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8EB4F6">
      <w:pPr>
        <w:ind w:firstLine="0"/>
        <w:rPr>
          <w:rFonts w:hint="eastAsia" w:ascii="宋体" w:hAnsi="宋体" w:cs="宋体"/>
          <w:b/>
          <w:bCs/>
          <w:color w:val="auto"/>
          <w:spacing w:val="80"/>
          <w:highlight w:val="none"/>
        </w:rPr>
      </w:pPr>
    </w:p>
    <w:p w14:paraId="4D75D513">
      <w:pPr>
        <w:widowControl/>
        <w:spacing w:before="120" w:after="120"/>
        <w:ind w:firstLine="0"/>
        <w:jc w:val="center"/>
        <w:rPr>
          <w:rFonts w:hint="eastAsia" w:ascii="宋体" w:hAnsi="宋体" w:cs="宋体"/>
          <w:b/>
          <w:bCs/>
          <w:color w:val="auto"/>
          <w:spacing w:val="34"/>
          <w:sz w:val="72"/>
          <w:szCs w:val="28"/>
          <w:highlight w:val="none"/>
        </w:rPr>
      </w:pPr>
      <w:r>
        <w:rPr>
          <w:rFonts w:hint="eastAsia" w:ascii="宋体" w:hAnsi="宋体" w:cs="宋体"/>
          <w:b/>
          <w:bCs/>
          <w:color w:val="auto"/>
          <w:spacing w:val="34"/>
          <w:sz w:val="72"/>
          <w:szCs w:val="28"/>
          <w:highlight w:val="none"/>
        </w:rPr>
        <w:t>连云港市政府采购</w:t>
      </w:r>
    </w:p>
    <w:p w14:paraId="0D341395">
      <w:pPr>
        <w:pStyle w:val="571"/>
        <w:ind w:firstLine="0"/>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竞争性磋商文件</w:t>
      </w:r>
    </w:p>
    <w:p w14:paraId="2B809718">
      <w:pPr>
        <w:pStyle w:val="571"/>
        <w:ind w:firstLine="0"/>
        <w:rPr>
          <w:rFonts w:hint="eastAsia" w:ascii="宋体" w:hAnsi="宋体" w:cs="宋体"/>
          <w:b/>
          <w:bCs/>
          <w:color w:val="auto"/>
          <w:sz w:val="32"/>
          <w:szCs w:val="32"/>
          <w:highlight w:val="none"/>
        </w:rPr>
      </w:pPr>
    </w:p>
    <w:p w14:paraId="2739CF59">
      <w:pPr>
        <w:pStyle w:val="571"/>
        <w:ind w:firstLine="0"/>
        <w:rPr>
          <w:rFonts w:hint="eastAsia" w:ascii="宋体" w:hAnsi="宋体" w:cs="宋体"/>
          <w:b/>
          <w:bCs/>
          <w:color w:val="auto"/>
          <w:sz w:val="32"/>
          <w:szCs w:val="32"/>
          <w:highlight w:val="none"/>
        </w:rPr>
      </w:pPr>
    </w:p>
    <w:tbl>
      <w:tblPr>
        <w:tblStyle w:val="31"/>
        <w:tblW w:w="0" w:type="auto"/>
        <w:jc w:val="center"/>
        <w:tblLayout w:type="fixed"/>
        <w:tblCellMar>
          <w:top w:w="0" w:type="dxa"/>
          <w:left w:w="108" w:type="dxa"/>
          <w:bottom w:w="0" w:type="dxa"/>
          <w:right w:w="108" w:type="dxa"/>
        </w:tblCellMar>
      </w:tblPr>
      <w:tblGrid>
        <w:gridCol w:w="2160"/>
        <w:gridCol w:w="6752"/>
      </w:tblGrid>
      <w:tr w14:paraId="1CDB7718">
        <w:tblPrEx>
          <w:tblCellMar>
            <w:top w:w="0" w:type="dxa"/>
            <w:left w:w="108" w:type="dxa"/>
            <w:bottom w:w="0" w:type="dxa"/>
            <w:right w:w="108" w:type="dxa"/>
          </w:tblCellMar>
        </w:tblPrEx>
        <w:trPr>
          <w:trHeight w:val="855" w:hRule="atLeast"/>
          <w:jc w:val="center"/>
        </w:trPr>
        <w:tc>
          <w:tcPr>
            <w:tcW w:w="2160" w:type="dxa"/>
            <w:tcBorders>
              <w:top w:val="nil"/>
              <w:left w:val="nil"/>
              <w:bottom w:val="nil"/>
              <w:right w:val="nil"/>
            </w:tcBorders>
            <w:noWrap w:val="0"/>
            <w:vAlign w:val="center"/>
          </w:tcPr>
          <w:p w14:paraId="1A50BDCA">
            <w:pPr>
              <w:ind w:firstLine="0"/>
              <w:rPr>
                <w:rFonts w:hint="eastAsia"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rPr>
              <w:t>项目名称：</w:t>
            </w:r>
          </w:p>
        </w:tc>
        <w:tc>
          <w:tcPr>
            <w:tcW w:w="6752" w:type="dxa"/>
            <w:tcBorders>
              <w:top w:val="nil"/>
              <w:left w:val="nil"/>
              <w:bottom w:val="nil"/>
              <w:right w:val="nil"/>
            </w:tcBorders>
            <w:noWrap w:val="0"/>
            <w:vAlign w:val="center"/>
          </w:tcPr>
          <w:p w14:paraId="502320B2">
            <w:pPr>
              <w:ind w:firstLine="0"/>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z w:val="32"/>
                <w:highlight w:val="none"/>
                <w:lang w:eastAsia="zh-CN"/>
              </w:rPr>
              <w:t>连云港市革命纪念馆多联机空调设备改造项目(专门面向中小企业）</w:t>
            </w:r>
          </w:p>
        </w:tc>
      </w:tr>
      <w:tr w14:paraId="1B3B2265">
        <w:tblPrEx>
          <w:tblCellMar>
            <w:top w:w="0" w:type="dxa"/>
            <w:left w:w="108" w:type="dxa"/>
            <w:bottom w:w="0" w:type="dxa"/>
            <w:right w:w="108" w:type="dxa"/>
          </w:tblCellMar>
        </w:tblPrEx>
        <w:trPr>
          <w:trHeight w:val="855" w:hRule="atLeast"/>
          <w:jc w:val="center"/>
        </w:trPr>
        <w:tc>
          <w:tcPr>
            <w:tcW w:w="2160" w:type="dxa"/>
            <w:tcBorders>
              <w:top w:val="nil"/>
              <w:left w:val="nil"/>
              <w:bottom w:val="nil"/>
              <w:right w:val="nil"/>
            </w:tcBorders>
            <w:noWrap w:val="0"/>
            <w:vAlign w:val="center"/>
          </w:tcPr>
          <w:p w14:paraId="18C47C4A">
            <w:pPr>
              <w:ind w:firstLine="0"/>
              <w:rPr>
                <w:rFonts w:hint="eastAsia"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rPr>
              <w:t>项目编号：</w:t>
            </w:r>
          </w:p>
        </w:tc>
        <w:tc>
          <w:tcPr>
            <w:tcW w:w="6752" w:type="dxa"/>
            <w:tcBorders>
              <w:top w:val="nil"/>
              <w:left w:val="nil"/>
              <w:bottom w:val="nil"/>
              <w:right w:val="nil"/>
            </w:tcBorders>
            <w:noWrap w:val="0"/>
            <w:vAlign w:val="center"/>
          </w:tcPr>
          <w:p w14:paraId="41A607DA">
            <w:pPr>
              <w:ind w:firstLine="0"/>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pacing w:val="16"/>
                <w:sz w:val="32"/>
                <w:szCs w:val="32"/>
                <w:highlight w:val="none"/>
                <w:lang w:eastAsia="zh-CN"/>
              </w:rPr>
              <w:t xml:space="preserve"> JSZC-320700-ZXGL-C2026-0015</w:t>
            </w:r>
          </w:p>
        </w:tc>
      </w:tr>
    </w:tbl>
    <w:p w14:paraId="4DB93705">
      <w:pPr>
        <w:pStyle w:val="571"/>
        <w:ind w:firstLine="0"/>
        <w:jc w:val="center"/>
        <w:rPr>
          <w:rFonts w:hint="eastAsia" w:ascii="宋体" w:hAnsi="宋体" w:cs="宋体"/>
          <w:b/>
          <w:bCs/>
          <w:color w:val="auto"/>
          <w:sz w:val="32"/>
          <w:highlight w:val="none"/>
        </w:rPr>
      </w:pPr>
    </w:p>
    <w:p w14:paraId="3FCAB671">
      <w:pPr>
        <w:pStyle w:val="571"/>
        <w:ind w:firstLine="0"/>
        <w:jc w:val="center"/>
        <w:rPr>
          <w:rFonts w:hint="eastAsia" w:ascii="宋体" w:hAnsi="宋体" w:cs="宋体"/>
          <w:b/>
          <w:bCs/>
          <w:color w:val="auto"/>
          <w:sz w:val="32"/>
          <w:highlight w:val="none"/>
        </w:rPr>
      </w:pPr>
    </w:p>
    <w:p w14:paraId="62B57BF4">
      <w:pPr>
        <w:pStyle w:val="571"/>
        <w:ind w:firstLine="0"/>
        <w:jc w:val="center"/>
        <w:rPr>
          <w:rFonts w:hint="eastAsia" w:ascii="宋体" w:hAnsi="宋体" w:cs="宋体"/>
          <w:b/>
          <w:bCs/>
          <w:color w:val="auto"/>
          <w:sz w:val="32"/>
          <w:highlight w:val="none"/>
        </w:rPr>
      </w:pPr>
    </w:p>
    <w:p w14:paraId="3BCAD201">
      <w:pPr>
        <w:rPr>
          <w:rFonts w:hint="eastAsia" w:ascii="宋体" w:hAnsi="宋体" w:cs="宋体"/>
          <w:color w:val="auto"/>
          <w:szCs w:val="21"/>
          <w:highlight w:val="none"/>
        </w:rPr>
      </w:pPr>
    </w:p>
    <w:tbl>
      <w:tblPr>
        <w:tblStyle w:val="31"/>
        <w:tblW w:w="9207" w:type="dxa"/>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2598"/>
        <w:gridCol w:w="5717"/>
        <w:gridCol w:w="892"/>
      </w:tblGrid>
      <w:tr w14:paraId="435A29E5">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27" w:hRule="atLeast"/>
        </w:trPr>
        <w:tc>
          <w:tcPr>
            <w:tcW w:w="2598" w:type="dxa"/>
            <w:noWrap w:val="0"/>
            <w:vAlign w:val="center"/>
          </w:tcPr>
          <w:p w14:paraId="772D20AA">
            <w:pPr>
              <w:framePr w:w="8633" w:wrap="auto" w:vAnchor="page" w:hAnchor="page" w:x="1381" w:y="9915"/>
              <w:ind w:firstLine="0"/>
              <w:jc w:val="left"/>
              <w:rPr>
                <w:rFonts w:hint="eastAsia" w:ascii="宋体" w:hAnsi="宋体" w:cs="宋体"/>
                <w:color w:val="auto"/>
                <w:highlight w:val="none"/>
              </w:rPr>
            </w:pPr>
            <w:bookmarkStart w:id="0" w:name="OLE_LINK4"/>
            <w:bookmarkStart w:id="1" w:name="OLE_LINK31"/>
            <w:r>
              <w:rPr>
                <w:rFonts w:hint="eastAsia" w:ascii="宋体" w:hAnsi="宋体" w:cs="宋体"/>
                <w:b/>
                <w:bCs/>
                <w:color w:val="auto"/>
                <w:sz w:val="32"/>
                <w:highlight w:val="none"/>
              </w:rPr>
              <w:t>采  购 人：</w:t>
            </w:r>
            <w:bookmarkEnd w:id="0"/>
            <w:bookmarkEnd w:id="1"/>
          </w:p>
        </w:tc>
        <w:tc>
          <w:tcPr>
            <w:tcW w:w="6609" w:type="dxa"/>
            <w:gridSpan w:val="2"/>
            <w:noWrap w:val="0"/>
            <w:vAlign w:val="center"/>
          </w:tcPr>
          <w:p w14:paraId="074FA670">
            <w:pPr>
              <w:pStyle w:val="240"/>
              <w:framePr w:w="8633" w:wrap="auto" w:vAnchor="page" w:hAnchor="page" w:x="1381" w:y="9915"/>
              <w:ind w:firstLine="0"/>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lang w:eastAsia="zh-CN"/>
              </w:rPr>
              <w:t>连云港市革命纪念馆</w:t>
            </w:r>
          </w:p>
        </w:tc>
      </w:tr>
      <w:tr w14:paraId="64923274">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97" w:hRule="atLeast"/>
        </w:trPr>
        <w:tc>
          <w:tcPr>
            <w:tcW w:w="2598" w:type="dxa"/>
            <w:noWrap w:val="0"/>
            <w:vAlign w:val="center"/>
          </w:tcPr>
          <w:p w14:paraId="26DD3E48">
            <w:pPr>
              <w:framePr w:w="8633" w:wrap="auto" w:vAnchor="page" w:hAnchor="page" w:x="1381" w:y="9915"/>
              <w:ind w:firstLine="0"/>
              <w:jc w:val="left"/>
              <w:rPr>
                <w:rFonts w:hint="eastAsia" w:ascii="宋体" w:hAnsi="宋体" w:cs="宋体"/>
                <w:color w:val="auto"/>
                <w:highlight w:val="none"/>
              </w:rPr>
            </w:pPr>
            <w:r>
              <w:rPr>
                <w:rFonts w:hint="eastAsia" w:ascii="宋体" w:hAnsi="宋体" w:cs="宋体"/>
                <w:b/>
                <w:bCs/>
                <w:color w:val="auto"/>
                <w:sz w:val="32"/>
                <w:highlight w:val="none"/>
              </w:rPr>
              <w:t>采购代理机构：</w:t>
            </w:r>
          </w:p>
        </w:tc>
        <w:tc>
          <w:tcPr>
            <w:tcW w:w="6609" w:type="dxa"/>
            <w:gridSpan w:val="2"/>
            <w:noWrap w:val="0"/>
            <w:vAlign w:val="center"/>
          </w:tcPr>
          <w:p w14:paraId="51434FC0">
            <w:pPr>
              <w:pStyle w:val="240"/>
              <w:framePr w:w="8633" w:wrap="auto" w:vAnchor="page" w:hAnchor="page" w:x="1381" w:y="9915"/>
              <w:ind w:firstLine="0"/>
              <w:rPr>
                <w:rFonts w:hint="eastAsia" w:hAnsi="宋体" w:eastAsia="宋体" w:cs="宋体"/>
                <w:b/>
                <w:bCs/>
                <w:color w:val="auto"/>
                <w:sz w:val="28"/>
                <w:szCs w:val="28"/>
                <w:highlight w:val="none"/>
                <w:lang w:eastAsia="zh-CN"/>
              </w:rPr>
            </w:pPr>
            <w:r>
              <w:rPr>
                <w:rFonts w:hint="eastAsia" w:hAnsi="宋体" w:cs="宋体"/>
                <w:b/>
                <w:bCs/>
                <w:color w:val="auto"/>
                <w:sz w:val="32"/>
                <w:szCs w:val="24"/>
                <w:highlight w:val="none"/>
                <w:lang w:eastAsia="zh-CN"/>
              </w:rPr>
              <w:t>江苏振兴工程项目管理有限公司</w:t>
            </w:r>
          </w:p>
        </w:tc>
      </w:tr>
      <w:tr w14:paraId="3AADFC4F">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gridAfter w:val="1"/>
          <w:wAfter w:w="892" w:type="dxa"/>
          <w:trHeight w:val="385" w:hRule="atLeast"/>
        </w:trPr>
        <w:tc>
          <w:tcPr>
            <w:tcW w:w="8315" w:type="dxa"/>
            <w:gridSpan w:val="2"/>
            <w:tcBorders>
              <w:top w:val="nil"/>
              <w:left w:val="nil"/>
              <w:bottom w:val="nil"/>
              <w:right w:val="nil"/>
            </w:tcBorders>
            <w:noWrap w:val="0"/>
          </w:tcPr>
          <w:p w14:paraId="2DDCD281">
            <w:pPr>
              <w:pStyle w:val="240"/>
              <w:framePr w:w="8633" w:wrap="auto" w:vAnchor="page" w:hAnchor="page" w:x="1381" w:y="9915"/>
              <w:ind w:firstLine="0"/>
              <w:jc w:val="center"/>
              <w:rPr>
                <w:rFonts w:hint="eastAsia" w:hAnsi="宋体" w:cs="宋体"/>
                <w:b/>
                <w:color w:val="auto"/>
                <w:sz w:val="32"/>
                <w:szCs w:val="32"/>
                <w:highlight w:val="none"/>
              </w:rPr>
            </w:pPr>
            <w:bookmarkStart w:id="2" w:name="OLE_LINK35"/>
            <w:bookmarkStart w:id="3" w:name="OLE_LINK12"/>
            <w:r>
              <w:rPr>
                <w:rFonts w:hint="eastAsia" w:hAnsi="宋体" w:cs="宋体"/>
                <w:b/>
                <w:color w:val="auto"/>
                <w:sz w:val="32"/>
                <w:szCs w:val="32"/>
                <w:highlight w:val="none"/>
              </w:rPr>
              <w:t>2026年</w:t>
            </w:r>
            <w:r>
              <w:rPr>
                <w:rFonts w:hint="eastAsia" w:hAnsi="宋体" w:cs="宋体"/>
                <w:b/>
                <w:color w:val="auto"/>
                <w:sz w:val="32"/>
                <w:szCs w:val="32"/>
                <w:highlight w:val="none"/>
                <w:lang w:val="en-US" w:eastAsia="zh-CN"/>
              </w:rPr>
              <w:t>10</w:t>
            </w:r>
            <w:r>
              <w:rPr>
                <w:rFonts w:hint="eastAsia" w:hAnsi="宋体" w:cs="宋体"/>
                <w:b/>
                <w:color w:val="auto"/>
                <w:sz w:val="32"/>
                <w:szCs w:val="32"/>
                <w:highlight w:val="none"/>
              </w:rPr>
              <w:t>月</w:t>
            </w:r>
            <w:bookmarkEnd w:id="2"/>
            <w:bookmarkEnd w:id="3"/>
          </w:p>
        </w:tc>
      </w:tr>
    </w:tbl>
    <w:p w14:paraId="6AAEAC39">
      <w:pPr>
        <w:ind w:firstLine="0"/>
        <w:rPr>
          <w:rFonts w:hint="eastAsia" w:ascii="宋体" w:hAnsi="宋体" w:cs="宋体"/>
          <w:b/>
          <w:bCs/>
          <w:color w:val="auto"/>
          <w:sz w:val="44"/>
          <w:szCs w:val="44"/>
          <w:highlight w:val="none"/>
        </w:rPr>
      </w:pPr>
    </w:p>
    <w:p w14:paraId="04AEE9B9">
      <w:pPr>
        <w:rPr>
          <w:rFonts w:hint="eastAsia" w:ascii="宋体" w:hAnsi="宋体" w:cs="宋体"/>
          <w:color w:val="auto"/>
          <w:highlight w:val="none"/>
        </w:rPr>
      </w:pPr>
      <w:r>
        <w:rPr>
          <w:rFonts w:hint="eastAsia" w:ascii="宋体" w:hAnsi="宋体" w:cs="宋体"/>
          <w:b/>
          <w:color w:val="auto"/>
          <w:sz w:val="48"/>
          <w:szCs w:val="48"/>
          <w:highlight w:val="none"/>
        </w:rPr>
        <w:br w:type="page" w:clear="all"/>
      </w:r>
    </w:p>
    <w:p w14:paraId="3EA89F34">
      <w:pPr>
        <w:ind w:firstLine="0"/>
        <w:jc w:val="center"/>
        <w:rPr>
          <w:rFonts w:hint="eastAsia" w:ascii="宋体" w:hAnsi="宋体" w:cs="宋体"/>
          <w:b/>
          <w:bCs/>
          <w:color w:val="auto"/>
          <w:sz w:val="48"/>
          <w:szCs w:val="48"/>
          <w:highlight w:val="none"/>
        </w:rPr>
      </w:pPr>
      <w:r>
        <w:rPr>
          <w:rFonts w:hint="eastAsia" w:ascii="宋体" w:hAnsi="宋体" w:cs="宋体"/>
          <w:b/>
          <w:color w:val="auto"/>
          <w:sz w:val="48"/>
          <w:szCs w:val="48"/>
          <w:highlight w:val="none"/>
        </w:rPr>
        <w:t>目   录</w:t>
      </w:r>
    </w:p>
    <w:p w14:paraId="650AA932">
      <w:pPr>
        <w:pStyle w:val="22"/>
        <w:tabs>
          <w:tab w:val="right" w:leader="dot" w:pos="9061"/>
        </w:tabs>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"1-1" \h \u </w:instrText>
      </w:r>
      <w:r>
        <w:rPr>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"_Toc14904" </w:instrText>
      </w:r>
      <w:r>
        <w:rPr>
          <w:color w:val="auto"/>
          <w:highlight w:val="none"/>
        </w:rPr>
        <w:fldChar w:fldCharType="separate"/>
      </w:r>
      <w:r>
        <w:rPr>
          <w:rFonts w:hint="eastAsia"/>
          <w:color w:val="auto"/>
          <w:highlight w:val="none"/>
        </w:rPr>
        <w:t>第一章 竞争性磋商公告</w:t>
      </w:r>
      <w:r>
        <w:rPr>
          <w:color w:val="auto"/>
          <w:highlight w:val="none"/>
        </w:rPr>
        <w:tab/>
      </w:r>
      <w:r>
        <w:rPr>
          <w:color w:val="auto"/>
          <w:highlight w:val="none"/>
        </w:rPr>
        <w:fldChar w:fldCharType="begin"/>
      </w:r>
      <w:r>
        <w:rPr>
          <w:color w:val="auto"/>
          <w:highlight w:val="none"/>
        </w:rPr>
        <w:instrText xml:space="preserve"> PAGEREF _Toc14904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768683C5">
      <w:pPr>
        <w:pStyle w:val="22"/>
        <w:tabs>
          <w:tab w:val="right" w:leader="dot" w:pos="9061"/>
        </w:tabs>
        <w:rPr>
          <w:color w:val="auto"/>
          <w:highlight w:val="none"/>
        </w:rPr>
      </w:pPr>
      <w:r>
        <w:rPr>
          <w:color w:val="auto"/>
          <w:highlight w:val="none"/>
        </w:rPr>
        <w:fldChar w:fldCharType="begin"/>
      </w:r>
      <w:r>
        <w:rPr>
          <w:color w:val="auto"/>
          <w:highlight w:val="none"/>
        </w:rPr>
        <w:instrText xml:space="preserve"> HYPERLINK \l "_Toc15613" </w:instrText>
      </w:r>
      <w:r>
        <w:rPr>
          <w:color w:val="auto"/>
          <w:highlight w:val="none"/>
        </w:rPr>
        <w:fldChar w:fldCharType="separate"/>
      </w:r>
      <w:r>
        <w:rPr>
          <w:rFonts w:hint="eastAsia"/>
          <w:color w:val="auto"/>
          <w:highlight w:val="none"/>
        </w:rPr>
        <w:t>第二章 供应商须知</w:t>
      </w:r>
      <w:r>
        <w:rPr>
          <w:color w:val="auto"/>
          <w:highlight w:val="none"/>
        </w:rPr>
        <w:tab/>
      </w:r>
      <w:r>
        <w:rPr>
          <w:color w:val="auto"/>
          <w:highlight w:val="none"/>
        </w:rPr>
        <w:fldChar w:fldCharType="begin"/>
      </w:r>
      <w:r>
        <w:rPr>
          <w:color w:val="auto"/>
          <w:highlight w:val="none"/>
        </w:rPr>
        <w:instrText xml:space="preserve"> PAGEREF _Toc15613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6C751A9C">
      <w:pPr>
        <w:pStyle w:val="22"/>
        <w:tabs>
          <w:tab w:val="right" w:leader="dot" w:pos="9061"/>
        </w:tabs>
        <w:rPr>
          <w:color w:val="auto"/>
          <w:highlight w:val="none"/>
        </w:rPr>
      </w:pPr>
      <w:r>
        <w:rPr>
          <w:color w:val="auto"/>
          <w:highlight w:val="none"/>
        </w:rPr>
        <w:fldChar w:fldCharType="begin"/>
      </w:r>
      <w:r>
        <w:rPr>
          <w:color w:val="auto"/>
          <w:highlight w:val="none"/>
        </w:rPr>
        <w:instrText xml:space="preserve"> HYPERLINK \l "_Toc15795" </w:instrText>
      </w:r>
      <w:r>
        <w:rPr>
          <w:color w:val="auto"/>
          <w:highlight w:val="none"/>
        </w:rPr>
        <w:fldChar w:fldCharType="separate"/>
      </w:r>
      <w:r>
        <w:rPr>
          <w:rFonts w:hint="eastAsia" w:ascii="宋体" w:hAnsi="宋体" w:cs="宋体"/>
          <w:bCs/>
          <w:color w:val="auto"/>
          <w:szCs w:val="44"/>
          <w:highlight w:val="none"/>
        </w:rPr>
        <w:t>第三章 政府采购合同格式</w:t>
      </w:r>
      <w:r>
        <w:rPr>
          <w:color w:val="auto"/>
          <w:highlight w:val="none"/>
        </w:rPr>
        <w:tab/>
      </w:r>
      <w:r>
        <w:rPr>
          <w:color w:val="auto"/>
          <w:highlight w:val="none"/>
        </w:rPr>
        <w:fldChar w:fldCharType="begin"/>
      </w:r>
      <w:r>
        <w:rPr>
          <w:color w:val="auto"/>
          <w:highlight w:val="none"/>
        </w:rPr>
        <w:instrText xml:space="preserve"> PAGEREF _Toc15795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38999467">
      <w:pPr>
        <w:pStyle w:val="22"/>
        <w:tabs>
          <w:tab w:val="right" w:leader="dot" w:pos="9061"/>
        </w:tabs>
        <w:rPr>
          <w:color w:val="auto"/>
          <w:highlight w:val="none"/>
        </w:rPr>
      </w:pPr>
      <w:r>
        <w:rPr>
          <w:color w:val="auto"/>
          <w:highlight w:val="none"/>
        </w:rPr>
        <w:fldChar w:fldCharType="begin"/>
      </w:r>
      <w:r>
        <w:rPr>
          <w:color w:val="auto"/>
          <w:highlight w:val="none"/>
        </w:rPr>
        <w:instrText xml:space="preserve"> HYPERLINK \l "_Toc14833" </w:instrText>
      </w:r>
      <w:r>
        <w:rPr>
          <w:color w:val="auto"/>
          <w:highlight w:val="none"/>
        </w:rPr>
        <w:fldChar w:fldCharType="separate"/>
      </w:r>
      <w:r>
        <w:rPr>
          <w:rFonts w:hint="eastAsia" w:ascii="宋体" w:hAnsi="宋体" w:cs="宋体"/>
          <w:bCs/>
          <w:color w:val="auto"/>
          <w:szCs w:val="44"/>
          <w:highlight w:val="none"/>
        </w:rPr>
        <w:t>第四章 项目需求</w:t>
      </w:r>
      <w:r>
        <w:rPr>
          <w:color w:val="auto"/>
          <w:highlight w:val="none"/>
        </w:rPr>
        <w:tab/>
      </w:r>
      <w:r>
        <w:rPr>
          <w:color w:val="auto"/>
          <w:highlight w:val="none"/>
        </w:rPr>
        <w:fldChar w:fldCharType="begin"/>
      </w:r>
      <w:r>
        <w:rPr>
          <w:color w:val="auto"/>
          <w:highlight w:val="none"/>
        </w:rPr>
        <w:instrText xml:space="preserve"> PAGEREF _Toc14833 \h </w:instrText>
      </w:r>
      <w:r>
        <w:rPr>
          <w:color w:val="auto"/>
          <w:highlight w:val="none"/>
        </w:rPr>
        <w:fldChar w:fldCharType="separate"/>
      </w:r>
      <w:r>
        <w:rPr>
          <w:color w:val="auto"/>
          <w:highlight w:val="none"/>
        </w:rPr>
        <w:t>79</w:t>
      </w:r>
      <w:r>
        <w:rPr>
          <w:color w:val="auto"/>
          <w:highlight w:val="none"/>
        </w:rPr>
        <w:fldChar w:fldCharType="end"/>
      </w:r>
      <w:r>
        <w:rPr>
          <w:color w:val="auto"/>
          <w:highlight w:val="none"/>
        </w:rPr>
        <w:fldChar w:fldCharType="end"/>
      </w:r>
    </w:p>
    <w:p w14:paraId="7A7DE00E">
      <w:pPr>
        <w:pStyle w:val="22"/>
        <w:tabs>
          <w:tab w:val="right" w:leader="dot" w:pos="9061"/>
        </w:tabs>
        <w:rPr>
          <w:color w:val="auto"/>
          <w:highlight w:val="none"/>
        </w:rPr>
      </w:pPr>
      <w:r>
        <w:rPr>
          <w:color w:val="auto"/>
          <w:highlight w:val="none"/>
        </w:rPr>
        <w:fldChar w:fldCharType="begin"/>
      </w:r>
      <w:r>
        <w:rPr>
          <w:color w:val="auto"/>
          <w:highlight w:val="none"/>
        </w:rPr>
        <w:instrText xml:space="preserve"> HYPERLINK \l "_Toc24031" </w:instrText>
      </w:r>
      <w:r>
        <w:rPr>
          <w:color w:val="auto"/>
          <w:highlight w:val="none"/>
        </w:rPr>
        <w:fldChar w:fldCharType="separate"/>
      </w:r>
      <w:r>
        <w:rPr>
          <w:rFonts w:hint="eastAsia"/>
          <w:color w:val="auto"/>
          <w:highlight w:val="none"/>
        </w:rPr>
        <w:t>第五章 工程量清单</w:t>
      </w:r>
      <w:r>
        <w:rPr>
          <w:color w:val="auto"/>
          <w:highlight w:val="none"/>
        </w:rPr>
        <w:tab/>
      </w:r>
      <w:r>
        <w:rPr>
          <w:color w:val="auto"/>
          <w:highlight w:val="none"/>
        </w:rPr>
        <w:fldChar w:fldCharType="begin"/>
      </w:r>
      <w:r>
        <w:rPr>
          <w:color w:val="auto"/>
          <w:highlight w:val="none"/>
        </w:rPr>
        <w:instrText xml:space="preserve"> PAGEREF _Toc24031 \h </w:instrText>
      </w:r>
      <w:r>
        <w:rPr>
          <w:color w:val="auto"/>
          <w:highlight w:val="none"/>
        </w:rPr>
        <w:fldChar w:fldCharType="separate"/>
      </w:r>
      <w:r>
        <w:rPr>
          <w:color w:val="auto"/>
          <w:highlight w:val="none"/>
        </w:rPr>
        <w:t>84</w:t>
      </w:r>
      <w:r>
        <w:rPr>
          <w:color w:val="auto"/>
          <w:highlight w:val="none"/>
        </w:rPr>
        <w:fldChar w:fldCharType="end"/>
      </w:r>
      <w:r>
        <w:rPr>
          <w:color w:val="auto"/>
          <w:highlight w:val="none"/>
        </w:rPr>
        <w:fldChar w:fldCharType="end"/>
      </w:r>
    </w:p>
    <w:p w14:paraId="6D9E8525">
      <w:pPr>
        <w:pStyle w:val="22"/>
        <w:tabs>
          <w:tab w:val="right" w:leader="dot" w:pos="9061"/>
        </w:tabs>
        <w:rPr>
          <w:color w:val="auto"/>
          <w:highlight w:val="none"/>
        </w:rPr>
      </w:pPr>
      <w:r>
        <w:rPr>
          <w:color w:val="auto"/>
          <w:highlight w:val="none"/>
        </w:rPr>
        <w:fldChar w:fldCharType="begin"/>
      </w:r>
      <w:r>
        <w:rPr>
          <w:color w:val="auto"/>
          <w:highlight w:val="none"/>
        </w:rPr>
        <w:instrText xml:space="preserve"> HYPERLINK \l "_Toc20086" </w:instrText>
      </w:r>
      <w:r>
        <w:rPr>
          <w:color w:val="auto"/>
          <w:highlight w:val="none"/>
        </w:rPr>
        <w:fldChar w:fldCharType="separate"/>
      </w:r>
      <w:r>
        <w:rPr>
          <w:rFonts w:hint="eastAsia" w:ascii="宋体" w:hAnsi="宋体" w:cs="宋体"/>
          <w:bCs/>
          <w:color w:val="auto"/>
          <w:szCs w:val="32"/>
          <w:highlight w:val="none"/>
        </w:rPr>
        <w:t>第六章 图纸和技术资料</w:t>
      </w:r>
      <w:r>
        <w:rPr>
          <w:color w:val="auto"/>
          <w:highlight w:val="none"/>
        </w:rPr>
        <w:tab/>
      </w:r>
      <w:r>
        <w:rPr>
          <w:color w:val="auto"/>
          <w:highlight w:val="none"/>
        </w:rPr>
        <w:fldChar w:fldCharType="begin"/>
      </w:r>
      <w:r>
        <w:rPr>
          <w:color w:val="auto"/>
          <w:highlight w:val="none"/>
        </w:rPr>
        <w:instrText xml:space="preserve"> PAGEREF _Toc20086 \h </w:instrText>
      </w:r>
      <w:r>
        <w:rPr>
          <w:color w:val="auto"/>
          <w:highlight w:val="none"/>
        </w:rPr>
        <w:fldChar w:fldCharType="separate"/>
      </w:r>
      <w:r>
        <w:rPr>
          <w:color w:val="auto"/>
          <w:highlight w:val="none"/>
        </w:rPr>
        <w:t>85</w:t>
      </w:r>
      <w:r>
        <w:rPr>
          <w:color w:val="auto"/>
          <w:highlight w:val="none"/>
        </w:rPr>
        <w:fldChar w:fldCharType="end"/>
      </w:r>
      <w:r>
        <w:rPr>
          <w:color w:val="auto"/>
          <w:highlight w:val="none"/>
        </w:rPr>
        <w:fldChar w:fldCharType="end"/>
      </w:r>
    </w:p>
    <w:p w14:paraId="6CF764C9">
      <w:pPr>
        <w:pStyle w:val="22"/>
        <w:tabs>
          <w:tab w:val="right" w:leader="dot" w:pos="9061"/>
        </w:tabs>
        <w:rPr>
          <w:color w:val="auto"/>
          <w:highlight w:val="none"/>
        </w:rPr>
      </w:pPr>
      <w:r>
        <w:rPr>
          <w:color w:val="auto"/>
          <w:highlight w:val="none"/>
        </w:rPr>
        <w:fldChar w:fldCharType="begin"/>
      </w:r>
      <w:r>
        <w:rPr>
          <w:color w:val="auto"/>
          <w:highlight w:val="none"/>
        </w:rPr>
        <w:instrText xml:space="preserve"> HYPERLINK \l "_Toc8505" </w:instrText>
      </w:r>
      <w:r>
        <w:rPr>
          <w:color w:val="auto"/>
          <w:highlight w:val="none"/>
        </w:rPr>
        <w:fldChar w:fldCharType="separate"/>
      </w:r>
      <w:r>
        <w:rPr>
          <w:rFonts w:hint="eastAsia"/>
          <w:color w:val="auto"/>
          <w:highlight w:val="none"/>
        </w:rPr>
        <w:t>第七章 评审方法和评审标准</w:t>
      </w:r>
      <w:r>
        <w:rPr>
          <w:color w:val="auto"/>
          <w:highlight w:val="none"/>
        </w:rPr>
        <w:tab/>
      </w:r>
      <w:r>
        <w:rPr>
          <w:color w:val="auto"/>
          <w:highlight w:val="none"/>
        </w:rPr>
        <w:fldChar w:fldCharType="begin"/>
      </w:r>
      <w:r>
        <w:rPr>
          <w:color w:val="auto"/>
          <w:highlight w:val="none"/>
        </w:rPr>
        <w:instrText xml:space="preserve"> PAGEREF _Toc8505 \h </w:instrText>
      </w:r>
      <w:r>
        <w:rPr>
          <w:color w:val="auto"/>
          <w:highlight w:val="none"/>
        </w:rPr>
        <w:fldChar w:fldCharType="separate"/>
      </w:r>
      <w:r>
        <w:rPr>
          <w:color w:val="auto"/>
          <w:highlight w:val="none"/>
        </w:rPr>
        <w:t>86</w:t>
      </w:r>
      <w:r>
        <w:rPr>
          <w:color w:val="auto"/>
          <w:highlight w:val="none"/>
        </w:rPr>
        <w:fldChar w:fldCharType="end"/>
      </w:r>
      <w:r>
        <w:rPr>
          <w:color w:val="auto"/>
          <w:highlight w:val="none"/>
        </w:rPr>
        <w:fldChar w:fldCharType="end"/>
      </w:r>
    </w:p>
    <w:p w14:paraId="2AD00E4F">
      <w:pPr>
        <w:pStyle w:val="22"/>
        <w:tabs>
          <w:tab w:val="right" w:leader="dot" w:pos="9061"/>
        </w:tabs>
        <w:rPr>
          <w:color w:val="auto"/>
          <w:highlight w:val="none"/>
        </w:rPr>
      </w:pPr>
      <w:r>
        <w:rPr>
          <w:color w:val="auto"/>
          <w:highlight w:val="none"/>
        </w:rPr>
        <w:fldChar w:fldCharType="begin"/>
      </w:r>
      <w:r>
        <w:rPr>
          <w:color w:val="auto"/>
          <w:highlight w:val="none"/>
        </w:rPr>
        <w:instrText xml:space="preserve"> HYPERLINK \l "_Toc20041" </w:instrText>
      </w:r>
      <w:r>
        <w:rPr>
          <w:color w:val="auto"/>
          <w:highlight w:val="none"/>
        </w:rPr>
        <w:fldChar w:fldCharType="separate"/>
      </w:r>
      <w:r>
        <w:rPr>
          <w:rFonts w:hint="eastAsia" w:ascii="宋体" w:hAnsi="宋体" w:cs="宋体"/>
          <w:bCs/>
          <w:color w:val="auto"/>
          <w:szCs w:val="32"/>
          <w:highlight w:val="none"/>
        </w:rPr>
        <w:t>第八章 响应文件格式</w:t>
      </w:r>
      <w:r>
        <w:rPr>
          <w:color w:val="auto"/>
          <w:highlight w:val="none"/>
        </w:rPr>
        <w:tab/>
      </w:r>
      <w:r>
        <w:rPr>
          <w:color w:val="auto"/>
          <w:highlight w:val="none"/>
        </w:rPr>
        <w:fldChar w:fldCharType="begin"/>
      </w:r>
      <w:r>
        <w:rPr>
          <w:color w:val="auto"/>
          <w:highlight w:val="none"/>
        </w:rPr>
        <w:instrText xml:space="preserve"> PAGEREF _Toc20041 \h </w:instrText>
      </w:r>
      <w:r>
        <w:rPr>
          <w:color w:val="auto"/>
          <w:highlight w:val="none"/>
        </w:rPr>
        <w:fldChar w:fldCharType="separate"/>
      </w:r>
      <w:r>
        <w:rPr>
          <w:color w:val="auto"/>
          <w:highlight w:val="none"/>
        </w:rPr>
        <w:t>89</w:t>
      </w:r>
      <w:r>
        <w:rPr>
          <w:color w:val="auto"/>
          <w:highlight w:val="none"/>
        </w:rPr>
        <w:fldChar w:fldCharType="end"/>
      </w:r>
      <w:r>
        <w:rPr>
          <w:color w:val="auto"/>
          <w:highlight w:val="none"/>
        </w:rPr>
        <w:fldChar w:fldCharType="end"/>
      </w:r>
    </w:p>
    <w:p w14:paraId="44FBC55B">
      <w:pPr>
        <w:pStyle w:val="254"/>
        <w:ind w:firstLine="0"/>
        <w:rPr>
          <w:rFonts w:hint="eastAsia" w:ascii="宋体" w:hAnsi="宋体" w:cs="宋体"/>
          <w:color w:val="auto"/>
          <w:highlight w:val="none"/>
        </w:rPr>
      </w:pPr>
      <w:r>
        <w:rPr>
          <w:rFonts w:hint="eastAsia" w:ascii="宋体" w:hAnsi="宋体" w:cs="宋体"/>
          <w:color w:val="auto"/>
          <w:highlight w:val="none"/>
        </w:rPr>
        <w:fldChar w:fldCharType="end"/>
      </w:r>
    </w:p>
    <w:p w14:paraId="130A58E9">
      <w:pPr>
        <w:rPr>
          <w:rFonts w:hint="eastAsia" w:ascii="宋体" w:hAnsi="宋体" w:cs="宋体"/>
          <w:color w:val="auto"/>
          <w:highlight w:val="none"/>
        </w:rPr>
        <w:sectPr>
          <w:footerReference r:id="rId8" w:type="first"/>
          <w:headerReference r:id="rId5" w:type="default"/>
          <w:footerReference r:id="rId6" w:type="default"/>
          <w:footerReference r:id="rId7" w:type="even"/>
          <w:pgSz w:w="11907" w:h="16840"/>
          <w:pgMar w:top="1440" w:right="1423" w:bottom="1440" w:left="1423" w:header="964" w:footer="964" w:gutter="0"/>
          <w:cols w:space="1701" w:num="1"/>
          <w:titlePg/>
          <w:docGrid w:linePitch="360" w:charSpace="0"/>
        </w:sectPr>
      </w:pPr>
      <w:bookmarkStart w:id="4" w:name="_Toc19488"/>
      <w:bookmarkEnd w:id="4"/>
      <w:bookmarkStart w:id="5" w:name="_Toc15864"/>
      <w:bookmarkEnd w:id="5"/>
      <w:bookmarkStart w:id="6" w:name="_Toc513622226"/>
      <w:bookmarkEnd w:id="6"/>
      <w:bookmarkStart w:id="7" w:name="_Toc224532086"/>
      <w:bookmarkStart w:id="8" w:name="_Toc204595692"/>
    </w:p>
    <w:p w14:paraId="6BCC6C5F">
      <w:pPr>
        <w:pStyle w:val="3"/>
        <w:ind w:firstLine="0"/>
        <w:jc w:val="center"/>
        <w:rPr>
          <w:color w:val="auto"/>
          <w:highlight w:val="none"/>
        </w:rPr>
      </w:pPr>
      <w:bookmarkStart w:id="9" w:name="_Toc14904"/>
      <w:r>
        <w:rPr>
          <w:rFonts w:hint="eastAsia"/>
          <w:color w:val="auto"/>
          <w:highlight w:val="none"/>
        </w:rPr>
        <w:t>第一章 竞争性磋商公告</w:t>
      </w:r>
      <w:bookmarkEnd w:id="9"/>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49"/>
      </w:tblGrid>
      <w:tr w14:paraId="78C3A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0" w:hRule="atLeast"/>
        </w:trPr>
        <w:tc>
          <w:tcPr>
            <w:tcW w:w="9854" w:type="dxa"/>
            <w:noWrap w:val="0"/>
            <w:vAlign w:val="center"/>
          </w:tcPr>
          <w:p w14:paraId="04CE2E7B">
            <w:pPr>
              <w:widowControl/>
              <w:ind w:firstLine="480"/>
              <w:outlineLvl w:val="0"/>
              <w:rPr>
                <w:rFonts w:hint="eastAsia" w:ascii="宋体" w:hAnsi="宋体" w:cs="宋体"/>
                <w:color w:val="auto"/>
                <w:highlight w:val="none"/>
                <w:lang w:bidi="ar"/>
              </w:rPr>
            </w:pPr>
            <w:bookmarkStart w:id="10" w:name="_Toc8347"/>
            <w:r>
              <w:rPr>
                <w:rFonts w:hint="eastAsia" w:ascii="宋体" w:hAnsi="宋体" w:cs="宋体"/>
                <w:color w:val="auto"/>
                <w:highlight w:val="none"/>
                <w:lang w:bidi="ar"/>
              </w:rPr>
              <w:t>项目概况</w:t>
            </w:r>
            <w:bookmarkEnd w:id="10"/>
          </w:p>
          <w:p w14:paraId="6F0A750F">
            <w:pPr>
              <w:ind w:firstLine="480"/>
              <w:rPr>
                <w:rFonts w:hint="eastAsia" w:ascii="宋体" w:hAnsi="宋体" w:cs="宋体"/>
                <w:color w:val="auto"/>
                <w:highlight w:val="none"/>
              </w:rPr>
            </w:pPr>
            <w:r>
              <w:rPr>
                <w:rFonts w:hint="eastAsia" w:ascii="宋体" w:hAnsi="宋体" w:cs="宋体"/>
                <w:b/>
                <w:bCs/>
                <w:color w:val="auto"/>
                <w:highlight w:val="none"/>
                <w:u w:val="single"/>
                <w:lang w:eastAsia="zh-CN" w:bidi="ar"/>
              </w:rPr>
              <w:t>连云港市革命纪念馆多联机空调设备改造项目(专门面向中小企业）</w:t>
            </w:r>
            <w:r>
              <w:rPr>
                <w:rFonts w:hint="eastAsia" w:ascii="宋体" w:hAnsi="宋体" w:cs="宋体"/>
                <w:color w:val="auto"/>
                <w:highlight w:val="none"/>
                <w:lang w:bidi="ar"/>
              </w:rPr>
              <w:t xml:space="preserve">的潜在供应商应在 </w:t>
            </w:r>
            <w:r>
              <w:rPr>
                <w:rFonts w:hint="eastAsia" w:ascii="宋体" w:hAnsi="宋体" w:cs="宋体"/>
                <w:b/>
                <w:bCs/>
                <w:color w:val="auto"/>
                <w:highlight w:val="none"/>
                <w:u w:val="single"/>
                <w:lang w:bidi="ar"/>
              </w:rPr>
              <w:t>江苏政府采购网“苏采云系统”内</w:t>
            </w:r>
            <w:r>
              <w:rPr>
                <w:rFonts w:hint="eastAsia" w:ascii="宋体" w:hAnsi="宋体" w:cs="宋体"/>
                <w:b/>
                <w:bCs/>
                <w:color w:val="auto"/>
                <w:highlight w:val="none"/>
                <w:lang w:bidi="ar"/>
              </w:rPr>
              <w:t xml:space="preserve"> </w:t>
            </w:r>
            <w:r>
              <w:rPr>
                <w:rFonts w:hint="eastAsia" w:ascii="宋体" w:hAnsi="宋体" w:cs="宋体"/>
                <w:color w:val="auto"/>
                <w:highlight w:val="none"/>
                <w:lang w:bidi="ar"/>
              </w:rPr>
              <w:t>获取磋商文件，</w:t>
            </w:r>
            <w:r>
              <w:rPr>
                <w:rFonts w:hint="eastAsia" w:ascii="宋体" w:hAnsi="宋体" w:cs="宋体"/>
                <w:b/>
                <w:bCs/>
                <w:color w:val="auto"/>
                <w:highlight w:val="none"/>
                <w:u w:val="single"/>
                <w:lang w:bidi="ar"/>
              </w:rPr>
              <w:t>并于2026年11月</w:t>
            </w:r>
            <w:r>
              <w:rPr>
                <w:rFonts w:hint="eastAsia" w:ascii="宋体" w:hAnsi="宋体" w:cs="宋体"/>
                <w:b/>
                <w:bCs/>
                <w:color w:val="auto"/>
                <w:highlight w:val="none"/>
                <w:u w:val="single"/>
                <w:lang w:val="en-US" w:eastAsia="zh-CN" w:bidi="ar"/>
              </w:rPr>
              <w:t>16</w:t>
            </w:r>
            <w:r>
              <w:rPr>
                <w:rFonts w:hint="eastAsia" w:ascii="宋体" w:hAnsi="宋体" w:cs="宋体"/>
                <w:b/>
                <w:bCs/>
                <w:color w:val="auto"/>
                <w:highlight w:val="none"/>
                <w:u w:val="single"/>
                <w:lang w:bidi="ar"/>
              </w:rPr>
              <w:t>日9点00分00 秒</w:t>
            </w:r>
            <w:r>
              <w:rPr>
                <w:rFonts w:hint="eastAsia" w:ascii="宋体" w:hAnsi="宋体" w:cs="宋体"/>
                <w:color w:val="auto"/>
                <w:highlight w:val="none"/>
                <w:lang w:bidi="ar"/>
              </w:rPr>
              <w:t>（北京时间）</w:t>
            </w:r>
            <w:r>
              <w:rPr>
                <w:rFonts w:hint="eastAsia" w:ascii="宋体" w:hAnsi="宋体" w:eastAsia="Arial"/>
                <w:bCs/>
                <w:color w:val="auto"/>
                <w:highlight w:val="none"/>
              </w:rPr>
              <w:t>前提交响应</w:t>
            </w:r>
            <w:r>
              <w:rPr>
                <w:rFonts w:ascii="宋体" w:hAnsi="宋体" w:eastAsia="Arial"/>
                <w:bCs/>
                <w:color w:val="auto"/>
                <w:highlight w:val="none"/>
              </w:rPr>
              <w:t>文件</w:t>
            </w:r>
            <w:r>
              <w:rPr>
                <w:rFonts w:hint="eastAsia" w:ascii="宋体" w:hAnsi="宋体" w:eastAsia="Arial"/>
                <w:color w:val="auto"/>
                <w:highlight w:val="none"/>
              </w:rPr>
              <w:t>。</w:t>
            </w:r>
          </w:p>
        </w:tc>
      </w:tr>
    </w:tbl>
    <w:p w14:paraId="27EF0F46">
      <w:pPr>
        <w:ind w:firstLine="0"/>
        <w:rPr>
          <w:rFonts w:hint="eastAsia" w:ascii="宋体" w:hAnsi="宋体" w:cs="宋体"/>
          <w:b/>
          <w:bCs/>
          <w:color w:val="auto"/>
          <w:highlight w:val="none"/>
        </w:rPr>
      </w:pPr>
      <w:r>
        <w:rPr>
          <w:rFonts w:hint="eastAsia" w:ascii="宋体" w:hAnsi="宋体" w:cs="宋体"/>
          <w:b/>
          <w:bCs/>
          <w:color w:val="auto"/>
          <w:highlight w:val="none"/>
        </w:rPr>
        <w:t>一、项目基本情况</w:t>
      </w:r>
    </w:p>
    <w:p w14:paraId="0430124C">
      <w:pPr>
        <w:ind w:left="240" w:firstLine="240"/>
        <w:rPr>
          <w:rFonts w:hint="default" w:ascii="宋体" w:hAnsi="宋体" w:eastAsia="宋体" w:cs="宋体"/>
          <w:color w:val="auto"/>
          <w:highlight w:val="none"/>
          <w:lang w:val="en-US" w:eastAsia="zh-CN"/>
        </w:rPr>
      </w:pPr>
      <w:r>
        <w:rPr>
          <w:rFonts w:hint="eastAsia" w:ascii="宋体" w:hAnsi="宋体" w:cs="宋体"/>
          <w:color w:val="auto"/>
          <w:highlight w:val="none"/>
        </w:rPr>
        <w:t>1、项目编号：JSZC-320700-ZXGL-C2026-0015</w:t>
      </w:r>
    </w:p>
    <w:p w14:paraId="46365F00">
      <w:pPr>
        <w:ind w:left="240" w:firstLine="240"/>
        <w:rPr>
          <w:rFonts w:hint="eastAsia" w:ascii="宋体" w:hAnsi="宋体" w:eastAsia="宋体" w:cs="宋体"/>
          <w:color w:val="auto"/>
          <w:spacing w:val="-11"/>
          <w:highlight w:val="none"/>
          <w:lang w:eastAsia="zh-CN" w:bidi="ar"/>
        </w:rPr>
      </w:pPr>
      <w:r>
        <w:rPr>
          <w:rFonts w:hint="eastAsia" w:ascii="宋体" w:hAnsi="宋体" w:cs="宋体"/>
          <w:color w:val="auto"/>
          <w:highlight w:val="none"/>
        </w:rPr>
        <w:t>2、项目名称：</w:t>
      </w:r>
      <w:r>
        <w:rPr>
          <w:rFonts w:hint="eastAsia" w:ascii="宋体" w:hAnsi="宋体" w:cs="宋体"/>
          <w:color w:val="auto"/>
          <w:spacing w:val="-11"/>
          <w:highlight w:val="none"/>
          <w:lang w:eastAsia="zh-CN" w:bidi="ar"/>
        </w:rPr>
        <w:t>连云港市革命纪念馆多联机空调设备改造项目(专门面向中小企业）；</w:t>
      </w:r>
    </w:p>
    <w:p w14:paraId="0F82555D">
      <w:pPr>
        <w:ind w:firstLine="480"/>
        <w:rPr>
          <w:rFonts w:hint="eastAsia" w:ascii="宋体" w:hAnsi="宋体" w:cs="宋体"/>
          <w:color w:val="auto"/>
          <w:highlight w:val="none"/>
        </w:rPr>
      </w:pPr>
      <w:r>
        <w:rPr>
          <w:rFonts w:hint="eastAsia" w:ascii="宋体" w:hAnsi="宋体" w:cs="宋体"/>
          <w:color w:val="auto"/>
          <w:highlight w:val="none"/>
        </w:rPr>
        <w:t>3、采购方式：竞争性磋商；</w:t>
      </w:r>
    </w:p>
    <w:p w14:paraId="6BC02D8C">
      <w:pPr>
        <w:widowControl/>
        <w:numPr>
          <w:ilvl w:val="3"/>
          <w:numId w:val="0"/>
        </w:numPr>
        <w:pBdr>
          <w:top w:val="none" w:color="000000" w:sz="0" w:space="0"/>
          <w:left w:val="none" w:color="000000" w:sz="0" w:space="0"/>
          <w:bottom w:val="none" w:color="000000" w:sz="0" w:space="0"/>
          <w:right w:val="none" w:color="000000" w:sz="0" w:space="0"/>
        </w:pBdr>
        <w:shd w:val="clear" w:color="auto" w:fill="FFFFFF"/>
        <w:ind w:left="240" w:firstLine="240"/>
        <w:rPr>
          <w:rFonts w:hint="eastAsia" w:ascii="宋体" w:hAnsi="宋体" w:cs="宋体"/>
          <w:color w:val="auto"/>
          <w:highlight w:val="none"/>
        </w:rPr>
      </w:pPr>
      <w:r>
        <w:rPr>
          <w:rFonts w:hint="eastAsia" w:ascii="宋体" w:hAnsi="宋体" w:cs="宋体"/>
          <w:color w:val="auto"/>
          <w:highlight w:val="none"/>
          <w:shd w:val="clear" w:color="auto" w:fill="FFFFFF"/>
          <w:lang w:bidi="ar"/>
        </w:rPr>
        <w:t>4、预算金额：人民币</w:t>
      </w:r>
      <w:r>
        <w:rPr>
          <w:rFonts w:hint="eastAsia" w:ascii="宋体" w:hAnsi="宋体" w:cs="宋体"/>
          <w:color w:val="auto"/>
          <w:highlight w:val="none"/>
          <w:lang w:val="en-US" w:eastAsia="zh-CN"/>
        </w:rPr>
        <w:t>386.00</w:t>
      </w:r>
      <w:r>
        <w:rPr>
          <w:rFonts w:hint="eastAsia"/>
          <w:color w:val="auto"/>
          <w:highlight w:val="none"/>
        </w:rPr>
        <w:t>万元</w:t>
      </w:r>
    </w:p>
    <w:p w14:paraId="489FC77A">
      <w:pPr>
        <w:ind w:firstLine="480"/>
        <w:rPr>
          <w:rFonts w:hint="eastAsia" w:ascii="宋体" w:hAnsi="宋体" w:cs="宋体"/>
          <w:color w:val="auto"/>
          <w:highlight w:val="none"/>
        </w:rPr>
      </w:pPr>
      <w:r>
        <w:rPr>
          <w:rFonts w:hint="eastAsia" w:ascii="宋体" w:hAnsi="宋体" w:cs="宋体"/>
          <w:color w:val="auto"/>
          <w:highlight w:val="none"/>
        </w:rPr>
        <w:t>5、最高限价：</w:t>
      </w:r>
      <w:r>
        <w:rPr>
          <w:rFonts w:hint="eastAsia" w:ascii="宋体" w:hAnsi="宋体" w:cs="宋体"/>
          <w:color w:val="auto"/>
          <w:highlight w:val="none"/>
          <w:lang w:val="en-US" w:eastAsia="zh-CN"/>
        </w:rPr>
        <w:t>3859731.99</w:t>
      </w:r>
      <w:r>
        <w:rPr>
          <w:rFonts w:hint="eastAsia" w:ascii="宋体" w:hAnsi="宋体" w:cs="宋体"/>
          <w:color w:val="auto"/>
          <w:highlight w:val="none"/>
        </w:rPr>
        <w:t>元，报价超过最高限价的按无效响应处理；</w:t>
      </w:r>
    </w:p>
    <w:p w14:paraId="1CF22A2D">
      <w:pPr>
        <w:ind w:firstLine="482"/>
        <w:rPr>
          <w:rFonts w:hint="eastAsia" w:ascii="宋体" w:hAnsi="宋体" w:cs="宋体"/>
          <w:b/>
          <w:bCs/>
          <w:color w:val="auto"/>
          <w:highlight w:val="none"/>
        </w:rPr>
      </w:pPr>
      <w:r>
        <w:rPr>
          <w:rFonts w:hint="eastAsia" w:ascii="宋体" w:hAnsi="宋体" w:cs="宋体"/>
          <w:color w:val="auto"/>
          <w:highlight w:val="none"/>
        </w:rPr>
        <w:t>6、采购需求：连云港市革命纪念馆1-3层展馆区和4层办公区多联机空调设备改造,具体详见工程量清单及图纸；</w:t>
      </w:r>
    </w:p>
    <w:p w14:paraId="2082B090">
      <w:pPr>
        <w:ind w:firstLine="482"/>
        <w:rPr>
          <w:rFonts w:hint="eastAsia" w:ascii="宋体" w:hAnsi="宋体" w:cs="宋体"/>
          <w:b/>
          <w:bCs/>
          <w:color w:val="auto"/>
          <w:highlight w:val="none"/>
        </w:rPr>
      </w:pPr>
      <w:r>
        <w:rPr>
          <w:rFonts w:hint="eastAsia" w:ascii="宋体" w:hAnsi="宋体" w:cs="宋体"/>
          <w:b/>
          <w:bCs/>
          <w:color w:val="auto"/>
          <w:highlight w:val="none"/>
        </w:rPr>
        <w:t>对项目需求部分的询问、质疑请与采购人联系，由采购人负责答复。</w:t>
      </w:r>
    </w:p>
    <w:p w14:paraId="2D7EB4FE">
      <w:pPr>
        <w:ind w:firstLine="480"/>
        <w:rPr>
          <w:rFonts w:hint="eastAsia" w:ascii="宋体" w:hAnsi="宋体" w:eastAsia="宋体" w:cs="宋体"/>
          <w:color w:val="auto"/>
          <w:highlight w:val="none"/>
          <w:lang w:val="en-US" w:eastAsia="zh-CN"/>
        </w:rPr>
      </w:pPr>
      <w:r>
        <w:rPr>
          <w:rFonts w:hint="eastAsia" w:ascii="宋体" w:hAnsi="宋体" w:cs="宋体"/>
          <w:color w:val="auto"/>
          <w:highlight w:val="none"/>
        </w:rPr>
        <w:t>7、建设地点：革命纪念馆</w:t>
      </w:r>
      <w:r>
        <w:rPr>
          <w:rFonts w:hint="eastAsia" w:ascii="宋体" w:hAnsi="宋体" w:cs="宋体"/>
          <w:color w:val="auto"/>
          <w:highlight w:val="none"/>
          <w:lang w:val="en-US" w:eastAsia="zh-CN"/>
        </w:rPr>
        <w:t>内</w:t>
      </w:r>
    </w:p>
    <w:p w14:paraId="3EE623C8">
      <w:pPr>
        <w:ind w:firstLine="480"/>
        <w:rPr>
          <w:rFonts w:hint="eastAsia" w:ascii="宋体" w:hAnsi="宋体" w:cs="宋体"/>
          <w:color w:val="auto"/>
          <w:highlight w:val="none"/>
        </w:rPr>
      </w:pPr>
      <w:r>
        <w:rPr>
          <w:rFonts w:hint="eastAsia" w:ascii="宋体" w:hAnsi="宋体" w:cs="宋体"/>
          <w:color w:val="auto"/>
          <w:highlight w:val="none"/>
        </w:rPr>
        <w:t>8、承包方式：包工包料；</w:t>
      </w:r>
    </w:p>
    <w:p w14:paraId="3A04D8BC">
      <w:pPr>
        <w:ind w:left="240" w:firstLine="240"/>
        <w:rPr>
          <w:rFonts w:hint="eastAsia" w:ascii="宋体" w:hAnsi="宋体" w:cs="宋体"/>
          <w:color w:val="auto"/>
          <w:highlight w:val="none"/>
        </w:rPr>
      </w:pPr>
      <w:r>
        <w:rPr>
          <w:rFonts w:hint="eastAsia" w:ascii="宋体" w:hAnsi="宋体" w:cs="宋体"/>
          <w:color w:val="auto"/>
          <w:highlight w:val="none"/>
        </w:rPr>
        <w:t>9、质量标准：合格；</w:t>
      </w:r>
    </w:p>
    <w:p w14:paraId="5E054B41">
      <w:pPr>
        <w:ind w:left="240" w:firstLine="240"/>
        <w:jc w:val="left"/>
        <w:rPr>
          <w:rFonts w:hint="eastAsia" w:ascii="宋体" w:hAnsi="宋体" w:cs="宋体"/>
          <w:color w:val="auto"/>
          <w:highlight w:val="none"/>
        </w:rPr>
      </w:pPr>
      <w:r>
        <w:rPr>
          <w:rFonts w:hint="eastAsia" w:ascii="宋体" w:hAnsi="宋体" w:cs="宋体"/>
          <w:color w:val="auto"/>
          <w:highlight w:val="none"/>
        </w:rPr>
        <w:t>10、合同履行期限：</w:t>
      </w:r>
      <w:r>
        <w:rPr>
          <w:rFonts w:hint="eastAsia" w:ascii="宋体" w:hAnsi="宋体" w:cs="宋体"/>
          <w:color w:val="auto"/>
          <w:highlight w:val="none"/>
          <w:lang w:val="en-US" w:eastAsia="zh-CN"/>
        </w:rPr>
        <w:t>120</w:t>
      </w:r>
      <w:r>
        <w:rPr>
          <w:rFonts w:hint="eastAsia" w:ascii="宋体" w:hAnsi="宋体" w:cs="宋体"/>
          <w:color w:val="auto"/>
          <w:highlight w:val="none"/>
        </w:rPr>
        <w:t>日历天（具体开工日期以采购人发出的书面开工令为准</w:t>
      </w:r>
      <w:r>
        <w:rPr>
          <w:rFonts w:hint="eastAsia" w:ascii="宋体" w:hAnsi="宋体" w:cs="宋体"/>
          <w:color w:val="auto"/>
          <w:highlight w:val="none"/>
          <w:lang w:eastAsia="zh-CN"/>
        </w:rPr>
        <w:t>，</w:t>
      </w:r>
      <w:r>
        <w:rPr>
          <w:rFonts w:hint="eastAsia" w:ascii="宋体" w:hAnsi="宋体" w:cs="宋体"/>
          <w:color w:val="auto"/>
          <w:highlight w:val="none"/>
        </w:rPr>
        <w:t xml:space="preserve"> 该项目需配合馆方基本陈列改造项目同期施工）</w:t>
      </w:r>
    </w:p>
    <w:p w14:paraId="3239C729">
      <w:pPr>
        <w:ind w:firstLine="480"/>
        <w:rPr>
          <w:rFonts w:hint="eastAsia" w:ascii="宋体" w:hAnsi="宋体" w:cs="宋体"/>
          <w:color w:val="auto"/>
          <w:highlight w:val="none"/>
        </w:rPr>
      </w:pPr>
      <w:r>
        <w:rPr>
          <w:rFonts w:hint="eastAsia" w:ascii="宋体" w:hAnsi="宋体" w:cs="宋体"/>
          <w:color w:val="auto"/>
          <w:highlight w:val="none"/>
        </w:rPr>
        <w:t>11、本项目（是/否）接受联合体：接受联合体。</w:t>
      </w:r>
    </w:p>
    <w:p w14:paraId="5BA1F0E1">
      <w:pPr>
        <w:ind w:firstLine="0"/>
        <w:rPr>
          <w:rFonts w:hint="eastAsia" w:ascii="宋体" w:hAnsi="宋体" w:cs="宋体"/>
          <w:b/>
          <w:bCs/>
          <w:color w:val="auto"/>
          <w:highlight w:val="none"/>
        </w:rPr>
      </w:pPr>
      <w:r>
        <w:rPr>
          <w:rFonts w:hint="eastAsia" w:ascii="宋体" w:hAnsi="宋体" w:cs="宋体"/>
          <w:b/>
          <w:bCs/>
          <w:color w:val="auto"/>
          <w:highlight w:val="none"/>
        </w:rPr>
        <w:t>二、申请人的资格要求</w:t>
      </w:r>
    </w:p>
    <w:p w14:paraId="711AA94F">
      <w:pPr>
        <w:ind w:firstLine="480"/>
        <w:rPr>
          <w:rFonts w:hint="eastAsia" w:ascii="宋体" w:hAnsi="宋体" w:cs="宋体"/>
          <w:color w:val="auto"/>
          <w:highlight w:val="none"/>
        </w:rPr>
      </w:pPr>
      <w:bookmarkStart w:id="11" w:name="_Toc28359014"/>
      <w:bookmarkStart w:id="12" w:name="_Toc28359091"/>
      <w:r>
        <w:rPr>
          <w:rFonts w:hint="eastAsia" w:ascii="宋体" w:hAnsi="宋体" w:cs="宋体"/>
          <w:b/>
          <w:bCs/>
          <w:color w:val="auto"/>
          <w:highlight w:val="none"/>
          <w:lang w:val="zh-CN"/>
        </w:rPr>
        <w:t>（一）满足《中华人民共和国政府采购法》第二十二条规定，并提供以下材料</w:t>
      </w:r>
      <w:r>
        <w:rPr>
          <w:rFonts w:hint="eastAsia" w:ascii="宋体" w:hAnsi="宋体" w:cs="宋体"/>
          <w:color w:val="auto"/>
          <w:highlight w:val="none"/>
          <w:lang w:val="zh-CN"/>
        </w:rPr>
        <w:t>：</w:t>
      </w:r>
    </w:p>
    <w:p w14:paraId="44FC5C36">
      <w:pPr>
        <w:ind w:firstLine="480"/>
        <w:rPr>
          <w:rFonts w:hint="eastAsia" w:ascii="宋体" w:hAnsi="宋体" w:eastAsia="宋体" w:cs="宋体"/>
          <w:color w:val="auto"/>
          <w:highlight w:val="none"/>
          <w:lang w:eastAsia="zh-CN"/>
        </w:rPr>
      </w:pPr>
      <w:r>
        <w:rPr>
          <w:rFonts w:hint="eastAsia" w:ascii="宋体" w:hAnsi="宋体" w:cs="宋体"/>
          <w:color w:val="auto"/>
          <w:highlight w:val="none"/>
        </w:rPr>
        <w:t>1.法人或者其他组织的营业执照等证明文件，自然人的身份证明；（如是联合体投标，联合体成员均需提供）</w:t>
      </w:r>
      <w:r>
        <w:rPr>
          <w:rFonts w:hint="eastAsia" w:ascii="宋体" w:hAnsi="宋体" w:cs="宋体"/>
          <w:color w:val="auto"/>
          <w:highlight w:val="none"/>
          <w:lang w:eastAsia="zh-CN"/>
        </w:rPr>
        <w:t>。</w:t>
      </w:r>
    </w:p>
    <w:p w14:paraId="57D3F6AC">
      <w:pPr>
        <w:ind w:firstLine="480"/>
        <w:rPr>
          <w:rFonts w:hint="eastAsia" w:ascii="宋体" w:hAnsi="宋体" w:cs="宋体"/>
          <w:color w:val="auto"/>
          <w:highlight w:val="none"/>
        </w:rPr>
      </w:pPr>
      <w:r>
        <w:rPr>
          <w:rFonts w:hint="eastAsia" w:ascii="宋体" w:hAnsi="宋体" w:cs="宋体"/>
          <w:color w:val="auto"/>
          <w:highlight w:val="none"/>
        </w:rPr>
        <w:t>2.具有良好的商业信誉和健全的财务会计制度；（如是联合体投标，联合体成员均需提供）</w:t>
      </w:r>
      <w:r>
        <w:rPr>
          <w:rFonts w:hint="eastAsia" w:ascii="宋体" w:hAnsi="宋体" w:cs="宋体"/>
          <w:color w:val="auto"/>
          <w:highlight w:val="none"/>
          <w:lang w:eastAsia="zh-CN"/>
        </w:rPr>
        <w:t>。</w:t>
      </w:r>
    </w:p>
    <w:p w14:paraId="70DDF236">
      <w:pPr>
        <w:ind w:firstLine="480"/>
        <w:rPr>
          <w:rFonts w:hint="eastAsia" w:ascii="宋体" w:hAnsi="宋体" w:eastAsia="宋体" w:cs="宋体"/>
          <w:color w:val="auto"/>
          <w:highlight w:val="none"/>
          <w:lang w:eastAsia="zh-CN"/>
        </w:rPr>
      </w:pPr>
      <w:r>
        <w:rPr>
          <w:rFonts w:hint="eastAsia" w:ascii="宋体" w:hAnsi="宋体" w:cs="宋体"/>
          <w:color w:val="auto"/>
          <w:szCs w:val="28"/>
          <w:highlight w:val="none"/>
        </w:rPr>
        <w:t>3.</w:t>
      </w:r>
      <w:r>
        <w:rPr>
          <w:rFonts w:hint="eastAsia" w:ascii="宋体" w:hAnsi="宋体" w:cs="宋体"/>
          <w:color w:val="auto"/>
          <w:szCs w:val="28"/>
          <w:highlight w:val="none"/>
          <w:lang w:val="en-US" w:eastAsia="zh-CN"/>
        </w:rPr>
        <w:t>有</w:t>
      </w:r>
      <w:r>
        <w:rPr>
          <w:rFonts w:hint="eastAsia" w:ascii="宋体" w:hAnsi="宋体" w:cs="宋体"/>
          <w:color w:val="auto"/>
          <w:highlight w:val="none"/>
        </w:rPr>
        <w:t>依法缴纳税收和社会保障资金的</w:t>
      </w:r>
      <w:r>
        <w:rPr>
          <w:rFonts w:hint="eastAsia" w:ascii="宋体" w:hAnsi="宋体" w:cs="宋体"/>
          <w:color w:val="auto"/>
          <w:highlight w:val="none"/>
          <w:lang w:val="en-US" w:eastAsia="zh-CN"/>
        </w:rPr>
        <w:t>相关证明材料</w:t>
      </w:r>
      <w:r>
        <w:rPr>
          <w:rFonts w:hint="eastAsia" w:ascii="宋体" w:hAnsi="宋体" w:cs="宋体"/>
          <w:color w:val="auto"/>
          <w:highlight w:val="none"/>
          <w:lang w:eastAsia="zh-CN"/>
        </w:rPr>
        <w:t>；</w:t>
      </w:r>
      <w:r>
        <w:rPr>
          <w:rFonts w:hint="eastAsia" w:ascii="宋体" w:hAnsi="宋体" w:cs="宋体"/>
          <w:color w:val="auto"/>
          <w:highlight w:val="none"/>
        </w:rPr>
        <w:t>（如是联合体投标，联合体成员均需提供）</w:t>
      </w:r>
      <w:r>
        <w:rPr>
          <w:rFonts w:hint="eastAsia" w:ascii="宋体" w:hAnsi="宋体" w:cs="宋体"/>
          <w:color w:val="auto"/>
          <w:highlight w:val="none"/>
          <w:lang w:eastAsia="zh-CN"/>
        </w:rPr>
        <w:t>。</w:t>
      </w:r>
    </w:p>
    <w:p w14:paraId="55072FBD">
      <w:pPr>
        <w:ind w:firstLine="480"/>
        <w:rPr>
          <w:rFonts w:hint="eastAsia" w:ascii="宋体" w:hAnsi="宋体" w:cs="宋体"/>
          <w:color w:val="auto"/>
          <w:highlight w:val="none"/>
        </w:rPr>
      </w:pPr>
      <w:r>
        <w:rPr>
          <w:rFonts w:hint="eastAsia" w:ascii="宋体" w:hAnsi="宋体" w:cs="宋体"/>
          <w:color w:val="auto"/>
          <w:szCs w:val="28"/>
          <w:highlight w:val="none"/>
        </w:rPr>
        <w:t>4.</w:t>
      </w:r>
      <w:r>
        <w:rPr>
          <w:rFonts w:hint="eastAsia" w:ascii="宋体" w:hAnsi="宋体" w:cs="宋体"/>
          <w:color w:val="auto"/>
          <w:highlight w:val="none"/>
        </w:rPr>
        <w:t>具备履行合同所必需的设备和专业技术能力</w:t>
      </w:r>
      <w:r>
        <w:rPr>
          <w:rFonts w:hint="eastAsia" w:ascii="宋体" w:hAnsi="宋体" w:cs="宋体"/>
          <w:color w:val="auto"/>
          <w:highlight w:val="none"/>
          <w:lang w:val="en-US" w:eastAsia="zh-CN"/>
        </w:rPr>
        <w:t>的证明材料</w:t>
      </w:r>
      <w:r>
        <w:rPr>
          <w:rFonts w:hint="eastAsia" w:ascii="宋体" w:hAnsi="宋体" w:cs="宋体"/>
          <w:color w:val="auto"/>
          <w:highlight w:val="none"/>
        </w:rPr>
        <w:t>；（如是联合体投标，联合体成员均需提供）</w:t>
      </w:r>
      <w:r>
        <w:rPr>
          <w:rFonts w:hint="eastAsia" w:ascii="宋体" w:hAnsi="宋体" w:cs="宋体"/>
          <w:color w:val="auto"/>
          <w:highlight w:val="none"/>
          <w:lang w:eastAsia="zh-CN"/>
        </w:rPr>
        <w:t>。</w:t>
      </w:r>
    </w:p>
    <w:p w14:paraId="7EFCD1FD">
      <w:pPr>
        <w:ind w:firstLine="480"/>
        <w:rPr>
          <w:rFonts w:hint="eastAsia" w:ascii="宋体" w:hAnsi="宋体" w:cs="宋体"/>
          <w:color w:val="auto"/>
          <w:spacing w:val="-6"/>
          <w:highlight w:val="none"/>
        </w:rPr>
      </w:pPr>
      <w:r>
        <w:rPr>
          <w:rFonts w:hint="eastAsia" w:ascii="宋体" w:hAnsi="宋体" w:cs="宋体"/>
          <w:color w:val="auto"/>
          <w:spacing w:val="-6"/>
          <w:szCs w:val="28"/>
          <w:highlight w:val="none"/>
        </w:rPr>
        <w:t>5.</w:t>
      </w:r>
      <w:r>
        <w:rPr>
          <w:rFonts w:hint="eastAsia" w:ascii="宋体" w:hAnsi="宋体" w:cs="宋体"/>
          <w:color w:val="auto"/>
          <w:spacing w:val="-6"/>
          <w:highlight w:val="none"/>
        </w:rPr>
        <w:t>参加政府采购活动前</w:t>
      </w:r>
      <w:r>
        <w:rPr>
          <w:rFonts w:hint="eastAsia" w:ascii="宋体" w:hAnsi="宋体" w:cs="宋体"/>
          <w:color w:val="auto"/>
          <w:spacing w:val="-6"/>
          <w:highlight w:val="none"/>
          <w:lang w:val="en-US" w:eastAsia="zh-CN"/>
        </w:rPr>
        <w:t>3</w:t>
      </w:r>
      <w:r>
        <w:rPr>
          <w:rFonts w:hint="eastAsia" w:ascii="宋体" w:hAnsi="宋体" w:cs="宋体"/>
          <w:color w:val="auto"/>
          <w:spacing w:val="-6"/>
          <w:highlight w:val="none"/>
        </w:rPr>
        <w:t>年内在经营活动中没有重大违法记录</w:t>
      </w:r>
      <w:r>
        <w:rPr>
          <w:rFonts w:hint="eastAsia" w:ascii="宋体" w:hAnsi="宋体" w:cs="宋体"/>
          <w:color w:val="auto"/>
          <w:spacing w:val="-6"/>
          <w:highlight w:val="none"/>
          <w:lang w:val="en-US" w:eastAsia="zh-CN"/>
        </w:rPr>
        <w:t>的书面声明</w:t>
      </w:r>
      <w:r>
        <w:rPr>
          <w:rFonts w:hint="eastAsia" w:ascii="宋体" w:hAnsi="宋体" w:cs="宋体"/>
          <w:color w:val="auto"/>
          <w:spacing w:val="-6"/>
          <w:highlight w:val="none"/>
        </w:rPr>
        <w:t>。</w:t>
      </w:r>
      <w:r>
        <w:rPr>
          <w:rFonts w:hint="eastAsia" w:ascii="宋体" w:hAnsi="宋体" w:cs="宋体"/>
          <w:color w:val="auto"/>
          <w:highlight w:val="none"/>
        </w:rPr>
        <w:t>（如是联合体投标，联合体成员均需提供）</w:t>
      </w:r>
      <w:r>
        <w:rPr>
          <w:rFonts w:hint="eastAsia" w:ascii="宋体" w:hAnsi="宋体" w:cs="宋体"/>
          <w:color w:val="auto"/>
          <w:highlight w:val="none"/>
          <w:lang w:eastAsia="zh-CN"/>
        </w:rPr>
        <w:t>。</w:t>
      </w:r>
    </w:p>
    <w:p w14:paraId="2FA5D01A">
      <w:pPr>
        <w:ind w:firstLine="482"/>
        <w:rPr>
          <w:rFonts w:hint="eastAsia" w:ascii="宋体" w:hAnsi="宋体" w:eastAsia="宋体" w:cs="宋体"/>
          <w:b/>
          <w:bCs/>
          <w:color w:val="auto"/>
          <w:highlight w:val="none"/>
          <w:lang w:val="en-US" w:eastAsia="zh-CN"/>
        </w:rPr>
      </w:pPr>
      <w:r>
        <w:rPr>
          <w:rFonts w:hint="eastAsia" w:ascii="宋体" w:hAnsi="宋体" w:cs="宋体"/>
          <w:b/>
          <w:bCs/>
          <w:color w:val="auto"/>
          <w:highlight w:val="none"/>
        </w:rPr>
        <w:t>注：根据连财购〔2023〕4号文件精神，第2、3项可以提供《财务状况报告及税收、社会保障资金缴纳情况承诺函》，</w:t>
      </w:r>
      <w:r>
        <w:rPr>
          <w:rFonts w:hint="eastAsia"/>
          <w:b/>
          <w:bCs/>
          <w:color w:val="auto"/>
          <w:highlight w:val="none"/>
        </w:rPr>
        <w:t>详见磋商文件第八章响应文件格式</w:t>
      </w:r>
      <w:r>
        <w:rPr>
          <w:rFonts w:hint="eastAsia" w:ascii="宋体" w:hAnsi="宋体" w:cs="宋体"/>
          <w:b/>
          <w:bCs/>
          <w:color w:val="auto"/>
          <w:highlight w:val="none"/>
        </w:rPr>
        <w:t>。</w:t>
      </w:r>
      <w:r>
        <w:rPr>
          <w:rFonts w:hint="eastAsia" w:ascii="宋体" w:hAnsi="宋体" w:cs="宋体"/>
          <w:color w:val="auto"/>
          <w:highlight w:val="none"/>
        </w:rPr>
        <w:t>（如是联合体投标，联合体成员均需提供）</w:t>
      </w:r>
      <w:r>
        <w:rPr>
          <w:rFonts w:hint="eastAsia" w:ascii="宋体" w:hAnsi="宋体" w:cs="宋体"/>
          <w:color w:val="auto"/>
          <w:highlight w:val="none"/>
          <w:lang w:val="en-US" w:eastAsia="zh-CN"/>
        </w:rPr>
        <w:t>.</w:t>
      </w:r>
    </w:p>
    <w:p w14:paraId="49383AB2">
      <w:pPr>
        <w:ind w:firstLine="480"/>
        <w:rPr>
          <w:rFonts w:hint="eastAsia" w:ascii="宋体" w:hAnsi="宋体" w:cs="宋体"/>
          <w:color w:val="auto"/>
          <w:highlight w:val="none"/>
        </w:rPr>
      </w:pPr>
      <w:r>
        <w:rPr>
          <w:rFonts w:hint="eastAsia" w:ascii="宋体" w:hAnsi="宋体" w:cs="宋体"/>
          <w:b/>
          <w:bCs/>
          <w:color w:val="auto"/>
          <w:highlight w:val="none"/>
          <w:lang w:val="zh-CN"/>
        </w:rPr>
        <w:t>（二）落实政府采购需满足的资格要求</w:t>
      </w:r>
      <w:r>
        <w:rPr>
          <w:rFonts w:hint="eastAsia" w:ascii="宋体" w:hAnsi="宋体" w:cs="宋体"/>
          <w:color w:val="auto"/>
          <w:highlight w:val="none"/>
          <w:lang w:val="zh-CN"/>
        </w:rPr>
        <w:t>：根据财政部、工业和信息化部关于印发《政府采购促进中</w:t>
      </w:r>
      <w:r>
        <w:rPr>
          <w:rFonts w:hint="eastAsia" w:ascii="宋体" w:hAnsi="宋体" w:cs="宋体"/>
          <w:color w:val="auto"/>
          <w:highlight w:val="none"/>
        </w:rPr>
        <w:t>小</w:t>
      </w:r>
      <w:r>
        <w:rPr>
          <w:rFonts w:hint="eastAsia" w:ascii="宋体" w:hAnsi="宋体" w:cs="宋体"/>
          <w:color w:val="auto"/>
          <w:highlight w:val="none"/>
          <w:lang w:val="zh-CN"/>
        </w:rPr>
        <w:t>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cs="宋体"/>
          <w:color w:val="auto"/>
          <w:highlight w:val="none"/>
        </w:rPr>
        <w:t>八</w:t>
      </w:r>
      <w:r>
        <w:rPr>
          <w:rFonts w:hint="eastAsia" w:ascii="宋体" w:hAnsi="宋体" w:cs="宋体"/>
          <w:color w:val="auto"/>
          <w:highlight w:val="none"/>
          <w:lang w:val="zh-CN"/>
        </w:rPr>
        <w:t>章响应文件格式。</w:t>
      </w:r>
      <w:r>
        <w:rPr>
          <w:rFonts w:hint="eastAsia" w:ascii="宋体" w:hAnsi="宋体" w:cs="宋体"/>
          <w:color w:val="auto"/>
          <w:highlight w:val="none"/>
        </w:rPr>
        <w:t>（如是联合体投标，联合体成员均需提供）</w:t>
      </w:r>
      <w:r>
        <w:rPr>
          <w:rFonts w:hint="eastAsia" w:ascii="宋体" w:hAnsi="宋体" w:cs="宋体"/>
          <w:color w:val="auto"/>
          <w:highlight w:val="none"/>
          <w:lang w:eastAsia="zh-CN"/>
        </w:rPr>
        <w:t>。</w:t>
      </w:r>
    </w:p>
    <w:p w14:paraId="22E35C57">
      <w:pPr>
        <w:pStyle w:val="233"/>
        <w:ind w:right="58" w:firstLine="440"/>
        <w:jc w:val="left"/>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（三）本项目的特定资格要求：</w:t>
      </w:r>
    </w:p>
    <w:p w14:paraId="45A1EB52">
      <w:pPr>
        <w:ind w:firstLine="480"/>
        <w:rPr>
          <w:rFonts w:hint="eastAsia" w:ascii="宋体" w:hAnsi="宋体" w:cs="宋体"/>
          <w:b/>
          <w:bCs/>
          <w:color w:val="auto"/>
          <w:highlight w:val="none"/>
          <w:lang w:val="zh-CN"/>
        </w:rPr>
      </w:pPr>
      <w:r>
        <w:rPr>
          <w:rFonts w:hint="eastAsia" w:ascii="宋体" w:hAnsi="宋体" w:cs="宋体"/>
          <w:b/>
          <w:bCs/>
          <w:color w:val="auto"/>
          <w:highlight w:val="none"/>
          <w:lang w:val="en-US" w:eastAsia="zh-CN"/>
        </w:rPr>
        <w:t>1.</w:t>
      </w:r>
      <w:r>
        <w:rPr>
          <w:rFonts w:hint="eastAsia" w:ascii="宋体" w:hAnsi="宋体" w:cs="宋体"/>
          <w:b/>
          <w:bCs/>
          <w:color w:val="auto"/>
          <w:highlight w:val="none"/>
          <w:lang w:val="zh-CN"/>
        </w:rPr>
        <w:t>磋商供应商须</w:t>
      </w:r>
      <w:r>
        <w:rPr>
          <w:rFonts w:hint="eastAsia" w:ascii="宋体" w:hAnsi="宋体" w:cs="宋体"/>
          <w:b/>
          <w:bCs/>
          <w:color w:val="auto"/>
          <w:highlight w:val="none"/>
          <w:lang w:bidi="ar"/>
        </w:rPr>
        <w:t>具备建设行政主管部门核发的</w:t>
      </w:r>
      <w:r>
        <w:rPr>
          <w:rFonts w:hint="eastAsia" w:ascii="宋体" w:hAnsi="宋体" w:cs="宋体"/>
          <w:b/>
          <w:bCs/>
          <w:color w:val="auto"/>
          <w:highlight w:val="none"/>
          <w:lang w:val="en-US" w:eastAsia="zh-CN" w:bidi="ar"/>
        </w:rPr>
        <w:t>最新且有效的建筑装修装饰工程专业承包</w:t>
      </w:r>
      <w:r>
        <w:rPr>
          <w:rFonts w:hint="eastAsia" w:ascii="宋体" w:hAnsi="宋体" w:cs="宋体"/>
          <w:b/>
          <w:bCs/>
          <w:color w:val="auto"/>
          <w:highlight w:val="none"/>
          <w:lang w:bidi="ar"/>
        </w:rPr>
        <w:t>贰级（含）以上</w:t>
      </w:r>
      <w:r>
        <w:rPr>
          <w:rFonts w:hint="eastAsia" w:ascii="宋体" w:hAnsi="宋体" w:cs="宋体"/>
          <w:b/>
          <w:bCs/>
          <w:color w:val="auto"/>
          <w:highlight w:val="none"/>
          <w:lang w:val="en-US" w:eastAsia="zh-CN" w:bidi="ar"/>
        </w:rPr>
        <w:t>资质同时具备建设行政主管部门核发的最新且有效的</w:t>
      </w:r>
      <w:r>
        <w:rPr>
          <w:rFonts w:hint="eastAsia" w:ascii="宋体" w:hAnsi="宋体" w:cs="宋体"/>
          <w:b/>
          <w:bCs/>
          <w:color w:val="auto"/>
          <w:highlight w:val="none"/>
          <w:lang w:bidi="ar"/>
        </w:rPr>
        <w:t>建筑机电安装工程专业承包贰级（含）以上资质</w:t>
      </w:r>
      <w:r>
        <w:rPr>
          <w:rFonts w:hint="eastAsia" w:ascii="宋体" w:hAnsi="宋体" w:cs="宋体"/>
          <w:b/>
          <w:bCs/>
          <w:color w:val="auto"/>
          <w:highlight w:val="none"/>
          <w:lang w:eastAsia="zh-CN" w:bidi="ar"/>
        </w:rPr>
        <w:t>，</w:t>
      </w:r>
      <w:r>
        <w:rPr>
          <w:rFonts w:hint="eastAsia" w:ascii="宋体" w:hAnsi="宋体" w:cs="宋体"/>
          <w:b/>
          <w:bCs/>
          <w:color w:val="auto"/>
          <w:highlight w:val="none"/>
          <w:lang w:val="en-US" w:eastAsia="zh-CN" w:bidi="ar"/>
        </w:rPr>
        <w:t>并</w:t>
      </w:r>
      <w:r>
        <w:rPr>
          <w:rFonts w:hint="eastAsia" w:ascii="宋体" w:hAnsi="宋体" w:cs="宋体"/>
          <w:b/>
          <w:bCs/>
          <w:color w:val="auto"/>
          <w:highlight w:val="none"/>
        </w:rPr>
        <w:t>具备</w:t>
      </w:r>
      <w:r>
        <w:rPr>
          <w:rFonts w:hint="eastAsia" w:ascii="宋体" w:hAnsi="宋体" w:cs="宋体"/>
          <w:b/>
          <w:bCs/>
          <w:color w:val="auto"/>
          <w:highlight w:val="none"/>
          <w:lang w:val="en-US" w:eastAsia="zh-CN"/>
        </w:rPr>
        <w:t>最新且</w:t>
      </w:r>
      <w:r>
        <w:rPr>
          <w:rFonts w:hint="eastAsia" w:ascii="宋体" w:hAnsi="宋体" w:cs="宋体"/>
          <w:b/>
          <w:bCs/>
          <w:color w:val="auto"/>
          <w:highlight w:val="none"/>
        </w:rPr>
        <w:t>有效的企业安全生产许可证</w:t>
      </w:r>
      <w:r>
        <w:rPr>
          <w:rFonts w:hint="eastAsia" w:ascii="宋体" w:hAnsi="宋体"/>
          <w:b/>
          <w:bCs/>
          <w:color w:val="auto"/>
          <w:highlight w:val="none"/>
        </w:rPr>
        <w:t>；</w:t>
      </w:r>
      <w:r>
        <w:rPr>
          <w:rFonts w:hint="eastAsia" w:ascii="宋体" w:hAnsi="宋体" w:cs="宋体"/>
          <w:b/>
          <w:bCs/>
          <w:color w:val="auto"/>
          <w:highlight w:val="none"/>
        </w:rPr>
        <w:t>（如是联合体投标，联合体成员均需提供</w:t>
      </w:r>
      <w:r>
        <w:rPr>
          <w:rFonts w:hint="eastAsia" w:ascii="宋体" w:hAnsi="宋体" w:cs="宋体"/>
          <w:b/>
          <w:bCs/>
          <w:color w:val="auto"/>
          <w:highlight w:val="none"/>
          <w:lang w:val="en-US" w:eastAsia="zh-CN"/>
        </w:rPr>
        <w:t>相应证书</w:t>
      </w:r>
      <w:r>
        <w:rPr>
          <w:rFonts w:hint="eastAsia" w:ascii="宋体" w:hAnsi="宋体" w:cs="宋体"/>
          <w:b/>
          <w:bCs/>
          <w:color w:val="auto"/>
          <w:highlight w:val="none"/>
        </w:rPr>
        <w:t>）</w:t>
      </w:r>
      <w:r>
        <w:rPr>
          <w:rFonts w:hint="eastAsia" w:ascii="宋体" w:hAnsi="宋体" w:cs="宋体"/>
          <w:b/>
          <w:bCs/>
          <w:color w:val="auto"/>
          <w:highlight w:val="none"/>
          <w:lang w:eastAsia="zh-CN"/>
        </w:rPr>
        <w:t>。</w:t>
      </w:r>
    </w:p>
    <w:p w14:paraId="70403808">
      <w:pPr>
        <w:pStyle w:val="233"/>
        <w:ind w:right="58" w:firstLine="44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拟派项目负责人</w:t>
      </w:r>
      <w:bookmarkEnd w:id="11"/>
      <w:bookmarkEnd w:id="12"/>
      <w:r>
        <w:rPr>
          <w:rFonts w:hint="eastAsia" w:ascii="宋体" w:hAnsi="宋体" w:cs="宋体"/>
          <w:color w:val="auto"/>
          <w:sz w:val="24"/>
          <w:highlight w:val="none"/>
        </w:rPr>
        <w:t>须</w:t>
      </w:r>
      <w:r>
        <w:rPr>
          <w:rFonts w:hint="eastAsia" w:ascii="宋体" w:hAnsi="宋体" w:cs="宋体"/>
          <w:color w:val="auto"/>
          <w:sz w:val="24"/>
          <w:highlight w:val="none"/>
          <w:lang w:bidi="ar"/>
        </w:rPr>
        <w:t>具备建设</w:t>
      </w:r>
      <w:r>
        <w:rPr>
          <w:rFonts w:hint="eastAsia" w:ascii="宋体" w:hAnsi="宋体" w:cs="宋体"/>
          <w:color w:val="auto"/>
          <w:sz w:val="24"/>
          <w:highlight w:val="none"/>
          <w:lang w:val="zh-CN" w:bidi="ar"/>
        </w:rPr>
        <w:t>行政主管部门核发的</w:t>
      </w:r>
      <w:r>
        <w:rPr>
          <w:rFonts w:hint="eastAsia" w:ascii="宋体" w:hAnsi="宋体" w:cs="宋体"/>
          <w:b/>
          <w:bCs/>
          <w:color w:val="auto"/>
          <w:sz w:val="24"/>
          <w:highlight w:val="none"/>
          <w:lang w:val="en-US" w:eastAsia="zh-CN" w:bidi="ar"/>
        </w:rPr>
        <w:t>最新且有效的</w:t>
      </w:r>
      <w:r>
        <w:rPr>
          <w:rFonts w:hint="eastAsia" w:ascii="宋体" w:hAnsi="宋体" w:cs="宋体"/>
          <w:b/>
          <w:bCs/>
          <w:color w:val="auto"/>
          <w:sz w:val="24"/>
          <w:highlight w:val="none"/>
          <w:lang w:val="zh-CN" w:bidi="ar"/>
        </w:rPr>
        <w:t>机电工程专业二级及以上注册建造师证书</w:t>
      </w:r>
      <w:r>
        <w:rPr>
          <w:rFonts w:hint="eastAsia" w:ascii="宋体" w:hAnsi="宋体" w:cs="宋体"/>
          <w:b/>
          <w:bCs/>
          <w:color w:val="auto"/>
          <w:sz w:val="24"/>
          <w:highlight w:val="none"/>
          <w:lang w:bidi="ar"/>
        </w:rPr>
        <w:t>，并具备最新且有效的安全生产考核合格证B类证</w:t>
      </w:r>
      <w:r>
        <w:rPr>
          <w:rFonts w:hint="eastAsia" w:ascii="宋体" w:hAnsi="宋体" w:cs="宋体"/>
          <w:b/>
          <w:bCs/>
          <w:color w:val="auto"/>
          <w:sz w:val="24"/>
          <w:highlight w:val="none"/>
        </w:rPr>
        <w:t>；</w:t>
      </w:r>
    </w:p>
    <w:p w14:paraId="2AFAF317">
      <w:pPr>
        <w:ind w:firstLine="480"/>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本项目要求授权委托人必须为项目负责人，不接受项目负责人以外的人员作为委托人参与采购过程中各环节的活动。拟派项目负责人必须为供应商的员工，</w:t>
      </w:r>
      <w:r>
        <w:rPr>
          <w:rFonts w:hint="eastAsia" w:ascii="宋体" w:hAnsi="宋体" w:cs="宋体"/>
          <w:b/>
          <w:bCs/>
          <w:color w:val="auto"/>
          <w:highlight w:val="none"/>
        </w:rPr>
        <w:t>提供2026年</w:t>
      </w:r>
      <w:r>
        <w:rPr>
          <w:rFonts w:hint="eastAsia" w:ascii="宋体" w:hAnsi="宋体" w:cs="宋体"/>
          <w:b/>
          <w:bCs/>
          <w:color w:val="auto"/>
          <w:highlight w:val="none"/>
          <w:lang w:val="en-US" w:eastAsia="zh-CN"/>
        </w:rPr>
        <w:t>05</w:t>
      </w:r>
      <w:r>
        <w:rPr>
          <w:rFonts w:hint="eastAsia" w:ascii="宋体" w:hAnsi="宋体" w:cs="宋体"/>
          <w:b/>
          <w:bCs/>
          <w:color w:val="auto"/>
          <w:highlight w:val="none"/>
        </w:rPr>
        <w:t>月至今任意一个月由供应</w:t>
      </w:r>
      <w:bookmarkStart w:id="248" w:name="_GoBack"/>
      <w:bookmarkEnd w:id="248"/>
      <w:r>
        <w:rPr>
          <w:rFonts w:hint="eastAsia" w:ascii="宋体" w:hAnsi="宋体" w:cs="宋体"/>
          <w:b/>
          <w:bCs/>
          <w:color w:val="auto"/>
          <w:highlight w:val="none"/>
        </w:rPr>
        <w:t>商为其缴纳的社保缴纳证明</w:t>
      </w:r>
      <w:r>
        <w:rPr>
          <w:rFonts w:hint="eastAsia" w:ascii="宋体" w:hAnsi="宋体" w:cs="宋体"/>
          <w:color w:val="auto"/>
          <w:highlight w:val="none"/>
        </w:rPr>
        <w:t>（加盖社保中心章或社保中心参保缴费证明电子专用章）。</w:t>
      </w:r>
    </w:p>
    <w:p w14:paraId="3BEA7ECD">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供应商</w:t>
      </w:r>
      <w:r>
        <w:rPr>
          <w:rFonts w:hint="eastAsia" w:ascii="宋体" w:hAnsi="宋体" w:cs="宋体"/>
          <w:color w:val="auto"/>
          <w:highlight w:val="none"/>
          <w:lang w:val="en-US" w:eastAsia="zh-CN"/>
        </w:rPr>
        <w:t>提供</w:t>
      </w:r>
      <w:r>
        <w:rPr>
          <w:rFonts w:hint="eastAsia" w:ascii="宋体" w:hAnsi="宋体" w:cs="宋体"/>
          <w:color w:val="auto"/>
          <w:highlight w:val="none"/>
          <w:lang w:val="zh-CN"/>
        </w:rPr>
        <w:t>承诺</w:t>
      </w:r>
      <w:r>
        <w:rPr>
          <w:rFonts w:hint="eastAsia" w:ascii="宋体" w:hAnsi="宋体" w:cs="宋体"/>
          <w:color w:val="auto"/>
          <w:highlight w:val="none"/>
          <w:lang w:val="en-US" w:eastAsia="zh-CN"/>
        </w:rPr>
        <w:t>书</w:t>
      </w:r>
      <w:r>
        <w:rPr>
          <w:rFonts w:hint="eastAsia" w:ascii="宋体" w:hAnsi="宋体" w:cs="宋体"/>
          <w:color w:val="auto"/>
          <w:highlight w:val="none"/>
        </w:rPr>
        <w:t>。（格式详见磋商文件）；</w:t>
      </w:r>
    </w:p>
    <w:p w14:paraId="78F7F2E4">
      <w:pPr>
        <w:ind w:firstLine="480"/>
        <w:jc w:val="left"/>
        <w:rPr>
          <w:rFonts w:hint="eastAsia" w:ascii="宋体" w:hAnsi="宋体" w:cs="宋体"/>
          <w:color w:val="auto"/>
          <w:highlight w:val="none"/>
        </w:rPr>
      </w:pPr>
      <w:r>
        <w:rPr>
          <w:rFonts w:hint="eastAsia" w:ascii="宋体" w:hAnsi="宋体" w:cs="宋体"/>
          <w:color w:val="auto"/>
          <w:highlight w:val="none"/>
        </w:rPr>
        <w:t>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等验收文件。</w:t>
      </w:r>
    </w:p>
    <w:bookmarkEnd w:id="7"/>
    <w:bookmarkEnd w:id="8"/>
    <w:p w14:paraId="2AD076A4">
      <w:pPr>
        <w:ind w:firstLine="480"/>
        <w:rPr>
          <w:rFonts w:hint="default" w:ascii="宋体" w:hAnsi="宋体" w:cs="宋体"/>
          <w:b w:val="0"/>
          <w:bCs w:val="0"/>
          <w:color w:val="auto"/>
          <w:highlight w:val="none"/>
          <w:lang w:val="en-US" w:eastAsia="zh-CN"/>
        </w:rPr>
      </w:pPr>
      <w:bookmarkStart w:id="13" w:name="_Toc515874988"/>
      <w:bookmarkStart w:id="14" w:name="_Toc31104"/>
      <w:bookmarkStart w:id="15" w:name="_Toc224532087"/>
      <w:bookmarkStart w:id="16" w:name="_Toc204595693"/>
      <w:r>
        <w:rPr>
          <w:rFonts w:hint="eastAsia" w:ascii="宋体" w:hAnsi="宋体" w:cs="宋体"/>
          <w:b w:val="0"/>
          <w:bCs w:val="0"/>
          <w:color w:val="auto"/>
          <w:highlight w:val="none"/>
          <w:lang w:val="en-US" w:eastAsia="zh-CN"/>
        </w:rPr>
        <w:t>5.本项目执行江苏省住房和城乡建设厅《关于开展建筑业企业资质动态监管工作的公告》、江苏省住房和城乡建设厅公告[2018】第6号、苏建招办[2022】2号文，供应商在响应文件递交截止时间当日，建筑业企业资质动态监管结果不处于不合格状态的。供应商的建筑业企业资质动态监管结果由采购人在响应文件递交截止时间当日登录“江苏省建筑市场监管与诚信信息一体化平台”进行查询获取；</w:t>
      </w:r>
      <w:r>
        <w:rPr>
          <w:rFonts w:hint="eastAsia" w:ascii="宋体" w:hAnsi="宋体" w:cs="宋体"/>
          <w:b/>
          <w:bCs/>
          <w:color w:val="auto"/>
          <w:highlight w:val="none"/>
        </w:rPr>
        <w:t>（如是联合体投标，联合体成员均需</w:t>
      </w:r>
      <w:r>
        <w:rPr>
          <w:rFonts w:hint="eastAsia" w:ascii="宋体" w:hAnsi="宋体" w:cs="宋体"/>
          <w:b/>
          <w:bCs/>
          <w:color w:val="auto"/>
          <w:highlight w:val="none"/>
          <w:lang w:val="en-US" w:eastAsia="zh-CN"/>
        </w:rPr>
        <w:t>满足</w:t>
      </w:r>
      <w:r>
        <w:rPr>
          <w:rFonts w:hint="eastAsia" w:ascii="宋体" w:hAnsi="宋体" w:cs="宋体"/>
          <w:b/>
          <w:bCs/>
          <w:color w:val="auto"/>
          <w:highlight w:val="none"/>
        </w:rPr>
        <w:t>）</w:t>
      </w:r>
      <w:r>
        <w:rPr>
          <w:rFonts w:hint="eastAsia" w:ascii="宋体" w:hAnsi="宋体" w:cs="宋体"/>
          <w:b/>
          <w:bCs/>
          <w:color w:val="auto"/>
          <w:highlight w:val="none"/>
          <w:lang w:eastAsia="zh-CN"/>
        </w:rPr>
        <w:t>。</w:t>
      </w:r>
    </w:p>
    <w:p w14:paraId="68A5ABA1">
      <w:pPr>
        <w:ind w:firstLine="480"/>
        <w:rPr>
          <w:rFonts w:hint="eastAsia" w:ascii="宋体" w:hAnsi="宋体" w:cs="宋体"/>
          <w:color w:val="auto"/>
          <w:highlight w:val="none"/>
          <w:lang w:val="zh-CN"/>
        </w:rPr>
      </w:pPr>
      <w:r>
        <w:rPr>
          <w:rFonts w:hint="eastAsia" w:ascii="宋体" w:hAnsi="宋体" w:cs="宋体"/>
          <w:color w:val="auto"/>
          <w:highlight w:val="none"/>
          <w:lang w:val="en-US" w:eastAsia="zh-CN"/>
        </w:rPr>
        <w:t>6.</w:t>
      </w:r>
      <w:r>
        <w:rPr>
          <w:rFonts w:hint="eastAsia" w:ascii="宋体" w:hAnsi="宋体" w:cs="宋体"/>
          <w:color w:val="auto"/>
          <w:highlight w:val="none"/>
          <w:lang w:val="zh-CN"/>
        </w:rPr>
        <w:t>资格审查环节现场查询</w:t>
      </w:r>
      <w:r>
        <w:rPr>
          <w:rFonts w:hint="eastAsia" w:ascii="宋体" w:hAnsi="宋体" w:cs="宋体"/>
          <w:color w:val="auto"/>
          <w:highlight w:val="none"/>
        </w:rPr>
        <w:t>“</w:t>
      </w:r>
      <w:r>
        <w:rPr>
          <w:rFonts w:hint="eastAsia" w:ascii="宋体" w:hAnsi="宋体" w:cs="宋体"/>
          <w:color w:val="auto"/>
          <w:highlight w:val="none"/>
          <w:lang w:val="zh-CN"/>
        </w:rPr>
        <w:t>信用中国</w:t>
      </w:r>
      <w:r>
        <w:rPr>
          <w:rFonts w:hint="eastAsia" w:ascii="宋体" w:hAnsi="宋体" w:cs="宋体"/>
          <w:color w:val="auto"/>
          <w:highlight w:val="none"/>
        </w:rPr>
        <w:t>”</w:t>
      </w:r>
      <w:r>
        <w:rPr>
          <w:rFonts w:hint="eastAsia" w:ascii="宋体" w:hAnsi="宋体" w:cs="宋体"/>
          <w:color w:val="auto"/>
          <w:highlight w:val="none"/>
          <w:lang w:val="zh-CN"/>
        </w:rPr>
        <w:t>网站</w:t>
      </w:r>
      <w:r>
        <w:rPr>
          <w:rFonts w:hint="eastAsia" w:ascii="宋体" w:hAnsi="宋体" w:cs="宋体"/>
          <w:color w:val="auto"/>
          <w:highlight w:val="none"/>
        </w:rPr>
        <w:t>（www.creditchina.gov.cn），</w:t>
      </w:r>
      <w:r>
        <w:rPr>
          <w:rFonts w:hint="eastAsia" w:ascii="宋体" w:hAnsi="宋体" w:cs="宋体"/>
          <w:color w:val="auto"/>
          <w:highlight w:val="none"/>
          <w:lang w:val="zh-CN"/>
        </w:rPr>
        <w:t>供应商被列入失信被执行人、重大税收违法案件当事人名单、政府采购严重失信行为记录名单及其他不符合《中华人民共和国政府采购法》第二十二条规定情形的</w:t>
      </w:r>
      <w:r>
        <w:rPr>
          <w:rFonts w:hint="eastAsia" w:ascii="宋体" w:hAnsi="宋体" w:cs="宋体"/>
          <w:color w:val="auto"/>
          <w:highlight w:val="none"/>
        </w:rPr>
        <w:t>，</w:t>
      </w:r>
      <w:r>
        <w:rPr>
          <w:rFonts w:hint="eastAsia" w:ascii="宋体" w:hAnsi="宋体" w:cs="宋体"/>
          <w:color w:val="auto"/>
          <w:highlight w:val="none"/>
          <w:lang w:val="zh-CN"/>
        </w:rPr>
        <w:t>拒绝其参与政府采购活动。（响应文件中无需提供证明材料）。</w:t>
      </w:r>
      <w:r>
        <w:rPr>
          <w:rFonts w:hint="eastAsia" w:ascii="宋体" w:hAnsi="宋体" w:cs="宋体"/>
          <w:b/>
          <w:bCs/>
          <w:color w:val="auto"/>
          <w:highlight w:val="none"/>
        </w:rPr>
        <w:t>（如是联合体投标，联合体成员均需</w:t>
      </w:r>
      <w:r>
        <w:rPr>
          <w:rFonts w:hint="eastAsia" w:ascii="宋体" w:hAnsi="宋体" w:cs="宋体"/>
          <w:b/>
          <w:bCs/>
          <w:color w:val="auto"/>
          <w:highlight w:val="none"/>
          <w:lang w:val="en-US" w:eastAsia="zh-CN"/>
        </w:rPr>
        <w:t>满足</w:t>
      </w:r>
      <w:r>
        <w:rPr>
          <w:rFonts w:hint="eastAsia" w:ascii="宋体" w:hAnsi="宋体" w:cs="宋体"/>
          <w:b/>
          <w:bCs/>
          <w:color w:val="auto"/>
          <w:highlight w:val="none"/>
        </w:rPr>
        <w:t>）</w:t>
      </w:r>
    </w:p>
    <w:p w14:paraId="47E97426">
      <w:pPr>
        <w:ind w:firstLine="480"/>
        <w:jc w:val="left"/>
        <w:rPr>
          <w:rFonts w:hint="default" w:eastAsia="宋体"/>
          <w:lang w:val="en-US" w:eastAsia="zh-CN"/>
        </w:rPr>
      </w:pPr>
      <w:r>
        <w:rPr>
          <w:rFonts w:hint="eastAsia" w:ascii="宋体" w:hAnsi="宋体" w:cs="宋体"/>
          <w:color w:val="auto"/>
          <w:highlight w:val="none"/>
          <w:lang w:val="en-US" w:eastAsia="zh-CN"/>
        </w:rPr>
        <w:t>7.若为联合体投标，须提供联合体协议书。</w:t>
      </w:r>
      <w:r>
        <w:rPr>
          <w:rFonts w:hint="eastAsia" w:ascii="宋体" w:hAnsi="宋体" w:cs="宋体"/>
          <w:color w:val="auto"/>
          <w:highlight w:val="none"/>
        </w:rPr>
        <w:t>（格式详见磋商文件）；</w:t>
      </w:r>
    </w:p>
    <w:p w14:paraId="4E2A71E5">
      <w:pPr>
        <w:ind w:firstLine="482"/>
        <w:rPr>
          <w:rFonts w:hint="eastAsia" w:ascii="宋体" w:hAnsi="宋体" w:cs="宋体"/>
          <w:color w:val="auto"/>
          <w:highlight w:val="none"/>
        </w:rPr>
      </w:pPr>
      <w:r>
        <w:rPr>
          <w:rFonts w:hint="eastAsia" w:ascii="宋体" w:hAnsi="宋体" w:cs="宋体"/>
          <w:color w:val="auto"/>
          <w:highlight w:val="none"/>
          <w:lang w:val="en-US" w:eastAsia="zh-CN"/>
        </w:rPr>
        <w:t>8.</w:t>
      </w:r>
      <w:r>
        <w:rPr>
          <w:rFonts w:hint="eastAsia" w:ascii="宋体" w:hAnsi="宋体" w:cs="宋体"/>
          <w:color w:val="auto"/>
          <w:highlight w:val="none"/>
        </w:rPr>
        <w:t>本项目成交后不允许分包或转包。</w:t>
      </w:r>
    </w:p>
    <w:p w14:paraId="431CCAD8">
      <w:pPr>
        <w:ind w:firstLine="482"/>
        <w:rPr>
          <w:rFonts w:hint="eastAsia" w:ascii="宋体" w:hAnsi="宋体" w:cs="宋体"/>
          <w:color w:val="auto"/>
          <w:highlight w:val="none"/>
        </w:rPr>
      </w:pPr>
      <w:r>
        <w:rPr>
          <w:rFonts w:hint="eastAsia" w:ascii="宋体" w:hAnsi="宋体" w:cs="宋体"/>
          <w:color w:val="auto"/>
          <w:highlight w:val="none"/>
          <w:lang w:val="en-US" w:eastAsia="zh-CN"/>
        </w:rPr>
        <w:t>9.</w:t>
      </w:r>
      <w:r>
        <w:rPr>
          <w:rFonts w:hint="eastAsia" w:ascii="宋体" w:hAnsi="宋体" w:cs="宋体"/>
          <w:color w:val="auto"/>
          <w:highlight w:val="none"/>
        </w:rPr>
        <w:t>法律法规规定的其他条件。</w:t>
      </w:r>
    </w:p>
    <w:p w14:paraId="4C13F71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both"/>
        <w:rPr>
          <w:rFonts w:hint="eastAsia"/>
          <w:b/>
          <w:color w:val="auto"/>
          <w:sz w:val="32"/>
          <w:szCs w:val="32"/>
          <w:highlight w:val="none"/>
        </w:rPr>
      </w:pPr>
      <w:r>
        <w:rPr>
          <w:rFonts w:hint="eastAsia"/>
          <w:b/>
          <w:color w:val="auto"/>
          <w:sz w:val="32"/>
          <w:szCs w:val="32"/>
          <w:highlight w:val="none"/>
        </w:rPr>
        <w:t>三、获取采购文件</w:t>
      </w:r>
    </w:p>
    <w:p w14:paraId="5FDFDCD7">
      <w:pPr>
        <w:ind w:firstLine="480"/>
        <w:jc w:val="left"/>
        <w:rPr>
          <w:rFonts w:hint="eastAsia" w:ascii="宋体" w:hAnsi="宋体" w:cs="宋体"/>
          <w:color w:val="auto"/>
          <w:highlight w:val="none"/>
        </w:rPr>
      </w:pPr>
      <w:bookmarkStart w:id="17" w:name="_Toc28359092"/>
      <w:bookmarkStart w:id="18" w:name="_Toc35393801"/>
      <w:bookmarkStart w:id="19" w:name="_Toc35393632"/>
      <w:bookmarkStart w:id="20" w:name="_Toc28359015"/>
      <w:r>
        <w:rPr>
          <w:rFonts w:hint="eastAsia" w:ascii="宋体" w:hAnsi="宋体" w:cs="宋体"/>
          <w:color w:val="auto"/>
          <w:highlight w:val="none"/>
        </w:rPr>
        <w:t>1、时间：自磋商文件公告发布之日起5个工作日。</w:t>
      </w:r>
    </w:p>
    <w:p w14:paraId="0EC62013">
      <w:pPr>
        <w:ind w:firstLine="480"/>
        <w:rPr>
          <w:rFonts w:hint="eastAsia" w:ascii="宋体" w:hAnsi="宋体" w:cs="宋体"/>
          <w:color w:val="auto"/>
          <w:highlight w:val="none"/>
        </w:rPr>
      </w:pPr>
      <w:r>
        <w:rPr>
          <w:rFonts w:hint="eastAsia" w:ascii="宋体" w:hAnsi="宋体" w:cs="宋体"/>
          <w:color w:val="auto"/>
          <w:highlight w:val="none"/>
        </w:rPr>
        <w:t>2、地点：“江苏政府采购网”自行免费下载磋商文件。</w:t>
      </w:r>
    </w:p>
    <w:p w14:paraId="1BC55790">
      <w:pPr>
        <w:ind w:firstLine="480"/>
        <w:rPr>
          <w:rFonts w:hint="eastAsia" w:ascii="宋体" w:hAnsi="宋体" w:cs="宋体"/>
          <w:color w:val="auto"/>
          <w:highlight w:val="none"/>
        </w:rPr>
      </w:pPr>
      <w:r>
        <w:rPr>
          <w:rFonts w:hint="eastAsia" w:ascii="宋体" w:hAnsi="宋体" w:cs="宋体"/>
          <w:color w:val="auto"/>
          <w:highlight w:val="none"/>
        </w:rPr>
        <w:t>3、方式：登录“苏采云”政府采购交易系统，自行下载。</w:t>
      </w:r>
    </w:p>
    <w:p w14:paraId="505E149F">
      <w:pPr>
        <w:ind w:firstLine="480"/>
        <w:rPr>
          <w:rFonts w:hint="eastAsia" w:ascii="宋体" w:hAnsi="宋体" w:cs="宋体"/>
          <w:color w:val="auto"/>
          <w:highlight w:val="none"/>
        </w:rPr>
      </w:pPr>
      <w:r>
        <w:rPr>
          <w:rFonts w:hint="eastAsia" w:hAnsi="宋体" w:cs="宋体"/>
          <w:color w:val="auto"/>
          <w:highlight w:val="none"/>
        </w:rPr>
        <w:t>4、</w:t>
      </w:r>
      <w:r>
        <w:rPr>
          <w:rFonts w:hint="eastAsia" w:ascii="宋体" w:hAnsi="宋体" w:cs="宋体"/>
          <w:color w:val="auto"/>
          <w:highlight w:val="none"/>
        </w:rPr>
        <w:t>售价：0.00元</w:t>
      </w:r>
    </w:p>
    <w:p w14:paraId="1CC16634">
      <w:pPr>
        <w:keepNext/>
        <w:keepLines/>
        <w:ind w:firstLine="0"/>
        <w:outlineLvl w:val="1"/>
        <w:rPr>
          <w:rFonts w:hint="eastAsia" w:ascii="宋体" w:hAnsi="宋体" w:cs="宋体"/>
          <w:b/>
          <w:color w:val="auto"/>
          <w:sz w:val="32"/>
          <w:szCs w:val="32"/>
          <w:highlight w:val="none"/>
        </w:rPr>
      </w:pPr>
      <w:r>
        <w:rPr>
          <w:rFonts w:hint="eastAsia" w:ascii="宋体" w:hAnsi="宋体" w:cs="宋体"/>
          <w:b/>
          <w:color w:val="auto"/>
          <w:sz w:val="32"/>
          <w:szCs w:val="32"/>
          <w:highlight w:val="none"/>
        </w:rPr>
        <w:t>四、</w:t>
      </w:r>
      <w:bookmarkEnd w:id="17"/>
      <w:bookmarkEnd w:id="18"/>
      <w:bookmarkEnd w:id="19"/>
      <w:bookmarkEnd w:id="20"/>
      <w:r>
        <w:rPr>
          <w:rFonts w:hint="eastAsia" w:ascii="宋体" w:hAnsi="宋体" w:cs="宋体"/>
          <w:b/>
          <w:bCs/>
          <w:color w:val="auto"/>
          <w:sz w:val="32"/>
          <w:szCs w:val="32"/>
          <w:highlight w:val="none"/>
        </w:rPr>
        <w:t>响应文件提交</w:t>
      </w:r>
    </w:p>
    <w:p w14:paraId="2D375510">
      <w:pPr>
        <w:ind w:firstLine="480"/>
        <w:jc w:val="left"/>
        <w:rPr>
          <w:rFonts w:hint="eastAsia" w:ascii="宋体" w:hAnsi="宋体"/>
          <w:color w:val="auto"/>
          <w:highlight w:val="none"/>
        </w:rPr>
      </w:pPr>
      <w:bookmarkStart w:id="21" w:name="_Toc20177"/>
      <w:bookmarkStart w:id="22" w:name="_Toc35393803"/>
      <w:bookmarkStart w:id="23" w:name="_Toc35393634"/>
      <w:bookmarkStart w:id="24" w:name="_Toc28359017"/>
      <w:bookmarkStart w:id="25" w:name="_Toc28359094"/>
      <w:r>
        <w:rPr>
          <w:rFonts w:hint="eastAsia" w:ascii="宋体" w:hAnsi="宋体"/>
          <w:color w:val="auto"/>
          <w:highlight w:val="none"/>
        </w:rPr>
        <w:t>1.提交响应文件截止时间</w:t>
      </w:r>
    </w:p>
    <w:p w14:paraId="45B56A0F">
      <w:pPr>
        <w:ind w:firstLine="480"/>
        <w:rPr>
          <w:rFonts w:hint="eastAsia" w:ascii="宋体" w:hAnsi="宋体" w:cs="宋体"/>
          <w:color w:val="auto"/>
          <w:highlight w:val="none"/>
        </w:rPr>
      </w:pPr>
      <w:r>
        <w:rPr>
          <w:rFonts w:hint="eastAsia" w:ascii="宋体" w:hAnsi="宋体" w:cs="宋体"/>
          <w:color w:val="auto"/>
          <w:highlight w:val="none"/>
        </w:rPr>
        <w:t>截止时间：2026年</w:t>
      </w:r>
      <w:r>
        <w:rPr>
          <w:rFonts w:hint="eastAsia" w:ascii="宋体" w:hAnsi="宋体" w:cs="宋体"/>
          <w:color w:val="auto"/>
          <w:highlight w:val="none"/>
          <w:lang w:val="en-US" w:eastAsia="zh-CN"/>
        </w:rPr>
        <w:t>11</w:t>
      </w:r>
      <w:r>
        <w:rPr>
          <w:rFonts w:hint="eastAsia" w:ascii="宋体" w:hAnsi="宋体" w:cs="宋体"/>
          <w:color w:val="auto"/>
          <w:highlight w:val="none"/>
        </w:rPr>
        <w:t>月</w:t>
      </w:r>
      <w:r>
        <w:rPr>
          <w:rFonts w:hint="eastAsia" w:ascii="宋体" w:hAnsi="宋体" w:cs="宋体"/>
          <w:color w:val="auto"/>
          <w:highlight w:val="none"/>
          <w:lang w:val="en-US" w:eastAsia="zh-CN"/>
        </w:rPr>
        <w:t>16</w:t>
      </w:r>
      <w:r>
        <w:rPr>
          <w:rFonts w:hint="eastAsia" w:ascii="宋体" w:hAnsi="宋体" w:cs="宋体"/>
          <w:color w:val="auto"/>
          <w:highlight w:val="none"/>
        </w:rPr>
        <w:t>日9时00分（北京时间）。</w:t>
      </w:r>
      <w:bookmarkEnd w:id="21"/>
    </w:p>
    <w:p w14:paraId="64F2A695">
      <w:pPr>
        <w:ind w:firstLine="480"/>
        <w:rPr>
          <w:rFonts w:hint="eastAsia" w:ascii="宋体" w:hAnsi="宋体" w:cs="宋体"/>
          <w:color w:val="auto"/>
          <w:highlight w:val="none"/>
        </w:rPr>
      </w:pPr>
      <w:r>
        <w:rPr>
          <w:rFonts w:hint="eastAsia" w:ascii="宋体" w:hAnsi="宋体"/>
          <w:color w:val="auto"/>
          <w:highlight w:val="none"/>
        </w:rPr>
        <w:t>地点：“苏采云”政府采购交易系统网上开标大厅。</w:t>
      </w:r>
    </w:p>
    <w:p w14:paraId="2A07F11E">
      <w:pPr>
        <w:keepNext/>
        <w:keepLines/>
        <w:ind w:firstLine="0"/>
        <w:outlineLvl w:val="1"/>
        <w:rPr>
          <w:rFonts w:hint="eastAsia" w:ascii="宋体" w:hAnsi="宋体" w:cs="宋体"/>
          <w:b/>
          <w:color w:val="auto"/>
          <w:sz w:val="32"/>
          <w:szCs w:val="32"/>
          <w:highlight w:val="none"/>
        </w:rPr>
      </w:pPr>
      <w:r>
        <w:rPr>
          <w:rFonts w:hint="eastAsia" w:ascii="宋体" w:hAnsi="宋体" w:cs="宋体"/>
          <w:b/>
          <w:color w:val="auto"/>
          <w:sz w:val="32"/>
          <w:szCs w:val="32"/>
          <w:highlight w:val="none"/>
        </w:rPr>
        <w:t>五、开启</w:t>
      </w:r>
    </w:p>
    <w:p w14:paraId="05E5C5FB">
      <w:pPr>
        <w:pStyle w:val="293"/>
        <w:spacing w:line="360" w:lineRule="auto"/>
        <w:ind w:firstLine="480"/>
        <w:rPr>
          <w:color w:val="auto"/>
          <w:highlight w:val="none"/>
        </w:rPr>
      </w:pPr>
      <w:r>
        <w:rPr>
          <w:rFonts w:hint="eastAsia"/>
          <w:color w:val="auto"/>
          <w:highlight w:val="none"/>
        </w:rPr>
        <w:t>时间：</w:t>
      </w:r>
      <w:r>
        <w:rPr>
          <w:rFonts w:hint="eastAsia" w:ascii="宋体" w:hAnsi="宋体" w:cs="宋体"/>
          <w:color w:val="auto"/>
          <w:highlight w:val="none"/>
        </w:rPr>
        <w:t>2026年</w:t>
      </w:r>
      <w:r>
        <w:rPr>
          <w:rFonts w:hint="eastAsia" w:ascii="宋体" w:hAnsi="宋体" w:cs="宋体"/>
          <w:color w:val="auto"/>
          <w:highlight w:val="none"/>
          <w:lang w:val="en-US" w:eastAsia="zh-CN"/>
        </w:rPr>
        <w:t>11</w:t>
      </w:r>
      <w:r>
        <w:rPr>
          <w:rFonts w:hint="eastAsia" w:ascii="宋体" w:hAnsi="宋体" w:cs="宋体"/>
          <w:color w:val="auto"/>
          <w:highlight w:val="none"/>
        </w:rPr>
        <w:t>月</w:t>
      </w:r>
      <w:r>
        <w:rPr>
          <w:rFonts w:hint="eastAsia" w:ascii="宋体" w:hAnsi="宋体" w:cs="宋体"/>
          <w:color w:val="auto"/>
          <w:highlight w:val="none"/>
          <w:lang w:val="en-US" w:eastAsia="zh-CN"/>
        </w:rPr>
        <w:t>16</w:t>
      </w:r>
      <w:r>
        <w:rPr>
          <w:rFonts w:hint="eastAsia" w:ascii="宋体" w:hAnsi="宋体" w:cs="宋体"/>
          <w:color w:val="auto"/>
          <w:highlight w:val="none"/>
        </w:rPr>
        <w:t>日9时00分（北京时间）</w:t>
      </w:r>
    </w:p>
    <w:p w14:paraId="2D2F1AF2">
      <w:pPr>
        <w:pStyle w:val="293"/>
        <w:spacing w:line="360" w:lineRule="auto"/>
        <w:ind w:firstLine="480"/>
        <w:rPr>
          <w:color w:val="auto"/>
          <w:highlight w:val="none"/>
        </w:rPr>
      </w:pPr>
      <w:r>
        <w:rPr>
          <w:rFonts w:hint="eastAsia"/>
          <w:color w:val="auto"/>
          <w:highlight w:val="none"/>
        </w:rPr>
        <w:t>地点：“苏采云”政府采购交易系统网上开标大厅</w:t>
      </w:r>
      <w:r>
        <w:rPr>
          <w:rFonts w:ascii="宋体" w:hAnsi="宋体" w:cs="宋体"/>
          <w:color w:val="auto"/>
          <w:highlight w:val="none"/>
        </w:rPr>
        <w:t> </w:t>
      </w:r>
    </w:p>
    <w:p w14:paraId="429970F9">
      <w:pPr>
        <w:pStyle w:val="293"/>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六、</w:t>
      </w:r>
      <w:bookmarkEnd w:id="22"/>
      <w:bookmarkEnd w:id="23"/>
      <w:bookmarkEnd w:id="24"/>
      <w:bookmarkEnd w:id="25"/>
      <w:r>
        <w:rPr>
          <w:rFonts w:hint="eastAsia" w:ascii="宋体" w:hAnsi="宋体" w:cs="宋体"/>
          <w:b/>
          <w:color w:val="auto"/>
          <w:sz w:val="32"/>
          <w:szCs w:val="32"/>
          <w:highlight w:val="none"/>
        </w:rPr>
        <w:t>公告期限</w:t>
      </w:r>
    </w:p>
    <w:p w14:paraId="7EB3907A">
      <w:pPr>
        <w:ind w:firstLine="480"/>
        <w:rPr>
          <w:rFonts w:hint="eastAsia" w:ascii="宋体" w:hAnsi="宋体" w:cs="宋体"/>
          <w:color w:val="auto"/>
          <w:highlight w:val="none"/>
        </w:rPr>
      </w:pPr>
      <w:bookmarkStart w:id="26" w:name="_Toc38985268"/>
      <w:bookmarkStart w:id="27" w:name="_Toc35393626"/>
      <w:bookmarkStart w:id="28" w:name="_Toc35393795"/>
      <w:r>
        <w:rPr>
          <w:rFonts w:hint="eastAsia" w:ascii="宋体" w:hAnsi="宋体" w:cs="宋体"/>
          <w:color w:val="auto"/>
          <w:highlight w:val="none"/>
        </w:rPr>
        <w:t>自本公告发布之日起5个工作日。</w:t>
      </w:r>
      <w:bookmarkEnd w:id="26"/>
      <w:bookmarkEnd w:id="27"/>
      <w:bookmarkEnd w:id="28"/>
      <w:bookmarkStart w:id="29" w:name="_Toc35393635"/>
      <w:bookmarkStart w:id="30" w:name="_Toc35393804"/>
    </w:p>
    <w:p w14:paraId="40338BFB">
      <w:pPr>
        <w:ind w:firstLine="0"/>
        <w:rPr>
          <w:rFonts w:hint="eastAsia" w:ascii="宋体" w:hAnsi="宋体" w:cs="宋体"/>
          <w:b/>
          <w:color w:val="auto"/>
          <w:sz w:val="32"/>
          <w:szCs w:val="32"/>
          <w:highlight w:val="none"/>
        </w:rPr>
      </w:pPr>
      <w:r>
        <w:rPr>
          <w:rFonts w:hint="eastAsia" w:ascii="宋体" w:hAnsi="宋体" w:cs="宋体"/>
          <w:b/>
          <w:color w:val="auto"/>
          <w:sz w:val="32"/>
          <w:szCs w:val="32"/>
          <w:highlight w:val="none"/>
        </w:rPr>
        <w:t>七、其他补充事宜</w:t>
      </w:r>
      <w:bookmarkEnd w:id="29"/>
      <w:bookmarkEnd w:id="30"/>
    </w:p>
    <w:p w14:paraId="3F840323">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1.</w:t>
      </w:r>
      <w:r>
        <w:rPr>
          <w:rFonts w:hint="eastAsia" w:ascii="宋体" w:hAnsi="宋体" w:cs="宋体"/>
          <w:color w:val="auto"/>
          <w:highlight w:val="none"/>
        </w:rPr>
        <w:t>若</w:t>
      </w:r>
      <w:r>
        <w:rPr>
          <w:rFonts w:hint="eastAsia" w:ascii="宋体" w:hAnsi="宋体" w:cs="宋体"/>
          <w:color w:val="auto"/>
          <w:highlight w:val="none"/>
          <w:lang w:val="en-US" w:eastAsia="zh-CN"/>
        </w:rPr>
        <w:t>供应商</w:t>
      </w:r>
      <w:r>
        <w:rPr>
          <w:rFonts w:hint="eastAsia" w:ascii="宋体" w:hAnsi="宋体" w:cs="宋体"/>
          <w:color w:val="auto"/>
          <w:highlight w:val="none"/>
        </w:rPr>
        <w:t>为联合体，除特别注明由联合体成员各方加盖公章外（如联合体协议），其他地方按格式要求在规定的相应位置加盖联合体牵头人的法人单位公章即可。</w:t>
      </w:r>
    </w:p>
    <w:p w14:paraId="328C3407">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2</w:t>
      </w:r>
      <w:r>
        <w:rPr>
          <w:rFonts w:hint="eastAsia" w:ascii="宋体" w:hAnsi="宋体" w:cs="宋体"/>
          <w:color w:val="auto"/>
          <w:highlight w:val="none"/>
        </w:rPr>
        <w:t>.本次磋商不收取磋商保证金。</w:t>
      </w:r>
    </w:p>
    <w:p w14:paraId="7BEC03C0">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.本项目竞争性磋商文件中标注★的款项为实质性响应要求和条件，如不满足将按无效响应文件处理。</w:t>
      </w:r>
    </w:p>
    <w:p w14:paraId="382AC21B">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本项目采购方式为竞争性磋商，评审过程中有二次（最后）报价环节。各供应商请关注开标大厅交流区，在开标结束后，请勿离开开标大厅，等待后续磋商、报价、答疑澄清等环节，评审过程中不再另行通知。如供应商因自身原因错过相应环节，造成非实质性响应，责任自负。</w:t>
      </w:r>
    </w:p>
    <w:p w14:paraId="3A0BA46B">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.所有的响应供应商须在苏采云系统规定时间内填写并提交最后报价，未在磋商小组规定的时间内完成最后报价的视为放弃磋商，其磋商响应按无效响应处理。</w:t>
      </w:r>
    </w:p>
    <w:p w14:paraId="6B13CBFD">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 如标书制作工具中格式和内容与“江苏政府采购网”发布的磋商文件不一致，请以“江苏政府采购网”发布的磋商文件为准。</w:t>
      </w:r>
    </w:p>
    <w:p w14:paraId="63D57CD1">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7</w:t>
      </w:r>
      <w:r>
        <w:rPr>
          <w:rFonts w:hint="eastAsia" w:ascii="宋体" w:hAnsi="宋体" w:cs="宋体"/>
          <w:color w:val="auto"/>
          <w:highlight w:val="none"/>
        </w:rPr>
        <w:t xml:space="preserve">.无论出于何种原因，采购人在采购活动开始前可对磋商文件进行修改、补充或变更，其内容作为磋商文件的重要组成部分，请各供应商关注发布平台。若因供应商自身原因未及时关注本项目有关修改、补充或变更信息，导致响应文件编制或提交失误，由此造成的一切损失由供应商自行承担。 </w:t>
      </w:r>
    </w:p>
    <w:p w14:paraId="2DBA77F5">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8</w:t>
      </w:r>
      <w:r>
        <w:rPr>
          <w:rFonts w:hint="eastAsia" w:ascii="宋体" w:hAnsi="宋体" w:cs="宋体"/>
          <w:color w:val="auto"/>
          <w:highlight w:val="none"/>
        </w:rPr>
        <w:t xml:space="preserve">.特别提醒： </w:t>
      </w:r>
    </w:p>
    <w:p w14:paraId="63BBC892">
      <w:pPr>
        <w:ind w:firstLine="480"/>
        <w:jc w:val="left"/>
        <w:rPr>
          <w:rFonts w:hint="eastAsia" w:ascii="宋体" w:hAnsi="宋体" w:cs="宋体"/>
          <w:color w:val="auto"/>
          <w:highlight w:val="none"/>
        </w:rPr>
      </w:pPr>
      <w:bookmarkStart w:id="31" w:name="_Toc28359095"/>
      <w:bookmarkStart w:id="32" w:name="_Toc35393636"/>
      <w:bookmarkStart w:id="33" w:name="_Toc28359018"/>
      <w:bookmarkStart w:id="34" w:name="_Toc35393805"/>
      <w:r>
        <w:rPr>
          <w:rFonts w:hint="eastAsia" w:ascii="宋体" w:hAnsi="宋体" w:cs="宋体"/>
          <w:color w:val="auto"/>
          <w:highlight w:val="none"/>
        </w:rPr>
        <w:t>一、潜在投标人访问电子招标投标交易平台的网络地址和方法：</w:t>
      </w:r>
    </w:p>
    <w:p w14:paraId="73DFFA83">
      <w:pPr>
        <w:ind w:firstLine="480"/>
        <w:jc w:val="left"/>
        <w:rPr>
          <w:rFonts w:hint="eastAsia" w:ascii="宋体" w:hAnsi="宋体" w:cs="宋体"/>
          <w:color w:val="auto"/>
          <w:highlight w:val="none"/>
        </w:rPr>
      </w:pPr>
      <w:r>
        <w:rPr>
          <w:rFonts w:hint="eastAsia" w:ascii="宋体" w:hAnsi="宋体" w:cs="宋体"/>
          <w:color w:val="auto"/>
          <w:highlight w:val="none"/>
        </w:rPr>
        <w:t>（1）“苏采云”</w:t>
      </w:r>
      <w:r>
        <w:rPr>
          <w:rFonts w:hint="eastAsia"/>
          <w:color w:val="auto"/>
          <w:highlight w:val="none"/>
        </w:rPr>
        <w:t>系统用户注册</w:t>
      </w:r>
      <w:r>
        <w:rPr>
          <w:rFonts w:hint="eastAsia" w:ascii="宋体" w:hAnsi="宋体" w:cs="宋体"/>
          <w:color w:val="auto"/>
          <w:highlight w:val="none"/>
        </w:rPr>
        <w:t>--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0F0932B6">
      <w:pPr>
        <w:ind w:firstLine="480"/>
        <w:jc w:val="left"/>
        <w:rPr>
          <w:rFonts w:hint="eastAsia" w:ascii="宋体" w:hAnsi="宋体" w:cs="宋体"/>
          <w:color w:val="auto"/>
          <w:highlight w:val="none"/>
        </w:rPr>
      </w:pPr>
      <w:r>
        <w:rPr>
          <w:rFonts w:hint="eastAsia" w:ascii="宋体" w:hAnsi="宋体" w:cs="宋体"/>
          <w:color w:val="auto"/>
          <w:highlight w:val="none"/>
        </w:rPr>
        <w:t>（2）潜在投标人访问“苏采云”系统的网络地址和方法：</w:t>
      </w:r>
    </w:p>
    <w:p w14:paraId="08898B0B">
      <w:pPr>
        <w:ind w:firstLine="480"/>
        <w:jc w:val="left"/>
        <w:rPr>
          <w:rFonts w:hint="eastAsia" w:ascii="宋体" w:hAnsi="宋体" w:cs="宋体"/>
          <w:color w:val="auto"/>
          <w:highlight w:val="none"/>
        </w:rPr>
      </w:pPr>
      <w:r>
        <w:rPr>
          <w:rFonts w:hint="eastAsia" w:ascii="宋体" w:hAnsi="宋体" w:cs="宋体"/>
          <w:color w:val="auto"/>
          <w:highlight w:val="none"/>
        </w:rPr>
        <w:t>“苏采云”系统的网址：http://jszfcg.jsczt.cn/。</w:t>
      </w:r>
    </w:p>
    <w:p w14:paraId="660082F7">
      <w:pPr>
        <w:ind w:firstLine="480"/>
        <w:jc w:val="left"/>
        <w:rPr>
          <w:rFonts w:hint="eastAsia" w:ascii="宋体" w:hAnsi="宋体" w:cs="宋体"/>
          <w:color w:val="auto"/>
          <w:highlight w:val="none"/>
        </w:rPr>
      </w:pPr>
      <w:r>
        <w:rPr>
          <w:rFonts w:hint="eastAsia" w:ascii="宋体" w:hAnsi="宋体" w:cs="宋体"/>
          <w:color w:val="auto"/>
          <w:highlight w:val="none"/>
        </w:rPr>
        <w:t>（3）“CA数字证书”的获取：</w:t>
      </w:r>
    </w:p>
    <w:p w14:paraId="549460EB">
      <w:pPr>
        <w:ind w:firstLine="480"/>
        <w:jc w:val="left"/>
        <w:rPr>
          <w:rFonts w:hint="eastAsia" w:ascii="宋体" w:hAnsi="宋体" w:cs="宋体"/>
          <w:color w:val="auto"/>
          <w:highlight w:val="none"/>
        </w:rPr>
      </w:pPr>
      <w:r>
        <w:rPr>
          <w:rFonts w:hint="eastAsia" w:ascii="宋体" w:hAnsi="宋体" w:cs="宋体"/>
          <w:color w:val="auto"/>
          <w:highlight w:val="none"/>
        </w:rPr>
        <w:t>投标人需办理CA锁，“苏采云”系统目前仅支持“苏采云”系统下的政务CA，省内各地区办理的“苏采云”系统下的政务CA全省通用。“CA数字证书”的办理材料详见“http://jsxcmm.com/help/gys.html”。</w:t>
      </w:r>
    </w:p>
    <w:p w14:paraId="6D236783">
      <w:pPr>
        <w:ind w:firstLine="480"/>
        <w:jc w:val="left"/>
        <w:rPr>
          <w:rFonts w:hint="eastAsia" w:ascii="宋体" w:hAnsi="宋体" w:cs="宋体"/>
          <w:color w:val="auto"/>
          <w:highlight w:val="none"/>
        </w:rPr>
      </w:pPr>
      <w:r>
        <w:rPr>
          <w:rFonts w:hint="eastAsia" w:ascii="宋体" w:hAnsi="宋体" w:cs="宋体"/>
          <w:color w:val="auto"/>
          <w:highlight w:val="none"/>
        </w:rPr>
        <w:t xml:space="preserve">（4）采购文件（后缀名为“.kedt”）、供应商操作手册及政府采购客户端工具可通过“苏采云”系统--已报名项目--报名详情页面内相应链接进行下载。 </w:t>
      </w:r>
    </w:p>
    <w:p w14:paraId="43957FFB">
      <w:pPr>
        <w:ind w:firstLine="480"/>
        <w:jc w:val="left"/>
        <w:rPr>
          <w:rFonts w:hint="eastAsia" w:ascii="宋体" w:hAnsi="宋体" w:cs="宋体"/>
          <w:color w:val="auto"/>
          <w:highlight w:val="none"/>
        </w:rPr>
      </w:pPr>
      <w:r>
        <w:rPr>
          <w:rFonts w:hint="eastAsia" w:ascii="宋体" w:hAnsi="宋体" w:cs="宋体"/>
          <w:color w:val="auto"/>
          <w:highlight w:val="none"/>
        </w:rPr>
        <w:t>（5）采购代理机构将数据电文形式的采购文件加载至“苏采云”系统，供潜在投标人下载或者查阅。</w:t>
      </w:r>
    </w:p>
    <w:p w14:paraId="76BB0A1E">
      <w:pPr>
        <w:ind w:firstLine="480"/>
        <w:jc w:val="left"/>
        <w:rPr>
          <w:rFonts w:hint="eastAsia" w:ascii="宋体" w:hAnsi="宋体" w:cs="宋体"/>
          <w:color w:val="auto"/>
          <w:highlight w:val="none"/>
        </w:rPr>
      </w:pPr>
      <w:r>
        <w:rPr>
          <w:rFonts w:hint="eastAsia" w:ascii="宋体" w:hAnsi="宋体" w:cs="宋体"/>
          <w:color w:val="auto"/>
          <w:highlight w:val="none"/>
        </w:rPr>
        <w:t>（6）请潜在投标人提前安装相应的控件(详见《江苏省政府采购管理交易系统(苏采云)供应商操作手册》)并使用谷歌浏览器登录“苏采云”系统参与不见面开评标。</w:t>
      </w:r>
    </w:p>
    <w:p w14:paraId="4BD492CA">
      <w:pPr>
        <w:ind w:firstLine="480"/>
        <w:jc w:val="left"/>
        <w:rPr>
          <w:rFonts w:hint="eastAsia" w:ascii="宋体" w:hAnsi="宋体" w:cs="宋体"/>
          <w:color w:val="auto"/>
          <w:highlight w:val="none"/>
        </w:rPr>
      </w:pPr>
      <w:r>
        <w:rPr>
          <w:rFonts w:hint="eastAsia" w:ascii="宋体" w:hAnsi="宋体" w:cs="宋体"/>
          <w:color w:val="auto"/>
          <w:highlight w:val="none"/>
        </w:rPr>
        <w:t>二、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08FED8E7">
      <w:pPr>
        <w:ind w:firstLine="480"/>
        <w:jc w:val="left"/>
        <w:rPr>
          <w:rFonts w:hint="eastAsia" w:ascii="宋体" w:hAnsi="宋体" w:cs="宋体"/>
          <w:color w:val="auto"/>
          <w:highlight w:val="none"/>
        </w:rPr>
      </w:pPr>
      <w:r>
        <w:rPr>
          <w:rFonts w:hint="eastAsia" w:ascii="宋体" w:hAnsi="宋体" w:cs="宋体"/>
          <w:color w:val="auto"/>
          <w:highlight w:val="none"/>
        </w:rPr>
        <w:t>领取CA和办理电子签章，具体联系方式见《苏采云系统供应商操作手册》（以下简称《操作手册》））、进行注册并按《操作手册》要求制作、上传电子投标文件。</w:t>
      </w:r>
    </w:p>
    <w:p w14:paraId="2E23A22F">
      <w:pPr>
        <w:ind w:firstLine="480"/>
        <w:jc w:val="left"/>
        <w:rPr>
          <w:rFonts w:hint="eastAsia" w:ascii="宋体" w:hAnsi="宋体" w:cs="宋体"/>
          <w:color w:val="auto"/>
          <w:highlight w:val="none"/>
        </w:rPr>
      </w:pPr>
      <w:r>
        <w:rPr>
          <w:rFonts w:hint="eastAsia" w:ascii="宋体" w:hAnsi="宋体" w:cs="宋体"/>
          <w:color w:val="auto"/>
          <w:highlight w:val="none"/>
        </w:rPr>
        <w:t>因供应商未按要求操作原因导致电子投标文件被拒绝、造成无效响应的，自行承担一切损失。</w:t>
      </w:r>
    </w:p>
    <w:p w14:paraId="75BA7BBB">
      <w:pPr>
        <w:ind w:firstLine="480"/>
        <w:jc w:val="left"/>
        <w:rPr>
          <w:rFonts w:hint="eastAsia" w:ascii="宋体" w:hAnsi="宋体" w:cs="宋体"/>
          <w:color w:val="auto"/>
          <w:highlight w:val="none"/>
        </w:rPr>
      </w:pPr>
      <w:r>
        <w:rPr>
          <w:rFonts w:hint="eastAsia" w:ascii="宋体" w:hAnsi="宋体" w:cs="宋体"/>
          <w:color w:val="auto"/>
          <w:highlight w:val="none"/>
        </w:rPr>
        <w:t>三、有关本次招标的事项若存在变动或修改，敬请及时关注采购代理机构在“江苏政府采购网”发布的更正公告。</w:t>
      </w:r>
    </w:p>
    <w:p w14:paraId="5CB706CE">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both"/>
        <w:rPr>
          <w:rFonts w:hint="eastAsia"/>
          <w:b/>
          <w:color w:val="auto"/>
          <w:sz w:val="32"/>
          <w:szCs w:val="32"/>
          <w:highlight w:val="none"/>
        </w:rPr>
      </w:pPr>
      <w:r>
        <w:rPr>
          <w:rFonts w:hint="eastAsia"/>
          <w:b/>
          <w:color w:val="auto"/>
          <w:sz w:val="32"/>
          <w:szCs w:val="32"/>
          <w:highlight w:val="none"/>
        </w:rPr>
        <w:t>八、</w:t>
      </w:r>
      <w:bookmarkEnd w:id="31"/>
      <w:bookmarkEnd w:id="32"/>
      <w:bookmarkEnd w:id="33"/>
      <w:bookmarkEnd w:id="34"/>
      <w:r>
        <w:rPr>
          <w:rFonts w:hint="eastAsia"/>
          <w:b/>
          <w:color w:val="auto"/>
          <w:sz w:val="32"/>
          <w:szCs w:val="32"/>
          <w:highlight w:val="none"/>
        </w:rPr>
        <w:t>凡对本次采购提出询问，请按以下方式联系。</w:t>
      </w:r>
    </w:p>
    <w:p w14:paraId="071076D1">
      <w:pPr>
        <w:ind w:firstLine="0"/>
        <w:jc w:val="left"/>
        <w:rPr>
          <w:rFonts w:hint="eastAsia" w:ascii="宋体" w:hAnsi="宋体" w:cs="宋体"/>
          <w:color w:val="auto"/>
          <w:highlight w:val="none"/>
        </w:rPr>
      </w:pPr>
      <w:bookmarkStart w:id="35" w:name="_Toc35393806"/>
      <w:bookmarkStart w:id="36" w:name="_Toc35393637"/>
      <w:bookmarkStart w:id="37" w:name="_Toc28359019"/>
      <w:bookmarkStart w:id="38" w:name="_Toc28359096"/>
      <w:r>
        <w:rPr>
          <w:rFonts w:hint="eastAsia" w:ascii="宋体" w:hAnsi="宋体" w:cs="宋体"/>
          <w:color w:val="auto"/>
          <w:highlight w:val="none"/>
        </w:rPr>
        <w:t>1.采购人信息</w:t>
      </w:r>
    </w:p>
    <w:p w14:paraId="53AE0757">
      <w:pPr>
        <w:ind w:firstLine="480"/>
        <w:jc w:val="left"/>
        <w:rPr>
          <w:rFonts w:hint="eastAsia" w:ascii="宋体" w:hAnsi="宋体" w:eastAsia="宋体" w:cs="宋体"/>
          <w:color w:val="auto"/>
          <w:highlight w:val="none"/>
          <w:lang w:eastAsia="zh-CN"/>
        </w:rPr>
      </w:pPr>
      <w:r>
        <w:rPr>
          <w:rFonts w:hint="eastAsia" w:ascii="宋体" w:hAnsi="宋体" w:cs="宋体"/>
          <w:color w:val="auto"/>
          <w:highlight w:val="none"/>
        </w:rPr>
        <w:t>名    称：</w:t>
      </w:r>
      <w:r>
        <w:rPr>
          <w:rFonts w:hint="eastAsia" w:ascii="宋体" w:hAnsi="宋体" w:cs="宋体"/>
          <w:color w:val="auto"/>
          <w:highlight w:val="none"/>
          <w:lang w:eastAsia="zh-CN"/>
        </w:rPr>
        <w:t>连云港市革命纪念馆</w:t>
      </w:r>
    </w:p>
    <w:p w14:paraId="7A2C5A62">
      <w:pPr>
        <w:ind w:firstLine="480"/>
        <w:jc w:val="left"/>
        <w:rPr>
          <w:color w:val="auto"/>
          <w:highlight w:val="none"/>
        </w:rPr>
      </w:pPr>
      <w:r>
        <w:rPr>
          <w:rFonts w:hint="eastAsia" w:ascii="宋体" w:hAnsi="宋体" w:cs="宋体"/>
          <w:color w:val="auto"/>
          <w:highlight w:val="none"/>
        </w:rPr>
        <w:t>地　　址：</w:t>
      </w:r>
      <w:bookmarkEnd w:id="35"/>
      <w:bookmarkEnd w:id="36"/>
      <w:bookmarkEnd w:id="37"/>
      <w:bookmarkEnd w:id="38"/>
      <w:r>
        <w:rPr>
          <w:rFonts w:hint="eastAsia" w:ascii="宋体" w:hAnsi="宋体" w:cs="宋体"/>
          <w:color w:val="auto"/>
          <w:highlight w:val="none"/>
        </w:rPr>
        <w:t>连云港市海州区朝阳东路70号</w:t>
      </w:r>
    </w:p>
    <w:p w14:paraId="623F02FB">
      <w:pPr>
        <w:ind w:firstLine="480"/>
        <w:jc w:val="left"/>
        <w:rPr>
          <w:rFonts w:hint="default" w:eastAsia="宋体"/>
          <w:color w:val="auto"/>
          <w:highlight w:val="none"/>
          <w:lang w:val="en-US" w:eastAsia="zh-CN"/>
        </w:rPr>
      </w:pPr>
      <w:r>
        <w:rPr>
          <w:rFonts w:hint="eastAsia" w:ascii="宋体" w:hAnsi="宋体" w:cs="宋体"/>
          <w:color w:val="auto"/>
          <w:highlight w:val="none"/>
        </w:rPr>
        <w:t>联</w:t>
      </w:r>
      <w:r>
        <w:rPr>
          <w:rFonts w:hint="eastAsia" w:ascii="宋体" w:hAnsi="宋体" w:cs="宋体"/>
          <w:color w:val="auto"/>
          <w:highlight w:val="none"/>
          <w:lang w:val="en-US" w:eastAsia="zh-CN"/>
        </w:rPr>
        <w:t xml:space="preserve"> </w:t>
      </w:r>
      <w:r>
        <w:rPr>
          <w:rFonts w:hint="eastAsia" w:ascii="宋体" w:hAnsi="宋体" w:cs="宋体"/>
          <w:color w:val="auto"/>
          <w:highlight w:val="none"/>
        </w:rPr>
        <w:t>系</w:t>
      </w:r>
      <w:r>
        <w:rPr>
          <w:rFonts w:hint="eastAsia" w:ascii="宋体" w:hAnsi="宋体" w:cs="宋体"/>
          <w:color w:val="auto"/>
          <w:highlight w:val="none"/>
          <w:lang w:val="en-US" w:eastAsia="zh-CN"/>
        </w:rPr>
        <w:t xml:space="preserve"> </w:t>
      </w:r>
      <w:r>
        <w:rPr>
          <w:rFonts w:hint="eastAsia" w:ascii="宋体" w:hAnsi="宋体" w:cs="宋体"/>
          <w:color w:val="auto"/>
          <w:highlight w:val="none"/>
        </w:rPr>
        <w:t>人：</w:t>
      </w:r>
      <w:r>
        <w:rPr>
          <w:rFonts w:hint="eastAsia" w:ascii="宋体" w:hAnsi="宋体" w:cs="宋体"/>
          <w:color w:val="auto"/>
          <w:highlight w:val="none"/>
          <w:lang w:val="en-US" w:eastAsia="zh-CN"/>
        </w:rPr>
        <w:t>伏主任</w:t>
      </w:r>
    </w:p>
    <w:p w14:paraId="642B1BFA">
      <w:pPr>
        <w:ind w:firstLine="480"/>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联系方式：0518-85820610 </w:t>
      </w:r>
    </w:p>
    <w:p w14:paraId="6130FB72">
      <w:pPr>
        <w:ind w:firstLine="0"/>
        <w:jc w:val="left"/>
        <w:rPr>
          <w:rFonts w:hint="eastAsia" w:ascii="宋体" w:hAnsi="宋体" w:cs="宋体"/>
          <w:color w:val="auto"/>
          <w:highlight w:val="none"/>
        </w:rPr>
      </w:pPr>
      <w:r>
        <w:rPr>
          <w:rFonts w:hint="eastAsia" w:ascii="宋体" w:hAnsi="宋体" w:cs="宋体"/>
          <w:color w:val="auto"/>
          <w:highlight w:val="none"/>
        </w:rPr>
        <w:t>2.采购代理机构信息</w:t>
      </w:r>
    </w:p>
    <w:p w14:paraId="14D88D5A">
      <w:pPr>
        <w:ind w:firstLine="480"/>
        <w:jc w:val="left"/>
        <w:rPr>
          <w:rFonts w:hint="eastAsia" w:ascii="宋体" w:hAnsi="宋体" w:eastAsia="宋体" w:cs="宋体"/>
          <w:color w:val="auto"/>
          <w:highlight w:val="none"/>
          <w:lang w:eastAsia="zh-CN"/>
        </w:rPr>
      </w:pPr>
      <w:bookmarkStart w:id="39" w:name="_Toc35393808"/>
      <w:bookmarkStart w:id="40" w:name="_Toc35393639"/>
      <w:bookmarkStart w:id="41" w:name="_Toc28359021"/>
      <w:bookmarkStart w:id="42" w:name="_Toc28359098"/>
      <w:r>
        <w:rPr>
          <w:rFonts w:hint="eastAsia" w:ascii="宋体" w:hAnsi="宋体" w:cs="宋体"/>
          <w:color w:val="auto"/>
          <w:highlight w:val="none"/>
        </w:rPr>
        <w:t>名    称：</w:t>
      </w:r>
      <w:r>
        <w:rPr>
          <w:rFonts w:hint="eastAsia" w:ascii="宋体" w:hAnsi="宋体" w:cs="宋体"/>
          <w:color w:val="auto"/>
          <w:highlight w:val="none"/>
          <w:lang w:eastAsia="zh-CN"/>
        </w:rPr>
        <w:t>江苏振兴工程项目管理有限公司</w:t>
      </w:r>
    </w:p>
    <w:p w14:paraId="2C7BCD87">
      <w:pPr>
        <w:ind w:firstLine="480"/>
        <w:jc w:val="left"/>
        <w:rPr>
          <w:rFonts w:hint="eastAsia" w:ascii="宋体" w:hAnsi="宋体" w:cs="宋体"/>
          <w:color w:val="auto"/>
          <w:highlight w:val="none"/>
        </w:rPr>
      </w:pPr>
      <w:r>
        <w:rPr>
          <w:rFonts w:hint="eastAsia" w:ascii="宋体" w:hAnsi="宋体" w:cs="宋体"/>
          <w:color w:val="auto"/>
          <w:highlight w:val="none"/>
        </w:rPr>
        <w:t>地    址：连云港市海州区凤祥铭居小区商业S1二层商铺</w:t>
      </w:r>
    </w:p>
    <w:p w14:paraId="6B24E981">
      <w:pPr>
        <w:ind w:firstLine="480"/>
        <w:jc w:val="left"/>
        <w:rPr>
          <w:rFonts w:hint="eastAsia" w:ascii="宋体" w:hAnsi="宋体" w:cs="宋体"/>
          <w:color w:val="auto"/>
          <w:highlight w:val="none"/>
        </w:rPr>
      </w:pPr>
      <w:r>
        <w:rPr>
          <w:rFonts w:hint="eastAsia" w:ascii="宋体" w:hAnsi="宋体" w:cs="宋体"/>
          <w:color w:val="auto"/>
          <w:highlight w:val="none"/>
        </w:rPr>
        <w:t>联 系 人：</w:t>
      </w:r>
      <w:r>
        <w:rPr>
          <w:rFonts w:hint="eastAsia" w:ascii="宋体" w:hAnsi="宋体" w:cs="宋体"/>
          <w:color w:val="auto"/>
          <w:highlight w:val="none"/>
          <w:lang w:val="en-US" w:eastAsia="zh-CN"/>
        </w:rPr>
        <w:t>刘工</w:t>
      </w:r>
      <w:r>
        <w:rPr>
          <w:rFonts w:hint="eastAsia" w:ascii="宋体" w:hAnsi="宋体" w:cs="宋体"/>
          <w:color w:val="auto"/>
          <w:highlight w:val="none"/>
        </w:rPr>
        <w:t xml:space="preserve"> </w:t>
      </w:r>
      <w:bookmarkEnd w:id="39"/>
      <w:bookmarkEnd w:id="40"/>
      <w:bookmarkEnd w:id="41"/>
      <w:bookmarkEnd w:id="42"/>
    </w:p>
    <w:p w14:paraId="7F7778AC">
      <w:pPr>
        <w:ind w:firstLine="480"/>
        <w:jc w:val="left"/>
        <w:rPr>
          <w:rFonts w:hint="default" w:ascii="宋体" w:hAnsi="宋体" w:eastAsia="宋体" w:cs="宋体"/>
          <w:color w:val="auto"/>
          <w:highlight w:val="none"/>
          <w:lang w:val="en-US" w:eastAsia="zh-CN"/>
        </w:rPr>
      </w:pPr>
      <w:r>
        <w:rPr>
          <w:rFonts w:hint="eastAsia" w:ascii="宋体" w:hAnsi="宋体" w:cs="宋体"/>
          <w:color w:val="auto"/>
          <w:highlight w:val="none"/>
        </w:rPr>
        <w:t>联系方式：</w:t>
      </w:r>
      <w:r>
        <w:rPr>
          <w:rFonts w:hint="eastAsia" w:ascii="宋体" w:hAnsi="宋体" w:cs="宋体"/>
          <w:color w:val="auto"/>
          <w:highlight w:val="none"/>
          <w:lang w:val="en-US" w:eastAsia="zh-CN"/>
        </w:rPr>
        <w:t>15261315330</w:t>
      </w:r>
    </w:p>
    <w:p w14:paraId="7C5047D4">
      <w:pPr>
        <w:spacing w:line="480" w:lineRule="exact"/>
        <w:ind w:firstLine="0"/>
        <w:rPr>
          <w:rFonts w:hint="eastAsia" w:ascii="宋体" w:hAnsi="宋体" w:cs="宋体"/>
          <w:color w:val="auto"/>
          <w:highlight w:val="none"/>
        </w:rPr>
      </w:pPr>
      <w:r>
        <w:rPr>
          <w:rFonts w:hint="eastAsia" w:ascii="宋体" w:hAnsi="宋体" w:cs="宋体"/>
          <w:color w:val="auto"/>
          <w:highlight w:val="none"/>
        </w:rPr>
        <w:t>3.项目联系方式</w:t>
      </w:r>
    </w:p>
    <w:p w14:paraId="5C5D82FD">
      <w:pPr>
        <w:spacing w:line="480" w:lineRule="exact"/>
        <w:ind w:firstLine="480"/>
        <w:rPr>
          <w:rFonts w:hint="eastAsia" w:ascii="宋体" w:hAnsi="宋体" w:cs="宋体"/>
          <w:color w:val="auto"/>
          <w:highlight w:val="none"/>
        </w:rPr>
      </w:pPr>
      <w:r>
        <w:rPr>
          <w:rFonts w:hint="eastAsia" w:ascii="宋体" w:hAnsi="宋体" w:cs="宋体"/>
          <w:color w:val="auto"/>
          <w:highlight w:val="none"/>
        </w:rPr>
        <w:t>项目联系人：</w:t>
      </w:r>
      <w:r>
        <w:rPr>
          <w:rFonts w:hint="eastAsia" w:ascii="宋体" w:hAnsi="宋体" w:cs="宋体"/>
          <w:color w:val="auto"/>
          <w:highlight w:val="none"/>
          <w:lang w:val="en-US" w:eastAsia="zh-CN"/>
        </w:rPr>
        <w:t>伏主任</w:t>
      </w:r>
    </w:p>
    <w:p w14:paraId="61B33A83">
      <w:pPr>
        <w:spacing w:line="480" w:lineRule="exact"/>
        <w:ind w:firstLine="480"/>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联系方式：0518-85820610 </w:t>
      </w:r>
    </w:p>
    <w:p w14:paraId="5A1B38DB">
      <w:pPr>
        <w:ind w:firstLine="480"/>
        <w:jc w:val="left"/>
        <w:rPr>
          <w:rFonts w:hint="eastAsia" w:ascii="宋体" w:hAnsi="宋体" w:cs="宋体"/>
          <w:color w:val="auto"/>
          <w:highlight w:val="none"/>
        </w:rPr>
      </w:pPr>
    </w:p>
    <w:p w14:paraId="20E0BE48">
      <w:pPr>
        <w:ind w:firstLine="0"/>
        <w:rPr>
          <w:rFonts w:hint="eastAsia" w:ascii="宋体" w:hAnsi="宋体" w:cs="宋体"/>
          <w:b/>
          <w:bCs/>
          <w:color w:val="auto"/>
          <w:sz w:val="36"/>
          <w:szCs w:val="36"/>
          <w:highlight w:val="none"/>
        </w:rPr>
      </w:pPr>
    </w:p>
    <w:p w14:paraId="363035CE">
      <w:pPr>
        <w:ind w:firstLine="0"/>
        <w:rPr>
          <w:rFonts w:hint="eastAsia" w:ascii="宋体" w:hAnsi="宋体" w:cs="宋体"/>
          <w:b/>
          <w:bCs/>
          <w:color w:val="auto"/>
          <w:sz w:val="36"/>
          <w:szCs w:val="36"/>
          <w:highlight w:val="none"/>
        </w:rPr>
      </w:pPr>
    </w:p>
    <w:p w14:paraId="41B31628">
      <w:pPr>
        <w:pStyle w:val="3"/>
        <w:ind w:firstLine="0"/>
        <w:jc w:val="center"/>
        <w:rPr>
          <w:color w:val="auto"/>
          <w:highlight w:val="none"/>
        </w:rPr>
      </w:pPr>
      <w:r>
        <w:rPr>
          <w:rFonts w:hint="eastAsia" w:ascii="宋体" w:hAnsi="宋体" w:cs="宋体"/>
          <w:bCs/>
          <w:color w:val="auto"/>
          <w:szCs w:val="44"/>
          <w:highlight w:val="none"/>
        </w:rPr>
        <w:br w:type="page" w:clear="all"/>
      </w:r>
      <w:bookmarkStart w:id="43" w:name="_Toc15613"/>
      <w:r>
        <w:rPr>
          <w:rFonts w:hint="eastAsia"/>
          <w:color w:val="auto"/>
          <w:highlight w:val="none"/>
        </w:rPr>
        <w:t>第二章 供应商须知</w:t>
      </w:r>
      <w:bookmarkEnd w:id="43"/>
    </w:p>
    <w:p w14:paraId="649AB786">
      <w:pPr>
        <w:tabs>
          <w:tab w:val="left" w:pos="900"/>
        </w:tabs>
        <w:ind w:firstLine="0"/>
        <w:jc w:val="center"/>
        <w:outlineLvl w:val="0"/>
        <w:rPr>
          <w:rFonts w:hint="eastAsia" w:ascii="宋体" w:hAnsi="宋体" w:cs="宋体"/>
          <w:b/>
          <w:bCs/>
          <w:color w:val="auto"/>
          <w:sz w:val="28"/>
          <w:szCs w:val="28"/>
          <w:highlight w:val="none"/>
        </w:rPr>
      </w:pPr>
      <w:bookmarkStart w:id="44" w:name="_Toc27940"/>
      <w:r>
        <w:rPr>
          <w:rFonts w:hint="eastAsia" w:ascii="宋体" w:hAnsi="宋体" w:cs="宋体"/>
          <w:b/>
          <w:bCs/>
          <w:color w:val="auto"/>
          <w:sz w:val="28"/>
          <w:szCs w:val="28"/>
          <w:highlight w:val="none"/>
        </w:rPr>
        <w:t>一、总则</w:t>
      </w:r>
      <w:bookmarkEnd w:id="44"/>
    </w:p>
    <w:p w14:paraId="51000BDD">
      <w:pPr>
        <w:tabs>
          <w:tab w:val="left" w:pos="900"/>
        </w:tabs>
        <w:ind w:firstLine="0"/>
        <w:jc w:val="left"/>
        <w:outlineLvl w:val="1"/>
        <w:rPr>
          <w:rFonts w:hint="eastAsia" w:ascii="宋体" w:hAnsi="宋体" w:cs="宋体"/>
          <w:b/>
          <w:bCs/>
          <w:color w:val="auto"/>
          <w:sz w:val="28"/>
          <w:szCs w:val="28"/>
          <w:highlight w:val="none"/>
        </w:rPr>
      </w:pPr>
      <w:bookmarkStart w:id="45" w:name="_Toc20823276"/>
      <w:bookmarkStart w:id="46" w:name="_Toc458694821"/>
      <w:bookmarkStart w:id="47" w:name="_Toc16938520"/>
      <w:bookmarkStart w:id="48" w:name="_Toc513029204"/>
      <w:r>
        <w:rPr>
          <w:rFonts w:hint="eastAsia" w:ascii="宋体" w:hAnsi="宋体" w:cs="宋体"/>
          <w:b/>
          <w:bCs/>
          <w:color w:val="auto"/>
          <w:sz w:val="28"/>
          <w:szCs w:val="28"/>
          <w:highlight w:val="none"/>
        </w:rPr>
        <w:t>1</w:t>
      </w:r>
      <w:bookmarkEnd w:id="45"/>
      <w:r>
        <w:rPr>
          <w:rFonts w:hint="eastAsia" w:ascii="宋体" w:hAnsi="宋体" w:cs="宋体"/>
          <w:b/>
          <w:bCs/>
          <w:color w:val="auto"/>
          <w:sz w:val="28"/>
          <w:szCs w:val="28"/>
          <w:highlight w:val="none"/>
        </w:rPr>
        <w:t>、采购方式</w:t>
      </w:r>
      <w:bookmarkEnd w:id="46"/>
      <w:bookmarkEnd w:id="47"/>
      <w:bookmarkEnd w:id="48"/>
    </w:p>
    <w:p w14:paraId="01B2319B">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rPr>
        <w:t>1.1 本次政府采购活动采取竞争性磋商（以下简称磋商）方式，本磋商文件仅适用于磋商公告中所述项目。</w:t>
      </w:r>
    </w:p>
    <w:p w14:paraId="766CEECC">
      <w:pPr>
        <w:tabs>
          <w:tab w:val="left" w:pos="900"/>
        </w:tabs>
        <w:ind w:firstLine="0"/>
        <w:jc w:val="left"/>
        <w:outlineLvl w:val="1"/>
        <w:rPr>
          <w:rFonts w:hint="eastAsia" w:ascii="宋体" w:hAnsi="宋体" w:cs="宋体"/>
          <w:b/>
          <w:bCs/>
          <w:color w:val="auto"/>
          <w:sz w:val="28"/>
          <w:szCs w:val="28"/>
          <w:highlight w:val="none"/>
        </w:rPr>
      </w:pPr>
      <w:bookmarkStart w:id="49" w:name="_Toc16938521"/>
      <w:bookmarkStart w:id="50" w:name="_Toc20823277"/>
      <w:bookmarkStart w:id="51" w:name="_Toc513029205"/>
      <w:r>
        <w:rPr>
          <w:rFonts w:hint="eastAsia" w:ascii="宋体" w:hAnsi="宋体" w:cs="宋体"/>
          <w:b/>
          <w:bCs/>
          <w:color w:val="auto"/>
          <w:sz w:val="28"/>
          <w:szCs w:val="28"/>
          <w:highlight w:val="none"/>
        </w:rPr>
        <w:t>2、合格的</w:t>
      </w:r>
      <w:bookmarkEnd w:id="49"/>
      <w:bookmarkEnd w:id="50"/>
      <w:bookmarkEnd w:id="51"/>
      <w:r>
        <w:rPr>
          <w:rFonts w:hint="eastAsia" w:ascii="宋体" w:hAnsi="宋体" w:cs="宋体"/>
          <w:b/>
          <w:bCs/>
          <w:color w:val="auto"/>
          <w:sz w:val="28"/>
          <w:szCs w:val="28"/>
          <w:highlight w:val="none"/>
        </w:rPr>
        <w:t>供应商</w:t>
      </w:r>
    </w:p>
    <w:p w14:paraId="7E52EA6F">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rPr>
        <w:t>2.1满足磋商公告中供应商资格要求的规定。</w:t>
      </w:r>
    </w:p>
    <w:p w14:paraId="5E1B2C66">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rPr>
        <w:t>2.2 满足本磋商文件实质性要求和条件的规定。</w:t>
      </w:r>
    </w:p>
    <w:p w14:paraId="002FF0C6">
      <w:pPr>
        <w:tabs>
          <w:tab w:val="left" w:pos="900"/>
        </w:tabs>
        <w:ind w:firstLine="0"/>
        <w:jc w:val="left"/>
        <w:outlineLvl w:val="1"/>
        <w:rPr>
          <w:rFonts w:hint="eastAsia" w:ascii="宋体" w:hAnsi="宋体" w:cs="宋体"/>
          <w:b/>
          <w:bCs/>
          <w:color w:val="auto"/>
          <w:sz w:val="28"/>
          <w:szCs w:val="28"/>
          <w:highlight w:val="none"/>
        </w:rPr>
      </w:pPr>
      <w:bookmarkStart w:id="52" w:name="_Toc20823278"/>
      <w:bookmarkStart w:id="53" w:name="_Toc513029206"/>
      <w:bookmarkStart w:id="54" w:name="_Toc16938522"/>
      <w:r>
        <w:rPr>
          <w:rFonts w:hint="eastAsia" w:ascii="宋体" w:hAnsi="宋体" w:cs="宋体"/>
          <w:b/>
          <w:bCs/>
          <w:color w:val="auto"/>
          <w:sz w:val="28"/>
          <w:szCs w:val="28"/>
          <w:highlight w:val="none"/>
        </w:rPr>
        <w:t>3、适用法律</w:t>
      </w:r>
      <w:bookmarkEnd w:id="52"/>
      <w:bookmarkEnd w:id="53"/>
      <w:bookmarkEnd w:id="54"/>
    </w:p>
    <w:p w14:paraId="25C7E8F5">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rPr>
        <w:t>3.1 本次磋商及由此产生的合同受中华人民共和国有关的法律法规制约和保护。</w:t>
      </w:r>
    </w:p>
    <w:p w14:paraId="51A23D2A">
      <w:pPr>
        <w:tabs>
          <w:tab w:val="left" w:pos="900"/>
        </w:tabs>
        <w:ind w:firstLine="0"/>
        <w:jc w:val="left"/>
        <w:outlineLvl w:val="1"/>
        <w:rPr>
          <w:rFonts w:hint="eastAsia" w:ascii="宋体" w:hAnsi="宋体" w:cs="宋体"/>
          <w:b/>
          <w:bCs/>
          <w:color w:val="auto"/>
          <w:sz w:val="28"/>
          <w:szCs w:val="28"/>
          <w:highlight w:val="none"/>
        </w:rPr>
      </w:pPr>
      <w:bookmarkStart w:id="55" w:name="_Toc16938523"/>
      <w:bookmarkStart w:id="56" w:name="_Toc513029207"/>
      <w:bookmarkStart w:id="57" w:name="_Toc20823279"/>
      <w:bookmarkStart w:id="58" w:name="_Toc462564067"/>
      <w:r>
        <w:rPr>
          <w:rFonts w:hint="eastAsia" w:ascii="宋体" w:hAnsi="宋体" w:cs="宋体"/>
          <w:b/>
          <w:bCs/>
          <w:color w:val="auto"/>
          <w:sz w:val="28"/>
          <w:szCs w:val="28"/>
          <w:highlight w:val="none"/>
        </w:rPr>
        <w:t>4、磋商费用</w:t>
      </w:r>
      <w:bookmarkEnd w:id="55"/>
      <w:bookmarkEnd w:id="56"/>
      <w:bookmarkEnd w:id="57"/>
      <w:bookmarkEnd w:id="58"/>
    </w:p>
    <w:p w14:paraId="6B0DEF0E">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rPr>
        <w:t>4.1供应商应自行承担所有与参加本次磋商有关的费用，无论磋商过程中的做法和结果如何，</w:t>
      </w:r>
      <w:r>
        <w:rPr>
          <w:rFonts w:hint="eastAsia" w:ascii="宋体" w:hAnsi="宋体" w:cs="宋体"/>
          <w:color w:val="auto"/>
          <w:highlight w:val="none"/>
          <w:lang w:eastAsia="zh-CN"/>
        </w:rPr>
        <w:t>江苏振兴工程项目管理有限公司</w:t>
      </w:r>
      <w:r>
        <w:rPr>
          <w:rFonts w:hint="eastAsia" w:ascii="宋体" w:hAnsi="宋体" w:cs="宋体"/>
          <w:color w:val="auto"/>
          <w:highlight w:val="none"/>
        </w:rPr>
        <w:t xml:space="preserve"> （以下简称代理机构）在任何情况下均无义务和责任承担这些费用。</w:t>
      </w:r>
    </w:p>
    <w:p w14:paraId="3B16EB5F">
      <w:pPr>
        <w:pBdr>
          <w:top w:val="none" w:color="000000" w:sz="0" w:space="0"/>
          <w:left w:val="none" w:color="000000" w:sz="0" w:space="0"/>
          <w:bottom w:val="none" w:color="000000" w:sz="0" w:space="0"/>
          <w:right w:val="none" w:color="000000" w:sz="0" w:space="0"/>
        </w:pBdr>
        <w:ind w:firstLine="480"/>
        <w:jc w:val="left"/>
        <w:rPr>
          <w:rFonts w:hint="eastAsia" w:ascii="宋体" w:hAnsi="宋体" w:cs="宋体"/>
          <w:color w:val="auto"/>
          <w:highlight w:val="none"/>
        </w:rPr>
      </w:pPr>
      <w:r>
        <w:rPr>
          <w:rFonts w:hint="eastAsia" w:ascii="宋体" w:hAnsi="宋体" w:cs="宋体"/>
          <w:color w:val="auto"/>
          <w:highlight w:val="none"/>
        </w:rPr>
        <w:t xml:space="preserve">4.2 此次磋商代理机构和采购人不收取磋商文件工本费。 </w:t>
      </w:r>
    </w:p>
    <w:p w14:paraId="162338FE">
      <w:pPr>
        <w:pBdr>
          <w:top w:val="none" w:color="000000" w:sz="0" w:space="0"/>
          <w:left w:val="none" w:color="000000" w:sz="0" w:space="0"/>
          <w:bottom w:val="none" w:color="000000" w:sz="0" w:space="0"/>
          <w:right w:val="none" w:color="000000" w:sz="0" w:space="0"/>
        </w:pBdr>
        <w:ind w:firstLine="480"/>
        <w:jc w:val="left"/>
        <w:rPr>
          <w:rFonts w:hint="eastAsia" w:ascii="宋体" w:hAnsi="宋体" w:cs="宋体"/>
          <w:color w:val="auto"/>
          <w:highlight w:val="none"/>
        </w:rPr>
      </w:pPr>
      <w:r>
        <w:rPr>
          <w:rFonts w:hint="eastAsia" w:ascii="宋体" w:hAnsi="宋体" w:cs="宋体"/>
          <w:color w:val="auto"/>
          <w:highlight w:val="none"/>
        </w:rPr>
        <w:t>4.3 本次</w:t>
      </w:r>
      <w:r>
        <w:rPr>
          <w:rFonts w:hint="eastAsia" w:ascii="宋体" w:hAnsi="宋体" w:cs="宋体"/>
          <w:color w:val="auto"/>
          <w:highlight w:val="none"/>
          <w:lang w:val="en-US" w:eastAsia="zh-CN"/>
        </w:rPr>
        <w:t>采购</w:t>
      </w:r>
      <w:r>
        <w:rPr>
          <w:rFonts w:hint="eastAsia" w:ascii="宋体" w:hAnsi="宋体" w:cs="宋体"/>
          <w:color w:val="auto"/>
          <w:highlight w:val="none"/>
        </w:rPr>
        <w:t>代理服务收费为按《江苏省政府采购代理服务收费指导意见》苏政采协[2024]20号指导价格的50%计取，由</w:t>
      </w:r>
      <w:r>
        <w:rPr>
          <w:rFonts w:hint="eastAsia" w:ascii="宋体" w:hAnsi="宋体" w:cs="宋体"/>
          <w:color w:val="auto"/>
          <w:highlight w:val="none"/>
          <w:lang w:val="en-US" w:eastAsia="zh-CN"/>
        </w:rPr>
        <w:t>成交供应商</w:t>
      </w:r>
      <w:r>
        <w:rPr>
          <w:rFonts w:hint="eastAsia" w:ascii="宋体" w:hAnsi="宋体" w:cs="宋体"/>
          <w:color w:val="auto"/>
          <w:highlight w:val="none"/>
        </w:rPr>
        <w:t>支付，由供应商在报价中综合考虑</w:t>
      </w:r>
      <w:r>
        <w:rPr>
          <w:rFonts w:hint="eastAsia" w:ascii="宋体" w:hAnsi="宋体" w:cs="宋体"/>
          <w:color w:val="auto"/>
          <w:highlight w:val="none"/>
          <w:lang w:eastAsia="zh-CN"/>
        </w:rPr>
        <w:t>，</w:t>
      </w:r>
      <w:r>
        <w:rPr>
          <w:rFonts w:hint="eastAsia" w:ascii="宋体" w:hAnsi="宋体" w:cs="宋体"/>
          <w:color w:val="auto"/>
          <w:highlight w:val="none"/>
          <w:lang w:val="en-US" w:eastAsia="zh-CN"/>
        </w:rPr>
        <w:t>不得单列</w:t>
      </w:r>
      <w:r>
        <w:rPr>
          <w:rFonts w:hint="eastAsia" w:ascii="宋体" w:hAnsi="宋体" w:cs="宋体"/>
          <w:color w:val="auto"/>
          <w:highlight w:val="none"/>
        </w:rPr>
        <w:t>；</w:t>
      </w:r>
    </w:p>
    <w:p w14:paraId="776D4C5B">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5、磋商文件的约束力</w:t>
      </w:r>
    </w:p>
    <w:p w14:paraId="21FADAE2">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rPr>
        <w:t>5.1供应商一旦参加本项目采购活动，即被认为接受了本磋商文件的规定和约束，并且视为已经知道或应当知道自身权益是否受到了损害。</w:t>
      </w:r>
    </w:p>
    <w:p w14:paraId="1728A339">
      <w:pPr>
        <w:tabs>
          <w:tab w:val="left" w:pos="900"/>
        </w:tabs>
        <w:ind w:firstLine="0"/>
        <w:jc w:val="center"/>
        <w:outlineLvl w:val="0"/>
        <w:rPr>
          <w:rFonts w:hint="eastAsia" w:ascii="宋体" w:hAnsi="宋体" w:cs="宋体"/>
          <w:b/>
          <w:bCs/>
          <w:color w:val="auto"/>
          <w:sz w:val="28"/>
          <w:szCs w:val="28"/>
          <w:highlight w:val="none"/>
        </w:rPr>
      </w:pPr>
      <w:bookmarkStart w:id="59" w:name="_Toc12541"/>
      <w:r>
        <w:rPr>
          <w:rFonts w:hint="eastAsia" w:ascii="宋体" w:hAnsi="宋体" w:cs="宋体"/>
          <w:b/>
          <w:bCs/>
          <w:color w:val="auto"/>
          <w:sz w:val="28"/>
          <w:szCs w:val="28"/>
          <w:highlight w:val="none"/>
        </w:rPr>
        <w:t>二、磋商文件</w:t>
      </w:r>
      <w:bookmarkEnd w:id="59"/>
    </w:p>
    <w:p w14:paraId="2AE2904E">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6、磋商文件构成</w:t>
      </w:r>
    </w:p>
    <w:p w14:paraId="6934F06D">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6.1 磋商文件由以下部分组成：</w:t>
      </w:r>
    </w:p>
    <w:p w14:paraId="25D156DD">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（1）竞争性磋商公告</w:t>
      </w:r>
    </w:p>
    <w:p w14:paraId="335EB393">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（2）供应商须知</w:t>
      </w:r>
    </w:p>
    <w:p w14:paraId="136FC856">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（3）政府采购合同格式</w:t>
      </w:r>
    </w:p>
    <w:p w14:paraId="4C4D8D14">
      <w:pPr>
        <w:ind w:firstLine="48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（4）</w:t>
      </w:r>
      <w:r>
        <w:rPr>
          <w:rFonts w:hint="eastAsia" w:ascii="宋体" w:hAnsi="宋体" w:cs="宋体"/>
          <w:color w:val="auto"/>
          <w:szCs w:val="21"/>
          <w:highlight w:val="none"/>
          <w:lang w:val="en-US" w:eastAsia="zh-CN"/>
        </w:rPr>
        <w:t>项目需求</w:t>
      </w:r>
    </w:p>
    <w:p w14:paraId="5493D720">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（5）工程量清单</w:t>
      </w:r>
    </w:p>
    <w:p w14:paraId="5779B6CB">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（6）图纸和技术资料</w:t>
      </w:r>
    </w:p>
    <w:p w14:paraId="6919219F">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（7）评审方法和评审标准</w:t>
      </w:r>
    </w:p>
    <w:p w14:paraId="5E4C3FE6">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（8）响应文件格式</w:t>
      </w:r>
    </w:p>
    <w:p w14:paraId="63FEE461">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请仔细检查磋商文件是否齐全，如有缺漏请立即与采购人或采购代理机构联系解决。</w:t>
      </w:r>
    </w:p>
    <w:p w14:paraId="1A07E98D">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D30C732">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7、磋商文件的澄清</w:t>
      </w:r>
    </w:p>
    <w:p w14:paraId="41FE941D">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7.1 任何要求对磋商文件进行澄清的供应商，应在磋商截止期5日前按磋商公告中的通讯地址，以书面形式通知代理机构。</w:t>
      </w:r>
    </w:p>
    <w:p w14:paraId="03726A7F">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7.2 采购代理机构或采购人可以视采购项目的具体情况，组织供应商进行现场考察或召开磋商前答疑会，但不单独或分别组织只有一个供应商参加的现场考察和答疑会。</w:t>
      </w:r>
    </w:p>
    <w:p w14:paraId="7EEC34D8">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8、磋商文件的修改</w:t>
      </w:r>
    </w:p>
    <w:p w14:paraId="7C204E15">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8.1 </w:t>
      </w:r>
      <w:r>
        <w:rPr>
          <w:rFonts w:hint="eastAsia" w:ascii="宋体" w:hAnsi="宋体" w:cs="宋体"/>
          <w:color w:val="auto"/>
          <w:highlight w:val="none"/>
        </w:rPr>
        <w:t>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cs="宋体"/>
          <w:color w:val="auto"/>
          <w:szCs w:val="21"/>
          <w:highlight w:val="none"/>
        </w:rPr>
        <w:t>。</w:t>
      </w:r>
    </w:p>
    <w:p w14:paraId="7130292D">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8.2 供应商对采购人提供的采购文件所做出的推论、解释和结论，采购人概不负责。供应商由于对采购文件的任何推论和误解以及采购人对有关问题的口头解释所造成的后果，均由各潜在供应商自负。</w:t>
      </w:r>
    </w:p>
    <w:p w14:paraId="779E61CA">
      <w:pPr>
        <w:tabs>
          <w:tab w:val="left" w:pos="900"/>
        </w:tabs>
        <w:jc w:val="center"/>
        <w:outlineLvl w:val="0"/>
        <w:rPr>
          <w:rFonts w:hint="eastAsia" w:ascii="宋体" w:hAnsi="宋体" w:cs="宋体"/>
          <w:b/>
          <w:bCs/>
          <w:color w:val="auto"/>
          <w:sz w:val="28"/>
          <w:szCs w:val="28"/>
          <w:highlight w:val="none"/>
        </w:rPr>
      </w:pPr>
      <w:bookmarkStart w:id="60" w:name="_Toc31736"/>
      <w:r>
        <w:rPr>
          <w:rFonts w:hint="eastAsia" w:ascii="宋体" w:hAnsi="宋体" w:cs="宋体"/>
          <w:b/>
          <w:bCs/>
          <w:color w:val="auto"/>
          <w:sz w:val="28"/>
          <w:szCs w:val="28"/>
          <w:highlight w:val="none"/>
        </w:rPr>
        <w:t>三、响应文件的编制</w:t>
      </w:r>
      <w:bookmarkEnd w:id="60"/>
    </w:p>
    <w:p w14:paraId="085DDEAA">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9、响应文件的语言及度量衡单位</w:t>
      </w:r>
    </w:p>
    <w:p w14:paraId="4BCE542F">
      <w:pPr>
        <w:ind w:firstLine="480"/>
        <w:jc w:val="left"/>
        <w:rPr>
          <w:rFonts w:hint="eastAsia" w:ascii="宋体" w:hAnsi="宋体" w:cs="宋体"/>
          <w:color w:val="auto"/>
          <w:highlight w:val="none"/>
        </w:rPr>
      </w:pPr>
      <w:r>
        <w:rPr>
          <w:rFonts w:hint="eastAsia" w:ascii="宋体" w:hAnsi="宋体" w:cs="宋体"/>
          <w:color w:val="auto"/>
          <w:highlight w:val="none"/>
        </w:rPr>
        <w:t>9.1 供应商提交的响应文件以及供应商与采购人或采购代理机构就有关磋商的所有来往通知、函件和文件均应使用简体中文。</w:t>
      </w:r>
    </w:p>
    <w:p w14:paraId="416265CC">
      <w:pPr>
        <w:ind w:firstLine="480"/>
        <w:jc w:val="left"/>
        <w:rPr>
          <w:rFonts w:hint="eastAsia" w:ascii="宋体" w:hAnsi="宋体" w:cs="宋体"/>
          <w:color w:val="auto"/>
          <w:highlight w:val="none"/>
        </w:rPr>
      </w:pPr>
      <w:r>
        <w:rPr>
          <w:rFonts w:hint="eastAsia" w:ascii="宋体" w:hAnsi="宋体" w:cs="宋体"/>
          <w:color w:val="auto"/>
          <w:highlight w:val="none"/>
        </w:rPr>
        <w:t>9.2 除技术性能另有规定外，响应文件所使用的度量衡单位，均须采用国家法定计量单位。</w:t>
      </w:r>
    </w:p>
    <w:p w14:paraId="22C22F83">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10、响应文件构成</w:t>
      </w:r>
    </w:p>
    <w:p w14:paraId="16AFD5DA">
      <w:pPr>
        <w:ind w:firstLine="480"/>
        <w:jc w:val="left"/>
        <w:rPr>
          <w:rFonts w:hint="eastAsia" w:ascii="宋体" w:hAnsi="宋体" w:cs="宋体"/>
          <w:color w:val="auto"/>
          <w:highlight w:val="none"/>
        </w:rPr>
      </w:pPr>
      <w:r>
        <w:rPr>
          <w:rFonts w:hint="eastAsia" w:ascii="宋体" w:hAnsi="宋体" w:cs="宋体"/>
          <w:color w:val="auto"/>
          <w:highlight w:val="none"/>
        </w:rPr>
        <w:t>10.1供应商编写的响应文件应包括资格证明文件、符合性证明文件、商务技术标文件、价格标文件其他证明文件、磋商响应函等部分。</w:t>
      </w:r>
    </w:p>
    <w:p w14:paraId="53182350">
      <w:pPr>
        <w:ind w:firstLine="480"/>
        <w:jc w:val="left"/>
        <w:rPr>
          <w:rFonts w:hint="eastAsia" w:ascii="宋体" w:hAnsi="宋体" w:cs="宋体"/>
          <w:b/>
          <w:bCs/>
          <w:color w:val="auto"/>
          <w:sz w:val="28"/>
          <w:szCs w:val="28"/>
          <w:highlight w:val="none"/>
        </w:rPr>
      </w:pPr>
      <w:r>
        <w:rPr>
          <w:rFonts w:hint="eastAsia" w:ascii="宋体" w:hAnsi="宋体" w:cs="宋体"/>
          <w:color w:val="auto"/>
          <w:highlight w:val="none"/>
        </w:rPr>
        <w:t>10.2 如标书制作工具中格式和内容与“江苏政府采购网”发布的磋商文件不一致，请以“江苏政府采购网”发布的磋商文件为准。</w:t>
      </w:r>
    </w:p>
    <w:p w14:paraId="6A68CBE8">
      <w:pPr>
        <w:tabs>
          <w:tab w:val="left" w:pos="900"/>
        </w:tabs>
        <w:ind w:firstLine="0"/>
        <w:jc w:val="left"/>
        <w:outlineLvl w:val="1"/>
        <w:rPr>
          <w:rFonts w:hint="eastAsia" w:ascii="宋体" w:hAnsi="宋体" w:cs="宋体"/>
          <w:b/>
          <w:bCs/>
          <w:color w:val="auto"/>
          <w:sz w:val="28"/>
          <w:szCs w:val="28"/>
          <w:highlight w:val="none"/>
        </w:rPr>
      </w:pPr>
      <w:bookmarkStart w:id="61" w:name="_Toc49090508"/>
      <w:bookmarkStart w:id="62" w:name="_Toc49090507"/>
      <w:bookmarkStart w:id="63" w:name="_Toc49090509"/>
      <w:bookmarkStart w:id="64" w:name="_Toc513029219"/>
      <w:bookmarkStart w:id="65" w:name="_Toc14577354"/>
      <w:bookmarkStart w:id="66" w:name="_Toc14577357"/>
      <w:bookmarkStart w:id="67" w:name="_Toc513029216"/>
      <w:r>
        <w:rPr>
          <w:rFonts w:hint="eastAsia" w:ascii="宋体" w:hAnsi="宋体" w:cs="宋体"/>
          <w:b/>
          <w:bCs/>
          <w:color w:val="auto"/>
          <w:sz w:val="28"/>
          <w:szCs w:val="28"/>
          <w:highlight w:val="none"/>
        </w:rPr>
        <w:t>11、证明磋商响应标的符合磋商文件规定的文件</w:t>
      </w:r>
      <w:bookmarkEnd w:id="61"/>
      <w:bookmarkEnd w:id="62"/>
      <w:bookmarkEnd w:id="63"/>
      <w:bookmarkEnd w:id="64"/>
      <w:bookmarkEnd w:id="65"/>
      <w:bookmarkEnd w:id="66"/>
      <w:bookmarkEnd w:id="67"/>
    </w:p>
    <w:p w14:paraId="23713513">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rPr>
        <w:t>11.1供应商应按照磋商文件要求提交证明文件，证明其及磋商响应标的符合磋商文件规定。</w:t>
      </w:r>
    </w:p>
    <w:p w14:paraId="64E927BE">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rPr>
        <w:t>11.2磋商文件对证明文件无明确形式要求的，证明文件可以以文字资料、图纸和数据等形式提交。</w:t>
      </w:r>
    </w:p>
    <w:p w14:paraId="3953B544">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rPr>
        <w:t>11.3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1CD2FB83">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12、磋商响应有效期</w:t>
      </w:r>
    </w:p>
    <w:p w14:paraId="45FE35CE">
      <w:pPr>
        <w:ind w:firstLine="480"/>
        <w:jc w:val="left"/>
        <w:rPr>
          <w:rFonts w:hint="eastAsia" w:ascii="宋体" w:hAnsi="宋体" w:cs="宋体"/>
          <w:color w:val="auto"/>
          <w:highlight w:val="none"/>
        </w:rPr>
      </w:pPr>
      <w:r>
        <w:rPr>
          <w:rFonts w:hint="eastAsia" w:ascii="宋体" w:hAnsi="宋体" w:cs="宋体"/>
          <w:color w:val="auto"/>
          <w:highlight w:val="none"/>
        </w:rPr>
        <w:t>12.1 磋商响应有效期为采购文件规定的响应文件提交截止时间后</w:t>
      </w:r>
      <w:r>
        <w:rPr>
          <w:rFonts w:hint="eastAsia" w:ascii="宋体" w:hAnsi="宋体" w:cs="宋体"/>
          <w:color w:val="auto"/>
          <w:highlight w:val="none"/>
          <w:u w:val="single"/>
          <w:lang w:val="en-US" w:eastAsia="zh-CN"/>
        </w:rPr>
        <w:t>六十</w:t>
      </w:r>
      <w:r>
        <w:rPr>
          <w:rFonts w:hint="eastAsia" w:ascii="宋体" w:hAnsi="宋体" w:cs="宋体"/>
          <w:color w:val="auto"/>
          <w:highlight w:val="none"/>
          <w:u w:val="single"/>
        </w:rPr>
        <w:t>（</w:t>
      </w:r>
      <w:r>
        <w:rPr>
          <w:rFonts w:hint="eastAsia" w:ascii="宋体" w:hAnsi="宋体" w:cs="宋体"/>
          <w:color w:val="auto"/>
          <w:highlight w:val="none"/>
          <w:u w:val="single"/>
          <w:lang w:val="en-US" w:eastAsia="zh-CN"/>
        </w:rPr>
        <w:t>60</w:t>
      </w:r>
      <w:r>
        <w:rPr>
          <w:rFonts w:hint="eastAsia" w:ascii="宋体" w:hAnsi="宋体" w:cs="宋体"/>
          <w:color w:val="auto"/>
          <w:highlight w:val="none"/>
          <w:u w:val="single"/>
        </w:rPr>
        <w:t>）</w:t>
      </w:r>
      <w:r>
        <w:rPr>
          <w:rFonts w:hint="eastAsia" w:ascii="宋体" w:hAnsi="宋体" w:cs="宋体"/>
          <w:color w:val="auto"/>
          <w:highlight w:val="none"/>
        </w:rPr>
        <w:t>天。磋商响应有效期比规定短的将被视为非实质性响应而予以拒绝。</w:t>
      </w:r>
    </w:p>
    <w:p w14:paraId="7596AF4D">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13、磋商响应有效期的延长</w:t>
      </w:r>
    </w:p>
    <w:p w14:paraId="07AA09B7">
      <w:pPr>
        <w:ind w:firstLine="480"/>
        <w:jc w:val="left"/>
        <w:rPr>
          <w:rFonts w:hint="eastAsia" w:ascii="宋体" w:hAnsi="宋体" w:cs="宋体"/>
          <w:color w:val="auto"/>
          <w:highlight w:val="none"/>
        </w:rPr>
      </w:pPr>
      <w:r>
        <w:rPr>
          <w:rFonts w:hint="eastAsia" w:ascii="宋体" w:hAnsi="宋体" w:cs="宋体"/>
          <w:color w:val="auto"/>
          <w:highlight w:val="none"/>
        </w:rPr>
        <w:t>13.1 在特殊情况下，采购人或采购代理机构于原磋商响应有效期满之前，可向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0935113A">
      <w:pPr>
        <w:tabs>
          <w:tab w:val="left" w:pos="900"/>
        </w:tabs>
        <w:jc w:val="center"/>
        <w:outlineLvl w:val="0"/>
        <w:rPr>
          <w:rFonts w:hint="eastAsia" w:ascii="宋体" w:hAnsi="宋体" w:cs="宋体"/>
          <w:b/>
          <w:bCs/>
          <w:color w:val="auto"/>
          <w:sz w:val="28"/>
          <w:szCs w:val="28"/>
          <w:highlight w:val="none"/>
        </w:rPr>
      </w:pPr>
      <w:bookmarkStart w:id="68" w:name="_Toc23844"/>
      <w:r>
        <w:rPr>
          <w:rFonts w:hint="eastAsia" w:ascii="宋体" w:hAnsi="宋体" w:cs="宋体"/>
          <w:b/>
          <w:bCs/>
          <w:color w:val="auto"/>
          <w:sz w:val="28"/>
          <w:szCs w:val="28"/>
          <w:highlight w:val="none"/>
        </w:rPr>
        <w:t>四、磋商报价</w:t>
      </w:r>
      <w:bookmarkEnd w:id="68"/>
    </w:p>
    <w:p w14:paraId="27FEDEE1">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14、磋商报价</w:t>
      </w:r>
    </w:p>
    <w:p w14:paraId="5B9BB363">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14.1 报价应</w:t>
      </w:r>
      <w:r>
        <w:rPr>
          <w:rFonts w:ascii="宋体" w:hAnsi="宋体" w:eastAsia="宋体" w:cs="宋体"/>
          <w:color w:val="auto"/>
          <w:sz w:val="24"/>
          <w:szCs w:val="24"/>
          <w:highlight w:val="none"/>
        </w:rPr>
        <w:t>包括磋商文件所确定的范围内相应工程量清单、规范、技术要求等有关文件而进行的各项工程的施工、竣工验收合格及保修工作，以及为完成上述内容所需的全部费用。其应包括但不限于施工设备、劳务、管理、材料、采购、运输、装卸、保管、制造、安装、维护、利润、税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吊顶拆除及恢复</w:t>
      </w:r>
      <w:r>
        <w:rPr>
          <w:rFonts w:ascii="宋体" w:hAnsi="宋体" w:eastAsia="宋体" w:cs="宋体"/>
          <w:color w:val="auto"/>
          <w:sz w:val="24"/>
          <w:szCs w:val="24"/>
          <w:highlight w:val="none"/>
        </w:rPr>
        <w:t>等及政策性文件规定的各项应有费用。</w:t>
      </w:r>
    </w:p>
    <w:p w14:paraId="1073F4FB">
      <w:pPr>
        <w:ind w:firstLine="480"/>
        <w:rPr>
          <w:rFonts w:hint="eastAsia" w:ascii="宋体" w:hAnsi="宋体" w:cs="宋体"/>
          <w:color w:val="auto"/>
          <w:highlight w:val="none"/>
        </w:rPr>
      </w:pPr>
      <w:r>
        <w:rPr>
          <w:rFonts w:hint="eastAsia" w:ascii="宋体" w:hAnsi="宋体" w:cs="宋体"/>
          <w:color w:val="auto"/>
          <w:highlight w:val="none"/>
        </w:rPr>
        <w:t>14.2 磋商报价方式：本工程采用下列第</w:t>
      </w:r>
      <w:r>
        <w:rPr>
          <w:rFonts w:hint="eastAsia" w:ascii="宋体" w:hAnsi="宋体" w:cs="宋体"/>
          <w:color w:val="auto"/>
          <w:highlight w:val="none"/>
          <w:u w:val="single"/>
        </w:rPr>
        <w:t>（2）</w:t>
      </w:r>
      <w:r>
        <w:rPr>
          <w:rFonts w:hint="eastAsia" w:ascii="宋体" w:hAnsi="宋体" w:cs="宋体"/>
          <w:color w:val="auto"/>
          <w:highlight w:val="none"/>
        </w:rPr>
        <w:t>种方式。</w:t>
      </w:r>
    </w:p>
    <w:p w14:paraId="6847B066">
      <w:pPr>
        <w:ind w:firstLine="480"/>
        <w:rPr>
          <w:rFonts w:hint="eastAsia" w:ascii="宋体" w:hAnsi="宋体" w:cs="宋体"/>
          <w:color w:val="auto"/>
          <w:highlight w:val="none"/>
        </w:rPr>
      </w:pPr>
      <w:r>
        <w:rPr>
          <w:rFonts w:hint="eastAsia" w:ascii="宋体" w:hAnsi="宋体" w:cs="宋体"/>
          <w:color w:val="auto"/>
          <w:highlight w:val="none"/>
        </w:rPr>
        <w:t>（1）可调价格报价：供应商的磋商响应报价可根据合同实施期间的市场变化和政策性调整而变动。</w:t>
      </w:r>
    </w:p>
    <w:p w14:paraId="4F6826A2">
      <w:pPr>
        <w:ind w:firstLine="480"/>
        <w:rPr>
          <w:rFonts w:hint="eastAsia" w:ascii="宋体" w:hAnsi="宋体" w:cs="宋体"/>
          <w:color w:val="auto"/>
          <w:highlight w:val="none"/>
        </w:rPr>
      </w:pPr>
      <w:r>
        <w:rPr>
          <w:rFonts w:hint="eastAsia" w:ascii="宋体" w:hAnsi="宋体" w:cs="宋体"/>
          <w:color w:val="auto"/>
          <w:highlight w:val="none"/>
        </w:rPr>
        <w:t>（2）固定单价报价：供应商应充分考虑施工期间各类建材的市场风险和政策性调整确定风险系数计入总报价，今后不作调整。设计变更和采购人要求变动的内容除外。结算方式在合同专用条款中明确。</w:t>
      </w:r>
    </w:p>
    <w:p w14:paraId="0C295A59">
      <w:pPr>
        <w:ind w:firstLine="482"/>
        <w:rPr>
          <w:rFonts w:hint="eastAsia" w:ascii="宋体" w:hAnsi="宋体" w:cs="宋体"/>
          <w:b/>
          <w:bCs/>
          <w:color w:val="auto"/>
          <w:highlight w:val="none"/>
        </w:rPr>
      </w:pPr>
      <w:r>
        <w:rPr>
          <w:rFonts w:hint="eastAsia" w:ascii="宋体" w:hAnsi="宋体" w:cs="宋体"/>
          <w:b/>
          <w:bCs/>
          <w:color w:val="auto"/>
          <w:highlight w:val="none"/>
        </w:rPr>
        <w:t>本次采购采用竞争性磋商，因第二轮报价只报总价，结算时，以成交供应商提交的综合单价同比下浮【下浮率=（1-第二轮报价/第一轮报价）*100%】。</w:t>
      </w:r>
    </w:p>
    <w:p w14:paraId="22D6DC3D">
      <w:pPr>
        <w:ind w:firstLine="482"/>
        <w:rPr>
          <w:color w:val="auto"/>
          <w:highlight w:val="none"/>
        </w:rPr>
      </w:pPr>
      <w:r>
        <w:rPr>
          <w:rFonts w:hint="eastAsia" w:ascii="宋体" w:hAnsi="宋体" w:cs="宋体"/>
          <w:b/>
          <w:bCs/>
          <w:color w:val="auto"/>
          <w:highlight w:val="none"/>
        </w:rPr>
        <w:t>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p>
    <w:p w14:paraId="40B300A5">
      <w:pPr>
        <w:ind w:firstLine="480"/>
        <w:rPr>
          <w:rFonts w:hint="eastAsia" w:ascii="宋体" w:hAnsi="宋体" w:cs="宋体"/>
          <w:color w:val="auto"/>
          <w:highlight w:val="none"/>
        </w:rPr>
      </w:pPr>
      <w:r>
        <w:rPr>
          <w:rFonts w:hint="eastAsia" w:ascii="宋体" w:hAnsi="宋体" w:cs="宋体"/>
          <w:color w:val="auto"/>
          <w:highlight w:val="none"/>
        </w:rPr>
        <w:t>14.3 磋商报价的计价方法</w:t>
      </w:r>
    </w:p>
    <w:p w14:paraId="40AA26AF">
      <w:pPr>
        <w:ind w:firstLine="480"/>
        <w:rPr>
          <w:rFonts w:hint="eastAsia" w:ascii="宋体" w:hAnsi="宋体" w:cs="宋体"/>
          <w:color w:val="auto"/>
          <w:highlight w:val="none"/>
        </w:rPr>
      </w:pPr>
      <w:r>
        <w:rPr>
          <w:rFonts w:hint="eastAsia" w:ascii="宋体" w:hAnsi="宋体" w:cs="宋体"/>
          <w:color w:val="auto"/>
          <w:highlight w:val="none"/>
        </w:rPr>
        <w:t>（1）本工程项目采用</w:t>
      </w:r>
      <w:r>
        <w:rPr>
          <w:rFonts w:hint="eastAsia" w:ascii="宋体" w:hAnsi="宋体" w:cs="宋体"/>
          <w:color w:val="auto"/>
          <w:highlight w:val="none"/>
          <w:u w:val="single"/>
        </w:rPr>
        <w:t xml:space="preserve"> 工程量清单 </w:t>
      </w:r>
      <w:r>
        <w:rPr>
          <w:rFonts w:hint="eastAsia" w:ascii="宋体" w:hAnsi="宋体" w:cs="宋体"/>
          <w:color w:val="auto"/>
          <w:highlight w:val="none"/>
        </w:rPr>
        <w:t>计价方法。供应商应根据采购人提供的工程量清单计算单价、合价以及各种政策性费用。</w:t>
      </w:r>
    </w:p>
    <w:p w14:paraId="7951293D">
      <w:pPr>
        <w:ind w:firstLine="480"/>
        <w:rPr>
          <w:rFonts w:hint="eastAsia" w:ascii="宋体" w:hAnsi="宋体" w:cs="宋体"/>
          <w:color w:val="auto"/>
          <w:highlight w:val="none"/>
        </w:rPr>
      </w:pPr>
      <w:r>
        <w:rPr>
          <w:rFonts w:hint="eastAsia" w:ascii="宋体" w:hAnsi="宋体" w:cs="宋体"/>
          <w:color w:val="auto"/>
          <w:highlight w:val="none"/>
        </w:rPr>
        <w:t>（2）除非合同中另有规定，供应商在报价中所报的单价和合价，以及磋商报价汇总表中的价格均包括完成该工程项目的成本、利润、税金、开办费、技术措施费、机械进退场费、风险费、政策性文件规定费用等所有费用。</w:t>
      </w:r>
    </w:p>
    <w:p w14:paraId="3722322C">
      <w:pPr>
        <w:ind w:firstLine="480"/>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s="宋体"/>
          <w:b/>
          <w:bCs/>
          <w:color w:val="auto"/>
          <w:highlight w:val="none"/>
        </w:rPr>
        <w:t>施工用水电，</w:t>
      </w:r>
      <w:r>
        <w:rPr>
          <w:rStyle w:val="34"/>
          <w:rFonts w:ascii="宋体" w:hAnsi="宋体" w:eastAsia="宋体" w:cs="宋体"/>
          <w:b/>
          <w:bCs/>
          <w:color w:val="auto"/>
          <w:sz w:val="24"/>
          <w:szCs w:val="24"/>
          <w:highlight w:val="none"/>
        </w:rPr>
        <w:t>施工单位单独装</w:t>
      </w:r>
      <w:r>
        <w:rPr>
          <w:rStyle w:val="34"/>
          <w:rFonts w:hint="eastAsia" w:ascii="宋体" w:hAnsi="宋体" w:eastAsia="宋体" w:cs="宋体"/>
          <w:b/>
          <w:bCs/>
          <w:color w:val="auto"/>
          <w:sz w:val="24"/>
          <w:szCs w:val="24"/>
          <w:highlight w:val="none"/>
          <w:lang w:val="en-US" w:eastAsia="zh-CN"/>
        </w:rPr>
        <w:t>表计量，按实支付费用，</w:t>
      </w:r>
      <w:r>
        <w:rPr>
          <w:rFonts w:hint="eastAsia" w:ascii="宋体" w:hAnsi="宋体" w:cs="宋体"/>
          <w:b/>
          <w:bCs/>
          <w:color w:val="auto"/>
          <w:highlight w:val="none"/>
        </w:rPr>
        <w:t>采购人不再另行支付。</w:t>
      </w:r>
    </w:p>
    <w:p w14:paraId="27E1FDAE">
      <w:pPr>
        <w:ind w:firstLine="480"/>
        <w:rPr>
          <w:rFonts w:hint="eastAsia" w:ascii="宋体" w:hAnsi="宋体" w:cs="宋体"/>
          <w:color w:val="auto"/>
          <w:highlight w:val="none"/>
        </w:rPr>
      </w:pPr>
      <w:r>
        <w:rPr>
          <w:rFonts w:hint="eastAsia" w:ascii="宋体" w:hAnsi="宋体" w:cs="宋体"/>
          <w:color w:val="auto"/>
          <w:highlight w:val="none"/>
        </w:rPr>
        <w:t>（4）本项目采用营改增后的一般计税方法计算报价。</w:t>
      </w:r>
    </w:p>
    <w:p w14:paraId="1811FAFA">
      <w:pPr>
        <w:ind w:firstLine="480"/>
        <w:rPr>
          <w:rFonts w:hint="eastAsia" w:ascii="宋体" w:hAnsi="宋体" w:cs="宋体"/>
          <w:color w:val="auto"/>
          <w:highlight w:val="none"/>
        </w:rPr>
      </w:pPr>
      <w:r>
        <w:rPr>
          <w:rFonts w:hint="eastAsia" w:ascii="宋体" w:hAnsi="宋体" w:cs="宋体"/>
          <w:color w:val="auto"/>
          <w:highlight w:val="none"/>
        </w:rPr>
        <w:t>14.4 可选用的工程预算、费用定额和政策性文件</w:t>
      </w:r>
    </w:p>
    <w:p w14:paraId="038F1DDE">
      <w:pPr>
        <w:tabs>
          <w:tab w:val="left" w:pos="900"/>
        </w:tabs>
        <w:ind w:firstLine="480"/>
        <w:rPr>
          <w:color w:val="auto"/>
          <w:highlight w:val="none"/>
        </w:rPr>
      </w:pPr>
      <w:r>
        <w:rPr>
          <w:rFonts w:hint="eastAsia" w:ascii="宋体" w:hAnsi="宋体" w:cs="宋体"/>
          <w:color w:val="auto"/>
          <w:highlight w:val="none"/>
        </w:rPr>
        <w:t>（1）用于磋商报价可参考的依据为：</w:t>
      </w:r>
      <w:r>
        <w:rPr>
          <w:rFonts w:hint="eastAsia"/>
          <w:color w:val="auto"/>
          <w:highlight w:val="none"/>
        </w:rPr>
        <w:t>按《建设工程工程量清单计价标准》（GB/T 50500-2024）、《房屋建筑与装饰工程工程量计算标准》GB/T 50854—2024、《通用安装工程工程量计算标准》GB/T50856-2024及各级建设行政主管部门发布的有关文件</w:t>
      </w:r>
      <w:r>
        <w:rPr>
          <w:color w:val="auto"/>
          <w:highlight w:val="none"/>
        </w:rPr>
        <w:t>、近期的《连云港市建设工程材料市场参考价》。</w:t>
      </w:r>
    </w:p>
    <w:p w14:paraId="713833A5">
      <w:pPr>
        <w:tabs>
          <w:tab w:val="left" w:pos="900"/>
        </w:tabs>
        <w:ind w:firstLine="480"/>
        <w:rPr>
          <w:rFonts w:hint="eastAsia" w:ascii="宋体" w:hAnsi="宋体" w:cs="宋体"/>
          <w:color w:val="auto"/>
          <w:spacing w:val="-6"/>
          <w:highlight w:val="none"/>
        </w:rPr>
      </w:pPr>
      <w:r>
        <w:rPr>
          <w:rFonts w:hint="eastAsia" w:ascii="宋体" w:hAnsi="宋体" w:cs="宋体"/>
          <w:color w:val="auto"/>
          <w:spacing w:val="-6"/>
          <w:highlight w:val="none"/>
        </w:rPr>
        <w:t>（2）政策性文件按照现行江苏省建设厅、连云港市建设局颁发的相关文件规定执行。</w:t>
      </w:r>
    </w:p>
    <w:p w14:paraId="4037B556">
      <w:pPr>
        <w:ind w:firstLine="480"/>
        <w:rPr>
          <w:rFonts w:hint="eastAsia" w:ascii="宋体" w:hAnsi="宋体" w:cs="宋体"/>
          <w:b/>
          <w:bCs/>
          <w:color w:val="auto"/>
          <w:highlight w:val="none"/>
        </w:rPr>
      </w:pPr>
      <w:r>
        <w:rPr>
          <w:rFonts w:hint="eastAsia" w:ascii="宋体" w:hAnsi="宋体" w:cs="宋体"/>
          <w:color w:val="auto"/>
          <w:highlight w:val="none"/>
        </w:rPr>
        <w:t xml:space="preserve">14.5 </w:t>
      </w:r>
      <w:r>
        <w:rPr>
          <w:rFonts w:hint="eastAsia" w:ascii="宋体" w:hAnsi="宋体" w:cs="宋体"/>
          <w:b/>
          <w:bCs/>
          <w:color w:val="auto"/>
          <w:highlight w:val="none"/>
        </w:rPr>
        <w:t>经磋商后，如果最后报价高于或低于供应商在响应文件首次报价的，分项报价同比例调整。最低报价不能作为成交的保证。</w:t>
      </w:r>
    </w:p>
    <w:p w14:paraId="1C78E6AF">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15、报价货币</w:t>
      </w:r>
    </w:p>
    <w:p w14:paraId="13288EC3">
      <w:pPr>
        <w:ind w:firstLine="480"/>
        <w:rPr>
          <w:rFonts w:hint="eastAsia" w:ascii="宋体" w:hAnsi="宋体" w:cs="宋体"/>
          <w:color w:val="auto"/>
          <w:highlight w:val="none"/>
        </w:rPr>
      </w:pPr>
      <w:r>
        <w:rPr>
          <w:rFonts w:hint="eastAsia" w:ascii="宋体" w:hAnsi="宋体" w:cs="宋体"/>
          <w:color w:val="auto"/>
          <w:highlight w:val="none"/>
        </w:rPr>
        <w:t>15.1 磋商应以人民币报价。</w:t>
      </w:r>
    </w:p>
    <w:p w14:paraId="13C0E6C7">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16、磋商报价的编制要求</w:t>
      </w:r>
    </w:p>
    <w:p w14:paraId="184BE4A2">
      <w:pPr>
        <w:ind w:firstLine="480"/>
        <w:rPr>
          <w:rFonts w:hint="eastAsia" w:ascii="宋体" w:hAnsi="宋体" w:cs="宋体"/>
          <w:color w:val="auto"/>
          <w:highlight w:val="none"/>
        </w:rPr>
      </w:pPr>
      <w:r>
        <w:rPr>
          <w:rFonts w:hint="eastAsia" w:ascii="宋体" w:hAnsi="宋体" w:cs="宋体"/>
          <w:color w:val="auto"/>
          <w:highlight w:val="none"/>
        </w:rPr>
        <w:t>16.1 磋商供应商必须按工程量清单，用综合单价法编制磋商报价。工程量清单数量、暂定价、暂估价不得变更、不得优惠，否则视为重大偏差。</w:t>
      </w:r>
    </w:p>
    <w:p w14:paraId="119811C4">
      <w:pPr>
        <w:tabs>
          <w:tab w:val="left" w:pos="900"/>
        </w:tabs>
        <w:ind w:firstLine="480"/>
        <w:rPr>
          <w:rFonts w:hint="eastAsia" w:ascii="宋体" w:hAnsi="宋体" w:cs="宋体"/>
          <w:color w:val="auto"/>
          <w:highlight w:val="none"/>
        </w:rPr>
      </w:pPr>
      <w:r>
        <w:rPr>
          <w:rFonts w:hint="eastAsia" w:ascii="宋体" w:hAnsi="宋体" w:cs="宋体"/>
          <w:color w:val="auto"/>
          <w:highlight w:val="none"/>
        </w:rPr>
        <w:t>16.2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02BA56DF">
      <w:pPr>
        <w:pStyle w:val="292"/>
        <w:rPr>
          <w:rFonts w:hint="eastAsia" w:ascii="宋体" w:hAnsi="宋体" w:cs="宋体"/>
          <w:color w:val="auto"/>
          <w:highlight w:val="none"/>
          <w:lang w:val="en-US"/>
        </w:rPr>
      </w:pPr>
      <w:r>
        <w:rPr>
          <w:rFonts w:hint="eastAsia" w:ascii="宋体" w:hAnsi="宋体" w:cs="宋体"/>
          <w:color w:val="auto"/>
          <w:highlight w:val="none"/>
          <w:lang w:val="en-US"/>
        </w:rPr>
        <w:t>16.3暂定价材料具体内容详见工程量清单编制说明。</w:t>
      </w:r>
    </w:p>
    <w:p w14:paraId="466668FA">
      <w:pPr>
        <w:pStyle w:val="292"/>
        <w:rPr>
          <w:rFonts w:hint="eastAsia" w:ascii="宋体" w:hAnsi="宋体" w:cs="宋体"/>
          <w:color w:val="auto"/>
          <w:highlight w:val="none"/>
        </w:rPr>
      </w:pPr>
      <w:r>
        <w:rPr>
          <w:rFonts w:hint="eastAsia" w:ascii="宋体" w:hAnsi="宋体" w:cs="宋体"/>
          <w:color w:val="auto"/>
          <w:highlight w:val="none"/>
          <w:lang w:val="en-US"/>
        </w:rPr>
        <w:t>16</w:t>
      </w:r>
      <w:r>
        <w:rPr>
          <w:rFonts w:hint="eastAsia" w:ascii="宋体" w:hAnsi="宋体" w:cs="宋体"/>
          <w:color w:val="auto"/>
          <w:highlight w:val="none"/>
        </w:rPr>
        <w:t>.</w:t>
      </w:r>
      <w:r>
        <w:rPr>
          <w:rFonts w:hint="eastAsia" w:ascii="宋体" w:hAnsi="宋体" w:cs="宋体"/>
          <w:color w:val="auto"/>
          <w:highlight w:val="none"/>
          <w:lang w:val="en-US"/>
        </w:rPr>
        <w:t>4</w:t>
      </w:r>
      <w:r>
        <w:rPr>
          <w:rFonts w:hint="eastAsia" w:ascii="宋体" w:hAnsi="宋体" w:cs="宋体"/>
          <w:color w:val="auto"/>
          <w:highlight w:val="none"/>
        </w:rPr>
        <w:t>不可竞争费用应严格执行有关费用标准，不得</w:t>
      </w:r>
      <w:r>
        <w:rPr>
          <w:rFonts w:hint="eastAsia" w:ascii="宋体" w:hAnsi="宋体" w:cs="宋体"/>
          <w:color w:val="auto"/>
          <w:highlight w:val="none"/>
          <w:lang w:val="en-US"/>
        </w:rPr>
        <w:t>改变</w:t>
      </w:r>
      <w:r>
        <w:rPr>
          <w:rFonts w:hint="eastAsia" w:ascii="宋体" w:hAnsi="宋体" w:cs="宋体"/>
          <w:color w:val="auto"/>
          <w:highlight w:val="none"/>
        </w:rPr>
        <w:t>进行磋商，否则作无效响应处理。</w:t>
      </w:r>
    </w:p>
    <w:p w14:paraId="416F886A">
      <w:pPr>
        <w:pStyle w:val="292"/>
        <w:rPr>
          <w:rFonts w:hint="eastAsia" w:ascii="宋体" w:hAnsi="宋体" w:cs="宋体"/>
          <w:color w:val="auto"/>
          <w:highlight w:val="none"/>
        </w:rPr>
      </w:pPr>
      <w:r>
        <w:rPr>
          <w:rFonts w:hint="eastAsia" w:ascii="宋体" w:hAnsi="宋体" w:cs="宋体"/>
          <w:color w:val="auto"/>
          <w:highlight w:val="none"/>
          <w:lang w:val="en-US"/>
        </w:rPr>
        <w:t>16.5</w:t>
      </w:r>
      <w:r>
        <w:rPr>
          <w:rFonts w:hint="eastAsia" w:ascii="宋体" w:hAnsi="宋体" w:cs="宋体"/>
          <w:color w:val="auto"/>
          <w:highlight w:val="none"/>
        </w:rPr>
        <w:t>工程中产生的垃圾均需由成交供应商自行负责清运，费用由成交供应商承担。</w:t>
      </w:r>
    </w:p>
    <w:p w14:paraId="4DC3481B">
      <w:pPr>
        <w:ind w:firstLine="480"/>
        <w:rPr>
          <w:rFonts w:hint="eastAsia" w:ascii="宋体" w:hAnsi="宋体" w:cs="宋体"/>
          <w:color w:val="auto"/>
          <w:highlight w:val="none"/>
        </w:rPr>
      </w:pPr>
      <w:r>
        <w:rPr>
          <w:rFonts w:hint="eastAsia" w:ascii="宋体" w:hAnsi="宋体" w:cs="宋体"/>
          <w:color w:val="auto"/>
          <w:highlight w:val="none"/>
        </w:rPr>
        <w:t>16.6采购人向供应商提供的有关施工现场的资料和数据是采购人现有的能使供应商利用的资料。采购人对供应商由此做出的推论、理解和结论概不负责。</w:t>
      </w:r>
    </w:p>
    <w:p w14:paraId="6D4471E6">
      <w:pPr>
        <w:ind w:firstLine="480"/>
        <w:rPr>
          <w:rFonts w:hint="eastAsia" w:ascii="宋体" w:hAnsi="宋体" w:cs="宋体"/>
          <w:color w:val="auto"/>
          <w:highlight w:val="none"/>
        </w:rPr>
      </w:pPr>
      <w:r>
        <w:rPr>
          <w:rFonts w:hint="eastAsia" w:ascii="宋体" w:hAnsi="宋体" w:cs="宋体"/>
          <w:color w:val="auto"/>
          <w:highlight w:val="none"/>
        </w:rPr>
        <w:t>16.7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p>
    <w:p w14:paraId="1F1D8552">
      <w:pPr>
        <w:ind w:firstLine="480"/>
        <w:rPr>
          <w:rFonts w:hint="eastAsia" w:ascii="宋体" w:hAnsi="宋体" w:cs="宋体"/>
          <w:color w:val="auto"/>
          <w:highlight w:val="none"/>
        </w:rPr>
      </w:pPr>
      <w:r>
        <w:rPr>
          <w:rFonts w:hint="eastAsia" w:ascii="宋体" w:hAnsi="宋体" w:cs="宋体"/>
          <w:color w:val="auto"/>
          <w:highlight w:val="none"/>
        </w:rPr>
        <w:t>16.8供应商应当在响应文件中详细、定量地列出优惠让利的理由及所采取的技术措施。</w:t>
      </w:r>
    </w:p>
    <w:p w14:paraId="32310689">
      <w:pPr>
        <w:tabs>
          <w:tab w:val="left" w:pos="900"/>
        </w:tabs>
        <w:jc w:val="center"/>
        <w:outlineLvl w:val="0"/>
        <w:rPr>
          <w:rFonts w:hint="eastAsia" w:ascii="宋体" w:hAnsi="宋体" w:cs="宋体"/>
          <w:b/>
          <w:bCs/>
          <w:color w:val="auto"/>
          <w:sz w:val="28"/>
          <w:szCs w:val="28"/>
          <w:highlight w:val="none"/>
        </w:rPr>
      </w:pPr>
      <w:bookmarkStart w:id="69" w:name="_Toc8755"/>
      <w:r>
        <w:rPr>
          <w:rFonts w:hint="eastAsia" w:ascii="宋体" w:hAnsi="宋体" w:cs="宋体"/>
          <w:b/>
          <w:bCs/>
          <w:color w:val="auto"/>
          <w:sz w:val="28"/>
          <w:szCs w:val="28"/>
          <w:highlight w:val="none"/>
        </w:rPr>
        <w:t>五、响应文件的提交</w:t>
      </w:r>
      <w:bookmarkEnd w:id="69"/>
    </w:p>
    <w:p w14:paraId="12C18E70">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17、电子磋商响应文件的递交</w:t>
      </w:r>
    </w:p>
    <w:p w14:paraId="5E96A368">
      <w:pPr>
        <w:ind w:firstLine="480"/>
        <w:jc w:val="left"/>
        <w:rPr>
          <w:rFonts w:hint="eastAsia" w:ascii="宋体" w:hAnsi="宋体" w:cs="宋体"/>
          <w:color w:val="auto"/>
          <w:highlight w:val="none"/>
        </w:rPr>
      </w:pPr>
      <w:r>
        <w:rPr>
          <w:rFonts w:hint="eastAsia" w:ascii="宋体" w:hAnsi="宋体" w:cs="宋体"/>
          <w:color w:val="auto"/>
          <w:highlight w:val="none"/>
        </w:rPr>
        <w:t>17.1 供应商应当按照《操作手册》规定，在提交响应文件截止时间前制作并上传电子响应文件。</w:t>
      </w:r>
    </w:p>
    <w:p w14:paraId="764F7155">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18、提交响应文件截止时间</w:t>
      </w:r>
    </w:p>
    <w:p w14:paraId="098ED608">
      <w:pPr>
        <w:ind w:firstLine="480"/>
        <w:jc w:val="left"/>
        <w:rPr>
          <w:rFonts w:hint="eastAsia" w:ascii="宋体" w:hAnsi="宋体" w:cs="宋体"/>
          <w:color w:val="auto"/>
          <w:highlight w:val="none"/>
        </w:rPr>
      </w:pPr>
      <w:r>
        <w:rPr>
          <w:rFonts w:hint="eastAsia" w:ascii="宋体" w:hAnsi="宋体" w:cs="宋体"/>
          <w:color w:val="auto"/>
          <w:highlight w:val="none"/>
        </w:rPr>
        <w:t>18.1供应商上传电子响应文件的时间不得迟于磋商公告中规定的提交响应文件截止时间。</w:t>
      </w:r>
    </w:p>
    <w:p w14:paraId="7951B264">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供应商应充分考虑到网络环境、网络宽带等风险因素，如因供应商自身原因造成的电子响应文件上传不成功的按照本磋商文件第二章第25.5.2条规定做无效响应处理。</w:t>
      </w:r>
    </w:p>
    <w:p w14:paraId="39FC79CA">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18.2代理机构可以按照规定，通过修改磋商文件酌情延长提交响应文件截止日期，在此情况下，供应商的所有权利和义务以及供应商受制的截止日期均应以延长后新的截止日期为准。</w:t>
      </w:r>
    </w:p>
    <w:p w14:paraId="68FD65A4">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19、响应文件的拒收</w:t>
      </w:r>
    </w:p>
    <w:p w14:paraId="750A2969">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19.1代理机构拒绝接收在其规定的提交响应文件截止时间后上传的任何电子响应文件。</w:t>
      </w:r>
    </w:p>
    <w:p w14:paraId="4D4C7B4A">
      <w:pPr>
        <w:pStyle w:val="268"/>
        <w:keepNext/>
        <w:keepLines/>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both"/>
        <w:outlineLvl w:val="1"/>
        <w:rPr>
          <w:rFonts w:hint="eastAsia"/>
          <w:b/>
          <w:bCs/>
          <w:color w:val="auto"/>
          <w:sz w:val="28"/>
          <w:szCs w:val="28"/>
          <w:highlight w:val="none"/>
        </w:rPr>
      </w:pPr>
      <w:r>
        <w:rPr>
          <w:rFonts w:hint="eastAsia"/>
          <w:b/>
          <w:bCs/>
          <w:color w:val="auto"/>
          <w:sz w:val="28"/>
          <w:szCs w:val="28"/>
          <w:highlight w:val="none"/>
        </w:rPr>
        <w:t>20、响应文件的撤回和修改</w:t>
      </w:r>
    </w:p>
    <w:p w14:paraId="449B2AE4">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20.1响应文件的撤回</w:t>
      </w:r>
    </w:p>
    <w:p w14:paraId="5A23A979">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20.1.1 电子响应文件的撤回</w:t>
      </w:r>
    </w:p>
    <w:p w14:paraId="7F1506A4">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供应商可在提交响应文件截止时间前，撤回其电子响应文件，具体操作方法见《操作手册》。</w:t>
      </w:r>
    </w:p>
    <w:p w14:paraId="491CC969">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20.1.2供应商撤回电子响应文件，则认为其不再参与本项目磋商活动。</w:t>
      </w:r>
    </w:p>
    <w:p w14:paraId="460881A6">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20.2响应文件的修改</w:t>
      </w:r>
    </w:p>
    <w:p w14:paraId="6CEFE0D0">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供应商可在提交响应文件截止时间前，对其电子响应文件进行修改，具体操作方法见《操作手册》。</w:t>
      </w:r>
    </w:p>
    <w:p w14:paraId="5F7E4671">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20.3 在提交响应文件截止时间之后，供应商不得对其电子响应文件作任何修改。</w:t>
      </w:r>
    </w:p>
    <w:p w14:paraId="7393AF45">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20.4 在提交响应文件截止时间至磋商文件中规定的磋商有效期满之间的这段时间内，供应商不得撤回其响应文件。</w:t>
      </w:r>
    </w:p>
    <w:p w14:paraId="17FB754E">
      <w:pPr>
        <w:tabs>
          <w:tab w:val="left" w:pos="900"/>
        </w:tabs>
        <w:jc w:val="center"/>
        <w:outlineLvl w:val="0"/>
        <w:rPr>
          <w:rFonts w:hint="eastAsia" w:ascii="宋体" w:hAnsi="宋体" w:cs="宋体"/>
          <w:b/>
          <w:bCs/>
          <w:color w:val="auto"/>
          <w:sz w:val="28"/>
          <w:szCs w:val="28"/>
          <w:highlight w:val="none"/>
        </w:rPr>
      </w:pPr>
      <w:bookmarkStart w:id="70" w:name="_Toc19581"/>
      <w:r>
        <w:rPr>
          <w:rFonts w:hint="eastAsia" w:ascii="宋体" w:hAnsi="宋体" w:cs="宋体"/>
          <w:b/>
          <w:bCs/>
          <w:color w:val="auto"/>
          <w:sz w:val="28"/>
          <w:szCs w:val="28"/>
          <w:highlight w:val="none"/>
        </w:rPr>
        <w:t>六、响应文件的解密与评审</w:t>
      </w:r>
      <w:bookmarkEnd w:id="70"/>
    </w:p>
    <w:p w14:paraId="7173BEB9">
      <w:pPr>
        <w:pStyle w:val="268"/>
        <w:keepNext/>
        <w:keepLines/>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both"/>
        <w:outlineLvl w:val="1"/>
        <w:rPr>
          <w:rFonts w:hint="eastAsia"/>
          <w:b/>
          <w:bCs/>
          <w:color w:val="auto"/>
          <w:sz w:val="28"/>
          <w:szCs w:val="28"/>
          <w:highlight w:val="none"/>
        </w:rPr>
      </w:pPr>
      <w:r>
        <w:rPr>
          <w:rFonts w:hint="eastAsia"/>
          <w:b/>
          <w:bCs/>
          <w:color w:val="auto"/>
          <w:sz w:val="28"/>
          <w:szCs w:val="28"/>
          <w:highlight w:val="none"/>
        </w:rPr>
        <w:t>21、响应文件解密</w:t>
      </w:r>
    </w:p>
    <w:p w14:paraId="6A143B9D">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21.1供应商应当按照《操作手册》规定，在苏采云系统规定的时间内对磋商响应文件进行解密。</w:t>
      </w:r>
    </w:p>
    <w:p w14:paraId="53D5009A">
      <w:pPr>
        <w:ind w:firstLine="482"/>
        <w:jc w:val="left"/>
        <w:rPr>
          <w:rFonts w:hint="eastAsia" w:ascii="宋体" w:hAnsi="宋体" w:cs="宋体"/>
          <w:b/>
          <w:bCs/>
          <w:color w:val="auto"/>
          <w:highlight w:val="none"/>
        </w:rPr>
      </w:pPr>
      <w:r>
        <w:rPr>
          <w:rFonts w:hint="eastAsia" w:ascii="宋体" w:hAnsi="宋体" w:cs="宋体"/>
          <w:b/>
          <w:bCs/>
          <w:color w:val="auto"/>
          <w:highlight w:val="none"/>
        </w:rPr>
        <w:t>21.2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电子交易平台发生故障，导致无法按时完成响应文件解密或开、评标工作无法进行的，可根据实际情况相应延迟解密时间或调整开、评标时间。</w:t>
      </w:r>
    </w:p>
    <w:p w14:paraId="2299BC48">
      <w:pPr>
        <w:pStyle w:val="268"/>
        <w:keepNext/>
        <w:keepLines/>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outlineLvl w:val="1"/>
        <w:rPr>
          <w:rFonts w:hint="eastAsia"/>
          <w:b/>
          <w:bCs/>
          <w:color w:val="auto"/>
          <w:sz w:val="28"/>
          <w:szCs w:val="28"/>
          <w:highlight w:val="none"/>
        </w:rPr>
      </w:pPr>
      <w:r>
        <w:rPr>
          <w:rFonts w:hint="eastAsia"/>
          <w:b/>
          <w:bCs/>
          <w:color w:val="auto"/>
          <w:sz w:val="28"/>
          <w:szCs w:val="28"/>
          <w:highlight w:val="none"/>
        </w:rPr>
        <w:t>22、磋商小组</w:t>
      </w:r>
    </w:p>
    <w:p w14:paraId="207F3EA2">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22.1代理机构将组织磋商小组对响应文件进行评审。磋商小组由采购人代表和有关技术、经济等方面的专家组成，且人员构成符合政府采购有关规定。</w:t>
      </w:r>
    </w:p>
    <w:p w14:paraId="4B73D709">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22.2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39810BA0">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51FBB491">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22.3磋商小组独立工作，负责评审所有响应文件并确定成交候选人。</w:t>
      </w:r>
    </w:p>
    <w:p w14:paraId="56B54016">
      <w:pPr>
        <w:pStyle w:val="268"/>
        <w:keepNext/>
        <w:keepLines/>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outlineLvl w:val="1"/>
        <w:rPr>
          <w:rFonts w:hint="eastAsia"/>
          <w:b/>
          <w:bCs/>
          <w:color w:val="auto"/>
          <w:sz w:val="28"/>
          <w:szCs w:val="28"/>
          <w:highlight w:val="none"/>
        </w:rPr>
      </w:pPr>
      <w:r>
        <w:rPr>
          <w:rFonts w:hint="eastAsia"/>
          <w:b/>
          <w:bCs/>
          <w:color w:val="auto"/>
          <w:sz w:val="28"/>
          <w:szCs w:val="28"/>
          <w:highlight w:val="none"/>
        </w:rPr>
        <w:t>23、评审过程的保密与公正</w:t>
      </w:r>
    </w:p>
    <w:p w14:paraId="350B0749">
      <w:pPr>
        <w:ind w:firstLine="480"/>
        <w:jc w:val="left"/>
        <w:rPr>
          <w:rFonts w:hint="eastAsia" w:ascii="宋体" w:hAnsi="宋体" w:cs="宋体"/>
          <w:color w:val="auto"/>
          <w:highlight w:val="none"/>
        </w:rPr>
      </w:pPr>
      <w:r>
        <w:rPr>
          <w:rFonts w:hint="eastAsia" w:ascii="宋体" w:hAnsi="宋体" w:cs="宋体"/>
          <w:color w:val="auto"/>
          <w:highlight w:val="none"/>
        </w:rPr>
        <w:t>23.1 磋商小组、采购人或采购代理机构、相关监督人员等与评审工作有关的人员，对评审情况以及在评审过程中获悉的国家秘密、商业秘密负有保密责任。</w:t>
      </w:r>
    </w:p>
    <w:p w14:paraId="7093FA2B">
      <w:pPr>
        <w:ind w:firstLine="480"/>
        <w:jc w:val="left"/>
        <w:rPr>
          <w:rFonts w:hint="eastAsia" w:ascii="宋体" w:hAnsi="宋体" w:cs="宋体"/>
          <w:color w:val="auto"/>
          <w:highlight w:val="none"/>
        </w:rPr>
      </w:pPr>
      <w:r>
        <w:rPr>
          <w:rFonts w:hint="eastAsia" w:ascii="宋体" w:hAnsi="宋体" w:cs="宋体"/>
          <w:color w:val="auto"/>
          <w:highlight w:val="none"/>
        </w:rPr>
        <w:t>23.2 在磋商评审过程中，供应商不得以任何行为影响磋商评审过程，否则其响应文件将被作为无效响应文件。</w:t>
      </w:r>
    </w:p>
    <w:p w14:paraId="66F9992B">
      <w:pPr>
        <w:ind w:firstLine="480"/>
        <w:jc w:val="left"/>
        <w:rPr>
          <w:rFonts w:hint="eastAsia" w:ascii="宋体" w:hAnsi="宋体" w:cs="宋体"/>
          <w:color w:val="auto"/>
          <w:highlight w:val="none"/>
        </w:rPr>
      </w:pPr>
      <w:r>
        <w:rPr>
          <w:rFonts w:hint="eastAsia" w:ascii="宋体" w:hAnsi="宋体" w:cs="宋体"/>
          <w:color w:val="auto"/>
          <w:highlight w:val="none"/>
        </w:rPr>
        <w:t>23.3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868E70E">
      <w:pPr>
        <w:ind w:firstLine="480"/>
        <w:jc w:val="left"/>
        <w:rPr>
          <w:rFonts w:hint="eastAsia" w:ascii="宋体" w:hAnsi="宋体" w:cs="宋体"/>
          <w:color w:val="auto"/>
          <w:highlight w:val="none"/>
        </w:rPr>
      </w:pPr>
      <w:r>
        <w:rPr>
          <w:rFonts w:hint="eastAsia" w:ascii="宋体" w:hAnsi="宋体" w:cs="宋体"/>
          <w:color w:val="auto"/>
          <w:highlight w:val="none"/>
        </w:rPr>
        <w:t>23.4 评审开始后，直至向成交供应商授予合同时止，凡是与审查、澄清、评价和比较响应的有关资料以及授标建议等，采购人、磋商小组、采购代理机构均不得向供应商或与评标无关的其他人员透露。</w:t>
      </w:r>
    </w:p>
    <w:p w14:paraId="54C1ED0B">
      <w:pPr>
        <w:ind w:firstLine="480"/>
        <w:jc w:val="left"/>
        <w:rPr>
          <w:rFonts w:hint="eastAsia" w:ascii="宋体" w:hAnsi="宋体" w:cs="宋体"/>
          <w:color w:val="auto"/>
          <w:highlight w:val="none"/>
        </w:rPr>
      </w:pPr>
      <w:r>
        <w:rPr>
          <w:rFonts w:hint="eastAsia" w:ascii="宋体" w:hAnsi="宋体" w:cs="宋体"/>
          <w:color w:val="auto"/>
          <w:highlight w:val="none"/>
        </w:rPr>
        <w:t>23.5 在评审期间，采购人或采购代理机构将设专门人员与供应商联系。</w:t>
      </w:r>
    </w:p>
    <w:p w14:paraId="3BEDF1B3">
      <w:pPr>
        <w:ind w:firstLine="480"/>
        <w:jc w:val="left"/>
        <w:rPr>
          <w:rFonts w:hint="eastAsia" w:ascii="宋体" w:hAnsi="宋体" w:cs="宋体"/>
          <w:color w:val="auto"/>
          <w:highlight w:val="none"/>
        </w:rPr>
      </w:pPr>
      <w:r>
        <w:rPr>
          <w:rFonts w:hint="eastAsia" w:ascii="宋体" w:hAnsi="宋体" w:cs="宋体"/>
          <w:color w:val="auto"/>
          <w:highlight w:val="none"/>
        </w:rPr>
        <w:t>23.6 采购人或采购代理机构和评审小组不向未成交的供应商解释未成交原因，也不公布评审过程中的相关细节。</w:t>
      </w:r>
    </w:p>
    <w:p w14:paraId="2E77B44E">
      <w:pPr>
        <w:pStyle w:val="268"/>
        <w:keepNext/>
        <w:keepLines/>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outlineLvl w:val="1"/>
        <w:rPr>
          <w:rFonts w:hint="eastAsia"/>
          <w:b/>
          <w:bCs/>
          <w:color w:val="auto"/>
          <w:sz w:val="28"/>
          <w:szCs w:val="28"/>
          <w:highlight w:val="none"/>
        </w:rPr>
      </w:pPr>
      <w:r>
        <w:rPr>
          <w:rFonts w:hint="eastAsia"/>
          <w:b/>
          <w:bCs/>
          <w:color w:val="auto"/>
          <w:sz w:val="28"/>
          <w:szCs w:val="28"/>
          <w:highlight w:val="none"/>
        </w:rPr>
        <w:t>24、评审过程中的澄清</w:t>
      </w:r>
    </w:p>
    <w:p w14:paraId="154019FC">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64B90D3">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磋商小组并非对每个供应商都作澄清要求。</w:t>
      </w:r>
    </w:p>
    <w:p w14:paraId="2B4D7199">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4BB60F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b/>
          <w:bCs/>
          <w:color w:val="auto"/>
          <w:highlight w:val="none"/>
        </w:rPr>
      </w:pPr>
      <w:r>
        <w:rPr>
          <w:rFonts w:hint="eastAsia"/>
          <w:color w:val="auto"/>
          <w:highlight w:val="none"/>
        </w:rPr>
        <w:t>24.3 接到磋商小组澄清、说明和更正要求的供应商如未按规定做出澄清、说明和更正，其风险由供应商自行承担。</w:t>
      </w:r>
    </w:p>
    <w:p w14:paraId="58889E03">
      <w:pPr>
        <w:pStyle w:val="268"/>
        <w:keepNext/>
        <w:keepLines/>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outlineLvl w:val="1"/>
        <w:rPr>
          <w:rFonts w:hint="eastAsia"/>
          <w:b/>
          <w:bCs/>
          <w:color w:val="auto"/>
          <w:sz w:val="28"/>
          <w:szCs w:val="28"/>
          <w:highlight w:val="none"/>
        </w:rPr>
      </w:pPr>
      <w:r>
        <w:rPr>
          <w:rFonts w:hint="eastAsia"/>
          <w:b/>
          <w:bCs/>
          <w:color w:val="auto"/>
          <w:sz w:val="28"/>
          <w:szCs w:val="28"/>
          <w:highlight w:val="none"/>
        </w:rPr>
        <w:t>25、对响应文件的审查</w:t>
      </w:r>
    </w:p>
    <w:p w14:paraId="027DD057">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25.1响应文件审查分为资格审查和符合性审查。</w:t>
      </w:r>
    </w:p>
    <w:p w14:paraId="7F01E8D7">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25.1.1资格审查：由磋商小组依据法律法规和磋商文件的规定，对响应文件中的资格证明文件进行审查，以确定供应商是否具备参加磋商的资格。</w:t>
      </w:r>
    </w:p>
    <w:p w14:paraId="35EB578F">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磋商小组在进行资格审查的同时，将在“信用中国”网站（www.creditchina.gov.cn）查询供应商的信用记录，以确定供应商是否具备磋商资格，查询结果留存并归档。</w:t>
      </w:r>
    </w:p>
    <w:p w14:paraId="5D8445C2">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635BEB7">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25.1.2 符合性审查：依据磋商文件的规定，由磋商小组从响应文件的有效性、完整性和对磋商文件的响应程度进行审查，以确定是否对磋商文件的实质性要求作出响应。</w:t>
      </w:r>
    </w:p>
    <w:p w14:paraId="4185AA9F">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25.1.3 未通过资格审查或符合性审查的供应商，磋商小组将在苏采云系统中告知未通过资格审查或符合性审查的原因，评审结束后，磋商小组将不再告知未通过资格审查或符合性审查的原因。</w:t>
      </w:r>
    </w:p>
    <w:p w14:paraId="354B1D2C">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25.2在详细评审之前，磋商小组将首先审查每份响应文件是否实质性响应了磋商文件的要求。实质性响应的响应文件应该是与磋商文件要求的条款、条件和规格相符，没有重大偏离或保留。</w:t>
      </w:r>
    </w:p>
    <w:p w14:paraId="2D8B0B9A">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2149384">
      <w:pPr>
        <w:ind w:firstLine="480"/>
        <w:jc w:val="left"/>
        <w:rPr>
          <w:rFonts w:hint="eastAsia" w:ascii="宋体" w:hAnsi="宋体" w:cs="宋体"/>
          <w:color w:val="auto"/>
          <w:highlight w:val="none"/>
        </w:rPr>
      </w:pPr>
      <w:r>
        <w:rPr>
          <w:rFonts w:hint="eastAsia" w:ascii="宋体" w:hAnsi="宋体" w:cs="宋体"/>
          <w:color w:val="auto"/>
          <w:highlight w:val="none"/>
        </w:rPr>
        <w:t>25.3 磋商小组将对实质性响应的文件进行进一步审核，看其是否有计算上或累加上的算术错误，修正错误的原则如下：</w:t>
      </w:r>
    </w:p>
    <w:p w14:paraId="27E586E6">
      <w:pPr>
        <w:ind w:firstLine="480"/>
        <w:jc w:val="left"/>
        <w:rPr>
          <w:rFonts w:hint="eastAsia" w:ascii="宋体" w:hAnsi="宋体" w:cs="宋体"/>
          <w:color w:val="auto"/>
          <w:highlight w:val="none"/>
        </w:rPr>
      </w:pPr>
      <w:r>
        <w:rPr>
          <w:rFonts w:hint="eastAsia" w:ascii="宋体" w:hAnsi="宋体" w:cs="宋体"/>
          <w:color w:val="auto"/>
          <w:highlight w:val="none"/>
        </w:rPr>
        <w:t>（1）响应文件中报价总表内容与响应文件中相应内容不一致的，以报价总表为准。</w:t>
      </w:r>
    </w:p>
    <w:p w14:paraId="2C6A82F4">
      <w:pPr>
        <w:ind w:firstLine="480"/>
        <w:jc w:val="left"/>
        <w:rPr>
          <w:rFonts w:hint="eastAsia" w:ascii="宋体" w:hAnsi="宋体" w:cs="宋体"/>
          <w:color w:val="auto"/>
          <w:highlight w:val="none"/>
        </w:rPr>
      </w:pPr>
      <w:r>
        <w:rPr>
          <w:rFonts w:hint="eastAsia" w:ascii="宋体" w:hAnsi="宋体" w:cs="宋体"/>
          <w:color w:val="auto"/>
          <w:highlight w:val="none"/>
        </w:rPr>
        <w:t>（2）大写金额和小写金额不一致的，以大写金额为准。</w:t>
      </w:r>
    </w:p>
    <w:p w14:paraId="0A63CE7B">
      <w:pPr>
        <w:ind w:firstLine="480"/>
        <w:jc w:val="left"/>
        <w:rPr>
          <w:rFonts w:hint="eastAsia" w:ascii="宋体" w:hAnsi="宋体" w:cs="宋体"/>
          <w:color w:val="auto"/>
          <w:highlight w:val="none"/>
        </w:rPr>
      </w:pPr>
      <w:r>
        <w:rPr>
          <w:rFonts w:hint="eastAsia" w:ascii="宋体" w:hAnsi="宋体" w:cs="宋体"/>
          <w:color w:val="auto"/>
          <w:highlight w:val="none"/>
        </w:rPr>
        <w:t>（3）单价金额小数点或者百分比有明显错位的，以报价总表的总价为准，并修改单价。</w:t>
      </w:r>
    </w:p>
    <w:p w14:paraId="5EA30742">
      <w:pPr>
        <w:ind w:firstLine="480"/>
        <w:jc w:val="left"/>
        <w:rPr>
          <w:rFonts w:hint="eastAsia" w:ascii="宋体" w:hAnsi="宋体" w:cs="宋体"/>
          <w:color w:val="auto"/>
          <w:highlight w:val="none"/>
        </w:rPr>
      </w:pPr>
      <w:r>
        <w:rPr>
          <w:rFonts w:hint="eastAsia" w:ascii="宋体" w:hAnsi="宋体" w:cs="宋体"/>
          <w:color w:val="auto"/>
          <w:highlight w:val="none"/>
        </w:rPr>
        <w:t>（4）总价金额与按单价汇总金额不一致的，以单价金额计算结果为准。</w:t>
      </w:r>
    </w:p>
    <w:p w14:paraId="7998BCE7">
      <w:pPr>
        <w:ind w:firstLine="480"/>
        <w:jc w:val="left"/>
        <w:rPr>
          <w:rFonts w:hint="eastAsia" w:ascii="宋体" w:hAnsi="宋体" w:cs="宋体"/>
          <w:color w:val="auto"/>
          <w:highlight w:val="none"/>
        </w:rPr>
      </w:pPr>
      <w:r>
        <w:rPr>
          <w:rFonts w:hint="eastAsia" w:ascii="宋体" w:hAnsi="宋体" w:cs="宋体"/>
          <w:color w:val="auto"/>
          <w:highlight w:val="none"/>
        </w:rPr>
        <w:t>同时出现两种以上错误的，按照前款规定的顺序修正。</w:t>
      </w:r>
    </w:p>
    <w:p w14:paraId="1D49E7A2">
      <w:pPr>
        <w:ind w:firstLine="480"/>
        <w:jc w:val="left"/>
        <w:rPr>
          <w:rFonts w:hint="eastAsia" w:ascii="宋体" w:hAnsi="宋体" w:cs="宋体"/>
          <w:color w:val="auto"/>
          <w:highlight w:val="none"/>
        </w:rPr>
      </w:pPr>
      <w:r>
        <w:rPr>
          <w:rFonts w:hint="eastAsia" w:ascii="宋体" w:hAnsi="宋体" w:cs="宋体"/>
          <w:color w:val="auto"/>
          <w:highlight w:val="none"/>
        </w:rPr>
        <w:t>25.3.1磋商小组将按上述修正错误的方法调整响应文件中的报价，现场告知供应商，调整后的价格应对供应商具有约束力。如果供应商不接受修正后的价格，则其磋商活动将被拒绝。</w:t>
      </w:r>
    </w:p>
    <w:p w14:paraId="1FEC814E">
      <w:pPr>
        <w:ind w:firstLine="482"/>
        <w:rPr>
          <w:rFonts w:hint="eastAsia" w:ascii="宋体" w:hAnsi="宋体" w:cs="宋体"/>
          <w:b/>
          <w:bCs/>
          <w:color w:val="auto"/>
          <w:highlight w:val="none"/>
        </w:rPr>
      </w:pPr>
      <w:r>
        <w:rPr>
          <w:rFonts w:hint="eastAsia" w:ascii="宋体" w:hAnsi="宋体" w:cs="宋体"/>
          <w:b/>
          <w:bCs/>
          <w:color w:val="auto"/>
          <w:highlight w:val="none"/>
        </w:rPr>
        <w:t>25.4政府采购异常低价审查：</w:t>
      </w:r>
    </w:p>
    <w:p w14:paraId="26BC3612">
      <w:pPr>
        <w:ind w:firstLine="482"/>
        <w:rPr>
          <w:rFonts w:hint="eastAsia" w:ascii="宋体" w:hAnsi="宋体" w:cs="宋体"/>
          <w:b/>
          <w:color w:val="auto"/>
          <w:szCs w:val="21"/>
          <w:highlight w:val="none"/>
        </w:rPr>
      </w:pPr>
      <w:r>
        <w:rPr>
          <w:rFonts w:hint="eastAsia" w:ascii="宋体" w:hAnsi="宋体" w:cs="宋体"/>
          <w:b/>
          <w:color w:val="auto"/>
          <w:szCs w:val="21"/>
          <w:highlight w:val="none"/>
        </w:rPr>
        <w:t>25.4.1政府采购评审中出现下列情形之一的，评审委员会应当启动异常低价投标（响应）审查程序：</w:t>
      </w:r>
    </w:p>
    <w:p w14:paraId="5DC2C7F6">
      <w:pPr>
        <w:ind w:firstLine="480"/>
        <w:rPr>
          <w:rFonts w:hint="eastAsia" w:ascii="宋体" w:hAnsi="宋体" w:cs="宋体"/>
          <w:b/>
          <w:color w:val="auto"/>
          <w:szCs w:val="21"/>
          <w:highlight w:val="none"/>
        </w:rPr>
      </w:pPr>
      <w:r>
        <w:rPr>
          <w:rFonts w:hint="eastAsia" w:ascii="宋体" w:hAnsi="宋体" w:cs="宋体"/>
          <w:b/>
          <w:color w:val="auto"/>
          <w:szCs w:val="21"/>
          <w:highlight w:val="none"/>
        </w:rPr>
        <w:t>1.投标（响应）报价低于全部通过符合性审查供应商投标（响应）报价平均值65%的，即投标（响应）报价&lt;全部通过符合性审查供应商投标（响应）报价平均值×65%；</w:t>
      </w:r>
    </w:p>
    <w:p w14:paraId="57AA8AE7">
      <w:pPr>
        <w:ind w:firstLine="480"/>
        <w:rPr>
          <w:rFonts w:hint="eastAsia" w:ascii="宋体" w:hAnsi="宋体" w:cs="宋体"/>
          <w:b/>
          <w:color w:val="auto"/>
          <w:szCs w:val="21"/>
          <w:highlight w:val="none"/>
        </w:rPr>
      </w:pPr>
      <w:r>
        <w:rPr>
          <w:rFonts w:hint="eastAsia" w:ascii="宋体" w:hAnsi="宋体" w:cs="宋体"/>
          <w:b/>
          <w:color w:val="auto"/>
          <w:szCs w:val="21"/>
          <w:highlight w:val="none"/>
        </w:rPr>
        <w:t>2.投标（响应）报价低于通过符合性审查的次低报价供应商投标（响应）报价65%的，即投标（响应）报价&lt;通过符合性审查的次低报价供应商投标（响应）报价×65%；</w:t>
      </w:r>
    </w:p>
    <w:p w14:paraId="0765341B">
      <w:pPr>
        <w:ind w:firstLine="480"/>
        <w:rPr>
          <w:rFonts w:hint="eastAsia" w:ascii="宋体" w:hAnsi="宋体" w:cs="宋体"/>
          <w:b/>
          <w:color w:val="auto"/>
          <w:szCs w:val="21"/>
          <w:highlight w:val="none"/>
        </w:rPr>
      </w:pPr>
      <w:r>
        <w:rPr>
          <w:rFonts w:hint="eastAsia" w:ascii="宋体" w:hAnsi="宋体" w:cs="宋体"/>
          <w:b/>
          <w:color w:val="auto"/>
          <w:szCs w:val="21"/>
          <w:highlight w:val="none"/>
        </w:rPr>
        <w:t>3.投标（响应）报价低于采购项目最高限价65%的，即投标（响应）报价&lt;采购项目最高限价×65%；</w:t>
      </w:r>
    </w:p>
    <w:p w14:paraId="619DC6EC">
      <w:pPr>
        <w:ind w:firstLine="480"/>
        <w:rPr>
          <w:rFonts w:hint="eastAsia" w:ascii="宋体" w:hAnsi="宋体" w:cs="宋体"/>
          <w:b/>
          <w:color w:val="auto"/>
          <w:szCs w:val="21"/>
          <w:highlight w:val="none"/>
        </w:rPr>
      </w:pPr>
      <w:r>
        <w:rPr>
          <w:rFonts w:hint="eastAsia" w:ascii="宋体" w:hAnsi="宋体" w:cs="宋体"/>
          <w:b/>
          <w:color w:val="auto"/>
          <w:szCs w:val="21"/>
          <w:highlight w:val="none"/>
        </w:rPr>
        <w:t>4.评审委员会基于专业判断，认为供应商报价过低，有可能影响产品质量或者不能诚信履约的其他情形。</w:t>
      </w:r>
    </w:p>
    <w:p w14:paraId="43E493F0">
      <w:pPr>
        <w:ind w:firstLine="480"/>
        <w:rPr>
          <w:rFonts w:hint="eastAsia" w:ascii="宋体" w:hAnsi="宋体" w:cs="宋体"/>
          <w:b/>
          <w:color w:val="auto"/>
          <w:szCs w:val="21"/>
          <w:highlight w:val="none"/>
        </w:rPr>
      </w:pPr>
      <w:r>
        <w:rPr>
          <w:rFonts w:hint="eastAsia" w:ascii="宋体" w:hAnsi="宋体" w:cs="宋体"/>
          <w:b/>
          <w:color w:val="auto"/>
          <w:szCs w:val="21"/>
          <w:highlight w:val="none"/>
        </w:rPr>
        <w:t>相关法律法规对供应商报价有规定的，从其规定。</w:t>
      </w:r>
    </w:p>
    <w:p w14:paraId="358B0E0B">
      <w:pPr>
        <w:ind w:firstLine="480"/>
        <w:rPr>
          <w:rFonts w:hint="eastAsia" w:ascii="宋体" w:hAnsi="宋体" w:cs="宋体"/>
          <w:b/>
          <w:color w:val="auto"/>
          <w:szCs w:val="21"/>
          <w:highlight w:val="none"/>
        </w:rPr>
      </w:pPr>
      <w:r>
        <w:rPr>
          <w:rFonts w:hint="eastAsia" w:ascii="宋体" w:hAnsi="宋体" w:cs="宋体"/>
          <w:b/>
          <w:color w:val="auto"/>
          <w:szCs w:val="21"/>
          <w:highlight w:val="none"/>
        </w:rPr>
        <w:t>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ECE4D10">
      <w:pPr>
        <w:ind w:firstLine="480"/>
        <w:rPr>
          <w:rFonts w:hint="eastAsia" w:ascii="宋体" w:hAnsi="宋体" w:cs="宋体"/>
          <w:b/>
          <w:color w:val="auto"/>
          <w:szCs w:val="21"/>
          <w:highlight w:val="none"/>
        </w:rPr>
      </w:pPr>
      <w:r>
        <w:rPr>
          <w:rFonts w:hint="eastAsia" w:ascii="宋体" w:hAnsi="宋体" w:cs="宋体"/>
          <w:b/>
          <w:color w:val="auto"/>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B4DCB6B">
      <w:pPr>
        <w:ind w:firstLine="480"/>
        <w:rPr>
          <w:rFonts w:hint="eastAsia" w:ascii="宋体" w:hAnsi="宋体" w:cs="宋体"/>
          <w:b/>
          <w:color w:val="auto"/>
          <w:szCs w:val="21"/>
          <w:highlight w:val="none"/>
        </w:rPr>
      </w:pPr>
      <w:r>
        <w:rPr>
          <w:rFonts w:hint="eastAsia" w:ascii="宋体" w:hAnsi="宋体" w:cs="宋体"/>
          <w:b/>
          <w:color w:val="auto"/>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704ECDA1">
      <w:pPr>
        <w:ind w:firstLine="480"/>
        <w:rPr>
          <w:rFonts w:hint="eastAsia" w:ascii="宋体" w:hAnsi="宋体" w:cs="宋体"/>
          <w:b/>
          <w:color w:val="auto"/>
          <w:szCs w:val="21"/>
          <w:highlight w:val="none"/>
        </w:rPr>
      </w:pPr>
      <w:r>
        <w:rPr>
          <w:rFonts w:hint="eastAsia" w:ascii="宋体" w:hAnsi="宋体" w:cs="宋体"/>
          <w:b/>
          <w:color w:val="auto"/>
          <w:szCs w:val="21"/>
          <w:highlight w:val="none"/>
        </w:rPr>
        <w:t>25.5未实质性响应磋商文件的情形</w:t>
      </w:r>
    </w:p>
    <w:p w14:paraId="05328C2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b/>
          <w:bCs/>
          <w:color w:val="auto"/>
          <w:highlight w:val="none"/>
        </w:rPr>
      </w:pPr>
      <w:r>
        <w:rPr>
          <w:rFonts w:hint="eastAsia"/>
          <w:b/>
          <w:bCs/>
          <w:color w:val="auto"/>
          <w:highlight w:val="none"/>
        </w:rPr>
        <w:t>25.5.1供应商在苏采云系统规定的时间内未成功解密电子响应文件的。</w:t>
      </w:r>
    </w:p>
    <w:p w14:paraId="4985F4AD">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b/>
          <w:bCs/>
          <w:color w:val="auto"/>
          <w:highlight w:val="none"/>
        </w:rPr>
      </w:pPr>
      <w:r>
        <w:rPr>
          <w:rFonts w:hint="eastAsia"/>
          <w:b/>
          <w:bCs/>
          <w:color w:val="auto"/>
          <w:highlight w:val="none"/>
        </w:rPr>
        <w:t>25.5.2供应商未按照磋商文件要求上传电子响应文件的。</w:t>
      </w:r>
    </w:p>
    <w:p w14:paraId="6D46DF6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b/>
          <w:bCs/>
          <w:color w:val="auto"/>
          <w:highlight w:val="none"/>
        </w:rPr>
      </w:pPr>
      <w:r>
        <w:rPr>
          <w:rFonts w:hint="eastAsia"/>
          <w:b/>
          <w:bCs/>
          <w:color w:val="auto"/>
          <w:highlight w:val="none"/>
        </w:rPr>
        <w:t>25.5.3同一供应商提交两个（含两个）以上不同的响应文件或者最后报价的。</w:t>
      </w:r>
    </w:p>
    <w:p w14:paraId="6C4E1961">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b/>
          <w:bCs/>
          <w:color w:val="auto"/>
          <w:highlight w:val="none"/>
        </w:rPr>
      </w:pPr>
      <w:r>
        <w:rPr>
          <w:rFonts w:hint="eastAsia"/>
          <w:b/>
          <w:bCs/>
          <w:color w:val="auto"/>
          <w:highlight w:val="none"/>
        </w:rPr>
        <w:t>25.5.4供应商未按照要求对磋商或者最后报价作出响应的。</w:t>
      </w:r>
    </w:p>
    <w:p w14:paraId="2DA169D8">
      <w:pPr>
        <w:ind w:firstLine="480"/>
        <w:rPr>
          <w:rFonts w:hint="eastAsia" w:ascii="宋体" w:hAnsi="宋体" w:cs="宋体"/>
          <w:b/>
          <w:bCs/>
          <w:color w:val="auto"/>
          <w:highlight w:val="none"/>
        </w:rPr>
      </w:pPr>
      <w:r>
        <w:rPr>
          <w:rFonts w:hint="eastAsia" w:ascii="宋体" w:hAnsi="宋体" w:cs="宋体"/>
          <w:b/>
          <w:bCs/>
          <w:color w:val="auto"/>
          <w:highlight w:val="none"/>
        </w:rPr>
        <w:t>25.5.5</w:t>
      </w:r>
      <w:r>
        <w:rPr>
          <w:rFonts w:hint="eastAsia" w:ascii="宋体" w:hAnsi="宋体" w:cs="宋体"/>
          <w:b/>
          <w:color w:val="auto"/>
          <w:szCs w:val="21"/>
          <w:highlight w:val="none"/>
        </w:rPr>
        <w:t>本项目遵照执行《关于推动解决政府采购异常低价问题的通知》（连财购</w:t>
      </w:r>
      <w:r>
        <w:rPr>
          <w:rFonts w:hint="eastAsia" w:ascii="宋体" w:hAnsi="宋体" w:cs="宋体"/>
          <w:b/>
          <w:bCs/>
          <w:color w:val="auto"/>
          <w:highlight w:val="none"/>
          <w:shd w:val="clear" w:color="auto" w:fill="FFFFFF"/>
          <w:lang w:bidi="ar"/>
        </w:rPr>
        <w:t>〔2026〕</w:t>
      </w:r>
      <w:r>
        <w:rPr>
          <w:rFonts w:hint="eastAsia" w:ascii="宋体" w:hAnsi="宋体" w:cs="宋体"/>
          <w:b/>
          <w:color w:val="auto"/>
          <w:szCs w:val="21"/>
          <w:highlight w:val="none"/>
        </w:rPr>
        <w:t>7号）文件；评审委员会启动异常低价投标（响应）审查程序后，投标（响应）供应商在评审现场合理的时间内，不能提供书面说明、证明材料，或者提供的书面说明、证明材料不能证明其报价合理性的，评审委员会应当将其作为无效投标（响应）处理。</w:t>
      </w:r>
    </w:p>
    <w:p w14:paraId="516D28C3">
      <w:pPr>
        <w:ind w:firstLine="482"/>
        <w:jc w:val="left"/>
        <w:rPr>
          <w:rFonts w:hint="eastAsia" w:ascii="宋体" w:hAnsi="宋体" w:cs="宋体"/>
          <w:b/>
          <w:bCs/>
          <w:color w:val="auto"/>
          <w:highlight w:val="none"/>
        </w:rPr>
      </w:pPr>
      <w:r>
        <w:rPr>
          <w:rFonts w:hint="eastAsia" w:ascii="宋体" w:hAnsi="宋体" w:cs="宋体"/>
          <w:b/>
          <w:bCs/>
          <w:color w:val="auto"/>
          <w:highlight w:val="none"/>
        </w:rPr>
        <w:t>25.5.6供应商不具备磋商文件中规定资格要求的。</w:t>
      </w:r>
    </w:p>
    <w:p w14:paraId="215EF753">
      <w:pPr>
        <w:ind w:firstLine="482"/>
        <w:jc w:val="left"/>
        <w:rPr>
          <w:rFonts w:hint="eastAsia" w:ascii="宋体" w:hAnsi="宋体" w:cs="宋体"/>
          <w:b/>
          <w:bCs/>
          <w:color w:val="auto"/>
          <w:highlight w:val="none"/>
        </w:rPr>
      </w:pPr>
      <w:r>
        <w:rPr>
          <w:rFonts w:hint="eastAsia" w:ascii="宋体" w:hAnsi="宋体" w:cs="宋体"/>
          <w:b/>
          <w:bCs/>
          <w:color w:val="auto"/>
          <w:highlight w:val="none"/>
        </w:rPr>
        <w:t>25.5.7供应商未通过符合性审查的</w:t>
      </w:r>
    </w:p>
    <w:p w14:paraId="075B0795">
      <w:pPr>
        <w:ind w:firstLine="482"/>
        <w:jc w:val="left"/>
        <w:rPr>
          <w:rFonts w:hint="eastAsia" w:ascii="宋体" w:hAnsi="宋体" w:cs="宋体"/>
          <w:b/>
          <w:bCs/>
          <w:color w:val="auto"/>
          <w:highlight w:val="none"/>
        </w:rPr>
      </w:pPr>
      <w:r>
        <w:rPr>
          <w:rFonts w:hint="eastAsia" w:ascii="宋体" w:hAnsi="宋体" w:cs="宋体"/>
          <w:b/>
          <w:bCs/>
          <w:color w:val="auto"/>
          <w:highlight w:val="none"/>
        </w:rPr>
        <w:t>25.5.8供应商的最后报价超过了采购预算或最高限价</w:t>
      </w:r>
    </w:p>
    <w:p w14:paraId="75E18F63">
      <w:pPr>
        <w:ind w:firstLine="482"/>
        <w:jc w:val="left"/>
        <w:rPr>
          <w:rFonts w:hint="eastAsia" w:ascii="宋体" w:hAnsi="宋体" w:cs="宋体"/>
          <w:b/>
          <w:bCs/>
          <w:color w:val="auto"/>
          <w:highlight w:val="none"/>
        </w:rPr>
      </w:pPr>
      <w:r>
        <w:rPr>
          <w:rFonts w:hint="eastAsia" w:ascii="宋体" w:hAnsi="宋体" w:cs="宋体"/>
          <w:b/>
          <w:bCs/>
          <w:color w:val="auto"/>
          <w:highlight w:val="none"/>
        </w:rPr>
        <w:t>25.5.9不符合磋商文件中规定的实质性要求和条件的（</w:t>
      </w:r>
      <w:r>
        <w:rPr>
          <w:rFonts w:hint="eastAsia" w:ascii="宋体" w:hAnsi="宋体" w:cs="宋体"/>
          <w:color w:val="auto"/>
          <w:highlight w:val="none"/>
        </w:rPr>
        <w:t>本项目竞争性磋商文件中标注★的款项为实质性响应要求和条件</w:t>
      </w:r>
      <w:r>
        <w:rPr>
          <w:rFonts w:hint="eastAsia" w:ascii="宋体" w:hAnsi="宋体" w:cs="宋体"/>
          <w:b/>
          <w:bCs/>
          <w:color w:val="auto"/>
          <w:highlight w:val="none"/>
        </w:rPr>
        <w:t>）。</w:t>
      </w:r>
    </w:p>
    <w:p w14:paraId="1E77711E">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b/>
          <w:bCs/>
          <w:color w:val="auto"/>
          <w:highlight w:val="none"/>
        </w:rPr>
      </w:pPr>
      <w:r>
        <w:rPr>
          <w:rFonts w:hint="eastAsia"/>
          <w:b/>
          <w:bCs/>
          <w:color w:val="auto"/>
          <w:highlight w:val="none"/>
        </w:rPr>
        <w:t>25.5.10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2F4DF51">
      <w:pPr>
        <w:ind w:firstLine="482"/>
        <w:jc w:val="left"/>
        <w:rPr>
          <w:rFonts w:hint="eastAsia" w:ascii="宋体" w:hAnsi="宋体" w:cs="宋体"/>
          <w:b/>
          <w:bCs/>
          <w:i/>
          <w:iCs/>
          <w:color w:val="auto"/>
          <w:highlight w:val="none"/>
          <w:u w:val="single"/>
        </w:rPr>
      </w:pPr>
      <w:r>
        <w:rPr>
          <w:rFonts w:hint="eastAsia" w:ascii="宋体" w:hAnsi="宋体" w:cs="宋体"/>
          <w:b/>
          <w:bCs/>
          <w:color w:val="auto"/>
          <w:highlight w:val="none"/>
        </w:rPr>
        <w:t>25.5.11响应文件含有采购人不能接受的附加条件的。</w:t>
      </w:r>
    </w:p>
    <w:p w14:paraId="24F813AA">
      <w:pPr>
        <w:ind w:firstLine="482"/>
        <w:jc w:val="left"/>
        <w:rPr>
          <w:rFonts w:hint="eastAsia" w:ascii="宋体" w:hAnsi="宋体" w:cs="宋体"/>
          <w:b/>
          <w:bCs/>
          <w:color w:val="auto"/>
          <w:highlight w:val="none"/>
        </w:rPr>
      </w:pPr>
      <w:r>
        <w:rPr>
          <w:rFonts w:hint="eastAsia" w:ascii="宋体" w:hAnsi="宋体" w:cs="宋体"/>
          <w:b/>
          <w:bCs/>
          <w:color w:val="auto"/>
          <w:highlight w:val="none"/>
        </w:rPr>
        <w:t>25.5.12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F15638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b/>
          <w:bCs/>
          <w:color w:val="auto"/>
          <w:highlight w:val="none"/>
        </w:rPr>
      </w:pPr>
      <w:r>
        <w:rPr>
          <w:rFonts w:hint="eastAsia"/>
          <w:b/>
          <w:bCs/>
          <w:color w:val="auto"/>
          <w:highlight w:val="none"/>
        </w:rPr>
        <w:t>25.5.13响应文件未按照磋商文件要求加盖CA电子公章的。</w:t>
      </w:r>
    </w:p>
    <w:p w14:paraId="7C6810D9">
      <w:pPr>
        <w:ind w:firstLine="482"/>
        <w:jc w:val="left"/>
        <w:rPr>
          <w:rFonts w:hint="eastAsia" w:ascii="宋体" w:hAnsi="宋体" w:cs="宋体"/>
          <w:b/>
          <w:bCs/>
          <w:color w:val="auto"/>
          <w:highlight w:val="none"/>
        </w:rPr>
      </w:pPr>
      <w:r>
        <w:rPr>
          <w:rFonts w:hint="eastAsia" w:ascii="宋体" w:hAnsi="宋体" w:cs="宋体"/>
          <w:b/>
          <w:bCs/>
          <w:color w:val="auto"/>
          <w:highlight w:val="none"/>
        </w:rPr>
        <w:t>25.5.14不同的供应商响应文件MAC地址、标书制作工具客户端标识码一致的。</w:t>
      </w:r>
    </w:p>
    <w:p w14:paraId="7DDF9C23">
      <w:pPr>
        <w:ind w:firstLine="482"/>
        <w:jc w:val="left"/>
        <w:rPr>
          <w:rFonts w:hint="eastAsia" w:ascii="宋体" w:hAnsi="宋体" w:cs="宋体"/>
          <w:b/>
          <w:bCs/>
          <w:color w:val="auto"/>
          <w:highlight w:val="none"/>
        </w:rPr>
      </w:pPr>
      <w:r>
        <w:rPr>
          <w:rFonts w:hint="eastAsia" w:ascii="宋体" w:hAnsi="宋体" w:cs="宋体"/>
          <w:b/>
          <w:bCs/>
          <w:color w:val="auto"/>
          <w:highlight w:val="none"/>
        </w:rPr>
        <w:t>25.5.15响应文件中已标价工程量清单与磋商文件规定的暂估价、暂列金额及甲供材料价格不一致的。</w:t>
      </w:r>
    </w:p>
    <w:p w14:paraId="18C9FB6D">
      <w:pPr>
        <w:ind w:firstLine="482"/>
        <w:jc w:val="left"/>
        <w:rPr>
          <w:rFonts w:hint="eastAsia" w:ascii="宋体" w:hAnsi="宋体" w:cs="宋体"/>
          <w:b/>
          <w:bCs/>
          <w:color w:val="auto"/>
          <w:highlight w:val="none"/>
        </w:rPr>
      </w:pPr>
      <w:r>
        <w:rPr>
          <w:rFonts w:hint="eastAsia" w:ascii="宋体" w:hAnsi="宋体" w:cs="宋体"/>
          <w:b/>
          <w:bCs/>
          <w:color w:val="auto"/>
          <w:highlight w:val="none"/>
        </w:rPr>
        <w:t>25.5.16响应文件中已标价工程量清单与磋商文件明确列出的不可竞争费用项目或费率或计算基础不一致的。</w:t>
      </w:r>
    </w:p>
    <w:p w14:paraId="09D1905A">
      <w:pPr>
        <w:ind w:firstLine="482"/>
        <w:jc w:val="left"/>
        <w:rPr>
          <w:rFonts w:hint="eastAsia" w:ascii="宋体" w:hAnsi="宋体" w:cs="宋体"/>
          <w:b/>
          <w:bCs/>
          <w:color w:val="auto"/>
          <w:highlight w:val="none"/>
        </w:rPr>
      </w:pPr>
      <w:r>
        <w:rPr>
          <w:rFonts w:hint="eastAsia" w:ascii="宋体" w:hAnsi="宋体" w:cs="宋体"/>
          <w:b/>
          <w:bCs/>
          <w:color w:val="auto"/>
          <w:highlight w:val="none"/>
        </w:rPr>
        <w:t>25.5.17响应文件的已标价工程量清单与磋商文件提供的工程量清单中的项目编码、项目名称、项目特征、计量单位、工程量不一致的。</w:t>
      </w:r>
    </w:p>
    <w:p w14:paraId="3CF896AE">
      <w:pPr>
        <w:ind w:firstLine="482"/>
        <w:jc w:val="left"/>
        <w:rPr>
          <w:rFonts w:hint="eastAsia" w:ascii="宋体" w:hAnsi="宋体" w:cs="宋体"/>
          <w:b/>
          <w:bCs/>
          <w:color w:val="auto"/>
          <w:spacing w:val="-6"/>
          <w:highlight w:val="none"/>
        </w:rPr>
      </w:pPr>
      <w:r>
        <w:rPr>
          <w:rFonts w:hint="eastAsia" w:ascii="宋体" w:hAnsi="宋体" w:cs="宋体"/>
          <w:b/>
          <w:bCs/>
          <w:color w:val="auto"/>
          <w:spacing w:val="-6"/>
          <w:highlight w:val="none"/>
        </w:rPr>
        <w:t>25.5.18不符合其他法律、法规规定的情形及本磋商文件规定的属无效响应的情形。</w:t>
      </w:r>
    </w:p>
    <w:p w14:paraId="6DC1DBE2">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25.6未实质性响应磋商文件的响应文件按无效响应处理。</w:t>
      </w:r>
    </w:p>
    <w:p w14:paraId="24E8FD16">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25.7如果响应文件实质上没有响应磋商文件的要求，磋商小组将予以拒绝，供应商不得通过修改或撤销不合要求的偏离或保留而使其成为实质性响应的文件。</w:t>
      </w:r>
    </w:p>
    <w:p w14:paraId="32CD55D2">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b/>
          <w:bCs/>
          <w:color w:val="auto"/>
          <w:highlight w:val="none"/>
        </w:rPr>
      </w:pPr>
      <w:r>
        <w:rPr>
          <w:rFonts w:hint="eastAsia"/>
          <w:color w:val="auto"/>
          <w:highlight w:val="none"/>
        </w:rPr>
        <w:t>25.8供应商在项目评审全过程中应保持通讯畅通，并安排专人与代理机构及磋商小组联系。</w:t>
      </w:r>
    </w:p>
    <w:p w14:paraId="31F60DA7">
      <w:pPr>
        <w:pStyle w:val="268"/>
        <w:keepNext/>
        <w:keepLines/>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outlineLvl w:val="1"/>
        <w:rPr>
          <w:rFonts w:hint="eastAsia"/>
          <w:b/>
          <w:bCs/>
          <w:color w:val="auto"/>
          <w:sz w:val="28"/>
          <w:szCs w:val="28"/>
          <w:highlight w:val="none"/>
        </w:rPr>
      </w:pPr>
      <w:r>
        <w:rPr>
          <w:rFonts w:hint="eastAsia"/>
          <w:b/>
          <w:bCs/>
          <w:color w:val="auto"/>
          <w:sz w:val="28"/>
          <w:szCs w:val="28"/>
          <w:highlight w:val="none"/>
        </w:rPr>
        <w:t>26、磋商程序及评审方法和评审标准</w:t>
      </w:r>
    </w:p>
    <w:p w14:paraId="4DB5DDC4">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2"/>
        <w:jc w:val="both"/>
        <w:rPr>
          <w:rFonts w:hint="eastAsia"/>
          <w:b/>
          <w:bCs/>
          <w:color w:val="auto"/>
          <w:highlight w:val="none"/>
        </w:rPr>
      </w:pPr>
      <w:r>
        <w:rPr>
          <w:rFonts w:hint="eastAsia"/>
          <w:b/>
          <w:bCs/>
          <w:color w:val="auto"/>
          <w:highlight w:val="none"/>
        </w:rPr>
        <w:t>26.1磋商程序</w:t>
      </w:r>
    </w:p>
    <w:p w14:paraId="6428DD95">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0"/>
        <w:jc w:val="both"/>
        <w:rPr>
          <w:rFonts w:hint="eastAsia"/>
          <w:color w:val="auto"/>
          <w:highlight w:val="none"/>
        </w:rPr>
      </w:pPr>
      <w:r>
        <w:rPr>
          <w:rFonts w:hint="eastAsia"/>
          <w:color w:val="auto"/>
          <w:highlight w:val="none"/>
        </w:rPr>
        <w:t>26.1.1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3D28F25">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0"/>
        <w:jc w:val="both"/>
        <w:rPr>
          <w:rFonts w:hint="eastAsia"/>
          <w:color w:val="auto"/>
          <w:highlight w:val="none"/>
        </w:rPr>
      </w:pPr>
      <w:r>
        <w:rPr>
          <w:rFonts w:hint="eastAsia"/>
          <w:color w:val="auto"/>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8CBFEE4">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0"/>
        <w:jc w:val="both"/>
        <w:rPr>
          <w:rFonts w:hint="eastAsia"/>
          <w:color w:val="auto"/>
          <w:highlight w:val="none"/>
        </w:rPr>
      </w:pPr>
      <w:r>
        <w:rPr>
          <w:rFonts w:hint="eastAsia"/>
          <w:color w:val="auto"/>
          <w:highlight w:val="none"/>
        </w:rPr>
        <w:t>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B13BD16">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0"/>
        <w:jc w:val="both"/>
        <w:rPr>
          <w:rFonts w:hint="eastAsia"/>
          <w:color w:val="auto"/>
          <w:highlight w:val="none"/>
        </w:rPr>
      </w:pPr>
      <w:r>
        <w:rPr>
          <w:rFonts w:hint="eastAsia"/>
          <w:color w:val="auto"/>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B794886">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0"/>
        <w:jc w:val="both"/>
        <w:rPr>
          <w:rFonts w:hint="eastAsia"/>
          <w:color w:val="auto"/>
          <w:highlight w:val="none"/>
        </w:rPr>
      </w:pPr>
      <w:r>
        <w:rPr>
          <w:rFonts w:hint="eastAsia"/>
          <w:color w:val="auto"/>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22D37637">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0"/>
        <w:jc w:val="both"/>
        <w:rPr>
          <w:rFonts w:hint="eastAsia"/>
          <w:color w:val="auto"/>
          <w:highlight w:val="none"/>
        </w:rPr>
      </w:pPr>
      <w:r>
        <w:rPr>
          <w:rFonts w:hint="eastAsia"/>
          <w:color w:val="auto"/>
          <w:highlight w:val="none"/>
        </w:rPr>
        <w:t>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26E4CC87">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0"/>
        <w:jc w:val="both"/>
        <w:rPr>
          <w:rFonts w:hint="eastAsia"/>
          <w:b/>
          <w:bCs/>
          <w:color w:val="auto"/>
          <w:highlight w:val="none"/>
        </w:rPr>
      </w:pPr>
      <w:r>
        <w:rPr>
          <w:rFonts w:hint="eastAsia"/>
          <w:b/>
          <w:bCs/>
          <w:color w:val="auto"/>
          <w:highlight w:val="none"/>
        </w:rPr>
        <w:t>26.2 评审方法和评审标准</w:t>
      </w:r>
    </w:p>
    <w:p w14:paraId="0A65D704">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0"/>
        <w:jc w:val="both"/>
        <w:rPr>
          <w:rFonts w:hint="eastAsia"/>
          <w:color w:val="auto"/>
          <w:highlight w:val="none"/>
        </w:rPr>
      </w:pPr>
      <w:r>
        <w:rPr>
          <w:rFonts w:hint="eastAsia"/>
          <w:color w:val="auto"/>
          <w:highlight w:val="none"/>
        </w:rPr>
        <w:t>26.2.1评审方法。经磋商确定最终采购需求和提交最后报价的供应商后，由磋商小组采用综合评分法对提交最后报价的供应商的响应文件和最后报价进行综合评分。</w:t>
      </w:r>
    </w:p>
    <w:p w14:paraId="4C67430A">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0"/>
        <w:jc w:val="both"/>
        <w:rPr>
          <w:rFonts w:hint="eastAsia"/>
          <w:color w:val="auto"/>
          <w:highlight w:val="none"/>
        </w:rPr>
      </w:pPr>
      <w:r>
        <w:rPr>
          <w:rFonts w:hint="eastAsia"/>
          <w:color w:val="auto"/>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81B4FB3">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2"/>
        <w:jc w:val="both"/>
        <w:rPr>
          <w:rFonts w:hint="eastAsia"/>
          <w:b/>
          <w:bCs/>
          <w:color w:val="auto"/>
          <w:highlight w:val="none"/>
        </w:rPr>
      </w:pPr>
      <w:r>
        <w:rPr>
          <w:rFonts w:hint="eastAsia"/>
          <w:b/>
          <w:bCs/>
          <w:color w:val="auto"/>
          <w:highlight w:val="none"/>
        </w:rPr>
        <w:t>26.2.2评审标准</w:t>
      </w:r>
    </w:p>
    <w:p w14:paraId="795701D7">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0"/>
        <w:jc w:val="both"/>
        <w:rPr>
          <w:rFonts w:hint="eastAsia"/>
          <w:color w:val="auto"/>
          <w:highlight w:val="none"/>
        </w:rPr>
      </w:pPr>
      <w:r>
        <w:rPr>
          <w:rFonts w:hint="eastAsia"/>
          <w:color w:val="auto"/>
          <w:highlight w:val="none"/>
        </w:rPr>
        <w:t>见本磋商文件第七章“评审方法和评审标准”规定。</w:t>
      </w:r>
    </w:p>
    <w:p w14:paraId="5E40A19A">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2"/>
        <w:jc w:val="both"/>
        <w:rPr>
          <w:rFonts w:hint="eastAsia"/>
          <w:b/>
          <w:bCs/>
          <w:color w:val="auto"/>
          <w:highlight w:val="none"/>
        </w:rPr>
      </w:pPr>
      <w:r>
        <w:rPr>
          <w:rFonts w:hint="eastAsia"/>
          <w:b/>
          <w:bCs/>
          <w:color w:val="auto"/>
          <w:highlight w:val="none"/>
        </w:rPr>
        <w:t>26.3采购活动终止的情况</w:t>
      </w:r>
    </w:p>
    <w:p w14:paraId="66562A38">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0"/>
        <w:jc w:val="both"/>
        <w:rPr>
          <w:rFonts w:hint="eastAsia"/>
          <w:color w:val="auto"/>
          <w:highlight w:val="none"/>
        </w:rPr>
      </w:pPr>
      <w:r>
        <w:rPr>
          <w:rFonts w:hint="eastAsia"/>
          <w:color w:val="auto"/>
          <w:highlight w:val="none"/>
        </w:rPr>
        <w:t>出现下列情形之一的，本次竞争性磋商采购活动将被终止：</w:t>
      </w:r>
    </w:p>
    <w:p w14:paraId="3069A336">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0"/>
        <w:jc w:val="both"/>
        <w:rPr>
          <w:rFonts w:hint="eastAsia"/>
          <w:color w:val="auto"/>
          <w:highlight w:val="none"/>
        </w:rPr>
      </w:pPr>
      <w:r>
        <w:rPr>
          <w:rFonts w:hint="eastAsia"/>
          <w:color w:val="auto"/>
          <w:highlight w:val="none"/>
        </w:rPr>
        <w:t>26.3.1因情况变化，不再符合规定的竞争性磋商采购方式适用情形的。</w:t>
      </w:r>
    </w:p>
    <w:p w14:paraId="5FA5F8A1">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0"/>
        <w:jc w:val="both"/>
        <w:rPr>
          <w:rFonts w:hint="eastAsia"/>
          <w:color w:val="auto"/>
          <w:highlight w:val="none"/>
        </w:rPr>
      </w:pPr>
      <w:r>
        <w:rPr>
          <w:rFonts w:hint="eastAsia"/>
          <w:color w:val="auto"/>
          <w:highlight w:val="none"/>
        </w:rPr>
        <w:t>26.3.2出现影响采购公正的违法、违规行为的。</w:t>
      </w:r>
    </w:p>
    <w:p w14:paraId="67F40703">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0"/>
        <w:jc w:val="both"/>
        <w:rPr>
          <w:rFonts w:hint="eastAsia"/>
          <w:color w:val="auto"/>
          <w:highlight w:val="none"/>
        </w:rPr>
      </w:pPr>
      <w:r>
        <w:rPr>
          <w:rFonts w:hint="eastAsia"/>
          <w:color w:val="auto"/>
          <w:highlight w:val="none"/>
        </w:rPr>
        <w:t>26.3.3除本磋商文件第二章第26.1.2第三款规定的情形外，在采购过程中符合要求的供应商或者最后报价未超过采购预算的供应商不足3家的。</w:t>
      </w:r>
    </w:p>
    <w:p w14:paraId="310F5F5F">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0"/>
        <w:jc w:val="both"/>
        <w:rPr>
          <w:rFonts w:hint="eastAsia"/>
          <w:color w:val="auto"/>
          <w:highlight w:val="none"/>
        </w:rPr>
      </w:pPr>
      <w:r>
        <w:rPr>
          <w:rFonts w:hint="eastAsia"/>
          <w:color w:val="auto"/>
          <w:highlight w:val="none"/>
        </w:rPr>
        <w:t>26.3.4在苏采云系统规定时间内成功解密电子响应文件的供应商不足3家的。</w:t>
      </w:r>
    </w:p>
    <w:p w14:paraId="18604A49">
      <w:pPr>
        <w:tabs>
          <w:tab w:val="left" w:pos="900"/>
        </w:tabs>
        <w:jc w:val="center"/>
        <w:outlineLvl w:val="0"/>
        <w:rPr>
          <w:rFonts w:hint="eastAsia" w:ascii="宋体" w:hAnsi="宋体" w:cs="宋体"/>
          <w:b/>
          <w:bCs/>
          <w:color w:val="auto"/>
          <w:sz w:val="28"/>
          <w:szCs w:val="28"/>
          <w:highlight w:val="none"/>
        </w:rPr>
      </w:pPr>
      <w:bookmarkStart w:id="71" w:name="_Toc120614219"/>
      <w:bookmarkStart w:id="72" w:name="_Toc1962"/>
      <w:r>
        <w:rPr>
          <w:rFonts w:hint="eastAsia" w:ascii="宋体" w:hAnsi="宋体" w:cs="宋体"/>
          <w:b/>
          <w:bCs/>
          <w:color w:val="auto"/>
          <w:sz w:val="28"/>
          <w:szCs w:val="28"/>
          <w:highlight w:val="none"/>
        </w:rPr>
        <w:t>七、</w:t>
      </w:r>
      <w:bookmarkEnd w:id="71"/>
      <w:r>
        <w:rPr>
          <w:rFonts w:hint="eastAsia" w:ascii="宋体" w:hAnsi="宋体" w:cs="宋体"/>
          <w:b/>
          <w:bCs/>
          <w:color w:val="auto"/>
          <w:sz w:val="28"/>
          <w:szCs w:val="28"/>
          <w:highlight w:val="none"/>
        </w:rPr>
        <w:t>成交</w:t>
      </w:r>
      <w:bookmarkEnd w:id="72"/>
    </w:p>
    <w:p w14:paraId="19E9CFFA">
      <w:pPr>
        <w:pStyle w:val="268"/>
        <w:keepNext/>
        <w:keepLines/>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both"/>
        <w:outlineLvl w:val="1"/>
        <w:rPr>
          <w:rFonts w:hint="eastAsia"/>
          <w:b/>
          <w:bCs/>
          <w:color w:val="auto"/>
          <w:sz w:val="28"/>
          <w:szCs w:val="28"/>
          <w:highlight w:val="none"/>
        </w:rPr>
      </w:pPr>
      <w:r>
        <w:rPr>
          <w:rFonts w:hint="eastAsia"/>
          <w:b/>
          <w:bCs/>
          <w:color w:val="auto"/>
          <w:sz w:val="28"/>
          <w:szCs w:val="28"/>
          <w:highlight w:val="none"/>
        </w:rPr>
        <w:t>27、确定成交单位</w:t>
      </w:r>
    </w:p>
    <w:p w14:paraId="684E36E9">
      <w:pPr>
        <w:pStyle w:val="268"/>
        <w:widowControl w:val="0"/>
        <w:pBdr>
          <w:top w:val="none" w:color="000000" w:sz="0" w:space="0"/>
          <w:left w:val="none" w:color="000000" w:sz="0" w:space="0"/>
          <w:bottom w:val="none" w:color="000000" w:sz="0" w:space="0"/>
          <w:right w:val="none" w:color="000000" w:sz="0" w:space="0"/>
          <w:between w:val="none" w:color="000000" w:sz="0" w:space="0"/>
        </w:pBdr>
        <w:tabs>
          <w:tab w:val="left" w:pos="901"/>
        </w:tabs>
        <w:spacing w:before="0" w:beforeAutospacing="0" w:after="0" w:afterAutospacing="0"/>
        <w:ind w:firstLine="480"/>
        <w:jc w:val="both"/>
        <w:rPr>
          <w:rFonts w:hint="eastAsia"/>
          <w:color w:val="auto"/>
          <w:highlight w:val="none"/>
        </w:rPr>
      </w:pPr>
      <w:r>
        <w:rPr>
          <w:rFonts w:hint="eastAsia"/>
          <w:color w:val="auto"/>
          <w:highlight w:val="none"/>
        </w:rPr>
        <w:t>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p>
    <w:p w14:paraId="3FC0C8F4">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27.2采购人从评审报告提出的成交候选供应商中，按照排序由高到低的原则确定成交供应商。采购人确定成交供应商后，代理机构将在“江苏政府采购网”发布成交结果公告，公告期限为1个工作日。</w:t>
      </w:r>
    </w:p>
    <w:p w14:paraId="2DEECD6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b/>
          <w:bCs/>
          <w:color w:val="auto"/>
          <w:highlight w:val="none"/>
        </w:rPr>
      </w:pPr>
      <w:r>
        <w:rPr>
          <w:rFonts w:hint="eastAsia"/>
          <w:b/>
          <w:bCs/>
          <w:color w:val="auto"/>
          <w:highlight w:val="none"/>
        </w:rPr>
        <w:t>27.3若有充分证据证明，成交供应商出现下列情况之一的，一经查实，将被取消成交资格：</w:t>
      </w:r>
    </w:p>
    <w:p w14:paraId="628C7BAA">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27.3.1提供虚假材料谋取成交的。</w:t>
      </w:r>
    </w:p>
    <w:p w14:paraId="7B9468AC">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27.3.2与评审专家、采购人、其他供应商或者代理机构工作人员恶意串通的。</w:t>
      </w:r>
    </w:p>
    <w:p w14:paraId="525C39FD">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27.3.3向评审专家、采购人或代理机构工作人员行贿或者提供其他不正当利益的。</w:t>
      </w:r>
    </w:p>
    <w:p w14:paraId="2DF72361">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27.3.4恶意竞争，最后报价明显低于其自身合理成本且又无法提供证明的。</w:t>
      </w:r>
    </w:p>
    <w:p w14:paraId="0B151257">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27.3.5不满足本磋商文件规定的实质性要求，但在评审过程中又未被磋商小组发现的。</w:t>
      </w:r>
    </w:p>
    <w:p w14:paraId="0EA8819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27.3.6成交后无正当理由拒不与采购人签订政府采购合同或者未按照磋商文件确定的事项签订政府采购合同的。</w:t>
      </w:r>
    </w:p>
    <w:p w14:paraId="41076D70">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27.3.7将政府采购合同转包的。</w:t>
      </w:r>
    </w:p>
    <w:p w14:paraId="7906E49A">
      <w:pPr>
        <w:tabs>
          <w:tab w:val="left" w:pos="900"/>
        </w:tabs>
        <w:ind w:firstLine="0"/>
        <w:jc w:val="left"/>
        <w:outlineLvl w:val="1"/>
        <w:rPr>
          <w:rFonts w:hint="eastAsia" w:ascii="宋体" w:hAnsi="宋体" w:cs="宋体"/>
          <w:b/>
          <w:bCs/>
          <w:color w:val="auto"/>
          <w:sz w:val="28"/>
          <w:szCs w:val="28"/>
          <w:highlight w:val="none"/>
        </w:rPr>
      </w:pPr>
      <w:bookmarkStart w:id="73" w:name="_Toc200451960"/>
      <w:r>
        <w:rPr>
          <w:rFonts w:hint="eastAsia" w:ascii="宋体" w:hAnsi="宋体" w:cs="宋体"/>
          <w:b/>
          <w:bCs/>
          <w:color w:val="auto"/>
          <w:sz w:val="28"/>
          <w:szCs w:val="28"/>
          <w:highlight w:val="none"/>
        </w:rPr>
        <w:t>28、质疑处理</w:t>
      </w:r>
      <w:bookmarkEnd w:id="73"/>
    </w:p>
    <w:p w14:paraId="79684C6D">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28.1 提出质疑的供应商应当是参与所质疑项目采购活动的供应商。潜在供应商依法获取其可质疑的采购文件的，可以对采购文件提出质疑。</w:t>
      </w:r>
    </w:p>
    <w:p w14:paraId="1B2AF414">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28.2供应商认为采购文件、采购过程和采购结果使自己的权益受到损害的，可以在知道或应知其权益受到损害之日起七个工作日内，以书面形式根据下述28.4条款的规定向代理机构、采购人提出质疑。上述应知其权益受到损害之日，是指：</w:t>
      </w:r>
    </w:p>
    <w:p w14:paraId="6F95BB51">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color w:val="auto"/>
          <w:highlight w:val="none"/>
        </w:rPr>
      </w:pPr>
      <w:r>
        <w:rPr>
          <w:rFonts w:hint="eastAsia"/>
          <w:color w:val="auto"/>
          <w:highlight w:val="none"/>
        </w:rPr>
        <w:t>28.2.1对可以质疑的采购文件提出质疑的，为收到采购文件之日或者采购文件公告期限届满之日。</w:t>
      </w:r>
    </w:p>
    <w:p w14:paraId="66DB7D99">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color w:val="auto"/>
          <w:highlight w:val="none"/>
        </w:rPr>
      </w:pPr>
      <w:r>
        <w:rPr>
          <w:rFonts w:hint="eastAsia"/>
          <w:color w:val="auto"/>
          <w:highlight w:val="none"/>
        </w:rPr>
        <w:t>28.2.2对采购过程提出质疑的，为各采购程序环节结束之日。</w:t>
      </w:r>
    </w:p>
    <w:p w14:paraId="030ED34A">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color w:val="auto"/>
          <w:highlight w:val="none"/>
        </w:rPr>
      </w:pPr>
      <w:r>
        <w:rPr>
          <w:rFonts w:hint="eastAsia"/>
          <w:color w:val="auto"/>
          <w:highlight w:val="none"/>
        </w:rPr>
        <w:t>28.2.3对成交结果提出质疑的，为成交结果公告期限届满之日。</w:t>
      </w:r>
    </w:p>
    <w:p w14:paraId="0A246A6F">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供应商应当在法定质疑期内一次性提出针对同一采购程序环节的质疑。供应商如在法定期限内对同一采购程序环节提出多次质疑的，代理机构、采购人将只对供应商第一次质疑作出答复。</w:t>
      </w:r>
    </w:p>
    <w:p w14:paraId="28896A81">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28.3质疑函必须按照本磋商文件中《质疑函范本》要求的格式和内容进行填写。供应商如组成联合体参加磋商，则《质疑函范本》中要求签字、盖章、加盖公章之处，联合体各方均须按要求签字、盖章、加盖公章。</w:t>
      </w:r>
    </w:p>
    <w:p w14:paraId="2C107102">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28.4 供应商（含潜在供应商）对与本项目有关的所有询问、质疑均请向采购人及采购代理机构提出，由采购人及采购代理机构负责答复。</w:t>
      </w:r>
    </w:p>
    <w:p w14:paraId="65E09F8D">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采购人及代理机构只接收以纸质原件形式送达的质疑，建议供应商尽量通过邮寄方式提交质疑（采购人和采购代理机构不接受未填写快递运单的快件）。</w:t>
      </w:r>
    </w:p>
    <w:p w14:paraId="054976F1">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采购人、采购代理机构质疑接收人及联系方式见招标文件第一章。</w:t>
      </w:r>
    </w:p>
    <w:p w14:paraId="318EB0F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28.5 以下情形的质疑不予受理</w:t>
      </w:r>
    </w:p>
    <w:p w14:paraId="1936C73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28.5.1 内容不符合《政府采购质疑和投诉办法》第十二条规定的质疑。</w:t>
      </w:r>
    </w:p>
    <w:p w14:paraId="0A74B17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28.5.2 超出政府采购法定期限的质疑。</w:t>
      </w:r>
    </w:p>
    <w:p w14:paraId="1B7698F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28.5.3 以传真、电子邮件等方式递交的非原件形式的质疑。</w:t>
      </w:r>
    </w:p>
    <w:p w14:paraId="0517FA7D">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28.5.4 未参加磋商活动的供应商或在磋商活动中自身权益未受到损害的供应商所提出的质疑。</w:t>
      </w:r>
    </w:p>
    <w:p w14:paraId="2BFB192F">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28.5.5供应商组成联合体参加磋商，联合体中任何一方或多方未按要求签字、盖章、加盖公章的质疑。</w:t>
      </w:r>
    </w:p>
    <w:p w14:paraId="66A8088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7995BAD1">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29、成交通知书</w:t>
      </w:r>
    </w:p>
    <w:p w14:paraId="3433768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29.1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5277E5E">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29.2成交通知书将是合同的一个组成部分。对采购人和成交供应商均具有法律效力。成交通知书发出后，采购人改变成交结果的，或者成交供应商放弃成交项目的，应当依法承担法律责任。</w:t>
      </w:r>
    </w:p>
    <w:p w14:paraId="3F6FAF1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29.3成交后领取中标通知之时，成交供应商须提供给代理机构上传苏采云系统的响应文件纸质版：正本1份，副本2份。为此产生的费用磋商供应商须考虑在报价内。</w:t>
      </w:r>
    </w:p>
    <w:p w14:paraId="51B46E1A">
      <w:pPr>
        <w:tabs>
          <w:tab w:val="left" w:pos="900"/>
        </w:tabs>
        <w:jc w:val="center"/>
        <w:outlineLvl w:val="0"/>
        <w:rPr>
          <w:rFonts w:hint="eastAsia" w:ascii="宋体" w:hAnsi="宋体" w:cs="宋体"/>
          <w:b/>
          <w:bCs/>
          <w:color w:val="auto"/>
          <w:sz w:val="28"/>
          <w:szCs w:val="28"/>
          <w:highlight w:val="none"/>
        </w:rPr>
      </w:pPr>
      <w:bookmarkStart w:id="74" w:name="_Toc16938552"/>
      <w:bookmarkStart w:id="75" w:name="_Toc20823308"/>
      <w:bookmarkStart w:id="76" w:name="_Toc29874"/>
      <w:bookmarkStart w:id="77" w:name="_Toc513029236"/>
      <w:bookmarkStart w:id="78" w:name="_Toc120614220"/>
      <w:r>
        <w:rPr>
          <w:rFonts w:hint="eastAsia" w:ascii="宋体" w:hAnsi="宋体" w:cs="宋体"/>
          <w:b/>
          <w:bCs/>
          <w:color w:val="auto"/>
          <w:sz w:val="28"/>
          <w:szCs w:val="28"/>
          <w:highlight w:val="none"/>
        </w:rPr>
        <w:t>八、授予合同</w:t>
      </w:r>
      <w:bookmarkEnd w:id="74"/>
      <w:bookmarkEnd w:id="75"/>
      <w:bookmarkEnd w:id="76"/>
      <w:bookmarkEnd w:id="77"/>
      <w:bookmarkEnd w:id="78"/>
    </w:p>
    <w:p w14:paraId="41EA0783">
      <w:pPr>
        <w:tabs>
          <w:tab w:val="left" w:pos="900"/>
        </w:tabs>
        <w:ind w:firstLine="0"/>
        <w:jc w:val="left"/>
        <w:outlineLvl w:val="1"/>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30、签订合同</w:t>
      </w:r>
    </w:p>
    <w:p w14:paraId="3A7D75B4">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30.l成交供应商应当在成交通知书发出之日起三十日内，按照磋商文件确定的事项与采购人签订政府采购合同。</w:t>
      </w:r>
    </w:p>
    <w:p w14:paraId="24E81B86">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30.2磋商文件、成交供应商的响应文件及磋商过程中有关澄清、承诺文件均应作为合同附件。</w:t>
      </w:r>
    </w:p>
    <w:p w14:paraId="3DC312A2">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30.3 签订合同后，</w:t>
      </w:r>
      <w:r>
        <w:rPr>
          <w:rFonts w:hint="eastAsia"/>
          <w:color w:val="auto"/>
          <w:highlight w:val="none"/>
          <w:u w:val="single"/>
        </w:rPr>
        <w:t>成交供应商不得将合同标的进行转包</w:t>
      </w:r>
      <w:r>
        <w:rPr>
          <w:rFonts w:hint="eastAsia"/>
          <w:color w:val="auto"/>
          <w:highlight w:val="none"/>
        </w:rPr>
        <w:t>。未经采购人同意，成交供应商也不得采用分包形式履行合同，否则采购人有权终止合同。转包或分包造成采购人损失的，成交供应商应承担相应赔偿责任。</w:t>
      </w:r>
    </w:p>
    <w:p w14:paraId="3A1BECBD">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both"/>
        <w:outlineLvl w:val="1"/>
        <w:rPr>
          <w:rFonts w:hint="eastAsia"/>
          <w:b/>
          <w:bCs/>
          <w:color w:val="auto"/>
          <w:sz w:val="28"/>
          <w:szCs w:val="28"/>
          <w:highlight w:val="none"/>
        </w:rPr>
      </w:pPr>
      <w:r>
        <w:rPr>
          <w:rFonts w:hint="eastAsia"/>
          <w:b/>
          <w:bCs/>
          <w:color w:val="auto"/>
          <w:sz w:val="28"/>
          <w:szCs w:val="28"/>
          <w:highlight w:val="none"/>
        </w:rPr>
        <w:t>31、履约保证金</w:t>
      </w:r>
    </w:p>
    <w:p w14:paraId="4DC24B86">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5AEB26F9">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31.2 成交供应商违约的，采购人将按照合同约定扣除其全部或部分履约保证金。如成交供应商违约给采购人造成的损失超过履约保证金的，应当依法赔偿超过部分的损失。</w:t>
      </w:r>
    </w:p>
    <w:p w14:paraId="62B23B67">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31.</w:t>
      </w:r>
      <w:r>
        <w:rPr>
          <w:rFonts w:hint="eastAsia"/>
          <w:color w:val="auto"/>
          <w:highlight w:val="none"/>
          <w:lang w:val="en-US" w:eastAsia="zh-CN"/>
        </w:rPr>
        <w:t>3</w:t>
      </w:r>
      <w:r>
        <w:rPr>
          <w:rFonts w:hint="eastAsia"/>
          <w:color w:val="auto"/>
          <w:highlight w:val="none"/>
        </w:rPr>
        <w:t xml:space="preserve"> 逾期退还履约保证金的采购人承担违约责任，按照中国人民银行同期贷款基准利率向成交供应商支付超期资金占用费。</w:t>
      </w:r>
    </w:p>
    <w:p w14:paraId="550E4F66">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31.</w:t>
      </w:r>
      <w:r>
        <w:rPr>
          <w:rFonts w:hint="eastAsia"/>
          <w:color w:val="auto"/>
          <w:highlight w:val="none"/>
          <w:lang w:val="en-US" w:eastAsia="zh-CN"/>
        </w:rPr>
        <w:t>4</w:t>
      </w:r>
      <w:r>
        <w:rPr>
          <w:rFonts w:hint="eastAsia"/>
          <w:color w:val="auto"/>
          <w:highlight w:val="none"/>
        </w:rPr>
        <w:t xml:space="preserve"> 本项目履约保证金要求详见第四章 采购需求。</w:t>
      </w:r>
    </w:p>
    <w:p w14:paraId="07E12741">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both"/>
        <w:outlineLvl w:val="1"/>
        <w:rPr>
          <w:rFonts w:hint="eastAsia"/>
          <w:b/>
          <w:bCs/>
          <w:color w:val="auto"/>
          <w:sz w:val="28"/>
          <w:szCs w:val="28"/>
          <w:highlight w:val="none"/>
        </w:rPr>
      </w:pPr>
      <w:r>
        <w:rPr>
          <w:rFonts w:hint="eastAsia"/>
          <w:b/>
          <w:bCs/>
          <w:color w:val="auto"/>
          <w:sz w:val="28"/>
          <w:szCs w:val="28"/>
          <w:highlight w:val="none"/>
        </w:rPr>
        <w:t>32、履约验收</w:t>
      </w:r>
    </w:p>
    <w:p w14:paraId="0561EE83">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p>
    <w:p w14:paraId="24CB3F70">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32.2本项目履约验收要求详见第三章 合同文本。</w:t>
      </w:r>
    </w:p>
    <w:p w14:paraId="6F53882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both"/>
        <w:outlineLvl w:val="1"/>
        <w:rPr>
          <w:rFonts w:hint="eastAsia"/>
          <w:b/>
          <w:bCs/>
          <w:color w:val="auto"/>
          <w:sz w:val="28"/>
          <w:szCs w:val="28"/>
          <w:highlight w:val="none"/>
        </w:rPr>
      </w:pPr>
      <w:r>
        <w:rPr>
          <w:rFonts w:hint="eastAsia"/>
          <w:b/>
          <w:bCs/>
          <w:color w:val="auto"/>
          <w:sz w:val="28"/>
          <w:szCs w:val="28"/>
          <w:highlight w:val="none"/>
        </w:rPr>
        <w:t>33、标的物的追加</w:t>
      </w:r>
    </w:p>
    <w:p w14:paraId="235AF040">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p>
    <w:p w14:paraId="2CD31493">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both"/>
        <w:outlineLvl w:val="1"/>
        <w:rPr>
          <w:rFonts w:hint="eastAsia"/>
          <w:b/>
          <w:bCs/>
          <w:color w:val="auto"/>
          <w:sz w:val="28"/>
          <w:szCs w:val="28"/>
          <w:highlight w:val="none"/>
        </w:rPr>
      </w:pPr>
      <w:bookmarkStart w:id="79" w:name="_Toc513029242"/>
      <w:bookmarkStart w:id="80" w:name="_Toc479757207"/>
      <w:bookmarkStart w:id="81" w:name="_Toc120614221"/>
      <w:bookmarkStart w:id="82" w:name="_Toc16938558"/>
      <w:bookmarkStart w:id="83" w:name="_Toc20823314"/>
      <w:r>
        <w:rPr>
          <w:rFonts w:hint="eastAsia"/>
          <w:b/>
          <w:bCs/>
          <w:color w:val="auto"/>
          <w:sz w:val="28"/>
          <w:szCs w:val="28"/>
          <w:highlight w:val="none"/>
        </w:rPr>
        <w:t>34、政府采购履约资金扶持政策</w:t>
      </w:r>
      <w:bookmarkEnd w:id="79"/>
      <w:bookmarkEnd w:id="80"/>
      <w:bookmarkEnd w:id="81"/>
      <w:bookmarkEnd w:id="82"/>
      <w:bookmarkEnd w:id="83"/>
    </w:p>
    <w:p w14:paraId="0244F9C5">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成交供应商可凭政府采购合同办理融资贷款，详情请见江苏政府采购网“政采贷”专栏。</w:t>
      </w:r>
    </w:p>
    <w:p w14:paraId="29895992">
      <w:pPr>
        <w:tabs>
          <w:tab w:val="left" w:pos="900"/>
        </w:tabs>
        <w:jc w:val="center"/>
        <w:outlineLvl w:val="0"/>
        <w:rPr>
          <w:rFonts w:hint="eastAsia" w:ascii="宋体" w:hAnsi="宋体" w:cs="宋体"/>
          <w:b/>
          <w:bCs/>
          <w:color w:val="auto"/>
          <w:sz w:val="28"/>
          <w:szCs w:val="28"/>
          <w:highlight w:val="none"/>
        </w:rPr>
      </w:pPr>
      <w:bookmarkStart w:id="84" w:name="_Toc20823309"/>
      <w:bookmarkStart w:id="85" w:name="_Toc11232"/>
      <w:bookmarkStart w:id="86" w:name="_Toc16938553"/>
      <w:bookmarkStart w:id="87" w:name="_Toc513029237"/>
      <w:r>
        <w:rPr>
          <w:rFonts w:hint="eastAsia" w:ascii="宋体" w:hAnsi="宋体" w:cs="宋体"/>
          <w:b/>
          <w:bCs/>
          <w:color w:val="auto"/>
          <w:sz w:val="28"/>
          <w:szCs w:val="28"/>
          <w:highlight w:val="none"/>
        </w:rPr>
        <w:t>九、政策功能</w:t>
      </w:r>
      <w:bookmarkEnd w:id="84"/>
      <w:bookmarkEnd w:id="85"/>
      <w:bookmarkEnd w:id="86"/>
      <w:bookmarkEnd w:id="87"/>
    </w:p>
    <w:p w14:paraId="5AFB6615">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both"/>
        <w:outlineLvl w:val="1"/>
        <w:rPr>
          <w:rFonts w:hint="eastAsia"/>
          <w:b/>
          <w:bCs/>
          <w:color w:val="auto"/>
          <w:sz w:val="28"/>
          <w:szCs w:val="28"/>
          <w:highlight w:val="none"/>
        </w:rPr>
      </w:pPr>
      <w:r>
        <w:rPr>
          <w:rFonts w:hint="eastAsia"/>
          <w:b/>
          <w:bCs/>
          <w:color w:val="auto"/>
          <w:sz w:val="28"/>
          <w:szCs w:val="28"/>
          <w:highlight w:val="none"/>
        </w:rPr>
        <w:t>35、支持中小企业发展</w:t>
      </w:r>
    </w:p>
    <w:p w14:paraId="4239293E">
      <w:pPr>
        <w:ind w:firstLine="480"/>
        <w:rPr>
          <w:rFonts w:hint="eastAsia" w:ascii="宋体" w:hAnsi="宋体" w:cs="宋体"/>
          <w:color w:val="auto"/>
          <w:highlight w:val="none"/>
        </w:rPr>
      </w:pPr>
      <w:r>
        <w:rPr>
          <w:rFonts w:hint="eastAsia" w:ascii="宋体" w:hAnsi="宋体" w:cs="宋体"/>
          <w:color w:val="auto"/>
          <w:highlight w:val="none"/>
        </w:rPr>
        <w:t>35.1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p>
    <w:p w14:paraId="4E3E9723">
      <w:pPr>
        <w:ind w:firstLine="480"/>
        <w:rPr>
          <w:rFonts w:hint="eastAsia" w:ascii="宋体" w:hAnsi="宋体" w:cs="宋体"/>
          <w:color w:val="auto"/>
          <w:highlight w:val="none"/>
        </w:rPr>
      </w:pPr>
      <w:r>
        <w:rPr>
          <w:rFonts w:hint="eastAsia" w:ascii="宋体" w:hAnsi="宋体" w:cs="宋体"/>
          <w:color w:val="auto"/>
          <w:highlight w:val="none"/>
        </w:rPr>
        <w:t>35.2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在工程采购项目中，工程由中小企业承建，即工程施工单位为中小企业；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3FA10433">
      <w:pPr>
        <w:ind w:firstLine="482"/>
        <w:jc w:val="left"/>
        <w:rPr>
          <w:rFonts w:hint="eastAsia" w:ascii="宋体" w:hAnsi="宋体" w:cs="宋体"/>
          <w:b/>
          <w:bCs/>
          <w:color w:val="auto"/>
          <w:highlight w:val="none"/>
        </w:rPr>
      </w:pPr>
      <w:r>
        <w:rPr>
          <w:rFonts w:hint="eastAsia" w:ascii="宋体" w:hAnsi="宋体" w:cs="宋体"/>
          <w:color w:val="auto"/>
          <w:highlight w:val="none"/>
        </w:rPr>
        <w:t>35.3本项目专门面向中小企业采购，参加本项目政府采购活动的供应商应当提供的材料：</w:t>
      </w:r>
    </w:p>
    <w:p w14:paraId="2E52DEF3">
      <w:pPr>
        <w:ind w:firstLine="482"/>
        <w:jc w:val="left"/>
        <w:rPr>
          <w:rFonts w:hint="eastAsia" w:ascii="宋体" w:hAnsi="宋体" w:cs="宋体"/>
          <w:color w:val="auto"/>
          <w:highlight w:val="none"/>
        </w:rPr>
      </w:pPr>
      <w:r>
        <w:rPr>
          <w:rFonts w:hint="eastAsia" w:ascii="宋体" w:hAnsi="宋体" w:cs="宋体"/>
          <w:color w:val="auto"/>
          <w:highlight w:val="none"/>
        </w:rPr>
        <w:t>1、供应商为中型企业、小型企业、微型企业的，提供《中小微企业声明函》（第八章 响应文件格式）。</w:t>
      </w:r>
    </w:p>
    <w:p w14:paraId="0DAF7067">
      <w:pPr>
        <w:ind w:firstLine="482"/>
        <w:jc w:val="left"/>
        <w:rPr>
          <w:rFonts w:hint="eastAsia" w:ascii="宋体" w:hAnsi="宋体" w:cs="宋体"/>
          <w:color w:val="auto"/>
          <w:highlight w:val="none"/>
        </w:rPr>
      </w:pPr>
      <w:r>
        <w:rPr>
          <w:rFonts w:hint="eastAsia" w:ascii="宋体" w:hAnsi="宋体" w:cs="宋体"/>
          <w:color w:val="auto"/>
          <w:highlight w:val="none"/>
        </w:rPr>
        <w:t>2、残疾人福利性单位视同小型、微型企业，提供《残疾人福利性单位声明函》（第八章 响应文件格式）。</w:t>
      </w:r>
    </w:p>
    <w:p w14:paraId="17E309D9">
      <w:pPr>
        <w:ind w:firstLine="482"/>
        <w:jc w:val="left"/>
        <w:rPr>
          <w:rFonts w:hint="eastAsia" w:ascii="宋体" w:hAnsi="宋体" w:cs="宋体"/>
          <w:color w:val="auto"/>
          <w:highlight w:val="none"/>
        </w:rPr>
      </w:pPr>
      <w:r>
        <w:rPr>
          <w:rFonts w:hint="eastAsia" w:ascii="宋体" w:hAnsi="宋体" w:cs="宋体"/>
          <w:color w:val="auto"/>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6502C243">
      <w:pPr>
        <w:ind w:firstLine="482"/>
        <w:jc w:val="left"/>
        <w:rPr>
          <w:rFonts w:hint="eastAsia" w:ascii="宋体" w:hAnsi="宋体" w:cs="宋体"/>
          <w:color w:val="auto"/>
          <w:highlight w:val="none"/>
        </w:rPr>
      </w:pPr>
      <w:r>
        <w:rPr>
          <w:rFonts w:hint="eastAsia" w:ascii="宋体" w:hAnsi="宋体" w:cs="宋体"/>
          <w:color w:val="auto"/>
          <w:highlight w:val="none"/>
        </w:rPr>
        <w:t>4、供应商按照本办法规定提供声明函内容不实的，属于提供虚假材料谋取中标、成交，依照《中华人民共和国政府采购法》等国家有关规定追究相应责任。</w:t>
      </w:r>
    </w:p>
    <w:p w14:paraId="1E8BEEA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both"/>
        <w:outlineLvl w:val="1"/>
        <w:rPr>
          <w:rFonts w:hint="eastAsia"/>
          <w:b/>
          <w:bCs/>
          <w:color w:val="auto"/>
          <w:sz w:val="28"/>
          <w:szCs w:val="28"/>
          <w:highlight w:val="none"/>
        </w:rPr>
      </w:pPr>
      <w:r>
        <w:rPr>
          <w:rFonts w:hint="eastAsia"/>
          <w:b/>
          <w:bCs/>
          <w:color w:val="auto"/>
          <w:sz w:val="28"/>
          <w:szCs w:val="28"/>
          <w:highlight w:val="none"/>
        </w:rPr>
        <w:t>36、绿色发展</w:t>
      </w:r>
    </w:p>
    <w:p w14:paraId="1703052A">
      <w:pPr>
        <w:ind w:firstLine="482"/>
        <w:jc w:val="left"/>
        <w:rPr>
          <w:rFonts w:hint="eastAsia" w:ascii="宋体" w:hAnsi="宋体" w:cs="宋体"/>
          <w:color w:val="auto"/>
          <w:highlight w:val="none"/>
        </w:rPr>
      </w:pPr>
      <w:r>
        <w:rPr>
          <w:rFonts w:hint="eastAsia" w:ascii="宋体" w:hAnsi="宋体" w:cs="宋体"/>
          <w:color w:val="auto"/>
          <w:highlight w:val="none"/>
        </w:rPr>
        <w:t>36.1本项目执行《关于印发环境标志产品政府采购品目清单的通知》（财库〔2019〕18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p>
    <w:p w14:paraId="370A14F8">
      <w:pPr>
        <w:ind w:firstLine="482"/>
        <w:jc w:val="left"/>
        <w:rPr>
          <w:rFonts w:hint="eastAsia" w:ascii="宋体" w:hAnsi="宋体" w:cs="宋体"/>
          <w:color w:val="auto"/>
          <w:highlight w:val="none"/>
        </w:rPr>
      </w:pPr>
      <w:r>
        <w:rPr>
          <w:rFonts w:hint="eastAsia" w:ascii="宋体" w:hAnsi="宋体" w:cs="宋体"/>
          <w:color w:val="auto"/>
          <w:highlight w:val="none"/>
        </w:rPr>
        <w:t>36.2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p>
    <w:p w14:paraId="3B68947B">
      <w:pPr>
        <w:ind w:firstLine="482"/>
        <w:jc w:val="left"/>
        <w:rPr>
          <w:rFonts w:hint="eastAsia" w:ascii="宋体" w:hAnsi="宋体" w:cs="宋体"/>
          <w:color w:val="auto"/>
          <w:highlight w:val="none"/>
        </w:rPr>
      </w:pPr>
      <w:r>
        <w:rPr>
          <w:rFonts w:hint="eastAsia" w:ascii="宋体" w:hAnsi="宋体" w:cs="宋体"/>
          <w:color w:val="auto"/>
          <w:highlight w:val="none"/>
        </w:rPr>
        <w:t>36.3落实挥发性有机化合物（VOCs）治理要求，政府采购项目中涉及涂料、胶黏剂、</w:t>
      </w:r>
    </w:p>
    <w:p w14:paraId="1813ABAA">
      <w:pPr>
        <w:ind w:firstLine="482"/>
        <w:jc w:val="left"/>
        <w:rPr>
          <w:rFonts w:hint="eastAsia" w:ascii="宋体" w:hAnsi="宋体" w:cs="宋体"/>
          <w:color w:val="auto"/>
          <w:highlight w:val="none"/>
        </w:rPr>
      </w:pPr>
      <w:r>
        <w:rPr>
          <w:rFonts w:hint="eastAsia" w:ascii="宋体" w:hAnsi="宋体" w:cs="宋体"/>
          <w:color w:val="auto"/>
          <w:highlight w:val="none"/>
        </w:rPr>
        <w:t>油墨、清洗剂等挥发性有机物产品的，属于强制性标准的，供应商须执行国家和我省 VOCs含量限制标准；供应商优先使用低挥发性原辅材料，将使用低 VOCs 含量的涂料、胶黏剂等纳入政府采购合同条款。</w:t>
      </w:r>
    </w:p>
    <w:p w14:paraId="578B108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both"/>
        <w:rPr>
          <w:rFonts w:hint="eastAsia"/>
          <w:b/>
          <w:bCs/>
          <w:color w:val="auto"/>
          <w:sz w:val="28"/>
          <w:szCs w:val="28"/>
          <w:highlight w:val="none"/>
        </w:rPr>
      </w:pPr>
      <w:r>
        <w:rPr>
          <w:rFonts w:hint="eastAsia"/>
          <w:b/>
          <w:bCs/>
          <w:color w:val="auto"/>
          <w:sz w:val="28"/>
          <w:szCs w:val="28"/>
          <w:highlight w:val="none"/>
        </w:rPr>
        <w:t>37、政府采购需求标准</w:t>
      </w:r>
    </w:p>
    <w:p w14:paraId="783F11C8">
      <w:pPr>
        <w:ind w:firstLine="482"/>
        <w:jc w:val="left"/>
        <w:rPr>
          <w:rFonts w:hint="eastAsia" w:ascii="宋体" w:hAnsi="宋体" w:cs="宋体"/>
          <w:color w:val="auto"/>
          <w:highlight w:val="none"/>
        </w:rPr>
      </w:pPr>
      <w:r>
        <w:rPr>
          <w:rFonts w:hint="eastAsia" w:ascii="宋体" w:hAnsi="宋体" w:cs="宋体"/>
          <w:color w:val="auto"/>
          <w:highlight w:val="none"/>
        </w:rPr>
        <w:t>37.1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55A16B1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ascii="Times New Roman" w:hAnsi="Times New Roman" w:eastAsia="宋体" w:cs="Times New Roman"/>
          <w:sz w:val="21"/>
        </w:rPr>
      </w:pPr>
      <w:r>
        <w:rPr>
          <w:rFonts w:ascii="宋体" w:hAnsi="宋体" w:eastAsia="宋体" w:cs="宋体"/>
          <w:b/>
          <w:color w:val="000000"/>
          <w:sz w:val="28"/>
        </w:rPr>
        <w:t>38、采购本国产品的支持政策</w:t>
      </w:r>
    </w:p>
    <w:p w14:paraId="2203044F">
      <w:pPr>
        <w:keepNext w:val="0"/>
        <w:keepLines w:val="0"/>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29B8EAE6">
      <w:pPr>
        <w:keepNext w:val="0"/>
        <w:keepLines w:val="0"/>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4C49A39">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38.3 供应商需按照招标文件的要求提供《关于符合本国产品标准的声明函》（以下简称《声明函》），如不提供将不享受本国产品价格评审优惠。</w:t>
      </w:r>
    </w:p>
    <w:p w14:paraId="14781F6E">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2D86287">
      <w:pPr>
        <w:pageBreakBefore w:val="0"/>
        <w:widowControl w:val="0"/>
        <w:shd w:val="clear" w:color="auto" w:fill="auto"/>
        <w:spacing w:line="360" w:lineRule="auto"/>
        <w:ind w:firstLine="482"/>
        <w:jc w:val="left"/>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2AC9C39">
      <w:pPr>
        <w:ind w:left="0" w:leftChars="0" w:firstLine="480" w:firstLineChars="200"/>
        <w:jc w:val="left"/>
        <w:rPr>
          <w:rFonts w:hint="eastAsia" w:ascii="宋体" w:hAnsi="宋体" w:cs="宋体"/>
          <w:color w:val="auto"/>
          <w:highlight w:val="none"/>
        </w:rPr>
      </w:pPr>
      <w:r>
        <w:rPr>
          <w:rFonts w:hint="eastAsia" w:ascii="宋体" w:hAnsi="宋体" w:eastAsia="宋体" w:cs="宋体"/>
          <w:b w:val="0"/>
          <w:bCs w:val="0"/>
          <w:color w:val="000000"/>
          <w:sz w:val="24"/>
          <w:highlight w:val="none"/>
          <w:lang w:val="en-US"/>
        </w:rPr>
        <w:t>38.6 政府采购中的本国产品标准及其他未尽事宜详见《国务院办公厅关于在政府采购中实施本国产品标准及相关政策的通知》（国办发〔2025〕34号）</w:t>
      </w:r>
      <w:r>
        <w:rPr>
          <w:rFonts w:hint="eastAsia" w:ascii="宋体" w:hAnsi="宋体" w:eastAsia="宋体" w:cs="宋体"/>
          <w:b w:val="0"/>
          <w:bCs w:val="0"/>
          <w:color w:val="000000"/>
          <w:sz w:val="24"/>
          <w:highlight w:val="none"/>
          <w:lang w:val="en-US" w:eastAsia="zh-CN"/>
        </w:rPr>
        <w:t>。</w:t>
      </w:r>
    </w:p>
    <w:p w14:paraId="21B551AF">
      <w:pPr>
        <w:pBdr>
          <w:top w:val="none" w:color="000000" w:sz="0" w:space="0"/>
          <w:left w:val="none" w:color="000000" w:sz="0" w:space="0"/>
          <w:bottom w:val="none" w:color="000000" w:sz="0" w:space="0"/>
          <w:right w:val="none" w:color="000000" w:sz="0" w:space="0"/>
        </w:pBdr>
        <w:ind w:firstLine="480"/>
        <w:rPr>
          <w:color w:val="auto"/>
          <w:highlight w:val="none"/>
        </w:rPr>
      </w:pPr>
    </w:p>
    <w:p w14:paraId="300F92E6">
      <w:pPr>
        <w:pBdr>
          <w:top w:val="none" w:color="000000" w:sz="0" w:space="0"/>
          <w:left w:val="none" w:color="000000" w:sz="0" w:space="0"/>
          <w:bottom w:val="none" w:color="000000" w:sz="0" w:space="0"/>
          <w:right w:val="none" w:color="000000" w:sz="0" w:space="0"/>
        </w:pBdr>
        <w:ind w:firstLine="480"/>
        <w:rPr>
          <w:color w:val="auto"/>
          <w:highlight w:val="none"/>
        </w:rPr>
      </w:pPr>
    </w:p>
    <w:p w14:paraId="128DE554">
      <w:pPr>
        <w:pStyle w:val="3"/>
        <w:ind w:firstLine="0"/>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br w:type="page" w:clear="all"/>
      </w:r>
      <w:bookmarkStart w:id="88" w:name="_Toc15795"/>
      <w:r>
        <w:rPr>
          <w:rFonts w:hint="eastAsia" w:ascii="宋体" w:hAnsi="宋体" w:cs="宋体"/>
          <w:bCs/>
          <w:color w:val="auto"/>
          <w:sz w:val="44"/>
          <w:szCs w:val="44"/>
          <w:highlight w:val="none"/>
        </w:rPr>
        <w:t>第三章  政府采购合同格式</w:t>
      </w:r>
      <w:bookmarkEnd w:id="13"/>
      <w:bookmarkEnd w:id="14"/>
      <w:bookmarkEnd w:id="15"/>
      <w:bookmarkEnd w:id="16"/>
      <w:bookmarkEnd w:id="88"/>
    </w:p>
    <w:p w14:paraId="744127FC">
      <w:pPr>
        <w:pStyle w:val="240"/>
        <w:ind w:firstLine="0"/>
        <w:jc w:val="center"/>
        <w:rPr>
          <w:rFonts w:hint="eastAsia" w:hAnsi="宋体" w:cs="宋体"/>
          <w:b/>
          <w:bCs/>
          <w:color w:val="auto"/>
          <w:sz w:val="24"/>
          <w:szCs w:val="24"/>
          <w:highlight w:val="none"/>
        </w:rPr>
      </w:pPr>
    </w:p>
    <w:p w14:paraId="2F5BDC05">
      <w:pPr>
        <w:pStyle w:val="240"/>
        <w:ind w:firstLine="0"/>
        <w:jc w:val="center"/>
        <w:rPr>
          <w:rFonts w:hint="eastAsia" w:hAnsi="宋体" w:cs="宋体"/>
          <w:b/>
          <w:bCs/>
          <w:color w:val="auto"/>
          <w:sz w:val="24"/>
          <w:szCs w:val="24"/>
          <w:highlight w:val="none"/>
        </w:rPr>
      </w:pPr>
    </w:p>
    <w:p w14:paraId="2F0E8FC8">
      <w:pPr>
        <w:pStyle w:val="240"/>
        <w:ind w:firstLine="0"/>
        <w:jc w:val="center"/>
        <w:rPr>
          <w:rFonts w:hint="eastAsia" w:hAnsi="宋体" w:cs="宋体"/>
          <w:b/>
          <w:bCs/>
          <w:color w:val="auto"/>
          <w:sz w:val="24"/>
          <w:szCs w:val="24"/>
          <w:highlight w:val="none"/>
        </w:rPr>
      </w:pPr>
    </w:p>
    <w:p w14:paraId="72A38E7B">
      <w:pPr>
        <w:jc w:val="center"/>
        <w:rPr>
          <w:rFonts w:hint="eastAsia" w:ascii="宋体" w:hAnsi="宋体" w:cs="宋体"/>
          <w:b/>
          <w:bCs/>
          <w:color w:val="auto"/>
          <w:sz w:val="52"/>
          <w:highlight w:val="none"/>
        </w:rPr>
      </w:pPr>
      <w:r>
        <w:rPr>
          <w:rFonts w:hint="eastAsia" w:ascii="宋体" w:hAnsi="宋体" w:cs="宋体"/>
          <w:b/>
          <w:bCs/>
          <w:color w:val="auto"/>
          <w:sz w:val="52"/>
          <w:highlight w:val="none"/>
        </w:rPr>
        <w:t>连 云 港 市 政 府 采 购</w:t>
      </w:r>
    </w:p>
    <w:p w14:paraId="11722DD9">
      <w:pPr>
        <w:rPr>
          <w:rFonts w:hint="eastAsia" w:ascii="宋体" w:hAnsi="宋体" w:cs="宋体"/>
          <w:color w:val="auto"/>
          <w:highlight w:val="none"/>
        </w:rPr>
      </w:pPr>
    </w:p>
    <w:p w14:paraId="25862C3F">
      <w:pPr>
        <w:rPr>
          <w:rFonts w:hint="eastAsia" w:ascii="宋体" w:hAnsi="宋体" w:cs="宋体"/>
          <w:color w:val="auto"/>
          <w:highlight w:val="none"/>
        </w:rPr>
      </w:pPr>
    </w:p>
    <w:p w14:paraId="5D97FDFE">
      <w:pPr>
        <w:jc w:val="center"/>
        <w:rPr>
          <w:rFonts w:hint="eastAsia" w:ascii="宋体" w:hAnsi="宋体" w:cs="宋体"/>
          <w:b/>
          <w:bCs/>
          <w:color w:val="auto"/>
          <w:sz w:val="44"/>
          <w:highlight w:val="none"/>
        </w:rPr>
      </w:pPr>
      <w:r>
        <w:rPr>
          <w:rFonts w:hint="eastAsia" w:ascii="宋体" w:hAnsi="宋体" w:cs="宋体"/>
          <w:b/>
          <w:bCs/>
          <w:color w:val="auto"/>
          <w:sz w:val="44"/>
          <w:highlight w:val="none"/>
          <w:u w:val="single"/>
        </w:rPr>
        <w:t xml:space="preserve">                    </w:t>
      </w:r>
      <w:r>
        <w:rPr>
          <w:rFonts w:hint="eastAsia" w:ascii="宋体" w:hAnsi="宋体" w:cs="宋体"/>
          <w:b/>
          <w:bCs/>
          <w:color w:val="auto"/>
          <w:sz w:val="44"/>
          <w:highlight w:val="none"/>
        </w:rPr>
        <w:t>合同</w:t>
      </w:r>
    </w:p>
    <w:p w14:paraId="1FC98620">
      <w:pPr>
        <w:ind w:firstLine="480"/>
        <w:rPr>
          <w:rFonts w:hint="eastAsia" w:ascii="宋体" w:hAnsi="宋体" w:cs="宋体"/>
          <w:color w:val="auto"/>
          <w:highlight w:val="none"/>
        </w:rPr>
      </w:pPr>
    </w:p>
    <w:p w14:paraId="0B946EA4">
      <w:pPr>
        <w:ind w:firstLine="3070"/>
        <w:rPr>
          <w:rFonts w:hint="eastAsia" w:ascii="宋体" w:hAnsi="宋体" w:cs="宋体"/>
          <w:b/>
          <w:bCs/>
          <w:color w:val="auto"/>
          <w:sz w:val="44"/>
          <w:szCs w:val="44"/>
          <w:highlight w:val="none"/>
        </w:rPr>
      </w:pPr>
    </w:p>
    <w:p w14:paraId="05EE7FD8">
      <w:pPr>
        <w:ind w:firstLine="880"/>
        <w:rPr>
          <w:rFonts w:hint="eastAsia" w:ascii="宋体" w:hAnsi="宋体" w:cs="宋体"/>
          <w:color w:val="auto"/>
          <w:sz w:val="44"/>
          <w:szCs w:val="44"/>
          <w:highlight w:val="none"/>
        </w:rPr>
      </w:pPr>
    </w:p>
    <w:p w14:paraId="3BBD9C9B">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合同编号：</w:t>
      </w:r>
    </w:p>
    <w:p w14:paraId="604F4EDF">
      <w:pPr>
        <w:ind w:firstLine="880"/>
        <w:rPr>
          <w:rFonts w:hint="eastAsia" w:ascii="宋体" w:hAnsi="宋体" w:cs="宋体"/>
          <w:color w:val="auto"/>
          <w:sz w:val="44"/>
          <w:highlight w:val="none"/>
        </w:rPr>
      </w:pPr>
    </w:p>
    <w:p w14:paraId="1FDF80A0">
      <w:pPr>
        <w:ind w:firstLine="880"/>
        <w:rPr>
          <w:rFonts w:hint="eastAsia" w:ascii="宋体" w:hAnsi="宋体" w:cs="宋体"/>
          <w:color w:val="auto"/>
          <w:sz w:val="44"/>
          <w:highlight w:val="none"/>
        </w:rPr>
      </w:pPr>
    </w:p>
    <w:p w14:paraId="3BD5E4EE">
      <w:pPr>
        <w:ind w:firstLine="880"/>
        <w:rPr>
          <w:rFonts w:hint="eastAsia" w:ascii="宋体" w:hAnsi="宋体" w:cs="宋体"/>
          <w:color w:val="auto"/>
          <w:sz w:val="44"/>
          <w:highlight w:val="none"/>
        </w:rPr>
      </w:pPr>
    </w:p>
    <w:p w14:paraId="3DB34451">
      <w:pPr>
        <w:ind w:firstLine="480"/>
        <w:rPr>
          <w:rFonts w:hint="eastAsia" w:ascii="宋体" w:hAnsi="宋体" w:cs="宋体"/>
          <w:color w:val="auto"/>
          <w:highlight w:val="none"/>
        </w:rPr>
      </w:pPr>
    </w:p>
    <w:p w14:paraId="431FE69F">
      <w:pPr>
        <w:keepNext/>
        <w:keepLines/>
        <w:ind w:firstLine="0"/>
        <w:jc w:val="center"/>
        <w:outlineLvl w:val="0"/>
        <w:rPr>
          <w:rFonts w:eastAsia="华文中宋"/>
          <w:b/>
          <w:color w:val="auto"/>
          <w:sz w:val="30"/>
          <w:szCs w:val="30"/>
          <w:highlight w:val="none"/>
        </w:rPr>
      </w:pPr>
      <w:r>
        <w:rPr>
          <w:rFonts w:hint="eastAsia" w:ascii="宋体" w:hAnsi="宋体" w:cs="宋体"/>
          <w:color w:val="auto"/>
          <w:highlight w:val="none"/>
        </w:rPr>
        <w:br w:type="page" w:clear="all"/>
      </w:r>
      <w:bookmarkStart w:id="89" w:name="_Toc498006744"/>
      <w:bookmarkStart w:id="90" w:name="_Toc25498"/>
      <w:bookmarkStart w:id="91" w:name="_Toc224293070"/>
      <w:bookmarkStart w:id="92" w:name="_Toc18837"/>
      <w:bookmarkStart w:id="93" w:name="OLE_LINK6"/>
      <w:bookmarkStart w:id="94" w:name="_Toc515874991"/>
      <w:bookmarkStart w:id="95" w:name="_Toc224532088"/>
      <w:bookmarkStart w:id="96" w:name="_Toc142708870"/>
      <w:bookmarkStart w:id="97" w:name="_Toc153678433"/>
      <w:r>
        <w:rPr>
          <w:rFonts w:hint="eastAsia"/>
          <w:color w:val="auto"/>
          <w:sz w:val="30"/>
          <w:szCs w:val="30"/>
          <w:highlight w:val="none"/>
        </w:rPr>
        <w:t>第一部分 合同协议书</w:t>
      </w:r>
      <w:bookmarkEnd w:id="89"/>
      <w:bookmarkEnd w:id="90"/>
      <w:bookmarkEnd w:id="91"/>
    </w:p>
    <w:p w14:paraId="69399B4B">
      <w:pPr>
        <w:ind w:firstLine="422"/>
        <w:rPr>
          <w:rFonts w:hint="eastAsia" w:ascii="宋体" w:hAnsi="宋体"/>
          <w:b/>
          <w:color w:val="auto"/>
          <w:sz w:val="21"/>
          <w:szCs w:val="30"/>
          <w:highlight w:val="none"/>
          <w:u w:val="single"/>
        </w:rPr>
      </w:pPr>
      <w:bookmarkStart w:id="98" w:name="_Toc351203482"/>
      <w:r>
        <w:rPr>
          <w:rFonts w:hint="eastAsia" w:ascii="宋体" w:hAnsi="宋体"/>
          <w:b/>
          <w:color w:val="auto"/>
          <w:sz w:val="21"/>
          <w:szCs w:val="30"/>
          <w:highlight w:val="none"/>
        </w:rPr>
        <w:t>发包人（全称）：</w:t>
      </w:r>
      <w:r>
        <w:rPr>
          <w:rFonts w:hint="eastAsia" w:ascii="宋体" w:hAnsi="宋体"/>
          <w:b/>
          <w:color w:val="auto"/>
          <w:sz w:val="21"/>
          <w:szCs w:val="30"/>
          <w:highlight w:val="none"/>
          <w:u w:val="single"/>
        </w:rPr>
        <w:t xml:space="preserve">                           </w:t>
      </w:r>
    </w:p>
    <w:p w14:paraId="7292AF87">
      <w:pPr>
        <w:ind w:firstLine="422"/>
        <w:rPr>
          <w:rFonts w:hint="eastAsia" w:ascii="宋体" w:hAnsi="宋体"/>
          <w:color w:val="auto"/>
          <w:sz w:val="21"/>
          <w:szCs w:val="30"/>
          <w:highlight w:val="none"/>
        </w:rPr>
      </w:pPr>
      <w:r>
        <w:rPr>
          <w:rFonts w:hint="eastAsia" w:ascii="宋体" w:hAnsi="宋体"/>
          <w:b/>
          <w:color w:val="auto"/>
          <w:sz w:val="21"/>
          <w:szCs w:val="30"/>
          <w:highlight w:val="none"/>
        </w:rPr>
        <w:t>承包人（全称）：</w:t>
      </w:r>
      <w:r>
        <w:rPr>
          <w:rFonts w:hint="eastAsia" w:ascii="宋体" w:hAnsi="宋体"/>
          <w:b/>
          <w:color w:val="auto"/>
          <w:sz w:val="21"/>
          <w:szCs w:val="30"/>
          <w:highlight w:val="none"/>
          <w:u w:val="single"/>
        </w:rPr>
        <w:t xml:space="preserve">                            </w:t>
      </w:r>
    </w:p>
    <w:p w14:paraId="4DB9FF9B">
      <w:pPr>
        <w:ind w:firstLine="420"/>
        <w:rPr>
          <w:rFonts w:hint="eastAsia" w:ascii="宋体" w:hAnsi="宋体"/>
          <w:color w:val="auto"/>
          <w:sz w:val="21"/>
          <w:szCs w:val="30"/>
          <w:highlight w:val="none"/>
        </w:rPr>
      </w:pPr>
      <w:r>
        <w:rPr>
          <w:rFonts w:hint="eastAsia" w:ascii="宋体" w:hAnsi="宋体" w:cs="宋体"/>
          <w:color w:val="auto"/>
          <w:sz w:val="21"/>
          <w:highlight w:val="none"/>
        </w:rPr>
        <w:t>根据《中华人民共和国民法典》、《中华人民共和国建筑法》及有关法律规定，遵循平等、自愿、公平和诚实信用的原则</w:t>
      </w:r>
      <w:r>
        <w:rPr>
          <w:rFonts w:hint="eastAsia" w:ascii="宋体" w:hAnsi="宋体"/>
          <w:color w:val="auto"/>
          <w:sz w:val="21"/>
          <w:szCs w:val="30"/>
          <w:highlight w:val="none"/>
        </w:rPr>
        <w:t>，双方就</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及有关事项协商一致，共同达成如下协议：</w:t>
      </w:r>
    </w:p>
    <w:p w14:paraId="5FC91C62">
      <w:pPr>
        <w:spacing w:before="120" w:after="120"/>
        <w:ind w:firstLine="0"/>
        <w:rPr>
          <w:rFonts w:hint="eastAsia" w:ascii="宋体" w:hAnsi="宋体"/>
          <w:bCs/>
          <w:color w:val="auto"/>
          <w:sz w:val="21"/>
          <w:szCs w:val="32"/>
          <w:highlight w:val="none"/>
        </w:rPr>
      </w:pPr>
      <w:bookmarkStart w:id="99" w:name="_Toc351203481"/>
      <w:r>
        <w:rPr>
          <w:rFonts w:hint="eastAsia" w:ascii="宋体" w:hAnsi="宋体"/>
          <w:b/>
          <w:color w:val="auto"/>
          <w:sz w:val="21"/>
          <w:szCs w:val="32"/>
          <w:highlight w:val="none"/>
        </w:rPr>
        <w:t>一、工程概况</w:t>
      </w:r>
      <w:bookmarkEnd w:id="99"/>
    </w:p>
    <w:p w14:paraId="126952C7">
      <w:pPr>
        <w:ind w:firstLine="420"/>
        <w:jc w:val="left"/>
        <w:rPr>
          <w:rFonts w:hint="eastAsia" w:ascii="宋体" w:hAnsi="宋体"/>
          <w:color w:val="auto"/>
          <w:sz w:val="21"/>
          <w:szCs w:val="30"/>
          <w:highlight w:val="none"/>
          <w:u w:val="single"/>
        </w:rPr>
      </w:pPr>
      <w:r>
        <w:rPr>
          <w:rFonts w:ascii="宋体" w:hAnsi="宋体"/>
          <w:bCs/>
          <w:color w:val="auto"/>
          <w:sz w:val="21"/>
          <w:szCs w:val="30"/>
          <w:highlight w:val="none"/>
        </w:rPr>
        <w:t>1.</w:t>
      </w:r>
      <w:r>
        <w:rPr>
          <w:rFonts w:hint="eastAsia" w:ascii="宋体" w:hAnsi="宋体"/>
          <w:bCs/>
          <w:color w:val="auto"/>
          <w:sz w:val="21"/>
          <w:szCs w:val="30"/>
          <w:highlight w:val="none"/>
        </w:rPr>
        <w:t>工程名称</w:t>
      </w:r>
      <w:r>
        <w:rPr>
          <w:rFonts w:hint="eastAsia" w:ascii="宋体" w:hAnsi="宋体"/>
          <w:color w:val="auto"/>
          <w:sz w:val="21"/>
          <w:szCs w:val="30"/>
          <w:highlight w:val="none"/>
        </w:rPr>
        <w:t>：</w:t>
      </w:r>
      <w:r>
        <w:rPr>
          <w:rFonts w:hint="eastAsia" w:ascii="宋体" w:hAnsi="宋体"/>
          <w:color w:val="auto"/>
          <w:sz w:val="21"/>
          <w:szCs w:val="30"/>
          <w:highlight w:val="none"/>
          <w:u w:val="single"/>
        </w:rPr>
        <w:t xml:space="preserve">                  </w:t>
      </w:r>
    </w:p>
    <w:p w14:paraId="53D90658">
      <w:pPr>
        <w:ind w:firstLine="420"/>
        <w:jc w:val="left"/>
        <w:rPr>
          <w:rFonts w:hint="eastAsia" w:ascii="宋体" w:hAnsi="宋体" w:cs="宋体"/>
          <w:color w:val="auto"/>
          <w:sz w:val="21"/>
          <w:szCs w:val="21"/>
          <w:highlight w:val="none"/>
          <w:u w:val="single"/>
        </w:rPr>
      </w:pPr>
      <w:r>
        <w:rPr>
          <w:rFonts w:ascii="宋体" w:hAnsi="宋体"/>
          <w:bCs/>
          <w:color w:val="auto"/>
          <w:sz w:val="21"/>
          <w:szCs w:val="30"/>
          <w:highlight w:val="none"/>
        </w:rPr>
        <w:t>2.</w:t>
      </w:r>
      <w:r>
        <w:rPr>
          <w:rFonts w:hint="eastAsia" w:ascii="宋体" w:hAnsi="宋体"/>
          <w:bCs/>
          <w:color w:val="auto"/>
          <w:sz w:val="21"/>
          <w:szCs w:val="30"/>
          <w:highlight w:val="none"/>
        </w:rPr>
        <w:t>工程地点：</w:t>
      </w:r>
      <w:r>
        <w:rPr>
          <w:rFonts w:hint="eastAsia" w:ascii="宋体" w:hAnsi="宋体"/>
          <w:color w:val="auto"/>
          <w:sz w:val="21"/>
          <w:highlight w:val="none"/>
          <w:u w:val="single"/>
        </w:rPr>
        <w:t xml:space="preserve">                  </w:t>
      </w:r>
    </w:p>
    <w:p w14:paraId="33EB549B">
      <w:pPr>
        <w:ind w:firstLine="411"/>
        <w:rPr>
          <w:rFonts w:hint="eastAsia" w:ascii="宋体" w:hAnsi="宋体" w:cs="宋体"/>
          <w:color w:val="auto"/>
          <w:sz w:val="21"/>
          <w:highlight w:val="none"/>
          <w:u w:val="single"/>
        </w:rPr>
      </w:pPr>
      <w:r>
        <w:rPr>
          <w:rFonts w:ascii="宋体" w:hAnsi="宋体"/>
          <w:bCs/>
          <w:color w:val="auto"/>
          <w:sz w:val="21"/>
          <w:szCs w:val="30"/>
          <w:highlight w:val="none"/>
        </w:rPr>
        <w:t>3.</w:t>
      </w:r>
      <w:r>
        <w:rPr>
          <w:rFonts w:hint="eastAsia" w:ascii="宋体" w:hAnsi="宋体"/>
          <w:bCs/>
          <w:color w:val="auto"/>
          <w:sz w:val="21"/>
          <w:szCs w:val="30"/>
          <w:highlight w:val="none"/>
        </w:rPr>
        <w:t>工程立项批准文号</w:t>
      </w:r>
      <w:r>
        <w:rPr>
          <w:rFonts w:hint="eastAsia" w:ascii="宋体" w:hAnsi="宋体"/>
          <w:color w:val="auto"/>
          <w:sz w:val="21"/>
          <w:szCs w:val="30"/>
          <w:highlight w:val="none"/>
        </w:rPr>
        <w:t>：</w:t>
      </w:r>
      <w:r>
        <w:rPr>
          <w:rFonts w:hint="eastAsia" w:ascii="宋体" w:hAnsi="宋体"/>
          <w:color w:val="auto"/>
          <w:sz w:val="21"/>
          <w:szCs w:val="30"/>
          <w:highlight w:val="none"/>
          <w:u w:val="single"/>
        </w:rPr>
        <w:t xml:space="preserve">          </w:t>
      </w:r>
    </w:p>
    <w:p w14:paraId="74693938">
      <w:pPr>
        <w:ind w:firstLine="411"/>
        <w:rPr>
          <w:rFonts w:hint="eastAsia" w:ascii="宋体" w:hAnsi="宋体"/>
          <w:bCs/>
          <w:color w:val="auto"/>
          <w:sz w:val="21"/>
          <w:szCs w:val="30"/>
          <w:highlight w:val="none"/>
        </w:rPr>
      </w:pPr>
      <w:r>
        <w:rPr>
          <w:rFonts w:ascii="宋体" w:hAnsi="宋体"/>
          <w:bCs/>
          <w:color w:val="auto"/>
          <w:sz w:val="21"/>
          <w:szCs w:val="30"/>
          <w:highlight w:val="none"/>
        </w:rPr>
        <w:t>4.</w:t>
      </w:r>
      <w:r>
        <w:rPr>
          <w:rFonts w:hint="eastAsia" w:ascii="宋体" w:hAnsi="宋体"/>
          <w:bCs/>
          <w:color w:val="auto"/>
          <w:sz w:val="21"/>
          <w:szCs w:val="30"/>
          <w:highlight w:val="none"/>
        </w:rPr>
        <w:t>资金来源：</w:t>
      </w:r>
      <w:r>
        <w:rPr>
          <w:rFonts w:hint="eastAsia" w:ascii="宋体" w:hAnsi="宋体"/>
          <w:bCs/>
          <w:color w:val="auto"/>
          <w:sz w:val="21"/>
          <w:szCs w:val="30"/>
          <w:highlight w:val="none"/>
          <w:u w:val="single"/>
        </w:rPr>
        <w:t xml:space="preserve">               </w:t>
      </w:r>
      <w:r>
        <w:rPr>
          <w:rFonts w:hint="eastAsia" w:ascii="宋体" w:hAnsi="宋体"/>
          <w:color w:val="auto"/>
          <w:sz w:val="21"/>
          <w:szCs w:val="30"/>
          <w:highlight w:val="none"/>
          <w:u w:val="single"/>
        </w:rPr>
        <w:t xml:space="preserve"> </w:t>
      </w:r>
      <w:r>
        <w:rPr>
          <w:rFonts w:hint="eastAsia" w:ascii="宋体" w:hAnsi="宋体"/>
          <w:bCs/>
          <w:color w:val="auto"/>
          <w:sz w:val="21"/>
          <w:szCs w:val="30"/>
          <w:highlight w:val="none"/>
          <w:u w:val="single"/>
        </w:rPr>
        <w:t xml:space="preserve">  </w:t>
      </w:r>
      <w:r>
        <w:rPr>
          <w:rFonts w:hint="eastAsia" w:ascii="宋体" w:hAnsi="宋体"/>
          <w:bCs/>
          <w:color w:val="auto"/>
          <w:sz w:val="21"/>
          <w:szCs w:val="30"/>
          <w:highlight w:val="none"/>
        </w:rPr>
        <w:t xml:space="preserve"> </w:t>
      </w:r>
    </w:p>
    <w:p w14:paraId="7616497C">
      <w:pPr>
        <w:ind w:firstLine="420"/>
        <w:jc w:val="left"/>
        <w:rPr>
          <w:rFonts w:hint="eastAsia" w:ascii="宋体" w:hAnsi="宋体"/>
          <w:color w:val="auto"/>
          <w:sz w:val="21"/>
          <w:szCs w:val="30"/>
          <w:highlight w:val="none"/>
          <w:u w:val="single"/>
        </w:rPr>
      </w:pPr>
      <w:r>
        <w:rPr>
          <w:rFonts w:hint="eastAsia" w:ascii="宋体" w:hAnsi="宋体"/>
          <w:bCs/>
          <w:color w:val="auto"/>
          <w:sz w:val="21"/>
          <w:szCs w:val="30"/>
          <w:highlight w:val="none"/>
        </w:rPr>
        <w:t>5</w:t>
      </w:r>
      <w:r>
        <w:rPr>
          <w:rFonts w:ascii="宋体" w:hAnsi="宋体"/>
          <w:bCs/>
          <w:color w:val="auto"/>
          <w:sz w:val="21"/>
          <w:szCs w:val="30"/>
          <w:highlight w:val="none"/>
        </w:rPr>
        <w:t>.</w:t>
      </w:r>
      <w:r>
        <w:rPr>
          <w:rFonts w:hint="eastAsia" w:ascii="宋体" w:hAnsi="宋体"/>
          <w:bCs/>
          <w:color w:val="auto"/>
          <w:sz w:val="21"/>
          <w:szCs w:val="30"/>
          <w:highlight w:val="none"/>
        </w:rPr>
        <w:t>工程承包范围：</w:t>
      </w:r>
      <w:r>
        <w:rPr>
          <w:rFonts w:hint="eastAsia" w:ascii="宋体" w:hAnsi="宋体"/>
          <w:bCs/>
          <w:color w:val="auto"/>
          <w:sz w:val="21"/>
          <w:szCs w:val="30"/>
          <w:highlight w:val="none"/>
          <w:u w:val="single"/>
        </w:rPr>
        <w:t xml:space="preserve">              </w:t>
      </w:r>
    </w:p>
    <w:p w14:paraId="4671E56B">
      <w:pPr>
        <w:ind w:firstLine="0"/>
        <w:rPr>
          <w:rFonts w:hint="eastAsia" w:ascii="宋体" w:hAnsi="宋体"/>
          <w:color w:val="auto"/>
          <w:sz w:val="21"/>
          <w:szCs w:val="32"/>
          <w:highlight w:val="none"/>
        </w:rPr>
      </w:pPr>
      <w:r>
        <w:rPr>
          <w:rFonts w:hint="eastAsia" w:ascii="宋体" w:hAnsi="宋体"/>
          <w:color w:val="auto"/>
          <w:sz w:val="21"/>
          <w:szCs w:val="32"/>
          <w:highlight w:val="none"/>
        </w:rPr>
        <w:t>二、合同工期</w:t>
      </w:r>
      <w:bookmarkEnd w:id="98"/>
    </w:p>
    <w:p w14:paraId="56329FA8">
      <w:pPr>
        <w:ind w:firstLine="420"/>
        <w:jc w:val="left"/>
        <w:rPr>
          <w:color w:val="auto"/>
          <w:sz w:val="21"/>
          <w:szCs w:val="21"/>
          <w:highlight w:val="none"/>
        </w:rPr>
      </w:pPr>
      <w:r>
        <w:rPr>
          <w:rFonts w:ascii="宋体" w:hAnsi="宋体"/>
          <w:color w:val="auto"/>
          <w:sz w:val="21"/>
          <w:szCs w:val="21"/>
          <w:highlight w:val="none"/>
        </w:rPr>
        <w:t>计划开工日期：</w:t>
      </w:r>
      <w:r>
        <w:rPr>
          <w:rFonts w:hint="eastAsia"/>
          <w:color w:val="auto"/>
          <w:sz w:val="21"/>
          <w:szCs w:val="21"/>
          <w:highlight w:val="none"/>
          <w:u w:val="single"/>
        </w:rPr>
        <w:t xml:space="preserve">      </w:t>
      </w:r>
      <w:r>
        <w:rPr>
          <w:rFonts w:ascii="宋体" w:hAnsi="宋体"/>
          <w:color w:val="auto"/>
          <w:sz w:val="21"/>
          <w:szCs w:val="21"/>
          <w:highlight w:val="none"/>
        </w:rPr>
        <w:t>年</w:t>
      </w:r>
      <w:r>
        <w:rPr>
          <w:rFonts w:hint="eastAsia"/>
          <w:color w:val="auto"/>
          <w:sz w:val="21"/>
          <w:szCs w:val="21"/>
          <w:highlight w:val="none"/>
          <w:u w:val="single"/>
        </w:rPr>
        <w:t xml:space="preserve">   </w:t>
      </w:r>
      <w:r>
        <w:rPr>
          <w:rFonts w:ascii="宋体" w:hAnsi="宋体"/>
          <w:color w:val="auto"/>
          <w:sz w:val="21"/>
          <w:szCs w:val="21"/>
          <w:highlight w:val="none"/>
        </w:rPr>
        <w:t>月</w:t>
      </w:r>
      <w:r>
        <w:rPr>
          <w:rFonts w:hint="eastAsia"/>
          <w:color w:val="auto"/>
          <w:sz w:val="21"/>
          <w:szCs w:val="21"/>
          <w:highlight w:val="none"/>
          <w:u w:val="single"/>
        </w:rPr>
        <w:t xml:space="preserve">   </w:t>
      </w:r>
      <w:r>
        <w:rPr>
          <w:rFonts w:ascii="宋体" w:hAnsi="宋体"/>
          <w:color w:val="auto"/>
          <w:sz w:val="21"/>
          <w:szCs w:val="21"/>
          <w:highlight w:val="none"/>
        </w:rPr>
        <w:t>日（具体开工时间以</w:t>
      </w:r>
      <w:r>
        <w:rPr>
          <w:rFonts w:hint="eastAsia" w:ascii="宋体" w:hAnsi="宋体"/>
          <w:color w:val="auto"/>
          <w:sz w:val="21"/>
          <w:szCs w:val="21"/>
          <w:highlight w:val="none"/>
        </w:rPr>
        <w:t>开工令</w:t>
      </w:r>
      <w:r>
        <w:rPr>
          <w:rFonts w:ascii="宋体" w:hAnsi="宋体"/>
          <w:color w:val="auto"/>
          <w:sz w:val="21"/>
          <w:szCs w:val="21"/>
          <w:highlight w:val="none"/>
        </w:rPr>
        <w:t>为准）。</w:t>
      </w:r>
    </w:p>
    <w:p w14:paraId="3F176B7A">
      <w:pPr>
        <w:ind w:firstLine="420"/>
        <w:jc w:val="left"/>
        <w:rPr>
          <w:color w:val="auto"/>
          <w:sz w:val="21"/>
          <w:szCs w:val="21"/>
          <w:highlight w:val="none"/>
        </w:rPr>
      </w:pPr>
      <w:r>
        <w:rPr>
          <w:rFonts w:ascii="宋体" w:hAnsi="宋体"/>
          <w:color w:val="auto"/>
          <w:sz w:val="21"/>
          <w:szCs w:val="21"/>
          <w:highlight w:val="none"/>
        </w:rPr>
        <w:t>计划竣工日期：</w:t>
      </w:r>
      <w:r>
        <w:rPr>
          <w:rFonts w:hint="eastAsia"/>
          <w:color w:val="auto"/>
          <w:sz w:val="21"/>
          <w:szCs w:val="21"/>
          <w:highlight w:val="none"/>
          <w:u w:val="single"/>
        </w:rPr>
        <w:t xml:space="preserve">      </w:t>
      </w:r>
      <w:r>
        <w:rPr>
          <w:rFonts w:ascii="宋体" w:hAnsi="宋体"/>
          <w:color w:val="auto"/>
          <w:sz w:val="21"/>
          <w:szCs w:val="21"/>
          <w:highlight w:val="none"/>
        </w:rPr>
        <w:t>年</w:t>
      </w:r>
      <w:r>
        <w:rPr>
          <w:rFonts w:hint="eastAsia"/>
          <w:color w:val="auto"/>
          <w:sz w:val="21"/>
          <w:szCs w:val="21"/>
          <w:highlight w:val="none"/>
          <w:u w:val="single"/>
        </w:rPr>
        <w:t xml:space="preserve">   </w:t>
      </w:r>
      <w:r>
        <w:rPr>
          <w:rFonts w:ascii="宋体" w:hAnsi="宋体"/>
          <w:color w:val="auto"/>
          <w:sz w:val="21"/>
          <w:szCs w:val="21"/>
          <w:highlight w:val="none"/>
        </w:rPr>
        <w:t>月</w:t>
      </w:r>
      <w:r>
        <w:rPr>
          <w:rFonts w:hint="eastAsia"/>
          <w:color w:val="auto"/>
          <w:sz w:val="21"/>
          <w:szCs w:val="21"/>
          <w:highlight w:val="none"/>
          <w:u w:val="single"/>
        </w:rPr>
        <w:t xml:space="preserve">   </w:t>
      </w:r>
      <w:r>
        <w:rPr>
          <w:rFonts w:ascii="宋体" w:hAnsi="宋体"/>
          <w:color w:val="auto"/>
          <w:sz w:val="21"/>
          <w:szCs w:val="21"/>
          <w:highlight w:val="none"/>
        </w:rPr>
        <w:t>日。</w:t>
      </w:r>
    </w:p>
    <w:p w14:paraId="01859DA7">
      <w:pPr>
        <w:ind w:left="240" w:firstLine="240"/>
        <w:jc w:val="left"/>
        <w:rPr>
          <w:rFonts w:hint="eastAsia" w:ascii="宋体" w:hAnsi="宋体" w:cs="宋体"/>
          <w:color w:val="auto"/>
          <w:sz w:val="21"/>
          <w:highlight w:val="none"/>
          <w:lang w:eastAsia="zh-CN"/>
        </w:rPr>
      </w:pPr>
      <w:r>
        <w:rPr>
          <w:rFonts w:hint="eastAsia" w:ascii="宋体" w:hAnsi="宋体" w:cs="宋体"/>
          <w:color w:val="auto"/>
          <w:sz w:val="21"/>
          <w:highlight w:val="none"/>
        </w:rPr>
        <w:t>工期总日历天数：      天。工期总日历天数与根据前述计划开竣工日期计算的工期天数不一致的，以工期总日历天数为准</w:t>
      </w:r>
      <w:r>
        <w:rPr>
          <w:rFonts w:hint="eastAsia" w:ascii="宋体" w:hAnsi="宋体" w:cs="宋体"/>
          <w:color w:val="auto"/>
          <w:sz w:val="21"/>
          <w:highlight w:val="none"/>
          <w:lang w:eastAsia="zh-CN"/>
        </w:rPr>
        <w:t>，</w:t>
      </w:r>
      <w:r>
        <w:rPr>
          <w:rFonts w:hint="eastAsia" w:ascii="宋体" w:hAnsi="宋体" w:cs="宋体"/>
          <w:color w:val="auto"/>
          <w:sz w:val="21"/>
          <w:highlight w:val="none"/>
        </w:rPr>
        <w:t>该项目需配合馆方基本陈列改造项目同期施工</w:t>
      </w:r>
      <w:r>
        <w:rPr>
          <w:rFonts w:hint="eastAsia" w:ascii="宋体" w:hAnsi="宋体" w:cs="宋体"/>
          <w:color w:val="auto"/>
          <w:sz w:val="21"/>
          <w:highlight w:val="none"/>
          <w:lang w:eastAsia="zh-CN"/>
        </w:rPr>
        <w:t>。</w:t>
      </w:r>
    </w:p>
    <w:p w14:paraId="1240DC62">
      <w:pPr>
        <w:ind w:firstLine="0"/>
        <w:rPr>
          <w:rFonts w:hint="eastAsia" w:ascii="宋体" w:hAnsi="宋体"/>
          <w:bCs/>
          <w:color w:val="auto"/>
          <w:sz w:val="21"/>
          <w:szCs w:val="32"/>
          <w:highlight w:val="none"/>
        </w:rPr>
      </w:pPr>
      <w:bookmarkStart w:id="100" w:name="_Toc351203483"/>
      <w:r>
        <w:rPr>
          <w:rFonts w:hint="eastAsia" w:ascii="宋体" w:hAnsi="宋体"/>
          <w:bCs/>
          <w:color w:val="auto"/>
          <w:sz w:val="21"/>
          <w:szCs w:val="32"/>
          <w:highlight w:val="none"/>
        </w:rPr>
        <w:t>三、质量标准</w:t>
      </w:r>
      <w:bookmarkEnd w:id="100"/>
    </w:p>
    <w:p w14:paraId="1F60A71A">
      <w:pPr>
        <w:ind w:firstLine="420"/>
        <w:jc w:val="left"/>
        <w:rPr>
          <w:rFonts w:hint="eastAsia" w:ascii="宋体" w:hAnsi="宋体"/>
          <w:bCs/>
          <w:color w:val="auto"/>
          <w:sz w:val="21"/>
          <w:szCs w:val="32"/>
          <w:highlight w:val="none"/>
        </w:rPr>
      </w:pPr>
      <w:bookmarkStart w:id="101" w:name="_Toc351203484"/>
      <w:r>
        <w:rPr>
          <w:rFonts w:hint="eastAsia" w:ascii="宋体" w:hAnsi="宋体"/>
          <w:bCs/>
          <w:color w:val="auto"/>
          <w:sz w:val="21"/>
          <w:szCs w:val="32"/>
          <w:highlight w:val="none"/>
        </w:rPr>
        <w:t>工程质量：符合国家验收标准，等级为合格。</w:t>
      </w:r>
    </w:p>
    <w:p w14:paraId="0EEA6274">
      <w:pPr>
        <w:ind w:firstLine="0"/>
        <w:rPr>
          <w:rFonts w:hint="eastAsia" w:ascii="宋体" w:hAnsi="宋体"/>
          <w:bCs/>
          <w:color w:val="auto"/>
          <w:sz w:val="21"/>
          <w:szCs w:val="32"/>
          <w:highlight w:val="none"/>
        </w:rPr>
      </w:pPr>
      <w:r>
        <w:rPr>
          <w:rFonts w:hint="eastAsia" w:ascii="宋体" w:hAnsi="宋体"/>
          <w:bCs/>
          <w:color w:val="auto"/>
          <w:sz w:val="21"/>
          <w:szCs w:val="32"/>
          <w:highlight w:val="none"/>
        </w:rPr>
        <w:t>四、签约合同价与合同价格形式</w:t>
      </w:r>
      <w:bookmarkEnd w:id="101"/>
      <w:r>
        <w:rPr>
          <w:rFonts w:ascii="宋体" w:hAnsi="宋体"/>
          <w:b/>
          <w:color w:val="auto"/>
          <w:sz w:val="21"/>
          <w:szCs w:val="32"/>
          <w:highlight w:val="none"/>
        </w:rPr>
        <w:tab/>
      </w:r>
    </w:p>
    <w:p w14:paraId="15FAC9C0">
      <w:pPr>
        <w:ind w:firstLine="420"/>
        <w:rPr>
          <w:rFonts w:hint="eastAsia" w:ascii="宋体" w:hAnsi="宋体"/>
          <w:color w:val="auto"/>
          <w:sz w:val="21"/>
          <w:szCs w:val="30"/>
          <w:highlight w:val="none"/>
        </w:rPr>
      </w:pPr>
      <w:r>
        <w:rPr>
          <w:rFonts w:ascii="宋体" w:hAnsi="宋体"/>
          <w:color w:val="auto"/>
          <w:sz w:val="21"/>
          <w:szCs w:val="30"/>
          <w:highlight w:val="none"/>
        </w:rPr>
        <w:t>1.</w:t>
      </w:r>
      <w:r>
        <w:rPr>
          <w:rFonts w:hint="eastAsia" w:ascii="宋体" w:hAnsi="宋体"/>
          <w:color w:val="auto"/>
          <w:sz w:val="21"/>
          <w:szCs w:val="30"/>
          <w:highlight w:val="none"/>
        </w:rPr>
        <w:t>签约合同价为：</w:t>
      </w:r>
    </w:p>
    <w:p w14:paraId="135FC207">
      <w:pPr>
        <w:ind w:firstLine="525"/>
        <w:rPr>
          <w:rFonts w:hint="eastAsia" w:ascii="宋体" w:hAnsi="宋体"/>
          <w:color w:val="auto"/>
          <w:sz w:val="21"/>
          <w:szCs w:val="30"/>
          <w:highlight w:val="none"/>
        </w:rPr>
      </w:pPr>
      <w:r>
        <w:rPr>
          <w:rFonts w:hint="eastAsia" w:ascii="宋体" w:hAnsi="宋体"/>
          <w:color w:val="auto"/>
          <w:sz w:val="21"/>
          <w:szCs w:val="30"/>
          <w:highlight w:val="none"/>
        </w:rPr>
        <w:t>人民币（大写</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w:t>
      </w:r>
      <w:r>
        <w:rPr>
          <w:rFonts w:ascii="宋体" w:hAnsi="宋体"/>
          <w:color w:val="auto"/>
          <w:sz w:val="21"/>
          <w:szCs w:val="30"/>
          <w:highlight w:val="none"/>
        </w:rPr>
        <w:t>(¥</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元</w:t>
      </w:r>
      <w:r>
        <w:rPr>
          <w:rFonts w:ascii="宋体" w:hAnsi="宋体"/>
          <w:color w:val="auto"/>
          <w:sz w:val="21"/>
          <w:szCs w:val="30"/>
          <w:highlight w:val="none"/>
        </w:rPr>
        <w:t>)</w:t>
      </w:r>
      <w:r>
        <w:rPr>
          <w:rFonts w:hint="eastAsia" w:ascii="宋体" w:hAnsi="宋体"/>
          <w:color w:val="auto"/>
          <w:sz w:val="21"/>
          <w:szCs w:val="30"/>
          <w:highlight w:val="none"/>
        </w:rPr>
        <w:t>；</w:t>
      </w:r>
    </w:p>
    <w:p w14:paraId="3AB4DD8D">
      <w:pPr>
        <w:ind w:firstLine="420"/>
        <w:rPr>
          <w:rFonts w:hint="eastAsia" w:ascii="宋体" w:hAnsi="宋体"/>
          <w:color w:val="auto"/>
          <w:sz w:val="21"/>
          <w:szCs w:val="30"/>
          <w:highlight w:val="none"/>
        </w:rPr>
      </w:pPr>
      <w:r>
        <w:rPr>
          <w:rFonts w:hint="eastAsia" w:ascii="宋体" w:hAnsi="宋体"/>
          <w:color w:val="auto"/>
          <w:sz w:val="21"/>
          <w:szCs w:val="30"/>
          <w:highlight w:val="none"/>
        </w:rPr>
        <w:t>其中：</w:t>
      </w:r>
    </w:p>
    <w:p w14:paraId="65F37773">
      <w:pPr>
        <w:ind w:firstLine="420"/>
        <w:rPr>
          <w:rFonts w:hint="eastAsia" w:ascii="宋体" w:hAnsi="宋体"/>
          <w:color w:val="auto"/>
          <w:sz w:val="21"/>
          <w:szCs w:val="30"/>
          <w:highlight w:val="none"/>
        </w:rPr>
      </w:pPr>
      <w:r>
        <w:rPr>
          <w:rFonts w:hint="eastAsia" w:ascii="宋体" w:hAnsi="宋体"/>
          <w:color w:val="auto"/>
          <w:sz w:val="21"/>
          <w:szCs w:val="30"/>
          <w:highlight w:val="none"/>
        </w:rPr>
        <w:t>（</w:t>
      </w:r>
      <w:r>
        <w:rPr>
          <w:rFonts w:ascii="宋体" w:hAnsi="宋体"/>
          <w:color w:val="auto"/>
          <w:sz w:val="21"/>
          <w:szCs w:val="30"/>
          <w:highlight w:val="none"/>
        </w:rPr>
        <w:t>1</w:t>
      </w:r>
      <w:r>
        <w:rPr>
          <w:rFonts w:hint="eastAsia" w:ascii="宋体" w:hAnsi="宋体"/>
          <w:color w:val="auto"/>
          <w:sz w:val="21"/>
          <w:szCs w:val="30"/>
          <w:highlight w:val="none"/>
        </w:rPr>
        <w:t>）</w:t>
      </w:r>
      <w:r>
        <w:rPr>
          <w:rFonts w:hint="eastAsia" w:ascii="Calibri" w:hAnsi="Calibri"/>
          <w:color w:val="auto"/>
          <w:sz w:val="21"/>
          <w:highlight w:val="none"/>
        </w:rPr>
        <w:t>安全生产措施</w:t>
      </w:r>
      <w:r>
        <w:rPr>
          <w:rFonts w:hint="eastAsia" w:ascii="宋体" w:hAnsi="宋体"/>
          <w:color w:val="auto"/>
          <w:sz w:val="21"/>
          <w:szCs w:val="30"/>
          <w:highlight w:val="none"/>
        </w:rPr>
        <w:t>费：</w:t>
      </w:r>
    </w:p>
    <w:p w14:paraId="770C3CF4">
      <w:pPr>
        <w:ind w:firstLine="945"/>
        <w:rPr>
          <w:rFonts w:hint="eastAsia" w:ascii="宋体" w:hAnsi="宋体"/>
          <w:color w:val="auto"/>
          <w:sz w:val="21"/>
          <w:szCs w:val="30"/>
          <w:highlight w:val="none"/>
        </w:rPr>
      </w:pPr>
      <w:r>
        <w:rPr>
          <w:rFonts w:hint="eastAsia" w:ascii="宋体" w:hAnsi="宋体"/>
          <w:color w:val="auto"/>
          <w:sz w:val="21"/>
          <w:szCs w:val="30"/>
          <w:highlight w:val="none"/>
        </w:rPr>
        <w:t>人民币（大写</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w:t>
      </w:r>
      <w:r>
        <w:rPr>
          <w:rFonts w:ascii="宋体" w:hAnsi="宋体"/>
          <w:color w:val="auto"/>
          <w:sz w:val="21"/>
          <w:szCs w:val="30"/>
          <w:highlight w:val="none"/>
        </w:rPr>
        <w:t xml:space="preserve"> (¥</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元</w:t>
      </w:r>
      <w:r>
        <w:rPr>
          <w:rFonts w:ascii="宋体" w:hAnsi="宋体"/>
          <w:color w:val="auto"/>
          <w:sz w:val="21"/>
          <w:szCs w:val="30"/>
          <w:highlight w:val="none"/>
        </w:rPr>
        <w:t>)</w:t>
      </w:r>
      <w:r>
        <w:rPr>
          <w:rFonts w:hint="eastAsia" w:ascii="宋体" w:hAnsi="宋体"/>
          <w:color w:val="auto"/>
          <w:sz w:val="21"/>
          <w:szCs w:val="30"/>
          <w:highlight w:val="none"/>
        </w:rPr>
        <w:t>；</w:t>
      </w:r>
    </w:p>
    <w:p w14:paraId="651E6B3C">
      <w:pPr>
        <w:ind w:firstLine="420"/>
        <w:rPr>
          <w:rFonts w:hint="eastAsia" w:ascii="宋体" w:hAnsi="宋体"/>
          <w:color w:val="auto"/>
          <w:sz w:val="21"/>
          <w:szCs w:val="30"/>
          <w:highlight w:val="none"/>
        </w:rPr>
      </w:pPr>
      <w:r>
        <w:rPr>
          <w:rFonts w:hint="eastAsia" w:ascii="宋体" w:hAnsi="宋体"/>
          <w:color w:val="auto"/>
          <w:sz w:val="21"/>
          <w:szCs w:val="30"/>
          <w:highlight w:val="none"/>
        </w:rPr>
        <w:t>（</w:t>
      </w:r>
      <w:r>
        <w:rPr>
          <w:rFonts w:ascii="宋体" w:hAnsi="宋体"/>
          <w:color w:val="auto"/>
          <w:sz w:val="21"/>
          <w:szCs w:val="30"/>
          <w:highlight w:val="none"/>
        </w:rPr>
        <w:t>2</w:t>
      </w:r>
      <w:r>
        <w:rPr>
          <w:rFonts w:hint="eastAsia" w:ascii="宋体" w:hAnsi="宋体"/>
          <w:color w:val="auto"/>
          <w:sz w:val="21"/>
          <w:szCs w:val="30"/>
          <w:highlight w:val="none"/>
        </w:rPr>
        <w:t>）材料和工程设备暂估价金额：</w:t>
      </w:r>
    </w:p>
    <w:p w14:paraId="0E407D8D">
      <w:pPr>
        <w:ind w:firstLine="945"/>
        <w:rPr>
          <w:rFonts w:hint="eastAsia" w:ascii="宋体" w:hAnsi="宋体"/>
          <w:color w:val="auto"/>
          <w:sz w:val="21"/>
          <w:szCs w:val="30"/>
          <w:highlight w:val="none"/>
        </w:rPr>
      </w:pPr>
      <w:r>
        <w:rPr>
          <w:rFonts w:hint="eastAsia" w:ascii="宋体" w:hAnsi="宋体"/>
          <w:color w:val="auto"/>
          <w:sz w:val="21"/>
          <w:szCs w:val="30"/>
          <w:highlight w:val="none"/>
        </w:rPr>
        <w:t>人民币（大写</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w:t>
      </w:r>
      <w:r>
        <w:rPr>
          <w:rFonts w:ascii="宋体" w:hAnsi="宋体"/>
          <w:color w:val="auto"/>
          <w:sz w:val="21"/>
          <w:szCs w:val="30"/>
          <w:highlight w:val="none"/>
        </w:rPr>
        <w:t>(¥</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元</w:t>
      </w:r>
      <w:r>
        <w:rPr>
          <w:rFonts w:ascii="宋体" w:hAnsi="宋体"/>
          <w:color w:val="auto"/>
          <w:sz w:val="21"/>
          <w:szCs w:val="30"/>
          <w:highlight w:val="none"/>
        </w:rPr>
        <w:t>)</w:t>
      </w:r>
      <w:r>
        <w:rPr>
          <w:rFonts w:hint="eastAsia" w:ascii="宋体" w:hAnsi="宋体"/>
          <w:color w:val="auto"/>
          <w:sz w:val="21"/>
          <w:szCs w:val="30"/>
          <w:highlight w:val="none"/>
        </w:rPr>
        <w:t>；</w:t>
      </w:r>
    </w:p>
    <w:p w14:paraId="3C62FCF8">
      <w:pPr>
        <w:ind w:firstLine="420"/>
        <w:rPr>
          <w:rFonts w:hint="eastAsia" w:ascii="宋体" w:hAnsi="宋体"/>
          <w:color w:val="auto"/>
          <w:sz w:val="21"/>
          <w:szCs w:val="30"/>
          <w:highlight w:val="none"/>
        </w:rPr>
      </w:pPr>
      <w:r>
        <w:rPr>
          <w:rFonts w:hint="eastAsia" w:ascii="宋体" w:hAnsi="宋体"/>
          <w:color w:val="auto"/>
          <w:sz w:val="21"/>
          <w:szCs w:val="30"/>
          <w:highlight w:val="none"/>
        </w:rPr>
        <w:t>（</w:t>
      </w:r>
      <w:r>
        <w:rPr>
          <w:rFonts w:ascii="宋体" w:hAnsi="宋体"/>
          <w:color w:val="auto"/>
          <w:sz w:val="21"/>
          <w:szCs w:val="30"/>
          <w:highlight w:val="none"/>
        </w:rPr>
        <w:t>3</w:t>
      </w:r>
      <w:r>
        <w:rPr>
          <w:rFonts w:hint="eastAsia" w:ascii="宋体" w:hAnsi="宋体"/>
          <w:color w:val="auto"/>
          <w:sz w:val="21"/>
          <w:szCs w:val="30"/>
          <w:highlight w:val="none"/>
        </w:rPr>
        <w:t>）专业工程暂估价</w:t>
      </w:r>
      <w:r>
        <w:rPr>
          <w:rFonts w:hint="eastAsia" w:ascii="Calibri" w:hAnsi="Calibri"/>
          <w:color w:val="auto"/>
          <w:sz w:val="21"/>
          <w:highlight w:val="none"/>
        </w:rPr>
        <w:t>（含增值税）</w:t>
      </w:r>
      <w:r>
        <w:rPr>
          <w:rFonts w:hint="eastAsia" w:ascii="宋体" w:hAnsi="宋体"/>
          <w:color w:val="auto"/>
          <w:sz w:val="21"/>
          <w:szCs w:val="30"/>
          <w:highlight w:val="none"/>
        </w:rPr>
        <w:t>金额：</w:t>
      </w:r>
    </w:p>
    <w:p w14:paraId="1193A83D">
      <w:pPr>
        <w:ind w:firstLine="945"/>
        <w:rPr>
          <w:rFonts w:hint="eastAsia" w:ascii="宋体" w:hAnsi="宋体"/>
          <w:color w:val="auto"/>
          <w:sz w:val="21"/>
          <w:szCs w:val="30"/>
          <w:highlight w:val="none"/>
        </w:rPr>
      </w:pPr>
      <w:r>
        <w:rPr>
          <w:rFonts w:hint="eastAsia" w:ascii="宋体" w:hAnsi="宋体"/>
          <w:color w:val="auto"/>
          <w:sz w:val="21"/>
          <w:szCs w:val="30"/>
          <w:highlight w:val="none"/>
        </w:rPr>
        <w:t>人民币（大写</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w:t>
      </w:r>
      <w:r>
        <w:rPr>
          <w:rFonts w:ascii="宋体" w:hAnsi="宋体"/>
          <w:color w:val="auto"/>
          <w:sz w:val="21"/>
          <w:szCs w:val="30"/>
          <w:highlight w:val="none"/>
        </w:rPr>
        <w:t xml:space="preserve"> (¥</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元</w:t>
      </w:r>
      <w:r>
        <w:rPr>
          <w:rFonts w:ascii="宋体" w:hAnsi="宋体"/>
          <w:color w:val="auto"/>
          <w:sz w:val="21"/>
          <w:szCs w:val="30"/>
          <w:highlight w:val="none"/>
        </w:rPr>
        <w:t>)</w:t>
      </w:r>
      <w:r>
        <w:rPr>
          <w:rFonts w:hint="eastAsia" w:ascii="宋体" w:hAnsi="宋体"/>
          <w:color w:val="auto"/>
          <w:sz w:val="21"/>
          <w:szCs w:val="30"/>
          <w:highlight w:val="none"/>
        </w:rPr>
        <w:t>；</w:t>
      </w:r>
    </w:p>
    <w:p w14:paraId="44FEC62D">
      <w:pPr>
        <w:ind w:firstLine="420"/>
        <w:rPr>
          <w:rFonts w:hint="eastAsia" w:ascii="宋体" w:hAnsi="宋体"/>
          <w:color w:val="auto"/>
          <w:sz w:val="21"/>
          <w:szCs w:val="30"/>
          <w:highlight w:val="none"/>
        </w:rPr>
      </w:pPr>
      <w:r>
        <w:rPr>
          <w:rFonts w:hint="eastAsia" w:ascii="宋体" w:hAnsi="宋体"/>
          <w:color w:val="auto"/>
          <w:sz w:val="21"/>
          <w:szCs w:val="30"/>
          <w:highlight w:val="none"/>
        </w:rPr>
        <w:t>（</w:t>
      </w:r>
      <w:r>
        <w:rPr>
          <w:rFonts w:ascii="宋体" w:hAnsi="宋体"/>
          <w:color w:val="auto"/>
          <w:sz w:val="21"/>
          <w:szCs w:val="30"/>
          <w:highlight w:val="none"/>
        </w:rPr>
        <w:t>4</w:t>
      </w:r>
      <w:r>
        <w:rPr>
          <w:rFonts w:hint="eastAsia" w:ascii="宋体" w:hAnsi="宋体"/>
          <w:color w:val="auto"/>
          <w:sz w:val="21"/>
          <w:szCs w:val="30"/>
          <w:highlight w:val="none"/>
        </w:rPr>
        <w:t>）暂列金额：</w:t>
      </w:r>
    </w:p>
    <w:p w14:paraId="7FC51BC7">
      <w:pPr>
        <w:ind w:firstLine="945"/>
        <w:rPr>
          <w:rFonts w:hint="eastAsia" w:ascii="宋体" w:hAnsi="宋体"/>
          <w:color w:val="auto"/>
          <w:sz w:val="21"/>
          <w:szCs w:val="30"/>
          <w:highlight w:val="none"/>
        </w:rPr>
      </w:pPr>
      <w:r>
        <w:rPr>
          <w:rFonts w:hint="eastAsia" w:ascii="宋体" w:hAnsi="宋体"/>
          <w:color w:val="auto"/>
          <w:sz w:val="21"/>
          <w:szCs w:val="30"/>
          <w:highlight w:val="none"/>
        </w:rPr>
        <w:t>人民币（大写</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w:t>
      </w:r>
      <w:r>
        <w:rPr>
          <w:rFonts w:ascii="宋体" w:hAnsi="宋体"/>
          <w:color w:val="auto"/>
          <w:sz w:val="21"/>
          <w:szCs w:val="30"/>
          <w:highlight w:val="none"/>
        </w:rPr>
        <w:t xml:space="preserve"> (¥</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元</w:t>
      </w:r>
      <w:r>
        <w:rPr>
          <w:rFonts w:ascii="宋体" w:hAnsi="宋体"/>
          <w:color w:val="auto"/>
          <w:sz w:val="21"/>
          <w:szCs w:val="30"/>
          <w:highlight w:val="none"/>
        </w:rPr>
        <w:t>)</w:t>
      </w:r>
      <w:r>
        <w:rPr>
          <w:rFonts w:hint="eastAsia" w:ascii="宋体" w:hAnsi="宋体"/>
          <w:color w:val="auto"/>
          <w:sz w:val="21"/>
          <w:szCs w:val="30"/>
          <w:highlight w:val="none"/>
        </w:rPr>
        <w:t>。</w:t>
      </w:r>
    </w:p>
    <w:p w14:paraId="7A2D87F8">
      <w:pPr>
        <w:ind w:firstLine="420"/>
        <w:rPr>
          <w:rFonts w:hint="eastAsia" w:ascii="宋体" w:hAnsi="宋体"/>
          <w:color w:val="auto"/>
          <w:sz w:val="21"/>
          <w:szCs w:val="30"/>
          <w:highlight w:val="none"/>
        </w:rPr>
      </w:pPr>
      <w:r>
        <w:rPr>
          <w:rFonts w:ascii="宋体" w:hAnsi="宋体"/>
          <w:color w:val="auto"/>
          <w:sz w:val="21"/>
          <w:szCs w:val="30"/>
          <w:highlight w:val="none"/>
        </w:rPr>
        <w:t>2.</w:t>
      </w:r>
      <w:r>
        <w:rPr>
          <w:rFonts w:hint="eastAsia" w:ascii="宋体" w:hAnsi="宋体"/>
          <w:color w:val="auto"/>
          <w:sz w:val="21"/>
          <w:szCs w:val="30"/>
          <w:highlight w:val="none"/>
        </w:rPr>
        <w:t>合同价格形式：</w:t>
      </w:r>
      <w:r>
        <w:rPr>
          <w:rFonts w:hint="eastAsia" w:ascii="宋体" w:hAnsi="宋体"/>
          <w:color w:val="auto"/>
          <w:sz w:val="21"/>
          <w:szCs w:val="30"/>
          <w:highlight w:val="none"/>
          <w:u w:val="single"/>
        </w:rPr>
        <w:t>固定单价合同</w:t>
      </w:r>
      <w:r>
        <w:rPr>
          <w:rFonts w:hint="eastAsia" w:ascii="宋体" w:hAnsi="宋体"/>
          <w:color w:val="auto"/>
          <w:sz w:val="21"/>
          <w:szCs w:val="30"/>
          <w:highlight w:val="none"/>
        </w:rPr>
        <w:t>。</w:t>
      </w:r>
    </w:p>
    <w:p w14:paraId="35EEA358">
      <w:pPr>
        <w:ind w:firstLine="0"/>
        <w:rPr>
          <w:rFonts w:hint="eastAsia" w:ascii="宋体" w:hAnsi="宋体"/>
          <w:bCs/>
          <w:color w:val="auto"/>
          <w:sz w:val="21"/>
          <w:szCs w:val="32"/>
          <w:highlight w:val="none"/>
        </w:rPr>
      </w:pPr>
      <w:bookmarkStart w:id="102" w:name="_Toc351203486"/>
      <w:r>
        <w:rPr>
          <w:rFonts w:hint="eastAsia" w:ascii="宋体" w:hAnsi="宋体"/>
          <w:bCs/>
          <w:color w:val="auto"/>
          <w:sz w:val="21"/>
          <w:szCs w:val="32"/>
          <w:highlight w:val="none"/>
        </w:rPr>
        <w:t>五、项目经理</w:t>
      </w:r>
    </w:p>
    <w:p w14:paraId="72AFDA6E">
      <w:pPr>
        <w:ind w:firstLine="420"/>
        <w:rPr>
          <w:rFonts w:hint="eastAsia" w:ascii="宋体" w:hAnsi="宋体"/>
          <w:color w:val="auto"/>
          <w:sz w:val="21"/>
          <w:szCs w:val="30"/>
          <w:highlight w:val="none"/>
        </w:rPr>
      </w:pPr>
      <w:r>
        <w:rPr>
          <w:rFonts w:hint="eastAsia" w:ascii="宋体" w:hAnsi="宋体"/>
          <w:color w:val="auto"/>
          <w:sz w:val="21"/>
          <w:szCs w:val="30"/>
          <w:highlight w:val="none"/>
        </w:rPr>
        <w:t>承包人项目经理：</w:t>
      </w:r>
      <w:r>
        <w:rPr>
          <w:rFonts w:hint="eastAsia" w:ascii="宋体" w:hAnsi="宋体"/>
          <w:color w:val="auto"/>
          <w:sz w:val="21"/>
          <w:szCs w:val="30"/>
          <w:highlight w:val="none"/>
          <w:u w:val="single"/>
        </w:rPr>
        <w:t xml:space="preserve">      </w:t>
      </w:r>
      <w:r>
        <w:rPr>
          <w:rFonts w:hint="eastAsia" w:ascii="宋体" w:hAnsi="宋体"/>
          <w:color w:val="auto"/>
          <w:sz w:val="21"/>
          <w:szCs w:val="30"/>
          <w:highlight w:val="none"/>
        </w:rPr>
        <w:t>。</w:t>
      </w:r>
      <w:bookmarkEnd w:id="102"/>
    </w:p>
    <w:p w14:paraId="3D138EAC">
      <w:pPr>
        <w:ind w:firstLine="0"/>
        <w:rPr>
          <w:rFonts w:hint="eastAsia" w:ascii="宋体" w:hAnsi="宋体"/>
          <w:bCs/>
          <w:color w:val="auto"/>
          <w:sz w:val="21"/>
          <w:szCs w:val="32"/>
          <w:highlight w:val="none"/>
        </w:rPr>
      </w:pPr>
      <w:bookmarkStart w:id="103" w:name="_Toc351203485"/>
      <w:bookmarkStart w:id="104" w:name="_Toc351203487"/>
      <w:r>
        <w:rPr>
          <w:rFonts w:hint="eastAsia" w:ascii="宋体" w:hAnsi="宋体"/>
          <w:bCs/>
          <w:color w:val="auto"/>
          <w:sz w:val="21"/>
          <w:szCs w:val="32"/>
          <w:highlight w:val="none"/>
        </w:rPr>
        <w:t>六、</w:t>
      </w:r>
      <w:bookmarkEnd w:id="103"/>
      <w:r>
        <w:rPr>
          <w:rFonts w:hint="eastAsia" w:ascii="宋体" w:hAnsi="宋体"/>
          <w:bCs/>
          <w:color w:val="auto"/>
          <w:sz w:val="21"/>
          <w:szCs w:val="32"/>
          <w:highlight w:val="none"/>
        </w:rPr>
        <w:t>合同文件构成</w:t>
      </w:r>
    </w:p>
    <w:p w14:paraId="3D3E5422">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本协议书与下列文件一起构成合同文件：</w:t>
      </w:r>
    </w:p>
    <w:p w14:paraId="51058AFA">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（1）中标通知书（如果有）；</w:t>
      </w:r>
    </w:p>
    <w:p w14:paraId="781A23A4">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（2）投标函及其附录；</w:t>
      </w:r>
    </w:p>
    <w:p w14:paraId="554A1C1E">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（3）招标文件；</w:t>
      </w:r>
    </w:p>
    <w:p w14:paraId="76A8FF48">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（4）专用合同条款及其附件；</w:t>
      </w:r>
    </w:p>
    <w:p w14:paraId="477BA376">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（5）通用合同条款；</w:t>
      </w:r>
    </w:p>
    <w:p w14:paraId="1698F644">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（6）技术标准和要求；</w:t>
      </w:r>
    </w:p>
    <w:p w14:paraId="01708748">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（7）图纸；</w:t>
      </w:r>
    </w:p>
    <w:p w14:paraId="375B4519">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（8）已标价工程量清单或预算书；</w:t>
      </w:r>
    </w:p>
    <w:p w14:paraId="2F9EA92C">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（9）其他合同文件。</w:t>
      </w:r>
    </w:p>
    <w:p w14:paraId="5C2FFD75">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在合同订立及履行过程中形成的与合同有关的文件均构成合同文件组成部分。</w:t>
      </w:r>
    </w:p>
    <w:p w14:paraId="27400501">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上述各项合同文件包括合同当事人就该项合同文件所作出的补充和修改，属于同一类内容的文件，应以最新签署的为准。专用合同条款及其附件须经合同当事人签字或盖章。</w:t>
      </w:r>
    </w:p>
    <w:p w14:paraId="243F71D0">
      <w:pPr>
        <w:ind w:firstLine="420"/>
        <w:jc w:val="left"/>
        <w:rPr>
          <w:rFonts w:hint="eastAsia" w:ascii="宋体" w:hAnsi="宋体"/>
          <w:bCs/>
          <w:color w:val="auto"/>
          <w:sz w:val="21"/>
          <w:szCs w:val="32"/>
          <w:highlight w:val="none"/>
        </w:rPr>
      </w:pPr>
      <w:r>
        <w:rPr>
          <w:rFonts w:hint="eastAsia" w:ascii="宋体" w:hAnsi="宋体"/>
          <w:bCs/>
          <w:color w:val="auto"/>
          <w:sz w:val="21"/>
          <w:szCs w:val="32"/>
          <w:highlight w:val="none"/>
        </w:rPr>
        <w:t>七、承诺</w:t>
      </w:r>
      <w:bookmarkEnd w:id="104"/>
    </w:p>
    <w:p w14:paraId="6038E837">
      <w:pPr>
        <w:ind w:firstLine="420"/>
        <w:rPr>
          <w:rFonts w:hint="eastAsia" w:ascii="宋体" w:hAnsi="宋体"/>
          <w:bCs/>
          <w:color w:val="auto"/>
          <w:sz w:val="21"/>
          <w:szCs w:val="30"/>
          <w:highlight w:val="none"/>
        </w:rPr>
      </w:pPr>
      <w:r>
        <w:rPr>
          <w:rFonts w:ascii="宋体" w:hAnsi="宋体"/>
          <w:bCs/>
          <w:color w:val="auto"/>
          <w:sz w:val="21"/>
          <w:szCs w:val="30"/>
          <w:highlight w:val="none"/>
        </w:rPr>
        <w:t>1.</w:t>
      </w:r>
      <w:r>
        <w:rPr>
          <w:rFonts w:hint="eastAsia" w:ascii="宋体" w:hAnsi="宋体"/>
          <w:bCs/>
          <w:color w:val="auto"/>
          <w:sz w:val="21"/>
          <w:szCs w:val="30"/>
          <w:highlight w:val="none"/>
        </w:rPr>
        <w:t>发包人承诺按照法律规定履行项目审批手续、筹集工程建设资金并按照合同约定的期限和方式支付合同价款。</w:t>
      </w:r>
    </w:p>
    <w:p w14:paraId="2F68B90F">
      <w:pPr>
        <w:ind w:firstLine="420"/>
        <w:rPr>
          <w:rFonts w:hint="eastAsia" w:ascii="宋体" w:hAnsi="宋体"/>
          <w:bCs/>
          <w:color w:val="auto"/>
          <w:sz w:val="21"/>
          <w:szCs w:val="30"/>
          <w:highlight w:val="none"/>
        </w:rPr>
      </w:pPr>
      <w:r>
        <w:rPr>
          <w:rFonts w:ascii="宋体" w:hAnsi="宋体"/>
          <w:bCs/>
          <w:color w:val="auto"/>
          <w:sz w:val="21"/>
          <w:szCs w:val="30"/>
          <w:highlight w:val="none"/>
        </w:rPr>
        <w:t>2.</w:t>
      </w:r>
      <w:r>
        <w:rPr>
          <w:rFonts w:hint="eastAsia" w:ascii="宋体" w:hAnsi="宋体"/>
          <w:bCs/>
          <w:color w:val="auto"/>
          <w:sz w:val="21"/>
          <w:szCs w:val="30"/>
          <w:highlight w:val="none"/>
        </w:rPr>
        <w:t>承包人承诺按照法律规定及合同约定组织完成工程施工，确保工程质量和安全，不进行转包及违法分包，并在缺陷责任期及保修期内承担相应的工程维修责任。</w:t>
      </w:r>
    </w:p>
    <w:p w14:paraId="25B7922E">
      <w:pPr>
        <w:ind w:firstLine="420"/>
        <w:rPr>
          <w:rFonts w:hint="eastAsia" w:ascii="宋体" w:hAnsi="宋体"/>
          <w:bCs/>
          <w:color w:val="auto"/>
          <w:sz w:val="21"/>
          <w:szCs w:val="30"/>
          <w:highlight w:val="none"/>
        </w:rPr>
      </w:pPr>
      <w:r>
        <w:rPr>
          <w:rFonts w:ascii="宋体" w:hAnsi="宋体"/>
          <w:bCs/>
          <w:color w:val="auto"/>
          <w:sz w:val="21"/>
          <w:szCs w:val="30"/>
          <w:highlight w:val="none"/>
        </w:rPr>
        <w:t>3.</w:t>
      </w:r>
      <w:r>
        <w:rPr>
          <w:rFonts w:hint="eastAsia" w:ascii="宋体" w:hAnsi="宋体"/>
          <w:bCs/>
          <w:color w:val="auto"/>
          <w:sz w:val="21"/>
          <w:szCs w:val="30"/>
          <w:highlight w:val="none"/>
        </w:rPr>
        <w:t>发包人和承包人通过招投标形式签订合同的，双方理解并承诺不再就同一工程另行签订与合同实质性内容相背离的协议。</w:t>
      </w:r>
    </w:p>
    <w:p w14:paraId="55322FDD">
      <w:pPr>
        <w:ind w:firstLine="0"/>
        <w:rPr>
          <w:rFonts w:hint="eastAsia" w:ascii="宋体" w:hAnsi="宋体"/>
          <w:bCs/>
          <w:color w:val="auto"/>
          <w:sz w:val="21"/>
          <w:szCs w:val="32"/>
          <w:highlight w:val="none"/>
        </w:rPr>
      </w:pPr>
      <w:bookmarkStart w:id="105" w:name="_Toc351203488"/>
      <w:r>
        <w:rPr>
          <w:rFonts w:hint="eastAsia" w:ascii="宋体" w:hAnsi="宋体"/>
          <w:bCs/>
          <w:color w:val="auto"/>
          <w:sz w:val="21"/>
          <w:szCs w:val="32"/>
          <w:highlight w:val="none"/>
        </w:rPr>
        <w:t>八、词语含义</w:t>
      </w:r>
      <w:bookmarkEnd w:id="105"/>
    </w:p>
    <w:p w14:paraId="732C5895">
      <w:pPr>
        <w:ind w:firstLine="420"/>
        <w:rPr>
          <w:rFonts w:hint="eastAsia" w:ascii="宋体" w:hAnsi="宋体"/>
          <w:bCs/>
          <w:color w:val="auto"/>
          <w:sz w:val="21"/>
          <w:szCs w:val="30"/>
          <w:highlight w:val="none"/>
        </w:rPr>
      </w:pPr>
      <w:r>
        <w:rPr>
          <w:rFonts w:hint="eastAsia" w:ascii="宋体" w:hAnsi="宋体"/>
          <w:bCs/>
          <w:color w:val="auto"/>
          <w:sz w:val="21"/>
          <w:szCs w:val="30"/>
          <w:highlight w:val="none"/>
        </w:rPr>
        <w:t>本协议书中词语含义与第二部分通用合同条款中赋予的含义相同。</w:t>
      </w:r>
    </w:p>
    <w:p w14:paraId="2CCE7ED2">
      <w:pPr>
        <w:ind w:firstLine="0"/>
        <w:rPr>
          <w:rFonts w:hint="eastAsia" w:ascii="宋体" w:hAnsi="宋体"/>
          <w:bCs/>
          <w:color w:val="auto"/>
          <w:sz w:val="21"/>
          <w:szCs w:val="32"/>
          <w:highlight w:val="none"/>
        </w:rPr>
      </w:pPr>
      <w:bookmarkStart w:id="106" w:name="_Toc351203489"/>
      <w:r>
        <w:rPr>
          <w:rFonts w:hint="eastAsia" w:ascii="宋体" w:hAnsi="宋体"/>
          <w:bCs/>
          <w:color w:val="auto"/>
          <w:sz w:val="21"/>
          <w:szCs w:val="32"/>
          <w:highlight w:val="none"/>
        </w:rPr>
        <w:t>九、签订时间</w:t>
      </w:r>
      <w:bookmarkEnd w:id="106"/>
    </w:p>
    <w:p w14:paraId="3C79C224">
      <w:pPr>
        <w:ind w:firstLine="420"/>
        <w:rPr>
          <w:rFonts w:hint="eastAsia" w:ascii="宋体" w:hAnsi="宋体"/>
          <w:bCs/>
          <w:color w:val="auto"/>
          <w:sz w:val="21"/>
          <w:szCs w:val="30"/>
          <w:highlight w:val="none"/>
        </w:rPr>
      </w:pPr>
      <w:r>
        <w:rPr>
          <w:rFonts w:hint="eastAsia" w:ascii="宋体" w:hAnsi="宋体"/>
          <w:bCs/>
          <w:color w:val="auto"/>
          <w:sz w:val="21"/>
          <w:szCs w:val="30"/>
          <w:highlight w:val="none"/>
        </w:rPr>
        <w:t>本合同于</w:t>
      </w:r>
      <w:r>
        <w:rPr>
          <w:rFonts w:hint="eastAsia" w:ascii="宋体" w:hAnsi="宋体"/>
          <w:color w:val="auto"/>
          <w:sz w:val="21"/>
          <w:szCs w:val="30"/>
          <w:highlight w:val="none"/>
          <w:u w:val="single"/>
        </w:rPr>
        <w:t xml:space="preserve">      </w:t>
      </w:r>
      <w:r>
        <w:rPr>
          <w:rFonts w:hint="eastAsia" w:ascii="宋体" w:hAnsi="宋体"/>
          <w:bCs/>
          <w:color w:val="auto"/>
          <w:sz w:val="21"/>
          <w:szCs w:val="30"/>
          <w:highlight w:val="none"/>
        </w:rPr>
        <w:t>年</w:t>
      </w:r>
      <w:r>
        <w:rPr>
          <w:rFonts w:hint="eastAsia" w:ascii="宋体" w:hAnsi="宋体"/>
          <w:color w:val="auto"/>
          <w:sz w:val="21"/>
          <w:szCs w:val="30"/>
          <w:highlight w:val="none"/>
          <w:u w:val="single"/>
        </w:rPr>
        <w:t xml:space="preserve">       </w:t>
      </w:r>
      <w:r>
        <w:rPr>
          <w:rFonts w:hint="eastAsia" w:ascii="宋体" w:hAnsi="宋体"/>
          <w:bCs/>
          <w:color w:val="auto"/>
          <w:sz w:val="21"/>
          <w:szCs w:val="30"/>
          <w:highlight w:val="none"/>
        </w:rPr>
        <w:t>月</w:t>
      </w:r>
      <w:r>
        <w:rPr>
          <w:rFonts w:hint="eastAsia" w:ascii="宋体" w:hAnsi="宋体"/>
          <w:color w:val="auto"/>
          <w:sz w:val="21"/>
          <w:szCs w:val="30"/>
          <w:highlight w:val="none"/>
          <w:u w:val="single"/>
        </w:rPr>
        <w:t xml:space="preserve">       </w:t>
      </w:r>
      <w:r>
        <w:rPr>
          <w:rFonts w:hint="eastAsia" w:ascii="宋体" w:hAnsi="宋体"/>
          <w:bCs/>
          <w:color w:val="auto"/>
          <w:sz w:val="21"/>
          <w:szCs w:val="30"/>
          <w:highlight w:val="none"/>
        </w:rPr>
        <w:t>日签订。</w:t>
      </w:r>
    </w:p>
    <w:p w14:paraId="1E2C93EF">
      <w:pPr>
        <w:ind w:firstLine="0"/>
        <w:rPr>
          <w:rFonts w:hint="eastAsia" w:ascii="宋体" w:hAnsi="宋体"/>
          <w:bCs/>
          <w:color w:val="auto"/>
          <w:sz w:val="21"/>
          <w:szCs w:val="32"/>
          <w:highlight w:val="none"/>
        </w:rPr>
      </w:pPr>
      <w:bookmarkStart w:id="107" w:name="_Toc351203490"/>
      <w:r>
        <w:rPr>
          <w:rFonts w:hint="eastAsia" w:ascii="宋体" w:hAnsi="宋体"/>
          <w:bCs/>
          <w:color w:val="auto"/>
          <w:sz w:val="21"/>
          <w:szCs w:val="32"/>
          <w:highlight w:val="none"/>
        </w:rPr>
        <w:t>十、签订地点</w:t>
      </w:r>
      <w:bookmarkEnd w:id="107"/>
    </w:p>
    <w:p w14:paraId="30A1AEAC">
      <w:pPr>
        <w:ind w:firstLine="420"/>
        <w:rPr>
          <w:rFonts w:hint="eastAsia" w:ascii="宋体" w:hAnsi="宋体"/>
          <w:bCs/>
          <w:color w:val="auto"/>
          <w:sz w:val="21"/>
          <w:szCs w:val="30"/>
          <w:highlight w:val="none"/>
        </w:rPr>
      </w:pPr>
      <w:r>
        <w:rPr>
          <w:rFonts w:hint="eastAsia" w:ascii="宋体" w:hAnsi="宋体"/>
          <w:bCs/>
          <w:color w:val="auto"/>
          <w:sz w:val="21"/>
          <w:szCs w:val="30"/>
          <w:highlight w:val="none"/>
        </w:rPr>
        <w:t>本合同在</w:t>
      </w:r>
      <w:r>
        <w:rPr>
          <w:rFonts w:ascii="宋体" w:hAnsi="宋体"/>
          <w:color w:val="auto"/>
          <w:sz w:val="21"/>
          <w:szCs w:val="30"/>
          <w:highlight w:val="none"/>
          <w:u w:val="single"/>
        </w:rPr>
        <w:t xml:space="preserve"> </w:t>
      </w:r>
      <w:r>
        <w:rPr>
          <w:rFonts w:hint="eastAsia" w:ascii="宋体" w:hAnsi="宋体" w:cs="宋体"/>
          <w:color w:val="auto"/>
          <w:sz w:val="21"/>
          <w:highlight w:val="none"/>
          <w:u w:val="single"/>
        </w:rPr>
        <w:t xml:space="preserve">                </w:t>
      </w:r>
      <w:r>
        <w:rPr>
          <w:rFonts w:hint="eastAsia" w:ascii="宋体" w:hAnsi="宋体"/>
          <w:bCs/>
          <w:color w:val="auto"/>
          <w:sz w:val="21"/>
          <w:szCs w:val="30"/>
          <w:highlight w:val="none"/>
        </w:rPr>
        <w:t>签订。</w:t>
      </w:r>
    </w:p>
    <w:p w14:paraId="0D706032">
      <w:pPr>
        <w:ind w:firstLine="0"/>
        <w:rPr>
          <w:rFonts w:hint="eastAsia" w:ascii="宋体" w:hAnsi="宋体"/>
          <w:bCs/>
          <w:color w:val="auto"/>
          <w:sz w:val="21"/>
          <w:szCs w:val="32"/>
          <w:highlight w:val="none"/>
        </w:rPr>
      </w:pPr>
      <w:bookmarkStart w:id="108" w:name="_Toc351203491"/>
      <w:r>
        <w:rPr>
          <w:rFonts w:hint="eastAsia" w:ascii="宋体" w:hAnsi="宋体"/>
          <w:bCs/>
          <w:color w:val="auto"/>
          <w:sz w:val="21"/>
          <w:szCs w:val="32"/>
          <w:highlight w:val="none"/>
        </w:rPr>
        <w:t>十一、补充协议</w:t>
      </w:r>
      <w:bookmarkEnd w:id="108"/>
    </w:p>
    <w:p w14:paraId="2BB9AD6E">
      <w:pPr>
        <w:ind w:firstLine="420"/>
        <w:rPr>
          <w:rFonts w:hint="eastAsia" w:ascii="宋体" w:hAnsi="宋体"/>
          <w:b/>
          <w:bCs/>
          <w:color w:val="auto"/>
          <w:sz w:val="21"/>
          <w:szCs w:val="30"/>
          <w:highlight w:val="none"/>
        </w:rPr>
      </w:pPr>
      <w:r>
        <w:rPr>
          <w:rFonts w:hint="eastAsia" w:ascii="宋体" w:hAnsi="宋体"/>
          <w:bCs/>
          <w:color w:val="auto"/>
          <w:sz w:val="21"/>
          <w:szCs w:val="30"/>
          <w:highlight w:val="none"/>
        </w:rPr>
        <w:t>合同未尽事宜，合同当事人另行签订补充协议，补充协议是合同的组成部分。</w:t>
      </w:r>
    </w:p>
    <w:p w14:paraId="46E78AA5">
      <w:pPr>
        <w:ind w:firstLine="0"/>
        <w:rPr>
          <w:rFonts w:hint="eastAsia" w:ascii="宋体" w:hAnsi="宋体"/>
          <w:bCs/>
          <w:color w:val="auto"/>
          <w:sz w:val="21"/>
          <w:szCs w:val="32"/>
          <w:highlight w:val="none"/>
        </w:rPr>
      </w:pPr>
      <w:bookmarkStart w:id="109" w:name="_Toc351203492"/>
      <w:r>
        <w:rPr>
          <w:rFonts w:hint="eastAsia" w:ascii="宋体" w:hAnsi="宋体"/>
          <w:bCs/>
          <w:color w:val="auto"/>
          <w:sz w:val="21"/>
          <w:szCs w:val="32"/>
          <w:highlight w:val="none"/>
        </w:rPr>
        <w:t>十二、合同生效</w:t>
      </w:r>
      <w:bookmarkEnd w:id="109"/>
    </w:p>
    <w:p w14:paraId="3A8E6270">
      <w:pPr>
        <w:ind w:firstLine="420"/>
        <w:rPr>
          <w:rFonts w:hint="eastAsia" w:ascii="宋体" w:hAnsi="宋体"/>
          <w:bCs/>
          <w:color w:val="auto"/>
          <w:sz w:val="21"/>
          <w:szCs w:val="30"/>
          <w:highlight w:val="none"/>
        </w:rPr>
      </w:pPr>
      <w:r>
        <w:rPr>
          <w:rFonts w:hint="eastAsia" w:ascii="宋体" w:hAnsi="宋体"/>
          <w:bCs/>
          <w:color w:val="auto"/>
          <w:sz w:val="21"/>
          <w:szCs w:val="30"/>
          <w:highlight w:val="none"/>
        </w:rPr>
        <w:t>本合同自</w:t>
      </w:r>
      <w:r>
        <w:rPr>
          <w:rFonts w:hint="eastAsia"/>
          <w:color w:val="auto"/>
          <w:sz w:val="21"/>
          <w:szCs w:val="21"/>
          <w:highlight w:val="none"/>
          <w:u w:val="single"/>
        </w:rPr>
        <w:t>双方法定代表人或授权委托代表签字或盖章并加盖公章或合同专用章后</w:t>
      </w:r>
      <w:r>
        <w:rPr>
          <w:rFonts w:hint="eastAsia" w:ascii="宋体" w:hAnsi="宋体"/>
          <w:bCs/>
          <w:color w:val="auto"/>
          <w:sz w:val="21"/>
          <w:szCs w:val="30"/>
          <w:highlight w:val="none"/>
        </w:rPr>
        <w:t>生效。</w:t>
      </w:r>
    </w:p>
    <w:p w14:paraId="5991A9F8">
      <w:pPr>
        <w:ind w:firstLine="0"/>
        <w:rPr>
          <w:rFonts w:hint="eastAsia" w:ascii="宋体" w:hAnsi="宋体"/>
          <w:bCs/>
          <w:color w:val="auto"/>
          <w:sz w:val="21"/>
          <w:szCs w:val="32"/>
          <w:highlight w:val="none"/>
        </w:rPr>
      </w:pPr>
      <w:bookmarkStart w:id="110" w:name="_Toc351203493"/>
      <w:r>
        <w:rPr>
          <w:rFonts w:hint="eastAsia" w:ascii="宋体" w:hAnsi="宋体"/>
          <w:bCs/>
          <w:color w:val="auto"/>
          <w:sz w:val="21"/>
          <w:szCs w:val="32"/>
          <w:highlight w:val="none"/>
        </w:rPr>
        <w:t>十三、合同份数</w:t>
      </w:r>
      <w:bookmarkEnd w:id="110"/>
    </w:p>
    <w:p w14:paraId="4FDF345F">
      <w:pPr>
        <w:ind w:firstLine="420"/>
        <w:rPr>
          <w:rFonts w:hint="eastAsia" w:ascii="宋体" w:hAnsi="宋体"/>
          <w:bCs/>
          <w:color w:val="auto"/>
          <w:sz w:val="21"/>
          <w:szCs w:val="30"/>
          <w:highlight w:val="none"/>
        </w:rPr>
      </w:pPr>
      <w:r>
        <w:rPr>
          <w:rFonts w:hint="eastAsia" w:ascii="宋体" w:hAnsi="宋体"/>
          <w:bCs/>
          <w:color w:val="auto"/>
          <w:sz w:val="21"/>
          <w:szCs w:val="30"/>
          <w:highlight w:val="none"/>
        </w:rPr>
        <w:t>本合同一式</w:t>
      </w:r>
      <w:r>
        <w:rPr>
          <w:rFonts w:hint="eastAsia" w:ascii="宋体" w:hAnsi="宋体"/>
          <w:bCs/>
          <w:color w:val="auto"/>
          <w:sz w:val="21"/>
          <w:szCs w:val="30"/>
          <w:highlight w:val="none"/>
          <w:u w:val="single"/>
        </w:rPr>
        <w:t xml:space="preserve">    </w:t>
      </w:r>
      <w:r>
        <w:rPr>
          <w:rFonts w:hint="eastAsia" w:ascii="宋体" w:hAnsi="宋体"/>
          <w:bCs/>
          <w:color w:val="auto"/>
          <w:sz w:val="21"/>
          <w:szCs w:val="30"/>
          <w:highlight w:val="none"/>
        </w:rPr>
        <w:t>份，均具有同等法律效力，发包人执</w:t>
      </w:r>
      <w:r>
        <w:rPr>
          <w:rFonts w:hint="eastAsia" w:ascii="宋体" w:hAnsi="宋体"/>
          <w:bCs/>
          <w:color w:val="auto"/>
          <w:sz w:val="21"/>
          <w:szCs w:val="30"/>
          <w:highlight w:val="none"/>
          <w:u w:val="single"/>
        </w:rPr>
        <w:t xml:space="preserve">    </w:t>
      </w:r>
      <w:r>
        <w:rPr>
          <w:rFonts w:hint="eastAsia" w:ascii="宋体" w:hAnsi="宋体"/>
          <w:bCs/>
          <w:color w:val="auto"/>
          <w:sz w:val="21"/>
          <w:szCs w:val="30"/>
          <w:highlight w:val="none"/>
        </w:rPr>
        <w:t>份，承包人执</w:t>
      </w:r>
      <w:r>
        <w:rPr>
          <w:rFonts w:hint="eastAsia" w:ascii="宋体" w:hAnsi="宋体"/>
          <w:bCs/>
          <w:color w:val="auto"/>
          <w:sz w:val="21"/>
          <w:szCs w:val="30"/>
          <w:highlight w:val="none"/>
          <w:u w:val="single"/>
        </w:rPr>
        <w:t xml:space="preserve">   </w:t>
      </w:r>
      <w:r>
        <w:rPr>
          <w:rFonts w:hint="eastAsia" w:ascii="宋体" w:hAnsi="宋体"/>
          <w:bCs/>
          <w:color w:val="auto"/>
          <w:sz w:val="21"/>
          <w:szCs w:val="30"/>
          <w:highlight w:val="none"/>
        </w:rPr>
        <w:t>份。</w:t>
      </w:r>
    </w:p>
    <w:p w14:paraId="4896D9C6">
      <w:pPr>
        <w:ind w:firstLine="0"/>
        <w:rPr>
          <w:rFonts w:hint="eastAsia" w:ascii="宋体" w:hAnsi="宋体"/>
          <w:bCs/>
          <w:color w:val="auto"/>
          <w:sz w:val="21"/>
          <w:szCs w:val="30"/>
          <w:highlight w:val="none"/>
        </w:rPr>
      </w:pPr>
    </w:p>
    <w:p w14:paraId="5DC4330C">
      <w:pPr>
        <w:ind w:firstLine="0"/>
        <w:rPr>
          <w:rFonts w:hint="eastAsia" w:ascii="宋体" w:hAnsi="宋体"/>
          <w:color w:val="auto"/>
          <w:sz w:val="21"/>
          <w:szCs w:val="30"/>
          <w:highlight w:val="none"/>
        </w:rPr>
      </w:pPr>
      <w:r>
        <w:rPr>
          <w:rFonts w:hint="eastAsia" w:ascii="宋体" w:hAnsi="宋体"/>
          <w:color w:val="auto"/>
          <w:sz w:val="21"/>
          <w:szCs w:val="30"/>
          <w:highlight w:val="none"/>
        </w:rPr>
        <w:t>发包人：</w:t>
      </w:r>
      <w:r>
        <w:rPr>
          <w:rFonts w:ascii="宋体" w:hAnsi="宋体"/>
          <w:color w:val="auto"/>
          <w:sz w:val="21"/>
          <w:szCs w:val="30"/>
          <w:highlight w:val="none"/>
        </w:rPr>
        <w:t xml:space="preserve">  (</w:t>
      </w:r>
      <w:r>
        <w:rPr>
          <w:rFonts w:hint="eastAsia" w:ascii="宋体" w:hAnsi="宋体"/>
          <w:color w:val="auto"/>
          <w:sz w:val="21"/>
          <w:szCs w:val="30"/>
          <w:highlight w:val="none"/>
        </w:rPr>
        <w:t>公章</w:t>
      </w:r>
      <w:r>
        <w:rPr>
          <w:rFonts w:ascii="宋体" w:hAnsi="宋体"/>
          <w:color w:val="auto"/>
          <w:sz w:val="21"/>
          <w:szCs w:val="30"/>
          <w:highlight w:val="none"/>
        </w:rPr>
        <w:t xml:space="preserve">)          </w:t>
      </w:r>
      <w:r>
        <w:rPr>
          <w:rFonts w:hint="eastAsia" w:ascii="宋体" w:hAnsi="宋体"/>
          <w:color w:val="auto"/>
          <w:sz w:val="21"/>
          <w:szCs w:val="30"/>
          <w:highlight w:val="none"/>
        </w:rPr>
        <w:t xml:space="preserve">             承包人：</w:t>
      </w:r>
      <w:r>
        <w:rPr>
          <w:rFonts w:ascii="宋体" w:hAnsi="宋体"/>
          <w:color w:val="auto"/>
          <w:sz w:val="21"/>
          <w:szCs w:val="30"/>
          <w:highlight w:val="none"/>
        </w:rPr>
        <w:t xml:space="preserve">  (</w:t>
      </w:r>
      <w:r>
        <w:rPr>
          <w:rFonts w:hint="eastAsia" w:ascii="宋体" w:hAnsi="宋体"/>
          <w:color w:val="auto"/>
          <w:sz w:val="21"/>
          <w:szCs w:val="30"/>
          <w:highlight w:val="none"/>
        </w:rPr>
        <w:t>公章</w:t>
      </w:r>
      <w:r>
        <w:rPr>
          <w:rFonts w:ascii="宋体" w:hAnsi="宋体"/>
          <w:color w:val="auto"/>
          <w:sz w:val="21"/>
          <w:szCs w:val="30"/>
          <w:highlight w:val="none"/>
        </w:rPr>
        <w:t>)</w:t>
      </w:r>
    </w:p>
    <w:p w14:paraId="0843F610">
      <w:pPr>
        <w:ind w:firstLine="0"/>
        <w:rPr>
          <w:rFonts w:hint="eastAsia" w:ascii="宋体" w:hAnsi="宋体"/>
          <w:color w:val="auto"/>
          <w:sz w:val="21"/>
          <w:szCs w:val="30"/>
          <w:highlight w:val="none"/>
          <w:u w:val="single"/>
        </w:rPr>
      </w:pPr>
    </w:p>
    <w:p w14:paraId="1DCE147F">
      <w:pPr>
        <w:ind w:firstLine="0"/>
        <w:rPr>
          <w:rFonts w:hint="eastAsia" w:ascii="宋体" w:hAnsi="宋体"/>
          <w:color w:val="auto"/>
          <w:sz w:val="21"/>
          <w:szCs w:val="30"/>
          <w:highlight w:val="none"/>
        </w:rPr>
      </w:pPr>
      <w:r>
        <w:rPr>
          <w:rFonts w:hint="eastAsia" w:ascii="宋体" w:hAnsi="宋体"/>
          <w:color w:val="auto"/>
          <w:sz w:val="21"/>
          <w:szCs w:val="30"/>
          <w:highlight w:val="none"/>
        </w:rPr>
        <w:t>法定代表人或其委托代理人：             法定代表人或其委托代理人：</w:t>
      </w:r>
    </w:p>
    <w:p w14:paraId="025615CA">
      <w:pPr>
        <w:ind w:firstLine="0"/>
        <w:rPr>
          <w:rFonts w:hint="eastAsia" w:ascii="宋体" w:hAnsi="宋体"/>
          <w:color w:val="auto"/>
          <w:sz w:val="21"/>
          <w:szCs w:val="30"/>
          <w:highlight w:val="none"/>
        </w:rPr>
      </w:pPr>
      <w:r>
        <w:rPr>
          <w:rFonts w:hint="eastAsia" w:ascii="宋体" w:hAnsi="宋体"/>
          <w:color w:val="auto"/>
          <w:sz w:val="21"/>
          <w:szCs w:val="30"/>
          <w:highlight w:val="none"/>
        </w:rPr>
        <w:t>（签字或盖章）                          （签字或盖章）</w:t>
      </w:r>
    </w:p>
    <w:p w14:paraId="5B61F6D7">
      <w:pPr>
        <w:ind w:firstLine="0"/>
        <w:rPr>
          <w:rFonts w:eastAsia="仿宋_GB2312"/>
          <w:color w:val="auto"/>
          <w:sz w:val="21"/>
          <w:szCs w:val="30"/>
          <w:highlight w:val="none"/>
          <w:u w:val="single"/>
        </w:rPr>
      </w:pPr>
    </w:p>
    <w:p w14:paraId="1CF74653">
      <w:pPr>
        <w:tabs>
          <w:tab w:val="left" w:pos="4410"/>
        </w:tabs>
        <w:ind w:firstLine="0"/>
        <w:rPr>
          <w:rFonts w:hint="eastAsia" w:ascii="宋体" w:hAnsi="宋体"/>
          <w:color w:val="auto"/>
          <w:sz w:val="21"/>
          <w:szCs w:val="30"/>
          <w:highlight w:val="none"/>
        </w:rPr>
      </w:pPr>
      <w:r>
        <w:rPr>
          <w:rFonts w:hint="eastAsia" w:ascii="宋体" w:hAnsi="宋体"/>
          <w:color w:val="auto"/>
          <w:sz w:val="21"/>
          <w:szCs w:val="30"/>
          <w:highlight w:val="none"/>
        </w:rPr>
        <w:t>组织机构代码：                          组织机构代码：</w:t>
      </w:r>
    </w:p>
    <w:p w14:paraId="7D1E3E2F">
      <w:pPr>
        <w:ind w:firstLine="0"/>
        <w:rPr>
          <w:rFonts w:hint="eastAsia" w:ascii="宋体" w:hAnsi="宋体"/>
          <w:color w:val="auto"/>
          <w:sz w:val="21"/>
          <w:szCs w:val="30"/>
          <w:highlight w:val="none"/>
        </w:rPr>
      </w:pPr>
      <w:r>
        <w:rPr>
          <w:rFonts w:hint="eastAsia" w:ascii="宋体" w:hAnsi="宋体"/>
          <w:color w:val="auto"/>
          <w:sz w:val="21"/>
          <w:szCs w:val="30"/>
          <w:highlight w:val="none"/>
        </w:rPr>
        <w:t>地址：                                  地址：</w:t>
      </w:r>
    </w:p>
    <w:p w14:paraId="787ABE72">
      <w:pPr>
        <w:ind w:firstLine="0"/>
        <w:rPr>
          <w:rFonts w:hint="eastAsia" w:ascii="宋体" w:hAnsi="宋体"/>
          <w:color w:val="auto"/>
          <w:sz w:val="21"/>
          <w:szCs w:val="30"/>
          <w:highlight w:val="none"/>
        </w:rPr>
      </w:pPr>
      <w:r>
        <w:rPr>
          <w:rFonts w:hint="eastAsia" w:ascii="宋体" w:hAnsi="宋体"/>
          <w:color w:val="auto"/>
          <w:sz w:val="21"/>
          <w:szCs w:val="30"/>
          <w:highlight w:val="none"/>
        </w:rPr>
        <w:t>邮政编码：                              邮政编码：</w:t>
      </w:r>
    </w:p>
    <w:p w14:paraId="7CAC526F">
      <w:pPr>
        <w:ind w:firstLine="0"/>
        <w:rPr>
          <w:rFonts w:hint="eastAsia" w:ascii="宋体" w:hAnsi="宋体"/>
          <w:color w:val="auto"/>
          <w:sz w:val="21"/>
          <w:szCs w:val="30"/>
          <w:highlight w:val="none"/>
        </w:rPr>
      </w:pPr>
      <w:r>
        <w:rPr>
          <w:rFonts w:hint="eastAsia" w:ascii="宋体" w:hAnsi="宋体"/>
          <w:color w:val="auto"/>
          <w:sz w:val="21"/>
          <w:szCs w:val="30"/>
          <w:highlight w:val="none"/>
        </w:rPr>
        <w:t>法定代表人：                            法定代表人：</w:t>
      </w:r>
    </w:p>
    <w:p w14:paraId="6F3F6E26">
      <w:pPr>
        <w:ind w:firstLine="0"/>
        <w:rPr>
          <w:rFonts w:hint="eastAsia" w:ascii="宋体" w:hAnsi="宋体"/>
          <w:color w:val="auto"/>
          <w:sz w:val="21"/>
          <w:szCs w:val="30"/>
          <w:highlight w:val="none"/>
        </w:rPr>
      </w:pPr>
      <w:r>
        <w:rPr>
          <w:rFonts w:hint="eastAsia" w:ascii="宋体" w:hAnsi="宋体"/>
          <w:color w:val="auto"/>
          <w:sz w:val="21"/>
          <w:szCs w:val="30"/>
          <w:highlight w:val="none"/>
        </w:rPr>
        <w:t>委托代理人：                            委托代理人：</w:t>
      </w:r>
    </w:p>
    <w:p w14:paraId="45D7E4F6">
      <w:pPr>
        <w:ind w:firstLine="0"/>
        <w:rPr>
          <w:rFonts w:hint="eastAsia" w:ascii="宋体" w:hAnsi="宋体"/>
          <w:color w:val="auto"/>
          <w:sz w:val="21"/>
          <w:szCs w:val="30"/>
          <w:highlight w:val="none"/>
        </w:rPr>
      </w:pPr>
      <w:r>
        <w:rPr>
          <w:rFonts w:hint="eastAsia" w:ascii="宋体" w:hAnsi="宋体"/>
          <w:color w:val="auto"/>
          <w:sz w:val="21"/>
          <w:szCs w:val="30"/>
          <w:highlight w:val="none"/>
        </w:rPr>
        <w:t>电话：                                  电话：</w:t>
      </w:r>
    </w:p>
    <w:p w14:paraId="4E92A95D">
      <w:pPr>
        <w:ind w:firstLine="0"/>
        <w:rPr>
          <w:rFonts w:hint="eastAsia" w:ascii="宋体" w:hAnsi="宋体"/>
          <w:color w:val="auto"/>
          <w:sz w:val="21"/>
          <w:szCs w:val="30"/>
          <w:highlight w:val="none"/>
        </w:rPr>
      </w:pPr>
      <w:r>
        <w:rPr>
          <w:rFonts w:hint="eastAsia" w:ascii="宋体" w:hAnsi="宋体"/>
          <w:color w:val="auto"/>
          <w:sz w:val="21"/>
          <w:szCs w:val="30"/>
          <w:highlight w:val="none"/>
        </w:rPr>
        <w:t>传真：                                  传真：</w:t>
      </w:r>
    </w:p>
    <w:p w14:paraId="74AF3172">
      <w:pPr>
        <w:ind w:firstLine="0"/>
        <w:rPr>
          <w:rFonts w:hint="eastAsia" w:ascii="宋体" w:hAnsi="宋体"/>
          <w:color w:val="auto"/>
          <w:sz w:val="21"/>
          <w:szCs w:val="30"/>
          <w:highlight w:val="none"/>
        </w:rPr>
      </w:pPr>
      <w:r>
        <w:rPr>
          <w:rFonts w:hint="eastAsia" w:ascii="宋体" w:hAnsi="宋体"/>
          <w:color w:val="auto"/>
          <w:sz w:val="21"/>
          <w:szCs w:val="30"/>
          <w:highlight w:val="none"/>
        </w:rPr>
        <w:t>电子信箱：                              电子信箱：</w:t>
      </w:r>
    </w:p>
    <w:p w14:paraId="208F5564">
      <w:pPr>
        <w:ind w:firstLine="0"/>
        <w:rPr>
          <w:rFonts w:hint="eastAsia" w:ascii="宋体" w:hAnsi="宋体"/>
          <w:color w:val="auto"/>
          <w:sz w:val="21"/>
          <w:szCs w:val="30"/>
          <w:highlight w:val="none"/>
        </w:rPr>
      </w:pPr>
      <w:r>
        <w:rPr>
          <w:rFonts w:hint="eastAsia" w:ascii="宋体" w:hAnsi="宋体"/>
          <w:color w:val="auto"/>
          <w:sz w:val="21"/>
          <w:szCs w:val="30"/>
          <w:highlight w:val="none"/>
        </w:rPr>
        <w:t>开户银行：                              开户银行：</w:t>
      </w:r>
    </w:p>
    <w:p w14:paraId="57E23152">
      <w:pPr>
        <w:ind w:firstLine="0"/>
        <w:rPr>
          <w:rFonts w:hint="eastAsia" w:ascii="宋体" w:hAnsi="宋体"/>
          <w:color w:val="auto"/>
          <w:sz w:val="21"/>
          <w:szCs w:val="30"/>
          <w:highlight w:val="none"/>
        </w:rPr>
      </w:pPr>
      <w:r>
        <w:rPr>
          <w:rFonts w:hint="eastAsia" w:ascii="宋体" w:hAnsi="宋体"/>
          <w:color w:val="auto"/>
          <w:sz w:val="21"/>
          <w:szCs w:val="30"/>
          <w:highlight w:val="none"/>
        </w:rPr>
        <w:t>账号：                                  账号：</w:t>
      </w:r>
    </w:p>
    <w:p w14:paraId="55199BD4">
      <w:pPr>
        <w:ind w:firstLine="0"/>
        <w:rPr>
          <w:rFonts w:hint="eastAsia" w:ascii="宋体" w:hAnsi="宋体"/>
          <w:color w:val="auto"/>
          <w:sz w:val="21"/>
          <w:szCs w:val="30"/>
          <w:highlight w:val="none"/>
        </w:rPr>
      </w:pPr>
    </w:p>
    <w:p w14:paraId="453B9E3B">
      <w:pPr>
        <w:ind w:firstLine="0"/>
        <w:rPr>
          <w:rFonts w:hint="eastAsia" w:ascii="宋体" w:hAnsi="宋体"/>
          <w:color w:val="auto"/>
          <w:sz w:val="21"/>
          <w:szCs w:val="30"/>
          <w:highlight w:val="none"/>
        </w:rPr>
      </w:pPr>
    </w:p>
    <w:p w14:paraId="40BF900D">
      <w:pPr>
        <w:ind w:firstLine="0"/>
        <w:jc w:val="center"/>
        <w:rPr>
          <w:rFonts w:hint="eastAsia" w:ascii="宋体" w:hAnsi="宋体"/>
          <w:color w:val="auto"/>
          <w:sz w:val="21"/>
          <w:szCs w:val="30"/>
          <w:highlight w:val="none"/>
        </w:rPr>
      </w:pPr>
    </w:p>
    <w:p w14:paraId="229FF23C">
      <w:pPr>
        <w:ind w:firstLine="0"/>
        <w:jc w:val="center"/>
        <w:rPr>
          <w:rFonts w:hint="eastAsia" w:ascii="宋体" w:hAnsi="宋体"/>
          <w:color w:val="auto"/>
          <w:sz w:val="21"/>
          <w:szCs w:val="30"/>
          <w:highlight w:val="none"/>
        </w:rPr>
      </w:pPr>
    </w:p>
    <w:p w14:paraId="66B2C097">
      <w:pPr>
        <w:ind w:firstLine="0"/>
        <w:jc w:val="center"/>
        <w:rPr>
          <w:rFonts w:hint="eastAsia" w:ascii="宋体" w:hAnsi="宋体"/>
          <w:color w:val="auto"/>
          <w:sz w:val="21"/>
          <w:szCs w:val="30"/>
          <w:highlight w:val="none"/>
        </w:rPr>
      </w:pPr>
    </w:p>
    <w:p w14:paraId="314E8C99">
      <w:pPr>
        <w:ind w:firstLine="0"/>
        <w:jc w:val="center"/>
        <w:rPr>
          <w:rFonts w:hint="eastAsia" w:ascii="宋体" w:hAnsi="宋体"/>
          <w:color w:val="auto"/>
          <w:sz w:val="21"/>
          <w:szCs w:val="30"/>
          <w:highlight w:val="none"/>
        </w:rPr>
      </w:pPr>
    </w:p>
    <w:p w14:paraId="2F6C4C53">
      <w:pPr>
        <w:ind w:firstLine="0"/>
        <w:jc w:val="center"/>
        <w:rPr>
          <w:rFonts w:hint="eastAsia" w:ascii="宋体" w:hAnsi="宋体"/>
          <w:color w:val="auto"/>
          <w:sz w:val="21"/>
          <w:szCs w:val="30"/>
          <w:highlight w:val="none"/>
        </w:rPr>
      </w:pPr>
    </w:p>
    <w:p w14:paraId="41668A8F">
      <w:pPr>
        <w:ind w:firstLine="0"/>
        <w:jc w:val="center"/>
        <w:rPr>
          <w:rFonts w:hint="eastAsia" w:ascii="宋体" w:hAnsi="宋体"/>
          <w:color w:val="auto"/>
          <w:sz w:val="21"/>
          <w:szCs w:val="30"/>
          <w:highlight w:val="none"/>
        </w:rPr>
      </w:pPr>
    </w:p>
    <w:p w14:paraId="0BBC0FD5">
      <w:pPr>
        <w:ind w:firstLine="0"/>
        <w:jc w:val="center"/>
        <w:rPr>
          <w:rFonts w:hint="eastAsia" w:ascii="宋体" w:hAnsi="宋体"/>
          <w:color w:val="auto"/>
          <w:sz w:val="21"/>
          <w:szCs w:val="30"/>
          <w:highlight w:val="none"/>
        </w:rPr>
      </w:pPr>
    </w:p>
    <w:p w14:paraId="1AEC9497">
      <w:pPr>
        <w:ind w:firstLine="0"/>
        <w:jc w:val="center"/>
        <w:rPr>
          <w:rFonts w:hint="eastAsia" w:ascii="宋体" w:hAnsi="宋体"/>
          <w:color w:val="auto"/>
          <w:sz w:val="21"/>
          <w:szCs w:val="30"/>
          <w:highlight w:val="none"/>
        </w:rPr>
      </w:pPr>
    </w:p>
    <w:p w14:paraId="68566942">
      <w:pPr>
        <w:ind w:firstLine="0"/>
        <w:jc w:val="center"/>
        <w:rPr>
          <w:rFonts w:hint="eastAsia" w:ascii="宋体" w:hAnsi="宋体"/>
          <w:color w:val="auto"/>
          <w:sz w:val="21"/>
          <w:szCs w:val="30"/>
          <w:highlight w:val="none"/>
        </w:rPr>
      </w:pPr>
    </w:p>
    <w:p w14:paraId="40570F4A">
      <w:pPr>
        <w:ind w:firstLine="0"/>
        <w:jc w:val="center"/>
        <w:rPr>
          <w:rFonts w:hint="eastAsia" w:ascii="宋体" w:hAnsi="宋体"/>
          <w:color w:val="auto"/>
          <w:sz w:val="21"/>
          <w:szCs w:val="30"/>
          <w:highlight w:val="none"/>
        </w:rPr>
      </w:pPr>
    </w:p>
    <w:p w14:paraId="61C62F3D">
      <w:pPr>
        <w:ind w:firstLine="0"/>
        <w:jc w:val="center"/>
        <w:rPr>
          <w:rFonts w:hint="eastAsia" w:ascii="宋体" w:hAnsi="宋体"/>
          <w:color w:val="auto"/>
          <w:sz w:val="21"/>
          <w:szCs w:val="30"/>
          <w:highlight w:val="none"/>
        </w:rPr>
      </w:pPr>
    </w:p>
    <w:p w14:paraId="383F0981">
      <w:pPr>
        <w:ind w:firstLine="0"/>
        <w:jc w:val="center"/>
        <w:rPr>
          <w:rFonts w:hint="eastAsia" w:ascii="宋体" w:hAnsi="宋体"/>
          <w:color w:val="auto"/>
          <w:sz w:val="21"/>
          <w:szCs w:val="30"/>
          <w:highlight w:val="none"/>
        </w:rPr>
      </w:pPr>
    </w:p>
    <w:p w14:paraId="3D0FCD05">
      <w:pPr>
        <w:ind w:firstLine="0"/>
        <w:jc w:val="center"/>
        <w:rPr>
          <w:rFonts w:hint="eastAsia" w:ascii="宋体" w:hAnsi="宋体"/>
          <w:color w:val="auto"/>
          <w:sz w:val="21"/>
          <w:szCs w:val="30"/>
          <w:highlight w:val="none"/>
        </w:rPr>
      </w:pPr>
    </w:p>
    <w:p w14:paraId="57F98076">
      <w:pPr>
        <w:ind w:firstLine="0"/>
        <w:jc w:val="center"/>
        <w:rPr>
          <w:rFonts w:hint="eastAsia" w:ascii="宋体" w:hAnsi="宋体"/>
          <w:color w:val="auto"/>
          <w:sz w:val="21"/>
          <w:szCs w:val="30"/>
          <w:highlight w:val="none"/>
        </w:rPr>
      </w:pPr>
    </w:p>
    <w:p w14:paraId="1D49A7A1">
      <w:pPr>
        <w:ind w:firstLine="0"/>
        <w:jc w:val="center"/>
        <w:rPr>
          <w:rFonts w:hint="eastAsia" w:ascii="宋体" w:hAnsi="宋体"/>
          <w:color w:val="auto"/>
          <w:sz w:val="21"/>
          <w:szCs w:val="30"/>
          <w:highlight w:val="none"/>
        </w:rPr>
      </w:pPr>
    </w:p>
    <w:p w14:paraId="4A1DC5A3">
      <w:pPr>
        <w:ind w:firstLine="0"/>
        <w:jc w:val="center"/>
        <w:rPr>
          <w:rFonts w:hint="eastAsia" w:ascii="宋体" w:hAnsi="宋体"/>
          <w:color w:val="auto"/>
          <w:sz w:val="21"/>
          <w:szCs w:val="30"/>
          <w:highlight w:val="none"/>
        </w:rPr>
      </w:pPr>
    </w:p>
    <w:p w14:paraId="4730C65D">
      <w:pPr>
        <w:ind w:firstLine="0"/>
        <w:jc w:val="center"/>
        <w:outlineLvl w:val="0"/>
        <w:rPr>
          <w:rFonts w:hint="eastAsia" w:ascii="宋体" w:hAnsi="宋体"/>
          <w:b/>
          <w:bCs/>
          <w:color w:val="auto"/>
          <w:sz w:val="30"/>
          <w:szCs w:val="30"/>
          <w:highlight w:val="none"/>
        </w:rPr>
      </w:pPr>
      <w:bookmarkStart w:id="111" w:name="_Toc30725"/>
      <w:r>
        <w:rPr>
          <w:rFonts w:hint="eastAsia" w:ascii="宋体" w:hAnsi="宋体"/>
          <w:color w:val="auto"/>
          <w:sz w:val="21"/>
          <w:szCs w:val="30"/>
          <w:highlight w:val="none"/>
        </w:rPr>
        <w:br w:type="textWrapping"/>
      </w:r>
      <w:r>
        <w:rPr>
          <w:rFonts w:hint="eastAsia" w:ascii="宋体" w:hAnsi="宋体"/>
          <w:b/>
          <w:bCs/>
          <w:color w:val="auto"/>
          <w:sz w:val="30"/>
          <w:szCs w:val="30"/>
          <w:highlight w:val="none"/>
        </w:rPr>
        <w:t>第二部分 通用合同条款</w:t>
      </w:r>
      <w:bookmarkEnd w:id="111"/>
    </w:p>
    <w:p w14:paraId="3055A678">
      <w:pPr>
        <w:ind w:firstLine="420"/>
        <w:rPr>
          <w:rFonts w:hint="eastAsia" w:hAnsi="宋体"/>
          <w:color w:val="auto"/>
          <w:sz w:val="21"/>
          <w:szCs w:val="21"/>
          <w:highlight w:val="none"/>
        </w:rPr>
      </w:pPr>
    </w:p>
    <w:p w14:paraId="611A406C">
      <w:pPr>
        <w:ind w:firstLine="422"/>
        <w:jc w:val="center"/>
        <w:rPr>
          <w:rFonts w:hint="eastAsia" w:ascii="宋体" w:hAnsi="宋体" w:cs="宋体"/>
          <w:color w:val="auto"/>
          <w:sz w:val="21"/>
          <w:szCs w:val="21"/>
          <w:highlight w:val="none"/>
        </w:rPr>
      </w:pPr>
      <w:r>
        <w:rPr>
          <w:rFonts w:hint="eastAsia" w:hAnsi="宋体"/>
          <w:b/>
          <w:color w:val="auto"/>
          <w:sz w:val="21"/>
          <w:szCs w:val="21"/>
          <w:highlight w:val="none"/>
        </w:rPr>
        <w:t>采用《</w:t>
      </w:r>
      <w:r>
        <w:rPr>
          <w:rFonts w:hAnsi="宋体"/>
          <w:b/>
          <w:color w:val="auto"/>
          <w:sz w:val="21"/>
          <w:szCs w:val="21"/>
          <w:highlight w:val="none"/>
        </w:rPr>
        <w:t>建设工程施工合同（示范文本）</w:t>
      </w:r>
      <w:r>
        <w:rPr>
          <w:rFonts w:hint="eastAsia" w:hAnsi="宋体"/>
          <w:b/>
          <w:color w:val="auto"/>
          <w:sz w:val="21"/>
          <w:szCs w:val="21"/>
          <w:highlight w:val="none"/>
        </w:rPr>
        <w:t>》</w:t>
      </w:r>
      <w:r>
        <w:rPr>
          <w:rFonts w:hAnsi="宋体"/>
          <w:b/>
          <w:color w:val="auto"/>
          <w:sz w:val="21"/>
          <w:szCs w:val="21"/>
          <w:highlight w:val="none"/>
        </w:rPr>
        <w:t>（GF—201</w:t>
      </w:r>
      <w:r>
        <w:rPr>
          <w:rFonts w:hint="eastAsia" w:hAnsi="宋体"/>
          <w:b/>
          <w:color w:val="auto"/>
          <w:sz w:val="21"/>
          <w:szCs w:val="21"/>
          <w:highlight w:val="none"/>
        </w:rPr>
        <w:t>7</w:t>
      </w:r>
      <w:r>
        <w:rPr>
          <w:rFonts w:hAnsi="宋体"/>
          <w:b/>
          <w:color w:val="auto"/>
          <w:sz w:val="21"/>
          <w:szCs w:val="21"/>
          <w:highlight w:val="none"/>
        </w:rPr>
        <w:t>—</w:t>
      </w:r>
      <w:r>
        <w:rPr>
          <w:rFonts w:hint="eastAsia" w:hAnsi="宋体"/>
          <w:b/>
          <w:color w:val="auto"/>
          <w:sz w:val="21"/>
          <w:szCs w:val="21"/>
          <w:highlight w:val="none"/>
        </w:rPr>
        <w:t>0201）。</w:t>
      </w:r>
    </w:p>
    <w:p w14:paraId="29F628BF">
      <w:pPr>
        <w:ind w:firstLine="0"/>
        <w:jc w:val="center"/>
        <w:outlineLvl w:val="0"/>
        <w:rPr>
          <w:rFonts w:hint="eastAsia" w:ascii="宋体" w:hAnsi="宋体"/>
          <w:color w:val="auto"/>
          <w:sz w:val="28"/>
          <w:szCs w:val="44"/>
          <w:highlight w:val="none"/>
        </w:rPr>
      </w:pPr>
      <w:r>
        <w:rPr>
          <w:rFonts w:hint="eastAsia" w:ascii="宋体" w:hAnsi="宋体" w:cs="宋体"/>
          <w:color w:val="auto"/>
          <w:sz w:val="21"/>
          <w:szCs w:val="21"/>
          <w:highlight w:val="none"/>
        </w:rPr>
        <w:br w:type="page" w:clear="all"/>
      </w:r>
      <w:bookmarkStart w:id="112" w:name="_Toc17700"/>
      <w:bookmarkStart w:id="113" w:name="_Toc28840"/>
      <w:bookmarkStart w:id="114" w:name="_Toc498006746"/>
      <w:bookmarkStart w:id="115" w:name="_Toc224293077"/>
      <w:r>
        <w:rPr>
          <w:rFonts w:hint="eastAsia" w:ascii="宋体" w:hAnsi="宋体"/>
          <w:b/>
          <w:bCs/>
          <w:color w:val="auto"/>
          <w:sz w:val="30"/>
          <w:szCs w:val="30"/>
          <w:highlight w:val="none"/>
        </w:rPr>
        <w:t>第三部分 专用合同条款</w:t>
      </w:r>
      <w:bookmarkEnd w:id="112"/>
      <w:bookmarkEnd w:id="113"/>
      <w:bookmarkEnd w:id="114"/>
      <w:bookmarkEnd w:id="115"/>
    </w:p>
    <w:p w14:paraId="71C4E3E6">
      <w:pPr>
        <w:ind w:firstLine="0"/>
        <w:rPr>
          <w:rFonts w:hint="eastAsia" w:ascii="宋体" w:hAnsi="宋体"/>
          <w:b/>
          <w:color w:val="auto"/>
          <w:sz w:val="21"/>
          <w:szCs w:val="32"/>
          <w:highlight w:val="none"/>
        </w:rPr>
      </w:pPr>
      <w:bookmarkStart w:id="116" w:name="_Toc351203633"/>
      <w:r>
        <w:rPr>
          <w:rFonts w:ascii="宋体" w:hAnsi="宋体"/>
          <w:b/>
          <w:color w:val="auto"/>
          <w:sz w:val="21"/>
          <w:szCs w:val="32"/>
          <w:highlight w:val="none"/>
        </w:rPr>
        <w:t xml:space="preserve">1. </w:t>
      </w:r>
      <w:r>
        <w:rPr>
          <w:rFonts w:hint="eastAsia" w:ascii="宋体" w:hAnsi="宋体"/>
          <w:b/>
          <w:color w:val="auto"/>
          <w:sz w:val="21"/>
          <w:szCs w:val="32"/>
          <w:highlight w:val="none"/>
        </w:rPr>
        <w:t>一般约定</w:t>
      </w:r>
      <w:bookmarkEnd w:id="116"/>
    </w:p>
    <w:p w14:paraId="7B7DE5CB">
      <w:pPr>
        <w:ind w:firstLine="420"/>
        <w:rPr>
          <w:rFonts w:hint="eastAsia" w:ascii="宋体" w:hAnsi="宋体"/>
          <w:color w:val="auto"/>
          <w:sz w:val="21"/>
          <w:szCs w:val="32"/>
          <w:highlight w:val="none"/>
        </w:rPr>
      </w:pPr>
      <w:bookmarkStart w:id="117" w:name="_Toc15282"/>
      <w:bookmarkStart w:id="118" w:name="_Toc224293078"/>
      <w:r>
        <w:rPr>
          <w:rFonts w:ascii="宋体" w:hAnsi="宋体"/>
          <w:color w:val="auto"/>
          <w:sz w:val="21"/>
          <w:szCs w:val="32"/>
          <w:highlight w:val="none"/>
        </w:rPr>
        <w:t xml:space="preserve">1.1 </w:t>
      </w:r>
      <w:r>
        <w:rPr>
          <w:rFonts w:hint="eastAsia" w:ascii="宋体" w:hAnsi="宋体"/>
          <w:color w:val="auto"/>
          <w:sz w:val="21"/>
          <w:szCs w:val="32"/>
          <w:highlight w:val="none"/>
        </w:rPr>
        <w:t>词语定义</w:t>
      </w:r>
      <w:bookmarkEnd w:id="117"/>
      <w:bookmarkEnd w:id="118"/>
    </w:p>
    <w:p w14:paraId="00FC3AAD">
      <w:pPr>
        <w:ind w:firstLine="420"/>
        <w:rPr>
          <w:rFonts w:hint="eastAsia" w:ascii="宋体" w:hAnsi="宋体"/>
          <w:color w:val="auto"/>
          <w:sz w:val="21"/>
          <w:szCs w:val="32"/>
          <w:highlight w:val="none"/>
        </w:rPr>
      </w:pPr>
      <w:r>
        <w:rPr>
          <w:rFonts w:ascii="宋体" w:hAnsi="宋体"/>
          <w:color w:val="auto"/>
          <w:sz w:val="21"/>
          <w:szCs w:val="32"/>
          <w:highlight w:val="none"/>
        </w:rPr>
        <w:t>1.1.1</w:t>
      </w:r>
      <w:r>
        <w:rPr>
          <w:rFonts w:hint="eastAsia" w:ascii="宋体" w:hAnsi="宋体"/>
          <w:color w:val="auto"/>
          <w:sz w:val="21"/>
          <w:szCs w:val="32"/>
          <w:highlight w:val="none"/>
        </w:rPr>
        <w:t>合同</w:t>
      </w:r>
    </w:p>
    <w:p w14:paraId="62142713">
      <w:pPr>
        <w:ind w:firstLine="420"/>
        <w:rPr>
          <w:rFonts w:hint="eastAsia" w:ascii="宋体" w:hAnsi="宋体"/>
          <w:color w:val="auto"/>
          <w:sz w:val="21"/>
          <w:szCs w:val="32"/>
          <w:highlight w:val="none"/>
          <w:u w:val="single"/>
        </w:rPr>
      </w:pPr>
      <w:r>
        <w:rPr>
          <w:rFonts w:hint="eastAsia" w:ascii="宋体" w:hAnsi="宋体"/>
          <w:color w:val="auto"/>
          <w:sz w:val="21"/>
          <w:szCs w:val="32"/>
          <w:highlight w:val="none"/>
          <w:u w:val="single"/>
        </w:rPr>
        <w:t>1.1.1.10 其他合同文件包括：招标文件、投标文件、补充协议、明确双方权利、义务的会议纪要、承诺书等。</w:t>
      </w:r>
    </w:p>
    <w:p w14:paraId="0F514913">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1.1.2 合同当事人及其他相关方</w:t>
      </w:r>
    </w:p>
    <w:p w14:paraId="79405726">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1.1.2.4监理人：</w:t>
      </w:r>
    </w:p>
    <w:p w14:paraId="06FA1DEB">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名    称：</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w:t>
      </w:r>
    </w:p>
    <w:p w14:paraId="6ED956C6">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资质类别和等级：</w:t>
      </w:r>
      <w:r>
        <w:rPr>
          <w:rFonts w:hint="eastAsia" w:ascii="宋体" w:hAnsi="宋体" w:cs="宋体"/>
          <w:color w:val="auto"/>
          <w:sz w:val="21"/>
          <w:szCs w:val="21"/>
          <w:highlight w:val="none"/>
          <w:u w:val="single"/>
        </w:rPr>
        <w:t>               </w:t>
      </w:r>
      <w:r>
        <w:rPr>
          <w:rFonts w:hint="eastAsia" w:ascii="宋体" w:hAnsi="宋体" w:cs="宋体"/>
          <w:color w:val="auto"/>
          <w:sz w:val="21"/>
          <w:szCs w:val="21"/>
          <w:highlight w:val="none"/>
        </w:rPr>
        <w:t>；</w:t>
      </w:r>
    </w:p>
    <w:p w14:paraId="27E4F0B3">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联系电话：</w:t>
      </w:r>
      <w:r>
        <w:rPr>
          <w:rFonts w:hint="eastAsia" w:ascii="宋体" w:hAnsi="宋体" w:cs="宋体"/>
          <w:color w:val="auto"/>
          <w:sz w:val="21"/>
          <w:szCs w:val="21"/>
          <w:highlight w:val="none"/>
          <w:u w:val="single"/>
        </w:rPr>
        <w:t>                </w:t>
      </w:r>
      <w:r>
        <w:rPr>
          <w:rFonts w:hint="eastAsia" w:ascii="宋体" w:hAnsi="宋体" w:cs="宋体"/>
          <w:color w:val="auto"/>
          <w:sz w:val="21"/>
          <w:szCs w:val="21"/>
          <w:highlight w:val="none"/>
        </w:rPr>
        <w:t>；</w:t>
      </w:r>
    </w:p>
    <w:p w14:paraId="6FCC8F0C">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电子信箱：</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rPr>
        <w:t>；</w:t>
      </w:r>
    </w:p>
    <w:p w14:paraId="253D82F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通信地址：</w:t>
      </w:r>
      <w:r>
        <w:rPr>
          <w:rFonts w:hint="eastAsia" w:ascii="宋体" w:hAnsi="宋体" w:cs="宋体"/>
          <w:color w:val="auto"/>
          <w:sz w:val="21"/>
          <w:szCs w:val="21"/>
          <w:highlight w:val="none"/>
          <w:u w:val="single"/>
        </w:rPr>
        <w:t>                </w:t>
      </w:r>
      <w:r>
        <w:rPr>
          <w:rFonts w:hint="eastAsia" w:ascii="宋体" w:hAnsi="宋体" w:cs="宋体"/>
          <w:color w:val="auto"/>
          <w:sz w:val="21"/>
          <w:szCs w:val="21"/>
          <w:highlight w:val="none"/>
        </w:rPr>
        <w:t>。</w:t>
      </w:r>
    </w:p>
    <w:p w14:paraId="159288BE">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1.1.2.5 设计人：</w:t>
      </w:r>
    </w:p>
    <w:p w14:paraId="2CE98172">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名    称：</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w:t>
      </w:r>
    </w:p>
    <w:p w14:paraId="7943B90F">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资质类别和等级：</w:t>
      </w:r>
      <w:r>
        <w:rPr>
          <w:rFonts w:hint="eastAsia" w:ascii="宋体" w:hAnsi="宋体" w:cs="宋体"/>
          <w:color w:val="auto"/>
          <w:sz w:val="21"/>
          <w:szCs w:val="21"/>
          <w:highlight w:val="none"/>
          <w:u w:val="single"/>
        </w:rPr>
        <w:t>               </w:t>
      </w:r>
      <w:r>
        <w:rPr>
          <w:rFonts w:hint="eastAsia" w:ascii="宋体" w:hAnsi="宋体" w:cs="宋体"/>
          <w:color w:val="auto"/>
          <w:sz w:val="21"/>
          <w:szCs w:val="21"/>
          <w:highlight w:val="none"/>
        </w:rPr>
        <w:t>；</w:t>
      </w:r>
    </w:p>
    <w:p w14:paraId="5084A796">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联系电话：</w:t>
      </w:r>
      <w:r>
        <w:rPr>
          <w:rFonts w:hint="eastAsia" w:ascii="宋体" w:hAnsi="宋体" w:cs="宋体"/>
          <w:color w:val="auto"/>
          <w:sz w:val="21"/>
          <w:szCs w:val="21"/>
          <w:highlight w:val="none"/>
          <w:u w:val="single"/>
        </w:rPr>
        <w:t>                 </w:t>
      </w:r>
      <w:r>
        <w:rPr>
          <w:rFonts w:hint="eastAsia" w:ascii="宋体" w:hAnsi="宋体" w:cs="宋体"/>
          <w:color w:val="auto"/>
          <w:sz w:val="21"/>
          <w:szCs w:val="21"/>
          <w:highlight w:val="none"/>
        </w:rPr>
        <w:t>；</w:t>
      </w:r>
    </w:p>
    <w:p w14:paraId="676EEFCD">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电子信箱：</w:t>
      </w:r>
      <w:r>
        <w:rPr>
          <w:rFonts w:hint="eastAsia" w:ascii="宋体" w:hAnsi="宋体" w:cs="宋体"/>
          <w:color w:val="auto"/>
          <w:sz w:val="21"/>
          <w:szCs w:val="21"/>
          <w:highlight w:val="none"/>
          <w:u w:val="single"/>
        </w:rPr>
        <w:t xml:space="preserve">                    </w:t>
      </w:r>
      <w:r>
        <w:rPr>
          <w:rFonts w:hint="eastAsia" w:ascii="宋体" w:hAnsi="宋体" w:cs="宋体"/>
          <w:color w:val="auto"/>
          <w:sz w:val="21"/>
          <w:szCs w:val="21"/>
          <w:highlight w:val="none"/>
        </w:rPr>
        <w:t>；</w:t>
      </w:r>
    </w:p>
    <w:p w14:paraId="251ABD87">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通信地址：</w:t>
      </w:r>
      <w:r>
        <w:rPr>
          <w:rFonts w:hint="eastAsia" w:ascii="宋体" w:hAnsi="宋体" w:cs="宋体"/>
          <w:color w:val="auto"/>
          <w:sz w:val="21"/>
          <w:szCs w:val="21"/>
          <w:highlight w:val="none"/>
          <w:u w:val="single"/>
        </w:rPr>
        <w:t>                </w:t>
      </w:r>
      <w:r>
        <w:rPr>
          <w:rFonts w:hint="eastAsia" w:ascii="宋体" w:hAnsi="宋体" w:cs="宋体"/>
          <w:color w:val="auto"/>
          <w:sz w:val="21"/>
          <w:szCs w:val="21"/>
          <w:highlight w:val="none"/>
        </w:rPr>
        <w:t>。</w:t>
      </w:r>
    </w:p>
    <w:p w14:paraId="1DE417A3">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1.1.3 工程和设备</w:t>
      </w:r>
    </w:p>
    <w:p w14:paraId="6D5E0B5E">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1.1.3.7 作为施工现场组成部分的其他场所包括：</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u w:val="single"/>
        </w:rPr>
        <w:t>临时设施及永久占地</w:t>
      </w:r>
      <w:r>
        <w:rPr>
          <w:rFonts w:hint="eastAsia" w:ascii="宋体" w:hAnsi="宋体" w:cs="宋体"/>
          <w:color w:val="auto"/>
          <w:sz w:val="21"/>
          <w:szCs w:val="21"/>
          <w:highlight w:val="none"/>
        </w:rPr>
        <w:t>。</w:t>
      </w:r>
    </w:p>
    <w:p w14:paraId="51E69060">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1.1.3.9 永久占地包括：</w:t>
      </w:r>
      <w:r>
        <w:rPr>
          <w:rFonts w:hint="eastAsia" w:ascii="宋体" w:hAnsi="宋体" w:cs="宋体"/>
          <w:color w:val="auto"/>
          <w:sz w:val="21"/>
          <w:szCs w:val="21"/>
          <w:highlight w:val="none"/>
          <w:u w:val="single"/>
        </w:rPr>
        <w:t>用地红线范围内占地</w:t>
      </w:r>
      <w:r>
        <w:rPr>
          <w:rFonts w:hint="eastAsia" w:ascii="宋体" w:hAnsi="宋体" w:cs="宋体"/>
          <w:color w:val="auto"/>
          <w:sz w:val="21"/>
          <w:szCs w:val="21"/>
          <w:highlight w:val="none"/>
        </w:rPr>
        <w:t>。</w:t>
      </w:r>
    </w:p>
    <w:p w14:paraId="1202177F">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1.1.3.10 临时占地包括：</w:t>
      </w:r>
      <w:r>
        <w:rPr>
          <w:rFonts w:hint="eastAsia" w:ascii="宋体" w:hAnsi="宋体" w:cs="宋体"/>
          <w:color w:val="auto"/>
          <w:sz w:val="21"/>
          <w:szCs w:val="21"/>
          <w:highlight w:val="none"/>
          <w:u w:val="single"/>
        </w:rPr>
        <w:t>双方在合同履行过程中确定</w:t>
      </w:r>
      <w:r>
        <w:rPr>
          <w:rFonts w:hint="eastAsia" w:ascii="宋体" w:hAnsi="宋体" w:cs="宋体"/>
          <w:color w:val="auto"/>
          <w:sz w:val="21"/>
          <w:szCs w:val="21"/>
          <w:highlight w:val="none"/>
        </w:rPr>
        <w:t>。</w:t>
      </w:r>
    </w:p>
    <w:p w14:paraId="382D10D5">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1.3法律 </w:t>
      </w:r>
    </w:p>
    <w:p w14:paraId="191CFC1A">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适用于合同的其他规范性文件：</w:t>
      </w:r>
      <w:r>
        <w:rPr>
          <w:rFonts w:hint="eastAsia" w:ascii="宋体" w:hAnsi="宋体" w:cs="宋体"/>
          <w:color w:val="auto"/>
          <w:sz w:val="21"/>
          <w:szCs w:val="21"/>
          <w:highlight w:val="none"/>
          <w:u w:val="single"/>
        </w:rPr>
        <w:t>现行相关法律法规</w:t>
      </w:r>
      <w:r>
        <w:rPr>
          <w:rFonts w:hint="eastAsia" w:ascii="宋体" w:hAnsi="宋体" w:cs="宋体"/>
          <w:color w:val="auto"/>
          <w:sz w:val="21"/>
          <w:szCs w:val="21"/>
          <w:highlight w:val="none"/>
        </w:rPr>
        <w:t>。</w:t>
      </w:r>
    </w:p>
    <w:p w14:paraId="10B7D3A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1.4 标准和规范</w:t>
      </w:r>
    </w:p>
    <w:p w14:paraId="021E0A0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1.4.1适用于工程的标准规范包括：</w:t>
      </w:r>
      <w:r>
        <w:rPr>
          <w:rFonts w:hint="eastAsia" w:ascii="宋体" w:hAnsi="宋体" w:cs="宋体"/>
          <w:color w:val="auto"/>
          <w:sz w:val="21"/>
          <w:szCs w:val="21"/>
          <w:highlight w:val="none"/>
          <w:u w:val="single"/>
        </w:rPr>
        <w:t>详见设计文件及相关规定，上述标准、规范中有不一致的，以标准较高者为准。</w:t>
      </w:r>
    </w:p>
    <w:p w14:paraId="25F94D45">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1.4.2 发包人提供国外标准、规范的名称：</w:t>
      </w:r>
      <w:r>
        <w:rPr>
          <w:rFonts w:hint="eastAsia" w:ascii="宋体" w:hAnsi="宋体" w:cs="宋体"/>
          <w:color w:val="auto"/>
          <w:sz w:val="21"/>
          <w:szCs w:val="21"/>
          <w:highlight w:val="none"/>
          <w:u w:val="single"/>
        </w:rPr>
        <w:t xml:space="preserve"> 无 </w:t>
      </w:r>
      <w:r>
        <w:rPr>
          <w:rFonts w:hint="eastAsia" w:ascii="宋体" w:hAnsi="宋体" w:cs="宋体"/>
          <w:color w:val="auto"/>
          <w:sz w:val="21"/>
          <w:szCs w:val="21"/>
          <w:highlight w:val="none"/>
        </w:rPr>
        <w:t>；</w:t>
      </w:r>
    </w:p>
    <w:p w14:paraId="5DBB16C8">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发包人提供国外标准、规范的份数：</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w:t>
      </w:r>
    </w:p>
    <w:p w14:paraId="40DF0C27">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发包人提供国外标准、规范的名称：</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w:t>
      </w:r>
    </w:p>
    <w:p w14:paraId="53C754EE">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1.4.3发包人对工程的技术标准和功能要求的特殊要求：</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1E90EA07">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1.5 合同文件的优先顺序</w:t>
      </w:r>
    </w:p>
    <w:p w14:paraId="6A64EA6C">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合同文件组成及优先顺序为：</w:t>
      </w:r>
      <w:r>
        <w:rPr>
          <w:rFonts w:hint="eastAsia" w:ascii="宋体" w:hAnsi="宋体" w:cs="宋体"/>
          <w:color w:val="auto"/>
          <w:sz w:val="21"/>
          <w:szCs w:val="21"/>
          <w:highlight w:val="none"/>
          <w:u w:val="single"/>
        </w:rPr>
        <w:t>（1）中标通知书；（2）投标函及其附录；（3）招标文件；（4）专用合同条款及其附件；（5）通用合同条款；（6）技术标准和要求；（7）图纸；（8）已标价工程量清单或预算书；（9）其他合同文件。</w:t>
      </w:r>
    </w:p>
    <w:p w14:paraId="31664CBA">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上述各项合同文件包括合同当事人就该项合同文件所作出的补充和修改，属于同一类内容的文件，应以最新签署的为准。</w:t>
      </w:r>
    </w:p>
    <w:p w14:paraId="37426201">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在合同订立及履行过程中形成的与合同有关的文件均构成合同文件组成部分，并根据其性质确定优先解释顺序。</w:t>
      </w:r>
    </w:p>
    <w:p w14:paraId="47A5D3B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1.6 图纸和承包人文件</w:t>
      </w:r>
      <w:r>
        <w:rPr>
          <w:rFonts w:hint="eastAsia" w:ascii="宋体" w:hAnsi="宋体" w:cs="宋体"/>
          <w:color w:val="auto"/>
          <w:sz w:val="21"/>
          <w:szCs w:val="21"/>
          <w:highlight w:val="none"/>
        </w:rPr>
        <w:tab/>
      </w:r>
    </w:p>
    <w:p w14:paraId="21C737BB">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1.6.1 图纸的提供</w:t>
      </w:r>
    </w:p>
    <w:p w14:paraId="5E81BEB5">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发包人向承包人提供图纸的期限：</w:t>
      </w:r>
      <w:r>
        <w:rPr>
          <w:rFonts w:hint="eastAsia" w:ascii="宋体" w:hAnsi="宋体" w:cs="宋体"/>
          <w:color w:val="auto"/>
          <w:sz w:val="21"/>
          <w:szCs w:val="21"/>
          <w:highlight w:val="none"/>
          <w:u w:val="single"/>
        </w:rPr>
        <w:t>本合同签订后 7 天内或开工日期前 14 天内；</w:t>
      </w:r>
    </w:p>
    <w:p w14:paraId="36649E03">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发包人向承包人提供图纸的数量：</w:t>
      </w:r>
      <w:r>
        <w:rPr>
          <w:rFonts w:hint="eastAsia" w:ascii="宋体" w:hAnsi="宋体" w:cs="宋体"/>
          <w:color w:val="auto"/>
          <w:sz w:val="21"/>
          <w:szCs w:val="21"/>
          <w:highlight w:val="none"/>
          <w:u w:val="single"/>
        </w:rPr>
        <w:t>图纸提供 1 套，供承包人施工用；</w:t>
      </w:r>
    </w:p>
    <w:p w14:paraId="6996DC58">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发包人向承包人提供图纸的内容：</w:t>
      </w:r>
      <w:r>
        <w:rPr>
          <w:rFonts w:hint="eastAsia" w:ascii="宋体" w:hAnsi="宋体"/>
          <w:color w:val="auto"/>
          <w:sz w:val="21"/>
          <w:szCs w:val="21"/>
          <w:highlight w:val="none"/>
          <w:u w:val="single"/>
        </w:rPr>
        <w:t>全套施工图及电子版</w:t>
      </w:r>
      <w:r>
        <w:rPr>
          <w:rFonts w:hint="eastAsia" w:ascii="宋体" w:hAnsi="宋体" w:cs="宋体"/>
          <w:color w:val="auto"/>
          <w:sz w:val="21"/>
          <w:szCs w:val="21"/>
          <w:highlight w:val="none"/>
        </w:rPr>
        <w:t>。</w:t>
      </w:r>
    </w:p>
    <w:p w14:paraId="136AA4CD">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1.6.4 承包人文件</w:t>
      </w:r>
    </w:p>
    <w:p w14:paraId="7E9E2041">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需要由承包人提供的文件，包括：</w:t>
      </w:r>
      <w:r>
        <w:rPr>
          <w:rFonts w:hint="eastAsia" w:ascii="宋体" w:hAnsi="宋体" w:cs="宋体"/>
          <w:color w:val="auto"/>
          <w:sz w:val="21"/>
          <w:szCs w:val="21"/>
          <w:highlight w:val="none"/>
          <w:u w:val="single"/>
        </w:rPr>
        <w:t>承包人在开工前 5 天内，向监理工程师提交 4 份格式和内容符合监理工程师规定的施工组织设计；对于关键部位和环节工程，施工前至少 5 天內应按监理工程师要求提交专项施工方案，以备审查批准；每月 25 日前应按监理工程师要求提供本月周报及下月计划各 4 份；每周例会前一天应按监理工程师要求提供本周周报及下周计划各 4 份；必要时应提供日报和日计划各 4 份。以上资料由监理人报送发包人 2 份 ；</w:t>
      </w:r>
    </w:p>
    <w:p w14:paraId="39A2FC00">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承包人提供的文件的期限为：</w:t>
      </w:r>
      <w:r>
        <w:rPr>
          <w:rFonts w:hint="eastAsia" w:ascii="宋体" w:hAnsi="宋体" w:cs="宋体"/>
          <w:color w:val="auto"/>
          <w:sz w:val="21"/>
          <w:szCs w:val="21"/>
          <w:highlight w:val="none"/>
          <w:u w:val="single"/>
        </w:rPr>
        <w:t>合同签订后 14 日内且不得迟于开工前 7 天</w:t>
      </w:r>
      <w:r>
        <w:rPr>
          <w:rFonts w:hint="eastAsia" w:ascii="宋体" w:hAnsi="宋体" w:cs="宋体"/>
          <w:color w:val="auto"/>
          <w:sz w:val="21"/>
          <w:szCs w:val="21"/>
          <w:highlight w:val="none"/>
          <w:u w:val="single"/>
          <w:lang w:eastAsia="zh-CN"/>
        </w:rPr>
        <w:t>，承包人逾期提供的，每逾期一天按</w:t>
      </w:r>
      <w:r>
        <w:rPr>
          <w:rFonts w:hint="eastAsia" w:ascii="宋体" w:hAnsi="宋体" w:cs="宋体"/>
          <w:color w:val="auto"/>
          <w:sz w:val="21"/>
          <w:szCs w:val="21"/>
          <w:highlight w:val="none"/>
          <w:u w:val="single"/>
          <w:lang w:val="en-US" w:eastAsia="zh-CN"/>
        </w:rPr>
        <w:t>1000元</w:t>
      </w:r>
      <w:r>
        <w:rPr>
          <w:rFonts w:hint="eastAsia" w:ascii="宋体" w:hAnsi="宋体" w:cs="宋体"/>
          <w:color w:val="auto"/>
          <w:sz w:val="21"/>
          <w:szCs w:val="21"/>
          <w:highlight w:val="none"/>
          <w:u w:val="single"/>
          <w:lang w:eastAsia="zh-CN"/>
        </w:rPr>
        <w:t>向发包人支付违约金，发包人有权相应顺延开工日期</w:t>
      </w:r>
      <w:r>
        <w:rPr>
          <w:rFonts w:hint="eastAsia" w:ascii="宋体" w:hAnsi="宋体" w:cs="宋体"/>
          <w:color w:val="auto"/>
          <w:sz w:val="21"/>
          <w:szCs w:val="21"/>
          <w:highlight w:val="none"/>
          <w:u w:val="single"/>
        </w:rPr>
        <w:t>；</w:t>
      </w:r>
    </w:p>
    <w:p w14:paraId="68DA3788">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承包人提供的文件的数量为：</w:t>
      </w:r>
      <w:r>
        <w:rPr>
          <w:rFonts w:hint="eastAsia" w:ascii="宋体" w:hAnsi="宋体" w:cs="宋体"/>
          <w:color w:val="auto"/>
          <w:sz w:val="21"/>
          <w:szCs w:val="21"/>
          <w:highlight w:val="none"/>
          <w:u w:val="single"/>
        </w:rPr>
        <w:t>按上述约定及发包人要求；</w:t>
      </w:r>
    </w:p>
    <w:p w14:paraId="638BCF6E">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承包人提供的文件的形式为：</w:t>
      </w:r>
      <w:r>
        <w:rPr>
          <w:rFonts w:hint="eastAsia" w:ascii="宋体" w:hAnsi="宋体" w:cs="宋体"/>
          <w:color w:val="auto"/>
          <w:sz w:val="21"/>
          <w:szCs w:val="21"/>
          <w:highlight w:val="none"/>
          <w:u w:val="single"/>
        </w:rPr>
        <w:t>按上述约定及发包人要求；</w:t>
      </w:r>
    </w:p>
    <w:p w14:paraId="2CE20228">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发包人审批承包人文件的期限：</w:t>
      </w:r>
      <w:r>
        <w:rPr>
          <w:rFonts w:hint="eastAsia" w:ascii="宋体" w:hAnsi="宋体" w:cs="宋体"/>
          <w:color w:val="auto"/>
          <w:sz w:val="21"/>
          <w:szCs w:val="21"/>
          <w:highlight w:val="none"/>
          <w:u w:val="single"/>
        </w:rPr>
        <w:t>收到书面文件后14日内</w:t>
      </w:r>
      <w:r>
        <w:rPr>
          <w:rFonts w:hint="eastAsia" w:ascii="宋体" w:hAnsi="宋体" w:cs="宋体"/>
          <w:color w:val="auto"/>
          <w:sz w:val="21"/>
          <w:szCs w:val="21"/>
          <w:highlight w:val="none"/>
        </w:rPr>
        <w:t>。</w:t>
      </w:r>
    </w:p>
    <w:p w14:paraId="332B6E36">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1.6.5 现场图纸准备</w:t>
      </w:r>
    </w:p>
    <w:p w14:paraId="72203541">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关于现场图纸准备的约定：</w:t>
      </w:r>
      <w:bookmarkStart w:id="119" w:name="_Toc7734"/>
      <w:bookmarkStart w:id="120" w:name="_Toc224293082"/>
      <w:r>
        <w:rPr>
          <w:rFonts w:hint="eastAsia" w:ascii="宋体" w:hAnsi="宋体" w:cs="宋体"/>
          <w:color w:val="auto"/>
          <w:sz w:val="21"/>
          <w:szCs w:val="21"/>
          <w:highlight w:val="none"/>
          <w:u w:val="single"/>
        </w:rPr>
        <w:t>承包人应在施工现场保留一套完整图纸，供监理工程师及有关人员进行工程检查时使用。承包人对原设计的修改必须得到发包人、原设计单位和监理工程师的同意，如擅自修改，须承担违约责任并对后果负责。</w:t>
      </w:r>
    </w:p>
    <w:p w14:paraId="33783A66">
      <w:pPr>
        <w:ind w:firstLine="420"/>
        <w:rPr>
          <w:rFonts w:hint="eastAsia" w:ascii="宋体" w:hAnsi="宋体"/>
          <w:color w:val="auto"/>
          <w:sz w:val="21"/>
          <w:szCs w:val="32"/>
          <w:highlight w:val="none"/>
        </w:rPr>
      </w:pPr>
      <w:r>
        <w:rPr>
          <w:rFonts w:ascii="宋体" w:hAnsi="宋体"/>
          <w:color w:val="auto"/>
          <w:sz w:val="21"/>
          <w:szCs w:val="32"/>
          <w:highlight w:val="none"/>
        </w:rPr>
        <w:t xml:space="preserve">1.7 </w:t>
      </w:r>
      <w:r>
        <w:rPr>
          <w:rFonts w:hint="eastAsia" w:ascii="宋体" w:hAnsi="宋体"/>
          <w:color w:val="auto"/>
          <w:sz w:val="21"/>
          <w:szCs w:val="32"/>
          <w:highlight w:val="none"/>
        </w:rPr>
        <w:t>联络</w:t>
      </w:r>
      <w:bookmarkEnd w:id="119"/>
      <w:bookmarkEnd w:id="120"/>
    </w:p>
    <w:p w14:paraId="560E2D4A">
      <w:pPr>
        <w:ind w:firstLine="420"/>
        <w:rPr>
          <w:rFonts w:hint="eastAsia" w:ascii="宋体" w:hAnsi="宋体"/>
          <w:color w:val="auto"/>
          <w:sz w:val="21"/>
          <w:szCs w:val="21"/>
          <w:highlight w:val="none"/>
        </w:rPr>
      </w:pPr>
      <w:r>
        <w:rPr>
          <w:rFonts w:ascii="宋体" w:hAnsi="宋体"/>
          <w:color w:val="auto"/>
          <w:sz w:val="21"/>
          <w:szCs w:val="32"/>
          <w:highlight w:val="none"/>
        </w:rPr>
        <w:t>1.7.1</w:t>
      </w:r>
      <w:r>
        <w:rPr>
          <w:rFonts w:hint="eastAsia" w:ascii="宋体" w:hAnsi="宋体"/>
          <w:color w:val="auto"/>
          <w:sz w:val="21"/>
          <w:szCs w:val="32"/>
          <w:highlight w:val="none"/>
        </w:rPr>
        <w:t>发包人和承包人应当在</w:t>
      </w:r>
      <w:r>
        <w:rPr>
          <w:rFonts w:hint="eastAsia" w:ascii="宋体" w:hAnsi="宋体"/>
          <w:color w:val="auto"/>
          <w:sz w:val="21"/>
          <w:szCs w:val="32"/>
          <w:highlight w:val="none"/>
          <w:u w:val="single"/>
        </w:rPr>
        <w:t>3</w:t>
      </w:r>
      <w:r>
        <w:rPr>
          <w:rFonts w:hint="eastAsia" w:ascii="宋体" w:hAnsi="宋体"/>
          <w:color w:val="auto"/>
          <w:sz w:val="21"/>
          <w:szCs w:val="32"/>
          <w:highlight w:val="none"/>
        </w:rPr>
        <w:t>天内将与合同有关的通知、批准、证明、证书、指示、指令、要求、请求</w:t>
      </w:r>
      <w:r>
        <w:rPr>
          <w:rFonts w:hint="eastAsia" w:ascii="宋体" w:hAnsi="宋体"/>
          <w:color w:val="auto"/>
          <w:sz w:val="21"/>
          <w:szCs w:val="21"/>
          <w:highlight w:val="none"/>
        </w:rPr>
        <w:t>、同意、意见、确定和决定等书面函件送达对方当事人。</w:t>
      </w:r>
    </w:p>
    <w:p w14:paraId="000A6790">
      <w:pPr>
        <w:ind w:firstLine="420"/>
        <w:rPr>
          <w:rFonts w:hint="eastAsia" w:ascii="宋体" w:hAnsi="宋体"/>
          <w:color w:val="auto"/>
          <w:sz w:val="21"/>
          <w:szCs w:val="21"/>
          <w:highlight w:val="none"/>
        </w:rPr>
      </w:pPr>
      <w:r>
        <w:rPr>
          <w:rFonts w:ascii="宋体" w:hAnsi="宋体"/>
          <w:color w:val="auto"/>
          <w:sz w:val="21"/>
          <w:szCs w:val="21"/>
          <w:highlight w:val="none"/>
        </w:rPr>
        <w:t xml:space="preserve">1.7.2 </w:t>
      </w:r>
      <w:r>
        <w:rPr>
          <w:rFonts w:hint="eastAsia" w:ascii="宋体" w:hAnsi="宋体"/>
          <w:color w:val="auto"/>
          <w:sz w:val="21"/>
          <w:szCs w:val="21"/>
          <w:highlight w:val="none"/>
        </w:rPr>
        <w:t>发包人接收文件的地点：</w:t>
      </w:r>
      <w:r>
        <w:rPr>
          <w:rFonts w:hint="eastAsia" w:ascii="宋体" w:hAnsi="宋体"/>
          <w:color w:val="auto"/>
          <w:sz w:val="21"/>
          <w:szCs w:val="21"/>
          <w:highlight w:val="none"/>
          <w:u w:val="single"/>
        </w:rPr>
        <w:t>发包人指定地点</w:t>
      </w:r>
      <w:r>
        <w:rPr>
          <w:rFonts w:hint="eastAsia" w:ascii="宋体" w:hAnsi="宋体"/>
          <w:color w:val="auto"/>
          <w:sz w:val="21"/>
          <w:szCs w:val="21"/>
          <w:highlight w:val="none"/>
        </w:rPr>
        <w:t>。</w:t>
      </w:r>
    </w:p>
    <w:p w14:paraId="6D2A1EF5">
      <w:pPr>
        <w:ind w:firstLine="420"/>
        <w:rPr>
          <w:rFonts w:hint="eastAsia" w:ascii="宋体" w:hAnsi="宋体"/>
          <w:color w:val="auto"/>
          <w:sz w:val="21"/>
          <w:szCs w:val="21"/>
          <w:highlight w:val="none"/>
        </w:rPr>
      </w:pPr>
      <w:r>
        <w:rPr>
          <w:rFonts w:hint="eastAsia" w:ascii="宋体" w:hAnsi="宋体"/>
          <w:color w:val="auto"/>
          <w:sz w:val="21"/>
          <w:szCs w:val="21"/>
          <w:highlight w:val="none"/>
        </w:rPr>
        <w:t>发包人指定的接收人为：</w:t>
      </w:r>
      <w:r>
        <w:rPr>
          <w:rFonts w:hint="eastAsia" w:ascii="宋体" w:hAnsi="宋体"/>
          <w:color w:val="auto"/>
          <w:sz w:val="21"/>
          <w:szCs w:val="21"/>
          <w:highlight w:val="none"/>
          <w:u w:val="single"/>
        </w:rPr>
        <w:t>甲方代表</w:t>
      </w:r>
      <w:r>
        <w:rPr>
          <w:rFonts w:hint="eastAsia" w:ascii="宋体" w:hAnsi="宋体"/>
          <w:color w:val="auto"/>
          <w:sz w:val="21"/>
          <w:szCs w:val="21"/>
          <w:highlight w:val="none"/>
        </w:rPr>
        <w:t>。</w:t>
      </w:r>
    </w:p>
    <w:p w14:paraId="50213BFE">
      <w:pPr>
        <w:ind w:firstLine="420"/>
        <w:rPr>
          <w:rFonts w:hint="eastAsia" w:ascii="宋体" w:hAnsi="宋体"/>
          <w:color w:val="auto"/>
          <w:sz w:val="21"/>
          <w:szCs w:val="21"/>
          <w:highlight w:val="none"/>
        </w:rPr>
      </w:pPr>
      <w:r>
        <w:rPr>
          <w:rFonts w:hint="eastAsia" w:ascii="宋体" w:hAnsi="宋体"/>
          <w:color w:val="auto"/>
          <w:sz w:val="21"/>
          <w:szCs w:val="21"/>
          <w:highlight w:val="none"/>
        </w:rPr>
        <w:t>承包人接收文件的地点：</w:t>
      </w:r>
      <w:r>
        <w:rPr>
          <w:rFonts w:hint="eastAsia" w:ascii="宋体" w:hAnsi="宋体"/>
          <w:color w:val="auto"/>
          <w:sz w:val="21"/>
          <w:szCs w:val="21"/>
          <w:highlight w:val="none"/>
          <w:u w:val="single"/>
        </w:rPr>
        <w:t xml:space="preserve">双方协商确定 </w:t>
      </w:r>
    </w:p>
    <w:p w14:paraId="7946F7C0">
      <w:pPr>
        <w:ind w:firstLine="420"/>
        <w:rPr>
          <w:rFonts w:hint="eastAsia" w:ascii="宋体" w:hAnsi="宋体"/>
          <w:color w:val="auto"/>
          <w:sz w:val="21"/>
          <w:szCs w:val="21"/>
          <w:highlight w:val="none"/>
        </w:rPr>
      </w:pPr>
      <w:r>
        <w:rPr>
          <w:rFonts w:hint="eastAsia" w:ascii="宋体" w:hAnsi="宋体"/>
          <w:color w:val="auto"/>
          <w:sz w:val="21"/>
          <w:szCs w:val="21"/>
          <w:highlight w:val="none"/>
        </w:rPr>
        <w:t>承包人指定的接收人为：</w:t>
      </w:r>
      <w:r>
        <w:rPr>
          <w:rFonts w:hint="eastAsia" w:ascii="宋体" w:hAnsi="宋体"/>
          <w:color w:val="auto"/>
          <w:sz w:val="21"/>
          <w:szCs w:val="21"/>
          <w:highlight w:val="none"/>
          <w:u w:val="single"/>
        </w:rPr>
        <w:t>项目负责人</w:t>
      </w:r>
      <w:r>
        <w:rPr>
          <w:rFonts w:hint="eastAsia" w:ascii="宋体" w:hAnsi="宋体"/>
          <w:color w:val="auto"/>
          <w:sz w:val="21"/>
          <w:szCs w:val="21"/>
          <w:highlight w:val="none"/>
        </w:rPr>
        <w:t>。</w:t>
      </w:r>
    </w:p>
    <w:p w14:paraId="518A2D59">
      <w:pPr>
        <w:ind w:firstLine="420"/>
        <w:rPr>
          <w:rFonts w:hint="eastAsia" w:ascii="宋体" w:hAnsi="宋体"/>
          <w:color w:val="auto"/>
          <w:sz w:val="21"/>
          <w:szCs w:val="21"/>
          <w:highlight w:val="none"/>
        </w:rPr>
      </w:pPr>
      <w:r>
        <w:rPr>
          <w:rFonts w:hint="eastAsia" w:ascii="宋体" w:hAnsi="宋体"/>
          <w:color w:val="auto"/>
          <w:sz w:val="21"/>
          <w:szCs w:val="21"/>
          <w:highlight w:val="none"/>
        </w:rPr>
        <w:t>监理人接收文件的地点：</w:t>
      </w:r>
      <w:r>
        <w:rPr>
          <w:rFonts w:hint="eastAsia" w:ascii="宋体" w:hAnsi="宋体"/>
          <w:color w:val="auto"/>
          <w:sz w:val="21"/>
          <w:szCs w:val="21"/>
          <w:highlight w:val="none"/>
          <w:u w:val="single"/>
        </w:rPr>
        <w:t xml:space="preserve">双方协商确定 </w:t>
      </w:r>
    </w:p>
    <w:p w14:paraId="470D5854">
      <w:pPr>
        <w:ind w:firstLine="420"/>
        <w:rPr>
          <w:rFonts w:hint="eastAsia" w:ascii="宋体" w:hAnsi="宋体"/>
          <w:color w:val="auto"/>
          <w:sz w:val="21"/>
          <w:szCs w:val="21"/>
          <w:highlight w:val="none"/>
        </w:rPr>
      </w:pPr>
      <w:r>
        <w:rPr>
          <w:rFonts w:hint="eastAsia" w:ascii="宋体" w:hAnsi="宋体"/>
          <w:color w:val="auto"/>
          <w:sz w:val="21"/>
          <w:szCs w:val="21"/>
          <w:highlight w:val="none"/>
        </w:rPr>
        <w:t>监理人指定的接收人为：</w:t>
      </w:r>
      <w:r>
        <w:rPr>
          <w:rFonts w:hint="eastAsia" w:ascii="宋体" w:hAnsi="宋体"/>
          <w:color w:val="auto"/>
          <w:sz w:val="21"/>
          <w:szCs w:val="21"/>
          <w:highlight w:val="none"/>
          <w:u w:val="single"/>
        </w:rPr>
        <w:t>项目总监</w:t>
      </w:r>
      <w:r>
        <w:rPr>
          <w:rFonts w:hint="eastAsia" w:ascii="宋体" w:hAnsi="宋体"/>
          <w:color w:val="auto"/>
          <w:sz w:val="21"/>
          <w:szCs w:val="21"/>
          <w:highlight w:val="none"/>
        </w:rPr>
        <w:t>。</w:t>
      </w:r>
    </w:p>
    <w:p w14:paraId="7FE4F5C7">
      <w:pPr>
        <w:ind w:firstLine="420"/>
        <w:rPr>
          <w:rFonts w:hint="eastAsia" w:ascii="宋体" w:hAnsi="宋体"/>
          <w:color w:val="auto"/>
          <w:sz w:val="21"/>
          <w:szCs w:val="32"/>
          <w:highlight w:val="none"/>
        </w:rPr>
      </w:pPr>
      <w:bookmarkStart w:id="121" w:name="_Toc6691"/>
      <w:bookmarkStart w:id="122" w:name="_Toc224293083"/>
      <w:r>
        <w:rPr>
          <w:rFonts w:ascii="宋体" w:hAnsi="宋体"/>
          <w:color w:val="auto"/>
          <w:sz w:val="21"/>
          <w:szCs w:val="32"/>
          <w:highlight w:val="none"/>
        </w:rPr>
        <w:t xml:space="preserve">1.10 </w:t>
      </w:r>
      <w:r>
        <w:rPr>
          <w:rFonts w:hint="eastAsia" w:ascii="宋体" w:hAnsi="宋体"/>
          <w:color w:val="auto"/>
          <w:sz w:val="21"/>
          <w:szCs w:val="32"/>
          <w:highlight w:val="none"/>
        </w:rPr>
        <w:t>交通运输</w:t>
      </w:r>
      <w:bookmarkEnd w:id="121"/>
      <w:bookmarkEnd w:id="122"/>
    </w:p>
    <w:p w14:paraId="5FE71008">
      <w:pPr>
        <w:ind w:firstLine="420"/>
        <w:rPr>
          <w:rFonts w:hint="eastAsia" w:ascii="宋体" w:hAnsi="宋体"/>
          <w:color w:val="auto"/>
          <w:sz w:val="21"/>
          <w:szCs w:val="32"/>
          <w:highlight w:val="none"/>
        </w:rPr>
      </w:pPr>
      <w:bookmarkStart w:id="123" w:name="_Toc27936"/>
      <w:bookmarkStart w:id="124" w:name="_Toc224293084"/>
      <w:r>
        <w:rPr>
          <w:rFonts w:ascii="宋体" w:hAnsi="宋体"/>
          <w:color w:val="auto"/>
          <w:sz w:val="21"/>
          <w:szCs w:val="32"/>
          <w:highlight w:val="none"/>
        </w:rPr>
        <w:t xml:space="preserve">1.10.1 </w:t>
      </w:r>
      <w:r>
        <w:rPr>
          <w:rFonts w:hint="eastAsia" w:ascii="宋体" w:hAnsi="宋体"/>
          <w:color w:val="auto"/>
          <w:sz w:val="21"/>
          <w:szCs w:val="32"/>
          <w:highlight w:val="none"/>
        </w:rPr>
        <w:t>出入现场的权利</w:t>
      </w:r>
      <w:bookmarkEnd w:id="123"/>
      <w:bookmarkEnd w:id="124"/>
    </w:p>
    <w:p w14:paraId="6FAAAD45">
      <w:pPr>
        <w:ind w:firstLine="420"/>
        <w:jc w:val="left"/>
        <w:rPr>
          <w:rFonts w:hint="eastAsia" w:ascii="宋体" w:hAnsi="宋体"/>
          <w:color w:val="auto"/>
          <w:sz w:val="21"/>
          <w:szCs w:val="32"/>
          <w:highlight w:val="none"/>
          <w:u w:val="single"/>
        </w:rPr>
      </w:pPr>
      <w:r>
        <w:rPr>
          <w:rFonts w:hint="eastAsia" w:ascii="宋体" w:hAnsi="宋体"/>
          <w:color w:val="auto"/>
          <w:sz w:val="21"/>
          <w:szCs w:val="32"/>
          <w:highlight w:val="none"/>
        </w:rPr>
        <w:t>关于出入现场的权利的约定：</w:t>
      </w:r>
      <w:bookmarkStart w:id="125" w:name="_Toc24271"/>
      <w:bookmarkStart w:id="126" w:name="_Toc224293085"/>
      <w:r>
        <w:rPr>
          <w:rFonts w:hint="eastAsia" w:ascii="宋体" w:hAnsi="宋体"/>
          <w:color w:val="auto"/>
          <w:sz w:val="21"/>
          <w:szCs w:val="32"/>
          <w:highlight w:val="none"/>
          <w:u w:val="single"/>
        </w:rPr>
        <w:t>关于出入现场的权利的约定：承包人负责办理出入现场的一切手续，并承担相关费用。施工无关人员不得入内，所有特殊工种人员均应有上岗资格并符合国家有关规定，持有有关部门颁发的资格证书或上岗证，在施工上岗之前交由监理工程师审查，审核通过后方准佩戴单位岗位证上岗施工。</w:t>
      </w:r>
      <w:bookmarkEnd w:id="125"/>
      <w:bookmarkEnd w:id="126"/>
    </w:p>
    <w:p w14:paraId="67DCAD61">
      <w:pPr>
        <w:ind w:firstLine="420"/>
        <w:jc w:val="left"/>
        <w:rPr>
          <w:rFonts w:hint="eastAsia" w:ascii="宋体" w:hAnsi="宋体"/>
          <w:color w:val="auto"/>
          <w:sz w:val="21"/>
          <w:szCs w:val="32"/>
          <w:highlight w:val="none"/>
        </w:rPr>
      </w:pPr>
      <w:r>
        <w:rPr>
          <w:rFonts w:ascii="宋体" w:hAnsi="宋体"/>
          <w:color w:val="auto"/>
          <w:sz w:val="21"/>
          <w:szCs w:val="32"/>
          <w:highlight w:val="none"/>
        </w:rPr>
        <w:t xml:space="preserve">1.10.3 </w:t>
      </w:r>
      <w:r>
        <w:rPr>
          <w:rFonts w:hint="eastAsia" w:ascii="宋体" w:hAnsi="宋体"/>
          <w:color w:val="auto"/>
          <w:sz w:val="21"/>
          <w:szCs w:val="32"/>
          <w:highlight w:val="none"/>
        </w:rPr>
        <w:t>场内交通</w:t>
      </w:r>
    </w:p>
    <w:p w14:paraId="07588E53">
      <w:pPr>
        <w:ind w:firstLine="420"/>
        <w:jc w:val="left"/>
        <w:rPr>
          <w:rFonts w:hint="eastAsia" w:ascii="宋体" w:hAnsi="宋体"/>
          <w:color w:val="auto"/>
          <w:sz w:val="21"/>
          <w:szCs w:val="32"/>
          <w:highlight w:val="none"/>
          <w:u w:val="single"/>
        </w:rPr>
      </w:pPr>
      <w:r>
        <w:rPr>
          <w:rFonts w:hint="eastAsia" w:ascii="宋体" w:hAnsi="宋体"/>
          <w:color w:val="auto"/>
          <w:sz w:val="21"/>
          <w:szCs w:val="32"/>
          <w:highlight w:val="none"/>
        </w:rPr>
        <w:t>关于场外交通和场内交通的边界的约定：</w:t>
      </w:r>
      <w:r>
        <w:rPr>
          <w:rFonts w:hint="eastAsia" w:ascii="宋体" w:hAnsi="宋体"/>
          <w:color w:val="auto"/>
          <w:sz w:val="21"/>
          <w:szCs w:val="32"/>
          <w:highlight w:val="none"/>
          <w:u w:val="single"/>
        </w:rPr>
        <w:t>根据现场实际情况而定。</w:t>
      </w:r>
    </w:p>
    <w:p w14:paraId="31097BD1">
      <w:pPr>
        <w:ind w:firstLine="420"/>
        <w:jc w:val="left"/>
        <w:rPr>
          <w:rFonts w:hint="eastAsia" w:ascii="宋体" w:hAnsi="宋体"/>
          <w:color w:val="auto"/>
          <w:sz w:val="21"/>
          <w:szCs w:val="32"/>
          <w:highlight w:val="none"/>
        </w:rPr>
      </w:pPr>
      <w:r>
        <w:rPr>
          <w:rFonts w:hint="eastAsia" w:ascii="宋体" w:hAnsi="宋体"/>
          <w:color w:val="auto"/>
          <w:sz w:val="21"/>
          <w:szCs w:val="32"/>
          <w:highlight w:val="none"/>
        </w:rPr>
        <w:t xml:space="preserve">关于发包人向承包人免费提供满足工程施工需要的场内道路和交通设施的约定：发包人提供施工现场现有状况供承包人使用，如不满足施工场内运输的需要，由承包人自行解决，费用由承包人负担。 </w:t>
      </w:r>
    </w:p>
    <w:p w14:paraId="32B36F9D">
      <w:pPr>
        <w:ind w:firstLine="420"/>
        <w:jc w:val="left"/>
        <w:rPr>
          <w:rFonts w:hint="eastAsia" w:ascii="宋体" w:hAnsi="宋体"/>
          <w:color w:val="auto"/>
          <w:sz w:val="21"/>
          <w:szCs w:val="32"/>
          <w:highlight w:val="none"/>
        </w:rPr>
      </w:pPr>
      <w:r>
        <w:rPr>
          <w:rFonts w:hint="eastAsia" w:ascii="宋体" w:hAnsi="宋体"/>
          <w:color w:val="auto"/>
          <w:sz w:val="21"/>
          <w:szCs w:val="32"/>
          <w:highlight w:val="none"/>
        </w:rPr>
        <w:t>1.10.4超大件和超重件的运输</w:t>
      </w:r>
    </w:p>
    <w:p w14:paraId="4AAAB6BD">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运输超大件或超重件所需的道路和桥梁临时加固改造费用和其他有关费用由</w:t>
      </w:r>
      <w:r>
        <w:rPr>
          <w:rFonts w:hint="eastAsia" w:ascii="宋体" w:hAnsi="宋体" w:cs="宋体"/>
          <w:color w:val="auto"/>
          <w:sz w:val="21"/>
          <w:szCs w:val="21"/>
          <w:highlight w:val="none"/>
          <w:u w:val="single"/>
        </w:rPr>
        <w:t xml:space="preserve"> 承包人 </w:t>
      </w:r>
      <w:r>
        <w:rPr>
          <w:rFonts w:hint="eastAsia" w:ascii="宋体" w:hAnsi="宋体" w:cs="宋体"/>
          <w:color w:val="auto"/>
          <w:sz w:val="21"/>
          <w:szCs w:val="21"/>
          <w:highlight w:val="none"/>
        </w:rPr>
        <w:t>承担。</w:t>
      </w:r>
    </w:p>
    <w:p w14:paraId="76D6908B">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1.11 知识产权</w:t>
      </w:r>
    </w:p>
    <w:p w14:paraId="323EB172">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1"/>
          <w:szCs w:val="21"/>
          <w:highlight w:val="none"/>
          <w:u w:val="single"/>
        </w:rPr>
        <w:t>发包人</w:t>
      </w:r>
      <w:r>
        <w:rPr>
          <w:rFonts w:hint="eastAsia" w:ascii="宋体" w:hAnsi="宋体" w:cs="宋体"/>
          <w:color w:val="auto"/>
          <w:sz w:val="21"/>
          <w:szCs w:val="21"/>
          <w:highlight w:val="none"/>
        </w:rPr>
        <w:t>。</w:t>
      </w:r>
    </w:p>
    <w:p w14:paraId="0BADEADF">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关于发包人提供的上述文件的使用限制的要求：</w:t>
      </w:r>
      <w:r>
        <w:rPr>
          <w:rFonts w:hint="eastAsia" w:ascii="宋体" w:hAnsi="宋体" w:cs="宋体"/>
          <w:color w:val="auto"/>
          <w:sz w:val="21"/>
          <w:szCs w:val="21"/>
          <w:highlight w:val="none"/>
          <w:u w:val="single"/>
        </w:rPr>
        <w:t>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作为违约金</w:t>
      </w:r>
      <w:r>
        <w:rPr>
          <w:rFonts w:hint="eastAsia" w:ascii="宋体" w:hAnsi="宋体" w:cs="宋体"/>
          <w:color w:val="auto"/>
          <w:sz w:val="21"/>
          <w:szCs w:val="21"/>
          <w:highlight w:val="none"/>
        </w:rPr>
        <w:t>。</w:t>
      </w:r>
    </w:p>
    <w:p w14:paraId="3022348E">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1.11.2 关于承包人为实施工程所编制文件的著作权的归属：</w:t>
      </w:r>
      <w:r>
        <w:rPr>
          <w:rFonts w:hint="eastAsia" w:ascii="宋体" w:hAnsi="宋体" w:cs="宋体"/>
          <w:color w:val="auto"/>
          <w:sz w:val="21"/>
          <w:szCs w:val="21"/>
          <w:highlight w:val="none"/>
          <w:u w:val="single"/>
        </w:rPr>
        <w:t xml:space="preserve">除署名权以外的著作权属于发包人 </w:t>
      </w:r>
      <w:r>
        <w:rPr>
          <w:rFonts w:hint="eastAsia" w:ascii="宋体" w:hAnsi="宋体" w:cs="宋体"/>
          <w:color w:val="auto"/>
          <w:sz w:val="21"/>
          <w:szCs w:val="21"/>
          <w:highlight w:val="none"/>
        </w:rPr>
        <w:t>。</w:t>
      </w:r>
    </w:p>
    <w:p w14:paraId="03ACB5E6">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关于承包人提供的上述文件的使用限制的要求：</w:t>
      </w:r>
      <w:r>
        <w:rPr>
          <w:rFonts w:hint="eastAsia" w:ascii="宋体" w:hAnsi="宋体" w:cs="宋体"/>
          <w:color w:val="auto"/>
          <w:sz w:val="21"/>
          <w:szCs w:val="21"/>
          <w:highlight w:val="none"/>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作为违约金</w:t>
      </w:r>
      <w:r>
        <w:rPr>
          <w:rFonts w:hint="eastAsia" w:ascii="宋体" w:hAnsi="宋体" w:cs="宋体"/>
          <w:color w:val="auto"/>
          <w:sz w:val="21"/>
          <w:szCs w:val="21"/>
          <w:highlight w:val="none"/>
        </w:rPr>
        <w:t>。</w:t>
      </w:r>
    </w:p>
    <w:p w14:paraId="500460E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1.11.4 承包人在施工过程中所采用的专利、专有技术、技术秘密的使用费的承担方式：</w:t>
      </w:r>
      <w:r>
        <w:rPr>
          <w:rFonts w:hint="eastAsia" w:ascii="宋体" w:hAnsi="宋体" w:cs="宋体"/>
          <w:color w:val="auto"/>
          <w:sz w:val="21"/>
          <w:szCs w:val="21"/>
          <w:highlight w:val="none"/>
          <w:u w:val="single"/>
        </w:rPr>
        <w:t xml:space="preserve"> 结算时不予调整，已含在合同价中 </w:t>
      </w:r>
      <w:r>
        <w:rPr>
          <w:rFonts w:hint="eastAsia" w:ascii="宋体" w:hAnsi="宋体" w:cs="宋体"/>
          <w:color w:val="auto"/>
          <w:sz w:val="21"/>
          <w:szCs w:val="21"/>
          <w:highlight w:val="none"/>
        </w:rPr>
        <w:t>。</w:t>
      </w:r>
    </w:p>
    <w:p w14:paraId="3951B59F">
      <w:pPr>
        <w:ind w:firstLine="420"/>
        <w:rPr>
          <w:rFonts w:hint="eastAsia" w:ascii="宋体" w:hAnsi="宋体"/>
          <w:color w:val="auto"/>
          <w:sz w:val="21"/>
          <w:szCs w:val="21"/>
          <w:highlight w:val="none"/>
        </w:rPr>
      </w:pPr>
      <w:r>
        <w:rPr>
          <w:rFonts w:ascii="宋体" w:hAnsi="宋体"/>
          <w:color w:val="auto"/>
          <w:sz w:val="21"/>
          <w:szCs w:val="21"/>
          <w:highlight w:val="none"/>
        </w:rPr>
        <w:t>1.13</w:t>
      </w:r>
      <w:r>
        <w:rPr>
          <w:rFonts w:hint="eastAsia" w:ascii="宋体" w:hAnsi="宋体"/>
          <w:color w:val="auto"/>
          <w:sz w:val="21"/>
          <w:szCs w:val="21"/>
          <w:highlight w:val="none"/>
        </w:rPr>
        <w:t>工程量清单缺陷的修正</w:t>
      </w:r>
    </w:p>
    <w:p w14:paraId="719482E0">
      <w:pPr>
        <w:ind w:firstLine="420"/>
        <w:jc w:val="left"/>
        <w:rPr>
          <w:rFonts w:hint="eastAsia" w:ascii="宋体" w:hAnsi="宋体"/>
          <w:color w:val="auto"/>
          <w:sz w:val="21"/>
          <w:szCs w:val="32"/>
          <w:highlight w:val="none"/>
        </w:rPr>
      </w:pPr>
      <w:bookmarkStart w:id="127" w:name="_Toc351203634"/>
      <w:r>
        <w:rPr>
          <w:rFonts w:hint="eastAsia" w:ascii="宋体" w:hAnsi="宋体"/>
          <w:color w:val="auto"/>
          <w:sz w:val="21"/>
          <w:szCs w:val="32"/>
          <w:highlight w:val="none"/>
        </w:rPr>
        <w:t>1.13.1出现工程量清单缺陷时，是否调整合同价格：</w:t>
      </w:r>
      <w:r>
        <w:rPr>
          <w:rFonts w:hint="eastAsia" w:ascii="宋体" w:hAnsi="宋体"/>
          <w:color w:val="auto"/>
          <w:sz w:val="21"/>
          <w:szCs w:val="32"/>
          <w:highlight w:val="none"/>
          <w:u w:val="single"/>
        </w:rPr>
        <w:t>调整</w:t>
      </w:r>
      <w:r>
        <w:rPr>
          <w:rFonts w:hint="eastAsia" w:ascii="宋体" w:hAnsi="宋体"/>
          <w:color w:val="auto"/>
          <w:sz w:val="21"/>
          <w:szCs w:val="32"/>
          <w:highlight w:val="none"/>
        </w:rPr>
        <w:t>。</w:t>
      </w:r>
    </w:p>
    <w:p w14:paraId="035CB85E">
      <w:pPr>
        <w:ind w:firstLine="420"/>
        <w:rPr>
          <w:rFonts w:hint="eastAsia" w:ascii="宋体" w:hAnsi="宋体"/>
          <w:bCs/>
          <w:color w:val="auto"/>
          <w:sz w:val="21"/>
          <w:szCs w:val="32"/>
          <w:highlight w:val="none"/>
        </w:rPr>
      </w:pPr>
      <w:r>
        <w:rPr>
          <w:rFonts w:hint="eastAsia" w:ascii="宋体" w:hAnsi="宋体"/>
          <w:bCs/>
          <w:color w:val="auto"/>
          <w:sz w:val="21"/>
          <w:szCs w:val="32"/>
          <w:highlight w:val="none"/>
        </w:rPr>
        <w:t>1.13.2出现工程量清单缺陷时调整合同价格的方式：</w:t>
      </w:r>
    </w:p>
    <w:p w14:paraId="12072772">
      <w:pPr>
        <w:ind w:firstLine="420"/>
        <w:rPr>
          <w:rFonts w:hint="eastAsia" w:ascii="宋体" w:hAnsi="宋体"/>
          <w:bCs/>
          <w:color w:val="auto"/>
          <w:sz w:val="21"/>
          <w:szCs w:val="32"/>
          <w:highlight w:val="none"/>
        </w:rPr>
      </w:pPr>
      <w:r>
        <w:rPr>
          <w:rFonts w:hint="eastAsia" w:ascii="宋体" w:hAnsi="宋体"/>
          <w:bCs/>
          <w:color w:val="auto"/>
          <w:sz w:val="21"/>
          <w:szCs w:val="32"/>
          <w:highlight w:val="none"/>
        </w:rPr>
        <w:t>1.13.2.1工程量清单缺陷引起清单项目变化,参照专用条款10.4.1条调整合同价格；</w:t>
      </w:r>
    </w:p>
    <w:p w14:paraId="41DBB611">
      <w:pPr>
        <w:ind w:firstLine="420"/>
        <w:rPr>
          <w:rFonts w:hint="eastAsia" w:ascii="宋体" w:hAnsi="宋体"/>
          <w:bCs/>
          <w:color w:val="auto"/>
          <w:sz w:val="21"/>
          <w:szCs w:val="32"/>
          <w:highlight w:val="none"/>
        </w:rPr>
      </w:pPr>
      <w:r>
        <w:rPr>
          <w:rFonts w:hint="eastAsia" w:ascii="宋体" w:hAnsi="宋体"/>
          <w:bCs/>
          <w:color w:val="auto"/>
          <w:sz w:val="21"/>
          <w:szCs w:val="32"/>
          <w:highlight w:val="none"/>
        </w:rPr>
        <w:t>1.13.2.2综合考虑工程量清单缺陷、工程变更及其他影响工程量增减的因素，清单工程量增加或减少且增减工程量未超过相应合同清单项目所含工程量的15%(含15%)的，不调整合同单价；</w:t>
      </w:r>
    </w:p>
    <w:p w14:paraId="7F0B1B9D">
      <w:pPr>
        <w:ind w:firstLine="420"/>
        <w:rPr>
          <w:rFonts w:hint="eastAsia" w:ascii="宋体" w:hAnsi="宋体"/>
          <w:bCs/>
          <w:color w:val="auto"/>
          <w:sz w:val="21"/>
          <w:szCs w:val="32"/>
          <w:highlight w:val="none"/>
        </w:rPr>
      </w:pPr>
      <w:r>
        <w:rPr>
          <w:rFonts w:hint="eastAsia" w:ascii="宋体" w:hAnsi="宋体"/>
          <w:bCs/>
          <w:color w:val="auto"/>
          <w:sz w:val="21"/>
          <w:szCs w:val="32"/>
          <w:highlight w:val="none"/>
        </w:rPr>
        <w:t>1.13.2.3综合考虑工程量清单缺陷、工程变更及其他影响工程量增减的因素，工程量增加、且增加部分的工程量超过相应合同清单项目所含工程量15%(不含15%)的，相应清单项目合同清单工程量×1.15之外的增加工程量参照专用条款10.4.1条第(4)、(5)款重新组价并调整对应部分的合同单价；</w:t>
      </w:r>
    </w:p>
    <w:p w14:paraId="05C8385B">
      <w:pPr>
        <w:ind w:firstLine="0"/>
        <w:rPr>
          <w:rFonts w:hint="eastAsia" w:ascii="宋体" w:hAnsi="宋体"/>
          <w:b/>
          <w:color w:val="auto"/>
          <w:sz w:val="21"/>
          <w:szCs w:val="32"/>
          <w:highlight w:val="none"/>
        </w:rPr>
      </w:pPr>
      <w:r>
        <w:rPr>
          <w:rFonts w:hint="eastAsia" w:ascii="宋体" w:hAnsi="宋体"/>
          <w:bCs/>
          <w:color w:val="auto"/>
          <w:sz w:val="21"/>
          <w:szCs w:val="32"/>
          <w:highlight w:val="none"/>
        </w:rPr>
        <w:t>1.13.2.4综合考虑工程量清单缺陷、工程变更及其他影响工程量增减的因素，工程量减少、且减少部分的工程量超过相应合同清单项目所含工程量的15%(不含15%)的，减少后的工程量参照专用条款10.4.1条第(4)、(5)款重新组价并调整合同单价。</w:t>
      </w:r>
    </w:p>
    <w:p w14:paraId="6713C88B">
      <w:pPr>
        <w:ind w:firstLine="0"/>
        <w:rPr>
          <w:rFonts w:hint="eastAsia" w:ascii="宋体" w:hAnsi="宋体"/>
          <w:b/>
          <w:color w:val="auto"/>
          <w:sz w:val="21"/>
          <w:szCs w:val="32"/>
          <w:highlight w:val="none"/>
        </w:rPr>
      </w:pPr>
      <w:r>
        <w:rPr>
          <w:rFonts w:ascii="宋体" w:hAnsi="宋体"/>
          <w:b/>
          <w:color w:val="auto"/>
          <w:sz w:val="21"/>
          <w:szCs w:val="32"/>
          <w:highlight w:val="none"/>
        </w:rPr>
        <w:t xml:space="preserve">2. </w:t>
      </w:r>
      <w:r>
        <w:rPr>
          <w:rFonts w:hint="eastAsia" w:ascii="宋体" w:hAnsi="宋体"/>
          <w:b/>
          <w:color w:val="auto"/>
          <w:sz w:val="21"/>
          <w:szCs w:val="32"/>
          <w:highlight w:val="none"/>
        </w:rPr>
        <w:t>发包人</w:t>
      </w:r>
      <w:bookmarkEnd w:id="127"/>
    </w:p>
    <w:p w14:paraId="77980B07">
      <w:pPr>
        <w:ind w:firstLine="420"/>
        <w:rPr>
          <w:rFonts w:hint="eastAsia" w:ascii="宋体" w:hAnsi="宋体"/>
          <w:color w:val="auto"/>
          <w:sz w:val="21"/>
          <w:szCs w:val="32"/>
          <w:highlight w:val="none"/>
        </w:rPr>
      </w:pPr>
      <w:bookmarkStart w:id="128" w:name="_Toc19710"/>
      <w:bookmarkStart w:id="129" w:name="_Toc224293089"/>
      <w:r>
        <w:rPr>
          <w:rFonts w:ascii="宋体" w:hAnsi="宋体"/>
          <w:color w:val="auto"/>
          <w:sz w:val="21"/>
          <w:szCs w:val="32"/>
          <w:highlight w:val="none"/>
        </w:rPr>
        <w:t xml:space="preserve">2.2 </w:t>
      </w:r>
      <w:r>
        <w:rPr>
          <w:rFonts w:hint="eastAsia" w:ascii="宋体" w:hAnsi="宋体"/>
          <w:color w:val="auto"/>
          <w:sz w:val="21"/>
          <w:szCs w:val="32"/>
          <w:highlight w:val="none"/>
        </w:rPr>
        <w:t>发包人代表</w:t>
      </w:r>
      <w:bookmarkEnd w:id="128"/>
      <w:bookmarkEnd w:id="129"/>
    </w:p>
    <w:p w14:paraId="54FE2D61">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发包人代表：</w:t>
      </w:r>
    </w:p>
    <w:p w14:paraId="1522469E">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姓    名：</w:t>
      </w:r>
      <w:r>
        <w:rPr>
          <w:rFonts w:hint="eastAsia" w:ascii="宋体" w:hAnsi="宋体" w:cs="宋体"/>
          <w:color w:val="auto"/>
          <w:sz w:val="21"/>
          <w:szCs w:val="32"/>
          <w:highlight w:val="none"/>
          <w:u w:val="single"/>
        </w:rPr>
        <w:t xml:space="preserve">                                 </w:t>
      </w:r>
      <w:r>
        <w:rPr>
          <w:rFonts w:hint="eastAsia" w:ascii="宋体" w:hAnsi="宋体" w:cs="宋体"/>
          <w:color w:val="auto"/>
          <w:sz w:val="21"/>
          <w:szCs w:val="32"/>
          <w:highlight w:val="none"/>
        </w:rPr>
        <w:t>；</w:t>
      </w:r>
    </w:p>
    <w:p w14:paraId="757676AD">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身份证号：</w:t>
      </w:r>
      <w:r>
        <w:rPr>
          <w:rFonts w:hint="eastAsia" w:ascii="宋体" w:hAnsi="宋体" w:cs="宋体"/>
          <w:color w:val="auto"/>
          <w:sz w:val="21"/>
          <w:szCs w:val="32"/>
          <w:highlight w:val="none"/>
          <w:u w:val="single"/>
        </w:rPr>
        <w:t xml:space="preserve">                                </w:t>
      </w:r>
      <w:r>
        <w:rPr>
          <w:rFonts w:hint="eastAsia" w:ascii="宋体" w:hAnsi="宋体" w:cs="宋体"/>
          <w:color w:val="auto"/>
          <w:sz w:val="21"/>
          <w:szCs w:val="32"/>
          <w:highlight w:val="none"/>
        </w:rPr>
        <w:t>；</w:t>
      </w:r>
    </w:p>
    <w:p w14:paraId="7D95C5EF">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职    务：</w:t>
      </w:r>
      <w:r>
        <w:rPr>
          <w:rFonts w:hint="eastAsia" w:ascii="宋体" w:hAnsi="宋体" w:cs="宋体"/>
          <w:color w:val="auto"/>
          <w:sz w:val="21"/>
          <w:szCs w:val="32"/>
          <w:highlight w:val="none"/>
          <w:u w:val="single"/>
        </w:rPr>
        <w:t xml:space="preserve">                                </w:t>
      </w:r>
      <w:r>
        <w:rPr>
          <w:rFonts w:hint="eastAsia" w:ascii="宋体" w:hAnsi="宋体" w:cs="宋体"/>
          <w:color w:val="auto"/>
          <w:sz w:val="21"/>
          <w:szCs w:val="32"/>
          <w:highlight w:val="none"/>
        </w:rPr>
        <w:t>；</w:t>
      </w:r>
    </w:p>
    <w:p w14:paraId="49604495">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联系电话：</w:t>
      </w:r>
      <w:r>
        <w:rPr>
          <w:rFonts w:hint="eastAsia" w:ascii="宋体" w:hAnsi="宋体" w:cs="宋体"/>
          <w:color w:val="auto"/>
          <w:sz w:val="21"/>
          <w:szCs w:val="32"/>
          <w:highlight w:val="none"/>
          <w:u w:val="single"/>
        </w:rPr>
        <w:t xml:space="preserve">                                 </w:t>
      </w:r>
      <w:r>
        <w:rPr>
          <w:rFonts w:hint="eastAsia" w:ascii="宋体" w:hAnsi="宋体" w:cs="宋体"/>
          <w:color w:val="auto"/>
          <w:sz w:val="21"/>
          <w:szCs w:val="32"/>
          <w:highlight w:val="none"/>
        </w:rPr>
        <w:t>；</w:t>
      </w:r>
    </w:p>
    <w:p w14:paraId="12905114">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电子信箱：</w:t>
      </w:r>
      <w:r>
        <w:rPr>
          <w:rFonts w:hint="eastAsia" w:ascii="宋体" w:hAnsi="宋体" w:cs="宋体"/>
          <w:color w:val="auto"/>
          <w:sz w:val="21"/>
          <w:szCs w:val="32"/>
          <w:highlight w:val="none"/>
          <w:u w:val="single"/>
        </w:rPr>
        <w:t xml:space="preserve">                                 </w:t>
      </w:r>
      <w:r>
        <w:rPr>
          <w:rFonts w:hint="eastAsia" w:ascii="宋体" w:hAnsi="宋体" w:cs="宋体"/>
          <w:color w:val="auto"/>
          <w:sz w:val="21"/>
          <w:szCs w:val="32"/>
          <w:highlight w:val="none"/>
        </w:rPr>
        <w:t>；</w:t>
      </w:r>
    </w:p>
    <w:p w14:paraId="727EC909">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通信地址：</w:t>
      </w:r>
      <w:r>
        <w:rPr>
          <w:rFonts w:hint="eastAsia" w:ascii="宋体" w:hAnsi="宋体" w:cs="宋体"/>
          <w:color w:val="auto"/>
          <w:sz w:val="21"/>
          <w:szCs w:val="32"/>
          <w:highlight w:val="none"/>
          <w:u w:val="single"/>
        </w:rPr>
        <w:t xml:space="preserve">                                </w:t>
      </w:r>
      <w:r>
        <w:rPr>
          <w:rFonts w:hint="eastAsia" w:ascii="宋体" w:hAnsi="宋体" w:cs="宋体"/>
          <w:color w:val="auto"/>
          <w:sz w:val="21"/>
          <w:szCs w:val="32"/>
          <w:highlight w:val="none"/>
        </w:rPr>
        <w:t>。</w:t>
      </w:r>
    </w:p>
    <w:p w14:paraId="47B0984E">
      <w:pPr>
        <w:ind w:firstLine="420"/>
        <w:rPr>
          <w:rFonts w:hint="eastAsia" w:ascii="宋体" w:hAnsi="宋体" w:cs="宋体"/>
          <w:color w:val="auto"/>
          <w:sz w:val="21"/>
          <w:szCs w:val="21"/>
          <w:highlight w:val="none"/>
        </w:rPr>
      </w:pPr>
      <w:bookmarkStart w:id="130" w:name="_Toc28463"/>
      <w:bookmarkStart w:id="131" w:name="_Toc224293090"/>
      <w:r>
        <w:rPr>
          <w:rFonts w:hint="eastAsia" w:ascii="宋体" w:hAnsi="宋体" w:cs="宋体"/>
          <w:color w:val="auto"/>
          <w:sz w:val="21"/>
          <w:szCs w:val="21"/>
          <w:highlight w:val="none"/>
        </w:rPr>
        <w:t>发包人对发包人代表的授权范围如下：</w:t>
      </w:r>
      <w:r>
        <w:rPr>
          <w:rFonts w:hint="eastAsia" w:ascii="宋体" w:hAnsi="宋体" w:cs="宋体"/>
          <w:color w:val="auto"/>
          <w:sz w:val="21"/>
          <w:szCs w:val="21"/>
          <w:highlight w:val="none"/>
          <w:u w:val="single"/>
        </w:rPr>
        <w:t>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cs="宋体"/>
          <w:color w:val="auto"/>
          <w:sz w:val="21"/>
          <w:szCs w:val="21"/>
          <w:highlight w:val="none"/>
        </w:rPr>
        <w:t>。</w:t>
      </w:r>
    </w:p>
    <w:p w14:paraId="39989130">
      <w:pPr>
        <w:ind w:firstLine="420"/>
        <w:rPr>
          <w:rFonts w:hint="eastAsia" w:ascii="宋体" w:hAnsi="宋体"/>
          <w:color w:val="auto"/>
          <w:sz w:val="21"/>
          <w:szCs w:val="21"/>
          <w:highlight w:val="none"/>
        </w:rPr>
      </w:pPr>
      <w:r>
        <w:rPr>
          <w:rFonts w:ascii="宋体" w:hAnsi="宋体"/>
          <w:color w:val="auto"/>
          <w:sz w:val="21"/>
          <w:szCs w:val="21"/>
          <w:highlight w:val="none"/>
        </w:rPr>
        <w:t xml:space="preserve">2.4 </w:t>
      </w:r>
      <w:r>
        <w:rPr>
          <w:rFonts w:hint="eastAsia" w:ascii="宋体" w:hAnsi="宋体"/>
          <w:color w:val="auto"/>
          <w:sz w:val="21"/>
          <w:szCs w:val="21"/>
          <w:highlight w:val="none"/>
        </w:rPr>
        <w:t>施工现场、施工条件和基础资料的提供</w:t>
      </w:r>
      <w:bookmarkEnd w:id="130"/>
      <w:bookmarkEnd w:id="131"/>
    </w:p>
    <w:p w14:paraId="2CA92F11">
      <w:pPr>
        <w:ind w:firstLine="420"/>
        <w:rPr>
          <w:rFonts w:hint="eastAsia" w:ascii="宋体" w:hAnsi="宋体"/>
          <w:color w:val="auto"/>
          <w:sz w:val="21"/>
          <w:szCs w:val="21"/>
          <w:highlight w:val="none"/>
        </w:rPr>
      </w:pPr>
      <w:r>
        <w:rPr>
          <w:rFonts w:ascii="宋体" w:hAnsi="宋体"/>
          <w:color w:val="auto"/>
          <w:sz w:val="21"/>
          <w:szCs w:val="21"/>
          <w:highlight w:val="none"/>
        </w:rPr>
        <w:t xml:space="preserve">2.4.1 </w:t>
      </w:r>
      <w:r>
        <w:rPr>
          <w:rFonts w:hint="eastAsia" w:ascii="宋体" w:hAnsi="宋体"/>
          <w:color w:val="auto"/>
          <w:sz w:val="21"/>
          <w:szCs w:val="21"/>
          <w:highlight w:val="none"/>
        </w:rPr>
        <w:t>提供施工现场</w:t>
      </w:r>
    </w:p>
    <w:p w14:paraId="3D85413E">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关于发包人移交施工现场的期限要求：</w:t>
      </w:r>
      <w:r>
        <w:rPr>
          <w:rFonts w:hint="eastAsia" w:ascii="宋体" w:hAnsi="宋体"/>
          <w:b/>
          <w:bCs/>
          <w:color w:val="auto"/>
          <w:sz w:val="21"/>
          <w:szCs w:val="21"/>
          <w:highlight w:val="none"/>
          <w:u w:val="single"/>
        </w:rPr>
        <w:t>施工场地满足开工条件</w:t>
      </w:r>
      <w:r>
        <w:rPr>
          <w:rFonts w:hint="eastAsia" w:ascii="宋体" w:hAnsi="宋体"/>
          <w:color w:val="auto"/>
          <w:sz w:val="21"/>
          <w:szCs w:val="21"/>
          <w:highlight w:val="none"/>
        </w:rPr>
        <w:t>。</w:t>
      </w:r>
    </w:p>
    <w:p w14:paraId="7FEDE101">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2.4.2 提供施工条件</w:t>
      </w:r>
    </w:p>
    <w:p w14:paraId="7CE913C3">
      <w:pPr>
        <w:ind w:firstLine="420"/>
        <w:rPr>
          <w:rFonts w:hint="eastAsia" w:ascii="宋体" w:hAnsi="宋体" w:cs="宋体"/>
          <w:color w:val="auto"/>
          <w:sz w:val="21"/>
          <w:szCs w:val="32"/>
          <w:highlight w:val="none"/>
        </w:rPr>
      </w:pPr>
      <w:r>
        <w:rPr>
          <w:rFonts w:hint="eastAsia" w:ascii="宋体" w:hAnsi="宋体" w:cs="宋体"/>
          <w:color w:val="auto"/>
          <w:sz w:val="21"/>
          <w:szCs w:val="32"/>
          <w:highlight w:val="none"/>
        </w:rPr>
        <w:t>关于发包人应负责提供施工所需要的条件，包括：</w:t>
      </w:r>
      <w:bookmarkStart w:id="132" w:name="_Toc351203635"/>
    </w:p>
    <w:p w14:paraId="0ECC432D">
      <w:pPr>
        <w:ind w:firstLine="420"/>
        <w:rPr>
          <w:rFonts w:hint="eastAsia" w:ascii="宋体" w:hAnsi="宋体"/>
          <w:color w:val="auto"/>
          <w:sz w:val="21"/>
          <w:szCs w:val="21"/>
          <w:highlight w:val="none"/>
        </w:rPr>
      </w:pPr>
      <w:r>
        <w:rPr>
          <w:rFonts w:hint="eastAsia" w:ascii="宋体" w:hAnsi="宋体"/>
          <w:color w:val="auto"/>
          <w:sz w:val="21"/>
          <w:szCs w:val="21"/>
          <w:highlight w:val="none"/>
        </w:rPr>
        <w:t>(1)承包人投标时应踏勘现场并根据现场情况自行考虑接水接电方案，由此发生的费用以及施工过程中产生的费用包含在合同价中，不予调整。</w:t>
      </w:r>
    </w:p>
    <w:p w14:paraId="714615FE">
      <w:pPr>
        <w:ind w:firstLine="420"/>
        <w:rPr>
          <w:rFonts w:hint="eastAsia" w:ascii="宋体" w:hAnsi="宋体"/>
          <w:color w:val="auto"/>
          <w:sz w:val="21"/>
          <w:szCs w:val="21"/>
          <w:highlight w:val="none"/>
        </w:rPr>
      </w:pPr>
      <w:r>
        <w:rPr>
          <w:rFonts w:hint="eastAsia" w:ascii="宋体" w:hAnsi="宋体"/>
          <w:color w:val="auto"/>
          <w:sz w:val="21"/>
          <w:szCs w:val="21"/>
          <w:highlight w:val="none"/>
        </w:rPr>
        <w:t>(2)施工场地与公共道路的通道开通时间和要求：见现场实际条件，包含在合同价中。</w:t>
      </w:r>
    </w:p>
    <w:p w14:paraId="46C45807">
      <w:pPr>
        <w:ind w:firstLine="420"/>
        <w:rPr>
          <w:rFonts w:hint="eastAsia" w:ascii="宋体" w:hAnsi="宋体"/>
          <w:color w:val="auto"/>
          <w:sz w:val="21"/>
          <w:szCs w:val="21"/>
          <w:highlight w:val="none"/>
          <w:u w:val="single"/>
        </w:rPr>
      </w:pPr>
      <w:r>
        <w:rPr>
          <w:rFonts w:hint="eastAsia" w:ascii="宋体" w:hAnsi="宋体"/>
          <w:color w:val="auto"/>
          <w:sz w:val="21"/>
          <w:szCs w:val="21"/>
          <w:highlight w:val="none"/>
        </w:rPr>
        <w:t>2.5 资金来源证明及支付担保发包人提供资金来源证明的期限要求：</w:t>
      </w:r>
      <w:r>
        <w:rPr>
          <w:rFonts w:hint="eastAsia" w:ascii="宋体" w:hAnsi="宋体"/>
          <w:color w:val="auto"/>
          <w:sz w:val="21"/>
          <w:szCs w:val="21"/>
          <w:highlight w:val="none"/>
          <w:u w:val="single"/>
        </w:rPr>
        <w:t xml:space="preserve"> 执行通用条款 。</w:t>
      </w:r>
    </w:p>
    <w:p w14:paraId="466EEB96">
      <w:pPr>
        <w:ind w:firstLine="420"/>
        <w:rPr>
          <w:rFonts w:hint="eastAsia" w:ascii="宋体" w:hAnsi="宋体"/>
          <w:color w:val="auto"/>
          <w:sz w:val="21"/>
          <w:szCs w:val="21"/>
          <w:highlight w:val="none"/>
          <w:u w:val="single"/>
        </w:rPr>
      </w:pPr>
      <w:r>
        <w:rPr>
          <w:rFonts w:hint="eastAsia" w:ascii="宋体" w:hAnsi="宋体"/>
          <w:color w:val="auto"/>
          <w:sz w:val="21"/>
          <w:szCs w:val="21"/>
          <w:highlight w:val="none"/>
        </w:rPr>
        <w:t>发包人是否提供支付担保：</w:t>
      </w:r>
      <w:r>
        <w:rPr>
          <w:rFonts w:hint="eastAsia" w:ascii="宋体" w:hAnsi="宋体"/>
          <w:color w:val="auto"/>
          <w:sz w:val="21"/>
          <w:szCs w:val="21"/>
          <w:highlight w:val="none"/>
          <w:u w:val="single"/>
        </w:rPr>
        <w:t xml:space="preserve"> 否 。</w:t>
      </w:r>
    </w:p>
    <w:p w14:paraId="0F0F9666">
      <w:pPr>
        <w:ind w:firstLine="420"/>
        <w:rPr>
          <w:rFonts w:hint="eastAsia" w:ascii="宋体" w:hAnsi="宋体"/>
          <w:color w:val="auto"/>
          <w:sz w:val="21"/>
          <w:szCs w:val="21"/>
          <w:highlight w:val="none"/>
        </w:rPr>
      </w:pPr>
      <w:r>
        <w:rPr>
          <w:rFonts w:hint="eastAsia" w:ascii="宋体" w:hAnsi="宋体"/>
          <w:color w:val="auto"/>
          <w:sz w:val="21"/>
          <w:szCs w:val="21"/>
          <w:highlight w:val="none"/>
        </w:rPr>
        <w:t>发包人提供支付担保的形式：/</w:t>
      </w:r>
    </w:p>
    <w:p w14:paraId="2E7D877E">
      <w:pPr>
        <w:ind w:firstLine="0"/>
        <w:rPr>
          <w:rFonts w:hint="eastAsia" w:ascii="宋体" w:hAnsi="宋体"/>
          <w:b/>
          <w:color w:val="auto"/>
          <w:sz w:val="21"/>
          <w:szCs w:val="21"/>
          <w:highlight w:val="none"/>
        </w:rPr>
      </w:pPr>
      <w:r>
        <w:rPr>
          <w:rFonts w:ascii="宋体" w:hAnsi="宋体"/>
          <w:b/>
          <w:color w:val="auto"/>
          <w:sz w:val="21"/>
          <w:szCs w:val="21"/>
          <w:highlight w:val="none"/>
        </w:rPr>
        <w:t xml:space="preserve">3. </w:t>
      </w:r>
      <w:r>
        <w:rPr>
          <w:rFonts w:hint="eastAsia" w:ascii="宋体" w:hAnsi="宋体"/>
          <w:b/>
          <w:color w:val="auto"/>
          <w:sz w:val="21"/>
          <w:szCs w:val="21"/>
          <w:highlight w:val="none"/>
        </w:rPr>
        <w:t>承包人</w:t>
      </w:r>
      <w:bookmarkEnd w:id="132"/>
    </w:p>
    <w:p w14:paraId="175BB083">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承包人在履行合同过程中应遵守法律和工程建设标准规范，并履行以下义务：</w:t>
      </w:r>
    </w:p>
    <w:p w14:paraId="42C65DBB">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（1）办理法律规定应由承包人办理的许可和批准，并将办理结果书面报送发包人留存；</w:t>
      </w:r>
    </w:p>
    <w:p w14:paraId="32FBA152">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（2）按法律规定和合同约定完成工程，并在保修期内承担保修义务；</w:t>
      </w:r>
    </w:p>
    <w:p w14:paraId="57349E07">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（3）按法律规定和合同约定采取施工安全和环境保护措施，办理工伤保险，确保工程及人员、材料、设备和设施的安全；</w:t>
      </w:r>
    </w:p>
    <w:p w14:paraId="2158CDB6">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（4）按合同约定的工作内容和施工进度要求，编制施工组织设计和施工措施计划，并对所有施工作业和施工方法的完备性和安全可靠性负责；</w:t>
      </w:r>
    </w:p>
    <w:p w14:paraId="1A55DC73">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1%做为违约金。</w:t>
      </w:r>
    </w:p>
    <w:p w14:paraId="77197951">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6）施工场地清洁符合环境卫生管理的相关规定，自行办理垃圾消纳、排污等手续及费用，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p>
    <w:p w14:paraId="16B45273">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按照通用条款第6.3款〔环境保护〕约定负责施工场地及其周边环境与生态的保护工作；</w:t>
      </w:r>
    </w:p>
    <w:p w14:paraId="6B941F50">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（7）按通用条款第6.1款〔安全文明施工〕约定采取施工安全措施，确保工程及其人员、材料、设备和设施的安全，防止因工程施工造成的人身伤害和财产损失；</w:t>
      </w:r>
    </w:p>
    <w:p w14:paraId="6C44701D">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（8）将发包人按合同约定支付的各项价款专用于合同工程，且应及时支付其雇用人员、劳务分包单位及劳务人员工资；</w:t>
      </w:r>
    </w:p>
    <w:p w14:paraId="05286F6C">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（9）承包人提交的竣工资料的内容：</w:t>
      </w:r>
    </w:p>
    <w:p w14:paraId="0834FCDE">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承包人应在工程具备竣工验收条件后40天内按国家工程竣工验收标准，向发包人提供完整竣工资料（含竣工图）及竣工验收报告（不少于两套竣工资料原件，四套复印件及二套电子文档（含竣工图）），且符合工程所在地质监站等相关部门要求，并自行承担相关费用。如未提交或提交不完整直接扣除合同总价款的1%做为违约金。</w:t>
      </w:r>
    </w:p>
    <w:p w14:paraId="45360FF1">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承包人需要提交的竣工资料套数：不</w:t>
      </w:r>
      <w:r>
        <w:rPr>
          <w:rFonts w:hint="eastAsia" w:ascii="宋体" w:hAnsi="宋体" w:cs="宋体"/>
          <w:color w:val="auto"/>
          <w:sz w:val="21"/>
          <w:szCs w:val="21"/>
          <w:highlight w:val="none"/>
          <w:u w:val="single"/>
        </w:rPr>
        <w:t>少于两套竣工资料原件，四套复印件及二套电子文档（含竣工图）。</w:t>
      </w:r>
    </w:p>
    <w:p w14:paraId="3D9E5F83">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承包人提交的竣工资料的费用承担：</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w:t>
      </w:r>
    </w:p>
    <w:p w14:paraId="3DBD605C">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承包人提交的竣工资料移交时间：</w:t>
      </w:r>
      <w:r>
        <w:rPr>
          <w:rFonts w:hint="eastAsia" w:ascii="宋体" w:hAnsi="宋体" w:cs="宋体"/>
          <w:color w:val="auto"/>
          <w:sz w:val="21"/>
          <w:szCs w:val="21"/>
          <w:highlight w:val="none"/>
          <w:u w:val="single"/>
        </w:rPr>
        <w:t>工程具备竣工验收条件后40天内。</w:t>
      </w:r>
    </w:p>
    <w:p w14:paraId="5BC3A6D9">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承包人提交的竣工资料形式要求：</w:t>
      </w:r>
      <w:r>
        <w:rPr>
          <w:rFonts w:hint="eastAsia" w:ascii="宋体" w:hAnsi="宋体" w:cs="宋体"/>
          <w:color w:val="auto"/>
          <w:sz w:val="21"/>
          <w:szCs w:val="21"/>
          <w:highlight w:val="none"/>
          <w:u w:val="single"/>
        </w:rPr>
        <w:t>书面文件和电子文件。</w:t>
      </w:r>
    </w:p>
    <w:p w14:paraId="19C7B97A">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（10）承包人应履行的其他义务：</w:t>
      </w:r>
    </w:p>
    <w:p w14:paraId="291BF3A5">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10.1）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p>
    <w:p w14:paraId="3E07E148">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（10.2）需承包人办理的有关施工场地交通、环卫和施工噪音管理等手续：</w:t>
      </w:r>
    </w:p>
    <w:p w14:paraId="647B5789">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承包人应遵守政府有关主管部门对施工场地及城市道路、排污、渣土、环保（含施工噪音、施工粉尘）、环卫、市容、城建、治安、交管、人口管理以及安全生产等的管理规定，由承包人办理相关手续，并由承包人承担发生的一切费用，相关费用已包含在合同价中，发包人不承担任何费用。</w:t>
      </w:r>
    </w:p>
    <w:p w14:paraId="0970018F">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（10.3）已完工程成品保护的特殊要求及费用承担：由承包人负责成品保护并承担费用，相关费用已包含在合同价中，发包人不承担任何费用。</w:t>
      </w:r>
    </w:p>
    <w:p w14:paraId="44490DFC">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因承包人原因造成破坏的，承包人必须无条件及时修复，并承担由此发生的全部费用和责任，发包人不承担任何费用和责任。</w:t>
      </w:r>
    </w:p>
    <w:p w14:paraId="75D379A1">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10.4）施工场地清洁卫生的要求：按标准化施工现场管理，保持现场清洁，符合环境要求；随时接受发包人及主管部门检查，每发现一次不符合要求扣违约金1000元，从进度款中扣除。交工前清理现场，因施工产生的垃圾外运，费用由承包人自理，相关费用已包含在合同价中，发包人不承担任何费用。</w:t>
      </w:r>
    </w:p>
    <w:p w14:paraId="32355A5F">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10.5）承包人有义务对本工程图纸详细审阅，并提出合理化建议，确保施工期间尽量少发生拆除变更等浪费现象。施工过程中因承包人与周围发生的纠纷由承包人自行协商解决，费用由承包人承担，相关费用已包含在合同价中，发包人不承担任何费用。</w:t>
      </w:r>
    </w:p>
    <w:p w14:paraId="24749C6F">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（10.6）双方约定承包人应做的其它工作：（包括但不限于）</w:t>
      </w:r>
    </w:p>
    <w:p w14:paraId="5F4C9E0F">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1）承包人全面负责义务：承包人应全面遵守所有适用的环境保护法律、法规、规章、标准及行政许可要求（以下简称“环保法规”），负责办理其施工所需的全部环保许可手续并承担相应费用。承包人对施工场地及其活动范围内的环境保护承担全部责任。</w:t>
      </w:r>
    </w:p>
    <w:p w14:paraId="3B8E8E74">
      <w:pPr>
        <w:ind w:firstLine="51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（2）风险承担范围：承包人承担因履行本合同所产生的、与环境保护相关的所有风险、责任、损失及费用，包括但不限于：</w:t>
      </w:r>
    </w:p>
    <w:p w14:paraId="744EF658">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(a) 预防和治理施工造成的环境污染（如废气、废水、噪声、振动、扬尘、土壤污染、地下水超标等）的费用；</w:t>
      </w:r>
    </w:p>
    <w:p w14:paraId="14550491">
      <w:pPr>
        <w:ind w:firstLine="51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(b) 因违反环保法规而遭受的行政处罚、违约金、滞纳金；</w:t>
      </w:r>
    </w:p>
    <w:p w14:paraId="354450DC">
      <w:pPr>
        <w:ind w:firstLine="51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(c) 因环境污染或生态破坏引发的第三方人身损害、财产损失索赔；</w:t>
      </w:r>
    </w:p>
    <w:p w14:paraId="1BF912C8">
      <w:pPr>
        <w:ind w:firstLine="51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(d) 为消除环境污染影响或恢复生态环境原状所采取的必要措施的费用；</w:t>
      </w:r>
    </w:p>
    <w:p w14:paraId="476006F9">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(e) 为应对环保突发事件（如泄漏、超标排放）而产生的应急处理、监测、评估费用；</w:t>
      </w:r>
    </w:p>
    <w:p w14:paraId="19525F98">
      <w:pPr>
        <w:ind w:firstLine="51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(f) 经监测不达标所产生的环保问题，导致工程暂停、整改所引起的工期延误损失及整改增加的费用。</w:t>
      </w:r>
    </w:p>
    <w:p w14:paraId="609438C5">
      <w:pPr>
        <w:ind w:firstLine="51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3）保证与赔偿：承包人保证发包人免于承担任何因承包人违反环保法规或本条款约定而产生的索赔、处罚、费用及责任。若发包人因此遭受任何损失（包括但不限于垫付费用、罚款、律师费、诉讼费），承包人应予以全额赔偿。</w:t>
      </w:r>
    </w:p>
    <w:p w14:paraId="62998FF4">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（4）不可免除责任：本条约定的承包人责任，不因发包人对承包人环保方案、措施的审批、检查或监督而减轻或免除。承包人不得以发包人提供场地、资料或支付工程款为由，主张减轻其环保责任。</w:t>
      </w:r>
    </w:p>
    <w:p w14:paraId="39179348">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承包人未能按要求履行以上各项义务，造成发包人损失的，承包人应赔偿发包人有关损失。</w:t>
      </w:r>
    </w:p>
    <w:p w14:paraId="68A4A895">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3.2项目负责人</w:t>
      </w:r>
    </w:p>
    <w:p w14:paraId="7ECB049C">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3.2.1项目负责人：</w:t>
      </w:r>
    </w:p>
    <w:p w14:paraId="29134703">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姓    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4F83DB43">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身份证号：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7E97EDE7">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证 书 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2FC97FC5">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联系电话：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6B957505">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电子信箱：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615C8448">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通信地址：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6C0CE6F5">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承包人对项目负责人的授权范围如下：</w:t>
      </w:r>
      <w:r>
        <w:rPr>
          <w:rFonts w:hint="eastAsia" w:ascii="宋体" w:hAnsi="宋体" w:cs="宋体"/>
          <w:color w:val="auto"/>
          <w:sz w:val="21"/>
          <w:szCs w:val="21"/>
          <w:highlight w:val="none"/>
          <w:u w:val="single"/>
        </w:rPr>
        <w:t>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cs="宋体"/>
          <w:color w:val="auto"/>
          <w:sz w:val="21"/>
          <w:szCs w:val="21"/>
          <w:highlight w:val="none"/>
        </w:rPr>
        <w:t>。</w:t>
      </w:r>
    </w:p>
    <w:p w14:paraId="7746E799">
      <w:pPr>
        <w:ind w:firstLine="422"/>
        <w:jc w:val="left"/>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rPr>
        <w:t>关于项目负责人每月在施工现场的时间要求：</w:t>
      </w:r>
      <w:r>
        <w:rPr>
          <w:rFonts w:hint="eastAsia" w:ascii="宋体" w:hAnsi="宋体" w:cs="宋体"/>
          <w:b/>
          <w:color w:val="auto"/>
          <w:sz w:val="21"/>
          <w:szCs w:val="21"/>
          <w:highlight w:val="none"/>
          <w:u w:val="single"/>
        </w:rPr>
        <w:t>开工之日起到竣工结束，项目经理（包含项目技术负责人及其他项目组管理人员）每周至少5日，每天必须保证8小时以上在现场组织施工，离开现场需征得发包人的负责人书面同意。</w:t>
      </w:r>
    </w:p>
    <w:p w14:paraId="2FFC84F6">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承包人未提交劳动合同，以及没有为项目经理缴纳社会保险证明的违约责任：</w:t>
      </w:r>
      <w:r>
        <w:rPr>
          <w:rFonts w:hint="eastAsia" w:ascii="宋体" w:hAnsi="宋体" w:cs="宋体"/>
          <w:color w:val="auto"/>
          <w:sz w:val="21"/>
          <w:szCs w:val="21"/>
          <w:highlight w:val="none"/>
          <w:u w:val="single"/>
        </w:rPr>
        <w:t>发包人按2万/次进行处罚，同时发包人有权要求承包人更换项目经理，且更换后的项目经理资质等级、业绩不低于原项目经理，否则发包人有权解除施工合同</w:t>
      </w:r>
      <w:r>
        <w:rPr>
          <w:rFonts w:hint="eastAsia" w:ascii="宋体" w:hAnsi="宋体" w:cs="宋体"/>
          <w:color w:val="auto"/>
          <w:sz w:val="21"/>
          <w:szCs w:val="21"/>
          <w:highlight w:val="none"/>
        </w:rPr>
        <w:t>。</w:t>
      </w:r>
    </w:p>
    <w:p w14:paraId="69E7C637">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项目经理未经批准，擅自离开施工现场的违约责任：</w:t>
      </w:r>
      <w:r>
        <w:rPr>
          <w:rFonts w:hint="eastAsia" w:ascii="宋体" w:hAnsi="宋体" w:cs="宋体"/>
          <w:color w:val="auto"/>
          <w:sz w:val="21"/>
          <w:szCs w:val="21"/>
          <w:highlight w:val="none"/>
          <w:u w:val="single"/>
        </w:rPr>
        <w:t>发包人发现项目经理擅自离开施工现场的，承包人须向发包人按2000元/次支付违约金，如累计发现五次项目经理擅自离开施工现场，视为承包人擅自更换项目经理，按照3.2.3条款约定执行</w:t>
      </w:r>
      <w:r>
        <w:rPr>
          <w:rFonts w:hint="eastAsia" w:ascii="宋体" w:hAnsi="宋体" w:cs="宋体"/>
          <w:color w:val="auto"/>
          <w:sz w:val="21"/>
          <w:szCs w:val="21"/>
          <w:highlight w:val="none"/>
        </w:rPr>
        <w:t>。</w:t>
      </w:r>
    </w:p>
    <w:p w14:paraId="2053837B">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3.2.3 承包人擅自更换项目负责人的违约责任：</w:t>
      </w:r>
    </w:p>
    <w:p w14:paraId="201CEE18">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项目经理及项目总工只有在发生以下特殊情况方可更换：</w:t>
      </w:r>
      <w:r>
        <w:rPr>
          <w:rFonts w:hint="eastAsia" w:ascii="宋体" w:hAnsi="宋体" w:cs="宋体"/>
          <w:color w:val="auto"/>
          <w:sz w:val="21"/>
          <w:szCs w:val="21"/>
          <w:highlight w:val="none"/>
          <w:u w:val="single"/>
        </w:rPr>
        <w:t>因故伤残或重大疾病丧失工作能力或死亡的、调离承包人单位的、被有关部门责令吊销执业资格的。</w:t>
      </w:r>
    </w:p>
    <w:p w14:paraId="2AA5461E">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除上述特殊情况发生项目负责人更换的，承包人应承担相应的违约责任：</w:t>
      </w:r>
      <w:r>
        <w:rPr>
          <w:rFonts w:hint="eastAsia" w:ascii="宋体" w:hAnsi="宋体" w:cs="宋体"/>
          <w:color w:val="auto"/>
          <w:sz w:val="21"/>
          <w:szCs w:val="21"/>
          <w:highlight w:val="none"/>
          <w:u w:val="single"/>
        </w:rPr>
        <w:t>承包人须向发包人支付违约金10万元，违约金从工程竣工结算款中扣除。</w:t>
      </w:r>
    </w:p>
    <w:p w14:paraId="3468AB13">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3.2.4承包人无正当理由拒绝更换项目负责人的违约责任：</w:t>
      </w:r>
      <w:r>
        <w:rPr>
          <w:rFonts w:hint="eastAsia" w:ascii="宋体" w:hAnsi="宋体" w:cs="宋体"/>
          <w:color w:val="auto"/>
          <w:sz w:val="21"/>
          <w:szCs w:val="21"/>
          <w:highlight w:val="none"/>
          <w:u w:val="single"/>
        </w:rPr>
        <w:t>发包人扣除履约保证金，同时有权解除施工合同。</w:t>
      </w:r>
    </w:p>
    <w:p w14:paraId="7C56FF2D">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3.3项目管理团队</w:t>
      </w:r>
    </w:p>
    <w:p w14:paraId="39DC25A5">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施工员：</w:t>
      </w:r>
    </w:p>
    <w:p w14:paraId="705B8059">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姓    名：</w:t>
      </w:r>
      <w:r>
        <w:rPr>
          <w:rFonts w:hint="eastAsia" w:ascii="宋体" w:hAnsi="宋体" w:cs="宋体"/>
          <w:b/>
          <w:color w:val="auto"/>
          <w:sz w:val="21"/>
          <w:szCs w:val="21"/>
          <w:highlight w:val="none"/>
          <w:u w:val="single"/>
        </w:rPr>
        <w:t>          </w:t>
      </w:r>
      <w:r>
        <w:rPr>
          <w:rFonts w:hint="eastAsia" w:ascii="宋体" w:hAnsi="宋体" w:cs="宋体"/>
          <w:b/>
          <w:color w:val="auto"/>
          <w:sz w:val="21"/>
          <w:szCs w:val="21"/>
          <w:highlight w:val="none"/>
        </w:rPr>
        <w:t>；</w:t>
      </w:r>
    </w:p>
    <w:p w14:paraId="2E3943D0">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身份证号：</w:t>
      </w:r>
      <w:r>
        <w:rPr>
          <w:rFonts w:hint="eastAsia" w:ascii="宋体" w:hAnsi="宋体" w:cs="宋体"/>
          <w:b/>
          <w:color w:val="auto"/>
          <w:sz w:val="21"/>
          <w:szCs w:val="21"/>
          <w:highlight w:val="none"/>
          <w:u w:val="single"/>
        </w:rPr>
        <w:t>          </w:t>
      </w:r>
      <w:r>
        <w:rPr>
          <w:rFonts w:hint="eastAsia" w:ascii="宋体" w:hAnsi="宋体" w:cs="宋体"/>
          <w:b/>
          <w:color w:val="auto"/>
          <w:sz w:val="21"/>
          <w:szCs w:val="21"/>
          <w:highlight w:val="none"/>
        </w:rPr>
        <w:t>；</w:t>
      </w:r>
    </w:p>
    <w:p w14:paraId="7D20FA86">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施工员证书号：</w:t>
      </w:r>
      <w:r>
        <w:rPr>
          <w:rFonts w:hint="eastAsia" w:ascii="宋体" w:hAnsi="宋体" w:cs="宋体"/>
          <w:b/>
          <w:color w:val="auto"/>
          <w:sz w:val="21"/>
          <w:szCs w:val="21"/>
          <w:highlight w:val="none"/>
          <w:u w:val="single"/>
        </w:rPr>
        <w:t>    </w:t>
      </w:r>
      <w:r>
        <w:rPr>
          <w:rFonts w:hint="eastAsia" w:ascii="宋体" w:hAnsi="宋体" w:cs="宋体"/>
          <w:b/>
          <w:color w:val="auto"/>
          <w:sz w:val="21"/>
          <w:szCs w:val="21"/>
          <w:highlight w:val="none"/>
        </w:rPr>
        <w:t>；</w:t>
      </w:r>
    </w:p>
    <w:p w14:paraId="4819E317">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联系电话：</w:t>
      </w:r>
      <w:r>
        <w:rPr>
          <w:rFonts w:hint="eastAsia" w:ascii="宋体" w:hAnsi="宋体" w:cs="宋体"/>
          <w:b/>
          <w:color w:val="auto"/>
          <w:sz w:val="21"/>
          <w:szCs w:val="21"/>
          <w:highlight w:val="none"/>
          <w:u w:val="single"/>
        </w:rPr>
        <w:t>        </w:t>
      </w:r>
      <w:r>
        <w:rPr>
          <w:rFonts w:hint="eastAsia" w:ascii="宋体" w:hAnsi="宋体" w:cs="宋体"/>
          <w:b/>
          <w:color w:val="auto"/>
          <w:sz w:val="21"/>
          <w:szCs w:val="21"/>
          <w:highlight w:val="none"/>
        </w:rPr>
        <w:t>；</w:t>
      </w:r>
    </w:p>
    <w:p w14:paraId="4CBE5372">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安全员：</w:t>
      </w:r>
    </w:p>
    <w:p w14:paraId="5D6CC388">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姓    名：</w:t>
      </w:r>
      <w:r>
        <w:rPr>
          <w:rFonts w:hint="eastAsia" w:ascii="宋体" w:hAnsi="宋体" w:cs="宋体"/>
          <w:b/>
          <w:color w:val="auto"/>
          <w:sz w:val="21"/>
          <w:szCs w:val="21"/>
          <w:highlight w:val="none"/>
          <w:u w:val="single"/>
        </w:rPr>
        <w:t>         </w:t>
      </w:r>
      <w:r>
        <w:rPr>
          <w:rFonts w:hint="eastAsia" w:ascii="宋体" w:hAnsi="宋体" w:cs="宋体"/>
          <w:b/>
          <w:color w:val="auto"/>
          <w:sz w:val="21"/>
          <w:szCs w:val="21"/>
          <w:highlight w:val="none"/>
        </w:rPr>
        <w:t>；</w:t>
      </w:r>
    </w:p>
    <w:p w14:paraId="28789A1C">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身份证号：</w:t>
      </w:r>
      <w:r>
        <w:rPr>
          <w:rFonts w:hint="eastAsia" w:ascii="宋体" w:hAnsi="宋体" w:cs="宋体"/>
          <w:b/>
          <w:color w:val="auto"/>
          <w:sz w:val="21"/>
          <w:szCs w:val="21"/>
          <w:highlight w:val="none"/>
          <w:u w:val="single"/>
        </w:rPr>
        <w:t>         </w:t>
      </w:r>
      <w:r>
        <w:rPr>
          <w:rFonts w:hint="eastAsia" w:ascii="宋体" w:hAnsi="宋体" w:cs="宋体"/>
          <w:b/>
          <w:color w:val="auto"/>
          <w:sz w:val="21"/>
          <w:szCs w:val="21"/>
          <w:highlight w:val="none"/>
        </w:rPr>
        <w:t>；</w:t>
      </w:r>
    </w:p>
    <w:p w14:paraId="0F5F42A5">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安全员证书号：</w:t>
      </w:r>
      <w:r>
        <w:rPr>
          <w:rFonts w:hint="eastAsia" w:ascii="宋体" w:hAnsi="宋体" w:cs="宋体"/>
          <w:b/>
          <w:color w:val="auto"/>
          <w:sz w:val="21"/>
          <w:szCs w:val="21"/>
          <w:highlight w:val="none"/>
          <w:u w:val="single"/>
        </w:rPr>
        <w:t> </w:t>
      </w:r>
      <w:r>
        <w:rPr>
          <w:rFonts w:hint="eastAsia" w:ascii="宋体" w:hAnsi="宋体" w:cs="宋体"/>
          <w:b/>
          <w:color w:val="auto"/>
          <w:sz w:val="21"/>
          <w:szCs w:val="21"/>
          <w:highlight w:val="none"/>
        </w:rPr>
        <w:t>；</w:t>
      </w:r>
    </w:p>
    <w:p w14:paraId="78D1C4C1">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联系电话：</w:t>
      </w:r>
      <w:r>
        <w:rPr>
          <w:rFonts w:hint="eastAsia" w:ascii="宋体" w:hAnsi="宋体" w:cs="宋体"/>
          <w:b/>
          <w:color w:val="auto"/>
          <w:sz w:val="21"/>
          <w:szCs w:val="21"/>
          <w:highlight w:val="none"/>
          <w:u w:val="single"/>
        </w:rPr>
        <w:t>         </w:t>
      </w:r>
      <w:r>
        <w:rPr>
          <w:rFonts w:hint="eastAsia" w:ascii="宋体" w:hAnsi="宋体" w:cs="宋体"/>
          <w:b/>
          <w:color w:val="auto"/>
          <w:sz w:val="21"/>
          <w:szCs w:val="21"/>
          <w:highlight w:val="none"/>
        </w:rPr>
        <w:t>；</w:t>
      </w:r>
    </w:p>
    <w:p w14:paraId="181578DB">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其它</w:t>
      </w:r>
    </w:p>
    <w:p w14:paraId="2CBA24CB">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本工程投标主要技术管理人员承包人不得单方面更换；若出现更换情况发包人有权要求承包人改正，若乙方拒绝改正的，则发包人有权终止合同并责令承包人退场，并按1000元/天索赔（从违约之日至退场之日）。承包人更换主要技术管理人员的，应提前7天向发包人提交书面申请并附拟更换人员的同等或更高资质证明，经发包人书面同意后方可更换。</w:t>
      </w:r>
    </w:p>
    <w:p w14:paraId="7F07159D">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3.3.1承包人提交项目管理机构及施工现场管理人员安排报告的期限：</w:t>
      </w:r>
      <w:r>
        <w:rPr>
          <w:rFonts w:hint="eastAsia" w:ascii="宋体" w:hAnsi="宋体" w:cs="宋体"/>
          <w:color w:val="auto"/>
          <w:sz w:val="21"/>
          <w:szCs w:val="21"/>
          <w:highlight w:val="none"/>
          <w:u w:val="single"/>
        </w:rPr>
        <w:t>接到开工通知后7天内。</w:t>
      </w:r>
    </w:p>
    <w:p w14:paraId="7F5BC1F6">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3.3.3承包人无正当理由拒绝撤换主要施工管理人员的违约责任：</w:t>
      </w:r>
      <w:r>
        <w:rPr>
          <w:rFonts w:hint="eastAsia" w:ascii="宋体" w:hAnsi="宋体" w:cs="宋体"/>
          <w:color w:val="auto"/>
          <w:sz w:val="21"/>
          <w:szCs w:val="21"/>
          <w:highlight w:val="none"/>
          <w:u w:val="single"/>
        </w:rPr>
        <w:t>发包人有权解除合同，追回已经支付的款项，承包人向发包人支付违约金2万元，并报招标办备案</w:t>
      </w:r>
      <w:r>
        <w:rPr>
          <w:rFonts w:hint="eastAsia" w:ascii="宋体" w:hAnsi="宋体" w:cs="宋体"/>
          <w:color w:val="auto"/>
          <w:sz w:val="21"/>
          <w:szCs w:val="21"/>
          <w:highlight w:val="none"/>
        </w:rPr>
        <w:t>。</w:t>
      </w:r>
    </w:p>
    <w:p w14:paraId="1BB97680">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3.3.4承包人主要施工管理人员离开施工现场的批准要求：</w:t>
      </w:r>
      <w:r>
        <w:rPr>
          <w:rFonts w:hint="eastAsia" w:ascii="宋体" w:hAnsi="宋体" w:cs="宋体"/>
          <w:color w:val="auto"/>
          <w:sz w:val="21"/>
          <w:szCs w:val="21"/>
          <w:highlight w:val="none"/>
          <w:u w:val="single"/>
        </w:rPr>
        <w:t>合同签订后，项目班子主要成员不到位，则监理工程师有权不签发开工令，施工中项目管理部的主要成员离开工地应向发包人代表请假，经过批准后方能离开</w:t>
      </w:r>
      <w:r>
        <w:rPr>
          <w:rFonts w:hint="eastAsia" w:ascii="宋体" w:hAnsi="宋体" w:cs="宋体"/>
          <w:color w:val="auto"/>
          <w:sz w:val="21"/>
          <w:szCs w:val="21"/>
          <w:highlight w:val="none"/>
        </w:rPr>
        <w:t>。</w:t>
      </w:r>
    </w:p>
    <w:p w14:paraId="6EA53891">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3.3.5承包人擅自</w:t>
      </w:r>
      <w:r>
        <w:rPr>
          <w:rFonts w:hint="eastAsia" w:ascii="宋体" w:hAnsi="宋体" w:cs="宋体"/>
          <w:bCs/>
          <w:color w:val="auto"/>
          <w:sz w:val="21"/>
          <w:szCs w:val="21"/>
          <w:highlight w:val="none"/>
        </w:rPr>
        <w:t>更换</w:t>
      </w:r>
      <w:r>
        <w:rPr>
          <w:rFonts w:hint="eastAsia" w:ascii="宋体" w:hAnsi="宋体" w:cs="宋体"/>
          <w:color w:val="auto"/>
          <w:sz w:val="21"/>
          <w:szCs w:val="21"/>
          <w:highlight w:val="none"/>
        </w:rPr>
        <w:t>主要施工管理人员的违约责任：</w:t>
      </w:r>
      <w:r>
        <w:rPr>
          <w:rFonts w:hint="eastAsia" w:ascii="宋体" w:hAnsi="宋体" w:cs="宋体"/>
          <w:color w:val="auto"/>
          <w:sz w:val="21"/>
          <w:szCs w:val="21"/>
          <w:highlight w:val="none"/>
          <w:u w:val="single"/>
        </w:rPr>
        <w:t>承包人需向发包人支付20000元/人/次的违约金</w:t>
      </w:r>
      <w:r>
        <w:rPr>
          <w:rFonts w:hint="eastAsia" w:ascii="宋体" w:hAnsi="宋体" w:cs="宋体"/>
          <w:color w:val="auto"/>
          <w:sz w:val="21"/>
          <w:szCs w:val="21"/>
          <w:highlight w:val="none"/>
        </w:rPr>
        <w:t>。</w:t>
      </w:r>
    </w:p>
    <w:p w14:paraId="4E985ED3">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承包人主要施工管理人员擅自</w:t>
      </w:r>
      <w:r>
        <w:rPr>
          <w:rFonts w:hint="eastAsia" w:ascii="宋体" w:hAnsi="宋体" w:cs="宋体"/>
          <w:bCs/>
          <w:color w:val="auto"/>
          <w:sz w:val="21"/>
          <w:szCs w:val="21"/>
          <w:highlight w:val="none"/>
        </w:rPr>
        <w:t>离开</w:t>
      </w:r>
      <w:r>
        <w:rPr>
          <w:rFonts w:hint="eastAsia" w:ascii="宋体" w:hAnsi="宋体" w:cs="宋体"/>
          <w:color w:val="auto"/>
          <w:sz w:val="21"/>
          <w:szCs w:val="21"/>
          <w:highlight w:val="none"/>
        </w:rPr>
        <w:t>施工现场的违约责任：</w:t>
      </w:r>
      <w:r>
        <w:rPr>
          <w:rFonts w:hint="eastAsia" w:ascii="宋体" w:hAnsi="宋体" w:cs="宋体"/>
          <w:color w:val="auto"/>
          <w:sz w:val="21"/>
          <w:szCs w:val="21"/>
          <w:highlight w:val="none"/>
          <w:u w:val="single"/>
        </w:rPr>
        <w:t>项目经理部主要管理人员（技术负责人、施工员、质量员），未能常驻现场的，承包人需向发包人支付合同总价1‰的违约金。</w:t>
      </w:r>
    </w:p>
    <w:p w14:paraId="1B2D50BE">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3.5分包</w:t>
      </w:r>
    </w:p>
    <w:p w14:paraId="5FAB7185">
      <w:pPr>
        <w:ind w:firstLine="420"/>
        <w:rPr>
          <w:rFonts w:hint="eastAsia" w:ascii="宋体" w:hAnsi="宋体"/>
          <w:color w:val="auto"/>
          <w:sz w:val="21"/>
          <w:szCs w:val="21"/>
          <w:highlight w:val="none"/>
        </w:rPr>
      </w:pPr>
      <w:r>
        <w:rPr>
          <w:rFonts w:ascii="宋体" w:hAnsi="宋体"/>
          <w:color w:val="auto"/>
          <w:sz w:val="21"/>
          <w:szCs w:val="21"/>
          <w:highlight w:val="none"/>
        </w:rPr>
        <w:t>3</w:t>
      </w:r>
      <w:bookmarkStart w:id="133" w:name="_Toc292559870"/>
      <w:bookmarkStart w:id="134" w:name="_Toc312677989"/>
      <w:bookmarkStart w:id="135" w:name="_Toc296347159"/>
      <w:bookmarkStart w:id="136" w:name="_Toc297120460"/>
      <w:bookmarkStart w:id="137" w:name="_Toc318581158"/>
      <w:bookmarkStart w:id="138" w:name="_Toc297216152"/>
      <w:bookmarkStart w:id="139" w:name="_Toc296503160"/>
      <w:bookmarkStart w:id="140" w:name="_Toc296890988"/>
      <w:bookmarkStart w:id="141" w:name="_Toc297123493"/>
      <w:bookmarkStart w:id="142" w:name="_Toc300934946"/>
      <w:bookmarkStart w:id="143" w:name="_Toc303539103"/>
      <w:bookmarkStart w:id="144" w:name="_Toc296891200"/>
      <w:bookmarkStart w:id="145" w:name="_Toc296346661"/>
      <w:bookmarkStart w:id="146" w:name="_Toc296944499"/>
      <w:bookmarkStart w:id="147" w:name="_Toc297048346"/>
      <w:bookmarkStart w:id="148" w:name="_Toc304295524"/>
      <w:bookmarkStart w:id="149" w:name="_Toc292559365"/>
      <w:r>
        <w:rPr>
          <w:rFonts w:ascii="宋体" w:hAnsi="宋体"/>
          <w:color w:val="auto"/>
          <w:sz w:val="21"/>
          <w:szCs w:val="21"/>
          <w:highlight w:val="none"/>
        </w:rPr>
        <w:t xml:space="preserve">.5.1 </w:t>
      </w:r>
      <w:r>
        <w:rPr>
          <w:rFonts w:hint="eastAsia" w:ascii="宋体" w:hAnsi="宋体"/>
          <w:color w:val="auto"/>
          <w:sz w:val="21"/>
          <w:szCs w:val="21"/>
          <w:highlight w:val="none"/>
        </w:rPr>
        <w:t>分包的一般约定</w:t>
      </w:r>
    </w:p>
    <w:p w14:paraId="0EEAB05A">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禁止分包的工程包括：</w:t>
      </w:r>
      <w:r>
        <w:rPr>
          <w:rFonts w:hint="eastAsia" w:ascii="宋体" w:hAnsi="宋体"/>
          <w:color w:val="auto"/>
          <w:sz w:val="21"/>
          <w:szCs w:val="21"/>
          <w:highlight w:val="none"/>
          <w:u w:val="single"/>
        </w:rPr>
        <w:t>本工程不允许分包</w:t>
      </w:r>
      <w:r>
        <w:rPr>
          <w:rFonts w:hint="eastAsia" w:ascii="宋体" w:hAnsi="宋体"/>
          <w:color w:val="auto"/>
          <w:sz w:val="21"/>
          <w:szCs w:val="21"/>
          <w:highlight w:val="none"/>
        </w:rPr>
        <w:t>。</w:t>
      </w:r>
    </w:p>
    <w:p w14:paraId="04DDD982">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主体结构、关键性工作的范围：</w:t>
      </w:r>
      <w:r>
        <w:rPr>
          <w:rFonts w:hint="eastAsia" w:ascii="宋体" w:hAnsi="宋体"/>
          <w:color w:val="auto"/>
          <w:sz w:val="21"/>
          <w:szCs w:val="21"/>
          <w:highlight w:val="none"/>
          <w:u w:val="single"/>
        </w:rPr>
        <w:t>/</w:t>
      </w:r>
      <w:r>
        <w:rPr>
          <w:rFonts w:hint="eastAsia" w:ascii="宋体" w:hAnsi="宋体"/>
          <w:color w:val="auto"/>
          <w:sz w:val="21"/>
          <w:szCs w:val="21"/>
          <w:highlight w:val="none"/>
        </w:rPr>
        <w:t>。</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0F8FDB3E">
      <w:pPr>
        <w:ind w:firstLine="0"/>
        <w:rPr>
          <w:rFonts w:hint="eastAsia" w:ascii="宋体" w:hAnsi="宋体"/>
          <w:color w:val="auto"/>
          <w:sz w:val="21"/>
          <w:szCs w:val="21"/>
          <w:highlight w:val="none"/>
        </w:rPr>
      </w:pPr>
      <w:r>
        <w:rPr>
          <w:rFonts w:ascii="宋体" w:hAnsi="宋体"/>
          <w:color w:val="auto"/>
          <w:sz w:val="21"/>
          <w:szCs w:val="21"/>
          <w:highlight w:val="none"/>
        </w:rPr>
        <w:t xml:space="preserve">    3.5.2</w:t>
      </w:r>
      <w:r>
        <w:rPr>
          <w:rFonts w:hint="eastAsia" w:ascii="宋体" w:hAnsi="宋体"/>
          <w:color w:val="auto"/>
          <w:sz w:val="21"/>
          <w:szCs w:val="21"/>
          <w:highlight w:val="none"/>
        </w:rPr>
        <w:t>分包的确定</w:t>
      </w:r>
    </w:p>
    <w:p w14:paraId="5DD2A8B9">
      <w:pPr>
        <w:ind w:firstLine="420"/>
        <w:rPr>
          <w:rFonts w:hint="eastAsia" w:ascii="宋体" w:hAnsi="宋体"/>
          <w:color w:val="auto"/>
          <w:sz w:val="21"/>
          <w:szCs w:val="21"/>
          <w:highlight w:val="none"/>
          <w:u w:val="single"/>
        </w:rPr>
      </w:pPr>
      <w:r>
        <w:rPr>
          <w:rFonts w:hint="eastAsia" w:ascii="宋体" w:hAnsi="宋体"/>
          <w:color w:val="auto"/>
          <w:sz w:val="21"/>
          <w:szCs w:val="21"/>
          <w:highlight w:val="none"/>
        </w:rPr>
        <w:t>允许分包的专业工程包括：</w:t>
      </w:r>
      <w:r>
        <w:rPr>
          <w:rFonts w:hint="eastAsia" w:ascii="宋体" w:hAnsi="宋体"/>
          <w:color w:val="auto"/>
          <w:sz w:val="21"/>
          <w:szCs w:val="21"/>
          <w:highlight w:val="none"/>
          <w:u w:val="single"/>
        </w:rPr>
        <w:t>本工程不允许分包。</w:t>
      </w:r>
    </w:p>
    <w:p w14:paraId="6BD91A75">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其他关于分包的约定：一经发现分包，发包方有权单方解除协议，并要求承包方赔付总合同工程款的30%的违约金，且该违约金不足以弥补发包方实际损失的，承包方还应赔偿发包方实际损失与违约金之间的差额部分。</w:t>
      </w:r>
    </w:p>
    <w:p w14:paraId="1C4653A2">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3.5.4 分包合同价款</w:t>
      </w:r>
    </w:p>
    <w:p w14:paraId="1F8A90DA">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关于分包合同价款支付的约定：</w:t>
      </w:r>
      <w:r>
        <w:rPr>
          <w:rFonts w:hint="eastAsia" w:ascii="宋体" w:hAnsi="宋体" w:cs="宋体"/>
          <w:color w:val="auto"/>
          <w:sz w:val="21"/>
          <w:szCs w:val="21"/>
          <w:highlight w:val="none"/>
          <w:u w:val="single"/>
          <w:lang w:bidi="ar"/>
        </w:rPr>
        <w:t xml:space="preserve">  /   </w:t>
      </w:r>
      <w:r>
        <w:rPr>
          <w:rFonts w:hint="eastAsia" w:ascii="宋体" w:hAnsi="宋体" w:cs="宋体"/>
          <w:color w:val="auto"/>
          <w:sz w:val="21"/>
          <w:szCs w:val="21"/>
          <w:highlight w:val="none"/>
          <w:lang w:bidi="ar"/>
        </w:rPr>
        <w:t>。</w:t>
      </w:r>
    </w:p>
    <w:p w14:paraId="47D1D7B3">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3.6工程照管与成品、半成品保护</w:t>
      </w:r>
    </w:p>
    <w:p w14:paraId="53201A65">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承包人负责照管工程及工程相关的材料、工程设备的起始时间：</w:t>
      </w:r>
      <w:r>
        <w:rPr>
          <w:rFonts w:hint="eastAsia" w:ascii="宋体" w:hAnsi="宋体" w:cs="宋体"/>
          <w:color w:val="auto"/>
          <w:sz w:val="21"/>
          <w:szCs w:val="21"/>
          <w:highlight w:val="none"/>
          <w:u w:val="single"/>
        </w:rPr>
        <w:t>自发包人向承包人移交施工现场之日起</w:t>
      </w:r>
      <w:r>
        <w:rPr>
          <w:rFonts w:hint="eastAsia" w:ascii="宋体" w:hAnsi="宋体" w:cs="宋体"/>
          <w:color w:val="auto"/>
          <w:sz w:val="21"/>
          <w:szCs w:val="21"/>
          <w:highlight w:val="none"/>
        </w:rPr>
        <w:t>。</w:t>
      </w:r>
    </w:p>
    <w:p w14:paraId="26A79D6E">
      <w:pPr>
        <w:ind w:firstLine="44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3.7 履约担保</w:t>
      </w:r>
      <w:bookmarkStart w:id="150" w:name="_Toc351203636"/>
    </w:p>
    <w:p w14:paraId="171E48E4">
      <w:pPr>
        <w:keepNext w:val="0"/>
        <w:keepLines w:val="0"/>
        <w:pageBreakBefore w:val="0"/>
        <w:widowControl w:val="0"/>
        <w:spacing w:line="360" w:lineRule="auto"/>
        <w:ind w:left="0" w:firstLine="48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承包人是否提供履约担保：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是</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5FEFC3DA">
      <w:pPr>
        <w:keepNext w:val="0"/>
        <w:keepLines w:val="0"/>
        <w:pageBreakBefore w:val="0"/>
        <w:widowControl w:val="0"/>
        <w:spacing w:line="360" w:lineRule="auto"/>
        <w:ind w:left="0" w:firstLine="480"/>
        <w:jc w:val="left"/>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承包人提供履约担保的形式、金额及期限：</w:t>
      </w:r>
    </w:p>
    <w:p w14:paraId="0889BA7B">
      <w:pPr>
        <w:ind w:firstLine="211" w:firstLineChars="100"/>
        <w:jc w:val="left"/>
        <w:rPr>
          <w:rFonts w:hint="eastAsia" w:ascii="宋体" w:hAnsi="宋体"/>
          <w:b/>
          <w:color w:val="auto"/>
          <w:sz w:val="21"/>
          <w:szCs w:val="21"/>
          <w:highlight w:val="none"/>
        </w:rPr>
      </w:pPr>
      <w:r>
        <w:rPr>
          <w:rFonts w:hint="eastAsia" w:ascii="宋体" w:hAnsi="宋体"/>
          <w:b/>
          <w:color w:val="auto"/>
          <w:sz w:val="21"/>
          <w:szCs w:val="21"/>
          <w:highlight w:val="none"/>
        </w:rPr>
        <w:t>（1）履约担保的形式、金额及期限：</w:t>
      </w:r>
    </w:p>
    <w:p w14:paraId="5AE927EA">
      <w:pPr>
        <w:ind w:firstLine="632" w:firstLineChars="300"/>
        <w:jc w:val="left"/>
        <w:rPr>
          <w:rFonts w:hint="eastAsia" w:ascii="宋体" w:hAnsi="宋体" w:eastAsia="宋体"/>
          <w:b/>
          <w:color w:val="auto"/>
          <w:sz w:val="21"/>
          <w:szCs w:val="21"/>
          <w:highlight w:val="none"/>
          <w:lang w:eastAsia="zh-CN"/>
        </w:rPr>
      </w:pPr>
      <w:r>
        <w:rPr>
          <w:rFonts w:hint="eastAsia" w:ascii="宋体" w:hAnsi="宋体"/>
          <w:b/>
          <w:color w:val="auto"/>
          <w:sz w:val="21"/>
          <w:szCs w:val="21"/>
          <w:highlight w:val="none"/>
        </w:rPr>
        <w:t>履约担保的形式:</w:t>
      </w:r>
      <w:r>
        <w:rPr>
          <w:rFonts w:hint="eastAsia" w:ascii="宋体" w:hAnsi="宋体"/>
          <w:b/>
          <w:color w:val="auto"/>
          <w:sz w:val="21"/>
          <w:szCs w:val="21"/>
          <w:highlight w:val="none"/>
          <w:lang w:eastAsia="zh-CN"/>
        </w:rPr>
        <w:t>以支票、汇票、本票或者金融机构、担保机构出具的保函等非现金形式提交。成交供应商可自愿使用履约保函（保险）代替交纳履约保证金。</w:t>
      </w:r>
    </w:p>
    <w:p w14:paraId="1C9AAA67">
      <w:pPr>
        <w:ind w:firstLine="211" w:firstLineChars="100"/>
        <w:jc w:val="left"/>
        <w:rPr>
          <w:rFonts w:hint="eastAsia" w:ascii="宋体" w:hAnsi="宋体"/>
          <w:b/>
          <w:color w:val="auto"/>
          <w:sz w:val="21"/>
          <w:szCs w:val="21"/>
          <w:highlight w:val="none"/>
        </w:rPr>
      </w:pPr>
      <w:r>
        <w:rPr>
          <w:rFonts w:hint="eastAsia" w:ascii="宋体" w:hAnsi="宋体"/>
          <w:b/>
          <w:color w:val="auto"/>
          <w:sz w:val="21"/>
          <w:szCs w:val="21"/>
          <w:highlight w:val="none"/>
        </w:rPr>
        <w:t>（2）履约担保的金额：合同价的10%；</w:t>
      </w:r>
    </w:p>
    <w:p w14:paraId="3CEDC214">
      <w:pPr>
        <w:ind w:firstLine="211" w:firstLineChars="100"/>
        <w:jc w:val="left"/>
        <w:rPr>
          <w:rFonts w:hint="eastAsia" w:ascii="宋体" w:hAnsi="宋体"/>
          <w:b/>
          <w:color w:val="auto"/>
          <w:sz w:val="21"/>
          <w:szCs w:val="21"/>
          <w:highlight w:val="none"/>
        </w:rPr>
      </w:pPr>
      <w:r>
        <w:rPr>
          <w:rFonts w:hint="eastAsia" w:ascii="宋体" w:hAnsi="宋体"/>
          <w:b/>
          <w:color w:val="auto"/>
          <w:sz w:val="21"/>
          <w:szCs w:val="21"/>
          <w:highlight w:val="none"/>
        </w:rPr>
        <w:t>（3）履约担保的期限：成交供应商必须在成交公告发出之日起7日内，向采购人提交合同价10%的履约担保，否则采购人可以取消其中标资格。</w:t>
      </w:r>
    </w:p>
    <w:p w14:paraId="79563865">
      <w:pPr>
        <w:ind w:firstLine="422" w:firstLineChars="200"/>
        <w:jc w:val="left"/>
        <w:rPr>
          <w:rFonts w:hint="eastAsia" w:ascii="宋体" w:hAnsi="宋体"/>
          <w:b/>
          <w:color w:val="auto"/>
          <w:sz w:val="21"/>
          <w:szCs w:val="21"/>
          <w:highlight w:val="none"/>
        </w:rPr>
      </w:pPr>
      <w:r>
        <w:rPr>
          <w:rFonts w:hint="eastAsia" w:ascii="宋体" w:hAnsi="宋体"/>
          <w:b/>
          <w:color w:val="auto"/>
          <w:sz w:val="21"/>
          <w:szCs w:val="21"/>
          <w:highlight w:val="none"/>
        </w:rPr>
        <w:t>履约保证金在合同履行期间全额留存。承包人存在违约或农民工工资拖欠情形的，发包人有权从履约保证金中直接扣除相应违约金、损失赔偿及欠薪款项；不足部分，发包人有权从应付工程款中继续扣除，承包人应在收到发包人书面通知之日起7日内补足履约保证金。</w:t>
      </w:r>
    </w:p>
    <w:p w14:paraId="46BF8DEB">
      <w:pPr>
        <w:ind w:firstLine="0"/>
        <w:jc w:val="left"/>
        <w:rPr>
          <w:rFonts w:hint="eastAsia" w:ascii="宋体" w:hAnsi="宋体"/>
          <w:b/>
          <w:color w:val="auto"/>
          <w:sz w:val="21"/>
          <w:szCs w:val="21"/>
          <w:highlight w:val="none"/>
        </w:rPr>
      </w:pPr>
      <w:r>
        <w:rPr>
          <w:rFonts w:ascii="宋体" w:hAnsi="宋体"/>
          <w:b/>
          <w:color w:val="auto"/>
          <w:sz w:val="21"/>
          <w:szCs w:val="21"/>
          <w:highlight w:val="none"/>
        </w:rPr>
        <w:t xml:space="preserve">4. </w:t>
      </w:r>
      <w:r>
        <w:rPr>
          <w:rFonts w:hint="eastAsia" w:ascii="宋体" w:hAnsi="宋体"/>
          <w:b/>
          <w:color w:val="auto"/>
          <w:sz w:val="21"/>
          <w:szCs w:val="21"/>
          <w:highlight w:val="none"/>
        </w:rPr>
        <w:t>监理人</w:t>
      </w:r>
      <w:bookmarkEnd w:id="150"/>
    </w:p>
    <w:p w14:paraId="42567BD8">
      <w:pPr>
        <w:ind w:firstLine="420"/>
        <w:rPr>
          <w:rFonts w:hint="eastAsia" w:ascii="宋体" w:hAnsi="宋体" w:cs="宋体"/>
          <w:color w:val="auto"/>
          <w:sz w:val="21"/>
          <w:szCs w:val="21"/>
          <w:highlight w:val="none"/>
        </w:rPr>
      </w:pPr>
      <w:bookmarkStart w:id="151" w:name="_Toc351203637"/>
      <w:r>
        <w:rPr>
          <w:rFonts w:hint="eastAsia" w:ascii="宋体" w:hAnsi="宋体" w:cs="宋体"/>
          <w:color w:val="auto"/>
          <w:sz w:val="21"/>
          <w:szCs w:val="21"/>
          <w:highlight w:val="none"/>
          <w:lang w:bidi="ar"/>
        </w:rPr>
        <w:t>4.1监理人的一般规定</w:t>
      </w:r>
    </w:p>
    <w:p w14:paraId="4DDF24A0">
      <w:pPr>
        <w:ind w:firstLine="420"/>
        <w:jc w:val="left"/>
        <w:rPr>
          <w:rFonts w:hint="eastAsia" w:ascii="宋体" w:hAnsi="宋体"/>
          <w:color w:val="auto"/>
          <w:sz w:val="21"/>
          <w:szCs w:val="21"/>
          <w:highlight w:val="none"/>
        </w:rPr>
      </w:pPr>
      <w:r>
        <w:rPr>
          <w:rFonts w:hint="eastAsia" w:ascii="宋体" w:hAnsi="宋体" w:cs="宋体"/>
          <w:color w:val="auto"/>
          <w:sz w:val="21"/>
          <w:szCs w:val="21"/>
          <w:highlight w:val="none"/>
          <w:lang w:bidi="ar"/>
        </w:rPr>
        <w:t>关于监理人的监理内容：</w:t>
      </w:r>
      <w:r>
        <w:rPr>
          <w:rFonts w:hint="eastAsia" w:ascii="宋体" w:hAnsi="宋体"/>
          <w:b/>
          <w:color w:val="auto"/>
          <w:sz w:val="21"/>
          <w:szCs w:val="21"/>
          <w:highlight w:val="none"/>
          <w:u w:val="single"/>
        </w:rPr>
        <w:t>对本工程施工及保修阶段的进度、质量、投资控制，安全、文明施工、合同、信息管理和组织协调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32D87E4F">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关于监理人的监理权限：</w:t>
      </w:r>
      <w:r>
        <w:rPr>
          <w:rFonts w:hint="eastAsia" w:ascii="宋体" w:hAnsi="宋体"/>
          <w:color w:val="auto"/>
          <w:sz w:val="21"/>
          <w:szCs w:val="21"/>
          <w:highlight w:val="none"/>
          <w:u w:val="single"/>
        </w:rPr>
        <w:t xml:space="preserve"> </w:t>
      </w:r>
      <w:r>
        <w:rPr>
          <w:rFonts w:hint="eastAsia" w:ascii="宋体" w:hAnsi="宋体"/>
          <w:b/>
          <w:color w:val="auto"/>
          <w:sz w:val="21"/>
          <w:szCs w:val="21"/>
          <w:highlight w:val="none"/>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认；以及在工程施工合同约定的工程造价范围内，工程款支付的审核、签认和工程合同、资料的管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p>
    <w:p w14:paraId="6460EC4B">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关于建设单位和监理人在施工现场的办公场所、生活场所的提供和费用承担的约定：</w:t>
      </w:r>
      <w:r>
        <w:rPr>
          <w:rFonts w:hint="eastAsia" w:ascii="宋体" w:hAnsi="宋体"/>
          <w:color w:val="auto"/>
          <w:sz w:val="21"/>
          <w:szCs w:val="21"/>
          <w:highlight w:val="none"/>
          <w:u w:val="single"/>
        </w:rPr>
        <w:t>由施工单位承担。</w:t>
      </w:r>
    </w:p>
    <w:p w14:paraId="738EA0E1">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4.2 监理人员</w:t>
      </w:r>
    </w:p>
    <w:p w14:paraId="12286EC0">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总监理工程师：</w:t>
      </w:r>
    </w:p>
    <w:p w14:paraId="66ADBCD3">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姓    名：</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E707643">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职    务：</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944F58C">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监理工程师执业资格证书号：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6A90790">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联系电话：</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3DAF816D">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电子信箱：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2926560">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通信地址：</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w:t>
      </w:r>
    </w:p>
    <w:p w14:paraId="790CE23B">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关于监理人的其他约定：</w:t>
      </w:r>
      <w:r>
        <w:rPr>
          <w:rFonts w:hint="eastAsia" w:ascii="宋体" w:hAnsi="宋体"/>
          <w:color w:val="auto"/>
          <w:sz w:val="21"/>
          <w:szCs w:val="21"/>
          <w:highlight w:val="none"/>
          <w:u w:val="single"/>
        </w:rPr>
        <w:t xml:space="preserve"> </w:t>
      </w:r>
      <w:r>
        <w:rPr>
          <w:rFonts w:hint="eastAsia" w:ascii="宋体" w:hAnsi="宋体"/>
          <w:b/>
          <w:color w:val="auto"/>
          <w:sz w:val="21"/>
          <w:szCs w:val="21"/>
          <w:highlight w:val="none"/>
          <w:u w:val="single"/>
        </w:rPr>
        <w:t>见监理合同</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63640A00">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4.4 商定或确定</w:t>
      </w:r>
    </w:p>
    <w:p w14:paraId="01645F46">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在发包人和承包人不能通过协商达成一致意见时，发包人授权监理人对以下事项进行确定：</w:t>
      </w:r>
    </w:p>
    <w:p w14:paraId="7C093751">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A894203">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241238C4">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（3）</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5ED30A57">
      <w:pPr>
        <w:ind w:firstLine="422"/>
        <w:jc w:val="left"/>
        <w:rPr>
          <w:rFonts w:hint="eastAsia" w:ascii="宋体" w:hAnsi="宋体"/>
          <w:b/>
          <w:color w:val="auto"/>
          <w:sz w:val="21"/>
          <w:szCs w:val="21"/>
          <w:highlight w:val="none"/>
        </w:rPr>
      </w:pPr>
      <w:r>
        <w:rPr>
          <w:rFonts w:ascii="宋体" w:hAnsi="宋体"/>
          <w:b/>
          <w:color w:val="auto"/>
          <w:sz w:val="21"/>
          <w:szCs w:val="21"/>
          <w:highlight w:val="none"/>
        </w:rPr>
        <w:t xml:space="preserve">5. </w:t>
      </w:r>
      <w:r>
        <w:rPr>
          <w:rFonts w:hint="eastAsia" w:ascii="宋体" w:hAnsi="宋体"/>
          <w:b/>
          <w:color w:val="auto"/>
          <w:sz w:val="21"/>
          <w:szCs w:val="21"/>
          <w:highlight w:val="none"/>
        </w:rPr>
        <w:t>工程质量</w:t>
      </w:r>
      <w:bookmarkEnd w:id="151"/>
    </w:p>
    <w:p w14:paraId="6FA452AF">
      <w:pPr>
        <w:ind w:firstLine="420"/>
        <w:rPr>
          <w:rFonts w:hint="eastAsia" w:ascii="宋体" w:hAnsi="宋体"/>
          <w:color w:val="auto"/>
          <w:sz w:val="21"/>
          <w:szCs w:val="21"/>
          <w:highlight w:val="none"/>
        </w:rPr>
      </w:pPr>
      <w:bookmarkStart w:id="152" w:name="_Toc24334"/>
      <w:bookmarkStart w:id="153" w:name="_Toc224293093"/>
      <w:r>
        <w:rPr>
          <w:rFonts w:ascii="宋体" w:hAnsi="宋体"/>
          <w:color w:val="auto"/>
          <w:sz w:val="21"/>
          <w:szCs w:val="21"/>
          <w:highlight w:val="none"/>
        </w:rPr>
        <w:t xml:space="preserve">5.1 </w:t>
      </w:r>
      <w:r>
        <w:rPr>
          <w:rFonts w:hint="eastAsia" w:ascii="宋体" w:hAnsi="宋体"/>
          <w:color w:val="auto"/>
          <w:sz w:val="21"/>
          <w:szCs w:val="21"/>
          <w:highlight w:val="none"/>
        </w:rPr>
        <w:t>质量要求</w:t>
      </w:r>
      <w:bookmarkEnd w:id="152"/>
      <w:bookmarkEnd w:id="153"/>
    </w:p>
    <w:p w14:paraId="6D180053">
      <w:pPr>
        <w:ind w:firstLine="420"/>
        <w:rPr>
          <w:rFonts w:hint="eastAsia" w:ascii="宋体" w:hAnsi="宋体" w:cs="宋体"/>
          <w:b/>
          <w:color w:val="auto"/>
          <w:sz w:val="21"/>
          <w:szCs w:val="21"/>
          <w:highlight w:val="none"/>
          <w:u w:val="single"/>
        </w:rPr>
      </w:pPr>
      <w:r>
        <w:rPr>
          <w:rFonts w:ascii="宋体" w:hAnsi="宋体"/>
          <w:color w:val="auto"/>
          <w:sz w:val="21"/>
          <w:szCs w:val="21"/>
          <w:highlight w:val="none"/>
        </w:rPr>
        <w:t xml:space="preserve">5.1.1 </w:t>
      </w:r>
      <w:r>
        <w:rPr>
          <w:rFonts w:hint="eastAsia" w:ascii="宋体" w:hAnsi="宋体"/>
          <w:color w:val="auto"/>
          <w:sz w:val="21"/>
          <w:szCs w:val="21"/>
          <w:highlight w:val="none"/>
        </w:rPr>
        <w:t>特殊质量标准和要求：</w:t>
      </w:r>
      <w:r>
        <w:rPr>
          <w:rFonts w:hint="eastAsia" w:ascii="宋体" w:hAnsi="宋体" w:cs="宋体"/>
          <w:b/>
          <w:color w:val="auto"/>
          <w:sz w:val="21"/>
          <w:szCs w:val="21"/>
          <w:highlight w:val="none"/>
          <w:u w:val="single"/>
        </w:rPr>
        <w:t>工程质量必须达到合同协议书中约定的工程质量，达不到约定条件的部分，承包人承担违约责任，发包人有权按合同价款的5%/次要求承包人承担违约金。若工程质量达不到标准的，工程师一经发现，可要求承包人返工，承包人应按工程师要求的时间返工，直到符合合格条件，并需承担工程总造价10%的违约金、赔偿发包人的实际损失。因承包人原因达不到合格条件</w:t>
      </w:r>
      <w:r>
        <w:rPr>
          <w:rFonts w:hint="eastAsia" w:ascii="宋体" w:hAnsi="宋体" w:cs="宋体"/>
          <w:b/>
          <w:color w:val="auto"/>
          <w:sz w:val="21"/>
          <w:szCs w:val="21"/>
          <w:highlight w:val="none"/>
          <w:u w:val="single"/>
          <w:lang w:eastAsia="zh-CN"/>
        </w:rPr>
        <w:t>的，</w:t>
      </w:r>
      <w:r>
        <w:rPr>
          <w:rFonts w:hint="eastAsia" w:ascii="宋体" w:hAnsi="宋体" w:cs="宋体"/>
          <w:b/>
          <w:color w:val="auto"/>
          <w:sz w:val="21"/>
          <w:szCs w:val="21"/>
          <w:highlight w:val="none"/>
          <w:u w:val="single"/>
        </w:rPr>
        <w:t>由承包人承担返工费用，工期不予顺延。返工后仍不能达到工程质量要求的，承包人应按合同价款的100%全额赔偿发包人损失</w:t>
      </w:r>
      <w:r>
        <w:rPr>
          <w:rFonts w:hint="eastAsia" w:ascii="宋体" w:hAnsi="宋体" w:cs="宋体"/>
          <w:b/>
          <w:color w:val="auto"/>
          <w:sz w:val="21"/>
          <w:szCs w:val="21"/>
          <w:highlight w:val="none"/>
          <w:u w:val="single"/>
          <w:lang w:eastAsia="zh-CN"/>
        </w:rPr>
        <w:t>，发包人有权单方解除合同，要求承包人退场，并有权要求承包人赔偿因此遭受的实际损失</w:t>
      </w:r>
      <w:r>
        <w:rPr>
          <w:rFonts w:hint="eastAsia" w:ascii="宋体" w:hAnsi="宋体" w:cs="宋体"/>
          <w:b/>
          <w:color w:val="auto"/>
          <w:sz w:val="21"/>
          <w:szCs w:val="21"/>
          <w:highlight w:val="none"/>
          <w:u w:val="single"/>
        </w:rPr>
        <w:t>。</w:t>
      </w:r>
    </w:p>
    <w:p w14:paraId="2AEB49F2">
      <w:pPr>
        <w:ind w:firstLine="420"/>
        <w:jc w:val="left"/>
        <w:rPr>
          <w:rFonts w:hint="eastAsia" w:ascii="宋体" w:hAnsi="宋体"/>
          <w:color w:val="auto"/>
          <w:sz w:val="21"/>
          <w:szCs w:val="21"/>
          <w:highlight w:val="none"/>
        </w:rPr>
      </w:pPr>
      <w:r>
        <w:rPr>
          <w:rFonts w:ascii="宋体" w:hAnsi="宋体"/>
          <w:color w:val="auto"/>
          <w:sz w:val="21"/>
          <w:szCs w:val="21"/>
          <w:highlight w:val="none"/>
        </w:rPr>
        <w:t xml:space="preserve">5.3 </w:t>
      </w:r>
      <w:r>
        <w:rPr>
          <w:rFonts w:hint="eastAsia" w:ascii="宋体" w:hAnsi="宋体"/>
          <w:color w:val="auto"/>
          <w:sz w:val="21"/>
          <w:szCs w:val="21"/>
          <w:highlight w:val="none"/>
        </w:rPr>
        <w:t>隐蔽工程检查</w:t>
      </w:r>
    </w:p>
    <w:p w14:paraId="57567C14">
      <w:pPr>
        <w:ind w:firstLine="420"/>
        <w:jc w:val="left"/>
        <w:rPr>
          <w:rFonts w:hint="eastAsia" w:ascii="宋体" w:hAnsi="宋体"/>
          <w:color w:val="auto"/>
          <w:sz w:val="21"/>
          <w:szCs w:val="21"/>
          <w:highlight w:val="none"/>
        </w:rPr>
      </w:pPr>
      <w:r>
        <w:rPr>
          <w:rFonts w:ascii="宋体" w:hAnsi="宋体"/>
          <w:color w:val="auto"/>
          <w:sz w:val="21"/>
          <w:szCs w:val="21"/>
          <w:highlight w:val="none"/>
        </w:rPr>
        <w:t>5.3.2</w:t>
      </w:r>
      <w:r>
        <w:rPr>
          <w:rFonts w:hint="eastAsia" w:ascii="宋体" w:hAnsi="宋体"/>
          <w:color w:val="auto"/>
          <w:sz w:val="21"/>
          <w:szCs w:val="21"/>
          <w:highlight w:val="none"/>
        </w:rPr>
        <w:t>承包人提前通知监理人隐蔽工程检查的期限的约定：</w:t>
      </w:r>
      <w:r>
        <w:rPr>
          <w:rFonts w:hint="eastAsia" w:ascii="宋体" w:hAnsi="宋体"/>
          <w:color w:val="auto"/>
          <w:sz w:val="21"/>
          <w:szCs w:val="21"/>
          <w:highlight w:val="none"/>
          <w:u w:val="single"/>
        </w:rPr>
        <w:t xml:space="preserve"> 工程具备隐蔽条件或达到专用条款约定的中间验收部位，承包人进行自检，并在共同验收前 48 小时以书面形式通知监理人检查，通知中应载明包括隐蔽检查的内容、时间和地点，并附有自检记录和必要的检查资料</w:t>
      </w:r>
      <w:r>
        <w:rPr>
          <w:rFonts w:hint="eastAsia" w:ascii="宋体" w:hAnsi="宋体"/>
          <w:color w:val="auto"/>
          <w:sz w:val="21"/>
          <w:szCs w:val="21"/>
          <w:highlight w:val="none"/>
        </w:rPr>
        <w:t>。</w:t>
      </w:r>
    </w:p>
    <w:p w14:paraId="40E5C719">
      <w:pPr>
        <w:ind w:firstLine="420"/>
        <w:jc w:val="left"/>
        <w:rPr>
          <w:rFonts w:hint="eastAsia" w:ascii="宋体" w:hAnsi="宋体"/>
          <w:color w:val="auto"/>
          <w:sz w:val="21"/>
          <w:szCs w:val="32"/>
          <w:highlight w:val="none"/>
        </w:rPr>
      </w:pPr>
      <w:r>
        <w:rPr>
          <w:rFonts w:hint="eastAsia" w:ascii="宋体" w:hAnsi="宋体"/>
          <w:color w:val="auto"/>
          <w:sz w:val="21"/>
          <w:szCs w:val="32"/>
          <w:highlight w:val="none"/>
        </w:rPr>
        <w:t>监理人不能按时进行检查时，应提前</w:t>
      </w:r>
      <w:r>
        <w:rPr>
          <w:rFonts w:ascii="宋体" w:hAnsi="宋体"/>
          <w:color w:val="auto"/>
          <w:sz w:val="21"/>
          <w:szCs w:val="32"/>
          <w:highlight w:val="none"/>
          <w:u w:val="single"/>
        </w:rPr>
        <w:t>24</w:t>
      </w:r>
      <w:r>
        <w:rPr>
          <w:rFonts w:hint="eastAsia" w:ascii="宋体" w:hAnsi="宋体"/>
          <w:color w:val="auto"/>
          <w:sz w:val="21"/>
          <w:szCs w:val="32"/>
          <w:highlight w:val="none"/>
        </w:rPr>
        <w:t>小时提交书面延期要求。</w:t>
      </w:r>
    </w:p>
    <w:p w14:paraId="128617BE">
      <w:pPr>
        <w:ind w:firstLine="420"/>
        <w:jc w:val="left"/>
        <w:rPr>
          <w:rFonts w:hint="eastAsia" w:ascii="宋体" w:hAnsi="宋体"/>
          <w:color w:val="auto"/>
          <w:sz w:val="21"/>
          <w:szCs w:val="32"/>
          <w:highlight w:val="none"/>
        </w:rPr>
      </w:pPr>
      <w:r>
        <w:rPr>
          <w:rFonts w:hint="eastAsia" w:ascii="宋体" w:hAnsi="宋体"/>
          <w:color w:val="auto"/>
          <w:sz w:val="21"/>
          <w:szCs w:val="32"/>
          <w:highlight w:val="none"/>
        </w:rPr>
        <w:t>关于延期最长不得超过：</w:t>
      </w:r>
      <w:r>
        <w:rPr>
          <w:rFonts w:ascii="宋体" w:hAnsi="宋体"/>
          <w:color w:val="auto"/>
          <w:sz w:val="21"/>
          <w:szCs w:val="32"/>
          <w:highlight w:val="none"/>
          <w:u w:val="single"/>
        </w:rPr>
        <w:t>48</w:t>
      </w:r>
      <w:r>
        <w:rPr>
          <w:rFonts w:hint="eastAsia" w:ascii="宋体" w:hAnsi="宋体"/>
          <w:color w:val="auto"/>
          <w:sz w:val="21"/>
          <w:szCs w:val="32"/>
          <w:highlight w:val="none"/>
        </w:rPr>
        <w:t>小时。</w:t>
      </w:r>
    </w:p>
    <w:p w14:paraId="09BAFF6F">
      <w:pPr>
        <w:ind w:firstLine="0"/>
        <w:rPr>
          <w:rFonts w:hint="eastAsia" w:ascii="宋体" w:hAnsi="宋体"/>
          <w:b/>
          <w:color w:val="auto"/>
          <w:sz w:val="21"/>
          <w:szCs w:val="32"/>
          <w:highlight w:val="none"/>
        </w:rPr>
      </w:pPr>
      <w:bookmarkStart w:id="154" w:name="_Toc351203638"/>
      <w:r>
        <w:rPr>
          <w:rFonts w:ascii="宋体" w:hAnsi="宋体"/>
          <w:b/>
          <w:color w:val="auto"/>
          <w:sz w:val="21"/>
          <w:szCs w:val="32"/>
          <w:highlight w:val="none"/>
        </w:rPr>
        <w:t xml:space="preserve">6. </w:t>
      </w:r>
      <w:r>
        <w:rPr>
          <w:rFonts w:hint="eastAsia" w:ascii="宋体" w:hAnsi="宋体"/>
          <w:b/>
          <w:color w:val="auto"/>
          <w:sz w:val="21"/>
          <w:szCs w:val="32"/>
          <w:highlight w:val="none"/>
        </w:rPr>
        <w:t>安全文明施工与环境保护</w:t>
      </w:r>
      <w:bookmarkEnd w:id="154"/>
    </w:p>
    <w:p w14:paraId="613A45DA">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6.1安全文明施工</w:t>
      </w:r>
    </w:p>
    <w:p w14:paraId="52323A30">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6.1.1 项目安全生产的达标目标及相应事项的约定：</w:t>
      </w:r>
      <w:r>
        <w:rPr>
          <w:rFonts w:hint="eastAsia" w:ascii="宋体" w:hAnsi="宋体" w:cs="宋体"/>
          <w:color w:val="auto"/>
          <w:sz w:val="21"/>
          <w:szCs w:val="21"/>
          <w:highlight w:val="none"/>
          <w:u w:val="single"/>
        </w:rPr>
        <w:t>无重大安全事故、实现安全零死亡；施工现场的安全教育和安全事故责任及直接、间接经济损失及造成的发包人损失均由承包人承担，严格执行国家、行业、地方政府关于安全施工的要求。发包人及建设主管单位将对施工现场进行周期性检查，该检查应不影响正常施工，承包人应予以配合。</w:t>
      </w:r>
    </w:p>
    <w:p w14:paraId="2F3F9707">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cs="宋体"/>
          <w:color w:val="auto"/>
          <w:sz w:val="21"/>
          <w:szCs w:val="21"/>
          <w:highlight w:val="none"/>
        </w:rPr>
        <w:t>。</w:t>
      </w:r>
    </w:p>
    <w:p w14:paraId="5294CEF0">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6.1.4 关于治安保卫的特别约定：</w:t>
      </w:r>
      <w:r>
        <w:rPr>
          <w:rFonts w:hint="eastAsia" w:ascii="宋体" w:hAnsi="宋体" w:cs="宋体"/>
          <w:color w:val="auto"/>
          <w:sz w:val="21"/>
          <w:szCs w:val="21"/>
          <w:highlight w:val="none"/>
          <w:u w:val="single"/>
        </w:rPr>
        <w:t>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p>
    <w:p w14:paraId="6955B837">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关于编制施工场地治安管理计划的约定：</w:t>
      </w:r>
      <w:r>
        <w:rPr>
          <w:rFonts w:hint="eastAsia" w:ascii="宋体" w:hAnsi="宋体" w:cs="宋体"/>
          <w:color w:val="auto"/>
          <w:sz w:val="21"/>
          <w:szCs w:val="21"/>
          <w:highlight w:val="none"/>
          <w:u w:val="single"/>
        </w:rPr>
        <w:t>为保护本工程免遭损坏，或为现场附近和过往人群的安全与方便，在确有必要的时候和地方，当监理工程师或有关主管部门要求时，承包人应提供照明、警卫、护栅、警告标志等安全防护措施，非施工人员不得进入现场。</w:t>
      </w:r>
    </w:p>
    <w:p w14:paraId="1F1E40F5">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承包人应对其在施工场地的工作人员进行治安管理教育，制定相应管理制度，并对他们的安全负责 </w:t>
      </w:r>
      <w:r>
        <w:rPr>
          <w:rFonts w:hint="eastAsia" w:ascii="宋体" w:hAnsi="宋体" w:cs="宋体"/>
          <w:color w:val="auto"/>
          <w:sz w:val="21"/>
          <w:szCs w:val="21"/>
          <w:highlight w:val="none"/>
        </w:rPr>
        <w:t>。</w:t>
      </w:r>
    </w:p>
    <w:p w14:paraId="58B209DC">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6.1.5 文明施工</w:t>
      </w:r>
    </w:p>
    <w:p w14:paraId="1621F692">
      <w:pPr>
        <w:ind w:firstLine="420"/>
        <w:rPr>
          <w:rFonts w:hint="eastAsia" w:ascii="宋体" w:hAnsi="宋体"/>
          <w:color w:val="auto"/>
          <w:sz w:val="21"/>
          <w:szCs w:val="21"/>
          <w:highlight w:val="none"/>
          <w:u w:val="single"/>
        </w:rPr>
      </w:pPr>
      <w:r>
        <w:rPr>
          <w:rFonts w:hint="eastAsia" w:ascii="宋体" w:hAnsi="宋体" w:cs="宋体"/>
          <w:color w:val="auto"/>
          <w:sz w:val="21"/>
          <w:szCs w:val="21"/>
          <w:highlight w:val="none"/>
        </w:rPr>
        <w:t>合同当事人对文明施工的要求：</w:t>
      </w:r>
      <w:r>
        <w:rPr>
          <w:rFonts w:ascii="宋体" w:hAnsi="宋体"/>
          <w:color w:val="auto"/>
          <w:sz w:val="21"/>
          <w:szCs w:val="21"/>
          <w:highlight w:val="none"/>
          <w:u w:val="single"/>
        </w:rPr>
        <w:t>遵守工程所在地政府有关主管部门对施工中的排污、渣土、环保（含施工噪音、粉尘）、环卫、市容、城建、治安、人口管理以及安全生产等的管理规定，按政府及有关主管部门规定缴纳上述各项费用，办理相关手续，并以书面形式将办理结果通知发包人。相关费用已包含在合同价</w:t>
      </w:r>
      <w:r>
        <w:rPr>
          <w:rFonts w:hint="eastAsia" w:ascii="宋体" w:hAnsi="宋体"/>
          <w:color w:val="auto"/>
          <w:sz w:val="21"/>
          <w:szCs w:val="21"/>
          <w:highlight w:val="none"/>
          <w:u w:val="single"/>
        </w:rPr>
        <w:t>款</w:t>
      </w:r>
      <w:r>
        <w:rPr>
          <w:rFonts w:ascii="宋体" w:hAnsi="宋体"/>
          <w:color w:val="auto"/>
          <w:sz w:val="21"/>
          <w:szCs w:val="21"/>
          <w:highlight w:val="none"/>
          <w:u w:val="single"/>
        </w:rPr>
        <w:t>中。</w:t>
      </w:r>
    </w:p>
    <w:p w14:paraId="7538B294">
      <w:pPr>
        <w:ind w:firstLine="420"/>
        <w:rPr>
          <w:rFonts w:hint="eastAsia" w:ascii="宋体" w:hAnsi="宋体"/>
          <w:color w:val="auto"/>
          <w:sz w:val="21"/>
          <w:szCs w:val="21"/>
          <w:highlight w:val="none"/>
          <w:u w:val="single"/>
        </w:rPr>
      </w:pPr>
      <w:r>
        <w:rPr>
          <w:rFonts w:ascii="宋体" w:hAnsi="宋体"/>
          <w:color w:val="auto"/>
          <w:sz w:val="21"/>
          <w:szCs w:val="21"/>
          <w:highlight w:val="none"/>
          <w:u w:val="single"/>
        </w:rPr>
        <w:t>1）相关手续由承包方负责按工程所在地省市区有关要求办理，涉及费用由承包人承担，发包人协助，并保持现场文明整洁、不影响工程的正常使用</w:t>
      </w:r>
      <w:r>
        <w:rPr>
          <w:rFonts w:hint="eastAsia" w:ascii="宋体" w:hAnsi="宋体"/>
          <w:color w:val="auto"/>
          <w:sz w:val="21"/>
          <w:szCs w:val="21"/>
          <w:highlight w:val="none"/>
          <w:u w:val="single"/>
        </w:rPr>
        <w:t>，</w:t>
      </w:r>
      <w:r>
        <w:rPr>
          <w:rFonts w:ascii="宋体" w:hAnsi="宋体"/>
          <w:color w:val="auto"/>
          <w:sz w:val="21"/>
          <w:szCs w:val="21"/>
          <w:highlight w:val="none"/>
          <w:u w:val="single"/>
        </w:rPr>
        <w:t>造成的损失由承包人负责</w:t>
      </w:r>
      <w:r>
        <w:rPr>
          <w:rFonts w:hint="eastAsia" w:ascii="宋体" w:hAnsi="宋体"/>
          <w:color w:val="auto"/>
          <w:sz w:val="21"/>
          <w:szCs w:val="21"/>
          <w:highlight w:val="none"/>
          <w:u w:val="single"/>
        </w:rPr>
        <w:t>。</w:t>
      </w:r>
    </w:p>
    <w:p w14:paraId="4572FDED">
      <w:pPr>
        <w:ind w:firstLine="420"/>
        <w:rPr>
          <w:rFonts w:hint="eastAsia" w:ascii="宋体" w:hAnsi="宋体"/>
          <w:color w:val="auto"/>
          <w:sz w:val="21"/>
          <w:szCs w:val="21"/>
          <w:highlight w:val="none"/>
          <w:u w:val="single"/>
        </w:rPr>
      </w:pPr>
      <w:r>
        <w:rPr>
          <w:rFonts w:hint="eastAsia" w:ascii="宋体" w:hAnsi="宋体"/>
          <w:color w:val="auto"/>
          <w:sz w:val="21"/>
          <w:szCs w:val="21"/>
          <w:highlight w:val="none"/>
          <w:u w:val="single"/>
        </w:rPr>
        <w:t>2</w:t>
      </w:r>
      <w:r>
        <w:rPr>
          <w:rFonts w:ascii="宋体" w:hAnsi="宋体"/>
          <w:color w:val="auto"/>
          <w:sz w:val="21"/>
          <w:szCs w:val="21"/>
          <w:highlight w:val="none"/>
          <w:u w:val="single"/>
        </w:rPr>
        <w:t>）承包人进行工作时必须保护好其作业区边上的构筑物，如公路、便道、河塘、河堤等，并必须负责将任何一处损坏恢复至原样,造成的损失由承包人负责。</w:t>
      </w:r>
    </w:p>
    <w:p w14:paraId="309ABA9D">
      <w:pPr>
        <w:ind w:firstLine="420"/>
        <w:rPr>
          <w:rFonts w:hint="eastAsia" w:ascii="宋体" w:hAnsi="宋体"/>
          <w:color w:val="auto"/>
          <w:sz w:val="21"/>
          <w:szCs w:val="21"/>
          <w:highlight w:val="none"/>
          <w:u w:val="single"/>
        </w:rPr>
      </w:pPr>
      <w:r>
        <w:rPr>
          <w:rFonts w:hint="eastAsia" w:ascii="宋体" w:hAnsi="宋体"/>
          <w:color w:val="auto"/>
          <w:sz w:val="21"/>
          <w:szCs w:val="21"/>
          <w:highlight w:val="none"/>
          <w:u w:val="single"/>
        </w:rPr>
        <w:t>3</w:t>
      </w:r>
      <w:r>
        <w:rPr>
          <w:rFonts w:ascii="宋体" w:hAnsi="宋体"/>
          <w:color w:val="auto"/>
          <w:sz w:val="21"/>
          <w:szCs w:val="21"/>
          <w:highlight w:val="none"/>
          <w:u w:val="single"/>
        </w:rPr>
        <w:t>）从承包人施工地点起的上下游各50 米范围内的现有城市管道被垃圾堵塞，必须由承包人清理。承包人未能在工程师的指令下达后24 小时内进行清理，发包人可无须通知承包人而另雇他人清理，所发生的全部费用应由承包人负责承担，发包人有权在承包人的应收款中扣除上述费用。</w:t>
      </w:r>
    </w:p>
    <w:p w14:paraId="6D0A00C1">
      <w:pPr>
        <w:ind w:firstLine="420"/>
        <w:rPr>
          <w:rFonts w:hint="eastAsia" w:ascii="宋体" w:hAnsi="宋体"/>
          <w:color w:val="auto"/>
          <w:sz w:val="21"/>
          <w:szCs w:val="21"/>
          <w:highlight w:val="none"/>
          <w:u w:val="single"/>
        </w:rPr>
      </w:pPr>
      <w:r>
        <w:rPr>
          <w:rFonts w:hint="eastAsia" w:ascii="宋体" w:hAnsi="宋体"/>
          <w:color w:val="auto"/>
          <w:sz w:val="21"/>
          <w:szCs w:val="21"/>
          <w:highlight w:val="none"/>
          <w:u w:val="single"/>
        </w:rPr>
        <w:t>4</w:t>
      </w:r>
      <w:r>
        <w:rPr>
          <w:rFonts w:ascii="宋体" w:hAnsi="宋体"/>
          <w:color w:val="auto"/>
          <w:sz w:val="21"/>
          <w:szCs w:val="21"/>
          <w:highlight w:val="none"/>
          <w:u w:val="single"/>
        </w:rPr>
        <w:t>）承包人必须在工地现场出入口处道路硬化并设置冲</w:t>
      </w:r>
      <w:r>
        <w:rPr>
          <w:rFonts w:hint="eastAsia" w:ascii="宋体" w:hAnsi="宋体"/>
          <w:color w:val="auto"/>
          <w:sz w:val="21"/>
          <w:szCs w:val="21"/>
          <w:highlight w:val="none"/>
          <w:u w:val="single"/>
        </w:rPr>
        <w:t>洗</w:t>
      </w:r>
      <w:r>
        <w:rPr>
          <w:rFonts w:ascii="宋体" w:hAnsi="宋体"/>
          <w:color w:val="auto"/>
          <w:sz w:val="21"/>
          <w:szCs w:val="21"/>
          <w:highlight w:val="none"/>
          <w:u w:val="single"/>
        </w:rPr>
        <w:t>台配高压水枪,保证工程车辆驶离工地后行驶的公共道路清洁，杜绝工程车辆沿途散落的污物。若未保持公共道路的清洁而受到有关部门罚款，由承包人独自负责支付。承包人还必须保障发包人不承担由这种问题而引起的一切责任。 承包人未能在工程师指令下达后八小时内进行清除工作，发包人可无须通知承包人而另雇他人清扫，所发生的全部费用应由承包人负担，发包人有权在承包人的应收款中扣除上述费用。</w:t>
      </w:r>
    </w:p>
    <w:p w14:paraId="67A3E151">
      <w:pPr>
        <w:ind w:firstLine="420"/>
        <w:rPr>
          <w:rFonts w:hint="eastAsia" w:ascii="宋体" w:hAnsi="宋体" w:cs="宋体"/>
          <w:color w:val="auto"/>
          <w:sz w:val="21"/>
          <w:szCs w:val="21"/>
          <w:highlight w:val="none"/>
        </w:rPr>
      </w:pPr>
      <w:r>
        <w:rPr>
          <w:rFonts w:hint="eastAsia" w:ascii="宋体" w:hAnsi="宋体"/>
          <w:color w:val="auto"/>
          <w:sz w:val="21"/>
          <w:szCs w:val="21"/>
          <w:highlight w:val="none"/>
          <w:u w:val="single"/>
        </w:rPr>
        <w:t>5</w:t>
      </w:r>
      <w:r>
        <w:rPr>
          <w:rFonts w:ascii="宋体" w:hAnsi="宋体"/>
          <w:color w:val="auto"/>
          <w:sz w:val="21"/>
          <w:szCs w:val="21"/>
          <w:highlight w:val="none"/>
          <w:u w:val="single"/>
        </w:rPr>
        <w:t>）工程施工完成后三天内，承包人必须按发包人规定的时间要求清除全部垃圾以及一切无用的暂设工程、周转材料，并从工地运走，做到工完场清，保持周围环境的清洁整齐，以便立即移交，直至</w:t>
      </w:r>
      <w:r>
        <w:rPr>
          <w:rFonts w:hint="eastAsia" w:ascii="宋体" w:hAnsi="宋体"/>
          <w:color w:val="auto"/>
          <w:sz w:val="21"/>
          <w:szCs w:val="21"/>
          <w:highlight w:val="none"/>
          <w:u w:val="single"/>
        </w:rPr>
        <w:t>发包人</w:t>
      </w:r>
      <w:r>
        <w:rPr>
          <w:rFonts w:ascii="宋体" w:hAnsi="宋体"/>
          <w:color w:val="auto"/>
          <w:sz w:val="21"/>
          <w:szCs w:val="21"/>
          <w:highlight w:val="none"/>
          <w:u w:val="single"/>
        </w:rPr>
        <w:t>满意为止。如果承包人在工程师发出清扫批示后的规定时间内未执行清扫工作，发包人保留雇用第三方从事该项工作的权利，无须与承包人商量，所发生的全部费用应由承包人负担，发包人有权在承包人的应收款中扣除上述费用</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36030E57">
      <w:pPr>
        <w:ind w:firstLine="420"/>
        <w:jc w:val="left"/>
        <w:rPr>
          <w:rFonts w:hint="eastAsia" w:ascii="宋体" w:hAnsi="宋体"/>
          <w:color w:val="auto"/>
          <w:sz w:val="21"/>
          <w:szCs w:val="21"/>
          <w:highlight w:val="none"/>
        </w:rPr>
      </w:pPr>
      <w:bookmarkStart w:id="155" w:name="_Toc351203639"/>
      <w:r>
        <w:rPr>
          <w:rFonts w:hint="eastAsia" w:ascii="宋体" w:hAnsi="宋体"/>
          <w:color w:val="auto"/>
          <w:sz w:val="21"/>
          <w:szCs w:val="21"/>
          <w:highlight w:val="none"/>
        </w:rPr>
        <w:t>6.1.6 关于安全生产措施费支付比例和支付期限的约定：</w:t>
      </w:r>
      <w:r>
        <w:rPr>
          <w:rFonts w:hint="eastAsia" w:ascii="宋体" w:hAnsi="宋体"/>
          <w:color w:val="auto"/>
          <w:sz w:val="21"/>
          <w:szCs w:val="21"/>
          <w:highlight w:val="none"/>
          <w:u w:val="single"/>
        </w:rPr>
        <w:t>发包人应在工程开工后28天内预付不低于安全生产措施费总额的50%给承包人，其余部分应根据实际需要在工程进度款中支付。对跨年度实施的重大工程，预付的安全生产措施费总额可按年度工程进度计划分解计算。</w:t>
      </w:r>
    </w:p>
    <w:p w14:paraId="5DB95904">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7. 工期和进度</w:t>
      </w:r>
      <w:bookmarkEnd w:id="155"/>
      <w:bookmarkStart w:id="156" w:name="_Toc351203640"/>
    </w:p>
    <w:p w14:paraId="4348B393">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7.1 施工组织设计</w:t>
      </w:r>
    </w:p>
    <w:p w14:paraId="5151D94D">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7.1.1 合同当事人约定的施工组织设计应包括的其他内容：</w:t>
      </w:r>
      <w:r>
        <w:rPr>
          <w:rFonts w:hint="eastAsia" w:ascii="宋体" w:hAnsi="宋体"/>
          <w:color w:val="auto"/>
          <w:sz w:val="21"/>
          <w:szCs w:val="21"/>
          <w:highlight w:val="none"/>
          <w:u w:val="single"/>
        </w:rPr>
        <w:t>具体根据发包人及监理人要求执行。</w:t>
      </w:r>
    </w:p>
    <w:p w14:paraId="37C1FD51">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7.1.2 施工组织设计的提交和修改</w:t>
      </w:r>
    </w:p>
    <w:p w14:paraId="215F2C0E">
      <w:pPr>
        <w:ind w:firstLine="420"/>
        <w:jc w:val="left"/>
        <w:rPr>
          <w:rFonts w:hint="eastAsia" w:ascii="宋体" w:hAnsi="宋体" w:cs="宋体"/>
          <w:color w:val="auto"/>
          <w:sz w:val="21"/>
          <w:szCs w:val="21"/>
          <w:highlight w:val="none"/>
        </w:rPr>
      </w:pPr>
      <w:r>
        <w:rPr>
          <w:rFonts w:hint="eastAsia" w:ascii="宋体" w:hAnsi="宋体"/>
          <w:color w:val="auto"/>
          <w:sz w:val="21"/>
          <w:szCs w:val="21"/>
          <w:highlight w:val="none"/>
        </w:rPr>
        <w:t>承包人提交详细施工组织设计的期限的约定：</w:t>
      </w:r>
      <w:r>
        <w:rPr>
          <w:rFonts w:hint="eastAsia" w:ascii="宋体" w:hAnsi="宋体"/>
          <w:color w:val="auto"/>
          <w:sz w:val="21"/>
          <w:szCs w:val="21"/>
          <w:highlight w:val="none"/>
          <w:u w:val="single"/>
        </w:rPr>
        <w:t>合同签订后7日内</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15D9B1EE">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发包人和监理人在收到详细的施工组织设计后确认或提出修改意见的期限：</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u w:val="single"/>
        </w:rPr>
        <w:t>收到施工组织设计后7天内</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4F5B8401">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7.2 施工进度计划</w:t>
      </w:r>
    </w:p>
    <w:p w14:paraId="7FE4CC71">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7.2.2 施工进度计划的修订</w:t>
      </w:r>
    </w:p>
    <w:p w14:paraId="7A799D7E">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发包人和监理人在收到修订的施工进度计划后确认或提出修改意见的期限：</w:t>
      </w:r>
      <w:r>
        <w:rPr>
          <w:rFonts w:ascii="宋体" w:hAnsi="宋体"/>
          <w:color w:val="auto"/>
          <w:sz w:val="21"/>
          <w:szCs w:val="21"/>
          <w:highlight w:val="none"/>
          <w:u w:val="single"/>
        </w:rPr>
        <w:t>收到修订的施工进度计划后</w:t>
      </w:r>
      <w:r>
        <w:rPr>
          <w:rFonts w:hint="eastAsia" w:ascii="宋体" w:hAnsi="宋体"/>
          <w:color w:val="auto"/>
          <w:sz w:val="21"/>
          <w:szCs w:val="21"/>
          <w:highlight w:val="none"/>
          <w:u w:val="single"/>
        </w:rPr>
        <w:t>7</w:t>
      </w:r>
      <w:r>
        <w:rPr>
          <w:rFonts w:ascii="宋体" w:hAnsi="宋体"/>
          <w:color w:val="auto"/>
          <w:sz w:val="21"/>
          <w:szCs w:val="21"/>
          <w:highlight w:val="none"/>
          <w:u w:val="single"/>
        </w:rPr>
        <w:t>天内</w:t>
      </w:r>
      <w:r>
        <w:rPr>
          <w:rFonts w:hint="eastAsia" w:ascii="宋体" w:hAnsi="宋体" w:cs="宋体"/>
          <w:color w:val="auto"/>
          <w:sz w:val="21"/>
          <w:szCs w:val="21"/>
          <w:highlight w:val="none"/>
        </w:rPr>
        <w:t>。</w:t>
      </w:r>
    </w:p>
    <w:p w14:paraId="1F1E5A4F">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7.3 开工</w:t>
      </w:r>
    </w:p>
    <w:p w14:paraId="0ED99FFB">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7.3.1 开工准备</w:t>
      </w:r>
    </w:p>
    <w:p w14:paraId="4D4100CD">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关于承包人提交工程开工报审表的期限：</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u w:val="single"/>
        </w:rPr>
        <w:t>合同签订后7日内</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762D9FD5">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关于发包人应完成的其他开工准备工作及期限：</w:t>
      </w:r>
      <w:r>
        <w:rPr>
          <w:rFonts w:hint="eastAsia" w:ascii="宋体" w:hAnsi="宋体"/>
          <w:color w:val="auto"/>
          <w:sz w:val="21"/>
          <w:szCs w:val="21"/>
          <w:highlight w:val="none"/>
          <w:u w:val="single"/>
        </w:rPr>
        <w:t>开工日期7天前向承包人移交场地、提供</w:t>
      </w:r>
      <w:r>
        <w:rPr>
          <w:rFonts w:ascii="宋体" w:hAnsi="宋体"/>
          <w:color w:val="auto"/>
          <w:sz w:val="21"/>
          <w:szCs w:val="21"/>
          <w:highlight w:val="none"/>
          <w:u w:val="single"/>
        </w:rPr>
        <w:t>测量基准点、基准线</w:t>
      </w:r>
      <w:r>
        <w:rPr>
          <w:rFonts w:hint="eastAsia" w:ascii="宋体" w:hAnsi="宋体"/>
          <w:color w:val="auto"/>
          <w:sz w:val="21"/>
          <w:szCs w:val="21"/>
          <w:highlight w:val="none"/>
          <w:u w:val="single"/>
        </w:rPr>
        <w:t>、</w:t>
      </w:r>
      <w:r>
        <w:rPr>
          <w:rFonts w:ascii="宋体" w:hAnsi="宋体"/>
          <w:color w:val="auto"/>
          <w:sz w:val="21"/>
          <w:szCs w:val="21"/>
          <w:highlight w:val="none"/>
          <w:u w:val="single"/>
        </w:rPr>
        <w:t>水准点</w:t>
      </w:r>
      <w:r>
        <w:rPr>
          <w:rFonts w:hint="eastAsia" w:ascii="宋体" w:hAnsi="宋体"/>
          <w:color w:val="auto"/>
          <w:sz w:val="21"/>
          <w:szCs w:val="21"/>
          <w:highlight w:val="none"/>
          <w:u w:val="single"/>
        </w:rPr>
        <w:t>，工程地质和地下管线书面资料</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4FD78AC5">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关于承包人应完成的其他开工准备工作及期限：</w:t>
      </w:r>
      <w:r>
        <w:rPr>
          <w:rFonts w:hint="eastAsia" w:ascii="宋体" w:hAnsi="宋体"/>
          <w:color w:val="auto"/>
          <w:sz w:val="21"/>
          <w:szCs w:val="21"/>
          <w:highlight w:val="none"/>
          <w:u w:val="single"/>
        </w:rPr>
        <w:t>接到开工通知后7日内完成项目部组建，施工、生活用水电接通到位；承包人施工及生活用水用电费用由承包人承担，费用已含在合同价中</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61BAC96B">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7.3.2 开工通知</w:t>
      </w:r>
    </w:p>
    <w:p w14:paraId="74FA1D8D">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因发包人原因造成监理人未能在计划开工日期之日起 </w:t>
      </w:r>
      <w:r>
        <w:rPr>
          <w:rFonts w:hint="eastAsia" w:ascii="宋体" w:hAnsi="宋体"/>
          <w:color w:val="auto"/>
          <w:sz w:val="21"/>
          <w:szCs w:val="21"/>
          <w:highlight w:val="none"/>
          <w:u w:val="single"/>
        </w:rPr>
        <w:t>90 天内</w:t>
      </w:r>
      <w:r>
        <w:rPr>
          <w:rFonts w:hint="eastAsia" w:ascii="宋体" w:hAnsi="宋体"/>
          <w:color w:val="auto"/>
          <w:sz w:val="21"/>
          <w:szCs w:val="21"/>
          <w:highlight w:val="none"/>
        </w:rPr>
        <w:t>发出开工通知的，承包人有权提出价格调整要求，或者解除合同。</w:t>
      </w:r>
    </w:p>
    <w:p w14:paraId="6A592E5A">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7.4 测量放线</w:t>
      </w:r>
    </w:p>
    <w:p w14:paraId="5C0A5ED3">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7.4.1 发包人通过监理人向承包人提供测量基准点、基准线和水准点及其书面资料的期限：承包人进场后开工日期前7天，发包人负责组织，监理单位、承包人参加，向承包人、监理单位移交测量基准点、基准线和水准点及其书面资料。承包人发现发包人提供的测量基准点、基准线和水准点及其书面资料存在 错误或疏漏的，应立即通知监理人。监理人应及时报告发包人，并会同发包人和承包人予以核实。</w:t>
      </w:r>
    </w:p>
    <w:p w14:paraId="7CB53C74">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承包人负责做好保护工作并对其工作失误而造成的事故负赔偿责任。</w:t>
      </w:r>
    </w:p>
    <w:p w14:paraId="388FC518">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7.5 工期延误</w:t>
      </w:r>
    </w:p>
    <w:p w14:paraId="2EDDD6B8">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7.5.1 因发包人原因导致工期延误</w:t>
      </w:r>
    </w:p>
    <w:p w14:paraId="3759732E">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(7)因发包人原因导致工期延误的其他情形：因发包人原因造成暂停施工的，发包人应书面通知承包人，承包人应积极配合发包人做好施工计划调整，并合理调整人员和施工机械，工期顺延，发包人不承担其他损失。</w:t>
      </w:r>
    </w:p>
    <w:p w14:paraId="750A78E2">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7.5.2 因承包人原因导致工期延误因承包人原因造成工期延误，逾期竣工违约金的计算方法为：因承包人原因不能按照协议书约定的竣工日期或工程师同意顺延的工期竣工的，承包人承担违约责任。 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p>
    <w:p w14:paraId="14E44EC1">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工程不能按期竣工，视为承包人违约，承包人须按 1 万元/天向发包人支付违约金；对承包人不能按 期竣工的，且拖延工期达到一定期限的，除支付约定违约金外，发包人有权解除合同，承包人应按发包人 要求退场，并承担发包人的实际损失。</w:t>
      </w:r>
    </w:p>
    <w:p w14:paraId="6B35FCF4">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因承包人原因造成工期延误，逾期竣工违约金的上限：合同价10%。 承包人支付逾期竣工违约金后，不免除承包人继续完成工程及修补缺陷的义务。</w:t>
      </w:r>
    </w:p>
    <w:p w14:paraId="13AC20CC">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7.6 不利物质条件不利物质条件的其他情形和有关约定：</w:t>
      </w:r>
      <w:r>
        <w:rPr>
          <w:rFonts w:hint="eastAsia" w:ascii="宋体" w:hAnsi="宋体"/>
          <w:color w:val="auto"/>
          <w:sz w:val="21"/>
          <w:szCs w:val="21"/>
          <w:highlight w:val="none"/>
          <w:u w:val="single"/>
        </w:rPr>
        <w:t>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olor w:val="auto"/>
          <w:sz w:val="21"/>
          <w:szCs w:val="21"/>
          <w:highlight w:val="none"/>
        </w:rPr>
        <w:t>。</w:t>
      </w:r>
    </w:p>
    <w:p w14:paraId="31919533">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7.9 提前竣工的奖励</w:t>
      </w:r>
    </w:p>
    <w:p w14:paraId="763A3E31">
      <w:pPr>
        <w:ind w:firstLine="420"/>
        <w:jc w:val="left"/>
        <w:rPr>
          <w:rFonts w:hint="eastAsia" w:ascii="宋体" w:hAnsi="宋体" w:cs="宋体"/>
          <w:color w:val="auto"/>
          <w:sz w:val="21"/>
          <w:szCs w:val="21"/>
          <w:highlight w:val="none"/>
          <w:u w:val="single"/>
          <w:lang w:bidi="ar"/>
        </w:rPr>
      </w:pPr>
      <w:r>
        <w:rPr>
          <w:rFonts w:hint="eastAsia" w:ascii="宋体" w:hAnsi="宋体"/>
          <w:color w:val="auto"/>
          <w:sz w:val="21"/>
          <w:szCs w:val="21"/>
          <w:highlight w:val="none"/>
        </w:rPr>
        <w:t>7.9.2 提前竣工的奖励：</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70976F67">
      <w:pPr>
        <w:ind w:firstLine="0"/>
        <w:rPr>
          <w:rFonts w:hint="eastAsia" w:ascii="宋体" w:hAnsi="宋体"/>
          <w:b/>
          <w:color w:val="auto"/>
          <w:sz w:val="21"/>
          <w:szCs w:val="21"/>
          <w:highlight w:val="none"/>
        </w:rPr>
      </w:pPr>
      <w:r>
        <w:rPr>
          <w:rFonts w:ascii="宋体" w:hAnsi="宋体"/>
          <w:b/>
          <w:color w:val="auto"/>
          <w:sz w:val="21"/>
          <w:szCs w:val="21"/>
          <w:highlight w:val="none"/>
        </w:rPr>
        <w:t xml:space="preserve">8. </w:t>
      </w:r>
      <w:r>
        <w:rPr>
          <w:rFonts w:hint="eastAsia" w:ascii="宋体" w:hAnsi="宋体"/>
          <w:b/>
          <w:color w:val="auto"/>
          <w:sz w:val="21"/>
          <w:szCs w:val="21"/>
          <w:highlight w:val="none"/>
        </w:rPr>
        <w:t>材料与设备</w:t>
      </w:r>
      <w:bookmarkEnd w:id="156"/>
    </w:p>
    <w:p w14:paraId="7B725A57">
      <w:pPr>
        <w:ind w:firstLine="420"/>
        <w:rPr>
          <w:rFonts w:hint="eastAsia" w:ascii="宋体" w:hAnsi="宋体"/>
          <w:color w:val="auto"/>
          <w:sz w:val="21"/>
          <w:szCs w:val="21"/>
          <w:highlight w:val="none"/>
        </w:rPr>
      </w:pPr>
      <w:r>
        <w:rPr>
          <w:rFonts w:ascii="宋体" w:hAnsi="宋体"/>
          <w:color w:val="auto"/>
          <w:sz w:val="21"/>
          <w:szCs w:val="21"/>
          <w:highlight w:val="none"/>
        </w:rPr>
        <w:t>8.4</w:t>
      </w:r>
      <w:r>
        <w:rPr>
          <w:rFonts w:hint="eastAsia" w:ascii="宋体" w:hAnsi="宋体"/>
          <w:color w:val="auto"/>
          <w:sz w:val="21"/>
          <w:szCs w:val="21"/>
          <w:highlight w:val="none"/>
        </w:rPr>
        <w:t>材料与工程设备的保管与使用</w:t>
      </w:r>
    </w:p>
    <w:p w14:paraId="5825B4F6">
      <w:pPr>
        <w:ind w:firstLine="420"/>
        <w:jc w:val="left"/>
        <w:rPr>
          <w:rFonts w:hint="eastAsia" w:ascii="宋体" w:hAnsi="宋体"/>
          <w:color w:val="auto"/>
          <w:sz w:val="21"/>
          <w:szCs w:val="21"/>
          <w:highlight w:val="none"/>
        </w:rPr>
      </w:pPr>
      <w:r>
        <w:rPr>
          <w:rFonts w:ascii="宋体" w:hAnsi="宋体"/>
          <w:color w:val="auto"/>
          <w:sz w:val="21"/>
          <w:szCs w:val="21"/>
          <w:highlight w:val="none"/>
        </w:rPr>
        <w:t>8.4.1</w:t>
      </w:r>
      <w:r>
        <w:rPr>
          <w:rFonts w:hint="eastAsia" w:ascii="宋体" w:hAnsi="宋体"/>
          <w:color w:val="auto"/>
          <w:sz w:val="21"/>
          <w:szCs w:val="21"/>
          <w:highlight w:val="none"/>
        </w:rPr>
        <w:t>发包人供应的材料设备的保管费用的承担：甲供材料（如有）的下力及堆放和保管由承包人负责，材料运到现场后的保管及安装过程中的损耗由承包人负责，相关费用已包含在签约合同价中。</w:t>
      </w:r>
    </w:p>
    <w:p w14:paraId="6494FCDA">
      <w:pPr>
        <w:ind w:firstLine="420"/>
        <w:rPr>
          <w:rFonts w:hint="eastAsia" w:ascii="宋体" w:hAnsi="宋体"/>
          <w:color w:val="auto"/>
          <w:sz w:val="21"/>
          <w:szCs w:val="21"/>
          <w:highlight w:val="none"/>
        </w:rPr>
      </w:pPr>
      <w:bookmarkStart w:id="157" w:name="_Toc30221"/>
      <w:bookmarkStart w:id="158" w:name="_Toc224293095"/>
      <w:r>
        <w:rPr>
          <w:rFonts w:ascii="宋体" w:hAnsi="宋体"/>
          <w:color w:val="auto"/>
          <w:sz w:val="21"/>
          <w:szCs w:val="21"/>
          <w:highlight w:val="none"/>
        </w:rPr>
        <w:t xml:space="preserve">8.6 </w:t>
      </w:r>
      <w:r>
        <w:rPr>
          <w:rFonts w:hint="eastAsia" w:ascii="宋体" w:hAnsi="宋体"/>
          <w:color w:val="auto"/>
          <w:sz w:val="21"/>
          <w:szCs w:val="21"/>
          <w:highlight w:val="none"/>
        </w:rPr>
        <w:t>样品</w:t>
      </w:r>
      <w:bookmarkEnd w:id="157"/>
      <w:bookmarkEnd w:id="158"/>
    </w:p>
    <w:p w14:paraId="56D3F7DF">
      <w:pPr>
        <w:ind w:firstLine="420"/>
        <w:jc w:val="left"/>
        <w:rPr>
          <w:rFonts w:hint="eastAsia" w:ascii="宋体" w:hAnsi="宋体"/>
          <w:color w:val="auto"/>
          <w:sz w:val="21"/>
          <w:szCs w:val="21"/>
          <w:highlight w:val="none"/>
        </w:rPr>
      </w:pPr>
      <w:r>
        <w:rPr>
          <w:rFonts w:ascii="宋体" w:hAnsi="宋体"/>
          <w:color w:val="auto"/>
          <w:sz w:val="21"/>
          <w:szCs w:val="21"/>
          <w:highlight w:val="none"/>
        </w:rPr>
        <w:t>8.6.1</w:t>
      </w:r>
      <w:r>
        <w:rPr>
          <w:rFonts w:hint="eastAsia" w:ascii="宋体" w:hAnsi="宋体"/>
          <w:color w:val="auto"/>
          <w:sz w:val="21"/>
          <w:szCs w:val="21"/>
          <w:highlight w:val="none"/>
        </w:rPr>
        <w:t>样品的报送与封存</w:t>
      </w:r>
    </w:p>
    <w:p w14:paraId="58172F51">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需要承包人报送样品的材料或工程设备，样品的种类、名称、规格、数量要求：</w:t>
      </w:r>
      <w:r>
        <w:rPr>
          <w:rFonts w:hint="eastAsia" w:ascii="宋体" w:hAnsi="宋体"/>
          <w:color w:val="auto"/>
          <w:sz w:val="21"/>
          <w:szCs w:val="21"/>
          <w:highlight w:val="none"/>
          <w:u w:val="single"/>
        </w:rPr>
        <w:t>按发包人需求确定，费用包含在签约合同价中。</w:t>
      </w:r>
    </w:p>
    <w:p w14:paraId="133E0BCA">
      <w:pPr>
        <w:ind w:firstLine="420"/>
        <w:rPr>
          <w:rFonts w:hint="eastAsia" w:ascii="宋体" w:hAnsi="宋体"/>
          <w:color w:val="auto"/>
          <w:sz w:val="21"/>
          <w:szCs w:val="21"/>
          <w:highlight w:val="none"/>
        </w:rPr>
      </w:pPr>
      <w:bookmarkStart w:id="159" w:name="_Toc224293096"/>
      <w:bookmarkStart w:id="160" w:name="_Toc32622"/>
      <w:r>
        <w:rPr>
          <w:rFonts w:ascii="宋体" w:hAnsi="宋体"/>
          <w:color w:val="auto"/>
          <w:sz w:val="21"/>
          <w:szCs w:val="21"/>
          <w:highlight w:val="none"/>
        </w:rPr>
        <w:t xml:space="preserve">8.8 </w:t>
      </w:r>
      <w:r>
        <w:rPr>
          <w:rFonts w:hint="eastAsia" w:ascii="宋体" w:hAnsi="宋体"/>
          <w:color w:val="auto"/>
          <w:sz w:val="21"/>
          <w:szCs w:val="21"/>
          <w:highlight w:val="none"/>
        </w:rPr>
        <w:t>施工设备和临时设施</w:t>
      </w:r>
      <w:bookmarkEnd w:id="159"/>
      <w:bookmarkEnd w:id="160"/>
    </w:p>
    <w:p w14:paraId="3BE610D0">
      <w:pPr>
        <w:ind w:firstLine="420"/>
        <w:rPr>
          <w:rFonts w:hint="eastAsia" w:ascii="宋体" w:hAnsi="宋体"/>
          <w:color w:val="auto"/>
          <w:sz w:val="21"/>
          <w:szCs w:val="21"/>
          <w:highlight w:val="none"/>
        </w:rPr>
      </w:pPr>
      <w:bookmarkStart w:id="161" w:name="_Toc12700"/>
      <w:r>
        <w:rPr>
          <w:rFonts w:hint="eastAsia" w:ascii="宋体" w:hAnsi="宋体"/>
          <w:color w:val="auto"/>
          <w:sz w:val="21"/>
          <w:szCs w:val="21"/>
          <w:highlight w:val="none"/>
        </w:rPr>
        <w:t>8.8.1 承包人提供的施工设备和临时设施关于修建临时设施费用承担的约定：承包人负责施工临时设施、环保及环卫的相关手续，由承包人办理报批手续，并承担与之相关费用。</w:t>
      </w:r>
      <w:bookmarkEnd w:id="161"/>
    </w:p>
    <w:p w14:paraId="58BFFE12">
      <w:pPr>
        <w:ind w:firstLine="420"/>
        <w:rPr>
          <w:rFonts w:hint="eastAsia" w:ascii="宋体" w:hAnsi="宋体"/>
          <w:color w:val="auto"/>
          <w:sz w:val="21"/>
          <w:szCs w:val="21"/>
          <w:highlight w:val="none"/>
        </w:rPr>
      </w:pPr>
      <w:bookmarkStart w:id="162" w:name="_Toc17359"/>
      <w:r>
        <w:rPr>
          <w:rFonts w:hint="eastAsia" w:ascii="宋体" w:hAnsi="宋体"/>
          <w:color w:val="auto"/>
          <w:sz w:val="21"/>
          <w:szCs w:val="21"/>
          <w:highlight w:val="none"/>
        </w:rPr>
        <w:t>8.8.2承包人采购材料设备</w:t>
      </w:r>
      <w:bookmarkEnd w:id="162"/>
    </w:p>
    <w:p w14:paraId="2E8B59BB">
      <w:pPr>
        <w:ind w:firstLine="420"/>
        <w:rPr>
          <w:rFonts w:hint="eastAsia" w:ascii="宋体" w:hAnsi="宋体"/>
          <w:color w:val="auto"/>
          <w:sz w:val="21"/>
          <w:szCs w:val="21"/>
          <w:highlight w:val="none"/>
        </w:rPr>
      </w:pPr>
      <w:bookmarkStart w:id="163" w:name="_Toc6128"/>
      <w:r>
        <w:rPr>
          <w:rFonts w:hint="eastAsia" w:ascii="宋体" w:hAnsi="宋体"/>
          <w:color w:val="auto"/>
          <w:sz w:val="21"/>
          <w:szCs w:val="21"/>
          <w:highlight w:val="none"/>
        </w:rPr>
        <w:t>a、承包人采购材料设备的约定：材料设备均由承包人采购，工程施工中，承包人自行采购的主要材料设备的价格、档次、品牌、规格、型号、生产厂家等须经监理人和发包人认可并签发认购单后方可采购使用，否则竣工结算时发包人可不予结算，由此造成的损失由承包人自负。投标人必须按招标文件要求及投标书中标明的材料品牌、产地、规格等进行采购。</w:t>
      </w:r>
      <w:bookmarkEnd w:id="163"/>
    </w:p>
    <w:p w14:paraId="3130FA7C">
      <w:pPr>
        <w:ind w:firstLine="420"/>
        <w:rPr>
          <w:rFonts w:hint="eastAsia" w:ascii="宋体" w:hAnsi="宋体"/>
          <w:color w:val="auto"/>
          <w:sz w:val="21"/>
          <w:szCs w:val="21"/>
          <w:highlight w:val="none"/>
        </w:rPr>
      </w:pPr>
      <w:bookmarkStart w:id="164" w:name="_Toc11407"/>
      <w:r>
        <w:rPr>
          <w:rFonts w:hint="eastAsia" w:ascii="宋体" w:hAnsi="宋体"/>
          <w:color w:val="auto"/>
          <w:sz w:val="21"/>
          <w:szCs w:val="21"/>
          <w:highlight w:val="none"/>
        </w:rPr>
        <w:t>所有材料必须严格按照施工图、招标文件规定、投标文件标明的材料进行采购。承包人不得购买伪劣产品或以旧充新、以次充好、掺杂使假。所有材料及其它配件均须确保为国标合格、先进、成熟、绿色环保、安全可靠的知名品牌的全新优等产品，以确保安全环保。</w:t>
      </w:r>
      <w:bookmarkEnd w:id="164"/>
    </w:p>
    <w:p w14:paraId="2FFABC2C">
      <w:pPr>
        <w:ind w:firstLine="420"/>
        <w:rPr>
          <w:rFonts w:hint="eastAsia" w:ascii="宋体" w:hAnsi="宋体"/>
          <w:color w:val="auto"/>
          <w:sz w:val="21"/>
          <w:szCs w:val="21"/>
          <w:highlight w:val="none"/>
        </w:rPr>
      </w:pPr>
      <w:bookmarkStart w:id="165" w:name="_Toc26655"/>
      <w:r>
        <w:rPr>
          <w:rFonts w:hint="eastAsia" w:ascii="宋体" w:hAnsi="宋体"/>
          <w:color w:val="auto"/>
          <w:sz w:val="21"/>
          <w:szCs w:val="21"/>
          <w:highlight w:val="none"/>
        </w:rPr>
        <w:t>为保证质量，承包人在采购主材前，须提前10天向甲方提交材料样品及相关产品说明（包括环保证明），经发包人及监理人认可后方可按确认的样品进行采购。未经甲方认可采购的材料，甲方有权拒收，其后果由乙方自行承担。同时，发包人有权根据工程的实际情况对部分的品种、规格、色泽、产地等提出调整。调整后的材料价格按合同规定执行。</w:t>
      </w:r>
      <w:bookmarkEnd w:id="165"/>
    </w:p>
    <w:p w14:paraId="1FFAD1B2">
      <w:pPr>
        <w:ind w:firstLine="420"/>
        <w:rPr>
          <w:rFonts w:hint="eastAsia" w:ascii="宋体" w:hAnsi="宋体"/>
          <w:color w:val="auto"/>
          <w:sz w:val="21"/>
          <w:szCs w:val="21"/>
          <w:highlight w:val="none"/>
        </w:rPr>
      </w:pPr>
      <w:bookmarkStart w:id="166" w:name="_Toc980"/>
      <w:r>
        <w:rPr>
          <w:rFonts w:hint="eastAsia" w:ascii="宋体" w:hAnsi="宋体"/>
          <w:color w:val="auto"/>
          <w:sz w:val="21"/>
          <w:szCs w:val="21"/>
          <w:highlight w:val="none"/>
        </w:rPr>
        <w:t>工程所有材料设备均由承包人按发包人和监理人的要求根据相关检测检验标准及程序进行检验或试验，不合格的材料设备不得使用。承包人承担其承包工程范围内产生的各种检测费，该费用不仅包含施工单位试样制作、封样、送检等费用，还包括工程质量检测机构收取的各种检测费用（包括室内环境检测等费用），此项费用由投标人综合考虑于投标报价中。</w:t>
      </w:r>
      <w:bookmarkEnd w:id="166"/>
    </w:p>
    <w:p w14:paraId="1E74DA40">
      <w:pPr>
        <w:ind w:firstLine="420"/>
        <w:rPr>
          <w:rFonts w:hint="eastAsia" w:ascii="宋体" w:hAnsi="宋体"/>
          <w:color w:val="auto"/>
          <w:sz w:val="21"/>
          <w:szCs w:val="21"/>
          <w:highlight w:val="none"/>
        </w:rPr>
      </w:pPr>
      <w:bookmarkStart w:id="167" w:name="_Toc21883"/>
      <w:r>
        <w:rPr>
          <w:rFonts w:hint="eastAsia" w:ascii="宋体" w:hAnsi="宋体"/>
          <w:color w:val="auto"/>
          <w:sz w:val="21"/>
          <w:szCs w:val="21"/>
          <w:highlight w:val="none"/>
        </w:rPr>
        <w:t>b、所有材料设备运输上下楼费、保管费等全部费用由承包人负责且包含在投标报价中。</w:t>
      </w:r>
      <w:bookmarkEnd w:id="167"/>
    </w:p>
    <w:p w14:paraId="55D004B7">
      <w:pPr>
        <w:ind w:firstLine="422"/>
        <w:rPr>
          <w:rFonts w:hint="eastAsia" w:ascii="宋体" w:hAnsi="宋体"/>
          <w:b/>
          <w:color w:val="auto"/>
          <w:sz w:val="21"/>
          <w:szCs w:val="21"/>
          <w:highlight w:val="none"/>
        </w:rPr>
      </w:pPr>
      <w:r>
        <w:rPr>
          <w:rFonts w:ascii="宋体" w:hAnsi="宋体"/>
          <w:b/>
          <w:color w:val="auto"/>
          <w:sz w:val="21"/>
          <w:szCs w:val="21"/>
          <w:highlight w:val="none"/>
        </w:rPr>
        <w:t>9</w:t>
      </w:r>
      <w:bookmarkStart w:id="168" w:name="_Toc296503173"/>
      <w:bookmarkStart w:id="169" w:name="_Toc296944512"/>
      <w:bookmarkStart w:id="170" w:name="_Toc297048359"/>
      <w:bookmarkStart w:id="171" w:name="_Toc292559378"/>
      <w:bookmarkStart w:id="172" w:name="_Toc296891213"/>
      <w:bookmarkStart w:id="173" w:name="_Toc267251427"/>
      <w:bookmarkStart w:id="174" w:name="_Toc297120473"/>
      <w:bookmarkStart w:id="175" w:name="_Toc296891001"/>
      <w:bookmarkStart w:id="176" w:name="_Toc292559883"/>
      <w:bookmarkStart w:id="177" w:name="_Toc296346674"/>
      <w:bookmarkStart w:id="178" w:name="_Toc267251428"/>
      <w:bookmarkStart w:id="179" w:name="_Toc296347172"/>
      <w:r>
        <w:rPr>
          <w:rFonts w:ascii="宋体" w:hAnsi="宋体"/>
          <w:b/>
          <w:color w:val="auto"/>
          <w:sz w:val="21"/>
          <w:szCs w:val="21"/>
          <w:highlight w:val="none"/>
        </w:rPr>
        <w:t xml:space="preserve">. </w:t>
      </w:r>
      <w:r>
        <w:rPr>
          <w:rFonts w:hint="eastAsia" w:ascii="宋体" w:hAnsi="宋体"/>
          <w:b/>
          <w:color w:val="auto"/>
          <w:sz w:val="21"/>
          <w:szCs w:val="21"/>
          <w:highlight w:val="none"/>
        </w:rPr>
        <w:t>试验与检验</w:t>
      </w:r>
    </w:p>
    <w:p w14:paraId="5829B957">
      <w:pPr>
        <w:ind w:firstLine="420"/>
        <w:rPr>
          <w:rFonts w:hint="eastAsia" w:ascii="宋体" w:hAnsi="宋体"/>
          <w:color w:val="auto"/>
          <w:sz w:val="21"/>
          <w:szCs w:val="21"/>
          <w:highlight w:val="none"/>
        </w:rPr>
      </w:pPr>
      <w:bookmarkStart w:id="180" w:name="_Toc224293097"/>
      <w:bookmarkStart w:id="181" w:name="_Toc610"/>
      <w:bookmarkStart w:id="182" w:name="_Toc312677498"/>
      <w:bookmarkStart w:id="183" w:name="_Toc303539142"/>
      <w:bookmarkStart w:id="184" w:name="_Toc297216195"/>
      <w:bookmarkStart w:id="185" w:name="_Toc312678024"/>
      <w:bookmarkStart w:id="186" w:name="_Toc297123536"/>
      <w:bookmarkStart w:id="187" w:name="_Toc304295562"/>
      <w:bookmarkStart w:id="188" w:name="_Toc300934985"/>
      <w:bookmarkStart w:id="189" w:name="_Toc318581174"/>
      <w:r>
        <w:rPr>
          <w:rFonts w:ascii="宋体" w:hAnsi="宋体"/>
          <w:color w:val="auto"/>
          <w:sz w:val="21"/>
          <w:szCs w:val="21"/>
          <w:highlight w:val="none"/>
        </w:rPr>
        <w:t xml:space="preserve">9.4 </w:t>
      </w:r>
      <w:r>
        <w:rPr>
          <w:rFonts w:hint="eastAsia" w:ascii="宋体" w:hAnsi="宋体"/>
          <w:color w:val="auto"/>
          <w:sz w:val="21"/>
          <w:szCs w:val="21"/>
          <w:highlight w:val="none"/>
        </w:rPr>
        <w:t>现场工艺试验</w:t>
      </w:r>
      <w:bookmarkEnd w:id="180"/>
      <w:bookmarkEnd w:id="181"/>
    </w:p>
    <w:p w14:paraId="3DDD8B1D">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现场工艺试验的有关约定：根据现场实际施工需求</w:t>
      </w:r>
      <w:bookmarkEnd w:id="168"/>
      <w:bookmarkEnd w:id="169"/>
      <w:bookmarkEnd w:id="170"/>
      <w:bookmarkEnd w:id="171"/>
      <w:bookmarkEnd w:id="172"/>
      <w:bookmarkEnd w:id="173"/>
      <w:bookmarkEnd w:id="174"/>
      <w:bookmarkEnd w:id="175"/>
      <w:bookmarkEnd w:id="176"/>
      <w:bookmarkEnd w:id="177"/>
      <w:bookmarkEnd w:id="178"/>
      <w:bookmarkEnd w:id="179"/>
      <w:bookmarkEnd w:id="182"/>
      <w:bookmarkEnd w:id="183"/>
      <w:bookmarkEnd w:id="184"/>
      <w:bookmarkEnd w:id="185"/>
      <w:bookmarkEnd w:id="186"/>
      <w:bookmarkEnd w:id="187"/>
      <w:bookmarkEnd w:id="188"/>
      <w:bookmarkEnd w:id="189"/>
    </w:p>
    <w:p w14:paraId="2537023E">
      <w:pPr>
        <w:ind w:firstLine="420"/>
        <w:rPr>
          <w:rFonts w:hint="eastAsia" w:ascii="宋体" w:hAnsi="宋体" w:cs="宋体"/>
          <w:color w:val="auto"/>
          <w:sz w:val="21"/>
          <w:szCs w:val="21"/>
          <w:highlight w:val="none"/>
        </w:rPr>
      </w:pPr>
      <w:bookmarkStart w:id="190" w:name="_Toc351203643"/>
      <w:r>
        <w:rPr>
          <w:rFonts w:hint="eastAsia" w:ascii="宋体" w:hAnsi="宋体" w:cs="宋体"/>
          <w:color w:val="auto"/>
          <w:sz w:val="21"/>
          <w:szCs w:val="21"/>
          <w:highlight w:val="none"/>
        </w:rPr>
        <w:t>10.变更</w:t>
      </w:r>
    </w:p>
    <w:p w14:paraId="05773991">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10.1变更的范围</w:t>
      </w:r>
    </w:p>
    <w:p w14:paraId="19ABD9DC">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关于变更的范围的约定：</w:t>
      </w:r>
      <w:r>
        <w:rPr>
          <w:rFonts w:hint="eastAsia" w:ascii="宋体" w:hAnsi="宋体" w:cs="宋体"/>
          <w:color w:val="auto"/>
          <w:sz w:val="21"/>
          <w:szCs w:val="21"/>
          <w:highlight w:val="none"/>
          <w:u w:val="single"/>
        </w:rPr>
        <w:t xml:space="preserve"> 应发包人要求的变更 </w:t>
      </w:r>
      <w:r>
        <w:rPr>
          <w:rFonts w:hint="eastAsia" w:ascii="宋体" w:hAnsi="宋体" w:cs="宋体"/>
          <w:color w:val="auto"/>
          <w:sz w:val="21"/>
          <w:szCs w:val="21"/>
          <w:highlight w:val="none"/>
        </w:rPr>
        <w:t>。</w:t>
      </w:r>
    </w:p>
    <w:p w14:paraId="62A041FC">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凡涉及工程质量、进度、安全、造价的变更签发单、联系单、签认单、会议纪要、认价单及其他形式的书面文件，必须由发包人代表签字并加盖发包人单位公章方可生效。不论是缺少发包人代表签字或发包人单位公章，该书面文件均对发包人不产生法律效力，不得作为结算依据。</w:t>
      </w:r>
    </w:p>
    <w:p w14:paraId="54BA73B3">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10.4变更估价</w:t>
      </w:r>
    </w:p>
    <w:p w14:paraId="710397BA">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10.4.1变更估价原则</w:t>
      </w:r>
    </w:p>
    <w:p w14:paraId="08B6830E">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关于变更估价的约定：</w:t>
      </w:r>
    </w:p>
    <w:p w14:paraId="7A404C51">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（1）已标价工程量清单或预算书有相同项目的，按照相同项目单价认定；</w:t>
      </w:r>
    </w:p>
    <w:p w14:paraId="7DD735F1">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（2）已标价工程量清单或预算书中无相同项目，但有类似项目的，参照类似项目的单价认定；</w:t>
      </w:r>
    </w:p>
    <w:p w14:paraId="4D6BDC1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w:t>
      </w:r>
      <w:r>
        <w:rPr>
          <w:rFonts w:hint="eastAsia" w:ascii="宋体" w:hAnsi="宋体"/>
          <w:bCs/>
          <w:color w:val="auto"/>
          <w:sz w:val="21"/>
          <w:szCs w:val="32"/>
          <w:highlight w:val="none"/>
        </w:rPr>
        <w:t>综合考虑工程量清单缺陷、工程变更及其他影响工程量增减的因素，导致清单工程量增加或减少的</w:t>
      </w:r>
      <w:r>
        <w:rPr>
          <w:rFonts w:hint="eastAsia" w:ascii="宋体" w:hAnsi="宋体" w:cs="宋体"/>
          <w:color w:val="auto"/>
          <w:sz w:val="21"/>
          <w:szCs w:val="21"/>
          <w:highlight w:val="none"/>
        </w:rPr>
        <w:t>，按专用条款1.13对应约定执行；</w:t>
      </w:r>
    </w:p>
    <w:p w14:paraId="30C5849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4）已标价工程量清单中没有适用也没有类似于变更工程项目的，应由承包人根据变更工程资料、计算规则和计价办法、政府部门发布的人工参考价、政府部门或造价协会发布的建材信息价、承包人报价浮动率提出变更工程项目的单价，并应报发包人确认后调整。承包人报价浮动率按下列公式计算：</w:t>
      </w:r>
    </w:p>
    <w:p w14:paraId="7BA7D9EE">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承包人报价浮动率L = [1－(中标价-暂列金额及其对应税金-专业工程暂估价)/(最高投标限价-暂列金额及其对应税金-专业工程暂估价)]*100%</w:t>
      </w:r>
    </w:p>
    <w:p w14:paraId="1C5DC0A3">
      <w:pPr>
        <w:numPr>
          <w:ilvl w:val="0"/>
          <w:numId w:val="1"/>
        </w:num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已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调整的单价参照承包人报价浮动率进行下浮。</w:t>
      </w:r>
    </w:p>
    <w:p w14:paraId="7BC56164">
      <w:pPr>
        <w:ind w:firstLine="0"/>
        <w:jc w:val="left"/>
        <w:rPr>
          <w:rFonts w:hint="eastAsia" w:ascii="宋体" w:hAnsi="宋体" w:cs="宋体"/>
          <w:color w:val="auto"/>
          <w:sz w:val="21"/>
          <w:szCs w:val="21"/>
          <w:highlight w:val="none"/>
        </w:rPr>
      </w:pPr>
    </w:p>
    <w:p w14:paraId="422AA2F4">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10.5承包人的合理化建议</w:t>
      </w:r>
    </w:p>
    <w:p w14:paraId="1736367A">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监理人审查承包人合理化建议的期限：</w:t>
      </w:r>
      <w:r>
        <w:rPr>
          <w:rFonts w:hint="eastAsia" w:ascii="宋体" w:hAnsi="宋体" w:cs="宋体"/>
          <w:color w:val="auto"/>
          <w:sz w:val="21"/>
          <w:szCs w:val="21"/>
          <w:highlight w:val="none"/>
          <w:u w:val="single"/>
        </w:rPr>
        <w:t>收到承包人书面合理化建议后7天内</w:t>
      </w:r>
      <w:r>
        <w:rPr>
          <w:rFonts w:hint="eastAsia" w:ascii="宋体" w:hAnsi="宋体" w:cs="宋体"/>
          <w:color w:val="auto"/>
          <w:sz w:val="21"/>
          <w:szCs w:val="21"/>
          <w:highlight w:val="none"/>
        </w:rPr>
        <w:t>。</w:t>
      </w:r>
    </w:p>
    <w:p w14:paraId="0D33F92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发包人审批承包人合理化建议的期限：</w:t>
      </w:r>
      <w:r>
        <w:rPr>
          <w:rFonts w:hint="eastAsia" w:ascii="宋体" w:hAnsi="宋体" w:cs="宋体"/>
          <w:color w:val="auto"/>
          <w:sz w:val="21"/>
          <w:szCs w:val="21"/>
          <w:highlight w:val="none"/>
          <w:u w:val="single"/>
        </w:rPr>
        <w:t>收到承包人书面合理化建议后7天内</w:t>
      </w:r>
      <w:r>
        <w:rPr>
          <w:rFonts w:hint="eastAsia" w:ascii="宋体" w:hAnsi="宋体" w:cs="宋体"/>
          <w:color w:val="auto"/>
          <w:sz w:val="21"/>
          <w:szCs w:val="21"/>
          <w:highlight w:val="none"/>
        </w:rPr>
        <w:t>。</w:t>
      </w:r>
    </w:p>
    <w:p w14:paraId="2CA7A2B5">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承包人提出的合理化建议降低了合同价格或者提高了工程经济效益的奖励的方法和金额为：无</w:t>
      </w:r>
    </w:p>
    <w:p w14:paraId="1D91D581">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10.7暂估价</w:t>
      </w:r>
    </w:p>
    <w:p w14:paraId="3C12055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暂估价材料和工程设备（如有）的明细详见暂估价一览表</w:t>
      </w:r>
    </w:p>
    <w:p w14:paraId="5713B4C7">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10.7.1依法必须招标的暂估价项目</w:t>
      </w:r>
    </w:p>
    <w:p w14:paraId="6E17F56D">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对于依法必须招标的暂估价项目的确认和批准采取以下方式确定。</w:t>
      </w:r>
    </w:p>
    <w:p w14:paraId="56FF4EA0">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03E6C4B7">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10.7.2不属于依法必须招标的暂估价项目</w:t>
      </w:r>
    </w:p>
    <w:p w14:paraId="044677BB">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对于不属于依法必须招标的暂估价项目的确认和批准采取以下方式确定。</w:t>
      </w:r>
    </w:p>
    <w:p w14:paraId="237A7848">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573178B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承包人直接实施的暂估价项目的约定：</w:t>
      </w:r>
      <w:r>
        <w:rPr>
          <w:rFonts w:hint="eastAsia" w:ascii="宋体" w:hAnsi="宋体" w:cs="宋体"/>
          <w:color w:val="auto"/>
          <w:sz w:val="21"/>
          <w:szCs w:val="21"/>
          <w:highlight w:val="none"/>
          <w:u w:val="single"/>
        </w:rPr>
        <w:t xml:space="preserve"> / </w:t>
      </w:r>
    </w:p>
    <w:p w14:paraId="797613C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10.8暂列金额</w:t>
      </w:r>
    </w:p>
    <w:p w14:paraId="5B15C061">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合同当事人关于暂列金额使用的约定：</w:t>
      </w:r>
      <w:r>
        <w:rPr>
          <w:rFonts w:hint="eastAsia" w:ascii="宋体" w:hAnsi="宋体" w:cs="宋体"/>
          <w:color w:val="auto"/>
          <w:sz w:val="21"/>
          <w:szCs w:val="21"/>
          <w:highlight w:val="none"/>
          <w:u w:val="single"/>
        </w:rPr>
        <w:t xml:space="preserve"> 暂列金额应按照发包人的要求使用。 </w:t>
      </w:r>
    </w:p>
    <w:p w14:paraId="34119255">
      <w:pPr>
        <w:ind w:firstLine="422"/>
        <w:jc w:val="left"/>
        <w:rPr>
          <w:rFonts w:hint="eastAsia" w:ascii="宋体" w:hAnsi="宋体"/>
          <w:b/>
          <w:color w:val="auto"/>
          <w:sz w:val="21"/>
          <w:szCs w:val="21"/>
          <w:highlight w:val="none"/>
        </w:rPr>
      </w:pPr>
      <w:r>
        <w:rPr>
          <w:rFonts w:ascii="宋体" w:hAnsi="宋体"/>
          <w:b/>
          <w:color w:val="auto"/>
          <w:sz w:val="21"/>
          <w:szCs w:val="21"/>
          <w:highlight w:val="none"/>
        </w:rPr>
        <w:t xml:space="preserve">11. </w:t>
      </w:r>
      <w:r>
        <w:rPr>
          <w:rFonts w:hint="eastAsia" w:ascii="宋体" w:hAnsi="宋体"/>
          <w:b/>
          <w:color w:val="auto"/>
          <w:sz w:val="21"/>
          <w:szCs w:val="21"/>
          <w:highlight w:val="none"/>
        </w:rPr>
        <w:t>价格调整</w:t>
      </w:r>
      <w:bookmarkEnd w:id="190"/>
    </w:p>
    <w:p w14:paraId="064234C6">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11.1市场价格波动是否调整合同价格的约定：</w:t>
      </w:r>
      <w:r>
        <w:rPr>
          <w:rFonts w:hint="eastAsia" w:ascii="宋体" w:hAnsi="宋体"/>
          <w:color w:val="auto"/>
          <w:sz w:val="21"/>
          <w:szCs w:val="21"/>
          <w:highlight w:val="none"/>
          <w:u w:val="single"/>
        </w:rPr>
        <w:t>不调整</w:t>
      </w:r>
      <w:r>
        <w:rPr>
          <w:rFonts w:hint="eastAsia" w:ascii="宋体" w:hAnsi="宋体"/>
          <w:color w:val="auto"/>
          <w:sz w:val="21"/>
          <w:szCs w:val="21"/>
          <w:highlight w:val="none"/>
        </w:rPr>
        <w:t>。</w:t>
      </w:r>
    </w:p>
    <w:p w14:paraId="044ADDAC">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如有价格调整，差价调整只计取增值税，不计取管理费、利润和措施项目费。</w:t>
      </w:r>
    </w:p>
    <w:p w14:paraId="4856FD47">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因市场价格波动调整合同价格，采用以下第</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种方式对合同价格进行调整：</w:t>
      </w:r>
    </w:p>
    <w:p w14:paraId="5227705E">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第 1 种方式：采用价格指数进行价格调整。</w:t>
      </w:r>
    </w:p>
    <w:p w14:paraId="5C570C0E">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关于各可调因子、定值和变值权重，以及基本价格指数及其来源的约定：</w:t>
      </w:r>
      <w:r>
        <w:rPr>
          <w:rFonts w:hint="eastAsia" w:ascii="宋体" w:hAnsi="宋体"/>
          <w:color w:val="auto"/>
          <w:sz w:val="21"/>
          <w:szCs w:val="21"/>
          <w:highlight w:val="none"/>
          <w:u w:val="single"/>
        </w:rPr>
        <w:t xml:space="preserve"> / ；</w:t>
      </w:r>
    </w:p>
    <w:p w14:paraId="486D9437">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第 2 种方式：采用造价信息进行价格调整。</w:t>
      </w:r>
    </w:p>
    <w:p w14:paraId="611940A4">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（2）关于基准价格的约定：</w:t>
      </w:r>
      <w:r>
        <w:rPr>
          <w:rFonts w:hint="eastAsia" w:ascii="宋体" w:hAnsi="宋体"/>
          <w:color w:val="auto"/>
          <w:sz w:val="21"/>
          <w:szCs w:val="21"/>
          <w:highlight w:val="none"/>
          <w:u w:val="single"/>
        </w:rPr>
        <w:t>以工程造价管理机构发布的材料信息指导价为基准单价。招标工程以投标截止日前 28 天、非招标工程以合同签订前 28 天为基准日，基准日的价格为基准单价。</w:t>
      </w:r>
    </w:p>
    <w:p w14:paraId="3238CAF8">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color w:val="auto"/>
          <w:sz w:val="21"/>
          <w:szCs w:val="21"/>
          <w:highlight w:val="none"/>
          <w:u w:val="single"/>
        </w:rPr>
        <w:t xml:space="preserve"> 5 </w:t>
      </w:r>
      <w:r>
        <w:rPr>
          <w:rFonts w:hint="eastAsia" w:ascii="宋体" w:hAnsi="宋体"/>
          <w:color w:val="auto"/>
          <w:sz w:val="21"/>
          <w:szCs w:val="21"/>
          <w:highlight w:val="none"/>
        </w:rPr>
        <w:t>%时，或材料单价跌幅以已标价工程量清单或预算书中载明材料单价为基础超过</w:t>
      </w:r>
      <w:r>
        <w:rPr>
          <w:rFonts w:hint="eastAsia" w:ascii="宋体" w:hAnsi="宋体"/>
          <w:color w:val="auto"/>
          <w:sz w:val="21"/>
          <w:szCs w:val="21"/>
          <w:highlight w:val="none"/>
          <w:u w:val="single"/>
        </w:rPr>
        <w:t xml:space="preserve"> 5 </w:t>
      </w:r>
      <w:r>
        <w:rPr>
          <w:rFonts w:hint="eastAsia" w:ascii="宋体" w:hAnsi="宋体"/>
          <w:color w:val="auto"/>
          <w:sz w:val="21"/>
          <w:szCs w:val="21"/>
          <w:highlight w:val="none"/>
        </w:rPr>
        <w:t>%时，其超过部分据实调整。</w:t>
      </w:r>
    </w:p>
    <w:p w14:paraId="188A3C64">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color w:val="auto"/>
          <w:sz w:val="21"/>
          <w:szCs w:val="21"/>
          <w:highlight w:val="none"/>
          <w:u w:val="single"/>
        </w:rPr>
        <w:t xml:space="preserve"> 5 </w:t>
      </w:r>
      <w:r>
        <w:rPr>
          <w:rFonts w:hint="eastAsia" w:ascii="宋体" w:hAnsi="宋体"/>
          <w:color w:val="auto"/>
          <w:sz w:val="21"/>
          <w:szCs w:val="21"/>
          <w:highlight w:val="none"/>
        </w:rPr>
        <w:t>%时，材料单价涨幅以已标价工程量清单或预算书中载明材料单价为基础超过</w:t>
      </w:r>
      <w:r>
        <w:rPr>
          <w:rFonts w:hint="eastAsia" w:ascii="宋体" w:hAnsi="宋体"/>
          <w:color w:val="auto"/>
          <w:sz w:val="21"/>
          <w:szCs w:val="21"/>
          <w:highlight w:val="none"/>
          <w:u w:val="single"/>
        </w:rPr>
        <w:t xml:space="preserve"> 5 </w:t>
      </w:r>
      <w:r>
        <w:rPr>
          <w:rFonts w:hint="eastAsia" w:ascii="宋体" w:hAnsi="宋体"/>
          <w:color w:val="auto"/>
          <w:sz w:val="21"/>
          <w:szCs w:val="21"/>
          <w:highlight w:val="none"/>
        </w:rPr>
        <w:t>%时，其超过部分据实调整。</w:t>
      </w:r>
    </w:p>
    <w:p w14:paraId="5E899191">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color w:val="auto"/>
          <w:sz w:val="21"/>
          <w:szCs w:val="21"/>
          <w:highlight w:val="none"/>
          <w:u w:val="single"/>
        </w:rPr>
        <w:t xml:space="preserve"> 5 </w:t>
      </w:r>
      <w:r>
        <w:rPr>
          <w:rFonts w:hint="eastAsia" w:ascii="宋体" w:hAnsi="宋体"/>
          <w:color w:val="auto"/>
          <w:sz w:val="21"/>
          <w:szCs w:val="21"/>
          <w:highlight w:val="none"/>
        </w:rPr>
        <w:t>%时，其超过部分据实调整。</w:t>
      </w:r>
    </w:p>
    <w:p w14:paraId="70E93070">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第 3 种方式：其他价格调整方式：</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6E7FA237">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12.合同价格、计量与支付</w:t>
      </w:r>
    </w:p>
    <w:p w14:paraId="354BBF3F">
      <w:pPr>
        <w:ind w:firstLine="420"/>
        <w:rPr>
          <w:rFonts w:hint="eastAsia" w:ascii="宋体" w:hAnsi="宋体" w:cs="宋体"/>
          <w:color w:val="auto"/>
          <w:sz w:val="21"/>
          <w:szCs w:val="21"/>
          <w:highlight w:val="none"/>
        </w:rPr>
      </w:pPr>
      <w:bookmarkStart w:id="191" w:name="_Toc292559916"/>
      <w:bookmarkStart w:id="192" w:name="_Toc267251461"/>
      <w:bookmarkStart w:id="193" w:name="_Toc292559411"/>
      <w:bookmarkStart w:id="194" w:name="_Toc297120506"/>
      <w:bookmarkStart w:id="195" w:name="_Toc296346707"/>
      <w:bookmarkStart w:id="196" w:name="_Toc297048392"/>
      <w:bookmarkStart w:id="197" w:name="_Toc296891246"/>
      <w:bookmarkStart w:id="198" w:name="_Toc296347205"/>
      <w:bookmarkStart w:id="199" w:name="_Toc296503206"/>
      <w:bookmarkStart w:id="200" w:name="_Toc296944545"/>
      <w:bookmarkStart w:id="201" w:name="_Toc296891034"/>
      <w:bookmarkStart w:id="202" w:name="_Toc312678041"/>
      <w:bookmarkStart w:id="203" w:name="_Toc297123553"/>
      <w:bookmarkStart w:id="204" w:name="_Toc297216212"/>
      <w:bookmarkStart w:id="205" w:name="_Toc304295580"/>
      <w:bookmarkStart w:id="206" w:name="_Toc303539160"/>
      <w:bookmarkStart w:id="207" w:name="_Toc300935003"/>
      <w:r>
        <w:rPr>
          <w:rFonts w:hint="eastAsia" w:ascii="宋体" w:hAnsi="宋体" w:cs="宋体"/>
          <w:color w:val="auto"/>
          <w:sz w:val="21"/>
          <w:szCs w:val="21"/>
          <w:highlight w:val="none"/>
        </w:rPr>
        <w:t>12.1 合</w:t>
      </w:r>
      <w:bookmarkEnd w:id="191"/>
      <w:bookmarkEnd w:id="192"/>
      <w:bookmarkEnd w:id="193"/>
      <w:r>
        <w:rPr>
          <w:rFonts w:hint="eastAsia" w:ascii="宋体" w:hAnsi="宋体" w:cs="宋体"/>
          <w:color w:val="auto"/>
          <w:sz w:val="21"/>
          <w:szCs w:val="21"/>
          <w:highlight w:val="none"/>
        </w:rPr>
        <w:t>同价</w:t>
      </w:r>
      <w:bookmarkEnd w:id="194"/>
      <w:bookmarkEnd w:id="195"/>
      <w:bookmarkEnd w:id="196"/>
      <w:bookmarkEnd w:id="197"/>
      <w:bookmarkEnd w:id="198"/>
      <w:bookmarkEnd w:id="199"/>
      <w:bookmarkEnd w:id="200"/>
      <w:bookmarkEnd w:id="201"/>
      <w:r>
        <w:rPr>
          <w:rFonts w:hint="eastAsia" w:ascii="宋体" w:hAnsi="宋体" w:cs="宋体"/>
          <w:color w:val="auto"/>
          <w:sz w:val="21"/>
          <w:szCs w:val="21"/>
          <w:highlight w:val="none"/>
        </w:rPr>
        <w:t>格形式</w:t>
      </w:r>
      <w:bookmarkEnd w:id="202"/>
      <w:bookmarkEnd w:id="203"/>
      <w:bookmarkEnd w:id="204"/>
      <w:bookmarkEnd w:id="205"/>
      <w:bookmarkEnd w:id="206"/>
      <w:bookmarkEnd w:id="207"/>
    </w:p>
    <w:p w14:paraId="0E08C1CA">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1.单价合同。</w:t>
      </w:r>
    </w:p>
    <w:p w14:paraId="355052F1">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综合单价包含的风险范围：</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u w:val="single"/>
        </w:rPr>
        <w:t>除本合同专用条款11.1以外的风险均不调整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12C7EB87">
      <w:pPr>
        <w:ind w:firstLine="420"/>
        <w:jc w:val="left"/>
        <w:rPr>
          <w:rFonts w:hint="eastAsia" w:ascii="宋体" w:hAnsi="宋体" w:cs="宋体"/>
          <w:color w:val="auto"/>
          <w:sz w:val="22"/>
          <w:szCs w:val="22"/>
          <w:highlight w:val="none"/>
          <w:u w:val="single"/>
        </w:rPr>
      </w:pPr>
      <w:r>
        <w:rPr>
          <w:rFonts w:hint="eastAsia" w:ascii="宋体" w:hAnsi="宋体" w:cs="宋体"/>
          <w:color w:val="auto"/>
          <w:sz w:val="21"/>
          <w:szCs w:val="21"/>
          <w:highlight w:val="none"/>
        </w:rPr>
        <w:t>风险费用的计算方法：</w:t>
      </w:r>
      <w:r>
        <w:rPr>
          <w:rFonts w:hint="eastAsia" w:ascii="宋体" w:hAnsi="宋体"/>
          <w:color w:val="auto"/>
          <w:sz w:val="21"/>
          <w:szCs w:val="21"/>
          <w:highlight w:val="none"/>
          <w:u w:val="single"/>
        </w:rPr>
        <w:t>承包人在投标时应自行充分考虑风险，除不可抗力及发包人风险外，今后不做调整。本工程主要材料风险（本合同第11.1条约定范围）计算方法执行专用条款相关规定；</w:t>
      </w:r>
    </w:p>
    <w:p w14:paraId="13E0099E">
      <w:pPr>
        <w:ind w:firstLine="420"/>
        <w:jc w:val="left"/>
        <w:rPr>
          <w:rFonts w:hint="eastAsia" w:ascii="宋体" w:hAnsi="宋体"/>
          <w:color w:val="auto"/>
          <w:sz w:val="21"/>
          <w:szCs w:val="21"/>
          <w:highlight w:val="none"/>
          <w:u w:val="single"/>
        </w:rPr>
      </w:pPr>
      <w:r>
        <w:rPr>
          <w:rFonts w:hint="eastAsia" w:ascii="宋体" w:hAnsi="宋体" w:cs="宋体"/>
          <w:color w:val="auto"/>
          <w:sz w:val="21"/>
          <w:szCs w:val="21"/>
          <w:highlight w:val="none"/>
        </w:rPr>
        <w:t>风险范围以外合同价格的调整方法：</w:t>
      </w:r>
      <w:r>
        <w:rPr>
          <w:rFonts w:hint="eastAsia" w:ascii="宋体" w:hAnsi="宋体" w:cs="宋体"/>
          <w:color w:val="auto"/>
          <w:sz w:val="21"/>
          <w:szCs w:val="21"/>
          <w:highlight w:val="none"/>
          <w:u w:val="single"/>
        </w:rPr>
        <w:t>发包人风险导致的合同价格调整，</w:t>
      </w:r>
      <w:r>
        <w:rPr>
          <w:rFonts w:hint="eastAsia" w:ascii="宋体" w:hAnsi="宋体"/>
          <w:color w:val="auto"/>
          <w:sz w:val="21"/>
          <w:szCs w:val="21"/>
          <w:highlight w:val="none"/>
          <w:u w:val="single"/>
        </w:rPr>
        <w:t>参见专用条款1.13条、10.4.1条。</w:t>
      </w:r>
    </w:p>
    <w:p w14:paraId="309C9C7B">
      <w:pPr>
        <w:ind w:firstLine="420"/>
        <w:jc w:val="left"/>
        <w:rPr>
          <w:rFonts w:hint="eastAsia" w:ascii="宋体" w:hAnsi="宋体"/>
          <w:color w:val="auto"/>
          <w:sz w:val="21"/>
          <w:szCs w:val="21"/>
          <w:highlight w:val="none"/>
          <w:u w:val="single"/>
        </w:rPr>
      </w:pPr>
      <w:r>
        <w:rPr>
          <w:rFonts w:ascii="宋体" w:hAnsi="宋体"/>
          <w:color w:val="auto"/>
          <w:sz w:val="21"/>
          <w:szCs w:val="21"/>
          <w:highlight w:val="none"/>
          <w:u w:val="single"/>
        </w:rPr>
        <w:t>如在结算时发现已标价工程量清单中存在过高报价项目，将直接调整其综合单价：人工、材料、机械的消耗量，按江苏省现行消耗量参考标准执行；人工、材料单价按已标价工程量清单中相同或类似的正常投标价格执行，如没有相同或类似的正常投标价格，按经发包人确认的市场价格执行；管理费率、利润率按已标价工程量清单中最低费率报价项目的费率计取。</w:t>
      </w:r>
    </w:p>
    <w:p w14:paraId="32FD84C6">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12.2 预付款</w:t>
      </w:r>
    </w:p>
    <w:p w14:paraId="0F0324C7">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12.2.1 预付款的支付</w:t>
      </w:r>
    </w:p>
    <w:p w14:paraId="654E31C6">
      <w:pPr>
        <w:keepNext w:val="0"/>
        <w:keepLines w:val="0"/>
        <w:pageBreakBefore w:val="0"/>
        <w:widowControl w:val="0"/>
        <w:spacing w:line="360" w:lineRule="auto"/>
        <w:ind w:left="0" w:firstLine="420"/>
        <w:jc w:val="left"/>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预付款支付比例或金额：</w:t>
      </w:r>
      <w:r>
        <w:rPr>
          <w:rFonts w:hint="eastAsia" w:ascii="宋体" w:hAnsi="宋体" w:eastAsia="宋体" w:cs="Times New Roman"/>
          <w:color w:val="auto"/>
          <w:sz w:val="21"/>
          <w:szCs w:val="21"/>
          <w:highlight w:val="none"/>
          <w:u w:val="single"/>
          <w:lang w:val="en-US" w:eastAsia="zh-CN"/>
        </w:rPr>
        <w:t>签约合同价（扣除暂列金额及其对应税金、扣除发包人提供材料、扣除专业工程暂估价）的10%。</w:t>
      </w:r>
    </w:p>
    <w:p w14:paraId="55448EEA">
      <w:pPr>
        <w:keepNext w:val="0"/>
        <w:keepLines w:val="0"/>
        <w:pageBreakBefore w:val="0"/>
        <w:widowControl w:val="0"/>
        <w:spacing w:line="360" w:lineRule="auto"/>
        <w:ind w:left="0"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预付款支付期限：</w:t>
      </w:r>
      <w:r>
        <w:rPr>
          <w:rFonts w:hint="eastAsia" w:ascii="宋体" w:hAnsi="宋体" w:eastAsia="宋体" w:cs="Times New Roman"/>
          <w:color w:val="auto"/>
          <w:sz w:val="21"/>
          <w:szCs w:val="21"/>
          <w:highlight w:val="none"/>
          <w:u w:val="single"/>
        </w:rPr>
        <w:t>项目部进场，承包人须提供等额的预付款保函（在预付款足额扣回时可撤销银行预付款保函）</w:t>
      </w:r>
      <w:r>
        <w:rPr>
          <w:rFonts w:hint="eastAsia" w:ascii="宋体" w:hAnsi="宋体" w:eastAsia="宋体" w:cs="宋体"/>
          <w:color w:val="auto"/>
          <w:sz w:val="21"/>
          <w:szCs w:val="21"/>
          <w:highlight w:val="none"/>
        </w:rPr>
        <w:t>。</w:t>
      </w:r>
    </w:p>
    <w:p w14:paraId="6F0CBAE9">
      <w:pPr>
        <w:keepNext w:val="0"/>
        <w:keepLines w:val="0"/>
        <w:pageBreakBefore w:val="0"/>
        <w:widowControl w:val="0"/>
        <w:spacing w:line="360" w:lineRule="auto"/>
        <w:ind w:left="0"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 xml:space="preserve"> </w:t>
      </w:r>
      <w:r>
        <w:rPr>
          <w:rFonts w:hint="eastAsia" w:ascii="宋体" w:hAnsi="宋体" w:eastAsia="宋体" w:cs="Times New Roman"/>
          <w:color w:val="auto"/>
          <w:sz w:val="21"/>
          <w:szCs w:val="21"/>
          <w:highlight w:val="none"/>
          <w:u w:val="single"/>
        </w:rPr>
        <w:t>预付款在第一次</w:t>
      </w:r>
      <w:r>
        <w:rPr>
          <w:rFonts w:hint="eastAsia" w:ascii="宋体" w:hAnsi="宋体" w:eastAsia="宋体" w:cs="Times New Roman"/>
          <w:color w:val="auto"/>
          <w:sz w:val="21"/>
          <w:szCs w:val="21"/>
          <w:highlight w:val="none"/>
          <w:u w:val="single"/>
          <w:lang w:val="en-US" w:eastAsia="zh-CN"/>
        </w:rPr>
        <w:t>付款</w:t>
      </w:r>
      <w:r>
        <w:rPr>
          <w:rFonts w:hint="eastAsia" w:ascii="宋体" w:hAnsi="宋体" w:eastAsia="宋体" w:cs="Times New Roman"/>
          <w:color w:val="auto"/>
          <w:sz w:val="21"/>
          <w:szCs w:val="21"/>
          <w:highlight w:val="none"/>
          <w:u w:val="single"/>
        </w:rPr>
        <w:t>时按 100%比例扣回。</w:t>
      </w:r>
    </w:p>
    <w:p w14:paraId="21C861FB">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12.3计量</w:t>
      </w:r>
    </w:p>
    <w:p w14:paraId="236B13AC">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12.3.1计量原则</w:t>
      </w:r>
    </w:p>
    <w:p w14:paraId="45025C43">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u w:val="single"/>
        </w:rPr>
        <w:t>工程量计算规则： 按《建设工程工程量清单计价标准》（GB/T50500-2024）、《房屋建筑与装饰工程工程量计算标准》GB/T 50854—2024、《通用安装工程工程量计算标准》GB/T50856-2024 及各级建设行政主管部门发布的有关文件及政策性规定计算。</w:t>
      </w:r>
    </w:p>
    <w:p w14:paraId="679A41A8">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12.3.2计量周期</w:t>
      </w:r>
    </w:p>
    <w:p w14:paraId="41600DD8">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关于计量周期的约定：</w:t>
      </w:r>
      <w:r>
        <w:rPr>
          <w:rFonts w:hint="eastAsia" w:ascii="宋体" w:hAnsi="宋体" w:cs="宋体"/>
          <w:color w:val="auto"/>
          <w:sz w:val="21"/>
          <w:szCs w:val="21"/>
          <w:highlight w:val="none"/>
          <w:u w:val="single"/>
        </w:rPr>
        <w:t>开工前和完工后。</w:t>
      </w:r>
    </w:p>
    <w:p w14:paraId="31BC847C">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12.3.3单价合同的计量</w:t>
      </w:r>
    </w:p>
    <w:p w14:paraId="21F2393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关于单价合同计量的约定：</w:t>
      </w:r>
      <w:r>
        <w:rPr>
          <w:rFonts w:hint="eastAsia" w:ascii="宋体" w:hAnsi="宋体" w:cs="宋体"/>
          <w:color w:val="auto"/>
          <w:sz w:val="21"/>
          <w:szCs w:val="21"/>
          <w:highlight w:val="none"/>
          <w:u w:val="single"/>
        </w:rPr>
        <w:t xml:space="preserve">执行通用条款 </w:t>
      </w:r>
      <w:r>
        <w:rPr>
          <w:rFonts w:hint="eastAsia" w:ascii="宋体" w:hAnsi="宋体" w:cs="宋体"/>
          <w:color w:val="auto"/>
          <w:sz w:val="21"/>
          <w:szCs w:val="21"/>
          <w:highlight w:val="none"/>
        </w:rPr>
        <w:t>。</w:t>
      </w:r>
    </w:p>
    <w:p w14:paraId="5B313CB6">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12.3.4总价合同的计量</w:t>
      </w:r>
    </w:p>
    <w:p w14:paraId="69DB3B7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关于总价合同计量的约定：</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w:t>
      </w:r>
    </w:p>
    <w:p w14:paraId="22B4262B">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12.3.5总价合同采用支付分解表计量支付的，是否适用第12.3.4项〔总价合同的计量〕约定进行计量：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w:t>
      </w:r>
    </w:p>
    <w:p w14:paraId="33E9DE54">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12.3.6其他价格形式合同的计量</w:t>
      </w:r>
    </w:p>
    <w:p w14:paraId="40C07057">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其他价格形式的计量方式和程序：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u w:val="single"/>
        </w:rPr>
        <w:t xml:space="preserve">   </w:t>
      </w:r>
    </w:p>
    <w:p w14:paraId="13812127">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rPr>
        <w:t>12.4工程进度款支付</w:t>
      </w:r>
    </w:p>
    <w:p w14:paraId="7DD70C8F">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12.4.1付款周期</w:t>
      </w:r>
    </w:p>
    <w:p w14:paraId="79B97AC7">
      <w:pPr>
        <w:ind w:firstLine="420"/>
        <w:jc w:val="lef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关于付款周期的约定：</w:t>
      </w:r>
    </w:p>
    <w:p w14:paraId="6B1589FF">
      <w:pPr>
        <w:ind w:firstLine="422"/>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u w:val="single"/>
          <w:lang w:val="en-US" w:eastAsia="zh-CN"/>
        </w:rPr>
        <w:t>合同签订后支付合同价款的30%作为预付款；设备进场清点验收合格后，支付至合同价款的45%；工程竣工验收合格后，支付至合同价款的70%；竣工验</w:t>
      </w:r>
      <w:r>
        <w:rPr>
          <w:rFonts w:hint="eastAsia" w:ascii="宋体" w:hAnsi="宋体" w:cs="宋体"/>
          <w:b/>
          <w:color w:val="auto"/>
          <w:sz w:val="21"/>
          <w:szCs w:val="21"/>
          <w:highlight w:val="none"/>
          <w:u w:val="single"/>
          <w:lang w:val="en-US" w:eastAsia="zh-CN"/>
        </w:rPr>
        <w:t>收合格</w:t>
      </w:r>
      <w:r>
        <w:rPr>
          <w:rFonts w:hint="eastAsia" w:ascii="宋体" w:hAnsi="宋体" w:eastAsia="宋体" w:cs="宋体"/>
          <w:b/>
          <w:color w:val="auto"/>
          <w:sz w:val="21"/>
          <w:szCs w:val="21"/>
          <w:highlight w:val="none"/>
          <w:u w:val="single"/>
          <w:lang w:val="en-US" w:eastAsia="zh-CN"/>
        </w:rPr>
        <w:t>且经审计后，支付至审定价款的97%；质保期满后付清余款，以上款项均不计利息。</w:t>
      </w:r>
    </w:p>
    <w:p w14:paraId="52D660C6">
      <w:pPr>
        <w:ind w:firstLine="422"/>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u w:val="single"/>
          <w:lang w:val="en-US" w:eastAsia="zh-CN"/>
        </w:rPr>
        <w:t>每次支付工程款时，承包人必须提供符合税法的等额正规发票，否则延迟付款的责任由承包人自行承担。</w:t>
      </w:r>
    </w:p>
    <w:p w14:paraId="06B912A3">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12.4.4进度款审核和支付</w:t>
      </w:r>
    </w:p>
    <w:p w14:paraId="478DA32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（1）监理人审查并报送发包人的期限：</w:t>
      </w:r>
      <w:r>
        <w:rPr>
          <w:rFonts w:hint="eastAsia" w:ascii="宋体" w:hAnsi="宋体" w:cs="宋体"/>
          <w:color w:val="auto"/>
          <w:sz w:val="21"/>
          <w:szCs w:val="21"/>
          <w:highlight w:val="none"/>
          <w:u w:val="single"/>
        </w:rPr>
        <w:t xml:space="preserve">收到承包人提交资料后7天内 </w:t>
      </w:r>
      <w:r>
        <w:rPr>
          <w:rFonts w:hint="eastAsia" w:ascii="宋体" w:hAnsi="宋体" w:cs="宋体"/>
          <w:color w:val="auto"/>
          <w:sz w:val="21"/>
          <w:szCs w:val="21"/>
          <w:highlight w:val="none"/>
        </w:rPr>
        <w:t>。</w:t>
      </w:r>
    </w:p>
    <w:p w14:paraId="0062FE7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发包人完成审批并签发进度款支付证书的期限：</w:t>
      </w:r>
      <w:r>
        <w:rPr>
          <w:rFonts w:hint="eastAsia" w:ascii="宋体" w:hAnsi="宋体" w:cs="宋体"/>
          <w:color w:val="auto"/>
          <w:sz w:val="21"/>
          <w:szCs w:val="21"/>
          <w:highlight w:val="none"/>
          <w:u w:val="single"/>
        </w:rPr>
        <w:t>收到承包人提交资料后7天内</w:t>
      </w:r>
    </w:p>
    <w:p w14:paraId="1B03CAC0">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（2）发包人支付进度款的期限：</w:t>
      </w:r>
      <w:r>
        <w:rPr>
          <w:rFonts w:hint="eastAsia" w:ascii="宋体" w:hAnsi="宋体" w:cs="宋体"/>
          <w:color w:val="auto"/>
          <w:sz w:val="21"/>
          <w:szCs w:val="21"/>
          <w:highlight w:val="none"/>
          <w:lang w:eastAsia="zh-CN"/>
        </w:rPr>
        <w:t>承包人提交完整付款申请资料及等额正规发票，且发包人完成审批后，发包人应在30日内支付进度款</w:t>
      </w:r>
      <w:r>
        <w:rPr>
          <w:rFonts w:hint="eastAsia" w:ascii="宋体" w:hAnsi="宋体" w:cs="宋体"/>
          <w:color w:val="auto"/>
          <w:sz w:val="21"/>
          <w:szCs w:val="21"/>
          <w:highlight w:val="none"/>
        </w:rPr>
        <w:t>。</w:t>
      </w:r>
    </w:p>
    <w:p w14:paraId="13BAB38A">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发包人逾期支付进度款的违约金的计算方式：</w:t>
      </w:r>
      <w:r>
        <w:rPr>
          <w:rFonts w:hint="eastAsia" w:ascii="宋体" w:hAnsi="宋体" w:cs="宋体"/>
          <w:color w:val="auto"/>
          <w:sz w:val="21"/>
          <w:szCs w:val="21"/>
          <w:highlight w:val="none"/>
          <w:u w:val="single"/>
        </w:rPr>
        <w:t xml:space="preserve"> 无； </w:t>
      </w:r>
    </w:p>
    <w:p w14:paraId="1A9DE5BA">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12.4.6支付分解表的编制</w:t>
      </w:r>
    </w:p>
    <w:p w14:paraId="66AD1797">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2、总价合同支付分解表的编制与审批：</w:t>
      </w:r>
      <w:r>
        <w:rPr>
          <w:rFonts w:hint="eastAsia" w:ascii="宋体" w:hAnsi="宋体" w:cs="宋体"/>
          <w:color w:val="auto"/>
          <w:sz w:val="21"/>
          <w:szCs w:val="21"/>
          <w:highlight w:val="none"/>
          <w:u w:val="single"/>
        </w:rPr>
        <w:t xml:space="preserve"> / </w:t>
      </w:r>
    </w:p>
    <w:p w14:paraId="604EDEEA">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3、单价合同的总价项目支付分解表的编制与审批：</w:t>
      </w:r>
      <w:r>
        <w:rPr>
          <w:rFonts w:hint="eastAsia" w:ascii="宋体" w:hAnsi="宋体" w:cs="宋体"/>
          <w:color w:val="auto"/>
          <w:sz w:val="21"/>
          <w:szCs w:val="21"/>
          <w:highlight w:val="none"/>
          <w:u w:val="single"/>
        </w:rPr>
        <w:t xml:space="preserve">执行通用条款  </w:t>
      </w:r>
    </w:p>
    <w:p w14:paraId="549ACF3E">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13.验收和工程试车</w:t>
      </w:r>
    </w:p>
    <w:p w14:paraId="1EE8F18E">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13.1 分部分项工程验收</w:t>
      </w:r>
    </w:p>
    <w:p w14:paraId="53EC546C">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13.1.2 监理人不能按时进行验收时，应提前</w:t>
      </w:r>
      <w:r>
        <w:rPr>
          <w:rFonts w:hint="eastAsia" w:ascii="宋体" w:hAnsi="宋体"/>
          <w:color w:val="auto"/>
          <w:sz w:val="21"/>
          <w:szCs w:val="21"/>
          <w:highlight w:val="none"/>
          <w:u w:val="single"/>
        </w:rPr>
        <w:t xml:space="preserve"> 24 </w:t>
      </w:r>
      <w:r>
        <w:rPr>
          <w:rFonts w:hint="eastAsia" w:ascii="宋体" w:hAnsi="宋体"/>
          <w:color w:val="auto"/>
          <w:sz w:val="21"/>
          <w:szCs w:val="21"/>
          <w:highlight w:val="none"/>
        </w:rPr>
        <w:t>小时提交书面延期要求。</w:t>
      </w:r>
    </w:p>
    <w:p w14:paraId="6EFB57B5">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关于延期最长不得超过：</w:t>
      </w:r>
      <w:r>
        <w:rPr>
          <w:rFonts w:hint="eastAsia" w:ascii="宋体" w:hAnsi="宋体"/>
          <w:color w:val="auto"/>
          <w:sz w:val="21"/>
          <w:szCs w:val="21"/>
          <w:highlight w:val="none"/>
          <w:u w:val="single"/>
        </w:rPr>
        <w:t xml:space="preserve">48 </w:t>
      </w:r>
      <w:r>
        <w:rPr>
          <w:rFonts w:hint="eastAsia" w:ascii="宋体" w:hAnsi="宋体"/>
          <w:color w:val="auto"/>
          <w:sz w:val="21"/>
          <w:szCs w:val="21"/>
          <w:highlight w:val="none"/>
        </w:rPr>
        <w:t>小时。</w:t>
      </w:r>
    </w:p>
    <w:p w14:paraId="7000FE1E">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13.2 竣工验收</w:t>
      </w:r>
    </w:p>
    <w:p w14:paraId="5950424B">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13.2.2 竣工验收程序关于竣工验收程序的约定：</w:t>
      </w:r>
    </w:p>
    <w:p w14:paraId="54FBA75B">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（1）承包人向监理人报送竣工验收申请报告，监理人应在收到竣工验收申请报告后 14 天内完成审查并报送发包人。监理人审查后认为尚不具备验收条件的，应通知承包人在竣工验收前承包人还需完成的工作内容，承包人应在完成监理人通知的全部工作内容后，再次提交竣工验收申请报告。</w:t>
      </w:r>
    </w:p>
    <w:p w14:paraId="6DDB2DDB">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（2）监理人审查后认为已具备竣工验收条件的，应将竣工验收申请报告提交发包人，发包人应在收到经监理人审核的竣工验收申请报告后 28 天内审批完毕并组织监理人、承包人、设计人等相关单位完成竣工验收。</w:t>
      </w:r>
    </w:p>
    <w:p w14:paraId="32B16C2B">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（3）竣工验收合格的，发包人应在验收合格后 28 天内向承包人签发工程接收证书。发包人无正当理由逾期不颁发工程接收证书的，自验收合格后第 29 天起视为已颁发工程接收证书。</w:t>
      </w:r>
    </w:p>
    <w:p w14:paraId="76590E6F">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71F6FD7">
      <w:pPr>
        <w:ind w:firstLine="420"/>
        <w:jc w:val="left"/>
        <w:rPr>
          <w:rFonts w:hint="eastAsia" w:ascii="宋体" w:hAnsi="宋体"/>
          <w:color w:val="auto"/>
          <w:sz w:val="21"/>
          <w:szCs w:val="21"/>
          <w:highlight w:val="none"/>
          <w:lang w:eastAsia="zh-CN"/>
        </w:rPr>
      </w:pPr>
      <w:r>
        <w:rPr>
          <w:rFonts w:hint="eastAsia" w:ascii="Calibri" w:eastAsia="宋体"/>
          <w:color w:val="auto"/>
          <w:highlight w:val="none"/>
          <w:lang w:val="en-US" w:eastAsia="zh-CN"/>
        </w:rPr>
        <w:t xml:space="preserve"> </w:t>
      </w:r>
      <w:bookmarkStart w:id="208" w:name="auto_fouce_33"/>
      <w:r>
        <w:rPr>
          <w:rFonts w:hint="eastAsia" w:ascii="宋体" w:hAnsi="宋体"/>
          <w:color w:val="auto"/>
          <w:sz w:val="21"/>
          <w:szCs w:val="21"/>
          <w:highlight w:val="none"/>
        </w:rPr>
        <w:t>（5）工程未经验收或验收不合格，发包人擅自使用的，应在转移占有工程后 28 天内向承包人颁发工程接收证书；发包人无正当理由逾期不颁发工程接收证书的，自转移占有后第 29 天起视为已颁发工程接收证书。</w:t>
      </w:r>
      <w:r>
        <w:rPr>
          <w:rFonts w:hint="eastAsia" w:ascii="宋体" w:hAnsi="宋体"/>
          <w:color w:val="auto"/>
          <w:sz w:val="21"/>
          <w:szCs w:val="21"/>
          <w:highlight w:val="none"/>
          <w:lang w:eastAsia="zh-CN"/>
        </w:rPr>
        <w:t>发包人使用工程不视为对工程质量的认可，承包人仍应对工程质量缺陷承担保修责任。</w:t>
      </w:r>
      <w:bookmarkEnd w:id="208"/>
    </w:p>
    <w:p w14:paraId="4E6C1B9D">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发包人未按照本项约定组织竣工验收、颁发工程接收证书的违约金的计算方法：不计取，违约金为零。</w:t>
      </w:r>
    </w:p>
    <w:p w14:paraId="0C034700">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13.2.5 移交、接收全部与部分工程承包人向发包人移交工程的期限：执行通用条款。 发包人未按本合同约定接收全部或部分工程的，违约金的计算方法为：</w:t>
      </w:r>
      <w:r>
        <w:rPr>
          <w:rFonts w:hint="eastAsia" w:ascii="宋体" w:hAnsi="宋体"/>
          <w:color w:val="auto"/>
          <w:sz w:val="21"/>
          <w:szCs w:val="21"/>
          <w:highlight w:val="none"/>
          <w:u w:val="single"/>
        </w:rPr>
        <w:t>不计取，违约金为零</w:t>
      </w:r>
      <w:r>
        <w:rPr>
          <w:rFonts w:hint="eastAsia" w:ascii="宋体" w:hAnsi="宋体"/>
          <w:color w:val="auto"/>
          <w:sz w:val="21"/>
          <w:szCs w:val="21"/>
          <w:highlight w:val="none"/>
        </w:rPr>
        <w:t>。 承包人未按时移交工程的，违约金的计算方法为：</w:t>
      </w:r>
      <w:r>
        <w:rPr>
          <w:rFonts w:hint="eastAsia" w:ascii="宋体" w:hAnsi="宋体"/>
          <w:color w:val="auto"/>
          <w:sz w:val="21"/>
          <w:szCs w:val="21"/>
          <w:highlight w:val="none"/>
          <w:u w:val="single"/>
        </w:rPr>
        <w:t>如承包人未按约移交工程，或未按约提交竣工资料及竣工验收报告的，承包人需向发包人支付3000元/天的违约金，违约金最高限额不超过合同价2%。违约金从工程竣工结算款中扣除。</w:t>
      </w:r>
    </w:p>
    <w:p w14:paraId="4A58AEA3">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13.3 工程试车</w:t>
      </w:r>
    </w:p>
    <w:p w14:paraId="433B1903">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13.3.1 试车程序 </w:t>
      </w:r>
    </w:p>
    <w:p w14:paraId="1F19D19E">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工程试车内容：</w:t>
      </w:r>
      <w:r>
        <w:rPr>
          <w:rFonts w:hint="eastAsia" w:ascii="宋体" w:hAnsi="宋体"/>
          <w:color w:val="auto"/>
          <w:sz w:val="21"/>
          <w:szCs w:val="21"/>
          <w:highlight w:val="none"/>
          <w:u w:val="single"/>
        </w:rPr>
        <w:t xml:space="preserve"> / </w:t>
      </w:r>
    </w:p>
    <w:p w14:paraId="65DDA004">
      <w:pPr>
        <w:ind w:firstLine="420"/>
        <w:jc w:val="left"/>
        <w:rPr>
          <w:rFonts w:hint="eastAsia"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单机无负荷试车费用由</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承担；</w:t>
      </w:r>
    </w:p>
    <w:p w14:paraId="0CE283AE">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(2)无负荷联动试车费用由</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承担。</w:t>
      </w:r>
    </w:p>
    <w:p w14:paraId="5B2FCD43">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13.3.3 投料试车关于投料试车相关事项的约定：</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u w:val="single"/>
        </w:rPr>
        <w:tab/>
      </w:r>
    </w:p>
    <w:p w14:paraId="295EEFA0">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13.6 竣工退场</w:t>
      </w:r>
    </w:p>
    <w:p w14:paraId="1F939FC1">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13.6.1 竣工退场</w:t>
      </w:r>
    </w:p>
    <w:p w14:paraId="020BFAC8">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承包人完成竣工退场的期限：</w:t>
      </w:r>
      <w:r>
        <w:rPr>
          <w:rFonts w:hint="eastAsia" w:ascii="宋体" w:hAnsi="宋体"/>
          <w:color w:val="auto"/>
          <w:sz w:val="21"/>
          <w:szCs w:val="21"/>
          <w:highlight w:val="none"/>
          <w:u w:val="single"/>
        </w:rPr>
        <w:t>工程竣工验收后，施工单位的施工人员、材料、设备必须在 7 天内全部退出现场。</w:t>
      </w:r>
    </w:p>
    <w:p w14:paraId="185E3BE4">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 竣工结算 </w:t>
      </w:r>
    </w:p>
    <w:p w14:paraId="746C1712">
      <w:pPr>
        <w:ind w:firstLine="420"/>
        <w:rPr>
          <w:rFonts w:ascii="Calibri" w:hAnsi="Calibri"/>
          <w:color w:val="auto"/>
          <w:sz w:val="21"/>
          <w:highlight w:val="none"/>
        </w:rPr>
      </w:pPr>
      <w:r>
        <w:rPr>
          <w:rFonts w:hint="eastAsia" w:ascii="Calibri" w:hAnsi="Calibri"/>
          <w:color w:val="auto"/>
          <w:sz w:val="21"/>
          <w:highlight w:val="none"/>
        </w:rPr>
        <w:t>发包人委托的造价咨询机构出具的审核结果，作为双方竣工结算的确定依据。审核费用按如下原则承担：</w:t>
      </w:r>
    </w:p>
    <w:p w14:paraId="500D3C82">
      <w:pPr>
        <w:ind w:firstLine="420"/>
        <w:rPr>
          <w:rFonts w:ascii="Calibri" w:hAnsi="Calibri"/>
          <w:color w:val="auto"/>
          <w:sz w:val="21"/>
          <w:highlight w:val="none"/>
        </w:rPr>
      </w:pPr>
      <w:r>
        <w:rPr>
          <w:rFonts w:hint="eastAsia" w:ascii="Calibri" w:hAnsi="Calibri"/>
          <w:color w:val="auto"/>
          <w:sz w:val="21"/>
          <w:highlight w:val="none"/>
        </w:rPr>
        <w:t>（1）若工程结算送审价的核减率在 5%（含） 以内，全部工程造价审核咨询费用由发包人承担；</w:t>
      </w:r>
    </w:p>
    <w:p w14:paraId="570B3367">
      <w:pPr>
        <w:ind w:firstLine="420"/>
        <w:rPr>
          <w:rFonts w:ascii="Calibri" w:hAnsi="Calibri"/>
          <w:color w:val="auto"/>
          <w:sz w:val="21"/>
          <w:highlight w:val="none"/>
        </w:rPr>
      </w:pPr>
      <w:r>
        <w:rPr>
          <w:rFonts w:hint="eastAsia" w:ascii="Calibri" w:hAnsi="Calibri"/>
          <w:color w:val="auto"/>
          <w:sz w:val="21"/>
          <w:highlight w:val="none"/>
        </w:rPr>
        <w:t>（2）若工程结算送审价的核减率超过 5%，则超出 5%部分的核减额所产生的审减效益费由承包人承担，发包人有权从应付工程款中直接扣除；</w:t>
      </w:r>
    </w:p>
    <w:p w14:paraId="19C85638">
      <w:pPr>
        <w:ind w:firstLine="420"/>
        <w:rPr>
          <w:rFonts w:ascii="Calibri" w:hAnsi="Calibri"/>
          <w:color w:val="auto"/>
          <w:sz w:val="21"/>
          <w:highlight w:val="none"/>
        </w:rPr>
      </w:pPr>
      <w:r>
        <w:rPr>
          <w:rFonts w:hint="eastAsia" w:ascii="Calibri" w:hAnsi="Calibri"/>
          <w:color w:val="auto"/>
          <w:sz w:val="21"/>
          <w:highlight w:val="none"/>
        </w:rPr>
        <w:t>（3）若工程结算送审价的存在核增情况，则核增部分所产生的效益费由承包人承担，发包人有权从应付工程款中直接扣除。</w:t>
      </w:r>
    </w:p>
    <w:p w14:paraId="258844B7">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14.1竣工付款申请</w:t>
      </w:r>
    </w:p>
    <w:p w14:paraId="357DFA06">
      <w:pPr>
        <w:ind w:firstLine="420"/>
        <w:rPr>
          <w:rFonts w:hint="eastAsia" w:ascii="宋体" w:hAnsi="宋体" w:cs="宋体"/>
          <w:b/>
          <w:color w:val="auto"/>
          <w:sz w:val="21"/>
          <w:szCs w:val="21"/>
          <w:highlight w:val="none"/>
        </w:rPr>
      </w:pPr>
      <w:r>
        <w:rPr>
          <w:rFonts w:hint="eastAsia" w:ascii="宋体" w:hAnsi="宋体" w:cs="宋体"/>
          <w:color w:val="auto"/>
          <w:sz w:val="21"/>
          <w:szCs w:val="21"/>
          <w:highlight w:val="none"/>
        </w:rPr>
        <w:t>承包人提交竣工付款申请单的期限：</w:t>
      </w:r>
      <w:r>
        <w:rPr>
          <w:rFonts w:hint="eastAsia" w:ascii="宋体" w:hAnsi="宋体" w:cs="宋体"/>
          <w:b/>
          <w:color w:val="auto"/>
          <w:sz w:val="21"/>
          <w:szCs w:val="21"/>
          <w:highlight w:val="none"/>
          <w:u w:val="single"/>
        </w:rPr>
        <w:t>在工程竣工验收合格后28天内向发包人提交竣工结算申请单</w:t>
      </w:r>
      <w:r>
        <w:rPr>
          <w:rFonts w:hint="eastAsia" w:ascii="宋体" w:hAnsi="宋体" w:cs="宋体"/>
          <w:b/>
          <w:color w:val="auto"/>
          <w:sz w:val="21"/>
          <w:szCs w:val="21"/>
          <w:highlight w:val="none"/>
        </w:rPr>
        <w:t>。</w:t>
      </w:r>
    </w:p>
    <w:p w14:paraId="7B87504A">
      <w:pPr>
        <w:ind w:firstLine="420"/>
        <w:rPr>
          <w:rFonts w:hint="eastAsia" w:ascii="宋体" w:hAnsi="宋体" w:cs="宋体"/>
          <w:b/>
          <w:color w:val="auto"/>
          <w:sz w:val="21"/>
          <w:szCs w:val="21"/>
          <w:highlight w:val="none"/>
        </w:rPr>
      </w:pPr>
      <w:r>
        <w:rPr>
          <w:rFonts w:hint="eastAsia" w:ascii="宋体" w:hAnsi="宋体" w:cs="宋体"/>
          <w:color w:val="auto"/>
          <w:sz w:val="21"/>
          <w:szCs w:val="21"/>
          <w:highlight w:val="none"/>
        </w:rPr>
        <w:t>竣工付款申请单应包括的内容：</w:t>
      </w:r>
      <w:r>
        <w:rPr>
          <w:rFonts w:hint="eastAsia" w:ascii="宋体" w:hAnsi="宋体" w:cs="宋体"/>
          <w:b/>
          <w:color w:val="auto"/>
          <w:sz w:val="21"/>
          <w:szCs w:val="21"/>
          <w:highlight w:val="none"/>
          <w:u w:val="single"/>
        </w:rPr>
        <w:t xml:space="preserve">按发包人要求以及通用条款 </w:t>
      </w:r>
    </w:p>
    <w:p w14:paraId="2EABA9A3">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14.2竣工结算审核</w:t>
      </w:r>
    </w:p>
    <w:p w14:paraId="4E7B134D">
      <w:pPr>
        <w:ind w:firstLine="420"/>
        <w:rPr>
          <w:rFonts w:hint="eastAsia" w:ascii="宋体" w:hAnsi="宋体" w:cs="宋体"/>
          <w:b/>
          <w:color w:val="auto"/>
          <w:sz w:val="21"/>
          <w:szCs w:val="21"/>
          <w:highlight w:val="none"/>
        </w:rPr>
      </w:pPr>
      <w:r>
        <w:rPr>
          <w:rFonts w:hint="eastAsia" w:ascii="宋体" w:hAnsi="宋体" w:cs="宋体"/>
          <w:color w:val="auto"/>
          <w:sz w:val="21"/>
          <w:szCs w:val="21"/>
          <w:highlight w:val="none"/>
        </w:rPr>
        <w:t>发包人审批竣工付款申请单的期限：</w:t>
      </w:r>
      <w:r>
        <w:rPr>
          <w:rFonts w:hint="eastAsia" w:ascii="宋体" w:hAnsi="宋体" w:cs="宋体"/>
          <w:b/>
          <w:color w:val="auto"/>
          <w:sz w:val="21"/>
          <w:szCs w:val="21"/>
          <w:highlight w:val="none"/>
          <w:u w:val="single"/>
        </w:rPr>
        <w:t xml:space="preserve">具体实施按照发包人规定的工作流程及要求执行 </w:t>
      </w:r>
      <w:r>
        <w:rPr>
          <w:rFonts w:hint="eastAsia" w:ascii="宋体" w:hAnsi="宋体" w:cs="宋体"/>
          <w:b/>
          <w:color w:val="auto"/>
          <w:sz w:val="21"/>
          <w:szCs w:val="21"/>
          <w:highlight w:val="none"/>
        </w:rPr>
        <w:t>。</w:t>
      </w:r>
    </w:p>
    <w:p w14:paraId="39CE1B3E">
      <w:pPr>
        <w:ind w:firstLine="420"/>
        <w:rPr>
          <w:rFonts w:hint="eastAsia" w:ascii="宋体" w:hAnsi="宋体" w:cs="宋体"/>
          <w:b/>
          <w:color w:val="auto"/>
          <w:sz w:val="21"/>
          <w:szCs w:val="21"/>
          <w:highlight w:val="none"/>
        </w:rPr>
      </w:pPr>
      <w:r>
        <w:rPr>
          <w:rFonts w:hint="eastAsia" w:ascii="宋体" w:hAnsi="宋体" w:cs="宋体"/>
          <w:color w:val="auto"/>
          <w:sz w:val="21"/>
          <w:szCs w:val="21"/>
          <w:highlight w:val="none"/>
        </w:rPr>
        <w:t>发包人完成竣工付款的期限：</w:t>
      </w:r>
      <w:r>
        <w:rPr>
          <w:rFonts w:hint="eastAsia" w:ascii="宋体" w:hAnsi="宋体" w:cs="宋体"/>
          <w:b/>
          <w:color w:val="auto"/>
          <w:sz w:val="21"/>
          <w:szCs w:val="21"/>
          <w:highlight w:val="none"/>
          <w:u w:val="single"/>
        </w:rPr>
        <w:t xml:space="preserve">具体实施按照发包人规定的工作流程及要求执行 </w:t>
      </w:r>
      <w:r>
        <w:rPr>
          <w:rFonts w:hint="eastAsia" w:ascii="宋体" w:hAnsi="宋体" w:cs="宋体"/>
          <w:b/>
          <w:color w:val="auto"/>
          <w:sz w:val="21"/>
          <w:szCs w:val="21"/>
          <w:highlight w:val="none"/>
        </w:rPr>
        <w:t>。</w:t>
      </w:r>
    </w:p>
    <w:p w14:paraId="356BC260">
      <w:pPr>
        <w:ind w:firstLine="420"/>
        <w:rPr>
          <w:rFonts w:hint="eastAsia" w:ascii="宋体" w:hAnsi="宋体" w:cs="宋体"/>
          <w:b/>
          <w:color w:val="auto"/>
          <w:sz w:val="21"/>
          <w:szCs w:val="21"/>
          <w:highlight w:val="none"/>
          <w:u w:val="single"/>
        </w:rPr>
      </w:pPr>
      <w:r>
        <w:rPr>
          <w:rFonts w:hint="eastAsia" w:ascii="宋体" w:hAnsi="宋体" w:cs="宋体"/>
          <w:color w:val="auto"/>
          <w:sz w:val="21"/>
          <w:szCs w:val="21"/>
          <w:highlight w:val="none"/>
        </w:rPr>
        <w:t>关于竣工付款证书异议部分复核的方式和程序：</w:t>
      </w:r>
      <w:r>
        <w:rPr>
          <w:rFonts w:hint="eastAsia" w:ascii="宋体" w:hAnsi="宋体" w:cs="宋体"/>
          <w:b/>
          <w:color w:val="auto"/>
          <w:sz w:val="21"/>
          <w:szCs w:val="21"/>
          <w:highlight w:val="none"/>
          <w:u w:val="single"/>
        </w:rPr>
        <w:t>按通用条款第20条“争议解决”的约定办理</w:t>
      </w:r>
    </w:p>
    <w:p w14:paraId="3761B427">
      <w:pPr>
        <w:ind w:firstLine="420"/>
        <w:rPr>
          <w:rFonts w:hint="eastAsia" w:ascii="宋体" w:hAnsi="宋体" w:cs="宋体"/>
          <w:b/>
          <w:color w:val="auto"/>
          <w:sz w:val="21"/>
          <w:szCs w:val="21"/>
          <w:highlight w:val="none"/>
          <w:u w:val="single"/>
        </w:rPr>
      </w:pPr>
      <w:r>
        <w:rPr>
          <w:rFonts w:hint="eastAsia" w:ascii="Calibri" w:hAnsi="Calibri"/>
          <w:color w:val="auto"/>
          <w:sz w:val="21"/>
          <w:highlight w:val="none"/>
        </w:rPr>
        <w:t>承包方有义务配合发包方进行竣工结算审核工作，并按发包方的要求提供竣工结算审核资料。如承包人未按发包人要求提供相关结算审核资料，由此衍生对竣工结算审核进程及相应工程款支付的影响由承包人自行承担。</w:t>
      </w:r>
    </w:p>
    <w:p w14:paraId="31F9830D">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14.3最终结清</w:t>
      </w:r>
    </w:p>
    <w:p w14:paraId="4AFF8428">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14.3.1最终结清申请单</w:t>
      </w:r>
    </w:p>
    <w:p w14:paraId="5CC30B46">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承包人提交最终结清申请单的份数：</w:t>
      </w:r>
      <w:r>
        <w:rPr>
          <w:rFonts w:hint="eastAsia" w:ascii="宋体" w:hAnsi="宋体" w:cs="宋体"/>
          <w:b/>
          <w:color w:val="auto"/>
          <w:sz w:val="21"/>
          <w:szCs w:val="21"/>
          <w:highlight w:val="none"/>
          <w:u w:val="single"/>
        </w:rPr>
        <w:t xml:space="preserve">按发包人要求执行 </w:t>
      </w:r>
      <w:r>
        <w:rPr>
          <w:rFonts w:hint="eastAsia" w:ascii="宋体" w:hAnsi="宋体" w:cs="宋体"/>
          <w:b/>
          <w:color w:val="auto"/>
          <w:sz w:val="21"/>
          <w:szCs w:val="21"/>
          <w:highlight w:val="none"/>
        </w:rPr>
        <w:t>。</w:t>
      </w:r>
    </w:p>
    <w:p w14:paraId="767616E7">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承包人提交最终结算申请单的期限：</w:t>
      </w:r>
      <w:r>
        <w:rPr>
          <w:rFonts w:hint="eastAsia" w:ascii="宋体" w:hAnsi="宋体" w:cs="宋体"/>
          <w:b/>
          <w:color w:val="auto"/>
          <w:sz w:val="21"/>
          <w:szCs w:val="21"/>
          <w:highlight w:val="none"/>
          <w:u w:val="single"/>
        </w:rPr>
        <w:t xml:space="preserve">缺陷责任期满后7天内 </w:t>
      </w:r>
      <w:r>
        <w:rPr>
          <w:rFonts w:hint="eastAsia" w:ascii="宋体" w:hAnsi="宋体" w:cs="宋体"/>
          <w:color w:val="auto"/>
          <w:sz w:val="21"/>
          <w:szCs w:val="21"/>
          <w:highlight w:val="none"/>
        </w:rPr>
        <w:t>。</w:t>
      </w:r>
    </w:p>
    <w:p w14:paraId="6E6BB165">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14.3.2最终结清证书和支付</w:t>
      </w:r>
    </w:p>
    <w:p w14:paraId="5B99E44B">
      <w:pPr>
        <w:ind w:firstLine="420"/>
        <w:rPr>
          <w:rFonts w:hint="eastAsia" w:ascii="宋体" w:hAnsi="宋体" w:cs="宋体"/>
          <w:b/>
          <w:color w:val="auto"/>
          <w:sz w:val="21"/>
          <w:szCs w:val="21"/>
          <w:highlight w:val="none"/>
        </w:rPr>
      </w:pPr>
      <w:r>
        <w:rPr>
          <w:rFonts w:hint="eastAsia" w:ascii="宋体" w:hAnsi="宋体" w:cs="宋体"/>
          <w:color w:val="auto"/>
          <w:sz w:val="21"/>
          <w:szCs w:val="21"/>
          <w:highlight w:val="none"/>
        </w:rPr>
        <w:t>(1)发包人完成最终结清申请单的审批并颁发最终结清证书的期限：</w:t>
      </w:r>
      <w:r>
        <w:rPr>
          <w:rFonts w:hint="eastAsia" w:ascii="宋体" w:hAnsi="宋体" w:cs="宋体"/>
          <w:b/>
          <w:color w:val="auto"/>
          <w:sz w:val="21"/>
          <w:szCs w:val="21"/>
          <w:highlight w:val="none"/>
          <w:u w:val="single"/>
        </w:rPr>
        <w:t>按发包人工作流程</w:t>
      </w:r>
      <w:r>
        <w:rPr>
          <w:rFonts w:hint="eastAsia" w:ascii="宋体" w:hAnsi="宋体" w:cs="宋体"/>
          <w:b/>
          <w:color w:val="auto"/>
          <w:sz w:val="21"/>
          <w:szCs w:val="21"/>
          <w:highlight w:val="none"/>
        </w:rPr>
        <w:t>。</w:t>
      </w:r>
    </w:p>
    <w:p w14:paraId="29301511">
      <w:pPr>
        <w:ind w:firstLine="420"/>
        <w:rPr>
          <w:rFonts w:hint="eastAsia" w:ascii="宋体" w:hAnsi="宋体" w:cs="宋体"/>
          <w:b/>
          <w:color w:val="auto"/>
          <w:sz w:val="21"/>
          <w:szCs w:val="21"/>
          <w:highlight w:val="none"/>
        </w:rPr>
      </w:pPr>
      <w:r>
        <w:rPr>
          <w:rFonts w:hint="eastAsia" w:ascii="宋体" w:hAnsi="宋体" w:cs="宋体"/>
          <w:color w:val="auto"/>
          <w:sz w:val="21"/>
          <w:szCs w:val="21"/>
          <w:highlight w:val="none"/>
        </w:rPr>
        <w:t>(2)发包人完成支付的期限：</w:t>
      </w:r>
      <w:r>
        <w:rPr>
          <w:rFonts w:hint="eastAsia" w:ascii="宋体" w:hAnsi="宋体" w:cs="宋体"/>
          <w:b/>
          <w:color w:val="auto"/>
          <w:sz w:val="21"/>
          <w:szCs w:val="21"/>
          <w:highlight w:val="none"/>
          <w:u w:val="single"/>
        </w:rPr>
        <w:t xml:space="preserve"> 按发包人规定的工作流程及要求执行。</w:t>
      </w:r>
    </w:p>
    <w:p w14:paraId="5F44F6EF">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15.缺陷责任期与保修</w:t>
      </w:r>
    </w:p>
    <w:p w14:paraId="1687A646">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15.2 缺陷责任期 </w:t>
      </w:r>
    </w:p>
    <w:p w14:paraId="53342C2F">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缺陷责任期的具体期限：</w:t>
      </w:r>
      <w:r>
        <w:rPr>
          <w:rFonts w:hint="eastAsia" w:ascii="宋体" w:hAnsi="宋体"/>
          <w:color w:val="auto"/>
          <w:sz w:val="21"/>
          <w:szCs w:val="21"/>
          <w:highlight w:val="none"/>
          <w:u w:val="single"/>
        </w:rPr>
        <w:t>24个月（详见附件质量保修书）。</w:t>
      </w:r>
    </w:p>
    <w:p w14:paraId="158B1C52">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15.3 质量保证金</w:t>
      </w:r>
    </w:p>
    <w:p w14:paraId="2A581BC1">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关于是否扣留质量保证金的约定：</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u w:val="single"/>
          <w:lang w:val="en-US" w:eastAsia="zh-CN"/>
        </w:rPr>
        <w:t>否</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。在工程项目竣工前，承包人按专用合同条款第3.7条提供履约担保的，发包人不得同时预留工程质量保证金。</w:t>
      </w:r>
    </w:p>
    <w:p w14:paraId="36320A58">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15.3.1 承包人提供质量保证金的方式</w:t>
      </w:r>
    </w:p>
    <w:p w14:paraId="27C74725">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质量保证金采用以下第</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种方式：</w:t>
      </w:r>
    </w:p>
    <w:p w14:paraId="0B1C0233">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（1）质量保证金保函，保证金额为：</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w:t>
      </w:r>
    </w:p>
    <w:p w14:paraId="2B3B8430">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3</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%的工程款；</w:t>
      </w:r>
    </w:p>
    <w:p w14:paraId="6EF7FFAE">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（3）其他方式：</w:t>
      </w:r>
      <w:r>
        <w:rPr>
          <w:rFonts w:hint="eastAsia" w:ascii="宋体" w:hAnsi="宋体" w:cs="宋体"/>
          <w:color w:val="auto"/>
          <w:sz w:val="21"/>
          <w:szCs w:val="21"/>
          <w:highlight w:val="none"/>
          <w:u w:val="single"/>
          <w:lang w:val="en-US" w:eastAsia="zh-CN"/>
        </w:rPr>
        <w:t>/</w:t>
      </w:r>
      <w:r>
        <w:rPr>
          <w:rFonts w:hint="eastAsia" w:ascii="宋体" w:hAnsi="宋体" w:cs="宋体"/>
          <w:color w:val="auto"/>
          <w:sz w:val="21"/>
          <w:szCs w:val="21"/>
          <w:highlight w:val="none"/>
          <w:u w:val="single"/>
        </w:rPr>
        <w:t>。</w:t>
      </w:r>
    </w:p>
    <w:p w14:paraId="556AAA7F">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15.3.2 质量保证金的扣留 </w:t>
      </w:r>
    </w:p>
    <w:p w14:paraId="0D680FD0">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质量保证金的扣留采取以下第</w:t>
      </w:r>
      <w:r>
        <w:rPr>
          <w:rFonts w:hint="eastAsia" w:ascii="宋体" w:hAnsi="宋体" w:cs="宋体"/>
          <w:color w:val="auto"/>
          <w:sz w:val="21"/>
          <w:szCs w:val="21"/>
          <w:highlight w:val="none"/>
          <w:u w:val="single"/>
        </w:rPr>
        <w:t xml:space="preserve">  2  </w:t>
      </w:r>
      <w:r>
        <w:rPr>
          <w:rFonts w:hint="eastAsia" w:ascii="宋体" w:hAnsi="宋体" w:cs="宋体"/>
          <w:color w:val="auto"/>
          <w:sz w:val="21"/>
          <w:szCs w:val="21"/>
          <w:highlight w:val="none"/>
        </w:rPr>
        <w:t>种方式：</w:t>
      </w:r>
    </w:p>
    <w:p w14:paraId="64718E98">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（1）在支付工程进度款时逐次扣留，在此情形下，质量保证金的计算基数不包括预付款的支付、扣回以及价格调整的金额；</w:t>
      </w:r>
    </w:p>
    <w:p w14:paraId="4B3D0D27">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（2）工程竣工结算时一次性扣留质量保证金；</w:t>
      </w:r>
    </w:p>
    <w:p w14:paraId="32786179">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（3）其他扣留方式：</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w:t>
      </w:r>
    </w:p>
    <w:p w14:paraId="2AF25D28">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关于质量保证金的补充约定：</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w:t>
      </w:r>
    </w:p>
    <w:p w14:paraId="530C5E8D">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15.4 保修</w:t>
      </w:r>
    </w:p>
    <w:p w14:paraId="17E4EBB2">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15.4.1 保修责任</w:t>
      </w:r>
    </w:p>
    <w:p w14:paraId="24B4ECE5">
      <w:pPr>
        <w:ind w:firstLine="420"/>
        <w:jc w:val="lef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工程保修期为：详见附件《工程质量保修书》。</w:t>
      </w:r>
      <w:r>
        <w:rPr>
          <w:rFonts w:hint="eastAsia" w:ascii="宋体" w:hAnsi="宋体"/>
          <w:color w:val="auto"/>
          <w:sz w:val="21"/>
          <w:szCs w:val="21"/>
          <w:highlight w:val="none"/>
          <w:lang w:eastAsia="zh-CN"/>
        </w:rPr>
        <w:t>，</w:t>
      </w:r>
    </w:p>
    <w:p w14:paraId="009A12BF">
      <w:pPr>
        <w:ind w:firstLine="420"/>
        <w:jc w:val="left"/>
        <w:rPr>
          <w:rFonts w:hint="eastAsia" w:ascii="宋体" w:hAnsi="宋体" w:eastAsia="宋体"/>
          <w:color w:val="auto"/>
          <w:sz w:val="21"/>
          <w:szCs w:val="21"/>
          <w:highlight w:val="none"/>
          <w:u w:val="single"/>
          <w:lang w:eastAsia="zh-CN"/>
        </w:rPr>
      </w:pPr>
      <w:r>
        <w:rPr>
          <w:rFonts w:hint="eastAsia" w:ascii="宋体" w:hAnsi="宋体"/>
          <w:color w:val="auto"/>
          <w:sz w:val="21"/>
          <w:szCs w:val="21"/>
          <w:highlight w:val="none"/>
        </w:rPr>
        <w:t>15.4.3 修复通知 承包人收到保修通知并到达工程现场的合理时间</w:t>
      </w:r>
      <w:r>
        <w:rPr>
          <w:rFonts w:hint="eastAsia" w:ascii="宋体" w:hAnsi="宋体"/>
          <w:color w:val="auto"/>
          <w:sz w:val="21"/>
          <w:szCs w:val="21"/>
          <w:highlight w:val="none"/>
          <w:u w:val="single"/>
        </w:rPr>
        <w:t>：2 小时</w:t>
      </w:r>
      <w:r>
        <w:rPr>
          <w:rFonts w:hint="eastAsia" w:ascii="宋体" w:hAnsi="宋体"/>
          <w:color w:val="auto"/>
          <w:sz w:val="21"/>
          <w:szCs w:val="21"/>
          <w:highlight w:val="none"/>
          <w:u w:val="single"/>
          <w:lang w:eastAsia="zh-CN"/>
        </w:rPr>
        <w:t>，</w:t>
      </w:r>
      <w:r>
        <w:rPr>
          <w:rFonts w:hint="eastAsia" w:ascii="宋体" w:hAnsi="宋体"/>
          <w:color w:val="auto"/>
          <w:sz w:val="21"/>
          <w:szCs w:val="21"/>
          <w:highlight w:val="none"/>
          <w:lang w:eastAsia="zh-CN"/>
        </w:rPr>
        <w:t>承包人未在约定</w:t>
      </w:r>
      <w:r>
        <w:rPr>
          <w:rFonts w:hint="eastAsia" w:ascii="宋体" w:hAnsi="宋体"/>
          <w:color w:val="auto"/>
          <w:sz w:val="21"/>
          <w:szCs w:val="21"/>
          <w:highlight w:val="none"/>
        </w:rPr>
        <w:t>时间</w:t>
      </w:r>
      <w:r>
        <w:rPr>
          <w:rFonts w:hint="eastAsia" w:ascii="宋体" w:hAnsi="宋体"/>
          <w:color w:val="auto"/>
          <w:sz w:val="21"/>
          <w:szCs w:val="21"/>
          <w:highlight w:val="none"/>
          <w:u w:val="single"/>
          <w:lang w:eastAsia="zh-CN"/>
        </w:rPr>
        <w:t>内到达的，发包人有权委托第三方进行维修，相关费用由承包人承担。</w:t>
      </w:r>
    </w:p>
    <w:p w14:paraId="56EF3DFB">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16.违约</w:t>
      </w:r>
    </w:p>
    <w:p w14:paraId="7D666B40">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16.1 发包人违约</w:t>
      </w:r>
    </w:p>
    <w:p w14:paraId="39E568EC">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16.1.1 发包人违约的情形 </w:t>
      </w:r>
    </w:p>
    <w:p w14:paraId="45156F9D">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发包人违约的其他情形：</w:t>
      </w:r>
      <w:r>
        <w:rPr>
          <w:rFonts w:hint="eastAsia" w:ascii="宋体" w:hAnsi="宋体"/>
          <w:color w:val="auto"/>
          <w:sz w:val="21"/>
          <w:szCs w:val="21"/>
          <w:highlight w:val="none"/>
          <w:u w:val="single"/>
        </w:rPr>
        <w:t xml:space="preserve"> 无 </w:t>
      </w:r>
    </w:p>
    <w:p w14:paraId="08957DF4">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16.1.2 发包人违约的责任 </w:t>
      </w:r>
    </w:p>
    <w:p w14:paraId="267DCCD0">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发包人违约责任的承担方式和计算方法：</w:t>
      </w:r>
    </w:p>
    <w:p w14:paraId="6932B965">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（1）因发包人原因未能在计划开工日期前 7 天内下达开工通知的违约责任：由承包人书面提出，并有监理工程师和甲方派驻现场工程师核实确认后，顺延工期，不补偿任何费用。</w:t>
      </w:r>
    </w:p>
    <w:p w14:paraId="724057BB">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（2）因发包人原因未能按合同约定支付合同价款的违约责任：不补偿任何费用。</w:t>
      </w:r>
    </w:p>
    <w:p w14:paraId="4BFA0F65">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（3）发包人违反第 10.1 款〔变更的范围〕第（2）项约定，自行实施被取消的工作或转由他人实施 的违约责任：不补偿任何费用。</w:t>
      </w:r>
    </w:p>
    <w:p w14:paraId="1F6A6F37">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（4）发包人提供的材料、工程设备的规格、数量或质量不符合合同约定，或因发包人原因导致交货日期延误或交货地点变更等情况的违约责任：由承包人书面提出，并有监理工程师和甲方派驻现场工程师 核实确认后，顺延工期，不补偿任何费用。</w:t>
      </w:r>
    </w:p>
    <w:p w14:paraId="450B6E85">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（5）因发包人违反合同约定造成暂停施工的违约责任：由承包人书面提出，并有监理工程师和甲方 派驻现场工程师核实确认后，可酌情延长工期，不补偿任何费用。</w:t>
      </w:r>
    </w:p>
    <w:p w14:paraId="1FC8F6BB">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（6）发包人无正当理由没有在约定期限内发出复工指示，导致承包人无法复工的违约责任：由承包人书面提出，并有监理工程师和建设单位代表书面确认后，可酌情延长工期，不补偿任何费用。</w:t>
      </w:r>
    </w:p>
    <w:p w14:paraId="0544530D">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（7）其他：</w:t>
      </w:r>
      <w:r>
        <w:rPr>
          <w:rFonts w:hint="eastAsia" w:ascii="宋体" w:hAnsi="宋体"/>
          <w:color w:val="auto"/>
          <w:sz w:val="21"/>
          <w:szCs w:val="21"/>
          <w:highlight w:val="none"/>
          <w:u w:val="single"/>
        </w:rPr>
        <w:t>无。</w:t>
      </w:r>
    </w:p>
    <w:p w14:paraId="488E13DC">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16.1.3 因发包人违约解除合同</w:t>
      </w:r>
    </w:p>
    <w:p w14:paraId="3111B805">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承包人按 16.1.1 项〔发包人违约的情形〕约定暂停施工满</w:t>
      </w:r>
      <w:r>
        <w:rPr>
          <w:rFonts w:hint="eastAsia" w:ascii="宋体" w:hAnsi="宋体"/>
          <w:color w:val="auto"/>
          <w:sz w:val="21"/>
          <w:szCs w:val="21"/>
          <w:highlight w:val="none"/>
          <w:u w:val="single"/>
        </w:rPr>
        <w:t xml:space="preserve">  28 </w:t>
      </w:r>
      <w:r>
        <w:rPr>
          <w:rFonts w:hint="eastAsia" w:ascii="宋体" w:hAnsi="宋体"/>
          <w:color w:val="auto"/>
          <w:sz w:val="21"/>
          <w:szCs w:val="21"/>
          <w:highlight w:val="none"/>
        </w:rPr>
        <w:t>天后发包人仍不纠正其违约行为并致 使合同目的不能实现的，承包人有权解除合同。</w:t>
      </w:r>
    </w:p>
    <w:p w14:paraId="373B1C88">
      <w:pPr>
        <w:ind w:firstLine="420"/>
        <w:rPr>
          <w:rFonts w:hint="eastAsia" w:ascii="宋体" w:hAnsi="宋体" w:cs="宋体"/>
          <w:color w:val="auto"/>
          <w:sz w:val="21"/>
          <w:szCs w:val="21"/>
          <w:highlight w:val="none"/>
          <w:lang w:eastAsia="zh-TW"/>
        </w:rPr>
      </w:pPr>
      <w:r>
        <w:rPr>
          <w:rFonts w:hint="eastAsia" w:ascii="宋体" w:hAnsi="宋体" w:cs="宋体"/>
          <w:color w:val="auto"/>
          <w:sz w:val="21"/>
          <w:szCs w:val="21"/>
          <w:highlight w:val="none"/>
          <w:lang w:eastAsia="zh-TW"/>
        </w:rPr>
        <w:t>16.2 承包人违约</w:t>
      </w:r>
    </w:p>
    <w:p w14:paraId="58F05548">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16.2.1 承包人违约的情形</w:t>
      </w:r>
    </w:p>
    <w:p w14:paraId="5BEE04C3">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承包人有下列情形之一的，视为</w:t>
      </w:r>
      <w:r>
        <w:rPr>
          <w:rFonts w:hint="eastAsia" w:ascii="宋体" w:hAnsi="宋体" w:cs="宋体"/>
          <w:color w:val="auto"/>
          <w:sz w:val="21"/>
          <w:szCs w:val="21"/>
          <w:highlight w:val="none"/>
          <w:u w:val="single"/>
        </w:rPr>
        <w:t>根本</w:t>
      </w:r>
      <w:r>
        <w:rPr>
          <w:rFonts w:hint="eastAsia" w:ascii="宋体" w:hAnsi="宋体" w:cs="宋体"/>
          <w:color w:val="auto"/>
          <w:sz w:val="21"/>
          <w:szCs w:val="21"/>
          <w:highlight w:val="none"/>
          <w:u w:val="single"/>
          <w:lang w:eastAsia="zh-TW"/>
        </w:rPr>
        <w:t>违约：</w:t>
      </w:r>
    </w:p>
    <w:p w14:paraId="4CE0D283">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（1）中标后无正当理由拒绝签订本合同，或签订合同时提出实质性附加条件；</w:t>
      </w:r>
    </w:p>
    <w:p w14:paraId="3C5549EF">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（2）合同签订后未按约定提交履约保证金、</w:t>
      </w:r>
      <w:r>
        <w:rPr>
          <w:rFonts w:hint="eastAsia" w:ascii="宋体" w:hAnsi="宋体" w:cs="宋体"/>
          <w:color w:val="auto"/>
          <w:sz w:val="21"/>
          <w:szCs w:val="21"/>
          <w:highlight w:val="none"/>
          <w:u w:val="single"/>
        </w:rPr>
        <w:t>施工方案、施工组织设计、施工进度表</w:t>
      </w:r>
      <w:r>
        <w:rPr>
          <w:rFonts w:hint="eastAsia" w:ascii="宋体" w:hAnsi="宋体" w:cs="宋体"/>
          <w:color w:val="auto"/>
          <w:sz w:val="21"/>
          <w:szCs w:val="21"/>
          <w:highlight w:val="none"/>
          <w:u w:val="single"/>
          <w:lang w:eastAsia="zh-TW"/>
        </w:rPr>
        <w:t>、人员 / 设备 / 材料报验资料</w:t>
      </w:r>
      <w:r>
        <w:rPr>
          <w:rFonts w:hint="eastAsia" w:ascii="宋体" w:hAnsi="宋体" w:cs="宋体"/>
          <w:color w:val="auto"/>
          <w:sz w:val="21"/>
          <w:szCs w:val="21"/>
          <w:highlight w:val="none"/>
          <w:u w:val="single"/>
        </w:rPr>
        <w:t>等</w:t>
      </w:r>
      <w:r>
        <w:rPr>
          <w:rFonts w:hint="eastAsia" w:ascii="宋体" w:hAnsi="宋体" w:cs="宋体"/>
          <w:color w:val="auto"/>
          <w:sz w:val="21"/>
          <w:szCs w:val="21"/>
          <w:highlight w:val="none"/>
          <w:u w:val="single"/>
          <w:lang w:eastAsia="zh-TW"/>
        </w:rPr>
        <w:t>，经甲方催告</w:t>
      </w:r>
      <w:r>
        <w:rPr>
          <w:rFonts w:hint="eastAsia" w:ascii="宋体" w:hAnsi="宋体" w:cs="宋体"/>
          <w:color w:val="auto"/>
          <w:sz w:val="21"/>
          <w:szCs w:val="21"/>
          <w:highlight w:val="none"/>
          <w:u w:val="single"/>
        </w:rPr>
        <w:t>后在</w:t>
      </w:r>
      <w:r>
        <w:rPr>
          <w:rFonts w:hint="eastAsia" w:ascii="宋体" w:hAnsi="宋体" w:cs="宋体"/>
          <w:color w:val="auto"/>
          <w:sz w:val="21"/>
          <w:szCs w:val="21"/>
          <w:highlight w:val="none"/>
          <w:u w:val="single"/>
          <w:lang w:eastAsia="zh-TW"/>
        </w:rPr>
        <w:t>7 日内仍未补齐，导致开工令无法正常发出</w:t>
      </w:r>
      <w:r>
        <w:rPr>
          <w:rFonts w:hint="eastAsia" w:ascii="宋体" w:hAnsi="宋体" w:cs="宋体"/>
          <w:color w:val="auto"/>
          <w:sz w:val="21"/>
          <w:szCs w:val="21"/>
          <w:highlight w:val="none"/>
          <w:u w:val="single"/>
        </w:rPr>
        <w:t>的</w:t>
      </w:r>
      <w:r>
        <w:rPr>
          <w:rFonts w:hint="eastAsia" w:ascii="宋体" w:hAnsi="宋体" w:cs="宋体"/>
          <w:color w:val="auto"/>
          <w:sz w:val="21"/>
          <w:szCs w:val="21"/>
          <w:highlight w:val="none"/>
          <w:u w:val="single"/>
          <w:lang w:eastAsia="zh-TW"/>
        </w:rPr>
        <w:t>；</w:t>
      </w:r>
    </w:p>
    <w:p w14:paraId="07ED674B">
      <w:pPr>
        <w:ind w:firstLine="420"/>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lang w:eastAsia="zh-TW"/>
        </w:rPr>
        <w:t>（3）</w:t>
      </w:r>
      <w:r>
        <w:rPr>
          <w:rFonts w:hint="eastAsia" w:ascii="宋体" w:hAnsi="宋体" w:cs="宋体"/>
          <w:color w:val="auto"/>
          <w:sz w:val="21"/>
          <w:szCs w:val="21"/>
          <w:highlight w:val="none"/>
          <w:u w:val="single"/>
        </w:rPr>
        <w:t>拒绝开工令时间进场施，逾</w:t>
      </w:r>
      <w:r>
        <w:rPr>
          <w:rFonts w:hint="eastAsia" w:ascii="宋体" w:hAnsi="宋体" w:cs="宋体"/>
          <w:color w:val="auto"/>
          <w:sz w:val="21"/>
          <w:szCs w:val="21"/>
          <w:highlight w:val="none"/>
          <w:u w:val="single"/>
          <w:lang w:eastAsia="zh-TW"/>
        </w:rPr>
        <w:t>期超过7 日，经甲方催告</w:t>
      </w:r>
      <w:r>
        <w:rPr>
          <w:rFonts w:hint="eastAsia" w:ascii="宋体" w:hAnsi="宋体" w:cs="宋体"/>
          <w:color w:val="auto"/>
          <w:sz w:val="21"/>
          <w:szCs w:val="21"/>
          <w:highlight w:val="none"/>
          <w:u w:val="single"/>
        </w:rPr>
        <w:t>后</w:t>
      </w:r>
      <w:r>
        <w:rPr>
          <w:rFonts w:hint="eastAsia" w:ascii="宋体" w:hAnsi="宋体" w:cs="宋体"/>
          <w:color w:val="auto"/>
          <w:sz w:val="21"/>
          <w:szCs w:val="21"/>
          <w:highlight w:val="none"/>
          <w:u w:val="single"/>
          <w:lang w:eastAsia="zh-TW"/>
        </w:rPr>
        <w:t>仍不组织人员、设备、材料</w:t>
      </w:r>
      <w:r>
        <w:rPr>
          <w:rFonts w:hint="eastAsia" w:ascii="宋体" w:hAnsi="宋体" w:cs="宋体"/>
          <w:color w:val="auto"/>
          <w:sz w:val="21"/>
          <w:szCs w:val="21"/>
          <w:highlight w:val="none"/>
          <w:u w:val="single"/>
        </w:rPr>
        <w:t>进场施工的；</w:t>
      </w:r>
    </w:p>
    <w:p w14:paraId="7582484B">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（4）进场后</w:t>
      </w:r>
      <w:r>
        <w:rPr>
          <w:rFonts w:hint="eastAsia" w:ascii="宋体" w:hAnsi="宋体" w:cs="宋体"/>
          <w:color w:val="auto"/>
          <w:sz w:val="21"/>
          <w:szCs w:val="21"/>
          <w:highlight w:val="none"/>
          <w:u w:val="single"/>
        </w:rPr>
        <w:t>未按施工方案、施工组织设计配备</w:t>
      </w:r>
      <w:r>
        <w:rPr>
          <w:rFonts w:hint="eastAsia" w:ascii="宋体" w:hAnsi="宋体" w:cs="宋体"/>
          <w:color w:val="auto"/>
          <w:sz w:val="21"/>
          <w:szCs w:val="21"/>
          <w:highlight w:val="none"/>
          <w:u w:val="single"/>
          <w:lang w:eastAsia="zh-TW"/>
        </w:rPr>
        <w:t>人员、设备</w:t>
      </w:r>
      <w:r>
        <w:rPr>
          <w:rFonts w:hint="eastAsia" w:ascii="宋体" w:hAnsi="宋体" w:cs="宋体"/>
          <w:color w:val="auto"/>
          <w:sz w:val="21"/>
          <w:szCs w:val="21"/>
          <w:highlight w:val="none"/>
          <w:u w:val="single"/>
        </w:rPr>
        <w:t>等，经甲方催告后仍未按约配备，严重</w:t>
      </w:r>
      <w:r>
        <w:rPr>
          <w:rFonts w:hint="eastAsia" w:ascii="宋体" w:hAnsi="宋体" w:cs="宋体"/>
          <w:color w:val="auto"/>
          <w:sz w:val="21"/>
          <w:szCs w:val="21"/>
          <w:highlight w:val="none"/>
          <w:u w:val="single"/>
          <w:lang w:eastAsia="zh-TW"/>
        </w:rPr>
        <w:t>影响开工令执行</w:t>
      </w:r>
      <w:r>
        <w:rPr>
          <w:rFonts w:hint="eastAsia" w:ascii="宋体" w:hAnsi="宋体" w:cs="宋体"/>
          <w:color w:val="auto"/>
          <w:sz w:val="21"/>
          <w:szCs w:val="21"/>
          <w:highlight w:val="none"/>
          <w:u w:val="single"/>
        </w:rPr>
        <w:t>的</w:t>
      </w:r>
      <w:r>
        <w:rPr>
          <w:rFonts w:hint="eastAsia" w:ascii="宋体" w:hAnsi="宋体" w:cs="宋体"/>
          <w:color w:val="auto"/>
          <w:sz w:val="21"/>
          <w:szCs w:val="21"/>
          <w:highlight w:val="none"/>
          <w:u w:val="single"/>
          <w:lang w:eastAsia="zh-TW"/>
        </w:rPr>
        <w:t>；</w:t>
      </w:r>
    </w:p>
    <w:p w14:paraId="47F87A17">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（5）转包、违法分包、出借资质、挂靠施工；</w:t>
      </w:r>
    </w:p>
    <w:p w14:paraId="06955613">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（6）擅自更换项目经理或关键岗位人员；</w:t>
      </w:r>
    </w:p>
    <w:p w14:paraId="6E5898D5">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（7）项目经理长期不到岗、缺勤严重；</w:t>
      </w:r>
    </w:p>
    <w:p w14:paraId="734AB8D3">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（8）工程质量不合格、验收不通过；</w:t>
      </w:r>
    </w:p>
    <w:p w14:paraId="13C95BAF">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（9）擅自停工、怠工</w:t>
      </w:r>
      <w:r>
        <w:rPr>
          <w:rFonts w:hint="eastAsia" w:ascii="宋体" w:hAnsi="宋体" w:cs="宋体"/>
          <w:color w:val="auto"/>
          <w:sz w:val="21"/>
          <w:szCs w:val="21"/>
          <w:highlight w:val="none"/>
          <w:u w:val="single"/>
        </w:rPr>
        <w:t>，经甲方催告后仍不复工，严重影响施工工期的</w:t>
      </w:r>
      <w:r>
        <w:rPr>
          <w:rFonts w:hint="eastAsia" w:ascii="宋体" w:hAnsi="宋体" w:cs="宋体"/>
          <w:color w:val="auto"/>
          <w:sz w:val="21"/>
          <w:szCs w:val="21"/>
          <w:highlight w:val="none"/>
          <w:u w:val="single"/>
          <w:lang w:eastAsia="zh-TW"/>
        </w:rPr>
        <w:t>；</w:t>
      </w:r>
    </w:p>
    <w:p w14:paraId="37CAAF78">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（1</w:t>
      </w:r>
      <w:r>
        <w:rPr>
          <w:rFonts w:hint="eastAsia" w:ascii="宋体" w:hAnsi="宋体" w:cs="宋体"/>
          <w:color w:val="auto"/>
          <w:sz w:val="21"/>
          <w:szCs w:val="21"/>
          <w:highlight w:val="none"/>
          <w:u w:val="single"/>
        </w:rPr>
        <w:t>0</w:t>
      </w:r>
      <w:r>
        <w:rPr>
          <w:rFonts w:hint="eastAsia" w:ascii="宋体" w:hAnsi="宋体" w:cs="宋体"/>
          <w:color w:val="auto"/>
          <w:sz w:val="21"/>
          <w:szCs w:val="21"/>
          <w:highlight w:val="none"/>
          <w:u w:val="single"/>
          <w:lang w:eastAsia="zh-TW"/>
        </w:rPr>
        <w:t>）拒不配合验收、审计、资料报送；</w:t>
      </w:r>
    </w:p>
    <w:p w14:paraId="742471B5">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（1</w:t>
      </w:r>
      <w:r>
        <w:rPr>
          <w:rFonts w:hint="eastAsia" w:ascii="宋体" w:hAnsi="宋体" w:cs="宋体"/>
          <w:color w:val="auto"/>
          <w:sz w:val="21"/>
          <w:szCs w:val="21"/>
          <w:highlight w:val="none"/>
          <w:u w:val="single"/>
        </w:rPr>
        <w:t>1</w:t>
      </w:r>
      <w:r>
        <w:rPr>
          <w:rFonts w:hint="eastAsia" w:ascii="宋体" w:hAnsi="宋体" w:cs="宋体"/>
          <w:color w:val="auto"/>
          <w:sz w:val="21"/>
          <w:szCs w:val="21"/>
          <w:highlight w:val="none"/>
          <w:u w:val="single"/>
          <w:lang w:eastAsia="zh-TW"/>
        </w:rPr>
        <w:t>）不服从甲方及监理合理指令；</w:t>
      </w:r>
    </w:p>
    <w:p w14:paraId="424C5035">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（1</w:t>
      </w:r>
      <w:r>
        <w:rPr>
          <w:rFonts w:hint="eastAsia" w:ascii="宋体" w:hAnsi="宋体" w:cs="宋体"/>
          <w:color w:val="auto"/>
          <w:sz w:val="21"/>
          <w:szCs w:val="21"/>
          <w:highlight w:val="none"/>
          <w:u w:val="single"/>
        </w:rPr>
        <w:t>2</w:t>
      </w:r>
      <w:r>
        <w:rPr>
          <w:rFonts w:hint="eastAsia" w:ascii="宋体" w:hAnsi="宋体" w:cs="宋体"/>
          <w:color w:val="auto"/>
          <w:sz w:val="21"/>
          <w:szCs w:val="21"/>
          <w:highlight w:val="none"/>
          <w:u w:val="single"/>
          <w:lang w:eastAsia="zh-TW"/>
        </w:rPr>
        <w:t>）弄虚作假、串通投标、行贿；</w:t>
      </w:r>
    </w:p>
    <w:p w14:paraId="043196E0">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（1</w:t>
      </w:r>
      <w:r>
        <w:rPr>
          <w:rFonts w:hint="eastAsia" w:ascii="宋体" w:hAnsi="宋体" w:cs="宋体"/>
          <w:color w:val="auto"/>
          <w:sz w:val="21"/>
          <w:szCs w:val="21"/>
          <w:highlight w:val="none"/>
          <w:u w:val="single"/>
        </w:rPr>
        <w:t>3</w:t>
      </w:r>
      <w:r>
        <w:rPr>
          <w:rFonts w:hint="eastAsia" w:ascii="宋体" w:hAnsi="宋体" w:cs="宋体"/>
          <w:color w:val="auto"/>
          <w:sz w:val="21"/>
          <w:szCs w:val="21"/>
          <w:highlight w:val="none"/>
          <w:u w:val="single"/>
          <w:lang w:eastAsia="zh-TW"/>
        </w:rPr>
        <w:t>）违反本合同及招标文件约定的其他义务。</w:t>
      </w:r>
    </w:p>
    <w:p w14:paraId="7D3AC00E">
      <w:pPr>
        <w:ind w:firstLine="420"/>
        <w:rPr>
          <w:rFonts w:hint="eastAsia" w:ascii="宋体" w:hAnsi="宋体" w:cs="宋体"/>
          <w:color w:val="auto"/>
          <w:sz w:val="21"/>
          <w:szCs w:val="21"/>
          <w:highlight w:val="none"/>
          <w:lang w:eastAsia="zh-TW"/>
        </w:rPr>
      </w:pPr>
      <w:r>
        <w:rPr>
          <w:rFonts w:hint="eastAsia" w:ascii="宋体" w:hAnsi="宋体" w:cs="宋体"/>
          <w:color w:val="auto"/>
          <w:sz w:val="21"/>
          <w:szCs w:val="21"/>
          <w:highlight w:val="none"/>
          <w:lang w:eastAsia="zh-TW"/>
        </w:rPr>
        <w:t>16.2.2承包人违约的责任</w:t>
      </w:r>
    </w:p>
    <w:p w14:paraId="078A542C">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lang w:eastAsia="zh-TW"/>
        </w:rPr>
        <w:t>承包人违约责任的承担方式和计算方法：</w:t>
      </w:r>
      <w:r>
        <w:rPr>
          <w:rFonts w:hint="eastAsia" w:ascii="宋体" w:hAnsi="宋体" w:cs="宋体"/>
          <w:color w:val="auto"/>
          <w:sz w:val="21"/>
          <w:szCs w:val="21"/>
          <w:highlight w:val="none"/>
          <w:u w:val="single"/>
          <w:lang w:eastAsia="zh-TW"/>
        </w:rPr>
        <w:t>承包人承担全部费用并承担相应法律责任</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u w:val="single"/>
          <w:lang w:eastAsia="zh-TW"/>
        </w:rPr>
        <w:t>甲方</w:t>
      </w:r>
      <w:r>
        <w:rPr>
          <w:rFonts w:hint="eastAsia" w:ascii="宋体" w:hAnsi="宋体" w:cs="宋体"/>
          <w:color w:val="auto"/>
          <w:sz w:val="21"/>
          <w:szCs w:val="21"/>
          <w:highlight w:val="none"/>
          <w:u w:val="single"/>
        </w:rPr>
        <w:t>并</w:t>
      </w:r>
      <w:r>
        <w:rPr>
          <w:rFonts w:hint="eastAsia" w:ascii="宋体" w:hAnsi="宋体" w:cs="宋体"/>
          <w:color w:val="auto"/>
          <w:sz w:val="21"/>
          <w:szCs w:val="21"/>
          <w:highlight w:val="none"/>
          <w:u w:val="single"/>
          <w:lang w:eastAsia="zh-TW"/>
        </w:rPr>
        <w:t>有权</w:t>
      </w:r>
      <w:r>
        <w:rPr>
          <w:rFonts w:hint="eastAsia" w:ascii="宋体" w:hAnsi="宋体" w:cs="宋体"/>
          <w:color w:val="auto"/>
          <w:sz w:val="21"/>
          <w:szCs w:val="21"/>
          <w:highlight w:val="none"/>
          <w:u w:val="single"/>
        </w:rPr>
        <w:t>选择适用下述一种或者多种方式追究承包人的违约责任</w:t>
      </w:r>
      <w:r>
        <w:rPr>
          <w:rFonts w:hint="eastAsia" w:ascii="宋体" w:hAnsi="宋体" w:cs="宋体"/>
          <w:color w:val="auto"/>
          <w:sz w:val="21"/>
          <w:szCs w:val="21"/>
          <w:highlight w:val="none"/>
          <w:u w:val="single"/>
          <w:lang w:eastAsia="zh-TW"/>
        </w:rPr>
        <w:t>：</w:t>
      </w:r>
    </w:p>
    <w:p w14:paraId="32B916C4">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（1）单方解除本合同；</w:t>
      </w:r>
    </w:p>
    <w:p w14:paraId="74619DC7">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（2）没收投标保证金；</w:t>
      </w:r>
    </w:p>
    <w:p w14:paraId="577A6878">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u w:val="single"/>
          <w:lang w:eastAsia="zh-TW"/>
        </w:rPr>
        <w:t>（3）要求承包人支付合同总价 10% 的违约金；</w:t>
      </w:r>
    </w:p>
    <w:p w14:paraId="3C3ADD52">
      <w:pPr>
        <w:ind w:firstLine="420"/>
        <w:rPr>
          <w:rFonts w:hint="eastAsia" w:ascii="宋体" w:hAnsi="宋体" w:cs="宋体"/>
          <w:color w:val="auto"/>
          <w:sz w:val="21"/>
          <w:szCs w:val="21"/>
          <w:highlight w:val="none"/>
          <w:lang w:eastAsia="zh-TW"/>
        </w:rPr>
      </w:pPr>
      <w:r>
        <w:rPr>
          <w:rFonts w:hint="eastAsia" w:ascii="宋体" w:hAnsi="宋体" w:cs="宋体"/>
          <w:color w:val="auto"/>
          <w:sz w:val="21"/>
          <w:szCs w:val="21"/>
          <w:highlight w:val="none"/>
          <w:u w:val="single"/>
          <w:lang w:eastAsia="zh-TW"/>
        </w:rPr>
        <w:t>（4）承包人</w:t>
      </w:r>
      <w:r>
        <w:rPr>
          <w:rFonts w:hint="eastAsia" w:ascii="宋体" w:hAnsi="宋体" w:cs="宋体"/>
          <w:color w:val="auto"/>
          <w:sz w:val="21"/>
          <w:szCs w:val="21"/>
          <w:highlight w:val="none"/>
          <w:u w:val="single"/>
          <w:lang w:eastAsia="zh-CN"/>
        </w:rPr>
        <w:t>应</w:t>
      </w:r>
      <w:r>
        <w:rPr>
          <w:rFonts w:hint="eastAsia" w:ascii="宋体" w:hAnsi="宋体" w:cs="宋体"/>
          <w:color w:val="auto"/>
          <w:sz w:val="21"/>
          <w:szCs w:val="21"/>
          <w:highlight w:val="none"/>
          <w:u w:val="single"/>
          <w:lang w:eastAsia="zh-TW"/>
        </w:rPr>
        <w:t>赔偿</w:t>
      </w:r>
      <w:r>
        <w:rPr>
          <w:rFonts w:hint="eastAsia" w:ascii="宋体" w:hAnsi="宋体" w:cs="宋体"/>
          <w:color w:val="auto"/>
          <w:sz w:val="21"/>
          <w:szCs w:val="21"/>
          <w:highlight w:val="none"/>
          <w:u w:val="single"/>
          <w:lang w:eastAsia="zh-CN"/>
        </w:rPr>
        <w:t>发包人因此遭受的</w:t>
      </w:r>
      <w:r>
        <w:rPr>
          <w:rFonts w:hint="eastAsia" w:ascii="宋体" w:hAnsi="宋体" w:cs="宋体"/>
          <w:color w:val="auto"/>
          <w:sz w:val="21"/>
          <w:szCs w:val="21"/>
          <w:highlight w:val="none"/>
          <w:u w:val="single"/>
          <w:lang w:eastAsia="zh-TW"/>
        </w:rPr>
        <w:t>全部损失</w:t>
      </w:r>
      <w:r>
        <w:rPr>
          <w:rFonts w:hint="eastAsia" w:ascii="宋体" w:hAnsi="宋体" w:cs="宋体"/>
          <w:color w:val="auto"/>
          <w:sz w:val="21"/>
          <w:szCs w:val="21"/>
          <w:highlight w:val="none"/>
          <w:u w:val="single"/>
          <w:lang w:eastAsia="zh-CN"/>
        </w:rPr>
        <w:t>，包括但不限于</w:t>
      </w:r>
      <w:r>
        <w:rPr>
          <w:rFonts w:hint="eastAsia" w:ascii="宋体" w:hAnsi="宋体" w:cs="宋体"/>
          <w:color w:val="auto"/>
          <w:sz w:val="21"/>
          <w:szCs w:val="21"/>
          <w:highlight w:val="none"/>
          <w:u w:val="single"/>
          <w:lang w:eastAsia="zh-TW"/>
        </w:rPr>
        <w:t>重新招标费、工期延误损失、管理费、律师费等。</w:t>
      </w:r>
    </w:p>
    <w:p w14:paraId="7CC3B39F">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eastAsia="zh-TW"/>
        </w:rPr>
        <w:t>16.2.3 因承包人违约解除合同</w:t>
      </w:r>
      <w:r>
        <w:rPr>
          <w:rFonts w:hint="eastAsia" w:ascii="宋体" w:hAnsi="宋体" w:cs="宋体"/>
          <w:color w:val="auto"/>
          <w:sz w:val="21"/>
          <w:szCs w:val="21"/>
          <w:highlight w:val="none"/>
        </w:rPr>
        <w:t>的其他情形</w:t>
      </w:r>
    </w:p>
    <w:p w14:paraId="1DCC2FA9">
      <w:pPr>
        <w:ind w:firstLine="420"/>
        <w:rPr>
          <w:rFonts w:hint="eastAsia" w:ascii="宋体" w:hAnsi="宋体" w:cs="宋体"/>
          <w:color w:val="auto"/>
          <w:sz w:val="21"/>
          <w:szCs w:val="21"/>
          <w:highlight w:val="none"/>
          <w:u w:val="single"/>
          <w:lang w:eastAsia="zh-TW"/>
        </w:rPr>
      </w:pPr>
      <w:r>
        <w:rPr>
          <w:rFonts w:hint="eastAsia" w:ascii="宋体" w:hAnsi="宋体" w:cs="宋体"/>
          <w:color w:val="auto"/>
          <w:sz w:val="21"/>
          <w:szCs w:val="21"/>
          <w:highlight w:val="none"/>
          <w:lang w:eastAsia="zh-TW"/>
        </w:rPr>
        <w:t>关于承包人违约解除合同的特别约定：</w:t>
      </w:r>
      <w:r>
        <w:rPr>
          <w:rFonts w:hint="eastAsia" w:ascii="宋体" w:hAnsi="宋体" w:cs="宋体"/>
          <w:color w:val="auto"/>
          <w:sz w:val="21"/>
          <w:szCs w:val="21"/>
          <w:highlight w:val="none"/>
          <w:u w:val="single"/>
          <w:lang w:eastAsia="zh-TW"/>
        </w:rPr>
        <w:t>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银行履约保函或履约保证金，承包人承担违约责任、支付违约金、赔偿发包人工期和其他实际直接损失，承包人在现场的人员无条件退场。</w:t>
      </w:r>
    </w:p>
    <w:p w14:paraId="58B4968A">
      <w:pPr>
        <w:spacing w:line="240" w:lineRule="auto"/>
        <w:ind w:firstLine="420"/>
        <w:jc w:val="left"/>
        <w:rPr>
          <w:rFonts w:hint="eastAsia" w:ascii="宋体" w:hAnsi="宋体"/>
          <w:color w:val="auto"/>
          <w:kern w:val="2"/>
          <w:sz w:val="21"/>
          <w:szCs w:val="21"/>
          <w:highlight w:val="none"/>
        </w:rPr>
      </w:pPr>
      <w:r>
        <w:rPr>
          <w:rFonts w:hint="eastAsia" w:ascii="宋体" w:hAnsi="宋体" w:cs="宋体"/>
          <w:color w:val="auto"/>
          <w:sz w:val="21"/>
          <w:szCs w:val="21"/>
          <w:highlight w:val="none"/>
          <w:lang w:eastAsia="zh-TW"/>
        </w:rPr>
        <w:t>发包人继续使用承包人在施工现场的材料、设备、临时工程、承包人文件和由承包人或以其名义编制的其他文件的费用承担方式：</w:t>
      </w:r>
      <w:r>
        <w:rPr>
          <w:rFonts w:hint="eastAsia" w:ascii="宋体" w:hAnsi="宋体" w:cs="宋体"/>
          <w:color w:val="auto"/>
          <w:kern w:val="2"/>
          <w:sz w:val="21"/>
          <w:szCs w:val="21"/>
          <w:highlight w:val="none"/>
          <w:u w:val="single"/>
          <w:lang w:eastAsia="zh-TW"/>
        </w:rPr>
        <w:t>承包人在现场的设备和材料等</w:t>
      </w:r>
      <w:r>
        <w:rPr>
          <w:rFonts w:hint="eastAsia" w:ascii="宋体" w:hAnsi="宋体" w:cs="宋体"/>
          <w:color w:val="auto"/>
          <w:kern w:val="2"/>
          <w:sz w:val="21"/>
          <w:szCs w:val="21"/>
          <w:highlight w:val="none"/>
          <w:u w:val="single"/>
          <w:lang w:eastAsia="zh-CN"/>
        </w:rPr>
        <w:t>，发包人</w:t>
      </w:r>
      <w:r>
        <w:rPr>
          <w:rFonts w:hint="eastAsia" w:ascii="宋体" w:hAnsi="宋体" w:cs="宋体"/>
          <w:color w:val="auto"/>
          <w:kern w:val="2"/>
          <w:sz w:val="21"/>
          <w:szCs w:val="21"/>
          <w:highlight w:val="none"/>
          <w:u w:val="single"/>
        </w:rPr>
        <w:t>有权作为留置物</w:t>
      </w:r>
      <w:r>
        <w:rPr>
          <w:rFonts w:hint="eastAsia" w:ascii="宋体" w:hAnsi="宋体" w:cs="宋体"/>
          <w:color w:val="auto"/>
          <w:kern w:val="2"/>
          <w:sz w:val="21"/>
          <w:szCs w:val="21"/>
          <w:highlight w:val="none"/>
          <w:u w:val="single"/>
          <w:lang w:eastAsia="zh-CN"/>
        </w:rPr>
        <w:t>。发包人处置承包人现场材料、设备及其他财物的</w:t>
      </w:r>
      <w:r>
        <w:rPr>
          <w:rFonts w:hint="eastAsia" w:ascii="宋体" w:hAnsi="宋体" w:cs="宋体"/>
          <w:color w:val="auto"/>
          <w:kern w:val="2"/>
          <w:sz w:val="21"/>
          <w:szCs w:val="21"/>
          <w:highlight w:val="none"/>
          <w:u w:val="single"/>
        </w:rPr>
        <w:t>，</w:t>
      </w:r>
      <w:r>
        <w:rPr>
          <w:rFonts w:hint="eastAsia" w:ascii="宋体" w:hAnsi="宋体" w:cs="宋体"/>
          <w:color w:val="auto"/>
          <w:kern w:val="2"/>
          <w:sz w:val="21"/>
          <w:szCs w:val="21"/>
          <w:highlight w:val="none"/>
          <w:u w:val="single"/>
          <w:lang w:eastAsia="zh-CN"/>
        </w:rPr>
        <w:t>应书面通知承包人，送达后即可实施，无需等待法院裁定。处置所得优先抵扣承包人应支付的违约金、赔偿金及相关费用；</w:t>
      </w:r>
      <w:r>
        <w:rPr>
          <w:rFonts w:hint="eastAsia" w:ascii="宋体" w:hAnsi="宋体" w:cs="宋体"/>
          <w:color w:val="auto"/>
          <w:kern w:val="2"/>
          <w:sz w:val="21"/>
          <w:szCs w:val="21"/>
          <w:highlight w:val="none"/>
          <w:u w:val="single"/>
          <w:lang w:eastAsia="zh-TW"/>
        </w:rPr>
        <w:t>设备租金</w:t>
      </w:r>
      <w:r>
        <w:rPr>
          <w:rFonts w:hint="eastAsia" w:ascii="宋体" w:hAnsi="宋体" w:cs="宋体"/>
          <w:color w:val="auto"/>
          <w:kern w:val="2"/>
          <w:sz w:val="21"/>
          <w:szCs w:val="21"/>
          <w:highlight w:val="none"/>
          <w:u w:val="single"/>
          <w:lang w:eastAsia="zh-CN"/>
        </w:rPr>
        <w:t>、</w:t>
      </w:r>
      <w:r>
        <w:rPr>
          <w:rFonts w:hint="eastAsia" w:ascii="宋体" w:hAnsi="宋体" w:cs="宋体"/>
          <w:color w:val="auto"/>
          <w:kern w:val="2"/>
          <w:sz w:val="21"/>
          <w:szCs w:val="21"/>
          <w:highlight w:val="none"/>
          <w:u w:val="single"/>
          <w:lang w:eastAsia="zh-TW"/>
        </w:rPr>
        <w:t>材料价值</w:t>
      </w:r>
      <w:r>
        <w:rPr>
          <w:rFonts w:hint="eastAsia" w:ascii="宋体" w:hAnsi="宋体" w:cs="宋体"/>
          <w:color w:val="auto"/>
          <w:kern w:val="2"/>
          <w:sz w:val="21"/>
          <w:szCs w:val="21"/>
          <w:highlight w:val="none"/>
          <w:u w:val="single"/>
          <w:lang w:eastAsia="zh-CN"/>
        </w:rPr>
        <w:t>及处置所得抵扣相关款项</w:t>
      </w:r>
      <w:r>
        <w:rPr>
          <w:rFonts w:hint="eastAsia" w:ascii="宋体" w:hAnsi="宋体" w:cs="宋体"/>
          <w:color w:val="auto"/>
          <w:kern w:val="2"/>
          <w:sz w:val="21"/>
          <w:szCs w:val="21"/>
          <w:highlight w:val="none"/>
          <w:u w:val="single"/>
          <w:lang w:eastAsia="zh-TW"/>
        </w:rPr>
        <w:t>后如有剩余，</w:t>
      </w:r>
      <w:r>
        <w:rPr>
          <w:rFonts w:hint="eastAsia" w:ascii="宋体" w:hAnsi="宋体" w:cs="宋体"/>
          <w:color w:val="auto"/>
          <w:kern w:val="2"/>
          <w:sz w:val="21"/>
          <w:szCs w:val="21"/>
          <w:highlight w:val="none"/>
          <w:u w:val="single"/>
          <w:lang w:eastAsia="zh-CN"/>
        </w:rPr>
        <w:t>发包人应</w:t>
      </w:r>
      <w:r>
        <w:rPr>
          <w:rFonts w:hint="eastAsia" w:ascii="宋体" w:hAnsi="宋体" w:cs="宋体"/>
          <w:color w:val="auto"/>
          <w:kern w:val="2"/>
          <w:sz w:val="21"/>
          <w:szCs w:val="21"/>
          <w:highlight w:val="none"/>
          <w:u w:val="single"/>
          <w:lang w:eastAsia="zh-TW"/>
        </w:rPr>
        <w:t>在</w:t>
      </w:r>
      <w:r>
        <w:rPr>
          <w:rFonts w:hint="eastAsia" w:ascii="宋体" w:hAnsi="宋体" w:cs="宋体"/>
          <w:color w:val="auto"/>
          <w:kern w:val="2"/>
          <w:sz w:val="21"/>
          <w:szCs w:val="21"/>
          <w:highlight w:val="none"/>
          <w:u w:val="single"/>
          <w:lang w:eastAsia="zh-CN"/>
        </w:rPr>
        <w:t>处置完成</w:t>
      </w:r>
      <w:r>
        <w:rPr>
          <w:rFonts w:hint="eastAsia" w:ascii="宋体" w:hAnsi="宋体" w:cs="宋体"/>
          <w:color w:val="auto"/>
          <w:kern w:val="2"/>
          <w:sz w:val="21"/>
          <w:szCs w:val="21"/>
          <w:highlight w:val="none"/>
          <w:u w:val="single"/>
          <w:lang w:eastAsia="zh-TW"/>
        </w:rPr>
        <w:t>后7</w:t>
      </w:r>
      <w:r>
        <w:rPr>
          <w:rFonts w:hint="eastAsia" w:ascii="宋体" w:hAnsi="宋体" w:cs="宋体"/>
          <w:color w:val="auto"/>
          <w:kern w:val="2"/>
          <w:sz w:val="21"/>
          <w:szCs w:val="21"/>
          <w:highlight w:val="none"/>
          <w:u w:val="single"/>
          <w:lang w:eastAsia="zh-CN"/>
        </w:rPr>
        <w:t>日</w:t>
      </w:r>
      <w:r>
        <w:rPr>
          <w:rFonts w:hint="eastAsia" w:ascii="宋体" w:hAnsi="宋体" w:cs="宋体"/>
          <w:color w:val="auto"/>
          <w:kern w:val="2"/>
          <w:sz w:val="21"/>
          <w:szCs w:val="21"/>
          <w:highlight w:val="none"/>
          <w:u w:val="single"/>
          <w:lang w:eastAsia="zh-TW"/>
        </w:rPr>
        <w:t>内支付</w:t>
      </w:r>
      <w:r>
        <w:rPr>
          <w:rFonts w:hint="eastAsia" w:ascii="宋体" w:hAnsi="宋体" w:cs="宋体"/>
          <w:color w:val="auto"/>
          <w:kern w:val="2"/>
          <w:sz w:val="21"/>
          <w:szCs w:val="21"/>
          <w:highlight w:val="none"/>
          <w:u w:val="single"/>
          <w:lang w:eastAsia="zh-CN"/>
        </w:rPr>
        <w:t>给承包人</w:t>
      </w:r>
      <w:r>
        <w:rPr>
          <w:rFonts w:hint="eastAsia" w:ascii="宋体" w:hAnsi="宋体" w:cs="宋体"/>
          <w:color w:val="auto"/>
          <w:kern w:val="2"/>
          <w:sz w:val="21"/>
          <w:szCs w:val="21"/>
          <w:highlight w:val="none"/>
          <w:u w:val="single"/>
          <w:lang w:eastAsia="zh-TW"/>
        </w:rPr>
        <w:t>。</w:t>
      </w:r>
    </w:p>
    <w:p w14:paraId="1281307B">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17.不可抗力</w:t>
      </w:r>
    </w:p>
    <w:p w14:paraId="039523CD">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17.1 不可抗力的确认</w:t>
      </w:r>
    </w:p>
    <w:p w14:paraId="1D82619E">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除通用合同条款约定的不可抗力事件之外，视为不可抗力的其他情形：战争、动乱、空中飞行物体坠落以及洪水、地震、重大疫情等。</w:t>
      </w:r>
    </w:p>
    <w:p w14:paraId="36E1478D">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17.4 因不可抗力解除合同解除后，发包人应在商定或确定发包人应支付款项后天内完成款项的支付。</w:t>
      </w:r>
    </w:p>
    <w:p w14:paraId="174CECCE">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18.保险</w:t>
      </w:r>
    </w:p>
    <w:p w14:paraId="6F992A64">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18.1 工程保险 </w:t>
      </w:r>
    </w:p>
    <w:p w14:paraId="25A99666">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关于工程保险的特别约定：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p>
    <w:p w14:paraId="25F8583C">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第三者责任险由承包人办理，以承包人与发包人名义联名投保，投保条件与保险费率由承包人根据江苏省保险行业协会有关工程保险的相关规定自行考虑，该项费用含在合同价中。</w:t>
      </w:r>
    </w:p>
    <w:p w14:paraId="7ECC147A">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承包人应在签订合同 30 日内向发包人提交各项保险生效的证据和保险单副本、发票等全套文件资料，未提供上述文件资料的，发包人有权在工程款支付时扣除合同价款的 0.2%；因为承包人延迟办理或未办理相关保险，发包人可责令承包人在七日内按要求办理，并有权在工程款支付时扣除合同价款 2%的违约金。</w:t>
      </w:r>
      <w:r>
        <w:rPr>
          <w:rFonts w:hint="eastAsia" w:ascii="宋体" w:hAnsi="宋体"/>
          <w:color w:val="auto"/>
          <w:sz w:val="21"/>
          <w:szCs w:val="21"/>
          <w:highlight w:val="none"/>
          <w:lang w:eastAsia="zh-CN"/>
        </w:rPr>
        <w:t>承包人逾期仍未办理或提交保险资料的，发包人有权自行投保，相关费用从工程款中扣除。</w:t>
      </w:r>
      <w:r>
        <w:rPr>
          <w:rFonts w:hint="eastAsia" w:ascii="宋体" w:hAnsi="宋体"/>
          <w:color w:val="auto"/>
          <w:sz w:val="21"/>
          <w:szCs w:val="21"/>
          <w:highlight w:val="none"/>
        </w:rPr>
        <w:t>因延迟办理或未办理相关保险所引起的一切后果、责任由承包人自行承担，给发包人造成损失的，发包人有权向承包人追偿，相关金额发包人可从未支付工程款中自行扣除。</w:t>
      </w:r>
    </w:p>
    <w:p w14:paraId="0CE77087">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18.3 其他保险 </w:t>
      </w:r>
    </w:p>
    <w:p w14:paraId="5F5DCA67">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关于其他保险的约定：</w:t>
      </w:r>
    </w:p>
    <w:p w14:paraId="7AFCB3D8">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(1)保险合同需经发包人审批。</w:t>
      </w:r>
    </w:p>
    <w:p w14:paraId="2FC2CBE1">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(2)保险事故发生时，承包人有责任尽力采取必要的措施，防止或者减少损失。</w:t>
      </w:r>
    </w:p>
    <w:p w14:paraId="3A067D5C">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(3)如发生保险事故时，承包人应负责向保险公司索赔及办理赔付事宜。 </w:t>
      </w:r>
    </w:p>
    <w:p w14:paraId="2AA37D19">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(4)合同生效后，承包人必须在工程开工前办理保险，如承包人未办理保险的，发包人有权从工程进度款中扣除此工程保险费用,直接选择保险人。 </w:t>
      </w:r>
    </w:p>
    <w:p w14:paraId="67AF81E5">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承包人是否应为其施工设备等办理财产保险</w:t>
      </w:r>
      <w:r>
        <w:rPr>
          <w:rFonts w:hint="eastAsia" w:ascii="宋体" w:hAnsi="宋体"/>
          <w:color w:val="auto"/>
          <w:sz w:val="21"/>
          <w:szCs w:val="21"/>
          <w:highlight w:val="none"/>
          <w:u w:val="single"/>
        </w:rPr>
        <w:t>：是</w:t>
      </w:r>
    </w:p>
    <w:p w14:paraId="125478B3">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18.7 通知义务</w:t>
      </w:r>
    </w:p>
    <w:p w14:paraId="3F008AC4">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关于变更保险合同时的通知义务的约定：</w:t>
      </w:r>
      <w:r>
        <w:rPr>
          <w:rFonts w:hint="eastAsia" w:ascii="宋体" w:hAnsi="宋体"/>
          <w:color w:val="auto"/>
          <w:sz w:val="21"/>
          <w:szCs w:val="21"/>
          <w:highlight w:val="none"/>
          <w:u w:val="single"/>
        </w:rPr>
        <w:t>执行通用条款</w:t>
      </w:r>
    </w:p>
    <w:p w14:paraId="6355E60E">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20.争议解决</w:t>
      </w:r>
    </w:p>
    <w:p w14:paraId="7E67A768">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20.3 争议评审合同当事人是否同意将工程争议提交争议评审小组决定：</w:t>
      </w:r>
      <w:r>
        <w:rPr>
          <w:rFonts w:hint="eastAsia" w:ascii="宋体" w:hAnsi="宋体"/>
          <w:color w:val="auto"/>
          <w:sz w:val="21"/>
          <w:szCs w:val="21"/>
          <w:highlight w:val="none"/>
          <w:u w:val="single"/>
        </w:rPr>
        <w:t xml:space="preserve"> 不提交</w:t>
      </w:r>
    </w:p>
    <w:p w14:paraId="6DC7348B">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20.3.1 争议评审小组的确定 </w:t>
      </w:r>
    </w:p>
    <w:p w14:paraId="6D385D1D">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争议评审小组成员的确定</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7002B46D">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选定争议评审员的期限：</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w:t>
      </w:r>
      <w:r>
        <w:rPr>
          <w:rFonts w:hint="eastAsia" w:ascii="宋体" w:hAnsi="宋体"/>
          <w:color w:val="auto"/>
          <w:sz w:val="21"/>
          <w:szCs w:val="21"/>
          <w:highlight w:val="none"/>
        </w:rPr>
        <w:t xml:space="preserve"> </w:t>
      </w:r>
    </w:p>
    <w:p w14:paraId="3EDDC745">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争议评审小组成员的报酬承担方式</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3DF37C18">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其他事项的约定：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w:t>
      </w:r>
    </w:p>
    <w:p w14:paraId="1C18CEDA">
      <w:pPr>
        <w:ind w:firstLine="420"/>
        <w:jc w:val="left"/>
        <w:rPr>
          <w:rFonts w:hint="eastAsia" w:ascii="宋体" w:hAnsi="宋体"/>
          <w:color w:val="auto"/>
          <w:sz w:val="21"/>
          <w:szCs w:val="21"/>
          <w:highlight w:val="none"/>
          <w:u w:val="single"/>
        </w:rPr>
      </w:pPr>
      <w:r>
        <w:rPr>
          <w:rFonts w:hint="eastAsia" w:ascii="宋体" w:hAnsi="宋体"/>
          <w:color w:val="auto"/>
          <w:sz w:val="21"/>
          <w:szCs w:val="21"/>
          <w:highlight w:val="none"/>
        </w:rPr>
        <w:t>20.3.2 争议评审小组的决定合同当事人关于本项的约定：</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w:t>
      </w:r>
    </w:p>
    <w:p w14:paraId="03733FE3">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20.4 仲裁或诉讼</w:t>
      </w:r>
    </w:p>
    <w:p w14:paraId="3B089058">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因合同及合同有关事项发生的争议，按下列第</w:t>
      </w:r>
      <w:r>
        <w:rPr>
          <w:rFonts w:hint="eastAsia" w:ascii="宋体" w:hAnsi="宋体"/>
          <w:color w:val="auto"/>
          <w:sz w:val="21"/>
          <w:szCs w:val="21"/>
          <w:highlight w:val="none"/>
          <w:u w:val="single"/>
        </w:rPr>
        <w:t xml:space="preserve"> （2） </w:t>
      </w:r>
      <w:r>
        <w:rPr>
          <w:rFonts w:hint="eastAsia" w:ascii="宋体" w:hAnsi="宋体"/>
          <w:color w:val="auto"/>
          <w:sz w:val="21"/>
          <w:szCs w:val="21"/>
          <w:highlight w:val="none"/>
        </w:rPr>
        <w:t>种方式解决：</w:t>
      </w:r>
    </w:p>
    <w:p w14:paraId="15FD1AEC">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向连云港仲裁委员会申请仲裁；</w:t>
      </w:r>
    </w:p>
    <w:p w14:paraId="34361A0D">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向项目所在地人民法院起诉。</w:t>
      </w:r>
    </w:p>
    <w:p w14:paraId="045520E2">
      <w:pPr>
        <w:spacing w:line="240" w:lineRule="auto"/>
        <w:ind w:firstLine="420"/>
        <w:jc w:val="left"/>
        <w:rPr>
          <w:rFonts w:hint="eastAsia" w:ascii="宋体" w:hAnsi="宋体"/>
          <w:color w:val="auto"/>
          <w:kern w:val="2"/>
          <w:sz w:val="21"/>
          <w:szCs w:val="21"/>
          <w:highlight w:val="none"/>
        </w:rPr>
      </w:pPr>
      <w:r>
        <w:rPr>
          <w:rFonts w:hint="eastAsia" w:ascii="宋体" w:hAnsi="宋体"/>
          <w:color w:val="auto"/>
          <w:sz w:val="21"/>
          <w:szCs w:val="21"/>
          <w:highlight w:val="none"/>
        </w:rPr>
        <w:t>其他：因诉讼而产生的诉讼费、律师费、差旅费、文印费等费用由违约方承担。</w:t>
      </w:r>
      <w:r>
        <w:rPr>
          <w:rFonts w:hint="eastAsia" w:ascii="宋体" w:hAnsi="宋体"/>
          <w:color w:val="auto"/>
          <w:kern w:val="2"/>
          <w:sz w:val="21"/>
          <w:szCs w:val="21"/>
          <w:highlight w:val="none"/>
          <w:lang w:eastAsia="zh-CN"/>
        </w:rPr>
        <w:t>守约方为实现债权而支出的公证费、保全费、保全担保费、鉴定费等合理费用亦由违约方承担</w:t>
      </w:r>
      <w:r>
        <w:rPr>
          <w:rFonts w:hint="eastAsia" w:ascii="宋体" w:hAnsi="宋体"/>
          <w:color w:val="auto"/>
          <w:kern w:val="2"/>
          <w:sz w:val="21"/>
          <w:szCs w:val="21"/>
          <w:highlight w:val="none"/>
        </w:rPr>
        <w:t>。</w:t>
      </w:r>
    </w:p>
    <w:p w14:paraId="36839348">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21 补充条款</w:t>
      </w:r>
    </w:p>
    <w:p w14:paraId="1A9BF825">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21.1结算时，以中标价及本合同中明确的调整因素、办法为依据进行调整。</w:t>
      </w:r>
    </w:p>
    <w:p w14:paraId="5C96E188">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21.2凡是非设计变更以及发包人造成的施工条件变更原因，施工方案和施工措施的修改而造成增加的费用由承包人承担。</w:t>
      </w:r>
    </w:p>
    <w:p w14:paraId="5D308F55">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21.3为了确保工程顺利完成，施工期间若承包人有违背招标文件（含合同条件）有关规定之行为，承包人无条件接受招标人的一切处罚并赔偿所造成的一切损失，在招标人规定的时间内无条件撤出施工现场。施工期间承包人必须按文明施工规定的具体内容进行实施，若未全部实施，结算时将扣除相应费用。</w:t>
      </w:r>
    </w:p>
    <w:p w14:paraId="7F876457">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21.4无论发包人是否给予了批准或者同意，承包人应对现场作业、施工方法及施工过程的完整性、稳定性和安全性承担全部责任，负责完成对工程的稳定、完整、安全、可靠及有效运行所必需的全部工作：</w:t>
      </w:r>
    </w:p>
    <w:p w14:paraId="26107C27">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当施工中发生争议时，承包人无条件服从发包人的现场调节。</w:t>
      </w:r>
    </w:p>
    <w:p w14:paraId="4B0B2C39">
      <w:pPr>
        <w:ind w:left="480" w:firstLine="0"/>
        <w:jc w:val="left"/>
        <w:rPr>
          <w:rFonts w:hint="eastAsia"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施工现场周围产生的地方矛盾及扰民均由承包人负责协调，如产生费用由承包人自理。</w:t>
      </w:r>
    </w:p>
    <w:p w14:paraId="078C65FA">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 xml:space="preserve">(3)整个施工过程中要求承包人严格执行城管执法部门及其他主管部门的要求，做好材料和设备运输及环境保护等措施，如产生费用由承包人自理。  </w:t>
      </w:r>
    </w:p>
    <w:p w14:paraId="19EB0B8A">
      <w:pPr>
        <w:ind w:firstLine="420"/>
        <w:rPr>
          <w:rFonts w:hint="eastAsia" w:ascii="宋体" w:hAnsi="宋体"/>
          <w:color w:val="auto"/>
          <w:sz w:val="21"/>
          <w:szCs w:val="21"/>
          <w:highlight w:val="none"/>
        </w:rPr>
      </w:pPr>
      <w:r>
        <w:rPr>
          <w:rFonts w:hint="eastAsia" w:ascii="宋体" w:hAnsi="宋体"/>
          <w:color w:val="auto"/>
          <w:sz w:val="21"/>
          <w:szCs w:val="21"/>
          <w:highlight w:val="none"/>
        </w:rPr>
        <w:t>21.5如承包人转包或分包的行为造成发包人被第三方起诉、提起仲裁的，发包人因此受到的损失</w:t>
      </w:r>
      <w:r>
        <w:rPr>
          <w:rFonts w:hint="eastAsia" w:ascii="宋体" w:hAnsi="宋体"/>
          <w:color w:val="auto"/>
          <w:sz w:val="21"/>
          <w:szCs w:val="21"/>
          <w:highlight w:val="none"/>
          <w:lang w:eastAsia="zh-CN"/>
        </w:rPr>
        <w:t>（包括律师费、诉讼费、差旅费等全部维权费用）</w:t>
      </w:r>
      <w:r>
        <w:rPr>
          <w:rFonts w:hint="eastAsia" w:ascii="宋体" w:hAnsi="宋体"/>
          <w:color w:val="auto"/>
          <w:sz w:val="21"/>
          <w:szCs w:val="21"/>
          <w:highlight w:val="none"/>
        </w:rPr>
        <w:t>由承包人承担，且承包人应支付给发包人第三方诉求金额10%的违约金。发包人有权将承包人列入不良资信名单，并向相关行政主管部门举报。</w:t>
      </w:r>
    </w:p>
    <w:p w14:paraId="38C330B2">
      <w:pPr>
        <w:ind w:firstLine="420"/>
        <w:rPr>
          <w:rFonts w:hint="eastAsia" w:ascii="宋体" w:hAnsi="宋体"/>
          <w:color w:val="auto"/>
          <w:sz w:val="21"/>
          <w:szCs w:val="21"/>
          <w:highlight w:val="none"/>
        </w:rPr>
      </w:pPr>
      <w:r>
        <w:rPr>
          <w:rFonts w:hint="eastAsia" w:ascii="宋体" w:hAnsi="宋体"/>
          <w:color w:val="auto"/>
          <w:sz w:val="21"/>
          <w:szCs w:val="21"/>
          <w:highlight w:val="none"/>
        </w:rPr>
        <w:t>21.6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在招标文件合同补充条款中按照规定增加相关内容。</w:t>
      </w:r>
    </w:p>
    <w:p w14:paraId="5912F281">
      <w:pPr>
        <w:ind w:firstLine="420"/>
        <w:rPr>
          <w:rFonts w:hint="eastAsia" w:ascii="宋体" w:hAnsi="宋体"/>
          <w:color w:val="auto"/>
          <w:sz w:val="21"/>
          <w:szCs w:val="21"/>
          <w:highlight w:val="none"/>
        </w:rPr>
      </w:pPr>
      <w:r>
        <w:rPr>
          <w:rFonts w:hint="eastAsia" w:ascii="宋体" w:hAnsi="宋体"/>
          <w:color w:val="auto"/>
          <w:sz w:val="21"/>
          <w:szCs w:val="21"/>
          <w:highlight w:val="none"/>
        </w:rPr>
        <w:t>参照内容如下：</w:t>
      </w:r>
    </w:p>
    <w:p w14:paraId="2B040F1A">
      <w:pPr>
        <w:ind w:firstLine="420"/>
        <w:rPr>
          <w:rFonts w:hint="eastAsia" w:ascii="宋体" w:hAnsi="宋体"/>
          <w:color w:val="auto"/>
          <w:sz w:val="21"/>
          <w:szCs w:val="21"/>
          <w:highlight w:val="none"/>
        </w:rPr>
      </w:pPr>
      <w:r>
        <w:rPr>
          <w:rFonts w:hint="eastAsia" w:ascii="宋体" w:hAnsi="宋体"/>
          <w:color w:val="auto"/>
          <w:sz w:val="21"/>
          <w:szCs w:val="21"/>
          <w:highlight w:val="none"/>
        </w:rPr>
        <w:t>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p>
    <w:p w14:paraId="0107C969">
      <w:pPr>
        <w:ind w:firstLine="420"/>
        <w:rPr>
          <w:rFonts w:hint="eastAsia" w:ascii="宋体" w:hAnsi="宋体"/>
          <w:color w:val="auto"/>
          <w:sz w:val="21"/>
          <w:szCs w:val="21"/>
          <w:highlight w:val="none"/>
        </w:rPr>
      </w:pPr>
      <w:r>
        <w:rPr>
          <w:rFonts w:hint="eastAsia" w:ascii="宋体" w:hAnsi="宋体"/>
          <w:color w:val="auto"/>
          <w:sz w:val="21"/>
          <w:szCs w:val="21"/>
          <w:highlight w:val="none"/>
        </w:rPr>
        <w:t>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p>
    <w:p w14:paraId="13D7826E">
      <w:pPr>
        <w:ind w:firstLine="420"/>
        <w:rPr>
          <w:rFonts w:hint="eastAsia" w:ascii="宋体" w:hAnsi="宋体"/>
          <w:color w:val="auto"/>
          <w:sz w:val="21"/>
          <w:szCs w:val="21"/>
          <w:highlight w:val="none"/>
        </w:rPr>
      </w:pPr>
      <w:r>
        <w:rPr>
          <w:rFonts w:hint="eastAsia" w:ascii="宋体" w:hAnsi="宋体"/>
          <w:color w:val="auto"/>
          <w:sz w:val="21"/>
          <w:szCs w:val="21"/>
          <w:highlight w:val="none"/>
        </w:rPr>
        <w:t>③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p>
    <w:p w14:paraId="4AB537DD">
      <w:pPr>
        <w:ind w:firstLine="42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④实行农民工工资银行代发制度。承包人应在监管银行为农民工办理工资卡，通过银行专户代为发放农民工工资。承包人</w:t>
      </w:r>
      <w:r>
        <w:rPr>
          <w:rFonts w:hint="eastAsia" w:ascii="宋体" w:hAnsi="宋体"/>
          <w:color w:val="auto"/>
          <w:sz w:val="21"/>
          <w:szCs w:val="21"/>
          <w:highlight w:val="none"/>
          <w:lang w:eastAsia="zh-CN"/>
        </w:rPr>
        <w:t>应于</w:t>
      </w:r>
      <w:r>
        <w:rPr>
          <w:rFonts w:hint="eastAsia" w:ascii="宋体" w:hAnsi="宋体"/>
          <w:color w:val="auto"/>
          <w:sz w:val="21"/>
          <w:szCs w:val="21"/>
          <w:highlight w:val="none"/>
        </w:rPr>
        <w:t>每月5日前向发包人、监管银行报送上月农民工工资表，申请拨付农民工工资，并按照工资表按月足额支付农民工工资，工资表支付数额应符合合同约定</w:t>
      </w:r>
      <w:r>
        <w:rPr>
          <w:rFonts w:hint="eastAsia" w:ascii="宋体" w:hAnsi="宋体"/>
          <w:color w:val="auto"/>
          <w:sz w:val="21"/>
          <w:szCs w:val="21"/>
          <w:highlight w:val="none"/>
          <w:lang w:eastAsia="zh-CN"/>
        </w:rPr>
        <w:t>的</w:t>
      </w:r>
      <w:r>
        <w:rPr>
          <w:rFonts w:hint="eastAsia" w:ascii="宋体" w:hAnsi="宋体"/>
          <w:color w:val="auto"/>
          <w:sz w:val="21"/>
          <w:szCs w:val="21"/>
          <w:highlight w:val="none"/>
        </w:rPr>
        <w:t>工资数额；承包人应按规定在施工现场显著位置设置“建筑用工维权告示牌”，公示工资拨付情况</w:t>
      </w:r>
      <w:r>
        <w:rPr>
          <w:rFonts w:hint="eastAsia" w:ascii="宋体" w:hAnsi="宋体"/>
          <w:color w:val="auto"/>
          <w:sz w:val="21"/>
          <w:szCs w:val="21"/>
          <w:highlight w:val="none"/>
          <w:lang w:eastAsia="zh-CN"/>
        </w:rPr>
        <w:t>。</w:t>
      </w:r>
      <w:r>
        <w:rPr>
          <w:rFonts w:hint="eastAsia" w:ascii="宋体" w:hAnsi="宋体"/>
          <w:color w:val="auto"/>
          <w:sz w:val="21"/>
          <w:szCs w:val="21"/>
          <w:highlight w:val="none"/>
        </w:rPr>
        <w:t>公示</w:t>
      </w:r>
      <w:r>
        <w:rPr>
          <w:rFonts w:hint="eastAsia" w:ascii="宋体" w:hAnsi="宋体"/>
          <w:color w:val="auto"/>
          <w:sz w:val="21"/>
          <w:szCs w:val="21"/>
          <w:highlight w:val="none"/>
          <w:lang w:eastAsia="zh-CN"/>
        </w:rPr>
        <w:t>期内</w:t>
      </w:r>
      <w:r>
        <w:rPr>
          <w:rFonts w:hint="eastAsia" w:ascii="宋体" w:hAnsi="宋体"/>
          <w:color w:val="auto"/>
          <w:sz w:val="21"/>
          <w:szCs w:val="21"/>
          <w:highlight w:val="none"/>
        </w:rPr>
        <w:t>无异议</w:t>
      </w:r>
      <w:r>
        <w:rPr>
          <w:rFonts w:hint="eastAsia" w:ascii="宋体" w:hAnsi="宋体"/>
          <w:color w:val="auto"/>
          <w:sz w:val="21"/>
          <w:szCs w:val="21"/>
          <w:highlight w:val="none"/>
          <w:lang w:eastAsia="zh-CN"/>
        </w:rPr>
        <w:t>，或异议已完成核实处理且经发包人确认</w:t>
      </w:r>
      <w:r>
        <w:rPr>
          <w:rFonts w:hint="eastAsia" w:ascii="宋体" w:hAnsi="宋体"/>
          <w:color w:val="auto"/>
          <w:sz w:val="21"/>
          <w:szCs w:val="21"/>
          <w:highlight w:val="none"/>
        </w:rPr>
        <w:t>后，承包人方可向发包人申请拨付工程进度款。</w:t>
      </w:r>
      <w:r>
        <w:rPr>
          <w:rFonts w:hint="eastAsia" w:ascii="宋体" w:hAnsi="宋体"/>
          <w:color w:val="auto"/>
          <w:sz w:val="21"/>
          <w:szCs w:val="21"/>
          <w:highlight w:val="none"/>
          <w:lang w:eastAsia="zh-CN"/>
        </w:rPr>
        <w:t>承包人未按期报送工资表、未按工资表足额支付农民工工资，或者公示期间存在异议未按期处理的，发包人有权暂停拨付当期工程进度款，直至承包人完成整改并经发包人确认。</w:t>
      </w:r>
    </w:p>
    <w:p w14:paraId="38679488">
      <w:pPr>
        <w:ind w:firstLine="420"/>
        <w:rPr>
          <w:rFonts w:hint="eastAsia" w:ascii="宋体" w:hAnsi="宋体"/>
          <w:color w:val="auto"/>
          <w:sz w:val="21"/>
          <w:szCs w:val="21"/>
          <w:highlight w:val="none"/>
        </w:rPr>
      </w:pPr>
      <w:r>
        <w:rPr>
          <w:rFonts w:hint="eastAsia" w:ascii="宋体" w:hAnsi="宋体"/>
          <w:color w:val="auto"/>
          <w:sz w:val="21"/>
          <w:szCs w:val="21"/>
          <w:highlight w:val="none"/>
        </w:rPr>
        <w:t>⑤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p>
    <w:p w14:paraId="31471FDE">
      <w:pPr>
        <w:ind w:firstLine="420"/>
        <w:rPr>
          <w:rFonts w:hint="eastAsia" w:ascii="宋体" w:hAnsi="宋体"/>
          <w:color w:val="auto"/>
          <w:sz w:val="21"/>
          <w:szCs w:val="21"/>
          <w:highlight w:val="none"/>
        </w:rPr>
      </w:pPr>
      <w:r>
        <w:rPr>
          <w:rFonts w:hint="eastAsia" w:ascii="宋体" w:hAnsi="宋体"/>
          <w:color w:val="auto"/>
          <w:sz w:val="21"/>
          <w:szCs w:val="21"/>
          <w:highlight w:val="none"/>
        </w:rPr>
        <w:t>⑥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p>
    <w:p w14:paraId="0BAAAF23">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21.7垃圾外运：承包人应将施工中产生建筑垃圾清运出场，其外运堆放场地及运距由承包人事先勘察现场情况自行考虑确定，费用包括在合同总价中，以后无论如何变化均不作调整。因承包人倾倒地点和处置方法不妥或运输途中泥土废渣掉落受到有关部门的处罚均由承包人自行承担。若承包人清除现场垃圾不及时，发包人有权另请他人清除现场垃圾，由此产生的费用由发包人直接从承包人的工程款中扣除，承包人不得对发包人代付的费用金额提出任何异议。</w:t>
      </w:r>
    </w:p>
    <w:p w14:paraId="06D76E9F">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承包人应遵守当地政府有关主管部门对施工场地及城市道路、周边建筑排污、环保（含施工噪音、施工粉尘）、环卫、市容、城建、治安、交管、人口管理以及安全生产等的管理规定，按政府及有关主管部门规定缴纳上述各项费用（含建筑垃圾处理费，依据连价工〔2017〕102号文执行），办理相关手续，并以书面形式将办理结果通知发包人。承包人应将办理上述事项的费用综合考虑在投标报价中，该部分费用包干使用，以后不作调整。</w:t>
      </w:r>
    </w:p>
    <w:p w14:paraId="03D37AB7">
      <w:pPr>
        <w:tabs>
          <w:tab w:val="left" w:pos="0"/>
        </w:tabs>
        <w:ind w:firstLine="420"/>
        <w:rPr>
          <w:rFonts w:hint="eastAsia" w:ascii="宋体" w:hAnsi="宋体"/>
          <w:color w:val="auto"/>
          <w:sz w:val="21"/>
          <w:szCs w:val="21"/>
          <w:highlight w:val="none"/>
        </w:rPr>
      </w:pPr>
      <w:r>
        <w:rPr>
          <w:rFonts w:hint="eastAsia" w:ascii="宋体" w:hAnsi="宋体"/>
          <w:color w:val="auto"/>
          <w:sz w:val="21"/>
          <w:szCs w:val="21"/>
          <w:highlight w:val="none"/>
        </w:rPr>
        <w:t>21.8承包人应自行考虑高(中)考、节假日、市重大活动期间以及发包人需要的时间段内可能对施工作出某些限制和配合要求引起工效降低和民抚费用等，发包不再额外增加费用及顺延工期，费用已含在合同价中，以后不再调整。</w:t>
      </w:r>
    </w:p>
    <w:p w14:paraId="7378ED0B">
      <w:pPr>
        <w:ind w:firstLine="420"/>
        <w:jc w:val="left"/>
        <w:rPr>
          <w:rFonts w:hint="eastAsia" w:ascii="宋体" w:hAnsi="宋体"/>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1.</w:t>
      </w:r>
      <w:r>
        <w:rPr>
          <w:rFonts w:hint="eastAsia" w:ascii="宋体" w:hAnsi="宋体" w:cs="宋体"/>
          <w:color w:val="auto"/>
          <w:sz w:val="21"/>
          <w:szCs w:val="21"/>
          <w:highlight w:val="none"/>
        </w:rPr>
        <w:t>9承包人在本项目实施中涉及土方堆放、转运、机械使用、外购土、软土置换等产生的一切费用均由承包人承担，竣工结算时不另行增加费用。</w:t>
      </w:r>
    </w:p>
    <w:p w14:paraId="1A50EB7D">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1.</w:t>
      </w:r>
      <w:r>
        <w:rPr>
          <w:rFonts w:hint="eastAsia" w:ascii="宋体" w:hAnsi="宋体"/>
          <w:color w:val="auto"/>
          <w:sz w:val="21"/>
          <w:szCs w:val="21"/>
          <w:highlight w:val="none"/>
        </w:rPr>
        <w:t>10本合同价中应包括防洪、防风、暴雨措施等费用所需要的一切费用。</w:t>
      </w:r>
    </w:p>
    <w:p w14:paraId="651C3FC1">
      <w:pPr>
        <w:ind w:firstLine="420"/>
        <w:rPr>
          <w:rFonts w:hint="eastAsia" w:ascii="宋体" w:hAnsi="宋体"/>
          <w:color w:val="auto"/>
          <w:sz w:val="21"/>
          <w:szCs w:val="21"/>
          <w:highlight w:val="none"/>
        </w:rPr>
      </w:pPr>
      <w:r>
        <w:rPr>
          <w:rFonts w:hint="eastAsia" w:ascii="宋体" w:hAnsi="宋体"/>
          <w:color w:val="auto"/>
          <w:sz w:val="21"/>
          <w:szCs w:val="21"/>
          <w:highlight w:val="none"/>
        </w:rPr>
        <w:t>21.11对分部分项工程项目清单中发包人提供材料的清单项目,承包人应按招标文件说明的发包人提供材料的规格型号、品牌档次，对发包人提供材料的清单项目进行报价，并应满足工程数量对人工价格变化、招标文件规定的有效损耗率、自身原因超耗使用材料产生的承包风险等要求。承包人对发包人提供材料的清单项目的报价，应综合考虑承包人对发包人提供材料的管理、协调、配合服务等，该费用视为包含在合同价中，不再另行计算。</w:t>
      </w:r>
    </w:p>
    <w:p w14:paraId="3805D5BA">
      <w:pPr>
        <w:ind w:firstLine="420"/>
        <w:rPr>
          <w:rFonts w:hint="eastAsia" w:ascii="宋体" w:hAnsi="宋体"/>
          <w:color w:val="auto"/>
          <w:sz w:val="21"/>
          <w:szCs w:val="21"/>
          <w:highlight w:val="none"/>
        </w:rPr>
      </w:pPr>
      <w:r>
        <w:rPr>
          <w:rFonts w:hint="eastAsia" w:ascii="宋体" w:hAnsi="宋体"/>
          <w:color w:val="auto"/>
          <w:sz w:val="21"/>
          <w:szCs w:val="21"/>
          <w:highlight w:val="none"/>
        </w:rPr>
        <w:t>21.12双方就具体事宜达成的书面协议作为合同组成部分。</w:t>
      </w:r>
    </w:p>
    <w:p w14:paraId="54F7D0C8">
      <w:pPr>
        <w:ind w:firstLine="420"/>
        <w:rPr>
          <w:rFonts w:hint="eastAsia" w:ascii="宋体" w:hAnsi="宋体"/>
          <w:color w:val="auto"/>
          <w:sz w:val="21"/>
          <w:szCs w:val="21"/>
          <w:highlight w:val="none"/>
          <w:u w:val="single"/>
        </w:rPr>
      </w:pPr>
      <w:r>
        <w:rPr>
          <w:rFonts w:hint="eastAsia" w:ascii="宋体" w:hAnsi="宋体"/>
          <w:color w:val="auto"/>
          <w:sz w:val="21"/>
          <w:szCs w:val="21"/>
          <w:highlight w:val="none"/>
        </w:rPr>
        <w:t>21.13投标文件如与招标文件要求不一致时，以招标文件为准。</w:t>
      </w:r>
    </w:p>
    <w:p w14:paraId="3D2C83B0">
      <w:pPr>
        <w:ind w:firstLine="420"/>
        <w:jc w:val="left"/>
        <w:rPr>
          <w:rFonts w:hint="eastAsia" w:ascii="宋体" w:hAnsi="宋体"/>
          <w:b/>
          <w:color w:val="auto"/>
          <w:sz w:val="21"/>
          <w:szCs w:val="21"/>
          <w:highlight w:val="none"/>
        </w:rPr>
      </w:pPr>
      <w:r>
        <w:rPr>
          <w:rFonts w:hint="eastAsia" w:ascii="宋体" w:hAnsi="宋体"/>
          <w:color w:val="auto"/>
          <w:sz w:val="21"/>
          <w:szCs w:val="21"/>
          <w:highlight w:val="none"/>
        </w:rPr>
        <w:t>21.14本合同附件，合同附件与合同具有同等的法律效力。</w:t>
      </w:r>
    </w:p>
    <w:p w14:paraId="7E05DBF5">
      <w:pPr>
        <w:ind w:firstLine="0"/>
        <w:jc w:val="left"/>
        <w:rPr>
          <w:rFonts w:hint="eastAsia" w:ascii="宋体" w:hAnsi="宋体"/>
          <w:b/>
          <w:color w:val="auto"/>
          <w:sz w:val="21"/>
          <w:szCs w:val="21"/>
          <w:highlight w:val="none"/>
        </w:rPr>
      </w:pPr>
    </w:p>
    <w:p w14:paraId="2D71972D">
      <w:pPr>
        <w:ind w:firstLine="0"/>
        <w:jc w:val="left"/>
        <w:rPr>
          <w:rFonts w:hint="eastAsia" w:ascii="宋体" w:hAnsi="宋体"/>
          <w:b/>
          <w:color w:val="auto"/>
          <w:sz w:val="21"/>
          <w:szCs w:val="21"/>
          <w:highlight w:val="none"/>
        </w:rPr>
      </w:pPr>
    </w:p>
    <w:p w14:paraId="1C508BD1">
      <w:pPr>
        <w:ind w:firstLine="422"/>
        <w:jc w:val="left"/>
        <w:rPr>
          <w:rFonts w:hint="eastAsia" w:ascii="宋体" w:hAnsi="宋体" w:cs="宋体"/>
          <w:color w:val="auto"/>
          <w:sz w:val="21"/>
          <w:szCs w:val="21"/>
          <w:highlight w:val="none"/>
          <w:lang w:bidi="ar"/>
        </w:rPr>
      </w:pPr>
      <w:r>
        <w:rPr>
          <w:rFonts w:hint="eastAsia" w:ascii="宋体" w:hAnsi="宋体" w:cs="宋体"/>
          <w:b/>
          <w:bCs/>
          <w:color w:val="auto"/>
          <w:sz w:val="21"/>
          <w:szCs w:val="21"/>
          <w:highlight w:val="none"/>
          <w:lang w:bidi="ar"/>
        </w:rPr>
        <w:t>附件：</w:t>
      </w:r>
      <w:r>
        <w:rPr>
          <w:rFonts w:hint="eastAsia" w:ascii="宋体" w:hAnsi="宋体" w:cs="宋体"/>
          <w:color w:val="auto"/>
          <w:sz w:val="21"/>
          <w:szCs w:val="21"/>
          <w:highlight w:val="none"/>
          <w:lang w:bidi="ar"/>
        </w:rPr>
        <w:t xml:space="preserve"> </w:t>
      </w:r>
    </w:p>
    <w:p w14:paraId="1060AF6F">
      <w:pPr>
        <w:ind w:firstLine="42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附件 1：工程质量保修书 </w:t>
      </w:r>
    </w:p>
    <w:p w14:paraId="1C173946">
      <w:pPr>
        <w:ind w:firstLine="42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附件 2：工程安全环境管理协议 </w:t>
      </w:r>
    </w:p>
    <w:p w14:paraId="625EAE49">
      <w:pPr>
        <w:ind w:firstLine="42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附件 3：工程廉政协议 </w:t>
      </w:r>
    </w:p>
    <w:p w14:paraId="6725336B">
      <w:pPr>
        <w:ind w:firstLine="42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附件 4：不拖欠农民工工资承诺书 </w:t>
      </w:r>
    </w:p>
    <w:p w14:paraId="37F39DF9">
      <w:pPr>
        <w:ind w:firstLine="42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附件 5：承包人施工进场承诺书</w:t>
      </w:r>
    </w:p>
    <w:p w14:paraId="548756AC">
      <w:pPr>
        <w:ind w:firstLine="0"/>
        <w:jc w:val="left"/>
        <w:rPr>
          <w:rFonts w:hint="eastAsia" w:ascii="宋体" w:hAnsi="宋体" w:cs="宋体"/>
          <w:color w:val="auto"/>
          <w:sz w:val="21"/>
          <w:szCs w:val="21"/>
          <w:highlight w:val="none"/>
          <w:lang w:bidi="ar"/>
        </w:rPr>
      </w:pPr>
    </w:p>
    <w:p w14:paraId="6E908E36">
      <w:pPr>
        <w:ind w:firstLine="420"/>
        <w:rPr>
          <w:color w:val="auto"/>
          <w:sz w:val="21"/>
          <w:highlight w:val="none"/>
          <w:lang w:val="zh-CN"/>
        </w:rPr>
      </w:pPr>
    </w:p>
    <w:p w14:paraId="42009B95">
      <w:pPr>
        <w:ind w:firstLine="420"/>
        <w:rPr>
          <w:color w:val="auto"/>
          <w:sz w:val="21"/>
          <w:highlight w:val="none"/>
          <w:lang w:val="zh-CN"/>
        </w:rPr>
      </w:pPr>
    </w:p>
    <w:p w14:paraId="7E83FDC1">
      <w:pPr>
        <w:ind w:firstLine="420"/>
        <w:rPr>
          <w:color w:val="auto"/>
          <w:sz w:val="21"/>
          <w:highlight w:val="none"/>
          <w:lang w:val="zh-CN"/>
        </w:rPr>
      </w:pPr>
    </w:p>
    <w:p w14:paraId="52BCFD82">
      <w:pPr>
        <w:ind w:firstLine="420"/>
        <w:rPr>
          <w:color w:val="auto"/>
          <w:sz w:val="21"/>
          <w:highlight w:val="none"/>
          <w:lang w:val="zh-CN"/>
        </w:rPr>
      </w:pPr>
    </w:p>
    <w:p w14:paraId="06EDDD8D">
      <w:pPr>
        <w:ind w:firstLine="420"/>
        <w:rPr>
          <w:color w:val="auto"/>
          <w:sz w:val="21"/>
          <w:highlight w:val="none"/>
          <w:lang w:val="zh-CN"/>
        </w:rPr>
      </w:pPr>
    </w:p>
    <w:p w14:paraId="15C450BC">
      <w:pPr>
        <w:ind w:firstLine="420"/>
        <w:rPr>
          <w:color w:val="auto"/>
          <w:sz w:val="21"/>
          <w:highlight w:val="none"/>
          <w:lang w:val="zh-CN"/>
        </w:rPr>
      </w:pPr>
    </w:p>
    <w:p w14:paraId="02F9C895">
      <w:pPr>
        <w:ind w:firstLine="420"/>
        <w:rPr>
          <w:color w:val="auto"/>
          <w:sz w:val="21"/>
          <w:highlight w:val="none"/>
          <w:lang w:val="zh-CN"/>
        </w:rPr>
      </w:pPr>
    </w:p>
    <w:p w14:paraId="460A2EAD">
      <w:pPr>
        <w:ind w:firstLine="420"/>
        <w:rPr>
          <w:color w:val="auto"/>
          <w:sz w:val="21"/>
          <w:highlight w:val="none"/>
          <w:lang w:val="zh-CN"/>
        </w:rPr>
      </w:pPr>
    </w:p>
    <w:p w14:paraId="7C6CB30D">
      <w:pPr>
        <w:ind w:firstLine="420"/>
        <w:rPr>
          <w:color w:val="auto"/>
          <w:sz w:val="21"/>
          <w:highlight w:val="none"/>
          <w:lang w:val="zh-CN"/>
        </w:rPr>
      </w:pPr>
    </w:p>
    <w:p w14:paraId="1AF01B95">
      <w:pPr>
        <w:ind w:firstLine="420"/>
        <w:rPr>
          <w:color w:val="auto"/>
          <w:sz w:val="21"/>
          <w:highlight w:val="none"/>
          <w:lang w:val="zh-CN"/>
        </w:rPr>
      </w:pPr>
    </w:p>
    <w:p w14:paraId="13145050">
      <w:pPr>
        <w:ind w:firstLine="420"/>
        <w:rPr>
          <w:color w:val="auto"/>
          <w:sz w:val="21"/>
          <w:highlight w:val="none"/>
          <w:lang w:val="zh-CN"/>
        </w:rPr>
      </w:pPr>
    </w:p>
    <w:p w14:paraId="020EEEFF">
      <w:pPr>
        <w:ind w:firstLine="420"/>
        <w:rPr>
          <w:color w:val="auto"/>
          <w:sz w:val="21"/>
          <w:highlight w:val="none"/>
          <w:lang w:val="zh-CN"/>
        </w:rPr>
      </w:pPr>
    </w:p>
    <w:p w14:paraId="3CC9197F">
      <w:pPr>
        <w:ind w:firstLine="420"/>
        <w:rPr>
          <w:color w:val="auto"/>
          <w:sz w:val="21"/>
          <w:highlight w:val="none"/>
          <w:lang w:val="zh-CN"/>
        </w:rPr>
      </w:pPr>
    </w:p>
    <w:p w14:paraId="0E6B2989">
      <w:pPr>
        <w:ind w:firstLine="420"/>
        <w:rPr>
          <w:color w:val="auto"/>
          <w:sz w:val="21"/>
          <w:highlight w:val="none"/>
          <w:lang w:val="zh-CN"/>
        </w:rPr>
      </w:pPr>
    </w:p>
    <w:p w14:paraId="68F60D59">
      <w:pPr>
        <w:ind w:firstLine="420"/>
        <w:rPr>
          <w:color w:val="auto"/>
          <w:sz w:val="21"/>
          <w:highlight w:val="none"/>
          <w:lang w:val="zh-CN"/>
        </w:rPr>
      </w:pPr>
    </w:p>
    <w:p w14:paraId="54E043D3">
      <w:pPr>
        <w:ind w:firstLine="420"/>
        <w:rPr>
          <w:color w:val="auto"/>
          <w:sz w:val="21"/>
          <w:highlight w:val="none"/>
          <w:lang w:val="zh-CN"/>
        </w:rPr>
      </w:pPr>
    </w:p>
    <w:p w14:paraId="4DE24BB2">
      <w:pPr>
        <w:ind w:firstLine="420"/>
        <w:rPr>
          <w:color w:val="auto"/>
          <w:sz w:val="21"/>
          <w:highlight w:val="none"/>
          <w:lang w:val="zh-CN"/>
        </w:rPr>
      </w:pPr>
    </w:p>
    <w:p w14:paraId="3B2461A8">
      <w:pPr>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br w:type="page"/>
      </w:r>
    </w:p>
    <w:p w14:paraId="7309CFF8">
      <w:pPr>
        <w:widowControl/>
        <w:ind w:firstLine="0"/>
        <w:jc w:val="left"/>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t xml:space="preserve">附件1：  </w:t>
      </w:r>
    </w:p>
    <w:p w14:paraId="6319A443">
      <w:pPr>
        <w:widowControl/>
        <w:ind w:firstLine="0"/>
        <w:jc w:val="center"/>
        <w:rPr>
          <w:rFonts w:hint="eastAsia" w:ascii="宋体" w:hAnsi="宋体"/>
          <w:color w:val="auto"/>
          <w:highlight w:val="none"/>
        </w:rPr>
      </w:pPr>
      <w:r>
        <w:rPr>
          <w:rFonts w:ascii="宋体" w:hAnsi="宋体"/>
          <w:b/>
          <w:bCs/>
          <w:color w:val="auto"/>
          <w:sz w:val="28"/>
          <w:szCs w:val="44"/>
          <w:highlight w:val="none"/>
        </w:rPr>
        <w:t>工程质量保修书</w:t>
      </w:r>
    </w:p>
    <w:p w14:paraId="29113877">
      <w:pPr>
        <w:ind w:firstLine="420"/>
        <w:rPr>
          <w:rFonts w:hint="eastAsia" w:ascii="宋体" w:hAnsi="宋体"/>
          <w:color w:val="auto"/>
          <w:sz w:val="21"/>
          <w:szCs w:val="21"/>
          <w:highlight w:val="none"/>
        </w:rPr>
      </w:pPr>
      <w:r>
        <w:rPr>
          <w:rFonts w:ascii="宋体" w:hAnsi="宋体"/>
          <w:color w:val="auto"/>
          <w:sz w:val="21"/>
          <w:szCs w:val="21"/>
          <w:highlight w:val="none"/>
        </w:rPr>
        <w:t>发包人（全称）：</w:t>
      </w:r>
    </w:p>
    <w:p w14:paraId="31C3EDD8">
      <w:pPr>
        <w:ind w:firstLine="0"/>
        <w:rPr>
          <w:rFonts w:hint="eastAsia" w:ascii="宋体" w:hAnsi="宋体"/>
          <w:color w:val="auto"/>
          <w:sz w:val="21"/>
          <w:szCs w:val="21"/>
          <w:highlight w:val="none"/>
        </w:rPr>
      </w:pPr>
      <w:r>
        <w:rPr>
          <w:rFonts w:ascii="宋体" w:hAnsi="宋体"/>
          <w:color w:val="auto"/>
          <w:sz w:val="21"/>
          <w:szCs w:val="21"/>
          <w:highlight w:val="none"/>
        </w:rPr>
        <w:t>　　承包人（全称）：</w:t>
      </w:r>
    </w:p>
    <w:p w14:paraId="10F6B9E8">
      <w:pPr>
        <w:ind w:firstLine="0"/>
        <w:rPr>
          <w:rFonts w:hint="eastAsia" w:ascii="宋体" w:hAnsi="宋体"/>
          <w:color w:val="auto"/>
          <w:sz w:val="21"/>
          <w:szCs w:val="21"/>
          <w:highlight w:val="none"/>
        </w:rPr>
      </w:pPr>
      <w:r>
        <w:rPr>
          <w:rFonts w:ascii="宋体" w:hAnsi="宋体"/>
          <w:color w:val="auto"/>
          <w:sz w:val="21"/>
          <w:szCs w:val="21"/>
          <w:highlight w:val="none"/>
        </w:rPr>
        <w:t>　　发包人和承包人根据《中华人民共和国建筑法》</w:t>
      </w:r>
      <w:r>
        <w:rPr>
          <w:rFonts w:hint="eastAsia" w:ascii="宋体" w:hAnsi="宋体"/>
          <w:color w:val="auto"/>
          <w:sz w:val="21"/>
          <w:szCs w:val="21"/>
          <w:highlight w:val="none"/>
        </w:rPr>
        <w:t>及相关条例</w:t>
      </w:r>
      <w:r>
        <w:rPr>
          <w:rFonts w:ascii="宋体" w:hAnsi="宋体"/>
          <w:color w:val="auto"/>
          <w:sz w:val="21"/>
          <w:szCs w:val="21"/>
          <w:highlight w:val="none"/>
        </w:rPr>
        <w:t>，经协商一致就</w:t>
      </w: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rPr>
        <w:t>（工程全称）签订工程质量保修书。</w:t>
      </w:r>
    </w:p>
    <w:p w14:paraId="0E3892AC">
      <w:pPr>
        <w:ind w:firstLine="0"/>
        <w:rPr>
          <w:rFonts w:hint="eastAsia" w:ascii="宋体" w:hAnsi="宋体"/>
          <w:color w:val="auto"/>
          <w:sz w:val="21"/>
          <w:szCs w:val="21"/>
          <w:highlight w:val="none"/>
        </w:rPr>
      </w:pPr>
      <w:r>
        <w:rPr>
          <w:rFonts w:ascii="宋体" w:hAnsi="宋体"/>
          <w:color w:val="auto"/>
          <w:sz w:val="21"/>
          <w:szCs w:val="21"/>
          <w:highlight w:val="none"/>
        </w:rPr>
        <w:t>一、工程质量保修范围和内容</w:t>
      </w:r>
    </w:p>
    <w:p w14:paraId="1D176086">
      <w:pPr>
        <w:ind w:firstLine="0"/>
        <w:rPr>
          <w:rFonts w:hint="eastAsia" w:ascii="宋体" w:hAnsi="宋体"/>
          <w:color w:val="auto"/>
          <w:sz w:val="21"/>
          <w:szCs w:val="21"/>
          <w:highlight w:val="none"/>
        </w:rPr>
      </w:pPr>
      <w:r>
        <w:rPr>
          <w:rFonts w:ascii="宋体" w:hAnsi="宋体"/>
          <w:color w:val="auto"/>
          <w:sz w:val="21"/>
          <w:szCs w:val="21"/>
          <w:highlight w:val="none"/>
        </w:rPr>
        <w:t>　　承包人在质量保修期内，按照有关法律规定和合同约定，承担工程质量保修责任。</w:t>
      </w:r>
    </w:p>
    <w:p w14:paraId="7CD1EC2C">
      <w:pPr>
        <w:ind w:firstLine="0"/>
        <w:rPr>
          <w:rFonts w:hint="eastAsia" w:ascii="宋体" w:hAnsi="宋体"/>
          <w:color w:val="auto"/>
          <w:sz w:val="21"/>
          <w:szCs w:val="21"/>
          <w:highlight w:val="none"/>
        </w:rPr>
      </w:pPr>
      <w:r>
        <w:rPr>
          <w:rFonts w:ascii="宋体" w:hAnsi="宋体"/>
          <w:color w:val="auto"/>
          <w:sz w:val="21"/>
          <w:szCs w:val="21"/>
          <w:highlight w:val="none"/>
        </w:rPr>
        <w:t>　　质量保修范围包括</w:t>
      </w:r>
      <w:r>
        <w:rPr>
          <w:rFonts w:hint="eastAsia" w:ascii="宋体" w:hAnsi="宋体"/>
          <w:color w:val="auto"/>
          <w:sz w:val="21"/>
          <w:szCs w:val="21"/>
          <w:highlight w:val="none"/>
          <w:u w:val="single"/>
        </w:rPr>
        <w:t>承包范围</w:t>
      </w:r>
      <w:r>
        <w:rPr>
          <w:rFonts w:ascii="宋体" w:hAnsi="宋体"/>
          <w:color w:val="auto"/>
          <w:sz w:val="21"/>
          <w:szCs w:val="21"/>
          <w:highlight w:val="none"/>
        </w:rPr>
        <w:t>以及双方约定的其他项目。具体保修的内容，双方约定如下：</w:t>
      </w:r>
      <w:r>
        <w:rPr>
          <w:rFonts w:hint="eastAsia" w:ascii="宋体" w:hAnsi="宋体"/>
          <w:color w:val="auto"/>
          <w:sz w:val="21"/>
          <w:szCs w:val="21"/>
          <w:highlight w:val="none"/>
          <w:u w:val="single"/>
        </w:rPr>
        <w:t>承包人施工范围内的全部内容。</w:t>
      </w:r>
    </w:p>
    <w:p w14:paraId="50C006D5">
      <w:pPr>
        <w:ind w:firstLine="0"/>
        <w:rPr>
          <w:rFonts w:hint="eastAsia" w:ascii="宋体" w:hAnsi="宋体"/>
          <w:color w:val="auto"/>
          <w:sz w:val="21"/>
          <w:szCs w:val="21"/>
          <w:highlight w:val="none"/>
        </w:rPr>
      </w:pPr>
      <w:r>
        <w:rPr>
          <w:rFonts w:ascii="宋体" w:hAnsi="宋体"/>
          <w:color w:val="auto"/>
          <w:sz w:val="21"/>
          <w:szCs w:val="21"/>
          <w:highlight w:val="none"/>
        </w:rPr>
        <w:t>二、质量保修期</w:t>
      </w:r>
    </w:p>
    <w:p w14:paraId="18672D6D">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根据《建设工程质量管理条例》及有关规定，工程的质量保修期如下：</w:t>
      </w:r>
    </w:p>
    <w:p w14:paraId="4FC175A2">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1．屋面防水工程、有防水要求的卫生间、房间和外墙面的防渗为 5 年；</w:t>
      </w:r>
    </w:p>
    <w:p w14:paraId="6762E048">
      <w:pPr>
        <w:ind w:firstLine="420"/>
        <w:jc w:val="left"/>
        <w:rPr>
          <w:rFonts w:hint="eastAsia" w:ascii="宋体" w:hAnsi="宋体"/>
          <w:color w:val="auto"/>
          <w:sz w:val="21"/>
          <w:szCs w:val="21"/>
          <w:highlight w:val="none"/>
        </w:rPr>
      </w:pP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．装修工程为 2 年；</w:t>
      </w:r>
    </w:p>
    <w:p w14:paraId="7FFCB1DB">
      <w:pPr>
        <w:ind w:firstLine="420"/>
        <w:jc w:val="left"/>
        <w:rPr>
          <w:rFonts w:hint="eastAsia" w:ascii="宋体" w:hAnsi="宋体"/>
          <w:color w:val="auto"/>
          <w:sz w:val="21"/>
          <w:szCs w:val="21"/>
          <w:highlight w:val="none"/>
        </w:rPr>
      </w:pP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 xml:space="preserve">．电气管线、给排水管道、设备安装工程为 </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年；</w:t>
      </w:r>
    </w:p>
    <w:p w14:paraId="7CD79EFA">
      <w:pPr>
        <w:ind w:firstLine="420"/>
        <w:jc w:val="left"/>
        <w:rPr>
          <w:rFonts w:hint="eastAsia" w:ascii="宋体" w:hAnsi="宋体"/>
          <w:color w:val="auto"/>
          <w:sz w:val="21"/>
          <w:szCs w:val="21"/>
          <w:highlight w:val="none"/>
        </w:rPr>
      </w:pP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 xml:space="preserve">．供热与供冷系统为 </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 xml:space="preserve"> 个采暖期、供冷期；</w:t>
      </w:r>
    </w:p>
    <w:p w14:paraId="1D69D1AF">
      <w:pPr>
        <w:ind w:firstLine="420"/>
        <w:jc w:val="lef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．其他项目保修期限约定如下：</w:t>
      </w:r>
      <w:r>
        <w:rPr>
          <w:rFonts w:hint="eastAsia" w:ascii="宋体" w:hAnsi="宋体"/>
          <w:color w:val="auto"/>
          <w:sz w:val="21"/>
          <w:szCs w:val="21"/>
          <w:highlight w:val="none"/>
          <w:lang w:val="en-US" w:eastAsia="zh-CN"/>
        </w:rPr>
        <w:t>所有项目及空调整机质保不低于5年</w:t>
      </w:r>
      <w:r>
        <w:rPr>
          <w:rFonts w:hint="eastAsia" w:ascii="宋体" w:hAnsi="宋体"/>
          <w:color w:val="auto"/>
          <w:sz w:val="21"/>
          <w:szCs w:val="21"/>
          <w:highlight w:val="none"/>
        </w:rPr>
        <w:t>。</w:t>
      </w:r>
    </w:p>
    <w:p w14:paraId="3FB54051">
      <w:pPr>
        <w:ind w:firstLine="420"/>
        <w:jc w:val="left"/>
        <w:rPr>
          <w:rFonts w:hint="eastAsia" w:ascii="宋体" w:hAnsi="宋体"/>
          <w:color w:val="auto"/>
          <w:sz w:val="21"/>
          <w:szCs w:val="21"/>
          <w:highlight w:val="none"/>
        </w:rPr>
      </w:pPr>
      <w:r>
        <w:rPr>
          <w:rFonts w:hint="eastAsia" w:ascii="宋体" w:hAnsi="宋体"/>
          <w:color w:val="auto"/>
          <w:sz w:val="21"/>
          <w:szCs w:val="21"/>
          <w:highlight w:val="none"/>
        </w:rPr>
        <w:t>质量保修期自工程竣工验收合格之日起计算。</w:t>
      </w:r>
    </w:p>
    <w:p w14:paraId="738593D1">
      <w:pPr>
        <w:ind w:firstLine="0"/>
        <w:jc w:val="left"/>
        <w:rPr>
          <w:rFonts w:hint="eastAsia" w:ascii="宋体" w:hAnsi="宋体"/>
          <w:color w:val="auto"/>
          <w:sz w:val="21"/>
          <w:szCs w:val="21"/>
          <w:highlight w:val="none"/>
        </w:rPr>
      </w:pPr>
      <w:r>
        <w:rPr>
          <w:rFonts w:ascii="宋体" w:hAnsi="宋体"/>
          <w:color w:val="auto"/>
          <w:sz w:val="21"/>
          <w:szCs w:val="21"/>
          <w:highlight w:val="none"/>
        </w:rPr>
        <w:t>三、缺陷责任期</w:t>
      </w:r>
    </w:p>
    <w:p w14:paraId="48B711A3">
      <w:pPr>
        <w:ind w:firstLine="420"/>
        <w:rPr>
          <w:rFonts w:hint="eastAsia" w:ascii="宋体" w:hAnsi="宋体"/>
          <w:color w:val="auto"/>
          <w:sz w:val="21"/>
          <w:szCs w:val="21"/>
          <w:highlight w:val="none"/>
        </w:rPr>
      </w:pPr>
      <w:r>
        <w:rPr>
          <w:rFonts w:ascii="宋体" w:hAnsi="宋体"/>
          <w:color w:val="auto"/>
          <w:sz w:val="21"/>
          <w:szCs w:val="21"/>
          <w:highlight w:val="none"/>
        </w:rPr>
        <w:t>工程缺陷责任期为</w:t>
      </w:r>
      <w:r>
        <w:rPr>
          <w:rFonts w:hint="eastAsia" w:ascii="宋体" w:hAnsi="宋体"/>
          <w:color w:val="auto"/>
          <w:sz w:val="21"/>
          <w:szCs w:val="21"/>
          <w:highlight w:val="none"/>
          <w:u w:val="single"/>
        </w:rPr>
        <w:t>24</w:t>
      </w:r>
      <w:r>
        <w:rPr>
          <w:rFonts w:ascii="宋体" w:hAnsi="宋体"/>
          <w:color w:val="auto"/>
          <w:sz w:val="21"/>
          <w:szCs w:val="21"/>
          <w:highlight w:val="none"/>
        </w:rPr>
        <w:t>个月，缺陷责任期自工程竣工验收合格之日起计算。单位工程先于全部工程进行验收，单位工程缺陷责任期自单位工程验收合格之日起算。</w:t>
      </w:r>
    </w:p>
    <w:p w14:paraId="7ACFA734">
      <w:pPr>
        <w:ind w:firstLine="420"/>
        <w:rPr>
          <w:rFonts w:hint="eastAsia" w:ascii="宋体" w:hAnsi="宋体"/>
          <w:color w:val="auto"/>
          <w:sz w:val="21"/>
          <w:szCs w:val="21"/>
          <w:highlight w:val="none"/>
        </w:rPr>
      </w:pPr>
      <w:r>
        <w:rPr>
          <w:rFonts w:ascii="宋体" w:hAnsi="宋体"/>
          <w:color w:val="auto"/>
          <w:sz w:val="21"/>
          <w:szCs w:val="21"/>
          <w:highlight w:val="none"/>
        </w:rPr>
        <w:t>缺陷责任期终止后，发包人应</w:t>
      </w:r>
      <w:r>
        <w:rPr>
          <w:rFonts w:hint="eastAsia" w:ascii="宋体" w:hAnsi="宋体"/>
          <w:color w:val="auto"/>
          <w:sz w:val="21"/>
          <w:szCs w:val="21"/>
          <w:highlight w:val="none"/>
          <w:lang w:eastAsia="zh-CN"/>
        </w:rPr>
        <w:t>按合同约定</w:t>
      </w:r>
      <w:r>
        <w:rPr>
          <w:rFonts w:ascii="宋体" w:hAnsi="宋体"/>
          <w:color w:val="auto"/>
          <w:sz w:val="21"/>
          <w:szCs w:val="21"/>
          <w:highlight w:val="none"/>
        </w:rPr>
        <w:t>退还剩余的质量保证金。</w:t>
      </w:r>
    </w:p>
    <w:p w14:paraId="2AE1B5F6">
      <w:pPr>
        <w:ind w:firstLine="0"/>
        <w:rPr>
          <w:rFonts w:hint="eastAsia" w:ascii="宋体" w:hAnsi="宋体"/>
          <w:color w:val="auto"/>
          <w:sz w:val="21"/>
          <w:szCs w:val="21"/>
          <w:highlight w:val="none"/>
        </w:rPr>
      </w:pPr>
      <w:r>
        <w:rPr>
          <w:rFonts w:ascii="宋体" w:hAnsi="宋体"/>
          <w:color w:val="auto"/>
          <w:sz w:val="21"/>
          <w:szCs w:val="21"/>
          <w:highlight w:val="none"/>
        </w:rPr>
        <w:t xml:space="preserve"> 四、质量保修责任</w:t>
      </w:r>
    </w:p>
    <w:p w14:paraId="5666B2A7">
      <w:pPr>
        <w:ind w:left="120" w:firstLine="430"/>
        <w:rPr>
          <w:rFonts w:hint="eastAsia"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属于保修范围、内容的项目，承包人应当在接到保修通知之日起</w:t>
      </w:r>
      <w:r>
        <w:rPr>
          <w:rFonts w:hint="eastAsia" w:ascii="宋体" w:hAnsi="宋体"/>
          <w:color w:val="auto"/>
          <w:sz w:val="21"/>
          <w:szCs w:val="21"/>
          <w:highlight w:val="none"/>
        </w:rPr>
        <w:t>48小时</w:t>
      </w:r>
      <w:r>
        <w:rPr>
          <w:rFonts w:ascii="宋体" w:hAnsi="宋体"/>
          <w:color w:val="auto"/>
          <w:sz w:val="21"/>
          <w:szCs w:val="21"/>
          <w:highlight w:val="none"/>
        </w:rPr>
        <w:t>内派人保修。承包人不再约定期限内派人保修的，发包人可以委托他人修理。</w:t>
      </w:r>
    </w:p>
    <w:p w14:paraId="474F1D31">
      <w:pPr>
        <w:ind w:left="120" w:firstLine="430"/>
        <w:rPr>
          <w:rFonts w:hint="eastAsia" w:ascii="宋体" w:hAnsi="宋体"/>
          <w:color w:val="auto"/>
          <w:sz w:val="21"/>
          <w:szCs w:val="21"/>
          <w:highlight w:val="none"/>
        </w:rPr>
      </w:pPr>
      <w:r>
        <w:rPr>
          <w:rFonts w:hint="eastAsia" w:ascii="宋体" w:hAnsi="宋体"/>
          <w:color w:val="auto"/>
          <w:sz w:val="21"/>
          <w:szCs w:val="21"/>
          <w:highlight w:val="none"/>
        </w:rPr>
        <w:t>2．</w:t>
      </w:r>
      <w:r>
        <w:rPr>
          <w:rFonts w:ascii="宋体" w:hAnsi="宋体"/>
          <w:color w:val="auto"/>
          <w:sz w:val="21"/>
          <w:szCs w:val="21"/>
          <w:highlight w:val="none"/>
        </w:rPr>
        <w:t>发生紧急事故需抢修的，承包人在接到事故通知后，应当立即到达事故现场抢修。</w:t>
      </w:r>
    </w:p>
    <w:p w14:paraId="38C421FD">
      <w:pPr>
        <w:ind w:left="120" w:firstLine="430"/>
        <w:rPr>
          <w:rFonts w:hint="eastAsia"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ED48D22">
      <w:pPr>
        <w:ind w:left="480" w:firstLine="105"/>
        <w:rPr>
          <w:rFonts w:hint="eastAsia" w:ascii="宋体" w:hAnsi="宋体"/>
          <w:color w:val="auto"/>
          <w:sz w:val="21"/>
          <w:szCs w:val="21"/>
          <w:highlight w:val="none"/>
        </w:rPr>
      </w:pPr>
      <w:r>
        <w:rPr>
          <w:rFonts w:hint="eastAsia" w:ascii="宋体" w:hAnsi="宋体"/>
          <w:color w:val="auto"/>
          <w:sz w:val="21"/>
          <w:szCs w:val="21"/>
          <w:highlight w:val="none"/>
        </w:rPr>
        <w:t>4．</w:t>
      </w:r>
      <w:r>
        <w:rPr>
          <w:rFonts w:ascii="宋体" w:hAnsi="宋体"/>
          <w:color w:val="auto"/>
          <w:sz w:val="21"/>
          <w:szCs w:val="21"/>
          <w:highlight w:val="none"/>
        </w:rPr>
        <w:t>质量保修完成后，由发包人组织验收。</w:t>
      </w:r>
    </w:p>
    <w:p w14:paraId="097C3E0A">
      <w:pPr>
        <w:ind w:firstLine="0"/>
        <w:rPr>
          <w:rFonts w:hint="eastAsia" w:ascii="宋体" w:hAnsi="宋体"/>
          <w:color w:val="auto"/>
          <w:sz w:val="21"/>
          <w:szCs w:val="21"/>
          <w:highlight w:val="none"/>
        </w:rPr>
      </w:pPr>
      <w:r>
        <w:rPr>
          <w:rFonts w:ascii="宋体" w:hAnsi="宋体"/>
          <w:color w:val="auto"/>
          <w:sz w:val="21"/>
          <w:szCs w:val="21"/>
          <w:highlight w:val="none"/>
        </w:rPr>
        <w:t>五、保修费用</w:t>
      </w:r>
    </w:p>
    <w:p w14:paraId="3CE02FBE">
      <w:pPr>
        <w:ind w:firstLine="0"/>
        <w:rPr>
          <w:rFonts w:hint="eastAsia" w:ascii="宋体" w:hAnsi="宋体"/>
          <w:color w:val="auto"/>
          <w:sz w:val="21"/>
          <w:szCs w:val="21"/>
          <w:highlight w:val="none"/>
        </w:rPr>
      </w:pPr>
      <w:r>
        <w:rPr>
          <w:rFonts w:ascii="宋体" w:hAnsi="宋体"/>
          <w:color w:val="auto"/>
          <w:sz w:val="21"/>
          <w:szCs w:val="21"/>
          <w:highlight w:val="none"/>
        </w:rPr>
        <w:t>　　保修费用由造成质量缺陷的责任方承担。</w:t>
      </w:r>
    </w:p>
    <w:p w14:paraId="26A4A1D0">
      <w:pPr>
        <w:ind w:firstLine="0"/>
        <w:jc w:val="left"/>
        <w:rPr>
          <w:rFonts w:hint="eastAsia" w:ascii="宋体" w:hAnsi="宋体"/>
          <w:color w:val="auto"/>
          <w:sz w:val="21"/>
          <w:szCs w:val="21"/>
          <w:highlight w:val="none"/>
        </w:rPr>
      </w:pPr>
      <w:r>
        <w:rPr>
          <w:rFonts w:ascii="宋体" w:hAnsi="宋体"/>
          <w:color w:val="auto"/>
          <w:sz w:val="21"/>
          <w:szCs w:val="21"/>
          <w:highlight w:val="none"/>
        </w:rPr>
        <w:t>六、双方约定的其他工程质量保修事项：</w:t>
      </w:r>
      <w:r>
        <w:rPr>
          <w:rFonts w:hint="eastAsia" w:ascii="宋体" w:hAnsi="宋体"/>
          <w:color w:val="auto"/>
          <w:sz w:val="21"/>
          <w:szCs w:val="21"/>
          <w:highlight w:val="none"/>
          <w:u w:val="single"/>
        </w:rPr>
        <w:t xml:space="preserve">按国家规定执行 </w:t>
      </w:r>
      <w:r>
        <w:rPr>
          <w:rFonts w:ascii="宋体" w:hAnsi="宋体"/>
          <w:color w:val="auto"/>
          <w:sz w:val="21"/>
          <w:szCs w:val="21"/>
          <w:highlight w:val="none"/>
        </w:rPr>
        <w:t>。</w:t>
      </w:r>
    </w:p>
    <w:p w14:paraId="23AECA34">
      <w:pPr>
        <w:ind w:firstLine="399"/>
        <w:rPr>
          <w:rFonts w:hint="eastAsia" w:ascii="宋体" w:hAnsi="宋体"/>
          <w:color w:val="auto"/>
          <w:sz w:val="21"/>
          <w:szCs w:val="21"/>
          <w:highlight w:val="none"/>
        </w:rPr>
      </w:pPr>
      <w:r>
        <w:rPr>
          <w:rFonts w:ascii="宋体" w:hAnsi="宋体"/>
          <w:color w:val="auto"/>
          <w:sz w:val="21"/>
          <w:szCs w:val="21"/>
          <w:highlight w:val="none"/>
        </w:rPr>
        <w:t>工程质量保修书由发包人、承包人在工程竣工验收前共同签署，作为施工合同附件，其有效期限至保修期满。</w:t>
      </w:r>
    </w:p>
    <w:p w14:paraId="518841C8">
      <w:pPr>
        <w:ind w:firstLine="420"/>
        <w:rPr>
          <w:rFonts w:hint="eastAsia" w:ascii="宋体" w:hAnsi="宋体"/>
          <w:color w:val="auto"/>
          <w:sz w:val="21"/>
          <w:szCs w:val="21"/>
          <w:highlight w:val="none"/>
        </w:rPr>
      </w:pPr>
    </w:p>
    <w:p w14:paraId="08BC6594">
      <w:pPr>
        <w:ind w:firstLine="420"/>
        <w:rPr>
          <w:rFonts w:hint="eastAsia" w:ascii="宋体" w:hAnsi="宋体"/>
          <w:color w:val="auto"/>
          <w:sz w:val="21"/>
          <w:szCs w:val="21"/>
          <w:highlight w:val="none"/>
        </w:rPr>
      </w:pPr>
    </w:p>
    <w:p w14:paraId="104B1AE7">
      <w:pPr>
        <w:ind w:firstLine="420"/>
        <w:rPr>
          <w:rFonts w:hint="eastAsia" w:ascii="宋体" w:hAnsi="宋体"/>
          <w:color w:val="auto"/>
          <w:sz w:val="21"/>
          <w:szCs w:val="21"/>
          <w:highlight w:val="none"/>
        </w:rPr>
      </w:pPr>
    </w:p>
    <w:p w14:paraId="0B480CD3">
      <w:pPr>
        <w:ind w:firstLine="420"/>
        <w:rPr>
          <w:rFonts w:hint="eastAsia" w:ascii="宋体" w:hAnsi="宋体"/>
          <w:color w:val="auto"/>
          <w:sz w:val="21"/>
          <w:szCs w:val="21"/>
          <w:highlight w:val="none"/>
        </w:rPr>
      </w:pPr>
    </w:p>
    <w:p w14:paraId="5240CCDB">
      <w:pPr>
        <w:ind w:firstLine="0"/>
        <w:rPr>
          <w:rFonts w:hint="eastAsia" w:ascii="宋体" w:hAnsi="宋体"/>
          <w:color w:val="auto"/>
          <w:sz w:val="21"/>
          <w:szCs w:val="21"/>
          <w:highlight w:val="none"/>
        </w:rPr>
      </w:pPr>
      <w:r>
        <w:rPr>
          <w:rFonts w:ascii="宋体" w:hAnsi="宋体"/>
          <w:color w:val="auto"/>
          <w:sz w:val="21"/>
          <w:szCs w:val="21"/>
          <w:highlight w:val="none"/>
        </w:rPr>
        <w:t>发包人(公章)：</w:t>
      </w:r>
      <w:r>
        <w:rPr>
          <w:rFonts w:hint="eastAsia" w:ascii="宋体" w:hAnsi="宋体"/>
          <w:color w:val="auto"/>
          <w:sz w:val="21"/>
          <w:szCs w:val="21"/>
          <w:highlight w:val="none"/>
        </w:rPr>
        <w:t xml:space="preserve">                      </w:t>
      </w:r>
      <w:r>
        <w:rPr>
          <w:rFonts w:ascii="宋体" w:hAnsi="宋体"/>
          <w:color w:val="auto"/>
          <w:sz w:val="21"/>
          <w:szCs w:val="21"/>
          <w:highlight w:val="none"/>
        </w:rPr>
        <w:t>承包人(公章)：</w:t>
      </w:r>
    </w:p>
    <w:p w14:paraId="40071275">
      <w:pPr>
        <w:ind w:firstLine="0"/>
        <w:rPr>
          <w:rFonts w:hint="eastAsia" w:ascii="宋体" w:hAnsi="宋体"/>
          <w:color w:val="auto"/>
          <w:sz w:val="21"/>
          <w:szCs w:val="21"/>
          <w:highlight w:val="none"/>
        </w:rPr>
      </w:pPr>
      <w:r>
        <w:rPr>
          <w:rFonts w:ascii="宋体" w:hAnsi="宋体"/>
          <w:color w:val="auto"/>
          <w:sz w:val="21"/>
          <w:szCs w:val="21"/>
          <w:highlight w:val="none"/>
        </w:rPr>
        <w:t>地  址：</w:t>
      </w: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rPr>
        <w:t>地  址：</w:t>
      </w:r>
    </w:p>
    <w:p w14:paraId="5E5397A5">
      <w:pPr>
        <w:ind w:firstLine="0"/>
        <w:rPr>
          <w:rFonts w:hint="eastAsia" w:ascii="宋体" w:hAnsi="宋体"/>
          <w:color w:val="auto"/>
          <w:sz w:val="21"/>
          <w:szCs w:val="21"/>
          <w:highlight w:val="none"/>
        </w:rPr>
      </w:pPr>
      <w:r>
        <w:rPr>
          <w:rFonts w:ascii="宋体" w:hAnsi="宋体"/>
          <w:color w:val="auto"/>
          <w:sz w:val="21"/>
          <w:szCs w:val="21"/>
          <w:highlight w:val="none"/>
        </w:rPr>
        <w:t>法定代表人(签字</w:t>
      </w:r>
      <w:r>
        <w:rPr>
          <w:rFonts w:hint="eastAsia" w:ascii="宋体" w:hAnsi="宋体"/>
          <w:color w:val="auto"/>
          <w:sz w:val="21"/>
          <w:szCs w:val="21"/>
          <w:highlight w:val="none"/>
        </w:rPr>
        <w:t>或盖章</w:t>
      </w:r>
      <w:r>
        <w:rPr>
          <w:rFonts w:ascii="宋体" w:hAnsi="宋体"/>
          <w:color w:val="auto"/>
          <w:sz w:val="21"/>
          <w:szCs w:val="21"/>
          <w:highlight w:val="none"/>
        </w:rPr>
        <w:t>)：</w:t>
      </w:r>
      <w:r>
        <w:rPr>
          <w:rFonts w:hint="eastAsia" w:ascii="宋体" w:hAnsi="宋体"/>
          <w:color w:val="auto"/>
          <w:sz w:val="21"/>
          <w:szCs w:val="21"/>
          <w:highlight w:val="none"/>
        </w:rPr>
        <w:t xml:space="preserve">            </w:t>
      </w:r>
      <w:r>
        <w:rPr>
          <w:rFonts w:ascii="宋体" w:hAnsi="宋体"/>
          <w:color w:val="auto"/>
          <w:sz w:val="21"/>
          <w:szCs w:val="21"/>
          <w:highlight w:val="none"/>
        </w:rPr>
        <w:t>法定代表人(签字</w:t>
      </w:r>
      <w:r>
        <w:rPr>
          <w:rFonts w:hint="eastAsia" w:ascii="宋体" w:hAnsi="宋体"/>
          <w:color w:val="auto"/>
          <w:sz w:val="21"/>
          <w:szCs w:val="21"/>
          <w:highlight w:val="none"/>
        </w:rPr>
        <w:t>或盖章</w:t>
      </w:r>
      <w:r>
        <w:rPr>
          <w:rFonts w:ascii="宋体" w:hAnsi="宋体"/>
          <w:color w:val="auto"/>
          <w:sz w:val="21"/>
          <w:szCs w:val="21"/>
          <w:highlight w:val="none"/>
        </w:rPr>
        <w:t>)：</w:t>
      </w:r>
    </w:p>
    <w:p w14:paraId="242632DC">
      <w:pPr>
        <w:ind w:firstLine="0"/>
        <w:rPr>
          <w:rFonts w:hint="eastAsia" w:ascii="宋体" w:hAnsi="宋体"/>
          <w:color w:val="auto"/>
          <w:sz w:val="21"/>
          <w:szCs w:val="21"/>
          <w:highlight w:val="none"/>
        </w:rPr>
      </w:pPr>
      <w:r>
        <w:rPr>
          <w:rFonts w:hint="eastAsia" w:ascii="宋体" w:hAnsi="宋体"/>
          <w:color w:val="auto"/>
          <w:sz w:val="21"/>
          <w:szCs w:val="21"/>
          <w:highlight w:val="none"/>
        </w:rPr>
        <w:t>或</w:t>
      </w:r>
      <w:r>
        <w:rPr>
          <w:rFonts w:ascii="宋体" w:hAnsi="宋体"/>
          <w:color w:val="auto"/>
          <w:sz w:val="21"/>
          <w:szCs w:val="21"/>
          <w:highlight w:val="none"/>
        </w:rPr>
        <w:t>委托代理人(签字)：</w:t>
      </w:r>
      <w:r>
        <w:rPr>
          <w:rFonts w:hint="eastAsia" w:ascii="宋体" w:hAnsi="宋体"/>
          <w:color w:val="auto"/>
          <w:sz w:val="21"/>
          <w:szCs w:val="21"/>
          <w:highlight w:val="none"/>
        </w:rPr>
        <w:t xml:space="preserve">                或</w:t>
      </w:r>
      <w:r>
        <w:rPr>
          <w:rFonts w:ascii="宋体" w:hAnsi="宋体"/>
          <w:color w:val="auto"/>
          <w:sz w:val="21"/>
          <w:szCs w:val="21"/>
          <w:highlight w:val="none"/>
        </w:rPr>
        <w:t xml:space="preserve">委托代理人(签字)： </w:t>
      </w:r>
    </w:p>
    <w:p w14:paraId="55833DCD">
      <w:pPr>
        <w:ind w:firstLine="0"/>
        <w:rPr>
          <w:rFonts w:hint="eastAsia" w:ascii="宋体" w:hAnsi="宋体"/>
          <w:color w:val="auto"/>
          <w:sz w:val="21"/>
          <w:szCs w:val="21"/>
          <w:highlight w:val="none"/>
        </w:rPr>
      </w:pPr>
      <w:r>
        <w:rPr>
          <w:rFonts w:ascii="宋体" w:hAnsi="宋体"/>
          <w:color w:val="auto"/>
          <w:sz w:val="21"/>
          <w:szCs w:val="21"/>
          <w:highlight w:val="none"/>
        </w:rPr>
        <w:t>电  话：</w:t>
      </w:r>
      <w:r>
        <w:rPr>
          <w:rFonts w:hint="eastAsia" w:ascii="宋体" w:hAnsi="宋体"/>
          <w:color w:val="auto"/>
          <w:sz w:val="21"/>
          <w:szCs w:val="21"/>
          <w:highlight w:val="none"/>
        </w:rPr>
        <w:t xml:space="preserve">                            </w:t>
      </w:r>
      <w:r>
        <w:rPr>
          <w:rFonts w:ascii="宋体" w:hAnsi="宋体"/>
          <w:color w:val="auto"/>
          <w:sz w:val="21"/>
          <w:szCs w:val="21"/>
          <w:highlight w:val="none"/>
        </w:rPr>
        <w:t>电  话：</w:t>
      </w:r>
    </w:p>
    <w:p w14:paraId="48203E8F">
      <w:pPr>
        <w:ind w:firstLine="0"/>
        <w:rPr>
          <w:rFonts w:hint="eastAsia" w:ascii="宋体" w:hAnsi="宋体"/>
          <w:color w:val="auto"/>
          <w:sz w:val="21"/>
          <w:szCs w:val="21"/>
          <w:highlight w:val="none"/>
        </w:rPr>
      </w:pPr>
      <w:r>
        <w:rPr>
          <w:rFonts w:ascii="宋体" w:hAnsi="宋体"/>
          <w:color w:val="auto"/>
          <w:sz w:val="21"/>
          <w:szCs w:val="21"/>
          <w:highlight w:val="none"/>
        </w:rPr>
        <w:t>传  真：</w:t>
      </w:r>
      <w:r>
        <w:rPr>
          <w:rFonts w:hint="eastAsia" w:ascii="宋体" w:hAnsi="宋体"/>
          <w:color w:val="auto"/>
          <w:sz w:val="21"/>
          <w:szCs w:val="21"/>
          <w:highlight w:val="none"/>
        </w:rPr>
        <w:t xml:space="preserve">                            </w:t>
      </w:r>
      <w:r>
        <w:rPr>
          <w:rFonts w:ascii="宋体" w:hAnsi="宋体"/>
          <w:color w:val="auto"/>
          <w:sz w:val="21"/>
          <w:szCs w:val="21"/>
          <w:highlight w:val="none"/>
        </w:rPr>
        <w:t>传  真：</w:t>
      </w:r>
    </w:p>
    <w:p w14:paraId="567E354B">
      <w:pPr>
        <w:ind w:firstLine="0"/>
        <w:rPr>
          <w:rFonts w:hint="eastAsia" w:ascii="宋体" w:hAnsi="宋体"/>
          <w:color w:val="auto"/>
          <w:sz w:val="21"/>
          <w:szCs w:val="21"/>
          <w:highlight w:val="none"/>
        </w:rPr>
      </w:pPr>
      <w:r>
        <w:rPr>
          <w:rFonts w:ascii="宋体" w:hAnsi="宋体"/>
          <w:color w:val="auto"/>
          <w:sz w:val="21"/>
          <w:szCs w:val="21"/>
          <w:highlight w:val="none"/>
        </w:rPr>
        <w:t>开户银行：</w:t>
      </w:r>
      <w:r>
        <w:rPr>
          <w:rFonts w:hint="eastAsia" w:ascii="宋体" w:hAnsi="宋体"/>
          <w:color w:val="auto"/>
          <w:sz w:val="21"/>
          <w:szCs w:val="21"/>
          <w:highlight w:val="none"/>
        </w:rPr>
        <w:t xml:space="preserve">                          </w:t>
      </w:r>
      <w:r>
        <w:rPr>
          <w:rFonts w:ascii="宋体" w:hAnsi="宋体"/>
          <w:color w:val="auto"/>
          <w:sz w:val="21"/>
          <w:szCs w:val="21"/>
          <w:highlight w:val="none"/>
        </w:rPr>
        <w:t>开户银行：</w:t>
      </w:r>
    </w:p>
    <w:p w14:paraId="3F678B6A">
      <w:pPr>
        <w:ind w:firstLine="0"/>
        <w:rPr>
          <w:rFonts w:hint="eastAsia" w:ascii="宋体" w:hAnsi="宋体"/>
          <w:color w:val="auto"/>
          <w:sz w:val="21"/>
          <w:szCs w:val="21"/>
          <w:highlight w:val="none"/>
        </w:rPr>
      </w:pPr>
      <w:r>
        <w:rPr>
          <w:rFonts w:ascii="宋体" w:hAnsi="宋体"/>
          <w:color w:val="auto"/>
          <w:sz w:val="21"/>
          <w:szCs w:val="21"/>
          <w:highlight w:val="none"/>
        </w:rPr>
        <w:t>账  号：</w:t>
      </w:r>
      <w:r>
        <w:rPr>
          <w:rFonts w:hint="eastAsia" w:ascii="宋体" w:hAnsi="宋体"/>
          <w:color w:val="auto"/>
          <w:sz w:val="21"/>
          <w:szCs w:val="21"/>
          <w:highlight w:val="none"/>
        </w:rPr>
        <w:t xml:space="preserve">                            </w:t>
      </w:r>
      <w:r>
        <w:rPr>
          <w:rFonts w:ascii="宋体" w:hAnsi="宋体"/>
          <w:color w:val="auto"/>
          <w:sz w:val="21"/>
          <w:szCs w:val="21"/>
          <w:highlight w:val="none"/>
        </w:rPr>
        <w:t>账 号：</w:t>
      </w:r>
    </w:p>
    <w:p w14:paraId="1B2A2400">
      <w:pPr>
        <w:ind w:firstLine="0"/>
        <w:rPr>
          <w:rFonts w:hint="eastAsia" w:ascii="宋体" w:hAnsi="宋体"/>
          <w:color w:val="auto"/>
          <w:sz w:val="21"/>
          <w:szCs w:val="21"/>
          <w:highlight w:val="none"/>
        </w:rPr>
      </w:pPr>
      <w:r>
        <w:rPr>
          <w:rFonts w:ascii="宋体" w:hAnsi="宋体"/>
          <w:color w:val="auto"/>
          <w:sz w:val="21"/>
          <w:szCs w:val="21"/>
          <w:highlight w:val="none"/>
        </w:rPr>
        <w:t>邮政编码：</w:t>
      </w:r>
      <w:r>
        <w:rPr>
          <w:rFonts w:hint="eastAsia" w:ascii="宋体" w:hAnsi="宋体"/>
          <w:color w:val="auto"/>
          <w:sz w:val="21"/>
          <w:szCs w:val="21"/>
          <w:highlight w:val="none"/>
        </w:rPr>
        <w:t xml:space="preserve">                          </w:t>
      </w:r>
      <w:r>
        <w:rPr>
          <w:rFonts w:ascii="宋体" w:hAnsi="宋体"/>
          <w:color w:val="auto"/>
          <w:sz w:val="21"/>
          <w:szCs w:val="21"/>
          <w:highlight w:val="none"/>
        </w:rPr>
        <w:t>邮政编码：</w:t>
      </w:r>
    </w:p>
    <w:p w14:paraId="312FF7E4">
      <w:pPr>
        <w:ind w:firstLine="0"/>
        <w:jc w:val="center"/>
        <w:rPr>
          <w:color w:val="auto"/>
          <w:sz w:val="21"/>
          <w:szCs w:val="21"/>
          <w:highlight w:val="none"/>
        </w:rPr>
      </w:pPr>
    </w:p>
    <w:p w14:paraId="4B4AA3C6">
      <w:pPr>
        <w:widowControl/>
        <w:ind w:firstLine="0"/>
        <w:jc w:val="left"/>
        <w:rPr>
          <w:rFonts w:hint="eastAsia" w:ascii="宋体" w:hAnsi="宋体" w:cs="宋体"/>
          <w:b/>
          <w:color w:val="auto"/>
          <w:sz w:val="21"/>
          <w:szCs w:val="21"/>
          <w:highlight w:val="none"/>
          <w:lang w:bidi="ar"/>
        </w:rPr>
      </w:pPr>
      <w:r>
        <w:rPr>
          <w:rFonts w:ascii="仿宋" w:hAnsi="仿宋" w:eastAsia="仿宋"/>
          <w:b/>
          <w:color w:val="auto"/>
          <w:highlight w:val="none"/>
        </w:rPr>
        <w:br w:type="page" w:clear="all"/>
      </w:r>
      <w:r>
        <w:rPr>
          <w:rFonts w:hint="eastAsia" w:ascii="宋体" w:hAnsi="宋体" w:cs="宋体"/>
          <w:b/>
          <w:color w:val="auto"/>
          <w:sz w:val="21"/>
          <w:szCs w:val="21"/>
          <w:highlight w:val="none"/>
          <w:lang w:bidi="ar"/>
        </w:rPr>
        <w:t xml:space="preserve">附件2：                       </w:t>
      </w:r>
    </w:p>
    <w:p w14:paraId="5CF80045">
      <w:pPr>
        <w:ind w:right="15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工程安全环境管理协议</w:t>
      </w:r>
    </w:p>
    <w:p w14:paraId="5D20FF1B">
      <w:pPr>
        <w:ind w:firstLine="422"/>
        <w:rPr>
          <w:rFonts w:hint="eastAsia" w:ascii="宋体" w:hAnsi="宋体" w:cs="宋体"/>
          <w:bCs/>
          <w:color w:val="auto"/>
          <w:sz w:val="21"/>
          <w:szCs w:val="21"/>
          <w:highlight w:val="none"/>
        </w:rPr>
      </w:pPr>
      <w:r>
        <w:rPr>
          <w:rFonts w:hint="eastAsia" w:ascii="宋体" w:hAnsi="宋体" w:cs="宋体"/>
          <w:b/>
          <w:color w:val="auto"/>
          <w:sz w:val="21"/>
          <w:szCs w:val="21"/>
          <w:highlight w:val="none"/>
          <w:lang w:bidi="ar"/>
        </w:rPr>
        <w:t>发包人：</w:t>
      </w:r>
      <w:r>
        <w:rPr>
          <w:rFonts w:hint="eastAsia" w:ascii="宋体" w:hAnsi="宋体" w:cs="宋体"/>
          <w:bCs/>
          <w:color w:val="auto"/>
          <w:sz w:val="21"/>
          <w:szCs w:val="21"/>
          <w:highlight w:val="none"/>
          <w:u w:val="single"/>
          <w:lang w:bidi="ar"/>
        </w:rPr>
        <w:t xml:space="preserve">           </w:t>
      </w:r>
    </w:p>
    <w:p w14:paraId="6D2CD92F">
      <w:pPr>
        <w:ind w:firstLine="422"/>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承包人：</w:t>
      </w:r>
      <w:r>
        <w:rPr>
          <w:rFonts w:hint="eastAsia" w:ascii="宋体" w:hAnsi="宋体" w:cs="宋体"/>
          <w:bCs/>
          <w:color w:val="auto"/>
          <w:sz w:val="21"/>
          <w:szCs w:val="21"/>
          <w:highlight w:val="none"/>
          <w:u w:val="single"/>
          <w:lang w:bidi="ar"/>
        </w:rPr>
        <w:t xml:space="preserve">           </w:t>
      </w:r>
    </w:p>
    <w:p w14:paraId="457D471A">
      <w:pPr>
        <w:ind w:firstLine="420"/>
        <w:rPr>
          <w:rFonts w:hint="eastAsia" w:ascii="宋体" w:hAnsi="宋体" w:cs="宋体"/>
          <w:color w:val="auto"/>
          <w:sz w:val="21"/>
          <w:szCs w:val="21"/>
          <w:highlight w:val="none"/>
          <w:u w:val="single"/>
          <w:lang w:bidi="ar"/>
        </w:rPr>
      </w:pPr>
      <w:r>
        <w:rPr>
          <w:rFonts w:hint="eastAsia" w:ascii="宋体" w:hAnsi="宋体" w:cs="宋体"/>
          <w:color w:val="auto"/>
          <w:sz w:val="21"/>
          <w:szCs w:val="21"/>
          <w:highlight w:val="none"/>
          <w:lang w:bidi="ar"/>
        </w:rPr>
        <w:t>工程项目名称：</w:t>
      </w:r>
      <w:r>
        <w:rPr>
          <w:rFonts w:hint="eastAsia" w:ascii="宋体" w:hAnsi="宋体" w:cs="宋体"/>
          <w:color w:val="auto"/>
          <w:sz w:val="21"/>
          <w:szCs w:val="21"/>
          <w:highlight w:val="none"/>
          <w:u w:val="single"/>
          <w:lang w:bidi="ar"/>
        </w:rPr>
        <w:t xml:space="preserve">                                        </w:t>
      </w:r>
    </w:p>
    <w:p w14:paraId="1AF95807">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合 同 编 号：</w:t>
      </w:r>
      <w:r>
        <w:rPr>
          <w:rFonts w:hint="eastAsia" w:ascii="宋体" w:hAnsi="宋体" w:cs="宋体"/>
          <w:color w:val="auto"/>
          <w:sz w:val="21"/>
          <w:szCs w:val="21"/>
          <w:highlight w:val="none"/>
          <w:u w:val="single"/>
          <w:lang w:bidi="ar"/>
        </w:rPr>
        <w:t xml:space="preserve">            </w:t>
      </w:r>
    </w:p>
    <w:p w14:paraId="0655DA73">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5C7B5482">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 安全文明施工管理目标</w:t>
      </w:r>
    </w:p>
    <w:p w14:paraId="5773FBD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1．1 杜绝重伤及以上事故；</w:t>
      </w:r>
    </w:p>
    <w:p w14:paraId="42BB585F">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1．2 杜绝重大机械设备事故；</w:t>
      </w:r>
    </w:p>
    <w:p w14:paraId="238E3110">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1．3 杜绝重大火灾事故；</w:t>
      </w:r>
    </w:p>
    <w:p w14:paraId="4A928EAE">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1．4 杜绝负主要责任的重大交通事故；</w:t>
      </w:r>
    </w:p>
    <w:p w14:paraId="709CA681">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1．5 杜绝重复发生相同性质的事故；</w:t>
      </w:r>
    </w:p>
    <w:p w14:paraId="3AA3E865">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1．6 创建安全文明施工样板工程；</w:t>
      </w:r>
    </w:p>
    <w:p w14:paraId="23A582BE">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1．7 杜绝重大设备损坏事故。</w:t>
      </w:r>
    </w:p>
    <w:p w14:paraId="55CF631A">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2 安全文明施工和环境管理执行标准：</w:t>
      </w:r>
    </w:p>
    <w:p w14:paraId="315FF4F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以下标准双方均应认真执行：</w:t>
      </w:r>
    </w:p>
    <w:p w14:paraId="736302B1">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2．1 《建设工程安全管理条例》；</w:t>
      </w:r>
    </w:p>
    <w:p w14:paraId="63A18536">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2．2 国家有关部、委、各级政府部门和上级主管部门颁发的有关安全生产和环境保护工作的法令、法规、规定、制度；  </w:t>
      </w:r>
    </w:p>
    <w:p w14:paraId="14F76D95">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2．3 发包人有关安全文明施工及环境保护的规定、制度。</w:t>
      </w:r>
    </w:p>
    <w:p w14:paraId="2F76B4A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 发包人的权利和义务：</w:t>
      </w:r>
    </w:p>
    <w:p w14:paraId="76354390">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3．1 发包人按有关规定对承包人的资质进行审查，确认承包人承包的工程与其资质相符合；</w:t>
      </w:r>
    </w:p>
    <w:p w14:paraId="36E5293F">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3．2 发包人在施工前负责审核承包人的施工组织设计；</w:t>
      </w:r>
    </w:p>
    <w:p w14:paraId="36FDD507">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1166118A">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3．4 对承包人在施工中新增的施工人员，发包人有权按以上要求进行检查；</w:t>
      </w:r>
    </w:p>
    <w:p w14:paraId="0338D32D">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3．5 施工前发包人有权对承包人的电动工器具、仪表等进行抽样检查；</w:t>
      </w:r>
    </w:p>
    <w:p w14:paraId="228BD146">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3．6 施工期间，发包人设专职安监人员负责联系、检查、督促承包人执行有关安全、防火规定，并协助检查和处理工程施工中有关的安全、防火工作、预防事故发生；</w:t>
      </w:r>
    </w:p>
    <w:p w14:paraId="20DE9BD5">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3．7 发包人有协助承包人搞好安全生产、防火管理的义务。当承包人出现安全、文明施工严重失控情况下，发包人有权按《建设工程安全管理条例》的要求做出停工整顿，限期整改、直到清退出场的决定；</w:t>
      </w:r>
    </w:p>
    <w:p w14:paraId="6EB752C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3．8 发包人不得要求承包人违反安全管理规定进行施工。因发包人原因导致事故由发包人承担责任；</w:t>
      </w:r>
    </w:p>
    <w:p w14:paraId="7AA17C63">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3．9 由发包人提供的机械设备、安全设施，在安装完毕提交使用前，发包人应配合承包人共同按规定验收，并做好验收及交付使用的书面手续。</w:t>
      </w:r>
    </w:p>
    <w:p w14:paraId="1A5804CD">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 承包人的权利和义务：</w:t>
      </w:r>
    </w:p>
    <w:p w14:paraId="13A117FC">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4．1 承包人需根据现场的实际开工情况，找出危险源，列出《风险源清单》，根据风险的大小，编制《施工现场工作风险评估》；</w:t>
      </w:r>
    </w:p>
    <w:p w14:paraId="73D97BFC">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47270FDB">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4．3 承包人必须建立安全管理制度，各级安全生产岗位责任制和定期安全检查、安全教育制度，包括各工种的安全操作规程、特种作业人员的考核制度等；</w:t>
      </w:r>
    </w:p>
    <w:p w14:paraId="1E83A9F5">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4．4 承包人在项目施工开始前要根据《施工组织设计》或《安全施工方案（措施）》向施工人员进行安全技术交底；</w:t>
      </w:r>
    </w:p>
    <w:p w14:paraId="0FDEBC70">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4．5 承包人必须严格按施工组织设计和有关安全要求规定组织施工。对有可能发生火灾、爆炸、触电、中毒、窒息、机械伤害、烧烫伤等危险或会引起严重设备事故的作业，承包人应制定专项施工安全技术措施；</w:t>
      </w:r>
    </w:p>
    <w:p w14:paraId="20D983B8">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2174694C">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4．7 承包人施工人员应经安规考试合格后上岗；</w:t>
      </w:r>
    </w:p>
    <w:p w14:paraId="5871850C">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4．8 承包人施工人员应对所在的施工区域、作业环境、操作设施设备、工器具等进行认真检查，发现隐患立即处理，落实整改措施；</w:t>
      </w:r>
    </w:p>
    <w:p w14:paraId="0098842D">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4．9承包人在施工期间由于施工机械、工器具原因或使用操作不当而造成伤亡事故，由承包人负责；</w:t>
      </w:r>
    </w:p>
    <w:p w14:paraId="4CA4A67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4．10承包人对施工现场安全设施（如脚手架等）每天开工前必须检查，发现隐患及时整改；</w:t>
      </w:r>
    </w:p>
    <w:p w14:paraId="58129F4D">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11各类安全防护设施，安全标志牌、警告牌和接地线等不得擅自拆除、更动。如确实需要拆除、更动时，必须经施工负责人和承包人指派的安全管理人员的同意，办理手续，并采取必要可靠的安全措施后方可拆除、更动；</w:t>
      </w:r>
    </w:p>
    <w:p w14:paraId="3F90D10D">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4．12 承包人必须按规定为作业人员配备应有的劳动保护用品、用具。承包人所属人员的身体健康状况必须能满足所从事工作的要求；</w:t>
      </w:r>
    </w:p>
    <w:p w14:paraId="5668F83A">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款中按清理费的2～3倍扣除；</w:t>
      </w:r>
    </w:p>
    <w:p w14:paraId="4BC8187F">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住建部及地方有关事故报告规定，在事故发生后24小时内报告各自上级主管部门及省、市、区等有关部门。承包人人员施工中发生的不安全情况应及时向发包人通报；</w:t>
      </w:r>
    </w:p>
    <w:p w14:paraId="6C4837B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 其他</w:t>
      </w:r>
    </w:p>
    <w:p w14:paraId="741C7678">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7．1 承包人工程施工方案中必须包括安全、健康、环保等措施，并贯彻落实到具体工作中去，确保施工安全及当地环境不受工程施工破坏；</w:t>
      </w:r>
    </w:p>
    <w:p w14:paraId="72E75EDC">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7．2 施工过程中产生的废弃物、噪音等排放必须符合相关规定标准；</w:t>
      </w:r>
    </w:p>
    <w:p w14:paraId="0CD6FB7D">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7．3 由于承包人施工破坏周围环境，造成恶劣影响引发纠纷和社会矛盾等由承包人承担全部责任；</w:t>
      </w:r>
    </w:p>
    <w:p w14:paraId="2D721A71">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7．4 承包人按月（年）向发包人报送企业职工伤亡事故月（年）报告；</w:t>
      </w:r>
    </w:p>
    <w:p w14:paraId="13B9C330">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7．5 对发包人组织的安全环境大检查、安全工作会议，承包人应及时派员参加，认真贯彻落实；</w:t>
      </w:r>
    </w:p>
    <w:p w14:paraId="440BE1E8">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8 本协议执行过程中如遇有与国家、交通部和地方政府的有关规定不一致时，按国家、住建部和地方政府的有关规定执行；</w:t>
      </w:r>
    </w:p>
    <w:p w14:paraId="1B3DE89F">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9 本协议经甲乙双方签字、盖章后生效，作为</w:t>
      </w:r>
      <w:r>
        <w:rPr>
          <w:rFonts w:hint="eastAsia" w:ascii="宋体" w:hAnsi="宋体" w:cs="宋体"/>
          <w:color w:val="auto"/>
          <w:sz w:val="21"/>
          <w:szCs w:val="21"/>
          <w:highlight w:val="none"/>
          <w:u w:val="single"/>
          <w:lang w:bidi="ar"/>
        </w:rPr>
        <w:t xml:space="preserve">             </w:t>
      </w:r>
      <w:r>
        <w:rPr>
          <w:rFonts w:hint="eastAsia" w:ascii="宋体" w:hAnsi="宋体" w:cs="宋体"/>
          <w:color w:val="auto"/>
          <w:sz w:val="21"/>
          <w:szCs w:val="21"/>
          <w:highlight w:val="none"/>
          <w:lang w:bidi="ar"/>
        </w:rPr>
        <w:t>工程合同的附件与合同具有同等的法律效力；</w:t>
      </w:r>
    </w:p>
    <w:p w14:paraId="78557C04">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10 甲乙双方必须严格执行本协议，因违反本协议而造成设备、伤亡事故，由违约方承担一切经济损失。</w:t>
      </w:r>
    </w:p>
    <w:p w14:paraId="2539CC38">
      <w:pPr>
        <w:ind w:firstLine="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      单位盖章：                             单位盖章：</w:t>
      </w:r>
    </w:p>
    <w:p w14:paraId="6D237F9D">
      <w:pPr>
        <w:ind w:firstLine="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      发包人安全第一责任人 ：                承包人安全第一责任人：</w:t>
      </w:r>
    </w:p>
    <w:p w14:paraId="2CB44014">
      <w:pPr>
        <w:ind w:firstLine="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      签订日期：</w:t>
      </w:r>
    </w:p>
    <w:p w14:paraId="208D033B">
      <w:pPr>
        <w:ind w:firstLine="0"/>
        <w:jc w:val="left"/>
        <w:rPr>
          <w:rFonts w:hint="eastAsia" w:ascii="宋体" w:hAnsi="宋体" w:cs="宋体"/>
          <w:b/>
          <w:color w:val="auto"/>
          <w:sz w:val="21"/>
          <w:szCs w:val="21"/>
          <w:highlight w:val="none"/>
          <w:lang w:bidi="ar"/>
        </w:rPr>
      </w:pPr>
      <w:r>
        <w:rPr>
          <w:rFonts w:hint="eastAsia" w:ascii="宋体" w:hAnsi="宋体"/>
          <w:b/>
          <w:color w:val="auto"/>
          <w:sz w:val="21"/>
          <w:szCs w:val="21"/>
          <w:highlight w:val="none"/>
          <w:lang w:bidi="ar"/>
        </w:rPr>
        <w:br w:type="page" w:clear="all"/>
      </w:r>
      <w:r>
        <w:rPr>
          <w:rFonts w:hint="eastAsia" w:ascii="宋体" w:hAnsi="宋体" w:cs="宋体"/>
          <w:b/>
          <w:color w:val="auto"/>
          <w:sz w:val="21"/>
          <w:szCs w:val="21"/>
          <w:highlight w:val="none"/>
          <w:lang w:bidi="ar"/>
        </w:rPr>
        <w:t xml:space="preserve">附件3：                            </w:t>
      </w:r>
    </w:p>
    <w:p w14:paraId="7080D214">
      <w:pPr>
        <w:ind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工程廉政合同</w:t>
      </w:r>
    </w:p>
    <w:p w14:paraId="64A75D1D">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color w:val="auto"/>
          <w:sz w:val="21"/>
          <w:szCs w:val="21"/>
          <w:highlight w:val="none"/>
          <w:u w:val="single"/>
          <w:lang w:bidi="ar"/>
        </w:rPr>
        <w:t xml:space="preserve"> （全称）             </w:t>
      </w:r>
      <w:r>
        <w:rPr>
          <w:rFonts w:hint="eastAsia" w:ascii="宋体" w:hAnsi="宋体" w:cs="宋体"/>
          <w:color w:val="auto"/>
          <w:sz w:val="21"/>
          <w:szCs w:val="21"/>
          <w:highlight w:val="none"/>
          <w:lang w:bidi="ar"/>
        </w:rPr>
        <w:t>（以下简称“发包人”）与中标单位（全称）</w:t>
      </w:r>
      <w:r>
        <w:rPr>
          <w:rFonts w:hint="eastAsia" w:ascii="宋体" w:hAnsi="宋体" w:cs="宋体"/>
          <w:color w:val="auto"/>
          <w:sz w:val="21"/>
          <w:szCs w:val="21"/>
          <w:highlight w:val="none"/>
          <w:u w:val="single"/>
          <w:lang w:bidi="ar"/>
        </w:rPr>
        <w:t xml:space="preserve">    中标单位名称        </w:t>
      </w:r>
      <w:r>
        <w:rPr>
          <w:rFonts w:hint="eastAsia" w:ascii="宋体" w:hAnsi="宋体" w:cs="宋体"/>
          <w:color w:val="auto"/>
          <w:sz w:val="21"/>
          <w:szCs w:val="21"/>
          <w:highlight w:val="none"/>
          <w:lang w:bidi="ar"/>
        </w:rPr>
        <w:t>（以下简称“承包人”），特订立如下合同。</w:t>
      </w:r>
    </w:p>
    <w:p w14:paraId="29CBC46E">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1．甲乙双方的权利和义务</w:t>
      </w:r>
    </w:p>
    <w:p w14:paraId="14587797">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（1）严格遵守党的政策规定和国家、省、市有关法律法规有关规定。</w:t>
      </w:r>
    </w:p>
    <w:p w14:paraId="26770E89">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（2）严格执行工程的合同文件，自觉按合同办事。</w:t>
      </w:r>
    </w:p>
    <w:p w14:paraId="5059680D">
      <w:pPr>
        <w:ind w:firstLine="420"/>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（3）双方的业务活动坚持公开、公正、诚信、透明的原则（法律认定的商业秘密和合同文件另有规定除外），不得损害国家和集体利益，违反工程建设管理规章制度。</w:t>
      </w:r>
    </w:p>
    <w:p w14:paraId="5330C033">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（4）建立健全廉政制度，开展廉政教育，设计廉政告示牌，公布举报电话，监督并认真查处违法违纪行为。</w:t>
      </w:r>
    </w:p>
    <w:p w14:paraId="5AD70248">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（5）发现对方在业务活动中有违反廉政规定的行为，有及时提醒对方纠正的权利和义务。</w:t>
      </w:r>
    </w:p>
    <w:p w14:paraId="2B2CF40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（6）发现对方严重违反合同义务条款的行为，有向其上级有关部门举报、建议给予处理并要求告知处理结果的权利。</w:t>
      </w:r>
    </w:p>
    <w:p w14:paraId="45A89FFA">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2．发包人的义务</w:t>
      </w:r>
    </w:p>
    <w:p w14:paraId="420D2B70">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（1）发包人及其工作人员不得索要或接受承包人的礼金、有价证券和贵重物品，不得在承包人报销任何应由发包人或发包人工作人员个人支付的费用等。</w:t>
      </w:r>
    </w:p>
    <w:p w14:paraId="219C2F34">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（2）发包人工作人员不得参加承包人安排的超标准宴请和娱乐活动；不得接受承包人提供的通讯工具、交通工具和高档办公用品等。</w:t>
      </w:r>
    </w:p>
    <w:p w14:paraId="2AC04444">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（3）发包人及其工作人员不得要求或者接受承包人为其住房装修、婚丧嫁娶活动、配偶子女的工作安排以及出国出境、旅游等提供方便等。</w:t>
      </w:r>
    </w:p>
    <w:p w14:paraId="36B04F94">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（4）发包人工作人员及其配偶、子女不得从事与发包人工程有关的材料设备供应、工程分包、劳务等经济活动等。</w:t>
      </w:r>
    </w:p>
    <w:p w14:paraId="6CC3825B">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（5）发包人及其工作人员不得以任何理由向承包人推荐分包单位或推销材料，不得要求承包人购买合同规定外的材料和设备。</w:t>
      </w:r>
    </w:p>
    <w:p w14:paraId="3EDE8D6A">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（6）发包人工作人员要秉公办事，不准营私舞弊，不准利用职权从事各种个人有偿中介活动和安排个人施工队伍。</w:t>
      </w:r>
    </w:p>
    <w:p w14:paraId="555D3851">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3．承包人义务</w:t>
      </w:r>
    </w:p>
    <w:p w14:paraId="70F64FCA">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（1）承包人不得以任何理由向发包人及其工作人员行贿或馈赠礼金、有价证券、贵重礼品。</w:t>
      </w:r>
    </w:p>
    <w:p w14:paraId="60AA2523">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（2）承包人不得以任何名义为发包人及其工作人员报销应由发包人单位或个人支付的任何费用。</w:t>
      </w:r>
    </w:p>
    <w:p w14:paraId="58B6C135">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（3）承包人不得以任何理由安排发包人工作人员参加超标准宴请及娱乐活动。</w:t>
      </w:r>
    </w:p>
    <w:p w14:paraId="3B071D61">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（4）承包人不得为发包人单位和个人购置或提供通讯工具、交通工具和高档办公用品等。</w:t>
      </w:r>
    </w:p>
    <w:p w14:paraId="7365F566">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4．违约责任</w:t>
      </w:r>
    </w:p>
    <w:p w14:paraId="6FE19016">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（1）发包人及其工作人员违反本合同第一、二条，按管理权限，依据有关规定给予党纪、政纪或组织处理；涉嫌犯罪的，移交司法机关追究刑事责任；给承包人单位造成经济损失的，应予以赔偿。</w:t>
      </w:r>
    </w:p>
    <w:p w14:paraId="12985EBD">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105CF9D0">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298EA925">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6．本合同有效期为甲乙双方签署之日起至该工程项目竣工验收后止。</w:t>
      </w:r>
    </w:p>
    <w:p w14:paraId="21565393">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7．本合同作为</w:t>
      </w:r>
      <w:r>
        <w:rPr>
          <w:rFonts w:hint="eastAsia" w:ascii="宋体" w:hAnsi="宋体" w:cs="宋体"/>
          <w:color w:val="auto"/>
          <w:sz w:val="21"/>
          <w:szCs w:val="21"/>
          <w:highlight w:val="none"/>
          <w:u w:val="single"/>
          <w:lang w:bidi="ar"/>
        </w:rPr>
        <w:t xml:space="preserve">                        </w:t>
      </w:r>
      <w:r>
        <w:rPr>
          <w:rFonts w:hint="eastAsia" w:ascii="宋体" w:hAnsi="宋体" w:cs="宋体"/>
          <w:color w:val="auto"/>
          <w:sz w:val="21"/>
          <w:szCs w:val="21"/>
          <w:highlight w:val="none"/>
          <w:lang w:bidi="ar"/>
        </w:rPr>
        <w:t>工程施工合同的附件，与工程施工合同具有同等的法律效力，经合同双方签署立即生效。</w:t>
      </w:r>
    </w:p>
    <w:p w14:paraId="46FEEEFB">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8．本合同一式八份，由甲方执五份，乙方执三份。</w:t>
      </w:r>
    </w:p>
    <w:p w14:paraId="4EB57162">
      <w:pPr>
        <w:ind w:firstLine="561"/>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甲方（盖章） ：                                乙方（盖章）： </w:t>
      </w:r>
    </w:p>
    <w:p w14:paraId="33A77C7C">
      <w:pPr>
        <w:ind w:firstLine="561"/>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法定代表人（签字或盖章）：                     法定代表人（签字或盖章） ：</w:t>
      </w:r>
    </w:p>
    <w:p w14:paraId="0CDDED27">
      <w:pPr>
        <w:ind w:firstLine="561"/>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或其授权的代理人（签字或盖章）：                或其授权的代理人（签字或盖章） ： </w:t>
      </w:r>
    </w:p>
    <w:p w14:paraId="4C1B70BA">
      <w:pPr>
        <w:ind w:firstLine="561"/>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日  期：                                       日   期：   </w:t>
      </w:r>
    </w:p>
    <w:p w14:paraId="74323ABF">
      <w:pPr>
        <w:ind w:firstLine="0"/>
        <w:rPr>
          <w:rFonts w:hint="eastAsia" w:ascii="宋体" w:hAnsi="宋体" w:cs="宋体"/>
          <w:b/>
          <w:color w:val="auto"/>
          <w:sz w:val="21"/>
          <w:szCs w:val="21"/>
          <w:highlight w:val="none"/>
        </w:rPr>
      </w:pPr>
      <w:r>
        <w:rPr>
          <w:rFonts w:hint="eastAsia" w:ascii="宋体" w:hAnsi="宋体"/>
          <w:color w:val="auto"/>
          <w:sz w:val="21"/>
          <w:szCs w:val="21"/>
          <w:highlight w:val="none"/>
          <w:lang w:bidi="ar"/>
        </w:rPr>
        <w:br w:type="page" w:clear="all"/>
      </w:r>
      <w:r>
        <w:rPr>
          <w:rFonts w:hint="eastAsia" w:ascii="宋体" w:hAnsi="宋体" w:cs="宋体"/>
          <w:b/>
          <w:color w:val="auto"/>
          <w:sz w:val="21"/>
          <w:szCs w:val="21"/>
          <w:highlight w:val="none"/>
          <w:lang w:bidi="ar"/>
        </w:rPr>
        <w:t>附件4：</w:t>
      </w:r>
    </w:p>
    <w:p w14:paraId="172236A8">
      <w:pPr>
        <w:ind w:left="1"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不拖欠农民工工资承诺书</w:t>
      </w:r>
    </w:p>
    <w:p w14:paraId="3F9CDE7F">
      <w:pPr>
        <w:ind w:firstLine="420"/>
        <w:rPr>
          <w:rFonts w:hint="eastAsia" w:ascii="宋体" w:hAnsi="宋体" w:cs="宋体"/>
          <w:color w:val="auto"/>
          <w:sz w:val="21"/>
          <w:szCs w:val="21"/>
          <w:highlight w:val="none"/>
          <w:lang w:bidi="ar"/>
        </w:rPr>
      </w:pPr>
    </w:p>
    <w:p w14:paraId="1F7A3D15">
      <w:pPr>
        <w:ind w:firstLine="420"/>
        <w:rPr>
          <w:rFonts w:hint="eastAsia" w:ascii="宋体" w:hAnsi="宋体" w:cs="宋体"/>
          <w:color w:val="auto"/>
          <w:sz w:val="21"/>
          <w:szCs w:val="21"/>
          <w:highlight w:val="none"/>
          <w:u w:val="single"/>
          <w:lang w:bidi="ar"/>
        </w:rPr>
      </w:pPr>
      <w:r>
        <w:rPr>
          <w:rFonts w:hint="eastAsia" w:ascii="宋体" w:hAnsi="宋体" w:cs="宋体"/>
          <w:color w:val="auto"/>
          <w:sz w:val="21"/>
          <w:szCs w:val="21"/>
          <w:highlight w:val="none"/>
          <w:lang w:bidi="ar"/>
        </w:rPr>
        <w:t xml:space="preserve">致： </w:t>
      </w:r>
      <w:r>
        <w:rPr>
          <w:rFonts w:hint="eastAsia" w:ascii="宋体" w:hAnsi="宋体" w:cs="宋体"/>
          <w:color w:val="auto"/>
          <w:sz w:val="21"/>
          <w:szCs w:val="21"/>
          <w:highlight w:val="none"/>
          <w:u w:val="single"/>
          <w:lang w:bidi="ar"/>
        </w:rPr>
        <w:t xml:space="preserve">                     </w:t>
      </w:r>
    </w:p>
    <w:p w14:paraId="00B1FB82">
      <w:pPr>
        <w:ind w:firstLine="420"/>
        <w:jc w:val="left"/>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为保护农民工的合法权益，不拖欠农民工工资，本人</w:t>
      </w:r>
      <w:r>
        <w:rPr>
          <w:rFonts w:hint="eastAsia" w:ascii="宋体" w:hAnsi="宋体" w:cs="宋体"/>
          <w:color w:val="auto"/>
          <w:sz w:val="21"/>
          <w:szCs w:val="21"/>
          <w:highlight w:val="none"/>
          <w:u w:val="single"/>
          <w:lang w:bidi="ar"/>
        </w:rPr>
        <w:t xml:space="preserve">        </w:t>
      </w:r>
      <w:r>
        <w:rPr>
          <w:rFonts w:hint="eastAsia" w:ascii="宋体" w:hAnsi="宋体" w:cs="宋体"/>
          <w:color w:val="auto"/>
          <w:sz w:val="21"/>
          <w:szCs w:val="21"/>
          <w:highlight w:val="none"/>
          <w:lang w:bidi="ar"/>
        </w:rPr>
        <w:t xml:space="preserve">（法定代表人姓名）以  </w:t>
      </w:r>
      <w:r>
        <w:rPr>
          <w:rFonts w:hint="eastAsia" w:ascii="宋体" w:hAnsi="宋体" w:cs="宋体"/>
          <w:color w:val="auto"/>
          <w:sz w:val="21"/>
          <w:szCs w:val="21"/>
          <w:highlight w:val="none"/>
          <w:u w:val="single"/>
          <w:lang w:bidi="ar"/>
        </w:rPr>
        <w:t xml:space="preserve">            </w:t>
      </w:r>
      <w:r>
        <w:rPr>
          <w:rFonts w:hint="eastAsia" w:ascii="宋体" w:hAnsi="宋体" w:cs="宋体"/>
          <w:color w:val="auto"/>
          <w:sz w:val="21"/>
          <w:szCs w:val="21"/>
          <w:highlight w:val="none"/>
          <w:lang w:bidi="ar"/>
        </w:rPr>
        <w:t xml:space="preserve">                   （承包人全称）法定代表人的资格，郑重承诺：</w:t>
      </w:r>
    </w:p>
    <w:p w14:paraId="382227B5">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本单位中标承建</w:t>
      </w:r>
      <w:r>
        <w:rPr>
          <w:rFonts w:hint="eastAsia" w:ascii="宋体" w:hAnsi="宋体" w:cs="宋体"/>
          <w:color w:val="auto"/>
          <w:sz w:val="21"/>
          <w:szCs w:val="21"/>
          <w:highlight w:val="none"/>
          <w:u w:val="single"/>
          <w:lang w:bidi="ar"/>
        </w:rPr>
        <w:t xml:space="preserve">               </w:t>
      </w:r>
      <w:r>
        <w:rPr>
          <w:rFonts w:hint="eastAsia" w:ascii="宋体" w:hAnsi="宋体" w:cs="宋体"/>
          <w:color w:val="auto"/>
          <w:sz w:val="21"/>
          <w:szCs w:val="21"/>
          <w:highlight w:val="none"/>
          <w:lang w:bidi="ar"/>
        </w:rPr>
        <w:t>（项目名称）</w:t>
      </w:r>
      <w:r>
        <w:rPr>
          <w:rFonts w:hint="eastAsia" w:ascii="宋体" w:hAnsi="宋体" w:cs="宋体"/>
          <w:color w:val="auto"/>
          <w:sz w:val="21"/>
          <w:szCs w:val="21"/>
          <w:highlight w:val="none"/>
          <w:u w:val="single"/>
          <w:lang w:bidi="ar"/>
        </w:rPr>
        <w:t xml:space="preserve">              </w:t>
      </w:r>
      <w:r>
        <w:rPr>
          <w:rFonts w:hint="eastAsia" w:ascii="宋体" w:hAnsi="宋体" w:cs="宋体"/>
          <w:color w:val="auto"/>
          <w:sz w:val="21"/>
          <w:szCs w:val="21"/>
          <w:highlight w:val="none"/>
          <w:lang w:bidi="ar"/>
        </w:rPr>
        <w:t>（标段名称）需要使用农民工时，将保证做到：</w:t>
      </w:r>
    </w:p>
    <w:p w14:paraId="6F17A043">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1、按照《劳动法》规定雇用和使用农民工，工资将直接发给农民工本人，严禁发放给“包工头”。</w:t>
      </w:r>
    </w:p>
    <w:p w14:paraId="009B6256">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5058C14D">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3、严格遵守国家和地方关于农民工工资的其他有关规定。</w:t>
      </w:r>
    </w:p>
    <w:p w14:paraId="03A5A7BB">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4、如果发生违反规定拖欠或克扣农民工工资行为，造成农民工上访，本单位愿意无条件接受发包人采取的经济等处罚，同时愿意接受交通行政主管部门依照有关规定作出的其他处罚决定。</w:t>
      </w:r>
    </w:p>
    <w:p w14:paraId="2C9EC8E5">
      <w:pPr>
        <w:ind w:firstLine="420"/>
        <w:rPr>
          <w:rFonts w:hint="eastAsia" w:ascii="宋体" w:hAnsi="宋体" w:cs="宋体"/>
          <w:color w:val="auto"/>
          <w:sz w:val="21"/>
          <w:szCs w:val="21"/>
          <w:highlight w:val="none"/>
          <w:lang w:bidi="ar"/>
        </w:rPr>
      </w:pPr>
    </w:p>
    <w:p w14:paraId="3F3CBE8A">
      <w:pPr>
        <w:ind w:firstLine="420"/>
        <w:rPr>
          <w:rFonts w:hint="eastAsia" w:ascii="宋体" w:hAnsi="宋体" w:cs="宋体"/>
          <w:color w:val="auto"/>
          <w:sz w:val="21"/>
          <w:szCs w:val="21"/>
          <w:highlight w:val="none"/>
          <w:lang w:bidi="ar"/>
        </w:rPr>
      </w:pPr>
    </w:p>
    <w:p w14:paraId="200E5204">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承包人（公章）： </w:t>
      </w:r>
    </w:p>
    <w:p w14:paraId="21E0F8FA">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法定代表人（签字或盖章）：</w:t>
      </w:r>
    </w:p>
    <w:p w14:paraId="3B663494">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日  期：     年  月   日</w:t>
      </w:r>
    </w:p>
    <w:p w14:paraId="54A57947">
      <w:pPr>
        <w:ind w:firstLine="0"/>
        <w:rPr>
          <w:rFonts w:hint="eastAsia" w:ascii="宋体" w:hAnsi="宋体" w:cs="宋体"/>
          <w:b/>
          <w:color w:val="auto"/>
          <w:sz w:val="21"/>
          <w:szCs w:val="21"/>
          <w:highlight w:val="none"/>
        </w:rPr>
      </w:pPr>
      <w:r>
        <w:rPr>
          <w:rFonts w:hint="eastAsia" w:ascii="宋体" w:hAnsi="宋体"/>
          <w:color w:val="auto"/>
          <w:sz w:val="21"/>
          <w:szCs w:val="21"/>
          <w:highlight w:val="none"/>
          <w:lang w:bidi="ar"/>
        </w:rPr>
        <w:br w:type="page" w:clear="all"/>
      </w:r>
      <w:r>
        <w:rPr>
          <w:rFonts w:hint="eastAsia" w:ascii="宋体" w:hAnsi="宋体" w:cs="宋体"/>
          <w:b/>
          <w:color w:val="auto"/>
          <w:sz w:val="21"/>
          <w:szCs w:val="21"/>
          <w:highlight w:val="none"/>
          <w:lang w:bidi="ar"/>
        </w:rPr>
        <w:t xml:space="preserve">              </w:t>
      </w:r>
    </w:p>
    <w:p w14:paraId="4236EFFC">
      <w:pPr>
        <w:ind w:firstLine="0"/>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 附件5：                   </w:t>
      </w:r>
    </w:p>
    <w:p w14:paraId="14DED87F">
      <w:pPr>
        <w:ind w:firstLine="3614"/>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 承包人施工进场承诺书</w:t>
      </w:r>
    </w:p>
    <w:p w14:paraId="1F5BE324">
      <w:pPr>
        <w:ind w:firstLine="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致：__________（甲方单位）</w:t>
      </w:r>
    </w:p>
    <w:p w14:paraId="02272C73">
      <w:pPr>
        <w:ind w:firstLine="420"/>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我方__________（施工单位，以下简称乙方）就承接的__________工程项目，遵照双方签订的施工合同约定，自愿作出如下不可撤销进场施工承诺：</w:t>
      </w:r>
    </w:p>
    <w:p w14:paraId="63C58623">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我方承诺在中标通知书发出之日起 30 日内，与甲方签订本工程施工合同；合同签订后3 日内提交全部进场资料，配合甲方/监理审核；资料审核通过后3 日内，足额人员、设备、材料进场，具备开工条件，确保开工令正常发出并按照开工令发出后立即进场施工。进场后乙方严格恪守施工合同全部条款，严控施工质量、安全生产、施工进度，服从甲方及监理日常监管，杜绝违法分包、擅自停工、擅自甩项施工等违约行为，严格按照既定工期完成全部施工内容。</w:t>
      </w:r>
    </w:p>
    <w:p w14:paraId="55AA4749">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若乙方违反上述任意时间点约定及约定内容，均视为根本违约，发包人有权直接解除施工合同、没收投标保证金，并有权要求乙方支付合同总价10%违约金；乙方自愿放弃一切抗辩权利，无条件配合办理解除手续、自行清退人员物资，并赔偿甲方招标成本、工期延误、重新发包差价、项目停滞等全部经济损失。</w:t>
      </w:r>
    </w:p>
    <w:p w14:paraId="6E4F5C23">
      <w:pPr>
        <w:ind w:firstLine="4319"/>
        <w:rPr>
          <w:rFonts w:hint="eastAsia" w:ascii="宋体" w:hAnsi="宋体" w:cs="宋体"/>
          <w:color w:val="auto"/>
          <w:sz w:val="21"/>
          <w:szCs w:val="21"/>
          <w:highlight w:val="none"/>
        </w:rPr>
      </w:pPr>
      <w:r>
        <w:rPr>
          <w:rFonts w:hint="eastAsia" w:ascii="宋体" w:hAnsi="宋体" w:cs="宋体"/>
          <w:color w:val="auto"/>
          <w:sz w:val="21"/>
          <w:szCs w:val="21"/>
          <w:highlight w:val="none"/>
        </w:rPr>
        <w:t>承诺单位（盖章）：__________________</w:t>
      </w:r>
    </w:p>
    <w:p w14:paraId="02E4CE5A">
      <w:pPr>
        <w:ind w:firstLine="4319"/>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 / 授权代表人（签字）：______</w:t>
      </w:r>
    </w:p>
    <w:p w14:paraId="505C9647">
      <w:pPr>
        <w:ind w:firstLine="4319"/>
        <w:rPr>
          <w:rFonts w:hint="eastAsia" w:ascii="宋体" w:hAnsi="宋体" w:cs="宋体"/>
          <w:color w:val="auto"/>
          <w:sz w:val="21"/>
          <w:szCs w:val="21"/>
          <w:highlight w:val="none"/>
        </w:rPr>
      </w:pPr>
      <w:r>
        <w:rPr>
          <w:rFonts w:hint="eastAsia" w:ascii="宋体" w:hAnsi="宋体" w:cs="宋体"/>
          <w:color w:val="auto"/>
          <w:sz w:val="21"/>
          <w:szCs w:val="21"/>
          <w:highlight w:val="none"/>
        </w:rPr>
        <w:t>联系电话：________________________</w:t>
      </w:r>
    </w:p>
    <w:p w14:paraId="573F3779">
      <w:pPr>
        <w:ind w:firstLine="4319"/>
        <w:rPr>
          <w:rFonts w:hint="eastAsia" w:ascii="宋体" w:hAnsi="宋体" w:cs="宋体"/>
          <w:color w:val="auto"/>
          <w:sz w:val="21"/>
          <w:szCs w:val="21"/>
          <w:highlight w:val="none"/>
        </w:rPr>
      </w:pPr>
      <w:r>
        <w:rPr>
          <w:rFonts w:hint="eastAsia" w:ascii="宋体" w:hAnsi="宋体" w:cs="宋体"/>
          <w:color w:val="auto"/>
          <w:sz w:val="21"/>
          <w:szCs w:val="21"/>
          <w:highlight w:val="none"/>
        </w:rPr>
        <w:t>签订日期：______年____月____日</w:t>
      </w:r>
    </w:p>
    <w:p w14:paraId="16FF85BA">
      <w:pPr>
        <w:ind w:firstLine="422"/>
        <w:contextualSpacing/>
        <w:rPr>
          <w:rFonts w:hint="eastAsia" w:ascii="宋体" w:hAnsi="宋体" w:cs="宋体"/>
          <w:b/>
          <w:color w:val="auto"/>
          <w:sz w:val="21"/>
          <w:szCs w:val="21"/>
          <w:highlight w:val="none"/>
        </w:rPr>
      </w:pPr>
    </w:p>
    <w:p w14:paraId="1DA8C32D">
      <w:pPr>
        <w:ind w:firstLine="0"/>
        <w:contextualSpacing/>
        <w:rPr>
          <w:rFonts w:hint="eastAsia" w:ascii="宋体" w:hAnsi="宋体" w:cs="宋体"/>
          <w:color w:val="auto"/>
          <w:highlight w:val="none"/>
        </w:rPr>
      </w:pPr>
      <w:r>
        <w:rPr>
          <w:rFonts w:hint="eastAsia" w:ascii="宋体" w:hAnsi="宋体" w:cs="宋体"/>
          <w:color w:val="auto"/>
          <w:highlight w:val="none"/>
        </w:rPr>
        <w:t xml:space="preserve">           </w:t>
      </w:r>
    </w:p>
    <w:p w14:paraId="100B1FF9">
      <w:pPr>
        <w:ind w:firstLine="0"/>
        <w:contextualSpacing/>
        <w:rPr>
          <w:rFonts w:hint="eastAsia" w:ascii="宋体" w:hAnsi="宋体" w:cs="宋体"/>
          <w:color w:val="auto"/>
          <w:highlight w:val="none"/>
        </w:rPr>
      </w:pPr>
      <w:r>
        <w:rPr>
          <w:rFonts w:hint="eastAsia" w:ascii="宋体" w:hAnsi="宋体" w:cs="宋体"/>
          <w:color w:val="auto"/>
          <w:highlight w:val="none"/>
        </w:rPr>
        <w:t xml:space="preserve">                            </w:t>
      </w:r>
    </w:p>
    <w:p w14:paraId="6620CC83">
      <w:pPr>
        <w:ind w:firstLine="0"/>
        <w:contextualSpacing/>
        <w:rPr>
          <w:rFonts w:hint="eastAsia" w:ascii="宋体" w:hAnsi="宋体" w:cs="宋体"/>
          <w:color w:val="auto"/>
          <w:highlight w:val="none"/>
        </w:rPr>
      </w:pPr>
    </w:p>
    <w:p w14:paraId="2DA1CAC8">
      <w:pPr>
        <w:ind w:firstLine="3780"/>
        <w:contextualSpacing/>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承包人（盖公章）：               </w:t>
      </w:r>
    </w:p>
    <w:p w14:paraId="120B04AB">
      <w:pPr>
        <w:ind w:firstLine="0"/>
        <w:contextualSpacing/>
        <w:rPr>
          <w:rFonts w:hint="eastAsia" w:ascii="宋体" w:hAnsi="宋体" w:cs="宋体"/>
          <w:color w:val="auto"/>
          <w:sz w:val="21"/>
          <w:szCs w:val="21"/>
          <w:highlight w:val="none"/>
        </w:rPr>
      </w:pPr>
    </w:p>
    <w:p w14:paraId="0497FB75">
      <w:pPr>
        <w:ind w:firstLine="3780"/>
        <w:contextualSpacing/>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承包人法定代表人（签字）：                                     </w:t>
      </w:r>
    </w:p>
    <w:p w14:paraId="3DE264AD">
      <w:pPr>
        <w:ind w:firstLine="0"/>
        <w:contextualSpacing/>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p>
    <w:p w14:paraId="3B4A9358">
      <w:pPr>
        <w:ind w:firstLine="3780"/>
        <w:contextualSpacing/>
        <w:rPr>
          <w:rFonts w:hint="eastAsia" w:ascii="宋体" w:hAnsi="宋体" w:cs="宋体"/>
          <w:color w:val="auto"/>
          <w:sz w:val="21"/>
          <w:szCs w:val="21"/>
          <w:highlight w:val="none"/>
        </w:rPr>
      </w:pPr>
      <w:r>
        <w:rPr>
          <w:rFonts w:hint="eastAsia" w:ascii="宋体" w:hAnsi="宋体" w:cs="宋体"/>
          <w:color w:val="auto"/>
          <w:sz w:val="21"/>
          <w:szCs w:val="21"/>
          <w:highlight w:val="none"/>
        </w:rPr>
        <w:t>日  期：    年  月  日</w:t>
      </w:r>
    </w:p>
    <w:p w14:paraId="31FC868D">
      <w:pPr>
        <w:pStyle w:val="594"/>
        <w:rPr>
          <w:rFonts w:hint="eastAsia" w:ascii="宋体" w:hAnsi="宋体" w:cs="宋体"/>
          <w:color w:val="auto"/>
          <w:sz w:val="21"/>
          <w:szCs w:val="21"/>
          <w:highlight w:val="none"/>
        </w:rPr>
      </w:pPr>
    </w:p>
    <w:p w14:paraId="2D0E016A">
      <w:pPr>
        <w:pStyle w:val="594"/>
        <w:rPr>
          <w:rFonts w:hint="eastAsia" w:ascii="宋体" w:hAnsi="宋体" w:cs="宋体"/>
          <w:color w:val="auto"/>
          <w:sz w:val="21"/>
          <w:szCs w:val="21"/>
          <w:highlight w:val="none"/>
        </w:rPr>
      </w:pPr>
    </w:p>
    <w:p w14:paraId="183BEBAE">
      <w:pPr>
        <w:spacing w:line="520" w:lineRule="exact"/>
        <w:ind w:firstLine="480"/>
        <w:rPr>
          <w:rFonts w:hint="eastAsia" w:ascii="宋体" w:hAnsi="宋体" w:cs="宋体"/>
          <w:color w:val="auto"/>
          <w:highlight w:val="none"/>
        </w:rPr>
      </w:pPr>
    </w:p>
    <w:p w14:paraId="167277A5">
      <w:pPr>
        <w:pStyle w:val="3"/>
        <w:numPr>
          <w:ilvl w:val="0"/>
          <w:numId w:val="2"/>
        </w:numPr>
        <w:ind w:firstLine="0"/>
        <w:jc w:val="center"/>
        <w:rPr>
          <w:rFonts w:hint="eastAsia" w:ascii="宋体" w:hAnsi="宋体" w:cs="宋体"/>
          <w:bCs/>
          <w:color w:val="auto"/>
          <w:sz w:val="44"/>
          <w:szCs w:val="44"/>
          <w:highlight w:val="none"/>
        </w:rPr>
      </w:pPr>
      <w:r>
        <w:rPr>
          <w:rFonts w:hint="eastAsia" w:ascii="宋体" w:hAnsi="宋体" w:cs="宋体"/>
          <w:color w:val="auto"/>
          <w:highlight w:val="none"/>
        </w:rPr>
        <w:br w:type="page" w:clear="all"/>
      </w:r>
      <w:bookmarkEnd w:id="92"/>
      <w:bookmarkEnd w:id="93"/>
      <w:bookmarkEnd w:id="94"/>
      <w:bookmarkEnd w:id="95"/>
      <w:bookmarkEnd w:id="96"/>
      <w:bookmarkEnd w:id="97"/>
      <w:bookmarkStart w:id="209" w:name="_Toc14833"/>
      <w:r>
        <w:rPr>
          <w:rFonts w:hint="eastAsia" w:ascii="宋体" w:hAnsi="宋体" w:cs="宋体"/>
          <w:color w:val="auto"/>
          <w:highlight w:val="none"/>
          <w:lang w:val="en-US" w:eastAsia="zh-CN"/>
        </w:rPr>
        <w:t xml:space="preserve"> </w:t>
      </w:r>
      <w:r>
        <w:rPr>
          <w:rFonts w:hint="eastAsia" w:ascii="宋体" w:hAnsi="宋体" w:cs="宋体"/>
          <w:bCs/>
          <w:color w:val="auto"/>
          <w:sz w:val="44"/>
          <w:szCs w:val="44"/>
          <w:highlight w:val="none"/>
        </w:rPr>
        <w:t>项目需求</w:t>
      </w:r>
      <w:bookmarkEnd w:id="209"/>
    </w:p>
    <w:p w14:paraId="128707E7">
      <w:pPr>
        <w:spacing w:line="348" w:lineRule="auto"/>
        <w:ind w:firstLine="482"/>
        <w:rPr>
          <w:rFonts w:hint="eastAsia" w:ascii="宋体" w:hAnsi="宋体" w:cs="宋体"/>
          <w:b/>
          <w:color w:val="auto"/>
          <w:highlight w:val="none"/>
        </w:rPr>
      </w:pPr>
      <w:r>
        <w:rPr>
          <w:rFonts w:hint="eastAsia" w:ascii="宋体" w:hAnsi="宋体" w:cs="宋体"/>
          <w:b/>
          <w:color w:val="auto"/>
          <w:highlight w:val="none"/>
        </w:rPr>
        <w:t>说明：本项目采购方式为竞争性磋商，项目属性为</w:t>
      </w:r>
      <w:r>
        <w:rPr>
          <w:rFonts w:hint="eastAsia" w:ascii="宋体" w:hAnsi="宋体" w:cs="宋体"/>
          <w:b/>
          <w:color w:val="auto"/>
          <w:highlight w:val="none"/>
          <w:u w:val="single"/>
        </w:rPr>
        <w:t>工程</w:t>
      </w:r>
      <w:r>
        <w:rPr>
          <w:rFonts w:hint="eastAsia" w:ascii="宋体" w:hAnsi="宋体" w:cs="宋体"/>
          <w:b/>
          <w:color w:val="auto"/>
          <w:highlight w:val="none"/>
        </w:rPr>
        <w:t>，采购标的对应的中小企业划分标准所属行业为</w:t>
      </w:r>
      <w:r>
        <w:rPr>
          <w:rFonts w:hint="eastAsia" w:ascii="宋体" w:hAnsi="宋体" w:cs="宋体"/>
          <w:b/>
          <w:color w:val="auto"/>
          <w:highlight w:val="none"/>
          <w:u w:val="single"/>
        </w:rPr>
        <w:t>　</w:t>
      </w:r>
      <w:r>
        <w:rPr>
          <w:rFonts w:hint="eastAsia" w:ascii="宋体" w:hAnsi="宋体" w:cs="宋体"/>
          <w:b/>
          <w:bCs/>
          <w:color w:val="auto"/>
          <w:highlight w:val="none"/>
          <w:u w:val="single"/>
          <w:lang w:bidi="ar"/>
        </w:rPr>
        <w:t>建筑业</w:t>
      </w:r>
      <w:r>
        <w:rPr>
          <w:rFonts w:hint="eastAsia" w:ascii="宋体" w:hAnsi="宋体" w:cs="宋体"/>
          <w:b/>
          <w:color w:val="auto"/>
          <w:highlight w:val="none"/>
          <w:u w:val="single"/>
        </w:rPr>
        <w:t>　</w:t>
      </w:r>
      <w:r>
        <w:rPr>
          <w:rFonts w:hint="eastAsia" w:ascii="宋体" w:hAnsi="宋体" w:cs="宋体"/>
          <w:b/>
          <w:color w:val="auto"/>
          <w:highlight w:val="none"/>
        </w:rPr>
        <w:t>。</w:t>
      </w:r>
    </w:p>
    <w:p w14:paraId="59B82EC9">
      <w:pPr>
        <w:spacing w:line="348" w:lineRule="auto"/>
        <w:ind w:firstLine="480"/>
        <w:jc w:val="left"/>
        <w:rPr>
          <w:rFonts w:hint="eastAsia" w:ascii="宋体" w:hAnsi="宋体" w:cs="宋体"/>
          <w:color w:val="auto"/>
          <w:highlight w:val="none"/>
        </w:rPr>
      </w:pPr>
      <w:r>
        <w:rPr>
          <w:rFonts w:hint="eastAsia" w:ascii="宋体" w:hAnsi="宋体" w:cs="宋体"/>
          <w:color w:val="auto"/>
          <w:highlight w:val="none"/>
        </w:rPr>
        <w:t>1、根据《政府采购需求管理办法》等有关规定，采购人确定采购需求。</w:t>
      </w:r>
    </w:p>
    <w:p w14:paraId="4D52CF2F">
      <w:pPr>
        <w:spacing w:line="348" w:lineRule="auto"/>
        <w:ind w:firstLine="482"/>
        <w:jc w:val="left"/>
        <w:rPr>
          <w:rFonts w:hint="eastAsia" w:ascii="宋体" w:hAnsi="宋体" w:cs="宋体"/>
          <w:b/>
          <w:bCs/>
          <w:color w:val="auto"/>
          <w:highlight w:val="none"/>
        </w:rPr>
      </w:pPr>
      <w:r>
        <w:rPr>
          <w:rFonts w:hint="eastAsia" w:ascii="宋体" w:hAnsi="宋体" w:cs="宋体"/>
          <w:b/>
          <w:color w:val="auto"/>
          <w:highlight w:val="none"/>
        </w:rPr>
        <w:t>2、</w:t>
      </w:r>
      <w:r>
        <w:rPr>
          <w:rFonts w:hint="eastAsia" w:ascii="宋体" w:hAnsi="宋体" w:cs="宋体"/>
          <w:b/>
          <w:bCs/>
          <w:color w:val="auto"/>
          <w:highlight w:val="none"/>
        </w:rPr>
        <w:t>本项目需求中标注★的款项为实质性响应要求和条件，由采购人根据实际情况设置，投标人必须逐条明确作出满足实质性要求和条件的响应，否则投标无效。</w:t>
      </w:r>
    </w:p>
    <w:p w14:paraId="7A9B1667">
      <w:pPr>
        <w:spacing w:line="348" w:lineRule="auto"/>
        <w:ind w:firstLine="0"/>
        <w:rPr>
          <w:rFonts w:hint="eastAsia" w:ascii="宋体" w:hAnsi="宋体" w:cs="宋体"/>
          <w:b/>
          <w:bCs/>
          <w:color w:val="auto"/>
          <w:highlight w:val="none"/>
        </w:rPr>
      </w:pPr>
      <w:r>
        <w:rPr>
          <w:rFonts w:hint="eastAsia" w:ascii="宋体" w:hAnsi="宋体" w:cs="宋体"/>
          <w:b/>
          <w:bCs/>
          <w:color w:val="auto"/>
          <w:highlight w:val="none"/>
        </w:rPr>
        <w:t>一、工程概况：</w:t>
      </w:r>
    </w:p>
    <w:p w14:paraId="5CD121D7">
      <w:pPr>
        <w:spacing w:line="348" w:lineRule="auto"/>
        <w:ind w:firstLine="720" w:firstLineChars="300"/>
        <w:rPr>
          <w:rFonts w:hint="eastAsia" w:ascii="宋体" w:hAnsi="宋体" w:cs="宋体"/>
          <w:b w:val="0"/>
          <w:bCs w:val="0"/>
          <w:color w:val="auto"/>
          <w:highlight w:val="none"/>
        </w:rPr>
      </w:pPr>
      <w:r>
        <w:rPr>
          <w:rFonts w:hint="eastAsia" w:ascii="宋体" w:hAnsi="宋体" w:cs="宋体"/>
          <w:b w:val="0"/>
          <w:bCs w:val="0"/>
          <w:color w:val="auto"/>
          <w:highlight w:val="none"/>
        </w:rPr>
        <w:t>连云港市革命纪念馆1-3层展馆区和4层办公区多联机空调设备改造，具体详见图纸及工程量清单；</w:t>
      </w:r>
    </w:p>
    <w:p w14:paraId="13F1343F">
      <w:pPr>
        <w:pStyle w:val="2"/>
        <w:ind w:left="0" w:leftChars="0" w:firstLine="0" w:firstLineChars="0"/>
        <w:rPr>
          <w:rFonts w:hint="eastAsia" w:ascii="宋体" w:hAnsi="宋体" w:eastAsia="宋体" w:cs="宋体"/>
          <w:b/>
          <w:bCs/>
          <w:color w:val="auto"/>
          <w:sz w:val="24"/>
          <w:szCs w:val="24"/>
          <w:highlight w:val="none"/>
          <w:lang w:val="en-US" w:eastAsia="zh-CN"/>
        </w:rPr>
      </w:pPr>
      <w:r>
        <w:rPr>
          <w:rFonts w:hint="eastAsia"/>
          <w:b/>
          <w:bCs/>
          <w:color w:val="auto"/>
          <w:highlight w:val="none"/>
          <w:lang w:val="en-US" w:eastAsia="zh-CN"/>
        </w:rPr>
        <w:t>二、采购清单、</w:t>
      </w:r>
      <w:r>
        <w:rPr>
          <w:rFonts w:hint="eastAsia" w:ascii="宋体" w:hAnsi="宋体" w:eastAsia="宋体" w:cs="宋体"/>
          <w:b/>
          <w:bCs/>
          <w:color w:val="auto"/>
          <w:sz w:val="24"/>
          <w:szCs w:val="24"/>
          <w:highlight w:val="none"/>
          <w:lang w:val="en-US" w:eastAsia="zh-CN"/>
        </w:rPr>
        <w:t>功能及技术要求</w:t>
      </w:r>
    </w:p>
    <w:p w14:paraId="7A8CF157">
      <w:pPr>
        <w:pStyle w:val="2"/>
        <w:ind w:left="0" w:leftChars="0" w:firstLine="0" w:firstLineChars="0"/>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（一）主要设备采购清单</w:t>
      </w:r>
    </w:p>
    <w:tbl>
      <w:tblPr>
        <w:tblStyle w:val="3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2"/>
        <w:gridCol w:w="1748"/>
        <w:gridCol w:w="3448"/>
        <w:gridCol w:w="2223"/>
        <w:gridCol w:w="1136"/>
      </w:tblGrid>
      <w:tr w14:paraId="730C6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2"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7D3D4">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kern w:val="0"/>
                <w:sz w:val="20"/>
                <w:szCs w:val="20"/>
                <w:highlight w:val="none"/>
                <w:u w:val="none"/>
                <w:lang w:val="en-US" w:eastAsia="zh-CN" w:bidi="ar"/>
              </w:rPr>
            </w:pPr>
            <w:r>
              <w:rPr>
                <w:rFonts w:hint="eastAsia" w:ascii="Arial" w:hAnsi="Arial" w:cs="Arial"/>
                <w:i w:val="0"/>
                <w:iCs w:val="0"/>
                <w:color w:val="auto"/>
                <w:kern w:val="0"/>
                <w:sz w:val="20"/>
                <w:szCs w:val="20"/>
                <w:highlight w:val="none"/>
                <w:u w:val="none"/>
                <w:lang w:val="en-US" w:eastAsia="zh-CN" w:bidi="ar"/>
              </w:rPr>
              <w:t>序号</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4407B">
            <w:pPr>
              <w:keepNext w:val="0"/>
              <w:keepLines w:val="0"/>
              <w:widowControl/>
              <w:suppressLineNumbers w:val="0"/>
              <w:ind w:left="0" w:leftChars="0" w:firstLine="0" w:firstLineChars="0"/>
              <w:jc w:val="left"/>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采购标的</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1B935">
            <w:pPr>
              <w:keepNext w:val="0"/>
              <w:keepLines w:val="0"/>
              <w:widowControl/>
              <w:suppressLineNumbers w:val="0"/>
              <w:ind w:left="0" w:leftChars="0" w:firstLine="0" w:firstLineChars="0"/>
              <w:jc w:val="left"/>
              <w:textAlignment w:val="center"/>
              <w:rPr>
                <w:rStyle w:val="598"/>
                <w:rFonts w:hint="default" w:eastAsia="宋体"/>
                <w:color w:val="auto"/>
                <w:highlight w:val="none"/>
                <w:lang w:val="en-US" w:eastAsia="zh-CN" w:bidi="ar"/>
              </w:rPr>
            </w:pPr>
            <w:r>
              <w:rPr>
                <w:rStyle w:val="598"/>
                <w:rFonts w:hint="eastAsia"/>
                <w:color w:val="auto"/>
                <w:highlight w:val="none"/>
                <w:lang w:val="en-US" w:eastAsia="zh-CN" w:bidi="ar"/>
              </w:rPr>
              <w:t>功能及技术要求</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763BA">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项</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F9206">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kern w:val="0"/>
                <w:sz w:val="20"/>
                <w:szCs w:val="20"/>
                <w:highlight w:val="none"/>
                <w:u w:val="none"/>
                <w:lang w:val="en-US" w:eastAsia="zh-CN" w:bidi="ar"/>
              </w:rPr>
            </w:pPr>
            <w:r>
              <w:rPr>
                <w:rFonts w:hint="eastAsia" w:ascii="Arial" w:hAnsi="Arial" w:cs="Arial"/>
                <w:i w:val="0"/>
                <w:iCs w:val="0"/>
                <w:color w:val="auto"/>
                <w:kern w:val="0"/>
                <w:sz w:val="20"/>
                <w:szCs w:val="20"/>
                <w:highlight w:val="none"/>
                <w:u w:val="none"/>
                <w:lang w:val="en-US" w:eastAsia="zh-CN" w:bidi="ar"/>
              </w:rPr>
              <w:t>数量</w:t>
            </w:r>
          </w:p>
        </w:tc>
      </w:tr>
      <w:tr w14:paraId="5C854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A40C9">
            <w:pPr>
              <w:keepNext w:val="0"/>
              <w:keepLines w:val="0"/>
              <w:widowControl/>
              <w:suppressLineNumbers w:val="0"/>
              <w:ind w:left="0" w:leftChars="0" w:firstLine="0" w:firstLineChars="0"/>
              <w:jc w:val="center"/>
              <w:textAlignment w:val="center"/>
              <w:rPr>
                <w:rFonts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1</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A1901">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多联机室外机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636E9">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名称：多联机室外机</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≥33.5KW;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≥37.5KW;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运转噪音：</w:t>
            </w:r>
            <w:r>
              <w:rPr>
                <w:rStyle w:val="598"/>
                <w:rFonts w:eastAsia="宋体"/>
                <w:color w:val="auto"/>
                <w:highlight w:val="none"/>
                <w:lang w:val="en-US" w:eastAsia="zh-CN" w:bidi="ar"/>
              </w:rPr>
              <w:t>≤61dB(A)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663B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19A77">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7 </w:t>
            </w:r>
          </w:p>
        </w:tc>
      </w:tr>
      <w:tr w14:paraId="4684C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8331E">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2</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75DC1">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多联机室外机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AF60E">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名称：多联机室外机</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≥40.0KW;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≥45.0KW;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运转噪音：</w:t>
            </w:r>
            <w:r>
              <w:rPr>
                <w:rStyle w:val="598"/>
                <w:rFonts w:eastAsia="宋体"/>
                <w:color w:val="auto"/>
                <w:highlight w:val="none"/>
                <w:lang w:val="en-US" w:eastAsia="zh-CN" w:bidi="ar"/>
              </w:rPr>
              <w:t>≤61dB(A)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A05A5">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D7A88">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4 </w:t>
            </w:r>
          </w:p>
        </w:tc>
      </w:tr>
      <w:tr w14:paraId="47155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4BEA1">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3</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A3E58">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多联机室外机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47DB6">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名称：多联机室外机</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≥45.0KW;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≥50.0KW;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运转噪音：</w:t>
            </w:r>
            <w:r>
              <w:rPr>
                <w:rStyle w:val="598"/>
                <w:rFonts w:eastAsia="宋体"/>
                <w:color w:val="auto"/>
                <w:highlight w:val="none"/>
                <w:lang w:val="en-US" w:eastAsia="zh-CN" w:bidi="ar"/>
              </w:rPr>
              <w:t>≤61dB(A)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D05A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18953">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27 </w:t>
            </w:r>
          </w:p>
        </w:tc>
      </w:tr>
      <w:tr w14:paraId="60A84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6977E">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4</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5322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9F288">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名称：天花嵌入式</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≥2.8KW;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≥3.2KW;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噪音：</w:t>
            </w:r>
            <w:r>
              <w:rPr>
                <w:rStyle w:val="598"/>
                <w:rFonts w:eastAsia="宋体"/>
                <w:color w:val="auto"/>
                <w:highlight w:val="none"/>
                <w:lang w:val="en-US" w:eastAsia="zh-CN" w:bidi="ar"/>
              </w:rPr>
              <w:t>≤37dB(A)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4D26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C1186">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1 </w:t>
            </w:r>
          </w:p>
        </w:tc>
      </w:tr>
      <w:tr w14:paraId="6868E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C1599">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5</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F711E">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79F53">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名称：天花嵌入式</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≥3.6KW;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≥4.0KW;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噪音：</w:t>
            </w:r>
            <w:r>
              <w:rPr>
                <w:rStyle w:val="598"/>
                <w:rFonts w:eastAsia="宋体"/>
                <w:color w:val="auto"/>
                <w:highlight w:val="none"/>
                <w:lang w:val="en-US" w:eastAsia="zh-CN" w:bidi="ar"/>
              </w:rPr>
              <w:t>≤39dB(A)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32DE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1859A">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5 </w:t>
            </w:r>
          </w:p>
        </w:tc>
      </w:tr>
      <w:tr w14:paraId="43C51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44D99">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6</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E75ED">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9A36F">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名称：天花嵌入式</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≥4.5KW;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≥5.0KW;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噪音：</w:t>
            </w:r>
            <w:r>
              <w:rPr>
                <w:rStyle w:val="598"/>
                <w:rFonts w:eastAsia="宋体"/>
                <w:color w:val="auto"/>
                <w:highlight w:val="none"/>
                <w:lang w:val="en-US" w:eastAsia="zh-CN" w:bidi="ar"/>
              </w:rPr>
              <w:t>≤39dB(A)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49451">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D7F3C">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1 </w:t>
            </w:r>
          </w:p>
        </w:tc>
      </w:tr>
      <w:tr w14:paraId="718E4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1A0CA">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7</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1E697">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F5132">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名称：天花嵌入式</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≥5.6KW;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≥6.3KW;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噪音：</w:t>
            </w:r>
            <w:r>
              <w:rPr>
                <w:rStyle w:val="598"/>
                <w:rFonts w:eastAsia="宋体"/>
                <w:color w:val="auto"/>
                <w:highlight w:val="none"/>
                <w:lang w:val="en-US" w:eastAsia="zh-CN" w:bidi="ar"/>
              </w:rPr>
              <w:t>≤39dB(A)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56D0F">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7855F">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1 </w:t>
            </w:r>
          </w:p>
        </w:tc>
      </w:tr>
      <w:tr w14:paraId="2DD9A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DBF8F">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8</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3378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A40AA">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名称：天花嵌入式</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≥7.1KW;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≥8.0KW;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噪音：</w:t>
            </w:r>
            <w:r>
              <w:rPr>
                <w:rStyle w:val="598"/>
                <w:rFonts w:eastAsia="宋体"/>
                <w:color w:val="auto"/>
                <w:highlight w:val="none"/>
                <w:lang w:val="en-US" w:eastAsia="zh-CN" w:bidi="ar"/>
              </w:rPr>
              <w:t>≤44dB(A)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2D609">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56B9B">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12 </w:t>
            </w:r>
          </w:p>
        </w:tc>
      </w:tr>
      <w:tr w14:paraId="710CD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FDE21">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9</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CFAD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3C524">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名称：天花嵌入式</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≥9.0KW;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≥10.0KW;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噪音：</w:t>
            </w:r>
            <w:r>
              <w:rPr>
                <w:rStyle w:val="598"/>
                <w:rFonts w:eastAsia="宋体"/>
                <w:color w:val="auto"/>
                <w:highlight w:val="none"/>
                <w:lang w:val="en-US" w:eastAsia="zh-CN" w:bidi="ar"/>
              </w:rPr>
              <w:t>≤44dB(A)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9FFD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EB1D2">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8 </w:t>
            </w:r>
          </w:p>
        </w:tc>
      </w:tr>
      <w:tr w14:paraId="1AB44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C65AC">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10</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DF5F2">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BC0D2">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名称：天花嵌入式</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≥10.0KW;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≥11.2KW;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噪音：</w:t>
            </w:r>
            <w:r>
              <w:rPr>
                <w:rStyle w:val="598"/>
                <w:rFonts w:eastAsia="宋体"/>
                <w:color w:val="auto"/>
                <w:highlight w:val="none"/>
                <w:lang w:val="en-US" w:eastAsia="zh-CN" w:bidi="ar"/>
              </w:rPr>
              <w:t>≤44dB(A)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A6937">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0E7DA">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2 </w:t>
            </w:r>
          </w:p>
        </w:tc>
      </w:tr>
      <w:tr w14:paraId="6AE6E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7A345">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11</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11406">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E8B92">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名称：天花嵌入式</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≥12.5KW;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≥15.0KW;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噪音：</w:t>
            </w:r>
            <w:r>
              <w:rPr>
                <w:rStyle w:val="598"/>
                <w:rFonts w:eastAsia="宋体"/>
                <w:color w:val="auto"/>
                <w:highlight w:val="none"/>
                <w:lang w:val="en-US" w:eastAsia="zh-CN" w:bidi="ar"/>
              </w:rPr>
              <w:t>≤46dB(A)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CF753">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174FB">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32 </w:t>
            </w:r>
          </w:p>
        </w:tc>
      </w:tr>
      <w:tr w14:paraId="09AFC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C713D">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12</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50AAC">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736F6">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名称：暗藏天花风管式</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≥10.0KW;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≥11.2KW;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噪音：</w:t>
            </w:r>
            <w:r>
              <w:rPr>
                <w:rStyle w:val="598"/>
                <w:rFonts w:eastAsia="宋体"/>
                <w:color w:val="auto"/>
                <w:highlight w:val="none"/>
                <w:lang w:val="en-US" w:eastAsia="zh-CN" w:bidi="ar"/>
              </w:rPr>
              <w:t>≤42dB(A)</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5.</w:t>
            </w:r>
            <w:r>
              <w:rPr>
                <w:rStyle w:val="599"/>
                <w:color w:val="auto"/>
                <w:highlight w:val="none"/>
                <w:lang w:val="en-US" w:eastAsia="zh-CN" w:bidi="ar"/>
              </w:rPr>
              <w:t>★静压：</w:t>
            </w:r>
            <w:r>
              <w:rPr>
                <w:rStyle w:val="598"/>
                <w:rFonts w:eastAsia="宋体"/>
                <w:color w:val="auto"/>
                <w:highlight w:val="none"/>
                <w:lang w:val="en-US" w:eastAsia="zh-CN" w:bidi="ar"/>
              </w:rPr>
              <w:t>200Pa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BC2AD">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CB8CC">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22 </w:t>
            </w:r>
          </w:p>
        </w:tc>
      </w:tr>
      <w:tr w14:paraId="01542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74741">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13</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6262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室内机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5E619">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名称：暗藏天花风管式</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≥12.5KW;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≥14.0KW;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噪音：</w:t>
            </w:r>
            <w:r>
              <w:rPr>
                <w:rStyle w:val="598"/>
                <w:rFonts w:eastAsia="宋体"/>
                <w:color w:val="auto"/>
                <w:highlight w:val="none"/>
                <w:lang w:val="en-US" w:eastAsia="zh-CN" w:bidi="ar"/>
              </w:rPr>
              <w:t>≤44dB(A)</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5.</w:t>
            </w:r>
            <w:r>
              <w:rPr>
                <w:rStyle w:val="599"/>
                <w:color w:val="auto"/>
                <w:highlight w:val="none"/>
                <w:lang w:val="en-US" w:eastAsia="zh-CN" w:bidi="ar"/>
              </w:rPr>
              <w:t>★静压：</w:t>
            </w:r>
            <w:r>
              <w:rPr>
                <w:rStyle w:val="598"/>
                <w:rFonts w:eastAsia="宋体"/>
                <w:color w:val="auto"/>
                <w:highlight w:val="none"/>
                <w:lang w:val="en-US" w:eastAsia="zh-CN" w:bidi="ar"/>
              </w:rPr>
              <w:t>200Pa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65A88">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EED66">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73 </w:t>
            </w:r>
          </w:p>
        </w:tc>
      </w:tr>
      <w:tr w14:paraId="2CB0A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1EEC5">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1</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4FA63">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家用分体室外机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2CE1A">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1.</w:t>
            </w:r>
            <w:r>
              <w:rPr>
                <w:rStyle w:val="599"/>
                <w:color w:val="auto"/>
                <w:highlight w:val="none"/>
                <w:lang w:val="en-US" w:eastAsia="zh-CN" w:bidi="ar"/>
              </w:rPr>
              <w:t>名称：一拖二家用变频空调外机</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≥12.5KW;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≥14.0KW;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运转噪音：</w:t>
            </w:r>
            <w:r>
              <w:rPr>
                <w:rStyle w:val="598"/>
                <w:rFonts w:eastAsia="宋体"/>
                <w:color w:val="auto"/>
                <w:highlight w:val="none"/>
                <w:lang w:val="en-US" w:eastAsia="zh-CN" w:bidi="ar"/>
              </w:rPr>
              <w:t>≤57dB(A)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F4709">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Style w:val="599"/>
                <w:color w:val="auto"/>
                <w:highlight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FA737">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1 </w:t>
            </w:r>
          </w:p>
        </w:tc>
      </w:tr>
      <w:tr w14:paraId="29139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F946D">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2</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D9E75">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多联机室外机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2899E">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名称：多联机室外机</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≥25.5KW;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≥27.4KW;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运转噪音：</w:t>
            </w:r>
            <w:r>
              <w:rPr>
                <w:rStyle w:val="598"/>
                <w:rFonts w:eastAsia="宋体"/>
                <w:color w:val="auto"/>
                <w:highlight w:val="none"/>
                <w:lang w:val="en-US" w:eastAsia="zh-CN" w:bidi="ar"/>
              </w:rPr>
              <w:t>≤59dB(A)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EEF57">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Style w:val="599"/>
                <w:color w:val="auto"/>
                <w:highlight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8EBD1">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1 </w:t>
            </w:r>
          </w:p>
        </w:tc>
      </w:tr>
      <w:tr w14:paraId="7DAD3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F6860">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3</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26CEC">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多联机室外机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7BA07">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名称：多联机室外机</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≥45.0KW;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≥50.0KW;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运转噪音：</w:t>
            </w:r>
            <w:r>
              <w:rPr>
                <w:rStyle w:val="598"/>
                <w:rFonts w:eastAsia="宋体"/>
                <w:color w:val="auto"/>
                <w:highlight w:val="none"/>
                <w:lang w:val="en-US" w:eastAsia="zh-CN" w:bidi="ar"/>
              </w:rPr>
              <w:t>≤61dB(A)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2ABEA">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Style w:val="599"/>
                <w:color w:val="auto"/>
                <w:highlight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D2CCD">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1 </w:t>
            </w:r>
          </w:p>
        </w:tc>
      </w:tr>
      <w:tr w14:paraId="06033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2765A">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4</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BC6C0">
            <w:pPr>
              <w:keepNext w:val="0"/>
              <w:keepLines w:val="0"/>
              <w:widowControl/>
              <w:suppressLineNumbers w:val="0"/>
              <w:ind w:left="0" w:leftChars="0" w:firstLine="0" w:firstLineChars="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多联机室外机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DD20C">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名称：多联机室外机</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≥56.2KW;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≥63.0KW;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运转噪音：</w:t>
            </w:r>
            <w:r>
              <w:rPr>
                <w:rStyle w:val="598"/>
                <w:rFonts w:eastAsia="宋体"/>
                <w:color w:val="auto"/>
                <w:highlight w:val="none"/>
                <w:lang w:val="en-US" w:eastAsia="zh-CN" w:bidi="ar"/>
              </w:rPr>
              <w:t>≤63dB(A)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CFAD2">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Style w:val="599"/>
                <w:color w:val="auto"/>
                <w:highlight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C0549">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1 </w:t>
            </w:r>
          </w:p>
        </w:tc>
      </w:tr>
      <w:tr w14:paraId="277B2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7815C">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5</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8FD0F">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9"/>
                <w:color w:val="auto"/>
                <w:highlight w:val="none"/>
                <w:lang w:val="en-US" w:eastAsia="zh-CN" w:bidi="ar"/>
              </w:rPr>
              <w:t>室内机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0DEFB">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名称：天花嵌入式</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≥3.6KW;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≥4.0KW;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噪音：</w:t>
            </w:r>
            <w:r>
              <w:rPr>
                <w:rStyle w:val="598"/>
                <w:rFonts w:eastAsia="宋体"/>
                <w:color w:val="auto"/>
                <w:highlight w:val="none"/>
                <w:lang w:val="en-US" w:eastAsia="zh-CN" w:bidi="ar"/>
              </w:rPr>
              <w:t>≤39dB(A)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64CCA">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Style w:val="599"/>
                <w:color w:val="auto"/>
                <w:highlight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CBCC4">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2 </w:t>
            </w:r>
          </w:p>
        </w:tc>
      </w:tr>
      <w:tr w14:paraId="5CC3B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84034">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6</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DDEB2">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9"/>
                <w:color w:val="auto"/>
                <w:highlight w:val="none"/>
                <w:lang w:val="en-US" w:eastAsia="zh-CN" w:bidi="ar"/>
              </w:rPr>
              <w:t>室内机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01B7D">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名称：天花嵌入式</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≥7.1KW;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≥8.0KW;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噪音：</w:t>
            </w:r>
            <w:r>
              <w:rPr>
                <w:rStyle w:val="598"/>
                <w:rFonts w:eastAsia="宋体"/>
                <w:color w:val="auto"/>
                <w:highlight w:val="none"/>
                <w:lang w:val="en-US" w:eastAsia="zh-CN" w:bidi="ar"/>
              </w:rPr>
              <w:t>≤44dB(A)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2FF88">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Style w:val="599"/>
                <w:color w:val="auto"/>
                <w:highlight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70EA1">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10 </w:t>
            </w:r>
          </w:p>
        </w:tc>
      </w:tr>
      <w:tr w14:paraId="75ED5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FCE2D">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7</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7796F">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9"/>
                <w:color w:val="auto"/>
                <w:highlight w:val="none"/>
                <w:lang w:val="en-US" w:eastAsia="zh-CN" w:bidi="ar"/>
              </w:rPr>
              <w:t>室内机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2B960">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名称：天花嵌入式</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≥7.1KW;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≥8.0KW;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噪音：</w:t>
            </w:r>
            <w:r>
              <w:rPr>
                <w:rStyle w:val="598"/>
                <w:rFonts w:eastAsia="宋体"/>
                <w:color w:val="auto"/>
                <w:highlight w:val="none"/>
                <w:lang w:val="en-US" w:eastAsia="zh-CN" w:bidi="ar"/>
              </w:rPr>
              <w:t>≤44dB(A)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7FE61">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Style w:val="599"/>
                <w:color w:val="auto"/>
                <w:highlight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02C3B">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4 </w:t>
            </w:r>
          </w:p>
        </w:tc>
      </w:tr>
      <w:tr w14:paraId="73290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C755B">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8</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A97F9">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9"/>
                <w:color w:val="auto"/>
                <w:highlight w:val="none"/>
                <w:lang w:val="en-US" w:eastAsia="zh-CN" w:bidi="ar"/>
              </w:rPr>
              <w:t>室内机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A23F9">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名称：天花嵌入式</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≥9.0KW;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≥10.0KW;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噪音：</w:t>
            </w:r>
            <w:r>
              <w:rPr>
                <w:rStyle w:val="598"/>
                <w:rFonts w:eastAsia="宋体"/>
                <w:color w:val="auto"/>
                <w:highlight w:val="none"/>
                <w:lang w:val="en-US" w:eastAsia="zh-CN" w:bidi="ar"/>
              </w:rPr>
              <w:t>≤44dB(A)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E1A02">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Style w:val="599"/>
                <w:color w:val="auto"/>
                <w:highlight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CF1AB">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1 </w:t>
            </w:r>
          </w:p>
        </w:tc>
      </w:tr>
      <w:tr w14:paraId="7C1D6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4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7DE61">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9</w:t>
            </w:r>
          </w:p>
        </w:tc>
        <w:tc>
          <w:tcPr>
            <w:tcW w:w="9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212C4">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9"/>
                <w:color w:val="auto"/>
                <w:highlight w:val="none"/>
                <w:lang w:val="en-US" w:eastAsia="zh-CN" w:bidi="ar"/>
              </w:rPr>
              <w:t>室内机</w:t>
            </w:r>
          </w:p>
        </w:tc>
        <w:tc>
          <w:tcPr>
            <w:tcW w:w="18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678D8">
            <w:pPr>
              <w:keepNext w:val="0"/>
              <w:keepLines w:val="0"/>
              <w:widowControl/>
              <w:suppressLineNumbers w:val="0"/>
              <w:ind w:left="0" w:leftChars="0" w:firstLine="0" w:firstLineChars="0"/>
              <w:jc w:val="left"/>
              <w:textAlignment w:val="center"/>
              <w:rPr>
                <w:rFonts w:hint="default" w:ascii="Arial" w:hAnsi="Arial" w:eastAsia="宋体" w:cs="Arial"/>
                <w:i w:val="0"/>
                <w:iCs w:val="0"/>
                <w:color w:val="auto"/>
                <w:sz w:val="20"/>
                <w:szCs w:val="20"/>
                <w:highlight w:val="none"/>
                <w:u w:val="none"/>
              </w:rPr>
            </w:pPr>
            <w:r>
              <w:rPr>
                <w:rStyle w:val="598"/>
                <w:rFonts w:eastAsia="宋体"/>
                <w:color w:val="auto"/>
                <w:highlight w:val="none"/>
                <w:lang w:val="en-US" w:eastAsia="zh-CN" w:bidi="ar"/>
              </w:rPr>
              <w:t>1.</w:t>
            </w:r>
            <w:r>
              <w:rPr>
                <w:rStyle w:val="599"/>
                <w:color w:val="auto"/>
                <w:highlight w:val="none"/>
                <w:lang w:val="en-US" w:eastAsia="zh-CN" w:bidi="ar"/>
              </w:rPr>
              <w:t>名称：天花嵌入式</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2.</w:t>
            </w:r>
            <w:r>
              <w:rPr>
                <w:rStyle w:val="599"/>
                <w:color w:val="auto"/>
                <w:highlight w:val="none"/>
                <w:lang w:val="en-US" w:eastAsia="zh-CN" w:bidi="ar"/>
              </w:rPr>
              <w:t>制冷量：</w:t>
            </w:r>
            <w:r>
              <w:rPr>
                <w:rStyle w:val="598"/>
                <w:rFonts w:eastAsia="宋体"/>
                <w:color w:val="auto"/>
                <w:highlight w:val="none"/>
                <w:lang w:val="en-US" w:eastAsia="zh-CN" w:bidi="ar"/>
              </w:rPr>
              <w:t>≥12.5KW;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3.</w:t>
            </w:r>
            <w:r>
              <w:rPr>
                <w:rStyle w:val="599"/>
                <w:color w:val="auto"/>
                <w:highlight w:val="none"/>
                <w:lang w:val="en-US" w:eastAsia="zh-CN" w:bidi="ar"/>
              </w:rPr>
              <w:t>制热量：</w:t>
            </w:r>
            <w:r>
              <w:rPr>
                <w:rStyle w:val="598"/>
                <w:rFonts w:eastAsia="宋体"/>
                <w:color w:val="auto"/>
                <w:highlight w:val="none"/>
                <w:lang w:val="en-US" w:eastAsia="zh-CN" w:bidi="ar"/>
              </w:rPr>
              <w:t>≥15.0KW;</w:t>
            </w:r>
            <w:r>
              <w:rPr>
                <w:rStyle w:val="598"/>
                <w:rFonts w:eastAsia="宋体"/>
                <w:color w:val="auto"/>
                <w:highlight w:val="none"/>
                <w:lang w:val="en-US" w:eastAsia="zh-CN" w:bidi="ar"/>
              </w:rPr>
              <w:br w:type="textWrapping"/>
            </w:r>
            <w:r>
              <w:rPr>
                <w:rStyle w:val="598"/>
                <w:rFonts w:eastAsia="宋体"/>
                <w:color w:val="auto"/>
                <w:highlight w:val="none"/>
                <w:lang w:val="en-US" w:eastAsia="zh-CN" w:bidi="ar"/>
              </w:rPr>
              <w:t>4.▲</w:t>
            </w:r>
            <w:r>
              <w:rPr>
                <w:rStyle w:val="599"/>
                <w:color w:val="auto"/>
                <w:highlight w:val="none"/>
                <w:lang w:val="en-US" w:eastAsia="zh-CN" w:bidi="ar"/>
              </w:rPr>
              <w:t>噪音：</w:t>
            </w:r>
            <w:r>
              <w:rPr>
                <w:rStyle w:val="598"/>
                <w:rFonts w:eastAsia="宋体"/>
                <w:color w:val="auto"/>
                <w:highlight w:val="none"/>
                <w:lang w:val="en-US" w:eastAsia="zh-CN" w:bidi="ar"/>
              </w:rPr>
              <w:t>≤46dB(A)</w:t>
            </w:r>
          </w:p>
        </w:tc>
        <w:tc>
          <w:tcPr>
            <w:tcW w:w="11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33F06">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Style w:val="599"/>
                <w:color w:val="auto"/>
                <w:highlight w:val="none"/>
                <w:lang w:val="en-US" w:eastAsia="zh-CN" w:bidi="ar"/>
              </w:rPr>
              <w:t>台</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6CB49">
            <w:pPr>
              <w:keepNext w:val="0"/>
              <w:keepLines w:val="0"/>
              <w:widowControl/>
              <w:suppressLineNumbers w:val="0"/>
              <w:ind w:left="0" w:leftChars="0" w:firstLine="0" w:firstLineChars="0"/>
              <w:jc w:val="center"/>
              <w:textAlignment w:val="cente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kern w:val="0"/>
                <w:sz w:val="20"/>
                <w:szCs w:val="20"/>
                <w:highlight w:val="none"/>
                <w:u w:val="none"/>
                <w:lang w:val="en-US" w:eastAsia="zh-CN" w:bidi="ar"/>
              </w:rPr>
              <w:t xml:space="preserve">2 </w:t>
            </w:r>
          </w:p>
        </w:tc>
      </w:tr>
    </w:tbl>
    <w:p w14:paraId="017A4CA4">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lang w:val="en-US" w:eastAsia="zh-CN"/>
        </w:rPr>
        <w:t>）功能及技术要求</w:t>
      </w:r>
    </w:p>
    <w:p w14:paraId="4BDAF08A">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1.关于多联机室内外机设备的要求（响应所述功能即可，表述无需完全一致）：</w:t>
      </w:r>
    </w:p>
    <w:p w14:paraId="45C874BB">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（1）▲压缩机：所投多联机压缩机应为全直流变频喷气增焓涡旋压缩机。</w:t>
      </w:r>
      <w:r>
        <w:rPr>
          <w:rFonts w:hint="eastAsia" w:ascii="宋体" w:hAnsi="宋体" w:eastAsia="宋体" w:cs="Times New Roman"/>
          <w:b/>
          <w:bCs/>
          <w:color w:val="auto"/>
          <w:sz w:val="24"/>
          <w:szCs w:val="24"/>
          <w:highlight w:val="none"/>
          <w:lang w:val="en-US" w:eastAsia="zh-CN"/>
        </w:rPr>
        <w:t>提供</w:t>
      </w:r>
      <w:r>
        <w:rPr>
          <w:rFonts w:hint="eastAsia" w:ascii="宋体" w:hAnsi="宋体" w:eastAsia="宋体" w:cs="Times New Roman"/>
          <w:b/>
          <w:bCs/>
          <w:color w:val="auto"/>
          <w:sz w:val="24"/>
          <w:szCs w:val="24"/>
          <w:highlight w:val="none"/>
          <w:lang w:eastAsia="zh-CN"/>
        </w:rPr>
        <w:t>产品宣传册</w:t>
      </w:r>
      <w:r>
        <w:rPr>
          <w:rFonts w:hint="eastAsia" w:ascii="宋体" w:hAnsi="宋体" w:eastAsia="宋体" w:cs="Times New Roman"/>
          <w:b/>
          <w:bCs/>
          <w:color w:val="auto"/>
          <w:sz w:val="24"/>
          <w:szCs w:val="24"/>
          <w:highlight w:val="none"/>
          <w:lang w:val="en-US" w:eastAsia="zh-CN"/>
        </w:rPr>
        <w:t>扫描件</w:t>
      </w:r>
      <w:r>
        <w:rPr>
          <w:rFonts w:hint="eastAsia" w:ascii="宋体" w:hAnsi="宋体" w:eastAsia="宋体" w:cs="Times New Roman"/>
          <w:b/>
          <w:bCs/>
          <w:color w:val="auto"/>
          <w:sz w:val="24"/>
          <w:szCs w:val="24"/>
          <w:highlight w:val="none"/>
        </w:rPr>
        <w:t>并加盖</w:t>
      </w:r>
      <w:r>
        <w:rPr>
          <w:rFonts w:hint="eastAsia" w:ascii="宋体" w:hAnsi="宋体" w:eastAsia="宋体" w:cs="Times New Roman"/>
          <w:b/>
          <w:bCs/>
          <w:color w:val="auto"/>
          <w:sz w:val="24"/>
          <w:szCs w:val="24"/>
          <w:highlight w:val="none"/>
          <w:lang w:val="en-US" w:eastAsia="zh-CN"/>
        </w:rPr>
        <w:t>供应商</w:t>
      </w:r>
      <w:r>
        <w:rPr>
          <w:rFonts w:hint="eastAsia" w:ascii="宋体" w:hAnsi="宋体" w:eastAsia="宋体" w:cs="Times New Roman"/>
          <w:b/>
          <w:bCs/>
          <w:color w:val="auto"/>
          <w:sz w:val="24"/>
          <w:szCs w:val="24"/>
          <w:highlight w:val="none"/>
        </w:rPr>
        <w:t>公章</w:t>
      </w:r>
      <w:r>
        <w:rPr>
          <w:rFonts w:hint="eastAsia" w:ascii="宋体" w:hAnsi="宋体" w:eastAsia="宋体" w:cs="Times New Roman"/>
          <w:color w:val="auto"/>
          <w:sz w:val="24"/>
          <w:szCs w:val="24"/>
          <w:highlight w:val="none"/>
        </w:rPr>
        <w:t>。</w:t>
      </w:r>
    </w:p>
    <w:p w14:paraId="3546A8A6">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（2）▲所投多联机需具有多重除霜机制（</w:t>
      </w:r>
      <w:r>
        <w:rPr>
          <w:rFonts w:hint="default" w:ascii="宋体" w:hAnsi="宋体" w:eastAsia="宋体" w:cs="宋体"/>
          <w:color w:val="auto"/>
          <w:sz w:val="24"/>
          <w:szCs w:val="24"/>
          <w:highlight w:val="none"/>
          <w:lang w:val="en-US" w:eastAsia="zh-CN"/>
        </w:rPr>
        <w:t>换热器管温除霜</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室内机制热效果除霜</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低温环境除霜</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现场灵活调整</w:t>
      </w:r>
      <w:r>
        <w:rPr>
          <w:rFonts w:hint="eastAsia" w:ascii="宋体" w:hAnsi="宋体" w:eastAsia="宋体" w:cs="宋体"/>
          <w:color w:val="auto"/>
          <w:sz w:val="24"/>
          <w:szCs w:val="24"/>
          <w:highlight w:val="none"/>
          <w:lang w:val="en-US" w:eastAsia="zh-CN"/>
        </w:rPr>
        <w:t>除霜）</w:t>
      </w:r>
      <w:r>
        <w:rPr>
          <w:rFonts w:hint="eastAsia" w:ascii="宋体" w:hAnsi="宋体" w:eastAsia="宋体" w:cs="Times New Roman"/>
          <w:b/>
          <w:bCs/>
          <w:color w:val="auto"/>
          <w:sz w:val="24"/>
          <w:szCs w:val="24"/>
          <w:highlight w:val="none"/>
          <w:lang w:val="en-US" w:eastAsia="zh-CN"/>
        </w:rPr>
        <w:t>提供</w:t>
      </w:r>
      <w:r>
        <w:rPr>
          <w:rFonts w:hint="eastAsia" w:ascii="宋体" w:hAnsi="宋体" w:eastAsia="宋体" w:cs="Times New Roman"/>
          <w:b/>
          <w:bCs/>
          <w:color w:val="auto"/>
          <w:sz w:val="24"/>
          <w:szCs w:val="24"/>
          <w:highlight w:val="none"/>
          <w:lang w:eastAsia="zh-CN"/>
        </w:rPr>
        <w:t>产品宣传册</w:t>
      </w:r>
      <w:r>
        <w:rPr>
          <w:rFonts w:hint="eastAsia" w:ascii="宋体" w:hAnsi="宋体" w:eastAsia="宋体" w:cs="Times New Roman"/>
          <w:b/>
          <w:bCs/>
          <w:color w:val="auto"/>
          <w:sz w:val="24"/>
          <w:szCs w:val="24"/>
          <w:highlight w:val="none"/>
          <w:lang w:val="en-US" w:eastAsia="zh-CN"/>
        </w:rPr>
        <w:t>扫描件</w:t>
      </w:r>
      <w:r>
        <w:rPr>
          <w:rFonts w:hint="eastAsia" w:ascii="宋体" w:hAnsi="宋体" w:eastAsia="宋体" w:cs="Times New Roman"/>
          <w:b/>
          <w:bCs/>
          <w:color w:val="auto"/>
          <w:sz w:val="24"/>
          <w:szCs w:val="24"/>
          <w:highlight w:val="none"/>
        </w:rPr>
        <w:t>并加盖</w:t>
      </w:r>
      <w:r>
        <w:rPr>
          <w:rFonts w:hint="eastAsia" w:ascii="宋体" w:hAnsi="宋体" w:eastAsia="宋体" w:cs="Times New Roman"/>
          <w:b/>
          <w:bCs/>
          <w:color w:val="auto"/>
          <w:sz w:val="24"/>
          <w:szCs w:val="24"/>
          <w:highlight w:val="none"/>
          <w:lang w:val="en-US" w:eastAsia="zh-CN"/>
        </w:rPr>
        <w:t>供应商</w:t>
      </w:r>
      <w:r>
        <w:rPr>
          <w:rFonts w:hint="eastAsia" w:ascii="宋体" w:hAnsi="宋体" w:eastAsia="宋体" w:cs="Times New Roman"/>
          <w:b/>
          <w:bCs/>
          <w:color w:val="auto"/>
          <w:sz w:val="24"/>
          <w:szCs w:val="24"/>
          <w:highlight w:val="none"/>
        </w:rPr>
        <w:t>公章</w:t>
      </w:r>
      <w:r>
        <w:rPr>
          <w:rFonts w:hint="eastAsia" w:ascii="宋体" w:hAnsi="宋体" w:eastAsia="宋体" w:cs="Times New Roman"/>
          <w:b/>
          <w:bCs/>
          <w:color w:val="auto"/>
          <w:sz w:val="24"/>
          <w:szCs w:val="24"/>
          <w:highlight w:val="none"/>
          <w:lang w:eastAsia="zh-CN"/>
        </w:rPr>
        <w:t>。</w:t>
      </w:r>
    </w:p>
    <w:p w14:paraId="72C0CB95">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（3）▲所投多联机需具有冷媒冷却散热技术、</w:t>
      </w:r>
      <w:r>
        <w:rPr>
          <w:rFonts w:hint="default" w:ascii="宋体" w:hAnsi="宋体" w:eastAsia="宋体" w:cs="宋体"/>
          <w:color w:val="auto"/>
          <w:sz w:val="24"/>
          <w:szCs w:val="24"/>
          <w:highlight w:val="none"/>
          <w:lang w:val="en-US" w:eastAsia="zh-CN"/>
        </w:rPr>
        <w:t>冷媒预测控制技术</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高效换热二级过冷技术</w:t>
      </w:r>
      <w:r>
        <w:rPr>
          <w:rFonts w:hint="eastAsia" w:ascii="宋体" w:hAnsi="宋体" w:eastAsia="宋体" w:cs="宋体"/>
          <w:color w:val="auto"/>
          <w:sz w:val="24"/>
          <w:szCs w:val="24"/>
          <w:highlight w:val="none"/>
          <w:lang w:val="en-US" w:eastAsia="zh-CN"/>
        </w:rPr>
        <w:t>、具有快速制冷制热启动功能，具备低功率待机功能。</w:t>
      </w:r>
      <w:r>
        <w:rPr>
          <w:rFonts w:hint="eastAsia" w:ascii="宋体" w:hAnsi="宋体" w:eastAsia="宋体" w:cs="Times New Roman"/>
          <w:b/>
          <w:bCs/>
          <w:color w:val="auto"/>
          <w:sz w:val="24"/>
          <w:szCs w:val="24"/>
          <w:highlight w:val="none"/>
          <w:lang w:val="en-US" w:eastAsia="zh-CN"/>
        </w:rPr>
        <w:t>提供</w:t>
      </w:r>
      <w:r>
        <w:rPr>
          <w:rFonts w:hint="eastAsia" w:ascii="宋体" w:hAnsi="宋体" w:eastAsia="宋体" w:cs="Times New Roman"/>
          <w:b/>
          <w:bCs/>
          <w:color w:val="auto"/>
          <w:sz w:val="24"/>
          <w:szCs w:val="24"/>
          <w:highlight w:val="none"/>
          <w:lang w:eastAsia="zh-CN"/>
        </w:rPr>
        <w:t>产品宣传册</w:t>
      </w:r>
      <w:r>
        <w:rPr>
          <w:rFonts w:hint="eastAsia" w:ascii="宋体" w:hAnsi="宋体" w:eastAsia="宋体" w:cs="Times New Roman"/>
          <w:b/>
          <w:bCs/>
          <w:color w:val="auto"/>
          <w:sz w:val="24"/>
          <w:szCs w:val="24"/>
          <w:highlight w:val="none"/>
          <w:lang w:val="en-US" w:eastAsia="zh-CN"/>
        </w:rPr>
        <w:t>扫描件</w:t>
      </w:r>
      <w:r>
        <w:rPr>
          <w:rFonts w:hint="eastAsia" w:ascii="宋体" w:hAnsi="宋体" w:eastAsia="宋体" w:cs="Times New Roman"/>
          <w:b/>
          <w:bCs/>
          <w:color w:val="auto"/>
          <w:sz w:val="24"/>
          <w:szCs w:val="24"/>
          <w:highlight w:val="none"/>
        </w:rPr>
        <w:t>并加盖</w:t>
      </w:r>
      <w:r>
        <w:rPr>
          <w:rFonts w:hint="eastAsia" w:ascii="宋体" w:hAnsi="宋体" w:eastAsia="宋体" w:cs="Times New Roman"/>
          <w:b/>
          <w:bCs/>
          <w:color w:val="auto"/>
          <w:sz w:val="24"/>
          <w:szCs w:val="24"/>
          <w:highlight w:val="none"/>
          <w:lang w:val="en-US" w:eastAsia="zh-CN"/>
        </w:rPr>
        <w:t>供应商</w:t>
      </w:r>
      <w:r>
        <w:rPr>
          <w:rFonts w:hint="eastAsia" w:ascii="宋体" w:hAnsi="宋体" w:eastAsia="宋体" w:cs="Times New Roman"/>
          <w:b/>
          <w:bCs/>
          <w:color w:val="auto"/>
          <w:sz w:val="24"/>
          <w:szCs w:val="24"/>
          <w:highlight w:val="none"/>
        </w:rPr>
        <w:t>公章</w:t>
      </w:r>
      <w:r>
        <w:rPr>
          <w:rFonts w:hint="eastAsia" w:ascii="宋体" w:hAnsi="宋体" w:eastAsia="宋体" w:cs="Times New Roman"/>
          <w:b/>
          <w:bCs/>
          <w:color w:val="auto"/>
          <w:sz w:val="24"/>
          <w:szCs w:val="24"/>
          <w:highlight w:val="none"/>
          <w:lang w:eastAsia="zh-CN"/>
        </w:rPr>
        <w:t>。</w:t>
      </w:r>
    </w:p>
    <w:p w14:paraId="694F06D1">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（4）▲所投多联机需具备防雷击、断电记忆、电控自修复、故障信息储存、</w:t>
      </w:r>
      <w:r>
        <w:rPr>
          <w:rFonts w:hint="default" w:ascii="宋体" w:hAnsi="宋体" w:eastAsia="宋体" w:cs="宋体"/>
          <w:color w:val="auto"/>
          <w:sz w:val="24"/>
          <w:szCs w:val="24"/>
          <w:highlight w:val="none"/>
          <w:lang w:val="en-US" w:eastAsia="zh-CN"/>
        </w:rPr>
        <w:t>单机独立断电维修</w:t>
      </w:r>
      <w:r>
        <w:rPr>
          <w:rFonts w:hint="eastAsia" w:ascii="宋体" w:hAnsi="宋体" w:eastAsia="宋体" w:cs="宋体"/>
          <w:color w:val="auto"/>
          <w:sz w:val="24"/>
          <w:szCs w:val="24"/>
          <w:highlight w:val="none"/>
          <w:lang w:val="en-US" w:eastAsia="zh-CN"/>
        </w:rPr>
        <w:t>、消防联动功能。</w:t>
      </w:r>
      <w:r>
        <w:rPr>
          <w:rFonts w:hint="eastAsia" w:ascii="宋体" w:hAnsi="宋体" w:eastAsia="宋体" w:cs="Times New Roman"/>
          <w:b/>
          <w:bCs/>
          <w:color w:val="auto"/>
          <w:sz w:val="24"/>
          <w:szCs w:val="24"/>
          <w:highlight w:val="none"/>
          <w:lang w:val="en-US" w:eastAsia="zh-CN"/>
        </w:rPr>
        <w:t>提供</w:t>
      </w:r>
      <w:r>
        <w:rPr>
          <w:rFonts w:hint="eastAsia" w:ascii="宋体" w:hAnsi="宋体" w:eastAsia="宋体" w:cs="Times New Roman"/>
          <w:b/>
          <w:bCs/>
          <w:color w:val="auto"/>
          <w:sz w:val="24"/>
          <w:szCs w:val="24"/>
          <w:highlight w:val="none"/>
          <w:lang w:eastAsia="zh-CN"/>
        </w:rPr>
        <w:t>产品宣传册</w:t>
      </w:r>
      <w:r>
        <w:rPr>
          <w:rFonts w:hint="eastAsia" w:ascii="宋体" w:hAnsi="宋体" w:eastAsia="宋体" w:cs="Times New Roman"/>
          <w:b/>
          <w:bCs/>
          <w:color w:val="auto"/>
          <w:sz w:val="24"/>
          <w:szCs w:val="24"/>
          <w:highlight w:val="none"/>
          <w:lang w:val="en-US" w:eastAsia="zh-CN"/>
        </w:rPr>
        <w:t>扫描件</w:t>
      </w:r>
      <w:r>
        <w:rPr>
          <w:rFonts w:hint="eastAsia" w:ascii="宋体" w:hAnsi="宋体" w:eastAsia="宋体" w:cs="Times New Roman"/>
          <w:b/>
          <w:bCs/>
          <w:color w:val="auto"/>
          <w:sz w:val="24"/>
          <w:szCs w:val="24"/>
          <w:highlight w:val="none"/>
        </w:rPr>
        <w:t>并加盖</w:t>
      </w:r>
      <w:r>
        <w:rPr>
          <w:rFonts w:hint="eastAsia" w:ascii="宋体" w:hAnsi="宋体" w:eastAsia="宋体" w:cs="Times New Roman"/>
          <w:b/>
          <w:bCs/>
          <w:color w:val="auto"/>
          <w:sz w:val="24"/>
          <w:szCs w:val="24"/>
          <w:highlight w:val="none"/>
          <w:lang w:val="en-US" w:eastAsia="zh-CN"/>
        </w:rPr>
        <w:t>供应商</w:t>
      </w:r>
      <w:r>
        <w:rPr>
          <w:rFonts w:hint="eastAsia" w:ascii="宋体" w:hAnsi="宋体" w:eastAsia="宋体" w:cs="Times New Roman"/>
          <w:b/>
          <w:bCs/>
          <w:color w:val="auto"/>
          <w:sz w:val="24"/>
          <w:szCs w:val="24"/>
          <w:highlight w:val="none"/>
        </w:rPr>
        <w:t>公章</w:t>
      </w:r>
      <w:r>
        <w:rPr>
          <w:rFonts w:hint="eastAsia" w:ascii="宋体" w:hAnsi="宋体" w:eastAsia="宋体" w:cs="Times New Roman"/>
          <w:b/>
          <w:bCs/>
          <w:color w:val="auto"/>
          <w:sz w:val="24"/>
          <w:szCs w:val="24"/>
          <w:highlight w:val="none"/>
          <w:lang w:eastAsia="zh-CN"/>
        </w:rPr>
        <w:t>。</w:t>
      </w:r>
    </w:p>
    <w:p w14:paraId="17C56B27">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（5）▲所投多联机</w:t>
      </w:r>
      <w:r>
        <w:rPr>
          <w:rFonts w:hint="eastAsia" w:ascii="宋体" w:hAnsi="宋体" w:cs="宋体"/>
          <w:color w:val="auto"/>
          <w:sz w:val="24"/>
          <w:szCs w:val="24"/>
          <w:highlight w:val="none"/>
          <w:lang w:val="en-US" w:eastAsia="zh-CN"/>
        </w:rPr>
        <w:t>机组具备冷媒预测控制技术，提升舒适性与节能性</w:t>
      </w:r>
      <w:r>
        <w:rPr>
          <w:rFonts w:hint="eastAsia" w:ascii="宋体" w:hAnsi="宋体" w:eastAsia="宋体" w:cs="宋体"/>
          <w:color w:val="auto"/>
          <w:sz w:val="24"/>
          <w:szCs w:val="24"/>
          <w:highlight w:val="none"/>
          <w:lang w:val="en-US" w:eastAsia="zh-CN"/>
        </w:rPr>
        <w:t>。</w:t>
      </w:r>
      <w:r>
        <w:rPr>
          <w:rFonts w:hint="eastAsia" w:ascii="宋体" w:hAnsi="宋体" w:eastAsia="宋体" w:cs="Times New Roman"/>
          <w:b/>
          <w:bCs/>
          <w:color w:val="auto"/>
          <w:sz w:val="24"/>
          <w:szCs w:val="24"/>
          <w:highlight w:val="none"/>
          <w:lang w:val="en-US" w:eastAsia="zh-CN"/>
        </w:rPr>
        <w:t>提供</w:t>
      </w:r>
      <w:r>
        <w:rPr>
          <w:rFonts w:hint="eastAsia" w:ascii="宋体" w:hAnsi="宋体" w:eastAsia="宋体" w:cs="Times New Roman"/>
          <w:b/>
          <w:bCs/>
          <w:color w:val="auto"/>
          <w:sz w:val="24"/>
          <w:szCs w:val="24"/>
          <w:highlight w:val="none"/>
          <w:lang w:eastAsia="zh-CN"/>
        </w:rPr>
        <w:t>产品宣传册</w:t>
      </w:r>
      <w:r>
        <w:rPr>
          <w:rFonts w:hint="eastAsia" w:ascii="宋体" w:hAnsi="宋体" w:eastAsia="宋体" w:cs="Times New Roman"/>
          <w:b/>
          <w:bCs/>
          <w:color w:val="auto"/>
          <w:sz w:val="24"/>
          <w:szCs w:val="24"/>
          <w:highlight w:val="none"/>
          <w:lang w:val="en-US" w:eastAsia="zh-CN"/>
        </w:rPr>
        <w:t>扫描件</w:t>
      </w:r>
      <w:r>
        <w:rPr>
          <w:rFonts w:hint="eastAsia" w:ascii="宋体" w:hAnsi="宋体" w:eastAsia="宋体" w:cs="Times New Roman"/>
          <w:b/>
          <w:bCs/>
          <w:color w:val="auto"/>
          <w:sz w:val="24"/>
          <w:szCs w:val="24"/>
          <w:highlight w:val="none"/>
        </w:rPr>
        <w:t>并加盖</w:t>
      </w:r>
      <w:r>
        <w:rPr>
          <w:rFonts w:hint="eastAsia" w:ascii="宋体" w:hAnsi="宋体" w:eastAsia="宋体" w:cs="Times New Roman"/>
          <w:b/>
          <w:bCs/>
          <w:color w:val="auto"/>
          <w:sz w:val="24"/>
          <w:szCs w:val="24"/>
          <w:highlight w:val="none"/>
          <w:lang w:val="en-US" w:eastAsia="zh-CN"/>
        </w:rPr>
        <w:t>供应商</w:t>
      </w:r>
      <w:r>
        <w:rPr>
          <w:rFonts w:hint="eastAsia" w:ascii="宋体" w:hAnsi="宋体" w:eastAsia="宋体" w:cs="Times New Roman"/>
          <w:b/>
          <w:bCs/>
          <w:color w:val="auto"/>
          <w:sz w:val="24"/>
          <w:szCs w:val="24"/>
          <w:highlight w:val="none"/>
        </w:rPr>
        <w:t>公章</w:t>
      </w:r>
      <w:r>
        <w:rPr>
          <w:rFonts w:hint="eastAsia" w:ascii="宋体" w:hAnsi="宋体" w:eastAsia="宋体" w:cs="Times New Roman"/>
          <w:b/>
          <w:bCs/>
          <w:color w:val="auto"/>
          <w:sz w:val="24"/>
          <w:szCs w:val="24"/>
          <w:highlight w:val="none"/>
          <w:lang w:eastAsia="zh-CN"/>
        </w:rPr>
        <w:t>。</w:t>
      </w:r>
    </w:p>
    <w:p w14:paraId="0BAC67E0">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（6）▲所投多联机采用五重（压缩机、变频器、风机、风机模块、外机模块）后备运转功能。</w:t>
      </w:r>
      <w:r>
        <w:rPr>
          <w:rFonts w:hint="eastAsia" w:ascii="宋体" w:hAnsi="宋体" w:eastAsia="宋体" w:cs="Times New Roman"/>
          <w:b/>
          <w:bCs/>
          <w:color w:val="auto"/>
          <w:sz w:val="24"/>
          <w:szCs w:val="24"/>
          <w:highlight w:val="none"/>
          <w:lang w:val="en-US" w:eastAsia="zh-CN"/>
        </w:rPr>
        <w:t>提供</w:t>
      </w:r>
      <w:r>
        <w:rPr>
          <w:rFonts w:hint="eastAsia" w:ascii="宋体" w:hAnsi="宋体" w:eastAsia="宋体" w:cs="Times New Roman"/>
          <w:b/>
          <w:bCs/>
          <w:color w:val="auto"/>
          <w:sz w:val="24"/>
          <w:szCs w:val="24"/>
          <w:highlight w:val="none"/>
          <w:lang w:eastAsia="zh-CN"/>
        </w:rPr>
        <w:t>产品宣传册</w:t>
      </w:r>
      <w:r>
        <w:rPr>
          <w:rFonts w:hint="eastAsia" w:ascii="宋体" w:hAnsi="宋体" w:eastAsia="宋体" w:cs="Times New Roman"/>
          <w:b/>
          <w:bCs/>
          <w:color w:val="auto"/>
          <w:sz w:val="24"/>
          <w:szCs w:val="24"/>
          <w:highlight w:val="none"/>
          <w:lang w:val="en-US" w:eastAsia="zh-CN"/>
        </w:rPr>
        <w:t>扫描件</w:t>
      </w:r>
      <w:r>
        <w:rPr>
          <w:rFonts w:hint="eastAsia" w:ascii="宋体" w:hAnsi="宋体" w:eastAsia="宋体" w:cs="Times New Roman"/>
          <w:b/>
          <w:bCs/>
          <w:color w:val="auto"/>
          <w:sz w:val="24"/>
          <w:szCs w:val="24"/>
          <w:highlight w:val="none"/>
        </w:rPr>
        <w:t>并加盖</w:t>
      </w:r>
      <w:r>
        <w:rPr>
          <w:rFonts w:hint="eastAsia" w:ascii="宋体" w:hAnsi="宋体" w:eastAsia="宋体" w:cs="Times New Roman"/>
          <w:b/>
          <w:bCs/>
          <w:color w:val="auto"/>
          <w:sz w:val="24"/>
          <w:szCs w:val="24"/>
          <w:highlight w:val="none"/>
          <w:lang w:val="en-US" w:eastAsia="zh-CN"/>
        </w:rPr>
        <w:t>供应商</w:t>
      </w:r>
      <w:r>
        <w:rPr>
          <w:rFonts w:hint="eastAsia" w:ascii="宋体" w:hAnsi="宋体" w:eastAsia="宋体" w:cs="Times New Roman"/>
          <w:b/>
          <w:bCs/>
          <w:color w:val="auto"/>
          <w:sz w:val="24"/>
          <w:szCs w:val="24"/>
          <w:highlight w:val="none"/>
        </w:rPr>
        <w:t>公章</w:t>
      </w:r>
      <w:r>
        <w:rPr>
          <w:rFonts w:hint="eastAsia" w:ascii="宋体" w:hAnsi="宋体" w:eastAsia="宋体" w:cs="Times New Roman"/>
          <w:b/>
          <w:bCs/>
          <w:color w:val="auto"/>
          <w:sz w:val="24"/>
          <w:szCs w:val="24"/>
          <w:highlight w:val="none"/>
          <w:lang w:eastAsia="zh-CN"/>
        </w:rPr>
        <w:t>。</w:t>
      </w:r>
    </w:p>
    <w:p w14:paraId="7019B265">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（7）▲所投多联机具有多种静音模式（标准静音模式、夜间静音模式、超静音模式）。</w:t>
      </w:r>
      <w:r>
        <w:rPr>
          <w:rFonts w:hint="eastAsia" w:ascii="宋体" w:hAnsi="宋体" w:eastAsia="宋体" w:cs="Times New Roman"/>
          <w:b/>
          <w:bCs/>
          <w:color w:val="auto"/>
          <w:sz w:val="24"/>
          <w:szCs w:val="24"/>
          <w:highlight w:val="none"/>
          <w:lang w:val="en-US" w:eastAsia="zh-CN"/>
        </w:rPr>
        <w:t>提供</w:t>
      </w:r>
      <w:r>
        <w:rPr>
          <w:rFonts w:hint="eastAsia" w:ascii="宋体" w:hAnsi="宋体" w:eastAsia="宋体" w:cs="Times New Roman"/>
          <w:b/>
          <w:bCs/>
          <w:color w:val="auto"/>
          <w:sz w:val="24"/>
          <w:szCs w:val="24"/>
          <w:highlight w:val="none"/>
          <w:lang w:eastAsia="zh-CN"/>
        </w:rPr>
        <w:t>产品宣传册</w:t>
      </w:r>
      <w:r>
        <w:rPr>
          <w:rFonts w:hint="eastAsia" w:ascii="宋体" w:hAnsi="宋体" w:eastAsia="宋体" w:cs="Times New Roman"/>
          <w:b/>
          <w:bCs/>
          <w:color w:val="auto"/>
          <w:sz w:val="24"/>
          <w:szCs w:val="24"/>
          <w:highlight w:val="none"/>
          <w:lang w:val="en-US" w:eastAsia="zh-CN"/>
        </w:rPr>
        <w:t>扫描件</w:t>
      </w:r>
      <w:r>
        <w:rPr>
          <w:rFonts w:hint="eastAsia" w:ascii="宋体" w:hAnsi="宋体" w:eastAsia="宋体" w:cs="Times New Roman"/>
          <w:b/>
          <w:bCs/>
          <w:color w:val="auto"/>
          <w:sz w:val="24"/>
          <w:szCs w:val="24"/>
          <w:highlight w:val="none"/>
        </w:rPr>
        <w:t>并加盖</w:t>
      </w:r>
      <w:r>
        <w:rPr>
          <w:rFonts w:hint="eastAsia" w:ascii="宋体" w:hAnsi="宋体" w:eastAsia="宋体" w:cs="Times New Roman"/>
          <w:b/>
          <w:bCs/>
          <w:color w:val="auto"/>
          <w:sz w:val="24"/>
          <w:szCs w:val="24"/>
          <w:highlight w:val="none"/>
          <w:lang w:val="en-US" w:eastAsia="zh-CN"/>
        </w:rPr>
        <w:t>供应商</w:t>
      </w:r>
      <w:r>
        <w:rPr>
          <w:rFonts w:hint="eastAsia" w:ascii="宋体" w:hAnsi="宋体" w:eastAsia="宋体" w:cs="Times New Roman"/>
          <w:b/>
          <w:bCs/>
          <w:color w:val="auto"/>
          <w:sz w:val="24"/>
          <w:szCs w:val="24"/>
          <w:highlight w:val="none"/>
        </w:rPr>
        <w:t>公章</w:t>
      </w:r>
      <w:r>
        <w:rPr>
          <w:rFonts w:hint="eastAsia" w:ascii="宋体" w:hAnsi="宋体" w:eastAsia="宋体" w:cs="Times New Roman"/>
          <w:b/>
          <w:bCs/>
          <w:color w:val="auto"/>
          <w:sz w:val="24"/>
          <w:szCs w:val="24"/>
          <w:highlight w:val="none"/>
          <w:lang w:eastAsia="zh-CN"/>
        </w:rPr>
        <w:t>。</w:t>
      </w:r>
    </w:p>
    <w:p w14:paraId="24DDCB79">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（8）▲多联机空调主机采用冷媒为R410A。</w:t>
      </w:r>
      <w:r>
        <w:rPr>
          <w:rFonts w:hint="eastAsia" w:ascii="宋体" w:hAnsi="宋体" w:eastAsia="宋体" w:cs="Times New Roman"/>
          <w:b/>
          <w:bCs/>
          <w:color w:val="auto"/>
          <w:sz w:val="24"/>
          <w:szCs w:val="24"/>
          <w:highlight w:val="none"/>
          <w:lang w:val="en-US" w:eastAsia="zh-CN"/>
        </w:rPr>
        <w:t>提供</w:t>
      </w:r>
      <w:r>
        <w:rPr>
          <w:rFonts w:hint="eastAsia" w:ascii="宋体" w:hAnsi="宋体" w:eastAsia="宋体" w:cs="Times New Roman"/>
          <w:b/>
          <w:bCs/>
          <w:color w:val="auto"/>
          <w:sz w:val="24"/>
          <w:szCs w:val="24"/>
          <w:highlight w:val="none"/>
          <w:lang w:eastAsia="zh-CN"/>
        </w:rPr>
        <w:t>产品宣传册</w:t>
      </w:r>
      <w:r>
        <w:rPr>
          <w:rFonts w:hint="eastAsia" w:ascii="宋体" w:hAnsi="宋体" w:eastAsia="宋体" w:cs="Times New Roman"/>
          <w:b/>
          <w:bCs/>
          <w:color w:val="auto"/>
          <w:sz w:val="24"/>
          <w:szCs w:val="24"/>
          <w:highlight w:val="none"/>
          <w:lang w:val="en-US" w:eastAsia="zh-CN"/>
        </w:rPr>
        <w:t>扫描件</w:t>
      </w:r>
      <w:r>
        <w:rPr>
          <w:rFonts w:hint="eastAsia" w:ascii="宋体" w:hAnsi="宋体" w:eastAsia="宋体" w:cs="Times New Roman"/>
          <w:b/>
          <w:bCs/>
          <w:color w:val="auto"/>
          <w:sz w:val="24"/>
          <w:szCs w:val="24"/>
          <w:highlight w:val="none"/>
        </w:rPr>
        <w:t>并加盖</w:t>
      </w:r>
      <w:r>
        <w:rPr>
          <w:rFonts w:hint="eastAsia" w:ascii="宋体" w:hAnsi="宋体" w:eastAsia="宋体" w:cs="Times New Roman"/>
          <w:b/>
          <w:bCs/>
          <w:color w:val="auto"/>
          <w:sz w:val="24"/>
          <w:szCs w:val="24"/>
          <w:highlight w:val="none"/>
          <w:lang w:val="en-US" w:eastAsia="zh-CN"/>
        </w:rPr>
        <w:t>供应商</w:t>
      </w:r>
      <w:r>
        <w:rPr>
          <w:rFonts w:hint="eastAsia" w:ascii="宋体" w:hAnsi="宋体" w:eastAsia="宋体" w:cs="Times New Roman"/>
          <w:b/>
          <w:bCs/>
          <w:color w:val="auto"/>
          <w:sz w:val="24"/>
          <w:szCs w:val="24"/>
          <w:highlight w:val="none"/>
        </w:rPr>
        <w:t>公章</w:t>
      </w:r>
      <w:r>
        <w:rPr>
          <w:rFonts w:hint="eastAsia" w:ascii="宋体" w:hAnsi="宋体" w:eastAsia="宋体" w:cs="Times New Roman"/>
          <w:b/>
          <w:bCs/>
          <w:color w:val="auto"/>
          <w:sz w:val="24"/>
          <w:szCs w:val="24"/>
          <w:highlight w:val="none"/>
          <w:lang w:eastAsia="zh-CN"/>
        </w:rPr>
        <w:t>。</w:t>
      </w:r>
    </w:p>
    <w:p w14:paraId="6BD3A151">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（9）所投多联机</w:t>
      </w:r>
      <w:r>
        <w:rPr>
          <w:rFonts w:hint="default" w:ascii="宋体" w:hAnsi="宋体" w:eastAsia="宋体" w:cs="宋体"/>
          <w:color w:val="auto"/>
          <w:sz w:val="24"/>
          <w:szCs w:val="24"/>
          <w:highlight w:val="none"/>
          <w:lang w:val="en-US" w:eastAsia="zh-CN"/>
        </w:rPr>
        <w:t>气候运行范围</w:t>
      </w:r>
      <w:r>
        <w:rPr>
          <w:rFonts w:hint="eastAsia" w:ascii="宋体" w:hAnsi="宋体" w:eastAsia="宋体" w:cs="宋体"/>
          <w:color w:val="auto"/>
          <w:sz w:val="24"/>
          <w:szCs w:val="24"/>
          <w:highlight w:val="none"/>
          <w:lang w:val="en-US" w:eastAsia="zh-CN"/>
        </w:rPr>
        <w:t>，制冷：-5℃-55℃，制热：-25℃-30℃。</w:t>
      </w:r>
    </w:p>
    <w:p w14:paraId="30E0A1C1">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多联机室外机能效等级达到1级（提供中国能效标识网的产品备案截图，需清晰显示产品型号、能效等级、备案编号）；多联机室外机须属于财政部、国家发改委公布的“节能产品品目清单”范围内的产品（提供国家确定的认证机构出具的、处于有效期内的节能产品认证证书）。</w:t>
      </w:r>
    </w:p>
    <w:p w14:paraId="71C23B7D">
      <w:pPr>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（11）▲所投多联机具有多重安全保护功能。（电子膨胀阀保护、防电磁干扰保护、压缩机降频保护、谐波抑制保护、电控过热保护、电控硬件保护）</w:t>
      </w:r>
      <w:r>
        <w:rPr>
          <w:rFonts w:hint="eastAsia" w:ascii="宋体" w:hAnsi="宋体" w:eastAsia="宋体" w:cs="Times New Roman"/>
          <w:b/>
          <w:bCs/>
          <w:color w:val="auto"/>
          <w:sz w:val="24"/>
          <w:szCs w:val="24"/>
          <w:highlight w:val="none"/>
          <w:lang w:val="en-US" w:eastAsia="zh-CN"/>
        </w:rPr>
        <w:t>提供</w:t>
      </w:r>
      <w:r>
        <w:rPr>
          <w:rFonts w:hint="eastAsia" w:ascii="宋体" w:hAnsi="宋体" w:eastAsia="宋体" w:cs="Times New Roman"/>
          <w:b/>
          <w:bCs/>
          <w:color w:val="auto"/>
          <w:sz w:val="24"/>
          <w:szCs w:val="24"/>
          <w:highlight w:val="none"/>
          <w:lang w:eastAsia="zh-CN"/>
        </w:rPr>
        <w:t>产品宣传册</w:t>
      </w:r>
      <w:r>
        <w:rPr>
          <w:rFonts w:hint="eastAsia" w:ascii="宋体" w:hAnsi="宋体" w:eastAsia="宋体" w:cs="Times New Roman"/>
          <w:b/>
          <w:bCs/>
          <w:color w:val="auto"/>
          <w:sz w:val="24"/>
          <w:szCs w:val="24"/>
          <w:highlight w:val="none"/>
          <w:lang w:val="en-US" w:eastAsia="zh-CN"/>
        </w:rPr>
        <w:t>扫描件</w:t>
      </w:r>
      <w:r>
        <w:rPr>
          <w:rFonts w:hint="eastAsia" w:ascii="宋体" w:hAnsi="宋体" w:eastAsia="宋体" w:cs="Times New Roman"/>
          <w:b/>
          <w:bCs/>
          <w:color w:val="auto"/>
          <w:sz w:val="24"/>
          <w:szCs w:val="24"/>
          <w:highlight w:val="none"/>
        </w:rPr>
        <w:t>并加盖</w:t>
      </w:r>
      <w:r>
        <w:rPr>
          <w:rFonts w:hint="eastAsia" w:ascii="宋体" w:hAnsi="宋体" w:eastAsia="宋体" w:cs="Times New Roman"/>
          <w:b/>
          <w:bCs/>
          <w:color w:val="auto"/>
          <w:sz w:val="24"/>
          <w:szCs w:val="24"/>
          <w:highlight w:val="none"/>
          <w:lang w:val="en-US" w:eastAsia="zh-CN"/>
        </w:rPr>
        <w:t>供应商</w:t>
      </w:r>
      <w:r>
        <w:rPr>
          <w:rFonts w:hint="eastAsia" w:ascii="宋体" w:hAnsi="宋体" w:eastAsia="宋体" w:cs="Times New Roman"/>
          <w:b/>
          <w:bCs/>
          <w:color w:val="auto"/>
          <w:sz w:val="24"/>
          <w:szCs w:val="24"/>
          <w:highlight w:val="none"/>
        </w:rPr>
        <w:t>公章</w:t>
      </w:r>
      <w:r>
        <w:rPr>
          <w:rFonts w:hint="eastAsia" w:ascii="宋体" w:hAnsi="宋体" w:eastAsia="宋体" w:cs="Times New Roman"/>
          <w:b/>
          <w:bCs/>
          <w:color w:val="auto"/>
          <w:sz w:val="24"/>
          <w:szCs w:val="24"/>
          <w:highlight w:val="none"/>
          <w:lang w:eastAsia="zh-CN"/>
        </w:rPr>
        <w:t>。</w:t>
      </w:r>
    </w:p>
    <w:p w14:paraId="46C6AD91">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.关于空调功能要求</w:t>
      </w:r>
    </w:p>
    <w:p w14:paraId="4EFD7815">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（1）基本功能：开启关闭、设置温度、冷热模式、风量调节；</w:t>
      </w:r>
    </w:p>
    <w:p w14:paraId="6CF48E06">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（2）▲机组标配LOT物联网网关，可通过手机APP远程控制，远程系统升级。</w:t>
      </w:r>
      <w:r>
        <w:rPr>
          <w:rFonts w:hint="eastAsia" w:ascii="宋体" w:hAnsi="宋体" w:eastAsia="宋体" w:cs="Times New Roman"/>
          <w:b/>
          <w:bCs/>
          <w:color w:val="auto"/>
          <w:sz w:val="24"/>
          <w:szCs w:val="24"/>
          <w:highlight w:val="none"/>
          <w:lang w:val="en-US" w:eastAsia="zh-CN"/>
        </w:rPr>
        <w:t>提供</w:t>
      </w:r>
      <w:r>
        <w:rPr>
          <w:rFonts w:hint="eastAsia" w:ascii="宋体" w:hAnsi="宋体" w:eastAsia="宋体" w:cs="Times New Roman"/>
          <w:b/>
          <w:bCs/>
          <w:color w:val="auto"/>
          <w:sz w:val="24"/>
          <w:szCs w:val="24"/>
          <w:highlight w:val="none"/>
          <w:lang w:eastAsia="zh-CN"/>
        </w:rPr>
        <w:t>产品宣传册</w:t>
      </w:r>
      <w:r>
        <w:rPr>
          <w:rFonts w:hint="eastAsia" w:ascii="宋体" w:hAnsi="宋体" w:eastAsia="宋体" w:cs="Times New Roman"/>
          <w:b/>
          <w:bCs/>
          <w:color w:val="auto"/>
          <w:sz w:val="24"/>
          <w:szCs w:val="24"/>
          <w:highlight w:val="none"/>
          <w:lang w:val="en-US" w:eastAsia="zh-CN"/>
        </w:rPr>
        <w:t>扫描件</w:t>
      </w:r>
      <w:r>
        <w:rPr>
          <w:rFonts w:hint="eastAsia" w:ascii="宋体" w:hAnsi="宋体" w:eastAsia="宋体" w:cs="Times New Roman"/>
          <w:b/>
          <w:bCs/>
          <w:color w:val="auto"/>
          <w:sz w:val="24"/>
          <w:szCs w:val="24"/>
          <w:highlight w:val="none"/>
        </w:rPr>
        <w:t>并加盖</w:t>
      </w:r>
      <w:r>
        <w:rPr>
          <w:rFonts w:hint="eastAsia" w:ascii="宋体" w:hAnsi="宋体" w:eastAsia="宋体" w:cs="Times New Roman"/>
          <w:b/>
          <w:bCs/>
          <w:color w:val="auto"/>
          <w:sz w:val="24"/>
          <w:szCs w:val="24"/>
          <w:highlight w:val="none"/>
          <w:lang w:val="en-US" w:eastAsia="zh-CN"/>
        </w:rPr>
        <w:t>供应商</w:t>
      </w:r>
      <w:r>
        <w:rPr>
          <w:rFonts w:hint="eastAsia" w:ascii="宋体" w:hAnsi="宋体" w:eastAsia="宋体" w:cs="Times New Roman"/>
          <w:b/>
          <w:bCs/>
          <w:color w:val="auto"/>
          <w:sz w:val="24"/>
          <w:szCs w:val="24"/>
          <w:highlight w:val="none"/>
        </w:rPr>
        <w:t>公章</w:t>
      </w:r>
      <w:r>
        <w:rPr>
          <w:rFonts w:hint="eastAsia" w:ascii="宋体" w:hAnsi="宋体" w:eastAsia="宋体" w:cs="Times New Roman"/>
          <w:b/>
          <w:bCs/>
          <w:color w:val="auto"/>
          <w:sz w:val="24"/>
          <w:szCs w:val="24"/>
          <w:highlight w:val="none"/>
          <w:lang w:eastAsia="zh-CN"/>
        </w:rPr>
        <w:t>。</w:t>
      </w:r>
    </w:p>
    <w:p w14:paraId="7CF9788F">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.其他安装材料等的要求</w:t>
      </w:r>
    </w:p>
    <w:p w14:paraId="0992F3DF">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冷媒管采用磷酸脱氧无缝铜管，无焊剂直焊链接，使用的铜管、三通、变径等配件需提供材料品牌、规格型号等相关资料。冷媒管的安装长度应符合设计要求，管径须根据室内外机冷量和流量等实际条件由投标人最终核实确定，保证空调机正常运行。壁厚及管径须符合《空调与制冷设备用铜及铜合金无缝管（GB/T17791-2017）》的要求。冷媒管由</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从设备供应商处成套提取，需注意美观。</w:t>
      </w:r>
    </w:p>
    <w:p w14:paraId="65A27778">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（2）制冷剂管道、冷凝水管均采用橡塑板材或管材保温，保温材料应满足GB8624-2012中B1级防火标准，厚度执行分项报价表中的要求。冷媒管道采用不小于 B1 级难燃橡塑保温壳。制冷剂管道保温厚度由厂家产品技术规程确定，且应满足相关规范要求。</w:t>
      </w:r>
    </w:p>
    <w:p w14:paraId="24CE1F0C">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（3）空调系统冷媒管路压力应符合国家相关标准，管路的连接应采用可靠先进的工艺。</w:t>
      </w:r>
    </w:p>
    <w:p w14:paraId="1289CAC8">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（4）空调系统所有产品，均为由制造商原厂制造的、全新的、未经使用的、技术先进的优质产品，并且符合相应的技术标准。</w:t>
      </w:r>
    </w:p>
    <w:p w14:paraId="484E345A">
      <w:pPr>
        <w:numPr>
          <w:ilvl w:val="0"/>
          <w:numId w:val="0"/>
        </w:numPr>
        <w:spacing w:line="348" w:lineRule="auto"/>
        <w:ind w:firstLine="0" w:firstLineChars="0"/>
        <w:rPr>
          <w:rFonts w:hint="eastAsia" w:ascii="宋体" w:hAnsi="宋体" w:cs="宋体"/>
          <w:b/>
          <w:bCs/>
          <w:color w:val="auto"/>
          <w:highlight w:val="none"/>
        </w:rPr>
      </w:pPr>
      <w:r>
        <w:rPr>
          <w:rFonts w:hint="eastAsia" w:ascii="宋体" w:hAnsi="宋体" w:cs="宋体"/>
          <w:b/>
          <w:bCs/>
          <w:color w:val="auto"/>
          <w:sz w:val="24"/>
          <w:szCs w:val="24"/>
          <w:highlight w:val="none"/>
          <w:lang w:val="en-US" w:eastAsia="zh-CN" w:bidi="ar-SA"/>
        </w:rPr>
        <w:t>三</w:t>
      </w:r>
      <w:r>
        <w:rPr>
          <w:rFonts w:hint="eastAsia" w:ascii="宋体" w:hAnsi="宋体" w:eastAsia="宋体" w:cs="宋体"/>
          <w:b/>
          <w:bCs/>
          <w:color w:val="auto"/>
          <w:sz w:val="24"/>
          <w:szCs w:val="24"/>
          <w:highlight w:val="none"/>
          <w:lang w:val="en-US" w:eastAsia="zh-CN" w:bidi="ar-SA"/>
        </w:rPr>
        <w:t>、</w:t>
      </w:r>
      <w:r>
        <w:rPr>
          <w:rFonts w:hint="eastAsia" w:ascii="宋体" w:hAnsi="宋体" w:cs="宋体"/>
          <w:b/>
          <w:bCs/>
          <w:color w:val="auto"/>
          <w:highlight w:val="none"/>
        </w:rPr>
        <w:t>报价要求</w:t>
      </w:r>
    </w:p>
    <w:p w14:paraId="2284947D">
      <w:pPr>
        <w:ind w:firstLine="480"/>
        <w:rPr>
          <w:rFonts w:ascii="宋体" w:hAnsi="宋体" w:eastAsia="宋体" w:cs="宋体"/>
          <w:color w:val="auto"/>
          <w:sz w:val="24"/>
          <w:szCs w:val="24"/>
          <w:highlight w:val="none"/>
        </w:rPr>
      </w:pPr>
      <w:r>
        <w:rPr>
          <w:rFonts w:hint="eastAsia" w:ascii="宋体" w:hAnsi="宋体" w:cs="宋体"/>
          <w:color w:val="auto"/>
          <w:highlight w:val="none"/>
          <w:lang w:val="en-US" w:eastAsia="zh-CN"/>
        </w:rPr>
        <w:t>1.</w:t>
      </w:r>
      <w:r>
        <w:rPr>
          <w:rFonts w:ascii="宋体" w:hAnsi="宋体" w:eastAsia="宋体" w:cs="宋体"/>
          <w:color w:val="auto"/>
          <w:sz w:val="24"/>
          <w:szCs w:val="24"/>
          <w:highlight w:val="none"/>
        </w:rPr>
        <w:t>投标报价应包括磋商文件所确定的范围内相应工程量清单、规范、图纸、技术要求等有关文件而进行的各项工程的施工、竣工验收合格及保修工作，以及为完成上述内容所需的全部费用。其应包括但不限于施工设备、劳务、管理、材料、采购、运输、装卸、保管、制造、安装、维护、利润、税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吊顶拆除及恢复</w:t>
      </w:r>
      <w:r>
        <w:rPr>
          <w:rFonts w:ascii="宋体" w:hAnsi="宋体" w:eastAsia="宋体" w:cs="宋体"/>
          <w:color w:val="auto"/>
          <w:sz w:val="24"/>
          <w:szCs w:val="24"/>
          <w:highlight w:val="none"/>
        </w:rPr>
        <w:t>等及政策性文件规定的各项应有费用。</w:t>
      </w:r>
    </w:p>
    <w:p w14:paraId="33FE87E9">
      <w:pPr>
        <w:ind w:firstLine="480"/>
        <w:rPr>
          <w:rFonts w:hint="eastAsia" w:ascii="宋体" w:hAnsi="宋体" w:eastAsia="宋体" w:cs="宋体"/>
          <w:color w:val="auto"/>
          <w:highlight w:val="none"/>
          <w:lang w:eastAsia="zh-CN"/>
        </w:rPr>
      </w:pPr>
      <w:r>
        <w:rPr>
          <w:rFonts w:hint="eastAsia" w:ascii="宋体" w:hAnsi="宋体" w:cs="宋体"/>
          <w:color w:val="auto"/>
          <w:sz w:val="24"/>
          <w:szCs w:val="24"/>
          <w:highlight w:val="none"/>
          <w:lang w:val="en-US" w:eastAsia="zh-CN"/>
        </w:rPr>
        <w:t>2.</w:t>
      </w:r>
      <w:r>
        <w:rPr>
          <w:rFonts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val="en-US" w:eastAsia="zh-CN"/>
        </w:rPr>
        <w:t>施工安排</w:t>
      </w:r>
      <w:r>
        <w:rPr>
          <w:rFonts w:ascii="宋体" w:hAnsi="宋体" w:eastAsia="宋体" w:cs="宋体"/>
          <w:color w:val="auto"/>
          <w:sz w:val="24"/>
          <w:szCs w:val="24"/>
          <w:highlight w:val="none"/>
        </w:rPr>
        <w:t>参照</w:t>
      </w:r>
      <w:r>
        <w:rPr>
          <w:rFonts w:hint="eastAsia" w:ascii="宋体" w:hAnsi="宋体" w:eastAsia="宋体" w:cs="宋体"/>
          <w:color w:val="auto"/>
          <w:sz w:val="24"/>
          <w:szCs w:val="24"/>
          <w:highlight w:val="none"/>
          <w:lang w:val="en-US" w:eastAsia="zh-CN"/>
        </w:rPr>
        <w:t>基本陈列改造提升项目施工</w:t>
      </w:r>
      <w:r>
        <w:rPr>
          <w:rFonts w:ascii="宋体" w:hAnsi="宋体" w:eastAsia="宋体" w:cs="宋体"/>
          <w:color w:val="auto"/>
          <w:sz w:val="24"/>
          <w:szCs w:val="24"/>
          <w:highlight w:val="none"/>
        </w:rPr>
        <w:t>执行。鉴于设备采购</w:t>
      </w:r>
      <w:r>
        <w:rPr>
          <w:rFonts w:hint="eastAsia" w:ascii="宋体" w:hAnsi="宋体" w:eastAsia="宋体" w:cs="宋体"/>
          <w:color w:val="auto"/>
          <w:sz w:val="24"/>
          <w:szCs w:val="24"/>
          <w:highlight w:val="none"/>
          <w:lang w:val="en-US" w:eastAsia="zh-CN"/>
        </w:rPr>
        <w:t>间隔</w:t>
      </w:r>
      <w:r>
        <w:rPr>
          <w:rFonts w:ascii="宋体" w:hAnsi="宋体" w:eastAsia="宋体" w:cs="宋体"/>
          <w:color w:val="auto"/>
          <w:sz w:val="24"/>
          <w:szCs w:val="24"/>
          <w:highlight w:val="none"/>
        </w:rPr>
        <w:t>周期较长，设备价款按中标价执行，中标价不作调整，货款结算不按设备实际市场价格支付，市场价格波动风险由承包人承担</w:t>
      </w:r>
      <w:r>
        <w:rPr>
          <w:rFonts w:hint="eastAsia" w:ascii="宋体" w:hAnsi="宋体" w:eastAsia="宋体" w:cs="宋体"/>
          <w:color w:val="auto"/>
          <w:highlight w:val="none"/>
          <w:lang w:eastAsia="zh-CN"/>
        </w:rPr>
        <w:t>。</w:t>
      </w:r>
    </w:p>
    <w:p w14:paraId="28AA9FE8">
      <w:pPr>
        <w:ind w:firstLine="480"/>
        <w:rPr>
          <w:rFonts w:hint="eastAsia"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本工程采用综合单价计价，综合单价由人工费、材料费、施工机具使用费、管理费、利润等组成，包括相应清单项目约定或合理范围的风险费，以及不可或缺的辅助工作所需的费用；投标人应根据招标文件要求及充分踏勘施工现场条件，在投标报价时应充分考虑施工期间各类人工、材料、机械的市场风险及承包人约定风险范围内（风险范围见施工合同专用条款，下同）的风险费用等计入报价。除合同另有约定外，结算时综合单价不再调整。</w:t>
      </w:r>
    </w:p>
    <w:p w14:paraId="3B41A668">
      <w:pPr>
        <w:ind w:firstLine="480"/>
        <w:rPr>
          <w:rFonts w:hint="eastAsia"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本工程采用工程量清单计价，按照国家统一的《建设工程工程量清单计价标准》（GB/T 50500-2024）。</w:t>
      </w:r>
    </w:p>
    <w:p w14:paraId="4A83AF40">
      <w:pPr>
        <w:ind w:firstLine="482"/>
        <w:rPr>
          <w:rFonts w:hint="eastAsia" w:ascii="宋体" w:hAnsi="宋体" w:cs="宋体"/>
          <w:b/>
          <w:bCs/>
          <w:color w:val="auto"/>
          <w:highlight w:val="none"/>
        </w:rPr>
      </w:pPr>
      <w:r>
        <w:rPr>
          <w:rFonts w:hint="eastAsia" w:ascii="宋体" w:hAnsi="宋体" w:cs="宋体"/>
          <w:b/>
          <w:bCs/>
          <w:color w:val="auto"/>
          <w:highlight w:val="none"/>
          <w:lang w:val="en-US" w:eastAsia="zh-CN"/>
        </w:rPr>
        <w:t>5.</w:t>
      </w:r>
      <w:r>
        <w:rPr>
          <w:rFonts w:hint="eastAsia" w:ascii="宋体" w:hAnsi="宋体" w:cs="宋体"/>
          <w:b/>
          <w:bCs/>
          <w:color w:val="auto"/>
          <w:highlight w:val="none"/>
        </w:rPr>
        <w:t>投标报价编制应符合下列规定：</w:t>
      </w:r>
    </w:p>
    <w:p w14:paraId="4A4570C1">
      <w:pPr>
        <w:numPr>
          <w:ilvl w:val="0"/>
          <w:numId w:val="3"/>
        </w:numPr>
        <w:ind w:left="0" w:firstLine="480"/>
        <w:jc w:val="left"/>
        <w:rPr>
          <w:rFonts w:hint="eastAsia" w:ascii="宋体" w:hAnsi="宋体" w:cs="宋体"/>
          <w:color w:val="auto"/>
          <w:highlight w:val="none"/>
        </w:rPr>
      </w:pPr>
      <w:r>
        <w:rPr>
          <w:rFonts w:hint="eastAsia" w:ascii="宋体" w:hAnsi="宋体" w:cs="宋体"/>
          <w:color w:val="auto"/>
          <w:highlight w:val="none"/>
        </w:rPr>
        <w:t>《建设工程工程量清单计价标准》（GB/T 50500-2024）和相关工程国家及行业工程量计算标准；</w:t>
      </w:r>
    </w:p>
    <w:p w14:paraId="164A534E">
      <w:pPr>
        <w:numPr>
          <w:ilvl w:val="0"/>
          <w:numId w:val="3"/>
        </w:numPr>
        <w:ind w:left="0" w:firstLine="480"/>
        <w:jc w:val="left"/>
        <w:rPr>
          <w:rFonts w:hint="eastAsia" w:ascii="宋体" w:hAnsi="宋体" w:cs="宋体"/>
          <w:color w:val="auto"/>
          <w:highlight w:val="none"/>
        </w:rPr>
      </w:pPr>
      <w:r>
        <w:rPr>
          <w:rFonts w:hint="eastAsia" w:ascii="宋体" w:hAnsi="宋体" w:cs="宋体"/>
          <w:color w:val="auto"/>
          <w:highlight w:val="none"/>
        </w:rPr>
        <w:t>招标文件(包括招标工程量清单、合同条款、招标图纸、技术标准规范等)及其补遗、答疑、异议澄清或修正；</w:t>
      </w:r>
    </w:p>
    <w:p w14:paraId="110574CE">
      <w:pPr>
        <w:numPr>
          <w:ilvl w:val="0"/>
          <w:numId w:val="3"/>
        </w:numPr>
        <w:ind w:left="0" w:firstLine="480"/>
        <w:jc w:val="left"/>
        <w:rPr>
          <w:rFonts w:hint="eastAsia" w:ascii="宋体" w:hAnsi="宋体" w:cs="宋体"/>
          <w:color w:val="auto"/>
          <w:highlight w:val="none"/>
        </w:rPr>
      </w:pPr>
      <w:r>
        <w:rPr>
          <w:rFonts w:hint="eastAsia" w:ascii="宋体" w:hAnsi="宋体" w:cs="宋体"/>
          <w:color w:val="auto"/>
          <w:highlight w:val="none"/>
        </w:rPr>
        <w:t>国家及省级、行业建设主管部门颁发的工程计量与计价相关规定，以及根据工程需要补充的工程量计算规则；</w:t>
      </w:r>
    </w:p>
    <w:p w14:paraId="692AD6C7">
      <w:pPr>
        <w:numPr>
          <w:ilvl w:val="0"/>
          <w:numId w:val="3"/>
        </w:numPr>
        <w:ind w:left="0" w:firstLine="480"/>
        <w:jc w:val="left"/>
        <w:rPr>
          <w:rFonts w:hint="eastAsia" w:ascii="宋体" w:hAnsi="宋体" w:cs="宋体"/>
          <w:color w:val="auto"/>
          <w:highlight w:val="none"/>
        </w:rPr>
      </w:pPr>
      <w:r>
        <w:rPr>
          <w:rFonts w:hint="eastAsia" w:ascii="宋体" w:hAnsi="宋体" w:cs="宋体"/>
          <w:color w:val="auto"/>
          <w:highlight w:val="none"/>
        </w:rPr>
        <w:t>与招标工程相关的技术标准规范等技术资料；</w:t>
      </w:r>
    </w:p>
    <w:p w14:paraId="437BC29D">
      <w:pPr>
        <w:numPr>
          <w:ilvl w:val="0"/>
          <w:numId w:val="3"/>
        </w:numPr>
        <w:ind w:left="0" w:firstLine="480"/>
        <w:jc w:val="left"/>
        <w:rPr>
          <w:rFonts w:hint="eastAsia" w:ascii="宋体" w:hAnsi="宋体" w:cs="宋体"/>
          <w:color w:val="auto"/>
          <w:highlight w:val="none"/>
        </w:rPr>
      </w:pPr>
      <w:r>
        <w:rPr>
          <w:rFonts w:hint="eastAsia" w:ascii="宋体" w:hAnsi="宋体" w:cs="宋体"/>
          <w:color w:val="auto"/>
          <w:highlight w:val="none"/>
        </w:rPr>
        <w:t>工程特点及交付标准、地勘水文资料、现场踏勘情况；</w:t>
      </w:r>
    </w:p>
    <w:p w14:paraId="38F4840F">
      <w:pPr>
        <w:numPr>
          <w:ilvl w:val="0"/>
          <w:numId w:val="3"/>
        </w:numPr>
        <w:ind w:left="0" w:firstLine="480"/>
        <w:jc w:val="left"/>
        <w:rPr>
          <w:rFonts w:hint="eastAsia" w:ascii="宋体" w:hAnsi="宋体" w:cs="宋体"/>
          <w:color w:val="auto"/>
          <w:highlight w:val="none"/>
        </w:rPr>
      </w:pPr>
      <w:r>
        <w:rPr>
          <w:rFonts w:hint="eastAsia" w:ascii="宋体" w:hAnsi="宋体" w:cs="宋体"/>
          <w:color w:val="auto"/>
          <w:highlight w:val="none"/>
        </w:rPr>
        <w:t>投标人的工程实施方案及投标工期；</w:t>
      </w:r>
    </w:p>
    <w:p w14:paraId="1BAC623E">
      <w:pPr>
        <w:numPr>
          <w:ilvl w:val="0"/>
          <w:numId w:val="3"/>
        </w:numPr>
        <w:ind w:left="0" w:firstLine="480"/>
        <w:jc w:val="left"/>
        <w:rPr>
          <w:rFonts w:hint="eastAsia" w:ascii="宋体" w:hAnsi="宋体" w:cs="宋体"/>
          <w:color w:val="auto"/>
          <w:highlight w:val="none"/>
        </w:rPr>
      </w:pPr>
      <w:r>
        <w:rPr>
          <w:rFonts w:hint="eastAsia" w:ascii="宋体" w:hAnsi="宋体" w:cs="宋体"/>
          <w:color w:val="auto"/>
          <w:highlight w:val="none"/>
        </w:rPr>
        <w:t>投标人企业定额、工程造价数据、市场价格信息及价格变动预期、装备及管理水平、造价资讯等；</w:t>
      </w:r>
    </w:p>
    <w:p w14:paraId="59D86AEE">
      <w:pPr>
        <w:numPr>
          <w:ilvl w:val="0"/>
          <w:numId w:val="3"/>
        </w:numPr>
        <w:ind w:left="0" w:firstLine="480"/>
        <w:jc w:val="left"/>
        <w:rPr>
          <w:rFonts w:hint="eastAsia" w:ascii="宋体" w:hAnsi="宋体" w:cs="宋体"/>
          <w:color w:val="auto"/>
          <w:highlight w:val="none"/>
        </w:rPr>
      </w:pPr>
      <w:r>
        <w:rPr>
          <w:rFonts w:hint="eastAsia" w:ascii="宋体" w:hAnsi="宋体" w:cs="宋体"/>
          <w:color w:val="auto"/>
          <w:highlight w:val="none"/>
        </w:rPr>
        <w:t>其他相关资料。</w:t>
      </w:r>
    </w:p>
    <w:p w14:paraId="1A57A751">
      <w:pPr>
        <w:ind w:firstLine="480"/>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采用单价合同的工程，投标人应按要求完整填报工程量清单中所有清单项目的综合单价及其合价和(或)总价计价项目的价格，且每个清单项目应只填报一个报价，未按要求填报(漏填或未填)综合单价及其合价和(或)清单项目价格的，相关清单项目报价视为已包含在投标总价中。</w:t>
      </w:r>
    </w:p>
    <w:p w14:paraId="022032AB">
      <w:pPr>
        <w:ind w:firstLine="482"/>
        <w:rPr>
          <w:rFonts w:hint="eastAsia" w:ascii="宋体" w:hAnsi="宋体" w:cs="宋体"/>
          <w:b/>
          <w:bCs/>
          <w:color w:val="auto"/>
          <w:highlight w:val="none"/>
        </w:rPr>
      </w:pPr>
      <w:r>
        <w:rPr>
          <w:rFonts w:hint="eastAsia" w:ascii="宋体" w:hAnsi="宋体" w:cs="宋体"/>
          <w:b/>
          <w:bCs/>
          <w:color w:val="auto"/>
          <w:highlight w:val="none"/>
          <w:lang w:val="en-US" w:eastAsia="zh-CN"/>
        </w:rPr>
        <w:t>7.</w:t>
      </w:r>
      <w:r>
        <w:rPr>
          <w:rFonts w:hint="eastAsia" w:ascii="宋体" w:hAnsi="宋体" w:cs="宋体"/>
          <w:b/>
          <w:bCs/>
          <w:color w:val="auto"/>
          <w:highlight w:val="none"/>
        </w:rPr>
        <w:t>投标人对分部分项工程项目清单的所有清单项目进行报价，其报价应满足下列因素对价格的要求：</w:t>
      </w:r>
    </w:p>
    <w:p w14:paraId="6F6B1D68">
      <w:pPr>
        <w:numPr>
          <w:ilvl w:val="0"/>
          <w:numId w:val="4"/>
        </w:numPr>
        <w:ind w:left="0" w:firstLine="480"/>
        <w:jc w:val="left"/>
        <w:rPr>
          <w:rFonts w:hint="eastAsia" w:ascii="宋体" w:hAnsi="宋体" w:cs="宋体"/>
          <w:color w:val="auto"/>
          <w:highlight w:val="none"/>
        </w:rPr>
      </w:pPr>
      <w:r>
        <w:rPr>
          <w:rFonts w:hint="eastAsia" w:ascii="宋体" w:hAnsi="宋体" w:cs="宋体"/>
          <w:color w:val="auto"/>
          <w:highlight w:val="none"/>
        </w:rPr>
        <w:t>工程数量对材料采购及人工价格的影响；</w:t>
      </w:r>
    </w:p>
    <w:p w14:paraId="6DA717B3">
      <w:pPr>
        <w:numPr>
          <w:ilvl w:val="0"/>
          <w:numId w:val="4"/>
        </w:numPr>
        <w:ind w:left="0" w:firstLine="480"/>
        <w:jc w:val="left"/>
        <w:rPr>
          <w:rFonts w:hint="eastAsia" w:ascii="宋体" w:hAnsi="宋体" w:cs="宋体"/>
          <w:color w:val="auto"/>
          <w:highlight w:val="none"/>
        </w:rPr>
      </w:pPr>
      <w:r>
        <w:rPr>
          <w:rFonts w:hint="eastAsia" w:ascii="宋体" w:hAnsi="宋体" w:cs="宋体"/>
          <w:color w:val="auto"/>
          <w:highlight w:val="none"/>
        </w:rPr>
        <w:t>磋商文件规定物价变化进行价格调整的清单项目，在调整的范围和波动幅度内市场物价变动及调整时段带来的承包风险的影响；</w:t>
      </w:r>
    </w:p>
    <w:p w14:paraId="3DAC5512">
      <w:pPr>
        <w:numPr>
          <w:ilvl w:val="0"/>
          <w:numId w:val="4"/>
        </w:numPr>
        <w:ind w:left="0" w:firstLine="480"/>
        <w:jc w:val="left"/>
        <w:rPr>
          <w:rFonts w:hint="eastAsia" w:ascii="宋体" w:hAnsi="宋体" w:cs="宋体"/>
          <w:color w:val="auto"/>
          <w:highlight w:val="none"/>
        </w:rPr>
      </w:pPr>
      <w:r>
        <w:rPr>
          <w:rFonts w:hint="eastAsia" w:ascii="宋体" w:hAnsi="宋体" w:cs="宋体"/>
          <w:color w:val="auto"/>
          <w:highlight w:val="none"/>
        </w:rPr>
        <w:t>招标文件未规定物价变化进行价格调整的清单项目的材料费、人工费、施工机具使用费等市场价格波动的影响；</w:t>
      </w:r>
    </w:p>
    <w:p w14:paraId="008BF502">
      <w:pPr>
        <w:numPr>
          <w:ilvl w:val="0"/>
          <w:numId w:val="4"/>
        </w:numPr>
        <w:ind w:left="0" w:firstLine="480"/>
        <w:jc w:val="left"/>
        <w:rPr>
          <w:rFonts w:hint="eastAsia" w:ascii="宋体" w:hAnsi="宋体" w:cs="宋体"/>
          <w:color w:val="auto"/>
          <w:highlight w:val="none"/>
        </w:rPr>
      </w:pPr>
      <w:r>
        <w:rPr>
          <w:rFonts w:hint="eastAsia" w:ascii="宋体" w:hAnsi="宋体" w:cs="宋体"/>
          <w:color w:val="auto"/>
          <w:highlight w:val="none"/>
        </w:rPr>
        <w:t>单价合同的工程量清单缺陷价格调整和工程变更计价规定的工程数量变化带来的承包风险的影响；</w:t>
      </w:r>
    </w:p>
    <w:p w14:paraId="7A6D0FC6">
      <w:pPr>
        <w:numPr>
          <w:ilvl w:val="0"/>
          <w:numId w:val="4"/>
        </w:numPr>
        <w:ind w:left="0" w:firstLine="480"/>
        <w:jc w:val="left"/>
        <w:rPr>
          <w:rFonts w:hint="eastAsia" w:ascii="宋体" w:hAnsi="宋体" w:cs="宋体"/>
          <w:color w:val="auto"/>
          <w:highlight w:val="none"/>
        </w:rPr>
      </w:pPr>
      <w:r>
        <w:rPr>
          <w:rFonts w:hint="eastAsia" w:ascii="宋体" w:hAnsi="宋体" w:cs="宋体"/>
          <w:color w:val="auto"/>
          <w:highlight w:val="none"/>
        </w:rPr>
        <w:t>总价合同的工程量清单缺陷责任及价格包干规定，以及工程变更计价规则带来的承包风险的影响；</w:t>
      </w:r>
    </w:p>
    <w:p w14:paraId="490A6015">
      <w:pPr>
        <w:numPr>
          <w:ilvl w:val="0"/>
          <w:numId w:val="4"/>
        </w:numPr>
        <w:ind w:left="0" w:firstLine="480"/>
        <w:jc w:val="left"/>
        <w:rPr>
          <w:rFonts w:hint="eastAsia" w:ascii="宋体" w:hAnsi="宋体" w:cs="宋体"/>
          <w:color w:val="auto"/>
          <w:highlight w:val="none"/>
        </w:rPr>
      </w:pPr>
      <w:r>
        <w:rPr>
          <w:rFonts w:hint="eastAsia" w:ascii="宋体" w:hAnsi="宋体" w:cs="宋体"/>
          <w:color w:val="auto"/>
          <w:highlight w:val="none"/>
        </w:rPr>
        <w:t>综合单价不做调整的规定所引起的承包风险的影响。</w:t>
      </w:r>
    </w:p>
    <w:p w14:paraId="2262023E">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8.</w:t>
      </w:r>
      <w:r>
        <w:rPr>
          <w:rFonts w:hint="eastAsia" w:ascii="宋体" w:hAnsi="宋体" w:cs="宋体"/>
          <w:color w:val="auto"/>
          <w:highlight w:val="none"/>
        </w:rPr>
        <w:t>对分部分项工程项目清单中按项计价的项目，投标人应按其项目特征的工作内容、自身的实施方案、市场合理价格，以及履行招标图纸和技术标准规范要求、按规定执行工程变更价格调整引起的承包风险，对按项计价项目进行投标报价。按项计价项目报价为包干价，工程结算时不应做调整。</w:t>
      </w:r>
    </w:p>
    <w:p w14:paraId="4CCEB325">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9.</w:t>
      </w:r>
      <w:r>
        <w:rPr>
          <w:rFonts w:hint="eastAsia" w:ascii="宋体" w:hAnsi="宋体" w:cs="宋体"/>
          <w:color w:val="auto"/>
          <w:highlight w:val="none"/>
        </w:rPr>
        <w:t xml:space="preserve">投标人应在接收磋商文件后,在规定时间内根据工程特点、合同要求及现场踏勘情况,复查措施项目清单列项的完整性和适用性。若投标人认为需要增加措施项目的,可在措施项目中补充列项及报价,并对措施项目清单的准确性和完整性负责。未按要求填报清单项目的价格，其费用可视为已包含投标总价中，工程结算时不做重新计价及调整。                                                                                                                </w:t>
      </w:r>
    </w:p>
    <w:p w14:paraId="250F49E0">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10.</w:t>
      </w:r>
      <w:r>
        <w:rPr>
          <w:rFonts w:hint="eastAsia" w:ascii="宋体" w:hAnsi="宋体" w:cs="宋体"/>
          <w:color w:val="auto"/>
          <w:highlight w:val="none"/>
        </w:rPr>
        <w:t>措施项目清单的报价应包括履行合同责任和义务、全面完成工程所发生的不限于下列费用：</w:t>
      </w:r>
    </w:p>
    <w:p w14:paraId="5232B41C">
      <w:pPr>
        <w:ind w:firstLine="480"/>
        <w:jc w:val="left"/>
        <w:rPr>
          <w:rFonts w:hint="eastAsia" w:ascii="宋体" w:hAnsi="宋体" w:cs="宋体"/>
          <w:color w:val="auto"/>
          <w:highlight w:val="none"/>
        </w:rPr>
      </w:pPr>
      <w:r>
        <w:rPr>
          <w:rFonts w:hint="eastAsia" w:ascii="宋体" w:hAnsi="宋体" w:cs="宋体"/>
          <w:color w:val="auto"/>
          <w:highlight w:val="none"/>
        </w:rPr>
        <w:t>（1）工地内及附近临时设施、临时用水、临时用电、通风排气及其他同类费用；</w:t>
      </w:r>
    </w:p>
    <w:p w14:paraId="37232161">
      <w:pPr>
        <w:ind w:firstLine="480"/>
        <w:jc w:val="left"/>
        <w:rPr>
          <w:rFonts w:hint="eastAsia" w:ascii="宋体" w:hAnsi="宋体" w:cs="宋体"/>
          <w:color w:val="auto"/>
          <w:highlight w:val="none"/>
        </w:rPr>
      </w:pPr>
      <w:r>
        <w:rPr>
          <w:rFonts w:hint="eastAsia" w:ascii="宋体" w:hAnsi="宋体" w:cs="宋体"/>
          <w:color w:val="auto"/>
          <w:highlight w:val="none"/>
        </w:rPr>
        <w:t>（2）在地下空间(地下室、暗室、库内、洞内等)、高层或超高层建筑、有害身体健康的环境、恶劣气温 气候、冬雨季、交叉作业等环境下进行施工所需的措施费用；</w:t>
      </w:r>
    </w:p>
    <w:p w14:paraId="62076A9C">
      <w:pPr>
        <w:ind w:firstLine="480"/>
        <w:jc w:val="left"/>
        <w:rPr>
          <w:rFonts w:hint="eastAsia" w:ascii="宋体" w:hAnsi="宋体" w:cs="宋体"/>
          <w:color w:val="auto"/>
          <w:highlight w:val="none"/>
        </w:rPr>
      </w:pPr>
      <w:r>
        <w:rPr>
          <w:rFonts w:hint="eastAsia" w:ascii="宋体" w:hAnsi="宋体" w:cs="宋体"/>
          <w:color w:val="auto"/>
          <w:highlight w:val="none"/>
        </w:rPr>
        <w:t>（3）施工中的材料堆放场地整理、工程用水加压、施工雨(污)水排除、建筑施工及生活垃圾外运及消纳(已列入拆除和修缮工程分部分项工程项目清单除外)、成品保护、完工清洁和清场退场等费用；</w:t>
      </w:r>
    </w:p>
    <w:p w14:paraId="319248B2">
      <w:pPr>
        <w:ind w:firstLine="480"/>
        <w:jc w:val="left"/>
        <w:rPr>
          <w:rFonts w:hint="eastAsia" w:ascii="宋体" w:hAnsi="宋体" w:cs="宋体"/>
          <w:color w:val="auto"/>
          <w:highlight w:val="none"/>
        </w:rPr>
      </w:pPr>
      <w:r>
        <w:rPr>
          <w:rFonts w:hint="eastAsia" w:ascii="宋体" w:hAnsi="宋体" w:cs="宋体"/>
          <w:color w:val="auto"/>
          <w:highlight w:val="none"/>
        </w:rPr>
        <w:t>（4）满足政府主管部门有关安全生产措施要求所需的费用，包括执行其要求引起的相关安全生产措施费用；</w:t>
      </w:r>
    </w:p>
    <w:p w14:paraId="5E58818C">
      <w:pPr>
        <w:ind w:firstLine="480"/>
        <w:jc w:val="left"/>
        <w:rPr>
          <w:rFonts w:hint="eastAsia" w:ascii="宋体" w:hAnsi="宋体" w:cs="宋体"/>
          <w:color w:val="auto"/>
          <w:highlight w:val="none"/>
        </w:rPr>
      </w:pPr>
      <w:r>
        <w:rPr>
          <w:rFonts w:hint="eastAsia" w:ascii="宋体" w:hAnsi="宋体" w:cs="宋体"/>
          <w:color w:val="auto"/>
          <w:highlight w:val="none"/>
        </w:rPr>
        <w:t>（5）承包人为履行合同责任和义务所发生的其他措施费用。</w:t>
      </w:r>
    </w:p>
    <w:p w14:paraId="00A03795">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11.</w:t>
      </w:r>
      <w:r>
        <w:rPr>
          <w:rFonts w:hint="eastAsia" w:ascii="宋体" w:hAnsi="宋体" w:cs="宋体"/>
          <w:color w:val="auto"/>
          <w:highlight w:val="none"/>
        </w:rPr>
        <w:t>对分部分项工程项目清单中发包人提供材料的清单项目，投标人应按磋商文件说明的发包人提供材料的规格型号、品牌档次，对发包人提供材料的清单项目进行报价，并应满足工程数量对人工价格变化、磋商文件规定的有效损耗率、自身原因超耗使用材料产生的承包风险等要求。投标人对发包人提供材料的清单项目的报价，应综合考虑投标人对发包人提供材料的管理、协调、配合服务等，该费用视为包含在投标人报价中，不再另行计算。</w:t>
      </w:r>
    </w:p>
    <w:p w14:paraId="0AA05953">
      <w:pPr>
        <w:ind w:firstLine="480"/>
        <w:jc w:val="left"/>
        <w:rPr>
          <w:rFonts w:hint="eastAsia" w:ascii="宋体" w:hAnsi="宋体" w:cs="宋体"/>
          <w:color w:val="auto"/>
          <w:highlight w:val="none"/>
        </w:rPr>
      </w:pPr>
      <w:r>
        <w:rPr>
          <w:rFonts w:hint="eastAsia" w:ascii="宋体" w:hAnsi="宋体" w:cs="宋体"/>
          <w:color w:val="auto"/>
          <w:highlight w:val="none"/>
        </w:rPr>
        <w:t>根据《省住房和城乡建设厅关于实施&lt;建设工程工程量清单计价标准&gt;(GB/T 50500-2024)及9本工程量计算标准有关事宜的公告》(〔2025〕第12号)的要求，为统一计价程序中清单综合单价的组成内容，“发包人提供材料”时，“材料费”计入相应清单综合单价，在税前扣除。发包人提供材料的实际损耗率与有效损耗率的差额风险，其费用包含在工程量清单项目的综合单价中，并由承包人承担或受益。</w:t>
      </w:r>
    </w:p>
    <w:p w14:paraId="1BF97B3B">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12.</w:t>
      </w:r>
      <w:r>
        <w:rPr>
          <w:rFonts w:hint="eastAsia" w:ascii="宋体" w:hAnsi="宋体" w:cs="宋体"/>
          <w:color w:val="auto"/>
          <w:highlight w:val="none"/>
        </w:rPr>
        <w:t>对分部分项工程项目清单中载明材料暂估价的清单项目，应按工程量清单载明的材料暂估单价(不含增值税)计入综合单价。投标人对分部分项工程项目清单中的材料暂估价清单项目的报价，应满足工程数量对人工价格变化、履行材料暂估价调价规则产生的价格变化等要求。</w:t>
      </w:r>
    </w:p>
    <w:p w14:paraId="4B6708A1">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13.</w:t>
      </w:r>
      <w:r>
        <w:rPr>
          <w:rFonts w:hint="eastAsia" w:ascii="宋体" w:hAnsi="宋体" w:cs="宋体"/>
          <w:color w:val="auto"/>
          <w:highlight w:val="none"/>
        </w:rPr>
        <w:t>投标人应按自身的工程实施方案及投标工期，对措施项目清单进行自主报价，其中安全生产措施费应符合国家及省级、行业主管部门的相关规定。根据《省住房城乡建设厅关于发布&lt;江苏省建筑与装饰工程消耗量&gt;&lt;江苏省市政工程消耗量&gt;&lt;江苏省通用安装工程消耗量&gt;及配套文件的通知》(苏建价〔2026〕76号)的要求，安全生产措施费用的投标报价应按《江苏省建设工程费用参考》相关条文执行。本项目最高投标限价中的安全生产措施费用，已按《江苏省建设工程费用参考》文件要求计入。</w:t>
      </w:r>
    </w:p>
    <w:p w14:paraId="6503BCC0">
      <w:pPr>
        <w:ind w:firstLine="480"/>
        <w:jc w:val="left"/>
        <w:rPr>
          <w:rFonts w:hint="eastAsia" w:ascii="宋体" w:hAnsi="宋体" w:cs="宋体"/>
          <w:color w:val="auto"/>
          <w:highlight w:val="none"/>
        </w:rPr>
      </w:pPr>
      <w:r>
        <w:rPr>
          <w:rFonts w:hint="eastAsia" w:ascii="宋体" w:hAnsi="宋体" w:cs="宋体"/>
          <w:color w:val="auto"/>
          <w:highlight w:val="none"/>
        </w:rPr>
        <w:t>措施项目清单的报价应满足下列因素对价格影响的要求：</w:t>
      </w:r>
    </w:p>
    <w:p w14:paraId="28CD406E">
      <w:pPr>
        <w:ind w:firstLine="480"/>
        <w:jc w:val="left"/>
        <w:rPr>
          <w:rFonts w:hint="eastAsia" w:ascii="宋体" w:hAnsi="宋体" w:cs="宋体"/>
          <w:color w:val="auto"/>
          <w:highlight w:val="none"/>
        </w:rPr>
      </w:pPr>
      <w:r>
        <w:rPr>
          <w:rFonts w:hint="eastAsia" w:ascii="宋体" w:hAnsi="宋体" w:cs="宋体"/>
          <w:color w:val="auto"/>
          <w:highlight w:val="none"/>
        </w:rPr>
        <w:t>（1）招标工程的特点及其标段划分和完工交付标准；</w:t>
      </w:r>
    </w:p>
    <w:p w14:paraId="6F65A1D3">
      <w:pPr>
        <w:ind w:firstLine="480"/>
        <w:jc w:val="left"/>
        <w:rPr>
          <w:rFonts w:hint="eastAsia" w:ascii="宋体" w:hAnsi="宋体" w:cs="宋体"/>
          <w:color w:val="auto"/>
          <w:highlight w:val="none"/>
        </w:rPr>
      </w:pPr>
      <w:r>
        <w:rPr>
          <w:rFonts w:hint="eastAsia" w:ascii="宋体" w:hAnsi="宋体" w:cs="宋体"/>
          <w:color w:val="auto"/>
          <w:highlight w:val="none"/>
        </w:rPr>
        <w:t>（2）工程地质条件、邻近建筑物、现场设施情况、周边道路、交通、水文、环境；</w:t>
      </w:r>
    </w:p>
    <w:p w14:paraId="742011F1">
      <w:pPr>
        <w:ind w:firstLine="480"/>
        <w:jc w:val="left"/>
        <w:rPr>
          <w:rFonts w:hint="eastAsia" w:ascii="宋体" w:hAnsi="宋体" w:cs="宋体"/>
          <w:color w:val="auto"/>
          <w:highlight w:val="none"/>
        </w:rPr>
      </w:pPr>
      <w:r>
        <w:rPr>
          <w:rFonts w:hint="eastAsia" w:ascii="宋体" w:hAnsi="宋体" w:cs="宋体"/>
          <w:color w:val="auto"/>
          <w:highlight w:val="none"/>
        </w:rPr>
        <w:t>（3）磋商文件说明的相关合同责任；</w:t>
      </w:r>
    </w:p>
    <w:p w14:paraId="3A983A0E">
      <w:pPr>
        <w:ind w:firstLine="480"/>
        <w:jc w:val="left"/>
        <w:rPr>
          <w:rFonts w:hint="eastAsia" w:ascii="宋体" w:hAnsi="宋体" w:cs="宋体"/>
          <w:color w:val="auto"/>
          <w:highlight w:val="none"/>
        </w:rPr>
      </w:pPr>
      <w:r>
        <w:rPr>
          <w:rFonts w:hint="eastAsia" w:ascii="宋体" w:hAnsi="宋体" w:cs="宋体"/>
          <w:color w:val="auto"/>
          <w:highlight w:val="none"/>
        </w:rPr>
        <w:t>（4）磋商文件规定的承包风险；</w:t>
      </w:r>
    </w:p>
    <w:p w14:paraId="06E3CC53">
      <w:pPr>
        <w:ind w:firstLine="480"/>
        <w:jc w:val="left"/>
        <w:rPr>
          <w:rFonts w:hint="eastAsia" w:ascii="宋体" w:hAnsi="宋体" w:cs="宋体"/>
          <w:color w:val="auto"/>
          <w:highlight w:val="none"/>
        </w:rPr>
      </w:pPr>
      <w:r>
        <w:rPr>
          <w:rFonts w:hint="eastAsia" w:ascii="宋体" w:hAnsi="宋体" w:cs="宋体"/>
          <w:color w:val="auto"/>
          <w:highlight w:val="none"/>
        </w:rPr>
        <w:t>（5）发包人提供材料的货物供应、专业分包工程、直接发包的专业工程的总承包管理服务；</w:t>
      </w:r>
    </w:p>
    <w:p w14:paraId="0AF2447E">
      <w:pPr>
        <w:ind w:firstLine="480"/>
        <w:jc w:val="left"/>
        <w:rPr>
          <w:rFonts w:hint="eastAsia" w:ascii="宋体" w:hAnsi="宋体" w:cs="宋体"/>
          <w:color w:val="auto"/>
          <w:highlight w:val="none"/>
        </w:rPr>
      </w:pPr>
      <w:r>
        <w:rPr>
          <w:rFonts w:hint="eastAsia" w:ascii="宋体" w:hAnsi="宋体" w:cs="宋体"/>
          <w:color w:val="auto"/>
          <w:highlight w:val="none"/>
        </w:rPr>
        <w:t>（6）除工程变更、暂列金额中未能完全预见或详细说明的工程、新增工程、工程索赔等引起的措施项目费用的规定调整外，执行措施项目费用包干引起的承包风险。</w:t>
      </w:r>
    </w:p>
    <w:p w14:paraId="49694342">
      <w:pPr>
        <w:ind w:firstLine="480"/>
        <w:jc w:val="left"/>
        <w:rPr>
          <w:rFonts w:hint="eastAsia" w:ascii="宋体" w:hAnsi="宋体"/>
          <w:bCs/>
          <w:color w:val="auto"/>
          <w:highlight w:val="none"/>
        </w:rPr>
      </w:pPr>
      <w:r>
        <w:rPr>
          <w:rFonts w:hint="eastAsia" w:ascii="宋体" w:hAnsi="宋体" w:cs="宋体"/>
          <w:color w:val="auto"/>
          <w:highlight w:val="none"/>
          <w:lang w:val="en-US" w:eastAsia="zh-CN"/>
        </w:rPr>
        <w:t>14.</w:t>
      </w:r>
      <w:r>
        <w:rPr>
          <w:rFonts w:hint="eastAsia" w:ascii="宋体" w:hAnsi="宋体" w:cs="宋体"/>
          <w:color w:val="auto"/>
          <w:highlight w:val="none"/>
        </w:rPr>
        <w:t>投标人应按招标工程量清单中提供的暂列金额、专业工程暂估价金额，准确填报在相应投标总价内。投标人应按计日工清单中提供的清单项目及其暂定数量，对计日工清单项目进行投标报价，投标单价由投标人自主报价。</w:t>
      </w:r>
    </w:p>
    <w:p w14:paraId="3E665064">
      <w:pPr>
        <w:spacing w:line="348" w:lineRule="auto"/>
        <w:ind w:firstLine="0"/>
        <w:contextualSpacing/>
        <w:jc w:val="left"/>
        <w:rPr>
          <w:rFonts w:hint="eastAsia" w:ascii="宋体" w:hAnsi="宋体"/>
          <w:b/>
          <w:color w:val="auto"/>
          <w:highlight w:val="none"/>
        </w:rPr>
      </w:pPr>
      <w:r>
        <w:rPr>
          <w:rFonts w:hint="eastAsia" w:ascii="宋体" w:hAnsi="宋体"/>
          <w:b/>
          <w:color w:val="auto"/>
          <w:highlight w:val="none"/>
        </w:rPr>
        <w:t xml:space="preserve">四、商务条款 </w:t>
      </w:r>
    </w:p>
    <w:p w14:paraId="0B6BBC2D">
      <w:pPr>
        <w:spacing w:line="348" w:lineRule="auto"/>
        <w:ind w:firstLine="567"/>
        <w:contextualSpacing/>
        <w:jc w:val="left"/>
        <w:rPr>
          <w:rFonts w:hint="eastAsia" w:ascii="宋体" w:hAnsi="宋体" w:eastAsia="宋体"/>
          <w:bCs/>
          <w:color w:val="auto"/>
          <w:highlight w:val="none"/>
          <w:lang w:eastAsia="zh-CN"/>
        </w:rPr>
      </w:pPr>
      <w:r>
        <w:rPr>
          <w:rFonts w:hint="eastAsia" w:ascii="宋体" w:hAnsi="宋体"/>
          <w:bCs/>
          <w:color w:val="auto"/>
          <w:highlight w:val="none"/>
        </w:rPr>
        <w:t>★</w:t>
      </w:r>
      <w:r>
        <w:rPr>
          <w:rFonts w:hint="eastAsia" w:ascii="宋体" w:hAnsi="宋体"/>
          <w:bCs/>
          <w:color w:val="auto"/>
          <w:highlight w:val="none"/>
          <w:lang w:val="en-US" w:eastAsia="zh-CN"/>
        </w:rPr>
        <w:t>1.</w:t>
      </w:r>
      <w:r>
        <w:rPr>
          <w:rFonts w:hint="eastAsia" w:ascii="宋体" w:hAnsi="宋体"/>
          <w:bCs/>
          <w:color w:val="auto"/>
          <w:highlight w:val="none"/>
        </w:rPr>
        <w:t>工期要求：</w:t>
      </w:r>
      <w:r>
        <w:rPr>
          <w:rFonts w:hint="eastAsia" w:ascii="宋体" w:hAnsi="宋体"/>
          <w:bCs/>
          <w:color w:val="auto"/>
          <w:highlight w:val="none"/>
          <w:lang w:val="en-US" w:eastAsia="zh-CN"/>
        </w:rPr>
        <w:t>120</w:t>
      </w:r>
      <w:r>
        <w:rPr>
          <w:rFonts w:hint="eastAsia" w:ascii="宋体" w:hAnsi="宋体"/>
          <w:bCs/>
          <w:color w:val="auto"/>
          <w:highlight w:val="none"/>
        </w:rPr>
        <w:t>日历天（具体开工日期以采购人发出的书面开工令为准， 该项目需配合馆方基本陈列改造项目同期施工）</w:t>
      </w:r>
      <w:r>
        <w:rPr>
          <w:rFonts w:hint="eastAsia" w:ascii="宋体" w:hAnsi="宋体"/>
          <w:bCs/>
          <w:color w:val="auto"/>
          <w:highlight w:val="none"/>
          <w:lang w:eastAsia="zh-CN"/>
        </w:rPr>
        <w:t>。</w:t>
      </w:r>
    </w:p>
    <w:p w14:paraId="62633B5F">
      <w:pPr>
        <w:ind w:firstLine="482"/>
        <w:rPr>
          <w:rFonts w:hint="eastAsia" w:ascii="宋体" w:hAnsi="宋体"/>
          <w:b/>
          <w:color w:val="auto"/>
          <w:highlight w:val="none"/>
        </w:rPr>
      </w:pPr>
      <w:r>
        <w:rPr>
          <w:rFonts w:hint="eastAsia" w:ascii="宋体" w:hAnsi="宋体"/>
          <w:bCs/>
          <w:color w:val="auto"/>
          <w:highlight w:val="none"/>
        </w:rPr>
        <w:t>★</w:t>
      </w:r>
      <w:r>
        <w:rPr>
          <w:rFonts w:hint="eastAsia" w:ascii="宋体" w:hAnsi="宋体"/>
          <w:b/>
          <w:color w:val="auto"/>
          <w:highlight w:val="none"/>
          <w:lang w:val="en-US" w:eastAsia="zh-CN"/>
        </w:rPr>
        <w:t>2.</w:t>
      </w:r>
      <w:r>
        <w:rPr>
          <w:rFonts w:hint="eastAsia" w:ascii="宋体" w:hAnsi="宋体"/>
          <w:b/>
          <w:color w:val="auto"/>
          <w:highlight w:val="none"/>
        </w:rPr>
        <w:t>付款方式：</w:t>
      </w:r>
    </w:p>
    <w:p w14:paraId="1911427F">
      <w:pPr>
        <w:ind w:firstLine="422"/>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u w:val="single"/>
          <w:lang w:val="en-US" w:eastAsia="zh-CN"/>
        </w:rPr>
        <w:t>合同签订后支付合同价款的30%作为预付款；设备进场清点验收合格后，支付至合同价款的45%；工程竣工验收合格后，支付至合同价款的70%；竣工验</w:t>
      </w:r>
      <w:r>
        <w:rPr>
          <w:rFonts w:hint="eastAsia" w:ascii="宋体" w:hAnsi="宋体" w:cs="宋体"/>
          <w:b/>
          <w:color w:val="auto"/>
          <w:sz w:val="21"/>
          <w:szCs w:val="21"/>
          <w:highlight w:val="none"/>
          <w:u w:val="single"/>
          <w:lang w:val="en-US" w:eastAsia="zh-CN"/>
        </w:rPr>
        <w:t>收合格</w:t>
      </w:r>
      <w:r>
        <w:rPr>
          <w:rFonts w:hint="eastAsia" w:ascii="宋体" w:hAnsi="宋体" w:eastAsia="宋体" w:cs="宋体"/>
          <w:b/>
          <w:color w:val="auto"/>
          <w:sz w:val="21"/>
          <w:szCs w:val="21"/>
          <w:highlight w:val="none"/>
          <w:u w:val="single"/>
          <w:lang w:val="en-US" w:eastAsia="zh-CN"/>
        </w:rPr>
        <w:t>且经审计后，支付至审定价款的97%；质保期满后付清余款，以上款项均不计利息。</w:t>
      </w:r>
    </w:p>
    <w:p w14:paraId="454984FE">
      <w:pPr>
        <w:ind w:firstLine="422"/>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u w:val="single"/>
          <w:lang w:val="en-US" w:eastAsia="zh-CN"/>
        </w:rPr>
        <w:t>每次支付工程款时，承包人必须提供符合税法的等额正规发票，否则延迟付款的责任由承包人自行承担。</w:t>
      </w:r>
    </w:p>
    <w:p w14:paraId="26368C2C">
      <w:pPr>
        <w:spacing w:line="348" w:lineRule="auto"/>
        <w:ind w:firstLine="567"/>
        <w:contextualSpacing/>
        <w:jc w:val="left"/>
        <w:rPr>
          <w:rFonts w:hint="eastAsia" w:ascii="宋体" w:hAnsi="宋体"/>
          <w:bCs/>
          <w:color w:val="auto"/>
          <w:highlight w:val="none"/>
        </w:rPr>
      </w:pPr>
      <w:r>
        <w:rPr>
          <w:rFonts w:hint="eastAsia" w:ascii="宋体" w:hAnsi="宋体"/>
          <w:bCs/>
          <w:color w:val="auto"/>
          <w:highlight w:val="none"/>
        </w:rPr>
        <w:t>★</w:t>
      </w:r>
      <w:r>
        <w:rPr>
          <w:rFonts w:hint="eastAsia" w:ascii="宋体" w:hAnsi="宋体"/>
          <w:bCs/>
          <w:color w:val="auto"/>
          <w:highlight w:val="none"/>
          <w:lang w:val="en-US" w:eastAsia="zh-CN"/>
        </w:rPr>
        <w:t>3.</w:t>
      </w:r>
      <w:r>
        <w:rPr>
          <w:rFonts w:hint="eastAsia" w:ascii="宋体" w:hAnsi="宋体"/>
          <w:bCs/>
          <w:color w:val="auto"/>
          <w:highlight w:val="none"/>
        </w:rPr>
        <w:t>工程质量标准：合格。</w:t>
      </w:r>
    </w:p>
    <w:p w14:paraId="170570CD">
      <w:pPr>
        <w:spacing w:line="348" w:lineRule="auto"/>
        <w:ind w:firstLine="567"/>
        <w:contextualSpacing/>
        <w:jc w:val="left"/>
        <w:rPr>
          <w:rFonts w:hint="default" w:ascii="宋体" w:hAnsi="宋体"/>
          <w:bCs/>
          <w:color w:val="auto"/>
          <w:highlight w:val="none"/>
          <w:lang w:val="en-US" w:eastAsia="zh-CN"/>
        </w:rPr>
      </w:pPr>
      <w:r>
        <w:rPr>
          <w:rFonts w:hint="eastAsia" w:ascii="宋体" w:hAnsi="宋体"/>
          <w:bCs/>
          <w:color w:val="auto"/>
          <w:highlight w:val="none"/>
        </w:rPr>
        <w:t>★</w:t>
      </w:r>
      <w:r>
        <w:rPr>
          <w:rFonts w:hint="eastAsia" w:ascii="宋体" w:hAnsi="宋体"/>
          <w:bCs/>
          <w:color w:val="auto"/>
          <w:highlight w:val="none"/>
          <w:lang w:val="en-US" w:eastAsia="zh-CN"/>
        </w:rPr>
        <w:t>4.质保期：所有项目及空调整机质保不低于5年</w:t>
      </w:r>
    </w:p>
    <w:p w14:paraId="59001872">
      <w:pPr>
        <w:spacing w:line="348" w:lineRule="auto"/>
        <w:ind w:firstLine="567"/>
        <w:contextualSpacing/>
        <w:jc w:val="left"/>
        <w:rPr>
          <w:rFonts w:hint="eastAsia" w:ascii="宋体" w:hAnsi="宋体"/>
          <w:b/>
          <w:color w:val="auto"/>
          <w:highlight w:val="none"/>
        </w:rPr>
      </w:pPr>
      <w:r>
        <w:rPr>
          <w:rFonts w:hint="eastAsia" w:ascii="宋体" w:hAnsi="宋体"/>
          <w:bCs/>
          <w:color w:val="auto"/>
          <w:highlight w:val="none"/>
          <w:lang w:val="en-US" w:eastAsia="zh-CN"/>
        </w:rPr>
        <w:t>5.</w:t>
      </w:r>
      <w:r>
        <w:rPr>
          <w:rFonts w:hint="eastAsia" w:ascii="宋体" w:hAnsi="宋体"/>
          <w:b/>
          <w:color w:val="auto"/>
          <w:highlight w:val="none"/>
        </w:rPr>
        <w:t>履约保证金</w:t>
      </w:r>
    </w:p>
    <w:p w14:paraId="25526761">
      <w:pPr>
        <w:keepNext w:val="0"/>
        <w:keepLines w:val="0"/>
        <w:pageBreakBefore w:val="0"/>
        <w:widowControl w:val="0"/>
        <w:spacing w:line="348" w:lineRule="auto"/>
        <w:ind w:firstLine="482"/>
        <w:contextualSpacing/>
        <w:jc w:val="left"/>
        <w:rPr>
          <w:rFonts w:hint="eastAsia" w:ascii="宋体" w:hAnsi="宋体"/>
          <w:b/>
          <w:color w:val="auto"/>
          <w:highlight w:val="none"/>
        </w:rPr>
      </w:pPr>
      <w:r>
        <w:rPr>
          <w:rFonts w:hint="eastAsia" w:ascii="宋体" w:hAnsi="宋体"/>
          <w:b/>
          <w:color w:val="auto"/>
          <w:highlight w:val="none"/>
          <w:lang w:eastAsia="zh-CN"/>
        </w:rPr>
        <w:t>（</w:t>
      </w:r>
      <w:r>
        <w:rPr>
          <w:rFonts w:hint="eastAsia" w:ascii="宋体" w:hAnsi="宋体"/>
          <w:b/>
          <w:color w:val="auto"/>
          <w:highlight w:val="none"/>
          <w:lang w:val="en-US" w:eastAsia="zh-CN"/>
        </w:rPr>
        <w:t>1</w:t>
      </w:r>
      <w:r>
        <w:rPr>
          <w:rFonts w:hint="eastAsia" w:ascii="宋体" w:hAnsi="宋体"/>
          <w:b/>
          <w:color w:val="auto"/>
          <w:highlight w:val="none"/>
          <w:lang w:eastAsia="zh-CN"/>
        </w:rPr>
        <w:t>）</w:t>
      </w:r>
      <w:r>
        <w:rPr>
          <w:rFonts w:hint="eastAsia" w:ascii="宋体" w:hAnsi="宋体"/>
          <w:b/>
          <w:color w:val="auto"/>
          <w:highlight w:val="none"/>
        </w:rPr>
        <w:t>履约担保的形式、金额及期限：</w:t>
      </w:r>
    </w:p>
    <w:p w14:paraId="0D83A784">
      <w:pPr>
        <w:keepNext w:val="0"/>
        <w:keepLines w:val="0"/>
        <w:pageBreakBefore w:val="0"/>
        <w:widowControl w:val="0"/>
        <w:spacing w:line="348" w:lineRule="auto"/>
        <w:ind w:firstLine="482"/>
        <w:contextualSpacing/>
        <w:jc w:val="left"/>
        <w:rPr>
          <w:rFonts w:hint="default" w:ascii="宋体" w:hAnsi="宋体" w:eastAsia="宋体"/>
          <w:b/>
          <w:color w:val="auto"/>
          <w:highlight w:val="none"/>
          <w:lang w:val="en-US" w:eastAsia="zh-CN"/>
        </w:rPr>
      </w:pPr>
      <w:r>
        <w:rPr>
          <w:rFonts w:hint="eastAsia" w:ascii="宋体" w:hAnsi="宋体"/>
          <w:b/>
          <w:color w:val="auto"/>
          <w:highlight w:val="none"/>
        </w:rPr>
        <w:t>履约保证金的形式:</w:t>
      </w:r>
      <w:r>
        <w:rPr>
          <w:rFonts w:hint="eastAsia" w:ascii="宋体" w:hAnsi="宋体"/>
          <w:b/>
          <w:color w:val="auto"/>
          <w:highlight w:val="none"/>
          <w:lang w:val="en-US" w:eastAsia="zh-CN"/>
        </w:rPr>
        <w:t>以支票、汇票、本票或者金融机构、担保机构出具的保函等非现金形式提交。成交供应商可自愿使用履约保函（保险）代替交纳履约保证金</w:t>
      </w:r>
    </w:p>
    <w:p w14:paraId="597B651E">
      <w:pPr>
        <w:keepNext w:val="0"/>
        <w:keepLines w:val="0"/>
        <w:pageBreakBefore w:val="0"/>
        <w:widowControl w:val="0"/>
        <w:spacing w:line="348" w:lineRule="auto"/>
        <w:ind w:firstLine="482"/>
        <w:contextualSpacing/>
        <w:jc w:val="left"/>
        <w:rPr>
          <w:rFonts w:hint="eastAsia" w:ascii="宋体" w:hAnsi="宋体"/>
          <w:b/>
          <w:color w:val="auto"/>
          <w:highlight w:val="none"/>
        </w:rPr>
      </w:pPr>
      <w:r>
        <w:rPr>
          <w:rFonts w:hint="eastAsia" w:ascii="宋体" w:hAnsi="宋体"/>
          <w:b/>
          <w:color w:val="auto"/>
          <w:highlight w:val="none"/>
          <w:lang w:eastAsia="zh-CN"/>
        </w:rPr>
        <w:t>（</w:t>
      </w:r>
      <w:r>
        <w:rPr>
          <w:rFonts w:hint="eastAsia" w:ascii="宋体" w:hAnsi="宋体"/>
          <w:b/>
          <w:color w:val="auto"/>
          <w:highlight w:val="none"/>
          <w:lang w:val="en-US" w:eastAsia="zh-CN"/>
        </w:rPr>
        <w:t>2</w:t>
      </w:r>
      <w:r>
        <w:rPr>
          <w:rFonts w:hint="eastAsia" w:ascii="宋体" w:hAnsi="宋体"/>
          <w:b/>
          <w:color w:val="auto"/>
          <w:highlight w:val="none"/>
          <w:lang w:eastAsia="zh-CN"/>
        </w:rPr>
        <w:t>）</w:t>
      </w:r>
      <w:r>
        <w:rPr>
          <w:rFonts w:hint="eastAsia" w:ascii="宋体" w:hAnsi="宋体"/>
          <w:b/>
          <w:color w:val="auto"/>
          <w:highlight w:val="none"/>
        </w:rPr>
        <w:t>履约保证金的金额：合同价的</w:t>
      </w:r>
      <w:r>
        <w:rPr>
          <w:rFonts w:hint="eastAsia" w:ascii="宋体" w:hAnsi="宋体"/>
          <w:b/>
          <w:color w:val="auto"/>
          <w:highlight w:val="none"/>
          <w:lang w:val="en-US" w:eastAsia="zh-CN"/>
        </w:rPr>
        <w:t>10</w:t>
      </w:r>
      <w:r>
        <w:rPr>
          <w:rFonts w:hint="eastAsia" w:ascii="宋体" w:hAnsi="宋体"/>
          <w:b/>
          <w:color w:val="auto"/>
          <w:highlight w:val="none"/>
        </w:rPr>
        <w:t>%；</w:t>
      </w:r>
    </w:p>
    <w:p w14:paraId="51215786">
      <w:pPr>
        <w:keepNext w:val="0"/>
        <w:keepLines w:val="0"/>
        <w:pageBreakBefore w:val="0"/>
        <w:widowControl w:val="0"/>
        <w:spacing w:line="348" w:lineRule="auto"/>
        <w:ind w:firstLine="482"/>
        <w:contextualSpacing/>
        <w:jc w:val="left"/>
        <w:rPr>
          <w:rFonts w:hint="eastAsia" w:ascii="宋体" w:hAnsi="宋体"/>
          <w:b/>
          <w:color w:val="auto"/>
          <w:highlight w:val="none"/>
        </w:rPr>
      </w:pPr>
      <w:r>
        <w:rPr>
          <w:rFonts w:hint="eastAsia" w:ascii="宋体" w:hAnsi="宋体"/>
          <w:b/>
          <w:color w:val="auto"/>
          <w:highlight w:val="none"/>
          <w:lang w:eastAsia="zh-CN"/>
        </w:rPr>
        <w:t>（</w:t>
      </w:r>
      <w:r>
        <w:rPr>
          <w:rFonts w:hint="eastAsia" w:ascii="宋体" w:hAnsi="宋体"/>
          <w:b/>
          <w:color w:val="auto"/>
          <w:highlight w:val="none"/>
          <w:lang w:val="en-US" w:eastAsia="zh-CN"/>
        </w:rPr>
        <w:t>3</w:t>
      </w:r>
      <w:r>
        <w:rPr>
          <w:rFonts w:hint="eastAsia" w:ascii="宋体" w:hAnsi="宋体"/>
          <w:b/>
          <w:color w:val="auto"/>
          <w:highlight w:val="none"/>
          <w:lang w:eastAsia="zh-CN"/>
        </w:rPr>
        <w:t>）</w:t>
      </w:r>
      <w:r>
        <w:rPr>
          <w:rFonts w:hint="eastAsia" w:ascii="宋体" w:hAnsi="宋体"/>
          <w:b/>
          <w:color w:val="auto"/>
          <w:highlight w:val="none"/>
        </w:rPr>
        <w:t>履约保证金的</w:t>
      </w:r>
      <w:r>
        <w:rPr>
          <w:rFonts w:hint="eastAsia" w:ascii="宋体" w:hAnsi="宋体"/>
          <w:b/>
          <w:color w:val="auto"/>
          <w:highlight w:val="none"/>
          <w:lang w:val="en-US" w:eastAsia="zh-CN"/>
        </w:rPr>
        <w:t>期限：</w:t>
      </w:r>
      <w:r>
        <w:rPr>
          <w:rFonts w:hint="eastAsia" w:ascii="宋体" w:hAnsi="宋体"/>
          <w:b/>
          <w:color w:val="auto"/>
          <w:highlight w:val="none"/>
        </w:rPr>
        <w:t>成交供应商必须在成交公告发出之日起7日内，向采购人提交合同价</w:t>
      </w:r>
      <w:r>
        <w:rPr>
          <w:rFonts w:hint="eastAsia" w:ascii="宋体" w:hAnsi="宋体"/>
          <w:b/>
          <w:color w:val="auto"/>
          <w:highlight w:val="none"/>
          <w:lang w:val="en-US" w:eastAsia="zh-CN"/>
        </w:rPr>
        <w:t>10</w:t>
      </w:r>
      <w:r>
        <w:rPr>
          <w:rFonts w:hint="eastAsia" w:ascii="宋体" w:hAnsi="宋体"/>
          <w:b/>
          <w:color w:val="auto"/>
          <w:highlight w:val="none"/>
        </w:rPr>
        <w:t>%的履约保证金，否则</w:t>
      </w:r>
      <w:r>
        <w:rPr>
          <w:rFonts w:hint="eastAsia" w:ascii="宋体" w:hAnsi="宋体"/>
          <w:b/>
          <w:color w:val="auto"/>
          <w:highlight w:val="none"/>
          <w:lang w:val="en-US" w:eastAsia="zh-CN"/>
        </w:rPr>
        <w:t>采购</w:t>
      </w:r>
      <w:r>
        <w:rPr>
          <w:rFonts w:hint="eastAsia" w:ascii="宋体" w:hAnsi="宋体"/>
          <w:b/>
          <w:color w:val="auto"/>
          <w:highlight w:val="none"/>
        </w:rPr>
        <w:t>人可以取消其中标资格。</w:t>
      </w:r>
    </w:p>
    <w:p w14:paraId="16F266F8">
      <w:pPr>
        <w:ind w:firstLine="422" w:firstLineChars="200"/>
        <w:jc w:val="left"/>
        <w:rPr>
          <w:rFonts w:hint="eastAsia" w:ascii="宋体" w:hAnsi="宋体"/>
          <w:b/>
          <w:color w:val="auto"/>
          <w:sz w:val="21"/>
          <w:szCs w:val="21"/>
          <w:highlight w:val="none"/>
        </w:rPr>
      </w:pPr>
      <w:r>
        <w:rPr>
          <w:rFonts w:hint="eastAsia" w:ascii="宋体" w:hAnsi="宋体"/>
          <w:b/>
          <w:color w:val="auto"/>
          <w:sz w:val="21"/>
          <w:szCs w:val="21"/>
          <w:highlight w:val="none"/>
        </w:rPr>
        <w:t>履约保证金在合同履行期间全额留存。承包人存在违约或农民工工资拖欠情形的，发包人有权从履约保证金中直接扣除相应违约金、损失赔偿及欠薪款项；不足部分，发包人有权从应付工程款中继续扣除，承包人应在收到发包人书面通知之日起7日内补足履约保证金。</w:t>
      </w:r>
    </w:p>
    <w:p w14:paraId="1977DC73">
      <w:pPr>
        <w:spacing w:line="348" w:lineRule="auto"/>
        <w:ind w:firstLine="567"/>
        <w:contextualSpacing/>
        <w:jc w:val="left"/>
        <w:rPr>
          <w:rFonts w:ascii="宋体" w:hAnsi="宋体" w:eastAsia="宋体" w:cs="宋体"/>
          <w:color w:val="auto"/>
          <w:sz w:val="24"/>
          <w:szCs w:val="24"/>
          <w:highlight w:val="none"/>
        </w:rPr>
      </w:pPr>
      <w:r>
        <w:rPr>
          <w:rFonts w:hint="eastAsia" w:ascii="宋体" w:hAnsi="宋体"/>
          <w:bCs/>
          <w:color w:val="auto"/>
          <w:highlight w:val="none"/>
        </w:rPr>
        <w:t>★</w:t>
      </w:r>
      <w:r>
        <w:rPr>
          <w:rFonts w:hint="eastAsia" w:ascii="宋体" w:hAnsi="宋体"/>
          <w:b/>
          <w:color w:val="auto"/>
          <w:highlight w:val="none"/>
          <w:lang w:val="en-US" w:eastAsia="zh-CN"/>
        </w:rPr>
        <w:t>6.</w:t>
      </w:r>
      <w:r>
        <w:rPr>
          <w:rFonts w:ascii="宋体" w:hAnsi="宋体" w:eastAsia="宋体" w:cs="宋体"/>
          <w:color w:val="auto"/>
          <w:sz w:val="24"/>
          <w:szCs w:val="24"/>
          <w:highlight w:val="none"/>
        </w:rPr>
        <w:t>本项目多联机室内机</w:t>
      </w:r>
      <w:r>
        <w:rPr>
          <w:rStyle w:val="34"/>
          <w:rFonts w:ascii="宋体" w:hAnsi="宋体" w:eastAsia="宋体" w:cs="宋体"/>
          <w:color w:val="auto"/>
          <w:sz w:val="24"/>
          <w:szCs w:val="24"/>
          <w:highlight w:val="none"/>
        </w:rPr>
        <w:t>不配置电辅热</w:t>
      </w:r>
      <w:r>
        <w:rPr>
          <w:rFonts w:ascii="宋体" w:hAnsi="宋体" w:eastAsia="宋体" w:cs="宋体"/>
          <w:color w:val="auto"/>
          <w:sz w:val="24"/>
          <w:szCs w:val="24"/>
          <w:highlight w:val="none"/>
        </w:rPr>
        <w:t>，报价不计取电辅热相关任何费用；本项目</w:t>
      </w:r>
      <w:r>
        <w:rPr>
          <w:rStyle w:val="34"/>
          <w:rFonts w:ascii="宋体" w:hAnsi="宋体" w:eastAsia="宋体" w:cs="宋体"/>
          <w:color w:val="auto"/>
          <w:sz w:val="24"/>
          <w:szCs w:val="24"/>
          <w:highlight w:val="none"/>
        </w:rPr>
        <w:t>无需配电增容</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ascii="宋体" w:hAnsi="宋体" w:eastAsia="宋体" w:cs="宋体"/>
          <w:color w:val="auto"/>
          <w:sz w:val="24"/>
          <w:szCs w:val="24"/>
          <w:highlight w:val="none"/>
        </w:rPr>
        <w:t>自行校核现场原有供电容量，所有供电扩容类工程不在本次承包范围内，结算不予追加增容相关费用。</w:t>
      </w:r>
    </w:p>
    <w:p w14:paraId="19A3F0BA">
      <w:pPr>
        <w:pStyle w:val="2"/>
        <w:ind w:left="0" w:leftChars="0" w:firstLine="480" w:firstLineChars="200"/>
        <w:rPr>
          <w:rFonts w:hint="default" w:eastAsia="宋体"/>
          <w:color w:val="auto"/>
          <w:highlight w:val="none"/>
          <w:lang w:val="en-US" w:eastAsia="zh-CN"/>
        </w:rPr>
      </w:pPr>
      <w:r>
        <w:rPr>
          <w:rFonts w:hint="eastAsia" w:ascii="宋体" w:hAnsi="宋体"/>
          <w:bCs/>
          <w:color w:val="auto"/>
          <w:highlight w:val="none"/>
        </w:rPr>
        <w:t>★</w:t>
      </w:r>
      <w:r>
        <w:rPr>
          <w:rFonts w:hint="eastAsia" w:ascii="宋体" w:hAnsi="宋体" w:cs="宋体"/>
          <w:b/>
          <w:bCs/>
          <w:color w:val="auto"/>
          <w:sz w:val="24"/>
          <w:szCs w:val="24"/>
          <w:highlight w:val="none"/>
          <w:lang w:val="en-US" w:eastAsia="zh-CN"/>
        </w:rPr>
        <w:t>7.</w:t>
      </w:r>
      <w:r>
        <w:rPr>
          <w:rStyle w:val="34"/>
          <w:rFonts w:hint="eastAsia" w:ascii="宋体" w:hAnsi="宋体" w:eastAsia="宋体" w:cs="宋体"/>
          <w:color w:val="auto"/>
          <w:sz w:val="24"/>
          <w:szCs w:val="24"/>
          <w:highlight w:val="none"/>
          <w:lang w:val="en-US" w:eastAsia="zh-CN"/>
        </w:rPr>
        <w:t>原电线电缆</w:t>
      </w:r>
      <w:r>
        <w:rPr>
          <w:rStyle w:val="34"/>
          <w:rFonts w:hint="eastAsia" w:ascii="宋体" w:hAnsi="宋体" w:eastAsia="宋体" w:cs="宋体"/>
          <w:color w:val="auto"/>
          <w:sz w:val="24"/>
          <w:szCs w:val="24"/>
          <w:highlight w:val="none"/>
          <w:lang w:eastAsia="zh-CN"/>
        </w:rPr>
        <w:t>：</w:t>
      </w:r>
      <w:r>
        <w:rPr>
          <w:rStyle w:val="34"/>
          <w:rFonts w:hint="eastAsia" w:ascii="宋体" w:hAnsi="宋体" w:eastAsia="宋体" w:cs="宋体"/>
          <w:color w:val="auto"/>
          <w:sz w:val="24"/>
          <w:szCs w:val="24"/>
          <w:highlight w:val="none"/>
          <w:lang w:val="en-US" w:eastAsia="zh-CN"/>
        </w:rPr>
        <w:t>原电线电缆利旧（具体长度：东南西三个区域外机至就近楼内配电箱距离，1-3楼展厅空调内机至就近配电箱距离，4楼强电间至各房间内机安装距离。）</w:t>
      </w:r>
    </w:p>
    <w:p w14:paraId="13624B3A">
      <w:pPr>
        <w:spacing w:line="348" w:lineRule="auto"/>
        <w:ind w:firstLine="567"/>
        <w:contextualSpacing/>
        <w:jc w:val="left"/>
        <w:rPr>
          <w:rFonts w:hint="default" w:ascii="宋体" w:hAnsi="宋体" w:eastAsia="宋体"/>
          <w:bCs/>
          <w:color w:val="auto"/>
          <w:highlight w:val="none"/>
          <w:lang w:val="en-US" w:eastAsia="zh-CN"/>
        </w:rPr>
      </w:pPr>
      <w:r>
        <w:rPr>
          <w:rFonts w:hint="eastAsia" w:ascii="宋体" w:hAnsi="宋体"/>
          <w:bCs/>
          <w:color w:val="auto"/>
          <w:highlight w:val="none"/>
        </w:rPr>
        <w:t>★</w:t>
      </w:r>
      <w:r>
        <w:rPr>
          <w:rFonts w:hint="eastAsia" w:ascii="宋体" w:hAnsi="宋体"/>
          <w:b/>
          <w:bCs w:val="0"/>
          <w:color w:val="auto"/>
          <w:highlight w:val="none"/>
          <w:lang w:val="en-US" w:eastAsia="zh-CN"/>
        </w:rPr>
        <w:t>8.</w:t>
      </w:r>
      <w:r>
        <w:rPr>
          <w:rStyle w:val="34"/>
          <w:rFonts w:ascii="宋体" w:hAnsi="宋体" w:eastAsia="宋体" w:cs="宋体"/>
          <w:color w:val="auto"/>
          <w:sz w:val="24"/>
          <w:szCs w:val="24"/>
          <w:highlight w:val="none"/>
        </w:rPr>
        <w:t>原有空调</w:t>
      </w:r>
      <w:r>
        <w:rPr>
          <w:rStyle w:val="34"/>
          <w:rFonts w:hint="eastAsia" w:ascii="宋体" w:hAnsi="宋体" w:eastAsia="宋体" w:cs="宋体"/>
          <w:color w:val="auto"/>
          <w:sz w:val="24"/>
          <w:szCs w:val="24"/>
          <w:highlight w:val="none"/>
          <w:lang w:val="en-US" w:eastAsia="zh-CN"/>
        </w:rPr>
        <w:t>内外机</w:t>
      </w:r>
      <w:r>
        <w:rPr>
          <w:rStyle w:val="34"/>
          <w:rFonts w:ascii="宋体" w:hAnsi="宋体" w:eastAsia="宋体" w:cs="宋体"/>
          <w:color w:val="auto"/>
          <w:sz w:val="24"/>
          <w:szCs w:val="24"/>
          <w:highlight w:val="none"/>
        </w:rPr>
        <w:t>保护性拆除、转运、</w:t>
      </w:r>
      <w:r>
        <w:rPr>
          <w:rStyle w:val="34"/>
          <w:rFonts w:hint="eastAsia" w:ascii="宋体" w:hAnsi="宋体" w:eastAsia="宋体" w:cs="宋体"/>
          <w:color w:val="auto"/>
          <w:sz w:val="24"/>
          <w:szCs w:val="24"/>
          <w:highlight w:val="none"/>
          <w:lang w:val="en-US" w:eastAsia="zh-CN"/>
        </w:rPr>
        <w:t>按采购人</w:t>
      </w:r>
      <w:r>
        <w:rPr>
          <w:rStyle w:val="34"/>
          <w:rFonts w:ascii="宋体" w:hAnsi="宋体" w:eastAsia="宋体" w:cs="宋体"/>
          <w:color w:val="auto"/>
          <w:sz w:val="24"/>
          <w:szCs w:val="24"/>
          <w:highlight w:val="none"/>
        </w:rPr>
        <w:t>指定地点堆放保护</w:t>
      </w:r>
      <w:r>
        <w:rPr>
          <w:rStyle w:val="34"/>
          <w:rFonts w:hint="eastAsia" w:ascii="宋体" w:hAnsi="宋体" w:eastAsia="宋体" w:cs="宋体"/>
          <w:color w:val="auto"/>
          <w:sz w:val="24"/>
          <w:szCs w:val="24"/>
          <w:highlight w:val="none"/>
          <w:lang w:eastAsia="zh-CN"/>
        </w:rPr>
        <w:t>（</w:t>
      </w:r>
      <w:r>
        <w:rPr>
          <w:rStyle w:val="34"/>
          <w:rFonts w:hint="eastAsia" w:ascii="宋体" w:hAnsi="宋体" w:eastAsia="宋体" w:cs="宋体"/>
          <w:color w:val="auto"/>
          <w:sz w:val="24"/>
          <w:szCs w:val="24"/>
          <w:highlight w:val="none"/>
          <w:lang w:val="en-US" w:eastAsia="zh-CN"/>
        </w:rPr>
        <w:t>空调内外机残值归采购人所有</w:t>
      </w:r>
      <w:r>
        <w:rPr>
          <w:rStyle w:val="34"/>
          <w:rFonts w:hint="eastAsia" w:ascii="宋体" w:hAnsi="宋体" w:eastAsia="宋体" w:cs="宋体"/>
          <w:color w:val="auto"/>
          <w:sz w:val="24"/>
          <w:szCs w:val="24"/>
          <w:highlight w:val="none"/>
          <w:lang w:eastAsia="zh-CN"/>
        </w:rPr>
        <w:t>）</w:t>
      </w:r>
      <w:r>
        <w:rPr>
          <w:rStyle w:val="34"/>
          <w:rFonts w:hint="eastAsia" w:ascii="宋体" w:hAnsi="宋体" w:cs="宋体"/>
          <w:color w:val="auto"/>
          <w:sz w:val="24"/>
          <w:szCs w:val="24"/>
          <w:highlight w:val="none"/>
          <w:lang w:eastAsia="zh-CN"/>
        </w:rPr>
        <w:t>；</w:t>
      </w:r>
    </w:p>
    <w:p w14:paraId="5D73C421">
      <w:pPr>
        <w:spacing w:line="348" w:lineRule="auto"/>
        <w:ind w:firstLine="567"/>
        <w:contextualSpacing/>
        <w:jc w:val="left"/>
        <w:rPr>
          <w:rFonts w:hint="eastAsia" w:ascii="宋体" w:hAnsi="宋体"/>
          <w:b/>
          <w:color w:val="auto"/>
          <w:highlight w:val="none"/>
        </w:rPr>
      </w:pPr>
      <w:r>
        <w:rPr>
          <w:rFonts w:hint="eastAsia" w:ascii="宋体" w:hAnsi="宋体"/>
          <w:bCs/>
          <w:color w:val="auto"/>
          <w:highlight w:val="none"/>
        </w:rPr>
        <w:t>★</w:t>
      </w:r>
      <w:r>
        <w:rPr>
          <w:rFonts w:hint="eastAsia" w:ascii="宋体" w:hAnsi="宋体"/>
          <w:b/>
          <w:color w:val="auto"/>
          <w:highlight w:val="none"/>
        </w:rPr>
        <w:t>五、勘察要求</w:t>
      </w:r>
    </w:p>
    <w:p w14:paraId="40EDC89B">
      <w:pPr>
        <w:pStyle w:val="2"/>
        <w:ind w:left="0" w:leftChars="0" w:firstLine="480" w:firstLineChars="200"/>
        <w:rPr>
          <w:rFonts w:hint="eastAsia" w:ascii="Times New Roman" w:hAnsi="Times New Roman" w:eastAsia="宋体" w:cs="Times New Roman"/>
          <w:color w:val="auto"/>
          <w:highlight w:val="none"/>
          <w:lang w:val="en-US" w:eastAsia="zh-CN"/>
        </w:rPr>
      </w:pPr>
      <w:r>
        <w:rPr>
          <w:rFonts w:hint="eastAsia" w:ascii="宋体" w:hAnsi="宋体" w:eastAsia="宋体" w:cs="宋体"/>
          <w:color w:val="auto"/>
          <w:sz w:val="24"/>
          <w:szCs w:val="24"/>
          <w:highlight w:val="none"/>
          <w:lang w:val="en-US" w:eastAsia="zh-CN"/>
        </w:rPr>
        <w:t>供应商</w:t>
      </w:r>
      <w:r>
        <w:rPr>
          <w:rFonts w:ascii="宋体" w:hAnsi="宋体" w:eastAsia="宋体" w:cs="宋体"/>
          <w:color w:val="auto"/>
          <w:sz w:val="24"/>
          <w:szCs w:val="24"/>
          <w:highlight w:val="none"/>
        </w:rPr>
        <w:t>须现场踏勘确认多联机室外机原有基础、支座及固定设施现状，</w:t>
      </w:r>
      <w:r>
        <w:rPr>
          <w:rStyle w:val="34"/>
          <w:rFonts w:ascii="宋体" w:hAnsi="宋体" w:eastAsia="宋体" w:cs="宋体"/>
          <w:color w:val="auto"/>
          <w:sz w:val="24"/>
          <w:szCs w:val="24"/>
          <w:highlight w:val="none"/>
        </w:rPr>
        <w:t>本项目室外机原有基础设施不得改动、拆除或重建</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ascii="宋体" w:hAnsi="宋体" w:eastAsia="宋体" w:cs="宋体"/>
          <w:color w:val="auto"/>
          <w:sz w:val="24"/>
          <w:szCs w:val="24"/>
          <w:highlight w:val="none"/>
        </w:rPr>
        <w:t>应根据原有基础条件，匹配新室外机安装方案，自行复核基础承载力、安装尺寸、地脚位置等适配性；若因设备尺寸、荷载与原有基础不匹配需采取加固、转接垫板等措施，相关材料、人工及风险费用全部包含在投标报价内，</w:t>
      </w:r>
      <w:r>
        <w:rPr>
          <w:rFonts w:hint="eastAsia" w:ascii="宋体" w:hAnsi="宋体" w:eastAsia="宋体" w:cs="宋体"/>
          <w:color w:val="auto"/>
          <w:sz w:val="24"/>
          <w:szCs w:val="24"/>
          <w:highlight w:val="none"/>
          <w:lang w:val="en-US" w:eastAsia="zh-CN"/>
        </w:rPr>
        <w:t>采购人</w:t>
      </w:r>
      <w:r>
        <w:rPr>
          <w:rFonts w:ascii="宋体" w:hAnsi="宋体" w:eastAsia="宋体" w:cs="宋体"/>
          <w:color w:val="auto"/>
          <w:sz w:val="24"/>
          <w:szCs w:val="24"/>
          <w:highlight w:val="none"/>
        </w:rPr>
        <w:t>不再另行支付。</w:t>
      </w:r>
      <w:r>
        <w:rPr>
          <w:rFonts w:hint="eastAsia" w:ascii="宋体" w:hAnsi="宋体" w:eastAsia="宋体" w:cs="宋体"/>
          <w:color w:val="auto"/>
          <w:sz w:val="24"/>
          <w:szCs w:val="24"/>
          <w:highlight w:val="none"/>
          <w:lang w:val="en-US" w:eastAsia="zh-CN"/>
        </w:rPr>
        <w:t>供应商</w:t>
      </w:r>
      <w:r>
        <w:rPr>
          <w:rFonts w:hint="eastAsia" w:ascii="宋体" w:hAnsi="宋体"/>
          <w:bCs/>
          <w:color w:val="auto"/>
          <w:highlight w:val="none"/>
        </w:rPr>
        <w:t>无论考察与否，都将被视为已经对本项目的总体情况、工作难度、条件以及中标后有可能承担的风险、责任和义务的充分了解，如</w:t>
      </w:r>
      <w:r>
        <w:rPr>
          <w:rFonts w:hint="eastAsia" w:ascii="宋体" w:hAnsi="宋体" w:eastAsia="宋体" w:cs="宋体"/>
          <w:color w:val="auto"/>
          <w:sz w:val="24"/>
          <w:szCs w:val="24"/>
          <w:highlight w:val="none"/>
          <w:lang w:val="en-US" w:eastAsia="zh-CN"/>
        </w:rPr>
        <w:t>供应商</w:t>
      </w:r>
      <w:r>
        <w:rPr>
          <w:rFonts w:hint="eastAsia" w:ascii="宋体" w:hAnsi="宋体"/>
          <w:bCs/>
          <w:color w:val="auto"/>
          <w:highlight w:val="none"/>
        </w:rPr>
        <w:t>因对现场资料和数据所作出的推论、解释和结论影响投标报价、方案编制等由此造成的后果由投标人自行承担。因</w:t>
      </w:r>
      <w:r>
        <w:rPr>
          <w:rFonts w:hint="eastAsia" w:ascii="宋体" w:hAnsi="宋体" w:eastAsia="宋体" w:cs="宋体"/>
          <w:color w:val="auto"/>
          <w:sz w:val="24"/>
          <w:szCs w:val="24"/>
          <w:highlight w:val="none"/>
          <w:lang w:val="en-US" w:eastAsia="zh-CN"/>
        </w:rPr>
        <w:t>供应商</w:t>
      </w:r>
      <w:r>
        <w:rPr>
          <w:rFonts w:hint="eastAsia" w:ascii="宋体" w:hAnsi="宋体"/>
          <w:bCs/>
          <w:color w:val="auto"/>
          <w:highlight w:val="none"/>
        </w:rPr>
        <w:t>自身原因未现场考察或现场考察不全面的，中标后不得因此提出修改投标报价或提出索赔等要求，不得以此为由拒绝签署合同或履行所约定的各项义务。现场考察的费用由</w:t>
      </w:r>
      <w:r>
        <w:rPr>
          <w:rFonts w:hint="eastAsia" w:ascii="宋体" w:hAnsi="宋体" w:eastAsia="宋体" w:cs="宋体"/>
          <w:color w:val="auto"/>
          <w:sz w:val="24"/>
          <w:szCs w:val="24"/>
          <w:highlight w:val="none"/>
          <w:lang w:val="en-US" w:eastAsia="zh-CN"/>
        </w:rPr>
        <w:t>供应商</w:t>
      </w:r>
      <w:r>
        <w:rPr>
          <w:rFonts w:hint="eastAsia" w:ascii="宋体" w:hAnsi="宋体"/>
          <w:bCs/>
          <w:color w:val="auto"/>
          <w:highlight w:val="none"/>
        </w:rPr>
        <w:t>自行负担。</w:t>
      </w:r>
    </w:p>
    <w:p w14:paraId="624FCF58">
      <w:pPr>
        <w:spacing w:line="348" w:lineRule="auto"/>
        <w:ind w:firstLine="567"/>
        <w:contextualSpacing/>
        <w:jc w:val="left"/>
        <w:rPr>
          <w:rFonts w:hint="eastAsia" w:ascii="宋体" w:hAnsi="宋体"/>
          <w:bCs/>
          <w:color w:val="auto"/>
          <w:highlight w:val="none"/>
        </w:rPr>
      </w:pPr>
    </w:p>
    <w:p w14:paraId="615D7E96">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p>
    <w:p w14:paraId="11B947EE">
      <w:pPr>
        <w:ind w:firstLine="0"/>
        <w:jc w:val="center"/>
        <w:rPr>
          <w:rFonts w:hint="eastAsia" w:ascii="宋体" w:hAnsi="宋体" w:cs="宋体"/>
          <w:color w:val="auto"/>
          <w:highlight w:val="none"/>
        </w:rPr>
      </w:pPr>
      <w:bookmarkStart w:id="210" w:name="_Toc153678434"/>
      <w:bookmarkStart w:id="211" w:name="_Toc142708871"/>
      <w:bookmarkStart w:id="212" w:name="_Toc28603"/>
      <w:bookmarkStart w:id="213" w:name="_Toc224532089"/>
      <w:bookmarkStart w:id="214" w:name="_Toc515874992"/>
      <w:bookmarkStart w:id="215" w:name="_Toc204595694"/>
    </w:p>
    <w:p w14:paraId="177653CA">
      <w:pPr>
        <w:pStyle w:val="3"/>
        <w:ind w:firstLine="0"/>
        <w:jc w:val="center"/>
        <w:rPr>
          <w:color w:val="auto"/>
          <w:highlight w:val="none"/>
        </w:rPr>
      </w:pPr>
      <w:bookmarkStart w:id="216" w:name="_Toc24031"/>
      <w:r>
        <w:rPr>
          <w:rFonts w:hint="eastAsia"/>
          <w:color w:val="auto"/>
          <w:highlight w:val="none"/>
        </w:rPr>
        <w:t xml:space="preserve">第五章 </w:t>
      </w:r>
      <w:bookmarkEnd w:id="210"/>
      <w:bookmarkEnd w:id="211"/>
      <w:r>
        <w:rPr>
          <w:rFonts w:hint="eastAsia"/>
          <w:color w:val="auto"/>
          <w:highlight w:val="none"/>
        </w:rPr>
        <w:t>工程量清单</w:t>
      </w:r>
      <w:bookmarkEnd w:id="212"/>
      <w:bookmarkEnd w:id="213"/>
      <w:bookmarkEnd w:id="214"/>
      <w:bookmarkEnd w:id="215"/>
      <w:bookmarkEnd w:id="216"/>
    </w:p>
    <w:p w14:paraId="3CC4FCAC">
      <w:pPr>
        <w:ind w:firstLine="480"/>
        <w:jc w:val="center"/>
        <w:rPr>
          <w:rFonts w:hint="eastAsia" w:ascii="宋体" w:hAnsi="宋体" w:cs="宋体"/>
          <w:color w:val="auto"/>
          <w:highlight w:val="none"/>
        </w:rPr>
      </w:pPr>
      <w:r>
        <w:rPr>
          <w:rFonts w:hint="eastAsia" w:ascii="宋体" w:hAnsi="宋体" w:cs="宋体"/>
          <w:color w:val="auto"/>
          <w:highlight w:val="none"/>
        </w:rPr>
        <w:t>详见附件</w:t>
      </w:r>
    </w:p>
    <w:p w14:paraId="00DBD1B9">
      <w:pPr>
        <w:ind w:firstLine="480"/>
        <w:rPr>
          <w:rFonts w:hint="eastAsia" w:ascii="宋体" w:hAnsi="宋体" w:cs="宋体"/>
          <w:color w:val="auto"/>
          <w:highlight w:val="none"/>
        </w:rPr>
      </w:pPr>
    </w:p>
    <w:p w14:paraId="5B9E6172">
      <w:pPr>
        <w:ind w:firstLine="480"/>
        <w:rPr>
          <w:rFonts w:hint="eastAsia" w:ascii="宋体" w:hAnsi="宋体" w:cs="宋体"/>
          <w:color w:val="auto"/>
          <w:highlight w:val="none"/>
        </w:rPr>
      </w:pPr>
    </w:p>
    <w:p w14:paraId="71EA5D23">
      <w:pPr>
        <w:ind w:firstLine="480"/>
        <w:rPr>
          <w:rFonts w:hint="eastAsia" w:ascii="宋体" w:hAnsi="宋体" w:cs="宋体"/>
          <w:color w:val="auto"/>
          <w:highlight w:val="none"/>
        </w:rPr>
      </w:pPr>
    </w:p>
    <w:p w14:paraId="299C168A">
      <w:pPr>
        <w:ind w:firstLine="480"/>
        <w:rPr>
          <w:rFonts w:hint="eastAsia" w:ascii="宋体" w:hAnsi="宋体" w:cs="宋体"/>
          <w:color w:val="auto"/>
          <w:highlight w:val="none"/>
        </w:rPr>
      </w:pPr>
    </w:p>
    <w:p w14:paraId="557FB676">
      <w:pPr>
        <w:ind w:firstLine="480"/>
        <w:rPr>
          <w:rFonts w:hint="eastAsia" w:ascii="宋体" w:hAnsi="宋体" w:cs="宋体"/>
          <w:color w:val="auto"/>
          <w:highlight w:val="none"/>
        </w:rPr>
      </w:pPr>
    </w:p>
    <w:p w14:paraId="0826F8E2">
      <w:pPr>
        <w:ind w:firstLine="480"/>
        <w:rPr>
          <w:rFonts w:hint="eastAsia" w:ascii="宋体" w:hAnsi="宋体" w:cs="宋体"/>
          <w:color w:val="auto"/>
          <w:highlight w:val="none"/>
        </w:rPr>
      </w:pPr>
    </w:p>
    <w:p w14:paraId="6DD9557F">
      <w:pPr>
        <w:ind w:firstLine="480"/>
        <w:rPr>
          <w:rFonts w:hint="eastAsia" w:ascii="宋体" w:hAnsi="宋体" w:cs="宋体"/>
          <w:color w:val="auto"/>
          <w:highlight w:val="none"/>
        </w:rPr>
      </w:pPr>
    </w:p>
    <w:p w14:paraId="3D6F0903">
      <w:pPr>
        <w:ind w:firstLine="480"/>
        <w:rPr>
          <w:rFonts w:hint="eastAsia" w:ascii="宋体" w:hAnsi="宋体" w:cs="宋体"/>
          <w:color w:val="auto"/>
          <w:highlight w:val="none"/>
        </w:rPr>
      </w:pPr>
    </w:p>
    <w:p w14:paraId="15306890">
      <w:pPr>
        <w:ind w:firstLine="480"/>
        <w:rPr>
          <w:rFonts w:hint="eastAsia" w:ascii="宋体" w:hAnsi="宋体" w:cs="宋体"/>
          <w:color w:val="auto"/>
          <w:highlight w:val="none"/>
        </w:rPr>
      </w:pPr>
    </w:p>
    <w:p w14:paraId="3F15326F">
      <w:pPr>
        <w:ind w:firstLine="480"/>
        <w:rPr>
          <w:rFonts w:hint="eastAsia" w:ascii="宋体" w:hAnsi="宋体" w:cs="宋体"/>
          <w:color w:val="auto"/>
          <w:highlight w:val="none"/>
        </w:rPr>
      </w:pPr>
    </w:p>
    <w:p w14:paraId="09E16812">
      <w:pPr>
        <w:ind w:firstLine="480"/>
        <w:rPr>
          <w:rFonts w:hint="eastAsia" w:ascii="宋体" w:hAnsi="宋体" w:cs="宋体"/>
          <w:color w:val="auto"/>
          <w:highlight w:val="none"/>
        </w:rPr>
      </w:pPr>
    </w:p>
    <w:p w14:paraId="0D1D4F9E">
      <w:pPr>
        <w:ind w:firstLine="480"/>
        <w:rPr>
          <w:rFonts w:hint="eastAsia" w:ascii="宋体" w:hAnsi="宋体" w:cs="宋体"/>
          <w:color w:val="auto"/>
          <w:highlight w:val="none"/>
        </w:rPr>
      </w:pPr>
    </w:p>
    <w:p w14:paraId="5B6131C8">
      <w:pPr>
        <w:ind w:firstLine="480"/>
        <w:rPr>
          <w:rFonts w:hint="eastAsia" w:ascii="宋体" w:hAnsi="宋体" w:cs="宋体"/>
          <w:color w:val="auto"/>
          <w:highlight w:val="none"/>
        </w:rPr>
      </w:pPr>
    </w:p>
    <w:p w14:paraId="003367C5">
      <w:pPr>
        <w:ind w:firstLine="480"/>
        <w:rPr>
          <w:rFonts w:hint="eastAsia" w:ascii="宋体" w:hAnsi="宋体" w:cs="宋体"/>
          <w:color w:val="auto"/>
          <w:highlight w:val="none"/>
        </w:rPr>
      </w:pPr>
    </w:p>
    <w:p w14:paraId="4C89DAAF">
      <w:pPr>
        <w:ind w:firstLine="480"/>
        <w:rPr>
          <w:rFonts w:hint="eastAsia" w:ascii="宋体" w:hAnsi="宋体" w:cs="宋体"/>
          <w:color w:val="auto"/>
          <w:highlight w:val="none"/>
        </w:rPr>
      </w:pPr>
    </w:p>
    <w:p w14:paraId="35A0B551">
      <w:pPr>
        <w:ind w:firstLine="0"/>
        <w:rPr>
          <w:rFonts w:hint="eastAsia" w:ascii="宋体" w:hAnsi="宋体" w:cs="宋体"/>
          <w:color w:val="auto"/>
          <w:highlight w:val="none"/>
        </w:rPr>
      </w:pPr>
    </w:p>
    <w:p w14:paraId="74822CEC">
      <w:pPr>
        <w:ind w:firstLine="0"/>
        <w:rPr>
          <w:rFonts w:hint="eastAsia" w:ascii="宋体" w:hAnsi="宋体" w:cs="宋体"/>
          <w:color w:val="auto"/>
          <w:highlight w:val="none"/>
        </w:rPr>
      </w:pPr>
    </w:p>
    <w:p w14:paraId="67548AA4">
      <w:pPr>
        <w:ind w:firstLine="480"/>
        <w:rPr>
          <w:rFonts w:hint="eastAsia" w:ascii="宋体" w:hAnsi="宋体" w:cs="宋体"/>
          <w:color w:val="auto"/>
          <w:highlight w:val="none"/>
        </w:rPr>
      </w:pPr>
    </w:p>
    <w:p w14:paraId="0EB959C7">
      <w:pPr>
        <w:ind w:firstLine="0"/>
        <w:rPr>
          <w:rFonts w:hint="eastAsia" w:ascii="宋体" w:hAnsi="宋体" w:cs="宋体"/>
          <w:color w:val="auto"/>
          <w:highlight w:val="none"/>
        </w:rPr>
      </w:pPr>
    </w:p>
    <w:p w14:paraId="057F7EDF">
      <w:pPr>
        <w:pStyle w:val="3"/>
        <w:jc w:val="center"/>
        <w:rPr>
          <w:rFonts w:hint="eastAsia" w:ascii="宋体" w:hAnsi="宋体" w:cs="宋体"/>
          <w:color w:val="auto"/>
          <w:highlight w:val="none"/>
        </w:rPr>
      </w:pPr>
      <w:bookmarkStart w:id="217" w:name="_Toc515874993"/>
      <w:bookmarkStart w:id="218" w:name="_Toc204595695"/>
      <w:bookmarkStart w:id="219" w:name="_Toc224532090"/>
      <w:bookmarkStart w:id="220" w:name="_Toc204595696"/>
      <w:bookmarkStart w:id="221" w:name="_Toc224532091"/>
      <w:bookmarkStart w:id="222" w:name="_Toc515874994"/>
      <w:r>
        <w:rPr>
          <w:rFonts w:hint="eastAsia" w:ascii="宋体" w:hAnsi="宋体" w:cs="宋体"/>
          <w:color w:val="auto"/>
          <w:highlight w:val="none"/>
        </w:rPr>
        <w:br w:type="page" w:clear="all"/>
      </w:r>
      <w:bookmarkStart w:id="223" w:name="_Toc9612"/>
      <w:bookmarkStart w:id="224" w:name="_Toc20086"/>
      <w:r>
        <w:rPr>
          <w:rFonts w:hint="eastAsia" w:ascii="宋体" w:hAnsi="宋体" w:cs="宋体"/>
          <w:bCs/>
          <w:color w:val="auto"/>
          <w:szCs w:val="32"/>
          <w:highlight w:val="none"/>
        </w:rPr>
        <w:t>第六章 图纸和技术资料</w:t>
      </w:r>
      <w:bookmarkEnd w:id="217"/>
      <w:bookmarkEnd w:id="218"/>
      <w:bookmarkEnd w:id="219"/>
      <w:bookmarkEnd w:id="223"/>
      <w:bookmarkEnd w:id="224"/>
    </w:p>
    <w:p w14:paraId="1953C432">
      <w:pPr>
        <w:ind w:firstLine="480"/>
        <w:jc w:val="left"/>
        <w:rPr>
          <w:rFonts w:hint="eastAsia" w:ascii="宋体" w:hAnsi="宋体" w:cs="宋体"/>
          <w:color w:val="auto"/>
          <w:highlight w:val="none"/>
        </w:rPr>
      </w:pPr>
    </w:p>
    <w:p w14:paraId="3C096C4D">
      <w:pPr>
        <w:ind w:firstLine="480"/>
        <w:jc w:val="center"/>
        <w:rPr>
          <w:rFonts w:hint="eastAsia" w:ascii="宋体" w:hAnsi="宋体" w:cs="宋体"/>
          <w:color w:val="auto"/>
          <w:highlight w:val="none"/>
        </w:rPr>
      </w:pPr>
      <w:r>
        <w:rPr>
          <w:rFonts w:hint="eastAsia" w:ascii="宋体" w:hAnsi="宋体" w:cs="宋体"/>
          <w:color w:val="auto"/>
          <w:highlight w:val="none"/>
        </w:rPr>
        <w:t>详见附件</w:t>
      </w:r>
    </w:p>
    <w:p w14:paraId="6016F7B2">
      <w:pPr>
        <w:ind w:firstLine="480"/>
        <w:rPr>
          <w:rFonts w:hint="eastAsia" w:ascii="宋体" w:hAnsi="宋体" w:cs="宋体"/>
          <w:color w:val="auto"/>
          <w:highlight w:val="none"/>
        </w:rPr>
      </w:pPr>
    </w:p>
    <w:p w14:paraId="2F8A9D23">
      <w:pPr>
        <w:ind w:firstLine="480"/>
        <w:rPr>
          <w:rFonts w:hint="eastAsia" w:ascii="宋体" w:hAnsi="宋体" w:cs="宋体"/>
          <w:color w:val="auto"/>
          <w:highlight w:val="none"/>
        </w:rPr>
      </w:pPr>
    </w:p>
    <w:p w14:paraId="400E731C">
      <w:pPr>
        <w:ind w:firstLine="480"/>
        <w:rPr>
          <w:rFonts w:hint="eastAsia" w:ascii="宋体" w:hAnsi="宋体" w:cs="宋体"/>
          <w:color w:val="auto"/>
          <w:highlight w:val="none"/>
        </w:rPr>
      </w:pPr>
    </w:p>
    <w:p w14:paraId="7C93713A">
      <w:pPr>
        <w:ind w:firstLine="480"/>
        <w:rPr>
          <w:rFonts w:hint="eastAsia" w:ascii="宋体" w:hAnsi="宋体" w:cs="宋体"/>
          <w:color w:val="auto"/>
          <w:highlight w:val="none"/>
        </w:rPr>
      </w:pPr>
    </w:p>
    <w:p w14:paraId="1A2CE465">
      <w:pPr>
        <w:ind w:firstLine="480"/>
        <w:rPr>
          <w:rFonts w:hint="eastAsia" w:ascii="宋体" w:hAnsi="宋体" w:cs="宋体"/>
          <w:color w:val="auto"/>
          <w:highlight w:val="none"/>
        </w:rPr>
      </w:pPr>
    </w:p>
    <w:p w14:paraId="34BBA799">
      <w:pPr>
        <w:ind w:firstLine="480"/>
        <w:rPr>
          <w:rFonts w:hint="eastAsia" w:ascii="宋体" w:hAnsi="宋体" w:cs="宋体"/>
          <w:color w:val="auto"/>
          <w:highlight w:val="none"/>
        </w:rPr>
      </w:pPr>
    </w:p>
    <w:p w14:paraId="123A3DB6">
      <w:pPr>
        <w:ind w:firstLine="480"/>
        <w:rPr>
          <w:rFonts w:hint="eastAsia" w:ascii="宋体" w:hAnsi="宋体" w:cs="宋体"/>
          <w:color w:val="auto"/>
          <w:highlight w:val="none"/>
        </w:rPr>
      </w:pPr>
    </w:p>
    <w:p w14:paraId="7C95BAB9">
      <w:pPr>
        <w:ind w:firstLine="480"/>
        <w:rPr>
          <w:rFonts w:hint="eastAsia" w:ascii="宋体" w:hAnsi="宋体" w:cs="宋体"/>
          <w:color w:val="auto"/>
          <w:highlight w:val="none"/>
        </w:rPr>
      </w:pPr>
    </w:p>
    <w:p w14:paraId="2F7C732C">
      <w:pPr>
        <w:ind w:firstLine="480"/>
        <w:rPr>
          <w:rFonts w:hint="eastAsia" w:ascii="宋体" w:hAnsi="宋体" w:cs="宋体"/>
          <w:color w:val="auto"/>
          <w:highlight w:val="none"/>
        </w:rPr>
      </w:pPr>
    </w:p>
    <w:p w14:paraId="0A10EE36">
      <w:pPr>
        <w:ind w:firstLine="480"/>
        <w:rPr>
          <w:rFonts w:hint="eastAsia" w:ascii="宋体" w:hAnsi="宋体" w:cs="宋体"/>
          <w:color w:val="auto"/>
          <w:highlight w:val="none"/>
        </w:rPr>
      </w:pPr>
    </w:p>
    <w:p w14:paraId="215D052A">
      <w:pPr>
        <w:ind w:firstLine="480"/>
        <w:rPr>
          <w:rFonts w:hint="eastAsia" w:ascii="宋体" w:hAnsi="宋体" w:cs="宋体"/>
          <w:color w:val="auto"/>
          <w:highlight w:val="none"/>
        </w:rPr>
      </w:pPr>
    </w:p>
    <w:p w14:paraId="028A7BA2">
      <w:pPr>
        <w:ind w:firstLine="480"/>
        <w:rPr>
          <w:rFonts w:hint="eastAsia" w:ascii="宋体" w:hAnsi="宋体" w:cs="宋体"/>
          <w:color w:val="auto"/>
          <w:highlight w:val="none"/>
        </w:rPr>
      </w:pPr>
    </w:p>
    <w:p w14:paraId="372048F5">
      <w:pPr>
        <w:ind w:firstLine="480"/>
        <w:rPr>
          <w:rFonts w:hint="eastAsia" w:ascii="宋体" w:hAnsi="宋体" w:cs="宋体"/>
          <w:color w:val="auto"/>
          <w:highlight w:val="none"/>
        </w:rPr>
      </w:pPr>
    </w:p>
    <w:p w14:paraId="5ED2A343">
      <w:pPr>
        <w:ind w:firstLine="480"/>
        <w:rPr>
          <w:rFonts w:hint="eastAsia" w:ascii="宋体" w:hAnsi="宋体" w:cs="宋体"/>
          <w:color w:val="auto"/>
          <w:highlight w:val="none"/>
        </w:rPr>
      </w:pPr>
    </w:p>
    <w:p w14:paraId="194F9B1F">
      <w:pPr>
        <w:ind w:firstLine="480"/>
        <w:rPr>
          <w:rFonts w:hint="eastAsia" w:ascii="宋体" w:hAnsi="宋体" w:cs="宋体"/>
          <w:color w:val="auto"/>
          <w:highlight w:val="none"/>
        </w:rPr>
      </w:pPr>
    </w:p>
    <w:p w14:paraId="73A27712">
      <w:pPr>
        <w:ind w:firstLine="480"/>
        <w:rPr>
          <w:rFonts w:hint="eastAsia" w:ascii="宋体" w:hAnsi="宋体" w:cs="宋体"/>
          <w:color w:val="auto"/>
          <w:highlight w:val="none"/>
        </w:rPr>
      </w:pPr>
    </w:p>
    <w:p w14:paraId="724A9154">
      <w:pPr>
        <w:ind w:firstLine="480"/>
        <w:rPr>
          <w:rFonts w:hint="eastAsia" w:ascii="宋体" w:hAnsi="宋体" w:cs="宋体"/>
          <w:color w:val="auto"/>
          <w:highlight w:val="none"/>
        </w:rPr>
      </w:pPr>
    </w:p>
    <w:p w14:paraId="2E7FDCED">
      <w:pPr>
        <w:ind w:firstLine="480"/>
        <w:rPr>
          <w:rFonts w:hint="eastAsia" w:ascii="宋体" w:hAnsi="宋体" w:cs="宋体"/>
          <w:color w:val="auto"/>
          <w:highlight w:val="none"/>
        </w:rPr>
      </w:pPr>
    </w:p>
    <w:p w14:paraId="3EFFDAA2">
      <w:pPr>
        <w:ind w:firstLine="480"/>
        <w:rPr>
          <w:rFonts w:hint="eastAsia" w:ascii="宋体" w:hAnsi="宋体" w:cs="宋体"/>
          <w:color w:val="auto"/>
          <w:highlight w:val="none"/>
        </w:rPr>
      </w:pPr>
    </w:p>
    <w:p w14:paraId="212BA71D">
      <w:pPr>
        <w:ind w:firstLine="480"/>
        <w:rPr>
          <w:rFonts w:hint="eastAsia" w:ascii="宋体" w:hAnsi="宋体" w:cs="宋体"/>
          <w:color w:val="auto"/>
          <w:highlight w:val="none"/>
        </w:rPr>
      </w:pPr>
    </w:p>
    <w:p w14:paraId="094A7D91">
      <w:pPr>
        <w:ind w:firstLine="480"/>
        <w:rPr>
          <w:rFonts w:hint="eastAsia" w:ascii="宋体" w:hAnsi="宋体" w:cs="宋体"/>
          <w:color w:val="auto"/>
          <w:highlight w:val="none"/>
        </w:rPr>
      </w:pPr>
    </w:p>
    <w:p w14:paraId="37B8E03D">
      <w:pPr>
        <w:ind w:firstLine="480"/>
        <w:rPr>
          <w:rFonts w:hint="eastAsia" w:ascii="宋体" w:hAnsi="宋体" w:cs="宋体"/>
          <w:color w:val="auto"/>
          <w:highlight w:val="none"/>
        </w:rPr>
      </w:pPr>
    </w:p>
    <w:p w14:paraId="5827BF2B">
      <w:pPr>
        <w:ind w:firstLine="480"/>
        <w:rPr>
          <w:rFonts w:hint="eastAsia" w:ascii="宋体" w:hAnsi="宋体" w:cs="宋体"/>
          <w:color w:val="auto"/>
          <w:highlight w:val="none"/>
        </w:rPr>
      </w:pPr>
    </w:p>
    <w:p w14:paraId="3A373581">
      <w:pPr>
        <w:ind w:firstLine="480"/>
        <w:rPr>
          <w:rFonts w:hint="eastAsia" w:ascii="宋体" w:hAnsi="宋体" w:cs="宋体"/>
          <w:color w:val="auto"/>
          <w:highlight w:val="none"/>
        </w:rPr>
      </w:pPr>
    </w:p>
    <w:p w14:paraId="0EB48E22">
      <w:pPr>
        <w:ind w:firstLine="480"/>
        <w:rPr>
          <w:rFonts w:hint="eastAsia" w:ascii="宋体" w:hAnsi="宋体" w:cs="宋体"/>
          <w:color w:val="auto"/>
          <w:highlight w:val="none"/>
        </w:rPr>
      </w:pPr>
    </w:p>
    <w:p w14:paraId="1E404AC4">
      <w:pPr>
        <w:keepNext/>
        <w:keepLines/>
        <w:numPr>
          <w:ilvl w:val="0"/>
          <w:numId w:val="5"/>
        </w:numPr>
        <w:ind w:firstLine="0"/>
        <w:jc w:val="center"/>
        <w:outlineLvl w:val="0"/>
        <w:rPr>
          <w:rFonts w:hint="eastAsia" w:ascii="宋体" w:hAnsi="宋体" w:cs="宋体"/>
          <w:b/>
          <w:color w:val="auto"/>
          <w:highlight w:val="none"/>
        </w:rPr>
      </w:pPr>
      <w:bookmarkStart w:id="225" w:name="_Toc8505"/>
      <w:r>
        <w:rPr>
          <w:rFonts w:hint="eastAsia" w:ascii="Arial" w:hAnsi="Arial" w:cs="Arial"/>
          <w:b/>
          <w:color w:val="auto"/>
          <w:sz w:val="32"/>
          <w:szCs w:val="40"/>
          <w:highlight w:val="none"/>
        </w:rPr>
        <w:t>评审方法和评审标准</w:t>
      </w:r>
      <w:bookmarkEnd w:id="225"/>
    </w:p>
    <w:p w14:paraId="7D41001F">
      <w:pPr>
        <w:ind w:firstLine="482"/>
        <w:jc w:val="left"/>
        <w:rPr>
          <w:rFonts w:hint="eastAsia" w:ascii="宋体" w:hAnsi="宋体" w:cs="宋体"/>
          <w:b/>
          <w:color w:val="auto"/>
          <w:highlight w:val="none"/>
        </w:rPr>
      </w:pPr>
      <w:r>
        <w:rPr>
          <w:rFonts w:hint="eastAsia" w:ascii="宋体" w:hAnsi="宋体" w:cs="宋体"/>
          <w:b/>
          <w:color w:val="auto"/>
          <w:highlight w:val="none"/>
        </w:rPr>
        <w:t>一、磋商小组</w:t>
      </w:r>
    </w:p>
    <w:p w14:paraId="7688E5DC">
      <w:pPr>
        <w:ind w:firstLine="480"/>
        <w:rPr>
          <w:rFonts w:hint="eastAsia" w:ascii="宋体" w:hAnsi="宋体"/>
          <w:color w:val="auto"/>
          <w:highlight w:val="none"/>
        </w:rPr>
      </w:pPr>
      <w:r>
        <w:rPr>
          <w:rFonts w:hint="eastAsia" w:ascii="宋体" w:hAnsi="宋体"/>
          <w:color w:val="auto"/>
          <w:highlight w:val="none"/>
        </w:rPr>
        <w:t>本采购项目磋商小组由采购人代表和评审专家组成。</w:t>
      </w:r>
    </w:p>
    <w:p w14:paraId="7EE6B76D">
      <w:pPr>
        <w:ind w:firstLine="482"/>
        <w:jc w:val="left"/>
        <w:rPr>
          <w:rFonts w:hint="eastAsia" w:ascii="宋体" w:hAnsi="宋体" w:cs="宋体"/>
          <w:b/>
          <w:color w:val="auto"/>
          <w:highlight w:val="none"/>
        </w:rPr>
      </w:pPr>
      <w:r>
        <w:rPr>
          <w:rFonts w:hint="eastAsia" w:ascii="宋体" w:hAnsi="宋体" w:cs="宋体"/>
          <w:b/>
          <w:color w:val="auto"/>
          <w:highlight w:val="none"/>
        </w:rPr>
        <w:t>二、评标方法：综合评分法</w:t>
      </w:r>
    </w:p>
    <w:p w14:paraId="6CFDC62E">
      <w:pPr>
        <w:ind w:firstLine="480"/>
        <w:jc w:val="left"/>
        <w:rPr>
          <w:rFonts w:hint="eastAsia" w:ascii="宋体" w:hAnsi="宋体" w:cs="宋体"/>
          <w:color w:val="auto"/>
          <w:highlight w:val="none"/>
        </w:rPr>
      </w:pPr>
      <w:r>
        <w:rPr>
          <w:rFonts w:hint="eastAsia" w:ascii="宋体" w:hAnsi="宋体" w:cs="宋体"/>
          <w:color w:val="auto"/>
          <w:highlight w:val="none"/>
        </w:rPr>
        <w:t>经磋商确定最终采购需求和提交最后报价的供应商后，由磋商小组采用综合评分法对提交最后报价的供应商的响应文件和最后报价进行综合评分。</w:t>
      </w:r>
    </w:p>
    <w:p w14:paraId="3F96D343">
      <w:pPr>
        <w:widowControl/>
        <w:ind w:firstLine="480"/>
        <w:rPr>
          <w:rFonts w:hint="eastAsia" w:ascii="宋体" w:hAnsi="宋体" w:cs="宋体"/>
          <w:color w:val="auto"/>
          <w:highlight w:val="none"/>
        </w:rPr>
      </w:pPr>
      <w:r>
        <w:rPr>
          <w:rFonts w:hint="eastAsia" w:ascii="宋体" w:hAnsi="宋体" w:cs="宋体"/>
          <w:color w:val="auto"/>
          <w:highlight w:val="none"/>
        </w:rPr>
        <w:t>综合评分法，是指响应文件满足磋商文件全部实质性要求，且按照评审因素的量化指标评审得分最高的供应商为成交候选人的评标办法。</w:t>
      </w:r>
    </w:p>
    <w:p w14:paraId="12E05E33">
      <w:pPr>
        <w:ind w:firstLine="482"/>
        <w:jc w:val="left"/>
        <w:rPr>
          <w:rFonts w:hint="eastAsia" w:ascii="宋体" w:hAnsi="宋体" w:cs="宋体"/>
          <w:b/>
          <w:color w:val="auto"/>
          <w:highlight w:val="none"/>
        </w:rPr>
      </w:pPr>
      <w:r>
        <w:rPr>
          <w:rFonts w:hint="eastAsia" w:ascii="宋体" w:hAnsi="宋体" w:cs="宋体"/>
          <w:b/>
          <w:color w:val="auto"/>
          <w:highlight w:val="none"/>
        </w:rPr>
        <w:t>三、评审原则：</w:t>
      </w:r>
    </w:p>
    <w:p w14:paraId="23BEA526">
      <w:pPr>
        <w:ind w:firstLine="480"/>
        <w:jc w:val="left"/>
        <w:rPr>
          <w:rFonts w:hint="eastAsia" w:ascii="宋体" w:hAnsi="宋体" w:cs="宋体"/>
          <w:bCs/>
          <w:color w:val="auto"/>
          <w:highlight w:val="none"/>
        </w:rPr>
      </w:pPr>
      <w:r>
        <w:rPr>
          <w:rFonts w:hint="eastAsia" w:ascii="宋体" w:hAnsi="宋体" w:cs="宋体"/>
          <w:color w:val="auto"/>
          <w:highlight w:val="none"/>
        </w:rPr>
        <w:t>磋商小组</w:t>
      </w:r>
      <w:r>
        <w:rPr>
          <w:rFonts w:hint="eastAsia" w:ascii="宋体" w:hAnsi="宋体" w:cs="宋体"/>
          <w:bCs/>
          <w:color w:val="auto"/>
          <w:highlight w:val="none"/>
        </w:rPr>
        <w:t>必须公平、公正、客观，不带任何倾向性和启发性；不得向外界透露任何与评审有关的内容；任何单位和个人不得干扰、影响评审的正常进行；</w:t>
      </w:r>
      <w:r>
        <w:rPr>
          <w:rFonts w:hint="eastAsia" w:ascii="宋体" w:hAnsi="宋体" w:cs="宋体"/>
          <w:color w:val="auto"/>
          <w:highlight w:val="none"/>
        </w:rPr>
        <w:t>磋商小组</w:t>
      </w:r>
      <w:r>
        <w:rPr>
          <w:rFonts w:hint="eastAsia" w:ascii="宋体" w:hAnsi="宋体" w:cs="宋体"/>
          <w:bCs/>
          <w:color w:val="auto"/>
          <w:highlight w:val="none"/>
        </w:rPr>
        <w:t>及有关工作人员不得私下与供应商接触。</w:t>
      </w:r>
    </w:p>
    <w:p w14:paraId="3E897F1F">
      <w:pPr>
        <w:ind w:firstLine="482"/>
        <w:jc w:val="left"/>
        <w:rPr>
          <w:rFonts w:hint="eastAsia" w:ascii="宋体" w:hAnsi="宋体" w:cs="宋体"/>
          <w:b/>
          <w:color w:val="auto"/>
          <w:highlight w:val="none"/>
        </w:rPr>
      </w:pPr>
      <w:r>
        <w:rPr>
          <w:rFonts w:hint="eastAsia" w:ascii="宋体" w:hAnsi="宋体" w:cs="宋体"/>
          <w:b/>
          <w:color w:val="auto"/>
          <w:highlight w:val="none"/>
        </w:rPr>
        <w:t>四、评审标准： 综合评分法</w:t>
      </w:r>
    </w:p>
    <w:p w14:paraId="122D0A6C">
      <w:pPr>
        <w:widowControl w:val="0"/>
        <w:spacing w:before="0" w:after="0" w:line="360" w:lineRule="auto"/>
        <w:ind w:firstLine="482" w:firstLineChars="200"/>
        <w:jc w:val="lef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1.</w:t>
      </w:r>
      <w:r>
        <w:rPr>
          <w:rFonts w:ascii="宋体" w:hAnsi="宋体" w:eastAsia="宋体" w:cs="Times New Roman"/>
          <w:b/>
          <w:bCs/>
          <w:color w:val="auto"/>
          <w:sz w:val="24"/>
          <w:szCs w:val="24"/>
          <w:highlight w:val="none"/>
          <w:lang w:val="en-US" w:eastAsia="zh-CN" w:bidi="ar-SA"/>
        </w:rPr>
        <w:t>价格分：</w:t>
      </w:r>
      <w:r>
        <w:rPr>
          <w:rFonts w:hint="eastAsia" w:ascii="宋体" w:hAnsi="宋体" w:eastAsia="宋体" w:cs="Times New Roman"/>
          <w:b/>
          <w:bCs/>
          <w:color w:val="auto"/>
          <w:sz w:val="24"/>
          <w:szCs w:val="24"/>
          <w:highlight w:val="none"/>
          <w:lang w:val="en-US" w:eastAsia="zh-CN" w:bidi="ar-SA"/>
        </w:rPr>
        <w:t>30</w:t>
      </w:r>
      <w:r>
        <w:rPr>
          <w:rFonts w:ascii="宋体" w:hAnsi="宋体" w:eastAsia="宋体" w:cs="Times New Roman"/>
          <w:b/>
          <w:bCs/>
          <w:color w:val="auto"/>
          <w:sz w:val="24"/>
          <w:szCs w:val="24"/>
          <w:highlight w:val="none"/>
          <w:lang w:val="en-US" w:eastAsia="zh-CN" w:bidi="ar-SA"/>
        </w:rPr>
        <w:t>分</w:t>
      </w:r>
    </w:p>
    <w:p w14:paraId="64F59917">
      <w:pPr>
        <w:widowControl w:val="0"/>
        <w:spacing w:before="0" w:after="0" w:line="360" w:lineRule="auto"/>
        <w:ind w:firstLine="480" w:firstLineChars="200"/>
        <w:jc w:val="left"/>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价格分统一采用低价优先法计算，即满足磋商文件要求且最后报价最低的供应商的价格为磋商基准价，其价格分为满分。其他供应商的价格分统一按照下列公式计算：</w:t>
      </w:r>
    </w:p>
    <w:p w14:paraId="3CFEE89D">
      <w:pPr>
        <w:widowControl w:val="0"/>
        <w:spacing w:before="0" w:after="0" w:line="360" w:lineRule="auto"/>
        <w:ind w:firstLine="480" w:firstLineChars="200"/>
        <w:jc w:val="left"/>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磋商报价得分=(磋商基准价/最后磋商报价)×</w:t>
      </w:r>
      <w:r>
        <w:rPr>
          <w:rFonts w:hint="eastAsia" w:ascii="宋体" w:hAnsi="宋体" w:eastAsia="宋体" w:cs="Times New Roman"/>
          <w:bCs/>
          <w:color w:val="auto"/>
          <w:sz w:val="24"/>
          <w:szCs w:val="24"/>
          <w:highlight w:val="none"/>
          <w:lang w:val="en-US" w:eastAsia="zh-CN" w:bidi="ar-SA"/>
        </w:rPr>
        <w:t>3</w:t>
      </w:r>
      <w:r>
        <w:rPr>
          <w:rFonts w:ascii="宋体" w:hAnsi="宋体" w:eastAsia="宋体" w:cs="Times New Roman"/>
          <w:bCs/>
          <w:color w:val="auto"/>
          <w:sz w:val="24"/>
          <w:szCs w:val="24"/>
          <w:highlight w:val="none"/>
          <w:lang w:val="en-US" w:eastAsia="zh-CN" w:bidi="ar-SA"/>
        </w:rPr>
        <w:t>0分</w:t>
      </w:r>
    </w:p>
    <w:p w14:paraId="1A2EA009">
      <w:pPr>
        <w:widowControl w:val="0"/>
        <w:spacing w:before="0" w:after="0" w:line="360" w:lineRule="auto"/>
        <w:ind w:firstLine="480" w:firstLineChars="200"/>
        <w:jc w:val="left"/>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项目评审过程中，不得去掉最后报价中的最高报价和最低报价</w:t>
      </w:r>
      <w:r>
        <w:rPr>
          <w:rFonts w:hint="eastAsia" w:ascii="宋体" w:hAnsi="宋体" w:eastAsia="宋体" w:cs="Times New Roman"/>
          <w:bCs/>
          <w:color w:val="auto"/>
          <w:sz w:val="24"/>
          <w:szCs w:val="24"/>
          <w:highlight w:val="none"/>
          <w:lang w:val="en-US" w:eastAsia="zh-CN" w:bidi="ar-SA"/>
        </w:rPr>
        <w:t>。</w:t>
      </w:r>
    </w:p>
    <w:p w14:paraId="09BE3A50">
      <w:pPr>
        <w:widowControl w:val="0"/>
        <w:spacing w:before="0" w:after="0" w:line="360" w:lineRule="auto"/>
        <w:ind w:firstLine="482" w:firstLineChars="200"/>
        <w:jc w:val="left"/>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2.商务技术分：7</w:t>
      </w:r>
      <w:r>
        <w:rPr>
          <w:rFonts w:ascii="宋体" w:hAnsi="宋体" w:eastAsia="宋体" w:cs="Times New Roman"/>
          <w:b/>
          <w:bCs/>
          <w:color w:val="auto"/>
          <w:sz w:val="24"/>
          <w:szCs w:val="24"/>
          <w:highlight w:val="none"/>
          <w:lang w:val="en-US" w:eastAsia="zh-CN" w:bidi="ar-SA"/>
        </w:rPr>
        <w:t>0</w:t>
      </w:r>
      <w:r>
        <w:rPr>
          <w:rFonts w:hint="eastAsia" w:ascii="宋体" w:hAnsi="宋体" w:eastAsia="宋体" w:cs="Times New Roman"/>
          <w:b/>
          <w:bCs/>
          <w:color w:val="auto"/>
          <w:sz w:val="24"/>
          <w:szCs w:val="24"/>
          <w:highlight w:val="none"/>
          <w:lang w:val="en-US" w:eastAsia="zh-CN" w:bidi="ar-SA"/>
        </w:rPr>
        <w:t>分</w:t>
      </w:r>
    </w:p>
    <w:tbl>
      <w:tblPr>
        <w:tblStyle w:val="31"/>
        <w:tblW w:w="8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0" w:type="dxa"/>
          <w:right w:w="108" w:type="dxa"/>
        </w:tblCellMar>
      </w:tblPr>
      <w:tblGrid>
        <w:gridCol w:w="1981"/>
        <w:gridCol w:w="6998"/>
      </w:tblGrid>
      <w:tr w14:paraId="443B0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23" w:hRule="atLeast"/>
          <w:jc w:val="center"/>
        </w:trPr>
        <w:tc>
          <w:tcPr>
            <w:tcW w:w="1981" w:type="dxa"/>
            <w:vAlign w:val="center"/>
          </w:tcPr>
          <w:p w14:paraId="61CFB5A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t>评审因素</w:t>
            </w:r>
          </w:p>
        </w:tc>
        <w:tc>
          <w:tcPr>
            <w:tcW w:w="6998" w:type="dxa"/>
            <w:vAlign w:val="center"/>
          </w:tcPr>
          <w:p w14:paraId="7878900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t>评审标准</w:t>
            </w:r>
          </w:p>
        </w:tc>
      </w:tr>
      <w:tr w14:paraId="2CC5D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11" w:hRule="atLeast"/>
          <w:jc w:val="center"/>
        </w:trPr>
        <w:tc>
          <w:tcPr>
            <w:tcW w:w="1981" w:type="dxa"/>
            <w:vAlign w:val="center"/>
          </w:tcPr>
          <w:p w14:paraId="7A3CB07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default" w:ascii="宋体" w:hAnsi="宋体" w:eastAsia="宋体" w:cs="宋体"/>
                <w:b/>
                <w:color w:val="auto"/>
                <w:highlight w:val="none"/>
                <w:lang w:val="en-US" w:eastAsia="zh-CN"/>
              </w:rPr>
            </w:pPr>
            <w:r>
              <w:rPr>
                <w:rFonts w:hint="eastAsia" w:ascii="宋体" w:hAnsi="宋体" w:eastAsia="宋体" w:cs="宋体"/>
                <w:b w:val="0"/>
                <w:bCs/>
                <w:color w:val="auto"/>
                <w:highlight w:val="none"/>
                <w:lang w:val="en-US" w:eastAsia="zh-CN"/>
              </w:rPr>
              <w:t>技术参数</w:t>
            </w:r>
            <w:r>
              <w:rPr>
                <w:rFonts w:hint="eastAsia" w:ascii="宋体" w:hAnsi="宋体" w:cs="宋体"/>
                <w:b w:val="0"/>
                <w:bCs/>
                <w:color w:val="auto"/>
                <w:highlight w:val="none"/>
                <w:lang w:val="en-US" w:eastAsia="zh-CN"/>
              </w:rPr>
              <w:t>（16分）</w:t>
            </w:r>
          </w:p>
        </w:tc>
        <w:tc>
          <w:tcPr>
            <w:tcW w:w="6998" w:type="dxa"/>
            <w:vAlign w:val="center"/>
          </w:tcPr>
          <w:p w14:paraId="6F4A194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en-US"/>
              </w:rPr>
            </w:pPr>
            <w:r>
              <w:rPr>
                <w:rFonts w:hint="eastAsia" w:ascii="宋体" w:hAnsi="宋体" w:cs="宋体"/>
                <w:bCs/>
                <w:color w:val="auto"/>
                <w:highlight w:val="none"/>
                <w:lang w:val="en-US" w:eastAsia="zh-CN"/>
              </w:rPr>
              <w:t>供应商</w:t>
            </w:r>
            <w:r>
              <w:rPr>
                <w:rFonts w:hint="eastAsia" w:ascii="宋体" w:hAnsi="宋体" w:eastAsia="宋体" w:cs="宋体"/>
                <w:bCs/>
                <w:color w:val="auto"/>
                <w:highlight w:val="none"/>
                <w:lang w:val="en-US" w:eastAsia="en-US"/>
              </w:rPr>
              <w:t>所投产品完全满足“功能及技术要求”的得</w:t>
            </w:r>
            <w:r>
              <w:rPr>
                <w:rFonts w:hint="eastAsia" w:ascii="宋体" w:hAnsi="宋体" w:cs="宋体"/>
                <w:bCs/>
                <w:color w:val="auto"/>
                <w:highlight w:val="none"/>
                <w:lang w:val="en-US" w:eastAsia="zh-CN"/>
              </w:rPr>
              <w:t>16</w:t>
            </w:r>
            <w:r>
              <w:rPr>
                <w:rFonts w:hint="eastAsia" w:ascii="宋体" w:hAnsi="宋体" w:eastAsia="宋体" w:cs="宋体"/>
                <w:bCs/>
                <w:color w:val="auto"/>
                <w:highlight w:val="none"/>
                <w:lang w:val="en-US" w:eastAsia="en-US"/>
              </w:rPr>
              <w:t>分，其中标“▲”的参数每有一项负偏离扣</w:t>
            </w:r>
            <w:r>
              <w:rPr>
                <w:rFonts w:hint="eastAsia" w:ascii="宋体" w:hAnsi="宋体" w:cs="宋体"/>
                <w:bCs/>
                <w:color w:val="auto"/>
                <w:highlight w:val="none"/>
                <w:lang w:val="en-US" w:eastAsia="zh-CN"/>
              </w:rPr>
              <w:t>0.5</w:t>
            </w:r>
            <w:r>
              <w:rPr>
                <w:rFonts w:hint="eastAsia" w:ascii="宋体" w:hAnsi="宋体" w:eastAsia="宋体" w:cs="宋体"/>
                <w:bCs/>
                <w:color w:val="auto"/>
                <w:highlight w:val="none"/>
                <w:lang w:val="en-US" w:eastAsia="en-US"/>
              </w:rPr>
              <w:t>分，扣完为止。</w:t>
            </w:r>
          </w:p>
          <w:p w14:paraId="6981E15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
                <w:color w:val="auto"/>
                <w:highlight w:val="none"/>
                <w:lang w:val="en-US" w:eastAsia="zh-CN"/>
              </w:rPr>
            </w:pPr>
            <w:r>
              <w:rPr>
                <w:rFonts w:hint="eastAsia" w:ascii="宋体" w:hAnsi="宋体" w:eastAsia="宋体" w:cs="宋体"/>
                <w:bCs/>
                <w:color w:val="auto"/>
                <w:highlight w:val="none"/>
              </w:rPr>
              <w:t>注：</w:t>
            </w:r>
            <w:r>
              <w:rPr>
                <w:rFonts w:hint="eastAsia" w:ascii="宋体" w:hAnsi="宋体" w:cs="宋体"/>
                <w:bCs/>
                <w:color w:val="auto"/>
                <w:highlight w:val="none"/>
                <w:lang w:val="en-US" w:eastAsia="zh-CN"/>
              </w:rPr>
              <w:t>供应商</w:t>
            </w:r>
            <w:r>
              <w:rPr>
                <w:rFonts w:hint="eastAsia" w:ascii="宋体" w:hAnsi="宋体" w:eastAsia="宋体" w:cs="宋体"/>
                <w:bCs/>
                <w:color w:val="auto"/>
                <w:highlight w:val="none"/>
              </w:rPr>
              <w:t>针对本项评审内容在</w:t>
            </w:r>
            <w:r>
              <w:rPr>
                <w:rFonts w:hint="eastAsia" w:ascii="宋体" w:hAnsi="宋体" w:cs="宋体"/>
                <w:bCs/>
                <w:color w:val="auto"/>
                <w:highlight w:val="none"/>
                <w:lang w:val="en-US" w:eastAsia="zh-CN"/>
              </w:rPr>
              <w:t>响应</w:t>
            </w:r>
            <w:r>
              <w:rPr>
                <w:rFonts w:hint="eastAsia" w:ascii="宋体" w:hAnsi="宋体" w:eastAsia="宋体" w:cs="宋体"/>
                <w:bCs/>
                <w:color w:val="auto"/>
                <w:highlight w:val="none"/>
              </w:rPr>
              <w:t>文件《技术要求响应及偏离表》中逐条列出响应及偏离情况，要求提供证明材料的，以证明材料为准，若《技术要求响应及偏离表》与提供证明材料的内容不一致，以证明材料为准，未要求提供证明材料的，以《技术要求响应及偏离表》为准，未按要求提供证明材料或未在《技术要求响应及偏离表》中列明偏离情况的对应项按负偏离进行扣分处理。</w:t>
            </w:r>
          </w:p>
        </w:tc>
      </w:tr>
      <w:tr w14:paraId="0ED5C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90" w:hRule="atLeast"/>
          <w:jc w:val="center"/>
        </w:trPr>
        <w:tc>
          <w:tcPr>
            <w:tcW w:w="1981" w:type="dxa"/>
            <w:tcBorders>
              <w:top w:val="single" w:color="auto" w:sz="4" w:space="0"/>
            </w:tcBorders>
            <w:shd w:val="clear" w:color="auto" w:fill="auto"/>
            <w:vAlign w:val="center"/>
          </w:tcPr>
          <w:p w14:paraId="4ACE5B7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leftChars="0" w:hanging="240" w:hangingChars="100"/>
              <w:jc w:val="center"/>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管理体系</w:t>
            </w:r>
          </w:p>
          <w:p w14:paraId="228E03B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leftChars="0" w:hanging="240" w:hangingChars="10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highlight w:val="none"/>
              </w:rPr>
              <w:t>（</w:t>
            </w:r>
            <w:r>
              <w:rPr>
                <w:rFonts w:hint="eastAsia" w:ascii="宋体" w:hAnsi="宋体" w:cs="宋体"/>
                <w:bCs/>
                <w:color w:val="auto"/>
                <w:highlight w:val="none"/>
                <w:lang w:val="en-US" w:eastAsia="zh-CN"/>
              </w:rPr>
              <w:t>3</w:t>
            </w:r>
            <w:r>
              <w:rPr>
                <w:rFonts w:hint="eastAsia" w:ascii="宋体" w:hAnsi="宋体" w:eastAsia="宋体" w:cs="宋体"/>
                <w:bCs/>
                <w:color w:val="auto"/>
                <w:highlight w:val="none"/>
              </w:rPr>
              <w:t>分）</w:t>
            </w:r>
          </w:p>
        </w:tc>
        <w:tc>
          <w:tcPr>
            <w:tcW w:w="6998" w:type="dxa"/>
            <w:tcBorders>
              <w:top w:val="single" w:color="auto" w:sz="4" w:space="0"/>
            </w:tcBorders>
            <w:shd w:val="clear" w:color="auto" w:fill="auto"/>
            <w:vAlign w:val="top"/>
          </w:tcPr>
          <w:p w14:paraId="4BFEC3A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rPr>
            </w:pPr>
            <w:r>
              <w:rPr>
                <w:rFonts w:hint="eastAsia" w:ascii="宋体" w:hAnsi="宋体" w:eastAsia="宋体" w:cs="宋体"/>
                <w:bCs/>
                <w:color w:val="auto"/>
                <w:highlight w:val="none"/>
              </w:rPr>
              <w:t>供应商具有有效的质量管理体系认证、环境管理体系认证、职业健康安全管理体系认证，每有一个得</w:t>
            </w:r>
            <w:r>
              <w:rPr>
                <w:rFonts w:hint="eastAsia" w:ascii="宋体" w:hAnsi="宋体" w:cs="宋体"/>
                <w:bCs/>
                <w:color w:val="auto"/>
                <w:highlight w:val="none"/>
                <w:lang w:val="en-US" w:eastAsia="zh-CN"/>
              </w:rPr>
              <w:t>1</w:t>
            </w:r>
            <w:r>
              <w:rPr>
                <w:rFonts w:hint="eastAsia" w:ascii="宋体" w:hAnsi="宋体" w:eastAsia="宋体" w:cs="宋体"/>
                <w:bCs/>
                <w:color w:val="auto"/>
                <w:highlight w:val="none"/>
              </w:rPr>
              <w:t>分，本项最高得</w:t>
            </w:r>
            <w:r>
              <w:rPr>
                <w:rFonts w:hint="eastAsia" w:ascii="宋体" w:hAnsi="宋体" w:cs="宋体"/>
                <w:bCs/>
                <w:color w:val="auto"/>
                <w:highlight w:val="none"/>
                <w:lang w:val="en-US" w:eastAsia="zh-CN"/>
              </w:rPr>
              <w:t>3</w:t>
            </w:r>
            <w:r>
              <w:rPr>
                <w:rFonts w:hint="eastAsia" w:ascii="宋体" w:hAnsi="宋体" w:eastAsia="宋体" w:cs="宋体"/>
                <w:bCs/>
                <w:color w:val="auto"/>
                <w:highlight w:val="none"/>
              </w:rPr>
              <w:t>分。</w:t>
            </w:r>
          </w:p>
          <w:p w14:paraId="44A4623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firstLineChars="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highlight w:val="none"/>
              </w:rPr>
              <w:t>注：提供认证证书扫描件加盖公章上传至电子响应文件中，未按要求提供不得分。</w:t>
            </w:r>
          </w:p>
        </w:tc>
      </w:tr>
      <w:tr w14:paraId="37714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1146" w:hRule="atLeast"/>
          <w:jc w:val="center"/>
        </w:trPr>
        <w:tc>
          <w:tcPr>
            <w:tcW w:w="1981" w:type="dxa"/>
            <w:tcBorders>
              <w:bottom w:val="single" w:color="auto" w:sz="4" w:space="0"/>
            </w:tcBorders>
            <w:shd w:val="clear" w:color="auto" w:fill="auto"/>
            <w:vAlign w:val="center"/>
          </w:tcPr>
          <w:p w14:paraId="1C4B142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eastAsia="宋体" w:cs="宋体"/>
                <w:bCs/>
                <w:color w:val="auto"/>
                <w:highlight w:val="none"/>
              </w:rPr>
            </w:pPr>
            <w:r>
              <w:rPr>
                <w:rFonts w:hint="eastAsia" w:ascii="宋体" w:hAnsi="宋体" w:eastAsia="宋体" w:cs="宋体"/>
                <w:bCs/>
                <w:color w:val="auto"/>
                <w:highlight w:val="none"/>
              </w:rPr>
              <w:t>项目团队</w:t>
            </w:r>
          </w:p>
          <w:p w14:paraId="7C78A29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firstLineChars="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highlight w:val="none"/>
              </w:rPr>
              <w:t>(12分)</w:t>
            </w:r>
          </w:p>
        </w:tc>
        <w:tc>
          <w:tcPr>
            <w:tcW w:w="6998" w:type="dxa"/>
            <w:tcBorders>
              <w:bottom w:val="single" w:color="auto" w:sz="4" w:space="0"/>
            </w:tcBorders>
            <w:shd w:val="clear" w:color="auto" w:fill="auto"/>
            <w:vAlign w:val="center"/>
          </w:tcPr>
          <w:p w14:paraId="3CA4187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rPr>
            </w:pPr>
            <w:r>
              <w:rPr>
                <w:rFonts w:hint="eastAsia" w:ascii="宋体" w:hAnsi="宋体" w:eastAsia="宋体" w:cs="宋体"/>
                <w:bCs/>
                <w:color w:val="auto"/>
                <w:highlight w:val="none"/>
              </w:rPr>
              <w:t>1.供应商拟派项目负责人具有工程建设类中级及以上技术职称的得2分，本项最高得2分。</w:t>
            </w:r>
          </w:p>
          <w:p w14:paraId="0303503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rPr>
            </w:pPr>
            <w:r>
              <w:rPr>
                <w:rFonts w:hint="eastAsia" w:ascii="宋体" w:hAnsi="宋体" w:eastAsia="宋体" w:cs="宋体"/>
                <w:bCs/>
                <w:color w:val="auto"/>
                <w:highlight w:val="none"/>
              </w:rPr>
              <w:t>2.供应商拟投入本项目组成员中具备施工管理人员、质量管理人员、安全管理人员、资料管理人员、材料管理人员的，每提供一个得2分，本项最高10分（同一人多个证书，不重复计分）。</w:t>
            </w:r>
          </w:p>
          <w:p w14:paraId="502D771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firstLineChars="0"/>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highlight w:val="none"/>
              </w:rPr>
              <w:t>注：提供人员职称证书、岗位证书扫描件及202</w:t>
            </w:r>
            <w:r>
              <w:rPr>
                <w:rFonts w:hint="eastAsia" w:ascii="宋体" w:hAnsi="宋体" w:eastAsia="宋体" w:cs="宋体"/>
                <w:bCs/>
                <w:color w:val="auto"/>
                <w:highlight w:val="none"/>
                <w:lang w:val="en-US" w:eastAsia="zh-CN"/>
              </w:rPr>
              <w:t>6</w:t>
            </w:r>
            <w:r>
              <w:rPr>
                <w:rFonts w:hint="eastAsia" w:ascii="宋体" w:hAnsi="宋体" w:eastAsia="宋体" w:cs="宋体"/>
                <w:bCs/>
                <w:color w:val="auto"/>
                <w:highlight w:val="none"/>
              </w:rPr>
              <w:t>年</w:t>
            </w:r>
            <w:r>
              <w:rPr>
                <w:rFonts w:hint="eastAsia" w:ascii="宋体" w:hAnsi="宋体" w:eastAsia="宋体" w:cs="宋体"/>
                <w:bCs/>
                <w:color w:val="auto"/>
                <w:highlight w:val="none"/>
                <w:lang w:val="en-US" w:eastAsia="zh-CN"/>
              </w:rPr>
              <w:t>5</w:t>
            </w:r>
            <w:r>
              <w:rPr>
                <w:rFonts w:hint="eastAsia" w:ascii="宋体" w:hAnsi="宋体" w:eastAsia="宋体" w:cs="宋体"/>
                <w:bCs/>
                <w:color w:val="auto"/>
                <w:highlight w:val="none"/>
              </w:rPr>
              <w:t>月</w:t>
            </w:r>
            <w:r>
              <w:rPr>
                <w:rFonts w:hint="eastAsia" w:ascii="宋体" w:hAnsi="宋体" w:cs="宋体"/>
                <w:bCs/>
                <w:color w:val="auto"/>
                <w:highlight w:val="none"/>
                <w:lang w:val="en-US" w:eastAsia="zh-CN"/>
              </w:rPr>
              <w:t>至今任意一个月</w:t>
            </w:r>
            <w:r>
              <w:rPr>
                <w:rFonts w:hint="eastAsia" w:ascii="宋体" w:hAnsi="宋体" w:eastAsia="宋体" w:cs="宋体"/>
                <w:bCs/>
                <w:color w:val="auto"/>
                <w:highlight w:val="none"/>
              </w:rPr>
              <w:t>由供应商为其缴纳的社保证明并加盖供应商公章，否则不得分。</w:t>
            </w:r>
          </w:p>
        </w:tc>
      </w:tr>
      <w:tr w14:paraId="2E67C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1146" w:hRule="atLeast"/>
          <w:jc w:val="center"/>
        </w:trPr>
        <w:tc>
          <w:tcPr>
            <w:tcW w:w="1981" w:type="dxa"/>
            <w:tcBorders>
              <w:bottom w:val="single" w:color="auto" w:sz="4" w:space="0"/>
            </w:tcBorders>
            <w:shd w:val="clear" w:color="auto" w:fill="auto"/>
            <w:vAlign w:val="center"/>
          </w:tcPr>
          <w:p w14:paraId="0EEC7C0D">
            <w:pPr>
              <w:widowControl w:val="0"/>
              <w:spacing w:line="360" w:lineRule="auto"/>
              <w:ind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类似业绩</w:t>
            </w:r>
          </w:p>
          <w:p w14:paraId="0CB0281D">
            <w:pPr>
              <w:widowControl w:val="0"/>
              <w:spacing w:line="360" w:lineRule="auto"/>
              <w:ind w:firstLine="0" w:firstLineChars="0"/>
              <w:jc w:val="center"/>
              <w:rPr>
                <w:rFonts w:hint="eastAsia" w:ascii="宋体" w:hAnsi="宋体" w:eastAsia="宋体" w:cs="宋体"/>
                <w:bCs/>
                <w:color w:val="auto"/>
                <w:highlight w:val="none"/>
              </w:rPr>
            </w:pPr>
            <w:r>
              <w:rPr>
                <w:rFonts w:hint="eastAsia" w:ascii="宋体" w:hAnsi="宋体" w:eastAsia="宋体" w:cs="宋体"/>
                <w:bCs/>
                <w:color w:val="auto"/>
                <w:sz w:val="24"/>
                <w:szCs w:val="24"/>
                <w:highlight w:val="none"/>
                <w:lang w:val="en-US" w:eastAsia="zh-CN" w:bidi="ar-SA"/>
              </w:rPr>
              <w:t>（</w:t>
            </w:r>
            <w:r>
              <w:rPr>
                <w:rFonts w:hint="eastAsia" w:ascii="宋体" w:hAnsi="宋体" w:cs="宋体"/>
                <w:bCs/>
                <w:color w:val="auto"/>
                <w:sz w:val="24"/>
                <w:szCs w:val="24"/>
                <w:highlight w:val="none"/>
                <w:lang w:val="en-US" w:eastAsia="zh-CN" w:bidi="ar-SA"/>
              </w:rPr>
              <w:t>10</w:t>
            </w:r>
            <w:r>
              <w:rPr>
                <w:rFonts w:hint="eastAsia" w:ascii="宋体" w:hAnsi="宋体" w:eastAsia="宋体" w:cs="宋体"/>
                <w:bCs/>
                <w:color w:val="auto"/>
                <w:sz w:val="24"/>
                <w:szCs w:val="24"/>
                <w:highlight w:val="none"/>
                <w:lang w:val="en-US" w:eastAsia="zh-CN" w:bidi="ar-SA"/>
              </w:rPr>
              <w:t>分）</w:t>
            </w:r>
          </w:p>
        </w:tc>
        <w:tc>
          <w:tcPr>
            <w:tcW w:w="6998" w:type="dxa"/>
            <w:tcBorders>
              <w:bottom w:val="single" w:color="auto" w:sz="4" w:space="0"/>
            </w:tcBorders>
            <w:shd w:val="clear" w:color="auto" w:fill="auto"/>
            <w:vAlign w:val="top"/>
          </w:tcPr>
          <w:p w14:paraId="06F68061">
            <w:pPr>
              <w:widowControl w:val="0"/>
              <w:spacing w:before="0" w:after="0" w:line="360" w:lineRule="auto"/>
              <w:ind w:firstLine="0"/>
              <w:jc w:val="left"/>
              <w:rPr>
                <w:rFonts w:hint="eastAsia" w:ascii="宋体" w:hAnsi="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供应商</w:t>
            </w:r>
            <w:r>
              <w:rPr>
                <w:rFonts w:hint="eastAsia" w:ascii="宋体" w:hAnsi="宋体" w:cs="宋体"/>
                <w:bCs/>
                <w:color w:val="auto"/>
                <w:sz w:val="24"/>
                <w:szCs w:val="24"/>
                <w:highlight w:val="none"/>
                <w:lang w:val="en-US" w:eastAsia="zh-CN" w:bidi="ar-SA"/>
              </w:rPr>
              <w:t>联合体主体</w:t>
            </w:r>
            <w:r>
              <w:rPr>
                <w:rFonts w:hint="eastAsia" w:ascii="宋体" w:hAnsi="宋体" w:eastAsia="宋体" w:cs="宋体"/>
                <w:bCs/>
                <w:color w:val="auto"/>
                <w:sz w:val="24"/>
                <w:szCs w:val="24"/>
                <w:highlight w:val="none"/>
                <w:lang w:val="en-US" w:eastAsia="zh-CN" w:bidi="ar-SA"/>
              </w:rPr>
              <w:t>提供自2023年1月1日起至今拟用项目</w:t>
            </w:r>
            <w:r>
              <w:rPr>
                <w:rFonts w:hint="eastAsia" w:ascii="宋体" w:hAnsi="宋体" w:cs="宋体"/>
                <w:bCs/>
                <w:color w:val="auto"/>
                <w:sz w:val="24"/>
                <w:szCs w:val="24"/>
                <w:highlight w:val="none"/>
                <w:lang w:val="en-US" w:eastAsia="zh-CN" w:bidi="ar-SA"/>
              </w:rPr>
              <w:t>负责人</w:t>
            </w:r>
            <w:r>
              <w:rPr>
                <w:rFonts w:hint="eastAsia" w:ascii="宋体" w:hAnsi="宋体" w:eastAsia="宋体" w:cs="宋体"/>
                <w:bCs/>
                <w:color w:val="auto"/>
                <w:sz w:val="24"/>
                <w:szCs w:val="24"/>
                <w:highlight w:val="none"/>
                <w:lang w:val="en-US" w:eastAsia="zh-CN" w:bidi="ar-SA"/>
              </w:rPr>
              <w:t>有类似</w:t>
            </w:r>
            <w:r>
              <w:rPr>
                <w:rFonts w:hint="eastAsia" w:ascii="宋体" w:hAnsi="宋体" w:cs="宋体"/>
                <w:bCs/>
                <w:color w:val="auto"/>
                <w:sz w:val="24"/>
                <w:szCs w:val="24"/>
                <w:highlight w:val="none"/>
                <w:lang w:val="en-US" w:eastAsia="zh-CN" w:bidi="ar-SA"/>
              </w:rPr>
              <w:t>暖通空调改造项目</w:t>
            </w:r>
            <w:r>
              <w:rPr>
                <w:rFonts w:hint="eastAsia" w:ascii="宋体" w:hAnsi="宋体" w:eastAsia="宋体" w:cs="宋体"/>
                <w:bCs/>
                <w:color w:val="auto"/>
                <w:sz w:val="24"/>
                <w:szCs w:val="24"/>
                <w:highlight w:val="none"/>
                <w:lang w:val="en-US" w:eastAsia="zh-CN" w:bidi="ar-SA"/>
              </w:rPr>
              <w:t>业绩，每提供一个得3分；最高6分</w:t>
            </w:r>
            <w:r>
              <w:rPr>
                <w:rFonts w:hint="eastAsia" w:ascii="宋体" w:hAnsi="宋体" w:cs="宋体"/>
                <w:bCs/>
                <w:color w:val="auto"/>
                <w:sz w:val="24"/>
                <w:szCs w:val="24"/>
                <w:highlight w:val="none"/>
                <w:lang w:val="en-US" w:eastAsia="zh-CN" w:bidi="ar-SA"/>
              </w:rPr>
              <w:t>。</w:t>
            </w:r>
          </w:p>
          <w:p w14:paraId="007E65BB">
            <w:pPr>
              <w:widowControl w:val="0"/>
              <w:spacing w:before="0" w:after="0" w:line="360" w:lineRule="auto"/>
              <w:ind w:firstLine="0"/>
              <w:jc w:val="left"/>
              <w:rPr>
                <w:rFonts w:hint="eastAsia" w:ascii="宋体" w:hAnsi="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供应商</w:t>
            </w:r>
            <w:r>
              <w:rPr>
                <w:rFonts w:hint="eastAsia" w:ascii="宋体" w:hAnsi="宋体" w:cs="宋体"/>
                <w:bCs/>
                <w:color w:val="auto"/>
                <w:sz w:val="24"/>
                <w:szCs w:val="24"/>
                <w:highlight w:val="none"/>
                <w:lang w:val="en-US" w:eastAsia="zh-CN" w:bidi="ar-SA"/>
              </w:rPr>
              <w:t>联合体主体</w:t>
            </w:r>
            <w:r>
              <w:rPr>
                <w:rFonts w:hint="eastAsia" w:ascii="宋体" w:hAnsi="宋体" w:eastAsia="宋体" w:cs="宋体"/>
                <w:bCs/>
                <w:color w:val="auto"/>
                <w:sz w:val="24"/>
                <w:szCs w:val="24"/>
                <w:highlight w:val="none"/>
                <w:lang w:val="en-US" w:eastAsia="zh-CN" w:bidi="ar-SA"/>
              </w:rPr>
              <w:t>提供自202</w:t>
            </w:r>
            <w:r>
              <w:rPr>
                <w:rFonts w:hint="eastAsia" w:ascii="宋体" w:hAnsi="宋体" w:cs="宋体"/>
                <w:bCs/>
                <w:color w:val="auto"/>
                <w:sz w:val="24"/>
                <w:szCs w:val="24"/>
                <w:highlight w:val="none"/>
                <w:lang w:val="en-US" w:eastAsia="zh-CN" w:bidi="ar-SA"/>
              </w:rPr>
              <w:t>1</w:t>
            </w:r>
            <w:r>
              <w:rPr>
                <w:rFonts w:hint="eastAsia" w:ascii="宋体" w:hAnsi="宋体" w:eastAsia="宋体" w:cs="宋体"/>
                <w:bCs/>
                <w:color w:val="auto"/>
                <w:sz w:val="24"/>
                <w:szCs w:val="24"/>
                <w:highlight w:val="none"/>
                <w:lang w:val="en-US" w:eastAsia="zh-CN" w:bidi="ar-SA"/>
              </w:rPr>
              <w:t>年1月1日起有</w:t>
            </w:r>
            <w:r>
              <w:rPr>
                <w:rFonts w:hint="eastAsia" w:ascii="宋体" w:hAnsi="宋体" w:cs="宋体"/>
                <w:bCs/>
                <w:color w:val="auto"/>
                <w:sz w:val="24"/>
                <w:szCs w:val="24"/>
                <w:highlight w:val="none"/>
                <w:lang w:val="en-US" w:eastAsia="zh-CN" w:bidi="ar-SA"/>
              </w:rPr>
              <w:t>装饰装修改造项目</w:t>
            </w:r>
            <w:r>
              <w:rPr>
                <w:rFonts w:hint="eastAsia" w:ascii="宋体" w:hAnsi="宋体" w:eastAsia="宋体" w:cs="宋体"/>
                <w:bCs/>
                <w:color w:val="auto"/>
                <w:sz w:val="24"/>
                <w:szCs w:val="24"/>
                <w:highlight w:val="none"/>
                <w:lang w:val="en-US" w:eastAsia="zh-CN" w:bidi="ar-SA"/>
              </w:rPr>
              <w:t>业绩，每提供一个得</w:t>
            </w:r>
            <w:r>
              <w:rPr>
                <w:rFonts w:hint="eastAsia" w:ascii="宋体" w:hAnsi="宋体" w:cs="宋体"/>
                <w:bCs/>
                <w:color w:val="auto"/>
                <w:sz w:val="24"/>
                <w:szCs w:val="24"/>
                <w:highlight w:val="none"/>
                <w:lang w:val="en-US" w:eastAsia="zh-CN" w:bidi="ar-SA"/>
              </w:rPr>
              <w:t>2</w:t>
            </w:r>
            <w:r>
              <w:rPr>
                <w:rFonts w:hint="eastAsia" w:ascii="宋体" w:hAnsi="宋体" w:eastAsia="宋体" w:cs="宋体"/>
                <w:bCs/>
                <w:color w:val="auto"/>
                <w:sz w:val="24"/>
                <w:szCs w:val="24"/>
                <w:highlight w:val="none"/>
                <w:lang w:val="en-US" w:eastAsia="zh-CN" w:bidi="ar-SA"/>
              </w:rPr>
              <w:t>分；最高</w:t>
            </w:r>
            <w:r>
              <w:rPr>
                <w:rFonts w:hint="eastAsia" w:ascii="宋体" w:hAnsi="宋体" w:cs="宋体"/>
                <w:bCs/>
                <w:color w:val="auto"/>
                <w:sz w:val="24"/>
                <w:szCs w:val="24"/>
                <w:highlight w:val="none"/>
                <w:lang w:val="en-US" w:eastAsia="zh-CN" w:bidi="ar-SA"/>
              </w:rPr>
              <w:t>4</w:t>
            </w:r>
            <w:r>
              <w:rPr>
                <w:rFonts w:hint="eastAsia" w:ascii="宋体" w:hAnsi="宋体" w:eastAsia="宋体" w:cs="宋体"/>
                <w:bCs/>
                <w:color w:val="auto"/>
                <w:sz w:val="24"/>
                <w:szCs w:val="24"/>
                <w:highlight w:val="none"/>
                <w:lang w:val="en-US" w:eastAsia="zh-CN" w:bidi="ar-SA"/>
              </w:rPr>
              <w:t>分</w:t>
            </w:r>
            <w:r>
              <w:rPr>
                <w:rFonts w:hint="eastAsia" w:ascii="宋体" w:hAnsi="宋体" w:cs="宋体"/>
                <w:bCs/>
                <w:color w:val="auto"/>
                <w:sz w:val="24"/>
                <w:szCs w:val="24"/>
                <w:highlight w:val="none"/>
                <w:lang w:val="en-US" w:eastAsia="zh-CN" w:bidi="ar-SA"/>
              </w:rPr>
              <w:t>。</w:t>
            </w:r>
          </w:p>
          <w:p w14:paraId="11ACCBF6">
            <w:pPr>
              <w:widowControl w:val="0"/>
              <w:spacing w:before="0" w:after="0" w:line="360" w:lineRule="auto"/>
              <w:ind w:firstLine="0" w:firstLineChars="0"/>
              <w:jc w:val="left"/>
              <w:rPr>
                <w:rFonts w:hint="eastAsia" w:ascii="宋体" w:hAnsi="宋体" w:eastAsia="宋体" w:cs="宋体"/>
                <w:bCs/>
                <w:color w:val="auto"/>
                <w:highlight w:val="none"/>
              </w:rPr>
            </w:pPr>
            <w:r>
              <w:rPr>
                <w:rFonts w:hint="eastAsia" w:ascii="宋体" w:hAnsi="宋体" w:eastAsia="宋体" w:cs="宋体"/>
                <w:bCs/>
                <w:color w:val="auto"/>
                <w:sz w:val="24"/>
                <w:szCs w:val="24"/>
                <w:highlight w:val="none"/>
                <w:lang w:val="en-US" w:eastAsia="zh-CN" w:bidi="ar-SA"/>
              </w:rPr>
              <w:t>注：提供施工合同的扫描件并加盖公章，清晰</w:t>
            </w:r>
            <w:r>
              <w:rPr>
                <w:rFonts w:hint="eastAsia" w:ascii="宋体" w:hAnsi="宋体" w:cs="宋体"/>
                <w:bCs/>
                <w:color w:val="auto"/>
                <w:sz w:val="24"/>
                <w:szCs w:val="24"/>
                <w:highlight w:val="none"/>
                <w:lang w:val="en-US" w:eastAsia="zh-CN" w:bidi="ar-SA"/>
              </w:rPr>
              <w:t>反映</w:t>
            </w:r>
            <w:r>
              <w:rPr>
                <w:rFonts w:hint="eastAsia" w:ascii="宋体" w:hAnsi="宋体" w:eastAsia="宋体" w:cs="宋体"/>
                <w:bCs/>
                <w:color w:val="auto"/>
                <w:sz w:val="24"/>
                <w:szCs w:val="24"/>
                <w:highlight w:val="none"/>
                <w:lang w:val="en-US" w:eastAsia="zh-CN" w:bidi="ar-SA"/>
              </w:rPr>
              <w:t>项目内容、项目经理名称，否则不得分。时间、内容以施工合同为准。</w:t>
            </w:r>
          </w:p>
        </w:tc>
      </w:tr>
      <w:tr w14:paraId="34380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3076" w:hRule="atLeast"/>
          <w:jc w:val="center"/>
        </w:trPr>
        <w:tc>
          <w:tcPr>
            <w:tcW w:w="1981" w:type="dxa"/>
            <w:tcBorders>
              <w:bottom w:val="single" w:color="auto" w:sz="4" w:space="0"/>
            </w:tcBorders>
            <w:vAlign w:val="center"/>
          </w:tcPr>
          <w:p w14:paraId="4CA57F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eastAsia="宋体" w:cs="宋体"/>
                <w:bCs/>
                <w:color w:val="auto"/>
                <w:highlight w:val="none"/>
              </w:rPr>
            </w:pPr>
            <w:r>
              <w:rPr>
                <w:rFonts w:hint="eastAsia" w:ascii="宋体" w:hAnsi="宋体" w:eastAsia="宋体" w:cs="宋体"/>
                <w:bCs/>
                <w:color w:val="auto"/>
                <w:highlight w:val="none"/>
              </w:rPr>
              <w:t>施工总体设想</w:t>
            </w:r>
          </w:p>
          <w:p w14:paraId="0425388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eastAsia="宋体" w:cs="宋体"/>
                <w:bCs/>
                <w:color w:val="auto"/>
                <w:highlight w:val="none"/>
              </w:rPr>
            </w:pPr>
            <w:r>
              <w:rPr>
                <w:rFonts w:hint="eastAsia" w:ascii="宋体" w:hAnsi="宋体" w:eastAsia="宋体" w:cs="宋体"/>
                <w:bCs/>
                <w:color w:val="auto"/>
                <w:highlight w:val="none"/>
              </w:rPr>
              <w:t>(</w:t>
            </w:r>
            <w:r>
              <w:rPr>
                <w:rFonts w:hint="eastAsia" w:ascii="宋体" w:hAnsi="宋体" w:cs="宋体"/>
                <w:bCs/>
                <w:color w:val="auto"/>
                <w:highlight w:val="none"/>
                <w:lang w:val="en-US" w:eastAsia="zh-CN"/>
              </w:rPr>
              <w:t>7</w:t>
            </w:r>
            <w:r>
              <w:rPr>
                <w:rFonts w:hint="eastAsia" w:ascii="宋体" w:hAnsi="宋体" w:eastAsia="宋体" w:cs="宋体"/>
                <w:bCs/>
                <w:color w:val="auto"/>
                <w:highlight w:val="none"/>
              </w:rPr>
              <w:t>分)</w:t>
            </w:r>
          </w:p>
        </w:tc>
        <w:tc>
          <w:tcPr>
            <w:tcW w:w="6998" w:type="dxa"/>
            <w:tcBorders>
              <w:bottom w:val="single" w:color="auto" w:sz="4" w:space="0"/>
            </w:tcBorders>
          </w:tcPr>
          <w:p w14:paraId="3134E45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zh-CN" w:eastAsia="zh-CN"/>
              </w:rPr>
              <w:t>供应商</w:t>
            </w:r>
            <w:r>
              <w:rPr>
                <w:rFonts w:hint="eastAsia" w:ascii="宋体" w:hAnsi="宋体" w:eastAsia="宋体" w:cs="宋体"/>
                <w:bCs/>
                <w:color w:val="auto"/>
                <w:highlight w:val="none"/>
                <w:lang w:val="en-US" w:eastAsia="zh-CN"/>
              </w:rPr>
              <w:t>针对现场改造情况，提供拟安装设备系统布置内容的总体设想方案，并提供完整可行的图纸，包括但不限于：总说明；空调系统原理图、平面施工图、室外机布置图。</w:t>
            </w:r>
          </w:p>
          <w:p w14:paraId="3116316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内容完整、合理性</w:t>
            </w:r>
            <w:r>
              <w:rPr>
                <w:rFonts w:hint="eastAsia" w:ascii="宋体" w:hAnsi="宋体" w:cs="宋体"/>
                <w:bCs/>
                <w:color w:val="auto"/>
                <w:highlight w:val="none"/>
                <w:lang w:val="en-US" w:eastAsia="zh-CN"/>
              </w:rPr>
              <w:t>强</w:t>
            </w:r>
            <w:r>
              <w:rPr>
                <w:rFonts w:hint="eastAsia" w:ascii="宋体" w:hAnsi="宋体" w:eastAsia="宋体" w:cs="宋体"/>
                <w:bCs/>
                <w:color w:val="auto"/>
                <w:highlight w:val="none"/>
                <w:lang w:val="en-US" w:eastAsia="zh-CN"/>
              </w:rPr>
              <w:t>、针对性强的得</w:t>
            </w:r>
            <w:r>
              <w:rPr>
                <w:rFonts w:hint="eastAsia" w:ascii="宋体" w:hAnsi="宋体" w:cs="宋体"/>
                <w:bCs/>
                <w:color w:val="auto"/>
                <w:highlight w:val="none"/>
                <w:lang w:val="en-US" w:eastAsia="zh-CN"/>
              </w:rPr>
              <w:t>7</w:t>
            </w:r>
            <w:r>
              <w:rPr>
                <w:rFonts w:hint="eastAsia" w:ascii="宋体" w:hAnsi="宋体" w:eastAsia="宋体" w:cs="宋体"/>
                <w:bCs/>
                <w:color w:val="auto"/>
                <w:highlight w:val="none"/>
                <w:lang w:val="en-US" w:eastAsia="zh-CN"/>
              </w:rPr>
              <w:t>分；</w:t>
            </w:r>
          </w:p>
          <w:p w14:paraId="16C1079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内容完整、合理性</w:t>
            </w:r>
            <w:r>
              <w:rPr>
                <w:rFonts w:hint="eastAsia" w:ascii="宋体" w:hAnsi="宋体" w:cs="宋体"/>
                <w:bCs/>
                <w:color w:val="auto"/>
                <w:highlight w:val="none"/>
                <w:lang w:val="en-US" w:eastAsia="zh-CN"/>
              </w:rPr>
              <w:t>一般</w:t>
            </w:r>
            <w:r>
              <w:rPr>
                <w:rFonts w:hint="eastAsia" w:ascii="宋体" w:hAnsi="宋体" w:eastAsia="宋体" w:cs="宋体"/>
                <w:bCs/>
                <w:color w:val="auto"/>
                <w:highlight w:val="none"/>
                <w:lang w:val="en-US" w:eastAsia="zh-CN"/>
              </w:rPr>
              <w:t>、针对性一般的得</w:t>
            </w:r>
            <w:r>
              <w:rPr>
                <w:rFonts w:hint="eastAsia" w:ascii="宋体" w:hAnsi="宋体" w:cs="宋体"/>
                <w:bCs/>
                <w:color w:val="auto"/>
                <w:highlight w:val="none"/>
                <w:lang w:val="en-US" w:eastAsia="zh-CN"/>
              </w:rPr>
              <w:t>5</w:t>
            </w:r>
            <w:r>
              <w:rPr>
                <w:rFonts w:hint="eastAsia" w:ascii="宋体" w:hAnsi="宋体" w:eastAsia="宋体" w:cs="宋体"/>
                <w:bCs/>
                <w:color w:val="auto"/>
                <w:highlight w:val="none"/>
                <w:lang w:val="en-US" w:eastAsia="zh-CN"/>
              </w:rPr>
              <w:t>分；</w:t>
            </w:r>
          </w:p>
          <w:p w14:paraId="61F22FA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内容</w:t>
            </w:r>
            <w:r>
              <w:rPr>
                <w:rFonts w:hint="eastAsia" w:ascii="宋体" w:hAnsi="宋体" w:cs="宋体"/>
                <w:bCs/>
                <w:color w:val="auto"/>
                <w:highlight w:val="none"/>
                <w:lang w:val="en-US" w:eastAsia="zh-CN"/>
              </w:rPr>
              <w:t>较</w:t>
            </w:r>
            <w:r>
              <w:rPr>
                <w:rFonts w:hint="eastAsia" w:ascii="宋体" w:hAnsi="宋体" w:eastAsia="宋体" w:cs="宋体"/>
                <w:bCs/>
                <w:color w:val="auto"/>
                <w:highlight w:val="none"/>
                <w:lang w:val="en-US" w:eastAsia="zh-CN"/>
              </w:rPr>
              <w:t>完整、合理性</w:t>
            </w:r>
            <w:r>
              <w:rPr>
                <w:rFonts w:hint="eastAsia" w:ascii="宋体" w:hAnsi="宋体" w:cs="宋体"/>
                <w:bCs/>
                <w:color w:val="auto"/>
                <w:highlight w:val="none"/>
                <w:lang w:val="en-US" w:eastAsia="zh-CN"/>
              </w:rPr>
              <w:t>较差</w:t>
            </w:r>
            <w:r>
              <w:rPr>
                <w:rFonts w:hint="eastAsia" w:ascii="宋体" w:hAnsi="宋体" w:eastAsia="宋体" w:cs="宋体"/>
                <w:bCs/>
                <w:color w:val="auto"/>
                <w:highlight w:val="none"/>
                <w:lang w:val="en-US" w:eastAsia="zh-CN"/>
              </w:rPr>
              <w:t>、针对性</w:t>
            </w:r>
            <w:r>
              <w:rPr>
                <w:rFonts w:hint="eastAsia" w:ascii="宋体" w:hAnsi="宋体" w:cs="宋体"/>
                <w:bCs/>
                <w:color w:val="auto"/>
                <w:highlight w:val="none"/>
                <w:lang w:val="en-US" w:eastAsia="zh-CN"/>
              </w:rPr>
              <w:t>较差</w:t>
            </w:r>
            <w:r>
              <w:rPr>
                <w:rFonts w:hint="eastAsia" w:ascii="宋体" w:hAnsi="宋体" w:eastAsia="宋体" w:cs="宋体"/>
                <w:bCs/>
                <w:color w:val="auto"/>
                <w:highlight w:val="none"/>
                <w:lang w:val="en-US" w:eastAsia="zh-CN"/>
              </w:rPr>
              <w:t>的得</w:t>
            </w:r>
            <w:r>
              <w:rPr>
                <w:rFonts w:hint="eastAsia" w:ascii="宋体" w:hAnsi="宋体" w:cs="宋体"/>
                <w:bCs/>
                <w:color w:val="auto"/>
                <w:highlight w:val="none"/>
                <w:lang w:val="en-US" w:eastAsia="zh-CN"/>
              </w:rPr>
              <w:t>3</w:t>
            </w:r>
            <w:r>
              <w:rPr>
                <w:rFonts w:hint="eastAsia" w:ascii="宋体" w:hAnsi="宋体" w:eastAsia="宋体" w:cs="宋体"/>
                <w:bCs/>
                <w:color w:val="auto"/>
                <w:highlight w:val="none"/>
                <w:lang w:val="en-US" w:eastAsia="zh-CN"/>
              </w:rPr>
              <w:t>分</w:t>
            </w:r>
            <w:r>
              <w:rPr>
                <w:rFonts w:hint="eastAsia" w:ascii="宋体" w:hAnsi="宋体" w:cs="宋体"/>
                <w:bCs/>
                <w:color w:val="auto"/>
                <w:highlight w:val="none"/>
                <w:lang w:val="en-US" w:eastAsia="zh-CN"/>
              </w:rPr>
              <w:t>；</w:t>
            </w:r>
          </w:p>
          <w:p w14:paraId="343FBFB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内容缺失的得</w:t>
            </w:r>
            <w:r>
              <w:rPr>
                <w:rFonts w:hint="eastAsia" w:ascii="宋体" w:hAnsi="宋体" w:cs="宋体"/>
                <w:bCs/>
                <w:color w:val="auto"/>
                <w:highlight w:val="none"/>
                <w:lang w:val="en-US" w:eastAsia="zh-CN"/>
              </w:rPr>
              <w:t>1</w:t>
            </w:r>
            <w:r>
              <w:rPr>
                <w:rFonts w:hint="eastAsia" w:ascii="宋体" w:hAnsi="宋体" w:eastAsia="宋体" w:cs="宋体"/>
                <w:bCs/>
                <w:color w:val="auto"/>
                <w:highlight w:val="none"/>
                <w:lang w:val="en-US" w:eastAsia="zh-CN"/>
              </w:rPr>
              <w:t>分；</w:t>
            </w:r>
          </w:p>
          <w:p w14:paraId="31F5332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未见阐述不得分。</w:t>
            </w:r>
          </w:p>
        </w:tc>
      </w:tr>
      <w:tr w14:paraId="18F11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60" w:hRule="atLeast"/>
          <w:jc w:val="center"/>
        </w:trPr>
        <w:tc>
          <w:tcPr>
            <w:tcW w:w="1981" w:type="dxa"/>
            <w:tcBorders>
              <w:top w:val="single" w:color="auto" w:sz="4" w:space="0"/>
              <w:bottom w:val="single" w:color="auto" w:sz="4" w:space="0"/>
            </w:tcBorders>
            <w:vAlign w:val="center"/>
          </w:tcPr>
          <w:p w14:paraId="6521613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施工改造方案(</w:t>
            </w:r>
            <w:r>
              <w:rPr>
                <w:rFonts w:hint="eastAsia" w:ascii="宋体" w:hAnsi="宋体" w:cs="宋体"/>
                <w:bCs/>
                <w:color w:val="auto"/>
                <w:highlight w:val="none"/>
                <w:lang w:val="en-US" w:eastAsia="zh-CN"/>
              </w:rPr>
              <w:t>7</w:t>
            </w:r>
            <w:r>
              <w:rPr>
                <w:rFonts w:hint="eastAsia" w:ascii="宋体" w:hAnsi="宋体" w:eastAsia="宋体" w:cs="宋体"/>
                <w:bCs/>
                <w:color w:val="auto"/>
                <w:highlight w:val="none"/>
                <w:lang w:val="en-US" w:eastAsia="zh-CN"/>
              </w:rPr>
              <w:t>分)</w:t>
            </w:r>
          </w:p>
        </w:tc>
        <w:tc>
          <w:tcPr>
            <w:tcW w:w="6998" w:type="dxa"/>
            <w:tcBorders>
              <w:top w:val="single" w:color="auto" w:sz="4" w:space="0"/>
              <w:bottom w:val="single" w:color="auto" w:sz="4" w:space="0"/>
            </w:tcBorders>
          </w:tcPr>
          <w:p w14:paraId="4C9A7DA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rPr>
            </w:pPr>
            <w:r>
              <w:rPr>
                <w:rFonts w:hint="eastAsia" w:ascii="宋体" w:hAnsi="宋体" w:eastAsia="宋体" w:cs="宋体"/>
                <w:bCs/>
                <w:color w:val="auto"/>
                <w:highlight w:val="none"/>
              </w:rPr>
              <w:t>供应商针对本项目提供施工全面性、合理性及针对性</w:t>
            </w:r>
            <w:r>
              <w:rPr>
                <w:rFonts w:hint="eastAsia" w:ascii="宋体" w:hAnsi="宋体" w:eastAsia="宋体" w:cs="宋体"/>
                <w:bCs/>
                <w:color w:val="auto"/>
                <w:highlight w:val="none"/>
                <w:lang w:val="en-US" w:eastAsia="zh-CN"/>
              </w:rPr>
              <w:t>的改造方案</w:t>
            </w:r>
            <w:r>
              <w:rPr>
                <w:rFonts w:hint="eastAsia" w:ascii="宋体" w:hAnsi="宋体" w:eastAsia="宋体" w:cs="宋体"/>
                <w:bCs/>
                <w:color w:val="auto"/>
                <w:highlight w:val="none"/>
              </w:rPr>
              <w:t>进行评审：</w:t>
            </w:r>
          </w:p>
          <w:p w14:paraId="5581625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内容完整、合理性</w:t>
            </w:r>
            <w:r>
              <w:rPr>
                <w:rFonts w:hint="eastAsia" w:ascii="宋体" w:hAnsi="宋体" w:cs="宋体"/>
                <w:bCs/>
                <w:color w:val="auto"/>
                <w:highlight w:val="none"/>
                <w:lang w:val="en-US" w:eastAsia="zh-CN"/>
              </w:rPr>
              <w:t>强</w:t>
            </w:r>
            <w:r>
              <w:rPr>
                <w:rFonts w:hint="eastAsia" w:ascii="宋体" w:hAnsi="宋体" w:eastAsia="宋体" w:cs="宋体"/>
                <w:bCs/>
                <w:color w:val="auto"/>
                <w:highlight w:val="none"/>
                <w:lang w:val="en-US" w:eastAsia="zh-CN"/>
              </w:rPr>
              <w:t>、针对性强的得</w:t>
            </w:r>
            <w:r>
              <w:rPr>
                <w:rFonts w:hint="eastAsia" w:ascii="宋体" w:hAnsi="宋体" w:cs="宋体"/>
                <w:bCs/>
                <w:color w:val="auto"/>
                <w:highlight w:val="none"/>
                <w:lang w:val="en-US" w:eastAsia="zh-CN"/>
              </w:rPr>
              <w:t>7</w:t>
            </w:r>
            <w:r>
              <w:rPr>
                <w:rFonts w:hint="eastAsia" w:ascii="宋体" w:hAnsi="宋体" w:eastAsia="宋体" w:cs="宋体"/>
                <w:bCs/>
                <w:color w:val="auto"/>
                <w:highlight w:val="none"/>
                <w:lang w:val="en-US" w:eastAsia="zh-CN"/>
              </w:rPr>
              <w:t>分；</w:t>
            </w:r>
          </w:p>
          <w:p w14:paraId="6EA6F50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内容完整、合理性</w:t>
            </w:r>
            <w:r>
              <w:rPr>
                <w:rFonts w:hint="eastAsia" w:ascii="宋体" w:hAnsi="宋体" w:cs="宋体"/>
                <w:bCs/>
                <w:color w:val="auto"/>
                <w:highlight w:val="none"/>
                <w:lang w:val="en-US" w:eastAsia="zh-CN"/>
              </w:rPr>
              <w:t>一般</w:t>
            </w:r>
            <w:r>
              <w:rPr>
                <w:rFonts w:hint="eastAsia" w:ascii="宋体" w:hAnsi="宋体" w:eastAsia="宋体" w:cs="宋体"/>
                <w:bCs/>
                <w:color w:val="auto"/>
                <w:highlight w:val="none"/>
                <w:lang w:val="en-US" w:eastAsia="zh-CN"/>
              </w:rPr>
              <w:t>、针对性一般的得</w:t>
            </w:r>
            <w:r>
              <w:rPr>
                <w:rFonts w:hint="eastAsia" w:ascii="宋体" w:hAnsi="宋体" w:cs="宋体"/>
                <w:bCs/>
                <w:color w:val="auto"/>
                <w:highlight w:val="none"/>
                <w:lang w:val="en-US" w:eastAsia="zh-CN"/>
              </w:rPr>
              <w:t>5</w:t>
            </w:r>
            <w:r>
              <w:rPr>
                <w:rFonts w:hint="eastAsia" w:ascii="宋体" w:hAnsi="宋体" w:eastAsia="宋体" w:cs="宋体"/>
                <w:bCs/>
                <w:color w:val="auto"/>
                <w:highlight w:val="none"/>
                <w:lang w:val="en-US" w:eastAsia="zh-CN"/>
              </w:rPr>
              <w:t>分；</w:t>
            </w:r>
          </w:p>
          <w:p w14:paraId="17FFA18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内容</w:t>
            </w:r>
            <w:r>
              <w:rPr>
                <w:rFonts w:hint="eastAsia" w:ascii="宋体" w:hAnsi="宋体" w:cs="宋体"/>
                <w:bCs/>
                <w:color w:val="auto"/>
                <w:highlight w:val="none"/>
                <w:lang w:val="en-US" w:eastAsia="zh-CN"/>
              </w:rPr>
              <w:t>较</w:t>
            </w:r>
            <w:r>
              <w:rPr>
                <w:rFonts w:hint="eastAsia" w:ascii="宋体" w:hAnsi="宋体" w:eastAsia="宋体" w:cs="宋体"/>
                <w:bCs/>
                <w:color w:val="auto"/>
                <w:highlight w:val="none"/>
                <w:lang w:val="en-US" w:eastAsia="zh-CN"/>
              </w:rPr>
              <w:t>完整、合理性</w:t>
            </w:r>
            <w:r>
              <w:rPr>
                <w:rFonts w:hint="eastAsia" w:ascii="宋体" w:hAnsi="宋体" w:cs="宋体"/>
                <w:bCs/>
                <w:color w:val="auto"/>
                <w:highlight w:val="none"/>
                <w:lang w:val="en-US" w:eastAsia="zh-CN"/>
              </w:rPr>
              <w:t>较差</w:t>
            </w:r>
            <w:r>
              <w:rPr>
                <w:rFonts w:hint="eastAsia" w:ascii="宋体" w:hAnsi="宋体" w:eastAsia="宋体" w:cs="宋体"/>
                <w:bCs/>
                <w:color w:val="auto"/>
                <w:highlight w:val="none"/>
                <w:lang w:val="en-US" w:eastAsia="zh-CN"/>
              </w:rPr>
              <w:t>、针对性</w:t>
            </w:r>
            <w:r>
              <w:rPr>
                <w:rFonts w:hint="eastAsia" w:ascii="宋体" w:hAnsi="宋体" w:cs="宋体"/>
                <w:bCs/>
                <w:color w:val="auto"/>
                <w:highlight w:val="none"/>
                <w:lang w:val="en-US" w:eastAsia="zh-CN"/>
              </w:rPr>
              <w:t>较差</w:t>
            </w:r>
            <w:r>
              <w:rPr>
                <w:rFonts w:hint="eastAsia" w:ascii="宋体" w:hAnsi="宋体" w:eastAsia="宋体" w:cs="宋体"/>
                <w:bCs/>
                <w:color w:val="auto"/>
                <w:highlight w:val="none"/>
                <w:lang w:val="en-US" w:eastAsia="zh-CN"/>
              </w:rPr>
              <w:t>的得</w:t>
            </w:r>
            <w:r>
              <w:rPr>
                <w:rFonts w:hint="eastAsia" w:ascii="宋体" w:hAnsi="宋体" w:cs="宋体"/>
                <w:bCs/>
                <w:color w:val="auto"/>
                <w:highlight w:val="none"/>
                <w:lang w:val="en-US" w:eastAsia="zh-CN"/>
              </w:rPr>
              <w:t>3</w:t>
            </w:r>
            <w:r>
              <w:rPr>
                <w:rFonts w:hint="eastAsia" w:ascii="宋体" w:hAnsi="宋体" w:eastAsia="宋体" w:cs="宋体"/>
                <w:bCs/>
                <w:color w:val="auto"/>
                <w:highlight w:val="none"/>
                <w:lang w:val="en-US" w:eastAsia="zh-CN"/>
              </w:rPr>
              <w:t>分</w:t>
            </w:r>
            <w:r>
              <w:rPr>
                <w:rFonts w:hint="eastAsia" w:ascii="宋体" w:hAnsi="宋体" w:cs="宋体"/>
                <w:bCs/>
                <w:color w:val="auto"/>
                <w:highlight w:val="none"/>
                <w:lang w:val="en-US" w:eastAsia="zh-CN"/>
              </w:rPr>
              <w:t>；</w:t>
            </w:r>
          </w:p>
          <w:p w14:paraId="0F4E83D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内容缺失的得</w:t>
            </w:r>
            <w:r>
              <w:rPr>
                <w:rFonts w:hint="eastAsia" w:ascii="宋体" w:hAnsi="宋体" w:cs="宋体"/>
                <w:bCs/>
                <w:color w:val="auto"/>
                <w:highlight w:val="none"/>
                <w:lang w:val="en-US" w:eastAsia="zh-CN"/>
              </w:rPr>
              <w:t>1</w:t>
            </w:r>
            <w:r>
              <w:rPr>
                <w:rFonts w:hint="eastAsia" w:ascii="宋体" w:hAnsi="宋体" w:eastAsia="宋体" w:cs="宋体"/>
                <w:bCs/>
                <w:color w:val="auto"/>
                <w:highlight w:val="none"/>
                <w:lang w:val="en-US" w:eastAsia="zh-CN"/>
              </w:rPr>
              <w:t>分；</w:t>
            </w:r>
          </w:p>
          <w:p w14:paraId="0114E06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未见阐述不得分。</w:t>
            </w:r>
          </w:p>
        </w:tc>
      </w:tr>
      <w:tr w14:paraId="5C698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2204" w:hRule="atLeast"/>
          <w:jc w:val="center"/>
        </w:trPr>
        <w:tc>
          <w:tcPr>
            <w:tcW w:w="1981" w:type="dxa"/>
            <w:tcBorders>
              <w:top w:val="single" w:color="auto" w:sz="4" w:space="0"/>
              <w:bottom w:val="single" w:color="auto" w:sz="4" w:space="0"/>
            </w:tcBorders>
            <w:vAlign w:val="center"/>
          </w:tcPr>
          <w:p w14:paraId="743A1506">
            <w:pPr>
              <w:widowControl/>
              <w:ind w:firstLine="0"/>
              <w:jc w:val="center"/>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施工进度、质量</w:t>
            </w:r>
          </w:p>
          <w:p w14:paraId="73456ADE">
            <w:pPr>
              <w:widowControl/>
              <w:ind w:firstLine="0"/>
              <w:jc w:val="center"/>
              <w:rPr>
                <w:rFonts w:hint="eastAsia" w:ascii="宋体" w:hAnsi="宋体" w:eastAsia="宋体" w:cs="宋体"/>
                <w:bCs/>
                <w:color w:val="auto"/>
                <w:highlight w:val="none"/>
              </w:rPr>
            </w:pPr>
            <w:r>
              <w:rPr>
                <w:rFonts w:hint="eastAsia" w:ascii="宋体" w:hAnsi="宋体" w:eastAsia="宋体" w:cs="宋体"/>
                <w:color w:val="auto"/>
                <w:spacing w:val="-2"/>
                <w:highlight w:val="none"/>
              </w:rPr>
              <w:t>、安全保证措施（</w:t>
            </w:r>
            <w:r>
              <w:rPr>
                <w:rFonts w:hint="eastAsia" w:ascii="宋体" w:hAnsi="宋体" w:cs="宋体"/>
                <w:color w:val="auto"/>
                <w:spacing w:val="-2"/>
                <w:highlight w:val="none"/>
                <w:lang w:val="en-US" w:eastAsia="zh-CN"/>
              </w:rPr>
              <w:t>5</w:t>
            </w:r>
            <w:r>
              <w:rPr>
                <w:rFonts w:hint="eastAsia" w:ascii="宋体" w:hAnsi="宋体" w:eastAsia="宋体" w:cs="宋体"/>
                <w:color w:val="auto"/>
                <w:spacing w:val="-2"/>
                <w:highlight w:val="none"/>
              </w:rPr>
              <w:t>分）</w:t>
            </w:r>
          </w:p>
        </w:tc>
        <w:tc>
          <w:tcPr>
            <w:tcW w:w="6998" w:type="dxa"/>
            <w:tcBorders>
              <w:top w:val="single" w:color="auto" w:sz="4" w:space="0"/>
              <w:bottom w:val="single" w:color="auto" w:sz="4" w:space="0"/>
            </w:tcBorders>
            <w:vAlign w:val="center"/>
          </w:tcPr>
          <w:p w14:paraId="4921CD98">
            <w:pPr>
              <w:widowControl/>
              <w:ind w:firstLine="0"/>
              <w:jc w:val="left"/>
              <w:rPr>
                <w:rFonts w:hint="eastAsia" w:ascii="宋体" w:hAnsi="宋体" w:eastAsia="宋体" w:cs="宋体"/>
                <w:color w:val="auto"/>
                <w:spacing w:val="-2"/>
                <w:highlight w:val="none"/>
              </w:rPr>
            </w:pPr>
            <w:r>
              <w:rPr>
                <w:rFonts w:hint="eastAsia" w:ascii="宋体" w:hAnsi="宋体" w:eastAsia="宋体" w:cs="宋体"/>
                <w:bCs/>
                <w:color w:val="auto"/>
                <w:highlight w:val="none"/>
              </w:rPr>
              <w:t>根据供应商提供的</w:t>
            </w:r>
            <w:r>
              <w:rPr>
                <w:rFonts w:hint="eastAsia" w:ascii="宋体" w:hAnsi="宋体" w:eastAsia="宋体" w:cs="宋体"/>
                <w:color w:val="auto"/>
                <w:spacing w:val="-2"/>
                <w:highlight w:val="none"/>
              </w:rPr>
              <w:t>制定施工进度计划和进度措施</w:t>
            </w:r>
            <w:r>
              <w:rPr>
                <w:rFonts w:hint="eastAsia" w:ascii="宋体" w:hAnsi="宋体" w:eastAsia="宋体" w:cs="宋体"/>
                <w:bCs/>
                <w:color w:val="auto"/>
                <w:highlight w:val="none"/>
              </w:rPr>
              <w:t>内容、质量保证措施、安全保证措施进行评审：</w:t>
            </w:r>
          </w:p>
          <w:p w14:paraId="30D91F4E">
            <w:pPr>
              <w:widowControl/>
              <w:ind w:firstLine="0"/>
              <w:jc w:val="left"/>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计划及措施科学可行，安排得当，得</w:t>
            </w:r>
            <w:r>
              <w:rPr>
                <w:rFonts w:hint="eastAsia" w:ascii="宋体" w:hAnsi="宋体" w:cs="宋体"/>
                <w:color w:val="auto"/>
                <w:spacing w:val="-2"/>
                <w:highlight w:val="none"/>
                <w:lang w:val="en-US" w:eastAsia="zh-CN"/>
              </w:rPr>
              <w:t>5</w:t>
            </w:r>
            <w:r>
              <w:rPr>
                <w:rFonts w:hint="eastAsia" w:ascii="宋体" w:hAnsi="宋体" w:eastAsia="宋体" w:cs="宋体"/>
                <w:color w:val="auto"/>
                <w:spacing w:val="-2"/>
                <w:highlight w:val="none"/>
              </w:rPr>
              <w:t>分；</w:t>
            </w:r>
          </w:p>
          <w:p w14:paraId="1492BA12">
            <w:pPr>
              <w:widowControl/>
              <w:ind w:firstLine="0"/>
              <w:jc w:val="left"/>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计划及措施比较合理，安排基本满足，得</w:t>
            </w:r>
            <w:r>
              <w:rPr>
                <w:rFonts w:hint="eastAsia" w:ascii="宋体" w:hAnsi="宋体" w:cs="宋体"/>
                <w:color w:val="auto"/>
                <w:spacing w:val="-2"/>
                <w:highlight w:val="none"/>
                <w:lang w:val="en-US" w:eastAsia="zh-CN"/>
              </w:rPr>
              <w:t>3</w:t>
            </w:r>
            <w:r>
              <w:rPr>
                <w:rFonts w:hint="eastAsia" w:ascii="宋体" w:hAnsi="宋体" w:eastAsia="宋体" w:cs="宋体"/>
                <w:color w:val="auto"/>
                <w:spacing w:val="-2"/>
                <w:highlight w:val="none"/>
              </w:rPr>
              <w:t>分；</w:t>
            </w:r>
          </w:p>
          <w:p w14:paraId="5BF909FF">
            <w:pPr>
              <w:widowControl/>
              <w:ind w:firstLine="0"/>
              <w:jc w:val="left"/>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计划及措施一般，安排一般，得</w:t>
            </w:r>
            <w:r>
              <w:rPr>
                <w:rFonts w:hint="eastAsia" w:ascii="宋体" w:hAnsi="宋体" w:cs="宋体"/>
                <w:color w:val="auto"/>
                <w:spacing w:val="-2"/>
                <w:highlight w:val="none"/>
                <w:lang w:val="en-US" w:eastAsia="zh-CN"/>
              </w:rPr>
              <w:t>2</w:t>
            </w:r>
            <w:r>
              <w:rPr>
                <w:rFonts w:hint="eastAsia" w:ascii="宋体" w:hAnsi="宋体" w:eastAsia="宋体" w:cs="宋体"/>
                <w:color w:val="auto"/>
                <w:spacing w:val="-2"/>
                <w:highlight w:val="none"/>
              </w:rPr>
              <w:t>分；</w:t>
            </w:r>
          </w:p>
          <w:p w14:paraId="508A3BB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cs="宋体"/>
                <w:bCs/>
                <w:color w:val="auto"/>
                <w:highlight w:val="none"/>
                <w:lang w:val="en-US" w:eastAsia="zh-CN"/>
              </w:rPr>
              <w:t>计划</w:t>
            </w:r>
            <w:r>
              <w:rPr>
                <w:rFonts w:hint="eastAsia" w:ascii="宋体" w:hAnsi="宋体" w:eastAsia="宋体" w:cs="宋体"/>
                <w:bCs/>
                <w:color w:val="auto"/>
                <w:highlight w:val="none"/>
                <w:lang w:val="en-US" w:eastAsia="zh-CN"/>
              </w:rPr>
              <w:t>内容缺失的得</w:t>
            </w:r>
            <w:r>
              <w:rPr>
                <w:rFonts w:hint="eastAsia" w:ascii="宋体" w:hAnsi="宋体" w:cs="宋体"/>
                <w:bCs/>
                <w:color w:val="auto"/>
                <w:highlight w:val="none"/>
                <w:lang w:val="en-US" w:eastAsia="zh-CN"/>
              </w:rPr>
              <w:t>1</w:t>
            </w:r>
            <w:r>
              <w:rPr>
                <w:rFonts w:hint="eastAsia" w:ascii="宋体" w:hAnsi="宋体" w:eastAsia="宋体" w:cs="宋体"/>
                <w:bCs/>
                <w:color w:val="auto"/>
                <w:highlight w:val="none"/>
                <w:lang w:val="en-US" w:eastAsia="zh-CN"/>
              </w:rPr>
              <w:t>分；</w:t>
            </w:r>
          </w:p>
          <w:p w14:paraId="7C016415">
            <w:pPr>
              <w:widowControl/>
              <w:ind w:firstLine="0"/>
              <w:jc w:val="left"/>
              <w:rPr>
                <w:rFonts w:hint="eastAsia" w:ascii="宋体" w:hAnsi="宋体" w:eastAsia="宋体" w:cs="宋体"/>
                <w:bCs/>
                <w:color w:val="auto"/>
                <w:highlight w:val="none"/>
              </w:rPr>
            </w:pPr>
            <w:r>
              <w:rPr>
                <w:rFonts w:hint="eastAsia" w:ascii="宋体" w:hAnsi="宋体" w:eastAsia="宋体" w:cs="宋体"/>
                <w:color w:val="auto"/>
                <w:spacing w:val="-2"/>
                <w:highlight w:val="none"/>
              </w:rPr>
              <w:t>未提供描述不得分。</w:t>
            </w:r>
          </w:p>
        </w:tc>
      </w:tr>
      <w:tr w14:paraId="158E9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1074" w:hRule="atLeast"/>
          <w:jc w:val="center"/>
        </w:trPr>
        <w:tc>
          <w:tcPr>
            <w:tcW w:w="1981" w:type="dxa"/>
            <w:tcBorders>
              <w:top w:val="single" w:color="auto" w:sz="4" w:space="0"/>
              <w:bottom w:val="single" w:color="auto" w:sz="4" w:space="0"/>
            </w:tcBorders>
            <w:vAlign w:val="center"/>
          </w:tcPr>
          <w:p w14:paraId="56A4646B">
            <w:pPr>
              <w:widowControl w:val="0"/>
              <w:spacing w:before="0" w:after="0" w:line="360" w:lineRule="auto"/>
              <w:ind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文明施工及环境保护措施(</w:t>
            </w:r>
            <w:r>
              <w:rPr>
                <w:rFonts w:hint="eastAsia" w:ascii="宋体" w:hAnsi="宋体" w:cs="宋体"/>
                <w:bCs/>
                <w:color w:val="auto"/>
                <w:sz w:val="24"/>
                <w:szCs w:val="24"/>
                <w:highlight w:val="none"/>
                <w:lang w:val="en-US" w:eastAsia="zh-CN" w:bidi="ar-SA"/>
              </w:rPr>
              <w:t>5</w:t>
            </w:r>
            <w:r>
              <w:rPr>
                <w:rFonts w:hint="eastAsia" w:ascii="宋体" w:hAnsi="宋体" w:eastAsia="宋体" w:cs="宋体"/>
                <w:bCs/>
                <w:color w:val="auto"/>
                <w:sz w:val="24"/>
                <w:szCs w:val="24"/>
                <w:highlight w:val="none"/>
                <w:lang w:val="en-US" w:eastAsia="zh-CN" w:bidi="ar-SA"/>
              </w:rPr>
              <w:t>分)</w:t>
            </w:r>
          </w:p>
        </w:tc>
        <w:tc>
          <w:tcPr>
            <w:tcW w:w="6998" w:type="dxa"/>
            <w:tcBorders>
              <w:top w:val="single" w:color="auto" w:sz="4" w:space="0"/>
              <w:bottom w:val="single" w:color="auto" w:sz="4" w:space="0"/>
            </w:tcBorders>
          </w:tcPr>
          <w:p w14:paraId="7BAD2E64">
            <w:pPr>
              <w:ind w:firstLine="0"/>
              <w:jc w:val="left"/>
              <w:rPr>
                <w:rFonts w:hint="eastAsia" w:ascii="宋体" w:hAnsi="宋体" w:eastAsia="宋体" w:cs="宋体"/>
                <w:bCs/>
                <w:color w:val="auto"/>
                <w:highlight w:val="none"/>
              </w:rPr>
            </w:pPr>
            <w:r>
              <w:rPr>
                <w:rFonts w:hint="eastAsia" w:ascii="宋体" w:hAnsi="宋体" w:eastAsia="宋体" w:cs="宋体"/>
                <w:bCs/>
                <w:color w:val="auto"/>
                <w:highlight w:val="none"/>
              </w:rPr>
              <w:t>根据供应商提供的针对本项目安全文明施工、施工现场扬尘污染防治措施及环境保护方面内容进行评审：</w:t>
            </w:r>
          </w:p>
          <w:p w14:paraId="3DD9A425">
            <w:pPr>
              <w:ind w:firstLine="0"/>
              <w:jc w:val="left"/>
              <w:rPr>
                <w:rFonts w:hint="eastAsia" w:ascii="宋体" w:hAnsi="宋体" w:eastAsia="宋体" w:cs="宋体"/>
                <w:bCs/>
                <w:color w:val="auto"/>
                <w:highlight w:val="none"/>
              </w:rPr>
            </w:pPr>
            <w:r>
              <w:rPr>
                <w:rFonts w:hint="eastAsia" w:ascii="宋体" w:hAnsi="宋体" w:eastAsia="宋体" w:cs="宋体"/>
                <w:bCs/>
                <w:color w:val="auto"/>
                <w:highlight w:val="none"/>
              </w:rPr>
              <w:t>本项目文明施工及环境保护措施科学、合理、切实可行的得</w:t>
            </w:r>
            <w:r>
              <w:rPr>
                <w:rFonts w:hint="eastAsia" w:ascii="宋体" w:hAnsi="宋体" w:cs="宋体"/>
                <w:bCs/>
                <w:color w:val="auto"/>
                <w:highlight w:val="none"/>
                <w:lang w:val="en-US" w:eastAsia="zh-CN"/>
              </w:rPr>
              <w:t>5</w:t>
            </w:r>
            <w:r>
              <w:rPr>
                <w:rFonts w:hint="eastAsia" w:ascii="宋体" w:hAnsi="宋体" w:eastAsia="宋体" w:cs="宋体"/>
                <w:bCs/>
                <w:color w:val="auto"/>
                <w:highlight w:val="none"/>
              </w:rPr>
              <w:t>分；</w:t>
            </w:r>
          </w:p>
          <w:p w14:paraId="617AF5FB">
            <w:pPr>
              <w:ind w:firstLine="0"/>
              <w:jc w:val="left"/>
              <w:rPr>
                <w:rFonts w:hint="eastAsia" w:ascii="宋体" w:hAnsi="宋体" w:eastAsia="宋体" w:cs="宋体"/>
                <w:bCs/>
                <w:color w:val="auto"/>
                <w:spacing w:val="-6"/>
                <w:highlight w:val="none"/>
              </w:rPr>
            </w:pPr>
            <w:r>
              <w:rPr>
                <w:rFonts w:hint="eastAsia" w:ascii="宋体" w:hAnsi="宋体" w:eastAsia="宋体" w:cs="宋体"/>
                <w:bCs/>
                <w:color w:val="auto"/>
                <w:highlight w:val="none"/>
              </w:rPr>
              <w:t>本</w:t>
            </w:r>
            <w:r>
              <w:rPr>
                <w:rFonts w:hint="eastAsia" w:ascii="宋体" w:hAnsi="宋体" w:eastAsia="宋体" w:cs="宋体"/>
                <w:bCs/>
                <w:color w:val="auto"/>
                <w:spacing w:val="-6"/>
                <w:highlight w:val="none"/>
              </w:rPr>
              <w:t>项目文明施工及环境保护措施较合理、较可行的得</w:t>
            </w:r>
            <w:r>
              <w:rPr>
                <w:rFonts w:hint="eastAsia" w:ascii="宋体" w:hAnsi="宋体" w:cs="宋体"/>
                <w:bCs/>
                <w:color w:val="auto"/>
                <w:spacing w:val="-6"/>
                <w:highlight w:val="none"/>
                <w:lang w:val="en-US" w:eastAsia="zh-CN"/>
              </w:rPr>
              <w:t>3</w:t>
            </w:r>
            <w:r>
              <w:rPr>
                <w:rFonts w:hint="eastAsia" w:ascii="宋体" w:hAnsi="宋体" w:eastAsia="宋体" w:cs="宋体"/>
                <w:bCs/>
                <w:color w:val="auto"/>
                <w:spacing w:val="-6"/>
                <w:highlight w:val="none"/>
              </w:rPr>
              <w:t>分；</w:t>
            </w:r>
          </w:p>
          <w:p w14:paraId="453B9685">
            <w:pPr>
              <w:ind w:firstLine="0"/>
              <w:jc w:val="left"/>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本项目文明施工及环境保护措施合理性一般的得</w:t>
            </w:r>
            <w:r>
              <w:rPr>
                <w:rFonts w:hint="eastAsia" w:ascii="宋体" w:hAnsi="宋体" w:cs="宋体"/>
                <w:bCs/>
                <w:color w:val="auto"/>
                <w:highlight w:val="none"/>
                <w:lang w:val="en-US" w:eastAsia="zh-CN"/>
              </w:rPr>
              <w:t>2</w:t>
            </w:r>
            <w:r>
              <w:rPr>
                <w:rFonts w:hint="eastAsia" w:ascii="宋体" w:hAnsi="宋体" w:eastAsia="宋体" w:cs="宋体"/>
                <w:bCs/>
                <w:color w:val="auto"/>
                <w:highlight w:val="none"/>
              </w:rPr>
              <w:t>分</w:t>
            </w:r>
            <w:r>
              <w:rPr>
                <w:rFonts w:hint="eastAsia" w:ascii="宋体" w:hAnsi="宋体" w:cs="宋体"/>
                <w:bCs/>
                <w:color w:val="auto"/>
                <w:highlight w:val="none"/>
                <w:lang w:eastAsia="zh-CN"/>
              </w:rPr>
              <w:t>；</w:t>
            </w:r>
          </w:p>
          <w:p w14:paraId="194E7824">
            <w:pPr>
              <w:widowControl w:val="0"/>
              <w:spacing w:line="360" w:lineRule="auto"/>
              <w:ind w:firstLine="0"/>
              <w:jc w:val="both"/>
              <w:rPr>
                <w:rFonts w:hint="default" w:ascii="宋体" w:hAnsi="宋体" w:eastAsia="宋体" w:cs="宋体"/>
                <w:color w:val="auto"/>
                <w:spacing w:val="-2"/>
                <w:sz w:val="24"/>
                <w:szCs w:val="24"/>
                <w:highlight w:val="none"/>
                <w:lang w:val="en-US" w:eastAsia="zh-CN" w:bidi="ar-SA"/>
              </w:rPr>
            </w:pPr>
            <w:r>
              <w:rPr>
                <w:rFonts w:hint="eastAsia" w:ascii="宋体" w:hAnsi="宋体" w:cs="宋体"/>
                <w:color w:val="auto"/>
                <w:spacing w:val="-2"/>
                <w:sz w:val="24"/>
                <w:szCs w:val="24"/>
                <w:highlight w:val="none"/>
                <w:lang w:val="en-US" w:eastAsia="zh-CN" w:bidi="ar-SA"/>
              </w:rPr>
              <w:t>本项目内容缺失的得1分；</w:t>
            </w:r>
          </w:p>
          <w:p w14:paraId="1A0A3B38">
            <w:pPr>
              <w:widowControl w:val="0"/>
              <w:spacing w:line="360" w:lineRule="auto"/>
              <w:ind w:firstLine="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未提供描述不得分。</w:t>
            </w:r>
          </w:p>
        </w:tc>
      </w:tr>
      <w:tr w14:paraId="44504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1074" w:hRule="atLeast"/>
          <w:jc w:val="center"/>
        </w:trPr>
        <w:tc>
          <w:tcPr>
            <w:tcW w:w="1981" w:type="dxa"/>
            <w:tcBorders>
              <w:top w:val="single" w:color="auto" w:sz="4" w:space="0"/>
              <w:bottom w:val="single" w:color="auto" w:sz="4" w:space="0"/>
            </w:tcBorders>
            <w:vAlign w:val="center"/>
          </w:tcPr>
          <w:p w14:paraId="253F8D3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配置的合理性</w:t>
            </w:r>
          </w:p>
          <w:p w14:paraId="23B9E88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highlight w:val="none"/>
                <w:lang w:val="en-US" w:eastAsia="zh-CN"/>
              </w:rPr>
              <w:t>(5分)</w:t>
            </w:r>
          </w:p>
        </w:tc>
        <w:tc>
          <w:tcPr>
            <w:tcW w:w="6998" w:type="dxa"/>
            <w:tcBorders>
              <w:top w:val="single" w:color="auto" w:sz="4" w:space="0"/>
              <w:bottom w:val="single" w:color="auto" w:sz="4" w:space="0"/>
            </w:tcBorders>
          </w:tcPr>
          <w:p w14:paraId="3BB83035">
            <w:pPr>
              <w:widowControl w:val="0"/>
              <w:spacing w:line="360" w:lineRule="auto"/>
              <w:ind w:firstLine="0"/>
              <w:jc w:val="both"/>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评标委员会将根据各供应商提供机组性能的可靠性、配置的合理性和先进性水平等</w:t>
            </w:r>
            <w:r>
              <w:rPr>
                <w:rFonts w:hint="eastAsia" w:ascii="宋体" w:hAnsi="宋体" w:eastAsia="宋体" w:cs="宋体"/>
                <w:bCs/>
                <w:color w:val="auto"/>
                <w:highlight w:val="none"/>
              </w:rPr>
              <w:t>内容进行评审</w:t>
            </w:r>
            <w:r>
              <w:rPr>
                <w:rFonts w:hint="eastAsia" w:ascii="宋体" w:hAnsi="宋体" w:cs="宋体"/>
                <w:bCs/>
                <w:color w:val="auto"/>
                <w:highlight w:val="none"/>
                <w:lang w:val="en-US" w:eastAsia="zh-CN"/>
              </w:rPr>
              <w:t>。</w:t>
            </w:r>
          </w:p>
          <w:p w14:paraId="63F0AC8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内容完整、合理性</w:t>
            </w:r>
            <w:r>
              <w:rPr>
                <w:rFonts w:hint="eastAsia" w:ascii="宋体" w:hAnsi="宋体" w:cs="宋体"/>
                <w:bCs/>
                <w:color w:val="auto"/>
                <w:highlight w:val="none"/>
                <w:lang w:val="en-US" w:eastAsia="zh-CN"/>
              </w:rPr>
              <w:t>强</w:t>
            </w:r>
            <w:r>
              <w:rPr>
                <w:rFonts w:hint="eastAsia" w:ascii="宋体" w:hAnsi="宋体" w:eastAsia="宋体" w:cs="宋体"/>
                <w:bCs/>
                <w:color w:val="auto"/>
                <w:highlight w:val="none"/>
                <w:lang w:val="en-US" w:eastAsia="zh-CN"/>
              </w:rPr>
              <w:t>、先进性强的得</w:t>
            </w:r>
            <w:r>
              <w:rPr>
                <w:rFonts w:hint="eastAsia" w:ascii="宋体" w:hAnsi="宋体" w:cs="宋体"/>
                <w:bCs/>
                <w:color w:val="auto"/>
                <w:highlight w:val="none"/>
                <w:lang w:val="en-US" w:eastAsia="zh-CN"/>
              </w:rPr>
              <w:t>5</w:t>
            </w:r>
            <w:r>
              <w:rPr>
                <w:rFonts w:hint="eastAsia" w:ascii="宋体" w:hAnsi="宋体" w:eastAsia="宋体" w:cs="宋体"/>
                <w:bCs/>
                <w:color w:val="auto"/>
                <w:highlight w:val="none"/>
                <w:lang w:val="en-US" w:eastAsia="zh-CN"/>
              </w:rPr>
              <w:t>分；</w:t>
            </w:r>
          </w:p>
          <w:p w14:paraId="50A54E0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内容</w:t>
            </w:r>
            <w:r>
              <w:rPr>
                <w:rFonts w:hint="eastAsia" w:ascii="宋体" w:hAnsi="宋体" w:cs="宋体"/>
                <w:bCs/>
                <w:color w:val="auto"/>
                <w:highlight w:val="none"/>
                <w:lang w:val="en-US" w:eastAsia="zh-CN"/>
              </w:rPr>
              <w:t>较</w:t>
            </w:r>
            <w:r>
              <w:rPr>
                <w:rFonts w:hint="eastAsia" w:ascii="宋体" w:hAnsi="宋体" w:eastAsia="宋体" w:cs="宋体"/>
                <w:bCs/>
                <w:color w:val="auto"/>
                <w:highlight w:val="none"/>
                <w:lang w:val="en-US" w:eastAsia="zh-CN"/>
              </w:rPr>
              <w:t>完整、合理性</w:t>
            </w:r>
            <w:r>
              <w:rPr>
                <w:rFonts w:hint="eastAsia" w:ascii="宋体" w:hAnsi="宋体" w:cs="宋体"/>
                <w:bCs/>
                <w:color w:val="auto"/>
                <w:highlight w:val="none"/>
                <w:lang w:val="en-US" w:eastAsia="zh-CN"/>
              </w:rPr>
              <w:t>一般</w:t>
            </w:r>
            <w:r>
              <w:rPr>
                <w:rFonts w:hint="eastAsia" w:ascii="宋体" w:hAnsi="宋体" w:eastAsia="宋体" w:cs="宋体"/>
                <w:bCs/>
                <w:color w:val="auto"/>
                <w:highlight w:val="none"/>
                <w:lang w:val="en-US" w:eastAsia="zh-CN"/>
              </w:rPr>
              <w:t>、先进性一般的得</w:t>
            </w:r>
            <w:r>
              <w:rPr>
                <w:rFonts w:hint="eastAsia" w:ascii="宋体" w:hAnsi="宋体" w:cs="宋体"/>
                <w:bCs/>
                <w:color w:val="auto"/>
                <w:highlight w:val="none"/>
                <w:lang w:val="en-US" w:eastAsia="zh-CN"/>
              </w:rPr>
              <w:t>3</w:t>
            </w:r>
            <w:r>
              <w:rPr>
                <w:rFonts w:hint="eastAsia" w:ascii="宋体" w:hAnsi="宋体" w:eastAsia="宋体" w:cs="宋体"/>
                <w:bCs/>
                <w:color w:val="auto"/>
                <w:highlight w:val="none"/>
                <w:lang w:val="en-US" w:eastAsia="zh-CN"/>
              </w:rPr>
              <w:t>分；</w:t>
            </w:r>
          </w:p>
          <w:p w14:paraId="23D7BE9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内容</w:t>
            </w:r>
            <w:r>
              <w:rPr>
                <w:rFonts w:hint="eastAsia" w:ascii="宋体" w:hAnsi="宋体" w:cs="宋体"/>
                <w:bCs/>
                <w:color w:val="auto"/>
                <w:highlight w:val="none"/>
                <w:lang w:val="en-US" w:eastAsia="zh-CN"/>
              </w:rPr>
              <w:t>较差</w:t>
            </w:r>
            <w:r>
              <w:rPr>
                <w:rFonts w:hint="eastAsia" w:ascii="宋体" w:hAnsi="宋体" w:eastAsia="宋体" w:cs="宋体"/>
                <w:bCs/>
                <w:color w:val="auto"/>
                <w:highlight w:val="none"/>
                <w:lang w:val="en-US" w:eastAsia="zh-CN"/>
              </w:rPr>
              <w:t>、合理性</w:t>
            </w:r>
            <w:r>
              <w:rPr>
                <w:rFonts w:hint="eastAsia" w:ascii="宋体" w:hAnsi="宋体" w:cs="宋体"/>
                <w:bCs/>
                <w:color w:val="auto"/>
                <w:highlight w:val="none"/>
                <w:lang w:val="en-US" w:eastAsia="zh-CN"/>
              </w:rPr>
              <w:t>较差</w:t>
            </w:r>
            <w:r>
              <w:rPr>
                <w:rFonts w:hint="eastAsia" w:ascii="宋体" w:hAnsi="宋体" w:eastAsia="宋体" w:cs="宋体"/>
                <w:bCs/>
                <w:color w:val="auto"/>
                <w:highlight w:val="none"/>
                <w:lang w:val="en-US" w:eastAsia="zh-CN"/>
              </w:rPr>
              <w:t>、先进性</w:t>
            </w:r>
            <w:r>
              <w:rPr>
                <w:rFonts w:hint="eastAsia" w:ascii="宋体" w:hAnsi="宋体" w:cs="宋体"/>
                <w:bCs/>
                <w:color w:val="auto"/>
                <w:highlight w:val="none"/>
                <w:lang w:val="en-US" w:eastAsia="zh-CN"/>
              </w:rPr>
              <w:t>较差</w:t>
            </w:r>
            <w:r>
              <w:rPr>
                <w:rFonts w:hint="eastAsia" w:ascii="宋体" w:hAnsi="宋体" w:eastAsia="宋体" w:cs="宋体"/>
                <w:bCs/>
                <w:color w:val="auto"/>
                <w:highlight w:val="none"/>
                <w:lang w:val="en-US" w:eastAsia="zh-CN"/>
              </w:rPr>
              <w:t>的得</w:t>
            </w:r>
            <w:r>
              <w:rPr>
                <w:rFonts w:hint="eastAsia" w:ascii="宋体" w:hAnsi="宋体" w:cs="宋体"/>
                <w:bCs/>
                <w:color w:val="auto"/>
                <w:highlight w:val="none"/>
                <w:lang w:val="en-US" w:eastAsia="zh-CN"/>
              </w:rPr>
              <w:t>2</w:t>
            </w:r>
            <w:r>
              <w:rPr>
                <w:rFonts w:hint="eastAsia" w:ascii="宋体" w:hAnsi="宋体" w:eastAsia="宋体" w:cs="宋体"/>
                <w:bCs/>
                <w:color w:val="auto"/>
                <w:highlight w:val="none"/>
                <w:lang w:val="en-US" w:eastAsia="zh-CN"/>
              </w:rPr>
              <w:t>分</w:t>
            </w:r>
            <w:r>
              <w:rPr>
                <w:rFonts w:hint="eastAsia" w:ascii="宋体" w:hAnsi="宋体" w:cs="宋体"/>
                <w:bCs/>
                <w:color w:val="auto"/>
                <w:highlight w:val="none"/>
                <w:lang w:val="en-US" w:eastAsia="zh-CN"/>
              </w:rPr>
              <w:t>；</w:t>
            </w:r>
          </w:p>
          <w:p w14:paraId="1E75AB7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内容缺失的得</w:t>
            </w:r>
            <w:r>
              <w:rPr>
                <w:rFonts w:hint="eastAsia" w:ascii="宋体" w:hAnsi="宋体" w:cs="宋体"/>
                <w:bCs/>
                <w:color w:val="auto"/>
                <w:highlight w:val="none"/>
                <w:lang w:val="en-US" w:eastAsia="zh-CN"/>
              </w:rPr>
              <w:t>1</w:t>
            </w:r>
            <w:r>
              <w:rPr>
                <w:rFonts w:hint="eastAsia" w:ascii="宋体" w:hAnsi="宋体" w:eastAsia="宋体" w:cs="宋体"/>
                <w:bCs/>
                <w:color w:val="auto"/>
                <w:highlight w:val="none"/>
                <w:lang w:val="en-US" w:eastAsia="zh-CN"/>
              </w:rPr>
              <w:t>分；</w:t>
            </w:r>
          </w:p>
          <w:p w14:paraId="39D971C5">
            <w:pPr>
              <w:widowControl w:val="0"/>
              <w:spacing w:line="360" w:lineRule="auto"/>
              <w:ind w:firstLine="0"/>
              <w:jc w:val="both"/>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bCs/>
                <w:color w:val="auto"/>
                <w:highlight w:val="none"/>
                <w:lang w:val="en-US" w:eastAsia="zh-CN"/>
              </w:rPr>
              <w:t>未见阐述不得分。</w:t>
            </w:r>
          </w:p>
        </w:tc>
      </w:tr>
    </w:tbl>
    <w:p w14:paraId="391982ED">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ascii="宋体" w:hAnsi="宋体" w:cs="宋体"/>
          <w:b/>
          <w:bCs/>
          <w:color w:val="auto"/>
          <w:highlight w:val="none"/>
        </w:rPr>
      </w:pPr>
      <w:r>
        <w:rPr>
          <w:rFonts w:hint="eastAsia" w:ascii="宋体" w:hAnsi="宋体" w:cs="宋体"/>
          <w:b/>
          <w:bCs/>
          <w:color w:val="auto"/>
          <w:highlight w:val="none"/>
        </w:rPr>
        <w:t>五、成交标准：</w:t>
      </w:r>
    </w:p>
    <w:p w14:paraId="2C1FF39F">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jc w:val="left"/>
        <w:rPr>
          <w:rFonts w:hint="eastAsia" w:ascii="宋体" w:hAnsi="宋体" w:cs="宋体"/>
          <w:bCs/>
          <w:color w:val="auto"/>
          <w:highlight w:val="none"/>
        </w:rPr>
      </w:pPr>
      <w:r>
        <w:rPr>
          <w:rFonts w:hint="eastAsia" w:ascii="宋体" w:hAnsi="宋体" w:cs="宋体"/>
          <w:bCs/>
          <w:color w:val="auto"/>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cs="宋体"/>
          <w:color w:val="auto"/>
          <w:highlight w:val="none"/>
        </w:rPr>
        <w:t>评审得分且最后报价相同的，按照技术指标优劣顺序推荐。</w:t>
      </w:r>
    </w:p>
    <w:p w14:paraId="08392696">
      <w:pPr>
        <w:spacing w:line="400" w:lineRule="exact"/>
        <w:ind w:firstLine="480"/>
        <w:jc w:val="left"/>
        <w:rPr>
          <w:rFonts w:hint="eastAsia" w:ascii="宋体" w:hAnsi="宋体" w:cs="宋体"/>
          <w:color w:val="auto"/>
          <w:highlight w:val="none"/>
        </w:rPr>
      </w:pPr>
    </w:p>
    <w:p w14:paraId="3D8B912F">
      <w:pPr>
        <w:ind w:firstLine="0"/>
        <w:outlineLvl w:val="0"/>
        <w:rPr>
          <w:rFonts w:hint="eastAsia" w:ascii="宋体" w:hAnsi="宋体" w:cs="宋体"/>
          <w:b/>
          <w:bCs/>
          <w:color w:val="auto"/>
          <w:sz w:val="32"/>
          <w:szCs w:val="32"/>
          <w:highlight w:val="none"/>
        </w:rPr>
      </w:pPr>
      <w:r>
        <w:rPr>
          <w:rFonts w:hint="eastAsia" w:ascii="宋体" w:hAnsi="宋体" w:cs="宋体"/>
          <w:b/>
          <w:color w:val="auto"/>
          <w:sz w:val="28"/>
          <w:szCs w:val="28"/>
          <w:highlight w:val="none"/>
        </w:rPr>
        <w:br w:type="page" w:clear="all"/>
      </w:r>
      <w:bookmarkStart w:id="226" w:name="_Toc20041"/>
      <w:bookmarkStart w:id="227" w:name="_Toc2300"/>
      <w:r>
        <w:rPr>
          <w:rFonts w:hint="eastAsia" w:ascii="宋体" w:hAnsi="宋体" w:cs="宋体"/>
          <w:b/>
          <w:bCs/>
          <w:color w:val="auto"/>
          <w:sz w:val="32"/>
          <w:szCs w:val="32"/>
          <w:highlight w:val="none"/>
        </w:rPr>
        <w:t>第八章 响应文件格式</w:t>
      </w:r>
      <w:bookmarkEnd w:id="220"/>
      <w:bookmarkEnd w:id="221"/>
      <w:bookmarkEnd w:id="222"/>
      <w:bookmarkEnd w:id="226"/>
      <w:bookmarkEnd w:id="227"/>
    </w:p>
    <w:p w14:paraId="715F6266">
      <w:pPr>
        <w:ind w:firstLine="0"/>
        <w:jc w:val="center"/>
        <w:rPr>
          <w:rFonts w:hint="eastAsia" w:ascii="宋体" w:hAnsi="宋体" w:cs="宋体"/>
          <w:b/>
          <w:color w:val="auto"/>
          <w:sz w:val="56"/>
          <w:szCs w:val="48"/>
          <w:highlight w:val="none"/>
        </w:rPr>
      </w:pPr>
    </w:p>
    <w:p w14:paraId="5B6A7E2A">
      <w:pPr>
        <w:ind w:firstLine="0"/>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t>连 云 港 市 政 府 采 购</w:t>
      </w:r>
    </w:p>
    <w:p w14:paraId="1D950C9F">
      <w:pPr>
        <w:jc w:val="center"/>
        <w:rPr>
          <w:rFonts w:hint="eastAsia" w:ascii="宋体" w:hAnsi="宋体" w:cs="宋体"/>
          <w:b/>
          <w:color w:val="auto"/>
          <w:sz w:val="72"/>
          <w:szCs w:val="21"/>
          <w:highlight w:val="none"/>
        </w:rPr>
      </w:pPr>
    </w:p>
    <w:p w14:paraId="3F525F48">
      <w:pPr>
        <w:ind w:firstLine="0"/>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t>响应文件</w:t>
      </w:r>
    </w:p>
    <w:p w14:paraId="0E52474C">
      <w:pPr>
        <w:ind w:firstLine="643"/>
        <w:jc w:val="center"/>
        <w:rPr>
          <w:rFonts w:hint="eastAsia" w:ascii="宋体" w:hAnsi="宋体" w:cs="宋体"/>
          <w:b/>
          <w:color w:val="auto"/>
          <w:sz w:val="32"/>
          <w:szCs w:val="32"/>
          <w:highlight w:val="none"/>
        </w:rPr>
      </w:pPr>
    </w:p>
    <w:p w14:paraId="459558AD">
      <w:pPr>
        <w:pStyle w:val="268"/>
        <w:spacing w:line="480" w:lineRule="atLeast"/>
        <w:ind w:firstLine="1606"/>
        <w:jc w:val="both"/>
        <w:rPr>
          <w:rFonts w:hint="eastAsia"/>
          <w:b/>
          <w:color w:val="auto"/>
          <w:sz w:val="32"/>
          <w:szCs w:val="32"/>
          <w:highlight w:val="none"/>
          <w:u w:val="single"/>
        </w:rPr>
      </w:pPr>
      <w:r>
        <w:rPr>
          <w:rFonts w:hint="eastAsia"/>
          <w:b/>
          <w:color w:val="auto"/>
          <w:sz w:val="32"/>
          <w:szCs w:val="32"/>
          <w:highlight w:val="none"/>
        </w:rPr>
        <w:t>项目名称：</w:t>
      </w:r>
      <w:r>
        <w:rPr>
          <w:rFonts w:hint="eastAsia"/>
          <w:b/>
          <w:color w:val="auto"/>
          <w:sz w:val="32"/>
          <w:szCs w:val="32"/>
          <w:highlight w:val="none"/>
          <w:u w:val="single"/>
        </w:rPr>
        <w:t xml:space="preserve">                    </w:t>
      </w:r>
    </w:p>
    <w:p w14:paraId="2C4FAE8C">
      <w:pPr>
        <w:pStyle w:val="268"/>
        <w:spacing w:line="480" w:lineRule="atLeast"/>
        <w:ind w:firstLine="1606"/>
        <w:jc w:val="both"/>
        <w:rPr>
          <w:rFonts w:hint="eastAsia"/>
          <w:color w:val="auto"/>
          <w:highlight w:val="none"/>
        </w:rPr>
      </w:pPr>
      <w:r>
        <w:rPr>
          <w:rFonts w:hint="eastAsia"/>
          <w:b/>
          <w:color w:val="auto"/>
          <w:sz w:val="32"/>
          <w:szCs w:val="32"/>
          <w:highlight w:val="none"/>
        </w:rPr>
        <w:t>项目编号：</w:t>
      </w:r>
      <w:r>
        <w:rPr>
          <w:rFonts w:hint="eastAsia"/>
          <w:b/>
          <w:color w:val="auto"/>
          <w:sz w:val="32"/>
          <w:szCs w:val="32"/>
          <w:highlight w:val="none"/>
          <w:u w:val="single"/>
        </w:rPr>
        <w:t xml:space="preserve">                    </w:t>
      </w:r>
    </w:p>
    <w:p w14:paraId="63D3DFBC">
      <w:pPr>
        <w:pStyle w:val="268"/>
        <w:spacing w:line="360" w:lineRule="atLeast"/>
        <w:jc w:val="both"/>
        <w:rPr>
          <w:rFonts w:hint="eastAsia"/>
          <w:color w:val="auto"/>
          <w:highlight w:val="none"/>
        </w:rPr>
      </w:pPr>
      <w:r>
        <w:rPr>
          <w:rFonts w:hint="eastAsia"/>
          <w:color w:val="auto"/>
          <w:highlight w:val="none"/>
        </w:rPr>
        <w:t>  </w:t>
      </w:r>
    </w:p>
    <w:p w14:paraId="16E3AD96">
      <w:pPr>
        <w:pStyle w:val="268"/>
        <w:spacing w:line="480" w:lineRule="atLeast"/>
        <w:ind w:firstLine="1606"/>
        <w:jc w:val="both"/>
        <w:rPr>
          <w:rFonts w:hint="eastAsia"/>
          <w:b/>
          <w:color w:val="auto"/>
          <w:sz w:val="32"/>
          <w:szCs w:val="32"/>
          <w:highlight w:val="none"/>
        </w:rPr>
      </w:pPr>
      <w:r>
        <w:rPr>
          <w:rFonts w:hint="eastAsia"/>
          <w:b/>
          <w:color w:val="auto"/>
          <w:sz w:val="32"/>
          <w:szCs w:val="32"/>
          <w:highlight w:val="none"/>
        </w:rPr>
        <w:t>供应商名称：</w:t>
      </w:r>
      <w:r>
        <w:rPr>
          <w:rFonts w:hint="eastAsia"/>
          <w:b/>
          <w:bCs/>
          <w:color w:val="auto"/>
          <w:sz w:val="36"/>
          <w:szCs w:val="36"/>
          <w:highlight w:val="none"/>
          <w:u w:val="single"/>
        </w:rPr>
        <w:t>（加盖CA电子公章）</w:t>
      </w:r>
      <w:r>
        <w:rPr>
          <w:rFonts w:hint="eastAsia"/>
          <w:b/>
          <w:color w:val="auto"/>
          <w:sz w:val="32"/>
          <w:szCs w:val="32"/>
          <w:highlight w:val="none"/>
        </w:rPr>
        <w:t> </w:t>
      </w:r>
    </w:p>
    <w:p w14:paraId="0E5ECC24">
      <w:pPr>
        <w:pStyle w:val="268"/>
        <w:spacing w:line="480" w:lineRule="atLeast"/>
        <w:ind w:firstLine="1606"/>
        <w:jc w:val="both"/>
        <w:rPr>
          <w:rFonts w:hint="eastAsia"/>
          <w:color w:val="auto"/>
          <w:sz w:val="36"/>
          <w:highlight w:val="none"/>
        </w:rPr>
      </w:pPr>
      <w:r>
        <w:rPr>
          <w:rFonts w:hint="eastAsia"/>
          <w:b/>
          <w:color w:val="auto"/>
          <w:sz w:val="32"/>
          <w:szCs w:val="32"/>
          <w:highlight w:val="none"/>
        </w:rPr>
        <w:t>日   期：</w:t>
      </w:r>
      <w:r>
        <w:rPr>
          <w:rFonts w:hint="eastAsia"/>
          <w:b/>
          <w:color w:val="auto"/>
          <w:sz w:val="32"/>
          <w:szCs w:val="32"/>
          <w:highlight w:val="none"/>
          <w:u w:val="single"/>
        </w:rPr>
        <w:t xml:space="preserve">                     </w:t>
      </w:r>
    </w:p>
    <w:p w14:paraId="1C31203D">
      <w:pPr>
        <w:pStyle w:val="268"/>
        <w:widowControl w:val="0"/>
        <w:spacing w:before="0" w:beforeAutospacing="0" w:after="0" w:afterAutospacing="0"/>
        <w:ind w:firstLine="643"/>
        <w:jc w:val="both"/>
        <w:rPr>
          <w:rFonts w:hint="eastAsia"/>
          <w:b/>
          <w:bCs/>
          <w:color w:val="auto"/>
          <w:sz w:val="32"/>
          <w:szCs w:val="21"/>
          <w:highlight w:val="none"/>
        </w:rPr>
      </w:pPr>
    </w:p>
    <w:p w14:paraId="603E2A85">
      <w:pPr>
        <w:pStyle w:val="268"/>
        <w:widowControl w:val="0"/>
        <w:spacing w:before="0" w:beforeAutospacing="0" w:after="0" w:afterAutospacing="0"/>
        <w:ind w:firstLine="643"/>
        <w:jc w:val="both"/>
        <w:rPr>
          <w:rFonts w:hint="eastAsia"/>
          <w:b/>
          <w:bCs/>
          <w:color w:val="auto"/>
          <w:sz w:val="32"/>
          <w:szCs w:val="21"/>
          <w:highlight w:val="none"/>
        </w:rPr>
      </w:pPr>
    </w:p>
    <w:p w14:paraId="43F414C4">
      <w:pPr>
        <w:pStyle w:val="268"/>
        <w:widowControl w:val="0"/>
        <w:spacing w:before="0" w:beforeAutospacing="0" w:after="0" w:afterAutospacing="0"/>
        <w:ind w:firstLine="643"/>
        <w:jc w:val="both"/>
        <w:rPr>
          <w:rFonts w:hint="eastAsia"/>
          <w:b/>
          <w:bCs/>
          <w:color w:val="auto"/>
          <w:sz w:val="32"/>
          <w:szCs w:val="21"/>
          <w:highlight w:val="none"/>
        </w:rPr>
      </w:pPr>
    </w:p>
    <w:p w14:paraId="56977236">
      <w:pPr>
        <w:pStyle w:val="268"/>
        <w:widowControl w:val="0"/>
        <w:spacing w:before="0" w:beforeAutospacing="0" w:after="0" w:afterAutospacing="0"/>
        <w:ind w:firstLine="643"/>
        <w:jc w:val="both"/>
        <w:rPr>
          <w:rFonts w:hint="eastAsia"/>
          <w:b/>
          <w:bCs/>
          <w:color w:val="auto"/>
          <w:sz w:val="32"/>
          <w:szCs w:val="21"/>
          <w:highlight w:val="none"/>
        </w:rPr>
      </w:pPr>
    </w:p>
    <w:p w14:paraId="5182734A">
      <w:pPr>
        <w:pStyle w:val="268"/>
        <w:widowControl w:val="0"/>
        <w:spacing w:before="0" w:beforeAutospacing="0" w:after="0" w:afterAutospacing="0"/>
        <w:ind w:firstLine="643"/>
        <w:jc w:val="both"/>
        <w:rPr>
          <w:rFonts w:hint="eastAsia"/>
          <w:b/>
          <w:bCs/>
          <w:color w:val="auto"/>
          <w:sz w:val="32"/>
          <w:szCs w:val="21"/>
          <w:highlight w:val="none"/>
        </w:rPr>
      </w:pPr>
    </w:p>
    <w:p w14:paraId="2A98D384">
      <w:pPr>
        <w:pStyle w:val="268"/>
        <w:widowControl w:val="0"/>
        <w:spacing w:before="0" w:beforeAutospacing="0" w:after="0" w:afterAutospacing="0"/>
        <w:ind w:firstLine="643"/>
        <w:jc w:val="both"/>
        <w:rPr>
          <w:rFonts w:hint="eastAsia"/>
          <w:b/>
          <w:bCs/>
          <w:color w:val="auto"/>
          <w:sz w:val="32"/>
          <w:szCs w:val="21"/>
          <w:highlight w:val="none"/>
        </w:rPr>
      </w:pPr>
    </w:p>
    <w:p w14:paraId="32B5D33F">
      <w:pPr>
        <w:jc w:val="center"/>
        <w:rPr>
          <w:color w:val="auto"/>
          <w:highlight w:val="none"/>
        </w:rPr>
      </w:pPr>
      <w:r>
        <w:rPr>
          <w:rFonts w:hint="eastAsia" w:ascii="宋体" w:hAnsi="宋体" w:cs="宋体"/>
          <w:b/>
          <w:bCs/>
          <w:color w:val="auto"/>
          <w:sz w:val="32"/>
          <w:szCs w:val="32"/>
          <w:highlight w:val="none"/>
        </w:rPr>
        <w:t>响应文件目录</w:t>
      </w:r>
    </w:p>
    <w:p w14:paraId="4F200179">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一、法人或者其他组织的营业执照等证明文件，自然人的身份证明</w:t>
      </w:r>
    </w:p>
    <w:p w14:paraId="5B7E19F5">
      <w:pPr>
        <w:ind w:firstLine="482"/>
        <w:rPr>
          <w:color w:val="auto"/>
          <w:highlight w:val="none"/>
        </w:rPr>
      </w:pPr>
      <w:r>
        <w:rPr>
          <w:rFonts w:hint="eastAsia" w:ascii="宋体" w:hAnsi="宋体" w:cs="宋体"/>
          <w:color w:val="auto"/>
          <w:highlight w:val="none"/>
        </w:rPr>
        <w:t>二、上一年度的财务状况报告（磋商供应商成立不满一年无需提供）或承诺函</w:t>
      </w:r>
    </w:p>
    <w:p w14:paraId="0CF1F1EF">
      <w:pPr>
        <w:ind w:firstLine="482"/>
        <w:rPr>
          <w:color w:val="auto"/>
          <w:highlight w:val="none"/>
        </w:rPr>
      </w:pPr>
      <w:r>
        <w:rPr>
          <w:rFonts w:hint="eastAsia" w:ascii="宋体" w:hAnsi="宋体" w:cs="宋体"/>
          <w:color w:val="auto"/>
          <w:highlight w:val="none"/>
        </w:rPr>
        <w:t>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color w:val="auto"/>
          <w:highlight w:val="none"/>
        </w:rPr>
        <w:t>或承诺函</w:t>
      </w:r>
    </w:p>
    <w:p w14:paraId="1521361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四、具备履行合同所必需的设备和专业技术能力的书面声明</w:t>
      </w:r>
    </w:p>
    <w:p w14:paraId="59B4CE9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五、参加政府采购活动前 3 年内在经营活动中没有重大违法记录的书面声明</w:t>
      </w:r>
    </w:p>
    <w:p w14:paraId="46928153">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六、法人授权书</w:t>
      </w:r>
    </w:p>
    <w:p w14:paraId="40CB68C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七、磋商响应函</w:t>
      </w:r>
    </w:p>
    <w:p w14:paraId="0A24A1D6">
      <w:pPr>
        <w:ind w:firstLine="480"/>
        <w:rPr>
          <w:rFonts w:cs="宋体"/>
          <w:color w:val="auto"/>
          <w:highlight w:val="none"/>
        </w:rPr>
      </w:pPr>
      <w:r>
        <w:rPr>
          <w:rFonts w:hint="eastAsia" w:ascii="宋体" w:hAnsi="宋体"/>
          <w:color w:val="auto"/>
          <w:szCs w:val="21"/>
          <w:highlight w:val="none"/>
        </w:rPr>
        <w:t>八、开标一览表</w:t>
      </w:r>
    </w:p>
    <w:p w14:paraId="5AE2EB3F">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九、中小微企业声明函</w:t>
      </w:r>
    </w:p>
    <w:p w14:paraId="733C040C">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十、残疾人福利性单位声明函</w:t>
      </w:r>
    </w:p>
    <w:p w14:paraId="494D92FF">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十一、供应商承诺书</w:t>
      </w:r>
    </w:p>
    <w:p w14:paraId="298A0D9A">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十二、分项报价表</w:t>
      </w:r>
    </w:p>
    <w:p w14:paraId="5D4F9B6F">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十三、商务要求响应及偏离表</w:t>
      </w:r>
    </w:p>
    <w:p w14:paraId="2CC246EF">
      <w:pPr>
        <w:pStyle w:val="268"/>
        <w:widowControl w:val="0"/>
        <w:spacing w:before="0" w:beforeAutospacing="0" w:after="0" w:afterAutospacing="0"/>
        <w:ind w:firstLine="480"/>
        <w:jc w:val="both"/>
        <w:rPr>
          <w:rFonts w:hint="eastAsia"/>
          <w:color w:val="auto"/>
          <w:highlight w:val="none"/>
        </w:rPr>
      </w:pPr>
      <w:r>
        <w:rPr>
          <w:rFonts w:hint="eastAsia"/>
          <w:color w:val="auto"/>
          <w:highlight w:val="none"/>
        </w:rPr>
        <w:t>十四、技术要求响应及偏离表</w:t>
      </w:r>
    </w:p>
    <w:p w14:paraId="2B9A19A4">
      <w:pPr>
        <w:pStyle w:val="268"/>
        <w:widowControl w:val="0"/>
        <w:spacing w:before="0" w:beforeAutospacing="0" w:after="0" w:afterAutospacing="0"/>
        <w:ind w:firstLine="480"/>
        <w:jc w:val="both"/>
        <w:rPr>
          <w:rFonts w:hint="eastAsia"/>
          <w:color w:val="auto"/>
          <w:highlight w:val="none"/>
        </w:rPr>
      </w:pPr>
      <w:r>
        <w:rPr>
          <w:rFonts w:hint="eastAsia"/>
          <w:color w:val="auto"/>
          <w:highlight w:val="none"/>
        </w:rPr>
        <w:t>十五、项目团队人员一览表</w:t>
      </w:r>
    </w:p>
    <w:p w14:paraId="4FDFBA5D">
      <w:pPr>
        <w:pStyle w:val="268"/>
        <w:widowControl w:val="0"/>
        <w:spacing w:before="0" w:beforeAutospacing="0" w:after="0" w:afterAutospacing="0"/>
        <w:ind w:firstLine="480"/>
        <w:jc w:val="both"/>
        <w:rPr>
          <w:rFonts w:hint="eastAsia"/>
          <w:color w:val="auto"/>
          <w:highlight w:val="none"/>
        </w:rPr>
      </w:pPr>
      <w:r>
        <w:rPr>
          <w:rFonts w:hint="eastAsia"/>
          <w:color w:val="auto"/>
          <w:highlight w:val="none"/>
        </w:rPr>
        <w:t>十六、类似业绩一览表</w:t>
      </w:r>
    </w:p>
    <w:p w14:paraId="65D112D4">
      <w:pPr>
        <w:pStyle w:val="268"/>
        <w:widowControl w:val="0"/>
        <w:spacing w:before="0" w:beforeAutospacing="0" w:after="0" w:afterAutospacing="0"/>
        <w:ind w:firstLine="480"/>
        <w:jc w:val="both"/>
        <w:rPr>
          <w:rFonts w:hint="eastAsia"/>
          <w:color w:val="auto"/>
          <w:highlight w:val="none"/>
        </w:rPr>
      </w:pPr>
      <w:r>
        <w:rPr>
          <w:rFonts w:hint="eastAsia"/>
          <w:color w:val="auto"/>
          <w:highlight w:val="none"/>
        </w:rPr>
        <w:t>十七、其他材料</w:t>
      </w:r>
    </w:p>
    <w:p w14:paraId="2C269F51">
      <w:pPr>
        <w:pStyle w:val="268"/>
        <w:widowControl w:val="0"/>
        <w:spacing w:before="0" w:beforeAutospacing="0" w:after="0" w:afterAutospacing="0"/>
        <w:ind w:firstLine="480"/>
        <w:jc w:val="both"/>
        <w:rPr>
          <w:rFonts w:hint="default" w:eastAsia="宋体"/>
          <w:color w:val="auto"/>
          <w:highlight w:val="none"/>
          <w:lang w:val="en-US" w:eastAsia="zh-CN"/>
        </w:rPr>
      </w:pPr>
      <w:r>
        <w:rPr>
          <w:rFonts w:hint="eastAsia"/>
          <w:color w:val="auto"/>
          <w:highlight w:val="none"/>
          <w:lang w:val="en-US" w:eastAsia="zh-CN"/>
        </w:rPr>
        <w:t>十八、联合体协议</w:t>
      </w:r>
    </w:p>
    <w:p w14:paraId="0068FA53">
      <w:pPr>
        <w:rPr>
          <w:rFonts w:hint="eastAsia" w:ascii="宋体" w:hAnsi="宋体" w:cs="宋体"/>
          <w:color w:val="auto"/>
          <w:highlight w:val="none"/>
        </w:rPr>
      </w:pPr>
      <w:r>
        <w:rPr>
          <w:rFonts w:hint="eastAsia" w:ascii="宋体" w:hAnsi="宋体" w:cs="宋体"/>
          <w:color w:val="auto"/>
          <w:highlight w:val="none"/>
        </w:rPr>
        <w:br w:type="page" w:clear="all"/>
      </w:r>
    </w:p>
    <w:p w14:paraId="4840D793">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outlineLvl w:val="1"/>
        <w:rPr>
          <w:rFonts w:hint="eastAsia"/>
          <w:color w:val="auto"/>
          <w:highlight w:val="none"/>
        </w:rPr>
      </w:pPr>
      <w:r>
        <w:rPr>
          <w:rFonts w:hint="eastAsia" w:ascii="黑体" w:eastAsia="黑体" w:cs="黑体"/>
          <w:color w:val="auto"/>
          <w:sz w:val="32"/>
          <w:szCs w:val="32"/>
          <w:highlight w:val="none"/>
          <w:u w:val="single"/>
        </w:rPr>
        <w:t>一、法人或者其他组织的营业执照等证明文件，自然人的身份证明</w:t>
      </w:r>
    </w:p>
    <w:p w14:paraId="197783A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color w:val="auto"/>
          <w:highlight w:val="none"/>
        </w:rPr>
        <w:t> </w:t>
      </w:r>
    </w:p>
    <w:p w14:paraId="6154A575">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p>
    <w:p w14:paraId="478AA5FB">
      <w:pPr>
        <w:keepNext/>
        <w:keepLines/>
        <w:numPr>
          <w:ilvl w:val="0"/>
          <w:numId w:val="0"/>
        </w:numPr>
        <w:spacing w:before="360" w:after="200" w:line="360" w:lineRule="auto"/>
        <w:ind w:firstLine="0"/>
        <w:jc w:val="center"/>
        <w:outlineLvl w:val="1"/>
        <w:rPr>
          <w:rFonts w:hint="eastAsia" w:ascii="宋体" w:hAnsi="宋体" w:eastAsia="宋体" w:cs="宋体"/>
          <w:i/>
          <w:color w:val="auto"/>
          <w:sz w:val="36"/>
          <w:szCs w:val="36"/>
          <w:highlight w:val="none"/>
          <w:u w:val="single"/>
          <w:lang w:eastAsia="zh-CN"/>
        </w:rPr>
      </w:pPr>
      <w:r>
        <w:rPr>
          <w:rFonts w:hint="eastAsia" w:ascii="宋体" w:hAnsi="宋体" w:eastAsia="宋体" w:cs="宋体"/>
          <w:color w:val="auto"/>
          <w:sz w:val="24"/>
          <w:szCs w:val="24"/>
          <w:highlight w:val="none"/>
          <w:lang w:val="en-US" w:eastAsia="zh-CN"/>
        </w:rPr>
        <w:t>（如是联合体投标，</w:t>
      </w:r>
      <w:r>
        <w:rPr>
          <w:rFonts w:hint="eastAsia" w:ascii="宋体" w:hAnsi="宋体" w:eastAsia="宋体" w:cs="宋体"/>
          <w:color w:val="auto"/>
          <w:sz w:val="24"/>
          <w:szCs w:val="24"/>
          <w:highlight w:val="none"/>
        </w:rPr>
        <w:t>联合体各成员单位均须提供</w:t>
      </w:r>
      <w:r>
        <w:rPr>
          <w:rFonts w:hint="eastAsia" w:ascii="宋体" w:hAnsi="宋体" w:eastAsia="宋体" w:cs="宋体"/>
          <w:color w:val="auto"/>
          <w:sz w:val="24"/>
          <w:szCs w:val="24"/>
          <w:highlight w:val="none"/>
          <w:lang w:val="en-US" w:eastAsia="zh-CN"/>
        </w:rPr>
        <w:t>）</w:t>
      </w:r>
    </w:p>
    <w:p w14:paraId="751EE812">
      <w:pPr>
        <w:rPr>
          <w:rFonts w:hint="eastAsia" w:ascii="宋体" w:hAnsi="宋体" w:cs="宋体"/>
          <w:i/>
          <w:color w:val="auto"/>
          <w:sz w:val="32"/>
          <w:szCs w:val="32"/>
          <w:highlight w:val="none"/>
          <w:u w:val="single"/>
        </w:rPr>
      </w:pPr>
    </w:p>
    <w:p w14:paraId="145F0588">
      <w:pPr>
        <w:rPr>
          <w:rFonts w:hint="eastAsia" w:ascii="宋体" w:hAnsi="宋体" w:cs="宋体"/>
          <w:i/>
          <w:color w:val="auto"/>
          <w:sz w:val="32"/>
          <w:szCs w:val="32"/>
          <w:highlight w:val="none"/>
          <w:u w:val="single"/>
        </w:rPr>
      </w:pPr>
    </w:p>
    <w:p w14:paraId="4EF91E22">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r>
    </w:p>
    <w:p w14:paraId="1CE32C35">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法定代表人身份证明（格式）</w:t>
      </w:r>
    </w:p>
    <w:p w14:paraId="164CF841">
      <w:pPr>
        <w:spacing w:line="200" w:lineRule="exact"/>
        <w:rPr>
          <w:rFonts w:hint="eastAsia" w:ascii="宋体" w:hAnsi="宋体" w:cs="宋体"/>
          <w:color w:val="auto"/>
          <w:sz w:val="20"/>
          <w:szCs w:val="20"/>
          <w:highlight w:val="none"/>
        </w:rPr>
      </w:pPr>
    </w:p>
    <w:p w14:paraId="6EBDA388">
      <w:pPr>
        <w:tabs>
          <w:tab w:val="left" w:pos="5580"/>
        </w:tabs>
        <w:rPr>
          <w:rFonts w:hint="eastAsia" w:ascii="宋体" w:hAnsi="宋体" w:cs="宋体"/>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xml:space="preserve"> 采购单位 </w:t>
      </w:r>
    </w:p>
    <w:p w14:paraId="7BF095D6">
      <w:pPr>
        <w:tabs>
          <w:tab w:val="left" w:pos="567"/>
          <w:tab w:val="left" w:pos="2412"/>
          <w:tab w:val="left" w:pos="3883"/>
          <w:tab w:val="left" w:pos="5352"/>
          <w:tab w:val="left" w:pos="6821"/>
        </w:tabs>
        <w:spacing w:before="120" w:line="335" w:lineRule="exact"/>
        <w:ind w:firstLine="480"/>
        <w:rPr>
          <w:rFonts w:hint="eastAsia" w:ascii="宋体" w:hAnsi="宋体" w:cs="宋体"/>
          <w:color w:val="auto"/>
          <w:highlight w:val="none"/>
        </w:rPr>
      </w:pPr>
      <w:r>
        <w:rPr>
          <w:rFonts w:hint="eastAsia" w:ascii="宋体" w:hAnsi="宋体" w:cs="宋体"/>
          <w:color w:val="auto"/>
          <w:highlight w:val="none"/>
        </w:rPr>
        <w:t>兹证明，</w:t>
      </w:r>
    </w:p>
    <w:p w14:paraId="1731467F">
      <w:pPr>
        <w:tabs>
          <w:tab w:val="left" w:pos="567"/>
          <w:tab w:val="left" w:pos="1690"/>
          <w:tab w:val="left" w:pos="3400"/>
          <w:tab w:val="left" w:pos="5110"/>
          <w:tab w:val="left" w:pos="6821"/>
        </w:tabs>
        <w:spacing w:before="120" w:line="335" w:lineRule="exact"/>
        <w:rPr>
          <w:rFonts w:hint="eastAsia" w:ascii="宋体" w:hAnsi="宋体" w:cs="宋体"/>
          <w:color w:val="auto"/>
          <w:highlight w:val="none"/>
        </w:rPr>
      </w:pPr>
      <w:r>
        <w:rPr>
          <w:rFonts w:hint="eastAsia" w:ascii="宋体" w:hAnsi="宋体" w:cs="宋体"/>
          <w:color w:val="auto"/>
          <w:highlight w:val="none"/>
        </w:rPr>
        <w:t>姓名：</w:t>
      </w:r>
      <w:r>
        <w:rPr>
          <w:rFonts w:hint="eastAsia" w:ascii="宋体" w:hAnsi="宋体" w:cs="宋体"/>
          <w:color w:val="auto"/>
          <w:highlight w:val="none"/>
          <w:u w:val="single"/>
        </w:rPr>
        <w:t xml:space="preserve">        </w:t>
      </w:r>
      <w:r>
        <w:rPr>
          <w:rFonts w:hint="eastAsia" w:ascii="宋体" w:hAnsi="宋体" w:cs="宋体"/>
          <w:color w:val="auto"/>
          <w:highlight w:val="none"/>
        </w:rPr>
        <w:t>性别：</w:t>
      </w:r>
      <w:r>
        <w:rPr>
          <w:rFonts w:hint="eastAsia" w:ascii="宋体" w:hAnsi="宋体" w:cs="宋体"/>
          <w:color w:val="auto"/>
          <w:highlight w:val="none"/>
          <w:u w:val="single"/>
        </w:rPr>
        <w:t xml:space="preserve">        </w:t>
      </w:r>
      <w:r>
        <w:rPr>
          <w:rFonts w:hint="eastAsia" w:ascii="宋体" w:hAnsi="宋体" w:cs="宋体"/>
          <w:color w:val="auto"/>
          <w:highlight w:val="none"/>
        </w:rPr>
        <w:t>年龄：</w:t>
      </w:r>
      <w:r>
        <w:rPr>
          <w:rFonts w:hint="eastAsia" w:ascii="宋体" w:hAnsi="宋体" w:cs="宋体"/>
          <w:color w:val="auto"/>
          <w:highlight w:val="none"/>
          <w:u w:val="single"/>
        </w:rPr>
        <w:t xml:space="preserve">        </w:t>
      </w:r>
      <w:r>
        <w:rPr>
          <w:rFonts w:hint="eastAsia" w:ascii="宋体" w:hAnsi="宋体" w:cs="宋体"/>
          <w:color w:val="auto"/>
          <w:highlight w:val="none"/>
        </w:rPr>
        <w:t>职务：</w:t>
      </w:r>
      <w:r>
        <w:rPr>
          <w:rFonts w:hint="eastAsia" w:ascii="宋体" w:hAnsi="宋体" w:cs="宋体"/>
          <w:color w:val="auto"/>
          <w:highlight w:val="none"/>
          <w:u w:val="single"/>
        </w:rPr>
        <w:t xml:space="preserve">        </w:t>
      </w:r>
    </w:p>
    <w:p w14:paraId="73F16689">
      <w:pPr>
        <w:tabs>
          <w:tab w:val="left" w:pos="567"/>
          <w:tab w:val="left" w:pos="2412"/>
          <w:tab w:val="left" w:pos="3883"/>
          <w:tab w:val="left" w:pos="5352"/>
          <w:tab w:val="left" w:pos="6821"/>
        </w:tabs>
        <w:spacing w:before="120" w:line="335" w:lineRule="exact"/>
        <w:rPr>
          <w:rFonts w:hint="eastAsia" w:ascii="宋体" w:hAnsi="宋体" w:cs="宋体"/>
          <w:color w:val="auto"/>
          <w:highlight w:val="none"/>
        </w:rPr>
      </w:pPr>
    </w:p>
    <w:p w14:paraId="6EF01804">
      <w:pPr>
        <w:tabs>
          <w:tab w:val="left" w:pos="2250"/>
          <w:tab w:val="left" w:pos="2412"/>
          <w:tab w:val="left" w:pos="3883"/>
          <w:tab w:val="left" w:pos="5352"/>
          <w:tab w:val="left" w:pos="6821"/>
        </w:tabs>
        <w:spacing w:before="120" w:line="335" w:lineRule="exact"/>
        <w:rPr>
          <w:rFonts w:hint="eastAsia" w:ascii="宋体" w:hAnsi="宋体" w:cs="宋体"/>
          <w:color w:val="auto"/>
          <w:highlight w:val="none"/>
        </w:rPr>
      </w:pPr>
      <w:r>
        <w:rPr>
          <w:rFonts w:hint="eastAsia" w:ascii="宋体" w:hAnsi="宋体" w:cs="宋体"/>
          <w:color w:val="auto"/>
          <w:highlight w:val="none"/>
        </w:rPr>
        <w:t>系</w:t>
      </w:r>
      <w:r>
        <w:rPr>
          <w:rFonts w:hint="eastAsia" w:ascii="宋体" w:hAnsi="宋体" w:cs="宋体"/>
          <w:color w:val="auto"/>
          <w:highlight w:val="none"/>
          <w:u w:val="single"/>
        </w:rPr>
        <w:t xml:space="preserve"> （供应商名称） </w:t>
      </w:r>
      <w:r>
        <w:rPr>
          <w:rFonts w:hint="eastAsia" w:ascii="宋体" w:hAnsi="宋体" w:cs="宋体"/>
          <w:color w:val="auto"/>
          <w:highlight w:val="none"/>
        </w:rPr>
        <w:t>的法定代表人。</w:t>
      </w:r>
    </w:p>
    <w:p w14:paraId="6A1DA8AF">
      <w:pPr>
        <w:tabs>
          <w:tab w:val="left" w:pos="567"/>
          <w:tab w:val="left" w:pos="2412"/>
          <w:tab w:val="left" w:pos="3883"/>
          <w:tab w:val="left" w:pos="5352"/>
          <w:tab w:val="left" w:pos="6821"/>
        </w:tabs>
        <w:spacing w:before="120" w:line="335" w:lineRule="exact"/>
        <w:rPr>
          <w:rFonts w:hint="eastAsia" w:ascii="宋体" w:hAnsi="宋体" w:cs="宋体"/>
          <w:color w:val="auto"/>
          <w:highlight w:val="none"/>
        </w:rPr>
      </w:pPr>
    </w:p>
    <w:p w14:paraId="03A47FD0">
      <w:pPr>
        <w:tabs>
          <w:tab w:val="left" w:pos="567"/>
          <w:tab w:val="left" w:pos="2412"/>
          <w:tab w:val="left" w:pos="3883"/>
          <w:tab w:val="left" w:pos="5352"/>
          <w:tab w:val="left" w:pos="6821"/>
        </w:tabs>
        <w:spacing w:before="120" w:line="335" w:lineRule="exact"/>
        <w:rPr>
          <w:rFonts w:hint="eastAsia" w:ascii="宋体" w:hAnsi="宋体" w:cs="宋体"/>
          <w:color w:val="auto"/>
          <w:highlight w:val="none"/>
        </w:rPr>
      </w:pPr>
    </w:p>
    <w:p w14:paraId="162CDB57">
      <w:pPr>
        <w:tabs>
          <w:tab w:val="left" w:pos="567"/>
        </w:tabs>
        <w:spacing w:before="120" w:line="583" w:lineRule="auto"/>
        <w:ind w:right="-46"/>
        <w:rPr>
          <w:rFonts w:hint="eastAsia" w:ascii="宋体" w:hAnsi="宋体" w:cs="宋体"/>
          <w:color w:val="auto"/>
          <w:spacing w:val="-3"/>
          <w:highlight w:val="none"/>
        </w:rPr>
      </w:pPr>
      <w:r>
        <w:rPr>
          <w:rFonts w:hint="eastAsia" w:ascii="宋体" w:hAnsi="宋体" w:cs="宋体"/>
          <w:color w:val="auto"/>
          <w:spacing w:val="-3"/>
          <w:highlight w:val="none"/>
        </w:rPr>
        <w:t>法</w:t>
      </w:r>
      <w:r>
        <w:rPr>
          <w:rFonts w:hint="eastAsia" w:ascii="宋体" w:hAnsi="宋体" w:cs="宋体"/>
          <w:color w:val="auto"/>
          <w:highlight w:val="none"/>
        </w:rPr>
        <w:t>定</w:t>
      </w:r>
      <w:r>
        <w:rPr>
          <w:rFonts w:hint="eastAsia" w:ascii="宋体" w:hAnsi="宋体" w:cs="宋体"/>
          <w:color w:val="auto"/>
          <w:spacing w:val="-3"/>
          <w:highlight w:val="none"/>
        </w:rPr>
        <w:t>代</w:t>
      </w:r>
      <w:r>
        <w:rPr>
          <w:rFonts w:hint="eastAsia" w:ascii="宋体" w:hAnsi="宋体" w:cs="宋体"/>
          <w:color w:val="auto"/>
          <w:highlight w:val="none"/>
        </w:rPr>
        <w:t>表</w:t>
      </w:r>
      <w:r>
        <w:rPr>
          <w:rFonts w:hint="eastAsia" w:ascii="宋体" w:hAnsi="宋体" w:cs="宋体"/>
          <w:color w:val="auto"/>
          <w:spacing w:val="-3"/>
          <w:highlight w:val="none"/>
        </w:rPr>
        <w:t>人有效期内的身份证正反面电子件：</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5B8A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4" w:hRule="atLeast"/>
        </w:trPr>
        <w:tc>
          <w:tcPr>
            <w:tcW w:w="4673" w:type="dxa"/>
            <w:noWrap w:val="0"/>
          </w:tcPr>
          <w:p w14:paraId="07B9C896">
            <w:pPr>
              <w:tabs>
                <w:tab w:val="left" w:pos="5580"/>
              </w:tabs>
              <w:jc w:val="left"/>
              <w:rPr>
                <w:rFonts w:hint="eastAsia" w:ascii="宋体" w:hAnsi="宋体" w:cs="宋体"/>
                <w:color w:val="auto"/>
                <w:szCs w:val="20"/>
                <w:highlight w:val="none"/>
              </w:rPr>
            </w:pPr>
          </w:p>
          <w:p w14:paraId="119850E8">
            <w:pPr>
              <w:tabs>
                <w:tab w:val="left" w:pos="5580"/>
              </w:tabs>
              <w:jc w:val="left"/>
              <w:rPr>
                <w:rFonts w:hint="eastAsia" w:ascii="宋体" w:hAnsi="宋体" w:cs="宋体"/>
                <w:color w:val="auto"/>
                <w:szCs w:val="20"/>
                <w:highlight w:val="none"/>
              </w:rPr>
            </w:pPr>
          </w:p>
          <w:p w14:paraId="0B6EEBEE">
            <w:pPr>
              <w:tabs>
                <w:tab w:val="left" w:pos="5580"/>
              </w:tabs>
              <w:jc w:val="left"/>
              <w:rPr>
                <w:rFonts w:hint="eastAsia" w:ascii="宋体" w:hAnsi="宋体" w:cs="宋体"/>
                <w:color w:val="auto"/>
                <w:szCs w:val="20"/>
                <w:highlight w:val="none"/>
              </w:rPr>
            </w:pPr>
          </w:p>
        </w:tc>
        <w:tc>
          <w:tcPr>
            <w:tcW w:w="4536" w:type="dxa"/>
            <w:noWrap w:val="0"/>
          </w:tcPr>
          <w:p w14:paraId="125A1638">
            <w:pPr>
              <w:tabs>
                <w:tab w:val="left" w:pos="5580"/>
              </w:tabs>
              <w:jc w:val="left"/>
              <w:rPr>
                <w:rFonts w:hint="eastAsia" w:ascii="宋体" w:hAnsi="宋体" w:cs="宋体"/>
                <w:color w:val="auto"/>
                <w:szCs w:val="20"/>
                <w:highlight w:val="none"/>
              </w:rPr>
            </w:pPr>
          </w:p>
          <w:p w14:paraId="623DEBD4">
            <w:pPr>
              <w:tabs>
                <w:tab w:val="left" w:pos="5580"/>
              </w:tabs>
              <w:jc w:val="left"/>
              <w:rPr>
                <w:rFonts w:hint="eastAsia" w:ascii="宋体" w:hAnsi="宋体" w:cs="宋体"/>
                <w:color w:val="auto"/>
                <w:szCs w:val="20"/>
                <w:highlight w:val="none"/>
              </w:rPr>
            </w:pPr>
          </w:p>
          <w:p w14:paraId="53451F15">
            <w:pPr>
              <w:tabs>
                <w:tab w:val="left" w:pos="5580"/>
              </w:tabs>
              <w:jc w:val="left"/>
              <w:rPr>
                <w:rFonts w:hint="eastAsia" w:ascii="宋体" w:hAnsi="宋体" w:cs="宋体"/>
                <w:color w:val="auto"/>
                <w:szCs w:val="20"/>
                <w:highlight w:val="none"/>
              </w:rPr>
            </w:pPr>
          </w:p>
        </w:tc>
      </w:tr>
    </w:tbl>
    <w:p w14:paraId="27E30E63">
      <w:pPr>
        <w:tabs>
          <w:tab w:val="left" w:pos="567"/>
        </w:tabs>
        <w:spacing w:before="120" w:line="583" w:lineRule="auto"/>
        <w:ind w:right="4305"/>
        <w:rPr>
          <w:rFonts w:hint="eastAsia" w:ascii="宋体" w:hAnsi="宋体" w:cs="宋体"/>
          <w:color w:val="auto"/>
          <w:spacing w:val="-3"/>
          <w:highlight w:val="none"/>
        </w:rPr>
      </w:pPr>
    </w:p>
    <w:p w14:paraId="52E22D42">
      <w:pPr>
        <w:rPr>
          <w:rFonts w:hint="eastAsia" w:ascii="宋体" w:hAnsi="宋体" w:cs="宋体"/>
          <w:color w:val="auto"/>
          <w:highlight w:val="none"/>
        </w:rPr>
      </w:pPr>
      <w:r>
        <w:rPr>
          <w:rFonts w:hint="eastAsia" w:ascii="宋体" w:hAnsi="宋体" w:cs="宋体"/>
          <w:color w:val="auto"/>
          <w:highlight w:val="none"/>
        </w:rPr>
        <w:t>供应商名称（加盖公章）</w:t>
      </w:r>
      <w:r>
        <w:rPr>
          <w:rFonts w:hint="eastAsia" w:ascii="宋体" w:hAnsi="宋体" w:cs="宋体"/>
          <w:color w:val="auto"/>
          <w:highlight w:val="none"/>
          <w:lang w:val="zh-CN"/>
        </w:rPr>
        <w:t>：</w:t>
      </w:r>
      <w:r>
        <w:rPr>
          <w:rFonts w:hint="eastAsia" w:ascii="宋体" w:hAnsi="宋体" w:cs="宋体"/>
          <w:color w:val="auto"/>
          <w:highlight w:val="none"/>
          <w:u w:val="single"/>
        </w:rPr>
        <w:t xml:space="preserve">             </w:t>
      </w:r>
    </w:p>
    <w:p w14:paraId="76950784">
      <w:pPr>
        <w:rPr>
          <w:rFonts w:hint="eastAsia" w:ascii="宋体" w:hAnsi="宋体" w:cs="宋体"/>
          <w:color w:val="auto"/>
          <w:highlight w:val="none"/>
        </w:rPr>
      </w:pPr>
      <w:r>
        <w:rPr>
          <w:rFonts w:hint="eastAsia" w:ascii="宋体" w:hAnsi="宋体" w:cs="宋体"/>
          <w:color w:val="auto"/>
          <w:spacing w:val="-3"/>
          <w:highlight w:val="none"/>
        </w:rPr>
        <w:t>法定代表人（签字、签章或印鉴）：</w:t>
      </w:r>
      <w:r>
        <w:rPr>
          <w:rFonts w:hint="eastAsia" w:ascii="宋体" w:hAnsi="宋体" w:cs="宋体"/>
          <w:color w:val="auto"/>
          <w:highlight w:val="none"/>
          <w:u w:val="single"/>
        </w:rPr>
        <w:t xml:space="preserve">             </w:t>
      </w:r>
    </w:p>
    <w:p w14:paraId="10CFAB1A">
      <w:pPr>
        <w:rPr>
          <w:rFonts w:hint="eastAsia" w:ascii="宋体" w:hAnsi="宋体" w:cs="宋体"/>
          <w:color w:val="auto"/>
          <w:highlight w:val="none"/>
        </w:rPr>
      </w:pPr>
    </w:p>
    <w:p w14:paraId="43D3D118">
      <w:pPr>
        <w:rPr>
          <w:rFonts w:hint="eastAsia" w:ascii="宋体" w:hAnsi="宋体" w:cs="宋体"/>
          <w:color w:val="auto"/>
          <w:highlight w:val="none"/>
        </w:rPr>
      </w:pPr>
      <w:r>
        <w:rPr>
          <w:rFonts w:hint="eastAsia" w:ascii="宋体" w:hAnsi="宋体" w:cs="宋体"/>
          <w:color w:val="auto"/>
          <w:highlight w:val="none"/>
        </w:rPr>
        <w:t>日期：    年     月     日</w:t>
      </w:r>
    </w:p>
    <w:p w14:paraId="0E679ED9">
      <w:pPr>
        <w:rPr>
          <w:rFonts w:hint="eastAsia" w:ascii="宋体" w:hAnsi="宋体" w:cs="宋体"/>
          <w:color w:val="auto"/>
          <w:highlight w:val="none"/>
        </w:rPr>
      </w:pPr>
    </w:p>
    <w:p w14:paraId="18F65DA3">
      <w:pPr>
        <w:rPr>
          <w:rFonts w:hint="eastAsia" w:ascii="宋体" w:hAnsi="宋体" w:cs="宋体"/>
          <w:i/>
          <w:iCs/>
          <w:color w:val="auto"/>
          <w:sz w:val="32"/>
          <w:szCs w:val="32"/>
          <w:highlight w:val="none"/>
          <w:u w:val="single"/>
        </w:rPr>
      </w:pPr>
    </w:p>
    <w:p w14:paraId="49C71C33">
      <w:pPr>
        <w:rPr>
          <w:rFonts w:hint="eastAsia" w:ascii="宋体" w:hAnsi="宋体" w:cs="宋体"/>
          <w:i/>
          <w:iCs/>
          <w:color w:val="auto"/>
          <w:sz w:val="32"/>
          <w:szCs w:val="32"/>
          <w:highlight w:val="none"/>
          <w:u w:val="single"/>
        </w:rPr>
      </w:pPr>
    </w:p>
    <w:p w14:paraId="0E7B1E75">
      <w:pPr>
        <w:rPr>
          <w:rFonts w:hint="eastAsia" w:ascii="宋体" w:hAnsi="宋体" w:cs="宋体"/>
          <w:i/>
          <w:iCs/>
          <w:color w:val="auto"/>
          <w:sz w:val="32"/>
          <w:szCs w:val="32"/>
          <w:highlight w:val="none"/>
          <w:u w:val="single"/>
        </w:rPr>
      </w:pPr>
    </w:p>
    <w:p w14:paraId="17C61F40">
      <w:pPr>
        <w:rPr>
          <w:rFonts w:hint="eastAsia" w:ascii="黑体" w:eastAsia="黑体" w:cs="黑体"/>
          <w:color w:val="auto"/>
          <w:sz w:val="32"/>
          <w:szCs w:val="32"/>
          <w:highlight w:val="none"/>
          <w:u w:val="single"/>
        </w:rPr>
      </w:pPr>
      <w:r>
        <w:rPr>
          <w:rFonts w:hint="eastAsia" w:ascii="黑体" w:eastAsia="黑体" w:cs="黑体"/>
          <w:color w:val="auto"/>
          <w:sz w:val="32"/>
          <w:szCs w:val="32"/>
          <w:highlight w:val="none"/>
          <w:u w:val="single"/>
        </w:rPr>
        <w:br w:type="page"/>
      </w:r>
    </w:p>
    <w:p w14:paraId="1C7CB8A4">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outlineLvl w:val="1"/>
        <w:rPr>
          <w:rFonts w:hint="eastAsia" w:ascii="黑体" w:eastAsia="黑体" w:cs="黑体"/>
          <w:color w:val="auto"/>
          <w:sz w:val="32"/>
          <w:szCs w:val="32"/>
          <w:highlight w:val="none"/>
          <w:u w:val="single"/>
        </w:rPr>
      </w:pPr>
      <w:r>
        <w:rPr>
          <w:rFonts w:hint="eastAsia" w:ascii="黑体" w:eastAsia="黑体" w:cs="黑体"/>
          <w:color w:val="auto"/>
          <w:sz w:val="32"/>
          <w:szCs w:val="32"/>
          <w:highlight w:val="none"/>
          <w:u w:val="single"/>
        </w:rPr>
        <w:t>二、上一年度的财务状况报告</w:t>
      </w:r>
    </w:p>
    <w:p w14:paraId="368FBA5C">
      <w:pPr>
        <w:ind w:firstLine="482"/>
        <w:rPr>
          <w:rFonts w:hint="eastAsia" w:ascii="宋体" w:hAnsi="宋体" w:cs="宋体"/>
          <w:b/>
          <w:bCs/>
          <w:color w:val="auto"/>
          <w:highlight w:val="none"/>
        </w:rPr>
      </w:pPr>
    </w:p>
    <w:p w14:paraId="202A9213">
      <w:pPr>
        <w:ind w:firstLine="482"/>
        <w:rPr>
          <w:rFonts w:hint="eastAsia" w:ascii="宋体" w:hAnsi="宋体" w:cs="宋体"/>
          <w:i/>
          <w:iCs/>
          <w:color w:val="auto"/>
          <w:sz w:val="32"/>
          <w:szCs w:val="32"/>
          <w:highlight w:val="none"/>
          <w:u w:val="single"/>
          <w:lang w:bidi="ar"/>
        </w:rPr>
      </w:pPr>
      <w:r>
        <w:rPr>
          <w:rFonts w:hint="eastAsia" w:ascii="宋体" w:hAnsi="宋体" w:cs="宋体"/>
          <w:b/>
          <w:bCs/>
          <w:color w:val="auto"/>
          <w:highlight w:val="none"/>
        </w:rPr>
        <w:t>注：根据连财购〔2023〕4号文件精神，本项可以提供《财务状况报告及税收、社会保障资金缴纳情况承诺函》（格式如下）。</w:t>
      </w:r>
    </w:p>
    <w:p w14:paraId="020F5F7F">
      <w:pPr>
        <w:ind w:firstLine="0"/>
        <w:jc w:val="center"/>
        <w:rPr>
          <w:rFonts w:hint="eastAsia" w:ascii="宋体" w:hAnsi="宋体" w:cs="宋体"/>
          <w:bCs/>
          <w:color w:val="auto"/>
          <w:sz w:val="36"/>
          <w:szCs w:val="28"/>
          <w:highlight w:val="none"/>
        </w:rPr>
      </w:pPr>
    </w:p>
    <w:p w14:paraId="4C1A49C5">
      <w:pPr>
        <w:ind w:firstLine="0"/>
        <w:jc w:val="center"/>
        <w:rPr>
          <w:rFonts w:hint="eastAsia" w:ascii="宋体" w:hAnsi="宋体" w:cs="宋体"/>
          <w:bCs/>
          <w:color w:val="auto"/>
          <w:sz w:val="36"/>
          <w:szCs w:val="28"/>
          <w:highlight w:val="none"/>
        </w:rPr>
      </w:pPr>
      <w:r>
        <w:rPr>
          <w:rFonts w:hint="eastAsia" w:ascii="宋体" w:hAnsi="宋体" w:cs="宋体"/>
          <w:bCs/>
          <w:color w:val="auto"/>
          <w:sz w:val="36"/>
          <w:szCs w:val="28"/>
          <w:highlight w:val="none"/>
        </w:rPr>
        <w:t>财务状况报告及税收、社会保障资金缴纳情况承诺函（格式）</w:t>
      </w:r>
    </w:p>
    <w:p w14:paraId="58A08A2D">
      <w:pPr>
        <w:pStyle w:val="293"/>
        <w:rPr>
          <w:rFonts w:hint="eastAsia" w:ascii="宋体" w:hAnsi="宋体" w:cs="宋体"/>
          <w:color w:val="auto"/>
          <w:highlight w:val="none"/>
        </w:rPr>
      </w:pPr>
    </w:p>
    <w:p w14:paraId="06153041">
      <w:pPr>
        <w:ind w:firstLine="0"/>
        <w:rPr>
          <w:rFonts w:hint="eastAsia" w:ascii="宋体" w:hAnsi="宋体" w:cs="宋体"/>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采购人名称</w:t>
      </w:r>
    </w:p>
    <w:p w14:paraId="5C377CC4">
      <w:pPr>
        <w:ind w:firstLine="480"/>
        <w:rPr>
          <w:rFonts w:hint="eastAsia" w:ascii="宋体" w:hAnsi="宋体" w:cs="宋体"/>
          <w:color w:val="auto"/>
          <w:highlight w:val="none"/>
        </w:rPr>
      </w:pPr>
      <w:r>
        <w:rPr>
          <w:rFonts w:hint="eastAsia" w:ascii="宋体" w:hAnsi="宋体" w:cs="宋体"/>
          <w:color w:val="auto"/>
          <w:highlight w:val="none"/>
        </w:rPr>
        <w:t>我方</w:t>
      </w:r>
      <w:r>
        <w:rPr>
          <w:rFonts w:hint="eastAsia" w:ascii="宋体" w:hAnsi="宋体" w:cs="宋体"/>
          <w:color w:val="auto"/>
          <w:highlight w:val="none"/>
          <w:u w:val="single"/>
        </w:rPr>
        <w:t>供应商名称</w:t>
      </w:r>
      <w:r>
        <w:rPr>
          <w:rFonts w:hint="eastAsia" w:ascii="宋体" w:hAnsi="宋体" w:cs="宋体"/>
          <w:color w:val="auto"/>
          <w:highlight w:val="none"/>
        </w:rPr>
        <w:t>参加</w:t>
      </w:r>
      <w:r>
        <w:rPr>
          <w:rFonts w:hint="eastAsia" w:ascii="宋体" w:hAnsi="宋体" w:cs="宋体"/>
          <w:color w:val="auto"/>
          <w:highlight w:val="none"/>
          <w:u w:val="single"/>
        </w:rPr>
        <w:t>项目名称</w:t>
      </w:r>
      <w:r>
        <w:rPr>
          <w:rFonts w:hint="eastAsia" w:ascii="宋体" w:hAnsi="宋体" w:cs="宋体"/>
          <w:color w:val="auto"/>
          <w:highlight w:val="none"/>
        </w:rPr>
        <w:t>（采购包编号：</w:t>
      </w:r>
      <w:r>
        <w:rPr>
          <w:rFonts w:hint="eastAsia" w:ascii="宋体" w:hAnsi="宋体" w:cs="宋体"/>
          <w:color w:val="auto"/>
          <w:highlight w:val="none"/>
          <w:u w:val="single"/>
        </w:rPr>
        <w:t>项目编号</w:t>
      </w:r>
      <w:r>
        <w:rPr>
          <w:rFonts w:hint="eastAsia" w:ascii="宋体" w:hAnsi="宋体" w:cs="宋体"/>
          <w:color w:val="auto"/>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37D85F9D">
      <w:pPr>
        <w:ind w:firstLine="480"/>
        <w:rPr>
          <w:rFonts w:hint="eastAsia" w:ascii="宋体" w:hAnsi="宋体" w:cs="宋体"/>
          <w:color w:val="auto"/>
          <w:highlight w:val="none"/>
        </w:rPr>
      </w:pPr>
      <w:r>
        <w:rPr>
          <w:rFonts w:hint="eastAsia" w:ascii="宋体" w:hAnsi="宋体" w:cs="宋体"/>
          <w:color w:val="auto"/>
          <w:highlight w:val="none"/>
        </w:rPr>
        <w:t>（1）具有良好的商业信誉和健全的财务会计制度（财务状况报告）；</w:t>
      </w:r>
    </w:p>
    <w:p w14:paraId="759630BF">
      <w:pPr>
        <w:ind w:firstLine="480"/>
        <w:rPr>
          <w:rFonts w:hint="eastAsia" w:ascii="宋体" w:hAnsi="宋体" w:cs="宋体"/>
          <w:color w:val="auto"/>
          <w:highlight w:val="none"/>
        </w:rPr>
      </w:pPr>
      <w:r>
        <w:rPr>
          <w:rFonts w:hint="eastAsia" w:ascii="宋体" w:hAnsi="宋体" w:cs="宋体"/>
          <w:color w:val="auto"/>
          <w:highlight w:val="none"/>
        </w:rPr>
        <w:t>（2）有依法缴纳税收和社会保障资金的良好记录。</w:t>
      </w:r>
    </w:p>
    <w:p w14:paraId="431B0680">
      <w:pPr>
        <w:ind w:firstLine="480"/>
        <w:rPr>
          <w:rFonts w:hint="eastAsia" w:ascii="宋体" w:hAnsi="宋体" w:cs="宋体"/>
          <w:color w:val="auto"/>
          <w:highlight w:val="none"/>
        </w:rPr>
      </w:pPr>
      <w:r>
        <w:rPr>
          <w:rFonts w:hint="eastAsia" w:ascii="宋体" w:hAnsi="宋体" w:cs="宋体"/>
          <w:color w:val="auto"/>
          <w:highlight w:val="none"/>
        </w:rPr>
        <w:t>我方对上述承诺的真实性负责，如有虚假，将依法承担提供虚假材料谋取中标、成交责任，同时同意有关主管部门将相关失信信息记入公共信用信息系统并在相关政府门户网站公开。</w:t>
      </w:r>
    </w:p>
    <w:p w14:paraId="42677142">
      <w:pPr>
        <w:ind w:firstLine="480"/>
        <w:rPr>
          <w:rFonts w:hint="eastAsia" w:ascii="宋体" w:hAnsi="宋体" w:cs="宋体"/>
          <w:color w:val="auto"/>
          <w:highlight w:val="none"/>
        </w:rPr>
      </w:pPr>
      <w:r>
        <w:rPr>
          <w:rFonts w:hint="eastAsia" w:ascii="宋体" w:hAnsi="宋体" w:cs="宋体"/>
          <w:color w:val="auto"/>
          <w:highlight w:val="none"/>
        </w:rPr>
        <w:t>特此承诺</w:t>
      </w:r>
    </w:p>
    <w:p w14:paraId="0C161A8E">
      <w:pPr>
        <w:ind w:firstLine="480"/>
        <w:rPr>
          <w:rFonts w:hint="eastAsia" w:ascii="宋体" w:hAnsi="宋体" w:cs="宋体"/>
          <w:color w:val="auto"/>
          <w:highlight w:val="none"/>
        </w:rPr>
      </w:pPr>
    </w:p>
    <w:p w14:paraId="248176E5">
      <w:pPr>
        <w:ind w:firstLine="480"/>
        <w:rPr>
          <w:rFonts w:hint="eastAsia" w:ascii="宋体" w:hAnsi="宋体" w:cs="宋体"/>
          <w:color w:val="auto"/>
          <w:highlight w:val="none"/>
        </w:rPr>
      </w:pPr>
      <w:r>
        <w:rPr>
          <w:rFonts w:hint="eastAsia" w:ascii="宋体" w:hAnsi="宋体" w:cs="宋体"/>
          <w:color w:val="auto"/>
          <w:highlight w:val="none"/>
        </w:rPr>
        <w:t>供应商（盖章）：</w:t>
      </w:r>
    </w:p>
    <w:p w14:paraId="27CD2A9C">
      <w:pPr>
        <w:ind w:firstLine="480"/>
        <w:rPr>
          <w:rFonts w:hint="eastAsia" w:ascii="宋体" w:hAnsi="宋体" w:cs="宋体"/>
          <w:color w:val="auto"/>
          <w:highlight w:val="none"/>
        </w:rPr>
      </w:pPr>
      <w:r>
        <w:rPr>
          <w:rFonts w:hint="eastAsia" w:ascii="宋体" w:hAnsi="宋体" w:cs="宋体"/>
          <w:color w:val="auto"/>
          <w:highlight w:val="none"/>
        </w:rPr>
        <w:t>法定代表人或委托代理人（签字或盖章）：</w:t>
      </w:r>
    </w:p>
    <w:p w14:paraId="7EA5DAD1">
      <w:pPr>
        <w:ind w:firstLine="480"/>
        <w:rPr>
          <w:rFonts w:hint="eastAsia" w:ascii="宋体" w:hAnsi="宋体" w:cs="宋体"/>
          <w:color w:val="auto"/>
          <w:highlight w:val="none"/>
        </w:rPr>
      </w:pPr>
      <w:r>
        <w:rPr>
          <w:rFonts w:hint="eastAsia" w:ascii="宋体" w:hAnsi="宋体" w:cs="宋体"/>
          <w:color w:val="auto"/>
          <w:highlight w:val="none"/>
        </w:rPr>
        <w:t>日期：    年     月     日</w:t>
      </w:r>
    </w:p>
    <w:p w14:paraId="71FBE1FB">
      <w:pPr>
        <w:keepNext/>
        <w:keepLines/>
        <w:numPr>
          <w:ilvl w:val="0"/>
          <w:numId w:val="0"/>
        </w:numPr>
        <w:spacing w:before="360" w:after="200" w:line="360" w:lineRule="auto"/>
        <w:ind w:firstLine="0"/>
        <w:jc w:val="center"/>
        <w:outlineLvl w:val="1"/>
        <w:rPr>
          <w:rFonts w:hint="eastAsia" w:ascii="宋体" w:hAnsi="宋体" w:eastAsia="宋体" w:cs="宋体"/>
          <w:i/>
          <w:color w:val="auto"/>
          <w:sz w:val="36"/>
          <w:szCs w:val="36"/>
          <w:highlight w:val="none"/>
          <w:u w:val="single"/>
          <w:lang w:eastAsia="zh-CN"/>
        </w:rPr>
      </w:pPr>
      <w:r>
        <w:rPr>
          <w:rFonts w:hint="eastAsia" w:ascii="宋体" w:hAnsi="宋体" w:eastAsia="宋体" w:cs="宋体"/>
          <w:color w:val="auto"/>
          <w:sz w:val="24"/>
          <w:szCs w:val="24"/>
          <w:highlight w:val="none"/>
          <w:lang w:val="en-US" w:eastAsia="zh-CN"/>
        </w:rPr>
        <w:t>（如是联合体投标，</w:t>
      </w:r>
      <w:r>
        <w:rPr>
          <w:rFonts w:hint="eastAsia" w:ascii="宋体" w:hAnsi="宋体" w:eastAsia="宋体" w:cs="宋体"/>
          <w:color w:val="auto"/>
          <w:sz w:val="24"/>
          <w:szCs w:val="24"/>
          <w:highlight w:val="none"/>
        </w:rPr>
        <w:t>联合体各成员单位均须提供</w:t>
      </w:r>
      <w:r>
        <w:rPr>
          <w:rFonts w:hint="eastAsia" w:ascii="宋体" w:hAnsi="宋体" w:eastAsia="宋体" w:cs="宋体"/>
          <w:color w:val="auto"/>
          <w:sz w:val="24"/>
          <w:szCs w:val="24"/>
          <w:highlight w:val="none"/>
          <w:lang w:val="en-US" w:eastAsia="zh-CN"/>
        </w:rPr>
        <w:t>）</w:t>
      </w:r>
    </w:p>
    <w:p w14:paraId="4AB66598">
      <w:pP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br w:type="page" w:clear="all"/>
      </w:r>
    </w:p>
    <w:p w14:paraId="22101F67">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center"/>
        <w:outlineLvl w:val="1"/>
        <w:rPr>
          <w:rFonts w:hint="eastAsia" w:ascii="黑体" w:eastAsia="黑体" w:cs="黑体"/>
          <w:color w:val="auto"/>
          <w:sz w:val="32"/>
          <w:szCs w:val="32"/>
          <w:highlight w:val="none"/>
        </w:rPr>
      </w:pPr>
      <w:r>
        <w:rPr>
          <w:rFonts w:hint="eastAsia" w:ascii="黑体" w:eastAsia="黑体" w:cs="黑体"/>
          <w:color w:val="auto"/>
          <w:sz w:val="32"/>
          <w:szCs w:val="32"/>
          <w:highlight w:val="none"/>
        </w:rPr>
        <w:t>三、依法缴纳税收和社会保障资金的相关材料</w:t>
      </w:r>
    </w:p>
    <w:p w14:paraId="7B7BD668">
      <w:pPr>
        <w:ind w:firstLine="480"/>
        <w:jc w:val="left"/>
        <w:rPr>
          <w:rFonts w:hint="eastAsia" w:ascii="宋体" w:hAnsi="宋体" w:cs="宋体"/>
          <w:bCs/>
          <w:color w:val="auto"/>
          <w:sz w:val="36"/>
          <w:szCs w:val="28"/>
          <w:highlight w:val="none"/>
        </w:rPr>
      </w:pPr>
      <w:r>
        <w:rPr>
          <w:rFonts w:hint="eastAsia" w:ascii="宋体" w:hAnsi="宋体" w:cs="宋体"/>
          <w:color w:val="auto"/>
          <w:highlight w:val="none"/>
        </w:rPr>
        <w:t>提供提交投标文件截止时间前一年内至少一个月依法缴纳税收及缴纳社会保障资金的证明材料。供应商依法享受缓缴、免缴税收、社会保障资金的提供证明材料。</w:t>
      </w:r>
    </w:p>
    <w:p w14:paraId="286B87BB">
      <w:pPr>
        <w:ind w:firstLine="482"/>
        <w:rPr>
          <w:rFonts w:hint="eastAsia" w:ascii="宋体" w:hAnsi="宋体" w:cs="宋体"/>
          <w:b/>
          <w:bCs/>
          <w:color w:val="auto"/>
          <w:highlight w:val="none"/>
        </w:rPr>
      </w:pPr>
      <w:r>
        <w:rPr>
          <w:rFonts w:hint="eastAsia" w:ascii="宋体" w:hAnsi="宋体" w:cs="宋体"/>
          <w:b/>
          <w:bCs/>
          <w:color w:val="auto"/>
          <w:highlight w:val="none"/>
        </w:rPr>
        <w:t>注：根据连财购〔2023〕4号文件精神，本项可以提供《财务状况报告及税收、社会保障资金缴纳情况承诺函》（格式如下）。</w:t>
      </w:r>
    </w:p>
    <w:p w14:paraId="74479A84">
      <w:pPr>
        <w:ind w:firstLine="482"/>
        <w:rPr>
          <w:rFonts w:hint="eastAsia" w:ascii="宋体" w:hAnsi="宋体" w:cs="宋体"/>
          <w:b/>
          <w:bCs/>
          <w:color w:val="auto"/>
          <w:highlight w:val="none"/>
        </w:rPr>
      </w:pPr>
    </w:p>
    <w:p w14:paraId="0D53FFB4">
      <w:pPr>
        <w:ind w:firstLine="0"/>
        <w:jc w:val="center"/>
        <w:rPr>
          <w:rFonts w:hint="eastAsia" w:ascii="宋体" w:hAnsi="宋体" w:cs="宋体"/>
          <w:bCs/>
          <w:color w:val="auto"/>
          <w:sz w:val="36"/>
          <w:szCs w:val="28"/>
          <w:highlight w:val="none"/>
        </w:rPr>
      </w:pPr>
      <w:r>
        <w:rPr>
          <w:rFonts w:hint="eastAsia" w:ascii="宋体" w:hAnsi="宋体" w:cs="宋体"/>
          <w:bCs/>
          <w:color w:val="auto"/>
          <w:sz w:val="36"/>
          <w:szCs w:val="28"/>
          <w:highlight w:val="none"/>
        </w:rPr>
        <w:t>财务状况报告及税收、社会保障资金缴纳情况承诺函（格式）</w:t>
      </w:r>
    </w:p>
    <w:p w14:paraId="74C1C8C3">
      <w:pPr>
        <w:pStyle w:val="293"/>
        <w:rPr>
          <w:rFonts w:hint="eastAsia" w:ascii="宋体" w:hAnsi="宋体" w:cs="宋体"/>
          <w:color w:val="auto"/>
          <w:highlight w:val="none"/>
        </w:rPr>
      </w:pPr>
    </w:p>
    <w:p w14:paraId="6E280624">
      <w:pPr>
        <w:ind w:firstLine="0"/>
        <w:rPr>
          <w:rFonts w:hint="eastAsia" w:ascii="宋体" w:hAnsi="宋体" w:cs="宋体"/>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采购人名称</w:t>
      </w:r>
    </w:p>
    <w:p w14:paraId="749C1238">
      <w:pPr>
        <w:ind w:firstLine="480"/>
        <w:rPr>
          <w:rFonts w:hint="eastAsia" w:ascii="宋体" w:hAnsi="宋体" w:cs="宋体"/>
          <w:color w:val="auto"/>
          <w:highlight w:val="none"/>
        </w:rPr>
      </w:pPr>
      <w:r>
        <w:rPr>
          <w:rFonts w:hint="eastAsia" w:ascii="宋体" w:hAnsi="宋体" w:cs="宋体"/>
          <w:color w:val="auto"/>
          <w:highlight w:val="none"/>
        </w:rPr>
        <w:t>我方</w:t>
      </w:r>
      <w:r>
        <w:rPr>
          <w:rFonts w:hint="eastAsia" w:ascii="宋体" w:hAnsi="宋体" w:cs="宋体"/>
          <w:color w:val="auto"/>
          <w:highlight w:val="none"/>
          <w:u w:val="single"/>
        </w:rPr>
        <w:t>供应商名称</w:t>
      </w:r>
      <w:r>
        <w:rPr>
          <w:rFonts w:hint="eastAsia" w:ascii="宋体" w:hAnsi="宋体" w:cs="宋体"/>
          <w:color w:val="auto"/>
          <w:highlight w:val="none"/>
        </w:rPr>
        <w:t>参加</w:t>
      </w:r>
      <w:r>
        <w:rPr>
          <w:rFonts w:hint="eastAsia" w:ascii="宋体" w:hAnsi="宋体" w:cs="宋体"/>
          <w:color w:val="auto"/>
          <w:highlight w:val="none"/>
          <w:u w:val="single"/>
        </w:rPr>
        <w:t>采购包名称</w:t>
      </w:r>
      <w:r>
        <w:rPr>
          <w:rFonts w:hint="eastAsia" w:ascii="宋体" w:hAnsi="宋体" w:cs="宋体"/>
          <w:color w:val="auto"/>
          <w:highlight w:val="none"/>
        </w:rPr>
        <w:t>（项目编号：</w:t>
      </w:r>
      <w:r>
        <w:rPr>
          <w:rFonts w:hint="eastAsia" w:ascii="宋体" w:hAnsi="宋体" w:cs="宋体"/>
          <w:color w:val="auto"/>
          <w:highlight w:val="none"/>
          <w:u w:val="single"/>
        </w:rPr>
        <w:t>采购包编号</w:t>
      </w:r>
      <w:r>
        <w:rPr>
          <w:rFonts w:hint="eastAsia" w:ascii="宋体" w:hAnsi="宋体" w:cs="宋体"/>
          <w:color w:val="auto"/>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44E62EDE">
      <w:pPr>
        <w:ind w:firstLine="480"/>
        <w:rPr>
          <w:rFonts w:hint="eastAsia" w:ascii="宋体" w:hAnsi="宋体" w:cs="宋体"/>
          <w:color w:val="auto"/>
          <w:highlight w:val="none"/>
        </w:rPr>
      </w:pPr>
      <w:r>
        <w:rPr>
          <w:rFonts w:hint="eastAsia" w:ascii="宋体" w:hAnsi="宋体" w:cs="宋体"/>
          <w:color w:val="auto"/>
          <w:highlight w:val="none"/>
        </w:rPr>
        <w:t>（1）具有良好的商业信誉和健全的财务会计制度（财务状况报告）；</w:t>
      </w:r>
    </w:p>
    <w:p w14:paraId="454DAE36">
      <w:pPr>
        <w:ind w:firstLine="480"/>
        <w:rPr>
          <w:rFonts w:hint="eastAsia" w:ascii="宋体" w:hAnsi="宋体" w:cs="宋体"/>
          <w:color w:val="auto"/>
          <w:highlight w:val="none"/>
        </w:rPr>
      </w:pPr>
      <w:r>
        <w:rPr>
          <w:rFonts w:hint="eastAsia" w:ascii="宋体" w:hAnsi="宋体" w:cs="宋体"/>
          <w:color w:val="auto"/>
          <w:highlight w:val="none"/>
        </w:rPr>
        <w:t>（2）有依法缴纳税收和社会保障资金的良好记录。</w:t>
      </w:r>
    </w:p>
    <w:p w14:paraId="6BF11124">
      <w:pPr>
        <w:ind w:firstLine="480"/>
        <w:rPr>
          <w:rFonts w:hint="eastAsia" w:ascii="宋体" w:hAnsi="宋体" w:cs="宋体"/>
          <w:color w:val="auto"/>
          <w:highlight w:val="none"/>
        </w:rPr>
      </w:pPr>
      <w:r>
        <w:rPr>
          <w:rFonts w:hint="eastAsia" w:ascii="宋体" w:hAnsi="宋体" w:cs="宋体"/>
          <w:color w:val="auto"/>
          <w:highlight w:val="none"/>
        </w:rPr>
        <w:t>我方对上述承诺的真实性负责，如有虚假，将依法承担提供虚假材料谋取中标、成交责任，同时同意有关主管部门将相关失信信息记入公共信用信息系统并在相关政府门户网站公开。</w:t>
      </w:r>
    </w:p>
    <w:p w14:paraId="7662A32A">
      <w:pPr>
        <w:ind w:firstLine="480"/>
        <w:rPr>
          <w:rFonts w:hint="eastAsia" w:ascii="宋体" w:hAnsi="宋体" w:cs="宋体"/>
          <w:color w:val="auto"/>
          <w:highlight w:val="none"/>
        </w:rPr>
      </w:pPr>
      <w:r>
        <w:rPr>
          <w:rFonts w:hint="eastAsia" w:ascii="宋体" w:hAnsi="宋体" w:cs="宋体"/>
          <w:color w:val="auto"/>
          <w:highlight w:val="none"/>
        </w:rPr>
        <w:t>特此承诺</w:t>
      </w:r>
    </w:p>
    <w:p w14:paraId="483D3C51">
      <w:pPr>
        <w:ind w:firstLine="480"/>
        <w:rPr>
          <w:rFonts w:hint="eastAsia" w:ascii="宋体" w:hAnsi="宋体" w:cs="宋体"/>
          <w:color w:val="auto"/>
          <w:highlight w:val="none"/>
        </w:rPr>
      </w:pPr>
    </w:p>
    <w:p w14:paraId="0697A8A5">
      <w:pPr>
        <w:ind w:firstLine="480"/>
        <w:rPr>
          <w:rFonts w:hint="eastAsia" w:ascii="宋体" w:hAnsi="宋体" w:cs="宋体"/>
          <w:color w:val="auto"/>
          <w:highlight w:val="none"/>
        </w:rPr>
      </w:pPr>
      <w:r>
        <w:rPr>
          <w:rFonts w:hint="eastAsia" w:ascii="宋体" w:hAnsi="宋体" w:cs="宋体"/>
          <w:color w:val="auto"/>
          <w:highlight w:val="none"/>
        </w:rPr>
        <w:t>供应商（盖章）：</w:t>
      </w:r>
    </w:p>
    <w:p w14:paraId="5814AFD5">
      <w:pPr>
        <w:ind w:firstLine="480"/>
        <w:rPr>
          <w:rFonts w:hint="eastAsia" w:ascii="宋体" w:hAnsi="宋体" w:cs="宋体"/>
          <w:color w:val="auto"/>
          <w:highlight w:val="none"/>
        </w:rPr>
      </w:pPr>
      <w:r>
        <w:rPr>
          <w:rFonts w:hint="eastAsia" w:ascii="宋体" w:hAnsi="宋体" w:cs="宋体"/>
          <w:color w:val="auto"/>
          <w:highlight w:val="none"/>
        </w:rPr>
        <w:t>法定代表人或委托代理人（签字或盖章）：</w:t>
      </w:r>
    </w:p>
    <w:p w14:paraId="031CD0E7">
      <w:pPr>
        <w:ind w:firstLine="480"/>
        <w:rPr>
          <w:rFonts w:hint="eastAsia" w:ascii="宋体" w:hAnsi="宋体" w:cs="宋体"/>
          <w:color w:val="auto"/>
          <w:highlight w:val="none"/>
        </w:rPr>
      </w:pPr>
      <w:r>
        <w:rPr>
          <w:rFonts w:hint="eastAsia" w:ascii="宋体" w:hAnsi="宋体" w:cs="宋体"/>
          <w:color w:val="auto"/>
          <w:highlight w:val="none"/>
        </w:rPr>
        <w:t>日期：    年     月     日</w:t>
      </w:r>
    </w:p>
    <w:p w14:paraId="60D18B09">
      <w:pPr>
        <w:ind w:firstLine="480"/>
        <w:rPr>
          <w:rFonts w:hint="eastAsia" w:ascii="宋体" w:hAnsi="宋体" w:cs="宋体"/>
          <w:color w:val="auto"/>
          <w:highlight w:val="none"/>
        </w:rPr>
      </w:pPr>
    </w:p>
    <w:p w14:paraId="66E7CF3E">
      <w:pPr>
        <w:ind w:firstLine="480"/>
        <w:rPr>
          <w:rFonts w:hint="eastAsia" w:ascii="宋体" w:hAnsi="宋体" w:eastAsia="宋体" w:cs="宋体"/>
          <w:i/>
          <w:color w:val="auto"/>
          <w:sz w:val="36"/>
          <w:szCs w:val="36"/>
          <w:highlight w:val="none"/>
          <w:u w:val="single"/>
          <w:lang w:eastAsia="zh-CN"/>
        </w:rPr>
      </w:pPr>
      <w:r>
        <w:rPr>
          <w:rFonts w:hint="eastAsia" w:ascii="宋体" w:hAnsi="宋体" w:eastAsia="宋体" w:cs="宋体"/>
          <w:color w:val="auto"/>
          <w:sz w:val="24"/>
          <w:szCs w:val="24"/>
          <w:highlight w:val="none"/>
          <w:lang w:val="en-US" w:eastAsia="zh-CN"/>
        </w:rPr>
        <w:t>（如是联合体投标，</w:t>
      </w:r>
      <w:r>
        <w:rPr>
          <w:rFonts w:hint="eastAsia" w:ascii="宋体" w:hAnsi="宋体" w:eastAsia="宋体" w:cs="宋体"/>
          <w:color w:val="auto"/>
          <w:sz w:val="24"/>
          <w:szCs w:val="24"/>
          <w:highlight w:val="none"/>
        </w:rPr>
        <w:t>联合体各成员单位均须提供</w:t>
      </w:r>
      <w:r>
        <w:rPr>
          <w:rFonts w:hint="eastAsia" w:ascii="宋体" w:hAnsi="宋体" w:eastAsia="宋体" w:cs="宋体"/>
          <w:color w:val="auto"/>
          <w:sz w:val="24"/>
          <w:szCs w:val="24"/>
          <w:highlight w:val="none"/>
          <w:lang w:val="en-US" w:eastAsia="zh-CN"/>
        </w:rPr>
        <w:t>）</w:t>
      </w:r>
    </w:p>
    <w:p w14:paraId="440DC55A">
      <w:pPr>
        <w:rPr>
          <w:rFonts w:hint="eastAsia" w:ascii="宋体" w:hAnsi="宋体" w:cs="宋体"/>
          <w:color w:val="auto"/>
          <w:sz w:val="32"/>
          <w:szCs w:val="20"/>
          <w:highlight w:val="none"/>
        </w:rPr>
      </w:pPr>
    </w:p>
    <w:p w14:paraId="6EED17EC">
      <w:pPr>
        <w:ind w:firstLine="0"/>
        <w:jc w:val="center"/>
        <w:outlineLvl w:val="1"/>
        <w:rPr>
          <w:rFonts w:hint="eastAsia" w:ascii="黑体" w:hAnsi="黑体" w:eastAsia="黑体"/>
          <w:b/>
          <w:iCs/>
          <w:color w:val="auto"/>
          <w:sz w:val="32"/>
          <w:szCs w:val="32"/>
          <w:highlight w:val="none"/>
          <w:u w:val="single"/>
        </w:rPr>
      </w:pPr>
      <w:r>
        <w:rPr>
          <w:rFonts w:hint="eastAsia" w:ascii="黑体" w:hAnsi="黑体" w:eastAsia="黑体"/>
          <w:b/>
          <w:iCs/>
          <w:color w:val="auto"/>
          <w:sz w:val="32"/>
          <w:szCs w:val="32"/>
          <w:highlight w:val="none"/>
          <w:u w:val="single"/>
        </w:rPr>
        <w:t>四、具备履行合同所必需的设备和专业技术能力的书面声明</w:t>
      </w:r>
    </w:p>
    <w:p w14:paraId="5C084792">
      <w:pPr>
        <w:ind w:firstLine="0"/>
        <w:rPr>
          <w:rFonts w:hint="eastAsia" w:ascii="黑体" w:hAnsi="黑体" w:eastAsia="黑体"/>
          <w:b/>
          <w:i/>
          <w:color w:val="auto"/>
          <w:sz w:val="32"/>
          <w:szCs w:val="32"/>
          <w:highlight w:val="none"/>
          <w:u w:val="single"/>
        </w:rPr>
      </w:pPr>
    </w:p>
    <w:p w14:paraId="21E61F45">
      <w:pPr>
        <w:spacing w:line="460" w:lineRule="exact"/>
        <w:ind w:firstLine="492"/>
        <w:rPr>
          <w:rFonts w:hint="eastAsia" w:ascii="宋体" w:hAnsi="宋体"/>
          <w:bCs/>
          <w:color w:val="auto"/>
          <w:highlight w:val="none"/>
        </w:rPr>
      </w:pPr>
      <w:r>
        <w:rPr>
          <w:rFonts w:hint="eastAsia" w:ascii="宋体" w:hAnsi="宋体"/>
          <w:bCs/>
          <w:color w:val="auto"/>
          <w:highlight w:val="none"/>
        </w:rPr>
        <w:t>我单位郑重声明：我单位具备履行本项采购合同所必需的设备和专业技术能力，为履行本项采购合同我公司具备如下主要设备和主要专业技术能力：</w:t>
      </w:r>
    </w:p>
    <w:p w14:paraId="180F0CC0">
      <w:pPr>
        <w:spacing w:line="460" w:lineRule="exact"/>
        <w:ind w:firstLine="492"/>
        <w:rPr>
          <w:rFonts w:hint="eastAsia" w:ascii="宋体" w:hAnsi="宋体"/>
          <w:bCs/>
          <w:color w:val="auto"/>
          <w:highlight w:val="none"/>
        </w:rPr>
      </w:pPr>
      <w:r>
        <w:rPr>
          <w:rFonts w:hint="eastAsia" w:ascii="宋体" w:hAnsi="宋体"/>
          <w:bCs/>
          <w:color w:val="auto"/>
          <w:highlight w:val="none"/>
        </w:rPr>
        <w:t>主要设备有：</w:t>
      </w:r>
      <w:r>
        <w:rPr>
          <w:rFonts w:hint="eastAsia" w:ascii="宋体" w:hAnsi="宋体"/>
          <w:bCs/>
          <w:color w:val="auto"/>
          <w:highlight w:val="none"/>
          <w:u w:val="single"/>
        </w:rPr>
        <w:t xml:space="preserve">             </w:t>
      </w:r>
      <w:r>
        <w:rPr>
          <w:rFonts w:hint="eastAsia" w:ascii="宋体" w:hAnsi="宋体"/>
          <w:bCs/>
          <w:color w:val="auto"/>
          <w:highlight w:val="none"/>
        </w:rPr>
        <w:t>。</w:t>
      </w:r>
    </w:p>
    <w:p w14:paraId="18340C27">
      <w:pPr>
        <w:spacing w:line="460" w:lineRule="exact"/>
        <w:ind w:firstLine="492"/>
        <w:rPr>
          <w:rFonts w:hint="eastAsia" w:ascii="宋体" w:hAnsi="宋体"/>
          <w:bCs/>
          <w:color w:val="auto"/>
          <w:highlight w:val="none"/>
        </w:rPr>
      </w:pPr>
      <w:r>
        <w:rPr>
          <w:rFonts w:hint="eastAsia" w:ascii="宋体" w:hAnsi="宋体"/>
          <w:bCs/>
          <w:color w:val="auto"/>
          <w:highlight w:val="none"/>
        </w:rPr>
        <w:t>主要专业技术能力有：</w:t>
      </w:r>
      <w:r>
        <w:rPr>
          <w:rFonts w:hint="eastAsia" w:ascii="宋体" w:hAnsi="宋体"/>
          <w:bCs/>
          <w:color w:val="auto"/>
          <w:highlight w:val="none"/>
          <w:u w:val="single"/>
        </w:rPr>
        <w:t xml:space="preserve">       </w:t>
      </w:r>
      <w:r>
        <w:rPr>
          <w:rFonts w:hint="eastAsia" w:ascii="宋体" w:hAnsi="宋体"/>
          <w:bCs/>
          <w:color w:val="auto"/>
          <w:highlight w:val="none"/>
        </w:rPr>
        <w:t>。</w:t>
      </w:r>
    </w:p>
    <w:p w14:paraId="494F945B">
      <w:pPr>
        <w:spacing w:line="460" w:lineRule="exact"/>
        <w:ind w:firstLine="480"/>
        <w:rPr>
          <w:rFonts w:hint="eastAsia" w:ascii="宋体" w:hAnsi="宋体"/>
          <w:bCs/>
          <w:color w:val="auto"/>
          <w:highlight w:val="none"/>
        </w:rPr>
      </w:pPr>
    </w:p>
    <w:p w14:paraId="7D06D0D8">
      <w:pPr>
        <w:spacing w:line="460" w:lineRule="exact"/>
        <w:ind w:firstLine="480"/>
        <w:rPr>
          <w:rFonts w:hint="eastAsia" w:ascii="宋体" w:hAnsi="宋体"/>
          <w:bCs/>
          <w:color w:val="auto"/>
          <w:highlight w:val="none"/>
        </w:rPr>
      </w:pPr>
    </w:p>
    <w:p w14:paraId="1FC263B0">
      <w:pPr>
        <w:spacing w:line="460" w:lineRule="exact"/>
        <w:ind w:firstLine="480"/>
        <w:rPr>
          <w:rFonts w:hint="eastAsia" w:ascii="宋体" w:hAnsi="宋体"/>
          <w:bCs/>
          <w:color w:val="auto"/>
          <w:highlight w:val="none"/>
        </w:rPr>
      </w:pPr>
      <w:r>
        <w:rPr>
          <w:rFonts w:hint="eastAsia" w:ascii="宋体" w:hAnsi="宋体"/>
          <w:bCs/>
          <w:color w:val="auto"/>
          <w:highlight w:val="none"/>
        </w:rPr>
        <w:t xml:space="preserve">供应商（公章）：          </w:t>
      </w:r>
    </w:p>
    <w:p w14:paraId="682A5EE9">
      <w:pPr>
        <w:spacing w:line="460" w:lineRule="exact"/>
        <w:ind w:firstLine="480"/>
        <w:rPr>
          <w:rFonts w:hint="eastAsia" w:ascii="宋体" w:hAnsi="宋体"/>
          <w:bCs/>
          <w:color w:val="auto"/>
          <w:highlight w:val="none"/>
        </w:rPr>
      </w:pPr>
      <w:r>
        <w:rPr>
          <w:rFonts w:hint="eastAsia" w:ascii="宋体" w:hAnsi="宋体"/>
          <w:bCs/>
          <w:color w:val="auto"/>
          <w:highlight w:val="none"/>
        </w:rPr>
        <w:t xml:space="preserve"> </w:t>
      </w:r>
    </w:p>
    <w:p w14:paraId="3B1BC387">
      <w:pPr>
        <w:spacing w:line="460" w:lineRule="exact"/>
        <w:ind w:firstLine="480"/>
        <w:rPr>
          <w:rFonts w:hint="eastAsia" w:ascii="宋体" w:hAnsi="宋体"/>
          <w:bCs/>
          <w:color w:val="auto"/>
          <w:highlight w:val="none"/>
        </w:rPr>
      </w:pPr>
      <w:r>
        <w:rPr>
          <w:rFonts w:hint="eastAsia" w:ascii="宋体" w:hAnsi="宋体"/>
          <w:bCs/>
          <w:color w:val="auto"/>
          <w:highlight w:val="none"/>
        </w:rPr>
        <w:t>法定代表人或其委托代理人（签名或签章）：</w:t>
      </w:r>
    </w:p>
    <w:p w14:paraId="0F30231A">
      <w:pPr>
        <w:spacing w:line="460" w:lineRule="exact"/>
        <w:ind w:firstLine="480"/>
        <w:rPr>
          <w:rFonts w:hint="eastAsia" w:ascii="宋体" w:hAnsi="宋体"/>
          <w:bCs/>
          <w:color w:val="auto"/>
          <w:highlight w:val="none"/>
        </w:rPr>
      </w:pPr>
      <w:r>
        <w:rPr>
          <w:rFonts w:hint="eastAsia" w:ascii="宋体" w:hAnsi="宋体"/>
          <w:bCs/>
          <w:color w:val="auto"/>
          <w:highlight w:val="none"/>
        </w:rPr>
        <w:t xml:space="preserve"> </w:t>
      </w:r>
    </w:p>
    <w:p w14:paraId="3D6790D8">
      <w:pPr>
        <w:ind w:firstLine="480"/>
        <w:rPr>
          <w:rFonts w:hint="eastAsia" w:ascii="宋体" w:hAnsi="宋体" w:cs="宋体"/>
          <w:color w:val="auto"/>
          <w:highlight w:val="none"/>
        </w:rPr>
      </w:pPr>
      <w:r>
        <w:rPr>
          <w:rFonts w:hint="eastAsia" w:ascii="宋体" w:hAnsi="宋体"/>
          <w:bCs/>
          <w:color w:val="auto"/>
          <w:highlight w:val="none"/>
        </w:rPr>
        <w:t>日期：</w:t>
      </w:r>
      <w:r>
        <w:rPr>
          <w:rFonts w:hint="eastAsia" w:ascii="宋体" w:hAnsi="宋体" w:cs="宋体"/>
          <w:color w:val="auto"/>
          <w:highlight w:val="none"/>
        </w:rPr>
        <w:t xml:space="preserve">    年     月     日</w:t>
      </w:r>
    </w:p>
    <w:p w14:paraId="231E920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hint="eastAsia"/>
          <w:color w:val="auto"/>
          <w:highlight w:val="none"/>
        </w:rPr>
      </w:pPr>
      <w:r>
        <w:rPr>
          <w:rFonts w:hint="eastAsia"/>
          <w:color w:val="auto"/>
          <w:highlight w:val="none"/>
        </w:rPr>
        <w:t xml:space="preserve">                         </w:t>
      </w:r>
    </w:p>
    <w:p w14:paraId="281F206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hint="eastAsia"/>
          <w:color w:val="auto"/>
          <w:highlight w:val="none"/>
        </w:rPr>
      </w:pPr>
      <w:r>
        <w:rPr>
          <w:color w:val="auto"/>
          <w:highlight w:val="none"/>
        </w:rPr>
        <w:t> </w:t>
      </w:r>
    </w:p>
    <w:p w14:paraId="4FD7CE77">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hint="eastAsia"/>
          <w:color w:val="auto"/>
          <w:highlight w:val="none"/>
        </w:rPr>
      </w:pPr>
    </w:p>
    <w:p w14:paraId="52C138D5">
      <w:pPr>
        <w:keepNext/>
        <w:keepLines/>
        <w:numPr>
          <w:ilvl w:val="0"/>
          <w:numId w:val="0"/>
        </w:numPr>
        <w:spacing w:before="360" w:after="200" w:line="360" w:lineRule="auto"/>
        <w:ind w:firstLine="0"/>
        <w:jc w:val="both"/>
        <w:outlineLvl w:val="1"/>
        <w:rPr>
          <w:rFonts w:hint="eastAsia" w:ascii="宋体" w:hAnsi="宋体" w:eastAsia="宋体" w:cs="宋体"/>
          <w:i/>
          <w:color w:val="auto"/>
          <w:sz w:val="36"/>
          <w:szCs w:val="36"/>
          <w:highlight w:val="none"/>
          <w:u w:val="single"/>
          <w:lang w:eastAsia="zh-CN"/>
        </w:rPr>
      </w:pPr>
      <w:r>
        <w:rPr>
          <w:rFonts w:hint="eastAsia" w:ascii="宋体" w:hAnsi="宋体" w:eastAsia="宋体" w:cs="宋体"/>
          <w:color w:val="auto"/>
          <w:sz w:val="24"/>
          <w:szCs w:val="24"/>
          <w:highlight w:val="none"/>
          <w:lang w:val="en-US" w:eastAsia="zh-CN"/>
        </w:rPr>
        <w:t>（注：如是联合体投标，</w:t>
      </w:r>
      <w:r>
        <w:rPr>
          <w:rFonts w:hint="eastAsia" w:ascii="宋体" w:hAnsi="宋体" w:eastAsia="宋体" w:cs="宋体"/>
          <w:color w:val="auto"/>
          <w:sz w:val="24"/>
          <w:szCs w:val="24"/>
          <w:highlight w:val="none"/>
        </w:rPr>
        <w:t>联合体各成员单位均须提供</w:t>
      </w:r>
      <w:r>
        <w:rPr>
          <w:rFonts w:hint="eastAsia" w:ascii="宋体" w:hAnsi="宋体" w:eastAsia="宋体" w:cs="宋体"/>
          <w:color w:val="auto"/>
          <w:sz w:val="24"/>
          <w:szCs w:val="24"/>
          <w:highlight w:val="none"/>
          <w:lang w:val="en-US" w:eastAsia="zh-CN"/>
        </w:rPr>
        <w:t>）</w:t>
      </w:r>
    </w:p>
    <w:p w14:paraId="13E3E350">
      <w:pPr>
        <w:rPr>
          <w:rFonts w:hint="eastAsia" w:ascii="黑体" w:hAnsi="宋体" w:eastAsia="黑体" w:cs="黑体"/>
          <w:i/>
          <w:iCs/>
          <w:color w:val="auto"/>
          <w:sz w:val="32"/>
          <w:szCs w:val="32"/>
          <w:highlight w:val="none"/>
          <w:u w:val="single"/>
        </w:rPr>
      </w:pPr>
    </w:p>
    <w:p w14:paraId="758FA406">
      <w:pPr>
        <w:rPr>
          <w:rFonts w:hint="eastAsia" w:ascii="黑体" w:eastAsia="黑体" w:cs="黑体"/>
          <w:color w:val="auto"/>
          <w:sz w:val="32"/>
          <w:szCs w:val="32"/>
          <w:highlight w:val="none"/>
        </w:rPr>
      </w:pPr>
      <w:r>
        <w:rPr>
          <w:rFonts w:hint="eastAsia" w:ascii="黑体" w:eastAsia="黑体" w:cs="黑体"/>
          <w:color w:val="auto"/>
          <w:sz w:val="32"/>
          <w:szCs w:val="32"/>
          <w:highlight w:val="none"/>
        </w:rPr>
        <w:br w:type="page"/>
      </w:r>
    </w:p>
    <w:p w14:paraId="52B2DB99">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outlineLvl w:val="1"/>
        <w:rPr>
          <w:rFonts w:hint="eastAsia" w:ascii="黑体" w:eastAsia="黑体" w:cs="黑体"/>
          <w:color w:val="auto"/>
          <w:sz w:val="32"/>
          <w:szCs w:val="32"/>
          <w:highlight w:val="none"/>
        </w:rPr>
      </w:pPr>
      <w:r>
        <w:rPr>
          <w:rFonts w:hint="eastAsia" w:ascii="黑体" w:eastAsia="黑体" w:cs="黑体"/>
          <w:color w:val="auto"/>
          <w:sz w:val="32"/>
          <w:szCs w:val="32"/>
          <w:highlight w:val="none"/>
        </w:rPr>
        <w:t>五、参加政府采购活动前 3 年内在经营活动中没有重大违法记录的书面声明</w:t>
      </w:r>
    </w:p>
    <w:p w14:paraId="27B3B1F2">
      <w:pPr>
        <w:spacing w:line="460" w:lineRule="exact"/>
        <w:ind w:firstLine="0"/>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w:t>
      </w:r>
    </w:p>
    <w:p w14:paraId="4AE075E9">
      <w:pPr>
        <w:spacing w:line="460" w:lineRule="exact"/>
        <w:ind w:firstLine="0"/>
        <w:jc w:val="center"/>
        <w:rPr>
          <w:rFonts w:hint="eastAsia" w:ascii="宋体" w:hAnsi="宋体"/>
          <w:b/>
          <w:bCs/>
          <w:color w:val="auto"/>
          <w:sz w:val="44"/>
          <w:szCs w:val="44"/>
          <w:highlight w:val="none"/>
        </w:rPr>
      </w:pPr>
      <w:r>
        <w:rPr>
          <w:rFonts w:hint="eastAsia" w:ascii="宋体" w:hAnsi="宋体"/>
          <w:b/>
          <w:bCs/>
          <w:color w:val="auto"/>
          <w:sz w:val="44"/>
          <w:szCs w:val="44"/>
          <w:highlight w:val="none"/>
        </w:rPr>
        <w:t>声  明</w:t>
      </w:r>
    </w:p>
    <w:p w14:paraId="3D40AB1A">
      <w:pPr>
        <w:rPr>
          <w:color w:val="auto"/>
          <w:highlight w:val="none"/>
        </w:rPr>
      </w:pPr>
      <w:r>
        <w:rPr>
          <w:rFonts w:hint="eastAsia" w:ascii="宋体" w:hAnsi="宋体" w:cs="宋体"/>
          <w:b/>
          <w:bCs/>
          <w:color w:val="auto"/>
          <w:highlight w:val="none"/>
        </w:rPr>
        <w:t xml:space="preserve"> </w:t>
      </w:r>
      <w:r>
        <w:rPr>
          <w:rFonts w:hint="eastAsia" w:ascii="宋体" w:hAnsi="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172E74B9">
      <w:pPr>
        <w:spacing w:line="460" w:lineRule="exact"/>
        <w:ind w:firstLine="481"/>
        <w:rPr>
          <w:rFonts w:hint="eastAsia" w:ascii="宋体" w:hAnsi="宋体"/>
          <w:bCs/>
          <w:color w:val="auto"/>
          <w:highlight w:val="none"/>
        </w:rPr>
      </w:pPr>
    </w:p>
    <w:p w14:paraId="3AD66B94">
      <w:pPr>
        <w:spacing w:line="460" w:lineRule="exact"/>
        <w:ind w:firstLine="481"/>
        <w:rPr>
          <w:rFonts w:hint="eastAsia" w:ascii="宋体" w:hAnsi="宋体"/>
          <w:bCs/>
          <w:color w:val="auto"/>
          <w:highlight w:val="none"/>
        </w:rPr>
      </w:pPr>
      <w:r>
        <w:rPr>
          <w:rFonts w:hint="eastAsia" w:ascii="宋体" w:hAnsi="宋体"/>
          <w:bCs/>
          <w:color w:val="auto"/>
          <w:highlight w:val="none"/>
        </w:rPr>
        <w:t xml:space="preserve">供应商（公章）：（加盖CA电子公章）                    </w:t>
      </w:r>
    </w:p>
    <w:p w14:paraId="2DAB9FC5">
      <w:pPr>
        <w:spacing w:line="460" w:lineRule="exact"/>
        <w:ind w:firstLine="481"/>
        <w:rPr>
          <w:rFonts w:hint="eastAsia" w:ascii="宋体" w:hAnsi="宋体"/>
          <w:bCs/>
          <w:color w:val="auto"/>
          <w:highlight w:val="none"/>
        </w:rPr>
      </w:pPr>
      <w:r>
        <w:rPr>
          <w:rFonts w:hint="eastAsia" w:ascii="宋体" w:hAnsi="宋体"/>
          <w:bCs/>
          <w:color w:val="auto"/>
          <w:highlight w:val="none"/>
        </w:rPr>
        <w:t xml:space="preserve"> </w:t>
      </w:r>
    </w:p>
    <w:p w14:paraId="2B6D9B84">
      <w:pPr>
        <w:spacing w:line="460" w:lineRule="exact"/>
        <w:ind w:firstLine="481"/>
        <w:rPr>
          <w:rFonts w:hint="eastAsia" w:ascii="宋体" w:hAnsi="宋体"/>
          <w:bCs/>
          <w:color w:val="auto"/>
          <w:highlight w:val="none"/>
        </w:rPr>
      </w:pPr>
      <w:r>
        <w:rPr>
          <w:rFonts w:hint="eastAsia" w:ascii="宋体" w:hAnsi="宋体"/>
          <w:bCs/>
          <w:color w:val="auto"/>
          <w:highlight w:val="none"/>
        </w:rPr>
        <w:t>法定代表人或其委托代理人（签名或签章）：</w:t>
      </w:r>
    </w:p>
    <w:p w14:paraId="61B16955">
      <w:pPr>
        <w:spacing w:line="460" w:lineRule="exact"/>
        <w:ind w:firstLine="481"/>
        <w:rPr>
          <w:rFonts w:hint="eastAsia" w:ascii="宋体" w:hAnsi="宋体"/>
          <w:bCs/>
          <w:color w:val="auto"/>
          <w:highlight w:val="none"/>
        </w:rPr>
      </w:pPr>
      <w:r>
        <w:rPr>
          <w:rFonts w:hint="eastAsia" w:ascii="宋体" w:hAnsi="宋体"/>
          <w:bCs/>
          <w:color w:val="auto"/>
          <w:highlight w:val="none"/>
        </w:rPr>
        <w:t xml:space="preserve">   </w:t>
      </w:r>
    </w:p>
    <w:p w14:paraId="66E95AA6">
      <w:pPr>
        <w:spacing w:line="460" w:lineRule="exact"/>
        <w:ind w:firstLine="481"/>
        <w:rPr>
          <w:rFonts w:hint="eastAsia" w:ascii="宋体" w:hAnsi="宋体"/>
          <w:bCs/>
          <w:color w:val="auto"/>
          <w:highlight w:val="none"/>
        </w:rPr>
      </w:pPr>
      <w:r>
        <w:rPr>
          <w:rFonts w:hint="eastAsia" w:ascii="宋体" w:hAnsi="宋体"/>
          <w:bCs/>
          <w:color w:val="auto"/>
          <w:highlight w:val="none"/>
        </w:rPr>
        <w:t>日期：    年  月  日</w:t>
      </w:r>
    </w:p>
    <w:p w14:paraId="73C1539A">
      <w:pPr>
        <w:spacing w:line="440" w:lineRule="exact"/>
        <w:ind w:firstLine="480"/>
        <w:rPr>
          <w:rFonts w:hint="eastAsia" w:ascii="宋体" w:hAnsi="宋体"/>
          <w:i/>
          <w:color w:val="auto"/>
          <w:szCs w:val="21"/>
          <w:highlight w:val="none"/>
          <w:u w:val="single"/>
        </w:rPr>
      </w:pPr>
    </w:p>
    <w:p w14:paraId="1BD6A9EF">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hint="eastAsia" w:ascii="黑体" w:eastAsia="黑体" w:cs="黑体"/>
          <w:i/>
          <w:iCs/>
          <w:color w:val="auto"/>
          <w:sz w:val="32"/>
          <w:szCs w:val="32"/>
          <w:highlight w:val="none"/>
          <w:u w:val="single"/>
        </w:rPr>
      </w:pPr>
      <w:r>
        <w:rPr>
          <w:color w:val="auto"/>
          <w:highlight w:val="none"/>
        </w:rPr>
        <w:t> </w:t>
      </w:r>
    </w:p>
    <w:p w14:paraId="258FC588">
      <w:pPr>
        <w:keepNext/>
        <w:keepLines/>
        <w:numPr>
          <w:ilvl w:val="0"/>
          <w:numId w:val="0"/>
        </w:numPr>
        <w:spacing w:before="360" w:after="200" w:line="360" w:lineRule="auto"/>
        <w:ind w:firstLine="0"/>
        <w:jc w:val="both"/>
        <w:outlineLvl w:val="1"/>
        <w:rPr>
          <w:rFonts w:hint="eastAsia" w:ascii="宋体" w:hAnsi="宋体" w:eastAsia="宋体" w:cs="宋体"/>
          <w:i/>
          <w:color w:val="auto"/>
          <w:sz w:val="36"/>
          <w:szCs w:val="36"/>
          <w:highlight w:val="none"/>
          <w:u w:val="single"/>
          <w:lang w:eastAsia="zh-CN"/>
        </w:rPr>
      </w:pPr>
      <w:r>
        <w:rPr>
          <w:rFonts w:hint="eastAsia" w:ascii="宋体" w:hAnsi="宋体" w:eastAsia="宋体" w:cs="宋体"/>
          <w:color w:val="auto"/>
          <w:sz w:val="24"/>
          <w:szCs w:val="24"/>
          <w:highlight w:val="none"/>
          <w:lang w:val="en-US" w:eastAsia="zh-CN"/>
        </w:rPr>
        <w:t>（注：如是联合体投标，</w:t>
      </w:r>
      <w:r>
        <w:rPr>
          <w:rFonts w:hint="eastAsia" w:ascii="宋体" w:hAnsi="宋体" w:eastAsia="宋体" w:cs="宋体"/>
          <w:color w:val="auto"/>
          <w:sz w:val="24"/>
          <w:szCs w:val="24"/>
          <w:highlight w:val="none"/>
        </w:rPr>
        <w:t>联合体各成员单位均须提供</w:t>
      </w:r>
      <w:r>
        <w:rPr>
          <w:rFonts w:hint="eastAsia" w:ascii="宋体" w:hAnsi="宋体" w:eastAsia="宋体" w:cs="宋体"/>
          <w:color w:val="auto"/>
          <w:sz w:val="24"/>
          <w:szCs w:val="24"/>
          <w:highlight w:val="none"/>
          <w:lang w:val="en-US" w:eastAsia="zh-CN"/>
        </w:rPr>
        <w:t>）</w:t>
      </w:r>
    </w:p>
    <w:p w14:paraId="1ABF847A">
      <w:pPr>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p>
    <w:p w14:paraId="3DF7FE1D">
      <w:pPr>
        <w:ind w:firstLine="0"/>
        <w:jc w:val="center"/>
        <w:outlineLvl w:val="1"/>
        <w:rPr>
          <w:rFonts w:hint="eastAsia" w:ascii="黑体" w:hAnsi="宋体" w:eastAsia="黑体" w:cs="黑体"/>
          <w:color w:val="auto"/>
          <w:sz w:val="32"/>
          <w:szCs w:val="32"/>
          <w:highlight w:val="none"/>
          <w:u w:val="single"/>
        </w:rPr>
      </w:pPr>
      <w:r>
        <w:rPr>
          <w:rFonts w:hint="eastAsia" w:ascii="黑体" w:hAnsi="宋体" w:eastAsia="黑体" w:cs="黑体"/>
          <w:color w:val="auto"/>
          <w:sz w:val="32"/>
          <w:szCs w:val="32"/>
          <w:highlight w:val="none"/>
          <w:u w:val="single"/>
        </w:rPr>
        <w:t>六、法人授权书</w:t>
      </w:r>
    </w:p>
    <w:p w14:paraId="53A8FCBE">
      <w:pPr>
        <w:ind w:firstLine="0"/>
        <w:jc w:val="center"/>
        <w:rPr>
          <w:rFonts w:hint="eastAsia" w:ascii="黑体" w:hAnsi="宋体" w:eastAsia="黑体" w:cs="黑体"/>
          <w:i/>
          <w:iCs/>
          <w:color w:val="auto"/>
          <w:sz w:val="32"/>
          <w:szCs w:val="32"/>
          <w:highlight w:val="none"/>
          <w:u w:val="single"/>
        </w:rPr>
      </w:pPr>
    </w:p>
    <w:p w14:paraId="22713985">
      <w:pPr>
        <w:jc w:val="center"/>
        <w:rPr>
          <w:rFonts w:hint="eastAsia" w:ascii="宋体" w:hAnsi="宋体"/>
          <w:b/>
          <w:color w:val="auto"/>
          <w:sz w:val="36"/>
          <w:szCs w:val="36"/>
          <w:highlight w:val="none"/>
        </w:rPr>
      </w:pPr>
      <w:r>
        <w:rPr>
          <w:rFonts w:hint="eastAsia" w:ascii="宋体" w:hAnsi="宋体"/>
          <w:b/>
          <w:color w:val="auto"/>
          <w:sz w:val="36"/>
          <w:szCs w:val="36"/>
          <w:highlight w:val="none"/>
        </w:rPr>
        <w:t>授权委托书</w:t>
      </w:r>
    </w:p>
    <w:p w14:paraId="4443ABBF">
      <w:pPr>
        <w:rPr>
          <w:rFonts w:ascii="Calibri" w:hAnsi="Calibri"/>
          <w:color w:val="auto"/>
          <w:highlight w:val="none"/>
        </w:rPr>
      </w:pPr>
      <w:r>
        <w:rPr>
          <w:rFonts w:ascii="Calibri" w:hAnsi="Calibri"/>
          <w:color w:val="auto"/>
          <w:highlight w:val="none"/>
        </w:rPr>
        <w:t>致：</w:t>
      </w:r>
      <w:r>
        <w:rPr>
          <w:rFonts w:hint="eastAsia" w:ascii="Calibri" w:hAnsi="Calibri"/>
          <w:color w:val="auto"/>
          <w:highlight w:val="none"/>
          <w:u w:val="single"/>
        </w:rPr>
        <w:t>采购单位</w:t>
      </w:r>
    </w:p>
    <w:p w14:paraId="0C3BCD27">
      <w:pPr>
        <w:ind w:firstLine="420"/>
        <w:jc w:val="left"/>
        <w:rPr>
          <w:rFonts w:ascii="Calibri" w:hAnsi="Calibri"/>
          <w:color w:val="auto"/>
          <w:highlight w:val="none"/>
        </w:rPr>
      </w:pPr>
      <w:r>
        <w:rPr>
          <w:rFonts w:hint="eastAsia" w:ascii="Calibri" w:hAnsi="Calibri"/>
          <w:color w:val="auto"/>
          <w:highlight w:val="none"/>
        </w:rPr>
        <w:t>本人</w:t>
      </w:r>
      <w:r>
        <w:rPr>
          <w:rFonts w:hint="eastAsia" w:ascii="Calibri" w:hAnsi="Calibri"/>
          <w:color w:val="auto"/>
          <w:highlight w:val="none"/>
          <w:u w:val="single"/>
        </w:rPr>
        <w:t xml:space="preserve"> </w:t>
      </w:r>
      <w:r>
        <w:rPr>
          <w:rFonts w:ascii="Calibri" w:hAnsi="Calibri"/>
          <w:color w:val="auto"/>
          <w:highlight w:val="none"/>
          <w:u w:val="single"/>
        </w:rPr>
        <w:t>（</w:t>
      </w:r>
      <w:r>
        <w:rPr>
          <w:rFonts w:hint="eastAsia" w:ascii="Calibri" w:hAnsi="Calibri"/>
          <w:color w:val="auto"/>
          <w:highlight w:val="none"/>
          <w:u w:val="single"/>
        </w:rPr>
        <w:t>姓名</w:t>
      </w:r>
      <w:r>
        <w:rPr>
          <w:rFonts w:ascii="Calibri" w:hAnsi="Calibri"/>
          <w:color w:val="auto"/>
          <w:highlight w:val="none"/>
          <w:u w:val="single"/>
        </w:rPr>
        <w:t>）</w:t>
      </w:r>
      <w:r>
        <w:rPr>
          <w:rFonts w:hint="eastAsia" w:ascii="Calibri" w:hAnsi="Calibri"/>
          <w:color w:val="auto"/>
          <w:highlight w:val="none"/>
          <w:u w:val="single"/>
        </w:rPr>
        <w:t xml:space="preserve"> </w:t>
      </w:r>
      <w:r>
        <w:rPr>
          <w:rFonts w:hint="eastAsia" w:ascii="Calibri" w:hAnsi="Calibri"/>
          <w:color w:val="auto"/>
          <w:highlight w:val="none"/>
        </w:rPr>
        <w:t>系</w:t>
      </w:r>
      <w:r>
        <w:rPr>
          <w:rFonts w:hint="eastAsia" w:ascii="Calibri" w:hAnsi="Calibri"/>
          <w:color w:val="auto"/>
          <w:highlight w:val="none"/>
          <w:u w:val="single"/>
        </w:rPr>
        <w:t xml:space="preserve"> </w:t>
      </w:r>
      <w:r>
        <w:rPr>
          <w:rFonts w:ascii="Calibri" w:hAnsi="Calibri"/>
          <w:color w:val="auto"/>
          <w:highlight w:val="none"/>
          <w:u w:val="single"/>
        </w:rPr>
        <w:t>（</w:t>
      </w:r>
      <w:r>
        <w:rPr>
          <w:rFonts w:hint="eastAsia" w:ascii="Calibri" w:hAnsi="Calibri"/>
          <w:color w:val="auto"/>
          <w:highlight w:val="none"/>
          <w:u w:val="single"/>
        </w:rPr>
        <w:t>供应商名称</w:t>
      </w:r>
      <w:r>
        <w:rPr>
          <w:rFonts w:ascii="Calibri" w:hAnsi="Calibri"/>
          <w:color w:val="auto"/>
          <w:highlight w:val="none"/>
          <w:u w:val="single"/>
        </w:rPr>
        <w:t>）</w:t>
      </w:r>
      <w:r>
        <w:rPr>
          <w:rFonts w:hint="eastAsia" w:ascii="Calibri" w:hAnsi="Calibri"/>
          <w:color w:val="auto"/>
          <w:highlight w:val="none"/>
          <w:u w:val="single"/>
        </w:rPr>
        <w:t xml:space="preserve"> </w:t>
      </w:r>
      <w:r>
        <w:rPr>
          <w:rFonts w:hint="eastAsia" w:ascii="Calibri" w:hAnsi="Calibri"/>
          <w:color w:val="auto"/>
          <w:highlight w:val="none"/>
        </w:rPr>
        <w:t>的</w:t>
      </w:r>
      <w:r>
        <w:rPr>
          <w:rFonts w:ascii="Calibri" w:hAnsi="Calibri"/>
          <w:color w:val="auto"/>
          <w:highlight w:val="none"/>
        </w:rPr>
        <w:t>法定代表人</w:t>
      </w:r>
      <w:r>
        <w:rPr>
          <w:rFonts w:hint="eastAsia" w:ascii="Calibri" w:hAnsi="Calibri"/>
          <w:color w:val="auto"/>
          <w:highlight w:val="none"/>
        </w:rPr>
        <w:t>，</w:t>
      </w:r>
      <w:r>
        <w:rPr>
          <w:rFonts w:ascii="Calibri" w:hAnsi="Calibri"/>
          <w:color w:val="auto"/>
          <w:highlight w:val="none"/>
        </w:rPr>
        <w:t>现委托</w:t>
      </w:r>
      <w:r>
        <w:rPr>
          <w:rFonts w:hint="eastAsia" w:ascii="Calibri" w:hAnsi="Calibri"/>
          <w:color w:val="auto"/>
          <w:highlight w:val="none"/>
          <w:u w:val="single"/>
        </w:rPr>
        <w:t xml:space="preserve"> （姓名</w:t>
      </w:r>
      <w:r>
        <w:rPr>
          <w:rFonts w:ascii="Calibri" w:hAnsi="Calibri"/>
          <w:color w:val="auto"/>
          <w:highlight w:val="none"/>
          <w:u w:val="single"/>
        </w:rPr>
        <w:t>）</w:t>
      </w:r>
      <w:r>
        <w:rPr>
          <w:rFonts w:hint="eastAsia" w:ascii="Calibri" w:hAnsi="Calibri"/>
          <w:color w:val="auto"/>
          <w:highlight w:val="none"/>
          <w:u w:val="single"/>
        </w:rPr>
        <w:t xml:space="preserve"> </w:t>
      </w:r>
      <w:r>
        <w:rPr>
          <w:rFonts w:hint="eastAsia" w:ascii="Calibri" w:hAnsi="Calibri"/>
          <w:color w:val="auto"/>
          <w:highlight w:val="none"/>
        </w:rPr>
        <w:t>为</w:t>
      </w:r>
      <w:r>
        <w:rPr>
          <w:rFonts w:ascii="Calibri" w:hAnsi="Calibri"/>
          <w:color w:val="auto"/>
          <w:highlight w:val="none"/>
        </w:rPr>
        <w:t>我方代理人。</w:t>
      </w:r>
      <w:r>
        <w:rPr>
          <w:rFonts w:hint="eastAsia" w:ascii="Calibri" w:hAnsi="Calibri"/>
          <w:color w:val="auto"/>
          <w:highlight w:val="none"/>
        </w:rPr>
        <w:t>代理人根据</w:t>
      </w:r>
      <w:r>
        <w:rPr>
          <w:rFonts w:ascii="Calibri" w:hAnsi="Calibri"/>
          <w:color w:val="auto"/>
          <w:highlight w:val="none"/>
        </w:rPr>
        <w:t>授权，以我方名义签署、澄清确认、提交、撤回、修改</w:t>
      </w:r>
      <w:r>
        <w:rPr>
          <w:rFonts w:hint="eastAsia" w:ascii="Calibri" w:hAnsi="Calibri"/>
          <w:color w:val="auto"/>
          <w:highlight w:val="none"/>
          <w:u w:val="single"/>
        </w:rPr>
        <w:t xml:space="preserve"> （</w:t>
      </w:r>
      <w:r>
        <w:rPr>
          <w:rFonts w:hint="eastAsia"/>
          <w:color w:val="auto"/>
          <w:highlight w:val="none"/>
          <w:u w:val="single"/>
        </w:rPr>
        <w:t>项目</w:t>
      </w:r>
      <w:r>
        <w:rPr>
          <w:rFonts w:hint="eastAsia" w:ascii="Calibri" w:hAnsi="Calibri"/>
          <w:color w:val="auto"/>
          <w:highlight w:val="none"/>
          <w:u w:val="single"/>
        </w:rPr>
        <w:t xml:space="preserve">名称） </w:t>
      </w:r>
      <w:r>
        <w:rPr>
          <w:rFonts w:hint="eastAsia" w:ascii="Calibri" w:hAnsi="Calibri"/>
          <w:color w:val="auto"/>
          <w:highlight w:val="none"/>
        </w:rPr>
        <w:t>项目（</w:t>
      </w:r>
      <w:r>
        <w:rPr>
          <w:rFonts w:hint="eastAsia"/>
          <w:color w:val="auto"/>
          <w:highlight w:val="none"/>
        </w:rPr>
        <w:t>项目</w:t>
      </w:r>
      <w:r>
        <w:rPr>
          <w:rFonts w:hint="eastAsia" w:ascii="Calibri" w:hAnsi="Calibri"/>
          <w:color w:val="auto"/>
          <w:highlight w:val="none"/>
        </w:rPr>
        <w:t>编号：</w:t>
      </w:r>
      <w:r>
        <w:rPr>
          <w:rFonts w:hint="eastAsia" w:ascii="Calibri" w:hAnsi="Calibri"/>
          <w:color w:val="auto"/>
          <w:highlight w:val="none"/>
          <w:u w:val="single"/>
        </w:rPr>
        <w:t xml:space="preserve">         </w:t>
      </w:r>
      <w:r>
        <w:rPr>
          <w:rFonts w:hint="eastAsia" w:ascii="Calibri" w:hAnsi="Calibri"/>
          <w:color w:val="auto"/>
          <w:highlight w:val="none"/>
        </w:rPr>
        <w:t>）投标文件和</w:t>
      </w:r>
      <w:r>
        <w:rPr>
          <w:rFonts w:ascii="Calibri" w:hAnsi="Calibri"/>
          <w:color w:val="auto"/>
          <w:highlight w:val="none"/>
        </w:rPr>
        <w:t>处理有关事宜，其法律后果由我方承担。</w:t>
      </w:r>
    </w:p>
    <w:p w14:paraId="43025255">
      <w:pPr>
        <w:ind w:firstLine="420"/>
        <w:jc w:val="left"/>
        <w:rPr>
          <w:rFonts w:ascii="Calibri" w:hAnsi="Calibri"/>
          <w:color w:val="auto"/>
          <w:highlight w:val="none"/>
        </w:rPr>
      </w:pPr>
      <w:r>
        <w:rPr>
          <w:rFonts w:hint="eastAsia" w:ascii="Calibri" w:hAnsi="Calibri"/>
          <w:color w:val="auto"/>
          <w:highlight w:val="none"/>
        </w:rPr>
        <w:t>委托</w:t>
      </w:r>
      <w:r>
        <w:rPr>
          <w:rFonts w:ascii="Calibri" w:hAnsi="Calibri"/>
          <w:color w:val="auto"/>
          <w:highlight w:val="none"/>
        </w:rPr>
        <w:t>期限：自本</w:t>
      </w:r>
      <w:r>
        <w:rPr>
          <w:rFonts w:hint="eastAsia" w:ascii="Calibri" w:hAnsi="Calibri"/>
          <w:color w:val="auto"/>
          <w:highlight w:val="none"/>
        </w:rPr>
        <w:t>授权</w:t>
      </w:r>
      <w:r>
        <w:rPr>
          <w:rFonts w:ascii="Calibri" w:hAnsi="Calibri"/>
          <w:color w:val="auto"/>
          <w:highlight w:val="none"/>
        </w:rPr>
        <w:t>委托书签署之日起至</w:t>
      </w:r>
      <w:r>
        <w:rPr>
          <w:rFonts w:hint="eastAsia" w:ascii="Calibri" w:hAnsi="Calibri"/>
          <w:color w:val="auto"/>
          <w:highlight w:val="none"/>
        </w:rPr>
        <w:t>响应</w:t>
      </w:r>
      <w:r>
        <w:rPr>
          <w:rFonts w:ascii="Calibri" w:hAnsi="Calibri"/>
          <w:color w:val="auto"/>
          <w:highlight w:val="none"/>
        </w:rPr>
        <w:t>有效期</w:t>
      </w:r>
      <w:r>
        <w:rPr>
          <w:rFonts w:hint="eastAsia" w:ascii="Calibri" w:hAnsi="Calibri"/>
          <w:color w:val="auto"/>
          <w:highlight w:val="none"/>
        </w:rPr>
        <w:t>届满</w:t>
      </w:r>
      <w:r>
        <w:rPr>
          <w:rFonts w:ascii="Calibri" w:hAnsi="Calibri"/>
          <w:color w:val="auto"/>
          <w:highlight w:val="none"/>
        </w:rPr>
        <w:t>之日止。</w:t>
      </w:r>
    </w:p>
    <w:p w14:paraId="70E2180E">
      <w:pPr>
        <w:ind w:firstLine="420"/>
        <w:jc w:val="left"/>
        <w:rPr>
          <w:rFonts w:ascii="Calibri" w:hAnsi="Calibri"/>
          <w:color w:val="auto"/>
          <w:highlight w:val="none"/>
        </w:rPr>
      </w:pPr>
      <w:r>
        <w:rPr>
          <w:rFonts w:hint="eastAsia" w:ascii="Calibri" w:hAnsi="Calibri"/>
          <w:color w:val="auto"/>
          <w:highlight w:val="none"/>
        </w:rPr>
        <w:t>代理人</w:t>
      </w:r>
      <w:r>
        <w:rPr>
          <w:rFonts w:ascii="Calibri" w:hAnsi="Calibri"/>
          <w:color w:val="auto"/>
          <w:highlight w:val="none"/>
        </w:rPr>
        <w:t>无转委托权。</w:t>
      </w:r>
    </w:p>
    <w:p w14:paraId="542D2DC3">
      <w:pPr>
        <w:ind w:firstLine="420"/>
        <w:jc w:val="left"/>
        <w:rPr>
          <w:rFonts w:ascii="Calibri" w:hAnsi="Calibri"/>
          <w:color w:val="auto"/>
          <w:highlight w:val="none"/>
        </w:rPr>
      </w:pPr>
    </w:p>
    <w:p w14:paraId="02FB9FDB">
      <w:pPr>
        <w:rPr>
          <w:rFonts w:ascii="Calibri" w:hAnsi="Calibri"/>
          <w:color w:val="auto"/>
          <w:highlight w:val="none"/>
        </w:rPr>
      </w:pPr>
      <w:r>
        <w:rPr>
          <w:rFonts w:hint="eastAsia" w:ascii="Calibri" w:hAnsi="Calibri"/>
          <w:color w:val="auto"/>
          <w:highlight w:val="none"/>
        </w:rPr>
        <w:t>供应商名称</w:t>
      </w:r>
      <w:r>
        <w:rPr>
          <w:rFonts w:ascii="Calibri" w:hAnsi="Calibri"/>
          <w:color w:val="auto"/>
          <w:highlight w:val="none"/>
        </w:rPr>
        <w:t>（加盖公章）：</w:t>
      </w:r>
      <w:r>
        <w:rPr>
          <w:rFonts w:hint="eastAsia" w:ascii="Calibri" w:hAnsi="Calibri"/>
          <w:color w:val="auto"/>
          <w:highlight w:val="none"/>
          <w:u w:val="single"/>
        </w:rPr>
        <w:t xml:space="preserve">             </w:t>
      </w:r>
    </w:p>
    <w:p w14:paraId="50AD1605">
      <w:pPr>
        <w:rPr>
          <w:rFonts w:ascii="Calibri" w:hAnsi="Calibri"/>
          <w:color w:val="auto"/>
          <w:highlight w:val="none"/>
        </w:rPr>
      </w:pPr>
      <w:r>
        <w:rPr>
          <w:rFonts w:ascii="Calibri" w:hAnsi="Calibri"/>
          <w:color w:val="auto"/>
          <w:highlight w:val="none"/>
        </w:rPr>
        <w:t>法定代表人（签字</w:t>
      </w:r>
      <w:r>
        <w:rPr>
          <w:rFonts w:hint="eastAsia" w:ascii="Calibri" w:hAnsi="Calibri"/>
          <w:color w:val="auto"/>
          <w:highlight w:val="none"/>
        </w:rPr>
        <w:t>、签章</w:t>
      </w:r>
      <w:r>
        <w:rPr>
          <w:rFonts w:ascii="Calibri" w:hAnsi="Calibri"/>
          <w:color w:val="auto"/>
          <w:highlight w:val="none"/>
        </w:rPr>
        <w:t>或</w:t>
      </w:r>
      <w:r>
        <w:rPr>
          <w:rFonts w:hint="eastAsia" w:ascii="Calibri" w:hAnsi="Calibri"/>
          <w:color w:val="auto"/>
          <w:highlight w:val="none"/>
        </w:rPr>
        <w:t>印鉴）</w:t>
      </w:r>
      <w:r>
        <w:rPr>
          <w:rFonts w:ascii="Calibri" w:hAnsi="Calibri"/>
          <w:color w:val="auto"/>
          <w:highlight w:val="none"/>
        </w:rPr>
        <w:t>：</w:t>
      </w:r>
      <w:r>
        <w:rPr>
          <w:rFonts w:hint="eastAsia" w:ascii="Calibri" w:hAnsi="Calibri"/>
          <w:color w:val="auto"/>
          <w:highlight w:val="none"/>
          <w:u w:val="single"/>
        </w:rPr>
        <w:t xml:space="preserve">             </w:t>
      </w:r>
    </w:p>
    <w:p w14:paraId="75015925">
      <w:pPr>
        <w:rPr>
          <w:rFonts w:ascii="Calibri" w:hAnsi="Calibri"/>
          <w:color w:val="auto"/>
          <w:highlight w:val="none"/>
        </w:rPr>
      </w:pPr>
      <w:r>
        <w:rPr>
          <w:rFonts w:hint="eastAsia" w:ascii="Calibri" w:hAnsi="Calibri"/>
          <w:color w:val="auto"/>
          <w:highlight w:val="none"/>
        </w:rPr>
        <w:t>委托代理</w:t>
      </w:r>
      <w:r>
        <w:rPr>
          <w:rFonts w:ascii="Calibri" w:hAnsi="Calibri"/>
          <w:color w:val="auto"/>
          <w:highlight w:val="none"/>
        </w:rPr>
        <w:t>人（签字</w:t>
      </w:r>
      <w:r>
        <w:rPr>
          <w:rFonts w:hint="eastAsia" w:ascii="Calibri" w:hAnsi="Calibri"/>
          <w:color w:val="auto"/>
          <w:highlight w:val="none"/>
        </w:rPr>
        <w:t>/签章</w:t>
      </w:r>
      <w:r>
        <w:rPr>
          <w:rFonts w:ascii="Calibri" w:hAnsi="Calibri"/>
          <w:color w:val="auto"/>
          <w:highlight w:val="none"/>
        </w:rPr>
        <w:t>）：</w:t>
      </w:r>
      <w:r>
        <w:rPr>
          <w:rFonts w:hint="eastAsia" w:ascii="Calibri" w:hAnsi="Calibri"/>
          <w:color w:val="auto"/>
          <w:highlight w:val="none"/>
          <w:u w:val="single"/>
        </w:rPr>
        <w:t xml:space="preserve">             </w:t>
      </w:r>
    </w:p>
    <w:p w14:paraId="39067467">
      <w:pPr>
        <w:rPr>
          <w:rFonts w:ascii="Calibri" w:hAnsi="Calibri"/>
          <w:color w:val="auto"/>
          <w:highlight w:val="none"/>
        </w:rPr>
      </w:pPr>
      <w:r>
        <w:rPr>
          <w:rFonts w:hint="eastAsia" w:ascii="Calibri" w:hAnsi="Calibri"/>
          <w:color w:val="auto"/>
          <w:highlight w:val="none"/>
        </w:rPr>
        <w:t>日期：    年     月     日</w:t>
      </w:r>
    </w:p>
    <w:p w14:paraId="6A085683">
      <w:pPr>
        <w:tabs>
          <w:tab w:val="left" w:pos="5580"/>
        </w:tabs>
        <w:ind w:firstLine="480"/>
        <w:rPr>
          <w:rFonts w:hint="eastAsia" w:ascii="宋体" w:hAnsi="宋体"/>
          <w:color w:val="auto"/>
          <w:szCs w:val="20"/>
          <w:highlight w:val="none"/>
        </w:rPr>
      </w:pPr>
    </w:p>
    <w:p w14:paraId="3E62F60A">
      <w:pPr>
        <w:tabs>
          <w:tab w:val="left" w:pos="5580"/>
        </w:tabs>
        <w:jc w:val="left"/>
        <w:rPr>
          <w:rFonts w:hint="eastAsia" w:ascii="宋体" w:hAnsi="宋体"/>
          <w:color w:val="auto"/>
          <w:szCs w:val="20"/>
          <w:highlight w:val="none"/>
        </w:rPr>
      </w:pPr>
      <w:r>
        <w:rPr>
          <w:rFonts w:ascii="宋体" w:hAnsi="宋体"/>
          <w:color w:val="auto"/>
          <w:szCs w:val="20"/>
          <w:highlight w:val="none"/>
        </w:rPr>
        <w:t>法定代表人有效期内的身份证</w:t>
      </w:r>
      <w:r>
        <w:rPr>
          <w:rFonts w:ascii="宋体" w:hAnsi="宋体"/>
          <w:b/>
          <w:color w:val="auto"/>
          <w:szCs w:val="20"/>
          <w:highlight w:val="none"/>
        </w:rPr>
        <w:t>正反面</w:t>
      </w:r>
      <w:r>
        <w:rPr>
          <w:rFonts w:ascii="宋体" w:hAnsi="宋体"/>
          <w:color w:val="auto"/>
          <w:szCs w:val="20"/>
          <w:highlight w:val="none"/>
        </w:rPr>
        <w:t>电子件：</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A1E5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3357C5D4">
            <w:pPr>
              <w:tabs>
                <w:tab w:val="left" w:pos="5580"/>
              </w:tabs>
              <w:jc w:val="left"/>
              <w:rPr>
                <w:rFonts w:hint="eastAsia" w:ascii="宋体" w:hAnsi="宋体"/>
                <w:color w:val="auto"/>
                <w:szCs w:val="20"/>
                <w:highlight w:val="none"/>
              </w:rPr>
            </w:pPr>
          </w:p>
          <w:p w14:paraId="67BACF57">
            <w:pPr>
              <w:tabs>
                <w:tab w:val="left" w:pos="5580"/>
              </w:tabs>
              <w:jc w:val="left"/>
              <w:rPr>
                <w:rFonts w:hint="eastAsia" w:ascii="宋体" w:hAnsi="宋体"/>
                <w:color w:val="auto"/>
                <w:szCs w:val="20"/>
                <w:highlight w:val="none"/>
              </w:rPr>
            </w:pPr>
          </w:p>
          <w:p w14:paraId="23FEE5B1">
            <w:pPr>
              <w:tabs>
                <w:tab w:val="left" w:pos="5580"/>
              </w:tabs>
              <w:jc w:val="left"/>
              <w:rPr>
                <w:rFonts w:hint="eastAsia" w:ascii="宋体" w:hAnsi="宋体"/>
                <w:color w:val="auto"/>
                <w:szCs w:val="20"/>
                <w:highlight w:val="none"/>
              </w:rPr>
            </w:pPr>
          </w:p>
        </w:tc>
        <w:tc>
          <w:tcPr>
            <w:tcW w:w="4536" w:type="dxa"/>
            <w:noWrap w:val="0"/>
          </w:tcPr>
          <w:p w14:paraId="14BED09D">
            <w:pPr>
              <w:tabs>
                <w:tab w:val="left" w:pos="5580"/>
              </w:tabs>
              <w:jc w:val="left"/>
              <w:rPr>
                <w:rFonts w:hint="eastAsia" w:ascii="宋体" w:hAnsi="宋体"/>
                <w:color w:val="auto"/>
                <w:szCs w:val="20"/>
                <w:highlight w:val="none"/>
              </w:rPr>
            </w:pPr>
          </w:p>
          <w:p w14:paraId="6FF8764B">
            <w:pPr>
              <w:tabs>
                <w:tab w:val="left" w:pos="5580"/>
              </w:tabs>
              <w:jc w:val="left"/>
              <w:rPr>
                <w:rFonts w:hint="eastAsia" w:ascii="宋体" w:hAnsi="宋体"/>
                <w:color w:val="auto"/>
                <w:szCs w:val="20"/>
                <w:highlight w:val="none"/>
              </w:rPr>
            </w:pPr>
          </w:p>
          <w:p w14:paraId="61B4AF15">
            <w:pPr>
              <w:tabs>
                <w:tab w:val="left" w:pos="5580"/>
              </w:tabs>
              <w:jc w:val="left"/>
              <w:rPr>
                <w:rFonts w:hint="eastAsia" w:ascii="宋体" w:hAnsi="宋体"/>
                <w:color w:val="auto"/>
                <w:szCs w:val="20"/>
                <w:highlight w:val="none"/>
              </w:rPr>
            </w:pPr>
          </w:p>
        </w:tc>
      </w:tr>
    </w:tbl>
    <w:p w14:paraId="65D95349">
      <w:pPr>
        <w:tabs>
          <w:tab w:val="left" w:pos="5580"/>
        </w:tabs>
        <w:jc w:val="left"/>
        <w:rPr>
          <w:rFonts w:hint="eastAsia" w:ascii="宋体" w:hAnsi="宋体"/>
          <w:color w:val="auto"/>
          <w:szCs w:val="20"/>
          <w:highlight w:val="none"/>
        </w:rPr>
      </w:pPr>
      <w:r>
        <w:rPr>
          <w:rFonts w:hint="eastAsia" w:ascii="宋体" w:hAnsi="宋体"/>
          <w:color w:val="auto"/>
          <w:szCs w:val="20"/>
          <w:highlight w:val="none"/>
        </w:rPr>
        <w:t>委托代理人</w:t>
      </w:r>
      <w:r>
        <w:rPr>
          <w:rFonts w:ascii="宋体" w:hAnsi="宋体"/>
          <w:color w:val="auto"/>
          <w:szCs w:val="20"/>
          <w:highlight w:val="none"/>
        </w:rPr>
        <w:t>有效期内的身份证</w:t>
      </w:r>
      <w:r>
        <w:rPr>
          <w:rFonts w:ascii="宋体" w:hAnsi="宋体"/>
          <w:b/>
          <w:color w:val="auto"/>
          <w:szCs w:val="20"/>
          <w:highlight w:val="none"/>
        </w:rPr>
        <w:t>正反面</w:t>
      </w:r>
      <w:r>
        <w:rPr>
          <w:rFonts w:ascii="宋体" w:hAnsi="宋体"/>
          <w:color w:val="auto"/>
          <w:szCs w:val="20"/>
          <w:highlight w:val="none"/>
        </w:rPr>
        <w:t>电子件：</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ED5D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5AA711FC">
            <w:pPr>
              <w:tabs>
                <w:tab w:val="left" w:pos="5580"/>
              </w:tabs>
              <w:jc w:val="left"/>
              <w:rPr>
                <w:rFonts w:hint="eastAsia" w:ascii="宋体" w:hAnsi="宋体"/>
                <w:color w:val="auto"/>
                <w:szCs w:val="20"/>
                <w:highlight w:val="none"/>
              </w:rPr>
            </w:pPr>
          </w:p>
          <w:p w14:paraId="7B58B5B7">
            <w:pPr>
              <w:tabs>
                <w:tab w:val="left" w:pos="5580"/>
              </w:tabs>
              <w:jc w:val="left"/>
              <w:rPr>
                <w:rFonts w:hint="eastAsia" w:ascii="宋体" w:hAnsi="宋体"/>
                <w:color w:val="auto"/>
                <w:szCs w:val="20"/>
                <w:highlight w:val="none"/>
              </w:rPr>
            </w:pPr>
          </w:p>
          <w:p w14:paraId="68039B6C">
            <w:pPr>
              <w:tabs>
                <w:tab w:val="left" w:pos="5580"/>
              </w:tabs>
              <w:jc w:val="left"/>
              <w:rPr>
                <w:rFonts w:hint="eastAsia" w:ascii="宋体" w:hAnsi="宋体"/>
                <w:color w:val="auto"/>
                <w:szCs w:val="20"/>
                <w:highlight w:val="none"/>
              </w:rPr>
            </w:pPr>
          </w:p>
        </w:tc>
        <w:tc>
          <w:tcPr>
            <w:tcW w:w="4536" w:type="dxa"/>
            <w:noWrap w:val="0"/>
          </w:tcPr>
          <w:p w14:paraId="5EAF5671">
            <w:pPr>
              <w:tabs>
                <w:tab w:val="left" w:pos="5580"/>
              </w:tabs>
              <w:jc w:val="left"/>
              <w:rPr>
                <w:rFonts w:hint="eastAsia" w:ascii="宋体" w:hAnsi="宋体"/>
                <w:color w:val="auto"/>
                <w:szCs w:val="20"/>
                <w:highlight w:val="none"/>
              </w:rPr>
            </w:pPr>
          </w:p>
          <w:p w14:paraId="43453356">
            <w:pPr>
              <w:tabs>
                <w:tab w:val="left" w:pos="5580"/>
              </w:tabs>
              <w:jc w:val="left"/>
              <w:rPr>
                <w:rFonts w:hint="eastAsia" w:ascii="宋体" w:hAnsi="宋体"/>
                <w:color w:val="auto"/>
                <w:szCs w:val="20"/>
                <w:highlight w:val="none"/>
              </w:rPr>
            </w:pPr>
          </w:p>
          <w:p w14:paraId="37B2BC18">
            <w:pPr>
              <w:tabs>
                <w:tab w:val="left" w:pos="5580"/>
              </w:tabs>
              <w:jc w:val="left"/>
              <w:rPr>
                <w:rFonts w:hint="eastAsia" w:ascii="宋体" w:hAnsi="宋体"/>
                <w:color w:val="auto"/>
                <w:szCs w:val="20"/>
                <w:highlight w:val="none"/>
              </w:rPr>
            </w:pPr>
          </w:p>
        </w:tc>
      </w:tr>
    </w:tbl>
    <w:p w14:paraId="401310A4">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hint="eastAsia"/>
          <w:color w:val="auto"/>
          <w:highlight w:val="none"/>
        </w:rPr>
      </w:pPr>
      <w:r>
        <w:rPr>
          <w:rFonts w:hint="eastAsia"/>
          <w:color w:val="auto"/>
          <w:highlight w:val="none"/>
        </w:rPr>
        <w:t> </w:t>
      </w:r>
    </w:p>
    <w:p w14:paraId="7CF205B1">
      <w:pPr>
        <w:pStyle w:val="268"/>
        <w:keepNext/>
        <w:keepLines/>
        <w:widowControl w:val="0"/>
        <w:pBdr>
          <w:top w:val="none" w:color="000000" w:sz="0" w:space="0"/>
          <w:left w:val="none" w:color="000000" w:sz="0" w:space="0"/>
          <w:bottom w:val="none" w:color="000000" w:sz="0" w:space="0"/>
          <w:right w:val="none" w:color="000000" w:sz="0" w:space="0"/>
          <w:between w:val="none" w:color="000000" w:sz="0" w:space="0"/>
        </w:pBdr>
        <w:spacing w:before="260" w:beforeAutospacing="0" w:after="260" w:afterAutospacing="0" w:line="415" w:lineRule="auto"/>
        <w:jc w:val="center"/>
        <w:outlineLvl w:val="1"/>
        <w:rPr>
          <w:rFonts w:hint="eastAsia" w:ascii="黑体" w:eastAsia="黑体" w:cs="黑体"/>
          <w:color w:val="auto"/>
          <w:sz w:val="32"/>
          <w:szCs w:val="32"/>
          <w:highlight w:val="none"/>
        </w:rPr>
      </w:pPr>
      <w:r>
        <w:rPr>
          <w:rFonts w:hint="eastAsia" w:ascii="黑体" w:eastAsia="黑体" w:cs="黑体"/>
          <w:i/>
          <w:iCs/>
          <w:color w:val="auto"/>
          <w:sz w:val="32"/>
          <w:szCs w:val="32"/>
          <w:highlight w:val="none"/>
          <w:u w:val="single"/>
        </w:rPr>
        <w:br w:type="page" w:clear="all"/>
      </w:r>
      <w:r>
        <w:rPr>
          <w:rFonts w:hint="eastAsia" w:ascii="黑体" w:eastAsia="黑体" w:cs="黑体"/>
          <w:color w:val="auto"/>
          <w:sz w:val="32"/>
          <w:szCs w:val="32"/>
          <w:highlight w:val="none"/>
        </w:rPr>
        <w:t>七、磋商响应函</w:t>
      </w:r>
    </w:p>
    <w:p w14:paraId="71A7B33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rPr>
          <w:rFonts w:hint="eastAsia"/>
          <w:color w:val="auto"/>
          <w:highlight w:val="none"/>
        </w:rPr>
      </w:pPr>
      <w:r>
        <w:rPr>
          <w:rFonts w:hint="eastAsia"/>
          <w:color w:val="auto"/>
          <w:highlight w:val="none"/>
        </w:rPr>
        <w:t>致：</w:t>
      </w:r>
      <w:r>
        <w:rPr>
          <w:rFonts w:hint="eastAsia"/>
          <w:color w:val="auto"/>
          <w:highlight w:val="none"/>
          <w:u w:val="single"/>
        </w:rPr>
        <w:t xml:space="preserve">（采购人） </w:t>
      </w:r>
    </w:p>
    <w:p w14:paraId="34DE113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color w:val="auto"/>
          <w:highlight w:val="none"/>
        </w:rPr>
      </w:pPr>
      <w:r>
        <w:rPr>
          <w:rFonts w:hint="eastAsia"/>
          <w:color w:val="auto"/>
          <w:highlight w:val="none"/>
        </w:rPr>
        <w:t>根据贵方的</w:t>
      </w:r>
      <w:r>
        <w:rPr>
          <w:rFonts w:hint="eastAsia"/>
          <w:color w:val="auto"/>
          <w:highlight w:val="none"/>
          <w:u w:val="single"/>
        </w:rPr>
        <w:t>（项目编号）</w:t>
      </w:r>
      <w:r>
        <w:rPr>
          <w:rFonts w:hint="eastAsia"/>
          <w:b/>
          <w:bCs/>
          <w:color w:val="auto"/>
          <w:sz w:val="36"/>
          <w:szCs w:val="36"/>
          <w:highlight w:val="none"/>
          <w:u w:val="single"/>
        </w:rPr>
        <w:t xml:space="preserve"> </w:t>
      </w:r>
      <w:r>
        <w:rPr>
          <w:rFonts w:hint="eastAsia"/>
          <w:color w:val="auto"/>
          <w:highlight w:val="none"/>
        </w:rPr>
        <w:t>号磋商文件，正式授权下述签字人</w:t>
      </w:r>
      <w:r>
        <w:rPr>
          <w:rFonts w:hint="eastAsia"/>
          <w:color w:val="auto"/>
          <w:highlight w:val="none"/>
          <w:u w:val="single"/>
        </w:rPr>
        <w:t xml:space="preserve">       </w:t>
      </w:r>
      <w:r>
        <w:rPr>
          <w:rFonts w:hint="eastAsia"/>
          <w:color w:val="auto"/>
          <w:highlight w:val="none"/>
        </w:rPr>
        <w:t>(姓名)代表我方______________（供应商的名称），全权处理本次项目磋商的有关事宜。</w:t>
      </w:r>
    </w:p>
    <w:p w14:paraId="232FDA62">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color w:val="auto"/>
          <w:highlight w:val="none"/>
        </w:rPr>
      </w:pPr>
      <w:r>
        <w:rPr>
          <w:rFonts w:hint="eastAsia"/>
          <w:color w:val="auto"/>
          <w:highlight w:val="none"/>
        </w:rPr>
        <w:t>据此函，__________签字人兹宣布同意如下：</w:t>
      </w:r>
    </w:p>
    <w:p w14:paraId="168CF77D">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color w:val="auto"/>
          <w:highlight w:val="none"/>
        </w:rPr>
      </w:pPr>
      <w:r>
        <w:rPr>
          <w:rFonts w:hint="eastAsia"/>
          <w:color w:val="auto"/>
          <w:highlight w:val="none"/>
        </w:rPr>
        <w:t>1.按磋商文件规定的各项要求，向采购人提供所需工程（包含与工程相关的服务及与工程相关的货物）。</w:t>
      </w:r>
    </w:p>
    <w:p w14:paraId="3BBBFA8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color w:val="auto"/>
          <w:highlight w:val="none"/>
        </w:rPr>
      </w:pPr>
      <w:r>
        <w:rPr>
          <w:rFonts w:hint="eastAsia"/>
          <w:color w:val="auto"/>
          <w:highlight w:val="none"/>
        </w:rPr>
        <w:t>2.我们完全理解贵方不一定将合同授予最低报价的供应商。</w:t>
      </w:r>
    </w:p>
    <w:p w14:paraId="2A6D421E">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color w:val="auto"/>
          <w:highlight w:val="none"/>
        </w:rPr>
      </w:pPr>
      <w:r>
        <w:rPr>
          <w:rFonts w:hint="eastAsia"/>
          <w:color w:val="auto"/>
          <w:highlight w:val="none"/>
        </w:rPr>
        <w:t>3.我们已详细审核全部磋商文件及其有效补充文件，我们知道必须放弃提出含糊不清或误解问题的权利。</w:t>
      </w:r>
    </w:p>
    <w:p w14:paraId="40CF85C4">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color w:val="auto"/>
          <w:highlight w:val="none"/>
        </w:rPr>
      </w:pPr>
      <w:r>
        <w:rPr>
          <w:rFonts w:hint="eastAsia"/>
          <w:color w:val="auto"/>
          <w:highlight w:val="none"/>
        </w:rPr>
        <w:t>4.我们同意从规定的开标日期起遵循本响应文件，并在规定的磋商有效期期满之前均具有约束力。</w:t>
      </w:r>
    </w:p>
    <w:p w14:paraId="69B1656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color w:val="auto"/>
          <w:highlight w:val="none"/>
        </w:rPr>
      </w:pPr>
      <w:r>
        <w:rPr>
          <w:rFonts w:hint="eastAsia"/>
          <w:color w:val="auto"/>
          <w:highlight w:val="none"/>
        </w:rPr>
        <w:t>5.同意向贵方提供贵方可能另外要求的与磋商有关的任何证据或资料，并保证我方已提供和将要提供的文件是真实的、准确的。</w:t>
      </w:r>
    </w:p>
    <w:p w14:paraId="6CC09F7F">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color w:val="auto"/>
          <w:highlight w:val="none"/>
        </w:rPr>
      </w:pPr>
      <w:r>
        <w:rPr>
          <w:rFonts w:hint="eastAsia"/>
          <w:color w:val="auto"/>
          <w:highlight w:val="none"/>
        </w:rPr>
        <w:t>6.一旦我方成交,我方将根据磋商文件的规定，严格履行合同的责任和义务,并保证在磋商文件规定的时间完成项目，交付买方验收、使用。</w:t>
      </w:r>
    </w:p>
    <w:p w14:paraId="7CF69F76">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425"/>
        <w:rPr>
          <w:rFonts w:hint="eastAsia"/>
          <w:color w:val="auto"/>
          <w:highlight w:val="none"/>
        </w:rPr>
      </w:pPr>
      <w:r>
        <w:rPr>
          <w:rFonts w:hint="eastAsia"/>
          <w:color w:val="auto"/>
          <w:highlight w:val="none"/>
        </w:rPr>
        <w:t>7.我方与本磋商有关的正式通讯地址为：</w:t>
      </w:r>
    </w:p>
    <w:p w14:paraId="00F26CAE">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420" w:firstLine="480"/>
        <w:rPr>
          <w:rFonts w:hint="eastAsia"/>
          <w:color w:val="auto"/>
          <w:highlight w:val="none"/>
        </w:rPr>
      </w:pPr>
      <w:r>
        <w:rPr>
          <w:rFonts w:hint="eastAsia"/>
          <w:color w:val="auto"/>
          <w:highlight w:val="none"/>
        </w:rPr>
        <w:t>地 址：</w:t>
      </w:r>
    </w:p>
    <w:p w14:paraId="2D323536">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420" w:firstLine="480"/>
        <w:rPr>
          <w:rFonts w:hint="eastAsia"/>
          <w:color w:val="auto"/>
          <w:highlight w:val="none"/>
        </w:rPr>
      </w:pPr>
      <w:r>
        <w:rPr>
          <w:rFonts w:hint="eastAsia"/>
          <w:color w:val="auto"/>
          <w:highlight w:val="none"/>
        </w:rPr>
        <w:t>邮 编：</w:t>
      </w:r>
    </w:p>
    <w:p w14:paraId="59584D5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420" w:firstLine="480"/>
        <w:rPr>
          <w:rFonts w:hint="eastAsia"/>
          <w:color w:val="auto"/>
          <w:highlight w:val="none"/>
        </w:rPr>
      </w:pPr>
      <w:r>
        <w:rPr>
          <w:rFonts w:hint="eastAsia"/>
          <w:color w:val="auto"/>
          <w:highlight w:val="none"/>
        </w:rPr>
        <w:t>电 话：</w:t>
      </w:r>
    </w:p>
    <w:p w14:paraId="2950ED9E">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420" w:firstLine="480"/>
        <w:rPr>
          <w:rFonts w:hint="eastAsia"/>
          <w:color w:val="auto"/>
          <w:highlight w:val="none"/>
        </w:rPr>
      </w:pPr>
      <w:r>
        <w:rPr>
          <w:rFonts w:hint="eastAsia"/>
          <w:color w:val="auto"/>
          <w:highlight w:val="none"/>
        </w:rPr>
        <w:t>传 真：</w:t>
      </w:r>
    </w:p>
    <w:p w14:paraId="335065BD">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420" w:firstLine="480"/>
        <w:rPr>
          <w:rFonts w:hint="eastAsia"/>
          <w:color w:val="auto"/>
          <w:highlight w:val="none"/>
        </w:rPr>
      </w:pPr>
      <w:r>
        <w:rPr>
          <w:rFonts w:hint="eastAsia"/>
          <w:color w:val="auto"/>
          <w:highlight w:val="none"/>
        </w:rPr>
        <w:t>供应商开户行：</w:t>
      </w:r>
    </w:p>
    <w:p w14:paraId="19D83CF1">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420" w:firstLine="480"/>
        <w:rPr>
          <w:rFonts w:hint="eastAsia"/>
          <w:color w:val="auto"/>
          <w:highlight w:val="none"/>
        </w:rPr>
      </w:pPr>
      <w:r>
        <w:rPr>
          <w:rFonts w:hint="eastAsia"/>
          <w:color w:val="auto"/>
          <w:highlight w:val="none"/>
        </w:rPr>
        <w:t xml:space="preserve">账 号： </w:t>
      </w:r>
    </w:p>
    <w:p w14:paraId="215B5DF5">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420" w:firstLine="480"/>
        <w:rPr>
          <w:rFonts w:hint="eastAsia"/>
          <w:color w:val="auto"/>
          <w:highlight w:val="none"/>
        </w:rPr>
      </w:pPr>
      <w:r>
        <w:rPr>
          <w:rFonts w:hint="eastAsia"/>
          <w:color w:val="auto"/>
          <w:highlight w:val="none"/>
        </w:rPr>
        <w:t>日 期：________年____月____日</w:t>
      </w:r>
    </w:p>
    <w:p w14:paraId="59B23416">
      <w:pPr>
        <w:ind w:firstLine="480"/>
        <w:rPr>
          <w:color w:val="auto"/>
          <w:highlight w:val="none"/>
        </w:rPr>
      </w:pPr>
      <w:r>
        <w:rPr>
          <w:rFonts w:hint="eastAsia"/>
          <w:color w:val="auto"/>
          <w:highlight w:val="none"/>
        </w:rPr>
        <w:t>供应商（盖章）：</w:t>
      </w:r>
    </w:p>
    <w:p w14:paraId="74F71005">
      <w:pPr>
        <w:ind w:firstLine="480"/>
        <w:rPr>
          <w:color w:val="auto"/>
          <w:highlight w:val="none"/>
        </w:rPr>
      </w:pPr>
      <w:r>
        <w:rPr>
          <w:rFonts w:hint="eastAsia"/>
          <w:color w:val="auto"/>
          <w:highlight w:val="none"/>
        </w:rPr>
        <w:t>日期：    年     月     日</w:t>
      </w:r>
    </w:p>
    <w:p w14:paraId="22D87F20">
      <w:pPr>
        <w:rPr>
          <w:rFonts w:hint="eastAsia" w:ascii="黑体" w:hAnsi="宋体" w:eastAsia="黑体" w:cs="黑体"/>
          <w:b/>
          <w:bCs/>
          <w:i/>
          <w:color w:val="auto"/>
          <w:sz w:val="32"/>
          <w:szCs w:val="32"/>
          <w:highlight w:val="none"/>
          <w:u w:val="single"/>
        </w:rPr>
      </w:pPr>
    </w:p>
    <w:p w14:paraId="1AB030DF">
      <w:pPr>
        <w:ind w:firstLine="0"/>
        <w:jc w:val="center"/>
        <w:outlineLvl w:val="1"/>
        <w:rPr>
          <w:rFonts w:eastAsia="仿宋_GB2312"/>
          <w:iCs/>
          <w:color w:val="auto"/>
          <w:szCs w:val="20"/>
          <w:highlight w:val="none"/>
        </w:rPr>
      </w:pPr>
      <w:r>
        <w:rPr>
          <w:rFonts w:hint="eastAsia" w:ascii="黑体" w:hAnsi="黑体" w:eastAsia="黑体"/>
          <w:b/>
          <w:iCs/>
          <w:color w:val="auto"/>
          <w:sz w:val="32"/>
          <w:szCs w:val="32"/>
          <w:highlight w:val="none"/>
        </w:rPr>
        <w:t>八、开标一览表</w:t>
      </w:r>
    </w:p>
    <w:p w14:paraId="46640C7E">
      <w:pPr>
        <w:rPr>
          <w:rFonts w:hint="eastAsia" w:ascii="宋体" w:hAnsi="宋体"/>
          <w:color w:val="auto"/>
          <w:highlight w:val="none"/>
        </w:rPr>
      </w:pPr>
      <w:r>
        <w:rPr>
          <w:rFonts w:hint="eastAsia" w:ascii="宋体" w:hAnsi="宋体"/>
          <w:color w:val="auto"/>
          <w:highlight w:val="none"/>
        </w:rPr>
        <w:t>供应商全称（加盖CA电子签章）：</w:t>
      </w:r>
    </w:p>
    <w:p w14:paraId="46205E3E">
      <w:pPr>
        <w:rPr>
          <w:color w:val="auto"/>
          <w:highlight w:val="none"/>
        </w:rPr>
      </w:pPr>
      <w:r>
        <w:rPr>
          <w:rFonts w:hint="eastAsia" w:ascii="宋体" w:hAnsi="宋体"/>
          <w:color w:val="auto"/>
          <w:highlight w:val="none"/>
        </w:rPr>
        <w:t>项目名称：</w:t>
      </w:r>
    </w:p>
    <w:p w14:paraId="189FCF3F">
      <w:pPr>
        <w:rPr>
          <w:rFonts w:hint="eastAsia" w:ascii="宋体" w:hAnsi="宋体"/>
          <w:color w:val="auto"/>
          <w:highlight w:val="none"/>
        </w:rPr>
      </w:pPr>
      <w:r>
        <w:rPr>
          <w:rFonts w:hint="eastAsia" w:ascii="宋体" w:hAnsi="宋体"/>
          <w:color w:val="auto"/>
          <w:highlight w:val="none"/>
        </w:rPr>
        <w:t xml:space="preserve">项目编号：                                  </w:t>
      </w:r>
    </w:p>
    <w:tbl>
      <w:tblPr>
        <w:tblStyle w:val="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89"/>
      </w:tblGrid>
      <w:tr w14:paraId="02480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789" w:type="dxa"/>
            <w:noWrap w:val="0"/>
            <w:vAlign w:val="center"/>
          </w:tcPr>
          <w:p w14:paraId="5DDF4473">
            <w:pPr>
              <w:rPr>
                <w:rFonts w:hint="eastAsia" w:ascii="宋体" w:hAnsi="宋体"/>
                <w:color w:val="auto"/>
                <w:highlight w:val="none"/>
              </w:rPr>
            </w:pPr>
            <w:r>
              <w:rPr>
                <w:rFonts w:hint="eastAsia" w:ascii="宋体" w:hAnsi="宋体" w:cs="宋体"/>
                <w:color w:val="auto"/>
                <w:highlight w:val="none"/>
              </w:rPr>
              <w:t xml:space="preserve">                      </w:t>
            </w:r>
            <w:r>
              <w:rPr>
                <w:rFonts w:hint="eastAsia" w:ascii="宋体" w:hAnsi="宋体"/>
                <w:color w:val="auto"/>
                <w:highlight w:val="none"/>
              </w:rPr>
              <w:t>投标总报价</w:t>
            </w:r>
          </w:p>
        </w:tc>
      </w:tr>
      <w:tr w14:paraId="34D73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789" w:type="dxa"/>
            <w:noWrap w:val="0"/>
            <w:vAlign w:val="center"/>
          </w:tcPr>
          <w:p w14:paraId="7DCBBE6E">
            <w:pPr>
              <w:pStyle w:val="571"/>
              <w:spacing w:before="0" w:after="0" w:line="500" w:lineRule="exact"/>
              <w:ind w:firstLine="0"/>
              <w:rPr>
                <w:rFonts w:hint="eastAsia" w:ascii="宋体" w:hAnsi="宋体" w:cs="宋体"/>
                <w:color w:val="auto"/>
                <w:highlight w:val="none"/>
              </w:rPr>
            </w:pPr>
            <w:r>
              <w:rPr>
                <w:rFonts w:hint="eastAsia" w:ascii="宋体" w:hAnsi="宋体" w:cs="宋体"/>
                <w:color w:val="auto"/>
                <w:highlight w:val="none"/>
              </w:rPr>
              <w:t>大写：</w:t>
            </w:r>
          </w:p>
          <w:p w14:paraId="2495D998">
            <w:pPr>
              <w:pStyle w:val="571"/>
              <w:spacing w:before="0" w:after="0" w:line="500" w:lineRule="exact"/>
              <w:ind w:firstLine="0"/>
              <w:rPr>
                <w:rFonts w:hint="eastAsia" w:ascii="宋体" w:hAnsi="宋体" w:cs="宋体"/>
                <w:color w:val="auto"/>
                <w:highlight w:val="none"/>
              </w:rPr>
            </w:pPr>
            <w:r>
              <w:rPr>
                <w:rFonts w:hint="eastAsia" w:ascii="宋体" w:hAnsi="宋体" w:cs="宋体"/>
                <w:color w:val="auto"/>
                <w:highlight w:val="none"/>
              </w:rPr>
              <w:t xml:space="preserve">小写：                          </w:t>
            </w:r>
          </w:p>
          <w:p w14:paraId="57CCE555">
            <w:pPr>
              <w:pStyle w:val="571"/>
              <w:spacing w:before="0" w:after="0" w:line="500" w:lineRule="exact"/>
              <w:ind w:firstLine="0"/>
              <w:jc w:val="right"/>
              <w:rPr>
                <w:rFonts w:hint="eastAsia" w:ascii="宋体" w:hAnsi="宋体"/>
                <w:color w:val="auto"/>
                <w:szCs w:val="21"/>
                <w:highlight w:val="none"/>
              </w:rPr>
            </w:pPr>
            <w:r>
              <w:rPr>
                <w:rFonts w:hint="eastAsia" w:ascii="宋体" w:hAnsi="宋体" w:cs="宋体"/>
                <w:color w:val="auto"/>
                <w:highlight w:val="none"/>
              </w:rPr>
              <w:t xml:space="preserve">单位：（人民币：元）   </w:t>
            </w:r>
          </w:p>
        </w:tc>
      </w:tr>
    </w:tbl>
    <w:p w14:paraId="32FF6FAC">
      <w:pPr>
        <w:rPr>
          <w:rFonts w:hint="eastAsia" w:ascii="宋体" w:hAnsi="宋体"/>
          <w:color w:val="auto"/>
          <w:highlight w:val="none"/>
        </w:rPr>
      </w:pPr>
    </w:p>
    <w:p w14:paraId="34F9DD77">
      <w:pPr>
        <w:ind w:firstLine="480"/>
        <w:rPr>
          <w:rFonts w:hint="eastAsia" w:ascii="宋体" w:hAnsi="宋体"/>
          <w:color w:val="auto"/>
          <w:highlight w:val="none"/>
        </w:rPr>
      </w:pPr>
      <w:r>
        <w:rPr>
          <w:rFonts w:hint="eastAsia" w:ascii="宋体" w:hAnsi="宋体"/>
          <w:color w:val="auto"/>
          <w:highlight w:val="none"/>
        </w:rPr>
        <w:t xml:space="preserve">                                     </w:t>
      </w:r>
    </w:p>
    <w:p w14:paraId="10E83470">
      <w:pPr>
        <w:spacing w:line="560" w:lineRule="exact"/>
        <w:ind w:right="180" w:firstLine="360"/>
        <w:jc w:val="right"/>
        <w:rPr>
          <w:rFonts w:hint="eastAsia" w:ascii="宋体" w:hAnsi="宋体"/>
          <w:color w:val="auto"/>
          <w:highlight w:val="none"/>
        </w:rPr>
      </w:pPr>
      <w:r>
        <w:rPr>
          <w:rFonts w:hint="eastAsia" w:ascii="宋体" w:hAnsi="宋体"/>
          <w:color w:val="auto"/>
          <w:highlight w:val="none"/>
        </w:rPr>
        <w:t>企业名称（加盖CA电子公章）：</w:t>
      </w:r>
    </w:p>
    <w:p w14:paraId="231BF405">
      <w:pPr>
        <w:spacing w:line="560" w:lineRule="exact"/>
        <w:ind w:right="480"/>
        <w:jc w:val="right"/>
        <w:rPr>
          <w:rFonts w:hint="eastAsia" w:ascii="宋体" w:hAnsi="宋体"/>
          <w:color w:val="auto"/>
          <w:highlight w:val="none"/>
        </w:rPr>
      </w:pPr>
      <w:r>
        <w:rPr>
          <w:rFonts w:hint="eastAsia" w:ascii="宋体" w:hAnsi="宋体"/>
          <w:color w:val="auto"/>
          <w:highlight w:val="none"/>
        </w:rPr>
        <w:t>日  期：    年    月    日</w:t>
      </w:r>
    </w:p>
    <w:p w14:paraId="0CDFB164">
      <w:pPr>
        <w:ind w:firstLine="480"/>
        <w:rPr>
          <w:rFonts w:hint="eastAsia" w:ascii="宋体" w:hAnsi="宋体"/>
          <w:color w:val="auto"/>
          <w:highlight w:val="none"/>
        </w:rPr>
      </w:pPr>
    </w:p>
    <w:p w14:paraId="549F61A0">
      <w:pPr>
        <w:ind w:firstLine="480"/>
        <w:rPr>
          <w:rFonts w:hint="eastAsia" w:ascii="宋体" w:hAnsi="宋体"/>
          <w:color w:val="auto"/>
          <w:highlight w:val="none"/>
        </w:rPr>
      </w:pPr>
    </w:p>
    <w:p w14:paraId="51AD6AB5">
      <w:pPr>
        <w:ind w:firstLine="480"/>
        <w:rPr>
          <w:rFonts w:hint="eastAsia" w:ascii="宋体" w:hAnsi="宋体"/>
          <w:color w:val="auto"/>
          <w:highlight w:val="none"/>
        </w:rPr>
      </w:pPr>
    </w:p>
    <w:p w14:paraId="79DFF4D8">
      <w:pPr>
        <w:keepNext/>
        <w:keepLines/>
        <w:numPr>
          <w:ilvl w:val="0"/>
          <w:numId w:val="0"/>
        </w:numPr>
        <w:spacing w:before="360" w:after="200" w:line="360" w:lineRule="auto"/>
        <w:ind w:firstLine="0"/>
        <w:jc w:val="center"/>
        <w:outlineLvl w:val="1"/>
        <w:rPr>
          <w:rFonts w:hint="eastAsia" w:ascii="宋体" w:hAnsi="宋体" w:eastAsia="宋体" w:cs="宋体"/>
          <w:i/>
          <w:color w:val="auto"/>
          <w:sz w:val="36"/>
          <w:szCs w:val="36"/>
          <w:highlight w:val="none"/>
          <w:u w:val="single"/>
          <w:lang w:eastAsia="zh-CN"/>
        </w:rPr>
      </w:pPr>
      <w:r>
        <w:rPr>
          <w:rFonts w:hint="eastAsia" w:ascii="宋体" w:hAnsi="宋体" w:eastAsia="宋体" w:cs="宋体"/>
          <w:color w:val="auto"/>
          <w:sz w:val="24"/>
          <w:szCs w:val="24"/>
          <w:highlight w:val="none"/>
          <w:lang w:val="en-US" w:eastAsia="zh-CN"/>
        </w:rPr>
        <w:t>（如是联合体投标，</w:t>
      </w:r>
      <w:r>
        <w:rPr>
          <w:rFonts w:hint="eastAsia" w:ascii="宋体" w:hAnsi="宋体" w:eastAsia="宋体" w:cs="宋体"/>
          <w:color w:val="auto"/>
          <w:sz w:val="24"/>
          <w:szCs w:val="24"/>
          <w:highlight w:val="none"/>
        </w:rPr>
        <w:t>联合体各成员单位均须提供</w:t>
      </w:r>
      <w:r>
        <w:rPr>
          <w:rFonts w:hint="eastAsia" w:ascii="宋体" w:hAnsi="宋体" w:eastAsia="宋体" w:cs="宋体"/>
          <w:color w:val="auto"/>
          <w:sz w:val="24"/>
          <w:szCs w:val="24"/>
          <w:highlight w:val="none"/>
          <w:lang w:val="en-US" w:eastAsia="zh-CN"/>
        </w:rPr>
        <w:t>）</w:t>
      </w:r>
    </w:p>
    <w:p w14:paraId="7F16DC6F">
      <w:pPr>
        <w:ind w:firstLine="480"/>
        <w:rPr>
          <w:rFonts w:hint="eastAsia" w:ascii="宋体" w:hAnsi="宋体"/>
          <w:color w:val="auto"/>
          <w:highlight w:val="none"/>
        </w:rPr>
      </w:pPr>
    </w:p>
    <w:p w14:paraId="01293F89">
      <w:pPr>
        <w:ind w:firstLine="480"/>
        <w:rPr>
          <w:rFonts w:hint="eastAsia" w:ascii="宋体" w:hAnsi="宋体"/>
          <w:color w:val="auto"/>
          <w:highlight w:val="none"/>
        </w:rPr>
      </w:pPr>
    </w:p>
    <w:p w14:paraId="7309B7B5">
      <w:pPr>
        <w:ind w:firstLine="480"/>
        <w:rPr>
          <w:rFonts w:hint="eastAsia" w:ascii="宋体" w:hAnsi="宋体"/>
          <w:color w:val="auto"/>
          <w:highlight w:val="none"/>
        </w:rPr>
      </w:pPr>
    </w:p>
    <w:p w14:paraId="3D0082EA">
      <w:pPr>
        <w:ind w:firstLine="480"/>
        <w:rPr>
          <w:rFonts w:hint="eastAsia" w:ascii="宋体" w:hAnsi="宋体"/>
          <w:color w:val="auto"/>
          <w:highlight w:val="none"/>
        </w:rPr>
      </w:pPr>
    </w:p>
    <w:p w14:paraId="043C9ADE">
      <w:pPr>
        <w:ind w:firstLine="480"/>
        <w:rPr>
          <w:rFonts w:hint="eastAsia" w:ascii="宋体" w:hAnsi="宋体"/>
          <w:color w:val="auto"/>
          <w:highlight w:val="none"/>
        </w:rPr>
      </w:pPr>
    </w:p>
    <w:p w14:paraId="71944D54">
      <w:pPr>
        <w:ind w:firstLine="480"/>
        <w:rPr>
          <w:rFonts w:hint="eastAsia" w:ascii="宋体" w:hAnsi="宋体"/>
          <w:color w:val="auto"/>
          <w:highlight w:val="none"/>
        </w:rPr>
      </w:pPr>
    </w:p>
    <w:p w14:paraId="4C6BBA21">
      <w:pPr>
        <w:ind w:firstLine="480"/>
        <w:rPr>
          <w:rFonts w:hint="eastAsia" w:ascii="宋体" w:hAnsi="宋体"/>
          <w:color w:val="auto"/>
          <w:highlight w:val="none"/>
        </w:rPr>
      </w:pPr>
    </w:p>
    <w:p w14:paraId="238F7CE8">
      <w:pPr>
        <w:ind w:firstLine="480"/>
        <w:rPr>
          <w:rFonts w:hint="eastAsia" w:ascii="宋体" w:hAnsi="宋体"/>
          <w:color w:val="auto"/>
          <w:highlight w:val="none"/>
        </w:rPr>
      </w:pPr>
    </w:p>
    <w:p w14:paraId="0F47C1AC">
      <w:pPr>
        <w:ind w:firstLine="480"/>
        <w:rPr>
          <w:rFonts w:hint="eastAsia" w:ascii="宋体" w:hAnsi="宋体"/>
          <w:color w:val="auto"/>
          <w:highlight w:val="none"/>
        </w:rPr>
      </w:pPr>
    </w:p>
    <w:p w14:paraId="496C2BB1">
      <w:pPr>
        <w:ind w:firstLine="480"/>
        <w:rPr>
          <w:rFonts w:hint="eastAsia" w:ascii="宋体" w:hAnsi="宋体"/>
          <w:color w:val="auto"/>
          <w:highlight w:val="none"/>
        </w:rPr>
      </w:pPr>
    </w:p>
    <w:p w14:paraId="36B1E857">
      <w:pPr>
        <w:ind w:firstLine="0"/>
        <w:rPr>
          <w:rFonts w:hint="eastAsia" w:ascii="宋体" w:hAnsi="宋体"/>
          <w:color w:val="auto"/>
          <w:highlight w:val="none"/>
        </w:rPr>
      </w:pPr>
    </w:p>
    <w:p w14:paraId="46E5EA37">
      <w:pPr>
        <w:pStyle w:val="268"/>
        <w:keepNext/>
        <w:keepLines/>
        <w:widowControl w:val="0"/>
        <w:pBdr>
          <w:top w:val="none" w:color="000000" w:sz="0" w:space="0"/>
          <w:left w:val="none" w:color="000000" w:sz="0" w:space="0"/>
          <w:bottom w:val="none" w:color="000000" w:sz="0" w:space="0"/>
          <w:right w:val="none" w:color="000000" w:sz="0" w:space="0"/>
          <w:between w:val="none" w:color="000000" w:sz="0" w:space="0"/>
        </w:pBdr>
        <w:spacing w:before="260" w:beforeAutospacing="0" w:after="260" w:afterAutospacing="0" w:line="415" w:lineRule="auto"/>
        <w:ind w:firstLine="3390"/>
        <w:jc w:val="both"/>
        <w:outlineLvl w:val="1"/>
        <w:rPr>
          <w:rFonts w:hint="eastAsia"/>
          <w:i/>
          <w:iCs/>
          <w:color w:val="auto"/>
          <w:highlight w:val="none"/>
          <w:u w:val="single"/>
        </w:rPr>
      </w:pPr>
      <w:r>
        <w:rPr>
          <w:rFonts w:hint="eastAsia" w:ascii="黑体" w:eastAsia="黑体" w:cs="黑体"/>
          <w:color w:val="auto"/>
          <w:sz w:val="32"/>
          <w:szCs w:val="32"/>
          <w:highlight w:val="none"/>
        </w:rPr>
        <w:t>九、中小微企业声明函</w:t>
      </w:r>
    </w:p>
    <w:p w14:paraId="3007D674">
      <w:pPr>
        <w:spacing w:line="560" w:lineRule="exact"/>
        <w:ind w:firstLine="360"/>
        <w:rPr>
          <w:rFonts w:hint="eastAsia" w:ascii="宋体" w:hAnsi="宋体"/>
          <w:color w:val="auto"/>
          <w:highlight w:val="none"/>
        </w:rPr>
      </w:pPr>
      <w:r>
        <w:rPr>
          <w:rFonts w:hint="eastAsia" w:ascii="宋体" w:hAnsi="宋体"/>
          <w:color w:val="auto"/>
          <w:highlight w:val="none"/>
        </w:rPr>
        <w:t>本公司郑重声明，根据《政府采购促进中小企业发展管理办法》(财库[2020]46号)的规定，本公司参加</w:t>
      </w:r>
      <w:r>
        <w:rPr>
          <w:rFonts w:hint="eastAsia" w:ascii="宋体" w:hAnsi="宋体"/>
          <w:color w:val="auto"/>
          <w:highlight w:val="none"/>
          <w:u w:val="single"/>
        </w:rPr>
        <w:t>（采购人名称）</w:t>
      </w:r>
      <w:r>
        <w:rPr>
          <w:rFonts w:hint="eastAsia" w:ascii="宋体" w:hAnsi="宋体"/>
          <w:color w:val="auto"/>
          <w:highlight w:val="none"/>
        </w:rPr>
        <w:t>的采购编号为</w:t>
      </w:r>
      <w:r>
        <w:rPr>
          <w:rFonts w:hint="eastAsia" w:ascii="宋体" w:hAnsi="宋体"/>
          <w:color w:val="auto"/>
          <w:highlight w:val="none"/>
          <w:u w:val="single"/>
        </w:rPr>
        <w:t xml:space="preserve">  （项目编号）   </w:t>
      </w:r>
      <w:r>
        <w:rPr>
          <w:rFonts w:hint="eastAsia" w:ascii="宋体" w:hAnsi="宋体"/>
          <w:color w:val="auto"/>
          <w:highlight w:val="none"/>
        </w:rPr>
        <w:t>，</w:t>
      </w:r>
      <w:r>
        <w:rPr>
          <w:rFonts w:hint="eastAsia" w:ascii="宋体" w:hAnsi="宋体"/>
          <w:color w:val="auto"/>
          <w:highlight w:val="none"/>
          <w:u w:val="single"/>
        </w:rPr>
        <w:t>（项目名称）</w:t>
      </w:r>
      <w:r>
        <w:rPr>
          <w:rFonts w:hint="eastAsia" w:ascii="宋体" w:hAnsi="宋体"/>
          <w:color w:val="auto"/>
          <w:highlight w:val="none"/>
        </w:rPr>
        <w:t>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p>
    <w:p w14:paraId="35247787">
      <w:pPr>
        <w:spacing w:line="560" w:lineRule="exact"/>
        <w:ind w:firstLine="360"/>
        <w:rPr>
          <w:rFonts w:hint="eastAsia" w:ascii="宋体" w:hAnsi="宋体"/>
          <w:i/>
          <w:color w:val="auto"/>
          <w:highlight w:val="none"/>
          <w:u w:val="single"/>
        </w:rPr>
      </w:pPr>
      <w:r>
        <w:rPr>
          <w:rFonts w:hint="eastAsia" w:ascii="宋体" w:hAnsi="宋体"/>
          <w:color w:val="auto"/>
          <w:highlight w:val="none"/>
        </w:rPr>
        <w:t>1.</w:t>
      </w:r>
      <w:r>
        <w:rPr>
          <w:rFonts w:hint="eastAsia" w:ascii="宋体" w:hAnsi="宋体"/>
          <w:color w:val="auto"/>
          <w:highlight w:val="none"/>
          <w:u w:val="single"/>
        </w:rPr>
        <w:t>（标的名称）</w:t>
      </w:r>
      <w:r>
        <w:rPr>
          <w:rFonts w:hint="eastAsia" w:ascii="宋体" w:hAnsi="宋体"/>
          <w:i/>
          <w:color w:val="auto"/>
          <w:highlight w:val="none"/>
        </w:rPr>
        <w:t>，</w:t>
      </w:r>
      <w:r>
        <w:rPr>
          <w:rFonts w:hint="eastAsia" w:ascii="宋体" w:hAnsi="宋体"/>
          <w:color w:val="auto"/>
          <w:highlight w:val="none"/>
        </w:rPr>
        <w:t>属于</w:t>
      </w:r>
      <w:r>
        <w:rPr>
          <w:rFonts w:hint="eastAsia" w:ascii="宋体" w:hAnsi="宋体"/>
          <w:color w:val="auto"/>
          <w:highlight w:val="none"/>
          <w:u w:val="single"/>
        </w:rPr>
        <w:t xml:space="preserve">       </w:t>
      </w:r>
      <w:r>
        <w:rPr>
          <w:rFonts w:hint="eastAsia" w:ascii="宋体" w:hAnsi="宋体"/>
          <w:color w:val="auto"/>
          <w:highlight w:val="none"/>
        </w:rPr>
        <w:t>行业；承接企业为</w:t>
      </w:r>
      <w:r>
        <w:rPr>
          <w:rFonts w:hint="eastAsia" w:ascii="宋体" w:hAnsi="宋体"/>
          <w:color w:val="auto"/>
          <w:highlight w:val="none"/>
          <w:u w:val="single"/>
        </w:rPr>
        <w:t>（企业名称）</w:t>
      </w:r>
      <w:r>
        <w:rPr>
          <w:rFonts w:hint="eastAsia" w:ascii="宋体" w:hAnsi="宋体"/>
          <w:color w:val="auto"/>
          <w:highlight w:val="none"/>
        </w:rPr>
        <w:t>，从业人员</w:t>
      </w:r>
      <w:r>
        <w:rPr>
          <w:rFonts w:hint="eastAsia" w:ascii="宋体" w:hAnsi="宋体"/>
          <w:color w:val="auto"/>
          <w:highlight w:val="none"/>
          <w:u w:val="single"/>
        </w:rPr>
        <w:t xml:space="preserve">      </w:t>
      </w:r>
      <w:r>
        <w:rPr>
          <w:rFonts w:hint="eastAsia" w:ascii="宋体" w:hAnsi="宋体"/>
          <w:color w:val="auto"/>
          <w:highlight w:val="none"/>
        </w:rPr>
        <w:t>人，营业收入为</w:t>
      </w:r>
      <w:r>
        <w:rPr>
          <w:rFonts w:hint="eastAsia" w:ascii="宋体" w:hAnsi="宋体"/>
          <w:color w:val="auto"/>
          <w:highlight w:val="none"/>
          <w:u w:val="single"/>
        </w:rPr>
        <w:t xml:space="preserve">     </w:t>
      </w:r>
      <w:r>
        <w:rPr>
          <w:rFonts w:hint="eastAsia" w:ascii="宋体" w:hAnsi="宋体"/>
          <w:color w:val="auto"/>
          <w:highlight w:val="none"/>
        </w:rPr>
        <w:t>万元，资产总额为</w:t>
      </w:r>
      <w:r>
        <w:rPr>
          <w:rFonts w:hint="eastAsia" w:ascii="宋体" w:hAnsi="宋体"/>
          <w:color w:val="auto"/>
          <w:highlight w:val="none"/>
          <w:u w:val="single"/>
        </w:rPr>
        <w:t xml:space="preserve">      </w:t>
      </w:r>
      <w:r>
        <w:rPr>
          <w:rFonts w:hint="eastAsia" w:ascii="宋体" w:hAnsi="宋体"/>
          <w:color w:val="auto"/>
          <w:highlight w:val="none"/>
        </w:rPr>
        <w:t>万元，属于</w:t>
      </w:r>
      <w:r>
        <w:rPr>
          <w:rFonts w:hint="eastAsia" w:ascii="宋体" w:hAnsi="宋体"/>
          <w:color w:val="auto"/>
          <w:highlight w:val="none"/>
          <w:u w:val="single"/>
        </w:rPr>
        <w:t>（中型企业、小型企业、微型企业）；</w:t>
      </w:r>
    </w:p>
    <w:p w14:paraId="62F9CF13">
      <w:pPr>
        <w:spacing w:line="560" w:lineRule="exact"/>
        <w:ind w:firstLine="360"/>
        <w:rPr>
          <w:rFonts w:hint="eastAsia" w:ascii="宋体" w:hAnsi="宋体"/>
          <w:color w:val="auto"/>
          <w:highlight w:val="none"/>
        </w:rPr>
      </w:pPr>
      <w:r>
        <w:rPr>
          <w:rFonts w:hint="eastAsia" w:ascii="宋体" w:hAnsi="宋体"/>
          <w:color w:val="auto"/>
          <w:highlight w:val="none"/>
        </w:rPr>
        <w:t>……</w:t>
      </w:r>
    </w:p>
    <w:p w14:paraId="26DD84A1">
      <w:pPr>
        <w:spacing w:line="560" w:lineRule="exact"/>
        <w:ind w:firstLine="360"/>
        <w:rPr>
          <w:rFonts w:hint="eastAsia" w:ascii="宋体" w:hAnsi="宋体"/>
          <w:color w:val="auto"/>
          <w:highlight w:val="none"/>
        </w:rPr>
      </w:pPr>
      <w:r>
        <w:rPr>
          <w:rFonts w:hint="eastAsia" w:ascii="宋体" w:hAnsi="宋体"/>
          <w:color w:val="auto"/>
          <w:highlight w:val="none"/>
        </w:rPr>
        <w:t>以上企业，不属于大企业的分支机构，不存在控股股东为大企业的情形，也不存在与大企业的负责人为同一人的情形。</w:t>
      </w:r>
    </w:p>
    <w:p w14:paraId="6CB6F982">
      <w:pPr>
        <w:spacing w:line="560" w:lineRule="exact"/>
        <w:ind w:firstLine="360"/>
        <w:rPr>
          <w:rFonts w:hint="eastAsia" w:ascii="宋体" w:hAnsi="宋体"/>
          <w:color w:val="auto"/>
          <w:highlight w:val="none"/>
        </w:rPr>
      </w:pPr>
      <w:r>
        <w:rPr>
          <w:rFonts w:hint="eastAsia" w:ascii="宋体" w:hAnsi="宋体"/>
          <w:color w:val="auto"/>
          <w:highlight w:val="none"/>
        </w:rPr>
        <w:t>本企业对上述声明内容的真实性负责。如有虚假，将依法承担相应责任</w:t>
      </w:r>
    </w:p>
    <w:p w14:paraId="630E6E96">
      <w:pPr>
        <w:spacing w:line="560" w:lineRule="exact"/>
        <w:ind w:right="720"/>
        <w:rPr>
          <w:rFonts w:hint="eastAsia" w:ascii="宋体" w:hAnsi="宋体"/>
          <w:color w:val="auto"/>
          <w:highlight w:val="none"/>
        </w:rPr>
      </w:pPr>
    </w:p>
    <w:p w14:paraId="4F28DCB7">
      <w:pPr>
        <w:spacing w:line="560" w:lineRule="exact"/>
        <w:ind w:right="180" w:firstLine="360"/>
        <w:jc w:val="right"/>
        <w:rPr>
          <w:rFonts w:hint="eastAsia" w:ascii="宋体" w:hAnsi="宋体"/>
          <w:color w:val="auto"/>
          <w:highlight w:val="none"/>
        </w:rPr>
      </w:pPr>
      <w:r>
        <w:rPr>
          <w:rFonts w:hint="eastAsia" w:ascii="宋体" w:hAnsi="宋体"/>
          <w:color w:val="auto"/>
          <w:highlight w:val="none"/>
        </w:rPr>
        <w:t>企业名称（加盖CA电子公章）：</w:t>
      </w:r>
    </w:p>
    <w:p w14:paraId="6C255C18">
      <w:pPr>
        <w:spacing w:line="560" w:lineRule="exact"/>
        <w:ind w:right="480"/>
        <w:jc w:val="right"/>
        <w:rPr>
          <w:rFonts w:hint="eastAsia" w:ascii="宋体" w:hAnsi="宋体"/>
          <w:color w:val="auto"/>
          <w:highlight w:val="none"/>
        </w:rPr>
      </w:pPr>
      <w:r>
        <w:rPr>
          <w:rFonts w:hint="eastAsia" w:ascii="宋体" w:hAnsi="宋体"/>
          <w:color w:val="auto"/>
          <w:highlight w:val="none"/>
        </w:rPr>
        <w:t>日  期：    年    月    日</w:t>
      </w:r>
    </w:p>
    <w:p w14:paraId="5BD2FF70">
      <w:pPr>
        <w:spacing w:line="560" w:lineRule="exact"/>
        <w:ind w:firstLine="360"/>
        <w:rPr>
          <w:rFonts w:hint="eastAsia" w:ascii="华文新魏" w:hAnsi="宋体" w:eastAsia="华文新魏"/>
          <w:color w:val="auto"/>
          <w:highlight w:val="none"/>
        </w:rPr>
      </w:pPr>
    </w:p>
    <w:p w14:paraId="067C2862">
      <w:pPr>
        <w:ind w:right="480" w:firstLine="422"/>
        <w:rPr>
          <w:rFonts w:hint="eastAsia" w:ascii="宋体" w:hAnsi="宋体" w:cs="宋体"/>
          <w:b/>
          <w:color w:val="auto"/>
          <w:szCs w:val="21"/>
          <w:highlight w:val="none"/>
        </w:rPr>
      </w:pPr>
      <w:r>
        <w:rPr>
          <w:rFonts w:hint="eastAsia" w:ascii="宋体" w:hAnsi="宋体" w:cs="宋体"/>
          <w:b/>
          <w:color w:val="auto"/>
          <w:szCs w:val="21"/>
          <w:highlight w:val="none"/>
        </w:rPr>
        <w:t>填报说明：</w:t>
      </w:r>
    </w:p>
    <w:p w14:paraId="118AEBEE">
      <w:pPr>
        <w:ind w:right="480" w:firstLine="422"/>
        <w:rPr>
          <w:rFonts w:hint="eastAsia" w:ascii="宋体" w:hAnsi="宋体" w:cs="宋体"/>
          <w:b/>
          <w:color w:val="auto"/>
          <w:szCs w:val="21"/>
          <w:highlight w:val="none"/>
        </w:rPr>
      </w:pPr>
      <w:r>
        <w:rPr>
          <w:rFonts w:hint="eastAsia" w:ascii="宋体" w:hAnsi="宋体" w:cs="宋体"/>
          <w:b/>
          <w:color w:val="auto"/>
          <w:szCs w:val="21"/>
          <w:highlight w:val="none"/>
        </w:rPr>
        <w:t>1、从业人员、营业收入、资产总额填报上一年度数据，无上一年度数据的新成立企业可不填报。</w:t>
      </w:r>
    </w:p>
    <w:p w14:paraId="39A0A570">
      <w:pPr>
        <w:ind w:firstLine="422"/>
        <w:rPr>
          <w:rFonts w:hint="eastAsia" w:ascii="宋体" w:hAnsi="宋体" w:cs="宋体"/>
          <w:b/>
          <w:color w:val="auto"/>
          <w:szCs w:val="21"/>
          <w:highlight w:val="none"/>
        </w:rPr>
      </w:pPr>
      <w:r>
        <w:rPr>
          <w:rFonts w:hint="eastAsia" w:ascii="宋体" w:hAnsi="宋体" w:cs="宋体"/>
          <w:b/>
          <w:color w:val="auto"/>
          <w:szCs w:val="21"/>
          <w:highlight w:val="none"/>
        </w:rPr>
        <w:t>2、请供应商如实填写，所填内容将作为评审的依据。如填写不完整，将不享受扶持政策。</w:t>
      </w:r>
    </w:p>
    <w:p w14:paraId="3A14FA03">
      <w:pPr>
        <w:ind w:firstLine="480"/>
        <w:rPr>
          <w:rFonts w:hint="eastAsia" w:ascii="宋体" w:hAnsi="宋体" w:cs="宋体"/>
          <w:b/>
          <w:color w:val="auto"/>
          <w:szCs w:val="21"/>
          <w:highlight w:val="none"/>
        </w:rPr>
      </w:pPr>
      <w:r>
        <w:rPr>
          <w:rFonts w:hint="eastAsia" w:ascii="宋体" w:hAnsi="宋体" w:cs="宋体"/>
          <w:b/>
          <w:color w:val="auto"/>
          <w:szCs w:val="21"/>
          <w:highlight w:val="none"/>
        </w:rPr>
        <w:t>3、成交供应商的《中小微企业声明函》随成交结果公开。</w:t>
      </w:r>
    </w:p>
    <w:p w14:paraId="7CB36509">
      <w:pPr>
        <w:rPr>
          <w:rFonts w:hint="eastAsia" w:ascii="宋体" w:hAnsi="宋体" w:cs="宋体"/>
          <w:b/>
          <w:color w:val="auto"/>
          <w:sz w:val="30"/>
          <w:szCs w:val="30"/>
          <w:highlight w:val="none"/>
          <w:u w:val="single"/>
        </w:rPr>
      </w:pPr>
    </w:p>
    <w:p w14:paraId="4CBD3127">
      <w:pPr>
        <w:ind w:firstLine="643"/>
        <w:jc w:val="center"/>
        <w:rPr>
          <w:rFonts w:hint="eastAsia" w:ascii="宋体" w:hAnsi="宋体" w:cs="宋体"/>
          <w:b/>
          <w:color w:val="auto"/>
          <w:sz w:val="32"/>
          <w:szCs w:val="32"/>
          <w:highlight w:val="none"/>
        </w:rPr>
      </w:pPr>
    </w:p>
    <w:p w14:paraId="4B0AC542">
      <w:pPr>
        <w:jc w:val="center"/>
        <w:outlineLvl w:val="1"/>
        <w:rPr>
          <w:rFonts w:hint="eastAsia" w:ascii="黑体" w:hAnsi="宋体" w:eastAsia="黑体" w:cs="黑体"/>
          <w:color w:val="auto"/>
          <w:sz w:val="32"/>
          <w:szCs w:val="32"/>
          <w:highlight w:val="none"/>
        </w:rPr>
      </w:pPr>
      <w:r>
        <w:rPr>
          <w:rFonts w:hint="eastAsia" w:ascii="黑体" w:eastAsia="黑体" w:cs="黑体"/>
          <w:color w:val="auto"/>
          <w:sz w:val="32"/>
          <w:szCs w:val="32"/>
          <w:highlight w:val="none"/>
        </w:rPr>
        <w:t>十</w:t>
      </w:r>
      <w:r>
        <w:rPr>
          <w:rFonts w:hint="eastAsia" w:ascii="黑体" w:hAnsi="宋体" w:eastAsia="黑体" w:cs="黑体"/>
          <w:color w:val="auto"/>
          <w:sz w:val="32"/>
          <w:szCs w:val="32"/>
          <w:highlight w:val="none"/>
        </w:rPr>
        <w:t>、残疾人福利性单位声明函</w:t>
      </w:r>
    </w:p>
    <w:p w14:paraId="0D0FDA7D">
      <w:pPr>
        <w:jc w:val="center"/>
        <w:rPr>
          <w:rFonts w:hint="eastAsia" w:ascii="宋体" w:hAnsi="宋体" w:cs="宋体"/>
          <w:bCs/>
          <w:color w:val="auto"/>
          <w:sz w:val="36"/>
          <w:szCs w:val="28"/>
          <w:highlight w:val="none"/>
        </w:rPr>
      </w:pPr>
    </w:p>
    <w:p w14:paraId="226D8E05">
      <w:pPr>
        <w:ind w:firstLine="480"/>
        <w:rPr>
          <w:rFonts w:hint="eastAsia" w:ascii="宋体" w:hAnsi="宋体" w:cs="宋体"/>
          <w:color w:val="auto"/>
          <w:highlight w:val="none"/>
        </w:rPr>
      </w:pPr>
      <w:r>
        <w:rPr>
          <w:rFonts w:hint="eastAsia" w:ascii="宋体" w:hAnsi="宋体" w:cs="宋体"/>
          <w:color w:val="auto"/>
          <w:highlight w:val="none"/>
        </w:rPr>
        <w:t>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p>
    <w:p w14:paraId="609FDFBE">
      <w:pPr>
        <w:ind w:firstLine="480"/>
        <w:rPr>
          <w:rFonts w:hint="eastAsia" w:ascii="宋体" w:hAnsi="宋体" w:cs="宋体"/>
          <w:color w:val="auto"/>
          <w:highlight w:val="none"/>
        </w:rPr>
      </w:pPr>
      <w:r>
        <w:rPr>
          <w:rFonts w:hint="eastAsia" w:ascii="宋体" w:hAnsi="宋体" w:cs="宋体"/>
          <w:color w:val="auto"/>
          <w:highlight w:val="none"/>
        </w:rPr>
        <w:t>本单位对上述声明的真实性负责。如有虚假，将依法承担相应责任。</w:t>
      </w:r>
    </w:p>
    <w:p w14:paraId="65CBF059">
      <w:pPr>
        <w:ind w:firstLine="480"/>
        <w:rPr>
          <w:rFonts w:hint="eastAsia" w:ascii="宋体" w:hAnsi="宋体" w:cs="宋体"/>
          <w:color w:val="auto"/>
          <w:highlight w:val="none"/>
        </w:rPr>
      </w:pPr>
    </w:p>
    <w:p w14:paraId="561EC979">
      <w:pPr>
        <w:ind w:firstLine="480"/>
        <w:rPr>
          <w:rFonts w:hint="eastAsia" w:ascii="宋体" w:hAnsi="宋体" w:cs="宋体"/>
          <w:color w:val="auto"/>
          <w:highlight w:val="none"/>
        </w:rPr>
      </w:pPr>
    </w:p>
    <w:p w14:paraId="093321C3">
      <w:pPr>
        <w:ind w:right="480" w:firstLine="4560"/>
        <w:rPr>
          <w:rFonts w:hint="eastAsia" w:ascii="宋体" w:hAnsi="宋体" w:cs="宋体"/>
          <w:color w:val="auto"/>
          <w:highlight w:val="none"/>
        </w:rPr>
      </w:pPr>
      <w:r>
        <w:rPr>
          <w:rFonts w:hint="eastAsia" w:ascii="宋体" w:hAnsi="宋体" w:cs="宋体"/>
          <w:color w:val="auto"/>
          <w:highlight w:val="none"/>
        </w:rPr>
        <w:t xml:space="preserve">企业名称（加盖CA电子公章）： </w:t>
      </w:r>
    </w:p>
    <w:p w14:paraId="31C57864">
      <w:pPr>
        <w:ind w:firstLine="4560"/>
        <w:jc w:val="left"/>
        <w:rPr>
          <w:rFonts w:hint="eastAsia" w:ascii="宋体" w:hAnsi="宋体" w:cs="宋体"/>
          <w:color w:val="auto"/>
          <w:highlight w:val="none"/>
        </w:rPr>
      </w:pPr>
      <w:r>
        <w:rPr>
          <w:rFonts w:hint="eastAsia" w:ascii="宋体" w:hAnsi="宋体" w:cs="宋体"/>
          <w:color w:val="auto"/>
          <w:highlight w:val="none"/>
        </w:rPr>
        <w:t>日 期：</w:t>
      </w:r>
      <w:r>
        <w:rPr>
          <w:rFonts w:hint="eastAsia" w:ascii="宋体" w:hAnsi="宋体"/>
          <w:bCs/>
          <w:color w:val="auto"/>
          <w:highlight w:val="none"/>
        </w:rPr>
        <w:t xml:space="preserve">   年  月  日</w:t>
      </w:r>
    </w:p>
    <w:p w14:paraId="446BE128">
      <w:pPr>
        <w:jc w:val="left"/>
        <w:rPr>
          <w:rFonts w:hint="eastAsia" w:ascii="宋体" w:hAnsi="宋体" w:cs="宋体"/>
          <w:b/>
          <w:color w:val="auto"/>
          <w:sz w:val="30"/>
          <w:szCs w:val="30"/>
          <w:highlight w:val="none"/>
          <w:u w:val="single"/>
        </w:rPr>
      </w:pPr>
    </w:p>
    <w:p w14:paraId="49C0D3DF">
      <w:pPr>
        <w:jc w:val="left"/>
        <w:rPr>
          <w:rFonts w:hint="eastAsia" w:ascii="宋体" w:hAnsi="宋体" w:cs="宋体"/>
          <w:b/>
          <w:color w:val="auto"/>
          <w:sz w:val="30"/>
          <w:szCs w:val="30"/>
          <w:highlight w:val="none"/>
          <w:u w:val="single"/>
        </w:rPr>
      </w:pPr>
    </w:p>
    <w:p w14:paraId="717B7AA9">
      <w:pPr>
        <w:ind w:firstLine="422"/>
        <w:jc w:val="left"/>
        <w:rPr>
          <w:rFonts w:hint="eastAsia" w:ascii="宋体" w:hAnsi="宋体"/>
          <w:b/>
          <w:color w:val="auto"/>
          <w:szCs w:val="21"/>
          <w:highlight w:val="none"/>
        </w:rPr>
      </w:pPr>
      <w:r>
        <w:rPr>
          <w:rFonts w:hint="eastAsia" w:ascii="宋体" w:hAnsi="宋体"/>
          <w:b/>
          <w:color w:val="auto"/>
          <w:szCs w:val="21"/>
          <w:highlight w:val="none"/>
        </w:rPr>
        <w:t>填报说明：</w:t>
      </w:r>
    </w:p>
    <w:p w14:paraId="45B6D812">
      <w:pPr>
        <w:ind w:firstLine="422"/>
        <w:jc w:val="left"/>
        <w:rPr>
          <w:rFonts w:hint="eastAsia" w:ascii="宋体" w:hAnsi="宋体"/>
          <w:b/>
          <w:color w:val="auto"/>
          <w:szCs w:val="21"/>
          <w:highlight w:val="none"/>
        </w:rPr>
      </w:pPr>
      <w:r>
        <w:rPr>
          <w:rFonts w:hint="eastAsia" w:ascii="宋体" w:hAnsi="宋体"/>
          <w:b/>
          <w:color w:val="auto"/>
          <w:szCs w:val="21"/>
          <w:highlight w:val="none"/>
        </w:rPr>
        <w:t>1、请供应商如实填写，所填内容将作为评审的依据。如填写不完整或不一致，将不享受扶持政策。</w:t>
      </w:r>
    </w:p>
    <w:p w14:paraId="3EF89905">
      <w:pPr>
        <w:ind w:firstLine="422"/>
        <w:jc w:val="left"/>
        <w:rPr>
          <w:rFonts w:hint="eastAsia" w:ascii="宋体" w:hAnsi="宋体" w:cs="宋体"/>
          <w:b/>
          <w:color w:val="auto"/>
          <w:szCs w:val="21"/>
          <w:highlight w:val="none"/>
        </w:rPr>
      </w:pPr>
      <w:r>
        <w:rPr>
          <w:rFonts w:hint="eastAsia" w:ascii="宋体" w:hAnsi="宋体"/>
          <w:b/>
          <w:color w:val="auto"/>
          <w:szCs w:val="21"/>
          <w:highlight w:val="none"/>
        </w:rPr>
        <w:t>2、成交供应商的《残疾人福利性单位声明函》随成交结果公开。</w:t>
      </w:r>
    </w:p>
    <w:p w14:paraId="4DEB0A1A">
      <w:pPr>
        <w:ind w:firstLine="0"/>
        <w:rPr>
          <w:rFonts w:hint="eastAsia" w:ascii="宋体" w:hAnsi="宋体" w:cs="宋体"/>
          <w:b/>
          <w:color w:val="auto"/>
          <w:sz w:val="30"/>
          <w:szCs w:val="30"/>
          <w:highlight w:val="none"/>
          <w:u w:val="single"/>
        </w:rPr>
      </w:pPr>
    </w:p>
    <w:p w14:paraId="5941114E">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p>
    <w:p w14:paraId="27AF02DE">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line="240" w:lineRule="auto"/>
        <w:ind w:left="0" w:right="0" w:firstLine="0"/>
        <w:jc w:val="center"/>
        <w:rPr>
          <w:rFonts w:ascii="Times New Roman" w:hAnsi="Times New Roman" w:eastAsia="宋体" w:cs="Times New Roman"/>
          <w:color w:val="000000"/>
          <w:sz w:val="24"/>
          <w:szCs w:val="21"/>
          <w:highlight w:val="none"/>
          <w:lang w:val="en-US" w:eastAsia="zh-CN" w:bidi="ar"/>
        </w:rPr>
      </w:pPr>
      <w:r>
        <w:rPr>
          <w:rFonts w:hint="eastAsia" w:ascii="宋体" w:hAnsi="宋体" w:eastAsia="宋体" w:cs="宋体"/>
          <w:b/>
          <w:bCs/>
          <w:color w:val="000000"/>
          <w:sz w:val="30"/>
          <w:szCs w:val="30"/>
          <w:highlight w:val="none"/>
          <w:shd w:val="clear" w:color="auto" w:fill="FFFFFF"/>
          <w:lang w:val="en-US" w:eastAsia="zh-CN" w:bidi="ar"/>
        </w:rPr>
        <w:t>关于符合本国产品标准的声明函</w:t>
      </w:r>
    </w:p>
    <w:p w14:paraId="412FD1D9">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line="240" w:lineRule="auto"/>
        <w:ind w:left="0" w:right="0" w:firstLine="420"/>
        <w:jc w:val="left"/>
        <w:rPr>
          <w:rFonts w:hint="eastAsia" w:ascii="Times New Roman" w:hAnsi="Times New Roman" w:eastAsia="宋体" w:cs="Times New Roman"/>
          <w:color w:val="000000"/>
          <w:sz w:val="24"/>
          <w:szCs w:val="21"/>
          <w:highlight w:val="none"/>
          <w:lang w:val="en-US" w:eastAsia="zh-CN" w:bidi="ar"/>
        </w:rPr>
      </w:pPr>
      <w:r>
        <w:rPr>
          <w:rFonts w:hint="eastAsia" w:ascii="Times New Roman" w:hAnsi="Times New Roman" w:eastAsia="宋体" w:cs="Times New Roman"/>
          <w:color w:val="000000"/>
          <w:sz w:val="24"/>
          <w:szCs w:val="21"/>
          <w:highlight w:val="none"/>
          <w:shd w:val="clear" w:color="auto" w:fill="FFFFFF"/>
          <w:lang w:val="en-US" w:eastAsia="zh-CN" w:bidi="ar"/>
        </w:rPr>
        <w:t xml:space="preserve"> </w:t>
      </w:r>
    </w:p>
    <w:p w14:paraId="4D52DD5D">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20"/>
        <w:jc w:val="left"/>
        <w:rPr>
          <w:rFonts w:ascii="Times New Roman" w:hAnsi="Times New Roman" w:eastAsia="宋体" w:cs="Times New Roman"/>
          <w:color w:val="000000"/>
          <w:sz w:val="24"/>
          <w:szCs w:val="21"/>
          <w:highlight w:val="none"/>
          <w:lang w:val="en-US" w:eastAsia="zh-CN" w:bidi="ar"/>
        </w:rPr>
      </w:pPr>
      <w:r>
        <w:rPr>
          <w:rFonts w:hint="eastAsia" w:ascii="宋体" w:hAnsi="宋体" w:eastAsia="宋体" w:cs="宋体"/>
          <w:color w:val="000000"/>
          <w:sz w:val="24"/>
          <w:szCs w:val="24"/>
          <w:highlight w:val="none"/>
          <w:lang w:val="en-US" w:eastAsia="zh-CN" w:bidi="ar"/>
        </w:rPr>
        <w:t>本公司（单位）郑重声明，根据《国务院办公厅关于在政府采购中实施本国产品标准及相关政策的通知》（国办发〔2025〕34号）的规定，本公司（单位）提供的以下产品属于本国产品。具体情况如下：</w:t>
      </w:r>
    </w:p>
    <w:p w14:paraId="5D78453D">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420"/>
        <w:jc w:val="left"/>
        <w:rPr>
          <w:rFonts w:ascii="Times New Roman" w:hAnsi="Times New Roman" w:eastAsia="宋体" w:cs="Times New Roman"/>
          <w:color w:val="000000"/>
          <w:sz w:val="24"/>
          <w:szCs w:val="21"/>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1.</w:t>
      </w:r>
      <w:r>
        <w:rPr>
          <w:rFonts w:hint="eastAsia" w:ascii="宋体" w:hAnsi="宋体" w:eastAsia="宋体" w:cs="宋体"/>
          <w:color w:val="000000"/>
          <w:sz w:val="24"/>
          <w:szCs w:val="24"/>
          <w:highlight w:val="none"/>
          <w:u w:val="single"/>
          <w:shd w:val="clear" w:color="auto" w:fill="FFFFFF"/>
          <w:lang w:val="en-US" w:eastAsia="zh-CN" w:bidi="ar"/>
        </w:rPr>
        <w:t>（产品名称1）</w:t>
      </w:r>
      <w:r>
        <w:rPr>
          <w:rFonts w:hint="eastAsia" w:ascii="宋体" w:hAnsi="宋体" w:eastAsia="宋体" w:cs="宋体"/>
          <w:color w:val="000000"/>
          <w:sz w:val="24"/>
          <w:szCs w:val="24"/>
          <w:highlight w:val="none"/>
          <w:shd w:val="clear" w:color="auto" w:fill="FFFFFF"/>
          <w:vertAlign w:val="superscript"/>
          <w:lang w:val="en-US" w:eastAsia="zh-CN" w:bidi="ar"/>
        </w:rPr>
        <w:t>1</w:t>
      </w:r>
      <w:r>
        <w:rPr>
          <w:rFonts w:hint="eastAsia" w:ascii="宋体" w:hAnsi="宋体" w:eastAsia="宋体" w:cs="宋体"/>
          <w:color w:val="000000"/>
          <w:sz w:val="24"/>
          <w:szCs w:val="24"/>
          <w:highlight w:val="none"/>
          <w:shd w:val="clear" w:color="auto" w:fill="FFFFFF"/>
          <w:lang w:val="en-US" w:eastAsia="zh-CN" w:bidi="ar"/>
        </w:rPr>
        <w:t>，生产厂为</w:t>
      </w:r>
      <w:r>
        <w:rPr>
          <w:rFonts w:hint="eastAsia" w:ascii="宋体" w:hAnsi="宋体" w:eastAsia="宋体" w:cs="宋体"/>
          <w:color w:val="000000"/>
          <w:sz w:val="24"/>
          <w:szCs w:val="24"/>
          <w:highlight w:val="none"/>
          <w:u w:val="single"/>
          <w:shd w:val="clear" w:color="auto" w:fill="FFFFFF"/>
          <w:lang w:val="en-US" w:eastAsia="zh-CN" w:bidi="ar"/>
        </w:rPr>
        <w:t>（厂名）</w:t>
      </w:r>
      <w:r>
        <w:rPr>
          <w:rFonts w:hint="eastAsia" w:ascii="宋体" w:hAnsi="宋体" w:eastAsia="宋体" w:cs="宋体"/>
          <w:color w:val="000000"/>
          <w:sz w:val="24"/>
          <w:szCs w:val="24"/>
          <w:highlight w:val="none"/>
          <w:shd w:val="clear" w:color="auto" w:fill="FFFFFF"/>
          <w:vertAlign w:val="superscript"/>
          <w:lang w:val="en-US" w:eastAsia="zh-CN" w:bidi="ar"/>
        </w:rPr>
        <w:t>2</w:t>
      </w:r>
      <w:r>
        <w:rPr>
          <w:rFonts w:hint="eastAsia" w:ascii="宋体" w:hAnsi="宋体" w:eastAsia="宋体" w:cs="宋体"/>
          <w:color w:val="000000"/>
          <w:sz w:val="24"/>
          <w:szCs w:val="24"/>
          <w:highlight w:val="none"/>
          <w:shd w:val="clear" w:color="auto" w:fill="FFFFFF"/>
          <w:lang w:val="en-US" w:eastAsia="zh-CN" w:bidi="ar"/>
        </w:rPr>
        <w:t>，厂址为</w:t>
      </w:r>
      <w:r>
        <w:rPr>
          <w:rFonts w:hint="eastAsia" w:ascii="宋体" w:hAnsi="宋体" w:eastAsia="宋体" w:cs="宋体"/>
          <w:color w:val="000000"/>
          <w:sz w:val="24"/>
          <w:szCs w:val="24"/>
          <w:highlight w:val="none"/>
          <w:u w:val="single"/>
          <w:shd w:val="clear" w:color="auto" w:fill="FFFFFF"/>
          <w:lang w:val="en-US" w:eastAsia="zh-CN" w:bidi="ar"/>
        </w:rPr>
        <w:t>（生产厂址）</w:t>
      </w:r>
      <w:r>
        <w:rPr>
          <w:rFonts w:hint="eastAsia" w:ascii="宋体" w:hAnsi="宋体" w:eastAsia="宋体" w:cs="宋体"/>
          <w:color w:val="000000"/>
          <w:sz w:val="24"/>
          <w:szCs w:val="24"/>
          <w:highlight w:val="none"/>
          <w:shd w:val="clear" w:color="auto" w:fill="FFFFFF"/>
          <w:lang w:val="en-US" w:eastAsia="zh-CN" w:bidi="ar"/>
        </w:rPr>
        <w:t>。</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的中国境内生产的组件成本占比≥</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vertAlign w:val="superscript"/>
          <w:lang w:val="en-US" w:eastAsia="zh-CN" w:bidi="ar"/>
        </w:rPr>
        <w:t>3</w:t>
      </w:r>
      <w:r>
        <w:rPr>
          <w:rFonts w:hint="eastAsia" w:ascii="宋体" w:hAnsi="宋体" w:eastAsia="宋体" w:cs="宋体"/>
          <w:color w:val="000000"/>
          <w:sz w:val="24"/>
          <w:szCs w:val="24"/>
          <w:highlight w:val="none"/>
          <w:shd w:val="clear" w:color="auto" w:fill="FFFFFF"/>
          <w:lang w:val="en-US" w:eastAsia="zh-CN" w:bidi="ar"/>
        </w:rPr>
        <w:t>。</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vertAlign w:val="superscript"/>
          <w:lang w:val="en-US" w:eastAsia="zh-CN" w:bidi="ar"/>
        </w:rPr>
        <w:t>4</w:t>
      </w:r>
      <w:r>
        <w:rPr>
          <w:rFonts w:hint="eastAsia" w:ascii="宋体" w:hAnsi="宋体" w:eastAsia="宋体" w:cs="宋体"/>
          <w:color w:val="000000"/>
          <w:sz w:val="24"/>
          <w:szCs w:val="24"/>
          <w:highlight w:val="none"/>
          <w:shd w:val="clear" w:color="auto" w:fill="FFFFFF"/>
          <w:lang w:val="en-US" w:eastAsia="zh-CN" w:bidi="ar"/>
        </w:rPr>
        <w:t>在中国境内生产。</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vertAlign w:val="superscript"/>
          <w:lang w:val="en-US" w:eastAsia="zh-CN" w:bidi="ar"/>
        </w:rPr>
        <w:t>5</w:t>
      </w:r>
      <w:r>
        <w:rPr>
          <w:rFonts w:hint="eastAsia" w:ascii="宋体" w:hAnsi="宋体" w:eastAsia="宋体" w:cs="宋体"/>
          <w:color w:val="000000"/>
          <w:sz w:val="24"/>
          <w:szCs w:val="24"/>
          <w:highlight w:val="none"/>
          <w:shd w:val="clear" w:color="auto" w:fill="FFFFFF"/>
          <w:lang w:val="en-US" w:eastAsia="zh-CN" w:bidi="ar"/>
        </w:rPr>
        <w:t>在中国境内完成。</w:t>
      </w:r>
    </w:p>
    <w:p w14:paraId="4B4B583B">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420"/>
        <w:jc w:val="left"/>
        <w:rPr>
          <w:rFonts w:ascii="Times New Roman" w:hAnsi="Times New Roman" w:eastAsia="宋体" w:cs="Times New Roman"/>
          <w:color w:val="000000"/>
          <w:sz w:val="24"/>
          <w:szCs w:val="21"/>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2.</w:t>
      </w:r>
      <w:r>
        <w:rPr>
          <w:rFonts w:hint="eastAsia" w:ascii="宋体" w:hAnsi="宋体" w:eastAsia="宋体" w:cs="宋体"/>
          <w:color w:val="000000"/>
          <w:sz w:val="24"/>
          <w:szCs w:val="24"/>
          <w:highlight w:val="none"/>
          <w:u w:val="single"/>
          <w:shd w:val="clear" w:color="auto" w:fill="FFFFFF"/>
          <w:lang w:val="en-US" w:eastAsia="zh-CN" w:bidi="ar"/>
        </w:rPr>
        <w:t>（产品名称2）</w:t>
      </w:r>
      <w:r>
        <w:rPr>
          <w:rFonts w:hint="eastAsia" w:ascii="宋体" w:hAnsi="宋体" w:eastAsia="宋体" w:cs="宋体"/>
          <w:color w:val="000000"/>
          <w:sz w:val="24"/>
          <w:szCs w:val="24"/>
          <w:highlight w:val="none"/>
          <w:shd w:val="clear" w:color="auto" w:fill="FFFFFF"/>
          <w:lang w:val="en-US" w:eastAsia="zh-CN" w:bidi="ar"/>
        </w:rPr>
        <w:t>，生产厂为</w:t>
      </w:r>
      <w:r>
        <w:rPr>
          <w:rFonts w:hint="eastAsia" w:ascii="宋体" w:hAnsi="宋体" w:eastAsia="宋体" w:cs="宋体"/>
          <w:color w:val="000000"/>
          <w:sz w:val="24"/>
          <w:szCs w:val="24"/>
          <w:highlight w:val="none"/>
          <w:u w:val="single"/>
          <w:shd w:val="clear" w:color="auto" w:fill="FFFFFF"/>
          <w:lang w:val="en-US" w:eastAsia="zh-CN" w:bidi="ar"/>
        </w:rPr>
        <w:t>（厂名）</w:t>
      </w:r>
      <w:r>
        <w:rPr>
          <w:rFonts w:hint="eastAsia" w:ascii="宋体" w:hAnsi="宋体" w:eastAsia="宋体" w:cs="宋体"/>
          <w:color w:val="000000"/>
          <w:sz w:val="24"/>
          <w:szCs w:val="24"/>
          <w:highlight w:val="none"/>
          <w:shd w:val="clear" w:color="auto" w:fill="FFFFFF"/>
          <w:lang w:val="en-US" w:eastAsia="zh-CN" w:bidi="ar"/>
        </w:rPr>
        <w:t>，厂址为</w:t>
      </w:r>
      <w:r>
        <w:rPr>
          <w:rFonts w:hint="eastAsia" w:ascii="宋体" w:hAnsi="宋体" w:eastAsia="宋体" w:cs="宋体"/>
          <w:color w:val="000000"/>
          <w:sz w:val="24"/>
          <w:szCs w:val="24"/>
          <w:highlight w:val="none"/>
          <w:u w:val="single"/>
          <w:shd w:val="clear" w:color="auto" w:fill="FFFFFF"/>
          <w:lang w:val="en-US" w:eastAsia="zh-CN" w:bidi="ar"/>
        </w:rPr>
        <w:t>（生产厂址）</w:t>
      </w:r>
      <w:r>
        <w:rPr>
          <w:rFonts w:hint="eastAsia" w:ascii="宋体" w:hAnsi="宋体" w:eastAsia="宋体" w:cs="宋体"/>
          <w:color w:val="000000"/>
          <w:sz w:val="24"/>
          <w:szCs w:val="24"/>
          <w:highlight w:val="none"/>
          <w:shd w:val="clear" w:color="auto" w:fill="FFFFFF"/>
          <w:lang w:val="en-US" w:eastAsia="zh-CN" w:bidi="ar"/>
        </w:rPr>
        <w:t>。</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的中国境内生产的组件成本占比≥</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在中国境内生产。</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在中国境内完成。</w:t>
      </w:r>
    </w:p>
    <w:p w14:paraId="14ECEB2D">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420"/>
        <w:jc w:val="left"/>
        <w:rPr>
          <w:rFonts w:ascii="Times New Roman" w:hAnsi="Times New Roman" w:eastAsia="宋体" w:cs="Times New Roman"/>
          <w:color w:val="000000"/>
          <w:sz w:val="24"/>
          <w:szCs w:val="21"/>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w:t>
      </w:r>
    </w:p>
    <w:p w14:paraId="70BDCA3D">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420"/>
        <w:jc w:val="left"/>
        <w:rPr>
          <w:rFonts w:ascii="Times New Roman" w:hAnsi="Times New Roman" w:eastAsia="宋体" w:cs="Times New Roman"/>
          <w:color w:val="000000"/>
          <w:sz w:val="24"/>
          <w:szCs w:val="21"/>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本公司（单位）对上述声明内容的真实性负责。如有虚假，愿承担相应法律责任。</w:t>
      </w:r>
    </w:p>
    <w:p w14:paraId="17948C15">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ind w:left="0" w:right="0" w:firstLine="0"/>
        <w:jc w:val="left"/>
        <w:rPr>
          <w:rFonts w:hint="eastAsia" w:ascii="Times New Roman" w:hAnsi="Times New Roman" w:eastAsia="宋体" w:cs="Times New Roman"/>
          <w:color w:val="000000"/>
          <w:sz w:val="24"/>
          <w:szCs w:val="21"/>
          <w:highlight w:val="none"/>
          <w:lang w:val="en-US" w:eastAsia="zh-CN" w:bidi="ar"/>
        </w:rPr>
      </w:pPr>
      <w:r>
        <w:rPr>
          <w:rFonts w:hint="eastAsia" w:ascii="Times New Roman" w:hAnsi="Times New Roman" w:eastAsia="宋体" w:cs="Times New Roman"/>
          <w:color w:val="000000"/>
          <w:sz w:val="24"/>
          <w:szCs w:val="21"/>
          <w:highlight w:val="none"/>
          <w:shd w:val="clear" w:color="auto" w:fill="FFFFFF"/>
          <w:lang w:val="en-US" w:eastAsia="zh-CN" w:bidi="ar"/>
        </w:rPr>
        <w:t xml:space="preserve"> </w:t>
      </w:r>
    </w:p>
    <w:p w14:paraId="4E338759">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0"/>
        <w:jc w:val="right"/>
        <w:rPr>
          <w:rFonts w:ascii="Times New Roman" w:hAnsi="Times New Roman" w:eastAsia="宋体" w:cs="Times New Roman"/>
          <w:color w:val="000000"/>
          <w:sz w:val="24"/>
          <w:szCs w:val="21"/>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   公司（单位）名称（加盖CA电子公章）：         </w:t>
      </w:r>
    </w:p>
    <w:p w14:paraId="2E76398F">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0"/>
        <w:jc w:val="center"/>
        <w:rPr>
          <w:rFonts w:ascii="Times New Roman" w:hAnsi="Times New Roman" w:eastAsia="宋体" w:cs="Times New Roman"/>
          <w:color w:val="000000"/>
          <w:sz w:val="24"/>
          <w:szCs w:val="21"/>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           日期：      年   月   日         </w:t>
      </w:r>
    </w:p>
    <w:p w14:paraId="748197D1">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ind w:left="0" w:right="0" w:firstLine="0"/>
        <w:jc w:val="left"/>
        <w:rPr>
          <w:rFonts w:hint="eastAsia" w:ascii="Times New Roman" w:hAnsi="Times New Roman" w:eastAsia="宋体" w:cs="Times New Roman"/>
          <w:color w:val="000000"/>
          <w:sz w:val="24"/>
          <w:szCs w:val="21"/>
          <w:highlight w:val="none"/>
          <w:lang w:val="en-US" w:eastAsia="zh-CN" w:bidi="ar"/>
        </w:rPr>
      </w:pPr>
      <w:r>
        <w:rPr>
          <w:rFonts w:hint="eastAsia" w:ascii="Times New Roman" w:hAnsi="Times New Roman" w:eastAsia="宋体" w:cs="Times New Roman"/>
          <w:color w:val="000000"/>
          <w:sz w:val="24"/>
          <w:szCs w:val="21"/>
          <w:highlight w:val="none"/>
          <w:shd w:val="clear" w:color="auto" w:fill="FFFFFF"/>
          <w:lang w:val="en-US" w:eastAsia="zh-CN" w:bidi="ar"/>
        </w:rPr>
        <w:t xml:space="preserve"> </w:t>
      </w:r>
    </w:p>
    <w:p w14:paraId="3EF90420">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ind w:left="0" w:right="0" w:firstLine="0"/>
        <w:jc w:val="left"/>
        <w:rPr>
          <w:rFonts w:hint="eastAsia" w:ascii="Times New Roman" w:hAnsi="Times New Roman" w:eastAsia="宋体" w:cs="Times New Roman"/>
          <w:color w:val="000000"/>
          <w:sz w:val="24"/>
          <w:szCs w:val="21"/>
          <w:highlight w:val="none"/>
          <w:lang w:val="en-US" w:eastAsia="zh-CN" w:bidi="ar"/>
        </w:rPr>
      </w:pPr>
      <w:r>
        <w:rPr>
          <w:rFonts w:hint="eastAsia" w:ascii="Times New Roman" w:hAnsi="Times New Roman" w:eastAsia="宋体" w:cs="Times New Roman"/>
          <w:color w:val="000000"/>
          <w:sz w:val="24"/>
          <w:szCs w:val="21"/>
          <w:highlight w:val="none"/>
          <w:shd w:val="clear" w:color="auto" w:fill="FFFFFF"/>
          <w:lang w:val="en-US" w:eastAsia="zh-CN" w:bidi="ar"/>
        </w:rPr>
        <w:t xml:space="preserve"> </w:t>
      </w:r>
    </w:p>
    <w:p w14:paraId="13EA8027">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ind w:left="0" w:right="0" w:firstLine="0"/>
        <w:jc w:val="left"/>
        <w:rPr>
          <w:rFonts w:ascii="Times New Roman" w:hAnsi="Times New Roman" w:eastAsia="宋体" w:cs="Times New Roman"/>
          <w:color w:val="000000"/>
          <w:sz w:val="24"/>
          <w:szCs w:val="21"/>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_________________</w:t>
      </w:r>
    </w:p>
    <w:p w14:paraId="08C185CF">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0"/>
        <w:jc w:val="left"/>
        <w:rPr>
          <w:rFonts w:ascii="Times New Roman" w:hAnsi="Times New Roman" w:eastAsia="宋体" w:cs="Times New Roman"/>
          <w:color w:val="000000"/>
          <w:sz w:val="24"/>
          <w:szCs w:val="21"/>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1.产品如有型号，请在“产品名称”栏一并填写。</w:t>
      </w:r>
    </w:p>
    <w:p w14:paraId="4233D412">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0"/>
        <w:jc w:val="left"/>
        <w:rPr>
          <w:rFonts w:ascii="Times New Roman" w:hAnsi="Times New Roman" w:eastAsia="宋体" w:cs="Times New Roman"/>
          <w:color w:val="000000"/>
          <w:sz w:val="24"/>
          <w:szCs w:val="21"/>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2.生产厂名与厂址应与生产厂营业执照载明的相关信息保持一致。</w:t>
      </w:r>
    </w:p>
    <w:p w14:paraId="195BEF19">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0"/>
        <w:jc w:val="left"/>
        <w:rPr>
          <w:rFonts w:ascii="Times New Roman" w:hAnsi="Times New Roman" w:eastAsia="宋体" w:cs="Times New Roman"/>
          <w:color w:val="000000"/>
          <w:sz w:val="24"/>
          <w:szCs w:val="21"/>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3.该产品的中国境内生产的组件成本占比相关要求实施前，“规定比例”栏可不填，下同。</w:t>
      </w:r>
    </w:p>
    <w:p w14:paraId="5446F048">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0"/>
        <w:jc w:val="left"/>
        <w:rPr>
          <w:rFonts w:ascii="Times New Roman" w:hAnsi="Times New Roman" w:eastAsia="宋体" w:cs="Times New Roman"/>
          <w:color w:val="000000"/>
          <w:sz w:val="24"/>
          <w:szCs w:val="21"/>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4.该产品的关键组件要求实施前，“关键组件”栏可不填，下同。</w:t>
      </w:r>
    </w:p>
    <w:p w14:paraId="11FCBA58">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0"/>
        <w:jc w:val="left"/>
        <w:rPr>
          <w:rFonts w:ascii="Times New Roman" w:hAnsi="Times New Roman" w:eastAsia="宋体" w:cs="Times New Roman"/>
          <w:color w:val="000000"/>
          <w:sz w:val="24"/>
          <w:szCs w:val="21"/>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5.该产品的关键工序要求实施前，“关键工序”栏可不填，下同。</w:t>
      </w:r>
    </w:p>
    <w:p w14:paraId="53B08DD4">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right="0" w:firstLine="0"/>
        <w:jc w:val="left"/>
        <w:rPr>
          <w:rFonts w:ascii="Times New Roman" w:hAnsi="Times New Roman" w:eastAsia="宋体" w:cs="Times New Roman"/>
          <w:color w:val="000000"/>
          <w:sz w:val="24"/>
          <w:szCs w:val="21"/>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6.《声明函》中标注“</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”的地方无需填写。</w:t>
      </w:r>
    </w:p>
    <w:p w14:paraId="2F02710F">
      <w:pPr>
        <w:ind w:left="0" w:firstLine="0"/>
        <w:jc w:val="center"/>
        <w:rPr>
          <w:rFonts w:hint="eastAsia" w:ascii="宋体" w:hAnsi="宋体" w:eastAsia="宋体" w:cs="宋体"/>
          <w:b/>
          <w:bCs w:val="0"/>
          <w:color w:val="000000"/>
          <w:sz w:val="32"/>
          <w:szCs w:val="32"/>
          <w:highlight w:val="none"/>
          <w:lang w:eastAsia="zh-CN"/>
        </w:rPr>
        <w:sectPr>
          <w:pgSz w:w="11906" w:h="16838"/>
          <w:pgMar w:top="1015" w:right="1196" w:bottom="868" w:left="1259" w:header="851" w:footer="907" w:gutter="0"/>
          <w:pgNumType w:start="1"/>
          <w:cols w:space="1701" w:num="1"/>
          <w:titlePg/>
          <w:docGrid w:linePitch="360" w:charSpace="0"/>
        </w:sectPr>
      </w:pPr>
    </w:p>
    <w:p w14:paraId="3B95AF93">
      <w:pPr>
        <w:jc w:val="center"/>
        <w:outlineLvl w:val="1"/>
        <w:rPr>
          <w:rFonts w:hint="eastAsia" w:ascii="宋体" w:hAnsi="宋体" w:cs="宋体"/>
          <w:b/>
          <w:iCs/>
          <w:color w:val="auto"/>
          <w:sz w:val="28"/>
          <w:szCs w:val="28"/>
          <w:highlight w:val="none"/>
        </w:rPr>
      </w:pPr>
      <w:r>
        <w:rPr>
          <w:rFonts w:hint="eastAsia" w:ascii="宋体" w:hAnsi="宋体" w:cs="宋体"/>
          <w:b/>
          <w:bCs/>
          <w:iCs/>
          <w:color w:val="auto"/>
          <w:sz w:val="28"/>
          <w:szCs w:val="28"/>
          <w:highlight w:val="none"/>
        </w:rPr>
        <w:t>十一、供应商承诺书</w:t>
      </w:r>
    </w:p>
    <w:p w14:paraId="20044803">
      <w:pPr>
        <w:rPr>
          <w:rFonts w:hint="eastAsia" w:ascii="宋体" w:hAnsi="宋体" w:cs="宋体"/>
          <w:color w:val="auto"/>
          <w:highlight w:val="none"/>
          <w:u w:val="single"/>
        </w:rPr>
      </w:pPr>
      <w:r>
        <w:rPr>
          <w:rFonts w:hint="eastAsia" w:ascii="宋体" w:hAnsi="宋体" w:cs="宋体"/>
          <w:b/>
          <w:bCs/>
          <w:color w:val="auto"/>
          <w:highlight w:val="none"/>
        </w:rPr>
        <w:t xml:space="preserve"> </w:t>
      </w:r>
      <w:r>
        <w:rPr>
          <w:rFonts w:hint="eastAsia" w:ascii="宋体" w:hAnsi="宋体" w:cs="宋体"/>
          <w:color w:val="auto"/>
          <w:highlight w:val="none"/>
          <w:lang w:bidi="ar"/>
        </w:rPr>
        <w:t>致：</w:t>
      </w:r>
      <w:r>
        <w:rPr>
          <w:rFonts w:hint="eastAsia" w:ascii="宋体" w:hAnsi="宋体" w:cs="宋体"/>
          <w:color w:val="auto"/>
          <w:highlight w:val="none"/>
          <w:u w:val="single"/>
          <w:lang w:bidi="ar"/>
        </w:rPr>
        <w:t xml:space="preserve">               </w:t>
      </w:r>
      <w:r>
        <w:rPr>
          <w:rFonts w:hint="eastAsia" w:ascii="宋体" w:hAnsi="宋体" w:cs="宋体"/>
          <w:color w:val="auto"/>
          <w:highlight w:val="none"/>
          <w:lang w:bidi="ar"/>
        </w:rPr>
        <w:t>（采购人名称）</w:t>
      </w:r>
    </w:p>
    <w:p w14:paraId="30830C65">
      <w:pPr>
        <w:ind w:firstLine="480"/>
        <w:rPr>
          <w:rFonts w:hint="eastAsia" w:ascii="宋体" w:hAnsi="宋体" w:cs="宋体"/>
          <w:color w:val="auto"/>
          <w:highlight w:val="none"/>
        </w:rPr>
      </w:pPr>
      <w:r>
        <w:rPr>
          <w:rFonts w:hint="eastAsia" w:ascii="宋体" w:hAnsi="宋体" w:cs="宋体"/>
          <w:color w:val="auto"/>
          <w:highlight w:val="none"/>
          <w:lang w:bidi="ar"/>
        </w:rPr>
        <w:t>我公司参与贵单位</w:t>
      </w:r>
      <w:r>
        <w:rPr>
          <w:rFonts w:hint="eastAsia" w:ascii="宋体" w:hAnsi="宋体" w:cs="宋体"/>
          <w:color w:val="auto"/>
          <w:highlight w:val="none"/>
          <w:u w:val="single"/>
          <w:lang w:bidi="ar"/>
        </w:rPr>
        <w:t xml:space="preserve">                   </w:t>
      </w:r>
      <w:r>
        <w:rPr>
          <w:rFonts w:hint="eastAsia" w:ascii="宋体" w:hAnsi="宋体" w:cs="宋体"/>
          <w:color w:val="auto"/>
          <w:highlight w:val="none"/>
          <w:lang w:bidi="ar"/>
        </w:rPr>
        <w:t>项目的投标工作，我单位郑重承诺：</w:t>
      </w:r>
    </w:p>
    <w:p w14:paraId="1E8B2BEB">
      <w:pPr>
        <w:ind w:firstLine="480"/>
        <w:rPr>
          <w:rFonts w:hint="eastAsia" w:ascii="宋体" w:hAnsi="宋体" w:cs="宋体"/>
          <w:color w:val="auto"/>
          <w:highlight w:val="none"/>
        </w:rPr>
      </w:pPr>
      <w:r>
        <w:rPr>
          <w:rFonts w:hint="eastAsia" w:ascii="宋体" w:hAnsi="宋体" w:cs="宋体"/>
          <w:color w:val="auto"/>
          <w:highlight w:val="none"/>
        </w:rPr>
        <w:t>1.我公司</w:t>
      </w:r>
      <w:r>
        <w:rPr>
          <w:rFonts w:hint="eastAsia" w:ascii="宋体" w:hAnsi="宋体" w:cs="宋体"/>
          <w:color w:val="auto"/>
          <w:highlight w:val="none"/>
          <w:u w:val="single"/>
        </w:rPr>
        <w:t xml:space="preserve">      </w:t>
      </w:r>
      <w:r>
        <w:rPr>
          <w:rFonts w:hint="eastAsia" w:ascii="宋体" w:hAnsi="宋体" w:cs="宋体"/>
          <w:color w:val="auto"/>
          <w:highlight w:val="none"/>
        </w:rPr>
        <w:t>（超过3年）、法定代表人</w:t>
      </w:r>
      <w:r>
        <w:rPr>
          <w:rFonts w:hint="eastAsia" w:ascii="宋体" w:hAnsi="宋体" w:cs="宋体"/>
          <w:color w:val="auto"/>
          <w:highlight w:val="none"/>
          <w:u w:val="single"/>
        </w:rPr>
        <w:t xml:space="preserve">   </w:t>
      </w:r>
      <w:r>
        <w:rPr>
          <w:rFonts w:hint="eastAsia" w:ascii="宋体" w:hAnsi="宋体" w:cs="宋体"/>
          <w:color w:val="auto"/>
          <w:highlight w:val="none"/>
        </w:rPr>
        <w:t>（超过5年）、项目负责人</w:t>
      </w:r>
      <w:r>
        <w:rPr>
          <w:rFonts w:hint="eastAsia" w:ascii="宋体" w:hAnsi="宋体" w:cs="宋体"/>
          <w:color w:val="auto"/>
          <w:highlight w:val="none"/>
          <w:u w:val="single"/>
        </w:rPr>
        <w:t xml:space="preserve">      </w:t>
      </w:r>
      <w:r>
        <w:rPr>
          <w:rFonts w:hint="eastAsia" w:ascii="宋体" w:hAnsi="宋体" w:cs="宋体"/>
          <w:color w:val="auto"/>
          <w:highlight w:val="none"/>
        </w:rPr>
        <w:t>（超过5年）无行贿犯罪记录，时间从发布本招标公告之日起开始倒推。</w:t>
      </w:r>
    </w:p>
    <w:p w14:paraId="7139215B">
      <w:pPr>
        <w:ind w:firstLine="480"/>
        <w:rPr>
          <w:rFonts w:hint="eastAsia" w:ascii="宋体" w:hAnsi="宋体" w:cs="宋体"/>
          <w:color w:val="auto"/>
          <w:highlight w:val="none"/>
        </w:rPr>
      </w:pPr>
      <w:r>
        <w:rPr>
          <w:rFonts w:hint="eastAsia" w:ascii="宋体" w:hAnsi="宋体" w:cs="宋体"/>
          <w:color w:val="auto"/>
          <w:highlight w:val="none"/>
        </w:rPr>
        <w:t>2.我公司</w:t>
      </w:r>
      <w:r>
        <w:rPr>
          <w:rFonts w:hint="eastAsia" w:ascii="宋体" w:hAnsi="宋体" w:cs="宋体"/>
          <w:color w:val="auto"/>
          <w:highlight w:val="none"/>
          <w:u w:val="single"/>
        </w:rPr>
        <w:t xml:space="preserve">        </w:t>
      </w:r>
      <w:r>
        <w:rPr>
          <w:rFonts w:hint="eastAsia" w:ascii="宋体" w:hAnsi="宋体" w:cs="宋体"/>
          <w:color w:val="auto"/>
          <w:highlight w:val="none"/>
        </w:rPr>
        <w:t>、法定代表人</w:t>
      </w:r>
      <w:r>
        <w:rPr>
          <w:rFonts w:hint="eastAsia" w:ascii="宋体" w:hAnsi="宋体" w:cs="宋体"/>
          <w:color w:val="auto"/>
          <w:highlight w:val="none"/>
          <w:u w:val="single"/>
        </w:rPr>
        <w:t xml:space="preserve">    </w:t>
      </w:r>
      <w:r>
        <w:rPr>
          <w:rFonts w:hint="eastAsia" w:ascii="宋体" w:hAnsi="宋体" w:cs="宋体"/>
          <w:color w:val="auto"/>
          <w:highlight w:val="none"/>
        </w:rPr>
        <w:t>、项目负责人</w:t>
      </w:r>
      <w:r>
        <w:rPr>
          <w:rFonts w:hint="eastAsia" w:ascii="宋体" w:hAnsi="宋体" w:cs="宋体"/>
          <w:color w:val="auto"/>
          <w:highlight w:val="none"/>
          <w:u w:val="single"/>
        </w:rPr>
        <w:t xml:space="preserve">          </w:t>
      </w:r>
      <w:r>
        <w:rPr>
          <w:rFonts w:hint="eastAsia" w:ascii="宋体" w:hAnsi="宋体" w:cs="宋体"/>
          <w:color w:val="auto"/>
          <w:highlight w:val="none"/>
        </w:rPr>
        <w:t>非失信被执行人。</w:t>
      </w:r>
    </w:p>
    <w:p w14:paraId="773255A4">
      <w:pPr>
        <w:ind w:firstLine="480"/>
        <w:rPr>
          <w:rFonts w:hint="eastAsia" w:ascii="宋体" w:hAnsi="宋体" w:cs="宋体"/>
          <w:color w:val="auto"/>
          <w:highlight w:val="none"/>
        </w:rPr>
      </w:pPr>
      <w:r>
        <w:rPr>
          <w:rFonts w:hint="eastAsia" w:ascii="宋体" w:hAnsi="宋体" w:cs="宋体"/>
          <w:color w:val="auto"/>
          <w:highlight w:val="none"/>
        </w:rPr>
        <w:t>3.本单位及所报项目负责人</w:t>
      </w:r>
      <w:r>
        <w:rPr>
          <w:rFonts w:hint="eastAsia" w:ascii="宋体" w:hAnsi="宋体" w:cs="宋体"/>
          <w:color w:val="auto"/>
          <w:highlight w:val="none"/>
          <w:u w:val="single"/>
        </w:rPr>
        <w:t xml:space="preserve">        </w:t>
      </w:r>
      <w:r>
        <w:rPr>
          <w:rFonts w:hint="eastAsia" w:ascii="宋体" w:hAnsi="宋体" w:cs="宋体"/>
          <w:color w:val="auto"/>
          <w:highlight w:val="none"/>
        </w:rPr>
        <w:t>未被建设行政主管部门限制在招标项目所在地投标。</w:t>
      </w:r>
    </w:p>
    <w:p w14:paraId="0A7211F3">
      <w:pPr>
        <w:ind w:firstLine="480"/>
        <w:rPr>
          <w:rFonts w:hint="eastAsia" w:ascii="宋体" w:hAnsi="宋体" w:cs="宋体"/>
          <w:color w:val="auto"/>
          <w:highlight w:val="none"/>
          <w:lang w:bidi="ar"/>
        </w:rPr>
      </w:pPr>
      <w:r>
        <w:rPr>
          <w:rFonts w:hint="eastAsia" w:ascii="宋体" w:hAnsi="宋体" w:cs="宋体"/>
          <w:color w:val="auto"/>
          <w:highlight w:val="none"/>
          <w:lang w:bidi="ar"/>
        </w:rPr>
        <w:t>4.不出借挂靠资质。</w:t>
      </w:r>
    </w:p>
    <w:p w14:paraId="6AA0C9D6">
      <w:pPr>
        <w:ind w:firstLine="480"/>
        <w:jc w:val="left"/>
        <w:rPr>
          <w:rFonts w:hint="eastAsia" w:ascii="宋体" w:hAnsi="宋体" w:cs="宋体"/>
          <w:bCs/>
          <w:color w:val="auto"/>
          <w:highlight w:val="none"/>
          <w:lang w:bidi="ar"/>
        </w:rPr>
      </w:pPr>
      <w:r>
        <w:rPr>
          <w:rFonts w:hint="eastAsia" w:ascii="宋体" w:hAnsi="宋体" w:cs="宋体"/>
          <w:color w:val="auto"/>
          <w:highlight w:val="none"/>
          <w:lang w:bidi="ar"/>
        </w:rPr>
        <w:t>5.</w:t>
      </w:r>
      <w:r>
        <w:rPr>
          <w:rFonts w:hint="eastAsia" w:ascii="宋体" w:hAnsi="宋体" w:cs="宋体"/>
          <w:bCs/>
          <w:color w:val="auto"/>
          <w:highlight w:val="none"/>
          <w:lang w:bidi="ar"/>
        </w:rPr>
        <w:t>所报项目负责人</w:t>
      </w:r>
      <w:r>
        <w:rPr>
          <w:rFonts w:hint="eastAsia" w:ascii="宋体" w:hAnsi="宋体" w:cs="宋体"/>
          <w:bCs/>
          <w:color w:val="auto"/>
          <w:highlight w:val="none"/>
          <w:u w:val="single"/>
          <w:lang w:bidi="ar"/>
        </w:rPr>
        <w:t xml:space="preserve">            </w:t>
      </w:r>
      <w:r>
        <w:rPr>
          <w:rFonts w:hint="eastAsia" w:ascii="宋体" w:hAnsi="宋体" w:cs="宋体"/>
          <w:bCs/>
          <w:color w:val="auto"/>
          <w:highlight w:val="none"/>
          <w:lang w:bidi="ar"/>
        </w:rPr>
        <w:t>同志在该项目</w:t>
      </w:r>
      <w:r>
        <w:rPr>
          <w:rFonts w:hint="eastAsia" w:ascii="宋体" w:hAnsi="宋体" w:cs="宋体"/>
          <w:bCs/>
          <w:color w:val="auto"/>
          <w:highlight w:val="none"/>
          <w:lang w:val="en-US" w:eastAsia="zh-CN" w:bidi="ar"/>
        </w:rPr>
        <w:t>拟派</w:t>
      </w:r>
      <w:r>
        <w:rPr>
          <w:rFonts w:hint="eastAsia" w:ascii="宋体" w:hAnsi="宋体" w:cs="宋体"/>
          <w:color w:val="auto"/>
          <w:highlight w:val="none"/>
        </w:rPr>
        <w:t>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bCs/>
          <w:color w:val="auto"/>
          <w:highlight w:val="none"/>
          <w:lang w:bidi="ar"/>
        </w:rPr>
        <w:t>。</w:t>
      </w:r>
    </w:p>
    <w:p w14:paraId="6EA11123">
      <w:pPr>
        <w:ind w:firstLine="480"/>
        <w:rPr>
          <w:rFonts w:hint="eastAsia" w:ascii="宋体" w:hAnsi="宋体" w:cs="宋体"/>
          <w:color w:val="auto"/>
          <w:highlight w:val="none"/>
        </w:rPr>
      </w:pPr>
      <w:r>
        <w:rPr>
          <w:rFonts w:hint="eastAsia" w:ascii="宋体" w:hAnsi="宋体" w:cs="宋体"/>
          <w:color w:val="auto"/>
          <w:highlight w:val="none"/>
          <w:lang w:bidi="ar"/>
        </w:rPr>
        <w:t>6.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p>
    <w:p w14:paraId="0197D04C">
      <w:pPr>
        <w:ind w:firstLine="480"/>
        <w:rPr>
          <w:rFonts w:hint="eastAsia" w:ascii="宋体" w:hAnsi="宋体" w:cs="宋体"/>
          <w:color w:val="auto"/>
          <w:highlight w:val="none"/>
          <w:lang w:bidi="ar"/>
        </w:rPr>
      </w:pPr>
      <w:r>
        <w:rPr>
          <w:rFonts w:hint="eastAsia" w:ascii="宋体" w:hAnsi="宋体" w:cs="宋体"/>
          <w:color w:val="auto"/>
          <w:highlight w:val="none"/>
          <w:lang w:bidi="ar"/>
        </w:rPr>
        <w:t>7.投标全过程（含异议、投诉环节）出示的文件资料均是真实、有效的。</w:t>
      </w:r>
    </w:p>
    <w:p w14:paraId="4774D89D">
      <w:pPr>
        <w:ind w:firstLine="480"/>
        <w:rPr>
          <w:rFonts w:hint="eastAsia" w:ascii="宋体" w:hAnsi="宋体" w:cs="宋体"/>
          <w:color w:val="auto"/>
          <w:highlight w:val="none"/>
        </w:rPr>
      </w:pPr>
      <w:r>
        <w:rPr>
          <w:rFonts w:hint="eastAsia" w:ascii="宋体" w:hAnsi="宋体" w:cs="宋体"/>
          <w:color w:val="auto"/>
          <w:highlight w:val="none"/>
        </w:rPr>
        <w:t>8.我单位没有因骗取中标或者严重违约以及发生重大工程质量、安全生产事故等违法违规问题，被有关部门暂停投标资格并在暂停期内。</w:t>
      </w:r>
    </w:p>
    <w:p w14:paraId="48854ADA">
      <w:pPr>
        <w:ind w:firstLine="480"/>
        <w:rPr>
          <w:rFonts w:hint="eastAsia" w:ascii="宋体" w:hAnsi="宋体" w:cs="宋体"/>
          <w:color w:val="auto"/>
          <w:highlight w:val="none"/>
        </w:rPr>
      </w:pPr>
      <w:r>
        <w:rPr>
          <w:rFonts w:hint="eastAsia" w:ascii="宋体" w:hAnsi="宋体" w:cs="宋体"/>
          <w:color w:val="auto"/>
          <w:highlight w:val="none"/>
        </w:rPr>
        <w:t>9.我单位本次投标不存在以下情况：法定代表人为同一个人的两个及两个以上法人，母公司、全资子公司及其控股公司，在本项目中同时投标。</w:t>
      </w:r>
    </w:p>
    <w:p w14:paraId="0AE6CD13">
      <w:pPr>
        <w:ind w:firstLine="480"/>
        <w:rPr>
          <w:rFonts w:hint="eastAsia" w:ascii="宋体" w:hAnsi="宋体" w:cs="宋体"/>
          <w:color w:val="auto"/>
          <w:highlight w:val="none"/>
        </w:rPr>
      </w:pPr>
      <w:r>
        <w:rPr>
          <w:rFonts w:hint="eastAsia" w:ascii="宋体" w:hAnsi="宋体" w:cs="宋体"/>
          <w:color w:val="auto"/>
          <w:highlight w:val="none"/>
        </w:rPr>
        <w:t>10.我单位承诺本项目成交后不分包或转包。</w:t>
      </w:r>
    </w:p>
    <w:p w14:paraId="6E1728A2">
      <w:pPr>
        <w:ind w:firstLine="480"/>
        <w:rPr>
          <w:rFonts w:hint="eastAsia" w:ascii="宋体" w:hAnsi="宋体" w:cs="宋体"/>
          <w:color w:val="auto"/>
          <w:highlight w:val="none"/>
        </w:rPr>
      </w:pPr>
      <w:r>
        <w:rPr>
          <w:rFonts w:hint="eastAsia" w:ascii="宋体" w:hAnsi="宋体" w:cs="宋体"/>
          <w:color w:val="auto"/>
          <w:highlight w:val="none"/>
        </w:rPr>
        <w:t>11.</w:t>
      </w:r>
      <w:r>
        <w:rPr>
          <w:rFonts w:hint="eastAsia" w:ascii="宋体" w:hAnsi="宋体" w:cs="宋体"/>
          <w:bCs/>
          <w:color w:val="auto"/>
          <w:spacing w:val="-10"/>
          <w:szCs w:val="21"/>
          <w:highlight w:val="none"/>
        </w:rPr>
        <w:t>在响应文件递交截止时间当日，我单位动态监管未处于不合格状态。</w:t>
      </w:r>
    </w:p>
    <w:p w14:paraId="72FF2A58">
      <w:pPr>
        <w:ind w:firstLine="480"/>
        <w:rPr>
          <w:rFonts w:hint="eastAsia" w:ascii="宋体" w:hAnsi="宋体" w:cs="宋体"/>
          <w:color w:val="auto"/>
          <w:highlight w:val="none"/>
        </w:rPr>
      </w:pPr>
      <w:r>
        <w:rPr>
          <w:rFonts w:hint="eastAsia" w:ascii="宋体" w:hAnsi="宋体" w:cs="宋体"/>
          <w:color w:val="auto"/>
          <w:highlight w:val="none"/>
          <w:lang w:bidi="ar"/>
        </w:rPr>
        <w:t>综上，我单位承诺如有虚假，愿意无条件接受被取消投标或中标（候选人）资格、投标保证金不予退还、履约保证金不予退还、合同解除及清除出场，一切损失由我单位自行承担，同时愿意接受相关处罚，特此承诺！</w:t>
      </w:r>
    </w:p>
    <w:p w14:paraId="114839F8">
      <w:pPr>
        <w:ind w:firstLine="480"/>
        <w:jc w:val="left"/>
        <w:rPr>
          <w:rFonts w:hint="eastAsia" w:ascii="宋体" w:hAnsi="宋体" w:cs="宋体"/>
          <w:color w:val="auto"/>
          <w:highlight w:val="none"/>
        </w:rPr>
      </w:pPr>
      <w:r>
        <w:rPr>
          <w:rFonts w:hint="eastAsia" w:ascii="宋体" w:hAnsi="宋体" w:cs="宋体"/>
          <w:color w:val="auto"/>
          <w:highlight w:val="none"/>
        </w:rPr>
        <w:t>供应商：</w:t>
      </w:r>
      <w:r>
        <w:rPr>
          <w:rFonts w:hint="eastAsia" w:ascii="宋体" w:hAnsi="宋体" w:cs="宋体"/>
          <w:color w:val="auto"/>
          <w:highlight w:val="none"/>
          <w:u w:val="single"/>
        </w:rPr>
        <w:t xml:space="preserve">                 </w:t>
      </w:r>
      <w:r>
        <w:rPr>
          <w:rFonts w:hint="eastAsia" w:ascii="宋体" w:hAnsi="宋体" w:cs="宋体"/>
          <w:color w:val="auto"/>
          <w:highlight w:val="none"/>
        </w:rPr>
        <w:t>（盖章）</w:t>
      </w:r>
    </w:p>
    <w:p w14:paraId="56E4254A">
      <w:pPr>
        <w:ind w:firstLine="480"/>
        <w:rPr>
          <w:rFonts w:hint="eastAsia" w:ascii="宋体" w:hAnsi="宋体" w:cs="宋体"/>
          <w:color w:val="auto"/>
          <w:highlight w:val="none"/>
        </w:rPr>
      </w:pPr>
      <w:r>
        <w:rPr>
          <w:rFonts w:hint="eastAsia" w:ascii="宋体" w:hAnsi="宋体" w:cs="宋体"/>
          <w:color w:val="auto"/>
          <w:highlight w:val="none"/>
        </w:rPr>
        <w:t>法定代表人：</w:t>
      </w:r>
      <w:r>
        <w:rPr>
          <w:rFonts w:hint="eastAsia" w:ascii="宋体" w:hAnsi="宋体" w:cs="宋体"/>
          <w:color w:val="auto"/>
          <w:highlight w:val="none"/>
          <w:u w:val="single"/>
        </w:rPr>
        <w:t xml:space="preserve">             </w:t>
      </w:r>
      <w:r>
        <w:rPr>
          <w:rFonts w:hint="eastAsia" w:ascii="宋体" w:hAnsi="宋体" w:cs="宋体"/>
          <w:color w:val="auto"/>
          <w:highlight w:val="none"/>
        </w:rPr>
        <w:t>（签字或盖章）</w:t>
      </w:r>
    </w:p>
    <w:p w14:paraId="50412730">
      <w:pPr>
        <w:ind w:firstLine="480"/>
        <w:rPr>
          <w:rFonts w:hint="eastAsia" w:ascii="宋体" w:hAnsi="宋体" w:cs="宋体"/>
          <w:color w:val="auto"/>
          <w:highlight w:val="none"/>
        </w:rPr>
      </w:pPr>
      <w:r>
        <w:rPr>
          <w:rFonts w:hint="eastAsia" w:ascii="宋体" w:hAnsi="宋体" w:cs="宋体"/>
          <w:color w:val="auto"/>
          <w:highlight w:val="none"/>
        </w:rPr>
        <w:t>授权委托代表：</w:t>
      </w:r>
      <w:r>
        <w:rPr>
          <w:rFonts w:hint="eastAsia" w:ascii="宋体" w:hAnsi="宋体" w:cs="宋体"/>
          <w:color w:val="auto"/>
          <w:highlight w:val="none"/>
          <w:u w:val="single"/>
        </w:rPr>
        <w:t xml:space="preserve">             </w:t>
      </w:r>
      <w:r>
        <w:rPr>
          <w:rFonts w:hint="eastAsia" w:ascii="宋体" w:hAnsi="宋体" w:cs="宋体"/>
          <w:color w:val="auto"/>
          <w:highlight w:val="none"/>
        </w:rPr>
        <w:t>（签字）</w:t>
      </w:r>
    </w:p>
    <w:p w14:paraId="112D6B99">
      <w:pPr>
        <w:ind w:firstLine="480"/>
        <w:rPr>
          <w:rFonts w:hint="eastAsia" w:ascii="宋体" w:hAnsi="宋体" w:cs="宋体"/>
          <w:color w:val="auto"/>
          <w:highlight w:val="none"/>
          <w:u w:val="single"/>
        </w:rPr>
      </w:pPr>
      <w:r>
        <w:rPr>
          <w:rFonts w:hint="eastAsia" w:ascii="宋体" w:hAnsi="宋体" w:cs="宋体"/>
          <w:color w:val="auto"/>
          <w:highlight w:val="none"/>
        </w:rPr>
        <w:t>授权委托代表身份证号：</w:t>
      </w:r>
      <w:r>
        <w:rPr>
          <w:rFonts w:hint="eastAsia" w:ascii="宋体" w:hAnsi="宋体" w:cs="宋体"/>
          <w:color w:val="auto"/>
          <w:highlight w:val="none"/>
          <w:u w:val="single"/>
        </w:rPr>
        <w:t xml:space="preserve">             </w:t>
      </w:r>
    </w:p>
    <w:p w14:paraId="31BD7312">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hint="eastAsia"/>
          <w:color w:val="auto"/>
          <w:highlight w:val="none"/>
        </w:rPr>
      </w:pPr>
      <w:r>
        <w:rPr>
          <w:rFonts w:hint="eastAsia"/>
          <w:color w:val="auto"/>
          <w:highlight w:val="none"/>
        </w:rPr>
        <w:t>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76C27557">
      <w:pPr>
        <w:rPr>
          <w:rFonts w:hint="eastAsia"/>
          <w:b/>
          <w:bCs/>
          <w:color w:val="auto"/>
          <w:sz w:val="32"/>
          <w:szCs w:val="32"/>
          <w:highlight w:val="none"/>
        </w:rPr>
      </w:pPr>
      <w:r>
        <w:rPr>
          <w:rFonts w:hint="eastAsia"/>
          <w:b/>
          <w:bCs/>
          <w:color w:val="auto"/>
          <w:sz w:val="32"/>
          <w:szCs w:val="32"/>
          <w:highlight w:val="none"/>
        </w:rPr>
        <w:br w:type="page"/>
      </w:r>
    </w:p>
    <w:p w14:paraId="336EABB2">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center"/>
        <w:outlineLvl w:val="1"/>
        <w:rPr>
          <w:rFonts w:hint="eastAsia"/>
          <w:b/>
          <w:bCs/>
          <w:color w:val="auto"/>
          <w:sz w:val="32"/>
          <w:szCs w:val="32"/>
          <w:highlight w:val="none"/>
        </w:rPr>
      </w:pPr>
      <w:r>
        <w:rPr>
          <w:rFonts w:hint="eastAsia"/>
          <w:b/>
          <w:bCs/>
          <w:color w:val="auto"/>
          <w:sz w:val="32"/>
          <w:szCs w:val="32"/>
          <w:highlight w:val="none"/>
        </w:rPr>
        <w:t>十二、分项报价表</w:t>
      </w:r>
    </w:p>
    <w:p w14:paraId="5D7B02E6">
      <w:pPr>
        <w:pBdr>
          <w:top w:val="none" w:color="000000" w:sz="0" w:space="0"/>
          <w:left w:val="none" w:color="000000" w:sz="0" w:space="0"/>
          <w:bottom w:val="none" w:color="000000" w:sz="0" w:space="0"/>
          <w:right w:val="none" w:color="000000" w:sz="0" w:space="0"/>
        </w:pBdr>
        <w:spacing w:line="360" w:lineRule="atLeast"/>
        <w:ind w:firstLine="0"/>
        <w:jc w:val="center"/>
        <w:rPr>
          <w:rFonts w:hint="eastAsia" w:ascii="宋体" w:hAnsi="宋体" w:cs="宋体"/>
          <w:color w:val="auto"/>
          <w:sz w:val="28"/>
          <w:szCs w:val="32"/>
          <w:highlight w:val="none"/>
        </w:rPr>
      </w:pPr>
    </w:p>
    <w:p w14:paraId="686262B5">
      <w:pPr>
        <w:pBdr>
          <w:top w:val="none" w:color="000000" w:sz="0" w:space="0"/>
          <w:left w:val="none" w:color="000000" w:sz="0" w:space="0"/>
          <w:bottom w:val="none" w:color="000000" w:sz="0" w:space="0"/>
          <w:right w:val="none" w:color="000000" w:sz="0" w:space="0"/>
        </w:pBdr>
        <w:spacing w:line="360" w:lineRule="atLeast"/>
        <w:ind w:firstLine="0"/>
        <w:jc w:val="center"/>
        <w:rPr>
          <w:rFonts w:hint="eastAsia" w:ascii="宋体" w:hAnsi="宋体" w:cs="宋体"/>
          <w:color w:val="auto"/>
          <w:sz w:val="28"/>
          <w:szCs w:val="32"/>
          <w:highlight w:val="none"/>
        </w:rPr>
      </w:pPr>
      <w:r>
        <w:rPr>
          <w:rFonts w:ascii="宋体" w:hAnsi="宋体" w:cs="宋体"/>
          <w:color w:val="auto"/>
          <w:sz w:val="28"/>
          <w:szCs w:val="32"/>
          <w:highlight w:val="none"/>
        </w:rPr>
        <w:t>按工程量清单报价</w:t>
      </w:r>
    </w:p>
    <w:p w14:paraId="4395B1EA">
      <w:pPr>
        <w:pBdr>
          <w:top w:val="none" w:color="000000" w:sz="0" w:space="0"/>
          <w:left w:val="none" w:color="000000" w:sz="0" w:space="0"/>
          <w:bottom w:val="none" w:color="000000" w:sz="0" w:space="0"/>
          <w:right w:val="none" w:color="000000" w:sz="0" w:space="0"/>
        </w:pBdr>
        <w:spacing w:line="360" w:lineRule="atLeast"/>
        <w:ind w:firstLine="420"/>
        <w:jc w:val="center"/>
        <w:rPr>
          <w:rFonts w:hint="eastAsia" w:ascii="宋体" w:hAnsi="宋体" w:cs="宋体"/>
          <w:color w:val="auto"/>
          <w:sz w:val="22"/>
          <w:highlight w:val="none"/>
        </w:rPr>
      </w:pPr>
    </w:p>
    <w:p w14:paraId="212CD0CC">
      <w:pPr>
        <w:ind w:firstLine="0"/>
        <w:rPr>
          <w:rFonts w:hint="eastAsia" w:ascii="宋体" w:hAnsi="宋体" w:cs="宋体"/>
          <w:b/>
          <w:color w:val="auto"/>
          <w:sz w:val="22"/>
          <w:highlight w:val="none"/>
        </w:rPr>
      </w:pPr>
    </w:p>
    <w:p w14:paraId="5CE7BC93">
      <w:pPr>
        <w:ind w:firstLine="0"/>
        <w:rPr>
          <w:rFonts w:hint="eastAsia" w:ascii="宋体" w:hAnsi="宋体" w:cs="宋体"/>
          <w:b/>
          <w:color w:val="auto"/>
          <w:sz w:val="22"/>
          <w:highlight w:val="none"/>
        </w:rPr>
      </w:pPr>
    </w:p>
    <w:p w14:paraId="02AB6DAC">
      <w:pPr>
        <w:ind w:firstLine="442"/>
        <w:rPr>
          <w:rFonts w:hint="eastAsia" w:ascii="宋体" w:hAnsi="宋体" w:cs="宋体"/>
          <w:b/>
          <w:color w:val="auto"/>
          <w:sz w:val="28"/>
          <w:szCs w:val="28"/>
          <w:highlight w:val="none"/>
        </w:rPr>
      </w:pPr>
      <w:r>
        <w:rPr>
          <w:rFonts w:ascii="宋体" w:hAnsi="宋体" w:cs="宋体"/>
          <w:b/>
          <w:color w:val="auto"/>
          <w:sz w:val="22"/>
          <w:highlight w:val="none"/>
        </w:rPr>
        <w:t>注：各分项最终结算价按照磋商首次报价与最后报价作同比例变动</w:t>
      </w:r>
    </w:p>
    <w:p w14:paraId="6E341777">
      <w:pPr>
        <w:ind w:firstLine="0"/>
        <w:rPr>
          <w:rFonts w:hint="eastAsia" w:ascii="宋体" w:hAnsi="宋体" w:cs="宋体"/>
          <w:b/>
          <w:color w:val="auto"/>
          <w:sz w:val="28"/>
          <w:szCs w:val="28"/>
          <w:highlight w:val="none"/>
        </w:rPr>
      </w:pPr>
    </w:p>
    <w:p w14:paraId="3919110D">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both"/>
        <w:rPr>
          <w:rFonts w:hint="eastAsia"/>
          <w:b/>
          <w:bCs/>
          <w:color w:val="auto"/>
          <w:sz w:val="32"/>
          <w:szCs w:val="32"/>
          <w:highlight w:val="none"/>
        </w:rPr>
      </w:pPr>
    </w:p>
    <w:p w14:paraId="47A9D49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outlineLvl w:val="1"/>
        <w:rPr>
          <w:rFonts w:hint="eastAsia"/>
          <w:bCs/>
          <w:color w:val="auto"/>
          <w:sz w:val="36"/>
          <w:szCs w:val="28"/>
          <w:highlight w:val="none"/>
        </w:rPr>
      </w:pPr>
      <w:r>
        <w:rPr>
          <w:rFonts w:hint="eastAsia"/>
          <w:b/>
          <w:color w:val="auto"/>
          <w:sz w:val="32"/>
          <w:szCs w:val="32"/>
          <w:highlight w:val="none"/>
        </w:rPr>
        <w:br w:type="page" w:clear="all"/>
      </w:r>
      <w:bookmarkStart w:id="228" w:name="_Toc30442"/>
      <w:bookmarkStart w:id="229" w:name="_Toc2279"/>
      <w:bookmarkStart w:id="230" w:name="_Toc120614284"/>
      <w:bookmarkStart w:id="231" w:name="_Toc22356583"/>
      <w:bookmarkStart w:id="232" w:name="_Toc49090582"/>
      <w:bookmarkStart w:id="233" w:name="_Toc24878535"/>
      <w:bookmarkStart w:id="234" w:name="_Toc513029281"/>
      <w:bookmarkStart w:id="235" w:name="_Toc120614291"/>
      <w:bookmarkStart w:id="236" w:name="_Toc26554103"/>
      <w:bookmarkStart w:id="237" w:name="_Toc23828483"/>
      <w:r>
        <w:rPr>
          <w:rFonts w:hint="eastAsia"/>
          <w:bCs/>
          <w:color w:val="auto"/>
          <w:sz w:val="36"/>
          <w:szCs w:val="28"/>
          <w:highlight w:val="none"/>
        </w:rPr>
        <w:t>十三、商务要求响应及偏离表</w:t>
      </w:r>
    </w:p>
    <w:tbl>
      <w:tblPr>
        <w:tblStyle w:val="31"/>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8"/>
        <w:gridCol w:w="2449"/>
        <w:gridCol w:w="2020"/>
        <w:gridCol w:w="1379"/>
        <w:gridCol w:w="1278"/>
      </w:tblGrid>
      <w:tr w14:paraId="774F6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956" w:type="dxa"/>
            <w:noWrap w:val="0"/>
            <w:vAlign w:val="center"/>
          </w:tcPr>
          <w:p w14:paraId="51F38E04">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center"/>
              <w:rPr>
                <w:rFonts w:hint="eastAsia"/>
                <w:color w:val="auto"/>
                <w:highlight w:val="none"/>
              </w:rPr>
            </w:pPr>
            <w:bookmarkStart w:id="238" w:name="_Hlt26580838"/>
            <w:bookmarkStart w:id="239" w:name="_Hlt26671372"/>
            <w:bookmarkStart w:id="240" w:name="_Hlt26671343"/>
            <w:bookmarkStart w:id="241" w:name="_Hlt26609391"/>
            <w:bookmarkStart w:id="242" w:name="_Hlt26955064"/>
            <w:bookmarkStart w:id="243" w:name="_Hlt26955056"/>
            <w:bookmarkStart w:id="244" w:name="_Hlt24879081"/>
            <w:bookmarkStart w:id="245" w:name="_Hlt26782999"/>
            <w:r>
              <w:rPr>
                <w:rFonts w:hint="eastAsia"/>
                <w:color w:val="auto"/>
                <w:highlight w:val="none"/>
              </w:rPr>
              <w:t>序号</w:t>
            </w:r>
            <w:bookmarkEnd w:id="238"/>
            <w:bookmarkEnd w:id="239"/>
            <w:bookmarkEnd w:id="240"/>
            <w:bookmarkEnd w:id="241"/>
            <w:bookmarkEnd w:id="242"/>
            <w:bookmarkEnd w:id="243"/>
            <w:bookmarkEnd w:id="244"/>
            <w:bookmarkEnd w:id="245"/>
          </w:p>
        </w:tc>
        <w:tc>
          <w:tcPr>
            <w:tcW w:w="3291" w:type="dxa"/>
            <w:noWrap w:val="0"/>
            <w:vAlign w:val="center"/>
          </w:tcPr>
          <w:p w14:paraId="02B70720">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center"/>
              <w:rPr>
                <w:rFonts w:hint="eastAsia"/>
                <w:color w:val="auto"/>
                <w:highlight w:val="none"/>
              </w:rPr>
            </w:pPr>
            <w:r>
              <w:rPr>
                <w:rFonts w:hint="eastAsia"/>
                <w:color w:val="auto"/>
                <w:highlight w:val="none"/>
              </w:rPr>
              <w:t>磋商文件要求</w:t>
            </w:r>
          </w:p>
        </w:tc>
        <w:tc>
          <w:tcPr>
            <w:tcW w:w="2690" w:type="dxa"/>
            <w:noWrap w:val="0"/>
            <w:vAlign w:val="center"/>
          </w:tcPr>
          <w:p w14:paraId="3D812F31">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center"/>
              <w:rPr>
                <w:rFonts w:hint="eastAsia"/>
                <w:color w:val="auto"/>
                <w:highlight w:val="none"/>
              </w:rPr>
            </w:pPr>
            <w:r>
              <w:rPr>
                <w:rFonts w:hint="eastAsia"/>
                <w:color w:val="auto"/>
                <w:highlight w:val="none"/>
              </w:rPr>
              <w:t>响应情况</w:t>
            </w:r>
          </w:p>
        </w:tc>
        <w:tc>
          <w:tcPr>
            <w:tcW w:w="1470" w:type="dxa"/>
            <w:noWrap w:val="0"/>
            <w:vAlign w:val="center"/>
          </w:tcPr>
          <w:p w14:paraId="077F1803">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center"/>
              <w:rPr>
                <w:rFonts w:hint="eastAsia"/>
                <w:color w:val="auto"/>
                <w:highlight w:val="none"/>
              </w:rPr>
            </w:pPr>
            <w:r>
              <w:rPr>
                <w:rFonts w:hint="eastAsia"/>
                <w:color w:val="auto"/>
                <w:highlight w:val="none"/>
              </w:rPr>
              <w:t>超出、符合或偏离</w:t>
            </w:r>
          </w:p>
        </w:tc>
        <w:tc>
          <w:tcPr>
            <w:tcW w:w="1173" w:type="dxa"/>
            <w:noWrap w:val="0"/>
            <w:vAlign w:val="center"/>
          </w:tcPr>
          <w:p w14:paraId="3173D295">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0"/>
              <w:jc w:val="center"/>
              <w:rPr>
                <w:rFonts w:hint="eastAsia"/>
                <w:color w:val="auto"/>
                <w:highlight w:val="none"/>
              </w:rPr>
            </w:pPr>
            <w:r>
              <w:rPr>
                <w:rFonts w:hint="eastAsia"/>
                <w:color w:val="auto"/>
                <w:highlight w:val="none"/>
              </w:rPr>
              <w:t>证明材料</w:t>
            </w:r>
          </w:p>
        </w:tc>
      </w:tr>
      <w:tr w14:paraId="152B6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7C2A7097">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3291" w:type="dxa"/>
            <w:noWrap w:val="0"/>
            <w:vAlign w:val="center"/>
          </w:tcPr>
          <w:p w14:paraId="2B99DE4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2690" w:type="dxa"/>
            <w:noWrap w:val="0"/>
            <w:vAlign w:val="center"/>
          </w:tcPr>
          <w:p w14:paraId="31E82C22">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470" w:type="dxa"/>
            <w:noWrap w:val="0"/>
            <w:vAlign w:val="center"/>
          </w:tcPr>
          <w:p w14:paraId="794B56B7">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173" w:type="dxa"/>
            <w:noWrap w:val="0"/>
            <w:vAlign w:val="center"/>
          </w:tcPr>
          <w:p w14:paraId="764B3AF3">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r>
      <w:tr w14:paraId="34853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2EE2CB5D">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3291" w:type="dxa"/>
            <w:noWrap w:val="0"/>
            <w:vAlign w:val="center"/>
          </w:tcPr>
          <w:p w14:paraId="34633B97">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2690" w:type="dxa"/>
            <w:noWrap w:val="0"/>
            <w:vAlign w:val="center"/>
          </w:tcPr>
          <w:p w14:paraId="376C1FA1">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470" w:type="dxa"/>
            <w:noWrap w:val="0"/>
            <w:vAlign w:val="center"/>
          </w:tcPr>
          <w:p w14:paraId="4BCA3D5E">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173" w:type="dxa"/>
            <w:noWrap w:val="0"/>
            <w:vAlign w:val="center"/>
          </w:tcPr>
          <w:p w14:paraId="2EB77224">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r>
      <w:tr w14:paraId="078BA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214879FF">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3291" w:type="dxa"/>
            <w:noWrap w:val="0"/>
            <w:vAlign w:val="center"/>
          </w:tcPr>
          <w:p w14:paraId="05EDC1E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2690" w:type="dxa"/>
            <w:noWrap w:val="0"/>
            <w:vAlign w:val="center"/>
          </w:tcPr>
          <w:p w14:paraId="571B931A">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470" w:type="dxa"/>
            <w:noWrap w:val="0"/>
            <w:vAlign w:val="center"/>
          </w:tcPr>
          <w:p w14:paraId="0DDC7250">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173" w:type="dxa"/>
            <w:noWrap w:val="0"/>
            <w:vAlign w:val="center"/>
          </w:tcPr>
          <w:p w14:paraId="1570261E">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r>
      <w:tr w14:paraId="5AB6F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0E0BD96A">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3291" w:type="dxa"/>
            <w:noWrap w:val="0"/>
            <w:vAlign w:val="center"/>
          </w:tcPr>
          <w:p w14:paraId="414FFAE4">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2690" w:type="dxa"/>
            <w:noWrap w:val="0"/>
            <w:vAlign w:val="center"/>
          </w:tcPr>
          <w:p w14:paraId="2225AA1F">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470" w:type="dxa"/>
            <w:noWrap w:val="0"/>
            <w:vAlign w:val="center"/>
          </w:tcPr>
          <w:p w14:paraId="76341405">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173" w:type="dxa"/>
            <w:noWrap w:val="0"/>
            <w:vAlign w:val="center"/>
          </w:tcPr>
          <w:p w14:paraId="6A81CFD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r>
      <w:tr w14:paraId="79AAC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757E8D68">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3291" w:type="dxa"/>
            <w:noWrap w:val="0"/>
            <w:vAlign w:val="center"/>
          </w:tcPr>
          <w:p w14:paraId="2464AAEF">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2690" w:type="dxa"/>
            <w:noWrap w:val="0"/>
            <w:vAlign w:val="center"/>
          </w:tcPr>
          <w:p w14:paraId="75D1D47A">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470" w:type="dxa"/>
            <w:noWrap w:val="0"/>
            <w:vAlign w:val="center"/>
          </w:tcPr>
          <w:p w14:paraId="7EEBD187">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173" w:type="dxa"/>
            <w:noWrap w:val="0"/>
            <w:vAlign w:val="center"/>
          </w:tcPr>
          <w:p w14:paraId="2B8C73EF">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r>
      <w:tr w14:paraId="26AAB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63B2FD8D">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3291" w:type="dxa"/>
            <w:noWrap w:val="0"/>
            <w:vAlign w:val="center"/>
          </w:tcPr>
          <w:p w14:paraId="40E0BB1A">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2690" w:type="dxa"/>
            <w:noWrap w:val="0"/>
            <w:vAlign w:val="center"/>
          </w:tcPr>
          <w:p w14:paraId="2F43D25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470" w:type="dxa"/>
            <w:noWrap w:val="0"/>
            <w:vAlign w:val="center"/>
          </w:tcPr>
          <w:p w14:paraId="13108656">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173" w:type="dxa"/>
            <w:noWrap w:val="0"/>
            <w:vAlign w:val="center"/>
          </w:tcPr>
          <w:p w14:paraId="361B623E">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r>
      <w:tr w14:paraId="3882A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370A4533">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3291" w:type="dxa"/>
            <w:noWrap w:val="0"/>
            <w:vAlign w:val="center"/>
          </w:tcPr>
          <w:p w14:paraId="6FE0EF8E">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2690" w:type="dxa"/>
            <w:noWrap w:val="0"/>
            <w:vAlign w:val="center"/>
          </w:tcPr>
          <w:p w14:paraId="021995B5">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470" w:type="dxa"/>
            <w:noWrap w:val="0"/>
            <w:vAlign w:val="center"/>
          </w:tcPr>
          <w:p w14:paraId="506D7DB4">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173" w:type="dxa"/>
            <w:noWrap w:val="0"/>
            <w:vAlign w:val="center"/>
          </w:tcPr>
          <w:p w14:paraId="06C47115">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r>
      <w:tr w14:paraId="53E10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956" w:type="dxa"/>
            <w:noWrap w:val="0"/>
            <w:vAlign w:val="center"/>
          </w:tcPr>
          <w:p w14:paraId="2DE1F3D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3291" w:type="dxa"/>
            <w:noWrap w:val="0"/>
            <w:vAlign w:val="center"/>
          </w:tcPr>
          <w:p w14:paraId="225D5009">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rFonts w:hint="eastAsia"/>
                <w:color w:val="auto"/>
                <w:highlight w:val="none"/>
              </w:rPr>
              <w:t>……</w:t>
            </w:r>
          </w:p>
        </w:tc>
        <w:tc>
          <w:tcPr>
            <w:tcW w:w="2690" w:type="dxa"/>
            <w:noWrap w:val="0"/>
            <w:vAlign w:val="center"/>
          </w:tcPr>
          <w:p w14:paraId="73D4143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470" w:type="dxa"/>
            <w:noWrap w:val="0"/>
            <w:vAlign w:val="center"/>
          </w:tcPr>
          <w:p w14:paraId="677110B3">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c>
          <w:tcPr>
            <w:tcW w:w="1173" w:type="dxa"/>
            <w:noWrap w:val="0"/>
            <w:vAlign w:val="center"/>
          </w:tcPr>
          <w:p w14:paraId="7077A9CA">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highlight w:val="none"/>
              </w:rPr>
            </w:pPr>
            <w:r>
              <w:rPr>
                <w:color w:val="auto"/>
                <w:highlight w:val="none"/>
              </w:rPr>
              <w:t> </w:t>
            </w:r>
          </w:p>
        </w:tc>
      </w:tr>
    </w:tbl>
    <w:p w14:paraId="231B845C">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hint="eastAsia"/>
          <w:color w:val="auto"/>
          <w:highlight w:val="none"/>
        </w:rPr>
      </w:pPr>
      <w:r>
        <w:rPr>
          <w:rFonts w:hint="eastAsia"/>
          <w:color w:val="auto"/>
          <w:highlight w:val="none"/>
        </w:rPr>
        <w:t>注： 行数不够，可自行添加。</w:t>
      </w:r>
    </w:p>
    <w:p w14:paraId="0D1F947B">
      <w:pPr>
        <w:pStyle w:val="268"/>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auto"/>
        <w:jc w:val="both"/>
        <w:rPr>
          <w:rFonts w:hint="eastAsia"/>
          <w:color w:val="auto"/>
          <w:highlight w:val="none"/>
        </w:rPr>
      </w:pPr>
      <w:r>
        <w:rPr>
          <w:color w:val="auto"/>
          <w:highlight w:val="none"/>
        </w:rPr>
        <w:t> </w:t>
      </w:r>
    </w:p>
    <w:p w14:paraId="7A948DD7">
      <w:pPr>
        <w:spacing w:line="560" w:lineRule="exact"/>
        <w:rPr>
          <w:rFonts w:hint="eastAsia" w:ascii="宋体" w:hAnsi="宋体" w:cs="宋体"/>
          <w:bCs/>
          <w:color w:val="auto"/>
          <w:highlight w:val="none"/>
        </w:rPr>
      </w:pPr>
    </w:p>
    <w:p w14:paraId="440F7CC3">
      <w:pPr>
        <w:spacing w:line="560" w:lineRule="exact"/>
        <w:ind w:right="180" w:firstLine="360"/>
        <w:jc w:val="right"/>
        <w:rPr>
          <w:rFonts w:hint="eastAsia" w:ascii="宋体" w:hAnsi="宋体"/>
          <w:color w:val="auto"/>
          <w:highlight w:val="none"/>
        </w:rPr>
      </w:pPr>
      <w:r>
        <w:rPr>
          <w:rFonts w:hint="eastAsia" w:ascii="宋体" w:hAnsi="宋体"/>
          <w:color w:val="auto"/>
          <w:highlight w:val="none"/>
        </w:rPr>
        <w:t>企业名称（加盖CA电子公章）：</w:t>
      </w:r>
    </w:p>
    <w:p w14:paraId="05BF7EA3">
      <w:pPr>
        <w:spacing w:line="560" w:lineRule="exact"/>
        <w:ind w:right="480"/>
        <w:jc w:val="right"/>
        <w:rPr>
          <w:rFonts w:hint="eastAsia" w:ascii="宋体" w:hAnsi="宋体"/>
          <w:color w:val="auto"/>
          <w:highlight w:val="none"/>
        </w:rPr>
      </w:pPr>
      <w:r>
        <w:rPr>
          <w:rFonts w:hint="eastAsia" w:ascii="宋体" w:hAnsi="宋体"/>
          <w:color w:val="auto"/>
          <w:highlight w:val="none"/>
        </w:rPr>
        <w:t>日  期：    年    月    日</w:t>
      </w:r>
    </w:p>
    <w:bookmarkEnd w:id="228"/>
    <w:bookmarkEnd w:id="229"/>
    <w:p w14:paraId="3774CF08">
      <w:pPr>
        <w:spacing w:line="520" w:lineRule="exact"/>
        <w:rPr>
          <w:rFonts w:hint="eastAsia" w:ascii="宋体" w:hAnsi="宋体" w:cs="宋体"/>
          <w:b/>
          <w:bCs/>
          <w:color w:val="auto"/>
          <w:sz w:val="28"/>
          <w:szCs w:val="28"/>
          <w:highlight w:val="none"/>
        </w:rPr>
      </w:pPr>
    </w:p>
    <w:p w14:paraId="0A559A9C">
      <w:pPr>
        <w:spacing w:line="520" w:lineRule="exact"/>
        <w:rPr>
          <w:rFonts w:hint="eastAsia" w:ascii="宋体" w:hAnsi="宋体" w:cs="宋体"/>
          <w:b/>
          <w:bCs/>
          <w:color w:val="auto"/>
          <w:sz w:val="28"/>
          <w:szCs w:val="28"/>
          <w:highlight w:val="none"/>
        </w:rPr>
      </w:pPr>
    </w:p>
    <w:p w14:paraId="6AE2E9C0">
      <w:pPr>
        <w:pStyle w:val="229"/>
        <w:rPr>
          <w:rFonts w:hint="eastAsia" w:ascii="宋体" w:hAnsi="宋体" w:cs="宋体"/>
          <w:color w:val="auto"/>
          <w:highlight w:val="none"/>
        </w:rPr>
      </w:pPr>
    </w:p>
    <w:p w14:paraId="335A8A85">
      <w:pPr>
        <w:spacing w:line="520" w:lineRule="exact"/>
        <w:rPr>
          <w:rFonts w:hint="eastAsia" w:ascii="宋体" w:hAnsi="宋体" w:cs="宋体"/>
          <w:b/>
          <w:bCs/>
          <w:color w:val="auto"/>
          <w:sz w:val="28"/>
          <w:szCs w:val="28"/>
          <w:highlight w:val="none"/>
        </w:rPr>
      </w:pPr>
    </w:p>
    <w:p w14:paraId="54358B3C">
      <w:pPr>
        <w:spacing w:line="400" w:lineRule="exact"/>
        <w:rPr>
          <w:rFonts w:hint="eastAsia" w:ascii="宋体" w:hAnsi="宋体" w:cs="宋体"/>
          <w:b/>
          <w:bCs/>
          <w:color w:val="auto"/>
          <w:sz w:val="28"/>
          <w:szCs w:val="28"/>
          <w:highlight w:val="none"/>
        </w:rPr>
      </w:pPr>
      <w:bookmarkStart w:id="246" w:name="_Toc20606"/>
      <w:bookmarkEnd w:id="246"/>
      <w:bookmarkStart w:id="247" w:name="_Toc27900"/>
      <w:bookmarkEnd w:id="247"/>
    </w:p>
    <w:p w14:paraId="49261869">
      <w:pPr>
        <w:spacing w:line="400" w:lineRule="exact"/>
        <w:rPr>
          <w:rFonts w:hint="eastAsia" w:ascii="宋体" w:hAnsi="宋体" w:cs="宋体"/>
          <w:b/>
          <w:bCs/>
          <w:color w:val="auto"/>
          <w:sz w:val="28"/>
          <w:szCs w:val="28"/>
          <w:highlight w:val="none"/>
        </w:rPr>
      </w:pPr>
    </w:p>
    <w:p w14:paraId="7BFA978E">
      <w:pPr>
        <w:rPr>
          <w:rFonts w:hint="eastAsia" w:ascii="宋体" w:hAnsi="宋体" w:cs="宋体"/>
          <w:color w:val="auto"/>
          <w:highlight w:val="none"/>
        </w:rPr>
      </w:pPr>
    </w:p>
    <w:p w14:paraId="55CF21AA">
      <w:pPr>
        <w:jc w:val="center"/>
        <w:rPr>
          <w:rFonts w:hint="eastAsia" w:ascii="宋体" w:hAnsi="宋体" w:cs="宋体"/>
          <w:color w:val="auto"/>
          <w:highlight w:val="none"/>
        </w:rPr>
      </w:pPr>
      <w:r>
        <w:rPr>
          <w:rFonts w:hint="eastAsia" w:ascii="黑体" w:hAnsi="宋体" w:eastAsia="黑体" w:cs="黑体"/>
          <w:b/>
          <w:bCs/>
          <w:color w:val="auto"/>
          <w:sz w:val="32"/>
          <w:szCs w:val="32"/>
          <w:highlight w:val="none"/>
          <w:lang w:bidi="ar"/>
        </w:rPr>
        <w:br w:type="page" w:clear="all"/>
      </w:r>
      <w:r>
        <w:rPr>
          <w:rFonts w:hint="eastAsia" w:ascii="宋体" w:hAnsi="宋体" w:cs="宋体"/>
          <w:color w:val="auto"/>
          <w:sz w:val="32"/>
          <w:szCs w:val="32"/>
          <w:highlight w:val="none"/>
        </w:rPr>
        <w:t>十四、技术要求响应及偏离表</w:t>
      </w:r>
    </w:p>
    <w:tbl>
      <w:tblPr>
        <w:tblStyle w:val="31"/>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8"/>
        <w:gridCol w:w="2449"/>
        <w:gridCol w:w="2105"/>
        <w:gridCol w:w="1294"/>
        <w:gridCol w:w="1278"/>
      </w:tblGrid>
      <w:tr w14:paraId="10C57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45" w:type="dxa"/>
            <w:noWrap w:val="0"/>
            <w:vAlign w:val="center"/>
          </w:tcPr>
          <w:p w14:paraId="5DB39DF9">
            <w:pPr>
              <w:pStyle w:val="268"/>
              <w:spacing w:beforeAutospacing="0" w:afterAutospacing="0"/>
              <w:ind w:firstLine="0"/>
              <w:jc w:val="both"/>
              <w:rPr>
                <w:rFonts w:hint="eastAsia"/>
                <w:color w:val="auto"/>
                <w:highlight w:val="none"/>
              </w:rPr>
            </w:pPr>
            <w:r>
              <w:rPr>
                <w:rFonts w:hint="eastAsia"/>
                <w:color w:val="auto"/>
                <w:highlight w:val="none"/>
              </w:rPr>
              <w:t>序号</w:t>
            </w:r>
          </w:p>
        </w:tc>
        <w:tc>
          <w:tcPr>
            <w:tcW w:w="3291" w:type="dxa"/>
            <w:noWrap w:val="0"/>
            <w:vAlign w:val="center"/>
          </w:tcPr>
          <w:p w14:paraId="2758A61D">
            <w:pPr>
              <w:pStyle w:val="268"/>
              <w:spacing w:beforeAutospacing="0" w:afterAutospacing="0"/>
              <w:ind w:firstLine="0"/>
              <w:jc w:val="center"/>
              <w:rPr>
                <w:rFonts w:hint="eastAsia"/>
                <w:color w:val="auto"/>
                <w:highlight w:val="none"/>
              </w:rPr>
            </w:pPr>
            <w:r>
              <w:rPr>
                <w:rFonts w:hint="eastAsia"/>
                <w:color w:val="auto"/>
                <w:highlight w:val="none"/>
              </w:rPr>
              <w:t>招标文件要求</w:t>
            </w:r>
          </w:p>
        </w:tc>
        <w:tc>
          <w:tcPr>
            <w:tcW w:w="2852" w:type="dxa"/>
            <w:noWrap w:val="0"/>
            <w:vAlign w:val="center"/>
          </w:tcPr>
          <w:p w14:paraId="1C81611B">
            <w:pPr>
              <w:pStyle w:val="268"/>
              <w:spacing w:beforeAutospacing="0" w:afterAutospacing="0"/>
              <w:ind w:firstLine="0"/>
              <w:jc w:val="center"/>
              <w:rPr>
                <w:rFonts w:hint="eastAsia"/>
                <w:color w:val="auto"/>
                <w:highlight w:val="none"/>
              </w:rPr>
            </w:pPr>
            <w:r>
              <w:rPr>
                <w:rFonts w:hint="eastAsia"/>
                <w:color w:val="auto"/>
                <w:highlight w:val="none"/>
              </w:rPr>
              <w:t>投标响应情况</w:t>
            </w:r>
          </w:p>
        </w:tc>
        <w:tc>
          <w:tcPr>
            <w:tcW w:w="1308" w:type="dxa"/>
            <w:noWrap w:val="0"/>
            <w:vAlign w:val="center"/>
          </w:tcPr>
          <w:p w14:paraId="3CD58D17">
            <w:pPr>
              <w:pStyle w:val="268"/>
              <w:spacing w:beforeAutospacing="0" w:afterAutospacing="0"/>
              <w:ind w:firstLine="0"/>
              <w:jc w:val="both"/>
              <w:rPr>
                <w:rFonts w:hint="eastAsia"/>
                <w:color w:val="auto"/>
                <w:highlight w:val="none"/>
              </w:rPr>
            </w:pPr>
            <w:r>
              <w:rPr>
                <w:rFonts w:hint="eastAsia"/>
                <w:color w:val="auto"/>
                <w:highlight w:val="none"/>
              </w:rPr>
              <w:t>超出、符合或偏离</w:t>
            </w:r>
          </w:p>
        </w:tc>
        <w:tc>
          <w:tcPr>
            <w:tcW w:w="1173" w:type="dxa"/>
            <w:noWrap w:val="0"/>
            <w:vAlign w:val="center"/>
          </w:tcPr>
          <w:p w14:paraId="4374A57C">
            <w:pPr>
              <w:pStyle w:val="268"/>
              <w:spacing w:beforeAutospacing="0" w:afterAutospacing="0"/>
              <w:ind w:firstLine="0"/>
              <w:jc w:val="center"/>
              <w:rPr>
                <w:rFonts w:hint="eastAsia"/>
                <w:color w:val="auto"/>
                <w:highlight w:val="none"/>
              </w:rPr>
            </w:pPr>
            <w:r>
              <w:rPr>
                <w:rFonts w:hint="eastAsia"/>
                <w:color w:val="auto"/>
                <w:highlight w:val="none"/>
              </w:rPr>
              <w:t>证明材料</w:t>
            </w:r>
          </w:p>
        </w:tc>
      </w:tr>
      <w:tr w14:paraId="7FC4A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5BEDEBBE">
            <w:pPr>
              <w:pStyle w:val="268"/>
              <w:spacing w:beforeAutospacing="0" w:afterAutospacing="0"/>
              <w:jc w:val="center"/>
              <w:rPr>
                <w:rFonts w:hint="eastAsia"/>
                <w:color w:val="auto"/>
                <w:highlight w:val="none"/>
              </w:rPr>
            </w:pPr>
            <w:r>
              <w:rPr>
                <w:rFonts w:hint="eastAsia"/>
                <w:color w:val="auto"/>
                <w:highlight w:val="none"/>
              </w:rPr>
              <w:t> </w:t>
            </w:r>
          </w:p>
        </w:tc>
        <w:tc>
          <w:tcPr>
            <w:tcW w:w="3291" w:type="dxa"/>
            <w:noWrap w:val="0"/>
            <w:vAlign w:val="center"/>
          </w:tcPr>
          <w:p w14:paraId="79B2F21D">
            <w:pPr>
              <w:pStyle w:val="268"/>
              <w:spacing w:beforeAutospacing="0" w:afterAutospacing="0"/>
              <w:jc w:val="center"/>
              <w:rPr>
                <w:rFonts w:hint="eastAsia"/>
                <w:color w:val="auto"/>
                <w:highlight w:val="none"/>
              </w:rPr>
            </w:pPr>
            <w:r>
              <w:rPr>
                <w:rFonts w:hint="eastAsia"/>
                <w:color w:val="auto"/>
                <w:highlight w:val="none"/>
              </w:rPr>
              <w:t> </w:t>
            </w:r>
          </w:p>
        </w:tc>
        <w:tc>
          <w:tcPr>
            <w:tcW w:w="2852" w:type="dxa"/>
            <w:noWrap w:val="0"/>
            <w:vAlign w:val="center"/>
          </w:tcPr>
          <w:p w14:paraId="2C0D5644">
            <w:pPr>
              <w:pStyle w:val="268"/>
              <w:spacing w:beforeAutospacing="0" w:afterAutospacing="0"/>
              <w:jc w:val="center"/>
              <w:rPr>
                <w:rFonts w:hint="eastAsia"/>
                <w:color w:val="auto"/>
                <w:highlight w:val="none"/>
              </w:rPr>
            </w:pPr>
            <w:r>
              <w:rPr>
                <w:rFonts w:hint="eastAsia"/>
                <w:color w:val="auto"/>
                <w:highlight w:val="none"/>
              </w:rPr>
              <w:t> </w:t>
            </w:r>
          </w:p>
        </w:tc>
        <w:tc>
          <w:tcPr>
            <w:tcW w:w="1308" w:type="dxa"/>
            <w:noWrap w:val="0"/>
            <w:vAlign w:val="center"/>
          </w:tcPr>
          <w:p w14:paraId="53D28783">
            <w:pPr>
              <w:pStyle w:val="268"/>
              <w:spacing w:beforeAutospacing="0" w:afterAutospacing="0"/>
              <w:jc w:val="center"/>
              <w:rPr>
                <w:rFonts w:hint="eastAsia"/>
                <w:color w:val="auto"/>
                <w:highlight w:val="none"/>
              </w:rPr>
            </w:pPr>
            <w:r>
              <w:rPr>
                <w:rFonts w:hint="eastAsia"/>
                <w:color w:val="auto"/>
                <w:highlight w:val="none"/>
              </w:rPr>
              <w:t> </w:t>
            </w:r>
          </w:p>
        </w:tc>
        <w:tc>
          <w:tcPr>
            <w:tcW w:w="1173" w:type="dxa"/>
            <w:noWrap w:val="0"/>
            <w:vAlign w:val="center"/>
          </w:tcPr>
          <w:p w14:paraId="651A96AC">
            <w:pPr>
              <w:pStyle w:val="268"/>
              <w:spacing w:beforeAutospacing="0" w:afterAutospacing="0"/>
              <w:jc w:val="center"/>
              <w:rPr>
                <w:rFonts w:hint="eastAsia"/>
                <w:color w:val="auto"/>
                <w:highlight w:val="none"/>
              </w:rPr>
            </w:pPr>
            <w:r>
              <w:rPr>
                <w:rFonts w:hint="eastAsia"/>
                <w:color w:val="auto"/>
                <w:highlight w:val="none"/>
              </w:rPr>
              <w:t> </w:t>
            </w:r>
          </w:p>
        </w:tc>
      </w:tr>
      <w:tr w14:paraId="38D84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172F6266">
            <w:pPr>
              <w:pStyle w:val="268"/>
              <w:spacing w:beforeAutospacing="0" w:afterAutospacing="0"/>
              <w:jc w:val="center"/>
              <w:rPr>
                <w:rFonts w:hint="eastAsia"/>
                <w:color w:val="auto"/>
                <w:highlight w:val="none"/>
              </w:rPr>
            </w:pPr>
            <w:r>
              <w:rPr>
                <w:rFonts w:hint="eastAsia"/>
                <w:color w:val="auto"/>
                <w:highlight w:val="none"/>
              </w:rPr>
              <w:t> </w:t>
            </w:r>
          </w:p>
        </w:tc>
        <w:tc>
          <w:tcPr>
            <w:tcW w:w="3291" w:type="dxa"/>
            <w:noWrap w:val="0"/>
            <w:vAlign w:val="center"/>
          </w:tcPr>
          <w:p w14:paraId="66A8D29E">
            <w:pPr>
              <w:pStyle w:val="268"/>
              <w:spacing w:beforeAutospacing="0" w:afterAutospacing="0"/>
              <w:jc w:val="center"/>
              <w:rPr>
                <w:rFonts w:hint="eastAsia"/>
                <w:color w:val="auto"/>
                <w:highlight w:val="none"/>
              </w:rPr>
            </w:pPr>
            <w:r>
              <w:rPr>
                <w:rFonts w:hint="eastAsia"/>
                <w:color w:val="auto"/>
                <w:highlight w:val="none"/>
              </w:rPr>
              <w:t> </w:t>
            </w:r>
          </w:p>
        </w:tc>
        <w:tc>
          <w:tcPr>
            <w:tcW w:w="2852" w:type="dxa"/>
            <w:noWrap w:val="0"/>
            <w:vAlign w:val="center"/>
          </w:tcPr>
          <w:p w14:paraId="2B2AA20F">
            <w:pPr>
              <w:pStyle w:val="268"/>
              <w:spacing w:beforeAutospacing="0" w:afterAutospacing="0"/>
              <w:jc w:val="center"/>
              <w:rPr>
                <w:rFonts w:hint="eastAsia"/>
                <w:color w:val="auto"/>
                <w:highlight w:val="none"/>
              </w:rPr>
            </w:pPr>
            <w:r>
              <w:rPr>
                <w:rFonts w:hint="eastAsia"/>
                <w:color w:val="auto"/>
                <w:highlight w:val="none"/>
              </w:rPr>
              <w:t> </w:t>
            </w:r>
          </w:p>
        </w:tc>
        <w:tc>
          <w:tcPr>
            <w:tcW w:w="1308" w:type="dxa"/>
            <w:noWrap w:val="0"/>
            <w:vAlign w:val="center"/>
          </w:tcPr>
          <w:p w14:paraId="09E3ED28">
            <w:pPr>
              <w:pStyle w:val="268"/>
              <w:spacing w:beforeAutospacing="0" w:afterAutospacing="0"/>
              <w:jc w:val="center"/>
              <w:rPr>
                <w:rFonts w:hint="eastAsia"/>
                <w:color w:val="auto"/>
                <w:highlight w:val="none"/>
              </w:rPr>
            </w:pPr>
            <w:r>
              <w:rPr>
                <w:rFonts w:hint="eastAsia"/>
                <w:color w:val="auto"/>
                <w:highlight w:val="none"/>
              </w:rPr>
              <w:t> </w:t>
            </w:r>
          </w:p>
        </w:tc>
        <w:tc>
          <w:tcPr>
            <w:tcW w:w="1173" w:type="dxa"/>
            <w:noWrap w:val="0"/>
            <w:vAlign w:val="center"/>
          </w:tcPr>
          <w:p w14:paraId="2F14FB29">
            <w:pPr>
              <w:pStyle w:val="268"/>
              <w:spacing w:beforeAutospacing="0" w:afterAutospacing="0"/>
              <w:jc w:val="center"/>
              <w:rPr>
                <w:rFonts w:hint="eastAsia"/>
                <w:color w:val="auto"/>
                <w:highlight w:val="none"/>
              </w:rPr>
            </w:pPr>
            <w:r>
              <w:rPr>
                <w:rFonts w:hint="eastAsia"/>
                <w:color w:val="auto"/>
                <w:highlight w:val="none"/>
              </w:rPr>
              <w:t> </w:t>
            </w:r>
          </w:p>
        </w:tc>
      </w:tr>
      <w:tr w14:paraId="228CD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7DA34560">
            <w:pPr>
              <w:pStyle w:val="268"/>
              <w:spacing w:beforeAutospacing="0" w:afterAutospacing="0"/>
              <w:jc w:val="center"/>
              <w:rPr>
                <w:rFonts w:hint="eastAsia"/>
                <w:color w:val="auto"/>
                <w:highlight w:val="none"/>
              </w:rPr>
            </w:pPr>
            <w:r>
              <w:rPr>
                <w:rFonts w:hint="eastAsia"/>
                <w:color w:val="auto"/>
                <w:highlight w:val="none"/>
              </w:rPr>
              <w:t> </w:t>
            </w:r>
          </w:p>
        </w:tc>
        <w:tc>
          <w:tcPr>
            <w:tcW w:w="3291" w:type="dxa"/>
            <w:noWrap w:val="0"/>
            <w:vAlign w:val="center"/>
          </w:tcPr>
          <w:p w14:paraId="1D7F0E9D">
            <w:pPr>
              <w:pStyle w:val="268"/>
              <w:spacing w:beforeAutospacing="0" w:afterAutospacing="0"/>
              <w:jc w:val="center"/>
              <w:rPr>
                <w:rFonts w:hint="eastAsia"/>
                <w:color w:val="auto"/>
                <w:highlight w:val="none"/>
              </w:rPr>
            </w:pPr>
            <w:r>
              <w:rPr>
                <w:rFonts w:hint="eastAsia"/>
                <w:color w:val="auto"/>
                <w:highlight w:val="none"/>
              </w:rPr>
              <w:t> </w:t>
            </w:r>
          </w:p>
        </w:tc>
        <w:tc>
          <w:tcPr>
            <w:tcW w:w="2852" w:type="dxa"/>
            <w:noWrap w:val="0"/>
            <w:vAlign w:val="center"/>
          </w:tcPr>
          <w:p w14:paraId="453EF70D">
            <w:pPr>
              <w:pStyle w:val="268"/>
              <w:spacing w:beforeAutospacing="0" w:afterAutospacing="0"/>
              <w:jc w:val="center"/>
              <w:rPr>
                <w:rFonts w:hint="eastAsia"/>
                <w:color w:val="auto"/>
                <w:highlight w:val="none"/>
              </w:rPr>
            </w:pPr>
            <w:r>
              <w:rPr>
                <w:rFonts w:hint="eastAsia"/>
                <w:color w:val="auto"/>
                <w:highlight w:val="none"/>
              </w:rPr>
              <w:t> </w:t>
            </w:r>
          </w:p>
        </w:tc>
        <w:tc>
          <w:tcPr>
            <w:tcW w:w="1308" w:type="dxa"/>
            <w:noWrap w:val="0"/>
            <w:vAlign w:val="center"/>
          </w:tcPr>
          <w:p w14:paraId="6C372575">
            <w:pPr>
              <w:pStyle w:val="268"/>
              <w:spacing w:beforeAutospacing="0" w:afterAutospacing="0"/>
              <w:jc w:val="center"/>
              <w:rPr>
                <w:rFonts w:hint="eastAsia"/>
                <w:color w:val="auto"/>
                <w:highlight w:val="none"/>
              </w:rPr>
            </w:pPr>
            <w:r>
              <w:rPr>
                <w:rFonts w:hint="eastAsia"/>
                <w:color w:val="auto"/>
                <w:highlight w:val="none"/>
              </w:rPr>
              <w:t> </w:t>
            </w:r>
          </w:p>
        </w:tc>
        <w:tc>
          <w:tcPr>
            <w:tcW w:w="1173" w:type="dxa"/>
            <w:noWrap w:val="0"/>
            <w:vAlign w:val="center"/>
          </w:tcPr>
          <w:p w14:paraId="1760F238">
            <w:pPr>
              <w:pStyle w:val="268"/>
              <w:spacing w:beforeAutospacing="0" w:afterAutospacing="0"/>
              <w:jc w:val="center"/>
              <w:rPr>
                <w:rFonts w:hint="eastAsia"/>
                <w:color w:val="auto"/>
                <w:highlight w:val="none"/>
              </w:rPr>
            </w:pPr>
            <w:r>
              <w:rPr>
                <w:rFonts w:hint="eastAsia"/>
                <w:color w:val="auto"/>
                <w:highlight w:val="none"/>
              </w:rPr>
              <w:t> </w:t>
            </w:r>
          </w:p>
        </w:tc>
      </w:tr>
      <w:tr w14:paraId="1B601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5A9B5A49">
            <w:pPr>
              <w:pStyle w:val="268"/>
              <w:spacing w:beforeAutospacing="0" w:afterAutospacing="0"/>
              <w:jc w:val="center"/>
              <w:rPr>
                <w:rFonts w:hint="eastAsia"/>
                <w:color w:val="auto"/>
                <w:highlight w:val="none"/>
              </w:rPr>
            </w:pPr>
            <w:r>
              <w:rPr>
                <w:rFonts w:hint="eastAsia"/>
                <w:color w:val="auto"/>
                <w:highlight w:val="none"/>
              </w:rPr>
              <w:t> </w:t>
            </w:r>
          </w:p>
        </w:tc>
        <w:tc>
          <w:tcPr>
            <w:tcW w:w="3291" w:type="dxa"/>
            <w:noWrap w:val="0"/>
            <w:vAlign w:val="center"/>
          </w:tcPr>
          <w:p w14:paraId="54F6F0DB">
            <w:pPr>
              <w:pStyle w:val="268"/>
              <w:spacing w:beforeAutospacing="0" w:afterAutospacing="0"/>
              <w:jc w:val="center"/>
              <w:rPr>
                <w:rFonts w:hint="eastAsia"/>
                <w:color w:val="auto"/>
                <w:highlight w:val="none"/>
              </w:rPr>
            </w:pPr>
            <w:r>
              <w:rPr>
                <w:rFonts w:hint="eastAsia"/>
                <w:color w:val="auto"/>
                <w:highlight w:val="none"/>
              </w:rPr>
              <w:t> </w:t>
            </w:r>
          </w:p>
        </w:tc>
        <w:tc>
          <w:tcPr>
            <w:tcW w:w="2852" w:type="dxa"/>
            <w:noWrap w:val="0"/>
            <w:vAlign w:val="center"/>
          </w:tcPr>
          <w:p w14:paraId="20B9CE09">
            <w:pPr>
              <w:pStyle w:val="268"/>
              <w:spacing w:beforeAutospacing="0" w:afterAutospacing="0"/>
              <w:jc w:val="center"/>
              <w:rPr>
                <w:rFonts w:hint="eastAsia"/>
                <w:color w:val="auto"/>
                <w:highlight w:val="none"/>
              </w:rPr>
            </w:pPr>
            <w:r>
              <w:rPr>
                <w:rFonts w:hint="eastAsia"/>
                <w:color w:val="auto"/>
                <w:highlight w:val="none"/>
              </w:rPr>
              <w:t> </w:t>
            </w:r>
          </w:p>
        </w:tc>
        <w:tc>
          <w:tcPr>
            <w:tcW w:w="1308" w:type="dxa"/>
            <w:noWrap w:val="0"/>
            <w:vAlign w:val="center"/>
          </w:tcPr>
          <w:p w14:paraId="4F3E0686">
            <w:pPr>
              <w:pStyle w:val="268"/>
              <w:spacing w:beforeAutospacing="0" w:afterAutospacing="0"/>
              <w:jc w:val="center"/>
              <w:rPr>
                <w:rFonts w:hint="eastAsia"/>
                <w:color w:val="auto"/>
                <w:highlight w:val="none"/>
              </w:rPr>
            </w:pPr>
            <w:r>
              <w:rPr>
                <w:rFonts w:hint="eastAsia"/>
                <w:color w:val="auto"/>
                <w:highlight w:val="none"/>
              </w:rPr>
              <w:t> </w:t>
            </w:r>
          </w:p>
        </w:tc>
        <w:tc>
          <w:tcPr>
            <w:tcW w:w="1173" w:type="dxa"/>
            <w:noWrap w:val="0"/>
            <w:vAlign w:val="center"/>
          </w:tcPr>
          <w:p w14:paraId="3654F108">
            <w:pPr>
              <w:pStyle w:val="268"/>
              <w:spacing w:beforeAutospacing="0" w:afterAutospacing="0"/>
              <w:jc w:val="center"/>
              <w:rPr>
                <w:rFonts w:hint="eastAsia"/>
                <w:color w:val="auto"/>
                <w:highlight w:val="none"/>
              </w:rPr>
            </w:pPr>
            <w:r>
              <w:rPr>
                <w:rFonts w:hint="eastAsia"/>
                <w:color w:val="auto"/>
                <w:highlight w:val="none"/>
              </w:rPr>
              <w:t> </w:t>
            </w:r>
          </w:p>
        </w:tc>
      </w:tr>
      <w:tr w14:paraId="32105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639C6CD7">
            <w:pPr>
              <w:pStyle w:val="268"/>
              <w:spacing w:beforeAutospacing="0" w:afterAutospacing="0"/>
              <w:jc w:val="center"/>
              <w:rPr>
                <w:rFonts w:hint="eastAsia"/>
                <w:color w:val="auto"/>
                <w:highlight w:val="none"/>
              </w:rPr>
            </w:pPr>
            <w:r>
              <w:rPr>
                <w:rFonts w:hint="eastAsia"/>
                <w:color w:val="auto"/>
                <w:highlight w:val="none"/>
              </w:rPr>
              <w:t> </w:t>
            </w:r>
          </w:p>
        </w:tc>
        <w:tc>
          <w:tcPr>
            <w:tcW w:w="3291" w:type="dxa"/>
            <w:noWrap w:val="0"/>
            <w:vAlign w:val="center"/>
          </w:tcPr>
          <w:p w14:paraId="54E99AB0">
            <w:pPr>
              <w:pStyle w:val="268"/>
              <w:spacing w:beforeAutospacing="0" w:afterAutospacing="0"/>
              <w:jc w:val="center"/>
              <w:rPr>
                <w:rFonts w:hint="eastAsia"/>
                <w:color w:val="auto"/>
                <w:highlight w:val="none"/>
              </w:rPr>
            </w:pPr>
            <w:r>
              <w:rPr>
                <w:rFonts w:hint="eastAsia"/>
                <w:color w:val="auto"/>
                <w:highlight w:val="none"/>
              </w:rPr>
              <w:t> </w:t>
            </w:r>
          </w:p>
        </w:tc>
        <w:tc>
          <w:tcPr>
            <w:tcW w:w="2852" w:type="dxa"/>
            <w:noWrap w:val="0"/>
            <w:vAlign w:val="center"/>
          </w:tcPr>
          <w:p w14:paraId="2836BD6C">
            <w:pPr>
              <w:pStyle w:val="268"/>
              <w:spacing w:beforeAutospacing="0" w:afterAutospacing="0"/>
              <w:jc w:val="center"/>
              <w:rPr>
                <w:rFonts w:hint="eastAsia"/>
                <w:color w:val="auto"/>
                <w:highlight w:val="none"/>
              </w:rPr>
            </w:pPr>
            <w:r>
              <w:rPr>
                <w:rFonts w:hint="eastAsia"/>
                <w:color w:val="auto"/>
                <w:highlight w:val="none"/>
              </w:rPr>
              <w:t> </w:t>
            </w:r>
          </w:p>
        </w:tc>
        <w:tc>
          <w:tcPr>
            <w:tcW w:w="1308" w:type="dxa"/>
            <w:noWrap w:val="0"/>
            <w:vAlign w:val="center"/>
          </w:tcPr>
          <w:p w14:paraId="645FF1F9">
            <w:pPr>
              <w:pStyle w:val="268"/>
              <w:spacing w:beforeAutospacing="0" w:afterAutospacing="0"/>
              <w:jc w:val="center"/>
              <w:rPr>
                <w:rFonts w:hint="eastAsia"/>
                <w:color w:val="auto"/>
                <w:highlight w:val="none"/>
              </w:rPr>
            </w:pPr>
            <w:r>
              <w:rPr>
                <w:rFonts w:hint="eastAsia"/>
                <w:color w:val="auto"/>
                <w:highlight w:val="none"/>
              </w:rPr>
              <w:t> </w:t>
            </w:r>
          </w:p>
        </w:tc>
        <w:tc>
          <w:tcPr>
            <w:tcW w:w="1173" w:type="dxa"/>
            <w:noWrap w:val="0"/>
            <w:vAlign w:val="center"/>
          </w:tcPr>
          <w:p w14:paraId="10BE3ADD">
            <w:pPr>
              <w:pStyle w:val="268"/>
              <w:spacing w:beforeAutospacing="0" w:afterAutospacing="0"/>
              <w:jc w:val="center"/>
              <w:rPr>
                <w:rFonts w:hint="eastAsia"/>
                <w:color w:val="auto"/>
                <w:highlight w:val="none"/>
              </w:rPr>
            </w:pPr>
            <w:r>
              <w:rPr>
                <w:rFonts w:hint="eastAsia"/>
                <w:color w:val="auto"/>
                <w:highlight w:val="none"/>
              </w:rPr>
              <w:t> </w:t>
            </w:r>
          </w:p>
        </w:tc>
      </w:tr>
      <w:tr w14:paraId="254FE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07ED63A2">
            <w:pPr>
              <w:pStyle w:val="268"/>
              <w:spacing w:beforeAutospacing="0" w:afterAutospacing="0"/>
              <w:jc w:val="center"/>
              <w:rPr>
                <w:rFonts w:hint="eastAsia"/>
                <w:color w:val="auto"/>
                <w:highlight w:val="none"/>
              </w:rPr>
            </w:pPr>
            <w:r>
              <w:rPr>
                <w:rFonts w:hint="eastAsia"/>
                <w:color w:val="auto"/>
                <w:highlight w:val="none"/>
              </w:rPr>
              <w:t> </w:t>
            </w:r>
          </w:p>
        </w:tc>
        <w:tc>
          <w:tcPr>
            <w:tcW w:w="3291" w:type="dxa"/>
            <w:noWrap w:val="0"/>
            <w:vAlign w:val="center"/>
          </w:tcPr>
          <w:p w14:paraId="4998559B">
            <w:pPr>
              <w:pStyle w:val="268"/>
              <w:spacing w:beforeAutospacing="0" w:afterAutospacing="0"/>
              <w:jc w:val="center"/>
              <w:rPr>
                <w:rFonts w:hint="eastAsia"/>
                <w:color w:val="auto"/>
                <w:highlight w:val="none"/>
              </w:rPr>
            </w:pPr>
            <w:r>
              <w:rPr>
                <w:rFonts w:hint="eastAsia"/>
                <w:color w:val="auto"/>
                <w:highlight w:val="none"/>
              </w:rPr>
              <w:t> </w:t>
            </w:r>
          </w:p>
        </w:tc>
        <w:tc>
          <w:tcPr>
            <w:tcW w:w="2852" w:type="dxa"/>
            <w:noWrap w:val="0"/>
            <w:vAlign w:val="center"/>
          </w:tcPr>
          <w:p w14:paraId="7561656F">
            <w:pPr>
              <w:pStyle w:val="268"/>
              <w:spacing w:beforeAutospacing="0" w:afterAutospacing="0"/>
              <w:jc w:val="center"/>
              <w:rPr>
                <w:rFonts w:hint="eastAsia"/>
                <w:color w:val="auto"/>
                <w:highlight w:val="none"/>
              </w:rPr>
            </w:pPr>
            <w:r>
              <w:rPr>
                <w:rFonts w:hint="eastAsia"/>
                <w:color w:val="auto"/>
                <w:highlight w:val="none"/>
              </w:rPr>
              <w:t> </w:t>
            </w:r>
          </w:p>
        </w:tc>
        <w:tc>
          <w:tcPr>
            <w:tcW w:w="1308" w:type="dxa"/>
            <w:noWrap w:val="0"/>
            <w:vAlign w:val="center"/>
          </w:tcPr>
          <w:p w14:paraId="574EA8B7">
            <w:pPr>
              <w:pStyle w:val="268"/>
              <w:spacing w:beforeAutospacing="0" w:afterAutospacing="0"/>
              <w:jc w:val="center"/>
              <w:rPr>
                <w:rFonts w:hint="eastAsia"/>
                <w:color w:val="auto"/>
                <w:highlight w:val="none"/>
              </w:rPr>
            </w:pPr>
            <w:r>
              <w:rPr>
                <w:rFonts w:hint="eastAsia"/>
                <w:color w:val="auto"/>
                <w:highlight w:val="none"/>
              </w:rPr>
              <w:t> </w:t>
            </w:r>
          </w:p>
        </w:tc>
        <w:tc>
          <w:tcPr>
            <w:tcW w:w="1173" w:type="dxa"/>
            <w:noWrap w:val="0"/>
            <w:vAlign w:val="center"/>
          </w:tcPr>
          <w:p w14:paraId="40BA80C1">
            <w:pPr>
              <w:pStyle w:val="268"/>
              <w:spacing w:beforeAutospacing="0" w:afterAutospacing="0"/>
              <w:jc w:val="center"/>
              <w:rPr>
                <w:rFonts w:hint="eastAsia"/>
                <w:color w:val="auto"/>
                <w:highlight w:val="none"/>
              </w:rPr>
            </w:pPr>
            <w:r>
              <w:rPr>
                <w:rFonts w:hint="eastAsia"/>
                <w:color w:val="auto"/>
                <w:highlight w:val="none"/>
              </w:rPr>
              <w:t> </w:t>
            </w:r>
          </w:p>
        </w:tc>
      </w:tr>
      <w:tr w14:paraId="4B2E8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122C8DAF">
            <w:pPr>
              <w:pStyle w:val="268"/>
              <w:spacing w:beforeAutospacing="0" w:afterAutospacing="0"/>
              <w:jc w:val="center"/>
              <w:rPr>
                <w:rFonts w:hint="eastAsia"/>
                <w:color w:val="auto"/>
                <w:highlight w:val="none"/>
              </w:rPr>
            </w:pPr>
            <w:r>
              <w:rPr>
                <w:rFonts w:hint="eastAsia"/>
                <w:color w:val="auto"/>
                <w:highlight w:val="none"/>
              </w:rPr>
              <w:t> </w:t>
            </w:r>
          </w:p>
        </w:tc>
        <w:tc>
          <w:tcPr>
            <w:tcW w:w="3291" w:type="dxa"/>
            <w:noWrap w:val="0"/>
            <w:vAlign w:val="center"/>
          </w:tcPr>
          <w:p w14:paraId="319C177D">
            <w:pPr>
              <w:pStyle w:val="268"/>
              <w:spacing w:beforeAutospacing="0" w:afterAutospacing="0"/>
              <w:jc w:val="center"/>
              <w:rPr>
                <w:rFonts w:hint="eastAsia"/>
                <w:color w:val="auto"/>
                <w:highlight w:val="none"/>
              </w:rPr>
            </w:pPr>
            <w:r>
              <w:rPr>
                <w:rFonts w:hint="eastAsia"/>
                <w:color w:val="auto"/>
                <w:highlight w:val="none"/>
              </w:rPr>
              <w:t> </w:t>
            </w:r>
          </w:p>
        </w:tc>
        <w:tc>
          <w:tcPr>
            <w:tcW w:w="2852" w:type="dxa"/>
            <w:noWrap w:val="0"/>
            <w:vAlign w:val="center"/>
          </w:tcPr>
          <w:p w14:paraId="6FB518AD">
            <w:pPr>
              <w:pStyle w:val="268"/>
              <w:spacing w:beforeAutospacing="0" w:afterAutospacing="0"/>
              <w:jc w:val="center"/>
              <w:rPr>
                <w:rFonts w:hint="eastAsia"/>
                <w:color w:val="auto"/>
                <w:highlight w:val="none"/>
              </w:rPr>
            </w:pPr>
            <w:r>
              <w:rPr>
                <w:rFonts w:hint="eastAsia"/>
                <w:color w:val="auto"/>
                <w:highlight w:val="none"/>
              </w:rPr>
              <w:t> </w:t>
            </w:r>
          </w:p>
        </w:tc>
        <w:tc>
          <w:tcPr>
            <w:tcW w:w="1308" w:type="dxa"/>
            <w:noWrap w:val="0"/>
            <w:vAlign w:val="center"/>
          </w:tcPr>
          <w:p w14:paraId="66647FB7">
            <w:pPr>
              <w:pStyle w:val="268"/>
              <w:spacing w:beforeAutospacing="0" w:afterAutospacing="0"/>
              <w:jc w:val="center"/>
              <w:rPr>
                <w:rFonts w:hint="eastAsia"/>
                <w:color w:val="auto"/>
                <w:highlight w:val="none"/>
              </w:rPr>
            </w:pPr>
            <w:r>
              <w:rPr>
                <w:rFonts w:hint="eastAsia"/>
                <w:color w:val="auto"/>
                <w:highlight w:val="none"/>
              </w:rPr>
              <w:t> </w:t>
            </w:r>
          </w:p>
        </w:tc>
        <w:tc>
          <w:tcPr>
            <w:tcW w:w="1173" w:type="dxa"/>
            <w:noWrap w:val="0"/>
            <w:vAlign w:val="center"/>
          </w:tcPr>
          <w:p w14:paraId="593AC9D3">
            <w:pPr>
              <w:pStyle w:val="268"/>
              <w:spacing w:beforeAutospacing="0" w:afterAutospacing="0"/>
              <w:jc w:val="center"/>
              <w:rPr>
                <w:rFonts w:hint="eastAsia"/>
                <w:color w:val="auto"/>
                <w:highlight w:val="none"/>
              </w:rPr>
            </w:pPr>
            <w:r>
              <w:rPr>
                <w:rFonts w:hint="eastAsia"/>
                <w:color w:val="auto"/>
                <w:highlight w:val="none"/>
              </w:rPr>
              <w:t> </w:t>
            </w:r>
          </w:p>
        </w:tc>
      </w:tr>
      <w:tr w14:paraId="33877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noWrap w:val="0"/>
            <w:vAlign w:val="center"/>
          </w:tcPr>
          <w:p w14:paraId="2DEB1801">
            <w:pPr>
              <w:pStyle w:val="268"/>
              <w:spacing w:beforeAutospacing="0" w:afterAutospacing="0"/>
              <w:jc w:val="center"/>
              <w:rPr>
                <w:rFonts w:hint="eastAsia"/>
                <w:color w:val="auto"/>
                <w:highlight w:val="none"/>
              </w:rPr>
            </w:pPr>
            <w:r>
              <w:rPr>
                <w:rFonts w:hint="eastAsia"/>
                <w:color w:val="auto"/>
                <w:highlight w:val="none"/>
              </w:rPr>
              <w:t> </w:t>
            </w:r>
          </w:p>
        </w:tc>
        <w:tc>
          <w:tcPr>
            <w:tcW w:w="3291" w:type="dxa"/>
            <w:noWrap w:val="0"/>
            <w:vAlign w:val="center"/>
          </w:tcPr>
          <w:p w14:paraId="4781F83D">
            <w:pPr>
              <w:pStyle w:val="268"/>
              <w:spacing w:beforeAutospacing="0" w:afterAutospacing="0"/>
              <w:jc w:val="center"/>
              <w:rPr>
                <w:rFonts w:hint="eastAsia"/>
                <w:color w:val="auto"/>
                <w:highlight w:val="none"/>
              </w:rPr>
            </w:pPr>
            <w:r>
              <w:rPr>
                <w:rFonts w:hint="eastAsia"/>
                <w:color w:val="auto"/>
                <w:highlight w:val="none"/>
              </w:rPr>
              <w:t>……</w:t>
            </w:r>
          </w:p>
        </w:tc>
        <w:tc>
          <w:tcPr>
            <w:tcW w:w="2852" w:type="dxa"/>
            <w:noWrap w:val="0"/>
            <w:vAlign w:val="center"/>
          </w:tcPr>
          <w:p w14:paraId="35D7C1E9">
            <w:pPr>
              <w:pStyle w:val="268"/>
              <w:spacing w:beforeAutospacing="0" w:afterAutospacing="0"/>
              <w:jc w:val="center"/>
              <w:rPr>
                <w:rFonts w:hint="eastAsia"/>
                <w:color w:val="auto"/>
                <w:highlight w:val="none"/>
              </w:rPr>
            </w:pPr>
            <w:r>
              <w:rPr>
                <w:rFonts w:hint="eastAsia"/>
                <w:color w:val="auto"/>
                <w:highlight w:val="none"/>
              </w:rPr>
              <w:t> </w:t>
            </w:r>
          </w:p>
        </w:tc>
        <w:tc>
          <w:tcPr>
            <w:tcW w:w="1308" w:type="dxa"/>
            <w:noWrap w:val="0"/>
            <w:vAlign w:val="center"/>
          </w:tcPr>
          <w:p w14:paraId="0DF137AF">
            <w:pPr>
              <w:pStyle w:val="268"/>
              <w:spacing w:beforeAutospacing="0" w:afterAutospacing="0"/>
              <w:jc w:val="center"/>
              <w:rPr>
                <w:rFonts w:hint="eastAsia"/>
                <w:color w:val="auto"/>
                <w:highlight w:val="none"/>
              </w:rPr>
            </w:pPr>
            <w:r>
              <w:rPr>
                <w:rFonts w:hint="eastAsia"/>
                <w:color w:val="auto"/>
                <w:highlight w:val="none"/>
              </w:rPr>
              <w:t> </w:t>
            </w:r>
          </w:p>
        </w:tc>
        <w:tc>
          <w:tcPr>
            <w:tcW w:w="1173" w:type="dxa"/>
            <w:noWrap w:val="0"/>
            <w:vAlign w:val="center"/>
          </w:tcPr>
          <w:p w14:paraId="1B2D9059">
            <w:pPr>
              <w:pStyle w:val="268"/>
              <w:spacing w:beforeAutospacing="0" w:afterAutospacing="0"/>
              <w:jc w:val="center"/>
              <w:rPr>
                <w:rFonts w:hint="eastAsia"/>
                <w:color w:val="auto"/>
                <w:highlight w:val="none"/>
              </w:rPr>
            </w:pPr>
            <w:r>
              <w:rPr>
                <w:rFonts w:hint="eastAsia"/>
                <w:color w:val="auto"/>
                <w:highlight w:val="none"/>
              </w:rPr>
              <w:t> </w:t>
            </w:r>
          </w:p>
        </w:tc>
      </w:tr>
    </w:tbl>
    <w:p w14:paraId="6D915C03">
      <w:pPr>
        <w:pStyle w:val="268"/>
        <w:spacing w:beforeAutospacing="0" w:afterAutospacing="0"/>
        <w:jc w:val="both"/>
        <w:rPr>
          <w:rFonts w:hint="eastAsia"/>
          <w:color w:val="auto"/>
          <w:highlight w:val="none"/>
        </w:rPr>
      </w:pPr>
      <w:r>
        <w:rPr>
          <w:rFonts w:hint="eastAsia"/>
          <w:color w:val="auto"/>
          <w:highlight w:val="none"/>
        </w:rPr>
        <w:t>注： 行数不够，可自行添加。</w:t>
      </w:r>
    </w:p>
    <w:p w14:paraId="22C513ED">
      <w:pPr>
        <w:jc w:val="center"/>
        <w:rPr>
          <w:rFonts w:hint="eastAsia" w:ascii="宋体" w:hAnsi="宋体" w:cs="宋体"/>
          <w:bCs/>
          <w:color w:val="auto"/>
          <w:sz w:val="36"/>
          <w:szCs w:val="28"/>
          <w:highlight w:val="none"/>
        </w:rPr>
      </w:pPr>
    </w:p>
    <w:p w14:paraId="6C729A5E">
      <w:pPr>
        <w:jc w:val="center"/>
        <w:rPr>
          <w:rFonts w:hint="eastAsia" w:ascii="宋体" w:hAnsi="宋体" w:cs="宋体"/>
          <w:bCs/>
          <w:color w:val="auto"/>
          <w:sz w:val="36"/>
          <w:szCs w:val="28"/>
          <w:highlight w:val="none"/>
        </w:rPr>
      </w:pPr>
    </w:p>
    <w:p w14:paraId="1270382F">
      <w:pPr>
        <w:jc w:val="center"/>
        <w:rPr>
          <w:rFonts w:hint="eastAsia" w:ascii="宋体" w:hAnsi="宋体" w:cs="宋体"/>
          <w:bCs/>
          <w:color w:val="auto"/>
          <w:sz w:val="36"/>
          <w:szCs w:val="28"/>
          <w:highlight w:val="none"/>
        </w:rPr>
      </w:pPr>
    </w:p>
    <w:p w14:paraId="31C8B965">
      <w:pPr>
        <w:jc w:val="center"/>
        <w:rPr>
          <w:rFonts w:hint="eastAsia" w:ascii="宋体" w:hAnsi="宋体" w:cs="宋体"/>
          <w:bCs/>
          <w:color w:val="auto"/>
          <w:sz w:val="36"/>
          <w:szCs w:val="28"/>
          <w:highlight w:val="none"/>
        </w:rPr>
      </w:pPr>
    </w:p>
    <w:bookmarkEnd w:id="230"/>
    <w:bookmarkEnd w:id="231"/>
    <w:bookmarkEnd w:id="232"/>
    <w:bookmarkEnd w:id="233"/>
    <w:bookmarkEnd w:id="234"/>
    <w:bookmarkEnd w:id="235"/>
    <w:bookmarkEnd w:id="236"/>
    <w:bookmarkEnd w:id="237"/>
    <w:p w14:paraId="0A408A33">
      <w:pPr>
        <w:jc w:val="center"/>
        <w:rPr>
          <w:rFonts w:hint="eastAsia" w:ascii="宋体" w:hAnsi="宋体" w:cs="宋体"/>
          <w:bCs/>
          <w:color w:val="auto"/>
          <w:sz w:val="36"/>
          <w:szCs w:val="28"/>
          <w:highlight w:val="none"/>
        </w:rPr>
      </w:pPr>
    </w:p>
    <w:p w14:paraId="2617727C">
      <w:pPr>
        <w:jc w:val="center"/>
        <w:rPr>
          <w:rFonts w:hint="eastAsia" w:ascii="宋体" w:hAnsi="宋体" w:cs="宋体"/>
          <w:bCs/>
          <w:color w:val="auto"/>
          <w:sz w:val="36"/>
          <w:szCs w:val="28"/>
          <w:highlight w:val="none"/>
        </w:rPr>
      </w:pPr>
    </w:p>
    <w:p w14:paraId="31DA21C3">
      <w:pPr>
        <w:ind w:firstLine="0"/>
        <w:rPr>
          <w:rFonts w:hint="eastAsia" w:ascii="宋体" w:hAnsi="宋体" w:cs="宋体"/>
          <w:bCs/>
          <w:color w:val="auto"/>
          <w:sz w:val="36"/>
          <w:szCs w:val="28"/>
          <w:highlight w:val="none"/>
        </w:rPr>
      </w:pPr>
    </w:p>
    <w:p w14:paraId="7B768D2E">
      <w:pPr>
        <w:jc w:val="center"/>
        <w:outlineLvl w:val="1"/>
        <w:rPr>
          <w:rFonts w:hint="eastAsia" w:ascii="宋体" w:hAnsi="宋体" w:cs="宋体"/>
          <w:b/>
          <w:bCs/>
          <w:color w:val="auto"/>
          <w:sz w:val="28"/>
          <w:szCs w:val="28"/>
          <w:highlight w:val="none"/>
        </w:rPr>
      </w:pPr>
      <w:r>
        <w:rPr>
          <w:rFonts w:hint="eastAsia" w:ascii="宋体" w:hAnsi="宋体" w:cs="宋体"/>
          <w:bCs/>
          <w:color w:val="auto"/>
          <w:sz w:val="36"/>
          <w:szCs w:val="28"/>
          <w:highlight w:val="none"/>
        </w:rPr>
        <w:br w:type="page" w:clear="all"/>
      </w:r>
      <w:r>
        <w:rPr>
          <w:rFonts w:hint="eastAsia" w:ascii="宋体" w:hAnsi="宋体" w:cs="宋体"/>
          <w:bCs/>
          <w:color w:val="auto"/>
          <w:sz w:val="36"/>
          <w:szCs w:val="28"/>
          <w:highlight w:val="none"/>
        </w:rPr>
        <w:t>十五、项目团队人员一览表</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0"/>
        <w:gridCol w:w="1485"/>
        <w:gridCol w:w="1547"/>
        <w:gridCol w:w="896"/>
        <w:gridCol w:w="896"/>
        <w:gridCol w:w="2814"/>
      </w:tblGrid>
      <w:tr w14:paraId="71A95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1470" w:type="dxa"/>
            <w:noWrap w:val="0"/>
            <w:vAlign w:val="center"/>
          </w:tcPr>
          <w:p w14:paraId="4B353DE7">
            <w:pPr>
              <w:spacing w:line="520" w:lineRule="exact"/>
              <w:ind w:firstLine="0"/>
              <w:jc w:val="center"/>
              <w:rPr>
                <w:rFonts w:hint="eastAsia" w:ascii="宋体" w:hAnsi="宋体" w:cs="宋体"/>
                <w:color w:val="auto"/>
                <w:highlight w:val="none"/>
              </w:rPr>
            </w:pPr>
            <w:r>
              <w:rPr>
                <w:rFonts w:hint="eastAsia" w:ascii="宋体" w:hAnsi="宋体" w:cs="宋体"/>
                <w:color w:val="auto"/>
                <w:highlight w:val="none"/>
              </w:rPr>
              <w:t>姓  名</w:t>
            </w:r>
          </w:p>
        </w:tc>
        <w:tc>
          <w:tcPr>
            <w:tcW w:w="1485" w:type="dxa"/>
            <w:noWrap w:val="0"/>
            <w:vAlign w:val="center"/>
          </w:tcPr>
          <w:p w14:paraId="787810C7">
            <w:pPr>
              <w:spacing w:line="520" w:lineRule="exact"/>
              <w:ind w:firstLine="0"/>
              <w:jc w:val="center"/>
              <w:rPr>
                <w:rFonts w:hint="eastAsia" w:ascii="宋体" w:hAnsi="宋体" w:cs="宋体"/>
                <w:color w:val="auto"/>
                <w:highlight w:val="none"/>
              </w:rPr>
            </w:pPr>
            <w:r>
              <w:rPr>
                <w:rFonts w:hint="eastAsia" w:ascii="宋体" w:hAnsi="宋体" w:cs="宋体"/>
                <w:color w:val="auto"/>
                <w:highlight w:val="none"/>
              </w:rPr>
              <w:t>本项目拟任职  务</w:t>
            </w:r>
          </w:p>
        </w:tc>
        <w:tc>
          <w:tcPr>
            <w:tcW w:w="1547" w:type="dxa"/>
            <w:noWrap w:val="0"/>
            <w:vAlign w:val="center"/>
          </w:tcPr>
          <w:p w14:paraId="54286B2E">
            <w:pPr>
              <w:spacing w:line="520" w:lineRule="exact"/>
              <w:ind w:firstLine="0"/>
              <w:jc w:val="center"/>
              <w:rPr>
                <w:rFonts w:hint="eastAsia" w:ascii="宋体" w:hAnsi="宋体" w:cs="宋体"/>
                <w:color w:val="auto"/>
                <w:highlight w:val="none"/>
              </w:rPr>
            </w:pPr>
            <w:r>
              <w:rPr>
                <w:rFonts w:hint="eastAsia" w:ascii="宋体" w:hAnsi="宋体" w:cs="宋体"/>
                <w:color w:val="auto"/>
                <w:highlight w:val="none"/>
              </w:rPr>
              <w:t>技术职称</w:t>
            </w:r>
          </w:p>
        </w:tc>
        <w:tc>
          <w:tcPr>
            <w:tcW w:w="896" w:type="dxa"/>
            <w:noWrap w:val="0"/>
            <w:vAlign w:val="center"/>
          </w:tcPr>
          <w:p w14:paraId="6FA17515">
            <w:pPr>
              <w:spacing w:line="520" w:lineRule="exact"/>
              <w:ind w:firstLine="0"/>
              <w:rPr>
                <w:rFonts w:hint="eastAsia" w:ascii="宋体" w:hAnsi="宋体" w:cs="宋体"/>
                <w:color w:val="auto"/>
                <w:highlight w:val="none"/>
              </w:rPr>
            </w:pPr>
            <w:r>
              <w:rPr>
                <w:rFonts w:hint="eastAsia" w:ascii="宋体" w:hAnsi="宋体" w:cs="宋体"/>
                <w:color w:val="auto"/>
                <w:highlight w:val="none"/>
              </w:rPr>
              <w:t>年龄</w:t>
            </w:r>
          </w:p>
        </w:tc>
        <w:tc>
          <w:tcPr>
            <w:tcW w:w="896" w:type="dxa"/>
            <w:noWrap w:val="0"/>
            <w:vAlign w:val="center"/>
          </w:tcPr>
          <w:p w14:paraId="5484C430">
            <w:pPr>
              <w:spacing w:line="520" w:lineRule="exact"/>
              <w:ind w:firstLine="0"/>
              <w:rPr>
                <w:rFonts w:hint="eastAsia" w:ascii="宋体" w:hAnsi="宋体" w:cs="宋体"/>
                <w:color w:val="auto"/>
                <w:highlight w:val="none"/>
              </w:rPr>
            </w:pPr>
            <w:r>
              <w:rPr>
                <w:rFonts w:hint="eastAsia" w:ascii="宋体" w:hAnsi="宋体" w:cs="宋体"/>
                <w:color w:val="auto"/>
                <w:highlight w:val="none"/>
              </w:rPr>
              <w:t>学历</w:t>
            </w:r>
          </w:p>
        </w:tc>
        <w:tc>
          <w:tcPr>
            <w:tcW w:w="2814" w:type="dxa"/>
            <w:noWrap w:val="0"/>
            <w:vAlign w:val="center"/>
          </w:tcPr>
          <w:p w14:paraId="3AFBA6D1">
            <w:pPr>
              <w:spacing w:line="520" w:lineRule="exact"/>
              <w:ind w:firstLine="0"/>
              <w:jc w:val="center"/>
              <w:rPr>
                <w:rFonts w:hint="eastAsia" w:ascii="宋体" w:hAnsi="宋体" w:cs="宋体"/>
                <w:color w:val="auto"/>
                <w:highlight w:val="none"/>
              </w:rPr>
            </w:pPr>
            <w:r>
              <w:rPr>
                <w:rFonts w:hint="eastAsia" w:ascii="宋体" w:hAnsi="宋体" w:cs="宋体"/>
                <w:color w:val="auto"/>
                <w:highlight w:val="none"/>
              </w:rPr>
              <w:t>主要资历及担任过的职务</w:t>
            </w:r>
          </w:p>
        </w:tc>
      </w:tr>
      <w:tr w14:paraId="79894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5ABC8250">
            <w:pPr>
              <w:spacing w:line="520" w:lineRule="exact"/>
              <w:jc w:val="center"/>
              <w:rPr>
                <w:rFonts w:hint="eastAsia" w:ascii="宋体" w:hAnsi="宋体" w:cs="宋体"/>
                <w:color w:val="auto"/>
                <w:sz w:val="28"/>
                <w:highlight w:val="none"/>
              </w:rPr>
            </w:pPr>
          </w:p>
        </w:tc>
        <w:tc>
          <w:tcPr>
            <w:tcW w:w="1485" w:type="dxa"/>
            <w:noWrap w:val="0"/>
            <w:vAlign w:val="center"/>
          </w:tcPr>
          <w:p w14:paraId="4097AD4C">
            <w:pPr>
              <w:spacing w:line="520" w:lineRule="exact"/>
              <w:jc w:val="center"/>
              <w:rPr>
                <w:rFonts w:hint="eastAsia" w:ascii="宋体" w:hAnsi="宋体" w:cs="宋体"/>
                <w:color w:val="auto"/>
                <w:sz w:val="28"/>
                <w:highlight w:val="none"/>
              </w:rPr>
            </w:pPr>
          </w:p>
        </w:tc>
        <w:tc>
          <w:tcPr>
            <w:tcW w:w="1547" w:type="dxa"/>
            <w:noWrap w:val="0"/>
            <w:vAlign w:val="center"/>
          </w:tcPr>
          <w:p w14:paraId="083A9596">
            <w:pPr>
              <w:spacing w:line="520" w:lineRule="exact"/>
              <w:jc w:val="center"/>
              <w:rPr>
                <w:rFonts w:hint="eastAsia" w:ascii="宋体" w:hAnsi="宋体" w:cs="宋体"/>
                <w:color w:val="auto"/>
                <w:sz w:val="28"/>
                <w:highlight w:val="none"/>
              </w:rPr>
            </w:pPr>
          </w:p>
        </w:tc>
        <w:tc>
          <w:tcPr>
            <w:tcW w:w="896" w:type="dxa"/>
            <w:noWrap w:val="0"/>
            <w:vAlign w:val="center"/>
          </w:tcPr>
          <w:p w14:paraId="40912780">
            <w:pPr>
              <w:spacing w:line="520" w:lineRule="exact"/>
              <w:jc w:val="center"/>
              <w:rPr>
                <w:rFonts w:hint="eastAsia" w:ascii="宋体" w:hAnsi="宋体" w:cs="宋体"/>
                <w:color w:val="auto"/>
                <w:sz w:val="28"/>
                <w:highlight w:val="none"/>
              </w:rPr>
            </w:pPr>
          </w:p>
        </w:tc>
        <w:tc>
          <w:tcPr>
            <w:tcW w:w="896" w:type="dxa"/>
            <w:noWrap w:val="0"/>
            <w:vAlign w:val="center"/>
          </w:tcPr>
          <w:p w14:paraId="7FEB3FBF">
            <w:pPr>
              <w:spacing w:line="520" w:lineRule="exact"/>
              <w:jc w:val="center"/>
              <w:rPr>
                <w:rFonts w:hint="eastAsia" w:ascii="宋体" w:hAnsi="宋体" w:cs="宋体"/>
                <w:color w:val="auto"/>
                <w:sz w:val="28"/>
                <w:highlight w:val="none"/>
              </w:rPr>
            </w:pPr>
          </w:p>
        </w:tc>
        <w:tc>
          <w:tcPr>
            <w:tcW w:w="2814" w:type="dxa"/>
            <w:noWrap w:val="0"/>
            <w:vAlign w:val="center"/>
          </w:tcPr>
          <w:p w14:paraId="2209E5DE">
            <w:pPr>
              <w:spacing w:line="520" w:lineRule="exact"/>
              <w:jc w:val="center"/>
              <w:rPr>
                <w:rFonts w:hint="eastAsia" w:ascii="宋体" w:hAnsi="宋体" w:cs="宋体"/>
                <w:color w:val="auto"/>
                <w:sz w:val="28"/>
                <w:highlight w:val="none"/>
              </w:rPr>
            </w:pPr>
          </w:p>
        </w:tc>
      </w:tr>
      <w:tr w14:paraId="79514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7AD2DBA7">
            <w:pPr>
              <w:spacing w:line="520" w:lineRule="exact"/>
              <w:jc w:val="center"/>
              <w:rPr>
                <w:rFonts w:hint="eastAsia" w:ascii="宋体" w:hAnsi="宋体" w:cs="宋体"/>
                <w:color w:val="auto"/>
                <w:sz w:val="28"/>
                <w:highlight w:val="none"/>
              </w:rPr>
            </w:pPr>
          </w:p>
        </w:tc>
        <w:tc>
          <w:tcPr>
            <w:tcW w:w="1485" w:type="dxa"/>
            <w:noWrap w:val="0"/>
            <w:vAlign w:val="center"/>
          </w:tcPr>
          <w:p w14:paraId="05A76BD8">
            <w:pPr>
              <w:spacing w:line="520" w:lineRule="exact"/>
              <w:jc w:val="center"/>
              <w:rPr>
                <w:rFonts w:hint="eastAsia" w:ascii="宋体" w:hAnsi="宋体" w:cs="宋体"/>
                <w:color w:val="auto"/>
                <w:sz w:val="28"/>
                <w:highlight w:val="none"/>
              </w:rPr>
            </w:pPr>
          </w:p>
        </w:tc>
        <w:tc>
          <w:tcPr>
            <w:tcW w:w="1547" w:type="dxa"/>
            <w:noWrap w:val="0"/>
            <w:vAlign w:val="center"/>
          </w:tcPr>
          <w:p w14:paraId="64E7140F">
            <w:pPr>
              <w:spacing w:line="520" w:lineRule="exact"/>
              <w:jc w:val="center"/>
              <w:rPr>
                <w:rFonts w:hint="eastAsia" w:ascii="宋体" w:hAnsi="宋体" w:cs="宋体"/>
                <w:color w:val="auto"/>
                <w:sz w:val="28"/>
                <w:highlight w:val="none"/>
              </w:rPr>
            </w:pPr>
          </w:p>
        </w:tc>
        <w:tc>
          <w:tcPr>
            <w:tcW w:w="896" w:type="dxa"/>
            <w:noWrap w:val="0"/>
            <w:vAlign w:val="center"/>
          </w:tcPr>
          <w:p w14:paraId="1BB8449F">
            <w:pPr>
              <w:spacing w:line="520" w:lineRule="exact"/>
              <w:jc w:val="center"/>
              <w:rPr>
                <w:rFonts w:hint="eastAsia" w:ascii="宋体" w:hAnsi="宋体" w:cs="宋体"/>
                <w:color w:val="auto"/>
                <w:sz w:val="28"/>
                <w:highlight w:val="none"/>
              </w:rPr>
            </w:pPr>
          </w:p>
        </w:tc>
        <w:tc>
          <w:tcPr>
            <w:tcW w:w="896" w:type="dxa"/>
            <w:noWrap w:val="0"/>
            <w:vAlign w:val="center"/>
          </w:tcPr>
          <w:p w14:paraId="29250AC7">
            <w:pPr>
              <w:spacing w:line="520" w:lineRule="exact"/>
              <w:jc w:val="center"/>
              <w:rPr>
                <w:rFonts w:hint="eastAsia" w:ascii="宋体" w:hAnsi="宋体" w:cs="宋体"/>
                <w:color w:val="auto"/>
                <w:sz w:val="28"/>
                <w:highlight w:val="none"/>
              </w:rPr>
            </w:pPr>
          </w:p>
        </w:tc>
        <w:tc>
          <w:tcPr>
            <w:tcW w:w="2814" w:type="dxa"/>
            <w:noWrap w:val="0"/>
            <w:vAlign w:val="center"/>
          </w:tcPr>
          <w:p w14:paraId="4B40790B">
            <w:pPr>
              <w:spacing w:line="520" w:lineRule="exact"/>
              <w:jc w:val="center"/>
              <w:rPr>
                <w:rFonts w:hint="eastAsia" w:ascii="宋体" w:hAnsi="宋体" w:cs="宋体"/>
                <w:color w:val="auto"/>
                <w:sz w:val="28"/>
                <w:highlight w:val="none"/>
              </w:rPr>
            </w:pPr>
          </w:p>
        </w:tc>
      </w:tr>
      <w:tr w14:paraId="29DEB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555C2E88">
            <w:pPr>
              <w:spacing w:line="520" w:lineRule="exact"/>
              <w:jc w:val="center"/>
              <w:rPr>
                <w:rFonts w:hint="eastAsia" w:ascii="宋体" w:hAnsi="宋体" w:cs="宋体"/>
                <w:color w:val="auto"/>
                <w:sz w:val="28"/>
                <w:highlight w:val="none"/>
              </w:rPr>
            </w:pPr>
          </w:p>
        </w:tc>
        <w:tc>
          <w:tcPr>
            <w:tcW w:w="1485" w:type="dxa"/>
            <w:noWrap w:val="0"/>
            <w:vAlign w:val="center"/>
          </w:tcPr>
          <w:p w14:paraId="0CC73E7F">
            <w:pPr>
              <w:spacing w:line="520" w:lineRule="exact"/>
              <w:jc w:val="center"/>
              <w:rPr>
                <w:rFonts w:hint="eastAsia" w:ascii="宋体" w:hAnsi="宋体" w:cs="宋体"/>
                <w:color w:val="auto"/>
                <w:sz w:val="28"/>
                <w:highlight w:val="none"/>
              </w:rPr>
            </w:pPr>
          </w:p>
        </w:tc>
        <w:tc>
          <w:tcPr>
            <w:tcW w:w="1547" w:type="dxa"/>
            <w:noWrap w:val="0"/>
            <w:vAlign w:val="center"/>
          </w:tcPr>
          <w:p w14:paraId="1CB90EBF">
            <w:pPr>
              <w:spacing w:line="520" w:lineRule="exact"/>
              <w:jc w:val="center"/>
              <w:rPr>
                <w:rFonts w:hint="eastAsia" w:ascii="宋体" w:hAnsi="宋体" w:cs="宋体"/>
                <w:color w:val="auto"/>
                <w:sz w:val="28"/>
                <w:highlight w:val="none"/>
              </w:rPr>
            </w:pPr>
          </w:p>
        </w:tc>
        <w:tc>
          <w:tcPr>
            <w:tcW w:w="896" w:type="dxa"/>
            <w:noWrap w:val="0"/>
            <w:vAlign w:val="center"/>
          </w:tcPr>
          <w:p w14:paraId="4274D42E">
            <w:pPr>
              <w:spacing w:line="520" w:lineRule="exact"/>
              <w:jc w:val="center"/>
              <w:rPr>
                <w:rFonts w:hint="eastAsia" w:ascii="宋体" w:hAnsi="宋体" w:cs="宋体"/>
                <w:color w:val="auto"/>
                <w:sz w:val="28"/>
                <w:highlight w:val="none"/>
              </w:rPr>
            </w:pPr>
          </w:p>
        </w:tc>
        <w:tc>
          <w:tcPr>
            <w:tcW w:w="896" w:type="dxa"/>
            <w:noWrap w:val="0"/>
            <w:vAlign w:val="center"/>
          </w:tcPr>
          <w:p w14:paraId="4885A923">
            <w:pPr>
              <w:spacing w:line="520" w:lineRule="exact"/>
              <w:jc w:val="center"/>
              <w:rPr>
                <w:rFonts w:hint="eastAsia" w:ascii="宋体" w:hAnsi="宋体" w:cs="宋体"/>
                <w:color w:val="auto"/>
                <w:sz w:val="28"/>
                <w:highlight w:val="none"/>
              </w:rPr>
            </w:pPr>
          </w:p>
        </w:tc>
        <w:tc>
          <w:tcPr>
            <w:tcW w:w="2814" w:type="dxa"/>
            <w:noWrap w:val="0"/>
            <w:vAlign w:val="center"/>
          </w:tcPr>
          <w:p w14:paraId="611C597F">
            <w:pPr>
              <w:spacing w:line="520" w:lineRule="exact"/>
              <w:jc w:val="center"/>
              <w:rPr>
                <w:rFonts w:hint="eastAsia" w:ascii="宋体" w:hAnsi="宋体" w:cs="宋体"/>
                <w:color w:val="auto"/>
                <w:sz w:val="28"/>
                <w:highlight w:val="none"/>
              </w:rPr>
            </w:pPr>
          </w:p>
        </w:tc>
      </w:tr>
      <w:tr w14:paraId="50F35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E575D72">
            <w:pPr>
              <w:spacing w:line="520" w:lineRule="exact"/>
              <w:jc w:val="center"/>
              <w:rPr>
                <w:rFonts w:hint="eastAsia" w:ascii="宋体" w:hAnsi="宋体" w:cs="宋体"/>
                <w:color w:val="auto"/>
                <w:sz w:val="28"/>
                <w:highlight w:val="none"/>
              </w:rPr>
            </w:pPr>
          </w:p>
        </w:tc>
        <w:tc>
          <w:tcPr>
            <w:tcW w:w="1485" w:type="dxa"/>
            <w:noWrap w:val="0"/>
            <w:vAlign w:val="center"/>
          </w:tcPr>
          <w:p w14:paraId="2601988F">
            <w:pPr>
              <w:spacing w:line="520" w:lineRule="exact"/>
              <w:jc w:val="center"/>
              <w:rPr>
                <w:rFonts w:hint="eastAsia" w:ascii="宋体" w:hAnsi="宋体" w:cs="宋体"/>
                <w:color w:val="auto"/>
                <w:sz w:val="28"/>
                <w:highlight w:val="none"/>
              </w:rPr>
            </w:pPr>
          </w:p>
        </w:tc>
        <w:tc>
          <w:tcPr>
            <w:tcW w:w="1547" w:type="dxa"/>
            <w:noWrap w:val="0"/>
            <w:vAlign w:val="center"/>
          </w:tcPr>
          <w:p w14:paraId="5E619F55">
            <w:pPr>
              <w:spacing w:line="520" w:lineRule="exact"/>
              <w:jc w:val="center"/>
              <w:rPr>
                <w:rFonts w:hint="eastAsia" w:ascii="宋体" w:hAnsi="宋体" w:cs="宋体"/>
                <w:color w:val="auto"/>
                <w:sz w:val="28"/>
                <w:highlight w:val="none"/>
              </w:rPr>
            </w:pPr>
          </w:p>
        </w:tc>
        <w:tc>
          <w:tcPr>
            <w:tcW w:w="896" w:type="dxa"/>
            <w:noWrap w:val="0"/>
            <w:vAlign w:val="center"/>
          </w:tcPr>
          <w:p w14:paraId="6BCCC2EC">
            <w:pPr>
              <w:spacing w:line="520" w:lineRule="exact"/>
              <w:jc w:val="center"/>
              <w:rPr>
                <w:rFonts w:hint="eastAsia" w:ascii="宋体" w:hAnsi="宋体" w:cs="宋体"/>
                <w:color w:val="auto"/>
                <w:sz w:val="28"/>
                <w:highlight w:val="none"/>
              </w:rPr>
            </w:pPr>
          </w:p>
        </w:tc>
        <w:tc>
          <w:tcPr>
            <w:tcW w:w="896" w:type="dxa"/>
            <w:noWrap w:val="0"/>
            <w:vAlign w:val="center"/>
          </w:tcPr>
          <w:p w14:paraId="13B5847C">
            <w:pPr>
              <w:spacing w:line="520" w:lineRule="exact"/>
              <w:jc w:val="center"/>
              <w:rPr>
                <w:rFonts w:hint="eastAsia" w:ascii="宋体" w:hAnsi="宋体" w:cs="宋体"/>
                <w:color w:val="auto"/>
                <w:sz w:val="28"/>
                <w:highlight w:val="none"/>
              </w:rPr>
            </w:pPr>
          </w:p>
        </w:tc>
        <w:tc>
          <w:tcPr>
            <w:tcW w:w="2814" w:type="dxa"/>
            <w:noWrap w:val="0"/>
            <w:vAlign w:val="center"/>
          </w:tcPr>
          <w:p w14:paraId="1AA20892">
            <w:pPr>
              <w:spacing w:line="520" w:lineRule="exact"/>
              <w:jc w:val="center"/>
              <w:rPr>
                <w:rFonts w:hint="eastAsia" w:ascii="宋体" w:hAnsi="宋体" w:cs="宋体"/>
                <w:color w:val="auto"/>
                <w:sz w:val="28"/>
                <w:highlight w:val="none"/>
              </w:rPr>
            </w:pPr>
          </w:p>
        </w:tc>
      </w:tr>
      <w:tr w14:paraId="38BD0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65AFF61">
            <w:pPr>
              <w:spacing w:line="520" w:lineRule="exact"/>
              <w:jc w:val="center"/>
              <w:rPr>
                <w:rFonts w:hint="eastAsia" w:ascii="宋体" w:hAnsi="宋体" w:cs="宋体"/>
                <w:color w:val="auto"/>
                <w:sz w:val="28"/>
                <w:highlight w:val="none"/>
              </w:rPr>
            </w:pPr>
          </w:p>
        </w:tc>
        <w:tc>
          <w:tcPr>
            <w:tcW w:w="1485" w:type="dxa"/>
            <w:noWrap w:val="0"/>
            <w:vAlign w:val="center"/>
          </w:tcPr>
          <w:p w14:paraId="3A1645EF">
            <w:pPr>
              <w:spacing w:line="520" w:lineRule="exact"/>
              <w:jc w:val="center"/>
              <w:rPr>
                <w:rFonts w:hint="eastAsia" w:ascii="宋体" w:hAnsi="宋体" w:cs="宋体"/>
                <w:color w:val="auto"/>
                <w:sz w:val="28"/>
                <w:highlight w:val="none"/>
              </w:rPr>
            </w:pPr>
          </w:p>
        </w:tc>
        <w:tc>
          <w:tcPr>
            <w:tcW w:w="1547" w:type="dxa"/>
            <w:noWrap w:val="0"/>
            <w:vAlign w:val="center"/>
          </w:tcPr>
          <w:p w14:paraId="65975998">
            <w:pPr>
              <w:spacing w:line="520" w:lineRule="exact"/>
              <w:jc w:val="center"/>
              <w:rPr>
                <w:rFonts w:hint="eastAsia" w:ascii="宋体" w:hAnsi="宋体" w:cs="宋体"/>
                <w:color w:val="auto"/>
                <w:sz w:val="28"/>
                <w:highlight w:val="none"/>
              </w:rPr>
            </w:pPr>
          </w:p>
        </w:tc>
        <w:tc>
          <w:tcPr>
            <w:tcW w:w="896" w:type="dxa"/>
            <w:noWrap w:val="0"/>
            <w:vAlign w:val="center"/>
          </w:tcPr>
          <w:p w14:paraId="45ED0886">
            <w:pPr>
              <w:spacing w:line="520" w:lineRule="exact"/>
              <w:jc w:val="center"/>
              <w:rPr>
                <w:rFonts w:hint="eastAsia" w:ascii="宋体" w:hAnsi="宋体" w:cs="宋体"/>
                <w:color w:val="auto"/>
                <w:sz w:val="28"/>
                <w:highlight w:val="none"/>
              </w:rPr>
            </w:pPr>
          </w:p>
        </w:tc>
        <w:tc>
          <w:tcPr>
            <w:tcW w:w="896" w:type="dxa"/>
            <w:noWrap w:val="0"/>
            <w:vAlign w:val="center"/>
          </w:tcPr>
          <w:p w14:paraId="29CF905D">
            <w:pPr>
              <w:spacing w:line="520" w:lineRule="exact"/>
              <w:jc w:val="center"/>
              <w:rPr>
                <w:rFonts w:hint="eastAsia" w:ascii="宋体" w:hAnsi="宋体" w:cs="宋体"/>
                <w:color w:val="auto"/>
                <w:sz w:val="28"/>
                <w:highlight w:val="none"/>
              </w:rPr>
            </w:pPr>
          </w:p>
        </w:tc>
        <w:tc>
          <w:tcPr>
            <w:tcW w:w="2814" w:type="dxa"/>
            <w:noWrap w:val="0"/>
            <w:vAlign w:val="center"/>
          </w:tcPr>
          <w:p w14:paraId="7248F14D">
            <w:pPr>
              <w:spacing w:line="520" w:lineRule="exact"/>
              <w:jc w:val="center"/>
              <w:rPr>
                <w:rFonts w:hint="eastAsia" w:ascii="宋体" w:hAnsi="宋体" w:cs="宋体"/>
                <w:color w:val="auto"/>
                <w:sz w:val="28"/>
                <w:highlight w:val="none"/>
              </w:rPr>
            </w:pPr>
          </w:p>
        </w:tc>
      </w:tr>
      <w:tr w14:paraId="0F4F4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73030263">
            <w:pPr>
              <w:spacing w:line="520" w:lineRule="exact"/>
              <w:jc w:val="center"/>
              <w:rPr>
                <w:rFonts w:hint="eastAsia" w:ascii="宋体" w:hAnsi="宋体" w:cs="宋体"/>
                <w:color w:val="auto"/>
                <w:sz w:val="28"/>
                <w:highlight w:val="none"/>
              </w:rPr>
            </w:pPr>
          </w:p>
        </w:tc>
        <w:tc>
          <w:tcPr>
            <w:tcW w:w="1485" w:type="dxa"/>
            <w:noWrap w:val="0"/>
            <w:vAlign w:val="center"/>
          </w:tcPr>
          <w:p w14:paraId="79581F9F">
            <w:pPr>
              <w:spacing w:line="520" w:lineRule="exact"/>
              <w:jc w:val="center"/>
              <w:rPr>
                <w:rFonts w:hint="eastAsia" w:ascii="宋体" w:hAnsi="宋体" w:cs="宋体"/>
                <w:color w:val="auto"/>
                <w:sz w:val="28"/>
                <w:highlight w:val="none"/>
              </w:rPr>
            </w:pPr>
          </w:p>
        </w:tc>
        <w:tc>
          <w:tcPr>
            <w:tcW w:w="1547" w:type="dxa"/>
            <w:noWrap w:val="0"/>
            <w:vAlign w:val="center"/>
          </w:tcPr>
          <w:p w14:paraId="59F5ACD5">
            <w:pPr>
              <w:spacing w:line="520" w:lineRule="exact"/>
              <w:jc w:val="center"/>
              <w:rPr>
                <w:rFonts w:hint="eastAsia" w:ascii="宋体" w:hAnsi="宋体" w:cs="宋体"/>
                <w:color w:val="auto"/>
                <w:sz w:val="28"/>
                <w:highlight w:val="none"/>
              </w:rPr>
            </w:pPr>
          </w:p>
        </w:tc>
        <w:tc>
          <w:tcPr>
            <w:tcW w:w="896" w:type="dxa"/>
            <w:noWrap w:val="0"/>
            <w:vAlign w:val="center"/>
          </w:tcPr>
          <w:p w14:paraId="399D7FF6">
            <w:pPr>
              <w:spacing w:line="520" w:lineRule="exact"/>
              <w:jc w:val="center"/>
              <w:rPr>
                <w:rFonts w:hint="eastAsia" w:ascii="宋体" w:hAnsi="宋体" w:cs="宋体"/>
                <w:color w:val="auto"/>
                <w:sz w:val="28"/>
                <w:highlight w:val="none"/>
              </w:rPr>
            </w:pPr>
          </w:p>
        </w:tc>
        <w:tc>
          <w:tcPr>
            <w:tcW w:w="896" w:type="dxa"/>
            <w:noWrap w:val="0"/>
            <w:vAlign w:val="center"/>
          </w:tcPr>
          <w:p w14:paraId="7455DB9D">
            <w:pPr>
              <w:spacing w:line="520" w:lineRule="exact"/>
              <w:jc w:val="center"/>
              <w:rPr>
                <w:rFonts w:hint="eastAsia" w:ascii="宋体" w:hAnsi="宋体" w:cs="宋体"/>
                <w:color w:val="auto"/>
                <w:sz w:val="28"/>
                <w:highlight w:val="none"/>
              </w:rPr>
            </w:pPr>
          </w:p>
        </w:tc>
        <w:tc>
          <w:tcPr>
            <w:tcW w:w="2814" w:type="dxa"/>
            <w:noWrap w:val="0"/>
            <w:vAlign w:val="center"/>
          </w:tcPr>
          <w:p w14:paraId="54C4B2F0">
            <w:pPr>
              <w:spacing w:line="520" w:lineRule="exact"/>
              <w:jc w:val="center"/>
              <w:rPr>
                <w:rFonts w:hint="eastAsia" w:ascii="宋体" w:hAnsi="宋体" w:cs="宋体"/>
                <w:color w:val="auto"/>
                <w:sz w:val="28"/>
                <w:highlight w:val="none"/>
              </w:rPr>
            </w:pPr>
          </w:p>
        </w:tc>
      </w:tr>
      <w:tr w14:paraId="78B41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3C95F7F2">
            <w:pPr>
              <w:spacing w:line="520" w:lineRule="exact"/>
              <w:jc w:val="center"/>
              <w:rPr>
                <w:rFonts w:hint="eastAsia" w:ascii="宋体" w:hAnsi="宋体" w:cs="宋体"/>
                <w:color w:val="auto"/>
                <w:sz w:val="28"/>
                <w:highlight w:val="none"/>
              </w:rPr>
            </w:pPr>
          </w:p>
        </w:tc>
        <w:tc>
          <w:tcPr>
            <w:tcW w:w="1485" w:type="dxa"/>
            <w:noWrap w:val="0"/>
            <w:vAlign w:val="center"/>
          </w:tcPr>
          <w:p w14:paraId="3FC2AC0A">
            <w:pPr>
              <w:spacing w:line="520" w:lineRule="exact"/>
              <w:jc w:val="center"/>
              <w:rPr>
                <w:rFonts w:hint="eastAsia" w:ascii="宋体" w:hAnsi="宋体" w:cs="宋体"/>
                <w:color w:val="auto"/>
                <w:sz w:val="28"/>
                <w:highlight w:val="none"/>
              </w:rPr>
            </w:pPr>
          </w:p>
        </w:tc>
        <w:tc>
          <w:tcPr>
            <w:tcW w:w="1547" w:type="dxa"/>
            <w:noWrap w:val="0"/>
            <w:vAlign w:val="center"/>
          </w:tcPr>
          <w:p w14:paraId="2E2F4DD0">
            <w:pPr>
              <w:spacing w:line="520" w:lineRule="exact"/>
              <w:jc w:val="center"/>
              <w:rPr>
                <w:rFonts w:hint="eastAsia" w:ascii="宋体" w:hAnsi="宋体" w:cs="宋体"/>
                <w:color w:val="auto"/>
                <w:sz w:val="28"/>
                <w:highlight w:val="none"/>
              </w:rPr>
            </w:pPr>
          </w:p>
        </w:tc>
        <w:tc>
          <w:tcPr>
            <w:tcW w:w="896" w:type="dxa"/>
            <w:noWrap w:val="0"/>
            <w:vAlign w:val="center"/>
          </w:tcPr>
          <w:p w14:paraId="45AE300B">
            <w:pPr>
              <w:spacing w:line="520" w:lineRule="exact"/>
              <w:jc w:val="center"/>
              <w:rPr>
                <w:rFonts w:hint="eastAsia" w:ascii="宋体" w:hAnsi="宋体" w:cs="宋体"/>
                <w:color w:val="auto"/>
                <w:sz w:val="28"/>
                <w:highlight w:val="none"/>
              </w:rPr>
            </w:pPr>
          </w:p>
        </w:tc>
        <w:tc>
          <w:tcPr>
            <w:tcW w:w="896" w:type="dxa"/>
            <w:noWrap w:val="0"/>
            <w:vAlign w:val="center"/>
          </w:tcPr>
          <w:p w14:paraId="3D352DDC">
            <w:pPr>
              <w:spacing w:line="520" w:lineRule="exact"/>
              <w:jc w:val="center"/>
              <w:rPr>
                <w:rFonts w:hint="eastAsia" w:ascii="宋体" w:hAnsi="宋体" w:cs="宋体"/>
                <w:color w:val="auto"/>
                <w:sz w:val="28"/>
                <w:highlight w:val="none"/>
              </w:rPr>
            </w:pPr>
          </w:p>
        </w:tc>
        <w:tc>
          <w:tcPr>
            <w:tcW w:w="2814" w:type="dxa"/>
            <w:noWrap w:val="0"/>
            <w:vAlign w:val="center"/>
          </w:tcPr>
          <w:p w14:paraId="1CA2656A">
            <w:pPr>
              <w:spacing w:line="520" w:lineRule="exact"/>
              <w:jc w:val="center"/>
              <w:rPr>
                <w:rFonts w:hint="eastAsia" w:ascii="宋体" w:hAnsi="宋体" w:cs="宋体"/>
                <w:color w:val="auto"/>
                <w:sz w:val="28"/>
                <w:highlight w:val="none"/>
              </w:rPr>
            </w:pPr>
          </w:p>
        </w:tc>
      </w:tr>
      <w:tr w14:paraId="2ECCE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6F4B682">
            <w:pPr>
              <w:spacing w:line="520" w:lineRule="exact"/>
              <w:jc w:val="center"/>
              <w:rPr>
                <w:rFonts w:hint="eastAsia" w:ascii="宋体" w:hAnsi="宋体" w:cs="宋体"/>
                <w:color w:val="auto"/>
                <w:sz w:val="28"/>
                <w:highlight w:val="none"/>
              </w:rPr>
            </w:pPr>
          </w:p>
        </w:tc>
        <w:tc>
          <w:tcPr>
            <w:tcW w:w="1485" w:type="dxa"/>
            <w:noWrap w:val="0"/>
            <w:vAlign w:val="center"/>
          </w:tcPr>
          <w:p w14:paraId="0DAFF3A2">
            <w:pPr>
              <w:spacing w:line="520" w:lineRule="exact"/>
              <w:jc w:val="center"/>
              <w:rPr>
                <w:rFonts w:hint="eastAsia" w:ascii="宋体" w:hAnsi="宋体" w:cs="宋体"/>
                <w:color w:val="auto"/>
                <w:sz w:val="28"/>
                <w:highlight w:val="none"/>
              </w:rPr>
            </w:pPr>
          </w:p>
        </w:tc>
        <w:tc>
          <w:tcPr>
            <w:tcW w:w="1547" w:type="dxa"/>
            <w:noWrap w:val="0"/>
            <w:vAlign w:val="center"/>
          </w:tcPr>
          <w:p w14:paraId="08963D20">
            <w:pPr>
              <w:spacing w:line="520" w:lineRule="exact"/>
              <w:jc w:val="center"/>
              <w:rPr>
                <w:rFonts w:hint="eastAsia" w:ascii="宋体" w:hAnsi="宋体" w:cs="宋体"/>
                <w:color w:val="auto"/>
                <w:sz w:val="28"/>
                <w:highlight w:val="none"/>
              </w:rPr>
            </w:pPr>
          </w:p>
        </w:tc>
        <w:tc>
          <w:tcPr>
            <w:tcW w:w="896" w:type="dxa"/>
            <w:noWrap w:val="0"/>
            <w:vAlign w:val="center"/>
          </w:tcPr>
          <w:p w14:paraId="3696575A">
            <w:pPr>
              <w:spacing w:line="520" w:lineRule="exact"/>
              <w:jc w:val="center"/>
              <w:rPr>
                <w:rFonts w:hint="eastAsia" w:ascii="宋体" w:hAnsi="宋体" w:cs="宋体"/>
                <w:color w:val="auto"/>
                <w:sz w:val="28"/>
                <w:highlight w:val="none"/>
              </w:rPr>
            </w:pPr>
          </w:p>
        </w:tc>
        <w:tc>
          <w:tcPr>
            <w:tcW w:w="896" w:type="dxa"/>
            <w:noWrap w:val="0"/>
            <w:vAlign w:val="center"/>
          </w:tcPr>
          <w:p w14:paraId="1EAAB5A0">
            <w:pPr>
              <w:spacing w:line="520" w:lineRule="exact"/>
              <w:jc w:val="center"/>
              <w:rPr>
                <w:rFonts w:hint="eastAsia" w:ascii="宋体" w:hAnsi="宋体" w:cs="宋体"/>
                <w:color w:val="auto"/>
                <w:sz w:val="28"/>
                <w:highlight w:val="none"/>
              </w:rPr>
            </w:pPr>
          </w:p>
        </w:tc>
        <w:tc>
          <w:tcPr>
            <w:tcW w:w="2814" w:type="dxa"/>
            <w:noWrap w:val="0"/>
            <w:vAlign w:val="center"/>
          </w:tcPr>
          <w:p w14:paraId="2476F856">
            <w:pPr>
              <w:spacing w:line="520" w:lineRule="exact"/>
              <w:jc w:val="center"/>
              <w:rPr>
                <w:rFonts w:hint="eastAsia" w:ascii="宋体" w:hAnsi="宋体" w:cs="宋体"/>
                <w:color w:val="auto"/>
                <w:sz w:val="28"/>
                <w:highlight w:val="none"/>
              </w:rPr>
            </w:pPr>
          </w:p>
        </w:tc>
      </w:tr>
      <w:tr w14:paraId="2D510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jc w:val="center"/>
        </w:trPr>
        <w:tc>
          <w:tcPr>
            <w:tcW w:w="1470" w:type="dxa"/>
            <w:noWrap w:val="0"/>
            <w:vAlign w:val="center"/>
          </w:tcPr>
          <w:p w14:paraId="4E06D014">
            <w:pPr>
              <w:spacing w:line="520" w:lineRule="exact"/>
              <w:jc w:val="center"/>
              <w:rPr>
                <w:rFonts w:hint="eastAsia" w:ascii="宋体" w:hAnsi="宋体" w:cs="宋体"/>
                <w:color w:val="auto"/>
                <w:sz w:val="28"/>
                <w:highlight w:val="none"/>
              </w:rPr>
            </w:pPr>
          </w:p>
        </w:tc>
        <w:tc>
          <w:tcPr>
            <w:tcW w:w="1485" w:type="dxa"/>
            <w:noWrap w:val="0"/>
            <w:vAlign w:val="center"/>
          </w:tcPr>
          <w:p w14:paraId="5D8F094D">
            <w:pPr>
              <w:spacing w:line="520" w:lineRule="exact"/>
              <w:jc w:val="center"/>
              <w:rPr>
                <w:rFonts w:hint="eastAsia" w:ascii="宋体" w:hAnsi="宋体" w:cs="宋体"/>
                <w:color w:val="auto"/>
                <w:sz w:val="28"/>
                <w:highlight w:val="none"/>
              </w:rPr>
            </w:pPr>
          </w:p>
        </w:tc>
        <w:tc>
          <w:tcPr>
            <w:tcW w:w="1547" w:type="dxa"/>
            <w:noWrap w:val="0"/>
            <w:vAlign w:val="center"/>
          </w:tcPr>
          <w:p w14:paraId="76B32A37">
            <w:pPr>
              <w:spacing w:line="520" w:lineRule="exact"/>
              <w:jc w:val="center"/>
              <w:rPr>
                <w:rFonts w:hint="eastAsia" w:ascii="宋体" w:hAnsi="宋体" w:cs="宋体"/>
                <w:color w:val="auto"/>
                <w:sz w:val="28"/>
                <w:highlight w:val="none"/>
              </w:rPr>
            </w:pPr>
          </w:p>
        </w:tc>
        <w:tc>
          <w:tcPr>
            <w:tcW w:w="896" w:type="dxa"/>
            <w:noWrap w:val="0"/>
            <w:vAlign w:val="center"/>
          </w:tcPr>
          <w:p w14:paraId="64CD9C00">
            <w:pPr>
              <w:spacing w:line="520" w:lineRule="exact"/>
              <w:jc w:val="center"/>
              <w:rPr>
                <w:rFonts w:hint="eastAsia" w:ascii="宋体" w:hAnsi="宋体" w:cs="宋体"/>
                <w:color w:val="auto"/>
                <w:sz w:val="28"/>
                <w:highlight w:val="none"/>
              </w:rPr>
            </w:pPr>
          </w:p>
        </w:tc>
        <w:tc>
          <w:tcPr>
            <w:tcW w:w="896" w:type="dxa"/>
            <w:noWrap w:val="0"/>
            <w:vAlign w:val="center"/>
          </w:tcPr>
          <w:p w14:paraId="08699664">
            <w:pPr>
              <w:spacing w:line="520" w:lineRule="exact"/>
              <w:jc w:val="center"/>
              <w:rPr>
                <w:rFonts w:hint="eastAsia" w:ascii="宋体" w:hAnsi="宋体" w:cs="宋体"/>
                <w:color w:val="auto"/>
                <w:sz w:val="28"/>
                <w:highlight w:val="none"/>
              </w:rPr>
            </w:pPr>
          </w:p>
        </w:tc>
        <w:tc>
          <w:tcPr>
            <w:tcW w:w="2814" w:type="dxa"/>
            <w:noWrap w:val="0"/>
            <w:vAlign w:val="center"/>
          </w:tcPr>
          <w:p w14:paraId="583BB7C2">
            <w:pPr>
              <w:spacing w:line="520" w:lineRule="exact"/>
              <w:jc w:val="center"/>
              <w:rPr>
                <w:rFonts w:hint="eastAsia" w:ascii="宋体" w:hAnsi="宋体" w:cs="宋体"/>
                <w:color w:val="auto"/>
                <w:sz w:val="28"/>
                <w:highlight w:val="none"/>
              </w:rPr>
            </w:pPr>
          </w:p>
        </w:tc>
      </w:tr>
    </w:tbl>
    <w:p w14:paraId="4FD9792A">
      <w:pPr>
        <w:spacing w:line="400" w:lineRule="exact"/>
        <w:rPr>
          <w:rFonts w:hint="eastAsia" w:ascii="宋体" w:hAnsi="宋体" w:cs="宋体"/>
          <w:b/>
          <w:color w:val="auto"/>
          <w:sz w:val="28"/>
          <w:szCs w:val="30"/>
          <w:highlight w:val="none"/>
        </w:rPr>
      </w:pPr>
    </w:p>
    <w:p w14:paraId="790534DE">
      <w:pPr>
        <w:spacing w:line="560" w:lineRule="exact"/>
        <w:ind w:right="180" w:firstLine="360"/>
        <w:jc w:val="right"/>
        <w:rPr>
          <w:rFonts w:hint="eastAsia" w:ascii="宋体" w:hAnsi="宋体"/>
          <w:color w:val="auto"/>
          <w:highlight w:val="none"/>
        </w:rPr>
      </w:pPr>
      <w:r>
        <w:rPr>
          <w:rFonts w:hint="eastAsia" w:ascii="宋体" w:hAnsi="宋体"/>
          <w:color w:val="auto"/>
          <w:highlight w:val="none"/>
        </w:rPr>
        <w:t>企业名称（加盖公章）：</w:t>
      </w:r>
    </w:p>
    <w:p w14:paraId="7CF48930">
      <w:pPr>
        <w:spacing w:line="560" w:lineRule="exact"/>
        <w:ind w:right="480"/>
        <w:jc w:val="right"/>
        <w:rPr>
          <w:rFonts w:hint="eastAsia" w:ascii="宋体" w:hAnsi="宋体"/>
          <w:color w:val="auto"/>
          <w:highlight w:val="none"/>
        </w:rPr>
      </w:pPr>
      <w:r>
        <w:rPr>
          <w:rFonts w:hint="eastAsia" w:ascii="宋体" w:hAnsi="宋体"/>
          <w:color w:val="auto"/>
          <w:highlight w:val="none"/>
        </w:rPr>
        <w:t>日  期：    年    月    日</w:t>
      </w:r>
    </w:p>
    <w:p w14:paraId="10136E27">
      <w:pPr>
        <w:spacing w:line="400" w:lineRule="exact"/>
        <w:jc w:val="center"/>
        <w:rPr>
          <w:rFonts w:hint="eastAsia" w:ascii="宋体" w:hAnsi="宋体" w:cs="宋体"/>
          <w:b/>
          <w:color w:val="auto"/>
          <w:sz w:val="28"/>
          <w:szCs w:val="30"/>
          <w:highlight w:val="none"/>
        </w:rPr>
      </w:pPr>
    </w:p>
    <w:p w14:paraId="7E6C2BC0">
      <w:pPr>
        <w:rPr>
          <w:rFonts w:hint="eastAsia" w:ascii="宋体" w:hAnsi="宋体" w:cs="宋体"/>
          <w:b/>
          <w:bCs/>
          <w:color w:val="auto"/>
          <w:sz w:val="28"/>
          <w:highlight w:val="none"/>
        </w:rPr>
      </w:pPr>
      <w:r>
        <w:rPr>
          <w:rFonts w:hint="eastAsia" w:ascii="宋体" w:hAnsi="宋体" w:cs="宋体"/>
          <w:b/>
          <w:bCs/>
          <w:color w:val="auto"/>
          <w:sz w:val="28"/>
          <w:highlight w:val="none"/>
        </w:rPr>
        <w:br w:type="page" w:clear="all"/>
      </w:r>
    </w:p>
    <w:p w14:paraId="3245835E">
      <w:pPr>
        <w:jc w:val="center"/>
        <w:outlineLvl w:val="1"/>
        <w:rPr>
          <w:rFonts w:hint="eastAsia" w:ascii="宋体" w:hAnsi="宋体" w:cs="宋体"/>
          <w:bCs/>
          <w:color w:val="auto"/>
          <w:sz w:val="36"/>
          <w:szCs w:val="28"/>
          <w:highlight w:val="none"/>
        </w:rPr>
      </w:pPr>
      <w:r>
        <w:rPr>
          <w:rFonts w:hint="eastAsia" w:ascii="宋体" w:hAnsi="宋体" w:cs="宋体"/>
          <w:bCs/>
          <w:color w:val="auto"/>
          <w:sz w:val="36"/>
          <w:szCs w:val="28"/>
          <w:highlight w:val="none"/>
        </w:rPr>
        <w:t>十六、类似业绩一览表</w:t>
      </w:r>
    </w:p>
    <w:tbl>
      <w:tblPr>
        <w:tblStyle w:val="31"/>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4"/>
        <w:gridCol w:w="2439"/>
        <w:gridCol w:w="2135"/>
        <w:gridCol w:w="1358"/>
        <w:gridCol w:w="1521"/>
        <w:gridCol w:w="1521"/>
      </w:tblGrid>
      <w:tr w14:paraId="578B4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0260AE5">
            <w:pPr>
              <w:spacing w:line="520" w:lineRule="exact"/>
              <w:ind w:firstLine="0"/>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439" w:type="dxa"/>
            <w:noWrap w:val="0"/>
            <w:vAlign w:val="center"/>
          </w:tcPr>
          <w:p w14:paraId="423F4D4E">
            <w:pPr>
              <w:spacing w:line="520" w:lineRule="exact"/>
              <w:ind w:firstLine="0"/>
              <w:rPr>
                <w:rFonts w:hint="eastAsia" w:ascii="宋体" w:hAnsi="宋体" w:cs="宋体"/>
                <w:color w:val="auto"/>
                <w:szCs w:val="21"/>
                <w:highlight w:val="none"/>
              </w:rPr>
            </w:pPr>
            <w:r>
              <w:rPr>
                <w:rFonts w:hint="eastAsia" w:ascii="宋体" w:hAnsi="宋体" w:cs="宋体"/>
                <w:color w:val="auto"/>
                <w:szCs w:val="21"/>
                <w:highlight w:val="none"/>
              </w:rPr>
              <w:t>项目名称</w:t>
            </w:r>
          </w:p>
        </w:tc>
        <w:tc>
          <w:tcPr>
            <w:tcW w:w="2135" w:type="dxa"/>
            <w:noWrap w:val="0"/>
            <w:vAlign w:val="center"/>
          </w:tcPr>
          <w:p w14:paraId="17883B65">
            <w:pPr>
              <w:spacing w:line="520" w:lineRule="exact"/>
              <w:ind w:firstLine="0"/>
              <w:rPr>
                <w:rFonts w:hint="eastAsia" w:ascii="宋体" w:hAnsi="宋体" w:cs="宋体"/>
                <w:color w:val="auto"/>
                <w:szCs w:val="21"/>
                <w:highlight w:val="none"/>
              </w:rPr>
            </w:pPr>
            <w:r>
              <w:rPr>
                <w:rFonts w:hint="eastAsia" w:ascii="宋体" w:hAnsi="宋体" w:cs="宋体"/>
                <w:color w:val="auto"/>
                <w:szCs w:val="21"/>
                <w:highlight w:val="none"/>
              </w:rPr>
              <w:t>签订时间</w:t>
            </w:r>
          </w:p>
        </w:tc>
        <w:tc>
          <w:tcPr>
            <w:tcW w:w="1358" w:type="dxa"/>
            <w:noWrap w:val="0"/>
            <w:vAlign w:val="center"/>
          </w:tcPr>
          <w:p w14:paraId="7C77F608">
            <w:pPr>
              <w:spacing w:line="520" w:lineRule="exact"/>
              <w:ind w:firstLine="0"/>
              <w:rPr>
                <w:rFonts w:hint="eastAsia" w:ascii="宋体" w:hAnsi="宋体" w:cs="宋体"/>
                <w:color w:val="auto"/>
                <w:szCs w:val="21"/>
                <w:highlight w:val="none"/>
              </w:rPr>
            </w:pPr>
            <w:r>
              <w:rPr>
                <w:rFonts w:hint="eastAsia" w:ascii="宋体" w:hAnsi="宋体" w:cs="宋体"/>
                <w:color w:val="auto"/>
                <w:szCs w:val="21"/>
                <w:highlight w:val="none"/>
              </w:rPr>
              <w:t>采购单位</w:t>
            </w:r>
          </w:p>
        </w:tc>
        <w:tc>
          <w:tcPr>
            <w:tcW w:w="1521" w:type="dxa"/>
            <w:noWrap w:val="0"/>
            <w:vAlign w:val="center"/>
          </w:tcPr>
          <w:p w14:paraId="23AFE92E">
            <w:pPr>
              <w:spacing w:line="520" w:lineRule="exact"/>
              <w:ind w:firstLine="0"/>
              <w:rPr>
                <w:rFonts w:hint="eastAsia" w:ascii="宋体" w:hAnsi="宋体" w:cs="宋体"/>
                <w:color w:val="auto"/>
                <w:szCs w:val="21"/>
                <w:highlight w:val="none"/>
              </w:rPr>
            </w:pPr>
            <w:r>
              <w:rPr>
                <w:rFonts w:hint="eastAsia" w:ascii="宋体" w:hAnsi="宋体" w:cs="宋体"/>
                <w:color w:val="auto"/>
                <w:szCs w:val="21"/>
                <w:highlight w:val="none"/>
              </w:rPr>
              <w:t>合同金额</w:t>
            </w:r>
          </w:p>
        </w:tc>
        <w:tc>
          <w:tcPr>
            <w:tcW w:w="1521" w:type="dxa"/>
            <w:noWrap w:val="0"/>
            <w:vAlign w:val="center"/>
          </w:tcPr>
          <w:p w14:paraId="372C2117">
            <w:pPr>
              <w:spacing w:line="520" w:lineRule="exact"/>
              <w:ind w:firstLine="0"/>
              <w:rPr>
                <w:rFonts w:hint="eastAsia" w:ascii="宋体" w:hAnsi="宋体" w:cs="宋体"/>
                <w:color w:val="auto"/>
                <w:szCs w:val="21"/>
                <w:highlight w:val="none"/>
              </w:rPr>
            </w:pPr>
            <w:r>
              <w:rPr>
                <w:rFonts w:hint="eastAsia" w:ascii="宋体" w:hAnsi="宋体" w:cs="宋体"/>
                <w:color w:val="auto"/>
                <w:szCs w:val="21"/>
                <w:highlight w:val="none"/>
              </w:rPr>
              <w:t>是否项目负责人业绩</w:t>
            </w:r>
          </w:p>
        </w:tc>
      </w:tr>
      <w:tr w14:paraId="6A153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8A8967C">
            <w:pPr>
              <w:spacing w:line="520" w:lineRule="exact"/>
              <w:jc w:val="center"/>
              <w:rPr>
                <w:rFonts w:hint="eastAsia" w:ascii="宋体" w:hAnsi="宋体" w:cs="宋体"/>
                <w:color w:val="auto"/>
                <w:sz w:val="28"/>
                <w:highlight w:val="none"/>
              </w:rPr>
            </w:pPr>
          </w:p>
        </w:tc>
        <w:tc>
          <w:tcPr>
            <w:tcW w:w="2439" w:type="dxa"/>
            <w:noWrap w:val="0"/>
            <w:vAlign w:val="center"/>
          </w:tcPr>
          <w:p w14:paraId="5F146C4F">
            <w:pPr>
              <w:spacing w:line="520" w:lineRule="exact"/>
              <w:jc w:val="center"/>
              <w:rPr>
                <w:rFonts w:hint="eastAsia" w:ascii="宋体" w:hAnsi="宋体" w:cs="宋体"/>
                <w:color w:val="auto"/>
                <w:sz w:val="28"/>
                <w:highlight w:val="none"/>
              </w:rPr>
            </w:pPr>
          </w:p>
        </w:tc>
        <w:tc>
          <w:tcPr>
            <w:tcW w:w="2135" w:type="dxa"/>
            <w:noWrap w:val="0"/>
            <w:vAlign w:val="center"/>
          </w:tcPr>
          <w:p w14:paraId="211BE31A">
            <w:pPr>
              <w:spacing w:line="520" w:lineRule="exact"/>
              <w:jc w:val="center"/>
              <w:rPr>
                <w:rFonts w:hint="eastAsia" w:ascii="宋体" w:hAnsi="宋体" w:cs="宋体"/>
                <w:color w:val="auto"/>
                <w:sz w:val="28"/>
                <w:highlight w:val="none"/>
              </w:rPr>
            </w:pPr>
          </w:p>
        </w:tc>
        <w:tc>
          <w:tcPr>
            <w:tcW w:w="1358" w:type="dxa"/>
            <w:noWrap w:val="0"/>
            <w:vAlign w:val="center"/>
          </w:tcPr>
          <w:p w14:paraId="5441CD6D">
            <w:pPr>
              <w:spacing w:line="520" w:lineRule="exact"/>
              <w:jc w:val="center"/>
              <w:rPr>
                <w:rFonts w:hint="eastAsia" w:ascii="宋体" w:hAnsi="宋体" w:cs="宋体"/>
                <w:color w:val="auto"/>
                <w:sz w:val="28"/>
                <w:highlight w:val="none"/>
              </w:rPr>
            </w:pPr>
          </w:p>
        </w:tc>
        <w:tc>
          <w:tcPr>
            <w:tcW w:w="1521" w:type="dxa"/>
            <w:noWrap w:val="0"/>
            <w:vAlign w:val="center"/>
          </w:tcPr>
          <w:p w14:paraId="15F0F47D">
            <w:pPr>
              <w:spacing w:line="520" w:lineRule="exact"/>
              <w:jc w:val="center"/>
              <w:rPr>
                <w:rFonts w:hint="eastAsia" w:ascii="宋体" w:hAnsi="宋体" w:cs="宋体"/>
                <w:color w:val="auto"/>
                <w:sz w:val="28"/>
                <w:highlight w:val="none"/>
              </w:rPr>
            </w:pPr>
          </w:p>
        </w:tc>
        <w:tc>
          <w:tcPr>
            <w:tcW w:w="1521" w:type="dxa"/>
            <w:noWrap w:val="0"/>
            <w:vAlign w:val="center"/>
          </w:tcPr>
          <w:p w14:paraId="5E4755DF">
            <w:pPr>
              <w:spacing w:line="520" w:lineRule="exact"/>
              <w:jc w:val="center"/>
              <w:rPr>
                <w:rFonts w:hint="eastAsia" w:ascii="宋体" w:hAnsi="宋体" w:cs="宋体"/>
                <w:color w:val="auto"/>
                <w:sz w:val="28"/>
                <w:highlight w:val="none"/>
              </w:rPr>
            </w:pPr>
          </w:p>
        </w:tc>
      </w:tr>
      <w:tr w14:paraId="1009F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F6D0C12">
            <w:pPr>
              <w:spacing w:line="520" w:lineRule="exact"/>
              <w:jc w:val="center"/>
              <w:rPr>
                <w:rFonts w:hint="eastAsia" w:ascii="宋体" w:hAnsi="宋体" w:cs="宋体"/>
                <w:color w:val="auto"/>
                <w:sz w:val="28"/>
                <w:highlight w:val="none"/>
              </w:rPr>
            </w:pPr>
          </w:p>
        </w:tc>
        <w:tc>
          <w:tcPr>
            <w:tcW w:w="2439" w:type="dxa"/>
            <w:noWrap w:val="0"/>
            <w:vAlign w:val="center"/>
          </w:tcPr>
          <w:p w14:paraId="47639580">
            <w:pPr>
              <w:spacing w:line="520" w:lineRule="exact"/>
              <w:jc w:val="center"/>
              <w:rPr>
                <w:rFonts w:hint="eastAsia" w:ascii="宋体" w:hAnsi="宋体" w:cs="宋体"/>
                <w:color w:val="auto"/>
                <w:sz w:val="28"/>
                <w:highlight w:val="none"/>
              </w:rPr>
            </w:pPr>
          </w:p>
        </w:tc>
        <w:tc>
          <w:tcPr>
            <w:tcW w:w="2135" w:type="dxa"/>
            <w:noWrap w:val="0"/>
            <w:vAlign w:val="center"/>
          </w:tcPr>
          <w:p w14:paraId="2E37D746">
            <w:pPr>
              <w:spacing w:line="520" w:lineRule="exact"/>
              <w:jc w:val="center"/>
              <w:rPr>
                <w:rFonts w:hint="eastAsia" w:ascii="宋体" w:hAnsi="宋体" w:cs="宋体"/>
                <w:color w:val="auto"/>
                <w:sz w:val="28"/>
                <w:highlight w:val="none"/>
              </w:rPr>
            </w:pPr>
          </w:p>
        </w:tc>
        <w:tc>
          <w:tcPr>
            <w:tcW w:w="1358" w:type="dxa"/>
            <w:noWrap w:val="0"/>
            <w:vAlign w:val="center"/>
          </w:tcPr>
          <w:p w14:paraId="53F25B82">
            <w:pPr>
              <w:spacing w:line="520" w:lineRule="exact"/>
              <w:jc w:val="center"/>
              <w:rPr>
                <w:rFonts w:hint="eastAsia" w:ascii="宋体" w:hAnsi="宋体" w:cs="宋体"/>
                <w:color w:val="auto"/>
                <w:sz w:val="28"/>
                <w:highlight w:val="none"/>
              </w:rPr>
            </w:pPr>
          </w:p>
        </w:tc>
        <w:tc>
          <w:tcPr>
            <w:tcW w:w="1521" w:type="dxa"/>
            <w:noWrap w:val="0"/>
            <w:vAlign w:val="center"/>
          </w:tcPr>
          <w:p w14:paraId="765E0FB5">
            <w:pPr>
              <w:spacing w:line="520" w:lineRule="exact"/>
              <w:jc w:val="center"/>
              <w:rPr>
                <w:rFonts w:hint="eastAsia" w:ascii="宋体" w:hAnsi="宋体" w:cs="宋体"/>
                <w:color w:val="auto"/>
                <w:sz w:val="28"/>
                <w:highlight w:val="none"/>
              </w:rPr>
            </w:pPr>
          </w:p>
        </w:tc>
        <w:tc>
          <w:tcPr>
            <w:tcW w:w="1521" w:type="dxa"/>
            <w:noWrap w:val="0"/>
            <w:vAlign w:val="center"/>
          </w:tcPr>
          <w:p w14:paraId="7A8B23C5">
            <w:pPr>
              <w:spacing w:line="520" w:lineRule="exact"/>
              <w:jc w:val="center"/>
              <w:rPr>
                <w:rFonts w:hint="eastAsia" w:ascii="宋体" w:hAnsi="宋体" w:cs="宋体"/>
                <w:color w:val="auto"/>
                <w:sz w:val="28"/>
                <w:highlight w:val="none"/>
              </w:rPr>
            </w:pPr>
          </w:p>
        </w:tc>
      </w:tr>
      <w:tr w14:paraId="79335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52BF2030">
            <w:pPr>
              <w:spacing w:line="520" w:lineRule="exact"/>
              <w:jc w:val="center"/>
              <w:rPr>
                <w:rFonts w:hint="eastAsia" w:ascii="宋体" w:hAnsi="宋体" w:cs="宋体"/>
                <w:color w:val="auto"/>
                <w:sz w:val="28"/>
                <w:highlight w:val="none"/>
              </w:rPr>
            </w:pPr>
          </w:p>
        </w:tc>
        <w:tc>
          <w:tcPr>
            <w:tcW w:w="2439" w:type="dxa"/>
            <w:noWrap w:val="0"/>
            <w:vAlign w:val="center"/>
          </w:tcPr>
          <w:p w14:paraId="50CEBCD1">
            <w:pPr>
              <w:spacing w:line="520" w:lineRule="exact"/>
              <w:jc w:val="center"/>
              <w:rPr>
                <w:rFonts w:hint="eastAsia" w:ascii="宋体" w:hAnsi="宋体" w:cs="宋体"/>
                <w:color w:val="auto"/>
                <w:sz w:val="28"/>
                <w:highlight w:val="none"/>
              </w:rPr>
            </w:pPr>
          </w:p>
        </w:tc>
        <w:tc>
          <w:tcPr>
            <w:tcW w:w="2135" w:type="dxa"/>
            <w:noWrap w:val="0"/>
            <w:vAlign w:val="center"/>
          </w:tcPr>
          <w:p w14:paraId="0D88728F">
            <w:pPr>
              <w:spacing w:line="520" w:lineRule="exact"/>
              <w:jc w:val="center"/>
              <w:rPr>
                <w:rFonts w:hint="eastAsia" w:ascii="宋体" w:hAnsi="宋体" w:cs="宋体"/>
                <w:color w:val="auto"/>
                <w:sz w:val="28"/>
                <w:highlight w:val="none"/>
              </w:rPr>
            </w:pPr>
          </w:p>
        </w:tc>
        <w:tc>
          <w:tcPr>
            <w:tcW w:w="1358" w:type="dxa"/>
            <w:noWrap w:val="0"/>
            <w:vAlign w:val="center"/>
          </w:tcPr>
          <w:p w14:paraId="5062C543">
            <w:pPr>
              <w:spacing w:line="520" w:lineRule="exact"/>
              <w:jc w:val="center"/>
              <w:rPr>
                <w:rFonts w:hint="eastAsia" w:ascii="宋体" w:hAnsi="宋体" w:cs="宋体"/>
                <w:color w:val="auto"/>
                <w:sz w:val="28"/>
                <w:highlight w:val="none"/>
              </w:rPr>
            </w:pPr>
          </w:p>
        </w:tc>
        <w:tc>
          <w:tcPr>
            <w:tcW w:w="1521" w:type="dxa"/>
            <w:noWrap w:val="0"/>
            <w:vAlign w:val="center"/>
          </w:tcPr>
          <w:p w14:paraId="5BDDF216">
            <w:pPr>
              <w:spacing w:line="520" w:lineRule="exact"/>
              <w:jc w:val="center"/>
              <w:rPr>
                <w:rFonts w:hint="eastAsia" w:ascii="宋体" w:hAnsi="宋体" w:cs="宋体"/>
                <w:color w:val="auto"/>
                <w:sz w:val="28"/>
                <w:highlight w:val="none"/>
              </w:rPr>
            </w:pPr>
          </w:p>
        </w:tc>
        <w:tc>
          <w:tcPr>
            <w:tcW w:w="1521" w:type="dxa"/>
            <w:noWrap w:val="0"/>
            <w:vAlign w:val="center"/>
          </w:tcPr>
          <w:p w14:paraId="7DA8A9E2">
            <w:pPr>
              <w:spacing w:line="520" w:lineRule="exact"/>
              <w:jc w:val="center"/>
              <w:rPr>
                <w:rFonts w:hint="eastAsia" w:ascii="宋体" w:hAnsi="宋体" w:cs="宋体"/>
                <w:color w:val="auto"/>
                <w:sz w:val="28"/>
                <w:highlight w:val="none"/>
              </w:rPr>
            </w:pPr>
          </w:p>
        </w:tc>
      </w:tr>
      <w:tr w14:paraId="68BE5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4D6E683D">
            <w:pPr>
              <w:spacing w:line="520" w:lineRule="exact"/>
              <w:jc w:val="center"/>
              <w:rPr>
                <w:rFonts w:hint="eastAsia" w:ascii="宋体" w:hAnsi="宋体" w:cs="宋体"/>
                <w:color w:val="auto"/>
                <w:sz w:val="28"/>
                <w:highlight w:val="none"/>
              </w:rPr>
            </w:pPr>
          </w:p>
        </w:tc>
        <w:tc>
          <w:tcPr>
            <w:tcW w:w="2439" w:type="dxa"/>
            <w:noWrap w:val="0"/>
            <w:vAlign w:val="center"/>
          </w:tcPr>
          <w:p w14:paraId="1DDDB742">
            <w:pPr>
              <w:spacing w:line="520" w:lineRule="exact"/>
              <w:jc w:val="center"/>
              <w:rPr>
                <w:rFonts w:hint="eastAsia" w:ascii="宋体" w:hAnsi="宋体" w:cs="宋体"/>
                <w:color w:val="auto"/>
                <w:sz w:val="28"/>
                <w:highlight w:val="none"/>
              </w:rPr>
            </w:pPr>
          </w:p>
        </w:tc>
        <w:tc>
          <w:tcPr>
            <w:tcW w:w="2135" w:type="dxa"/>
            <w:noWrap w:val="0"/>
            <w:vAlign w:val="center"/>
          </w:tcPr>
          <w:p w14:paraId="30FF0D65">
            <w:pPr>
              <w:spacing w:line="520" w:lineRule="exact"/>
              <w:jc w:val="center"/>
              <w:rPr>
                <w:rFonts w:hint="eastAsia" w:ascii="宋体" w:hAnsi="宋体" w:cs="宋体"/>
                <w:color w:val="auto"/>
                <w:sz w:val="28"/>
                <w:highlight w:val="none"/>
              </w:rPr>
            </w:pPr>
          </w:p>
        </w:tc>
        <w:tc>
          <w:tcPr>
            <w:tcW w:w="1358" w:type="dxa"/>
            <w:noWrap w:val="0"/>
            <w:vAlign w:val="center"/>
          </w:tcPr>
          <w:p w14:paraId="5BFE8297">
            <w:pPr>
              <w:spacing w:line="520" w:lineRule="exact"/>
              <w:jc w:val="center"/>
              <w:rPr>
                <w:rFonts w:hint="eastAsia" w:ascii="宋体" w:hAnsi="宋体" w:cs="宋体"/>
                <w:color w:val="auto"/>
                <w:sz w:val="28"/>
                <w:highlight w:val="none"/>
              </w:rPr>
            </w:pPr>
          </w:p>
        </w:tc>
        <w:tc>
          <w:tcPr>
            <w:tcW w:w="1521" w:type="dxa"/>
            <w:noWrap w:val="0"/>
            <w:vAlign w:val="center"/>
          </w:tcPr>
          <w:p w14:paraId="5C425AEC">
            <w:pPr>
              <w:spacing w:line="520" w:lineRule="exact"/>
              <w:jc w:val="center"/>
              <w:rPr>
                <w:rFonts w:hint="eastAsia" w:ascii="宋体" w:hAnsi="宋体" w:cs="宋体"/>
                <w:color w:val="auto"/>
                <w:sz w:val="28"/>
                <w:highlight w:val="none"/>
              </w:rPr>
            </w:pPr>
          </w:p>
        </w:tc>
        <w:tc>
          <w:tcPr>
            <w:tcW w:w="1521" w:type="dxa"/>
            <w:noWrap w:val="0"/>
            <w:vAlign w:val="center"/>
          </w:tcPr>
          <w:p w14:paraId="2826E19F">
            <w:pPr>
              <w:spacing w:line="520" w:lineRule="exact"/>
              <w:jc w:val="center"/>
              <w:rPr>
                <w:rFonts w:hint="eastAsia" w:ascii="宋体" w:hAnsi="宋体" w:cs="宋体"/>
                <w:color w:val="auto"/>
                <w:sz w:val="28"/>
                <w:highlight w:val="none"/>
              </w:rPr>
            </w:pPr>
          </w:p>
        </w:tc>
      </w:tr>
      <w:tr w14:paraId="5C437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48081BAE">
            <w:pPr>
              <w:spacing w:line="520" w:lineRule="exact"/>
              <w:jc w:val="center"/>
              <w:rPr>
                <w:rFonts w:hint="eastAsia" w:ascii="宋体" w:hAnsi="宋体" w:cs="宋体"/>
                <w:color w:val="auto"/>
                <w:sz w:val="28"/>
                <w:highlight w:val="none"/>
              </w:rPr>
            </w:pPr>
          </w:p>
        </w:tc>
        <w:tc>
          <w:tcPr>
            <w:tcW w:w="2439" w:type="dxa"/>
            <w:noWrap w:val="0"/>
            <w:vAlign w:val="center"/>
          </w:tcPr>
          <w:p w14:paraId="2BF14C4E">
            <w:pPr>
              <w:spacing w:line="520" w:lineRule="exact"/>
              <w:jc w:val="center"/>
              <w:rPr>
                <w:rFonts w:hint="eastAsia" w:ascii="宋体" w:hAnsi="宋体" w:cs="宋体"/>
                <w:color w:val="auto"/>
                <w:sz w:val="28"/>
                <w:highlight w:val="none"/>
              </w:rPr>
            </w:pPr>
          </w:p>
        </w:tc>
        <w:tc>
          <w:tcPr>
            <w:tcW w:w="2135" w:type="dxa"/>
            <w:noWrap w:val="0"/>
            <w:vAlign w:val="center"/>
          </w:tcPr>
          <w:p w14:paraId="3AE4F058">
            <w:pPr>
              <w:spacing w:line="520" w:lineRule="exact"/>
              <w:jc w:val="center"/>
              <w:rPr>
                <w:rFonts w:hint="eastAsia" w:ascii="宋体" w:hAnsi="宋体" w:cs="宋体"/>
                <w:color w:val="auto"/>
                <w:sz w:val="28"/>
                <w:highlight w:val="none"/>
              </w:rPr>
            </w:pPr>
          </w:p>
        </w:tc>
        <w:tc>
          <w:tcPr>
            <w:tcW w:w="1358" w:type="dxa"/>
            <w:noWrap w:val="0"/>
            <w:vAlign w:val="center"/>
          </w:tcPr>
          <w:p w14:paraId="1A1324F3">
            <w:pPr>
              <w:spacing w:line="520" w:lineRule="exact"/>
              <w:jc w:val="center"/>
              <w:rPr>
                <w:rFonts w:hint="eastAsia" w:ascii="宋体" w:hAnsi="宋体" w:cs="宋体"/>
                <w:color w:val="auto"/>
                <w:sz w:val="28"/>
                <w:highlight w:val="none"/>
              </w:rPr>
            </w:pPr>
          </w:p>
        </w:tc>
        <w:tc>
          <w:tcPr>
            <w:tcW w:w="1521" w:type="dxa"/>
            <w:noWrap w:val="0"/>
            <w:vAlign w:val="center"/>
          </w:tcPr>
          <w:p w14:paraId="35A98FF3">
            <w:pPr>
              <w:spacing w:line="520" w:lineRule="exact"/>
              <w:jc w:val="center"/>
              <w:rPr>
                <w:rFonts w:hint="eastAsia" w:ascii="宋体" w:hAnsi="宋体" w:cs="宋体"/>
                <w:color w:val="auto"/>
                <w:sz w:val="28"/>
                <w:highlight w:val="none"/>
              </w:rPr>
            </w:pPr>
          </w:p>
        </w:tc>
        <w:tc>
          <w:tcPr>
            <w:tcW w:w="1521" w:type="dxa"/>
            <w:noWrap w:val="0"/>
            <w:vAlign w:val="center"/>
          </w:tcPr>
          <w:p w14:paraId="61A3A5EE">
            <w:pPr>
              <w:spacing w:line="520" w:lineRule="exact"/>
              <w:jc w:val="center"/>
              <w:rPr>
                <w:rFonts w:hint="eastAsia" w:ascii="宋体" w:hAnsi="宋体" w:cs="宋体"/>
                <w:color w:val="auto"/>
                <w:sz w:val="28"/>
                <w:highlight w:val="none"/>
              </w:rPr>
            </w:pPr>
          </w:p>
        </w:tc>
      </w:tr>
      <w:tr w14:paraId="5CF97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0AFF6CF0">
            <w:pPr>
              <w:spacing w:line="520" w:lineRule="exact"/>
              <w:jc w:val="center"/>
              <w:rPr>
                <w:rFonts w:hint="eastAsia" w:ascii="宋体" w:hAnsi="宋体" w:cs="宋体"/>
                <w:color w:val="auto"/>
                <w:sz w:val="28"/>
                <w:highlight w:val="none"/>
              </w:rPr>
            </w:pPr>
          </w:p>
        </w:tc>
        <w:tc>
          <w:tcPr>
            <w:tcW w:w="2439" w:type="dxa"/>
            <w:noWrap w:val="0"/>
            <w:vAlign w:val="center"/>
          </w:tcPr>
          <w:p w14:paraId="326B2260">
            <w:pPr>
              <w:spacing w:line="520" w:lineRule="exact"/>
              <w:jc w:val="center"/>
              <w:rPr>
                <w:rFonts w:hint="eastAsia" w:ascii="宋体" w:hAnsi="宋体" w:cs="宋体"/>
                <w:color w:val="auto"/>
                <w:sz w:val="28"/>
                <w:highlight w:val="none"/>
              </w:rPr>
            </w:pPr>
          </w:p>
        </w:tc>
        <w:tc>
          <w:tcPr>
            <w:tcW w:w="2135" w:type="dxa"/>
            <w:noWrap w:val="0"/>
            <w:vAlign w:val="center"/>
          </w:tcPr>
          <w:p w14:paraId="70967D13">
            <w:pPr>
              <w:spacing w:line="520" w:lineRule="exact"/>
              <w:jc w:val="center"/>
              <w:rPr>
                <w:rFonts w:hint="eastAsia" w:ascii="宋体" w:hAnsi="宋体" w:cs="宋体"/>
                <w:color w:val="auto"/>
                <w:sz w:val="28"/>
                <w:highlight w:val="none"/>
              </w:rPr>
            </w:pPr>
          </w:p>
        </w:tc>
        <w:tc>
          <w:tcPr>
            <w:tcW w:w="1358" w:type="dxa"/>
            <w:noWrap w:val="0"/>
            <w:vAlign w:val="center"/>
          </w:tcPr>
          <w:p w14:paraId="78DD0ECE">
            <w:pPr>
              <w:spacing w:line="520" w:lineRule="exact"/>
              <w:jc w:val="center"/>
              <w:rPr>
                <w:rFonts w:hint="eastAsia" w:ascii="宋体" w:hAnsi="宋体" w:cs="宋体"/>
                <w:color w:val="auto"/>
                <w:sz w:val="28"/>
                <w:highlight w:val="none"/>
              </w:rPr>
            </w:pPr>
          </w:p>
        </w:tc>
        <w:tc>
          <w:tcPr>
            <w:tcW w:w="1521" w:type="dxa"/>
            <w:noWrap w:val="0"/>
            <w:vAlign w:val="center"/>
          </w:tcPr>
          <w:p w14:paraId="4E47E398">
            <w:pPr>
              <w:spacing w:line="520" w:lineRule="exact"/>
              <w:jc w:val="center"/>
              <w:rPr>
                <w:rFonts w:hint="eastAsia" w:ascii="宋体" w:hAnsi="宋体" w:cs="宋体"/>
                <w:color w:val="auto"/>
                <w:sz w:val="28"/>
                <w:highlight w:val="none"/>
              </w:rPr>
            </w:pPr>
          </w:p>
        </w:tc>
        <w:tc>
          <w:tcPr>
            <w:tcW w:w="1521" w:type="dxa"/>
            <w:noWrap w:val="0"/>
            <w:vAlign w:val="center"/>
          </w:tcPr>
          <w:p w14:paraId="27E1A0DB">
            <w:pPr>
              <w:spacing w:line="520" w:lineRule="exact"/>
              <w:jc w:val="center"/>
              <w:rPr>
                <w:rFonts w:hint="eastAsia" w:ascii="宋体" w:hAnsi="宋体" w:cs="宋体"/>
                <w:color w:val="auto"/>
                <w:sz w:val="28"/>
                <w:highlight w:val="none"/>
              </w:rPr>
            </w:pPr>
          </w:p>
        </w:tc>
      </w:tr>
      <w:tr w14:paraId="499C7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5AC98F6B">
            <w:pPr>
              <w:spacing w:line="520" w:lineRule="exact"/>
              <w:jc w:val="center"/>
              <w:rPr>
                <w:rFonts w:hint="eastAsia" w:ascii="宋体" w:hAnsi="宋体" w:cs="宋体"/>
                <w:color w:val="auto"/>
                <w:sz w:val="28"/>
                <w:highlight w:val="none"/>
              </w:rPr>
            </w:pPr>
          </w:p>
        </w:tc>
        <w:tc>
          <w:tcPr>
            <w:tcW w:w="2439" w:type="dxa"/>
            <w:noWrap w:val="0"/>
            <w:vAlign w:val="center"/>
          </w:tcPr>
          <w:p w14:paraId="3AEB8A06">
            <w:pPr>
              <w:spacing w:line="520" w:lineRule="exact"/>
              <w:jc w:val="center"/>
              <w:rPr>
                <w:rFonts w:hint="eastAsia" w:ascii="宋体" w:hAnsi="宋体" w:cs="宋体"/>
                <w:color w:val="auto"/>
                <w:sz w:val="28"/>
                <w:highlight w:val="none"/>
              </w:rPr>
            </w:pPr>
          </w:p>
        </w:tc>
        <w:tc>
          <w:tcPr>
            <w:tcW w:w="2135" w:type="dxa"/>
            <w:noWrap w:val="0"/>
            <w:vAlign w:val="center"/>
          </w:tcPr>
          <w:p w14:paraId="4A3A3800">
            <w:pPr>
              <w:spacing w:line="520" w:lineRule="exact"/>
              <w:jc w:val="center"/>
              <w:rPr>
                <w:rFonts w:hint="eastAsia" w:ascii="宋体" w:hAnsi="宋体" w:cs="宋体"/>
                <w:color w:val="auto"/>
                <w:sz w:val="28"/>
                <w:highlight w:val="none"/>
              </w:rPr>
            </w:pPr>
          </w:p>
        </w:tc>
        <w:tc>
          <w:tcPr>
            <w:tcW w:w="1358" w:type="dxa"/>
            <w:noWrap w:val="0"/>
            <w:vAlign w:val="center"/>
          </w:tcPr>
          <w:p w14:paraId="39B81CA5">
            <w:pPr>
              <w:spacing w:line="520" w:lineRule="exact"/>
              <w:jc w:val="center"/>
              <w:rPr>
                <w:rFonts w:hint="eastAsia" w:ascii="宋体" w:hAnsi="宋体" w:cs="宋体"/>
                <w:color w:val="auto"/>
                <w:sz w:val="28"/>
                <w:highlight w:val="none"/>
              </w:rPr>
            </w:pPr>
          </w:p>
        </w:tc>
        <w:tc>
          <w:tcPr>
            <w:tcW w:w="1521" w:type="dxa"/>
            <w:noWrap w:val="0"/>
            <w:vAlign w:val="center"/>
          </w:tcPr>
          <w:p w14:paraId="399C4959">
            <w:pPr>
              <w:spacing w:line="520" w:lineRule="exact"/>
              <w:jc w:val="center"/>
              <w:rPr>
                <w:rFonts w:hint="eastAsia" w:ascii="宋体" w:hAnsi="宋体" w:cs="宋体"/>
                <w:color w:val="auto"/>
                <w:sz w:val="28"/>
                <w:highlight w:val="none"/>
              </w:rPr>
            </w:pPr>
          </w:p>
        </w:tc>
        <w:tc>
          <w:tcPr>
            <w:tcW w:w="1521" w:type="dxa"/>
            <w:noWrap w:val="0"/>
            <w:vAlign w:val="center"/>
          </w:tcPr>
          <w:p w14:paraId="7A8FF4EC">
            <w:pPr>
              <w:spacing w:line="520" w:lineRule="exact"/>
              <w:jc w:val="center"/>
              <w:rPr>
                <w:rFonts w:hint="eastAsia" w:ascii="宋体" w:hAnsi="宋体" w:cs="宋体"/>
                <w:color w:val="auto"/>
                <w:sz w:val="28"/>
                <w:highlight w:val="none"/>
              </w:rPr>
            </w:pPr>
          </w:p>
        </w:tc>
      </w:tr>
      <w:tr w14:paraId="2221E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3067B54D">
            <w:pPr>
              <w:spacing w:line="520" w:lineRule="exact"/>
              <w:jc w:val="center"/>
              <w:rPr>
                <w:rFonts w:hint="eastAsia" w:ascii="宋体" w:hAnsi="宋体" w:cs="宋体"/>
                <w:color w:val="auto"/>
                <w:sz w:val="28"/>
                <w:highlight w:val="none"/>
              </w:rPr>
            </w:pPr>
          </w:p>
        </w:tc>
        <w:tc>
          <w:tcPr>
            <w:tcW w:w="2439" w:type="dxa"/>
            <w:noWrap w:val="0"/>
            <w:vAlign w:val="center"/>
          </w:tcPr>
          <w:p w14:paraId="7F1EA9F2">
            <w:pPr>
              <w:spacing w:line="520" w:lineRule="exact"/>
              <w:jc w:val="center"/>
              <w:rPr>
                <w:rFonts w:hint="eastAsia" w:ascii="宋体" w:hAnsi="宋体" w:cs="宋体"/>
                <w:color w:val="auto"/>
                <w:sz w:val="28"/>
                <w:highlight w:val="none"/>
              </w:rPr>
            </w:pPr>
          </w:p>
        </w:tc>
        <w:tc>
          <w:tcPr>
            <w:tcW w:w="2135" w:type="dxa"/>
            <w:noWrap w:val="0"/>
            <w:vAlign w:val="center"/>
          </w:tcPr>
          <w:p w14:paraId="29E2EBCF">
            <w:pPr>
              <w:spacing w:line="520" w:lineRule="exact"/>
              <w:jc w:val="center"/>
              <w:rPr>
                <w:rFonts w:hint="eastAsia" w:ascii="宋体" w:hAnsi="宋体" w:cs="宋体"/>
                <w:color w:val="auto"/>
                <w:sz w:val="28"/>
                <w:highlight w:val="none"/>
              </w:rPr>
            </w:pPr>
          </w:p>
        </w:tc>
        <w:tc>
          <w:tcPr>
            <w:tcW w:w="1358" w:type="dxa"/>
            <w:noWrap w:val="0"/>
            <w:vAlign w:val="center"/>
          </w:tcPr>
          <w:p w14:paraId="0BE09274">
            <w:pPr>
              <w:spacing w:line="520" w:lineRule="exact"/>
              <w:jc w:val="center"/>
              <w:rPr>
                <w:rFonts w:hint="eastAsia" w:ascii="宋体" w:hAnsi="宋体" w:cs="宋体"/>
                <w:color w:val="auto"/>
                <w:sz w:val="28"/>
                <w:highlight w:val="none"/>
              </w:rPr>
            </w:pPr>
          </w:p>
        </w:tc>
        <w:tc>
          <w:tcPr>
            <w:tcW w:w="1521" w:type="dxa"/>
            <w:noWrap w:val="0"/>
            <w:vAlign w:val="center"/>
          </w:tcPr>
          <w:p w14:paraId="49A769DD">
            <w:pPr>
              <w:spacing w:line="520" w:lineRule="exact"/>
              <w:jc w:val="center"/>
              <w:rPr>
                <w:rFonts w:hint="eastAsia" w:ascii="宋体" w:hAnsi="宋体" w:cs="宋体"/>
                <w:color w:val="auto"/>
                <w:sz w:val="28"/>
                <w:highlight w:val="none"/>
              </w:rPr>
            </w:pPr>
          </w:p>
        </w:tc>
        <w:tc>
          <w:tcPr>
            <w:tcW w:w="1521" w:type="dxa"/>
            <w:noWrap w:val="0"/>
            <w:vAlign w:val="center"/>
          </w:tcPr>
          <w:p w14:paraId="1ED2E37E">
            <w:pPr>
              <w:spacing w:line="520" w:lineRule="exact"/>
              <w:jc w:val="center"/>
              <w:rPr>
                <w:rFonts w:hint="eastAsia" w:ascii="宋体" w:hAnsi="宋体" w:cs="宋体"/>
                <w:color w:val="auto"/>
                <w:sz w:val="28"/>
                <w:highlight w:val="none"/>
              </w:rPr>
            </w:pPr>
          </w:p>
        </w:tc>
      </w:tr>
      <w:tr w14:paraId="4A45F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5A834472">
            <w:pPr>
              <w:spacing w:line="520" w:lineRule="exact"/>
              <w:jc w:val="center"/>
              <w:rPr>
                <w:rFonts w:hint="eastAsia" w:ascii="宋体" w:hAnsi="宋体" w:cs="宋体"/>
                <w:color w:val="auto"/>
                <w:sz w:val="28"/>
                <w:highlight w:val="none"/>
              </w:rPr>
            </w:pPr>
          </w:p>
        </w:tc>
        <w:tc>
          <w:tcPr>
            <w:tcW w:w="2439" w:type="dxa"/>
            <w:noWrap w:val="0"/>
            <w:vAlign w:val="center"/>
          </w:tcPr>
          <w:p w14:paraId="11340913">
            <w:pPr>
              <w:spacing w:line="520" w:lineRule="exact"/>
              <w:jc w:val="center"/>
              <w:rPr>
                <w:rFonts w:hint="eastAsia" w:ascii="宋体" w:hAnsi="宋体" w:cs="宋体"/>
                <w:color w:val="auto"/>
                <w:sz w:val="28"/>
                <w:highlight w:val="none"/>
              </w:rPr>
            </w:pPr>
          </w:p>
        </w:tc>
        <w:tc>
          <w:tcPr>
            <w:tcW w:w="2135" w:type="dxa"/>
            <w:noWrap w:val="0"/>
            <w:vAlign w:val="center"/>
          </w:tcPr>
          <w:p w14:paraId="4B54CF6D">
            <w:pPr>
              <w:spacing w:line="520" w:lineRule="exact"/>
              <w:jc w:val="center"/>
              <w:rPr>
                <w:rFonts w:hint="eastAsia" w:ascii="宋体" w:hAnsi="宋体" w:cs="宋体"/>
                <w:color w:val="auto"/>
                <w:sz w:val="28"/>
                <w:highlight w:val="none"/>
              </w:rPr>
            </w:pPr>
          </w:p>
        </w:tc>
        <w:tc>
          <w:tcPr>
            <w:tcW w:w="1358" w:type="dxa"/>
            <w:noWrap w:val="0"/>
            <w:vAlign w:val="center"/>
          </w:tcPr>
          <w:p w14:paraId="3E5AC9F0">
            <w:pPr>
              <w:spacing w:line="520" w:lineRule="exact"/>
              <w:jc w:val="center"/>
              <w:rPr>
                <w:rFonts w:hint="eastAsia" w:ascii="宋体" w:hAnsi="宋体" w:cs="宋体"/>
                <w:color w:val="auto"/>
                <w:sz w:val="28"/>
                <w:highlight w:val="none"/>
              </w:rPr>
            </w:pPr>
          </w:p>
        </w:tc>
        <w:tc>
          <w:tcPr>
            <w:tcW w:w="1521" w:type="dxa"/>
            <w:noWrap w:val="0"/>
            <w:vAlign w:val="center"/>
          </w:tcPr>
          <w:p w14:paraId="0FB1D2F1">
            <w:pPr>
              <w:spacing w:line="520" w:lineRule="exact"/>
              <w:jc w:val="center"/>
              <w:rPr>
                <w:rFonts w:hint="eastAsia" w:ascii="宋体" w:hAnsi="宋体" w:cs="宋体"/>
                <w:color w:val="auto"/>
                <w:sz w:val="28"/>
                <w:highlight w:val="none"/>
              </w:rPr>
            </w:pPr>
          </w:p>
        </w:tc>
        <w:tc>
          <w:tcPr>
            <w:tcW w:w="1521" w:type="dxa"/>
            <w:noWrap w:val="0"/>
            <w:vAlign w:val="center"/>
          </w:tcPr>
          <w:p w14:paraId="73E5ED4D">
            <w:pPr>
              <w:spacing w:line="520" w:lineRule="exact"/>
              <w:jc w:val="center"/>
              <w:rPr>
                <w:rFonts w:hint="eastAsia" w:ascii="宋体" w:hAnsi="宋体" w:cs="宋体"/>
                <w:color w:val="auto"/>
                <w:sz w:val="28"/>
                <w:highlight w:val="none"/>
              </w:rPr>
            </w:pPr>
          </w:p>
        </w:tc>
      </w:tr>
      <w:tr w14:paraId="425FD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14" w:type="dxa"/>
            <w:noWrap w:val="0"/>
            <w:vAlign w:val="center"/>
          </w:tcPr>
          <w:p w14:paraId="37C1787F">
            <w:pPr>
              <w:spacing w:line="520" w:lineRule="exact"/>
              <w:jc w:val="center"/>
              <w:rPr>
                <w:rFonts w:hint="eastAsia" w:ascii="宋体" w:hAnsi="宋体" w:cs="宋体"/>
                <w:color w:val="auto"/>
                <w:sz w:val="28"/>
                <w:highlight w:val="none"/>
              </w:rPr>
            </w:pPr>
          </w:p>
        </w:tc>
        <w:tc>
          <w:tcPr>
            <w:tcW w:w="2439" w:type="dxa"/>
            <w:noWrap w:val="0"/>
            <w:vAlign w:val="center"/>
          </w:tcPr>
          <w:p w14:paraId="56F9EA30">
            <w:pPr>
              <w:spacing w:line="520" w:lineRule="exact"/>
              <w:jc w:val="center"/>
              <w:rPr>
                <w:rFonts w:hint="eastAsia" w:ascii="宋体" w:hAnsi="宋体" w:cs="宋体"/>
                <w:color w:val="auto"/>
                <w:sz w:val="28"/>
                <w:highlight w:val="none"/>
              </w:rPr>
            </w:pPr>
          </w:p>
        </w:tc>
        <w:tc>
          <w:tcPr>
            <w:tcW w:w="2135" w:type="dxa"/>
            <w:noWrap w:val="0"/>
            <w:vAlign w:val="center"/>
          </w:tcPr>
          <w:p w14:paraId="539E0C0E">
            <w:pPr>
              <w:spacing w:line="520" w:lineRule="exact"/>
              <w:jc w:val="center"/>
              <w:rPr>
                <w:rFonts w:hint="eastAsia" w:ascii="宋体" w:hAnsi="宋体" w:cs="宋体"/>
                <w:color w:val="auto"/>
                <w:sz w:val="28"/>
                <w:highlight w:val="none"/>
              </w:rPr>
            </w:pPr>
          </w:p>
        </w:tc>
        <w:tc>
          <w:tcPr>
            <w:tcW w:w="1358" w:type="dxa"/>
            <w:noWrap w:val="0"/>
            <w:vAlign w:val="center"/>
          </w:tcPr>
          <w:p w14:paraId="414CD572">
            <w:pPr>
              <w:spacing w:line="520" w:lineRule="exact"/>
              <w:jc w:val="center"/>
              <w:rPr>
                <w:rFonts w:hint="eastAsia" w:ascii="宋体" w:hAnsi="宋体" w:cs="宋体"/>
                <w:color w:val="auto"/>
                <w:sz w:val="28"/>
                <w:highlight w:val="none"/>
              </w:rPr>
            </w:pPr>
          </w:p>
        </w:tc>
        <w:tc>
          <w:tcPr>
            <w:tcW w:w="1521" w:type="dxa"/>
            <w:noWrap w:val="0"/>
            <w:vAlign w:val="center"/>
          </w:tcPr>
          <w:p w14:paraId="17927E1D">
            <w:pPr>
              <w:spacing w:line="520" w:lineRule="exact"/>
              <w:jc w:val="center"/>
              <w:rPr>
                <w:rFonts w:hint="eastAsia" w:ascii="宋体" w:hAnsi="宋体" w:cs="宋体"/>
                <w:color w:val="auto"/>
                <w:sz w:val="28"/>
                <w:highlight w:val="none"/>
              </w:rPr>
            </w:pPr>
          </w:p>
        </w:tc>
        <w:tc>
          <w:tcPr>
            <w:tcW w:w="1521" w:type="dxa"/>
            <w:noWrap w:val="0"/>
            <w:vAlign w:val="center"/>
          </w:tcPr>
          <w:p w14:paraId="6CF2DB9F">
            <w:pPr>
              <w:spacing w:line="520" w:lineRule="exact"/>
              <w:jc w:val="center"/>
              <w:rPr>
                <w:rFonts w:hint="eastAsia" w:ascii="宋体" w:hAnsi="宋体" w:cs="宋体"/>
                <w:color w:val="auto"/>
                <w:sz w:val="28"/>
                <w:highlight w:val="none"/>
              </w:rPr>
            </w:pPr>
          </w:p>
        </w:tc>
      </w:tr>
    </w:tbl>
    <w:p w14:paraId="55977E0A">
      <w:pPr>
        <w:spacing w:line="400" w:lineRule="exact"/>
        <w:jc w:val="center"/>
        <w:rPr>
          <w:rFonts w:hint="eastAsia" w:ascii="宋体" w:hAnsi="宋体" w:cs="宋体"/>
          <w:b/>
          <w:color w:val="auto"/>
          <w:sz w:val="28"/>
          <w:szCs w:val="30"/>
          <w:highlight w:val="none"/>
        </w:rPr>
      </w:pPr>
    </w:p>
    <w:p w14:paraId="70C4AB8C">
      <w:pPr>
        <w:spacing w:line="400" w:lineRule="exact"/>
        <w:rPr>
          <w:rFonts w:hint="eastAsia" w:ascii="宋体" w:hAnsi="宋体" w:cs="宋体"/>
          <w:b/>
          <w:color w:val="auto"/>
          <w:sz w:val="28"/>
          <w:szCs w:val="30"/>
          <w:highlight w:val="none"/>
        </w:rPr>
      </w:pPr>
    </w:p>
    <w:p w14:paraId="4408929F">
      <w:pPr>
        <w:spacing w:line="560" w:lineRule="exact"/>
        <w:ind w:right="180" w:firstLine="360"/>
        <w:jc w:val="right"/>
        <w:rPr>
          <w:rFonts w:hint="eastAsia" w:ascii="宋体" w:hAnsi="宋体"/>
          <w:color w:val="auto"/>
          <w:highlight w:val="none"/>
        </w:rPr>
      </w:pPr>
      <w:r>
        <w:rPr>
          <w:rFonts w:hint="eastAsia" w:ascii="宋体" w:hAnsi="宋体"/>
          <w:color w:val="auto"/>
          <w:highlight w:val="none"/>
        </w:rPr>
        <w:t>企业名称（加盖公章）：</w:t>
      </w:r>
    </w:p>
    <w:p w14:paraId="2F5892D1">
      <w:pPr>
        <w:spacing w:line="560" w:lineRule="exact"/>
        <w:ind w:right="480"/>
        <w:jc w:val="right"/>
        <w:rPr>
          <w:rFonts w:hint="eastAsia" w:ascii="宋体" w:hAnsi="宋体"/>
          <w:color w:val="auto"/>
          <w:highlight w:val="none"/>
        </w:rPr>
      </w:pPr>
      <w:r>
        <w:rPr>
          <w:rFonts w:hint="eastAsia" w:ascii="宋体" w:hAnsi="宋体"/>
          <w:color w:val="auto"/>
          <w:highlight w:val="none"/>
        </w:rPr>
        <w:t>日  期：    年    月    日</w:t>
      </w:r>
    </w:p>
    <w:p w14:paraId="7D62013E">
      <w:pPr>
        <w:rPr>
          <w:rFonts w:hint="eastAsia" w:ascii="宋体" w:hAnsi="宋体" w:cs="宋体"/>
          <w:b/>
          <w:bCs/>
          <w:color w:val="auto"/>
          <w:sz w:val="28"/>
          <w:highlight w:val="none"/>
        </w:rPr>
      </w:pPr>
    </w:p>
    <w:p w14:paraId="269D111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color w:val="auto"/>
          <w:sz w:val="28"/>
          <w:highlight w:val="none"/>
        </w:rPr>
        <w:sectPr>
          <w:pgSz w:w="11906" w:h="16838"/>
          <w:pgMar w:top="1440" w:right="1800" w:bottom="1440" w:left="1800" w:header="851" w:footer="992" w:gutter="0"/>
          <w:pgNumType w:fmt="decimal"/>
          <w:cols w:space="425" w:num="1"/>
          <w:docGrid w:linePitch="360" w:charSpace="0"/>
        </w:sectPr>
      </w:pPr>
      <w:r>
        <w:rPr>
          <w:rFonts w:hint="eastAsia" w:ascii="宋体" w:hAnsi="宋体" w:cs="宋体"/>
          <w:b/>
          <w:bCs/>
          <w:color w:val="auto"/>
          <w:sz w:val="28"/>
          <w:highlight w:val="none"/>
        </w:rPr>
        <w:br w:type="page" w:clear="all"/>
      </w:r>
    </w:p>
    <w:p w14:paraId="1562ABC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Cs/>
          <w:color w:val="auto"/>
          <w:sz w:val="36"/>
          <w:szCs w:val="28"/>
          <w:highlight w:val="none"/>
        </w:rPr>
      </w:pPr>
      <w:r>
        <w:rPr>
          <w:rFonts w:hint="eastAsia" w:ascii="宋体" w:hAnsi="宋体" w:cs="宋体"/>
          <w:bCs/>
          <w:color w:val="auto"/>
          <w:sz w:val="36"/>
          <w:szCs w:val="28"/>
          <w:highlight w:val="none"/>
        </w:rPr>
        <w:t>十七、其他材料</w:t>
      </w:r>
    </w:p>
    <w:p w14:paraId="0EC5B759">
      <w:pPr>
        <w:pBdr>
          <w:top w:val="none" w:color="000000" w:sz="0" w:space="0"/>
          <w:left w:val="none" w:color="000000" w:sz="0" w:space="0"/>
          <w:bottom w:val="none" w:color="000000" w:sz="0" w:space="0"/>
          <w:right w:val="none" w:color="000000" w:sz="0" w:space="0"/>
        </w:pBdr>
        <w:spacing w:line="519" w:lineRule="atLeast"/>
        <w:ind w:firstLine="420"/>
        <w:rPr>
          <w:color w:val="auto"/>
          <w:highlight w:val="none"/>
        </w:rPr>
      </w:pPr>
      <w:r>
        <w:rPr>
          <w:rFonts w:ascii="宋体" w:hAnsi="宋体" w:cs="宋体"/>
          <w:color w:val="auto"/>
          <w:sz w:val="28"/>
          <w:highlight w:val="none"/>
        </w:rPr>
        <w:t> </w:t>
      </w:r>
    </w:p>
    <w:p w14:paraId="7CFE6961">
      <w:pPr>
        <w:pBdr>
          <w:top w:val="none" w:color="000000" w:sz="0" w:space="0"/>
          <w:left w:val="none" w:color="000000" w:sz="0" w:space="0"/>
          <w:bottom w:val="none" w:color="000000" w:sz="0" w:space="0"/>
          <w:right w:val="none" w:color="000000" w:sz="0" w:space="0"/>
        </w:pBdr>
        <w:spacing w:line="519" w:lineRule="atLeast"/>
        <w:ind w:firstLine="1260"/>
        <w:rPr>
          <w:rFonts w:ascii="宋体" w:hAnsi="宋体" w:cs="宋体"/>
          <w:color w:val="auto"/>
          <w:sz w:val="28"/>
          <w:highlight w:val="none"/>
        </w:rPr>
      </w:pPr>
      <w:r>
        <w:rPr>
          <w:rFonts w:ascii="宋体" w:hAnsi="宋体" w:cs="宋体"/>
          <w:color w:val="auto"/>
          <w:sz w:val="28"/>
          <w:highlight w:val="none"/>
        </w:rPr>
        <w:t>供应商认为有必要提供的材料或评分标准中需要提供的材料。</w:t>
      </w:r>
    </w:p>
    <w:p w14:paraId="30C42572">
      <w:pPr>
        <w:rPr>
          <w:rFonts w:ascii="宋体" w:hAnsi="宋体" w:cs="宋体"/>
          <w:color w:val="auto"/>
          <w:sz w:val="28"/>
          <w:highlight w:val="none"/>
        </w:rPr>
      </w:pPr>
      <w:r>
        <w:rPr>
          <w:rFonts w:ascii="宋体" w:hAnsi="宋体" w:cs="宋体"/>
          <w:color w:val="auto"/>
          <w:sz w:val="28"/>
          <w:highlight w:val="none"/>
        </w:rPr>
        <w:br w:type="page"/>
      </w:r>
    </w:p>
    <w:p w14:paraId="524F5CB6">
      <w:pPr>
        <w:pBdr>
          <w:top w:val="none" w:color="000000" w:sz="0" w:space="0"/>
          <w:left w:val="none" w:color="000000" w:sz="0" w:space="0"/>
          <w:bottom w:val="none" w:color="000000" w:sz="0" w:space="0"/>
          <w:right w:val="none" w:color="000000" w:sz="0" w:space="0"/>
        </w:pBdr>
        <w:spacing w:line="85" w:lineRule="atLeast"/>
        <w:jc w:val="center"/>
        <w:rPr>
          <w:rFonts w:hint="default" w:ascii="宋体" w:hAnsi="宋体" w:eastAsia="宋体" w:cs="宋体"/>
          <w:bCs/>
          <w:color w:val="auto"/>
          <w:sz w:val="36"/>
          <w:szCs w:val="28"/>
          <w:highlight w:val="none"/>
          <w:lang w:val="en-US" w:eastAsia="zh-CN"/>
        </w:rPr>
      </w:pPr>
      <w:r>
        <w:rPr>
          <w:rFonts w:hint="eastAsia" w:ascii="宋体" w:hAnsi="宋体" w:eastAsia="宋体" w:cs="宋体"/>
          <w:bCs/>
          <w:color w:val="auto"/>
          <w:sz w:val="36"/>
          <w:szCs w:val="28"/>
          <w:highlight w:val="none"/>
          <w:lang w:val="en-US" w:eastAsia="zh-CN"/>
        </w:rPr>
        <w:t>十八</w:t>
      </w:r>
      <w:r>
        <w:rPr>
          <w:rFonts w:hint="eastAsia" w:ascii="宋体" w:hAnsi="宋体" w:eastAsia="宋体" w:cs="宋体"/>
          <w:bCs/>
          <w:color w:val="auto"/>
          <w:sz w:val="36"/>
          <w:szCs w:val="28"/>
          <w:highlight w:val="none"/>
        </w:rPr>
        <w:t>、</w:t>
      </w:r>
      <w:r>
        <w:rPr>
          <w:rFonts w:hint="eastAsia" w:ascii="宋体" w:hAnsi="宋体" w:eastAsia="宋体" w:cs="宋体"/>
          <w:bCs/>
          <w:color w:val="auto"/>
          <w:sz w:val="36"/>
          <w:szCs w:val="28"/>
          <w:highlight w:val="none"/>
          <w:lang w:val="en-US" w:eastAsia="zh-CN"/>
        </w:rPr>
        <w:t>联合体协议书</w:t>
      </w:r>
    </w:p>
    <w:p w14:paraId="10BE36F1">
      <w:pPr>
        <w:spacing w:line="500" w:lineRule="exact"/>
        <w:ind w:firstLine="0"/>
        <w:jc w:val="center"/>
        <w:rPr>
          <w:rFonts w:hint="eastAsia" w:ascii="黑体" w:hAnsi="黑体" w:eastAsia="黑体" w:cs="Times New Roman"/>
          <w:color w:val="auto"/>
          <w:spacing w:val="6"/>
          <w:sz w:val="28"/>
          <w:szCs w:val="28"/>
          <w:highlight w:val="none"/>
          <w:lang w:val="en-US" w:eastAsia="zh-CN"/>
        </w:rPr>
      </w:pPr>
      <w:r>
        <w:rPr>
          <w:rFonts w:hint="eastAsia" w:ascii="黑体" w:hAnsi="黑体" w:eastAsia="黑体" w:cs="Times New Roman"/>
          <w:color w:val="auto"/>
          <w:spacing w:val="6"/>
          <w:sz w:val="28"/>
          <w:szCs w:val="28"/>
          <w:highlight w:val="none"/>
        </w:rPr>
        <w:t>联合体协议</w:t>
      </w:r>
      <w:r>
        <w:rPr>
          <w:rFonts w:hint="eastAsia" w:ascii="黑体" w:hAnsi="黑体" w:eastAsia="黑体" w:cs="Times New Roman"/>
          <w:color w:val="auto"/>
          <w:spacing w:val="6"/>
          <w:sz w:val="28"/>
          <w:szCs w:val="28"/>
          <w:highlight w:val="none"/>
          <w:lang w:val="en-US" w:eastAsia="zh-CN"/>
        </w:rPr>
        <w:t>书</w:t>
      </w:r>
    </w:p>
    <w:p w14:paraId="49150E8B">
      <w:pPr>
        <w:spacing w:line="500" w:lineRule="exact"/>
        <w:ind w:firstLine="0"/>
        <w:jc w:val="center"/>
        <w:rPr>
          <w:rFonts w:ascii="黑体" w:hAnsi="黑体" w:eastAsia="黑体" w:cs="Times New Roman"/>
          <w:color w:val="auto"/>
          <w:spacing w:val="6"/>
          <w:sz w:val="28"/>
          <w:szCs w:val="28"/>
          <w:highlight w:val="none"/>
        </w:rPr>
      </w:pPr>
    </w:p>
    <w:p w14:paraId="39CCD4A7">
      <w:pPr>
        <w:widowControl/>
        <w:spacing w:line="288" w:lineRule="auto"/>
        <w:ind w:firstLine="480" w:firstLineChars="200"/>
        <w:jc w:val="left"/>
        <w:rPr>
          <w:rFonts w:ascii="Calibri" w:hAnsi="Calibri" w:eastAsia="Arial" w:cs="Times New Roman"/>
          <w:bCs/>
          <w:color w:val="auto"/>
          <w:kern w:val="0"/>
          <w:sz w:val="21"/>
          <w:szCs w:val="22"/>
          <w:highlight w:val="none"/>
        </w:rPr>
      </w:pPr>
      <w:r>
        <w:rPr>
          <w:rFonts w:ascii="Calibri" w:hAnsi="Calibri" w:eastAsia="Arial" w:cs="Times New Roman"/>
          <w:bCs/>
          <w:color w:val="auto"/>
          <w:kern w:val="0"/>
          <w:sz w:val="24"/>
          <w:szCs w:val="22"/>
          <w:highlight w:val="none"/>
        </w:rPr>
        <w:t>__________________、__________________就</w:t>
      </w:r>
      <w:r>
        <w:rPr>
          <w:rFonts w:hint="eastAsia" w:ascii="Calibri" w:hAnsi="Calibri" w:eastAsia="Arial" w:cs="Times New Roman"/>
          <w:color w:val="auto"/>
          <w:kern w:val="0"/>
          <w:sz w:val="24"/>
          <w:szCs w:val="22"/>
          <w:highlight w:val="none"/>
          <w:u w:val="single"/>
          <w:lang w:val="en-US" w:eastAsia="zh-CN"/>
        </w:rPr>
        <w:t xml:space="preserve">                    </w:t>
      </w:r>
      <w:r>
        <w:rPr>
          <w:rFonts w:ascii="Calibri" w:hAnsi="Calibri" w:eastAsia="Arial" w:cs="Times New Roman"/>
          <w:bCs/>
          <w:color w:val="auto"/>
          <w:kern w:val="0"/>
          <w:sz w:val="24"/>
          <w:szCs w:val="22"/>
          <w:highlight w:val="none"/>
        </w:rPr>
        <w:t>招标项目的投标事宜，经各方充分协商一致，达成如下协议：</w:t>
      </w:r>
    </w:p>
    <w:p w14:paraId="062BA66E">
      <w:pPr>
        <w:numPr>
          <w:ilvl w:val="0"/>
          <w:numId w:val="0"/>
        </w:numPr>
        <w:spacing w:line="288" w:lineRule="auto"/>
        <w:ind w:left="780" w:leftChars="0" w:hanging="600" w:firstLineChars="0"/>
        <w:rPr>
          <w:rFonts w:ascii="Calibri" w:hAnsi="Calibri" w:eastAsia="Arial" w:cs="Times New Roman"/>
          <w:bCs/>
          <w:color w:val="auto"/>
          <w:kern w:val="0"/>
          <w:sz w:val="24"/>
          <w:szCs w:val="22"/>
          <w:highlight w:val="none"/>
        </w:rPr>
      </w:pPr>
      <w:r>
        <w:rPr>
          <w:rFonts w:hint="eastAsia" w:ascii="Times New Roman" w:hAnsi="Times New Roman" w:eastAsia="宋体" w:cs="Times New Roman"/>
          <w:b w:val="0"/>
          <w:bCs/>
          <w:color w:val="auto"/>
          <w:kern w:val="0"/>
          <w:sz w:val="24"/>
          <w:szCs w:val="24"/>
          <w:highlight w:val="none"/>
          <w:lang w:val="en-US" w:eastAsia="zh-CN" w:bidi="ar-SA"/>
        </w:rPr>
        <w:t>一、</w:t>
      </w:r>
      <w:r>
        <w:rPr>
          <w:rFonts w:ascii="Calibri" w:hAnsi="Calibri" w:eastAsia="Arial" w:cs="Times New Roman"/>
          <w:bCs/>
          <w:color w:val="auto"/>
          <w:kern w:val="0"/>
          <w:sz w:val="24"/>
          <w:szCs w:val="22"/>
          <w:highlight w:val="none"/>
        </w:rPr>
        <w:t>由__________________牵头，__________________参加，组成联合体共同进行招标项目的投标工作。</w:t>
      </w:r>
    </w:p>
    <w:p w14:paraId="223980C7">
      <w:pPr>
        <w:numPr>
          <w:ilvl w:val="0"/>
          <w:numId w:val="0"/>
        </w:numPr>
        <w:spacing w:line="288" w:lineRule="auto"/>
        <w:ind w:left="780" w:leftChars="0" w:hanging="600" w:firstLineChars="0"/>
        <w:rPr>
          <w:rFonts w:ascii="Calibri" w:hAnsi="Calibri" w:eastAsia="Arial" w:cs="Times New Roman"/>
          <w:bCs/>
          <w:color w:val="auto"/>
          <w:kern w:val="0"/>
          <w:sz w:val="24"/>
          <w:szCs w:val="22"/>
          <w:highlight w:val="none"/>
        </w:rPr>
      </w:pPr>
      <w:r>
        <w:rPr>
          <w:rFonts w:hint="eastAsia" w:ascii="Times New Roman" w:hAnsi="Times New Roman" w:eastAsia="宋体" w:cs="Times New Roman"/>
          <w:b w:val="0"/>
          <w:bCs/>
          <w:color w:val="auto"/>
          <w:kern w:val="0"/>
          <w:sz w:val="24"/>
          <w:szCs w:val="24"/>
          <w:highlight w:val="none"/>
          <w:lang w:val="en-US" w:eastAsia="zh-CN" w:bidi="ar-SA"/>
        </w:rPr>
        <w:t>二、</w:t>
      </w:r>
      <w:r>
        <w:rPr>
          <w:rFonts w:ascii="Calibri" w:hAnsi="Calibri" w:eastAsia="Arial" w:cs="Times New Roman"/>
          <w:bCs/>
          <w:color w:val="auto"/>
          <w:kern w:val="0"/>
          <w:sz w:val="24"/>
          <w:szCs w:val="22"/>
          <w:highlight w:val="none"/>
        </w:rPr>
        <w:t>__________________为本次投标的牵头人，联合体以牵头人的名义参加投标，联合体中标后，联合体各方共同与采购人签订合同。</w:t>
      </w:r>
    </w:p>
    <w:p w14:paraId="5EE3B9FA">
      <w:pPr>
        <w:numPr>
          <w:ilvl w:val="0"/>
          <w:numId w:val="0"/>
        </w:numPr>
        <w:spacing w:line="288" w:lineRule="auto"/>
        <w:ind w:left="780" w:leftChars="0" w:hanging="600" w:firstLineChars="0"/>
        <w:rPr>
          <w:rFonts w:ascii="Calibri" w:hAnsi="Calibri" w:eastAsia="Arial" w:cs="Times New Roman"/>
          <w:bCs/>
          <w:color w:val="auto"/>
          <w:kern w:val="0"/>
          <w:sz w:val="24"/>
          <w:szCs w:val="22"/>
          <w:highlight w:val="none"/>
        </w:rPr>
      </w:pPr>
      <w:r>
        <w:rPr>
          <w:rFonts w:hint="eastAsia" w:ascii="Times New Roman" w:hAnsi="Times New Roman" w:eastAsia="宋体" w:cs="Times New Roman"/>
          <w:b w:val="0"/>
          <w:bCs/>
          <w:color w:val="auto"/>
          <w:kern w:val="0"/>
          <w:sz w:val="24"/>
          <w:szCs w:val="24"/>
          <w:highlight w:val="none"/>
          <w:lang w:val="en-US" w:eastAsia="zh-CN" w:bidi="ar-SA"/>
        </w:rPr>
        <w:t>三、</w:t>
      </w:r>
      <w:r>
        <w:rPr>
          <w:rFonts w:ascii="Calibri" w:hAnsi="Calibri" w:eastAsia="Arial" w:cs="Times New Roman"/>
          <w:bCs/>
          <w:color w:val="auto"/>
          <w:kern w:val="0"/>
          <w:sz w:val="24"/>
          <w:szCs w:val="22"/>
          <w:highlight w:val="none"/>
        </w:rPr>
        <w:t>联合体各方均同意由牵头人代表其他联合体成员单位按招标文件要求出具《授权委托书》。</w:t>
      </w:r>
    </w:p>
    <w:p w14:paraId="77F04542">
      <w:pPr>
        <w:numPr>
          <w:ilvl w:val="0"/>
          <w:numId w:val="0"/>
        </w:numPr>
        <w:spacing w:line="288" w:lineRule="auto"/>
        <w:ind w:left="780" w:leftChars="0" w:hanging="600" w:firstLineChars="0"/>
        <w:rPr>
          <w:rFonts w:ascii="Calibri" w:hAnsi="Calibri" w:eastAsia="Arial" w:cs="Times New Roman"/>
          <w:bCs/>
          <w:color w:val="auto"/>
          <w:kern w:val="0"/>
          <w:sz w:val="24"/>
          <w:szCs w:val="22"/>
          <w:highlight w:val="none"/>
        </w:rPr>
      </w:pPr>
      <w:r>
        <w:rPr>
          <w:rFonts w:hint="eastAsia" w:ascii="Times New Roman" w:hAnsi="Times New Roman" w:eastAsia="宋体" w:cs="Times New Roman"/>
          <w:b w:val="0"/>
          <w:bCs/>
          <w:color w:val="auto"/>
          <w:kern w:val="0"/>
          <w:sz w:val="24"/>
          <w:szCs w:val="24"/>
          <w:highlight w:val="none"/>
          <w:lang w:val="en-US" w:eastAsia="zh-CN" w:bidi="ar-SA"/>
        </w:rPr>
        <w:t>四、</w:t>
      </w:r>
      <w:r>
        <w:rPr>
          <w:rFonts w:ascii="Calibri" w:hAnsi="Calibri" w:eastAsia="Arial" w:cs="Times New Roman"/>
          <w:bCs/>
          <w:color w:val="auto"/>
          <w:kern w:val="0"/>
          <w:sz w:val="24"/>
          <w:szCs w:val="22"/>
          <w:highlight w:val="none"/>
        </w:rPr>
        <w:t>牵头人为项目的总负责单位；组织各参加方进行项目实施工作。</w:t>
      </w:r>
    </w:p>
    <w:p w14:paraId="623B7F19">
      <w:pPr>
        <w:numPr>
          <w:ilvl w:val="0"/>
          <w:numId w:val="0"/>
        </w:numPr>
        <w:spacing w:line="288" w:lineRule="auto"/>
        <w:ind w:left="780" w:leftChars="0" w:hanging="600" w:firstLineChars="0"/>
        <w:rPr>
          <w:rFonts w:ascii="Calibri" w:hAnsi="Calibri" w:eastAsia="Arial" w:cs="Times New Roman"/>
          <w:bCs/>
          <w:color w:val="auto"/>
          <w:kern w:val="0"/>
          <w:sz w:val="24"/>
          <w:szCs w:val="22"/>
          <w:highlight w:val="none"/>
        </w:rPr>
      </w:pPr>
      <w:r>
        <w:rPr>
          <w:rFonts w:hint="eastAsia" w:ascii="Times New Roman" w:hAnsi="Times New Roman" w:eastAsia="宋体" w:cs="Times New Roman"/>
          <w:b w:val="0"/>
          <w:bCs/>
          <w:color w:val="auto"/>
          <w:kern w:val="0"/>
          <w:sz w:val="24"/>
          <w:szCs w:val="24"/>
          <w:highlight w:val="none"/>
          <w:lang w:val="en-US" w:eastAsia="zh-CN" w:bidi="ar-SA"/>
        </w:rPr>
        <w:t>五、</w:t>
      </w:r>
      <w:r>
        <w:rPr>
          <w:rFonts w:ascii="Calibri" w:hAnsi="Calibri" w:eastAsia="Arial" w:cs="Times New Roman"/>
          <w:bCs/>
          <w:color w:val="auto"/>
          <w:kern w:val="0"/>
          <w:sz w:val="24"/>
          <w:szCs w:val="22"/>
          <w:highlight w:val="none"/>
        </w:rPr>
        <w:t>__________________负责__________________，具体工作范围、内容以投标文件及合同为准。</w:t>
      </w:r>
    </w:p>
    <w:p w14:paraId="72A28BB0">
      <w:pPr>
        <w:numPr>
          <w:ilvl w:val="0"/>
          <w:numId w:val="0"/>
        </w:numPr>
        <w:spacing w:line="288" w:lineRule="auto"/>
        <w:ind w:left="780" w:leftChars="0" w:hanging="600" w:firstLineChars="0"/>
        <w:rPr>
          <w:rFonts w:ascii="Calibri" w:hAnsi="Calibri" w:eastAsia="Arial" w:cs="Times New Roman"/>
          <w:bCs/>
          <w:color w:val="auto"/>
          <w:kern w:val="0"/>
          <w:sz w:val="24"/>
          <w:szCs w:val="22"/>
          <w:highlight w:val="none"/>
        </w:rPr>
      </w:pPr>
      <w:r>
        <w:rPr>
          <w:rFonts w:hint="eastAsia" w:ascii="Times New Roman" w:hAnsi="Times New Roman" w:eastAsia="宋体" w:cs="Times New Roman"/>
          <w:b w:val="0"/>
          <w:bCs/>
          <w:color w:val="auto"/>
          <w:kern w:val="0"/>
          <w:sz w:val="24"/>
          <w:szCs w:val="24"/>
          <w:highlight w:val="none"/>
          <w:lang w:val="en-US" w:eastAsia="zh-CN" w:bidi="ar-SA"/>
        </w:rPr>
        <w:t>六、</w:t>
      </w:r>
      <w:r>
        <w:rPr>
          <w:rFonts w:ascii="Calibri" w:hAnsi="Calibri" w:eastAsia="Arial" w:cs="Times New Roman"/>
          <w:bCs/>
          <w:color w:val="auto"/>
          <w:kern w:val="0"/>
          <w:sz w:val="24"/>
          <w:szCs w:val="22"/>
          <w:highlight w:val="none"/>
        </w:rPr>
        <w:t>__________________负责__________________，具体工作范围、内容以投标文件及合同为准。</w:t>
      </w:r>
    </w:p>
    <w:p w14:paraId="7EF3A5D2">
      <w:pPr>
        <w:numPr>
          <w:ilvl w:val="0"/>
          <w:numId w:val="0"/>
        </w:numPr>
        <w:spacing w:line="288" w:lineRule="auto"/>
        <w:ind w:left="780" w:leftChars="0" w:hanging="600" w:firstLineChars="0"/>
        <w:rPr>
          <w:rFonts w:ascii="Calibri" w:hAnsi="Calibri" w:eastAsia="Arial" w:cs="Times New Roman"/>
          <w:bCs/>
          <w:color w:val="auto"/>
          <w:kern w:val="0"/>
          <w:sz w:val="24"/>
          <w:szCs w:val="22"/>
          <w:highlight w:val="none"/>
        </w:rPr>
      </w:pPr>
      <w:r>
        <w:rPr>
          <w:rFonts w:hint="eastAsia" w:ascii="Times New Roman" w:hAnsi="Times New Roman" w:eastAsia="宋体" w:cs="Times New Roman"/>
          <w:b w:val="0"/>
          <w:bCs/>
          <w:color w:val="auto"/>
          <w:kern w:val="0"/>
          <w:sz w:val="24"/>
          <w:szCs w:val="24"/>
          <w:highlight w:val="none"/>
          <w:lang w:val="en-US" w:eastAsia="zh-CN" w:bidi="ar-SA"/>
        </w:rPr>
        <w:t>七、</w:t>
      </w:r>
      <w:r>
        <w:rPr>
          <w:rFonts w:ascii="Calibri" w:hAnsi="Calibri" w:eastAsia="Arial" w:cs="Times New Roman"/>
          <w:bCs/>
          <w:color w:val="auto"/>
          <w:kern w:val="0"/>
          <w:sz w:val="24"/>
          <w:szCs w:val="22"/>
          <w:highlight w:val="none"/>
        </w:rPr>
        <w:t>______负责_____（如有），具体工作范围、内容以投标文件及合同为准。</w:t>
      </w:r>
    </w:p>
    <w:p w14:paraId="7570FBFA">
      <w:pPr>
        <w:numPr>
          <w:ilvl w:val="0"/>
          <w:numId w:val="0"/>
        </w:numPr>
        <w:spacing w:line="288" w:lineRule="auto"/>
        <w:ind w:left="780" w:leftChars="0" w:hanging="600" w:firstLineChars="0"/>
        <w:rPr>
          <w:rFonts w:ascii="Calibri" w:hAnsi="Calibri" w:eastAsia="Arial" w:cs="Times New Roman"/>
          <w:bCs/>
          <w:color w:val="auto"/>
          <w:kern w:val="0"/>
          <w:sz w:val="24"/>
          <w:szCs w:val="22"/>
          <w:highlight w:val="none"/>
        </w:rPr>
      </w:pPr>
      <w:r>
        <w:rPr>
          <w:rFonts w:hint="eastAsia" w:ascii="Times New Roman" w:hAnsi="Times New Roman" w:eastAsia="宋体" w:cs="Times New Roman"/>
          <w:b w:val="0"/>
          <w:bCs/>
          <w:color w:val="auto"/>
          <w:kern w:val="0"/>
          <w:sz w:val="24"/>
          <w:szCs w:val="24"/>
          <w:highlight w:val="none"/>
          <w:lang w:val="en-US" w:eastAsia="zh-CN" w:bidi="ar-SA"/>
        </w:rPr>
        <w:t>八、</w:t>
      </w:r>
      <w:r>
        <w:rPr>
          <w:rFonts w:hint="eastAsia" w:ascii="Calibri" w:hAnsi="Calibri" w:eastAsia="Arial" w:cs="Times New Roman"/>
          <w:bCs/>
          <w:color w:val="auto"/>
          <w:kern w:val="0"/>
          <w:sz w:val="24"/>
          <w:szCs w:val="22"/>
          <w:highlight w:val="none"/>
        </w:rPr>
        <w:t>以联合体形式参加政府采购活动的，联合体各方不得再单独参加或者与其他供应商另外组成联合体参加同一合同项下的政府采购活动</w:t>
      </w:r>
      <w:r>
        <w:rPr>
          <w:rFonts w:ascii="Calibri" w:hAnsi="Calibri" w:eastAsia="Arial" w:cs="Times New Roman"/>
          <w:bCs/>
          <w:color w:val="auto"/>
          <w:kern w:val="0"/>
          <w:sz w:val="24"/>
          <w:szCs w:val="22"/>
          <w:highlight w:val="none"/>
        </w:rPr>
        <w:t>。</w:t>
      </w:r>
    </w:p>
    <w:p w14:paraId="3241BF32">
      <w:pPr>
        <w:numPr>
          <w:ilvl w:val="0"/>
          <w:numId w:val="0"/>
        </w:numPr>
        <w:spacing w:line="288" w:lineRule="auto"/>
        <w:ind w:left="780" w:leftChars="0" w:hanging="600" w:firstLineChars="0"/>
        <w:rPr>
          <w:rFonts w:ascii="Calibri" w:hAnsi="Calibri" w:eastAsia="Arial" w:cs="Times New Roman"/>
          <w:bCs/>
          <w:color w:val="auto"/>
          <w:kern w:val="0"/>
          <w:sz w:val="24"/>
          <w:szCs w:val="22"/>
          <w:highlight w:val="none"/>
        </w:rPr>
      </w:pPr>
      <w:r>
        <w:rPr>
          <w:rFonts w:hint="eastAsia" w:ascii="Times New Roman" w:hAnsi="Times New Roman" w:eastAsia="宋体" w:cs="Times New Roman"/>
          <w:b w:val="0"/>
          <w:bCs/>
          <w:color w:val="auto"/>
          <w:kern w:val="0"/>
          <w:sz w:val="24"/>
          <w:szCs w:val="24"/>
          <w:highlight w:val="none"/>
          <w:lang w:val="en-US" w:eastAsia="zh-CN" w:bidi="ar-SA"/>
        </w:rPr>
        <w:t>九、</w:t>
      </w:r>
      <w:r>
        <w:rPr>
          <w:rFonts w:ascii="Calibri" w:hAnsi="Calibri" w:eastAsia="Arial" w:cs="Times New Roman"/>
          <w:bCs/>
          <w:color w:val="auto"/>
          <w:kern w:val="0"/>
          <w:sz w:val="24"/>
          <w:szCs w:val="22"/>
          <w:highlight w:val="none"/>
        </w:rPr>
        <w:t>其他约定（如有）：_______</w:t>
      </w:r>
      <w:r>
        <w:rPr>
          <w:rFonts w:hint="eastAsia" w:ascii="Calibri" w:hAnsi="Calibri" w:eastAsia="Arial" w:cs="Times New Roman"/>
          <w:bCs/>
          <w:color w:val="auto"/>
          <w:kern w:val="0"/>
          <w:sz w:val="24"/>
          <w:szCs w:val="22"/>
          <w:highlight w:val="none"/>
        </w:rPr>
        <w:t>。</w:t>
      </w:r>
    </w:p>
    <w:p w14:paraId="708855FC">
      <w:pPr>
        <w:tabs>
          <w:tab w:val="left" w:pos="780"/>
        </w:tabs>
        <w:spacing w:line="288" w:lineRule="auto"/>
        <w:ind w:firstLine="480"/>
        <w:rPr>
          <w:rFonts w:ascii="Calibri" w:hAnsi="Calibri" w:eastAsia="Arial" w:cs="Times New Roman"/>
          <w:bCs/>
          <w:color w:val="auto"/>
          <w:kern w:val="0"/>
          <w:sz w:val="24"/>
          <w:szCs w:val="22"/>
          <w:highlight w:val="none"/>
        </w:rPr>
      </w:pPr>
      <w:r>
        <w:rPr>
          <w:rFonts w:ascii="Calibri" w:hAnsi="Calibri" w:eastAsia="Arial" w:cs="Times New Roman"/>
          <w:bCs/>
          <w:color w:val="auto"/>
          <w:kern w:val="0"/>
          <w:sz w:val="24"/>
          <w:szCs w:val="22"/>
          <w:highlight w:val="none"/>
        </w:rPr>
        <w:t>本协议自各方加盖公章后生效，</w:t>
      </w:r>
      <w:r>
        <w:rPr>
          <w:rFonts w:hint="eastAsia" w:ascii="Calibri" w:hAnsi="Calibri" w:eastAsia="Arial" w:cs="Times New Roman"/>
          <w:bCs/>
          <w:color w:val="auto"/>
          <w:kern w:val="0"/>
          <w:sz w:val="24"/>
          <w:szCs w:val="22"/>
          <w:highlight w:val="none"/>
        </w:rPr>
        <w:t>采购合同履行完毕后自动失效。</w:t>
      </w:r>
      <w:r>
        <w:rPr>
          <w:rFonts w:ascii="Calibri" w:hAnsi="Calibri" w:eastAsia="Arial" w:cs="Times New Roman"/>
          <w:bCs/>
          <w:color w:val="auto"/>
          <w:kern w:val="0"/>
          <w:sz w:val="24"/>
          <w:szCs w:val="22"/>
          <w:highlight w:val="none"/>
        </w:rPr>
        <w:t>如未中标，本协议自动终止。</w:t>
      </w:r>
    </w:p>
    <w:p w14:paraId="1F011FC7">
      <w:pPr>
        <w:tabs>
          <w:tab w:val="left" w:pos="780"/>
        </w:tabs>
        <w:spacing w:line="288" w:lineRule="auto"/>
        <w:ind w:firstLine="480"/>
        <w:rPr>
          <w:rFonts w:ascii="Calibri" w:hAnsi="Calibri" w:eastAsia="Arial" w:cs="Times New Roman"/>
          <w:bCs/>
          <w:color w:val="auto"/>
          <w:kern w:val="0"/>
          <w:sz w:val="24"/>
          <w:szCs w:val="22"/>
          <w:highlight w:val="none"/>
        </w:rPr>
      </w:pPr>
    </w:p>
    <w:tbl>
      <w:tblPr>
        <w:tblStyle w:val="31"/>
        <w:tblW w:w="0" w:type="auto"/>
        <w:tblInd w:w="0" w:type="dxa"/>
        <w:tblLayout w:type="autofit"/>
        <w:tblCellMar>
          <w:top w:w="0" w:type="dxa"/>
          <w:left w:w="108" w:type="dxa"/>
          <w:bottom w:w="0" w:type="dxa"/>
          <w:right w:w="108" w:type="dxa"/>
        </w:tblCellMar>
      </w:tblPr>
      <w:tblGrid>
        <w:gridCol w:w="4153"/>
        <w:gridCol w:w="4153"/>
      </w:tblGrid>
      <w:tr w14:paraId="47B91D97">
        <w:tblPrEx>
          <w:tblCellMar>
            <w:top w:w="0" w:type="dxa"/>
            <w:left w:w="108" w:type="dxa"/>
            <w:bottom w:w="0" w:type="dxa"/>
            <w:right w:w="108" w:type="dxa"/>
          </w:tblCellMar>
        </w:tblPrEx>
        <w:tc>
          <w:tcPr>
            <w:tcW w:w="4261" w:type="dxa"/>
          </w:tcPr>
          <w:p w14:paraId="016456F9">
            <w:pPr>
              <w:spacing w:line="360" w:lineRule="auto"/>
              <w:ind w:firstLine="0"/>
              <w:rPr>
                <w:rFonts w:ascii="Calibri" w:hAnsi="Calibri" w:eastAsia="Arial" w:cs="Times New Roman"/>
                <w:color w:val="auto"/>
                <w:kern w:val="0"/>
                <w:sz w:val="24"/>
                <w:szCs w:val="24"/>
                <w:highlight w:val="none"/>
              </w:rPr>
            </w:pPr>
            <w:r>
              <w:rPr>
                <w:rFonts w:hint="eastAsia" w:ascii="Calibri" w:hAnsi="Calibri" w:eastAsia="Arial" w:cs="Times New Roman"/>
                <w:color w:val="auto"/>
                <w:kern w:val="0"/>
                <w:sz w:val="24"/>
                <w:szCs w:val="24"/>
                <w:highlight w:val="none"/>
              </w:rPr>
              <w:t>联合体</w:t>
            </w:r>
            <w:r>
              <w:rPr>
                <w:rFonts w:ascii="Calibri" w:hAnsi="Calibri" w:eastAsia="Arial" w:cs="Times New Roman"/>
                <w:color w:val="auto"/>
                <w:kern w:val="0"/>
                <w:sz w:val="24"/>
                <w:szCs w:val="24"/>
                <w:highlight w:val="none"/>
              </w:rPr>
              <w:t>牵头人</w:t>
            </w:r>
            <w:r>
              <w:rPr>
                <w:rFonts w:hint="eastAsia" w:ascii="Calibri" w:hAnsi="Calibri" w:eastAsia="Arial" w:cs="Times New Roman"/>
                <w:color w:val="auto"/>
                <w:kern w:val="0"/>
                <w:sz w:val="24"/>
                <w:szCs w:val="24"/>
                <w:highlight w:val="none"/>
              </w:rPr>
              <w:t>名称：</w:t>
            </w:r>
          </w:p>
        </w:tc>
        <w:tc>
          <w:tcPr>
            <w:tcW w:w="4261" w:type="dxa"/>
          </w:tcPr>
          <w:p w14:paraId="5738FCD9">
            <w:pPr>
              <w:spacing w:line="360" w:lineRule="auto"/>
              <w:ind w:firstLine="0"/>
              <w:rPr>
                <w:rFonts w:ascii="Calibri" w:hAnsi="Calibri" w:eastAsia="Arial" w:cs="Times New Roman"/>
                <w:color w:val="auto"/>
                <w:kern w:val="0"/>
                <w:sz w:val="24"/>
                <w:szCs w:val="24"/>
                <w:highlight w:val="none"/>
              </w:rPr>
            </w:pPr>
            <w:r>
              <w:rPr>
                <w:rFonts w:hint="eastAsia" w:ascii="Calibri" w:hAnsi="Calibri" w:eastAsia="Arial" w:cs="Times New Roman"/>
                <w:color w:val="auto"/>
                <w:kern w:val="0"/>
                <w:sz w:val="24"/>
                <w:szCs w:val="24"/>
                <w:highlight w:val="none"/>
              </w:rPr>
              <w:t>联合体成员名称：</w:t>
            </w:r>
          </w:p>
        </w:tc>
      </w:tr>
      <w:tr w14:paraId="0B780054">
        <w:tblPrEx>
          <w:tblCellMar>
            <w:top w:w="0" w:type="dxa"/>
            <w:left w:w="108" w:type="dxa"/>
            <w:bottom w:w="0" w:type="dxa"/>
            <w:right w:w="108" w:type="dxa"/>
          </w:tblCellMar>
        </w:tblPrEx>
        <w:tc>
          <w:tcPr>
            <w:tcW w:w="4261" w:type="dxa"/>
          </w:tcPr>
          <w:p w14:paraId="4231367D">
            <w:pPr>
              <w:spacing w:line="360" w:lineRule="auto"/>
              <w:ind w:firstLine="0"/>
              <w:rPr>
                <w:rFonts w:ascii="Calibri" w:hAnsi="Calibri" w:eastAsia="Arial" w:cs="Times New Roman"/>
                <w:color w:val="auto"/>
                <w:kern w:val="0"/>
                <w:sz w:val="24"/>
                <w:szCs w:val="24"/>
                <w:highlight w:val="none"/>
              </w:rPr>
            </w:pPr>
            <w:r>
              <w:rPr>
                <w:rFonts w:ascii="Calibri" w:hAnsi="Calibri" w:eastAsia="Arial" w:cs="Times New Roman"/>
                <w:color w:val="auto"/>
                <w:kern w:val="0"/>
                <w:sz w:val="24"/>
                <w:szCs w:val="24"/>
                <w:highlight w:val="none"/>
              </w:rPr>
              <w:t>加盖公章：</w:t>
            </w:r>
          </w:p>
        </w:tc>
        <w:tc>
          <w:tcPr>
            <w:tcW w:w="4261" w:type="dxa"/>
          </w:tcPr>
          <w:p w14:paraId="639C63C6">
            <w:pPr>
              <w:spacing w:line="360" w:lineRule="auto"/>
              <w:ind w:firstLine="0"/>
              <w:rPr>
                <w:rFonts w:ascii="Calibri" w:hAnsi="Calibri" w:eastAsia="Arial" w:cs="Times New Roman"/>
                <w:color w:val="auto"/>
                <w:kern w:val="0"/>
                <w:sz w:val="24"/>
                <w:szCs w:val="24"/>
                <w:highlight w:val="none"/>
              </w:rPr>
            </w:pPr>
            <w:r>
              <w:rPr>
                <w:rFonts w:ascii="Calibri" w:hAnsi="Calibri" w:eastAsia="Arial" w:cs="Times New Roman"/>
                <w:color w:val="auto"/>
                <w:kern w:val="0"/>
                <w:sz w:val="24"/>
                <w:szCs w:val="24"/>
                <w:highlight w:val="none"/>
              </w:rPr>
              <w:t>加盖公章：</w:t>
            </w:r>
          </w:p>
        </w:tc>
      </w:tr>
    </w:tbl>
    <w:p w14:paraId="75FA607F">
      <w:pPr>
        <w:tabs>
          <w:tab w:val="left" w:pos="780"/>
        </w:tabs>
        <w:spacing w:line="288" w:lineRule="auto"/>
        <w:ind w:firstLine="480"/>
        <w:rPr>
          <w:rFonts w:ascii="Calibri" w:hAnsi="Calibri" w:eastAsia="Arial" w:cs="Times New Roman"/>
          <w:color w:val="auto"/>
          <w:kern w:val="0"/>
          <w:sz w:val="24"/>
          <w:szCs w:val="22"/>
          <w:highlight w:val="none"/>
        </w:rPr>
      </w:pPr>
    </w:p>
    <w:p w14:paraId="04B5887B">
      <w:pPr>
        <w:spacing w:line="360" w:lineRule="auto"/>
        <w:ind w:left="480" w:firstLine="0"/>
        <w:jc w:val="right"/>
        <w:rPr>
          <w:rFonts w:ascii="Calibri" w:hAnsi="Calibri" w:eastAsia="Arial" w:cs="宋体"/>
          <w:color w:val="auto"/>
          <w:sz w:val="21"/>
          <w:szCs w:val="22"/>
          <w:highlight w:val="none"/>
        </w:rPr>
      </w:pPr>
      <w:r>
        <w:rPr>
          <w:rFonts w:ascii="Calibri" w:hAnsi="Calibri" w:eastAsia="Arial" w:cs="Times New Roman"/>
          <w:color w:val="auto"/>
          <w:kern w:val="0"/>
          <w:sz w:val="24"/>
          <w:szCs w:val="20"/>
          <w:highlight w:val="none"/>
        </w:rPr>
        <w:t>日期：____年______月______日</w:t>
      </w:r>
    </w:p>
    <w:p w14:paraId="0A51624C">
      <w:pPr>
        <w:spacing w:line="240" w:lineRule="auto"/>
        <w:ind w:firstLine="0"/>
        <w:jc w:val="center"/>
        <w:rPr>
          <w:rFonts w:hint="eastAsia" w:ascii="宋体" w:hAnsi="宋体" w:eastAsia="宋体" w:cs="宋体"/>
          <w:bCs/>
          <w:color w:val="auto"/>
          <w:sz w:val="40"/>
          <w:szCs w:val="32"/>
          <w:highlight w:val="none"/>
        </w:rPr>
      </w:pPr>
    </w:p>
    <w:p w14:paraId="46289794">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firstLine="200" w:firstLineChars="100"/>
        <w:jc w:val="left"/>
        <w:textAlignment w:val="auto"/>
        <w:rPr>
          <w:rFonts w:hint="default" w:ascii="Calibri" w:hAnsi="Calibri" w:eastAsia="Arial" w:cs="Times New Roman"/>
          <w:bCs/>
          <w:color w:val="auto"/>
          <w:kern w:val="0"/>
          <w:sz w:val="20"/>
          <w:szCs w:val="20"/>
          <w:highlight w:val="none"/>
        </w:rPr>
      </w:pPr>
      <w:r>
        <w:rPr>
          <w:rFonts w:hint="eastAsia" w:ascii="Calibri" w:hAnsi="Calibri" w:eastAsia="宋体" w:cs="Times New Roman"/>
          <w:bCs/>
          <w:color w:val="auto"/>
          <w:kern w:val="0"/>
          <w:sz w:val="20"/>
          <w:szCs w:val="20"/>
          <w:highlight w:val="none"/>
          <w:lang w:val="en-US" w:eastAsia="zh-CN"/>
        </w:rPr>
        <w:t>注：</w:t>
      </w:r>
      <w:r>
        <w:rPr>
          <w:rFonts w:hint="default" w:ascii="Calibri" w:hAnsi="Calibri" w:eastAsia="Arial" w:cs="Times New Roman"/>
          <w:bCs/>
          <w:color w:val="auto"/>
          <w:kern w:val="0"/>
          <w:sz w:val="20"/>
          <w:szCs w:val="20"/>
          <w:highlight w:val="none"/>
        </w:rPr>
        <w:t>投标人为联合体时必须提供《联合体协议</w:t>
      </w:r>
      <w:r>
        <w:rPr>
          <w:rFonts w:hint="default" w:ascii="Calibri" w:hAnsi="Calibri" w:eastAsia="Arial" w:cs="Times New Roman"/>
          <w:bCs/>
          <w:color w:val="auto"/>
          <w:kern w:val="0"/>
          <w:sz w:val="20"/>
          <w:szCs w:val="20"/>
          <w:highlight w:val="none"/>
          <w:lang w:val="en-US" w:eastAsia="zh-CN"/>
        </w:rPr>
        <w:t>书</w:t>
      </w:r>
      <w:r>
        <w:rPr>
          <w:rFonts w:hint="default" w:ascii="Calibri" w:hAnsi="Calibri" w:eastAsia="Arial" w:cs="Times New Roman"/>
          <w:bCs/>
          <w:color w:val="auto"/>
          <w:kern w:val="0"/>
          <w:sz w:val="20"/>
          <w:szCs w:val="20"/>
          <w:highlight w:val="none"/>
        </w:rPr>
        <w:t>》，明确各方拟承担的工作和责任，并指定联合体牵头人，授权其代表所有联合体成员负责本项目投标和合同实施阶段的牵头、协调工作。该联合体协议书应当作为投标文件的组成部分，与投标文件其他内容同时递交。</w:t>
      </w:r>
    </w:p>
    <w:p w14:paraId="587C273E">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firstLine="200" w:firstLineChars="100"/>
        <w:jc w:val="left"/>
        <w:textAlignment w:val="auto"/>
        <w:rPr>
          <w:rFonts w:hint="eastAsia" w:eastAsia="宋体"/>
          <w:bCs/>
          <w:color w:val="auto"/>
          <w:kern w:val="0"/>
          <w:sz w:val="20"/>
          <w:szCs w:val="20"/>
          <w:highlight w:val="none"/>
          <w:lang w:eastAsia="zh-CN"/>
        </w:rPr>
        <w:sectPr>
          <w:pgSz w:w="11906" w:h="16838"/>
          <w:pgMar w:top="1440" w:right="1800" w:bottom="1440" w:left="1800" w:header="851" w:footer="992" w:gutter="0"/>
          <w:pgNumType w:fmt="decimal"/>
          <w:cols w:space="425" w:num="1"/>
          <w:docGrid w:linePitch="360" w:charSpace="0"/>
        </w:sectPr>
      </w:pPr>
      <w:r>
        <w:rPr>
          <w:rFonts w:hint="default" w:ascii="Calibri" w:hAnsi="Calibri" w:eastAsia="Arial" w:cs="Times New Roman"/>
          <w:bCs/>
          <w:color w:val="auto"/>
          <w:kern w:val="0"/>
          <w:sz w:val="20"/>
          <w:szCs w:val="20"/>
          <w:highlight w:val="none"/>
        </w:rPr>
        <w:t>若投标人为联合体，除特别注明由联合体成员各方加盖公章外（如联合体协议</w:t>
      </w:r>
      <w:r>
        <w:rPr>
          <w:rFonts w:hint="eastAsia" w:ascii="Calibri" w:hAnsi="Calibri" w:eastAsia="宋体" w:cs="Times New Roman"/>
          <w:bCs/>
          <w:color w:val="auto"/>
          <w:kern w:val="0"/>
          <w:sz w:val="20"/>
          <w:szCs w:val="20"/>
          <w:highlight w:val="none"/>
          <w:lang w:val="en-US" w:eastAsia="zh-CN"/>
        </w:rPr>
        <w:t>书</w:t>
      </w:r>
      <w:r>
        <w:rPr>
          <w:rFonts w:hint="default" w:ascii="Calibri" w:hAnsi="Calibri" w:eastAsia="Arial" w:cs="Times New Roman"/>
          <w:bCs/>
          <w:color w:val="auto"/>
          <w:kern w:val="0"/>
          <w:sz w:val="20"/>
          <w:szCs w:val="20"/>
          <w:highlight w:val="none"/>
        </w:rPr>
        <w:t>），其他地方按格式要求在规定需填写投标人名称的地方只填写联合体牵头人单位名称，加盖联合体牵头人的法人单位公章即可</w:t>
      </w:r>
      <w:r>
        <w:rPr>
          <w:rFonts w:hint="eastAsia" w:ascii="Calibri" w:hAnsi="Calibri" w:eastAsia="宋体" w:cs="Times New Roman"/>
          <w:bCs/>
          <w:color w:val="auto"/>
          <w:kern w:val="0"/>
          <w:sz w:val="20"/>
          <w:szCs w:val="20"/>
          <w:highlight w:val="none"/>
          <w:lang w:eastAsia="zh-CN"/>
        </w:rPr>
        <w:t>。</w:t>
      </w:r>
    </w:p>
    <w:p w14:paraId="3C7ED737">
      <w:pPr>
        <w:spacing w:line="240" w:lineRule="auto"/>
        <w:ind w:firstLine="0"/>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质疑函范本</w:t>
      </w:r>
    </w:p>
    <w:p w14:paraId="2FC55641">
      <w:pPr>
        <w:spacing w:line="400" w:lineRule="exact"/>
        <w:ind w:firstLine="0"/>
        <w:jc w:val="left"/>
        <w:rPr>
          <w:rFonts w:hint="eastAsia" w:ascii="宋体" w:hAnsi="宋体" w:cs="宋体"/>
          <w:bCs/>
          <w:color w:val="auto"/>
          <w:szCs w:val="22"/>
          <w:highlight w:val="none"/>
        </w:rPr>
      </w:pPr>
      <w:r>
        <w:rPr>
          <w:rFonts w:hint="eastAsia" w:ascii="宋体" w:hAnsi="宋体" w:cs="宋体"/>
          <w:bCs/>
          <w:color w:val="auto"/>
          <w:szCs w:val="22"/>
          <w:highlight w:val="none"/>
        </w:rPr>
        <w:t>一、质疑供应商基本信息</w:t>
      </w:r>
    </w:p>
    <w:p w14:paraId="6D349A57">
      <w:pPr>
        <w:spacing w:line="400" w:lineRule="exact"/>
        <w:ind w:firstLine="0"/>
        <w:jc w:val="left"/>
        <w:rPr>
          <w:rFonts w:hint="eastAsia" w:ascii="宋体" w:hAnsi="宋体" w:cs="宋体"/>
          <w:color w:val="auto"/>
          <w:szCs w:val="22"/>
          <w:highlight w:val="none"/>
          <w:u w:val="single"/>
        </w:rPr>
      </w:pPr>
      <w:r>
        <w:rPr>
          <w:rFonts w:hint="eastAsia" w:ascii="宋体" w:hAnsi="宋体" w:cs="宋体"/>
          <w:color w:val="auto"/>
          <w:szCs w:val="22"/>
          <w:highlight w:val="none"/>
        </w:rPr>
        <w:t>质疑供应商：</w:t>
      </w:r>
      <w:r>
        <w:rPr>
          <w:rFonts w:hint="eastAsia" w:ascii="宋体" w:hAnsi="宋体" w:cs="宋体"/>
          <w:color w:val="auto"/>
          <w:szCs w:val="22"/>
          <w:highlight w:val="none"/>
          <w:u w:val="single"/>
        </w:rPr>
        <w:t xml:space="preserve">                                                              </w:t>
      </w:r>
    </w:p>
    <w:p w14:paraId="70E33FF1">
      <w:pPr>
        <w:spacing w:line="400" w:lineRule="exact"/>
        <w:ind w:firstLine="0"/>
        <w:jc w:val="left"/>
        <w:rPr>
          <w:rFonts w:hint="eastAsia" w:ascii="宋体" w:hAnsi="宋体" w:cs="宋体"/>
          <w:color w:val="auto"/>
          <w:szCs w:val="22"/>
          <w:highlight w:val="none"/>
        </w:rPr>
      </w:pPr>
      <w:r>
        <w:rPr>
          <w:rFonts w:hint="eastAsia" w:ascii="宋体" w:hAnsi="宋体" w:cs="宋体"/>
          <w:color w:val="auto"/>
          <w:szCs w:val="22"/>
          <w:highlight w:val="none"/>
        </w:rPr>
        <w:t>地址：</w:t>
      </w:r>
      <w:r>
        <w:rPr>
          <w:rFonts w:hint="eastAsia" w:ascii="宋体" w:hAnsi="宋体" w:cs="宋体"/>
          <w:color w:val="auto"/>
          <w:szCs w:val="22"/>
          <w:highlight w:val="none"/>
          <w:u w:val="single"/>
        </w:rPr>
        <w:t xml:space="preserve">                             </w:t>
      </w:r>
      <w:r>
        <w:rPr>
          <w:rFonts w:hint="eastAsia" w:ascii="宋体" w:hAnsi="宋体" w:cs="宋体"/>
          <w:color w:val="auto"/>
          <w:szCs w:val="22"/>
          <w:highlight w:val="none"/>
        </w:rPr>
        <w:t>邮编：</w:t>
      </w:r>
      <w:r>
        <w:rPr>
          <w:rFonts w:hint="eastAsia" w:ascii="宋体" w:hAnsi="宋体" w:cs="宋体"/>
          <w:color w:val="auto"/>
          <w:szCs w:val="22"/>
          <w:highlight w:val="none"/>
          <w:u w:val="single"/>
        </w:rPr>
        <w:t xml:space="preserve">                                    </w:t>
      </w:r>
    </w:p>
    <w:p w14:paraId="41BB5000">
      <w:pPr>
        <w:spacing w:line="400" w:lineRule="exact"/>
        <w:ind w:firstLine="0"/>
        <w:jc w:val="left"/>
        <w:rPr>
          <w:rFonts w:hint="eastAsia" w:ascii="宋体" w:hAnsi="宋体" w:cs="宋体"/>
          <w:color w:val="auto"/>
          <w:szCs w:val="22"/>
          <w:highlight w:val="none"/>
        </w:rPr>
      </w:pPr>
      <w:r>
        <w:rPr>
          <w:rFonts w:hint="eastAsia" w:ascii="宋体" w:hAnsi="宋体" w:cs="宋体"/>
          <w:color w:val="auto"/>
          <w:szCs w:val="22"/>
          <w:highlight w:val="none"/>
        </w:rPr>
        <w:t>联系人：</w:t>
      </w:r>
      <w:r>
        <w:rPr>
          <w:rFonts w:hint="eastAsia" w:ascii="宋体" w:hAnsi="宋体" w:cs="宋体"/>
          <w:color w:val="auto"/>
          <w:szCs w:val="22"/>
          <w:highlight w:val="none"/>
          <w:u w:val="single"/>
        </w:rPr>
        <w:t xml:space="preserve">                      </w:t>
      </w:r>
      <w:r>
        <w:rPr>
          <w:rFonts w:hint="eastAsia" w:ascii="宋体" w:hAnsi="宋体" w:cs="宋体"/>
          <w:color w:val="auto"/>
          <w:szCs w:val="22"/>
          <w:highlight w:val="none"/>
        </w:rPr>
        <w:t>联系电话：</w:t>
      </w:r>
      <w:r>
        <w:rPr>
          <w:rFonts w:hint="eastAsia" w:ascii="宋体" w:hAnsi="宋体" w:cs="宋体"/>
          <w:color w:val="auto"/>
          <w:szCs w:val="22"/>
          <w:highlight w:val="none"/>
          <w:u w:val="single"/>
        </w:rPr>
        <w:t xml:space="preserve">                                       </w:t>
      </w:r>
    </w:p>
    <w:p w14:paraId="6C9D726A">
      <w:pPr>
        <w:spacing w:line="400" w:lineRule="exact"/>
        <w:ind w:firstLine="0"/>
        <w:jc w:val="left"/>
        <w:rPr>
          <w:rFonts w:hint="eastAsia" w:ascii="宋体" w:hAnsi="宋体" w:cs="宋体"/>
          <w:color w:val="auto"/>
          <w:szCs w:val="22"/>
          <w:highlight w:val="none"/>
          <w:u w:val="single"/>
        </w:rPr>
      </w:pPr>
      <w:r>
        <w:rPr>
          <w:rFonts w:hint="eastAsia" w:ascii="宋体" w:hAnsi="宋体" w:cs="宋体"/>
          <w:color w:val="auto"/>
          <w:szCs w:val="22"/>
          <w:highlight w:val="none"/>
        </w:rPr>
        <w:t>授权代表：</w:t>
      </w:r>
      <w:r>
        <w:rPr>
          <w:rFonts w:hint="eastAsia" w:ascii="宋体" w:hAnsi="宋体" w:cs="宋体"/>
          <w:color w:val="auto"/>
          <w:szCs w:val="22"/>
          <w:highlight w:val="none"/>
          <w:u w:val="single"/>
        </w:rPr>
        <w:t xml:space="preserve">                                                                 </w:t>
      </w:r>
    </w:p>
    <w:p w14:paraId="7854FD39">
      <w:pPr>
        <w:spacing w:line="400" w:lineRule="exact"/>
        <w:ind w:firstLine="0"/>
        <w:jc w:val="left"/>
        <w:rPr>
          <w:rFonts w:hint="eastAsia" w:ascii="宋体" w:hAnsi="宋体" w:cs="宋体"/>
          <w:color w:val="auto"/>
          <w:szCs w:val="22"/>
          <w:highlight w:val="none"/>
        </w:rPr>
      </w:pPr>
      <w:r>
        <w:rPr>
          <w:rFonts w:hint="eastAsia" w:ascii="宋体" w:hAnsi="宋体" w:cs="宋体"/>
          <w:color w:val="auto"/>
          <w:szCs w:val="22"/>
          <w:highlight w:val="none"/>
        </w:rPr>
        <w:t>联系电话：</w:t>
      </w:r>
      <w:r>
        <w:rPr>
          <w:rFonts w:hint="eastAsia" w:ascii="宋体" w:hAnsi="宋体" w:cs="宋体"/>
          <w:color w:val="auto"/>
          <w:szCs w:val="22"/>
          <w:highlight w:val="none"/>
          <w:u w:val="single"/>
        </w:rPr>
        <w:t xml:space="preserve">                                                                </w:t>
      </w:r>
    </w:p>
    <w:p w14:paraId="1D4CFE23">
      <w:pPr>
        <w:spacing w:line="400" w:lineRule="exact"/>
        <w:ind w:firstLine="0"/>
        <w:jc w:val="left"/>
        <w:rPr>
          <w:rFonts w:hint="eastAsia" w:ascii="宋体" w:hAnsi="宋体" w:cs="宋体"/>
          <w:color w:val="auto"/>
          <w:szCs w:val="22"/>
          <w:highlight w:val="none"/>
        </w:rPr>
      </w:pPr>
      <w:r>
        <w:rPr>
          <w:rFonts w:hint="eastAsia" w:ascii="宋体" w:hAnsi="宋体" w:cs="宋体"/>
          <w:color w:val="auto"/>
          <w:szCs w:val="22"/>
          <w:highlight w:val="none"/>
        </w:rPr>
        <w:t xml:space="preserve">地址： </w:t>
      </w:r>
      <w:r>
        <w:rPr>
          <w:rFonts w:hint="eastAsia" w:ascii="宋体" w:hAnsi="宋体" w:cs="宋体"/>
          <w:color w:val="auto"/>
          <w:szCs w:val="22"/>
          <w:highlight w:val="none"/>
          <w:u w:val="single"/>
        </w:rPr>
        <w:t xml:space="preserve">                        </w:t>
      </w:r>
      <w:r>
        <w:rPr>
          <w:rFonts w:hint="eastAsia" w:ascii="宋体" w:hAnsi="宋体" w:cs="宋体"/>
          <w:color w:val="auto"/>
          <w:szCs w:val="22"/>
          <w:highlight w:val="none"/>
        </w:rPr>
        <w:t>邮编：</w:t>
      </w:r>
      <w:r>
        <w:rPr>
          <w:rFonts w:hint="eastAsia" w:ascii="宋体" w:hAnsi="宋体" w:cs="宋体"/>
          <w:color w:val="auto"/>
          <w:szCs w:val="22"/>
          <w:highlight w:val="none"/>
          <w:u w:val="single"/>
        </w:rPr>
        <w:t xml:space="preserve">                                     </w:t>
      </w:r>
    </w:p>
    <w:p w14:paraId="77C6388E">
      <w:pPr>
        <w:spacing w:line="400" w:lineRule="exact"/>
        <w:ind w:firstLine="0"/>
        <w:jc w:val="left"/>
        <w:rPr>
          <w:rFonts w:hint="eastAsia" w:ascii="宋体" w:hAnsi="宋体" w:cs="宋体"/>
          <w:bCs/>
          <w:color w:val="auto"/>
          <w:szCs w:val="22"/>
          <w:highlight w:val="none"/>
        </w:rPr>
      </w:pPr>
      <w:r>
        <w:rPr>
          <w:rFonts w:hint="eastAsia" w:ascii="宋体" w:hAnsi="宋体" w:cs="宋体"/>
          <w:bCs/>
          <w:color w:val="auto"/>
          <w:szCs w:val="22"/>
          <w:highlight w:val="none"/>
        </w:rPr>
        <w:t>二、质疑项目基本情况</w:t>
      </w:r>
    </w:p>
    <w:p w14:paraId="0F677D22">
      <w:pPr>
        <w:spacing w:line="400" w:lineRule="exact"/>
        <w:ind w:firstLine="0"/>
        <w:jc w:val="left"/>
        <w:rPr>
          <w:rFonts w:hint="eastAsia" w:ascii="宋体" w:hAnsi="宋体" w:cs="宋体"/>
          <w:color w:val="auto"/>
          <w:szCs w:val="22"/>
          <w:highlight w:val="none"/>
        </w:rPr>
      </w:pPr>
      <w:r>
        <w:rPr>
          <w:rFonts w:hint="eastAsia" w:ascii="宋体" w:hAnsi="宋体" w:cs="宋体"/>
          <w:color w:val="auto"/>
          <w:szCs w:val="22"/>
          <w:highlight w:val="none"/>
        </w:rPr>
        <w:t>质疑项目的名称：</w:t>
      </w:r>
      <w:r>
        <w:rPr>
          <w:rFonts w:hint="eastAsia" w:ascii="宋体" w:hAnsi="宋体" w:cs="宋体"/>
          <w:color w:val="auto"/>
          <w:szCs w:val="22"/>
          <w:highlight w:val="none"/>
          <w:u w:val="single"/>
        </w:rPr>
        <w:t xml:space="preserve">                                                          </w:t>
      </w:r>
    </w:p>
    <w:p w14:paraId="5A12E36B">
      <w:pPr>
        <w:spacing w:line="400" w:lineRule="exact"/>
        <w:ind w:firstLine="0"/>
        <w:jc w:val="left"/>
        <w:rPr>
          <w:rFonts w:hint="eastAsia" w:ascii="宋体" w:hAnsi="宋体" w:cs="宋体"/>
          <w:color w:val="auto"/>
          <w:szCs w:val="22"/>
          <w:highlight w:val="none"/>
        </w:rPr>
      </w:pPr>
      <w:r>
        <w:rPr>
          <w:rFonts w:hint="eastAsia" w:ascii="宋体" w:hAnsi="宋体" w:cs="宋体"/>
          <w:color w:val="auto"/>
          <w:szCs w:val="22"/>
          <w:highlight w:val="none"/>
        </w:rPr>
        <w:t>质疑项目的编号：</w:t>
      </w:r>
      <w:r>
        <w:rPr>
          <w:rFonts w:hint="eastAsia" w:ascii="宋体" w:hAnsi="宋体" w:cs="宋体"/>
          <w:color w:val="auto"/>
          <w:szCs w:val="22"/>
          <w:highlight w:val="none"/>
          <w:u w:val="single"/>
        </w:rPr>
        <w:t xml:space="preserve">                         </w:t>
      </w:r>
      <w:r>
        <w:rPr>
          <w:rFonts w:hint="eastAsia" w:ascii="宋体" w:hAnsi="宋体" w:cs="宋体"/>
          <w:color w:val="auto"/>
          <w:szCs w:val="22"/>
          <w:highlight w:val="none"/>
        </w:rPr>
        <w:t>包号：</w:t>
      </w:r>
      <w:r>
        <w:rPr>
          <w:rFonts w:hint="eastAsia" w:ascii="宋体" w:hAnsi="宋体" w:cs="宋体"/>
          <w:color w:val="auto"/>
          <w:szCs w:val="22"/>
          <w:highlight w:val="none"/>
          <w:u w:val="single"/>
        </w:rPr>
        <w:t xml:space="preserve">                           </w:t>
      </w:r>
    </w:p>
    <w:p w14:paraId="622DB22A">
      <w:pPr>
        <w:spacing w:line="400" w:lineRule="exact"/>
        <w:ind w:firstLine="0"/>
        <w:jc w:val="left"/>
        <w:rPr>
          <w:rFonts w:hint="eastAsia" w:ascii="宋体" w:hAnsi="宋体" w:cs="宋体"/>
          <w:color w:val="auto"/>
          <w:szCs w:val="22"/>
          <w:highlight w:val="none"/>
          <w:u w:val="single"/>
        </w:rPr>
      </w:pPr>
      <w:r>
        <w:rPr>
          <w:rFonts w:hint="eastAsia" w:ascii="宋体" w:hAnsi="宋体" w:cs="宋体"/>
          <w:color w:val="auto"/>
          <w:szCs w:val="22"/>
          <w:highlight w:val="none"/>
        </w:rPr>
        <w:t>采购人名称：</w:t>
      </w:r>
      <w:r>
        <w:rPr>
          <w:rFonts w:hint="eastAsia" w:ascii="宋体" w:hAnsi="宋体" w:cs="宋体"/>
          <w:color w:val="auto"/>
          <w:szCs w:val="22"/>
          <w:highlight w:val="none"/>
          <w:u w:val="single"/>
        </w:rPr>
        <w:t xml:space="preserve">                                                              </w:t>
      </w:r>
    </w:p>
    <w:p w14:paraId="411CD410">
      <w:pPr>
        <w:spacing w:line="400" w:lineRule="exact"/>
        <w:ind w:firstLine="0"/>
        <w:jc w:val="left"/>
        <w:rPr>
          <w:rFonts w:hint="eastAsia" w:ascii="宋体" w:hAnsi="宋体" w:cs="宋体"/>
          <w:color w:val="auto"/>
          <w:szCs w:val="22"/>
          <w:highlight w:val="none"/>
        </w:rPr>
      </w:pPr>
      <w:r>
        <w:rPr>
          <w:rFonts w:hint="eastAsia" w:ascii="宋体" w:hAnsi="宋体" w:cs="宋体"/>
          <w:color w:val="auto"/>
          <w:szCs w:val="22"/>
          <w:highlight w:val="none"/>
        </w:rPr>
        <w:t>采购文件获取日期：</w:t>
      </w:r>
      <w:r>
        <w:rPr>
          <w:rFonts w:hint="eastAsia" w:ascii="宋体" w:hAnsi="宋体" w:cs="宋体"/>
          <w:color w:val="auto"/>
          <w:szCs w:val="22"/>
          <w:highlight w:val="none"/>
          <w:u w:val="single"/>
        </w:rPr>
        <w:t xml:space="preserve">                                                        </w:t>
      </w:r>
    </w:p>
    <w:p w14:paraId="6D5616C4">
      <w:pPr>
        <w:spacing w:line="400" w:lineRule="exact"/>
        <w:ind w:firstLine="0"/>
        <w:jc w:val="left"/>
        <w:rPr>
          <w:rFonts w:hint="eastAsia" w:ascii="宋体" w:hAnsi="宋体" w:cs="宋体"/>
          <w:bCs/>
          <w:color w:val="auto"/>
          <w:szCs w:val="22"/>
          <w:highlight w:val="none"/>
        </w:rPr>
      </w:pPr>
      <w:r>
        <w:rPr>
          <w:rFonts w:hint="eastAsia" w:ascii="宋体" w:hAnsi="宋体" w:cs="宋体"/>
          <w:bCs/>
          <w:color w:val="auto"/>
          <w:szCs w:val="22"/>
          <w:highlight w:val="none"/>
        </w:rPr>
        <w:t>三、质疑事项具体内容</w:t>
      </w:r>
    </w:p>
    <w:p w14:paraId="0F4876F3">
      <w:pPr>
        <w:spacing w:line="400" w:lineRule="exact"/>
        <w:ind w:firstLine="0"/>
        <w:jc w:val="left"/>
        <w:rPr>
          <w:rFonts w:hint="eastAsia" w:ascii="宋体" w:hAnsi="宋体" w:cs="宋体"/>
          <w:color w:val="auto"/>
          <w:szCs w:val="22"/>
          <w:highlight w:val="none"/>
          <w:u w:val="single"/>
        </w:rPr>
      </w:pPr>
      <w:r>
        <w:rPr>
          <w:rFonts w:hint="eastAsia" w:ascii="宋体" w:hAnsi="宋体" w:cs="宋体"/>
          <w:color w:val="auto"/>
          <w:szCs w:val="22"/>
          <w:highlight w:val="none"/>
        </w:rPr>
        <w:t>质疑事项1：</w:t>
      </w:r>
      <w:r>
        <w:rPr>
          <w:rFonts w:hint="eastAsia" w:ascii="宋体" w:hAnsi="宋体" w:cs="宋体"/>
          <w:color w:val="auto"/>
          <w:szCs w:val="22"/>
          <w:highlight w:val="none"/>
          <w:u w:val="single"/>
        </w:rPr>
        <w:t xml:space="preserve">                                                              </w:t>
      </w:r>
    </w:p>
    <w:p w14:paraId="768D5C15">
      <w:pPr>
        <w:spacing w:line="400" w:lineRule="exact"/>
        <w:ind w:firstLine="0"/>
        <w:jc w:val="left"/>
        <w:rPr>
          <w:rFonts w:hint="eastAsia" w:ascii="宋体" w:hAnsi="宋体" w:cs="宋体"/>
          <w:color w:val="auto"/>
          <w:szCs w:val="22"/>
          <w:highlight w:val="none"/>
        </w:rPr>
      </w:pPr>
      <w:r>
        <w:rPr>
          <w:rFonts w:hint="eastAsia" w:ascii="宋体" w:hAnsi="宋体" w:cs="宋体"/>
          <w:color w:val="auto"/>
          <w:szCs w:val="22"/>
          <w:highlight w:val="none"/>
        </w:rPr>
        <w:t>事实依据：</w:t>
      </w:r>
      <w:r>
        <w:rPr>
          <w:rFonts w:hint="eastAsia" w:ascii="宋体" w:hAnsi="宋体" w:cs="宋体"/>
          <w:color w:val="auto"/>
          <w:szCs w:val="22"/>
          <w:highlight w:val="none"/>
          <w:u w:val="single"/>
        </w:rPr>
        <w:t xml:space="preserve">                                                                                                                                           </w:t>
      </w:r>
    </w:p>
    <w:p w14:paraId="642C6124">
      <w:pPr>
        <w:spacing w:line="400" w:lineRule="exact"/>
        <w:ind w:firstLine="0"/>
        <w:jc w:val="left"/>
        <w:rPr>
          <w:rFonts w:hint="eastAsia" w:ascii="宋体" w:hAnsi="宋体" w:cs="宋体"/>
          <w:color w:val="auto"/>
          <w:szCs w:val="22"/>
          <w:highlight w:val="none"/>
          <w:u w:val="single"/>
        </w:rPr>
      </w:pPr>
      <w:r>
        <w:rPr>
          <w:rFonts w:hint="eastAsia" w:ascii="宋体" w:hAnsi="宋体" w:cs="宋体"/>
          <w:color w:val="auto"/>
          <w:szCs w:val="22"/>
          <w:highlight w:val="none"/>
        </w:rPr>
        <w:t>法律依据：</w:t>
      </w:r>
      <w:r>
        <w:rPr>
          <w:rFonts w:hint="eastAsia" w:ascii="宋体" w:hAnsi="宋体" w:cs="宋体"/>
          <w:color w:val="auto"/>
          <w:szCs w:val="22"/>
          <w:highlight w:val="none"/>
          <w:u w:val="single"/>
        </w:rPr>
        <w:t xml:space="preserve">                                                                                                                                            </w:t>
      </w:r>
    </w:p>
    <w:p w14:paraId="66DE4432">
      <w:pPr>
        <w:spacing w:line="400" w:lineRule="exact"/>
        <w:ind w:firstLine="0"/>
        <w:jc w:val="left"/>
        <w:rPr>
          <w:rFonts w:hint="eastAsia" w:ascii="宋体" w:hAnsi="宋体" w:cs="宋体"/>
          <w:color w:val="auto"/>
          <w:szCs w:val="22"/>
          <w:highlight w:val="none"/>
        </w:rPr>
      </w:pPr>
      <w:r>
        <w:rPr>
          <w:rFonts w:hint="eastAsia" w:ascii="宋体" w:hAnsi="宋体" w:cs="宋体"/>
          <w:color w:val="auto"/>
          <w:szCs w:val="22"/>
          <w:highlight w:val="none"/>
        </w:rPr>
        <w:t>质疑事项2……</w:t>
      </w:r>
    </w:p>
    <w:p w14:paraId="430A7B90">
      <w:pPr>
        <w:spacing w:line="400" w:lineRule="exact"/>
        <w:ind w:firstLine="0"/>
        <w:jc w:val="left"/>
        <w:rPr>
          <w:rFonts w:hint="eastAsia" w:ascii="宋体" w:hAnsi="宋体" w:cs="宋体"/>
          <w:bCs/>
          <w:color w:val="auto"/>
          <w:szCs w:val="22"/>
          <w:highlight w:val="none"/>
        </w:rPr>
      </w:pPr>
      <w:r>
        <w:rPr>
          <w:rFonts w:hint="eastAsia" w:ascii="宋体" w:hAnsi="宋体" w:cs="宋体"/>
          <w:bCs/>
          <w:color w:val="auto"/>
          <w:szCs w:val="22"/>
          <w:highlight w:val="none"/>
        </w:rPr>
        <w:t>四、与质疑事项相关的质疑请求</w:t>
      </w:r>
    </w:p>
    <w:p w14:paraId="6AC89DAA">
      <w:pPr>
        <w:spacing w:line="400" w:lineRule="exact"/>
        <w:ind w:firstLine="0"/>
        <w:jc w:val="left"/>
        <w:rPr>
          <w:rFonts w:hint="eastAsia" w:ascii="宋体" w:hAnsi="宋体" w:cs="宋体"/>
          <w:color w:val="auto"/>
          <w:szCs w:val="22"/>
          <w:highlight w:val="none"/>
          <w:u w:val="single"/>
        </w:rPr>
      </w:pPr>
      <w:r>
        <w:rPr>
          <w:rFonts w:hint="eastAsia" w:ascii="宋体" w:hAnsi="宋体" w:cs="宋体"/>
          <w:color w:val="auto"/>
          <w:szCs w:val="22"/>
          <w:highlight w:val="none"/>
        </w:rPr>
        <w:t>请求：</w:t>
      </w:r>
      <w:r>
        <w:rPr>
          <w:rFonts w:hint="eastAsia" w:ascii="宋体" w:hAnsi="宋体" w:cs="宋体"/>
          <w:color w:val="auto"/>
          <w:szCs w:val="22"/>
          <w:highlight w:val="none"/>
          <w:u w:val="single"/>
        </w:rPr>
        <w:t xml:space="preserve">                                                                     </w:t>
      </w:r>
    </w:p>
    <w:p w14:paraId="259F6BBF">
      <w:pPr>
        <w:spacing w:line="400" w:lineRule="exact"/>
        <w:ind w:firstLine="0"/>
        <w:jc w:val="left"/>
        <w:rPr>
          <w:rFonts w:hint="eastAsia" w:ascii="宋体" w:hAnsi="宋体" w:cs="宋体"/>
          <w:color w:val="auto"/>
          <w:szCs w:val="22"/>
          <w:highlight w:val="none"/>
        </w:rPr>
      </w:pPr>
      <w:r>
        <w:rPr>
          <w:rFonts w:hint="eastAsia" w:ascii="宋体" w:hAnsi="宋体" w:cs="宋体"/>
          <w:color w:val="auto"/>
          <w:szCs w:val="22"/>
          <w:highlight w:val="none"/>
        </w:rPr>
        <w:t xml:space="preserve">签字(签章)：                   公章：                      日期：    </w:t>
      </w:r>
    </w:p>
    <w:p w14:paraId="2622B584">
      <w:pPr>
        <w:spacing w:line="400" w:lineRule="exact"/>
        <w:ind w:firstLine="0"/>
        <w:jc w:val="left"/>
        <w:rPr>
          <w:rFonts w:hint="eastAsia" w:ascii="宋体" w:hAnsi="宋体" w:cs="宋体"/>
          <w:b/>
          <w:color w:val="auto"/>
          <w:szCs w:val="22"/>
          <w:highlight w:val="none"/>
        </w:rPr>
      </w:pPr>
      <w:r>
        <w:rPr>
          <w:rFonts w:hint="eastAsia" w:ascii="宋体" w:hAnsi="宋体" w:cs="宋体"/>
          <w:b/>
          <w:color w:val="auto"/>
          <w:szCs w:val="22"/>
          <w:highlight w:val="none"/>
        </w:rPr>
        <w:t>质疑函制作说明：</w:t>
      </w:r>
    </w:p>
    <w:p w14:paraId="60E7A7F1">
      <w:pPr>
        <w:widowControl/>
        <w:spacing w:line="400" w:lineRule="exact"/>
        <w:ind w:firstLine="480"/>
        <w:jc w:val="left"/>
        <w:rPr>
          <w:rFonts w:hint="eastAsia" w:ascii="宋体" w:hAnsi="宋体" w:cs="宋体"/>
          <w:color w:val="auto"/>
          <w:szCs w:val="22"/>
          <w:highlight w:val="none"/>
        </w:rPr>
      </w:pPr>
      <w:r>
        <w:rPr>
          <w:rFonts w:hint="eastAsia" w:ascii="宋体" w:hAnsi="宋体" w:cs="宋体"/>
          <w:color w:val="auto"/>
          <w:szCs w:val="22"/>
          <w:highlight w:val="none"/>
        </w:rPr>
        <w:t>1.供应商提出质疑时，应提交质疑函和必要的证明材料。</w:t>
      </w:r>
    </w:p>
    <w:p w14:paraId="4093F624">
      <w:pPr>
        <w:widowControl/>
        <w:spacing w:line="400" w:lineRule="exact"/>
        <w:ind w:firstLine="480"/>
        <w:jc w:val="left"/>
        <w:rPr>
          <w:rFonts w:hint="eastAsia" w:ascii="宋体" w:hAnsi="宋体" w:cs="宋体"/>
          <w:color w:val="auto"/>
          <w:szCs w:val="22"/>
          <w:highlight w:val="none"/>
        </w:rPr>
      </w:pPr>
      <w:r>
        <w:rPr>
          <w:rFonts w:hint="eastAsia" w:ascii="宋体" w:hAnsi="宋体" w:cs="宋体"/>
          <w:color w:val="auto"/>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A726DB0">
      <w:pPr>
        <w:widowControl/>
        <w:spacing w:line="400" w:lineRule="exact"/>
        <w:ind w:firstLine="480"/>
        <w:jc w:val="left"/>
        <w:rPr>
          <w:rFonts w:hint="eastAsia" w:ascii="宋体" w:hAnsi="宋体" w:cs="宋体"/>
          <w:color w:val="auto"/>
          <w:szCs w:val="22"/>
          <w:highlight w:val="none"/>
        </w:rPr>
      </w:pPr>
      <w:r>
        <w:rPr>
          <w:rFonts w:hint="eastAsia" w:ascii="宋体" w:hAnsi="宋体" w:cs="宋体"/>
          <w:color w:val="auto"/>
          <w:szCs w:val="22"/>
          <w:highlight w:val="none"/>
        </w:rPr>
        <w:t>3.质疑供应商若对项目的某一分包进行质疑，质疑函中应列明具体分包号。</w:t>
      </w:r>
    </w:p>
    <w:p w14:paraId="017C6645">
      <w:pPr>
        <w:widowControl/>
        <w:spacing w:line="400" w:lineRule="exact"/>
        <w:ind w:firstLine="480"/>
        <w:jc w:val="left"/>
        <w:rPr>
          <w:rFonts w:hint="eastAsia" w:ascii="宋体" w:hAnsi="宋体" w:cs="宋体"/>
          <w:color w:val="auto"/>
          <w:szCs w:val="22"/>
          <w:highlight w:val="none"/>
        </w:rPr>
      </w:pPr>
      <w:r>
        <w:rPr>
          <w:rFonts w:hint="eastAsia" w:ascii="宋体" w:hAnsi="宋体" w:cs="宋体"/>
          <w:color w:val="auto"/>
          <w:szCs w:val="22"/>
          <w:highlight w:val="none"/>
        </w:rPr>
        <w:t>4.质疑函的质疑事项应具体、明确，并有必要的事实依据和法律依据。</w:t>
      </w:r>
    </w:p>
    <w:p w14:paraId="4D5854AE">
      <w:pPr>
        <w:widowControl/>
        <w:spacing w:line="400" w:lineRule="exact"/>
        <w:ind w:firstLine="480"/>
        <w:jc w:val="left"/>
        <w:rPr>
          <w:rFonts w:hint="eastAsia" w:ascii="宋体" w:hAnsi="宋体" w:cs="宋体"/>
          <w:color w:val="auto"/>
          <w:szCs w:val="22"/>
          <w:highlight w:val="none"/>
        </w:rPr>
      </w:pPr>
      <w:r>
        <w:rPr>
          <w:rFonts w:hint="eastAsia" w:ascii="宋体" w:hAnsi="宋体" w:cs="宋体"/>
          <w:color w:val="auto"/>
          <w:szCs w:val="22"/>
          <w:highlight w:val="none"/>
        </w:rPr>
        <w:t>5.质疑函的质疑请求应与质疑事项相关。</w:t>
      </w:r>
    </w:p>
    <w:p w14:paraId="42648AF7">
      <w:pPr>
        <w:widowControl/>
        <w:spacing w:line="400" w:lineRule="exact"/>
        <w:ind w:firstLine="480"/>
        <w:jc w:val="left"/>
        <w:rPr>
          <w:rFonts w:hint="eastAsia" w:ascii="宋体" w:hAnsi="宋体" w:cs="宋体"/>
          <w:color w:val="auto"/>
          <w:szCs w:val="22"/>
          <w:highlight w:val="none"/>
        </w:rPr>
      </w:pPr>
      <w:r>
        <w:rPr>
          <w:rFonts w:hint="eastAsia" w:ascii="宋体" w:hAnsi="宋体" w:cs="宋体"/>
          <w:color w:val="auto"/>
          <w:szCs w:val="22"/>
          <w:highlight w:val="none"/>
        </w:rPr>
        <w:t>6.质疑供应商为自然人的，质疑函应由本人签字；质疑供应商为法人或者其他组织的，质疑函应由法定代表人、主要负责人，或者其授权代表签字或者盖章，并加盖公章。</w:t>
      </w:r>
    </w:p>
    <w:p w14:paraId="69A40BA6">
      <w:pPr>
        <w:pStyle w:val="293"/>
        <w:spacing w:line="360" w:lineRule="auto"/>
        <w:rPr>
          <w:rFonts w:hint="eastAsia" w:ascii="宋体" w:hAnsi="宋体" w:cs="宋体"/>
          <w:color w:val="auto"/>
          <w:highlight w:val="none"/>
        </w:rPr>
      </w:pPr>
    </w:p>
    <w:p w14:paraId="78CC7651">
      <w:pPr>
        <w:rPr>
          <w:color w:val="auto"/>
          <w:highlight w:val="none"/>
        </w:rPr>
      </w:pPr>
    </w:p>
    <w:sectPr>
      <w:footerReference r:id="rId10" w:type="first"/>
      <w:footerReference r:id="rId9" w:type="default"/>
      <w:pgSz w:w="11907" w:h="16840"/>
      <w:pgMar w:top="1440" w:right="1080" w:bottom="1440" w:left="1080" w:header="850" w:footer="737" w:gutter="0"/>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monospace">
    <w:altName w:val="ksdb"/>
    <w:panose1 w:val="020B0503020202020204"/>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 w:name="新宋体">
    <w:panose1 w:val="02010609030101010101"/>
    <w:charset w:val="86"/>
    <w:family w:val="auto"/>
    <w:pitch w:val="default"/>
    <w:sig w:usb0="00000283" w:usb1="288F0000" w:usb2="00000006" w:usb3="00000000" w:csb0="00040001" w:csb1="0000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Ђˎ̥">
    <w:altName w:val="ksdb"/>
    <w:panose1 w:val="020B0503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7FFAEFF" w:usb1="F9DFFFFF" w:usb2="0000007F" w:usb3="00000000" w:csb0="203F01FF" w:csb1="DFFF0000"/>
  </w:font>
  <w:font w:name="Verdana">
    <w:panose1 w:val="020B0604030504040204"/>
    <w:charset w:val="00"/>
    <w:family w:val="auto"/>
    <w:pitch w:val="default"/>
    <w:sig w:usb0="A0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95E7C">
    <w:pPr>
      <w:pStyle w:val="249"/>
      <w:ind w:firstLine="360"/>
      <w:jc w:val="center"/>
    </w:pPr>
    <w: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ADC9DCB">
                          <w:pPr>
                            <w:pStyle w:val="20"/>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NwM/t3OAQAAngMAAA4AAAAAAAAAAQAgAAAAHgEAAGRycy9l&#10;Mm9Eb2MueG1sUEsFBgAAAAAGAAYAWQEAAF4FAAAAAA==&#10;">
              <v:fill on="f" focussize="0,0"/>
              <v:stroke on="f"/>
              <v:imagedata o:title=""/>
              <o:lock v:ext="edit" aspectratio="f"/>
              <v:textbox inset="0mm,0mm,0mm,0mm" style="mso-fit-shape-to-text:t;">
                <w:txbxContent>
                  <w:p w14:paraId="4ADC9DCB">
                    <w:pPr>
                      <w:pStyle w:val="20"/>
                    </w:pPr>
                    <w:r>
                      <w:fldChar w:fldCharType="begin"/>
                    </w:r>
                    <w:r>
                      <w:instrText xml:space="preserve"> PAGE  \* MERGEFORMAT </w:instrText>
                    </w:r>
                    <w:r>
                      <w:fldChar w:fldCharType="separate"/>
                    </w:r>
                    <w:r>
                      <w:t>2</w:t>
                    </w:r>
                    <w:r>
                      <w:fldChar w:fldCharType="end"/>
                    </w:r>
                  </w:p>
                </w:txbxContent>
              </v:textbox>
            </v:shape>
          </w:pict>
        </mc:Fallback>
      </mc:AlternateContent>
    </w: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EC05B">
    <w:pPr>
      <w:pStyle w:val="249"/>
      <w:framePr w:wrap="around" w:vAnchor="text" w:hAnchor="margin" w:xAlign="center" w:y="1"/>
      <w:ind w:firstLine="360"/>
      <w:rPr>
        <w:rStyle w:val="277"/>
      </w:rPr>
    </w:pPr>
    <w:r>
      <w:fldChar w:fldCharType="begin"/>
    </w:r>
    <w:r>
      <w:rPr>
        <w:rStyle w:val="277"/>
      </w:rPr>
      <w:instrText xml:space="preserve">PAGE  </w:instrText>
    </w:r>
    <w:r>
      <w:fldChar w:fldCharType="end"/>
    </w:r>
  </w:p>
  <w:p w14:paraId="5B431A38">
    <w:pPr>
      <w:pStyle w:val="24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6F022">
    <w:pPr>
      <w:pStyle w:val="20"/>
    </w:pPr>
    <w: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1B3A940">
                          <w:pPr>
                            <w:pStyle w:val="20"/>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hITDc0BAACeAwAADgAAAAAAAAABACAAAAAeAQAAZHJzL2Uy&#10;b0RvYy54bWxQSwUGAAAAAAYABgBZAQAAXQUAAAAA&#10;">
              <v:fill on="f" focussize="0,0"/>
              <v:stroke on="f"/>
              <v:imagedata o:title=""/>
              <o:lock v:ext="edit" aspectratio="f"/>
              <v:textbox inset="0mm,0mm,0mm,0mm" style="mso-fit-shape-to-text:t;">
                <w:txbxContent>
                  <w:p w14:paraId="71B3A940">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E473A">
    <w:pPr>
      <w:pStyle w:val="249"/>
      <w:ind w:firstLine="360"/>
      <w:jc w:val="center"/>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D253389"/>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hP9X9IBAACnAwAADgAAAGRycy9lMm9Eb2MueG1srVNNrtMwEN4jcQfL&#10;e5q0SK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n3PmhKWBX799vX7/ef3xha2S&#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KE/1f0gEAAKcDAAAOAAAAAAAAAAEAIAAAAB4BAABk&#10;cnMvZTJvRG9jLnhtbFBLBQYAAAAABgAGAFkBAABiBQAAAAA=&#10;">
              <v:fill on="f" focussize="0,0"/>
              <v:stroke on="f"/>
              <v:imagedata o:title=""/>
              <o:lock v:ext="edit" aspectratio="f"/>
              <v:textbox inset="0mm,0mm,0mm,0mm" style="mso-fit-shape-to-text:t;">
                <w:txbxContent>
                  <w:p w14:paraId="6D253389"/>
                </w:txbxContent>
              </v:textbox>
            </v:shape>
          </w:pict>
        </mc:Fallback>
      </mc:AlternateContent>
    </w:r>
    <w:r>
      <w:rPr>
        <w:szCs w:val="21"/>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E5E21">
    <w:pPr>
      <w:pStyle w:val="249"/>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5165DF6">
                          <w:pPr>
                            <w:pStyle w:val="249"/>
                            <w:tabs>
                              <w:tab w:val="clear" w:pos="4153"/>
                              <w:tab w:val="clear" w:pos="8306"/>
                            </w:tabs>
                          </w:pPr>
                          <w:r>
                            <w:fldChar w:fldCharType="begin"/>
                          </w:r>
                          <w:r>
                            <w:instrText xml:space="preserve"> PAGE  \* MERGEFORMAT </w:instrText>
                          </w:r>
                          <w:r>
                            <w:fldChar w:fldCharType="separate"/>
                          </w:r>
                          <w:r>
                            <w:t>47</w:t>
                          </w:r>
                          <w:r>
                            <w:fldChar w:fldCharType="end"/>
                          </w:r>
                        </w:p>
                        <w:p w14:paraId="7274A30E"/>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9Cd/FNMBAACnAwAADgAAAAAAAAABACAAAAAeAQAA&#10;ZHJzL2Uyb0RvYy54bWxQSwUGAAAAAAYABgBZAQAAYwUAAAAA&#10;">
              <v:fill on="f" focussize="0,0"/>
              <v:stroke on="f"/>
              <v:imagedata o:title=""/>
              <o:lock v:ext="edit" aspectratio="f"/>
              <v:textbox inset="0mm,0mm,0mm,0mm" style="mso-fit-shape-to-text:t;">
                <w:txbxContent>
                  <w:p w14:paraId="25165DF6">
                    <w:pPr>
                      <w:pStyle w:val="249"/>
                      <w:tabs>
                        <w:tab w:val="clear" w:pos="4153"/>
                        <w:tab w:val="clear" w:pos="8306"/>
                      </w:tabs>
                    </w:pPr>
                    <w:r>
                      <w:fldChar w:fldCharType="begin"/>
                    </w:r>
                    <w:r>
                      <w:instrText xml:space="preserve"> PAGE  \* MERGEFORMAT </w:instrText>
                    </w:r>
                    <w:r>
                      <w:fldChar w:fldCharType="separate"/>
                    </w:r>
                    <w:r>
                      <w:t>47</w:t>
                    </w:r>
                    <w:r>
                      <w:fldChar w:fldCharType="end"/>
                    </w:r>
                  </w:p>
                  <w:p w14:paraId="7274A30E"/>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CD57C">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7"/>
      <w:numFmt w:val="chineseCounting"/>
      <w:suff w:val="space"/>
      <w:lvlText w:val="第%1章"/>
      <w:lvlJc w:val="left"/>
      <w:rPr>
        <w:rFonts w:hint="eastAsia"/>
        <w:sz w:val="28"/>
        <w:szCs w:val="28"/>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E05BE"/>
    <w:rsid w:val="00A364B9"/>
    <w:rsid w:val="00D40D69"/>
    <w:rsid w:val="00D5688F"/>
    <w:rsid w:val="00EC3893"/>
    <w:rsid w:val="01E274B5"/>
    <w:rsid w:val="02845AA9"/>
    <w:rsid w:val="02DA63DE"/>
    <w:rsid w:val="03092820"/>
    <w:rsid w:val="03595555"/>
    <w:rsid w:val="035A307B"/>
    <w:rsid w:val="036D2DAF"/>
    <w:rsid w:val="046213F9"/>
    <w:rsid w:val="04C64E6C"/>
    <w:rsid w:val="04F33787"/>
    <w:rsid w:val="051E25B2"/>
    <w:rsid w:val="052027CE"/>
    <w:rsid w:val="05502988"/>
    <w:rsid w:val="05573D16"/>
    <w:rsid w:val="06383B48"/>
    <w:rsid w:val="06805772"/>
    <w:rsid w:val="06A927DF"/>
    <w:rsid w:val="07133C6D"/>
    <w:rsid w:val="07A11279"/>
    <w:rsid w:val="07CA6A21"/>
    <w:rsid w:val="08080399"/>
    <w:rsid w:val="08144946"/>
    <w:rsid w:val="08A76D63"/>
    <w:rsid w:val="08DE38ED"/>
    <w:rsid w:val="09267C87"/>
    <w:rsid w:val="092E2FE0"/>
    <w:rsid w:val="09B10A17"/>
    <w:rsid w:val="09B23C11"/>
    <w:rsid w:val="0A081A83"/>
    <w:rsid w:val="0A0A75A9"/>
    <w:rsid w:val="0A4A3E4A"/>
    <w:rsid w:val="0AAC0660"/>
    <w:rsid w:val="0B5807E8"/>
    <w:rsid w:val="0B6E1DBA"/>
    <w:rsid w:val="0BA67416"/>
    <w:rsid w:val="0C9F4364"/>
    <w:rsid w:val="0DC161D1"/>
    <w:rsid w:val="0E060087"/>
    <w:rsid w:val="0E124F93"/>
    <w:rsid w:val="0E3B5271"/>
    <w:rsid w:val="0F7316A6"/>
    <w:rsid w:val="0FC4644C"/>
    <w:rsid w:val="11194576"/>
    <w:rsid w:val="113676A8"/>
    <w:rsid w:val="11551A52"/>
    <w:rsid w:val="12775C4A"/>
    <w:rsid w:val="130B58DD"/>
    <w:rsid w:val="133E5C09"/>
    <w:rsid w:val="13842414"/>
    <w:rsid w:val="14123C2A"/>
    <w:rsid w:val="144B0EEA"/>
    <w:rsid w:val="146855F8"/>
    <w:rsid w:val="14AB1989"/>
    <w:rsid w:val="14AB34D3"/>
    <w:rsid w:val="14C52798"/>
    <w:rsid w:val="150572EB"/>
    <w:rsid w:val="15192D96"/>
    <w:rsid w:val="151C4634"/>
    <w:rsid w:val="15510782"/>
    <w:rsid w:val="15681628"/>
    <w:rsid w:val="15804BC3"/>
    <w:rsid w:val="158B5108"/>
    <w:rsid w:val="16294674"/>
    <w:rsid w:val="16461969"/>
    <w:rsid w:val="167F4E7B"/>
    <w:rsid w:val="177469AA"/>
    <w:rsid w:val="17A34B99"/>
    <w:rsid w:val="18273A1C"/>
    <w:rsid w:val="18C871B7"/>
    <w:rsid w:val="190F0738"/>
    <w:rsid w:val="19650358"/>
    <w:rsid w:val="197E13DE"/>
    <w:rsid w:val="19AF1F1B"/>
    <w:rsid w:val="19D55005"/>
    <w:rsid w:val="19D61256"/>
    <w:rsid w:val="19DA3CF6"/>
    <w:rsid w:val="1A8213DE"/>
    <w:rsid w:val="1A935399"/>
    <w:rsid w:val="1C6A2129"/>
    <w:rsid w:val="1C981A4A"/>
    <w:rsid w:val="1CA21478"/>
    <w:rsid w:val="1CAA0778"/>
    <w:rsid w:val="1CCC06EE"/>
    <w:rsid w:val="1CD22F7D"/>
    <w:rsid w:val="1D0E0D07"/>
    <w:rsid w:val="1D7F39B2"/>
    <w:rsid w:val="1DB96EC4"/>
    <w:rsid w:val="1E7E4FA7"/>
    <w:rsid w:val="1EB77B79"/>
    <w:rsid w:val="1F7E03C6"/>
    <w:rsid w:val="1F9900FB"/>
    <w:rsid w:val="205B24B5"/>
    <w:rsid w:val="210831BB"/>
    <w:rsid w:val="21E36C06"/>
    <w:rsid w:val="220A5F40"/>
    <w:rsid w:val="222A480C"/>
    <w:rsid w:val="223E23A1"/>
    <w:rsid w:val="22743D02"/>
    <w:rsid w:val="22791318"/>
    <w:rsid w:val="22DF6543"/>
    <w:rsid w:val="23111551"/>
    <w:rsid w:val="23411E36"/>
    <w:rsid w:val="23DC1B5F"/>
    <w:rsid w:val="240B2444"/>
    <w:rsid w:val="244020ED"/>
    <w:rsid w:val="24D26ABE"/>
    <w:rsid w:val="24E94533"/>
    <w:rsid w:val="26435EC5"/>
    <w:rsid w:val="270541AE"/>
    <w:rsid w:val="273656BF"/>
    <w:rsid w:val="27AD03A5"/>
    <w:rsid w:val="28277120"/>
    <w:rsid w:val="28976054"/>
    <w:rsid w:val="29BB3FC4"/>
    <w:rsid w:val="2A8B7E3A"/>
    <w:rsid w:val="2AF21C68"/>
    <w:rsid w:val="2B6C5576"/>
    <w:rsid w:val="2B870602"/>
    <w:rsid w:val="2BA07916"/>
    <w:rsid w:val="2BE27F2E"/>
    <w:rsid w:val="2C90798A"/>
    <w:rsid w:val="2CA84CD4"/>
    <w:rsid w:val="2D095047"/>
    <w:rsid w:val="2D12039F"/>
    <w:rsid w:val="2D564730"/>
    <w:rsid w:val="2DE47F8D"/>
    <w:rsid w:val="2E894691"/>
    <w:rsid w:val="2ECE6548"/>
    <w:rsid w:val="2EDC6EB7"/>
    <w:rsid w:val="2EF266DA"/>
    <w:rsid w:val="2F2D14C0"/>
    <w:rsid w:val="2F4D1B62"/>
    <w:rsid w:val="2F6A3A55"/>
    <w:rsid w:val="2FBD0DC9"/>
    <w:rsid w:val="2FCA31B3"/>
    <w:rsid w:val="2FCD67FF"/>
    <w:rsid w:val="30717AD3"/>
    <w:rsid w:val="311D7312"/>
    <w:rsid w:val="31753F70"/>
    <w:rsid w:val="319C292D"/>
    <w:rsid w:val="31AA329C"/>
    <w:rsid w:val="324C6101"/>
    <w:rsid w:val="326A6587"/>
    <w:rsid w:val="32C51F01"/>
    <w:rsid w:val="331210F9"/>
    <w:rsid w:val="33353039"/>
    <w:rsid w:val="33445128"/>
    <w:rsid w:val="343A40F3"/>
    <w:rsid w:val="3567215E"/>
    <w:rsid w:val="35697046"/>
    <w:rsid w:val="358362DE"/>
    <w:rsid w:val="35EC75D7"/>
    <w:rsid w:val="36AC3590"/>
    <w:rsid w:val="36B349A1"/>
    <w:rsid w:val="36C41867"/>
    <w:rsid w:val="36F44ACE"/>
    <w:rsid w:val="37AF33BA"/>
    <w:rsid w:val="37B00EE0"/>
    <w:rsid w:val="37EA3800"/>
    <w:rsid w:val="38443FB2"/>
    <w:rsid w:val="3894610C"/>
    <w:rsid w:val="3907079C"/>
    <w:rsid w:val="39096AFA"/>
    <w:rsid w:val="39162FC5"/>
    <w:rsid w:val="39262F9F"/>
    <w:rsid w:val="39317DFF"/>
    <w:rsid w:val="396F26D5"/>
    <w:rsid w:val="399D4036"/>
    <w:rsid w:val="3A751F6D"/>
    <w:rsid w:val="3C352D8E"/>
    <w:rsid w:val="3CC05722"/>
    <w:rsid w:val="3D3446A0"/>
    <w:rsid w:val="3E2B5FF4"/>
    <w:rsid w:val="3ECF5910"/>
    <w:rsid w:val="3FCF2120"/>
    <w:rsid w:val="3FEE07F8"/>
    <w:rsid w:val="40A23390"/>
    <w:rsid w:val="41214BFD"/>
    <w:rsid w:val="412F10C8"/>
    <w:rsid w:val="419420A5"/>
    <w:rsid w:val="41F67E38"/>
    <w:rsid w:val="4214206C"/>
    <w:rsid w:val="43104F29"/>
    <w:rsid w:val="437259B2"/>
    <w:rsid w:val="4380284E"/>
    <w:rsid w:val="439E0593"/>
    <w:rsid w:val="44093E52"/>
    <w:rsid w:val="44380293"/>
    <w:rsid w:val="453E0C6D"/>
    <w:rsid w:val="454050A9"/>
    <w:rsid w:val="45837C34"/>
    <w:rsid w:val="45D95AA6"/>
    <w:rsid w:val="45E5269D"/>
    <w:rsid w:val="45E6236B"/>
    <w:rsid w:val="4609638B"/>
    <w:rsid w:val="462C5BD6"/>
    <w:rsid w:val="46392964"/>
    <w:rsid w:val="47555600"/>
    <w:rsid w:val="47833F1C"/>
    <w:rsid w:val="479512C3"/>
    <w:rsid w:val="48953663"/>
    <w:rsid w:val="4A062BE2"/>
    <w:rsid w:val="4A897A9B"/>
    <w:rsid w:val="4B282EDB"/>
    <w:rsid w:val="4B632646"/>
    <w:rsid w:val="4B99236E"/>
    <w:rsid w:val="4BFA0524"/>
    <w:rsid w:val="4C1A4723"/>
    <w:rsid w:val="4DB84DCD"/>
    <w:rsid w:val="4DFE254E"/>
    <w:rsid w:val="4E361CE8"/>
    <w:rsid w:val="4E5C0182"/>
    <w:rsid w:val="4E7740AE"/>
    <w:rsid w:val="4EA74993"/>
    <w:rsid w:val="4F56743E"/>
    <w:rsid w:val="4F813436"/>
    <w:rsid w:val="50680152"/>
    <w:rsid w:val="50852AB2"/>
    <w:rsid w:val="50A867A1"/>
    <w:rsid w:val="50CC3A9C"/>
    <w:rsid w:val="510C67C0"/>
    <w:rsid w:val="512964A1"/>
    <w:rsid w:val="51360251"/>
    <w:rsid w:val="51480E67"/>
    <w:rsid w:val="51823496"/>
    <w:rsid w:val="51A03B11"/>
    <w:rsid w:val="52A84B9B"/>
    <w:rsid w:val="52F60A01"/>
    <w:rsid w:val="531E0F9C"/>
    <w:rsid w:val="54C55B73"/>
    <w:rsid w:val="5520724E"/>
    <w:rsid w:val="552F69A5"/>
    <w:rsid w:val="55640CA7"/>
    <w:rsid w:val="55B94FAC"/>
    <w:rsid w:val="55DD0C9B"/>
    <w:rsid w:val="564178E0"/>
    <w:rsid w:val="567B3229"/>
    <w:rsid w:val="57315742"/>
    <w:rsid w:val="575A3602"/>
    <w:rsid w:val="57A06424"/>
    <w:rsid w:val="58896EB8"/>
    <w:rsid w:val="58A75590"/>
    <w:rsid w:val="58BF4A88"/>
    <w:rsid w:val="59374B66"/>
    <w:rsid w:val="598853C1"/>
    <w:rsid w:val="599975CF"/>
    <w:rsid w:val="59D625D1"/>
    <w:rsid w:val="5A8514DE"/>
    <w:rsid w:val="5AB12D4E"/>
    <w:rsid w:val="5B547C51"/>
    <w:rsid w:val="5B5619A9"/>
    <w:rsid w:val="5BF461BC"/>
    <w:rsid w:val="5C163158"/>
    <w:rsid w:val="5C1631F6"/>
    <w:rsid w:val="5C6A0DAE"/>
    <w:rsid w:val="5C891B7C"/>
    <w:rsid w:val="5CFC0D7F"/>
    <w:rsid w:val="5D3D1EAB"/>
    <w:rsid w:val="5D4E247E"/>
    <w:rsid w:val="5D974A85"/>
    <w:rsid w:val="5D9E3405"/>
    <w:rsid w:val="5DE52686"/>
    <w:rsid w:val="5E6032EB"/>
    <w:rsid w:val="5E930A90"/>
    <w:rsid w:val="5EBD3D5F"/>
    <w:rsid w:val="5EFF2813"/>
    <w:rsid w:val="5F0C5794"/>
    <w:rsid w:val="5FC44C79"/>
    <w:rsid w:val="5FF437B1"/>
    <w:rsid w:val="60681AA9"/>
    <w:rsid w:val="609B59DA"/>
    <w:rsid w:val="60B116A2"/>
    <w:rsid w:val="611B6B1B"/>
    <w:rsid w:val="62347FA2"/>
    <w:rsid w:val="62774225"/>
    <w:rsid w:val="62CF7BBD"/>
    <w:rsid w:val="62D6745D"/>
    <w:rsid w:val="62E96ED1"/>
    <w:rsid w:val="64970BAF"/>
    <w:rsid w:val="654B3E73"/>
    <w:rsid w:val="659C46CE"/>
    <w:rsid w:val="65F657F7"/>
    <w:rsid w:val="663D7FB1"/>
    <w:rsid w:val="66BF0218"/>
    <w:rsid w:val="670267B3"/>
    <w:rsid w:val="67242BCD"/>
    <w:rsid w:val="68721717"/>
    <w:rsid w:val="68C92A44"/>
    <w:rsid w:val="6B2A0087"/>
    <w:rsid w:val="6B637A3C"/>
    <w:rsid w:val="6B647B3E"/>
    <w:rsid w:val="6C010A69"/>
    <w:rsid w:val="6C353187"/>
    <w:rsid w:val="6C3B7B4C"/>
    <w:rsid w:val="6CA639CD"/>
    <w:rsid w:val="6D7221B9"/>
    <w:rsid w:val="6E69536A"/>
    <w:rsid w:val="6EB56801"/>
    <w:rsid w:val="6ED77DCF"/>
    <w:rsid w:val="6F9B4892"/>
    <w:rsid w:val="6FD045B9"/>
    <w:rsid w:val="7000585A"/>
    <w:rsid w:val="709F0738"/>
    <w:rsid w:val="7174037B"/>
    <w:rsid w:val="719B7F30"/>
    <w:rsid w:val="71A55A61"/>
    <w:rsid w:val="71C32FE3"/>
    <w:rsid w:val="72710C91"/>
    <w:rsid w:val="72BC63B0"/>
    <w:rsid w:val="731F06ED"/>
    <w:rsid w:val="732301DD"/>
    <w:rsid w:val="746740F9"/>
    <w:rsid w:val="767F17EA"/>
    <w:rsid w:val="76830F93"/>
    <w:rsid w:val="76AC673B"/>
    <w:rsid w:val="76BB697E"/>
    <w:rsid w:val="778D033F"/>
    <w:rsid w:val="77EB3293"/>
    <w:rsid w:val="77F30411"/>
    <w:rsid w:val="7842203E"/>
    <w:rsid w:val="78D9133E"/>
    <w:rsid w:val="79507852"/>
    <w:rsid w:val="7A6335B5"/>
    <w:rsid w:val="7A884DCA"/>
    <w:rsid w:val="7AC90442"/>
    <w:rsid w:val="7AF058DD"/>
    <w:rsid w:val="7B917CAE"/>
    <w:rsid w:val="7BAF62EE"/>
    <w:rsid w:val="7BB57A83"/>
    <w:rsid w:val="7CC52305"/>
    <w:rsid w:val="7D586CD5"/>
    <w:rsid w:val="7D767ADD"/>
    <w:rsid w:val="7D7B6E68"/>
    <w:rsid w:val="7DF34C50"/>
    <w:rsid w:val="7E0724A9"/>
    <w:rsid w:val="7E0E55E6"/>
    <w:rsid w:val="7E413AB9"/>
    <w:rsid w:val="7E65658A"/>
    <w:rsid w:val="7E7C2E97"/>
    <w:rsid w:val="7EED29F8"/>
    <w:rsid w:val="7FA73F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3">
    <w:name w:val="heading 1"/>
    <w:basedOn w:val="1"/>
    <w:next w:val="1"/>
    <w:qFormat/>
    <w:uiPriority w:val="9"/>
    <w:pPr>
      <w:keepNext/>
      <w:keepLines/>
      <w:ind w:firstLine="799"/>
      <w:outlineLvl w:val="0"/>
    </w:pPr>
    <w:rPr>
      <w:rFonts w:ascii="Arial" w:hAnsi="Arial" w:cs="Arial"/>
      <w:b/>
      <w:sz w:val="32"/>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rPr>
  </w:style>
  <w:style w:type="paragraph" w:styleId="8">
    <w:name w:val="heading 6"/>
    <w:basedOn w:val="1"/>
    <w:next w:val="1"/>
    <w:link w:val="7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3"/>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12">
    <w:name w:val="toc 7"/>
    <w:basedOn w:val="1"/>
    <w:next w:val="1"/>
    <w:unhideWhenUsed/>
    <w:qFormat/>
    <w:uiPriority w:val="39"/>
    <w:pPr>
      <w:spacing w:after="57"/>
      <w:ind w:left="1701"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Indent"/>
    <w:basedOn w:val="1"/>
    <w:qFormat/>
    <w:uiPriority w:val="0"/>
    <w:pPr>
      <w:tabs>
        <w:tab w:val="left" w:pos="1080"/>
      </w:tabs>
      <w:spacing w:line="120" w:lineRule="auto"/>
      <w:ind w:firstLine="640"/>
    </w:pPr>
    <w:rPr>
      <w:sz w:val="32"/>
    </w:rPr>
  </w:style>
  <w:style w:type="paragraph" w:styleId="15">
    <w:name w:val="toc 5"/>
    <w:basedOn w:val="1"/>
    <w:next w:val="1"/>
    <w:unhideWhenUsed/>
    <w:qFormat/>
    <w:uiPriority w:val="39"/>
    <w:pPr>
      <w:spacing w:after="57"/>
      <w:ind w:left="1134" w:firstLine="0"/>
    </w:pPr>
  </w:style>
  <w:style w:type="paragraph" w:styleId="16">
    <w:name w:val="toc 3"/>
    <w:basedOn w:val="1"/>
    <w:next w:val="1"/>
    <w:unhideWhenUsed/>
    <w:qFormat/>
    <w:uiPriority w:val="39"/>
    <w:pPr>
      <w:spacing w:after="57"/>
      <w:ind w:left="567" w:firstLine="0"/>
    </w:pPr>
  </w:style>
  <w:style w:type="paragraph" w:styleId="17">
    <w:name w:val="Plain Text"/>
    <w:qFormat/>
    <w:uiPriority w:val="0"/>
    <w:pPr>
      <w:widowControl w:val="0"/>
      <w:jc w:val="both"/>
    </w:pPr>
    <w:rPr>
      <w:rFonts w:hint="default" w:ascii="宋体" w:hAnsi="Courier New" w:eastAsia="宋体" w:cs="Times New Roman"/>
      <w:sz w:val="21"/>
      <w:szCs w:val="21"/>
      <w:lang w:val="en-US" w:eastAsia="zh-CN" w:bidi="ar-SA"/>
    </w:rPr>
  </w:style>
  <w:style w:type="paragraph" w:styleId="18">
    <w:name w:val="toc 8"/>
    <w:basedOn w:val="1"/>
    <w:next w:val="1"/>
    <w:unhideWhenUsed/>
    <w:qFormat/>
    <w:uiPriority w:val="39"/>
    <w:pPr>
      <w:spacing w:after="57"/>
      <w:ind w:left="1984" w:firstLine="0"/>
    </w:pPr>
  </w:style>
  <w:style w:type="paragraph" w:styleId="19">
    <w:name w:val="endnote text"/>
    <w:basedOn w:val="1"/>
    <w:link w:val="202"/>
    <w:semiHidden/>
    <w:unhideWhenUsed/>
    <w:qFormat/>
    <w:uiPriority w:val="99"/>
    <w:pPr>
      <w:spacing w:line="240" w:lineRule="auto"/>
    </w:pPr>
    <w:rPr>
      <w:sz w:val="20"/>
    </w:rPr>
  </w:style>
  <w:style w:type="paragraph" w:styleId="20">
    <w:name w:val="footer"/>
    <w:basedOn w:val="1"/>
    <w:link w:val="76"/>
    <w:unhideWhenUsed/>
    <w:qFormat/>
    <w:uiPriority w:val="99"/>
    <w:pPr>
      <w:tabs>
        <w:tab w:val="center" w:pos="7143"/>
        <w:tab w:val="right" w:pos="14287"/>
      </w:tabs>
      <w:spacing w:line="240" w:lineRule="auto"/>
    </w:pPr>
  </w:style>
  <w:style w:type="paragraph" w:styleId="21">
    <w:name w:val="header"/>
    <w:basedOn w:val="1"/>
    <w:unhideWhenUsed/>
    <w:qFormat/>
    <w:uiPriority w:val="99"/>
    <w:pPr>
      <w:tabs>
        <w:tab w:val="center" w:pos="7143"/>
        <w:tab w:val="right" w:pos="14287"/>
      </w:tabs>
      <w:spacing w:line="240" w:lineRule="auto"/>
    </w:pPr>
  </w:style>
  <w:style w:type="paragraph" w:styleId="22">
    <w:name w:val="toc 1"/>
    <w:basedOn w:val="1"/>
    <w:next w:val="1"/>
    <w:unhideWhenUsed/>
    <w:qFormat/>
    <w:uiPriority w:val="39"/>
    <w:pPr>
      <w:spacing w:after="57"/>
      <w:ind w:firstLine="0"/>
    </w:pPr>
  </w:style>
  <w:style w:type="paragraph" w:styleId="23">
    <w:name w:val="toc 4"/>
    <w:basedOn w:val="1"/>
    <w:next w:val="1"/>
    <w:unhideWhenUsed/>
    <w:qFormat/>
    <w:uiPriority w:val="39"/>
    <w:pPr>
      <w:spacing w:after="57"/>
      <w:ind w:left="850" w:firstLine="0"/>
    </w:pPr>
  </w:style>
  <w:style w:type="paragraph" w:styleId="24">
    <w:name w:val="Subtitle"/>
    <w:basedOn w:val="1"/>
    <w:next w:val="1"/>
    <w:link w:val="75"/>
    <w:qFormat/>
    <w:uiPriority w:val="11"/>
    <w:pPr>
      <w:spacing w:before="200" w:after="200"/>
    </w:p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firstLine="0"/>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firstLine="0"/>
    </w:pPr>
  </w:style>
  <w:style w:type="paragraph" w:styleId="29">
    <w:name w:val="toc 9"/>
    <w:basedOn w:val="1"/>
    <w:next w:val="1"/>
    <w:unhideWhenUsed/>
    <w:qFormat/>
    <w:uiPriority w:val="39"/>
    <w:pPr>
      <w:spacing w:after="57"/>
      <w:ind w:left="2268" w:firstLine="0"/>
    </w:pPr>
  </w:style>
  <w:style w:type="paragraph" w:styleId="30">
    <w:name w:val="Title"/>
    <w:basedOn w:val="1"/>
    <w:next w:val="1"/>
    <w:qFormat/>
    <w:uiPriority w:val="10"/>
    <w:pPr>
      <w:spacing w:before="300" w:after="200"/>
      <w:contextualSpacing/>
    </w:pPr>
    <w:rPr>
      <w:sz w:val="48"/>
      <w:szCs w:val="48"/>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semiHidden/>
    <w:unhideWhenUsed/>
    <w:qFormat/>
    <w:uiPriority w:val="99"/>
    <w:rPr>
      <w:vertAlign w:val="superscript"/>
    </w:rPr>
  </w:style>
  <w:style w:type="character" w:styleId="36">
    <w:name w:val="Emphasis"/>
    <w:basedOn w:val="33"/>
    <w:qFormat/>
    <w:uiPriority w:val="20"/>
    <w:rPr>
      <w:i/>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annotation reference"/>
    <w:basedOn w:val="33"/>
    <w:semiHidden/>
    <w:unhideWhenUsed/>
    <w:qFormat/>
    <w:uiPriority w:val="99"/>
    <w:rPr>
      <w:sz w:val="21"/>
      <w:szCs w:val="21"/>
    </w:rPr>
  </w:style>
  <w:style w:type="character" w:styleId="39">
    <w:name w:val="footnote reference"/>
    <w:unhideWhenUsed/>
    <w:qFormat/>
    <w:uiPriority w:val="99"/>
    <w:rPr>
      <w:vertAlign w:val="superscript"/>
    </w:rPr>
  </w:style>
  <w:style w:type="character" w:customStyle="1" w:styleId="40">
    <w:name w:val="Heading 6 Char"/>
    <w:basedOn w:val="33"/>
    <w:qFormat/>
    <w:uiPriority w:val="9"/>
    <w:rPr>
      <w:rFonts w:ascii="Arial" w:hAnsi="Arial" w:eastAsia="Arial" w:cs="Arial"/>
      <w:b/>
      <w:bCs/>
      <w:sz w:val="22"/>
      <w:szCs w:val="22"/>
    </w:rPr>
  </w:style>
  <w:style w:type="character" w:customStyle="1" w:styleId="41">
    <w:name w:val="Heading 7 Char"/>
    <w:basedOn w:val="33"/>
    <w:qFormat/>
    <w:uiPriority w:val="9"/>
    <w:rPr>
      <w:rFonts w:ascii="Arial" w:hAnsi="Arial" w:eastAsia="Arial" w:cs="Arial"/>
      <w:b/>
      <w:bCs/>
      <w:i/>
      <w:iCs/>
      <w:sz w:val="22"/>
      <w:szCs w:val="22"/>
    </w:rPr>
  </w:style>
  <w:style w:type="character" w:customStyle="1" w:styleId="42">
    <w:name w:val="Heading 8 Char"/>
    <w:basedOn w:val="33"/>
    <w:qFormat/>
    <w:uiPriority w:val="9"/>
    <w:rPr>
      <w:rFonts w:ascii="Arial" w:hAnsi="Arial" w:eastAsia="Arial" w:cs="Arial"/>
      <w:i/>
      <w:iCs/>
      <w:sz w:val="22"/>
      <w:szCs w:val="22"/>
    </w:rPr>
  </w:style>
  <w:style w:type="character" w:customStyle="1" w:styleId="43">
    <w:name w:val="Heading 9 Char"/>
    <w:basedOn w:val="33"/>
    <w:qFormat/>
    <w:uiPriority w:val="9"/>
    <w:rPr>
      <w:rFonts w:ascii="Arial" w:hAnsi="Arial" w:eastAsia="Arial" w:cs="Arial"/>
      <w:i/>
      <w:iCs/>
      <w:sz w:val="21"/>
      <w:szCs w:val="21"/>
    </w:rPr>
  </w:style>
  <w:style w:type="character" w:customStyle="1" w:styleId="44">
    <w:name w:val="Subtitle Char"/>
    <w:basedOn w:val="33"/>
    <w:qFormat/>
    <w:uiPriority w:val="11"/>
    <w:rPr>
      <w:sz w:val="24"/>
      <w:szCs w:val="24"/>
    </w:rPr>
  </w:style>
  <w:style w:type="character" w:customStyle="1" w:styleId="45">
    <w:name w:val="Quote Char"/>
    <w:qFormat/>
    <w:uiPriority w:val="29"/>
    <w:rPr>
      <w:i/>
    </w:rPr>
  </w:style>
  <w:style w:type="character" w:customStyle="1" w:styleId="46">
    <w:name w:val="Intense Quote Char"/>
    <w:qFormat/>
    <w:uiPriority w:val="30"/>
    <w:rPr>
      <w:i/>
    </w:rPr>
  </w:style>
  <w:style w:type="character" w:customStyle="1" w:styleId="47">
    <w:name w:val="Caption Char"/>
    <w:qFormat/>
    <w:uiPriority w:val="99"/>
  </w:style>
  <w:style w:type="table" w:customStyle="1" w:styleId="48">
    <w:name w:val="Plain Table 1"/>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basedOn w:val="3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3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basedOn w:val="3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basedOn w:val="3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basedOn w:val="3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2"/>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3"/>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w:basedOn w:val="3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5 Dark"/>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8">
    <w:name w:val="Grid Table 6 Colorful"/>
    <w:basedOn w:val="3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Grid Table 7 Colorful"/>
    <w:basedOn w:val="3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List Table 1 Light"/>
    <w:basedOn w:val="3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1">
    <w:name w:val="List Table 2"/>
    <w:basedOn w:val="3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3"/>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3">
    <w:name w:val="List Table 4"/>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4">
    <w:name w:val="List Table 5 Dark"/>
    <w:basedOn w:val="3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5">
    <w:name w:val="List Table 6 Colorful"/>
    <w:basedOn w:val="3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6">
    <w:name w:val="List Table 7 Colorful"/>
    <w:basedOn w:val="3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67">
    <w:name w:val="Endnote Text Char"/>
    <w:qFormat/>
    <w:uiPriority w:val="99"/>
    <w:rPr>
      <w:sz w:val="20"/>
    </w:rPr>
  </w:style>
  <w:style w:type="paragraph" w:customStyle="1" w:styleId="68">
    <w:name w:val="TOC Heading"/>
    <w:unhideWhenUsed/>
    <w:qFormat/>
    <w:uiPriority w:val="39"/>
    <w:rPr>
      <w:rFonts w:hint="default" w:ascii="Times New Roman" w:hAnsi="Times New Roman" w:eastAsia="宋体" w:cs="Times New Roman"/>
    </w:rPr>
  </w:style>
  <w:style w:type="paragraph" w:customStyle="1" w:styleId="69">
    <w:name w:val="列表接续 21"/>
    <w:next w:val="1"/>
    <w:qFormat/>
    <w:uiPriority w:val="0"/>
    <w:pPr>
      <w:widowControl w:val="0"/>
      <w:spacing w:after="120" w:line="360" w:lineRule="auto"/>
      <w:ind w:left="840" w:firstLine="802"/>
      <w:jc w:val="both"/>
    </w:pPr>
    <w:rPr>
      <w:rFonts w:hint="default" w:ascii="Times New Roman" w:hAnsi="Times New Roman" w:eastAsia="宋体" w:cs="Times New Roman"/>
      <w:sz w:val="24"/>
      <w:szCs w:val="24"/>
      <w:lang w:val="en-US" w:eastAsia="zh-CN" w:bidi="ar-SA"/>
    </w:rPr>
  </w:style>
  <w:style w:type="character" w:customStyle="1" w:styleId="70">
    <w:name w:val="标题 6 字符"/>
    <w:link w:val="8"/>
    <w:qFormat/>
    <w:uiPriority w:val="9"/>
    <w:rPr>
      <w:rFonts w:ascii="Arial" w:hAnsi="Arial" w:eastAsia="Arial" w:cs="Arial"/>
      <w:b/>
      <w:bCs/>
      <w:sz w:val="22"/>
      <w:szCs w:val="22"/>
    </w:rPr>
  </w:style>
  <w:style w:type="character" w:customStyle="1" w:styleId="71">
    <w:name w:val="标题 7 字符"/>
    <w:link w:val="9"/>
    <w:qFormat/>
    <w:uiPriority w:val="9"/>
    <w:rPr>
      <w:rFonts w:ascii="Arial" w:hAnsi="Arial" w:eastAsia="Arial" w:cs="Arial"/>
      <w:b/>
      <w:bCs/>
      <w:i/>
      <w:iCs/>
      <w:sz w:val="22"/>
      <w:szCs w:val="22"/>
    </w:rPr>
  </w:style>
  <w:style w:type="character" w:customStyle="1" w:styleId="72">
    <w:name w:val="标题 8 字符"/>
    <w:link w:val="10"/>
    <w:qFormat/>
    <w:uiPriority w:val="9"/>
    <w:rPr>
      <w:rFonts w:ascii="Arial" w:hAnsi="Arial" w:eastAsia="Arial" w:cs="Arial"/>
      <w:i/>
      <w:iCs/>
      <w:sz w:val="22"/>
      <w:szCs w:val="22"/>
    </w:rPr>
  </w:style>
  <w:style w:type="character" w:customStyle="1" w:styleId="73">
    <w:name w:val="标题 9 字符"/>
    <w:link w:val="11"/>
    <w:qFormat/>
    <w:uiPriority w:val="9"/>
    <w:rPr>
      <w:rFonts w:ascii="Arial" w:hAnsi="Arial" w:eastAsia="Arial" w:cs="Arial"/>
      <w:i/>
      <w:iCs/>
      <w:sz w:val="21"/>
      <w:szCs w:val="21"/>
    </w:rPr>
  </w:style>
  <w:style w:type="paragraph" w:styleId="74">
    <w:name w:val="No Spacing"/>
    <w:qFormat/>
    <w:uiPriority w:val="1"/>
    <w:rPr>
      <w:rFonts w:hint="default" w:ascii="Times New Roman" w:hAnsi="Times New Roman" w:eastAsia="宋体" w:cs="Times New Roman"/>
      <w:lang w:val="en-US" w:eastAsia="zh-CN" w:bidi="ar-SA"/>
    </w:rPr>
  </w:style>
  <w:style w:type="character" w:customStyle="1" w:styleId="75">
    <w:name w:val="副标题 字符"/>
    <w:link w:val="24"/>
    <w:qFormat/>
    <w:uiPriority w:val="11"/>
    <w:rPr>
      <w:sz w:val="24"/>
      <w:szCs w:val="24"/>
    </w:rPr>
  </w:style>
  <w:style w:type="character" w:customStyle="1" w:styleId="76">
    <w:name w:val="页脚 字符"/>
    <w:link w:val="20"/>
    <w:qFormat/>
    <w:uiPriority w:val="99"/>
  </w:style>
  <w:style w:type="table" w:customStyle="1" w:styleId="7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2">
    <w:name w:val="尾注文本 字符"/>
    <w:link w:val="19"/>
    <w:qFormat/>
    <w:uiPriority w:val="99"/>
    <w:rPr>
      <w:sz w:val="20"/>
    </w:rPr>
  </w:style>
  <w:style w:type="paragraph" w:customStyle="1" w:styleId="203">
    <w:name w:val="标题 111"/>
    <w:basedOn w:val="1"/>
    <w:next w:val="1"/>
    <w:link w:val="214"/>
    <w:qFormat/>
    <w:uiPriority w:val="0"/>
    <w:pPr>
      <w:keepNext/>
      <w:keepLines/>
      <w:ind w:firstLine="0"/>
      <w:jc w:val="center"/>
      <w:outlineLvl w:val="0"/>
    </w:pPr>
    <w:rPr>
      <w:b/>
      <w:bCs/>
      <w:color w:val="000000"/>
      <w:sz w:val="36"/>
      <w:szCs w:val="44"/>
    </w:rPr>
  </w:style>
  <w:style w:type="paragraph" w:customStyle="1" w:styleId="204">
    <w:name w:val="标题 211"/>
    <w:basedOn w:val="1"/>
    <w:next w:val="1"/>
    <w:link w:val="215"/>
    <w:qFormat/>
    <w:uiPriority w:val="9"/>
    <w:pPr>
      <w:keepNext/>
      <w:keepLines/>
      <w:ind w:firstLine="0"/>
      <w:outlineLvl w:val="1"/>
    </w:pPr>
    <w:rPr>
      <w:rFonts w:ascii="Cambria" w:hAnsi="Cambria"/>
      <w:b/>
      <w:bCs/>
      <w:sz w:val="28"/>
      <w:szCs w:val="32"/>
    </w:rPr>
  </w:style>
  <w:style w:type="paragraph" w:customStyle="1" w:styleId="205">
    <w:name w:val="标题 311"/>
    <w:basedOn w:val="1"/>
    <w:next w:val="1"/>
    <w:link w:val="216"/>
    <w:qFormat/>
    <w:uiPriority w:val="0"/>
    <w:pPr>
      <w:keepNext/>
      <w:keepLines/>
      <w:outlineLvl w:val="2"/>
    </w:pPr>
    <w:rPr>
      <w:bCs/>
      <w:szCs w:val="32"/>
    </w:rPr>
  </w:style>
  <w:style w:type="paragraph" w:customStyle="1" w:styleId="206">
    <w:name w:val="标题 41"/>
    <w:basedOn w:val="1"/>
    <w:next w:val="1"/>
    <w:link w:val="217"/>
    <w:qFormat/>
    <w:uiPriority w:val="0"/>
    <w:pPr>
      <w:keepNext/>
      <w:keepLines/>
      <w:spacing w:before="280" w:after="290" w:line="376" w:lineRule="auto"/>
      <w:outlineLvl w:val="3"/>
    </w:pPr>
    <w:rPr>
      <w:rFonts w:ascii="Cambria" w:hAnsi="Cambria"/>
      <w:b/>
      <w:bCs/>
      <w:sz w:val="28"/>
      <w:szCs w:val="28"/>
    </w:rPr>
  </w:style>
  <w:style w:type="paragraph" w:customStyle="1" w:styleId="207">
    <w:name w:val="标题 51"/>
    <w:basedOn w:val="1"/>
    <w:next w:val="1"/>
    <w:link w:val="218"/>
    <w:qFormat/>
    <w:uiPriority w:val="0"/>
    <w:pPr>
      <w:keepNext/>
      <w:keepLines/>
      <w:spacing w:before="280" w:after="290" w:line="376" w:lineRule="auto"/>
      <w:outlineLvl w:val="4"/>
    </w:pPr>
    <w:rPr>
      <w:b/>
      <w:bCs/>
      <w:sz w:val="28"/>
      <w:szCs w:val="28"/>
    </w:rPr>
  </w:style>
  <w:style w:type="paragraph" w:customStyle="1" w:styleId="208">
    <w:name w:val="标题 61"/>
    <w:basedOn w:val="1"/>
    <w:next w:val="1"/>
    <w:link w:val="219"/>
    <w:qFormat/>
    <w:uiPriority w:val="0"/>
    <w:pPr>
      <w:keepNext/>
      <w:keepLines/>
      <w:spacing w:before="240" w:after="64" w:line="320" w:lineRule="auto"/>
      <w:outlineLvl w:val="5"/>
    </w:pPr>
    <w:rPr>
      <w:rFonts w:ascii="Cambria" w:hAnsi="Cambria"/>
      <w:b/>
      <w:bCs/>
    </w:rPr>
  </w:style>
  <w:style w:type="paragraph" w:customStyle="1" w:styleId="209">
    <w:name w:val="标题 71"/>
    <w:basedOn w:val="1"/>
    <w:next w:val="1"/>
    <w:link w:val="220"/>
    <w:qFormat/>
    <w:uiPriority w:val="0"/>
    <w:pPr>
      <w:keepNext/>
      <w:keepLines/>
      <w:spacing w:before="240" w:after="64" w:line="320" w:lineRule="auto"/>
      <w:outlineLvl w:val="6"/>
    </w:pPr>
    <w:rPr>
      <w:b/>
      <w:bCs/>
    </w:rPr>
  </w:style>
  <w:style w:type="paragraph" w:customStyle="1" w:styleId="210">
    <w:name w:val="标题 81"/>
    <w:basedOn w:val="1"/>
    <w:next w:val="1"/>
    <w:link w:val="221"/>
    <w:qFormat/>
    <w:uiPriority w:val="0"/>
    <w:pPr>
      <w:keepNext/>
      <w:keepLines/>
      <w:spacing w:before="240" w:after="64" w:line="320" w:lineRule="auto"/>
      <w:outlineLvl w:val="7"/>
    </w:pPr>
    <w:rPr>
      <w:rFonts w:ascii="Cambria" w:hAnsi="Cambria"/>
    </w:rPr>
  </w:style>
  <w:style w:type="paragraph" w:customStyle="1" w:styleId="211">
    <w:name w:val="标题 91"/>
    <w:basedOn w:val="1"/>
    <w:next w:val="1"/>
    <w:link w:val="222"/>
    <w:qFormat/>
    <w:uiPriority w:val="0"/>
    <w:pPr>
      <w:keepNext/>
      <w:keepLines/>
      <w:spacing w:before="240" w:after="64" w:line="320" w:lineRule="auto"/>
      <w:outlineLvl w:val="8"/>
    </w:pPr>
    <w:rPr>
      <w:rFonts w:ascii="Cambria" w:hAnsi="Cambria"/>
      <w:szCs w:val="21"/>
    </w:rPr>
  </w:style>
  <w:style w:type="character" w:customStyle="1" w:styleId="212">
    <w:name w:val="默认段落字体1"/>
    <w:semiHidden/>
    <w:qFormat/>
    <w:uiPriority w:val="0"/>
  </w:style>
  <w:style w:type="table" w:customStyle="1" w:styleId="213">
    <w:name w:val="普通表格11"/>
    <w:semiHidden/>
    <w:qFormat/>
    <w:uiPriority w:val="0"/>
    <w:tblPr>
      <w:tblCellMar>
        <w:top w:w="0" w:type="dxa"/>
        <w:left w:w="0" w:type="dxa"/>
        <w:bottom w:w="0" w:type="dxa"/>
        <w:right w:w="0" w:type="dxa"/>
      </w:tblCellMar>
    </w:tblPr>
  </w:style>
  <w:style w:type="character" w:customStyle="1" w:styleId="214">
    <w:name w:val="标题 1 Char"/>
    <w:link w:val="203"/>
    <w:qFormat/>
    <w:uiPriority w:val="0"/>
    <w:rPr>
      <w:rFonts w:ascii="Times New Roman" w:hAnsi="Times New Roman" w:eastAsia="宋体"/>
      <w:b/>
      <w:bCs/>
      <w:color w:val="000000"/>
      <w:sz w:val="36"/>
      <w:szCs w:val="44"/>
    </w:rPr>
  </w:style>
  <w:style w:type="character" w:customStyle="1" w:styleId="215">
    <w:name w:val="标题 2 Char"/>
    <w:basedOn w:val="212"/>
    <w:link w:val="204"/>
    <w:qFormat/>
    <w:uiPriority w:val="9"/>
    <w:rPr>
      <w:rFonts w:ascii="Cambria" w:hAnsi="Cambria" w:eastAsia="宋体"/>
      <w:b/>
      <w:bCs/>
      <w:sz w:val="28"/>
      <w:szCs w:val="32"/>
    </w:rPr>
  </w:style>
  <w:style w:type="character" w:customStyle="1" w:styleId="216">
    <w:name w:val="标题 3 Char1"/>
    <w:link w:val="205"/>
    <w:qFormat/>
    <w:uiPriority w:val="0"/>
    <w:rPr>
      <w:rFonts w:eastAsia="宋体"/>
      <w:bCs/>
      <w:sz w:val="24"/>
      <w:szCs w:val="32"/>
    </w:rPr>
  </w:style>
  <w:style w:type="character" w:customStyle="1" w:styleId="217">
    <w:name w:val="标题 4 Char"/>
    <w:basedOn w:val="212"/>
    <w:link w:val="206"/>
    <w:qFormat/>
    <w:uiPriority w:val="0"/>
    <w:rPr>
      <w:rFonts w:ascii="Cambria" w:hAnsi="Cambria"/>
      <w:b/>
      <w:bCs/>
      <w:sz w:val="28"/>
      <w:szCs w:val="28"/>
    </w:rPr>
  </w:style>
  <w:style w:type="character" w:customStyle="1" w:styleId="218">
    <w:name w:val="标题 5 Char"/>
    <w:basedOn w:val="212"/>
    <w:link w:val="207"/>
    <w:qFormat/>
    <w:uiPriority w:val="0"/>
    <w:rPr>
      <w:b/>
      <w:bCs/>
      <w:sz w:val="28"/>
      <w:szCs w:val="28"/>
    </w:rPr>
  </w:style>
  <w:style w:type="character" w:customStyle="1" w:styleId="219">
    <w:name w:val="标题 6 Char"/>
    <w:basedOn w:val="212"/>
    <w:link w:val="208"/>
    <w:qFormat/>
    <w:uiPriority w:val="0"/>
    <w:rPr>
      <w:rFonts w:ascii="Cambria" w:hAnsi="Cambria"/>
      <w:b/>
      <w:bCs/>
      <w:sz w:val="24"/>
      <w:szCs w:val="24"/>
    </w:rPr>
  </w:style>
  <w:style w:type="character" w:customStyle="1" w:styleId="220">
    <w:name w:val="标题 7 Char"/>
    <w:basedOn w:val="212"/>
    <w:link w:val="209"/>
    <w:qFormat/>
    <w:uiPriority w:val="0"/>
    <w:rPr>
      <w:b/>
      <w:bCs/>
      <w:sz w:val="24"/>
      <w:szCs w:val="24"/>
    </w:rPr>
  </w:style>
  <w:style w:type="character" w:customStyle="1" w:styleId="221">
    <w:name w:val="标题 8 Char"/>
    <w:basedOn w:val="212"/>
    <w:link w:val="210"/>
    <w:qFormat/>
    <w:uiPriority w:val="0"/>
    <w:rPr>
      <w:rFonts w:ascii="Cambria" w:hAnsi="Cambria"/>
      <w:sz w:val="24"/>
      <w:szCs w:val="24"/>
    </w:rPr>
  </w:style>
  <w:style w:type="character" w:customStyle="1" w:styleId="222">
    <w:name w:val="标题 9 Char"/>
    <w:basedOn w:val="212"/>
    <w:link w:val="211"/>
    <w:qFormat/>
    <w:uiPriority w:val="0"/>
    <w:rPr>
      <w:rFonts w:ascii="Cambria" w:hAnsi="Cambria"/>
      <w:sz w:val="21"/>
      <w:szCs w:val="21"/>
    </w:rPr>
  </w:style>
  <w:style w:type="paragraph" w:customStyle="1" w:styleId="223">
    <w:name w:val="目录 71"/>
    <w:basedOn w:val="1"/>
    <w:next w:val="1"/>
    <w:qFormat/>
    <w:uiPriority w:val="39"/>
    <w:pPr>
      <w:ind w:left="2520"/>
    </w:pPr>
    <w:rPr>
      <w:rFonts w:ascii="Calibri" w:hAnsi="Calibri"/>
      <w:szCs w:val="22"/>
    </w:rPr>
  </w:style>
  <w:style w:type="paragraph" w:customStyle="1" w:styleId="224">
    <w:name w:val="正文缩进11"/>
    <w:basedOn w:val="1"/>
    <w:link w:val="225"/>
    <w:qFormat/>
    <w:uiPriority w:val="0"/>
    <w:pPr>
      <w:spacing w:line="360" w:lineRule="atLeast"/>
      <w:ind w:firstLine="420"/>
    </w:pPr>
    <w:rPr>
      <w:sz w:val="21"/>
      <w:szCs w:val="20"/>
    </w:rPr>
  </w:style>
  <w:style w:type="character" w:customStyle="1" w:styleId="225">
    <w:name w:val="正文缩进 Char"/>
    <w:link w:val="224"/>
    <w:qFormat/>
    <w:uiPriority w:val="0"/>
    <w:rPr>
      <w:sz w:val="21"/>
    </w:rPr>
  </w:style>
  <w:style w:type="paragraph" w:customStyle="1" w:styleId="226">
    <w:name w:val="题注1"/>
    <w:basedOn w:val="1"/>
    <w:next w:val="1"/>
    <w:qFormat/>
    <w:uiPriority w:val="0"/>
    <w:rPr>
      <w:rFonts w:ascii="Cambria" w:hAnsi="Cambria" w:eastAsia="黑体"/>
      <w:sz w:val="20"/>
      <w:szCs w:val="20"/>
    </w:rPr>
  </w:style>
  <w:style w:type="paragraph" w:customStyle="1" w:styleId="227">
    <w:name w:val="文档结构图1"/>
    <w:basedOn w:val="1"/>
    <w:link w:val="228"/>
    <w:qFormat/>
    <w:uiPriority w:val="0"/>
    <w:pPr>
      <w:shd w:val="clear" w:color="auto" w:fill="000080"/>
    </w:pPr>
    <w:rPr>
      <w:sz w:val="21"/>
    </w:rPr>
  </w:style>
  <w:style w:type="character" w:customStyle="1" w:styleId="228">
    <w:name w:val="文档结构图 Char"/>
    <w:link w:val="227"/>
    <w:qFormat/>
    <w:uiPriority w:val="0"/>
    <w:rPr>
      <w:sz w:val="21"/>
      <w:szCs w:val="24"/>
      <w:shd w:val="clear" w:color="auto" w:fill="000080"/>
    </w:rPr>
  </w:style>
  <w:style w:type="paragraph" w:customStyle="1" w:styleId="229">
    <w:name w:val="批注文字11"/>
    <w:basedOn w:val="1"/>
    <w:link w:val="230"/>
    <w:qFormat/>
    <w:uiPriority w:val="0"/>
    <w:pPr>
      <w:jc w:val="left"/>
    </w:pPr>
    <w:rPr>
      <w:sz w:val="21"/>
    </w:rPr>
  </w:style>
  <w:style w:type="character" w:customStyle="1" w:styleId="230">
    <w:name w:val="批注文字 Char"/>
    <w:link w:val="229"/>
    <w:qFormat/>
    <w:uiPriority w:val="0"/>
    <w:rPr>
      <w:sz w:val="21"/>
      <w:szCs w:val="24"/>
    </w:rPr>
  </w:style>
  <w:style w:type="paragraph" w:customStyle="1" w:styleId="231">
    <w:name w:val="正文文本 31"/>
    <w:basedOn w:val="1"/>
    <w:link w:val="232"/>
    <w:qFormat/>
    <w:uiPriority w:val="99"/>
    <w:pPr>
      <w:spacing w:after="120"/>
    </w:pPr>
    <w:rPr>
      <w:sz w:val="16"/>
      <w:szCs w:val="16"/>
    </w:rPr>
  </w:style>
  <w:style w:type="character" w:customStyle="1" w:styleId="232">
    <w:name w:val="正文文本 3 Char"/>
    <w:link w:val="231"/>
    <w:qFormat/>
    <w:uiPriority w:val="99"/>
    <w:rPr>
      <w:sz w:val="16"/>
      <w:szCs w:val="16"/>
    </w:rPr>
  </w:style>
  <w:style w:type="paragraph" w:customStyle="1" w:styleId="233">
    <w:name w:val="正文文本11"/>
    <w:basedOn w:val="1"/>
    <w:link w:val="234"/>
    <w:qFormat/>
    <w:uiPriority w:val="0"/>
    <w:pPr>
      <w:jc w:val="center"/>
    </w:pPr>
    <w:rPr>
      <w:sz w:val="21"/>
    </w:rPr>
  </w:style>
  <w:style w:type="character" w:customStyle="1" w:styleId="234">
    <w:name w:val="正文文本 Char"/>
    <w:link w:val="233"/>
    <w:qFormat/>
    <w:uiPriority w:val="0"/>
    <w:rPr>
      <w:sz w:val="21"/>
      <w:szCs w:val="24"/>
    </w:rPr>
  </w:style>
  <w:style w:type="paragraph" w:customStyle="1" w:styleId="235">
    <w:name w:val="正文文本缩进11"/>
    <w:basedOn w:val="1"/>
    <w:link w:val="236"/>
    <w:qFormat/>
    <w:uiPriority w:val="0"/>
    <w:pPr>
      <w:spacing w:line="200" w:lineRule="exact"/>
      <w:ind w:firstLine="301"/>
    </w:pPr>
    <w:rPr>
      <w:rFonts w:ascii="宋体" w:hAnsi="Courier New"/>
      <w:spacing w:val="-4"/>
      <w:sz w:val="18"/>
      <w:szCs w:val="20"/>
    </w:rPr>
  </w:style>
  <w:style w:type="character" w:customStyle="1" w:styleId="236">
    <w:name w:val="正文文本缩进 Char"/>
    <w:link w:val="235"/>
    <w:qFormat/>
    <w:uiPriority w:val="0"/>
    <w:rPr>
      <w:rFonts w:ascii="宋体" w:hAnsi="Courier New"/>
      <w:spacing w:val="-4"/>
      <w:sz w:val="18"/>
    </w:rPr>
  </w:style>
  <w:style w:type="paragraph" w:customStyle="1" w:styleId="237">
    <w:name w:val="索引 41"/>
    <w:basedOn w:val="1"/>
    <w:next w:val="1"/>
    <w:qFormat/>
    <w:uiPriority w:val="0"/>
    <w:pPr>
      <w:ind w:left="600"/>
    </w:pPr>
  </w:style>
  <w:style w:type="paragraph" w:customStyle="1" w:styleId="238">
    <w:name w:val="目录 51"/>
    <w:basedOn w:val="1"/>
    <w:next w:val="1"/>
    <w:qFormat/>
    <w:uiPriority w:val="39"/>
    <w:pPr>
      <w:tabs>
        <w:tab w:val="right" w:leader="dot" w:pos="8296"/>
      </w:tabs>
      <w:ind w:left="1050"/>
    </w:pPr>
    <w:rPr>
      <w:rFonts w:ascii="Calibri" w:hAnsi="Calibri"/>
      <w:szCs w:val="22"/>
    </w:rPr>
  </w:style>
  <w:style w:type="paragraph" w:customStyle="1" w:styleId="239">
    <w:name w:val="目录 311"/>
    <w:basedOn w:val="1"/>
    <w:next w:val="1"/>
    <w:qFormat/>
    <w:uiPriority w:val="39"/>
    <w:pPr>
      <w:ind w:left="840"/>
    </w:pPr>
    <w:rPr>
      <w:rFonts w:ascii="Calibri" w:hAnsi="Calibri"/>
      <w:szCs w:val="22"/>
    </w:rPr>
  </w:style>
  <w:style w:type="paragraph" w:customStyle="1" w:styleId="240">
    <w:name w:val="纯文本11"/>
    <w:basedOn w:val="1"/>
    <w:link w:val="241"/>
    <w:qFormat/>
    <w:uiPriority w:val="0"/>
    <w:rPr>
      <w:rFonts w:ascii="宋体" w:hAnsi="Courier New"/>
      <w:sz w:val="21"/>
      <w:szCs w:val="20"/>
    </w:rPr>
  </w:style>
  <w:style w:type="character" w:customStyle="1" w:styleId="241">
    <w:name w:val="纯文本 Char"/>
    <w:link w:val="240"/>
    <w:qFormat/>
    <w:uiPriority w:val="0"/>
    <w:rPr>
      <w:rFonts w:ascii="宋体" w:hAnsi="Courier New" w:eastAsia="宋体"/>
      <w:sz w:val="21"/>
      <w:lang w:val="en-US" w:eastAsia="zh-CN" w:bidi="ar-SA"/>
    </w:rPr>
  </w:style>
  <w:style w:type="paragraph" w:customStyle="1" w:styleId="242">
    <w:name w:val="目录 81"/>
    <w:basedOn w:val="1"/>
    <w:next w:val="1"/>
    <w:qFormat/>
    <w:uiPriority w:val="39"/>
    <w:pPr>
      <w:ind w:left="2940"/>
    </w:pPr>
    <w:rPr>
      <w:rFonts w:ascii="Calibri" w:hAnsi="Calibri"/>
      <w:szCs w:val="22"/>
    </w:rPr>
  </w:style>
  <w:style w:type="paragraph" w:customStyle="1" w:styleId="243">
    <w:name w:val="日期1"/>
    <w:basedOn w:val="1"/>
    <w:next w:val="1"/>
    <w:link w:val="244"/>
    <w:qFormat/>
    <w:uiPriority w:val="0"/>
    <w:pPr>
      <w:ind w:left="100"/>
    </w:pPr>
  </w:style>
  <w:style w:type="character" w:customStyle="1" w:styleId="244">
    <w:name w:val="日期 Char"/>
    <w:link w:val="243"/>
    <w:qFormat/>
    <w:uiPriority w:val="0"/>
    <w:rPr>
      <w:sz w:val="24"/>
      <w:szCs w:val="24"/>
    </w:rPr>
  </w:style>
  <w:style w:type="paragraph" w:customStyle="1" w:styleId="245">
    <w:name w:val="正文文本缩进 21"/>
    <w:basedOn w:val="1"/>
    <w:link w:val="246"/>
    <w:qFormat/>
    <w:uiPriority w:val="0"/>
    <w:pPr>
      <w:ind w:firstLine="412"/>
    </w:pPr>
    <w:rPr>
      <w:sz w:val="21"/>
    </w:rPr>
  </w:style>
  <w:style w:type="character" w:customStyle="1" w:styleId="246">
    <w:name w:val="正文文本缩进 2 Char"/>
    <w:link w:val="245"/>
    <w:qFormat/>
    <w:uiPriority w:val="0"/>
    <w:rPr>
      <w:sz w:val="21"/>
      <w:szCs w:val="24"/>
    </w:rPr>
  </w:style>
  <w:style w:type="paragraph" w:customStyle="1" w:styleId="247">
    <w:name w:val="批注框文本1"/>
    <w:basedOn w:val="1"/>
    <w:link w:val="248"/>
    <w:qFormat/>
    <w:uiPriority w:val="0"/>
    <w:rPr>
      <w:sz w:val="18"/>
      <w:szCs w:val="18"/>
    </w:rPr>
  </w:style>
  <w:style w:type="character" w:customStyle="1" w:styleId="248">
    <w:name w:val="批注框文本 Char"/>
    <w:link w:val="247"/>
    <w:qFormat/>
    <w:uiPriority w:val="0"/>
    <w:rPr>
      <w:sz w:val="18"/>
      <w:szCs w:val="18"/>
    </w:rPr>
  </w:style>
  <w:style w:type="paragraph" w:customStyle="1" w:styleId="249">
    <w:name w:val="页脚11"/>
    <w:basedOn w:val="1"/>
    <w:link w:val="250"/>
    <w:qFormat/>
    <w:uiPriority w:val="0"/>
    <w:pPr>
      <w:tabs>
        <w:tab w:val="center" w:pos="4153"/>
        <w:tab w:val="right" w:pos="8306"/>
      </w:tabs>
      <w:jc w:val="left"/>
    </w:pPr>
    <w:rPr>
      <w:sz w:val="18"/>
      <w:szCs w:val="18"/>
    </w:rPr>
  </w:style>
  <w:style w:type="character" w:customStyle="1" w:styleId="250">
    <w:name w:val="页脚 Char"/>
    <w:link w:val="249"/>
    <w:qFormat/>
    <w:uiPriority w:val="0"/>
    <w:rPr>
      <w:sz w:val="18"/>
      <w:szCs w:val="18"/>
    </w:rPr>
  </w:style>
  <w:style w:type="paragraph" w:customStyle="1" w:styleId="251">
    <w:name w:val="页眉1"/>
    <w:basedOn w:val="1"/>
    <w:next w:val="252"/>
    <w:link w:val="253"/>
    <w:qFormat/>
    <w:uiPriority w:val="0"/>
    <w:pPr>
      <w:pBdr>
        <w:bottom w:val="single" w:color="000000" w:sz="6" w:space="1"/>
      </w:pBdr>
      <w:tabs>
        <w:tab w:val="center" w:pos="4153"/>
        <w:tab w:val="right" w:pos="8306"/>
      </w:tabs>
      <w:jc w:val="center"/>
    </w:pPr>
    <w:rPr>
      <w:rFonts w:ascii="宋体" w:hAnsi="Courier New"/>
      <w:sz w:val="18"/>
      <w:szCs w:val="20"/>
    </w:rPr>
  </w:style>
  <w:style w:type="paragraph" w:customStyle="1" w:styleId="252">
    <w:name w:val="Quote1"/>
    <w:basedOn w:val="1"/>
    <w:next w:val="1"/>
    <w:qFormat/>
    <w:uiPriority w:val="99"/>
    <w:pPr>
      <w:widowControl/>
      <w:spacing w:before="200" w:after="160"/>
      <w:ind w:left="864" w:right="864"/>
      <w:jc w:val="center"/>
    </w:pPr>
    <w:rPr>
      <w:rFonts w:ascii="宋体"/>
      <w:i/>
      <w:color w:val="404040"/>
    </w:rPr>
  </w:style>
  <w:style w:type="character" w:customStyle="1" w:styleId="253">
    <w:name w:val="页眉 Char"/>
    <w:link w:val="251"/>
    <w:qFormat/>
    <w:uiPriority w:val="0"/>
    <w:rPr>
      <w:rFonts w:ascii="宋体" w:hAnsi="Courier New"/>
      <w:sz w:val="18"/>
    </w:rPr>
  </w:style>
  <w:style w:type="paragraph" w:customStyle="1" w:styleId="254">
    <w:name w:val="目录 11"/>
    <w:basedOn w:val="1"/>
    <w:next w:val="1"/>
    <w:qFormat/>
    <w:uiPriority w:val="39"/>
    <w:pPr>
      <w:tabs>
        <w:tab w:val="right" w:leader="dot" w:pos="9185"/>
      </w:tabs>
    </w:pPr>
    <w:rPr>
      <w:b/>
      <w:szCs w:val="20"/>
    </w:rPr>
  </w:style>
  <w:style w:type="paragraph" w:customStyle="1" w:styleId="255">
    <w:name w:val="目录 41"/>
    <w:basedOn w:val="1"/>
    <w:next w:val="1"/>
    <w:qFormat/>
    <w:uiPriority w:val="39"/>
    <w:pPr>
      <w:tabs>
        <w:tab w:val="left" w:pos="1890"/>
        <w:tab w:val="right" w:leader="dot" w:pos="8296"/>
      </w:tabs>
      <w:ind w:left="630"/>
    </w:pPr>
    <w:rPr>
      <w:rFonts w:ascii="Calibri" w:hAnsi="Calibri"/>
      <w:szCs w:val="22"/>
    </w:rPr>
  </w:style>
  <w:style w:type="paragraph" w:customStyle="1" w:styleId="256">
    <w:name w:val="副标题1"/>
    <w:basedOn w:val="1"/>
    <w:next w:val="1"/>
    <w:link w:val="257"/>
    <w:qFormat/>
    <w:uiPriority w:val="0"/>
    <w:pPr>
      <w:spacing w:before="240" w:after="60" w:line="312" w:lineRule="auto"/>
      <w:jc w:val="center"/>
      <w:outlineLvl w:val="1"/>
    </w:pPr>
    <w:rPr>
      <w:rFonts w:ascii="Cambria" w:hAnsi="Cambria"/>
      <w:b/>
      <w:sz w:val="32"/>
      <w:szCs w:val="20"/>
    </w:rPr>
  </w:style>
  <w:style w:type="character" w:customStyle="1" w:styleId="257">
    <w:name w:val="副标题 Char"/>
    <w:basedOn w:val="212"/>
    <w:link w:val="256"/>
    <w:qFormat/>
    <w:uiPriority w:val="0"/>
    <w:rPr>
      <w:rFonts w:ascii="Cambria" w:hAnsi="Cambria"/>
      <w:b/>
      <w:sz w:val="32"/>
    </w:rPr>
  </w:style>
  <w:style w:type="paragraph" w:customStyle="1" w:styleId="258">
    <w:name w:val="脚注文本1"/>
    <w:basedOn w:val="1"/>
    <w:link w:val="259"/>
    <w:qFormat/>
    <w:uiPriority w:val="0"/>
    <w:pPr>
      <w:spacing w:line="312" w:lineRule="atLeast"/>
      <w:jc w:val="left"/>
    </w:pPr>
    <w:rPr>
      <w:sz w:val="18"/>
      <w:szCs w:val="20"/>
    </w:rPr>
  </w:style>
  <w:style w:type="character" w:customStyle="1" w:styleId="259">
    <w:name w:val="脚注文本 Char"/>
    <w:link w:val="258"/>
    <w:qFormat/>
    <w:uiPriority w:val="0"/>
    <w:rPr>
      <w:sz w:val="18"/>
    </w:rPr>
  </w:style>
  <w:style w:type="paragraph" w:customStyle="1" w:styleId="260">
    <w:name w:val="目录 61"/>
    <w:basedOn w:val="1"/>
    <w:next w:val="1"/>
    <w:qFormat/>
    <w:uiPriority w:val="39"/>
    <w:pPr>
      <w:ind w:left="2100"/>
    </w:pPr>
    <w:rPr>
      <w:rFonts w:ascii="Calibri" w:hAnsi="Calibri"/>
      <w:szCs w:val="22"/>
    </w:rPr>
  </w:style>
  <w:style w:type="paragraph" w:customStyle="1" w:styleId="261">
    <w:name w:val="正文文本缩进 311"/>
    <w:basedOn w:val="1"/>
    <w:link w:val="262"/>
    <w:qFormat/>
    <w:uiPriority w:val="0"/>
    <w:pPr>
      <w:spacing w:line="400" w:lineRule="exact"/>
      <w:ind w:left="360"/>
    </w:pPr>
  </w:style>
  <w:style w:type="character" w:customStyle="1" w:styleId="262">
    <w:name w:val="正文文本缩进 3 Char"/>
    <w:link w:val="261"/>
    <w:qFormat/>
    <w:uiPriority w:val="0"/>
    <w:rPr>
      <w:rFonts w:eastAsia="宋体"/>
      <w:sz w:val="24"/>
      <w:szCs w:val="24"/>
      <w:lang w:val="en-US" w:eastAsia="zh-CN" w:bidi="ar-SA"/>
    </w:rPr>
  </w:style>
  <w:style w:type="paragraph" w:customStyle="1" w:styleId="263">
    <w:name w:val="目录 21"/>
    <w:basedOn w:val="1"/>
    <w:next w:val="1"/>
    <w:qFormat/>
    <w:uiPriority w:val="39"/>
    <w:pPr>
      <w:ind w:left="420"/>
    </w:pPr>
  </w:style>
  <w:style w:type="paragraph" w:customStyle="1" w:styleId="264">
    <w:name w:val="目录 91"/>
    <w:basedOn w:val="1"/>
    <w:next w:val="1"/>
    <w:qFormat/>
    <w:uiPriority w:val="39"/>
    <w:pPr>
      <w:ind w:left="3360"/>
    </w:pPr>
    <w:rPr>
      <w:rFonts w:ascii="Calibri" w:hAnsi="Calibri"/>
      <w:szCs w:val="22"/>
    </w:rPr>
  </w:style>
  <w:style w:type="paragraph" w:customStyle="1" w:styleId="265">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rPr>
  </w:style>
  <w:style w:type="paragraph" w:customStyle="1" w:styleId="266">
    <w:name w:val="HTML 预设格式1"/>
    <w:basedOn w:val="1"/>
    <w:link w:val="267"/>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67">
    <w:name w:val="HTML 预设格式 Char"/>
    <w:link w:val="266"/>
    <w:qFormat/>
    <w:uiPriority w:val="99"/>
    <w:rPr>
      <w:rFonts w:ascii="宋体" w:hAnsi="宋体" w:cs="宋体"/>
      <w:sz w:val="24"/>
      <w:szCs w:val="24"/>
    </w:rPr>
  </w:style>
  <w:style w:type="paragraph" w:customStyle="1" w:styleId="268">
    <w:name w:val="普通(网站)1"/>
    <w:basedOn w:val="1"/>
    <w:qFormat/>
    <w:uiPriority w:val="0"/>
    <w:pPr>
      <w:widowControl/>
      <w:spacing w:before="100" w:beforeAutospacing="1" w:after="100" w:afterAutospacing="1"/>
      <w:jc w:val="left"/>
    </w:pPr>
    <w:rPr>
      <w:rFonts w:ascii="宋体" w:hAnsi="宋体" w:cs="宋体"/>
    </w:rPr>
  </w:style>
  <w:style w:type="paragraph" w:customStyle="1" w:styleId="269">
    <w:name w:val="标题1"/>
    <w:basedOn w:val="1"/>
    <w:next w:val="1"/>
    <w:link w:val="270"/>
    <w:qFormat/>
    <w:uiPriority w:val="0"/>
    <w:pPr>
      <w:spacing w:before="240" w:after="60"/>
      <w:jc w:val="center"/>
      <w:outlineLvl w:val="0"/>
    </w:pPr>
    <w:rPr>
      <w:rFonts w:ascii="Cambria" w:hAnsi="Cambria"/>
      <w:b/>
      <w:bCs/>
      <w:sz w:val="32"/>
      <w:szCs w:val="32"/>
    </w:rPr>
  </w:style>
  <w:style w:type="character" w:customStyle="1" w:styleId="270">
    <w:name w:val="标题 Char"/>
    <w:link w:val="269"/>
    <w:qFormat/>
    <w:uiPriority w:val="0"/>
    <w:rPr>
      <w:rFonts w:ascii="Cambria" w:hAnsi="Cambria" w:cs="Times New Roman"/>
      <w:b/>
      <w:bCs/>
      <w:sz w:val="32"/>
      <w:szCs w:val="32"/>
    </w:rPr>
  </w:style>
  <w:style w:type="paragraph" w:customStyle="1" w:styleId="271">
    <w:name w:val="批注主题1"/>
    <w:basedOn w:val="229"/>
    <w:next w:val="229"/>
    <w:link w:val="272"/>
    <w:qFormat/>
    <w:uiPriority w:val="0"/>
    <w:rPr>
      <w:b/>
      <w:bCs/>
    </w:rPr>
  </w:style>
  <w:style w:type="character" w:customStyle="1" w:styleId="272">
    <w:name w:val="批注主题 Char"/>
    <w:link w:val="271"/>
    <w:qFormat/>
    <w:uiPriority w:val="0"/>
    <w:rPr>
      <w:b/>
      <w:bCs/>
      <w:sz w:val="21"/>
      <w:szCs w:val="24"/>
    </w:rPr>
  </w:style>
  <w:style w:type="paragraph" w:customStyle="1" w:styleId="273">
    <w:name w:val="正文首行缩进1"/>
    <w:basedOn w:val="233"/>
    <w:unhideWhenUsed/>
    <w:qFormat/>
    <w:uiPriority w:val="99"/>
    <w:pPr>
      <w:ind w:firstLine="420"/>
    </w:pPr>
  </w:style>
  <w:style w:type="paragraph" w:customStyle="1" w:styleId="274">
    <w:name w:val="正文首行缩进 21"/>
    <w:basedOn w:val="235"/>
    <w:qFormat/>
    <w:uiPriority w:val="0"/>
    <w:pPr>
      <w:spacing w:after="120" w:line="240" w:lineRule="auto"/>
      <w:ind w:left="420" w:firstLine="420"/>
    </w:pPr>
    <w:rPr>
      <w:rFonts w:cs="宋体"/>
      <w:sz w:val="21"/>
      <w:szCs w:val="21"/>
    </w:rPr>
  </w:style>
  <w:style w:type="table" w:customStyle="1" w:styleId="275">
    <w:name w:val="网格型11"/>
    <w:basedOn w:val="213"/>
    <w:qFormat/>
    <w:uiPriority w:val="0"/>
    <w:pPr>
      <w:widowControl w:val="0"/>
      <w:jc w:val="both"/>
    </w:pPr>
    <w:tblPr>
      <w:tblCellMar>
        <w:top w:w="0" w:type="dxa"/>
        <w:left w:w="0" w:type="dxa"/>
        <w:bottom w:w="0" w:type="dxa"/>
        <w:right w:w="0" w:type="dxa"/>
      </w:tblCellMar>
    </w:tblPr>
  </w:style>
  <w:style w:type="character" w:customStyle="1" w:styleId="276">
    <w:name w:val="要点1"/>
    <w:basedOn w:val="212"/>
    <w:qFormat/>
    <w:uiPriority w:val="0"/>
    <w:rPr>
      <w:rFonts w:cs="Times New Roman"/>
      <w:b/>
    </w:rPr>
  </w:style>
  <w:style w:type="character" w:customStyle="1" w:styleId="277">
    <w:name w:val="页码1"/>
    <w:basedOn w:val="212"/>
    <w:qFormat/>
    <w:uiPriority w:val="0"/>
  </w:style>
  <w:style w:type="character" w:customStyle="1" w:styleId="278">
    <w:name w:val="已访问的超链接1"/>
    <w:basedOn w:val="212"/>
    <w:qFormat/>
    <w:uiPriority w:val="99"/>
    <w:rPr>
      <w:color w:val="800080"/>
      <w:u w:val="none"/>
    </w:rPr>
  </w:style>
  <w:style w:type="character" w:customStyle="1" w:styleId="279">
    <w:name w:val="强调1"/>
    <w:qFormat/>
    <w:uiPriority w:val="0"/>
    <w:rPr>
      <w:rFonts w:ascii="Times New Roman" w:hAnsi="Times New Roman" w:cs="Times New Roman"/>
      <w:i/>
    </w:rPr>
  </w:style>
  <w:style w:type="character" w:customStyle="1" w:styleId="280">
    <w:name w:val="HTML 定义1"/>
    <w:basedOn w:val="212"/>
    <w:qFormat/>
    <w:uiPriority w:val="0"/>
  </w:style>
  <w:style w:type="character" w:customStyle="1" w:styleId="281">
    <w:name w:val="HTML 打字机1"/>
    <w:basedOn w:val="212"/>
    <w:qFormat/>
    <w:uiPriority w:val="0"/>
    <w:rPr>
      <w:rFonts w:ascii="monospace" w:hAnsi="monospace" w:eastAsia="monospace" w:cs="monospace"/>
      <w:sz w:val="20"/>
    </w:rPr>
  </w:style>
  <w:style w:type="character" w:customStyle="1" w:styleId="282">
    <w:name w:val="HTML 缩写1"/>
    <w:basedOn w:val="212"/>
    <w:qFormat/>
    <w:uiPriority w:val="0"/>
  </w:style>
  <w:style w:type="character" w:customStyle="1" w:styleId="283">
    <w:name w:val="HTML 变量1"/>
    <w:basedOn w:val="212"/>
    <w:qFormat/>
    <w:uiPriority w:val="0"/>
  </w:style>
  <w:style w:type="character" w:customStyle="1" w:styleId="284">
    <w:name w:val="超链接1"/>
    <w:basedOn w:val="212"/>
    <w:qFormat/>
    <w:uiPriority w:val="99"/>
    <w:rPr>
      <w:color w:val="0000FF"/>
      <w:u w:val="none"/>
    </w:rPr>
  </w:style>
  <w:style w:type="character" w:customStyle="1" w:styleId="285">
    <w:name w:val="HTML 代码1"/>
    <w:basedOn w:val="212"/>
    <w:qFormat/>
    <w:uiPriority w:val="0"/>
    <w:rPr>
      <w:rFonts w:ascii="monospace" w:hAnsi="monospace" w:eastAsia="monospace" w:cs="monospace"/>
      <w:sz w:val="20"/>
    </w:rPr>
  </w:style>
  <w:style w:type="character" w:customStyle="1" w:styleId="286">
    <w:name w:val="批注引用1"/>
    <w:qFormat/>
    <w:uiPriority w:val="0"/>
    <w:rPr>
      <w:sz w:val="21"/>
      <w:szCs w:val="21"/>
    </w:rPr>
  </w:style>
  <w:style w:type="character" w:customStyle="1" w:styleId="287">
    <w:name w:val="HTML 引文1"/>
    <w:basedOn w:val="212"/>
    <w:qFormat/>
    <w:uiPriority w:val="0"/>
  </w:style>
  <w:style w:type="character" w:customStyle="1" w:styleId="288">
    <w:name w:val="HTML 键盘1"/>
    <w:basedOn w:val="212"/>
    <w:qFormat/>
    <w:uiPriority w:val="0"/>
    <w:rPr>
      <w:rFonts w:ascii="monospace" w:hAnsi="monospace" w:eastAsia="monospace" w:cs="monospace"/>
      <w:sz w:val="20"/>
    </w:rPr>
  </w:style>
  <w:style w:type="character" w:customStyle="1" w:styleId="289">
    <w:name w:val="HTML 样本1"/>
    <w:basedOn w:val="212"/>
    <w:qFormat/>
    <w:uiPriority w:val="0"/>
    <w:rPr>
      <w:rFonts w:ascii="monospace" w:hAnsi="monospace" w:eastAsia="monospace" w:cs="monospace"/>
    </w:rPr>
  </w:style>
  <w:style w:type="paragraph" w:customStyle="1" w:styleId="290">
    <w:name w:val="正文1"/>
    <w:basedOn w:val="291"/>
    <w:next w:val="1"/>
    <w:qFormat/>
    <w:uiPriority w:val="0"/>
    <w:pPr>
      <w:spacing w:line="500" w:lineRule="exact"/>
      <w:ind w:firstLine="0"/>
    </w:pPr>
    <w:rPr>
      <w:rFonts w:hAnsi="新宋体"/>
    </w:rPr>
  </w:style>
  <w:style w:type="paragraph" w:customStyle="1" w:styleId="291">
    <w:name w:val="正文缩进1"/>
    <w:basedOn w:val="1"/>
    <w:qFormat/>
    <w:uiPriority w:val="0"/>
    <w:pPr>
      <w:spacing w:line="360" w:lineRule="atLeast"/>
      <w:ind w:firstLine="420"/>
    </w:pPr>
    <w:rPr>
      <w:szCs w:val="20"/>
    </w:rPr>
  </w:style>
  <w:style w:type="paragraph" w:customStyle="1" w:styleId="292">
    <w:name w:val="首行缩进"/>
    <w:basedOn w:val="1"/>
    <w:qFormat/>
    <w:uiPriority w:val="0"/>
    <w:pPr>
      <w:ind w:firstLine="480"/>
    </w:pPr>
    <w:rPr>
      <w:lang w:val="zh-CN"/>
    </w:rPr>
  </w:style>
  <w:style w:type="paragraph" w:customStyle="1" w:styleId="293">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294">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 w:type="character" w:customStyle="1" w:styleId="295">
    <w:name w:val="表格标题 (2) + MingLiU"/>
    <w:basedOn w:val="296"/>
    <w:qFormat/>
    <w:uiPriority w:val="99"/>
    <w:rPr>
      <w:rFonts w:ascii="MingLiU" w:eastAsia="MingLiU" w:cs="MingLiU"/>
      <w:spacing w:val="10"/>
      <w:sz w:val="26"/>
      <w:szCs w:val="26"/>
      <w:shd w:val="clear" w:color="auto" w:fill="FFFFFF"/>
    </w:rPr>
  </w:style>
  <w:style w:type="character" w:customStyle="1" w:styleId="296">
    <w:name w:val="表格标题 (2)_"/>
    <w:basedOn w:val="212"/>
    <w:link w:val="297"/>
    <w:qFormat/>
    <w:uiPriority w:val="99"/>
    <w:rPr>
      <w:rFonts w:ascii="MS Mincho" w:eastAsia="MS Mincho" w:cs="MS Mincho"/>
      <w:sz w:val="27"/>
      <w:szCs w:val="27"/>
      <w:shd w:val="clear" w:color="auto" w:fill="FFFFFF"/>
    </w:rPr>
  </w:style>
  <w:style w:type="paragraph" w:customStyle="1" w:styleId="297">
    <w:name w:val="表格标题 (2)"/>
    <w:basedOn w:val="1"/>
    <w:link w:val="296"/>
    <w:qFormat/>
    <w:uiPriority w:val="99"/>
    <w:pPr>
      <w:shd w:val="clear" w:color="auto" w:fill="FFFFFF"/>
      <w:spacing w:line="240" w:lineRule="atLeast"/>
      <w:jc w:val="left"/>
    </w:pPr>
    <w:rPr>
      <w:rFonts w:ascii="MS Mincho" w:eastAsia="MS Mincho" w:cs="MS Mincho"/>
      <w:sz w:val="27"/>
      <w:szCs w:val="27"/>
    </w:rPr>
  </w:style>
  <w:style w:type="character" w:customStyle="1" w:styleId="298">
    <w:name w:val="Footer Char"/>
    <w:qFormat/>
    <w:uiPriority w:val="0"/>
    <w:rPr>
      <w:rFonts w:eastAsia="宋体"/>
      <w:sz w:val="18"/>
      <w:szCs w:val="18"/>
      <w:lang w:val="en-US" w:eastAsia="zh-CN" w:bidi="ar-SA"/>
    </w:rPr>
  </w:style>
  <w:style w:type="character" w:customStyle="1" w:styleId="299">
    <w:name w:val="Balloon Text Char"/>
    <w:qFormat/>
    <w:uiPriority w:val="0"/>
    <w:rPr>
      <w:sz w:val="18"/>
      <w:lang w:bidi="ar-SA"/>
    </w:rPr>
  </w:style>
  <w:style w:type="character" w:customStyle="1" w:styleId="300">
    <w:name w:val="书籍标题1"/>
    <w:basedOn w:val="212"/>
    <w:qFormat/>
    <w:uiPriority w:val="0"/>
    <w:rPr>
      <w:b/>
      <w:smallCaps/>
      <w:spacing w:val="5"/>
    </w:rPr>
  </w:style>
  <w:style w:type="character" w:customStyle="1" w:styleId="301">
    <w:name w:val="Char Char6"/>
    <w:qFormat/>
    <w:uiPriority w:val="0"/>
    <w:rPr>
      <w:rFonts w:eastAsia="宋体"/>
      <w:b/>
      <w:bCs/>
      <w:sz w:val="32"/>
      <w:szCs w:val="44"/>
      <w:lang w:val="en-US" w:eastAsia="zh-CN" w:bidi="ar-SA"/>
    </w:rPr>
  </w:style>
  <w:style w:type="character" w:customStyle="1" w:styleId="302">
    <w:name w:val="脚注文本 Char1"/>
    <w:basedOn w:val="212"/>
    <w:qFormat/>
    <w:uiPriority w:val="0"/>
    <w:rPr>
      <w:sz w:val="18"/>
      <w:szCs w:val="18"/>
    </w:rPr>
  </w:style>
  <w:style w:type="character" w:customStyle="1" w:styleId="303">
    <w:name w:val="批注文字 Char2"/>
    <w:qFormat/>
    <w:uiPriority w:val="0"/>
    <w:rPr>
      <w:rFonts w:eastAsia="宋体"/>
      <w:sz w:val="21"/>
      <w:szCs w:val="24"/>
      <w:lang w:val="en-US" w:eastAsia="zh-CN" w:bidi="ar-SA"/>
    </w:rPr>
  </w:style>
  <w:style w:type="character" w:customStyle="1" w:styleId="304">
    <w:name w:val="明显引用 Char"/>
    <w:basedOn w:val="212"/>
    <w:link w:val="305"/>
    <w:qFormat/>
    <w:uiPriority w:val="0"/>
    <w:rPr>
      <w:b/>
      <w:i/>
      <w:color w:val="4F81BD"/>
      <w:sz w:val="24"/>
    </w:rPr>
  </w:style>
  <w:style w:type="paragraph" w:customStyle="1" w:styleId="305">
    <w:name w:val="明显引用1"/>
    <w:basedOn w:val="1"/>
    <w:next w:val="1"/>
    <w:link w:val="304"/>
    <w:qFormat/>
    <w:uiPriority w:val="0"/>
    <w:pPr>
      <w:pBdr>
        <w:bottom w:val="single" w:color="4F81BD" w:sz="4" w:space="4"/>
      </w:pBdr>
      <w:spacing w:before="200" w:after="280"/>
      <w:ind w:left="936" w:right="936"/>
    </w:pPr>
    <w:rPr>
      <w:b/>
      <w:i/>
      <w:color w:val="4F81BD"/>
      <w:szCs w:val="20"/>
    </w:rPr>
  </w:style>
  <w:style w:type="character" w:customStyle="1" w:styleId="306">
    <w:name w:val="hover2"/>
    <w:basedOn w:val="212"/>
    <w:qFormat/>
    <w:uiPriority w:val="0"/>
    <w:rPr>
      <w:color w:val="5FB878"/>
    </w:rPr>
  </w:style>
  <w:style w:type="character" w:customStyle="1" w:styleId="307">
    <w:name w:val="Heading 3 Char1"/>
    <w:qFormat/>
    <w:uiPriority w:val="0"/>
    <w:rPr>
      <w:rFonts w:eastAsia="宋体"/>
      <w:b/>
      <w:bCs/>
      <w:sz w:val="24"/>
      <w:szCs w:val="32"/>
      <w:lang w:val="en-US" w:eastAsia="zh-CN" w:bidi="ar-SA"/>
    </w:rPr>
  </w:style>
  <w:style w:type="character" w:customStyle="1" w:styleId="308">
    <w:name w:val="明显参考1"/>
    <w:basedOn w:val="212"/>
    <w:qFormat/>
    <w:uiPriority w:val="0"/>
    <w:rPr>
      <w:b/>
      <w:smallCaps/>
      <w:color w:val="C0504D"/>
      <w:spacing w:val="5"/>
      <w:u w:val="single"/>
    </w:rPr>
  </w:style>
  <w:style w:type="character" w:customStyle="1" w:styleId="309">
    <w:name w:val="标题 Char2"/>
    <w:qFormat/>
    <w:uiPriority w:val="0"/>
    <w:rPr>
      <w:rFonts w:ascii="Cambria" w:hAnsi="Cambria" w:eastAsia="宋体" w:cs="Times New Roman"/>
      <w:b/>
      <w:bCs/>
      <w:sz w:val="32"/>
      <w:szCs w:val="32"/>
    </w:rPr>
  </w:style>
  <w:style w:type="character" w:customStyle="1" w:styleId="310">
    <w:name w:val="Char Char19"/>
    <w:qFormat/>
    <w:uiPriority w:val="0"/>
    <w:rPr>
      <w:rFonts w:ascii="Arial" w:hAnsi="Arial" w:eastAsia="宋体" w:cs="Times New Roman"/>
      <w:b/>
      <w:bCs/>
      <w:szCs w:val="28"/>
    </w:rPr>
  </w:style>
  <w:style w:type="character" w:customStyle="1" w:styleId="311">
    <w:name w:val="页眉或页脚"/>
    <w:basedOn w:val="312"/>
    <w:qFormat/>
    <w:uiPriority w:val="99"/>
    <w:rPr>
      <w:rFonts w:ascii="MingLiU" w:eastAsia="MingLiU" w:cs="MingLiU"/>
      <w:spacing w:val="10"/>
      <w:sz w:val="26"/>
      <w:szCs w:val="26"/>
      <w:shd w:val="clear" w:color="auto" w:fill="FFFFFF"/>
    </w:rPr>
  </w:style>
  <w:style w:type="character" w:customStyle="1" w:styleId="312">
    <w:name w:val="页眉或页脚_"/>
    <w:basedOn w:val="212"/>
    <w:link w:val="313"/>
    <w:qFormat/>
    <w:uiPriority w:val="99"/>
    <w:rPr>
      <w:rFonts w:ascii="MingLiU" w:eastAsia="MingLiU" w:cs="MingLiU"/>
      <w:spacing w:val="10"/>
      <w:sz w:val="26"/>
      <w:szCs w:val="26"/>
      <w:shd w:val="clear" w:color="auto" w:fill="FFFFFF"/>
    </w:rPr>
  </w:style>
  <w:style w:type="paragraph" w:customStyle="1" w:styleId="313">
    <w:name w:val="页眉或页脚1"/>
    <w:basedOn w:val="1"/>
    <w:link w:val="312"/>
    <w:qFormat/>
    <w:uiPriority w:val="99"/>
    <w:pPr>
      <w:shd w:val="clear" w:color="auto" w:fill="FFFFFF"/>
      <w:spacing w:line="240" w:lineRule="atLeast"/>
      <w:jc w:val="left"/>
    </w:pPr>
    <w:rPr>
      <w:rFonts w:ascii="MingLiU" w:eastAsia="MingLiU" w:cs="MingLiU"/>
      <w:spacing w:val="10"/>
      <w:sz w:val="26"/>
      <w:szCs w:val="26"/>
    </w:rPr>
  </w:style>
  <w:style w:type="character" w:customStyle="1" w:styleId="314">
    <w:name w:val="Font Style60"/>
    <w:basedOn w:val="212"/>
    <w:qFormat/>
    <w:uiPriority w:val="0"/>
    <w:rPr>
      <w:rFonts w:ascii="宋体" w:hAnsi="宋体" w:cs="宋体"/>
      <w:b/>
      <w:bCs/>
      <w:sz w:val="26"/>
      <w:szCs w:val="26"/>
    </w:rPr>
  </w:style>
  <w:style w:type="character" w:customStyle="1" w:styleId="315">
    <w:name w:val="textcontents"/>
    <w:basedOn w:val="212"/>
    <w:qFormat/>
    <w:uiPriority w:val="0"/>
    <w:rPr>
      <w:rFonts w:cs="Times New Roman"/>
    </w:rPr>
  </w:style>
  <w:style w:type="character" w:customStyle="1" w:styleId="316">
    <w:name w:val="Heading 1 Char"/>
    <w:qFormat/>
    <w:uiPriority w:val="0"/>
    <w:rPr>
      <w:rFonts w:eastAsia="宋体"/>
      <w:b/>
      <w:bCs/>
      <w:sz w:val="32"/>
      <w:szCs w:val="44"/>
      <w:lang w:val="en-US" w:eastAsia="zh-CN" w:bidi="ar-SA"/>
    </w:rPr>
  </w:style>
  <w:style w:type="character" w:customStyle="1" w:styleId="317">
    <w:name w:val="标题 3 Char"/>
    <w:qFormat/>
    <w:uiPriority w:val="0"/>
    <w:rPr>
      <w:b/>
      <w:bCs/>
      <w:sz w:val="32"/>
      <w:szCs w:val="32"/>
    </w:rPr>
  </w:style>
  <w:style w:type="character" w:customStyle="1" w:styleId="318">
    <w:name w:val="Heading 5 Char"/>
    <w:qFormat/>
    <w:uiPriority w:val="0"/>
    <w:rPr>
      <w:rFonts w:eastAsia="宋体"/>
      <w:b/>
      <w:bCs/>
      <w:sz w:val="28"/>
      <w:szCs w:val="28"/>
      <w:lang w:val="en-US" w:eastAsia="zh-CN" w:bidi="ar-SA"/>
    </w:rPr>
  </w:style>
  <w:style w:type="character" w:customStyle="1" w:styleId="319">
    <w:name w:val="纯文本 Char2"/>
    <w:semiHidden/>
    <w:qFormat/>
    <w:uiPriority w:val="0"/>
    <w:rPr>
      <w:rFonts w:ascii="宋体" w:hAnsi="Courier New" w:eastAsia="宋体" w:cs="Courier New"/>
      <w:szCs w:val="21"/>
    </w:rPr>
  </w:style>
  <w:style w:type="character" w:customStyle="1" w:styleId="320">
    <w:name w:val="Footnote Text Char"/>
    <w:qFormat/>
    <w:uiPriority w:val="0"/>
    <w:rPr>
      <w:rFonts w:eastAsia="宋体"/>
      <w:sz w:val="18"/>
      <w:lang w:val="en-US" w:eastAsia="zh-CN" w:bidi="ar-SA"/>
    </w:rPr>
  </w:style>
  <w:style w:type="character" w:customStyle="1" w:styleId="321">
    <w:name w:val="Heading 4 Char"/>
    <w:qFormat/>
    <w:uiPriority w:val="0"/>
    <w:rPr>
      <w:rFonts w:ascii="Arial" w:hAnsi="Arial" w:eastAsia="宋体"/>
      <w:b/>
      <w:bCs/>
      <w:sz w:val="21"/>
      <w:szCs w:val="28"/>
      <w:lang w:val="en-US" w:eastAsia="zh-CN" w:bidi="ar-SA"/>
    </w:rPr>
  </w:style>
  <w:style w:type="character" w:customStyle="1" w:styleId="322">
    <w:name w:val="日期 Char1"/>
    <w:qFormat/>
    <w:uiPriority w:val="0"/>
    <w:rPr>
      <w:rFonts w:ascii="Times New Roman" w:hAnsi="Times New Roman" w:eastAsia="宋体" w:cs="Times New Roman"/>
      <w:szCs w:val="24"/>
    </w:rPr>
  </w:style>
  <w:style w:type="character" w:customStyle="1" w:styleId="323">
    <w:name w:val="二级目录 Char"/>
    <w:link w:val="324"/>
    <w:qFormat/>
    <w:uiPriority w:val="0"/>
    <w:rPr>
      <w:rFonts w:eastAsia="Times New Roman"/>
      <w:b/>
      <w:sz w:val="30"/>
      <w:szCs w:val="28"/>
      <w:lang w:val="en-US" w:eastAsia="zh-CN" w:bidi="ar-SA"/>
    </w:rPr>
  </w:style>
  <w:style w:type="paragraph" w:customStyle="1" w:styleId="324">
    <w:name w:val="二级目录"/>
    <w:next w:val="1"/>
    <w:link w:val="323"/>
    <w:qFormat/>
    <w:uiPriority w:val="0"/>
    <w:pPr>
      <w:tabs>
        <w:tab w:val="left" w:pos="720"/>
      </w:tabs>
      <w:ind w:left="720" w:hanging="720"/>
      <w:outlineLvl w:val="1"/>
    </w:pPr>
    <w:rPr>
      <w:rFonts w:hint="default" w:ascii="Times New Roman" w:hAnsi="Times New Roman" w:eastAsia="Times New Roman" w:cs="Times New Roman"/>
      <w:b/>
      <w:sz w:val="30"/>
      <w:szCs w:val="28"/>
      <w:lang w:val="en-US" w:eastAsia="zh-CN" w:bidi="ar-SA"/>
    </w:rPr>
  </w:style>
  <w:style w:type="character" w:customStyle="1" w:styleId="325">
    <w:name w:val="bigfont"/>
    <w:basedOn w:val="212"/>
    <w:qFormat/>
    <w:uiPriority w:val="99"/>
    <w:rPr>
      <w:rFonts w:cs="Times New Roman"/>
    </w:rPr>
  </w:style>
  <w:style w:type="character" w:customStyle="1" w:styleId="326">
    <w:name w:val="批注主题 Char1"/>
    <w:qFormat/>
    <w:uiPriority w:val="0"/>
    <w:rPr>
      <w:rFonts w:ascii="Times New Roman" w:hAnsi="Times New Roman" w:eastAsia="宋体" w:cs="Times New Roman"/>
      <w:b/>
      <w:bCs/>
      <w:szCs w:val="24"/>
    </w:rPr>
  </w:style>
  <w:style w:type="character" w:customStyle="1" w:styleId="327">
    <w:name w:val="Plain Text Char"/>
    <w:qFormat/>
    <w:uiPriority w:val="0"/>
    <w:rPr>
      <w:rFonts w:ascii="宋体" w:hAnsi="Courier New" w:eastAsia="宋体"/>
      <w:sz w:val="24"/>
      <w:lang w:bidi="ar-SA"/>
    </w:rPr>
  </w:style>
  <w:style w:type="character" w:customStyle="1" w:styleId="328">
    <w:name w:val="Header Char"/>
    <w:qFormat/>
    <w:uiPriority w:val="0"/>
    <w:rPr>
      <w:rFonts w:eastAsia="宋体"/>
      <w:sz w:val="18"/>
      <w:szCs w:val="18"/>
      <w:lang w:val="en-US" w:eastAsia="zh-CN" w:bidi="ar-SA"/>
    </w:rPr>
  </w:style>
  <w:style w:type="character" w:customStyle="1" w:styleId="329">
    <w:name w:val="正文文本 + MS Mincho8"/>
    <w:basedOn w:val="330"/>
    <w:qFormat/>
    <w:uiPriority w:val="99"/>
    <w:rPr>
      <w:rFonts w:ascii="MS Mincho" w:eastAsia="MS Mincho" w:cs="MS Mincho"/>
      <w:spacing w:val="0"/>
      <w:sz w:val="27"/>
      <w:szCs w:val="27"/>
      <w:shd w:val="clear" w:color="auto" w:fill="FFFFFF"/>
      <w:lang w:val="en-US" w:eastAsia="en-US"/>
    </w:rPr>
  </w:style>
  <w:style w:type="character" w:customStyle="1" w:styleId="330">
    <w:name w:val="正文文本 Char1"/>
    <w:basedOn w:val="212"/>
    <w:qFormat/>
    <w:uiPriority w:val="0"/>
    <w:rPr>
      <w:rFonts w:ascii="MingLiU" w:eastAsia="MingLiU" w:cs="MingLiU"/>
      <w:spacing w:val="10"/>
      <w:sz w:val="22"/>
      <w:shd w:val="clear" w:color="auto" w:fill="FFFFFF"/>
    </w:rPr>
  </w:style>
  <w:style w:type="character" w:customStyle="1" w:styleId="331">
    <w:name w:val="Comment Subject Char"/>
    <w:qFormat/>
    <w:uiPriority w:val="0"/>
    <w:rPr>
      <w:b/>
      <w:sz w:val="24"/>
      <w:lang w:bidi="ar-SA"/>
    </w:rPr>
  </w:style>
  <w:style w:type="character" w:customStyle="1" w:styleId="332">
    <w:name w:val="引用 Char1"/>
    <w:basedOn w:val="212"/>
    <w:qFormat/>
    <w:uiPriority w:val="29"/>
    <w:rPr>
      <w:i/>
      <w:iCs/>
      <w:color w:val="000000"/>
      <w:sz w:val="21"/>
      <w:szCs w:val="24"/>
    </w:rPr>
  </w:style>
  <w:style w:type="character" w:customStyle="1" w:styleId="333">
    <w:name w:val="Char Char91"/>
    <w:qFormat/>
    <w:uiPriority w:val="0"/>
    <w:rPr>
      <w:rFonts w:eastAsia="宋体"/>
      <w:b/>
      <w:bCs/>
      <w:sz w:val="32"/>
      <w:szCs w:val="44"/>
      <w:lang w:val="en-US" w:eastAsia="zh-CN" w:bidi="ar-SA"/>
    </w:rPr>
  </w:style>
  <w:style w:type="character" w:customStyle="1" w:styleId="334">
    <w:name w:val="正文文本 + MS Mincho"/>
    <w:basedOn w:val="330"/>
    <w:qFormat/>
    <w:uiPriority w:val="99"/>
    <w:rPr>
      <w:rFonts w:ascii="MingLiU" w:eastAsia="MingLiU" w:cs="MingLiU"/>
      <w:spacing w:val="10"/>
      <w:sz w:val="22"/>
      <w:shd w:val="clear" w:color="auto" w:fill="FFFFFF"/>
    </w:rPr>
  </w:style>
  <w:style w:type="character" w:customStyle="1" w:styleId="335">
    <w:name w:val="sub_title2"/>
    <w:basedOn w:val="212"/>
    <w:qFormat/>
    <w:uiPriority w:val="0"/>
  </w:style>
  <w:style w:type="character" w:customStyle="1" w:styleId="336">
    <w:name w:val="批注文字 Char Char"/>
    <w:qFormat/>
    <w:uiPriority w:val="0"/>
    <w:rPr>
      <w:rFonts w:eastAsia="宋体"/>
      <w:sz w:val="21"/>
      <w:szCs w:val="24"/>
      <w:lang w:bidi="ar-SA"/>
    </w:rPr>
  </w:style>
  <w:style w:type="character" w:customStyle="1" w:styleId="337">
    <w:name w:val="标题 Char1"/>
    <w:qFormat/>
    <w:uiPriority w:val="10"/>
    <w:rPr>
      <w:rFonts w:ascii="Cambria" w:hAnsi="Cambria" w:eastAsia="宋体" w:cs="Times New Roman"/>
      <w:b/>
      <w:bCs/>
      <w:sz w:val="32"/>
      <w:szCs w:val="32"/>
    </w:rPr>
  </w:style>
  <w:style w:type="character" w:customStyle="1" w:styleId="338">
    <w:name w:val="Char Char22"/>
    <w:qFormat/>
    <w:uiPriority w:val="0"/>
    <w:rPr>
      <w:rFonts w:ascii="Times New Roman" w:hAnsi="Times New Roman" w:eastAsia="宋体" w:cs="Times New Roman"/>
      <w:b/>
      <w:bCs/>
      <w:sz w:val="32"/>
      <w:szCs w:val="44"/>
    </w:rPr>
  </w:style>
  <w:style w:type="character" w:customStyle="1" w:styleId="339">
    <w:name w:val="明显引用 Char Char"/>
    <w:basedOn w:val="212"/>
    <w:qFormat/>
    <w:uiPriority w:val="0"/>
    <w:rPr>
      <w:b/>
      <w:i/>
      <w:color w:val="4F81BD"/>
      <w:sz w:val="24"/>
    </w:rPr>
  </w:style>
  <w:style w:type="character" w:customStyle="1" w:styleId="340">
    <w:name w:val="Char Char24"/>
    <w:qFormat/>
    <w:uiPriority w:val="0"/>
    <w:rPr>
      <w:rFonts w:eastAsia="宋体"/>
      <w:b/>
      <w:bCs/>
      <w:sz w:val="32"/>
      <w:szCs w:val="44"/>
      <w:lang w:val="en-US" w:eastAsia="zh-CN" w:bidi="ar-SA"/>
    </w:rPr>
  </w:style>
  <w:style w:type="character" w:customStyle="1" w:styleId="341">
    <w:name w:val="引用 字符"/>
    <w:link w:val="342"/>
    <w:qFormat/>
    <w:uiPriority w:val="0"/>
    <w:rPr>
      <w:i/>
      <w:color w:val="000000"/>
      <w:sz w:val="22"/>
    </w:rPr>
  </w:style>
  <w:style w:type="paragraph" w:styleId="342">
    <w:name w:val="Quote"/>
    <w:basedOn w:val="1"/>
    <w:next w:val="1"/>
    <w:link w:val="341"/>
    <w:qFormat/>
    <w:uiPriority w:val="0"/>
    <w:rPr>
      <w:i/>
      <w:color w:val="000000"/>
      <w:sz w:val="22"/>
      <w:szCs w:val="20"/>
    </w:rPr>
  </w:style>
  <w:style w:type="character" w:customStyle="1" w:styleId="343">
    <w:name w:val="Char Char Char"/>
    <w:link w:val="344"/>
    <w:qFormat/>
    <w:uiPriority w:val="0"/>
    <w:rPr>
      <w:rFonts w:ascii="Tahoma" w:hAnsi="Tahoma"/>
      <w:sz w:val="24"/>
    </w:rPr>
  </w:style>
  <w:style w:type="paragraph" w:customStyle="1" w:styleId="344">
    <w:name w:val="Char"/>
    <w:basedOn w:val="1"/>
    <w:link w:val="343"/>
    <w:qFormat/>
    <w:uiPriority w:val="0"/>
    <w:rPr>
      <w:rFonts w:ascii="Tahoma" w:hAnsi="Tahoma"/>
      <w:szCs w:val="20"/>
    </w:rPr>
  </w:style>
  <w:style w:type="character" w:customStyle="1" w:styleId="345">
    <w:name w:val="表格标题 + MS Mincho"/>
    <w:basedOn w:val="346"/>
    <w:qFormat/>
    <w:uiPriority w:val="99"/>
    <w:rPr>
      <w:rFonts w:ascii="MS Mincho" w:eastAsia="MS Mincho" w:cs="MS Mincho"/>
      <w:spacing w:val="0"/>
      <w:sz w:val="27"/>
      <w:szCs w:val="27"/>
      <w:shd w:val="clear" w:color="auto" w:fill="FFFFFF"/>
    </w:rPr>
  </w:style>
  <w:style w:type="character" w:customStyle="1" w:styleId="346">
    <w:name w:val="表格标题_"/>
    <w:basedOn w:val="212"/>
    <w:link w:val="347"/>
    <w:qFormat/>
    <w:uiPriority w:val="99"/>
    <w:rPr>
      <w:rFonts w:ascii="MingLiU" w:eastAsia="MingLiU" w:cs="MingLiU"/>
      <w:spacing w:val="10"/>
      <w:sz w:val="26"/>
      <w:szCs w:val="26"/>
      <w:shd w:val="clear" w:color="auto" w:fill="FFFFFF"/>
    </w:rPr>
  </w:style>
  <w:style w:type="paragraph" w:customStyle="1" w:styleId="347">
    <w:name w:val="表格标题"/>
    <w:basedOn w:val="1"/>
    <w:link w:val="346"/>
    <w:qFormat/>
    <w:uiPriority w:val="99"/>
    <w:pPr>
      <w:shd w:val="clear" w:color="auto" w:fill="FFFFFF"/>
      <w:spacing w:line="240" w:lineRule="atLeast"/>
      <w:jc w:val="left"/>
    </w:pPr>
    <w:rPr>
      <w:rFonts w:ascii="MingLiU" w:eastAsia="MingLiU" w:cs="MingLiU"/>
      <w:spacing w:val="10"/>
      <w:sz w:val="26"/>
      <w:szCs w:val="26"/>
    </w:rPr>
  </w:style>
  <w:style w:type="character" w:customStyle="1" w:styleId="348">
    <w:name w:val="批注文字 Char1"/>
    <w:qFormat/>
    <w:uiPriority w:val="0"/>
    <w:rPr>
      <w:rFonts w:ascii="Times New Roman" w:hAnsi="Times New Roman" w:eastAsia="宋体" w:cs="Times New Roman"/>
      <w:szCs w:val="24"/>
    </w:rPr>
  </w:style>
  <w:style w:type="character" w:customStyle="1" w:styleId="349">
    <w:name w:val="Comment Text Char"/>
    <w:qFormat/>
    <w:uiPriority w:val="0"/>
    <w:rPr>
      <w:rFonts w:cs="Times New Roman"/>
      <w:sz w:val="24"/>
      <w:szCs w:val="24"/>
    </w:rPr>
  </w:style>
  <w:style w:type="character" w:customStyle="1" w:styleId="350">
    <w:name w:val="标题 #3_"/>
    <w:basedOn w:val="212"/>
    <w:link w:val="351"/>
    <w:qFormat/>
    <w:uiPriority w:val="99"/>
    <w:rPr>
      <w:rFonts w:ascii="MingLiU" w:eastAsia="MingLiU" w:cs="MingLiU"/>
      <w:spacing w:val="10"/>
      <w:sz w:val="26"/>
      <w:szCs w:val="26"/>
      <w:shd w:val="clear" w:color="auto" w:fill="FFFFFF"/>
    </w:rPr>
  </w:style>
  <w:style w:type="paragraph" w:customStyle="1" w:styleId="351">
    <w:name w:val="标题 #3"/>
    <w:basedOn w:val="1"/>
    <w:link w:val="350"/>
    <w:qFormat/>
    <w:uiPriority w:val="99"/>
    <w:pPr>
      <w:shd w:val="clear" w:color="auto" w:fill="FFFFFF"/>
      <w:spacing w:line="360" w:lineRule="exact"/>
      <w:jc w:val="left"/>
      <w:outlineLvl w:val="2"/>
    </w:pPr>
    <w:rPr>
      <w:rFonts w:ascii="MingLiU" w:eastAsia="MingLiU" w:cs="MingLiU"/>
      <w:spacing w:val="10"/>
      <w:sz w:val="26"/>
      <w:szCs w:val="26"/>
    </w:rPr>
  </w:style>
  <w:style w:type="character" w:customStyle="1" w:styleId="352">
    <w:name w:val="Body Text Indent 2 Char"/>
    <w:qFormat/>
    <w:uiPriority w:val="0"/>
    <w:rPr>
      <w:rFonts w:eastAsia="宋体"/>
      <w:sz w:val="21"/>
      <w:szCs w:val="24"/>
      <w:lang w:val="en-US" w:eastAsia="zh-CN" w:bidi="ar-SA"/>
    </w:rPr>
  </w:style>
  <w:style w:type="character" w:customStyle="1" w:styleId="353">
    <w:name w:val="Char Char181"/>
    <w:qFormat/>
    <w:uiPriority w:val="0"/>
    <w:rPr>
      <w:b/>
      <w:bCs/>
      <w:sz w:val="44"/>
      <w:szCs w:val="44"/>
    </w:rPr>
  </w:style>
  <w:style w:type="character" w:customStyle="1" w:styleId="354">
    <w:name w:val="Char Char23"/>
    <w:basedOn w:val="212"/>
    <w:qFormat/>
    <w:uiPriority w:val="0"/>
    <w:rPr>
      <w:rFonts w:ascii="Tahoma" w:hAnsi="Tahoma"/>
      <w:b/>
      <w:sz w:val="44"/>
      <w:szCs w:val="20"/>
    </w:rPr>
  </w:style>
  <w:style w:type="character" w:customStyle="1" w:styleId="355">
    <w:name w:val="hover1"/>
    <w:basedOn w:val="212"/>
    <w:qFormat/>
    <w:uiPriority w:val="0"/>
    <w:rPr>
      <w:color w:val="FFFFFF"/>
    </w:rPr>
  </w:style>
  <w:style w:type="character" w:customStyle="1" w:styleId="356">
    <w:name w:val="样式 Char"/>
    <w:link w:val="357"/>
    <w:qFormat/>
    <w:uiPriority w:val="0"/>
    <w:rPr>
      <w:rFonts w:ascii="宋体" w:hAnsi="宋体" w:cs="宋体"/>
      <w:sz w:val="24"/>
      <w:szCs w:val="24"/>
      <w:lang w:val="en-US" w:eastAsia="zh-CN" w:bidi="ar-SA"/>
    </w:rPr>
  </w:style>
  <w:style w:type="paragraph" w:customStyle="1" w:styleId="357">
    <w:name w:val="样式"/>
    <w:link w:val="356"/>
    <w:qFormat/>
    <w:uiPriority w:val="0"/>
    <w:pPr>
      <w:widowControl w:val="0"/>
    </w:pPr>
    <w:rPr>
      <w:rFonts w:hint="default" w:ascii="宋体" w:hAnsi="宋体" w:eastAsia="宋体" w:cs="宋体"/>
      <w:sz w:val="24"/>
      <w:szCs w:val="24"/>
      <w:lang w:val="en-US" w:eastAsia="zh-CN" w:bidi="ar-SA"/>
    </w:rPr>
  </w:style>
  <w:style w:type="character" w:customStyle="1" w:styleId="358">
    <w:name w:val="Char Char231"/>
    <w:qFormat/>
    <w:uiPriority w:val="0"/>
    <w:rPr>
      <w:rFonts w:eastAsia="宋体"/>
      <w:b/>
      <w:bCs/>
      <w:sz w:val="32"/>
      <w:szCs w:val="44"/>
      <w:lang w:val="en-US" w:eastAsia="zh-CN" w:bidi="ar-SA"/>
    </w:rPr>
  </w:style>
  <w:style w:type="character" w:customStyle="1" w:styleId="359">
    <w:name w:val="文档结构图 Char1"/>
    <w:qFormat/>
    <w:uiPriority w:val="0"/>
    <w:rPr>
      <w:rFonts w:ascii="宋体" w:hAnsi="Times New Roman" w:eastAsia="宋体" w:cs="Times New Roman"/>
      <w:sz w:val="18"/>
      <w:szCs w:val="18"/>
    </w:rPr>
  </w:style>
  <w:style w:type="character" w:customStyle="1" w:styleId="360">
    <w:name w:val="不明显参考1"/>
    <w:basedOn w:val="212"/>
    <w:qFormat/>
    <w:uiPriority w:val="0"/>
    <w:rPr>
      <w:smallCaps/>
      <w:color w:val="C0504D"/>
      <w:u w:val="single"/>
    </w:rPr>
  </w:style>
  <w:style w:type="character" w:customStyle="1" w:styleId="361">
    <w:name w:val="正文文本 + 间距 2 pt"/>
    <w:basedOn w:val="330"/>
    <w:qFormat/>
    <w:uiPriority w:val="99"/>
    <w:rPr>
      <w:rFonts w:ascii="MingLiU" w:eastAsia="MingLiU" w:cs="MingLiU"/>
      <w:spacing w:val="10"/>
      <w:sz w:val="22"/>
      <w:shd w:val="clear" w:color="auto" w:fill="FFFFFF"/>
    </w:rPr>
  </w:style>
  <w:style w:type="character" w:customStyle="1" w:styleId="362">
    <w:name w:val="标题5 Char Char"/>
    <w:link w:val="363"/>
    <w:qFormat/>
    <w:uiPriority w:val="0"/>
    <w:rPr>
      <w:rFonts w:ascii="Arial" w:hAnsi="Arial"/>
      <w:b/>
      <w:sz w:val="32"/>
    </w:rPr>
  </w:style>
  <w:style w:type="paragraph" w:customStyle="1" w:styleId="363">
    <w:name w:val="标题5"/>
    <w:basedOn w:val="205"/>
    <w:link w:val="362"/>
    <w:qFormat/>
    <w:uiPriority w:val="0"/>
    <w:pPr>
      <w:tabs>
        <w:tab w:val="left" w:pos="720"/>
      </w:tabs>
      <w:spacing w:line="413" w:lineRule="auto"/>
    </w:pPr>
    <w:rPr>
      <w:rFonts w:ascii="Arial" w:hAnsi="Arial"/>
      <w:b/>
      <w:bCs w:val="0"/>
      <w:sz w:val="32"/>
      <w:szCs w:val="20"/>
    </w:rPr>
  </w:style>
  <w:style w:type="character" w:customStyle="1" w:styleId="364">
    <w:name w:val="超链接_0"/>
    <w:qFormat/>
    <w:uiPriority w:val="99"/>
    <w:rPr>
      <w:rFonts w:ascii="Calibri" w:hAnsi="Calibri" w:cs="Times New Roman"/>
      <w:color w:val="0000FF"/>
      <w:u w:val="single"/>
    </w:rPr>
  </w:style>
  <w:style w:type="character" w:customStyle="1" w:styleId="365">
    <w:name w:val="页眉或页脚 + MS Mincho"/>
    <w:basedOn w:val="312"/>
    <w:qFormat/>
    <w:uiPriority w:val="99"/>
    <w:rPr>
      <w:rFonts w:ascii="MS Mincho" w:eastAsia="MS Mincho" w:cs="MS Mincho"/>
      <w:spacing w:val="0"/>
      <w:sz w:val="27"/>
      <w:szCs w:val="27"/>
      <w:shd w:val="clear" w:color="auto" w:fill="FFFFFF"/>
      <w:lang w:val="en-US" w:eastAsia="en-US"/>
    </w:rPr>
  </w:style>
  <w:style w:type="character" w:customStyle="1" w:styleId="366">
    <w:name w:val="列出段落 Char"/>
    <w:link w:val="367"/>
    <w:qFormat/>
    <w:uiPriority w:val="34"/>
    <w:rPr>
      <w:szCs w:val="24"/>
    </w:rPr>
  </w:style>
  <w:style w:type="paragraph" w:customStyle="1" w:styleId="367">
    <w:name w:val="列出段落1"/>
    <w:basedOn w:val="1"/>
    <w:link w:val="366"/>
    <w:qFormat/>
    <w:uiPriority w:val="34"/>
    <w:pPr>
      <w:ind w:firstLine="420"/>
    </w:pPr>
    <w:rPr>
      <w:sz w:val="20"/>
    </w:rPr>
  </w:style>
  <w:style w:type="character" w:customStyle="1" w:styleId="368">
    <w:name w:val="纯文本 Char Char"/>
    <w:qFormat/>
    <w:uiPriority w:val="0"/>
    <w:rPr>
      <w:rFonts w:ascii="宋体" w:hAnsi="Courier New" w:eastAsia="宋体"/>
      <w:sz w:val="21"/>
      <w:lang w:val="en-US" w:eastAsia="zh-CN"/>
    </w:rPr>
  </w:style>
  <w:style w:type="character" w:customStyle="1" w:styleId="369">
    <w:name w:val="标题 1 Char1"/>
    <w:qFormat/>
    <w:uiPriority w:val="0"/>
    <w:rPr>
      <w:rFonts w:ascii="Calibri" w:hAnsi="Calibri" w:eastAsia="宋体" w:cs="Arial"/>
      <w:b/>
      <w:sz w:val="44"/>
      <w:szCs w:val="20"/>
    </w:rPr>
  </w:style>
  <w:style w:type="character" w:customStyle="1" w:styleId="370">
    <w:name w:val="ҳŠChar"/>
    <w:basedOn w:val="212"/>
    <w:qFormat/>
    <w:uiPriority w:val="0"/>
    <w:rPr>
      <w:rFonts w:eastAsia="宋体"/>
      <w:sz w:val="18"/>
      <w:szCs w:val="18"/>
      <w:lang w:val="en-US" w:eastAsia="zh-CN" w:bidi="ar-SA"/>
    </w:rPr>
  </w:style>
  <w:style w:type="character" w:customStyle="1" w:styleId="371">
    <w:name w:val="引用 Char Char"/>
    <w:basedOn w:val="212"/>
    <w:qFormat/>
    <w:uiPriority w:val="0"/>
    <w:rPr>
      <w:i/>
      <w:color w:val="000000"/>
      <w:sz w:val="24"/>
    </w:rPr>
  </w:style>
  <w:style w:type="character" w:customStyle="1" w:styleId="372">
    <w:name w:val="ꌢ 3 Char"/>
    <w:basedOn w:val="212"/>
    <w:link w:val="373"/>
    <w:qFormat/>
    <w:uiPriority w:val="0"/>
    <w:rPr>
      <w:rFonts w:ascii="Ђˎ̥" w:hAnsi="Ђˎ̥"/>
      <w:b/>
      <w:bCs/>
    </w:rPr>
  </w:style>
  <w:style w:type="paragraph" w:customStyle="1" w:styleId="373">
    <w:name w:val="ꌢ 3"/>
    <w:basedOn w:val="1"/>
    <w:link w:val="372"/>
    <w:qFormat/>
    <w:uiPriority w:val="0"/>
    <w:pPr>
      <w:widowControl/>
    </w:pPr>
    <w:rPr>
      <w:rFonts w:ascii="Ђˎ̥" w:hAnsi="Ђˎ̥"/>
      <w:b/>
      <w:bCs/>
      <w:sz w:val="20"/>
      <w:szCs w:val="20"/>
    </w:rPr>
  </w:style>
  <w:style w:type="character" w:customStyle="1" w:styleId="374">
    <w:name w:val="引用 Char"/>
    <w:basedOn w:val="212"/>
    <w:link w:val="375"/>
    <w:qFormat/>
    <w:uiPriority w:val="0"/>
    <w:rPr>
      <w:i/>
      <w:color w:val="000000"/>
      <w:sz w:val="24"/>
    </w:rPr>
  </w:style>
  <w:style w:type="paragraph" w:customStyle="1" w:styleId="375">
    <w:name w:val="引用1"/>
    <w:basedOn w:val="1"/>
    <w:next w:val="1"/>
    <w:link w:val="374"/>
    <w:qFormat/>
    <w:uiPriority w:val="0"/>
    <w:rPr>
      <w:i/>
      <w:color w:val="000000"/>
      <w:szCs w:val="20"/>
    </w:rPr>
  </w:style>
  <w:style w:type="character" w:customStyle="1" w:styleId="376">
    <w:name w:val="Char Char221"/>
    <w:basedOn w:val="212"/>
    <w:qFormat/>
    <w:uiPriority w:val="0"/>
    <w:rPr>
      <w:b/>
      <w:sz w:val="44"/>
    </w:rPr>
  </w:style>
  <w:style w:type="character" w:customStyle="1" w:styleId="377">
    <w:name w:val="Heading 3 Char"/>
    <w:qFormat/>
    <w:uiPriority w:val="0"/>
    <w:rPr>
      <w:rFonts w:cs="Times New Roman"/>
      <w:b/>
      <w:bCs/>
      <w:sz w:val="32"/>
      <w:szCs w:val="32"/>
    </w:rPr>
  </w:style>
  <w:style w:type="character" w:customStyle="1" w:styleId="378">
    <w:name w:val="正文文本 + 9.5 pt"/>
    <w:basedOn w:val="330"/>
    <w:qFormat/>
    <w:uiPriority w:val="99"/>
    <w:rPr>
      <w:rFonts w:ascii="MingLiU" w:eastAsia="MingLiU" w:cs="MingLiU"/>
      <w:spacing w:val="10"/>
      <w:sz w:val="19"/>
      <w:szCs w:val="19"/>
      <w:shd w:val="clear" w:color="auto" w:fill="FFFFFF"/>
    </w:rPr>
  </w:style>
  <w:style w:type="character" w:customStyle="1" w:styleId="379">
    <w:name w:val="Comment Text Char1"/>
    <w:qFormat/>
    <w:uiPriority w:val="0"/>
    <w:rPr>
      <w:sz w:val="24"/>
      <w:lang w:bidi="ar-SA"/>
    </w:rPr>
  </w:style>
  <w:style w:type="character" w:customStyle="1" w:styleId="380">
    <w:name w:val="无间隔 Char"/>
    <w:basedOn w:val="212"/>
    <w:link w:val="381"/>
    <w:qFormat/>
    <w:uiPriority w:val="99"/>
    <w:rPr>
      <w:sz w:val="21"/>
      <w:szCs w:val="24"/>
    </w:rPr>
  </w:style>
  <w:style w:type="paragraph" w:customStyle="1" w:styleId="381">
    <w:name w:val="无间隔1"/>
    <w:basedOn w:val="1"/>
    <w:link w:val="380"/>
    <w:qFormat/>
    <w:uiPriority w:val="0"/>
  </w:style>
  <w:style w:type="character" w:customStyle="1" w:styleId="382">
    <w:name w:val="批注框文本 Char1"/>
    <w:qFormat/>
    <w:uiPriority w:val="0"/>
    <w:rPr>
      <w:rFonts w:ascii="Times New Roman" w:hAnsi="Times New Roman" w:eastAsia="宋体" w:cs="Times New Roman"/>
      <w:sz w:val="18"/>
      <w:szCs w:val="18"/>
    </w:rPr>
  </w:style>
  <w:style w:type="character" w:customStyle="1" w:styleId="383">
    <w:name w:val="明显引用 Char1"/>
    <w:basedOn w:val="212"/>
    <w:qFormat/>
    <w:uiPriority w:val="30"/>
    <w:rPr>
      <w:b/>
      <w:bCs/>
      <w:i/>
      <w:iCs/>
      <w:color w:val="4F81BD"/>
      <w:sz w:val="21"/>
      <w:szCs w:val="24"/>
    </w:rPr>
  </w:style>
  <w:style w:type="character" w:customStyle="1" w:styleId="384">
    <w:name w:val="ꌢ 2 Char"/>
    <w:basedOn w:val="212"/>
    <w:link w:val="385"/>
    <w:qFormat/>
    <w:uiPriority w:val="0"/>
    <w:rPr>
      <w:rFonts w:ascii="Arial" w:hAnsi="Arial"/>
      <w:b/>
      <w:bCs/>
    </w:rPr>
  </w:style>
  <w:style w:type="paragraph" w:customStyle="1" w:styleId="385">
    <w:name w:val="ꌢ 2"/>
    <w:basedOn w:val="1"/>
    <w:link w:val="384"/>
    <w:qFormat/>
    <w:uiPriority w:val="0"/>
    <w:pPr>
      <w:widowControl/>
    </w:pPr>
    <w:rPr>
      <w:rFonts w:ascii="Arial" w:hAnsi="Arial"/>
      <w:b/>
      <w:bCs/>
      <w:sz w:val="20"/>
      <w:szCs w:val="20"/>
    </w:rPr>
  </w:style>
  <w:style w:type="character" w:customStyle="1" w:styleId="386">
    <w:name w:val="Document Map Char"/>
    <w:qFormat/>
    <w:uiPriority w:val="0"/>
    <w:rPr>
      <w:rFonts w:eastAsia="宋体"/>
      <w:sz w:val="21"/>
      <w:szCs w:val="24"/>
      <w:lang w:val="en-US" w:eastAsia="zh-CN" w:bidi="ar-SA"/>
    </w:rPr>
  </w:style>
  <w:style w:type="character" w:customStyle="1" w:styleId="387">
    <w:name w:val="普通文字1 Char2"/>
    <w:qFormat/>
    <w:uiPriority w:val="0"/>
    <w:rPr>
      <w:rFonts w:ascii="宋体" w:hAnsi="Courier New" w:eastAsia="宋体"/>
    </w:rPr>
  </w:style>
  <w:style w:type="character" w:customStyle="1" w:styleId="388">
    <w:name w:val="副标题 Char1"/>
    <w:basedOn w:val="212"/>
    <w:qFormat/>
    <w:uiPriority w:val="11"/>
    <w:rPr>
      <w:rFonts w:ascii="Cambria" w:hAnsi="Cambria" w:cs="Times New Roman"/>
      <w:b/>
      <w:bCs/>
      <w:sz w:val="32"/>
      <w:szCs w:val="32"/>
    </w:rPr>
  </w:style>
  <w:style w:type="character" w:customStyle="1" w:styleId="389">
    <w:name w:val="ҳŻ"/>
    <w:basedOn w:val="212"/>
    <w:link w:val="390"/>
    <w:qFormat/>
    <w:uiPriority w:val="0"/>
    <w:rPr>
      <w:rFonts w:ascii="宋体" w:hAnsi="宋体" w:cs="宋体"/>
      <w:sz w:val="32"/>
      <w:szCs w:val="32"/>
    </w:rPr>
  </w:style>
  <w:style w:type="paragraph" w:customStyle="1" w:styleId="390">
    <w:name w:val="ҳŠChar1"/>
    <w:basedOn w:val="1"/>
    <w:link w:val="389"/>
    <w:qFormat/>
    <w:uiPriority w:val="0"/>
    <w:pPr>
      <w:keepNext/>
      <w:widowControl/>
      <w:spacing w:before="100" w:beforeAutospacing="1" w:after="120" w:line="400" w:lineRule="atLeast"/>
      <w:jc w:val="center"/>
    </w:pPr>
    <w:rPr>
      <w:rFonts w:ascii="宋体" w:hAnsi="宋体" w:cs="宋体"/>
      <w:sz w:val="32"/>
      <w:szCs w:val="32"/>
    </w:rPr>
  </w:style>
  <w:style w:type="character" w:customStyle="1" w:styleId="391">
    <w:name w:val="apple-converted-space"/>
    <w:basedOn w:val="212"/>
    <w:qFormat/>
    <w:uiPriority w:val="0"/>
  </w:style>
  <w:style w:type="character" w:customStyle="1" w:styleId="392">
    <w:name w:val="Char Char20"/>
    <w:qFormat/>
    <w:uiPriority w:val="0"/>
    <w:rPr>
      <w:rFonts w:ascii="Times New Roman" w:hAnsi="Times New Roman" w:eastAsia="宋体" w:cs="Times New Roman"/>
      <w:b/>
      <w:bCs/>
      <w:sz w:val="24"/>
      <w:szCs w:val="32"/>
    </w:rPr>
  </w:style>
  <w:style w:type="character" w:customStyle="1" w:styleId="393">
    <w:name w:val="Char Char"/>
    <w:qFormat/>
    <w:uiPriority w:val="0"/>
    <w:rPr>
      <w:rFonts w:ascii="宋体" w:hAnsi="Courier New" w:eastAsia="宋体" w:cs="Courier New"/>
      <w:sz w:val="21"/>
      <w:szCs w:val="21"/>
      <w:lang w:val="en-US" w:eastAsia="zh-CN" w:bidi="ar-SA"/>
    </w:rPr>
  </w:style>
  <w:style w:type="character" w:customStyle="1" w:styleId="394">
    <w:name w:val="Char Char2"/>
    <w:basedOn w:val="212"/>
    <w:link w:val="395"/>
    <w:qFormat/>
    <w:uiPriority w:val="0"/>
    <w:rPr>
      <w:sz w:val="21"/>
    </w:rPr>
  </w:style>
  <w:style w:type="paragraph" w:customStyle="1" w:styleId="395">
    <w:name w:val="Char3"/>
    <w:basedOn w:val="1"/>
    <w:link w:val="394"/>
    <w:qFormat/>
    <w:uiPriority w:val="0"/>
    <w:rPr>
      <w:szCs w:val="20"/>
    </w:rPr>
  </w:style>
  <w:style w:type="character" w:customStyle="1" w:styleId="396">
    <w:name w:val="hover"/>
    <w:basedOn w:val="212"/>
    <w:qFormat/>
    <w:uiPriority w:val="0"/>
    <w:rPr>
      <w:color w:val="5FB878"/>
    </w:rPr>
  </w:style>
  <w:style w:type="character" w:customStyle="1" w:styleId="397">
    <w:name w:val="Char Char1"/>
    <w:qFormat/>
    <w:uiPriority w:val="99"/>
    <w:rPr>
      <w:rFonts w:ascii="Tahoma" w:hAnsi="Tahoma" w:eastAsia="宋体"/>
      <w:sz w:val="24"/>
      <w:lang w:val="en-US" w:eastAsia="zh-CN" w:bidi="ar-SA"/>
    </w:rPr>
  </w:style>
  <w:style w:type="character" w:customStyle="1" w:styleId="398">
    <w:name w:val="Char Char21"/>
    <w:qFormat/>
    <w:uiPriority w:val="0"/>
    <w:rPr>
      <w:rFonts w:ascii="Arial" w:hAnsi="Arial" w:eastAsia="黑体" w:cs="Times New Roman"/>
      <w:b/>
      <w:bCs/>
      <w:sz w:val="32"/>
      <w:szCs w:val="32"/>
    </w:rPr>
  </w:style>
  <w:style w:type="character" w:customStyle="1" w:styleId="399">
    <w:name w:val="Date Char"/>
    <w:qFormat/>
    <w:uiPriority w:val="0"/>
    <w:rPr>
      <w:rFonts w:eastAsia="宋体"/>
      <w:sz w:val="21"/>
      <w:szCs w:val="24"/>
      <w:lang w:val="en-US" w:eastAsia="zh-CN" w:bidi="ar-SA"/>
    </w:rPr>
  </w:style>
  <w:style w:type="character" w:customStyle="1" w:styleId="400">
    <w:name w:val="不明显强调1"/>
    <w:basedOn w:val="212"/>
    <w:qFormat/>
    <w:uiPriority w:val="0"/>
    <w:rPr>
      <w:i/>
      <w:color w:val="808080"/>
    </w:rPr>
  </w:style>
  <w:style w:type="character" w:customStyle="1" w:styleId="401">
    <w:name w:val="明显引用 字符"/>
    <w:link w:val="402"/>
    <w:qFormat/>
    <w:uiPriority w:val="0"/>
    <w:rPr>
      <w:b/>
      <w:i/>
      <w:color w:val="4F81BD"/>
      <w:sz w:val="22"/>
    </w:rPr>
  </w:style>
  <w:style w:type="paragraph" w:styleId="402">
    <w:name w:val="Intense Quote"/>
    <w:basedOn w:val="1"/>
    <w:next w:val="1"/>
    <w:link w:val="401"/>
    <w:qFormat/>
    <w:uiPriority w:val="0"/>
    <w:pPr>
      <w:pBdr>
        <w:bottom w:val="single" w:color="4F81BD" w:sz="4" w:space="4"/>
      </w:pBdr>
      <w:spacing w:before="200" w:after="280"/>
      <w:ind w:left="936" w:right="936"/>
    </w:pPr>
    <w:rPr>
      <w:b/>
      <w:i/>
      <w:color w:val="4F81BD"/>
      <w:sz w:val="22"/>
      <w:szCs w:val="20"/>
    </w:rPr>
  </w:style>
  <w:style w:type="character" w:customStyle="1" w:styleId="403">
    <w:name w:val="Body Text Indent Char"/>
    <w:qFormat/>
    <w:uiPriority w:val="0"/>
    <w:rPr>
      <w:rFonts w:ascii="宋体" w:hAnsi="宋体" w:eastAsia="宋体"/>
      <w:sz w:val="21"/>
      <w:lang w:val="en-US" w:eastAsia="zh-CN" w:bidi="ar-SA"/>
    </w:rPr>
  </w:style>
  <w:style w:type="character" w:customStyle="1" w:styleId="404">
    <w:name w:val="标题4 Char Char"/>
    <w:qFormat/>
    <w:uiPriority w:val="0"/>
    <w:rPr>
      <w:rFonts w:ascii="Arial" w:hAnsi="Arial"/>
      <w:b/>
      <w:sz w:val="32"/>
      <w:lang w:bidi="ar-SA"/>
    </w:rPr>
  </w:style>
  <w:style w:type="character" w:customStyle="1" w:styleId="405">
    <w:name w:val="正文文本 + 间距 2 pt1"/>
    <w:basedOn w:val="330"/>
    <w:qFormat/>
    <w:uiPriority w:val="99"/>
    <w:rPr>
      <w:rFonts w:ascii="MingLiU" w:eastAsia="MingLiU" w:cs="MingLiU"/>
      <w:spacing w:val="40"/>
      <w:sz w:val="26"/>
      <w:szCs w:val="26"/>
      <w:u w:val="none"/>
      <w:shd w:val="clear" w:color="auto" w:fill="FFFFFF"/>
    </w:rPr>
  </w:style>
  <w:style w:type="character" w:customStyle="1" w:styleId="406">
    <w:name w:val="Variable"/>
    <w:qFormat/>
    <w:uiPriority w:val="99"/>
    <w:rPr>
      <w:i/>
    </w:rPr>
  </w:style>
  <w:style w:type="character" w:customStyle="1" w:styleId="407">
    <w:name w:val="Title Char"/>
    <w:qFormat/>
    <w:uiPriority w:val="0"/>
    <w:rPr>
      <w:rFonts w:ascii="Cambria" w:hAnsi="Cambria"/>
      <w:b/>
      <w:sz w:val="32"/>
      <w:lang w:bidi="ar-SA"/>
    </w:rPr>
  </w:style>
  <w:style w:type="character" w:customStyle="1" w:styleId="408">
    <w:name w:val="Heading 2 Char"/>
    <w:qFormat/>
    <w:uiPriority w:val="0"/>
    <w:rPr>
      <w:rFonts w:ascii="Arial" w:hAnsi="Arial" w:eastAsia="黑体"/>
      <w:b/>
      <w:bCs/>
      <w:sz w:val="32"/>
      <w:szCs w:val="32"/>
      <w:lang w:val="en-US" w:eastAsia="zh-CN" w:bidi="ar-SA"/>
    </w:rPr>
  </w:style>
  <w:style w:type="character" w:customStyle="1" w:styleId="409">
    <w:name w:val="明显强调1"/>
    <w:basedOn w:val="212"/>
    <w:qFormat/>
    <w:uiPriority w:val="0"/>
    <w:rPr>
      <w:b/>
      <w:i/>
      <w:color w:val="4F81BD"/>
    </w:rPr>
  </w:style>
  <w:style w:type="character" w:customStyle="1" w:styleId="410">
    <w:name w:val="Char Char18"/>
    <w:qFormat/>
    <w:uiPriority w:val="0"/>
    <w:rPr>
      <w:rFonts w:ascii="Times New Roman" w:hAnsi="Times New Roman" w:eastAsia="宋体" w:cs="Times New Roman"/>
      <w:b/>
      <w:bCs/>
      <w:sz w:val="28"/>
      <w:szCs w:val="28"/>
    </w:rPr>
  </w:style>
  <w:style w:type="character" w:customStyle="1" w:styleId="411">
    <w:name w:val="Char Char9"/>
    <w:qFormat/>
    <w:uiPriority w:val="0"/>
    <w:rPr>
      <w:rFonts w:eastAsia="宋体"/>
      <w:b/>
      <w:bCs/>
      <w:sz w:val="32"/>
      <w:szCs w:val="44"/>
      <w:lang w:val="en-US" w:eastAsia="zh-CN" w:bidi="ar-SA"/>
    </w:rPr>
  </w:style>
  <w:style w:type="character" w:customStyle="1" w:styleId="412">
    <w:name w:val="标题 2 Char1"/>
    <w:qFormat/>
    <w:uiPriority w:val="0"/>
    <w:rPr>
      <w:rFonts w:ascii="Arial" w:hAnsi="Arial" w:eastAsia="黑体" w:cs="Calibri"/>
      <w:b/>
      <w:sz w:val="32"/>
      <w:szCs w:val="20"/>
    </w:rPr>
  </w:style>
  <w:style w:type="paragraph" w:customStyle="1" w:styleId="413">
    <w:name w:val="xl105"/>
    <w:basedOn w:val="1"/>
    <w:qFormat/>
    <w:uiPriority w:val="0"/>
    <w:pPr>
      <w:widowControl/>
      <w:pBdr>
        <w:top w:val="single" w:color="000000" w:sz="8" w:space="0"/>
        <w:left w:val="single" w:color="000000" w:sz="8" w:space="0"/>
        <w:bottom w:val="single" w:color="000000" w:sz="4" w:space="0"/>
        <w:right w:val="single" w:color="000000" w:sz="8" w:space="0"/>
      </w:pBdr>
      <w:spacing w:before="100" w:beforeAutospacing="1" w:after="100" w:afterAutospacing="1"/>
      <w:jc w:val="center"/>
    </w:pPr>
    <w:rPr>
      <w:rFonts w:ascii="宋体" w:hAnsi="宋体" w:cs="宋体"/>
      <w:b/>
      <w:bCs/>
    </w:rPr>
  </w:style>
  <w:style w:type="paragraph" w:customStyle="1" w:styleId="414">
    <w:name w:val="修订1"/>
    <w:qFormat/>
    <w:uiPriority w:val="0"/>
    <w:rPr>
      <w:rFonts w:hint="default" w:ascii="Times New Roman" w:hAnsi="Times New Roman" w:eastAsia="宋体" w:cs="Times New Roman"/>
      <w:sz w:val="21"/>
      <w:szCs w:val="24"/>
      <w:lang w:val="en-US" w:eastAsia="zh-CN" w:bidi="ar-SA"/>
    </w:rPr>
  </w:style>
  <w:style w:type="paragraph" w:customStyle="1" w:styleId="415">
    <w:name w:val="font7"/>
    <w:basedOn w:val="1"/>
    <w:qFormat/>
    <w:uiPriority w:val="99"/>
    <w:pPr>
      <w:widowControl/>
      <w:spacing w:before="100" w:beforeAutospacing="1" w:after="100" w:afterAutospacing="1"/>
      <w:jc w:val="left"/>
    </w:pPr>
    <w:rPr>
      <w:sz w:val="20"/>
      <w:szCs w:val="20"/>
    </w:rPr>
  </w:style>
  <w:style w:type="paragraph" w:customStyle="1" w:styleId="416">
    <w:name w:val="xl113"/>
    <w:basedOn w:val="1"/>
    <w:qFormat/>
    <w:uiPriority w:val="0"/>
    <w:pPr>
      <w:widowControl/>
      <w:pBdr>
        <w:top w:val="single" w:color="000000" w:sz="8" w:space="0"/>
      </w:pBdr>
      <w:spacing w:before="100" w:beforeAutospacing="1" w:after="100" w:afterAutospacing="1"/>
      <w:jc w:val="right"/>
    </w:pPr>
    <w:rPr>
      <w:rFonts w:ascii="宋体" w:hAnsi="宋体" w:cs="宋体"/>
    </w:rPr>
  </w:style>
  <w:style w:type="paragraph" w:customStyle="1" w:styleId="417">
    <w:name w:val="样式 标题 2 + Times New Roman 四号 非加粗 段前: 5 磅 段后: 0 磅 行距: 固定值 20..."/>
    <w:basedOn w:val="204"/>
    <w:qFormat/>
    <w:uiPriority w:val="0"/>
    <w:pPr>
      <w:spacing w:before="100" w:line="400" w:lineRule="exact"/>
    </w:pPr>
    <w:rPr>
      <w:rFonts w:ascii="Times New Roman" w:hAnsi="Times New Roman" w:eastAsia="黑体" w:cs="宋体"/>
      <w:b w:val="0"/>
      <w:bCs w:val="0"/>
      <w:szCs w:val="20"/>
    </w:rPr>
  </w:style>
  <w:style w:type="paragraph" w:customStyle="1" w:styleId="418">
    <w:name w:val="xl54"/>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pPr>
    <w:rPr>
      <w:rFonts w:ascii="宋体" w:hAnsi="宋体" w:cs="宋体"/>
      <w:color w:val="000000"/>
    </w:rPr>
  </w:style>
  <w:style w:type="paragraph" w:customStyle="1" w:styleId="419">
    <w:name w:val="xl23"/>
    <w:basedOn w:val="1"/>
    <w:qFormat/>
    <w:uiPriority w:val="0"/>
    <w:pPr>
      <w:widowControl/>
      <w:spacing w:before="100" w:beforeAutospacing="1" w:after="100" w:afterAutospacing="1"/>
      <w:jc w:val="left"/>
    </w:pPr>
    <w:rPr>
      <w:rFonts w:ascii="宋体" w:hAnsi="宋体" w:cs="宋体"/>
    </w:rPr>
  </w:style>
  <w:style w:type="paragraph" w:customStyle="1" w:styleId="420">
    <w:name w:val="xl4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rPr>
  </w:style>
  <w:style w:type="paragraph" w:customStyle="1" w:styleId="421">
    <w:name w:val="Char Char1 Char Char Char"/>
    <w:basedOn w:val="1"/>
    <w:qFormat/>
    <w:uiPriority w:val="0"/>
    <w:rPr>
      <w:szCs w:val="20"/>
    </w:rPr>
  </w:style>
  <w:style w:type="paragraph" w:customStyle="1" w:styleId="422">
    <w:name w:val="Char Char4 Char"/>
    <w:basedOn w:val="1"/>
    <w:qFormat/>
    <w:uiPriority w:val="0"/>
    <w:pPr>
      <w:ind w:firstLine="200"/>
    </w:pPr>
    <w:rPr>
      <w:rFonts w:ascii="宋体" w:hAnsi="宋体" w:cs="宋体"/>
    </w:rPr>
  </w:style>
  <w:style w:type="paragraph" w:customStyle="1" w:styleId="423">
    <w:name w:val="xl101"/>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color w:val="000000"/>
    </w:rPr>
  </w:style>
  <w:style w:type="paragraph" w:customStyle="1" w:styleId="424">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rPr>
  </w:style>
  <w:style w:type="paragraph" w:customStyle="1" w:styleId="425">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rPr>
  </w:style>
  <w:style w:type="paragraph" w:customStyle="1" w:styleId="426">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rPr>
  </w:style>
  <w:style w:type="paragraph" w:customStyle="1" w:styleId="427">
    <w:name w:val="font0"/>
    <w:basedOn w:val="1"/>
    <w:qFormat/>
    <w:uiPriority w:val="99"/>
    <w:pPr>
      <w:widowControl/>
      <w:spacing w:before="100" w:beforeAutospacing="1" w:after="100" w:afterAutospacing="1"/>
      <w:jc w:val="left"/>
    </w:pPr>
    <w:rPr>
      <w:rFonts w:ascii="Arial" w:hAnsi="Arial" w:cs="Arial"/>
      <w:sz w:val="20"/>
      <w:szCs w:val="20"/>
    </w:rPr>
  </w:style>
  <w:style w:type="paragraph" w:customStyle="1" w:styleId="428">
    <w:name w:val="xl3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rPr>
  </w:style>
  <w:style w:type="paragraph" w:customStyle="1" w:styleId="429">
    <w:name w:val="Address"/>
    <w:basedOn w:val="1"/>
    <w:next w:val="1"/>
    <w:qFormat/>
    <w:uiPriority w:val="99"/>
    <w:pPr>
      <w:jc w:val="left"/>
    </w:pPr>
    <w:rPr>
      <w:i/>
      <w:szCs w:val="20"/>
    </w:rPr>
  </w:style>
  <w:style w:type="paragraph" w:customStyle="1" w:styleId="430">
    <w:name w:val="xl69"/>
    <w:basedOn w:val="1"/>
    <w:qFormat/>
    <w:uiPriority w:val="0"/>
    <w:pPr>
      <w:widowControl/>
      <w:pBdr>
        <w:top w:val="single" w:color="000000" w:sz="8" w:space="0"/>
      </w:pBdr>
      <w:spacing w:before="100" w:beforeAutospacing="1" w:after="100" w:afterAutospacing="1"/>
      <w:jc w:val="left"/>
    </w:pPr>
    <w:rPr>
      <w:rFonts w:ascii="宋体" w:hAnsi="宋体" w:cs="宋体"/>
      <w:color w:val="000000"/>
    </w:rPr>
  </w:style>
  <w:style w:type="paragraph" w:customStyle="1" w:styleId="431">
    <w:name w:val="xl120"/>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32">
    <w:name w:val="xl117"/>
    <w:basedOn w:val="1"/>
    <w:qFormat/>
    <w:uiPriority w:val="0"/>
    <w:pPr>
      <w:widowControl/>
      <w:spacing w:before="100" w:beforeAutospacing="1" w:after="100" w:afterAutospacing="1"/>
      <w:jc w:val="center"/>
    </w:pPr>
    <w:rPr>
      <w:rFonts w:ascii="宋体" w:hAnsi="宋体" w:cs="宋体"/>
    </w:rPr>
  </w:style>
  <w:style w:type="paragraph" w:customStyle="1" w:styleId="433">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34">
    <w:name w:val="xl73"/>
    <w:basedOn w:val="1"/>
    <w:qFormat/>
    <w:uiPriority w:val="0"/>
    <w:pPr>
      <w:widowControl/>
      <w:pBdr>
        <w:top w:val="single" w:color="000000" w:sz="8" w:space="0"/>
      </w:pBdr>
      <w:spacing w:before="100" w:beforeAutospacing="1" w:after="100" w:afterAutospacing="1"/>
      <w:jc w:val="right"/>
    </w:pPr>
    <w:rPr>
      <w:rFonts w:ascii="宋体" w:hAnsi="宋体" w:cs="宋体"/>
    </w:rPr>
  </w:style>
  <w:style w:type="paragraph" w:customStyle="1" w:styleId="435">
    <w:name w:val="xl114"/>
    <w:basedOn w:val="1"/>
    <w:qFormat/>
    <w:uiPriority w:val="0"/>
    <w:pPr>
      <w:widowControl/>
      <w:spacing w:before="100" w:beforeAutospacing="1" w:after="100" w:afterAutospacing="1"/>
      <w:jc w:val="left"/>
    </w:pPr>
    <w:rPr>
      <w:rFonts w:ascii="宋体" w:hAnsi="宋体" w:cs="宋体"/>
      <w:color w:val="000000"/>
    </w:rPr>
  </w:style>
  <w:style w:type="paragraph" w:customStyle="1" w:styleId="436">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rPr>
  </w:style>
  <w:style w:type="paragraph" w:customStyle="1" w:styleId="437">
    <w:name w:val="xl5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rPr>
  </w:style>
  <w:style w:type="paragraph" w:customStyle="1" w:styleId="438">
    <w:name w:val="Char Char Char1 Char Char Char Char Char Char Char"/>
    <w:basedOn w:val="1"/>
    <w:qFormat/>
    <w:uiPriority w:val="0"/>
  </w:style>
  <w:style w:type="paragraph" w:customStyle="1" w:styleId="439">
    <w:name w:val="Char1"/>
    <w:basedOn w:val="1"/>
    <w:qFormat/>
    <w:uiPriority w:val="0"/>
    <w:rPr>
      <w:rFonts w:ascii="Tahoma" w:hAnsi="Tahoma"/>
      <w:szCs w:val="20"/>
    </w:rPr>
  </w:style>
  <w:style w:type="paragraph" w:customStyle="1" w:styleId="440">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41">
    <w:name w:val="xl116"/>
    <w:basedOn w:val="1"/>
    <w:qFormat/>
    <w:uiPriority w:val="0"/>
    <w:pPr>
      <w:widowControl/>
      <w:spacing w:before="100" w:beforeAutospacing="1" w:after="100" w:afterAutospacing="1"/>
      <w:jc w:val="left"/>
    </w:pPr>
    <w:rPr>
      <w:rFonts w:ascii="宋体" w:hAnsi="宋体" w:cs="宋体"/>
    </w:rPr>
  </w:style>
  <w:style w:type="paragraph" w:customStyle="1" w:styleId="442">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43">
    <w:name w:val="xl97"/>
    <w:basedOn w:val="1"/>
    <w:qFormat/>
    <w:uiPriority w:val="0"/>
    <w:pPr>
      <w:widowControl/>
      <w:pBdr>
        <w:left w:val="single" w:color="000000" w:sz="4" w:space="0"/>
        <w:bottom w:val="single" w:color="000000" w:sz="8" w:space="0"/>
        <w:right w:val="single" w:color="000000" w:sz="4" w:space="0"/>
      </w:pBdr>
      <w:spacing w:before="100" w:beforeAutospacing="1" w:after="100" w:afterAutospacing="1"/>
      <w:jc w:val="left"/>
    </w:pPr>
    <w:rPr>
      <w:rFonts w:ascii="楷体_GB2312" w:hAnsi="宋体" w:eastAsia="楷体_GB2312" w:cs="宋体"/>
      <w:b/>
      <w:bCs/>
    </w:rPr>
  </w:style>
  <w:style w:type="paragraph" w:customStyle="1" w:styleId="444">
    <w:name w:val="xl36"/>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rPr>
  </w:style>
  <w:style w:type="paragraph" w:customStyle="1" w:styleId="445">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rPr>
  </w:style>
  <w:style w:type="paragraph" w:customStyle="1" w:styleId="446">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47">
    <w:name w:val="Char Char Char1 Char Char Char Char Char Char Char1"/>
    <w:basedOn w:val="1"/>
    <w:qFormat/>
    <w:uiPriority w:val="0"/>
  </w:style>
  <w:style w:type="paragraph" w:customStyle="1" w:styleId="448">
    <w:name w:val="Char11"/>
    <w:basedOn w:val="1"/>
    <w:qFormat/>
    <w:uiPriority w:val="0"/>
    <w:rPr>
      <w:szCs w:val="21"/>
    </w:rPr>
  </w:style>
  <w:style w:type="paragraph" w:customStyle="1" w:styleId="449">
    <w:name w:val="char"/>
    <w:basedOn w:val="1"/>
    <w:qFormat/>
    <w:uiPriority w:val="0"/>
    <w:pPr>
      <w:widowControl/>
      <w:spacing w:before="100" w:beforeAutospacing="1" w:after="100" w:afterAutospacing="1"/>
      <w:jc w:val="left"/>
    </w:pPr>
    <w:rPr>
      <w:rFonts w:ascii="宋体" w:hAnsi="宋体" w:cs="宋体"/>
    </w:rPr>
  </w:style>
  <w:style w:type="paragraph" w:customStyle="1" w:styleId="450">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51">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52">
    <w:name w:val="正文(其它)"/>
    <w:basedOn w:val="1"/>
    <w:qFormat/>
    <w:uiPriority w:val="0"/>
    <w:pPr>
      <w:spacing w:line="312" w:lineRule="auto"/>
      <w:jc w:val="center"/>
    </w:pPr>
    <w:rPr>
      <w:rFonts w:ascii="黑体" w:eastAsia="黑体"/>
      <w:sz w:val="32"/>
      <w:szCs w:val="32"/>
    </w:rPr>
  </w:style>
  <w:style w:type="paragraph" w:customStyle="1" w:styleId="453">
    <w:name w:val="xl118"/>
    <w:basedOn w:val="1"/>
    <w:qFormat/>
    <w:uiPriority w:val="0"/>
    <w:pPr>
      <w:widowControl/>
      <w:spacing w:before="100" w:beforeAutospacing="1" w:after="100" w:afterAutospacing="1"/>
      <w:jc w:val="right"/>
    </w:pPr>
    <w:rPr>
      <w:rFonts w:ascii="宋体" w:hAnsi="宋体" w:cs="宋体"/>
    </w:rPr>
  </w:style>
  <w:style w:type="paragraph" w:customStyle="1" w:styleId="454">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rPr>
  </w:style>
  <w:style w:type="paragraph" w:customStyle="1" w:styleId="455">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00"/>
    </w:rPr>
  </w:style>
  <w:style w:type="paragraph" w:customStyle="1" w:styleId="456">
    <w:name w:val="xl26"/>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57">
    <w:name w:val="xl112"/>
    <w:basedOn w:val="1"/>
    <w:qFormat/>
    <w:uiPriority w:val="0"/>
    <w:pPr>
      <w:widowControl/>
      <w:pBdr>
        <w:top w:val="single" w:color="000000" w:sz="8" w:space="0"/>
      </w:pBdr>
      <w:spacing w:before="100" w:beforeAutospacing="1" w:after="100" w:afterAutospacing="1"/>
      <w:jc w:val="center"/>
    </w:pPr>
    <w:rPr>
      <w:rFonts w:ascii="宋体" w:hAnsi="宋体" w:cs="宋体"/>
    </w:rPr>
  </w:style>
  <w:style w:type="paragraph" w:customStyle="1" w:styleId="458">
    <w:name w:val="列出段落"/>
    <w:basedOn w:val="1"/>
    <w:qFormat/>
    <w:uiPriority w:val="0"/>
    <w:pPr>
      <w:ind w:firstLine="420"/>
    </w:pPr>
  </w:style>
  <w:style w:type="paragraph" w:customStyle="1" w:styleId="459">
    <w:name w:val="xl100"/>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rPr>
  </w:style>
  <w:style w:type="paragraph" w:customStyle="1" w:styleId="460">
    <w:name w:val="标题_0"/>
    <w:basedOn w:val="461"/>
    <w:qFormat/>
    <w:uiPriority w:val="0"/>
    <w:pPr>
      <w:spacing w:before="120" w:after="120" w:line="360" w:lineRule="auto"/>
      <w:jc w:val="center"/>
      <w:outlineLvl w:val="0"/>
    </w:pPr>
    <w:rPr>
      <w:rFonts w:ascii="黑体" w:hAnsi="Arial" w:eastAsia="黑体"/>
      <w:b/>
      <w:bCs/>
      <w:sz w:val="32"/>
      <w:szCs w:val="32"/>
    </w:rPr>
  </w:style>
  <w:style w:type="paragraph" w:customStyle="1" w:styleId="461">
    <w:name w:val="正文_1"/>
    <w:qFormat/>
    <w:uiPriority w:val="0"/>
    <w:rPr>
      <w:rFonts w:hint="default" w:ascii="Times New Roman" w:hAnsi="Times New Roman" w:eastAsia="宋体" w:cs="Times New Roman"/>
      <w:sz w:val="21"/>
      <w:szCs w:val="22"/>
      <w:lang w:val="en-US" w:eastAsia="zh-CN" w:bidi="ar-SA"/>
    </w:rPr>
  </w:style>
  <w:style w:type="paragraph" w:customStyle="1" w:styleId="462">
    <w:name w:val="xl8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rPr>
  </w:style>
  <w:style w:type="paragraph" w:customStyle="1" w:styleId="463">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64">
    <w:name w:val="xl22"/>
    <w:basedOn w:val="1"/>
    <w:qFormat/>
    <w:uiPriority w:val="0"/>
    <w:pPr>
      <w:widowControl/>
      <w:spacing w:before="100" w:beforeAutospacing="1" w:after="100" w:afterAutospacing="1"/>
      <w:jc w:val="center"/>
    </w:pPr>
    <w:rPr>
      <w:rFonts w:ascii="宋体" w:hAnsi="宋体" w:cs="宋体"/>
    </w:rPr>
  </w:style>
  <w:style w:type="paragraph" w:customStyle="1" w:styleId="465">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rPr>
  </w:style>
  <w:style w:type="paragraph" w:customStyle="1" w:styleId="466">
    <w:name w:val="1"/>
    <w:basedOn w:val="1"/>
    <w:next w:val="1"/>
    <w:qFormat/>
    <w:uiPriority w:val="0"/>
  </w:style>
  <w:style w:type="paragraph" w:customStyle="1" w:styleId="467">
    <w:name w:val="Char31"/>
    <w:basedOn w:val="1"/>
    <w:qFormat/>
    <w:uiPriority w:val="0"/>
    <w:rPr>
      <w:rFonts w:ascii="Tahoma" w:hAnsi="Tahoma"/>
    </w:rPr>
  </w:style>
  <w:style w:type="paragraph" w:customStyle="1" w:styleId="468">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rPr>
  </w:style>
  <w:style w:type="paragraph" w:customStyle="1" w:styleId="469">
    <w:name w:val="p0"/>
    <w:basedOn w:val="1"/>
    <w:qFormat/>
    <w:uiPriority w:val="0"/>
    <w:pPr>
      <w:widowControl/>
      <w:spacing w:before="100" w:beforeAutospacing="1" w:after="100" w:afterAutospacing="1"/>
      <w:jc w:val="left"/>
    </w:pPr>
    <w:rPr>
      <w:rFonts w:ascii="宋体" w:hAnsi="宋体" w:cs="宋体"/>
    </w:rPr>
  </w:style>
  <w:style w:type="paragraph" w:customStyle="1" w:styleId="470">
    <w:name w:val="xl93"/>
    <w:basedOn w:val="1"/>
    <w:qFormat/>
    <w:uiPriority w:val="0"/>
    <w:pPr>
      <w:widowControl/>
      <w:spacing w:before="100" w:beforeAutospacing="1" w:after="100" w:afterAutospacing="1"/>
      <w:jc w:val="left"/>
    </w:pPr>
    <w:rPr>
      <w:rFonts w:ascii="楷体_GB2312" w:hAnsi="宋体" w:eastAsia="楷体_GB2312" w:cs="宋体"/>
      <w:b/>
      <w:bCs/>
    </w:rPr>
  </w:style>
  <w:style w:type="paragraph" w:customStyle="1" w:styleId="471">
    <w:name w:val="_Style 37"/>
    <w:basedOn w:val="1"/>
    <w:next w:val="1"/>
    <w:qFormat/>
    <w:uiPriority w:val="0"/>
  </w:style>
  <w:style w:type="paragraph" w:customStyle="1" w:styleId="472">
    <w:name w:val="Char Char Char Char1 Char Char Char"/>
    <w:basedOn w:val="1"/>
    <w:qFormat/>
    <w:uiPriority w:val="0"/>
    <w:rPr>
      <w:rFonts w:ascii="Tahoma" w:hAnsi="Tahoma"/>
      <w:szCs w:val="20"/>
    </w:rPr>
  </w:style>
  <w:style w:type="paragraph" w:customStyle="1" w:styleId="473">
    <w:name w:val="xl91"/>
    <w:basedOn w:val="1"/>
    <w:qFormat/>
    <w:uiPriority w:val="0"/>
    <w:pPr>
      <w:widowControl/>
      <w:spacing w:before="100" w:beforeAutospacing="1" w:after="100" w:afterAutospacing="1"/>
      <w:jc w:val="left"/>
    </w:pPr>
    <w:rPr>
      <w:rFonts w:ascii="楷体_GB2312" w:hAnsi="宋体" w:eastAsia="楷体_GB2312" w:cs="宋体"/>
      <w:b/>
      <w:bCs/>
      <w:color w:val="000000"/>
    </w:rPr>
  </w:style>
  <w:style w:type="paragraph" w:customStyle="1" w:styleId="474">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75">
    <w:name w:val="Char Char Char Char Char Char Char"/>
    <w:basedOn w:val="1"/>
    <w:qFormat/>
    <w:uiPriority w:val="0"/>
    <w:pPr>
      <w:widowControl/>
      <w:spacing w:after="160" w:line="240" w:lineRule="exact"/>
      <w:jc w:val="left"/>
    </w:pPr>
  </w:style>
  <w:style w:type="paragraph" w:customStyle="1" w:styleId="476">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77">
    <w:name w:val="xl43"/>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rPr>
  </w:style>
  <w:style w:type="paragraph" w:customStyle="1" w:styleId="478">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79">
    <w:name w:val="Char Char1 Char Char Char Char Char Char Char Char Char Char"/>
    <w:basedOn w:val="1"/>
    <w:qFormat/>
    <w:uiPriority w:val="0"/>
    <w:rPr>
      <w:rFonts w:ascii="Tahoma" w:hAnsi="Tahoma"/>
      <w:szCs w:val="20"/>
    </w:rPr>
  </w:style>
  <w:style w:type="paragraph" w:customStyle="1" w:styleId="480">
    <w:name w:val="xl95"/>
    <w:basedOn w:val="1"/>
    <w:qFormat/>
    <w:uiPriority w:val="0"/>
    <w:pPr>
      <w:widowControl/>
      <w:pBdr>
        <w:bottom w:val="single" w:color="000000" w:sz="8" w:space="0"/>
      </w:pBdr>
      <w:spacing w:before="100" w:beforeAutospacing="1" w:after="100" w:afterAutospacing="1"/>
      <w:jc w:val="right"/>
    </w:pPr>
    <w:rPr>
      <w:rFonts w:ascii="楷体_GB2312" w:hAnsi="宋体" w:eastAsia="楷体_GB2312" w:cs="宋体"/>
      <w:b/>
      <w:bCs/>
      <w:color w:val="000000"/>
    </w:rPr>
  </w:style>
  <w:style w:type="paragraph" w:customStyle="1" w:styleId="481">
    <w:name w:val="xl25"/>
    <w:basedOn w:val="1"/>
    <w:qFormat/>
    <w:uiPriority w:val="99"/>
    <w:pPr>
      <w:widowControl/>
      <w:spacing w:before="100" w:beforeAutospacing="1" w:after="100" w:afterAutospacing="1"/>
      <w:jc w:val="center"/>
    </w:pPr>
    <w:rPr>
      <w:rFonts w:ascii="宋体" w:hAnsi="宋体" w:cs="宋体"/>
      <w:b/>
      <w:bCs/>
      <w:sz w:val="38"/>
      <w:szCs w:val="38"/>
    </w:rPr>
  </w:style>
  <w:style w:type="paragraph" w:customStyle="1" w:styleId="482">
    <w:name w:val="Char Char1 Char"/>
    <w:basedOn w:val="1"/>
    <w:qFormat/>
    <w:uiPriority w:val="0"/>
    <w:rPr>
      <w:rFonts w:ascii="Tahoma" w:hAnsi="Tahoma"/>
      <w:szCs w:val="20"/>
    </w:rPr>
  </w:style>
  <w:style w:type="paragraph" w:customStyle="1" w:styleId="483">
    <w:name w:val="默认段落字体 Para Char Char Char Char Char Char Char Char Char Char"/>
    <w:basedOn w:val="1"/>
    <w:qFormat/>
    <w:uiPriority w:val="0"/>
    <w:rPr>
      <w:rFonts w:ascii="Tahoma" w:hAnsi="Tahoma"/>
      <w:szCs w:val="20"/>
    </w:rPr>
  </w:style>
  <w:style w:type="paragraph" w:customStyle="1" w:styleId="484">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85">
    <w:name w:val="xl111"/>
    <w:basedOn w:val="1"/>
    <w:qFormat/>
    <w:uiPriority w:val="0"/>
    <w:pPr>
      <w:widowControl/>
      <w:pBdr>
        <w:top w:val="single" w:color="000000" w:sz="8" w:space="0"/>
      </w:pBdr>
      <w:spacing w:before="100" w:beforeAutospacing="1" w:after="100" w:afterAutospacing="1"/>
      <w:jc w:val="left"/>
    </w:pPr>
    <w:rPr>
      <w:rFonts w:ascii="宋体" w:hAnsi="宋体" w:cs="宋体"/>
    </w:rPr>
  </w:style>
  <w:style w:type="paragraph" w:customStyle="1" w:styleId="486">
    <w:name w:val="2-2ji"/>
    <w:basedOn w:val="204"/>
    <w:qFormat/>
    <w:uiPriority w:val="0"/>
    <w:pPr>
      <w:jc w:val="center"/>
    </w:pPr>
    <w:rPr>
      <w:rFonts w:ascii="宋体" w:hAnsi="宋体"/>
      <w:sz w:val="36"/>
      <w:szCs w:val="24"/>
    </w:rPr>
  </w:style>
  <w:style w:type="paragraph" w:customStyle="1" w:styleId="487">
    <w:name w:val="xl75"/>
    <w:basedOn w:val="1"/>
    <w:qFormat/>
    <w:uiPriority w:val="0"/>
    <w:pPr>
      <w:widowControl/>
      <w:spacing w:before="100" w:beforeAutospacing="1" w:after="100" w:afterAutospacing="1"/>
      <w:jc w:val="center"/>
    </w:pPr>
    <w:rPr>
      <w:rFonts w:ascii="宋体" w:hAnsi="宋体" w:cs="宋体"/>
    </w:rPr>
  </w:style>
  <w:style w:type="paragraph" w:customStyle="1" w:styleId="488">
    <w:name w:val="普通(Web)1"/>
    <w:basedOn w:val="1"/>
    <w:qFormat/>
    <w:uiPriority w:val="0"/>
    <w:pPr>
      <w:widowControl/>
      <w:spacing w:after="120" w:line="360" w:lineRule="atLeast"/>
      <w:ind w:firstLine="360"/>
      <w:jc w:val="left"/>
    </w:pPr>
    <w:rPr>
      <w:rFonts w:ascii="宋体" w:hAnsi="宋体" w:cs="宋体"/>
      <w:sz w:val="20"/>
      <w:szCs w:val="20"/>
    </w:rPr>
  </w:style>
  <w:style w:type="paragraph" w:customStyle="1" w:styleId="489">
    <w:name w:val="xl85"/>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cs="宋体"/>
    </w:rPr>
  </w:style>
  <w:style w:type="paragraph" w:customStyle="1" w:styleId="490">
    <w:name w:val="Blockquote"/>
    <w:basedOn w:val="1"/>
    <w:qFormat/>
    <w:uiPriority w:val="99"/>
    <w:pPr>
      <w:spacing w:before="100" w:after="100"/>
      <w:ind w:left="360" w:right="360"/>
      <w:jc w:val="left"/>
    </w:pPr>
    <w:rPr>
      <w:szCs w:val="20"/>
    </w:rPr>
  </w:style>
  <w:style w:type="paragraph" w:customStyle="1" w:styleId="491">
    <w:name w:val="xl8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center"/>
    </w:pPr>
    <w:rPr>
      <w:rFonts w:ascii="宋体" w:hAnsi="宋体" w:cs="宋体"/>
    </w:rPr>
  </w:style>
  <w:style w:type="paragraph" w:customStyle="1" w:styleId="492">
    <w:name w:val="xl99"/>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rPr>
  </w:style>
  <w:style w:type="paragraph" w:customStyle="1" w:styleId="493">
    <w:name w:val="Char Char Char Char"/>
    <w:basedOn w:val="1"/>
    <w:qFormat/>
    <w:uiPriority w:val="0"/>
    <w:rPr>
      <w:rFonts w:ascii="Tahoma" w:hAnsi="Tahoma"/>
      <w:szCs w:val="20"/>
    </w:rPr>
  </w:style>
  <w:style w:type="paragraph" w:customStyle="1" w:styleId="494">
    <w:name w:val="xl104"/>
    <w:basedOn w:val="1"/>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rPr>
  </w:style>
  <w:style w:type="paragraph" w:customStyle="1" w:styleId="495">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96">
    <w:name w:val="xl77"/>
    <w:basedOn w:val="1"/>
    <w:qFormat/>
    <w:uiPriority w:val="0"/>
    <w:pPr>
      <w:widowControl/>
      <w:spacing w:before="100" w:beforeAutospacing="1" w:after="100" w:afterAutospacing="1"/>
      <w:jc w:val="center"/>
    </w:pPr>
    <w:rPr>
      <w:rFonts w:ascii="宋体" w:hAnsi="宋体" w:cs="宋体"/>
      <w:b/>
      <w:bCs/>
      <w:color w:val="000000"/>
      <w:sz w:val="38"/>
      <w:szCs w:val="38"/>
    </w:rPr>
  </w:style>
  <w:style w:type="paragraph" w:customStyle="1" w:styleId="497">
    <w:name w:val="xl37"/>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498">
    <w:name w:val="xl53"/>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color w:val="000000"/>
    </w:rPr>
  </w:style>
  <w:style w:type="paragraph" w:customStyle="1" w:styleId="499">
    <w:name w:val="xl24"/>
    <w:basedOn w:val="1"/>
    <w:qFormat/>
    <w:uiPriority w:val="99"/>
    <w:pPr>
      <w:widowControl/>
      <w:spacing w:before="100" w:beforeAutospacing="1" w:after="100" w:afterAutospacing="1"/>
      <w:jc w:val="left"/>
    </w:pPr>
    <w:rPr>
      <w:rFonts w:ascii="宋体" w:hAnsi="宋体" w:cs="宋体"/>
    </w:rPr>
  </w:style>
  <w:style w:type="paragraph" w:customStyle="1" w:styleId="500">
    <w:name w:val="xl98"/>
    <w:basedOn w:val="1"/>
    <w:qFormat/>
    <w:uiPriority w:val="0"/>
    <w:pPr>
      <w:widowControl/>
      <w:pBdr>
        <w:bottom w:val="single" w:color="000000" w:sz="8" w:space="0"/>
      </w:pBdr>
      <w:spacing w:before="100" w:beforeAutospacing="1" w:after="100" w:afterAutospacing="1"/>
      <w:jc w:val="left"/>
    </w:pPr>
    <w:rPr>
      <w:rFonts w:ascii="楷体_GB2312" w:hAnsi="宋体" w:eastAsia="楷体_GB2312" w:cs="宋体"/>
      <w:b/>
      <w:bCs/>
    </w:rPr>
  </w:style>
  <w:style w:type="paragraph" w:customStyle="1" w:styleId="501">
    <w:name w:val="xl65"/>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rPr>
  </w:style>
  <w:style w:type="paragraph" w:customStyle="1" w:styleId="502">
    <w:name w:val="xl49"/>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rPr>
  </w:style>
  <w:style w:type="paragraph" w:styleId="503">
    <w:name w:val="List Paragraph"/>
    <w:basedOn w:val="1"/>
    <w:qFormat/>
    <w:uiPriority w:val="0"/>
    <w:pPr>
      <w:ind w:firstLine="420"/>
    </w:pPr>
    <w:rPr>
      <w:rFonts w:hint="eastAsia"/>
      <w:szCs w:val="21"/>
    </w:rPr>
  </w:style>
  <w:style w:type="paragraph" w:customStyle="1" w:styleId="504">
    <w:name w:val="xl76"/>
    <w:basedOn w:val="1"/>
    <w:qFormat/>
    <w:uiPriority w:val="0"/>
    <w:pPr>
      <w:widowControl/>
      <w:spacing w:before="100" w:beforeAutospacing="1" w:after="100" w:afterAutospacing="1"/>
      <w:jc w:val="right"/>
    </w:pPr>
    <w:rPr>
      <w:rFonts w:ascii="宋体" w:hAnsi="宋体" w:cs="宋体"/>
    </w:rPr>
  </w:style>
  <w:style w:type="paragraph" w:customStyle="1" w:styleId="505">
    <w:name w:val="xl7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rPr>
  </w:style>
  <w:style w:type="paragraph" w:customStyle="1" w:styleId="506">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color w:val="000000"/>
    </w:rPr>
  </w:style>
  <w:style w:type="paragraph" w:customStyle="1" w:styleId="507">
    <w:name w:val="xl96"/>
    <w:basedOn w:val="1"/>
    <w:qFormat/>
    <w:uiPriority w:val="0"/>
    <w:pPr>
      <w:widowControl/>
      <w:pBdr>
        <w:bottom w:val="single" w:color="000000" w:sz="8" w:space="0"/>
        <w:right w:val="single" w:color="000000" w:sz="4" w:space="0"/>
      </w:pBdr>
      <w:spacing w:before="100" w:beforeAutospacing="1" w:after="100" w:afterAutospacing="1"/>
      <w:jc w:val="left"/>
    </w:pPr>
    <w:rPr>
      <w:rFonts w:ascii="楷体_GB2312" w:hAnsi="宋体" w:eastAsia="楷体_GB2312" w:cs="宋体"/>
      <w:b/>
      <w:bCs/>
    </w:rPr>
  </w:style>
  <w:style w:type="paragraph" w:customStyle="1" w:styleId="508">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rPr>
  </w:style>
  <w:style w:type="paragraph" w:customStyle="1" w:styleId="509">
    <w:name w:val="xl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510">
    <w:name w:val="xl102"/>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rPr>
  </w:style>
  <w:style w:type="paragraph" w:customStyle="1" w:styleId="511">
    <w:name w:val="font6"/>
    <w:basedOn w:val="1"/>
    <w:qFormat/>
    <w:uiPriority w:val="99"/>
    <w:pPr>
      <w:widowControl/>
      <w:spacing w:before="100" w:beforeAutospacing="1" w:after="100" w:afterAutospacing="1"/>
      <w:jc w:val="left"/>
    </w:pPr>
    <w:rPr>
      <w:rFonts w:ascii="宋体" w:hAnsi="宋体" w:cs="Arial Unicode MS"/>
      <w:sz w:val="18"/>
      <w:szCs w:val="18"/>
    </w:rPr>
  </w:style>
  <w:style w:type="paragraph" w:customStyle="1" w:styleId="512">
    <w:name w:val="xl70"/>
    <w:basedOn w:val="1"/>
    <w:qFormat/>
    <w:uiPriority w:val="0"/>
    <w:pPr>
      <w:widowControl/>
      <w:pBdr>
        <w:top w:val="single" w:color="000000" w:sz="8" w:space="0"/>
      </w:pBdr>
      <w:spacing w:before="100" w:beforeAutospacing="1" w:after="100" w:afterAutospacing="1"/>
      <w:jc w:val="left"/>
    </w:pPr>
    <w:rPr>
      <w:rFonts w:ascii="宋体" w:hAnsi="宋体" w:cs="宋体"/>
    </w:rPr>
  </w:style>
  <w:style w:type="paragraph" w:customStyle="1" w:styleId="513">
    <w:name w:val="Char2"/>
    <w:basedOn w:val="1"/>
    <w:qFormat/>
    <w:uiPriority w:val="99"/>
  </w:style>
  <w:style w:type="paragraph" w:customStyle="1" w:styleId="514">
    <w:name w:val="xl92"/>
    <w:basedOn w:val="1"/>
    <w:qFormat/>
    <w:uiPriority w:val="0"/>
    <w:pPr>
      <w:widowControl/>
      <w:spacing w:before="100" w:beforeAutospacing="1" w:after="100" w:afterAutospacing="1"/>
      <w:jc w:val="left"/>
    </w:pPr>
    <w:rPr>
      <w:rFonts w:ascii="楷体_GB2312" w:hAnsi="宋体" w:eastAsia="楷体_GB2312" w:cs="宋体"/>
      <w:b/>
      <w:bCs/>
    </w:rPr>
  </w:style>
  <w:style w:type="paragraph" w:customStyle="1" w:styleId="515">
    <w:name w:val="xl32"/>
    <w:basedOn w:val="1"/>
    <w:qFormat/>
    <w:uiPriority w:val="99"/>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516">
    <w:name w:val="xl115"/>
    <w:basedOn w:val="1"/>
    <w:qFormat/>
    <w:uiPriority w:val="0"/>
    <w:pPr>
      <w:widowControl/>
      <w:spacing w:before="100" w:beforeAutospacing="1" w:after="100" w:afterAutospacing="1"/>
      <w:jc w:val="left"/>
    </w:pPr>
    <w:rPr>
      <w:rFonts w:ascii="宋体" w:hAnsi="宋体" w:cs="宋体"/>
    </w:rPr>
  </w:style>
  <w:style w:type="paragraph" w:customStyle="1" w:styleId="517">
    <w:name w:val="xl72"/>
    <w:basedOn w:val="1"/>
    <w:qFormat/>
    <w:uiPriority w:val="0"/>
    <w:pPr>
      <w:widowControl/>
      <w:pBdr>
        <w:top w:val="single" w:color="000000" w:sz="8" w:space="0"/>
      </w:pBdr>
      <w:spacing w:before="100" w:beforeAutospacing="1" w:after="100" w:afterAutospacing="1"/>
      <w:jc w:val="center"/>
    </w:pPr>
    <w:rPr>
      <w:rFonts w:ascii="宋体" w:hAnsi="宋体" w:cs="宋体"/>
    </w:rPr>
  </w:style>
  <w:style w:type="paragraph" w:customStyle="1" w:styleId="518">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519">
    <w:name w:val="TOC 标题1"/>
    <w:basedOn w:val="203"/>
    <w:next w:val="1"/>
    <w:qFormat/>
    <w:uiPriority w:val="0"/>
    <w:pPr>
      <w:spacing w:before="340" w:after="330" w:line="576" w:lineRule="auto"/>
      <w:jc w:val="both"/>
      <w:outlineLvl w:val="9"/>
    </w:pPr>
    <w:rPr>
      <w:rFonts w:ascii="Calibri" w:hAnsi="Calibri"/>
      <w:sz w:val="44"/>
    </w:rPr>
  </w:style>
  <w:style w:type="paragraph" w:customStyle="1" w:styleId="520">
    <w:name w:val="Char Char Char Char1"/>
    <w:basedOn w:val="1"/>
    <w:semiHidden/>
    <w:qFormat/>
    <w:uiPriority w:val="0"/>
    <w:pPr>
      <w:widowControl/>
      <w:spacing w:after="160" w:line="240" w:lineRule="exact"/>
      <w:jc w:val="left"/>
    </w:pPr>
    <w:rPr>
      <w:rFonts w:ascii="Verdana" w:hAnsi="Verdana"/>
      <w:sz w:val="20"/>
      <w:szCs w:val="20"/>
      <w:lang w:eastAsia="en-US"/>
    </w:rPr>
  </w:style>
  <w:style w:type="paragraph" w:customStyle="1" w:styleId="521">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color w:val="000000"/>
    </w:rPr>
  </w:style>
  <w:style w:type="paragraph" w:customStyle="1" w:styleId="522">
    <w:name w:val="xl87"/>
    <w:basedOn w:val="1"/>
    <w:qFormat/>
    <w:uiPriority w:val="0"/>
    <w:pPr>
      <w:widowControl/>
      <w:spacing w:before="100" w:beforeAutospacing="1" w:after="100" w:afterAutospacing="1"/>
      <w:jc w:val="left"/>
    </w:pPr>
    <w:rPr>
      <w:rFonts w:ascii="宋体" w:hAnsi="宋体" w:cs="宋体"/>
    </w:rPr>
  </w:style>
  <w:style w:type="paragraph" w:customStyle="1" w:styleId="523">
    <w:name w:val="xl55"/>
    <w:basedOn w:val="1"/>
    <w:qFormat/>
    <w:uiPriority w:val="0"/>
    <w:pPr>
      <w:widowControl/>
      <w:spacing w:before="100" w:beforeAutospacing="1" w:after="100" w:afterAutospacing="1"/>
      <w:jc w:val="center"/>
    </w:pPr>
    <w:rPr>
      <w:rFonts w:ascii="宋体" w:hAnsi="宋体" w:cs="宋体"/>
    </w:rPr>
  </w:style>
  <w:style w:type="paragraph" w:customStyle="1" w:styleId="524">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525">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526">
    <w:name w:val="xl90"/>
    <w:basedOn w:val="1"/>
    <w:qFormat/>
    <w:uiPriority w:val="0"/>
    <w:pPr>
      <w:widowControl/>
      <w:spacing w:before="100" w:beforeAutospacing="1" w:after="100" w:afterAutospacing="1"/>
      <w:jc w:val="center"/>
    </w:pPr>
    <w:rPr>
      <w:rFonts w:ascii="宋体" w:hAnsi="宋体" w:cs="宋体"/>
    </w:rPr>
  </w:style>
  <w:style w:type="paragraph" w:customStyle="1" w:styleId="527">
    <w:name w:val="Char Char5 Char"/>
    <w:basedOn w:val="1"/>
    <w:qFormat/>
    <w:uiPriority w:val="0"/>
    <w:rPr>
      <w:szCs w:val="20"/>
    </w:rPr>
  </w:style>
  <w:style w:type="paragraph" w:customStyle="1" w:styleId="528">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529">
    <w:name w:val="reader-word-layer"/>
    <w:basedOn w:val="1"/>
    <w:qFormat/>
    <w:uiPriority w:val="0"/>
    <w:pPr>
      <w:widowControl/>
      <w:spacing w:before="100" w:beforeAutospacing="1" w:after="100" w:afterAutospacing="1"/>
      <w:jc w:val="left"/>
    </w:pPr>
    <w:rPr>
      <w:rFonts w:ascii="宋体" w:hAnsi="宋体" w:cs="宋体"/>
    </w:rPr>
  </w:style>
  <w:style w:type="paragraph" w:customStyle="1" w:styleId="530">
    <w:name w:val="xl4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rPr>
  </w:style>
  <w:style w:type="paragraph" w:customStyle="1" w:styleId="531">
    <w:name w:val="样式1"/>
    <w:basedOn w:val="1"/>
    <w:next w:val="206"/>
    <w:qFormat/>
    <w:uiPriority w:val="0"/>
    <w:pPr>
      <w:ind w:firstLine="420"/>
    </w:pPr>
    <w:rPr>
      <w:rFonts w:ascii="宋体" w:hAnsi="宋体"/>
      <w:szCs w:val="21"/>
    </w:rPr>
  </w:style>
  <w:style w:type="paragraph" w:customStyle="1" w:styleId="532">
    <w:name w:val="xl62"/>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rPr>
  </w:style>
  <w:style w:type="paragraph" w:customStyle="1" w:styleId="533">
    <w:name w:val="xl42"/>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b/>
      <w:bCs/>
    </w:rPr>
  </w:style>
  <w:style w:type="paragraph" w:customStyle="1" w:styleId="534">
    <w:name w:val="xl88"/>
    <w:basedOn w:val="1"/>
    <w:qFormat/>
    <w:uiPriority w:val="0"/>
    <w:pPr>
      <w:widowControl/>
      <w:spacing w:before="100" w:beforeAutospacing="1" w:after="100" w:afterAutospacing="1"/>
      <w:jc w:val="left"/>
    </w:pPr>
    <w:rPr>
      <w:rFonts w:ascii="宋体" w:hAnsi="宋体" w:cs="宋体"/>
    </w:rPr>
  </w:style>
  <w:style w:type="paragraph" w:customStyle="1" w:styleId="535">
    <w:name w:val="Char4"/>
    <w:basedOn w:val="1"/>
    <w:qFormat/>
    <w:uiPriority w:val="0"/>
    <w:pPr>
      <w:widowControl/>
      <w:spacing w:after="160" w:line="240" w:lineRule="exact"/>
      <w:jc w:val="left"/>
    </w:pPr>
    <w:rPr>
      <w:rFonts w:ascii="Arial" w:hAnsi="Arial" w:eastAsia="Times New Roman" w:cs="Verdana"/>
      <w:b/>
      <w:szCs w:val="20"/>
      <w:lang w:eastAsia="en-US"/>
    </w:rPr>
  </w:style>
  <w:style w:type="paragraph" w:customStyle="1" w:styleId="536">
    <w:name w:val="正文缩进_0"/>
    <w:basedOn w:val="461"/>
    <w:qFormat/>
    <w:uiPriority w:val="0"/>
    <w:pPr>
      <w:widowControl w:val="0"/>
      <w:ind w:firstLine="420"/>
      <w:jc w:val="both"/>
    </w:pPr>
    <w:rPr>
      <w:u w:val="single"/>
    </w:rPr>
  </w:style>
  <w:style w:type="paragraph" w:customStyle="1" w:styleId="537">
    <w:name w:val="标题 1_0"/>
    <w:basedOn w:val="451"/>
    <w:next w:val="451"/>
    <w:qFormat/>
    <w:uiPriority w:val="0"/>
    <w:pPr>
      <w:keepNext/>
      <w:keepLines/>
      <w:spacing w:before="340" w:after="330" w:line="576" w:lineRule="auto"/>
      <w:outlineLvl w:val="0"/>
    </w:pPr>
    <w:rPr>
      <w:rFonts w:ascii="Times New Roman" w:hAnsi="Times New Roman"/>
      <w:b/>
      <w:bCs/>
      <w:sz w:val="44"/>
      <w:szCs w:val="44"/>
    </w:rPr>
  </w:style>
  <w:style w:type="paragraph" w:customStyle="1" w:styleId="538">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9">
    <w:name w:val="xl68"/>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rPr>
  </w:style>
  <w:style w:type="paragraph" w:customStyle="1" w:styleId="540">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1">
    <w:name w:val="xl67"/>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cs="宋体"/>
      <w:color w:val="000000"/>
    </w:rPr>
  </w:style>
  <w:style w:type="paragraph" w:customStyle="1" w:styleId="54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color w:val="0000FF"/>
    </w:rPr>
  </w:style>
  <w:style w:type="paragraph" w:customStyle="1" w:styleId="543">
    <w:name w:val="xl89"/>
    <w:basedOn w:val="1"/>
    <w:qFormat/>
    <w:uiPriority w:val="0"/>
    <w:pPr>
      <w:widowControl/>
      <w:spacing w:before="100" w:beforeAutospacing="1" w:after="100" w:afterAutospacing="1"/>
      <w:jc w:val="center"/>
    </w:pPr>
    <w:rPr>
      <w:rFonts w:ascii="宋体" w:hAnsi="宋体" w:cs="宋体"/>
    </w:rPr>
  </w:style>
  <w:style w:type="paragraph" w:customStyle="1" w:styleId="544">
    <w:name w:val="默认段落字体 Para Char Char Char Char"/>
    <w:basedOn w:val="1"/>
    <w:qFormat/>
    <w:uiPriority w:val="0"/>
    <w:rPr>
      <w:sz w:val="30"/>
      <w:szCs w:val="21"/>
    </w:rPr>
  </w:style>
  <w:style w:type="paragraph" w:customStyle="1" w:styleId="545">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rPr>
  </w:style>
  <w:style w:type="paragraph" w:customStyle="1" w:styleId="546">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547">
    <w:name w:val="标题 4_0"/>
    <w:basedOn w:val="451"/>
    <w:next w:val="451"/>
    <w:qFormat/>
    <w:uiPriority w:val="0"/>
    <w:pPr>
      <w:keepNext/>
      <w:keepLines/>
      <w:spacing w:before="280" w:after="290" w:line="372" w:lineRule="auto"/>
      <w:outlineLvl w:val="3"/>
    </w:pPr>
    <w:rPr>
      <w:rFonts w:ascii="Cambria" w:hAnsi="Cambria"/>
      <w:b/>
      <w:bCs/>
      <w:sz w:val="28"/>
      <w:szCs w:val="28"/>
    </w:rPr>
  </w:style>
  <w:style w:type="paragraph" w:customStyle="1" w:styleId="548">
    <w:name w:val="Char Char4 Char1"/>
    <w:basedOn w:val="1"/>
    <w:qFormat/>
    <w:uiPriority w:val="0"/>
    <w:pPr>
      <w:ind w:firstLine="200"/>
    </w:pPr>
    <w:rPr>
      <w:rFonts w:ascii="宋体" w:hAnsi="宋体" w:cs="宋体"/>
    </w:rPr>
  </w:style>
  <w:style w:type="paragraph" w:customStyle="1" w:styleId="549">
    <w:name w:val="font8"/>
    <w:basedOn w:val="1"/>
    <w:qFormat/>
    <w:uiPriority w:val="99"/>
    <w:pPr>
      <w:widowControl/>
      <w:spacing w:before="100" w:beforeAutospacing="1" w:after="100" w:afterAutospacing="1"/>
      <w:jc w:val="left"/>
    </w:pPr>
    <w:rPr>
      <w:rFonts w:ascii="楷体_GB2312" w:hAnsi="Arial Unicode MS" w:eastAsia="楷体_GB2312" w:cs="Arial Unicode MS"/>
      <w:b/>
      <w:bCs/>
      <w:sz w:val="20"/>
      <w:szCs w:val="20"/>
    </w:rPr>
  </w:style>
  <w:style w:type="paragraph" w:customStyle="1" w:styleId="550">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rPr>
  </w:style>
  <w:style w:type="paragraph" w:customStyle="1" w:styleId="551">
    <w:name w:val="xl74"/>
    <w:basedOn w:val="1"/>
    <w:qFormat/>
    <w:uiPriority w:val="0"/>
    <w:pPr>
      <w:widowControl/>
      <w:spacing w:before="100" w:beforeAutospacing="1" w:after="100" w:afterAutospacing="1"/>
      <w:jc w:val="left"/>
    </w:pPr>
    <w:rPr>
      <w:rFonts w:ascii="宋体" w:hAnsi="宋体" w:cs="宋体"/>
      <w:color w:val="000000"/>
    </w:rPr>
  </w:style>
  <w:style w:type="paragraph" w:customStyle="1" w:styleId="552">
    <w:name w:val="xl110"/>
    <w:basedOn w:val="1"/>
    <w:qFormat/>
    <w:uiPriority w:val="0"/>
    <w:pPr>
      <w:widowControl/>
      <w:pBdr>
        <w:top w:val="single" w:color="000000" w:sz="8" w:space="0"/>
      </w:pBdr>
      <w:spacing w:before="100" w:beforeAutospacing="1" w:after="100" w:afterAutospacing="1"/>
      <w:jc w:val="left"/>
    </w:pPr>
    <w:rPr>
      <w:rFonts w:ascii="宋体" w:hAnsi="宋体" w:cs="宋体"/>
    </w:rPr>
  </w:style>
  <w:style w:type="paragraph" w:customStyle="1" w:styleId="553">
    <w:name w:val="flNote"/>
    <w:basedOn w:val="1"/>
    <w:qFormat/>
    <w:uiPriority w:val="0"/>
    <w:pPr>
      <w:spacing w:before="320" w:after="160" w:line="360" w:lineRule="atLeast"/>
      <w:jc w:val="center"/>
    </w:pPr>
    <w:rPr>
      <w:rFonts w:ascii="Arial" w:eastAsia="黑体"/>
      <w:sz w:val="30"/>
      <w:szCs w:val="20"/>
    </w:rPr>
  </w:style>
  <w:style w:type="paragraph" w:customStyle="1" w:styleId="554">
    <w:name w:val="font5"/>
    <w:basedOn w:val="1"/>
    <w:qFormat/>
    <w:uiPriority w:val="99"/>
    <w:pPr>
      <w:widowControl/>
      <w:spacing w:before="100" w:beforeAutospacing="1" w:after="100" w:afterAutospacing="1"/>
      <w:jc w:val="left"/>
    </w:pPr>
    <w:rPr>
      <w:rFonts w:ascii="宋体" w:hAnsi="宋体" w:cs="Arial Unicode MS"/>
      <w:sz w:val="20"/>
      <w:szCs w:val="20"/>
    </w:rPr>
  </w:style>
  <w:style w:type="paragraph" w:customStyle="1" w:styleId="555">
    <w:name w:val="xl56"/>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rPr>
  </w:style>
  <w:style w:type="paragraph" w:customStyle="1" w:styleId="556">
    <w:name w:val="xl94"/>
    <w:basedOn w:val="1"/>
    <w:qFormat/>
    <w:uiPriority w:val="0"/>
    <w:pPr>
      <w:widowControl/>
      <w:spacing w:before="100" w:beforeAutospacing="1" w:after="100" w:afterAutospacing="1"/>
      <w:jc w:val="left"/>
    </w:pPr>
    <w:rPr>
      <w:rFonts w:ascii="楷体_GB2312" w:hAnsi="宋体" w:eastAsia="楷体_GB2312" w:cs="宋体"/>
      <w:b/>
      <w:bCs/>
    </w:rPr>
  </w:style>
  <w:style w:type="paragraph" w:customStyle="1" w:styleId="557">
    <w:name w:val="Default Paragraph Char Char Char Char"/>
    <w:basedOn w:val="1"/>
    <w:next w:val="1"/>
    <w:qFormat/>
    <w:uiPriority w:val="0"/>
    <w:pPr>
      <w:widowControl/>
      <w:jc w:val="left"/>
    </w:pPr>
    <w:rPr>
      <w:szCs w:val="20"/>
      <w:lang w:eastAsia="en-US"/>
    </w:rPr>
  </w:style>
  <w:style w:type="paragraph" w:customStyle="1" w:styleId="558">
    <w:name w:val="标题 3_0"/>
    <w:basedOn w:val="451"/>
    <w:next w:val="451"/>
    <w:qFormat/>
    <w:uiPriority w:val="0"/>
    <w:pPr>
      <w:keepNext/>
      <w:keepLines/>
      <w:spacing w:before="260" w:after="260" w:line="413" w:lineRule="auto"/>
      <w:outlineLvl w:val="2"/>
    </w:pPr>
    <w:rPr>
      <w:rFonts w:ascii="Times New Roman" w:hAnsi="Times New Roman"/>
      <w:b/>
      <w:bCs/>
      <w:sz w:val="32"/>
      <w:szCs w:val="32"/>
    </w:rPr>
  </w:style>
  <w:style w:type="paragraph" w:customStyle="1" w:styleId="559">
    <w:name w:val="Char14 Char Char Char"/>
    <w:basedOn w:val="1"/>
    <w:qFormat/>
    <w:uiPriority w:val="99"/>
    <w:rPr>
      <w:szCs w:val="20"/>
    </w:rPr>
  </w:style>
  <w:style w:type="paragraph" w:customStyle="1" w:styleId="560">
    <w:name w:val="xl109"/>
    <w:basedOn w:val="1"/>
    <w:qFormat/>
    <w:uiPriority w:val="0"/>
    <w:pPr>
      <w:widowControl/>
      <w:pBdr>
        <w:top w:val="single" w:color="000000" w:sz="8" w:space="0"/>
      </w:pBdr>
      <w:spacing w:before="100" w:beforeAutospacing="1" w:after="100" w:afterAutospacing="1"/>
      <w:jc w:val="left"/>
    </w:pPr>
    <w:rPr>
      <w:rFonts w:ascii="宋体" w:hAnsi="宋体" w:cs="宋体"/>
      <w:color w:val="000000"/>
    </w:rPr>
  </w:style>
  <w:style w:type="paragraph" w:customStyle="1" w:styleId="561">
    <w:name w:val="TOC 标题_0"/>
    <w:basedOn w:val="537"/>
    <w:next w:val="451"/>
    <w:qFormat/>
    <w:uiPriority w:val="0"/>
    <w:pPr>
      <w:outlineLvl w:val="9"/>
    </w:pPr>
    <w:rPr>
      <w:rFonts w:ascii="Calibri" w:hAnsi="Calibri"/>
    </w:rPr>
  </w:style>
  <w:style w:type="paragraph" w:customStyle="1" w:styleId="562">
    <w:name w:val="xl31"/>
    <w:basedOn w:val="1"/>
    <w:qFormat/>
    <w:uiPriority w:val="99"/>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b/>
      <w:bCs/>
      <w:color w:val="000000"/>
    </w:rPr>
  </w:style>
  <w:style w:type="paragraph" w:customStyle="1" w:styleId="563">
    <w:name w:val="xl71"/>
    <w:basedOn w:val="1"/>
    <w:qFormat/>
    <w:uiPriority w:val="0"/>
    <w:pPr>
      <w:widowControl/>
      <w:pBdr>
        <w:top w:val="single" w:color="000000" w:sz="8" w:space="0"/>
      </w:pBdr>
      <w:spacing w:before="100" w:beforeAutospacing="1" w:after="100" w:afterAutospacing="1"/>
      <w:jc w:val="left"/>
    </w:pPr>
    <w:rPr>
      <w:rFonts w:ascii="宋体" w:hAnsi="宋体" w:cs="宋体"/>
    </w:rPr>
  </w:style>
  <w:style w:type="paragraph" w:customStyle="1" w:styleId="564">
    <w:name w:val="正文文本_0"/>
    <w:basedOn w:val="451"/>
    <w:qFormat/>
    <w:uiPriority w:val="0"/>
    <w:pPr>
      <w:spacing w:after="60" w:line="360" w:lineRule="atLeast"/>
      <w:ind w:left="72" w:right="30"/>
      <w:jc w:val="center"/>
    </w:pPr>
    <w:rPr>
      <w:rFonts w:ascii="Times New Roman" w:hAnsi="Times New Roman"/>
      <w:sz w:val="20"/>
      <w:szCs w:val="20"/>
    </w:rPr>
  </w:style>
  <w:style w:type="paragraph" w:customStyle="1" w:styleId="565">
    <w:name w:val="TOC 标题2"/>
    <w:basedOn w:val="203"/>
    <w:next w:val="1"/>
    <w:qFormat/>
    <w:uiPriority w:val="0"/>
    <w:pPr>
      <w:spacing w:before="340" w:after="330" w:line="578" w:lineRule="auto"/>
      <w:jc w:val="both"/>
      <w:outlineLvl w:val="9"/>
    </w:pPr>
    <w:rPr>
      <w:sz w:val="44"/>
    </w:rPr>
  </w:style>
  <w:style w:type="paragraph" w:customStyle="1" w:styleId="566">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rPr>
  </w:style>
  <w:style w:type="paragraph" w:customStyle="1" w:styleId="567">
    <w:name w:val="列出段落2"/>
    <w:basedOn w:val="1"/>
    <w:qFormat/>
    <w:uiPriority w:val="0"/>
    <w:pPr>
      <w:ind w:firstLine="420"/>
    </w:pPr>
    <w:rPr>
      <w:rFonts w:ascii="Calibri" w:hAnsi="Calibri"/>
      <w:szCs w:val="22"/>
    </w:rPr>
  </w:style>
  <w:style w:type="paragraph" w:customStyle="1" w:styleId="568">
    <w:name w:val="样式 标题 3 + (中文) 黑体 小四 非加粗 段前: 7.8 磅 段后: 0 磅 行距: 固定值 20 磅"/>
    <w:basedOn w:val="205"/>
    <w:qFormat/>
    <w:uiPriority w:val="0"/>
    <w:pPr>
      <w:tabs>
        <w:tab w:val="left" w:pos="720"/>
      </w:tabs>
      <w:spacing w:line="400" w:lineRule="exact"/>
    </w:pPr>
    <w:rPr>
      <w:rFonts w:eastAsia="黑体"/>
      <w:b/>
      <w:bCs w:val="0"/>
      <w:szCs w:val="20"/>
    </w:rPr>
  </w:style>
  <w:style w:type="paragraph" w:customStyle="1" w:styleId="569">
    <w:name w:val="空半行"/>
    <w:basedOn w:val="1"/>
    <w:qFormat/>
    <w:uiPriority w:val="0"/>
    <w:pPr>
      <w:spacing w:line="120" w:lineRule="exact"/>
    </w:pPr>
    <w:rPr>
      <w:rFonts w:eastAsia="仿宋_GB2312"/>
      <w:color w:val="FFFFFF"/>
      <w:sz w:val="30"/>
      <w:szCs w:val="20"/>
    </w:rPr>
  </w:style>
  <w:style w:type="paragraph" w:customStyle="1" w:styleId="570">
    <w:name w:val="纯文本1"/>
    <w:basedOn w:val="1"/>
    <w:qFormat/>
    <w:uiPriority w:val="0"/>
    <w:rPr>
      <w:rFonts w:ascii="宋体" w:hAnsi="Courier New"/>
      <w:sz w:val="28"/>
    </w:rPr>
  </w:style>
  <w:style w:type="paragraph" w:customStyle="1" w:styleId="571">
    <w:name w:val="普通正文"/>
    <w:basedOn w:val="1"/>
    <w:qFormat/>
    <w:uiPriority w:val="0"/>
    <w:pPr>
      <w:spacing w:before="120" w:after="120"/>
      <w:ind w:firstLine="480"/>
      <w:jc w:val="left"/>
    </w:pPr>
    <w:rPr>
      <w:rFonts w:ascii="Arial" w:hAnsi="Arial"/>
    </w:rPr>
  </w:style>
  <w:style w:type="paragraph" w:customStyle="1" w:styleId="572">
    <w:name w:val="Table Paragraph"/>
    <w:basedOn w:val="1"/>
    <w:qFormat/>
    <w:uiPriority w:val="1"/>
    <w:pPr>
      <w:jc w:val="left"/>
    </w:pPr>
  </w:style>
  <w:style w:type="paragraph" w:customStyle="1" w:styleId="573">
    <w:name w:val="_Style 3"/>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574">
    <w:name w:val="纯文本21"/>
    <w:basedOn w:val="1"/>
    <w:qFormat/>
    <w:uiPriority w:val="99"/>
    <w:rPr>
      <w:rFonts w:ascii="宋体" w:hAnsi="Courier New" w:eastAsia="楷体_GB2312"/>
      <w:sz w:val="26"/>
      <w:szCs w:val="20"/>
    </w:rPr>
  </w:style>
  <w:style w:type="paragraph" w:customStyle="1" w:styleId="575">
    <w:name w:val="WPSOffice手动目录 1"/>
    <w:qFormat/>
    <w:uiPriority w:val="0"/>
    <w:rPr>
      <w:rFonts w:hint="default" w:ascii="Times New Roman" w:hAnsi="Times New Roman" w:eastAsia="宋体" w:cs="Times New Roman"/>
      <w:lang w:val="en-US" w:eastAsia="zh-CN" w:bidi="ar-SA"/>
    </w:rPr>
  </w:style>
  <w:style w:type="character" w:customStyle="1" w:styleId="576">
    <w:name w:val="hover3"/>
    <w:basedOn w:val="212"/>
    <w:qFormat/>
    <w:uiPriority w:val="0"/>
    <w:rPr>
      <w:color w:val="5FB878"/>
    </w:rPr>
  </w:style>
  <w:style w:type="character" w:customStyle="1" w:styleId="577">
    <w:name w:val="hover4"/>
    <w:basedOn w:val="212"/>
    <w:qFormat/>
    <w:uiPriority w:val="0"/>
    <w:rPr>
      <w:color w:val="FFFFFF"/>
    </w:rPr>
  </w:style>
  <w:style w:type="character" w:customStyle="1" w:styleId="578">
    <w:name w:val="first-child"/>
    <w:basedOn w:val="212"/>
    <w:qFormat/>
    <w:uiPriority w:val="0"/>
  </w:style>
  <w:style w:type="character" w:customStyle="1" w:styleId="579">
    <w:name w:val="layui-this"/>
    <w:basedOn w:val="212"/>
    <w:qFormat/>
    <w:uiPriority w:val="0"/>
    <w:rPr>
      <w:shd w:val="clear" w:color="auto" w:fill="FFFFFF"/>
    </w:rPr>
  </w:style>
  <w:style w:type="paragraph" w:customStyle="1" w:styleId="580">
    <w:name w:val="正文文本缩进 31"/>
    <w:basedOn w:val="1"/>
    <w:qFormat/>
    <w:uiPriority w:val="0"/>
    <w:pPr>
      <w:spacing w:line="400" w:lineRule="exact"/>
      <w:ind w:left="360"/>
    </w:pPr>
  </w:style>
  <w:style w:type="paragraph" w:customStyle="1" w:styleId="581">
    <w:name w:val="标题 21"/>
    <w:basedOn w:val="1"/>
    <w:next w:val="1"/>
    <w:qFormat/>
    <w:uiPriority w:val="0"/>
    <w:pPr>
      <w:keepNext/>
      <w:keepLines/>
      <w:outlineLvl w:val="1"/>
    </w:pPr>
    <w:rPr>
      <w:b/>
      <w:bCs/>
      <w:szCs w:val="32"/>
    </w:rPr>
  </w:style>
  <w:style w:type="paragraph" w:customStyle="1" w:styleId="582">
    <w:name w:val="标题 31"/>
    <w:basedOn w:val="1"/>
    <w:next w:val="1"/>
    <w:qFormat/>
    <w:uiPriority w:val="0"/>
    <w:pPr>
      <w:keepNext/>
      <w:keepLines/>
      <w:spacing w:before="260" w:after="260" w:line="416" w:lineRule="auto"/>
      <w:outlineLvl w:val="2"/>
    </w:pPr>
    <w:rPr>
      <w:b/>
      <w:bCs/>
      <w:sz w:val="32"/>
      <w:szCs w:val="32"/>
    </w:rPr>
  </w:style>
  <w:style w:type="paragraph" w:customStyle="1" w:styleId="583">
    <w:name w:val="目录 31"/>
    <w:basedOn w:val="1"/>
    <w:next w:val="1"/>
    <w:unhideWhenUsed/>
    <w:qFormat/>
    <w:uiPriority w:val="39"/>
    <w:pPr>
      <w:ind w:left="210"/>
      <w:jc w:val="left"/>
    </w:pPr>
    <w:rPr>
      <w:rFonts w:ascii="Calibri" w:hAnsi="Calibri" w:cs="Calibri"/>
      <w:sz w:val="20"/>
      <w:szCs w:val="20"/>
    </w:rPr>
  </w:style>
  <w:style w:type="paragraph" w:customStyle="1" w:styleId="584">
    <w:name w:val="正文文本缩进1"/>
    <w:basedOn w:val="1"/>
    <w:next w:val="585"/>
    <w:qFormat/>
    <w:uiPriority w:val="0"/>
    <w:pPr>
      <w:spacing w:before="100" w:beforeAutospacing="1" w:after="100" w:afterAutospacing="1"/>
      <w:ind w:left="420" w:firstLine="200"/>
    </w:pPr>
    <w:rPr>
      <w:rFonts w:ascii="Calibri" w:hAnsi="Calibri"/>
      <w:szCs w:val="22"/>
    </w:rPr>
  </w:style>
  <w:style w:type="paragraph" w:customStyle="1" w:styleId="585">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paragraph" w:customStyle="1" w:styleId="586">
    <w:name w:val="正文文本1"/>
    <w:basedOn w:val="1"/>
    <w:next w:val="1"/>
    <w:qFormat/>
    <w:uiPriority w:val="0"/>
    <w:pPr>
      <w:jc w:val="center"/>
    </w:pPr>
  </w:style>
  <w:style w:type="paragraph" w:customStyle="1" w:styleId="587">
    <w:name w:val="标题 11"/>
    <w:basedOn w:val="1"/>
    <w:next w:val="1"/>
    <w:qFormat/>
    <w:uiPriority w:val="0"/>
    <w:pPr>
      <w:keepNext/>
      <w:keepLines/>
      <w:tabs>
        <w:tab w:val="left" w:pos="330"/>
        <w:tab w:val="left" w:pos="7020"/>
      </w:tabs>
      <w:jc w:val="center"/>
      <w:outlineLvl w:val="0"/>
    </w:pPr>
    <w:rPr>
      <w:b/>
      <w:bCs/>
      <w:sz w:val="36"/>
      <w:szCs w:val="44"/>
    </w:rPr>
  </w:style>
  <w:style w:type="paragraph" w:customStyle="1" w:styleId="588">
    <w:name w:val="正文文字 6"/>
    <w:next w:val="1"/>
    <w:qFormat/>
    <w:uiPriority w:val="99"/>
    <w:pPr>
      <w:widowControl w:val="0"/>
      <w:ind w:left="240"/>
      <w:jc w:val="both"/>
    </w:pPr>
    <w:rPr>
      <w:rFonts w:hint="default" w:ascii="宋体" w:hAnsi="Times New Roman" w:eastAsia="宋体" w:cs="Times New Roman"/>
      <w:b/>
      <w:bCs/>
      <w:sz w:val="32"/>
      <w:szCs w:val="32"/>
      <w:lang w:val="en-US" w:eastAsia="zh-CN" w:bidi="ar-SA"/>
    </w:rPr>
  </w:style>
  <w:style w:type="table" w:customStyle="1" w:styleId="589">
    <w:name w:val="网格型1"/>
    <w:basedOn w:val="590"/>
    <w:qFormat/>
    <w:uiPriority w:val="0"/>
    <w:pPr>
      <w:widowControl w:val="0"/>
      <w:jc w:val="both"/>
    </w:pPr>
    <w:tblPr>
      <w:tblCellMar>
        <w:top w:w="0" w:type="dxa"/>
        <w:left w:w="0" w:type="dxa"/>
        <w:bottom w:w="0" w:type="dxa"/>
        <w:right w:w="0" w:type="dxa"/>
      </w:tblCellMar>
    </w:tblPr>
  </w:style>
  <w:style w:type="table" w:customStyle="1" w:styleId="590">
    <w:name w:val="普通表格1"/>
    <w:unhideWhenUsed/>
    <w:qFormat/>
    <w:uiPriority w:val="99"/>
    <w:tblPr>
      <w:tblCellMar>
        <w:top w:w="0" w:type="dxa"/>
        <w:left w:w="0" w:type="dxa"/>
        <w:bottom w:w="0" w:type="dxa"/>
        <w:right w:w="0" w:type="dxa"/>
      </w:tblCellMar>
    </w:tblPr>
  </w:style>
  <w:style w:type="table" w:customStyle="1" w:styleId="591">
    <w:name w:val="Table Normal"/>
    <w:unhideWhenUsed/>
    <w:qFormat/>
    <w:uiPriority w:val="0"/>
    <w:tblPr>
      <w:tblCellMar>
        <w:top w:w="0" w:type="dxa"/>
        <w:left w:w="0" w:type="dxa"/>
        <w:bottom w:w="0" w:type="dxa"/>
        <w:right w:w="0" w:type="dxa"/>
      </w:tblCellMar>
    </w:tblPr>
  </w:style>
  <w:style w:type="paragraph" w:customStyle="1" w:styleId="592">
    <w:name w:val="Table Text"/>
    <w:basedOn w:val="1"/>
    <w:semiHidden/>
    <w:qFormat/>
    <w:uiPriority w:val="0"/>
    <w:rPr>
      <w:rFonts w:ascii="宋体" w:hAnsi="宋体" w:cs="宋体"/>
      <w:lang w:eastAsia="en-US"/>
    </w:rPr>
  </w:style>
  <w:style w:type="paragraph" w:customStyle="1" w:styleId="593">
    <w:name w:val="页脚1"/>
    <w:basedOn w:val="1"/>
    <w:qFormat/>
    <w:uiPriority w:val="0"/>
    <w:pPr>
      <w:tabs>
        <w:tab w:val="center" w:pos="4153"/>
        <w:tab w:val="right" w:pos="8306"/>
      </w:tabs>
      <w:jc w:val="left"/>
    </w:pPr>
    <w:rPr>
      <w:sz w:val="18"/>
      <w:szCs w:val="18"/>
    </w:rPr>
  </w:style>
  <w:style w:type="paragraph" w:customStyle="1" w:styleId="594">
    <w:name w:val="批注文字1"/>
    <w:basedOn w:val="1"/>
    <w:qFormat/>
    <w:uiPriority w:val="0"/>
    <w:pPr>
      <w:jc w:val="left"/>
    </w:pPr>
  </w:style>
  <w:style w:type="character" w:customStyle="1" w:styleId="595">
    <w:name w:val="font01"/>
    <w:qFormat/>
    <w:uiPriority w:val="0"/>
    <w:rPr>
      <w:sz w:val="24"/>
      <w:szCs w:val="24"/>
      <w:lang w:val="en-US" w:eastAsia="zh-CN" w:bidi="ar-SA"/>
    </w:rPr>
  </w:style>
  <w:style w:type="character" w:customStyle="1" w:styleId="596">
    <w:name w:val="font11"/>
    <w:qFormat/>
    <w:uiPriority w:val="0"/>
    <w:rPr>
      <w:rFonts w:hint="eastAsia" w:ascii="宋体" w:hAnsi="宋体" w:eastAsia="宋体" w:cs="宋体"/>
      <w:color w:val="000000"/>
      <w:sz w:val="21"/>
      <w:szCs w:val="21"/>
      <w:u w:val="none"/>
    </w:rPr>
  </w:style>
  <w:style w:type="paragraph" w:customStyle="1" w:styleId="597">
    <w:name w:val="HTML 预设格式1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802"/>
    </w:pPr>
    <w:rPr>
      <w:rFonts w:hint="default" w:ascii="黑体" w:hAnsi="Courier New" w:eastAsia="黑体" w:cs="Times New Roman"/>
      <w:lang w:val="en-US" w:eastAsia="zh-CN" w:bidi="ar-SA"/>
    </w:rPr>
  </w:style>
  <w:style w:type="character" w:customStyle="1" w:styleId="598">
    <w:name w:val="font31"/>
    <w:basedOn w:val="33"/>
    <w:qFormat/>
    <w:uiPriority w:val="0"/>
    <w:rPr>
      <w:rFonts w:hint="default" w:ascii="Arial" w:hAnsi="Arial" w:cs="Arial"/>
      <w:color w:val="000000"/>
      <w:sz w:val="20"/>
      <w:szCs w:val="20"/>
      <w:u w:val="none"/>
    </w:rPr>
  </w:style>
  <w:style w:type="character" w:customStyle="1" w:styleId="599">
    <w:name w:val="font41"/>
    <w:basedOn w:val="33"/>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xt256</Company>
  <Pages>100</Pages>
  <Words>24961</Words>
  <Characters>26515</Characters>
  <TotalTime>2</TotalTime>
  <ScaleCrop>false</ScaleCrop>
  <LinksUpToDate>false</LinksUpToDate>
  <CharactersWithSpaces>27862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2026-07-24T03:48:00Z</dcterms:created>
  <dc:creator>ZZ</dc:creator>
  <cp:lastModifiedBy>吴帅</cp:lastModifiedBy>
  <dcterms:modified xsi:type="dcterms:W3CDTF">2026-11-02T09:40:03Z</dcterms:modified>
  <dc:title>附件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eyJoZGlkIjoiMjY5ZGVkZTlhNzZmNmVhNTBmMDZlNzc2ZTAwNTY2NDUiLCJ1c2VySWQiOiIyMzg3OTgyNjIifQ==</vt:lpwstr>
  </property>
  <property fmtid="{D5CDD505-2E9C-101B-9397-08002B2CF9AE}" pid="3" name="KSOProductBuildVer">
    <vt:lpwstr>2052-12.1.0.29161</vt:lpwstr>
  </property>
  <property fmtid="{D5CDD505-2E9C-101B-9397-08002B2CF9AE}" pid="4" name="ICV">
    <vt:lpwstr>F42528BD084A4454808056FF4C4EAD73_13</vt:lpwstr>
  </property>
</Properties>
</file>