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408D1B">
      <w:pPr>
        <w:widowControl/>
        <w:spacing w:line="520" w:lineRule="atLeast"/>
        <w:ind w:firstLine="420"/>
        <w:jc w:val="right"/>
        <w:rPr>
          <w:rFonts w:hint="eastAsia"/>
          <w:color w:val="auto"/>
          <w:highlight w:val="none"/>
        </w:rPr>
      </w:pPr>
    </w:p>
    <w:p w14:paraId="699DB2AC">
      <w:pPr>
        <w:ind w:firstLine="420"/>
        <w:rPr>
          <w:rFonts w:hint="eastAsia" w:cs="Times New Roman"/>
          <w:color w:val="auto"/>
          <w:highlight w:val="none"/>
        </w:rPr>
      </w:pPr>
    </w:p>
    <w:p w14:paraId="31943E25">
      <w:pPr>
        <w:pStyle w:val="21"/>
        <w:ind w:firstLine="420"/>
        <w:rPr>
          <w:rFonts w:cs="Times New Roman"/>
          <w:color w:val="auto"/>
          <w:highlight w:val="none"/>
        </w:rPr>
      </w:pPr>
    </w:p>
    <w:p w14:paraId="7168BE70">
      <w:pPr>
        <w:ind w:firstLine="420"/>
        <w:rPr>
          <w:rFonts w:hint="eastAsia" w:cs="Times New Roman"/>
          <w:color w:val="auto"/>
          <w:highlight w:val="none"/>
        </w:rPr>
      </w:pPr>
    </w:p>
    <w:p w14:paraId="5353CFAD">
      <w:pPr>
        <w:pStyle w:val="24"/>
        <w:ind w:firstLine="0"/>
        <w:jc w:val="center"/>
        <w:rPr>
          <w:rFonts w:hint="eastAsia" w:hAnsi="宋体"/>
          <w:color w:val="auto"/>
          <w:sz w:val="44"/>
          <w:szCs w:val="44"/>
          <w:highlight w:val="none"/>
          <w:lang w:eastAsia="zh-CN"/>
        </w:rPr>
      </w:pPr>
      <w:r>
        <w:rPr>
          <w:rFonts w:hint="eastAsia" w:hAnsi="宋体"/>
          <w:color w:val="auto"/>
          <w:sz w:val="44"/>
          <w:szCs w:val="44"/>
          <w:highlight w:val="none"/>
          <w:lang w:eastAsia="zh-CN"/>
        </w:rPr>
        <w:t>江苏省检察机关司法警察2025式人民警察制服换装采购</w:t>
      </w:r>
    </w:p>
    <w:p w14:paraId="10649D1C">
      <w:pPr>
        <w:pStyle w:val="24"/>
        <w:spacing w:line="240" w:lineRule="auto"/>
        <w:ind w:firstLine="0"/>
        <w:jc w:val="center"/>
        <w:rPr>
          <w:rFonts w:hint="eastAsia" w:hAnsi="宋体"/>
          <w:color w:val="auto"/>
          <w:sz w:val="52"/>
          <w:szCs w:val="52"/>
          <w:highlight w:val="none"/>
        </w:rPr>
      </w:pPr>
    </w:p>
    <w:p w14:paraId="75CBE3B1">
      <w:pPr>
        <w:pStyle w:val="24"/>
        <w:spacing w:line="240" w:lineRule="auto"/>
        <w:ind w:firstLine="0"/>
        <w:jc w:val="center"/>
        <w:rPr>
          <w:rFonts w:hint="eastAsia" w:hAnsi="宋体"/>
          <w:color w:val="auto"/>
          <w:sz w:val="52"/>
          <w:szCs w:val="52"/>
          <w:highlight w:val="none"/>
        </w:rPr>
      </w:pPr>
    </w:p>
    <w:p w14:paraId="15EC65D4">
      <w:pPr>
        <w:pStyle w:val="24"/>
        <w:spacing w:line="240" w:lineRule="auto"/>
        <w:ind w:firstLine="0"/>
        <w:jc w:val="center"/>
        <w:rPr>
          <w:rFonts w:hint="eastAsia" w:hAnsi="宋体"/>
          <w:color w:val="auto"/>
          <w:sz w:val="52"/>
          <w:szCs w:val="52"/>
          <w:highlight w:val="none"/>
        </w:rPr>
      </w:pPr>
    </w:p>
    <w:p w14:paraId="1C2AF6BE">
      <w:pPr>
        <w:pStyle w:val="24"/>
        <w:spacing w:line="240" w:lineRule="auto"/>
        <w:ind w:firstLine="0"/>
        <w:jc w:val="center"/>
        <w:rPr>
          <w:rFonts w:hint="eastAsia" w:hAnsi="宋体" w:cs="Times New Roman"/>
          <w:color w:val="auto"/>
          <w:sz w:val="52"/>
          <w:szCs w:val="52"/>
          <w:highlight w:val="none"/>
        </w:rPr>
      </w:pPr>
      <w:r>
        <w:rPr>
          <w:rFonts w:hint="eastAsia" w:ascii="Microsoft New Tai Lue" w:hAnsi="Microsoft New Tai Lue" w:cs="Microsoft New Tai Lue"/>
          <w:bCs w:val="0"/>
          <w:color w:val="auto"/>
          <w:sz w:val="84"/>
          <w:szCs w:val="84"/>
          <w:highlight w:val="none"/>
        </w:rPr>
        <w:t>招标文件</w:t>
      </w:r>
    </w:p>
    <w:p w14:paraId="62BA4EA1">
      <w:pPr>
        <w:ind w:firstLine="0"/>
        <w:rPr>
          <w:rFonts w:hint="eastAsia" w:cs="Times New Roman"/>
          <w:color w:val="auto"/>
          <w:highlight w:val="none"/>
        </w:rPr>
      </w:pPr>
    </w:p>
    <w:p w14:paraId="5ACFB6D7">
      <w:pPr>
        <w:spacing w:before="100" w:after="100"/>
        <w:ind w:firstLine="0"/>
        <w:jc w:val="center"/>
        <w:rPr>
          <w:rFonts w:hint="eastAsia" w:ascii="Microsoft New Tai Lue" w:hAnsi="Microsoft New Tai Lue" w:eastAsia="宋体" w:cs="Microsoft New Tai Lue"/>
          <w:b/>
          <w:color w:val="auto"/>
          <w:sz w:val="44"/>
          <w:szCs w:val="44"/>
          <w:highlight w:val="none"/>
          <w:lang w:val="en-US" w:eastAsia="zh-CN"/>
        </w:rPr>
      </w:pPr>
      <w:r>
        <w:rPr>
          <w:rFonts w:hint="eastAsia" w:ascii="Microsoft New Tai Lue" w:hAnsi="Microsoft New Tai Lue" w:cs="Microsoft New Tai Lue"/>
          <w:b/>
          <w:color w:val="auto"/>
          <w:sz w:val="36"/>
          <w:szCs w:val="36"/>
          <w:highlight w:val="none"/>
        </w:rPr>
        <w:t>项目编号：</w:t>
      </w:r>
      <w:r>
        <w:rPr>
          <w:rFonts w:hint="eastAsia" w:ascii="Microsoft New Tai Lue" w:hAnsi="Microsoft New Tai Lue" w:cs="Microsoft New Tai Lue"/>
          <w:b/>
          <w:color w:val="auto"/>
          <w:sz w:val="36"/>
          <w:szCs w:val="36"/>
          <w:highlight w:val="none"/>
          <w:lang w:eastAsia="zh-CN"/>
        </w:rPr>
        <w:t>JSZC-320000-JITC-G2026-0351</w:t>
      </w:r>
    </w:p>
    <w:p w14:paraId="4DAD4F37">
      <w:pPr>
        <w:ind w:firstLine="0"/>
        <w:rPr>
          <w:rFonts w:hint="eastAsia" w:cs="Times New Roman"/>
          <w:color w:val="auto"/>
          <w:highlight w:val="none"/>
        </w:rPr>
      </w:pPr>
    </w:p>
    <w:p w14:paraId="11FBB401">
      <w:pPr>
        <w:ind w:firstLine="0"/>
        <w:rPr>
          <w:rFonts w:hint="eastAsia" w:cs="Times New Roman"/>
          <w:color w:val="auto"/>
          <w:highlight w:val="none"/>
        </w:rPr>
      </w:pPr>
    </w:p>
    <w:p w14:paraId="38EDC5DE">
      <w:pPr>
        <w:ind w:firstLine="0"/>
        <w:rPr>
          <w:rFonts w:hint="eastAsia" w:cs="Times New Roman"/>
          <w:color w:val="auto"/>
          <w:highlight w:val="none"/>
        </w:rPr>
      </w:pPr>
    </w:p>
    <w:p w14:paraId="31B3883D">
      <w:pPr>
        <w:pStyle w:val="21"/>
        <w:rPr>
          <w:rFonts w:cs="Times New Roman"/>
          <w:color w:val="auto"/>
          <w:highlight w:val="none"/>
        </w:rPr>
      </w:pPr>
    </w:p>
    <w:p w14:paraId="17526253">
      <w:pPr>
        <w:ind w:firstLine="0"/>
        <w:rPr>
          <w:rFonts w:hint="eastAsia" w:cs="Times New Roman"/>
          <w:color w:val="auto"/>
          <w:highlight w:val="none"/>
        </w:rPr>
      </w:pPr>
    </w:p>
    <w:p w14:paraId="2FA1095E">
      <w:pPr>
        <w:pStyle w:val="21"/>
        <w:rPr>
          <w:color w:val="auto"/>
          <w:highlight w:val="none"/>
        </w:rPr>
      </w:pPr>
    </w:p>
    <w:p w14:paraId="1935613A">
      <w:pPr>
        <w:pStyle w:val="21"/>
        <w:rPr>
          <w:rFonts w:cs="Times New Roman"/>
          <w:color w:val="auto"/>
          <w:highlight w:val="none"/>
        </w:rPr>
      </w:pPr>
    </w:p>
    <w:p w14:paraId="6A0E0057">
      <w:pPr>
        <w:ind w:firstLine="0"/>
        <w:rPr>
          <w:rFonts w:hint="eastAsia" w:cs="Times New Roman"/>
          <w:color w:val="auto"/>
          <w:highlight w:val="none"/>
        </w:rPr>
      </w:pPr>
    </w:p>
    <w:p w14:paraId="33718CFD">
      <w:pPr>
        <w:ind w:firstLine="0"/>
        <w:jc w:val="center"/>
        <w:rPr>
          <w:rFonts w:hint="eastAsia"/>
          <w:b/>
          <w:bCs/>
          <w:color w:val="auto"/>
          <w:sz w:val="32"/>
          <w:szCs w:val="32"/>
          <w:highlight w:val="none"/>
        </w:rPr>
      </w:pPr>
      <w:r>
        <w:rPr>
          <w:rFonts w:hint="eastAsia"/>
          <w:b/>
          <w:bCs/>
          <w:color w:val="auto"/>
          <w:sz w:val="32"/>
          <w:szCs w:val="32"/>
          <w:highlight w:val="none"/>
        </w:rPr>
        <w:t>采购人：</w:t>
      </w:r>
      <w:r>
        <w:rPr>
          <w:rFonts w:hint="eastAsia" w:ascii="Arial" w:hAnsi="Arial"/>
          <w:b/>
          <w:bCs/>
          <w:color w:val="auto"/>
          <w:sz w:val="32"/>
          <w:highlight w:val="none"/>
          <w:lang w:eastAsia="zh-CN"/>
        </w:rPr>
        <w:t>江苏省人民检察院</w:t>
      </w:r>
    </w:p>
    <w:p w14:paraId="4F4DCB6C">
      <w:pPr>
        <w:ind w:firstLine="0"/>
        <w:jc w:val="center"/>
        <w:rPr>
          <w:rFonts w:hint="eastAsia" w:cs="Times New Roman"/>
          <w:b/>
          <w:bCs/>
          <w:color w:val="auto"/>
          <w:sz w:val="32"/>
          <w:szCs w:val="32"/>
          <w:highlight w:val="none"/>
        </w:rPr>
      </w:pPr>
      <w:r>
        <w:rPr>
          <w:rFonts w:hint="eastAsia"/>
          <w:b/>
          <w:bCs/>
          <w:color w:val="auto"/>
          <w:sz w:val="32"/>
          <w:szCs w:val="32"/>
          <w:highlight w:val="none"/>
        </w:rPr>
        <w:t>采购代理机构：江苏省招标中心有限公司</w:t>
      </w:r>
    </w:p>
    <w:p w14:paraId="2FB96117">
      <w:pPr>
        <w:ind w:firstLine="0"/>
        <w:jc w:val="center"/>
        <w:rPr>
          <w:rFonts w:hint="eastAsia" w:cs="Times New Roman"/>
          <w:color w:val="auto"/>
          <w:highlight w:val="none"/>
        </w:rPr>
      </w:pPr>
      <w:r>
        <w:rPr>
          <w:rFonts w:hint="eastAsia"/>
          <w:b/>
          <w:bCs/>
          <w:color w:val="auto"/>
          <w:sz w:val="32"/>
          <w:szCs w:val="32"/>
          <w:highlight w:val="none"/>
        </w:rPr>
        <w:t>二</w:t>
      </w:r>
      <w:r>
        <w:rPr>
          <w:b/>
          <w:bCs/>
          <w:color w:val="auto"/>
          <w:sz w:val="32"/>
          <w:szCs w:val="32"/>
          <w:highlight w:val="none"/>
        </w:rPr>
        <w:t>O</w:t>
      </w:r>
      <w:r>
        <w:rPr>
          <w:rFonts w:hint="eastAsia"/>
          <w:b/>
          <w:bCs/>
          <w:color w:val="auto"/>
          <w:sz w:val="32"/>
          <w:szCs w:val="32"/>
          <w:highlight w:val="none"/>
        </w:rPr>
        <w:t>二六年</w:t>
      </w:r>
      <w:r>
        <w:rPr>
          <w:rFonts w:hint="eastAsia"/>
          <w:b/>
          <w:bCs/>
          <w:color w:val="auto"/>
          <w:sz w:val="32"/>
          <w:szCs w:val="32"/>
          <w:highlight w:val="none"/>
          <w:lang w:val="en-US" w:eastAsia="zh-CN"/>
        </w:rPr>
        <w:t>十</w:t>
      </w:r>
      <w:r>
        <w:rPr>
          <w:rFonts w:hint="eastAsia"/>
          <w:b/>
          <w:bCs/>
          <w:color w:val="auto"/>
          <w:sz w:val="32"/>
          <w:szCs w:val="32"/>
          <w:highlight w:val="none"/>
        </w:rPr>
        <w:t>月</w:t>
      </w:r>
    </w:p>
    <w:p w14:paraId="6978AB60">
      <w:pPr>
        <w:pStyle w:val="43"/>
        <w:ind w:firstLine="643"/>
        <w:rPr>
          <w:rFonts w:cs="Times New Roman"/>
          <w:color w:val="auto"/>
          <w:highlight w:val="none"/>
        </w:rPr>
        <w:sectPr>
          <w:headerReference r:id="rId6" w:type="first"/>
          <w:footerReference r:id="rId9" w:type="first"/>
          <w:footerReference r:id="rId7" w:type="default"/>
          <w:headerReference r:id="rId5" w:type="even"/>
          <w:footerReference r:id="rId8" w:type="even"/>
          <w:pgSz w:w="11906" w:h="16838"/>
          <w:pgMar w:top="1474" w:right="1274" w:bottom="1474" w:left="1134" w:header="737" w:footer="0" w:gutter="0"/>
          <w:pgNumType w:start="1"/>
          <w:cols w:space="720" w:num="1"/>
          <w:docGrid w:linePitch="360" w:charSpace="0"/>
        </w:sectPr>
      </w:pPr>
    </w:p>
    <w:p w14:paraId="24E2930C">
      <w:pPr>
        <w:spacing w:line="500" w:lineRule="exact"/>
        <w:ind w:left="-141" w:firstLine="0"/>
        <w:jc w:val="center"/>
        <w:rPr>
          <w:rFonts w:ascii="Microsoft New Tai Lue" w:hAnsi="Microsoft New Tai Lue" w:cs="Microsoft New Tai Lue"/>
          <w:b/>
          <w:bCs/>
          <w:color w:val="auto"/>
          <w:sz w:val="32"/>
          <w:szCs w:val="32"/>
          <w:highlight w:val="none"/>
        </w:rPr>
      </w:pPr>
      <w:bookmarkStart w:id="0" w:name="_Toc531620161"/>
      <w:bookmarkStart w:id="1" w:name="_Toc80264696"/>
      <w:r>
        <w:rPr>
          <w:rFonts w:hint="eastAsia" w:ascii="Microsoft New Tai Lue" w:hAnsi="Microsoft New Tai Lue"/>
          <w:b/>
          <w:bCs/>
          <w:color w:val="auto"/>
          <w:sz w:val="32"/>
          <w:szCs w:val="32"/>
          <w:highlight w:val="none"/>
        </w:rPr>
        <w:t>目录</w:t>
      </w:r>
    </w:p>
    <w:p w14:paraId="119A9878">
      <w:pPr>
        <w:pStyle w:val="32"/>
        <w:tabs>
          <w:tab w:val="left" w:pos="780"/>
          <w:tab w:val="right" w:leader="dot" w:pos="8834"/>
        </w:tabs>
        <w:ind w:left="-141" w:firstLine="0"/>
        <w:rPr>
          <w:rFonts w:hint="eastAsia" w:ascii="宋体" w:eastAsia="宋体" w:cs="Times New Roman"/>
          <w:b/>
          <w:bCs/>
          <w:color w:val="auto"/>
          <w:highlight w:val="none"/>
        </w:rPr>
      </w:pPr>
      <w:r>
        <w:rPr>
          <w:rFonts w:ascii="宋体" w:eastAsia="宋体" w:cs="宋体"/>
          <w:b/>
          <w:bCs/>
          <w:color w:val="auto"/>
          <w:highlight w:val="none"/>
        </w:rPr>
        <w:fldChar w:fldCharType="begin"/>
      </w:r>
      <w:r>
        <w:rPr>
          <w:rFonts w:ascii="宋体" w:eastAsia="宋体" w:cs="宋体"/>
          <w:b/>
          <w:bCs/>
          <w:color w:val="auto"/>
          <w:highlight w:val="none"/>
        </w:rPr>
        <w:instrText xml:space="preserve"> TOC \o "1-3" \h \z \u </w:instrText>
      </w:r>
      <w:r>
        <w:rPr>
          <w:rFonts w:ascii="宋体" w:eastAsia="宋体" w:cs="宋体"/>
          <w:b/>
          <w:bCs/>
          <w:color w:val="auto"/>
          <w:highlight w:val="none"/>
        </w:rPr>
        <w:fldChar w:fldCharType="separate"/>
      </w:r>
    </w:p>
    <w:p w14:paraId="0DA92B69">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Fonts w:hint="eastAsia" w:ascii="宋体" w:eastAsia="宋体" w:cs="宋体"/>
          <w:color w:val="auto"/>
          <w:highlight w:val="none"/>
        </w:rPr>
        <w:t>第一章</w:t>
      </w:r>
      <w:r>
        <w:rPr>
          <w:rFonts w:ascii="宋体" w:eastAsia="宋体" w:cs="Times New Roman"/>
          <w:b/>
          <w:bCs/>
          <w:color w:val="auto"/>
          <w:highlight w:val="none"/>
        </w:rPr>
        <w:tab/>
      </w:r>
      <w:r>
        <w:rPr>
          <w:rFonts w:hint="eastAsia" w:ascii="宋体" w:eastAsia="宋体" w:cs="宋体"/>
          <w:color w:val="auto"/>
          <w:highlight w:val="none"/>
        </w:rPr>
        <w:t>招标公告</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_Toc107246211 \h </w:instrText>
      </w:r>
      <w:r>
        <w:rPr>
          <w:rFonts w:ascii="宋体" w:eastAsia="宋体" w:cs="宋体"/>
          <w:b/>
          <w:bCs/>
          <w:color w:val="auto"/>
          <w:highlight w:val="none"/>
        </w:rPr>
        <w:fldChar w:fldCharType="separate"/>
      </w:r>
      <w:r>
        <w:rPr>
          <w:rFonts w:ascii="宋体" w:eastAsia="宋体" w:cs="宋体"/>
          <w:b/>
          <w:bCs/>
          <w:color w:val="auto"/>
          <w:highlight w:val="none"/>
        </w:rPr>
        <w:t>2</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3F85C902">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Fonts w:hint="eastAsia" w:ascii="宋体" w:eastAsia="宋体" w:cs="宋体"/>
          <w:color w:val="auto"/>
          <w:highlight w:val="none"/>
        </w:rPr>
        <w:t>第二章</w:t>
      </w:r>
      <w:r>
        <w:rPr>
          <w:rFonts w:ascii="宋体" w:eastAsia="宋体" w:cs="Times New Roman"/>
          <w:b/>
          <w:bCs/>
          <w:color w:val="auto"/>
          <w:highlight w:val="none"/>
        </w:rPr>
        <w:tab/>
      </w:r>
      <w:r>
        <w:rPr>
          <w:rFonts w:hint="eastAsia" w:ascii="宋体" w:eastAsia="宋体" w:cs="宋体"/>
          <w:color w:val="auto"/>
          <w:highlight w:val="none"/>
        </w:rPr>
        <w:t>投标人须知</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_Toc107246212 \h </w:instrText>
      </w:r>
      <w:r>
        <w:rPr>
          <w:rFonts w:ascii="宋体" w:eastAsia="宋体" w:cs="宋体"/>
          <w:b/>
          <w:bCs/>
          <w:color w:val="auto"/>
          <w:highlight w:val="none"/>
        </w:rPr>
        <w:fldChar w:fldCharType="separate"/>
      </w:r>
      <w:r>
        <w:rPr>
          <w:rFonts w:ascii="宋体" w:eastAsia="宋体" w:cs="宋体"/>
          <w:b/>
          <w:bCs/>
          <w:color w:val="auto"/>
          <w:highlight w:val="none"/>
        </w:rPr>
        <w:t>6</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23AFA765">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Fonts w:hint="eastAsia" w:ascii="宋体" w:eastAsia="宋体" w:cs="宋体"/>
          <w:color w:val="auto"/>
          <w:highlight w:val="none"/>
        </w:rPr>
        <w:t>一．总则</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_Toc107246214 \h </w:instrText>
      </w:r>
      <w:r>
        <w:rPr>
          <w:rFonts w:ascii="宋体" w:eastAsia="宋体" w:cs="宋体"/>
          <w:b/>
          <w:bCs/>
          <w:color w:val="auto"/>
          <w:highlight w:val="none"/>
        </w:rPr>
        <w:fldChar w:fldCharType="separate"/>
      </w:r>
      <w:r>
        <w:rPr>
          <w:rFonts w:ascii="宋体" w:eastAsia="宋体" w:cs="宋体"/>
          <w:b/>
          <w:bCs/>
          <w:color w:val="auto"/>
          <w:highlight w:val="none"/>
        </w:rPr>
        <w:t>9</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23E5FD06">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Fonts w:hint="eastAsia" w:ascii="宋体" w:eastAsia="宋体" w:cs="宋体"/>
          <w:color w:val="auto"/>
          <w:highlight w:val="none"/>
        </w:rPr>
        <w:t>二．招标文件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_Toc107246230 \h </w:instrText>
      </w:r>
      <w:r>
        <w:rPr>
          <w:rFonts w:ascii="宋体" w:eastAsia="宋体" w:cs="宋体"/>
          <w:b/>
          <w:bCs/>
          <w:color w:val="auto"/>
          <w:highlight w:val="none"/>
        </w:rPr>
        <w:fldChar w:fldCharType="separate"/>
      </w:r>
      <w:r>
        <w:rPr>
          <w:rFonts w:ascii="宋体" w:eastAsia="宋体" w:cs="宋体"/>
          <w:b/>
          <w:bCs/>
          <w:color w:val="auto"/>
          <w:highlight w:val="none"/>
        </w:rPr>
        <w:t>14</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451A485C">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Fonts w:hint="eastAsia" w:ascii="宋体" w:eastAsia="宋体" w:cs="宋体"/>
          <w:color w:val="auto"/>
          <w:highlight w:val="none"/>
        </w:rPr>
        <w:t>三．投标文件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_Toc107246233 \h </w:instrText>
      </w:r>
      <w:r>
        <w:rPr>
          <w:rFonts w:ascii="宋体" w:eastAsia="宋体" w:cs="宋体"/>
          <w:b/>
          <w:bCs/>
          <w:color w:val="auto"/>
          <w:highlight w:val="none"/>
        </w:rPr>
        <w:fldChar w:fldCharType="separate"/>
      </w:r>
      <w:r>
        <w:rPr>
          <w:rFonts w:ascii="宋体" w:eastAsia="宋体" w:cs="宋体"/>
          <w:b/>
          <w:bCs/>
          <w:color w:val="auto"/>
          <w:highlight w:val="none"/>
        </w:rPr>
        <w:t>15</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04453F88">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Fonts w:hint="eastAsia" w:ascii="宋体" w:eastAsia="宋体" w:cs="宋体"/>
          <w:color w:val="auto"/>
          <w:highlight w:val="none"/>
        </w:rPr>
        <w:t>四．投标文件的递交</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_Toc107246240 \h </w:instrText>
      </w:r>
      <w:r>
        <w:rPr>
          <w:rFonts w:ascii="宋体" w:eastAsia="宋体" w:cs="宋体"/>
          <w:b/>
          <w:bCs/>
          <w:color w:val="auto"/>
          <w:highlight w:val="none"/>
        </w:rPr>
        <w:fldChar w:fldCharType="separate"/>
      </w:r>
      <w:r>
        <w:rPr>
          <w:rFonts w:ascii="宋体" w:eastAsia="宋体" w:cs="宋体"/>
          <w:b/>
          <w:bCs/>
          <w:color w:val="auto"/>
          <w:highlight w:val="none"/>
        </w:rPr>
        <w:t>17</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03B8CE05">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Fonts w:hint="eastAsia" w:ascii="宋体" w:eastAsia="宋体" w:cs="宋体"/>
          <w:color w:val="auto"/>
          <w:highlight w:val="none"/>
        </w:rPr>
        <w:t>五．开标和评标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_Toc107246245 \h </w:instrText>
      </w:r>
      <w:r>
        <w:rPr>
          <w:rFonts w:ascii="宋体" w:eastAsia="宋体" w:cs="宋体"/>
          <w:b/>
          <w:bCs/>
          <w:color w:val="auto"/>
          <w:highlight w:val="none"/>
        </w:rPr>
        <w:fldChar w:fldCharType="separate"/>
      </w:r>
      <w:r>
        <w:rPr>
          <w:rFonts w:ascii="宋体" w:eastAsia="宋体" w:cs="宋体"/>
          <w:b/>
          <w:bCs/>
          <w:color w:val="auto"/>
          <w:highlight w:val="none"/>
        </w:rPr>
        <w:t>18</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0DB1F55D">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Fonts w:hint="eastAsia" w:ascii="宋体" w:eastAsia="宋体" w:cs="宋体"/>
          <w:color w:val="auto"/>
          <w:highlight w:val="none"/>
        </w:rPr>
        <w:t>六．确定中标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_Toc107246257 \h </w:instrText>
      </w:r>
      <w:r>
        <w:rPr>
          <w:rFonts w:ascii="宋体" w:eastAsia="宋体" w:cs="宋体"/>
          <w:b/>
          <w:bCs/>
          <w:color w:val="auto"/>
          <w:highlight w:val="none"/>
        </w:rPr>
        <w:fldChar w:fldCharType="separate"/>
      </w:r>
      <w:r>
        <w:rPr>
          <w:rFonts w:ascii="宋体" w:eastAsia="宋体" w:cs="宋体"/>
          <w:b/>
          <w:bCs/>
          <w:color w:val="auto"/>
          <w:highlight w:val="none"/>
        </w:rPr>
        <w:t>22</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11F3F39B">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Fonts w:hint="eastAsia" w:ascii="宋体" w:eastAsia="宋体" w:cs="宋体"/>
          <w:color w:val="auto"/>
          <w:highlight w:val="none"/>
        </w:rPr>
        <w:t>七．询问与质疑</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_Toc107246263 \h </w:instrText>
      </w:r>
      <w:r>
        <w:rPr>
          <w:rFonts w:ascii="宋体" w:eastAsia="宋体" w:cs="宋体"/>
          <w:b/>
          <w:bCs/>
          <w:color w:val="auto"/>
          <w:highlight w:val="none"/>
        </w:rPr>
        <w:fldChar w:fldCharType="separate"/>
      </w:r>
      <w:r>
        <w:rPr>
          <w:rFonts w:ascii="宋体" w:eastAsia="宋体" w:cs="宋体"/>
          <w:b/>
          <w:bCs/>
          <w:color w:val="auto"/>
          <w:highlight w:val="none"/>
        </w:rPr>
        <w:t>23</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77D154E4">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Fonts w:hint="eastAsia" w:ascii="宋体" w:eastAsia="宋体" w:cs="宋体"/>
          <w:color w:val="auto"/>
          <w:highlight w:val="none"/>
        </w:rPr>
        <w:t>八．其他</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_Toc107246266 \h </w:instrText>
      </w:r>
      <w:r>
        <w:rPr>
          <w:rFonts w:ascii="宋体" w:eastAsia="宋体" w:cs="宋体"/>
          <w:b/>
          <w:bCs/>
          <w:color w:val="auto"/>
          <w:highlight w:val="none"/>
        </w:rPr>
        <w:fldChar w:fldCharType="separate"/>
      </w:r>
      <w:r>
        <w:rPr>
          <w:rFonts w:ascii="宋体" w:eastAsia="宋体" w:cs="宋体"/>
          <w:b/>
          <w:bCs/>
          <w:color w:val="auto"/>
          <w:highlight w:val="none"/>
        </w:rPr>
        <w:t>23</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0A3EC315">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Fonts w:hint="eastAsia" w:ascii="宋体" w:eastAsia="宋体" w:cs="宋体"/>
          <w:color w:val="auto"/>
          <w:highlight w:val="none"/>
        </w:rPr>
        <w:t>第三章政府采购合同条款及格式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_Toc107246270 \h </w:instrText>
      </w:r>
      <w:r>
        <w:rPr>
          <w:rFonts w:ascii="宋体" w:eastAsia="宋体" w:cs="宋体"/>
          <w:b/>
          <w:bCs/>
          <w:color w:val="auto"/>
          <w:highlight w:val="none"/>
        </w:rPr>
        <w:fldChar w:fldCharType="separate"/>
      </w:r>
      <w:r>
        <w:rPr>
          <w:rFonts w:ascii="宋体" w:eastAsia="宋体" w:cs="宋体"/>
          <w:b/>
          <w:bCs/>
          <w:color w:val="auto"/>
          <w:highlight w:val="none"/>
        </w:rPr>
        <w:t>25</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6B8E63EA">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Fonts w:hint="eastAsia" w:ascii="宋体" w:eastAsia="宋体" w:cs="宋体"/>
          <w:color w:val="auto"/>
          <w:highlight w:val="none"/>
        </w:rPr>
        <w:t>第四章采购需求</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_Toc107246271 \h </w:instrText>
      </w:r>
      <w:r>
        <w:rPr>
          <w:rFonts w:ascii="宋体" w:eastAsia="宋体" w:cs="宋体"/>
          <w:b/>
          <w:bCs/>
          <w:color w:val="auto"/>
          <w:highlight w:val="none"/>
        </w:rPr>
        <w:fldChar w:fldCharType="separate"/>
      </w:r>
      <w:r>
        <w:rPr>
          <w:rFonts w:ascii="宋体" w:eastAsia="宋体" w:cs="宋体"/>
          <w:b/>
          <w:bCs/>
          <w:color w:val="auto"/>
          <w:highlight w:val="none"/>
        </w:rPr>
        <w:t>41</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558AC41C">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Fonts w:hint="eastAsia" w:ascii="宋体" w:eastAsia="宋体" w:cs="宋体"/>
          <w:color w:val="auto"/>
          <w:highlight w:val="none"/>
        </w:rPr>
        <w:t>第五章评标方法与评标标准</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_Toc107246272 \h </w:instrText>
      </w:r>
      <w:r>
        <w:rPr>
          <w:rFonts w:ascii="宋体" w:eastAsia="宋体" w:cs="宋体"/>
          <w:b/>
          <w:bCs/>
          <w:color w:val="auto"/>
          <w:highlight w:val="none"/>
        </w:rPr>
        <w:fldChar w:fldCharType="separate"/>
      </w:r>
      <w:r>
        <w:rPr>
          <w:rFonts w:ascii="宋体" w:eastAsia="宋体" w:cs="宋体"/>
          <w:b/>
          <w:bCs/>
          <w:color w:val="auto"/>
          <w:highlight w:val="none"/>
        </w:rPr>
        <w:t>41</w:t>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011569B6">
      <w:pPr>
        <w:pStyle w:val="32"/>
        <w:tabs>
          <w:tab w:val="left" w:pos="780"/>
          <w:tab w:val="right" w:leader="dot" w:pos="8834"/>
        </w:tabs>
        <w:ind w:left="-141" w:firstLine="0"/>
        <w:jc w:val="center"/>
        <w:rPr>
          <w:rFonts w:hint="eastAsia"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Fonts w:hint="eastAsia" w:ascii="宋体" w:eastAsia="宋体" w:cs="宋体"/>
          <w:color w:val="auto"/>
          <w:highlight w:val="none"/>
        </w:rPr>
        <w:t>第六章投标文件格式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_Toc107246273 \h </w:instrText>
      </w:r>
      <w:r>
        <w:rPr>
          <w:rFonts w:ascii="宋体" w:eastAsia="宋体" w:cs="宋体"/>
          <w:b/>
          <w:bCs/>
          <w:color w:val="auto"/>
          <w:highlight w:val="none"/>
        </w:rPr>
        <w:fldChar w:fldCharType="separate"/>
      </w:r>
      <w:r>
        <w:rPr>
          <w:rFonts w:ascii="宋体" w:eastAsia="宋体" w:cs="宋体"/>
          <w:b/>
          <w:bCs/>
          <w:color w:val="auto"/>
          <w:highlight w:val="none"/>
        </w:rPr>
        <w:t>50</w:t>
      </w:r>
      <w:r>
        <w:rPr>
          <w:rFonts w:ascii="宋体" w:eastAsia="宋体" w:cs="宋体"/>
          <w:b/>
          <w:bCs/>
          <w:color w:val="auto"/>
          <w:highlight w:val="none"/>
        </w:rPr>
        <w:fldChar w:fldCharType="end"/>
      </w:r>
      <w:r>
        <w:rPr>
          <w:rFonts w:ascii="宋体" w:eastAsia="宋体" w:cs="宋体"/>
          <w:b/>
          <w:bCs/>
          <w:color w:val="auto"/>
          <w:highlight w:val="none"/>
        </w:rPr>
        <w:fldChar w:fldCharType="end"/>
      </w:r>
      <w:r>
        <w:rPr>
          <w:rFonts w:ascii="宋体" w:eastAsia="宋体" w:cs="宋体"/>
          <w:b/>
          <w:bCs/>
          <w:color w:val="auto"/>
          <w:highlight w:val="none"/>
        </w:rPr>
        <w:fldChar w:fldCharType="end"/>
      </w:r>
    </w:p>
    <w:p w14:paraId="2C4E4938">
      <w:pPr>
        <w:rPr>
          <w:rFonts w:cs="Times New Roman"/>
          <w:color w:val="auto"/>
          <w:highlight w:val="none"/>
          <w:lang w:val="zh-CN"/>
        </w:rPr>
      </w:pPr>
      <w:r>
        <w:rPr>
          <w:rFonts w:cs="Times New Roman"/>
          <w:color w:val="auto"/>
          <w:highlight w:val="none"/>
          <w:lang w:val="zh-CN"/>
        </w:rPr>
        <w:br w:type="page" w:clear="all"/>
      </w:r>
      <w:bookmarkEnd w:id="0"/>
      <w:bookmarkEnd w:id="1"/>
    </w:p>
    <w:p w14:paraId="73C50FD8">
      <w:pPr>
        <w:jc w:val="left"/>
        <w:rPr>
          <w:rFonts w:hint="eastAsia" w:ascii="宋体" w:hAnsi="宋体" w:eastAsia="宋体" w:cs="宋体"/>
          <w:color w:val="auto"/>
          <w:sz w:val="21"/>
          <w:szCs w:val="21"/>
          <w:highlight w:val="none"/>
          <w:lang w:val="zh-CN" w:eastAsia="zh-CN" w:bidi="ar-SA"/>
        </w:rPr>
      </w:pPr>
    </w:p>
    <w:p w14:paraId="7B5539CA">
      <w:pPr>
        <w:pStyle w:val="43"/>
        <w:numPr>
          <w:ilvl w:val="0"/>
          <w:numId w:val="2"/>
        </w:numPr>
        <w:ind w:left="984"/>
        <w:rPr>
          <w:rFonts w:cs="Times New Roman"/>
          <w:color w:val="auto"/>
          <w:highlight w:val="none"/>
        </w:rPr>
      </w:pPr>
      <w:bookmarkStart w:id="2" w:name="_Toc107246211"/>
      <w:bookmarkStart w:id="3" w:name="_Toc80264697"/>
      <w:bookmarkStart w:id="4" w:name="_Toc80792688"/>
      <w:r>
        <w:rPr>
          <w:rFonts w:hint="eastAsia" w:cs="宋体"/>
          <w:color w:val="auto"/>
          <w:highlight w:val="none"/>
        </w:rPr>
        <w:t>招标公告</w:t>
      </w:r>
      <w:bookmarkEnd w:id="2"/>
    </w:p>
    <w:tbl>
      <w:tblPr>
        <w:tblStyle w:val="46"/>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2"/>
      </w:tblGrid>
      <w:tr w14:paraId="70AB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4" w:type="dxa"/>
            <w:noWrap w:val="0"/>
          </w:tcPr>
          <w:p w14:paraId="2B3B681D">
            <w:pPr>
              <w:ind w:firstLine="0"/>
              <w:rPr>
                <w:rFonts w:hint="eastAsia" w:cs="Times New Roman"/>
                <w:b/>
                <w:bCs/>
                <w:color w:val="auto"/>
                <w:highlight w:val="none"/>
              </w:rPr>
            </w:pPr>
            <w:r>
              <w:rPr>
                <w:rFonts w:hint="eastAsia"/>
                <w:b/>
                <w:bCs/>
                <w:color w:val="auto"/>
                <w:highlight w:val="none"/>
              </w:rPr>
              <w:t>项目概况</w:t>
            </w:r>
          </w:p>
          <w:p w14:paraId="734BBB43">
            <w:pPr>
              <w:ind w:firstLine="420"/>
              <w:jc w:val="left"/>
              <w:rPr>
                <w:rFonts w:hint="eastAsia" w:cs="Times New Roman"/>
                <w:color w:val="auto"/>
                <w:highlight w:val="none"/>
              </w:rPr>
            </w:pPr>
            <w:r>
              <w:rPr>
                <w:rFonts w:hint="eastAsia"/>
                <w:color w:val="auto"/>
                <w:highlight w:val="none"/>
                <w:u w:val="single"/>
                <w:lang w:eastAsia="zh-CN"/>
              </w:rPr>
              <w:t xml:space="preserve">江苏省检察机关司法警察2025式人民警察制服换装采购JSZC-320000-JITC-G2026-0351 </w:t>
            </w:r>
            <w:r>
              <w:rPr>
                <w:rFonts w:hint="eastAsia"/>
                <w:color w:val="auto"/>
                <w:highlight w:val="none"/>
              </w:rPr>
              <w:t>招标项目的潜在投标人应在</w:t>
            </w:r>
            <w:r>
              <w:rPr>
                <w:rFonts w:hint="eastAsia"/>
                <w:color w:val="auto"/>
                <w:highlight w:val="none"/>
                <w:u w:val="single"/>
              </w:rPr>
              <w:t>“江苏省政府采购网”自行免费下载</w:t>
            </w:r>
            <w:r>
              <w:rPr>
                <w:rFonts w:hint="eastAsia"/>
                <w:color w:val="auto"/>
                <w:highlight w:val="none"/>
              </w:rPr>
              <w:t>获取招标文件，并于</w:t>
            </w:r>
            <w:r>
              <w:rPr>
                <w:rFonts w:hint="eastAsia"/>
                <w:color w:val="auto"/>
                <w:highlight w:val="none"/>
                <w:u w:val="single"/>
              </w:rPr>
              <w:t>2026-</w:t>
            </w:r>
            <w:r>
              <w:rPr>
                <w:rFonts w:hint="eastAsia"/>
                <w:color w:val="auto"/>
                <w:highlight w:val="none"/>
                <w:u w:val="single"/>
                <w:lang w:val="en-US" w:eastAsia="zh-CN"/>
              </w:rPr>
              <w:t>10-29 09</w:t>
            </w:r>
            <w:r>
              <w:rPr>
                <w:rFonts w:hint="eastAsia"/>
                <w:color w:val="auto"/>
                <w:highlight w:val="none"/>
                <w:u w:val="single"/>
              </w:rPr>
              <w:t>:</w:t>
            </w:r>
            <w:r>
              <w:rPr>
                <w:rFonts w:hint="eastAsia"/>
                <w:color w:val="auto"/>
                <w:highlight w:val="none"/>
                <w:u w:val="single"/>
                <w:lang w:val="en-US" w:eastAsia="zh-CN"/>
              </w:rPr>
              <w:t>3</w:t>
            </w:r>
            <w:r>
              <w:rPr>
                <w:rFonts w:hint="eastAsia"/>
                <w:color w:val="auto"/>
                <w:highlight w:val="none"/>
                <w:u w:val="single"/>
              </w:rPr>
              <w:t>0</w:t>
            </w:r>
            <w:r>
              <w:rPr>
                <w:rFonts w:hint="eastAsia"/>
                <w:color w:val="auto"/>
                <w:highlight w:val="none"/>
              </w:rPr>
              <w:t>（北京时间）前递交投标文件。</w:t>
            </w:r>
          </w:p>
        </w:tc>
      </w:tr>
    </w:tbl>
    <w:p w14:paraId="20291DC3">
      <w:pPr>
        <w:ind w:left="-141" w:firstLine="0"/>
        <w:rPr>
          <w:rFonts w:ascii="Microsoft New Tai Lue" w:hAnsi="Microsoft New Tai Lue" w:cs="Microsoft New Tai Lue"/>
          <w:b/>
          <w:bCs/>
          <w:color w:val="auto"/>
          <w:highlight w:val="none"/>
        </w:rPr>
      </w:pPr>
      <w:bookmarkStart w:id="5" w:name="_Toc93909065"/>
      <w:bookmarkStart w:id="6" w:name="_Toc96347851"/>
      <w:r>
        <w:rPr>
          <w:rFonts w:hint="eastAsia" w:ascii="Microsoft New Tai Lue" w:hAnsi="Microsoft New Tai Lue"/>
          <w:b/>
          <w:bCs/>
          <w:color w:val="auto"/>
          <w:highlight w:val="none"/>
        </w:rPr>
        <w:t>一、项目</w:t>
      </w:r>
      <w:bookmarkEnd w:id="3"/>
      <w:r>
        <w:rPr>
          <w:rFonts w:hint="eastAsia" w:ascii="Microsoft New Tai Lue" w:hAnsi="Microsoft New Tai Lue"/>
          <w:b/>
          <w:bCs/>
          <w:color w:val="auto"/>
          <w:highlight w:val="none"/>
        </w:rPr>
        <w:t>基本情况</w:t>
      </w:r>
      <w:bookmarkEnd w:id="4"/>
      <w:bookmarkEnd w:id="5"/>
      <w:bookmarkEnd w:id="6"/>
    </w:p>
    <w:p w14:paraId="52853979">
      <w:pPr>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JSZC-320000-JITC-G2026-0351</w:t>
      </w:r>
    </w:p>
    <w:p w14:paraId="5D429E81">
      <w:pPr>
        <w:rPr>
          <w:rFonts w:hint="eastAsia" w:eastAsia="宋体" w:cs="Times New Roman"/>
          <w:color w:val="auto"/>
          <w:highlight w:val="none"/>
          <w:lang w:eastAsia="zh-CN"/>
        </w:rPr>
      </w:pPr>
      <w:r>
        <w:rPr>
          <w:rFonts w:hint="eastAsia"/>
          <w:color w:val="auto"/>
          <w:highlight w:val="none"/>
        </w:rPr>
        <w:t>项目名称：</w:t>
      </w:r>
      <w:r>
        <w:rPr>
          <w:rFonts w:hint="eastAsia"/>
          <w:color w:val="auto"/>
          <w:highlight w:val="none"/>
          <w:lang w:eastAsia="zh-CN"/>
        </w:rPr>
        <w:t>江苏省检察机关司法警察2025式人民警察制服换装采购</w:t>
      </w:r>
    </w:p>
    <w:p w14:paraId="19BAF8BC">
      <w:pPr>
        <w:rPr>
          <w:rFonts w:hint="eastAsia" w:eastAsia="宋体"/>
          <w:color w:val="auto"/>
          <w:highlight w:val="none"/>
          <w:lang w:eastAsia="zh-CN"/>
        </w:rPr>
      </w:pPr>
      <w:r>
        <w:rPr>
          <w:rFonts w:hint="eastAsia"/>
          <w:color w:val="auto"/>
          <w:highlight w:val="none"/>
        </w:rPr>
        <w:t>预算金额：</w:t>
      </w:r>
      <w:r>
        <w:rPr>
          <w:rFonts w:hint="eastAsia"/>
          <w:color w:val="auto"/>
          <w:highlight w:val="none"/>
          <w:lang w:val="en-US" w:eastAsia="zh-CN"/>
        </w:rPr>
        <w:t>332</w:t>
      </w:r>
      <w:r>
        <w:rPr>
          <w:rFonts w:hint="eastAsia"/>
          <w:color w:val="auto"/>
          <w:highlight w:val="none"/>
        </w:rPr>
        <w:t>万元</w:t>
      </w:r>
      <w:r>
        <w:rPr>
          <w:rFonts w:hint="eastAsia"/>
          <w:color w:val="auto"/>
          <w:highlight w:val="none"/>
          <w:lang w:eastAsia="zh-CN"/>
        </w:rPr>
        <w:t>（</w:t>
      </w:r>
      <w:r>
        <w:rPr>
          <w:rFonts w:hint="eastAsia"/>
          <w:color w:val="auto"/>
          <w:highlight w:val="none"/>
          <w:lang w:val="en-US" w:eastAsia="zh-CN"/>
        </w:rPr>
        <w:t>其中2026年预计使用经费约112万元，2027年预计使用经费约110万元，2028年预计使用经费约110万元</w:t>
      </w:r>
      <w:r>
        <w:rPr>
          <w:rFonts w:hint="eastAsia"/>
          <w:color w:val="auto"/>
          <w:highlight w:val="none"/>
          <w:lang w:eastAsia="zh-CN"/>
        </w:rPr>
        <w:t>）</w:t>
      </w:r>
    </w:p>
    <w:p w14:paraId="6D4FA2F5">
      <w:pPr>
        <w:rPr>
          <w:rFonts w:hint="eastAsia" w:cs="Times New Roman"/>
          <w:color w:val="auto"/>
          <w:highlight w:val="none"/>
        </w:rPr>
      </w:pPr>
      <w:r>
        <w:rPr>
          <w:rFonts w:hint="eastAsia"/>
          <w:color w:val="auto"/>
          <w:highlight w:val="none"/>
        </w:rPr>
        <w:t>最高限价（如有）：</w:t>
      </w:r>
      <w:r>
        <w:rPr>
          <w:rFonts w:hint="eastAsia"/>
          <w:color w:val="auto"/>
          <w:highlight w:val="none"/>
          <w:lang w:val="en-US" w:eastAsia="zh-CN"/>
        </w:rPr>
        <w:t>332万元</w:t>
      </w:r>
      <w:r>
        <w:rPr>
          <w:rFonts w:hint="eastAsia"/>
          <w:color w:val="auto"/>
          <w:highlight w:val="none"/>
          <w:lang w:eastAsia="zh-CN"/>
        </w:rPr>
        <w:t>（</w:t>
      </w:r>
      <w:r>
        <w:rPr>
          <w:rFonts w:hint="eastAsia"/>
          <w:color w:val="auto"/>
          <w:highlight w:val="none"/>
          <w:lang w:val="en-US" w:eastAsia="zh-CN"/>
        </w:rPr>
        <w:t>其中2026年最高限价112万元，2027年最高限价110万元，2028年最高限价110万元</w:t>
      </w:r>
      <w:r>
        <w:rPr>
          <w:rFonts w:hint="eastAsia"/>
          <w:color w:val="auto"/>
          <w:highlight w:val="none"/>
          <w:lang w:eastAsia="zh-CN"/>
        </w:rPr>
        <w:t>）</w:t>
      </w:r>
      <w:r>
        <w:rPr>
          <w:rFonts w:hint="eastAsia"/>
          <w:color w:val="auto"/>
          <w:highlight w:val="none"/>
        </w:rPr>
        <w:t>，超过采购预算金额及最高限价</w:t>
      </w:r>
      <w:r>
        <w:rPr>
          <w:rFonts w:hint="eastAsia"/>
          <w:color w:val="auto"/>
          <w:highlight w:val="none"/>
          <w:lang w:val="en-US" w:eastAsia="zh-CN"/>
        </w:rPr>
        <w:t>的</w:t>
      </w:r>
      <w:r>
        <w:rPr>
          <w:rFonts w:hint="eastAsia"/>
          <w:color w:val="auto"/>
          <w:highlight w:val="none"/>
        </w:rPr>
        <w:t>作无效投标处理。</w:t>
      </w:r>
    </w:p>
    <w:p w14:paraId="0D070680">
      <w:pPr>
        <w:rPr>
          <w:rFonts w:hint="default" w:eastAsia="宋体" w:cs="Times New Roman"/>
          <w:b/>
          <w:bCs/>
          <w:color w:val="auto"/>
          <w:highlight w:val="none"/>
          <w:lang w:val="en-US" w:eastAsia="zh-CN"/>
        </w:rPr>
      </w:pPr>
      <w:r>
        <w:rPr>
          <w:rFonts w:hint="eastAsia"/>
          <w:color w:val="auto"/>
          <w:highlight w:val="none"/>
        </w:rPr>
        <w:t>采购需求：</w:t>
      </w:r>
      <w:r>
        <w:rPr>
          <w:rFonts w:hint="eastAsia"/>
          <w:color w:val="auto"/>
          <w:highlight w:val="none"/>
          <w:lang w:eastAsia="zh-CN"/>
        </w:rPr>
        <w:t>司法警察2025式人民警察制服换装采购，</w:t>
      </w:r>
      <w:r>
        <w:rPr>
          <w:rFonts w:hint="eastAsia"/>
          <w:color w:val="auto"/>
          <w:highlight w:val="none"/>
          <w:lang w:val="en-US" w:eastAsia="zh-CN"/>
        </w:rPr>
        <w:t>详见采购文件。</w:t>
      </w:r>
    </w:p>
    <w:p w14:paraId="405CDB86">
      <w:pPr>
        <w:rPr>
          <w:rFonts w:hint="eastAsia"/>
          <w:color w:val="auto"/>
          <w:highlight w:val="none"/>
          <w:lang w:eastAsia="zh-CN"/>
        </w:rPr>
      </w:pPr>
      <w:r>
        <w:rPr>
          <w:rFonts w:hint="eastAsia" w:ascii="Microsoft New Tai Lue" w:hAnsi="Microsoft New Tai Lue"/>
          <w:color w:val="auto"/>
          <w:highlight w:val="none"/>
        </w:rPr>
        <w:t>合同履行期限：</w:t>
      </w:r>
      <w:r>
        <w:rPr>
          <w:rFonts w:hint="eastAsia"/>
          <w:color w:val="auto"/>
          <w:highlight w:val="none"/>
          <w:lang w:eastAsia="zh-CN"/>
        </w:rPr>
        <w:t>合同履行期限为</w:t>
      </w:r>
      <w:r>
        <w:rPr>
          <w:rFonts w:hint="eastAsia"/>
          <w:color w:val="auto"/>
          <w:highlight w:val="none"/>
          <w:lang w:val="en-US" w:eastAsia="zh-CN"/>
        </w:rPr>
        <w:t>3</w:t>
      </w:r>
      <w:r>
        <w:rPr>
          <w:rFonts w:hint="eastAsia"/>
          <w:color w:val="auto"/>
          <w:highlight w:val="none"/>
          <w:lang w:eastAsia="zh-CN"/>
        </w:rPr>
        <w:t>年，</w:t>
      </w:r>
      <w:r>
        <w:rPr>
          <w:rFonts w:hint="eastAsia"/>
          <w:color w:val="auto"/>
          <w:highlight w:val="none"/>
          <w:lang w:val="en-US" w:eastAsia="zh-CN"/>
        </w:rPr>
        <w:t>每年根据实际订货量签订采购合同，订货后60日内完成全部交货</w:t>
      </w:r>
      <w:r>
        <w:rPr>
          <w:rFonts w:hint="eastAsia"/>
          <w:color w:val="auto"/>
          <w:highlight w:val="none"/>
          <w:lang w:eastAsia="zh-CN"/>
        </w:rPr>
        <w:t>，质保期自货物签收之日起2年。</w:t>
      </w:r>
    </w:p>
    <w:p w14:paraId="406DA689">
      <w:pPr>
        <w:rPr>
          <w:rFonts w:hint="eastAsia"/>
          <w:color w:val="auto"/>
          <w:highlight w:val="none"/>
        </w:rPr>
      </w:pPr>
      <w:r>
        <w:rPr>
          <w:rFonts w:hint="eastAsia"/>
          <w:color w:val="auto"/>
          <w:highlight w:val="none"/>
        </w:rPr>
        <w:t>本项目是否接受联合体投标：不接受</w:t>
      </w:r>
    </w:p>
    <w:p w14:paraId="7044CB62">
      <w:pPr>
        <w:ind w:left="-141" w:firstLine="0"/>
        <w:rPr>
          <w:rFonts w:ascii="Microsoft New Tai Lue" w:hAnsi="Microsoft New Tai Lue" w:cs="Microsoft New Tai Lue"/>
          <w:b/>
          <w:bCs/>
          <w:color w:val="auto"/>
          <w:highlight w:val="none"/>
        </w:rPr>
      </w:pPr>
      <w:bookmarkStart w:id="7" w:name="_Toc80264698"/>
      <w:bookmarkStart w:id="8" w:name="_Toc93909066"/>
      <w:bookmarkStart w:id="9" w:name="_Toc80792689"/>
      <w:bookmarkStart w:id="10" w:name="_Toc96347852"/>
      <w:r>
        <w:rPr>
          <w:rFonts w:hint="eastAsia" w:ascii="Microsoft New Tai Lue" w:hAnsi="Microsoft New Tai Lue"/>
          <w:b/>
          <w:bCs/>
          <w:color w:val="auto"/>
          <w:highlight w:val="none"/>
        </w:rPr>
        <w:t>二、</w:t>
      </w:r>
      <w:bookmarkEnd w:id="7"/>
      <w:r>
        <w:rPr>
          <w:rFonts w:hint="eastAsia" w:ascii="Microsoft New Tai Lue" w:hAnsi="Microsoft New Tai Lue"/>
          <w:b/>
          <w:bCs/>
          <w:color w:val="auto"/>
          <w:highlight w:val="none"/>
        </w:rPr>
        <w:t>申请人的资格要求</w:t>
      </w:r>
      <w:bookmarkEnd w:id="8"/>
      <w:bookmarkEnd w:id="9"/>
      <w:r>
        <w:rPr>
          <w:rFonts w:hint="eastAsia" w:ascii="Microsoft New Tai Lue" w:hAnsi="Microsoft New Tai Lue"/>
          <w:b/>
          <w:bCs/>
          <w:color w:val="auto"/>
          <w:highlight w:val="none"/>
        </w:rPr>
        <w:t>：</w:t>
      </w:r>
      <w:bookmarkEnd w:id="10"/>
    </w:p>
    <w:p w14:paraId="63F90150">
      <w:pPr>
        <w:rPr>
          <w:rFonts w:hint="eastAsia" w:cs="Times New Roman"/>
          <w:color w:val="auto"/>
          <w:highlight w:val="none"/>
        </w:rPr>
      </w:pPr>
      <w:bookmarkStart w:id="11" w:name="_Toc93909067"/>
      <w:bookmarkStart w:id="12" w:name="_Toc80264699"/>
      <w:bookmarkStart w:id="13" w:name="_Toc96347853"/>
      <w:bookmarkStart w:id="14" w:name="_Toc80792690"/>
      <w:r>
        <w:rPr>
          <w:rFonts w:hint="eastAsia"/>
          <w:color w:val="auto"/>
          <w:highlight w:val="none"/>
        </w:rPr>
        <w:t>（一）满足《中华人民共和国政府采购法》第二十二条规定：</w:t>
      </w:r>
    </w:p>
    <w:p w14:paraId="2C20BBB5">
      <w:pPr>
        <w:rPr>
          <w:rFonts w:hint="eastAsia" w:cs="Times New Roman"/>
          <w:color w:val="auto"/>
          <w:highlight w:val="none"/>
        </w:rPr>
      </w:pPr>
      <w:r>
        <w:rPr>
          <w:color w:val="auto"/>
          <w:highlight w:val="none"/>
        </w:rPr>
        <w:t>1.</w:t>
      </w:r>
      <w:r>
        <w:rPr>
          <w:rFonts w:hint="eastAsia"/>
          <w:color w:val="auto"/>
          <w:highlight w:val="none"/>
        </w:rPr>
        <w:t>具有独立承担民事责任的能力（提供法人或者其他组织的营业执照等证明文件，自然人的身份证明复印件加盖公章）；</w:t>
      </w:r>
    </w:p>
    <w:p w14:paraId="3150B3A5">
      <w:pPr>
        <w:rPr>
          <w:rFonts w:hint="eastAsia" w:cs="Times New Roman"/>
          <w:color w:val="auto"/>
          <w:highlight w:val="none"/>
        </w:rPr>
      </w:pPr>
      <w:r>
        <w:rPr>
          <w:color w:val="auto"/>
          <w:highlight w:val="none"/>
        </w:rPr>
        <w:t>2.</w:t>
      </w:r>
      <w:r>
        <w:rPr>
          <w:rFonts w:hint="eastAsia"/>
          <w:color w:val="auto"/>
          <w:highlight w:val="none"/>
        </w:rPr>
        <w:t>具有良好的商业信誉和健全的财务会计制度（提供开标时间前12个月内任意1个月的财务状况报告</w:t>
      </w:r>
      <w:r>
        <w:rPr>
          <w:color w:val="auto"/>
          <w:highlight w:val="none"/>
        </w:rPr>
        <w:t>(</w:t>
      </w:r>
      <w:r>
        <w:rPr>
          <w:rFonts w:hint="eastAsia"/>
          <w:color w:val="auto"/>
          <w:highlight w:val="none"/>
        </w:rPr>
        <w:t>至少包括资产负债表和利润表</w:t>
      </w:r>
      <w:r>
        <w:rPr>
          <w:color w:val="auto"/>
          <w:highlight w:val="none"/>
        </w:rPr>
        <w:t>)</w:t>
      </w:r>
      <w:r>
        <w:rPr>
          <w:rFonts w:hint="eastAsia"/>
          <w:color w:val="auto"/>
          <w:highlight w:val="none"/>
        </w:rPr>
        <w:t>（法人或者其他组织成立未满3个月的可以不提供）、或开标时间前12个月内银行出具的资信证书复印件、或其2025年度经审计的财务报告复印件，加盖公章）；</w:t>
      </w:r>
    </w:p>
    <w:p w14:paraId="796EE115">
      <w:pPr>
        <w:rPr>
          <w:rFonts w:hint="eastAsia" w:cs="Times New Roman"/>
          <w:color w:val="auto"/>
          <w:highlight w:val="none"/>
        </w:rPr>
      </w:pPr>
      <w:r>
        <w:rPr>
          <w:color w:val="auto"/>
          <w:highlight w:val="none"/>
        </w:rPr>
        <w:t>3.</w:t>
      </w:r>
      <w:r>
        <w:rPr>
          <w:rFonts w:hint="eastAsia"/>
          <w:color w:val="auto"/>
          <w:highlight w:val="none"/>
        </w:rPr>
        <w:t>具有履行合同所必需的设备和专业技术能力（根据项目需求提供履行合同所必需的设备和专业技术能力的证明材料复印件加盖公章或承诺书原件）；</w:t>
      </w:r>
    </w:p>
    <w:p w14:paraId="2B6F2181">
      <w:pPr>
        <w:rPr>
          <w:rFonts w:hint="eastAsia" w:cs="Times New Roman"/>
          <w:color w:val="auto"/>
          <w:highlight w:val="none"/>
        </w:rPr>
      </w:pPr>
      <w:r>
        <w:rPr>
          <w:color w:val="auto"/>
          <w:highlight w:val="none"/>
        </w:rPr>
        <w:t>4.</w:t>
      </w:r>
      <w:r>
        <w:rPr>
          <w:rFonts w:hint="eastAsia"/>
          <w:color w:val="auto"/>
          <w:highlight w:val="none"/>
        </w:rPr>
        <w:t>有依法缴纳税收和社会保障资金的良好记录（提供开标时间前6个月内任意1个月依法缴纳税收和社会保障资金的相关材料复印件加盖公章，依法享受免缴、缓缴的提供证明材料复印件加盖公章）；</w:t>
      </w:r>
    </w:p>
    <w:p w14:paraId="63780519">
      <w:pPr>
        <w:rPr>
          <w:rFonts w:hint="eastAsia" w:cs="Times New Roman"/>
          <w:color w:val="auto"/>
          <w:highlight w:val="none"/>
        </w:rPr>
      </w:pPr>
      <w:r>
        <w:rPr>
          <w:color w:val="auto"/>
          <w:highlight w:val="none"/>
        </w:rPr>
        <w:t>5</w:t>
      </w:r>
      <w:r>
        <w:rPr>
          <w:rFonts w:hint="eastAsia"/>
          <w:color w:val="auto"/>
          <w:highlight w:val="none"/>
        </w:rPr>
        <w:t>.参加政府采购活动前3年内，在经营活动中没有重大违法记录（提供声明函原件（重大违法记录是指供应商因违法经营受到刑事处罚或责令停产停业、吊销许可证或者执照、较大数额罚款等行政处罚））。</w:t>
      </w:r>
    </w:p>
    <w:p w14:paraId="1DE9EE77">
      <w:pPr>
        <w:rPr>
          <w:rFonts w:ascii="Microsoft New Tai Lue" w:hAnsi="Microsoft New Tai Lue" w:cs="Microsoft New Tai Lue"/>
          <w:color w:val="auto"/>
          <w:highlight w:val="none"/>
        </w:rPr>
      </w:pPr>
      <w:r>
        <w:rPr>
          <w:color w:val="auto"/>
          <w:highlight w:val="none"/>
        </w:rPr>
        <w:t>6</w:t>
      </w:r>
      <w:r>
        <w:rPr>
          <w:rFonts w:hint="eastAsia"/>
          <w:color w:val="auto"/>
          <w:highlight w:val="none"/>
        </w:rPr>
        <w:t>.法律、行政法规规定的其他条件。</w:t>
      </w:r>
    </w:p>
    <w:p w14:paraId="6D748FF3">
      <w:pPr>
        <w:rPr>
          <w:rFonts w:hint="eastAsia"/>
          <w:color w:val="auto"/>
          <w:highlight w:val="none"/>
        </w:rPr>
      </w:pPr>
      <w:r>
        <w:rPr>
          <w:rFonts w:hint="eastAsia"/>
          <w:color w:val="auto"/>
          <w:highlight w:val="none"/>
        </w:rPr>
        <w:t>（二）落实政府采购政策需满足的资格要求：</w:t>
      </w:r>
    </w:p>
    <w:p w14:paraId="49D97F4F">
      <w:pPr>
        <w:rPr>
          <w:rFonts w:hint="eastAsia"/>
          <w:color w:val="auto"/>
          <w:highlight w:val="none"/>
        </w:rPr>
      </w:pPr>
      <w:r>
        <w:rPr>
          <w:rFonts w:hint="eastAsia"/>
          <w:color w:val="auto"/>
          <w:highlight w:val="none"/>
        </w:rPr>
        <w:t>1.中小企业政策：本项目面向中小企业预留采购份额。</w:t>
      </w:r>
    </w:p>
    <w:p w14:paraId="79359337">
      <w:pPr>
        <w:rPr>
          <w:rFonts w:hint="eastAsia"/>
          <w:color w:val="auto"/>
          <w:highlight w:val="none"/>
        </w:rPr>
      </w:pPr>
      <w:r>
        <w:rPr>
          <w:rFonts w:hint="eastAsia"/>
          <w:color w:val="auto"/>
          <w:highlight w:val="none"/>
        </w:rPr>
        <w:t>2.其它落实政府采购政策的资格要求（如有）：无。</w:t>
      </w:r>
    </w:p>
    <w:p w14:paraId="5B467B99">
      <w:pPr>
        <w:rPr>
          <w:rFonts w:hint="eastAsia" w:cs="Times New Roman"/>
          <w:color w:val="auto"/>
          <w:highlight w:val="none"/>
          <w:u w:val="single"/>
        </w:rPr>
      </w:pPr>
      <w:r>
        <w:rPr>
          <w:rFonts w:hint="eastAsia"/>
          <w:color w:val="auto"/>
          <w:highlight w:val="none"/>
        </w:rPr>
        <w:t>（三）本项目的特定资格要求：</w:t>
      </w:r>
    </w:p>
    <w:p w14:paraId="026CC059">
      <w:pPr>
        <w:rPr>
          <w:rFonts w:hint="eastAsia" w:cs="Times New Roman"/>
          <w:color w:val="auto"/>
          <w:highlight w:val="none"/>
        </w:rPr>
      </w:pPr>
      <w:r>
        <w:rPr>
          <w:color w:val="auto"/>
          <w:highlight w:val="none"/>
        </w:rPr>
        <w:t>1</w:t>
      </w:r>
      <w:r>
        <w:rPr>
          <w:rFonts w:hint="eastAsia"/>
          <w:color w:val="auto"/>
          <w:highlight w:val="none"/>
        </w:rPr>
        <w:t>.特定资格条件：</w:t>
      </w:r>
    </w:p>
    <w:p w14:paraId="742D64F6">
      <w:pPr>
        <w:rPr>
          <w:rFonts w:hint="eastAsia"/>
          <w:color w:val="auto"/>
          <w:highlight w:val="none"/>
        </w:rPr>
      </w:pPr>
      <w:r>
        <w:rPr>
          <w:rFonts w:hint="eastAsia"/>
          <w:color w:val="auto"/>
          <w:highlight w:val="none"/>
          <w:lang w:val="en-US" w:eastAsia="zh-CN"/>
        </w:rPr>
        <w:t>投标人须</w:t>
      </w:r>
      <w:r>
        <w:rPr>
          <w:rFonts w:hint="eastAsia"/>
          <w:color w:val="auto"/>
          <w:highlight w:val="none"/>
        </w:rPr>
        <w:t>为</w:t>
      </w:r>
      <w:r>
        <w:rPr>
          <w:rFonts w:hint="eastAsia"/>
          <w:color w:val="auto"/>
          <w:highlight w:val="none"/>
          <w:lang w:val="en-US" w:eastAsia="zh-CN"/>
        </w:rPr>
        <w:t>《人民警察服装生产企业目录（2026年第二季度修订版）》（含后续修订版本）目录</w:t>
      </w:r>
      <w:r>
        <w:rPr>
          <w:rFonts w:hint="eastAsia"/>
          <w:color w:val="auto"/>
          <w:highlight w:val="none"/>
        </w:rPr>
        <w:t>中</w:t>
      </w:r>
      <w:r>
        <w:rPr>
          <w:rFonts w:hint="eastAsia"/>
          <w:color w:val="auto"/>
          <w:highlight w:val="none"/>
          <w:lang w:val="en-US" w:eastAsia="zh-CN"/>
        </w:rPr>
        <w:t>的警服生产成品</w:t>
      </w:r>
      <w:r>
        <w:rPr>
          <w:rFonts w:hint="eastAsia"/>
          <w:color w:val="auto"/>
          <w:highlight w:val="none"/>
        </w:rPr>
        <w:t>企业，提供</w:t>
      </w:r>
      <w:r>
        <w:rPr>
          <w:rFonts w:hint="eastAsia"/>
          <w:color w:val="auto"/>
          <w:highlight w:val="none"/>
          <w:lang w:val="en-US" w:eastAsia="zh-CN"/>
        </w:rPr>
        <w:t>证明材料</w:t>
      </w:r>
      <w:r>
        <w:rPr>
          <w:rFonts w:hint="eastAsia"/>
          <w:color w:val="auto"/>
          <w:highlight w:val="none"/>
        </w:rPr>
        <w:t>加盖投标人公章。</w:t>
      </w:r>
    </w:p>
    <w:p w14:paraId="5D4E952A">
      <w:pPr>
        <w:rPr>
          <w:rFonts w:hint="eastAsia" w:cs="Times New Roman"/>
          <w:color w:val="auto"/>
          <w:highlight w:val="none"/>
        </w:rPr>
      </w:pPr>
      <w:r>
        <w:rPr>
          <w:color w:val="auto"/>
          <w:highlight w:val="none"/>
        </w:rPr>
        <w:t>2</w:t>
      </w:r>
      <w:r>
        <w:rPr>
          <w:rFonts w:hint="eastAsia"/>
          <w:color w:val="auto"/>
          <w:highlight w:val="none"/>
        </w:rPr>
        <w:t>.供应商存在下列情形的不得参加本次招标活动：</w:t>
      </w:r>
    </w:p>
    <w:p w14:paraId="14683885">
      <w:pPr>
        <w:rPr>
          <w:rFonts w:hint="eastAsia" w:cs="Times New Roman"/>
          <w:color w:val="auto"/>
          <w:highlight w:val="none"/>
        </w:rPr>
      </w:pPr>
      <w:r>
        <w:rPr>
          <w:rFonts w:hint="eastAsia"/>
          <w:color w:val="auto"/>
          <w:highlight w:val="none"/>
        </w:rPr>
        <w:t>（1）单位负责人为同一人或者存在直接控股、管理关系的不同供应商，不得参加同一合同项下的政府采购活动。</w:t>
      </w:r>
    </w:p>
    <w:p w14:paraId="459DFA62">
      <w:pPr>
        <w:rPr>
          <w:rFonts w:hint="eastAsia" w:cs="Times New Roman"/>
          <w:color w:val="auto"/>
          <w:highlight w:val="none"/>
        </w:rPr>
      </w:pPr>
      <w:r>
        <w:rPr>
          <w:rFonts w:hint="eastAsia"/>
          <w:color w:val="auto"/>
          <w:highlight w:val="none"/>
        </w:rPr>
        <w:t>（2）除单一来源项目外，凡为采购项目提供整体设计、规范编制或者项目管理、监理、检测等服务的供应商不得再参加本项目的采购活动。</w:t>
      </w:r>
    </w:p>
    <w:p w14:paraId="009BE274">
      <w:pPr>
        <w:rPr>
          <w:rFonts w:hint="eastAsia" w:cs="Microsoft New Tai Lue"/>
          <w:bCs/>
          <w:color w:val="auto"/>
          <w:highlight w:val="none"/>
        </w:rPr>
      </w:pPr>
      <w:r>
        <w:rPr>
          <w:rFonts w:hint="eastAsia"/>
          <w:color w:val="auto"/>
          <w:highlight w:val="none"/>
        </w:rPr>
        <w:t>（3）</w:t>
      </w:r>
      <w:r>
        <w:rPr>
          <w:rFonts w:hint="eastAsia" w:cs="Microsoft New Tai Lue"/>
          <w:bCs/>
          <w:color w:val="auto"/>
          <w:highlight w:val="none"/>
        </w:rPr>
        <w:t>通过“信用中国”网站（http://www.creditchina.gov.cn）、“中国政府采购网”（http://www.ccgp.gov.cn）查询供应商的信用记录，通过以上查询渠道，供应商被列入失信被执行人、重大税收违法失信主体、政府采购严重违法失信行为记录。（查询时间为</w:t>
      </w:r>
      <w:r>
        <w:rPr>
          <w:rFonts w:hint="eastAsia" w:cs="Microsoft New Tai Lue"/>
          <w:bCs/>
          <w:color w:val="auto"/>
          <w:highlight w:val="none"/>
          <w:lang w:val="en-US" w:eastAsia="zh-CN"/>
        </w:rPr>
        <w:t>投标</w:t>
      </w:r>
      <w:r>
        <w:rPr>
          <w:rFonts w:cs="Microsoft New Tai Lue"/>
          <w:bCs/>
          <w:color w:val="auto"/>
          <w:highlight w:val="none"/>
        </w:rPr>
        <w:t>截止时间以后、资格审查阶段采购人或采购代理机构的实际查询时间</w:t>
      </w:r>
      <w:r>
        <w:rPr>
          <w:rFonts w:hint="eastAsia" w:cs="Microsoft New Tai Lue"/>
          <w:bCs/>
          <w:color w:val="auto"/>
          <w:highlight w:val="none"/>
        </w:rPr>
        <w:t>）</w:t>
      </w:r>
    </w:p>
    <w:p w14:paraId="4FDDDBFE">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三、获取招标文件</w:t>
      </w:r>
      <w:bookmarkEnd w:id="11"/>
      <w:bookmarkEnd w:id="12"/>
      <w:bookmarkEnd w:id="13"/>
      <w:bookmarkEnd w:id="14"/>
    </w:p>
    <w:p w14:paraId="3ECE42C0">
      <w:pPr>
        <w:spacing w:line="300" w:lineRule="auto"/>
        <w:rPr>
          <w:rFonts w:hint="eastAsia"/>
          <w:color w:val="auto"/>
          <w:highlight w:val="none"/>
        </w:rPr>
      </w:pPr>
      <w:bookmarkStart w:id="15" w:name="_Toc80264700"/>
      <w:r>
        <w:rPr>
          <w:rFonts w:hint="eastAsia"/>
          <w:color w:val="auto"/>
          <w:highlight w:val="none"/>
        </w:rPr>
        <w:t xml:space="preserve">时间：自招标文件公告发布之日起5个工作日 </w:t>
      </w:r>
    </w:p>
    <w:p w14:paraId="65AFC1F1">
      <w:pPr>
        <w:spacing w:line="300" w:lineRule="auto"/>
        <w:rPr>
          <w:rFonts w:hint="eastAsia"/>
          <w:color w:val="auto"/>
          <w:highlight w:val="none"/>
        </w:rPr>
      </w:pPr>
      <w:r>
        <w:rPr>
          <w:rFonts w:hint="eastAsia"/>
          <w:color w:val="auto"/>
          <w:highlight w:val="none"/>
        </w:rPr>
        <w:t xml:space="preserve">地点：江苏政府采购网 </w:t>
      </w:r>
    </w:p>
    <w:p w14:paraId="6A66A5FB">
      <w:pPr>
        <w:spacing w:line="300" w:lineRule="auto"/>
        <w:rPr>
          <w:rFonts w:hint="eastAsia"/>
          <w:color w:val="auto"/>
          <w:highlight w:val="none"/>
        </w:rPr>
      </w:pPr>
      <w:r>
        <w:rPr>
          <w:rFonts w:hint="eastAsia"/>
          <w:color w:val="auto"/>
          <w:highlight w:val="none"/>
        </w:rPr>
        <w:t xml:space="preserve">方式：“苏采云”政府采购一体化平台自行免费下载 </w:t>
      </w:r>
    </w:p>
    <w:p w14:paraId="56FF3AE6">
      <w:pPr>
        <w:spacing w:line="300" w:lineRule="auto"/>
        <w:rPr>
          <w:rFonts w:hint="eastAsia"/>
          <w:color w:val="auto"/>
          <w:sz w:val="24"/>
          <w:szCs w:val="24"/>
          <w:highlight w:val="none"/>
        </w:rPr>
      </w:pPr>
      <w:r>
        <w:rPr>
          <w:rFonts w:hint="eastAsia"/>
          <w:color w:val="auto"/>
          <w:highlight w:val="none"/>
        </w:rPr>
        <w:t xml:space="preserve">售价：0.00元 </w:t>
      </w:r>
    </w:p>
    <w:p w14:paraId="2EFA1734">
      <w:pPr>
        <w:ind w:left="-141" w:firstLine="0"/>
        <w:rPr>
          <w:rFonts w:ascii="Microsoft New Tai Lue" w:hAnsi="Microsoft New Tai Lue" w:cs="Microsoft New Tai Lue"/>
          <w:b/>
          <w:bCs/>
          <w:color w:val="auto"/>
          <w:highlight w:val="none"/>
        </w:rPr>
      </w:pPr>
      <w:bookmarkStart w:id="16" w:name="_Toc80792691"/>
      <w:bookmarkStart w:id="17" w:name="_Toc96347854"/>
      <w:bookmarkStart w:id="18" w:name="_Toc93909068"/>
      <w:r>
        <w:rPr>
          <w:rFonts w:hint="eastAsia" w:ascii="Microsoft New Tai Lue" w:hAnsi="Microsoft New Tai Lue"/>
          <w:b/>
          <w:bCs/>
          <w:color w:val="auto"/>
          <w:highlight w:val="none"/>
        </w:rPr>
        <w:t>四、</w:t>
      </w:r>
      <w:bookmarkEnd w:id="15"/>
      <w:bookmarkEnd w:id="16"/>
      <w:r>
        <w:rPr>
          <w:rFonts w:hint="eastAsia" w:ascii="Microsoft New Tai Lue" w:hAnsi="Microsoft New Tai Lue"/>
          <w:b/>
          <w:bCs/>
          <w:color w:val="auto"/>
          <w:highlight w:val="none"/>
        </w:rPr>
        <w:t>提交投标文件截止时间、开标时间和地点</w:t>
      </w:r>
      <w:bookmarkEnd w:id="17"/>
      <w:bookmarkEnd w:id="18"/>
    </w:p>
    <w:p w14:paraId="0BE26BD5">
      <w:pPr>
        <w:spacing w:line="300" w:lineRule="auto"/>
        <w:rPr>
          <w:rFonts w:hint="eastAsia"/>
          <w:color w:val="auto"/>
          <w:highlight w:val="none"/>
        </w:rPr>
      </w:pPr>
      <w:bookmarkStart w:id="19" w:name="_Toc80792693"/>
      <w:bookmarkStart w:id="20" w:name="_Toc93909069"/>
      <w:bookmarkStart w:id="21" w:name="_Toc96347855"/>
      <w:r>
        <w:rPr>
          <w:rFonts w:hint="eastAsia"/>
          <w:color w:val="auto"/>
          <w:highlight w:val="none"/>
        </w:rPr>
        <w:t>2026-</w:t>
      </w:r>
      <w:r>
        <w:rPr>
          <w:rFonts w:hint="eastAsia"/>
          <w:color w:val="auto"/>
          <w:highlight w:val="none"/>
          <w:lang w:val="en-US" w:eastAsia="zh-CN"/>
        </w:rPr>
        <w:t xml:space="preserve">10-29 </w:t>
      </w:r>
      <w:r>
        <w:rPr>
          <w:rFonts w:hint="eastAsia"/>
          <w:color w:val="auto"/>
          <w:highlight w:val="none"/>
        </w:rPr>
        <w:t xml:space="preserve"> </w:t>
      </w:r>
      <w:r>
        <w:rPr>
          <w:rFonts w:hint="eastAsia"/>
          <w:color w:val="auto"/>
          <w:highlight w:val="none"/>
          <w:lang w:val="en-US" w:eastAsia="zh-CN"/>
        </w:rPr>
        <w:t>09</w:t>
      </w:r>
      <w:r>
        <w:rPr>
          <w:rFonts w:hint="eastAsia"/>
          <w:color w:val="auto"/>
          <w:highlight w:val="none"/>
        </w:rPr>
        <w:t>:</w:t>
      </w:r>
      <w:r>
        <w:rPr>
          <w:rFonts w:hint="eastAsia"/>
          <w:color w:val="auto"/>
          <w:highlight w:val="none"/>
          <w:lang w:val="en-US" w:eastAsia="zh-CN"/>
        </w:rPr>
        <w:t>3</w:t>
      </w:r>
      <w:r>
        <w:rPr>
          <w:rFonts w:hint="eastAsia"/>
          <w:color w:val="auto"/>
          <w:highlight w:val="none"/>
        </w:rPr>
        <w:t>0（北京时间）</w:t>
      </w:r>
    </w:p>
    <w:p w14:paraId="01C8218A">
      <w:pPr>
        <w:spacing w:line="300" w:lineRule="auto"/>
        <w:rPr>
          <w:rFonts w:hint="eastAsia"/>
          <w:bCs/>
          <w:color w:val="auto"/>
          <w:highlight w:val="none"/>
          <w:u w:val="single"/>
        </w:rPr>
      </w:pPr>
      <w:r>
        <w:rPr>
          <w:rFonts w:hint="eastAsia"/>
          <w:color w:val="auto"/>
          <w:highlight w:val="none"/>
        </w:rPr>
        <w:t xml:space="preserve">地点：江苏省政府采购管理交易系统（苏采云）（以下简称“苏采云”）（网址： http://jszfcg.jsczt.cn/） </w:t>
      </w:r>
    </w:p>
    <w:p w14:paraId="62239EC9">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五、</w:t>
      </w:r>
      <w:bookmarkEnd w:id="19"/>
      <w:r>
        <w:rPr>
          <w:rFonts w:hint="eastAsia" w:ascii="Microsoft New Tai Lue" w:hAnsi="Microsoft New Tai Lue"/>
          <w:b/>
          <w:bCs/>
          <w:color w:val="auto"/>
          <w:highlight w:val="none"/>
        </w:rPr>
        <w:t>公告期</w:t>
      </w:r>
      <w:bookmarkEnd w:id="20"/>
      <w:bookmarkEnd w:id="21"/>
      <w:r>
        <w:rPr>
          <w:rFonts w:hint="eastAsia" w:ascii="Microsoft New Tai Lue" w:hAnsi="Microsoft New Tai Lue"/>
          <w:b/>
          <w:bCs/>
          <w:color w:val="auto"/>
          <w:highlight w:val="none"/>
        </w:rPr>
        <w:t>限</w:t>
      </w:r>
    </w:p>
    <w:p w14:paraId="0B9003EF">
      <w:pPr>
        <w:rPr>
          <w:rFonts w:hint="eastAsia" w:cs="Times New Roman"/>
          <w:color w:val="auto"/>
          <w:highlight w:val="none"/>
        </w:rPr>
      </w:pPr>
      <w:r>
        <w:rPr>
          <w:rFonts w:hint="eastAsia"/>
          <w:color w:val="auto"/>
          <w:highlight w:val="none"/>
        </w:rPr>
        <w:t>自本公告发布之日起</w:t>
      </w:r>
      <w:r>
        <w:rPr>
          <w:color w:val="auto"/>
          <w:highlight w:val="none"/>
        </w:rPr>
        <w:t>5</w:t>
      </w:r>
      <w:r>
        <w:rPr>
          <w:rFonts w:hint="eastAsia"/>
          <w:color w:val="auto"/>
          <w:highlight w:val="none"/>
        </w:rPr>
        <w:t>个工作日。</w:t>
      </w:r>
    </w:p>
    <w:p w14:paraId="58D73ABA">
      <w:pPr>
        <w:ind w:left="-141" w:firstLine="0"/>
        <w:rPr>
          <w:rFonts w:ascii="Microsoft New Tai Lue" w:hAnsi="Microsoft New Tai Lue" w:cs="Microsoft New Tai Lue"/>
          <w:b/>
          <w:bCs/>
          <w:color w:val="auto"/>
          <w:highlight w:val="none"/>
        </w:rPr>
      </w:pPr>
      <w:bookmarkStart w:id="22" w:name="_Toc96347856"/>
      <w:bookmarkStart w:id="23" w:name="_Toc93909070"/>
      <w:r>
        <w:rPr>
          <w:rFonts w:hint="eastAsia" w:ascii="Microsoft New Tai Lue" w:hAnsi="Microsoft New Tai Lue"/>
          <w:b/>
          <w:bCs/>
          <w:color w:val="auto"/>
          <w:highlight w:val="none"/>
        </w:rPr>
        <w:t>六、其他补充事宜</w:t>
      </w:r>
      <w:bookmarkEnd w:id="22"/>
      <w:bookmarkEnd w:id="23"/>
    </w:p>
    <w:p w14:paraId="4E4E2D1F">
      <w:pPr>
        <w:rPr>
          <w:rFonts w:hint="eastAsia"/>
          <w:color w:val="auto"/>
          <w:highlight w:val="none"/>
        </w:rPr>
      </w:pPr>
      <w:bookmarkStart w:id="24" w:name="_Toc80792694"/>
      <w:bookmarkStart w:id="25" w:name="_Toc80264702"/>
      <w:bookmarkStart w:id="26" w:name="_Toc96347857"/>
      <w:bookmarkStart w:id="27" w:name="_Toc93909071"/>
      <w:r>
        <w:rPr>
          <w:color w:val="auto"/>
          <w:highlight w:val="none"/>
        </w:rPr>
        <w:t>1</w:t>
      </w:r>
      <w:r>
        <w:rPr>
          <w:rFonts w:hint="eastAsia"/>
          <w:color w:val="auto"/>
          <w:highlight w:val="none"/>
        </w:rPr>
        <w:t>．政府采购支持政策</w:t>
      </w:r>
      <w:r>
        <w:rPr>
          <w:color w:val="auto"/>
          <w:highlight w:val="none"/>
        </w:rPr>
        <w:t>:</w:t>
      </w:r>
    </w:p>
    <w:p w14:paraId="7ABC7683">
      <w:pPr>
        <w:rPr>
          <w:rFonts w:hint="eastAsia" w:cs="Times New Roman"/>
          <w:color w:val="auto"/>
          <w:highlight w:val="none"/>
        </w:rPr>
      </w:pPr>
      <w:r>
        <w:rPr>
          <w:rFonts w:hint="eastAsia"/>
          <w:color w:val="auto"/>
          <w:highlight w:val="none"/>
        </w:rPr>
        <w:t>（一）《政府采购促进中小企业发展管理办法》</w:t>
      </w:r>
    </w:p>
    <w:p w14:paraId="4F5E21AC">
      <w:pPr>
        <w:rPr>
          <w:rFonts w:hint="eastAsia" w:cs="Times New Roman"/>
          <w:color w:val="auto"/>
          <w:highlight w:val="none"/>
        </w:rPr>
      </w:pPr>
      <w:r>
        <w:rPr>
          <w:rFonts w:hint="eastAsia"/>
          <w:color w:val="auto"/>
          <w:highlight w:val="none"/>
        </w:rPr>
        <w:t>（二）《关于政府采购支持监狱企业发展有关问题的通知》</w:t>
      </w:r>
    </w:p>
    <w:p w14:paraId="7562D5B1">
      <w:pPr>
        <w:rPr>
          <w:rFonts w:hint="eastAsia" w:cs="Times New Roman"/>
          <w:color w:val="auto"/>
          <w:highlight w:val="none"/>
        </w:rPr>
      </w:pPr>
      <w:r>
        <w:rPr>
          <w:rFonts w:hint="eastAsia"/>
          <w:color w:val="auto"/>
          <w:highlight w:val="none"/>
        </w:rPr>
        <w:t>（三）《关于促进残疾人就业政府采购政策的通知》</w:t>
      </w:r>
    </w:p>
    <w:p w14:paraId="1AB0FCB6">
      <w:pPr>
        <w:rPr>
          <w:rFonts w:hint="eastAsia" w:cs="Times New Roman"/>
          <w:color w:val="auto"/>
          <w:highlight w:val="none"/>
        </w:rPr>
      </w:pPr>
      <w:r>
        <w:rPr>
          <w:rFonts w:hint="eastAsia"/>
          <w:color w:val="auto"/>
          <w:highlight w:val="none"/>
        </w:rPr>
        <w:t>（四）《关于调整优化节能产品、环境标志产品政府采购执行机制的通知》</w:t>
      </w:r>
    </w:p>
    <w:p w14:paraId="14DDDDDB">
      <w:pPr>
        <w:rPr>
          <w:rFonts w:hint="eastAsia" w:cs="Times New Roman"/>
          <w:color w:val="auto"/>
          <w:highlight w:val="none"/>
        </w:rPr>
      </w:pPr>
      <w:r>
        <w:rPr>
          <w:rFonts w:hint="eastAsia"/>
          <w:color w:val="auto"/>
          <w:highlight w:val="none"/>
        </w:rPr>
        <w:t>（五）《关于做好政府采购支持企业发展有关事项的通知》</w:t>
      </w:r>
    </w:p>
    <w:p w14:paraId="5A01FAF5">
      <w:pPr>
        <w:rPr>
          <w:rFonts w:hint="eastAsia"/>
          <w:color w:val="auto"/>
          <w:highlight w:val="none"/>
        </w:rPr>
      </w:pPr>
      <w:r>
        <w:rPr>
          <w:rFonts w:hint="eastAsia"/>
          <w:color w:val="auto"/>
          <w:highlight w:val="none"/>
        </w:rPr>
        <w:t>（六）《关于进一步加大政府采购支持中小企业力度的通知》</w:t>
      </w:r>
    </w:p>
    <w:p w14:paraId="0F62621E">
      <w:pPr>
        <w:rPr>
          <w:rFonts w:hint="eastAsia"/>
          <w:color w:val="auto"/>
          <w:highlight w:val="none"/>
        </w:rPr>
      </w:pPr>
      <w:r>
        <w:rPr>
          <w:rFonts w:hint="eastAsia"/>
          <w:color w:val="auto"/>
          <w:highlight w:val="none"/>
        </w:rPr>
        <w:t>（七）《国务院办公厅关于在政府采购中实施本国产品标准及相关政策的通知》、关于贯彻落实《国务院办公厅关于在政府采购中实施本国产品标准及相关政策的通知》的意见</w:t>
      </w:r>
    </w:p>
    <w:p w14:paraId="772B1C80">
      <w:pPr>
        <w:spacing w:line="300" w:lineRule="auto"/>
        <w:rPr>
          <w:rFonts w:hint="eastAsia"/>
          <w:color w:val="auto"/>
          <w:highlight w:val="none"/>
        </w:rPr>
      </w:pPr>
      <w:r>
        <w:rPr>
          <w:rFonts w:hint="eastAsia"/>
          <w:color w:val="auto"/>
          <w:highlight w:val="none"/>
        </w:rPr>
        <w:t>2.潜在投标人访问政府采购管理交易系统（苏采云）的网络地址和方法：</w:t>
      </w:r>
    </w:p>
    <w:p w14:paraId="212BC314">
      <w:pPr>
        <w:spacing w:line="300" w:lineRule="auto"/>
        <w:rPr>
          <w:rFonts w:hint="eastAsia"/>
          <w:color w:val="auto"/>
          <w:highlight w:val="none"/>
        </w:rPr>
      </w:pPr>
      <w:r>
        <w:rPr>
          <w:rFonts w:hint="eastAsia"/>
          <w:color w:val="auto"/>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7E48CA4">
      <w:pPr>
        <w:spacing w:line="300" w:lineRule="auto"/>
        <w:rPr>
          <w:rFonts w:hint="eastAsia"/>
          <w:color w:val="auto"/>
          <w:highlight w:val="none"/>
        </w:rPr>
      </w:pPr>
      <w:r>
        <w:rPr>
          <w:rFonts w:hint="eastAsia"/>
          <w:color w:val="auto"/>
          <w:highlight w:val="none"/>
        </w:rPr>
        <w:t>（2）“CA数字证书”的获取：供应商需办理CA锁，“苏采云”系统目前仅支持“苏采云”系统下的政务CA，省内各地区办理的“苏采云”系统下的政务CA全省通用。</w:t>
      </w:r>
    </w:p>
    <w:p w14:paraId="6CFA6456">
      <w:pPr>
        <w:spacing w:line="300" w:lineRule="auto"/>
        <w:rPr>
          <w:rFonts w:hint="eastAsia"/>
          <w:color w:val="auto"/>
          <w:highlight w:val="none"/>
        </w:rPr>
      </w:pPr>
      <w:r>
        <w:rPr>
          <w:rFonts w:hint="eastAsia"/>
          <w:color w:val="auto"/>
          <w:highlight w:val="none"/>
        </w:rPr>
        <w:t>（3）“CA数字证书”的办理材料以及供应商操作手册详见：</w:t>
      </w:r>
    </w:p>
    <w:p w14:paraId="73FA54FD">
      <w:pPr>
        <w:spacing w:line="300" w:lineRule="auto"/>
        <w:rPr>
          <w:rFonts w:hint="eastAsia"/>
          <w:color w:val="auto"/>
          <w:highlight w:val="none"/>
        </w:rPr>
      </w:pPr>
      <w:r>
        <w:rPr>
          <w:rFonts w:hint="eastAsia"/>
          <w:color w:val="auto"/>
          <w:highlight w:val="none"/>
        </w:rPr>
        <w:t>http://www.ccgp-jiangsu.gov.cn/jiangsu/zlxz/ee/ee3a4bc5a3454aa2b0d9312230633ce9.html。</w:t>
      </w:r>
    </w:p>
    <w:p w14:paraId="3B6C55CC">
      <w:pPr>
        <w:spacing w:line="300" w:lineRule="auto"/>
        <w:rPr>
          <w:rFonts w:hint="eastAsia"/>
          <w:color w:val="auto"/>
          <w:highlight w:val="none"/>
        </w:rPr>
      </w:pPr>
      <w:r>
        <w:rPr>
          <w:rFonts w:hint="eastAsia"/>
          <w:color w:val="auto"/>
          <w:highlight w:val="none"/>
        </w:rPr>
        <w:t>（4）潜在供应商访问“苏采云”系统的网络地址和方法：“苏采云”系统的网址：http://jszfcg.jsczt.cn/。</w:t>
      </w:r>
    </w:p>
    <w:p w14:paraId="58C49F59">
      <w:pPr>
        <w:spacing w:line="300" w:lineRule="auto"/>
        <w:rPr>
          <w:rFonts w:hint="eastAsia"/>
          <w:color w:val="auto"/>
          <w:highlight w:val="none"/>
        </w:rPr>
      </w:pPr>
      <w:r>
        <w:rPr>
          <w:rFonts w:hint="eastAsia"/>
          <w:color w:val="auto"/>
          <w:highlight w:val="none"/>
        </w:rPr>
        <w:t>（5）采购文件（后缀名为“.kedt”）、供应商操作手册及政府采购客户端工具也可通过“苏采云”系统--已报名项目--报名详情页面内相应链接进行下载。</w:t>
      </w:r>
    </w:p>
    <w:p w14:paraId="7D2D9F44">
      <w:pPr>
        <w:spacing w:line="300" w:lineRule="auto"/>
        <w:rPr>
          <w:rFonts w:hint="eastAsia"/>
          <w:color w:val="auto"/>
          <w:highlight w:val="none"/>
        </w:rPr>
      </w:pPr>
      <w:r>
        <w:rPr>
          <w:rFonts w:hint="eastAsia"/>
          <w:color w:val="auto"/>
          <w:highlight w:val="none"/>
        </w:rPr>
        <w:t>（6）招标代理机构（采购代理机构）将数据电文形式的采购文件加载至“苏采云”系统，供潜在供应商下载或者查阅。</w:t>
      </w:r>
    </w:p>
    <w:p w14:paraId="6D6297B9">
      <w:pPr>
        <w:rPr>
          <w:rFonts w:hint="eastAsia"/>
          <w:color w:val="auto"/>
          <w:highlight w:val="none"/>
        </w:rPr>
      </w:pPr>
      <w:r>
        <w:rPr>
          <w:rFonts w:hint="eastAsia"/>
          <w:color w:val="auto"/>
          <w:highlight w:val="none"/>
        </w:rPr>
        <w:t>（7）苏采云系统使用谷歌浏览器参与不见面开标。</w:t>
      </w:r>
    </w:p>
    <w:p w14:paraId="0BCB8B17">
      <w:pPr>
        <w:rPr>
          <w:rFonts w:hint="eastAsia"/>
          <w:color w:val="auto"/>
          <w:highlight w:val="none"/>
        </w:rPr>
      </w:pPr>
      <w:r>
        <w:rPr>
          <w:rFonts w:hint="eastAsia"/>
          <w:color w:val="auto"/>
          <w:highlight w:val="none"/>
        </w:rPr>
        <w:t>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360660CA">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七、</w:t>
      </w:r>
      <w:bookmarkEnd w:id="24"/>
      <w:bookmarkEnd w:id="25"/>
      <w:r>
        <w:rPr>
          <w:rFonts w:hint="eastAsia" w:ascii="Microsoft New Tai Lue" w:hAnsi="Microsoft New Tai Lue"/>
          <w:b/>
          <w:bCs/>
          <w:color w:val="auto"/>
          <w:highlight w:val="none"/>
        </w:rPr>
        <w:t>对本次招标提出询问，请按以下方式联系。</w:t>
      </w:r>
      <w:bookmarkEnd w:id="26"/>
      <w:bookmarkEnd w:id="27"/>
    </w:p>
    <w:p w14:paraId="281BF893">
      <w:pPr>
        <w:rPr>
          <w:rFonts w:hint="eastAsia"/>
          <w:color w:val="auto"/>
          <w:highlight w:val="none"/>
        </w:rPr>
      </w:pPr>
      <w:bookmarkStart w:id="28" w:name="_Toc28359085"/>
      <w:r>
        <w:rPr>
          <w:rFonts w:hint="eastAsia"/>
          <w:color w:val="auto"/>
          <w:highlight w:val="none"/>
        </w:rPr>
        <w:t>1．采购人信息</w:t>
      </w:r>
    </w:p>
    <w:p w14:paraId="028F625C">
      <w:pPr>
        <w:rPr>
          <w:rFonts w:hint="eastAsia"/>
          <w:color w:val="auto"/>
          <w:highlight w:val="none"/>
        </w:rPr>
      </w:pPr>
      <w:r>
        <w:rPr>
          <w:rFonts w:hint="eastAsia"/>
          <w:color w:val="auto"/>
          <w:highlight w:val="none"/>
        </w:rPr>
        <w:t>名称：</w:t>
      </w:r>
      <w:r>
        <w:rPr>
          <w:rFonts w:hint="eastAsia"/>
          <w:color w:val="auto"/>
          <w:highlight w:val="none"/>
          <w:lang w:eastAsia="zh-CN"/>
        </w:rPr>
        <w:t>江苏省人民检察院</w:t>
      </w:r>
    </w:p>
    <w:p w14:paraId="2EBE5AD5">
      <w:pPr>
        <w:rPr>
          <w:rFonts w:hint="eastAsia"/>
          <w:color w:val="auto"/>
          <w:highlight w:val="none"/>
        </w:rPr>
      </w:pPr>
      <w:r>
        <w:rPr>
          <w:rFonts w:hint="eastAsia"/>
          <w:color w:val="auto"/>
          <w:highlight w:val="none"/>
        </w:rPr>
        <w:t>地址：南京市鼓楼区宁海路73号</w:t>
      </w:r>
    </w:p>
    <w:p w14:paraId="4A13273C">
      <w:pPr>
        <w:rPr>
          <w:rFonts w:hint="default" w:eastAsia="宋体"/>
          <w:color w:val="auto"/>
          <w:highlight w:val="none"/>
          <w:lang w:val="en-US" w:eastAsia="zh-CN"/>
        </w:rPr>
      </w:pPr>
      <w:r>
        <w:rPr>
          <w:rFonts w:hint="eastAsia"/>
          <w:color w:val="auto"/>
          <w:highlight w:val="none"/>
        </w:rPr>
        <w:t>联系人：</w:t>
      </w:r>
      <w:r>
        <w:rPr>
          <w:rFonts w:hint="eastAsia"/>
          <w:color w:val="auto"/>
          <w:highlight w:val="none"/>
          <w:lang w:val="en-US" w:eastAsia="zh-CN"/>
        </w:rPr>
        <w:t>于跃</w:t>
      </w:r>
    </w:p>
    <w:p w14:paraId="0076910C">
      <w:pPr>
        <w:rPr>
          <w:rFonts w:hint="default" w:eastAsia="宋体"/>
          <w:color w:val="auto"/>
          <w:highlight w:val="none"/>
          <w:lang w:val="en-US" w:eastAsia="zh-CN"/>
        </w:rPr>
      </w:pPr>
      <w:r>
        <w:rPr>
          <w:rFonts w:hint="eastAsia"/>
          <w:color w:val="auto"/>
          <w:highlight w:val="none"/>
        </w:rPr>
        <w:t>联系方式：</w:t>
      </w:r>
      <w:r>
        <w:rPr>
          <w:rFonts w:hint="eastAsia"/>
          <w:color w:val="auto"/>
          <w:highlight w:val="none"/>
          <w:lang w:val="en-US" w:eastAsia="zh-CN"/>
        </w:rPr>
        <w:t>15150576829</w:t>
      </w:r>
    </w:p>
    <w:p w14:paraId="75AEDDF0">
      <w:pPr>
        <w:rPr>
          <w:rFonts w:hint="eastAsia"/>
          <w:color w:val="auto"/>
          <w:highlight w:val="none"/>
        </w:rPr>
      </w:pPr>
      <w:r>
        <w:rPr>
          <w:rFonts w:hint="eastAsia"/>
          <w:color w:val="auto"/>
          <w:highlight w:val="none"/>
        </w:rPr>
        <w:t>2．采购代理机构信息</w:t>
      </w:r>
    </w:p>
    <w:p w14:paraId="11182C71">
      <w:pPr>
        <w:rPr>
          <w:rFonts w:hint="eastAsia"/>
          <w:color w:val="auto"/>
          <w:highlight w:val="none"/>
        </w:rPr>
      </w:pPr>
      <w:r>
        <w:rPr>
          <w:rFonts w:hint="eastAsia"/>
          <w:color w:val="auto"/>
          <w:highlight w:val="none"/>
        </w:rPr>
        <w:t xml:space="preserve">名称：江苏省招标中心有限公司 </w:t>
      </w:r>
    </w:p>
    <w:p w14:paraId="7C80E91F">
      <w:pPr>
        <w:rPr>
          <w:rFonts w:hint="eastAsia"/>
          <w:color w:val="auto"/>
          <w:highlight w:val="none"/>
        </w:rPr>
      </w:pPr>
      <w:r>
        <w:rPr>
          <w:rFonts w:hint="eastAsia"/>
          <w:color w:val="auto"/>
          <w:highlight w:val="none"/>
        </w:rPr>
        <w:t>地址：南京市鼓楼区</w:t>
      </w:r>
      <w:r>
        <w:rPr>
          <w:rFonts w:hint="eastAsia"/>
          <w:color w:val="auto"/>
          <w:highlight w:val="none"/>
          <w:lang w:val="en-US" w:eastAsia="zh-CN"/>
        </w:rPr>
        <w:t>郑和中路118号D栋17楼</w:t>
      </w:r>
    </w:p>
    <w:p w14:paraId="3AABAF0C">
      <w:pPr>
        <w:rPr>
          <w:rFonts w:hint="default"/>
          <w:color w:val="auto"/>
          <w:highlight w:val="none"/>
          <w:lang w:val="en-US" w:eastAsia="zh-CN"/>
        </w:rPr>
      </w:pPr>
      <w:r>
        <w:rPr>
          <w:rFonts w:hint="eastAsia"/>
          <w:color w:val="auto"/>
          <w:highlight w:val="none"/>
          <w:lang w:val="en-US" w:eastAsia="zh-CN"/>
        </w:rPr>
        <w:t>联系人</w:t>
      </w:r>
      <w:r>
        <w:rPr>
          <w:rFonts w:hint="eastAsia"/>
          <w:color w:val="auto"/>
          <w:highlight w:val="none"/>
        </w:rPr>
        <w:t>：</w:t>
      </w:r>
      <w:r>
        <w:rPr>
          <w:rFonts w:hint="eastAsia"/>
          <w:color w:val="auto"/>
          <w:highlight w:val="none"/>
          <w:lang w:val="en-US" w:eastAsia="zh-CN"/>
        </w:rPr>
        <w:t>张浩宇、郁鹏程</w:t>
      </w:r>
    </w:p>
    <w:p w14:paraId="36C526A1">
      <w:pPr>
        <w:rPr>
          <w:rFonts w:hint="default"/>
          <w:color w:val="auto"/>
          <w:highlight w:val="none"/>
          <w:lang w:val="en-US"/>
        </w:rPr>
      </w:pPr>
      <w:r>
        <w:rPr>
          <w:rFonts w:hint="eastAsia"/>
          <w:color w:val="auto"/>
          <w:highlight w:val="none"/>
        </w:rPr>
        <w:t>联系方式：</w:t>
      </w:r>
      <w:r>
        <w:rPr>
          <w:rFonts w:hint="eastAsia"/>
          <w:color w:val="auto"/>
          <w:highlight w:val="none"/>
          <w:lang w:val="en-US" w:eastAsia="zh-CN"/>
        </w:rPr>
        <w:t>13851833296、16605236463</w:t>
      </w:r>
    </w:p>
    <w:p w14:paraId="07B04517">
      <w:pPr>
        <w:rPr>
          <w:rFonts w:hint="eastAsia"/>
          <w:color w:val="auto"/>
          <w:highlight w:val="none"/>
        </w:rPr>
      </w:pPr>
      <w:r>
        <w:rPr>
          <w:rFonts w:hint="eastAsia"/>
          <w:color w:val="auto"/>
          <w:highlight w:val="none"/>
        </w:rPr>
        <w:t>3、项目联系方式</w:t>
      </w:r>
    </w:p>
    <w:p w14:paraId="6BBE6457">
      <w:pPr>
        <w:rPr>
          <w:rFonts w:hint="eastAsia"/>
          <w:color w:val="auto"/>
          <w:highlight w:val="none"/>
          <w:lang w:val="en-US" w:eastAsia="zh-CN"/>
        </w:rPr>
      </w:pPr>
      <w:r>
        <w:rPr>
          <w:rFonts w:hint="eastAsia"/>
          <w:color w:val="auto"/>
          <w:highlight w:val="none"/>
          <w:lang w:val="en-US" w:eastAsia="zh-CN"/>
        </w:rPr>
        <w:t>联系人</w:t>
      </w:r>
      <w:r>
        <w:rPr>
          <w:rFonts w:hint="eastAsia"/>
          <w:color w:val="auto"/>
          <w:highlight w:val="none"/>
        </w:rPr>
        <w:t>：</w:t>
      </w:r>
      <w:r>
        <w:rPr>
          <w:rFonts w:hint="eastAsia"/>
          <w:color w:val="auto"/>
          <w:highlight w:val="none"/>
          <w:lang w:val="en-US" w:eastAsia="zh-CN"/>
        </w:rPr>
        <w:t>张浩宇</w:t>
      </w:r>
    </w:p>
    <w:p w14:paraId="4E387DD7">
      <w:pPr>
        <w:rPr>
          <w:rFonts w:hint="eastAsia"/>
          <w:color w:val="auto"/>
          <w:highlight w:val="none"/>
        </w:rPr>
      </w:pPr>
      <w:r>
        <w:rPr>
          <w:rFonts w:hint="eastAsia"/>
          <w:color w:val="auto"/>
          <w:highlight w:val="none"/>
        </w:rPr>
        <w:t>联系方式：</w:t>
      </w:r>
      <w:r>
        <w:rPr>
          <w:rFonts w:hint="eastAsia"/>
          <w:color w:val="auto"/>
          <w:highlight w:val="none"/>
          <w:lang w:val="en-US" w:eastAsia="zh-CN"/>
        </w:rPr>
        <w:t>13851833296</w:t>
      </w:r>
    </w:p>
    <w:p w14:paraId="01A41AA6">
      <w:pPr>
        <w:pStyle w:val="21"/>
        <w:ind w:left="-141"/>
        <w:rPr>
          <w:rFonts w:cs="Times New Roman"/>
          <w:color w:val="auto"/>
          <w:highlight w:val="none"/>
        </w:rPr>
      </w:pPr>
      <w:r>
        <w:rPr>
          <w:rFonts w:cs="Times New Roman"/>
          <w:color w:val="auto"/>
          <w:highlight w:val="none"/>
        </w:rPr>
        <w:br w:type="page" w:clear="all"/>
      </w:r>
      <w:bookmarkEnd w:id="28"/>
    </w:p>
    <w:p w14:paraId="637C91B8">
      <w:pPr>
        <w:pStyle w:val="43"/>
        <w:numPr>
          <w:ilvl w:val="0"/>
          <w:numId w:val="2"/>
        </w:numPr>
        <w:ind w:left="984"/>
        <w:rPr>
          <w:rFonts w:cs="Times New Roman"/>
          <w:color w:val="auto"/>
          <w:highlight w:val="none"/>
        </w:rPr>
      </w:pPr>
      <w:bookmarkStart w:id="29" w:name="_Toc80264704"/>
      <w:bookmarkStart w:id="30" w:name="_Toc107246212"/>
      <w:r>
        <w:rPr>
          <w:rFonts w:hint="eastAsia" w:cs="宋体"/>
          <w:color w:val="auto"/>
          <w:highlight w:val="none"/>
        </w:rPr>
        <w:t>投标人须知</w:t>
      </w:r>
      <w:bookmarkEnd w:id="29"/>
      <w:bookmarkEnd w:id="30"/>
    </w:p>
    <w:p w14:paraId="78C0209A">
      <w:pPr>
        <w:spacing w:line="240" w:lineRule="auto"/>
        <w:ind w:left="-141" w:firstLine="0"/>
        <w:jc w:val="center"/>
        <w:rPr>
          <w:rFonts w:ascii="Microsoft New Tai Lue" w:hAnsi="Microsoft New Tai Lue" w:cs="Microsoft New Tai Lue"/>
          <w:b/>
          <w:bCs/>
          <w:color w:val="auto"/>
          <w:sz w:val="32"/>
          <w:szCs w:val="32"/>
          <w:highlight w:val="none"/>
        </w:rPr>
      </w:pPr>
      <w:r>
        <w:rPr>
          <w:rFonts w:hint="eastAsia" w:ascii="Microsoft New Tai Lue" w:hAnsi="Microsoft New Tai Lue"/>
          <w:b/>
          <w:bCs/>
          <w:color w:val="auto"/>
          <w:sz w:val="32"/>
          <w:szCs w:val="32"/>
          <w:highlight w:val="none"/>
        </w:rPr>
        <w:t>投标人须知前附表</w:t>
      </w:r>
    </w:p>
    <w:p w14:paraId="01FA163B">
      <w:pPr>
        <w:spacing w:line="240" w:lineRule="auto"/>
        <w:ind w:firstLine="420"/>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本表是对《投标人须知》正文的具体补充和修改，如有矛盾，以本《前附表》为准。标记“■”的选项意为适用于本项目，标记“□”的选项意为不适用于本项目。</w:t>
      </w:r>
    </w:p>
    <w:tbl>
      <w:tblPr>
        <w:tblStyle w:val="46"/>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1872"/>
        <w:gridCol w:w="6306"/>
      </w:tblGrid>
      <w:tr w14:paraId="2A64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09C48BD6">
            <w:pPr>
              <w:pStyle w:val="251"/>
              <w:spacing w:line="240" w:lineRule="auto"/>
              <w:ind w:firstLine="0"/>
              <w:jc w:val="center"/>
              <w:rPr>
                <w:rFonts w:hint="eastAsia" w:hAnsi="宋体" w:cs="Times New Roman"/>
                <w:b/>
                <w:bCs/>
                <w:color w:val="auto"/>
                <w:sz w:val="21"/>
                <w:szCs w:val="21"/>
                <w:highlight w:val="none"/>
              </w:rPr>
            </w:pPr>
            <w:r>
              <w:rPr>
                <w:rFonts w:hint="eastAsia" w:hAnsi="宋体"/>
                <w:b/>
                <w:bCs/>
                <w:color w:val="auto"/>
                <w:sz w:val="21"/>
                <w:szCs w:val="21"/>
                <w:highlight w:val="none"/>
              </w:rPr>
              <w:t>序号</w:t>
            </w:r>
          </w:p>
        </w:tc>
        <w:tc>
          <w:tcPr>
            <w:tcW w:w="850" w:type="dxa"/>
            <w:noWrap w:val="0"/>
            <w:vAlign w:val="center"/>
          </w:tcPr>
          <w:p w14:paraId="116D7341">
            <w:pPr>
              <w:pStyle w:val="251"/>
              <w:spacing w:line="240" w:lineRule="auto"/>
              <w:ind w:firstLine="0"/>
              <w:jc w:val="center"/>
              <w:rPr>
                <w:rFonts w:hint="eastAsia" w:hAnsi="宋体" w:cs="Times New Roman"/>
                <w:b/>
                <w:bCs/>
                <w:color w:val="auto"/>
                <w:sz w:val="21"/>
                <w:szCs w:val="21"/>
                <w:highlight w:val="none"/>
              </w:rPr>
            </w:pPr>
            <w:r>
              <w:rPr>
                <w:rFonts w:hint="eastAsia" w:hAnsi="宋体"/>
                <w:b/>
                <w:bCs/>
                <w:color w:val="auto"/>
                <w:sz w:val="21"/>
                <w:szCs w:val="21"/>
                <w:highlight w:val="none"/>
              </w:rPr>
              <w:t>条款号</w:t>
            </w:r>
          </w:p>
        </w:tc>
        <w:tc>
          <w:tcPr>
            <w:tcW w:w="1872" w:type="dxa"/>
            <w:noWrap w:val="0"/>
            <w:vAlign w:val="center"/>
          </w:tcPr>
          <w:p w14:paraId="6AD7813B">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条款名称</w:t>
            </w:r>
          </w:p>
        </w:tc>
        <w:tc>
          <w:tcPr>
            <w:tcW w:w="6306" w:type="dxa"/>
            <w:noWrap w:val="0"/>
            <w:vAlign w:val="center"/>
          </w:tcPr>
          <w:p w14:paraId="7650DF99">
            <w:pPr>
              <w:pStyle w:val="251"/>
              <w:spacing w:line="240" w:lineRule="auto"/>
              <w:ind w:firstLine="0"/>
              <w:jc w:val="center"/>
              <w:rPr>
                <w:rFonts w:hint="eastAsia" w:hAnsi="宋体" w:cs="Times New Roman"/>
                <w:b/>
                <w:bCs/>
                <w:color w:val="auto"/>
                <w:sz w:val="21"/>
                <w:szCs w:val="21"/>
                <w:highlight w:val="none"/>
              </w:rPr>
            </w:pPr>
            <w:r>
              <w:rPr>
                <w:rFonts w:hint="eastAsia" w:hAnsi="宋体"/>
                <w:b/>
                <w:bCs/>
                <w:color w:val="auto"/>
                <w:sz w:val="21"/>
                <w:szCs w:val="21"/>
                <w:highlight w:val="none"/>
              </w:rPr>
              <w:t>编列内容规定</w:t>
            </w:r>
          </w:p>
        </w:tc>
      </w:tr>
      <w:tr w14:paraId="68F2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35C6C545">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w:t>
            </w:r>
          </w:p>
        </w:tc>
        <w:tc>
          <w:tcPr>
            <w:tcW w:w="850" w:type="dxa"/>
            <w:noWrap w:val="0"/>
            <w:vAlign w:val="center"/>
          </w:tcPr>
          <w:p w14:paraId="5D759EED">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2.1</w:t>
            </w:r>
          </w:p>
        </w:tc>
        <w:tc>
          <w:tcPr>
            <w:tcW w:w="1872" w:type="dxa"/>
            <w:noWrap w:val="0"/>
            <w:vAlign w:val="center"/>
          </w:tcPr>
          <w:p w14:paraId="06928149">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采购人</w:t>
            </w:r>
          </w:p>
        </w:tc>
        <w:tc>
          <w:tcPr>
            <w:tcW w:w="6306" w:type="dxa"/>
            <w:noWrap w:val="0"/>
            <w:vAlign w:val="center"/>
          </w:tcPr>
          <w:p w14:paraId="181D8216">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名称：</w:t>
            </w:r>
            <w:r>
              <w:rPr>
                <w:rFonts w:hint="eastAsia" w:hAnsi="宋体"/>
                <w:color w:val="auto"/>
                <w:sz w:val="21"/>
                <w:szCs w:val="21"/>
                <w:highlight w:val="none"/>
                <w:lang w:eastAsia="zh-CN"/>
              </w:rPr>
              <w:t>江苏省人民检察院</w:t>
            </w:r>
          </w:p>
          <w:p w14:paraId="1C615A12">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地址：南京市鼓楼区宁海路73号</w:t>
            </w:r>
          </w:p>
          <w:p w14:paraId="2D1D3448">
            <w:pPr>
              <w:pStyle w:val="251"/>
              <w:spacing w:line="240" w:lineRule="auto"/>
              <w:ind w:firstLine="0"/>
              <w:jc w:val="left"/>
              <w:rPr>
                <w:rFonts w:hint="default" w:hAnsi="宋体"/>
                <w:color w:val="auto"/>
                <w:sz w:val="21"/>
                <w:szCs w:val="21"/>
                <w:highlight w:val="none"/>
                <w:lang w:val="en-US" w:eastAsia="zh-CN"/>
              </w:rPr>
            </w:pPr>
            <w:r>
              <w:rPr>
                <w:rFonts w:hint="eastAsia" w:hAnsi="宋体"/>
                <w:color w:val="auto"/>
                <w:sz w:val="21"/>
                <w:szCs w:val="21"/>
                <w:highlight w:val="none"/>
              </w:rPr>
              <w:t>联系人：</w:t>
            </w:r>
            <w:r>
              <w:rPr>
                <w:rFonts w:hint="eastAsia" w:hAnsi="宋体"/>
                <w:color w:val="auto"/>
                <w:sz w:val="21"/>
                <w:szCs w:val="21"/>
                <w:highlight w:val="none"/>
                <w:lang w:val="en-US" w:eastAsia="zh-CN"/>
              </w:rPr>
              <w:t>于跃</w:t>
            </w:r>
          </w:p>
          <w:p w14:paraId="4606B5BF">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联系方式：</w:t>
            </w:r>
            <w:r>
              <w:rPr>
                <w:rFonts w:hint="eastAsia" w:hAnsi="宋体"/>
                <w:color w:val="auto"/>
                <w:sz w:val="21"/>
                <w:szCs w:val="21"/>
                <w:highlight w:val="none"/>
                <w:lang w:val="en-US" w:eastAsia="zh-CN"/>
              </w:rPr>
              <w:t>15150576829</w:t>
            </w:r>
          </w:p>
        </w:tc>
      </w:tr>
      <w:tr w14:paraId="01437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4DA39556">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w:t>
            </w:r>
          </w:p>
        </w:tc>
        <w:tc>
          <w:tcPr>
            <w:tcW w:w="850" w:type="dxa"/>
            <w:noWrap w:val="0"/>
            <w:vAlign w:val="center"/>
          </w:tcPr>
          <w:p w14:paraId="124AA5F6">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2.2</w:t>
            </w:r>
          </w:p>
        </w:tc>
        <w:tc>
          <w:tcPr>
            <w:tcW w:w="1872" w:type="dxa"/>
            <w:noWrap w:val="0"/>
            <w:vAlign w:val="center"/>
          </w:tcPr>
          <w:p w14:paraId="4607D15F">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采购代理机构</w:t>
            </w:r>
          </w:p>
        </w:tc>
        <w:tc>
          <w:tcPr>
            <w:tcW w:w="6306" w:type="dxa"/>
            <w:noWrap w:val="0"/>
            <w:vAlign w:val="center"/>
          </w:tcPr>
          <w:p w14:paraId="326817AF">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 xml:space="preserve">名称：江苏省招标中心有限公司 </w:t>
            </w:r>
          </w:p>
          <w:p w14:paraId="6B030D2A">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地址：南京市鼓楼区</w:t>
            </w:r>
            <w:r>
              <w:rPr>
                <w:rFonts w:hint="eastAsia" w:hAnsi="宋体"/>
                <w:color w:val="auto"/>
                <w:sz w:val="21"/>
                <w:szCs w:val="21"/>
                <w:highlight w:val="none"/>
                <w:lang w:val="en-US" w:eastAsia="zh-CN"/>
              </w:rPr>
              <w:t>郑和中路118号D栋17楼</w:t>
            </w:r>
          </w:p>
          <w:p w14:paraId="05CBF68F">
            <w:pPr>
              <w:pStyle w:val="251"/>
              <w:spacing w:line="240" w:lineRule="auto"/>
              <w:ind w:firstLine="0"/>
              <w:jc w:val="left"/>
              <w:rPr>
                <w:rFonts w:hint="default" w:hAnsi="宋体"/>
                <w:color w:val="auto"/>
                <w:sz w:val="21"/>
                <w:szCs w:val="21"/>
                <w:highlight w:val="none"/>
                <w:lang w:val="en-US" w:eastAsia="zh-CN"/>
              </w:rPr>
            </w:pPr>
            <w:r>
              <w:rPr>
                <w:rFonts w:hint="eastAsia" w:hAnsi="宋体"/>
                <w:color w:val="auto"/>
                <w:sz w:val="21"/>
                <w:szCs w:val="21"/>
                <w:highlight w:val="none"/>
                <w:lang w:val="en-US" w:eastAsia="zh-CN"/>
              </w:rPr>
              <w:t>联系人</w:t>
            </w:r>
            <w:r>
              <w:rPr>
                <w:rFonts w:hint="eastAsia" w:hAnsi="宋体"/>
                <w:color w:val="auto"/>
                <w:sz w:val="21"/>
                <w:szCs w:val="21"/>
                <w:highlight w:val="none"/>
              </w:rPr>
              <w:t>：</w:t>
            </w:r>
            <w:r>
              <w:rPr>
                <w:rFonts w:hint="eastAsia" w:hAnsi="宋体"/>
                <w:color w:val="auto"/>
                <w:sz w:val="21"/>
                <w:szCs w:val="21"/>
                <w:highlight w:val="none"/>
                <w:lang w:val="en-US" w:eastAsia="zh-CN"/>
              </w:rPr>
              <w:t>张浩宇、郁鹏程</w:t>
            </w:r>
          </w:p>
          <w:p w14:paraId="375F1DC3">
            <w:pPr>
              <w:pStyle w:val="251"/>
              <w:spacing w:line="240" w:lineRule="auto"/>
              <w:ind w:firstLine="0"/>
              <w:jc w:val="left"/>
              <w:rPr>
                <w:rFonts w:hint="default" w:hAnsi="宋体"/>
                <w:color w:val="auto"/>
                <w:sz w:val="21"/>
                <w:szCs w:val="21"/>
                <w:highlight w:val="none"/>
                <w:lang w:val="en-US"/>
              </w:rPr>
            </w:pPr>
            <w:r>
              <w:rPr>
                <w:rFonts w:hint="eastAsia" w:hAnsi="宋体"/>
                <w:color w:val="auto"/>
                <w:sz w:val="21"/>
                <w:szCs w:val="21"/>
                <w:highlight w:val="none"/>
              </w:rPr>
              <w:t>联系方式：</w:t>
            </w:r>
            <w:r>
              <w:rPr>
                <w:rFonts w:hint="eastAsia" w:hAnsi="宋体"/>
                <w:color w:val="auto"/>
                <w:sz w:val="21"/>
                <w:szCs w:val="21"/>
                <w:highlight w:val="none"/>
                <w:lang w:val="en-US" w:eastAsia="zh-CN"/>
              </w:rPr>
              <w:t>13851833296、16605236463</w:t>
            </w:r>
          </w:p>
        </w:tc>
      </w:tr>
      <w:tr w14:paraId="5C24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193E841F">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w:t>
            </w:r>
          </w:p>
        </w:tc>
        <w:tc>
          <w:tcPr>
            <w:tcW w:w="850" w:type="dxa"/>
            <w:noWrap w:val="0"/>
            <w:vAlign w:val="center"/>
          </w:tcPr>
          <w:p w14:paraId="4E428DA5">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4</w:t>
            </w:r>
          </w:p>
        </w:tc>
        <w:tc>
          <w:tcPr>
            <w:tcW w:w="1872" w:type="dxa"/>
            <w:noWrap w:val="0"/>
            <w:vAlign w:val="center"/>
          </w:tcPr>
          <w:p w14:paraId="2D2644AE">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本项目执行的政府采购政策</w:t>
            </w:r>
          </w:p>
        </w:tc>
        <w:tc>
          <w:tcPr>
            <w:tcW w:w="6306" w:type="dxa"/>
            <w:noWrap w:val="0"/>
            <w:vAlign w:val="center"/>
          </w:tcPr>
          <w:p w14:paraId="5211C48D">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1D0C2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765134D4">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4</w:t>
            </w:r>
          </w:p>
        </w:tc>
        <w:tc>
          <w:tcPr>
            <w:tcW w:w="850" w:type="dxa"/>
            <w:noWrap w:val="0"/>
            <w:vAlign w:val="center"/>
          </w:tcPr>
          <w:p w14:paraId="7CF4813B">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8.1</w:t>
            </w:r>
          </w:p>
        </w:tc>
        <w:tc>
          <w:tcPr>
            <w:tcW w:w="1872" w:type="dxa"/>
            <w:noWrap w:val="0"/>
            <w:vAlign w:val="center"/>
          </w:tcPr>
          <w:p w14:paraId="057DBB72">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现场考察</w:t>
            </w:r>
          </w:p>
        </w:tc>
        <w:tc>
          <w:tcPr>
            <w:tcW w:w="6306" w:type="dxa"/>
            <w:noWrap w:val="0"/>
            <w:vAlign w:val="center"/>
          </w:tcPr>
          <w:p w14:paraId="44F288E5">
            <w:pPr>
              <w:pStyle w:val="251"/>
              <w:spacing w:line="240" w:lineRule="auto"/>
              <w:ind w:firstLine="0"/>
              <w:jc w:val="left"/>
              <w:rPr>
                <w:rFonts w:hint="eastAsia"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不组织</w:t>
            </w:r>
          </w:p>
          <w:p w14:paraId="34355F07">
            <w:pPr>
              <w:pStyle w:val="251"/>
              <w:spacing w:line="240" w:lineRule="auto"/>
              <w:ind w:firstLine="0"/>
              <w:jc w:val="left"/>
              <w:rPr>
                <w:rFonts w:hint="eastAsia"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组织</w:t>
            </w:r>
          </w:p>
        </w:tc>
      </w:tr>
      <w:tr w14:paraId="79AB0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1BC7FD8F">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5</w:t>
            </w:r>
          </w:p>
        </w:tc>
        <w:tc>
          <w:tcPr>
            <w:tcW w:w="850" w:type="dxa"/>
            <w:noWrap w:val="0"/>
            <w:vAlign w:val="center"/>
          </w:tcPr>
          <w:p w14:paraId="2C64AE67">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9.1</w:t>
            </w:r>
          </w:p>
        </w:tc>
        <w:tc>
          <w:tcPr>
            <w:tcW w:w="1872" w:type="dxa"/>
            <w:noWrap w:val="0"/>
            <w:vAlign w:val="center"/>
          </w:tcPr>
          <w:p w14:paraId="23363481">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开标前答疑会</w:t>
            </w:r>
          </w:p>
        </w:tc>
        <w:tc>
          <w:tcPr>
            <w:tcW w:w="6306" w:type="dxa"/>
            <w:noWrap w:val="0"/>
            <w:vAlign w:val="center"/>
          </w:tcPr>
          <w:p w14:paraId="061FE15E">
            <w:pPr>
              <w:pStyle w:val="251"/>
              <w:spacing w:line="240" w:lineRule="auto"/>
              <w:ind w:firstLine="0"/>
              <w:jc w:val="left"/>
              <w:rPr>
                <w:rFonts w:hint="eastAsia"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不召开</w:t>
            </w:r>
          </w:p>
          <w:p w14:paraId="6F6F266D">
            <w:pPr>
              <w:pStyle w:val="251"/>
              <w:spacing w:line="240" w:lineRule="auto"/>
              <w:ind w:firstLine="0"/>
              <w:jc w:val="left"/>
              <w:rPr>
                <w:rFonts w:hint="eastAsia"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召开</w:t>
            </w:r>
          </w:p>
          <w:p w14:paraId="7EFCA693">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1</w:t>
            </w:r>
            <w:r>
              <w:rPr>
                <w:rFonts w:hint="eastAsia" w:hAnsi="宋体"/>
                <w:color w:val="auto"/>
                <w:sz w:val="21"/>
                <w:szCs w:val="21"/>
                <w:highlight w:val="none"/>
              </w:rPr>
              <w:t>）召开时间：</w:t>
            </w:r>
          </w:p>
          <w:p w14:paraId="1CD74783">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2</w:t>
            </w:r>
            <w:r>
              <w:rPr>
                <w:rFonts w:hint="eastAsia" w:hAnsi="宋体"/>
                <w:color w:val="auto"/>
                <w:sz w:val="21"/>
                <w:szCs w:val="21"/>
                <w:highlight w:val="none"/>
              </w:rPr>
              <w:t>）召开地点：</w:t>
            </w:r>
          </w:p>
        </w:tc>
      </w:tr>
      <w:tr w14:paraId="6B75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0DED7CBA">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6</w:t>
            </w:r>
          </w:p>
        </w:tc>
        <w:tc>
          <w:tcPr>
            <w:tcW w:w="850" w:type="dxa"/>
            <w:noWrap w:val="0"/>
            <w:vAlign w:val="center"/>
          </w:tcPr>
          <w:p w14:paraId="77F3BE9F">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10.1</w:t>
            </w:r>
          </w:p>
        </w:tc>
        <w:tc>
          <w:tcPr>
            <w:tcW w:w="1872" w:type="dxa"/>
            <w:noWrap w:val="0"/>
            <w:vAlign w:val="center"/>
          </w:tcPr>
          <w:p w14:paraId="227F3E67">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联合体投标</w:t>
            </w:r>
          </w:p>
        </w:tc>
        <w:tc>
          <w:tcPr>
            <w:tcW w:w="6306" w:type="dxa"/>
            <w:noWrap w:val="0"/>
            <w:vAlign w:val="center"/>
          </w:tcPr>
          <w:p w14:paraId="228D616B">
            <w:pPr>
              <w:pStyle w:val="251"/>
              <w:spacing w:line="240" w:lineRule="auto"/>
              <w:ind w:firstLine="0"/>
              <w:jc w:val="left"/>
              <w:rPr>
                <w:rFonts w:hint="eastAsia"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不接受</w:t>
            </w:r>
          </w:p>
          <w:p w14:paraId="70BB548A">
            <w:pPr>
              <w:pStyle w:val="251"/>
              <w:spacing w:line="240" w:lineRule="auto"/>
              <w:ind w:firstLine="0"/>
              <w:jc w:val="left"/>
              <w:rPr>
                <w:rFonts w:hint="eastAsia"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接受</w:t>
            </w:r>
          </w:p>
          <w:p w14:paraId="2E03C7AC">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联合体要求：详见招标文件第一章《招标公告》</w:t>
            </w:r>
          </w:p>
        </w:tc>
      </w:tr>
      <w:tr w14:paraId="229F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2730407E">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7</w:t>
            </w:r>
          </w:p>
        </w:tc>
        <w:tc>
          <w:tcPr>
            <w:tcW w:w="850" w:type="dxa"/>
            <w:noWrap w:val="0"/>
            <w:vAlign w:val="center"/>
          </w:tcPr>
          <w:p w14:paraId="6E34DA71">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11.1</w:t>
            </w:r>
          </w:p>
        </w:tc>
        <w:tc>
          <w:tcPr>
            <w:tcW w:w="1872" w:type="dxa"/>
            <w:noWrap w:val="0"/>
            <w:vAlign w:val="center"/>
          </w:tcPr>
          <w:p w14:paraId="523F275C">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分包</w:t>
            </w:r>
          </w:p>
        </w:tc>
        <w:tc>
          <w:tcPr>
            <w:tcW w:w="6306" w:type="dxa"/>
            <w:noWrap w:val="0"/>
            <w:vAlign w:val="center"/>
          </w:tcPr>
          <w:p w14:paraId="4C0D0B0B">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本项目的非主体、非关键性工作是否允许分包：</w:t>
            </w:r>
          </w:p>
          <w:p w14:paraId="17CAC69B">
            <w:pPr>
              <w:pStyle w:val="251"/>
              <w:spacing w:line="240" w:lineRule="auto"/>
              <w:ind w:firstLine="0"/>
              <w:jc w:val="left"/>
              <w:rPr>
                <w:rFonts w:hint="eastAsia"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不允许</w:t>
            </w:r>
          </w:p>
          <w:p w14:paraId="29AC9CAC">
            <w:pPr>
              <w:pStyle w:val="251"/>
              <w:spacing w:line="240" w:lineRule="auto"/>
              <w:ind w:firstLine="0"/>
              <w:jc w:val="left"/>
              <w:rPr>
                <w:rFonts w:hint="eastAsia"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允许</w:t>
            </w:r>
          </w:p>
          <w:p w14:paraId="31463415">
            <w:pPr>
              <w:pStyle w:val="251"/>
              <w:spacing w:line="240" w:lineRule="auto"/>
              <w:ind w:firstLine="0"/>
              <w:jc w:val="left"/>
              <w:rPr>
                <w:rFonts w:hint="default" w:hAnsi="宋体" w:eastAsia="宋体" w:cs="Times New Roman"/>
                <w:color w:val="auto"/>
                <w:sz w:val="21"/>
                <w:szCs w:val="21"/>
                <w:highlight w:val="none"/>
                <w:lang w:val="en-US" w:eastAsia="zh-CN"/>
              </w:rPr>
            </w:pPr>
            <w:r>
              <w:rPr>
                <w:rFonts w:hint="eastAsia" w:hAnsi="宋体"/>
                <w:color w:val="auto"/>
                <w:sz w:val="21"/>
                <w:szCs w:val="21"/>
                <w:highlight w:val="none"/>
              </w:rPr>
              <w:t>具体要求：</w:t>
            </w:r>
            <w:r>
              <w:rPr>
                <w:rFonts w:hint="eastAsia" w:hAnsi="宋体" w:cs="Microsoft New Tai Lue"/>
                <w:color w:val="auto"/>
                <w:sz w:val="21"/>
                <w:highlight w:val="none"/>
                <w:lang w:val="en-US" w:eastAsia="zh-CN"/>
              </w:rPr>
              <w:t>符合政府采购相关规定，投标人提供拟分包的内容及分包单位名称。</w:t>
            </w:r>
          </w:p>
        </w:tc>
      </w:tr>
      <w:tr w14:paraId="2391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31DD6B7C">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8</w:t>
            </w:r>
          </w:p>
        </w:tc>
        <w:tc>
          <w:tcPr>
            <w:tcW w:w="850" w:type="dxa"/>
            <w:noWrap w:val="0"/>
            <w:vAlign w:val="center"/>
          </w:tcPr>
          <w:p w14:paraId="33616C45">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12.1</w:t>
            </w:r>
          </w:p>
        </w:tc>
        <w:tc>
          <w:tcPr>
            <w:tcW w:w="1872" w:type="dxa"/>
            <w:noWrap w:val="0"/>
            <w:vAlign w:val="center"/>
          </w:tcPr>
          <w:p w14:paraId="6DC78031">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样品</w:t>
            </w:r>
          </w:p>
        </w:tc>
        <w:tc>
          <w:tcPr>
            <w:tcW w:w="6306" w:type="dxa"/>
            <w:noWrap w:val="0"/>
            <w:vAlign w:val="center"/>
          </w:tcPr>
          <w:p w14:paraId="7FE9C856">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投标样品递交：</w:t>
            </w:r>
          </w:p>
          <w:p w14:paraId="6F8B75FD">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□不需要</w:t>
            </w:r>
          </w:p>
          <w:p w14:paraId="63409C8E">
            <w:pPr>
              <w:pStyle w:val="251"/>
              <w:spacing w:line="240" w:lineRule="auto"/>
              <w:ind w:firstLine="0"/>
              <w:jc w:val="left"/>
              <w:rPr>
                <w:rFonts w:hint="eastAsia"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需要，具体要求如下：</w:t>
            </w:r>
          </w:p>
          <w:p w14:paraId="32BC6555">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1</w:t>
            </w:r>
            <w:r>
              <w:rPr>
                <w:rFonts w:hint="eastAsia" w:hAnsi="宋体"/>
                <w:color w:val="auto"/>
                <w:sz w:val="21"/>
                <w:szCs w:val="21"/>
                <w:highlight w:val="none"/>
              </w:rPr>
              <w:t>）样品制作的标准和要求：详见第四章采购需求；</w:t>
            </w:r>
          </w:p>
          <w:p w14:paraId="22C377C4">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2</w:t>
            </w:r>
            <w:r>
              <w:rPr>
                <w:rFonts w:hint="eastAsia" w:hAnsi="宋体"/>
                <w:color w:val="auto"/>
                <w:sz w:val="21"/>
                <w:szCs w:val="21"/>
                <w:highlight w:val="none"/>
              </w:rPr>
              <w:t>）是否需要随样品提交相关检测报告：</w:t>
            </w:r>
          </w:p>
          <w:p w14:paraId="3BF84722">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lang w:eastAsia="zh-CN"/>
              </w:rPr>
              <w:t>□</w:t>
            </w:r>
            <w:r>
              <w:rPr>
                <w:rFonts w:hint="eastAsia" w:hAnsi="宋体"/>
                <w:color w:val="auto"/>
                <w:sz w:val="21"/>
                <w:szCs w:val="21"/>
                <w:highlight w:val="none"/>
              </w:rPr>
              <w:t>不需要</w:t>
            </w:r>
          </w:p>
          <w:p w14:paraId="7E18C60E">
            <w:pPr>
              <w:pStyle w:val="251"/>
              <w:spacing w:line="240" w:lineRule="auto"/>
              <w:ind w:firstLine="0"/>
              <w:jc w:val="left"/>
              <w:rPr>
                <w:rFonts w:hint="eastAsia"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需要，检测机构的要求：详见第四章采购需求；</w:t>
            </w:r>
          </w:p>
          <w:p w14:paraId="1A98905D">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3</w:t>
            </w:r>
            <w:r>
              <w:rPr>
                <w:rFonts w:hint="eastAsia" w:hAnsi="宋体"/>
                <w:color w:val="auto"/>
                <w:sz w:val="21"/>
                <w:szCs w:val="21"/>
                <w:highlight w:val="none"/>
              </w:rPr>
              <w:t>）样品递交要求：详见第四章采购需求；</w:t>
            </w:r>
          </w:p>
          <w:p w14:paraId="0E411409">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4</w:t>
            </w:r>
            <w:r>
              <w:rPr>
                <w:rFonts w:hint="eastAsia" w:hAnsi="宋体"/>
                <w:color w:val="auto"/>
                <w:sz w:val="21"/>
                <w:szCs w:val="21"/>
                <w:highlight w:val="none"/>
              </w:rPr>
              <w:t>）未中标人样品退还：详见第四章采购需求；</w:t>
            </w:r>
          </w:p>
          <w:p w14:paraId="29CC566D">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5</w:t>
            </w:r>
            <w:r>
              <w:rPr>
                <w:rFonts w:hint="eastAsia" w:hAnsi="宋体"/>
                <w:color w:val="auto"/>
                <w:sz w:val="21"/>
                <w:szCs w:val="21"/>
                <w:highlight w:val="none"/>
              </w:rPr>
              <w:t>）中标人样品保管、封存及退还：详见第四章采购需求；</w:t>
            </w:r>
          </w:p>
          <w:p w14:paraId="5D5E1E86">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6</w:t>
            </w:r>
            <w:r>
              <w:rPr>
                <w:rFonts w:hint="eastAsia" w:hAnsi="宋体"/>
                <w:color w:val="auto"/>
                <w:sz w:val="21"/>
                <w:szCs w:val="21"/>
                <w:highlight w:val="none"/>
              </w:rPr>
              <w:t>）其他要求（如有）：详见第四章采购需求。</w:t>
            </w:r>
          </w:p>
        </w:tc>
      </w:tr>
      <w:tr w14:paraId="753D4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675" w:type="dxa"/>
            <w:noWrap w:val="0"/>
            <w:vAlign w:val="center"/>
          </w:tcPr>
          <w:p w14:paraId="1DFB6846">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9</w:t>
            </w:r>
          </w:p>
        </w:tc>
        <w:tc>
          <w:tcPr>
            <w:tcW w:w="850" w:type="dxa"/>
            <w:noWrap w:val="0"/>
            <w:vAlign w:val="center"/>
          </w:tcPr>
          <w:p w14:paraId="0BCE38AE">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13.1</w:t>
            </w:r>
          </w:p>
        </w:tc>
        <w:tc>
          <w:tcPr>
            <w:tcW w:w="1872" w:type="dxa"/>
            <w:noWrap w:val="0"/>
            <w:vAlign w:val="center"/>
          </w:tcPr>
          <w:p w14:paraId="0824757B">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采购进口产品</w:t>
            </w:r>
          </w:p>
        </w:tc>
        <w:tc>
          <w:tcPr>
            <w:tcW w:w="6306" w:type="dxa"/>
            <w:noWrap w:val="0"/>
            <w:vAlign w:val="center"/>
          </w:tcPr>
          <w:p w14:paraId="7283FC14">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1DEF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5EC56D62">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10</w:t>
            </w:r>
          </w:p>
        </w:tc>
        <w:tc>
          <w:tcPr>
            <w:tcW w:w="850" w:type="dxa"/>
            <w:noWrap w:val="0"/>
            <w:vAlign w:val="center"/>
          </w:tcPr>
          <w:p w14:paraId="003159B7">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14.1</w:t>
            </w:r>
          </w:p>
        </w:tc>
        <w:tc>
          <w:tcPr>
            <w:tcW w:w="1872" w:type="dxa"/>
            <w:noWrap w:val="0"/>
            <w:vAlign w:val="center"/>
          </w:tcPr>
          <w:p w14:paraId="614108A4">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采购预算</w:t>
            </w:r>
          </w:p>
        </w:tc>
        <w:tc>
          <w:tcPr>
            <w:tcW w:w="6306" w:type="dxa"/>
            <w:noWrap w:val="0"/>
            <w:vAlign w:val="center"/>
          </w:tcPr>
          <w:p w14:paraId="7F560348">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4DD3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675" w:type="dxa"/>
            <w:noWrap w:val="0"/>
            <w:vAlign w:val="center"/>
          </w:tcPr>
          <w:p w14:paraId="5E0B583F">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11</w:t>
            </w:r>
          </w:p>
        </w:tc>
        <w:tc>
          <w:tcPr>
            <w:tcW w:w="850" w:type="dxa"/>
            <w:noWrap w:val="0"/>
            <w:vAlign w:val="center"/>
          </w:tcPr>
          <w:p w14:paraId="504087C9">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14.2</w:t>
            </w:r>
          </w:p>
        </w:tc>
        <w:tc>
          <w:tcPr>
            <w:tcW w:w="1872" w:type="dxa"/>
            <w:noWrap w:val="0"/>
            <w:vAlign w:val="center"/>
          </w:tcPr>
          <w:p w14:paraId="3A14FEB1">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本项目设定的最高限价</w:t>
            </w:r>
          </w:p>
        </w:tc>
        <w:tc>
          <w:tcPr>
            <w:tcW w:w="6306" w:type="dxa"/>
            <w:noWrap w:val="0"/>
            <w:vAlign w:val="center"/>
          </w:tcPr>
          <w:p w14:paraId="23C9EC37">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528E8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0C32DDFC">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12</w:t>
            </w:r>
          </w:p>
        </w:tc>
        <w:tc>
          <w:tcPr>
            <w:tcW w:w="850" w:type="dxa"/>
            <w:noWrap w:val="0"/>
            <w:vAlign w:val="center"/>
          </w:tcPr>
          <w:p w14:paraId="7C018835">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15.1</w:t>
            </w:r>
          </w:p>
        </w:tc>
        <w:tc>
          <w:tcPr>
            <w:tcW w:w="1872" w:type="dxa"/>
            <w:noWrap w:val="0"/>
            <w:vAlign w:val="center"/>
          </w:tcPr>
          <w:p w14:paraId="65FA812D">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供应商资格条件</w:t>
            </w:r>
            <w:r>
              <w:rPr>
                <w:rFonts w:hAnsi="宋体"/>
                <w:color w:val="auto"/>
                <w:sz w:val="21"/>
                <w:szCs w:val="21"/>
                <w:highlight w:val="none"/>
              </w:rPr>
              <w:t>/</w:t>
            </w:r>
            <w:r>
              <w:rPr>
                <w:rFonts w:hint="eastAsia" w:hAnsi="宋体"/>
                <w:color w:val="auto"/>
                <w:sz w:val="21"/>
                <w:szCs w:val="21"/>
                <w:highlight w:val="none"/>
              </w:rPr>
              <w:t>申请人的资格要求</w:t>
            </w:r>
          </w:p>
        </w:tc>
        <w:tc>
          <w:tcPr>
            <w:tcW w:w="6306" w:type="dxa"/>
            <w:noWrap w:val="0"/>
            <w:vAlign w:val="center"/>
          </w:tcPr>
          <w:p w14:paraId="5F51D8A1">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6B148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26A18034">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13</w:t>
            </w:r>
          </w:p>
        </w:tc>
        <w:tc>
          <w:tcPr>
            <w:tcW w:w="850" w:type="dxa"/>
            <w:noWrap w:val="0"/>
            <w:vAlign w:val="center"/>
          </w:tcPr>
          <w:p w14:paraId="07AC3309">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20.5</w:t>
            </w:r>
          </w:p>
        </w:tc>
        <w:tc>
          <w:tcPr>
            <w:tcW w:w="1872" w:type="dxa"/>
            <w:noWrap w:val="0"/>
            <w:vAlign w:val="center"/>
          </w:tcPr>
          <w:p w14:paraId="50210C91">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投标报价</w:t>
            </w:r>
          </w:p>
        </w:tc>
        <w:tc>
          <w:tcPr>
            <w:tcW w:w="6306" w:type="dxa"/>
            <w:noWrap w:val="0"/>
            <w:vAlign w:val="center"/>
          </w:tcPr>
          <w:p w14:paraId="6B9B0913">
            <w:pPr>
              <w:pStyle w:val="225"/>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投标报价的其他要求：</w:t>
            </w:r>
          </w:p>
          <w:p w14:paraId="6C941418">
            <w:pPr>
              <w:pStyle w:val="225"/>
              <w:rPr>
                <w:rFonts w:ascii="Times New Roman" w:hAnsi="Times New Roman" w:cs="Microsoft New Tai Lue"/>
                <w:bCs/>
                <w:color w:val="auto"/>
                <w:highlight w:val="none"/>
              </w:rPr>
            </w:pPr>
            <w:r>
              <w:rPr>
                <w:rFonts w:hint="eastAsia" w:hAnsi="宋体"/>
                <w:color w:val="auto"/>
                <w:highlight w:val="none"/>
              </w:rPr>
              <w:t>□</w:t>
            </w:r>
            <w:r>
              <w:rPr>
                <w:rFonts w:hint="eastAsia" w:ascii="Times New Roman" w:hAnsi="Times New Roman" w:cs="Microsoft New Tai Lue"/>
                <w:bCs/>
                <w:color w:val="auto"/>
                <w:highlight w:val="none"/>
              </w:rPr>
              <w:t>无</w:t>
            </w:r>
          </w:p>
          <w:p w14:paraId="5B969494">
            <w:pPr>
              <w:pStyle w:val="225"/>
              <w:rPr>
                <w:rFonts w:ascii="Times New Roman" w:hAnsi="Times New Roman" w:cs="Microsoft New Tai Lue"/>
                <w:bCs/>
                <w:color w:val="auto"/>
                <w:highlight w:val="none"/>
              </w:rPr>
            </w:pPr>
            <w:r>
              <w:rPr>
                <w:rFonts w:hint="eastAsia" w:hAnsi="宋体"/>
                <w:color w:val="auto"/>
                <w:highlight w:val="none"/>
              </w:rPr>
              <w:t>■</w:t>
            </w:r>
            <w:r>
              <w:rPr>
                <w:rFonts w:hint="eastAsia" w:ascii="Times New Roman" w:hAnsi="Times New Roman" w:cs="Microsoft New Tai Lue"/>
                <w:bCs/>
                <w:color w:val="auto"/>
                <w:highlight w:val="none"/>
              </w:rPr>
              <w:t>有，具体情形：</w:t>
            </w:r>
          </w:p>
          <w:p w14:paraId="0F2265B0">
            <w:pPr>
              <w:pStyle w:val="251"/>
              <w:spacing w:line="240" w:lineRule="auto"/>
              <w:ind w:firstLine="0"/>
              <w:jc w:val="left"/>
              <w:rPr>
                <w:rFonts w:hint="eastAsia" w:hAnsi="宋体"/>
                <w:color w:val="auto"/>
                <w:sz w:val="21"/>
                <w:szCs w:val="21"/>
                <w:highlight w:val="none"/>
              </w:rPr>
            </w:pPr>
            <w:r>
              <w:rPr>
                <w:rFonts w:hint="eastAsia" w:ascii="Times New Roman" w:hAnsi="Times New Roman" w:cs="Microsoft New Tai Lue"/>
                <w:bCs/>
                <w:color w:val="auto"/>
                <w:sz w:val="21"/>
                <w:highlight w:val="none"/>
                <w:u w:val="single"/>
              </w:rPr>
              <w:t>（1）所有投标响应均以人民币报价。供应商的投标响应报价应遵守《中华人民共和国价格法》。该报价为完成项目全流程的所有费用，包含但不限于相关税费</w:t>
            </w:r>
            <w:r>
              <w:rPr>
                <w:rFonts w:hint="eastAsia" w:ascii="Times New Roman" w:hAnsi="Times New Roman" w:cs="Microsoft New Tai Lue"/>
                <w:bCs/>
                <w:color w:val="auto"/>
                <w:sz w:val="21"/>
                <w:highlight w:val="none"/>
                <w:u w:val="single"/>
                <w:lang w:eastAsia="zh-CN"/>
              </w:rPr>
              <w:t>、</w:t>
            </w:r>
            <w:r>
              <w:rPr>
                <w:rFonts w:hint="eastAsia" w:ascii="Times New Roman" w:hAnsi="Times New Roman" w:cs="Microsoft New Tai Lue"/>
                <w:bCs/>
                <w:color w:val="auto"/>
                <w:sz w:val="21"/>
                <w:highlight w:val="none"/>
                <w:u w:val="single"/>
              </w:rPr>
              <w:t>原材料及辅料成本</w:t>
            </w:r>
            <w:r>
              <w:rPr>
                <w:rFonts w:hint="eastAsia" w:ascii="Times New Roman" w:hAnsi="Times New Roman" w:cs="Microsoft New Tai Lue"/>
                <w:bCs/>
                <w:color w:val="auto"/>
                <w:sz w:val="21"/>
                <w:highlight w:val="none"/>
                <w:u w:val="single"/>
                <w:lang w:eastAsia="zh-CN"/>
              </w:rPr>
              <w:t>、</w:t>
            </w:r>
            <w:r>
              <w:rPr>
                <w:rFonts w:hint="eastAsia" w:ascii="Times New Roman" w:hAnsi="Times New Roman" w:cs="Microsoft New Tai Lue"/>
                <w:bCs/>
                <w:color w:val="auto"/>
                <w:sz w:val="21"/>
                <w:highlight w:val="none"/>
                <w:u w:val="single"/>
              </w:rPr>
              <w:t>加工与制作费用</w:t>
            </w:r>
            <w:r>
              <w:rPr>
                <w:rFonts w:hint="eastAsia" w:ascii="Times New Roman" w:hAnsi="Times New Roman" w:cs="Microsoft New Tai Lue"/>
                <w:bCs/>
                <w:color w:val="auto"/>
                <w:sz w:val="21"/>
                <w:highlight w:val="none"/>
                <w:u w:val="single"/>
                <w:lang w:eastAsia="zh-CN"/>
              </w:rPr>
              <w:t>、</w:t>
            </w:r>
            <w:r>
              <w:rPr>
                <w:rFonts w:hint="eastAsia" w:ascii="Times New Roman" w:hAnsi="Times New Roman" w:cs="Microsoft New Tai Lue"/>
                <w:bCs/>
                <w:color w:val="auto"/>
                <w:sz w:val="21"/>
                <w:highlight w:val="none"/>
                <w:u w:val="single"/>
              </w:rPr>
              <w:t>包装</w:t>
            </w:r>
            <w:r>
              <w:rPr>
                <w:rFonts w:hint="eastAsia" w:ascii="Times New Roman" w:hAnsi="Times New Roman" w:cs="Microsoft New Tai Lue"/>
                <w:bCs/>
                <w:color w:val="auto"/>
                <w:sz w:val="21"/>
                <w:highlight w:val="none"/>
                <w:u w:val="single"/>
                <w:lang w:val="en-US" w:eastAsia="zh-CN"/>
              </w:rPr>
              <w:t>费</w:t>
            </w:r>
            <w:r>
              <w:rPr>
                <w:rFonts w:hint="eastAsia" w:ascii="Times New Roman" w:hAnsi="Times New Roman" w:cs="Microsoft New Tai Lue"/>
                <w:bCs/>
                <w:color w:val="auto"/>
                <w:sz w:val="21"/>
                <w:highlight w:val="none"/>
                <w:u w:val="single"/>
                <w:lang w:eastAsia="zh-CN"/>
              </w:rPr>
              <w:t>、</w:t>
            </w:r>
            <w:r>
              <w:rPr>
                <w:rFonts w:hint="eastAsia" w:ascii="Times New Roman" w:hAnsi="Times New Roman" w:cs="Microsoft New Tai Lue"/>
                <w:bCs/>
                <w:color w:val="auto"/>
                <w:sz w:val="21"/>
                <w:highlight w:val="none"/>
                <w:u w:val="single"/>
              </w:rPr>
              <w:t>运输费、保险费，售后服务费及相关服务费等一切可能发生的费用。</w:t>
            </w:r>
          </w:p>
        </w:tc>
      </w:tr>
      <w:tr w14:paraId="28E8F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75" w:type="dxa"/>
            <w:noWrap w:val="0"/>
            <w:vAlign w:val="center"/>
          </w:tcPr>
          <w:p w14:paraId="273B35E7">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14</w:t>
            </w:r>
          </w:p>
        </w:tc>
        <w:tc>
          <w:tcPr>
            <w:tcW w:w="850" w:type="dxa"/>
            <w:noWrap w:val="0"/>
            <w:vAlign w:val="center"/>
          </w:tcPr>
          <w:p w14:paraId="52329583">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21.1</w:t>
            </w:r>
          </w:p>
        </w:tc>
        <w:tc>
          <w:tcPr>
            <w:tcW w:w="1872" w:type="dxa"/>
            <w:noWrap w:val="0"/>
            <w:vAlign w:val="center"/>
          </w:tcPr>
          <w:p w14:paraId="1DB5BC31">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投标有效期</w:t>
            </w:r>
          </w:p>
        </w:tc>
        <w:tc>
          <w:tcPr>
            <w:tcW w:w="6306" w:type="dxa"/>
            <w:noWrap w:val="0"/>
            <w:vAlign w:val="center"/>
          </w:tcPr>
          <w:p w14:paraId="4A16ACF2">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自提交投标文件的截止之日起算</w:t>
            </w:r>
            <w:r>
              <w:rPr>
                <w:rFonts w:hAnsi="宋体"/>
                <w:color w:val="auto"/>
                <w:sz w:val="21"/>
                <w:szCs w:val="21"/>
                <w:highlight w:val="none"/>
              </w:rPr>
              <w:t>90</w:t>
            </w:r>
            <w:r>
              <w:rPr>
                <w:rFonts w:hint="eastAsia" w:hAnsi="宋体"/>
                <w:color w:val="auto"/>
                <w:sz w:val="21"/>
                <w:szCs w:val="21"/>
                <w:highlight w:val="none"/>
              </w:rPr>
              <w:t>日历天</w:t>
            </w:r>
          </w:p>
        </w:tc>
      </w:tr>
      <w:tr w14:paraId="391D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trPr>
        <w:tc>
          <w:tcPr>
            <w:tcW w:w="675" w:type="dxa"/>
            <w:noWrap w:val="0"/>
            <w:vAlign w:val="center"/>
          </w:tcPr>
          <w:p w14:paraId="26BDD017">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15</w:t>
            </w:r>
          </w:p>
        </w:tc>
        <w:tc>
          <w:tcPr>
            <w:tcW w:w="850" w:type="dxa"/>
            <w:noWrap w:val="0"/>
            <w:vAlign w:val="center"/>
          </w:tcPr>
          <w:p w14:paraId="734757C4">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22.1</w:t>
            </w:r>
          </w:p>
        </w:tc>
        <w:tc>
          <w:tcPr>
            <w:tcW w:w="1872" w:type="dxa"/>
            <w:noWrap w:val="0"/>
            <w:vAlign w:val="center"/>
          </w:tcPr>
          <w:p w14:paraId="4D01E333">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投标保证金</w:t>
            </w:r>
          </w:p>
        </w:tc>
        <w:tc>
          <w:tcPr>
            <w:tcW w:w="6306" w:type="dxa"/>
            <w:noWrap w:val="0"/>
            <w:vAlign w:val="center"/>
          </w:tcPr>
          <w:p w14:paraId="0128283F">
            <w:pPr>
              <w:pStyle w:val="251"/>
              <w:spacing w:line="240" w:lineRule="auto"/>
              <w:ind w:firstLine="0"/>
              <w:jc w:val="left"/>
              <w:rPr>
                <w:rFonts w:hint="eastAsia" w:hAnsi="宋体" w:cs="Times New Roman"/>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不需要</w:t>
            </w:r>
          </w:p>
          <w:p w14:paraId="40862D2E">
            <w:pPr>
              <w:pStyle w:val="251"/>
              <w:spacing w:line="240" w:lineRule="auto"/>
              <w:ind w:firstLine="0"/>
              <w:jc w:val="left"/>
              <w:rPr>
                <w:rFonts w:hint="eastAsia"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需要</w:t>
            </w:r>
          </w:p>
        </w:tc>
      </w:tr>
      <w:tr w14:paraId="2F12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05A9D872">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16</w:t>
            </w:r>
          </w:p>
        </w:tc>
        <w:tc>
          <w:tcPr>
            <w:tcW w:w="850" w:type="dxa"/>
            <w:noWrap w:val="0"/>
            <w:vAlign w:val="center"/>
          </w:tcPr>
          <w:p w14:paraId="24CEDA01">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23.1</w:t>
            </w:r>
          </w:p>
        </w:tc>
        <w:tc>
          <w:tcPr>
            <w:tcW w:w="1872" w:type="dxa"/>
            <w:noWrap w:val="0"/>
            <w:vAlign w:val="center"/>
          </w:tcPr>
          <w:p w14:paraId="4FE4FA4A">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投标文件份数</w:t>
            </w:r>
          </w:p>
        </w:tc>
        <w:tc>
          <w:tcPr>
            <w:tcW w:w="6306" w:type="dxa"/>
            <w:noWrap w:val="0"/>
            <w:vAlign w:val="center"/>
          </w:tcPr>
          <w:p w14:paraId="016B9269">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供应商应当按照《供应商操作手册》规定，在招标公告规定的投标截止时间前制作并上传电子投标文件。招标代理机构拒绝接收提交投标文件截止时间后上传的任何电子投标文件。</w:t>
            </w:r>
          </w:p>
        </w:tc>
      </w:tr>
      <w:tr w14:paraId="6571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675" w:type="dxa"/>
            <w:noWrap w:val="0"/>
            <w:vAlign w:val="center"/>
          </w:tcPr>
          <w:p w14:paraId="39D8FAD2">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17</w:t>
            </w:r>
          </w:p>
        </w:tc>
        <w:tc>
          <w:tcPr>
            <w:tcW w:w="850" w:type="dxa"/>
            <w:noWrap w:val="0"/>
            <w:vAlign w:val="center"/>
          </w:tcPr>
          <w:p w14:paraId="67A234AF">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24.1</w:t>
            </w:r>
          </w:p>
        </w:tc>
        <w:tc>
          <w:tcPr>
            <w:tcW w:w="1872" w:type="dxa"/>
            <w:noWrap w:val="0"/>
            <w:vAlign w:val="center"/>
          </w:tcPr>
          <w:p w14:paraId="463C68DF">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投标文件的密封和标记</w:t>
            </w:r>
          </w:p>
        </w:tc>
        <w:tc>
          <w:tcPr>
            <w:tcW w:w="6306" w:type="dxa"/>
            <w:noWrap w:val="0"/>
            <w:vAlign w:val="center"/>
          </w:tcPr>
          <w:p w14:paraId="3D250718">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供应商应当按照《供应商操作手册》规定，在招标公告规定的投标截止时间前制作并上传电子投标文件。招标代理机构拒绝接收提交投标文件截止时间后上传的任何电子投标文件。</w:t>
            </w:r>
          </w:p>
        </w:tc>
      </w:tr>
      <w:tr w14:paraId="43AA2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43A55D01">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18</w:t>
            </w:r>
          </w:p>
        </w:tc>
        <w:tc>
          <w:tcPr>
            <w:tcW w:w="850" w:type="dxa"/>
            <w:noWrap w:val="0"/>
            <w:vAlign w:val="center"/>
          </w:tcPr>
          <w:p w14:paraId="5F4D5F21">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25.1</w:t>
            </w:r>
          </w:p>
        </w:tc>
        <w:tc>
          <w:tcPr>
            <w:tcW w:w="1872" w:type="dxa"/>
            <w:noWrap w:val="0"/>
            <w:vAlign w:val="center"/>
          </w:tcPr>
          <w:p w14:paraId="5972172B">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提交投标文件的截止时间、地点</w:t>
            </w:r>
          </w:p>
        </w:tc>
        <w:tc>
          <w:tcPr>
            <w:tcW w:w="6306" w:type="dxa"/>
            <w:noWrap w:val="0"/>
            <w:vAlign w:val="center"/>
          </w:tcPr>
          <w:p w14:paraId="0DFE0798">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5A54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78E93B30">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19</w:t>
            </w:r>
          </w:p>
        </w:tc>
        <w:tc>
          <w:tcPr>
            <w:tcW w:w="850" w:type="dxa"/>
            <w:noWrap w:val="0"/>
            <w:vAlign w:val="center"/>
          </w:tcPr>
          <w:p w14:paraId="3DED9703">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28.1</w:t>
            </w:r>
          </w:p>
        </w:tc>
        <w:tc>
          <w:tcPr>
            <w:tcW w:w="1872" w:type="dxa"/>
            <w:noWrap w:val="0"/>
            <w:vAlign w:val="center"/>
          </w:tcPr>
          <w:p w14:paraId="23872D1F">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开标时间、地点</w:t>
            </w:r>
          </w:p>
        </w:tc>
        <w:tc>
          <w:tcPr>
            <w:tcW w:w="6306" w:type="dxa"/>
            <w:noWrap w:val="0"/>
            <w:vAlign w:val="center"/>
          </w:tcPr>
          <w:p w14:paraId="242F988E">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详见招标文件第一章《招标公告》</w:t>
            </w:r>
          </w:p>
        </w:tc>
      </w:tr>
      <w:tr w14:paraId="5AE8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3597D963">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20</w:t>
            </w:r>
          </w:p>
        </w:tc>
        <w:tc>
          <w:tcPr>
            <w:tcW w:w="850" w:type="dxa"/>
            <w:noWrap w:val="0"/>
            <w:vAlign w:val="center"/>
          </w:tcPr>
          <w:p w14:paraId="7C151A54">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29.2.1</w:t>
            </w:r>
          </w:p>
        </w:tc>
        <w:tc>
          <w:tcPr>
            <w:tcW w:w="1872" w:type="dxa"/>
            <w:noWrap w:val="0"/>
            <w:vAlign w:val="center"/>
          </w:tcPr>
          <w:p w14:paraId="599C87AA">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信用查询</w:t>
            </w:r>
          </w:p>
        </w:tc>
        <w:tc>
          <w:tcPr>
            <w:tcW w:w="6306" w:type="dxa"/>
            <w:noWrap w:val="0"/>
            <w:vAlign w:val="center"/>
          </w:tcPr>
          <w:p w14:paraId="5BD617E7">
            <w:pPr>
              <w:pStyle w:val="251"/>
              <w:spacing w:line="240" w:lineRule="auto"/>
              <w:ind w:firstLine="0"/>
              <w:jc w:val="left"/>
              <w:rPr>
                <w:rFonts w:hint="eastAsia" w:hAnsi="宋体"/>
                <w:color w:val="auto"/>
                <w:sz w:val="21"/>
                <w:szCs w:val="21"/>
                <w:highlight w:val="none"/>
              </w:rPr>
            </w:pPr>
            <w:r>
              <w:rPr>
                <w:rFonts w:hint="eastAsia" w:hAnsi="宋体"/>
                <w:b/>
                <w:bCs/>
                <w:color w:val="auto"/>
                <w:sz w:val="21"/>
                <w:szCs w:val="21"/>
                <w:highlight w:val="none"/>
              </w:rPr>
              <w:t>■</w:t>
            </w:r>
            <w:r>
              <w:rPr>
                <w:rFonts w:hint="eastAsia" w:hAnsi="宋体"/>
                <w:color w:val="auto"/>
                <w:sz w:val="21"/>
                <w:szCs w:val="21"/>
                <w:highlight w:val="none"/>
              </w:rPr>
              <w:t>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p>
          <w:p w14:paraId="07D90B65">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□供应商自行查询信用记录，如实提供《无不良信用记录承诺》并加盖供应商公章。联合体参加投标的，所有联合体成员均须加盖公章。本项目信用记录查询截止时点为</w:t>
            </w:r>
            <w:r>
              <w:rPr>
                <w:rFonts w:hAnsi="宋体"/>
                <w:color w:val="auto"/>
                <w:sz w:val="21"/>
                <w:szCs w:val="21"/>
                <w:highlight w:val="none"/>
              </w:rPr>
              <w:t>____________________</w:t>
            </w:r>
            <w:r>
              <w:rPr>
                <w:rFonts w:hint="eastAsia" w:hAnsi="宋体"/>
                <w:color w:val="auto"/>
                <w:sz w:val="21"/>
                <w:szCs w:val="21"/>
                <w:highlight w:val="none"/>
              </w:rPr>
              <w:t>。</w:t>
            </w:r>
          </w:p>
        </w:tc>
      </w:tr>
      <w:tr w14:paraId="738A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63825CD5">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21</w:t>
            </w:r>
          </w:p>
        </w:tc>
        <w:tc>
          <w:tcPr>
            <w:tcW w:w="850" w:type="dxa"/>
            <w:noWrap w:val="0"/>
            <w:vAlign w:val="center"/>
          </w:tcPr>
          <w:p w14:paraId="33C2B839">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30.1.1</w:t>
            </w:r>
          </w:p>
        </w:tc>
        <w:tc>
          <w:tcPr>
            <w:tcW w:w="1872" w:type="dxa"/>
            <w:noWrap w:val="0"/>
            <w:vAlign w:val="center"/>
          </w:tcPr>
          <w:p w14:paraId="3FD7AD91">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评标委员会</w:t>
            </w:r>
          </w:p>
        </w:tc>
        <w:tc>
          <w:tcPr>
            <w:tcW w:w="6306" w:type="dxa"/>
            <w:noWrap w:val="0"/>
            <w:vAlign w:val="center"/>
          </w:tcPr>
          <w:p w14:paraId="03628533">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5人以上单数。</w:t>
            </w:r>
          </w:p>
        </w:tc>
      </w:tr>
      <w:tr w14:paraId="3FED6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194872E0">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22</w:t>
            </w:r>
          </w:p>
        </w:tc>
        <w:tc>
          <w:tcPr>
            <w:tcW w:w="850" w:type="dxa"/>
            <w:noWrap w:val="0"/>
            <w:vAlign w:val="center"/>
          </w:tcPr>
          <w:p w14:paraId="08EE15C2">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30.5.3</w:t>
            </w:r>
          </w:p>
        </w:tc>
        <w:tc>
          <w:tcPr>
            <w:tcW w:w="1872" w:type="dxa"/>
            <w:noWrap w:val="0"/>
            <w:vAlign w:val="center"/>
          </w:tcPr>
          <w:p w14:paraId="31376964">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核心产品</w:t>
            </w:r>
            <w:r>
              <w:rPr>
                <w:rFonts w:hAnsi="宋体" w:cs="Times New Roman"/>
                <w:color w:val="auto"/>
                <w:sz w:val="21"/>
                <w:szCs w:val="21"/>
                <w:highlight w:val="none"/>
              </w:rPr>
              <w:tab/>
            </w:r>
          </w:p>
        </w:tc>
        <w:tc>
          <w:tcPr>
            <w:tcW w:w="6306" w:type="dxa"/>
            <w:noWrap w:val="0"/>
            <w:vAlign w:val="center"/>
          </w:tcPr>
          <w:p w14:paraId="4974CA53">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■货物类，单一产品或核心产品为：</w:t>
            </w:r>
            <w:r>
              <w:rPr>
                <w:rFonts w:hint="eastAsia" w:hAnsi="宋体" w:cs="Times New Roman"/>
                <w:color w:val="auto"/>
                <w:sz w:val="21"/>
                <w:szCs w:val="21"/>
                <w:highlight w:val="none"/>
                <w:u w:val="single"/>
                <w:lang w:eastAsia="zh-CN"/>
              </w:rPr>
              <w:t>春秋执勤服</w:t>
            </w:r>
            <w:r>
              <w:rPr>
                <w:rFonts w:hint="eastAsia" w:hAnsi="宋体"/>
                <w:color w:val="auto"/>
                <w:sz w:val="21"/>
                <w:szCs w:val="21"/>
                <w:highlight w:val="none"/>
              </w:rPr>
              <w:t>。</w:t>
            </w:r>
            <w:r>
              <w:rPr>
                <w:rFonts w:hAnsi="宋体" w:cs="Times New Roman"/>
                <w:color w:val="auto"/>
                <w:sz w:val="21"/>
                <w:szCs w:val="21"/>
                <w:highlight w:val="none"/>
              </w:rPr>
              <w:br w:type="textWrapping"/>
            </w:r>
            <w:r>
              <w:rPr>
                <w:rFonts w:ascii="Wingdings 2" w:hAnsi="Wingdings 2" w:eastAsia="Wingdings 2" w:cs="Wingdings 2"/>
                <w:color w:val="auto"/>
                <w:sz w:val="21"/>
                <w:highlight w:val="none"/>
              </w:rPr>
              <w:t>£</w:t>
            </w:r>
            <w:r>
              <w:rPr>
                <w:rFonts w:hint="eastAsia" w:hAnsi="宋体"/>
                <w:color w:val="auto"/>
                <w:sz w:val="21"/>
                <w:szCs w:val="21"/>
                <w:highlight w:val="none"/>
              </w:rPr>
              <w:t>服务类，不适用。</w:t>
            </w:r>
          </w:p>
        </w:tc>
      </w:tr>
      <w:tr w14:paraId="437C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675" w:type="dxa"/>
            <w:noWrap w:val="0"/>
            <w:vAlign w:val="center"/>
          </w:tcPr>
          <w:p w14:paraId="52A9D414">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23</w:t>
            </w:r>
          </w:p>
        </w:tc>
        <w:tc>
          <w:tcPr>
            <w:tcW w:w="850" w:type="dxa"/>
            <w:noWrap w:val="0"/>
            <w:vAlign w:val="center"/>
          </w:tcPr>
          <w:p w14:paraId="6D4CDDE8">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31.3</w:t>
            </w:r>
          </w:p>
        </w:tc>
        <w:tc>
          <w:tcPr>
            <w:tcW w:w="1872" w:type="dxa"/>
            <w:noWrap w:val="0"/>
            <w:vAlign w:val="center"/>
          </w:tcPr>
          <w:p w14:paraId="09C94AD1">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确定中标单位</w:t>
            </w:r>
          </w:p>
        </w:tc>
        <w:tc>
          <w:tcPr>
            <w:tcW w:w="6306" w:type="dxa"/>
            <w:noWrap w:val="0"/>
            <w:vAlign w:val="center"/>
          </w:tcPr>
          <w:p w14:paraId="5035F60A">
            <w:pPr>
              <w:pStyle w:val="251"/>
              <w:spacing w:line="240" w:lineRule="auto"/>
              <w:ind w:firstLine="0"/>
              <w:jc w:val="left"/>
              <w:rPr>
                <w:rFonts w:hint="eastAsia" w:hAnsi="宋体" w:cs="Times New Roman"/>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、从评标报告确定的中标候选人名单中按顺序确定排名第</w:t>
            </w:r>
            <w:r>
              <w:rPr>
                <w:rFonts w:hAnsi="宋体"/>
                <w:color w:val="auto"/>
                <w:sz w:val="21"/>
                <w:szCs w:val="21"/>
                <w:highlight w:val="none"/>
              </w:rPr>
              <w:t>1</w:t>
            </w:r>
            <w:r>
              <w:rPr>
                <w:rFonts w:hint="eastAsia" w:hAnsi="宋体"/>
                <w:color w:val="auto"/>
                <w:sz w:val="21"/>
                <w:szCs w:val="21"/>
                <w:highlight w:val="none"/>
              </w:rPr>
              <w:t>名的为中标人。</w:t>
            </w:r>
          </w:p>
          <w:p w14:paraId="0B688409">
            <w:pPr>
              <w:pStyle w:val="251"/>
              <w:spacing w:line="240" w:lineRule="auto"/>
              <w:ind w:firstLine="0"/>
              <w:jc w:val="left"/>
              <w:rPr>
                <w:rFonts w:hint="eastAsia" w:hAnsi="宋体" w:cs="Times New Roman"/>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、中标候选人并列的，按照以下方式确定中标人。</w:t>
            </w:r>
          </w:p>
          <w:p w14:paraId="3B36130A">
            <w:pPr>
              <w:pStyle w:val="251"/>
              <w:spacing w:line="240" w:lineRule="auto"/>
              <w:ind w:firstLine="0"/>
              <w:jc w:val="left"/>
              <w:rPr>
                <w:rFonts w:hint="eastAsia" w:hAnsi="宋体" w:cs="Times New Roman"/>
                <w:color w:val="auto"/>
                <w:sz w:val="21"/>
                <w:szCs w:val="21"/>
                <w:highlight w:val="none"/>
              </w:rPr>
            </w:pPr>
            <w:r>
              <w:rPr>
                <w:rFonts w:ascii="Segoe UI Symbol" w:hAnsi="Segoe UI Symbol" w:cs="Segoe UI Symbol"/>
                <w:color w:val="auto"/>
                <w:sz w:val="21"/>
                <w:szCs w:val="21"/>
                <w:highlight w:val="none"/>
              </w:rPr>
              <w:t>☐</w:t>
            </w:r>
            <w:r>
              <w:rPr>
                <w:rFonts w:hint="eastAsia" w:hAnsi="宋体"/>
                <w:color w:val="auto"/>
                <w:sz w:val="21"/>
                <w:szCs w:val="21"/>
                <w:highlight w:val="none"/>
              </w:rPr>
              <w:t>随机抽取</w:t>
            </w:r>
          </w:p>
          <w:p w14:paraId="4778B823">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■其他：按评审后得分由高到低顺序排列，得分相同的，按投标报价由低到高顺序排列，得分且投标报价相同的，按技术指标优劣顺序排列，由评标委员会确定中标人。</w:t>
            </w:r>
          </w:p>
        </w:tc>
      </w:tr>
      <w:tr w14:paraId="7908F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3D7975C6">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24</w:t>
            </w:r>
          </w:p>
        </w:tc>
        <w:tc>
          <w:tcPr>
            <w:tcW w:w="850" w:type="dxa"/>
            <w:noWrap w:val="0"/>
            <w:vAlign w:val="center"/>
          </w:tcPr>
          <w:p w14:paraId="1C018896">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31.4</w:t>
            </w:r>
          </w:p>
        </w:tc>
        <w:tc>
          <w:tcPr>
            <w:tcW w:w="1872" w:type="dxa"/>
            <w:noWrap w:val="0"/>
            <w:vAlign w:val="center"/>
          </w:tcPr>
          <w:p w14:paraId="75569C12">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公告媒体</w:t>
            </w:r>
          </w:p>
        </w:tc>
        <w:tc>
          <w:tcPr>
            <w:tcW w:w="6306" w:type="dxa"/>
            <w:noWrap w:val="0"/>
            <w:vAlign w:val="center"/>
          </w:tcPr>
          <w:p w14:paraId="199D0C40">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江苏政府采购网、中国政府采购网</w:t>
            </w:r>
          </w:p>
        </w:tc>
      </w:tr>
      <w:tr w14:paraId="2ED5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12F9D4FA">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5</w:t>
            </w:r>
          </w:p>
        </w:tc>
        <w:tc>
          <w:tcPr>
            <w:tcW w:w="850" w:type="dxa"/>
            <w:noWrap w:val="0"/>
            <w:vAlign w:val="center"/>
          </w:tcPr>
          <w:p w14:paraId="2B6CE020">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35.1</w:t>
            </w:r>
          </w:p>
        </w:tc>
        <w:tc>
          <w:tcPr>
            <w:tcW w:w="1872" w:type="dxa"/>
            <w:noWrap w:val="0"/>
            <w:vAlign w:val="center"/>
          </w:tcPr>
          <w:p w14:paraId="75F78650">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履约担保及支付担保</w:t>
            </w:r>
          </w:p>
        </w:tc>
        <w:tc>
          <w:tcPr>
            <w:tcW w:w="6306" w:type="dxa"/>
            <w:noWrap w:val="0"/>
            <w:vAlign w:val="center"/>
          </w:tcPr>
          <w:p w14:paraId="31F29330">
            <w:pPr>
              <w:pStyle w:val="225"/>
              <w:rPr>
                <w:rFonts w:hint="eastAsia" w:hAnsi="宋体" w:cs="Microsoft New Tai Lue"/>
                <w:bCs/>
                <w:color w:val="auto"/>
                <w:highlight w:val="none"/>
              </w:rPr>
            </w:pPr>
            <w:r>
              <w:rPr>
                <w:rFonts w:ascii="Wingdings 2" w:hAnsi="Wingdings 2" w:eastAsia="Wingdings 2" w:cs="Wingdings 2"/>
                <w:bCs/>
                <w:color w:val="auto"/>
                <w:highlight w:val="none"/>
              </w:rPr>
              <w:t>£</w:t>
            </w:r>
            <w:r>
              <w:rPr>
                <w:rFonts w:hAnsi="宋体" w:cs="Microsoft New Tai Lue"/>
                <w:bCs/>
                <w:color w:val="auto"/>
                <w:highlight w:val="none"/>
              </w:rPr>
              <w:t>不要求提供</w:t>
            </w:r>
          </w:p>
          <w:p w14:paraId="50EACB15">
            <w:pPr>
              <w:pStyle w:val="225"/>
              <w:rPr>
                <w:rFonts w:hint="eastAsia" w:hAnsi="宋体" w:cs="Microsoft New Tai Lue"/>
                <w:bCs/>
                <w:color w:val="auto"/>
                <w:highlight w:val="none"/>
              </w:rPr>
            </w:pPr>
            <w:r>
              <w:rPr>
                <w:rFonts w:hint="eastAsia" w:hAnsi="宋体"/>
                <w:b/>
                <w:color w:val="auto"/>
                <w:sz w:val="24"/>
                <w:highlight w:val="none"/>
              </w:rPr>
              <w:t>■</w:t>
            </w:r>
            <w:r>
              <w:rPr>
                <w:rFonts w:hAnsi="宋体" w:cs="Microsoft New Tai Lue"/>
                <w:bCs/>
                <w:color w:val="auto"/>
                <w:highlight w:val="none"/>
              </w:rPr>
              <w:t>要求提供，履约保证金的数额</w:t>
            </w:r>
            <w:r>
              <w:rPr>
                <w:rFonts w:hint="eastAsia" w:hAnsi="宋体" w:cs="Microsoft New Tai Lue"/>
                <w:bCs/>
                <w:color w:val="auto"/>
                <w:highlight w:val="none"/>
              </w:rPr>
              <w:t>为</w:t>
            </w:r>
            <w:r>
              <w:rPr>
                <w:rFonts w:hAnsi="宋体" w:cs="Microsoft New Tai Lue"/>
                <w:bCs/>
                <w:color w:val="auto"/>
                <w:highlight w:val="none"/>
              </w:rPr>
              <w:t>政府采购合同金额的</w:t>
            </w:r>
            <w:r>
              <w:rPr>
                <w:rFonts w:hAnsi="宋体" w:cs="Microsoft New Tai Lue"/>
                <w:bCs/>
                <w:color w:val="auto"/>
                <w:highlight w:val="none"/>
                <w:u w:val="single"/>
              </w:rPr>
              <w:t xml:space="preserve"> </w:t>
            </w:r>
            <w:r>
              <w:rPr>
                <w:rFonts w:hint="eastAsia" w:hAnsi="宋体" w:cs="Microsoft New Tai Lue"/>
                <w:bCs/>
                <w:color w:val="auto"/>
                <w:highlight w:val="none"/>
                <w:u w:val="single"/>
                <w:lang w:val="en-US" w:eastAsia="zh-CN"/>
              </w:rPr>
              <w:t>5</w:t>
            </w:r>
            <w:r>
              <w:rPr>
                <w:rFonts w:hint="eastAsia" w:hAnsi="宋体" w:cs="Microsoft New Tai Lue"/>
                <w:bCs/>
                <w:color w:val="auto"/>
                <w:highlight w:val="none"/>
                <w:u w:val="single"/>
              </w:rPr>
              <w:t xml:space="preserve"> </w:t>
            </w:r>
            <w:r>
              <w:rPr>
                <w:rFonts w:hAnsi="宋体" w:cs="Microsoft New Tai Lue"/>
                <w:bCs/>
                <w:color w:val="auto"/>
                <w:highlight w:val="none"/>
                <w:u w:val="single"/>
              </w:rPr>
              <w:t xml:space="preserve"> </w:t>
            </w:r>
            <w:r>
              <w:rPr>
                <w:rFonts w:hAnsi="宋体" w:cs="Microsoft New Tai Lue"/>
                <w:bCs/>
                <w:color w:val="auto"/>
                <w:highlight w:val="none"/>
              </w:rPr>
              <w:t>%。</w:t>
            </w:r>
          </w:p>
        </w:tc>
      </w:tr>
      <w:tr w14:paraId="26CB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noWrap w:val="0"/>
            <w:vAlign w:val="center"/>
          </w:tcPr>
          <w:p w14:paraId="36BD628B">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6</w:t>
            </w:r>
          </w:p>
        </w:tc>
        <w:tc>
          <w:tcPr>
            <w:tcW w:w="850" w:type="dxa"/>
            <w:noWrap w:val="0"/>
            <w:vAlign w:val="center"/>
          </w:tcPr>
          <w:p w14:paraId="4ED596D5">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36.1</w:t>
            </w:r>
          </w:p>
        </w:tc>
        <w:tc>
          <w:tcPr>
            <w:tcW w:w="1872" w:type="dxa"/>
            <w:noWrap w:val="0"/>
            <w:vAlign w:val="center"/>
          </w:tcPr>
          <w:p w14:paraId="73163C6F">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供应商对采购文件的询问</w:t>
            </w:r>
          </w:p>
        </w:tc>
        <w:tc>
          <w:tcPr>
            <w:tcW w:w="6306" w:type="dxa"/>
            <w:noWrap w:val="0"/>
            <w:vAlign w:val="center"/>
          </w:tcPr>
          <w:p w14:paraId="1D1CF9DE">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时间：/</w:t>
            </w:r>
          </w:p>
          <w:p w14:paraId="5B1EF30A">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形式：以书面形式通知采购代理机构。</w:t>
            </w:r>
          </w:p>
        </w:tc>
      </w:tr>
      <w:tr w14:paraId="7927E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675" w:type="dxa"/>
            <w:noWrap w:val="0"/>
            <w:vAlign w:val="center"/>
          </w:tcPr>
          <w:p w14:paraId="591FAD19">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7</w:t>
            </w:r>
          </w:p>
        </w:tc>
        <w:tc>
          <w:tcPr>
            <w:tcW w:w="850" w:type="dxa"/>
            <w:noWrap w:val="0"/>
            <w:vAlign w:val="center"/>
          </w:tcPr>
          <w:p w14:paraId="1BE189C7">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37.1</w:t>
            </w:r>
          </w:p>
        </w:tc>
        <w:tc>
          <w:tcPr>
            <w:tcW w:w="1872" w:type="dxa"/>
            <w:noWrap w:val="0"/>
            <w:vAlign w:val="center"/>
          </w:tcPr>
          <w:p w14:paraId="63E80714">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供应商对采购文件提出的质疑</w:t>
            </w:r>
          </w:p>
        </w:tc>
        <w:tc>
          <w:tcPr>
            <w:tcW w:w="6306" w:type="dxa"/>
            <w:noWrap w:val="0"/>
            <w:vAlign w:val="center"/>
          </w:tcPr>
          <w:p w14:paraId="1B22ECCE">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形式：以书面形式通知采购代理机构。</w:t>
            </w:r>
          </w:p>
        </w:tc>
      </w:tr>
      <w:tr w14:paraId="3123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675" w:type="dxa"/>
            <w:noWrap w:val="0"/>
            <w:vAlign w:val="center"/>
          </w:tcPr>
          <w:p w14:paraId="51E30551">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8</w:t>
            </w:r>
          </w:p>
        </w:tc>
        <w:tc>
          <w:tcPr>
            <w:tcW w:w="850" w:type="dxa"/>
            <w:noWrap w:val="0"/>
            <w:vAlign w:val="center"/>
          </w:tcPr>
          <w:p w14:paraId="6DE762FC">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38.1</w:t>
            </w:r>
          </w:p>
        </w:tc>
        <w:tc>
          <w:tcPr>
            <w:tcW w:w="1872" w:type="dxa"/>
            <w:noWrap w:val="0"/>
            <w:vAlign w:val="center"/>
          </w:tcPr>
          <w:p w14:paraId="5DAF1FEE">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招标代理服务费</w:t>
            </w:r>
          </w:p>
        </w:tc>
        <w:tc>
          <w:tcPr>
            <w:tcW w:w="6306" w:type="dxa"/>
            <w:noWrap w:val="0"/>
            <w:vAlign w:val="center"/>
          </w:tcPr>
          <w:p w14:paraId="5F6D3CC7">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lang w:val="en-US" w:eastAsia="zh-CN"/>
              </w:rPr>
              <w:t>根据代理协议，</w:t>
            </w:r>
            <w:r>
              <w:rPr>
                <w:rFonts w:hint="eastAsia" w:hAnsi="宋体"/>
                <w:color w:val="auto"/>
                <w:sz w:val="21"/>
                <w:szCs w:val="21"/>
                <w:highlight w:val="none"/>
              </w:rPr>
              <w:t>本项目代理费由社会代理机构向中标（成交）单位收取。供应商报价应当包含代理费。中标（成交）单位须在规定时间内向社会代理机构一次性缴清代理费。</w:t>
            </w:r>
          </w:p>
          <w:p w14:paraId="6FE86F9E">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代理费具体标准为按照国家发展和改革委员会下发的《关于降低部分建设项目收费标准规范收费行为等有关问题的通知》（发改价格〔2011〕534 号）所列代理费收费标准</w:t>
            </w:r>
            <w:r>
              <w:rPr>
                <w:rFonts w:hint="eastAsia" w:hAnsi="宋体"/>
                <w:color w:val="auto"/>
                <w:sz w:val="21"/>
                <w:szCs w:val="21"/>
                <w:highlight w:val="none"/>
                <w:lang w:val="en-US" w:eastAsia="zh-CN"/>
              </w:rPr>
              <w:t>的70%</w:t>
            </w:r>
            <w:r>
              <w:rPr>
                <w:rFonts w:hint="eastAsia" w:hAnsi="宋体"/>
                <w:color w:val="auto"/>
                <w:sz w:val="21"/>
                <w:szCs w:val="21"/>
                <w:highlight w:val="none"/>
              </w:rPr>
              <w:t>收取。</w:t>
            </w:r>
          </w:p>
          <w:p w14:paraId="288423AC">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上述费用均由中标单位在领取中标通知书前向采购代理机构一次性支付，交纳账户如下：</w:t>
            </w:r>
          </w:p>
          <w:p w14:paraId="017BE942">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户名：江苏省招标中心有限公司</w:t>
            </w:r>
          </w:p>
          <w:p w14:paraId="0E4F760C">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开户银行：中信银行江苏路支行</w:t>
            </w:r>
          </w:p>
          <w:p w14:paraId="47728F3F">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银行账号：7321810182600023404</w:t>
            </w:r>
          </w:p>
          <w:p w14:paraId="01E37408">
            <w:pPr>
              <w:pStyle w:val="251"/>
              <w:spacing w:line="240" w:lineRule="auto"/>
              <w:ind w:firstLine="0"/>
              <w:jc w:val="left"/>
              <w:rPr>
                <w:rFonts w:hint="eastAsia" w:hAnsi="宋体"/>
                <w:color w:val="auto"/>
                <w:sz w:val="21"/>
                <w:szCs w:val="21"/>
                <w:highlight w:val="none"/>
              </w:rPr>
            </w:pPr>
            <w:r>
              <w:rPr>
                <w:rFonts w:hint="eastAsia" w:hAnsi="宋体"/>
                <w:color w:val="auto"/>
                <w:sz w:val="21"/>
                <w:szCs w:val="21"/>
                <w:highlight w:val="none"/>
              </w:rPr>
              <w:t>注:本项目专家评审费，按实际发生，由采购人支付，投标人无需考虑。</w:t>
            </w:r>
          </w:p>
        </w:tc>
      </w:tr>
      <w:tr w14:paraId="3939B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5" w:type="dxa"/>
            <w:vMerge w:val="restart"/>
            <w:noWrap w:val="0"/>
            <w:vAlign w:val="center"/>
          </w:tcPr>
          <w:p w14:paraId="2484EF5C">
            <w:pPr>
              <w:pStyle w:val="251"/>
              <w:spacing w:line="240" w:lineRule="auto"/>
              <w:ind w:firstLine="0"/>
              <w:jc w:val="center"/>
              <w:rPr>
                <w:rFonts w:hint="eastAsia" w:hAnsi="宋体"/>
                <w:color w:val="auto"/>
                <w:sz w:val="21"/>
                <w:szCs w:val="21"/>
                <w:highlight w:val="none"/>
              </w:rPr>
            </w:pPr>
            <w:r>
              <w:rPr>
                <w:rFonts w:hint="eastAsia" w:hAnsi="宋体"/>
                <w:color w:val="auto"/>
                <w:sz w:val="21"/>
                <w:szCs w:val="21"/>
                <w:highlight w:val="none"/>
              </w:rPr>
              <w:t>29</w:t>
            </w:r>
          </w:p>
        </w:tc>
        <w:tc>
          <w:tcPr>
            <w:tcW w:w="850" w:type="dxa"/>
            <w:vMerge w:val="restart"/>
            <w:noWrap w:val="0"/>
            <w:vAlign w:val="center"/>
          </w:tcPr>
          <w:p w14:paraId="1CA9E355">
            <w:pPr>
              <w:pStyle w:val="251"/>
              <w:spacing w:line="240" w:lineRule="auto"/>
              <w:ind w:firstLine="0"/>
              <w:jc w:val="center"/>
              <w:rPr>
                <w:rFonts w:hint="eastAsia" w:hAnsi="宋体"/>
                <w:color w:val="auto"/>
                <w:sz w:val="21"/>
                <w:szCs w:val="21"/>
                <w:highlight w:val="none"/>
              </w:rPr>
            </w:pPr>
            <w:r>
              <w:rPr>
                <w:rFonts w:hAnsi="宋体"/>
                <w:color w:val="auto"/>
                <w:sz w:val="21"/>
                <w:szCs w:val="21"/>
                <w:highlight w:val="none"/>
              </w:rPr>
              <w:t>39.1</w:t>
            </w:r>
          </w:p>
        </w:tc>
        <w:tc>
          <w:tcPr>
            <w:tcW w:w="1872" w:type="dxa"/>
            <w:vMerge w:val="restart"/>
            <w:noWrap w:val="0"/>
            <w:vAlign w:val="center"/>
          </w:tcPr>
          <w:p w14:paraId="31145ECE">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其他规定</w:t>
            </w:r>
          </w:p>
        </w:tc>
        <w:tc>
          <w:tcPr>
            <w:tcW w:w="6306" w:type="dxa"/>
            <w:noWrap w:val="0"/>
            <w:vAlign w:val="center"/>
          </w:tcPr>
          <w:p w14:paraId="61FB49B0">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采购项目类型：货物</w:t>
            </w:r>
          </w:p>
        </w:tc>
      </w:tr>
      <w:tr w14:paraId="5AEBF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75" w:type="dxa"/>
            <w:vMerge w:val="continue"/>
            <w:noWrap w:val="0"/>
            <w:vAlign w:val="center"/>
          </w:tcPr>
          <w:p w14:paraId="5C240E1B">
            <w:pPr>
              <w:pStyle w:val="251"/>
              <w:spacing w:line="240" w:lineRule="auto"/>
              <w:ind w:firstLine="0"/>
              <w:jc w:val="center"/>
              <w:rPr>
                <w:rFonts w:hint="eastAsia" w:hAnsi="宋体" w:cs="Times New Roman"/>
                <w:color w:val="auto"/>
                <w:sz w:val="21"/>
                <w:szCs w:val="21"/>
                <w:highlight w:val="none"/>
              </w:rPr>
            </w:pPr>
          </w:p>
        </w:tc>
        <w:tc>
          <w:tcPr>
            <w:tcW w:w="850" w:type="dxa"/>
            <w:vMerge w:val="continue"/>
            <w:noWrap w:val="0"/>
            <w:vAlign w:val="center"/>
          </w:tcPr>
          <w:p w14:paraId="16685430">
            <w:pPr>
              <w:pStyle w:val="251"/>
              <w:spacing w:line="240" w:lineRule="auto"/>
              <w:ind w:firstLine="0"/>
              <w:jc w:val="center"/>
              <w:rPr>
                <w:rFonts w:hint="eastAsia" w:hAnsi="宋体" w:cs="Times New Roman"/>
                <w:color w:val="auto"/>
                <w:sz w:val="21"/>
                <w:szCs w:val="21"/>
                <w:highlight w:val="none"/>
              </w:rPr>
            </w:pPr>
          </w:p>
        </w:tc>
        <w:tc>
          <w:tcPr>
            <w:tcW w:w="1872" w:type="dxa"/>
            <w:vMerge w:val="continue"/>
            <w:noWrap w:val="0"/>
            <w:vAlign w:val="center"/>
          </w:tcPr>
          <w:p w14:paraId="105B6FBC">
            <w:pPr>
              <w:pStyle w:val="251"/>
              <w:spacing w:line="240" w:lineRule="auto"/>
              <w:ind w:firstLine="0"/>
              <w:jc w:val="left"/>
              <w:rPr>
                <w:rFonts w:hint="eastAsia" w:hAnsi="宋体" w:cs="Times New Roman"/>
                <w:color w:val="auto"/>
                <w:sz w:val="21"/>
                <w:szCs w:val="21"/>
                <w:highlight w:val="none"/>
              </w:rPr>
            </w:pPr>
          </w:p>
        </w:tc>
        <w:tc>
          <w:tcPr>
            <w:tcW w:w="6306" w:type="dxa"/>
            <w:noWrap w:val="0"/>
            <w:vAlign w:val="center"/>
          </w:tcPr>
          <w:p w14:paraId="2F324506">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标的对应的中小企业划分标准所属行业：工业</w:t>
            </w:r>
          </w:p>
        </w:tc>
      </w:tr>
      <w:tr w14:paraId="1D4D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675" w:type="dxa"/>
            <w:vMerge w:val="continue"/>
            <w:noWrap w:val="0"/>
            <w:vAlign w:val="center"/>
          </w:tcPr>
          <w:p w14:paraId="423CF91A">
            <w:pPr>
              <w:pStyle w:val="251"/>
              <w:spacing w:line="240" w:lineRule="auto"/>
              <w:ind w:firstLine="0"/>
              <w:jc w:val="center"/>
              <w:rPr>
                <w:rFonts w:hint="eastAsia" w:hAnsi="宋体" w:cs="Times New Roman"/>
                <w:color w:val="auto"/>
                <w:sz w:val="21"/>
                <w:szCs w:val="21"/>
                <w:highlight w:val="none"/>
              </w:rPr>
            </w:pPr>
          </w:p>
        </w:tc>
        <w:tc>
          <w:tcPr>
            <w:tcW w:w="850" w:type="dxa"/>
            <w:vMerge w:val="continue"/>
            <w:noWrap w:val="0"/>
            <w:vAlign w:val="center"/>
          </w:tcPr>
          <w:p w14:paraId="5BD5BA39">
            <w:pPr>
              <w:pStyle w:val="251"/>
              <w:spacing w:line="240" w:lineRule="auto"/>
              <w:ind w:firstLine="0"/>
              <w:jc w:val="center"/>
              <w:rPr>
                <w:rFonts w:hint="eastAsia" w:hAnsi="宋体" w:cs="Times New Roman"/>
                <w:color w:val="auto"/>
                <w:sz w:val="21"/>
                <w:szCs w:val="21"/>
                <w:highlight w:val="none"/>
              </w:rPr>
            </w:pPr>
          </w:p>
        </w:tc>
        <w:tc>
          <w:tcPr>
            <w:tcW w:w="1872" w:type="dxa"/>
            <w:vMerge w:val="continue"/>
            <w:noWrap w:val="0"/>
            <w:vAlign w:val="center"/>
          </w:tcPr>
          <w:p w14:paraId="2E6432CA">
            <w:pPr>
              <w:pStyle w:val="251"/>
              <w:spacing w:line="240" w:lineRule="auto"/>
              <w:ind w:firstLine="0"/>
              <w:jc w:val="left"/>
              <w:rPr>
                <w:rFonts w:hint="eastAsia" w:hAnsi="宋体" w:cs="Times New Roman"/>
                <w:color w:val="auto"/>
                <w:sz w:val="21"/>
                <w:szCs w:val="21"/>
                <w:highlight w:val="none"/>
              </w:rPr>
            </w:pPr>
          </w:p>
        </w:tc>
        <w:tc>
          <w:tcPr>
            <w:tcW w:w="6306" w:type="dxa"/>
            <w:noWrap w:val="0"/>
            <w:vAlign w:val="center"/>
          </w:tcPr>
          <w:p w14:paraId="563D304F">
            <w:pPr>
              <w:pStyle w:val="251"/>
              <w:spacing w:line="240" w:lineRule="auto"/>
              <w:ind w:firstLine="0"/>
              <w:jc w:val="left"/>
              <w:rPr>
                <w:rFonts w:hint="eastAsia" w:hAnsi="宋体" w:cs="Times New Roman"/>
                <w:color w:val="auto"/>
                <w:sz w:val="21"/>
                <w:szCs w:val="21"/>
                <w:highlight w:val="none"/>
              </w:rPr>
            </w:pPr>
            <w:r>
              <w:rPr>
                <w:rFonts w:hint="eastAsia" w:hAnsi="宋体"/>
                <w:color w:val="auto"/>
                <w:sz w:val="21"/>
                <w:szCs w:val="21"/>
                <w:highlight w:val="none"/>
              </w:rPr>
              <w:t>其他规定：依据《政府采购促进中小企业发展管理办法》规定享受扶持政策获得政府采购合同的，小微企业不得将合同分包给大中型企业，中型企业不得将合同分包给大型企业。</w:t>
            </w:r>
          </w:p>
        </w:tc>
      </w:tr>
    </w:tbl>
    <w:p w14:paraId="2FB12A43">
      <w:pPr>
        <w:rPr>
          <w:rFonts w:hint="eastAsia" w:cs="Times New Roman"/>
          <w:color w:val="auto"/>
          <w:highlight w:val="none"/>
        </w:rPr>
      </w:pPr>
    </w:p>
    <w:p w14:paraId="73D29F66">
      <w:pPr>
        <w:widowControl/>
        <w:spacing w:line="240" w:lineRule="auto"/>
        <w:ind w:firstLine="0"/>
        <w:jc w:val="left"/>
        <w:rPr>
          <w:rFonts w:hAnsi="Courier New" w:cs="Times New Roman"/>
          <w:b/>
          <w:bCs/>
          <w:color w:val="auto"/>
          <w:highlight w:val="none"/>
        </w:rPr>
      </w:pPr>
      <w:r>
        <w:rPr>
          <w:rFonts w:hAnsi="Courier New" w:cs="Times New Roman"/>
          <w:color w:val="auto"/>
          <w:highlight w:val="none"/>
        </w:rPr>
        <w:br w:type="page" w:clear="all"/>
      </w:r>
    </w:p>
    <w:p w14:paraId="5E1A5FCE">
      <w:pPr>
        <w:pStyle w:val="43"/>
        <w:ind w:left="74" w:firstLine="482"/>
        <w:rPr>
          <w:rFonts w:ascii="宋体" w:cs="Times New Roman"/>
          <w:color w:val="auto"/>
          <w:highlight w:val="none"/>
        </w:rPr>
      </w:pPr>
      <w:r>
        <w:rPr>
          <w:rFonts w:hint="eastAsia" w:ascii="宋体" w:hAnsi="宋体" w:cs="宋体"/>
          <w:color w:val="auto"/>
          <w:highlight w:val="none"/>
        </w:rPr>
        <w:t>投标人须知</w:t>
      </w:r>
    </w:p>
    <w:p w14:paraId="322735C7">
      <w:pPr>
        <w:pStyle w:val="3"/>
        <w:ind w:left="0" w:right="210" w:firstLine="0"/>
        <w:rPr>
          <w:rFonts w:ascii="宋体"/>
          <w:color w:val="auto"/>
          <w:sz w:val="21"/>
          <w:szCs w:val="21"/>
          <w:highlight w:val="none"/>
        </w:rPr>
      </w:pPr>
      <w:bookmarkStart w:id="31" w:name="_Toc80264706"/>
      <w:bookmarkStart w:id="32" w:name="_Toc107246214"/>
      <w:r>
        <w:rPr>
          <w:rFonts w:hint="eastAsia" w:ascii="宋体" w:hAnsi="宋体" w:cs="宋体"/>
          <w:color w:val="auto"/>
          <w:sz w:val="21"/>
          <w:szCs w:val="21"/>
          <w:highlight w:val="none"/>
        </w:rPr>
        <w:t>一．</w:t>
      </w:r>
      <w:bookmarkEnd w:id="31"/>
      <w:r>
        <w:rPr>
          <w:rFonts w:hint="eastAsia" w:ascii="宋体" w:hAnsi="宋体" w:cs="宋体"/>
          <w:color w:val="auto"/>
          <w:sz w:val="21"/>
          <w:szCs w:val="21"/>
          <w:highlight w:val="none"/>
        </w:rPr>
        <w:t>总则</w:t>
      </w:r>
      <w:bookmarkEnd w:id="32"/>
    </w:p>
    <w:p w14:paraId="246F3089">
      <w:pPr>
        <w:pStyle w:val="3"/>
        <w:ind w:left="0" w:right="210" w:firstLine="0"/>
        <w:rPr>
          <w:rFonts w:ascii="宋体"/>
          <w:color w:val="auto"/>
          <w:sz w:val="21"/>
          <w:szCs w:val="21"/>
          <w:highlight w:val="none"/>
        </w:rPr>
      </w:pPr>
      <w:bookmarkStart w:id="33" w:name="_Toc104560839"/>
      <w:bookmarkStart w:id="34" w:name="_Toc100905201"/>
      <w:bookmarkStart w:id="35" w:name="_Toc96347862"/>
      <w:bookmarkStart w:id="36" w:name="_Toc103848528"/>
      <w:bookmarkStart w:id="37" w:name="_Toc107246215"/>
      <w:r>
        <w:rPr>
          <w:rFonts w:ascii="宋体" w:hAnsi="宋体" w:cs="宋体"/>
          <w:color w:val="auto"/>
          <w:sz w:val="21"/>
          <w:szCs w:val="21"/>
          <w:highlight w:val="none"/>
        </w:rPr>
        <w:t>1.</w:t>
      </w:r>
      <w:r>
        <w:rPr>
          <w:rFonts w:hint="eastAsia" w:ascii="宋体" w:hAnsi="宋体" w:cs="宋体"/>
          <w:color w:val="auto"/>
          <w:sz w:val="21"/>
          <w:szCs w:val="21"/>
          <w:highlight w:val="none"/>
        </w:rPr>
        <w:t>采购方式</w:t>
      </w:r>
      <w:bookmarkEnd w:id="33"/>
      <w:bookmarkEnd w:id="34"/>
      <w:bookmarkEnd w:id="35"/>
      <w:bookmarkEnd w:id="36"/>
      <w:bookmarkEnd w:id="37"/>
    </w:p>
    <w:p w14:paraId="23B3317B">
      <w:pPr>
        <w:rPr>
          <w:rFonts w:hint="eastAsia" w:cs="Times New Roman"/>
          <w:color w:val="auto"/>
          <w:highlight w:val="none"/>
        </w:rPr>
      </w:pPr>
      <w:r>
        <w:rPr>
          <w:color w:val="auto"/>
          <w:highlight w:val="none"/>
        </w:rPr>
        <w:t>1.1</w:t>
      </w:r>
      <w:r>
        <w:rPr>
          <w:rFonts w:hint="eastAsia"/>
          <w:color w:val="auto"/>
          <w:highlight w:val="none"/>
        </w:rPr>
        <w:t>本次招标采取公开招标方式，本招标文件仅适用于招标公告中所述项目。</w:t>
      </w:r>
    </w:p>
    <w:p w14:paraId="3236125D">
      <w:pPr>
        <w:pStyle w:val="3"/>
        <w:ind w:left="0" w:right="210" w:firstLine="0"/>
        <w:rPr>
          <w:rFonts w:ascii="宋体"/>
          <w:color w:val="auto"/>
          <w:sz w:val="21"/>
          <w:szCs w:val="21"/>
          <w:highlight w:val="none"/>
        </w:rPr>
      </w:pPr>
      <w:bookmarkStart w:id="38" w:name="_Toc96347863"/>
      <w:bookmarkStart w:id="39" w:name="_Toc107246216"/>
      <w:bookmarkStart w:id="40" w:name="_Toc100905202"/>
      <w:bookmarkStart w:id="41" w:name="_Toc103848529"/>
      <w:bookmarkStart w:id="42" w:name="_Toc104560840"/>
      <w:r>
        <w:rPr>
          <w:rFonts w:ascii="宋体" w:hAnsi="宋体" w:cs="宋体"/>
          <w:color w:val="auto"/>
          <w:sz w:val="21"/>
          <w:szCs w:val="21"/>
          <w:highlight w:val="none"/>
        </w:rPr>
        <w:t>2.</w:t>
      </w:r>
      <w:r>
        <w:rPr>
          <w:rFonts w:hint="eastAsia" w:ascii="宋体" w:hAnsi="宋体" w:cs="宋体"/>
          <w:color w:val="auto"/>
          <w:sz w:val="21"/>
          <w:szCs w:val="21"/>
          <w:highlight w:val="none"/>
        </w:rPr>
        <w:t>定义</w:t>
      </w:r>
      <w:bookmarkEnd w:id="38"/>
      <w:bookmarkEnd w:id="39"/>
      <w:bookmarkEnd w:id="40"/>
      <w:bookmarkEnd w:id="41"/>
      <w:bookmarkEnd w:id="42"/>
    </w:p>
    <w:p w14:paraId="50AEC63E">
      <w:pPr>
        <w:rPr>
          <w:rFonts w:hint="eastAsia" w:cs="Times New Roman"/>
          <w:color w:val="auto"/>
          <w:highlight w:val="none"/>
        </w:rPr>
      </w:pPr>
      <w:r>
        <w:rPr>
          <w:color w:val="auto"/>
          <w:highlight w:val="none"/>
        </w:rPr>
        <w:t>2.1</w:t>
      </w:r>
      <w:r>
        <w:rPr>
          <w:rFonts w:hint="eastAsia"/>
          <w:color w:val="auto"/>
          <w:highlight w:val="none"/>
        </w:rPr>
        <w:t>“采购人”是指依法进行政府采购的国家机关、事业单位、团体组织。本次政府采购的采购人名称、地址、电话、联系人见</w:t>
      </w:r>
      <w:r>
        <w:rPr>
          <w:rFonts w:hint="eastAsia"/>
          <w:b/>
          <w:bCs/>
          <w:color w:val="auto"/>
          <w:highlight w:val="none"/>
        </w:rPr>
        <w:t>投标人须知前附表</w:t>
      </w:r>
      <w:r>
        <w:rPr>
          <w:rFonts w:hint="eastAsia"/>
          <w:color w:val="auto"/>
          <w:highlight w:val="none"/>
        </w:rPr>
        <w:t>。</w:t>
      </w:r>
    </w:p>
    <w:p w14:paraId="7E991E14">
      <w:pPr>
        <w:rPr>
          <w:rFonts w:hint="eastAsia" w:cs="Times New Roman"/>
          <w:color w:val="auto"/>
          <w:highlight w:val="none"/>
        </w:rPr>
      </w:pPr>
      <w:r>
        <w:rPr>
          <w:color w:val="auto"/>
          <w:highlight w:val="none"/>
        </w:rPr>
        <w:t>2.2</w:t>
      </w:r>
      <w:r>
        <w:rPr>
          <w:rFonts w:hint="eastAsia"/>
          <w:color w:val="auto"/>
          <w:highlight w:val="none"/>
        </w:rPr>
        <w:t>“采购代理机构”是指集中采购机构和集中采购机构以外的采购代理机构。本次政府采购的采购代理机构名称、地址、电话、联系人见</w:t>
      </w:r>
      <w:r>
        <w:rPr>
          <w:rFonts w:hint="eastAsia"/>
          <w:b/>
          <w:bCs/>
          <w:color w:val="auto"/>
          <w:highlight w:val="none"/>
        </w:rPr>
        <w:t>投标人须知前附表</w:t>
      </w:r>
      <w:r>
        <w:rPr>
          <w:rFonts w:hint="eastAsia"/>
          <w:color w:val="auto"/>
          <w:highlight w:val="none"/>
        </w:rPr>
        <w:t>。</w:t>
      </w:r>
    </w:p>
    <w:p w14:paraId="17512365">
      <w:pPr>
        <w:rPr>
          <w:rFonts w:hint="eastAsia" w:cs="Times New Roman"/>
          <w:color w:val="auto"/>
          <w:highlight w:val="none"/>
        </w:rPr>
      </w:pPr>
      <w:r>
        <w:rPr>
          <w:color w:val="auto"/>
          <w:highlight w:val="none"/>
        </w:rPr>
        <w:t>2.3</w:t>
      </w:r>
      <w:r>
        <w:rPr>
          <w:rFonts w:hint="eastAsia"/>
          <w:color w:val="auto"/>
          <w:highlight w:val="none"/>
        </w:rPr>
        <w:t>“采购方”是指采购人和采购代理机构的合称。</w:t>
      </w:r>
    </w:p>
    <w:p w14:paraId="693644A3">
      <w:pPr>
        <w:rPr>
          <w:rFonts w:hint="eastAsia" w:cs="Times New Roman"/>
          <w:color w:val="auto"/>
          <w:highlight w:val="none"/>
        </w:rPr>
      </w:pPr>
      <w:r>
        <w:rPr>
          <w:color w:val="auto"/>
          <w:highlight w:val="none"/>
        </w:rPr>
        <w:t>2.4</w:t>
      </w:r>
      <w:r>
        <w:rPr>
          <w:rFonts w:hint="eastAsia"/>
          <w:color w:val="auto"/>
          <w:highlight w:val="none"/>
        </w:rPr>
        <w:t>“供应商”亦称投标人，是指向采购人提供货物、工程或者服务的法人、其他组织或者自然人。本招标文件中供应商也称投标人。</w:t>
      </w:r>
    </w:p>
    <w:p w14:paraId="6E3161D3">
      <w:pPr>
        <w:rPr>
          <w:rFonts w:hint="eastAsia" w:cs="Times New Roman"/>
          <w:color w:val="auto"/>
          <w:highlight w:val="none"/>
        </w:rPr>
      </w:pPr>
      <w:r>
        <w:rPr>
          <w:color w:val="auto"/>
          <w:highlight w:val="none"/>
        </w:rPr>
        <w:t>2.5</w:t>
      </w:r>
      <w:r>
        <w:rPr>
          <w:rFonts w:hint="eastAsia"/>
          <w:color w:val="auto"/>
          <w:highlight w:val="none"/>
        </w:rPr>
        <w:t>“中标供应商”是指在投标过程中获得采购项目合同签订资格的供应商。中标供应商是由专家经过评审后推荐并经采购人确认的。本招标文件中中标供应商也称中标人。</w:t>
      </w:r>
    </w:p>
    <w:p w14:paraId="07A02BE8">
      <w:pPr>
        <w:rPr>
          <w:rFonts w:hint="eastAsia" w:cs="Times New Roman"/>
          <w:color w:val="auto"/>
          <w:highlight w:val="none"/>
        </w:rPr>
      </w:pPr>
      <w:r>
        <w:rPr>
          <w:color w:val="auto"/>
          <w:highlight w:val="none"/>
        </w:rPr>
        <w:t>2.6</w:t>
      </w:r>
      <w:r>
        <w:rPr>
          <w:rFonts w:hint="eastAsia"/>
          <w:color w:val="auto"/>
          <w:highlight w:val="none"/>
        </w:rPr>
        <w:t>“评标委员会”是依据政府采购相关法律法规规定组建，依法履行评审采购活动职责的评审成员。</w:t>
      </w:r>
    </w:p>
    <w:p w14:paraId="7ACA374E">
      <w:pPr>
        <w:rPr>
          <w:rFonts w:hint="eastAsia" w:cs="Times New Roman"/>
          <w:color w:val="auto"/>
          <w:highlight w:val="none"/>
        </w:rPr>
      </w:pPr>
      <w:r>
        <w:rPr>
          <w:color w:val="auto"/>
          <w:highlight w:val="none"/>
        </w:rPr>
        <w:t>2.7</w:t>
      </w:r>
      <w:r>
        <w:rPr>
          <w:rFonts w:hint="eastAsia"/>
          <w:color w:val="auto"/>
          <w:highlight w:val="none"/>
        </w:rPr>
        <w:t>“货物”是指各种形态和种类的物品，包括原材料、燃料、设备、产品等。</w:t>
      </w:r>
    </w:p>
    <w:p w14:paraId="7508867F">
      <w:pPr>
        <w:rPr>
          <w:rFonts w:hint="eastAsia" w:cs="Times New Roman"/>
          <w:color w:val="auto"/>
          <w:highlight w:val="none"/>
        </w:rPr>
      </w:pPr>
      <w:r>
        <w:rPr>
          <w:color w:val="auto"/>
          <w:highlight w:val="none"/>
        </w:rPr>
        <w:t>2.8</w:t>
      </w:r>
      <w:r>
        <w:rPr>
          <w:rFonts w:hint="eastAsia"/>
          <w:color w:val="auto"/>
          <w:highlight w:val="none"/>
        </w:rPr>
        <w:t>“工程”是指建设工程，包括建筑物和构筑物的新建、改建、扩建、装修、拆除、修缮等。</w:t>
      </w:r>
    </w:p>
    <w:p w14:paraId="76AE9FD0">
      <w:pPr>
        <w:rPr>
          <w:rFonts w:hint="eastAsia" w:cs="Times New Roman"/>
          <w:color w:val="auto"/>
          <w:highlight w:val="none"/>
        </w:rPr>
      </w:pPr>
      <w:r>
        <w:rPr>
          <w:color w:val="auto"/>
          <w:highlight w:val="none"/>
        </w:rPr>
        <w:t>2.9</w:t>
      </w:r>
      <w:r>
        <w:rPr>
          <w:rFonts w:hint="eastAsia"/>
          <w:color w:val="auto"/>
          <w:highlight w:val="none"/>
        </w:rPr>
        <w:t>“服务”是指除货物和工程以外的其他政府采购对象。</w:t>
      </w:r>
    </w:p>
    <w:p w14:paraId="5F658EF6">
      <w:pPr>
        <w:rPr>
          <w:rFonts w:hint="eastAsia" w:cs="Times New Roman"/>
          <w:color w:val="auto"/>
          <w:highlight w:val="none"/>
        </w:rPr>
      </w:pPr>
      <w:r>
        <w:rPr>
          <w:color w:val="auto"/>
          <w:highlight w:val="none"/>
        </w:rPr>
        <w:t>2.10</w:t>
      </w:r>
      <w:r>
        <w:rPr>
          <w:rFonts w:hint="eastAsia"/>
          <w:color w:val="auto"/>
          <w:highlight w:val="none"/>
        </w:rPr>
        <w:t>“节能产品”或者“环保产品”是指国务院有关部门发布的最新一期《节能产品政府采购品目清单》或者《环境标志产品政府采购品目清单》内的产品。</w:t>
      </w:r>
    </w:p>
    <w:p w14:paraId="0B70B355">
      <w:pPr>
        <w:rPr>
          <w:rFonts w:hint="eastAsia" w:cs="Times New Roman"/>
          <w:color w:val="auto"/>
          <w:highlight w:val="none"/>
        </w:rPr>
      </w:pPr>
      <w:r>
        <w:rPr>
          <w:color w:val="auto"/>
          <w:highlight w:val="none"/>
        </w:rPr>
        <w:t>2.11</w:t>
      </w:r>
      <w:r>
        <w:rPr>
          <w:rFonts w:hint="eastAsia"/>
          <w:color w:val="auto"/>
          <w:highlight w:val="none"/>
        </w:rPr>
        <w:t>“进口产品”是指通过中国海关报关验放进入中国境内且产自关境外的产品。</w:t>
      </w:r>
    </w:p>
    <w:p w14:paraId="661263E3">
      <w:pPr>
        <w:pStyle w:val="3"/>
        <w:ind w:left="0" w:right="210" w:firstLine="0"/>
        <w:rPr>
          <w:rFonts w:ascii="宋体"/>
          <w:color w:val="auto"/>
          <w:sz w:val="21"/>
          <w:szCs w:val="21"/>
          <w:highlight w:val="none"/>
        </w:rPr>
      </w:pPr>
      <w:bookmarkStart w:id="43" w:name="_Toc103848530"/>
      <w:bookmarkStart w:id="44" w:name="_Toc104560841"/>
      <w:bookmarkStart w:id="45" w:name="_Toc96347864"/>
      <w:bookmarkStart w:id="46" w:name="_Toc100905203"/>
      <w:bookmarkStart w:id="47" w:name="_Toc107246217"/>
      <w:bookmarkStart w:id="48" w:name="_Toc80264708"/>
      <w:bookmarkStart w:id="49" w:name="_Toc96347875"/>
      <w:bookmarkStart w:id="50" w:name="_Toc100905221"/>
      <w:bookmarkStart w:id="51" w:name="_Toc80264714"/>
      <w:r>
        <w:rPr>
          <w:rFonts w:ascii="宋体" w:hAnsi="宋体" w:cs="宋体"/>
          <w:color w:val="auto"/>
          <w:sz w:val="21"/>
          <w:szCs w:val="21"/>
          <w:highlight w:val="none"/>
        </w:rPr>
        <w:t>3.</w:t>
      </w:r>
      <w:r>
        <w:rPr>
          <w:rFonts w:hint="eastAsia" w:ascii="宋体" w:hAnsi="宋体" w:cs="宋体"/>
          <w:color w:val="auto"/>
          <w:sz w:val="21"/>
          <w:szCs w:val="21"/>
          <w:highlight w:val="none"/>
        </w:rPr>
        <w:t>适用法律</w:t>
      </w:r>
      <w:bookmarkEnd w:id="43"/>
      <w:bookmarkEnd w:id="44"/>
      <w:bookmarkEnd w:id="45"/>
      <w:bookmarkEnd w:id="46"/>
      <w:bookmarkEnd w:id="47"/>
    </w:p>
    <w:p w14:paraId="74F1BEB4">
      <w:pPr>
        <w:rPr>
          <w:rFonts w:hint="eastAsia" w:cs="Times New Roman"/>
          <w:color w:val="auto"/>
          <w:highlight w:val="none"/>
        </w:rPr>
      </w:pPr>
      <w:bookmarkStart w:id="52" w:name="_Toc100905204"/>
      <w:r>
        <w:rPr>
          <w:color w:val="auto"/>
          <w:highlight w:val="none"/>
        </w:rPr>
        <w:t>3.1</w:t>
      </w:r>
      <w:r>
        <w:rPr>
          <w:rFonts w:hint="eastAsia"/>
          <w:color w:val="auto"/>
          <w:highlight w:val="none"/>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3820736">
      <w:pPr>
        <w:pStyle w:val="3"/>
        <w:ind w:left="0" w:right="210" w:firstLine="0"/>
        <w:rPr>
          <w:rFonts w:ascii="宋体"/>
          <w:color w:val="auto"/>
          <w:sz w:val="21"/>
          <w:szCs w:val="21"/>
          <w:highlight w:val="none"/>
        </w:rPr>
      </w:pPr>
      <w:bookmarkStart w:id="53" w:name="_Toc103848531"/>
      <w:bookmarkStart w:id="54" w:name="_Toc104560842"/>
      <w:bookmarkStart w:id="55" w:name="_Toc107246218"/>
      <w:r>
        <w:rPr>
          <w:rFonts w:ascii="宋体" w:hAnsi="宋体" w:cs="宋体"/>
          <w:color w:val="auto"/>
          <w:sz w:val="21"/>
          <w:szCs w:val="21"/>
          <w:highlight w:val="none"/>
        </w:rPr>
        <w:t>4.</w:t>
      </w:r>
      <w:bookmarkEnd w:id="53"/>
      <w:r>
        <w:rPr>
          <w:rFonts w:hint="eastAsia" w:ascii="宋体" w:hAnsi="宋体" w:cs="宋体"/>
          <w:color w:val="auto"/>
          <w:sz w:val="21"/>
          <w:szCs w:val="21"/>
          <w:highlight w:val="none"/>
        </w:rPr>
        <w:t>政府采购政策（包括但不限于下列具体政策要求）</w:t>
      </w:r>
      <w:bookmarkEnd w:id="54"/>
      <w:bookmarkEnd w:id="55"/>
    </w:p>
    <w:p w14:paraId="53AE3272">
      <w:pPr>
        <w:ind w:firstLine="316"/>
        <w:rPr>
          <w:rFonts w:hint="eastAsia" w:cs="Times New Roman"/>
          <w:b/>
          <w:bCs/>
          <w:color w:val="auto"/>
          <w:highlight w:val="none"/>
        </w:rPr>
      </w:pPr>
      <w:r>
        <w:rPr>
          <w:b/>
          <w:bCs/>
          <w:color w:val="auto"/>
          <w:highlight w:val="none"/>
        </w:rPr>
        <w:t>4.1</w:t>
      </w:r>
      <w:r>
        <w:rPr>
          <w:rFonts w:hint="eastAsia"/>
          <w:b/>
          <w:bCs/>
          <w:color w:val="auto"/>
          <w:highlight w:val="none"/>
        </w:rPr>
        <w:t>中小企业、监狱企业及残疾人福利性单位</w:t>
      </w:r>
    </w:p>
    <w:p w14:paraId="61309C78">
      <w:pPr>
        <w:rPr>
          <w:rFonts w:hint="eastAsia" w:cs="Times New Roman"/>
          <w:color w:val="auto"/>
          <w:highlight w:val="none"/>
        </w:rPr>
      </w:pPr>
      <w:r>
        <w:rPr>
          <w:color w:val="auto"/>
          <w:highlight w:val="none"/>
        </w:rPr>
        <w:t>4.1.1</w:t>
      </w:r>
      <w:r>
        <w:rPr>
          <w:rFonts w:hint="eastAsia"/>
          <w:color w:val="auto"/>
          <w:highlight w:val="none"/>
        </w:rPr>
        <w:t>中小企业定义：</w:t>
      </w:r>
    </w:p>
    <w:p w14:paraId="15CFE4D9">
      <w:pPr>
        <w:rPr>
          <w:rFonts w:hint="eastAsia" w:cs="Times New Roman"/>
          <w:color w:val="auto"/>
          <w:highlight w:val="none"/>
        </w:rPr>
      </w:pPr>
      <w:r>
        <w:rPr>
          <w:color w:val="auto"/>
          <w:highlight w:val="none"/>
        </w:rPr>
        <w:t>4.1.1.1</w:t>
      </w:r>
      <w:r>
        <w:rPr>
          <w:rFonts w:hint="eastAsia"/>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highlight w:val="none"/>
        </w:rPr>
        <w:t>2020</w:t>
      </w:r>
      <w:r>
        <w:rPr>
          <w:rFonts w:hint="eastAsia"/>
          <w:color w:val="auto"/>
          <w:highlight w:val="none"/>
        </w:rPr>
        <w:t>〕</w:t>
      </w:r>
      <w:r>
        <w:rPr>
          <w:color w:val="auto"/>
          <w:highlight w:val="none"/>
        </w:rPr>
        <w:t>46</w:t>
      </w:r>
      <w:r>
        <w:rPr>
          <w:rFonts w:hint="eastAsia"/>
          <w:color w:val="auto"/>
          <w:highlight w:val="none"/>
        </w:rPr>
        <w:t>号）、《关于印发中小企业划型标准规定的通知》（工信部联企业〔</w:t>
      </w:r>
      <w:r>
        <w:rPr>
          <w:color w:val="auto"/>
          <w:highlight w:val="none"/>
        </w:rPr>
        <w:t>2011</w:t>
      </w:r>
      <w:r>
        <w:rPr>
          <w:rFonts w:hint="eastAsia"/>
          <w:color w:val="auto"/>
          <w:highlight w:val="none"/>
        </w:rPr>
        <w:t>〕</w:t>
      </w:r>
      <w:r>
        <w:rPr>
          <w:color w:val="auto"/>
          <w:highlight w:val="none"/>
        </w:rPr>
        <w:t xml:space="preserve">300 </w:t>
      </w:r>
      <w:r>
        <w:rPr>
          <w:rFonts w:hint="eastAsia"/>
          <w:color w:val="auto"/>
          <w:highlight w:val="none"/>
        </w:rPr>
        <w:t>号）、《国务院关于进一步促进中小企业发展的若干意见》（国发〔</w:t>
      </w:r>
      <w:r>
        <w:rPr>
          <w:color w:val="auto"/>
          <w:highlight w:val="none"/>
        </w:rPr>
        <w:t>2009</w:t>
      </w:r>
      <w:r>
        <w:rPr>
          <w:rFonts w:hint="eastAsia"/>
          <w:color w:val="auto"/>
          <w:highlight w:val="none"/>
        </w:rPr>
        <w:t>〕</w:t>
      </w:r>
      <w:r>
        <w:rPr>
          <w:color w:val="auto"/>
          <w:highlight w:val="none"/>
        </w:rPr>
        <w:t xml:space="preserve">36 </w:t>
      </w:r>
      <w:r>
        <w:rPr>
          <w:rFonts w:hint="eastAsia"/>
          <w:color w:val="auto"/>
          <w:highlight w:val="none"/>
        </w:rPr>
        <w:t>号）。</w:t>
      </w:r>
    </w:p>
    <w:p w14:paraId="4F63A8FD">
      <w:pPr>
        <w:rPr>
          <w:rFonts w:hint="eastAsia" w:cs="Times New Roman"/>
          <w:color w:val="auto"/>
          <w:highlight w:val="none"/>
        </w:rPr>
      </w:pPr>
      <w:r>
        <w:rPr>
          <w:color w:val="auto"/>
          <w:highlight w:val="none"/>
        </w:rPr>
        <w:t>4.1.1.2</w:t>
      </w:r>
      <w:r>
        <w:rPr>
          <w:rFonts w:hint="eastAsia"/>
          <w:color w:val="auto"/>
          <w:highlight w:val="none"/>
        </w:rPr>
        <w:t>供应商提供的货物、工程或者服务符合下列情形的，享受中小企业扶持政策：</w:t>
      </w:r>
    </w:p>
    <w:p w14:paraId="3759C738">
      <w:pPr>
        <w:rPr>
          <w:rFonts w:hint="eastAsia" w:cs="Times New Roman"/>
          <w:color w:val="auto"/>
          <w:highlight w:val="none"/>
        </w:rPr>
      </w:pPr>
      <w:r>
        <w:rPr>
          <w:rFonts w:hint="eastAsia"/>
          <w:color w:val="auto"/>
          <w:highlight w:val="none"/>
        </w:rPr>
        <w:t>（</w:t>
      </w:r>
      <w:r>
        <w:rPr>
          <w:color w:val="auto"/>
          <w:highlight w:val="none"/>
        </w:rPr>
        <w:t>1</w:t>
      </w:r>
      <w:r>
        <w:rPr>
          <w:rFonts w:hint="eastAsia"/>
          <w:color w:val="auto"/>
          <w:highlight w:val="none"/>
        </w:rPr>
        <w:t>）在货物采购项目中，货物由中小企业制造，即货物由中小企业生产且使用该中小企业商号或者注册商标；</w:t>
      </w:r>
    </w:p>
    <w:p w14:paraId="6A6B025B">
      <w:pPr>
        <w:rPr>
          <w:rFonts w:hint="eastAsia" w:cs="Times New Roman"/>
          <w:color w:val="auto"/>
          <w:highlight w:val="none"/>
        </w:rPr>
      </w:pPr>
      <w:r>
        <w:rPr>
          <w:rFonts w:hint="eastAsia"/>
          <w:color w:val="auto"/>
          <w:highlight w:val="none"/>
        </w:rPr>
        <w:t>（</w:t>
      </w:r>
      <w:r>
        <w:rPr>
          <w:color w:val="auto"/>
          <w:highlight w:val="none"/>
        </w:rPr>
        <w:t>2</w:t>
      </w:r>
      <w:r>
        <w:rPr>
          <w:rFonts w:hint="eastAsia"/>
          <w:color w:val="auto"/>
          <w:highlight w:val="none"/>
        </w:rPr>
        <w:t>）在工程采购项目中，工程由中小企业承建，即工程施工单位为中小企业；</w:t>
      </w:r>
    </w:p>
    <w:p w14:paraId="5869041B">
      <w:pPr>
        <w:rPr>
          <w:rFonts w:hint="eastAsia" w:cs="Times New Roman"/>
          <w:color w:val="auto"/>
          <w:highlight w:val="none"/>
        </w:rPr>
      </w:pPr>
      <w:r>
        <w:rPr>
          <w:rFonts w:hint="eastAsia"/>
          <w:color w:val="auto"/>
          <w:highlight w:val="none"/>
        </w:rPr>
        <w:t>（</w:t>
      </w:r>
      <w:r>
        <w:rPr>
          <w:color w:val="auto"/>
          <w:highlight w:val="none"/>
        </w:rPr>
        <w:t>3</w:t>
      </w:r>
      <w:r>
        <w:rPr>
          <w:rFonts w:hint="eastAsia"/>
          <w:color w:val="auto"/>
          <w:highlight w:val="none"/>
        </w:rPr>
        <w:t>）在服务采购项目中，服务由中小企业承接，即提供服务的人员为中小企业依照《中华人民共和国劳动合同法》订立劳动合同的从业人员。</w:t>
      </w:r>
    </w:p>
    <w:p w14:paraId="21B9F5D7">
      <w:pPr>
        <w:rPr>
          <w:rFonts w:hint="eastAsia" w:cs="Times New Roman"/>
          <w:color w:val="auto"/>
          <w:highlight w:val="none"/>
        </w:rPr>
      </w:pPr>
      <w:r>
        <w:rPr>
          <w:color w:val="auto"/>
          <w:highlight w:val="none"/>
        </w:rPr>
        <w:t>4.1.1.3</w:t>
      </w:r>
      <w:r>
        <w:rPr>
          <w:rFonts w:hint="eastAsia"/>
          <w:color w:val="auto"/>
          <w:highlight w:val="none"/>
        </w:rPr>
        <w:t>在货物采购项目中，供应商提供的货物既有中小企业制造货物，也有大型企业制造货物的，不享受中小企业扶持政策。</w:t>
      </w:r>
    </w:p>
    <w:p w14:paraId="0AF36B3D">
      <w:pPr>
        <w:rPr>
          <w:rFonts w:hint="eastAsia" w:cs="Times New Roman"/>
          <w:color w:val="auto"/>
          <w:highlight w:val="none"/>
        </w:rPr>
      </w:pPr>
      <w:r>
        <w:rPr>
          <w:color w:val="auto"/>
          <w:highlight w:val="none"/>
        </w:rPr>
        <w:t>4.1.1.4</w:t>
      </w:r>
      <w:r>
        <w:rPr>
          <w:rFonts w:hint="eastAsia"/>
          <w:color w:val="auto"/>
          <w:highlight w:val="none"/>
        </w:rPr>
        <w:t>以联合体形式参加政府采购活动，联合体各方均为中小企业的，联合体视同中小企业。其中，联合体各方均为小微企业的，联合体视同小微企业。</w:t>
      </w:r>
    </w:p>
    <w:p w14:paraId="3300509F">
      <w:pPr>
        <w:rPr>
          <w:rFonts w:hint="eastAsia" w:cs="Times New Roman"/>
          <w:color w:val="auto"/>
          <w:highlight w:val="none"/>
        </w:rPr>
      </w:pPr>
      <w:r>
        <w:rPr>
          <w:color w:val="auto"/>
          <w:highlight w:val="none"/>
        </w:rPr>
        <w:t>4.1.2</w:t>
      </w:r>
      <w:r>
        <w:rPr>
          <w:rFonts w:hint="eastAsia"/>
          <w:color w:val="auto"/>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02D4FE">
      <w:pPr>
        <w:rPr>
          <w:rFonts w:hint="eastAsia" w:cs="Times New Roman"/>
          <w:color w:val="auto"/>
          <w:highlight w:val="none"/>
        </w:rPr>
      </w:pPr>
      <w:r>
        <w:rPr>
          <w:color w:val="auto"/>
          <w:highlight w:val="none"/>
        </w:rPr>
        <w:t>4.1.3</w:t>
      </w:r>
      <w:r>
        <w:rPr>
          <w:rFonts w:hint="eastAsia"/>
          <w:color w:val="auto"/>
          <w:highlight w:val="none"/>
        </w:rPr>
        <w:t>残疾人福利单位定义：享受政府采购支持政策的残疾人福利性单位应当同时满足以下条件：</w:t>
      </w:r>
    </w:p>
    <w:p w14:paraId="4EAC9D22">
      <w:pPr>
        <w:rPr>
          <w:rFonts w:hint="eastAsia" w:cs="Times New Roman"/>
          <w:color w:val="auto"/>
          <w:highlight w:val="none"/>
        </w:rPr>
      </w:pPr>
      <w:r>
        <w:rPr>
          <w:rFonts w:hint="eastAsia"/>
          <w:color w:val="auto"/>
          <w:highlight w:val="none"/>
        </w:rPr>
        <w:t>（</w:t>
      </w:r>
      <w:r>
        <w:rPr>
          <w:color w:val="auto"/>
          <w:highlight w:val="none"/>
        </w:rPr>
        <w:t>1</w:t>
      </w:r>
      <w:r>
        <w:rPr>
          <w:rFonts w:hint="eastAsia"/>
          <w:color w:val="auto"/>
          <w:highlight w:val="none"/>
        </w:rPr>
        <w:t>）安置的残疾人占本单位在职职工人数的比例不低于</w:t>
      </w:r>
      <w:r>
        <w:rPr>
          <w:color w:val="auto"/>
          <w:highlight w:val="none"/>
        </w:rPr>
        <w:t>25%</w:t>
      </w:r>
      <w:r>
        <w:rPr>
          <w:rFonts w:hint="eastAsia"/>
          <w:color w:val="auto"/>
          <w:highlight w:val="none"/>
        </w:rPr>
        <w:t>（含</w:t>
      </w:r>
      <w:r>
        <w:rPr>
          <w:color w:val="auto"/>
          <w:highlight w:val="none"/>
        </w:rPr>
        <w:t>25%</w:t>
      </w:r>
      <w:r>
        <w:rPr>
          <w:rFonts w:hint="eastAsia"/>
          <w:color w:val="auto"/>
          <w:highlight w:val="none"/>
        </w:rPr>
        <w:t>），并且安置的残疾人人数不少于</w:t>
      </w:r>
      <w:r>
        <w:rPr>
          <w:color w:val="auto"/>
          <w:highlight w:val="none"/>
        </w:rPr>
        <w:t xml:space="preserve">10 </w:t>
      </w:r>
      <w:r>
        <w:rPr>
          <w:rFonts w:hint="eastAsia"/>
          <w:color w:val="auto"/>
          <w:highlight w:val="none"/>
        </w:rPr>
        <w:t>人（含</w:t>
      </w:r>
      <w:r>
        <w:rPr>
          <w:color w:val="auto"/>
          <w:highlight w:val="none"/>
        </w:rPr>
        <w:t xml:space="preserve">10 </w:t>
      </w:r>
      <w:r>
        <w:rPr>
          <w:rFonts w:hint="eastAsia"/>
          <w:color w:val="auto"/>
          <w:highlight w:val="none"/>
        </w:rPr>
        <w:t>人）；</w:t>
      </w:r>
    </w:p>
    <w:p w14:paraId="0071206A">
      <w:pPr>
        <w:rPr>
          <w:rFonts w:hint="eastAsia" w:cs="Times New Roman"/>
          <w:color w:val="auto"/>
          <w:highlight w:val="none"/>
        </w:rPr>
      </w:pPr>
      <w:r>
        <w:rPr>
          <w:rFonts w:hint="eastAsia"/>
          <w:color w:val="auto"/>
          <w:highlight w:val="none"/>
        </w:rPr>
        <w:t>（</w:t>
      </w:r>
      <w:r>
        <w:rPr>
          <w:color w:val="auto"/>
          <w:highlight w:val="none"/>
        </w:rPr>
        <w:t>2</w:t>
      </w:r>
      <w:r>
        <w:rPr>
          <w:rFonts w:hint="eastAsia"/>
          <w:color w:val="auto"/>
          <w:highlight w:val="none"/>
        </w:rPr>
        <w:t>）依法与安置的每位残疾人签订了一年以上（含一年）的劳动合同或服务协议；</w:t>
      </w:r>
    </w:p>
    <w:p w14:paraId="25F7BCA6">
      <w:pPr>
        <w:rPr>
          <w:rFonts w:hint="eastAsia" w:cs="Times New Roman"/>
          <w:color w:val="auto"/>
          <w:highlight w:val="none"/>
        </w:rPr>
      </w:pPr>
      <w:r>
        <w:rPr>
          <w:rFonts w:hint="eastAsia"/>
          <w:color w:val="auto"/>
          <w:highlight w:val="none"/>
        </w:rPr>
        <w:t>（</w:t>
      </w:r>
      <w:r>
        <w:rPr>
          <w:color w:val="auto"/>
          <w:highlight w:val="none"/>
        </w:rPr>
        <w:t>3</w:t>
      </w:r>
      <w:r>
        <w:rPr>
          <w:rFonts w:hint="eastAsia"/>
          <w:color w:val="auto"/>
          <w:highlight w:val="none"/>
        </w:rPr>
        <w:t>）为安置的每位残疾人按月足额缴纳了基本养老保险、基本医疗保险、失业保险、工伤保险和生育保险等社会保险费；</w:t>
      </w:r>
    </w:p>
    <w:p w14:paraId="4F41DD2D">
      <w:pPr>
        <w:rPr>
          <w:rFonts w:hint="eastAsia" w:cs="Times New Roman"/>
          <w:color w:val="auto"/>
          <w:highlight w:val="none"/>
        </w:rPr>
      </w:pPr>
      <w:r>
        <w:rPr>
          <w:rFonts w:hint="eastAsia"/>
          <w:color w:val="auto"/>
          <w:highlight w:val="none"/>
        </w:rPr>
        <w:t>（</w:t>
      </w:r>
      <w:r>
        <w:rPr>
          <w:color w:val="auto"/>
          <w:highlight w:val="none"/>
        </w:rPr>
        <w:t>4</w:t>
      </w:r>
      <w:r>
        <w:rPr>
          <w:rFonts w:hint="eastAsia"/>
          <w:color w:val="auto"/>
          <w:highlight w:val="none"/>
        </w:rPr>
        <w:t>）通过银行等金融机构向安置的每位残疾人，按月支付了不低于单位所在区县适用的经省级人民政府批准的月最低工资标准的工资；</w:t>
      </w:r>
    </w:p>
    <w:p w14:paraId="54AFA5B4">
      <w:pPr>
        <w:rPr>
          <w:rFonts w:hint="eastAsia" w:cs="Times New Roman"/>
          <w:color w:val="auto"/>
          <w:highlight w:val="none"/>
        </w:rPr>
      </w:pPr>
      <w:r>
        <w:rPr>
          <w:rFonts w:hint="eastAsia"/>
          <w:color w:val="auto"/>
          <w:highlight w:val="none"/>
        </w:rPr>
        <w:t>（</w:t>
      </w:r>
      <w:r>
        <w:rPr>
          <w:color w:val="auto"/>
          <w:highlight w:val="none"/>
        </w:rPr>
        <w:t>5</w:t>
      </w:r>
      <w:r>
        <w:rPr>
          <w:rFonts w:hint="eastAsia"/>
          <w:color w:val="auto"/>
          <w:highlight w:val="none"/>
        </w:rPr>
        <w:t>）提供本单位制造的货物、承担的工程或者服务（以下简称产品），或者提供其他残疾人福利性单位制造的货物（不包括使用非残疾人福利性单位注册商标的货物）；</w:t>
      </w:r>
    </w:p>
    <w:p w14:paraId="00812230">
      <w:pPr>
        <w:rPr>
          <w:rFonts w:hint="eastAsia" w:cs="Times New Roman"/>
          <w:color w:val="auto"/>
          <w:highlight w:val="none"/>
        </w:rPr>
      </w:pPr>
      <w:r>
        <w:rPr>
          <w:rFonts w:hint="eastAsia"/>
          <w:color w:val="auto"/>
          <w:highlight w:val="none"/>
        </w:rPr>
        <w:t>（</w:t>
      </w:r>
      <w:r>
        <w:rPr>
          <w:color w:val="auto"/>
          <w:highlight w:val="none"/>
        </w:rPr>
        <w:t>6</w:t>
      </w:r>
      <w:r>
        <w:rPr>
          <w:rFonts w:hint="eastAsia"/>
          <w:color w:val="auto"/>
          <w:highlight w:val="none"/>
        </w:rPr>
        <w:t>）前款所称残疾人是指法定劳动年龄内，持有《中华人民共和国残疾人证》或者《中华人民共和国残疾军人证（</w:t>
      </w:r>
      <w:r>
        <w:rPr>
          <w:color w:val="auto"/>
          <w:highlight w:val="none"/>
        </w:rPr>
        <w:t xml:space="preserve">1 </w:t>
      </w:r>
      <w:r>
        <w:rPr>
          <w:rFonts w:hint="eastAsia"/>
          <w:color w:val="auto"/>
          <w:highlight w:val="none"/>
        </w:rPr>
        <w:t>至</w:t>
      </w:r>
      <w:r>
        <w:rPr>
          <w:color w:val="auto"/>
          <w:highlight w:val="none"/>
        </w:rPr>
        <w:t xml:space="preserve">8 </w:t>
      </w:r>
      <w:r>
        <w:rPr>
          <w:rFonts w:hint="eastAsia"/>
          <w:color w:val="auto"/>
          <w:highlight w:val="none"/>
        </w:rPr>
        <w:t>级）》的自然人，包括具有劳动条件和劳动意愿的精神残疾人。在职职工人数是指与残疾人福利性单位建立劳动关系并依法签订劳动合同或服务协议的雇员人数。</w:t>
      </w:r>
    </w:p>
    <w:p w14:paraId="196357C6">
      <w:pPr>
        <w:rPr>
          <w:rFonts w:hint="eastAsia" w:cs="Times New Roman"/>
          <w:b/>
          <w:bCs/>
          <w:color w:val="auto"/>
          <w:highlight w:val="none"/>
        </w:rPr>
      </w:pPr>
      <w:r>
        <w:rPr>
          <w:color w:val="auto"/>
          <w:highlight w:val="none"/>
        </w:rPr>
        <w:t>4.1.4</w:t>
      </w:r>
      <w:r>
        <w:rPr>
          <w:rFonts w:hint="eastAsia"/>
          <w:color w:val="auto"/>
          <w:highlight w:val="none"/>
        </w:rPr>
        <w:t>小微企业价格评审优惠的政策调整：见第五章《评标方法与评标标准》（如涉及）。</w:t>
      </w:r>
    </w:p>
    <w:p w14:paraId="45C2DEDE">
      <w:pPr>
        <w:ind w:firstLine="316"/>
        <w:rPr>
          <w:rFonts w:hint="eastAsia" w:cs="Times New Roman"/>
          <w:b/>
          <w:bCs/>
          <w:color w:val="auto"/>
          <w:highlight w:val="none"/>
        </w:rPr>
      </w:pPr>
      <w:r>
        <w:rPr>
          <w:b/>
          <w:bCs/>
          <w:color w:val="auto"/>
          <w:highlight w:val="none"/>
        </w:rPr>
        <w:t>4.2</w:t>
      </w:r>
      <w:r>
        <w:rPr>
          <w:rFonts w:hint="eastAsia"/>
          <w:b/>
          <w:bCs/>
          <w:color w:val="auto"/>
          <w:highlight w:val="none"/>
        </w:rPr>
        <w:t>政府采购节能产品、环境标志产品</w:t>
      </w:r>
    </w:p>
    <w:p w14:paraId="20E0B3C2">
      <w:pPr>
        <w:rPr>
          <w:rFonts w:hint="eastAsia" w:cs="Times New Roman"/>
          <w:color w:val="auto"/>
          <w:highlight w:val="none"/>
        </w:rPr>
      </w:pPr>
      <w:r>
        <w:rPr>
          <w:color w:val="auto"/>
          <w:highlight w:val="none"/>
        </w:rPr>
        <w:t>4.2.1</w:t>
      </w:r>
      <w:r>
        <w:rPr>
          <w:rFonts w:hint="eastAsia"/>
          <w:color w:val="auto"/>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1EF6D7F">
      <w:pPr>
        <w:rPr>
          <w:rFonts w:hint="eastAsia"/>
          <w:color w:val="auto"/>
          <w:highlight w:val="none"/>
        </w:rPr>
      </w:pPr>
      <w:r>
        <w:rPr>
          <w:color w:val="auto"/>
          <w:highlight w:val="none"/>
        </w:rPr>
        <w:t>4.2.2</w:t>
      </w:r>
      <w:r>
        <w:rPr>
          <w:rFonts w:hint="eastAsia"/>
          <w:color w:val="auto"/>
          <w:highlight w:val="none"/>
        </w:rPr>
        <w:t>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highlight w:val="none"/>
        </w:rPr>
        <w:t>2019</w:t>
      </w:r>
      <w:r>
        <w:rPr>
          <w:rFonts w:hint="eastAsia"/>
          <w:color w:val="auto"/>
          <w:highlight w:val="none"/>
        </w:rPr>
        <w:t>〕</w:t>
      </w:r>
      <w:r>
        <w:rPr>
          <w:color w:val="auto"/>
          <w:highlight w:val="none"/>
        </w:rPr>
        <w:t>9</w:t>
      </w:r>
      <w:r>
        <w:rPr>
          <w:rFonts w:hint="eastAsia"/>
          <w:color w:val="auto"/>
          <w:highlight w:val="none"/>
        </w:rPr>
        <w:t>号）。</w:t>
      </w:r>
      <w:r>
        <w:rPr>
          <w:color w:val="auto"/>
          <w:highlight w:val="none"/>
        </w:rPr>
        <w:t xml:space="preserve"> </w:t>
      </w:r>
    </w:p>
    <w:p w14:paraId="32F4CC72">
      <w:pPr>
        <w:rPr>
          <w:rFonts w:hint="eastAsia" w:cs="Times New Roman"/>
          <w:color w:val="auto"/>
          <w:highlight w:val="none"/>
        </w:rPr>
      </w:pPr>
      <w:r>
        <w:rPr>
          <w:color w:val="auto"/>
          <w:highlight w:val="none"/>
        </w:rPr>
        <w:t>4.2.3</w:t>
      </w:r>
      <w:r>
        <w:rPr>
          <w:rFonts w:hint="eastAsia"/>
          <w:color w:val="auto"/>
          <w:highlight w:val="none"/>
        </w:rPr>
        <w:t>如本项目采购产品属于实施政府强制采购品目清单范围的节能产品，则投标人所报产品必须获得国家确定的认证机构出具的、处于有效期之内的节能产品认证证书，否则投标无效；</w:t>
      </w:r>
    </w:p>
    <w:p w14:paraId="66868B44">
      <w:pPr>
        <w:rPr>
          <w:rFonts w:hint="eastAsia" w:cs="Times New Roman"/>
          <w:color w:val="auto"/>
          <w:highlight w:val="none"/>
        </w:rPr>
      </w:pPr>
      <w:r>
        <w:rPr>
          <w:color w:val="auto"/>
          <w:highlight w:val="none"/>
        </w:rPr>
        <w:t>4.2.4</w:t>
      </w:r>
      <w:r>
        <w:rPr>
          <w:rFonts w:hint="eastAsia"/>
          <w:color w:val="auto"/>
          <w:highlight w:val="none"/>
        </w:rPr>
        <w:t>非政府强制采购的节能产品或环境标志产品，依据品目清单和认证证书实施政府优先采购。优先采购的具体规定见第五章《评标方法与评标标准》（如涉及）。</w:t>
      </w:r>
    </w:p>
    <w:p w14:paraId="7A8E212B">
      <w:pPr>
        <w:ind w:firstLine="316"/>
        <w:rPr>
          <w:rFonts w:hint="eastAsia" w:cs="Times New Roman"/>
          <w:b/>
          <w:bCs/>
          <w:color w:val="auto"/>
          <w:highlight w:val="none"/>
        </w:rPr>
      </w:pPr>
      <w:r>
        <w:rPr>
          <w:b/>
          <w:bCs/>
          <w:color w:val="auto"/>
          <w:highlight w:val="none"/>
        </w:rPr>
        <w:t>4.3</w:t>
      </w:r>
      <w:r>
        <w:rPr>
          <w:rFonts w:hint="eastAsia"/>
          <w:b/>
          <w:bCs/>
          <w:color w:val="auto"/>
          <w:highlight w:val="none"/>
        </w:rPr>
        <w:t>信息安全产品</w:t>
      </w:r>
    </w:p>
    <w:p w14:paraId="04993B1D">
      <w:pPr>
        <w:rPr>
          <w:rFonts w:hint="eastAsia" w:cs="Times New Roman"/>
          <w:color w:val="auto"/>
          <w:highlight w:val="none"/>
        </w:rPr>
      </w:pPr>
      <w:r>
        <w:rPr>
          <w:color w:val="auto"/>
          <w:highlight w:val="none"/>
        </w:rPr>
        <w:t>4.3.1</w:t>
      </w:r>
      <w:r>
        <w:rPr>
          <w:rFonts w:hint="eastAsia"/>
          <w:color w:val="auto"/>
          <w:highlight w:val="none"/>
        </w:rPr>
        <w:t>依据《关于信息安全产品实施政府采购的通知》（财库〔</w:t>
      </w:r>
      <w:r>
        <w:rPr>
          <w:color w:val="auto"/>
          <w:highlight w:val="none"/>
        </w:rPr>
        <w:t>2010</w:t>
      </w:r>
      <w:r>
        <w:rPr>
          <w:rFonts w:hint="eastAsia"/>
          <w:color w:val="auto"/>
          <w:highlight w:val="none"/>
        </w:rPr>
        <w:t>〕</w:t>
      </w:r>
      <w:r>
        <w:rPr>
          <w:color w:val="auto"/>
          <w:highlight w:val="none"/>
        </w:rPr>
        <w:t xml:space="preserve">48 </w:t>
      </w:r>
      <w:r>
        <w:rPr>
          <w:rFonts w:hint="eastAsia"/>
          <w:color w:val="auto"/>
          <w:highlight w:val="none"/>
        </w:rPr>
        <w:t>号），所投产品属于《关于调整信息安全产品强制性认证实施要求的公告》（</w:t>
      </w:r>
      <w:r>
        <w:rPr>
          <w:color w:val="auto"/>
          <w:highlight w:val="none"/>
        </w:rPr>
        <w:t xml:space="preserve">2009 </w:t>
      </w:r>
      <w:r>
        <w:rPr>
          <w:rFonts w:hint="eastAsia"/>
          <w:color w:val="auto"/>
          <w:highlight w:val="none"/>
        </w:rPr>
        <w:t>年第</w:t>
      </w:r>
      <w:r>
        <w:rPr>
          <w:color w:val="auto"/>
          <w:highlight w:val="none"/>
        </w:rPr>
        <w:t xml:space="preserve">33 </w:t>
      </w:r>
      <w:r>
        <w:rPr>
          <w:rFonts w:hint="eastAsia"/>
          <w:color w:val="auto"/>
          <w:highlight w:val="none"/>
        </w:rPr>
        <w:t>号）范围的，应采用经国家认证的信息安全产品，否则投标无效。</w:t>
      </w:r>
    </w:p>
    <w:p w14:paraId="1E03473E">
      <w:pPr>
        <w:rPr>
          <w:rFonts w:hint="eastAsia"/>
          <w:color w:val="auto"/>
          <w:highlight w:val="none"/>
        </w:rPr>
      </w:pPr>
      <w:r>
        <w:rPr>
          <w:rFonts w:hint="eastAsia"/>
          <w:color w:val="auto"/>
          <w:highlight w:val="none"/>
        </w:rPr>
        <w:t>4.4采购本国产品的支持政策</w:t>
      </w:r>
    </w:p>
    <w:p w14:paraId="7B3DE6EA">
      <w:pPr>
        <w:rPr>
          <w:rFonts w:hint="eastAsia"/>
          <w:color w:val="auto"/>
          <w:highlight w:val="none"/>
        </w:rPr>
      </w:pPr>
      <w:r>
        <w:rPr>
          <w:rFonts w:hint="eastAsia"/>
          <w:color w:val="auto"/>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50D76C62">
      <w:pPr>
        <w:rPr>
          <w:rFonts w:hint="eastAsia"/>
          <w:color w:val="auto"/>
          <w:highlight w:val="none"/>
        </w:rPr>
      </w:pPr>
      <w:r>
        <w:rPr>
          <w:rFonts w:hint="eastAsia"/>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9DD43A0">
      <w:pPr>
        <w:rPr>
          <w:rFonts w:hint="eastAsia"/>
          <w:color w:val="auto"/>
          <w:highlight w:val="none"/>
        </w:rPr>
      </w:pPr>
      <w:r>
        <w:rPr>
          <w:rFonts w:hint="eastAsia"/>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AA16CC7">
      <w:pPr>
        <w:rPr>
          <w:rFonts w:hint="eastAsia"/>
          <w:color w:val="auto"/>
          <w:highlight w:val="none"/>
        </w:rPr>
      </w:pPr>
      <w:r>
        <w:rPr>
          <w:rFonts w:hint="eastAsia"/>
          <w:color w:val="auto"/>
          <w:highlight w:val="none"/>
        </w:rPr>
        <w:t>具体内容如下：</w:t>
      </w:r>
    </w:p>
    <w:p w14:paraId="16550010">
      <w:pPr>
        <w:rPr>
          <w:rFonts w:hint="eastAsia"/>
          <w:color w:val="auto"/>
          <w:highlight w:val="none"/>
        </w:rPr>
      </w:pPr>
      <w:r>
        <w:rPr>
          <w:rFonts w:hint="eastAsia"/>
          <w:color w:val="auto"/>
          <w:highlight w:val="none"/>
        </w:rPr>
        <w:t>4.4</w:t>
      </w:r>
      <w:r>
        <w:rPr>
          <w:color w:val="auto"/>
          <w:highlight w:val="none"/>
        </w:rPr>
        <w:t xml:space="preserve">.1 </w:t>
      </w:r>
      <w:r>
        <w:rPr>
          <w:rFonts w:hint="eastAsia"/>
          <w:color w:val="auto"/>
          <w:highlight w:val="none"/>
        </w:rPr>
        <w:t>本项目政府采购活动中既有本国产品又有非本国产品参与竞争的，依法对本国产品给予价格评审优惠，对本国产品的报价给予</w:t>
      </w:r>
      <w:r>
        <w:rPr>
          <w:color w:val="auto"/>
          <w:highlight w:val="none"/>
        </w:rPr>
        <w:t>20%的价格扣除，用扣除后的价格参与评审。</w:t>
      </w:r>
    </w:p>
    <w:p w14:paraId="530FC5E8">
      <w:pPr>
        <w:rPr>
          <w:rFonts w:hint="eastAsia"/>
          <w:color w:val="auto"/>
          <w:highlight w:val="none"/>
        </w:rPr>
      </w:pPr>
      <w:r>
        <w:rPr>
          <w:rFonts w:hint="eastAsia"/>
          <w:color w:val="auto"/>
          <w:highlight w:val="none"/>
        </w:rPr>
        <w:t>4.4</w:t>
      </w:r>
      <w:r>
        <w:rPr>
          <w:color w:val="auto"/>
          <w:highlight w:val="none"/>
        </w:rPr>
        <w:t xml:space="preserve">.2 </w:t>
      </w:r>
      <w:r>
        <w:rPr>
          <w:rFonts w:hint="eastAsia"/>
          <w:color w:val="auto"/>
          <w:highlight w:val="none"/>
        </w:rPr>
        <w:t>当采购项目或者采购包中含有多种产品，供应商为该采购项目或者采购包提供的符合本国产品标准的产品成本之和占该供应商提供的全部产品成本之和的比例达到</w:t>
      </w:r>
      <w:r>
        <w:rPr>
          <w:color w:val="auto"/>
          <w:highlight w:val="none"/>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1037E74">
      <w:pPr>
        <w:rPr>
          <w:rFonts w:hint="eastAsia"/>
          <w:color w:val="auto"/>
          <w:highlight w:val="none"/>
        </w:rPr>
      </w:pPr>
      <w:r>
        <w:rPr>
          <w:rFonts w:hint="eastAsia"/>
          <w:color w:val="auto"/>
          <w:highlight w:val="none"/>
        </w:rPr>
        <w:t>4.4</w:t>
      </w:r>
      <w:r>
        <w:rPr>
          <w:color w:val="auto"/>
          <w:highlight w:val="none"/>
        </w:rPr>
        <w:t xml:space="preserve">.3 </w:t>
      </w:r>
      <w:r>
        <w:rPr>
          <w:rFonts w:hint="eastAsia"/>
          <w:color w:val="auto"/>
          <w:highlight w:val="none"/>
        </w:rPr>
        <w:t>供应商需按照招标文件的要求提供《关于符合本国产品标准的声明函》（以下简称《声明函》），如不提供将不享受本国产品价格评审优惠。</w:t>
      </w:r>
    </w:p>
    <w:p w14:paraId="793A20BA">
      <w:pPr>
        <w:rPr>
          <w:rFonts w:hint="eastAsia"/>
          <w:color w:val="auto"/>
          <w:highlight w:val="none"/>
        </w:rPr>
      </w:pPr>
      <w:r>
        <w:rPr>
          <w:rFonts w:hint="eastAsia"/>
          <w:color w:val="auto"/>
          <w:highlight w:val="none"/>
        </w:rPr>
        <w:t>4.4</w:t>
      </w:r>
      <w:r>
        <w:rPr>
          <w:color w:val="auto"/>
          <w:highlight w:val="none"/>
        </w:rPr>
        <w:t xml:space="preserve">.4 </w:t>
      </w:r>
      <w:r>
        <w:rPr>
          <w:rFonts w:hint="eastAsia"/>
          <w:color w:val="auto"/>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8A7F50A">
      <w:pPr>
        <w:rPr>
          <w:rFonts w:hint="eastAsia"/>
          <w:color w:val="auto"/>
          <w:highlight w:val="none"/>
        </w:rPr>
      </w:pPr>
      <w:r>
        <w:rPr>
          <w:rFonts w:hint="eastAsia"/>
          <w:color w:val="auto"/>
          <w:highlight w:val="none"/>
        </w:rPr>
        <w:t>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7691761">
      <w:pPr>
        <w:rPr>
          <w:rFonts w:hint="eastAsia" w:cs="Times New Roman"/>
          <w:color w:val="auto"/>
          <w:highlight w:val="none"/>
        </w:rPr>
      </w:pPr>
      <w:r>
        <w:rPr>
          <w:color w:val="auto"/>
          <w:highlight w:val="none"/>
        </w:rPr>
        <w:t>4.</w:t>
      </w:r>
      <w:r>
        <w:rPr>
          <w:rFonts w:hint="eastAsia"/>
          <w:color w:val="auto"/>
          <w:highlight w:val="none"/>
        </w:rPr>
        <w:t>5未按要求提供相关材料的，不享受相关政策。</w:t>
      </w:r>
      <w:bookmarkEnd w:id="52"/>
    </w:p>
    <w:p w14:paraId="3B056DFC">
      <w:pPr>
        <w:pStyle w:val="3"/>
        <w:ind w:left="0" w:right="210" w:firstLine="0"/>
        <w:rPr>
          <w:rFonts w:ascii="宋体"/>
          <w:color w:val="auto"/>
          <w:sz w:val="21"/>
          <w:szCs w:val="21"/>
          <w:highlight w:val="none"/>
        </w:rPr>
      </w:pPr>
      <w:bookmarkStart w:id="56" w:name="_Toc96347865"/>
      <w:bookmarkStart w:id="57" w:name="_Toc103848532"/>
      <w:bookmarkStart w:id="58" w:name="_Toc107246219"/>
      <w:bookmarkStart w:id="59" w:name="_Toc104560843"/>
      <w:bookmarkStart w:id="60" w:name="_Toc100905205"/>
      <w:r>
        <w:rPr>
          <w:rFonts w:ascii="宋体" w:hAnsi="宋体" w:cs="宋体"/>
          <w:color w:val="auto"/>
          <w:sz w:val="21"/>
          <w:szCs w:val="21"/>
          <w:highlight w:val="none"/>
        </w:rPr>
        <w:t>5.</w:t>
      </w:r>
      <w:r>
        <w:rPr>
          <w:rFonts w:hint="eastAsia" w:ascii="宋体" w:hAnsi="宋体" w:cs="宋体"/>
          <w:color w:val="auto"/>
          <w:sz w:val="21"/>
          <w:szCs w:val="21"/>
          <w:highlight w:val="none"/>
        </w:rPr>
        <w:t>相关费用</w:t>
      </w:r>
      <w:bookmarkEnd w:id="56"/>
      <w:bookmarkEnd w:id="57"/>
      <w:bookmarkEnd w:id="58"/>
      <w:bookmarkEnd w:id="59"/>
      <w:bookmarkEnd w:id="60"/>
    </w:p>
    <w:p w14:paraId="73CD8C57">
      <w:pPr>
        <w:rPr>
          <w:rFonts w:hint="eastAsia" w:cs="Times New Roman"/>
          <w:color w:val="auto"/>
          <w:highlight w:val="none"/>
        </w:rPr>
      </w:pPr>
      <w:r>
        <w:rPr>
          <w:color w:val="auto"/>
          <w:highlight w:val="none"/>
        </w:rPr>
        <w:t>5.1</w:t>
      </w:r>
      <w:bookmarkStart w:id="61" w:name="_Toc80264707"/>
      <w:r>
        <w:rPr>
          <w:rFonts w:hint="eastAsia"/>
          <w:color w:val="auto"/>
          <w:highlight w:val="none"/>
        </w:rPr>
        <w:t>参加投标活动的投标人应自行承担所有与参加投标有关的费用，无论投标过程中的做法和结果如何，采购人在任何情况下均无义务和责任承担这些费用。</w:t>
      </w:r>
    </w:p>
    <w:p w14:paraId="01C9493A">
      <w:pPr>
        <w:pStyle w:val="3"/>
        <w:ind w:left="0" w:right="210" w:firstLine="0"/>
        <w:rPr>
          <w:rFonts w:ascii="宋体"/>
          <w:color w:val="auto"/>
          <w:sz w:val="21"/>
          <w:szCs w:val="21"/>
          <w:highlight w:val="none"/>
        </w:rPr>
      </w:pPr>
      <w:bookmarkStart w:id="62" w:name="_Toc103848533"/>
      <w:bookmarkStart w:id="63" w:name="_Toc96347866"/>
      <w:bookmarkStart w:id="64" w:name="_Toc100905206"/>
      <w:bookmarkStart w:id="65" w:name="_Toc107246220"/>
      <w:bookmarkStart w:id="66" w:name="_Toc104560844"/>
      <w:r>
        <w:rPr>
          <w:rFonts w:ascii="宋体" w:hAnsi="宋体" w:cs="宋体"/>
          <w:color w:val="auto"/>
          <w:sz w:val="21"/>
          <w:szCs w:val="21"/>
          <w:highlight w:val="none"/>
        </w:rPr>
        <w:t>6.</w:t>
      </w:r>
      <w:r>
        <w:rPr>
          <w:rFonts w:hint="eastAsia" w:ascii="宋体" w:hAnsi="宋体" w:cs="宋体"/>
          <w:color w:val="auto"/>
          <w:sz w:val="21"/>
          <w:szCs w:val="21"/>
          <w:highlight w:val="none"/>
        </w:rPr>
        <w:t>保密</w:t>
      </w:r>
      <w:bookmarkEnd w:id="62"/>
      <w:bookmarkEnd w:id="63"/>
      <w:bookmarkEnd w:id="64"/>
      <w:bookmarkEnd w:id="65"/>
      <w:bookmarkEnd w:id="66"/>
    </w:p>
    <w:p w14:paraId="65DEB9DF">
      <w:pPr>
        <w:rPr>
          <w:rFonts w:hint="eastAsia" w:cs="Times New Roman"/>
          <w:color w:val="auto"/>
          <w:highlight w:val="none"/>
        </w:rPr>
      </w:pPr>
      <w:bookmarkStart w:id="67" w:name="_Toc100905207"/>
      <w:bookmarkStart w:id="68" w:name="_Toc96347867"/>
      <w:r>
        <w:rPr>
          <w:color w:val="auto"/>
          <w:highlight w:val="none"/>
        </w:rPr>
        <w:t>6.1</w:t>
      </w:r>
      <w:r>
        <w:rPr>
          <w:rFonts w:hint="eastAsia"/>
          <w:color w:val="auto"/>
          <w:highlight w:val="none"/>
        </w:rPr>
        <w:t>本招标文件所包含的信息属于保密信息，无采购人书面许可，任何单位或个人都无权披露、复制、使用、转让或者允许他人使用。获取招标文件的供应商被视为无条件对本招标文件的内容负有保密义务。</w:t>
      </w:r>
    </w:p>
    <w:p w14:paraId="64F0A7EC">
      <w:pPr>
        <w:pStyle w:val="3"/>
        <w:ind w:left="0" w:right="210" w:firstLine="0"/>
        <w:rPr>
          <w:rFonts w:ascii="宋体"/>
          <w:color w:val="auto"/>
          <w:sz w:val="21"/>
          <w:szCs w:val="21"/>
          <w:highlight w:val="none"/>
        </w:rPr>
      </w:pPr>
      <w:bookmarkStart w:id="69" w:name="_Toc104560845"/>
      <w:bookmarkStart w:id="70" w:name="_Toc103848534"/>
      <w:bookmarkStart w:id="71" w:name="_Toc107246221"/>
      <w:r>
        <w:rPr>
          <w:rFonts w:ascii="宋体" w:hAnsi="宋体" w:cs="宋体"/>
          <w:color w:val="auto"/>
          <w:sz w:val="21"/>
          <w:szCs w:val="21"/>
          <w:highlight w:val="none"/>
        </w:rPr>
        <w:t>7.</w:t>
      </w:r>
      <w:r>
        <w:rPr>
          <w:rFonts w:hint="eastAsia" w:ascii="宋体" w:hAnsi="宋体" w:cs="宋体"/>
          <w:color w:val="auto"/>
          <w:sz w:val="21"/>
          <w:szCs w:val="21"/>
          <w:highlight w:val="none"/>
        </w:rPr>
        <w:t>语言文字、计量单位</w:t>
      </w:r>
      <w:bookmarkEnd w:id="67"/>
      <w:bookmarkEnd w:id="68"/>
      <w:bookmarkEnd w:id="69"/>
      <w:bookmarkEnd w:id="70"/>
      <w:bookmarkEnd w:id="71"/>
    </w:p>
    <w:p w14:paraId="46E48CAA">
      <w:pPr>
        <w:rPr>
          <w:rFonts w:hint="eastAsia" w:cs="Times New Roman"/>
          <w:color w:val="auto"/>
          <w:highlight w:val="none"/>
        </w:rPr>
      </w:pPr>
      <w:r>
        <w:rPr>
          <w:color w:val="auto"/>
          <w:highlight w:val="none"/>
        </w:rPr>
        <w:t>7.1</w:t>
      </w:r>
      <w:r>
        <w:rPr>
          <w:rFonts w:hint="eastAsia"/>
          <w:color w:val="auto"/>
          <w:highlight w:val="none"/>
        </w:rPr>
        <w:t>所有文件使用的语言文字为中文。专用术语使用外文的，应附有中文注释。</w:t>
      </w:r>
    </w:p>
    <w:p w14:paraId="419D1EB1">
      <w:pPr>
        <w:rPr>
          <w:rFonts w:hint="eastAsia" w:cs="Times New Roman"/>
          <w:color w:val="auto"/>
          <w:highlight w:val="none"/>
        </w:rPr>
      </w:pPr>
      <w:r>
        <w:rPr>
          <w:color w:val="auto"/>
          <w:highlight w:val="none"/>
        </w:rPr>
        <w:t>7.2</w:t>
      </w:r>
      <w:r>
        <w:rPr>
          <w:rFonts w:hint="eastAsia"/>
          <w:color w:val="auto"/>
          <w:highlight w:val="none"/>
        </w:rPr>
        <w:t>所有文件中的计量单位，除招标文件有特殊要求外，应采用国家法定计量单位。</w:t>
      </w:r>
    </w:p>
    <w:p w14:paraId="7395ACB7">
      <w:pPr>
        <w:pStyle w:val="3"/>
        <w:ind w:left="0" w:right="210" w:firstLine="0"/>
        <w:rPr>
          <w:rFonts w:ascii="宋体"/>
          <w:color w:val="auto"/>
          <w:sz w:val="21"/>
          <w:szCs w:val="21"/>
          <w:highlight w:val="none"/>
        </w:rPr>
      </w:pPr>
      <w:bookmarkStart w:id="72" w:name="_Toc96347868"/>
      <w:bookmarkStart w:id="73" w:name="_Toc103848535"/>
      <w:bookmarkStart w:id="74" w:name="_Toc100905208"/>
      <w:bookmarkStart w:id="75" w:name="_Toc107246222"/>
      <w:bookmarkStart w:id="76" w:name="_Toc104560846"/>
      <w:r>
        <w:rPr>
          <w:rFonts w:ascii="宋体" w:hAnsi="宋体" w:cs="宋体"/>
          <w:color w:val="auto"/>
          <w:sz w:val="21"/>
          <w:szCs w:val="21"/>
          <w:highlight w:val="none"/>
        </w:rPr>
        <w:t>8.</w:t>
      </w:r>
      <w:r>
        <w:rPr>
          <w:rFonts w:hint="eastAsia" w:ascii="宋体" w:hAnsi="宋体" w:cs="宋体"/>
          <w:color w:val="auto"/>
          <w:sz w:val="21"/>
          <w:szCs w:val="21"/>
          <w:highlight w:val="none"/>
        </w:rPr>
        <w:t>现场考察</w:t>
      </w:r>
      <w:bookmarkEnd w:id="72"/>
      <w:bookmarkEnd w:id="73"/>
      <w:bookmarkEnd w:id="74"/>
      <w:bookmarkEnd w:id="75"/>
      <w:bookmarkEnd w:id="76"/>
    </w:p>
    <w:p w14:paraId="04EBE4CC">
      <w:pPr>
        <w:rPr>
          <w:rFonts w:hint="eastAsia" w:cs="Times New Roman"/>
          <w:color w:val="auto"/>
          <w:highlight w:val="none"/>
        </w:rPr>
      </w:pPr>
      <w:r>
        <w:rPr>
          <w:color w:val="auto"/>
          <w:highlight w:val="none"/>
        </w:rPr>
        <w:t>8.1</w:t>
      </w:r>
      <w:r>
        <w:rPr>
          <w:rFonts w:hint="eastAsia"/>
          <w:b/>
          <w:bCs/>
          <w:color w:val="auto"/>
          <w:highlight w:val="none"/>
        </w:rPr>
        <w:t>投标人须知前附表</w:t>
      </w:r>
      <w:r>
        <w:rPr>
          <w:rFonts w:hint="eastAsia"/>
          <w:color w:val="auto"/>
          <w:highlight w:val="none"/>
        </w:rPr>
        <w:t>规定现场考察的，供应商须按照</w:t>
      </w:r>
      <w:r>
        <w:rPr>
          <w:rFonts w:hint="eastAsia"/>
          <w:b/>
          <w:bCs/>
          <w:color w:val="auto"/>
          <w:highlight w:val="none"/>
        </w:rPr>
        <w:t>投标人须知前附表</w:t>
      </w:r>
      <w:r>
        <w:rPr>
          <w:rFonts w:hint="eastAsia"/>
          <w:color w:val="auto"/>
          <w:highlight w:val="none"/>
        </w:rPr>
        <w:t>规定的时间、地点参加踏勘，以获得有关编制投标文件和签署合同所涉及现场的资料。供应商承担现场考察所发生的自身费用、责任和风险。</w:t>
      </w:r>
    </w:p>
    <w:p w14:paraId="21F5B2D2">
      <w:pPr>
        <w:rPr>
          <w:rFonts w:hint="eastAsia" w:cs="Times New Roman"/>
          <w:color w:val="auto"/>
          <w:highlight w:val="none"/>
        </w:rPr>
      </w:pPr>
      <w:r>
        <w:rPr>
          <w:color w:val="auto"/>
          <w:highlight w:val="none"/>
        </w:rPr>
        <w:t>8.2</w:t>
      </w:r>
      <w:r>
        <w:rPr>
          <w:rFonts w:hint="eastAsia"/>
          <w:color w:val="auto"/>
          <w:highlight w:val="none"/>
        </w:rPr>
        <w:t>供应商不按照本须知的规定参加项目现场考察的，视同放弃现场考察，采购方将不再另行组织现场考察。以此为由，影响后期投标文件相关的投标、签约、履约条件的，是供应商自身的风险，采购方对此不承担责任。</w:t>
      </w:r>
    </w:p>
    <w:p w14:paraId="4F46353B">
      <w:pPr>
        <w:rPr>
          <w:rFonts w:hint="eastAsia" w:cs="Times New Roman"/>
          <w:color w:val="auto"/>
          <w:highlight w:val="none"/>
        </w:rPr>
      </w:pPr>
      <w:r>
        <w:rPr>
          <w:color w:val="auto"/>
          <w:highlight w:val="none"/>
        </w:rPr>
        <w:t>8.3</w:t>
      </w:r>
      <w:r>
        <w:rPr>
          <w:rFonts w:hint="eastAsia"/>
          <w:color w:val="auto"/>
          <w:highlight w:val="none"/>
        </w:rPr>
        <w:t>除非有特殊要求，招标文件不提供项目所在地的自然环境、气候条件、公用设施等情况，供应商被视为熟悉上述与履行合同有关的一切情况。</w:t>
      </w:r>
    </w:p>
    <w:p w14:paraId="671E0B7F">
      <w:pPr>
        <w:pStyle w:val="3"/>
        <w:ind w:left="0" w:right="210" w:firstLine="0"/>
        <w:rPr>
          <w:rFonts w:ascii="宋体"/>
          <w:color w:val="auto"/>
          <w:sz w:val="21"/>
          <w:szCs w:val="21"/>
          <w:highlight w:val="none"/>
        </w:rPr>
      </w:pPr>
      <w:bookmarkStart w:id="77" w:name="_Toc102117275"/>
      <w:bookmarkStart w:id="78" w:name="_Toc107246223"/>
      <w:r>
        <w:rPr>
          <w:rFonts w:ascii="宋体" w:hAnsi="宋体" w:cs="宋体"/>
          <w:color w:val="auto"/>
          <w:sz w:val="21"/>
          <w:szCs w:val="21"/>
          <w:highlight w:val="none"/>
        </w:rPr>
        <w:t>9.</w:t>
      </w:r>
      <w:r>
        <w:rPr>
          <w:rFonts w:hint="eastAsia" w:ascii="宋体" w:hAnsi="宋体" w:cs="宋体"/>
          <w:color w:val="auto"/>
          <w:sz w:val="21"/>
          <w:szCs w:val="21"/>
          <w:highlight w:val="none"/>
        </w:rPr>
        <w:t>开标前答疑会</w:t>
      </w:r>
      <w:bookmarkEnd w:id="77"/>
      <w:bookmarkEnd w:id="78"/>
    </w:p>
    <w:p w14:paraId="1C25347C">
      <w:pPr>
        <w:rPr>
          <w:rFonts w:hint="eastAsia" w:cs="Times New Roman"/>
          <w:color w:val="auto"/>
          <w:highlight w:val="none"/>
        </w:rPr>
      </w:pPr>
      <w:r>
        <w:rPr>
          <w:color w:val="auto"/>
          <w:highlight w:val="none"/>
        </w:rPr>
        <w:t>9.1</w:t>
      </w:r>
      <w:r>
        <w:rPr>
          <w:rFonts w:hint="eastAsia"/>
          <w:b/>
          <w:bCs/>
          <w:color w:val="auto"/>
          <w:highlight w:val="none"/>
        </w:rPr>
        <w:t>投标人须知前附表</w:t>
      </w:r>
      <w:r>
        <w:rPr>
          <w:rFonts w:hint="eastAsia"/>
          <w:color w:val="auto"/>
          <w:highlight w:val="none"/>
        </w:rPr>
        <w:t>规定召开开标前答疑会的，采购方按</w:t>
      </w:r>
      <w:r>
        <w:rPr>
          <w:rFonts w:hint="eastAsia"/>
          <w:b/>
          <w:bCs/>
          <w:color w:val="auto"/>
          <w:highlight w:val="none"/>
        </w:rPr>
        <w:t>投标人须知前附表</w:t>
      </w:r>
      <w:r>
        <w:rPr>
          <w:rFonts w:hint="eastAsia"/>
          <w:color w:val="auto"/>
          <w:highlight w:val="none"/>
        </w:rPr>
        <w:t>规定的时间和地点召开开标前答疑会，澄清供应商提出的询问。</w:t>
      </w:r>
    </w:p>
    <w:p w14:paraId="6C08DA78">
      <w:pPr>
        <w:rPr>
          <w:rFonts w:hint="eastAsia" w:cs="Times New Roman"/>
          <w:color w:val="auto"/>
          <w:highlight w:val="none"/>
        </w:rPr>
      </w:pPr>
      <w:r>
        <w:rPr>
          <w:color w:val="auto"/>
          <w:highlight w:val="none"/>
        </w:rPr>
        <w:t>9.2</w:t>
      </w:r>
      <w:r>
        <w:rPr>
          <w:rFonts w:hint="eastAsia"/>
          <w:color w:val="auto"/>
          <w:highlight w:val="none"/>
        </w:rPr>
        <w:t>供应商应按</w:t>
      </w:r>
      <w:r>
        <w:rPr>
          <w:rFonts w:hint="eastAsia"/>
          <w:b/>
          <w:bCs/>
          <w:color w:val="auto"/>
          <w:highlight w:val="none"/>
        </w:rPr>
        <w:t>投标人须知前附表</w:t>
      </w:r>
      <w:r>
        <w:rPr>
          <w:rFonts w:hint="eastAsia"/>
          <w:color w:val="auto"/>
          <w:highlight w:val="none"/>
        </w:rPr>
        <w:t>规定的时间和形式将提出的询问送达采购方，以便采购方在会议期间澄清，逾期的询问将不被接受。</w:t>
      </w:r>
    </w:p>
    <w:p w14:paraId="1DE58F31">
      <w:pPr>
        <w:pStyle w:val="3"/>
        <w:ind w:left="0" w:right="210" w:firstLine="0"/>
        <w:rPr>
          <w:rFonts w:ascii="宋体"/>
          <w:color w:val="auto"/>
          <w:sz w:val="21"/>
          <w:szCs w:val="21"/>
          <w:highlight w:val="none"/>
        </w:rPr>
      </w:pPr>
      <w:bookmarkStart w:id="79" w:name="_Toc100905210"/>
      <w:bookmarkStart w:id="80" w:name="_Toc103848536"/>
      <w:bookmarkStart w:id="81" w:name="_Toc107246224"/>
      <w:bookmarkStart w:id="82" w:name="_Toc104560847"/>
      <w:bookmarkStart w:id="83" w:name="_Toc96347869"/>
      <w:r>
        <w:rPr>
          <w:rFonts w:ascii="宋体" w:hAnsi="宋体" w:cs="宋体"/>
          <w:color w:val="auto"/>
          <w:sz w:val="21"/>
          <w:szCs w:val="21"/>
          <w:highlight w:val="none"/>
        </w:rPr>
        <w:t>10.</w:t>
      </w:r>
      <w:r>
        <w:rPr>
          <w:rFonts w:hint="eastAsia" w:ascii="宋体" w:hAnsi="宋体" w:cs="宋体"/>
          <w:color w:val="auto"/>
          <w:sz w:val="21"/>
          <w:szCs w:val="21"/>
          <w:highlight w:val="none"/>
        </w:rPr>
        <w:t>联合体投标</w:t>
      </w:r>
      <w:bookmarkEnd w:id="79"/>
      <w:bookmarkEnd w:id="80"/>
      <w:bookmarkEnd w:id="81"/>
      <w:bookmarkEnd w:id="82"/>
    </w:p>
    <w:p w14:paraId="4613E653">
      <w:pPr>
        <w:rPr>
          <w:rFonts w:hint="eastAsia" w:cs="Times New Roman"/>
          <w:color w:val="auto"/>
          <w:highlight w:val="none"/>
        </w:rPr>
      </w:pPr>
      <w:r>
        <w:rPr>
          <w:color w:val="auto"/>
          <w:highlight w:val="none"/>
        </w:rPr>
        <w:t>10.1</w:t>
      </w:r>
      <w:r>
        <w:rPr>
          <w:rFonts w:hint="eastAsia"/>
          <w:color w:val="auto"/>
          <w:highlight w:val="none"/>
        </w:rPr>
        <w:t>本项目是否接受联合体形式参与详见</w:t>
      </w:r>
      <w:r>
        <w:rPr>
          <w:rFonts w:hint="eastAsia"/>
          <w:b/>
          <w:bCs/>
          <w:color w:val="auto"/>
          <w:highlight w:val="none"/>
        </w:rPr>
        <w:t>投标人须知前附表</w:t>
      </w:r>
      <w:r>
        <w:rPr>
          <w:rFonts w:hint="eastAsia"/>
          <w:color w:val="auto"/>
          <w:highlight w:val="none"/>
        </w:rPr>
        <w:t>。</w:t>
      </w:r>
    </w:p>
    <w:p w14:paraId="384EB776">
      <w:pPr>
        <w:rPr>
          <w:rFonts w:hint="eastAsia" w:cs="Times New Roman"/>
          <w:color w:val="auto"/>
          <w:highlight w:val="none"/>
        </w:rPr>
      </w:pPr>
      <w:r>
        <w:rPr>
          <w:color w:val="auto"/>
          <w:highlight w:val="none"/>
        </w:rPr>
        <w:t>10.2</w:t>
      </w:r>
      <w:r>
        <w:rPr>
          <w:rFonts w:hint="eastAsia"/>
          <w:color w:val="auto"/>
          <w:highlight w:val="none"/>
        </w:rPr>
        <w:t>供应商为联合体形式的，应遵守以下规定：</w:t>
      </w:r>
    </w:p>
    <w:p w14:paraId="477B5E28">
      <w:pPr>
        <w:rPr>
          <w:rFonts w:hint="eastAsia" w:cs="Times New Roman"/>
          <w:color w:val="auto"/>
          <w:highlight w:val="none"/>
        </w:rPr>
      </w:pPr>
      <w:r>
        <w:rPr>
          <w:rFonts w:hint="eastAsia"/>
          <w:color w:val="auto"/>
          <w:highlight w:val="none"/>
        </w:rPr>
        <w:t>（</w:t>
      </w:r>
      <w:r>
        <w:rPr>
          <w:color w:val="auto"/>
          <w:highlight w:val="none"/>
        </w:rPr>
        <w:t>1</w:t>
      </w:r>
      <w:r>
        <w:rPr>
          <w:rFonts w:hint="eastAsia"/>
          <w:color w:val="auto"/>
          <w:highlight w:val="none"/>
        </w:rPr>
        <w:t>）联合体各方必须签订联合体协议书，明确联合体牵头人和各方权利、义务及分工、合同工作量比例；</w:t>
      </w:r>
    </w:p>
    <w:p w14:paraId="78CB9104">
      <w:pPr>
        <w:rPr>
          <w:rFonts w:hint="eastAsia" w:cs="Times New Roman"/>
          <w:color w:val="auto"/>
          <w:highlight w:val="none"/>
        </w:rPr>
      </w:pPr>
      <w:r>
        <w:rPr>
          <w:rFonts w:hint="eastAsia"/>
          <w:color w:val="auto"/>
          <w:highlight w:val="none"/>
        </w:rPr>
        <w:t>（</w:t>
      </w:r>
      <w:r>
        <w:rPr>
          <w:color w:val="auto"/>
          <w:highlight w:val="none"/>
        </w:rPr>
        <w:t>2</w:t>
      </w:r>
      <w:r>
        <w:rPr>
          <w:rFonts w:hint="eastAsia"/>
          <w:color w:val="auto"/>
          <w:highlight w:val="none"/>
        </w:rPr>
        <w:t>）联合体各方均应当符合《政府采购法》第二十二条第一款规定的条件；</w:t>
      </w:r>
    </w:p>
    <w:p w14:paraId="19C387C2">
      <w:pPr>
        <w:rPr>
          <w:rFonts w:hint="eastAsia" w:cs="Times New Roman"/>
          <w:color w:val="auto"/>
          <w:highlight w:val="none"/>
        </w:rPr>
      </w:pPr>
      <w:r>
        <w:rPr>
          <w:rFonts w:hint="eastAsia"/>
          <w:color w:val="auto"/>
          <w:highlight w:val="none"/>
        </w:rPr>
        <w:t>（</w:t>
      </w:r>
      <w:r>
        <w:rPr>
          <w:color w:val="auto"/>
          <w:highlight w:val="none"/>
        </w:rPr>
        <w:t>3</w:t>
      </w:r>
      <w:r>
        <w:rPr>
          <w:rFonts w:hint="eastAsia"/>
          <w:color w:val="auto"/>
          <w:highlight w:val="none"/>
        </w:rPr>
        <w:t>）除另有规定外，联合体各方中至少有一方应当符合采购人规定的特定资格条件；</w:t>
      </w:r>
    </w:p>
    <w:p w14:paraId="7DC91EA0">
      <w:pPr>
        <w:rPr>
          <w:rFonts w:hint="eastAsia" w:cs="Times New Roman"/>
          <w:color w:val="auto"/>
          <w:highlight w:val="none"/>
        </w:rPr>
      </w:pPr>
      <w:r>
        <w:rPr>
          <w:rFonts w:hint="eastAsia"/>
          <w:color w:val="auto"/>
          <w:highlight w:val="none"/>
        </w:rPr>
        <w:t>（</w:t>
      </w:r>
      <w:r>
        <w:rPr>
          <w:color w:val="auto"/>
          <w:highlight w:val="none"/>
        </w:rPr>
        <w:t>4</w:t>
      </w:r>
      <w:r>
        <w:rPr>
          <w:rFonts w:hint="eastAsia"/>
          <w:color w:val="auto"/>
          <w:highlight w:val="none"/>
        </w:rPr>
        <w:t>）联合体中有同类资质的供应商按照联合体分工承担相同工作的，应当按照资质等级较低的供应商确定资质等级；</w:t>
      </w:r>
    </w:p>
    <w:p w14:paraId="45092117">
      <w:pPr>
        <w:rPr>
          <w:rFonts w:hint="eastAsia" w:cs="Times New Roman"/>
          <w:color w:val="auto"/>
          <w:highlight w:val="none"/>
        </w:rPr>
      </w:pPr>
      <w:r>
        <w:rPr>
          <w:rFonts w:hint="eastAsia"/>
          <w:color w:val="auto"/>
          <w:highlight w:val="none"/>
        </w:rPr>
        <w:t>（</w:t>
      </w:r>
      <w:r>
        <w:rPr>
          <w:color w:val="auto"/>
          <w:highlight w:val="none"/>
        </w:rPr>
        <w:t>5</w:t>
      </w:r>
      <w:r>
        <w:rPr>
          <w:rFonts w:hint="eastAsia"/>
          <w:color w:val="auto"/>
          <w:highlight w:val="none"/>
        </w:rPr>
        <w:t>）以联合体形式参加政府采购活动的，联合体各方不得再单独参加或者与其他供应商另外组成联合体参加同一合同项下的政府采购活动。</w:t>
      </w:r>
    </w:p>
    <w:p w14:paraId="3E4AD630">
      <w:pPr>
        <w:pStyle w:val="3"/>
        <w:ind w:left="0" w:right="210" w:firstLine="0"/>
        <w:rPr>
          <w:rFonts w:ascii="宋体"/>
          <w:color w:val="auto"/>
          <w:sz w:val="21"/>
          <w:szCs w:val="21"/>
          <w:highlight w:val="none"/>
        </w:rPr>
      </w:pPr>
      <w:bookmarkStart w:id="84" w:name="_Toc107246225"/>
      <w:bookmarkStart w:id="85" w:name="_Toc100905213"/>
      <w:bookmarkStart w:id="86" w:name="_Toc103848537"/>
      <w:bookmarkStart w:id="87" w:name="_Toc104560848"/>
      <w:bookmarkStart w:id="88" w:name="_Toc100905211"/>
      <w:r>
        <w:rPr>
          <w:rFonts w:ascii="宋体" w:hAnsi="宋体" w:cs="宋体"/>
          <w:color w:val="auto"/>
          <w:sz w:val="21"/>
          <w:szCs w:val="21"/>
          <w:highlight w:val="none"/>
        </w:rPr>
        <w:t>11.</w:t>
      </w:r>
      <w:r>
        <w:rPr>
          <w:rFonts w:hint="eastAsia" w:ascii="宋体" w:hAnsi="宋体" w:cs="宋体"/>
          <w:color w:val="auto"/>
          <w:sz w:val="21"/>
          <w:szCs w:val="21"/>
          <w:highlight w:val="none"/>
        </w:rPr>
        <w:t>分包</w:t>
      </w:r>
      <w:bookmarkEnd w:id="84"/>
      <w:bookmarkEnd w:id="85"/>
      <w:bookmarkEnd w:id="86"/>
      <w:bookmarkEnd w:id="87"/>
    </w:p>
    <w:p w14:paraId="6879CADB">
      <w:pPr>
        <w:rPr>
          <w:rFonts w:hint="eastAsia" w:cs="Times New Roman"/>
          <w:color w:val="auto"/>
          <w:highlight w:val="none"/>
        </w:rPr>
      </w:pPr>
      <w:r>
        <w:rPr>
          <w:color w:val="auto"/>
          <w:highlight w:val="none"/>
        </w:rPr>
        <w:t>11.1</w:t>
      </w:r>
      <w:r>
        <w:rPr>
          <w:color w:val="auto"/>
          <w:highlight w:val="none"/>
        </w:rPr>
        <w:tab/>
      </w:r>
      <w:r>
        <w:rPr>
          <w:rFonts w:hint="eastAsia"/>
          <w:color w:val="auto"/>
          <w:highlight w:val="none"/>
        </w:rPr>
        <w:t>采购人允许采用分包方式履行合同的，中标人可以依法在中标后将中标项目的非主体、非关键性工作采取分包方式履行合同。本项目的非主体、非关键性工作是否允许分包，见</w:t>
      </w:r>
      <w:r>
        <w:rPr>
          <w:rFonts w:hint="eastAsia"/>
          <w:b/>
          <w:bCs/>
          <w:color w:val="auto"/>
          <w:highlight w:val="none"/>
        </w:rPr>
        <w:t>投标人须知前附表</w:t>
      </w:r>
      <w:r>
        <w:rPr>
          <w:rFonts w:hint="eastAsia"/>
          <w:color w:val="auto"/>
          <w:highlight w:val="none"/>
        </w:rPr>
        <w:t>。</w:t>
      </w:r>
    </w:p>
    <w:p w14:paraId="6607A58F">
      <w:pPr>
        <w:rPr>
          <w:rFonts w:hint="eastAsia" w:cs="Times New Roman"/>
          <w:color w:val="auto"/>
          <w:highlight w:val="none"/>
        </w:rPr>
      </w:pPr>
      <w:r>
        <w:rPr>
          <w:color w:val="auto"/>
          <w:highlight w:val="none"/>
        </w:rPr>
        <w:t>11.2</w:t>
      </w:r>
      <w:r>
        <w:rPr>
          <w:rFonts w:hint="eastAsia"/>
          <w:color w:val="auto"/>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38747114">
      <w:pPr>
        <w:pStyle w:val="3"/>
        <w:ind w:left="0" w:right="210" w:firstLine="0"/>
        <w:rPr>
          <w:rFonts w:ascii="宋体"/>
          <w:color w:val="auto"/>
          <w:sz w:val="21"/>
          <w:szCs w:val="21"/>
          <w:highlight w:val="none"/>
        </w:rPr>
      </w:pPr>
      <w:bookmarkStart w:id="89" w:name="_Toc107246226"/>
      <w:bookmarkStart w:id="90" w:name="_Toc104560849"/>
      <w:r>
        <w:rPr>
          <w:rFonts w:ascii="宋体" w:hAnsi="宋体" w:cs="宋体"/>
          <w:color w:val="auto"/>
          <w:sz w:val="21"/>
          <w:szCs w:val="21"/>
          <w:highlight w:val="none"/>
        </w:rPr>
        <w:t>12.</w:t>
      </w:r>
      <w:r>
        <w:rPr>
          <w:rFonts w:hint="eastAsia" w:ascii="宋体" w:hAnsi="宋体" w:cs="宋体"/>
          <w:color w:val="auto"/>
          <w:sz w:val="21"/>
          <w:szCs w:val="21"/>
          <w:highlight w:val="none"/>
        </w:rPr>
        <w:t>样品</w:t>
      </w:r>
      <w:bookmarkEnd w:id="89"/>
      <w:bookmarkEnd w:id="90"/>
    </w:p>
    <w:p w14:paraId="25788088">
      <w:pPr>
        <w:rPr>
          <w:rFonts w:hint="eastAsia" w:cs="Times New Roman"/>
          <w:color w:val="auto"/>
          <w:highlight w:val="none"/>
        </w:rPr>
      </w:pPr>
      <w:r>
        <w:rPr>
          <w:color w:val="auto"/>
          <w:highlight w:val="none"/>
        </w:rPr>
        <w:t>12.1</w:t>
      </w:r>
      <w:r>
        <w:rPr>
          <w:rFonts w:hint="eastAsia"/>
          <w:color w:val="auto"/>
          <w:highlight w:val="none"/>
        </w:rPr>
        <w:t>本项目是否要求投标人提供样品，以及样品制作的标准和要求、是否需要随样品提交相关检测报告、样品的提交要求等详见</w:t>
      </w:r>
      <w:r>
        <w:rPr>
          <w:rFonts w:hint="eastAsia"/>
          <w:b/>
          <w:bCs/>
          <w:color w:val="auto"/>
          <w:highlight w:val="none"/>
        </w:rPr>
        <w:t>投标人须知前附表</w:t>
      </w:r>
      <w:r>
        <w:rPr>
          <w:rFonts w:hint="eastAsia"/>
          <w:color w:val="auto"/>
          <w:highlight w:val="none"/>
        </w:rPr>
        <w:t>。</w:t>
      </w:r>
    </w:p>
    <w:p w14:paraId="07A82C62">
      <w:pPr>
        <w:rPr>
          <w:rFonts w:hint="eastAsia" w:cs="Times New Roman"/>
          <w:color w:val="auto"/>
          <w:highlight w:val="none"/>
        </w:rPr>
      </w:pPr>
      <w:r>
        <w:rPr>
          <w:color w:val="auto"/>
          <w:highlight w:val="none"/>
        </w:rPr>
        <w:t>12.2</w:t>
      </w:r>
      <w:r>
        <w:rPr>
          <w:rFonts w:hint="eastAsia"/>
          <w:color w:val="auto"/>
          <w:highlight w:val="none"/>
        </w:rPr>
        <w:t>样品的评审方法以及评审标准等内容见第五章《评标方法与评标标准》。</w:t>
      </w:r>
      <w:bookmarkEnd w:id="83"/>
      <w:bookmarkEnd w:id="88"/>
    </w:p>
    <w:p w14:paraId="68E1F61D">
      <w:pPr>
        <w:pStyle w:val="3"/>
        <w:ind w:left="0" w:right="210" w:firstLine="0"/>
        <w:rPr>
          <w:rFonts w:ascii="宋体"/>
          <w:color w:val="auto"/>
          <w:sz w:val="21"/>
          <w:szCs w:val="21"/>
          <w:highlight w:val="none"/>
        </w:rPr>
      </w:pPr>
      <w:bookmarkStart w:id="91" w:name="_Toc104560850"/>
      <w:bookmarkStart w:id="92" w:name="_Toc103848538"/>
      <w:bookmarkStart w:id="93" w:name="_Toc107246227"/>
      <w:bookmarkStart w:id="94" w:name="_Toc100905214"/>
      <w:r>
        <w:rPr>
          <w:rFonts w:ascii="宋体" w:hAnsi="宋体" w:cs="宋体"/>
          <w:color w:val="auto"/>
          <w:sz w:val="21"/>
          <w:szCs w:val="21"/>
          <w:highlight w:val="none"/>
        </w:rPr>
        <w:t>13.</w:t>
      </w:r>
      <w:r>
        <w:rPr>
          <w:rFonts w:hint="eastAsia" w:ascii="宋体" w:hAnsi="宋体" w:cs="宋体"/>
          <w:color w:val="auto"/>
          <w:sz w:val="21"/>
          <w:szCs w:val="21"/>
          <w:highlight w:val="none"/>
        </w:rPr>
        <w:t>采购进口产品</w:t>
      </w:r>
      <w:bookmarkEnd w:id="91"/>
      <w:bookmarkEnd w:id="92"/>
      <w:bookmarkEnd w:id="93"/>
      <w:bookmarkEnd w:id="94"/>
    </w:p>
    <w:p w14:paraId="5045ACFA">
      <w:pPr>
        <w:rPr>
          <w:rFonts w:hint="eastAsia" w:cs="Times New Roman"/>
          <w:color w:val="auto"/>
          <w:highlight w:val="none"/>
        </w:rPr>
      </w:pPr>
      <w:r>
        <w:rPr>
          <w:color w:val="auto"/>
          <w:highlight w:val="none"/>
        </w:rPr>
        <w:t>13.1</w:t>
      </w:r>
      <w:r>
        <w:rPr>
          <w:rFonts w:hint="eastAsia"/>
          <w:color w:val="auto"/>
          <w:highlight w:val="none"/>
        </w:rPr>
        <w:t>本项目是否采购进口产品及相关要求见</w:t>
      </w:r>
      <w:r>
        <w:rPr>
          <w:rFonts w:hint="eastAsia"/>
          <w:b/>
          <w:bCs/>
          <w:color w:val="auto"/>
          <w:highlight w:val="none"/>
        </w:rPr>
        <w:t>投标人须知前附表</w:t>
      </w:r>
      <w:r>
        <w:rPr>
          <w:rFonts w:hint="eastAsia"/>
          <w:color w:val="auto"/>
          <w:highlight w:val="none"/>
        </w:rPr>
        <w:t>。</w:t>
      </w:r>
    </w:p>
    <w:p w14:paraId="15138EAD">
      <w:pPr>
        <w:pStyle w:val="3"/>
        <w:ind w:left="0" w:right="210" w:firstLine="0"/>
        <w:rPr>
          <w:rFonts w:ascii="宋体"/>
          <w:color w:val="auto"/>
          <w:sz w:val="21"/>
          <w:szCs w:val="21"/>
          <w:highlight w:val="none"/>
        </w:rPr>
      </w:pPr>
      <w:bookmarkStart w:id="95" w:name="_Toc104560851"/>
      <w:bookmarkStart w:id="96" w:name="_Toc107246228"/>
      <w:r>
        <w:rPr>
          <w:rFonts w:ascii="宋体" w:hAnsi="宋体" w:cs="宋体"/>
          <w:color w:val="auto"/>
          <w:sz w:val="21"/>
          <w:szCs w:val="21"/>
          <w:highlight w:val="none"/>
        </w:rPr>
        <w:t>14.</w:t>
      </w:r>
      <w:r>
        <w:rPr>
          <w:rFonts w:hint="eastAsia" w:ascii="宋体" w:hAnsi="宋体" w:cs="宋体"/>
          <w:color w:val="auto"/>
          <w:sz w:val="21"/>
          <w:szCs w:val="21"/>
          <w:highlight w:val="none"/>
        </w:rPr>
        <w:t>采购项目预算及最高限价</w:t>
      </w:r>
      <w:bookmarkEnd w:id="95"/>
      <w:bookmarkEnd w:id="96"/>
    </w:p>
    <w:p w14:paraId="4F0A79B5">
      <w:pPr>
        <w:rPr>
          <w:rFonts w:hint="eastAsia" w:cs="Times New Roman"/>
          <w:color w:val="auto"/>
          <w:highlight w:val="none"/>
        </w:rPr>
      </w:pPr>
      <w:r>
        <w:rPr>
          <w:color w:val="auto"/>
          <w:highlight w:val="none"/>
        </w:rPr>
        <w:t>14.1</w:t>
      </w:r>
      <w:r>
        <w:rPr>
          <w:rFonts w:hint="eastAsia"/>
          <w:color w:val="auto"/>
          <w:highlight w:val="none"/>
        </w:rPr>
        <w:t>本项目采购资金已列入政府采购预算，预算金额见</w:t>
      </w:r>
      <w:r>
        <w:rPr>
          <w:rFonts w:hint="eastAsia"/>
          <w:b/>
          <w:bCs/>
          <w:color w:val="auto"/>
          <w:highlight w:val="none"/>
        </w:rPr>
        <w:t>投标人须知前附表</w:t>
      </w:r>
      <w:r>
        <w:rPr>
          <w:rFonts w:hint="eastAsia"/>
          <w:color w:val="auto"/>
          <w:highlight w:val="none"/>
        </w:rPr>
        <w:t>。</w:t>
      </w:r>
    </w:p>
    <w:p w14:paraId="77560965">
      <w:pPr>
        <w:rPr>
          <w:rFonts w:hint="eastAsia" w:cs="Times New Roman"/>
          <w:color w:val="auto"/>
          <w:highlight w:val="none"/>
        </w:rPr>
      </w:pPr>
      <w:r>
        <w:rPr>
          <w:color w:val="auto"/>
          <w:highlight w:val="none"/>
        </w:rPr>
        <w:t>14.2</w:t>
      </w:r>
      <w:r>
        <w:rPr>
          <w:rFonts w:hint="eastAsia"/>
          <w:color w:val="auto"/>
          <w:highlight w:val="none"/>
        </w:rPr>
        <w:t>本项目最高限价要求见</w:t>
      </w:r>
      <w:r>
        <w:rPr>
          <w:rFonts w:hint="eastAsia"/>
          <w:b/>
          <w:bCs/>
          <w:color w:val="auto"/>
          <w:highlight w:val="none"/>
        </w:rPr>
        <w:t>投标人须知前附表</w:t>
      </w:r>
      <w:r>
        <w:rPr>
          <w:rFonts w:hint="eastAsia"/>
          <w:color w:val="auto"/>
          <w:highlight w:val="none"/>
        </w:rPr>
        <w:t>。</w:t>
      </w:r>
    </w:p>
    <w:p w14:paraId="4B5A94CB">
      <w:pPr>
        <w:pStyle w:val="3"/>
        <w:ind w:left="0" w:right="210" w:firstLine="0"/>
        <w:rPr>
          <w:rFonts w:ascii="宋体"/>
          <w:color w:val="auto"/>
          <w:sz w:val="21"/>
          <w:szCs w:val="21"/>
          <w:highlight w:val="none"/>
        </w:rPr>
      </w:pPr>
      <w:bookmarkStart w:id="97" w:name="_Toc107246229"/>
      <w:bookmarkStart w:id="98" w:name="_Toc104560852"/>
      <w:r>
        <w:rPr>
          <w:rFonts w:ascii="宋体" w:hAnsi="宋体" w:cs="宋体"/>
          <w:color w:val="auto"/>
          <w:sz w:val="21"/>
          <w:szCs w:val="21"/>
          <w:highlight w:val="none"/>
        </w:rPr>
        <w:t xml:space="preserve">15. </w:t>
      </w:r>
      <w:r>
        <w:rPr>
          <w:rFonts w:hint="eastAsia" w:ascii="宋体" w:hAnsi="宋体" w:cs="宋体"/>
          <w:color w:val="auto"/>
          <w:sz w:val="21"/>
          <w:szCs w:val="21"/>
          <w:highlight w:val="none"/>
        </w:rPr>
        <w:t>供应商资格条件</w:t>
      </w:r>
      <w:bookmarkEnd w:id="97"/>
      <w:bookmarkEnd w:id="98"/>
    </w:p>
    <w:p w14:paraId="7840A998">
      <w:pPr>
        <w:rPr>
          <w:rFonts w:hint="eastAsia" w:cs="Times New Roman"/>
          <w:color w:val="auto"/>
          <w:highlight w:val="none"/>
        </w:rPr>
      </w:pPr>
      <w:r>
        <w:rPr>
          <w:color w:val="auto"/>
          <w:highlight w:val="none"/>
        </w:rPr>
        <w:t>15.1</w:t>
      </w:r>
      <w:r>
        <w:rPr>
          <w:rFonts w:hint="eastAsia"/>
          <w:color w:val="auto"/>
          <w:highlight w:val="none"/>
        </w:rPr>
        <w:t>供应商资格条件见</w:t>
      </w:r>
      <w:r>
        <w:rPr>
          <w:rFonts w:hint="eastAsia"/>
          <w:b/>
          <w:bCs/>
          <w:color w:val="auto"/>
          <w:highlight w:val="none"/>
        </w:rPr>
        <w:t>投标人须知前附表</w:t>
      </w:r>
      <w:r>
        <w:rPr>
          <w:rFonts w:hint="eastAsia"/>
          <w:color w:val="auto"/>
          <w:highlight w:val="none"/>
        </w:rPr>
        <w:t>。</w:t>
      </w:r>
    </w:p>
    <w:p w14:paraId="2C3EAF30">
      <w:pPr>
        <w:pStyle w:val="3"/>
        <w:ind w:left="0" w:right="210" w:firstLine="0"/>
        <w:rPr>
          <w:rFonts w:ascii="宋体"/>
          <w:color w:val="auto"/>
          <w:sz w:val="21"/>
          <w:szCs w:val="21"/>
          <w:highlight w:val="none"/>
        </w:rPr>
      </w:pPr>
      <w:bookmarkStart w:id="99" w:name="_Toc107246230"/>
      <w:r>
        <w:rPr>
          <w:rFonts w:hint="eastAsia" w:ascii="宋体" w:hAnsi="宋体" w:cs="宋体"/>
          <w:color w:val="auto"/>
          <w:sz w:val="21"/>
          <w:szCs w:val="21"/>
          <w:highlight w:val="none"/>
        </w:rPr>
        <w:t>二．招标文件</w:t>
      </w:r>
      <w:bookmarkEnd w:id="61"/>
      <w:bookmarkEnd w:id="99"/>
    </w:p>
    <w:p w14:paraId="00B761ED">
      <w:pPr>
        <w:pStyle w:val="3"/>
        <w:ind w:left="0" w:right="210" w:firstLine="0"/>
        <w:rPr>
          <w:rFonts w:ascii="宋体"/>
          <w:color w:val="auto"/>
          <w:sz w:val="21"/>
          <w:szCs w:val="21"/>
          <w:highlight w:val="none"/>
        </w:rPr>
      </w:pPr>
      <w:bookmarkStart w:id="100" w:name="_Toc100905217"/>
      <w:bookmarkStart w:id="101" w:name="_Toc107246231"/>
      <w:bookmarkStart w:id="102" w:name="_Toc96347871"/>
      <w:bookmarkStart w:id="103" w:name="_Toc103848540"/>
      <w:bookmarkStart w:id="104" w:name="_Toc104560854"/>
      <w:r>
        <w:rPr>
          <w:rFonts w:ascii="宋体" w:hAnsi="宋体" w:cs="宋体"/>
          <w:color w:val="auto"/>
          <w:sz w:val="21"/>
          <w:szCs w:val="21"/>
          <w:highlight w:val="none"/>
        </w:rPr>
        <w:t>16.</w:t>
      </w:r>
      <w:r>
        <w:rPr>
          <w:rFonts w:hint="eastAsia" w:ascii="宋体" w:hAnsi="宋体" w:cs="宋体"/>
          <w:color w:val="auto"/>
          <w:sz w:val="21"/>
          <w:szCs w:val="21"/>
          <w:highlight w:val="none"/>
        </w:rPr>
        <w:t>招标文件的构成</w:t>
      </w:r>
      <w:bookmarkEnd w:id="100"/>
      <w:bookmarkEnd w:id="101"/>
      <w:bookmarkEnd w:id="102"/>
      <w:bookmarkEnd w:id="103"/>
      <w:bookmarkEnd w:id="104"/>
    </w:p>
    <w:p w14:paraId="67CA4F3E">
      <w:pPr>
        <w:rPr>
          <w:rFonts w:hint="eastAsia" w:cs="Times New Roman"/>
          <w:color w:val="auto"/>
          <w:highlight w:val="none"/>
        </w:rPr>
      </w:pPr>
      <w:r>
        <w:rPr>
          <w:color w:val="auto"/>
          <w:highlight w:val="none"/>
        </w:rPr>
        <w:t>16.1</w:t>
      </w:r>
      <w:r>
        <w:rPr>
          <w:rFonts w:hint="eastAsia"/>
          <w:color w:val="auto"/>
          <w:highlight w:val="none"/>
        </w:rPr>
        <w:t>招标文件各章节的内容如下：</w:t>
      </w:r>
    </w:p>
    <w:p w14:paraId="6FDD0F75">
      <w:pPr>
        <w:rPr>
          <w:rFonts w:hint="eastAsia" w:cs="Times New Roman"/>
          <w:color w:val="auto"/>
          <w:highlight w:val="none"/>
        </w:rPr>
      </w:pPr>
      <w:r>
        <w:rPr>
          <w:rFonts w:hint="eastAsia"/>
          <w:color w:val="auto"/>
          <w:highlight w:val="none"/>
        </w:rPr>
        <w:t>第一章：招标公告</w:t>
      </w:r>
    </w:p>
    <w:p w14:paraId="6997F175">
      <w:pPr>
        <w:rPr>
          <w:rFonts w:hint="eastAsia" w:cs="Times New Roman"/>
          <w:color w:val="auto"/>
          <w:highlight w:val="none"/>
        </w:rPr>
      </w:pPr>
      <w:r>
        <w:rPr>
          <w:rFonts w:hint="eastAsia"/>
          <w:color w:val="auto"/>
          <w:highlight w:val="none"/>
        </w:rPr>
        <w:t>第二章：投标人须知</w:t>
      </w:r>
    </w:p>
    <w:p w14:paraId="5BDE452D">
      <w:pPr>
        <w:rPr>
          <w:rFonts w:hint="eastAsia" w:cs="Times New Roman"/>
          <w:color w:val="auto"/>
          <w:highlight w:val="none"/>
        </w:rPr>
      </w:pPr>
      <w:r>
        <w:rPr>
          <w:rFonts w:hint="eastAsia"/>
          <w:color w:val="auto"/>
          <w:highlight w:val="none"/>
        </w:rPr>
        <w:t>第三章：政府采购合同条款及格式</w:t>
      </w:r>
    </w:p>
    <w:p w14:paraId="7D4FFD16">
      <w:pPr>
        <w:rPr>
          <w:rFonts w:hint="eastAsia" w:cs="Times New Roman"/>
          <w:color w:val="auto"/>
          <w:highlight w:val="none"/>
        </w:rPr>
      </w:pPr>
      <w:r>
        <w:rPr>
          <w:rFonts w:hint="eastAsia"/>
          <w:color w:val="auto"/>
          <w:highlight w:val="none"/>
        </w:rPr>
        <w:t>第四章：采购需求</w:t>
      </w:r>
    </w:p>
    <w:p w14:paraId="053A7550">
      <w:pPr>
        <w:rPr>
          <w:rFonts w:hint="eastAsia" w:cs="Times New Roman"/>
          <w:color w:val="auto"/>
          <w:highlight w:val="none"/>
        </w:rPr>
      </w:pPr>
      <w:r>
        <w:rPr>
          <w:rFonts w:hint="eastAsia"/>
          <w:color w:val="auto"/>
          <w:highlight w:val="none"/>
        </w:rPr>
        <w:t>第五章：评标方法与评标标准</w:t>
      </w:r>
    </w:p>
    <w:p w14:paraId="7770D6BE">
      <w:pPr>
        <w:rPr>
          <w:rFonts w:hint="eastAsia" w:cs="Times New Roman"/>
          <w:color w:val="auto"/>
          <w:highlight w:val="none"/>
        </w:rPr>
      </w:pPr>
      <w:r>
        <w:rPr>
          <w:rFonts w:hint="eastAsia"/>
          <w:color w:val="auto"/>
          <w:highlight w:val="none"/>
        </w:rPr>
        <w:t>第六章：</w:t>
      </w:r>
      <w:bookmarkStart w:id="105" w:name="_Toc96347872"/>
      <w:r>
        <w:rPr>
          <w:rFonts w:hint="eastAsia"/>
          <w:color w:val="auto"/>
          <w:highlight w:val="none"/>
        </w:rPr>
        <w:t>投标文件格式</w:t>
      </w:r>
    </w:p>
    <w:p w14:paraId="17DC572D">
      <w:pPr>
        <w:rPr>
          <w:rFonts w:hint="eastAsia" w:cs="Times New Roman"/>
          <w:color w:val="auto"/>
          <w:highlight w:val="none"/>
        </w:rPr>
      </w:pPr>
      <w:r>
        <w:rPr>
          <w:rFonts w:hint="eastAsia"/>
          <w:color w:val="auto"/>
          <w:highlight w:val="none"/>
        </w:rPr>
        <w:t>对招标文件所作的澄清、修改，构成招标文件的组成部分。</w:t>
      </w:r>
    </w:p>
    <w:p w14:paraId="60554ACD">
      <w:pPr>
        <w:ind w:firstLine="316"/>
        <w:rPr>
          <w:rFonts w:hint="eastAsia" w:cs="Times New Roman"/>
          <w:color w:val="auto"/>
          <w:highlight w:val="none"/>
        </w:rPr>
      </w:pPr>
      <w:r>
        <w:rPr>
          <w:rFonts w:hint="eastAsia"/>
          <w:b/>
          <w:bCs/>
          <w:color w:val="auto"/>
          <w:highlight w:val="none"/>
        </w:rPr>
        <w:t>★招标文件中标注</w:t>
      </w:r>
      <w:r>
        <w:rPr>
          <w:rFonts w:hint="eastAsia"/>
          <w:color w:val="auto"/>
          <w:highlight w:val="none"/>
        </w:rPr>
        <w:t>“</w:t>
      </w:r>
      <w:r>
        <w:rPr>
          <w:rFonts w:hint="eastAsia"/>
          <w:b/>
          <w:bCs/>
          <w:color w:val="auto"/>
          <w:highlight w:val="none"/>
        </w:rPr>
        <w:t>★</w:t>
      </w:r>
      <w:r>
        <w:rPr>
          <w:rFonts w:hint="eastAsia"/>
          <w:color w:val="auto"/>
          <w:highlight w:val="none"/>
        </w:rPr>
        <w:t>”</w:t>
      </w:r>
      <w:r>
        <w:rPr>
          <w:rFonts w:hint="eastAsia"/>
          <w:b/>
          <w:bCs/>
          <w:color w:val="auto"/>
          <w:highlight w:val="none"/>
        </w:rPr>
        <w:t>符号的条款为实质性要求条款（即重要条款）。</w:t>
      </w:r>
    </w:p>
    <w:p w14:paraId="14A43223">
      <w:pPr>
        <w:rPr>
          <w:rFonts w:hint="eastAsia" w:cs="Times New Roman"/>
          <w:color w:val="auto"/>
          <w:highlight w:val="none"/>
        </w:rPr>
      </w:pPr>
      <w:r>
        <w:rPr>
          <w:color w:val="auto"/>
          <w:highlight w:val="none"/>
        </w:rPr>
        <w:t>16.2</w:t>
      </w:r>
      <w:r>
        <w:rPr>
          <w:rFonts w:hint="eastAsia"/>
          <w:color w:val="auto"/>
          <w:highlight w:val="none"/>
        </w:rPr>
        <w:t>供应商应仔细阅读和检查招标文件的全部内容。如发现招标文件内容不全，应及时向采购方提出，以便补齐。</w:t>
      </w:r>
    </w:p>
    <w:p w14:paraId="3796D845">
      <w:pPr>
        <w:rPr>
          <w:rFonts w:hint="eastAsia" w:cs="Times New Roman"/>
          <w:color w:val="auto"/>
          <w:highlight w:val="none"/>
        </w:rPr>
      </w:pPr>
      <w:r>
        <w:rPr>
          <w:color w:val="auto"/>
          <w:highlight w:val="none"/>
        </w:rPr>
        <w:t>16.3</w:t>
      </w:r>
      <w:r>
        <w:rPr>
          <w:rFonts w:hint="eastAsia"/>
          <w:color w:val="auto"/>
          <w:highlight w:val="none"/>
        </w:rPr>
        <w:t>供应商按照招标文件要求编制投标文件。任何对招标文件的忽略或误解，不能作为投标文件存在缺陷或瑕疵的理由，其风险由供应商承担。</w:t>
      </w:r>
    </w:p>
    <w:p w14:paraId="2474A995">
      <w:pPr>
        <w:rPr>
          <w:rFonts w:hint="eastAsia" w:cs="Times New Roman"/>
          <w:color w:val="auto"/>
          <w:highlight w:val="none"/>
        </w:rPr>
      </w:pPr>
      <w:r>
        <w:rPr>
          <w:color w:val="auto"/>
          <w:highlight w:val="none"/>
        </w:rPr>
        <w:t>16.4</w:t>
      </w:r>
      <w:r>
        <w:rPr>
          <w:rFonts w:hint="eastAsia"/>
          <w:color w:val="auto"/>
          <w:highlight w:val="none"/>
        </w:rPr>
        <w:t>本项目招标文件如包括多个分包，则除非特别说明，招标文件所列各项要求均为各分包通用要求。</w:t>
      </w:r>
      <w:bookmarkEnd w:id="105"/>
    </w:p>
    <w:p w14:paraId="1218E90B">
      <w:pPr>
        <w:pStyle w:val="3"/>
        <w:ind w:left="0" w:right="210" w:firstLine="0"/>
        <w:rPr>
          <w:rFonts w:ascii="宋体"/>
          <w:color w:val="auto"/>
          <w:sz w:val="21"/>
          <w:szCs w:val="21"/>
          <w:highlight w:val="none"/>
        </w:rPr>
      </w:pPr>
      <w:bookmarkStart w:id="106" w:name="_Toc96347873"/>
      <w:bookmarkStart w:id="107" w:name="_Toc100905218"/>
      <w:bookmarkStart w:id="108" w:name="_Toc107246232"/>
      <w:bookmarkStart w:id="109" w:name="_Toc104560855"/>
      <w:bookmarkStart w:id="110" w:name="_Toc103848541"/>
      <w:r>
        <w:rPr>
          <w:rFonts w:ascii="宋体" w:hAnsi="宋体" w:cs="宋体"/>
          <w:color w:val="auto"/>
          <w:sz w:val="21"/>
          <w:szCs w:val="21"/>
          <w:highlight w:val="none"/>
        </w:rPr>
        <w:t>17.</w:t>
      </w:r>
      <w:r>
        <w:rPr>
          <w:rFonts w:hint="eastAsia" w:ascii="宋体" w:hAnsi="宋体" w:cs="宋体"/>
          <w:color w:val="auto"/>
          <w:sz w:val="21"/>
          <w:szCs w:val="21"/>
          <w:highlight w:val="none"/>
        </w:rPr>
        <w:t>招标文件的澄清或者修改</w:t>
      </w:r>
      <w:bookmarkEnd w:id="106"/>
      <w:bookmarkEnd w:id="107"/>
      <w:bookmarkEnd w:id="108"/>
      <w:bookmarkEnd w:id="109"/>
      <w:bookmarkEnd w:id="110"/>
    </w:p>
    <w:p w14:paraId="1227CAD8">
      <w:pPr>
        <w:rPr>
          <w:rFonts w:hint="eastAsia" w:cs="Times New Roman"/>
          <w:color w:val="auto"/>
          <w:highlight w:val="none"/>
        </w:rPr>
      </w:pPr>
      <w:bookmarkStart w:id="111" w:name="_Toc100905219"/>
      <w:r>
        <w:rPr>
          <w:color w:val="auto"/>
          <w:highlight w:val="none"/>
        </w:rPr>
        <w:t>17.1</w:t>
      </w:r>
      <w:r>
        <w:rPr>
          <w:rFonts w:hint="eastAsia"/>
          <w:color w:val="auto"/>
          <w:highlight w:val="none"/>
        </w:rPr>
        <w:t>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40B73708">
      <w:pPr>
        <w:rPr>
          <w:rFonts w:hint="eastAsia" w:cs="Times New Roman"/>
          <w:color w:val="auto"/>
          <w:highlight w:val="none"/>
        </w:rPr>
      </w:pPr>
      <w:r>
        <w:rPr>
          <w:color w:val="auto"/>
          <w:highlight w:val="none"/>
        </w:rPr>
        <w:t>17.2</w:t>
      </w:r>
      <w:r>
        <w:rPr>
          <w:rFonts w:hint="eastAsia"/>
          <w:color w:val="auto"/>
          <w:highlight w:val="none"/>
        </w:rPr>
        <w:t>澄清或者修改的内容可能影响投标文件编制的，采购方应当在投标截止时间至少</w:t>
      </w:r>
      <w:r>
        <w:rPr>
          <w:color w:val="auto"/>
          <w:highlight w:val="none"/>
        </w:rPr>
        <w:t>15</w:t>
      </w:r>
      <w:r>
        <w:rPr>
          <w:rFonts w:hint="eastAsia"/>
          <w:color w:val="auto"/>
          <w:highlight w:val="none"/>
        </w:rPr>
        <w:t>日前，以书面形式通知所有获取招标文件的潜在供应商；不足</w:t>
      </w:r>
      <w:r>
        <w:rPr>
          <w:color w:val="auto"/>
          <w:highlight w:val="none"/>
        </w:rPr>
        <w:t>15</w:t>
      </w:r>
      <w:r>
        <w:rPr>
          <w:rFonts w:hint="eastAsia"/>
          <w:color w:val="auto"/>
          <w:highlight w:val="none"/>
        </w:rPr>
        <w:t>日的，采购方应当顺延提交投标文件的截止时间。</w:t>
      </w:r>
      <w:bookmarkEnd w:id="111"/>
    </w:p>
    <w:p w14:paraId="3FBB6074">
      <w:pPr>
        <w:pStyle w:val="3"/>
        <w:ind w:left="0" w:right="210" w:firstLine="0"/>
        <w:rPr>
          <w:rFonts w:ascii="宋体"/>
          <w:color w:val="auto"/>
          <w:sz w:val="21"/>
          <w:szCs w:val="21"/>
          <w:highlight w:val="none"/>
        </w:rPr>
      </w:pPr>
      <w:bookmarkStart w:id="112" w:name="_Toc91836558"/>
      <w:bookmarkStart w:id="113" w:name="_Toc104560856"/>
      <w:bookmarkStart w:id="114" w:name="_Toc107246233"/>
      <w:r>
        <w:rPr>
          <w:rFonts w:hint="eastAsia" w:ascii="宋体" w:hAnsi="宋体" w:cs="宋体"/>
          <w:color w:val="auto"/>
          <w:sz w:val="21"/>
          <w:szCs w:val="21"/>
          <w:highlight w:val="none"/>
        </w:rPr>
        <w:t>三．投标文件</w:t>
      </w:r>
      <w:bookmarkEnd w:id="112"/>
      <w:bookmarkEnd w:id="113"/>
      <w:bookmarkEnd w:id="114"/>
    </w:p>
    <w:p w14:paraId="2698800B">
      <w:pPr>
        <w:pStyle w:val="3"/>
        <w:ind w:left="0" w:right="210" w:firstLine="0"/>
        <w:rPr>
          <w:rFonts w:ascii="宋体"/>
          <w:color w:val="auto"/>
          <w:sz w:val="21"/>
          <w:szCs w:val="21"/>
          <w:highlight w:val="none"/>
        </w:rPr>
      </w:pPr>
      <w:bookmarkStart w:id="115" w:name="_Toc103848543"/>
      <w:bookmarkStart w:id="116" w:name="_Toc107246234"/>
      <w:bookmarkStart w:id="117" w:name="_Toc104560857"/>
      <w:r>
        <w:rPr>
          <w:rFonts w:ascii="宋体" w:hAnsi="宋体" w:cs="宋体"/>
          <w:color w:val="auto"/>
          <w:sz w:val="21"/>
          <w:szCs w:val="21"/>
          <w:highlight w:val="none"/>
        </w:rPr>
        <w:t>18.</w:t>
      </w:r>
      <w:r>
        <w:rPr>
          <w:rFonts w:hint="eastAsia" w:ascii="宋体" w:hAnsi="宋体" w:cs="宋体"/>
          <w:color w:val="auto"/>
          <w:sz w:val="21"/>
          <w:szCs w:val="21"/>
          <w:highlight w:val="none"/>
        </w:rPr>
        <w:t>投标文件的组成</w:t>
      </w:r>
      <w:bookmarkEnd w:id="115"/>
      <w:bookmarkEnd w:id="116"/>
      <w:bookmarkEnd w:id="117"/>
    </w:p>
    <w:p w14:paraId="22C65972">
      <w:pPr>
        <w:rPr>
          <w:rFonts w:hint="eastAsia" w:cs="Times New Roman"/>
          <w:color w:val="auto"/>
          <w:highlight w:val="none"/>
        </w:rPr>
      </w:pPr>
      <w:r>
        <w:rPr>
          <w:color w:val="auto"/>
          <w:highlight w:val="none"/>
        </w:rPr>
        <w:t>18.1</w:t>
      </w:r>
      <w:r>
        <w:rPr>
          <w:rFonts w:hint="eastAsia"/>
          <w:color w:val="auto"/>
          <w:highlight w:val="none"/>
        </w:rPr>
        <w:t>投标文件由价格及商务部分、技术部分以及其他部分组成，格式见招标文件第六章《投标文件格式》。</w:t>
      </w:r>
    </w:p>
    <w:p w14:paraId="61F0E566">
      <w:pPr>
        <w:ind w:firstLine="316"/>
        <w:rPr>
          <w:rFonts w:hint="eastAsia" w:cs="Times New Roman"/>
          <w:b/>
          <w:bCs/>
          <w:color w:val="auto"/>
          <w:highlight w:val="none"/>
        </w:rPr>
      </w:pPr>
      <w:r>
        <w:rPr>
          <w:b/>
          <w:bCs/>
          <w:color w:val="auto"/>
          <w:highlight w:val="none"/>
        </w:rPr>
        <w:t>18.2</w:t>
      </w:r>
      <w:r>
        <w:rPr>
          <w:rFonts w:hint="eastAsia"/>
          <w:b/>
          <w:bCs/>
          <w:color w:val="auto"/>
          <w:highlight w:val="none"/>
        </w:rPr>
        <w:t>投标文件的价格及商务部分，包括但不限于下列文件：</w:t>
      </w:r>
    </w:p>
    <w:p w14:paraId="197389F8">
      <w:pPr>
        <w:rPr>
          <w:rFonts w:hint="eastAsia" w:cs="Times New Roman"/>
          <w:color w:val="auto"/>
          <w:highlight w:val="none"/>
        </w:rPr>
      </w:pPr>
      <w:r>
        <w:rPr>
          <w:rFonts w:hint="eastAsia"/>
          <w:color w:val="auto"/>
          <w:highlight w:val="none"/>
        </w:rPr>
        <w:t>（</w:t>
      </w:r>
      <w:r>
        <w:rPr>
          <w:color w:val="auto"/>
          <w:highlight w:val="none"/>
        </w:rPr>
        <w:t>1</w:t>
      </w:r>
      <w:r>
        <w:rPr>
          <w:rFonts w:hint="eastAsia"/>
          <w:color w:val="auto"/>
          <w:highlight w:val="none"/>
        </w:rPr>
        <w:t>）投标函，格式见附件。</w:t>
      </w:r>
    </w:p>
    <w:p w14:paraId="1E6BC344">
      <w:pPr>
        <w:rPr>
          <w:rFonts w:hint="eastAsia" w:cs="Times New Roman"/>
          <w:color w:val="auto"/>
          <w:highlight w:val="none"/>
        </w:rPr>
      </w:pPr>
      <w:r>
        <w:rPr>
          <w:rFonts w:hint="eastAsia"/>
          <w:color w:val="auto"/>
          <w:highlight w:val="none"/>
        </w:rPr>
        <w:t>（</w:t>
      </w:r>
      <w:r>
        <w:rPr>
          <w:color w:val="auto"/>
          <w:highlight w:val="none"/>
        </w:rPr>
        <w:t>2</w:t>
      </w:r>
      <w:r>
        <w:rPr>
          <w:rFonts w:hint="eastAsia"/>
          <w:color w:val="auto"/>
          <w:highlight w:val="none"/>
        </w:rPr>
        <w:t>）法定代表人（单位负责人）身份证明，格式见附件。</w:t>
      </w:r>
    </w:p>
    <w:p w14:paraId="3F06846B">
      <w:pPr>
        <w:rPr>
          <w:rFonts w:hint="eastAsia" w:cs="Times New Roman"/>
          <w:color w:val="auto"/>
          <w:highlight w:val="none"/>
        </w:rPr>
      </w:pPr>
      <w:r>
        <w:rPr>
          <w:rFonts w:hint="eastAsia"/>
          <w:color w:val="auto"/>
          <w:highlight w:val="none"/>
        </w:rPr>
        <w:t>（</w:t>
      </w:r>
      <w:r>
        <w:rPr>
          <w:color w:val="auto"/>
          <w:highlight w:val="none"/>
        </w:rPr>
        <w:t>3-1</w:t>
      </w:r>
      <w:r>
        <w:rPr>
          <w:rFonts w:hint="eastAsia"/>
          <w:color w:val="auto"/>
          <w:highlight w:val="none"/>
        </w:rPr>
        <w:t>）法定代表人（单位负责人）授权委托书（适用于法人</w:t>
      </w:r>
      <w:r>
        <w:rPr>
          <w:color w:val="auto"/>
          <w:highlight w:val="none"/>
        </w:rPr>
        <w:t>/</w:t>
      </w:r>
      <w:r>
        <w:rPr>
          <w:rFonts w:hint="eastAsia"/>
          <w:color w:val="auto"/>
          <w:highlight w:val="none"/>
        </w:rPr>
        <w:t>非法人），格式见附件。</w:t>
      </w:r>
    </w:p>
    <w:p w14:paraId="2D39058A">
      <w:pPr>
        <w:rPr>
          <w:rFonts w:hint="eastAsia" w:cs="Times New Roman"/>
          <w:color w:val="auto"/>
          <w:highlight w:val="none"/>
        </w:rPr>
      </w:pPr>
      <w:r>
        <w:rPr>
          <w:rFonts w:hint="eastAsia"/>
          <w:color w:val="auto"/>
          <w:highlight w:val="none"/>
        </w:rPr>
        <w:t>（</w:t>
      </w:r>
      <w:r>
        <w:rPr>
          <w:color w:val="auto"/>
          <w:highlight w:val="none"/>
        </w:rPr>
        <w:t>3-2</w:t>
      </w:r>
      <w:r>
        <w:rPr>
          <w:rFonts w:hint="eastAsia"/>
          <w:color w:val="auto"/>
          <w:highlight w:val="none"/>
        </w:rPr>
        <w:t>）授权委托书（适用于自然人），格式见附件。</w:t>
      </w:r>
    </w:p>
    <w:p w14:paraId="3E43F235">
      <w:pPr>
        <w:rPr>
          <w:rFonts w:hint="eastAsia" w:cs="Times New Roman"/>
          <w:color w:val="auto"/>
          <w:highlight w:val="none"/>
        </w:rPr>
      </w:pPr>
      <w:r>
        <w:rPr>
          <w:rFonts w:hint="eastAsia"/>
          <w:color w:val="auto"/>
          <w:highlight w:val="none"/>
        </w:rPr>
        <w:t>（</w:t>
      </w:r>
      <w:r>
        <w:rPr>
          <w:color w:val="auto"/>
          <w:highlight w:val="none"/>
        </w:rPr>
        <w:t>4</w:t>
      </w:r>
      <w:r>
        <w:rPr>
          <w:rFonts w:hint="eastAsia"/>
          <w:color w:val="auto"/>
          <w:highlight w:val="none"/>
        </w:rPr>
        <w:t>）开标一览表，格式见附件。</w:t>
      </w:r>
    </w:p>
    <w:p w14:paraId="2F063C30">
      <w:pPr>
        <w:rPr>
          <w:rFonts w:hint="eastAsia"/>
          <w:color w:val="auto"/>
          <w:highlight w:val="none"/>
        </w:rPr>
      </w:pPr>
      <w:r>
        <w:rPr>
          <w:rFonts w:hint="eastAsia"/>
          <w:color w:val="auto"/>
          <w:highlight w:val="none"/>
        </w:rPr>
        <w:t>（5-1）分项报价表，格式见附件。</w:t>
      </w:r>
    </w:p>
    <w:p w14:paraId="3BC845AD">
      <w:pPr>
        <w:rPr>
          <w:rFonts w:hint="eastAsia" w:cs="Times New Roman"/>
          <w:color w:val="auto"/>
          <w:highlight w:val="none"/>
        </w:rPr>
      </w:pPr>
      <w:r>
        <w:rPr>
          <w:rFonts w:hint="eastAsia"/>
          <w:color w:val="auto"/>
          <w:highlight w:val="none"/>
        </w:rPr>
        <w:t>（5-2）主要关键部件清单一览表（如有），格式见附件</w:t>
      </w:r>
    </w:p>
    <w:p w14:paraId="68E91243">
      <w:pPr>
        <w:rPr>
          <w:rFonts w:hint="eastAsia" w:cs="Times New Roman"/>
          <w:color w:val="auto"/>
          <w:highlight w:val="none"/>
        </w:rPr>
      </w:pPr>
      <w:r>
        <w:rPr>
          <w:rFonts w:hint="eastAsia"/>
          <w:color w:val="auto"/>
          <w:highlight w:val="none"/>
        </w:rPr>
        <w:t>（</w:t>
      </w:r>
      <w:r>
        <w:rPr>
          <w:color w:val="auto"/>
          <w:highlight w:val="none"/>
        </w:rPr>
        <w:t>6</w:t>
      </w:r>
      <w:r>
        <w:rPr>
          <w:rFonts w:hint="eastAsia"/>
          <w:color w:val="auto"/>
          <w:highlight w:val="none"/>
        </w:rPr>
        <w:t>）商务条款偏离表，格式见附件。</w:t>
      </w:r>
    </w:p>
    <w:p w14:paraId="6EF9A498">
      <w:pPr>
        <w:rPr>
          <w:rFonts w:hint="eastAsia" w:cs="Times New Roman"/>
          <w:color w:val="auto"/>
          <w:highlight w:val="none"/>
        </w:rPr>
      </w:pPr>
      <w:r>
        <w:rPr>
          <w:rFonts w:hint="eastAsia"/>
          <w:color w:val="auto"/>
          <w:highlight w:val="none"/>
        </w:rPr>
        <w:t>（</w:t>
      </w:r>
      <w:r>
        <w:rPr>
          <w:color w:val="auto"/>
          <w:highlight w:val="none"/>
        </w:rPr>
        <w:t>7</w:t>
      </w:r>
      <w:r>
        <w:rPr>
          <w:rFonts w:hint="eastAsia"/>
          <w:color w:val="auto"/>
          <w:highlight w:val="none"/>
        </w:rPr>
        <w:t>）投标人具备投标资格的证明文件：</w:t>
      </w:r>
    </w:p>
    <w:p w14:paraId="10493D00">
      <w:pPr>
        <w:rPr>
          <w:rFonts w:hint="eastAsia" w:cs="Times New Roman"/>
          <w:color w:val="auto"/>
          <w:highlight w:val="none"/>
        </w:rPr>
      </w:pPr>
      <w:r>
        <w:rPr>
          <w:rFonts w:hint="eastAsia"/>
          <w:color w:val="auto"/>
          <w:highlight w:val="none"/>
        </w:rPr>
        <w:t>（</w:t>
      </w:r>
      <w:r>
        <w:rPr>
          <w:color w:val="auto"/>
          <w:highlight w:val="none"/>
        </w:rPr>
        <w:t>7-1-1</w:t>
      </w:r>
      <w:r>
        <w:rPr>
          <w:rFonts w:hint="eastAsia"/>
          <w:color w:val="auto"/>
          <w:highlight w:val="none"/>
        </w:rPr>
        <w:t>）营业执照复印件或自然人的身份证明复印件（或具有同等法律效力的证照）。</w:t>
      </w:r>
    </w:p>
    <w:p w14:paraId="2C60B2A4">
      <w:pPr>
        <w:rPr>
          <w:rFonts w:hint="eastAsia" w:cs="Times New Roman"/>
          <w:color w:val="auto"/>
          <w:highlight w:val="none"/>
        </w:rPr>
      </w:pPr>
      <w:r>
        <w:rPr>
          <w:rFonts w:hint="eastAsia"/>
          <w:color w:val="auto"/>
          <w:highlight w:val="none"/>
        </w:rPr>
        <w:t>（</w:t>
      </w:r>
      <w:r>
        <w:rPr>
          <w:color w:val="auto"/>
          <w:highlight w:val="none"/>
        </w:rPr>
        <w:t>a</w:t>
      </w:r>
      <w:r>
        <w:rPr>
          <w:rFonts w:hint="eastAsia"/>
          <w:color w:val="auto"/>
          <w:highlight w:val="none"/>
        </w:rPr>
        <w:t>）投标人为企业（包括合伙企业）的，应提供有效的“营业执照”。</w:t>
      </w:r>
    </w:p>
    <w:p w14:paraId="4F3B6FA9">
      <w:pPr>
        <w:rPr>
          <w:rFonts w:hint="eastAsia" w:cs="Times New Roman"/>
          <w:color w:val="auto"/>
          <w:highlight w:val="none"/>
        </w:rPr>
      </w:pPr>
      <w:r>
        <w:rPr>
          <w:rFonts w:hint="eastAsia"/>
          <w:color w:val="auto"/>
          <w:highlight w:val="none"/>
        </w:rPr>
        <w:t>（</w:t>
      </w:r>
      <w:r>
        <w:rPr>
          <w:color w:val="auto"/>
          <w:highlight w:val="none"/>
        </w:rPr>
        <w:t>b</w:t>
      </w:r>
      <w:r>
        <w:rPr>
          <w:rFonts w:hint="eastAsia"/>
          <w:color w:val="auto"/>
          <w:highlight w:val="none"/>
        </w:rPr>
        <w:t>）投标人为事业单位的，应提供有效的“事业单位法人证书”。</w:t>
      </w:r>
    </w:p>
    <w:p w14:paraId="4F0B515B">
      <w:pPr>
        <w:rPr>
          <w:rFonts w:hint="eastAsia" w:cs="Times New Roman"/>
          <w:color w:val="auto"/>
          <w:highlight w:val="none"/>
        </w:rPr>
      </w:pPr>
      <w:r>
        <w:rPr>
          <w:rFonts w:hint="eastAsia"/>
          <w:color w:val="auto"/>
          <w:highlight w:val="none"/>
        </w:rPr>
        <w:t>（</w:t>
      </w:r>
      <w:r>
        <w:rPr>
          <w:color w:val="auto"/>
          <w:highlight w:val="none"/>
        </w:rPr>
        <w:t>c</w:t>
      </w:r>
      <w:r>
        <w:rPr>
          <w:rFonts w:hint="eastAsia"/>
          <w:color w:val="auto"/>
          <w:highlight w:val="none"/>
        </w:rPr>
        <w:t>）投标人是非企业机构的，应提供有效的“执业许可证”、“登记证书”等证明文件。</w:t>
      </w:r>
    </w:p>
    <w:p w14:paraId="2C0E654C">
      <w:pPr>
        <w:rPr>
          <w:rFonts w:hint="eastAsia" w:cs="Times New Roman"/>
          <w:color w:val="auto"/>
          <w:highlight w:val="none"/>
        </w:rPr>
      </w:pPr>
      <w:r>
        <w:rPr>
          <w:rFonts w:hint="eastAsia"/>
          <w:color w:val="auto"/>
          <w:highlight w:val="none"/>
        </w:rPr>
        <w:t>（</w:t>
      </w:r>
      <w:r>
        <w:rPr>
          <w:color w:val="auto"/>
          <w:highlight w:val="none"/>
        </w:rPr>
        <w:t>d</w:t>
      </w:r>
      <w:r>
        <w:rPr>
          <w:rFonts w:hint="eastAsia"/>
          <w:color w:val="auto"/>
          <w:highlight w:val="none"/>
        </w:rPr>
        <w:t>）投标人是个体工商户的，应提供有效的“个体工商户营业执照”。</w:t>
      </w:r>
    </w:p>
    <w:p w14:paraId="374FF953">
      <w:pPr>
        <w:rPr>
          <w:rFonts w:hint="eastAsia" w:cs="Times New Roman"/>
          <w:color w:val="auto"/>
          <w:highlight w:val="none"/>
        </w:rPr>
      </w:pPr>
      <w:r>
        <w:rPr>
          <w:rFonts w:hint="eastAsia"/>
          <w:color w:val="auto"/>
          <w:highlight w:val="none"/>
        </w:rPr>
        <w:t>（</w:t>
      </w:r>
      <w:r>
        <w:rPr>
          <w:color w:val="auto"/>
          <w:highlight w:val="none"/>
        </w:rPr>
        <w:t>e</w:t>
      </w:r>
      <w:r>
        <w:rPr>
          <w:rFonts w:hint="eastAsia"/>
          <w:color w:val="auto"/>
          <w:highlight w:val="none"/>
        </w:rPr>
        <w:t>）投标人是自然人的，应提供有效的自然人身份证明。</w:t>
      </w:r>
    </w:p>
    <w:p w14:paraId="699B5960">
      <w:pPr>
        <w:rPr>
          <w:rFonts w:hint="eastAsia" w:cs="Times New Roman"/>
          <w:color w:val="auto"/>
          <w:highlight w:val="none"/>
        </w:rPr>
      </w:pPr>
      <w:r>
        <w:rPr>
          <w:rFonts w:hint="eastAsia"/>
          <w:color w:val="auto"/>
          <w:highlight w:val="none"/>
        </w:rPr>
        <w:t>（</w:t>
      </w:r>
      <w:r>
        <w:rPr>
          <w:color w:val="auto"/>
          <w:highlight w:val="none"/>
        </w:rPr>
        <w:t>f</w:t>
      </w:r>
      <w:r>
        <w:rPr>
          <w:rFonts w:hint="eastAsia"/>
          <w:color w:val="auto"/>
          <w:highlight w:val="none"/>
        </w:rPr>
        <w:t>）若本项目允许分支机构参加投标，则分支机构参加投标的，此处可提供该分支机构或其所属法人或其他组织的相应证明文件。</w:t>
      </w:r>
      <w:bookmarkEnd w:id="48"/>
      <w:bookmarkEnd w:id="49"/>
      <w:bookmarkEnd w:id="50"/>
    </w:p>
    <w:p w14:paraId="20230BD5">
      <w:pPr>
        <w:rPr>
          <w:rFonts w:hint="eastAsia" w:cs="Times New Roman"/>
          <w:color w:val="auto"/>
          <w:highlight w:val="none"/>
        </w:rPr>
      </w:pPr>
      <w:r>
        <w:rPr>
          <w:rFonts w:hint="eastAsia"/>
          <w:color w:val="auto"/>
          <w:highlight w:val="none"/>
        </w:rPr>
        <w:t>（</w:t>
      </w:r>
      <w:r>
        <w:rPr>
          <w:color w:val="auto"/>
          <w:highlight w:val="none"/>
        </w:rPr>
        <w:t>7-1-2</w:t>
      </w:r>
      <w:r>
        <w:rPr>
          <w:rFonts w:hint="eastAsia"/>
          <w:color w:val="auto"/>
          <w:highlight w:val="none"/>
        </w:rPr>
        <w:t>）工商变更登记文件（如需），如发生了单位名称等变更的，需提供工商变更登记文件。</w:t>
      </w:r>
    </w:p>
    <w:p w14:paraId="16E1C946">
      <w:pPr>
        <w:rPr>
          <w:rFonts w:hint="eastAsia" w:cs="Times New Roman"/>
          <w:color w:val="auto"/>
          <w:highlight w:val="none"/>
        </w:rPr>
      </w:pPr>
      <w:r>
        <w:rPr>
          <w:rFonts w:hint="eastAsia"/>
          <w:color w:val="auto"/>
          <w:highlight w:val="none"/>
        </w:rPr>
        <w:t>（</w:t>
      </w:r>
      <w:r>
        <w:rPr>
          <w:color w:val="auto"/>
          <w:highlight w:val="none"/>
        </w:rPr>
        <w:t>7-2</w:t>
      </w:r>
      <w:r>
        <w:rPr>
          <w:rFonts w:hint="eastAsia"/>
          <w:color w:val="auto"/>
          <w:highlight w:val="none"/>
        </w:rPr>
        <w:t>）财务报表。</w:t>
      </w:r>
    </w:p>
    <w:p w14:paraId="6815B2F1">
      <w:pPr>
        <w:rPr>
          <w:rFonts w:hint="eastAsia" w:cs="Times New Roman"/>
          <w:color w:val="auto"/>
          <w:highlight w:val="none"/>
        </w:rPr>
      </w:pPr>
      <w:r>
        <w:rPr>
          <w:rFonts w:hint="eastAsia"/>
          <w:color w:val="auto"/>
          <w:highlight w:val="none"/>
        </w:rPr>
        <w:t>（</w:t>
      </w:r>
      <w:r>
        <w:rPr>
          <w:color w:val="auto"/>
          <w:highlight w:val="none"/>
        </w:rPr>
        <w:t>7-3</w:t>
      </w:r>
      <w:r>
        <w:rPr>
          <w:rFonts w:hint="eastAsia"/>
          <w:color w:val="auto"/>
          <w:highlight w:val="none"/>
        </w:rPr>
        <w:t>）具有履行合同所必需的设备和专业技术能力的相关证明材料或承诺函，格式见附件。</w:t>
      </w:r>
    </w:p>
    <w:p w14:paraId="34DAA9FA">
      <w:pPr>
        <w:rPr>
          <w:rFonts w:hint="eastAsia" w:cs="Times New Roman"/>
          <w:color w:val="auto"/>
          <w:highlight w:val="none"/>
        </w:rPr>
      </w:pPr>
      <w:r>
        <w:rPr>
          <w:rFonts w:hint="eastAsia"/>
          <w:color w:val="auto"/>
          <w:highlight w:val="none"/>
        </w:rPr>
        <w:t>（</w:t>
      </w:r>
      <w:r>
        <w:rPr>
          <w:color w:val="auto"/>
          <w:highlight w:val="none"/>
        </w:rPr>
        <w:t>7-4</w:t>
      </w:r>
      <w:r>
        <w:rPr>
          <w:rFonts w:hint="eastAsia"/>
          <w:color w:val="auto"/>
          <w:highlight w:val="none"/>
        </w:rPr>
        <w:t>）依法缴纳税收的相关材料。</w:t>
      </w:r>
    </w:p>
    <w:p w14:paraId="0C6B631A">
      <w:pPr>
        <w:rPr>
          <w:rFonts w:hint="eastAsia" w:cs="Times New Roman"/>
          <w:color w:val="auto"/>
          <w:highlight w:val="none"/>
        </w:rPr>
      </w:pPr>
      <w:r>
        <w:rPr>
          <w:rFonts w:hint="eastAsia"/>
          <w:color w:val="auto"/>
          <w:highlight w:val="none"/>
        </w:rPr>
        <w:t>（</w:t>
      </w:r>
      <w:r>
        <w:rPr>
          <w:color w:val="auto"/>
          <w:highlight w:val="none"/>
        </w:rPr>
        <w:t>7-5</w:t>
      </w:r>
      <w:r>
        <w:rPr>
          <w:rFonts w:hint="eastAsia"/>
          <w:color w:val="auto"/>
          <w:highlight w:val="none"/>
        </w:rPr>
        <w:t>）依法缴纳社会保障资金的相关材料。</w:t>
      </w:r>
    </w:p>
    <w:p w14:paraId="15BD6D5C">
      <w:pPr>
        <w:rPr>
          <w:rFonts w:hint="eastAsia" w:cs="Times New Roman"/>
          <w:color w:val="auto"/>
          <w:highlight w:val="none"/>
        </w:rPr>
      </w:pPr>
      <w:r>
        <w:rPr>
          <w:rFonts w:hint="eastAsia"/>
          <w:color w:val="auto"/>
          <w:highlight w:val="none"/>
        </w:rPr>
        <w:t>（</w:t>
      </w:r>
      <w:r>
        <w:rPr>
          <w:color w:val="auto"/>
          <w:highlight w:val="none"/>
        </w:rPr>
        <w:t>7-6</w:t>
      </w:r>
      <w:r>
        <w:rPr>
          <w:rFonts w:hint="eastAsia"/>
          <w:color w:val="auto"/>
          <w:highlight w:val="none"/>
        </w:rPr>
        <w:t>）参加政府采购活动前三年内，在经营活动中没有重大违法记录，格式见附件。</w:t>
      </w:r>
    </w:p>
    <w:p w14:paraId="59A45B2F">
      <w:pPr>
        <w:rPr>
          <w:rFonts w:hint="eastAsia" w:cs="Times New Roman"/>
          <w:color w:val="auto"/>
          <w:highlight w:val="none"/>
        </w:rPr>
      </w:pPr>
      <w:r>
        <w:rPr>
          <w:rFonts w:hint="eastAsia"/>
          <w:color w:val="auto"/>
          <w:highlight w:val="none"/>
        </w:rPr>
        <w:t>（</w:t>
      </w:r>
      <w:r>
        <w:rPr>
          <w:color w:val="auto"/>
          <w:highlight w:val="none"/>
        </w:rPr>
        <w:t>7-7</w:t>
      </w:r>
      <w:r>
        <w:rPr>
          <w:rFonts w:hint="eastAsia"/>
          <w:color w:val="auto"/>
          <w:highlight w:val="none"/>
        </w:rPr>
        <w:t>）无不良信用记录承诺函（投标人自行查询适用），格式见附件。</w:t>
      </w:r>
    </w:p>
    <w:p w14:paraId="5A80C1A5">
      <w:pPr>
        <w:rPr>
          <w:rFonts w:hint="eastAsia" w:cs="Times New Roman"/>
          <w:color w:val="auto"/>
          <w:highlight w:val="none"/>
        </w:rPr>
      </w:pPr>
      <w:r>
        <w:rPr>
          <w:rFonts w:hint="eastAsia"/>
          <w:color w:val="auto"/>
          <w:highlight w:val="none"/>
        </w:rPr>
        <w:t>（</w:t>
      </w:r>
      <w:r>
        <w:rPr>
          <w:color w:val="auto"/>
          <w:highlight w:val="none"/>
        </w:rPr>
        <w:t>7-8</w:t>
      </w:r>
      <w:r>
        <w:rPr>
          <w:rFonts w:hint="eastAsia"/>
          <w:color w:val="auto"/>
          <w:highlight w:val="none"/>
        </w:rPr>
        <w:t>）招标文件要求的其它实质性资格资信证明文件。</w:t>
      </w:r>
    </w:p>
    <w:p w14:paraId="7546A9DF">
      <w:pPr>
        <w:rPr>
          <w:rFonts w:hint="eastAsia" w:cs="Times New Roman"/>
          <w:color w:val="auto"/>
          <w:highlight w:val="none"/>
        </w:rPr>
      </w:pPr>
      <w:r>
        <w:rPr>
          <w:rFonts w:hint="eastAsia"/>
          <w:color w:val="auto"/>
          <w:highlight w:val="none"/>
        </w:rPr>
        <w:t>（</w:t>
      </w:r>
      <w:r>
        <w:rPr>
          <w:color w:val="auto"/>
          <w:highlight w:val="none"/>
        </w:rPr>
        <w:t>8</w:t>
      </w:r>
      <w:r>
        <w:rPr>
          <w:rFonts w:hint="eastAsia"/>
          <w:color w:val="auto"/>
          <w:highlight w:val="none"/>
        </w:rPr>
        <w:t>）分包意向协议（如需），格式见附件。</w:t>
      </w:r>
    </w:p>
    <w:p w14:paraId="0566B4C9">
      <w:pPr>
        <w:rPr>
          <w:rFonts w:hint="eastAsia" w:cs="Times New Roman"/>
          <w:color w:val="auto"/>
          <w:highlight w:val="none"/>
        </w:rPr>
      </w:pPr>
      <w:r>
        <w:rPr>
          <w:rFonts w:hint="eastAsia"/>
          <w:color w:val="auto"/>
          <w:highlight w:val="none"/>
        </w:rPr>
        <w:t>（</w:t>
      </w:r>
      <w:r>
        <w:rPr>
          <w:color w:val="auto"/>
          <w:highlight w:val="none"/>
        </w:rPr>
        <w:t>9</w:t>
      </w:r>
      <w:r>
        <w:rPr>
          <w:rFonts w:hint="eastAsia"/>
          <w:color w:val="auto"/>
          <w:highlight w:val="none"/>
        </w:rPr>
        <w:t>）公章授权书（如需），格式见附件。</w:t>
      </w:r>
    </w:p>
    <w:p w14:paraId="5F909E04">
      <w:pPr>
        <w:ind w:firstLine="316"/>
        <w:rPr>
          <w:rFonts w:hint="eastAsia" w:cs="Times New Roman"/>
          <w:b/>
          <w:bCs/>
          <w:color w:val="auto"/>
          <w:highlight w:val="none"/>
        </w:rPr>
      </w:pPr>
      <w:r>
        <w:rPr>
          <w:b/>
          <w:bCs/>
          <w:color w:val="auto"/>
          <w:highlight w:val="none"/>
        </w:rPr>
        <w:t>18.3</w:t>
      </w:r>
      <w:r>
        <w:rPr>
          <w:rFonts w:hint="eastAsia"/>
          <w:b/>
          <w:bCs/>
          <w:color w:val="auto"/>
          <w:highlight w:val="none"/>
          <w:lang w:val="zh-CN"/>
        </w:rPr>
        <w:t>投标文件的技术部分，包括但不限于下列文件：</w:t>
      </w:r>
    </w:p>
    <w:p w14:paraId="50FF6E05">
      <w:pPr>
        <w:rPr>
          <w:rFonts w:hint="eastAsia" w:cs="Times New Roman"/>
          <w:color w:val="auto"/>
          <w:highlight w:val="none"/>
        </w:rPr>
      </w:pPr>
      <w:r>
        <w:rPr>
          <w:rFonts w:hint="eastAsia"/>
          <w:color w:val="auto"/>
          <w:highlight w:val="none"/>
        </w:rPr>
        <w:t>（</w:t>
      </w:r>
      <w:r>
        <w:rPr>
          <w:color w:val="auto"/>
          <w:highlight w:val="none"/>
        </w:rPr>
        <w:t>1</w:t>
      </w:r>
      <w:r>
        <w:rPr>
          <w:rFonts w:hint="eastAsia"/>
          <w:color w:val="auto"/>
          <w:highlight w:val="none"/>
        </w:rPr>
        <w:t>）技术方案或服务方案。</w:t>
      </w:r>
    </w:p>
    <w:p w14:paraId="6850161C">
      <w:pPr>
        <w:rPr>
          <w:rFonts w:hint="eastAsia" w:cs="Times New Roman"/>
          <w:color w:val="auto"/>
          <w:highlight w:val="none"/>
        </w:rPr>
      </w:pPr>
      <w:r>
        <w:rPr>
          <w:rFonts w:hint="eastAsia"/>
          <w:color w:val="auto"/>
          <w:highlight w:val="none"/>
        </w:rPr>
        <w:t>（</w:t>
      </w:r>
      <w:r>
        <w:rPr>
          <w:color w:val="auto"/>
          <w:highlight w:val="none"/>
        </w:rPr>
        <w:t>2</w:t>
      </w:r>
      <w:r>
        <w:rPr>
          <w:rFonts w:hint="eastAsia"/>
          <w:color w:val="auto"/>
          <w:highlight w:val="none"/>
        </w:rPr>
        <w:t>）技术条款偏离表，格式见附件。</w:t>
      </w:r>
    </w:p>
    <w:p w14:paraId="2424856F">
      <w:pPr>
        <w:rPr>
          <w:rFonts w:hint="eastAsia" w:cs="Times New Roman"/>
          <w:color w:val="auto"/>
          <w:highlight w:val="none"/>
        </w:rPr>
      </w:pPr>
      <w:r>
        <w:rPr>
          <w:rFonts w:hint="eastAsia"/>
          <w:color w:val="auto"/>
          <w:highlight w:val="none"/>
        </w:rPr>
        <w:t>（</w:t>
      </w:r>
      <w:r>
        <w:rPr>
          <w:color w:val="auto"/>
          <w:highlight w:val="none"/>
        </w:rPr>
        <w:t>3</w:t>
      </w:r>
      <w:r>
        <w:rPr>
          <w:rFonts w:hint="eastAsia"/>
          <w:color w:val="auto"/>
          <w:highlight w:val="none"/>
        </w:rPr>
        <w:t>）投标人售后服务承诺（如需）。</w:t>
      </w:r>
    </w:p>
    <w:p w14:paraId="3193B141">
      <w:pPr>
        <w:rPr>
          <w:rFonts w:hint="eastAsia" w:cs="Times New Roman"/>
          <w:color w:val="auto"/>
          <w:highlight w:val="none"/>
        </w:rPr>
      </w:pPr>
      <w:r>
        <w:rPr>
          <w:rFonts w:hint="eastAsia"/>
          <w:color w:val="auto"/>
          <w:highlight w:val="none"/>
        </w:rPr>
        <w:t>（</w:t>
      </w:r>
      <w:r>
        <w:rPr>
          <w:color w:val="auto"/>
          <w:highlight w:val="none"/>
        </w:rPr>
        <w:t>4</w:t>
      </w:r>
      <w:r>
        <w:rPr>
          <w:rFonts w:hint="eastAsia"/>
          <w:color w:val="auto"/>
          <w:highlight w:val="none"/>
        </w:rPr>
        <w:t>）用于本项目人员表（如需），格式见附件。</w:t>
      </w:r>
    </w:p>
    <w:p w14:paraId="5E7639BF">
      <w:pPr>
        <w:rPr>
          <w:rFonts w:hint="eastAsia" w:cs="Times New Roman"/>
          <w:color w:val="auto"/>
          <w:highlight w:val="none"/>
        </w:rPr>
      </w:pPr>
      <w:r>
        <w:rPr>
          <w:rFonts w:hint="eastAsia"/>
          <w:color w:val="auto"/>
          <w:highlight w:val="none"/>
        </w:rPr>
        <w:t>（</w:t>
      </w:r>
      <w:r>
        <w:rPr>
          <w:color w:val="auto"/>
          <w:highlight w:val="none"/>
        </w:rPr>
        <w:t>5</w:t>
      </w:r>
      <w:r>
        <w:rPr>
          <w:rFonts w:hint="eastAsia"/>
          <w:color w:val="auto"/>
          <w:highlight w:val="none"/>
        </w:rPr>
        <w:t>）投标标的物符合招标文件规定的证明文件（如需）。</w:t>
      </w:r>
    </w:p>
    <w:p w14:paraId="03D65B49">
      <w:pPr>
        <w:ind w:firstLine="316"/>
        <w:rPr>
          <w:rFonts w:hint="eastAsia" w:cs="Times New Roman"/>
          <w:b/>
          <w:bCs/>
          <w:color w:val="auto"/>
          <w:highlight w:val="none"/>
        </w:rPr>
      </w:pPr>
      <w:r>
        <w:rPr>
          <w:b/>
          <w:bCs/>
          <w:color w:val="auto"/>
          <w:highlight w:val="none"/>
        </w:rPr>
        <w:t>18.4</w:t>
      </w:r>
      <w:r>
        <w:rPr>
          <w:rFonts w:hint="eastAsia"/>
          <w:b/>
          <w:bCs/>
          <w:color w:val="auto"/>
          <w:highlight w:val="none"/>
        </w:rPr>
        <w:t>投标文件的其他部分</w:t>
      </w:r>
    </w:p>
    <w:p w14:paraId="443E8867">
      <w:pPr>
        <w:rPr>
          <w:rFonts w:hint="eastAsia" w:cs="Times New Roman"/>
          <w:color w:val="auto"/>
          <w:highlight w:val="none"/>
        </w:rPr>
      </w:pPr>
      <w:r>
        <w:rPr>
          <w:color w:val="auto"/>
          <w:highlight w:val="none"/>
        </w:rPr>
        <w:t>18.4.1</w:t>
      </w:r>
      <w:r>
        <w:rPr>
          <w:rFonts w:hint="eastAsia"/>
          <w:color w:val="auto"/>
          <w:highlight w:val="none"/>
        </w:rPr>
        <w:t>投标文件的其他部分由投标人根据编制投标文件需要提供的其他相关文件组成。</w:t>
      </w:r>
    </w:p>
    <w:p w14:paraId="62456ECC">
      <w:pPr>
        <w:pStyle w:val="3"/>
        <w:ind w:left="0" w:right="210" w:firstLine="0"/>
        <w:rPr>
          <w:rFonts w:ascii="宋体"/>
          <w:color w:val="auto"/>
          <w:sz w:val="21"/>
          <w:szCs w:val="21"/>
          <w:highlight w:val="none"/>
        </w:rPr>
      </w:pPr>
      <w:bookmarkStart w:id="118" w:name="_Toc104560858"/>
      <w:bookmarkStart w:id="119" w:name="_Toc107246235"/>
      <w:r>
        <w:rPr>
          <w:rFonts w:ascii="宋体" w:hAnsi="宋体" w:cs="宋体"/>
          <w:color w:val="auto"/>
          <w:sz w:val="21"/>
          <w:szCs w:val="21"/>
          <w:highlight w:val="none"/>
        </w:rPr>
        <w:t>19.</w:t>
      </w:r>
      <w:r>
        <w:rPr>
          <w:rFonts w:hint="eastAsia" w:ascii="宋体" w:hAnsi="宋体" w:cs="宋体"/>
          <w:color w:val="auto"/>
          <w:sz w:val="21"/>
          <w:szCs w:val="21"/>
          <w:highlight w:val="none"/>
        </w:rPr>
        <w:t>投标文件编制的原则</w:t>
      </w:r>
      <w:bookmarkEnd w:id="118"/>
      <w:bookmarkEnd w:id="119"/>
    </w:p>
    <w:p w14:paraId="44042377">
      <w:pPr>
        <w:rPr>
          <w:rFonts w:hint="eastAsia" w:cs="Times New Roman"/>
          <w:color w:val="auto"/>
          <w:highlight w:val="none"/>
        </w:rPr>
      </w:pPr>
      <w:r>
        <w:rPr>
          <w:color w:val="auto"/>
          <w:highlight w:val="none"/>
        </w:rPr>
        <w:t>19.1</w:t>
      </w:r>
      <w:r>
        <w:rPr>
          <w:rFonts w:hint="eastAsia"/>
          <w:color w:val="auto"/>
          <w:highlight w:val="none"/>
        </w:rPr>
        <w:t>投标人应在认真阅读招标文件所有内容的基础上，按照招标文件的要求编制完整的投标文件。招标文件中对投标文件格式有要求的，投标人应按格式逐项填写内容。</w:t>
      </w:r>
    </w:p>
    <w:p w14:paraId="66832975">
      <w:pPr>
        <w:rPr>
          <w:rFonts w:hint="eastAsia" w:cs="Times New Roman"/>
          <w:color w:val="auto"/>
          <w:highlight w:val="none"/>
        </w:rPr>
      </w:pPr>
      <w:r>
        <w:rPr>
          <w:color w:val="auto"/>
          <w:highlight w:val="none"/>
        </w:rPr>
        <w:t>19.2</w:t>
      </w:r>
      <w:r>
        <w:rPr>
          <w:rFonts w:hint="eastAsia"/>
          <w:color w:val="auto"/>
          <w:highlight w:val="none"/>
        </w:rPr>
        <w:t>投标人必须保证投标文件所提供的全部资料真实可靠。</w:t>
      </w:r>
    </w:p>
    <w:p w14:paraId="69665AE9">
      <w:pPr>
        <w:rPr>
          <w:rFonts w:hint="eastAsia" w:cs="Times New Roman"/>
          <w:color w:val="auto"/>
          <w:highlight w:val="none"/>
        </w:rPr>
      </w:pPr>
      <w:r>
        <w:rPr>
          <w:color w:val="auto"/>
          <w:highlight w:val="none"/>
        </w:rPr>
        <w:t>19.3</w:t>
      </w:r>
      <w:r>
        <w:rPr>
          <w:rFonts w:hint="eastAsia"/>
          <w:color w:val="auto"/>
          <w:highlight w:val="none"/>
        </w:rPr>
        <w:t>投标文件须对招标文件中的内容做出实质性和完整的响应。</w:t>
      </w:r>
    </w:p>
    <w:p w14:paraId="74EE09EF">
      <w:pPr>
        <w:pStyle w:val="3"/>
        <w:ind w:left="0" w:right="210" w:firstLine="0"/>
        <w:rPr>
          <w:rFonts w:ascii="宋体"/>
          <w:color w:val="auto"/>
          <w:sz w:val="21"/>
          <w:szCs w:val="21"/>
          <w:highlight w:val="none"/>
        </w:rPr>
      </w:pPr>
      <w:bookmarkStart w:id="120" w:name="_Toc107246236"/>
      <w:r>
        <w:rPr>
          <w:rFonts w:ascii="宋体" w:hAnsi="宋体" w:cs="宋体"/>
          <w:color w:val="auto"/>
          <w:sz w:val="21"/>
          <w:szCs w:val="21"/>
          <w:highlight w:val="none"/>
        </w:rPr>
        <w:t>20.</w:t>
      </w:r>
      <w:r>
        <w:rPr>
          <w:rFonts w:hint="eastAsia" w:ascii="宋体" w:hAnsi="宋体" w:cs="宋体"/>
          <w:color w:val="auto"/>
          <w:sz w:val="21"/>
          <w:szCs w:val="21"/>
          <w:highlight w:val="none"/>
        </w:rPr>
        <w:t>投标报价</w:t>
      </w:r>
      <w:bookmarkEnd w:id="120"/>
    </w:p>
    <w:p w14:paraId="368FA3CF">
      <w:pPr>
        <w:rPr>
          <w:rFonts w:hint="eastAsia" w:cs="Times New Roman"/>
          <w:color w:val="auto"/>
          <w:highlight w:val="none"/>
        </w:rPr>
      </w:pPr>
      <w:r>
        <w:rPr>
          <w:color w:val="auto"/>
          <w:highlight w:val="none"/>
        </w:rPr>
        <w:t>20.1</w:t>
      </w:r>
      <w:r>
        <w:rPr>
          <w:rFonts w:hint="eastAsia"/>
          <w:color w:val="auto"/>
          <w:highlight w:val="none"/>
        </w:rPr>
        <w:t>所有投标均以人民币报价，应包括国家规定的增值税税金。</w:t>
      </w:r>
    </w:p>
    <w:p w14:paraId="28264F80">
      <w:pPr>
        <w:ind w:firstLine="316"/>
        <w:rPr>
          <w:rFonts w:hint="eastAsia" w:cs="Times New Roman"/>
          <w:color w:val="auto"/>
          <w:highlight w:val="none"/>
        </w:rPr>
      </w:pPr>
      <w:r>
        <w:rPr>
          <w:rFonts w:hint="eastAsia"/>
          <w:b/>
          <w:bCs/>
          <w:color w:val="auto"/>
          <w:highlight w:val="none"/>
        </w:rPr>
        <w:t>★</w:t>
      </w:r>
      <w:r>
        <w:rPr>
          <w:b/>
          <w:bCs/>
          <w:color w:val="auto"/>
          <w:highlight w:val="none"/>
        </w:rPr>
        <w:t>20.2</w:t>
      </w:r>
      <w:r>
        <w:rPr>
          <w:rFonts w:hint="eastAsia"/>
          <w:b/>
          <w:bCs/>
          <w:color w:val="auto"/>
          <w:highlight w:val="none"/>
        </w:rPr>
        <w:t>投标文件的价格部分是对采购标的价格构成的说明，招标文件如无特别说明，每项货物、服务或工程等只允许有一个报价，任何有选择的报价将不予接受，将作为无效投标文件处理</w:t>
      </w:r>
      <w:r>
        <w:rPr>
          <w:rFonts w:hint="eastAsia"/>
          <w:color w:val="auto"/>
          <w:highlight w:val="none"/>
        </w:rPr>
        <w:t>。</w:t>
      </w:r>
    </w:p>
    <w:p w14:paraId="6D71CA85">
      <w:pPr>
        <w:rPr>
          <w:rFonts w:hint="eastAsia" w:cs="Times New Roman"/>
          <w:color w:val="auto"/>
          <w:highlight w:val="none"/>
        </w:rPr>
      </w:pPr>
      <w:r>
        <w:rPr>
          <w:color w:val="auto"/>
          <w:highlight w:val="none"/>
        </w:rPr>
        <w:t>20.3</w:t>
      </w:r>
      <w:r>
        <w:rPr>
          <w:rFonts w:hint="eastAsia"/>
          <w:color w:val="auto"/>
          <w:highlight w:val="none"/>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2A6F6853">
      <w:pPr>
        <w:rPr>
          <w:rFonts w:hint="eastAsia" w:cs="Times New Roman"/>
          <w:color w:val="auto"/>
          <w:highlight w:val="none"/>
        </w:rPr>
      </w:pPr>
      <w:r>
        <w:rPr>
          <w:color w:val="auto"/>
          <w:highlight w:val="none"/>
        </w:rPr>
        <w:t>20.4</w:t>
      </w:r>
      <w:r>
        <w:rPr>
          <w:rFonts w:hint="eastAsia"/>
          <w:color w:val="auto"/>
          <w:highlight w:val="none"/>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3C43EA3C">
      <w:pPr>
        <w:rPr>
          <w:rFonts w:hint="eastAsia" w:cs="Times New Roman"/>
          <w:color w:val="auto"/>
          <w:highlight w:val="none"/>
        </w:rPr>
      </w:pPr>
      <w:r>
        <w:rPr>
          <w:color w:val="auto"/>
          <w:highlight w:val="none"/>
        </w:rPr>
        <w:t>20.5</w:t>
      </w:r>
      <w:r>
        <w:rPr>
          <w:rFonts w:hint="eastAsia"/>
          <w:color w:val="auto"/>
          <w:highlight w:val="none"/>
        </w:rPr>
        <w:t>投标报价的其他要求见</w:t>
      </w:r>
      <w:r>
        <w:rPr>
          <w:rFonts w:hint="eastAsia"/>
          <w:b/>
          <w:bCs/>
          <w:color w:val="auto"/>
          <w:highlight w:val="none"/>
        </w:rPr>
        <w:t>投标人须知前附表</w:t>
      </w:r>
      <w:r>
        <w:rPr>
          <w:rFonts w:hint="eastAsia"/>
          <w:color w:val="auto"/>
          <w:highlight w:val="none"/>
        </w:rPr>
        <w:t>。</w:t>
      </w:r>
    </w:p>
    <w:p w14:paraId="60F53357">
      <w:pPr>
        <w:pStyle w:val="3"/>
        <w:ind w:left="0" w:right="210" w:firstLine="0"/>
        <w:rPr>
          <w:rFonts w:ascii="宋体"/>
          <w:color w:val="auto"/>
          <w:sz w:val="21"/>
          <w:szCs w:val="21"/>
          <w:highlight w:val="none"/>
        </w:rPr>
      </w:pPr>
      <w:bookmarkStart w:id="121" w:name="_Toc100905224"/>
      <w:bookmarkStart w:id="122" w:name="_Toc103848545"/>
      <w:bookmarkStart w:id="123" w:name="_Toc104560859"/>
      <w:bookmarkStart w:id="124" w:name="_Toc107246237"/>
      <w:bookmarkStart w:id="125" w:name="_Toc96347878"/>
      <w:bookmarkStart w:id="126" w:name="_Toc100905223"/>
      <w:bookmarkStart w:id="127" w:name="_Toc103848544"/>
      <w:r>
        <w:rPr>
          <w:rFonts w:ascii="宋体" w:hAnsi="宋体" w:cs="宋体"/>
          <w:color w:val="auto"/>
          <w:sz w:val="21"/>
          <w:szCs w:val="21"/>
          <w:highlight w:val="none"/>
        </w:rPr>
        <w:t>21.</w:t>
      </w:r>
      <w:r>
        <w:rPr>
          <w:rFonts w:hint="eastAsia" w:ascii="宋体" w:hAnsi="宋体" w:cs="宋体"/>
          <w:color w:val="auto"/>
          <w:sz w:val="21"/>
          <w:szCs w:val="21"/>
          <w:highlight w:val="none"/>
        </w:rPr>
        <w:t>投标有效期</w:t>
      </w:r>
      <w:bookmarkEnd w:id="121"/>
      <w:bookmarkEnd w:id="122"/>
      <w:bookmarkEnd w:id="123"/>
      <w:bookmarkEnd w:id="124"/>
    </w:p>
    <w:p w14:paraId="30544E20">
      <w:pPr>
        <w:ind w:firstLine="316"/>
        <w:rPr>
          <w:rFonts w:hint="eastAsia" w:cs="Times New Roman"/>
          <w:b/>
          <w:bCs/>
          <w:color w:val="auto"/>
          <w:highlight w:val="none"/>
        </w:rPr>
      </w:pPr>
      <w:r>
        <w:rPr>
          <w:rFonts w:hint="eastAsia"/>
          <w:b/>
          <w:bCs/>
          <w:color w:val="auto"/>
          <w:highlight w:val="none"/>
        </w:rPr>
        <w:t>★</w:t>
      </w:r>
      <w:r>
        <w:rPr>
          <w:color w:val="auto"/>
          <w:highlight w:val="none"/>
        </w:rPr>
        <w:t>21.1</w:t>
      </w:r>
      <w:r>
        <w:rPr>
          <w:rFonts w:hint="eastAsia"/>
          <w:color w:val="auto"/>
          <w:highlight w:val="none"/>
        </w:rPr>
        <w:t>投标有效期见</w:t>
      </w:r>
      <w:r>
        <w:rPr>
          <w:rFonts w:hint="eastAsia"/>
          <w:b/>
          <w:bCs/>
          <w:color w:val="auto"/>
          <w:highlight w:val="none"/>
        </w:rPr>
        <w:t>投标人须知前附表</w:t>
      </w:r>
      <w:r>
        <w:rPr>
          <w:rFonts w:hint="eastAsia"/>
          <w:color w:val="auto"/>
          <w:highlight w:val="none"/>
        </w:rPr>
        <w:t>，在此期间投标文件对投标人具有法律约束力，以保证采购人有足够的时间完成评标、定标以及签订合同。投标有效期从</w:t>
      </w:r>
      <w:r>
        <w:rPr>
          <w:rFonts w:hint="eastAsia"/>
          <w:b/>
          <w:bCs/>
          <w:color w:val="auto"/>
          <w:highlight w:val="none"/>
        </w:rPr>
        <w:t>投标人须知前附表</w:t>
      </w:r>
      <w:r>
        <w:rPr>
          <w:rFonts w:hint="eastAsia"/>
          <w:color w:val="auto"/>
          <w:highlight w:val="none"/>
        </w:rPr>
        <w:t>规定的投标截止之日起计算。</w:t>
      </w:r>
      <w:r>
        <w:rPr>
          <w:rFonts w:hint="eastAsia"/>
          <w:b/>
          <w:bCs/>
          <w:color w:val="auto"/>
          <w:highlight w:val="none"/>
        </w:rPr>
        <w:t>投标有效期不足的，在评标时将其视为无效投标。</w:t>
      </w:r>
    </w:p>
    <w:p w14:paraId="208E6B14">
      <w:pPr>
        <w:rPr>
          <w:rFonts w:hint="eastAsia" w:cs="Times New Roman"/>
          <w:color w:val="auto"/>
          <w:highlight w:val="none"/>
        </w:rPr>
      </w:pPr>
      <w:r>
        <w:rPr>
          <w:color w:val="auto"/>
          <w:highlight w:val="none"/>
        </w:rPr>
        <w:t>21.2</w:t>
      </w:r>
      <w:r>
        <w:rPr>
          <w:rFonts w:hint="eastAsia"/>
          <w:color w:val="auto"/>
          <w:highlight w:val="none"/>
        </w:rPr>
        <w:t>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6663465">
      <w:pPr>
        <w:pStyle w:val="3"/>
        <w:ind w:left="0" w:right="210" w:firstLine="0"/>
        <w:rPr>
          <w:rFonts w:ascii="宋体"/>
          <w:color w:val="auto"/>
          <w:sz w:val="21"/>
          <w:szCs w:val="21"/>
          <w:highlight w:val="none"/>
        </w:rPr>
      </w:pPr>
      <w:bookmarkStart w:id="128" w:name="_Toc107246238"/>
      <w:bookmarkStart w:id="129" w:name="_Toc104560860"/>
      <w:r>
        <w:rPr>
          <w:rFonts w:ascii="宋体" w:hAnsi="宋体" w:cs="宋体"/>
          <w:color w:val="auto"/>
          <w:sz w:val="21"/>
          <w:szCs w:val="21"/>
          <w:highlight w:val="none"/>
        </w:rPr>
        <w:t>22.</w:t>
      </w:r>
      <w:r>
        <w:rPr>
          <w:rFonts w:hint="eastAsia" w:ascii="宋体" w:hAnsi="宋体" w:cs="宋体"/>
          <w:color w:val="auto"/>
          <w:sz w:val="21"/>
          <w:szCs w:val="21"/>
          <w:highlight w:val="none"/>
        </w:rPr>
        <w:t>投标保证金</w:t>
      </w:r>
      <w:bookmarkEnd w:id="125"/>
      <w:bookmarkEnd w:id="126"/>
      <w:bookmarkEnd w:id="127"/>
      <w:bookmarkEnd w:id="128"/>
      <w:bookmarkEnd w:id="129"/>
    </w:p>
    <w:p w14:paraId="61BC0720">
      <w:pPr>
        <w:rPr>
          <w:rFonts w:hint="eastAsia" w:cs="Times New Roman"/>
          <w:color w:val="auto"/>
          <w:highlight w:val="none"/>
        </w:rPr>
      </w:pPr>
      <w:bookmarkStart w:id="130" w:name="_Toc96347880"/>
      <w:bookmarkStart w:id="131" w:name="_Toc100905225"/>
      <w:bookmarkStart w:id="132" w:name="_Toc103848546"/>
      <w:bookmarkStart w:id="133" w:name="_Toc104560861"/>
      <w:r>
        <w:rPr>
          <w:rFonts w:hint="eastAsia"/>
          <w:color w:val="auto"/>
          <w:highlight w:val="none"/>
          <w:lang w:val="en-US" w:eastAsia="zh-CN"/>
        </w:rPr>
        <w:t>本项目不收取投标保证金</w:t>
      </w:r>
      <w:r>
        <w:rPr>
          <w:rFonts w:hint="eastAsia"/>
          <w:color w:val="auto"/>
          <w:highlight w:val="none"/>
        </w:rPr>
        <w:t>。</w:t>
      </w:r>
    </w:p>
    <w:p w14:paraId="7EA5FBA5">
      <w:pPr>
        <w:pStyle w:val="3"/>
        <w:ind w:left="0" w:right="210" w:firstLine="0"/>
        <w:rPr>
          <w:rFonts w:ascii="宋体"/>
          <w:color w:val="auto"/>
          <w:sz w:val="21"/>
          <w:szCs w:val="21"/>
          <w:highlight w:val="none"/>
        </w:rPr>
      </w:pPr>
      <w:bookmarkStart w:id="134" w:name="_Toc107246239"/>
      <w:r>
        <w:rPr>
          <w:rFonts w:ascii="宋体" w:hAnsi="宋体" w:cs="宋体"/>
          <w:color w:val="auto"/>
          <w:sz w:val="21"/>
          <w:szCs w:val="21"/>
          <w:highlight w:val="none"/>
        </w:rPr>
        <w:t>23.</w:t>
      </w:r>
      <w:r>
        <w:rPr>
          <w:rFonts w:hint="eastAsia" w:ascii="宋体" w:hAnsi="宋体" w:cs="宋体"/>
          <w:color w:val="auto"/>
          <w:sz w:val="21"/>
          <w:szCs w:val="21"/>
          <w:highlight w:val="none"/>
        </w:rPr>
        <w:t>投标文件的制作和签署</w:t>
      </w:r>
      <w:bookmarkEnd w:id="130"/>
      <w:bookmarkEnd w:id="131"/>
      <w:bookmarkEnd w:id="132"/>
      <w:bookmarkEnd w:id="133"/>
      <w:bookmarkEnd w:id="134"/>
    </w:p>
    <w:p w14:paraId="4C95E5D1">
      <w:pPr>
        <w:rPr>
          <w:rFonts w:hint="eastAsia" w:cs="Times New Roman"/>
          <w:color w:val="auto"/>
          <w:highlight w:val="none"/>
        </w:rPr>
      </w:pPr>
      <w:r>
        <w:rPr>
          <w:rFonts w:hint="eastAsia"/>
          <w:color w:val="auto"/>
          <w:highlight w:val="none"/>
        </w:rPr>
        <w:t>投标人应严格按照</w:t>
      </w:r>
      <w:r>
        <w:rPr>
          <w:rFonts w:hint="eastAsia"/>
          <w:bCs/>
          <w:color w:val="auto"/>
          <w:highlight w:val="none"/>
        </w:rPr>
        <w:t>《供应商操作手册》规定，在投标截止时间前制作并上传电子投标文件</w:t>
      </w:r>
      <w:r>
        <w:rPr>
          <w:rFonts w:hint="eastAsia"/>
          <w:color w:val="auto"/>
          <w:highlight w:val="none"/>
        </w:rPr>
        <w:t>。</w:t>
      </w:r>
    </w:p>
    <w:p w14:paraId="5AE3793F">
      <w:pPr>
        <w:pStyle w:val="3"/>
        <w:ind w:left="0" w:right="210" w:firstLine="0"/>
        <w:rPr>
          <w:rFonts w:ascii="宋体"/>
          <w:color w:val="auto"/>
          <w:sz w:val="21"/>
          <w:szCs w:val="21"/>
          <w:highlight w:val="none"/>
        </w:rPr>
      </w:pPr>
      <w:bookmarkStart w:id="135" w:name="_Toc107246240"/>
      <w:r>
        <w:rPr>
          <w:rFonts w:hint="eastAsia" w:ascii="宋体" w:hAnsi="宋体" w:cs="宋体"/>
          <w:color w:val="auto"/>
          <w:sz w:val="21"/>
          <w:szCs w:val="21"/>
          <w:highlight w:val="none"/>
        </w:rPr>
        <w:t>四．投标文件的递交</w:t>
      </w:r>
      <w:bookmarkEnd w:id="135"/>
    </w:p>
    <w:p w14:paraId="01FC1215">
      <w:pPr>
        <w:pStyle w:val="3"/>
        <w:ind w:left="0" w:right="210" w:firstLine="0"/>
        <w:rPr>
          <w:rFonts w:ascii="宋体"/>
          <w:color w:val="auto"/>
          <w:sz w:val="21"/>
          <w:szCs w:val="21"/>
          <w:highlight w:val="none"/>
        </w:rPr>
      </w:pPr>
      <w:bookmarkStart w:id="136" w:name="_Toc103848548"/>
      <w:bookmarkStart w:id="137" w:name="_Toc107246241"/>
      <w:bookmarkStart w:id="138" w:name="_Toc104560863"/>
      <w:bookmarkStart w:id="139" w:name="_Toc100905226"/>
      <w:bookmarkStart w:id="140" w:name="_Toc96347881"/>
      <w:r>
        <w:rPr>
          <w:rFonts w:ascii="宋体" w:hAnsi="宋体" w:cs="宋体"/>
          <w:color w:val="auto"/>
          <w:sz w:val="21"/>
          <w:szCs w:val="21"/>
          <w:highlight w:val="none"/>
        </w:rPr>
        <w:t>24.</w:t>
      </w:r>
      <w:r>
        <w:rPr>
          <w:rFonts w:hint="eastAsia" w:ascii="宋体" w:hAnsi="宋体" w:cs="宋体"/>
          <w:color w:val="auto"/>
          <w:sz w:val="21"/>
          <w:szCs w:val="21"/>
          <w:highlight w:val="none"/>
        </w:rPr>
        <w:t>投标文件的密封和标记</w:t>
      </w:r>
      <w:bookmarkEnd w:id="136"/>
      <w:bookmarkEnd w:id="137"/>
      <w:bookmarkEnd w:id="138"/>
      <w:bookmarkEnd w:id="139"/>
      <w:bookmarkEnd w:id="140"/>
    </w:p>
    <w:p w14:paraId="3303ECF1">
      <w:pPr>
        <w:rPr>
          <w:rFonts w:hint="eastAsia"/>
          <w:color w:val="auto"/>
          <w:highlight w:val="none"/>
        </w:rPr>
      </w:pPr>
      <w:bookmarkStart w:id="141" w:name="_Toc104560864"/>
      <w:bookmarkStart w:id="142" w:name="_Toc50528805"/>
      <w:bookmarkStart w:id="143" w:name="_Toc51928343"/>
      <w:bookmarkStart w:id="144" w:name="_Toc48151397"/>
      <w:bookmarkStart w:id="145" w:name="_Toc46219699"/>
      <w:bookmarkStart w:id="146" w:name="_Toc96347882"/>
      <w:bookmarkStart w:id="147" w:name="_Toc103848549"/>
      <w:bookmarkStart w:id="148" w:name="_Toc469850063"/>
      <w:bookmarkStart w:id="149" w:name="_Toc11464"/>
      <w:bookmarkStart w:id="150" w:name="_Toc4536"/>
      <w:bookmarkStart w:id="151" w:name="_Toc46960670"/>
      <w:bookmarkStart w:id="152" w:name="_Toc5042"/>
      <w:bookmarkStart w:id="153" w:name="_Toc38933357"/>
      <w:bookmarkStart w:id="154" w:name="_Toc19963"/>
      <w:bookmarkStart w:id="155" w:name="_Toc46939510"/>
      <w:bookmarkStart w:id="156" w:name="_Toc97561941"/>
      <w:bookmarkStart w:id="157" w:name="_Toc91399404"/>
      <w:bookmarkStart w:id="158" w:name="_Toc89586904"/>
      <w:bookmarkStart w:id="159" w:name="_Toc38931614"/>
      <w:bookmarkStart w:id="160" w:name="_Toc40202948"/>
      <w:bookmarkStart w:id="161" w:name="_Toc100905227"/>
      <w:bookmarkStart w:id="162" w:name="_Toc11952"/>
      <w:bookmarkStart w:id="163" w:name="_Toc38931800"/>
      <w:r>
        <w:rPr>
          <w:rFonts w:hint="eastAsia"/>
          <w:color w:val="auto"/>
          <w:highlight w:val="none"/>
        </w:rPr>
        <w:t>24.1 电子投标文件的递交投标人应当按照《供应商操作手册》规定，在投标截止时间前制作并上传电子投标文件。</w:t>
      </w:r>
    </w:p>
    <w:p w14:paraId="72FF1189">
      <w:pPr>
        <w:rPr>
          <w:rFonts w:hint="eastAsia"/>
          <w:color w:val="auto"/>
          <w:highlight w:val="none"/>
        </w:rPr>
      </w:pPr>
      <w:r>
        <w:rPr>
          <w:rFonts w:hint="eastAsia"/>
          <w:color w:val="auto"/>
          <w:highlight w:val="none"/>
        </w:rPr>
        <w:t>24.2政府采购管理交易系统（苏采云）相关要求是本采购文件的组成部分。</w:t>
      </w:r>
    </w:p>
    <w:p w14:paraId="33628F7C">
      <w:pPr>
        <w:rPr>
          <w:rFonts w:hint="eastAsia"/>
          <w:color w:val="auto"/>
          <w:highlight w:val="none"/>
        </w:rPr>
      </w:pPr>
      <w:r>
        <w:rPr>
          <w:rFonts w:hint="eastAsia"/>
          <w:color w:val="auto"/>
          <w:highlight w:val="none"/>
        </w:rPr>
        <w:t>24.3投标人应对 CA 证书妥善保管，如被他人盗用投标，因此带来的结果均由投标人自行承担。</w:t>
      </w:r>
    </w:p>
    <w:p w14:paraId="3181A1ED">
      <w:pPr>
        <w:rPr>
          <w:rFonts w:hint="eastAsia"/>
          <w:color w:val="auto"/>
          <w:highlight w:val="none"/>
        </w:rPr>
      </w:pPr>
      <w:r>
        <w:rPr>
          <w:rFonts w:hint="eastAsia"/>
          <w:color w:val="auto"/>
          <w:highlight w:val="none"/>
        </w:rPr>
        <w:t>24.4投标人应当对采购文件提出的要求和条件作出实质性响应，并在电子投标系统逐条应答。</w:t>
      </w:r>
    </w:p>
    <w:p w14:paraId="288830A8">
      <w:pPr>
        <w:rPr>
          <w:rFonts w:hint="eastAsia"/>
          <w:color w:val="auto"/>
          <w:highlight w:val="none"/>
        </w:rPr>
      </w:pPr>
      <w:r>
        <w:rPr>
          <w:rFonts w:hint="eastAsia"/>
          <w:color w:val="auto"/>
          <w:highlight w:val="none"/>
        </w:rPr>
        <w:t>24.5投标人应对要求提供的资格证明文件（如资质证书、资格证书）、技术资料（如白皮书、彩页、手册、检测报告等）扫描上传至投标系统。</w:t>
      </w:r>
    </w:p>
    <w:p w14:paraId="00F64674">
      <w:pPr>
        <w:rPr>
          <w:rFonts w:hint="eastAsia"/>
          <w:color w:val="auto"/>
          <w:highlight w:val="none"/>
        </w:rPr>
      </w:pPr>
      <w:r>
        <w:rPr>
          <w:rFonts w:hint="eastAsia"/>
          <w:color w:val="auto"/>
          <w:highlight w:val="none"/>
        </w:rPr>
        <w:t>24.6投标人应当在采购文件要求提交投标文件的截止时间前，将投标文件提交至“苏采云”系统，逾期提交的投标文件，“苏采云”系统将自动拒收。</w:t>
      </w:r>
    </w:p>
    <w:p w14:paraId="1EF44665">
      <w:pPr>
        <w:rPr>
          <w:rFonts w:hint="eastAsia" w:cs="Times New Roman"/>
          <w:color w:val="auto"/>
          <w:highlight w:val="none"/>
        </w:rPr>
      </w:pPr>
      <w:r>
        <w:rPr>
          <w:rFonts w:hint="eastAsia"/>
          <w:color w:val="auto"/>
          <w:highlight w:val="none"/>
        </w:rPr>
        <w:t>24.7各投标人应在规定时间内凭CA证书进行网上解密。</w:t>
      </w:r>
    </w:p>
    <w:p w14:paraId="04D79568">
      <w:pPr>
        <w:pStyle w:val="3"/>
        <w:ind w:left="0" w:right="210" w:firstLine="0"/>
        <w:rPr>
          <w:rFonts w:ascii="宋体"/>
          <w:color w:val="auto"/>
          <w:sz w:val="21"/>
          <w:szCs w:val="21"/>
          <w:highlight w:val="none"/>
        </w:rPr>
      </w:pPr>
      <w:bookmarkStart w:id="164" w:name="_Toc107246242"/>
      <w:r>
        <w:rPr>
          <w:rFonts w:ascii="宋体" w:hAnsi="宋体" w:cs="宋体"/>
          <w:color w:val="auto"/>
          <w:sz w:val="21"/>
          <w:szCs w:val="21"/>
          <w:highlight w:val="none"/>
        </w:rPr>
        <w:t>25.</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rFonts w:hint="eastAsia" w:ascii="宋体" w:hAnsi="宋体" w:cs="宋体"/>
          <w:color w:val="auto"/>
          <w:sz w:val="21"/>
          <w:szCs w:val="21"/>
          <w:highlight w:val="none"/>
        </w:rPr>
        <w:t>投标截止时间</w:t>
      </w:r>
      <w:bookmarkEnd w:id="164"/>
    </w:p>
    <w:p w14:paraId="50E7DE2B">
      <w:pPr>
        <w:rPr>
          <w:rFonts w:hint="eastAsia"/>
          <w:color w:val="auto"/>
          <w:highlight w:val="none"/>
        </w:rPr>
      </w:pPr>
      <w:bookmarkStart w:id="165" w:name="_Toc96347883"/>
      <w:r>
        <w:rPr>
          <w:rFonts w:hint="eastAsia"/>
          <w:color w:val="auto"/>
          <w:highlight w:val="none"/>
        </w:rPr>
        <w:t>25.1 投标人上传电子投标文件的时间不得迟于招标公告中规定的投标截止时间。</w:t>
      </w:r>
    </w:p>
    <w:p w14:paraId="2F0BFD86">
      <w:pPr>
        <w:rPr>
          <w:rFonts w:hint="eastAsia"/>
          <w:color w:val="auto"/>
          <w:highlight w:val="none"/>
        </w:rPr>
      </w:pPr>
      <w:r>
        <w:rPr>
          <w:rFonts w:hint="eastAsia"/>
          <w:color w:val="auto"/>
          <w:highlight w:val="none"/>
        </w:rPr>
        <w:t>投标人应充分考虑到网络环境、网络带宽等风险因素，如因投标人自身原因造成的电子投标文件上传不成功由投标人自行承担全部责任。</w:t>
      </w:r>
    </w:p>
    <w:p w14:paraId="20692D60">
      <w:pPr>
        <w:rPr>
          <w:rFonts w:hint="eastAsia" w:cs="Times New Roman"/>
          <w:color w:val="auto"/>
          <w:highlight w:val="none"/>
        </w:rPr>
      </w:pPr>
      <w:r>
        <w:rPr>
          <w:rFonts w:hint="eastAsia"/>
          <w:color w:val="auto"/>
          <w:highlight w:val="none"/>
        </w:rPr>
        <w:t>25.2 代理机构可以按照规定，通过修改采购文件延长投标截止日期，在此情况下，投标人的所有权利和义务以及投标人受制的截止日期均应以延长后新的截止日期为准。</w:t>
      </w:r>
    </w:p>
    <w:p w14:paraId="56AFF3DF">
      <w:pPr>
        <w:ind w:firstLine="316"/>
        <w:rPr>
          <w:rFonts w:hint="eastAsia" w:cs="Times New Roman"/>
          <w:b/>
          <w:bCs/>
          <w:color w:val="auto"/>
          <w:highlight w:val="none"/>
        </w:rPr>
      </w:pPr>
      <w:r>
        <w:rPr>
          <w:rFonts w:hint="eastAsia"/>
          <w:b/>
          <w:bCs/>
          <w:color w:val="auto"/>
          <w:highlight w:val="none"/>
        </w:rPr>
        <w:t>★</w:t>
      </w:r>
      <w:r>
        <w:rPr>
          <w:b/>
          <w:bCs/>
          <w:color w:val="auto"/>
          <w:highlight w:val="none"/>
        </w:rPr>
        <w:t>25.</w:t>
      </w:r>
      <w:r>
        <w:rPr>
          <w:rFonts w:hint="eastAsia"/>
          <w:b/>
          <w:bCs/>
          <w:color w:val="auto"/>
          <w:highlight w:val="none"/>
        </w:rPr>
        <w:t>3代理机构拒绝接收在其规定的投标截止时间后上传的任何投标文件。</w:t>
      </w:r>
    </w:p>
    <w:p w14:paraId="43C375AD">
      <w:pPr>
        <w:pStyle w:val="3"/>
        <w:ind w:left="0" w:right="210" w:firstLine="0"/>
        <w:rPr>
          <w:rFonts w:ascii="宋体"/>
          <w:color w:val="auto"/>
          <w:sz w:val="21"/>
          <w:szCs w:val="21"/>
          <w:highlight w:val="none"/>
        </w:rPr>
      </w:pPr>
      <w:bookmarkStart w:id="166" w:name="_Toc100905228"/>
      <w:bookmarkStart w:id="167" w:name="_Toc107246243"/>
      <w:bookmarkStart w:id="168" w:name="_Toc103848550"/>
      <w:bookmarkStart w:id="169" w:name="_Toc104560865"/>
      <w:r>
        <w:rPr>
          <w:rFonts w:ascii="宋体" w:hAnsi="宋体" w:cs="宋体"/>
          <w:color w:val="auto"/>
          <w:sz w:val="21"/>
          <w:szCs w:val="21"/>
          <w:highlight w:val="none"/>
        </w:rPr>
        <w:t>26.</w:t>
      </w:r>
      <w:r>
        <w:rPr>
          <w:rFonts w:hint="eastAsia" w:ascii="宋体" w:hAnsi="宋体" w:cs="宋体"/>
          <w:color w:val="auto"/>
          <w:sz w:val="21"/>
          <w:szCs w:val="21"/>
          <w:highlight w:val="none"/>
        </w:rPr>
        <w:t>投标文件的修改和撤回</w:t>
      </w:r>
      <w:bookmarkEnd w:id="165"/>
      <w:bookmarkEnd w:id="166"/>
      <w:bookmarkEnd w:id="167"/>
      <w:bookmarkEnd w:id="168"/>
      <w:bookmarkEnd w:id="169"/>
    </w:p>
    <w:p w14:paraId="736A164D">
      <w:pPr>
        <w:rPr>
          <w:rFonts w:hint="eastAsia"/>
          <w:color w:val="auto"/>
          <w:highlight w:val="none"/>
        </w:rPr>
      </w:pPr>
      <w:r>
        <w:rPr>
          <w:rFonts w:hint="eastAsia"/>
          <w:color w:val="auto"/>
          <w:highlight w:val="none"/>
        </w:rPr>
        <w:t>26.1 投标文件的撤回</w:t>
      </w:r>
    </w:p>
    <w:p w14:paraId="7ECB9F6A">
      <w:pPr>
        <w:rPr>
          <w:rFonts w:hint="eastAsia"/>
          <w:color w:val="auto"/>
          <w:highlight w:val="none"/>
        </w:rPr>
      </w:pPr>
      <w:r>
        <w:rPr>
          <w:rFonts w:hint="eastAsia"/>
          <w:color w:val="auto"/>
          <w:highlight w:val="none"/>
        </w:rPr>
        <w:t>26.1.1 电子投标文件的撤回</w:t>
      </w:r>
    </w:p>
    <w:p w14:paraId="517B0325">
      <w:pPr>
        <w:rPr>
          <w:rFonts w:hint="eastAsia"/>
          <w:color w:val="auto"/>
          <w:highlight w:val="none"/>
        </w:rPr>
      </w:pPr>
      <w:r>
        <w:rPr>
          <w:rFonts w:hint="eastAsia"/>
          <w:color w:val="auto"/>
          <w:highlight w:val="none"/>
        </w:rPr>
        <w:t>投标人可在投标截止时间前，撤回其电子投标文件，具体操作方法见《供应商操作手册》。</w:t>
      </w:r>
    </w:p>
    <w:p w14:paraId="5F236F50">
      <w:pPr>
        <w:rPr>
          <w:rFonts w:hint="eastAsia"/>
          <w:color w:val="auto"/>
          <w:highlight w:val="none"/>
        </w:rPr>
      </w:pPr>
      <w:r>
        <w:rPr>
          <w:rFonts w:hint="eastAsia"/>
          <w:color w:val="auto"/>
          <w:highlight w:val="none"/>
        </w:rPr>
        <w:t>26.1.2 投标人撤回电子投标文件，则认为其不再参与本项目投标活动。</w:t>
      </w:r>
    </w:p>
    <w:p w14:paraId="1842351E">
      <w:pPr>
        <w:rPr>
          <w:rFonts w:hint="eastAsia"/>
          <w:color w:val="auto"/>
          <w:highlight w:val="none"/>
        </w:rPr>
      </w:pPr>
      <w:r>
        <w:rPr>
          <w:rFonts w:hint="eastAsia"/>
          <w:color w:val="auto"/>
          <w:highlight w:val="none"/>
        </w:rPr>
        <w:t>26.2 投标文件的修改</w:t>
      </w:r>
    </w:p>
    <w:p w14:paraId="7D89FB7F">
      <w:pPr>
        <w:rPr>
          <w:rFonts w:hint="eastAsia"/>
          <w:color w:val="auto"/>
          <w:highlight w:val="none"/>
        </w:rPr>
      </w:pPr>
      <w:r>
        <w:rPr>
          <w:rFonts w:hint="eastAsia"/>
          <w:color w:val="auto"/>
          <w:highlight w:val="none"/>
        </w:rPr>
        <w:t>投标人可在投标截止时间前，对其电子投标文件进行修改，具体操作方法见《供应商操作手册》。</w:t>
      </w:r>
    </w:p>
    <w:p w14:paraId="0C15BEC7">
      <w:pPr>
        <w:rPr>
          <w:rFonts w:hint="eastAsia"/>
          <w:color w:val="auto"/>
          <w:highlight w:val="none"/>
        </w:rPr>
      </w:pPr>
      <w:r>
        <w:rPr>
          <w:rFonts w:hint="eastAsia"/>
          <w:color w:val="auto"/>
          <w:highlight w:val="none"/>
        </w:rPr>
        <w:t>26.3 在投标截止时间之后，投标人不得对其电子投标文件作任何修改。</w:t>
      </w:r>
    </w:p>
    <w:p w14:paraId="27051E2F">
      <w:pPr>
        <w:rPr>
          <w:rFonts w:hint="eastAsia" w:cs="Times New Roman"/>
          <w:color w:val="auto"/>
          <w:highlight w:val="none"/>
        </w:rPr>
      </w:pPr>
      <w:r>
        <w:rPr>
          <w:rFonts w:hint="eastAsia"/>
          <w:color w:val="auto"/>
          <w:highlight w:val="none"/>
        </w:rPr>
        <w:t>26.4 在投标截止时间至采购文件中规定的投标有效期满之间的这段时间内，投标人不得撤回其投标。</w:t>
      </w:r>
    </w:p>
    <w:p w14:paraId="7AC60D67">
      <w:pPr>
        <w:pStyle w:val="3"/>
        <w:ind w:left="0" w:right="210" w:firstLine="0"/>
        <w:rPr>
          <w:rFonts w:ascii="宋体"/>
          <w:color w:val="auto"/>
          <w:sz w:val="21"/>
          <w:szCs w:val="21"/>
          <w:highlight w:val="none"/>
        </w:rPr>
      </w:pPr>
      <w:bookmarkStart w:id="170" w:name="_Toc107246244"/>
      <w:bookmarkStart w:id="171" w:name="_Toc103848551"/>
      <w:bookmarkStart w:id="172" w:name="_Toc104560866"/>
      <w:r>
        <w:rPr>
          <w:rFonts w:ascii="宋体" w:hAnsi="宋体" w:cs="宋体"/>
          <w:color w:val="auto"/>
          <w:sz w:val="21"/>
          <w:szCs w:val="21"/>
          <w:highlight w:val="none"/>
        </w:rPr>
        <w:t>27.</w:t>
      </w:r>
      <w:r>
        <w:rPr>
          <w:rFonts w:hint="eastAsia" w:ascii="宋体" w:hAnsi="宋体" w:cs="宋体"/>
          <w:color w:val="auto"/>
          <w:sz w:val="21"/>
          <w:szCs w:val="21"/>
          <w:highlight w:val="none"/>
        </w:rPr>
        <w:t>诚实信用</w:t>
      </w:r>
      <w:bookmarkEnd w:id="170"/>
      <w:bookmarkEnd w:id="171"/>
      <w:bookmarkEnd w:id="172"/>
    </w:p>
    <w:p w14:paraId="3AD9273C">
      <w:pPr>
        <w:rPr>
          <w:rFonts w:hint="eastAsia" w:cs="Times New Roman"/>
          <w:color w:val="auto"/>
          <w:highlight w:val="none"/>
        </w:rPr>
      </w:pPr>
      <w:r>
        <w:rPr>
          <w:color w:val="auto"/>
          <w:highlight w:val="none"/>
        </w:rPr>
        <w:t>27.1</w:t>
      </w:r>
      <w:r>
        <w:rPr>
          <w:rFonts w:hint="eastAsia"/>
          <w:color w:val="auto"/>
          <w:highlight w:val="none"/>
        </w:rPr>
        <w:t>投标人应当遵循公平竞争的原则，不得恶意串通，不得妨碍其他投标人的竞争行为，不得损害采购人或者其他投标人的合法权益。</w:t>
      </w:r>
    </w:p>
    <w:p w14:paraId="163D0233">
      <w:pPr>
        <w:rPr>
          <w:rFonts w:hint="eastAsia" w:cs="Times New Roman"/>
          <w:color w:val="auto"/>
          <w:highlight w:val="none"/>
        </w:rPr>
      </w:pPr>
      <w:r>
        <w:rPr>
          <w:color w:val="auto"/>
          <w:highlight w:val="none"/>
        </w:rPr>
        <w:t>27.2</w:t>
      </w:r>
      <w:r>
        <w:rPr>
          <w:rFonts w:hint="eastAsia"/>
          <w:color w:val="auto"/>
          <w:highlight w:val="none"/>
        </w:rPr>
        <w:t>在评标过程中发现投标人有上述情形的，评标委员会应当认定其投标无效，并书面报告本级财政部门。</w:t>
      </w:r>
    </w:p>
    <w:p w14:paraId="5EBAB636">
      <w:pPr>
        <w:pStyle w:val="3"/>
        <w:ind w:left="0" w:right="210" w:firstLine="0"/>
        <w:rPr>
          <w:rFonts w:ascii="宋体"/>
          <w:color w:val="auto"/>
          <w:sz w:val="21"/>
          <w:szCs w:val="21"/>
          <w:highlight w:val="none"/>
        </w:rPr>
      </w:pPr>
      <w:bookmarkStart w:id="173" w:name="_Toc107246245"/>
      <w:r>
        <w:rPr>
          <w:rFonts w:hint="eastAsia" w:ascii="宋体" w:hAnsi="宋体" w:cs="宋体"/>
          <w:color w:val="auto"/>
          <w:sz w:val="21"/>
          <w:szCs w:val="21"/>
          <w:highlight w:val="none"/>
        </w:rPr>
        <w:t>五．开标和评标</w:t>
      </w:r>
      <w:bookmarkEnd w:id="173"/>
      <w:bookmarkStart w:id="174" w:name="_Toc96347885"/>
    </w:p>
    <w:p w14:paraId="34A60DAE">
      <w:pPr>
        <w:pStyle w:val="3"/>
        <w:ind w:left="0" w:right="210" w:firstLine="0"/>
        <w:rPr>
          <w:rFonts w:ascii="宋体"/>
          <w:color w:val="auto"/>
          <w:sz w:val="21"/>
          <w:szCs w:val="21"/>
          <w:highlight w:val="none"/>
        </w:rPr>
      </w:pPr>
      <w:bookmarkStart w:id="175" w:name="_Toc100905230"/>
      <w:bookmarkStart w:id="176" w:name="_Toc104560868"/>
      <w:bookmarkStart w:id="177" w:name="_Toc107246246"/>
      <w:bookmarkStart w:id="178" w:name="_Toc103848553"/>
      <w:r>
        <w:rPr>
          <w:rFonts w:ascii="宋体" w:hAnsi="宋体" w:cs="宋体"/>
          <w:color w:val="auto"/>
          <w:sz w:val="21"/>
          <w:szCs w:val="21"/>
          <w:highlight w:val="none"/>
        </w:rPr>
        <w:t>28.</w:t>
      </w:r>
      <w:r>
        <w:rPr>
          <w:rFonts w:hint="eastAsia" w:ascii="宋体" w:hAnsi="宋体" w:cs="宋体"/>
          <w:color w:val="auto"/>
          <w:sz w:val="21"/>
          <w:szCs w:val="21"/>
          <w:highlight w:val="none"/>
        </w:rPr>
        <w:t>开标</w:t>
      </w:r>
      <w:bookmarkEnd w:id="174"/>
      <w:bookmarkEnd w:id="175"/>
      <w:bookmarkEnd w:id="176"/>
      <w:bookmarkEnd w:id="177"/>
      <w:bookmarkEnd w:id="178"/>
    </w:p>
    <w:p w14:paraId="4C098BFC">
      <w:pPr>
        <w:rPr>
          <w:rFonts w:hint="eastAsia"/>
          <w:color w:val="auto"/>
          <w:highlight w:val="none"/>
        </w:rPr>
      </w:pPr>
      <w:bookmarkStart w:id="179" w:name="_Toc100905231"/>
      <w:r>
        <w:rPr>
          <w:rFonts w:hint="eastAsia"/>
          <w:color w:val="auto"/>
          <w:highlight w:val="none"/>
        </w:rPr>
        <w:t>28.1 代理机构将在招标公告中规定的时间和地点组织公开开标。投标人应当按照《供应商操作手册》规定，参加开标活动。投标人未参加开标的，视同认可开标结果。</w:t>
      </w:r>
    </w:p>
    <w:p w14:paraId="34BBE806">
      <w:pPr>
        <w:rPr>
          <w:rFonts w:hint="eastAsia"/>
          <w:color w:val="auto"/>
          <w:highlight w:val="none"/>
        </w:rPr>
      </w:pPr>
      <w:r>
        <w:rPr>
          <w:rFonts w:hint="eastAsia"/>
          <w:color w:val="auto"/>
          <w:highlight w:val="none"/>
        </w:rPr>
        <w:t>28.2开标仪式由代理机构组织。“政府采购管理交易系统（苏采云）”将自动对项目进行开标，并宣读各投标人的《开标一览表》。</w:t>
      </w:r>
    </w:p>
    <w:p w14:paraId="5B817936">
      <w:pPr>
        <w:rPr>
          <w:rFonts w:hint="eastAsia" w:cs="Times New Roman"/>
          <w:color w:val="auto"/>
          <w:highlight w:val="none"/>
        </w:rPr>
      </w:pPr>
      <w:r>
        <w:rPr>
          <w:rFonts w:hint="eastAsia"/>
          <w:color w:val="auto"/>
          <w:highlight w:val="none"/>
        </w:rPr>
        <w:t>28.3投标人在开标过程中涉及到的投标文件解密、开标结果确认等工作，应按照《供应商操作手册》规定执行。</w:t>
      </w:r>
    </w:p>
    <w:p w14:paraId="646E548B">
      <w:pPr>
        <w:pStyle w:val="3"/>
        <w:ind w:left="0" w:right="210" w:firstLine="0"/>
        <w:rPr>
          <w:rFonts w:ascii="宋体"/>
          <w:color w:val="auto"/>
          <w:sz w:val="21"/>
          <w:szCs w:val="21"/>
          <w:highlight w:val="none"/>
        </w:rPr>
      </w:pPr>
      <w:bookmarkStart w:id="180" w:name="_Toc107246247"/>
      <w:r>
        <w:rPr>
          <w:rFonts w:ascii="宋体" w:hAnsi="宋体" w:cs="宋体"/>
          <w:color w:val="auto"/>
          <w:sz w:val="21"/>
          <w:szCs w:val="21"/>
          <w:highlight w:val="none"/>
        </w:rPr>
        <w:t>29.</w:t>
      </w:r>
      <w:r>
        <w:rPr>
          <w:rFonts w:hint="eastAsia" w:ascii="宋体" w:hAnsi="宋体" w:cs="宋体"/>
          <w:color w:val="auto"/>
          <w:sz w:val="21"/>
          <w:szCs w:val="21"/>
          <w:highlight w:val="none"/>
        </w:rPr>
        <w:t>资格性审查</w:t>
      </w:r>
      <w:bookmarkEnd w:id="180"/>
    </w:p>
    <w:p w14:paraId="435E5102">
      <w:pPr>
        <w:rPr>
          <w:rFonts w:hint="eastAsia" w:cs="Times New Roman"/>
          <w:color w:val="auto"/>
          <w:highlight w:val="none"/>
        </w:rPr>
      </w:pPr>
      <w:bookmarkStart w:id="181" w:name="_Toc104560869"/>
      <w:bookmarkStart w:id="182" w:name="_Toc103848554"/>
      <w:r>
        <w:rPr>
          <w:color w:val="auto"/>
          <w:highlight w:val="none"/>
        </w:rPr>
        <w:t>29.1</w:t>
      </w:r>
      <w:r>
        <w:rPr>
          <w:rFonts w:hint="eastAsia"/>
          <w:color w:val="auto"/>
          <w:highlight w:val="none"/>
        </w:rPr>
        <w:t>投标文件的资格性检查。公开招标采购项目开标结束后，采购人或采购代理机构应依法对投标人的资格进行审查。资格审查合格的投标人不足</w:t>
      </w:r>
      <w:r>
        <w:rPr>
          <w:color w:val="auto"/>
          <w:highlight w:val="none"/>
        </w:rPr>
        <w:t>3</w:t>
      </w:r>
      <w:r>
        <w:rPr>
          <w:rFonts w:hint="eastAsia"/>
          <w:color w:val="auto"/>
          <w:highlight w:val="none"/>
        </w:rPr>
        <w:t>家的，不进行评标。</w:t>
      </w:r>
    </w:p>
    <w:p w14:paraId="03F009D9">
      <w:pPr>
        <w:ind w:firstLine="316"/>
        <w:rPr>
          <w:rFonts w:hint="eastAsia" w:cs="Times New Roman"/>
          <w:b/>
          <w:bCs/>
          <w:color w:val="auto"/>
          <w:highlight w:val="none"/>
        </w:rPr>
      </w:pPr>
      <w:r>
        <w:rPr>
          <w:rFonts w:hint="eastAsia"/>
          <w:b/>
          <w:bCs/>
          <w:color w:val="auto"/>
          <w:highlight w:val="none"/>
        </w:rPr>
        <w:t>★</w:t>
      </w:r>
      <w:r>
        <w:rPr>
          <w:b/>
          <w:bCs/>
          <w:color w:val="auto"/>
          <w:highlight w:val="none"/>
        </w:rPr>
        <w:t>29.2</w:t>
      </w:r>
      <w:r>
        <w:rPr>
          <w:rFonts w:hint="eastAsia"/>
          <w:b/>
          <w:bCs/>
          <w:color w:val="auto"/>
          <w:highlight w:val="none"/>
        </w:rPr>
        <w:t>投标人不具备招标文件规定的投标人资格条件的，应在资格审查时按照无效投标处理。</w:t>
      </w:r>
    </w:p>
    <w:p w14:paraId="552C289A">
      <w:pPr>
        <w:rPr>
          <w:rFonts w:hint="eastAsia" w:cs="Times New Roman"/>
          <w:color w:val="auto"/>
          <w:highlight w:val="none"/>
        </w:rPr>
      </w:pPr>
      <w:r>
        <w:rPr>
          <w:color w:val="auto"/>
          <w:highlight w:val="none"/>
        </w:rPr>
        <w:t>29.3</w:t>
      </w:r>
      <w:r>
        <w:rPr>
          <w:rFonts w:hint="eastAsia"/>
          <w:color w:val="auto"/>
          <w:highlight w:val="none"/>
        </w:rPr>
        <w:t>已经进行资格预审的，可以不再对投标人资格进行审查，资格预审合格的投标人在评标阶段资格发生变化的，应当通知采购方。</w:t>
      </w:r>
    </w:p>
    <w:p w14:paraId="4A23FCE5">
      <w:pPr>
        <w:pStyle w:val="3"/>
        <w:ind w:left="0" w:right="210" w:firstLine="0"/>
        <w:rPr>
          <w:rFonts w:ascii="宋体"/>
          <w:color w:val="auto"/>
          <w:sz w:val="21"/>
          <w:szCs w:val="21"/>
          <w:highlight w:val="none"/>
        </w:rPr>
      </w:pPr>
      <w:bookmarkStart w:id="183" w:name="_Toc107246248"/>
      <w:r>
        <w:rPr>
          <w:rFonts w:ascii="宋体" w:hAnsi="宋体" w:cs="宋体"/>
          <w:color w:val="auto"/>
          <w:sz w:val="21"/>
          <w:szCs w:val="21"/>
          <w:highlight w:val="none"/>
        </w:rPr>
        <w:t>30.</w:t>
      </w:r>
      <w:r>
        <w:rPr>
          <w:rFonts w:hint="eastAsia" w:ascii="宋体" w:hAnsi="宋体" w:cs="宋体"/>
          <w:color w:val="auto"/>
          <w:sz w:val="21"/>
          <w:szCs w:val="21"/>
          <w:highlight w:val="none"/>
        </w:rPr>
        <w:t>评标</w:t>
      </w:r>
      <w:bookmarkEnd w:id="181"/>
      <w:bookmarkEnd w:id="182"/>
      <w:bookmarkEnd w:id="183"/>
    </w:p>
    <w:p w14:paraId="49BBE5DA">
      <w:pPr>
        <w:ind w:firstLine="316"/>
        <w:rPr>
          <w:rFonts w:hint="eastAsia" w:cs="Times New Roman"/>
          <w:b/>
          <w:bCs/>
          <w:color w:val="auto"/>
          <w:highlight w:val="none"/>
          <w:lang w:val="zh-CN"/>
        </w:rPr>
      </w:pPr>
      <w:bookmarkStart w:id="184" w:name="_Toc107246249"/>
      <w:bookmarkStart w:id="185" w:name="_Toc104560870"/>
      <w:bookmarkStart w:id="186" w:name="_Toc103848555"/>
      <w:r>
        <w:rPr>
          <w:b/>
          <w:bCs/>
          <w:color w:val="auto"/>
          <w:highlight w:val="none"/>
          <w:lang w:val="zh-CN"/>
        </w:rPr>
        <w:t>30.1</w:t>
      </w:r>
      <w:r>
        <w:rPr>
          <w:rFonts w:hint="eastAsia"/>
          <w:b/>
          <w:bCs/>
          <w:color w:val="auto"/>
          <w:highlight w:val="none"/>
          <w:lang w:val="zh-CN"/>
        </w:rPr>
        <w:t>评标委员会</w:t>
      </w:r>
      <w:bookmarkEnd w:id="184"/>
      <w:bookmarkEnd w:id="185"/>
      <w:bookmarkEnd w:id="186"/>
    </w:p>
    <w:p w14:paraId="2E4876D0">
      <w:pPr>
        <w:rPr>
          <w:rFonts w:hint="eastAsia" w:cs="Times New Roman"/>
          <w:color w:val="auto"/>
          <w:highlight w:val="none"/>
        </w:rPr>
      </w:pPr>
      <w:r>
        <w:rPr>
          <w:color w:val="auto"/>
          <w:highlight w:val="none"/>
        </w:rPr>
        <w:t>30.1.1</w:t>
      </w:r>
      <w:r>
        <w:rPr>
          <w:rFonts w:hint="eastAsia"/>
          <w:color w:val="auto"/>
          <w:highlight w:val="none"/>
        </w:rPr>
        <w:t>评标委员会成员组成见</w:t>
      </w:r>
      <w:r>
        <w:rPr>
          <w:rFonts w:hint="eastAsia"/>
          <w:b/>
          <w:bCs/>
          <w:color w:val="auto"/>
          <w:highlight w:val="none"/>
        </w:rPr>
        <w:t>投标人须知前附表</w:t>
      </w:r>
      <w:r>
        <w:rPr>
          <w:rFonts w:hint="eastAsia"/>
          <w:color w:val="auto"/>
          <w:highlight w:val="none"/>
        </w:rPr>
        <w:t>，负责具体评标事务，并独立履行职责。</w:t>
      </w:r>
    </w:p>
    <w:p w14:paraId="6A2E23A4">
      <w:pPr>
        <w:ind w:firstLine="316"/>
        <w:rPr>
          <w:rFonts w:hint="eastAsia" w:cs="Times New Roman"/>
          <w:b/>
          <w:bCs/>
          <w:color w:val="auto"/>
          <w:highlight w:val="none"/>
          <w:lang w:val="zh-CN"/>
        </w:rPr>
      </w:pPr>
      <w:bookmarkStart w:id="187" w:name="_Toc103848556"/>
      <w:bookmarkStart w:id="188" w:name="_Toc104560871"/>
      <w:bookmarkStart w:id="189" w:name="_Toc107246250"/>
      <w:r>
        <w:rPr>
          <w:b/>
          <w:bCs/>
          <w:color w:val="auto"/>
          <w:highlight w:val="none"/>
          <w:lang w:val="zh-CN"/>
        </w:rPr>
        <w:t>30.2</w:t>
      </w:r>
      <w:bookmarkEnd w:id="187"/>
      <w:bookmarkEnd w:id="188"/>
      <w:r>
        <w:rPr>
          <w:rFonts w:hint="eastAsia"/>
          <w:b/>
          <w:bCs/>
          <w:color w:val="auto"/>
          <w:highlight w:val="none"/>
          <w:lang w:val="zh-CN"/>
        </w:rPr>
        <w:t>符合性审查</w:t>
      </w:r>
      <w:bookmarkEnd w:id="189"/>
    </w:p>
    <w:p w14:paraId="51A1E404">
      <w:pPr>
        <w:rPr>
          <w:rFonts w:hint="eastAsia" w:cs="Times New Roman"/>
          <w:color w:val="auto"/>
          <w:highlight w:val="none"/>
        </w:rPr>
      </w:pPr>
      <w:r>
        <w:rPr>
          <w:color w:val="auto"/>
          <w:highlight w:val="none"/>
        </w:rPr>
        <w:t>30.2.1</w:t>
      </w:r>
      <w:r>
        <w:rPr>
          <w:rFonts w:hint="eastAsia"/>
          <w:color w:val="auto"/>
          <w:highlight w:val="none"/>
        </w:rPr>
        <w:t>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6AE2A608">
      <w:pPr>
        <w:spacing w:before="156"/>
        <w:ind w:firstLine="422"/>
        <w:rPr>
          <w:rFonts w:hint="eastAsia" w:cs="Times New Roman"/>
          <w:b/>
          <w:bCs/>
          <w:color w:val="auto"/>
          <w:highlight w:val="none"/>
        </w:rPr>
      </w:pPr>
      <w:r>
        <w:rPr>
          <w:rFonts w:hint="eastAsia"/>
          <w:b/>
          <w:bCs/>
          <w:color w:val="auto"/>
          <w:highlight w:val="none"/>
        </w:rPr>
        <w:t>★</w:t>
      </w:r>
      <w:r>
        <w:rPr>
          <w:b/>
          <w:bCs/>
          <w:color w:val="auto"/>
          <w:highlight w:val="none"/>
        </w:rPr>
        <w:t>30.2.2</w:t>
      </w:r>
      <w:r>
        <w:rPr>
          <w:rFonts w:hint="eastAsia"/>
          <w:b/>
          <w:bCs/>
          <w:color w:val="auto"/>
          <w:highlight w:val="none"/>
        </w:rPr>
        <w:t>如果投标文件没有响应招标文件实质性要求，评标委员会将予以拒绝，投标人不得通过修改或撤销不合要求的偏离或保留而使其投标成为实质性响应的投标。</w:t>
      </w:r>
    </w:p>
    <w:p w14:paraId="2BEB2A0E">
      <w:pPr>
        <w:spacing w:before="156"/>
        <w:ind w:firstLine="422"/>
        <w:rPr>
          <w:rFonts w:hint="eastAsia" w:cs="Times New Roman"/>
          <w:b/>
          <w:bCs/>
          <w:color w:val="auto"/>
          <w:highlight w:val="none"/>
        </w:rPr>
      </w:pPr>
      <w:r>
        <w:rPr>
          <w:rFonts w:hint="eastAsia"/>
          <w:b/>
          <w:bCs/>
          <w:color w:val="auto"/>
          <w:highlight w:val="none"/>
        </w:rPr>
        <w:t>★</w:t>
      </w:r>
      <w:r>
        <w:rPr>
          <w:b/>
          <w:bCs/>
          <w:color w:val="auto"/>
          <w:highlight w:val="none"/>
        </w:rPr>
        <w:t>30.2.3</w:t>
      </w:r>
      <w:r>
        <w:rPr>
          <w:rFonts w:hint="eastAsia"/>
          <w:b/>
          <w:bCs/>
          <w:color w:val="auto"/>
          <w:highlight w:val="none"/>
        </w:rPr>
        <w:t>投标文件有下列情况之一的，在符合性检查时按照无效投标处理：</w:t>
      </w:r>
    </w:p>
    <w:p w14:paraId="20D79E89">
      <w:pPr>
        <w:spacing w:line="300" w:lineRule="auto"/>
        <w:jc w:val="left"/>
        <w:rPr>
          <w:rFonts w:hint="eastAsia"/>
          <w:color w:val="auto"/>
          <w:highlight w:val="none"/>
        </w:rPr>
      </w:pPr>
      <w:r>
        <w:rPr>
          <w:rFonts w:hint="eastAsia"/>
          <w:color w:val="auto"/>
          <w:highlight w:val="none"/>
        </w:rPr>
        <w:t>（1）在苏采云系统规定的时间内未成功解密电子响应文件。</w:t>
      </w:r>
    </w:p>
    <w:p w14:paraId="14023200">
      <w:pPr>
        <w:spacing w:line="300" w:lineRule="auto"/>
        <w:jc w:val="left"/>
        <w:rPr>
          <w:rFonts w:hint="eastAsia"/>
          <w:color w:val="auto"/>
          <w:highlight w:val="none"/>
        </w:rPr>
      </w:pPr>
      <w:r>
        <w:rPr>
          <w:rFonts w:hint="eastAsia"/>
          <w:color w:val="auto"/>
          <w:highlight w:val="none"/>
        </w:rPr>
        <w:t>（2）未按照招标文件要求上传电子投标文件的。</w:t>
      </w:r>
    </w:p>
    <w:p w14:paraId="6C3EBE20">
      <w:pPr>
        <w:spacing w:line="300" w:lineRule="auto"/>
        <w:jc w:val="left"/>
        <w:rPr>
          <w:rFonts w:hint="eastAsia"/>
          <w:color w:val="auto"/>
          <w:highlight w:val="none"/>
        </w:rPr>
      </w:pPr>
      <w:r>
        <w:rPr>
          <w:rFonts w:hint="eastAsia"/>
          <w:color w:val="auto"/>
          <w:highlight w:val="none"/>
        </w:rPr>
        <w:t>（3）在报价时采用选择性报价的。</w:t>
      </w:r>
    </w:p>
    <w:p w14:paraId="302A58ED">
      <w:pPr>
        <w:spacing w:line="300" w:lineRule="auto"/>
        <w:jc w:val="left"/>
        <w:rPr>
          <w:rFonts w:hint="eastAsia"/>
          <w:color w:val="auto"/>
          <w:highlight w:val="none"/>
        </w:rPr>
      </w:pPr>
      <w:r>
        <w:rPr>
          <w:rFonts w:hint="eastAsia"/>
          <w:color w:val="auto"/>
          <w:highlight w:val="none"/>
        </w:rPr>
        <w:t>（4）报价超过了采购预算或最高限价的。</w:t>
      </w:r>
    </w:p>
    <w:p w14:paraId="55479960">
      <w:pPr>
        <w:spacing w:line="300" w:lineRule="auto"/>
        <w:jc w:val="left"/>
        <w:rPr>
          <w:rFonts w:hint="eastAsia"/>
          <w:color w:val="auto"/>
          <w:highlight w:val="none"/>
        </w:rPr>
      </w:pPr>
      <w:r>
        <w:rPr>
          <w:rFonts w:hint="eastAsia"/>
          <w:color w:val="auto"/>
          <w:highlight w:val="none"/>
        </w:rPr>
        <w:t>（5）不符合招标文件中规定的其他实质性要求和条件的（本招标文件中标注“★”符号部分为实质性要求和条件）。</w:t>
      </w:r>
    </w:p>
    <w:p w14:paraId="26F93237">
      <w:pPr>
        <w:spacing w:line="300" w:lineRule="auto"/>
        <w:jc w:val="left"/>
        <w:rPr>
          <w:rFonts w:hint="eastAsia"/>
          <w:color w:val="auto"/>
          <w:highlight w:val="none"/>
        </w:rPr>
      </w:pPr>
      <w:r>
        <w:rPr>
          <w:rFonts w:hint="eastAsia"/>
          <w:color w:val="auto"/>
          <w:highlight w:val="none"/>
        </w:rPr>
        <w:t>（6）不同供应商的投标文件由同一单位或者个人编制。</w:t>
      </w:r>
    </w:p>
    <w:p w14:paraId="7F00071C">
      <w:pPr>
        <w:spacing w:line="300" w:lineRule="auto"/>
        <w:jc w:val="left"/>
        <w:rPr>
          <w:rFonts w:hint="eastAsia"/>
          <w:color w:val="auto"/>
          <w:highlight w:val="none"/>
        </w:rPr>
      </w:pPr>
      <w:r>
        <w:rPr>
          <w:rFonts w:hint="eastAsia"/>
          <w:color w:val="auto"/>
          <w:highlight w:val="none"/>
        </w:rPr>
        <w:t>（7）投标文件含有采购人不能接受的附加条件的。</w:t>
      </w:r>
    </w:p>
    <w:p w14:paraId="29551819">
      <w:pPr>
        <w:spacing w:line="300" w:lineRule="auto"/>
        <w:jc w:val="left"/>
        <w:rPr>
          <w:rFonts w:hint="eastAsia"/>
          <w:color w:val="auto"/>
          <w:highlight w:val="none"/>
        </w:rPr>
      </w:pPr>
      <w:r>
        <w:rPr>
          <w:rFonts w:hint="eastAsia"/>
          <w:color w:val="auto"/>
          <w:highlight w:val="none"/>
        </w:rPr>
        <w:t>（8）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1AA7118F">
      <w:pPr>
        <w:spacing w:line="300" w:lineRule="auto"/>
        <w:jc w:val="left"/>
        <w:rPr>
          <w:rFonts w:hint="eastAsia"/>
          <w:color w:val="auto"/>
          <w:highlight w:val="none"/>
        </w:rPr>
      </w:pPr>
      <w:r>
        <w:rPr>
          <w:rFonts w:hint="eastAsia"/>
          <w:color w:val="auto"/>
          <w:highlight w:val="none"/>
        </w:rPr>
        <w:t>（9）投标文件未按照招标文件要求加盖电子签章。</w:t>
      </w:r>
    </w:p>
    <w:p w14:paraId="58F61A00">
      <w:pPr>
        <w:spacing w:line="300" w:lineRule="auto"/>
        <w:jc w:val="left"/>
        <w:rPr>
          <w:rFonts w:hint="eastAsia"/>
          <w:color w:val="auto"/>
          <w:highlight w:val="none"/>
        </w:rPr>
      </w:pPr>
      <w:r>
        <w:rPr>
          <w:rFonts w:hint="eastAsia"/>
          <w:color w:val="auto"/>
          <w:highlight w:val="none"/>
        </w:rPr>
        <w:t>（10）不同供应商委托同一单位或者个人办理投标事宜。</w:t>
      </w:r>
    </w:p>
    <w:p w14:paraId="459CF972">
      <w:pPr>
        <w:spacing w:line="300" w:lineRule="auto"/>
        <w:jc w:val="left"/>
        <w:rPr>
          <w:rFonts w:hint="eastAsia"/>
          <w:color w:val="auto"/>
          <w:highlight w:val="none"/>
        </w:rPr>
      </w:pPr>
      <w:r>
        <w:rPr>
          <w:rFonts w:hint="eastAsia"/>
          <w:color w:val="auto"/>
          <w:highlight w:val="none"/>
        </w:rPr>
        <w:t>（11）不同供应商的投标文件载明的项目管理成员或者联系人员为同一人。</w:t>
      </w:r>
    </w:p>
    <w:p w14:paraId="214FF198">
      <w:pPr>
        <w:spacing w:line="300" w:lineRule="auto"/>
        <w:jc w:val="left"/>
        <w:rPr>
          <w:rFonts w:hint="eastAsia"/>
          <w:color w:val="auto"/>
          <w:highlight w:val="none"/>
        </w:rPr>
      </w:pPr>
      <w:r>
        <w:rPr>
          <w:rFonts w:hint="eastAsia"/>
          <w:color w:val="auto"/>
          <w:highlight w:val="none"/>
        </w:rPr>
        <w:t>（12）不同供应商的投标文件异常一致或者投标报价呈规律性差异。</w:t>
      </w:r>
    </w:p>
    <w:p w14:paraId="5DEB906B">
      <w:pPr>
        <w:spacing w:line="300" w:lineRule="auto"/>
        <w:jc w:val="left"/>
        <w:rPr>
          <w:rFonts w:hint="eastAsia"/>
          <w:color w:val="auto"/>
          <w:highlight w:val="none"/>
        </w:rPr>
      </w:pPr>
      <w:r>
        <w:rPr>
          <w:rFonts w:hint="eastAsia"/>
          <w:color w:val="auto"/>
          <w:highlight w:val="none"/>
        </w:rPr>
        <w:t>（13）不同供应商的单位负责人为同一人或者供应商之间存在直接控股、管理关系的。</w:t>
      </w:r>
    </w:p>
    <w:p w14:paraId="00A46851">
      <w:pPr>
        <w:spacing w:line="300" w:lineRule="auto"/>
        <w:jc w:val="left"/>
        <w:rPr>
          <w:rFonts w:hint="eastAsia"/>
          <w:color w:val="auto"/>
          <w:highlight w:val="none"/>
        </w:rPr>
      </w:pPr>
      <w:r>
        <w:rPr>
          <w:rFonts w:hint="eastAsia"/>
          <w:color w:val="auto"/>
          <w:highlight w:val="none"/>
        </w:rPr>
        <w:t>（14）不同供应商的ip地址、MAC地址、标书制作工具客户端标识码一致的。</w:t>
      </w:r>
    </w:p>
    <w:p w14:paraId="1BE8CFE1">
      <w:pPr>
        <w:spacing w:line="300" w:lineRule="auto"/>
        <w:jc w:val="left"/>
        <w:rPr>
          <w:rFonts w:hint="eastAsia"/>
          <w:color w:val="auto"/>
          <w:highlight w:val="none"/>
        </w:rPr>
      </w:pPr>
      <w:r>
        <w:rPr>
          <w:rFonts w:hint="eastAsia"/>
          <w:color w:val="auto"/>
          <w:highlight w:val="none"/>
        </w:rPr>
        <w:t>（15）法律、法规和招标文件规定的其他无效情形。</w:t>
      </w:r>
    </w:p>
    <w:p w14:paraId="5A3F58FD">
      <w:pPr>
        <w:ind w:firstLine="31680"/>
        <w:jc w:val="left"/>
        <w:rPr>
          <w:rFonts w:hint="eastAsia" w:cs="Microsoft New Tai Lue"/>
          <w:b/>
          <w:color w:val="auto"/>
          <w:highlight w:val="none"/>
        </w:rPr>
      </w:pPr>
      <w:r>
        <w:rPr>
          <w:rFonts w:cs="Microsoft New Tai Lue"/>
          <w:b/>
          <w:color w:val="auto"/>
          <w:highlight w:val="none"/>
        </w:rPr>
        <w:t>★30.2.</w:t>
      </w:r>
      <w:r>
        <w:rPr>
          <w:rFonts w:hint="eastAsia" w:cs="Microsoft New Tai Lue"/>
          <w:b/>
          <w:color w:val="auto"/>
          <w:highlight w:val="none"/>
        </w:rPr>
        <w:t>4评标委员会</w:t>
      </w:r>
      <w:r>
        <w:rPr>
          <w:rFonts w:cs="Microsoft New Tai Lue"/>
          <w:b/>
          <w:color w:val="auto"/>
          <w:highlight w:val="none"/>
        </w:rPr>
        <w:t>启动异常低价投标（响应）审查的情形和具体要求，包括：</w:t>
      </w:r>
    </w:p>
    <w:p w14:paraId="3D1D8C56">
      <w:pPr>
        <w:jc w:val="left"/>
        <w:rPr>
          <w:rFonts w:hint="eastAsia" w:cs="Microsoft New Tai Lue"/>
          <w:color w:val="auto"/>
          <w:highlight w:val="none"/>
        </w:rPr>
      </w:pPr>
      <w:r>
        <w:rPr>
          <w:rFonts w:hint="eastAsia" w:cs="Microsoft New Tai Lue"/>
          <w:color w:val="auto"/>
          <w:highlight w:val="none"/>
        </w:rPr>
        <w:t>（1）评审过程中出现下列情形之一的，评标委员会应当启动异常低价投标（响应）审查程序：</w:t>
      </w:r>
    </w:p>
    <w:p w14:paraId="0A64F774">
      <w:pPr>
        <w:widowControl/>
        <w:jc w:val="left"/>
        <w:rPr>
          <w:rFonts w:hint="eastAsia" w:cs="Microsoft New Tai Lue"/>
          <w:color w:val="auto"/>
          <w:highlight w:val="none"/>
        </w:rPr>
      </w:pPr>
      <w:r>
        <w:rPr>
          <w:rFonts w:cs="Microsoft New Tai Lue"/>
          <w:color w:val="auto"/>
          <w:highlight w:val="none"/>
        </w:rPr>
        <w:t>①</w:t>
      </w:r>
      <w:r>
        <w:rPr>
          <w:rFonts w:cs="Microsoft New Tai Lue"/>
          <w:color w:val="auto"/>
          <w:highlight w:val="none"/>
          <w:lang w:bidi="ar"/>
        </w:rPr>
        <w:t>投标（响应）报价低于全部通过符合性审查供应商投标（响应）报价平均值</w:t>
      </w:r>
      <w:r>
        <w:rPr>
          <w:rFonts w:hint="eastAsia" w:cs="Microsoft New Tai Lue"/>
          <w:color w:val="auto"/>
          <w:highlight w:val="none"/>
          <w:lang w:bidi="ar"/>
        </w:rPr>
        <w:t>65</w:t>
      </w:r>
      <w:r>
        <w:rPr>
          <w:rFonts w:cs="Microsoft New Tai Lue"/>
          <w:color w:val="auto"/>
          <w:highlight w:val="none"/>
          <w:lang w:bidi="ar"/>
        </w:rPr>
        <w:t>%的，即投标（响应）报价&lt;全部通过符合性审查供应商投标（响应）报价平均值×</w:t>
      </w:r>
      <w:r>
        <w:rPr>
          <w:rFonts w:hint="eastAsia" w:cs="Microsoft New Tai Lue"/>
          <w:color w:val="auto"/>
          <w:highlight w:val="none"/>
          <w:lang w:bidi="ar"/>
        </w:rPr>
        <w:t>65</w:t>
      </w:r>
      <w:r>
        <w:rPr>
          <w:rFonts w:cs="Microsoft New Tai Lue"/>
          <w:color w:val="auto"/>
          <w:highlight w:val="none"/>
          <w:lang w:bidi="ar"/>
        </w:rPr>
        <w:t>%；</w:t>
      </w:r>
    </w:p>
    <w:p w14:paraId="0D810AF3">
      <w:pPr>
        <w:widowControl/>
        <w:jc w:val="left"/>
        <w:rPr>
          <w:rFonts w:hint="eastAsia" w:cs="Microsoft New Tai Lue"/>
          <w:color w:val="auto"/>
          <w:highlight w:val="none"/>
        </w:rPr>
      </w:pPr>
      <w:r>
        <w:rPr>
          <w:rFonts w:cs="Microsoft New Tai Lue"/>
          <w:color w:val="auto"/>
          <w:highlight w:val="none"/>
        </w:rPr>
        <w:t>②</w:t>
      </w:r>
      <w:r>
        <w:rPr>
          <w:rFonts w:cs="Microsoft New Tai Lue"/>
          <w:color w:val="auto"/>
          <w:highlight w:val="none"/>
          <w:lang w:bidi="ar"/>
        </w:rPr>
        <w:t>投标（响应）报价低于通过符合性审查的次低报价供应商投标（响应）报价</w:t>
      </w:r>
      <w:r>
        <w:rPr>
          <w:rFonts w:hint="eastAsia" w:cs="Microsoft New Tai Lue"/>
          <w:color w:val="auto"/>
          <w:highlight w:val="none"/>
          <w:lang w:bidi="ar"/>
        </w:rPr>
        <w:t>65</w:t>
      </w:r>
      <w:r>
        <w:rPr>
          <w:rFonts w:cs="Microsoft New Tai Lue"/>
          <w:color w:val="auto"/>
          <w:highlight w:val="none"/>
          <w:lang w:bidi="ar"/>
        </w:rPr>
        <w:t>%的，即投标（响应）报价&lt;通过符合性审查的次低报价供应商投标（响应）报价×</w:t>
      </w:r>
      <w:r>
        <w:rPr>
          <w:rFonts w:hint="eastAsia" w:cs="Microsoft New Tai Lue"/>
          <w:color w:val="auto"/>
          <w:highlight w:val="none"/>
          <w:lang w:bidi="ar"/>
        </w:rPr>
        <w:t>65</w:t>
      </w:r>
      <w:r>
        <w:rPr>
          <w:rFonts w:cs="Microsoft New Tai Lue"/>
          <w:color w:val="auto"/>
          <w:highlight w:val="none"/>
          <w:lang w:bidi="ar"/>
        </w:rPr>
        <w:t>%</w:t>
      </w:r>
      <w:r>
        <w:rPr>
          <w:rFonts w:cs="Microsoft New Tai Lue"/>
          <w:color w:val="auto"/>
          <w:highlight w:val="none"/>
        </w:rPr>
        <w:t>;</w:t>
      </w:r>
    </w:p>
    <w:p w14:paraId="1BB0DB20">
      <w:pPr>
        <w:widowControl/>
        <w:jc w:val="left"/>
        <w:rPr>
          <w:rFonts w:hint="eastAsia" w:cs="Microsoft New Tai Lue"/>
          <w:color w:val="auto"/>
          <w:highlight w:val="none"/>
        </w:rPr>
      </w:pPr>
      <w:r>
        <w:rPr>
          <w:rFonts w:cs="Microsoft New Tai Lue"/>
          <w:color w:val="auto"/>
          <w:highlight w:val="none"/>
        </w:rPr>
        <w:t>③</w:t>
      </w:r>
      <w:r>
        <w:rPr>
          <w:rFonts w:cs="Microsoft New Tai Lue"/>
          <w:color w:val="auto"/>
          <w:highlight w:val="none"/>
          <w:lang w:bidi="ar"/>
        </w:rPr>
        <w:t>投标（响应）报价低于采购项目最高限价</w:t>
      </w:r>
      <w:r>
        <w:rPr>
          <w:rFonts w:hint="eastAsia" w:cs="Microsoft New Tai Lue"/>
          <w:color w:val="auto"/>
          <w:highlight w:val="none"/>
          <w:lang w:bidi="ar"/>
        </w:rPr>
        <w:t>6</w:t>
      </w:r>
      <w:r>
        <w:rPr>
          <w:rFonts w:cs="Microsoft New Tai Lue"/>
          <w:color w:val="auto"/>
          <w:highlight w:val="none"/>
          <w:lang w:bidi="ar"/>
        </w:rPr>
        <w:t>5%的，即投标（响应）报价&lt;采购项目最高限价×</w:t>
      </w:r>
      <w:r>
        <w:rPr>
          <w:rFonts w:hint="eastAsia" w:cs="Microsoft New Tai Lue"/>
          <w:color w:val="auto"/>
          <w:highlight w:val="none"/>
          <w:lang w:bidi="ar"/>
        </w:rPr>
        <w:t>65</w:t>
      </w:r>
      <w:r>
        <w:rPr>
          <w:rFonts w:cs="Microsoft New Tai Lue"/>
          <w:color w:val="auto"/>
          <w:highlight w:val="none"/>
          <w:lang w:bidi="ar"/>
        </w:rPr>
        <w:t>%</w:t>
      </w:r>
      <w:r>
        <w:rPr>
          <w:rFonts w:cs="Microsoft New Tai Lue"/>
          <w:color w:val="auto"/>
          <w:highlight w:val="none"/>
        </w:rPr>
        <w:t>；</w:t>
      </w:r>
    </w:p>
    <w:p w14:paraId="020F9AB4">
      <w:pPr>
        <w:jc w:val="left"/>
        <w:rPr>
          <w:rFonts w:hint="eastAsia" w:cs="Microsoft New Tai Lue"/>
          <w:color w:val="auto"/>
          <w:highlight w:val="none"/>
        </w:rPr>
      </w:pPr>
      <w:r>
        <w:rPr>
          <w:rFonts w:cs="Microsoft New Tai Lue"/>
          <w:color w:val="auto"/>
          <w:highlight w:val="none"/>
        </w:rPr>
        <w:t>④</w:t>
      </w:r>
      <w:r>
        <w:rPr>
          <w:rFonts w:hint="eastAsia" w:cs="Microsoft New Tai Lue"/>
          <w:color w:val="auto"/>
          <w:highlight w:val="none"/>
          <w:lang w:bidi="ar"/>
        </w:rPr>
        <w:t>评标委员会</w:t>
      </w:r>
      <w:r>
        <w:rPr>
          <w:rFonts w:cs="Microsoft New Tai Lue"/>
          <w:color w:val="auto"/>
          <w:highlight w:val="none"/>
          <w:lang w:bidi="ar"/>
        </w:rPr>
        <w:t>基于专业判断，认为供应商报价过低，有可能影响产品质量或者不能诚信履约的其他情形。</w:t>
      </w:r>
    </w:p>
    <w:p w14:paraId="64BB8642">
      <w:pPr>
        <w:rPr>
          <w:rFonts w:hint="eastAsia" w:cs="Microsoft New Tai Lue"/>
          <w:color w:val="auto"/>
          <w:highlight w:val="none"/>
          <w:lang w:bidi="ar"/>
        </w:rPr>
      </w:pPr>
      <w:r>
        <w:rPr>
          <w:rFonts w:cs="Microsoft New Tai Lue"/>
          <w:color w:val="auto"/>
          <w:highlight w:val="none"/>
          <w:lang w:bidi="ar"/>
        </w:rPr>
        <w:t>（2）</w:t>
      </w:r>
      <w:r>
        <w:rPr>
          <w:rFonts w:hint="eastAsia" w:cs="Microsoft New Tai Lue"/>
          <w:color w:val="auto"/>
          <w:highlight w:val="none"/>
          <w:lang w:bidi="ar"/>
        </w:rPr>
        <w:t>评标委员会</w:t>
      </w:r>
      <w:r>
        <w:rPr>
          <w:rFonts w:cs="Microsoft New Tai Lue"/>
          <w:color w:val="auto"/>
          <w:highlight w:val="none"/>
          <w:lang w:bidi="ar"/>
        </w:rPr>
        <w:t>启动异常低价投标（响应）审查后，属于前述第</w:t>
      </w:r>
      <w:r>
        <w:rPr>
          <w:rFonts w:cs="Microsoft New Tai Lue"/>
          <w:color w:val="auto"/>
          <w:highlight w:val="none"/>
        </w:rPr>
        <w:t>①</w:t>
      </w:r>
      <w:r>
        <w:rPr>
          <w:rFonts w:cs="Microsoft New Tai Lue"/>
          <w:color w:val="auto"/>
          <w:highlight w:val="none"/>
          <w:lang w:bidi="ar"/>
        </w:rPr>
        <w:t>项至第</w:t>
      </w:r>
      <w:r>
        <w:rPr>
          <w:rFonts w:cs="Microsoft New Tai Lue"/>
          <w:color w:val="auto"/>
          <w:highlight w:val="none"/>
        </w:rPr>
        <w:t>④</w:t>
      </w:r>
      <w:r>
        <w:rPr>
          <w:rFonts w:cs="Microsoft New Tai Lue"/>
          <w:color w:val="auto"/>
          <w:highlight w:val="none"/>
          <w:lang w:bidi="ar"/>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auto"/>
          <w:highlight w:val="none"/>
          <w:lang w:bidi="ar"/>
        </w:rPr>
        <w:t>③</w:t>
      </w:r>
      <w:r>
        <w:rPr>
          <w:rFonts w:cs="Microsoft New Tai Lue"/>
          <w:color w:val="auto"/>
          <w:highlight w:val="none"/>
          <w:lang w:bidi="ar"/>
        </w:rPr>
        <w:t>项情形，供应商已随投标（响应）文件一并提交相关书面说明及必要的证明材料的，在评审现场可不再重复提交。</w:t>
      </w:r>
    </w:p>
    <w:p w14:paraId="31318614">
      <w:pPr>
        <w:pStyle w:val="19"/>
        <w:rPr>
          <w:color w:val="auto"/>
          <w:highlight w:val="none"/>
        </w:rPr>
      </w:pPr>
      <w:r>
        <w:rPr>
          <w:rFonts w:hint="eastAsia" w:ascii="宋体" w:hAnsi="宋体" w:cs="Microsoft New Tai Lue"/>
          <w:color w:val="auto"/>
          <w:highlight w:val="none"/>
          <w:lang w:bidi="ar"/>
        </w:rPr>
        <w:t>评标委员会</w:t>
      </w:r>
      <w:r>
        <w:rPr>
          <w:rFonts w:ascii="宋体" w:hAnsi="宋体" w:cs="Microsoft New Tai Lue"/>
          <w:color w:val="auto"/>
          <w:highlight w:val="none"/>
          <w:lang w:bidi="ar"/>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auto"/>
          <w:highlight w:val="none"/>
          <w:lang w:bidi="ar"/>
        </w:rPr>
        <w:t>评标委员会</w:t>
      </w:r>
      <w:r>
        <w:rPr>
          <w:rFonts w:ascii="宋体" w:hAnsi="宋体" w:cs="Microsoft New Tai Lue"/>
          <w:color w:val="auto"/>
          <w:highlight w:val="none"/>
          <w:lang w:bidi="ar"/>
        </w:rPr>
        <w:t>应当将其作为无效投标（响应）处理。</w:t>
      </w:r>
      <w:bookmarkEnd w:id="179"/>
    </w:p>
    <w:p w14:paraId="7C52B0F1">
      <w:pPr>
        <w:ind w:firstLine="316"/>
        <w:rPr>
          <w:rFonts w:hint="eastAsia" w:cs="Times New Roman"/>
          <w:b/>
          <w:bCs/>
          <w:color w:val="auto"/>
          <w:highlight w:val="none"/>
          <w:lang w:val="zh-CN"/>
        </w:rPr>
      </w:pPr>
      <w:bookmarkStart w:id="190" w:name="_Toc104560872"/>
      <w:bookmarkStart w:id="191" w:name="_Toc103848557"/>
      <w:bookmarkStart w:id="192" w:name="_Toc107246251"/>
      <w:r>
        <w:rPr>
          <w:b/>
          <w:bCs/>
          <w:color w:val="auto"/>
          <w:highlight w:val="none"/>
          <w:lang w:val="zh-CN"/>
        </w:rPr>
        <w:t>30.3</w:t>
      </w:r>
      <w:r>
        <w:rPr>
          <w:rFonts w:hint="eastAsia"/>
          <w:b/>
          <w:bCs/>
          <w:color w:val="auto"/>
          <w:highlight w:val="none"/>
          <w:lang w:val="zh-CN"/>
        </w:rPr>
        <w:t>投标文件澄清</w:t>
      </w:r>
      <w:bookmarkEnd w:id="190"/>
      <w:bookmarkEnd w:id="191"/>
      <w:bookmarkEnd w:id="192"/>
    </w:p>
    <w:p w14:paraId="0E0389BD">
      <w:pPr>
        <w:rPr>
          <w:rFonts w:hint="eastAsia"/>
          <w:color w:val="auto"/>
          <w:highlight w:val="none"/>
        </w:rPr>
      </w:pPr>
      <w:r>
        <w:rPr>
          <w:rFonts w:hint="eastAsia"/>
          <w:color w:val="auto"/>
          <w:highlight w:val="none"/>
        </w:rPr>
        <w:t>30.1评标期间，为有助于对投标文件的审查、评价和比较，评委会有权以电子函件形式要求投标人对其投标文件进行澄清，但并非对每个投标人都作澄清要求。</w:t>
      </w:r>
    </w:p>
    <w:p w14:paraId="52C2628C">
      <w:pPr>
        <w:rPr>
          <w:rFonts w:hint="eastAsia"/>
          <w:color w:val="auto"/>
          <w:highlight w:val="none"/>
        </w:rPr>
      </w:pPr>
      <w:r>
        <w:rPr>
          <w:rFonts w:hint="eastAsia"/>
          <w:color w:val="auto"/>
          <w:highlight w:val="none"/>
        </w:rPr>
        <w:t>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p>
    <w:p w14:paraId="5541FBC0">
      <w:pPr>
        <w:rPr>
          <w:rFonts w:hint="eastAsia" w:cs="Times New Roman"/>
          <w:color w:val="auto"/>
          <w:highlight w:val="none"/>
        </w:rPr>
      </w:pPr>
      <w:r>
        <w:rPr>
          <w:rFonts w:hint="eastAsia"/>
          <w:color w:val="auto"/>
          <w:highlight w:val="none"/>
        </w:rPr>
        <w:t>30.3 接到评委会澄清要求的投标人如未按规定做出澄清，其风险由投标人自行承担。</w:t>
      </w:r>
    </w:p>
    <w:p w14:paraId="17A82EC9">
      <w:pPr>
        <w:ind w:firstLine="316"/>
        <w:rPr>
          <w:rFonts w:hint="eastAsia" w:cs="Times New Roman"/>
          <w:b/>
          <w:bCs/>
          <w:color w:val="auto"/>
          <w:highlight w:val="none"/>
          <w:lang w:val="zh-CN"/>
        </w:rPr>
      </w:pPr>
      <w:bookmarkStart w:id="193" w:name="_Toc107246252"/>
      <w:r>
        <w:rPr>
          <w:b/>
          <w:bCs/>
          <w:color w:val="auto"/>
          <w:highlight w:val="none"/>
          <w:lang w:val="zh-CN"/>
        </w:rPr>
        <w:t>30.4</w:t>
      </w:r>
      <w:bookmarkEnd w:id="193"/>
      <w:r>
        <w:rPr>
          <w:rFonts w:hint="eastAsia"/>
          <w:b/>
          <w:bCs/>
          <w:color w:val="auto"/>
          <w:highlight w:val="none"/>
          <w:lang w:val="zh-CN"/>
        </w:rPr>
        <w:t>报价修正</w:t>
      </w:r>
    </w:p>
    <w:p w14:paraId="49062CE2">
      <w:pPr>
        <w:rPr>
          <w:rFonts w:hint="eastAsia" w:cs="Times New Roman"/>
          <w:color w:val="auto"/>
          <w:highlight w:val="none"/>
        </w:rPr>
      </w:pPr>
      <w:r>
        <w:rPr>
          <w:color w:val="auto"/>
          <w:highlight w:val="none"/>
        </w:rPr>
        <w:t>30.4.1</w:t>
      </w:r>
      <w:r>
        <w:rPr>
          <w:rFonts w:hint="eastAsia"/>
          <w:color w:val="auto"/>
          <w:highlight w:val="none"/>
        </w:rPr>
        <w:t>投标文件报价出现前后不一致的，除招标文件另有规定外，按照下列规定修正：</w:t>
      </w:r>
    </w:p>
    <w:p w14:paraId="3F31567C">
      <w:pPr>
        <w:rPr>
          <w:rFonts w:hint="eastAsia"/>
          <w:bCs/>
          <w:color w:val="auto"/>
          <w:highlight w:val="none"/>
        </w:rPr>
      </w:pPr>
      <w:r>
        <w:rPr>
          <w:rFonts w:hint="eastAsia"/>
          <w:bCs/>
          <w:color w:val="auto"/>
          <w:highlight w:val="none"/>
        </w:rPr>
        <w:t>（1）投标文件中开标一览表内容与投标文件中相应内容不一致的，以开标一览表为准。</w:t>
      </w:r>
    </w:p>
    <w:p w14:paraId="01194CDB">
      <w:pPr>
        <w:rPr>
          <w:rFonts w:hint="eastAsia"/>
          <w:bCs/>
          <w:color w:val="auto"/>
          <w:highlight w:val="none"/>
        </w:rPr>
      </w:pPr>
      <w:r>
        <w:rPr>
          <w:rFonts w:hint="eastAsia"/>
          <w:bCs/>
          <w:color w:val="auto"/>
          <w:highlight w:val="none"/>
        </w:rPr>
        <w:t>（2）大写金额与小写金额不一致的，以大写金额为准。</w:t>
      </w:r>
    </w:p>
    <w:p w14:paraId="453CCB6D">
      <w:pPr>
        <w:rPr>
          <w:rFonts w:hint="eastAsia"/>
          <w:bCs/>
          <w:color w:val="auto"/>
          <w:highlight w:val="none"/>
        </w:rPr>
      </w:pPr>
      <w:r>
        <w:rPr>
          <w:rFonts w:hint="eastAsia"/>
          <w:bCs/>
          <w:color w:val="auto"/>
          <w:highlight w:val="none"/>
        </w:rPr>
        <w:t>（3）单价金额小数点或者百分比有明显错位的，以开标一览表的总价为准，并修改单价。</w:t>
      </w:r>
    </w:p>
    <w:p w14:paraId="33F9F51A">
      <w:pPr>
        <w:rPr>
          <w:rFonts w:hint="eastAsia"/>
          <w:bCs/>
          <w:color w:val="auto"/>
          <w:highlight w:val="none"/>
        </w:rPr>
      </w:pPr>
      <w:r>
        <w:rPr>
          <w:rFonts w:hint="eastAsia"/>
          <w:bCs/>
          <w:color w:val="auto"/>
          <w:highlight w:val="none"/>
        </w:rPr>
        <w:t>（4）总价金额与按单价汇总金额不一致的，以单价金额计算结果为准。</w:t>
      </w:r>
    </w:p>
    <w:p w14:paraId="4AC8F5FC">
      <w:pPr>
        <w:rPr>
          <w:rFonts w:hint="eastAsia"/>
          <w:bCs/>
          <w:color w:val="auto"/>
          <w:highlight w:val="none"/>
        </w:rPr>
      </w:pPr>
      <w:r>
        <w:rPr>
          <w:rFonts w:hint="eastAsia"/>
          <w:bCs/>
          <w:color w:val="auto"/>
          <w:highlight w:val="none"/>
        </w:rPr>
        <w:t>同时出现两种以上错误的，按照前款规定的顺序修正。</w:t>
      </w:r>
    </w:p>
    <w:p w14:paraId="52E3A75B">
      <w:pPr>
        <w:rPr>
          <w:rFonts w:hint="eastAsia"/>
          <w:color w:val="auto"/>
          <w:highlight w:val="none"/>
        </w:rPr>
      </w:pPr>
      <w:r>
        <w:rPr>
          <w:rFonts w:hint="eastAsia"/>
          <w:color w:val="auto"/>
          <w:highlight w:val="non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65482FC2">
      <w:pPr>
        <w:rPr>
          <w:rFonts w:hint="eastAsia"/>
          <w:color w:val="auto"/>
          <w:highlight w:val="none"/>
        </w:rPr>
      </w:pPr>
      <w:r>
        <w:rPr>
          <w:rFonts w:hint="eastAsia"/>
          <w:color w:val="auto"/>
          <w:highlight w:val="none"/>
        </w:rPr>
        <w:t>评委会将允许修正投标文件中不构成重大偏离的、微小的、非正规的、不一致的或不规则的地方，但这些修改不能影响任何投标人相应的名次排列。</w:t>
      </w:r>
    </w:p>
    <w:p w14:paraId="19D93F2F">
      <w:pPr>
        <w:ind w:firstLine="316"/>
        <w:rPr>
          <w:rFonts w:hint="eastAsia" w:cs="Times New Roman"/>
          <w:b/>
          <w:bCs/>
          <w:color w:val="auto"/>
          <w:highlight w:val="none"/>
          <w:lang w:val="zh-CN"/>
        </w:rPr>
      </w:pPr>
      <w:bookmarkStart w:id="194" w:name="_Toc107246253"/>
      <w:bookmarkStart w:id="195" w:name="_Toc103848558"/>
      <w:bookmarkStart w:id="196" w:name="_Toc104560873"/>
      <w:r>
        <w:rPr>
          <w:b/>
          <w:bCs/>
          <w:color w:val="auto"/>
          <w:highlight w:val="none"/>
          <w:lang w:val="zh-CN"/>
        </w:rPr>
        <w:t>30.5</w:t>
      </w:r>
      <w:r>
        <w:rPr>
          <w:rFonts w:hint="eastAsia"/>
          <w:b/>
          <w:bCs/>
          <w:color w:val="auto"/>
          <w:highlight w:val="none"/>
          <w:lang w:val="zh-CN"/>
        </w:rPr>
        <w:t>同品牌多家投标人处理原则</w:t>
      </w:r>
      <w:bookmarkEnd w:id="194"/>
      <w:bookmarkEnd w:id="195"/>
      <w:bookmarkEnd w:id="196"/>
    </w:p>
    <w:p w14:paraId="2BFE8AA4">
      <w:pPr>
        <w:rPr>
          <w:rFonts w:hint="eastAsia" w:cs="Times New Roman"/>
          <w:color w:val="auto"/>
          <w:highlight w:val="none"/>
        </w:rPr>
      </w:pPr>
      <w:r>
        <w:rPr>
          <w:color w:val="auto"/>
          <w:highlight w:val="none"/>
        </w:rPr>
        <w:t>30.5.1</w:t>
      </w:r>
      <w:r>
        <w:rPr>
          <w:rFonts w:hint="eastAsia"/>
          <w:color w:val="auto"/>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B5E890A">
      <w:pPr>
        <w:rPr>
          <w:rFonts w:hint="eastAsia" w:cs="Times New Roman"/>
          <w:color w:val="auto"/>
          <w:highlight w:val="none"/>
        </w:rPr>
      </w:pPr>
      <w:r>
        <w:rPr>
          <w:color w:val="auto"/>
          <w:highlight w:val="none"/>
        </w:rPr>
        <w:t>30.5.2</w:t>
      </w:r>
      <w:r>
        <w:rPr>
          <w:rFonts w:hint="eastAsia"/>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EE39E84">
      <w:pPr>
        <w:rPr>
          <w:rFonts w:hint="eastAsia" w:cs="Times New Roman"/>
          <w:color w:val="auto"/>
          <w:highlight w:val="none"/>
        </w:rPr>
      </w:pPr>
      <w:r>
        <w:rPr>
          <w:color w:val="auto"/>
          <w:highlight w:val="none"/>
        </w:rPr>
        <w:t>30.5.3</w:t>
      </w:r>
      <w:r>
        <w:rPr>
          <w:rFonts w:hint="eastAsia"/>
          <w:color w:val="auto"/>
          <w:highlight w:val="none"/>
        </w:rPr>
        <w:t>非单一产品采购项目，根据采购项目技术构成、产品价格比重等合理确定核心产品，核心产品见</w:t>
      </w:r>
      <w:r>
        <w:rPr>
          <w:rFonts w:hint="eastAsia"/>
          <w:b/>
          <w:bCs/>
          <w:color w:val="auto"/>
          <w:highlight w:val="none"/>
        </w:rPr>
        <w:t>投标人须知前附表</w:t>
      </w:r>
      <w:r>
        <w:rPr>
          <w:rFonts w:hint="eastAsia"/>
          <w:color w:val="auto"/>
          <w:highlight w:val="none"/>
        </w:rPr>
        <w:t>。多家投标人提供的核心产品品牌相同的，按前两款规定处理。</w:t>
      </w:r>
    </w:p>
    <w:p w14:paraId="20D745C3">
      <w:pPr>
        <w:ind w:firstLine="316"/>
        <w:rPr>
          <w:rFonts w:hint="eastAsia" w:cs="Times New Roman"/>
          <w:b/>
          <w:bCs/>
          <w:color w:val="auto"/>
          <w:highlight w:val="none"/>
          <w:lang w:val="zh-CN"/>
        </w:rPr>
      </w:pPr>
      <w:bookmarkStart w:id="197" w:name="_Toc103848559"/>
      <w:bookmarkStart w:id="198" w:name="_Toc107246254"/>
      <w:bookmarkStart w:id="199" w:name="_Toc104560874"/>
      <w:r>
        <w:rPr>
          <w:b/>
          <w:bCs/>
          <w:color w:val="auto"/>
          <w:highlight w:val="none"/>
          <w:lang w:val="zh-CN"/>
        </w:rPr>
        <w:t>30.6</w:t>
      </w:r>
      <w:r>
        <w:rPr>
          <w:rFonts w:hint="eastAsia"/>
          <w:b/>
          <w:bCs/>
          <w:color w:val="auto"/>
          <w:highlight w:val="none"/>
          <w:lang w:val="zh-CN"/>
        </w:rPr>
        <w:t>比较与评价</w:t>
      </w:r>
      <w:bookmarkEnd w:id="197"/>
      <w:bookmarkEnd w:id="198"/>
      <w:bookmarkEnd w:id="199"/>
    </w:p>
    <w:p w14:paraId="03472E6D">
      <w:pPr>
        <w:rPr>
          <w:rFonts w:hint="eastAsia" w:cs="Times New Roman"/>
          <w:color w:val="auto"/>
          <w:highlight w:val="none"/>
        </w:rPr>
      </w:pPr>
      <w:r>
        <w:rPr>
          <w:color w:val="auto"/>
          <w:highlight w:val="none"/>
        </w:rPr>
        <w:t>30.6.1</w:t>
      </w:r>
      <w:r>
        <w:rPr>
          <w:rFonts w:hint="eastAsia"/>
          <w:color w:val="auto"/>
          <w:highlight w:val="none"/>
        </w:rPr>
        <w:t>评标委员会应当按照招标文件中第五章《评标方法和评标标准》，对符合性审查合格的投标文件进行比较与评价。</w:t>
      </w:r>
    </w:p>
    <w:p w14:paraId="5D4DF3E6">
      <w:pPr>
        <w:ind w:firstLine="316"/>
        <w:rPr>
          <w:rFonts w:hint="eastAsia" w:cs="Times New Roman"/>
          <w:b/>
          <w:bCs/>
          <w:color w:val="auto"/>
          <w:highlight w:val="none"/>
          <w:lang w:val="zh-CN"/>
        </w:rPr>
      </w:pPr>
      <w:bookmarkStart w:id="200" w:name="_Toc107246255"/>
      <w:r>
        <w:rPr>
          <w:b/>
          <w:bCs/>
          <w:color w:val="auto"/>
          <w:highlight w:val="none"/>
          <w:lang w:val="zh-CN"/>
        </w:rPr>
        <w:t>30.7</w:t>
      </w:r>
      <w:r>
        <w:rPr>
          <w:rFonts w:hint="eastAsia"/>
          <w:b/>
          <w:bCs/>
          <w:color w:val="auto"/>
          <w:highlight w:val="none"/>
          <w:lang w:val="zh-CN"/>
        </w:rPr>
        <w:t>编写评标报告</w:t>
      </w:r>
      <w:bookmarkEnd w:id="200"/>
    </w:p>
    <w:p w14:paraId="40E1C9A2">
      <w:pPr>
        <w:rPr>
          <w:rFonts w:hint="eastAsia" w:cs="Times New Roman"/>
          <w:color w:val="auto"/>
          <w:highlight w:val="none"/>
        </w:rPr>
      </w:pPr>
      <w:r>
        <w:rPr>
          <w:color w:val="auto"/>
          <w:highlight w:val="none"/>
        </w:rPr>
        <w:t>30.7.1</w:t>
      </w:r>
      <w:r>
        <w:rPr>
          <w:rFonts w:hint="eastAsia"/>
          <w:color w:val="auto"/>
          <w:highlight w:val="none"/>
        </w:rPr>
        <w:t>评标委员会根据全体评标成员签字的原始评标记录和评标结果编写评标报告。</w:t>
      </w:r>
    </w:p>
    <w:p w14:paraId="1923FEB8">
      <w:pPr>
        <w:ind w:firstLine="316"/>
        <w:rPr>
          <w:rFonts w:hint="eastAsia" w:cs="Times New Roman"/>
          <w:b/>
          <w:bCs/>
          <w:color w:val="auto"/>
          <w:highlight w:val="none"/>
          <w:lang w:val="zh-CN"/>
        </w:rPr>
      </w:pPr>
      <w:bookmarkStart w:id="201" w:name="_Toc104560876"/>
      <w:bookmarkStart w:id="202" w:name="_Toc107246256"/>
      <w:bookmarkStart w:id="203" w:name="_Toc103848561"/>
      <w:r>
        <w:rPr>
          <w:b/>
          <w:bCs/>
          <w:color w:val="auto"/>
          <w:highlight w:val="none"/>
          <w:lang w:val="zh-CN"/>
        </w:rPr>
        <w:t>30.8</w:t>
      </w:r>
      <w:r>
        <w:rPr>
          <w:rFonts w:hint="eastAsia"/>
          <w:b/>
          <w:bCs/>
          <w:color w:val="auto"/>
          <w:highlight w:val="none"/>
          <w:lang w:val="zh-CN"/>
        </w:rPr>
        <w:t>评标过程的保密</w:t>
      </w:r>
      <w:bookmarkEnd w:id="201"/>
      <w:bookmarkEnd w:id="202"/>
      <w:bookmarkEnd w:id="203"/>
      <w:r>
        <w:rPr>
          <w:rFonts w:cs="Times New Roman"/>
          <w:b/>
          <w:bCs/>
          <w:color w:val="auto"/>
          <w:highlight w:val="none"/>
          <w:lang w:val="zh-CN"/>
        </w:rPr>
        <w:tab/>
      </w:r>
    </w:p>
    <w:p w14:paraId="2F2DD63A">
      <w:pPr>
        <w:rPr>
          <w:rFonts w:hint="eastAsia"/>
          <w:color w:val="auto"/>
          <w:highlight w:val="none"/>
        </w:rPr>
      </w:pPr>
      <w:r>
        <w:rPr>
          <w:rFonts w:hint="eastAsia"/>
          <w:color w:val="auto"/>
          <w:highlight w:val="none"/>
        </w:rPr>
        <w:t>30.8.1公开开标后，直至签订合同之日止，凡是与审查、澄清、评价和比较投标的有关资料以及授标建议等，采购人、评委、代理机构工作人员均不得向投标人或与评标无关的其他人员透露。</w:t>
      </w:r>
    </w:p>
    <w:p w14:paraId="1C8BFD4B">
      <w:pPr>
        <w:rPr>
          <w:rFonts w:hint="eastAsia"/>
          <w:color w:val="auto"/>
          <w:highlight w:val="none"/>
        </w:rPr>
      </w:pPr>
      <w:r>
        <w:rPr>
          <w:rFonts w:hint="eastAsia"/>
          <w:color w:val="auto"/>
          <w:highlight w:val="none"/>
        </w:rPr>
        <w:t>30.8.2在评标过程中，投标人不得以任何行为影响评标过程，否则其投标文件将被作为无效投标文件。</w:t>
      </w:r>
    </w:p>
    <w:p w14:paraId="1CAA5882">
      <w:pPr>
        <w:rPr>
          <w:rFonts w:hint="eastAsia"/>
          <w:color w:val="auto"/>
          <w:highlight w:val="none"/>
        </w:rPr>
      </w:pPr>
      <w:r>
        <w:rPr>
          <w:rFonts w:hint="eastAsia"/>
          <w:color w:val="auto"/>
          <w:highlight w:val="none"/>
        </w:rPr>
        <w:t>30.8.3 在评标期间，代理机构将设专门工作人员与投标人联系。</w:t>
      </w:r>
    </w:p>
    <w:p w14:paraId="4C6655B2">
      <w:pPr>
        <w:rPr>
          <w:rFonts w:hint="eastAsia"/>
          <w:color w:val="auto"/>
          <w:highlight w:val="none"/>
        </w:rPr>
      </w:pPr>
      <w:r>
        <w:rPr>
          <w:rFonts w:hint="eastAsia"/>
          <w:color w:val="auto"/>
          <w:highlight w:val="none"/>
        </w:rPr>
        <w:t>30.8.4 代理机构和评委会不向未中标的投标人解释未中标原因，也不公布评标过程中的相关细节。</w:t>
      </w:r>
    </w:p>
    <w:p w14:paraId="0DAFC12C">
      <w:pPr>
        <w:rPr>
          <w:rFonts w:hint="eastAsia" w:cs="Times New Roman"/>
          <w:color w:val="auto"/>
          <w:highlight w:val="none"/>
        </w:rPr>
      </w:pPr>
      <w:r>
        <w:rPr>
          <w:rFonts w:hint="eastAsia"/>
          <w:color w:val="auto"/>
          <w:highlight w:val="none"/>
        </w:rPr>
        <w:t>30.8.5 采用综合评分法的项目，未中标的投标人可于中标结果公告期限届满之日起通过“政府采购管理交易系统（苏采云）”查看自己的评审得分及排序情况。</w:t>
      </w:r>
    </w:p>
    <w:p w14:paraId="54A43B2F">
      <w:pPr>
        <w:pStyle w:val="3"/>
        <w:ind w:left="0" w:right="210" w:firstLine="0"/>
        <w:rPr>
          <w:rFonts w:ascii="宋体"/>
          <w:color w:val="auto"/>
          <w:sz w:val="21"/>
          <w:szCs w:val="21"/>
          <w:highlight w:val="none"/>
        </w:rPr>
      </w:pPr>
      <w:bookmarkStart w:id="204" w:name="_Toc107246257"/>
      <w:r>
        <w:rPr>
          <w:rFonts w:hint="eastAsia" w:ascii="宋体" w:hAnsi="宋体" w:cs="宋体"/>
          <w:color w:val="auto"/>
          <w:sz w:val="21"/>
          <w:szCs w:val="21"/>
          <w:highlight w:val="none"/>
        </w:rPr>
        <w:t>六．确定中标</w:t>
      </w:r>
      <w:bookmarkEnd w:id="204"/>
    </w:p>
    <w:p w14:paraId="2BA365E4">
      <w:pPr>
        <w:pStyle w:val="3"/>
        <w:ind w:left="0" w:right="210" w:firstLine="0"/>
        <w:rPr>
          <w:rFonts w:ascii="宋体"/>
          <w:color w:val="auto"/>
          <w:sz w:val="21"/>
          <w:szCs w:val="21"/>
          <w:highlight w:val="none"/>
        </w:rPr>
      </w:pPr>
      <w:bookmarkStart w:id="205" w:name="_Toc104560878"/>
      <w:bookmarkStart w:id="206" w:name="_Toc103848563"/>
      <w:bookmarkStart w:id="207" w:name="_Toc107246258"/>
      <w:r>
        <w:rPr>
          <w:rFonts w:ascii="宋体" w:hAnsi="宋体" w:cs="宋体"/>
          <w:color w:val="auto"/>
          <w:sz w:val="21"/>
          <w:szCs w:val="21"/>
          <w:highlight w:val="none"/>
        </w:rPr>
        <w:t>31.</w:t>
      </w:r>
      <w:r>
        <w:rPr>
          <w:rFonts w:hint="eastAsia" w:ascii="宋体" w:hAnsi="宋体" w:cs="宋体"/>
          <w:color w:val="auto"/>
          <w:sz w:val="21"/>
          <w:szCs w:val="21"/>
          <w:highlight w:val="none"/>
        </w:rPr>
        <w:t>确定中标</w:t>
      </w:r>
      <w:bookmarkEnd w:id="205"/>
      <w:bookmarkEnd w:id="206"/>
      <w:r>
        <w:rPr>
          <w:rFonts w:hint="eastAsia" w:ascii="宋体" w:hAnsi="宋体" w:cs="宋体"/>
          <w:color w:val="auto"/>
          <w:sz w:val="21"/>
          <w:szCs w:val="21"/>
          <w:highlight w:val="none"/>
        </w:rPr>
        <w:t>人</w:t>
      </w:r>
      <w:bookmarkEnd w:id="207"/>
    </w:p>
    <w:p w14:paraId="71775B70">
      <w:pPr>
        <w:rPr>
          <w:rFonts w:hint="eastAsia" w:cs="Times New Roman"/>
          <w:color w:val="auto"/>
          <w:highlight w:val="none"/>
        </w:rPr>
      </w:pPr>
      <w:r>
        <w:rPr>
          <w:color w:val="auto"/>
          <w:highlight w:val="none"/>
        </w:rPr>
        <w:t>31.1</w:t>
      </w:r>
      <w:r>
        <w:rPr>
          <w:rFonts w:hint="eastAsia"/>
          <w:color w:val="auto"/>
          <w:highlight w:val="none"/>
        </w:rPr>
        <w:t>采用最低评标价法的，评标结果按投标报价由低到高顺序排列。投标报价相同的并列。投标文件满足招标文件全部实质性要求且投标报价最低的投标人为排名第一的中标候选人。</w:t>
      </w:r>
    </w:p>
    <w:p w14:paraId="06AA19AE">
      <w:pPr>
        <w:rPr>
          <w:rFonts w:hint="eastAsia" w:cs="Times New Roman"/>
          <w:color w:val="auto"/>
          <w:highlight w:val="none"/>
        </w:rPr>
      </w:pPr>
      <w:r>
        <w:rPr>
          <w:color w:val="auto"/>
          <w:highlight w:val="none"/>
        </w:rPr>
        <w:t>31.2</w:t>
      </w:r>
      <w:r>
        <w:rPr>
          <w:rFonts w:hint="eastAsia"/>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highlight w:val="none"/>
        </w:rPr>
        <w:t>（具体按第五章执行）</w:t>
      </w:r>
    </w:p>
    <w:p w14:paraId="681C2AC3">
      <w:pPr>
        <w:rPr>
          <w:rFonts w:hint="eastAsia" w:cs="Times New Roman"/>
          <w:color w:val="auto"/>
          <w:highlight w:val="none"/>
        </w:rPr>
      </w:pPr>
      <w:r>
        <w:rPr>
          <w:color w:val="auto"/>
          <w:highlight w:val="none"/>
        </w:rPr>
        <w:t>31.3</w:t>
      </w:r>
      <w:r>
        <w:rPr>
          <w:rFonts w:hint="eastAsia"/>
          <w:color w:val="auto"/>
          <w:highlight w:val="none"/>
        </w:rPr>
        <w:t>中标候选人并列的，由采购人或者采购人委托评标委员会按照</w:t>
      </w:r>
      <w:r>
        <w:rPr>
          <w:rFonts w:hint="eastAsia"/>
          <w:b/>
          <w:bCs/>
          <w:color w:val="auto"/>
          <w:highlight w:val="none"/>
        </w:rPr>
        <w:t>投标人须知前附表</w:t>
      </w:r>
      <w:r>
        <w:rPr>
          <w:rFonts w:hint="eastAsia"/>
          <w:color w:val="auto"/>
          <w:highlight w:val="none"/>
        </w:rPr>
        <w:t>规定的方式确定中标人。</w:t>
      </w:r>
    </w:p>
    <w:p w14:paraId="0F2FFD7A">
      <w:pPr>
        <w:rPr>
          <w:rFonts w:hint="eastAsia" w:cs="Times New Roman"/>
          <w:color w:val="auto"/>
          <w:highlight w:val="none"/>
        </w:rPr>
      </w:pPr>
      <w:r>
        <w:rPr>
          <w:color w:val="auto"/>
          <w:highlight w:val="none"/>
        </w:rPr>
        <w:t>31.4</w:t>
      </w:r>
      <w:r>
        <w:rPr>
          <w:rFonts w:hint="eastAsia"/>
          <w:color w:val="auto"/>
          <w:highlight w:val="none"/>
        </w:rPr>
        <w:t>评审结束后，中标人名单将</w:t>
      </w:r>
      <w:r>
        <w:rPr>
          <w:rFonts w:hint="eastAsia"/>
          <w:color w:val="auto"/>
          <w:highlight w:val="none"/>
          <w:lang w:val="en-US" w:eastAsia="zh-CN"/>
        </w:rPr>
        <w:t>在</w:t>
      </w:r>
      <w:r>
        <w:rPr>
          <w:rFonts w:hint="eastAsia"/>
          <w:color w:val="auto"/>
          <w:highlight w:val="none"/>
        </w:rPr>
        <w:t>省级以上财政部门指定的媒体上公告中标结果，中标公告期为</w:t>
      </w:r>
      <w:r>
        <w:rPr>
          <w:color w:val="auto"/>
          <w:highlight w:val="none"/>
        </w:rPr>
        <w:t>1</w:t>
      </w:r>
      <w:r>
        <w:rPr>
          <w:rFonts w:hint="eastAsia"/>
          <w:color w:val="auto"/>
          <w:highlight w:val="none"/>
        </w:rPr>
        <w:t>个工作日，公告媒体见</w:t>
      </w:r>
      <w:r>
        <w:rPr>
          <w:rFonts w:hint="eastAsia"/>
          <w:b/>
          <w:bCs/>
          <w:color w:val="auto"/>
          <w:highlight w:val="none"/>
        </w:rPr>
        <w:t>投标人须知前附表。</w:t>
      </w:r>
    </w:p>
    <w:p w14:paraId="38AB3DE1">
      <w:pPr>
        <w:pStyle w:val="3"/>
        <w:ind w:left="0" w:right="210" w:firstLine="0"/>
        <w:rPr>
          <w:rFonts w:ascii="宋体"/>
          <w:color w:val="auto"/>
          <w:sz w:val="21"/>
          <w:szCs w:val="21"/>
          <w:highlight w:val="none"/>
        </w:rPr>
      </w:pPr>
      <w:bookmarkStart w:id="208" w:name="_Toc104560879"/>
      <w:bookmarkStart w:id="209" w:name="_Toc107246259"/>
      <w:bookmarkStart w:id="210" w:name="_Toc103848564"/>
      <w:r>
        <w:rPr>
          <w:rFonts w:ascii="宋体" w:hAnsi="宋体" w:cs="宋体"/>
          <w:color w:val="auto"/>
          <w:sz w:val="21"/>
          <w:szCs w:val="21"/>
          <w:highlight w:val="none"/>
        </w:rPr>
        <w:t>32.</w:t>
      </w:r>
      <w:r>
        <w:rPr>
          <w:rFonts w:hint="eastAsia" w:ascii="宋体" w:hAnsi="宋体" w:cs="宋体"/>
          <w:color w:val="auto"/>
          <w:sz w:val="21"/>
          <w:szCs w:val="21"/>
          <w:highlight w:val="none"/>
        </w:rPr>
        <w:t>中标通知书</w:t>
      </w:r>
      <w:bookmarkEnd w:id="208"/>
      <w:bookmarkEnd w:id="209"/>
      <w:bookmarkEnd w:id="210"/>
    </w:p>
    <w:p w14:paraId="0CEF35B9">
      <w:pPr>
        <w:rPr>
          <w:rFonts w:hint="eastAsia" w:cs="Times New Roman"/>
          <w:color w:val="auto"/>
          <w:highlight w:val="none"/>
        </w:rPr>
      </w:pPr>
      <w:r>
        <w:rPr>
          <w:color w:val="auto"/>
          <w:highlight w:val="none"/>
        </w:rPr>
        <w:t>32.1</w:t>
      </w:r>
      <w:r>
        <w:rPr>
          <w:rFonts w:hint="eastAsia"/>
          <w:color w:val="auto"/>
          <w:highlight w:val="none"/>
        </w:rPr>
        <w:t>采购代理机构将在中标公告发布的同时向中标人发出中标通知书。</w:t>
      </w:r>
    </w:p>
    <w:p w14:paraId="547CC464">
      <w:pPr>
        <w:rPr>
          <w:rFonts w:hint="eastAsia" w:cs="Times New Roman"/>
          <w:color w:val="auto"/>
          <w:highlight w:val="none"/>
        </w:rPr>
      </w:pPr>
      <w:r>
        <w:rPr>
          <w:color w:val="auto"/>
          <w:highlight w:val="none"/>
        </w:rPr>
        <w:t>32.2</w:t>
      </w:r>
      <w:r>
        <w:rPr>
          <w:rFonts w:hint="eastAsia"/>
          <w:color w:val="auto"/>
          <w:highlight w:val="none"/>
        </w:rPr>
        <w:t>中标通知书将是合同的组成部分。对采购人和中标人均具有法律效力。</w:t>
      </w:r>
    </w:p>
    <w:p w14:paraId="6FB3827C">
      <w:pPr>
        <w:rPr>
          <w:rFonts w:hint="eastAsia" w:cs="Times New Roman"/>
          <w:color w:val="auto"/>
          <w:highlight w:val="none"/>
        </w:rPr>
      </w:pPr>
      <w:r>
        <w:rPr>
          <w:color w:val="auto"/>
          <w:highlight w:val="none"/>
        </w:rPr>
        <w:t>32.3</w:t>
      </w:r>
      <w:bookmarkStart w:id="211" w:name="_Toc104560875"/>
      <w:bookmarkStart w:id="212" w:name="_Toc103848560"/>
      <w:r>
        <w:rPr>
          <w:rFonts w:hint="eastAsia"/>
          <w:color w:val="auto"/>
          <w:highlight w:val="none"/>
        </w:rPr>
        <w:t>中标通知书发出后，中标人无正当理由不得放弃中标，否则将依法承担法律责任。</w:t>
      </w:r>
    </w:p>
    <w:p w14:paraId="074856E1">
      <w:pPr>
        <w:pStyle w:val="3"/>
        <w:ind w:left="0" w:right="210" w:firstLine="0"/>
        <w:rPr>
          <w:rFonts w:ascii="宋体"/>
          <w:color w:val="auto"/>
          <w:sz w:val="21"/>
          <w:szCs w:val="21"/>
          <w:highlight w:val="none"/>
        </w:rPr>
      </w:pPr>
      <w:bookmarkStart w:id="213" w:name="_Toc107246260"/>
      <w:r>
        <w:rPr>
          <w:rFonts w:ascii="宋体" w:hAnsi="宋体" w:cs="宋体"/>
          <w:color w:val="auto"/>
          <w:sz w:val="21"/>
          <w:szCs w:val="21"/>
          <w:highlight w:val="none"/>
        </w:rPr>
        <w:t>33.</w:t>
      </w:r>
      <w:r>
        <w:rPr>
          <w:rFonts w:hint="eastAsia" w:ascii="宋体" w:hAnsi="宋体" w:cs="宋体"/>
          <w:color w:val="auto"/>
          <w:sz w:val="21"/>
          <w:szCs w:val="21"/>
          <w:highlight w:val="none"/>
        </w:rPr>
        <w:t>废标</w:t>
      </w:r>
      <w:bookmarkEnd w:id="211"/>
      <w:bookmarkEnd w:id="212"/>
      <w:bookmarkEnd w:id="213"/>
    </w:p>
    <w:p w14:paraId="298253D7">
      <w:pPr>
        <w:ind w:firstLine="316"/>
        <w:rPr>
          <w:rFonts w:hint="eastAsia" w:cs="Times New Roman"/>
          <w:b/>
          <w:bCs/>
          <w:color w:val="auto"/>
          <w:highlight w:val="none"/>
        </w:rPr>
      </w:pPr>
      <w:r>
        <w:rPr>
          <w:rFonts w:hint="eastAsia"/>
          <w:b/>
          <w:bCs/>
          <w:color w:val="auto"/>
          <w:highlight w:val="none"/>
        </w:rPr>
        <w:t>★</w:t>
      </w:r>
      <w:r>
        <w:rPr>
          <w:b/>
          <w:bCs/>
          <w:color w:val="auto"/>
          <w:highlight w:val="none"/>
        </w:rPr>
        <w:t>33.1</w:t>
      </w:r>
      <w:r>
        <w:rPr>
          <w:rFonts w:hint="eastAsia"/>
          <w:b/>
          <w:bCs/>
          <w:color w:val="auto"/>
          <w:highlight w:val="none"/>
        </w:rPr>
        <w:t>出现下列情形之一的，应予废标：</w:t>
      </w:r>
    </w:p>
    <w:p w14:paraId="3A27F694">
      <w:pPr>
        <w:rPr>
          <w:rFonts w:hint="eastAsia"/>
          <w:color w:val="auto"/>
          <w:highlight w:val="none"/>
        </w:rPr>
      </w:pPr>
      <w:r>
        <w:rPr>
          <w:rFonts w:hint="eastAsia"/>
          <w:color w:val="auto"/>
          <w:highlight w:val="none"/>
        </w:rPr>
        <w:t>33.1.1符合专业条件的投标人或者对采购文件作实质响应的投标人不足三家的。</w:t>
      </w:r>
    </w:p>
    <w:p w14:paraId="44C96B0A">
      <w:pPr>
        <w:rPr>
          <w:rFonts w:hint="eastAsia"/>
          <w:color w:val="auto"/>
          <w:highlight w:val="none"/>
        </w:rPr>
      </w:pPr>
      <w:r>
        <w:rPr>
          <w:rFonts w:hint="eastAsia"/>
          <w:color w:val="auto"/>
          <w:highlight w:val="none"/>
        </w:rPr>
        <w:t>33.1.2出现影响采购公正的违法、违规行为的。</w:t>
      </w:r>
    </w:p>
    <w:p w14:paraId="61EA9F62">
      <w:pPr>
        <w:rPr>
          <w:rFonts w:hint="eastAsia"/>
          <w:color w:val="auto"/>
          <w:highlight w:val="none"/>
        </w:rPr>
      </w:pPr>
      <w:r>
        <w:rPr>
          <w:rFonts w:hint="eastAsia"/>
          <w:color w:val="auto"/>
          <w:highlight w:val="none"/>
        </w:rPr>
        <w:t>33.1.3因重大变故，采购任务取消的。</w:t>
      </w:r>
    </w:p>
    <w:p w14:paraId="761148F2">
      <w:pPr>
        <w:rPr>
          <w:rFonts w:hint="eastAsia" w:cs="Times New Roman"/>
          <w:color w:val="auto"/>
          <w:highlight w:val="none"/>
        </w:rPr>
      </w:pPr>
      <w:r>
        <w:rPr>
          <w:rFonts w:hint="eastAsia"/>
          <w:color w:val="auto"/>
          <w:highlight w:val="none"/>
        </w:rPr>
        <w:t>33.1.4评委会认定采购文件存在歧义、重大缺陷导致评审工作无法进行。</w:t>
      </w:r>
    </w:p>
    <w:p w14:paraId="042B8845">
      <w:pPr>
        <w:rPr>
          <w:rFonts w:hint="eastAsia" w:cs="Times New Roman"/>
          <w:color w:val="auto"/>
          <w:highlight w:val="none"/>
        </w:rPr>
      </w:pPr>
      <w:r>
        <w:rPr>
          <w:color w:val="auto"/>
          <w:highlight w:val="none"/>
        </w:rPr>
        <w:t>33.2</w:t>
      </w:r>
      <w:r>
        <w:rPr>
          <w:rFonts w:hint="eastAsia"/>
          <w:color w:val="auto"/>
          <w:highlight w:val="none"/>
        </w:rPr>
        <w:t>废标后，采购人将废标理由通知所有投标人。</w:t>
      </w:r>
    </w:p>
    <w:p w14:paraId="0F55654A">
      <w:pPr>
        <w:pStyle w:val="3"/>
        <w:ind w:left="0" w:right="210" w:firstLine="0"/>
        <w:rPr>
          <w:rFonts w:ascii="宋体"/>
          <w:color w:val="auto"/>
          <w:sz w:val="21"/>
          <w:szCs w:val="21"/>
          <w:highlight w:val="none"/>
        </w:rPr>
      </w:pPr>
      <w:bookmarkStart w:id="214" w:name="_Toc104560880"/>
      <w:bookmarkStart w:id="215" w:name="_Toc107246261"/>
      <w:bookmarkStart w:id="216" w:name="_Toc103848565"/>
      <w:bookmarkStart w:id="217" w:name="_Toc16938553"/>
      <w:bookmarkStart w:id="218" w:name="_Toc20823309"/>
      <w:bookmarkStart w:id="219" w:name="_Toc513029237"/>
      <w:r>
        <w:rPr>
          <w:rFonts w:ascii="宋体" w:hAnsi="宋体" w:cs="宋体"/>
          <w:color w:val="auto"/>
          <w:sz w:val="21"/>
          <w:szCs w:val="21"/>
          <w:highlight w:val="none"/>
        </w:rPr>
        <w:t>34.</w:t>
      </w:r>
      <w:r>
        <w:rPr>
          <w:rFonts w:hint="eastAsia" w:ascii="宋体" w:hAnsi="宋体" w:cs="宋体"/>
          <w:color w:val="auto"/>
          <w:sz w:val="21"/>
          <w:szCs w:val="21"/>
          <w:highlight w:val="none"/>
        </w:rPr>
        <w:t>签订合同</w:t>
      </w:r>
      <w:bookmarkEnd w:id="214"/>
      <w:bookmarkEnd w:id="215"/>
      <w:bookmarkEnd w:id="216"/>
    </w:p>
    <w:p w14:paraId="2C345159">
      <w:pPr>
        <w:rPr>
          <w:rFonts w:hint="eastAsia" w:cs="Times New Roman"/>
          <w:color w:val="auto"/>
          <w:highlight w:val="none"/>
        </w:rPr>
      </w:pPr>
      <w:r>
        <w:rPr>
          <w:color w:val="auto"/>
          <w:highlight w:val="none"/>
        </w:rPr>
        <w:t>34.1</w:t>
      </w:r>
      <w:r>
        <w:rPr>
          <w:rFonts w:hint="eastAsia"/>
          <w:color w:val="auto"/>
          <w:highlight w:val="none"/>
        </w:rPr>
        <w:t>中标人、采购人应当自中标通知书发出之日起</w:t>
      </w:r>
      <w:r>
        <w:rPr>
          <w:color w:val="auto"/>
          <w:highlight w:val="none"/>
        </w:rPr>
        <w:t>30</w:t>
      </w:r>
      <w:r>
        <w:rPr>
          <w:rFonts w:hint="eastAsia"/>
          <w:color w:val="auto"/>
          <w:highlight w:val="none"/>
        </w:rPr>
        <w:t>日内，按照招标文件和中标人投标文件的规定签订书面合同。所签订的合同不得对招标文件确定的事项和中标人投标文件作实质性修改。</w:t>
      </w:r>
    </w:p>
    <w:p w14:paraId="57D2A321">
      <w:pPr>
        <w:rPr>
          <w:rFonts w:hint="eastAsia" w:cs="Times New Roman"/>
          <w:color w:val="auto"/>
          <w:highlight w:val="none"/>
        </w:rPr>
      </w:pPr>
      <w:r>
        <w:rPr>
          <w:color w:val="auto"/>
          <w:highlight w:val="none"/>
        </w:rPr>
        <w:t>34.2</w:t>
      </w:r>
      <w:r>
        <w:rPr>
          <w:rFonts w:hint="eastAsia"/>
          <w:color w:val="auto"/>
          <w:highlight w:val="none"/>
        </w:rPr>
        <w:t>中标人拒绝与采购人签订合同的，采购人可以按照评标报告推荐的中标候选人名单排序，确定下一候选人为中标人，也可以重新开展政府采购活动。</w:t>
      </w:r>
    </w:p>
    <w:p w14:paraId="3B355912">
      <w:pPr>
        <w:rPr>
          <w:rFonts w:hint="eastAsia" w:cs="Times New Roman"/>
          <w:color w:val="auto"/>
          <w:highlight w:val="none"/>
        </w:rPr>
      </w:pPr>
      <w:r>
        <w:rPr>
          <w:color w:val="auto"/>
          <w:highlight w:val="none"/>
        </w:rPr>
        <w:t>34.3</w:t>
      </w:r>
      <w:r>
        <w:rPr>
          <w:rFonts w:hint="eastAsia"/>
          <w:color w:val="auto"/>
          <w:highlight w:val="none"/>
        </w:rPr>
        <w:t>联合体中标的，联合体各方应当共同与采购人签订合同，就中标项目向采购人承担连带责任。</w:t>
      </w:r>
    </w:p>
    <w:p w14:paraId="4AD19D46">
      <w:pPr>
        <w:rPr>
          <w:rFonts w:hint="eastAsia" w:cs="Times New Roman"/>
          <w:color w:val="auto"/>
          <w:highlight w:val="none"/>
        </w:rPr>
      </w:pPr>
      <w:r>
        <w:rPr>
          <w:color w:val="auto"/>
          <w:highlight w:val="none"/>
        </w:rPr>
        <w:t>34.4</w:t>
      </w:r>
      <w:r>
        <w:rPr>
          <w:rFonts w:hint="eastAsia"/>
          <w:color w:val="auto"/>
          <w:highlight w:val="none"/>
        </w:rPr>
        <w:t>政府采购合同不能转包。未经采购人同意，中标人也不得采用分包的形式履行合同，否则采购人有权终止合同。转包或分包造成采购人损失的，中标人应承担相应赔偿责任。</w:t>
      </w:r>
    </w:p>
    <w:p w14:paraId="443B2DA6">
      <w:pPr>
        <w:pStyle w:val="3"/>
        <w:ind w:left="0" w:right="210" w:firstLine="0"/>
        <w:rPr>
          <w:rFonts w:ascii="宋体"/>
          <w:color w:val="auto"/>
          <w:sz w:val="21"/>
          <w:szCs w:val="21"/>
          <w:highlight w:val="none"/>
        </w:rPr>
      </w:pPr>
      <w:bookmarkStart w:id="220" w:name="_Toc107246262"/>
      <w:bookmarkStart w:id="221" w:name="_Toc103848567"/>
      <w:bookmarkStart w:id="222" w:name="_Toc104560881"/>
      <w:r>
        <w:rPr>
          <w:rFonts w:ascii="宋体" w:hAnsi="宋体" w:cs="宋体"/>
          <w:color w:val="auto"/>
          <w:sz w:val="21"/>
          <w:szCs w:val="21"/>
          <w:highlight w:val="none"/>
        </w:rPr>
        <w:t>35.</w:t>
      </w:r>
      <w:r>
        <w:rPr>
          <w:rFonts w:hint="eastAsia" w:ascii="宋体" w:hAnsi="宋体" w:cs="宋体"/>
          <w:color w:val="auto"/>
          <w:sz w:val="21"/>
          <w:szCs w:val="21"/>
          <w:highlight w:val="none"/>
        </w:rPr>
        <w:t>履约</w:t>
      </w:r>
      <w:bookmarkEnd w:id="220"/>
      <w:bookmarkEnd w:id="221"/>
      <w:bookmarkEnd w:id="222"/>
      <w:r>
        <w:rPr>
          <w:rFonts w:hint="eastAsia" w:ascii="宋体" w:hAnsi="宋体" w:cs="宋体"/>
          <w:color w:val="auto"/>
          <w:sz w:val="21"/>
          <w:szCs w:val="21"/>
          <w:highlight w:val="none"/>
        </w:rPr>
        <w:t>保函</w:t>
      </w:r>
    </w:p>
    <w:p w14:paraId="398C12E5">
      <w:pPr>
        <w:rPr>
          <w:rFonts w:hint="eastAsia" w:cs="Times New Roman"/>
          <w:color w:val="auto"/>
          <w:highlight w:val="none"/>
        </w:rPr>
      </w:pPr>
      <w:r>
        <w:rPr>
          <w:color w:val="auto"/>
          <w:highlight w:val="none"/>
        </w:rPr>
        <w:t>35.1</w:t>
      </w:r>
      <w:r>
        <w:rPr>
          <w:rFonts w:hint="eastAsia"/>
          <w:color w:val="auto"/>
          <w:highlight w:val="none"/>
        </w:rPr>
        <w:t>本项目是否缴纳履约保函见</w:t>
      </w:r>
      <w:r>
        <w:rPr>
          <w:rFonts w:hint="eastAsia"/>
          <w:b/>
          <w:bCs/>
          <w:color w:val="auto"/>
          <w:highlight w:val="none"/>
        </w:rPr>
        <w:t>投标人须知前附表</w:t>
      </w:r>
      <w:r>
        <w:rPr>
          <w:rFonts w:hint="eastAsia"/>
          <w:color w:val="auto"/>
          <w:highlight w:val="none"/>
        </w:rPr>
        <w:t>。</w:t>
      </w:r>
    </w:p>
    <w:p w14:paraId="08D2A752">
      <w:pPr>
        <w:rPr>
          <w:rFonts w:hint="eastAsia" w:cs="Times New Roman"/>
          <w:color w:val="auto"/>
          <w:highlight w:val="none"/>
        </w:rPr>
      </w:pPr>
      <w:r>
        <w:rPr>
          <w:color w:val="auto"/>
          <w:highlight w:val="none"/>
        </w:rPr>
        <w:t>35.2</w:t>
      </w:r>
      <w:r>
        <w:rPr>
          <w:rFonts w:hint="eastAsia"/>
          <w:b/>
          <w:bCs/>
          <w:color w:val="auto"/>
          <w:highlight w:val="none"/>
        </w:rPr>
        <w:t>投标人须知前附表</w:t>
      </w:r>
      <w:r>
        <w:rPr>
          <w:rFonts w:hint="eastAsia"/>
          <w:color w:val="auto"/>
          <w:highlight w:val="none"/>
        </w:rPr>
        <w:t>规定交纳履约保函的，中标人在签订采购合同前，向采购人提交履约保函。联合体成交的，履约保函以联合体各方或联合体中牵头人的名义提交。</w:t>
      </w:r>
    </w:p>
    <w:p w14:paraId="11EEAB13">
      <w:pPr>
        <w:ind w:firstLine="316"/>
        <w:rPr>
          <w:rFonts w:hint="eastAsia" w:cs="Times New Roman"/>
          <w:color w:val="auto"/>
          <w:highlight w:val="none"/>
        </w:rPr>
      </w:pPr>
      <w:r>
        <w:rPr>
          <w:rFonts w:hint="eastAsia"/>
          <w:b/>
          <w:bCs/>
          <w:color w:val="auto"/>
          <w:highlight w:val="none"/>
        </w:rPr>
        <w:t>★</w:t>
      </w:r>
      <w:r>
        <w:rPr>
          <w:color w:val="auto"/>
          <w:highlight w:val="none"/>
        </w:rPr>
        <w:t>35.3</w:t>
      </w:r>
      <w:r>
        <w:rPr>
          <w:rFonts w:hint="eastAsia"/>
          <w:color w:val="auto"/>
          <w:highlight w:val="none"/>
        </w:rPr>
        <w:t>中标人没有按照</w:t>
      </w:r>
      <w:r>
        <w:rPr>
          <w:rFonts w:hint="eastAsia"/>
          <w:b/>
          <w:bCs/>
          <w:color w:val="auto"/>
          <w:highlight w:val="none"/>
        </w:rPr>
        <w:t>投标人须知前附表</w:t>
      </w:r>
      <w:r>
        <w:rPr>
          <w:rFonts w:hint="eastAsia"/>
          <w:color w:val="auto"/>
          <w:highlight w:val="none"/>
        </w:rPr>
        <w:t>的规定提交履约保函的，视为放弃中标，其投标保证金不予退还。</w:t>
      </w:r>
      <w:bookmarkEnd w:id="217"/>
      <w:bookmarkEnd w:id="218"/>
      <w:bookmarkEnd w:id="219"/>
    </w:p>
    <w:p w14:paraId="07FEC2FC">
      <w:pPr>
        <w:pStyle w:val="3"/>
        <w:ind w:left="0" w:right="210" w:firstLine="0"/>
        <w:rPr>
          <w:rFonts w:ascii="宋体"/>
          <w:color w:val="auto"/>
          <w:sz w:val="21"/>
          <w:szCs w:val="21"/>
          <w:highlight w:val="none"/>
        </w:rPr>
      </w:pPr>
      <w:bookmarkStart w:id="223" w:name="_Toc107246263"/>
      <w:r>
        <w:rPr>
          <w:rFonts w:hint="eastAsia" w:ascii="宋体" w:hAnsi="宋体" w:cs="宋体"/>
          <w:color w:val="auto"/>
          <w:sz w:val="21"/>
          <w:szCs w:val="21"/>
          <w:highlight w:val="none"/>
        </w:rPr>
        <w:t>七．</w:t>
      </w:r>
      <w:bookmarkStart w:id="224" w:name="_Toc103848569"/>
      <w:r>
        <w:rPr>
          <w:rFonts w:hint="eastAsia" w:ascii="宋体" w:hAnsi="宋体" w:cs="宋体"/>
          <w:color w:val="auto"/>
          <w:sz w:val="21"/>
          <w:szCs w:val="21"/>
          <w:highlight w:val="none"/>
        </w:rPr>
        <w:t>询问与质疑</w:t>
      </w:r>
      <w:bookmarkEnd w:id="223"/>
      <w:bookmarkEnd w:id="224"/>
    </w:p>
    <w:p w14:paraId="6F9789FE">
      <w:pPr>
        <w:pStyle w:val="3"/>
        <w:ind w:left="0" w:right="210" w:firstLine="0"/>
        <w:rPr>
          <w:rFonts w:ascii="宋体"/>
          <w:color w:val="auto"/>
          <w:sz w:val="21"/>
          <w:szCs w:val="21"/>
          <w:highlight w:val="none"/>
        </w:rPr>
      </w:pPr>
      <w:bookmarkStart w:id="225" w:name="_Toc107246264"/>
      <w:bookmarkStart w:id="226" w:name="_Toc102117305"/>
      <w:bookmarkStart w:id="227" w:name="_Toc104560883"/>
      <w:r>
        <w:rPr>
          <w:rFonts w:ascii="宋体" w:hAnsi="宋体" w:cs="宋体"/>
          <w:color w:val="auto"/>
          <w:sz w:val="21"/>
          <w:szCs w:val="21"/>
          <w:highlight w:val="none"/>
        </w:rPr>
        <w:t>36.</w:t>
      </w:r>
      <w:r>
        <w:rPr>
          <w:rFonts w:hint="eastAsia" w:ascii="宋体" w:hAnsi="宋体" w:cs="宋体"/>
          <w:color w:val="auto"/>
          <w:sz w:val="21"/>
          <w:szCs w:val="21"/>
          <w:highlight w:val="none"/>
        </w:rPr>
        <w:t>询问</w:t>
      </w:r>
      <w:bookmarkEnd w:id="225"/>
      <w:bookmarkEnd w:id="226"/>
      <w:bookmarkEnd w:id="227"/>
    </w:p>
    <w:p w14:paraId="5F9045F8">
      <w:pPr>
        <w:rPr>
          <w:rFonts w:hint="eastAsia" w:cs="Times New Roman"/>
          <w:color w:val="auto"/>
          <w:highlight w:val="none"/>
        </w:rPr>
      </w:pPr>
      <w:r>
        <w:rPr>
          <w:color w:val="auto"/>
          <w:highlight w:val="none"/>
        </w:rPr>
        <w:t>36.1</w:t>
      </w:r>
      <w:r>
        <w:rPr>
          <w:rFonts w:hint="eastAsia"/>
          <w:color w:val="auto"/>
          <w:highlight w:val="none"/>
        </w:rPr>
        <w:t>供应商对政府采购活动事项有疑问的，可依法提出询问，并按</w:t>
      </w:r>
      <w:r>
        <w:rPr>
          <w:rFonts w:hint="eastAsia"/>
          <w:b/>
          <w:bCs/>
          <w:color w:val="auto"/>
          <w:highlight w:val="none"/>
        </w:rPr>
        <w:t>投标人须知前附表</w:t>
      </w:r>
      <w:r>
        <w:rPr>
          <w:rFonts w:hint="eastAsia"/>
          <w:color w:val="auto"/>
          <w:highlight w:val="none"/>
        </w:rPr>
        <w:t>载明的形式通知采购方。</w:t>
      </w:r>
    </w:p>
    <w:p w14:paraId="4A82BE60">
      <w:pPr>
        <w:rPr>
          <w:rFonts w:hint="eastAsia" w:cs="Times New Roman"/>
          <w:color w:val="auto"/>
          <w:highlight w:val="none"/>
        </w:rPr>
      </w:pPr>
      <w:r>
        <w:rPr>
          <w:color w:val="auto"/>
          <w:highlight w:val="none"/>
        </w:rPr>
        <w:t>36.2</w:t>
      </w:r>
      <w:r>
        <w:rPr>
          <w:rFonts w:hint="eastAsia"/>
          <w:color w:val="auto"/>
          <w:highlight w:val="none"/>
        </w:rPr>
        <w:t>采购方对供应商依法提出的询问，在</w:t>
      </w:r>
      <w:r>
        <w:rPr>
          <w:color w:val="auto"/>
          <w:highlight w:val="none"/>
        </w:rPr>
        <w:t>3</w:t>
      </w:r>
      <w:r>
        <w:rPr>
          <w:rFonts w:hint="eastAsia"/>
          <w:color w:val="auto"/>
          <w:highlight w:val="none"/>
        </w:rPr>
        <w:t>个工作日内作出答复，但答复的内容不得涉及商业秘密。</w:t>
      </w:r>
    </w:p>
    <w:p w14:paraId="7AD9A75D">
      <w:pPr>
        <w:pStyle w:val="3"/>
        <w:ind w:left="0" w:right="210" w:firstLine="0"/>
        <w:rPr>
          <w:rFonts w:ascii="宋体"/>
          <w:color w:val="auto"/>
          <w:sz w:val="21"/>
          <w:szCs w:val="21"/>
          <w:highlight w:val="none"/>
        </w:rPr>
      </w:pPr>
      <w:bookmarkStart w:id="228" w:name="_Toc102117306"/>
      <w:bookmarkStart w:id="229" w:name="_Toc104560884"/>
      <w:bookmarkStart w:id="230" w:name="_Toc107246265"/>
      <w:r>
        <w:rPr>
          <w:rFonts w:ascii="宋体" w:hAnsi="宋体" w:cs="宋体"/>
          <w:color w:val="auto"/>
          <w:sz w:val="21"/>
          <w:szCs w:val="21"/>
          <w:highlight w:val="none"/>
        </w:rPr>
        <w:t>37.</w:t>
      </w:r>
      <w:r>
        <w:rPr>
          <w:rFonts w:hint="eastAsia" w:ascii="宋体" w:hAnsi="宋体" w:cs="宋体"/>
          <w:color w:val="auto"/>
          <w:sz w:val="21"/>
          <w:szCs w:val="21"/>
          <w:highlight w:val="none"/>
        </w:rPr>
        <w:t>质疑</w:t>
      </w:r>
      <w:bookmarkEnd w:id="228"/>
      <w:bookmarkEnd w:id="229"/>
      <w:bookmarkEnd w:id="230"/>
    </w:p>
    <w:p w14:paraId="5CA7096F">
      <w:pPr>
        <w:rPr>
          <w:rFonts w:hint="eastAsia" w:cs="Times New Roman"/>
          <w:color w:val="auto"/>
          <w:highlight w:val="none"/>
        </w:rPr>
      </w:pPr>
      <w:r>
        <w:rPr>
          <w:color w:val="auto"/>
          <w:highlight w:val="none"/>
        </w:rPr>
        <w:t>37.1</w:t>
      </w:r>
      <w:r>
        <w:rPr>
          <w:rFonts w:hint="eastAsia"/>
          <w:color w:val="auto"/>
          <w:highlight w:val="none"/>
        </w:rPr>
        <w:t>供应商认为采购文件、采购过程和成交结果使自己的权益受到损害的，可以在知道或者应知其权益受到损害之日起</w:t>
      </w:r>
      <w:r>
        <w:rPr>
          <w:color w:val="auto"/>
          <w:highlight w:val="none"/>
        </w:rPr>
        <w:t>7</w:t>
      </w:r>
      <w:r>
        <w:rPr>
          <w:rFonts w:hint="eastAsia"/>
          <w:color w:val="auto"/>
          <w:highlight w:val="none"/>
        </w:rPr>
        <w:t>个工作日内，以</w:t>
      </w:r>
      <w:r>
        <w:rPr>
          <w:rFonts w:hint="eastAsia"/>
          <w:b/>
          <w:bCs/>
          <w:color w:val="auto"/>
          <w:highlight w:val="none"/>
        </w:rPr>
        <w:t>投标人须知前附表</w:t>
      </w:r>
      <w:r>
        <w:rPr>
          <w:rFonts w:hint="eastAsia"/>
          <w:color w:val="auto"/>
          <w:highlight w:val="none"/>
        </w:rPr>
        <w:t>的要求向采购方提出质疑。采购方将以书面形式答复质疑供应商，但答复的内容不涉及商业秘密。投标人在法定质疑期内针对同一采购程序环节的质疑必须一次性提出。</w:t>
      </w:r>
    </w:p>
    <w:p w14:paraId="6B6A6720">
      <w:pPr>
        <w:rPr>
          <w:rFonts w:hint="eastAsia" w:cs="Times New Roman"/>
          <w:color w:val="auto"/>
          <w:highlight w:val="none"/>
        </w:rPr>
      </w:pPr>
      <w:r>
        <w:rPr>
          <w:color w:val="auto"/>
          <w:highlight w:val="none"/>
        </w:rPr>
        <w:t>37.2</w:t>
      </w:r>
      <w:r>
        <w:rPr>
          <w:rFonts w:hint="eastAsia"/>
          <w:color w:val="auto"/>
          <w:highlight w:val="none"/>
        </w:rPr>
        <w:t>以联合体形式参加投标的，应当由组成联合体的所有供应商共同提出。</w:t>
      </w:r>
    </w:p>
    <w:p w14:paraId="05338735">
      <w:pPr>
        <w:rPr>
          <w:rFonts w:hint="eastAsia" w:cs="Times New Roman"/>
          <w:color w:val="auto"/>
          <w:highlight w:val="none"/>
        </w:rPr>
      </w:pPr>
      <w:r>
        <w:rPr>
          <w:color w:val="auto"/>
          <w:highlight w:val="none"/>
        </w:rPr>
        <w:t>37.3</w:t>
      </w:r>
      <w:r>
        <w:rPr>
          <w:rFonts w:hint="eastAsia"/>
          <w:color w:val="auto"/>
          <w:highlight w:val="none"/>
        </w:rPr>
        <w:t>质疑函应使用财政部制定的范本文件。</w:t>
      </w:r>
    </w:p>
    <w:p w14:paraId="07AA0508">
      <w:pPr>
        <w:pStyle w:val="3"/>
        <w:ind w:left="0" w:right="210" w:firstLine="0"/>
        <w:rPr>
          <w:rFonts w:ascii="宋体"/>
          <w:color w:val="auto"/>
          <w:sz w:val="21"/>
          <w:szCs w:val="21"/>
          <w:highlight w:val="none"/>
        </w:rPr>
      </w:pPr>
      <w:bookmarkStart w:id="231" w:name="_Toc107246266"/>
      <w:r>
        <w:rPr>
          <w:rFonts w:hint="eastAsia" w:ascii="宋体" w:hAnsi="宋体" w:cs="宋体"/>
          <w:color w:val="auto"/>
          <w:sz w:val="21"/>
          <w:szCs w:val="21"/>
          <w:highlight w:val="none"/>
        </w:rPr>
        <w:t>八．其他</w:t>
      </w:r>
      <w:bookmarkEnd w:id="231"/>
    </w:p>
    <w:p w14:paraId="169E0010">
      <w:pPr>
        <w:pStyle w:val="3"/>
        <w:ind w:left="0" w:right="210" w:firstLine="0"/>
        <w:rPr>
          <w:rFonts w:ascii="宋体"/>
          <w:color w:val="auto"/>
          <w:sz w:val="21"/>
          <w:szCs w:val="21"/>
          <w:highlight w:val="none"/>
        </w:rPr>
      </w:pPr>
      <w:bookmarkStart w:id="232" w:name="_Toc104560886"/>
      <w:bookmarkStart w:id="233" w:name="_Toc103848572"/>
      <w:bookmarkStart w:id="234" w:name="_Toc107246267"/>
      <w:r>
        <w:rPr>
          <w:rFonts w:ascii="宋体" w:hAnsi="宋体" w:cs="宋体"/>
          <w:color w:val="auto"/>
          <w:sz w:val="21"/>
          <w:szCs w:val="21"/>
          <w:highlight w:val="none"/>
        </w:rPr>
        <w:t>38.</w:t>
      </w:r>
      <w:r>
        <w:rPr>
          <w:rFonts w:hint="eastAsia" w:ascii="宋体" w:hAnsi="宋体" w:cs="宋体"/>
          <w:color w:val="auto"/>
          <w:sz w:val="21"/>
          <w:szCs w:val="21"/>
          <w:highlight w:val="none"/>
        </w:rPr>
        <w:t>招标代理服务费</w:t>
      </w:r>
      <w:bookmarkEnd w:id="232"/>
      <w:bookmarkEnd w:id="233"/>
      <w:bookmarkEnd w:id="234"/>
    </w:p>
    <w:p w14:paraId="421B8D32">
      <w:pPr>
        <w:rPr>
          <w:rFonts w:hint="eastAsia" w:cs="Times New Roman"/>
          <w:color w:val="auto"/>
          <w:highlight w:val="none"/>
        </w:rPr>
      </w:pPr>
      <w:r>
        <w:rPr>
          <w:color w:val="auto"/>
          <w:highlight w:val="none"/>
        </w:rPr>
        <w:t>38.1</w:t>
      </w:r>
      <w:r>
        <w:rPr>
          <w:rFonts w:hint="eastAsia"/>
          <w:color w:val="auto"/>
          <w:highlight w:val="none"/>
        </w:rPr>
        <w:t>中标人是否交纳招标代理服务费及相关要求见</w:t>
      </w:r>
      <w:r>
        <w:rPr>
          <w:rFonts w:hint="eastAsia"/>
          <w:b/>
          <w:bCs/>
          <w:color w:val="auto"/>
          <w:highlight w:val="none"/>
        </w:rPr>
        <w:t>投标人须知前附表</w:t>
      </w:r>
      <w:r>
        <w:rPr>
          <w:rFonts w:hint="eastAsia"/>
          <w:color w:val="auto"/>
          <w:highlight w:val="none"/>
        </w:rPr>
        <w:t>。</w:t>
      </w:r>
    </w:p>
    <w:p w14:paraId="0DE9C506">
      <w:pPr>
        <w:pStyle w:val="3"/>
        <w:ind w:left="0" w:right="210" w:firstLine="0"/>
        <w:rPr>
          <w:rFonts w:ascii="宋体"/>
          <w:color w:val="auto"/>
          <w:sz w:val="21"/>
          <w:szCs w:val="21"/>
          <w:highlight w:val="none"/>
        </w:rPr>
      </w:pPr>
      <w:bookmarkStart w:id="235" w:name="_Toc107246268"/>
      <w:bookmarkStart w:id="236" w:name="_Toc103848573"/>
      <w:bookmarkStart w:id="237" w:name="_Toc104560887"/>
      <w:r>
        <w:rPr>
          <w:rFonts w:ascii="宋体" w:hAnsi="宋体" w:cs="宋体"/>
          <w:color w:val="auto"/>
          <w:sz w:val="21"/>
          <w:szCs w:val="21"/>
          <w:highlight w:val="none"/>
        </w:rPr>
        <w:t>39.</w:t>
      </w:r>
      <w:r>
        <w:rPr>
          <w:rFonts w:hint="eastAsia" w:ascii="宋体" w:hAnsi="宋体" w:cs="宋体"/>
          <w:color w:val="auto"/>
          <w:sz w:val="21"/>
          <w:szCs w:val="21"/>
          <w:highlight w:val="none"/>
        </w:rPr>
        <w:t>其他规定</w:t>
      </w:r>
      <w:bookmarkEnd w:id="235"/>
      <w:bookmarkEnd w:id="236"/>
      <w:bookmarkEnd w:id="237"/>
    </w:p>
    <w:p w14:paraId="7FC56382">
      <w:pPr>
        <w:rPr>
          <w:rFonts w:hint="eastAsia" w:cs="Times New Roman"/>
          <w:color w:val="auto"/>
          <w:highlight w:val="none"/>
        </w:rPr>
      </w:pPr>
      <w:r>
        <w:rPr>
          <w:color w:val="auto"/>
          <w:highlight w:val="none"/>
        </w:rPr>
        <w:t>39.1</w:t>
      </w:r>
      <w:r>
        <w:rPr>
          <w:rFonts w:hint="eastAsia"/>
          <w:color w:val="auto"/>
          <w:highlight w:val="none"/>
        </w:rPr>
        <w:t>投标文件的其他规定见</w:t>
      </w:r>
      <w:r>
        <w:rPr>
          <w:rFonts w:hint="eastAsia"/>
          <w:b/>
          <w:bCs/>
          <w:color w:val="auto"/>
          <w:highlight w:val="none"/>
        </w:rPr>
        <w:t>投标人须知前附</w:t>
      </w:r>
      <w:r>
        <w:rPr>
          <w:rFonts w:hint="eastAsia"/>
          <w:color w:val="auto"/>
          <w:highlight w:val="none"/>
        </w:rPr>
        <w:t>表。</w:t>
      </w:r>
    </w:p>
    <w:p w14:paraId="70BB2C1B">
      <w:pPr>
        <w:pStyle w:val="3"/>
        <w:ind w:left="0" w:right="210" w:firstLine="0"/>
        <w:rPr>
          <w:rFonts w:ascii="宋体"/>
          <w:color w:val="auto"/>
          <w:sz w:val="21"/>
          <w:szCs w:val="21"/>
          <w:highlight w:val="none"/>
        </w:rPr>
      </w:pPr>
      <w:bookmarkStart w:id="238" w:name="_Toc107246269"/>
      <w:bookmarkStart w:id="239" w:name="_Toc103848574"/>
      <w:bookmarkStart w:id="240" w:name="_Toc104560888"/>
      <w:r>
        <w:rPr>
          <w:rFonts w:ascii="宋体" w:hAnsi="宋体" w:cs="宋体"/>
          <w:color w:val="auto"/>
          <w:sz w:val="21"/>
          <w:szCs w:val="21"/>
          <w:highlight w:val="none"/>
        </w:rPr>
        <w:t>40.</w:t>
      </w:r>
      <w:r>
        <w:rPr>
          <w:rFonts w:hint="eastAsia" w:ascii="宋体" w:hAnsi="宋体" w:cs="宋体"/>
          <w:color w:val="auto"/>
          <w:sz w:val="21"/>
          <w:szCs w:val="21"/>
          <w:highlight w:val="none"/>
        </w:rPr>
        <w:t>文件解释权</w:t>
      </w:r>
      <w:bookmarkEnd w:id="238"/>
      <w:bookmarkEnd w:id="239"/>
      <w:bookmarkEnd w:id="240"/>
    </w:p>
    <w:p w14:paraId="792C1548">
      <w:pPr>
        <w:rPr>
          <w:rFonts w:hint="eastAsia" w:cs="Times New Roman"/>
          <w:color w:val="auto"/>
          <w:highlight w:val="none"/>
        </w:rPr>
      </w:pPr>
      <w:r>
        <w:rPr>
          <w:color w:val="auto"/>
          <w:highlight w:val="none"/>
        </w:rPr>
        <w:t>40.1</w:t>
      </w:r>
      <w:r>
        <w:rPr>
          <w:rFonts w:hint="eastAsia"/>
          <w:color w:val="auto"/>
          <w:highlight w:val="none"/>
        </w:rPr>
        <w:t>本招标文件的解释权归采购人（或采购代理机构）所有。</w:t>
      </w:r>
      <w:bookmarkEnd w:id="51"/>
    </w:p>
    <w:p w14:paraId="23956077">
      <w:pPr>
        <w:pStyle w:val="43"/>
        <w:ind w:hanging="14"/>
        <w:rPr>
          <w:rFonts w:cs="Times New Roman"/>
          <w:color w:val="auto"/>
          <w:highlight w:val="none"/>
        </w:rPr>
      </w:pPr>
      <w:bookmarkStart w:id="241" w:name="_Toc91836563"/>
      <w:r>
        <w:rPr>
          <w:rFonts w:ascii="宋体" w:cs="Times New Roman"/>
          <w:color w:val="auto"/>
          <w:highlight w:val="none"/>
        </w:rPr>
        <w:br w:type="page" w:clear="all"/>
      </w:r>
      <w:bookmarkStart w:id="242" w:name="_Toc107246270"/>
      <w:r>
        <w:rPr>
          <w:rFonts w:hint="eastAsia" w:cs="宋体"/>
          <w:color w:val="auto"/>
          <w:highlight w:val="none"/>
        </w:rPr>
        <w:t>第三章 政府采购合同条款</w:t>
      </w:r>
      <w:bookmarkEnd w:id="241"/>
      <w:r>
        <w:rPr>
          <w:rFonts w:hint="eastAsia" w:cs="宋体"/>
          <w:color w:val="auto"/>
          <w:highlight w:val="none"/>
        </w:rPr>
        <w:t>及格式</w:t>
      </w:r>
      <w:bookmarkEnd w:id="242"/>
    </w:p>
    <w:p w14:paraId="6007C371">
      <w:pPr>
        <w:pStyle w:val="19"/>
        <w:rPr>
          <w:color w:val="auto"/>
          <w:highlight w:val="none"/>
        </w:rPr>
      </w:pPr>
      <w:bookmarkStart w:id="243" w:name="_Toc16938559"/>
      <w:bookmarkStart w:id="244" w:name="_Toc20823315"/>
      <w:bookmarkStart w:id="245" w:name="_Toc513029243"/>
      <w:r>
        <w:rPr>
          <w:color w:val="auto"/>
          <w:highlight w:val="none"/>
        </w:rPr>
        <w:t>以下为成交后签订本项目合同的通用条款，成交人不得提出实质性的修改，关于专用条款将由采购人与成交人结合本项目具体情况协商后签订。</w:t>
      </w:r>
      <w:bookmarkEnd w:id="243"/>
      <w:bookmarkEnd w:id="244"/>
      <w:bookmarkEnd w:id="245"/>
    </w:p>
    <w:p w14:paraId="060D7564">
      <w:pPr>
        <w:pStyle w:val="19"/>
        <w:spacing w:after="0"/>
        <w:jc w:val="center"/>
        <w:rPr>
          <w:rFonts w:ascii="宋体" w:hAnsi="宋体" w:cs="宋体"/>
          <w:b/>
          <w:bCs/>
          <w:color w:val="auto"/>
          <w:spacing w:val="-20"/>
          <w:sz w:val="48"/>
          <w:szCs w:val="48"/>
          <w:highlight w:val="none"/>
        </w:rPr>
      </w:pPr>
      <w:bookmarkStart w:id="246" w:name="_Hlt16619369"/>
      <w:bookmarkEnd w:id="246"/>
      <w:bookmarkStart w:id="247" w:name="_Toc3995"/>
    </w:p>
    <w:p w14:paraId="541CDE58">
      <w:pPr>
        <w:pStyle w:val="19"/>
        <w:spacing w:after="0"/>
        <w:jc w:val="center"/>
        <w:rPr>
          <w:rFonts w:ascii="宋体" w:hAnsi="宋体" w:cs="宋体"/>
          <w:b/>
          <w:bCs/>
          <w:color w:val="auto"/>
          <w:spacing w:val="-20"/>
          <w:sz w:val="48"/>
          <w:szCs w:val="48"/>
          <w:highlight w:val="none"/>
        </w:rPr>
      </w:pPr>
    </w:p>
    <w:p w14:paraId="05D6C85E">
      <w:pPr>
        <w:pStyle w:val="19"/>
        <w:spacing w:after="0"/>
        <w:jc w:val="center"/>
        <w:rPr>
          <w:rFonts w:ascii="宋体" w:hAnsi="宋体" w:cs="宋体"/>
          <w:b/>
          <w:bCs/>
          <w:color w:val="auto"/>
          <w:spacing w:val="-20"/>
          <w:sz w:val="48"/>
          <w:szCs w:val="48"/>
          <w:highlight w:val="none"/>
        </w:rPr>
      </w:pPr>
    </w:p>
    <w:p w14:paraId="64ACCC6C">
      <w:pPr>
        <w:pStyle w:val="19"/>
        <w:spacing w:after="0"/>
        <w:jc w:val="center"/>
        <w:rPr>
          <w:rFonts w:ascii="宋体" w:hAnsi="宋体" w:cs="宋体"/>
          <w:b/>
          <w:bCs/>
          <w:color w:val="auto"/>
          <w:spacing w:val="-20"/>
          <w:sz w:val="48"/>
          <w:szCs w:val="48"/>
          <w:highlight w:val="none"/>
        </w:rPr>
      </w:pPr>
    </w:p>
    <w:p w14:paraId="7384FC16">
      <w:pPr>
        <w:pStyle w:val="19"/>
        <w:spacing w:after="0"/>
        <w:jc w:val="center"/>
        <w:rPr>
          <w:rFonts w:ascii="宋体" w:hAnsi="宋体" w:cs="宋体"/>
          <w:b/>
          <w:bCs/>
          <w:color w:val="auto"/>
          <w:spacing w:val="-20"/>
          <w:sz w:val="48"/>
          <w:szCs w:val="48"/>
          <w:highlight w:val="none"/>
        </w:rPr>
      </w:pPr>
    </w:p>
    <w:p w14:paraId="17F2FB11">
      <w:pPr>
        <w:pStyle w:val="19"/>
        <w:spacing w:after="0"/>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政府采购</w:t>
      </w:r>
      <w:r>
        <w:rPr>
          <w:rFonts w:hint="eastAsia" w:ascii="宋体" w:hAnsi="宋体" w:cs="宋体"/>
          <w:b/>
          <w:bCs/>
          <w:color w:val="auto"/>
          <w:spacing w:val="-20"/>
          <w:sz w:val="48"/>
          <w:szCs w:val="48"/>
          <w:highlight w:val="none"/>
          <w:lang w:eastAsia="zh-CN"/>
        </w:rPr>
        <w:t>货物买卖</w:t>
      </w:r>
      <w:r>
        <w:rPr>
          <w:rFonts w:hint="eastAsia" w:ascii="宋体" w:hAnsi="宋体" w:cs="宋体"/>
          <w:b/>
          <w:bCs/>
          <w:color w:val="auto"/>
          <w:spacing w:val="-20"/>
          <w:sz w:val="48"/>
          <w:szCs w:val="48"/>
          <w:highlight w:val="none"/>
        </w:rPr>
        <w:t>合同</w:t>
      </w:r>
    </w:p>
    <w:p w14:paraId="4A290D54">
      <w:pPr>
        <w:pStyle w:val="19"/>
        <w:spacing w:after="0"/>
        <w:jc w:val="center"/>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（试行）</w:t>
      </w:r>
    </w:p>
    <w:p w14:paraId="3F326274">
      <w:pPr>
        <w:rPr>
          <w:rFonts w:ascii="宋体" w:hAnsi="宋体" w:cs="宋体"/>
          <w:b/>
          <w:bCs/>
          <w:color w:val="auto"/>
          <w:spacing w:val="-20"/>
          <w:sz w:val="40"/>
          <w:szCs w:val="40"/>
          <w:highlight w:val="none"/>
        </w:rPr>
      </w:pPr>
    </w:p>
    <w:p w14:paraId="632AC9B8">
      <w:pPr>
        <w:rPr>
          <w:rFonts w:ascii="宋体" w:hAnsi="宋体" w:cs="宋体"/>
          <w:b/>
          <w:bCs/>
          <w:color w:val="auto"/>
          <w:spacing w:val="-20"/>
          <w:sz w:val="40"/>
          <w:szCs w:val="40"/>
          <w:highlight w:val="none"/>
        </w:rPr>
      </w:pPr>
    </w:p>
    <w:p w14:paraId="315947A4">
      <w:pPr>
        <w:rPr>
          <w:rFonts w:ascii="宋体" w:hAnsi="宋体" w:cs="宋体"/>
          <w:b/>
          <w:bCs/>
          <w:color w:val="auto"/>
          <w:spacing w:val="-20"/>
          <w:sz w:val="40"/>
          <w:szCs w:val="40"/>
          <w:highlight w:val="none"/>
        </w:rPr>
      </w:pPr>
    </w:p>
    <w:p w14:paraId="0805CCFE">
      <w:pPr>
        <w:spacing w:line="360" w:lineRule="auto"/>
        <w:ind w:left="420"/>
        <w:rPr>
          <w:color w:val="auto"/>
          <w:sz w:val="32"/>
          <w:szCs w:val="32"/>
          <w:highlight w:val="none"/>
        </w:rPr>
      </w:pPr>
      <w:r>
        <w:rPr>
          <w:rFonts w:hint="eastAsia" w:ascii="宋体" w:hAnsi="宋体" w:cs="宋体"/>
          <w:color w:val="auto"/>
          <w:sz w:val="32"/>
          <w:szCs w:val="32"/>
          <w:highlight w:val="none"/>
        </w:rPr>
        <w:t>项目名称：</w:t>
      </w:r>
      <w:r>
        <w:rPr>
          <w:rFonts w:hint="eastAsia"/>
          <w:color w:val="auto"/>
          <w:sz w:val="32"/>
          <w:szCs w:val="32"/>
          <w:highlight w:val="none"/>
          <w:u w:val="single"/>
        </w:rPr>
        <w:t xml:space="preserve">                             </w:t>
      </w:r>
    </w:p>
    <w:p w14:paraId="1D060816">
      <w:pPr>
        <w:spacing w:line="360" w:lineRule="auto"/>
        <w:ind w:left="420"/>
        <w:rPr>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5862E4C7">
      <w:pPr>
        <w:spacing w:line="360" w:lineRule="auto"/>
        <w:ind w:left="420"/>
        <w:rPr>
          <w:color w:val="auto"/>
          <w:sz w:val="32"/>
          <w:szCs w:val="32"/>
          <w:highlight w:val="none"/>
        </w:rPr>
      </w:pPr>
      <w:r>
        <w:rPr>
          <w:rFonts w:hint="eastAsia"/>
          <w:color w:val="auto"/>
          <w:sz w:val="32"/>
          <w:szCs w:val="32"/>
          <w:highlight w:val="none"/>
        </w:rPr>
        <w:t>甲    方：</w:t>
      </w:r>
      <w:r>
        <w:rPr>
          <w:rFonts w:hint="eastAsia"/>
          <w:color w:val="auto"/>
          <w:sz w:val="32"/>
          <w:szCs w:val="32"/>
          <w:highlight w:val="none"/>
          <w:u w:val="single"/>
        </w:rPr>
        <w:t xml:space="preserve">                             </w:t>
      </w:r>
    </w:p>
    <w:p w14:paraId="010D2F1D">
      <w:pPr>
        <w:spacing w:line="360" w:lineRule="auto"/>
        <w:ind w:left="420"/>
        <w:rPr>
          <w:color w:val="auto"/>
          <w:sz w:val="32"/>
          <w:szCs w:val="32"/>
          <w:highlight w:val="none"/>
          <w:u w:val="single"/>
        </w:rPr>
      </w:pPr>
      <w:r>
        <w:rPr>
          <w:rFonts w:hint="eastAsia"/>
          <w:color w:val="auto"/>
          <w:sz w:val="32"/>
          <w:szCs w:val="32"/>
          <w:highlight w:val="none"/>
        </w:rPr>
        <w:t>乙    方：</w:t>
      </w:r>
      <w:r>
        <w:rPr>
          <w:rFonts w:hint="eastAsia"/>
          <w:color w:val="auto"/>
          <w:sz w:val="32"/>
          <w:szCs w:val="32"/>
          <w:highlight w:val="none"/>
          <w:u w:val="single"/>
        </w:rPr>
        <w:t xml:space="preserve">                             </w:t>
      </w:r>
    </w:p>
    <w:p w14:paraId="5588DF6B">
      <w:pPr>
        <w:spacing w:line="360" w:lineRule="auto"/>
        <w:ind w:left="420"/>
        <w:rPr>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p>
    <w:p w14:paraId="0CA131CD">
      <w:pPr>
        <w:rPr>
          <w:color w:val="auto"/>
          <w:highlight w:val="none"/>
        </w:rPr>
      </w:pPr>
    </w:p>
    <w:p w14:paraId="5D3E17D2">
      <w:pPr>
        <w:rPr>
          <w:rFonts w:eastAsia="黑体"/>
          <w:color w:val="auto"/>
          <w:sz w:val="44"/>
          <w:szCs w:val="44"/>
          <w:highlight w:val="none"/>
        </w:rPr>
      </w:pPr>
      <w:r>
        <w:rPr>
          <w:rFonts w:eastAsia="黑体"/>
          <w:color w:val="auto"/>
          <w:sz w:val="44"/>
          <w:szCs w:val="44"/>
          <w:highlight w:val="none"/>
        </w:rPr>
        <w:br w:type="page" w:clear="all"/>
      </w:r>
    </w:p>
    <w:p w14:paraId="203C9CBE">
      <w:pPr>
        <w:rPr>
          <w:rFonts w:eastAsia="黑体"/>
          <w:color w:val="auto"/>
          <w:sz w:val="44"/>
          <w:szCs w:val="44"/>
          <w:highlight w:val="none"/>
        </w:rPr>
      </w:pPr>
    </w:p>
    <w:p w14:paraId="7011C8A0">
      <w:pPr>
        <w:rPr>
          <w:rFonts w:eastAsia="黑体"/>
          <w:color w:val="auto"/>
          <w:sz w:val="44"/>
          <w:szCs w:val="44"/>
          <w:highlight w:val="none"/>
        </w:rPr>
      </w:pPr>
    </w:p>
    <w:p w14:paraId="4FE594C0">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明</w:t>
      </w:r>
    </w:p>
    <w:p w14:paraId="15674D21">
      <w:pPr>
        <w:ind w:firstLine="640"/>
        <w:rPr>
          <w:rFonts w:hint="eastAsia" w:ascii="仿宋_GB2312" w:hAnsi="仿宋_GB2312" w:eastAsia="仿宋_GB2312" w:cs="仿宋_GB2312"/>
          <w:color w:val="auto"/>
          <w:sz w:val="32"/>
          <w:szCs w:val="32"/>
          <w:highlight w:val="none"/>
          <w:lang w:val="en-US" w:eastAsia="zh-CN"/>
        </w:rPr>
      </w:pPr>
    </w:p>
    <w:p w14:paraId="3FE9169D">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1.本合同标准文本适用于购买现成货物的采购项目，不包括需要供应商定制开发、创新研发的货物采购项目。</w:t>
      </w:r>
    </w:p>
    <w:p w14:paraId="17B77BA7">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2.本合同标准文本为政府采购货物买卖合同编制提供参考，可以结合采购项目具体情况，对文本作必要的调整修订后使用。</w:t>
      </w:r>
    </w:p>
    <w:p w14:paraId="5F6C1D03">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3.本合同标准文本各条款中，如涉及填写多家供应商、制造商，多种采购标的、分包主要内容等信息的，可根据采购项目具体情况添加信息项。</w:t>
      </w:r>
      <w:bookmarkEnd w:id="247"/>
    </w:p>
    <w:p w14:paraId="7DBF9C56">
      <w:pPr>
        <w:ind w:firstLine="880"/>
        <w:jc w:val="both"/>
        <w:rPr>
          <w:rFonts w:eastAsia="黑体"/>
          <w:color w:val="auto"/>
          <w:sz w:val="44"/>
          <w:szCs w:val="44"/>
          <w:highlight w:val="none"/>
        </w:rPr>
        <w:sectPr>
          <w:headerReference r:id="rId10" w:type="default"/>
          <w:footerReference r:id="rId11" w:type="default"/>
          <w:pgSz w:w="11906" w:h="16838"/>
          <w:pgMar w:top="1440" w:right="1800" w:bottom="1440" w:left="1800" w:header="851" w:footer="992" w:gutter="0"/>
          <w:pgNumType w:start="1"/>
          <w:cols w:space="425" w:num="1"/>
          <w:docGrid w:linePitch="360" w:charSpace="0"/>
        </w:sectPr>
      </w:pPr>
    </w:p>
    <w:p w14:paraId="5D9F7CC5">
      <w:pPr>
        <w:pStyle w:val="4"/>
        <w:spacing w:line="400" w:lineRule="exact"/>
        <w:jc w:val="center"/>
        <w:rPr>
          <w:rFonts w:hint="eastAsia" w:ascii="黑体" w:hAnsi="黑体" w:eastAsia="黑体"/>
          <w:color w:val="auto"/>
          <w:sz w:val="28"/>
          <w:szCs w:val="28"/>
          <w:highlight w:val="none"/>
        </w:rPr>
      </w:pPr>
      <w:bookmarkStart w:id="248" w:name="_Toc22209"/>
    </w:p>
    <w:p w14:paraId="229F562A">
      <w:pPr>
        <w:pStyle w:val="4"/>
        <w:spacing w:line="400" w:lineRule="exact"/>
        <w:jc w:val="center"/>
        <w:rPr>
          <w:rFonts w:hint="eastAsia"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政府采购合同协议书</w:t>
      </w:r>
      <w:bookmarkEnd w:id="248"/>
    </w:p>
    <w:p w14:paraId="57CAEBCE">
      <w:pPr>
        <w:pStyle w:val="4"/>
        <w:spacing w:line="400" w:lineRule="exact"/>
        <w:jc w:val="center"/>
        <w:rPr>
          <w:rFonts w:hint="eastAsia" w:ascii="黑体" w:hAnsi="华文中宋" w:eastAsia="黑体"/>
          <w:b w:val="0"/>
          <w:bCs w:val="0"/>
          <w:color w:val="auto"/>
          <w:sz w:val="28"/>
          <w:szCs w:val="28"/>
          <w:highlight w:val="none"/>
        </w:rPr>
      </w:pPr>
    </w:p>
    <w:p w14:paraId="4119A523">
      <w:pPr>
        <w:spacing w:before="0" w:line="400" w:lineRule="exact"/>
        <w:rPr>
          <w:rFonts w:ascii="宋体" w:hAnsi="宋体"/>
          <w:color w:val="auto"/>
          <w:szCs w:val="21"/>
          <w:highlight w:val="none"/>
        </w:rPr>
      </w:pPr>
      <w:r>
        <w:rPr>
          <w:rFonts w:hint="eastAsia" w:ascii="宋体" w:hAnsi="宋体"/>
          <w:color w:val="auto"/>
          <w:szCs w:val="21"/>
          <w:highlight w:val="none"/>
        </w:rPr>
        <w:t>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（采购人</w:t>
      </w:r>
      <w:r>
        <w:rPr>
          <w:rFonts w:hint="eastAsia" w:ascii="宋体" w:hAnsi="宋体"/>
          <w:color w:val="auto"/>
          <w:szCs w:val="21"/>
          <w:highlight w:val="none"/>
          <w:lang w:eastAsia="zh-CN"/>
        </w:rPr>
        <w:t>、受采购人委托签订合同的单位</w:t>
      </w:r>
      <w:r>
        <w:rPr>
          <w:rFonts w:hint="eastAsia" w:ascii="宋体" w:hAnsi="宋体"/>
          <w:color w:val="auto"/>
          <w:szCs w:val="21"/>
          <w:highlight w:val="none"/>
        </w:rPr>
        <w:t>或采购</w:t>
      </w:r>
      <w:r>
        <w:rPr>
          <w:rFonts w:hint="eastAsia" w:ascii="宋体" w:hAnsi="宋体"/>
          <w:color w:val="auto"/>
          <w:szCs w:val="21"/>
          <w:highlight w:val="none"/>
          <w:lang w:val="en-US" w:eastAsia="zh-CN"/>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文件约定的合同甲方）</w:t>
      </w:r>
    </w:p>
    <w:p w14:paraId="5B6F5FED">
      <w:pPr>
        <w:spacing w:before="0" w:line="400" w:lineRule="exact"/>
        <w:rPr>
          <w:rFonts w:ascii="宋体" w:hAnsi="宋体"/>
          <w:color w:val="auto"/>
          <w:szCs w:val="21"/>
          <w:highlight w:val="none"/>
        </w:rPr>
      </w:pPr>
      <w:r>
        <w:rPr>
          <w:rFonts w:hint="eastAsia" w:ascii="宋体" w:hAnsi="宋体"/>
          <w:color w:val="auto"/>
          <w:szCs w:val="21"/>
          <w:highlight w:val="none"/>
        </w:rPr>
        <w:t>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（供应商）</w:t>
      </w:r>
    </w:p>
    <w:p w14:paraId="015636E9">
      <w:pPr>
        <w:spacing w:line="400" w:lineRule="exact"/>
        <w:rPr>
          <w:rFonts w:hint="default" w:eastAsia="宋体"/>
          <w:color w:val="auto"/>
          <w:highlight w:val="none"/>
          <w:lang w:val="en-US" w:eastAsia="zh-CN"/>
        </w:rPr>
      </w:pPr>
    </w:p>
    <w:p w14:paraId="5CA95697">
      <w:pPr>
        <w:pStyle w:val="20"/>
        <w:spacing w:before="0" w:after="0" w:line="400" w:lineRule="exact"/>
        <w:ind w:left="0" w:firstLine="420"/>
        <w:rPr>
          <w:rFonts w:ascii="宋体" w:hAnsi="宋体"/>
          <w:color w:val="auto"/>
          <w:szCs w:val="21"/>
          <w:highlight w:val="none"/>
        </w:rPr>
      </w:pPr>
      <w:r>
        <w:rPr>
          <w:rFonts w:hint="eastAsia" w:ascii="宋体" w:hAnsi="宋体"/>
          <w:color w:val="auto"/>
          <w:szCs w:val="21"/>
          <w:highlight w:val="none"/>
        </w:rPr>
        <w:t>依据《中华人民共和国民法典》</w:t>
      </w:r>
      <w:r>
        <w:rPr>
          <w:rFonts w:hint="eastAsia" w:ascii="宋体" w:hAnsi="宋体"/>
          <w:color w:val="auto"/>
          <w:szCs w:val="21"/>
          <w:highlight w:val="none"/>
          <w:lang w:eastAsia="zh-CN"/>
        </w:rPr>
        <w:t>、</w:t>
      </w:r>
      <w:r>
        <w:rPr>
          <w:rFonts w:hint="eastAsia" w:ascii="宋体" w:hAnsi="宋体"/>
          <w:color w:val="auto"/>
          <w:szCs w:val="21"/>
          <w:highlight w:val="none"/>
        </w:rPr>
        <w:t>《中华人民共和国政府采购法》等有关的法律法规，以及</w:t>
      </w:r>
      <w:r>
        <w:rPr>
          <w:rFonts w:hint="eastAsia" w:ascii="宋体" w:hAnsi="宋体"/>
          <w:i w:val="0"/>
          <w:iCs w:val="0"/>
          <w:color w:val="auto"/>
          <w:szCs w:val="21"/>
          <w:highlight w:val="none"/>
          <w:u w:val="none"/>
          <w:lang w:eastAsia="zh-CN"/>
        </w:rPr>
        <w:t>本采购项目</w:t>
      </w:r>
      <w:r>
        <w:rPr>
          <w:rFonts w:hint="eastAsia" w:ascii="宋体" w:hAnsi="宋体"/>
          <w:color w:val="auto"/>
          <w:szCs w:val="21"/>
          <w:highlight w:val="none"/>
        </w:rPr>
        <w:t>的</w:t>
      </w:r>
      <w:r>
        <w:rPr>
          <w:rFonts w:hint="eastAsia" w:ascii="宋体" w:hAnsi="宋体"/>
          <w:color w:val="auto"/>
          <w:szCs w:val="21"/>
          <w:highlight w:val="none"/>
          <w:lang w:eastAsia="zh-CN"/>
        </w:rPr>
        <w:t>招标</w:t>
      </w:r>
      <w:r>
        <w:rPr>
          <w:rFonts w:hint="eastAsia" w:ascii="宋体" w:hAnsi="宋体"/>
          <w:color w:val="auto"/>
          <w:szCs w:val="21"/>
          <w:highlight w:val="none"/>
          <w:lang w:val="en-US" w:eastAsia="zh-CN"/>
        </w:rPr>
        <w:t>/谈判</w:t>
      </w:r>
      <w:r>
        <w:rPr>
          <w:rFonts w:hint="eastAsia" w:ascii="宋体" w:hAnsi="宋体"/>
          <w:color w:val="auto"/>
          <w:szCs w:val="21"/>
          <w:highlight w:val="none"/>
          <w:lang w:eastAsia="zh-CN"/>
        </w:rPr>
        <w:t>文件等</w:t>
      </w:r>
      <w:r>
        <w:rPr>
          <w:rFonts w:hint="eastAsia" w:ascii="宋体" w:hAnsi="宋体"/>
          <w:color w:val="auto"/>
          <w:szCs w:val="21"/>
          <w:highlight w:val="none"/>
        </w:rPr>
        <w:t>采购文件</w:t>
      </w:r>
      <w:r>
        <w:rPr>
          <w:rFonts w:hint="eastAsia" w:ascii="宋体" w:hAnsi="宋体"/>
          <w:color w:val="auto"/>
          <w:szCs w:val="21"/>
          <w:highlight w:val="none"/>
          <w:lang w:eastAsia="zh-CN"/>
        </w:rPr>
        <w:t>、</w:t>
      </w:r>
      <w:r>
        <w:rPr>
          <w:rFonts w:hint="eastAsia" w:ascii="宋体" w:hAnsi="宋体"/>
          <w:color w:val="auto"/>
          <w:szCs w:val="21"/>
          <w:highlight w:val="none"/>
        </w:rPr>
        <w:t xml:space="preserve">乙方的《投标（响应）文件》及《中标（成交）通知书》，甲乙双方同意签订本合同。具体情况及要求如下：     </w:t>
      </w:r>
    </w:p>
    <w:p w14:paraId="2E77BDEB">
      <w:pPr>
        <w:numPr>
          <w:ilvl w:val="0"/>
          <w:numId w:val="3"/>
        </w:numPr>
        <w:spacing w:before="0" w:line="400" w:lineRule="exact"/>
        <w:ind w:firstLine="422"/>
        <w:rPr>
          <w:rFonts w:ascii="宋体" w:hAnsi="宋体"/>
          <w:b/>
          <w:color w:val="auto"/>
          <w:szCs w:val="21"/>
          <w:highlight w:val="none"/>
        </w:rPr>
      </w:pPr>
      <w:r>
        <w:rPr>
          <w:rFonts w:hint="eastAsia" w:ascii="宋体" w:hAnsi="宋体"/>
          <w:b/>
          <w:color w:val="auto"/>
          <w:szCs w:val="21"/>
          <w:highlight w:val="none"/>
        </w:rPr>
        <w:t>项目信息</w:t>
      </w:r>
    </w:p>
    <w:p w14:paraId="4F9BDA58">
      <w:pPr>
        <w:pStyle w:val="20"/>
        <w:numPr>
          <w:ilvl w:val="0"/>
          <w:numId w:val="4"/>
        </w:numPr>
        <w:spacing w:before="0" w:after="0" w:line="400" w:lineRule="exact"/>
        <w:ind w:left="0" w:firstLine="420"/>
        <w:rPr>
          <w:rFonts w:ascii="宋体" w:hAnsi="宋体"/>
          <w:color w:val="auto"/>
          <w:szCs w:val="21"/>
          <w:highlight w:val="none"/>
          <w:u w:val="single"/>
        </w:rPr>
      </w:pPr>
      <w:r>
        <w:rPr>
          <w:rFonts w:hint="eastAsia" w:ascii="宋体" w:hAnsi="宋体"/>
          <w:color w:val="auto"/>
          <w:szCs w:val="21"/>
          <w:highlight w:val="none"/>
        </w:rPr>
        <w:t>采购项目名称：</w:t>
      </w:r>
      <w:r>
        <w:rPr>
          <w:rFonts w:ascii="宋体" w:hAnsi="宋体"/>
          <w:color w:val="auto"/>
          <w:szCs w:val="21"/>
          <w:highlight w:val="none"/>
          <w:u w:val="single"/>
        </w:rPr>
        <w:t xml:space="preserve">                                          </w:t>
      </w:r>
    </w:p>
    <w:p w14:paraId="2B56A36C">
      <w:pPr>
        <w:pStyle w:val="20"/>
        <w:numPr>
          <w:ilvl w:val="-1"/>
          <w:numId w:val="0"/>
        </w:numPr>
        <w:tabs>
          <w:tab w:val="left" w:pos="999"/>
        </w:tabs>
        <w:spacing w:before="0" w:after="0" w:line="400" w:lineRule="exact"/>
        <w:ind w:left="0" w:firstLine="0"/>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         采购项目编号：</w:t>
      </w:r>
      <w:r>
        <w:rPr>
          <w:rFonts w:ascii="宋体" w:hAnsi="宋体"/>
          <w:color w:val="auto"/>
          <w:szCs w:val="21"/>
          <w:highlight w:val="none"/>
          <w:u w:val="single"/>
        </w:rPr>
        <w:t xml:space="preserve">                                          </w:t>
      </w:r>
    </w:p>
    <w:p w14:paraId="0C2FA5A2">
      <w:pPr>
        <w:pStyle w:val="20"/>
        <w:spacing w:before="0" w:after="0" w:line="400" w:lineRule="exact"/>
        <w:ind w:left="0" w:firstLine="420"/>
        <w:rPr>
          <w:rFonts w:ascii="宋体" w:hAnsi="宋体"/>
          <w:color w:val="auto"/>
          <w:szCs w:val="21"/>
          <w:highlight w:val="none"/>
        </w:rPr>
      </w:pPr>
      <w:r>
        <w:rPr>
          <w:rFonts w:hint="eastAsia" w:ascii="宋体" w:hAnsi="宋体"/>
          <w:color w:val="auto"/>
          <w:szCs w:val="21"/>
          <w:highlight w:val="none"/>
        </w:rPr>
        <w:t>（2）采购计划编号：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60FF3E4A">
      <w:pPr>
        <w:spacing w:before="0" w:line="400" w:lineRule="exact"/>
        <w:ind w:firstLine="420"/>
        <w:rPr>
          <w:rFonts w:hint="eastAsia" w:ascii="宋体" w:hAnsi="宋体"/>
          <w:color w:val="auto"/>
          <w:szCs w:val="21"/>
          <w:highlight w:val="none"/>
        </w:rPr>
      </w:pPr>
      <w:r>
        <w:rPr>
          <w:rFonts w:hint="eastAsia" w:ascii="宋体" w:hAnsi="宋体"/>
          <w:color w:val="auto"/>
          <w:szCs w:val="21"/>
          <w:highlight w:val="none"/>
        </w:rPr>
        <w:t>（3）项目内容：</w:t>
      </w:r>
    </w:p>
    <w:p w14:paraId="2DA3A92B">
      <w:pPr>
        <w:spacing w:before="0" w:line="400" w:lineRule="exact"/>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采购标的及数量</w:t>
      </w:r>
      <w:r>
        <w:rPr>
          <w:rFonts w:hint="eastAsia" w:ascii="宋体" w:hAnsi="宋体"/>
          <w:color w:val="auto"/>
          <w:szCs w:val="21"/>
          <w:highlight w:val="none"/>
          <w:lang w:val="en-US" w:eastAsia="zh-CN"/>
        </w:rPr>
        <w:t>（台/套</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个</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架</w:t>
      </w:r>
      <w:r>
        <w:rPr>
          <w:rFonts w:hint="default" w:ascii="宋体" w:hAnsi="宋体"/>
          <w:color w:val="auto"/>
          <w:szCs w:val="21"/>
          <w:highlight w:val="none"/>
          <w:lang w:val="en" w:eastAsia="zh-CN"/>
        </w:rPr>
        <w:t>/</w:t>
      </w:r>
      <w:r>
        <w:rPr>
          <w:rFonts w:hint="eastAsia" w:ascii="宋体" w:hAnsi="宋体"/>
          <w:color w:val="auto"/>
          <w:szCs w:val="21"/>
          <w:highlight w:val="none"/>
          <w:lang w:val="en" w:eastAsia="zh-CN"/>
        </w:rPr>
        <w:t>组等</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w:t>
      </w:r>
      <w:r>
        <w:rPr>
          <w:rFonts w:hint="eastAsia" w:ascii="宋体" w:hAnsi="宋体"/>
          <w:color w:val="auto"/>
          <w:szCs w:val="21"/>
          <w:highlight w:val="none"/>
          <w:u w:val="single"/>
          <w:lang w:val="en-US" w:eastAsia="zh-CN"/>
        </w:rPr>
        <w:t xml:space="preserve">                       </w:t>
      </w:r>
    </w:p>
    <w:p w14:paraId="4337101C">
      <w:pPr>
        <w:numPr>
          <w:ilvl w:val="-1"/>
          <w:numId w:val="0"/>
        </w:numPr>
        <w:spacing w:before="0" w:line="400" w:lineRule="exact"/>
        <w:ind w:firstLine="420"/>
        <w:rPr>
          <w:rFonts w:hint="default" w:ascii="宋体" w:hAnsi="宋体" w:cs="宋体"/>
          <w:color w:val="auto"/>
          <w:szCs w:val="21"/>
          <w:highlight w:val="none"/>
          <w:lang w:val="en" w:eastAsia="zh-CN"/>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lang w:val="en-US" w:eastAsia="zh-CN"/>
        </w:rPr>
        <w:t>品牌：</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none"/>
          <w:lang w:val="en" w:eastAsia="zh-CN"/>
        </w:rPr>
        <w:t xml:space="preserve">     </w:t>
      </w:r>
      <w:r>
        <w:rPr>
          <w:rFonts w:hint="eastAsia" w:ascii="宋体" w:hAnsi="宋体" w:cs="宋体"/>
          <w:color w:val="auto"/>
          <w:szCs w:val="21"/>
          <w:highlight w:val="none"/>
          <w:lang w:val="en-US" w:eastAsia="zh-CN"/>
        </w:rPr>
        <w:t>规格型号：</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p>
    <w:p w14:paraId="1B759211">
      <w:pPr>
        <w:spacing w:before="0" w:line="400" w:lineRule="exact"/>
        <w:ind w:firstLine="945"/>
        <w:rPr>
          <w:rFonts w:ascii="宋体" w:hAnsi="宋体"/>
          <w:color w:val="auto"/>
          <w:szCs w:val="21"/>
          <w:highlight w:val="none"/>
          <w:u w:val="single"/>
        </w:rPr>
      </w:pPr>
      <w:r>
        <w:rPr>
          <w:rFonts w:hint="eastAsia" w:ascii="宋体" w:hAnsi="宋体"/>
          <w:color w:val="auto"/>
          <w:szCs w:val="21"/>
          <w:highlight w:val="none"/>
          <w:u w:val="none"/>
          <w:lang w:val="en-US" w:eastAsia="zh-CN"/>
        </w:rPr>
        <w:t>采购标的的技术要求、商务要求具体见附件。</w:t>
      </w:r>
    </w:p>
    <w:p w14:paraId="7212512A">
      <w:pPr>
        <w:numPr>
          <w:ilvl w:val="-1"/>
          <w:numId w:val="0"/>
        </w:numPr>
        <w:spacing w:before="0" w:line="400" w:lineRule="exact"/>
        <w:ind w:firstLine="945"/>
        <w:rPr>
          <w:rFonts w:hint="eastAsia" w:ascii="宋体" w:hAnsi="宋体" w:cs="宋体"/>
          <w:color w:val="auto"/>
          <w:szCs w:val="21"/>
          <w:highlight w:val="none"/>
          <w:lang w:val="en-US" w:eastAsia="zh-CN"/>
        </w:rPr>
      </w:pPr>
      <w:r>
        <w:rPr>
          <w:rFonts w:hint="eastAsia" w:ascii="汉仪书宋二S" w:hAnsi="汉仪书宋二S" w:eastAsia="汉仪书宋二S" w:cs="汉仪书宋二S"/>
          <w:color w:val="auto"/>
          <w:szCs w:val="21"/>
          <w:highlight w:val="none"/>
          <w:lang w:val="en-US" w:eastAsia="zh-CN"/>
        </w:rPr>
        <w:t>①</w:t>
      </w:r>
      <w:r>
        <w:rPr>
          <w:rFonts w:hint="eastAsia" w:ascii="宋体" w:hAnsi="宋体" w:cs="宋体"/>
          <w:color w:val="auto"/>
          <w:szCs w:val="21"/>
          <w:highlight w:val="none"/>
          <w:lang w:val="en-US" w:eastAsia="zh-CN"/>
        </w:rPr>
        <w:t>涉及信息类产品，请填写该产品关键部件的品牌、型号：</w:t>
      </w:r>
    </w:p>
    <w:p w14:paraId="56C294C8">
      <w:pPr>
        <w:numPr>
          <w:ilvl w:val="-1"/>
          <w:numId w:val="0"/>
        </w:numPr>
        <w:spacing w:before="0" w:line="400" w:lineRule="exact"/>
        <w:ind w:firstLine="420"/>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lang w:val="en-US" w:eastAsia="zh-CN"/>
        </w:rPr>
        <w:t xml:space="preserve">     标的名称：</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p>
    <w:p w14:paraId="7E469C61">
      <w:pPr>
        <w:numPr>
          <w:ilvl w:val="-1"/>
          <w:numId w:val="0"/>
        </w:numPr>
        <w:spacing w:before="0" w:line="40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关键部件：</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品牌：</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型号：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p>
    <w:p w14:paraId="65DCB70E">
      <w:pPr>
        <w:pStyle w:val="2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6012A0A9">
      <w:pPr>
        <w:pStyle w:val="2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p>
    <w:p w14:paraId="01A69BAF">
      <w:pPr>
        <w:pStyle w:val="280"/>
        <w:numPr>
          <w:ilvl w:val="-1"/>
          <w:numId w:val="0"/>
        </w:numPr>
        <w:spacing w:before="0" w:line="400" w:lineRule="exact"/>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9F8C3C8">
      <w:pPr>
        <w:pStyle w:val="280"/>
        <w:numPr>
          <w:ilvl w:val="-1"/>
          <w:numId w:val="0"/>
        </w:numPr>
        <w:spacing w:before="0" w:line="400" w:lineRule="exact"/>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汉仪书宋二S" w:hAnsi="汉仪书宋二S" w:eastAsia="汉仪书宋二S" w:cs="汉仪书宋二S"/>
          <w:color w:val="auto"/>
          <w:sz w:val="21"/>
          <w:szCs w:val="21"/>
          <w:highlight w:val="none"/>
          <w:lang w:val="en-US" w:eastAsia="zh-CN"/>
        </w:rPr>
        <w:t>②</w:t>
      </w:r>
      <w:r>
        <w:rPr>
          <w:rFonts w:hint="eastAsia" w:ascii="宋体" w:hAnsi="宋体" w:eastAsia="宋体" w:cs="宋体"/>
          <w:color w:val="auto"/>
          <w:sz w:val="21"/>
          <w:szCs w:val="21"/>
          <w:highlight w:val="none"/>
          <w:lang w:val="en-US" w:eastAsia="zh-CN"/>
        </w:rPr>
        <w:t>涉及车辆采购，请填写是否属于新能源汽车：</w:t>
      </w:r>
    </w:p>
    <w:p w14:paraId="765088E4">
      <w:pPr>
        <w:pStyle w:val="280"/>
        <w:numPr>
          <w:ilvl w:val="-1"/>
          <w:numId w:val="0"/>
        </w:numPr>
        <w:spacing w:before="0" w:line="400" w:lineRule="exact"/>
        <w:ind w:firstLine="0"/>
        <w:rPr>
          <w:rFonts w:hint="eastAsia" w:asciiTheme="minorEastAsia" w:hAnsiTheme="minorEastAsia" w:eastAsiaTheme="minorEastAsia" w:cstheme="minorEastAsia"/>
          <w:i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rPr>
        <w:t>是</w:t>
      </w:r>
      <w:r>
        <w:rPr>
          <w:rFonts w:hint="eastAsia" w:asciiTheme="minorEastAsia" w:hAnsiTheme="minorEastAsia" w:eastAsiaTheme="minorEastAsia" w:cstheme="minorEastAsia"/>
          <w:iCs w:val="0"/>
          <w:color w:val="auto"/>
          <w:sz w:val="21"/>
          <w:szCs w:val="21"/>
          <w:highlight w:val="none"/>
          <w:lang w:eastAsia="zh-CN"/>
        </w:rPr>
        <w:t>，《政府采购品目分类目录》底级品目名称</w:t>
      </w:r>
      <w:r>
        <w:rPr>
          <w:rFonts w:hint="eastAsia" w:asciiTheme="minorEastAsia" w:hAnsiTheme="minorEastAsia" w:eastAsiaTheme="minorEastAsia" w:cstheme="minorEastAsia"/>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数量：</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iCs w:val="0"/>
          <w:color w:val="auto"/>
          <w:sz w:val="21"/>
          <w:szCs w:val="21"/>
          <w:highlight w:val="none"/>
          <w:lang w:val="en-US" w:eastAsia="zh-CN"/>
        </w:rPr>
        <w:t xml:space="preserve"> </w:t>
      </w:r>
    </w:p>
    <w:p w14:paraId="11867C2E">
      <w:pPr>
        <w:pStyle w:val="280"/>
        <w:numPr>
          <w:ilvl w:val="-1"/>
          <w:numId w:val="0"/>
        </w:numPr>
        <w:spacing w:before="0" w:line="400" w:lineRule="exact"/>
        <w:ind w:firstLine="0"/>
        <w:rPr>
          <w:rFonts w:hint="eastAsia" w:asciiTheme="minorEastAsia" w:hAnsiTheme="minorEastAsia" w:eastAsiaTheme="minorEastAsia" w:cstheme="minorEastAsia"/>
          <w:iCs w:val="0"/>
          <w:color w:val="auto"/>
          <w:sz w:val="21"/>
          <w:szCs w:val="21"/>
          <w:highlight w:val="none"/>
          <w:lang w:eastAsia="zh-CN"/>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否</w:t>
      </w:r>
    </w:p>
    <w:p w14:paraId="4C1E3661">
      <w:pPr>
        <w:pStyle w:val="280"/>
        <w:numPr>
          <w:ilvl w:val="-1"/>
          <w:numId w:val="0"/>
        </w:numPr>
        <w:spacing w:before="0" w:line="400" w:lineRule="exact"/>
        <w:ind w:left="0" w:firstLine="0"/>
        <w:rPr>
          <w:rFonts w:hint="eastAsia" w:asciiTheme="minorEastAsia" w:hAnsiTheme="minorEastAsia" w:eastAsiaTheme="minorEastAsia" w:cstheme="minorEastAsia"/>
          <w:iCs w:val="0"/>
          <w:color w:val="auto"/>
          <w:sz w:val="21"/>
          <w:szCs w:val="21"/>
          <w:highlight w:val="none"/>
          <w:lang w:val="en-US" w:eastAsia="zh-CN"/>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default" w:asciiTheme="minorEastAsia" w:hAnsiTheme="minorEastAsia" w:eastAsiaTheme="minorEastAsia" w:cstheme="minorEastAsia"/>
          <w:iCs w:val="0"/>
          <w:color w:val="auto"/>
          <w:sz w:val="21"/>
          <w:szCs w:val="21"/>
          <w:highlight w:val="none"/>
          <w:lang w:val="en" w:eastAsia="zh-CN"/>
        </w:rPr>
        <w:t>4</w:t>
      </w:r>
      <w:r>
        <w:rPr>
          <w:rFonts w:hint="eastAsia" w:asciiTheme="minorEastAsia" w:hAnsiTheme="minorEastAsia" w:eastAsiaTheme="minorEastAsia" w:cstheme="minorEastAsia"/>
          <w:iCs w:val="0"/>
          <w:color w:val="auto"/>
          <w:sz w:val="21"/>
          <w:szCs w:val="21"/>
          <w:highlight w:val="none"/>
          <w:lang w:val="en-US" w:eastAsia="zh-CN"/>
        </w:rPr>
        <w:t>）政府采购组织形式：</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政府集中采购</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val="en-US" w:eastAsia="zh-CN"/>
        </w:rPr>
        <w:t>分散采购</w:t>
      </w:r>
    </w:p>
    <w:p w14:paraId="22502D7D">
      <w:pPr>
        <w:pStyle w:val="280"/>
        <w:numPr>
          <w:ilvl w:val="-1"/>
          <w:numId w:val="0"/>
        </w:numPr>
        <w:spacing w:before="0" w:line="400" w:lineRule="exact"/>
        <w:ind w:left="0" w:firstLine="420"/>
        <w:rPr>
          <w:rFonts w:hint="eastAsia" w:asciiTheme="minorEastAsia" w:hAnsiTheme="minorEastAsia" w:eastAsiaTheme="minorEastAsia" w:cstheme="minorEastAsia"/>
          <w:iCs w:val="0"/>
          <w:color w:val="auto"/>
          <w:sz w:val="21"/>
          <w:szCs w:val="21"/>
          <w:highlight w:val="none"/>
          <w:lang w:eastAsia="zh-CN"/>
        </w:rPr>
      </w:pPr>
      <w:r>
        <w:rPr>
          <w:rFonts w:hint="eastAsia" w:asciiTheme="minorEastAsia" w:hAnsiTheme="minorEastAsia" w:eastAsiaTheme="minorEastAsia" w:cstheme="minorEastAsia"/>
          <w:iCs w:val="0"/>
          <w:color w:val="auto"/>
          <w:sz w:val="21"/>
          <w:szCs w:val="21"/>
          <w:highlight w:val="none"/>
          <w:lang w:val="en-US" w:eastAsia="zh-CN"/>
        </w:rPr>
        <w:t>（</w:t>
      </w:r>
      <w:r>
        <w:rPr>
          <w:rFonts w:hint="default" w:asciiTheme="minorEastAsia" w:hAnsiTheme="minorEastAsia" w:eastAsiaTheme="minorEastAsia" w:cstheme="minorEastAsia"/>
          <w:iCs w:val="0"/>
          <w:color w:val="auto"/>
          <w:sz w:val="21"/>
          <w:szCs w:val="21"/>
          <w:highlight w:val="none"/>
          <w:lang w:val="en" w:eastAsia="zh-CN"/>
        </w:rPr>
        <w:t>5</w:t>
      </w:r>
      <w:r>
        <w:rPr>
          <w:rFonts w:hint="eastAsia" w:asciiTheme="minorEastAsia" w:hAnsiTheme="minorEastAsia" w:eastAsiaTheme="minorEastAsia" w:cstheme="minorEastAsia"/>
          <w:iCs w:val="0"/>
          <w:color w:val="auto"/>
          <w:sz w:val="21"/>
          <w:szCs w:val="21"/>
          <w:highlight w:val="none"/>
          <w:lang w:val="en-US" w:eastAsia="zh-CN"/>
        </w:rPr>
        <w:t>）政府采购方式：</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公开招标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邀请招标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竞争性谈判</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竞争性磋商</w:t>
      </w:r>
    </w:p>
    <w:p w14:paraId="17C2D571">
      <w:pPr>
        <w:pStyle w:val="280"/>
        <w:numPr>
          <w:ilvl w:val="-1"/>
          <w:numId w:val="0"/>
        </w:numPr>
        <w:spacing w:before="0" w:line="400" w:lineRule="exact"/>
        <w:ind w:left="0" w:firstLine="420"/>
        <w:rPr>
          <w:rFonts w:hint="eastAsia" w:ascii="宋体" w:hAnsi="宋体" w:eastAsia="宋体" w:cs="宋体"/>
          <w:iCs w:val="0"/>
          <w:color w:val="auto"/>
          <w:sz w:val="21"/>
          <w:szCs w:val="21"/>
          <w:highlight w:val="none"/>
          <w:u w:val="single"/>
          <w:lang w:val="en-US" w:eastAsia="zh-CN"/>
        </w:rPr>
      </w:pPr>
      <w:r>
        <w:rPr>
          <w:rFonts w:hint="eastAsia" w:ascii="宋体" w:hAnsi="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询价</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单一来源</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框架协议</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eastAsia" w:asciiTheme="minorEastAsia" w:hAnsiTheme="minorEastAsia" w:eastAsiaTheme="minorEastAsia" w:cstheme="minorEastAsia"/>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6AC21DCE">
      <w:pPr>
        <w:pStyle w:val="280"/>
        <w:numPr>
          <w:ilvl w:val="-1"/>
          <w:numId w:val="0"/>
        </w:numPr>
        <w:spacing w:before="0" w:line="400" w:lineRule="exact"/>
        <w:ind w:left="0" w:firstLine="420"/>
        <w:rPr>
          <w:rFonts w:hint="default"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（注：在框架协议采购的第二阶段，可选择使用该合同文本）</w:t>
      </w:r>
    </w:p>
    <w:p w14:paraId="75602209">
      <w:pPr>
        <w:pStyle w:val="280"/>
        <w:numPr>
          <w:ilvl w:val="-1"/>
          <w:numId w:val="0"/>
        </w:numPr>
        <w:spacing w:before="0" w:line="400" w:lineRule="exact"/>
        <w:ind w:firstLine="220"/>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 （</w:t>
      </w:r>
      <w:r>
        <w:rPr>
          <w:rFonts w:hint="default" w:ascii="宋体" w:hAnsi="宋体"/>
          <w:color w:val="auto"/>
          <w:szCs w:val="21"/>
          <w:highlight w:val="none"/>
          <w:lang w:val="en" w:eastAsia="zh-CN"/>
        </w:rPr>
        <w:t>6</w:t>
      </w:r>
      <w:r>
        <w:rPr>
          <w:rFonts w:hint="eastAsia" w:ascii="宋体" w:hAnsi="宋体"/>
          <w:color w:val="auto"/>
          <w:szCs w:val="21"/>
          <w:highlight w:val="none"/>
          <w:lang w:val="en-US" w:eastAsia="zh-CN"/>
        </w:rPr>
        <w:t>）</w:t>
      </w:r>
      <w:r>
        <w:rPr>
          <w:rFonts w:hint="eastAsia" w:ascii="宋体" w:hAnsi="宋体" w:eastAsia="宋体" w:cs="Times New Roman"/>
          <w:color w:val="auto"/>
          <w:sz w:val="21"/>
          <w:szCs w:val="21"/>
          <w:highlight w:val="none"/>
          <w:lang w:val="en-US" w:eastAsia="zh-CN" w:bidi="ar-SA"/>
        </w:rPr>
        <w:t>中标（成交）采购标的制造商是否为中小企业：</w:t>
      </w:r>
      <w:r>
        <w:rPr>
          <w:rFonts w:ascii="Wingdings" w:hAnsi="Wingdings" w:eastAsia="Wingdings" w:cs="Wingdings"/>
          <w:color w:val="auto"/>
          <w:sz w:val="21"/>
          <w:szCs w:val="21"/>
          <w:highlight w:val="none"/>
          <w:lang w:val="en-US" w:eastAsia="zh-CN" w:bidi="ar-SA"/>
        </w:rPr>
        <w:t>¨</w:t>
      </w:r>
      <w:r>
        <w:rPr>
          <w:rFonts w:hint="eastAsia" w:ascii="宋体" w:hAnsi="宋体"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w:t>
      </w:r>
      <w:r>
        <w:rPr>
          <w:rFonts w:hint="eastAsia" w:ascii="宋体" w:hAnsi="宋体" w:eastAsia="宋体" w:cs="Times New Roman"/>
          <w:color w:val="auto"/>
          <w:sz w:val="21"/>
          <w:szCs w:val="21"/>
          <w:highlight w:val="none"/>
          <w:lang w:val="en-US" w:eastAsia="zh-CN" w:bidi="ar-SA"/>
        </w:rPr>
        <w:t>否</w:t>
      </w:r>
    </w:p>
    <w:p w14:paraId="52014B28">
      <w:pPr>
        <w:numPr>
          <w:ilvl w:val="-1"/>
          <w:numId w:val="0"/>
        </w:numPr>
        <w:spacing w:before="0" w:line="400" w:lineRule="exact"/>
        <w:ind w:left="0" w:firstLine="0"/>
        <w:rPr>
          <w:rFonts w:hint="eastAsia" w:ascii="宋体" w:hAnsi="宋体"/>
          <w:iCs/>
          <w:color w:val="auto"/>
          <w:szCs w:val="21"/>
          <w:highlight w:val="none"/>
        </w:rPr>
      </w:pPr>
      <w:r>
        <w:rPr>
          <w:rFonts w:hint="eastAsia" w:ascii="宋体" w:hAnsi="宋体"/>
          <w:color w:val="auto"/>
          <w:szCs w:val="21"/>
          <w:highlight w:val="none"/>
          <w:lang w:val="en-US" w:eastAsia="zh-CN"/>
        </w:rPr>
        <w:t xml:space="preserve">         本合同</w:t>
      </w:r>
      <w:r>
        <w:rPr>
          <w:rFonts w:hint="eastAsia" w:ascii="宋体" w:hAnsi="宋体"/>
          <w:color w:val="auto"/>
          <w:szCs w:val="21"/>
          <w:highlight w:val="none"/>
        </w:rPr>
        <w:t>是否</w:t>
      </w:r>
      <w:r>
        <w:rPr>
          <w:rFonts w:hint="eastAsia" w:ascii="宋体" w:hAnsi="宋体"/>
          <w:color w:val="auto"/>
          <w:szCs w:val="21"/>
          <w:highlight w:val="none"/>
          <w:lang w:eastAsia="zh-CN"/>
        </w:rPr>
        <w:t>为专门面向</w:t>
      </w:r>
      <w:r>
        <w:rPr>
          <w:rFonts w:hint="eastAsia" w:ascii="宋体" w:hAnsi="宋体"/>
          <w:color w:val="auto"/>
          <w:szCs w:val="21"/>
          <w:highlight w:val="none"/>
        </w:rPr>
        <w:t>中小企业</w:t>
      </w:r>
      <w:r>
        <w:rPr>
          <w:rFonts w:hint="eastAsia" w:ascii="宋体" w:hAnsi="宋体"/>
          <w:color w:val="auto"/>
          <w:szCs w:val="21"/>
          <w:highlight w:val="none"/>
          <w:lang w:eastAsia="zh-CN"/>
        </w:rPr>
        <w:t>的采</w:t>
      </w:r>
      <w:r>
        <w:rPr>
          <w:rFonts w:hint="eastAsia" w:ascii="宋体" w:hAnsi="宋体"/>
          <w:color w:val="auto"/>
          <w:szCs w:val="21"/>
          <w:highlight w:val="none"/>
          <w:shd w:val="clear" w:color="auto"/>
          <w:lang w:eastAsia="zh-CN"/>
        </w:rPr>
        <w:t>购</w:t>
      </w:r>
      <w:r>
        <w:rPr>
          <w:rFonts w:hint="eastAsia" w:ascii="宋体" w:hAnsi="宋体"/>
          <w:color w:val="auto"/>
          <w:szCs w:val="21"/>
          <w:highlight w:val="none"/>
          <w:shd w:val="clear" w:color="auto"/>
        </w:rPr>
        <w:t>合同</w:t>
      </w:r>
      <w:r>
        <w:rPr>
          <w:rFonts w:hint="eastAsia" w:ascii="宋体" w:hAnsi="宋体"/>
          <w:color w:val="auto"/>
          <w:szCs w:val="21"/>
          <w:highlight w:val="none"/>
          <w:shd w:val="clear" w:color="auto"/>
          <w:lang w:eastAsia="zh-CN"/>
        </w:rPr>
        <w:t>（中小企业预留合同）</w:t>
      </w:r>
      <w:r>
        <w:rPr>
          <w:rFonts w:hint="eastAsia" w:ascii="宋体" w:hAnsi="宋体"/>
          <w:color w:val="auto"/>
          <w:szCs w:val="21"/>
          <w:highlight w:val="none"/>
          <w:shd w:val="clear" w:color="auto"/>
        </w:rPr>
        <w:t>：</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0B58C472">
      <w:pPr>
        <w:numPr>
          <w:ilvl w:val="-1"/>
          <w:numId w:val="0"/>
        </w:numPr>
        <w:spacing w:before="0" w:line="400" w:lineRule="exact"/>
        <w:ind w:firstLine="0"/>
        <w:rPr>
          <w:rFonts w:hint="eastAsia" w:ascii="宋体" w:hAnsi="宋体"/>
          <w:iCs/>
          <w:color w:val="auto"/>
          <w:szCs w:val="21"/>
          <w:highlight w:val="none"/>
        </w:rPr>
      </w:pPr>
      <w:r>
        <w:rPr>
          <w:rFonts w:hint="eastAsia"/>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6701CEC8">
      <w:pPr>
        <w:numPr>
          <w:ilvl w:val="-1"/>
          <w:numId w:val="0"/>
        </w:numPr>
        <w:spacing w:before="0" w:line="400" w:lineRule="exact"/>
        <w:ind w:firstLine="0"/>
        <w:rPr>
          <w:rFonts w:hint="eastAsia" w:ascii="宋体" w:hAnsi="宋体"/>
          <w:iCs/>
          <w:color w:val="auto"/>
          <w:szCs w:val="21"/>
          <w:highlight w:val="none"/>
        </w:rPr>
      </w:pPr>
      <w:r>
        <w:rPr>
          <w:rFonts w:hint="eastAsia"/>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3C94323">
      <w:pPr>
        <w:numPr>
          <w:ilvl w:val="0"/>
          <w:numId w:val="0"/>
        </w:numPr>
        <w:spacing w:line="400" w:lineRule="exact"/>
        <w:ind w:firstLine="0"/>
        <w:rPr>
          <w:rFonts w:hint="default"/>
          <w:color w:val="auto"/>
          <w:highlight w:val="none"/>
          <w:lang w:val="en-US" w:eastAsia="zh-CN"/>
        </w:rPr>
      </w:pPr>
      <w:r>
        <w:rPr>
          <w:rFonts w:hint="eastAsia"/>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A2649A7">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default" w:ascii="宋体" w:hAnsi="宋体"/>
          <w:color w:val="auto"/>
          <w:szCs w:val="21"/>
          <w:highlight w:val="none"/>
          <w:lang w:val="en" w:eastAsia="zh-CN"/>
        </w:rPr>
        <w:t>7</w:t>
      </w:r>
      <w:r>
        <w:rPr>
          <w:rFonts w:hint="eastAsia" w:ascii="宋体" w:hAnsi="宋体"/>
          <w:color w:val="auto"/>
          <w:szCs w:val="21"/>
          <w:highlight w:val="none"/>
        </w:rPr>
        <w:t>）合同是否分包：</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27B8091B">
      <w:pPr>
        <w:spacing w:before="0" w:line="400" w:lineRule="exact"/>
        <w:ind w:firstLine="840"/>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分包主要内容：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7FBE7108">
      <w:pPr>
        <w:spacing w:before="0" w:line="400" w:lineRule="exact"/>
        <w:ind w:firstLine="840"/>
        <w:rPr>
          <w:rFonts w:hint="eastAsia" w:ascii="宋体" w:hAnsi="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rPr>
        <w:t>分包供应商</w:t>
      </w:r>
      <w:r>
        <w:rPr>
          <w:rFonts w:hint="eastAsia" w:ascii="宋体" w:hAnsi="宋体"/>
          <w:color w:val="auto"/>
          <w:szCs w:val="21"/>
          <w:highlight w:val="none"/>
          <w:lang w:eastAsia="zh-CN"/>
        </w:rPr>
        <w:t>/制造商</w:t>
      </w:r>
      <w:r>
        <w:rPr>
          <w:rFonts w:hint="eastAsia" w:ascii="宋体" w:hAnsi="宋体"/>
          <w:color w:val="auto"/>
          <w:szCs w:val="21"/>
          <w:highlight w:val="none"/>
        </w:rPr>
        <w:t>名称</w:t>
      </w:r>
      <w:r>
        <w:rPr>
          <w:rFonts w:hint="eastAsia" w:ascii="宋体" w:hAnsi="宋体"/>
          <w:color w:val="auto"/>
          <w:szCs w:val="21"/>
          <w:highlight w:val="none"/>
          <w:lang w:eastAsia="zh-CN"/>
        </w:rPr>
        <w:t>（如供应商和制造商不同，请分别填写）</w:t>
      </w:r>
      <w:r>
        <w:rPr>
          <w:rFonts w:hint="eastAsia" w:ascii="宋体" w:hAnsi="宋体"/>
          <w:color w:val="auto"/>
          <w:szCs w:val="21"/>
          <w:highlight w:val="none"/>
        </w:rPr>
        <w:t>：</w:t>
      </w:r>
    </w:p>
    <w:p w14:paraId="1221BBD9">
      <w:pPr>
        <w:spacing w:before="0" w:line="400" w:lineRule="exact"/>
        <w:ind w:firstLine="840"/>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14:paraId="7946CFFD">
      <w:pPr>
        <w:spacing w:before="0" w:line="400" w:lineRule="exact"/>
        <w:ind w:firstLine="840"/>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分包供应商</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制造商</w:t>
      </w:r>
      <w:r>
        <w:rPr>
          <w:rFonts w:hint="eastAsia" w:ascii="宋体" w:hAnsi="宋体"/>
          <w:color w:val="auto"/>
          <w:szCs w:val="21"/>
          <w:highlight w:val="none"/>
        </w:rPr>
        <w:t>类型</w:t>
      </w:r>
      <w:r>
        <w:rPr>
          <w:rFonts w:hint="eastAsia" w:ascii="宋体" w:hAnsi="宋体"/>
          <w:color w:val="auto"/>
          <w:szCs w:val="21"/>
          <w:highlight w:val="none"/>
          <w:lang w:eastAsia="zh-CN"/>
        </w:rPr>
        <w:t>（如果供应商和制造商不同，只填写制造商类型）</w:t>
      </w:r>
      <w:r>
        <w:rPr>
          <w:rFonts w:hint="eastAsia" w:ascii="宋体" w:hAnsi="宋体"/>
          <w:color w:val="auto"/>
          <w:szCs w:val="21"/>
          <w:highlight w:val="none"/>
        </w:rPr>
        <w:t>：</w:t>
      </w:r>
    </w:p>
    <w:p w14:paraId="4A469F7F">
      <w:pPr>
        <w:spacing w:line="400" w:lineRule="exact"/>
        <w:ind w:firstLine="84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小微型企业</w:t>
      </w:r>
      <w:r>
        <w:rPr>
          <w:rFonts w:hint="eastAsia" w:ascii="宋体" w:hAnsi="宋体"/>
          <w:iCs/>
          <w:color w:val="auto"/>
          <w:szCs w:val="21"/>
          <w:highlight w:val="none"/>
          <w:lang w:val="en-US" w:eastAsia="zh-CN"/>
        </w:rPr>
        <w:t xml:space="preserve">  </w:t>
      </w:r>
    </w:p>
    <w:p w14:paraId="62643122">
      <w:pPr>
        <w:spacing w:line="400" w:lineRule="exact"/>
        <w:ind w:firstLine="840"/>
        <w:rPr>
          <w:rFonts w:hint="default" w:eastAsia="华文楷体"/>
          <w:color w:val="auto"/>
          <w:highlight w:val="none"/>
          <w:u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残疾人福利性单位</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监狱</w:t>
      </w:r>
      <w:r>
        <w:rPr>
          <w:rFonts w:hint="eastAsia" w:ascii="宋体" w:hAnsi="宋体"/>
          <w:iCs/>
          <w:color w:val="auto"/>
          <w:szCs w:val="21"/>
          <w:highlight w:val="none"/>
        </w:rPr>
        <w:t>企业</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其他</w:t>
      </w:r>
    </w:p>
    <w:p w14:paraId="44547A9C">
      <w:pPr>
        <w:numPr>
          <w:ilvl w:val="-1"/>
          <w:numId w:val="0"/>
        </w:numPr>
        <w:spacing w:before="0" w:line="400" w:lineRule="exact"/>
        <w:ind w:left="0" w:firstLine="0"/>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w:t>
      </w:r>
      <w:r>
        <w:rPr>
          <w:rFonts w:hint="default" w:ascii="宋体" w:hAnsi="宋体" w:cs="宋体"/>
          <w:color w:val="auto"/>
          <w:szCs w:val="21"/>
          <w:highlight w:val="none"/>
          <w:u w:val="none"/>
          <w:lang w:val="en" w:eastAsia="zh-CN"/>
        </w:rPr>
        <w:t>8</w:t>
      </w:r>
      <w:r>
        <w:rPr>
          <w:rFonts w:hint="eastAsia" w:ascii="宋体" w:hAnsi="宋体" w:cs="宋体"/>
          <w:color w:val="auto"/>
          <w:szCs w:val="21"/>
          <w:highlight w:val="none"/>
          <w:u w:val="none"/>
          <w:lang w:val="en-US" w:eastAsia="zh-CN"/>
        </w:rPr>
        <w:t>）中标（成交）供应商是否为外商投资企业：</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2EB8400C">
      <w:pPr>
        <w:pStyle w:val="280"/>
        <w:tabs>
          <w:tab w:val="left" w:pos="1340"/>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w:t>
      </w:r>
      <w:r>
        <w:rPr>
          <w:rFonts w:hint="eastAsia" w:ascii="宋体" w:hAnsi="宋体" w:eastAsia="宋体" w:cs="宋体"/>
          <w:iCs/>
          <w:color w:val="auto"/>
          <w:sz w:val="21"/>
          <w:szCs w:val="21"/>
          <w:highlight w:val="none"/>
          <w:lang w:val="en-US" w:eastAsia="zh-CN"/>
        </w:rPr>
        <w:t>部分由外国投资者投资</w:t>
      </w:r>
    </w:p>
    <w:p w14:paraId="13F17ED7">
      <w:pPr>
        <w:numPr>
          <w:ilvl w:val="-1"/>
          <w:numId w:val="0"/>
        </w:numPr>
        <w:spacing w:before="0" w:line="400" w:lineRule="exact"/>
        <w:ind w:firstLine="42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default" w:ascii="宋体" w:hAnsi="宋体" w:cs="宋体"/>
          <w:b w:val="0"/>
          <w:bCs w:val="0"/>
          <w:color w:val="auto"/>
          <w:sz w:val="21"/>
          <w:szCs w:val="21"/>
          <w:highlight w:val="none"/>
          <w:u w:val="none"/>
          <w:lang w:val="en"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078EB9ED">
      <w:pPr>
        <w:numPr>
          <w:ilvl w:val="-1"/>
          <w:numId w:val="0"/>
        </w:numPr>
        <w:spacing w:before="0" w:line="400" w:lineRule="exact"/>
        <w:ind w:firstLine="840"/>
        <w:rPr>
          <w:rFonts w:hint="eastAsia" w:ascii="宋体" w:hAnsi="宋体" w:eastAsia="宋体" w:cs="宋体"/>
          <w:color w:val="auto"/>
          <w:szCs w:val="21"/>
          <w:highlight w:val="none"/>
          <w:u w:val="single"/>
          <w:lang w:val="en-US" w:eastAsia="zh-CN"/>
        </w:rPr>
      </w:pPr>
      <w:r>
        <w:rPr>
          <w:rFonts w:hint="eastAsia" w:ascii="宋体" w:hAnsi="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eastAsia" w:ascii="宋体" w:hAnsi="宋体" w:eastAsia="宋体" w:cs="宋体"/>
          <w:iCs w:val="0"/>
          <w:color w:val="auto"/>
          <w:szCs w:val="21"/>
          <w:highlight w:val="none"/>
        </w:rPr>
        <w:t>是</w:t>
      </w:r>
      <w:r>
        <w:rPr>
          <w:rFonts w:hint="eastAsia" w:ascii="宋体" w:hAnsi="宋体" w:eastAsia="宋体" w:cs="宋体"/>
          <w:iCs w:val="0"/>
          <w:color w:val="auto"/>
          <w:szCs w:val="21"/>
          <w:highlight w:val="none"/>
          <w:lang w:eastAsia="zh-CN"/>
        </w:rPr>
        <w:t>，</w:t>
      </w:r>
      <w:r>
        <w:rPr>
          <w:rFonts w:hint="eastAsia" w:ascii="宋体" w:hAnsi="宋体" w:cs="宋体"/>
          <w:iCs w:val="0"/>
          <w:color w:val="auto"/>
          <w:szCs w:val="21"/>
          <w:highlight w:val="none"/>
          <w:lang w:eastAsia="zh-CN"/>
        </w:rPr>
        <w:t>《政府采购品目分类目录》底级品目名称</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金额：</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p>
    <w:p w14:paraId="27E1CBCE">
      <w:pPr>
        <w:numPr>
          <w:ilvl w:val="-1"/>
          <w:numId w:val="0"/>
        </w:numPr>
        <w:spacing w:before="0" w:line="400" w:lineRule="exact"/>
        <w:ind w:firstLine="840"/>
        <w:rPr>
          <w:rFonts w:hint="eastAsia" w:ascii="宋体" w:hAnsi="宋体" w:eastAsia="宋体"/>
          <w:iCs w:val="0"/>
          <w:color w:val="auto"/>
          <w:szCs w:val="21"/>
          <w:highlight w:val="none"/>
        </w:rPr>
      </w:pPr>
      <w:r>
        <w:rPr>
          <w:rFonts w:hint="eastAsia" w:ascii="宋体" w:hAnsi="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iCs w:val="0"/>
          <w:color w:val="auto"/>
          <w:szCs w:val="21"/>
          <w:highlight w:val="none"/>
        </w:rPr>
        <w:t xml:space="preserve">      </w:t>
      </w:r>
    </w:p>
    <w:p w14:paraId="0C37DCCD">
      <w:pPr>
        <w:spacing w:before="0" w:line="400" w:lineRule="exact"/>
        <w:ind w:firstLine="840"/>
        <w:rPr>
          <w:rFonts w:hint="eastAsia" w:ascii="宋体" w:hAnsi="宋体"/>
          <w:color w:val="auto"/>
          <w:szCs w:val="21"/>
          <w:highlight w:val="none"/>
          <w:u w:val="none"/>
          <w:lang w:val="en-US" w:eastAsia="zh-CN"/>
        </w:rPr>
      </w:pPr>
      <w:r>
        <w:rPr>
          <w:rFonts w:hint="eastAsia" w:ascii="宋体" w:hAnsi="宋体"/>
          <w:iCs w:val="0"/>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eastAsia" w:ascii="宋体" w:hAnsi="宋体" w:eastAsia="宋体"/>
          <w:iCs w:val="0"/>
          <w:color w:val="auto"/>
          <w:szCs w:val="21"/>
          <w:highlight w:val="none"/>
          <w:lang w:eastAsia="zh-CN"/>
        </w:rPr>
        <w:t>否</w:t>
      </w:r>
    </w:p>
    <w:p w14:paraId="4A45DDA4">
      <w:pPr>
        <w:numPr>
          <w:ilvl w:val="-1"/>
          <w:numId w:val="0"/>
        </w:numPr>
        <w:tabs>
          <w:tab w:val="left" w:pos="740"/>
        </w:tabs>
        <w:spacing w:before="0" w:line="400" w:lineRule="exact"/>
        <w:ind w:left="0" w:firstLine="0"/>
        <w:rPr>
          <w:rFonts w:hint="eastAsia" w:ascii="宋体" w:hAnsi="宋体" w:eastAsia="宋体"/>
          <w:b w:val="0"/>
          <w:b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（1</w:t>
      </w:r>
      <w:r>
        <w:rPr>
          <w:rFonts w:hint="default" w:ascii="宋体" w:hAnsi="宋体"/>
          <w:b w:val="0"/>
          <w:bCs w:val="0"/>
          <w:color w:val="auto"/>
          <w:sz w:val="21"/>
          <w:szCs w:val="21"/>
          <w:highlight w:val="none"/>
          <w:u w:val="none"/>
          <w:lang w:val="en" w:eastAsia="zh-CN"/>
        </w:rPr>
        <w:t>0</w:t>
      </w:r>
      <w:r>
        <w:rPr>
          <w:rFonts w:hint="eastAsia" w:ascii="宋体" w:hAnsi="宋体"/>
          <w:b w:val="0"/>
          <w:bCs w:val="0"/>
          <w:color w:val="auto"/>
          <w:sz w:val="21"/>
          <w:szCs w:val="21"/>
          <w:highlight w:val="none"/>
          <w:u w:val="none"/>
          <w:lang w:val="en-US" w:eastAsia="zh-CN"/>
        </w:rPr>
        <w:t>）</w:t>
      </w:r>
      <w:r>
        <w:rPr>
          <w:rFonts w:hint="eastAsia" w:ascii="宋体" w:hAnsi="宋体" w:eastAsia="宋体"/>
          <w:b w:val="0"/>
          <w:bCs w:val="0"/>
          <w:color w:val="auto"/>
          <w:sz w:val="21"/>
          <w:szCs w:val="21"/>
          <w:highlight w:val="none"/>
          <w:u w:val="none"/>
          <w:lang w:val="en-US" w:eastAsia="zh-CN"/>
        </w:rPr>
        <w:t>是否涉及节能产品：</w:t>
      </w:r>
    </w:p>
    <w:p w14:paraId="649E32E0">
      <w:pPr>
        <w:numPr>
          <w:ilvl w:val="-1"/>
          <w:numId w:val="0"/>
        </w:numPr>
        <w:tabs>
          <w:tab w:val="left" w:pos="740"/>
        </w:tabs>
        <w:spacing w:before="0" w:line="400" w:lineRule="exact"/>
        <w:ind w:firstLine="0"/>
        <w:rPr>
          <w:rFonts w:hint="eastAsia" w:ascii="宋体" w:hAnsi="宋体"/>
          <w:iCs/>
          <w:color w:val="auto"/>
          <w:szCs w:val="21"/>
          <w:highlight w:val="none"/>
          <w:lang w:val="en-US" w:eastAsia="zh-CN"/>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w:t>
      </w:r>
      <w:r>
        <w:rPr>
          <w:rFonts w:hint="eastAsia" w:ascii="宋体" w:hAnsi="宋体" w:eastAsia="宋体"/>
          <w:iCs w:val="0"/>
          <w:color w:val="auto"/>
          <w:szCs w:val="21"/>
          <w:highlight w:val="none"/>
        </w:rPr>
        <w:t>是</w:t>
      </w:r>
      <w:r>
        <w:rPr>
          <w:rFonts w:hint="eastAsia" w:ascii="宋体" w:hAnsi="宋体" w:eastAsia="宋体"/>
          <w:iCs w:val="0"/>
          <w:color w:val="auto"/>
          <w:szCs w:val="21"/>
          <w:highlight w:val="none"/>
          <w:lang w:eastAsia="zh-CN"/>
        </w:rPr>
        <w:t>，</w:t>
      </w:r>
      <w:r>
        <w:rPr>
          <w:rFonts w:hint="eastAsia" w:ascii="宋体" w:hAnsi="宋体"/>
          <w:iCs w:val="0"/>
          <w:color w:val="auto"/>
          <w:szCs w:val="21"/>
          <w:highlight w:val="none"/>
          <w:lang w:eastAsia="zh-CN"/>
        </w:rPr>
        <w:t>《节能产品政府采购品目清单》的底级品目名称：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p>
    <w:p w14:paraId="4008B403">
      <w:pPr>
        <w:numPr>
          <w:ilvl w:val="-1"/>
          <w:numId w:val="0"/>
        </w:numPr>
        <w:tabs>
          <w:tab w:val="left" w:pos="740"/>
        </w:tabs>
        <w:spacing w:before="0" w:line="400" w:lineRule="exact"/>
        <w:ind w:firstLine="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05ADEB77">
      <w:pPr>
        <w:numPr>
          <w:ilvl w:val="-1"/>
          <w:numId w:val="0"/>
        </w:numPr>
        <w:tabs>
          <w:tab w:val="left" w:pos="740"/>
        </w:tabs>
        <w:spacing w:before="0" w:line="400" w:lineRule="exact"/>
        <w:ind w:firstLine="0"/>
        <w:rPr>
          <w:rFonts w:hint="eastAsia" w:ascii="宋体" w:hAnsi="宋体" w:eastAsia="宋体"/>
          <w:iCs w:val="0"/>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eastAsia" w:ascii="宋体" w:hAnsi="宋体" w:eastAsia="宋体"/>
          <w:iCs w:val="0"/>
          <w:color w:val="auto"/>
          <w:szCs w:val="21"/>
          <w:highlight w:val="none"/>
        </w:rPr>
        <w:t>否</w:t>
      </w:r>
    </w:p>
    <w:p w14:paraId="7E8E2820">
      <w:pPr>
        <w:numPr>
          <w:ilvl w:val="-1"/>
          <w:numId w:val="0"/>
        </w:numPr>
        <w:tabs>
          <w:tab w:val="left" w:pos="740"/>
        </w:tabs>
        <w:spacing w:before="0" w:line="400" w:lineRule="exact"/>
        <w:ind w:left="0" w:firstLine="0"/>
        <w:rPr>
          <w:rFonts w:hint="eastAsia" w:ascii="宋体" w:hAnsi="宋体" w:eastAsia="宋体"/>
          <w:b w:val="0"/>
          <w:b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b w:val="0"/>
          <w:bCs w:val="0"/>
          <w:color w:val="auto"/>
          <w:sz w:val="21"/>
          <w:szCs w:val="21"/>
          <w:highlight w:val="none"/>
          <w:u w:val="none"/>
          <w:lang w:val="en-US" w:eastAsia="zh-CN"/>
        </w:rPr>
        <w:t>是否涉及</w:t>
      </w:r>
      <w:r>
        <w:rPr>
          <w:rFonts w:hint="eastAsia" w:ascii="宋体" w:hAnsi="宋体"/>
          <w:b w:val="0"/>
          <w:bCs w:val="0"/>
          <w:color w:val="auto"/>
          <w:sz w:val="21"/>
          <w:szCs w:val="21"/>
          <w:highlight w:val="none"/>
          <w:u w:val="none"/>
          <w:lang w:val="en-US" w:eastAsia="zh-CN"/>
        </w:rPr>
        <w:t>环境标志</w:t>
      </w:r>
      <w:r>
        <w:rPr>
          <w:rFonts w:hint="eastAsia" w:ascii="宋体" w:hAnsi="宋体" w:eastAsia="宋体"/>
          <w:b w:val="0"/>
          <w:bCs w:val="0"/>
          <w:color w:val="auto"/>
          <w:sz w:val="21"/>
          <w:szCs w:val="21"/>
          <w:highlight w:val="none"/>
          <w:u w:val="none"/>
          <w:lang w:val="en-US" w:eastAsia="zh-CN"/>
        </w:rPr>
        <w:t>产品：</w:t>
      </w:r>
    </w:p>
    <w:p w14:paraId="5FF9CBBB">
      <w:pPr>
        <w:numPr>
          <w:ilvl w:val="-1"/>
          <w:numId w:val="0"/>
        </w:numPr>
        <w:tabs>
          <w:tab w:val="left" w:pos="740"/>
        </w:tabs>
        <w:spacing w:before="0" w:line="400" w:lineRule="exact"/>
        <w:ind w:firstLine="0"/>
        <w:rPr>
          <w:rFonts w:hint="eastAsia" w:ascii="宋体" w:hAnsi="宋体"/>
          <w:iCs w:val="0"/>
          <w:color w:val="auto"/>
          <w:szCs w:val="21"/>
          <w:highlight w:val="none"/>
          <w:lang w:eastAsia="zh-CN"/>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w:t>
      </w:r>
      <w:r>
        <w:rPr>
          <w:rFonts w:hint="eastAsia" w:ascii="宋体" w:hAnsi="宋体" w:eastAsia="宋体"/>
          <w:iCs w:val="0"/>
          <w:color w:val="auto"/>
          <w:szCs w:val="21"/>
          <w:highlight w:val="none"/>
        </w:rPr>
        <w:t>是</w:t>
      </w:r>
      <w:r>
        <w:rPr>
          <w:rFonts w:hint="eastAsia" w:ascii="宋体" w:hAnsi="宋体" w:eastAsia="宋体"/>
          <w:iCs w:val="0"/>
          <w:color w:val="auto"/>
          <w:szCs w:val="21"/>
          <w:highlight w:val="none"/>
          <w:lang w:eastAsia="zh-CN"/>
        </w:rPr>
        <w:t>，</w:t>
      </w:r>
      <w:r>
        <w:rPr>
          <w:rFonts w:hint="eastAsia" w:ascii="宋体" w:hAnsi="宋体"/>
          <w:iCs w:val="0"/>
          <w:color w:val="auto"/>
          <w:szCs w:val="21"/>
          <w:highlight w:val="none"/>
          <w:lang w:eastAsia="zh-CN"/>
        </w:rPr>
        <w:t>《环境标志产品政府采购品目清单》的底级品目名称：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p>
    <w:p w14:paraId="1E8A1683">
      <w:pPr>
        <w:numPr>
          <w:ilvl w:val="-1"/>
          <w:numId w:val="0"/>
        </w:numPr>
        <w:tabs>
          <w:tab w:val="left" w:pos="740"/>
        </w:tabs>
        <w:spacing w:before="0" w:line="400" w:lineRule="exact"/>
        <w:ind w:firstLine="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2299B376">
      <w:pPr>
        <w:numPr>
          <w:ilvl w:val="-1"/>
          <w:numId w:val="0"/>
        </w:numPr>
        <w:tabs>
          <w:tab w:val="left" w:pos="740"/>
        </w:tabs>
        <w:spacing w:before="0" w:line="400" w:lineRule="exact"/>
        <w:ind w:firstLine="0"/>
        <w:rPr>
          <w:rFonts w:hint="eastAsia" w:ascii="宋体" w:hAnsi="宋体"/>
          <w:b w:val="0"/>
          <w:bCs w:val="0"/>
          <w:color w:val="auto"/>
          <w:sz w:val="21"/>
          <w:szCs w:val="21"/>
          <w:highlight w:val="none"/>
          <w:u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eastAsia" w:ascii="宋体" w:hAnsi="宋体" w:eastAsia="宋体"/>
          <w:iCs w:val="0"/>
          <w:color w:val="auto"/>
          <w:szCs w:val="21"/>
          <w:highlight w:val="none"/>
        </w:rPr>
        <w:t>否</w:t>
      </w:r>
    </w:p>
    <w:p w14:paraId="3804E9F7">
      <w:pPr>
        <w:pStyle w:val="280"/>
        <w:numPr>
          <w:ilvl w:val="-1"/>
          <w:numId w:val="0"/>
        </w:numPr>
        <w:spacing w:before="0" w:line="400" w:lineRule="exact"/>
        <w:ind w:firstLine="0"/>
        <w:rPr>
          <w:rFonts w:hint="eastAsia" w:ascii="宋体" w:hAnsi="宋体" w:eastAsia="宋体" w:cs="Times New Roman"/>
          <w:i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cs="Times New Roman"/>
          <w:b w:val="0"/>
          <w:bCs w:val="0"/>
          <w:color w:val="auto"/>
          <w:sz w:val="21"/>
          <w:szCs w:val="21"/>
          <w:highlight w:val="none"/>
          <w:u w:val="none"/>
          <w:lang w:val="en-US" w:eastAsia="zh-CN"/>
        </w:rPr>
        <w:t>是否涉及绿色产品：</w:t>
      </w:r>
      <w:r>
        <w:rPr>
          <w:rFonts w:hint="eastAsia" w:ascii="宋体" w:hAnsi="宋体" w:eastAsia="宋体" w:cs="Times New Roman"/>
          <w:iCs w:val="0"/>
          <w:color w:val="auto"/>
          <w:sz w:val="21"/>
          <w:szCs w:val="21"/>
          <w:highlight w:val="none"/>
          <w:u w:val="none"/>
          <w:lang w:val="en-US" w:eastAsia="zh-CN"/>
        </w:rPr>
        <w:t xml:space="preserve"> </w:t>
      </w:r>
    </w:p>
    <w:p w14:paraId="1A0376F2">
      <w:pPr>
        <w:pStyle w:val="280"/>
        <w:ind w:firstLine="420"/>
        <w:rPr>
          <w:rFonts w:hint="eastAsia" w:ascii="宋体" w:hAnsi="宋体" w:eastAsia="宋体"/>
          <w:color w:val="auto"/>
          <w:szCs w:val="21"/>
          <w:highlight w:val="none"/>
          <w:u w:val="single"/>
          <w:lang w:val="en-US" w:eastAsia="zh-CN"/>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w:t>
      </w:r>
      <w:r>
        <w:rPr>
          <w:rFonts w:hint="eastAsia" w:ascii="宋体" w:hAnsi="宋体" w:eastAsia="宋体" w:cs="Times New Roman"/>
          <w:iCs w:val="0"/>
          <w:color w:val="auto"/>
          <w:sz w:val="21"/>
          <w:szCs w:val="21"/>
          <w:highlight w:val="none"/>
          <w:u w:val="none"/>
        </w:rPr>
        <w:t>是</w:t>
      </w:r>
      <w:r>
        <w:rPr>
          <w:rFonts w:hint="eastAsia" w:ascii="宋体" w:hAnsi="宋体" w:eastAsia="宋体" w:cs="Times New Roman"/>
          <w:iCs w:val="0"/>
          <w:color w:val="auto"/>
          <w:sz w:val="21"/>
          <w:szCs w:val="21"/>
          <w:highlight w:val="none"/>
          <w:u w:val="none"/>
          <w:lang w:eastAsia="zh-CN"/>
        </w:rPr>
        <w:t>，绿色产品政府采购相关政策确定的底级品目名称：</w:t>
      </w:r>
      <w:r>
        <w:rPr>
          <w:rFonts w:hint="eastAsia" w:ascii="宋体" w:hAnsi="宋体" w:eastAsia="宋体"/>
          <w:color w:val="auto"/>
          <w:szCs w:val="21"/>
          <w:highlight w:val="none"/>
          <w:u w:val="single"/>
          <w:lang w:val="en-US" w:eastAsia="zh-CN"/>
        </w:rPr>
        <w:t xml:space="preserve">         </w:t>
      </w:r>
    </w:p>
    <w:p w14:paraId="223F81F7">
      <w:pPr>
        <w:numPr>
          <w:ilvl w:val="-1"/>
          <w:numId w:val="0"/>
        </w:numPr>
        <w:tabs>
          <w:tab w:val="left" w:pos="740"/>
        </w:tabs>
        <w:spacing w:before="0" w:line="400" w:lineRule="exact"/>
        <w:ind w:firstLine="0"/>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优先采购</w:t>
      </w:r>
      <w:r>
        <w:rPr>
          <w:rFonts w:hint="eastAsia" w:ascii="宋体" w:hAnsi="宋体"/>
          <w:iCs/>
          <w:color w:val="auto"/>
          <w:szCs w:val="21"/>
          <w:highlight w:val="none"/>
          <w:lang w:val="en-US" w:eastAsia="zh-CN"/>
        </w:rPr>
        <w:t xml:space="preserve">    </w:t>
      </w:r>
    </w:p>
    <w:p w14:paraId="57144985">
      <w:pPr>
        <w:pStyle w:val="280"/>
        <w:ind w:firstLine="420"/>
        <w:rPr>
          <w:rFonts w:hint="eastAsia" w:ascii="宋体" w:hAnsi="宋体"/>
          <w:b w:val="0"/>
          <w:bCs w:val="0"/>
          <w:color w:val="auto"/>
          <w:sz w:val="21"/>
          <w:szCs w:val="21"/>
          <w:highlight w:val="none"/>
          <w:u w:val="none"/>
          <w:lang w:val="en-US" w:eastAsia="zh-CN"/>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w:t>
      </w:r>
      <w:r>
        <w:rPr>
          <w:rFonts w:hint="eastAsia" w:ascii="宋体" w:hAnsi="宋体" w:eastAsia="宋体" w:cs="Times New Roman"/>
          <w:iCs w:val="0"/>
          <w:color w:val="auto"/>
          <w:sz w:val="21"/>
          <w:szCs w:val="21"/>
          <w:highlight w:val="none"/>
          <w:u w:val="none"/>
        </w:rPr>
        <w:t>否</w:t>
      </w:r>
    </w:p>
    <w:p w14:paraId="1F016D90">
      <w:pPr>
        <w:numPr>
          <w:ilvl w:val="-1"/>
          <w:numId w:val="0"/>
        </w:numPr>
        <w:spacing w:before="0" w:line="400" w:lineRule="exact"/>
        <w:ind w:firstLine="0"/>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    （1</w:t>
      </w:r>
      <w:r>
        <w:rPr>
          <w:rFonts w:hint="default" w:ascii="宋体" w:hAnsi="宋体"/>
          <w:color w:val="auto"/>
          <w:szCs w:val="21"/>
          <w:highlight w:val="none"/>
          <w:lang w:val="en" w:eastAsia="zh-CN"/>
        </w:rPr>
        <w:t>1</w:t>
      </w:r>
      <w:r>
        <w:rPr>
          <w:rFonts w:hint="eastAsia" w:ascii="宋体" w:hAnsi="宋体"/>
          <w:color w:val="auto"/>
          <w:szCs w:val="21"/>
          <w:highlight w:val="none"/>
          <w:lang w:val="en-US" w:eastAsia="zh-CN"/>
        </w:rPr>
        <w:t>）</w:t>
      </w:r>
      <w:r>
        <w:rPr>
          <w:rFonts w:hint="eastAsia" w:ascii="宋体" w:hAnsi="宋体" w:eastAsia="宋体"/>
          <w:color w:val="auto"/>
          <w:szCs w:val="21"/>
          <w:highlight w:val="none"/>
          <w:lang w:val="en-US" w:eastAsia="zh-CN"/>
        </w:rPr>
        <w:t>涉及商品包装和快递包装的，是否参考</w:t>
      </w:r>
      <w:r>
        <w:rPr>
          <w:rFonts w:hint="eastAsia" w:ascii="宋体" w:hAnsi="宋体"/>
          <w:color w:val="auto"/>
          <w:szCs w:val="21"/>
          <w:highlight w:val="none"/>
        </w:rPr>
        <w:t>《商品包装政府采购需求标准（试行）》、《快递包装政府采购需求标准（试行）》</w:t>
      </w:r>
      <w:r>
        <w:rPr>
          <w:rFonts w:hint="eastAsia" w:ascii="宋体" w:hAnsi="宋体" w:eastAsia="宋体"/>
          <w:color w:val="auto"/>
          <w:szCs w:val="21"/>
          <w:highlight w:val="none"/>
          <w:lang w:eastAsia="zh-CN"/>
        </w:rPr>
        <w:t>明确产品及相关快递服务的具体包装要求：</w:t>
      </w:r>
    </w:p>
    <w:p w14:paraId="399D30CE">
      <w:pPr>
        <w:numPr>
          <w:ilvl w:val="-1"/>
          <w:numId w:val="0"/>
        </w:numPr>
        <w:spacing w:before="0" w:line="400" w:lineRule="exact"/>
        <w:ind w:firstLine="840"/>
        <w:rPr>
          <w:rFonts w:hint="eastAsia" w:ascii="宋体" w:hAnsi="宋体" w:eastAsia="宋体"/>
          <w:iCs w:val="0"/>
          <w:color w:val="auto"/>
          <w:szCs w:val="21"/>
          <w:highlight w:val="none"/>
          <w:lang w:val="en-US" w:eastAsia="zh-CN"/>
        </w:rPr>
      </w:pPr>
      <w:r>
        <w:rPr>
          <w:rFonts w:ascii="Wingdings" w:hAnsi="Wingdings" w:eastAsia="Wingdings" w:cs="Wingdings"/>
          <w:iCs w:val="0"/>
          <w:color w:val="auto"/>
          <w:szCs w:val="21"/>
          <w:highlight w:val="none"/>
        </w:rPr>
        <w:t>¨</w:t>
      </w:r>
      <w:r>
        <w:rPr>
          <w:rFonts w:hint="eastAsia" w:ascii="宋体" w:hAnsi="宋体" w:eastAsia="宋体"/>
          <w:iCs w:val="0"/>
          <w:color w:val="auto"/>
          <w:szCs w:val="21"/>
          <w:highlight w:val="none"/>
        </w:rPr>
        <w:t xml:space="preserve">是       </w:t>
      </w:r>
      <w:r>
        <w:rPr>
          <w:rFonts w:ascii="Wingdings" w:hAnsi="Wingdings" w:eastAsia="Wingdings" w:cs="Wingdings"/>
          <w:iCs w:val="0"/>
          <w:color w:val="auto"/>
          <w:szCs w:val="21"/>
          <w:highlight w:val="none"/>
        </w:rPr>
        <w:t>¨</w:t>
      </w:r>
      <w:r>
        <w:rPr>
          <w:rFonts w:hint="eastAsia" w:ascii="宋体" w:hAnsi="宋体" w:eastAsia="宋体"/>
          <w:iCs w:val="0"/>
          <w:color w:val="auto"/>
          <w:szCs w:val="21"/>
          <w:highlight w:val="none"/>
        </w:rPr>
        <w:t>否</w:t>
      </w:r>
      <w:r>
        <w:rPr>
          <w:rFonts w:hint="eastAsia" w:ascii="宋体" w:hAnsi="宋体" w:eastAsia="宋体"/>
          <w:iCs w:val="0"/>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eastAsia" w:ascii="宋体" w:hAnsi="宋体" w:eastAsia="宋体"/>
          <w:iCs w:val="0"/>
          <w:color w:val="auto"/>
          <w:szCs w:val="21"/>
          <w:highlight w:val="none"/>
          <w:lang w:eastAsia="zh-CN"/>
        </w:rPr>
        <w:t>不涉及</w:t>
      </w:r>
    </w:p>
    <w:p w14:paraId="19B08420">
      <w:pPr>
        <w:numPr>
          <w:ilvl w:val="0"/>
          <w:numId w:val="3"/>
        </w:numPr>
        <w:spacing w:before="0" w:line="400" w:lineRule="exact"/>
        <w:ind w:firstLine="422"/>
        <w:rPr>
          <w:rFonts w:ascii="宋体" w:hAnsi="宋体"/>
          <w:b/>
          <w:color w:val="auto"/>
          <w:szCs w:val="21"/>
          <w:highlight w:val="none"/>
        </w:rPr>
      </w:pPr>
      <w:r>
        <w:rPr>
          <w:rFonts w:hint="eastAsia" w:ascii="宋体" w:hAnsi="宋体"/>
          <w:b/>
          <w:color w:val="auto"/>
          <w:szCs w:val="21"/>
          <w:highlight w:val="none"/>
        </w:rPr>
        <w:t>合同金额</w:t>
      </w:r>
    </w:p>
    <w:p w14:paraId="116912FE">
      <w:pPr>
        <w:spacing w:before="0" w:line="400" w:lineRule="exact"/>
        <w:ind w:firstLine="420"/>
        <w:rPr>
          <w:rFonts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5D40D095">
      <w:pPr>
        <w:spacing w:before="0" w:line="400" w:lineRule="exact"/>
        <w:ind w:left="0" w:firstLine="0"/>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236615D2">
      <w:pPr>
        <w:spacing w:before="0" w:line="400" w:lineRule="exact"/>
        <w:ind w:firstLine="0"/>
        <w:rPr>
          <w:rFonts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分包金额</w:t>
      </w:r>
      <w:r>
        <w:rPr>
          <w:rFonts w:hint="eastAsia" w:ascii="宋体" w:hAnsi="宋体"/>
          <w:color w:val="auto"/>
          <w:szCs w:val="21"/>
          <w:highlight w:val="none"/>
          <w:lang w:eastAsia="zh-CN"/>
        </w:rPr>
        <w:t>（如有）</w:t>
      </w:r>
      <w:r>
        <w:rPr>
          <w:rFonts w:hint="eastAsia" w:ascii="宋体" w:hAnsi="宋体"/>
          <w:color w:val="auto"/>
          <w:szCs w:val="21"/>
          <w:highlight w:val="none"/>
        </w:rPr>
        <w:t>小写：</w:t>
      </w:r>
      <w:r>
        <w:rPr>
          <w:rFonts w:hint="eastAsia" w:ascii="宋体" w:hAnsi="宋体"/>
          <w:color w:val="auto"/>
          <w:szCs w:val="21"/>
          <w:highlight w:val="none"/>
          <w:u w:val="single"/>
        </w:rPr>
        <w:t xml:space="preserve">                   </w:t>
      </w:r>
    </w:p>
    <w:p w14:paraId="681A229F">
      <w:pPr>
        <w:spacing w:before="0" w:line="400" w:lineRule="exact"/>
        <w:ind w:firstLine="0"/>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5F589D8A">
      <w:pPr>
        <w:spacing w:before="0" w:line="400" w:lineRule="exact"/>
        <w:ind w:firstLine="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（注：固定单价合同应填写单价和最高限价）</w:t>
      </w:r>
    </w:p>
    <w:p w14:paraId="37ED7EDC">
      <w:pPr>
        <w:numPr>
          <w:ilvl w:val="-1"/>
          <w:numId w:val="0"/>
        </w:numPr>
        <w:spacing w:before="0" w:line="400" w:lineRule="exact"/>
        <w:ind w:firstLine="0"/>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合同定价方式</w:t>
      </w:r>
      <w:r>
        <w:rPr>
          <w:rFonts w:hint="eastAsia" w:ascii="宋体" w:hAnsi="宋体"/>
          <w:color w:val="auto"/>
          <w:szCs w:val="21"/>
          <w:highlight w:val="none"/>
          <w:lang w:eastAsia="zh-CN"/>
        </w:rPr>
        <w:t>（采用组合定价方式的，可以勾选多项）</w:t>
      </w:r>
      <w:r>
        <w:rPr>
          <w:rFonts w:hint="eastAsia" w:ascii="宋体" w:hAnsi="宋体"/>
          <w:color w:val="auto"/>
          <w:szCs w:val="21"/>
          <w:highlight w:val="none"/>
        </w:rPr>
        <w:t>：</w:t>
      </w:r>
    </w:p>
    <w:p w14:paraId="0757DFE6">
      <w:pPr>
        <w:spacing w:before="0" w:line="400" w:lineRule="exact"/>
        <w:ind w:firstLine="420"/>
        <w:rPr>
          <w:rFonts w:hint="eastAsia" w:ascii="宋体" w:hAnsi="宋体" w:eastAsia="宋体"/>
          <w:color w:val="auto"/>
          <w:szCs w:val="21"/>
          <w:highlight w:val="none"/>
          <w:lang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w:t>
      </w:r>
      <w:r>
        <w:rPr>
          <w:rFonts w:hint="eastAsia" w:ascii="宋体" w:hAnsi="宋体"/>
          <w:iCs/>
          <w:color w:val="auto"/>
          <w:szCs w:val="21"/>
          <w:highlight w:val="none"/>
        </w:rPr>
        <w:t>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w:t>
      </w:r>
      <w:r>
        <w:rPr>
          <w:rFonts w:hint="eastAsia" w:ascii="宋体" w:hAnsi="宋体"/>
          <w:iCs/>
          <w:color w:val="auto"/>
          <w:szCs w:val="21"/>
          <w:highlight w:val="none"/>
        </w:rPr>
        <w:t>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其他</w:t>
      </w:r>
      <w:r>
        <w:rPr>
          <w:rFonts w:hint="eastAsia" w:ascii="宋体" w:hAnsi="宋体"/>
          <w:color w:val="auto"/>
          <w:szCs w:val="21"/>
          <w:highlight w:val="none"/>
          <w:u w:val="single"/>
        </w:rPr>
        <w:t xml:space="preserve">       </w:t>
      </w:r>
    </w:p>
    <w:p w14:paraId="7FC992C8">
      <w:pPr>
        <w:pStyle w:val="247"/>
        <w:spacing w:line="400" w:lineRule="exact"/>
        <w:rPr>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）付款方式（按项目实际勾选填写）：</w:t>
      </w:r>
    </w:p>
    <w:p w14:paraId="1981A5C9">
      <w:pPr>
        <w:spacing w:before="0"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w:t>
      </w:r>
      <w:r>
        <w:rPr>
          <w:rFonts w:hint="eastAsia" w:ascii="宋体" w:hAnsi="宋体"/>
          <w:color w:val="auto"/>
          <w:szCs w:val="21"/>
          <w:highlight w:val="none"/>
          <w:u w:val="single"/>
          <w:lang w:eastAsia="zh-CN"/>
        </w:rPr>
        <w:t>明确</w:t>
      </w:r>
      <w:r>
        <w:rPr>
          <w:rFonts w:hint="eastAsia" w:ascii="宋体" w:hAnsi="宋体"/>
          <w:color w:val="auto"/>
          <w:szCs w:val="21"/>
          <w:highlight w:val="none"/>
          <w:u w:val="single"/>
        </w:rPr>
        <w:t>一次性支付合同款项</w:t>
      </w:r>
      <w:r>
        <w:rPr>
          <w:rFonts w:hint="eastAsia" w:ascii="宋体" w:hAnsi="宋体"/>
          <w:color w:val="auto"/>
          <w:szCs w:val="21"/>
          <w:highlight w:val="none"/>
          <w:u w:val="single"/>
          <w:lang w:eastAsia="zh-CN"/>
        </w:rPr>
        <w:t>的条件</w:t>
      </w:r>
      <w:r>
        <w:rPr>
          <w:rFonts w:hint="eastAsia" w:ascii="宋体" w:hAnsi="宋体"/>
          <w:color w:val="auto"/>
          <w:szCs w:val="21"/>
          <w:highlight w:val="none"/>
          <w:u w:val="single"/>
        </w:rPr>
        <w:t xml:space="preserve">）                    </w:t>
      </w:r>
    </w:p>
    <w:p w14:paraId="0B85D69F">
      <w:pPr>
        <w:spacing w:line="400" w:lineRule="exact"/>
        <w:ind w:firstLine="630"/>
        <w:rPr>
          <w:color w:val="auto"/>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分期付款：</w:t>
      </w:r>
      <w:r>
        <w:rPr>
          <w:rFonts w:hint="eastAsia" w:ascii="宋体" w:hAnsi="宋体"/>
          <w:color w:val="auto"/>
          <w:szCs w:val="21"/>
          <w:highlight w:val="none"/>
          <w:u w:val="single"/>
        </w:rPr>
        <w:t xml:space="preserve">  （应明确分期支付合同款项的各期比例和支付条件</w:t>
      </w:r>
      <w:r>
        <w:rPr>
          <w:rFonts w:hint="eastAsia" w:ascii="宋体" w:hAnsi="宋体"/>
          <w:color w:val="auto"/>
          <w:szCs w:val="21"/>
          <w:highlight w:val="none"/>
          <w:u w:val="single"/>
          <w:lang w:eastAsia="zh-CN"/>
        </w:rPr>
        <w:t>，各期支付条件应与分期履约验收情况挂钩</w:t>
      </w:r>
      <w:r>
        <w:rPr>
          <w:rFonts w:hint="eastAsia" w:ascii="宋体" w:hAnsi="宋体"/>
          <w:color w:val="auto"/>
          <w:szCs w:val="21"/>
          <w:highlight w:val="none"/>
          <w:u w:val="single"/>
        </w:rPr>
        <w:t xml:space="preserve">） </w:t>
      </w:r>
      <w:r>
        <w:rPr>
          <w:rFonts w:hint="eastAsia" w:ascii="宋体" w:hAnsi="宋体"/>
          <w:color w:val="auto"/>
          <w:szCs w:val="21"/>
          <w:highlight w:val="none"/>
          <w:u w:val="none"/>
          <w:lang w:eastAsia="zh-CN"/>
        </w:rPr>
        <w:t>，</w:t>
      </w:r>
      <w:r>
        <w:rPr>
          <w:rFonts w:hint="eastAsia" w:ascii="宋体" w:hAnsi="宋体"/>
          <w:color w:val="auto"/>
          <w:szCs w:val="21"/>
          <w:highlight w:val="none"/>
          <w:lang w:eastAsia="zh-CN"/>
        </w:rPr>
        <w:t>其中涉及预付款的</w:t>
      </w:r>
      <w:r>
        <w:rPr>
          <w:rFonts w:hint="eastAsia" w:ascii="宋体" w:hAnsi="宋体"/>
          <w:color w:val="auto"/>
          <w:szCs w:val="21"/>
          <w:highlight w:val="none"/>
        </w:rPr>
        <w:t>：</w:t>
      </w:r>
      <w:r>
        <w:rPr>
          <w:rFonts w:hint="eastAsia" w:ascii="宋体" w:hAnsi="宋体"/>
          <w:color w:val="auto"/>
          <w:szCs w:val="21"/>
          <w:highlight w:val="none"/>
          <w:u w:val="single"/>
        </w:rPr>
        <w:t xml:space="preserve"> （应明确预付款的支付比例和支付条件） </w:t>
      </w:r>
    </w:p>
    <w:p w14:paraId="73A2CC6C">
      <w:pPr>
        <w:spacing w:before="0"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成本补偿：</w:t>
      </w:r>
      <w:r>
        <w:rPr>
          <w:rFonts w:hint="eastAsia" w:ascii="宋体" w:hAnsi="宋体"/>
          <w:color w:val="auto"/>
          <w:szCs w:val="21"/>
          <w:highlight w:val="none"/>
          <w:u w:val="single"/>
        </w:rPr>
        <w:t xml:space="preserve">      （应明确按照成本补偿方式的支付方式和支付条件）   </w:t>
      </w:r>
    </w:p>
    <w:p w14:paraId="005882C3">
      <w:pPr>
        <w:spacing w:before="0" w:line="400" w:lineRule="exact"/>
        <w:ind w:firstLine="63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绩效激励：</w:t>
      </w:r>
      <w:r>
        <w:rPr>
          <w:rFonts w:hint="eastAsia" w:ascii="宋体" w:hAnsi="宋体"/>
          <w:color w:val="auto"/>
          <w:szCs w:val="21"/>
          <w:highlight w:val="none"/>
          <w:u w:val="single"/>
        </w:rPr>
        <w:t xml:space="preserve">      （应明确按照绩效激励方式的支付方式和支付条件）   </w:t>
      </w:r>
    </w:p>
    <w:p w14:paraId="7A8CECA8">
      <w:pPr>
        <w:numPr>
          <w:ilvl w:val="0"/>
          <w:numId w:val="3"/>
        </w:numPr>
        <w:spacing w:before="0" w:line="400" w:lineRule="exact"/>
        <w:ind w:firstLine="422"/>
        <w:rPr>
          <w:rFonts w:ascii="宋体" w:hAnsi="宋体"/>
          <w:b/>
          <w:bCs w:val="0"/>
          <w:color w:val="auto"/>
          <w:szCs w:val="21"/>
          <w:highlight w:val="none"/>
          <w:u w:val="single"/>
        </w:rPr>
      </w:pPr>
      <w:r>
        <w:rPr>
          <w:rFonts w:hint="eastAsia" w:ascii="宋体" w:hAnsi="宋体"/>
          <w:b/>
          <w:bCs w:val="0"/>
          <w:color w:val="auto"/>
          <w:szCs w:val="21"/>
          <w:highlight w:val="none"/>
        </w:rPr>
        <w:t>合同履行</w:t>
      </w:r>
    </w:p>
    <w:p w14:paraId="023FE031">
      <w:pPr>
        <w:spacing w:before="0"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C6DF945">
      <w:pPr>
        <w:spacing w:before="0" w:line="4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履约</w:t>
      </w:r>
      <w:r>
        <w:rPr>
          <w:rFonts w:hint="eastAsia" w:ascii="宋体" w:hAnsi="宋体" w:cs="宋体"/>
          <w:color w:val="auto"/>
          <w:szCs w:val="21"/>
          <w:highlight w:val="none"/>
        </w:rPr>
        <w:t>地点</w:t>
      </w:r>
      <w:r>
        <w:rPr>
          <w:rFonts w:hint="eastAsia" w:ascii="宋体" w:hAnsi="宋体" w:cs="宋体"/>
          <w:b w:val="0"/>
          <w:bCs/>
          <w:color w:val="auto"/>
          <w:szCs w:val="21"/>
          <w:highlight w:val="none"/>
        </w:rPr>
        <w:t>：</w:t>
      </w:r>
      <w:r>
        <w:rPr>
          <w:rFonts w:hint="eastAsia" w:ascii="宋体" w:hAnsi="宋体" w:cs="宋体"/>
          <w:color w:val="auto"/>
          <w:szCs w:val="21"/>
          <w:highlight w:val="none"/>
          <w:u w:val="single"/>
        </w:rPr>
        <w:t xml:space="preserve">                             </w:t>
      </w:r>
    </w:p>
    <w:p w14:paraId="698AAB4B">
      <w:pPr>
        <w:spacing w:before="0" w:line="400" w:lineRule="exact"/>
        <w:ind w:firstLine="420"/>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rPr>
        <w:t>（3）履约担保：</w:t>
      </w:r>
      <w:r>
        <w:rPr>
          <w:rFonts w:hint="eastAsia" w:ascii="宋体" w:hAnsi="宋体" w:eastAsia="宋体" w:cs="宋体"/>
          <w:color w:val="auto"/>
          <w:sz w:val="21"/>
          <w:highlight w:val="none"/>
          <w:lang w:val="en-US" w:eastAsia="zh-CN"/>
        </w:rPr>
        <w:t>是否收取履约保证金：</w:t>
      </w:r>
      <w:r>
        <w:rPr>
          <w:rFonts w:ascii="Wingdings" w:hAnsi="Wingdings" w:eastAsia="Wingdings" w:cs="Wingdings"/>
          <w:color w:val="auto"/>
          <w:sz w:val="21"/>
          <w:szCs w:val="21"/>
          <w:highlight w:val="none"/>
        </w:rPr>
        <w:t>¨</w:t>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w:t>
      </w:r>
      <w:r>
        <w:rPr>
          <w:rFonts w:hint="eastAsia" w:ascii="宋体" w:hAnsi="宋体" w:eastAsia="宋体" w:cs="宋体"/>
          <w:color w:val="auto"/>
          <w:sz w:val="21"/>
          <w:szCs w:val="21"/>
          <w:highlight w:val="none"/>
          <w:lang w:eastAsia="zh-CN"/>
        </w:rPr>
        <w:t>否</w:t>
      </w:r>
    </w:p>
    <w:p w14:paraId="36FD9CBA">
      <w:pPr>
        <w:pStyle w:val="280"/>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p>
    <w:p w14:paraId="69D90877">
      <w:pPr>
        <w:pStyle w:val="280"/>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p>
    <w:p w14:paraId="1B820CDC">
      <w:pPr>
        <w:spacing w:line="400" w:lineRule="exact"/>
        <w:ind w:firstLine="420"/>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履约担保期限</w:t>
      </w:r>
      <w:r>
        <w:rPr>
          <w:rFonts w:hint="eastAsia" w:ascii="宋体" w:hAnsi="宋体" w:cs="宋体"/>
          <w:bCs/>
          <w:color w:val="auto"/>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5A538405">
      <w:pPr>
        <w:spacing w:before="0"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p>
    <w:p w14:paraId="417917A0">
      <w:pPr>
        <w:spacing w:before="0" w:line="400" w:lineRule="exact"/>
        <w:ind w:firstLine="420"/>
        <w:rPr>
          <w:rFonts w:hint="eastAsia" w:ascii="宋体" w:hAnsi="宋体" w:cs="宋体"/>
          <w:color w:val="auto"/>
          <w:szCs w:val="21"/>
          <w:highlight w:val="none"/>
          <w:u w:val="single"/>
        </w:rPr>
      </w:pPr>
      <w:r>
        <w:rPr>
          <w:rFonts w:hint="eastAsia" w:ascii="宋体" w:hAnsi="宋体" w:cs="宋体"/>
          <w:bCs/>
          <w:color w:val="auto"/>
          <w:szCs w:val="21"/>
          <w:highlight w:val="none"/>
        </w:rPr>
        <w:t>（5）</w:t>
      </w:r>
      <w:r>
        <w:rPr>
          <w:rFonts w:hint="eastAsia" w:ascii="宋体" w:hAnsi="宋体" w:cs="宋体"/>
          <w:bCs/>
          <w:color w:val="auto"/>
          <w:szCs w:val="21"/>
          <w:highlight w:val="none"/>
          <w:lang w:eastAsia="zh-CN"/>
        </w:rPr>
        <w:t>风险处置措施和替代方案</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p>
    <w:p w14:paraId="798946E4">
      <w:pPr>
        <w:numPr>
          <w:ilvl w:val="0"/>
          <w:numId w:val="3"/>
        </w:numPr>
        <w:spacing w:before="0" w:line="400" w:lineRule="exact"/>
        <w:ind w:firstLine="422"/>
        <w:rPr>
          <w:rFonts w:ascii="宋体" w:hAnsi="宋体"/>
          <w:b/>
          <w:color w:val="auto"/>
          <w:szCs w:val="21"/>
          <w:highlight w:val="none"/>
        </w:rPr>
      </w:pPr>
      <w:r>
        <w:rPr>
          <w:rFonts w:hint="eastAsia" w:ascii="宋体" w:hAnsi="宋体"/>
          <w:b/>
          <w:color w:val="auto"/>
          <w:szCs w:val="21"/>
          <w:highlight w:val="none"/>
        </w:rPr>
        <w:t>合同验收</w:t>
      </w:r>
    </w:p>
    <w:p w14:paraId="5ADFF15A">
      <w:pPr>
        <w:numPr>
          <w:ilvl w:val="0"/>
          <w:numId w:val="5"/>
        </w:numPr>
        <w:spacing w:before="0" w:line="400" w:lineRule="exact"/>
        <w:ind w:firstLine="420"/>
        <w:rPr>
          <w:rFonts w:hint="eastAsia" w:ascii="宋体" w:hAnsi="宋体"/>
          <w:bCs/>
          <w:color w:val="auto"/>
          <w:szCs w:val="21"/>
          <w:highlight w:val="none"/>
        </w:rPr>
      </w:pPr>
      <w:r>
        <w:rPr>
          <w:rFonts w:hint="eastAsia" w:ascii="宋体" w:hAnsi="宋体"/>
          <w:bCs/>
          <w:color w:val="auto"/>
          <w:szCs w:val="21"/>
          <w:highlight w:val="none"/>
        </w:rPr>
        <w:t>验收组织方式：</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w:t>
      </w:r>
      <w:r>
        <w:rPr>
          <w:rFonts w:hint="eastAsia" w:ascii="宋体" w:hAnsi="宋体"/>
          <w:bCs/>
          <w:color w:val="auto"/>
          <w:szCs w:val="21"/>
          <w:highlight w:val="none"/>
        </w:rPr>
        <w:t>委托第三方组织</w:t>
      </w:r>
    </w:p>
    <w:p w14:paraId="4CBB2F14">
      <w:pPr>
        <w:numPr>
          <w:ilvl w:val="0"/>
          <w:numId w:val="0"/>
        </w:numPr>
        <w:spacing w:before="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验收主体：</w:t>
      </w:r>
      <w:r>
        <w:rPr>
          <w:rFonts w:hint="eastAsia" w:ascii="宋体" w:hAnsi="宋体"/>
          <w:bCs/>
          <w:color w:val="auto"/>
          <w:szCs w:val="21"/>
          <w:highlight w:val="none"/>
          <w:u w:val="single"/>
        </w:rPr>
        <w:t xml:space="preserve">                  </w:t>
      </w:r>
    </w:p>
    <w:p w14:paraId="1B2377C5">
      <w:pPr>
        <w:spacing w:before="0" w:line="400" w:lineRule="exact"/>
        <w:ind w:firstLine="0"/>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是否邀请本项目的其他供应商</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w:t>
      </w:r>
      <w:r>
        <w:rPr>
          <w:rFonts w:hint="eastAsia" w:ascii="宋体" w:hAnsi="宋体"/>
          <w:bCs/>
          <w:color w:val="auto"/>
          <w:szCs w:val="21"/>
          <w:highlight w:val="none"/>
        </w:rPr>
        <w:t>否</w:t>
      </w:r>
    </w:p>
    <w:p w14:paraId="1449199E">
      <w:pPr>
        <w:spacing w:before="0" w:line="400" w:lineRule="exact"/>
        <w:ind w:firstLine="840"/>
        <w:rPr>
          <w:rFonts w:ascii="宋体" w:hAnsi="宋体"/>
          <w:bCs/>
          <w:color w:val="auto"/>
          <w:szCs w:val="21"/>
          <w:highlight w:val="none"/>
        </w:rPr>
      </w:pPr>
      <w:r>
        <w:rPr>
          <w:rFonts w:hint="eastAsia" w:ascii="宋体" w:hAnsi="宋体"/>
          <w:bCs/>
          <w:color w:val="auto"/>
          <w:szCs w:val="21"/>
          <w:highlight w:val="none"/>
        </w:rPr>
        <w:t>是否邀请专家</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w:t>
      </w:r>
      <w:r>
        <w:rPr>
          <w:rFonts w:hint="eastAsia" w:ascii="宋体" w:hAnsi="宋体"/>
          <w:bCs/>
          <w:color w:val="auto"/>
          <w:szCs w:val="21"/>
          <w:highlight w:val="none"/>
        </w:rPr>
        <w:t>否</w:t>
      </w:r>
    </w:p>
    <w:p w14:paraId="1A9C392B">
      <w:pPr>
        <w:spacing w:before="0" w:line="400" w:lineRule="exact"/>
        <w:ind w:firstLine="840"/>
        <w:rPr>
          <w:rFonts w:ascii="宋体" w:hAnsi="宋体"/>
          <w:bCs/>
          <w:color w:val="auto"/>
          <w:szCs w:val="21"/>
          <w:highlight w:val="none"/>
        </w:rPr>
      </w:pPr>
      <w:r>
        <w:rPr>
          <w:rFonts w:hint="eastAsia" w:ascii="宋体" w:hAnsi="宋体"/>
          <w:bCs/>
          <w:color w:val="auto"/>
          <w:szCs w:val="21"/>
          <w:highlight w:val="none"/>
        </w:rPr>
        <w:t>是否邀请服务对象</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w:t>
      </w:r>
      <w:r>
        <w:rPr>
          <w:rFonts w:hint="eastAsia" w:ascii="宋体" w:hAnsi="宋体"/>
          <w:bCs/>
          <w:color w:val="auto"/>
          <w:szCs w:val="21"/>
          <w:highlight w:val="none"/>
        </w:rPr>
        <w:t>否</w:t>
      </w:r>
    </w:p>
    <w:p w14:paraId="6702B8E3">
      <w:pPr>
        <w:spacing w:before="0" w:line="400" w:lineRule="exact"/>
        <w:ind w:firstLine="840"/>
        <w:rPr>
          <w:rFonts w:ascii="宋体" w:hAnsi="宋体"/>
          <w:bCs/>
          <w:color w:val="auto"/>
          <w:szCs w:val="21"/>
          <w:highlight w:val="none"/>
        </w:rPr>
      </w:pPr>
      <w:r>
        <w:rPr>
          <w:rFonts w:hint="eastAsia" w:ascii="宋体" w:hAnsi="宋体"/>
          <w:bCs/>
          <w:color w:val="auto"/>
          <w:szCs w:val="21"/>
          <w:highlight w:val="none"/>
        </w:rPr>
        <w:t>是否邀请第三方检测机构</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w:t>
      </w:r>
      <w:r>
        <w:rPr>
          <w:rFonts w:hint="eastAsia" w:ascii="宋体" w:hAnsi="宋体"/>
          <w:bCs/>
          <w:color w:val="auto"/>
          <w:szCs w:val="21"/>
          <w:highlight w:val="none"/>
        </w:rPr>
        <w:t>否</w:t>
      </w:r>
    </w:p>
    <w:p w14:paraId="18A58ACE">
      <w:pPr>
        <w:spacing w:before="0" w:line="400" w:lineRule="exact"/>
        <w:ind w:firstLine="840"/>
        <w:rPr>
          <w:rFonts w:hint="eastAsia" w:ascii="宋体" w:hAnsi="宋体"/>
          <w:bCs/>
          <w:color w:val="auto"/>
          <w:szCs w:val="21"/>
          <w:highlight w:val="none"/>
        </w:rPr>
      </w:pPr>
      <w:r>
        <w:rPr>
          <w:rFonts w:hint="eastAsia" w:ascii="宋体" w:hAnsi="宋体"/>
          <w:bCs/>
          <w:color w:val="auto"/>
          <w:szCs w:val="21"/>
          <w:highlight w:val="none"/>
          <w:lang w:eastAsia="zh-CN"/>
        </w:rPr>
        <w:t>是否进行抽查检测：</w:t>
      </w:r>
      <w:r>
        <w:rPr>
          <w:rFonts w:ascii="Wingdings" w:hAnsi="Wingdings" w:eastAsia="Wingdings" w:cs="Wingdings"/>
          <w:color w:val="auto"/>
          <w:sz w:val="21"/>
          <w:szCs w:val="21"/>
          <w:highlight w:val="none"/>
        </w:rPr>
        <w:t>¨</w:t>
      </w:r>
      <w:r>
        <w:rPr>
          <w:rFonts w:hint="eastAsia" w:ascii="宋体" w:hAnsi="宋体"/>
          <w:bCs/>
          <w:color w:val="auto"/>
          <w:szCs w:val="21"/>
          <w:highlight w:val="none"/>
        </w:rPr>
        <w:t>是</w:t>
      </w:r>
      <w:r>
        <w:rPr>
          <w:rFonts w:hint="eastAsia" w:ascii="宋体" w:hAnsi="宋体"/>
          <w:bCs/>
          <w:color w:val="auto"/>
          <w:szCs w:val="21"/>
          <w:highlight w:val="none"/>
          <w:lang w:eastAsia="zh-CN"/>
        </w:rPr>
        <w:t>，抽查比例：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w:t>
      </w:r>
      <w:r>
        <w:rPr>
          <w:rFonts w:hint="eastAsia" w:ascii="宋体" w:hAnsi="宋体"/>
          <w:bCs/>
          <w:color w:val="auto"/>
          <w:szCs w:val="21"/>
          <w:highlight w:val="none"/>
        </w:rPr>
        <w:t>否</w:t>
      </w:r>
    </w:p>
    <w:p w14:paraId="00162334">
      <w:pPr>
        <w:spacing w:before="0" w:line="400" w:lineRule="exact"/>
        <w:ind w:firstLine="840"/>
        <w:rPr>
          <w:rFonts w:hint="eastAsia" w:ascii="宋体" w:hAnsi="宋体" w:eastAsia="宋体"/>
          <w:bCs/>
          <w:color w:val="auto"/>
          <w:szCs w:val="21"/>
          <w:highlight w:val="none"/>
          <w:u w:val="single"/>
          <w:lang w:eastAsia="zh-CN"/>
        </w:rPr>
      </w:pPr>
      <w:r>
        <w:rPr>
          <w:rFonts w:hint="eastAsia" w:ascii="宋体" w:hAnsi="宋体" w:eastAsia="宋体"/>
          <w:bCs/>
          <w:color w:val="auto"/>
          <w:szCs w:val="21"/>
          <w:highlight w:val="none"/>
          <w:lang w:val="en-US" w:eastAsia="zh-CN"/>
        </w:rPr>
        <w:t>是否存在破坏性检测：</w:t>
      </w:r>
      <w:r>
        <w:rPr>
          <w:rFonts w:ascii="Wingdings" w:hAnsi="Wingdings" w:eastAsia="Wingdings" w:cs="Wingdings"/>
          <w:color w:val="auto"/>
          <w:sz w:val="21"/>
          <w:szCs w:val="21"/>
          <w:highlight w:val="none"/>
        </w:rPr>
        <w:t>¨</w:t>
      </w:r>
      <w:r>
        <w:rPr>
          <w:rFonts w:hint="eastAsia" w:ascii="宋体" w:hAnsi="宋体" w:eastAsia="宋体"/>
          <w:bCs/>
          <w:color w:val="auto"/>
          <w:szCs w:val="21"/>
          <w:highlight w:val="none"/>
        </w:rPr>
        <w:t>是</w:t>
      </w:r>
      <w:r>
        <w:rPr>
          <w:rFonts w:hint="eastAsia" w:ascii="宋体" w:hAnsi="宋体" w:eastAsia="宋体"/>
          <w:bCs/>
          <w:color w:val="auto"/>
          <w:szCs w:val="21"/>
          <w:highlight w:val="none"/>
          <w:lang w:eastAsia="zh-CN"/>
        </w:rPr>
        <w:t>，</w:t>
      </w:r>
      <w:r>
        <w:rPr>
          <w:rFonts w:hint="eastAsia" w:ascii="宋体" w:hAnsi="宋体" w:eastAsia="宋体"/>
          <w:bCs/>
          <w:color w:val="auto"/>
          <w:szCs w:val="21"/>
          <w:highlight w:val="none"/>
          <w:u w:val="single"/>
          <w:lang w:eastAsia="zh-CN"/>
        </w:rPr>
        <w:t>（应明确对被破坏的检测产品的处理方式）</w:t>
      </w:r>
    </w:p>
    <w:p w14:paraId="54AFCCAC">
      <w:pPr>
        <w:spacing w:before="0" w:line="400" w:lineRule="exact"/>
        <w:ind w:firstLine="840"/>
        <w:rPr>
          <w:rFonts w:hint="eastAsia" w:ascii="宋体" w:hAnsi="宋体" w:eastAsia="宋体"/>
          <w:bCs/>
          <w:color w:val="auto"/>
          <w:szCs w:val="21"/>
          <w:highlight w:val="none"/>
          <w:lang w:eastAsia="zh-CN"/>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w:t>
      </w:r>
      <w:r>
        <w:rPr>
          <w:rFonts w:hint="eastAsia" w:ascii="宋体" w:hAnsi="宋体" w:eastAsia="宋体"/>
          <w:bCs/>
          <w:color w:val="auto"/>
          <w:szCs w:val="21"/>
          <w:highlight w:val="none"/>
        </w:rPr>
        <w:t>否</w:t>
      </w:r>
    </w:p>
    <w:p w14:paraId="1233EFDA">
      <w:pPr>
        <w:spacing w:before="0" w:line="400" w:lineRule="exact"/>
        <w:ind w:firstLine="840"/>
        <w:rPr>
          <w:rFonts w:hint="eastAsia" w:ascii="宋体" w:hAnsi="宋体"/>
          <w:bCs/>
          <w:color w:val="auto"/>
          <w:szCs w:val="21"/>
          <w:highlight w:val="none"/>
          <w:u w:val="single"/>
        </w:rPr>
      </w:pPr>
      <w:r>
        <w:rPr>
          <w:rFonts w:hint="eastAsia" w:ascii="宋体" w:hAnsi="宋体"/>
          <w:bCs/>
          <w:color w:val="auto"/>
          <w:szCs w:val="21"/>
          <w:highlight w:val="none"/>
        </w:rPr>
        <w:t>验收组织的其他事项：</w:t>
      </w:r>
      <w:r>
        <w:rPr>
          <w:rFonts w:hint="eastAsia" w:ascii="宋体" w:hAnsi="宋体"/>
          <w:bCs/>
          <w:color w:val="auto"/>
          <w:szCs w:val="21"/>
          <w:highlight w:val="none"/>
          <w:u w:val="single"/>
        </w:rPr>
        <w:t xml:space="preserve">                </w:t>
      </w:r>
    </w:p>
    <w:p w14:paraId="0A5BA644">
      <w:pPr>
        <w:spacing w:before="0" w:line="400" w:lineRule="exact"/>
        <w:ind w:firstLine="420"/>
        <w:rPr>
          <w:rFonts w:hint="eastAsia"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（计划于何时验收/供应商提出验收申请之日起   日内组织验收）</w:t>
      </w:r>
      <w:r>
        <w:rPr>
          <w:rFonts w:hint="eastAsia" w:ascii="宋体" w:hAnsi="宋体"/>
          <w:bCs/>
          <w:color w:val="auto"/>
          <w:szCs w:val="21"/>
          <w:highlight w:val="none"/>
          <w:u w:val="single"/>
          <w:lang w:val="en-US" w:eastAsia="zh-CN"/>
        </w:rPr>
        <w:t xml:space="preserve"> </w:t>
      </w:r>
    </w:p>
    <w:p w14:paraId="41B3FCF0">
      <w:pPr>
        <w:spacing w:before="0" w:line="400" w:lineRule="exact"/>
        <w:ind w:firstLine="420"/>
        <w:rPr>
          <w:rFonts w:hint="eastAsia" w:ascii="宋体" w:hAnsi="宋体"/>
          <w:bCs/>
          <w:color w:val="auto"/>
          <w:szCs w:val="21"/>
          <w:highlight w:val="none"/>
        </w:rPr>
      </w:pPr>
      <w:r>
        <w:rPr>
          <w:rFonts w:hint="eastAsia" w:ascii="宋体" w:hAnsi="宋体"/>
          <w:bCs/>
          <w:color w:val="auto"/>
          <w:szCs w:val="21"/>
          <w:highlight w:val="none"/>
        </w:rPr>
        <w:t>（3）履约验收方式：</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一次性验收         </w:t>
      </w:r>
    </w:p>
    <w:p w14:paraId="142F38A5">
      <w:pPr>
        <w:spacing w:before="0" w:line="400" w:lineRule="exact"/>
        <w:ind w:firstLine="0"/>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w:t>
      </w:r>
      <w:r>
        <w:rPr>
          <w:rFonts w:hint="eastAsia" w:ascii="宋体" w:hAnsi="宋体"/>
          <w:bCs/>
          <w:color w:val="auto"/>
          <w:szCs w:val="21"/>
          <w:highlight w:val="none"/>
        </w:rPr>
        <w:t>分期/分项验收</w:t>
      </w:r>
      <w:r>
        <w:rPr>
          <w:rFonts w:hint="eastAsia" w:ascii="宋体" w:hAnsi="宋体"/>
          <w:bCs/>
          <w:color w:val="auto"/>
          <w:szCs w:val="21"/>
          <w:highlight w:val="none"/>
          <w:lang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（应明确分期</w:t>
      </w:r>
      <w:r>
        <w:rPr>
          <w:rFonts w:hint="default" w:ascii="宋体" w:hAnsi="宋体"/>
          <w:bCs/>
          <w:color w:val="auto"/>
          <w:szCs w:val="21"/>
          <w:highlight w:val="none"/>
          <w:u w:val="single"/>
          <w:lang w:val="en" w:eastAsia="zh-CN"/>
        </w:rPr>
        <w:t>/</w:t>
      </w:r>
      <w:r>
        <w:rPr>
          <w:rFonts w:hint="eastAsia" w:ascii="宋体" w:hAnsi="宋体"/>
          <w:bCs/>
          <w:color w:val="auto"/>
          <w:szCs w:val="21"/>
          <w:highlight w:val="none"/>
          <w:u w:val="single"/>
          <w:lang w:val="en" w:eastAsia="zh-CN"/>
        </w:rPr>
        <w:t>分项验收的工作安排</w:t>
      </w:r>
      <w:r>
        <w:rPr>
          <w:rFonts w:hint="eastAsia" w:ascii="宋体" w:hAnsi="宋体"/>
          <w:bCs/>
          <w:color w:val="auto"/>
          <w:szCs w:val="21"/>
          <w:highlight w:val="none"/>
          <w:u w:val="single"/>
          <w:lang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p>
    <w:p w14:paraId="1C205F30">
      <w:pPr>
        <w:spacing w:before="0" w:line="400" w:lineRule="exact"/>
        <w:ind w:firstLine="420"/>
        <w:rPr>
          <w:rFonts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rPr>
        <w:t xml:space="preserve">                                         </w:t>
      </w:r>
    </w:p>
    <w:p w14:paraId="538E48AC">
      <w:pPr>
        <w:spacing w:before="0" w:line="400" w:lineRule="exact"/>
        <w:ind w:firstLine="420"/>
        <w:rPr>
          <w:rFonts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bCs/>
          <w:color w:val="auto"/>
          <w:szCs w:val="21"/>
          <w:highlight w:val="none"/>
          <w:u w:val="single"/>
        </w:rPr>
        <w:t xml:space="preserve">                                      </w:t>
      </w:r>
    </w:p>
    <w:p w14:paraId="06428114">
      <w:pPr>
        <w:spacing w:before="0" w:line="400" w:lineRule="exact"/>
        <w:ind w:firstLine="420"/>
        <w:rPr>
          <w:rFonts w:hint="eastAsia"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 xml:space="preserve">                                         </w:t>
      </w:r>
    </w:p>
    <w:p w14:paraId="3098D862">
      <w:pPr>
        <w:pStyle w:val="280"/>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ascii="Wingdings" w:hAnsi="Wingdings" w:eastAsia="Wingdings" w:cs="Wingdings"/>
          <w:color w:val="auto"/>
          <w:sz w:val="21"/>
          <w:szCs w:val="21"/>
          <w:highlight w:val="none"/>
        </w:rPr>
        <w:t>¨</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w:t>
      </w:r>
      <w:r>
        <w:rPr>
          <w:rFonts w:hint="eastAsia" w:ascii="宋体" w:hAnsi="宋体" w:eastAsia="宋体" w:cs="宋体"/>
          <w:bCs/>
          <w:color w:val="auto"/>
          <w:sz w:val="21"/>
          <w:szCs w:val="21"/>
          <w:highlight w:val="none"/>
        </w:rPr>
        <w:t>否</w:t>
      </w:r>
    </w:p>
    <w:p w14:paraId="6A50DB35">
      <w:pPr>
        <w:spacing w:before="0" w:line="400" w:lineRule="exact"/>
        <w:ind w:firstLine="420"/>
        <w:rPr>
          <w:rFonts w:hint="eastAsia"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w:t>
      </w:r>
      <w:r>
        <w:rPr>
          <w:rFonts w:hint="eastAsia" w:ascii="宋体" w:hAnsi="宋体" w:cs="宋体"/>
          <w:bCs/>
          <w:i w:val="0"/>
          <w:iCs w:val="0"/>
          <w:color w:val="auto"/>
          <w:szCs w:val="21"/>
          <w:highlight w:val="none"/>
          <w:u w:val="single"/>
        </w:rPr>
        <w:t>（产权过户登记等）</w:t>
      </w:r>
      <w:r>
        <w:rPr>
          <w:rFonts w:hint="eastAsia" w:ascii="宋体" w:hAnsi="宋体" w:cs="宋体"/>
          <w:bCs/>
          <w:color w:val="auto"/>
          <w:szCs w:val="21"/>
          <w:highlight w:val="none"/>
          <w:u w:val="single"/>
        </w:rPr>
        <w:t xml:space="preserve">          </w:t>
      </w:r>
    </w:p>
    <w:p w14:paraId="06BD07B3">
      <w:pPr>
        <w:numPr>
          <w:ilvl w:val="0"/>
          <w:numId w:val="3"/>
        </w:numPr>
        <w:spacing w:before="0" w:line="400" w:lineRule="exact"/>
        <w:ind w:firstLine="422"/>
        <w:rPr>
          <w:rFonts w:hint="eastAsia" w:ascii="宋体" w:hAnsi="宋体"/>
          <w:b/>
          <w:color w:val="auto"/>
          <w:szCs w:val="21"/>
          <w:highlight w:val="none"/>
        </w:rPr>
      </w:pPr>
      <w:r>
        <w:rPr>
          <w:rFonts w:hint="eastAsia" w:ascii="宋体" w:hAnsi="宋体"/>
          <w:b/>
          <w:color w:val="auto"/>
          <w:szCs w:val="21"/>
          <w:highlight w:val="none"/>
        </w:rPr>
        <w:t>组成合同的文件</w:t>
      </w:r>
    </w:p>
    <w:p w14:paraId="142F2074">
      <w:pPr>
        <w:spacing w:before="0" w:line="400" w:lineRule="exact"/>
        <w:ind w:firstLine="420"/>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06FFC467">
      <w:pPr>
        <w:spacing w:before="0" w:line="400" w:lineRule="exact"/>
        <w:ind w:firstLine="420"/>
        <w:rPr>
          <w:rFonts w:hint="eastAsia" w:ascii="宋体" w:hAnsi="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p>
    <w:p w14:paraId="49DA0AE2">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）政府采购合同专用条款</w:t>
      </w:r>
    </w:p>
    <w:p w14:paraId="69234EC7">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）政府采购合同通用条款</w:t>
      </w:r>
    </w:p>
    <w:p w14:paraId="3A25A347">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p>
    <w:p w14:paraId="5767212B">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）投标（响应）文件</w:t>
      </w:r>
    </w:p>
    <w:p w14:paraId="7AFF6DD8">
      <w:pPr>
        <w:spacing w:before="0" w:line="400" w:lineRule="exact"/>
        <w:ind w:firstLine="420"/>
        <w:rPr>
          <w:rFonts w:ascii="宋体" w:hAnsi="宋体"/>
          <w:color w:val="auto"/>
          <w:szCs w:val="21"/>
          <w:highlight w:val="none"/>
        </w:rPr>
      </w:pPr>
      <w:r>
        <w:rPr>
          <w:rFonts w:hint="eastAsia" w:ascii="宋体" w:hAnsi="宋体"/>
          <w:color w:val="auto"/>
          <w:szCs w:val="21"/>
          <w:highlight w:val="none"/>
        </w:rPr>
        <w:t>（6）采购文件</w:t>
      </w:r>
    </w:p>
    <w:p w14:paraId="299AFAB5">
      <w:pPr>
        <w:spacing w:before="0" w:line="400" w:lineRule="exact"/>
        <w:ind w:firstLine="420"/>
        <w:rPr>
          <w:rFonts w:ascii="宋体" w:hAnsi="宋体"/>
          <w:color w:val="auto"/>
          <w:szCs w:val="21"/>
          <w:highlight w:val="none"/>
        </w:rPr>
      </w:pPr>
      <w:r>
        <w:rPr>
          <w:rFonts w:hint="eastAsia" w:ascii="宋体" w:hAnsi="宋体"/>
          <w:color w:val="auto"/>
          <w:szCs w:val="21"/>
          <w:highlight w:val="none"/>
        </w:rPr>
        <w:t>（7）有关技术文件，图纸</w:t>
      </w:r>
    </w:p>
    <w:p w14:paraId="30DF06C8">
      <w:pPr>
        <w:pStyle w:val="280"/>
        <w:rPr>
          <w:rFonts w:hint="eastAsia" w:ascii="宋体" w:hAnsi="宋体" w:eastAsia="宋体" w:cs="宋体"/>
          <w:color w:val="auto"/>
          <w:sz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sz w:val="21"/>
          <w:szCs w:val="21"/>
          <w:highlight w:val="none"/>
          <w:lang w:eastAsia="zh-CN"/>
        </w:rPr>
        <w:t>国家法律、行政法规和规章制度规定或合同约定的作为合同组成部分的其他文件</w:t>
      </w:r>
    </w:p>
    <w:p w14:paraId="507E3F14">
      <w:pPr>
        <w:numPr>
          <w:ilvl w:val="0"/>
          <w:numId w:val="3"/>
        </w:numPr>
        <w:spacing w:before="0" w:line="400" w:lineRule="exact"/>
        <w:ind w:firstLine="422"/>
        <w:rPr>
          <w:rFonts w:hint="eastAsia" w:ascii="宋体" w:hAnsi="宋体"/>
          <w:b/>
          <w:color w:val="auto"/>
          <w:szCs w:val="21"/>
          <w:highlight w:val="none"/>
        </w:rPr>
      </w:pPr>
      <w:r>
        <w:rPr>
          <w:rFonts w:hint="eastAsia" w:ascii="宋体" w:hAnsi="宋体"/>
          <w:b/>
          <w:color w:val="auto"/>
          <w:szCs w:val="21"/>
          <w:highlight w:val="none"/>
        </w:rPr>
        <w:t>合同生效</w:t>
      </w:r>
    </w:p>
    <w:p w14:paraId="1F776E58">
      <w:pPr>
        <w:spacing w:before="0" w:line="400" w:lineRule="exact"/>
        <w:ind w:firstLine="42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6E05736B">
      <w:pPr>
        <w:numPr>
          <w:ilvl w:val="0"/>
          <w:numId w:val="3"/>
        </w:numPr>
        <w:spacing w:before="0" w:line="400" w:lineRule="exact"/>
        <w:ind w:firstLine="422"/>
        <w:rPr>
          <w:rFonts w:hint="eastAsia" w:ascii="宋体" w:hAnsi="宋体"/>
          <w:b/>
          <w:color w:val="auto"/>
          <w:szCs w:val="21"/>
          <w:highlight w:val="none"/>
        </w:rPr>
      </w:pPr>
      <w:r>
        <w:rPr>
          <w:rFonts w:hint="eastAsia" w:ascii="宋体" w:hAnsi="宋体"/>
          <w:b/>
          <w:color w:val="auto"/>
          <w:szCs w:val="21"/>
          <w:highlight w:val="none"/>
        </w:rPr>
        <w:t>合同份数</w:t>
      </w:r>
    </w:p>
    <w:p w14:paraId="6D3B4D04">
      <w:pPr>
        <w:spacing w:before="0" w:line="400" w:lineRule="exact"/>
        <w:ind w:firstLine="42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w:t>
      </w:r>
      <w:r>
        <w:rPr>
          <w:rFonts w:hint="eastAsia" w:ascii="宋体" w:hAnsi="宋体"/>
          <w:color w:val="auto"/>
          <w:szCs w:val="21"/>
          <w:highlight w:val="none"/>
          <w:lang w:eastAsia="zh-CN"/>
        </w:rPr>
        <w:t>甲方</w:t>
      </w:r>
      <w:r>
        <w:rPr>
          <w:rFonts w:hint="eastAsia" w:ascii="宋体" w:hAnsi="宋体"/>
          <w:color w:val="auto"/>
          <w:szCs w:val="21"/>
          <w:highlight w:val="none"/>
        </w:rPr>
        <w:t>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份，</w:t>
      </w:r>
      <w:r>
        <w:rPr>
          <w:rFonts w:hint="eastAsia" w:ascii="宋体" w:hAnsi="宋体"/>
          <w:color w:val="auto"/>
          <w:szCs w:val="21"/>
          <w:highlight w:val="none"/>
          <w:lang w:eastAsia="zh-CN"/>
        </w:rPr>
        <w:t>乙方</w:t>
      </w:r>
      <w:r>
        <w:rPr>
          <w:rFonts w:hint="eastAsia" w:ascii="宋体" w:hAnsi="宋体"/>
          <w:color w:val="auto"/>
          <w:szCs w:val="21"/>
          <w:highlight w:val="none"/>
        </w:rPr>
        <w:t>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C962F0F">
      <w:pPr>
        <w:spacing w:before="0" w:line="400" w:lineRule="exact"/>
        <w:ind w:firstLine="42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1D9BD2C">
      <w:pPr>
        <w:spacing w:before="0" w:line="400" w:lineRule="exact"/>
        <w:ind w:firstLine="42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5E980F6B">
      <w:pPr>
        <w:spacing w:before="0" w:line="400" w:lineRule="exact"/>
        <w:ind w:firstLine="420"/>
        <w:rPr>
          <w:color w:val="auto"/>
          <w:highlight w:val="none"/>
        </w:rPr>
      </w:pPr>
      <w:r>
        <w:rPr>
          <w:rFonts w:hint="eastAsia" w:ascii="宋体" w:hAnsi="宋体"/>
          <w:color w:val="auto"/>
          <w:szCs w:val="21"/>
          <w:highlight w:val="none"/>
        </w:rPr>
        <w:t>附件：具体标</w:t>
      </w:r>
      <w:r>
        <w:rPr>
          <w:rFonts w:hint="eastAsia" w:ascii="宋体" w:hAnsi="宋体"/>
          <w:color w:val="auto"/>
          <w:szCs w:val="21"/>
          <w:highlight w:val="none"/>
          <w:lang w:eastAsia="zh-CN"/>
        </w:rPr>
        <w:t>的及其</w:t>
      </w:r>
      <w:r>
        <w:rPr>
          <w:rFonts w:hint="eastAsia" w:ascii="宋体" w:hAnsi="宋体"/>
          <w:color w:val="auto"/>
          <w:szCs w:val="21"/>
          <w:highlight w:val="none"/>
          <w:u w:val="none"/>
          <w:lang w:val="en-US" w:eastAsia="zh-CN"/>
        </w:rPr>
        <w:t>技术要求和商务要求</w:t>
      </w:r>
      <w:r>
        <w:rPr>
          <w:rFonts w:hint="eastAsia" w:ascii="宋体" w:hAnsi="宋体"/>
          <w:color w:val="auto"/>
          <w:szCs w:val="21"/>
          <w:highlight w:val="none"/>
        </w:rPr>
        <w:t>、联合协议、分包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协议等。</w:t>
      </w:r>
    </w:p>
    <w:p w14:paraId="57065570">
      <w:pPr>
        <w:pStyle w:val="247"/>
        <w:spacing w:line="400" w:lineRule="exact"/>
        <w:rPr>
          <w:color w:val="auto"/>
          <w:highlight w:val="none"/>
        </w:rPr>
      </w:pPr>
    </w:p>
    <w:p w14:paraId="674E69B4">
      <w:pPr>
        <w:pStyle w:val="4"/>
        <w:spacing w:line="400" w:lineRule="exact"/>
        <w:rPr>
          <w:rFonts w:hint="eastAsia" w:ascii="宋体" w:hAnsi="宋体" w:cs="Times New Roman"/>
          <w:b w:val="0"/>
          <w:bCs w:val="0"/>
          <w:color w:val="auto"/>
          <w:sz w:val="21"/>
          <w:szCs w:val="21"/>
          <w:highlight w:val="none"/>
          <w:lang w:val="en-US" w:eastAsia="zh-CN"/>
        </w:rPr>
      </w:pPr>
      <w:r>
        <w:rPr>
          <w:rFonts w:hint="default"/>
          <w:color w:val="auto"/>
          <w:highlight w:val="none"/>
          <w:lang w:val="en"/>
        </w:rPr>
        <w:t xml:space="preserve">   </w:t>
      </w:r>
    </w:p>
    <w:p w14:paraId="024753AA">
      <w:pPr>
        <w:rPr>
          <w:rFonts w:hint="eastAsia"/>
          <w:color w:val="auto"/>
          <w:highlight w:val="none"/>
        </w:rPr>
      </w:pPr>
      <w:r>
        <w:rPr>
          <w:rFonts w:hint="eastAsia"/>
          <w:color w:val="auto"/>
          <w:highlight w:val="none"/>
        </w:rPr>
        <w:br w:type="page" w:clear="all"/>
      </w:r>
    </w:p>
    <w:p w14:paraId="1704816D">
      <w:pPr>
        <w:pStyle w:val="247"/>
        <w:rPr>
          <w:rFonts w:hint="eastAsia"/>
          <w:color w:val="auto"/>
          <w:highlight w:val="none"/>
        </w:rPr>
      </w:pPr>
    </w:p>
    <w:tbl>
      <w:tblPr>
        <w:tblStyle w:val="4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41"/>
        <w:gridCol w:w="2731"/>
        <w:gridCol w:w="2240"/>
        <w:gridCol w:w="2397"/>
      </w:tblGrid>
      <w:tr w14:paraId="48A24A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31BB82CF">
            <w:pPr>
              <w:spacing w:line="300" w:lineRule="exact"/>
              <w:jc w:val="center"/>
              <w:rPr>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lang w:eastAsia="zh-CN"/>
              </w:rPr>
              <w:t>、受采购人委托签订合同的单位</w:t>
            </w:r>
            <w:r>
              <w:rPr>
                <w:rFonts w:hint="eastAsia" w:ascii="宋体" w:hAnsi="宋体"/>
                <w:color w:val="auto"/>
                <w:szCs w:val="21"/>
                <w:highlight w:val="none"/>
              </w:rPr>
              <w:t>或</w:t>
            </w:r>
            <w:r>
              <w:rPr>
                <w:rFonts w:hint="eastAsia"/>
                <w:color w:val="auto"/>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14:paraId="3D068440">
            <w:pPr>
              <w:spacing w:line="300" w:lineRule="exact"/>
              <w:jc w:val="center"/>
              <w:rPr>
                <w:color w:val="auto"/>
                <w:highlight w:val="none"/>
              </w:rPr>
            </w:pPr>
            <w:r>
              <w:rPr>
                <w:color w:val="auto"/>
                <w:szCs w:val="21"/>
                <w:highlight w:val="none"/>
              </w:rPr>
              <w:t>乙方</w:t>
            </w:r>
            <w:r>
              <w:rPr>
                <w:rFonts w:hint="eastAsia"/>
                <w:color w:val="auto"/>
                <w:szCs w:val="21"/>
                <w:highlight w:val="none"/>
              </w:rPr>
              <w:t>（供应商）</w:t>
            </w:r>
          </w:p>
        </w:tc>
      </w:tr>
      <w:tr w14:paraId="413471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189960FF">
            <w:pPr>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478D98E5">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8BFCFB5">
            <w:pPr>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259" w:type="pct"/>
            <w:tcBorders>
              <w:top w:val="single" w:color="auto" w:sz="2" w:space="0"/>
              <w:left w:val="single" w:color="auto" w:sz="2" w:space="0"/>
              <w:bottom w:val="single" w:color="auto" w:sz="2" w:space="0"/>
            </w:tcBorders>
            <w:noWrap w:val="0"/>
            <w:vAlign w:val="center"/>
          </w:tcPr>
          <w:p w14:paraId="3076E86F">
            <w:pPr>
              <w:spacing w:line="300" w:lineRule="exact"/>
              <w:jc w:val="center"/>
              <w:rPr>
                <w:color w:val="auto"/>
                <w:spacing w:val="20"/>
                <w:szCs w:val="21"/>
                <w:highlight w:val="none"/>
              </w:rPr>
            </w:pPr>
          </w:p>
        </w:tc>
      </w:tr>
      <w:tr w14:paraId="16A642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644" w:hRule="atLeast"/>
        </w:trPr>
        <w:tc>
          <w:tcPr>
            <w:tcW w:w="1126" w:type="pct"/>
            <w:tcBorders>
              <w:top w:val="single" w:color="auto" w:sz="2" w:space="0"/>
              <w:right w:val="single" w:color="auto" w:sz="2" w:space="0"/>
            </w:tcBorders>
            <w:noWrap w:val="0"/>
            <w:vAlign w:val="center"/>
          </w:tcPr>
          <w:p w14:paraId="5D4C83D0">
            <w:pPr>
              <w:spacing w:line="300" w:lineRule="exact"/>
              <w:jc w:val="center"/>
              <w:rPr>
                <w:color w:val="auto"/>
                <w:szCs w:val="21"/>
                <w:highlight w:val="none"/>
              </w:rPr>
            </w:pPr>
            <w:r>
              <w:rPr>
                <w:color w:val="auto"/>
                <w:szCs w:val="21"/>
                <w:highlight w:val="none"/>
              </w:rPr>
              <w:t>法定代表人</w:t>
            </w:r>
          </w:p>
          <w:p w14:paraId="2CCCD9AB">
            <w:pPr>
              <w:spacing w:line="300" w:lineRule="exact"/>
              <w:ind w:firstLine="100"/>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5" w:type="pct"/>
            <w:tcBorders>
              <w:top w:val="single" w:color="auto" w:sz="2" w:space="0"/>
              <w:left w:val="single" w:color="auto" w:sz="2" w:space="0"/>
              <w:right w:val="single" w:color="auto" w:sz="2" w:space="0"/>
            </w:tcBorders>
            <w:noWrap w:val="0"/>
            <w:vAlign w:val="center"/>
          </w:tcPr>
          <w:p w14:paraId="46BBE5E2">
            <w:pPr>
              <w:spacing w:line="300" w:lineRule="exact"/>
              <w:jc w:val="center"/>
              <w:rPr>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719C7BDC">
            <w:pPr>
              <w:spacing w:line="300" w:lineRule="exact"/>
              <w:jc w:val="center"/>
              <w:rPr>
                <w:color w:val="auto"/>
                <w:szCs w:val="21"/>
                <w:highlight w:val="none"/>
              </w:rPr>
            </w:pPr>
            <w:r>
              <w:rPr>
                <w:color w:val="auto"/>
                <w:szCs w:val="21"/>
                <w:highlight w:val="none"/>
              </w:rPr>
              <w:t>法定代表人</w:t>
            </w:r>
          </w:p>
          <w:p w14:paraId="0EBB808D">
            <w:pPr>
              <w:spacing w:line="300" w:lineRule="exact"/>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14:paraId="08B6E61B">
            <w:pPr>
              <w:spacing w:line="300" w:lineRule="exact"/>
              <w:jc w:val="center"/>
              <w:rPr>
                <w:color w:val="auto"/>
                <w:szCs w:val="21"/>
                <w:highlight w:val="none"/>
              </w:rPr>
            </w:pPr>
          </w:p>
        </w:tc>
      </w:tr>
      <w:tr w14:paraId="5B71F1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42E3EF1">
            <w:pPr>
              <w:spacing w:line="300" w:lineRule="exact"/>
              <w:jc w:val="center"/>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707147DB">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B25B827">
            <w:pPr>
              <w:spacing w:line="300" w:lineRule="exact"/>
              <w:jc w:val="center"/>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259" w:type="pct"/>
            <w:tcBorders>
              <w:top w:val="single" w:color="auto" w:sz="2" w:space="0"/>
              <w:left w:val="single" w:color="auto" w:sz="2" w:space="0"/>
              <w:bottom w:val="single" w:color="auto" w:sz="2" w:space="0"/>
            </w:tcBorders>
            <w:noWrap w:val="0"/>
            <w:vAlign w:val="center"/>
          </w:tcPr>
          <w:p w14:paraId="3BE86371">
            <w:pPr>
              <w:spacing w:line="300" w:lineRule="exact"/>
              <w:jc w:val="center"/>
              <w:rPr>
                <w:color w:val="auto"/>
                <w:spacing w:val="20"/>
                <w:szCs w:val="21"/>
                <w:highlight w:val="none"/>
              </w:rPr>
            </w:pPr>
          </w:p>
        </w:tc>
      </w:tr>
      <w:tr w14:paraId="145B12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C9CA916">
            <w:pPr>
              <w:spacing w:line="300" w:lineRule="exact"/>
              <w:jc w:val="center"/>
              <w:rPr>
                <w:color w:val="auto"/>
                <w:szCs w:val="21"/>
                <w:highlight w:val="none"/>
              </w:rPr>
            </w:pPr>
            <w:r>
              <w:rPr>
                <w:color w:val="auto"/>
                <w:szCs w:val="21"/>
                <w:highlight w:val="none"/>
              </w:rPr>
              <w:t>联 系 人</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020F439">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8DCF197">
            <w:pPr>
              <w:spacing w:line="300" w:lineRule="exact"/>
              <w:jc w:val="center"/>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7A152297">
            <w:pPr>
              <w:spacing w:line="300" w:lineRule="exact"/>
              <w:jc w:val="center"/>
              <w:rPr>
                <w:color w:val="auto"/>
                <w:spacing w:val="20"/>
                <w:szCs w:val="21"/>
                <w:highlight w:val="none"/>
              </w:rPr>
            </w:pPr>
          </w:p>
        </w:tc>
      </w:tr>
      <w:tr w14:paraId="300686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21B41E3">
            <w:pPr>
              <w:spacing w:line="300" w:lineRule="exact"/>
              <w:jc w:val="center"/>
              <w:rPr>
                <w:color w:val="auto"/>
                <w:szCs w:val="21"/>
                <w:highlight w:val="none"/>
              </w:rPr>
            </w:pPr>
            <w:r>
              <w:rPr>
                <w:color w:val="auto"/>
                <w:szCs w:val="21"/>
                <w:highlight w:val="none"/>
              </w:rPr>
              <w:t>联系电话</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658F671D">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239AB0E">
            <w:pPr>
              <w:spacing w:line="300" w:lineRule="exact"/>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79C7091B">
            <w:pPr>
              <w:spacing w:line="300" w:lineRule="exact"/>
              <w:jc w:val="center"/>
              <w:rPr>
                <w:color w:val="auto"/>
                <w:spacing w:val="20"/>
                <w:szCs w:val="21"/>
                <w:highlight w:val="none"/>
              </w:rPr>
            </w:pPr>
          </w:p>
        </w:tc>
      </w:tr>
      <w:tr w14:paraId="226CEF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369CC64">
            <w:pPr>
              <w:spacing w:line="300" w:lineRule="exact"/>
              <w:jc w:val="center"/>
              <w:rPr>
                <w:rFonts w:hint="eastAsia" w:eastAsia="宋体"/>
                <w:color w:val="auto"/>
                <w:szCs w:val="21"/>
                <w:highlight w:val="none"/>
                <w:lang w:eastAsia="zh-CN"/>
              </w:rPr>
            </w:pPr>
            <w:r>
              <w:rPr>
                <w:rFonts w:hint="eastAsia"/>
                <w:color w:val="auto"/>
                <w:szCs w:val="21"/>
                <w:highlight w:val="none"/>
                <w:lang w:eastAsia="zh-CN"/>
              </w:rPr>
              <w:t>通信地址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1FF3A5DD">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CED9E57">
            <w:pPr>
              <w:spacing w:line="300" w:lineRule="exact"/>
              <w:jc w:val="center"/>
              <w:rPr>
                <w:color w:val="auto"/>
                <w:szCs w:val="21"/>
                <w:highlight w:val="none"/>
              </w:rPr>
            </w:pPr>
            <w:r>
              <w:rPr>
                <w:rFonts w:hint="eastAsia"/>
                <w:color w:val="auto"/>
                <w:szCs w:val="21"/>
                <w:highlight w:val="none"/>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29DC8718">
            <w:pPr>
              <w:spacing w:line="300" w:lineRule="exact"/>
              <w:jc w:val="center"/>
              <w:rPr>
                <w:color w:val="auto"/>
                <w:spacing w:val="20"/>
                <w:szCs w:val="21"/>
                <w:highlight w:val="none"/>
              </w:rPr>
            </w:pPr>
          </w:p>
        </w:tc>
      </w:tr>
      <w:tr w14:paraId="4CFF1C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1CF0B8D">
            <w:pPr>
              <w:spacing w:line="300" w:lineRule="exact"/>
              <w:jc w:val="center"/>
              <w:rPr>
                <w:color w:val="auto"/>
                <w:szCs w:val="21"/>
                <w:highlight w:val="none"/>
              </w:rPr>
            </w:pPr>
            <w:r>
              <w:rPr>
                <w:color w:val="auto"/>
                <w:szCs w:val="21"/>
                <w:highlight w:val="none"/>
              </w:rPr>
              <w:t>邮政编码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766D4989">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C431CB5">
            <w:pPr>
              <w:spacing w:line="300" w:lineRule="exact"/>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772AFE25">
            <w:pPr>
              <w:spacing w:line="300" w:lineRule="exact"/>
              <w:jc w:val="center"/>
              <w:rPr>
                <w:color w:val="auto"/>
                <w:spacing w:val="20"/>
                <w:szCs w:val="21"/>
                <w:highlight w:val="none"/>
              </w:rPr>
            </w:pPr>
          </w:p>
        </w:tc>
      </w:tr>
      <w:tr w14:paraId="65C8D8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BDA3B11">
            <w:pPr>
              <w:spacing w:line="300" w:lineRule="exact"/>
              <w:jc w:val="center"/>
              <w:rPr>
                <w:color w:val="auto"/>
                <w:szCs w:val="21"/>
                <w:highlight w:val="none"/>
              </w:rPr>
            </w:pPr>
            <w:r>
              <w:rPr>
                <w:rFonts w:hint="eastAsia"/>
                <w:color w:val="auto"/>
                <w:szCs w:val="21"/>
                <w:highlight w:val="none"/>
              </w:rPr>
              <w:t>电子邮箱</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2279BA0">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F50B86C">
            <w:pPr>
              <w:spacing w:line="300" w:lineRule="exact"/>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1D613CF9">
            <w:pPr>
              <w:spacing w:line="300" w:lineRule="exact"/>
              <w:jc w:val="center"/>
              <w:rPr>
                <w:color w:val="auto"/>
                <w:spacing w:val="20"/>
                <w:szCs w:val="21"/>
                <w:highlight w:val="none"/>
              </w:rPr>
            </w:pPr>
          </w:p>
        </w:tc>
      </w:tr>
      <w:tr w14:paraId="3DBAE0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409BDA2">
            <w:pPr>
              <w:spacing w:line="300" w:lineRule="exact"/>
              <w:jc w:val="center"/>
              <w:rPr>
                <w:color w:val="auto"/>
                <w:szCs w:val="21"/>
                <w:highlight w:val="none"/>
              </w:rPr>
            </w:pPr>
            <w:r>
              <w:rPr>
                <w:rFonts w:hint="eastAsia"/>
                <w:color w:val="auto"/>
                <w:szCs w:val="21"/>
                <w:highlight w:val="none"/>
              </w:rPr>
              <w:t>统一社会信用代码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14AC38F">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13511B">
            <w:pPr>
              <w:spacing w:line="300" w:lineRule="exact"/>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5A6DD4A4">
            <w:pPr>
              <w:spacing w:line="300" w:lineRule="exact"/>
              <w:jc w:val="center"/>
              <w:rPr>
                <w:color w:val="auto"/>
                <w:spacing w:val="20"/>
                <w:szCs w:val="21"/>
                <w:highlight w:val="none"/>
              </w:rPr>
            </w:pPr>
          </w:p>
        </w:tc>
      </w:tr>
      <w:tr w14:paraId="0B7855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39E5701">
            <w:pPr>
              <w:spacing w:line="300" w:lineRule="exact"/>
              <w:jc w:val="center"/>
              <w:rPr>
                <w:color w:val="auto"/>
                <w:szCs w:val="21"/>
                <w:highlight w:val="none"/>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B67CF5C">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DEA5107">
            <w:pPr>
              <w:spacing w:line="300" w:lineRule="exact"/>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200100D7">
            <w:pPr>
              <w:spacing w:line="300" w:lineRule="exact"/>
              <w:jc w:val="center"/>
              <w:rPr>
                <w:color w:val="auto"/>
                <w:spacing w:val="20"/>
                <w:szCs w:val="21"/>
                <w:highlight w:val="none"/>
              </w:rPr>
            </w:pPr>
          </w:p>
        </w:tc>
      </w:tr>
      <w:tr w14:paraId="0D53BA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27BFFEC">
            <w:pPr>
              <w:spacing w:line="300" w:lineRule="exact"/>
              <w:jc w:val="center"/>
              <w:rPr>
                <w:color w:val="auto"/>
                <w:szCs w:val="21"/>
                <w:highlight w:val="none"/>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4C7AC044">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B1D75B9">
            <w:pPr>
              <w:spacing w:line="300" w:lineRule="exact"/>
              <w:jc w:val="center"/>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2D12D280">
            <w:pPr>
              <w:spacing w:line="300" w:lineRule="exact"/>
              <w:jc w:val="center"/>
              <w:rPr>
                <w:color w:val="auto"/>
                <w:spacing w:val="20"/>
                <w:szCs w:val="21"/>
                <w:highlight w:val="none"/>
              </w:rPr>
            </w:pPr>
          </w:p>
        </w:tc>
      </w:tr>
      <w:tr w14:paraId="01CA36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9800922">
            <w:pPr>
              <w:spacing w:line="300" w:lineRule="exact"/>
              <w:jc w:val="center"/>
              <w:rPr>
                <w:color w:val="auto"/>
                <w:szCs w:val="21"/>
                <w:highlight w:val="none"/>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6D3B4357">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24C8281">
            <w:pPr>
              <w:spacing w:line="300" w:lineRule="exact"/>
              <w:jc w:val="center"/>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56299318">
            <w:pPr>
              <w:spacing w:line="300" w:lineRule="exact"/>
              <w:jc w:val="center"/>
              <w:rPr>
                <w:color w:val="auto"/>
                <w:spacing w:val="20"/>
                <w:szCs w:val="21"/>
                <w:highlight w:val="none"/>
              </w:rPr>
            </w:pPr>
          </w:p>
        </w:tc>
      </w:tr>
      <w:tr w14:paraId="526D0B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255EE36D">
            <w:pPr>
              <w:pStyle w:val="20"/>
              <w:spacing w:before="156" w:after="0" w:line="360" w:lineRule="auto"/>
              <w:ind w:left="0"/>
              <w:jc w:val="left"/>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6181454E">
      <w:pPr>
        <w:pStyle w:val="4"/>
        <w:spacing w:before="156"/>
        <w:jc w:val="center"/>
        <w:rPr>
          <w:rFonts w:ascii="黑体" w:hAnsi="黑体" w:eastAsia="黑体"/>
          <w:color w:val="auto"/>
          <w:sz w:val="28"/>
          <w:szCs w:val="28"/>
          <w:highlight w:val="none"/>
        </w:rPr>
      </w:pPr>
      <w:r>
        <w:rPr>
          <w:rFonts w:ascii="宋体" w:hAnsi="宋体"/>
          <w:color w:val="auto"/>
          <w:sz w:val="21"/>
          <w:szCs w:val="21"/>
          <w:highlight w:val="none"/>
          <w:u w:val="single"/>
        </w:rPr>
        <w:br w:type="page" w:clear="all"/>
      </w:r>
      <w:bookmarkStart w:id="249" w:name="_Toc27624"/>
      <w:r>
        <w:rPr>
          <w:rFonts w:hint="eastAsia" w:ascii="黑体" w:hAnsi="黑体" w:eastAsia="黑体"/>
          <w:b w:val="0"/>
          <w:bCs w:val="0"/>
          <w:color w:val="auto"/>
          <w:sz w:val="28"/>
          <w:szCs w:val="28"/>
          <w:highlight w:val="none"/>
        </w:rPr>
        <w:t>第二节 政府采购合同通用条款</w:t>
      </w:r>
      <w:bookmarkEnd w:id="249"/>
    </w:p>
    <w:p w14:paraId="33A97EDC">
      <w:pPr>
        <w:tabs>
          <w:tab w:val="left" w:pos="8820"/>
          <w:tab w:val="left" w:pos="9345"/>
          <w:tab w:val="left" w:pos="9765"/>
        </w:tabs>
        <w:spacing w:before="0" w:line="400" w:lineRule="exact"/>
        <w:jc w:val="left"/>
        <w:rPr>
          <w:rFonts w:ascii="宋体" w:hAnsi="宋体"/>
          <w:b/>
          <w:bCs/>
          <w:color w:val="auto"/>
          <w:sz w:val="24"/>
          <w:highlight w:val="none"/>
        </w:rPr>
      </w:pPr>
      <w:r>
        <w:rPr>
          <w:rFonts w:hint="eastAsia" w:ascii="宋体" w:hAnsi="宋体"/>
          <w:b/>
          <w:color w:val="auto"/>
          <w:sz w:val="24"/>
          <w:highlight w:val="none"/>
        </w:rPr>
        <w:t>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定义</w:t>
      </w:r>
    </w:p>
    <w:p w14:paraId="689510C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1.1合同当事人</w:t>
      </w:r>
    </w:p>
    <w:p w14:paraId="13518E6F">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06C8D45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2DF44C5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3A3382D6">
      <w:pPr>
        <w:tabs>
          <w:tab w:val="left" w:pos="570"/>
          <w:tab w:val="left" w:pos="9240"/>
          <w:tab w:val="left" w:pos="9555"/>
        </w:tabs>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55313DC7">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r>
        <w:rPr>
          <w:rFonts w:hint="eastAsia" w:ascii="宋体" w:hAnsi="宋体"/>
          <w:color w:val="auto"/>
          <w:szCs w:val="21"/>
          <w:highlight w:val="none"/>
        </w:rPr>
        <w:t>政府采购合同专用条款</w:t>
      </w:r>
      <w:r>
        <w:rPr>
          <w:rFonts w:hint="eastAsia" w:ascii="宋体" w:hAnsi="宋体"/>
          <w:color w:val="auto"/>
          <w:szCs w:val="21"/>
          <w:highlight w:val="none"/>
          <w:lang w:eastAsia="zh-CN"/>
        </w:rPr>
        <w:t>，</w:t>
      </w:r>
      <w:r>
        <w:rPr>
          <w:rFonts w:hint="eastAsia" w:ascii="宋体" w:hAnsi="宋体"/>
          <w:color w:val="auto"/>
          <w:szCs w:val="21"/>
          <w:highlight w:val="none"/>
        </w:rPr>
        <w:t>政府采购合同通用条款</w:t>
      </w:r>
      <w:r>
        <w:rPr>
          <w:rFonts w:hint="eastAsia" w:ascii="宋体" w:hAnsi="宋体"/>
          <w:color w:val="auto"/>
          <w:szCs w:val="21"/>
          <w:highlight w:val="none"/>
          <w:lang w:eastAsia="zh-CN"/>
        </w:rPr>
        <w:t>，</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r>
        <w:rPr>
          <w:rFonts w:hint="eastAsia" w:ascii="宋体" w:hAnsi="宋体"/>
          <w:color w:val="auto"/>
          <w:szCs w:val="21"/>
          <w:highlight w:val="none"/>
          <w:lang w:eastAsia="zh-CN"/>
        </w:rPr>
        <w:t>，</w:t>
      </w:r>
      <w:r>
        <w:rPr>
          <w:rFonts w:hint="eastAsia" w:ascii="宋体" w:hAnsi="宋体"/>
          <w:color w:val="auto"/>
          <w:szCs w:val="21"/>
          <w:highlight w:val="none"/>
        </w:rPr>
        <w:t>投标（响应）文件</w:t>
      </w:r>
      <w:r>
        <w:rPr>
          <w:rFonts w:hint="eastAsia" w:ascii="宋体" w:hAnsi="宋体"/>
          <w:color w:val="auto"/>
          <w:szCs w:val="21"/>
          <w:highlight w:val="none"/>
          <w:lang w:eastAsia="zh-CN"/>
        </w:rPr>
        <w:t>，</w:t>
      </w:r>
      <w:r>
        <w:rPr>
          <w:rFonts w:hint="eastAsia" w:ascii="宋体" w:hAnsi="宋体"/>
          <w:color w:val="auto"/>
          <w:szCs w:val="21"/>
          <w:highlight w:val="none"/>
        </w:rPr>
        <w:t>采购文件</w:t>
      </w:r>
      <w:r>
        <w:rPr>
          <w:rFonts w:hint="eastAsia" w:ascii="宋体" w:hAnsi="宋体"/>
          <w:color w:val="auto"/>
          <w:szCs w:val="21"/>
          <w:highlight w:val="none"/>
          <w:lang w:eastAsia="zh-CN"/>
        </w:rPr>
        <w:t>，</w:t>
      </w:r>
      <w:r>
        <w:rPr>
          <w:rFonts w:hint="eastAsia" w:ascii="宋体" w:hAnsi="宋体"/>
          <w:color w:val="auto"/>
          <w:szCs w:val="21"/>
          <w:highlight w:val="none"/>
        </w:rPr>
        <w:t>有关技术文件</w:t>
      </w:r>
      <w:r>
        <w:rPr>
          <w:rFonts w:hint="eastAsia" w:ascii="宋体" w:hAnsi="宋体"/>
          <w:color w:val="auto"/>
          <w:szCs w:val="21"/>
          <w:highlight w:val="none"/>
          <w:lang w:eastAsia="zh-CN"/>
        </w:rPr>
        <w:t>和</w:t>
      </w:r>
      <w:r>
        <w:rPr>
          <w:rFonts w:hint="eastAsia" w:ascii="宋体" w:hAnsi="宋体"/>
          <w:color w:val="auto"/>
          <w:szCs w:val="21"/>
          <w:highlight w:val="none"/>
        </w:rPr>
        <w:t>图纸</w:t>
      </w:r>
      <w:r>
        <w:rPr>
          <w:rFonts w:hint="eastAsia" w:ascii="宋体" w:hAnsi="宋体"/>
          <w:color w:val="auto"/>
          <w:szCs w:val="21"/>
          <w:highlight w:val="none"/>
          <w:lang w:eastAsia="zh-CN"/>
        </w:rPr>
        <w:t>，以及</w:t>
      </w:r>
      <w:r>
        <w:rPr>
          <w:rFonts w:hint="eastAsia" w:ascii="宋体" w:hAnsi="宋体" w:eastAsia="宋体" w:cs="宋体"/>
          <w:bCs w:val="0"/>
          <w:color w:val="auto"/>
          <w:sz w:val="21"/>
          <w:szCs w:val="21"/>
          <w:highlight w:val="none"/>
          <w:lang w:eastAsia="zh-CN"/>
        </w:rPr>
        <w:t>国家法律、行政法规和规章制度规定或合同约定的作为合同组成部分的其他文件</w:t>
      </w:r>
      <w:r>
        <w:rPr>
          <w:rFonts w:hint="eastAsia" w:ascii="宋体" w:hAnsi="宋体"/>
          <w:color w:val="auto"/>
          <w:szCs w:val="21"/>
          <w:highlight w:val="none"/>
        </w:rPr>
        <w:t>。</w:t>
      </w:r>
    </w:p>
    <w:p w14:paraId="401ABAE8">
      <w:pPr>
        <w:tabs>
          <w:tab w:val="left" w:pos="570"/>
          <w:tab w:val="left" w:pos="9240"/>
          <w:tab w:val="left" w:pos="9555"/>
        </w:tabs>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67DC9409">
      <w:pPr>
        <w:tabs>
          <w:tab w:val="left" w:pos="570"/>
          <w:tab w:val="left" w:pos="9240"/>
          <w:tab w:val="left" w:pos="9555"/>
        </w:tabs>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auto"/>
          <w:szCs w:val="21"/>
          <w:highlight w:val="none"/>
        </w:rPr>
        <w:t>包括软件）及相关的备品备件、工具、手册及</w:t>
      </w:r>
      <w:r>
        <w:rPr>
          <w:rFonts w:hint="default" w:ascii="宋体" w:hAnsi="宋体"/>
          <w:color w:val="auto"/>
          <w:szCs w:val="21"/>
          <w:highlight w:val="none"/>
          <w:lang w:val="en"/>
        </w:rPr>
        <w:t>其他</w:t>
      </w:r>
      <w:r>
        <w:rPr>
          <w:rFonts w:hint="eastAsia" w:ascii="宋体" w:hAnsi="宋体"/>
          <w:color w:val="auto"/>
          <w:szCs w:val="21"/>
          <w:highlight w:val="none"/>
        </w:rPr>
        <w:t>技术资料和材料</w:t>
      </w:r>
      <w:r>
        <w:rPr>
          <w:rFonts w:hint="eastAsia" w:ascii="宋体" w:hAnsi="宋体"/>
          <w:color w:val="auto"/>
          <w:szCs w:val="21"/>
          <w:highlight w:val="none"/>
          <w:lang w:eastAsia="zh-CN"/>
        </w:rPr>
        <w:t>等</w:t>
      </w:r>
      <w:r>
        <w:rPr>
          <w:rFonts w:hint="eastAsia" w:ascii="宋体" w:hAnsi="宋体"/>
          <w:color w:val="auto"/>
          <w:szCs w:val="21"/>
          <w:highlight w:val="none"/>
        </w:rPr>
        <w:t>。</w:t>
      </w:r>
    </w:p>
    <w:p w14:paraId="4E1A7D4B">
      <w:pPr>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相关</w:t>
      </w:r>
      <w:r>
        <w:rPr>
          <w:rFonts w:hint="eastAsia" w:ascii="宋体" w:hAnsi="宋体"/>
          <w:color w:val="auto"/>
          <w:szCs w:val="21"/>
          <w:highlight w:val="none"/>
        </w:rPr>
        <w:t>服务”系指根据合同规定，乙方应提供的</w:t>
      </w:r>
      <w:r>
        <w:rPr>
          <w:rFonts w:hint="eastAsia" w:ascii="宋体" w:hAnsi="宋体"/>
          <w:color w:val="auto"/>
          <w:szCs w:val="21"/>
          <w:highlight w:val="none"/>
          <w:lang w:val="en-US" w:eastAsia="zh-CN"/>
        </w:rPr>
        <w:t>与货物有关的</w:t>
      </w:r>
      <w:r>
        <w:rPr>
          <w:rFonts w:hint="eastAsia" w:ascii="宋体" w:hAnsi="宋体"/>
          <w:color w:val="auto"/>
          <w:szCs w:val="21"/>
          <w:highlight w:val="none"/>
        </w:rPr>
        <w:t>技术、管理和</w:t>
      </w:r>
      <w:r>
        <w:rPr>
          <w:rFonts w:hint="default"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w:t>
      </w:r>
      <w:r>
        <w:rPr>
          <w:rFonts w:hint="eastAsia" w:ascii="宋体" w:hAnsi="宋体"/>
          <w:color w:val="auto"/>
          <w:szCs w:val="21"/>
          <w:highlight w:val="none"/>
          <w:lang w:eastAsia="zh-CN"/>
        </w:rPr>
        <w:t>废弃处置、</w:t>
      </w:r>
      <w:r>
        <w:rPr>
          <w:rFonts w:hint="eastAsia" w:ascii="宋体" w:hAnsi="宋体"/>
          <w:color w:val="auto"/>
          <w:szCs w:val="21"/>
          <w:highlight w:val="none"/>
        </w:rPr>
        <w:t>技术支持等以及合同中规定乙方应承担的</w:t>
      </w:r>
      <w:r>
        <w:rPr>
          <w:rFonts w:hint="default" w:ascii="宋体" w:hAnsi="宋体"/>
          <w:color w:val="auto"/>
          <w:szCs w:val="21"/>
          <w:highlight w:val="none"/>
          <w:lang w:val="en"/>
        </w:rPr>
        <w:t>其他</w:t>
      </w:r>
      <w:r>
        <w:rPr>
          <w:rFonts w:hint="eastAsia" w:ascii="宋体" w:hAnsi="宋体"/>
          <w:color w:val="auto"/>
          <w:szCs w:val="21"/>
          <w:highlight w:val="none"/>
        </w:rPr>
        <w:t>义务。</w:t>
      </w:r>
    </w:p>
    <w:p w14:paraId="68F1F006">
      <w:pPr>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）“分包”系指中标</w:t>
      </w:r>
      <w:r>
        <w:rPr>
          <w:rFonts w:hint="eastAsia" w:ascii="宋体" w:hAnsi="宋体"/>
          <w:color w:val="auto"/>
          <w:szCs w:val="21"/>
          <w:highlight w:val="none"/>
          <w:lang w:eastAsia="zh-CN"/>
        </w:rPr>
        <w:t>（</w:t>
      </w:r>
      <w:r>
        <w:rPr>
          <w:rFonts w:hint="eastAsia" w:ascii="宋体" w:hAnsi="宋体"/>
          <w:color w:val="auto"/>
          <w:szCs w:val="21"/>
          <w:highlight w:val="none"/>
        </w:rPr>
        <w:t>成交</w:t>
      </w:r>
      <w:r>
        <w:rPr>
          <w:rFonts w:hint="eastAsia" w:ascii="宋体" w:hAnsi="宋体"/>
          <w:color w:val="auto"/>
          <w:szCs w:val="21"/>
          <w:highlight w:val="none"/>
          <w:lang w:eastAsia="zh-CN"/>
        </w:rPr>
        <w:t>）</w:t>
      </w:r>
      <w:r>
        <w:rPr>
          <w:rFonts w:hint="eastAsia" w:ascii="宋体" w:hAnsi="宋体"/>
          <w:color w:val="auto"/>
          <w:szCs w:val="21"/>
          <w:highlight w:val="none"/>
        </w:rPr>
        <w:t>供应商按采购文件、投标（响应）文件的规定，根据分包意向协议，将中标</w:t>
      </w:r>
      <w:r>
        <w:rPr>
          <w:rFonts w:hint="eastAsia" w:ascii="宋体" w:hAnsi="宋体"/>
          <w:color w:val="auto"/>
          <w:szCs w:val="21"/>
          <w:highlight w:val="none"/>
          <w:lang w:eastAsia="zh-CN"/>
        </w:rPr>
        <w:t>（</w:t>
      </w:r>
      <w:r>
        <w:rPr>
          <w:rFonts w:hint="eastAsia" w:ascii="宋体" w:hAnsi="宋体"/>
          <w:color w:val="auto"/>
          <w:szCs w:val="21"/>
          <w:highlight w:val="none"/>
        </w:rPr>
        <w:t>成交</w:t>
      </w:r>
      <w:r>
        <w:rPr>
          <w:rFonts w:hint="eastAsia" w:ascii="宋体" w:hAnsi="宋体"/>
          <w:color w:val="auto"/>
          <w:szCs w:val="21"/>
          <w:highlight w:val="none"/>
          <w:lang w:eastAsia="zh-CN"/>
        </w:rPr>
        <w:t>）</w:t>
      </w:r>
      <w:r>
        <w:rPr>
          <w:rFonts w:hint="eastAsia" w:ascii="宋体" w:hAnsi="宋体"/>
          <w:color w:val="auto"/>
          <w:szCs w:val="21"/>
          <w:highlight w:val="none"/>
        </w:rPr>
        <w:t>项目中的部分履约内容，分给具有相应资质条件的供应商履行合同的行为。</w:t>
      </w:r>
    </w:p>
    <w:p w14:paraId="2876A7CE">
      <w:pPr>
        <w:tabs>
          <w:tab w:val="left" w:pos="570"/>
          <w:tab w:val="left" w:pos="9240"/>
          <w:tab w:val="left" w:pos="9555"/>
        </w:tabs>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rPr>
        <w:t>“联合体”系指</w:t>
      </w:r>
      <w:r>
        <w:rPr>
          <w:rFonts w:hint="eastAsia" w:ascii="宋体" w:hAnsi="宋体"/>
          <w:color w:val="auto"/>
          <w:szCs w:val="21"/>
          <w:highlight w:val="none"/>
          <w:lang w:eastAsia="zh-CN"/>
        </w:rPr>
        <w:t>由</w:t>
      </w:r>
      <w:r>
        <w:rPr>
          <w:rFonts w:hint="eastAsia" w:ascii="宋体" w:hAnsi="宋体"/>
          <w:color w:val="auto"/>
          <w:szCs w:val="21"/>
          <w:highlight w:val="none"/>
        </w:rPr>
        <w:t>两个以上的自然人、法人或者</w:t>
      </w:r>
      <w:r>
        <w:rPr>
          <w:rFonts w:hint="eastAsia" w:ascii="宋体" w:hAnsi="宋体"/>
          <w:color w:val="auto"/>
          <w:szCs w:val="21"/>
          <w:highlight w:val="none"/>
          <w:lang w:val="en-US" w:eastAsia="zh-CN"/>
        </w:rPr>
        <w:t>非法人</w:t>
      </w:r>
      <w:r>
        <w:rPr>
          <w:rFonts w:hint="eastAsia" w:ascii="宋体" w:hAnsi="宋体"/>
          <w:color w:val="auto"/>
          <w:szCs w:val="21"/>
          <w:highlight w:val="none"/>
        </w:rPr>
        <w:t>组织组成，</w:t>
      </w:r>
      <w:r>
        <w:rPr>
          <w:rFonts w:hint="eastAsia" w:ascii="宋体" w:hAnsi="宋体"/>
          <w:color w:val="auto"/>
          <w:szCs w:val="21"/>
          <w:highlight w:val="none"/>
          <w:lang w:eastAsia="zh-CN"/>
        </w:rPr>
        <w:t>以一个供应商的身份共同参加政府采购的主体</w:t>
      </w:r>
      <w:r>
        <w:rPr>
          <w:rFonts w:hint="eastAsia" w:ascii="宋体" w:hAnsi="宋体"/>
          <w:color w:val="auto"/>
          <w:szCs w:val="21"/>
          <w:highlight w:val="none"/>
          <w:lang w:eastAsia="zh-CN"/>
        </w:rPr>
        <w:t>。</w:t>
      </w:r>
      <w:r>
        <w:rPr>
          <w:rFonts w:hint="eastAsia" w:ascii="宋体" w:hAnsi="宋体"/>
          <w:color w:val="auto"/>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甲方</w:t>
      </w:r>
      <w:r>
        <w:rPr>
          <w:rFonts w:hint="eastAsia" w:ascii="宋体" w:hAnsi="宋体"/>
          <w:color w:val="auto"/>
          <w:szCs w:val="21"/>
          <w:highlight w:val="none"/>
        </w:rPr>
        <w:t>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539A4B8D">
      <w:pPr>
        <w:tabs>
          <w:tab w:val="left" w:pos="570"/>
          <w:tab w:val="left" w:pos="9240"/>
          <w:tab w:val="left" w:pos="9555"/>
        </w:tabs>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2902C6D9">
      <w:pPr>
        <w:numPr>
          <w:ilvl w:val="0"/>
          <w:numId w:val="6"/>
        </w:numPr>
        <w:spacing w:before="0" w:line="400" w:lineRule="exact"/>
        <w:jc w:val="left"/>
        <w:rPr>
          <w:rFonts w:ascii="宋体" w:hAnsi="宋体"/>
          <w:b/>
          <w:bCs/>
          <w:color w:val="auto"/>
          <w:sz w:val="24"/>
          <w:highlight w:val="none"/>
        </w:rPr>
      </w:pPr>
      <w:r>
        <w:rPr>
          <w:rFonts w:hint="eastAsia" w:ascii="宋体" w:hAnsi="宋体"/>
          <w:b/>
          <w:color w:val="auto"/>
          <w:sz w:val="24"/>
          <w:highlight w:val="none"/>
        </w:rPr>
        <w:t>合同标的及金额</w:t>
      </w:r>
    </w:p>
    <w:p w14:paraId="79414B60">
      <w:pPr>
        <w:spacing w:before="0" w:line="400" w:lineRule="exact"/>
        <w:ind w:firstLine="420"/>
        <w:jc w:val="left"/>
        <w:rPr>
          <w:rFonts w:ascii="宋体" w:hAnsi="宋体"/>
          <w:b/>
          <w:bCs/>
          <w:i/>
          <w:iCs/>
          <w:color w:val="auto"/>
          <w:szCs w:val="21"/>
          <w:highlight w:val="none"/>
        </w:rPr>
      </w:pPr>
      <w:r>
        <w:rPr>
          <w:rFonts w:hint="eastAsia" w:ascii="宋体" w:hAnsi="宋体"/>
          <w:color w:val="auto"/>
          <w:szCs w:val="21"/>
          <w:highlight w:val="none"/>
          <w:lang w:eastAsia="zh-CN"/>
        </w:rPr>
        <w:t>2</w:t>
      </w:r>
      <w:r>
        <w:rPr>
          <w:rFonts w:hint="eastAsia" w:ascii="宋体" w:hAnsi="宋体"/>
          <w:color w:val="auto"/>
          <w:szCs w:val="21"/>
          <w:highlight w:val="none"/>
        </w:rPr>
        <w:t>.1 合同标的及金额应与中标（成交）结果一致。乙方为履行本合同而发生的所有费用均应包含在合同</w:t>
      </w:r>
      <w:r>
        <w:rPr>
          <w:rFonts w:hint="eastAsia" w:ascii="宋体" w:hAnsi="宋体"/>
          <w:color w:val="auto"/>
          <w:szCs w:val="21"/>
          <w:highlight w:val="none"/>
          <w:lang w:eastAsia="zh-CN"/>
        </w:rPr>
        <w:t>价款</w:t>
      </w:r>
      <w:r>
        <w:rPr>
          <w:rFonts w:hint="eastAsia" w:ascii="宋体" w:hAnsi="宋体"/>
          <w:color w:val="auto"/>
          <w:szCs w:val="21"/>
          <w:highlight w:val="none"/>
        </w:rPr>
        <w:t>中，甲方不再另行支付</w:t>
      </w:r>
      <w:r>
        <w:rPr>
          <w:rFonts w:hint="default" w:ascii="宋体" w:hAnsi="宋体"/>
          <w:color w:val="auto"/>
          <w:szCs w:val="21"/>
          <w:highlight w:val="none"/>
          <w:lang w:val="en"/>
        </w:rPr>
        <w:t>其他</w:t>
      </w:r>
      <w:r>
        <w:rPr>
          <w:rFonts w:hint="eastAsia" w:ascii="宋体" w:hAnsi="宋体"/>
          <w:color w:val="auto"/>
          <w:szCs w:val="21"/>
          <w:highlight w:val="none"/>
        </w:rPr>
        <w:t>任何费用。</w:t>
      </w:r>
    </w:p>
    <w:p w14:paraId="6FBE060A">
      <w:pPr>
        <w:spacing w:before="0" w:line="400" w:lineRule="exact"/>
        <w:jc w:val="left"/>
        <w:rPr>
          <w:rFonts w:ascii="宋体" w:hAnsi="宋体"/>
          <w:b/>
          <w:color w:val="auto"/>
          <w:sz w:val="24"/>
          <w:highlight w:val="none"/>
        </w:rPr>
      </w:pPr>
      <w:r>
        <w:rPr>
          <w:rFonts w:hint="eastAsia" w:ascii="宋体" w:hAnsi="宋体"/>
          <w:b/>
          <w:color w:val="auto"/>
          <w:sz w:val="24"/>
          <w:highlight w:val="none"/>
          <w:lang w:eastAsia="zh-CN"/>
        </w:rPr>
        <w:t>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履行合同的时间、地点和方式</w:t>
      </w:r>
    </w:p>
    <w:p w14:paraId="469445A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乙方应当在约定的时间、地点</w:t>
      </w:r>
      <w:r>
        <w:rPr>
          <w:rFonts w:hint="eastAsia" w:ascii="宋体" w:hAnsi="宋体" w:cs="宋体"/>
          <w:color w:val="auto"/>
          <w:szCs w:val="21"/>
          <w:highlight w:val="none"/>
          <w:lang w:eastAsia="zh-CN"/>
        </w:rPr>
        <w:t>，按照约定</w:t>
      </w:r>
      <w:r>
        <w:rPr>
          <w:rFonts w:hint="eastAsia" w:ascii="宋体" w:hAnsi="宋体" w:eastAsia="宋体" w:cs="宋体"/>
          <w:color w:val="auto"/>
          <w:szCs w:val="21"/>
          <w:highlight w:val="none"/>
        </w:rPr>
        <w:t>方式履行合同。</w:t>
      </w:r>
    </w:p>
    <w:p w14:paraId="17ADCFD3">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甲方的权利和义务</w:t>
      </w:r>
    </w:p>
    <w:p w14:paraId="367459F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应</w:t>
      </w:r>
      <w:r>
        <w:rPr>
          <w:rFonts w:ascii="宋体" w:hAnsi="宋体"/>
          <w:color w:val="auto"/>
          <w:szCs w:val="21"/>
          <w:highlight w:val="none"/>
        </w:rPr>
        <w:t>确定</w:t>
      </w:r>
      <w:r>
        <w:rPr>
          <w:rFonts w:hint="eastAsia" w:ascii="宋体" w:hAnsi="宋体"/>
          <w:color w:val="auto"/>
          <w:szCs w:val="21"/>
          <w:highlight w:val="none"/>
          <w:lang w:val="en-US" w:eastAsia="zh-CN"/>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4D3EAFD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 xml:space="preserve">.2 </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406085BE">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 xml:space="preserve"> </w:t>
      </w:r>
      <w:r>
        <w:rPr>
          <w:rFonts w:ascii="宋体" w:hAnsi="宋体"/>
          <w:color w:val="auto"/>
          <w:szCs w:val="21"/>
          <w:highlight w:val="none"/>
        </w:rPr>
        <w:t>甲方</w:t>
      </w:r>
      <w:r>
        <w:rPr>
          <w:rFonts w:hint="eastAsia" w:ascii="宋体" w:hAnsi="宋体"/>
          <w:color w:val="auto"/>
          <w:szCs w:val="21"/>
          <w:highlight w:val="none"/>
        </w:rPr>
        <w:t>有权要求乙方对缺陷部分予以修复，并按合同约定享有货物保修及其他合同约定的权利。</w:t>
      </w:r>
    </w:p>
    <w:p w14:paraId="79CAD629">
      <w:pPr>
        <w:spacing w:line="400" w:lineRule="exact"/>
        <w:ind w:firstLine="420"/>
        <w:rPr>
          <w:rFonts w:hint="eastAsia" w:eastAsia="华文楷体"/>
          <w:color w:val="auto"/>
          <w:highlight w:val="none"/>
          <w:lang w:val="en-US" w:eastAsia="zh-CN"/>
        </w:rPr>
      </w:pPr>
      <w:r>
        <w:rPr>
          <w:rFonts w:hint="default" w:ascii="宋体" w:hAnsi="宋体"/>
          <w:color w:val="auto"/>
          <w:szCs w:val="21"/>
          <w:highlight w:val="none"/>
          <w:lang w:val="en-US" w:eastAsia="zh-CN"/>
        </w:rPr>
        <w:t>4.4 甲方应当按照合同约定及时对交付的货物进行验收</w:t>
      </w:r>
      <w:r>
        <w:rPr>
          <w:rFonts w:hint="eastAsia" w:ascii="宋体" w:hAnsi="宋体"/>
          <w:color w:val="auto"/>
          <w:szCs w:val="21"/>
          <w:highlight w:val="none"/>
          <w:lang w:val="en-US" w:eastAsia="zh-CN"/>
        </w:rPr>
        <w:t>，</w:t>
      </w:r>
      <w:r>
        <w:rPr>
          <w:rFonts w:hint="eastAsia" w:ascii="宋体" w:hAnsi="宋体" w:cs="宋体"/>
          <w:b w:val="0"/>
          <w:bCs w:val="0"/>
          <w:color w:val="auto"/>
          <w:szCs w:val="21"/>
          <w:highlight w:val="none"/>
          <w:lang w:eastAsia="zh-CN"/>
        </w:rPr>
        <w:t>未</w:t>
      </w:r>
      <w:r>
        <w:rPr>
          <w:rFonts w:hint="eastAsia" w:ascii="宋体" w:hAnsi="宋体"/>
          <w:color w:val="auto"/>
          <w:szCs w:val="21"/>
          <w:highlight w:val="none"/>
          <w:lang w:val="en-US" w:eastAsia="zh-CN"/>
        </w:rPr>
        <w:t>在</w:t>
      </w:r>
      <w:r>
        <w:rPr>
          <w:rFonts w:hint="eastAsia" w:ascii="宋体" w:hAnsi="宋体" w:eastAsia="宋体" w:cs="宋体"/>
          <w:b/>
          <w:bCs/>
          <w:color w:val="auto"/>
          <w:szCs w:val="21"/>
          <w:highlight w:val="none"/>
        </w:rPr>
        <w:t>【政府采购合同专用条款】</w:t>
      </w:r>
      <w:r>
        <w:rPr>
          <w:rFonts w:hint="eastAsia" w:ascii="宋体" w:hAnsi="宋体" w:cs="宋体"/>
          <w:b w:val="0"/>
          <w:bCs w:val="0"/>
          <w:color w:val="auto"/>
          <w:szCs w:val="21"/>
          <w:highlight w:val="none"/>
          <w:lang w:eastAsia="zh-CN"/>
        </w:rPr>
        <w:t>约定的期限内对乙方履约提出任何异议或者向乙方作出任何说明的，</w:t>
      </w:r>
      <w:r>
        <w:rPr>
          <w:rFonts w:hint="eastAsia" w:ascii="宋体" w:hAnsi="宋体"/>
          <w:color w:val="auto"/>
          <w:szCs w:val="21"/>
          <w:highlight w:val="none"/>
          <w:lang w:val="en-US" w:eastAsia="zh-CN"/>
        </w:rPr>
        <w:t>视为验收通过。</w:t>
      </w:r>
    </w:p>
    <w:p w14:paraId="5A859E79">
      <w:pPr>
        <w:spacing w:line="400" w:lineRule="exact"/>
        <w:ind w:firstLine="420"/>
        <w:jc w:val="left"/>
        <w:rPr>
          <w:rFonts w:hint="eastAsia" w:ascii="宋体" w:hAnsi="宋体"/>
          <w:color w:val="auto"/>
          <w:szCs w:val="21"/>
          <w:highlight w:val="none"/>
        </w:rPr>
      </w:pPr>
      <w:r>
        <w:rPr>
          <w:rFonts w:hint="default" w:ascii="宋体" w:hAnsi="宋体"/>
          <w:color w:val="auto"/>
          <w:szCs w:val="21"/>
          <w:highlight w:val="none"/>
          <w:lang w:eastAsia="zh-CN"/>
        </w:rPr>
        <w:t>4</w:t>
      </w:r>
      <w:r>
        <w:rPr>
          <w:rFonts w:hint="eastAsia" w:ascii="宋体" w:hAnsi="宋体"/>
          <w:color w:val="auto"/>
          <w:szCs w:val="21"/>
          <w:highlight w:val="none"/>
        </w:rPr>
        <w:t>.</w:t>
      </w:r>
      <w:r>
        <w:rPr>
          <w:rFonts w:hint="default" w:ascii="宋体" w:hAnsi="宋体"/>
          <w:color w:val="auto"/>
          <w:szCs w:val="21"/>
          <w:highlight w:val="none"/>
          <w:lang w:val="en-US" w:eastAsia="zh-CN"/>
        </w:rPr>
        <w:t>5</w:t>
      </w:r>
      <w:r>
        <w:rPr>
          <w:rFonts w:ascii="宋体" w:hAnsi="宋体"/>
          <w:color w:val="auto"/>
          <w:szCs w:val="21"/>
          <w:highlight w:val="none"/>
        </w:rPr>
        <w:t xml:space="preserve"> </w:t>
      </w:r>
      <w:r>
        <w:rPr>
          <w:rFonts w:hint="eastAsia" w:ascii="宋体" w:hAnsi="宋体"/>
          <w:color w:val="auto"/>
          <w:szCs w:val="21"/>
          <w:highlight w:val="none"/>
        </w:rPr>
        <w:t>甲方应当根据合同约定</w:t>
      </w:r>
      <w:r>
        <w:rPr>
          <w:rFonts w:hint="eastAsia" w:ascii="宋体" w:hAnsi="宋体"/>
          <w:color w:val="auto"/>
          <w:szCs w:val="21"/>
          <w:highlight w:val="none"/>
          <w:lang w:eastAsia="zh-CN"/>
        </w:rPr>
        <w:t>及</w:t>
      </w:r>
      <w:r>
        <w:rPr>
          <w:rFonts w:hint="eastAsia" w:ascii="宋体" w:hAnsi="宋体"/>
          <w:color w:val="auto"/>
          <w:szCs w:val="21"/>
          <w:highlight w:val="none"/>
        </w:rPr>
        <w:t>时向乙方支付</w:t>
      </w:r>
      <w:r>
        <w:rPr>
          <w:rFonts w:hint="eastAsia" w:ascii="宋体" w:hAnsi="宋体"/>
          <w:color w:val="auto"/>
          <w:szCs w:val="21"/>
          <w:highlight w:val="none"/>
          <w:lang w:eastAsia="zh-CN"/>
        </w:rPr>
        <w:t>合同价款</w:t>
      </w:r>
      <w:r>
        <w:rPr>
          <w:rFonts w:hint="default" w:ascii="宋体" w:hAnsi="宋体"/>
          <w:color w:val="auto"/>
          <w:szCs w:val="21"/>
          <w:highlight w:val="none"/>
          <w:lang w:eastAsia="zh-CN"/>
        </w:rPr>
        <w:t>，不得以内部人员变更、履行内部付款流程等为由，拒绝或迟延支付。</w:t>
      </w:r>
    </w:p>
    <w:p w14:paraId="5AAD8BA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ascii="宋体" w:hAnsi="宋体"/>
          <w:color w:val="auto"/>
          <w:szCs w:val="21"/>
          <w:highlight w:val="none"/>
        </w:rPr>
        <w:t xml:space="preserve"> </w:t>
      </w:r>
      <w:r>
        <w:rPr>
          <w:rFonts w:hint="eastAsia" w:ascii="宋体" w:hAnsi="宋体"/>
          <w:color w:val="auto"/>
          <w:szCs w:val="21"/>
          <w:highlight w:val="none"/>
        </w:rPr>
        <w:t>国家法律法规规定</w:t>
      </w:r>
      <w:r>
        <w:rPr>
          <w:rFonts w:hint="eastAsia" w:ascii="宋体" w:hAnsi="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color w:val="auto"/>
          <w:szCs w:val="21"/>
          <w:highlight w:val="none"/>
          <w:lang w:eastAsia="zh-CN"/>
        </w:rPr>
        <w:t>约定应</w:t>
      </w:r>
      <w:r>
        <w:rPr>
          <w:rFonts w:hint="eastAsia" w:ascii="宋体" w:hAnsi="宋体"/>
          <w:color w:val="auto"/>
          <w:szCs w:val="21"/>
          <w:highlight w:val="none"/>
        </w:rPr>
        <w:t>由甲方承担的其他义务和责任。</w:t>
      </w:r>
    </w:p>
    <w:p w14:paraId="10480F01">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乙方的权利和义务</w:t>
      </w:r>
    </w:p>
    <w:p w14:paraId="1D209DFF">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 xml:space="preserve">.1 </w:t>
      </w:r>
      <w:r>
        <w:rPr>
          <w:rFonts w:ascii="宋体" w:hAnsi="宋体"/>
          <w:color w:val="auto"/>
          <w:szCs w:val="21"/>
          <w:highlight w:val="none"/>
        </w:rPr>
        <w:t>签署合同后，乙方</w:t>
      </w:r>
      <w:r>
        <w:rPr>
          <w:rFonts w:hint="eastAsia" w:ascii="宋体" w:hAnsi="宋体"/>
          <w:color w:val="auto"/>
          <w:szCs w:val="21"/>
          <w:highlight w:val="none"/>
          <w:lang w:eastAsia="zh-CN"/>
        </w:rPr>
        <w:t>应</w:t>
      </w:r>
      <w:r>
        <w:rPr>
          <w:rFonts w:ascii="宋体" w:hAnsi="宋体"/>
          <w:color w:val="auto"/>
          <w:szCs w:val="21"/>
          <w:highlight w:val="none"/>
        </w:rPr>
        <w:t>确定</w:t>
      </w:r>
      <w:r>
        <w:rPr>
          <w:rFonts w:hint="eastAsia" w:ascii="宋体" w:hAnsi="宋体"/>
          <w:color w:val="auto"/>
          <w:szCs w:val="21"/>
          <w:highlight w:val="none"/>
          <w:lang w:val="en-US" w:eastAsia="zh-CN"/>
        </w:rPr>
        <w:t>项目负责人（或项目联系人）</w:t>
      </w:r>
      <w:r>
        <w:rPr>
          <w:rFonts w:ascii="宋体" w:hAnsi="宋体"/>
          <w:color w:val="auto"/>
          <w:szCs w:val="21"/>
          <w:highlight w:val="none"/>
        </w:rPr>
        <w:t>，负责与本合同有关的事务。</w:t>
      </w:r>
    </w:p>
    <w:p w14:paraId="35170DF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2 乙方应按照合同要求</w:t>
      </w:r>
      <w:r>
        <w:rPr>
          <w:rFonts w:hint="eastAsia" w:ascii="宋体" w:hAnsi="宋体"/>
          <w:color w:val="auto"/>
          <w:szCs w:val="21"/>
          <w:highlight w:val="none"/>
        </w:rPr>
        <w:t>履约</w:t>
      </w:r>
      <w:r>
        <w:rPr>
          <w:rFonts w:ascii="宋体" w:hAnsi="宋体"/>
          <w:color w:val="auto"/>
          <w:szCs w:val="21"/>
          <w:highlight w:val="none"/>
        </w:rPr>
        <w:t>，充分合理安排，确保</w:t>
      </w:r>
      <w:r>
        <w:rPr>
          <w:rFonts w:hint="eastAsia" w:ascii="宋体" w:hAnsi="宋体"/>
          <w:color w:val="auto"/>
          <w:szCs w:val="21"/>
          <w:highlight w:val="none"/>
        </w:rPr>
        <w:t>提供的货物</w:t>
      </w:r>
      <w:r>
        <w:rPr>
          <w:rFonts w:hint="eastAsia" w:ascii="宋体" w:hAnsi="宋体"/>
          <w:color w:val="auto"/>
          <w:szCs w:val="21"/>
          <w:highlight w:val="none"/>
          <w:lang w:eastAsia="zh-CN"/>
        </w:rPr>
        <w:t>及相关</w:t>
      </w:r>
      <w:r>
        <w:rPr>
          <w:rFonts w:hint="eastAsia" w:ascii="宋体" w:hAnsi="宋体"/>
          <w:color w:val="auto"/>
          <w:szCs w:val="21"/>
          <w:highlight w:val="none"/>
        </w:rPr>
        <w:t>服务符合合同</w:t>
      </w:r>
      <w:r>
        <w:rPr>
          <w:rFonts w:hint="eastAsia" w:ascii="宋体" w:hAnsi="宋体"/>
          <w:color w:val="auto"/>
          <w:szCs w:val="21"/>
          <w:highlight w:val="none"/>
          <w:lang w:eastAsia="zh-CN"/>
        </w:rPr>
        <w:t>有关</w:t>
      </w:r>
      <w:r>
        <w:rPr>
          <w:rFonts w:ascii="宋体" w:hAnsi="宋体"/>
          <w:color w:val="auto"/>
          <w:szCs w:val="21"/>
          <w:highlight w:val="none"/>
        </w:rPr>
        <w:t>要求</w:t>
      </w:r>
      <w:r>
        <w:rPr>
          <w:rFonts w:hint="eastAsia" w:ascii="宋体" w:hAnsi="宋体"/>
          <w:color w:val="auto"/>
          <w:szCs w:val="21"/>
          <w:highlight w:val="none"/>
        </w:rPr>
        <w:t>。接受项目行业管理部门及政府有关部门的指导，配合甲方的履约检查</w:t>
      </w:r>
      <w:r>
        <w:rPr>
          <w:rFonts w:hint="eastAsia" w:ascii="宋体" w:hAnsi="宋体"/>
          <w:color w:val="auto"/>
          <w:szCs w:val="21"/>
          <w:highlight w:val="none"/>
          <w:lang w:eastAsia="zh-CN"/>
        </w:rPr>
        <w:t>及验收</w:t>
      </w:r>
      <w:r>
        <w:rPr>
          <w:rFonts w:hint="eastAsia" w:ascii="宋体" w:hAnsi="宋体"/>
          <w:color w:val="auto"/>
          <w:szCs w:val="21"/>
          <w:highlight w:val="none"/>
        </w:rPr>
        <w:t>，并</w:t>
      </w:r>
      <w:r>
        <w:rPr>
          <w:rFonts w:ascii="宋体" w:hAnsi="宋体"/>
          <w:color w:val="auto"/>
          <w:szCs w:val="21"/>
          <w:highlight w:val="none"/>
        </w:rPr>
        <w:t>负责项目实施过程中的所有协调工作。</w:t>
      </w:r>
    </w:p>
    <w:p w14:paraId="3FA2459F">
      <w:pPr>
        <w:pStyle w:val="19"/>
        <w:spacing w:after="0" w:line="400" w:lineRule="exact"/>
        <w:ind w:firstLine="369"/>
        <w:rPr>
          <w:rFonts w:ascii="宋体" w:hAnsi="宋体" w:cs="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乙方有权</w:t>
      </w:r>
      <w:r>
        <w:rPr>
          <w:rFonts w:hint="eastAsia" w:ascii="宋体" w:hAnsi="宋体" w:cs="宋体"/>
          <w:color w:val="auto"/>
          <w:szCs w:val="21"/>
          <w:highlight w:val="none"/>
        </w:rPr>
        <w:t>根据合同约定向甲方收取</w:t>
      </w:r>
      <w:r>
        <w:rPr>
          <w:rFonts w:hint="eastAsia" w:ascii="宋体" w:hAnsi="宋体" w:cs="宋体"/>
          <w:color w:val="auto"/>
          <w:szCs w:val="21"/>
          <w:highlight w:val="none"/>
          <w:lang w:eastAsia="zh-CN"/>
        </w:rPr>
        <w:t>合同价款</w:t>
      </w:r>
      <w:r>
        <w:rPr>
          <w:rFonts w:hint="eastAsia" w:ascii="宋体" w:hAnsi="宋体" w:cs="宋体"/>
          <w:color w:val="auto"/>
          <w:szCs w:val="21"/>
          <w:highlight w:val="none"/>
        </w:rPr>
        <w:t>。</w:t>
      </w:r>
    </w:p>
    <w:p w14:paraId="64DFE4BA">
      <w:pPr>
        <w:pStyle w:val="19"/>
        <w:spacing w:after="0" w:line="400" w:lineRule="exact"/>
        <w:ind w:firstLine="369"/>
        <w:rPr>
          <w:rFonts w:ascii="宋体" w:hAnsi="宋体" w:cs="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s="宋体"/>
          <w:color w:val="auto"/>
          <w:szCs w:val="21"/>
          <w:highlight w:val="none"/>
        </w:rPr>
        <w:t>国家法律法规规定</w:t>
      </w:r>
      <w:r>
        <w:rPr>
          <w:rFonts w:hint="eastAsia" w:ascii="宋体" w:hAnsi="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cs="宋体"/>
          <w:b w:val="0"/>
          <w:bCs w:val="0"/>
          <w:color w:val="auto"/>
          <w:szCs w:val="21"/>
          <w:highlight w:val="none"/>
          <w:lang w:eastAsia="zh-CN"/>
        </w:rPr>
        <w:t>约定应</w:t>
      </w:r>
      <w:r>
        <w:rPr>
          <w:rFonts w:hint="eastAsia" w:ascii="宋体" w:hAnsi="宋体" w:cs="宋体"/>
          <w:color w:val="auto"/>
          <w:szCs w:val="21"/>
          <w:highlight w:val="none"/>
        </w:rPr>
        <w:t>由乙方承担的其他义务和责任。</w:t>
      </w:r>
    </w:p>
    <w:p w14:paraId="24596502">
      <w:pPr>
        <w:numPr>
          <w:ilvl w:val="0"/>
          <w:numId w:val="7"/>
        </w:numPr>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w:t>
      </w:r>
      <w:r>
        <w:rPr>
          <w:rFonts w:hint="eastAsia" w:ascii="宋体" w:hAnsi="宋体"/>
          <w:b/>
          <w:bCs/>
          <w:color w:val="auto"/>
          <w:sz w:val="24"/>
          <w:highlight w:val="none"/>
          <w:lang w:val="en-US" w:eastAsia="zh-CN"/>
        </w:rPr>
        <w:t>行</w:t>
      </w:r>
    </w:p>
    <w:p w14:paraId="17D274A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6</w:t>
      </w:r>
      <w:r>
        <w:rPr>
          <w:rFonts w:hint="eastAsia" w:ascii="宋体" w:hAnsi="宋体"/>
          <w:color w:val="auto"/>
          <w:szCs w:val="21"/>
          <w:highlight w:val="none"/>
        </w:rPr>
        <w:t>.1 甲乙双方应当按照</w:t>
      </w:r>
      <w:r>
        <w:rPr>
          <w:rFonts w:hint="eastAsia" w:ascii="宋体" w:hAnsi="宋体" w:eastAsia="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4B9635DA">
      <w:pPr>
        <w:spacing w:before="0" w:line="400" w:lineRule="exact"/>
        <w:ind w:firstLine="420"/>
        <w:jc w:val="left"/>
        <w:rPr>
          <w:color w:val="auto"/>
          <w:highlight w:val="none"/>
        </w:rPr>
      </w:pPr>
      <w:r>
        <w:rPr>
          <w:rFonts w:hint="eastAsia" w:ascii="宋体" w:hAnsi="宋体"/>
          <w:color w:val="auto"/>
          <w:szCs w:val="21"/>
          <w:highlight w:val="none"/>
          <w:lang w:eastAsia="zh-CN"/>
        </w:rPr>
        <w:t>6</w:t>
      </w:r>
      <w:r>
        <w:rPr>
          <w:rFonts w:hint="eastAsia" w:ascii="宋体" w:hAnsi="宋体"/>
          <w:color w:val="auto"/>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24F83A79">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货物包装、运输</w:t>
      </w:r>
      <w:r>
        <w:rPr>
          <w:rFonts w:hint="eastAsia" w:ascii="宋体" w:hAnsi="宋体"/>
          <w:b/>
          <w:bCs/>
          <w:color w:val="auto"/>
          <w:sz w:val="24"/>
          <w:highlight w:val="none"/>
          <w:lang w:eastAsia="zh-CN"/>
        </w:rPr>
        <w:t>、</w:t>
      </w:r>
      <w:r>
        <w:rPr>
          <w:rFonts w:hint="eastAsia" w:ascii="宋体" w:hAnsi="宋体"/>
          <w:b/>
          <w:bCs/>
          <w:color w:val="auto"/>
          <w:sz w:val="24"/>
          <w:highlight w:val="none"/>
        </w:rPr>
        <w:t>保险</w:t>
      </w:r>
      <w:r>
        <w:rPr>
          <w:rFonts w:hint="eastAsia" w:ascii="宋体" w:hAnsi="宋体"/>
          <w:b/>
          <w:bCs/>
          <w:color w:val="auto"/>
          <w:sz w:val="24"/>
          <w:highlight w:val="none"/>
          <w:lang w:eastAsia="zh-CN"/>
        </w:rPr>
        <w:t>和交付</w:t>
      </w:r>
      <w:r>
        <w:rPr>
          <w:rFonts w:hint="eastAsia" w:ascii="宋体" w:hAnsi="宋体"/>
          <w:b/>
          <w:bCs/>
          <w:color w:val="auto"/>
          <w:sz w:val="24"/>
          <w:highlight w:val="none"/>
        </w:rPr>
        <w:t>要求</w:t>
      </w:r>
    </w:p>
    <w:p w14:paraId="4B73125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.1 本合同</w:t>
      </w:r>
      <w:r>
        <w:rPr>
          <w:rFonts w:hint="eastAsia" w:ascii="宋体" w:hAnsi="宋体"/>
          <w:bCs/>
          <w:color w:val="auto"/>
          <w:szCs w:val="21"/>
          <w:highlight w:val="none"/>
        </w:rPr>
        <w:t>涉及商品包装</w:t>
      </w:r>
      <w:r>
        <w:rPr>
          <w:rFonts w:hint="eastAsia" w:ascii="宋体" w:hAnsi="宋体"/>
          <w:bCs/>
          <w:color w:val="auto"/>
          <w:szCs w:val="21"/>
          <w:highlight w:val="none"/>
          <w:lang w:eastAsia="zh-CN"/>
        </w:rPr>
        <w:t>、</w:t>
      </w:r>
      <w:r>
        <w:rPr>
          <w:rFonts w:hint="eastAsia" w:ascii="宋体" w:hAnsi="宋体"/>
          <w:bCs/>
          <w:color w:val="auto"/>
          <w:szCs w:val="21"/>
          <w:highlight w:val="none"/>
        </w:rPr>
        <w:t>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w:t>
      </w:r>
      <w:r>
        <w:rPr>
          <w:rFonts w:hint="eastAsia" w:ascii="宋体" w:hAnsi="宋体"/>
          <w:bCs/>
          <w:color w:val="auto"/>
          <w:szCs w:val="21"/>
          <w:highlight w:val="none"/>
          <w:lang w:eastAsia="zh-CN"/>
        </w:rPr>
        <w:t>约</w:t>
      </w:r>
      <w:r>
        <w:rPr>
          <w:rFonts w:hint="eastAsia" w:ascii="宋体" w:hAnsi="宋体"/>
          <w:bCs/>
          <w:color w:val="auto"/>
          <w:szCs w:val="21"/>
          <w:highlight w:val="none"/>
        </w:rPr>
        <w:t>定</w:t>
      </w:r>
      <w:r>
        <w:rPr>
          <w:rFonts w:hint="eastAsia" w:ascii="宋体" w:hAnsi="宋体"/>
          <w:bCs/>
          <w:color w:val="auto"/>
          <w:szCs w:val="21"/>
          <w:highlight w:val="none"/>
          <w:lang w:eastAsia="zh-CN"/>
        </w:rPr>
        <w:t>外</w:t>
      </w:r>
      <w:r>
        <w:rPr>
          <w:rFonts w:hint="eastAsia" w:ascii="宋体" w:hAnsi="宋体"/>
          <w:bCs/>
          <w:color w:val="auto"/>
          <w:szCs w:val="21"/>
          <w:highlight w:val="none"/>
        </w:rPr>
        <w:t>，</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约定的</w:t>
      </w:r>
      <w:r>
        <w:rPr>
          <w:rFonts w:hint="eastAsia" w:ascii="宋体" w:hAnsi="宋体"/>
          <w:color w:val="auto"/>
          <w:szCs w:val="21"/>
          <w:highlight w:val="none"/>
        </w:rPr>
        <w:t>指定现场。</w:t>
      </w:r>
    </w:p>
    <w:p w14:paraId="70BD12E3">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w:t>
      </w:r>
      <w:r>
        <w:rPr>
          <w:rFonts w:hint="eastAsia" w:ascii="宋体" w:hAnsi="宋体"/>
          <w:bCs/>
          <w:color w:val="auto"/>
          <w:szCs w:val="21"/>
          <w:highlight w:val="none"/>
          <w:lang w:eastAsia="zh-CN"/>
        </w:rPr>
        <w:t>约</w:t>
      </w:r>
      <w:r>
        <w:rPr>
          <w:rFonts w:hint="eastAsia" w:ascii="宋体" w:hAnsi="宋体"/>
          <w:bCs/>
          <w:color w:val="auto"/>
          <w:szCs w:val="21"/>
          <w:highlight w:val="none"/>
        </w:rPr>
        <w:t>定</w:t>
      </w:r>
      <w:r>
        <w:rPr>
          <w:rFonts w:hint="eastAsia" w:ascii="宋体" w:hAnsi="宋体"/>
          <w:bCs/>
          <w:color w:val="auto"/>
          <w:szCs w:val="21"/>
          <w:highlight w:val="none"/>
          <w:lang w:eastAsia="zh-CN"/>
        </w:rPr>
        <w:t>外</w:t>
      </w:r>
      <w:r>
        <w:rPr>
          <w:rFonts w:hint="eastAsia" w:ascii="宋体" w:hAnsi="宋体"/>
          <w:bCs/>
          <w:color w:val="auto"/>
          <w:szCs w:val="21"/>
          <w:highlight w:val="none"/>
        </w:rPr>
        <w:t>，</w:t>
      </w:r>
      <w:r>
        <w:rPr>
          <w:rFonts w:hint="eastAsia" w:ascii="宋体" w:hAnsi="宋体"/>
          <w:color w:val="auto"/>
          <w:szCs w:val="21"/>
          <w:highlight w:val="none"/>
        </w:rPr>
        <w:t>乙方负责办理将货物运抵本合同规定的交货地点</w:t>
      </w:r>
      <w:r>
        <w:rPr>
          <w:rFonts w:hint="eastAsia" w:ascii="宋体" w:hAnsi="宋体"/>
          <w:color w:val="auto"/>
          <w:szCs w:val="21"/>
          <w:highlight w:val="none"/>
          <w:lang w:eastAsia="zh-CN"/>
        </w:rPr>
        <w:t>，并装卸、交付至甲方</w:t>
      </w:r>
      <w:r>
        <w:rPr>
          <w:rFonts w:hint="eastAsia" w:ascii="宋体" w:hAnsi="宋体"/>
          <w:color w:val="auto"/>
          <w:szCs w:val="21"/>
          <w:highlight w:val="none"/>
        </w:rPr>
        <w:t>的一切运输事项，相关费用应</w:t>
      </w:r>
      <w:r>
        <w:rPr>
          <w:rFonts w:hint="eastAsia" w:ascii="宋体" w:hAnsi="宋体"/>
          <w:color w:val="auto"/>
          <w:szCs w:val="21"/>
          <w:highlight w:val="none"/>
          <w:lang w:eastAsia="zh-CN"/>
        </w:rPr>
        <w:t>包含</w:t>
      </w:r>
      <w:r>
        <w:rPr>
          <w:rFonts w:hint="eastAsia" w:ascii="宋体" w:hAnsi="宋体"/>
          <w:color w:val="auto"/>
          <w:szCs w:val="21"/>
          <w:highlight w:val="none"/>
        </w:rPr>
        <w:t>在合同</w:t>
      </w:r>
      <w:r>
        <w:rPr>
          <w:rFonts w:hint="eastAsia" w:ascii="宋体" w:hAnsi="宋体"/>
          <w:color w:val="auto"/>
          <w:szCs w:val="21"/>
          <w:highlight w:val="none"/>
          <w:lang w:eastAsia="zh-CN"/>
        </w:rPr>
        <w:t>价款</w:t>
      </w:r>
      <w:r>
        <w:rPr>
          <w:rFonts w:hint="eastAsia" w:ascii="宋体" w:hAnsi="宋体"/>
          <w:color w:val="auto"/>
          <w:szCs w:val="21"/>
          <w:highlight w:val="none"/>
        </w:rPr>
        <w:t>中。</w:t>
      </w:r>
    </w:p>
    <w:p w14:paraId="3186F0E7">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2A616834">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除采购活动</w:t>
      </w:r>
      <w:r>
        <w:rPr>
          <w:rFonts w:hint="eastAsia" w:ascii="宋体" w:hAnsi="宋体"/>
          <w:color w:val="auto"/>
          <w:szCs w:val="21"/>
          <w:highlight w:val="none"/>
        </w:rPr>
        <w:t>对商品包装</w:t>
      </w:r>
      <w:r>
        <w:rPr>
          <w:rFonts w:hint="eastAsia" w:ascii="宋体" w:hAnsi="宋体"/>
          <w:color w:val="auto"/>
          <w:szCs w:val="21"/>
          <w:highlight w:val="none"/>
          <w:lang w:eastAsia="zh-CN"/>
        </w:rPr>
        <w:t>、</w:t>
      </w:r>
      <w:r>
        <w:rPr>
          <w:rFonts w:hint="eastAsia" w:ascii="宋体" w:hAnsi="宋体"/>
          <w:color w:val="auto"/>
          <w:szCs w:val="21"/>
          <w:highlight w:val="none"/>
        </w:rPr>
        <w:t>快递包装</w:t>
      </w:r>
      <w:r>
        <w:rPr>
          <w:rFonts w:hint="eastAsia" w:ascii="宋体" w:hAnsi="宋体"/>
          <w:color w:val="auto"/>
          <w:szCs w:val="21"/>
          <w:highlight w:val="none"/>
          <w:lang w:val="en-US" w:eastAsia="zh-CN"/>
        </w:rPr>
        <w:t>达成具体约定外</w:t>
      </w:r>
      <w:r>
        <w:rPr>
          <w:rFonts w:hint="eastAsia" w:ascii="宋体" w:hAnsi="宋体"/>
          <w:color w:val="auto"/>
          <w:szCs w:val="21"/>
          <w:highlight w:val="none"/>
        </w:rPr>
        <w:t>，乙方提供产品及相关快递服务</w:t>
      </w:r>
      <w:r>
        <w:rPr>
          <w:rFonts w:hint="eastAsia" w:ascii="宋体" w:hAnsi="宋体"/>
          <w:color w:val="auto"/>
          <w:szCs w:val="21"/>
          <w:highlight w:val="none"/>
          <w:lang w:val="en-US" w:eastAsia="zh-CN"/>
        </w:rPr>
        <w:t>涉及到</w:t>
      </w:r>
      <w:r>
        <w:rPr>
          <w:rFonts w:hint="eastAsia" w:ascii="宋体" w:hAnsi="宋体"/>
          <w:color w:val="auto"/>
          <w:szCs w:val="21"/>
          <w:highlight w:val="none"/>
        </w:rPr>
        <w:t>具体包装要求</w:t>
      </w:r>
      <w:r>
        <w:rPr>
          <w:rFonts w:hint="eastAsia" w:ascii="宋体" w:hAnsi="宋体"/>
          <w:color w:val="auto"/>
          <w:szCs w:val="21"/>
          <w:highlight w:val="none"/>
          <w:lang w:val="en-US" w:eastAsia="zh-CN"/>
        </w:rPr>
        <w:t>的，</w:t>
      </w:r>
      <w:r>
        <w:rPr>
          <w:rFonts w:hint="eastAsia" w:ascii="宋体" w:hAnsi="宋体"/>
          <w:color w:val="auto"/>
          <w:szCs w:val="21"/>
          <w:highlight w:val="none"/>
        </w:rPr>
        <w:t>应</w:t>
      </w:r>
      <w:r>
        <w:rPr>
          <w:rFonts w:hint="eastAsia" w:ascii="宋体" w:hAnsi="宋体"/>
          <w:color w:val="auto"/>
          <w:szCs w:val="21"/>
          <w:highlight w:val="none"/>
          <w:lang w:val="en-US" w:eastAsia="zh-CN"/>
        </w:rPr>
        <w:t>不低于</w:t>
      </w:r>
      <w:r>
        <w:rPr>
          <w:rFonts w:hint="eastAsia" w:ascii="宋体" w:hAnsi="宋体"/>
          <w:color w:val="auto"/>
          <w:szCs w:val="21"/>
          <w:highlight w:val="none"/>
        </w:rPr>
        <w:t>《商品包装政府采购需求标准（试行）</w:t>
      </w:r>
      <w:r>
        <w:rPr>
          <w:rFonts w:hint="eastAsia" w:ascii="宋体" w:hAnsi="宋体"/>
          <w:color w:val="auto"/>
          <w:szCs w:val="21"/>
          <w:highlight w:val="none"/>
          <w:lang w:eastAsia="zh-CN"/>
        </w:rPr>
        <w:t>》《</w:t>
      </w:r>
      <w:r>
        <w:rPr>
          <w:rFonts w:hint="eastAsia" w:ascii="宋体" w:hAnsi="宋体"/>
          <w:color w:val="auto"/>
          <w:szCs w:val="21"/>
          <w:highlight w:val="none"/>
        </w:rPr>
        <w:t>快递包装政府采购需求标准（试行）》</w:t>
      </w:r>
      <w:r>
        <w:rPr>
          <w:rFonts w:hint="eastAsia" w:ascii="宋体" w:hAnsi="宋体"/>
          <w:color w:val="auto"/>
          <w:szCs w:val="21"/>
          <w:highlight w:val="none"/>
          <w:lang w:val="en-US" w:eastAsia="zh-CN"/>
        </w:rPr>
        <w:t>标准</w:t>
      </w:r>
      <w:r>
        <w:rPr>
          <w:rFonts w:hint="eastAsia" w:ascii="宋体" w:hAnsi="宋体"/>
          <w:color w:val="auto"/>
          <w:szCs w:val="21"/>
          <w:highlight w:val="none"/>
        </w:rPr>
        <w:t>，并作为履约验收的内容，必要时甲方可以要求乙方在履约验收环节出具检测报告。</w:t>
      </w:r>
    </w:p>
    <w:p w14:paraId="095678A1">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乙方在运输到达之前</w:t>
      </w:r>
      <w:r>
        <w:rPr>
          <w:rFonts w:hint="eastAsia" w:ascii="宋体" w:hAnsi="宋体" w:cs="宋体"/>
          <w:color w:val="auto"/>
          <w:szCs w:val="21"/>
          <w:highlight w:val="none"/>
          <w:lang w:eastAsia="zh-CN"/>
        </w:rPr>
        <w:t>应</w:t>
      </w:r>
      <w:r>
        <w:rPr>
          <w:rFonts w:hint="eastAsia" w:ascii="宋体" w:hAnsi="宋体" w:eastAsia="宋体" w:cs="宋体"/>
          <w:color w:val="auto"/>
          <w:szCs w:val="21"/>
          <w:highlight w:val="none"/>
        </w:rPr>
        <w:t>提前通知</w:t>
      </w:r>
      <w:r>
        <w:rPr>
          <w:rFonts w:hint="eastAsia" w:ascii="宋体" w:hAnsi="宋体" w:cs="宋体"/>
          <w:color w:val="auto"/>
          <w:szCs w:val="21"/>
          <w:highlight w:val="none"/>
          <w:lang w:eastAsia="zh-CN"/>
        </w:rPr>
        <w:t>甲方</w:t>
      </w:r>
      <w:r>
        <w:rPr>
          <w:rFonts w:hint="eastAsia" w:ascii="宋体" w:hAnsi="宋体" w:eastAsia="宋体" w:cs="宋体"/>
          <w:color w:val="auto"/>
          <w:szCs w:val="21"/>
          <w:highlight w:val="none"/>
        </w:rPr>
        <w:t>，并提示货物运输装卸的注意事项</w:t>
      </w:r>
      <w:r>
        <w:rPr>
          <w:rFonts w:hint="eastAsia" w:ascii="宋体" w:hAnsi="宋体" w:cs="宋体"/>
          <w:color w:val="auto"/>
          <w:szCs w:val="21"/>
          <w:highlight w:val="none"/>
          <w:lang w:eastAsia="zh-CN"/>
        </w:rPr>
        <w:t>，甲方配合乙方做好货物的接收工作。</w:t>
      </w:r>
    </w:p>
    <w:p w14:paraId="59A96FB8">
      <w:pPr>
        <w:pStyle w:val="280"/>
        <w:rPr>
          <w:rFonts w:hint="default" w:eastAsia="华文楷体"/>
          <w:color w:val="auto"/>
          <w:sz w:val="21"/>
          <w:highlight w:val="none"/>
          <w:lang w:val="en-US" w:eastAsia="zh-CN"/>
        </w:rPr>
      </w:pPr>
      <w:r>
        <w:rPr>
          <w:rFonts w:hint="eastAsia" w:ascii="宋体" w:hAnsi="宋体" w:eastAsia="宋体" w:cs="Times New Roman"/>
          <w:color w:val="auto"/>
          <w:sz w:val="21"/>
          <w:szCs w:val="21"/>
          <w:highlight w:val="none"/>
          <w:lang w:val="en-US" w:eastAsia="zh-CN"/>
        </w:rPr>
        <w:t xml:space="preserve">7.6 </w:t>
      </w:r>
      <w:r>
        <w:rPr>
          <w:rFonts w:hint="eastAsia" w:ascii="宋体" w:hAnsi="宋体" w:eastAsia="宋体" w:cs="Times New Roman"/>
          <w:color w:val="auto"/>
          <w:sz w:val="21"/>
          <w:szCs w:val="21"/>
          <w:highlight w:val="none"/>
        </w:rPr>
        <w:t>如因包装</w:t>
      </w:r>
      <w:r>
        <w:rPr>
          <w:rFonts w:hint="eastAsia" w:ascii="宋体" w:hAnsi="宋体" w:eastAsia="宋体" w:cs="Times New Roman"/>
          <w:color w:val="auto"/>
          <w:sz w:val="21"/>
          <w:szCs w:val="21"/>
          <w:highlight w:val="none"/>
          <w:lang w:eastAsia="zh-CN"/>
        </w:rPr>
        <w:t>、运输</w:t>
      </w:r>
      <w:r>
        <w:rPr>
          <w:rFonts w:hint="eastAsia" w:ascii="宋体" w:hAnsi="宋体" w:eastAsia="宋体" w:cs="Times New Roman"/>
          <w:color w:val="auto"/>
          <w:sz w:val="21"/>
          <w:szCs w:val="21"/>
          <w:highlight w:val="none"/>
        </w:rPr>
        <w:t>问题导致货物</w:t>
      </w:r>
      <w:r>
        <w:rPr>
          <w:rFonts w:hint="eastAsia" w:ascii="宋体" w:hAnsi="宋体" w:eastAsia="宋体" w:cs="Times New Roman"/>
          <w:color w:val="auto"/>
          <w:sz w:val="21"/>
          <w:szCs w:val="21"/>
          <w:highlight w:val="none"/>
          <w:lang w:eastAsia="zh-CN"/>
        </w:rPr>
        <w:t>损毁、丢失</w:t>
      </w:r>
      <w:r>
        <w:rPr>
          <w:rFonts w:hint="eastAsia" w:ascii="宋体" w:hAnsi="宋体" w:eastAsia="宋体" w:cs="Times New Roman"/>
          <w:color w:val="auto"/>
          <w:sz w:val="21"/>
          <w:szCs w:val="21"/>
          <w:highlight w:val="none"/>
        </w:rPr>
        <w:t>或者品质下降，</w:t>
      </w:r>
      <w:r>
        <w:rPr>
          <w:rFonts w:hint="eastAsia" w:ascii="宋体" w:hAnsi="宋体" w:eastAsia="宋体" w:cs="Times New Roman"/>
          <w:color w:val="auto"/>
          <w:sz w:val="21"/>
          <w:szCs w:val="21"/>
          <w:highlight w:val="none"/>
          <w:lang w:eastAsia="zh-CN"/>
        </w:rPr>
        <w:t>甲方</w:t>
      </w:r>
      <w:r>
        <w:rPr>
          <w:rFonts w:hint="eastAsia" w:ascii="宋体" w:hAnsi="宋体" w:eastAsia="宋体" w:cs="Times New Roman"/>
          <w:color w:val="auto"/>
          <w:sz w:val="21"/>
          <w:szCs w:val="21"/>
          <w:highlight w:val="none"/>
        </w:rPr>
        <w:t>有权要求降价、换货、拒收部分或整批货物，由此</w:t>
      </w:r>
      <w:r>
        <w:rPr>
          <w:rFonts w:hint="eastAsia" w:ascii="宋体" w:hAnsi="宋体" w:eastAsia="宋体" w:cs="Times New Roman"/>
          <w:color w:val="auto"/>
          <w:sz w:val="21"/>
          <w:szCs w:val="21"/>
          <w:highlight w:val="none"/>
          <w:lang w:eastAsia="zh-CN"/>
        </w:rPr>
        <w:t>产生</w:t>
      </w:r>
      <w:r>
        <w:rPr>
          <w:rFonts w:hint="eastAsia" w:ascii="宋体" w:hAnsi="宋体" w:eastAsia="宋体" w:cs="Times New Roman"/>
          <w:color w:val="auto"/>
          <w:sz w:val="21"/>
          <w:szCs w:val="21"/>
          <w:highlight w:val="none"/>
        </w:rPr>
        <w:t>的费用和损失，均由</w:t>
      </w:r>
      <w:r>
        <w:rPr>
          <w:rFonts w:hint="eastAsia" w:ascii="宋体" w:hAnsi="宋体" w:eastAsia="宋体" w:cs="Times New Roman"/>
          <w:color w:val="auto"/>
          <w:sz w:val="21"/>
          <w:szCs w:val="21"/>
          <w:highlight w:val="none"/>
          <w:lang w:eastAsia="zh-CN"/>
        </w:rPr>
        <w:t>乙方</w:t>
      </w:r>
      <w:r>
        <w:rPr>
          <w:rFonts w:hint="eastAsia" w:ascii="宋体" w:hAnsi="宋体" w:eastAsia="宋体" w:cs="Times New Roman"/>
          <w:color w:val="auto"/>
          <w:sz w:val="21"/>
          <w:szCs w:val="21"/>
          <w:highlight w:val="none"/>
        </w:rPr>
        <w:t>承担。</w:t>
      </w:r>
    </w:p>
    <w:p w14:paraId="004A25CF">
      <w:pPr>
        <w:spacing w:before="0" w:line="400" w:lineRule="exact"/>
        <w:jc w:val="left"/>
        <w:rPr>
          <w:rFonts w:ascii="宋体" w:hAnsi="宋体"/>
          <w:b/>
          <w:color w:val="auto"/>
          <w:sz w:val="24"/>
          <w:highlight w:val="none"/>
        </w:rPr>
      </w:pPr>
      <w:r>
        <w:rPr>
          <w:rFonts w:hint="eastAsia" w:ascii="宋体" w:hAnsi="宋体"/>
          <w:b/>
          <w:color w:val="auto"/>
          <w:sz w:val="24"/>
          <w:highlight w:val="none"/>
          <w:lang w:eastAsia="zh-CN"/>
        </w:rPr>
        <w:t>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质量标准和保证</w:t>
      </w:r>
    </w:p>
    <w:p w14:paraId="2335B7E3">
      <w:pPr>
        <w:pStyle w:val="24"/>
        <w:spacing w:before="0" w:line="400" w:lineRule="exact"/>
        <w:ind w:firstLine="422"/>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4655554E">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auto"/>
          <w:szCs w:val="21"/>
          <w:highlight w:val="none"/>
          <w:lang w:eastAsia="zh-CN"/>
        </w:rPr>
        <w:t>约</w:t>
      </w:r>
      <w:r>
        <w:rPr>
          <w:rFonts w:hint="eastAsia" w:ascii="宋体" w:hAnsi="宋体" w:eastAsia="宋体" w:cs="宋体"/>
          <w:color w:val="auto"/>
          <w:szCs w:val="21"/>
          <w:highlight w:val="none"/>
        </w:rPr>
        <w:t>定的</w:t>
      </w:r>
      <w:r>
        <w:rPr>
          <w:rFonts w:hint="eastAsia" w:ascii="宋体" w:hAnsi="宋体" w:eastAsia="宋体" w:cs="宋体"/>
          <w:color w:val="auto"/>
          <w:szCs w:val="21"/>
          <w:highlight w:val="none"/>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099EE1E6">
      <w:pPr>
        <w:pStyle w:val="24"/>
        <w:spacing w:before="0" w:line="400" w:lineRule="exact"/>
        <w:ind w:firstLine="422"/>
        <w:jc w:val="left"/>
        <w:rPr>
          <w:rFonts w:hAnsi="宋体"/>
          <w:color w:val="auto"/>
          <w:highlight w:val="none"/>
        </w:rPr>
      </w:pPr>
      <w:r>
        <w:rPr>
          <w:rFonts w:hint="eastAsia" w:hAnsi="宋体"/>
          <w:color w:val="auto"/>
          <w:highlight w:val="none"/>
        </w:rPr>
        <w:t>（2）采用中华人民共和国法定计量单位。</w:t>
      </w:r>
    </w:p>
    <w:p w14:paraId="1D8B9C21">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5D4535AB">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14450B7E">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49847702">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color w:val="auto"/>
          <w:szCs w:val="21"/>
          <w:highlight w:val="none"/>
        </w:rPr>
        <w:t>在其使用寿命期内具</w:t>
      </w:r>
      <w:r>
        <w:rPr>
          <w:rFonts w:hint="eastAsia" w:ascii="宋体" w:hAnsi="宋体" w:cs="宋体"/>
          <w:color w:val="auto"/>
          <w:szCs w:val="21"/>
          <w:highlight w:val="none"/>
          <w:lang w:eastAsia="zh-CN"/>
        </w:rPr>
        <w:t>备合同约定</w:t>
      </w:r>
      <w:r>
        <w:rPr>
          <w:rFonts w:hint="eastAsia" w:ascii="宋体" w:hAnsi="宋体" w:eastAsia="宋体" w:cs="宋体"/>
          <w:color w:val="auto"/>
          <w:szCs w:val="21"/>
          <w:highlight w:val="none"/>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3C590B1C">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310C92B6">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3D58A942">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5</w:t>
      </w:r>
      <w:r>
        <w:rPr>
          <w:rFonts w:hint="eastAsia" w:ascii="宋体" w:hAnsi="宋体"/>
          <w:color w:val="auto"/>
          <w:szCs w:val="21"/>
          <w:highlight w:val="none"/>
        </w:rPr>
        <w:t>.1条规定以书面形式</w:t>
      </w:r>
      <w:r>
        <w:rPr>
          <w:rFonts w:hint="eastAsia" w:ascii="宋体" w:hAnsi="宋体"/>
          <w:color w:val="auto"/>
          <w:szCs w:val="21"/>
          <w:highlight w:val="none"/>
          <w:lang w:eastAsia="zh-CN"/>
        </w:rPr>
        <w:t>追究</w:t>
      </w:r>
      <w:r>
        <w:rPr>
          <w:rFonts w:hint="eastAsia" w:ascii="宋体" w:hAnsi="宋体"/>
          <w:color w:val="auto"/>
          <w:szCs w:val="21"/>
          <w:highlight w:val="none"/>
        </w:rPr>
        <w:t>乙方</w:t>
      </w:r>
      <w:r>
        <w:rPr>
          <w:rFonts w:hint="eastAsia" w:ascii="宋体" w:hAnsi="宋体"/>
          <w:color w:val="auto"/>
          <w:szCs w:val="21"/>
          <w:highlight w:val="none"/>
          <w:lang w:eastAsia="zh-CN"/>
        </w:rPr>
        <w:t>的违约责任</w:t>
      </w:r>
      <w:r>
        <w:rPr>
          <w:rFonts w:hint="eastAsia" w:ascii="宋体" w:hAnsi="宋体"/>
          <w:color w:val="auto"/>
          <w:szCs w:val="21"/>
          <w:highlight w:val="none"/>
        </w:rPr>
        <w:t>。</w:t>
      </w:r>
    </w:p>
    <w:p w14:paraId="7EE1EC9A">
      <w:pPr>
        <w:spacing w:before="0" w:line="400" w:lineRule="exact"/>
        <w:ind w:firstLine="42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3434E66B">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权利瑕疵担保</w:t>
      </w:r>
    </w:p>
    <w:p w14:paraId="1E44345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.1 乙方保证对其出售的货物享有合法的权利。</w:t>
      </w:r>
    </w:p>
    <w:p w14:paraId="5299B503">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乙方保证在交付的货物上不存在抵押权等担保物权。</w:t>
      </w:r>
    </w:p>
    <w:p w14:paraId="525E0372">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.3 如甲方使用</w:t>
      </w:r>
      <w:r>
        <w:rPr>
          <w:rFonts w:hint="eastAsia" w:ascii="宋体" w:hAnsi="宋体"/>
          <w:color w:val="auto"/>
          <w:szCs w:val="21"/>
          <w:highlight w:val="none"/>
          <w:lang w:val="en-US" w:eastAsia="zh-CN"/>
        </w:rPr>
        <w:t>上述</w:t>
      </w:r>
      <w:r>
        <w:rPr>
          <w:rFonts w:hint="eastAsia" w:ascii="宋体" w:hAnsi="宋体"/>
          <w:color w:val="auto"/>
          <w:szCs w:val="21"/>
          <w:highlight w:val="none"/>
        </w:rPr>
        <w:t>货物构成</w:t>
      </w:r>
      <w:r>
        <w:rPr>
          <w:rFonts w:hint="eastAsia" w:ascii="宋体" w:hAnsi="宋体"/>
          <w:color w:val="auto"/>
          <w:szCs w:val="21"/>
          <w:highlight w:val="none"/>
          <w:lang w:val="en-US" w:eastAsia="zh-CN"/>
        </w:rPr>
        <w:t>对第三人</w:t>
      </w:r>
      <w:r>
        <w:rPr>
          <w:rFonts w:hint="eastAsia" w:ascii="宋体" w:hAnsi="宋体"/>
          <w:color w:val="auto"/>
          <w:szCs w:val="21"/>
          <w:highlight w:val="none"/>
        </w:rPr>
        <w:t>侵权的，则由乙方承担全部责任。</w:t>
      </w:r>
    </w:p>
    <w:p w14:paraId="7FE9576D">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0</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知识产权保护</w:t>
      </w:r>
    </w:p>
    <w:p w14:paraId="12E2F406">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0</w:t>
      </w:r>
      <w:r>
        <w:rPr>
          <w:rFonts w:hint="eastAsia" w:ascii="宋体" w:hAnsi="宋体"/>
          <w:color w:val="auto"/>
          <w:szCs w:val="21"/>
          <w:highlight w:val="none"/>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250"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250"/>
      <w:r>
        <w:rPr>
          <w:rFonts w:hint="eastAsia" w:ascii="宋体" w:hAnsi="宋体"/>
          <w:color w:val="auto"/>
          <w:szCs w:val="21"/>
          <w:highlight w:val="none"/>
        </w:rPr>
        <w:t>。</w:t>
      </w:r>
    </w:p>
    <w:p w14:paraId="16E22066">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13B0CCD7">
      <w:pPr>
        <w:spacing w:before="0" w:line="400" w:lineRule="exact"/>
        <w:ind w:firstLine="420"/>
        <w:jc w:val="left"/>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甲、乙双方</w:t>
      </w:r>
      <w:r>
        <w:rPr>
          <w:rFonts w:hint="eastAsia" w:ascii="宋体" w:hAnsi="宋体" w:cs="宋体"/>
          <w:color w:val="auto"/>
          <w:szCs w:val="15"/>
          <w:highlight w:val="none"/>
          <w:lang w:eastAsia="zh-CN"/>
        </w:rPr>
        <w:t>对</w:t>
      </w:r>
      <w:r>
        <w:rPr>
          <w:rFonts w:hint="eastAsia" w:ascii="宋体" w:hAnsi="宋体" w:eastAsia="宋体" w:cs="宋体"/>
          <w:color w:val="auto"/>
          <w:szCs w:val="15"/>
          <w:highlight w:val="none"/>
        </w:rPr>
        <w:t>采购和合同履行过程中所获悉的</w:t>
      </w:r>
      <w:r>
        <w:rPr>
          <w:rFonts w:hint="eastAsia" w:ascii="宋体" w:hAnsi="宋体" w:cs="宋体"/>
          <w:color w:val="auto"/>
          <w:szCs w:val="15"/>
          <w:highlight w:val="none"/>
          <w:lang w:eastAsia="zh-CN"/>
        </w:rPr>
        <w:t>国家秘密、工作秘密、</w:t>
      </w:r>
      <w:r>
        <w:rPr>
          <w:rFonts w:hint="eastAsia" w:ascii="宋体" w:hAnsi="宋体" w:eastAsia="宋体" w:cs="宋体"/>
          <w:color w:val="auto"/>
          <w:szCs w:val="15"/>
          <w:highlight w:val="none"/>
        </w:rPr>
        <w:t>商业秘密或者其他应当保密的信息，均有保密义务</w:t>
      </w:r>
      <w:r>
        <w:rPr>
          <w:rFonts w:hint="eastAsia" w:ascii="宋体" w:hAnsi="宋体" w:cs="宋体"/>
          <w:color w:val="auto"/>
          <w:szCs w:val="15"/>
          <w:highlight w:val="none"/>
          <w:lang w:eastAsia="zh-CN"/>
        </w:rPr>
        <w:t>且不受合同有效期所限，直至该信息成为公开信息</w:t>
      </w:r>
      <w:r>
        <w:rPr>
          <w:rFonts w:hint="eastAsia" w:ascii="宋体" w:hAnsi="宋体" w:eastAsia="宋体" w:cs="宋体"/>
          <w:color w:val="auto"/>
          <w:szCs w:val="15"/>
          <w:highlight w:val="none"/>
        </w:rPr>
        <w:t>。泄露、不正当地使用</w:t>
      </w:r>
      <w:r>
        <w:rPr>
          <w:rFonts w:hint="eastAsia" w:ascii="宋体" w:hAnsi="宋体" w:cs="宋体"/>
          <w:color w:val="auto"/>
          <w:szCs w:val="15"/>
          <w:highlight w:val="none"/>
          <w:lang w:eastAsia="zh-CN"/>
        </w:rPr>
        <w:t>国家秘密、工作秘密、</w:t>
      </w:r>
      <w:r>
        <w:rPr>
          <w:rFonts w:hint="eastAsia" w:ascii="宋体" w:hAnsi="宋体" w:eastAsia="宋体" w:cs="宋体"/>
          <w:color w:val="auto"/>
          <w:szCs w:val="15"/>
          <w:highlight w:val="none"/>
        </w:rPr>
        <w:t>商业秘密或者</w:t>
      </w:r>
      <w:r>
        <w:rPr>
          <w:rFonts w:hint="eastAsia" w:ascii="宋体" w:hAnsi="宋体" w:cs="宋体"/>
          <w:color w:val="auto"/>
          <w:szCs w:val="15"/>
          <w:highlight w:val="none"/>
          <w:lang w:eastAsia="zh-CN"/>
        </w:rPr>
        <w:t>其他应当保密的</w:t>
      </w:r>
      <w:r>
        <w:rPr>
          <w:rFonts w:hint="eastAsia" w:ascii="宋体" w:hAnsi="宋体" w:eastAsia="宋体" w:cs="宋体"/>
          <w:color w:val="auto"/>
          <w:szCs w:val="15"/>
          <w:highlight w:val="none"/>
        </w:rPr>
        <w:t>信息，应当承担</w:t>
      </w:r>
      <w:r>
        <w:rPr>
          <w:rFonts w:hint="eastAsia" w:ascii="宋体" w:hAnsi="宋体" w:cs="宋体"/>
          <w:color w:val="auto"/>
          <w:szCs w:val="15"/>
          <w:highlight w:val="none"/>
          <w:lang w:eastAsia="zh-CN"/>
        </w:rPr>
        <w:t>相应</w:t>
      </w:r>
      <w:r>
        <w:rPr>
          <w:rFonts w:hint="eastAsia" w:ascii="宋体" w:hAnsi="宋体" w:eastAsia="宋体" w:cs="宋体"/>
          <w:color w:val="auto"/>
          <w:szCs w:val="15"/>
          <w:highlight w:val="none"/>
        </w:rPr>
        <w:t>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08A610DB">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5F667D7F">
      <w:pPr>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69F2E1AB">
      <w:pPr>
        <w:pStyle w:val="4"/>
        <w:spacing w:line="400" w:lineRule="exact"/>
        <w:ind w:firstLine="42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对于满足合同约定支付条件的，</w:t>
      </w:r>
      <w:r>
        <w:rPr>
          <w:rFonts w:hint="eastAsia" w:ascii="宋体" w:hAnsi="宋体" w:eastAsia="宋体" w:cs="Times New Roman"/>
          <w:b w:val="0"/>
          <w:bCs w:val="0"/>
          <w:color w:val="auto"/>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原则上应当自收到发票后10个工作日内</w:t>
      </w:r>
      <w:r>
        <w:rPr>
          <w:rFonts w:hint="eastAsia" w:ascii="宋体" w:hAnsi="宋体" w:eastAsia="宋体" w:cs="Times New Roman"/>
          <w:b w:val="0"/>
          <w:bCs w:val="0"/>
          <w:color w:val="auto"/>
          <w:sz w:val="21"/>
          <w:szCs w:val="21"/>
          <w:highlight w:val="none"/>
        </w:rPr>
        <w:t>将资金支付到合同约定的</w:t>
      </w:r>
      <w:r>
        <w:rPr>
          <w:rFonts w:hint="eastAsia" w:ascii="宋体" w:hAnsi="宋体" w:cs="Times New Roman"/>
          <w:b w:val="0"/>
          <w:bCs w:val="0"/>
          <w:color w:val="auto"/>
          <w:sz w:val="21"/>
          <w:szCs w:val="21"/>
          <w:highlight w:val="none"/>
          <w:lang w:eastAsia="zh-CN"/>
        </w:rPr>
        <w:t>乙方</w:t>
      </w:r>
      <w:r>
        <w:rPr>
          <w:rFonts w:hint="eastAsia" w:ascii="宋体" w:hAnsi="宋体" w:eastAsia="宋体" w:cs="Times New Roman"/>
          <w:b w:val="0"/>
          <w:bCs w:val="0"/>
          <w:color w:val="auto"/>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乙方</w:t>
      </w:r>
      <w:r>
        <w:rPr>
          <w:rFonts w:hint="eastAsia" w:ascii="宋体" w:hAnsi="宋体" w:eastAsia="宋体" w:cs="Times New Roman"/>
          <w:b w:val="0"/>
          <w:bCs w:val="0"/>
          <w:color w:val="auto"/>
          <w:sz w:val="21"/>
          <w:szCs w:val="21"/>
          <w:highlight w:val="none"/>
        </w:rPr>
        <w:t>付款的条件。具体合同价款支付时间在【</w:t>
      </w:r>
      <w:r>
        <w:rPr>
          <w:rFonts w:hint="eastAsia" w:ascii="宋体" w:hAnsi="宋体" w:eastAsia="宋体" w:cs="Times New Roman"/>
          <w:b/>
          <w:bCs/>
          <w:color w:val="auto"/>
          <w:sz w:val="21"/>
          <w:szCs w:val="21"/>
          <w:highlight w:val="none"/>
        </w:rPr>
        <w:t>政府采购合同专用条款</w:t>
      </w:r>
      <w:r>
        <w:rPr>
          <w:rFonts w:hint="eastAsia" w:ascii="宋体" w:hAnsi="宋体" w:eastAsia="宋体" w:cs="Times New Roman"/>
          <w:b w:val="0"/>
          <w:bCs w:val="0"/>
          <w:color w:val="auto"/>
          <w:sz w:val="21"/>
          <w:szCs w:val="21"/>
          <w:highlight w:val="none"/>
        </w:rPr>
        <w:t>】中</w:t>
      </w:r>
      <w:r>
        <w:rPr>
          <w:rFonts w:hint="eastAsia" w:ascii="宋体" w:hAnsi="宋体" w:cs="Times New Roman"/>
          <w:b w:val="0"/>
          <w:bCs w:val="0"/>
          <w:color w:val="auto"/>
          <w:sz w:val="21"/>
          <w:szCs w:val="21"/>
          <w:highlight w:val="none"/>
          <w:lang w:eastAsia="zh-CN"/>
        </w:rPr>
        <w:t>约</w:t>
      </w:r>
      <w:r>
        <w:rPr>
          <w:rFonts w:hint="eastAsia" w:ascii="宋体" w:hAnsi="宋体" w:eastAsia="宋体" w:cs="Times New Roman"/>
          <w:b w:val="0"/>
          <w:bCs w:val="0"/>
          <w:color w:val="auto"/>
          <w:sz w:val="21"/>
          <w:szCs w:val="21"/>
          <w:highlight w:val="none"/>
        </w:rPr>
        <w:t>定。</w:t>
      </w:r>
    </w:p>
    <w:p w14:paraId="5EE16B9C">
      <w:pPr>
        <w:pStyle w:val="19"/>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368CC1AD">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color w:val="auto"/>
          <w:szCs w:val="15"/>
          <w:highlight w:val="none"/>
        </w:rPr>
        <w:t>乙方应当以支票、汇票、本票或者金融机构、担保机构出具的保函等非现金形式提交。</w:t>
      </w:r>
    </w:p>
    <w:p w14:paraId="587A7CD0">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color w:val="auto"/>
          <w:szCs w:val="15"/>
          <w:highlight w:val="none"/>
        </w:rPr>
        <w:t>【政府采购合同专用条款】</w:t>
      </w:r>
      <w:r>
        <w:rPr>
          <w:rFonts w:hint="eastAsia" w:ascii="宋体" w:hAnsi="宋体" w:cs="宋体"/>
          <w:b w:val="0"/>
          <w:bCs w:val="0"/>
          <w:color w:val="auto"/>
          <w:szCs w:val="15"/>
          <w:highlight w:val="none"/>
          <w:lang w:eastAsia="zh-CN"/>
        </w:rPr>
        <w:t>约定情形的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052006EE">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6A5AC6D5">
      <w:pPr>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69A192F9">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01F0565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18FCD44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40C41A7F">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2928892F">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color w:val="auto"/>
          <w:szCs w:val="15"/>
          <w:highlight w:val="none"/>
          <w:lang w:eastAsia="zh-CN"/>
        </w:rPr>
        <w:t>；</w:t>
      </w:r>
    </w:p>
    <w:p w14:paraId="2BCEDCBD">
      <w:pPr>
        <w:pStyle w:val="2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3F3BD18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2F012F5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3C005B10">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69CCA64B">
      <w:pPr>
        <w:spacing w:before="0"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6F141506">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1070D07F">
      <w:pPr>
        <w:spacing w:before="0" w:line="400" w:lineRule="exact"/>
        <w:ind w:firstLine="42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06BBAE3C">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7E5EA60D">
      <w:pPr>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6CB1D65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5EC1CFC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734BD7C7">
      <w:pPr>
        <w:spacing w:before="0" w:line="400" w:lineRule="exact"/>
        <w:ind w:firstLine="42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46A2998">
      <w:pPr>
        <w:numPr>
          <w:ilvl w:val="0"/>
          <w:numId w:val="8"/>
        </w:numPr>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42A1A673">
      <w:pPr>
        <w:spacing w:before="0" w:line="400" w:lineRule="exact"/>
        <w:ind w:firstLine="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2CFB3D92">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467880F6">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2EF4C2F0">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66B7BA6B">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20674C70">
      <w:pPr>
        <w:pStyle w:val="28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w:t>
      </w:r>
      <w:r>
        <w:rPr>
          <w:rFonts w:hint="eastAsia" w:ascii="宋体" w:hAnsi="宋体" w:eastAsia="宋体" w:cs="宋体"/>
          <w:color w:val="auto"/>
          <w:sz w:val="21"/>
          <w:highlight w:val="none"/>
          <w:lang w:eastAsia="zh-CN"/>
        </w:rPr>
        <w:t>及时告知</w:t>
      </w:r>
      <w:r>
        <w:rPr>
          <w:rFonts w:hint="eastAsia" w:ascii="宋体" w:hAnsi="宋体" w:eastAsia="宋体" w:cs="宋体"/>
          <w:color w:val="auto"/>
          <w:sz w:val="21"/>
          <w:highlight w:val="none"/>
        </w:rPr>
        <w:t>甲方，致使</w:t>
      </w:r>
      <w:r>
        <w:rPr>
          <w:rFonts w:hint="eastAsia" w:ascii="宋体" w:hAnsi="宋体" w:eastAsia="宋体" w:cs="宋体"/>
          <w:color w:val="auto"/>
          <w:sz w:val="21"/>
          <w:highlight w:val="none"/>
          <w:lang w:eastAsia="zh-CN"/>
        </w:rPr>
        <w:t>合同</w:t>
      </w:r>
      <w:r>
        <w:rPr>
          <w:rFonts w:hint="eastAsia" w:ascii="宋体" w:hAnsi="宋体" w:eastAsia="宋体" w:cs="宋体"/>
          <w:color w:val="auto"/>
          <w:sz w:val="21"/>
          <w:highlight w:val="none"/>
        </w:rPr>
        <w:t>履行发生困难的，甲方可以中止合同履行并要求乙方承担由此给甲方造成的损失。</w:t>
      </w:r>
    </w:p>
    <w:p w14:paraId="47F56BD7">
      <w:pPr>
        <w:spacing w:line="400" w:lineRule="exact"/>
        <w:ind w:firstLine="420"/>
        <w:jc w:val="left"/>
        <w:rPr>
          <w:color w:val="auto"/>
          <w:sz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6D0C068C">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5CBA812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00C70909">
      <w:pPr>
        <w:spacing w:line="400" w:lineRule="exact"/>
        <w:ind w:firstLine="420"/>
        <w:rPr>
          <w:rFonts w:hint="eastAsia" w:ascii="宋体" w:hAnsi="宋体" w:eastAsia="宋体" w:cs="宋体"/>
          <w:color w:val="auto"/>
          <w:szCs w:val="21"/>
          <w:highlight w:val="none"/>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并追究乙方的违约责</w:t>
      </w:r>
      <w:r>
        <w:rPr>
          <w:rFonts w:hint="eastAsia" w:ascii="宋体" w:hAnsi="宋体" w:cs="宋体"/>
          <w:color w:val="auto"/>
          <w:szCs w:val="21"/>
          <w:highlight w:val="none"/>
          <w:lang w:val="en-US" w:eastAsia="zh-CN"/>
        </w:rPr>
        <w:t>任</w:t>
      </w:r>
      <w:r>
        <w:rPr>
          <w:rFonts w:hint="eastAsia" w:ascii="宋体" w:hAnsi="宋体"/>
          <w:color w:val="auto"/>
          <w:szCs w:val="21"/>
          <w:highlight w:val="none"/>
        </w:rPr>
        <w:t>。</w:t>
      </w:r>
    </w:p>
    <w:p w14:paraId="6172CBDE">
      <w:pPr>
        <w:pStyle w:val="28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涉及国家利益、社会公共利益的情形</w:t>
      </w:r>
    </w:p>
    <w:p w14:paraId="43ACB501">
      <w:pPr>
        <w:pStyle w:val="280"/>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w:t>
      </w:r>
      <w:r>
        <w:rPr>
          <w:rFonts w:hint="eastAsia" w:ascii="宋体" w:hAnsi="宋体" w:eastAsia="宋体" w:cs="宋体"/>
          <w:color w:val="auto"/>
          <w:sz w:val="21"/>
          <w:highlight w:val="none"/>
          <w:lang w:val="en-US" w:eastAsia="zh-CN"/>
        </w:rPr>
        <w:t>应当变更、</w:t>
      </w:r>
      <w:r>
        <w:rPr>
          <w:rFonts w:hint="eastAsia" w:ascii="宋体" w:hAnsi="宋体" w:eastAsia="宋体" w:cs="宋体"/>
          <w:color w:val="auto"/>
          <w:sz w:val="21"/>
          <w:highlight w:val="none"/>
        </w:rPr>
        <w:t>中止</w:t>
      </w:r>
      <w:r>
        <w:rPr>
          <w:rFonts w:hint="eastAsia" w:ascii="宋体" w:hAnsi="宋体" w:eastAsia="宋体" w:cs="宋体"/>
          <w:color w:val="auto"/>
          <w:sz w:val="21"/>
          <w:highlight w:val="none"/>
          <w:lang w:eastAsia="zh-CN"/>
        </w:rPr>
        <w:t>或者终止</w:t>
      </w:r>
      <w:r>
        <w:rPr>
          <w:rFonts w:hint="eastAsia" w:ascii="宋体" w:hAnsi="宋体" w:eastAsia="宋体" w:cs="宋体"/>
          <w:color w:val="auto"/>
          <w:sz w:val="21"/>
          <w:highlight w:val="none"/>
        </w:rPr>
        <w:t>合同。有过错的一方应当承担赔偿责任，双方都有过错的，各自承担相应的责任。</w:t>
      </w:r>
    </w:p>
    <w:p w14:paraId="190BB5FF">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0F009C23">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2282B07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274BF455">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1D7CB307">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4192D153">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0E1DA8B1">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0456233F">
      <w:pPr>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37A4E58C">
      <w:pPr>
        <w:pStyle w:val="28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.1 因本合同及合同有关事项发生的争议，由</w:t>
      </w:r>
      <w:r>
        <w:rPr>
          <w:rFonts w:hint="eastAsia" w:ascii="宋体" w:hAnsi="宋体" w:eastAsia="宋体" w:cs="宋体"/>
          <w:color w:val="auto"/>
          <w:sz w:val="21"/>
          <w:highlight w:val="none"/>
          <w:lang w:eastAsia="zh-CN"/>
        </w:rPr>
        <w:t>甲乙双</w:t>
      </w:r>
      <w:r>
        <w:rPr>
          <w:rFonts w:hint="eastAsia" w:ascii="宋体" w:hAnsi="宋体" w:eastAsia="宋体" w:cs="宋体"/>
          <w:color w:val="auto"/>
          <w:sz w:val="21"/>
          <w:highlight w:val="none"/>
        </w:rPr>
        <w:t>方友好协商解决。协商不成时，可以</w:t>
      </w:r>
      <w:r>
        <w:rPr>
          <w:rFonts w:hint="eastAsia" w:ascii="宋体" w:hAnsi="宋体" w:eastAsia="宋体" w:cs="宋体"/>
          <w:color w:val="auto"/>
          <w:sz w:val="21"/>
          <w:highlight w:val="none"/>
          <w:lang w:eastAsia="zh-CN"/>
        </w:rPr>
        <w:t>向有关组织申请</w:t>
      </w:r>
      <w:r>
        <w:rPr>
          <w:rFonts w:hint="eastAsia" w:ascii="宋体" w:hAnsi="宋体" w:eastAsia="宋体" w:cs="宋体"/>
          <w:color w:val="auto"/>
          <w:sz w:val="21"/>
          <w:highlight w:val="none"/>
        </w:rPr>
        <w:t>调解。合同一方或</w:t>
      </w:r>
      <w:r>
        <w:rPr>
          <w:rFonts w:hint="eastAsia" w:ascii="宋体" w:hAnsi="宋体" w:eastAsia="宋体" w:cs="宋体"/>
          <w:color w:val="auto"/>
          <w:sz w:val="21"/>
          <w:highlight w:val="none"/>
          <w:lang w:eastAsia="zh-CN"/>
        </w:rPr>
        <w:t>双</w:t>
      </w:r>
      <w:r>
        <w:rPr>
          <w:rFonts w:hint="eastAsia" w:ascii="宋体" w:hAnsi="宋体" w:eastAsia="宋体" w:cs="宋体"/>
          <w:color w:val="auto"/>
          <w:sz w:val="21"/>
          <w:highlight w:val="none"/>
        </w:rPr>
        <w:t>方不愿调解或调解不成的，可以通过仲裁或诉讼的方式解决争议。</w:t>
      </w:r>
    </w:p>
    <w:p w14:paraId="62A965FF">
      <w:pPr>
        <w:pStyle w:val="28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240A229B">
      <w:pPr>
        <w:pStyle w:val="28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.3 如</w:t>
      </w:r>
      <w:r>
        <w:rPr>
          <w:rFonts w:hint="eastAsia" w:ascii="宋体" w:hAnsi="宋体" w:eastAsia="宋体" w:cs="宋体"/>
          <w:color w:val="auto"/>
          <w:sz w:val="21"/>
          <w:highlight w:val="none"/>
          <w:lang w:eastAsia="zh-CN"/>
        </w:rPr>
        <w:t>甲乙双方</w:t>
      </w:r>
      <w:r>
        <w:rPr>
          <w:rFonts w:hint="eastAsia" w:ascii="宋体" w:hAnsi="宋体" w:eastAsia="宋体" w:cs="宋体"/>
          <w:color w:val="auto"/>
          <w:sz w:val="21"/>
          <w:highlight w:val="none"/>
        </w:rPr>
        <w:t>有争议的事项不影响合同其他部分的履行，在争议解决期间，合同其他部分应</w:t>
      </w:r>
      <w:r>
        <w:rPr>
          <w:rFonts w:hint="eastAsia" w:ascii="宋体" w:hAnsi="宋体" w:eastAsia="宋体" w:cs="宋体"/>
          <w:color w:val="auto"/>
          <w:sz w:val="21"/>
          <w:highlight w:val="none"/>
          <w:lang w:eastAsia="zh-CN"/>
        </w:rPr>
        <w:t>当</w:t>
      </w:r>
      <w:r>
        <w:rPr>
          <w:rFonts w:hint="eastAsia" w:ascii="宋体" w:hAnsi="宋体" w:eastAsia="宋体" w:cs="宋体"/>
          <w:color w:val="auto"/>
          <w:sz w:val="21"/>
          <w:highlight w:val="none"/>
        </w:rPr>
        <w:t>继续履行。</w:t>
      </w:r>
    </w:p>
    <w:p w14:paraId="11AC134A">
      <w:pPr>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3A14FA7B">
      <w:pPr>
        <w:spacing w:before="0" w:line="400" w:lineRule="exact"/>
        <w:ind w:firstLine="42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color w:val="auto"/>
          <w:highlight w:val="none"/>
          <w:lang w:val="en-GB"/>
        </w:rPr>
        <w:t>本合同应当按照规定执行政府采购政策。</w:t>
      </w:r>
    </w:p>
    <w:p w14:paraId="03CC0BCC">
      <w:pPr>
        <w:spacing w:before="0" w:line="40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518E3BD7">
      <w:pPr>
        <w:pStyle w:val="19"/>
        <w:spacing w:after="0" w:line="400" w:lineRule="exact"/>
        <w:ind w:firstLine="420"/>
        <w:rPr>
          <w:color w:val="auto"/>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为落实中小企业支持政策，</w:t>
      </w:r>
      <w:r>
        <w:rPr>
          <w:rFonts w:hint="eastAsia" w:ascii="宋体" w:hAnsi="宋体"/>
          <w:color w:val="auto"/>
          <w:szCs w:val="21"/>
          <w:highlight w:val="none"/>
        </w:rPr>
        <w:t>通过采购项目</w:t>
      </w:r>
      <w:r>
        <w:rPr>
          <w:rFonts w:hint="eastAsia" w:ascii="宋体" w:hAnsi="宋体"/>
          <w:color w:val="auto"/>
          <w:szCs w:val="21"/>
          <w:highlight w:val="none"/>
          <w:lang w:eastAsia="zh-CN"/>
        </w:rPr>
        <w:t>整体</w:t>
      </w:r>
      <w:r>
        <w:rPr>
          <w:rFonts w:hint="eastAsia" w:ascii="宋体" w:hAnsi="宋体"/>
          <w:color w:val="auto"/>
          <w:szCs w:val="21"/>
          <w:highlight w:val="none"/>
        </w:rPr>
        <w:t>预留、</w:t>
      </w:r>
      <w:r>
        <w:rPr>
          <w:rFonts w:hint="eastAsia" w:ascii="宋体" w:hAnsi="宋体"/>
          <w:color w:val="auto"/>
          <w:szCs w:val="21"/>
          <w:highlight w:val="none"/>
          <w:lang w:eastAsia="zh-CN"/>
        </w:rPr>
        <w:t>设置</w:t>
      </w:r>
      <w:r>
        <w:rPr>
          <w:rFonts w:hint="eastAsia" w:ascii="宋体" w:hAnsi="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80B90FE">
      <w:pPr>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2A615519">
      <w:pPr>
        <w:pStyle w:val="28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.1 本合同的订立、生效、解释、履行及与本合同有关的争议解决，均适用法律、行政法规。</w:t>
      </w:r>
    </w:p>
    <w:p w14:paraId="266F7D50">
      <w:pPr>
        <w:pStyle w:val="28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.2 本合同条款与法律、行政法规的强制性规定不一致的，双方当事人应按照法律、行政法规的强制性规定修改本合同的相关条款。</w:t>
      </w:r>
    </w:p>
    <w:p w14:paraId="5479DDAA">
      <w:pPr>
        <w:numPr>
          <w:ilvl w:val="-1"/>
          <w:numId w:val="0"/>
        </w:numPr>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15A15BA0">
      <w:pPr>
        <w:pStyle w:val="28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本合同任何一方向对方发出的通知、信件、数据电文等，应当发送至本合同第一部分《政府采购合同协议书》所约定的通讯地址、联系人、联系电话或电子邮箱。</w:t>
      </w:r>
    </w:p>
    <w:p w14:paraId="58BA2C6C">
      <w:pPr>
        <w:pStyle w:val="280"/>
        <w:ind w:firstLine="0"/>
        <w:jc w:val="both"/>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一方当事人变更名称、</w:t>
      </w:r>
      <w:r>
        <w:rPr>
          <w:rFonts w:hint="eastAsia" w:ascii="宋体" w:hAnsi="宋体" w:eastAsia="宋体" w:cs="宋体"/>
          <w:color w:val="auto"/>
          <w:sz w:val="21"/>
          <w:highlight w:val="none"/>
          <w:lang w:eastAsia="zh-CN"/>
        </w:rPr>
        <w:t>住所</w:t>
      </w:r>
      <w:r>
        <w:rPr>
          <w:rFonts w:hint="eastAsia" w:ascii="宋体" w:hAnsi="宋体" w:eastAsia="宋体" w:cs="宋体"/>
          <w:color w:val="auto"/>
          <w:sz w:val="21"/>
          <w:highlight w:val="none"/>
        </w:rPr>
        <w:t>、联系人、联系电话或电子邮箱</w:t>
      </w:r>
      <w:r>
        <w:rPr>
          <w:rFonts w:hint="eastAsia" w:ascii="宋体" w:hAnsi="宋体" w:eastAsia="宋体" w:cs="宋体"/>
          <w:color w:val="auto"/>
          <w:sz w:val="21"/>
          <w:highlight w:val="none"/>
          <w:lang w:eastAsia="zh-CN"/>
        </w:rPr>
        <w:t>等信息</w:t>
      </w:r>
      <w:r>
        <w:rPr>
          <w:rFonts w:hint="eastAsia" w:ascii="宋体" w:hAnsi="宋体" w:eastAsia="宋体" w:cs="宋体"/>
          <w:color w:val="auto"/>
          <w:sz w:val="21"/>
          <w:highlight w:val="none"/>
        </w:rPr>
        <w:t>的，应当在变更后3日内及时书面通知对方，对方实际收到变更通知前的送达仍为有效送达。</w:t>
      </w:r>
    </w:p>
    <w:p w14:paraId="2CF30B5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77E92992">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39A5FEFC">
      <w:pPr>
        <w:numPr>
          <w:ilvl w:val="0"/>
          <w:numId w:val="9"/>
        </w:num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048150DB">
      <w:pPr>
        <w:spacing w:before="0"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65E2E6AF">
      <w:pPr>
        <w:spacing w:line="400" w:lineRule="exact"/>
        <w:ind w:firstLine="0"/>
        <w:jc w:val="lef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251" w:name="_Toc20313"/>
      <w:r>
        <w:rPr>
          <w:rFonts w:hint="eastAsia" w:ascii="黑体" w:hAnsi="华文中宋" w:eastAsia="黑体"/>
          <w:b w:val="0"/>
          <w:bCs w:val="0"/>
          <w:color w:val="auto"/>
          <w:sz w:val="28"/>
          <w:szCs w:val="28"/>
          <w:highlight w:val="none"/>
        </w:rPr>
        <w:br w:type="page" w:clear="all"/>
      </w:r>
    </w:p>
    <w:p w14:paraId="0F608011">
      <w:pPr>
        <w:pStyle w:val="4"/>
        <w:jc w:val="center"/>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第三节 政府采购合同专用条款</w:t>
      </w:r>
      <w:bookmarkEnd w:id="251"/>
    </w:p>
    <w:tbl>
      <w:tblPr>
        <w:tblStyle w:val="4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2087"/>
        <w:gridCol w:w="4825"/>
      </w:tblGrid>
      <w:tr w14:paraId="44E69F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F00639E">
            <w:pPr>
              <w:jc w:val="center"/>
              <w:rPr>
                <w:rFonts w:ascii="宋体" w:hAnsi="宋体"/>
                <w:color w:val="auto"/>
                <w:szCs w:val="21"/>
                <w:highlight w:val="none"/>
              </w:rPr>
            </w:pPr>
            <w:r>
              <w:rPr>
                <w:rFonts w:hint="eastAsia" w:ascii="宋体" w:hAnsi="宋体"/>
                <w:color w:val="auto"/>
                <w:szCs w:val="21"/>
                <w:highlight w:val="none"/>
              </w:rPr>
              <w:t>第二节</w:t>
            </w:r>
          </w:p>
          <w:p w14:paraId="7C73F7DF">
            <w:pPr>
              <w:jc w:val="center"/>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087" w:type="dxa"/>
            <w:noWrap w:val="0"/>
            <w:vAlign w:val="center"/>
          </w:tcPr>
          <w:p w14:paraId="3366765A">
            <w:pPr>
              <w:jc w:val="left"/>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4825" w:type="dxa"/>
            <w:noWrap w:val="0"/>
            <w:vAlign w:val="center"/>
          </w:tcPr>
          <w:p w14:paraId="00C2B2F5">
            <w:pPr>
              <w:jc w:val="left"/>
              <w:rPr>
                <w:rFonts w:ascii="宋体" w:hAnsi="宋体"/>
                <w:color w:val="auto"/>
                <w:szCs w:val="21"/>
                <w:highlight w:val="none"/>
              </w:rPr>
            </w:pPr>
          </w:p>
        </w:tc>
      </w:tr>
      <w:tr w14:paraId="0BFA14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0FB0E508">
            <w:pPr>
              <w:jc w:val="center"/>
              <w:rPr>
                <w:rFonts w:ascii="宋体" w:hAnsi="宋体"/>
                <w:color w:val="auto"/>
                <w:szCs w:val="21"/>
                <w:highlight w:val="none"/>
              </w:rPr>
            </w:pPr>
            <w:r>
              <w:rPr>
                <w:rFonts w:hint="eastAsia" w:ascii="宋体" w:hAnsi="宋体"/>
                <w:color w:val="auto"/>
                <w:szCs w:val="21"/>
                <w:highlight w:val="none"/>
              </w:rPr>
              <w:t>第二节</w:t>
            </w:r>
          </w:p>
          <w:p w14:paraId="762CDD0F">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2087" w:type="dxa"/>
            <w:noWrap w:val="0"/>
            <w:vAlign w:val="center"/>
          </w:tcPr>
          <w:p w14:paraId="776AF8E1">
            <w:pPr>
              <w:jc w:val="left"/>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其他术语解释</w:t>
            </w:r>
          </w:p>
        </w:tc>
        <w:tc>
          <w:tcPr>
            <w:tcW w:w="4825" w:type="dxa"/>
            <w:noWrap w:val="0"/>
            <w:vAlign w:val="center"/>
          </w:tcPr>
          <w:p w14:paraId="1CB1D007">
            <w:pPr>
              <w:jc w:val="left"/>
              <w:rPr>
                <w:rFonts w:ascii="宋体" w:hAnsi="宋体" w:eastAsia="宋体" w:cs="Times New Roman"/>
                <w:color w:val="auto"/>
                <w:sz w:val="21"/>
                <w:szCs w:val="21"/>
                <w:highlight w:val="none"/>
                <w:lang w:val="en-US" w:eastAsia="zh-CN" w:bidi="ar-SA"/>
              </w:rPr>
            </w:pPr>
          </w:p>
        </w:tc>
      </w:tr>
      <w:tr w14:paraId="477296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F370BE9">
            <w:pPr>
              <w:jc w:val="center"/>
              <w:rPr>
                <w:rFonts w:ascii="宋体" w:hAnsi="宋体"/>
                <w:color w:val="auto"/>
                <w:szCs w:val="21"/>
                <w:highlight w:val="none"/>
              </w:rPr>
            </w:pPr>
            <w:r>
              <w:rPr>
                <w:rFonts w:hint="eastAsia" w:ascii="宋体" w:hAnsi="宋体"/>
                <w:color w:val="auto"/>
                <w:szCs w:val="21"/>
                <w:highlight w:val="none"/>
              </w:rPr>
              <w:t>第二节</w:t>
            </w:r>
          </w:p>
          <w:p w14:paraId="63B4D6DF">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2087" w:type="dxa"/>
            <w:noWrap w:val="0"/>
            <w:vAlign w:val="center"/>
          </w:tcPr>
          <w:p w14:paraId="07A497EE">
            <w:pPr>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4825" w:type="dxa"/>
            <w:noWrap w:val="0"/>
            <w:vAlign w:val="center"/>
          </w:tcPr>
          <w:p w14:paraId="5107DD2A">
            <w:pPr>
              <w:jc w:val="left"/>
              <w:rPr>
                <w:rFonts w:ascii="宋体" w:hAnsi="宋体" w:eastAsia="宋体" w:cs="Times New Roman"/>
                <w:color w:val="auto"/>
                <w:sz w:val="21"/>
                <w:szCs w:val="21"/>
                <w:highlight w:val="none"/>
                <w:lang w:val="en-US" w:eastAsia="zh-CN" w:bidi="ar-SA"/>
              </w:rPr>
            </w:pPr>
          </w:p>
        </w:tc>
      </w:tr>
      <w:tr w14:paraId="2771FE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06242BD">
            <w:pPr>
              <w:jc w:val="center"/>
              <w:rPr>
                <w:rFonts w:ascii="宋体" w:hAnsi="宋体"/>
                <w:color w:val="auto"/>
                <w:szCs w:val="21"/>
                <w:highlight w:val="none"/>
              </w:rPr>
            </w:pPr>
            <w:r>
              <w:rPr>
                <w:rFonts w:hint="eastAsia" w:ascii="宋体" w:hAnsi="宋体"/>
                <w:color w:val="auto"/>
                <w:szCs w:val="21"/>
                <w:highlight w:val="none"/>
              </w:rPr>
              <w:t>第二节</w:t>
            </w:r>
          </w:p>
          <w:p w14:paraId="6A076F95">
            <w:pPr>
              <w:jc w:val="center"/>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2087" w:type="dxa"/>
            <w:noWrap w:val="0"/>
            <w:vAlign w:val="center"/>
          </w:tcPr>
          <w:p w14:paraId="0FDFFFD3">
            <w:pPr>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4825" w:type="dxa"/>
            <w:noWrap w:val="0"/>
            <w:vAlign w:val="center"/>
          </w:tcPr>
          <w:p w14:paraId="7DEB0A26">
            <w:pPr>
              <w:jc w:val="left"/>
              <w:rPr>
                <w:rFonts w:ascii="宋体" w:hAnsi="宋体" w:eastAsia="宋体" w:cs="Times New Roman"/>
                <w:color w:val="auto"/>
                <w:sz w:val="21"/>
                <w:szCs w:val="21"/>
                <w:highlight w:val="none"/>
                <w:lang w:val="en-US" w:eastAsia="zh-CN" w:bidi="ar-SA"/>
              </w:rPr>
            </w:pPr>
          </w:p>
        </w:tc>
      </w:tr>
      <w:tr w14:paraId="3B522F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F2BD05D">
            <w:pPr>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5E0D20F5">
            <w:pPr>
              <w:jc w:val="center"/>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2087" w:type="dxa"/>
            <w:noWrap w:val="0"/>
            <w:vAlign w:val="center"/>
          </w:tcPr>
          <w:p w14:paraId="234A854D">
            <w:pPr>
              <w:jc w:val="left"/>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4825" w:type="dxa"/>
            <w:noWrap w:val="0"/>
            <w:vAlign w:val="center"/>
          </w:tcPr>
          <w:p w14:paraId="40EF67F3">
            <w:pPr>
              <w:jc w:val="left"/>
              <w:rPr>
                <w:rFonts w:ascii="宋体" w:hAnsi="宋体" w:eastAsia="宋体" w:cs="Times New Roman"/>
                <w:color w:val="auto"/>
                <w:sz w:val="21"/>
                <w:szCs w:val="21"/>
                <w:highlight w:val="none"/>
                <w:lang w:val="en-US" w:eastAsia="zh-CN" w:bidi="ar-SA"/>
              </w:rPr>
            </w:pPr>
          </w:p>
        </w:tc>
      </w:tr>
      <w:tr w14:paraId="691F96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EAB5DAA">
            <w:pPr>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334D58AB">
            <w:pPr>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2087" w:type="dxa"/>
            <w:noWrap w:val="0"/>
            <w:vAlign w:val="center"/>
          </w:tcPr>
          <w:p w14:paraId="197861B3">
            <w:pPr>
              <w:jc w:val="left"/>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4825" w:type="dxa"/>
            <w:noWrap w:val="0"/>
            <w:vAlign w:val="center"/>
          </w:tcPr>
          <w:p w14:paraId="5BD9D95C">
            <w:pPr>
              <w:jc w:val="left"/>
              <w:rPr>
                <w:rFonts w:ascii="宋体" w:hAnsi="宋体" w:eastAsia="宋体" w:cs="Times New Roman"/>
                <w:color w:val="auto"/>
                <w:sz w:val="21"/>
                <w:szCs w:val="21"/>
                <w:highlight w:val="none"/>
                <w:lang w:val="en-US" w:eastAsia="zh-CN" w:bidi="ar-SA"/>
              </w:rPr>
            </w:pPr>
          </w:p>
        </w:tc>
      </w:tr>
      <w:tr w14:paraId="00CEEBB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599C012">
            <w:pPr>
              <w:jc w:val="center"/>
              <w:rPr>
                <w:rFonts w:ascii="宋体" w:hAnsi="宋体"/>
                <w:color w:val="auto"/>
                <w:szCs w:val="21"/>
                <w:highlight w:val="none"/>
              </w:rPr>
            </w:pPr>
            <w:r>
              <w:rPr>
                <w:rFonts w:hint="eastAsia" w:ascii="宋体" w:hAnsi="宋体"/>
                <w:color w:val="auto"/>
                <w:szCs w:val="21"/>
                <w:highlight w:val="none"/>
              </w:rPr>
              <w:t>第二节</w:t>
            </w:r>
          </w:p>
          <w:p w14:paraId="20893275">
            <w:pPr>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2087" w:type="dxa"/>
            <w:noWrap w:val="0"/>
            <w:vAlign w:val="center"/>
          </w:tcPr>
          <w:p w14:paraId="630EB5A9">
            <w:pPr>
              <w:jc w:val="left"/>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4825" w:type="dxa"/>
            <w:noWrap w:val="0"/>
            <w:vAlign w:val="center"/>
          </w:tcPr>
          <w:p w14:paraId="4D414C53">
            <w:pPr>
              <w:rPr>
                <w:color w:val="auto"/>
                <w:highlight w:val="none"/>
              </w:rPr>
            </w:pPr>
          </w:p>
        </w:tc>
      </w:tr>
      <w:tr w14:paraId="5EC7E7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05E74B5E">
            <w:pPr>
              <w:jc w:val="center"/>
              <w:rPr>
                <w:rFonts w:hint="eastAsia" w:ascii="宋体" w:hAnsi="宋体"/>
                <w:color w:val="auto"/>
                <w:szCs w:val="21"/>
                <w:highlight w:val="none"/>
              </w:rPr>
            </w:pPr>
          </w:p>
        </w:tc>
        <w:tc>
          <w:tcPr>
            <w:tcW w:w="2087" w:type="dxa"/>
            <w:noWrap w:val="0"/>
            <w:vAlign w:val="center"/>
          </w:tcPr>
          <w:p w14:paraId="42F6E558">
            <w:pPr>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4825" w:type="dxa"/>
            <w:noWrap w:val="0"/>
            <w:vAlign w:val="center"/>
          </w:tcPr>
          <w:p w14:paraId="5E1A7B00">
            <w:pPr>
              <w:rPr>
                <w:rFonts w:hint="eastAsia"/>
                <w:color w:val="auto"/>
                <w:highlight w:val="none"/>
              </w:rPr>
            </w:pPr>
          </w:p>
        </w:tc>
      </w:tr>
      <w:tr w14:paraId="5E73E9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5C92D0A5">
            <w:pPr>
              <w:jc w:val="center"/>
              <w:rPr>
                <w:rFonts w:ascii="宋体" w:hAnsi="宋体"/>
                <w:color w:val="auto"/>
                <w:szCs w:val="21"/>
                <w:highlight w:val="none"/>
              </w:rPr>
            </w:pPr>
            <w:r>
              <w:rPr>
                <w:rFonts w:hint="eastAsia" w:ascii="宋体" w:hAnsi="宋体"/>
                <w:color w:val="auto"/>
                <w:szCs w:val="21"/>
                <w:highlight w:val="none"/>
              </w:rPr>
              <w:t>第二节</w:t>
            </w:r>
          </w:p>
          <w:p w14:paraId="1EAA1FD4">
            <w:pPr>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087" w:type="dxa"/>
            <w:noWrap w:val="0"/>
            <w:vAlign w:val="center"/>
          </w:tcPr>
          <w:p w14:paraId="51C43B07">
            <w:pPr>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4825" w:type="dxa"/>
            <w:noWrap w:val="0"/>
            <w:vAlign w:val="center"/>
          </w:tcPr>
          <w:p w14:paraId="1B385152">
            <w:pPr>
              <w:rPr>
                <w:rFonts w:hint="eastAsia"/>
                <w:color w:val="auto"/>
                <w:highlight w:val="none"/>
              </w:rPr>
            </w:pPr>
          </w:p>
        </w:tc>
      </w:tr>
      <w:tr w14:paraId="6D489C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68924681">
            <w:pPr>
              <w:jc w:val="center"/>
              <w:rPr>
                <w:rFonts w:ascii="宋体" w:hAnsi="宋体"/>
                <w:color w:val="auto"/>
                <w:szCs w:val="21"/>
                <w:highlight w:val="none"/>
              </w:rPr>
            </w:pPr>
            <w:r>
              <w:rPr>
                <w:rFonts w:hint="eastAsia" w:ascii="宋体" w:hAnsi="宋体"/>
                <w:color w:val="auto"/>
                <w:szCs w:val="21"/>
                <w:highlight w:val="none"/>
              </w:rPr>
              <w:t>第二节</w:t>
            </w:r>
          </w:p>
          <w:p w14:paraId="4697B738">
            <w:pPr>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2087" w:type="dxa"/>
            <w:noWrap w:val="0"/>
            <w:vAlign w:val="center"/>
          </w:tcPr>
          <w:p w14:paraId="41CB5E08">
            <w:pPr>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4825" w:type="dxa"/>
            <w:noWrap w:val="0"/>
            <w:vAlign w:val="center"/>
          </w:tcPr>
          <w:p w14:paraId="2CC8A558">
            <w:pPr>
              <w:rPr>
                <w:rFonts w:hint="eastAsia"/>
                <w:color w:val="auto"/>
                <w:highlight w:val="none"/>
              </w:rPr>
            </w:pPr>
          </w:p>
        </w:tc>
      </w:tr>
      <w:tr w14:paraId="4C74F5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CE48E8F">
            <w:pPr>
              <w:jc w:val="center"/>
              <w:rPr>
                <w:rFonts w:ascii="宋体" w:hAnsi="宋体"/>
                <w:color w:val="auto"/>
                <w:szCs w:val="21"/>
                <w:highlight w:val="none"/>
              </w:rPr>
            </w:pPr>
            <w:r>
              <w:rPr>
                <w:rFonts w:hint="eastAsia" w:ascii="宋体" w:hAnsi="宋体"/>
                <w:color w:val="auto"/>
                <w:szCs w:val="21"/>
                <w:highlight w:val="none"/>
              </w:rPr>
              <w:t>第二节</w:t>
            </w:r>
          </w:p>
          <w:p w14:paraId="3ED1A5BA">
            <w:pPr>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2087" w:type="dxa"/>
            <w:noWrap w:val="0"/>
            <w:vAlign w:val="center"/>
          </w:tcPr>
          <w:p w14:paraId="775ADAC4">
            <w:pPr>
              <w:jc w:val="left"/>
              <w:rPr>
                <w:rFonts w:ascii="宋体" w:hAnsi="宋体"/>
                <w:color w:val="auto"/>
                <w:szCs w:val="21"/>
                <w:highlight w:val="none"/>
              </w:rPr>
            </w:pPr>
            <w:r>
              <w:rPr>
                <w:rFonts w:hint="eastAsia" w:ascii="宋体" w:hAnsi="宋体"/>
                <w:color w:val="auto"/>
                <w:szCs w:val="21"/>
                <w:highlight w:val="none"/>
              </w:rPr>
              <w:t>质量保证期</w:t>
            </w:r>
          </w:p>
        </w:tc>
        <w:tc>
          <w:tcPr>
            <w:tcW w:w="4825" w:type="dxa"/>
            <w:noWrap w:val="0"/>
            <w:vAlign w:val="center"/>
          </w:tcPr>
          <w:p w14:paraId="37789BFE">
            <w:pPr>
              <w:ind w:firstLine="420"/>
              <w:jc w:val="left"/>
              <w:rPr>
                <w:rFonts w:ascii="宋体" w:hAnsi="宋体"/>
                <w:color w:val="auto"/>
                <w:szCs w:val="21"/>
                <w:highlight w:val="none"/>
              </w:rPr>
            </w:pPr>
          </w:p>
        </w:tc>
      </w:tr>
      <w:tr w14:paraId="192620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2745BC0">
            <w:pPr>
              <w:jc w:val="center"/>
              <w:rPr>
                <w:rFonts w:ascii="宋体" w:hAnsi="宋体"/>
                <w:color w:val="auto"/>
                <w:szCs w:val="21"/>
                <w:highlight w:val="none"/>
              </w:rPr>
            </w:pPr>
            <w:r>
              <w:rPr>
                <w:rFonts w:hint="eastAsia" w:ascii="宋体" w:hAnsi="宋体"/>
                <w:color w:val="auto"/>
                <w:szCs w:val="21"/>
                <w:highlight w:val="none"/>
              </w:rPr>
              <w:t>第二节</w:t>
            </w:r>
          </w:p>
          <w:p w14:paraId="029EA3FE">
            <w:pPr>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2087" w:type="dxa"/>
            <w:noWrap w:val="0"/>
            <w:vAlign w:val="center"/>
          </w:tcPr>
          <w:p w14:paraId="3AF31227">
            <w:pPr>
              <w:jc w:val="left"/>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0BEA8183">
            <w:pPr>
              <w:jc w:val="left"/>
              <w:rPr>
                <w:rFonts w:ascii="宋体" w:hAnsi="宋体"/>
                <w:color w:val="auto"/>
                <w:szCs w:val="21"/>
                <w:highlight w:val="none"/>
              </w:rPr>
            </w:pPr>
            <w:r>
              <w:rPr>
                <w:rFonts w:hint="eastAsia" w:ascii="宋体" w:hAnsi="宋体"/>
                <w:color w:val="auto"/>
                <w:szCs w:val="21"/>
                <w:highlight w:val="none"/>
              </w:rPr>
              <w:t>响应时间</w:t>
            </w:r>
          </w:p>
        </w:tc>
        <w:tc>
          <w:tcPr>
            <w:tcW w:w="4825" w:type="dxa"/>
            <w:noWrap w:val="0"/>
            <w:vAlign w:val="center"/>
          </w:tcPr>
          <w:p w14:paraId="7BF2957F">
            <w:pPr>
              <w:jc w:val="left"/>
              <w:rPr>
                <w:rFonts w:ascii="宋体" w:hAnsi="宋体"/>
                <w:color w:val="auto"/>
                <w:szCs w:val="21"/>
                <w:highlight w:val="none"/>
              </w:rPr>
            </w:pPr>
          </w:p>
        </w:tc>
      </w:tr>
      <w:tr w14:paraId="268138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66B5F7F">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17BFC951">
            <w:pPr>
              <w:pStyle w:val="280"/>
              <w:ind w:firstLine="0"/>
              <w:jc w:val="center"/>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2087" w:type="dxa"/>
            <w:noWrap w:val="0"/>
            <w:vAlign w:val="center"/>
          </w:tcPr>
          <w:p w14:paraId="7B4DC3B8">
            <w:pPr>
              <w:jc w:val="both"/>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4825" w:type="dxa"/>
            <w:noWrap w:val="0"/>
            <w:vAlign w:val="center"/>
          </w:tcPr>
          <w:p w14:paraId="639F9868">
            <w:pPr>
              <w:jc w:val="left"/>
              <w:rPr>
                <w:rFonts w:ascii="宋体" w:hAnsi="宋体"/>
                <w:color w:val="auto"/>
                <w:szCs w:val="21"/>
                <w:highlight w:val="none"/>
              </w:rPr>
            </w:pPr>
          </w:p>
        </w:tc>
      </w:tr>
      <w:tr w14:paraId="404A64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31C34992">
            <w:pPr>
              <w:jc w:val="center"/>
              <w:rPr>
                <w:rFonts w:ascii="宋体" w:hAnsi="宋体"/>
                <w:color w:val="auto"/>
                <w:szCs w:val="21"/>
                <w:highlight w:val="none"/>
              </w:rPr>
            </w:pPr>
            <w:r>
              <w:rPr>
                <w:rFonts w:hint="eastAsia" w:ascii="宋体" w:hAnsi="宋体"/>
                <w:color w:val="auto"/>
                <w:szCs w:val="21"/>
                <w:highlight w:val="none"/>
              </w:rPr>
              <w:t>第二节</w:t>
            </w:r>
          </w:p>
          <w:p w14:paraId="50D0E308">
            <w:pPr>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2087" w:type="dxa"/>
            <w:noWrap w:val="0"/>
            <w:vAlign w:val="center"/>
          </w:tcPr>
          <w:p w14:paraId="1D4F4323">
            <w:pPr>
              <w:jc w:val="left"/>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4825" w:type="dxa"/>
            <w:noWrap w:val="0"/>
            <w:vAlign w:val="center"/>
          </w:tcPr>
          <w:p w14:paraId="57701A6D">
            <w:pPr>
              <w:jc w:val="left"/>
              <w:rPr>
                <w:rFonts w:ascii="宋体" w:hAnsi="宋体"/>
                <w:color w:val="auto"/>
                <w:szCs w:val="21"/>
                <w:highlight w:val="none"/>
              </w:rPr>
            </w:pPr>
          </w:p>
        </w:tc>
      </w:tr>
      <w:tr w14:paraId="1DF868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1D9084E">
            <w:pPr>
              <w:jc w:val="center"/>
              <w:rPr>
                <w:rFonts w:hint="eastAsia" w:ascii="宋体" w:hAnsi="宋体"/>
                <w:color w:val="auto"/>
                <w:szCs w:val="21"/>
                <w:highlight w:val="none"/>
              </w:rPr>
            </w:pPr>
            <w:r>
              <w:rPr>
                <w:rFonts w:hint="eastAsia" w:ascii="宋体" w:hAnsi="宋体"/>
                <w:color w:val="auto"/>
                <w:szCs w:val="21"/>
                <w:highlight w:val="none"/>
              </w:rPr>
              <w:t>第二节</w:t>
            </w:r>
          </w:p>
          <w:p w14:paraId="644D8366">
            <w:pPr>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2087" w:type="dxa"/>
            <w:noWrap w:val="0"/>
            <w:vAlign w:val="center"/>
          </w:tcPr>
          <w:p w14:paraId="7D62DB92">
            <w:pPr>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4825" w:type="dxa"/>
            <w:noWrap w:val="0"/>
            <w:vAlign w:val="center"/>
          </w:tcPr>
          <w:p w14:paraId="201F92AE">
            <w:pPr>
              <w:jc w:val="left"/>
              <w:rPr>
                <w:rFonts w:ascii="宋体" w:hAnsi="宋体"/>
                <w:color w:val="auto"/>
                <w:szCs w:val="21"/>
                <w:highlight w:val="none"/>
              </w:rPr>
            </w:pPr>
          </w:p>
        </w:tc>
      </w:tr>
      <w:tr w14:paraId="49A6E0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EDD0053">
            <w:pPr>
              <w:jc w:val="center"/>
              <w:rPr>
                <w:rFonts w:hint="eastAsia" w:ascii="宋体" w:hAnsi="宋体"/>
                <w:color w:val="auto"/>
                <w:szCs w:val="21"/>
                <w:highlight w:val="none"/>
              </w:rPr>
            </w:pPr>
            <w:r>
              <w:rPr>
                <w:rFonts w:hint="eastAsia" w:ascii="宋体" w:hAnsi="宋体"/>
                <w:color w:val="auto"/>
                <w:szCs w:val="21"/>
                <w:highlight w:val="none"/>
              </w:rPr>
              <w:t>第二节</w:t>
            </w:r>
          </w:p>
          <w:p w14:paraId="323E68A5">
            <w:pPr>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2087" w:type="dxa"/>
            <w:noWrap w:val="0"/>
            <w:vAlign w:val="center"/>
          </w:tcPr>
          <w:p w14:paraId="385C984B">
            <w:pPr>
              <w:jc w:val="left"/>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4825" w:type="dxa"/>
            <w:noWrap w:val="0"/>
            <w:vAlign w:val="center"/>
          </w:tcPr>
          <w:p w14:paraId="369C5411">
            <w:pPr>
              <w:jc w:val="left"/>
              <w:rPr>
                <w:rFonts w:ascii="宋体" w:hAnsi="宋体"/>
                <w:color w:val="auto"/>
                <w:szCs w:val="21"/>
                <w:highlight w:val="none"/>
              </w:rPr>
            </w:pPr>
          </w:p>
        </w:tc>
      </w:tr>
      <w:tr w14:paraId="45D342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6B3A507">
            <w:pPr>
              <w:jc w:val="center"/>
              <w:rPr>
                <w:rFonts w:ascii="宋体" w:hAnsi="宋体"/>
                <w:color w:val="auto"/>
                <w:szCs w:val="21"/>
                <w:highlight w:val="none"/>
              </w:rPr>
            </w:pPr>
            <w:r>
              <w:rPr>
                <w:rFonts w:hint="eastAsia" w:ascii="宋体" w:hAnsi="宋体"/>
                <w:color w:val="auto"/>
                <w:szCs w:val="21"/>
                <w:highlight w:val="none"/>
              </w:rPr>
              <w:t>第二节</w:t>
            </w:r>
          </w:p>
          <w:p w14:paraId="685661B2">
            <w:pPr>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2087" w:type="dxa"/>
            <w:noWrap w:val="0"/>
            <w:vAlign w:val="center"/>
          </w:tcPr>
          <w:p w14:paraId="3D55EA7F">
            <w:pPr>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4825" w:type="dxa"/>
            <w:noWrap w:val="0"/>
            <w:vAlign w:val="center"/>
          </w:tcPr>
          <w:p w14:paraId="0B3B939C">
            <w:pPr>
              <w:jc w:val="left"/>
              <w:rPr>
                <w:rFonts w:ascii="宋体" w:hAnsi="宋体"/>
                <w:color w:val="auto"/>
                <w:szCs w:val="21"/>
                <w:highlight w:val="none"/>
              </w:rPr>
            </w:pPr>
          </w:p>
        </w:tc>
      </w:tr>
      <w:tr w14:paraId="2E8440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8A37A7B">
            <w:pPr>
              <w:jc w:val="center"/>
              <w:rPr>
                <w:rFonts w:ascii="宋体" w:hAnsi="宋体"/>
                <w:color w:val="auto"/>
                <w:szCs w:val="21"/>
                <w:highlight w:val="none"/>
              </w:rPr>
            </w:pPr>
            <w:r>
              <w:rPr>
                <w:rFonts w:hint="eastAsia" w:ascii="宋体" w:hAnsi="宋体"/>
                <w:color w:val="auto"/>
                <w:szCs w:val="21"/>
                <w:highlight w:val="none"/>
              </w:rPr>
              <w:t>第二节</w:t>
            </w:r>
          </w:p>
          <w:p w14:paraId="7D65461A">
            <w:pPr>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2087" w:type="dxa"/>
            <w:noWrap w:val="0"/>
            <w:vAlign w:val="center"/>
          </w:tcPr>
          <w:p w14:paraId="4D715C05">
            <w:pPr>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4825" w:type="dxa"/>
            <w:noWrap w:val="0"/>
            <w:vAlign w:val="center"/>
          </w:tcPr>
          <w:p w14:paraId="5600FF8B">
            <w:pPr>
              <w:jc w:val="left"/>
              <w:rPr>
                <w:rFonts w:ascii="宋体" w:hAnsi="宋体"/>
                <w:color w:val="auto"/>
                <w:szCs w:val="21"/>
                <w:highlight w:val="none"/>
              </w:rPr>
            </w:pPr>
          </w:p>
        </w:tc>
      </w:tr>
      <w:tr w14:paraId="2BB424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001E4C0">
            <w:pPr>
              <w:jc w:val="center"/>
              <w:rPr>
                <w:rFonts w:ascii="宋体" w:hAnsi="宋体"/>
                <w:color w:val="auto"/>
                <w:szCs w:val="21"/>
                <w:highlight w:val="none"/>
              </w:rPr>
            </w:pPr>
            <w:r>
              <w:rPr>
                <w:rFonts w:hint="eastAsia" w:ascii="宋体" w:hAnsi="宋体"/>
                <w:color w:val="auto"/>
                <w:szCs w:val="21"/>
                <w:highlight w:val="none"/>
              </w:rPr>
              <w:t>第二节</w:t>
            </w:r>
          </w:p>
          <w:p w14:paraId="7F1B25F0">
            <w:pPr>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087" w:type="dxa"/>
            <w:noWrap w:val="0"/>
            <w:vAlign w:val="center"/>
          </w:tcPr>
          <w:p w14:paraId="5190D612">
            <w:pPr>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4825" w:type="dxa"/>
            <w:noWrap w:val="0"/>
            <w:vAlign w:val="center"/>
          </w:tcPr>
          <w:p w14:paraId="523C164E">
            <w:pPr>
              <w:jc w:val="left"/>
              <w:rPr>
                <w:rFonts w:ascii="宋体" w:hAnsi="宋体"/>
                <w:color w:val="auto"/>
                <w:szCs w:val="21"/>
                <w:highlight w:val="none"/>
              </w:rPr>
            </w:pPr>
          </w:p>
        </w:tc>
      </w:tr>
      <w:tr w14:paraId="326434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A013E61">
            <w:pPr>
              <w:jc w:val="center"/>
              <w:rPr>
                <w:rFonts w:ascii="宋体" w:hAnsi="宋体"/>
                <w:color w:val="auto"/>
                <w:szCs w:val="21"/>
                <w:highlight w:val="none"/>
              </w:rPr>
            </w:pPr>
            <w:r>
              <w:rPr>
                <w:rFonts w:hint="eastAsia" w:ascii="宋体" w:hAnsi="宋体"/>
                <w:color w:val="auto"/>
                <w:szCs w:val="21"/>
                <w:highlight w:val="none"/>
              </w:rPr>
              <w:t>第二节</w:t>
            </w:r>
          </w:p>
          <w:p w14:paraId="34FF7FBE">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2087" w:type="dxa"/>
            <w:noWrap w:val="0"/>
            <w:vAlign w:val="center"/>
          </w:tcPr>
          <w:p w14:paraId="65FC529F">
            <w:pPr>
              <w:jc w:val="left"/>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4825" w:type="dxa"/>
            <w:noWrap w:val="0"/>
            <w:vAlign w:val="center"/>
          </w:tcPr>
          <w:p w14:paraId="6CCF045E">
            <w:pPr>
              <w:jc w:val="left"/>
              <w:rPr>
                <w:rFonts w:ascii="宋体" w:hAnsi="宋体"/>
                <w:color w:val="auto"/>
                <w:szCs w:val="21"/>
                <w:highlight w:val="none"/>
              </w:rPr>
            </w:pPr>
          </w:p>
        </w:tc>
      </w:tr>
      <w:tr w14:paraId="30767E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D77D224">
            <w:pPr>
              <w:jc w:val="center"/>
              <w:rPr>
                <w:rFonts w:ascii="宋体" w:hAnsi="宋体"/>
                <w:color w:val="auto"/>
                <w:szCs w:val="21"/>
                <w:highlight w:val="none"/>
              </w:rPr>
            </w:pPr>
            <w:r>
              <w:rPr>
                <w:rFonts w:hint="eastAsia" w:ascii="宋体" w:hAnsi="宋体"/>
                <w:color w:val="auto"/>
                <w:szCs w:val="21"/>
                <w:highlight w:val="none"/>
              </w:rPr>
              <w:t>第二节</w:t>
            </w:r>
          </w:p>
          <w:p w14:paraId="7AA9895F">
            <w:pPr>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2087" w:type="dxa"/>
            <w:noWrap w:val="0"/>
            <w:vAlign w:val="center"/>
          </w:tcPr>
          <w:p w14:paraId="1A8FFCB2">
            <w:pPr>
              <w:jc w:val="left"/>
              <w:rPr>
                <w:rFonts w:ascii="宋体" w:hAnsi="宋体"/>
                <w:color w:val="auto"/>
                <w:szCs w:val="21"/>
                <w:highlight w:val="none"/>
              </w:rPr>
            </w:pPr>
            <w:r>
              <w:rPr>
                <w:rFonts w:hint="eastAsia" w:ascii="宋体" w:hAnsi="宋体"/>
                <w:color w:val="auto"/>
                <w:szCs w:val="21"/>
                <w:highlight w:val="none"/>
              </w:rPr>
              <w:t>迟延交货赔偿费</w:t>
            </w:r>
          </w:p>
        </w:tc>
        <w:tc>
          <w:tcPr>
            <w:tcW w:w="4825" w:type="dxa"/>
            <w:noWrap w:val="0"/>
            <w:vAlign w:val="center"/>
          </w:tcPr>
          <w:p w14:paraId="4D168DC6">
            <w:pPr>
              <w:jc w:val="left"/>
              <w:rPr>
                <w:rFonts w:ascii="宋体" w:hAnsi="宋体"/>
                <w:color w:val="auto"/>
                <w:szCs w:val="21"/>
                <w:highlight w:val="none"/>
                <w:u w:val="single"/>
              </w:rPr>
            </w:pPr>
          </w:p>
        </w:tc>
      </w:tr>
      <w:tr w14:paraId="1E12E1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ED766A9">
            <w:pPr>
              <w:jc w:val="center"/>
              <w:rPr>
                <w:rFonts w:ascii="宋体" w:hAnsi="宋体"/>
                <w:color w:val="auto"/>
                <w:szCs w:val="21"/>
                <w:highlight w:val="none"/>
              </w:rPr>
            </w:pPr>
            <w:r>
              <w:rPr>
                <w:rFonts w:hint="eastAsia" w:ascii="宋体" w:hAnsi="宋体"/>
                <w:color w:val="auto"/>
                <w:szCs w:val="21"/>
                <w:highlight w:val="none"/>
              </w:rPr>
              <w:t>第二节</w:t>
            </w:r>
          </w:p>
          <w:p w14:paraId="00AA2A8B">
            <w:pPr>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2087" w:type="dxa"/>
            <w:noWrap w:val="0"/>
            <w:vAlign w:val="center"/>
          </w:tcPr>
          <w:p w14:paraId="65B4C3C0">
            <w:pPr>
              <w:jc w:val="left"/>
              <w:rPr>
                <w:rFonts w:hint="eastAsia" w:ascii="宋体" w:hAnsi="宋体"/>
                <w:color w:val="auto"/>
                <w:szCs w:val="21"/>
                <w:highlight w:val="none"/>
              </w:rPr>
            </w:pPr>
            <w:r>
              <w:rPr>
                <w:rFonts w:hint="eastAsia" w:ascii="宋体" w:hAnsi="宋体"/>
                <w:color w:val="auto"/>
                <w:szCs w:val="21"/>
                <w:highlight w:val="none"/>
              </w:rPr>
              <w:t>逾期付款利息</w:t>
            </w:r>
          </w:p>
        </w:tc>
        <w:tc>
          <w:tcPr>
            <w:tcW w:w="4825" w:type="dxa"/>
            <w:noWrap w:val="0"/>
            <w:vAlign w:val="center"/>
          </w:tcPr>
          <w:p w14:paraId="1C0DBA96">
            <w:pPr>
              <w:jc w:val="left"/>
              <w:rPr>
                <w:rFonts w:ascii="宋体" w:hAnsi="宋体"/>
                <w:color w:val="auto"/>
                <w:szCs w:val="21"/>
                <w:highlight w:val="none"/>
                <w:u w:val="single"/>
              </w:rPr>
            </w:pPr>
          </w:p>
        </w:tc>
      </w:tr>
      <w:tr w14:paraId="4A52B6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71500CA4">
            <w:pPr>
              <w:jc w:val="center"/>
              <w:rPr>
                <w:rFonts w:ascii="宋体" w:hAnsi="宋体"/>
                <w:color w:val="auto"/>
                <w:szCs w:val="21"/>
                <w:highlight w:val="none"/>
              </w:rPr>
            </w:pPr>
            <w:r>
              <w:rPr>
                <w:rFonts w:hint="eastAsia" w:ascii="宋体" w:hAnsi="宋体"/>
                <w:color w:val="auto"/>
                <w:szCs w:val="21"/>
                <w:highlight w:val="none"/>
              </w:rPr>
              <w:t>第二节</w:t>
            </w:r>
          </w:p>
          <w:p w14:paraId="259B8F89">
            <w:pPr>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2087" w:type="dxa"/>
            <w:tcBorders>
              <w:left w:val="single" w:color="auto" w:sz="2" w:space="0"/>
              <w:bottom w:val="single" w:color="auto" w:sz="2" w:space="0"/>
              <w:right w:val="single" w:color="auto" w:sz="2" w:space="0"/>
            </w:tcBorders>
            <w:noWrap w:val="0"/>
            <w:vAlign w:val="center"/>
          </w:tcPr>
          <w:p w14:paraId="599C28AE">
            <w:pPr>
              <w:jc w:val="left"/>
              <w:rPr>
                <w:rFonts w:ascii="宋体" w:hAnsi="宋体"/>
                <w:color w:val="auto"/>
                <w:szCs w:val="21"/>
                <w:highlight w:val="none"/>
              </w:rPr>
            </w:pPr>
            <w:r>
              <w:rPr>
                <w:rFonts w:hint="eastAsia" w:ascii="宋体" w:hAnsi="宋体"/>
                <w:color w:val="auto"/>
                <w:szCs w:val="21"/>
                <w:highlight w:val="none"/>
              </w:rPr>
              <w:t>其他违约责任</w:t>
            </w:r>
          </w:p>
        </w:tc>
        <w:tc>
          <w:tcPr>
            <w:tcW w:w="4825" w:type="dxa"/>
            <w:tcBorders>
              <w:left w:val="single" w:color="auto" w:sz="2" w:space="0"/>
              <w:bottom w:val="single" w:color="auto" w:sz="2" w:space="0"/>
            </w:tcBorders>
            <w:noWrap w:val="0"/>
            <w:vAlign w:val="center"/>
          </w:tcPr>
          <w:p w14:paraId="7AB96B5A">
            <w:pPr>
              <w:jc w:val="left"/>
              <w:rPr>
                <w:rFonts w:ascii="宋体" w:hAnsi="宋体"/>
                <w:color w:val="auto"/>
                <w:szCs w:val="21"/>
                <w:highlight w:val="none"/>
                <w:u w:val="single"/>
              </w:rPr>
            </w:pPr>
          </w:p>
        </w:tc>
      </w:tr>
      <w:tr w14:paraId="30BB0F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738FF225">
            <w:pPr>
              <w:jc w:val="center"/>
              <w:rPr>
                <w:rFonts w:ascii="宋体" w:hAnsi="宋体"/>
                <w:color w:val="auto"/>
                <w:szCs w:val="21"/>
                <w:highlight w:val="none"/>
              </w:rPr>
            </w:pPr>
            <w:r>
              <w:rPr>
                <w:rFonts w:hint="eastAsia" w:ascii="宋体" w:hAnsi="宋体"/>
                <w:color w:val="auto"/>
                <w:szCs w:val="21"/>
                <w:highlight w:val="none"/>
              </w:rPr>
              <w:t>第二节</w:t>
            </w:r>
          </w:p>
          <w:p w14:paraId="6580298A">
            <w:pPr>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087" w:type="dxa"/>
            <w:tcBorders>
              <w:top w:val="single" w:color="auto" w:sz="2" w:space="0"/>
              <w:left w:val="single" w:color="auto" w:sz="2" w:space="0"/>
              <w:right w:val="single" w:color="auto" w:sz="2" w:space="0"/>
            </w:tcBorders>
            <w:noWrap w:val="0"/>
            <w:vAlign w:val="center"/>
          </w:tcPr>
          <w:p w14:paraId="63688F4C">
            <w:pPr>
              <w:jc w:val="left"/>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4825" w:type="dxa"/>
            <w:tcBorders>
              <w:top w:val="single" w:color="auto" w:sz="2" w:space="0"/>
              <w:left w:val="single" w:color="auto" w:sz="2" w:space="0"/>
            </w:tcBorders>
            <w:noWrap w:val="0"/>
            <w:vAlign w:val="center"/>
          </w:tcPr>
          <w:p w14:paraId="5322DC4D">
            <w:pPr>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58CFA00C">
            <w:pPr>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17D0F69D">
            <w:pPr>
              <w:ind w:firstLine="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68CF18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0D0AE45D">
            <w:pPr>
              <w:jc w:val="center"/>
              <w:rPr>
                <w:rFonts w:ascii="宋体" w:hAnsi="宋体"/>
                <w:color w:val="auto"/>
                <w:szCs w:val="21"/>
                <w:highlight w:val="none"/>
              </w:rPr>
            </w:pPr>
            <w:r>
              <w:rPr>
                <w:rFonts w:hint="eastAsia" w:ascii="宋体" w:hAnsi="宋体"/>
                <w:color w:val="auto"/>
                <w:szCs w:val="21"/>
                <w:highlight w:val="none"/>
              </w:rPr>
              <w:t>第二节</w:t>
            </w:r>
          </w:p>
          <w:p w14:paraId="5ABB0AA8">
            <w:pPr>
              <w:jc w:val="center"/>
              <w:rPr>
                <w:rFonts w:ascii="宋体" w:hAnsi="宋体"/>
                <w:color w:val="auto"/>
                <w:szCs w:val="21"/>
                <w:highlight w:val="none"/>
              </w:rPr>
            </w:pPr>
            <w:r>
              <w:rPr>
                <w:rFonts w:hint="eastAsia" w:ascii="宋体" w:hAnsi="宋体"/>
                <w:color w:val="auto"/>
                <w:szCs w:val="21"/>
                <w:highlight w:val="none"/>
              </w:rPr>
              <w:t>第2</w:t>
            </w:r>
            <w:r>
              <w:rPr>
                <w:rFonts w:hint="eastAsia" w:ascii="宋体" w:hAnsi="宋体"/>
                <w:color w:val="auto"/>
                <w:szCs w:val="21"/>
                <w:highlight w:val="none"/>
                <w:lang w:val="en-US" w:eastAsia="zh-CN"/>
              </w:rPr>
              <w:t>3.1</w:t>
            </w:r>
            <w:r>
              <w:rPr>
                <w:rFonts w:hint="eastAsia" w:ascii="宋体" w:hAnsi="宋体"/>
                <w:color w:val="auto"/>
                <w:szCs w:val="21"/>
                <w:highlight w:val="none"/>
                <w:lang w:eastAsia="zh-CN"/>
              </w:rPr>
              <w:t>款</w:t>
            </w:r>
          </w:p>
        </w:tc>
        <w:tc>
          <w:tcPr>
            <w:tcW w:w="2087" w:type="dxa"/>
            <w:noWrap w:val="0"/>
            <w:vAlign w:val="center"/>
          </w:tcPr>
          <w:p w14:paraId="0D9BC46C">
            <w:pPr>
              <w:jc w:val="left"/>
              <w:rPr>
                <w:rFonts w:ascii="宋体" w:hAnsi="宋体"/>
                <w:color w:val="auto"/>
                <w:szCs w:val="21"/>
                <w:highlight w:val="none"/>
              </w:rPr>
            </w:pPr>
            <w:r>
              <w:rPr>
                <w:rFonts w:hint="eastAsia" w:ascii="宋体" w:hAnsi="宋体"/>
                <w:bCs/>
                <w:color w:val="auto"/>
                <w:szCs w:val="21"/>
                <w:highlight w:val="none"/>
                <w:lang w:eastAsia="zh-CN"/>
              </w:rPr>
              <w:t>其他专用条款</w:t>
            </w:r>
          </w:p>
        </w:tc>
        <w:tc>
          <w:tcPr>
            <w:tcW w:w="4825" w:type="dxa"/>
            <w:noWrap w:val="0"/>
            <w:vAlign w:val="center"/>
          </w:tcPr>
          <w:p w14:paraId="09B68E73">
            <w:pPr>
              <w:jc w:val="left"/>
              <w:rPr>
                <w:rFonts w:hint="default" w:ascii="宋体" w:hAnsi="宋体" w:eastAsia="宋体"/>
                <w:color w:val="auto"/>
                <w:szCs w:val="21"/>
                <w:highlight w:val="none"/>
                <w:lang w:val="en-US" w:eastAsia="zh-CN"/>
              </w:rPr>
            </w:pPr>
          </w:p>
        </w:tc>
      </w:tr>
    </w:tbl>
    <w:p w14:paraId="382CEA49">
      <w:pPr>
        <w:widowControl/>
        <w:spacing w:before="19"/>
        <w:ind w:firstLine="420"/>
        <w:rPr>
          <w:rFonts w:ascii="Times New Roman" w:hAnsi="Times New Roman"/>
          <w:color w:val="auto"/>
          <w:sz w:val="21"/>
          <w:szCs w:val="21"/>
          <w:highlight w:val="none"/>
        </w:rPr>
      </w:pPr>
    </w:p>
    <w:p w14:paraId="7FFC89A5">
      <w:pPr>
        <w:widowControl/>
        <w:spacing w:before="19"/>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p>
    <w:p w14:paraId="079E0EDB">
      <w:pPr>
        <w:pStyle w:val="43"/>
        <w:ind w:left="-141" w:firstLine="0"/>
        <w:rPr>
          <w:rFonts w:cs="Times New Roman"/>
          <w:color w:val="auto"/>
          <w:highlight w:val="none"/>
        </w:rPr>
      </w:pPr>
      <w:bookmarkStart w:id="252" w:name="_Toc107246271"/>
      <w:bookmarkStart w:id="253" w:name="_Toc91836564"/>
      <w:r>
        <w:rPr>
          <w:rFonts w:hint="eastAsia" w:cs="宋体"/>
          <w:color w:val="auto"/>
          <w:highlight w:val="none"/>
        </w:rPr>
        <w:t>第四章 采购需求</w:t>
      </w:r>
      <w:bookmarkEnd w:id="252"/>
      <w:bookmarkEnd w:id="253"/>
    </w:p>
    <w:p w14:paraId="63D7869B">
      <w:pPr>
        <w:ind w:firstLine="482"/>
        <w:jc w:val="both"/>
        <w:rPr>
          <w:rFonts w:hint="eastAsia" w:ascii="宋体" w:hAnsi="宋体" w:eastAsia="宋体" w:cs="宋体"/>
          <w:color w:val="auto"/>
          <w:sz w:val="24"/>
          <w:szCs w:val="24"/>
          <w:highlight w:val="none"/>
          <w:lang w:val="en-US" w:eastAsia="zh-CN"/>
        </w:rPr>
      </w:pPr>
      <w:bookmarkStart w:id="254" w:name="_Toc107246272"/>
      <w:r>
        <w:rPr>
          <w:rFonts w:hint="eastAsia" w:ascii="宋体" w:hAnsi="宋体" w:eastAsia="宋体" w:cs="宋体"/>
          <w:b/>
          <w:bCs/>
          <w:color w:val="auto"/>
          <w:sz w:val="24"/>
          <w:szCs w:val="24"/>
          <w:highlight w:val="none"/>
          <w:lang w:val="en-US" w:eastAsia="zh-CN"/>
        </w:rPr>
        <w:t>一、项目预算</w:t>
      </w:r>
    </w:p>
    <w:p w14:paraId="4C44AD04">
      <w:pPr>
        <w:ind w:firstLine="480"/>
        <w:jc w:val="both"/>
        <w:rPr>
          <w:rFonts w:hint="default"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2026年至2028年换装品种统一招标采购，分3年进行供货，具体结算以实际订货量为准。2026年预计使用经费约112万元，2027年预计使用经费约110万元，2028年预计使用经费约110万元，三年预计使用经费332万元。</w:t>
      </w:r>
      <w:r>
        <w:rPr>
          <w:rFonts w:hint="eastAsia" w:cs="宋体"/>
          <w:color w:val="auto"/>
          <w:sz w:val="24"/>
          <w:szCs w:val="24"/>
          <w:highlight w:val="none"/>
          <w:lang w:val="en-US" w:eastAsia="zh-CN"/>
        </w:rPr>
        <w:t>本项目核心产品为：春秋执勤服。</w:t>
      </w:r>
    </w:p>
    <w:p w14:paraId="757E4B37">
      <w:pPr>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二、采购清单</w:t>
      </w:r>
    </w:p>
    <w:p w14:paraId="76E8CBF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年全省司法警察换装清单</w:t>
      </w:r>
    </w:p>
    <w:tbl>
      <w:tblPr>
        <w:tblStyle w:val="46"/>
        <w:tblW w:w="4998" w:type="pct"/>
        <w:tblInd w:w="0" w:type="dxa"/>
        <w:tblLayout w:type="autofit"/>
        <w:tblCellMar>
          <w:top w:w="0" w:type="dxa"/>
          <w:left w:w="108" w:type="dxa"/>
          <w:bottom w:w="0" w:type="dxa"/>
          <w:right w:w="108" w:type="dxa"/>
        </w:tblCellMar>
      </w:tblPr>
      <w:tblGrid>
        <w:gridCol w:w="3611"/>
        <w:gridCol w:w="1217"/>
        <w:gridCol w:w="3611"/>
        <w:gridCol w:w="1217"/>
      </w:tblGrid>
      <w:tr w14:paraId="1B646429">
        <w:tblPrEx>
          <w:tblCellMar>
            <w:top w:w="0" w:type="dxa"/>
            <w:left w:w="108" w:type="dxa"/>
            <w:bottom w:w="0" w:type="dxa"/>
            <w:right w:w="108" w:type="dxa"/>
          </w:tblCellMar>
        </w:tblPrEx>
        <w:trPr>
          <w:trHeight w:val="454" w:hRule="exact"/>
        </w:trPr>
        <w:tc>
          <w:tcPr>
            <w:tcW w:w="1869" w:type="pct"/>
            <w:tcBorders>
              <w:top w:val="single" w:color="auto" w:sz="4" w:space="0"/>
              <w:left w:val="single" w:color="auto" w:sz="4" w:space="0"/>
              <w:bottom w:val="single" w:color="auto" w:sz="4" w:space="0"/>
              <w:right w:val="single" w:color="auto" w:sz="4" w:space="0"/>
            </w:tcBorders>
            <w:noWrap/>
            <w:vAlign w:val="center"/>
          </w:tcPr>
          <w:p w14:paraId="06D8097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服饰名称</w:t>
            </w:r>
          </w:p>
        </w:tc>
        <w:tc>
          <w:tcPr>
            <w:tcW w:w="630" w:type="pct"/>
            <w:tcBorders>
              <w:top w:val="single" w:color="auto" w:sz="4" w:space="0"/>
              <w:left w:val="nil"/>
              <w:bottom w:val="single" w:color="auto" w:sz="4" w:space="0"/>
              <w:right w:val="single" w:color="auto" w:sz="4" w:space="0"/>
            </w:tcBorders>
            <w:noWrap/>
            <w:vAlign w:val="center"/>
          </w:tcPr>
          <w:p w14:paraId="7515165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869" w:type="pct"/>
            <w:tcBorders>
              <w:top w:val="single" w:color="auto" w:sz="4" w:space="0"/>
              <w:left w:val="nil"/>
              <w:bottom w:val="single" w:color="auto" w:sz="4" w:space="0"/>
              <w:right w:val="single" w:color="auto" w:sz="4" w:space="0"/>
            </w:tcBorders>
            <w:noWrap/>
            <w:vAlign w:val="center"/>
          </w:tcPr>
          <w:p w14:paraId="6ACD565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服饰名称</w:t>
            </w:r>
          </w:p>
        </w:tc>
        <w:tc>
          <w:tcPr>
            <w:tcW w:w="630" w:type="pct"/>
            <w:tcBorders>
              <w:top w:val="single" w:color="auto" w:sz="4" w:space="0"/>
              <w:left w:val="nil"/>
              <w:bottom w:val="single" w:color="auto" w:sz="4" w:space="0"/>
              <w:right w:val="single" w:color="auto" w:sz="4" w:space="0"/>
            </w:tcBorders>
            <w:noWrap/>
            <w:vAlign w:val="center"/>
          </w:tcPr>
          <w:p w14:paraId="4D2BD0A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031A58F5">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2E9F51BD">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大檐帽（布面）</w:t>
            </w:r>
          </w:p>
        </w:tc>
        <w:tc>
          <w:tcPr>
            <w:tcW w:w="630" w:type="pct"/>
            <w:tcBorders>
              <w:top w:val="nil"/>
              <w:left w:val="nil"/>
              <w:bottom w:val="single" w:color="auto" w:sz="4" w:space="0"/>
              <w:right w:val="single" w:color="auto" w:sz="4" w:space="0"/>
            </w:tcBorders>
            <w:noWrap w:val="0"/>
            <w:vAlign w:val="center"/>
          </w:tcPr>
          <w:p w14:paraId="594ADDBD">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27顶</w:t>
            </w:r>
          </w:p>
        </w:tc>
        <w:tc>
          <w:tcPr>
            <w:tcW w:w="1869" w:type="pct"/>
            <w:tcBorders>
              <w:top w:val="nil"/>
              <w:left w:val="nil"/>
              <w:bottom w:val="single" w:color="auto" w:sz="4" w:space="0"/>
              <w:right w:val="single" w:color="auto" w:sz="4" w:space="0"/>
            </w:tcBorders>
            <w:noWrap w:val="0"/>
            <w:vAlign w:val="center"/>
          </w:tcPr>
          <w:p w14:paraId="629F051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警衔肩章（硬式行政）</w:t>
            </w:r>
          </w:p>
        </w:tc>
        <w:tc>
          <w:tcPr>
            <w:tcW w:w="630" w:type="pct"/>
            <w:tcBorders>
              <w:top w:val="nil"/>
              <w:left w:val="nil"/>
              <w:bottom w:val="single" w:color="auto" w:sz="4" w:space="0"/>
              <w:right w:val="single" w:color="auto" w:sz="4" w:space="0"/>
            </w:tcBorders>
            <w:noWrap w:val="0"/>
            <w:vAlign w:val="center"/>
          </w:tcPr>
          <w:p w14:paraId="17A54719">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29副</w:t>
            </w:r>
          </w:p>
        </w:tc>
      </w:tr>
      <w:tr w14:paraId="62543660">
        <w:tblPrEx>
          <w:tblCellMar>
            <w:top w:w="0" w:type="dxa"/>
            <w:left w:w="108" w:type="dxa"/>
            <w:bottom w:w="0" w:type="dxa"/>
            <w:right w:w="108" w:type="dxa"/>
          </w:tblCellMar>
        </w:tblPrEx>
        <w:trPr>
          <w:trHeight w:val="459" w:hRule="exact"/>
        </w:trPr>
        <w:tc>
          <w:tcPr>
            <w:tcW w:w="1869" w:type="pct"/>
            <w:tcBorders>
              <w:top w:val="nil"/>
              <w:left w:val="single" w:color="auto" w:sz="4" w:space="0"/>
              <w:bottom w:val="single" w:color="auto" w:sz="4" w:space="0"/>
              <w:right w:val="single" w:color="auto" w:sz="4" w:space="0"/>
            </w:tcBorders>
            <w:noWrap w:val="0"/>
            <w:vAlign w:val="center"/>
          </w:tcPr>
          <w:p w14:paraId="2E7DD502">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卷檐帽（布面）</w:t>
            </w:r>
          </w:p>
        </w:tc>
        <w:tc>
          <w:tcPr>
            <w:tcW w:w="630" w:type="pct"/>
            <w:tcBorders>
              <w:top w:val="nil"/>
              <w:left w:val="nil"/>
              <w:bottom w:val="single" w:color="auto" w:sz="4" w:space="0"/>
              <w:right w:val="single" w:color="auto" w:sz="4" w:space="0"/>
            </w:tcBorders>
            <w:noWrap w:val="0"/>
            <w:vAlign w:val="center"/>
          </w:tcPr>
          <w:p w14:paraId="7949BC9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2顶</w:t>
            </w:r>
          </w:p>
        </w:tc>
        <w:tc>
          <w:tcPr>
            <w:tcW w:w="1869" w:type="pct"/>
            <w:tcBorders>
              <w:top w:val="nil"/>
              <w:left w:val="nil"/>
              <w:bottom w:val="single" w:color="auto" w:sz="4" w:space="0"/>
              <w:right w:val="single" w:color="auto" w:sz="4" w:space="0"/>
            </w:tcBorders>
            <w:noWrap w:val="0"/>
            <w:vAlign w:val="center"/>
          </w:tcPr>
          <w:p w14:paraId="5DCAA9A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警衔肩章（软式行政）</w:t>
            </w:r>
          </w:p>
        </w:tc>
        <w:tc>
          <w:tcPr>
            <w:tcW w:w="630" w:type="pct"/>
            <w:tcBorders>
              <w:top w:val="nil"/>
              <w:left w:val="nil"/>
              <w:bottom w:val="single" w:color="auto" w:sz="4" w:space="0"/>
              <w:right w:val="single" w:color="auto" w:sz="4" w:space="0"/>
            </w:tcBorders>
            <w:noWrap w:val="0"/>
            <w:vAlign w:val="center"/>
          </w:tcPr>
          <w:p w14:paraId="54F8EE16">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2232副</w:t>
            </w:r>
          </w:p>
        </w:tc>
      </w:tr>
      <w:tr w14:paraId="19B2157D">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15D16B2">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执勤帽（布面）</w:t>
            </w:r>
          </w:p>
        </w:tc>
        <w:tc>
          <w:tcPr>
            <w:tcW w:w="630" w:type="pct"/>
            <w:tcBorders>
              <w:top w:val="nil"/>
              <w:left w:val="nil"/>
              <w:bottom w:val="single" w:color="auto" w:sz="4" w:space="0"/>
              <w:right w:val="single" w:color="auto" w:sz="4" w:space="0"/>
            </w:tcBorders>
            <w:noWrap w:val="0"/>
            <w:vAlign w:val="center"/>
          </w:tcPr>
          <w:p w14:paraId="0926939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558顶</w:t>
            </w:r>
          </w:p>
        </w:tc>
        <w:tc>
          <w:tcPr>
            <w:tcW w:w="1869" w:type="pct"/>
            <w:tcBorders>
              <w:top w:val="nil"/>
              <w:left w:val="nil"/>
              <w:bottom w:val="single" w:color="auto" w:sz="4" w:space="0"/>
              <w:right w:val="single" w:color="auto" w:sz="4" w:space="0"/>
            </w:tcBorders>
            <w:noWrap w:val="0"/>
            <w:vAlign w:val="center"/>
          </w:tcPr>
          <w:p w14:paraId="6BEA586C">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警衔肩章（套式行政）</w:t>
            </w:r>
          </w:p>
        </w:tc>
        <w:tc>
          <w:tcPr>
            <w:tcW w:w="630" w:type="pct"/>
            <w:tcBorders>
              <w:top w:val="nil"/>
              <w:left w:val="nil"/>
              <w:bottom w:val="single" w:color="auto" w:sz="4" w:space="0"/>
              <w:right w:val="single" w:color="auto" w:sz="4" w:space="0"/>
            </w:tcBorders>
            <w:noWrap w:val="0"/>
            <w:vAlign w:val="center"/>
          </w:tcPr>
          <w:p w14:paraId="0463F55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29副</w:t>
            </w:r>
          </w:p>
        </w:tc>
      </w:tr>
      <w:tr w14:paraId="4C6345E9">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16279DE7">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作训帽（布面）</w:t>
            </w:r>
          </w:p>
        </w:tc>
        <w:tc>
          <w:tcPr>
            <w:tcW w:w="630" w:type="pct"/>
            <w:tcBorders>
              <w:top w:val="nil"/>
              <w:left w:val="nil"/>
              <w:bottom w:val="single" w:color="auto" w:sz="4" w:space="0"/>
              <w:right w:val="single" w:color="auto" w:sz="4" w:space="0"/>
            </w:tcBorders>
            <w:noWrap w:val="0"/>
            <w:vAlign w:val="center"/>
          </w:tcPr>
          <w:p w14:paraId="6516CF2E">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29顶</w:t>
            </w:r>
          </w:p>
        </w:tc>
        <w:tc>
          <w:tcPr>
            <w:tcW w:w="1869" w:type="pct"/>
            <w:tcBorders>
              <w:top w:val="nil"/>
              <w:left w:val="nil"/>
              <w:bottom w:val="single" w:color="auto" w:sz="4" w:space="0"/>
              <w:right w:val="single" w:color="auto" w:sz="4" w:space="0"/>
            </w:tcBorders>
            <w:noWrap w:val="0"/>
            <w:vAlign w:val="center"/>
          </w:tcPr>
          <w:p w14:paraId="111B12C0">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领花</w:t>
            </w:r>
          </w:p>
        </w:tc>
        <w:tc>
          <w:tcPr>
            <w:tcW w:w="630" w:type="pct"/>
            <w:tcBorders>
              <w:top w:val="nil"/>
              <w:left w:val="nil"/>
              <w:bottom w:val="single" w:color="auto" w:sz="4" w:space="0"/>
              <w:right w:val="single" w:color="auto" w:sz="4" w:space="0"/>
            </w:tcBorders>
            <w:noWrap w:val="0"/>
            <w:vAlign w:val="center"/>
          </w:tcPr>
          <w:p w14:paraId="2529B27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58副</w:t>
            </w:r>
          </w:p>
        </w:tc>
      </w:tr>
      <w:tr w14:paraId="02C292A1">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D14C94D">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栽绒帽（短绒）</w:t>
            </w:r>
          </w:p>
        </w:tc>
        <w:tc>
          <w:tcPr>
            <w:tcW w:w="630" w:type="pct"/>
            <w:tcBorders>
              <w:top w:val="nil"/>
              <w:left w:val="nil"/>
              <w:bottom w:val="single" w:color="auto" w:sz="4" w:space="0"/>
              <w:right w:val="single" w:color="auto" w:sz="4" w:space="0"/>
            </w:tcBorders>
            <w:noWrap w:val="0"/>
            <w:vAlign w:val="center"/>
          </w:tcPr>
          <w:p w14:paraId="0543F4D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29顶</w:t>
            </w:r>
          </w:p>
        </w:tc>
        <w:tc>
          <w:tcPr>
            <w:tcW w:w="1869" w:type="pct"/>
            <w:tcBorders>
              <w:top w:val="nil"/>
              <w:left w:val="nil"/>
              <w:bottom w:val="single" w:color="auto" w:sz="4" w:space="0"/>
              <w:right w:val="single" w:color="auto" w:sz="4" w:space="0"/>
            </w:tcBorders>
            <w:noWrap w:val="0"/>
            <w:vAlign w:val="center"/>
          </w:tcPr>
          <w:p w14:paraId="3BA9FE8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胸徽（金属）</w:t>
            </w:r>
          </w:p>
        </w:tc>
        <w:tc>
          <w:tcPr>
            <w:tcW w:w="630" w:type="pct"/>
            <w:tcBorders>
              <w:top w:val="nil"/>
              <w:left w:val="nil"/>
              <w:bottom w:val="single" w:color="auto" w:sz="4" w:space="0"/>
              <w:right w:val="single" w:color="auto" w:sz="4" w:space="0"/>
            </w:tcBorders>
            <w:noWrap w:val="0"/>
            <w:vAlign w:val="center"/>
          </w:tcPr>
          <w:p w14:paraId="1F1EF1D9">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29枚</w:t>
            </w:r>
          </w:p>
        </w:tc>
      </w:tr>
      <w:tr w14:paraId="342C44D4">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2A09FF9">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常服</w:t>
            </w:r>
          </w:p>
        </w:tc>
        <w:tc>
          <w:tcPr>
            <w:tcW w:w="630" w:type="pct"/>
            <w:tcBorders>
              <w:top w:val="nil"/>
              <w:left w:val="nil"/>
              <w:bottom w:val="single" w:color="auto" w:sz="4" w:space="0"/>
              <w:right w:val="single" w:color="auto" w:sz="4" w:space="0"/>
            </w:tcBorders>
            <w:noWrap w:val="0"/>
            <w:vAlign w:val="center"/>
          </w:tcPr>
          <w:p w14:paraId="272F6AF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29套</w:t>
            </w:r>
          </w:p>
        </w:tc>
        <w:tc>
          <w:tcPr>
            <w:tcW w:w="1869" w:type="pct"/>
            <w:tcBorders>
              <w:top w:val="nil"/>
              <w:left w:val="nil"/>
              <w:bottom w:val="single" w:color="auto" w:sz="4" w:space="0"/>
              <w:right w:val="single" w:color="auto" w:sz="4" w:space="0"/>
            </w:tcBorders>
            <w:noWrap w:val="0"/>
            <w:vAlign w:val="center"/>
          </w:tcPr>
          <w:p w14:paraId="6C386ED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胸徽（丝织）</w:t>
            </w:r>
          </w:p>
        </w:tc>
        <w:tc>
          <w:tcPr>
            <w:tcW w:w="630" w:type="pct"/>
            <w:tcBorders>
              <w:top w:val="nil"/>
              <w:left w:val="nil"/>
              <w:bottom w:val="single" w:color="auto" w:sz="4" w:space="0"/>
              <w:right w:val="single" w:color="auto" w:sz="4" w:space="0"/>
            </w:tcBorders>
            <w:noWrap w:val="0"/>
            <w:vAlign w:val="center"/>
          </w:tcPr>
          <w:p w14:paraId="054B9D3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1674枚</w:t>
            </w:r>
          </w:p>
        </w:tc>
      </w:tr>
      <w:tr w14:paraId="34D1D0FC">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2C69491A">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内穿衬衣</w:t>
            </w:r>
          </w:p>
        </w:tc>
        <w:tc>
          <w:tcPr>
            <w:tcW w:w="630" w:type="pct"/>
            <w:tcBorders>
              <w:top w:val="nil"/>
              <w:left w:val="nil"/>
              <w:bottom w:val="single" w:color="auto" w:sz="4" w:space="0"/>
              <w:right w:val="single" w:color="auto" w:sz="4" w:space="0"/>
            </w:tcBorders>
            <w:noWrap w:val="0"/>
            <w:vAlign w:val="center"/>
          </w:tcPr>
          <w:p w14:paraId="18DC7A8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29件</w:t>
            </w:r>
          </w:p>
        </w:tc>
        <w:tc>
          <w:tcPr>
            <w:tcW w:w="1869" w:type="pct"/>
            <w:tcBorders>
              <w:top w:val="nil"/>
              <w:left w:val="nil"/>
              <w:bottom w:val="single" w:color="auto" w:sz="4" w:space="0"/>
              <w:right w:val="single" w:color="auto" w:sz="4" w:space="0"/>
            </w:tcBorders>
            <w:noWrap w:val="0"/>
            <w:vAlign w:val="center"/>
          </w:tcPr>
          <w:p w14:paraId="24B9F029">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金属）</w:t>
            </w:r>
          </w:p>
        </w:tc>
        <w:tc>
          <w:tcPr>
            <w:tcW w:w="630" w:type="pct"/>
            <w:tcBorders>
              <w:top w:val="nil"/>
              <w:left w:val="nil"/>
              <w:bottom w:val="single" w:color="auto" w:sz="4" w:space="0"/>
              <w:right w:val="single" w:color="auto" w:sz="4" w:space="0"/>
            </w:tcBorders>
            <w:noWrap w:val="0"/>
            <w:vAlign w:val="center"/>
          </w:tcPr>
          <w:p w14:paraId="7985CB49">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1400枚</w:t>
            </w:r>
          </w:p>
        </w:tc>
      </w:tr>
      <w:tr w14:paraId="6293E0D5">
        <w:tblPrEx>
          <w:tblCellMar>
            <w:top w:w="0" w:type="dxa"/>
            <w:left w:w="108" w:type="dxa"/>
            <w:bottom w:w="0" w:type="dxa"/>
            <w:right w:w="108" w:type="dxa"/>
          </w:tblCellMar>
        </w:tblPrEx>
        <w:trPr>
          <w:trHeight w:val="784" w:hRule="exact"/>
        </w:trPr>
        <w:tc>
          <w:tcPr>
            <w:tcW w:w="1869" w:type="pct"/>
            <w:tcBorders>
              <w:top w:val="nil"/>
              <w:left w:val="single" w:color="auto" w:sz="4" w:space="0"/>
              <w:bottom w:val="single" w:color="auto" w:sz="4" w:space="0"/>
              <w:right w:val="single" w:color="auto" w:sz="4" w:space="0"/>
            </w:tcBorders>
            <w:noWrap w:val="0"/>
            <w:vAlign w:val="center"/>
          </w:tcPr>
          <w:p w14:paraId="34866228">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长袖制式衬衣（一线款）</w:t>
            </w:r>
          </w:p>
        </w:tc>
        <w:tc>
          <w:tcPr>
            <w:tcW w:w="630" w:type="pct"/>
            <w:tcBorders>
              <w:top w:val="nil"/>
              <w:left w:val="nil"/>
              <w:bottom w:val="single" w:color="auto" w:sz="4" w:space="0"/>
              <w:right w:val="single" w:color="auto" w:sz="4" w:space="0"/>
            </w:tcBorders>
            <w:noWrap w:val="0"/>
            <w:vAlign w:val="center"/>
          </w:tcPr>
          <w:p w14:paraId="3D72AEA1">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558件</w:t>
            </w:r>
          </w:p>
        </w:tc>
        <w:tc>
          <w:tcPr>
            <w:tcW w:w="1869" w:type="pct"/>
            <w:tcBorders>
              <w:top w:val="nil"/>
              <w:left w:val="nil"/>
              <w:bottom w:val="single" w:color="auto" w:sz="4" w:space="0"/>
              <w:right w:val="single" w:color="auto" w:sz="4" w:space="0"/>
            </w:tcBorders>
            <w:noWrap w:val="0"/>
            <w:vAlign w:val="center"/>
          </w:tcPr>
          <w:p w14:paraId="55098B7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警号（丝织）</w:t>
            </w:r>
          </w:p>
        </w:tc>
        <w:tc>
          <w:tcPr>
            <w:tcW w:w="630" w:type="pct"/>
            <w:tcBorders>
              <w:top w:val="nil"/>
              <w:left w:val="nil"/>
              <w:bottom w:val="single" w:color="auto" w:sz="4" w:space="0"/>
              <w:right w:val="single" w:color="auto" w:sz="4" w:space="0"/>
            </w:tcBorders>
            <w:noWrap w:val="0"/>
            <w:vAlign w:val="center"/>
          </w:tcPr>
          <w:p w14:paraId="22CBE83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4200枚</w:t>
            </w:r>
          </w:p>
        </w:tc>
      </w:tr>
      <w:tr w14:paraId="19D5753A">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BA5663D">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夏执勤服（一线款）</w:t>
            </w:r>
          </w:p>
        </w:tc>
        <w:tc>
          <w:tcPr>
            <w:tcW w:w="630" w:type="pct"/>
            <w:tcBorders>
              <w:top w:val="nil"/>
              <w:left w:val="nil"/>
              <w:bottom w:val="single" w:color="auto" w:sz="4" w:space="0"/>
              <w:right w:val="single" w:color="auto" w:sz="4" w:space="0"/>
            </w:tcBorders>
            <w:noWrap w:val="0"/>
            <w:vAlign w:val="center"/>
          </w:tcPr>
          <w:p w14:paraId="1B4AAF66">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587件</w:t>
            </w:r>
          </w:p>
        </w:tc>
        <w:tc>
          <w:tcPr>
            <w:tcW w:w="1869" w:type="pct"/>
            <w:tcBorders>
              <w:top w:val="nil"/>
              <w:left w:val="nil"/>
              <w:bottom w:val="single" w:color="auto" w:sz="4" w:space="0"/>
              <w:right w:val="single" w:color="auto" w:sz="4" w:space="0"/>
            </w:tcBorders>
            <w:noWrap w:val="0"/>
            <w:vAlign w:val="center"/>
          </w:tcPr>
          <w:p w14:paraId="6BA16D4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领带</w:t>
            </w:r>
          </w:p>
        </w:tc>
        <w:tc>
          <w:tcPr>
            <w:tcW w:w="630" w:type="pct"/>
            <w:tcBorders>
              <w:top w:val="nil"/>
              <w:left w:val="nil"/>
              <w:bottom w:val="single" w:color="auto" w:sz="4" w:space="0"/>
              <w:right w:val="single" w:color="auto" w:sz="4" w:space="0"/>
            </w:tcBorders>
            <w:noWrap w:val="0"/>
            <w:vAlign w:val="center"/>
          </w:tcPr>
          <w:p w14:paraId="4BB6B6D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29条</w:t>
            </w:r>
          </w:p>
        </w:tc>
      </w:tr>
      <w:tr w14:paraId="62396727">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99A398A">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单裤</w:t>
            </w:r>
            <w:r>
              <w:rPr>
                <w:rFonts w:hint="eastAsia" w:ascii="宋体" w:hAnsi="宋体" w:eastAsia="宋体" w:cs="宋体"/>
                <w:color w:val="auto"/>
                <w:sz w:val="24"/>
                <w:szCs w:val="24"/>
                <w:highlight w:val="none"/>
                <w:lang w:eastAsia="zh-CN"/>
              </w:rPr>
              <w:t>（一线款）</w:t>
            </w:r>
          </w:p>
        </w:tc>
        <w:tc>
          <w:tcPr>
            <w:tcW w:w="630" w:type="pct"/>
            <w:tcBorders>
              <w:top w:val="nil"/>
              <w:left w:val="nil"/>
              <w:bottom w:val="single" w:color="auto" w:sz="4" w:space="0"/>
              <w:right w:val="single" w:color="auto" w:sz="4" w:space="0"/>
            </w:tcBorders>
            <w:noWrap w:val="0"/>
            <w:vAlign w:val="center"/>
          </w:tcPr>
          <w:p w14:paraId="6B98DAF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587条</w:t>
            </w:r>
          </w:p>
        </w:tc>
        <w:tc>
          <w:tcPr>
            <w:tcW w:w="1869" w:type="pct"/>
            <w:tcBorders>
              <w:top w:val="nil"/>
              <w:left w:val="nil"/>
              <w:bottom w:val="single" w:color="auto" w:sz="4" w:space="0"/>
              <w:right w:val="single" w:color="auto" w:sz="4" w:space="0"/>
            </w:tcBorders>
            <w:noWrap w:val="0"/>
            <w:vAlign w:val="center"/>
          </w:tcPr>
          <w:p w14:paraId="0418ACA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领带卡</w:t>
            </w:r>
          </w:p>
        </w:tc>
        <w:tc>
          <w:tcPr>
            <w:tcW w:w="630" w:type="pct"/>
            <w:tcBorders>
              <w:top w:val="nil"/>
              <w:left w:val="nil"/>
              <w:bottom w:val="single" w:color="auto" w:sz="4" w:space="0"/>
              <w:right w:val="single" w:color="auto" w:sz="4" w:space="0"/>
            </w:tcBorders>
            <w:noWrap w:val="0"/>
            <w:vAlign w:val="center"/>
          </w:tcPr>
          <w:p w14:paraId="7BD380A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29枚</w:t>
            </w:r>
          </w:p>
        </w:tc>
      </w:tr>
      <w:tr w14:paraId="2367B774">
        <w:tblPrEx>
          <w:tblCellMar>
            <w:top w:w="0" w:type="dxa"/>
            <w:left w:w="108" w:type="dxa"/>
            <w:bottom w:w="0" w:type="dxa"/>
            <w:right w:w="108" w:type="dxa"/>
          </w:tblCellMar>
        </w:tblPrEx>
        <w:trPr>
          <w:trHeight w:val="808" w:hRule="exact"/>
        </w:trPr>
        <w:tc>
          <w:tcPr>
            <w:tcW w:w="1869" w:type="pct"/>
            <w:tcBorders>
              <w:top w:val="nil"/>
              <w:left w:val="single" w:color="auto" w:sz="4" w:space="0"/>
              <w:bottom w:val="single" w:color="auto" w:sz="4" w:space="0"/>
              <w:right w:val="single" w:color="auto" w:sz="4" w:space="0"/>
            </w:tcBorders>
            <w:noWrap w:val="0"/>
            <w:vAlign w:val="center"/>
          </w:tcPr>
          <w:p w14:paraId="40EB08C7">
            <w:pPr>
              <w:widowControl/>
              <w:ind w:left="0" w:firstLine="0"/>
              <w:jc w:val="lef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核心产品：</w:t>
            </w:r>
            <w:r>
              <w:rPr>
                <w:rFonts w:hint="eastAsia" w:ascii="宋体" w:hAnsi="宋体" w:eastAsia="宋体" w:cs="宋体"/>
                <w:color w:val="auto"/>
                <w:sz w:val="24"/>
                <w:szCs w:val="24"/>
                <w:highlight w:val="none"/>
                <w:lang w:eastAsia="zh-CN"/>
              </w:rPr>
              <w:t>春秋执勤服（一线普警款）</w:t>
            </w:r>
          </w:p>
        </w:tc>
        <w:tc>
          <w:tcPr>
            <w:tcW w:w="630" w:type="pct"/>
            <w:tcBorders>
              <w:top w:val="nil"/>
              <w:left w:val="nil"/>
              <w:bottom w:val="single" w:color="auto" w:sz="4" w:space="0"/>
              <w:right w:val="single" w:color="auto" w:sz="4" w:space="0"/>
            </w:tcBorders>
            <w:noWrap w:val="0"/>
            <w:vAlign w:val="center"/>
          </w:tcPr>
          <w:p w14:paraId="45AA8C0E">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558套</w:t>
            </w:r>
          </w:p>
        </w:tc>
        <w:tc>
          <w:tcPr>
            <w:tcW w:w="1869" w:type="pct"/>
            <w:tcBorders>
              <w:top w:val="nil"/>
              <w:left w:val="nil"/>
              <w:bottom w:val="single" w:color="auto" w:sz="4" w:space="0"/>
              <w:right w:val="single" w:color="auto" w:sz="4" w:space="0"/>
            </w:tcBorders>
            <w:noWrap w:val="0"/>
            <w:vAlign w:val="center"/>
          </w:tcPr>
          <w:p w14:paraId="0884C14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内腰带</w:t>
            </w:r>
          </w:p>
        </w:tc>
        <w:tc>
          <w:tcPr>
            <w:tcW w:w="630" w:type="pct"/>
            <w:tcBorders>
              <w:top w:val="nil"/>
              <w:left w:val="nil"/>
              <w:bottom w:val="single" w:color="auto" w:sz="4" w:space="0"/>
              <w:right w:val="single" w:color="auto" w:sz="4" w:space="0"/>
            </w:tcBorders>
            <w:noWrap w:val="0"/>
            <w:vAlign w:val="center"/>
          </w:tcPr>
          <w:p w14:paraId="0B78095D">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29条</w:t>
            </w:r>
          </w:p>
        </w:tc>
      </w:tr>
      <w:tr w14:paraId="40CBE184">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1E07FE78">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冬执勤服（一线普警款）</w:t>
            </w:r>
          </w:p>
        </w:tc>
        <w:tc>
          <w:tcPr>
            <w:tcW w:w="630" w:type="pct"/>
            <w:tcBorders>
              <w:top w:val="nil"/>
              <w:left w:val="nil"/>
              <w:bottom w:val="single" w:color="auto" w:sz="4" w:space="0"/>
              <w:right w:val="single" w:color="auto" w:sz="4" w:space="0"/>
            </w:tcBorders>
            <w:noWrap w:val="0"/>
            <w:vAlign w:val="center"/>
          </w:tcPr>
          <w:p w14:paraId="59119AD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558套</w:t>
            </w:r>
          </w:p>
        </w:tc>
        <w:tc>
          <w:tcPr>
            <w:tcW w:w="1869" w:type="pct"/>
            <w:tcBorders>
              <w:top w:val="nil"/>
              <w:left w:val="nil"/>
              <w:bottom w:val="single" w:color="auto" w:sz="4" w:space="0"/>
              <w:right w:val="single" w:color="auto" w:sz="4" w:space="0"/>
            </w:tcBorders>
            <w:noWrap w:val="0"/>
            <w:vAlign w:val="center"/>
          </w:tcPr>
          <w:p w14:paraId="5447125A">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外腰带（常规款）</w:t>
            </w:r>
          </w:p>
        </w:tc>
        <w:tc>
          <w:tcPr>
            <w:tcW w:w="630" w:type="pct"/>
            <w:tcBorders>
              <w:top w:val="nil"/>
              <w:left w:val="nil"/>
              <w:bottom w:val="single" w:color="auto" w:sz="4" w:space="0"/>
              <w:right w:val="single" w:color="auto" w:sz="4" w:space="0"/>
            </w:tcBorders>
            <w:noWrap w:val="0"/>
            <w:vAlign w:val="center"/>
          </w:tcPr>
          <w:p w14:paraId="3ECE6591">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29条</w:t>
            </w:r>
          </w:p>
        </w:tc>
      </w:tr>
      <w:tr w14:paraId="61C45B6C">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096D412B">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冬作训服</w:t>
            </w:r>
          </w:p>
        </w:tc>
        <w:tc>
          <w:tcPr>
            <w:tcW w:w="630" w:type="pct"/>
            <w:tcBorders>
              <w:top w:val="nil"/>
              <w:left w:val="nil"/>
              <w:bottom w:val="single" w:color="auto" w:sz="4" w:space="0"/>
              <w:right w:val="single" w:color="auto" w:sz="4" w:space="0"/>
            </w:tcBorders>
            <w:noWrap w:val="0"/>
            <w:vAlign w:val="center"/>
          </w:tcPr>
          <w:p w14:paraId="78ACF4F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29套</w:t>
            </w:r>
          </w:p>
        </w:tc>
        <w:tc>
          <w:tcPr>
            <w:tcW w:w="1869" w:type="pct"/>
            <w:tcBorders>
              <w:top w:val="nil"/>
              <w:left w:val="nil"/>
              <w:bottom w:val="single" w:color="auto" w:sz="4" w:space="0"/>
              <w:right w:val="single" w:color="auto" w:sz="4" w:space="0"/>
            </w:tcBorders>
            <w:noWrap w:val="0"/>
            <w:vAlign w:val="center"/>
          </w:tcPr>
          <w:p w14:paraId="3208989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白色针手套（常规款）</w:t>
            </w:r>
          </w:p>
        </w:tc>
        <w:tc>
          <w:tcPr>
            <w:tcW w:w="630" w:type="pct"/>
            <w:tcBorders>
              <w:top w:val="nil"/>
              <w:left w:val="nil"/>
              <w:bottom w:val="single" w:color="auto" w:sz="4" w:space="0"/>
              <w:right w:val="single" w:color="auto" w:sz="4" w:space="0"/>
            </w:tcBorders>
            <w:noWrap w:val="0"/>
            <w:vAlign w:val="center"/>
          </w:tcPr>
          <w:p w14:paraId="4CBE191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29副</w:t>
            </w:r>
          </w:p>
        </w:tc>
      </w:tr>
      <w:tr w14:paraId="69D2DF95">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9158F5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T恤衫（长袖）</w:t>
            </w:r>
          </w:p>
        </w:tc>
        <w:tc>
          <w:tcPr>
            <w:tcW w:w="630" w:type="pct"/>
            <w:tcBorders>
              <w:top w:val="nil"/>
              <w:left w:val="nil"/>
              <w:bottom w:val="single" w:color="auto" w:sz="4" w:space="0"/>
              <w:right w:val="single" w:color="auto" w:sz="4" w:space="0"/>
            </w:tcBorders>
            <w:noWrap w:val="0"/>
            <w:vAlign w:val="center"/>
          </w:tcPr>
          <w:p w14:paraId="76028F5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29件</w:t>
            </w:r>
          </w:p>
        </w:tc>
        <w:tc>
          <w:tcPr>
            <w:tcW w:w="1869" w:type="pct"/>
            <w:tcBorders>
              <w:top w:val="nil"/>
              <w:left w:val="nil"/>
              <w:bottom w:val="single" w:color="auto" w:sz="4" w:space="0"/>
              <w:right w:val="single" w:color="auto" w:sz="4" w:space="0"/>
            </w:tcBorders>
            <w:noWrap w:val="0"/>
            <w:vAlign w:val="center"/>
          </w:tcPr>
          <w:p w14:paraId="533A6F6A">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棉手套</w:t>
            </w:r>
          </w:p>
        </w:tc>
        <w:tc>
          <w:tcPr>
            <w:tcW w:w="630" w:type="pct"/>
            <w:tcBorders>
              <w:top w:val="nil"/>
              <w:left w:val="nil"/>
              <w:bottom w:val="single" w:color="auto" w:sz="4" w:space="0"/>
              <w:right w:val="single" w:color="auto" w:sz="4" w:space="0"/>
            </w:tcBorders>
            <w:noWrap w:val="0"/>
            <w:vAlign w:val="center"/>
          </w:tcPr>
          <w:p w14:paraId="139E9B6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29副</w:t>
            </w:r>
          </w:p>
        </w:tc>
      </w:tr>
      <w:tr w14:paraId="033EAD9F">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AE6C810">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T恤衫（短袖）</w:t>
            </w:r>
          </w:p>
        </w:tc>
        <w:tc>
          <w:tcPr>
            <w:tcW w:w="630" w:type="pct"/>
            <w:tcBorders>
              <w:top w:val="nil"/>
              <w:left w:val="nil"/>
              <w:bottom w:val="single" w:color="auto" w:sz="4" w:space="0"/>
              <w:right w:val="single" w:color="auto" w:sz="4" w:space="0"/>
            </w:tcBorders>
            <w:noWrap w:val="0"/>
            <w:vAlign w:val="center"/>
          </w:tcPr>
          <w:p w14:paraId="51FDB49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29件</w:t>
            </w:r>
          </w:p>
        </w:tc>
        <w:tc>
          <w:tcPr>
            <w:tcW w:w="1869" w:type="pct"/>
            <w:tcBorders>
              <w:top w:val="nil"/>
              <w:left w:val="nil"/>
              <w:bottom w:val="single" w:color="auto" w:sz="4" w:space="0"/>
              <w:right w:val="single" w:color="auto" w:sz="4" w:space="0"/>
            </w:tcBorders>
            <w:noWrap w:val="0"/>
            <w:vAlign w:val="center"/>
          </w:tcPr>
          <w:p w14:paraId="6F8E9CB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w:t>
            </w:r>
          </w:p>
        </w:tc>
        <w:tc>
          <w:tcPr>
            <w:tcW w:w="630" w:type="pct"/>
            <w:tcBorders>
              <w:top w:val="nil"/>
              <w:left w:val="nil"/>
              <w:bottom w:val="single" w:color="auto" w:sz="4" w:space="0"/>
              <w:right w:val="single" w:color="auto" w:sz="4" w:space="0"/>
            </w:tcBorders>
            <w:noWrap w:val="0"/>
            <w:vAlign w:val="center"/>
          </w:tcPr>
          <w:p w14:paraId="2C6BCA4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29套</w:t>
            </w:r>
          </w:p>
        </w:tc>
      </w:tr>
      <w:tr w14:paraId="073E38E1">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29719DA">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体能训练短裤</w:t>
            </w:r>
          </w:p>
        </w:tc>
        <w:tc>
          <w:tcPr>
            <w:tcW w:w="630" w:type="pct"/>
            <w:tcBorders>
              <w:top w:val="nil"/>
              <w:left w:val="nil"/>
              <w:bottom w:val="single" w:color="auto" w:sz="4" w:space="0"/>
              <w:right w:val="single" w:color="auto" w:sz="4" w:space="0"/>
            </w:tcBorders>
            <w:noWrap w:val="0"/>
            <w:vAlign w:val="center"/>
          </w:tcPr>
          <w:p w14:paraId="7D21026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29条</w:t>
            </w:r>
          </w:p>
        </w:tc>
        <w:tc>
          <w:tcPr>
            <w:tcW w:w="1869" w:type="pct"/>
            <w:tcBorders>
              <w:top w:val="nil"/>
              <w:left w:val="nil"/>
              <w:bottom w:val="single" w:color="auto" w:sz="4" w:space="0"/>
              <w:right w:val="single" w:color="auto" w:sz="4" w:space="0"/>
            </w:tcBorders>
            <w:noWrap w:val="0"/>
            <w:vAlign w:val="center"/>
          </w:tcPr>
          <w:p w14:paraId="016BC89A">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警礼服白衬衣</w:t>
            </w:r>
          </w:p>
        </w:tc>
        <w:tc>
          <w:tcPr>
            <w:tcW w:w="630" w:type="pct"/>
            <w:tcBorders>
              <w:top w:val="nil"/>
              <w:left w:val="nil"/>
              <w:bottom w:val="single" w:color="auto" w:sz="4" w:space="0"/>
              <w:right w:val="single" w:color="auto" w:sz="4" w:space="0"/>
            </w:tcBorders>
            <w:noWrap w:val="0"/>
            <w:vAlign w:val="center"/>
          </w:tcPr>
          <w:p w14:paraId="7121016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29件</w:t>
            </w:r>
          </w:p>
        </w:tc>
      </w:tr>
      <w:tr w14:paraId="58E5A4BE">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0DF635B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长袖体能训练服</w:t>
            </w:r>
          </w:p>
        </w:tc>
        <w:tc>
          <w:tcPr>
            <w:tcW w:w="630" w:type="pct"/>
            <w:tcBorders>
              <w:top w:val="nil"/>
              <w:left w:val="nil"/>
              <w:bottom w:val="single" w:color="auto" w:sz="4" w:space="0"/>
              <w:right w:val="single" w:color="auto" w:sz="4" w:space="0"/>
            </w:tcBorders>
            <w:noWrap w:val="0"/>
            <w:vAlign w:val="center"/>
          </w:tcPr>
          <w:p w14:paraId="5D2C3AF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29套</w:t>
            </w:r>
          </w:p>
        </w:tc>
        <w:tc>
          <w:tcPr>
            <w:tcW w:w="1869" w:type="pct"/>
            <w:tcBorders>
              <w:top w:val="nil"/>
              <w:left w:val="nil"/>
              <w:bottom w:val="single" w:color="auto" w:sz="4" w:space="0"/>
              <w:right w:val="single" w:color="auto" w:sz="4" w:space="0"/>
            </w:tcBorders>
            <w:noWrap w:val="0"/>
            <w:vAlign w:val="center"/>
          </w:tcPr>
          <w:p w14:paraId="1F0CBF2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警礼服大檐帽</w:t>
            </w:r>
          </w:p>
        </w:tc>
        <w:tc>
          <w:tcPr>
            <w:tcW w:w="630" w:type="pct"/>
            <w:tcBorders>
              <w:top w:val="nil"/>
              <w:left w:val="nil"/>
              <w:bottom w:val="single" w:color="auto" w:sz="4" w:space="0"/>
              <w:right w:val="single" w:color="auto" w:sz="4" w:space="0"/>
            </w:tcBorders>
            <w:noWrap w:val="0"/>
            <w:vAlign w:val="center"/>
          </w:tcPr>
          <w:p w14:paraId="36859D0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27顶</w:t>
            </w:r>
          </w:p>
        </w:tc>
      </w:tr>
      <w:tr w14:paraId="0AB2CA86">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0E03C7D0">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防寒服（普警短款）</w:t>
            </w:r>
          </w:p>
        </w:tc>
        <w:tc>
          <w:tcPr>
            <w:tcW w:w="630" w:type="pct"/>
            <w:tcBorders>
              <w:top w:val="nil"/>
              <w:left w:val="nil"/>
              <w:bottom w:val="single" w:color="auto" w:sz="4" w:space="0"/>
              <w:right w:val="single" w:color="auto" w:sz="4" w:space="0"/>
            </w:tcBorders>
            <w:noWrap w:val="0"/>
            <w:vAlign w:val="center"/>
          </w:tcPr>
          <w:p w14:paraId="15C16AD8">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29套</w:t>
            </w:r>
          </w:p>
        </w:tc>
        <w:tc>
          <w:tcPr>
            <w:tcW w:w="1869" w:type="pct"/>
            <w:tcBorders>
              <w:top w:val="nil"/>
              <w:left w:val="nil"/>
              <w:bottom w:val="single" w:color="auto" w:sz="4" w:space="0"/>
              <w:right w:val="single" w:color="auto" w:sz="4" w:space="0"/>
            </w:tcBorders>
            <w:noWrap w:val="0"/>
            <w:vAlign w:val="center"/>
          </w:tcPr>
          <w:p w14:paraId="58BF288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警礼服卷檐帽</w:t>
            </w:r>
          </w:p>
        </w:tc>
        <w:tc>
          <w:tcPr>
            <w:tcW w:w="630" w:type="pct"/>
            <w:tcBorders>
              <w:top w:val="nil"/>
              <w:left w:val="nil"/>
              <w:bottom w:val="single" w:color="auto" w:sz="4" w:space="0"/>
              <w:right w:val="single" w:color="auto" w:sz="4" w:space="0"/>
            </w:tcBorders>
            <w:noWrap w:val="0"/>
            <w:vAlign w:val="center"/>
          </w:tcPr>
          <w:p w14:paraId="72AA4BD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2顶</w:t>
            </w:r>
          </w:p>
        </w:tc>
      </w:tr>
      <w:tr w14:paraId="1C2C21D4">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7A9EC3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风雨衣（一线长款）</w:t>
            </w:r>
          </w:p>
        </w:tc>
        <w:tc>
          <w:tcPr>
            <w:tcW w:w="630" w:type="pct"/>
            <w:tcBorders>
              <w:top w:val="nil"/>
              <w:left w:val="nil"/>
              <w:bottom w:val="single" w:color="auto" w:sz="4" w:space="0"/>
              <w:right w:val="single" w:color="auto" w:sz="4" w:space="0"/>
            </w:tcBorders>
            <w:noWrap w:val="0"/>
            <w:vAlign w:val="center"/>
          </w:tcPr>
          <w:p w14:paraId="310D765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29件</w:t>
            </w:r>
          </w:p>
        </w:tc>
        <w:tc>
          <w:tcPr>
            <w:tcW w:w="1869" w:type="pct"/>
            <w:tcBorders>
              <w:top w:val="nil"/>
              <w:left w:val="nil"/>
              <w:bottom w:val="single" w:color="auto" w:sz="4" w:space="0"/>
              <w:right w:val="single" w:color="auto" w:sz="4" w:space="0"/>
            </w:tcBorders>
            <w:noWrap w:val="0"/>
            <w:vAlign w:val="center"/>
          </w:tcPr>
          <w:p w14:paraId="2520E46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警礼服大帽徽</w:t>
            </w:r>
          </w:p>
        </w:tc>
        <w:tc>
          <w:tcPr>
            <w:tcW w:w="630" w:type="pct"/>
            <w:tcBorders>
              <w:top w:val="nil"/>
              <w:left w:val="nil"/>
              <w:bottom w:val="single" w:color="auto" w:sz="4" w:space="0"/>
              <w:right w:val="single" w:color="auto" w:sz="4" w:space="0"/>
            </w:tcBorders>
            <w:noWrap w:val="0"/>
            <w:vAlign w:val="center"/>
          </w:tcPr>
          <w:p w14:paraId="78AEC2F1">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27枚</w:t>
            </w:r>
          </w:p>
        </w:tc>
      </w:tr>
      <w:tr w14:paraId="18778D3B">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F2601A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毛背心套头薄款</w:t>
            </w:r>
          </w:p>
        </w:tc>
        <w:tc>
          <w:tcPr>
            <w:tcW w:w="630" w:type="pct"/>
            <w:tcBorders>
              <w:top w:val="nil"/>
              <w:left w:val="nil"/>
              <w:bottom w:val="single" w:color="auto" w:sz="4" w:space="0"/>
              <w:right w:val="single" w:color="auto" w:sz="4" w:space="0"/>
            </w:tcBorders>
            <w:noWrap w:val="0"/>
            <w:vAlign w:val="center"/>
          </w:tcPr>
          <w:p w14:paraId="66E4193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29件</w:t>
            </w:r>
          </w:p>
        </w:tc>
        <w:tc>
          <w:tcPr>
            <w:tcW w:w="1869" w:type="pct"/>
            <w:tcBorders>
              <w:top w:val="nil"/>
              <w:left w:val="nil"/>
              <w:bottom w:val="single" w:color="auto" w:sz="4" w:space="0"/>
              <w:right w:val="single" w:color="auto" w:sz="4" w:space="0"/>
            </w:tcBorders>
            <w:noWrap w:val="0"/>
            <w:vAlign w:val="center"/>
          </w:tcPr>
          <w:p w14:paraId="617EF174">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警礼服小帽徽</w:t>
            </w:r>
          </w:p>
        </w:tc>
        <w:tc>
          <w:tcPr>
            <w:tcW w:w="630" w:type="pct"/>
            <w:tcBorders>
              <w:top w:val="nil"/>
              <w:left w:val="nil"/>
              <w:bottom w:val="single" w:color="auto" w:sz="4" w:space="0"/>
              <w:right w:val="single" w:color="auto" w:sz="4" w:space="0"/>
            </w:tcBorders>
            <w:noWrap w:val="0"/>
            <w:vAlign w:val="center"/>
          </w:tcPr>
          <w:p w14:paraId="1C897326">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2枚</w:t>
            </w:r>
          </w:p>
        </w:tc>
      </w:tr>
      <w:tr w14:paraId="0AF5176A">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1D2EBC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男单皮鞋</w:t>
            </w:r>
          </w:p>
        </w:tc>
        <w:tc>
          <w:tcPr>
            <w:tcW w:w="630" w:type="pct"/>
            <w:tcBorders>
              <w:top w:val="nil"/>
              <w:left w:val="nil"/>
              <w:bottom w:val="single" w:color="auto" w:sz="4" w:space="0"/>
              <w:right w:val="single" w:color="auto" w:sz="4" w:space="0"/>
            </w:tcBorders>
            <w:noWrap w:val="0"/>
            <w:vAlign w:val="center"/>
          </w:tcPr>
          <w:p w14:paraId="2799A9D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27双</w:t>
            </w:r>
          </w:p>
        </w:tc>
        <w:tc>
          <w:tcPr>
            <w:tcW w:w="1869" w:type="pct"/>
            <w:tcBorders>
              <w:top w:val="nil"/>
              <w:left w:val="nil"/>
              <w:bottom w:val="single" w:color="auto" w:sz="4" w:space="0"/>
              <w:right w:val="single" w:color="auto" w:sz="4" w:space="0"/>
            </w:tcBorders>
            <w:noWrap w:val="0"/>
            <w:vAlign w:val="center"/>
          </w:tcPr>
          <w:p w14:paraId="4799C749">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警礼服肩章</w:t>
            </w:r>
          </w:p>
        </w:tc>
        <w:tc>
          <w:tcPr>
            <w:tcW w:w="630" w:type="pct"/>
            <w:tcBorders>
              <w:top w:val="nil"/>
              <w:left w:val="nil"/>
              <w:bottom w:val="single" w:color="auto" w:sz="4" w:space="0"/>
              <w:right w:val="single" w:color="auto" w:sz="4" w:space="0"/>
            </w:tcBorders>
            <w:noWrap w:val="0"/>
            <w:vAlign w:val="center"/>
          </w:tcPr>
          <w:p w14:paraId="300A2808">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29副</w:t>
            </w:r>
          </w:p>
        </w:tc>
      </w:tr>
      <w:tr w14:paraId="747C6EB9">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1EF9B45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女单皮鞋（系带式）</w:t>
            </w:r>
          </w:p>
        </w:tc>
        <w:tc>
          <w:tcPr>
            <w:tcW w:w="630" w:type="pct"/>
            <w:tcBorders>
              <w:top w:val="nil"/>
              <w:left w:val="nil"/>
              <w:bottom w:val="single" w:color="auto" w:sz="4" w:space="0"/>
              <w:right w:val="single" w:color="auto" w:sz="4" w:space="0"/>
            </w:tcBorders>
            <w:noWrap w:val="0"/>
            <w:vAlign w:val="center"/>
          </w:tcPr>
          <w:p w14:paraId="655D06A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2双</w:t>
            </w:r>
          </w:p>
        </w:tc>
        <w:tc>
          <w:tcPr>
            <w:tcW w:w="1869" w:type="pct"/>
            <w:tcBorders>
              <w:top w:val="nil"/>
              <w:left w:val="nil"/>
              <w:bottom w:val="single" w:color="auto" w:sz="4" w:space="0"/>
              <w:right w:val="single" w:color="auto" w:sz="4" w:space="0"/>
            </w:tcBorders>
            <w:noWrap w:val="0"/>
            <w:vAlign w:val="center"/>
          </w:tcPr>
          <w:p w14:paraId="47613C2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警礼服胸徽</w:t>
            </w:r>
          </w:p>
        </w:tc>
        <w:tc>
          <w:tcPr>
            <w:tcW w:w="630" w:type="pct"/>
            <w:tcBorders>
              <w:top w:val="nil"/>
              <w:left w:val="nil"/>
              <w:bottom w:val="single" w:color="auto" w:sz="4" w:space="0"/>
              <w:right w:val="single" w:color="auto" w:sz="4" w:space="0"/>
            </w:tcBorders>
            <w:noWrap w:val="0"/>
            <w:vAlign w:val="center"/>
          </w:tcPr>
          <w:p w14:paraId="7A177E1E">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29枚</w:t>
            </w:r>
          </w:p>
        </w:tc>
      </w:tr>
      <w:tr w14:paraId="064E0BC6">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5B2534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执勤鞋（一线款）</w:t>
            </w:r>
          </w:p>
        </w:tc>
        <w:tc>
          <w:tcPr>
            <w:tcW w:w="630" w:type="pct"/>
            <w:tcBorders>
              <w:top w:val="nil"/>
              <w:left w:val="nil"/>
              <w:bottom w:val="single" w:color="auto" w:sz="4" w:space="0"/>
              <w:right w:val="single" w:color="auto" w:sz="4" w:space="0"/>
            </w:tcBorders>
            <w:noWrap w:val="0"/>
            <w:vAlign w:val="center"/>
          </w:tcPr>
          <w:p w14:paraId="052296B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558双</w:t>
            </w:r>
          </w:p>
        </w:tc>
        <w:tc>
          <w:tcPr>
            <w:tcW w:w="1869" w:type="pct"/>
            <w:tcBorders>
              <w:top w:val="nil"/>
              <w:left w:val="nil"/>
              <w:bottom w:val="single" w:color="auto" w:sz="4" w:space="0"/>
              <w:right w:val="single" w:color="auto" w:sz="4" w:space="0"/>
            </w:tcBorders>
            <w:noWrap w:val="0"/>
            <w:vAlign w:val="center"/>
          </w:tcPr>
          <w:p w14:paraId="34C7FD8E">
            <w:pPr>
              <w:widowControl/>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警礼服绶带</w:t>
            </w:r>
          </w:p>
        </w:tc>
        <w:tc>
          <w:tcPr>
            <w:tcW w:w="630" w:type="pct"/>
            <w:tcBorders>
              <w:top w:val="nil"/>
              <w:left w:val="nil"/>
              <w:bottom w:val="single" w:color="auto" w:sz="4" w:space="0"/>
              <w:right w:val="single" w:color="auto" w:sz="4" w:space="0"/>
            </w:tcBorders>
            <w:noWrap w:val="0"/>
            <w:vAlign w:val="center"/>
          </w:tcPr>
          <w:p w14:paraId="6C9004C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29条</w:t>
            </w:r>
          </w:p>
        </w:tc>
      </w:tr>
      <w:tr w14:paraId="789A3187">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083D6C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作训鞋（低帮款）</w:t>
            </w:r>
          </w:p>
        </w:tc>
        <w:tc>
          <w:tcPr>
            <w:tcW w:w="630" w:type="pct"/>
            <w:tcBorders>
              <w:top w:val="nil"/>
              <w:left w:val="nil"/>
              <w:bottom w:val="single" w:color="auto" w:sz="4" w:space="0"/>
              <w:right w:val="single" w:color="auto" w:sz="4" w:space="0"/>
            </w:tcBorders>
            <w:noWrap w:val="0"/>
            <w:vAlign w:val="center"/>
          </w:tcPr>
          <w:p w14:paraId="55475CC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29双</w:t>
            </w:r>
          </w:p>
        </w:tc>
        <w:tc>
          <w:tcPr>
            <w:tcW w:w="1869" w:type="pct"/>
            <w:tcBorders>
              <w:top w:val="nil"/>
              <w:left w:val="nil"/>
              <w:bottom w:val="single" w:color="auto" w:sz="4" w:space="0"/>
              <w:right w:val="single" w:color="auto" w:sz="4" w:space="0"/>
            </w:tcBorders>
            <w:noWrap w:val="0"/>
            <w:vAlign w:val="center"/>
          </w:tcPr>
          <w:p w14:paraId="1B5EBC8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警礼服从警章</w:t>
            </w:r>
          </w:p>
        </w:tc>
        <w:tc>
          <w:tcPr>
            <w:tcW w:w="630" w:type="pct"/>
            <w:tcBorders>
              <w:top w:val="nil"/>
              <w:left w:val="nil"/>
              <w:bottom w:val="single" w:color="auto" w:sz="4" w:space="0"/>
              <w:right w:val="single" w:color="auto" w:sz="4" w:space="0"/>
            </w:tcBorders>
            <w:noWrap w:val="0"/>
            <w:vAlign w:val="center"/>
          </w:tcPr>
          <w:p w14:paraId="0893C60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29枚</w:t>
            </w:r>
          </w:p>
        </w:tc>
      </w:tr>
      <w:tr w14:paraId="03F3D1D0">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6297B12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大帽徽（金属）</w:t>
            </w:r>
          </w:p>
        </w:tc>
        <w:tc>
          <w:tcPr>
            <w:tcW w:w="630" w:type="pct"/>
            <w:tcBorders>
              <w:top w:val="nil"/>
              <w:left w:val="nil"/>
              <w:bottom w:val="single" w:color="auto" w:sz="4" w:space="0"/>
              <w:right w:val="single" w:color="auto" w:sz="4" w:space="0"/>
            </w:tcBorders>
            <w:noWrap w:val="0"/>
            <w:vAlign w:val="center"/>
          </w:tcPr>
          <w:p w14:paraId="3DB62CE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27枚</w:t>
            </w:r>
          </w:p>
        </w:tc>
        <w:tc>
          <w:tcPr>
            <w:tcW w:w="1869" w:type="pct"/>
            <w:tcBorders>
              <w:top w:val="nil"/>
              <w:left w:val="nil"/>
              <w:bottom w:val="single" w:color="auto" w:sz="4" w:space="0"/>
              <w:right w:val="single" w:color="auto" w:sz="4" w:space="0"/>
            </w:tcBorders>
            <w:noWrap w:val="0"/>
            <w:vAlign w:val="center"/>
          </w:tcPr>
          <w:p w14:paraId="19B9D14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警礼服姓名牌</w:t>
            </w:r>
          </w:p>
        </w:tc>
        <w:tc>
          <w:tcPr>
            <w:tcW w:w="630" w:type="pct"/>
            <w:tcBorders>
              <w:top w:val="nil"/>
              <w:left w:val="nil"/>
              <w:bottom w:val="single" w:color="auto" w:sz="4" w:space="0"/>
              <w:right w:val="single" w:color="auto" w:sz="4" w:space="0"/>
            </w:tcBorders>
            <w:noWrap w:val="0"/>
            <w:vAlign w:val="center"/>
          </w:tcPr>
          <w:p w14:paraId="7B68B34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29枚</w:t>
            </w:r>
          </w:p>
        </w:tc>
      </w:tr>
      <w:tr w14:paraId="1A1F17A5">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ED4D886">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小帽徽（金属）</w:t>
            </w:r>
          </w:p>
        </w:tc>
        <w:tc>
          <w:tcPr>
            <w:tcW w:w="630" w:type="pct"/>
            <w:tcBorders>
              <w:top w:val="nil"/>
              <w:left w:val="nil"/>
              <w:bottom w:val="single" w:color="auto" w:sz="4" w:space="0"/>
              <w:right w:val="single" w:color="auto" w:sz="4" w:space="0"/>
            </w:tcBorders>
            <w:noWrap w:val="0"/>
            <w:vAlign w:val="center"/>
          </w:tcPr>
          <w:p w14:paraId="17812CE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2枚</w:t>
            </w:r>
          </w:p>
        </w:tc>
        <w:tc>
          <w:tcPr>
            <w:tcW w:w="1869" w:type="pct"/>
            <w:tcBorders>
              <w:top w:val="nil"/>
              <w:left w:val="nil"/>
              <w:bottom w:val="single" w:color="auto" w:sz="4" w:space="0"/>
              <w:right w:val="single" w:color="auto" w:sz="4" w:space="0"/>
            </w:tcBorders>
            <w:noWrap/>
            <w:vAlign w:val="center"/>
          </w:tcPr>
          <w:p w14:paraId="106AA788">
            <w:pPr>
              <w:widowControl/>
              <w:jc w:val="left"/>
              <w:rPr>
                <w:rFonts w:hint="eastAsia" w:ascii="宋体" w:hAnsi="宋体" w:eastAsia="宋体" w:cs="宋体"/>
                <w:color w:val="auto"/>
                <w:sz w:val="24"/>
                <w:szCs w:val="24"/>
                <w:highlight w:val="none"/>
              </w:rPr>
            </w:pPr>
          </w:p>
        </w:tc>
        <w:tc>
          <w:tcPr>
            <w:tcW w:w="630" w:type="pct"/>
            <w:tcBorders>
              <w:top w:val="nil"/>
              <w:left w:val="nil"/>
              <w:bottom w:val="single" w:color="auto" w:sz="4" w:space="0"/>
              <w:right w:val="single" w:color="auto" w:sz="4" w:space="0"/>
            </w:tcBorders>
            <w:noWrap/>
            <w:vAlign w:val="center"/>
          </w:tcPr>
          <w:p w14:paraId="1728BBCC">
            <w:pPr>
              <w:widowControl/>
              <w:jc w:val="left"/>
              <w:rPr>
                <w:rFonts w:hint="eastAsia" w:ascii="宋体" w:hAnsi="宋体" w:eastAsia="宋体" w:cs="宋体"/>
                <w:color w:val="auto"/>
                <w:sz w:val="24"/>
                <w:szCs w:val="24"/>
                <w:highlight w:val="none"/>
              </w:rPr>
            </w:pPr>
          </w:p>
        </w:tc>
      </w:tr>
    </w:tbl>
    <w:p w14:paraId="4EC27CD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年全省司法警察</w:t>
      </w:r>
      <w:r>
        <w:rPr>
          <w:rFonts w:hint="eastAsia" w:ascii="宋体" w:hAnsi="宋体" w:eastAsia="宋体" w:cs="宋体"/>
          <w:color w:val="auto"/>
          <w:sz w:val="24"/>
          <w:szCs w:val="24"/>
          <w:highlight w:val="none"/>
          <w:lang w:eastAsia="zh-CN"/>
        </w:rPr>
        <w:t>拟</w:t>
      </w:r>
      <w:r>
        <w:rPr>
          <w:rFonts w:hint="eastAsia" w:ascii="宋体" w:hAnsi="宋体" w:eastAsia="宋体" w:cs="宋体"/>
          <w:color w:val="auto"/>
          <w:sz w:val="24"/>
          <w:szCs w:val="24"/>
          <w:highlight w:val="none"/>
        </w:rPr>
        <w:t>换装清单</w:t>
      </w:r>
    </w:p>
    <w:tbl>
      <w:tblPr>
        <w:tblStyle w:val="46"/>
        <w:tblW w:w="4998" w:type="pct"/>
        <w:tblInd w:w="0" w:type="dxa"/>
        <w:tblLayout w:type="autofit"/>
        <w:tblCellMar>
          <w:top w:w="0" w:type="dxa"/>
          <w:left w:w="108" w:type="dxa"/>
          <w:bottom w:w="0" w:type="dxa"/>
          <w:right w:w="108" w:type="dxa"/>
        </w:tblCellMar>
      </w:tblPr>
      <w:tblGrid>
        <w:gridCol w:w="3611"/>
        <w:gridCol w:w="1217"/>
        <w:gridCol w:w="3611"/>
        <w:gridCol w:w="1217"/>
      </w:tblGrid>
      <w:tr w14:paraId="69007CB6">
        <w:tblPrEx>
          <w:tblCellMar>
            <w:top w:w="0" w:type="dxa"/>
            <w:left w:w="108" w:type="dxa"/>
            <w:bottom w:w="0" w:type="dxa"/>
            <w:right w:w="108" w:type="dxa"/>
          </w:tblCellMar>
        </w:tblPrEx>
        <w:trPr>
          <w:trHeight w:val="454" w:hRule="exact"/>
        </w:trPr>
        <w:tc>
          <w:tcPr>
            <w:tcW w:w="1869" w:type="pct"/>
            <w:tcBorders>
              <w:top w:val="single" w:color="auto" w:sz="4" w:space="0"/>
              <w:left w:val="single" w:color="auto" w:sz="4" w:space="0"/>
              <w:bottom w:val="single" w:color="auto" w:sz="4" w:space="0"/>
              <w:right w:val="single" w:color="auto" w:sz="4" w:space="0"/>
            </w:tcBorders>
            <w:noWrap/>
            <w:vAlign w:val="center"/>
          </w:tcPr>
          <w:p w14:paraId="355D8A7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服饰名称</w:t>
            </w:r>
          </w:p>
        </w:tc>
        <w:tc>
          <w:tcPr>
            <w:tcW w:w="630" w:type="pct"/>
            <w:tcBorders>
              <w:top w:val="single" w:color="auto" w:sz="4" w:space="0"/>
              <w:left w:val="nil"/>
              <w:bottom w:val="single" w:color="auto" w:sz="4" w:space="0"/>
              <w:right w:val="single" w:color="auto" w:sz="4" w:space="0"/>
            </w:tcBorders>
            <w:noWrap/>
            <w:vAlign w:val="center"/>
          </w:tcPr>
          <w:p w14:paraId="649B7B6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869" w:type="pct"/>
            <w:tcBorders>
              <w:top w:val="single" w:color="auto" w:sz="4" w:space="0"/>
              <w:left w:val="nil"/>
              <w:bottom w:val="single" w:color="auto" w:sz="4" w:space="0"/>
              <w:right w:val="single" w:color="auto" w:sz="4" w:space="0"/>
            </w:tcBorders>
            <w:noWrap/>
            <w:vAlign w:val="center"/>
          </w:tcPr>
          <w:p w14:paraId="0B300E8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服饰名称</w:t>
            </w:r>
          </w:p>
        </w:tc>
        <w:tc>
          <w:tcPr>
            <w:tcW w:w="630" w:type="pct"/>
            <w:tcBorders>
              <w:top w:val="single" w:color="auto" w:sz="4" w:space="0"/>
              <w:left w:val="nil"/>
              <w:bottom w:val="single" w:color="auto" w:sz="4" w:space="0"/>
              <w:right w:val="single" w:color="auto" w:sz="4" w:space="0"/>
            </w:tcBorders>
            <w:noWrap/>
            <w:vAlign w:val="center"/>
          </w:tcPr>
          <w:p w14:paraId="1169E00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350EC764">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67575667">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大檐帽（布面）</w:t>
            </w:r>
          </w:p>
        </w:tc>
        <w:tc>
          <w:tcPr>
            <w:tcW w:w="630" w:type="pct"/>
            <w:tcBorders>
              <w:top w:val="nil"/>
              <w:left w:val="nil"/>
              <w:bottom w:val="single" w:color="auto" w:sz="4" w:space="0"/>
              <w:right w:val="single" w:color="auto" w:sz="4" w:space="0"/>
            </w:tcBorders>
            <w:noWrap w:val="0"/>
            <w:vAlign w:val="center"/>
          </w:tcPr>
          <w:p w14:paraId="65EF7F2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450顶</w:t>
            </w:r>
          </w:p>
        </w:tc>
        <w:tc>
          <w:tcPr>
            <w:tcW w:w="1869" w:type="pct"/>
            <w:tcBorders>
              <w:top w:val="nil"/>
              <w:left w:val="nil"/>
              <w:bottom w:val="single" w:color="auto" w:sz="4" w:space="0"/>
              <w:right w:val="single" w:color="auto" w:sz="4" w:space="0"/>
            </w:tcBorders>
            <w:noWrap w:val="0"/>
            <w:vAlign w:val="center"/>
          </w:tcPr>
          <w:p w14:paraId="07A7AD4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警衔肩章（硬式行政）</w:t>
            </w:r>
          </w:p>
        </w:tc>
        <w:tc>
          <w:tcPr>
            <w:tcW w:w="630" w:type="pct"/>
            <w:tcBorders>
              <w:top w:val="nil"/>
              <w:left w:val="nil"/>
              <w:bottom w:val="single" w:color="auto" w:sz="4" w:space="0"/>
              <w:right w:val="single" w:color="auto" w:sz="4" w:space="0"/>
            </w:tcBorders>
            <w:noWrap w:val="0"/>
            <w:vAlign w:val="center"/>
          </w:tcPr>
          <w:p w14:paraId="671AB871">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574副</w:t>
            </w:r>
          </w:p>
        </w:tc>
      </w:tr>
      <w:tr w14:paraId="298E52FD">
        <w:tblPrEx>
          <w:tblCellMar>
            <w:top w:w="0" w:type="dxa"/>
            <w:left w:w="108" w:type="dxa"/>
            <w:bottom w:w="0" w:type="dxa"/>
            <w:right w:w="108" w:type="dxa"/>
          </w:tblCellMar>
        </w:tblPrEx>
        <w:trPr>
          <w:trHeight w:val="459" w:hRule="exact"/>
        </w:trPr>
        <w:tc>
          <w:tcPr>
            <w:tcW w:w="1869" w:type="pct"/>
            <w:tcBorders>
              <w:top w:val="nil"/>
              <w:left w:val="single" w:color="auto" w:sz="4" w:space="0"/>
              <w:bottom w:val="single" w:color="auto" w:sz="4" w:space="0"/>
              <w:right w:val="single" w:color="auto" w:sz="4" w:space="0"/>
            </w:tcBorders>
            <w:noWrap w:val="0"/>
            <w:vAlign w:val="center"/>
          </w:tcPr>
          <w:p w14:paraId="16A3CBF6">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卷檐帽（布面）</w:t>
            </w:r>
          </w:p>
        </w:tc>
        <w:tc>
          <w:tcPr>
            <w:tcW w:w="630" w:type="pct"/>
            <w:tcBorders>
              <w:top w:val="nil"/>
              <w:left w:val="nil"/>
              <w:bottom w:val="single" w:color="auto" w:sz="4" w:space="0"/>
              <w:right w:val="single" w:color="auto" w:sz="4" w:space="0"/>
            </w:tcBorders>
            <w:noWrap w:val="0"/>
            <w:vAlign w:val="center"/>
          </w:tcPr>
          <w:p w14:paraId="2266FEC1">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124顶</w:t>
            </w:r>
          </w:p>
        </w:tc>
        <w:tc>
          <w:tcPr>
            <w:tcW w:w="1869" w:type="pct"/>
            <w:tcBorders>
              <w:top w:val="nil"/>
              <w:left w:val="nil"/>
              <w:bottom w:val="single" w:color="auto" w:sz="4" w:space="0"/>
              <w:right w:val="single" w:color="auto" w:sz="4" w:space="0"/>
            </w:tcBorders>
            <w:noWrap w:val="0"/>
            <w:vAlign w:val="center"/>
          </w:tcPr>
          <w:p w14:paraId="5805C32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警衔肩章（软式行政）</w:t>
            </w:r>
          </w:p>
        </w:tc>
        <w:tc>
          <w:tcPr>
            <w:tcW w:w="630" w:type="pct"/>
            <w:tcBorders>
              <w:top w:val="nil"/>
              <w:left w:val="nil"/>
              <w:bottom w:val="single" w:color="auto" w:sz="4" w:space="0"/>
              <w:right w:val="single" w:color="auto" w:sz="4" w:space="0"/>
            </w:tcBorders>
            <w:noWrap w:val="0"/>
            <w:vAlign w:val="center"/>
          </w:tcPr>
          <w:p w14:paraId="713A5C9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80副</w:t>
            </w:r>
          </w:p>
        </w:tc>
      </w:tr>
      <w:tr w14:paraId="4FA60137">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F4D80FE">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执勤帽（布面）</w:t>
            </w:r>
          </w:p>
        </w:tc>
        <w:tc>
          <w:tcPr>
            <w:tcW w:w="630" w:type="pct"/>
            <w:tcBorders>
              <w:top w:val="nil"/>
              <w:left w:val="nil"/>
              <w:bottom w:val="single" w:color="auto" w:sz="4" w:space="0"/>
              <w:right w:val="single" w:color="auto" w:sz="4" w:space="0"/>
            </w:tcBorders>
            <w:noWrap w:val="0"/>
            <w:vAlign w:val="center"/>
          </w:tcPr>
          <w:p w14:paraId="0C152B5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20顶</w:t>
            </w:r>
          </w:p>
        </w:tc>
        <w:tc>
          <w:tcPr>
            <w:tcW w:w="1869" w:type="pct"/>
            <w:tcBorders>
              <w:top w:val="nil"/>
              <w:left w:val="nil"/>
              <w:bottom w:val="single" w:color="auto" w:sz="4" w:space="0"/>
              <w:right w:val="single" w:color="auto" w:sz="4" w:space="0"/>
            </w:tcBorders>
            <w:noWrap w:val="0"/>
            <w:vAlign w:val="center"/>
          </w:tcPr>
          <w:p w14:paraId="74AF03C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警衔肩章（套式行政）</w:t>
            </w:r>
          </w:p>
        </w:tc>
        <w:tc>
          <w:tcPr>
            <w:tcW w:w="630" w:type="pct"/>
            <w:tcBorders>
              <w:top w:val="nil"/>
              <w:left w:val="nil"/>
              <w:bottom w:val="single" w:color="auto" w:sz="4" w:space="0"/>
              <w:right w:val="single" w:color="auto" w:sz="4" w:space="0"/>
            </w:tcBorders>
            <w:noWrap w:val="0"/>
            <w:vAlign w:val="center"/>
          </w:tcPr>
          <w:p w14:paraId="1D39DD0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574副</w:t>
            </w:r>
          </w:p>
        </w:tc>
      </w:tr>
      <w:tr w14:paraId="6D1BBFAE">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68BAE3F9">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作训帽（布面）</w:t>
            </w:r>
          </w:p>
        </w:tc>
        <w:tc>
          <w:tcPr>
            <w:tcW w:w="630" w:type="pct"/>
            <w:tcBorders>
              <w:top w:val="nil"/>
              <w:left w:val="nil"/>
              <w:bottom w:val="single" w:color="auto" w:sz="4" w:space="0"/>
              <w:right w:val="single" w:color="auto" w:sz="4" w:space="0"/>
            </w:tcBorders>
            <w:noWrap w:val="0"/>
            <w:vAlign w:val="center"/>
          </w:tcPr>
          <w:p w14:paraId="1134C3E9">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574顶</w:t>
            </w:r>
          </w:p>
        </w:tc>
        <w:tc>
          <w:tcPr>
            <w:tcW w:w="1869" w:type="pct"/>
            <w:tcBorders>
              <w:top w:val="nil"/>
              <w:left w:val="nil"/>
              <w:bottom w:val="single" w:color="auto" w:sz="4" w:space="0"/>
              <w:right w:val="single" w:color="auto" w:sz="4" w:space="0"/>
            </w:tcBorders>
            <w:noWrap w:val="0"/>
            <w:vAlign w:val="center"/>
          </w:tcPr>
          <w:p w14:paraId="03586CB6">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领花</w:t>
            </w:r>
          </w:p>
        </w:tc>
        <w:tc>
          <w:tcPr>
            <w:tcW w:w="630" w:type="pct"/>
            <w:tcBorders>
              <w:top w:val="nil"/>
              <w:left w:val="nil"/>
              <w:bottom w:val="single" w:color="auto" w:sz="4" w:space="0"/>
              <w:right w:val="single" w:color="auto" w:sz="4" w:space="0"/>
            </w:tcBorders>
            <w:noWrap w:val="0"/>
            <w:vAlign w:val="center"/>
          </w:tcPr>
          <w:p w14:paraId="3DE0C63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594副</w:t>
            </w:r>
          </w:p>
        </w:tc>
      </w:tr>
      <w:tr w14:paraId="0FA76573">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31ADD51">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栽绒帽（短绒）</w:t>
            </w:r>
          </w:p>
        </w:tc>
        <w:tc>
          <w:tcPr>
            <w:tcW w:w="630" w:type="pct"/>
            <w:tcBorders>
              <w:top w:val="nil"/>
              <w:left w:val="nil"/>
              <w:bottom w:val="single" w:color="auto" w:sz="4" w:space="0"/>
              <w:right w:val="single" w:color="auto" w:sz="4" w:space="0"/>
            </w:tcBorders>
            <w:noWrap w:val="0"/>
            <w:vAlign w:val="center"/>
          </w:tcPr>
          <w:p w14:paraId="6556A4C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20顶</w:t>
            </w:r>
          </w:p>
        </w:tc>
        <w:tc>
          <w:tcPr>
            <w:tcW w:w="1869" w:type="pct"/>
            <w:tcBorders>
              <w:top w:val="nil"/>
              <w:left w:val="nil"/>
              <w:bottom w:val="single" w:color="auto" w:sz="4" w:space="0"/>
              <w:right w:val="single" w:color="auto" w:sz="4" w:space="0"/>
            </w:tcBorders>
            <w:noWrap w:val="0"/>
            <w:vAlign w:val="center"/>
          </w:tcPr>
          <w:p w14:paraId="0681781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胸徽（金属）</w:t>
            </w:r>
          </w:p>
        </w:tc>
        <w:tc>
          <w:tcPr>
            <w:tcW w:w="630" w:type="pct"/>
            <w:tcBorders>
              <w:top w:val="nil"/>
              <w:left w:val="nil"/>
              <w:bottom w:val="single" w:color="auto" w:sz="4" w:space="0"/>
              <w:right w:val="single" w:color="auto" w:sz="4" w:space="0"/>
            </w:tcBorders>
            <w:noWrap w:val="0"/>
            <w:vAlign w:val="center"/>
          </w:tcPr>
          <w:p w14:paraId="4C176F5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574枚</w:t>
            </w:r>
          </w:p>
        </w:tc>
      </w:tr>
      <w:tr w14:paraId="1BEE0266">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C0AA4D4">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常服</w:t>
            </w:r>
          </w:p>
        </w:tc>
        <w:tc>
          <w:tcPr>
            <w:tcW w:w="630" w:type="pct"/>
            <w:tcBorders>
              <w:top w:val="nil"/>
              <w:left w:val="nil"/>
              <w:bottom w:val="single" w:color="auto" w:sz="4" w:space="0"/>
              <w:right w:val="single" w:color="auto" w:sz="4" w:space="0"/>
            </w:tcBorders>
            <w:noWrap w:val="0"/>
            <w:vAlign w:val="center"/>
          </w:tcPr>
          <w:p w14:paraId="6759030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574套</w:t>
            </w:r>
          </w:p>
        </w:tc>
        <w:tc>
          <w:tcPr>
            <w:tcW w:w="1869" w:type="pct"/>
            <w:tcBorders>
              <w:top w:val="nil"/>
              <w:left w:val="nil"/>
              <w:bottom w:val="single" w:color="auto" w:sz="4" w:space="0"/>
              <w:right w:val="single" w:color="auto" w:sz="4" w:space="0"/>
            </w:tcBorders>
            <w:noWrap w:val="0"/>
            <w:vAlign w:val="center"/>
          </w:tcPr>
          <w:p w14:paraId="0C717EFC">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胸徽（丝织）</w:t>
            </w:r>
          </w:p>
        </w:tc>
        <w:tc>
          <w:tcPr>
            <w:tcW w:w="630" w:type="pct"/>
            <w:tcBorders>
              <w:top w:val="nil"/>
              <w:left w:val="nil"/>
              <w:bottom w:val="single" w:color="auto" w:sz="4" w:space="0"/>
              <w:right w:val="single" w:color="auto" w:sz="4" w:space="0"/>
            </w:tcBorders>
            <w:noWrap w:val="0"/>
            <w:vAlign w:val="center"/>
          </w:tcPr>
          <w:p w14:paraId="3901FF8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60枚</w:t>
            </w:r>
          </w:p>
        </w:tc>
      </w:tr>
      <w:tr w14:paraId="0F412CE8">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24D2303">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内穿衬衣</w:t>
            </w:r>
          </w:p>
        </w:tc>
        <w:tc>
          <w:tcPr>
            <w:tcW w:w="630" w:type="pct"/>
            <w:tcBorders>
              <w:top w:val="nil"/>
              <w:left w:val="nil"/>
              <w:bottom w:val="single" w:color="auto" w:sz="4" w:space="0"/>
              <w:right w:val="single" w:color="auto" w:sz="4" w:space="0"/>
            </w:tcBorders>
            <w:noWrap w:val="0"/>
            <w:vAlign w:val="center"/>
          </w:tcPr>
          <w:p w14:paraId="0DCDC4F8">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574件</w:t>
            </w:r>
          </w:p>
        </w:tc>
        <w:tc>
          <w:tcPr>
            <w:tcW w:w="1869" w:type="pct"/>
            <w:tcBorders>
              <w:top w:val="nil"/>
              <w:left w:val="nil"/>
              <w:bottom w:val="single" w:color="auto" w:sz="4" w:space="0"/>
              <w:right w:val="single" w:color="auto" w:sz="4" w:space="0"/>
            </w:tcBorders>
            <w:noWrap w:val="0"/>
            <w:vAlign w:val="center"/>
          </w:tcPr>
          <w:p w14:paraId="32AED5A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金属）</w:t>
            </w:r>
          </w:p>
        </w:tc>
        <w:tc>
          <w:tcPr>
            <w:tcW w:w="630" w:type="pct"/>
            <w:tcBorders>
              <w:top w:val="nil"/>
              <w:left w:val="nil"/>
              <w:bottom w:val="single" w:color="auto" w:sz="4" w:space="0"/>
              <w:right w:val="single" w:color="auto" w:sz="4" w:space="0"/>
            </w:tcBorders>
            <w:noWrap w:val="0"/>
            <w:vAlign w:val="center"/>
          </w:tcPr>
          <w:p w14:paraId="59C1B4A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43FAA84F">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80E80EE">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长袖制式衬衣（一线款）</w:t>
            </w:r>
          </w:p>
        </w:tc>
        <w:tc>
          <w:tcPr>
            <w:tcW w:w="630" w:type="pct"/>
            <w:tcBorders>
              <w:top w:val="nil"/>
              <w:left w:val="nil"/>
              <w:bottom w:val="single" w:color="auto" w:sz="4" w:space="0"/>
              <w:right w:val="single" w:color="auto" w:sz="4" w:space="0"/>
            </w:tcBorders>
            <w:noWrap w:val="0"/>
            <w:vAlign w:val="center"/>
          </w:tcPr>
          <w:p w14:paraId="52F2EE7D">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c>
          <w:tcPr>
            <w:tcW w:w="1869" w:type="pct"/>
            <w:tcBorders>
              <w:top w:val="nil"/>
              <w:left w:val="nil"/>
              <w:bottom w:val="single" w:color="auto" w:sz="4" w:space="0"/>
              <w:right w:val="single" w:color="auto" w:sz="4" w:space="0"/>
            </w:tcBorders>
            <w:noWrap w:val="0"/>
            <w:vAlign w:val="center"/>
          </w:tcPr>
          <w:p w14:paraId="64E4185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警号（丝织）</w:t>
            </w:r>
          </w:p>
        </w:tc>
        <w:tc>
          <w:tcPr>
            <w:tcW w:w="630" w:type="pct"/>
            <w:tcBorders>
              <w:top w:val="nil"/>
              <w:left w:val="nil"/>
              <w:bottom w:val="single" w:color="auto" w:sz="4" w:space="0"/>
              <w:right w:val="single" w:color="auto" w:sz="4" w:space="0"/>
            </w:tcBorders>
            <w:noWrap w:val="0"/>
            <w:vAlign w:val="center"/>
          </w:tcPr>
          <w:p w14:paraId="30A7BFA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60枚</w:t>
            </w:r>
          </w:p>
        </w:tc>
      </w:tr>
      <w:tr w14:paraId="32501984">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07F0822D">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夏执勤服（一线款）</w:t>
            </w:r>
          </w:p>
        </w:tc>
        <w:tc>
          <w:tcPr>
            <w:tcW w:w="630" w:type="pct"/>
            <w:tcBorders>
              <w:top w:val="nil"/>
              <w:left w:val="nil"/>
              <w:bottom w:val="single" w:color="auto" w:sz="4" w:space="0"/>
              <w:right w:val="single" w:color="auto" w:sz="4" w:space="0"/>
            </w:tcBorders>
            <w:noWrap w:val="0"/>
            <w:vAlign w:val="center"/>
          </w:tcPr>
          <w:p w14:paraId="18C9636D">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40件</w:t>
            </w:r>
          </w:p>
        </w:tc>
        <w:tc>
          <w:tcPr>
            <w:tcW w:w="1869" w:type="pct"/>
            <w:tcBorders>
              <w:top w:val="nil"/>
              <w:left w:val="nil"/>
              <w:bottom w:val="single" w:color="auto" w:sz="4" w:space="0"/>
              <w:right w:val="single" w:color="auto" w:sz="4" w:space="0"/>
            </w:tcBorders>
            <w:noWrap w:val="0"/>
            <w:vAlign w:val="center"/>
          </w:tcPr>
          <w:p w14:paraId="48A4EAA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领带</w:t>
            </w:r>
          </w:p>
        </w:tc>
        <w:tc>
          <w:tcPr>
            <w:tcW w:w="630" w:type="pct"/>
            <w:tcBorders>
              <w:top w:val="nil"/>
              <w:left w:val="nil"/>
              <w:bottom w:val="single" w:color="auto" w:sz="4" w:space="0"/>
              <w:right w:val="single" w:color="auto" w:sz="4" w:space="0"/>
            </w:tcBorders>
            <w:noWrap w:val="0"/>
            <w:vAlign w:val="center"/>
          </w:tcPr>
          <w:p w14:paraId="10D93E1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574条</w:t>
            </w:r>
          </w:p>
        </w:tc>
      </w:tr>
      <w:tr w14:paraId="32BC47FC">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6F55180">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单裤</w:t>
            </w:r>
            <w:r>
              <w:rPr>
                <w:rFonts w:hint="eastAsia" w:ascii="宋体" w:hAnsi="宋体" w:eastAsia="宋体" w:cs="宋体"/>
                <w:color w:val="auto"/>
                <w:sz w:val="24"/>
                <w:szCs w:val="24"/>
                <w:highlight w:val="none"/>
                <w:lang w:eastAsia="zh-CN"/>
              </w:rPr>
              <w:t>（一线款）</w:t>
            </w:r>
          </w:p>
        </w:tc>
        <w:tc>
          <w:tcPr>
            <w:tcW w:w="630" w:type="pct"/>
            <w:tcBorders>
              <w:top w:val="nil"/>
              <w:left w:val="nil"/>
              <w:bottom w:val="single" w:color="auto" w:sz="4" w:space="0"/>
              <w:right w:val="single" w:color="auto" w:sz="4" w:space="0"/>
            </w:tcBorders>
            <w:noWrap w:val="0"/>
            <w:vAlign w:val="center"/>
          </w:tcPr>
          <w:p w14:paraId="3180652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40条</w:t>
            </w:r>
          </w:p>
        </w:tc>
        <w:tc>
          <w:tcPr>
            <w:tcW w:w="1869" w:type="pct"/>
            <w:tcBorders>
              <w:top w:val="nil"/>
              <w:left w:val="nil"/>
              <w:bottom w:val="single" w:color="auto" w:sz="4" w:space="0"/>
              <w:right w:val="single" w:color="auto" w:sz="4" w:space="0"/>
            </w:tcBorders>
            <w:noWrap w:val="0"/>
            <w:vAlign w:val="center"/>
          </w:tcPr>
          <w:p w14:paraId="11656F0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领带卡</w:t>
            </w:r>
          </w:p>
        </w:tc>
        <w:tc>
          <w:tcPr>
            <w:tcW w:w="630" w:type="pct"/>
            <w:tcBorders>
              <w:top w:val="nil"/>
              <w:left w:val="nil"/>
              <w:bottom w:val="single" w:color="auto" w:sz="4" w:space="0"/>
              <w:right w:val="single" w:color="auto" w:sz="4" w:space="0"/>
            </w:tcBorders>
            <w:noWrap w:val="0"/>
            <w:vAlign w:val="center"/>
          </w:tcPr>
          <w:p w14:paraId="5A4645A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574枚</w:t>
            </w:r>
          </w:p>
        </w:tc>
      </w:tr>
      <w:tr w14:paraId="72860662">
        <w:tblPrEx>
          <w:tblCellMar>
            <w:top w:w="0" w:type="dxa"/>
            <w:left w:w="108" w:type="dxa"/>
            <w:bottom w:w="0" w:type="dxa"/>
            <w:right w:w="108" w:type="dxa"/>
          </w:tblCellMar>
        </w:tblPrEx>
        <w:trPr>
          <w:trHeight w:val="788" w:hRule="exact"/>
        </w:trPr>
        <w:tc>
          <w:tcPr>
            <w:tcW w:w="1869" w:type="pct"/>
            <w:tcBorders>
              <w:top w:val="nil"/>
              <w:left w:val="single" w:color="auto" w:sz="4" w:space="0"/>
              <w:bottom w:val="single" w:color="auto" w:sz="4" w:space="0"/>
              <w:right w:val="single" w:color="auto" w:sz="4" w:space="0"/>
            </w:tcBorders>
            <w:noWrap w:val="0"/>
            <w:vAlign w:val="center"/>
          </w:tcPr>
          <w:p w14:paraId="03179668">
            <w:pPr>
              <w:widowControl/>
              <w:ind w:left="0" w:firstLine="0"/>
              <w:jc w:val="lef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核心产品：</w:t>
            </w:r>
            <w:r>
              <w:rPr>
                <w:rFonts w:hint="eastAsia" w:ascii="宋体" w:hAnsi="宋体" w:eastAsia="宋体" w:cs="宋体"/>
                <w:color w:val="auto"/>
                <w:sz w:val="24"/>
                <w:szCs w:val="24"/>
                <w:highlight w:val="none"/>
                <w:lang w:eastAsia="zh-CN"/>
              </w:rPr>
              <w:t>春秋执勤服（一线普警款）</w:t>
            </w:r>
          </w:p>
        </w:tc>
        <w:tc>
          <w:tcPr>
            <w:tcW w:w="630" w:type="pct"/>
            <w:tcBorders>
              <w:top w:val="nil"/>
              <w:left w:val="nil"/>
              <w:bottom w:val="single" w:color="auto" w:sz="4" w:space="0"/>
              <w:right w:val="single" w:color="auto" w:sz="4" w:space="0"/>
            </w:tcBorders>
            <w:noWrap w:val="0"/>
            <w:vAlign w:val="center"/>
          </w:tcPr>
          <w:p w14:paraId="6C0C202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9" w:type="pct"/>
            <w:tcBorders>
              <w:top w:val="nil"/>
              <w:left w:val="nil"/>
              <w:bottom w:val="single" w:color="auto" w:sz="4" w:space="0"/>
              <w:right w:val="single" w:color="auto" w:sz="4" w:space="0"/>
            </w:tcBorders>
            <w:noWrap w:val="0"/>
            <w:vAlign w:val="center"/>
          </w:tcPr>
          <w:p w14:paraId="2ABF3BB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内腰带</w:t>
            </w:r>
          </w:p>
        </w:tc>
        <w:tc>
          <w:tcPr>
            <w:tcW w:w="630" w:type="pct"/>
            <w:tcBorders>
              <w:top w:val="nil"/>
              <w:left w:val="nil"/>
              <w:bottom w:val="single" w:color="auto" w:sz="4" w:space="0"/>
              <w:right w:val="single" w:color="auto" w:sz="4" w:space="0"/>
            </w:tcBorders>
            <w:noWrap w:val="0"/>
            <w:vAlign w:val="center"/>
          </w:tcPr>
          <w:p w14:paraId="36CC5D9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20条</w:t>
            </w:r>
          </w:p>
        </w:tc>
      </w:tr>
      <w:tr w14:paraId="4ACC588D">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2EA3EECE">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冬执勤服（一线普警款）</w:t>
            </w:r>
          </w:p>
        </w:tc>
        <w:tc>
          <w:tcPr>
            <w:tcW w:w="630" w:type="pct"/>
            <w:tcBorders>
              <w:top w:val="nil"/>
              <w:left w:val="nil"/>
              <w:bottom w:val="single" w:color="auto" w:sz="4" w:space="0"/>
              <w:right w:val="single" w:color="auto" w:sz="4" w:space="0"/>
            </w:tcBorders>
            <w:noWrap w:val="0"/>
            <w:vAlign w:val="center"/>
          </w:tcPr>
          <w:p w14:paraId="055D572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9" w:type="pct"/>
            <w:tcBorders>
              <w:top w:val="nil"/>
              <w:left w:val="nil"/>
              <w:bottom w:val="single" w:color="auto" w:sz="4" w:space="0"/>
              <w:right w:val="single" w:color="auto" w:sz="4" w:space="0"/>
            </w:tcBorders>
            <w:noWrap w:val="0"/>
            <w:vAlign w:val="center"/>
          </w:tcPr>
          <w:p w14:paraId="342DC9F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外腰带（常规款）</w:t>
            </w:r>
          </w:p>
        </w:tc>
        <w:tc>
          <w:tcPr>
            <w:tcW w:w="630" w:type="pct"/>
            <w:tcBorders>
              <w:top w:val="nil"/>
              <w:left w:val="nil"/>
              <w:bottom w:val="single" w:color="auto" w:sz="4" w:space="0"/>
              <w:right w:val="single" w:color="auto" w:sz="4" w:space="0"/>
            </w:tcBorders>
            <w:noWrap w:val="0"/>
            <w:vAlign w:val="center"/>
          </w:tcPr>
          <w:p w14:paraId="33D5CD3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20条</w:t>
            </w:r>
          </w:p>
        </w:tc>
      </w:tr>
      <w:tr w14:paraId="525F8F1C">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1FBCB86B">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冬作训服</w:t>
            </w:r>
          </w:p>
        </w:tc>
        <w:tc>
          <w:tcPr>
            <w:tcW w:w="630" w:type="pct"/>
            <w:tcBorders>
              <w:top w:val="nil"/>
              <w:left w:val="nil"/>
              <w:bottom w:val="single" w:color="auto" w:sz="4" w:space="0"/>
              <w:right w:val="single" w:color="auto" w:sz="4" w:space="0"/>
            </w:tcBorders>
            <w:noWrap w:val="0"/>
            <w:vAlign w:val="center"/>
          </w:tcPr>
          <w:p w14:paraId="32C0A34D">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574套</w:t>
            </w:r>
          </w:p>
        </w:tc>
        <w:tc>
          <w:tcPr>
            <w:tcW w:w="1869" w:type="pct"/>
            <w:tcBorders>
              <w:top w:val="nil"/>
              <w:left w:val="nil"/>
              <w:bottom w:val="single" w:color="auto" w:sz="4" w:space="0"/>
              <w:right w:val="single" w:color="auto" w:sz="4" w:space="0"/>
            </w:tcBorders>
            <w:noWrap w:val="0"/>
            <w:vAlign w:val="center"/>
          </w:tcPr>
          <w:p w14:paraId="776EF294">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白色针手套（常规款）</w:t>
            </w:r>
          </w:p>
        </w:tc>
        <w:tc>
          <w:tcPr>
            <w:tcW w:w="630" w:type="pct"/>
            <w:tcBorders>
              <w:top w:val="nil"/>
              <w:left w:val="nil"/>
              <w:bottom w:val="single" w:color="auto" w:sz="4" w:space="0"/>
              <w:right w:val="single" w:color="auto" w:sz="4" w:space="0"/>
            </w:tcBorders>
            <w:noWrap w:val="0"/>
            <w:vAlign w:val="center"/>
          </w:tcPr>
          <w:p w14:paraId="122E4788">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20副</w:t>
            </w:r>
          </w:p>
        </w:tc>
      </w:tr>
      <w:tr w14:paraId="4D823CD7">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FF4101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T恤衫（长袖）</w:t>
            </w:r>
          </w:p>
        </w:tc>
        <w:tc>
          <w:tcPr>
            <w:tcW w:w="630" w:type="pct"/>
            <w:tcBorders>
              <w:top w:val="nil"/>
              <w:left w:val="nil"/>
              <w:bottom w:val="single" w:color="auto" w:sz="4" w:space="0"/>
              <w:right w:val="single" w:color="auto" w:sz="4" w:space="0"/>
            </w:tcBorders>
            <w:noWrap w:val="0"/>
            <w:vAlign w:val="center"/>
          </w:tcPr>
          <w:p w14:paraId="3909901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574件</w:t>
            </w:r>
          </w:p>
        </w:tc>
        <w:tc>
          <w:tcPr>
            <w:tcW w:w="1869" w:type="pct"/>
            <w:tcBorders>
              <w:top w:val="nil"/>
              <w:left w:val="nil"/>
              <w:bottom w:val="single" w:color="auto" w:sz="4" w:space="0"/>
              <w:right w:val="single" w:color="auto" w:sz="4" w:space="0"/>
            </w:tcBorders>
            <w:noWrap w:val="0"/>
            <w:vAlign w:val="center"/>
          </w:tcPr>
          <w:p w14:paraId="4B2B338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棉手套</w:t>
            </w:r>
          </w:p>
        </w:tc>
        <w:tc>
          <w:tcPr>
            <w:tcW w:w="630" w:type="pct"/>
            <w:tcBorders>
              <w:top w:val="nil"/>
              <w:left w:val="nil"/>
              <w:bottom w:val="single" w:color="auto" w:sz="4" w:space="0"/>
              <w:right w:val="single" w:color="auto" w:sz="4" w:space="0"/>
            </w:tcBorders>
            <w:noWrap w:val="0"/>
            <w:vAlign w:val="center"/>
          </w:tcPr>
          <w:p w14:paraId="482B624E">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20副</w:t>
            </w:r>
          </w:p>
        </w:tc>
      </w:tr>
      <w:tr w14:paraId="34FE2470">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4577C34">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T恤衫（短袖）</w:t>
            </w:r>
          </w:p>
        </w:tc>
        <w:tc>
          <w:tcPr>
            <w:tcW w:w="630" w:type="pct"/>
            <w:tcBorders>
              <w:top w:val="nil"/>
              <w:left w:val="nil"/>
              <w:bottom w:val="single" w:color="auto" w:sz="4" w:space="0"/>
              <w:right w:val="single" w:color="auto" w:sz="4" w:space="0"/>
            </w:tcBorders>
            <w:noWrap w:val="0"/>
            <w:vAlign w:val="center"/>
          </w:tcPr>
          <w:p w14:paraId="2F9D5DB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574件</w:t>
            </w:r>
          </w:p>
        </w:tc>
        <w:tc>
          <w:tcPr>
            <w:tcW w:w="1869" w:type="pct"/>
            <w:tcBorders>
              <w:top w:val="nil"/>
              <w:left w:val="nil"/>
              <w:bottom w:val="single" w:color="auto" w:sz="4" w:space="0"/>
              <w:right w:val="single" w:color="auto" w:sz="4" w:space="0"/>
            </w:tcBorders>
            <w:noWrap w:val="0"/>
            <w:vAlign w:val="center"/>
          </w:tcPr>
          <w:p w14:paraId="296A304F">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w:t>
            </w:r>
          </w:p>
        </w:tc>
        <w:tc>
          <w:tcPr>
            <w:tcW w:w="630" w:type="pct"/>
            <w:tcBorders>
              <w:top w:val="nil"/>
              <w:left w:val="nil"/>
              <w:bottom w:val="single" w:color="auto" w:sz="4" w:space="0"/>
              <w:right w:val="single" w:color="auto" w:sz="4" w:space="0"/>
            </w:tcBorders>
            <w:noWrap w:val="0"/>
            <w:vAlign w:val="center"/>
          </w:tcPr>
          <w:p w14:paraId="2F85755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r>
      <w:tr w14:paraId="0EB17046">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2083A3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体能训练短裤</w:t>
            </w:r>
          </w:p>
        </w:tc>
        <w:tc>
          <w:tcPr>
            <w:tcW w:w="630" w:type="pct"/>
            <w:tcBorders>
              <w:top w:val="nil"/>
              <w:left w:val="nil"/>
              <w:bottom w:val="single" w:color="auto" w:sz="4" w:space="0"/>
              <w:right w:val="single" w:color="auto" w:sz="4" w:space="0"/>
            </w:tcBorders>
            <w:noWrap w:val="0"/>
            <w:vAlign w:val="center"/>
          </w:tcPr>
          <w:p w14:paraId="75FCC04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574条</w:t>
            </w:r>
          </w:p>
        </w:tc>
        <w:tc>
          <w:tcPr>
            <w:tcW w:w="1869" w:type="pct"/>
            <w:tcBorders>
              <w:top w:val="nil"/>
              <w:left w:val="nil"/>
              <w:bottom w:val="single" w:color="auto" w:sz="4" w:space="0"/>
              <w:right w:val="single" w:color="auto" w:sz="4" w:space="0"/>
            </w:tcBorders>
            <w:noWrap w:val="0"/>
            <w:vAlign w:val="center"/>
          </w:tcPr>
          <w:p w14:paraId="62E1C64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警礼服白衬衣</w:t>
            </w:r>
          </w:p>
        </w:tc>
        <w:tc>
          <w:tcPr>
            <w:tcW w:w="630" w:type="pct"/>
            <w:tcBorders>
              <w:top w:val="nil"/>
              <w:left w:val="nil"/>
              <w:bottom w:val="single" w:color="auto" w:sz="4" w:space="0"/>
              <w:right w:val="single" w:color="auto" w:sz="4" w:space="0"/>
            </w:tcBorders>
            <w:noWrap w:val="0"/>
            <w:vAlign w:val="center"/>
          </w:tcPr>
          <w:p w14:paraId="3B4F2D5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r>
      <w:tr w14:paraId="12C8C21A">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60E3646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长袖体能训练服</w:t>
            </w:r>
          </w:p>
        </w:tc>
        <w:tc>
          <w:tcPr>
            <w:tcW w:w="630" w:type="pct"/>
            <w:tcBorders>
              <w:top w:val="nil"/>
              <w:left w:val="nil"/>
              <w:bottom w:val="single" w:color="auto" w:sz="4" w:space="0"/>
              <w:right w:val="single" w:color="auto" w:sz="4" w:space="0"/>
            </w:tcBorders>
            <w:noWrap w:val="0"/>
            <w:vAlign w:val="center"/>
          </w:tcPr>
          <w:p w14:paraId="5925EE8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574套</w:t>
            </w:r>
          </w:p>
        </w:tc>
        <w:tc>
          <w:tcPr>
            <w:tcW w:w="1869" w:type="pct"/>
            <w:tcBorders>
              <w:top w:val="nil"/>
              <w:left w:val="nil"/>
              <w:bottom w:val="single" w:color="auto" w:sz="4" w:space="0"/>
              <w:right w:val="single" w:color="auto" w:sz="4" w:space="0"/>
            </w:tcBorders>
            <w:noWrap w:val="0"/>
            <w:vAlign w:val="center"/>
          </w:tcPr>
          <w:p w14:paraId="08CE2C6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警礼服大檐帽</w:t>
            </w:r>
          </w:p>
        </w:tc>
        <w:tc>
          <w:tcPr>
            <w:tcW w:w="630" w:type="pct"/>
            <w:tcBorders>
              <w:top w:val="nil"/>
              <w:left w:val="nil"/>
              <w:bottom w:val="single" w:color="auto" w:sz="4" w:space="0"/>
              <w:right w:val="single" w:color="auto" w:sz="4" w:space="0"/>
            </w:tcBorders>
            <w:noWrap w:val="0"/>
            <w:vAlign w:val="center"/>
          </w:tcPr>
          <w:p w14:paraId="55AA9A2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10顶</w:t>
            </w:r>
          </w:p>
        </w:tc>
      </w:tr>
      <w:tr w14:paraId="43E27DE8">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1C468E8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防寒服（普警短款）</w:t>
            </w:r>
          </w:p>
        </w:tc>
        <w:tc>
          <w:tcPr>
            <w:tcW w:w="630" w:type="pct"/>
            <w:tcBorders>
              <w:top w:val="nil"/>
              <w:left w:val="nil"/>
              <w:bottom w:val="single" w:color="auto" w:sz="4" w:space="0"/>
              <w:right w:val="single" w:color="auto" w:sz="4" w:space="0"/>
            </w:tcBorders>
            <w:noWrap w:val="0"/>
            <w:vAlign w:val="center"/>
          </w:tcPr>
          <w:p w14:paraId="716B322E">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9" w:type="pct"/>
            <w:tcBorders>
              <w:top w:val="nil"/>
              <w:left w:val="nil"/>
              <w:bottom w:val="single" w:color="auto" w:sz="4" w:space="0"/>
              <w:right w:val="single" w:color="auto" w:sz="4" w:space="0"/>
            </w:tcBorders>
            <w:noWrap w:val="0"/>
            <w:vAlign w:val="center"/>
          </w:tcPr>
          <w:p w14:paraId="2ADF5BF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警礼服卷檐帽</w:t>
            </w:r>
          </w:p>
        </w:tc>
        <w:tc>
          <w:tcPr>
            <w:tcW w:w="630" w:type="pct"/>
            <w:tcBorders>
              <w:top w:val="nil"/>
              <w:left w:val="nil"/>
              <w:bottom w:val="single" w:color="auto" w:sz="4" w:space="0"/>
              <w:right w:val="single" w:color="auto" w:sz="4" w:space="0"/>
            </w:tcBorders>
            <w:noWrap w:val="0"/>
            <w:vAlign w:val="center"/>
          </w:tcPr>
          <w:p w14:paraId="3FA7937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10顶</w:t>
            </w:r>
          </w:p>
        </w:tc>
      </w:tr>
      <w:tr w14:paraId="33F30CA4">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8BB1694">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风雨衣（一线长款）</w:t>
            </w:r>
          </w:p>
        </w:tc>
        <w:tc>
          <w:tcPr>
            <w:tcW w:w="630" w:type="pct"/>
            <w:tcBorders>
              <w:top w:val="nil"/>
              <w:left w:val="nil"/>
              <w:bottom w:val="single" w:color="auto" w:sz="4" w:space="0"/>
              <w:right w:val="single" w:color="auto" w:sz="4" w:space="0"/>
            </w:tcBorders>
            <w:noWrap w:val="0"/>
            <w:vAlign w:val="center"/>
          </w:tcPr>
          <w:p w14:paraId="30E872C6">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c>
          <w:tcPr>
            <w:tcW w:w="1869" w:type="pct"/>
            <w:tcBorders>
              <w:top w:val="nil"/>
              <w:left w:val="nil"/>
              <w:bottom w:val="single" w:color="auto" w:sz="4" w:space="0"/>
              <w:right w:val="single" w:color="auto" w:sz="4" w:space="0"/>
            </w:tcBorders>
            <w:noWrap w:val="0"/>
            <w:vAlign w:val="center"/>
          </w:tcPr>
          <w:p w14:paraId="7A9320B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警礼服大帽徽</w:t>
            </w:r>
          </w:p>
        </w:tc>
        <w:tc>
          <w:tcPr>
            <w:tcW w:w="630" w:type="pct"/>
            <w:tcBorders>
              <w:top w:val="nil"/>
              <w:left w:val="nil"/>
              <w:bottom w:val="single" w:color="auto" w:sz="4" w:space="0"/>
              <w:right w:val="single" w:color="auto" w:sz="4" w:space="0"/>
            </w:tcBorders>
            <w:noWrap w:val="0"/>
            <w:vAlign w:val="center"/>
          </w:tcPr>
          <w:p w14:paraId="063EF07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10枚</w:t>
            </w:r>
          </w:p>
        </w:tc>
      </w:tr>
      <w:tr w14:paraId="212E9FE8">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0F7EA52C">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毛背心套头薄款</w:t>
            </w:r>
          </w:p>
        </w:tc>
        <w:tc>
          <w:tcPr>
            <w:tcW w:w="630" w:type="pct"/>
            <w:tcBorders>
              <w:top w:val="nil"/>
              <w:left w:val="nil"/>
              <w:bottom w:val="single" w:color="auto" w:sz="4" w:space="0"/>
              <w:right w:val="single" w:color="auto" w:sz="4" w:space="0"/>
            </w:tcBorders>
            <w:noWrap w:val="0"/>
            <w:vAlign w:val="center"/>
          </w:tcPr>
          <w:p w14:paraId="1946F4E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c>
          <w:tcPr>
            <w:tcW w:w="1869" w:type="pct"/>
            <w:tcBorders>
              <w:top w:val="nil"/>
              <w:left w:val="nil"/>
              <w:bottom w:val="single" w:color="auto" w:sz="4" w:space="0"/>
              <w:right w:val="single" w:color="auto" w:sz="4" w:space="0"/>
            </w:tcBorders>
            <w:noWrap w:val="0"/>
            <w:vAlign w:val="center"/>
          </w:tcPr>
          <w:p w14:paraId="602CA09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警礼服小帽徽</w:t>
            </w:r>
          </w:p>
        </w:tc>
        <w:tc>
          <w:tcPr>
            <w:tcW w:w="630" w:type="pct"/>
            <w:tcBorders>
              <w:top w:val="nil"/>
              <w:left w:val="nil"/>
              <w:bottom w:val="single" w:color="auto" w:sz="4" w:space="0"/>
              <w:right w:val="single" w:color="auto" w:sz="4" w:space="0"/>
            </w:tcBorders>
            <w:noWrap w:val="0"/>
            <w:vAlign w:val="center"/>
          </w:tcPr>
          <w:p w14:paraId="4AEB39D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10枚</w:t>
            </w:r>
          </w:p>
        </w:tc>
      </w:tr>
      <w:tr w14:paraId="5594E1C6">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25BC0636">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男单皮鞋</w:t>
            </w:r>
          </w:p>
        </w:tc>
        <w:tc>
          <w:tcPr>
            <w:tcW w:w="630" w:type="pct"/>
            <w:tcBorders>
              <w:top w:val="nil"/>
              <w:left w:val="nil"/>
              <w:bottom w:val="single" w:color="auto" w:sz="4" w:space="0"/>
              <w:right w:val="single" w:color="auto" w:sz="4" w:space="0"/>
            </w:tcBorders>
            <w:noWrap w:val="0"/>
            <w:vAlign w:val="center"/>
          </w:tcPr>
          <w:p w14:paraId="03CBE0E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10双</w:t>
            </w:r>
          </w:p>
        </w:tc>
        <w:tc>
          <w:tcPr>
            <w:tcW w:w="1869" w:type="pct"/>
            <w:tcBorders>
              <w:top w:val="nil"/>
              <w:left w:val="nil"/>
              <w:bottom w:val="single" w:color="auto" w:sz="4" w:space="0"/>
              <w:right w:val="single" w:color="auto" w:sz="4" w:space="0"/>
            </w:tcBorders>
            <w:noWrap w:val="0"/>
            <w:vAlign w:val="center"/>
          </w:tcPr>
          <w:p w14:paraId="6440427C">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警礼服肩章</w:t>
            </w:r>
          </w:p>
        </w:tc>
        <w:tc>
          <w:tcPr>
            <w:tcW w:w="630" w:type="pct"/>
            <w:tcBorders>
              <w:top w:val="nil"/>
              <w:left w:val="nil"/>
              <w:bottom w:val="single" w:color="auto" w:sz="4" w:space="0"/>
              <w:right w:val="single" w:color="auto" w:sz="4" w:space="0"/>
            </w:tcBorders>
            <w:noWrap w:val="0"/>
            <w:vAlign w:val="center"/>
          </w:tcPr>
          <w:p w14:paraId="122DA6F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20副</w:t>
            </w:r>
          </w:p>
        </w:tc>
      </w:tr>
      <w:tr w14:paraId="6B54F410">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CFC39B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女单皮鞋（系带式）</w:t>
            </w:r>
          </w:p>
        </w:tc>
        <w:tc>
          <w:tcPr>
            <w:tcW w:w="630" w:type="pct"/>
            <w:tcBorders>
              <w:top w:val="nil"/>
              <w:left w:val="nil"/>
              <w:bottom w:val="single" w:color="auto" w:sz="4" w:space="0"/>
              <w:right w:val="single" w:color="auto" w:sz="4" w:space="0"/>
            </w:tcBorders>
            <w:noWrap w:val="0"/>
            <w:vAlign w:val="center"/>
          </w:tcPr>
          <w:p w14:paraId="341FC91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10双</w:t>
            </w:r>
          </w:p>
        </w:tc>
        <w:tc>
          <w:tcPr>
            <w:tcW w:w="1869" w:type="pct"/>
            <w:tcBorders>
              <w:top w:val="nil"/>
              <w:left w:val="nil"/>
              <w:bottom w:val="single" w:color="auto" w:sz="4" w:space="0"/>
              <w:right w:val="single" w:color="auto" w:sz="4" w:space="0"/>
            </w:tcBorders>
            <w:noWrap w:val="0"/>
            <w:vAlign w:val="center"/>
          </w:tcPr>
          <w:p w14:paraId="151C560F">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警礼服胸徽</w:t>
            </w:r>
          </w:p>
        </w:tc>
        <w:tc>
          <w:tcPr>
            <w:tcW w:w="630" w:type="pct"/>
            <w:tcBorders>
              <w:top w:val="nil"/>
              <w:left w:val="nil"/>
              <w:bottom w:val="single" w:color="auto" w:sz="4" w:space="0"/>
              <w:right w:val="single" w:color="auto" w:sz="4" w:space="0"/>
            </w:tcBorders>
            <w:noWrap w:val="0"/>
            <w:vAlign w:val="center"/>
          </w:tcPr>
          <w:p w14:paraId="462880A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2DEB3440">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8FDE55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执勤鞋（一线款）</w:t>
            </w:r>
          </w:p>
        </w:tc>
        <w:tc>
          <w:tcPr>
            <w:tcW w:w="630" w:type="pct"/>
            <w:tcBorders>
              <w:top w:val="nil"/>
              <w:left w:val="nil"/>
              <w:bottom w:val="single" w:color="auto" w:sz="4" w:space="0"/>
              <w:right w:val="single" w:color="auto" w:sz="4" w:space="0"/>
            </w:tcBorders>
            <w:noWrap w:val="0"/>
            <w:vAlign w:val="center"/>
          </w:tcPr>
          <w:p w14:paraId="1ADB2B9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20双</w:t>
            </w:r>
          </w:p>
        </w:tc>
        <w:tc>
          <w:tcPr>
            <w:tcW w:w="1869" w:type="pct"/>
            <w:tcBorders>
              <w:top w:val="nil"/>
              <w:left w:val="nil"/>
              <w:bottom w:val="single" w:color="auto" w:sz="4" w:space="0"/>
              <w:right w:val="single" w:color="auto" w:sz="4" w:space="0"/>
            </w:tcBorders>
            <w:noWrap w:val="0"/>
            <w:vAlign w:val="center"/>
          </w:tcPr>
          <w:p w14:paraId="25BB235A">
            <w:pPr>
              <w:widowControl/>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警礼服绶带</w:t>
            </w:r>
          </w:p>
        </w:tc>
        <w:tc>
          <w:tcPr>
            <w:tcW w:w="630" w:type="pct"/>
            <w:tcBorders>
              <w:top w:val="nil"/>
              <w:left w:val="nil"/>
              <w:bottom w:val="single" w:color="auto" w:sz="4" w:space="0"/>
              <w:right w:val="single" w:color="auto" w:sz="4" w:space="0"/>
            </w:tcBorders>
            <w:noWrap w:val="0"/>
            <w:vAlign w:val="center"/>
          </w:tcPr>
          <w:p w14:paraId="435AECA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20条</w:t>
            </w:r>
          </w:p>
        </w:tc>
      </w:tr>
      <w:tr w14:paraId="5C9DF353">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20023C4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作训鞋（低帮款）</w:t>
            </w:r>
          </w:p>
        </w:tc>
        <w:tc>
          <w:tcPr>
            <w:tcW w:w="630" w:type="pct"/>
            <w:tcBorders>
              <w:top w:val="nil"/>
              <w:left w:val="nil"/>
              <w:bottom w:val="single" w:color="auto" w:sz="4" w:space="0"/>
              <w:right w:val="single" w:color="auto" w:sz="4" w:space="0"/>
            </w:tcBorders>
            <w:noWrap w:val="0"/>
            <w:vAlign w:val="center"/>
          </w:tcPr>
          <w:p w14:paraId="7AA3E5D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574双</w:t>
            </w:r>
          </w:p>
        </w:tc>
        <w:tc>
          <w:tcPr>
            <w:tcW w:w="1869" w:type="pct"/>
            <w:tcBorders>
              <w:top w:val="nil"/>
              <w:left w:val="nil"/>
              <w:bottom w:val="single" w:color="auto" w:sz="4" w:space="0"/>
              <w:right w:val="single" w:color="auto" w:sz="4" w:space="0"/>
            </w:tcBorders>
            <w:noWrap w:val="0"/>
            <w:vAlign w:val="center"/>
          </w:tcPr>
          <w:p w14:paraId="78C8B680">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警礼服从警章</w:t>
            </w:r>
          </w:p>
        </w:tc>
        <w:tc>
          <w:tcPr>
            <w:tcW w:w="630" w:type="pct"/>
            <w:tcBorders>
              <w:top w:val="nil"/>
              <w:left w:val="nil"/>
              <w:bottom w:val="single" w:color="auto" w:sz="4" w:space="0"/>
              <w:right w:val="single" w:color="auto" w:sz="4" w:space="0"/>
            </w:tcBorders>
            <w:noWrap w:val="0"/>
            <w:vAlign w:val="center"/>
          </w:tcPr>
          <w:p w14:paraId="5B073DF9">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4AE4BBB4">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03466B3C">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大帽徽（金属）</w:t>
            </w:r>
          </w:p>
        </w:tc>
        <w:tc>
          <w:tcPr>
            <w:tcW w:w="630" w:type="pct"/>
            <w:tcBorders>
              <w:top w:val="nil"/>
              <w:left w:val="nil"/>
              <w:bottom w:val="single" w:color="auto" w:sz="4" w:space="0"/>
              <w:right w:val="single" w:color="auto" w:sz="4" w:space="0"/>
            </w:tcBorders>
            <w:noWrap w:val="0"/>
            <w:vAlign w:val="center"/>
          </w:tcPr>
          <w:p w14:paraId="5104A0E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450枚</w:t>
            </w:r>
          </w:p>
        </w:tc>
        <w:tc>
          <w:tcPr>
            <w:tcW w:w="1869" w:type="pct"/>
            <w:tcBorders>
              <w:top w:val="nil"/>
              <w:left w:val="nil"/>
              <w:bottom w:val="single" w:color="auto" w:sz="4" w:space="0"/>
              <w:right w:val="single" w:color="auto" w:sz="4" w:space="0"/>
            </w:tcBorders>
            <w:noWrap w:val="0"/>
            <w:vAlign w:val="center"/>
          </w:tcPr>
          <w:p w14:paraId="38B2AA7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警礼服姓名牌</w:t>
            </w:r>
          </w:p>
        </w:tc>
        <w:tc>
          <w:tcPr>
            <w:tcW w:w="630" w:type="pct"/>
            <w:tcBorders>
              <w:top w:val="nil"/>
              <w:left w:val="nil"/>
              <w:bottom w:val="single" w:color="auto" w:sz="4" w:space="0"/>
              <w:right w:val="single" w:color="auto" w:sz="4" w:space="0"/>
            </w:tcBorders>
            <w:noWrap w:val="0"/>
            <w:vAlign w:val="center"/>
          </w:tcPr>
          <w:p w14:paraId="5FE7366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7F1D8B1E">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95BB10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小帽徽（金属）</w:t>
            </w:r>
          </w:p>
        </w:tc>
        <w:tc>
          <w:tcPr>
            <w:tcW w:w="630" w:type="pct"/>
            <w:tcBorders>
              <w:top w:val="nil"/>
              <w:left w:val="nil"/>
              <w:bottom w:val="single" w:color="auto" w:sz="4" w:space="0"/>
              <w:right w:val="single" w:color="auto" w:sz="4" w:space="0"/>
            </w:tcBorders>
            <w:noWrap w:val="0"/>
            <w:vAlign w:val="center"/>
          </w:tcPr>
          <w:p w14:paraId="4ABE197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124枚</w:t>
            </w:r>
          </w:p>
        </w:tc>
        <w:tc>
          <w:tcPr>
            <w:tcW w:w="1869" w:type="pct"/>
            <w:tcBorders>
              <w:top w:val="nil"/>
              <w:left w:val="nil"/>
              <w:bottom w:val="single" w:color="auto" w:sz="4" w:space="0"/>
              <w:right w:val="single" w:color="auto" w:sz="4" w:space="0"/>
            </w:tcBorders>
            <w:noWrap/>
            <w:vAlign w:val="center"/>
          </w:tcPr>
          <w:p w14:paraId="214FD3C4">
            <w:pPr>
              <w:widowControl/>
              <w:jc w:val="left"/>
              <w:rPr>
                <w:rFonts w:hint="eastAsia" w:ascii="宋体" w:hAnsi="宋体" w:eastAsia="宋体" w:cs="宋体"/>
                <w:color w:val="auto"/>
                <w:sz w:val="24"/>
                <w:szCs w:val="24"/>
                <w:highlight w:val="none"/>
              </w:rPr>
            </w:pPr>
          </w:p>
        </w:tc>
        <w:tc>
          <w:tcPr>
            <w:tcW w:w="630" w:type="pct"/>
            <w:tcBorders>
              <w:top w:val="nil"/>
              <w:left w:val="nil"/>
              <w:bottom w:val="single" w:color="auto" w:sz="4" w:space="0"/>
              <w:right w:val="single" w:color="auto" w:sz="4" w:space="0"/>
            </w:tcBorders>
            <w:noWrap/>
            <w:vAlign w:val="center"/>
          </w:tcPr>
          <w:p w14:paraId="2E834EA9">
            <w:pPr>
              <w:widowControl/>
              <w:jc w:val="left"/>
              <w:rPr>
                <w:rFonts w:hint="eastAsia" w:ascii="宋体" w:hAnsi="宋体" w:eastAsia="宋体" w:cs="宋体"/>
                <w:color w:val="auto"/>
                <w:sz w:val="24"/>
                <w:szCs w:val="24"/>
                <w:highlight w:val="none"/>
              </w:rPr>
            </w:pPr>
          </w:p>
        </w:tc>
      </w:tr>
    </w:tbl>
    <w:p w14:paraId="500E53EA">
      <w:pPr>
        <w:ind w:left="0" w:firstLine="0"/>
        <w:jc w:val="both"/>
        <w:rPr>
          <w:rFonts w:hint="eastAsia" w:ascii="宋体" w:hAnsi="宋体" w:eastAsia="宋体" w:cs="宋体"/>
          <w:color w:val="auto"/>
          <w:sz w:val="24"/>
          <w:szCs w:val="24"/>
          <w:highlight w:val="none"/>
        </w:rPr>
      </w:pPr>
    </w:p>
    <w:p w14:paraId="1FE2D1C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年全省司法警察</w:t>
      </w:r>
      <w:r>
        <w:rPr>
          <w:rFonts w:hint="eastAsia" w:ascii="宋体" w:hAnsi="宋体" w:eastAsia="宋体" w:cs="宋体"/>
          <w:color w:val="auto"/>
          <w:sz w:val="24"/>
          <w:szCs w:val="24"/>
          <w:highlight w:val="none"/>
          <w:lang w:eastAsia="zh-CN"/>
        </w:rPr>
        <w:t>拟</w:t>
      </w:r>
      <w:r>
        <w:rPr>
          <w:rFonts w:hint="eastAsia" w:ascii="宋体" w:hAnsi="宋体" w:eastAsia="宋体" w:cs="宋体"/>
          <w:color w:val="auto"/>
          <w:sz w:val="24"/>
          <w:szCs w:val="24"/>
          <w:highlight w:val="none"/>
        </w:rPr>
        <w:t>换装清单</w:t>
      </w:r>
    </w:p>
    <w:tbl>
      <w:tblPr>
        <w:tblStyle w:val="46"/>
        <w:tblW w:w="4998" w:type="pct"/>
        <w:tblInd w:w="0" w:type="dxa"/>
        <w:tblLayout w:type="autofit"/>
        <w:tblCellMar>
          <w:top w:w="0" w:type="dxa"/>
          <w:left w:w="108" w:type="dxa"/>
          <w:bottom w:w="0" w:type="dxa"/>
          <w:right w:w="108" w:type="dxa"/>
        </w:tblCellMar>
      </w:tblPr>
      <w:tblGrid>
        <w:gridCol w:w="3611"/>
        <w:gridCol w:w="1217"/>
        <w:gridCol w:w="3611"/>
        <w:gridCol w:w="1217"/>
      </w:tblGrid>
      <w:tr w14:paraId="1AB2645B">
        <w:tblPrEx>
          <w:tblCellMar>
            <w:top w:w="0" w:type="dxa"/>
            <w:left w:w="108" w:type="dxa"/>
            <w:bottom w:w="0" w:type="dxa"/>
            <w:right w:w="108" w:type="dxa"/>
          </w:tblCellMar>
        </w:tblPrEx>
        <w:trPr>
          <w:trHeight w:val="454" w:hRule="exact"/>
        </w:trPr>
        <w:tc>
          <w:tcPr>
            <w:tcW w:w="1869" w:type="pct"/>
            <w:tcBorders>
              <w:top w:val="single" w:color="auto" w:sz="4" w:space="0"/>
              <w:left w:val="single" w:color="auto" w:sz="4" w:space="0"/>
              <w:bottom w:val="single" w:color="auto" w:sz="4" w:space="0"/>
              <w:right w:val="single" w:color="auto" w:sz="4" w:space="0"/>
            </w:tcBorders>
            <w:noWrap/>
            <w:vAlign w:val="center"/>
          </w:tcPr>
          <w:p w14:paraId="73089FF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服饰名称</w:t>
            </w:r>
          </w:p>
        </w:tc>
        <w:tc>
          <w:tcPr>
            <w:tcW w:w="630" w:type="pct"/>
            <w:tcBorders>
              <w:top w:val="single" w:color="auto" w:sz="4" w:space="0"/>
              <w:left w:val="nil"/>
              <w:bottom w:val="single" w:color="auto" w:sz="4" w:space="0"/>
              <w:right w:val="single" w:color="auto" w:sz="4" w:space="0"/>
            </w:tcBorders>
            <w:noWrap/>
            <w:vAlign w:val="center"/>
          </w:tcPr>
          <w:p w14:paraId="5444ADA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869" w:type="pct"/>
            <w:tcBorders>
              <w:top w:val="single" w:color="auto" w:sz="4" w:space="0"/>
              <w:left w:val="nil"/>
              <w:bottom w:val="single" w:color="auto" w:sz="4" w:space="0"/>
              <w:right w:val="single" w:color="auto" w:sz="4" w:space="0"/>
            </w:tcBorders>
            <w:noWrap/>
            <w:vAlign w:val="center"/>
          </w:tcPr>
          <w:p w14:paraId="77BCD0A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服饰名称</w:t>
            </w:r>
          </w:p>
        </w:tc>
        <w:tc>
          <w:tcPr>
            <w:tcW w:w="630" w:type="pct"/>
            <w:tcBorders>
              <w:top w:val="single" w:color="auto" w:sz="4" w:space="0"/>
              <w:left w:val="nil"/>
              <w:bottom w:val="single" w:color="auto" w:sz="4" w:space="0"/>
              <w:right w:val="single" w:color="auto" w:sz="4" w:space="0"/>
            </w:tcBorders>
            <w:noWrap/>
            <w:vAlign w:val="center"/>
          </w:tcPr>
          <w:p w14:paraId="41DA011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0CE84407">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659BD7E">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大檐帽（布面）</w:t>
            </w:r>
          </w:p>
        </w:tc>
        <w:tc>
          <w:tcPr>
            <w:tcW w:w="630" w:type="pct"/>
            <w:tcBorders>
              <w:top w:val="nil"/>
              <w:left w:val="nil"/>
              <w:bottom w:val="single" w:color="auto" w:sz="4" w:space="0"/>
              <w:right w:val="single" w:color="auto" w:sz="4" w:space="0"/>
            </w:tcBorders>
            <w:noWrap w:val="0"/>
            <w:vAlign w:val="center"/>
          </w:tcPr>
          <w:p w14:paraId="30EFE209">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10顶</w:t>
            </w:r>
          </w:p>
        </w:tc>
        <w:tc>
          <w:tcPr>
            <w:tcW w:w="1869" w:type="pct"/>
            <w:tcBorders>
              <w:top w:val="nil"/>
              <w:left w:val="nil"/>
              <w:bottom w:val="single" w:color="auto" w:sz="4" w:space="0"/>
              <w:right w:val="single" w:color="auto" w:sz="4" w:space="0"/>
            </w:tcBorders>
            <w:noWrap w:val="0"/>
            <w:vAlign w:val="center"/>
          </w:tcPr>
          <w:p w14:paraId="42A3E316">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警衔肩章（硬式行政）</w:t>
            </w:r>
          </w:p>
        </w:tc>
        <w:tc>
          <w:tcPr>
            <w:tcW w:w="630" w:type="pct"/>
            <w:tcBorders>
              <w:top w:val="nil"/>
              <w:left w:val="nil"/>
              <w:bottom w:val="single" w:color="auto" w:sz="4" w:space="0"/>
              <w:right w:val="single" w:color="auto" w:sz="4" w:space="0"/>
            </w:tcBorders>
            <w:noWrap w:val="0"/>
            <w:vAlign w:val="center"/>
          </w:tcPr>
          <w:p w14:paraId="2A0F2FBE">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20副</w:t>
            </w:r>
          </w:p>
        </w:tc>
      </w:tr>
      <w:tr w14:paraId="0612B729">
        <w:tblPrEx>
          <w:tblCellMar>
            <w:top w:w="0" w:type="dxa"/>
            <w:left w:w="108" w:type="dxa"/>
            <w:bottom w:w="0" w:type="dxa"/>
            <w:right w:w="108" w:type="dxa"/>
          </w:tblCellMar>
        </w:tblPrEx>
        <w:trPr>
          <w:trHeight w:val="459" w:hRule="exact"/>
        </w:trPr>
        <w:tc>
          <w:tcPr>
            <w:tcW w:w="1869" w:type="pct"/>
            <w:tcBorders>
              <w:top w:val="nil"/>
              <w:left w:val="single" w:color="auto" w:sz="4" w:space="0"/>
              <w:bottom w:val="single" w:color="auto" w:sz="4" w:space="0"/>
              <w:right w:val="single" w:color="auto" w:sz="4" w:space="0"/>
            </w:tcBorders>
            <w:noWrap w:val="0"/>
            <w:vAlign w:val="center"/>
          </w:tcPr>
          <w:p w14:paraId="70392968">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卷檐帽（布面）</w:t>
            </w:r>
          </w:p>
        </w:tc>
        <w:tc>
          <w:tcPr>
            <w:tcW w:w="630" w:type="pct"/>
            <w:tcBorders>
              <w:top w:val="nil"/>
              <w:left w:val="nil"/>
              <w:bottom w:val="single" w:color="auto" w:sz="4" w:space="0"/>
              <w:right w:val="single" w:color="auto" w:sz="4" w:space="0"/>
            </w:tcBorders>
            <w:noWrap w:val="0"/>
            <w:vAlign w:val="center"/>
          </w:tcPr>
          <w:p w14:paraId="236660B9">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10顶</w:t>
            </w:r>
          </w:p>
        </w:tc>
        <w:tc>
          <w:tcPr>
            <w:tcW w:w="1869" w:type="pct"/>
            <w:tcBorders>
              <w:top w:val="nil"/>
              <w:left w:val="nil"/>
              <w:bottom w:val="single" w:color="auto" w:sz="4" w:space="0"/>
              <w:right w:val="single" w:color="auto" w:sz="4" w:space="0"/>
            </w:tcBorders>
            <w:noWrap w:val="0"/>
            <w:vAlign w:val="center"/>
          </w:tcPr>
          <w:p w14:paraId="37F0BCA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警衔肩章（软式行政）</w:t>
            </w:r>
          </w:p>
        </w:tc>
        <w:tc>
          <w:tcPr>
            <w:tcW w:w="630" w:type="pct"/>
            <w:tcBorders>
              <w:top w:val="nil"/>
              <w:left w:val="nil"/>
              <w:bottom w:val="single" w:color="auto" w:sz="4" w:space="0"/>
              <w:right w:val="single" w:color="auto" w:sz="4" w:space="0"/>
            </w:tcBorders>
            <w:noWrap w:val="0"/>
            <w:vAlign w:val="center"/>
          </w:tcPr>
          <w:p w14:paraId="1762AA5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80副</w:t>
            </w:r>
          </w:p>
        </w:tc>
      </w:tr>
      <w:tr w14:paraId="509AC57E">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162ADD7E">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执勤帽（布面）</w:t>
            </w:r>
          </w:p>
        </w:tc>
        <w:tc>
          <w:tcPr>
            <w:tcW w:w="630" w:type="pct"/>
            <w:tcBorders>
              <w:top w:val="nil"/>
              <w:left w:val="nil"/>
              <w:bottom w:val="single" w:color="auto" w:sz="4" w:space="0"/>
              <w:right w:val="single" w:color="auto" w:sz="4" w:space="0"/>
            </w:tcBorders>
            <w:noWrap w:val="0"/>
            <w:vAlign w:val="center"/>
          </w:tcPr>
          <w:p w14:paraId="5AFEBCF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20顶</w:t>
            </w:r>
          </w:p>
        </w:tc>
        <w:tc>
          <w:tcPr>
            <w:tcW w:w="1869" w:type="pct"/>
            <w:tcBorders>
              <w:top w:val="nil"/>
              <w:left w:val="nil"/>
              <w:bottom w:val="single" w:color="auto" w:sz="4" w:space="0"/>
              <w:right w:val="single" w:color="auto" w:sz="4" w:space="0"/>
            </w:tcBorders>
            <w:noWrap w:val="0"/>
            <w:vAlign w:val="center"/>
          </w:tcPr>
          <w:p w14:paraId="3408F6C9">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警衔肩章（套式行政）</w:t>
            </w:r>
          </w:p>
        </w:tc>
        <w:tc>
          <w:tcPr>
            <w:tcW w:w="630" w:type="pct"/>
            <w:tcBorders>
              <w:top w:val="nil"/>
              <w:left w:val="nil"/>
              <w:bottom w:val="single" w:color="auto" w:sz="4" w:space="0"/>
              <w:right w:val="single" w:color="auto" w:sz="4" w:space="0"/>
            </w:tcBorders>
            <w:noWrap w:val="0"/>
            <w:vAlign w:val="center"/>
          </w:tcPr>
          <w:p w14:paraId="1A9D5F1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20副</w:t>
            </w:r>
          </w:p>
        </w:tc>
      </w:tr>
      <w:tr w14:paraId="66129F22">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2E8828C">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作训帽（布面）</w:t>
            </w:r>
          </w:p>
        </w:tc>
        <w:tc>
          <w:tcPr>
            <w:tcW w:w="630" w:type="pct"/>
            <w:tcBorders>
              <w:top w:val="nil"/>
              <w:left w:val="nil"/>
              <w:bottom w:val="single" w:color="auto" w:sz="4" w:space="0"/>
              <w:right w:val="single" w:color="auto" w:sz="4" w:space="0"/>
            </w:tcBorders>
            <w:noWrap w:val="0"/>
            <w:vAlign w:val="center"/>
          </w:tcPr>
          <w:p w14:paraId="56F9B62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20顶</w:t>
            </w:r>
          </w:p>
        </w:tc>
        <w:tc>
          <w:tcPr>
            <w:tcW w:w="1869" w:type="pct"/>
            <w:tcBorders>
              <w:top w:val="nil"/>
              <w:left w:val="nil"/>
              <w:bottom w:val="single" w:color="auto" w:sz="4" w:space="0"/>
              <w:right w:val="single" w:color="auto" w:sz="4" w:space="0"/>
            </w:tcBorders>
            <w:noWrap w:val="0"/>
            <w:vAlign w:val="center"/>
          </w:tcPr>
          <w:p w14:paraId="2CDA46C0">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领花</w:t>
            </w:r>
          </w:p>
        </w:tc>
        <w:tc>
          <w:tcPr>
            <w:tcW w:w="630" w:type="pct"/>
            <w:tcBorders>
              <w:top w:val="nil"/>
              <w:left w:val="nil"/>
              <w:bottom w:val="single" w:color="auto" w:sz="4" w:space="0"/>
              <w:right w:val="single" w:color="auto" w:sz="4" w:space="0"/>
            </w:tcBorders>
            <w:noWrap w:val="0"/>
            <w:vAlign w:val="center"/>
          </w:tcPr>
          <w:p w14:paraId="33DEB33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40副</w:t>
            </w:r>
          </w:p>
        </w:tc>
      </w:tr>
      <w:tr w14:paraId="7FEB8E6A">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182B3943">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栽绒帽（短绒）</w:t>
            </w:r>
          </w:p>
        </w:tc>
        <w:tc>
          <w:tcPr>
            <w:tcW w:w="630" w:type="pct"/>
            <w:tcBorders>
              <w:top w:val="nil"/>
              <w:left w:val="nil"/>
              <w:bottom w:val="single" w:color="auto" w:sz="4" w:space="0"/>
              <w:right w:val="single" w:color="auto" w:sz="4" w:space="0"/>
            </w:tcBorders>
            <w:noWrap w:val="0"/>
            <w:vAlign w:val="center"/>
          </w:tcPr>
          <w:p w14:paraId="617DC57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574顶</w:t>
            </w:r>
          </w:p>
        </w:tc>
        <w:tc>
          <w:tcPr>
            <w:tcW w:w="1869" w:type="pct"/>
            <w:tcBorders>
              <w:top w:val="nil"/>
              <w:left w:val="nil"/>
              <w:bottom w:val="single" w:color="auto" w:sz="4" w:space="0"/>
              <w:right w:val="single" w:color="auto" w:sz="4" w:space="0"/>
            </w:tcBorders>
            <w:noWrap w:val="0"/>
            <w:vAlign w:val="center"/>
          </w:tcPr>
          <w:p w14:paraId="66A5226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胸徽（金属）</w:t>
            </w:r>
          </w:p>
        </w:tc>
        <w:tc>
          <w:tcPr>
            <w:tcW w:w="630" w:type="pct"/>
            <w:tcBorders>
              <w:top w:val="nil"/>
              <w:left w:val="nil"/>
              <w:bottom w:val="single" w:color="auto" w:sz="4" w:space="0"/>
              <w:right w:val="single" w:color="auto" w:sz="4" w:space="0"/>
            </w:tcBorders>
            <w:noWrap w:val="0"/>
            <w:vAlign w:val="center"/>
          </w:tcPr>
          <w:p w14:paraId="36E983C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7535B687">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AB0C7AA">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常服</w:t>
            </w:r>
          </w:p>
        </w:tc>
        <w:tc>
          <w:tcPr>
            <w:tcW w:w="630" w:type="pct"/>
            <w:tcBorders>
              <w:top w:val="nil"/>
              <w:left w:val="nil"/>
              <w:bottom w:val="single" w:color="auto" w:sz="4" w:space="0"/>
              <w:right w:val="single" w:color="auto" w:sz="4" w:space="0"/>
            </w:tcBorders>
            <w:noWrap w:val="0"/>
            <w:vAlign w:val="center"/>
          </w:tcPr>
          <w:p w14:paraId="1B908DB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9" w:type="pct"/>
            <w:tcBorders>
              <w:top w:val="nil"/>
              <w:left w:val="nil"/>
              <w:bottom w:val="single" w:color="auto" w:sz="4" w:space="0"/>
              <w:right w:val="single" w:color="auto" w:sz="4" w:space="0"/>
            </w:tcBorders>
            <w:noWrap w:val="0"/>
            <w:vAlign w:val="center"/>
          </w:tcPr>
          <w:p w14:paraId="2C09EE4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胸徽（丝织）</w:t>
            </w:r>
          </w:p>
        </w:tc>
        <w:tc>
          <w:tcPr>
            <w:tcW w:w="630" w:type="pct"/>
            <w:tcBorders>
              <w:top w:val="nil"/>
              <w:left w:val="nil"/>
              <w:bottom w:val="single" w:color="auto" w:sz="4" w:space="0"/>
              <w:right w:val="single" w:color="auto" w:sz="4" w:space="0"/>
            </w:tcBorders>
            <w:noWrap w:val="0"/>
            <w:vAlign w:val="center"/>
          </w:tcPr>
          <w:p w14:paraId="6F34313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60枚</w:t>
            </w:r>
          </w:p>
        </w:tc>
      </w:tr>
      <w:tr w14:paraId="58A678D2">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2D4AF243">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内穿衬衣</w:t>
            </w:r>
          </w:p>
        </w:tc>
        <w:tc>
          <w:tcPr>
            <w:tcW w:w="630" w:type="pct"/>
            <w:tcBorders>
              <w:top w:val="nil"/>
              <w:left w:val="nil"/>
              <w:bottom w:val="single" w:color="auto" w:sz="4" w:space="0"/>
              <w:right w:val="single" w:color="auto" w:sz="4" w:space="0"/>
            </w:tcBorders>
            <w:noWrap w:val="0"/>
            <w:vAlign w:val="center"/>
          </w:tcPr>
          <w:p w14:paraId="4854FBBD">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c>
          <w:tcPr>
            <w:tcW w:w="1869" w:type="pct"/>
            <w:tcBorders>
              <w:top w:val="nil"/>
              <w:left w:val="nil"/>
              <w:bottom w:val="single" w:color="auto" w:sz="4" w:space="0"/>
              <w:right w:val="single" w:color="auto" w:sz="4" w:space="0"/>
            </w:tcBorders>
            <w:noWrap w:val="0"/>
            <w:vAlign w:val="center"/>
          </w:tcPr>
          <w:p w14:paraId="281FC19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金属）</w:t>
            </w:r>
          </w:p>
        </w:tc>
        <w:tc>
          <w:tcPr>
            <w:tcW w:w="630" w:type="pct"/>
            <w:tcBorders>
              <w:top w:val="nil"/>
              <w:left w:val="nil"/>
              <w:bottom w:val="single" w:color="auto" w:sz="4" w:space="0"/>
              <w:right w:val="single" w:color="auto" w:sz="4" w:space="0"/>
            </w:tcBorders>
            <w:noWrap w:val="0"/>
            <w:vAlign w:val="center"/>
          </w:tcPr>
          <w:p w14:paraId="6B0144A8">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5D7C65DB">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0F9376A0">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长袖制式衬衣（一线款）</w:t>
            </w:r>
          </w:p>
        </w:tc>
        <w:tc>
          <w:tcPr>
            <w:tcW w:w="630" w:type="pct"/>
            <w:tcBorders>
              <w:top w:val="nil"/>
              <w:left w:val="nil"/>
              <w:bottom w:val="single" w:color="auto" w:sz="4" w:space="0"/>
              <w:right w:val="single" w:color="auto" w:sz="4" w:space="0"/>
            </w:tcBorders>
            <w:noWrap w:val="0"/>
            <w:vAlign w:val="center"/>
          </w:tcPr>
          <w:p w14:paraId="38AAFCB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c>
          <w:tcPr>
            <w:tcW w:w="1869" w:type="pct"/>
            <w:tcBorders>
              <w:top w:val="nil"/>
              <w:left w:val="nil"/>
              <w:bottom w:val="single" w:color="auto" w:sz="4" w:space="0"/>
              <w:right w:val="single" w:color="auto" w:sz="4" w:space="0"/>
            </w:tcBorders>
            <w:noWrap w:val="0"/>
            <w:vAlign w:val="center"/>
          </w:tcPr>
          <w:p w14:paraId="21F6DA0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警号（丝织）</w:t>
            </w:r>
          </w:p>
        </w:tc>
        <w:tc>
          <w:tcPr>
            <w:tcW w:w="630" w:type="pct"/>
            <w:tcBorders>
              <w:top w:val="nil"/>
              <w:left w:val="nil"/>
              <w:bottom w:val="single" w:color="auto" w:sz="4" w:space="0"/>
              <w:right w:val="single" w:color="auto" w:sz="4" w:space="0"/>
            </w:tcBorders>
            <w:noWrap w:val="0"/>
            <w:vAlign w:val="center"/>
          </w:tcPr>
          <w:p w14:paraId="7C67B5A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60枚</w:t>
            </w:r>
          </w:p>
        </w:tc>
      </w:tr>
      <w:tr w14:paraId="6523CF5B">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4A40C83">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夏执勤服（一线款）</w:t>
            </w:r>
          </w:p>
        </w:tc>
        <w:tc>
          <w:tcPr>
            <w:tcW w:w="630" w:type="pct"/>
            <w:tcBorders>
              <w:top w:val="nil"/>
              <w:left w:val="nil"/>
              <w:bottom w:val="single" w:color="auto" w:sz="4" w:space="0"/>
              <w:right w:val="single" w:color="auto" w:sz="4" w:space="0"/>
            </w:tcBorders>
            <w:noWrap w:val="0"/>
            <w:vAlign w:val="center"/>
          </w:tcPr>
          <w:p w14:paraId="14D2700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40件</w:t>
            </w:r>
          </w:p>
        </w:tc>
        <w:tc>
          <w:tcPr>
            <w:tcW w:w="1869" w:type="pct"/>
            <w:tcBorders>
              <w:top w:val="nil"/>
              <w:left w:val="nil"/>
              <w:bottom w:val="single" w:color="auto" w:sz="4" w:space="0"/>
              <w:right w:val="single" w:color="auto" w:sz="4" w:space="0"/>
            </w:tcBorders>
            <w:noWrap w:val="0"/>
            <w:vAlign w:val="center"/>
          </w:tcPr>
          <w:p w14:paraId="51BECA0F">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领带</w:t>
            </w:r>
          </w:p>
        </w:tc>
        <w:tc>
          <w:tcPr>
            <w:tcW w:w="630" w:type="pct"/>
            <w:tcBorders>
              <w:top w:val="nil"/>
              <w:left w:val="nil"/>
              <w:bottom w:val="single" w:color="auto" w:sz="4" w:space="0"/>
              <w:right w:val="single" w:color="auto" w:sz="4" w:space="0"/>
            </w:tcBorders>
            <w:noWrap w:val="0"/>
            <w:vAlign w:val="center"/>
          </w:tcPr>
          <w:p w14:paraId="78F1A78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20条</w:t>
            </w:r>
          </w:p>
        </w:tc>
      </w:tr>
      <w:tr w14:paraId="0CBD6C0E">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00F08039">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单裤</w:t>
            </w:r>
            <w:r>
              <w:rPr>
                <w:rFonts w:hint="eastAsia" w:ascii="宋体" w:hAnsi="宋体" w:eastAsia="宋体" w:cs="宋体"/>
                <w:color w:val="auto"/>
                <w:sz w:val="24"/>
                <w:szCs w:val="24"/>
                <w:highlight w:val="none"/>
                <w:lang w:eastAsia="zh-CN"/>
              </w:rPr>
              <w:t>（一线款）</w:t>
            </w:r>
          </w:p>
        </w:tc>
        <w:tc>
          <w:tcPr>
            <w:tcW w:w="630" w:type="pct"/>
            <w:tcBorders>
              <w:top w:val="nil"/>
              <w:left w:val="nil"/>
              <w:bottom w:val="single" w:color="auto" w:sz="4" w:space="0"/>
              <w:right w:val="single" w:color="auto" w:sz="4" w:space="0"/>
            </w:tcBorders>
            <w:noWrap w:val="0"/>
            <w:vAlign w:val="center"/>
          </w:tcPr>
          <w:p w14:paraId="63DABC7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40条</w:t>
            </w:r>
          </w:p>
        </w:tc>
        <w:tc>
          <w:tcPr>
            <w:tcW w:w="1869" w:type="pct"/>
            <w:tcBorders>
              <w:top w:val="nil"/>
              <w:left w:val="nil"/>
              <w:bottom w:val="single" w:color="auto" w:sz="4" w:space="0"/>
              <w:right w:val="single" w:color="auto" w:sz="4" w:space="0"/>
            </w:tcBorders>
            <w:noWrap w:val="0"/>
            <w:vAlign w:val="center"/>
          </w:tcPr>
          <w:p w14:paraId="1EE921E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领带卡</w:t>
            </w:r>
          </w:p>
        </w:tc>
        <w:tc>
          <w:tcPr>
            <w:tcW w:w="630" w:type="pct"/>
            <w:tcBorders>
              <w:top w:val="nil"/>
              <w:left w:val="nil"/>
              <w:bottom w:val="single" w:color="auto" w:sz="4" w:space="0"/>
              <w:right w:val="single" w:color="auto" w:sz="4" w:space="0"/>
            </w:tcBorders>
            <w:noWrap w:val="0"/>
            <w:vAlign w:val="center"/>
          </w:tcPr>
          <w:p w14:paraId="630B5AB8">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697552EA">
        <w:tblPrEx>
          <w:tblCellMar>
            <w:top w:w="0" w:type="dxa"/>
            <w:left w:w="108" w:type="dxa"/>
            <w:bottom w:w="0" w:type="dxa"/>
            <w:right w:w="108" w:type="dxa"/>
          </w:tblCellMar>
        </w:tblPrEx>
        <w:trPr>
          <w:trHeight w:val="833" w:hRule="exact"/>
        </w:trPr>
        <w:tc>
          <w:tcPr>
            <w:tcW w:w="1869" w:type="pct"/>
            <w:tcBorders>
              <w:top w:val="nil"/>
              <w:left w:val="single" w:color="auto" w:sz="4" w:space="0"/>
              <w:bottom w:val="single" w:color="auto" w:sz="4" w:space="0"/>
              <w:right w:val="single" w:color="auto" w:sz="4" w:space="0"/>
            </w:tcBorders>
            <w:noWrap w:val="0"/>
            <w:vAlign w:val="center"/>
          </w:tcPr>
          <w:p w14:paraId="01CCEA22">
            <w:pPr>
              <w:widowControl/>
              <w:jc w:val="lef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核心产品：</w:t>
            </w:r>
            <w:r>
              <w:rPr>
                <w:rFonts w:hint="eastAsia" w:ascii="宋体" w:hAnsi="宋体" w:eastAsia="宋体" w:cs="宋体"/>
                <w:color w:val="auto"/>
                <w:sz w:val="24"/>
                <w:szCs w:val="24"/>
                <w:highlight w:val="none"/>
                <w:lang w:eastAsia="zh-CN"/>
              </w:rPr>
              <w:t>春秋执勤服（一线普警款）</w:t>
            </w:r>
          </w:p>
        </w:tc>
        <w:tc>
          <w:tcPr>
            <w:tcW w:w="630" w:type="pct"/>
            <w:tcBorders>
              <w:top w:val="nil"/>
              <w:left w:val="nil"/>
              <w:bottom w:val="single" w:color="auto" w:sz="4" w:space="0"/>
              <w:right w:val="single" w:color="auto" w:sz="4" w:space="0"/>
            </w:tcBorders>
            <w:noWrap w:val="0"/>
            <w:vAlign w:val="center"/>
          </w:tcPr>
          <w:p w14:paraId="70A6ECF9">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9" w:type="pct"/>
            <w:tcBorders>
              <w:top w:val="nil"/>
              <w:left w:val="nil"/>
              <w:bottom w:val="single" w:color="auto" w:sz="4" w:space="0"/>
              <w:right w:val="single" w:color="auto" w:sz="4" w:space="0"/>
            </w:tcBorders>
            <w:noWrap w:val="0"/>
            <w:vAlign w:val="center"/>
          </w:tcPr>
          <w:p w14:paraId="19C3B17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内腰带</w:t>
            </w:r>
          </w:p>
        </w:tc>
        <w:tc>
          <w:tcPr>
            <w:tcW w:w="630" w:type="pct"/>
            <w:tcBorders>
              <w:top w:val="nil"/>
              <w:left w:val="nil"/>
              <w:bottom w:val="single" w:color="auto" w:sz="4" w:space="0"/>
              <w:right w:val="single" w:color="auto" w:sz="4" w:space="0"/>
            </w:tcBorders>
            <w:noWrap w:val="0"/>
            <w:vAlign w:val="center"/>
          </w:tcPr>
          <w:p w14:paraId="19EE0DF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574条</w:t>
            </w:r>
          </w:p>
        </w:tc>
      </w:tr>
      <w:tr w14:paraId="58317EA8">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A4F647C">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冬执勤服（一线普警款）</w:t>
            </w:r>
          </w:p>
        </w:tc>
        <w:tc>
          <w:tcPr>
            <w:tcW w:w="630" w:type="pct"/>
            <w:tcBorders>
              <w:top w:val="nil"/>
              <w:left w:val="nil"/>
              <w:bottom w:val="single" w:color="auto" w:sz="4" w:space="0"/>
              <w:right w:val="single" w:color="auto" w:sz="4" w:space="0"/>
            </w:tcBorders>
            <w:noWrap w:val="0"/>
            <w:vAlign w:val="center"/>
          </w:tcPr>
          <w:p w14:paraId="15802248">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9" w:type="pct"/>
            <w:tcBorders>
              <w:top w:val="nil"/>
              <w:left w:val="nil"/>
              <w:bottom w:val="single" w:color="auto" w:sz="4" w:space="0"/>
              <w:right w:val="single" w:color="auto" w:sz="4" w:space="0"/>
            </w:tcBorders>
            <w:noWrap w:val="0"/>
            <w:vAlign w:val="center"/>
          </w:tcPr>
          <w:p w14:paraId="3A27CED6">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外腰带（常规款）</w:t>
            </w:r>
          </w:p>
        </w:tc>
        <w:tc>
          <w:tcPr>
            <w:tcW w:w="630" w:type="pct"/>
            <w:tcBorders>
              <w:top w:val="nil"/>
              <w:left w:val="nil"/>
              <w:bottom w:val="single" w:color="auto" w:sz="4" w:space="0"/>
              <w:right w:val="single" w:color="auto" w:sz="4" w:space="0"/>
            </w:tcBorders>
            <w:noWrap w:val="0"/>
            <w:vAlign w:val="center"/>
          </w:tcPr>
          <w:p w14:paraId="3F8BDFA1">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20条</w:t>
            </w:r>
          </w:p>
        </w:tc>
      </w:tr>
      <w:tr w14:paraId="2A54F455">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46FD0AE">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冬作训服</w:t>
            </w:r>
          </w:p>
        </w:tc>
        <w:tc>
          <w:tcPr>
            <w:tcW w:w="630" w:type="pct"/>
            <w:tcBorders>
              <w:top w:val="nil"/>
              <w:left w:val="nil"/>
              <w:bottom w:val="single" w:color="auto" w:sz="4" w:space="0"/>
              <w:right w:val="single" w:color="auto" w:sz="4" w:space="0"/>
            </w:tcBorders>
            <w:noWrap w:val="0"/>
            <w:vAlign w:val="center"/>
          </w:tcPr>
          <w:p w14:paraId="406E687F">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9" w:type="pct"/>
            <w:tcBorders>
              <w:top w:val="nil"/>
              <w:left w:val="nil"/>
              <w:bottom w:val="single" w:color="auto" w:sz="4" w:space="0"/>
              <w:right w:val="single" w:color="auto" w:sz="4" w:space="0"/>
            </w:tcBorders>
            <w:noWrap w:val="0"/>
            <w:vAlign w:val="center"/>
          </w:tcPr>
          <w:p w14:paraId="0443B7A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白色针手套（常规款）</w:t>
            </w:r>
          </w:p>
        </w:tc>
        <w:tc>
          <w:tcPr>
            <w:tcW w:w="630" w:type="pct"/>
            <w:tcBorders>
              <w:top w:val="nil"/>
              <w:left w:val="nil"/>
              <w:bottom w:val="single" w:color="auto" w:sz="4" w:space="0"/>
              <w:right w:val="single" w:color="auto" w:sz="4" w:space="0"/>
            </w:tcBorders>
            <w:noWrap w:val="0"/>
            <w:vAlign w:val="center"/>
          </w:tcPr>
          <w:p w14:paraId="52C9ECCA">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574副</w:t>
            </w:r>
          </w:p>
        </w:tc>
      </w:tr>
      <w:tr w14:paraId="5D55A335">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596C256F">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T恤衫（长袖）</w:t>
            </w:r>
          </w:p>
        </w:tc>
        <w:tc>
          <w:tcPr>
            <w:tcW w:w="630" w:type="pct"/>
            <w:tcBorders>
              <w:top w:val="nil"/>
              <w:left w:val="nil"/>
              <w:bottom w:val="single" w:color="auto" w:sz="4" w:space="0"/>
              <w:right w:val="single" w:color="auto" w:sz="4" w:space="0"/>
            </w:tcBorders>
            <w:noWrap w:val="0"/>
            <w:vAlign w:val="center"/>
          </w:tcPr>
          <w:p w14:paraId="6113657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c>
          <w:tcPr>
            <w:tcW w:w="1869" w:type="pct"/>
            <w:tcBorders>
              <w:top w:val="nil"/>
              <w:left w:val="nil"/>
              <w:bottom w:val="single" w:color="auto" w:sz="4" w:space="0"/>
              <w:right w:val="single" w:color="auto" w:sz="4" w:space="0"/>
            </w:tcBorders>
            <w:noWrap w:val="0"/>
            <w:vAlign w:val="center"/>
          </w:tcPr>
          <w:p w14:paraId="06AC651F">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棉手套</w:t>
            </w:r>
          </w:p>
        </w:tc>
        <w:tc>
          <w:tcPr>
            <w:tcW w:w="630" w:type="pct"/>
            <w:tcBorders>
              <w:top w:val="nil"/>
              <w:left w:val="nil"/>
              <w:bottom w:val="single" w:color="auto" w:sz="4" w:space="0"/>
              <w:right w:val="single" w:color="auto" w:sz="4" w:space="0"/>
            </w:tcBorders>
            <w:noWrap w:val="0"/>
            <w:vAlign w:val="center"/>
          </w:tcPr>
          <w:p w14:paraId="6A68D4BE">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20副</w:t>
            </w:r>
          </w:p>
        </w:tc>
      </w:tr>
      <w:tr w14:paraId="3EFA14C5">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33A6DE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T恤衫（短袖）</w:t>
            </w:r>
          </w:p>
        </w:tc>
        <w:tc>
          <w:tcPr>
            <w:tcW w:w="630" w:type="pct"/>
            <w:tcBorders>
              <w:top w:val="nil"/>
              <w:left w:val="nil"/>
              <w:bottom w:val="single" w:color="auto" w:sz="4" w:space="0"/>
              <w:right w:val="single" w:color="auto" w:sz="4" w:space="0"/>
            </w:tcBorders>
            <w:noWrap w:val="0"/>
            <w:vAlign w:val="center"/>
          </w:tcPr>
          <w:p w14:paraId="3AA0D9E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c>
          <w:tcPr>
            <w:tcW w:w="1869" w:type="pct"/>
            <w:tcBorders>
              <w:top w:val="nil"/>
              <w:left w:val="nil"/>
              <w:bottom w:val="single" w:color="auto" w:sz="4" w:space="0"/>
              <w:right w:val="single" w:color="auto" w:sz="4" w:space="0"/>
            </w:tcBorders>
            <w:noWrap w:val="0"/>
            <w:vAlign w:val="center"/>
          </w:tcPr>
          <w:p w14:paraId="39E575DA">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w:t>
            </w:r>
          </w:p>
        </w:tc>
        <w:tc>
          <w:tcPr>
            <w:tcW w:w="630" w:type="pct"/>
            <w:tcBorders>
              <w:top w:val="nil"/>
              <w:left w:val="nil"/>
              <w:bottom w:val="single" w:color="auto" w:sz="4" w:space="0"/>
              <w:right w:val="single" w:color="auto" w:sz="4" w:space="0"/>
            </w:tcBorders>
            <w:noWrap w:val="0"/>
            <w:vAlign w:val="center"/>
          </w:tcPr>
          <w:p w14:paraId="7920416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r>
      <w:tr w14:paraId="1F68D194">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2686D0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体能训练短裤</w:t>
            </w:r>
          </w:p>
        </w:tc>
        <w:tc>
          <w:tcPr>
            <w:tcW w:w="630" w:type="pct"/>
            <w:tcBorders>
              <w:top w:val="nil"/>
              <w:left w:val="nil"/>
              <w:bottom w:val="single" w:color="auto" w:sz="4" w:space="0"/>
              <w:right w:val="single" w:color="auto" w:sz="4" w:space="0"/>
            </w:tcBorders>
            <w:noWrap w:val="0"/>
            <w:vAlign w:val="center"/>
          </w:tcPr>
          <w:p w14:paraId="6908251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20条</w:t>
            </w:r>
          </w:p>
        </w:tc>
        <w:tc>
          <w:tcPr>
            <w:tcW w:w="1869" w:type="pct"/>
            <w:tcBorders>
              <w:top w:val="nil"/>
              <w:left w:val="nil"/>
              <w:bottom w:val="single" w:color="auto" w:sz="4" w:space="0"/>
              <w:right w:val="single" w:color="auto" w:sz="4" w:space="0"/>
            </w:tcBorders>
            <w:noWrap w:val="0"/>
            <w:vAlign w:val="center"/>
          </w:tcPr>
          <w:p w14:paraId="6CA4418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警礼服白衬衣</w:t>
            </w:r>
          </w:p>
        </w:tc>
        <w:tc>
          <w:tcPr>
            <w:tcW w:w="630" w:type="pct"/>
            <w:tcBorders>
              <w:top w:val="nil"/>
              <w:left w:val="nil"/>
              <w:bottom w:val="single" w:color="auto" w:sz="4" w:space="0"/>
              <w:right w:val="single" w:color="auto" w:sz="4" w:space="0"/>
            </w:tcBorders>
            <w:noWrap w:val="0"/>
            <w:vAlign w:val="center"/>
          </w:tcPr>
          <w:p w14:paraId="43ED4BCD">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20件</w:t>
            </w:r>
          </w:p>
        </w:tc>
      </w:tr>
      <w:tr w14:paraId="33BADCED">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6FF7220">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长袖体能训练服</w:t>
            </w:r>
          </w:p>
        </w:tc>
        <w:tc>
          <w:tcPr>
            <w:tcW w:w="630" w:type="pct"/>
            <w:tcBorders>
              <w:top w:val="nil"/>
              <w:left w:val="nil"/>
              <w:bottom w:val="single" w:color="auto" w:sz="4" w:space="0"/>
              <w:right w:val="single" w:color="auto" w:sz="4" w:space="0"/>
            </w:tcBorders>
            <w:noWrap w:val="0"/>
            <w:vAlign w:val="center"/>
          </w:tcPr>
          <w:p w14:paraId="14E9D246">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9" w:type="pct"/>
            <w:tcBorders>
              <w:top w:val="nil"/>
              <w:left w:val="nil"/>
              <w:bottom w:val="single" w:color="auto" w:sz="4" w:space="0"/>
              <w:right w:val="single" w:color="auto" w:sz="4" w:space="0"/>
            </w:tcBorders>
            <w:noWrap w:val="0"/>
            <w:vAlign w:val="center"/>
          </w:tcPr>
          <w:p w14:paraId="45837AD4">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警礼服大檐帽</w:t>
            </w:r>
          </w:p>
        </w:tc>
        <w:tc>
          <w:tcPr>
            <w:tcW w:w="630" w:type="pct"/>
            <w:tcBorders>
              <w:top w:val="nil"/>
              <w:left w:val="nil"/>
              <w:bottom w:val="single" w:color="auto" w:sz="4" w:space="0"/>
              <w:right w:val="single" w:color="auto" w:sz="4" w:space="0"/>
            </w:tcBorders>
            <w:noWrap w:val="0"/>
            <w:vAlign w:val="center"/>
          </w:tcPr>
          <w:p w14:paraId="205A39C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10顶</w:t>
            </w:r>
          </w:p>
        </w:tc>
      </w:tr>
      <w:tr w14:paraId="0727F729">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4C8C3A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防寒服（普警短款）</w:t>
            </w:r>
          </w:p>
        </w:tc>
        <w:tc>
          <w:tcPr>
            <w:tcW w:w="630" w:type="pct"/>
            <w:tcBorders>
              <w:top w:val="nil"/>
              <w:left w:val="nil"/>
              <w:bottom w:val="single" w:color="auto" w:sz="4" w:space="0"/>
              <w:right w:val="single" w:color="auto" w:sz="4" w:space="0"/>
            </w:tcBorders>
            <w:noWrap w:val="0"/>
            <w:vAlign w:val="center"/>
          </w:tcPr>
          <w:p w14:paraId="4774BB3C">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574套</w:t>
            </w:r>
          </w:p>
        </w:tc>
        <w:tc>
          <w:tcPr>
            <w:tcW w:w="1869" w:type="pct"/>
            <w:tcBorders>
              <w:top w:val="nil"/>
              <w:left w:val="nil"/>
              <w:bottom w:val="single" w:color="auto" w:sz="4" w:space="0"/>
              <w:right w:val="single" w:color="auto" w:sz="4" w:space="0"/>
            </w:tcBorders>
            <w:noWrap w:val="0"/>
            <w:vAlign w:val="center"/>
          </w:tcPr>
          <w:p w14:paraId="10A7C95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警礼服卷檐帽</w:t>
            </w:r>
          </w:p>
        </w:tc>
        <w:tc>
          <w:tcPr>
            <w:tcW w:w="630" w:type="pct"/>
            <w:tcBorders>
              <w:top w:val="nil"/>
              <w:left w:val="nil"/>
              <w:bottom w:val="single" w:color="auto" w:sz="4" w:space="0"/>
              <w:right w:val="single" w:color="auto" w:sz="4" w:space="0"/>
            </w:tcBorders>
            <w:noWrap w:val="0"/>
            <w:vAlign w:val="center"/>
          </w:tcPr>
          <w:p w14:paraId="76566305">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10顶</w:t>
            </w:r>
          </w:p>
        </w:tc>
      </w:tr>
      <w:tr w14:paraId="6AE6E611">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64E1DED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风雨衣（一线长款）</w:t>
            </w:r>
          </w:p>
        </w:tc>
        <w:tc>
          <w:tcPr>
            <w:tcW w:w="630" w:type="pct"/>
            <w:tcBorders>
              <w:top w:val="nil"/>
              <w:left w:val="nil"/>
              <w:bottom w:val="single" w:color="auto" w:sz="4" w:space="0"/>
              <w:right w:val="single" w:color="auto" w:sz="4" w:space="0"/>
            </w:tcBorders>
            <w:noWrap w:val="0"/>
            <w:vAlign w:val="center"/>
          </w:tcPr>
          <w:p w14:paraId="5A309C6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574件</w:t>
            </w:r>
          </w:p>
        </w:tc>
        <w:tc>
          <w:tcPr>
            <w:tcW w:w="1869" w:type="pct"/>
            <w:tcBorders>
              <w:top w:val="nil"/>
              <w:left w:val="nil"/>
              <w:bottom w:val="single" w:color="auto" w:sz="4" w:space="0"/>
              <w:right w:val="single" w:color="auto" w:sz="4" w:space="0"/>
            </w:tcBorders>
            <w:noWrap w:val="0"/>
            <w:vAlign w:val="center"/>
          </w:tcPr>
          <w:p w14:paraId="10EF184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警礼服大帽徽</w:t>
            </w:r>
          </w:p>
        </w:tc>
        <w:tc>
          <w:tcPr>
            <w:tcW w:w="630" w:type="pct"/>
            <w:tcBorders>
              <w:top w:val="nil"/>
              <w:left w:val="nil"/>
              <w:bottom w:val="single" w:color="auto" w:sz="4" w:space="0"/>
              <w:right w:val="single" w:color="auto" w:sz="4" w:space="0"/>
            </w:tcBorders>
            <w:noWrap w:val="0"/>
            <w:vAlign w:val="center"/>
          </w:tcPr>
          <w:p w14:paraId="4A93B24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10枚</w:t>
            </w:r>
          </w:p>
        </w:tc>
      </w:tr>
      <w:tr w14:paraId="4BA9E6E0">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33FB039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毛背心套头薄款</w:t>
            </w:r>
          </w:p>
        </w:tc>
        <w:tc>
          <w:tcPr>
            <w:tcW w:w="630" w:type="pct"/>
            <w:tcBorders>
              <w:top w:val="nil"/>
              <w:left w:val="nil"/>
              <w:bottom w:val="single" w:color="auto" w:sz="4" w:space="0"/>
              <w:right w:val="single" w:color="auto" w:sz="4" w:space="0"/>
            </w:tcBorders>
            <w:noWrap w:val="0"/>
            <w:vAlign w:val="center"/>
          </w:tcPr>
          <w:p w14:paraId="0B24BF3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574件</w:t>
            </w:r>
          </w:p>
        </w:tc>
        <w:tc>
          <w:tcPr>
            <w:tcW w:w="1869" w:type="pct"/>
            <w:tcBorders>
              <w:top w:val="nil"/>
              <w:left w:val="nil"/>
              <w:bottom w:val="single" w:color="auto" w:sz="4" w:space="0"/>
              <w:right w:val="single" w:color="auto" w:sz="4" w:space="0"/>
            </w:tcBorders>
            <w:noWrap w:val="0"/>
            <w:vAlign w:val="center"/>
          </w:tcPr>
          <w:p w14:paraId="0E20FDF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警礼服小帽徽</w:t>
            </w:r>
          </w:p>
        </w:tc>
        <w:tc>
          <w:tcPr>
            <w:tcW w:w="630" w:type="pct"/>
            <w:tcBorders>
              <w:top w:val="nil"/>
              <w:left w:val="nil"/>
              <w:bottom w:val="single" w:color="auto" w:sz="4" w:space="0"/>
              <w:right w:val="single" w:color="auto" w:sz="4" w:space="0"/>
            </w:tcBorders>
            <w:noWrap w:val="0"/>
            <w:vAlign w:val="center"/>
          </w:tcPr>
          <w:p w14:paraId="71FCC0FB">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10枚</w:t>
            </w:r>
          </w:p>
        </w:tc>
      </w:tr>
      <w:tr w14:paraId="4C9CFEA1">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6158149F">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男单皮鞋</w:t>
            </w:r>
          </w:p>
        </w:tc>
        <w:tc>
          <w:tcPr>
            <w:tcW w:w="630" w:type="pct"/>
            <w:tcBorders>
              <w:top w:val="nil"/>
              <w:left w:val="nil"/>
              <w:bottom w:val="single" w:color="auto" w:sz="4" w:space="0"/>
              <w:right w:val="single" w:color="auto" w:sz="4" w:space="0"/>
            </w:tcBorders>
            <w:noWrap w:val="0"/>
            <w:vAlign w:val="center"/>
          </w:tcPr>
          <w:p w14:paraId="13713206">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450双</w:t>
            </w:r>
          </w:p>
        </w:tc>
        <w:tc>
          <w:tcPr>
            <w:tcW w:w="1869" w:type="pct"/>
            <w:tcBorders>
              <w:top w:val="nil"/>
              <w:left w:val="nil"/>
              <w:bottom w:val="single" w:color="auto" w:sz="4" w:space="0"/>
              <w:right w:val="single" w:color="auto" w:sz="4" w:space="0"/>
            </w:tcBorders>
            <w:noWrap w:val="0"/>
            <w:vAlign w:val="center"/>
          </w:tcPr>
          <w:p w14:paraId="0D9D76C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警礼服肩章</w:t>
            </w:r>
          </w:p>
        </w:tc>
        <w:tc>
          <w:tcPr>
            <w:tcW w:w="630" w:type="pct"/>
            <w:tcBorders>
              <w:top w:val="nil"/>
              <w:left w:val="nil"/>
              <w:bottom w:val="single" w:color="auto" w:sz="4" w:space="0"/>
              <w:right w:val="single" w:color="auto" w:sz="4" w:space="0"/>
            </w:tcBorders>
            <w:noWrap w:val="0"/>
            <w:vAlign w:val="center"/>
          </w:tcPr>
          <w:p w14:paraId="112167E1">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20副</w:t>
            </w:r>
          </w:p>
        </w:tc>
      </w:tr>
      <w:tr w14:paraId="3FE8D39F">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DE1A0B7">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女单皮鞋（系带式）</w:t>
            </w:r>
          </w:p>
        </w:tc>
        <w:tc>
          <w:tcPr>
            <w:tcW w:w="630" w:type="pct"/>
            <w:tcBorders>
              <w:top w:val="nil"/>
              <w:left w:val="nil"/>
              <w:bottom w:val="single" w:color="auto" w:sz="4" w:space="0"/>
              <w:right w:val="single" w:color="auto" w:sz="4" w:space="0"/>
            </w:tcBorders>
            <w:noWrap w:val="0"/>
            <w:vAlign w:val="center"/>
          </w:tcPr>
          <w:p w14:paraId="3E9E4BFD">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124双</w:t>
            </w:r>
          </w:p>
        </w:tc>
        <w:tc>
          <w:tcPr>
            <w:tcW w:w="1869" w:type="pct"/>
            <w:tcBorders>
              <w:top w:val="nil"/>
              <w:left w:val="nil"/>
              <w:bottom w:val="single" w:color="auto" w:sz="4" w:space="0"/>
              <w:right w:val="single" w:color="auto" w:sz="4" w:space="0"/>
            </w:tcBorders>
            <w:noWrap w:val="0"/>
            <w:vAlign w:val="center"/>
          </w:tcPr>
          <w:p w14:paraId="58AAA129">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警礼服胸徽</w:t>
            </w:r>
          </w:p>
        </w:tc>
        <w:tc>
          <w:tcPr>
            <w:tcW w:w="630" w:type="pct"/>
            <w:tcBorders>
              <w:top w:val="nil"/>
              <w:left w:val="nil"/>
              <w:bottom w:val="single" w:color="auto" w:sz="4" w:space="0"/>
              <w:right w:val="single" w:color="auto" w:sz="4" w:space="0"/>
            </w:tcBorders>
            <w:noWrap w:val="0"/>
            <w:vAlign w:val="center"/>
          </w:tcPr>
          <w:p w14:paraId="51E0C3B0">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598B48BB">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2B62D5EF">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执勤鞋（一线款）</w:t>
            </w:r>
          </w:p>
        </w:tc>
        <w:tc>
          <w:tcPr>
            <w:tcW w:w="630" w:type="pct"/>
            <w:tcBorders>
              <w:top w:val="nil"/>
              <w:left w:val="nil"/>
              <w:bottom w:val="single" w:color="auto" w:sz="4" w:space="0"/>
              <w:right w:val="single" w:color="auto" w:sz="4" w:space="0"/>
            </w:tcBorders>
            <w:noWrap w:val="0"/>
            <w:vAlign w:val="center"/>
          </w:tcPr>
          <w:p w14:paraId="59985CC8">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20双</w:t>
            </w:r>
          </w:p>
        </w:tc>
        <w:tc>
          <w:tcPr>
            <w:tcW w:w="1869" w:type="pct"/>
            <w:tcBorders>
              <w:top w:val="nil"/>
              <w:left w:val="nil"/>
              <w:bottom w:val="single" w:color="auto" w:sz="4" w:space="0"/>
              <w:right w:val="single" w:color="auto" w:sz="4" w:space="0"/>
            </w:tcBorders>
            <w:noWrap w:val="0"/>
            <w:vAlign w:val="center"/>
          </w:tcPr>
          <w:p w14:paraId="2EB23FE0">
            <w:pPr>
              <w:widowControl/>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警礼服绶带</w:t>
            </w:r>
          </w:p>
        </w:tc>
        <w:tc>
          <w:tcPr>
            <w:tcW w:w="630" w:type="pct"/>
            <w:tcBorders>
              <w:top w:val="nil"/>
              <w:left w:val="nil"/>
              <w:bottom w:val="single" w:color="auto" w:sz="4" w:space="0"/>
              <w:right w:val="single" w:color="auto" w:sz="4" w:space="0"/>
            </w:tcBorders>
            <w:noWrap w:val="0"/>
            <w:vAlign w:val="center"/>
          </w:tcPr>
          <w:p w14:paraId="170D27C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20条</w:t>
            </w:r>
          </w:p>
        </w:tc>
      </w:tr>
      <w:tr w14:paraId="3BA875FB">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4914B99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作训鞋（低帮款）</w:t>
            </w:r>
          </w:p>
        </w:tc>
        <w:tc>
          <w:tcPr>
            <w:tcW w:w="630" w:type="pct"/>
            <w:tcBorders>
              <w:top w:val="nil"/>
              <w:left w:val="nil"/>
              <w:bottom w:val="single" w:color="auto" w:sz="4" w:space="0"/>
              <w:right w:val="single" w:color="auto" w:sz="4" w:space="0"/>
            </w:tcBorders>
            <w:noWrap w:val="0"/>
            <w:vAlign w:val="center"/>
          </w:tcPr>
          <w:p w14:paraId="3004567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20双</w:t>
            </w:r>
          </w:p>
        </w:tc>
        <w:tc>
          <w:tcPr>
            <w:tcW w:w="1869" w:type="pct"/>
            <w:tcBorders>
              <w:top w:val="nil"/>
              <w:left w:val="nil"/>
              <w:bottom w:val="single" w:color="auto" w:sz="4" w:space="0"/>
              <w:right w:val="single" w:color="auto" w:sz="4" w:space="0"/>
            </w:tcBorders>
            <w:noWrap w:val="0"/>
            <w:vAlign w:val="center"/>
          </w:tcPr>
          <w:p w14:paraId="0E884450">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警礼服从警章</w:t>
            </w:r>
          </w:p>
        </w:tc>
        <w:tc>
          <w:tcPr>
            <w:tcW w:w="630" w:type="pct"/>
            <w:tcBorders>
              <w:top w:val="nil"/>
              <w:left w:val="nil"/>
              <w:bottom w:val="single" w:color="auto" w:sz="4" w:space="0"/>
              <w:right w:val="single" w:color="auto" w:sz="4" w:space="0"/>
            </w:tcBorders>
            <w:noWrap w:val="0"/>
            <w:vAlign w:val="center"/>
          </w:tcPr>
          <w:p w14:paraId="2170DBF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05B161ED">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541EAD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大帽徽（金属）</w:t>
            </w:r>
          </w:p>
        </w:tc>
        <w:tc>
          <w:tcPr>
            <w:tcW w:w="630" w:type="pct"/>
            <w:tcBorders>
              <w:top w:val="nil"/>
              <w:left w:val="nil"/>
              <w:bottom w:val="single" w:color="auto" w:sz="4" w:space="0"/>
              <w:right w:val="single" w:color="auto" w:sz="4" w:space="0"/>
            </w:tcBorders>
            <w:noWrap w:val="0"/>
            <w:vAlign w:val="center"/>
          </w:tcPr>
          <w:p w14:paraId="7C1BE28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10枚</w:t>
            </w:r>
          </w:p>
        </w:tc>
        <w:tc>
          <w:tcPr>
            <w:tcW w:w="1869" w:type="pct"/>
            <w:tcBorders>
              <w:top w:val="nil"/>
              <w:left w:val="nil"/>
              <w:bottom w:val="single" w:color="auto" w:sz="4" w:space="0"/>
              <w:right w:val="single" w:color="auto" w:sz="4" w:space="0"/>
            </w:tcBorders>
            <w:noWrap w:val="0"/>
            <w:vAlign w:val="center"/>
          </w:tcPr>
          <w:p w14:paraId="0E21E27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警礼服姓名牌</w:t>
            </w:r>
          </w:p>
        </w:tc>
        <w:tc>
          <w:tcPr>
            <w:tcW w:w="630" w:type="pct"/>
            <w:tcBorders>
              <w:top w:val="nil"/>
              <w:left w:val="nil"/>
              <w:bottom w:val="single" w:color="auto" w:sz="4" w:space="0"/>
              <w:right w:val="single" w:color="auto" w:sz="4" w:space="0"/>
            </w:tcBorders>
            <w:noWrap w:val="0"/>
            <w:vAlign w:val="center"/>
          </w:tcPr>
          <w:p w14:paraId="1B3B3212">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20枚</w:t>
            </w:r>
          </w:p>
        </w:tc>
      </w:tr>
      <w:tr w14:paraId="0206CAB2">
        <w:tblPrEx>
          <w:tblCellMar>
            <w:top w:w="0" w:type="dxa"/>
            <w:left w:w="108" w:type="dxa"/>
            <w:bottom w:w="0" w:type="dxa"/>
            <w:right w:w="108" w:type="dxa"/>
          </w:tblCellMar>
        </w:tblPrEx>
        <w:trPr>
          <w:trHeight w:val="454" w:hRule="exact"/>
        </w:trPr>
        <w:tc>
          <w:tcPr>
            <w:tcW w:w="1869" w:type="pct"/>
            <w:tcBorders>
              <w:top w:val="nil"/>
              <w:left w:val="single" w:color="auto" w:sz="4" w:space="0"/>
              <w:bottom w:val="single" w:color="auto" w:sz="4" w:space="0"/>
              <w:right w:val="single" w:color="auto" w:sz="4" w:space="0"/>
            </w:tcBorders>
            <w:noWrap w:val="0"/>
            <w:vAlign w:val="center"/>
          </w:tcPr>
          <w:p w14:paraId="705E76A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小帽徽（金属）</w:t>
            </w:r>
          </w:p>
        </w:tc>
        <w:tc>
          <w:tcPr>
            <w:tcW w:w="630" w:type="pct"/>
            <w:tcBorders>
              <w:top w:val="nil"/>
              <w:left w:val="nil"/>
              <w:bottom w:val="single" w:color="auto" w:sz="4" w:space="0"/>
              <w:right w:val="single" w:color="auto" w:sz="4" w:space="0"/>
            </w:tcBorders>
            <w:noWrap w:val="0"/>
            <w:vAlign w:val="center"/>
          </w:tcPr>
          <w:p w14:paraId="2F99C493">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10枚</w:t>
            </w:r>
          </w:p>
        </w:tc>
        <w:tc>
          <w:tcPr>
            <w:tcW w:w="1869" w:type="pct"/>
            <w:tcBorders>
              <w:top w:val="nil"/>
              <w:left w:val="nil"/>
              <w:bottom w:val="single" w:color="auto" w:sz="4" w:space="0"/>
              <w:right w:val="single" w:color="auto" w:sz="4" w:space="0"/>
            </w:tcBorders>
            <w:noWrap/>
            <w:vAlign w:val="center"/>
          </w:tcPr>
          <w:p w14:paraId="1818769A">
            <w:pPr>
              <w:widowControl/>
              <w:jc w:val="left"/>
              <w:rPr>
                <w:rFonts w:hint="eastAsia" w:ascii="宋体" w:hAnsi="宋体" w:eastAsia="宋体" w:cs="宋体"/>
                <w:color w:val="auto"/>
                <w:sz w:val="24"/>
                <w:szCs w:val="24"/>
                <w:highlight w:val="none"/>
              </w:rPr>
            </w:pPr>
          </w:p>
        </w:tc>
        <w:tc>
          <w:tcPr>
            <w:tcW w:w="630" w:type="pct"/>
            <w:tcBorders>
              <w:top w:val="nil"/>
              <w:left w:val="nil"/>
              <w:bottom w:val="single" w:color="auto" w:sz="4" w:space="0"/>
              <w:right w:val="single" w:color="auto" w:sz="4" w:space="0"/>
            </w:tcBorders>
            <w:noWrap/>
            <w:vAlign w:val="center"/>
          </w:tcPr>
          <w:p w14:paraId="6CA8B8A9">
            <w:pPr>
              <w:widowControl/>
              <w:jc w:val="left"/>
              <w:rPr>
                <w:rFonts w:hint="eastAsia" w:ascii="宋体" w:hAnsi="宋体" w:eastAsia="宋体" w:cs="宋体"/>
                <w:color w:val="auto"/>
                <w:sz w:val="24"/>
                <w:szCs w:val="24"/>
                <w:highlight w:val="none"/>
              </w:rPr>
            </w:pPr>
          </w:p>
        </w:tc>
      </w:tr>
    </w:tbl>
    <w:p w14:paraId="68C3D3A7">
      <w:pPr>
        <w:jc w:val="both"/>
        <w:rPr>
          <w:rFonts w:hint="eastAsia" w:ascii="宋体" w:hAnsi="宋体" w:eastAsia="宋体" w:cs="宋体"/>
          <w:color w:val="auto"/>
          <w:sz w:val="24"/>
          <w:szCs w:val="24"/>
          <w:highlight w:val="none"/>
          <w:lang w:val="en-US" w:eastAsia="zh-CN"/>
        </w:rPr>
      </w:pPr>
    </w:p>
    <w:p w14:paraId="30F1B0FD">
      <w:pPr>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三、服装类面料</w:t>
      </w:r>
    </w:p>
    <w:tbl>
      <w:tblPr>
        <w:tblStyle w:val="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6"/>
        <w:gridCol w:w="7062"/>
      </w:tblGrid>
      <w:tr w14:paraId="1A50C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1CC4520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服装名称</w:t>
            </w:r>
          </w:p>
        </w:tc>
        <w:tc>
          <w:tcPr>
            <w:tcW w:w="3659" w:type="pct"/>
            <w:noWrap w:val="0"/>
            <w:vAlign w:val="center"/>
          </w:tcPr>
          <w:p w14:paraId="5D635697">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款式和面料</w:t>
            </w:r>
          </w:p>
        </w:tc>
      </w:tr>
      <w:tr w14:paraId="6AD2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79E8303A">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常服</w:t>
            </w:r>
          </w:p>
        </w:tc>
        <w:tc>
          <w:tcPr>
            <w:tcW w:w="3659" w:type="pct"/>
            <w:noWrap w:val="0"/>
            <w:vAlign w:val="center"/>
          </w:tcPr>
          <w:p w14:paraId="74BFC246">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毛聚酯纬弹花呢</w:t>
            </w:r>
          </w:p>
        </w:tc>
      </w:tr>
      <w:tr w14:paraId="45C3E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152D1AE1">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内穿衬衣</w:t>
            </w:r>
          </w:p>
        </w:tc>
        <w:tc>
          <w:tcPr>
            <w:tcW w:w="3659" w:type="pct"/>
            <w:noWrap w:val="0"/>
            <w:vAlign w:val="center"/>
          </w:tcPr>
          <w:p w14:paraId="251DF4F3">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聚酯棉莱赛尔纬弹细斜纹布</w:t>
            </w:r>
          </w:p>
        </w:tc>
      </w:tr>
      <w:tr w14:paraId="5978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79877ABD">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长袖制式衬衣</w:t>
            </w:r>
          </w:p>
        </w:tc>
        <w:tc>
          <w:tcPr>
            <w:tcW w:w="3659" w:type="pct"/>
            <w:noWrap w:val="0"/>
            <w:vAlign w:val="center"/>
          </w:tcPr>
          <w:p w14:paraId="7D4C3731">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一线款，聚酯棉莱赛尔格纹布</w:t>
            </w:r>
          </w:p>
        </w:tc>
      </w:tr>
      <w:tr w14:paraId="3BE9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5FAE91C1">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夏执勤服</w:t>
            </w:r>
          </w:p>
        </w:tc>
        <w:tc>
          <w:tcPr>
            <w:tcW w:w="3659" w:type="pct"/>
            <w:noWrap w:val="0"/>
            <w:vAlign w:val="center"/>
          </w:tcPr>
          <w:p w14:paraId="20E356D5">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一线款，聚酯棉莱赛尔格纹布</w:t>
            </w:r>
          </w:p>
        </w:tc>
      </w:tr>
      <w:tr w14:paraId="48273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613333EC">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单裤</w:t>
            </w:r>
          </w:p>
        </w:tc>
        <w:tc>
          <w:tcPr>
            <w:tcW w:w="3659" w:type="pct"/>
            <w:noWrap w:val="0"/>
            <w:vAlign w:val="center"/>
          </w:tcPr>
          <w:p w14:paraId="27BDC7F9">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一线款，聚酯莱赛尔四面弹平纹布</w:t>
            </w:r>
          </w:p>
        </w:tc>
      </w:tr>
      <w:tr w14:paraId="011B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2A02FD42">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春秋执勤服</w:t>
            </w:r>
          </w:p>
        </w:tc>
        <w:tc>
          <w:tcPr>
            <w:tcW w:w="3659" w:type="pct"/>
            <w:noWrap w:val="0"/>
            <w:vAlign w:val="center"/>
          </w:tcPr>
          <w:p w14:paraId="352C7EC9">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一线款，聚酯莱赛尔四面弹加厚平纹布</w:t>
            </w:r>
          </w:p>
        </w:tc>
      </w:tr>
      <w:tr w14:paraId="55EA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exact"/>
        </w:trPr>
        <w:tc>
          <w:tcPr>
            <w:tcW w:w="1340" w:type="pct"/>
            <w:noWrap w:val="0"/>
            <w:vAlign w:val="center"/>
          </w:tcPr>
          <w:p w14:paraId="3A4736AF">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冬执勤服</w:t>
            </w:r>
          </w:p>
        </w:tc>
        <w:tc>
          <w:tcPr>
            <w:tcW w:w="3659" w:type="pct"/>
            <w:noWrap w:val="0"/>
            <w:vAlign w:val="center"/>
          </w:tcPr>
          <w:p w14:paraId="16122D19">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一线款，聚酯莱赛尔四面弹覆膜加厚平纹布（上衣）+聚酯莱赛尔四面弹加厚平纹布复合针织布（裤子）</w:t>
            </w:r>
          </w:p>
        </w:tc>
      </w:tr>
      <w:tr w14:paraId="58B9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44BC035F">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冬作训服</w:t>
            </w:r>
          </w:p>
        </w:tc>
        <w:tc>
          <w:tcPr>
            <w:tcW w:w="3659" w:type="pct"/>
            <w:noWrap w:val="0"/>
            <w:vAlign w:val="center"/>
          </w:tcPr>
          <w:p w14:paraId="64363BEA">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涤氨四面弹格子布复合针织布</w:t>
            </w:r>
          </w:p>
        </w:tc>
      </w:tr>
      <w:tr w14:paraId="1B9D0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1823FCEE">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短袖T恤衫</w:t>
            </w:r>
          </w:p>
        </w:tc>
        <w:tc>
          <w:tcPr>
            <w:tcW w:w="3659" w:type="pct"/>
            <w:noWrap w:val="0"/>
            <w:vAlign w:val="center"/>
          </w:tcPr>
          <w:p w14:paraId="156D792C">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单向导湿双面薄针织布</w:t>
            </w:r>
          </w:p>
        </w:tc>
      </w:tr>
      <w:tr w14:paraId="1453F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00B19A74">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长袖T恤衫</w:t>
            </w:r>
          </w:p>
        </w:tc>
        <w:tc>
          <w:tcPr>
            <w:tcW w:w="3659" w:type="pct"/>
            <w:noWrap w:val="0"/>
            <w:vAlign w:val="center"/>
          </w:tcPr>
          <w:p w14:paraId="3144E947">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聚酯棉莫代尔针织布</w:t>
            </w:r>
          </w:p>
        </w:tc>
      </w:tr>
      <w:tr w14:paraId="3D2B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1AA308C8">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体能训练短裤</w:t>
            </w:r>
          </w:p>
        </w:tc>
        <w:tc>
          <w:tcPr>
            <w:tcW w:w="3659" w:type="pct"/>
            <w:noWrap w:val="0"/>
            <w:vAlign w:val="center"/>
          </w:tcPr>
          <w:p w14:paraId="7E7EBA90">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锦氨经编布</w:t>
            </w:r>
          </w:p>
        </w:tc>
      </w:tr>
      <w:tr w14:paraId="51620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75E37865">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长袖体能训练服</w:t>
            </w:r>
          </w:p>
        </w:tc>
        <w:tc>
          <w:tcPr>
            <w:tcW w:w="3659" w:type="pct"/>
            <w:noWrap w:val="0"/>
            <w:vAlign w:val="center"/>
          </w:tcPr>
          <w:p w14:paraId="5F84CF61">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聚酯氨纶空气层针织布</w:t>
            </w:r>
          </w:p>
        </w:tc>
      </w:tr>
      <w:tr w14:paraId="07D1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46111284">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毛背心</w:t>
            </w:r>
          </w:p>
        </w:tc>
        <w:tc>
          <w:tcPr>
            <w:tcW w:w="3659" w:type="pct"/>
            <w:noWrap w:val="0"/>
            <w:vAlign w:val="center"/>
          </w:tcPr>
          <w:p w14:paraId="1EC5E501">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V领套头式，薄型，精梳毛棉混纺针织绒线</w:t>
            </w:r>
          </w:p>
        </w:tc>
      </w:tr>
      <w:tr w14:paraId="338CC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3B21362B">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防寒服</w:t>
            </w:r>
          </w:p>
        </w:tc>
        <w:tc>
          <w:tcPr>
            <w:tcW w:w="3659" w:type="pct"/>
            <w:noWrap w:val="0"/>
            <w:vAlign w:val="center"/>
          </w:tcPr>
          <w:p w14:paraId="61B3F394">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短款，聚酯覆膜平纹布</w:t>
            </w:r>
          </w:p>
        </w:tc>
      </w:tr>
      <w:tr w14:paraId="43949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3C6A3E60">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风雨衣</w:t>
            </w:r>
          </w:p>
        </w:tc>
        <w:tc>
          <w:tcPr>
            <w:tcW w:w="3659" w:type="pct"/>
            <w:noWrap w:val="0"/>
            <w:vAlign w:val="center"/>
          </w:tcPr>
          <w:p w14:paraId="6F96AEDB">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长款，湿法涂层聚酯平纹布复合针织布</w:t>
            </w:r>
          </w:p>
        </w:tc>
      </w:tr>
      <w:tr w14:paraId="72C3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40" w:type="pct"/>
            <w:noWrap w:val="0"/>
            <w:vAlign w:val="center"/>
          </w:tcPr>
          <w:p w14:paraId="64F95C0F">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作训鞋</w:t>
            </w:r>
          </w:p>
        </w:tc>
        <w:tc>
          <w:tcPr>
            <w:tcW w:w="3659" w:type="pct"/>
            <w:noWrap w:val="0"/>
            <w:vAlign w:val="center"/>
          </w:tcPr>
          <w:p w14:paraId="259EBADC">
            <w:pPr>
              <w:widowControl/>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低帮网眼款</w:t>
            </w:r>
          </w:p>
        </w:tc>
      </w:tr>
    </w:tbl>
    <w:p w14:paraId="66DEF1F4">
      <w:pPr>
        <w:ind w:firstLine="480"/>
        <w:jc w:val="both"/>
        <w:rPr>
          <w:rFonts w:hint="eastAsia" w:ascii="宋体" w:hAnsi="宋体" w:eastAsia="宋体" w:cs="宋体"/>
          <w:color w:val="auto"/>
          <w:sz w:val="24"/>
          <w:szCs w:val="24"/>
          <w:highlight w:val="none"/>
          <w:lang w:val="en-US" w:eastAsia="zh-CN"/>
        </w:rPr>
      </w:pPr>
    </w:p>
    <w:p w14:paraId="37779AE8">
      <w:pPr>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四、执行标准</w:t>
      </w:r>
    </w:p>
    <w:p w14:paraId="157077D3">
      <w:pPr>
        <w:ind w:firstLine="480"/>
        <w:rPr>
          <w:rFonts w:hint="eastAsia" w:asciiTheme="minorEastAsia" w:hAnsiTheme="minorEastAsia" w:eastAsiaTheme="minorEastAsia"/>
          <w:color w:val="auto"/>
          <w:szCs w:val="21"/>
          <w:highlight w:val="none"/>
        </w:rPr>
      </w:pPr>
      <w:r>
        <w:rPr>
          <w:rFonts w:hint="eastAsia" w:ascii="宋体" w:hAnsi="宋体" w:eastAsia="宋体" w:cs="宋体"/>
          <w:color w:val="auto"/>
          <w:sz w:val="24"/>
          <w:szCs w:val="24"/>
          <w:highlight w:val="none"/>
          <w:lang w:val="en-US" w:eastAsia="zh-CN"/>
        </w:rPr>
        <w:t>★本次采购标的物均为2025式人民警察制式服装，应严格按照公安部发布的相关品种执行标准进行制作。所供应服装、服饰均应严格遵守公安部关于警服、配饰的相关标准、规定。配饰类执行公安部相关规定。</w:t>
      </w:r>
    </w:p>
    <w:p w14:paraId="1151D983">
      <w:pPr>
        <w:ind w:firstLine="480"/>
        <w:jc w:val="both"/>
        <w:rPr>
          <w:rFonts w:hint="eastAsia" w:ascii="宋体" w:hAnsi="宋体" w:eastAsia="宋体" w:cs="宋体"/>
          <w:color w:val="auto"/>
          <w:sz w:val="24"/>
          <w:szCs w:val="24"/>
          <w:highlight w:val="none"/>
          <w:lang w:val="en-US" w:eastAsia="zh-CN"/>
        </w:rPr>
      </w:pPr>
    </w:p>
    <w:p w14:paraId="509853BF">
      <w:pPr>
        <w:ind w:firstLine="482"/>
        <w:jc w:val="both"/>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、服务要求</w:t>
      </w:r>
      <w:r>
        <w:rPr>
          <w:rFonts w:hint="eastAsia" w:ascii="宋体" w:hAnsi="宋体" w:eastAsia="宋体" w:cs="宋体"/>
          <w:color w:val="auto"/>
          <w:sz w:val="24"/>
          <w:szCs w:val="24"/>
          <w:highlight w:val="none"/>
          <w:lang w:val="en-US" w:eastAsia="zh-CN"/>
        </w:rPr>
        <w:t xml:space="preserve"> </w:t>
      </w:r>
    </w:p>
    <w:p w14:paraId="3EE20C15">
      <w:pPr>
        <w:ind w:firstLine="482"/>
        <w:jc w:val="both"/>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highlight w:val="none"/>
        </w:rPr>
        <w:t>▲</w:t>
      </w:r>
      <w:r>
        <w:rPr>
          <w:rFonts w:hint="eastAsia" w:ascii="宋体" w:hAnsi="宋体" w:eastAsia="宋体" w:cs="宋体"/>
          <w:color w:val="auto"/>
          <w:sz w:val="24"/>
          <w:szCs w:val="24"/>
          <w:highlight w:val="none"/>
          <w:lang w:val="en-US" w:eastAsia="zh-CN"/>
        </w:rPr>
        <w:t>1.服装类根据司法警察个人量体尺寸定制，中标单位须提供上门量体服务。</w:t>
      </w:r>
    </w:p>
    <w:p w14:paraId="4963360E">
      <w:pPr>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所采购标的物包含了服装类、帽类、鞋靴类、服饰装具类，投标人应统一供应。其中,服装类标的物应由投标供应商自行生产，其他类标的物可从《人民警察服装生产企业目录（2026年第二季度修订版）》（含后续修订版本）中的生产企业采购，所有标的物均应符合公安部发布的相关执行标准。</w:t>
      </w:r>
    </w:p>
    <w:p w14:paraId="49EE6E34">
      <w:pPr>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▲3.标的物采取一人一箱的打包方式，发货至江苏省各设区市人民检察院。</w:t>
      </w:r>
    </w:p>
    <w:p w14:paraId="4EFC8B03">
      <w:pPr>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▲4.所供应货物如出现与订购品类不符、质量瑕疵、尺码不合适等问题，采购方提出调换需求的，供应商应及时响应，并在10个工作日内完成调换工作。</w:t>
      </w:r>
    </w:p>
    <w:p w14:paraId="78107634">
      <w:pPr>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▲5.采购标的物质保期为两年，</w:t>
      </w:r>
      <w:r>
        <w:rPr>
          <w:rFonts w:hint="eastAsia" w:cs="宋体"/>
          <w:color w:val="auto"/>
          <w:sz w:val="24"/>
          <w:szCs w:val="24"/>
          <w:highlight w:val="none"/>
          <w:lang w:val="en-US" w:eastAsia="zh-CN"/>
        </w:rPr>
        <w:t>存在</w:t>
      </w:r>
      <w:r>
        <w:rPr>
          <w:rFonts w:hint="eastAsia" w:ascii="宋体" w:hAnsi="宋体" w:eastAsia="宋体" w:cs="宋体"/>
          <w:color w:val="auto"/>
          <w:sz w:val="24"/>
          <w:szCs w:val="24"/>
          <w:highlight w:val="none"/>
          <w:lang w:val="en-US" w:eastAsia="zh-CN"/>
        </w:rPr>
        <w:t>质量问题</w:t>
      </w:r>
      <w:r>
        <w:rPr>
          <w:rFonts w:hint="eastAsia"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应在接到采购人通知后10日内提供免费更换。</w:t>
      </w:r>
    </w:p>
    <w:p w14:paraId="7EDC4E2C">
      <w:pPr>
        <w:ind w:firstLine="482"/>
        <w:jc w:val="both"/>
        <w:rPr>
          <w:rFonts w:hint="eastAsia" w:ascii="宋体" w:hAnsi="宋体" w:cs="宋体"/>
          <w:b/>
          <w:bCs/>
          <w:color w:val="auto"/>
          <w:sz w:val="24"/>
          <w:szCs w:val="24"/>
          <w:highlight w:val="none"/>
          <w:lang w:val="en-US" w:eastAsia="zh-CN"/>
        </w:rPr>
      </w:pPr>
    </w:p>
    <w:p w14:paraId="53DCA4E7">
      <w:pPr>
        <w:ind w:firstLine="482"/>
        <w:jc w:val="both"/>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、合同的签订履行</w:t>
      </w:r>
    </w:p>
    <w:p w14:paraId="096DC25B">
      <w:pPr>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1.每年根据实际订货量签订采购合同，合同签订后10日内支付总金额的50%作为预付款，各设区市院对货物进行验收，中标人凭验收回执单，采购人确定无误后，支付剩余尾款。</w:t>
      </w:r>
    </w:p>
    <w:p w14:paraId="7C9DAF88">
      <w:pPr>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2.由于全省检察机关司法警察着装人员数量会有微调，最终付款金额按照实际供货量计算。</w:t>
      </w:r>
    </w:p>
    <w:p w14:paraId="5709DB5B">
      <w:pPr>
        <w:spacing w:line="360" w:lineRule="auto"/>
        <w:ind w:firstLine="480"/>
        <w:rPr>
          <w:rFonts w:hint="eastAsia" w:ascii="宋体" w:hAnsi="宋体" w:eastAsia="宋体" w:cs="宋体"/>
          <w:color w:val="auto"/>
          <w:sz w:val="24"/>
          <w:szCs w:val="24"/>
          <w:highlight w:val="none"/>
        </w:rPr>
      </w:pPr>
      <w:r>
        <w:rPr>
          <w:rFonts w:hint="eastAsia" w:ascii="宋体" w:hAnsi="宋体" w:cs="宋体"/>
          <w:b/>
          <w:bCs/>
          <w:color w:val="auto"/>
          <w:sz w:val="24"/>
          <w:highlight w:val="none"/>
        </w:rPr>
        <w:t>▲</w:t>
      </w:r>
      <w:r>
        <w:rPr>
          <w:rFonts w:hint="eastAsia" w:ascii="宋体" w:hAnsi="宋体" w:eastAsia="宋体" w:cs="宋体"/>
          <w:color w:val="auto"/>
          <w:sz w:val="24"/>
          <w:szCs w:val="24"/>
          <w:highlight w:val="none"/>
          <w:lang w:val="en-US" w:eastAsia="zh-CN"/>
        </w:rPr>
        <w:t>3.订货</w:t>
      </w:r>
      <w:r>
        <w:rPr>
          <w:rFonts w:hint="eastAsia" w:cs="宋体"/>
          <w:color w:val="auto"/>
          <w:sz w:val="24"/>
          <w:szCs w:val="24"/>
          <w:highlight w:val="none"/>
          <w:lang w:val="en-US" w:eastAsia="zh-CN"/>
        </w:rPr>
        <w:t>后</w:t>
      </w:r>
      <w:r>
        <w:rPr>
          <w:rFonts w:hint="eastAsia" w:ascii="宋体" w:hAnsi="宋体" w:eastAsia="宋体" w:cs="宋体"/>
          <w:color w:val="auto"/>
          <w:sz w:val="24"/>
          <w:szCs w:val="24"/>
          <w:highlight w:val="none"/>
          <w:lang w:val="en-US" w:eastAsia="zh-CN"/>
        </w:rPr>
        <w:t>60日内完成全部交货，遇特殊情况双方协商后确定。</w:t>
      </w:r>
    </w:p>
    <w:p w14:paraId="73C86D69">
      <w:pPr>
        <w:ind w:firstLine="482"/>
        <w:jc w:val="both"/>
        <w:rPr>
          <w:rFonts w:hint="eastAsia" w:ascii="宋体" w:hAnsi="宋体" w:cs="宋体"/>
          <w:b/>
          <w:bCs/>
          <w:color w:val="auto"/>
          <w:sz w:val="24"/>
          <w:szCs w:val="24"/>
          <w:highlight w:val="none"/>
          <w:lang w:val="en-US" w:eastAsia="zh-CN"/>
        </w:rPr>
      </w:pPr>
      <w:bookmarkStart w:id="255" w:name="_Toc1486"/>
    </w:p>
    <w:p w14:paraId="1B9FA32D">
      <w:pPr>
        <w:ind w:firstLine="482"/>
        <w:jc w:val="both"/>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七、投标样品要求</w:t>
      </w:r>
      <w:bookmarkEnd w:id="255"/>
    </w:p>
    <w:p w14:paraId="4748E5D7">
      <w:pPr>
        <w:ind w:firstLine="480"/>
        <w:rPr>
          <w:rFonts w:hint="eastAsia"/>
          <w:color w:val="auto"/>
          <w:sz w:val="24"/>
          <w:szCs w:val="24"/>
          <w:highlight w:val="none"/>
        </w:rPr>
      </w:pPr>
      <w:r>
        <w:rPr>
          <w:rFonts w:hint="eastAsia"/>
          <w:color w:val="auto"/>
          <w:sz w:val="24"/>
          <w:szCs w:val="24"/>
          <w:highlight w:val="none"/>
        </w:rPr>
        <w:t>1.投标供应商需按采购清单提供下列样品实物：</w:t>
      </w:r>
    </w:p>
    <w:p w14:paraId="5EB0048C">
      <w:pPr>
        <w:ind w:firstLine="480"/>
        <w:rPr>
          <w:rFonts w:hint="eastAsia"/>
          <w:b/>
          <w:bCs/>
          <w:color w:val="auto"/>
          <w:sz w:val="24"/>
          <w:szCs w:val="24"/>
          <w:highlight w:val="none"/>
        </w:rPr>
      </w:pPr>
      <w:r>
        <w:rPr>
          <w:rFonts w:hint="eastAsia"/>
          <w:color w:val="auto"/>
          <w:sz w:val="24"/>
          <w:szCs w:val="24"/>
          <w:highlight w:val="none"/>
        </w:rPr>
        <w:t>服装样衣</w:t>
      </w:r>
      <w:r>
        <w:rPr>
          <w:rFonts w:hint="eastAsia"/>
          <w:b/>
          <w:bCs/>
          <w:color w:val="auto"/>
          <w:sz w:val="24"/>
          <w:szCs w:val="24"/>
          <w:highlight w:val="none"/>
        </w:rPr>
        <w:t>（提供男款）</w:t>
      </w:r>
      <w:r>
        <w:rPr>
          <w:rFonts w:hint="eastAsia"/>
          <w:color w:val="auto"/>
          <w:sz w:val="24"/>
          <w:szCs w:val="24"/>
          <w:highlight w:val="none"/>
        </w:rPr>
        <w:t>：</w:t>
      </w:r>
      <w:r>
        <w:rPr>
          <w:rFonts w:hint="eastAsia"/>
          <w:b/>
          <w:bCs/>
          <w:color w:val="auto"/>
          <w:sz w:val="24"/>
          <w:szCs w:val="24"/>
          <w:highlight w:val="none"/>
        </w:rPr>
        <w:t>长袖制式衬衣（一线款）、春秋执勤服（一线普警款）。</w:t>
      </w:r>
      <w:r>
        <w:rPr>
          <w:rFonts w:hint="eastAsia"/>
          <w:color w:val="auto"/>
          <w:sz w:val="24"/>
          <w:szCs w:val="24"/>
          <w:highlight w:val="none"/>
        </w:rPr>
        <w:t>评委将对服装样品的加工质量、面料、颜色等外观特征进行综合打分。所需提供样品的尺码：男上衣：175/96B，男裤：175/86B。</w:t>
      </w:r>
    </w:p>
    <w:p w14:paraId="0A5DDAFE">
      <w:pPr>
        <w:ind w:firstLine="480"/>
        <w:rPr>
          <w:rFonts w:hint="eastAsia"/>
          <w:color w:val="auto"/>
          <w:sz w:val="24"/>
          <w:szCs w:val="24"/>
          <w:highlight w:val="none"/>
        </w:rPr>
      </w:pPr>
      <w:r>
        <w:rPr>
          <w:rFonts w:hint="eastAsia"/>
          <w:color w:val="auto"/>
          <w:sz w:val="24"/>
          <w:szCs w:val="24"/>
          <w:highlight w:val="none"/>
        </w:rPr>
        <w:t>★2.所有物品设计与款式中有任意不符合招标文件要求的，取消投标资格。</w:t>
      </w:r>
    </w:p>
    <w:p w14:paraId="3B57D77D">
      <w:pPr>
        <w:ind w:firstLine="480"/>
        <w:rPr>
          <w:rFonts w:hint="eastAsia"/>
          <w:color w:val="auto"/>
          <w:sz w:val="24"/>
          <w:szCs w:val="24"/>
          <w:highlight w:val="none"/>
        </w:rPr>
      </w:pPr>
      <w:r>
        <w:rPr>
          <w:rFonts w:hint="eastAsia"/>
          <w:color w:val="auto"/>
          <w:sz w:val="24"/>
          <w:szCs w:val="24"/>
          <w:highlight w:val="none"/>
        </w:rPr>
        <w:t>3.投标供应商递交样品时应服从现场工作人员要求，按要求递交样品并签到，不得翻看他人样品及进行拍照，投标人如出现违法违规行为的，视为未提交样品并按照相应法律追究责任。</w:t>
      </w:r>
    </w:p>
    <w:p w14:paraId="41B4FC51">
      <w:pPr>
        <w:ind w:firstLine="480"/>
        <w:rPr>
          <w:rFonts w:hint="eastAsia"/>
          <w:color w:val="auto"/>
          <w:sz w:val="24"/>
          <w:szCs w:val="24"/>
          <w:highlight w:val="none"/>
        </w:rPr>
      </w:pPr>
      <w:r>
        <w:rPr>
          <w:rFonts w:hint="eastAsia"/>
          <w:color w:val="auto"/>
          <w:sz w:val="24"/>
          <w:szCs w:val="24"/>
          <w:highlight w:val="none"/>
        </w:rPr>
        <w:t>4.中标人的样品将被封存，签订合同前，采购人可将中标单位提供的评标样品送至具备省级以上检测资质的第三方检验检测机构进行检测，检测结果如不符合</w:t>
      </w:r>
      <w:r>
        <w:rPr>
          <w:color w:val="auto"/>
          <w:sz w:val="24"/>
          <w:szCs w:val="24"/>
          <w:highlight w:val="none"/>
        </w:rPr>
        <w:t>公安部发布的相关品种执行标准</w:t>
      </w:r>
      <w:r>
        <w:rPr>
          <w:rFonts w:hint="eastAsia"/>
          <w:color w:val="auto"/>
          <w:sz w:val="24"/>
          <w:szCs w:val="24"/>
          <w:highlight w:val="none"/>
        </w:rPr>
        <w:t>，将取消中标资格，由排名在其后的第一个供应商替补，替补中标供应商的样品同样可送检。</w:t>
      </w:r>
    </w:p>
    <w:p w14:paraId="1F6694B1">
      <w:pPr>
        <w:ind w:firstLine="480"/>
        <w:rPr>
          <w:rFonts w:hint="eastAsia"/>
          <w:color w:val="auto"/>
          <w:sz w:val="24"/>
          <w:szCs w:val="24"/>
          <w:highlight w:val="none"/>
        </w:rPr>
      </w:pPr>
      <w:r>
        <w:rPr>
          <w:rFonts w:hint="eastAsia"/>
          <w:color w:val="auto"/>
          <w:sz w:val="24"/>
          <w:szCs w:val="24"/>
          <w:highlight w:val="none"/>
        </w:rPr>
        <w:t>5.未按要求提供样品投标供应商将不得样品分。</w:t>
      </w:r>
    </w:p>
    <w:p w14:paraId="44442688">
      <w:pPr>
        <w:ind w:firstLine="480"/>
        <w:rPr>
          <w:rFonts w:hint="eastAsia"/>
          <w:color w:val="auto"/>
          <w:sz w:val="24"/>
          <w:szCs w:val="24"/>
          <w:highlight w:val="none"/>
        </w:rPr>
      </w:pPr>
      <w:r>
        <w:rPr>
          <w:rFonts w:hint="eastAsia"/>
          <w:color w:val="auto"/>
          <w:sz w:val="24"/>
          <w:szCs w:val="24"/>
          <w:highlight w:val="none"/>
        </w:rPr>
        <w:t>6.未中标单位的样品实物暂存到与中标单位签订合同之日。取样品联系人：储茜，电话1814462183。过期未取走的，将由采购人自行处理。</w:t>
      </w:r>
    </w:p>
    <w:p w14:paraId="4823BBAC">
      <w:pPr>
        <w:pStyle w:val="283"/>
        <w:spacing w:line="400" w:lineRule="exact"/>
        <w:ind w:firstLine="420"/>
        <w:rPr>
          <w:color w:val="auto"/>
          <w:sz w:val="21"/>
          <w:szCs w:val="21"/>
          <w:highlight w:val="none"/>
        </w:rPr>
      </w:pPr>
      <w:r>
        <w:rPr>
          <w:rFonts w:hint="eastAsia" w:ascii="宋体" w:hAnsi="宋体" w:cs="宋体"/>
          <w:color w:val="auto"/>
          <w:sz w:val="24"/>
          <w:szCs w:val="24"/>
          <w:highlight w:val="none"/>
        </w:rPr>
        <w:t>7.样品交付地点：南京市江苏省南京市鼓楼区郑和中路118号D栋。样品交付时间：2026年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hint="eastAsia" w:ascii="宋体" w:hAnsi="宋体" w:cs="宋体"/>
          <w:color w:val="auto"/>
          <w:sz w:val="24"/>
          <w:szCs w:val="24"/>
          <w:highlight w:val="none"/>
        </w:rPr>
        <w:t>日，逾期不予接受，采购人有权拒绝投标人投标。联系人：</w:t>
      </w:r>
      <w:r>
        <w:rPr>
          <w:rFonts w:hint="eastAsia" w:cs="宋体"/>
          <w:color w:val="auto"/>
          <w:sz w:val="24"/>
          <w:szCs w:val="24"/>
          <w:highlight w:val="none"/>
        </w:rPr>
        <w:t>储茜</w:t>
      </w:r>
      <w:r>
        <w:rPr>
          <w:rFonts w:hint="eastAsia" w:ascii="宋体" w:hAnsi="宋体" w:cs="宋体"/>
          <w:color w:val="auto"/>
          <w:sz w:val="24"/>
          <w:szCs w:val="24"/>
          <w:highlight w:val="none"/>
        </w:rPr>
        <w:t>，电话1814462183。</w:t>
      </w:r>
    </w:p>
    <w:p w14:paraId="76E1AF5B">
      <w:pPr>
        <w:pStyle w:val="250"/>
        <w:spacing w:line="360" w:lineRule="auto"/>
        <w:rPr>
          <w:rFonts w:hint="default" w:ascii="Times New Roman" w:hAnsi="Times New Roman" w:cs="Times New Roman"/>
          <w:color w:val="auto"/>
          <w:highlight w:val="none"/>
        </w:rPr>
      </w:pPr>
    </w:p>
    <w:p w14:paraId="319BE13F">
      <w:pPr>
        <w:pStyle w:val="2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说明：</w:t>
      </w:r>
    </w:p>
    <w:p w14:paraId="7702542A">
      <w:pPr>
        <w:pStyle w:val="2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（1）供应商须对本项目</w:t>
      </w:r>
      <w:r>
        <w:rPr>
          <w:rFonts w:hint="eastAsia" w:ascii="宋体" w:hAnsi="宋体" w:cs="宋体"/>
          <w:b/>
          <w:bCs/>
          <w:color w:val="auto"/>
          <w:sz w:val="24"/>
          <w:highlight w:val="none"/>
          <w:lang w:val="en-US" w:eastAsia="zh-CN"/>
        </w:rPr>
        <w:t>需</w:t>
      </w:r>
      <w:r>
        <w:rPr>
          <w:rFonts w:hint="eastAsia" w:ascii="宋体" w:hAnsi="宋体" w:cs="宋体"/>
          <w:b/>
          <w:bCs/>
          <w:color w:val="auto"/>
          <w:sz w:val="24"/>
          <w:highlight w:val="none"/>
        </w:rPr>
        <w:t>提供的服务进行整体响应，任何只对其中的一部分内容进行的响应都被视为无效响应。</w:t>
      </w:r>
    </w:p>
    <w:p w14:paraId="0EBE80BE">
      <w:pPr>
        <w:pStyle w:val="2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（2）采购人需求中打“★”号条款为实质性响应条款，供应商如有任何一条负偏离则导致投标无效。采购人需求中打“▲”号条款为重点评审响应条款，供应商如有任何一条负偏离则影响评分。</w:t>
      </w:r>
    </w:p>
    <w:p w14:paraId="47148F39">
      <w:pPr>
        <w:pStyle w:val="2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（3）凡属于政府强制采购节能产品，请供应商承诺在交货时提供《节能产品政府采购清单》中的产品。（注：《节能产品政府采购清单》供应商可查询中国政府采购网&lt;http://www.ccgp.gov.cn&gt;。）</w:t>
      </w:r>
    </w:p>
    <w:p w14:paraId="1EA0601F">
      <w:pPr>
        <w:pBdr>
          <w:top w:val="none" w:color="000000" w:sz="0" w:space="0"/>
          <w:left w:val="none" w:color="000000" w:sz="0" w:space="0"/>
          <w:bottom w:val="none" w:color="000000" w:sz="0" w:space="0"/>
          <w:right w:val="none" w:color="000000" w:sz="0" w:space="0"/>
        </w:pBdr>
        <w:spacing w:line="360" w:lineRule="auto"/>
        <w:rPr>
          <w:rFonts w:hint="default" w:ascii="Times New Roman" w:hAnsi="Times New Roman" w:cs="Times New Roman"/>
          <w:color w:val="auto"/>
          <w:highlight w:val="none"/>
        </w:rPr>
      </w:pPr>
      <w:r>
        <w:rPr>
          <w:rFonts w:hint="eastAsia"/>
          <w:b/>
          <w:bCs/>
          <w:color w:val="auto"/>
          <w:sz w:val="24"/>
          <w:szCs w:val="24"/>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1684FF4C">
      <w:pPr>
        <w:pBdr>
          <w:top w:val="none" w:color="000000" w:sz="0" w:space="0"/>
          <w:left w:val="none" w:color="000000" w:sz="0" w:space="0"/>
          <w:bottom w:val="none" w:color="000000" w:sz="0" w:space="0"/>
          <w:right w:val="none" w:color="000000" w:sz="0" w:space="0"/>
        </w:pBdr>
        <w:spacing w:line="360" w:lineRule="auto"/>
        <w:rPr>
          <w:rFonts w:hint="default" w:ascii="Times New Roman" w:hAnsi="Times New Roman" w:cs="Times New Roman"/>
          <w:b/>
          <w:color w:val="auto"/>
          <w:highlight w:val="none"/>
        </w:rPr>
      </w:pPr>
    </w:p>
    <w:p w14:paraId="32B81A4A">
      <w:pPr>
        <w:pBdr>
          <w:top w:val="none" w:color="000000" w:sz="0" w:space="0"/>
          <w:left w:val="none" w:color="000000" w:sz="0" w:space="0"/>
          <w:bottom w:val="none" w:color="000000" w:sz="0" w:space="0"/>
          <w:right w:val="none" w:color="000000" w:sz="0" w:space="0"/>
        </w:pBdr>
        <w:spacing w:line="360" w:lineRule="auto"/>
        <w:ind w:firstLine="420"/>
        <w:rPr>
          <w:rFonts w:hint="eastAsia"/>
          <w:b/>
          <w:bCs/>
          <w:color w:val="auto"/>
          <w:spacing w:val="2"/>
          <w:highlight w:val="none"/>
        </w:rPr>
      </w:pPr>
    </w:p>
    <w:p w14:paraId="14443F86">
      <w:pPr>
        <w:ind w:firstLine="0"/>
        <w:jc w:val="center"/>
        <w:rPr>
          <w:rFonts w:hint="eastAsia"/>
          <w:color w:val="auto"/>
          <w:highlight w:val="none"/>
        </w:rPr>
      </w:pPr>
      <w:r>
        <w:rPr>
          <w:rFonts w:hint="eastAsia"/>
          <w:color w:val="auto"/>
          <w:highlight w:val="none"/>
        </w:rPr>
        <w:br w:type="page" w:clear="all"/>
      </w:r>
    </w:p>
    <w:p w14:paraId="48A69E42">
      <w:pPr>
        <w:widowControl/>
        <w:ind w:firstLine="422"/>
        <w:jc w:val="center"/>
        <w:outlineLvl w:val="0"/>
        <w:rPr>
          <w:rFonts w:hint="eastAsia" w:cs="Times New Roman"/>
          <w:b/>
          <w:bCs/>
          <w:color w:val="auto"/>
          <w:sz w:val="28"/>
          <w:szCs w:val="28"/>
          <w:highlight w:val="none"/>
        </w:rPr>
      </w:pPr>
      <w:r>
        <w:rPr>
          <w:rFonts w:hint="eastAsia"/>
          <w:b/>
          <w:bCs/>
          <w:color w:val="auto"/>
          <w:sz w:val="28"/>
          <w:szCs w:val="28"/>
          <w:highlight w:val="none"/>
        </w:rPr>
        <w:t>第五章 评标方法与评标标准</w:t>
      </w:r>
      <w:bookmarkEnd w:id="254"/>
    </w:p>
    <w:p w14:paraId="57C1B021">
      <w:pPr>
        <w:pStyle w:val="225"/>
        <w:ind w:firstLine="422"/>
        <w:rPr>
          <w:rFonts w:hint="eastAsia" w:hAnsi="宋体"/>
          <w:b/>
          <w:bCs/>
          <w:color w:val="auto"/>
          <w:highlight w:val="none"/>
        </w:rPr>
      </w:pPr>
      <w:r>
        <w:rPr>
          <w:rFonts w:hint="eastAsia" w:hAnsi="宋体"/>
          <w:b/>
          <w:bCs/>
          <w:color w:val="auto"/>
          <w:highlight w:val="none"/>
        </w:rPr>
        <w:t>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43949C19">
      <w:pPr>
        <w:pStyle w:val="279"/>
        <w:spacing w:line="360" w:lineRule="auto"/>
        <w:ind w:firstLine="422"/>
        <w:outlineLvl w:val="1"/>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具体评审办法如下：</w:t>
      </w:r>
    </w:p>
    <w:p w14:paraId="750595D8">
      <w:pPr>
        <w:spacing w:line="420" w:lineRule="exact"/>
        <w:ind w:firstLine="422"/>
        <w:rPr>
          <w:rFonts w:hint="eastAsia"/>
          <w:color w:val="auto"/>
          <w:highlight w:val="none"/>
        </w:rPr>
      </w:pPr>
      <w:r>
        <w:rPr>
          <w:rFonts w:hint="eastAsia"/>
          <w:b/>
          <w:bCs/>
          <w:color w:val="auto"/>
          <w:highlight w:val="none"/>
          <w:lang w:val="zh-CN"/>
        </w:rPr>
        <w:t>评标细则</w:t>
      </w:r>
    </w:p>
    <w:p w14:paraId="430D77D4">
      <w:pPr>
        <w:widowControl/>
        <w:shd w:val="clear" w:color="auto" w:fill="FFFFFF"/>
        <w:ind w:firstLine="422"/>
        <w:outlineLvl w:val="1"/>
        <w:rPr>
          <w:rFonts w:hint="eastAsia"/>
          <w:b/>
          <w:color w:val="auto"/>
          <w:highlight w:val="none"/>
        </w:rPr>
      </w:pPr>
      <w:r>
        <w:rPr>
          <w:rFonts w:hint="eastAsia"/>
          <w:b/>
          <w:color w:val="auto"/>
          <w:highlight w:val="none"/>
        </w:rPr>
        <w:t>（一）资格性审查</w:t>
      </w:r>
      <w:r>
        <w:rPr>
          <w:rFonts w:hint="eastAsia"/>
          <w:b/>
          <w:color w:val="auto"/>
          <w:highlight w:val="none"/>
          <w:lang w:val="zh-CN"/>
        </w:rPr>
        <w:t>（通过/未通过）</w:t>
      </w:r>
      <w:r>
        <w:rPr>
          <w:rFonts w:hint="eastAsia"/>
          <w:b/>
          <w:color w:val="auto"/>
          <w:highlight w:val="none"/>
        </w:rPr>
        <w:t>：</w:t>
      </w:r>
    </w:p>
    <w:tbl>
      <w:tblPr>
        <w:tblStyle w:val="46"/>
        <w:tblW w:w="4997" w:type="pct"/>
        <w:tblInd w:w="-116" w:type="dxa"/>
        <w:tblLayout w:type="autofit"/>
        <w:tblCellMar>
          <w:top w:w="0" w:type="dxa"/>
          <w:left w:w="108" w:type="dxa"/>
          <w:bottom w:w="0" w:type="dxa"/>
          <w:right w:w="108" w:type="dxa"/>
        </w:tblCellMar>
      </w:tblPr>
      <w:tblGrid>
        <w:gridCol w:w="886"/>
        <w:gridCol w:w="6690"/>
        <w:gridCol w:w="1020"/>
        <w:gridCol w:w="1058"/>
      </w:tblGrid>
      <w:tr w14:paraId="77DB7054">
        <w:tblPrEx>
          <w:tblCellMar>
            <w:top w:w="0" w:type="dxa"/>
            <w:left w:w="108" w:type="dxa"/>
            <w:bottom w:w="0" w:type="dxa"/>
            <w:right w:w="108" w:type="dxa"/>
          </w:tblCellMar>
        </w:tblPrEx>
        <w:trPr>
          <w:trHeight w:val="1" w:hRule="atLeast"/>
        </w:trPr>
        <w:tc>
          <w:tcPr>
            <w:tcW w:w="45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646B164">
            <w:pPr>
              <w:ind w:left="0" w:firstLine="0"/>
              <w:jc w:val="both"/>
              <w:rPr>
                <w:rFonts w:hint="eastAsia"/>
                <w:color w:val="auto"/>
                <w:highlight w:val="none"/>
                <w:lang w:val="zh-CN"/>
              </w:rPr>
            </w:pPr>
            <w:r>
              <w:rPr>
                <w:rFonts w:hint="eastAsia"/>
                <w:color w:val="auto"/>
                <w:highlight w:val="none"/>
                <w:lang w:val="zh-CN"/>
              </w:rPr>
              <w:t>序号</w:t>
            </w:r>
          </w:p>
        </w:tc>
        <w:tc>
          <w:tcPr>
            <w:tcW w:w="3464" w:type="pct"/>
            <w:tcBorders>
              <w:top w:val="single" w:color="000000" w:sz="2" w:space="0"/>
              <w:left w:val="single" w:color="000000" w:sz="2" w:space="0"/>
              <w:bottom w:val="single" w:color="000000" w:sz="2" w:space="0"/>
              <w:right w:val="single" w:color="000000" w:sz="2" w:space="0"/>
            </w:tcBorders>
            <w:shd w:val="clear" w:color="000000" w:fill="FFFFFF"/>
            <w:noWrap w:val="0"/>
          </w:tcPr>
          <w:p w14:paraId="093AC4C0">
            <w:pPr>
              <w:tabs>
                <w:tab w:val="left" w:pos="709"/>
              </w:tabs>
              <w:spacing w:line="420" w:lineRule="exact"/>
              <w:ind w:right="-132"/>
              <w:jc w:val="center"/>
              <w:rPr>
                <w:rFonts w:hint="eastAsia"/>
                <w:color w:val="auto"/>
                <w:highlight w:val="none"/>
                <w:lang w:val="zh-CN"/>
              </w:rPr>
            </w:pPr>
            <w:r>
              <w:rPr>
                <w:rFonts w:hint="eastAsia"/>
                <w:color w:val="auto"/>
                <w:highlight w:val="none"/>
                <w:lang w:val="zh-CN"/>
              </w:rPr>
              <w:t>评定标准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7ACC8588">
            <w:pPr>
              <w:tabs>
                <w:tab w:val="left" w:pos="709"/>
              </w:tabs>
              <w:spacing w:line="420" w:lineRule="exact"/>
              <w:ind w:left="0" w:right="-132" w:firstLine="0"/>
              <w:jc w:val="both"/>
              <w:rPr>
                <w:rFonts w:hint="eastAsia"/>
                <w:color w:val="auto"/>
                <w:highlight w:val="none"/>
                <w:lang w:val="zh-CN"/>
              </w:rPr>
            </w:pPr>
            <w:r>
              <w:rPr>
                <w:rFonts w:hint="eastAsia"/>
                <w:color w:val="auto"/>
                <w:highlight w:val="none"/>
                <w:lang w:val="zh-CN"/>
              </w:rPr>
              <w:t>通过√</w:t>
            </w:r>
          </w:p>
        </w:tc>
        <w:tc>
          <w:tcPr>
            <w:tcW w:w="548" w:type="pct"/>
            <w:tcBorders>
              <w:top w:val="single" w:color="000000" w:sz="2" w:space="0"/>
              <w:left w:val="single" w:color="000000" w:sz="2" w:space="0"/>
              <w:bottom w:val="single" w:color="000000" w:sz="2" w:space="0"/>
              <w:right w:val="single" w:color="000000" w:sz="2" w:space="0"/>
            </w:tcBorders>
            <w:shd w:val="clear" w:color="000000" w:fill="FFFFFF"/>
            <w:noWrap w:val="0"/>
          </w:tcPr>
          <w:p w14:paraId="4E8118CC">
            <w:pPr>
              <w:tabs>
                <w:tab w:val="left" w:pos="709"/>
              </w:tabs>
              <w:spacing w:line="420" w:lineRule="exact"/>
              <w:ind w:left="0" w:right="-132" w:firstLine="0"/>
              <w:jc w:val="both"/>
              <w:rPr>
                <w:rFonts w:hint="eastAsia"/>
                <w:color w:val="auto"/>
                <w:highlight w:val="none"/>
                <w:lang w:val="zh-CN"/>
              </w:rPr>
            </w:pPr>
            <w:r>
              <w:rPr>
                <w:rFonts w:hint="eastAsia"/>
                <w:color w:val="auto"/>
                <w:highlight w:val="none"/>
                <w:lang w:val="zh-CN"/>
              </w:rPr>
              <w:t>未通过X</w:t>
            </w:r>
          </w:p>
        </w:tc>
      </w:tr>
      <w:tr w14:paraId="51DE3949">
        <w:tblPrEx>
          <w:tblCellMar>
            <w:top w:w="0" w:type="dxa"/>
            <w:left w:w="108" w:type="dxa"/>
            <w:bottom w:w="0" w:type="dxa"/>
            <w:right w:w="108" w:type="dxa"/>
          </w:tblCellMar>
        </w:tblPrEx>
        <w:trPr>
          <w:trHeight w:val="567" w:hRule="exact"/>
        </w:trPr>
        <w:tc>
          <w:tcPr>
            <w:tcW w:w="45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9977017">
            <w:pPr>
              <w:jc w:val="center"/>
              <w:rPr>
                <w:rFonts w:hint="eastAsia"/>
                <w:color w:val="auto"/>
                <w:highlight w:val="none"/>
                <w:lang w:val="zh-CN"/>
              </w:rPr>
            </w:pPr>
            <w:r>
              <w:rPr>
                <w:rFonts w:hint="eastAsia"/>
                <w:color w:val="auto"/>
                <w:highlight w:val="none"/>
                <w:lang w:val="zh-CN"/>
              </w:rPr>
              <w:t>1</w:t>
            </w:r>
          </w:p>
        </w:tc>
        <w:tc>
          <w:tcPr>
            <w:tcW w:w="3464" w:type="pct"/>
            <w:tcBorders>
              <w:top w:val="single" w:color="000000" w:sz="2" w:space="0"/>
              <w:left w:val="single" w:color="000000" w:sz="2" w:space="0"/>
              <w:bottom w:val="single" w:color="000000" w:sz="2" w:space="0"/>
              <w:right w:val="single" w:color="000000" w:sz="2" w:space="0"/>
            </w:tcBorders>
            <w:shd w:val="clear" w:color="000000" w:fill="FFFFFF"/>
            <w:noWrap w:val="0"/>
          </w:tcPr>
          <w:p w14:paraId="6F5674C8">
            <w:pPr>
              <w:tabs>
                <w:tab w:val="left" w:pos="709"/>
              </w:tabs>
              <w:spacing w:line="420" w:lineRule="exact"/>
              <w:ind w:right="-132"/>
              <w:jc w:val="center"/>
              <w:rPr>
                <w:rFonts w:hint="eastAsia"/>
                <w:color w:val="auto"/>
                <w:highlight w:val="none"/>
              </w:rPr>
            </w:pPr>
            <w:r>
              <w:rPr>
                <w:rFonts w:hint="eastAsia"/>
                <w:color w:val="auto"/>
                <w:highlight w:val="none"/>
              </w:rPr>
              <w:t>供应商资格条件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7B07BD7D">
            <w:pPr>
              <w:tabs>
                <w:tab w:val="left" w:pos="709"/>
              </w:tabs>
              <w:spacing w:line="420" w:lineRule="exact"/>
              <w:ind w:right="-132"/>
              <w:jc w:val="center"/>
              <w:rPr>
                <w:rFonts w:hint="eastAsia"/>
                <w:color w:val="auto"/>
                <w:highlight w:val="none"/>
                <w:lang w:val="zh-CN"/>
              </w:rPr>
            </w:pPr>
          </w:p>
        </w:tc>
        <w:tc>
          <w:tcPr>
            <w:tcW w:w="548" w:type="pct"/>
            <w:tcBorders>
              <w:top w:val="single" w:color="000000" w:sz="2" w:space="0"/>
              <w:left w:val="single" w:color="000000" w:sz="2" w:space="0"/>
              <w:bottom w:val="single" w:color="000000" w:sz="2" w:space="0"/>
              <w:right w:val="single" w:color="000000" w:sz="2" w:space="0"/>
            </w:tcBorders>
            <w:shd w:val="clear" w:color="000000" w:fill="FFFFFF"/>
            <w:noWrap w:val="0"/>
          </w:tcPr>
          <w:p w14:paraId="41041CDE">
            <w:pPr>
              <w:tabs>
                <w:tab w:val="left" w:pos="709"/>
              </w:tabs>
              <w:spacing w:line="420" w:lineRule="exact"/>
              <w:ind w:right="-132"/>
              <w:jc w:val="center"/>
              <w:rPr>
                <w:rFonts w:hint="eastAsia"/>
                <w:color w:val="auto"/>
                <w:highlight w:val="none"/>
                <w:lang w:val="zh-CN"/>
              </w:rPr>
            </w:pPr>
          </w:p>
        </w:tc>
      </w:tr>
      <w:tr w14:paraId="09A0F4AB">
        <w:tblPrEx>
          <w:tblCellMar>
            <w:top w:w="0" w:type="dxa"/>
            <w:left w:w="108" w:type="dxa"/>
            <w:bottom w:w="0" w:type="dxa"/>
            <w:right w:w="108" w:type="dxa"/>
          </w:tblCellMar>
        </w:tblPrEx>
        <w:trPr>
          <w:trHeight w:val="567" w:hRule="exact"/>
        </w:trPr>
        <w:tc>
          <w:tcPr>
            <w:tcW w:w="45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9348CF2">
            <w:pPr>
              <w:jc w:val="center"/>
              <w:rPr>
                <w:rFonts w:hint="eastAsia" w:eastAsia="宋体"/>
                <w:color w:val="auto"/>
                <w:highlight w:val="none"/>
                <w:lang w:val="en-US" w:eastAsia="zh-CN"/>
              </w:rPr>
            </w:pPr>
            <w:r>
              <w:rPr>
                <w:rFonts w:hint="eastAsia"/>
                <w:color w:val="auto"/>
                <w:highlight w:val="none"/>
                <w:lang w:val="en-US" w:eastAsia="zh-CN"/>
              </w:rPr>
              <w:t>2</w:t>
            </w:r>
          </w:p>
        </w:tc>
        <w:tc>
          <w:tcPr>
            <w:tcW w:w="3464" w:type="pct"/>
            <w:tcBorders>
              <w:top w:val="single" w:color="000000" w:sz="2" w:space="0"/>
              <w:left w:val="single" w:color="000000" w:sz="2" w:space="0"/>
              <w:bottom w:val="single" w:color="000000" w:sz="2" w:space="0"/>
              <w:right w:val="single" w:color="000000" w:sz="2" w:space="0"/>
            </w:tcBorders>
            <w:shd w:val="clear" w:color="000000" w:fill="FFFFFF"/>
            <w:noWrap w:val="0"/>
          </w:tcPr>
          <w:p w14:paraId="6CB2037C">
            <w:pPr>
              <w:tabs>
                <w:tab w:val="left" w:pos="709"/>
              </w:tabs>
              <w:spacing w:line="420" w:lineRule="exact"/>
              <w:ind w:right="-132"/>
              <w:jc w:val="center"/>
              <w:rPr>
                <w:rFonts w:hint="eastAsia"/>
                <w:color w:val="auto"/>
                <w:highlight w:val="none"/>
              </w:rPr>
            </w:pPr>
            <w:r>
              <w:rPr>
                <w:rFonts w:hint="eastAsia"/>
                <w:b/>
                <w:bCs/>
                <w:color w:val="auto"/>
                <w:highlight w:val="none"/>
              </w:rPr>
              <w:t>本</w:t>
            </w:r>
            <w:r>
              <w:rPr>
                <w:rFonts w:hint="eastAsia"/>
                <w:b/>
                <w:bCs/>
                <w:color w:val="auto"/>
                <w:highlight w:val="none"/>
                <w:lang w:val="en-US" w:eastAsia="zh-CN"/>
              </w:rPr>
              <w:t>项目</w:t>
            </w:r>
            <w:r>
              <w:rPr>
                <w:rFonts w:hint="eastAsia"/>
                <w:b/>
                <w:bCs/>
                <w:color w:val="auto"/>
                <w:highlight w:val="none"/>
              </w:rPr>
              <w:t>专门面向中小微企业的供应商证明材料</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7DA4EF97">
            <w:pPr>
              <w:tabs>
                <w:tab w:val="left" w:pos="709"/>
              </w:tabs>
              <w:spacing w:line="420" w:lineRule="exact"/>
              <w:ind w:right="-132"/>
              <w:jc w:val="center"/>
              <w:rPr>
                <w:rFonts w:hint="eastAsia"/>
                <w:color w:val="auto"/>
                <w:highlight w:val="none"/>
                <w:lang w:val="zh-CN"/>
              </w:rPr>
            </w:pPr>
          </w:p>
        </w:tc>
        <w:tc>
          <w:tcPr>
            <w:tcW w:w="548" w:type="pct"/>
            <w:tcBorders>
              <w:top w:val="single" w:color="000000" w:sz="2" w:space="0"/>
              <w:left w:val="single" w:color="000000" w:sz="2" w:space="0"/>
              <w:bottom w:val="single" w:color="000000" w:sz="2" w:space="0"/>
              <w:right w:val="single" w:color="000000" w:sz="2" w:space="0"/>
            </w:tcBorders>
            <w:shd w:val="clear" w:color="000000" w:fill="FFFFFF"/>
            <w:noWrap w:val="0"/>
          </w:tcPr>
          <w:p w14:paraId="391C04FB">
            <w:pPr>
              <w:tabs>
                <w:tab w:val="left" w:pos="709"/>
              </w:tabs>
              <w:spacing w:line="420" w:lineRule="exact"/>
              <w:ind w:right="-132"/>
              <w:jc w:val="center"/>
              <w:rPr>
                <w:rFonts w:hint="eastAsia"/>
                <w:color w:val="auto"/>
                <w:highlight w:val="none"/>
                <w:lang w:val="zh-CN"/>
              </w:rPr>
            </w:pPr>
          </w:p>
        </w:tc>
      </w:tr>
    </w:tbl>
    <w:p w14:paraId="21DE7E01">
      <w:pPr>
        <w:widowControl/>
        <w:shd w:val="clear" w:color="auto" w:fill="FFFFFF"/>
        <w:ind w:firstLine="422"/>
        <w:outlineLvl w:val="1"/>
        <w:rPr>
          <w:rFonts w:hint="eastAsia"/>
          <w:b/>
          <w:color w:val="auto"/>
          <w:highlight w:val="none"/>
        </w:rPr>
      </w:pPr>
      <w:r>
        <w:rPr>
          <w:rFonts w:hint="eastAsia"/>
          <w:b/>
          <w:color w:val="auto"/>
          <w:highlight w:val="none"/>
        </w:rPr>
        <w:t>（二）符合性审查（通过/未通过）：</w:t>
      </w:r>
    </w:p>
    <w:tbl>
      <w:tblPr>
        <w:tblStyle w:val="46"/>
        <w:tblW w:w="4995" w:type="pct"/>
        <w:tblInd w:w="-113" w:type="dxa"/>
        <w:tblLayout w:type="autofit"/>
        <w:tblCellMar>
          <w:top w:w="0" w:type="dxa"/>
          <w:left w:w="108" w:type="dxa"/>
          <w:bottom w:w="0" w:type="dxa"/>
          <w:right w:w="108" w:type="dxa"/>
        </w:tblCellMar>
      </w:tblPr>
      <w:tblGrid>
        <w:gridCol w:w="867"/>
        <w:gridCol w:w="6704"/>
        <w:gridCol w:w="1019"/>
        <w:gridCol w:w="1060"/>
      </w:tblGrid>
      <w:tr w14:paraId="495B9569">
        <w:tblPrEx>
          <w:tblCellMar>
            <w:top w:w="0" w:type="dxa"/>
            <w:left w:w="108" w:type="dxa"/>
            <w:bottom w:w="0" w:type="dxa"/>
            <w:right w:w="108" w:type="dxa"/>
          </w:tblCellMar>
        </w:tblPrEx>
        <w:trPr>
          <w:trHeight w:val="1"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AE6AC13">
            <w:pPr>
              <w:ind w:left="0" w:firstLine="0"/>
              <w:jc w:val="both"/>
              <w:rPr>
                <w:rFonts w:hint="eastAsia"/>
                <w:color w:val="auto"/>
                <w:highlight w:val="none"/>
                <w:lang w:val="zh-CN"/>
              </w:rPr>
            </w:pPr>
            <w:r>
              <w:rPr>
                <w:rFonts w:hint="eastAsia"/>
                <w:color w:val="auto"/>
                <w:highlight w:val="none"/>
                <w:lang w:val="zh-CN"/>
              </w:rPr>
              <w:t>序号</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01B51EB1">
            <w:pPr>
              <w:tabs>
                <w:tab w:val="left" w:pos="709"/>
              </w:tabs>
              <w:spacing w:line="420" w:lineRule="exact"/>
              <w:ind w:right="-132"/>
              <w:jc w:val="center"/>
              <w:rPr>
                <w:rFonts w:hint="eastAsia"/>
                <w:color w:val="auto"/>
                <w:highlight w:val="none"/>
                <w:lang w:val="zh-CN"/>
              </w:rPr>
            </w:pPr>
            <w:r>
              <w:rPr>
                <w:rFonts w:hint="eastAsia"/>
                <w:color w:val="auto"/>
                <w:highlight w:val="none"/>
                <w:lang w:val="zh-CN"/>
              </w:rPr>
              <w:t>评定标准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691AA566">
            <w:pPr>
              <w:tabs>
                <w:tab w:val="left" w:pos="709"/>
              </w:tabs>
              <w:spacing w:line="420" w:lineRule="exact"/>
              <w:ind w:left="0" w:right="-132" w:firstLine="0"/>
              <w:jc w:val="both"/>
              <w:rPr>
                <w:rFonts w:hint="eastAsia"/>
                <w:color w:val="auto"/>
                <w:highlight w:val="none"/>
                <w:lang w:val="zh-CN"/>
              </w:rPr>
            </w:pPr>
            <w:r>
              <w:rPr>
                <w:rFonts w:hint="eastAsia"/>
                <w:color w:val="auto"/>
                <w:highlight w:val="none"/>
                <w:lang w:val="zh-CN"/>
              </w:rPr>
              <w:t>通过√</w:t>
            </w: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39A0455C">
            <w:pPr>
              <w:tabs>
                <w:tab w:val="left" w:pos="709"/>
              </w:tabs>
              <w:spacing w:line="420" w:lineRule="exact"/>
              <w:ind w:left="0" w:right="-132" w:firstLine="0"/>
              <w:jc w:val="both"/>
              <w:rPr>
                <w:rFonts w:hint="eastAsia"/>
                <w:color w:val="auto"/>
                <w:highlight w:val="none"/>
                <w:lang w:val="zh-CN"/>
              </w:rPr>
            </w:pPr>
            <w:r>
              <w:rPr>
                <w:rFonts w:hint="eastAsia"/>
                <w:color w:val="auto"/>
                <w:highlight w:val="none"/>
                <w:lang w:val="zh-CN"/>
              </w:rPr>
              <w:t>未通过X</w:t>
            </w:r>
          </w:p>
        </w:tc>
      </w:tr>
      <w:tr w14:paraId="184F2FBA">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789E787">
            <w:pPr>
              <w:jc w:val="center"/>
              <w:rPr>
                <w:rFonts w:hint="eastAsia"/>
                <w:color w:val="auto"/>
                <w:highlight w:val="none"/>
                <w:lang w:val="zh-CN"/>
              </w:rPr>
            </w:pPr>
            <w:r>
              <w:rPr>
                <w:rFonts w:hint="eastAsia"/>
                <w:color w:val="auto"/>
                <w:highlight w:val="none"/>
                <w:lang w:val="zh-CN"/>
              </w:rPr>
              <w:t>1</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5C67E046">
            <w:pPr>
              <w:ind w:firstLine="0"/>
              <w:rPr>
                <w:rFonts w:hint="eastAsia"/>
                <w:color w:val="auto"/>
                <w:highlight w:val="none"/>
                <w:lang w:val="zh-CN"/>
              </w:rPr>
            </w:pPr>
            <w:r>
              <w:rPr>
                <w:rFonts w:hint="eastAsia"/>
                <w:color w:val="auto"/>
                <w:highlight w:val="none"/>
              </w:rPr>
              <w:t>在苏采云系统规定的时间内未成功解密电子投标文件。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58A2067C">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272FC2C5">
            <w:pPr>
              <w:tabs>
                <w:tab w:val="left" w:pos="709"/>
              </w:tabs>
              <w:spacing w:line="420" w:lineRule="exact"/>
              <w:ind w:right="-132"/>
              <w:jc w:val="center"/>
              <w:rPr>
                <w:rFonts w:hint="eastAsia"/>
                <w:color w:val="auto"/>
                <w:highlight w:val="none"/>
                <w:lang w:val="zh-CN"/>
              </w:rPr>
            </w:pPr>
          </w:p>
        </w:tc>
      </w:tr>
      <w:tr w14:paraId="5360FC86">
        <w:tblPrEx>
          <w:tblCellMar>
            <w:top w:w="0" w:type="dxa"/>
            <w:left w:w="108" w:type="dxa"/>
            <w:bottom w:w="0" w:type="dxa"/>
            <w:right w:w="108" w:type="dxa"/>
          </w:tblCellMar>
        </w:tblPrEx>
        <w:trPr>
          <w:trHeight w:val="90"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044083D">
            <w:pPr>
              <w:jc w:val="center"/>
              <w:rPr>
                <w:rFonts w:hint="eastAsia"/>
                <w:color w:val="auto"/>
                <w:highlight w:val="none"/>
                <w:lang w:val="zh-CN"/>
              </w:rPr>
            </w:pPr>
            <w:r>
              <w:rPr>
                <w:rFonts w:hint="eastAsia"/>
                <w:color w:val="auto"/>
                <w:highlight w:val="none"/>
                <w:lang w:val="zh-CN"/>
              </w:rPr>
              <w:t>2</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2245342B">
            <w:pPr>
              <w:ind w:firstLine="0"/>
              <w:rPr>
                <w:rFonts w:hint="eastAsia"/>
                <w:color w:val="auto"/>
                <w:highlight w:val="none"/>
                <w:lang w:val="zh-CN"/>
              </w:rPr>
            </w:pPr>
            <w:r>
              <w:rPr>
                <w:rFonts w:hint="eastAsia"/>
                <w:color w:val="auto"/>
                <w:highlight w:val="none"/>
              </w:rPr>
              <w:t>未按照招标文件要求上传电子投标文件的。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46266C2F">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60BC1F2B">
            <w:pPr>
              <w:tabs>
                <w:tab w:val="left" w:pos="709"/>
              </w:tabs>
              <w:spacing w:line="420" w:lineRule="exact"/>
              <w:ind w:right="-132"/>
              <w:jc w:val="center"/>
              <w:rPr>
                <w:rFonts w:hint="eastAsia"/>
                <w:color w:val="auto"/>
                <w:highlight w:val="none"/>
                <w:lang w:val="zh-CN"/>
              </w:rPr>
            </w:pPr>
          </w:p>
        </w:tc>
      </w:tr>
      <w:tr w14:paraId="577FAF70">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751EE3A">
            <w:pPr>
              <w:jc w:val="center"/>
              <w:rPr>
                <w:rFonts w:hint="eastAsia"/>
                <w:color w:val="auto"/>
                <w:highlight w:val="none"/>
                <w:lang w:val="zh-CN"/>
              </w:rPr>
            </w:pPr>
            <w:r>
              <w:rPr>
                <w:rFonts w:hint="eastAsia"/>
                <w:color w:val="auto"/>
                <w:highlight w:val="none"/>
                <w:lang w:val="zh-CN"/>
              </w:rPr>
              <w:t>3</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3A328003">
            <w:pPr>
              <w:ind w:firstLine="0"/>
              <w:rPr>
                <w:rFonts w:hint="eastAsia"/>
                <w:color w:val="auto"/>
                <w:highlight w:val="none"/>
                <w:lang w:val="zh-CN"/>
              </w:rPr>
            </w:pPr>
            <w:r>
              <w:rPr>
                <w:rFonts w:hint="eastAsia"/>
                <w:color w:val="auto"/>
                <w:highlight w:val="none"/>
              </w:rPr>
              <w:t>在报价时采用选择性报价的。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109C1B10">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5E861C0F">
            <w:pPr>
              <w:tabs>
                <w:tab w:val="left" w:pos="709"/>
              </w:tabs>
              <w:spacing w:line="420" w:lineRule="exact"/>
              <w:ind w:right="-132"/>
              <w:jc w:val="center"/>
              <w:rPr>
                <w:rFonts w:hint="eastAsia"/>
                <w:color w:val="auto"/>
                <w:highlight w:val="none"/>
                <w:lang w:val="zh-CN"/>
              </w:rPr>
            </w:pPr>
          </w:p>
        </w:tc>
      </w:tr>
      <w:tr w14:paraId="5202D842">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EB558A6">
            <w:pPr>
              <w:jc w:val="center"/>
              <w:rPr>
                <w:rFonts w:hint="eastAsia"/>
                <w:color w:val="auto"/>
                <w:highlight w:val="none"/>
                <w:lang w:val="zh-CN"/>
              </w:rPr>
            </w:pPr>
            <w:r>
              <w:rPr>
                <w:rFonts w:hint="eastAsia"/>
                <w:color w:val="auto"/>
                <w:highlight w:val="none"/>
                <w:lang w:val="zh-CN"/>
              </w:rPr>
              <w:t>4</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4E997C85">
            <w:pPr>
              <w:ind w:firstLine="0"/>
              <w:rPr>
                <w:rFonts w:hint="eastAsia"/>
                <w:color w:val="auto"/>
                <w:highlight w:val="none"/>
                <w:lang w:val="zh-CN"/>
              </w:rPr>
            </w:pPr>
            <w:r>
              <w:rPr>
                <w:rFonts w:hint="eastAsia"/>
                <w:color w:val="auto"/>
                <w:highlight w:val="none"/>
              </w:rPr>
              <w:t>报价超过了采购预算或最高限价的。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3CBA4B9C">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27E54698">
            <w:pPr>
              <w:tabs>
                <w:tab w:val="left" w:pos="709"/>
              </w:tabs>
              <w:spacing w:line="420" w:lineRule="exact"/>
              <w:ind w:right="-132"/>
              <w:jc w:val="center"/>
              <w:rPr>
                <w:rFonts w:hint="eastAsia"/>
                <w:color w:val="auto"/>
                <w:highlight w:val="none"/>
                <w:lang w:val="zh-CN"/>
              </w:rPr>
            </w:pPr>
          </w:p>
        </w:tc>
      </w:tr>
      <w:tr w14:paraId="16C48565">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C164640">
            <w:pPr>
              <w:jc w:val="center"/>
              <w:rPr>
                <w:rFonts w:hint="eastAsia"/>
                <w:color w:val="auto"/>
                <w:highlight w:val="none"/>
                <w:lang w:val="zh-CN"/>
              </w:rPr>
            </w:pPr>
            <w:r>
              <w:rPr>
                <w:rFonts w:hint="eastAsia"/>
                <w:color w:val="auto"/>
                <w:highlight w:val="none"/>
                <w:lang w:val="zh-CN"/>
              </w:rPr>
              <w:t>5</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45980066">
            <w:pPr>
              <w:ind w:firstLine="0"/>
              <w:rPr>
                <w:rFonts w:hint="eastAsia"/>
                <w:color w:val="auto"/>
                <w:highlight w:val="none"/>
                <w:lang w:val="zh-CN"/>
              </w:rPr>
            </w:pPr>
            <w:r>
              <w:rPr>
                <w:rFonts w:hint="eastAsia"/>
                <w:color w:val="auto"/>
                <w:highlight w:val="none"/>
              </w:rPr>
              <w:t>不符合招标文件中规定的其他实质性要求和条件的（本招标文件中标注“★”符号部分为实质性要求和条件）。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26DA8472">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2DB4F028">
            <w:pPr>
              <w:tabs>
                <w:tab w:val="left" w:pos="709"/>
              </w:tabs>
              <w:spacing w:line="420" w:lineRule="exact"/>
              <w:ind w:right="-132"/>
              <w:jc w:val="center"/>
              <w:rPr>
                <w:rFonts w:hint="eastAsia"/>
                <w:color w:val="auto"/>
                <w:highlight w:val="none"/>
                <w:lang w:val="zh-CN"/>
              </w:rPr>
            </w:pPr>
          </w:p>
        </w:tc>
      </w:tr>
      <w:tr w14:paraId="35324665">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4F68C42">
            <w:pPr>
              <w:jc w:val="center"/>
              <w:rPr>
                <w:rFonts w:hint="eastAsia"/>
                <w:color w:val="auto"/>
                <w:highlight w:val="none"/>
                <w:lang w:val="zh-CN"/>
              </w:rPr>
            </w:pPr>
            <w:r>
              <w:rPr>
                <w:rFonts w:hint="eastAsia"/>
                <w:color w:val="auto"/>
                <w:highlight w:val="none"/>
                <w:lang w:val="zh-CN"/>
              </w:rPr>
              <w:t>6</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70BCA0F3">
            <w:pPr>
              <w:ind w:firstLine="0"/>
              <w:rPr>
                <w:rFonts w:hint="eastAsia"/>
                <w:color w:val="auto"/>
                <w:highlight w:val="none"/>
                <w:lang w:val="zh-CN"/>
              </w:rPr>
            </w:pPr>
            <w:r>
              <w:rPr>
                <w:rFonts w:hint="eastAsia"/>
                <w:color w:val="auto"/>
                <w:highlight w:val="none"/>
              </w:rPr>
              <w:t>不同供应商的投标文件由同一单位或者个人编制。</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6245FDEC">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7932A65F">
            <w:pPr>
              <w:tabs>
                <w:tab w:val="left" w:pos="709"/>
              </w:tabs>
              <w:spacing w:line="420" w:lineRule="exact"/>
              <w:ind w:right="-132"/>
              <w:jc w:val="center"/>
              <w:rPr>
                <w:rFonts w:hint="eastAsia"/>
                <w:color w:val="auto"/>
                <w:highlight w:val="none"/>
                <w:lang w:val="zh-CN"/>
              </w:rPr>
            </w:pPr>
          </w:p>
        </w:tc>
      </w:tr>
      <w:tr w14:paraId="4C95F342">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50C0429">
            <w:pPr>
              <w:jc w:val="center"/>
              <w:rPr>
                <w:rFonts w:hint="eastAsia"/>
                <w:color w:val="auto"/>
                <w:highlight w:val="none"/>
                <w:lang w:val="zh-CN"/>
              </w:rPr>
            </w:pPr>
            <w:r>
              <w:rPr>
                <w:rFonts w:hint="eastAsia"/>
                <w:color w:val="auto"/>
                <w:highlight w:val="none"/>
                <w:lang w:val="zh-CN"/>
              </w:rPr>
              <w:t>7</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36C9D81D">
            <w:pPr>
              <w:ind w:firstLine="0"/>
              <w:rPr>
                <w:rFonts w:hint="eastAsia"/>
                <w:color w:val="auto"/>
                <w:highlight w:val="none"/>
                <w:lang w:val="zh-CN"/>
              </w:rPr>
            </w:pPr>
            <w:r>
              <w:rPr>
                <w:rFonts w:hint="eastAsia"/>
                <w:color w:val="auto"/>
                <w:highlight w:val="none"/>
              </w:rPr>
              <w:t>投标文件含有采购人不能接受的附加条件的。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1B0E31AD">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0181E793">
            <w:pPr>
              <w:tabs>
                <w:tab w:val="left" w:pos="709"/>
              </w:tabs>
              <w:spacing w:line="420" w:lineRule="exact"/>
              <w:ind w:right="-132"/>
              <w:jc w:val="center"/>
              <w:rPr>
                <w:rFonts w:hint="eastAsia"/>
                <w:color w:val="auto"/>
                <w:highlight w:val="none"/>
                <w:lang w:val="zh-CN"/>
              </w:rPr>
            </w:pPr>
          </w:p>
        </w:tc>
      </w:tr>
      <w:tr w14:paraId="2A939BBC">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B204495">
            <w:pPr>
              <w:jc w:val="center"/>
              <w:rPr>
                <w:rFonts w:hint="eastAsia"/>
                <w:color w:val="auto"/>
                <w:highlight w:val="none"/>
              </w:rPr>
            </w:pPr>
            <w:r>
              <w:rPr>
                <w:rFonts w:hint="eastAsia"/>
                <w:color w:val="auto"/>
                <w:highlight w:val="none"/>
              </w:rPr>
              <w:t>8</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70A277EE">
            <w:pPr>
              <w:ind w:firstLine="0"/>
              <w:rPr>
                <w:rFonts w:hint="eastAsia"/>
                <w:color w:val="auto"/>
                <w:highlight w:val="none"/>
                <w:lang w:val="zh-CN"/>
              </w:rPr>
            </w:pPr>
            <w:r>
              <w:rPr>
                <w:rFonts w:hint="eastAsia"/>
                <w:color w:val="auto"/>
                <w:highlight w:val="none"/>
              </w:rPr>
              <w:t>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01651F21">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6B77371C">
            <w:pPr>
              <w:tabs>
                <w:tab w:val="left" w:pos="709"/>
              </w:tabs>
              <w:spacing w:line="420" w:lineRule="exact"/>
              <w:ind w:right="-132"/>
              <w:jc w:val="center"/>
              <w:rPr>
                <w:rFonts w:hint="eastAsia"/>
                <w:color w:val="auto"/>
                <w:highlight w:val="none"/>
                <w:lang w:val="zh-CN"/>
              </w:rPr>
            </w:pPr>
          </w:p>
        </w:tc>
      </w:tr>
      <w:tr w14:paraId="1358A22F">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87DDFD3">
            <w:pPr>
              <w:jc w:val="center"/>
              <w:rPr>
                <w:rFonts w:hint="eastAsia"/>
                <w:color w:val="auto"/>
                <w:highlight w:val="none"/>
              </w:rPr>
            </w:pPr>
            <w:r>
              <w:rPr>
                <w:rFonts w:hint="eastAsia"/>
                <w:color w:val="auto"/>
                <w:highlight w:val="none"/>
              </w:rPr>
              <w:t>9</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73E21A9A">
            <w:pPr>
              <w:ind w:firstLine="0"/>
              <w:rPr>
                <w:rFonts w:hint="eastAsia"/>
                <w:color w:val="auto"/>
                <w:highlight w:val="none"/>
                <w:lang w:val="zh-CN"/>
              </w:rPr>
            </w:pPr>
            <w:r>
              <w:rPr>
                <w:rFonts w:hint="eastAsia"/>
                <w:color w:val="auto"/>
                <w:highlight w:val="none"/>
              </w:rPr>
              <w:t>投标文件未按照招标文件要求加盖电子签章。</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762C0310">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56AC48EF">
            <w:pPr>
              <w:tabs>
                <w:tab w:val="left" w:pos="709"/>
              </w:tabs>
              <w:spacing w:line="420" w:lineRule="exact"/>
              <w:ind w:right="-132"/>
              <w:jc w:val="center"/>
              <w:rPr>
                <w:rFonts w:hint="eastAsia"/>
                <w:color w:val="auto"/>
                <w:highlight w:val="none"/>
                <w:lang w:val="zh-CN"/>
              </w:rPr>
            </w:pPr>
          </w:p>
        </w:tc>
      </w:tr>
      <w:tr w14:paraId="4773A476">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967438F">
            <w:pPr>
              <w:jc w:val="center"/>
              <w:rPr>
                <w:rFonts w:hint="eastAsia"/>
                <w:color w:val="auto"/>
                <w:highlight w:val="none"/>
              </w:rPr>
            </w:pPr>
            <w:r>
              <w:rPr>
                <w:rFonts w:hint="eastAsia"/>
                <w:color w:val="auto"/>
                <w:highlight w:val="none"/>
              </w:rPr>
              <w:t>10</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154FF506">
            <w:pPr>
              <w:ind w:firstLine="0"/>
              <w:rPr>
                <w:rFonts w:hint="eastAsia"/>
                <w:color w:val="auto"/>
                <w:highlight w:val="none"/>
                <w:lang w:val="zh-CN"/>
              </w:rPr>
            </w:pPr>
            <w:r>
              <w:rPr>
                <w:rFonts w:hint="eastAsia"/>
                <w:color w:val="auto"/>
                <w:highlight w:val="none"/>
              </w:rPr>
              <w:t>不同供应商委托同一单位或者个人办理投标事宜。</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22153523">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1FD7924B">
            <w:pPr>
              <w:tabs>
                <w:tab w:val="left" w:pos="709"/>
              </w:tabs>
              <w:spacing w:line="420" w:lineRule="exact"/>
              <w:ind w:right="-132"/>
              <w:jc w:val="center"/>
              <w:rPr>
                <w:rFonts w:hint="eastAsia"/>
                <w:color w:val="auto"/>
                <w:highlight w:val="none"/>
                <w:lang w:val="zh-CN"/>
              </w:rPr>
            </w:pPr>
          </w:p>
        </w:tc>
      </w:tr>
      <w:tr w14:paraId="00892F7B">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6EC7291B">
            <w:pPr>
              <w:jc w:val="center"/>
              <w:rPr>
                <w:rFonts w:hint="eastAsia"/>
                <w:color w:val="auto"/>
                <w:highlight w:val="none"/>
              </w:rPr>
            </w:pPr>
            <w:r>
              <w:rPr>
                <w:rFonts w:hint="eastAsia"/>
                <w:color w:val="auto"/>
                <w:highlight w:val="none"/>
              </w:rPr>
              <w:t>11</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46A68A9A">
            <w:pPr>
              <w:ind w:firstLine="0"/>
              <w:rPr>
                <w:rFonts w:hint="eastAsia"/>
                <w:color w:val="auto"/>
                <w:highlight w:val="none"/>
              </w:rPr>
            </w:pPr>
            <w:r>
              <w:rPr>
                <w:rFonts w:hint="eastAsia"/>
                <w:color w:val="auto"/>
                <w:highlight w:val="none"/>
              </w:rPr>
              <w:t>不同供应商的投标文件载明的项目管理成员或者联系人员为同一人。</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27ABC8EF">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49517B22">
            <w:pPr>
              <w:tabs>
                <w:tab w:val="left" w:pos="709"/>
              </w:tabs>
              <w:spacing w:line="420" w:lineRule="exact"/>
              <w:ind w:right="-132"/>
              <w:jc w:val="center"/>
              <w:rPr>
                <w:rFonts w:hint="eastAsia"/>
                <w:color w:val="auto"/>
                <w:highlight w:val="none"/>
                <w:lang w:val="zh-CN"/>
              </w:rPr>
            </w:pPr>
          </w:p>
        </w:tc>
      </w:tr>
      <w:tr w14:paraId="22231186">
        <w:tblPrEx>
          <w:tblCellMar>
            <w:top w:w="0" w:type="dxa"/>
            <w:left w:w="108" w:type="dxa"/>
            <w:bottom w:w="0" w:type="dxa"/>
            <w:right w:w="108" w:type="dxa"/>
          </w:tblCellMar>
        </w:tblPrEx>
        <w:trPr>
          <w:trHeight w:val="392"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0C67BCB">
            <w:pPr>
              <w:jc w:val="center"/>
              <w:rPr>
                <w:rFonts w:hint="eastAsia"/>
                <w:color w:val="auto"/>
                <w:highlight w:val="none"/>
              </w:rPr>
            </w:pPr>
            <w:r>
              <w:rPr>
                <w:rFonts w:hint="eastAsia"/>
                <w:color w:val="auto"/>
                <w:highlight w:val="none"/>
              </w:rPr>
              <w:t>12</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6BAE9614">
            <w:pPr>
              <w:ind w:firstLine="0"/>
              <w:rPr>
                <w:rFonts w:hint="eastAsia"/>
                <w:color w:val="auto"/>
                <w:highlight w:val="none"/>
              </w:rPr>
            </w:pPr>
            <w:r>
              <w:rPr>
                <w:rFonts w:hint="eastAsia"/>
                <w:color w:val="auto"/>
                <w:highlight w:val="none"/>
              </w:rPr>
              <w:t>不同供应商的投标文件异常一致或者投标报价呈规律性差异。</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5FD8D1A1">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0923E8E7">
            <w:pPr>
              <w:tabs>
                <w:tab w:val="left" w:pos="709"/>
              </w:tabs>
              <w:spacing w:line="420" w:lineRule="exact"/>
              <w:ind w:right="-132"/>
              <w:jc w:val="center"/>
              <w:rPr>
                <w:rFonts w:hint="eastAsia"/>
                <w:color w:val="auto"/>
                <w:highlight w:val="none"/>
                <w:lang w:val="zh-CN"/>
              </w:rPr>
            </w:pPr>
          </w:p>
        </w:tc>
      </w:tr>
      <w:tr w14:paraId="015D2741">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46CF698">
            <w:pPr>
              <w:jc w:val="center"/>
              <w:rPr>
                <w:rFonts w:hint="eastAsia"/>
                <w:color w:val="auto"/>
                <w:highlight w:val="none"/>
              </w:rPr>
            </w:pPr>
            <w:r>
              <w:rPr>
                <w:rFonts w:hint="eastAsia"/>
                <w:color w:val="auto"/>
                <w:highlight w:val="none"/>
              </w:rPr>
              <w:t>13</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481095F5">
            <w:pPr>
              <w:ind w:firstLine="0"/>
              <w:rPr>
                <w:rFonts w:hint="eastAsia"/>
                <w:color w:val="auto"/>
                <w:highlight w:val="none"/>
              </w:rPr>
            </w:pPr>
            <w:r>
              <w:rPr>
                <w:rFonts w:hint="eastAsia"/>
                <w:color w:val="auto"/>
                <w:highlight w:val="none"/>
              </w:rPr>
              <w:t>不同供应商的单位负责人为同一人或者供应商之间存在直接控股、管理关系的。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1D3C3AF9">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30429AC6">
            <w:pPr>
              <w:tabs>
                <w:tab w:val="left" w:pos="709"/>
              </w:tabs>
              <w:spacing w:line="420" w:lineRule="exact"/>
              <w:ind w:right="-132"/>
              <w:jc w:val="center"/>
              <w:rPr>
                <w:rFonts w:hint="eastAsia"/>
                <w:color w:val="auto"/>
                <w:highlight w:val="none"/>
                <w:lang w:val="zh-CN"/>
              </w:rPr>
            </w:pPr>
          </w:p>
        </w:tc>
      </w:tr>
      <w:tr w14:paraId="6707DBF9">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01C73C9">
            <w:pPr>
              <w:jc w:val="center"/>
              <w:rPr>
                <w:rFonts w:hint="eastAsia"/>
                <w:color w:val="auto"/>
                <w:highlight w:val="none"/>
              </w:rPr>
            </w:pPr>
            <w:r>
              <w:rPr>
                <w:rFonts w:hint="eastAsia"/>
                <w:color w:val="auto"/>
                <w:highlight w:val="none"/>
              </w:rPr>
              <w:t>14</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08E98897">
            <w:pPr>
              <w:ind w:firstLine="0"/>
              <w:rPr>
                <w:rFonts w:hint="eastAsia"/>
                <w:color w:val="auto"/>
                <w:highlight w:val="none"/>
              </w:rPr>
            </w:pPr>
            <w:r>
              <w:rPr>
                <w:rFonts w:hint="eastAsia"/>
                <w:color w:val="auto"/>
                <w:highlight w:val="none"/>
              </w:rPr>
              <w:t>不同供应商的ip地址、MAC地址、标书制作工具客户端标识码一致的。</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60F11E49">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62AC43B8">
            <w:pPr>
              <w:tabs>
                <w:tab w:val="left" w:pos="709"/>
              </w:tabs>
              <w:spacing w:line="420" w:lineRule="exact"/>
              <w:ind w:right="-132"/>
              <w:jc w:val="center"/>
              <w:rPr>
                <w:rFonts w:hint="eastAsia"/>
                <w:color w:val="auto"/>
                <w:highlight w:val="none"/>
                <w:lang w:val="zh-CN"/>
              </w:rPr>
            </w:pPr>
          </w:p>
        </w:tc>
      </w:tr>
      <w:tr w14:paraId="4EF04CD1">
        <w:tblPrEx>
          <w:tblCellMar>
            <w:top w:w="0" w:type="dxa"/>
            <w:left w:w="108" w:type="dxa"/>
            <w:bottom w:w="0" w:type="dxa"/>
            <w:right w:w="108" w:type="dxa"/>
          </w:tblCellMar>
        </w:tblPrEx>
        <w:trPr>
          <w:trHeight w:val="23" w:hRule="atLeast"/>
        </w:trPr>
        <w:tc>
          <w:tcPr>
            <w:tcW w:w="449" w:type="pct"/>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F5D0C4F">
            <w:pPr>
              <w:jc w:val="center"/>
              <w:rPr>
                <w:rFonts w:hint="eastAsia"/>
                <w:color w:val="auto"/>
                <w:highlight w:val="none"/>
              </w:rPr>
            </w:pPr>
            <w:r>
              <w:rPr>
                <w:rFonts w:hint="eastAsia"/>
                <w:color w:val="auto"/>
                <w:highlight w:val="none"/>
              </w:rPr>
              <w:t>15</w:t>
            </w:r>
          </w:p>
        </w:tc>
        <w:tc>
          <w:tcPr>
            <w:tcW w:w="3472" w:type="pct"/>
            <w:tcBorders>
              <w:top w:val="single" w:color="000000" w:sz="2" w:space="0"/>
              <w:left w:val="single" w:color="000000" w:sz="2" w:space="0"/>
              <w:bottom w:val="single" w:color="000000" w:sz="2" w:space="0"/>
              <w:right w:val="single" w:color="000000" w:sz="2" w:space="0"/>
            </w:tcBorders>
            <w:shd w:val="clear" w:color="000000" w:fill="FFFFFF"/>
            <w:noWrap w:val="0"/>
          </w:tcPr>
          <w:p w14:paraId="54D34CE8">
            <w:pPr>
              <w:ind w:firstLine="0"/>
              <w:rPr>
                <w:rFonts w:hint="eastAsia"/>
                <w:color w:val="auto"/>
                <w:highlight w:val="none"/>
              </w:rPr>
            </w:pPr>
            <w:r>
              <w:rPr>
                <w:rFonts w:hint="eastAsia"/>
                <w:color w:val="auto"/>
                <w:highlight w:val="none"/>
              </w:rPr>
              <w:t>法律、法规和招标文件规定的其他无效情形。</w:t>
            </w:r>
          </w:p>
        </w:tc>
        <w:tc>
          <w:tcPr>
            <w:tcW w:w="528" w:type="pct"/>
            <w:tcBorders>
              <w:top w:val="single" w:color="000000" w:sz="2" w:space="0"/>
              <w:left w:val="single" w:color="000000" w:sz="2" w:space="0"/>
              <w:bottom w:val="single" w:color="000000" w:sz="2" w:space="0"/>
              <w:right w:val="single" w:color="000000" w:sz="2" w:space="0"/>
            </w:tcBorders>
            <w:shd w:val="clear" w:color="000000" w:fill="FFFFFF"/>
            <w:noWrap w:val="0"/>
          </w:tcPr>
          <w:p w14:paraId="6936A3E5">
            <w:pPr>
              <w:tabs>
                <w:tab w:val="left" w:pos="709"/>
              </w:tabs>
              <w:spacing w:line="420" w:lineRule="exact"/>
              <w:ind w:right="-132"/>
              <w:jc w:val="center"/>
              <w:rPr>
                <w:rFonts w:hint="eastAsia"/>
                <w:color w:val="auto"/>
                <w:highlight w:val="none"/>
                <w:lang w:val="zh-CN"/>
              </w:rPr>
            </w:pPr>
          </w:p>
        </w:tc>
        <w:tc>
          <w:tcPr>
            <w:tcW w:w="549" w:type="pct"/>
            <w:tcBorders>
              <w:top w:val="single" w:color="000000" w:sz="2" w:space="0"/>
              <w:left w:val="single" w:color="000000" w:sz="2" w:space="0"/>
              <w:bottom w:val="single" w:color="000000" w:sz="2" w:space="0"/>
              <w:right w:val="single" w:color="000000" w:sz="2" w:space="0"/>
            </w:tcBorders>
            <w:shd w:val="clear" w:color="000000" w:fill="FFFFFF"/>
            <w:noWrap w:val="0"/>
          </w:tcPr>
          <w:p w14:paraId="05F3AFFD">
            <w:pPr>
              <w:tabs>
                <w:tab w:val="left" w:pos="709"/>
              </w:tabs>
              <w:spacing w:line="420" w:lineRule="exact"/>
              <w:ind w:right="-132"/>
              <w:jc w:val="center"/>
              <w:rPr>
                <w:rFonts w:hint="eastAsia"/>
                <w:color w:val="auto"/>
                <w:highlight w:val="none"/>
                <w:lang w:val="zh-CN"/>
              </w:rPr>
            </w:pPr>
          </w:p>
        </w:tc>
      </w:tr>
    </w:tbl>
    <w:p w14:paraId="0548BEAD">
      <w:pPr>
        <w:widowControl/>
        <w:numPr>
          <w:ilvl w:val="0"/>
          <w:numId w:val="10"/>
        </w:numPr>
        <w:shd w:val="clear" w:color="auto" w:fill="FFFFFF"/>
        <w:ind w:firstLine="422"/>
        <w:outlineLvl w:val="1"/>
        <w:rPr>
          <w:rFonts w:hint="eastAsia"/>
          <w:b/>
          <w:color w:val="auto"/>
          <w:highlight w:val="none"/>
        </w:rPr>
      </w:pPr>
      <w:r>
        <w:rPr>
          <w:rFonts w:hint="eastAsia"/>
          <w:b/>
          <w:color w:val="auto"/>
          <w:highlight w:val="none"/>
        </w:rPr>
        <w:br w:type="page" w:clear="all"/>
      </w:r>
      <w:r>
        <w:rPr>
          <w:rFonts w:hint="eastAsia"/>
          <w:b/>
          <w:color w:val="auto"/>
          <w:highlight w:val="none"/>
        </w:rPr>
        <w:t>评分表</w:t>
      </w:r>
    </w:p>
    <w:tbl>
      <w:tblPr>
        <w:tblStyle w:val="46"/>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1130"/>
        <w:gridCol w:w="6904"/>
        <w:gridCol w:w="985"/>
      </w:tblGrid>
      <w:tr w14:paraId="12CDB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21" w:type="dxa"/>
            <w:noWrap w:val="0"/>
            <w:vAlign w:val="center"/>
          </w:tcPr>
          <w:p w14:paraId="2311F12B">
            <w:pPr>
              <w:keepNext w:val="0"/>
              <w:keepLines w:val="0"/>
              <w:pageBreakBefore w:val="0"/>
              <w:widowControl/>
              <w:spacing w:line="240" w:lineRule="auto"/>
              <w:ind w:firstLine="0"/>
              <w:rPr>
                <w:rFonts w:hint="eastAsia" w:cs="微软雅黑"/>
                <w:b/>
                <w:bCs/>
                <w:color w:val="auto"/>
                <w:highlight w:val="none"/>
              </w:rPr>
            </w:pPr>
            <w:bookmarkStart w:id="256" w:name="_Toc91836565"/>
            <w:r>
              <w:rPr>
                <w:rFonts w:hint="eastAsia" w:cs="微软雅黑"/>
                <w:b/>
                <w:bCs/>
                <w:color w:val="auto"/>
                <w:sz w:val="20"/>
                <w:szCs w:val="20"/>
                <w:highlight w:val="none"/>
              </w:rPr>
              <w:t>序号</w:t>
            </w:r>
          </w:p>
        </w:tc>
        <w:tc>
          <w:tcPr>
            <w:tcW w:w="1130" w:type="dxa"/>
            <w:noWrap w:val="0"/>
            <w:vAlign w:val="center"/>
          </w:tcPr>
          <w:p w14:paraId="6B7D8F25">
            <w:pPr>
              <w:keepNext w:val="0"/>
              <w:keepLines w:val="0"/>
              <w:pageBreakBefore w:val="0"/>
              <w:widowControl/>
              <w:spacing w:line="240" w:lineRule="auto"/>
              <w:ind w:firstLine="0"/>
              <w:jc w:val="center"/>
              <w:rPr>
                <w:rFonts w:hint="eastAsia" w:cs="微软雅黑"/>
                <w:b/>
                <w:bCs/>
                <w:color w:val="auto"/>
                <w:highlight w:val="none"/>
              </w:rPr>
            </w:pPr>
            <w:r>
              <w:rPr>
                <w:rFonts w:hint="eastAsia" w:cs="微软雅黑"/>
                <w:b/>
                <w:bCs/>
                <w:color w:val="auto"/>
                <w:highlight w:val="none"/>
              </w:rPr>
              <w:t>评分因素</w:t>
            </w:r>
          </w:p>
        </w:tc>
        <w:tc>
          <w:tcPr>
            <w:tcW w:w="6904" w:type="dxa"/>
            <w:noWrap w:val="0"/>
            <w:vAlign w:val="center"/>
          </w:tcPr>
          <w:p w14:paraId="552B6BA9">
            <w:pPr>
              <w:keepNext w:val="0"/>
              <w:keepLines w:val="0"/>
              <w:pageBreakBefore w:val="0"/>
              <w:widowControl/>
              <w:spacing w:line="240" w:lineRule="auto"/>
              <w:ind w:firstLine="0"/>
              <w:jc w:val="center"/>
              <w:rPr>
                <w:rFonts w:hint="eastAsia" w:cs="微软雅黑"/>
                <w:b/>
                <w:bCs/>
                <w:color w:val="auto"/>
                <w:highlight w:val="none"/>
              </w:rPr>
            </w:pPr>
            <w:r>
              <w:rPr>
                <w:rFonts w:hint="eastAsia" w:cs="微软雅黑"/>
                <w:b/>
                <w:bCs/>
                <w:color w:val="auto"/>
                <w:highlight w:val="none"/>
              </w:rPr>
              <w:t>评审细则</w:t>
            </w:r>
          </w:p>
        </w:tc>
        <w:tc>
          <w:tcPr>
            <w:tcW w:w="985" w:type="dxa"/>
            <w:noWrap w:val="0"/>
            <w:vAlign w:val="center"/>
          </w:tcPr>
          <w:p w14:paraId="17F0DB77">
            <w:pPr>
              <w:keepNext w:val="0"/>
              <w:keepLines w:val="0"/>
              <w:pageBreakBefore w:val="0"/>
              <w:widowControl/>
              <w:spacing w:line="240" w:lineRule="auto"/>
              <w:ind w:firstLine="0"/>
              <w:jc w:val="center"/>
              <w:rPr>
                <w:rFonts w:hint="eastAsia" w:cs="微软雅黑"/>
                <w:b/>
                <w:bCs/>
                <w:color w:val="auto"/>
                <w:highlight w:val="none"/>
              </w:rPr>
            </w:pPr>
            <w:r>
              <w:rPr>
                <w:rFonts w:hint="eastAsia" w:cs="微软雅黑"/>
                <w:b/>
                <w:bCs/>
                <w:color w:val="auto"/>
                <w:highlight w:val="none"/>
              </w:rPr>
              <w:t>分值</w:t>
            </w:r>
          </w:p>
        </w:tc>
      </w:tr>
      <w:tr w14:paraId="5287F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621" w:type="dxa"/>
            <w:noWrap w:val="0"/>
            <w:vAlign w:val="center"/>
          </w:tcPr>
          <w:p w14:paraId="5EF7F41C">
            <w:pPr>
              <w:keepNext w:val="0"/>
              <w:keepLines w:val="0"/>
              <w:pageBreakBefore w:val="0"/>
              <w:widowControl/>
              <w:spacing w:line="240" w:lineRule="auto"/>
              <w:ind w:firstLine="0"/>
              <w:jc w:val="center"/>
              <w:rPr>
                <w:rFonts w:hint="eastAsia" w:cs="微软雅黑"/>
                <w:color w:val="auto"/>
                <w:highlight w:val="none"/>
              </w:rPr>
            </w:pPr>
            <w:r>
              <w:rPr>
                <w:rFonts w:hint="eastAsia" w:cs="微软雅黑"/>
                <w:color w:val="auto"/>
                <w:highlight w:val="none"/>
              </w:rPr>
              <w:t>1</w:t>
            </w:r>
          </w:p>
        </w:tc>
        <w:tc>
          <w:tcPr>
            <w:tcW w:w="1130" w:type="dxa"/>
            <w:noWrap w:val="0"/>
            <w:vAlign w:val="center"/>
          </w:tcPr>
          <w:p w14:paraId="0BBD8217">
            <w:pPr>
              <w:keepNext w:val="0"/>
              <w:keepLines w:val="0"/>
              <w:pageBreakBefore w:val="0"/>
              <w:widowControl/>
              <w:spacing w:line="240" w:lineRule="auto"/>
              <w:ind w:firstLine="0"/>
              <w:jc w:val="center"/>
              <w:rPr>
                <w:rFonts w:hint="eastAsia" w:cs="微软雅黑"/>
                <w:b/>
                <w:bCs/>
                <w:color w:val="auto"/>
                <w:highlight w:val="none"/>
              </w:rPr>
            </w:pPr>
            <w:r>
              <w:rPr>
                <w:rFonts w:hint="eastAsia" w:cs="微软雅黑"/>
                <w:b/>
                <w:bCs/>
                <w:color w:val="auto"/>
                <w:highlight w:val="none"/>
              </w:rPr>
              <w:t>价格</w:t>
            </w:r>
          </w:p>
          <w:p w14:paraId="3D098AF1">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cs="微软雅黑"/>
                <w:b/>
                <w:bCs/>
                <w:color w:val="auto"/>
                <w:highlight w:val="none"/>
              </w:rPr>
            </w:pPr>
            <w:r>
              <w:rPr>
                <w:rFonts w:hint="eastAsia"/>
                <w:b/>
                <w:bCs/>
                <w:color w:val="auto"/>
                <w:highlight w:val="none"/>
                <w:lang w:val="en-US" w:eastAsia="zh-CN"/>
              </w:rPr>
              <w:t>（30</w:t>
            </w:r>
            <w:r>
              <w:rPr>
                <w:rFonts w:hint="eastAsia"/>
                <w:b/>
                <w:bCs/>
                <w:color w:val="auto"/>
                <w:highlight w:val="none"/>
              </w:rPr>
              <w:t>分）</w:t>
            </w:r>
          </w:p>
        </w:tc>
        <w:tc>
          <w:tcPr>
            <w:tcW w:w="6904" w:type="dxa"/>
            <w:noWrap w:val="0"/>
            <w:vAlign w:val="center"/>
          </w:tcPr>
          <w:p w14:paraId="392B01AB">
            <w:pPr>
              <w:keepNext w:val="0"/>
              <w:keepLines w:val="0"/>
              <w:pageBreakBefore w:val="0"/>
              <w:widowControl w:val="0"/>
              <w:spacing w:line="240" w:lineRule="auto"/>
              <w:ind w:firstLine="0"/>
              <w:rPr>
                <w:rFonts w:hint="eastAsia" w:cs="微软雅黑"/>
                <w:color w:val="auto"/>
                <w:highlight w:val="none"/>
              </w:rPr>
            </w:pPr>
            <w:r>
              <w:rPr>
                <w:rFonts w:hint="eastAsia" w:ascii="Times New Roman" w:hAnsi="Times New Roman" w:cs="Times New Roman"/>
                <w:color w:val="auto"/>
                <w:szCs w:val="21"/>
                <w:highlight w:val="none"/>
              </w:rPr>
              <w:t>价格分采用低价优先法计算，即满足采购文件要求且报价总计最低的供应商报价为评标基准价，其价格分为满分</w:t>
            </w:r>
            <w:r>
              <w:rPr>
                <w:rFonts w:hint="eastAsia" w:ascii="Times New Roman" w:hAnsi="Times New Roman" w:cs="Times New Roman"/>
                <w:color w:val="auto"/>
                <w:szCs w:val="21"/>
                <w:highlight w:val="none"/>
                <w:lang w:val="en-US" w:eastAsia="zh-CN"/>
              </w:rPr>
              <w:t>3</w:t>
            </w:r>
            <w:r>
              <w:rPr>
                <w:rFonts w:hint="eastAsia" w:ascii="Times New Roman" w:hAnsi="Times New Roman" w:cs="Times New Roman"/>
                <w:color w:val="auto"/>
                <w:szCs w:val="21"/>
                <w:highlight w:val="none"/>
              </w:rPr>
              <w:t>0分，其它投标供应商的价格分统一按照以下公式计算：投标报价得分=（评标基准价/该投标供应商的投标报价）×</w:t>
            </w:r>
            <w:r>
              <w:rPr>
                <w:rFonts w:hint="eastAsia" w:ascii="Times New Roman" w:hAnsi="Times New Roman" w:cs="Times New Roman"/>
                <w:color w:val="auto"/>
                <w:szCs w:val="21"/>
                <w:highlight w:val="none"/>
                <w:lang w:val="en-US" w:eastAsia="zh-CN"/>
              </w:rPr>
              <w:t>3</w:t>
            </w:r>
            <w:r>
              <w:rPr>
                <w:rFonts w:hint="eastAsia" w:ascii="Times New Roman" w:hAnsi="Times New Roman" w:cs="Times New Roman"/>
                <w:color w:val="auto"/>
                <w:szCs w:val="21"/>
                <w:highlight w:val="none"/>
              </w:rPr>
              <w:t>0分。（保留两位小数）</w:t>
            </w:r>
          </w:p>
        </w:tc>
        <w:tc>
          <w:tcPr>
            <w:tcW w:w="985" w:type="dxa"/>
            <w:noWrap w:val="0"/>
            <w:vAlign w:val="center"/>
          </w:tcPr>
          <w:p w14:paraId="61BF56A3">
            <w:pPr>
              <w:keepNext w:val="0"/>
              <w:keepLines w:val="0"/>
              <w:pageBreakBefore w:val="0"/>
              <w:widowControl/>
              <w:spacing w:line="240" w:lineRule="auto"/>
              <w:ind w:firstLine="0"/>
              <w:jc w:val="center"/>
              <w:rPr>
                <w:rFonts w:hint="default" w:eastAsia="宋体" w:cs="微软雅黑"/>
                <w:color w:val="auto"/>
                <w:highlight w:val="none"/>
                <w:lang w:val="en-US" w:eastAsia="zh-CN"/>
              </w:rPr>
            </w:pPr>
            <w:r>
              <w:rPr>
                <w:rFonts w:hint="eastAsia" w:cs="微软雅黑"/>
                <w:color w:val="auto"/>
                <w:highlight w:val="none"/>
                <w:lang w:val="en-US" w:eastAsia="zh-CN"/>
              </w:rPr>
              <w:t>30</w:t>
            </w:r>
          </w:p>
        </w:tc>
      </w:tr>
      <w:tr w14:paraId="4712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21" w:type="dxa"/>
            <w:noWrap w:val="0"/>
            <w:vAlign w:val="center"/>
          </w:tcPr>
          <w:p w14:paraId="1D5F8175">
            <w:pPr>
              <w:keepNext w:val="0"/>
              <w:keepLines w:val="0"/>
              <w:pageBreakBefore w:val="0"/>
              <w:widowControl/>
              <w:spacing w:line="240" w:lineRule="auto"/>
              <w:ind w:firstLine="0"/>
              <w:jc w:val="center"/>
              <w:rPr>
                <w:rFonts w:hint="eastAsia" w:cs="微软雅黑"/>
                <w:color w:val="auto"/>
                <w:highlight w:val="none"/>
              </w:rPr>
            </w:pPr>
            <w:r>
              <w:rPr>
                <w:rFonts w:hint="eastAsia" w:cs="微软雅黑"/>
                <w:color w:val="auto"/>
                <w:highlight w:val="none"/>
              </w:rPr>
              <w:t>2</w:t>
            </w:r>
          </w:p>
        </w:tc>
        <w:tc>
          <w:tcPr>
            <w:tcW w:w="1130" w:type="dxa"/>
            <w:noWrap w:val="0"/>
            <w:vAlign w:val="center"/>
          </w:tcPr>
          <w:p w14:paraId="05DE0D81">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eastAsiaTheme="minorEastAsia"/>
                <w:b/>
                <w:bCs/>
                <w:color w:val="auto"/>
                <w:highlight w:val="none"/>
              </w:rPr>
            </w:pPr>
            <w:r>
              <w:rPr>
                <w:rFonts w:hint="eastAsia"/>
                <w:b/>
                <w:bCs/>
                <w:color w:val="auto"/>
                <w:highlight w:val="none"/>
                <w:lang w:val="en-US" w:eastAsia="zh-CN"/>
              </w:rPr>
              <w:t>技术</w:t>
            </w:r>
            <w:r>
              <w:rPr>
                <w:rFonts w:hint="eastAsia" w:eastAsiaTheme="minorEastAsia"/>
                <w:b/>
                <w:bCs/>
                <w:color w:val="auto"/>
                <w:highlight w:val="none"/>
              </w:rPr>
              <w:t>响应</w:t>
            </w:r>
          </w:p>
          <w:p w14:paraId="21A27639">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b/>
                <w:bCs/>
                <w:color w:val="auto"/>
                <w:szCs w:val="24"/>
                <w:highlight w:val="none"/>
              </w:rPr>
            </w:pPr>
            <w:r>
              <w:rPr>
                <w:rFonts w:hint="eastAsia"/>
                <w:b/>
                <w:bCs/>
                <w:color w:val="auto"/>
                <w:highlight w:val="none"/>
              </w:rPr>
              <w:t>（</w:t>
            </w:r>
            <w:r>
              <w:rPr>
                <w:rFonts w:hint="eastAsia"/>
                <w:b/>
                <w:bCs/>
                <w:color w:val="auto"/>
                <w:highlight w:val="none"/>
                <w:lang w:val="en-US" w:eastAsia="zh-CN"/>
              </w:rPr>
              <w:t>20</w:t>
            </w:r>
            <w:r>
              <w:rPr>
                <w:rFonts w:hint="eastAsia"/>
                <w:b/>
                <w:bCs/>
                <w:color w:val="auto"/>
                <w:highlight w:val="none"/>
              </w:rPr>
              <w:t>分）</w:t>
            </w:r>
          </w:p>
        </w:tc>
        <w:tc>
          <w:tcPr>
            <w:tcW w:w="6904" w:type="dxa"/>
            <w:noWrap w:val="0"/>
            <w:vAlign w:val="center"/>
          </w:tcPr>
          <w:p w14:paraId="3C8773D4">
            <w:pPr>
              <w:keepNext w:val="0"/>
              <w:keepLines w:val="0"/>
              <w:pageBreakBefore w:val="0"/>
              <w:widowControl w:val="0"/>
              <w:spacing w:line="240" w:lineRule="auto"/>
              <w:ind w:firstLine="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根据对</w:t>
            </w:r>
            <w:r>
              <w:rPr>
                <w:rFonts w:hint="eastAsia" w:ascii="Times New Roman" w:hAnsi="Times New Roman" w:cs="Times New Roman"/>
                <w:color w:val="auto"/>
                <w:szCs w:val="21"/>
                <w:highlight w:val="none"/>
                <w:lang w:val="en-US" w:eastAsia="zh-CN"/>
              </w:rPr>
              <w:t>所投产品</w:t>
            </w:r>
            <w:r>
              <w:rPr>
                <w:rFonts w:hint="default" w:ascii="Times New Roman" w:hAnsi="Times New Roman" w:cs="Times New Roman"/>
                <w:color w:val="auto"/>
                <w:szCs w:val="21"/>
                <w:highlight w:val="none"/>
              </w:rPr>
              <w:t>招标文件</w:t>
            </w:r>
            <w:r>
              <w:rPr>
                <w:rFonts w:hint="eastAsia" w:ascii="Times New Roman" w:hAnsi="Times New Roman" w:cs="Times New Roman"/>
                <w:color w:val="auto"/>
                <w:szCs w:val="21"/>
                <w:highlight w:val="none"/>
                <w:lang w:val="en-US" w:eastAsia="zh-CN"/>
              </w:rPr>
              <w:t>技术指标</w:t>
            </w:r>
            <w:r>
              <w:rPr>
                <w:rFonts w:hint="default" w:ascii="Times New Roman" w:hAnsi="Times New Roman" w:cs="Times New Roman"/>
                <w:color w:val="auto"/>
                <w:szCs w:val="21"/>
                <w:highlight w:val="none"/>
              </w:rPr>
              <w:t>响应情况进行评分，全部满足得</w:t>
            </w:r>
            <w:r>
              <w:rPr>
                <w:rFonts w:hint="eastAsia" w:ascii="Times New Roman" w:hAnsi="Times New Roman" w:cs="Times New Roman"/>
                <w:color w:val="auto"/>
                <w:szCs w:val="21"/>
                <w:highlight w:val="none"/>
                <w:lang w:val="en-US" w:eastAsia="zh-CN"/>
              </w:rPr>
              <w:t>20</w:t>
            </w:r>
            <w:r>
              <w:rPr>
                <w:rFonts w:hint="default" w:ascii="Times New Roman" w:hAnsi="Times New Roman" w:cs="Times New Roman"/>
                <w:color w:val="auto"/>
                <w:szCs w:val="21"/>
                <w:highlight w:val="none"/>
              </w:rPr>
              <w:t>分。</w:t>
            </w:r>
          </w:p>
          <w:p w14:paraId="0B99E381">
            <w:pPr>
              <w:keepNext w:val="0"/>
              <w:keepLines w:val="0"/>
              <w:pageBreakBefore w:val="0"/>
              <w:widowControl w:val="0"/>
              <w:spacing w:line="240" w:lineRule="auto"/>
              <w:ind w:firstLine="0"/>
              <w:rPr>
                <w:rFonts w:hint="eastAsia"/>
                <w:color w:val="auto"/>
                <w:highlight w:val="none"/>
              </w:rPr>
            </w:pPr>
            <w:r>
              <w:rPr>
                <w:rFonts w:hint="default" w:ascii="Times New Roman" w:hAnsi="Times New Roman" w:cs="Times New Roman"/>
                <w:color w:val="auto"/>
                <w:szCs w:val="21"/>
                <w:highlight w:val="none"/>
              </w:rPr>
              <w:t>标▲号技术指标为重要技术条款，每有一项负偏离扣</w:t>
            </w:r>
            <w:r>
              <w:rPr>
                <w:rFonts w:hint="eastAsia"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rPr>
              <w:t>分；其他未标记的指标项为一般技术条款，每有一项负偏离扣</w:t>
            </w:r>
            <w:r>
              <w:rPr>
                <w:rFonts w:hint="eastAsia"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rPr>
              <w:t>分。</w:t>
            </w:r>
            <w:r>
              <w:rPr>
                <w:rFonts w:hint="eastAsia" w:ascii="Times New Roman" w:hAnsi="Times New Roman" w:cs="Times New Roman"/>
                <w:color w:val="auto"/>
                <w:szCs w:val="21"/>
                <w:highlight w:val="none"/>
                <w:lang w:val="en-US" w:eastAsia="zh-CN"/>
              </w:rPr>
              <w:t>扣完为止</w:t>
            </w:r>
          </w:p>
        </w:tc>
        <w:tc>
          <w:tcPr>
            <w:tcW w:w="985" w:type="dxa"/>
            <w:noWrap w:val="0"/>
            <w:vAlign w:val="center"/>
          </w:tcPr>
          <w:p w14:paraId="57D66D32">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default" w:eastAsia="宋体" w:cs="微软雅黑"/>
                <w:color w:val="auto"/>
                <w:highlight w:val="none"/>
                <w:lang w:val="en-US" w:eastAsia="zh-CN"/>
              </w:rPr>
            </w:pPr>
            <w:r>
              <w:rPr>
                <w:rFonts w:hint="eastAsia" w:cs="微软雅黑"/>
                <w:color w:val="auto"/>
                <w:highlight w:val="none"/>
                <w:lang w:val="en-US" w:eastAsia="zh-CN"/>
              </w:rPr>
              <w:t>20</w:t>
            </w:r>
          </w:p>
        </w:tc>
      </w:tr>
      <w:tr w14:paraId="44D26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21" w:type="dxa"/>
            <w:noWrap w:val="0"/>
            <w:vAlign w:val="center"/>
          </w:tcPr>
          <w:p w14:paraId="670C9013">
            <w:pPr>
              <w:keepNext w:val="0"/>
              <w:keepLines w:val="0"/>
              <w:pageBreakBefore w:val="0"/>
              <w:widowControl/>
              <w:spacing w:line="240" w:lineRule="auto"/>
              <w:ind w:firstLine="0"/>
              <w:jc w:val="center"/>
              <w:rPr>
                <w:rFonts w:hint="eastAsia" w:cs="微软雅黑"/>
                <w:color w:val="auto"/>
                <w:highlight w:val="none"/>
              </w:rPr>
            </w:pPr>
            <w:r>
              <w:rPr>
                <w:rFonts w:hint="eastAsia" w:cs="微软雅黑"/>
                <w:color w:val="auto"/>
                <w:highlight w:val="none"/>
              </w:rPr>
              <w:t>3</w:t>
            </w:r>
          </w:p>
        </w:tc>
        <w:tc>
          <w:tcPr>
            <w:tcW w:w="1130" w:type="dxa"/>
            <w:noWrap w:val="0"/>
            <w:vAlign w:val="center"/>
          </w:tcPr>
          <w:p w14:paraId="5A4B4BCF">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b/>
                <w:color w:val="auto"/>
                <w:highlight w:val="none"/>
              </w:rPr>
            </w:pPr>
            <w:r>
              <w:rPr>
                <w:rFonts w:hint="eastAsia"/>
                <w:b/>
                <w:color w:val="auto"/>
                <w:highlight w:val="none"/>
              </w:rPr>
              <w:t>业绩</w:t>
            </w:r>
          </w:p>
          <w:p w14:paraId="623209B0">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asciiTheme="minorEastAsia" w:hAnsiTheme="minorEastAsia" w:eastAsiaTheme="minorEastAsia"/>
                <w:color w:val="auto"/>
                <w:szCs w:val="20"/>
                <w:highlight w:val="none"/>
              </w:rPr>
            </w:pPr>
            <w:r>
              <w:rPr>
                <w:rFonts w:hint="eastAsia"/>
                <w:b/>
                <w:color w:val="auto"/>
                <w:highlight w:val="none"/>
              </w:rPr>
              <w:t>（</w:t>
            </w:r>
            <w:r>
              <w:rPr>
                <w:rFonts w:hint="eastAsia"/>
                <w:b/>
                <w:color w:val="auto"/>
                <w:highlight w:val="none"/>
                <w:lang w:val="en-US" w:eastAsia="zh-CN"/>
              </w:rPr>
              <w:t>6</w:t>
            </w:r>
            <w:r>
              <w:rPr>
                <w:rFonts w:hint="eastAsia"/>
                <w:b/>
                <w:color w:val="auto"/>
                <w:highlight w:val="none"/>
              </w:rPr>
              <w:t>分）</w:t>
            </w:r>
          </w:p>
        </w:tc>
        <w:tc>
          <w:tcPr>
            <w:tcW w:w="6904" w:type="dxa"/>
            <w:noWrap w:val="0"/>
            <w:vAlign w:val="center"/>
          </w:tcPr>
          <w:p w14:paraId="4770548B">
            <w:pPr>
              <w:keepNext w:val="0"/>
              <w:keepLines w:val="0"/>
              <w:pageBreakBefore w:val="0"/>
              <w:spacing w:line="240" w:lineRule="auto"/>
              <w:ind w:firstLine="0"/>
              <w:rPr>
                <w:rFonts w:hint="eastAsia" w:cs="微软雅黑"/>
                <w:color w:val="auto"/>
                <w:highlight w:val="none"/>
              </w:rPr>
            </w:pPr>
            <w:r>
              <w:rPr>
                <w:rFonts w:hint="default" w:ascii="Times New Roman" w:hAnsi="Times New Roman" w:cs="Times New Roman"/>
                <w:color w:val="auto"/>
                <w:szCs w:val="21"/>
                <w:highlight w:val="none"/>
              </w:rPr>
              <w:t>投标人自202</w:t>
            </w:r>
            <w:r>
              <w:rPr>
                <w:rFonts w:hint="eastAsia"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rPr>
              <w:t>年</w:t>
            </w:r>
            <w:r>
              <w:rPr>
                <w:rFonts w:hint="eastAsia"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rPr>
              <w:t>月1日以来（以合同签订时间为准）具有为国家统一着装规定的部门或行业加工生产过职业装的业绩（</w:t>
            </w:r>
            <w:r>
              <w:rPr>
                <w:rFonts w:hint="eastAsia" w:ascii="Times New Roman" w:hAnsi="Times New Roman" w:cs="Times New Roman"/>
                <w:color w:val="auto"/>
                <w:szCs w:val="21"/>
                <w:highlight w:val="none"/>
                <w:lang w:val="en-US" w:eastAsia="zh-CN"/>
              </w:rPr>
              <w:t>提供合同原件扫描件</w:t>
            </w:r>
            <w:r>
              <w:rPr>
                <w:rFonts w:hint="default" w:ascii="Times New Roman" w:hAnsi="Times New Roman" w:cs="Times New Roman"/>
                <w:color w:val="auto"/>
                <w:szCs w:val="21"/>
                <w:highlight w:val="none"/>
              </w:rPr>
              <w:t>），每提供一个有效业绩得</w:t>
            </w:r>
            <w:r>
              <w:rPr>
                <w:rFonts w:hint="eastAsia"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rPr>
              <w:t>分，最高得</w:t>
            </w:r>
            <w:r>
              <w:rPr>
                <w:rFonts w:hint="eastAsia"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rPr>
              <w:t>分。同一个采购单位的项目不重复得分。</w:t>
            </w:r>
          </w:p>
        </w:tc>
        <w:tc>
          <w:tcPr>
            <w:tcW w:w="985" w:type="dxa"/>
            <w:noWrap w:val="0"/>
            <w:vAlign w:val="center"/>
          </w:tcPr>
          <w:p w14:paraId="549E1E1F">
            <w:pPr>
              <w:keepNext w:val="0"/>
              <w:keepLines w:val="0"/>
              <w:pageBreakBefore w:val="0"/>
              <w:pBdr>
                <w:top w:val="none" w:color="000000" w:sz="0" w:space="0"/>
                <w:left w:val="none" w:color="000000" w:sz="0" w:space="0"/>
                <w:bottom w:val="none" w:color="000000" w:sz="0" w:space="0"/>
                <w:right w:val="none" w:color="000000" w:sz="0" w:space="0"/>
              </w:pBdr>
              <w:spacing w:before="210" w:after="210" w:line="240" w:lineRule="auto"/>
              <w:ind w:firstLine="0"/>
              <w:jc w:val="center"/>
              <w:rPr>
                <w:rFonts w:hint="default" w:eastAsia="宋体" w:cs="微软雅黑"/>
                <w:color w:val="auto"/>
                <w:highlight w:val="none"/>
                <w:lang w:val="en-US" w:eastAsia="zh-CN"/>
              </w:rPr>
            </w:pPr>
            <w:r>
              <w:rPr>
                <w:rFonts w:hint="eastAsia" w:cs="微软雅黑"/>
                <w:color w:val="auto"/>
                <w:highlight w:val="none"/>
                <w:lang w:val="en-US" w:eastAsia="zh-CN"/>
              </w:rPr>
              <w:t>6</w:t>
            </w:r>
          </w:p>
        </w:tc>
      </w:tr>
      <w:tr w14:paraId="30988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21" w:type="dxa"/>
            <w:noWrap w:val="0"/>
            <w:vAlign w:val="center"/>
          </w:tcPr>
          <w:p w14:paraId="0E59C8E1">
            <w:pPr>
              <w:keepNext w:val="0"/>
              <w:keepLines w:val="0"/>
              <w:pageBreakBefore w:val="0"/>
              <w:widowControl/>
              <w:spacing w:line="240" w:lineRule="auto"/>
              <w:ind w:firstLine="0"/>
              <w:jc w:val="center"/>
              <w:rPr>
                <w:rFonts w:hint="eastAsia" w:eastAsia="宋体" w:cs="微软雅黑"/>
                <w:color w:val="auto"/>
                <w:highlight w:val="none"/>
                <w:lang w:val="en-US" w:eastAsia="zh-CN"/>
              </w:rPr>
            </w:pPr>
            <w:r>
              <w:rPr>
                <w:rFonts w:hint="eastAsia" w:cs="微软雅黑"/>
                <w:color w:val="auto"/>
                <w:highlight w:val="none"/>
                <w:lang w:val="en-US" w:eastAsia="zh-CN"/>
              </w:rPr>
              <w:t>4</w:t>
            </w:r>
          </w:p>
        </w:tc>
        <w:tc>
          <w:tcPr>
            <w:tcW w:w="1130" w:type="dxa"/>
            <w:noWrap w:val="0"/>
            <w:vAlign w:val="center"/>
          </w:tcPr>
          <w:p w14:paraId="131BC7B7">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b/>
                <w:color w:val="auto"/>
                <w:highlight w:val="none"/>
              </w:rPr>
            </w:pPr>
            <w:r>
              <w:rPr>
                <w:rFonts w:hint="eastAsia"/>
                <w:b/>
                <w:color w:val="auto"/>
                <w:highlight w:val="none"/>
              </w:rPr>
              <w:t>关键生产设备</w:t>
            </w:r>
          </w:p>
          <w:p w14:paraId="50EC591D">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eastAsia="宋体"/>
                <w:b/>
                <w:color w:val="auto"/>
                <w:highlight w:val="none"/>
                <w:lang w:eastAsia="zh-CN"/>
              </w:rPr>
            </w:pPr>
            <w:r>
              <w:rPr>
                <w:rFonts w:hint="eastAsia"/>
                <w:b/>
                <w:color w:val="auto"/>
                <w:highlight w:val="none"/>
                <w:lang w:eastAsia="zh-CN"/>
              </w:rPr>
              <w:t>（</w:t>
            </w:r>
            <w:r>
              <w:rPr>
                <w:rFonts w:hint="eastAsia"/>
                <w:b/>
                <w:color w:val="auto"/>
                <w:highlight w:val="none"/>
                <w:lang w:val="en-US" w:eastAsia="zh-CN"/>
              </w:rPr>
              <w:t>6分</w:t>
            </w:r>
            <w:r>
              <w:rPr>
                <w:rFonts w:hint="eastAsia"/>
                <w:b/>
                <w:color w:val="auto"/>
                <w:highlight w:val="none"/>
                <w:lang w:eastAsia="zh-CN"/>
              </w:rPr>
              <w:t>）</w:t>
            </w:r>
          </w:p>
        </w:tc>
        <w:tc>
          <w:tcPr>
            <w:tcW w:w="6904" w:type="dxa"/>
            <w:noWrap w:val="0"/>
            <w:vAlign w:val="center"/>
          </w:tcPr>
          <w:p w14:paraId="1F4088BE">
            <w:pPr>
              <w:keepNext w:val="0"/>
              <w:keepLines w:val="0"/>
              <w:pageBreakBefore w:val="0"/>
              <w:spacing w:line="240" w:lineRule="auto"/>
              <w:ind w:firstLine="0"/>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投标人</w:t>
            </w:r>
            <w:r>
              <w:rPr>
                <w:rFonts w:hint="eastAsia" w:ascii="Times New Roman" w:hAnsi="Times New Roman" w:cs="Times New Roman"/>
                <w:color w:val="auto"/>
                <w:szCs w:val="21"/>
                <w:highlight w:val="none"/>
                <w:lang w:val="en-US" w:eastAsia="zh-CN"/>
              </w:rPr>
              <w:t>具备</w:t>
            </w:r>
            <w:r>
              <w:rPr>
                <w:rFonts w:hint="eastAsia" w:ascii="Times New Roman" w:hAnsi="Times New Roman" w:cs="Times New Roman"/>
                <w:color w:val="auto"/>
                <w:szCs w:val="21"/>
                <w:highlight w:val="none"/>
              </w:rPr>
              <w:t>制服生产能力并具有CAD自动设计系统的得</w:t>
            </w:r>
            <w:r>
              <w:rPr>
                <w:rFonts w:hint="eastAsia" w:ascii="Times New Roman" w:hAnsi="Times New Roman" w:cs="Times New Roman"/>
                <w:color w:val="auto"/>
                <w:szCs w:val="21"/>
                <w:highlight w:val="none"/>
                <w:lang w:val="en-US" w:eastAsia="zh-CN"/>
              </w:rPr>
              <w:t>2</w:t>
            </w:r>
            <w:r>
              <w:rPr>
                <w:rFonts w:hint="eastAsia" w:ascii="Times New Roman" w:hAnsi="Times New Roman" w:cs="Times New Roman"/>
                <w:color w:val="auto"/>
                <w:szCs w:val="21"/>
                <w:highlight w:val="none"/>
              </w:rPr>
              <w:t>分；具有CAM自动裁剪系统的得</w:t>
            </w:r>
            <w:r>
              <w:rPr>
                <w:rFonts w:hint="eastAsia" w:ascii="Times New Roman" w:hAnsi="Times New Roman" w:cs="Times New Roman"/>
                <w:color w:val="auto"/>
                <w:szCs w:val="21"/>
                <w:highlight w:val="none"/>
                <w:lang w:val="en-US" w:eastAsia="zh-CN"/>
              </w:rPr>
              <w:t>2</w:t>
            </w:r>
            <w:r>
              <w:rPr>
                <w:rFonts w:hint="eastAsia" w:ascii="Times New Roman" w:hAnsi="Times New Roman" w:cs="Times New Roman"/>
                <w:color w:val="auto"/>
                <w:szCs w:val="21"/>
                <w:highlight w:val="none"/>
              </w:rPr>
              <w:t>分；具有自动吊挂系统的得</w:t>
            </w:r>
            <w:r>
              <w:rPr>
                <w:rFonts w:hint="eastAsia" w:ascii="Times New Roman" w:hAnsi="Times New Roman" w:cs="Times New Roman"/>
                <w:color w:val="auto"/>
                <w:szCs w:val="21"/>
                <w:highlight w:val="none"/>
                <w:lang w:val="en-US" w:eastAsia="zh-CN"/>
              </w:rPr>
              <w:t>2</w:t>
            </w:r>
            <w:r>
              <w:rPr>
                <w:rFonts w:hint="eastAsia" w:ascii="Times New Roman" w:hAnsi="Times New Roman" w:cs="Times New Roman"/>
                <w:color w:val="auto"/>
                <w:szCs w:val="21"/>
                <w:highlight w:val="none"/>
              </w:rPr>
              <w:t>分（投标时提供加盖公章的购买设备的发票原件扫描件和生产现场实景图片；否则不得分）。</w:t>
            </w:r>
            <w:r>
              <w:rPr>
                <w:rFonts w:hint="eastAsia" w:ascii="Times New Roman" w:hAnsi="Times New Roman" w:cs="Times New Roman"/>
                <w:color w:val="auto"/>
                <w:szCs w:val="21"/>
                <w:highlight w:val="none"/>
                <w:lang w:val="en-US" w:eastAsia="zh-CN"/>
              </w:rPr>
              <w:t>注：如投标人提供的设备名称与以上设备名称不一致的投标文件中须提供体现功能的相关证明材料，证明其在</w:t>
            </w:r>
            <w:r>
              <w:rPr>
                <w:rFonts w:hint="eastAsia" w:ascii="Times New Roman" w:hAnsi="Times New Roman" w:cs="Times New Roman"/>
                <w:color w:val="auto"/>
                <w:szCs w:val="21"/>
                <w:highlight w:val="none"/>
              </w:rPr>
              <w:t>制服生产</w:t>
            </w:r>
            <w:r>
              <w:rPr>
                <w:rFonts w:hint="eastAsia" w:ascii="Times New Roman" w:hAnsi="Times New Roman" w:cs="Times New Roman"/>
                <w:color w:val="auto"/>
                <w:szCs w:val="21"/>
                <w:highlight w:val="none"/>
                <w:lang w:val="en-US" w:eastAsia="zh-CN"/>
              </w:rPr>
              <w:t>中和以上设备功能等效或更优，</w:t>
            </w:r>
            <w:r>
              <w:rPr>
                <w:rFonts w:hint="eastAsia" w:ascii="Times New Roman" w:hAnsi="Times New Roman" w:cs="Times New Roman"/>
                <w:color w:val="auto"/>
                <w:szCs w:val="21"/>
                <w:highlight w:val="none"/>
              </w:rPr>
              <w:t>经评标委员会认可后可得分。</w:t>
            </w:r>
          </w:p>
        </w:tc>
        <w:tc>
          <w:tcPr>
            <w:tcW w:w="985" w:type="dxa"/>
            <w:noWrap w:val="0"/>
            <w:vAlign w:val="center"/>
          </w:tcPr>
          <w:p w14:paraId="12896506">
            <w:pPr>
              <w:keepNext w:val="0"/>
              <w:keepLines w:val="0"/>
              <w:pageBreakBefore w:val="0"/>
              <w:pBdr>
                <w:top w:val="none" w:color="000000" w:sz="0" w:space="0"/>
                <w:left w:val="none" w:color="000000" w:sz="0" w:space="0"/>
                <w:bottom w:val="none" w:color="000000" w:sz="0" w:space="0"/>
                <w:right w:val="none" w:color="000000" w:sz="0" w:space="0"/>
              </w:pBdr>
              <w:spacing w:before="210" w:after="210" w:line="240" w:lineRule="auto"/>
              <w:ind w:firstLine="0"/>
              <w:jc w:val="center"/>
              <w:rPr>
                <w:rFonts w:hint="eastAsia" w:cs="微软雅黑"/>
                <w:color w:val="auto"/>
                <w:highlight w:val="none"/>
                <w:lang w:val="en-US" w:eastAsia="zh-CN"/>
              </w:rPr>
            </w:pPr>
            <w:r>
              <w:rPr>
                <w:rFonts w:hint="eastAsia" w:cs="微软雅黑"/>
                <w:color w:val="auto"/>
                <w:highlight w:val="none"/>
                <w:lang w:val="en-US" w:eastAsia="zh-CN"/>
              </w:rPr>
              <w:t>6</w:t>
            </w:r>
          </w:p>
        </w:tc>
      </w:tr>
      <w:tr w14:paraId="7A5A1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21" w:type="dxa"/>
            <w:noWrap w:val="0"/>
            <w:vAlign w:val="center"/>
          </w:tcPr>
          <w:p w14:paraId="22F46341">
            <w:pPr>
              <w:keepNext w:val="0"/>
              <w:keepLines w:val="0"/>
              <w:pageBreakBefore w:val="0"/>
              <w:widowControl/>
              <w:spacing w:line="240" w:lineRule="auto"/>
              <w:ind w:firstLine="0"/>
              <w:jc w:val="center"/>
              <w:rPr>
                <w:rFonts w:hint="eastAsia" w:eastAsia="宋体" w:cs="微软雅黑"/>
                <w:color w:val="auto"/>
                <w:highlight w:val="none"/>
                <w:lang w:eastAsia="zh-CN"/>
              </w:rPr>
            </w:pPr>
            <w:r>
              <w:rPr>
                <w:rFonts w:hint="eastAsia" w:cs="微软雅黑"/>
                <w:color w:val="auto"/>
                <w:highlight w:val="none"/>
                <w:lang w:val="en-US" w:eastAsia="zh-CN"/>
              </w:rPr>
              <w:t>5</w:t>
            </w:r>
          </w:p>
        </w:tc>
        <w:tc>
          <w:tcPr>
            <w:tcW w:w="1130" w:type="dxa"/>
            <w:noWrap w:val="0"/>
            <w:vAlign w:val="center"/>
          </w:tcPr>
          <w:p w14:paraId="77694C86">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ascii="Times New Roman" w:hAnsi="Times New Roman" w:eastAsia="宋体" w:cs="Times New Roman"/>
                <w:color w:val="auto"/>
                <w:szCs w:val="21"/>
                <w:highlight w:val="none"/>
                <w:lang w:eastAsia="zh-CN"/>
              </w:rPr>
            </w:pPr>
            <w:r>
              <w:rPr>
                <w:rFonts w:hint="default" w:ascii="Times New Roman" w:hAnsi="Times New Roman" w:cs="Times New Roman"/>
                <w:b/>
                <w:color w:val="auto"/>
                <w:szCs w:val="21"/>
                <w:highlight w:val="none"/>
              </w:rPr>
              <w:t>项目</w:t>
            </w:r>
            <w:r>
              <w:rPr>
                <w:rFonts w:hint="eastAsia" w:ascii="Times New Roman" w:hAnsi="Times New Roman" w:cs="Times New Roman"/>
                <w:b/>
                <w:color w:val="auto"/>
                <w:szCs w:val="21"/>
                <w:highlight w:val="none"/>
                <w:lang w:val="en-US" w:eastAsia="zh-CN"/>
              </w:rPr>
              <w:t>团队</w:t>
            </w:r>
          </w:p>
          <w:p w14:paraId="35CD411F">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cs="微软雅黑"/>
                <w:color w:val="auto"/>
                <w:highlight w:val="none"/>
              </w:rPr>
            </w:pPr>
            <w:r>
              <w:rPr>
                <w:rFonts w:hint="default" w:ascii="Times New Roman" w:hAnsi="Times New Roman" w:cs="Times New Roman"/>
                <w:b/>
                <w:color w:val="auto"/>
                <w:szCs w:val="21"/>
                <w:highlight w:val="none"/>
              </w:rPr>
              <w:t>（</w:t>
            </w:r>
            <w:r>
              <w:rPr>
                <w:rFonts w:hint="eastAsia" w:ascii="Times New Roman" w:hAnsi="Times New Roman" w:cs="Times New Roman"/>
                <w:b/>
                <w:color w:val="auto"/>
                <w:szCs w:val="21"/>
                <w:highlight w:val="none"/>
                <w:lang w:val="en-US" w:eastAsia="zh-CN"/>
              </w:rPr>
              <w:t>10</w:t>
            </w:r>
            <w:r>
              <w:rPr>
                <w:rFonts w:hint="default" w:ascii="Times New Roman" w:hAnsi="Times New Roman" w:cs="Times New Roman"/>
                <w:b/>
                <w:color w:val="auto"/>
                <w:szCs w:val="21"/>
                <w:highlight w:val="none"/>
              </w:rPr>
              <w:t>分）</w:t>
            </w:r>
          </w:p>
        </w:tc>
        <w:tc>
          <w:tcPr>
            <w:tcW w:w="6904" w:type="dxa"/>
            <w:noWrap w:val="0"/>
            <w:vAlign w:val="center"/>
          </w:tcPr>
          <w:p w14:paraId="2ECE66B2">
            <w:pPr>
              <w:keepNext w:val="0"/>
              <w:keepLines w:val="0"/>
              <w:pageBreakBefore w:val="0"/>
              <w:spacing w:line="240" w:lineRule="auto"/>
              <w:ind w:firstLine="0"/>
              <w:rPr>
                <w:rFonts w:hint="eastAsia" w:ascii="Times New Roman" w:hAnsi="Times New Roman" w:cs="Times New Roman"/>
                <w:color w:val="auto"/>
                <w:szCs w:val="21"/>
                <w:highlight w:val="none"/>
              </w:rPr>
            </w:pPr>
            <w:bookmarkStart w:id="377" w:name="_GoBack"/>
            <w:r>
              <w:rPr>
                <w:rFonts w:hint="eastAsia" w:ascii="Times New Roman" w:hAnsi="Times New Roman" w:cs="Times New Roman"/>
                <w:color w:val="auto"/>
                <w:szCs w:val="21"/>
                <w:highlight w:val="none"/>
              </w:rPr>
              <w:t>具有服装专业初级</w:t>
            </w:r>
            <w:r>
              <w:rPr>
                <w:rFonts w:hint="eastAsia" w:ascii="Times New Roman" w:hAnsi="Times New Roman" w:cs="Times New Roman"/>
                <w:color w:val="auto"/>
                <w:szCs w:val="21"/>
                <w:highlight w:val="none"/>
                <w:lang w:val="en-US" w:eastAsia="zh-CN"/>
              </w:rPr>
              <w:t>及以上</w:t>
            </w:r>
            <w:r>
              <w:rPr>
                <w:rFonts w:hint="eastAsia" w:ascii="Times New Roman" w:hAnsi="Times New Roman" w:cs="Times New Roman"/>
                <w:color w:val="auto"/>
                <w:szCs w:val="21"/>
                <w:highlight w:val="none"/>
              </w:rPr>
              <w:t>专业技术资格的，每有一人得</w:t>
            </w:r>
            <w:r>
              <w:rPr>
                <w:rFonts w:hint="eastAsia" w:ascii="Times New Roman" w:hAnsi="Times New Roman" w:cs="Times New Roman"/>
                <w:color w:val="auto"/>
                <w:szCs w:val="21"/>
                <w:highlight w:val="none"/>
                <w:lang w:val="en-US" w:eastAsia="zh-CN"/>
              </w:rPr>
              <w:t>2</w:t>
            </w:r>
            <w:r>
              <w:rPr>
                <w:rFonts w:hint="eastAsia" w:ascii="Times New Roman" w:hAnsi="Times New Roman" w:cs="Times New Roman"/>
                <w:color w:val="auto"/>
                <w:szCs w:val="21"/>
                <w:highlight w:val="none"/>
              </w:rPr>
              <w:t>分；本项最高得10分。</w:t>
            </w:r>
          </w:p>
          <w:p w14:paraId="1D9B6B92">
            <w:pPr>
              <w:keepNext w:val="0"/>
              <w:keepLines w:val="0"/>
              <w:pageBreakBefore w:val="0"/>
              <w:spacing w:line="240" w:lineRule="auto"/>
              <w:ind w:firstLine="0"/>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（以上人员得分不可重复计算，须提供证书及近3个月内任一月投标人为其缴纳社保的证明材料复印件）</w:t>
            </w:r>
            <w:bookmarkEnd w:id="377"/>
          </w:p>
        </w:tc>
        <w:tc>
          <w:tcPr>
            <w:tcW w:w="985" w:type="dxa"/>
            <w:noWrap w:val="0"/>
            <w:vAlign w:val="center"/>
          </w:tcPr>
          <w:p w14:paraId="2B2CC2E1">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default" w:eastAsia="宋体" w:cs="微软雅黑"/>
                <w:color w:val="auto"/>
                <w:highlight w:val="none"/>
                <w:lang w:val="en-US" w:eastAsia="zh-CN"/>
              </w:rPr>
            </w:pPr>
            <w:r>
              <w:rPr>
                <w:rFonts w:hint="eastAsia" w:cs="微软雅黑"/>
                <w:color w:val="auto"/>
                <w:highlight w:val="none"/>
                <w:lang w:val="en-US" w:eastAsia="zh-CN"/>
              </w:rPr>
              <w:t>10</w:t>
            </w:r>
          </w:p>
        </w:tc>
      </w:tr>
      <w:tr w14:paraId="41B0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21" w:type="dxa"/>
            <w:noWrap w:val="0"/>
            <w:vAlign w:val="center"/>
          </w:tcPr>
          <w:p w14:paraId="5FD16FCA">
            <w:pPr>
              <w:keepNext w:val="0"/>
              <w:keepLines w:val="0"/>
              <w:pageBreakBefore w:val="0"/>
              <w:widowControl/>
              <w:spacing w:line="240" w:lineRule="auto"/>
              <w:ind w:firstLine="0"/>
              <w:jc w:val="center"/>
              <w:rPr>
                <w:rFonts w:hint="eastAsia" w:eastAsia="宋体" w:cs="微软雅黑"/>
                <w:color w:val="auto"/>
                <w:highlight w:val="none"/>
                <w:lang w:val="en-US" w:eastAsia="zh-CN"/>
              </w:rPr>
            </w:pPr>
            <w:r>
              <w:rPr>
                <w:rFonts w:hint="eastAsia" w:cs="微软雅黑"/>
                <w:color w:val="auto"/>
                <w:highlight w:val="none"/>
                <w:lang w:val="en-US" w:eastAsia="zh-CN"/>
              </w:rPr>
              <w:t>6</w:t>
            </w:r>
          </w:p>
        </w:tc>
        <w:tc>
          <w:tcPr>
            <w:tcW w:w="1130" w:type="dxa"/>
            <w:noWrap w:val="0"/>
            <w:vAlign w:val="center"/>
          </w:tcPr>
          <w:p w14:paraId="5DB0ECA0">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ascii="Times New Roman" w:hAnsi="Times New Roman" w:cs="Times New Roman"/>
                <w:b/>
                <w:color w:val="auto"/>
                <w:szCs w:val="21"/>
                <w:highlight w:val="none"/>
              </w:rPr>
            </w:pPr>
            <w:r>
              <w:rPr>
                <w:rFonts w:hint="eastAsia" w:ascii="Times New Roman" w:hAnsi="Times New Roman" w:cs="Times New Roman"/>
                <w:b/>
                <w:color w:val="auto"/>
                <w:szCs w:val="21"/>
                <w:highlight w:val="none"/>
              </w:rPr>
              <w:t>项目实施方案</w:t>
            </w:r>
          </w:p>
          <w:p w14:paraId="4BD78E94">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ascii="Times New Roman" w:hAnsi="Times New Roman" w:eastAsia="宋体" w:cs="Times New Roman"/>
                <w:b/>
                <w:color w:val="auto"/>
                <w:szCs w:val="21"/>
                <w:highlight w:val="none"/>
                <w:lang w:eastAsia="zh-CN"/>
              </w:rPr>
            </w:pPr>
            <w:r>
              <w:rPr>
                <w:rFonts w:hint="eastAsia" w:ascii="Times New Roman" w:hAnsi="Times New Roman" w:cs="Times New Roman"/>
                <w:b/>
                <w:color w:val="auto"/>
                <w:szCs w:val="21"/>
                <w:highlight w:val="none"/>
                <w:lang w:eastAsia="zh-CN"/>
              </w:rPr>
              <w:t>（</w:t>
            </w:r>
            <w:r>
              <w:rPr>
                <w:rFonts w:hint="eastAsia" w:ascii="Times New Roman" w:hAnsi="Times New Roman" w:cs="Times New Roman"/>
                <w:b/>
                <w:color w:val="auto"/>
                <w:szCs w:val="21"/>
                <w:highlight w:val="none"/>
                <w:lang w:val="en-US" w:eastAsia="zh-CN"/>
              </w:rPr>
              <w:t>6分</w:t>
            </w:r>
            <w:r>
              <w:rPr>
                <w:rFonts w:hint="eastAsia" w:ascii="Times New Roman" w:hAnsi="Times New Roman" w:cs="Times New Roman"/>
                <w:b/>
                <w:color w:val="auto"/>
                <w:szCs w:val="21"/>
                <w:highlight w:val="none"/>
                <w:lang w:eastAsia="zh-CN"/>
              </w:rPr>
              <w:t>）</w:t>
            </w:r>
          </w:p>
        </w:tc>
        <w:tc>
          <w:tcPr>
            <w:tcW w:w="6904" w:type="dxa"/>
            <w:noWrap w:val="0"/>
            <w:vAlign w:val="center"/>
          </w:tcPr>
          <w:p w14:paraId="26B3F6E4">
            <w:pPr>
              <w:keepNext w:val="0"/>
              <w:keepLines w:val="0"/>
              <w:pageBreakBefore w:val="0"/>
              <w:spacing w:line="240" w:lineRule="auto"/>
              <w:ind w:firstLine="0"/>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投标人应根据招标文件要求及本项目特点，提供项目实施方案。包括针对此项目的项目组成员方案、项目进度控制方案、包装与运输方案、量体裁衣方案等。响应投标要求交货时间并能适当提前，方案及措施全面、可行，完全满足项目需求得</w:t>
            </w:r>
            <w:r>
              <w:rPr>
                <w:rFonts w:hint="eastAsia" w:ascii="Times New Roman" w:hAnsi="Times New Roman" w:cs="Times New Roman"/>
                <w:color w:val="auto"/>
                <w:szCs w:val="21"/>
                <w:highlight w:val="none"/>
                <w:lang w:val="en-US" w:eastAsia="zh-CN"/>
              </w:rPr>
              <w:t>6</w:t>
            </w:r>
            <w:r>
              <w:rPr>
                <w:rFonts w:hint="eastAsia" w:ascii="Times New Roman" w:hAnsi="Times New Roman" w:cs="Times New Roman"/>
                <w:color w:val="auto"/>
                <w:szCs w:val="21"/>
                <w:highlight w:val="none"/>
              </w:rPr>
              <w:t>分；方案及措施较全面、可行，基本符合需求得</w:t>
            </w:r>
            <w:r>
              <w:rPr>
                <w:rFonts w:hint="eastAsia" w:ascii="Times New Roman" w:hAnsi="Times New Roman" w:cs="Times New Roman"/>
                <w:color w:val="auto"/>
                <w:szCs w:val="21"/>
                <w:highlight w:val="none"/>
                <w:lang w:val="en-US" w:eastAsia="zh-CN"/>
              </w:rPr>
              <w:t>4</w:t>
            </w:r>
            <w:r>
              <w:rPr>
                <w:rFonts w:hint="eastAsia" w:ascii="Times New Roman" w:hAnsi="Times New Roman" w:cs="Times New Roman"/>
                <w:color w:val="auto"/>
                <w:szCs w:val="21"/>
                <w:highlight w:val="none"/>
              </w:rPr>
              <w:t>分；未提供或者不符合需求不得分。</w:t>
            </w:r>
          </w:p>
        </w:tc>
        <w:tc>
          <w:tcPr>
            <w:tcW w:w="985" w:type="dxa"/>
            <w:noWrap w:val="0"/>
            <w:vAlign w:val="center"/>
          </w:tcPr>
          <w:p w14:paraId="1B70ED9F">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default" w:cs="微软雅黑"/>
                <w:color w:val="auto"/>
                <w:highlight w:val="none"/>
                <w:lang w:val="en-US" w:eastAsia="zh-CN"/>
              </w:rPr>
            </w:pPr>
            <w:r>
              <w:rPr>
                <w:rFonts w:hint="eastAsia" w:cs="微软雅黑"/>
                <w:color w:val="auto"/>
                <w:highlight w:val="none"/>
                <w:lang w:val="en-US" w:eastAsia="zh-CN"/>
              </w:rPr>
              <w:t>6</w:t>
            </w:r>
          </w:p>
        </w:tc>
      </w:tr>
      <w:tr w14:paraId="3525A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21" w:type="dxa"/>
            <w:noWrap w:val="0"/>
            <w:vAlign w:val="center"/>
          </w:tcPr>
          <w:p w14:paraId="7F287C50">
            <w:pPr>
              <w:keepNext w:val="0"/>
              <w:keepLines w:val="0"/>
              <w:pageBreakBefore w:val="0"/>
              <w:widowControl/>
              <w:spacing w:line="240" w:lineRule="auto"/>
              <w:ind w:firstLine="0"/>
              <w:jc w:val="center"/>
              <w:rPr>
                <w:rFonts w:hint="default" w:cs="微软雅黑"/>
                <w:color w:val="auto"/>
                <w:highlight w:val="none"/>
                <w:lang w:val="en-US" w:eastAsia="zh-CN"/>
              </w:rPr>
            </w:pPr>
            <w:r>
              <w:rPr>
                <w:rFonts w:hint="eastAsia" w:cs="微软雅黑"/>
                <w:color w:val="auto"/>
                <w:highlight w:val="none"/>
                <w:lang w:val="en-US" w:eastAsia="zh-CN"/>
              </w:rPr>
              <w:t>7</w:t>
            </w:r>
          </w:p>
        </w:tc>
        <w:tc>
          <w:tcPr>
            <w:tcW w:w="1130" w:type="dxa"/>
            <w:noWrap w:val="0"/>
            <w:vAlign w:val="center"/>
          </w:tcPr>
          <w:p w14:paraId="5256EF17">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ascii="Times New Roman" w:hAnsi="Times New Roman" w:cs="Times New Roman"/>
                <w:b/>
                <w:color w:val="auto"/>
                <w:szCs w:val="21"/>
                <w:highlight w:val="none"/>
                <w:lang w:eastAsia="zh-CN"/>
              </w:rPr>
            </w:pPr>
            <w:r>
              <w:rPr>
                <w:rFonts w:hint="eastAsia" w:ascii="Times New Roman" w:hAnsi="Times New Roman" w:cs="Times New Roman"/>
                <w:b/>
                <w:color w:val="auto"/>
                <w:szCs w:val="21"/>
                <w:highlight w:val="none"/>
              </w:rPr>
              <w:t>项目质量控制方案（5分）</w:t>
            </w:r>
          </w:p>
        </w:tc>
        <w:tc>
          <w:tcPr>
            <w:tcW w:w="6904" w:type="dxa"/>
            <w:noWrap w:val="0"/>
            <w:vAlign w:val="center"/>
          </w:tcPr>
          <w:p w14:paraId="46FE9BDF">
            <w:pPr>
              <w:keepNext w:val="0"/>
              <w:keepLines w:val="0"/>
              <w:pageBreakBefore w:val="0"/>
              <w:spacing w:line="240" w:lineRule="auto"/>
              <w:ind w:firstLine="0"/>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投标人应根据招标文件要求及本项目特点，提供项目质量方案等。方案优于招标文件要求的得5分，符合招标要求文件的得3分，不符合招标文件要求及未提供的不得分。</w:t>
            </w:r>
          </w:p>
        </w:tc>
        <w:tc>
          <w:tcPr>
            <w:tcW w:w="985" w:type="dxa"/>
            <w:noWrap w:val="0"/>
            <w:vAlign w:val="center"/>
          </w:tcPr>
          <w:p w14:paraId="081E9DC9">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cs="微软雅黑"/>
                <w:color w:val="auto"/>
                <w:highlight w:val="none"/>
                <w:lang w:val="en-US" w:eastAsia="zh-CN"/>
              </w:rPr>
            </w:pPr>
            <w:r>
              <w:rPr>
                <w:rFonts w:hint="eastAsia" w:cs="微软雅黑"/>
                <w:color w:val="auto"/>
                <w:highlight w:val="none"/>
                <w:lang w:val="en-US" w:eastAsia="zh-CN"/>
              </w:rPr>
              <w:t>5</w:t>
            </w:r>
          </w:p>
        </w:tc>
      </w:tr>
      <w:tr w14:paraId="1DC22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1" w:type="dxa"/>
            <w:noWrap w:val="0"/>
            <w:vAlign w:val="center"/>
          </w:tcPr>
          <w:p w14:paraId="26C1A006">
            <w:pPr>
              <w:keepNext w:val="0"/>
              <w:keepLines w:val="0"/>
              <w:pageBreakBefore w:val="0"/>
              <w:widowControl/>
              <w:spacing w:line="240" w:lineRule="auto"/>
              <w:ind w:firstLine="0"/>
              <w:jc w:val="center"/>
              <w:rPr>
                <w:rFonts w:hint="eastAsia" w:eastAsia="宋体" w:cs="微软雅黑"/>
                <w:color w:val="auto"/>
                <w:highlight w:val="none"/>
                <w:lang w:eastAsia="zh-CN"/>
              </w:rPr>
            </w:pPr>
            <w:r>
              <w:rPr>
                <w:rFonts w:hint="eastAsia" w:cs="微软雅黑"/>
                <w:color w:val="auto"/>
                <w:highlight w:val="none"/>
                <w:lang w:val="en-US" w:eastAsia="zh-CN"/>
              </w:rPr>
              <w:t>8</w:t>
            </w:r>
          </w:p>
        </w:tc>
        <w:tc>
          <w:tcPr>
            <w:tcW w:w="1130" w:type="dxa"/>
            <w:noWrap w:val="0"/>
            <w:vAlign w:val="center"/>
          </w:tcPr>
          <w:p w14:paraId="7F216EB5">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售后</w:t>
            </w:r>
            <w:r>
              <w:rPr>
                <w:rFonts w:hint="eastAsia" w:ascii="Times New Roman" w:hAnsi="Times New Roman" w:cs="Times New Roman"/>
                <w:b/>
                <w:color w:val="auto"/>
                <w:szCs w:val="21"/>
                <w:highlight w:val="none"/>
              </w:rPr>
              <w:t>方案</w:t>
            </w:r>
          </w:p>
          <w:p w14:paraId="3C98AD37">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ascii="Times New Roman" w:hAnsi="Times New Roman" w:eastAsia="宋体" w:cs="Times New Roman"/>
                <w:b/>
                <w:color w:val="auto"/>
                <w:szCs w:val="21"/>
                <w:highlight w:val="none"/>
                <w:lang w:eastAsia="zh-CN"/>
              </w:rPr>
            </w:pPr>
            <w:r>
              <w:rPr>
                <w:rFonts w:hint="eastAsia" w:ascii="Times New Roman" w:hAnsi="Times New Roman" w:cs="Times New Roman"/>
                <w:b/>
                <w:color w:val="auto"/>
                <w:szCs w:val="21"/>
                <w:highlight w:val="none"/>
                <w:lang w:eastAsia="zh-CN"/>
              </w:rPr>
              <w:t>（</w:t>
            </w:r>
            <w:r>
              <w:rPr>
                <w:rFonts w:hint="eastAsia" w:ascii="Times New Roman" w:hAnsi="Times New Roman" w:cs="Times New Roman"/>
                <w:b/>
                <w:color w:val="auto"/>
                <w:szCs w:val="21"/>
                <w:highlight w:val="none"/>
                <w:lang w:val="en-US" w:eastAsia="zh-CN"/>
              </w:rPr>
              <w:t>5分</w:t>
            </w:r>
            <w:r>
              <w:rPr>
                <w:rFonts w:hint="eastAsia" w:ascii="Times New Roman" w:hAnsi="Times New Roman" w:cs="Times New Roman"/>
                <w:b/>
                <w:color w:val="auto"/>
                <w:szCs w:val="21"/>
                <w:highlight w:val="none"/>
                <w:lang w:eastAsia="zh-CN"/>
              </w:rPr>
              <w:t>）</w:t>
            </w:r>
          </w:p>
        </w:tc>
        <w:tc>
          <w:tcPr>
            <w:tcW w:w="6904" w:type="dxa"/>
            <w:noWrap w:val="0"/>
            <w:vAlign w:val="center"/>
          </w:tcPr>
          <w:p w14:paraId="44A36BAE">
            <w:pPr>
              <w:keepNext w:val="0"/>
              <w:keepLines w:val="0"/>
              <w:pageBreakBefore w:val="0"/>
              <w:spacing w:line="240" w:lineRule="auto"/>
              <w:ind w:firstLine="0"/>
              <w:rPr>
                <w:rFonts w:hint="eastAsia" w:asciiTheme="minorEastAsia" w:hAnsiTheme="minorEastAsia"/>
                <w:color w:val="auto"/>
                <w:szCs w:val="20"/>
                <w:highlight w:val="none"/>
              </w:rPr>
            </w:pPr>
            <w:r>
              <w:rPr>
                <w:rFonts w:hint="eastAsia" w:ascii="Times New Roman" w:hAnsi="Times New Roman" w:cs="Times New Roman"/>
                <w:color w:val="auto"/>
                <w:szCs w:val="21"/>
                <w:highlight w:val="none"/>
              </w:rPr>
              <w:t>投标人售后服务承诺，包括质保期，售后服务内容、问题响应时间、响应方式，合同执行数据反馈等方面，承诺清晰、完整，完全满足项目需求得5分；售后服务承诺，包括质保期，售后服务内容、问题响应时间、响应方式，合同执行数据反馈等方面，承诺比较清晰、比较完整，基本符合需求得3分；售后服务承诺，包括质保期，售后服务内容、问题响应时间、响应方式，合同执行数据反馈等方面，承诺差，不符合需求得0分。</w:t>
            </w:r>
          </w:p>
        </w:tc>
        <w:tc>
          <w:tcPr>
            <w:tcW w:w="985" w:type="dxa"/>
            <w:noWrap w:val="0"/>
            <w:vAlign w:val="center"/>
          </w:tcPr>
          <w:p w14:paraId="6E6A29F5">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eastAsia" w:eastAsia="宋体" w:cs="微软雅黑"/>
                <w:color w:val="auto"/>
                <w:highlight w:val="none"/>
                <w:lang w:eastAsia="zh-CN"/>
              </w:rPr>
            </w:pPr>
            <w:r>
              <w:rPr>
                <w:rFonts w:hint="eastAsia" w:cs="微软雅黑"/>
                <w:color w:val="auto"/>
                <w:highlight w:val="none"/>
                <w:lang w:val="en-US" w:eastAsia="zh-CN"/>
              </w:rPr>
              <w:t>5</w:t>
            </w:r>
          </w:p>
        </w:tc>
      </w:tr>
      <w:tr w14:paraId="3DBC7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21" w:type="dxa"/>
            <w:noWrap w:val="0"/>
            <w:vAlign w:val="center"/>
          </w:tcPr>
          <w:p w14:paraId="060B10BD">
            <w:pPr>
              <w:keepNext w:val="0"/>
              <w:keepLines w:val="0"/>
              <w:pageBreakBefore w:val="0"/>
              <w:widowControl/>
              <w:spacing w:line="240" w:lineRule="auto"/>
              <w:ind w:firstLine="0"/>
              <w:jc w:val="center"/>
              <w:rPr>
                <w:rFonts w:hint="eastAsia" w:eastAsia="宋体" w:cs="微软雅黑"/>
                <w:color w:val="auto"/>
                <w:highlight w:val="none"/>
                <w:lang w:eastAsia="zh-CN"/>
              </w:rPr>
            </w:pPr>
            <w:r>
              <w:rPr>
                <w:rFonts w:hint="eastAsia" w:cs="微软雅黑"/>
                <w:color w:val="auto"/>
                <w:highlight w:val="none"/>
                <w:lang w:val="en-US" w:eastAsia="zh-CN"/>
              </w:rPr>
              <w:t>9</w:t>
            </w:r>
          </w:p>
        </w:tc>
        <w:tc>
          <w:tcPr>
            <w:tcW w:w="1130" w:type="dxa"/>
            <w:noWrap w:val="0"/>
            <w:vAlign w:val="center"/>
          </w:tcPr>
          <w:p w14:paraId="08B23D3D">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ascii="Times New Roman" w:hAnsi="Times New Roman" w:cs="Times New Roman"/>
                <w:b/>
                <w:color w:val="auto"/>
                <w:szCs w:val="21"/>
                <w:highlight w:val="none"/>
                <w:lang w:val="en-US" w:eastAsia="zh-CN"/>
              </w:rPr>
            </w:pPr>
            <w:r>
              <w:rPr>
                <w:rFonts w:hint="eastAsia" w:ascii="Times New Roman" w:hAnsi="Times New Roman" w:cs="Times New Roman"/>
                <w:b/>
                <w:color w:val="auto"/>
                <w:szCs w:val="21"/>
                <w:highlight w:val="none"/>
                <w:lang w:val="en-US" w:eastAsia="zh-CN"/>
              </w:rPr>
              <w:t>投标样品</w:t>
            </w:r>
          </w:p>
          <w:p w14:paraId="405199B4">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firstLine="0"/>
              <w:jc w:val="center"/>
              <w:rPr>
                <w:rFonts w:hint="eastAsia" w:cs="微软雅黑"/>
                <w:color w:val="auto"/>
                <w:highlight w:val="none"/>
              </w:rPr>
            </w:pPr>
            <w:r>
              <w:rPr>
                <w:rFonts w:hint="default" w:ascii="Times New Roman" w:hAnsi="Times New Roman" w:cs="Times New Roman"/>
                <w:b/>
                <w:color w:val="auto"/>
                <w:szCs w:val="21"/>
                <w:highlight w:val="none"/>
                <w:lang w:val="en-US" w:eastAsia="zh-CN"/>
              </w:rPr>
              <w:t>（</w:t>
            </w:r>
            <w:r>
              <w:rPr>
                <w:rFonts w:hint="eastAsia" w:ascii="Times New Roman" w:hAnsi="Times New Roman" w:cs="Times New Roman"/>
                <w:b/>
                <w:color w:val="auto"/>
                <w:szCs w:val="21"/>
                <w:highlight w:val="none"/>
                <w:lang w:val="en-US" w:eastAsia="zh-CN"/>
              </w:rPr>
              <w:t>12</w:t>
            </w:r>
            <w:r>
              <w:rPr>
                <w:rFonts w:hint="default" w:ascii="Times New Roman" w:hAnsi="Times New Roman" w:cs="Times New Roman"/>
                <w:b/>
                <w:color w:val="auto"/>
                <w:szCs w:val="21"/>
                <w:highlight w:val="none"/>
                <w:lang w:val="en-US" w:eastAsia="zh-CN"/>
              </w:rPr>
              <w:t>分）</w:t>
            </w:r>
          </w:p>
        </w:tc>
        <w:tc>
          <w:tcPr>
            <w:tcW w:w="6904" w:type="dxa"/>
            <w:noWrap w:val="0"/>
            <w:vAlign w:val="center"/>
          </w:tcPr>
          <w:p w14:paraId="306D098D">
            <w:pPr>
              <w:keepNext w:val="0"/>
              <w:keepLines w:val="0"/>
              <w:pageBreakBefore w:val="0"/>
              <w:spacing w:line="240" w:lineRule="auto"/>
              <w:ind w:firstLine="0"/>
              <w:rPr>
                <w:rFonts w:hint="eastAsia" w:cs="Times New Roman"/>
                <w:color w:val="auto"/>
                <w:highlight w:val="none"/>
              </w:rPr>
            </w:pPr>
            <w:r>
              <w:rPr>
                <w:rFonts w:hint="eastAsia" w:ascii="Times New Roman" w:hAnsi="Times New Roman" w:cs="Times New Roman"/>
                <w:color w:val="auto"/>
                <w:szCs w:val="21"/>
                <w:highlight w:val="none"/>
              </w:rPr>
              <w:t>评标委员会每个成员对投标人按招标文件要求制作的服装样</w:t>
            </w:r>
            <w:r>
              <w:rPr>
                <w:rFonts w:hint="eastAsia" w:ascii="Times New Roman" w:hAnsi="Times New Roman" w:cs="Times New Roman"/>
                <w:color w:val="auto"/>
                <w:szCs w:val="21"/>
                <w:highlight w:val="none"/>
                <w:lang w:val="en-US" w:eastAsia="zh-CN"/>
              </w:rPr>
              <w:t>品</w:t>
            </w:r>
            <w:r>
              <w:rPr>
                <w:rFonts w:hint="eastAsia" w:ascii="Times New Roman" w:hAnsi="Times New Roman" w:cs="Times New Roman"/>
                <w:color w:val="auto"/>
                <w:szCs w:val="21"/>
                <w:highlight w:val="none"/>
              </w:rPr>
              <w:t>进行现场评议，综合打分。加工质量</w:t>
            </w:r>
            <w:r>
              <w:rPr>
                <w:rFonts w:hint="eastAsia" w:ascii="Times New Roman" w:hAnsi="Times New Roman" w:cs="Times New Roman"/>
                <w:color w:val="auto"/>
                <w:szCs w:val="21"/>
                <w:highlight w:val="none"/>
                <w:lang w:val="en-US" w:eastAsia="zh-CN"/>
              </w:rPr>
              <w:t>可靠</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面料好、颜色饱满，能充分满足</w:t>
            </w:r>
            <w:r>
              <w:rPr>
                <w:rFonts w:hint="eastAsia" w:ascii="Times New Roman" w:hAnsi="Times New Roman" w:cs="Times New Roman"/>
                <w:color w:val="auto"/>
                <w:szCs w:val="21"/>
                <w:highlight w:val="none"/>
              </w:rPr>
              <w:t>招标文件</w:t>
            </w:r>
            <w:r>
              <w:rPr>
                <w:rFonts w:hint="eastAsia" w:ascii="Times New Roman" w:hAnsi="Times New Roman" w:cs="Times New Roman"/>
                <w:color w:val="auto"/>
                <w:szCs w:val="21"/>
                <w:highlight w:val="none"/>
                <w:lang w:val="en-US" w:eastAsia="zh-CN"/>
              </w:rPr>
              <w:t>要求</w:t>
            </w:r>
            <w:r>
              <w:rPr>
                <w:rFonts w:hint="eastAsia" w:ascii="Times New Roman" w:hAnsi="Times New Roman" w:cs="Times New Roman"/>
                <w:color w:val="auto"/>
                <w:szCs w:val="21"/>
                <w:highlight w:val="none"/>
              </w:rPr>
              <w:t>，得</w:t>
            </w:r>
            <w:r>
              <w:rPr>
                <w:rFonts w:hint="eastAsia" w:ascii="Times New Roman" w:hAnsi="Times New Roman" w:cs="Times New Roman"/>
                <w:color w:val="auto"/>
                <w:szCs w:val="21"/>
                <w:highlight w:val="none"/>
                <w:lang w:val="en-US" w:eastAsia="zh-CN"/>
              </w:rPr>
              <w:t>12</w:t>
            </w:r>
            <w:r>
              <w:rPr>
                <w:rFonts w:hint="eastAsia" w:ascii="Times New Roman" w:hAnsi="Times New Roman" w:cs="Times New Roman"/>
                <w:color w:val="auto"/>
                <w:szCs w:val="21"/>
                <w:highlight w:val="none"/>
              </w:rPr>
              <w:t>分；加工质量</w:t>
            </w:r>
            <w:r>
              <w:rPr>
                <w:rFonts w:hint="eastAsia" w:ascii="Times New Roman" w:hAnsi="Times New Roman" w:cs="Times New Roman"/>
                <w:color w:val="auto"/>
                <w:szCs w:val="21"/>
                <w:highlight w:val="none"/>
                <w:lang w:val="en-US" w:eastAsia="zh-CN"/>
              </w:rPr>
              <w:t>良好</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面料良好、颜色良好，能满足</w:t>
            </w:r>
            <w:r>
              <w:rPr>
                <w:rFonts w:hint="eastAsia" w:ascii="Times New Roman" w:hAnsi="Times New Roman" w:cs="Times New Roman"/>
                <w:color w:val="auto"/>
                <w:szCs w:val="21"/>
                <w:highlight w:val="none"/>
              </w:rPr>
              <w:t>招标文件</w:t>
            </w:r>
            <w:r>
              <w:rPr>
                <w:rFonts w:hint="eastAsia" w:ascii="Times New Roman" w:hAnsi="Times New Roman" w:cs="Times New Roman"/>
                <w:color w:val="auto"/>
                <w:szCs w:val="21"/>
                <w:highlight w:val="none"/>
                <w:lang w:val="en-US" w:eastAsia="zh-CN"/>
              </w:rPr>
              <w:t>要求</w:t>
            </w:r>
            <w:r>
              <w:rPr>
                <w:rFonts w:hint="eastAsia" w:ascii="Times New Roman" w:hAnsi="Times New Roman" w:cs="Times New Roman"/>
                <w:color w:val="auto"/>
                <w:szCs w:val="21"/>
                <w:highlight w:val="none"/>
              </w:rPr>
              <w:t>，得</w:t>
            </w:r>
            <w:r>
              <w:rPr>
                <w:rFonts w:hint="eastAsia" w:ascii="Times New Roman" w:hAnsi="Times New Roman" w:cs="Times New Roman"/>
                <w:color w:val="auto"/>
                <w:szCs w:val="21"/>
                <w:highlight w:val="none"/>
                <w:lang w:val="en-US" w:eastAsia="zh-CN"/>
              </w:rPr>
              <w:t>9</w:t>
            </w:r>
            <w:r>
              <w:rPr>
                <w:rFonts w:hint="eastAsia" w:ascii="Times New Roman" w:hAnsi="Times New Roman" w:cs="Times New Roman"/>
                <w:color w:val="auto"/>
                <w:szCs w:val="21"/>
                <w:highlight w:val="none"/>
              </w:rPr>
              <w:t>分；加工质量</w:t>
            </w:r>
            <w:r>
              <w:rPr>
                <w:rFonts w:hint="eastAsia" w:ascii="Times New Roman" w:hAnsi="Times New Roman" w:cs="Times New Roman"/>
                <w:color w:val="auto"/>
                <w:szCs w:val="21"/>
                <w:highlight w:val="none"/>
                <w:lang w:val="en-US" w:eastAsia="zh-CN"/>
              </w:rPr>
              <w:t>一般</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面料一般、颜色一般，能基本满足</w:t>
            </w:r>
            <w:r>
              <w:rPr>
                <w:rFonts w:hint="eastAsia" w:ascii="Times New Roman" w:hAnsi="Times New Roman" w:cs="Times New Roman"/>
                <w:color w:val="auto"/>
                <w:szCs w:val="21"/>
                <w:highlight w:val="none"/>
              </w:rPr>
              <w:t>招标文件</w:t>
            </w:r>
            <w:r>
              <w:rPr>
                <w:rFonts w:hint="eastAsia" w:ascii="Times New Roman" w:hAnsi="Times New Roman" w:cs="Times New Roman"/>
                <w:color w:val="auto"/>
                <w:szCs w:val="21"/>
                <w:highlight w:val="none"/>
                <w:lang w:val="en-US" w:eastAsia="zh-CN"/>
              </w:rPr>
              <w:t>要求</w:t>
            </w:r>
            <w:r>
              <w:rPr>
                <w:rFonts w:hint="eastAsia" w:ascii="Times New Roman" w:hAnsi="Times New Roman" w:cs="Times New Roman"/>
                <w:color w:val="auto"/>
                <w:szCs w:val="21"/>
                <w:highlight w:val="none"/>
              </w:rPr>
              <w:t>，得</w:t>
            </w:r>
            <w:r>
              <w:rPr>
                <w:rFonts w:hint="eastAsia" w:ascii="Times New Roman" w:hAnsi="Times New Roman" w:cs="Times New Roman"/>
                <w:color w:val="auto"/>
                <w:szCs w:val="21"/>
                <w:highlight w:val="none"/>
                <w:lang w:val="en-US" w:eastAsia="zh-CN"/>
              </w:rPr>
              <w:t>6</w:t>
            </w:r>
            <w:r>
              <w:rPr>
                <w:rFonts w:hint="eastAsia" w:ascii="Times New Roman" w:hAnsi="Times New Roman" w:cs="Times New Roman"/>
                <w:color w:val="auto"/>
                <w:szCs w:val="21"/>
                <w:highlight w:val="none"/>
              </w:rPr>
              <w:t>分；加工质量</w:t>
            </w:r>
            <w:r>
              <w:rPr>
                <w:rFonts w:hint="eastAsia" w:ascii="Times New Roman" w:hAnsi="Times New Roman" w:cs="Times New Roman"/>
                <w:color w:val="auto"/>
                <w:szCs w:val="21"/>
                <w:highlight w:val="none"/>
                <w:lang w:val="en-US" w:eastAsia="zh-CN"/>
              </w:rPr>
              <w:t>差</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面料差、颜色差，</w:t>
            </w:r>
            <w:r>
              <w:rPr>
                <w:rFonts w:hint="eastAsia" w:ascii="Times New Roman" w:hAnsi="Times New Roman" w:cs="Times New Roman"/>
                <w:color w:val="auto"/>
                <w:szCs w:val="21"/>
                <w:highlight w:val="none"/>
              </w:rPr>
              <w:t>不满足招标文件要求不得分。</w:t>
            </w:r>
          </w:p>
        </w:tc>
        <w:tc>
          <w:tcPr>
            <w:tcW w:w="985" w:type="dxa"/>
            <w:noWrap w:val="0"/>
            <w:vAlign w:val="center"/>
          </w:tcPr>
          <w:p w14:paraId="7A66329F">
            <w:pPr>
              <w:keepNext w:val="0"/>
              <w:keepLines w:val="0"/>
              <w:pageBreakBefore w:val="0"/>
              <w:pBdr>
                <w:top w:val="none" w:color="000000" w:sz="0" w:space="0"/>
                <w:left w:val="none" w:color="000000" w:sz="0" w:space="0"/>
                <w:bottom w:val="none" w:color="000000" w:sz="0" w:space="0"/>
                <w:right w:val="none" w:color="000000" w:sz="0" w:space="0"/>
              </w:pBdr>
              <w:spacing w:line="240" w:lineRule="auto"/>
              <w:ind w:firstLine="0"/>
              <w:jc w:val="center"/>
              <w:rPr>
                <w:rFonts w:hint="default" w:eastAsia="宋体" w:cs="微软雅黑"/>
                <w:color w:val="auto"/>
                <w:highlight w:val="none"/>
                <w:lang w:val="en-US" w:eastAsia="zh-CN"/>
              </w:rPr>
            </w:pPr>
            <w:r>
              <w:rPr>
                <w:rFonts w:hint="eastAsia" w:cs="微软雅黑"/>
                <w:color w:val="auto"/>
                <w:highlight w:val="none"/>
                <w:lang w:val="en-US" w:eastAsia="zh-CN"/>
              </w:rPr>
              <w:t>12</w:t>
            </w:r>
          </w:p>
        </w:tc>
      </w:tr>
    </w:tbl>
    <w:p w14:paraId="14A34600">
      <w:pPr>
        <w:spacing w:line="300" w:lineRule="auto"/>
        <w:ind w:firstLine="422"/>
        <w:rPr>
          <w:rFonts w:hint="eastAsia"/>
          <w:b/>
          <w:bCs/>
          <w:color w:val="auto"/>
          <w:highlight w:val="none"/>
        </w:rPr>
      </w:pPr>
      <w:r>
        <w:rPr>
          <w:rFonts w:hint="eastAsia"/>
          <w:b/>
          <w:bCs/>
          <w:color w:val="auto"/>
          <w:highlight w:val="none"/>
        </w:rPr>
        <w:t>评审委员会启动异常低价投标（响应）审查的情形和具体要求，包括：</w:t>
      </w:r>
    </w:p>
    <w:p w14:paraId="28C35FD5">
      <w:pPr>
        <w:spacing w:line="300" w:lineRule="auto"/>
        <w:ind w:firstLine="420"/>
        <w:rPr>
          <w:rFonts w:hint="eastAsia"/>
          <w:color w:val="auto"/>
          <w:highlight w:val="none"/>
        </w:rPr>
      </w:pPr>
      <w:r>
        <w:rPr>
          <w:rFonts w:hint="eastAsia"/>
          <w:color w:val="auto"/>
          <w:highlight w:val="none"/>
        </w:rPr>
        <w:t>（1）评审过程中出现下列情形之一的，评审委员会应当启动异常低价投标(响应)审查程序：</w:t>
      </w:r>
    </w:p>
    <w:p w14:paraId="77825EE2">
      <w:pPr>
        <w:spacing w:line="300" w:lineRule="auto"/>
        <w:ind w:firstLine="420"/>
        <w:rPr>
          <w:rFonts w:hint="eastAsia"/>
          <w:color w:val="auto"/>
          <w:highlight w:val="none"/>
        </w:rPr>
      </w:pPr>
      <w:r>
        <w:rPr>
          <w:rFonts w:hint="eastAsia"/>
          <w:color w:val="auto"/>
          <w:highlight w:val="none"/>
        </w:rPr>
        <w:t>①投标（响应）报价低于全部通过符合性审查供应商投标（响应）报价平均值65%的，即投标（响应）报价&lt;全部通过符合性审查供应商投标（响应）报价平均值×65%；</w:t>
      </w:r>
    </w:p>
    <w:p w14:paraId="7DA54C31">
      <w:pPr>
        <w:spacing w:line="300" w:lineRule="auto"/>
        <w:ind w:firstLine="420"/>
        <w:rPr>
          <w:rFonts w:hint="eastAsia"/>
          <w:color w:val="auto"/>
          <w:highlight w:val="none"/>
        </w:rPr>
      </w:pPr>
      <w:r>
        <w:rPr>
          <w:rFonts w:hint="eastAsia"/>
          <w:color w:val="auto"/>
          <w:highlight w:val="none"/>
        </w:rPr>
        <w:t>②投标（响应）报价低于通过符合性审查的次低报价供应商投标（响应）报价65%的，即投标（响应）报价&lt;通过符合性审查的次低报价供应商投标（响应）报价×65%;</w:t>
      </w:r>
    </w:p>
    <w:p w14:paraId="0E46F7CB">
      <w:pPr>
        <w:spacing w:line="300" w:lineRule="auto"/>
        <w:ind w:firstLine="420"/>
        <w:rPr>
          <w:rFonts w:hint="eastAsia"/>
          <w:color w:val="auto"/>
          <w:highlight w:val="none"/>
        </w:rPr>
      </w:pPr>
      <w:r>
        <w:rPr>
          <w:rFonts w:hint="eastAsia"/>
          <w:color w:val="auto"/>
          <w:highlight w:val="none"/>
        </w:rPr>
        <w:t>③投标（响应）报价低于采购项目最高限价65%的，即投标（响应）报价&lt;采购项目最高限价×65%；</w:t>
      </w:r>
    </w:p>
    <w:p w14:paraId="0D01A183">
      <w:pPr>
        <w:spacing w:line="300" w:lineRule="auto"/>
        <w:ind w:firstLine="420"/>
        <w:rPr>
          <w:rFonts w:hint="eastAsia"/>
          <w:color w:val="auto"/>
          <w:highlight w:val="none"/>
        </w:rPr>
      </w:pPr>
      <w:r>
        <w:rPr>
          <w:rFonts w:hint="eastAsia"/>
          <w:color w:val="auto"/>
          <w:highlight w:val="none"/>
        </w:rPr>
        <w:t>④评审委员会基于专业判断，认为供应商报价过低，有可能影响产品质量或者不能诚信履约的其他情形。</w:t>
      </w:r>
    </w:p>
    <w:p w14:paraId="347C2F20">
      <w:pPr>
        <w:spacing w:line="300" w:lineRule="auto"/>
        <w:ind w:firstLine="420"/>
        <w:rPr>
          <w:rFonts w:hint="eastAsia"/>
          <w:color w:val="auto"/>
          <w:highlight w:val="none"/>
        </w:rPr>
      </w:pPr>
      <w:r>
        <w:rPr>
          <w:rFonts w:hint="eastAsia"/>
          <w:color w:val="auto"/>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649A3F89">
      <w:pPr>
        <w:spacing w:line="300" w:lineRule="auto"/>
        <w:ind w:firstLine="420"/>
        <w:rPr>
          <w:rFonts w:hint="eastAsia"/>
          <w:color w:val="auto"/>
          <w:highlight w:val="none"/>
        </w:rPr>
      </w:pPr>
      <w:r>
        <w:rPr>
          <w:rFonts w:hint="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EBD842D">
      <w:pPr>
        <w:spacing w:line="300" w:lineRule="auto"/>
        <w:ind w:firstLine="420"/>
        <w:rPr>
          <w:rFonts w:hint="eastAsia" w:cs="Times New Roman"/>
          <w:color w:val="auto"/>
          <w:highlight w:val="none"/>
        </w:rPr>
      </w:pPr>
      <w:r>
        <w:rPr>
          <w:rFonts w:hint="eastAsia"/>
          <w:color w:val="auto"/>
          <w:highlight w:val="none"/>
        </w:rPr>
        <w:t>注：</w:t>
      </w:r>
    </w:p>
    <w:p w14:paraId="559FFA73">
      <w:pPr>
        <w:spacing w:line="300" w:lineRule="auto"/>
        <w:ind w:firstLine="420"/>
        <w:rPr>
          <w:rFonts w:hint="eastAsia"/>
          <w:bCs/>
          <w:color w:val="auto"/>
          <w:highlight w:val="none"/>
        </w:rPr>
      </w:pPr>
      <w:r>
        <w:rPr>
          <w:rFonts w:hint="eastAsia"/>
          <w:color w:val="auto"/>
          <w:highlight w:val="none"/>
        </w:rPr>
        <w:t>一、落实</w:t>
      </w:r>
      <w:r>
        <w:rPr>
          <w:rFonts w:hint="eastAsia"/>
          <w:bCs/>
          <w:color w:val="auto"/>
          <w:highlight w:val="none"/>
        </w:rPr>
        <w:t>采购本国产品的支持政策</w:t>
      </w:r>
    </w:p>
    <w:p w14:paraId="7A674DEA">
      <w:pPr>
        <w:spacing w:line="300" w:lineRule="auto"/>
        <w:rPr>
          <w:rFonts w:hint="eastAsia"/>
          <w:bCs/>
          <w:color w:val="auto"/>
          <w:highlight w:val="none"/>
        </w:rPr>
      </w:pPr>
      <w:r>
        <w:rPr>
          <w:rFonts w:hint="eastAsia"/>
          <w:bCs/>
          <w:color w:val="auto"/>
          <w:highlight w:val="none"/>
        </w:rPr>
        <w:t>①本项目政府采购活动中既有本国产品又有非本国产品参与竞争的，依法对本国产品给予价格评审优惠，对本国产品的报价给予20%的价格扣除，用扣除后的价格参与评审。</w:t>
      </w:r>
    </w:p>
    <w:p w14:paraId="188C449C">
      <w:pPr>
        <w:spacing w:line="300" w:lineRule="auto"/>
        <w:rPr>
          <w:rFonts w:hint="eastAsia"/>
          <w:bCs/>
          <w:color w:val="auto"/>
          <w:highlight w:val="none"/>
        </w:rPr>
      </w:pPr>
      <w:r>
        <w:rPr>
          <w:rFonts w:hint="eastAsia"/>
          <w:bCs/>
          <w:color w:val="auto"/>
          <w:highlight w:val="none"/>
        </w:rPr>
        <w:t>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2E8B4BE7">
      <w:pPr>
        <w:spacing w:line="300" w:lineRule="auto"/>
        <w:rPr>
          <w:rFonts w:hint="eastAsia"/>
          <w:bCs/>
          <w:color w:val="auto"/>
          <w:highlight w:val="none"/>
        </w:rPr>
      </w:pPr>
      <w:r>
        <w:rPr>
          <w:rFonts w:hint="eastAsia"/>
          <w:bCs/>
          <w:color w:val="auto"/>
          <w:highlight w:val="none"/>
        </w:rPr>
        <w:t>③投标人需按照招标文件的要求提供《关于符合本国产品标准的声明函》（以下简称《声明函》），如不提供将不享受本国产品价格评审优惠。</w:t>
      </w:r>
    </w:p>
    <w:p w14:paraId="00C50EF4">
      <w:pPr>
        <w:spacing w:line="300" w:lineRule="auto"/>
        <w:rPr>
          <w:rFonts w:hint="eastAsia"/>
          <w:bCs/>
          <w:color w:val="auto"/>
          <w:highlight w:val="none"/>
        </w:rPr>
      </w:pPr>
      <w:r>
        <w:rPr>
          <w:rFonts w:hint="eastAsia"/>
          <w:bCs/>
          <w:color w:val="auto"/>
          <w:highlight w:val="none"/>
        </w:rPr>
        <w:t>④投标人需在《声明函》中逐一、准确填写产品名称、厂名、生产厂址三项信息，三项信息中任意一项未填写的视为该项产品不符合本国产品标准，不享受本国产品价格评审优惠。</w:t>
      </w:r>
    </w:p>
    <w:p w14:paraId="710860A1">
      <w:pPr>
        <w:spacing w:line="300" w:lineRule="auto"/>
        <w:rPr>
          <w:rFonts w:hint="eastAsia"/>
          <w:bCs/>
          <w:color w:val="auto"/>
          <w:highlight w:val="none"/>
        </w:rPr>
      </w:pPr>
      <w:r>
        <w:rPr>
          <w:rFonts w:hint="eastAsia"/>
          <w:bCs/>
          <w:color w:val="auto"/>
          <w:highlight w:val="none"/>
        </w:rPr>
        <w:t>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2CFAC97">
      <w:pPr>
        <w:spacing w:line="300" w:lineRule="auto"/>
        <w:ind w:firstLine="420"/>
        <w:rPr>
          <w:rFonts w:hint="eastAsia" w:cs="Times New Roman"/>
          <w:color w:val="auto"/>
          <w:highlight w:val="none"/>
        </w:rPr>
      </w:pPr>
      <w:r>
        <w:rPr>
          <w:rFonts w:hint="eastAsia"/>
          <w:color w:val="auto"/>
          <w:highlight w:val="none"/>
        </w:rPr>
        <w:t>二、计算得分四舍五入，精确到小数点后两位。</w:t>
      </w:r>
    </w:p>
    <w:p w14:paraId="6A0FA36C">
      <w:pPr>
        <w:spacing w:line="300" w:lineRule="auto"/>
        <w:ind w:firstLine="420"/>
        <w:rPr>
          <w:rFonts w:hint="eastAsia"/>
          <w:color w:val="auto"/>
          <w:highlight w:val="none"/>
        </w:rPr>
      </w:pPr>
      <w:r>
        <w:rPr>
          <w:rFonts w:hint="eastAsia"/>
          <w:color w:val="auto"/>
          <w:highlight w:val="none"/>
        </w:rPr>
        <w:t>三、在评审过程中，</w:t>
      </w:r>
      <w:r>
        <w:rPr>
          <w:rFonts w:hint="eastAsia"/>
          <w:color w:val="auto"/>
          <w:szCs w:val="22"/>
          <w:highlight w:val="none"/>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03735367">
      <w:pPr>
        <w:spacing w:line="300" w:lineRule="auto"/>
        <w:ind w:firstLine="420"/>
        <w:rPr>
          <w:rFonts w:hint="eastAsia"/>
          <w:color w:val="auto"/>
          <w:highlight w:val="none"/>
        </w:rPr>
      </w:pPr>
      <w:r>
        <w:rPr>
          <w:rFonts w:hint="eastAsia"/>
          <w:color w:val="auto"/>
          <w:highlight w:val="none"/>
        </w:rPr>
        <w:t>四、若招标文件要求投标人提供证明材料为扫描件的，无论投标人提供扫描件</w:t>
      </w:r>
      <w:r>
        <w:rPr>
          <w:rFonts w:hint="eastAsia"/>
          <w:color w:val="auto"/>
          <w:highlight w:val="none"/>
          <w:lang w:val="en-US" w:eastAsia="zh-CN"/>
        </w:rPr>
        <w:t>或原件</w:t>
      </w:r>
      <w:r>
        <w:rPr>
          <w:rFonts w:hint="eastAsia"/>
          <w:color w:val="auto"/>
          <w:highlight w:val="none"/>
        </w:rPr>
        <w:t>均可。</w:t>
      </w:r>
    </w:p>
    <w:p w14:paraId="34DD9CE5">
      <w:pPr>
        <w:pStyle w:val="43"/>
        <w:ind w:left="74" w:firstLine="482"/>
        <w:rPr>
          <w:rFonts w:cs="Times New Roman"/>
          <w:color w:val="auto"/>
          <w:highlight w:val="none"/>
        </w:rPr>
      </w:pPr>
      <w:r>
        <w:rPr>
          <w:rFonts w:cs="Times New Roman"/>
          <w:color w:val="auto"/>
          <w:highlight w:val="none"/>
        </w:rPr>
        <w:br w:type="page" w:clear="all"/>
      </w:r>
      <w:bookmarkStart w:id="257" w:name="_Toc107246273"/>
      <w:r>
        <w:rPr>
          <w:rFonts w:hint="eastAsia" w:cs="宋体"/>
          <w:color w:val="auto"/>
          <w:highlight w:val="none"/>
        </w:rPr>
        <w:t>第六章</w:t>
      </w:r>
      <w:bookmarkEnd w:id="256"/>
      <w:r>
        <w:rPr>
          <w:rFonts w:hint="eastAsia" w:cs="宋体"/>
          <w:color w:val="auto"/>
          <w:highlight w:val="none"/>
        </w:rPr>
        <w:t>投标文件格式</w:t>
      </w:r>
      <w:bookmarkEnd w:id="257"/>
    </w:p>
    <w:p w14:paraId="26C1B96C">
      <w:pPr>
        <w:ind w:firstLine="420"/>
        <w:rPr>
          <w:rFonts w:hint="eastAsia" w:cs="Times New Roman"/>
          <w:color w:val="auto"/>
          <w:highlight w:val="none"/>
        </w:rPr>
      </w:pPr>
      <w:r>
        <w:rPr>
          <w:rFonts w:hint="eastAsia"/>
          <w:color w:val="auto"/>
          <w:highlight w:val="none"/>
        </w:rPr>
        <w:t>注：请供应商按照以下文件的要求格式、内容，顺序制作投标文件，并请编制目录及页码，否则可能将影响对投标文件的评价。</w:t>
      </w:r>
    </w:p>
    <w:p w14:paraId="40B195E7">
      <w:pPr>
        <w:pStyle w:val="247"/>
        <w:ind w:left="-141" w:firstLine="400"/>
        <w:rPr>
          <w:rFonts w:hint="eastAsia" w:cs="Times New Roman"/>
          <w:color w:val="auto"/>
          <w:highlight w:val="none"/>
        </w:rPr>
      </w:pPr>
    </w:p>
    <w:p w14:paraId="345D85E6">
      <w:pPr>
        <w:spacing w:before="100" w:after="100"/>
        <w:jc w:val="left"/>
        <w:rPr>
          <w:rFonts w:ascii="Microsoft New Tai Lue" w:hAnsi="Microsoft New Tai Lue" w:cs="Microsoft New Tai Lue"/>
          <w:color w:val="auto"/>
          <w:sz w:val="24"/>
          <w:szCs w:val="24"/>
          <w:highlight w:val="none"/>
        </w:rPr>
      </w:pPr>
      <w:bookmarkStart w:id="258" w:name="_Toc96347900"/>
      <w:r>
        <w:rPr>
          <w:rFonts w:cs="Times New Roman"/>
          <w:color w:val="auto"/>
          <w:highlight w:val="none"/>
        </w:rPr>
        <w:br w:type="page" w:clear="all"/>
      </w:r>
      <w:r>
        <w:rPr>
          <w:rFonts w:hint="eastAsia" w:ascii="Microsoft New Tai Lue" w:hAnsi="Microsoft New Tai Lue"/>
          <w:b/>
          <w:bCs/>
          <w:color w:val="auto"/>
          <w:sz w:val="40"/>
          <w:szCs w:val="40"/>
          <w:highlight w:val="none"/>
        </w:rPr>
        <w:t>附件</w:t>
      </w:r>
    </w:p>
    <w:p w14:paraId="7267D577">
      <w:pPr>
        <w:spacing w:before="100" w:after="100"/>
        <w:ind w:left="263" w:firstLine="904"/>
        <w:jc w:val="center"/>
        <w:rPr>
          <w:rFonts w:ascii="Microsoft New Tai Lue" w:hAnsi="Microsoft New Tai Lue" w:cs="Microsoft New Tai Lue"/>
          <w:b/>
          <w:bCs/>
          <w:color w:val="auto"/>
          <w:sz w:val="60"/>
          <w:szCs w:val="60"/>
          <w:highlight w:val="none"/>
        </w:rPr>
      </w:pPr>
      <w:r>
        <w:rPr>
          <w:rFonts w:ascii="Microsoft New Tai Lue" w:hAnsi="Microsoft New Tai Lue" w:cs="Microsoft New Tai Lue"/>
          <w:b/>
          <w:bCs/>
          <w:color w:val="auto"/>
          <w:sz w:val="60"/>
          <w:szCs w:val="60"/>
          <w:highlight w:val="none"/>
        </w:rPr>
        <w:t>xxx</w:t>
      </w:r>
      <w:r>
        <w:rPr>
          <w:rFonts w:hint="eastAsia" w:ascii="Microsoft New Tai Lue" w:hAnsi="Microsoft New Tai Lue"/>
          <w:b/>
          <w:bCs/>
          <w:color w:val="auto"/>
          <w:sz w:val="60"/>
          <w:szCs w:val="60"/>
          <w:highlight w:val="none"/>
        </w:rPr>
        <w:t>项目</w:t>
      </w:r>
    </w:p>
    <w:p w14:paraId="25C47CB6">
      <w:pPr>
        <w:spacing w:line="400" w:lineRule="atLeast"/>
        <w:ind w:left="343" w:firstLine="1084"/>
        <w:jc w:val="center"/>
        <w:rPr>
          <w:rFonts w:ascii="Microsoft New Tai Lue" w:hAnsi="Microsoft New Tai Lue" w:cs="Microsoft New Tai Lue"/>
          <w:b/>
          <w:bCs/>
          <w:color w:val="auto"/>
          <w:sz w:val="72"/>
          <w:szCs w:val="72"/>
          <w:highlight w:val="none"/>
        </w:rPr>
      </w:pPr>
    </w:p>
    <w:p w14:paraId="70C3DE48">
      <w:pPr>
        <w:pStyle w:val="24"/>
        <w:ind w:left="424" w:firstLine="1265"/>
        <w:jc w:val="center"/>
        <w:rPr>
          <w:rFonts w:ascii="Microsoft New Tai Lue" w:hAnsi="Microsoft New Tai Lue" w:cs="Microsoft New Tai Lue"/>
          <w:b w:val="0"/>
          <w:bCs w:val="0"/>
          <w:color w:val="auto"/>
          <w:sz w:val="84"/>
          <w:szCs w:val="84"/>
          <w:highlight w:val="none"/>
        </w:rPr>
      </w:pPr>
      <w:bookmarkStart w:id="259" w:name="_Toc100905255"/>
      <w:r>
        <w:rPr>
          <w:rFonts w:hint="eastAsia" w:ascii="Microsoft New Tai Lue" w:hAnsi="Microsoft New Tai Lue"/>
          <w:color w:val="auto"/>
          <w:sz w:val="84"/>
          <w:szCs w:val="84"/>
          <w:highlight w:val="none"/>
        </w:rPr>
        <w:t>投标文件</w:t>
      </w:r>
      <w:bookmarkEnd w:id="259"/>
    </w:p>
    <w:p w14:paraId="4A7BCE66">
      <w:pPr>
        <w:ind w:left="155" w:firstLine="663"/>
        <w:jc w:val="center"/>
        <w:rPr>
          <w:rFonts w:ascii="Microsoft New Tai Lue" w:hAnsi="Microsoft New Tai Lue" w:cs="Microsoft New Tai Lue"/>
          <w:b/>
          <w:bCs/>
          <w:color w:val="auto"/>
          <w:sz w:val="44"/>
          <w:szCs w:val="44"/>
          <w:highlight w:val="none"/>
        </w:rPr>
      </w:pPr>
    </w:p>
    <w:p w14:paraId="4C9955C6">
      <w:pPr>
        <w:ind w:left="155" w:firstLine="663"/>
        <w:jc w:val="center"/>
        <w:rPr>
          <w:rFonts w:ascii="Microsoft New Tai Lue" w:hAnsi="Microsoft New Tai Lue" w:cs="Microsoft New Tai Lue"/>
          <w:b/>
          <w:bCs/>
          <w:color w:val="auto"/>
          <w:sz w:val="44"/>
          <w:szCs w:val="44"/>
          <w:highlight w:val="none"/>
        </w:rPr>
      </w:pPr>
      <w:r>
        <w:rPr>
          <w:rFonts w:hint="eastAsia" w:ascii="Microsoft New Tai Lue" w:hAnsi="Microsoft New Tai Lue"/>
          <w:b/>
          <w:bCs/>
          <w:color w:val="auto"/>
          <w:sz w:val="44"/>
          <w:szCs w:val="44"/>
          <w:highlight w:val="none"/>
        </w:rPr>
        <w:t>项目编号：</w:t>
      </w:r>
      <w:r>
        <w:rPr>
          <w:rFonts w:ascii="Microsoft New Tai Lue" w:hAnsi="Microsoft New Tai Lue" w:cs="Microsoft New Tai Lue"/>
          <w:b/>
          <w:bCs/>
          <w:color w:val="auto"/>
          <w:sz w:val="44"/>
          <w:szCs w:val="44"/>
          <w:highlight w:val="none"/>
        </w:rPr>
        <w:t>XXXXXXXX</w:t>
      </w:r>
    </w:p>
    <w:p w14:paraId="16A70F15">
      <w:pPr>
        <w:pStyle w:val="24"/>
        <w:ind w:left="47" w:firstLine="422"/>
        <w:rPr>
          <w:rFonts w:ascii="Microsoft New Tai Lue" w:hAnsi="Microsoft New Tai Lue" w:cs="Microsoft New Tai Lue"/>
          <w:color w:val="auto"/>
          <w:sz w:val="28"/>
          <w:szCs w:val="28"/>
          <w:highlight w:val="none"/>
        </w:rPr>
      </w:pPr>
    </w:p>
    <w:p w14:paraId="07D737F9">
      <w:pPr>
        <w:pStyle w:val="24"/>
        <w:ind w:left="47" w:firstLine="422"/>
        <w:rPr>
          <w:rFonts w:ascii="Microsoft New Tai Lue" w:hAnsi="Microsoft New Tai Lue" w:cs="Microsoft New Tai Lue"/>
          <w:color w:val="auto"/>
          <w:sz w:val="28"/>
          <w:szCs w:val="28"/>
          <w:highlight w:val="none"/>
        </w:rPr>
      </w:pPr>
    </w:p>
    <w:p w14:paraId="61E1D906">
      <w:pPr>
        <w:pStyle w:val="24"/>
        <w:ind w:left="47" w:firstLine="422"/>
        <w:rPr>
          <w:rFonts w:ascii="Microsoft New Tai Lue" w:hAnsi="Microsoft New Tai Lue" w:cs="Microsoft New Tai Lue"/>
          <w:color w:val="auto"/>
          <w:sz w:val="28"/>
          <w:szCs w:val="28"/>
          <w:highlight w:val="none"/>
        </w:rPr>
      </w:pPr>
    </w:p>
    <w:p w14:paraId="49331CD2">
      <w:pPr>
        <w:pStyle w:val="24"/>
        <w:ind w:left="47" w:firstLine="422"/>
        <w:rPr>
          <w:rFonts w:ascii="Microsoft New Tai Lue" w:hAnsi="Microsoft New Tai Lue" w:cs="Microsoft New Tai Lue"/>
          <w:color w:val="auto"/>
          <w:sz w:val="28"/>
          <w:szCs w:val="28"/>
          <w:highlight w:val="none"/>
        </w:rPr>
      </w:pPr>
    </w:p>
    <w:p w14:paraId="273BE3E5">
      <w:pPr>
        <w:pStyle w:val="24"/>
        <w:ind w:left="47" w:firstLine="422"/>
        <w:rPr>
          <w:rFonts w:ascii="Microsoft New Tai Lue" w:hAnsi="Microsoft New Tai Lue" w:cs="Microsoft New Tai Lue"/>
          <w:color w:val="auto"/>
          <w:sz w:val="28"/>
          <w:szCs w:val="28"/>
          <w:highlight w:val="none"/>
        </w:rPr>
      </w:pPr>
    </w:p>
    <w:p w14:paraId="77F40676">
      <w:pPr>
        <w:pStyle w:val="24"/>
        <w:ind w:left="47" w:firstLine="422"/>
        <w:rPr>
          <w:rFonts w:ascii="Microsoft New Tai Lue" w:hAnsi="Microsoft New Tai Lue" w:cs="Microsoft New Tai Lue"/>
          <w:color w:val="auto"/>
          <w:sz w:val="28"/>
          <w:szCs w:val="28"/>
          <w:highlight w:val="none"/>
        </w:rPr>
      </w:pPr>
    </w:p>
    <w:p w14:paraId="7E4E03B7">
      <w:pPr>
        <w:pStyle w:val="24"/>
        <w:ind w:left="47" w:firstLine="422"/>
        <w:rPr>
          <w:rFonts w:ascii="Microsoft New Tai Lue" w:hAnsi="Microsoft New Tai Lue" w:cs="Microsoft New Tai Lue"/>
          <w:color w:val="auto"/>
          <w:sz w:val="28"/>
          <w:szCs w:val="28"/>
          <w:highlight w:val="none"/>
        </w:rPr>
      </w:pPr>
    </w:p>
    <w:p w14:paraId="510A0701">
      <w:pPr>
        <w:pStyle w:val="24"/>
        <w:ind w:left="47" w:firstLine="422"/>
        <w:rPr>
          <w:rFonts w:ascii="Microsoft New Tai Lue" w:hAnsi="Microsoft New Tai Lue" w:cs="Microsoft New Tai Lue"/>
          <w:color w:val="auto"/>
          <w:sz w:val="28"/>
          <w:szCs w:val="28"/>
          <w:highlight w:val="none"/>
        </w:rPr>
      </w:pPr>
    </w:p>
    <w:p w14:paraId="5C088DB0">
      <w:pPr>
        <w:pStyle w:val="24"/>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供应商名称：</w:t>
      </w:r>
      <w:r>
        <w:rPr>
          <w:rFonts w:ascii="Microsoft New Tai Lue" w:hAnsi="Microsoft New Tai Lue" w:cs="Microsoft New Tai Lue"/>
          <w:color w:val="auto"/>
          <w:sz w:val="32"/>
          <w:szCs w:val="32"/>
          <w:highlight w:val="none"/>
        </w:rPr>
        <w:t>_____________________</w:t>
      </w:r>
    </w:p>
    <w:p w14:paraId="591E60AC">
      <w:pPr>
        <w:pStyle w:val="24"/>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地址：</w:t>
      </w:r>
      <w:r>
        <w:rPr>
          <w:rFonts w:ascii="Microsoft New Tai Lue" w:hAnsi="Microsoft New Tai Lue" w:cs="Microsoft New Tai Lue"/>
          <w:color w:val="auto"/>
          <w:sz w:val="32"/>
          <w:szCs w:val="32"/>
          <w:highlight w:val="none"/>
        </w:rPr>
        <w:t>_____________________</w:t>
      </w:r>
    </w:p>
    <w:p w14:paraId="1B010B9D">
      <w:pPr>
        <w:spacing w:before="100" w:after="100"/>
        <w:ind w:left="74" w:firstLine="482"/>
        <w:jc w:val="center"/>
        <w:rPr>
          <w:rFonts w:hint="eastAsia" w:cs="Times New Roman"/>
          <w:color w:val="auto"/>
          <w:highlight w:val="none"/>
        </w:rPr>
      </w:pPr>
      <w:r>
        <w:rPr>
          <w:rFonts w:hint="eastAsia" w:ascii="Microsoft New Tai Lue" w:hAnsi="Microsoft New Tai Lue"/>
          <w:b/>
          <w:bCs/>
          <w:color w:val="auto"/>
          <w:sz w:val="32"/>
          <w:szCs w:val="32"/>
          <w:highlight w:val="none"/>
        </w:rPr>
        <w:t>二</w:t>
      </w:r>
      <w:r>
        <w:rPr>
          <w:rFonts w:ascii="Microsoft New Tai Lue" w:hAnsi="Microsoft New Tai Lue" w:cs="Microsoft New Tai Lue"/>
          <w:b/>
          <w:bCs/>
          <w:color w:val="auto"/>
          <w:sz w:val="32"/>
          <w:szCs w:val="32"/>
          <w:highlight w:val="none"/>
        </w:rPr>
        <w:t xml:space="preserve">O   </w:t>
      </w:r>
      <w:r>
        <w:rPr>
          <w:rFonts w:hint="eastAsia" w:ascii="Microsoft New Tai Lue" w:hAnsi="Microsoft New Tai Lue"/>
          <w:b/>
          <w:bCs/>
          <w:color w:val="auto"/>
          <w:sz w:val="32"/>
          <w:szCs w:val="32"/>
          <w:highlight w:val="none"/>
        </w:rPr>
        <w:t>年</w:t>
      </w:r>
      <w:r>
        <w:rPr>
          <w:rFonts w:hint="eastAsia" w:ascii="Microsoft New Tai Lue" w:hAnsi="Microsoft New Tai Lue"/>
          <w:b/>
          <w:bCs/>
          <w:color w:val="auto"/>
          <w:sz w:val="32"/>
          <w:szCs w:val="32"/>
          <w:highlight w:val="none"/>
          <w:lang w:val="en-US" w:eastAsia="zh-CN"/>
        </w:rPr>
        <w:t xml:space="preserve">    </w:t>
      </w:r>
      <w:r>
        <w:rPr>
          <w:rFonts w:hint="eastAsia" w:ascii="Microsoft New Tai Lue" w:hAnsi="Microsoft New Tai Lue"/>
          <w:b/>
          <w:bCs/>
          <w:color w:val="auto"/>
          <w:sz w:val="32"/>
          <w:szCs w:val="32"/>
          <w:highlight w:val="none"/>
        </w:rPr>
        <w:t>月</w:t>
      </w:r>
      <w:r>
        <w:rPr>
          <w:rFonts w:hint="eastAsia" w:ascii="Microsoft New Tai Lue" w:hAnsi="Microsoft New Tai Lue"/>
          <w:b/>
          <w:bCs/>
          <w:color w:val="auto"/>
          <w:sz w:val="32"/>
          <w:szCs w:val="32"/>
          <w:highlight w:val="none"/>
          <w:lang w:val="en-US" w:eastAsia="zh-CN"/>
        </w:rPr>
        <w:t xml:space="preserve">    </w:t>
      </w:r>
      <w:r>
        <w:rPr>
          <w:rFonts w:hint="eastAsia" w:ascii="Microsoft New Tai Lue" w:hAnsi="Microsoft New Tai Lue"/>
          <w:b/>
          <w:bCs/>
          <w:color w:val="auto"/>
          <w:sz w:val="32"/>
          <w:szCs w:val="32"/>
          <w:highlight w:val="none"/>
        </w:rPr>
        <w:t>日</w:t>
      </w:r>
    </w:p>
    <w:p w14:paraId="1444117A">
      <w:pPr>
        <w:pStyle w:val="24"/>
        <w:spacing w:line="240" w:lineRule="auto"/>
        <w:ind w:firstLine="316"/>
        <w:rPr>
          <w:rFonts w:cs="Times New Roman"/>
          <w:color w:val="auto"/>
          <w:sz w:val="28"/>
          <w:szCs w:val="28"/>
          <w:highlight w:val="none"/>
        </w:rPr>
      </w:pPr>
      <w:r>
        <w:rPr>
          <w:rFonts w:cs="Times New Roman"/>
          <w:color w:val="auto"/>
          <w:highlight w:val="none"/>
        </w:rPr>
        <w:br w:type="page" w:clear="all"/>
      </w:r>
      <w:r>
        <w:rPr>
          <w:rFonts w:hint="eastAsia"/>
          <w:color w:val="auto"/>
          <w:highlight w:val="none"/>
        </w:rPr>
        <w:t>目录</w:t>
      </w:r>
    </w:p>
    <w:p w14:paraId="5A452C19">
      <w:pPr>
        <w:pStyle w:val="24"/>
        <w:spacing w:line="240" w:lineRule="auto"/>
        <w:ind w:firstLine="316"/>
        <w:rPr>
          <w:rFonts w:cs="Times New Roman"/>
          <w:color w:val="auto"/>
          <w:highlight w:val="none"/>
        </w:rPr>
      </w:pPr>
      <w:r>
        <w:rPr>
          <w:rFonts w:hint="eastAsia"/>
          <w:color w:val="auto"/>
          <w:highlight w:val="none"/>
        </w:rPr>
        <w:t>一、价格及商务部分</w:t>
      </w:r>
    </w:p>
    <w:p w14:paraId="7D56D18E">
      <w:pPr>
        <w:spacing w:line="240" w:lineRule="auto"/>
        <w:rPr>
          <w:rFonts w:hint="eastAsia" w:cs="Times New Roman"/>
          <w:color w:val="auto"/>
          <w:highlight w:val="none"/>
        </w:rPr>
      </w:pPr>
      <w:r>
        <w:rPr>
          <w:rFonts w:hint="eastAsia"/>
          <w:color w:val="auto"/>
          <w:highlight w:val="none"/>
        </w:rPr>
        <w:t>（</w:t>
      </w:r>
      <w:r>
        <w:rPr>
          <w:color w:val="auto"/>
          <w:highlight w:val="none"/>
        </w:rPr>
        <w:t>1</w:t>
      </w:r>
      <w:r>
        <w:rPr>
          <w:rFonts w:hint="eastAsia"/>
          <w:color w:val="auto"/>
          <w:highlight w:val="none"/>
        </w:rPr>
        <w:t>）投标函，格式见附件。</w:t>
      </w:r>
    </w:p>
    <w:p w14:paraId="761C0C58">
      <w:pPr>
        <w:spacing w:line="240" w:lineRule="auto"/>
        <w:rPr>
          <w:rFonts w:hint="eastAsia" w:cs="Times New Roman"/>
          <w:color w:val="auto"/>
          <w:highlight w:val="none"/>
        </w:rPr>
      </w:pPr>
      <w:r>
        <w:rPr>
          <w:rFonts w:hint="eastAsia"/>
          <w:color w:val="auto"/>
          <w:highlight w:val="none"/>
        </w:rPr>
        <w:t>（</w:t>
      </w:r>
      <w:r>
        <w:rPr>
          <w:color w:val="auto"/>
          <w:highlight w:val="none"/>
        </w:rPr>
        <w:t>2</w:t>
      </w:r>
      <w:r>
        <w:rPr>
          <w:rFonts w:hint="eastAsia"/>
          <w:color w:val="auto"/>
          <w:highlight w:val="none"/>
        </w:rPr>
        <w:t>）法定代表人（单位负责人）身份证明，格式见附件。</w:t>
      </w:r>
    </w:p>
    <w:p w14:paraId="3C255027">
      <w:pPr>
        <w:spacing w:line="240" w:lineRule="auto"/>
        <w:rPr>
          <w:rFonts w:hint="eastAsia" w:cs="Times New Roman"/>
          <w:color w:val="auto"/>
          <w:highlight w:val="none"/>
        </w:rPr>
      </w:pPr>
      <w:r>
        <w:rPr>
          <w:rFonts w:hint="eastAsia"/>
          <w:color w:val="auto"/>
          <w:highlight w:val="none"/>
        </w:rPr>
        <w:t>（</w:t>
      </w:r>
      <w:r>
        <w:rPr>
          <w:color w:val="auto"/>
          <w:highlight w:val="none"/>
        </w:rPr>
        <w:t>3-1</w:t>
      </w:r>
      <w:r>
        <w:rPr>
          <w:rFonts w:hint="eastAsia"/>
          <w:color w:val="auto"/>
          <w:highlight w:val="none"/>
        </w:rPr>
        <w:t>）法定代表人（单位负责人）授权委托书（适用于法人</w:t>
      </w:r>
      <w:r>
        <w:rPr>
          <w:color w:val="auto"/>
          <w:highlight w:val="none"/>
        </w:rPr>
        <w:t>/</w:t>
      </w:r>
      <w:r>
        <w:rPr>
          <w:rFonts w:hint="eastAsia"/>
          <w:color w:val="auto"/>
          <w:highlight w:val="none"/>
        </w:rPr>
        <w:t>非法人），格式见附件。</w:t>
      </w:r>
    </w:p>
    <w:p w14:paraId="4F828960">
      <w:pPr>
        <w:spacing w:line="240" w:lineRule="auto"/>
        <w:rPr>
          <w:rFonts w:hint="eastAsia" w:cs="Times New Roman"/>
          <w:color w:val="auto"/>
          <w:highlight w:val="none"/>
        </w:rPr>
      </w:pPr>
      <w:r>
        <w:rPr>
          <w:rFonts w:hint="eastAsia"/>
          <w:color w:val="auto"/>
          <w:highlight w:val="none"/>
        </w:rPr>
        <w:t>（</w:t>
      </w:r>
      <w:r>
        <w:rPr>
          <w:color w:val="auto"/>
          <w:highlight w:val="none"/>
        </w:rPr>
        <w:t>3-2</w:t>
      </w:r>
      <w:r>
        <w:rPr>
          <w:rFonts w:hint="eastAsia"/>
          <w:color w:val="auto"/>
          <w:highlight w:val="none"/>
        </w:rPr>
        <w:t>）授权委托书（适用于自然人），格式见附件。</w:t>
      </w:r>
    </w:p>
    <w:p w14:paraId="4CB3928F">
      <w:pPr>
        <w:spacing w:line="240" w:lineRule="auto"/>
        <w:rPr>
          <w:rFonts w:hint="eastAsia" w:cs="Times New Roman"/>
          <w:color w:val="auto"/>
          <w:highlight w:val="none"/>
        </w:rPr>
      </w:pPr>
      <w:r>
        <w:rPr>
          <w:rFonts w:hint="eastAsia"/>
          <w:color w:val="auto"/>
          <w:highlight w:val="none"/>
        </w:rPr>
        <w:t>（</w:t>
      </w:r>
      <w:r>
        <w:rPr>
          <w:color w:val="auto"/>
          <w:highlight w:val="none"/>
        </w:rPr>
        <w:t>4</w:t>
      </w:r>
      <w:r>
        <w:rPr>
          <w:rFonts w:hint="eastAsia"/>
          <w:color w:val="auto"/>
          <w:highlight w:val="none"/>
        </w:rPr>
        <w:t>）开标一览表，格式见附件。</w:t>
      </w:r>
    </w:p>
    <w:p w14:paraId="47A3061F">
      <w:pPr>
        <w:spacing w:line="240" w:lineRule="auto"/>
        <w:rPr>
          <w:rFonts w:hint="eastAsia" w:cs="Times New Roman"/>
          <w:color w:val="auto"/>
          <w:highlight w:val="none"/>
        </w:rPr>
      </w:pPr>
      <w:r>
        <w:rPr>
          <w:rFonts w:hint="eastAsia"/>
          <w:color w:val="auto"/>
          <w:highlight w:val="none"/>
        </w:rPr>
        <w:t>（</w:t>
      </w:r>
      <w:r>
        <w:rPr>
          <w:color w:val="auto"/>
          <w:highlight w:val="none"/>
        </w:rPr>
        <w:t>5</w:t>
      </w:r>
      <w:r>
        <w:rPr>
          <w:rFonts w:hint="eastAsia"/>
          <w:color w:val="auto"/>
          <w:highlight w:val="none"/>
        </w:rPr>
        <w:t>-1）分项报价表，格式见附件。</w:t>
      </w:r>
    </w:p>
    <w:p w14:paraId="47D5BE80">
      <w:pPr>
        <w:spacing w:line="240" w:lineRule="auto"/>
        <w:rPr>
          <w:rFonts w:hint="eastAsia"/>
          <w:color w:val="auto"/>
          <w:highlight w:val="none"/>
        </w:rPr>
      </w:pPr>
      <w:r>
        <w:rPr>
          <w:rFonts w:hint="eastAsia"/>
          <w:color w:val="auto"/>
          <w:highlight w:val="none"/>
        </w:rPr>
        <w:t>（5-2）主要关键部件清单一览表（如有），格式见附件</w:t>
      </w:r>
    </w:p>
    <w:p w14:paraId="2C3927A4">
      <w:pPr>
        <w:spacing w:line="240" w:lineRule="auto"/>
        <w:rPr>
          <w:rFonts w:hint="eastAsia" w:cs="Times New Roman"/>
          <w:color w:val="auto"/>
          <w:highlight w:val="none"/>
        </w:rPr>
      </w:pPr>
      <w:r>
        <w:rPr>
          <w:rFonts w:hint="eastAsia"/>
          <w:color w:val="auto"/>
          <w:highlight w:val="none"/>
        </w:rPr>
        <w:t>（</w:t>
      </w:r>
      <w:r>
        <w:rPr>
          <w:color w:val="auto"/>
          <w:highlight w:val="none"/>
        </w:rPr>
        <w:t>6</w:t>
      </w:r>
      <w:r>
        <w:rPr>
          <w:rFonts w:hint="eastAsia"/>
          <w:color w:val="auto"/>
          <w:highlight w:val="none"/>
        </w:rPr>
        <w:t>）商务条款偏离表，格式见附件。</w:t>
      </w:r>
    </w:p>
    <w:p w14:paraId="2D1481CE">
      <w:pPr>
        <w:spacing w:line="240" w:lineRule="auto"/>
        <w:rPr>
          <w:rFonts w:hint="eastAsia" w:cs="Times New Roman"/>
          <w:color w:val="auto"/>
          <w:highlight w:val="none"/>
        </w:rPr>
      </w:pPr>
      <w:r>
        <w:rPr>
          <w:rFonts w:hint="eastAsia"/>
          <w:color w:val="auto"/>
          <w:highlight w:val="none"/>
        </w:rPr>
        <w:t>（</w:t>
      </w:r>
      <w:r>
        <w:rPr>
          <w:color w:val="auto"/>
          <w:highlight w:val="none"/>
        </w:rPr>
        <w:t>7</w:t>
      </w:r>
      <w:r>
        <w:rPr>
          <w:rFonts w:hint="eastAsia"/>
          <w:color w:val="auto"/>
          <w:highlight w:val="none"/>
        </w:rPr>
        <w:t>）供应商具备投标资格的证明文件（如为南京市政府采购项目，按照公告要求提供）：</w:t>
      </w:r>
    </w:p>
    <w:p w14:paraId="15107D16">
      <w:pPr>
        <w:spacing w:line="240" w:lineRule="auto"/>
        <w:rPr>
          <w:rFonts w:hint="eastAsia" w:cs="Times New Roman"/>
          <w:color w:val="auto"/>
          <w:highlight w:val="none"/>
        </w:rPr>
      </w:pPr>
      <w:r>
        <w:rPr>
          <w:rFonts w:hint="eastAsia"/>
          <w:color w:val="auto"/>
          <w:highlight w:val="none"/>
        </w:rPr>
        <w:t>（</w:t>
      </w:r>
      <w:r>
        <w:rPr>
          <w:color w:val="auto"/>
          <w:highlight w:val="none"/>
        </w:rPr>
        <w:t>7-1-1</w:t>
      </w:r>
      <w:r>
        <w:rPr>
          <w:rFonts w:hint="eastAsia"/>
          <w:color w:val="auto"/>
          <w:highlight w:val="none"/>
        </w:rPr>
        <w:t>）营业执照复印件或自然人的身份证明复印件（或具有同等法律效力的证照），格式见附件。</w:t>
      </w:r>
    </w:p>
    <w:p w14:paraId="64292151">
      <w:pPr>
        <w:spacing w:line="240" w:lineRule="auto"/>
        <w:rPr>
          <w:rFonts w:hint="eastAsia" w:cs="Times New Roman"/>
          <w:color w:val="auto"/>
          <w:highlight w:val="none"/>
        </w:rPr>
      </w:pPr>
      <w:r>
        <w:rPr>
          <w:rFonts w:hint="eastAsia"/>
          <w:color w:val="auto"/>
          <w:highlight w:val="none"/>
        </w:rPr>
        <w:t>（</w:t>
      </w:r>
      <w:r>
        <w:rPr>
          <w:color w:val="auto"/>
          <w:highlight w:val="none"/>
        </w:rPr>
        <w:t>a</w:t>
      </w:r>
      <w:r>
        <w:rPr>
          <w:rFonts w:hint="eastAsia"/>
          <w:color w:val="auto"/>
          <w:highlight w:val="none"/>
        </w:rPr>
        <w:t>）供应商为企业（包括合伙企业）的，应提供有效的“营业执照”。</w:t>
      </w:r>
    </w:p>
    <w:p w14:paraId="6A37DFA6">
      <w:pPr>
        <w:spacing w:line="240" w:lineRule="auto"/>
        <w:rPr>
          <w:rFonts w:hint="eastAsia" w:cs="Times New Roman"/>
          <w:color w:val="auto"/>
          <w:highlight w:val="none"/>
        </w:rPr>
      </w:pPr>
      <w:r>
        <w:rPr>
          <w:rFonts w:hint="eastAsia"/>
          <w:color w:val="auto"/>
          <w:highlight w:val="none"/>
        </w:rPr>
        <w:t>（</w:t>
      </w:r>
      <w:r>
        <w:rPr>
          <w:color w:val="auto"/>
          <w:highlight w:val="none"/>
        </w:rPr>
        <w:t>b</w:t>
      </w:r>
      <w:r>
        <w:rPr>
          <w:rFonts w:hint="eastAsia"/>
          <w:color w:val="auto"/>
          <w:highlight w:val="none"/>
        </w:rPr>
        <w:t>）供应商为事业单位的，应提供有效的“事业单位法人证书”。</w:t>
      </w:r>
    </w:p>
    <w:p w14:paraId="3B06FB50">
      <w:pPr>
        <w:spacing w:line="240" w:lineRule="auto"/>
        <w:rPr>
          <w:rFonts w:hint="eastAsia" w:cs="Times New Roman"/>
          <w:color w:val="auto"/>
          <w:highlight w:val="none"/>
        </w:rPr>
      </w:pPr>
      <w:r>
        <w:rPr>
          <w:rFonts w:hint="eastAsia"/>
          <w:color w:val="auto"/>
          <w:highlight w:val="none"/>
        </w:rPr>
        <w:t>（</w:t>
      </w:r>
      <w:r>
        <w:rPr>
          <w:color w:val="auto"/>
          <w:highlight w:val="none"/>
        </w:rPr>
        <w:t>c</w:t>
      </w:r>
      <w:r>
        <w:rPr>
          <w:rFonts w:hint="eastAsia"/>
          <w:color w:val="auto"/>
          <w:highlight w:val="none"/>
        </w:rPr>
        <w:t>）供应商是非企业机构的，应提供有效的“执业许可证”、“登记证书”等证明文件。</w:t>
      </w:r>
    </w:p>
    <w:p w14:paraId="6BE4BA9E">
      <w:pPr>
        <w:spacing w:line="240" w:lineRule="auto"/>
        <w:rPr>
          <w:rFonts w:hint="eastAsia" w:cs="Times New Roman"/>
          <w:color w:val="auto"/>
          <w:highlight w:val="none"/>
        </w:rPr>
      </w:pPr>
      <w:r>
        <w:rPr>
          <w:rFonts w:hint="eastAsia"/>
          <w:color w:val="auto"/>
          <w:highlight w:val="none"/>
        </w:rPr>
        <w:t>（</w:t>
      </w:r>
      <w:r>
        <w:rPr>
          <w:color w:val="auto"/>
          <w:highlight w:val="none"/>
        </w:rPr>
        <w:t>d</w:t>
      </w:r>
      <w:r>
        <w:rPr>
          <w:rFonts w:hint="eastAsia"/>
          <w:color w:val="auto"/>
          <w:highlight w:val="none"/>
        </w:rPr>
        <w:t>）供应商是个体工商户的，应提供有效的“个体工商户营业执照”。</w:t>
      </w:r>
    </w:p>
    <w:p w14:paraId="02B0A227">
      <w:pPr>
        <w:spacing w:line="240" w:lineRule="auto"/>
        <w:rPr>
          <w:rFonts w:hint="eastAsia" w:cs="Times New Roman"/>
          <w:color w:val="auto"/>
          <w:highlight w:val="none"/>
        </w:rPr>
      </w:pPr>
      <w:r>
        <w:rPr>
          <w:rFonts w:hint="eastAsia"/>
          <w:color w:val="auto"/>
          <w:highlight w:val="none"/>
        </w:rPr>
        <w:t>（</w:t>
      </w:r>
      <w:r>
        <w:rPr>
          <w:color w:val="auto"/>
          <w:highlight w:val="none"/>
        </w:rPr>
        <w:t>e</w:t>
      </w:r>
      <w:r>
        <w:rPr>
          <w:rFonts w:hint="eastAsia"/>
          <w:color w:val="auto"/>
          <w:highlight w:val="none"/>
        </w:rPr>
        <w:t>）供应商是自然人的，应提供有效的自然人身份证明。</w:t>
      </w:r>
    </w:p>
    <w:p w14:paraId="30519945">
      <w:pPr>
        <w:spacing w:line="240" w:lineRule="auto"/>
        <w:rPr>
          <w:rFonts w:hint="eastAsia" w:cs="Times New Roman"/>
          <w:color w:val="auto"/>
          <w:highlight w:val="none"/>
        </w:rPr>
      </w:pPr>
      <w:r>
        <w:rPr>
          <w:rFonts w:hint="eastAsia"/>
          <w:color w:val="auto"/>
          <w:highlight w:val="none"/>
        </w:rPr>
        <w:t>（</w:t>
      </w:r>
      <w:r>
        <w:rPr>
          <w:color w:val="auto"/>
          <w:highlight w:val="none"/>
        </w:rPr>
        <w:t>f</w:t>
      </w:r>
      <w:r>
        <w:rPr>
          <w:rFonts w:hint="eastAsia"/>
          <w:color w:val="auto"/>
          <w:highlight w:val="none"/>
        </w:rPr>
        <w:t>）若本项目允许分支机构参加投标，则分支机构参加投标的，此处可提供该分支机构或其所属法人或其他组织的相应证明文件。</w:t>
      </w:r>
    </w:p>
    <w:p w14:paraId="3F758E9A">
      <w:pPr>
        <w:spacing w:line="240" w:lineRule="auto"/>
        <w:rPr>
          <w:rFonts w:hint="eastAsia" w:cs="Times New Roman"/>
          <w:color w:val="auto"/>
          <w:highlight w:val="none"/>
        </w:rPr>
      </w:pPr>
      <w:r>
        <w:rPr>
          <w:rFonts w:hint="eastAsia"/>
          <w:color w:val="auto"/>
          <w:highlight w:val="none"/>
        </w:rPr>
        <w:t>（</w:t>
      </w:r>
      <w:r>
        <w:rPr>
          <w:color w:val="auto"/>
          <w:highlight w:val="none"/>
        </w:rPr>
        <w:t>7-1-2</w:t>
      </w:r>
      <w:r>
        <w:rPr>
          <w:rFonts w:hint="eastAsia"/>
          <w:color w:val="auto"/>
          <w:highlight w:val="none"/>
        </w:rPr>
        <w:t>）工商变更登记文件（如需），如发生了单位名称等变更的，需提供工商变更登记文件，格式见附件。</w:t>
      </w:r>
    </w:p>
    <w:p w14:paraId="2DDB6580">
      <w:pPr>
        <w:spacing w:line="240" w:lineRule="auto"/>
        <w:rPr>
          <w:rFonts w:hint="eastAsia" w:cs="Times New Roman"/>
          <w:color w:val="auto"/>
          <w:highlight w:val="none"/>
        </w:rPr>
      </w:pPr>
      <w:r>
        <w:rPr>
          <w:rFonts w:hint="eastAsia"/>
          <w:color w:val="auto"/>
          <w:highlight w:val="none"/>
        </w:rPr>
        <w:t>（</w:t>
      </w:r>
      <w:r>
        <w:rPr>
          <w:color w:val="auto"/>
          <w:highlight w:val="none"/>
        </w:rPr>
        <w:t>7-2</w:t>
      </w:r>
      <w:r>
        <w:rPr>
          <w:rFonts w:hint="eastAsia"/>
          <w:color w:val="auto"/>
          <w:highlight w:val="none"/>
        </w:rPr>
        <w:t>）财务报表，格式见附件。</w:t>
      </w:r>
    </w:p>
    <w:p w14:paraId="3600B873">
      <w:pPr>
        <w:spacing w:line="240" w:lineRule="auto"/>
        <w:rPr>
          <w:rFonts w:hint="eastAsia" w:cs="Times New Roman"/>
          <w:color w:val="auto"/>
          <w:highlight w:val="none"/>
        </w:rPr>
      </w:pPr>
      <w:r>
        <w:rPr>
          <w:rFonts w:hint="eastAsia"/>
          <w:color w:val="auto"/>
          <w:highlight w:val="none"/>
        </w:rPr>
        <w:t>（</w:t>
      </w:r>
      <w:r>
        <w:rPr>
          <w:color w:val="auto"/>
          <w:highlight w:val="none"/>
        </w:rPr>
        <w:t>7-3</w:t>
      </w:r>
      <w:r>
        <w:rPr>
          <w:rFonts w:hint="eastAsia"/>
          <w:color w:val="auto"/>
          <w:highlight w:val="none"/>
        </w:rPr>
        <w:t>）具有履行合同所必需的设备和专业技术能力的相关证明材料或承诺函，格式见附件。</w:t>
      </w:r>
    </w:p>
    <w:p w14:paraId="042B4FFA">
      <w:pPr>
        <w:spacing w:line="240" w:lineRule="auto"/>
        <w:rPr>
          <w:rFonts w:hint="eastAsia" w:cs="Times New Roman"/>
          <w:color w:val="auto"/>
          <w:highlight w:val="none"/>
        </w:rPr>
      </w:pPr>
      <w:r>
        <w:rPr>
          <w:rFonts w:hint="eastAsia"/>
          <w:color w:val="auto"/>
          <w:highlight w:val="none"/>
        </w:rPr>
        <w:t>（</w:t>
      </w:r>
      <w:r>
        <w:rPr>
          <w:color w:val="auto"/>
          <w:highlight w:val="none"/>
        </w:rPr>
        <w:t>7-4</w:t>
      </w:r>
      <w:r>
        <w:rPr>
          <w:rFonts w:hint="eastAsia"/>
          <w:color w:val="auto"/>
          <w:highlight w:val="none"/>
        </w:rPr>
        <w:t>）依法缴纳税收的相关材料，格式见附件。</w:t>
      </w:r>
    </w:p>
    <w:p w14:paraId="2E0BFA88">
      <w:pPr>
        <w:spacing w:line="240" w:lineRule="auto"/>
        <w:rPr>
          <w:rFonts w:hint="eastAsia" w:cs="Times New Roman"/>
          <w:color w:val="auto"/>
          <w:highlight w:val="none"/>
        </w:rPr>
      </w:pPr>
      <w:r>
        <w:rPr>
          <w:rFonts w:hint="eastAsia"/>
          <w:color w:val="auto"/>
          <w:highlight w:val="none"/>
        </w:rPr>
        <w:t>（</w:t>
      </w:r>
      <w:r>
        <w:rPr>
          <w:color w:val="auto"/>
          <w:highlight w:val="none"/>
        </w:rPr>
        <w:t>7-5</w:t>
      </w:r>
      <w:r>
        <w:rPr>
          <w:rFonts w:hint="eastAsia"/>
          <w:color w:val="auto"/>
          <w:highlight w:val="none"/>
        </w:rPr>
        <w:t>）依法缴纳社会保障资金的相关材料，格式见附件。</w:t>
      </w:r>
    </w:p>
    <w:p w14:paraId="5434D7C3">
      <w:pPr>
        <w:spacing w:line="240" w:lineRule="auto"/>
        <w:rPr>
          <w:rFonts w:hint="eastAsia" w:cs="Times New Roman"/>
          <w:color w:val="auto"/>
          <w:highlight w:val="none"/>
        </w:rPr>
      </w:pPr>
      <w:r>
        <w:rPr>
          <w:rFonts w:hint="eastAsia"/>
          <w:color w:val="auto"/>
          <w:highlight w:val="none"/>
        </w:rPr>
        <w:t>（</w:t>
      </w:r>
      <w:r>
        <w:rPr>
          <w:color w:val="auto"/>
          <w:highlight w:val="none"/>
        </w:rPr>
        <w:t>7-6</w:t>
      </w:r>
      <w:r>
        <w:rPr>
          <w:rFonts w:hint="eastAsia"/>
          <w:color w:val="auto"/>
          <w:highlight w:val="none"/>
        </w:rPr>
        <w:t>）参加政府采购活动前三年内，在经营活动中没有重大违法记录，格式见附件。</w:t>
      </w:r>
    </w:p>
    <w:p w14:paraId="4F21D648">
      <w:pPr>
        <w:spacing w:line="240" w:lineRule="auto"/>
        <w:rPr>
          <w:rFonts w:hint="eastAsia" w:cs="Times New Roman"/>
          <w:color w:val="auto"/>
          <w:highlight w:val="none"/>
        </w:rPr>
      </w:pPr>
      <w:r>
        <w:rPr>
          <w:rFonts w:hint="eastAsia"/>
          <w:color w:val="auto"/>
          <w:highlight w:val="none"/>
        </w:rPr>
        <w:t>（</w:t>
      </w:r>
      <w:r>
        <w:rPr>
          <w:color w:val="auto"/>
          <w:highlight w:val="none"/>
        </w:rPr>
        <w:t>7-7</w:t>
      </w:r>
      <w:r>
        <w:rPr>
          <w:rFonts w:hint="eastAsia"/>
          <w:color w:val="auto"/>
          <w:highlight w:val="none"/>
        </w:rPr>
        <w:t>）无不良信用记录承诺函（供应商自行查询适用），格式见附件。</w:t>
      </w:r>
    </w:p>
    <w:p w14:paraId="72C65D30">
      <w:pPr>
        <w:spacing w:line="240" w:lineRule="auto"/>
        <w:rPr>
          <w:rFonts w:hint="eastAsia" w:cs="Times New Roman"/>
          <w:color w:val="auto"/>
          <w:highlight w:val="none"/>
        </w:rPr>
      </w:pPr>
      <w:r>
        <w:rPr>
          <w:rFonts w:hint="eastAsia"/>
          <w:color w:val="auto"/>
          <w:highlight w:val="none"/>
        </w:rPr>
        <w:t>（</w:t>
      </w:r>
      <w:r>
        <w:rPr>
          <w:color w:val="auto"/>
          <w:highlight w:val="none"/>
        </w:rPr>
        <w:t>7-8</w:t>
      </w:r>
      <w:r>
        <w:rPr>
          <w:rFonts w:hint="eastAsia"/>
          <w:color w:val="auto"/>
          <w:highlight w:val="none"/>
        </w:rPr>
        <w:t>）招标文件要求的其它实质性资格资信证明文件。</w:t>
      </w:r>
    </w:p>
    <w:p w14:paraId="1C05D52C">
      <w:pPr>
        <w:spacing w:line="240" w:lineRule="auto"/>
        <w:rPr>
          <w:rFonts w:hint="eastAsia" w:cs="Times New Roman"/>
          <w:color w:val="auto"/>
          <w:highlight w:val="none"/>
        </w:rPr>
      </w:pPr>
      <w:r>
        <w:rPr>
          <w:rFonts w:hint="eastAsia"/>
          <w:color w:val="auto"/>
          <w:highlight w:val="none"/>
        </w:rPr>
        <w:t>（</w:t>
      </w:r>
      <w:r>
        <w:rPr>
          <w:color w:val="auto"/>
          <w:highlight w:val="none"/>
        </w:rPr>
        <w:t>8</w:t>
      </w:r>
      <w:r>
        <w:rPr>
          <w:rFonts w:hint="eastAsia"/>
          <w:color w:val="auto"/>
          <w:highlight w:val="none"/>
        </w:rPr>
        <w:t>）分包意向协议（如需），格式见附件。</w:t>
      </w:r>
    </w:p>
    <w:p w14:paraId="0F874C00">
      <w:pPr>
        <w:spacing w:line="240" w:lineRule="auto"/>
        <w:rPr>
          <w:rFonts w:hint="eastAsia" w:cs="Times New Roman"/>
          <w:color w:val="auto"/>
          <w:highlight w:val="none"/>
        </w:rPr>
      </w:pPr>
      <w:r>
        <w:rPr>
          <w:rFonts w:hint="eastAsia"/>
          <w:color w:val="auto"/>
          <w:highlight w:val="none"/>
        </w:rPr>
        <w:t>（</w:t>
      </w:r>
      <w:r>
        <w:rPr>
          <w:color w:val="auto"/>
          <w:highlight w:val="none"/>
        </w:rPr>
        <w:t>9</w:t>
      </w:r>
      <w:r>
        <w:rPr>
          <w:rFonts w:hint="eastAsia"/>
          <w:color w:val="auto"/>
          <w:highlight w:val="none"/>
        </w:rPr>
        <w:t>）公章授权书（如需），格式见附件。</w:t>
      </w:r>
    </w:p>
    <w:p w14:paraId="1E75B598">
      <w:pPr>
        <w:pStyle w:val="24"/>
        <w:spacing w:line="240" w:lineRule="auto"/>
        <w:ind w:firstLine="316"/>
        <w:rPr>
          <w:rFonts w:cs="Times New Roman"/>
          <w:color w:val="auto"/>
          <w:highlight w:val="none"/>
        </w:rPr>
      </w:pPr>
      <w:r>
        <w:rPr>
          <w:rFonts w:hint="eastAsia"/>
          <w:color w:val="auto"/>
          <w:highlight w:val="none"/>
        </w:rPr>
        <w:t>二、技术部分</w:t>
      </w:r>
    </w:p>
    <w:p w14:paraId="0BE3CC85">
      <w:pPr>
        <w:spacing w:line="240" w:lineRule="auto"/>
        <w:rPr>
          <w:rFonts w:hint="eastAsia" w:cs="Times New Roman"/>
          <w:color w:val="auto"/>
          <w:highlight w:val="none"/>
        </w:rPr>
      </w:pPr>
      <w:r>
        <w:rPr>
          <w:rFonts w:hint="eastAsia"/>
          <w:color w:val="auto"/>
          <w:highlight w:val="none"/>
        </w:rPr>
        <w:t>（</w:t>
      </w:r>
      <w:r>
        <w:rPr>
          <w:color w:val="auto"/>
          <w:highlight w:val="none"/>
        </w:rPr>
        <w:t>1</w:t>
      </w:r>
      <w:r>
        <w:rPr>
          <w:rFonts w:hint="eastAsia"/>
          <w:color w:val="auto"/>
          <w:highlight w:val="none"/>
        </w:rPr>
        <w:t>）技术方案或服务方案</w:t>
      </w:r>
    </w:p>
    <w:p w14:paraId="57B437B1">
      <w:pPr>
        <w:spacing w:line="240" w:lineRule="auto"/>
        <w:rPr>
          <w:rFonts w:hint="eastAsia" w:cs="Times New Roman"/>
          <w:color w:val="auto"/>
          <w:highlight w:val="none"/>
        </w:rPr>
      </w:pPr>
      <w:r>
        <w:rPr>
          <w:rFonts w:hint="eastAsia"/>
          <w:color w:val="auto"/>
          <w:highlight w:val="none"/>
        </w:rPr>
        <w:t>（</w:t>
      </w:r>
      <w:r>
        <w:rPr>
          <w:color w:val="auto"/>
          <w:highlight w:val="none"/>
        </w:rPr>
        <w:t>2</w:t>
      </w:r>
      <w:r>
        <w:rPr>
          <w:rFonts w:hint="eastAsia"/>
          <w:color w:val="auto"/>
          <w:highlight w:val="none"/>
        </w:rPr>
        <w:t>）技术条款偏离表</w:t>
      </w:r>
    </w:p>
    <w:p w14:paraId="3AED801E">
      <w:pPr>
        <w:spacing w:line="240" w:lineRule="auto"/>
        <w:rPr>
          <w:rFonts w:hint="eastAsia" w:cs="Times New Roman"/>
          <w:color w:val="auto"/>
          <w:highlight w:val="none"/>
        </w:rPr>
      </w:pPr>
      <w:r>
        <w:rPr>
          <w:rFonts w:hint="eastAsia"/>
          <w:color w:val="auto"/>
          <w:highlight w:val="none"/>
        </w:rPr>
        <w:t>（</w:t>
      </w:r>
      <w:r>
        <w:rPr>
          <w:color w:val="auto"/>
          <w:highlight w:val="none"/>
        </w:rPr>
        <w:t>3</w:t>
      </w:r>
      <w:r>
        <w:rPr>
          <w:rFonts w:hint="eastAsia"/>
          <w:color w:val="auto"/>
          <w:highlight w:val="none"/>
        </w:rPr>
        <w:t>）供应商售后服务承诺（如需）</w:t>
      </w:r>
    </w:p>
    <w:p w14:paraId="468DD249">
      <w:pPr>
        <w:spacing w:line="240" w:lineRule="auto"/>
        <w:rPr>
          <w:rFonts w:hint="eastAsia" w:cs="Times New Roman"/>
          <w:color w:val="auto"/>
          <w:highlight w:val="none"/>
        </w:rPr>
      </w:pPr>
      <w:r>
        <w:rPr>
          <w:rFonts w:hint="eastAsia"/>
          <w:color w:val="auto"/>
          <w:highlight w:val="none"/>
        </w:rPr>
        <w:t>（</w:t>
      </w:r>
      <w:r>
        <w:rPr>
          <w:color w:val="auto"/>
          <w:highlight w:val="none"/>
        </w:rPr>
        <w:t>4</w:t>
      </w:r>
      <w:r>
        <w:rPr>
          <w:rFonts w:hint="eastAsia"/>
          <w:color w:val="auto"/>
          <w:highlight w:val="none"/>
        </w:rPr>
        <w:t>）用于本项目人员表（如需）</w:t>
      </w:r>
    </w:p>
    <w:p w14:paraId="1E1FB7E0">
      <w:pPr>
        <w:spacing w:line="240" w:lineRule="auto"/>
        <w:rPr>
          <w:rFonts w:hint="eastAsia" w:cs="Times New Roman"/>
          <w:color w:val="auto"/>
          <w:highlight w:val="none"/>
        </w:rPr>
      </w:pPr>
      <w:r>
        <w:rPr>
          <w:rFonts w:hint="eastAsia"/>
          <w:color w:val="auto"/>
          <w:highlight w:val="none"/>
        </w:rPr>
        <w:t>（</w:t>
      </w:r>
      <w:r>
        <w:rPr>
          <w:color w:val="auto"/>
          <w:highlight w:val="none"/>
        </w:rPr>
        <w:t>5</w:t>
      </w:r>
      <w:r>
        <w:rPr>
          <w:rFonts w:hint="eastAsia"/>
          <w:color w:val="auto"/>
          <w:highlight w:val="none"/>
        </w:rPr>
        <w:t>）投标标的物符合招标文件规定的证明文件（如需）</w:t>
      </w:r>
    </w:p>
    <w:p w14:paraId="55E54715">
      <w:pPr>
        <w:pStyle w:val="24"/>
        <w:spacing w:line="240" w:lineRule="auto"/>
        <w:ind w:firstLine="316"/>
        <w:rPr>
          <w:rFonts w:cs="Times New Roman"/>
          <w:color w:val="auto"/>
          <w:highlight w:val="none"/>
        </w:rPr>
      </w:pPr>
      <w:r>
        <w:rPr>
          <w:rFonts w:hint="eastAsia"/>
          <w:color w:val="auto"/>
          <w:highlight w:val="none"/>
        </w:rPr>
        <w:t>三、其他部分</w:t>
      </w:r>
    </w:p>
    <w:p w14:paraId="4BE9D06A">
      <w:pPr>
        <w:spacing w:line="240" w:lineRule="auto"/>
        <w:rPr>
          <w:rFonts w:hint="eastAsia" w:cs="Times New Roman"/>
          <w:color w:val="auto"/>
          <w:highlight w:val="none"/>
        </w:rPr>
      </w:pPr>
      <w:r>
        <w:rPr>
          <w:rFonts w:hint="eastAsia"/>
          <w:color w:val="auto"/>
          <w:highlight w:val="none"/>
        </w:rPr>
        <w:t>（</w:t>
      </w:r>
      <w:r>
        <w:rPr>
          <w:color w:val="auto"/>
          <w:highlight w:val="none"/>
        </w:rPr>
        <w:t>1</w:t>
      </w:r>
      <w:r>
        <w:rPr>
          <w:rFonts w:hint="eastAsia"/>
          <w:color w:val="auto"/>
          <w:highlight w:val="none"/>
        </w:rPr>
        <w:t>）提供符合政府采购政策的证明材料</w:t>
      </w:r>
    </w:p>
    <w:p w14:paraId="66BFED3D">
      <w:pPr>
        <w:spacing w:line="240" w:lineRule="auto"/>
        <w:rPr>
          <w:rFonts w:hint="eastAsia" w:cs="Times New Roman"/>
          <w:color w:val="auto"/>
          <w:highlight w:val="none"/>
        </w:rPr>
      </w:pPr>
      <w:r>
        <w:rPr>
          <w:rFonts w:hint="eastAsia"/>
          <w:color w:val="auto"/>
          <w:highlight w:val="none"/>
        </w:rPr>
        <w:t>（</w:t>
      </w:r>
      <w:r>
        <w:rPr>
          <w:color w:val="auto"/>
          <w:highlight w:val="none"/>
        </w:rPr>
        <w:t>2</w:t>
      </w:r>
      <w:r>
        <w:rPr>
          <w:rFonts w:hint="eastAsia"/>
          <w:color w:val="auto"/>
          <w:highlight w:val="none"/>
        </w:rPr>
        <w:t>）供应商认为需提供的其他文件或证明材料</w:t>
      </w:r>
    </w:p>
    <w:p w14:paraId="095D21C0">
      <w:pPr>
        <w:spacing w:line="240" w:lineRule="auto"/>
        <w:rPr>
          <w:rFonts w:hint="eastAsia" w:cs="Times New Roman"/>
          <w:color w:val="auto"/>
          <w:highlight w:val="none"/>
        </w:rPr>
      </w:pPr>
      <w:r>
        <w:rPr>
          <w:rFonts w:hint="eastAsia"/>
          <w:color w:val="auto"/>
          <w:highlight w:val="none"/>
        </w:rPr>
        <w:t>（</w:t>
      </w:r>
      <w:r>
        <w:rPr>
          <w:color w:val="auto"/>
          <w:highlight w:val="none"/>
        </w:rPr>
        <w:t>3</w:t>
      </w:r>
      <w:r>
        <w:rPr>
          <w:rFonts w:hint="eastAsia"/>
          <w:color w:val="auto"/>
          <w:highlight w:val="none"/>
        </w:rPr>
        <w:t>）要求供应商提交的其他文件材料或证明材料</w:t>
      </w:r>
    </w:p>
    <w:p w14:paraId="032F1704">
      <w:pPr>
        <w:pStyle w:val="43"/>
        <w:numPr>
          <w:ilvl w:val="0"/>
          <w:numId w:val="11"/>
        </w:numPr>
        <w:spacing w:before="0" w:line="280" w:lineRule="exact"/>
        <w:ind w:left="-141" w:firstLine="0"/>
        <w:rPr>
          <w:rFonts w:ascii="Microsoft New Tai Lue" w:hAnsi="Microsoft New Tai Lue" w:cs="Microsoft New Tai Lue"/>
          <w:color w:val="auto"/>
          <w:sz w:val="28"/>
          <w:szCs w:val="28"/>
          <w:highlight w:val="none"/>
        </w:rPr>
      </w:pPr>
      <w:r>
        <w:rPr>
          <w:rFonts w:cs="Times New Roman"/>
          <w:color w:val="auto"/>
          <w:highlight w:val="none"/>
        </w:rPr>
        <w:br w:type="page" w:clear="all"/>
      </w:r>
      <w:bookmarkEnd w:id="258"/>
      <w:bookmarkStart w:id="260" w:name="_Toc104560897"/>
      <w:bookmarkStart w:id="261" w:name="_Toc107246274"/>
      <w:bookmarkStart w:id="262" w:name="_Toc103848582"/>
      <w:bookmarkStart w:id="263" w:name="_Toc104560893"/>
      <w:r>
        <w:rPr>
          <w:rFonts w:hint="eastAsia" w:ascii="Microsoft New Tai Lue" w:hAnsi="Microsoft New Tai Lue" w:cs="宋体"/>
          <w:color w:val="auto"/>
          <w:sz w:val="28"/>
          <w:szCs w:val="28"/>
          <w:highlight w:val="none"/>
        </w:rPr>
        <w:t>价格及商务部分</w:t>
      </w:r>
      <w:bookmarkEnd w:id="260"/>
      <w:bookmarkEnd w:id="261"/>
      <w:bookmarkEnd w:id="262"/>
    </w:p>
    <w:p w14:paraId="5A3905A7">
      <w:pPr>
        <w:rPr>
          <w:rFonts w:hint="eastAsia" w:cs="Times New Roman"/>
          <w:color w:val="auto"/>
          <w:highlight w:val="none"/>
        </w:rPr>
      </w:pPr>
    </w:p>
    <w:p w14:paraId="39114FF3">
      <w:pPr>
        <w:pStyle w:val="43"/>
        <w:spacing w:before="0" w:line="280" w:lineRule="exact"/>
        <w:ind w:left="-141" w:firstLine="0"/>
        <w:rPr>
          <w:rFonts w:ascii="Microsoft New Tai Lue" w:hAnsi="Microsoft New Tai Lue" w:cs="Microsoft New Tai Lue"/>
          <w:color w:val="auto"/>
          <w:sz w:val="28"/>
          <w:szCs w:val="28"/>
          <w:highlight w:val="none"/>
        </w:rPr>
      </w:pPr>
      <w:bookmarkStart w:id="264" w:name="_Toc107246275"/>
      <w:r>
        <w:rPr>
          <w:rFonts w:hint="eastAsia" w:ascii="Microsoft New Tai Lue" w:hAnsi="Microsoft New Tai Lue" w:cs="宋体"/>
          <w:b w:val="0"/>
          <w:bCs w:val="0"/>
          <w:color w:val="auto"/>
          <w:sz w:val="24"/>
          <w:szCs w:val="24"/>
          <w:highlight w:val="none"/>
        </w:rPr>
        <w:t>（</w:t>
      </w:r>
      <w:r>
        <w:rPr>
          <w:rFonts w:ascii="Microsoft New Tai Lue" w:hAnsi="Microsoft New Tai Lue" w:cs="Microsoft New Tai Lue"/>
          <w:b w:val="0"/>
          <w:bCs w:val="0"/>
          <w:color w:val="auto"/>
          <w:sz w:val="24"/>
          <w:szCs w:val="24"/>
          <w:highlight w:val="none"/>
        </w:rPr>
        <w:t>1</w:t>
      </w:r>
      <w:r>
        <w:rPr>
          <w:rFonts w:hint="eastAsia" w:ascii="Microsoft New Tai Lue" w:hAnsi="Microsoft New Tai Lue" w:cs="宋体"/>
          <w:b w:val="0"/>
          <w:bCs w:val="0"/>
          <w:color w:val="auto"/>
          <w:sz w:val="24"/>
          <w:szCs w:val="24"/>
          <w:highlight w:val="none"/>
        </w:rPr>
        <w:t>）</w:t>
      </w:r>
      <w:r>
        <w:rPr>
          <w:rFonts w:hint="eastAsia" w:ascii="Microsoft New Tai Lue" w:hAnsi="Microsoft New Tai Lue" w:cs="宋体"/>
          <w:color w:val="auto"/>
          <w:sz w:val="28"/>
          <w:szCs w:val="28"/>
          <w:highlight w:val="none"/>
        </w:rPr>
        <w:t>投标函</w:t>
      </w:r>
      <w:bookmarkEnd w:id="263"/>
      <w:bookmarkEnd w:id="264"/>
    </w:p>
    <w:p w14:paraId="47124B35">
      <w:pPr>
        <w:spacing w:before="156" w:line="360" w:lineRule="exact"/>
        <w:ind w:left="-141" w:firstLine="420"/>
        <w:rPr>
          <w:rFonts w:hint="eastAsia" w:cs="Times New Roman"/>
          <w:color w:val="auto"/>
          <w:highlight w:val="none"/>
        </w:rPr>
      </w:pPr>
      <w:bookmarkStart w:id="265" w:name="_Toc103848580"/>
      <w:bookmarkStart w:id="266" w:name="_Toc96347902"/>
      <w:r>
        <w:rPr>
          <w:rFonts w:hint="eastAsia"/>
          <w:color w:val="auto"/>
          <w:highlight w:val="none"/>
          <w:u w:val="single"/>
        </w:rPr>
        <w:t>（采购人）</w:t>
      </w:r>
      <w:r>
        <w:rPr>
          <w:rFonts w:hint="eastAsia"/>
          <w:color w:val="auto"/>
          <w:highlight w:val="none"/>
        </w:rPr>
        <w:t>：</w:t>
      </w:r>
    </w:p>
    <w:p w14:paraId="0834D0A4">
      <w:pPr>
        <w:spacing w:before="156" w:line="360" w:lineRule="exact"/>
        <w:ind w:left="-141" w:firstLine="420"/>
        <w:jc w:val="left"/>
        <w:rPr>
          <w:rFonts w:hint="eastAsia" w:cs="Times New Roman"/>
          <w:color w:val="auto"/>
          <w:highlight w:val="none"/>
        </w:rPr>
      </w:pPr>
      <w:r>
        <w:rPr>
          <w:color w:val="auto"/>
          <w:highlight w:val="none"/>
          <w:u w:val="single"/>
        </w:rPr>
        <w:t xml:space="preserve">       (</w:t>
      </w:r>
      <w:r>
        <w:rPr>
          <w:rFonts w:hint="eastAsia"/>
          <w:color w:val="auto"/>
          <w:highlight w:val="none"/>
          <w:u w:val="single"/>
        </w:rPr>
        <w:t>供应商全称</w:t>
      </w:r>
      <w:r>
        <w:rPr>
          <w:color w:val="auto"/>
          <w:highlight w:val="none"/>
          <w:u w:val="single"/>
        </w:rPr>
        <w:t xml:space="preserve">)   </w:t>
      </w:r>
      <w:r>
        <w:rPr>
          <w:rFonts w:hint="eastAsia"/>
          <w:color w:val="auto"/>
          <w:highlight w:val="none"/>
        </w:rPr>
        <w:t>授权</w:t>
      </w:r>
      <w:r>
        <w:rPr>
          <w:rFonts w:hint="eastAsia"/>
          <w:color w:val="auto"/>
          <w:highlight w:val="none"/>
          <w:u w:val="single"/>
        </w:rPr>
        <w:t>（授权代表姓名）（职位）</w:t>
      </w:r>
      <w:r>
        <w:rPr>
          <w:rFonts w:hint="eastAsia"/>
          <w:color w:val="auto"/>
          <w:highlight w:val="none"/>
        </w:rPr>
        <w:t>为全权代表，参加贵方组织的</w:t>
      </w:r>
      <w:r>
        <w:rPr>
          <w:rFonts w:hint="eastAsia"/>
          <w:color w:val="auto"/>
          <w:highlight w:val="none"/>
          <w:u w:val="single"/>
        </w:rPr>
        <w:t>（项目名称、项目编号）</w:t>
      </w:r>
      <w:r>
        <w:rPr>
          <w:rFonts w:hint="eastAsia"/>
          <w:color w:val="auto"/>
          <w:highlight w:val="none"/>
        </w:rPr>
        <w:t>投标的有关活动，并对此项目进行投标。</w:t>
      </w:r>
    </w:p>
    <w:p w14:paraId="463885B6">
      <w:pPr>
        <w:spacing w:before="156" w:line="360" w:lineRule="exact"/>
        <w:ind w:left="-141" w:firstLine="420"/>
        <w:jc w:val="left"/>
        <w:rPr>
          <w:rFonts w:hint="eastAsia" w:cs="Times New Roman"/>
          <w:color w:val="auto"/>
          <w:highlight w:val="none"/>
        </w:rPr>
      </w:pPr>
      <w:r>
        <w:rPr>
          <w:rFonts w:hint="eastAsia"/>
          <w:color w:val="auto"/>
          <w:highlight w:val="none"/>
        </w:rPr>
        <w:t>为此：</w:t>
      </w:r>
    </w:p>
    <w:p w14:paraId="003A8FF5">
      <w:pPr>
        <w:pStyle w:val="41"/>
        <w:spacing w:after="0" w:line="360" w:lineRule="exact"/>
        <w:ind w:left="-141" w:firstLine="420"/>
        <w:jc w:val="left"/>
        <w:rPr>
          <w:color w:val="auto"/>
          <w:highlight w:val="none"/>
        </w:rPr>
      </w:pPr>
      <w:r>
        <w:rPr>
          <w:color w:val="auto"/>
          <w:highlight w:val="none"/>
        </w:rPr>
        <w:t>1</w:t>
      </w:r>
      <w:r>
        <w:rPr>
          <w:rFonts w:hint="eastAsia" w:cs="宋体"/>
          <w:color w:val="auto"/>
          <w:highlight w:val="none"/>
        </w:rPr>
        <w:t>、提供投标人须知规定的全部投标文件。</w:t>
      </w:r>
    </w:p>
    <w:p w14:paraId="2CFF1519">
      <w:pPr>
        <w:pStyle w:val="41"/>
        <w:spacing w:after="0" w:line="360" w:lineRule="exact"/>
        <w:ind w:left="-141" w:firstLine="420"/>
        <w:jc w:val="left"/>
        <w:rPr>
          <w:color w:val="auto"/>
          <w:highlight w:val="none"/>
        </w:rPr>
      </w:pPr>
      <w:r>
        <w:rPr>
          <w:color w:val="auto"/>
          <w:highlight w:val="none"/>
        </w:rPr>
        <w:t>2</w:t>
      </w:r>
      <w:r>
        <w:rPr>
          <w:rFonts w:hint="eastAsia" w:cs="宋体"/>
          <w:color w:val="auto"/>
          <w:highlight w:val="none"/>
        </w:rPr>
        <w:t>、我方将按采购文件的规定履行全部责任和义务。</w:t>
      </w:r>
    </w:p>
    <w:p w14:paraId="467E0AAE">
      <w:pPr>
        <w:pStyle w:val="41"/>
        <w:spacing w:after="0" w:line="360" w:lineRule="exact"/>
        <w:ind w:left="-141" w:firstLine="420"/>
        <w:jc w:val="left"/>
        <w:rPr>
          <w:color w:val="auto"/>
          <w:highlight w:val="none"/>
        </w:rPr>
      </w:pPr>
      <w:r>
        <w:rPr>
          <w:rFonts w:hint="eastAsia"/>
          <w:color w:val="auto"/>
          <w:highlight w:val="none"/>
        </w:rPr>
        <w:t>3</w:t>
      </w:r>
      <w:r>
        <w:rPr>
          <w:rFonts w:hint="eastAsia" w:cs="宋体"/>
          <w:color w:val="auto"/>
          <w:highlight w:val="none"/>
        </w:rPr>
        <w:t>、我方已详细审查全部采购文件，我们完全理解并同意放弃对采购文件提出质疑或争议的权利。</w:t>
      </w:r>
    </w:p>
    <w:p w14:paraId="5607B65A">
      <w:pPr>
        <w:pStyle w:val="41"/>
        <w:spacing w:after="0" w:line="360" w:lineRule="exact"/>
        <w:ind w:left="-141" w:firstLine="420"/>
        <w:jc w:val="left"/>
        <w:rPr>
          <w:color w:val="auto"/>
          <w:highlight w:val="none"/>
        </w:rPr>
      </w:pPr>
      <w:r>
        <w:rPr>
          <w:rFonts w:hint="eastAsia"/>
          <w:color w:val="auto"/>
          <w:highlight w:val="none"/>
        </w:rPr>
        <w:t>4</w:t>
      </w:r>
      <w:r>
        <w:rPr>
          <w:rFonts w:hint="eastAsia" w:cs="宋体"/>
          <w:color w:val="auto"/>
          <w:highlight w:val="none"/>
        </w:rPr>
        <w:t>、本投标有效期为自投标日起</w:t>
      </w:r>
      <w:r>
        <w:rPr>
          <w:rFonts w:ascii="宋体" w:hAnsi="宋体"/>
          <w:color w:val="auto"/>
          <w:highlight w:val="none"/>
          <w:u w:val="single"/>
        </w:rPr>
        <w:t xml:space="preserve"> </w:t>
      </w:r>
      <w:r>
        <w:rPr>
          <w:rFonts w:hint="eastAsia" w:ascii="宋体" w:hAnsi="宋体"/>
          <w:color w:val="auto"/>
          <w:highlight w:val="none"/>
          <w:u w:val="single"/>
        </w:rPr>
        <w:t>90</w:t>
      </w:r>
      <w:r>
        <w:rPr>
          <w:rFonts w:ascii="宋体" w:hAnsi="宋体"/>
          <w:color w:val="auto"/>
          <w:highlight w:val="none"/>
          <w:u w:val="single"/>
        </w:rPr>
        <w:t xml:space="preserve"> </w:t>
      </w:r>
      <w:r>
        <w:rPr>
          <w:rFonts w:hint="eastAsia" w:cs="宋体"/>
          <w:color w:val="auto"/>
          <w:highlight w:val="none"/>
        </w:rPr>
        <w:t>个日历日。</w:t>
      </w:r>
    </w:p>
    <w:p w14:paraId="01A144DF">
      <w:pPr>
        <w:pStyle w:val="41"/>
        <w:spacing w:after="0" w:line="360" w:lineRule="exact"/>
        <w:ind w:left="-141" w:firstLine="420"/>
        <w:jc w:val="left"/>
        <w:rPr>
          <w:color w:val="auto"/>
          <w:highlight w:val="none"/>
        </w:rPr>
      </w:pPr>
      <w:r>
        <w:rPr>
          <w:rFonts w:hint="eastAsia"/>
          <w:color w:val="auto"/>
          <w:highlight w:val="none"/>
        </w:rPr>
        <w:t>5</w:t>
      </w:r>
      <w:r>
        <w:rPr>
          <w:rFonts w:hint="eastAsia" w:cs="宋体"/>
          <w:color w:val="auto"/>
          <w:highlight w:val="none"/>
        </w:rPr>
        <w:t>、如果在规定的提交投标文件截止时间后，我方在投标有效期内撤销投标文件，投标保证金将不予退还。</w:t>
      </w:r>
    </w:p>
    <w:p w14:paraId="01D2F868">
      <w:pPr>
        <w:pStyle w:val="41"/>
        <w:spacing w:after="0" w:line="360" w:lineRule="exact"/>
        <w:ind w:left="-141" w:firstLine="420"/>
        <w:jc w:val="left"/>
        <w:rPr>
          <w:color w:val="auto"/>
          <w:highlight w:val="none"/>
        </w:rPr>
      </w:pPr>
      <w:r>
        <w:rPr>
          <w:rFonts w:hint="eastAsia"/>
          <w:color w:val="auto"/>
          <w:highlight w:val="none"/>
        </w:rPr>
        <w:t>6</w:t>
      </w:r>
      <w:r>
        <w:rPr>
          <w:rFonts w:hint="eastAsia" w:cs="宋体"/>
          <w:color w:val="auto"/>
          <w:highlight w:val="none"/>
        </w:rPr>
        <w:t>、我方同意贵方查询或调查我们提交的与本投标文件有关的声明、文件和资料，并同意在贵方的要求下提供相关文件或证书的原件及其他相关书面材料。</w:t>
      </w:r>
    </w:p>
    <w:p w14:paraId="55DBB7D6">
      <w:pPr>
        <w:pStyle w:val="41"/>
        <w:spacing w:after="0" w:line="360" w:lineRule="exact"/>
        <w:ind w:left="-141" w:firstLine="420"/>
        <w:jc w:val="left"/>
        <w:rPr>
          <w:color w:val="auto"/>
          <w:highlight w:val="none"/>
        </w:rPr>
      </w:pPr>
      <w:r>
        <w:rPr>
          <w:rFonts w:hint="eastAsia"/>
          <w:color w:val="auto"/>
          <w:highlight w:val="none"/>
        </w:rPr>
        <w:t>7</w:t>
      </w:r>
      <w:r>
        <w:rPr>
          <w:rFonts w:hint="eastAsia" w:cs="宋体"/>
          <w:color w:val="auto"/>
          <w:highlight w:val="none"/>
        </w:rPr>
        <w:t>、我方在法律和财务上独立、合法运作并独立于采购方，与采购人为本项目所委托的咨询单位或其附属机构没有直接或间接的任何关联。</w:t>
      </w:r>
    </w:p>
    <w:p w14:paraId="19905C94">
      <w:pPr>
        <w:pStyle w:val="41"/>
        <w:spacing w:after="0" w:line="360" w:lineRule="exact"/>
        <w:ind w:left="-141" w:firstLine="420"/>
        <w:jc w:val="left"/>
        <w:rPr>
          <w:color w:val="auto"/>
          <w:highlight w:val="none"/>
        </w:rPr>
      </w:pPr>
      <w:r>
        <w:rPr>
          <w:rFonts w:hint="eastAsia"/>
          <w:color w:val="auto"/>
          <w:highlight w:val="none"/>
        </w:rPr>
        <w:t>8</w:t>
      </w:r>
      <w:r>
        <w:rPr>
          <w:rFonts w:hint="eastAsia" w:cs="宋体"/>
          <w:color w:val="auto"/>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21A59B67">
      <w:pPr>
        <w:pStyle w:val="41"/>
        <w:spacing w:after="0" w:line="360" w:lineRule="exact"/>
        <w:ind w:left="-141" w:firstLine="420"/>
        <w:jc w:val="left"/>
        <w:rPr>
          <w:color w:val="auto"/>
          <w:highlight w:val="none"/>
        </w:rPr>
      </w:pPr>
      <w:r>
        <w:rPr>
          <w:rFonts w:hint="eastAsia"/>
          <w:color w:val="auto"/>
          <w:highlight w:val="none"/>
        </w:rPr>
        <w:t>9</w:t>
      </w:r>
      <w:r>
        <w:rPr>
          <w:rFonts w:hint="eastAsia" w:cs="宋体"/>
          <w:color w:val="auto"/>
          <w:highlight w:val="none"/>
        </w:rPr>
        <w:t>、我方保证投标文件所提供的全部资料真实可靠，同意提供贵方要求的与该项投标有关的数据或资料，完全理解贵方不一定接受最低价的投标或收到的任何投标。</w:t>
      </w:r>
    </w:p>
    <w:p w14:paraId="68F660B7">
      <w:pPr>
        <w:pStyle w:val="41"/>
        <w:spacing w:after="0" w:line="360" w:lineRule="exact"/>
        <w:ind w:left="-141" w:firstLine="420"/>
        <w:jc w:val="left"/>
        <w:rPr>
          <w:color w:val="auto"/>
          <w:highlight w:val="none"/>
        </w:rPr>
      </w:pPr>
      <w:r>
        <w:rPr>
          <w:rFonts w:hint="eastAsia"/>
          <w:color w:val="auto"/>
          <w:highlight w:val="none"/>
        </w:rPr>
        <w:t>10</w:t>
      </w:r>
      <w:r>
        <w:rPr>
          <w:rFonts w:hint="eastAsia" w:cs="宋体"/>
          <w:color w:val="auto"/>
          <w:highlight w:val="none"/>
        </w:rPr>
        <w:t>、与本投标有关的一切往来通讯请寄：</w:t>
      </w:r>
    </w:p>
    <w:p w14:paraId="1C77816B">
      <w:pPr>
        <w:spacing w:line="400" w:lineRule="exact"/>
        <w:ind w:left="-141" w:firstLine="367"/>
        <w:rPr>
          <w:rFonts w:hint="eastAsia" w:cs="Times New Roman"/>
          <w:color w:val="auto"/>
          <w:highlight w:val="none"/>
        </w:rPr>
      </w:pPr>
      <w:r>
        <w:rPr>
          <w:rFonts w:hint="eastAsia"/>
          <w:color w:val="auto"/>
          <w:highlight w:val="none"/>
        </w:rPr>
        <w:t>地址：</w:t>
      </w:r>
      <w:r>
        <w:rPr>
          <w:rFonts w:ascii="Microsoft New Tai Lue" w:hAnsi="Microsoft New Tai Lue" w:cs="Microsoft New Tai Lue"/>
          <w:color w:val="auto"/>
          <w:highlight w:val="none"/>
        </w:rPr>
        <w:t>________________________</w:t>
      </w:r>
    </w:p>
    <w:p w14:paraId="30EE5A04">
      <w:pPr>
        <w:spacing w:line="400" w:lineRule="exact"/>
        <w:ind w:left="-141" w:firstLine="367"/>
        <w:rPr>
          <w:rFonts w:hint="eastAsia" w:cs="Times New Roman"/>
          <w:color w:val="auto"/>
          <w:highlight w:val="none"/>
        </w:rPr>
      </w:pPr>
      <w:r>
        <w:rPr>
          <w:rFonts w:hint="eastAsia"/>
          <w:color w:val="auto"/>
          <w:highlight w:val="none"/>
        </w:rPr>
        <w:t>邮编：</w:t>
      </w:r>
      <w:r>
        <w:rPr>
          <w:rFonts w:ascii="Microsoft New Tai Lue" w:hAnsi="Microsoft New Tai Lue" w:cs="Microsoft New Tai Lue"/>
          <w:color w:val="auto"/>
          <w:highlight w:val="none"/>
        </w:rPr>
        <w:t>________________________</w:t>
      </w:r>
    </w:p>
    <w:p w14:paraId="0DAC27F1">
      <w:pPr>
        <w:spacing w:line="400" w:lineRule="exact"/>
        <w:ind w:left="-141" w:firstLine="367"/>
        <w:rPr>
          <w:rFonts w:hint="eastAsia" w:cs="Times New Roman"/>
          <w:color w:val="auto"/>
          <w:highlight w:val="none"/>
        </w:rPr>
      </w:pPr>
      <w:r>
        <w:rPr>
          <w:rFonts w:hint="eastAsia"/>
          <w:color w:val="auto"/>
          <w:highlight w:val="none"/>
        </w:rPr>
        <w:t>联系人：</w:t>
      </w:r>
      <w:r>
        <w:rPr>
          <w:rFonts w:ascii="Microsoft New Tai Lue" w:hAnsi="Microsoft New Tai Lue" w:cs="Microsoft New Tai Lue"/>
          <w:color w:val="auto"/>
          <w:highlight w:val="none"/>
        </w:rPr>
        <w:t>________________________</w:t>
      </w:r>
    </w:p>
    <w:p w14:paraId="0FE33781">
      <w:pPr>
        <w:spacing w:line="400" w:lineRule="exact"/>
        <w:ind w:left="-141" w:firstLine="367"/>
        <w:rPr>
          <w:rFonts w:hint="eastAsia" w:cs="Times New Roman"/>
          <w:color w:val="auto"/>
          <w:highlight w:val="none"/>
        </w:rPr>
      </w:pPr>
      <w:r>
        <w:rPr>
          <w:rFonts w:hint="eastAsia"/>
          <w:color w:val="auto"/>
          <w:highlight w:val="none"/>
        </w:rPr>
        <w:t>手机：</w:t>
      </w:r>
      <w:r>
        <w:rPr>
          <w:rFonts w:ascii="Microsoft New Tai Lue" w:hAnsi="Microsoft New Tai Lue" w:cs="Microsoft New Tai Lue"/>
          <w:color w:val="auto"/>
          <w:highlight w:val="none"/>
        </w:rPr>
        <w:t>________________________</w:t>
      </w:r>
    </w:p>
    <w:p w14:paraId="058C925F">
      <w:pPr>
        <w:spacing w:line="400" w:lineRule="exact"/>
        <w:ind w:left="-141" w:firstLine="367"/>
        <w:rPr>
          <w:rFonts w:hint="eastAsia" w:cs="Times New Roman"/>
          <w:color w:val="auto"/>
          <w:highlight w:val="none"/>
          <w:u w:val="single"/>
        </w:rPr>
      </w:pPr>
      <w:r>
        <w:rPr>
          <w:rFonts w:hint="eastAsia"/>
          <w:color w:val="auto"/>
          <w:highlight w:val="none"/>
        </w:rPr>
        <w:t>邮箱：</w:t>
      </w:r>
      <w:r>
        <w:rPr>
          <w:rFonts w:ascii="Microsoft New Tai Lue" w:hAnsi="Microsoft New Tai Lue" w:cs="Microsoft New Tai Lue"/>
          <w:color w:val="auto"/>
          <w:highlight w:val="none"/>
        </w:rPr>
        <w:t>________________________</w:t>
      </w:r>
    </w:p>
    <w:p w14:paraId="3DF819C8">
      <w:pPr>
        <w:spacing w:line="400" w:lineRule="exact"/>
        <w:ind w:left="-141" w:firstLine="367"/>
        <w:rPr>
          <w:rFonts w:hint="eastAsia"/>
          <w:color w:val="auto"/>
          <w:highlight w:val="none"/>
        </w:rPr>
      </w:pPr>
    </w:p>
    <w:p w14:paraId="0CF2F97C">
      <w:pPr>
        <w:spacing w:line="400" w:lineRule="exact"/>
        <w:ind w:left="-141" w:firstLine="367"/>
        <w:rPr>
          <w:rFonts w:hint="eastAsia" w:cs="Times New Roman"/>
          <w:color w:val="auto"/>
          <w:highlight w:val="none"/>
        </w:rPr>
      </w:pPr>
      <w:r>
        <w:rPr>
          <w:rFonts w:hint="eastAsia"/>
          <w:color w:val="auto"/>
          <w:highlight w:val="none"/>
        </w:rPr>
        <w:t>供应商名称（公章）：</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p>
    <w:p w14:paraId="302829F7">
      <w:pPr>
        <w:spacing w:line="400" w:lineRule="exact"/>
        <w:ind w:left="-141" w:firstLine="367"/>
        <w:rPr>
          <w:rFonts w:hint="eastAsia" w:cs="Times New Roman"/>
          <w:color w:val="auto"/>
          <w:highlight w:val="none"/>
        </w:rPr>
      </w:pPr>
      <w:r>
        <w:rPr>
          <w:rFonts w:hint="eastAsia"/>
          <w:color w:val="auto"/>
          <w:highlight w:val="none"/>
        </w:rPr>
        <w:t>法定代表人（单位负责人）</w:t>
      </w:r>
    </w:p>
    <w:p w14:paraId="050DECF6">
      <w:pPr>
        <w:spacing w:line="400" w:lineRule="exact"/>
        <w:ind w:left="-141" w:firstLine="367"/>
        <w:rPr>
          <w:rFonts w:hint="eastAsia" w:cs="Times New Roman"/>
          <w:color w:val="auto"/>
          <w:highlight w:val="none"/>
          <w:u w:val="single"/>
        </w:rPr>
      </w:pPr>
      <w:r>
        <w:rPr>
          <w:rFonts w:hint="eastAsia"/>
          <w:color w:val="auto"/>
          <w:highlight w:val="none"/>
        </w:rPr>
        <w:t>或其授权代表（签字或盖章）：</w:t>
      </w:r>
      <w:r>
        <w:rPr>
          <w:rFonts w:cs="Times New Roman"/>
          <w:color w:val="auto"/>
          <w:highlight w:val="none"/>
          <w:u w:val="single"/>
        </w:rPr>
        <w:tab/>
      </w:r>
      <w:r>
        <w:rPr>
          <w:rFonts w:cs="Times New Roman"/>
          <w:color w:val="auto"/>
          <w:highlight w:val="none"/>
          <w:u w:val="single"/>
        </w:rPr>
        <w:tab/>
      </w:r>
    </w:p>
    <w:p w14:paraId="6D0541E2">
      <w:pPr>
        <w:spacing w:line="400" w:lineRule="exact"/>
        <w:ind w:left="-141" w:firstLine="367"/>
        <w:rPr>
          <w:rFonts w:hint="eastAsia" w:eastAsia="黑体" w:cs="Times New Roman"/>
          <w:b/>
          <w:bCs/>
          <w:color w:val="auto"/>
          <w:sz w:val="32"/>
          <w:szCs w:val="32"/>
          <w:highlight w:val="none"/>
        </w:rPr>
      </w:pPr>
      <w:r>
        <w:rPr>
          <w:rFonts w:hint="eastAsia"/>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4453DBF6">
      <w:pPr>
        <w:pStyle w:val="43"/>
        <w:spacing w:before="0"/>
        <w:ind w:left="74" w:firstLine="482"/>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267" w:name="_Toc104560898"/>
      <w:bookmarkStart w:id="268" w:name="_Toc103848583"/>
      <w:bookmarkStart w:id="269" w:name="_Toc107246276"/>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2</w:t>
      </w:r>
      <w:r>
        <w:rPr>
          <w:rFonts w:hint="eastAsia" w:ascii="Microsoft New Tai Lue" w:hAnsi="Microsoft New Tai Lue" w:cs="宋体"/>
          <w:color w:val="auto"/>
          <w:sz w:val="24"/>
          <w:szCs w:val="24"/>
          <w:highlight w:val="none"/>
        </w:rPr>
        <w:t>）</w:t>
      </w:r>
      <w:bookmarkEnd w:id="267"/>
      <w:bookmarkEnd w:id="268"/>
      <w:r>
        <w:rPr>
          <w:rFonts w:hint="eastAsia" w:ascii="Microsoft New Tai Lue" w:hAnsi="Microsoft New Tai Lue" w:cs="宋体"/>
          <w:color w:val="auto"/>
          <w:sz w:val="24"/>
          <w:szCs w:val="24"/>
          <w:highlight w:val="none"/>
        </w:rPr>
        <w:t>法定代表人（单位负责人）身份证明</w:t>
      </w:r>
      <w:bookmarkEnd w:id="269"/>
    </w:p>
    <w:p w14:paraId="3FAD0876">
      <w:pPr>
        <w:pStyle w:val="19"/>
        <w:tabs>
          <w:tab w:val="left" w:pos="4228"/>
        </w:tabs>
        <w:ind w:left="-2" w:firstLine="312"/>
        <w:rPr>
          <w:rFonts w:ascii="Microsoft New Tai Lue" w:hAnsi="Microsoft New Tai Lue" w:cs="Microsoft New Tai Lue"/>
          <w:color w:val="auto"/>
          <w:spacing w:val="-1"/>
          <w:highlight w:val="none"/>
        </w:rPr>
      </w:pPr>
    </w:p>
    <w:p w14:paraId="1347F4A1">
      <w:pPr>
        <w:pStyle w:val="19"/>
        <w:tabs>
          <w:tab w:val="left" w:pos="4228"/>
        </w:tabs>
        <w:ind w:left="-2" w:firstLine="312"/>
        <w:rPr>
          <w:rFonts w:ascii="Microsoft New Tai Lue" w:hAnsi="Microsoft New Tai Lue" w:cs="Microsoft New Tai Lue"/>
          <w:color w:val="auto"/>
          <w:spacing w:val="-1"/>
          <w:highlight w:val="none"/>
        </w:rPr>
      </w:pPr>
    </w:p>
    <w:p w14:paraId="618213ED">
      <w:pPr>
        <w:pStyle w:val="19"/>
        <w:tabs>
          <w:tab w:val="left" w:pos="4228"/>
        </w:tabs>
        <w:ind w:left="-141" w:firstLine="420"/>
        <w:rPr>
          <w:rFonts w:eastAsia="Times New Roman"/>
          <w:color w:val="auto"/>
          <w:highlight w:val="none"/>
        </w:rPr>
      </w:pPr>
      <w:r>
        <w:rPr>
          <w:rFonts w:hint="eastAsia" w:cs="宋体"/>
          <w:color w:val="auto"/>
          <w:highlight w:val="none"/>
        </w:rPr>
        <w:t>供应商名</w:t>
      </w:r>
      <w:r>
        <w:rPr>
          <w:rFonts w:hint="eastAsia" w:cs="宋体"/>
          <w:color w:val="auto"/>
          <w:spacing w:val="-3"/>
          <w:highlight w:val="none"/>
        </w:rPr>
        <w:t>称</w:t>
      </w:r>
      <w:r>
        <w:rPr>
          <w:rFonts w:hint="eastAsia" w:cs="宋体"/>
          <w:color w:val="auto"/>
          <w:highlight w:val="none"/>
        </w:rPr>
        <w:t>：</w:t>
      </w:r>
      <w:r>
        <w:rPr>
          <w:rFonts w:eastAsia="Times New Roman"/>
          <w:color w:val="auto"/>
          <w:highlight w:val="none"/>
          <w:u w:val="single"/>
        </w:rPr>
        <w:tab/>
      </w:r>
    </w:p>
    <w:p w14:paraId="2A520752">
      <w:pPr>
        <w:pStyle w:val="19"/>
        <w:tabs>
          <w:tab w:val="left" w:pos="2712"/>
          <w:tab w:val="left" w:pos="4183"/>
          <w:tab w:val="left" w:pos="5652"/>
          <w:tab w:val="left" w:pos="7169"/>
        </w:tabs>
        <w:spacing w:before="170"/>
        <w:ind w:left="-141" w:firstLine="420"/>
        <w:rPr>
          <w:rFonts w:eastAsia="Times New Roman"/>
          <w:color w:val="auto"/>
          <w:highlight w:val="none"/>
        </w:rPr>
      </w:pPr>
      <w:r>
        <w:rPr>
          <w:rFonts w:hint="eastAsia" w:cs="宋体"/>
          <w:color w:val="auto"/>
          <w:highlight w:val="none"/>
        </w:rPr>
        <w:t>姓名</w:t>
      </w:r>
      <w:r>
        <w:rPr>
          <w:rFonts w:hint="eastAsia" w:cs="宋体"/>
          <w:color w:val="auto"/>
          <w:spacing w:val="-3"/>
          <w:highlight w:val="none"/>
        </w:rPr>
        <w:t>：</w:t>
      </w:r>
      <w:r>
        <w:rPr>
          <w:color w:val="auto"/>
          <w:spacing w:val="-3"/>
          <w:highlight w:val="none"/>
          <w:u w:val="single"/>
        </w:rPr>
        <w:tab/>
      </w:r>
      <w:r>
        <w:rPr>
          <w:rFonts w:hint="eastAsia" w:cs="宋体"/>
          <w:color w:val="auto"/>
          <w:highlight w:val="none"/>
        </w:rPr>
        <w:t>性别</w:t>
      </w:r>
      <w:r>
        <w:rPr>
          <w:rFonts w:hint="eastAsia" w:cs="宋体"/>
          <w:color w:val="auto"/>
          <w:spacing w:val="-3"/>
          <w:highlight w:val="none"/>
        </w:rPr>
        <w:t>：</w:t>
      </w:r>
      <w:r>
        <w:rPr>
          <w:color w:val="auto"/>
          <w:spacing w:val="-3"/>
          <w:highlight w:val="none"/>
          <w:u w:val="single"/>
        </w:rPr>
        <w:tab/>
      </w:r>
      <w:r>
        <w:rPr>
          <w:rFonts w:hint="eastAsia" w:cs="宋体"/>
          <w:color w:val="auto"/>
          <w:highlight w:val="none"/>
        </w:rPr>
        <w:t>年</w:t>
      </w:r>
      <w:r>
        <w:rPr>
          <w:rFonts w:hint="eastAsia" w:cs="宋体"/>
          <w:color w:val="auto"/>
          <w:spacing w:val="-3"/>
          <w:highlight w:val="none"/>
        </w:rPr>
        <w:t>龄</w:t>
      </w:r>
      <w:r>
        <w:rPr>
          <w:rFonts w:hint="eastAsia" w:cs="宋体"/>
          <w:color w:val="auto"/>
          <w:highlight w:val="none"/>
        </w:rPr>
        <w:t>：</w:t>
      </w:r>
      <w:r>
        <w:rPr>
          <w:color w:val="auto"/>
          <w:highlight w:val="none"/>
          <w:u w:val="single"/>
        </w:rPr>
        <w:tab/>
      </w:r>
      <w:r>
        <w:rPr>
          <w:rFonts w:hint="eastAsia" w:cs="宋体"/>
          <w:color w:val="auto"/>
          <w:spacing w:val="-1"/>
          <w:highlight w:val="none"/>
        </w:rPr>
        <w:t>职</w:t>
      </w:r>
      <w:r>
        <w:rPr>
          <w:rFonts w:hint="eastAsia" w:cs="宋体"/>
          <w:color w:val="auto"/>
          <w:spacing w:val="-3"/>
          <w:highlight w:val="none"/>
        </w:rPr>
        <w:t>务</w:t>
      </w:r>
      <w:r>
        <w:rPr>
          <w:rFonts w:hint="eastAsia" w:cs="宋体"/>
          <w:color w:val="auto"/>
          <w:highlight w:val="none"/>
        </w:rPr>
        <w:t>：</w:t>
      </w:r>
      <w:r>
        <w:rPr>
          <w:rFonts w:eastAsia="Times New Roman"/>
          <w:color w:val="auto"/>
          <w:highlight w:val="none"/>
          <w:u w:val="single"/>
        </w:rPr>
        <w:tab/>
      </w:r>
    </w:p>
    <w:p w14:paraId="166B7447">
      <w:pPr>
        <w:pStyle w:val="19"/>
        <w:tabs>
          <w:tab w:val="left" w:pos="3132"/>
        </w:tabs>
        <w:spacing w:before="173"/>
        <w:ind w:left="-141" w:firstLine="420"/>
        <w:rPr>
          <w:color w:val="auto"/>
          <w:highlight w:val="none"/>
        </w:rPr>
      </w:pPr>
      <w:r>
        <w:rPr>
          <w:rFonts w:hint="eastAsia" w:cs="宋体"/>
          <w:color w:val="auto"/>
          <w:highlight w:val="none"/>
        </w:rPr>
        <w:t>系</w:t>
      </w:r>
      <w:r>
        <w:rPr>
          <w:color w:val="auto"/>
          <w:highlight w:val="none"/>
          <w:u w:val="single"/>
        </w:rPr>
        <w:tab/>
      </w:r>
      <w:r>
        <w:rPr>
          <w:rFonts w:hint="eastAsia" w:cs="宋体"/>
          <w:color w:val="auto"/>
          <w:spacing w:val="-3"/>
          <w:highlight w:val="none"/>
        </w:rPr>
        <w:t>（</w:t>
      </w:r>
      <w:r>
        <w:rPr>
          <w:rFonts w:hint="eastAsia" w:cs="宋体"/>
          <w:color w:val="auto"/>
          <w:highlight w:val="none"/>
        </w:rPr>
        <w:t>供应商</w:t>
      </w:r>
      <w:r>
        <w:rPr>
          <w:rFonts w:hint="eastAsia" w:cs="宋体"/>
          <w:color w:val="auto"/>
          <w:spacing w:val="-3"/>
          <w:highlight w:val="none"/>
        </w:rPr>
        <w:t>名</w:t>
      </w:r>
      <w:r>
        <w:rPr>
          <w:rFonts w:hint="eastAsia" w:cs="宋体"/>
          <w:color w:val="auto"/>
          <w:highlight w:val="none"/>
        </w:rPr>
        <w:t>称</w:t>
      </w:r>
      <w:r>
        <w:rPr>
          <w:rFonts w:hint="eastAsia" w:cs="宋体"/>
          <w:color w:val="auto"/>
          <w:spacing w:val="-3"/>
          <w:highlight w:val="none"/>
        </w:rPr>
        <w:t>）</w:t>
      </w:r>
      <w:r>
        <w:rPr>
          <w:rFonts w:hint="eastAsia" w:cs="宋体"/>
          <w:color w:val="auto"/>
          <w:highlight w:val="none"/>
        </w:rPr>
        <w:t>的</w:t>
      </w:r>
      <w:r>
        <w:rPr>
          <w:rFonts w:hint="eastAsia" w:cs="宋体"/>
          <w:color w:val="auto"/>
          <w:spacing w:val="-3"/>
          <w:highlight w:val="none"/>
        </w:rPr>
        <w:t>法定</w:t>
      </w:r>
      <w:r>
        <w:rPr>
          <w:rFonts w:hint="eastAsia" w:cs="宋体"/>
          <w:color w:val="auto"/>
          <w:highlight w:val="none"/>
        </w:rPr>
        <w:t>代表</w:t>
      </w:r>
      <w:r>
        <w:rPr>
          <w:rFonts w:hint="eastAsia" w:cs="宋体"/>
          <w:color w:val="auto"/>
          <w:spacing w:val="-3"/>
          <w:highlight w:val="none"/>
        </w:rPr>
        <w:t>人</w:t>
      </w:r>
      <w:r>
        <w:rPr>
          <w:rFonts w:hint="eastAsia" w:cs="宋体"/>
          <w:color w:val="auto"/>
          <w:highlight w:val="none"/>
        </w:rPr>
        <w:t>（</w:t>
      </w:r>
      <w:r>
        <w:rPr>
          <w:rFonts w:hint="eastAsia" w:cs="宋体"/>
          <w:color w:val="auto"/>
          <w:spacing w:val="-3"/>
          <w:highlight w:val="none"/>
        </w:rPr>
        <w:t>单</w:t>
      </w:r>
      <w:r>
        <w:rPr>
          <w:rFonts w:hint="eastAsia" w:cs="宋体"/>
          <w:color w:val="auto"/>
          <w:highlight w:val="none"/>
        </w:rPr>
        <w:t>位</w:t>
      </w:r>
      <w:r>
        <w:rPr>
          <w:rFonts w:hint="eastAsia" w:cs="宋体"/>
          <w:color w:val="auto"/>
          <w:spacing w:val="-3"/>
          <w:highlight w:val="none"/>
        </w:rPr>
        <w:t>负</w:t>
      </w:r>
      <w:r>
        <w:rPr>
          <w:rFonts w:hint="eastAsia" w:cs="宋体"/>
          <w:color w:val="auto"/>
          <w:highlight w:val="none"/>
        </w:rPr>
        <w:t>责</w:t>
      </w:r>
      <w:r>
        <w:rPr>
          <w:rFonts w:hint="eastAsia" w:cs="宋体"/>
          <w:color w:val="auto"/>
          <w:spacing w:val="-3"/>
          <w:highlight w:val="none"/>
        </w:rPr>
        <w:t>人）。</w:t>
      </w:r>
    </w:p>
    <w:p w14:paraId="4828DA2F">
      <w:pPr>
        <w:pStyle w:val="19"/>
        <w:spacing w:before="170"/>
        <w:ind w:left="-141" w:firstLine="420"/>
        <w:rPr>
          <w:color w:val="auto"/>
          <w:highlight w:val="none"/>
        </w:rPr>
      </w:pPr>
      <w:r>
        <w:rPr>
          <w:rFonts w:hint="eastAsia" w:cs="宋体"/>
          <w:color w:val="auto"/>
          <w:highlight w:val="none"/>
        </w:rPr>
        <w:t>特此证明。</w:t>
      </w:r>
    </w:p>
    <w:p w14:paraId="0AC3D8DD">
      <w:pPr>
        <w:pStyle w:val="19"/>
        <w:ind w:left="-7" w:firstLine="300"/>
        <w:rPr>
          <w:color w:val="auto"/>
          <w:sz w:val="20"/>
          <w:szCs w:val="20"/>
          <w:highlight w:val="none"/>
        </w:rPr>
      </w:pPr>
    </w:p>
    <w:p w14:paraId="101561C2">
      <w:pPr>
        <w:pStyle w:val="19"/>
        <w:spacing w:before="10"/>
        <w:ind w:left="40" w:firstLine="405"/>
        <w:rPr>
          <w:color w:val="auto"/>
          <w:sz w:val="27"/>
          <w:szCs w:val="27"/>
          <w:highlight w:val="none"/>
        </w:rPr>
      </w:pPr>
    </w:p>
    <w:p w14:paraId="437C8236">
      <w:pPr>
        <w:spacing w:line="480" w:lineRule="auto"/>
        <w:rPr>
          <w:rFonts w:ascii="Microsoft New Tai Lue" w:hAnsi="Microsoft New Tai Lue" w:cs="Microsoft New Tai Lue"/>
          <w:color w:val="auto"/>
          <w:highlight w:val="none"/>
        </w:rPr>
      </w:pPr>
      <w:r>
        <w:rPr>
          <w:rFonts w:hint="eastAsia"/>
          <w:color w:val="auto"/>
          <w:highlight w:val="none"/>
        </w:rPr>
        <w:t>附：法定代表人（单位负责人）有效期内的身份证复印件</w:t>
      </w:r>
      <w:r>
        <w:rPr>
          <w:rFonts w:hint="eastAsia" w:ascii="Microsoft New Tai Lue" w:hAnsi="Microsoft New Tai Lue"/>
          <w:color w:val="auto"/>
          <w:highlight w:val="none"/>
        </w:rPr>
        <w:t>（正反面）</w:t>
      </w:r>
    </w:p>
    <w:tbl>
      <w:tblPr>
        <w:tblStyle w:val="46"/>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2A808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2FA14A85">
            <w:pPr>
              <w:pStyle w:val="19"/>
              <w:spacing w:line="300" w:lineRule="exact"/>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身份证正面</w:t>
            </w:r>
          </w:p>
        </w:tc>
        <w:tc>
          <w:tcPr>
            <w:tcW w:w="284" w:type="dxa"/>
            <w:tcBorders>
              <w:top w:val="nil"/>
              <w:bottom w:val="nil"/>
            </w:tcBorders>
            <w:noWrap w:val="0"/>
          </w:tcPr>
          <w:p w14:paraId="4D747C9A">
            <w:pPr>
              <w:widowControl/>
              <w:spacing w:line="300" w:lineRule="exact"/>
              <w:ind w:left="-7" w:firstLine="300"/>
              <w:jc w:val="left"/>
              <w:rPr>
                <w:rFonts w:hint="eastAsia" w:cs="Times New Roman"/>
                <w:color w:val="auto"/>
                <w:sz w:val="20"/>
                <w:szCs w:val="20"/>
                <w:highlight w:val="none"/>
              </w:rPr>
            </w:pPr>
          </w:p>
        </w:tc>
        <w:tc>
          <w:tcPr>
            <w:tcW w:w="4677" w:type="dxa"/>
            <w:noWrap w:val="0"/>
            <w:vAlign w:val="center"/>
          </w:tcPr>
          <w:p w14:paraId="04269949">
            <w:pPr>
              <w:widowControl/>
              <w:spacing w:line="300" w:lineRule="exact"/>
              <w:ind w:left="20" w:firstLine="360"/>
              <w:jc w:val="center"/>
              <w:rPr>
                <w:rFonts w:hint="eastAsia" w:cs="Times New Roman"/>
                <w:color w:val="auto"/>
                <w:sz w:val="20"/>
                <w:szCs w:val="20"/>
                <w:highlight w:val="none"/>
              </w:rPr>
            </w:pPr>
            <w:r>
              <w:rPr>
                <w:rFonts w:hint="eastAsia"/>
                <w:i/>
                <w:iCs/>
                <w:color w:val="auto"/>
                <w:sz w:val="24"/>
                <w:szCs w:val="24"/>
                <w:highlight w:val="none"/>
              </w:rPr>
              <w:t>身份证反面</w:t>
            </w:r>
          </w:p>
        </w:tc>
      </w:tr>
    </w:tbl>
    <w:p w14:paraId="369C4037">
      <w:pPr>
        <w:pStyle w:val="19"/>
        <w:ind w:left="-7" w:firstLine="300"/>
        <w:rPr>
          <w:color w:val="auto"/>
          <w:sz w:val="20"/>
          <w:szCs w:val="20"/>
          <w:highlight w:val="none"/>
        </w:rPr>
      </w:pPr>
    </w:p>
    <w:p w14:paraId="3D101C56">
      <w:pPr>
        <w:pStyle w:val="19"/>
        <w:ind w:left="-7" w:firstLine="300"/>
        <w:rPr>
          <w:color w:val="auto"/>
          <w:sz w:val="20"/>
          <w:szCs w:val="20"/>
          <w:highlight w:val="none"/>
        </w:rPr>
      </w:pPr>
    </w:p>
    <w:p w14:paraId="41C134D5">
      <w:pPr>
        <w:pStyle w:val="19"/>
        <w:ind w:left="-7" w:firstLine="300"/>
        <w:rPr>
          <w:color w:val="auto"/>
          <w:sz w:val="20"/>
          <w:szCs w:val="20"/>
          <w:highlight w:val="none"/>
        </w:rPr>
      </w:pPr>
    </w:p>
    <w:p w14:paraId="4D3313AB">
      <w:pPr>
        <w:pStyle w:val="19"/>
        <w:spacing w:before="1"/>
        <w:ind w:left="6" w:firstLine="330"/>
        <w:rPr>
          <w:color w:val="auto"/>
          <w:sz w:val="22"/>
          <w:szCs w:val="22"/>
          <w:highlight w:val="none"/>
        </w:rPr>
      </w:pPr>
    </w:p>
    <w:p w14:paraId="357C1CBC">
      <w:pPr>
        <w:pStyle w:val="19"/>
        <w:tabs>
          <w:tab w:val="left" w:pos="7977"/>
        </w:tabs>
        <w:ind w:left="-141" w:firstLine="3060"/>
        <w:rPr>
          <w:color w:val="auto"/>
          <w:highlight w:val="none"/>
        </w:rPr>
      </w:pPr>
      <w:r>
        <w:rPr>
          <w:rFonts w:hint="eastAsia" w:cs="宋体"/>
          <w:color w:val="auto"/>
          <w:spacing w:val="-3"/>
          <w:highlight w:val="none"/>
        </w:rPr>
        <w:t>供应商名称（公章）</w:t>
      </w:r>
      <w:r>
        <w:rPr>
          <w:rFonts w:hint="eastAsia" w:cs="宋体"/>
          <w:color w:val="auto"/>
          <w:highlight w:val="none"/>
        </w:rPr>
        <w:t>：</w:t>
      </w:r>
      <w:r>
        <w:rPr>
          <w:color w:val="auto"/>
          <w:highlight w:val="none"/>
          <w:u w:val="single"/>
        </w:rPr>
        <w:tab/>
      </w:r>
    </w:p>
    <w:p w14:paraId="03EAEAA3">
      <w:pPr>
        <w:pStyle w:val="19"/>
        <w:tabs>
          <w:tab w:val="left" w:pos="7977"/>
        </w:tabs>
        <w:ind w:left="-141" w:firstLine="3060"/>
        <w:rPr>
          <w:rFonts w:eastAsia="黑体"/>
          <w:b/>
          <w:bCs/>
          <w:color w:val="auto"/>
          <w:sz w:val="32"/>
          <w:szCs w:val="32"/>
          <w:highlight w:val="none"/>
        </w:rPr>
      </w:pPr>
      <w:r>
        <w:rPr>
          <w:rFonts w:hint="eastAsia" w:cs="宋体"/>
          <w:color w:val="auto"/>
          <w:spacing w:val="-3"/>
          <w:highlight w:val="none"/>
        </w:rPr>
        <w:t>日期</w:t>
      </w:r>
      <w:r>
        <w:rPr>
          <w:rFonts w:hint="eastAsia" w:cs="宋体"/>
          <w:color w:val="auto"/>
          <w:highlight w:val="none"/>
        </w:rPr>
        <w:t>：</w:t>
      </w:r>
      <w:r>
        <w:rPr>
          <w:rFonts w:ascii="Microsoft New Tai Lue" w:hAnsi="Microsoft New Tai Lue" w:cs="Microsoft New Tai Lue"/>
          <w:color w:val="auto"/>
          <w:highlight w:val="none"/>
        </w:rPr>
        <w:t>______</w:t>
      </w:r>
      <w:r>
        <w:rPr>
          <w:rFonts w:hint="eastAsia" w:ascii="Microsoft New Tai Lue" w:hAnsi="Microsoft New Tai Lue" w:cs="宋体"/>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s="宋体"/>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s="宋体"/>
          <w:color w:val="auto"/>
          <w:highlight w:val="none"/>
        </w:rPr>
        <w:t>日</w:t>
      </w:r>
    </w:p>
    <w:p w14:paraId="0A4E1E6F">
      <w:pPr>
        <w:pStyle w:val="43"/>
        <w:spacing w:before="0"/>
        <w:ind w:left="20" w:firstLine="361"/>
        <w:rPr>
          <w:rFonts w:ascii="Times New Roman" w:hAnsi="Times New Roman" w:cs="Times New Roman"/>
          <w:color w:val="auto"/>
          <w:sz w:val="21"/>
          <w:szCs w:val="21"/>
          <w:highlight w:val="none"/>
        </w:rPr>
      </w:pPr>
      <w:r>
        <w:rPr>
          <w:rFonts w:ascii="Times New Roman" w:hAnsi="Times New Roman" w:cs="Times New Roman"/>
          <w:color w:val="auto"/>
          <w:sz w:val="24"/>
          <w:szCs w:val="24"/>
          <w:highlight w:val="none"/>
        </w:rPr>
        <w:br w:type="page" w:clear="all"/>
      </w:r>
      <w:bookmarkStart w:id="270" w:name="_Toc107246277"/>
      <w:bookmarkStart w:id="271" w:name="_Toc104560899"/>
      <w:bookmarkStart w:id="272" w:name="_Toc103848584"/>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3-1</w:t>
      </w:r>
      <w:r>
        <w:rPr>
          <w:rFonts w:hint="eastAsia" w:ascii="Microsoft New Tai Lue" w:hAnsi="Microsoft New Tai Lue" w:cs="宋体"/>
          <w:color w:val="auto"/>
          <w:sz w:val="24"/>
          <w:szCs w:val="24"/>
          <w:highlight w:val="none"/>
        </w:rPr>
        <w:t>）法定代表人（单位负责人）授权委托书</w:t>
      </w:r>
      <w:bookmarkEnd w:id="270"/>
      <w:bookmarkEnd w:id="271"/>
      <w:bookmarkEnd w:id="272"/>
      <w:r>
        <w:rPr>
          <w:rFonts w:hint="eastAsia" w:ascii="Microsoft New Tai Lue" w:hAnsi="Microsoft New Tai Lue" w:cs="宋体"/>
          <w:color w:val="auto"/>
          <w:sz w:val="24"/>
          <w:szCs w:val="24"/>
          <w:highlight w:val="none"/>
        </w:rPr>
        <w:t>（适用于法人</w:t>
      </w:r>
      <w:r>
        <w:rPr>
          <w:rFonts w:ascii="Microsoft New Tai Lue" w:hAnsi="Microsoft New Tai Lue" w:cs="Microsoft New Tai Lue"/>
          <w:color w:val="auto"/>
          <w:sz w:val="24"/>
          <w:szCs w:val="24"/>
          <w:highlight w:val="none"/>
        </w:rPr>
        <w:t>/</w:t>
      </w:r>
      <w:r>
        <w:rPr>
          <w:rFonts w:hint="eastAsia" w:ascii="Microsoft New Tai Lue" w:hAnsi="Microsoft New Tai Lue" w:cs="宋体"/>
          <w:color w:val="auto"/>
          <w:sz w:val="24"/>
          <w:szCs w:val="24"/>
          <w:highlight w:val="none"/>
        </w:rPr>
        <w:t>非法人）</w:t>
      </w:r>
    </w:p>
    <w:p w14:paraId="0A98D864">
      <w:pPr>
        <w:ind w:left="20" w:firstLine="361"/>
        <w:jc w:val="center"/>
        <w:rPr>
          <w:rFonts w:hint="eastAsia" w:cs="Times New Roman"/>
          <w:b/>
          <w:bCs/>
          <w:color w:val="auto"/>
          <w:sz w:val="24"/>
          <w:szCs w:val="24"/>
          <w:highlight w:val="none"/>
        </w:rPr>
      </w:pPr>
    </w:p>
    <w:p w14:paraId="77548732">
      <w:pPr>
        <w:spacing w:line="300" w:lineRule="exact"/>
        <w:ind w:left="-141" w:firstLine="420"/>
        <w:rPr>
          <w:rFonts w:hint="eastAsia" w:cs="Times New Roman"/>
          <w:color w:val="auto"/>
          <w:highlight w:val="none"/>
        </w:rPr>
      </w:pPr>
      <w:r>
        <w:rPr>
          <w:rFonts w:hint="eastAsia"/>
          <w:color w:val="auto"/>
          <w:highlight w:val="none"/>
        </w:rPr>
        <w:t>本授权书声明：注册于</w:t>
      </w:r>
      <w:r>
        <w:rPr>
          <w:rFonts w:hint="eastAsia"/>
          <w:color w:val="auto"/>
          <w:highlight w:val="none"/>
          <w:u w:val="single"/>
        </w:rPr>
        <w:t>（国家或地区的名称）</w:t>
      </w:r>
      <w:r>
        <w:rPr>
          <w:rFonts w:hint="eastAsia"/>
          <w:color w:val="auto"/>
          <w:highlight w:val="none"/>
        </w:rPr>
        <w:t>的</w:t>
      </w:r>
      <w:r>
        <w:rPr>
          <w:rFonts w:hint="eastAsia"/>
          <w:color w:val="auto"/>
          <w:highlight w:val="none"/>
          <w:u w:val="single"/>
        </w:rPr>
        <w:t>（单位名称）</w:t>
      </w:r>
      <w:r>
        <w:rPr>
          <w:rFonts w:hint="eastAsia"/>
          <w:color w:val="auto"/>
          <w:highlight w:val="none"/>
        </w:rPr>
        <w:t>的在法定代表人（签字或盖章）处签字的</w:t>
      </w:r>
      <w:r>
        <w:rPr>
          <w:rFonts w:hint="eastAsia"/>
          <w:color w:val="auto"/>
          <w:highlight w:val="none"/>
          <w:u w:val="single"/>
        </w:rPr>
        <w:t>（法定代表人姓名、职务）</w:t>
      </w:r>
      <w:r>
        <w:rPr>
          <w:rFonts w:hint="eastAsia"/>
          <w:color w:val="auto"/>
          <w:highlight w:val="none"/>
        </w:rPr>
        <w:t>代表本单位授权</w:t>
      </w:r>
      <w:r>
        <w:rPr>
          <w:rFonts w:hint="eastAsia"/>
          <w:color w:val="auto"/>
          <w:highlight w:val="none"/>
          <w:u w:val="single"/>
        </w:rPr>
        <w:t>（单位名称）</w:t>
      </w:r>
      <w:r>
        <w:rPr>
          <w:rFonts w:hint="eastAsia"/>
          <w:color w:val="auto"/>
          <w:highlight w:val="none"/>
        </w:rPr>
        <w:t>的在授权代表（签字）处签字的</w:t>
      </w:r>
      <w:r>
        <w:rPr>
          <w:rFonts w:hint="eastAsia"/>
          <w:color w:val="auto"/>
          <w:highlight w:val="none"/>
          <w:u w:val="single"/>
        </w:rPr>
        <w:t>（授权代表的姓名、职务）（身份证号码：）</w:t>
      </w:r>
      <w:r>
        <w:rPr>
          <w:rFonts w:hint="eastAsia"/>
          <w:color w:val="auto"/>
          <w:highlight w:val="none"/>
        </w:rPr>
        <w:t>为本单位的合法代理人，就</w:t>
      </w:r>
      <w:r>
        <w:rPr>
          <w:rFonts w:hint="eastAsia"/>
          <w:color w:val="auto"/>
          <w:highlight w:val="none"/>
          <w:u w:val="single"/>
        </w:rPr>
        <w:t>（项目名称、项目编号）</w:t>
      </w:r>
      <w:r>
        <w:rPr>
          <w:rFonts w:hint="eastAsia"/>
          <w:color w:val="auto"/>
          <w:highlight w:val="none"/>
        </w:rPr>
        <w:t>，以本单位名义处理一切与之相关的事务，其后果由我单位承担。</w:t>
      </w:r>
    </w:p>
    <w:p w14:paraId="4C40C43A">
      <w:pPr>
        <w:spacing w:line="300" w:lineRule="exact"/>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代理人无转委托权，特此委托。</w:t>
      </w:r>
    </w:p>
    <w:p w14:paraId="4B102BDE">
      <w:pPr>
        <w:spacing w:line="300" w:lineRule="exact"/>
        <w:ind w:left="-141" w:firstLine="420"/>
        <w:rPr>
          <w:rFonts w:hint="eastAsia" w:cs="Times New Roman"/>
          <w:color w:val="auto"/>
          <w:highlight w:val="none"/>
        </w:rPr>
      </w:pPr>
      <w:r>
        <w:rPr>
          <w:rFonts w:hint="eastAsia"/>
          <w:color w:val="auto"/>
          <w:highlight w:val="none"/>
        </w:rPr>
        <w:t>委托期限：自本授权委托书签署之日起至投标有效期届满之日止。</w:t>
      </w:r>
    </w:p>
    <w:p w14:paraId="58ABD81A">
      <w:pPr>
        <w:spacing w:line="300" w:lineRule="exact"/>
        <w:ind w:left="-141" w:firstLine="420"/>
        <w:rPr>
          <w:rFonts w:hint="eastAsia" w:cs="Times New Roman"/>
          <w:color w:val="auto"/>
          <w:highlight w:val="none"/>
        </w:rPr>
      </w:pPr>
      <w:r>
        <w:rPr>
          <w:rFonts w:hint="eastAsia"/>
          <w:color w:val="auto"/>
          <w:highlight w:val="none"/>
        </w:rPr>
        <w:t>供应商名称（公章）：</w:t>
      </w:r>
    </w:p>
    <w:p w14:paraId="3CA24355">
      <w:pPr>
        <w:spacing w:line="300" w:lineRule="exact"/>
        <w:ind w:left="-141" w:firstLine="420"/>
        <w:rPr>
          <w:rFonts w:hint="eastAsia" w:cs="Times New Roman"/>
          <w:color w:val="auto"/>
          <w:highlight w:val="none"/>
          <w:u w:val="single"/>
        </w:rPr>
      </w:pPr>
      <w:r>
        <w:rPr>
          <w:rFonts w:hint="eastAsia"/>
          <w:color w:val="auto"/>
          <w:highlight w:val="none"/>
        </w:rPr>
        <w:t>法定代表人（签字或盖章）：</w:t>
      </w:r>
    </w:p>
    <w:p w14:paraId="5243ECAA">
      <w:pPr>
        <w:pStyle w:val="41"/>
        <w:spacing w:after="0" w:line="300" w:lineRule="exact"/>
        <w:ind w:left="-141" w:firstLine="420"/>
        <w:rPr>
          <w:color w:val="auto"/>
          <w:highlight w:val="none"/>
        </w:rPr>
      </w:pPr>
      <w:r>
        <w:rPr>
          <w:rFonts w:hint="eastAsia" w:cs="宋体"/>
          <w:color w:val="auto"/>
          <w:highlight w:val="none"/>
        </w:rPr>
        <w:t>身份证号码：</w:t>
      </w:r>
    </w:p>
    <w:p w14:paraId="53D36801">
      <w:pPr>
        <w:spacing w:line="300" w:lineRule="exact"/>
        <w:ind w:left="-141" w:firstLine="420"/>
        <w:rPr>
          <w:rFonts w:hint="eastAsia" w:cs="Times New Roman"/>
          <w:color w:val="auto"/>
          <w:highlight w:val="none"/>
          <w:u w:val="single"/>
        </w:rPr>
      </w:pPr>
      <w:r>
        <w:rPr>
          <w:rFonts w:hint="eastAsia"/>
          <w:color w:val="auto"/>
          <w:highlight w:val="none"/>
        </w:rPr>
        <w:t>授权代表（签字）：</w:t>
      </w:r>
    </w:p>
    <w:p w14:paraId="11F5ACB7">
      <w:pPr>
        <w:pStyle w:val="41"/>
        <w:spacing w:after="0" w:line="300" w:lineRule="exact"/>
        <w:ind w:left="-141" w:firstLine="420"/>
        <w:rPr>
          <w:color w:val="auto"/>
          <w:highlight w:val="none"/>
        </w:rPr>
      </w:pPr>
      <w:r>
        <w:rPr>
          <w:rFonts w:hint="eastAsia" w:cs="宋体"/>
          <w:color w:val="auto"/>
          <w:highlight w:val="none"/>
        </w:rPr>
        <w:t>身份证号码：</w:t>
      </w:r>
    </w:p>
    <w:p w14:paraId="4DBE4CE0">
      <w:pPr>
        <w:pStyle w:val="41"/>
        <w:spacing w:after="0" w:line="300" w:lineRule="exact"/>
        <w:ind w:left="-141" w:firstLine="420"/>
        <w:rPr>
          <w:color w:val="auto"/>
          <w:highlight w:val="none"/>
        </w:rPr>
      </w:pPr>
    </w:p>
    <w:p w14:paraId="2A7C8A3B">
      <w:pPr>
        <w:spacing w:line="480" w:lineRule="auto"/>
        <w:rPr>
          <w:rFonts w:ascii="Microsoft New Tai Lue" w:hAnsi="Microsoft New Tai Lue" w:cs="Microsoft New Tai Lue"/>
          <w:color w:val="auto"/>
          <w:highlight w:val="none"/>
        </w:rPr>
      </w:pPr>
      <w:r>
        <w:rPr>
          <w:rFonts w:hint="eastAsia"/>
          <w:color w:val="auto"/>
          <w:highlight w:val="none"/>
        </w:rPr>
        <w:t>附：法定代表人（单位负责人）</w:t>
      </w:r>
      <w:r>
        <w:rPr>
          <w:rFonts w:hint="eastAsia"/>
          <w:b/>
          <w:bCs/>
          <w:color w:val="auto"/>
          <w:highlight w:val="none"/>
        </w:rPr>
        <w:t>有效期内</w:t>
      </w:r>
      <w:r>
        <w:rPr>
          <w:rFonts w:hint="eastAsia"/>
          <w:color w:val="auto"/>
          <w:highlight w:val="none"/>
        </w:rPr>
        <w:t>的</w:t>
      </w:r>
      <w:r>
        <w:rPr>
          <w:rFonts w:hint="eastAsia" w:ascii="Microsoft New Tai Lue" w:hAnsi="Microsoft New Tai Lue"/>
          <w:color w:val="auto"/>
          <w:highlight w:val="none"/>
        </w:rPr>
        <w:t>身份证复印件（正反面）</w:t>
      </w:r>
    </w:p>
    <w:tbl>
      <w:tblPr>
        <w:tblStyle w:val="46"/>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3A2B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7F5752C6">
            <w:pPr>
              <w:pStyle w:val="19"/>
              <w:spacing w:line="300" w:lineRule="exact"/>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身份证正面</w:t>
            </w:r>
          </w:p>
        </w:tc>
        <w:tc>
          <w:tcPr>
            <w:tcW w:w="284" w:type="dxa"/>
            <w:tcBorders>
              <w:top w:val="nil"/>
              <w:bottom w:val="nil"/>
            </w:tcBorders>
            <w:noWrap w:val="0"/>
          </w:tcPr>
          <w:p w14:paraId="03EBAFD4">
            <w:pPr>
              <w:widowControl/>
              <w:spacing w:line="300" w:lineRule="exact"/>
              <w:ind w:left="-7" w:firstLine="300"/>
              <w:jc w:val="left"/>
              <w:rPr>
                <w:rFonts w:hint="eastAsia" w:cs="Times New Roman"/>
                <w:color w:val="auto"/>
                <w:sz w:val="20"/>
                <w:szCs w:val="20"/>
                <w:highlight w:val="none"/>
              </w:rPr>
            </w:pPr>
          </w:p>
        </w:tc>
        <w:tc>
          <w:tcPr>
            <w:tcW w:w="4677" w:type="dxa"/>
            <w:noWrap w:val="0"/>
            <w:vAlign w:val="center"/>
          </w:tcPr>
          <w:p w14:paraId="491F89F0">
            <w:pPr>
              <w:widowControl/>
              <w:spacing w:line="300" w:lineRule="exact"/>
              <w:ind w:left="20" w:firstLine="360"/>
              <w:jc w:val="center"/>
              <w:rPr>
                <w:rFonts w:hint="eastAsia" w:cs="Times New Roman"/>
                <w:color w:val="auto"/>
                <w:sz w:val="20"/>
                <w:szCs w:val="20"/>
                <w:highlight w:val="none"/>
              </w:rPr>
            </w:pPr>
            <w:r>
              <w:rPr>
                <w:rFonts w:hint="eastAsia"/>
                <w:i/>
                <w:iCs/>
                <w:color w:val="auto"/>
                <w:sz w:val="24"/>
                <w:szCs w:val="24"/>
                <w:highlight w:val="none"/>
              </w:rPr>
              <w:t>身份证反面</w:t>
            </w:r>
          </w:p>
        </w:tc>
      </w:tr>
    </w:tbl>
    <w:p w14:paraId="7C80158F">
      <w:pPr>
        <w:spacing w:line="480" w:lineRule="auto"/>
        <w:rPr>
          <w:rFonts w:ascii="Microsoft New Tai Lue" w:hAnsi="Microsoft New Tai Lue" w:cs="Microsoft New Tai Lue"/>
          <w:color w:val="auto"/>
          <w:highlight w:val="none"/>
        </w:rPr>
      </w:pPr>
      <w:r>
        <w:rPr>
          <w:rFonts w:hint="eastAsia"/>
          <w:color w:val="auto"/>
          <w:highlight w:val="none"/>
        </w:rPr>
        <w:t>授权代表</w:t>
      </w:r>
      <w:r>
        <w:rPr>
          <w:rFonts w:hint="eastAsia"/>
          <w:b/>
          <w:bCs/>
          <w:color w:val="auto"/>
          <w:highlight w:val="none"/>
        </w:rPr>
        <w:t>有效期内</w:t>
      </w:r>
      <w:r>
        <w:rPr>
          <w:rFonts w:hint="eastAsia"/>
          <w:color w:val="auto"/>
          <w:highlight w:val="none"/>
        </w:rPr>
        <w:t>的身份证复印件</w:t>
      </w:r>
      <w:r>
        <w:rPr>
          <w:rFonts w:hint="eastAsia" w:ascii="Microsoft New Tai Lue" w:hAnsi="Microsoft New Tai Lue"/>
          <w:color w:val="auto"/>
          <w:highlight w:val="none"/>
        </w:rPr>
        <w:t>（正反面）</w:t>
      </w:r>
    </w:p>
    <w:tbl>
      <w:tblPr>
        <w:tblStyle w:val="46"/>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01BAF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62BBED9D">
            <w:pPr>
              <w:pStyle w:val="19"/>
              <w:spacing w:line="300" w:lineRule="exact"/>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身份证正面</w:t>
            </w:r>
          </w:p>
        </w:tc>
        <w:tc>
          <w:tcPr>
            <w:tcW w:w="278" w:type="dxa"/>
            <w:tcBorders>
              <w:top w:val="nil"/>
              <w:bottom w:val="nil"/>
            </w:tcBorders>
            <w:noWrap w:val="0"/>
          </w:tcPr>
          <w:p w14:paraId="125F2FB4">
            <w:pPr>
              <w:widowControl/>
              <w:spacing w:line="300" w:lineRule="exact"/>
              <w:ind w:left="-7" w:firstLine="300"/>
              <w:jc w:val="left"/>
              <w:rPr>
                <w:rFonts w:hint="eastAsia" w:cs="Times New Roman"/>
                <w:color w:val="auto"/>
                <w:sz w:val="20"/>
                <w:szCs w:val="20"/>
                <w:highlight w:val="none"/>
              </w:rPr>
            </w:pPr>
          </w:p>
        </w:tc>
        <w:tc>
          <w:tcPr>
            <w:tcW w:w="4695" w:type="dxa"/>
            <w:noWrap w:val="0"/>
            <w:vAlign w:val="center"/>
          </w:tcPr>
          <w:p w14:paraId="37943DED">
            <w:pPr>
              <w:widowControl/>
              <w:spacing w:line="300" w:lineRule="exact"/>
              <w:ind w:left="20" w:firstLine="360"/>
              <w:jc w:val="center"/>
              <w:rPr>
                <w:rFonts w:hint="eastAsia" w:cs="Times New Roman"/>
                <w:color w:val="auto"/>
                <w:sz w:val="20"/>
                <w:szCs w:val="20"/>
                <w:highlight w:val="none"/>
              </w:rPr>
            </w:pPr>
            <w:r>
              <w:rPr>
                <w:rFonts w:hint="eastAsia"/>
                <w:i/>
                <w:iCs/>
                <w:color w:val="auto"/>
                <w:sz w:val="24"/>
                <w:szCs w:val="24"/>
                <w:highlight w:val="none"/>
              </w:rPr>
              <w:t>身份证反面</w:t>
            </w:r>
          </w:p>
        </w:tc>
      </w:tr>
    </w:tbl>
    <w:p w14:paraId="3E284FA5">
      <w:pPr>
        <w:pStyle w:val="41"/>
        <w:spacing w:line="300" w:lineRule="exact"/>
        <w:ind w:firstLine="316"/>
        <w:rPr>
          <w:b/>
          <w:bCs/>
          <w:color w:val="auto"/>
          <w:highlight w:val="none"/>
        </w:rPr>
      </w:pPr>
      <w:r>
        <w:rPr>
          <w:rFonts w:hint="eastAsia" w:cs="宋体"/>
          <w:b/>
          <w:bCs/>
          <w:color w:val="auto"/>
          <w:highlight w:val="none"/>
        </w:rPr>
        <w:t>注：</w:t>
      </w:r>
    </w:p>
    <w:p w14:paraId="2CED0D33">
      <w:pPr>
        <w:pStyle w:val="41"/>
        <w:spacing w:line="300" w:lineRule="exact"/>
        <w:ind w:firstLine="316"/>
        <w:rPr>
          <w:b/>
          <w:bCs/>
          <w:color w:val="auto"/>
          <w:highlight w:val="none"/>
        </w:rPr>
      </w:pPr>
      <w:r>
        <w:rPr>
          <w:b/>
          <w:bCs/>
          <w:color w:val="auto"/>
          <w:highlight w:val="none"/>
        </w:rPr>
        <w:t>1.</w:t>
      </w:r>
      <w:r>
        <w:rPr>
          <w:rFonts w:hint="eastAsia" w:cs="宋体"/>
          <w:b/>
          <w:bCs/>
          <w:color w:val="auto"/>
          <w:highlight w:val="none"/>
        </w:rPr>
        <w:t>若供应商为分公司、分支机构等依法无需设置法定代表人职务的单位（仅当招标文件注明允许上述单位投标时），法定代表人签字处可由单位负责人签署。</w:t>
      </w:r>
    </w:p>
    <w:p w14:paraId="7A68F860">
      <w:pPr>
        <w:pStyle w:val="41"/>
        <w:spacing w:line="300" w:lineRule="exact"/>
        <w:ind w:firstLine="316"/>
        <w:rPr>
          <w:b/>
          <w:bCs/>
          <w:color w:val="auto"/>
          <w:highlight w:val="none"/>
        </w:rPr>
      </w:pPr>
      <w:r>
        <w:rPr>
          <w:b/>
          <w:bCs/>
          <w:color w:val="auto"/>
          <w:highlight w:val="none"/>
        </w:rPr>
        <w:t>2.</w:t>
      </w:r>
      <w:r>
        <w:rPr>
          <w:rFonts w:hint="eastAsia" w:cs="宋体"/>
          <w:b/>
          <w:bCs/>
          <w:color w:val="auto"/>
          <w:highlight w:val="none"/>
        </w:rPr>
        <w:t>若投标文件中签字之处均为法定代表人（单位负责人）本人签署，则可不提供本《授权委托书》，但须提供《法定代表人（单位负责人）身份证明》。</w:t>
      </w:r>
      <w:bookmarkStart w:id="273" w:name="_Toc107246279"/>
      <w:bookmarkStart w:id="274" w:name="_Toc104560895"/>
    </w:p>
    <w:p w14:paraId="37F2A981">
      <w:pPr>
        <w:pStyle w:val="21"/>
        <w:ind w:left="-141"/>
        <w:rPr>
          <w:rFonts w:ascii="Times New Roman" w:hAnsi="Times New Roman" w:cs="Times New Roman"/>
          <w:color w:val="auto"/>
          <w:highlight w:val="none"/>
        </w:rPr>
      </w:pPr>
    </w:p>
    <w:p w14:paraId="6513894E">
      <w:pPr>
        <w:pStyle w:val="43"/>
        <w:spacing w:before="0"/>
        <w:ind w:hanging="10"/>
        <w:rPr>
          <w:rFonts w:ascii="Microsoft New Tai Lue" w:hAnsi="Microsoft New Tai Lue" w:cs="宋体"/>
          <w:color w:val="auto"/>
          <w:sz w:val="24"/>
          <w:szCs w:val="24"/>
          <w:highlight w:val="none"/>
        </w:rPr>
      </w:pPr>
      <w:bookmarkStart w:id="275" w:name="_Toc107246278"/>
      <w:bookmarkStart w:id="276" w:name="_Toc103848585"/>
      <w:bookmarkStart w:id="277" w:name="_Toc104560900"/>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（3-2）授权委托书（适用于自然人）</w:t>
      </w:r>
      <w:bookmarkEnd w:id="275"/>
      <w:bookmarkEnd w:id="276"/>
      <w:bookmarkEnd w:id="277"/>
    </w:p>
    <w:p w14:paraId="0D6A4CC5">
      <w:pPr>
        <w:rPr>
          <w:rFonts w:ascii="Microsoft New Tai Lue" w:hAnsi="Microsoft New Tai Lue" w:cs="Microsoft New Tai Lue"/>
          <w:color w:val="auto"/>
          <w:highlight w:val="none"/>
        </w:rPr>
      </w:pPr>
    </w:p>
    <w:p w14:paraId="7E977788">
      <w:pPr>
        <w:spacing w:line="460" w:lineRule="exact"/>
        <w:ind w:left="-141" w:firstLine="420"/>
        <w:rPr>
          <w:rFonts w:hint="eastAsia" w:cs="Times New Roman"/>
          <w:color w:val="auto"/>
          <w:highlight w:val="none"/>
        </w:rPr>
      </w:pPr>
      <w:r>
        <w:rPr>
          <w:rFonts w:hint="eastAsia"/>
          <w:color w:val="auto"/>
          <w:highlight w:val="none"/>
        </w:rPr>
        <w:t>本授权书声明：我</w:t>
      </w:r>
      <w:r>
        <w:rPr>
          <w:rFonts w:hint="eastAsia"/>
          <w:color w:val="auto"/>
          <w:highlight w:val="none"/>
          <w:u w:val="single"/>
        </w:rPr>
        <w:t>（姓名）</w:t>
      </w:r>
      <w:r>
        <w:rPr>
          <w:rFonts w:hint="eastAsia"/>
          <w:color w:val="auto"/>
          <w:highlight w:val="none"/>
        </w:rPr>
        <w:t>系自然人，现授权在授权代表（签字）处签字的</w:t>
      </w:r>
      <w:r>
        <w:rPr>
          <w:rFonts w:hint="eastAsia"/>
          <w:color w:val="auto"/>
          <w:highlight w:val="none"/>
          <w:u w:val="single"/>
        </w:rPr>
        <w:t>（授权代表的姓名）（身份证号码：）</w:t>
      </w:r>
      <w:r>
        <w:rPr>
          <w:rFonts w:hint="eastAsia"/>
          <w:color w:val="auto"/>
          <w:highlight w:val="none"/>
        </w:rPr>
        <w:t>为本人的合法代理人，就</w:t>
      </w:r>
      <w:r>
        <w:rPr>
          <w:rFonts w:hint="eastAsia"/>
          <w:color w:val="auto"/>
          <w:highlight w:val="none"/>
          <w:u w:val="single"/>
        </w:rPr>
        <w:t>（项目名称、项目编号）</w:t>
      </w:r>
      <w:r>
        <w:rPr>
          <w:rFonts w:hint="eastAsia"/>
          <w:color w:val="auto"/>
          <w:highlight w:val="none"/>
        </w:rPr>
        <w:t>，以本人名义处理一切与之相关的事务，其后果由我本人承担。</w:t>
      </w:r>
    </w:p>
    <w:p w14:paraId="75961994">
      <w:pPr>
        <w:spacing w:line="460" w:lineRule="exact"/>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代理人无转委托权，特此委托。</w:t>
      </w:r>
    </w:p>
    <w:p w14:paraId="53F41D38">
      <w:pPr>
        <w:spacing w:line="460" w:lineRule="exact"/>
        <w:ind w:left="-141" w:firstLine="420"/>
        <w:rPr>
          <w:rFonts w:hint="eastAsia" w:cs="Times New Roman"/>
          <w:color w:val="auto"/>
          <w:highlight w:val="none"/>
        </w:rPr>
      </w:pPr>
      <w:r>
        <w:rPr>
          <w:rFonts w:hint="eastAsia"/>
          <w:color w:val="auto"/>
          <w:highlight w:val="none"/>
        </w:rPr>
        <w:t>委托期限：自本授权委托书签署之日起至投标有效期届满之日止。</w:t>
      </w:r>
    </w:p>
    <w:p w14:paraId="22B82BA6">
      <w:pPr>
        <w:spacing w:line="460" w:lineRule="exact"/>
        <w:ind w:left="-141" w:firstLine="420"/>
        <w:rPr>
          <w:rFonts w:hint="eastAsia" w:cs="Times New Roman"/>
          <w:color w:val="auto"/>
          <w:highlight w:val="none"/>
        </w:rPr>
      </w:pPr>
      <w:r>
        <w:rPr>
          <w:rFonts w:hint="eastAsia"/>
          <w:color w:val="auto"/>
          <w:highlight w:val="none"/>
        </w:rPr>
        <w:t>自然人姓名（签字）：</w:t>
      </w:r>
    </w:p>
    <w:p w14:paraId="08C3423D">
      <w:pPr>
        <w:pStyle w:val="41"/>
        <w:spacing w:after="0" w:line="460" w:lineRule="exact"/>
        <w:ind w:left="-141" w:firstLine="420"/>
        <w:rPr>
          <w:color w:val="auto"/>
          <w:highlight w:val="none"/>
        </w:rPr>
      </w:pPr>
      <w:r>
        <w:rPr>
          <w:rFonts w:hint="eastAsia" w:cs="宋体"/>
          <w:color w:val="auto"/>
          <w:highlight w:val="none"/>
        </w:rPr>
        <w:t>身份证号码：</w:t>
      </w:r>
    </w:p>
    <w:p w14:paraId="5CE297CF">
      <w:pPr>
        <w:spacing w:line="460" w:lineRule="exact"/>
        <w:ind w:left="-141" w:firstLine="420"/>
        <w:rPr>
          <w:rFonts w:hint="eastAsia" w:cs="Times New Roman"/>
          <w:color w:val="auto"/>
          <w:highlight w:val="none"/>
          <w:u w:val="single"/>
        </w:rPr>
      </w:pPr>
      <w:r>
        <w:rPr>
          <w:rFonts w:hint="eastAsia"/>
          <w:color w:val="auto"/>
          <w:highlight w:val="none"/>
        </w:rPr>
        <w:t>授权代表（签字）：</w:t>
      </w:r>
    </w:p>
    <w:p w14:paraId="0E4DB952">
      <w:pPr>
        <w:pStyle w:val="41"/>
        <w:spacing w:after="0" w:line="460" w:lineRule="exact"/>
        <w:ind w:left="-141" w:firstLine="420"/>
        <w:rPr>
          <w:color w:val="auto"/>
          <w:highlight w:val="none"/>
        </w:rPr>
      </w:pPr>
      <w:r>
        <w:rPr>
          <w:rFonts w:hint="eastAsia" w:cs="宋体"/>
          <w:color w:val="auto"/>
          <w:highlight w:val="none"/>
        </w:rPr>
        <w:t>身份证号码：</w:t>
      </w:r>
    </w:p>
    <w:p w14:paraId="4D83FE85">
      <w:pPr>
        <w:rPr>
          <w:rFonts w:ascii="Microsoft New Tai Lue" w:hAnsi="Microsoft New Tai Lue" w:cs="Microsoft New Tai Lue"/>
          <w:color w:val="auto"/>
          <w:highlight w:val="none"/>
        </w:rPr>
      </w:pPr>
    </w:p>
    <w:p w14:paraId="221677F8">
      <w:pPr>
        <w:spacing w:line="480" w:lineRule="auto"/>
        <w:rPr>
          <w:rFonts w:ascii="Microsoft New Tai Lue" w:hAnsi="Microsoft New Tai Lue" w:cs="Microsoft New Tai Lue"/>
          <w:color w:val="auto"/>
          <w:highlight w:val="none"/>
        </w:rPr>
      </w:pPr>
      <w:r>
        <w:rPr>
          <w:rFonts w:hint="eastAsia"/>
          <w:color w:val="auto"/>
          <w:highlight w:val="none"/>
        </w:rPr>
        <w:t>附：</w:t>
      </w:r>
      <w:r>
        <w:rPr>
          <w:rFonts w:hint="eastAsia" w:ascii="Microsoft New Tai Lue" w:hAnsi="Microsoft New Tai Lue"/>
          <w:color w:val="auto"/>
          <w:highlight w:val="none"/>
        </w:rPr>
        <w:t>自然人</w:t>
      </w:r>
      <w:r>
        <w:rPr>
          <w:rFonts w:hint="eastAsia"/>
          <w:color w:val="auto"/>
          <w:highlight w:val="none"/>
        </w:rPr>
        <w:t>有效期内的</w:t>
      </w:r>
      <w:r>
        <w:rPr>
          <w:rFonts w:hint="eastAsia" w:ascii="Microsoft New Tai Lue" w:hAnsi="Microsoft New Tai Lue"/>
          <w:color w:val="auto"/>
          <w:highlight w:val="none"/>
        </w:rPr>
        <w:t>身份证复印件（正反面）</w:t>
      </w:r>
    </w:p>
    <w:tbl>
      <w:tblPr>
        <w:tblStyle w:val="46"/>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4CAF0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45A9662A">
            <w:pPr>
              <w:pStyle w:val="19"/>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身份证正面</w:t>
            </w:r>
          </w:p>
        </w:tc>
        <w:tc>
          <w:tcPr>
            <w:tcW w:w="284" w:type="dxa"/>
            <w:tcBorders>
              <w:top w:val="nil"/>
              <w:bottom w:val="nil"/>
            </w:tcBorders>
            <w:noWrap w:val="0"/>
          </w:tcPr>
          <w:p w14:paraId="769AB847">
            <w:pPr>
              <w:widowControl/>
              <w:ind w:left="-7" w:firstLine="300"/>
              <w:jc w:val="left"/>
              <w:rPr>
                <w:rFonts w:hint="eastAsia" w:cs="Times New Roman"/>
                <w:color w:val="auto"/>
                <w:sz w:val="20"/>
                <w:szCs w:val="20"/>
                <w:highlight w:val="none"/>
              </w:rPr>
            </w:pPr>
          </w:p>
        </w:tc>
        <w:tc>
          <w:tcPr>
            <w:tcW w:w="4677" w:type="dxa"/>
            <w:noWrap w:val="0"/>
            <w:vAlign w:val="center"/>
          </w:tcPr>
          <w:p w14:paraId="5C952B66">
            <w:pPr>
              <w:widowControl/>
              <w:ind w:left="20" w:firstLine="360"/>
              <w:jc w:val="center"/>
              <w:rPr>
                <w:rFonts w:hint="eastAsia" w:cs="Times New Roman"/>
                <w:color w:val="auto"/>
                <w:sz w:val="20"/>
                <w:szCs w:val="20"/>
                <w:highlight w:val="none"/>
              </w:rPr>
            </w:pPr>
            <w:r>
              <w:rPr>
                <w:rFonts w:hint="eastAsia"/>
                <w:i/>
                <w:iCs/>
                <w:color w:val="auto"/>
                <w:sz w:val="24"/>
                <w:szCs w:val="24"/>
                <w:highlight w:val="none"/>
              </w:rPr>
              <w:t>身份证反面</w:t>
            </w:r>
          </w:p>
        </w:tc>
      </w:tr>
    </w:tbl>
    <w:p w14:paraId="708F13CB">
      <w:pPr>
        <w:pStyle w:val="41"/>
        <w:spacing w:line="360" w:lineRule="auto"/>
        <w:rPr>
          <w:color w:val="auto"/>
          <w:highlight w:val="none"/>
        </w:rPr>
      </w:pPr>
      <w:r>
        <w:rPr>
          <w:rFonts w:hint="eastAsia" w:cs="宋体"/>
          <w:color w:val="auto"/>
          <w:highlight w:val="none"/>
        </w:rPr>
        <w:t>授权代表有效期内的身份证复印件（正反面）</w:t>
      </w:r>
    </w:p>
    <w:tbl>
      <w:tblPr>
        <w:tblStyle w:val="46"/>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207F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3E76058B">
            <w:pPr>
              <w:pStyle w:val="19"/>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身份证正面</w:t>
            </w:r>
          </w:p>
        </w:tc>
        <w:tc>
          <w:tcPr>
            <w:tcW w:w="278" w:type="dxa"/>
            <w:tcBorders>
              <w:top w:val="nil"/>
              <w:bottom w:val="nil"/>
            </w:tcBorders>
            <w:noWrap w:val="0"/>
          </w:tcPr>
          <w:p w14:paraId="616088DD">
            <w:pPr>
              <w:widowControl/>
              <w:ind w:left="-7" w:firstLine="300"/>
              <w:jc w:val="left"/>
              <w:rPr>
                <w:rFonts w:hint="eastAsia" w:cs="Times New Roman"/>
                <w:color w:val="auto"/>
                <w:sz w:val="20"/>
                <w:szCs w:val="20"/>
                <w:highlight w:val="none"/>
              </w:rPr>
            </w:pPr>
          </w:p>
        </w:tc>
        <w:tc>
          <w:tcPr>
            <w:tcW w:w="4695" w:type="dxa"/>
            <w:noWrap w:val="0"/>
            <w:vAlign w:val="center"/>
          </w:tcPr>
          <w:p w14:paraId="2D76AB31">
            <w:pPr>
              <w:widowControl/>
              <w:ind w:left="20" w:firstLine="360"/>
              <w:jc w:val="center"/>
              <w:rPr>
                <w:rFonts w:hint="eastAsia" w:cs="Times New Roman"/>
                <w:color w:val="auto"/>
                <w:sz w:val="20"/>
                <w:szCs w:val="20"/>
                <w:highlight w:val="none"/>
              </w:rPr>
            </w:pPr>
            <w:r>
              <w:rPr>
                <w:rFonts w:hint="eastAsia"/>
                <w:i/>
                <w:iCs/>
                <w:color w:val="auto"/>
                <w:sz w:val="24"/>
                <w:szCs w:val="24"/>
                <w:highlight w:val="none"/>
              </w:rPr>
              <w:t>身份证反面</w:t>
            </w:r>
          </w:p>
        </w:tc>
      </w:tr>
    </w:tbl>
    <w:p w14:paraId="4D3184FA">
      <w:pPr>
        <w:pStyle w:val="41"/>
        <w:spacing w:line="240" w:lineRule="atLeast"/>
        <w:ind w:firstLine="316"/>
        <w:rPr>
          <w:b/>
          <w:bCs/>
          <w:color w:val="auto"/>
          <w:highlight w:val="none"/>
        </w:rPr>
      </w:pPr>
    </w:p>
    <w:p w14:paraId="5B447748">
      <w:pPr>
        <w:pStyle w:val="41"/>
        <w:spacing w:line="240" w:lineRule="atLeast"/>
        <w:ind w:firstLine="316"/>
        <w:rPr>
          <w:b/>
          <w:bCs/>
          <w:color w:val="auto"/>
          <w:highlight w:val="none"/>
        </w:rPr>
      </w:pPr>
      <w:r>
        <w:rPr>
          <w:rFonts w:hint="eastAsia" w:cs="宋体"/>
          <w:b/>
          <w:bCs/>
          <w:color w:val="auto"/>
          <w:highlight w:val="none"/>
        </w:rPr>
        <w:t>注：若投标文件中签字之处均为自然人本人签署，则可不提供本《授权委托书》，但须提供《法定代表人（单位负责人）身份证明》。</w:t>
      </w:r>
    </w:p>
    <w:p w14:paraId="726DB654">
      <w:pPr>
        <w:pStyle w:val="21"/>
        <w:ind w:left="-141"/>
        <w:rPr>
          <w:rFonts w:cs="Times New Roman"/>
          <w:color w:val="auto"/>
          <w:highlight w:val="none"/>
        </w:rPr>
      </w:pPr>
    </w:p>
    <w:p w14:paraId="1652189F">
      <w:pPr>
        <w:pStyle w:val="43"/>
        <w:spacing w:before="0"/>
        <w:ind w:hanging="10"/>
        <w:rPr>
          <w:rFonts w:ascii="Microsoft New Tai Lue" w:hAnsi="Microsoft New Tai Lue" w:cs="Microsoft New Tai Lue"/>
          <w:color w:val="auto"/>
          <w:sz w:val="28"/>
          <w:szCs w:val="28"/>
          <w:highlight w:val="none"/>
        </w:rPr>
      </w:pPr>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4</w:t>
      </w:r>
      <w:r>
        <w:rPr>
          <w:rFonts w:hint="eastAsia" w:ascii="Microsoft New Tai Lue" w:hAnsi="Microsoft New Tai Lue" w:cs="宋体"/>
          <w:color w:val="auto"/>
          <w:sz w:val="24"/>
          <w:szCs w:val="24"/>
          <w:highlight w:val="none"/>
        </w:rPr>
        <w:t>）开标一览表</w:t>
      </w:r>
      <w:bookmarkEnd w:id="265"/>
      <w:bookmarkEnd w:id="273"/>
      <w:bookmarkEnd w:id="274"/>
    </w:p>
    <w:p w14:paraId="29F5F5BA">
      <w:pPr>
        <w:ind w:left="-141" w:firstLine="105"/>
        <w:rPr>
          <w:rFonts w:hint="eastAsia" w:eastAsia="宋体" w:cs="Times New Roman"/>
          <w:b/>
          <w:bCs/>
          <w:color w:val="auto"/>
          <w:highlight w:val="none"/>
          <w:lang w:val="en-US" w:eastAsia="zh-CN"/>
        </w:rPr>
      </w:pPr>
      <w:bookmarkStart w:id="278" w:name="_Toc103848581"/>
      <w:r>
        <w:rPr>
          <w:rFonts w:hint="eastAsia"/>
          <w:color w:val="auto"/>
          <w:highlight w:val="none"/>
        </w:rPr>
        <w:t>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p>
    <w:tbl>
      <w:tblPr>
        <w:tblStyle w:val="46"/>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6948"/>
      </w:tblGrid>
      <w:tr w14:paraId="072B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75" w:hRule="atLeast"/>
        </w:trPr>
        <w:tc>
          <w:tcPr>
            <w:tcW w:w="2628" w:type="dxa"/>
            <w:noWrap w:val="0"/>
            <w:vAlign w:val="center"/>
          </w:tcPr>
          <w:p w14:paraId="7125B51C">
            <w:pPr>
              <w:spacing w:line="240" w:lineRule="auto"/>
              <w:ind w:firstLine="0"/>
              <w:rPr>
                <w:rFonts w:hint="eastAsia"/>
                <w:color w:val="auto"/>
                <w:highlight w:val="none"/>
              </w:rPr>
            </w:pPr>
            <w:r>
              <w:rPr>
                <w:rFonts w:hint="eastAsia"/>
                <w:color w:val="auto"/>
                <w:highlight w:val="none"/>
              </w:rPr>
              <w:t>投标总价</w:t>
            </w:r>
          </w:p>
        </w:tc>
        <w:tc>
          <w:tcPr>
            <w:tcW w:w="6948" w:type="dxa"/>
            <w:noWrap w:val="0"/>
            <w:vAlign w:val="center"/>
          </w:tcPr>
          <w:p w14:paraId="350948B0">
            <w:pPr>
              <w:spacing w:line="240" w:lineRule="auto"/>
              <w:ind w:firstLine="0"/>
              <w:rPr>
                <w:rFonts w:hint="eastAsia" w:cs="Times New Roman"/>
                <w:color w:val="auto"/>
                <w:highlight w:val="none"/>
              </w:rPr>
            </w:pPr>
            <w:r>
              <w:rPr>
                <w:rFonts w:hint="eastAsia"/>
                <w:color w:val="auto"/>
                <w:highlight w:val="none"/>
              </w:rPr>
              <w:t>人民币：</w:t>
            </w:r>
          </w:p>
        </w:tc>
      </w:tr>
      <w:tr w14:paraId="64511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2628" w:type="dxa"/>
            <w:noWrap w:val="0"/>
            <w:vAlign w:val="center"/>
          </w:tcPr>
          <w:p w14:paraId="1C8CA69F">
            <w:pPr>
              <w:spacing w:line="240" w:lineRule="auto"/>
              <w:ind w:firstLine="0"/>
              <w:rPr>
                <w:rFonts w:hint="default" w:eastAsia="宋体"/>
                <w:color w:val="auto"/>
                <w:highlight w:val="none"/>
                <w:lang w:val="en-US" w:eastAsia="zh-CN"/>
              </w:rPr>
            </w:pPr>
            <w:r>
              <w:rPr>
                <w:rFonts w:hint="eastAsia"/>
                <w:color w:val="auto"/>
                <w:highlight w:val="none"/>
                <w:lang w:val="en-US" w:eastAsia="zh-CN"/>
              </w:rPr>
              <w:t>核心产品制造商</w:t>
            </w:r>
          </w:p>
        </w:tc>
        <w:tc>
          <w:tcPr>
            <w:tcW w:w="6948" w:type="dxa"/>
            <w:noWrap w:val="0"/>
            <w:vAlign w:val="center"/>
          </w:tcPr>
          <w:p w14:paraId="72AF4B49">
            <w:pPr>
              <w:spacing w:line="240" w:lineRule="auto"/>
              <w:ind w:firstLine="0"/>
              <w:rPr>
                <w:rFonts w:hint="eastAsia"/>
                <w:color w:val="auto"/>
                <w:highlight w:val="none"/>
              </w:rPr>
            </w:pPr>
          </w:p>
        </w:tc>
      </w:tr>
    </w:tbl>
    <w:p w14:paraId="42CC2898">
      <w:pPr>
        <w:ind w:left="-141" w:firstLine="105"/>
        <w:rPr>
          <w:rFonts w:hint="eastAsia" w:cs="Times New Roman"/>
          <w:color w:val="auto"/>
          <w:highlight w:val="none"/>
        </w:rPr>
      </w:pPr>
      <w:r>
        <w:rPr>
          <w:rFonts w:hint="eastAsia"/>
          <w:b/>
          <w:bCs/>
          <w:color w:val="auto"/>
          <w:highlight w:val="none"/>
        </w:rPr>
        <w:t>注：</w:t>
      </w:r>
      <w:r>
        <w:rPr>
          <w:b/>
          <w:bCs/>
          <w:color w:val="auto"/>
          <w:highlight w:val="none"/>
        </w:rPr>
        <w:t>1</w:t>
      </w:r>
      <w:r>
        <w:rPr>
          <w:rFonts w:hint="eastAsia"/>
          <w:b/>
          <w:bCs/>
          <w:color w:val="auto"/>
          <w:highlight w:val="none"/>
        </w:rPr>
        <w:t>、供应商在报价时应充分考虑不确定性因素所引起的费用。</w:t>
      </w:r>
    </w:p>
    <w:p w14:paraId="1198F41A">
      <w:pPr>
        <w:rPr>
          <w:rFonts w:hint="eastAsia" w:cs="Times New Roman"/>
          <w:b/>
          <w:bCs/>
          <w:color w:val="auto"/>
          <w:highlight w:val="none"/>
        </w:rPr>
      </w:pPr>
    </w:p>
    <w:p w14:paraId="23DC158B">
      <w:pPr>
        <w:ind w:left="-141" w:firstLine="4515"/>
        <w:rPr>
          <w:rFonts w:hint="eastAsia" w:cs="Times New Roman"/>
          <w:color w:val="auto"/>
          <w:highlight w:val="none"/>
          <w:u w:val="single"/>
        </w:rPr>
      </w:pPr>
      <w:r>
        <w:rPr>
          <w:rFonts w:hint="eastAsia"/>
          <w:color w:val="auto"/>
          <w:highlight w:val="none"/>
        </w:rPr>
        <w:t>供应商名称（公章）：</w:t>
      </w:r>
      <w:r>
        <w:rPr>
          <w:rFonts w:ascii="Microsoft New Tai Lue" w:hAnsi="Microsoft New Tai Lue" w:cs="Microsoft New Tai Lue"/>
          <w:color w:val="auto"/>
          <w:highlight w:val="none"/>
        </w:rPr>
        <w:t>______</w:t>
      </w:r>
    </w:p>
    <w:p w14:paraId="54E49D1B">
      <w:pPr>
        <w:ind w:left="-141" w:firstLine="4515"/>
        <w:rPr>
          <w:rFonts w:hint="eastAsia" w:cs="Times New Roman"/>
          <w:color w:val="auto"/>
          <w:highlight w:val="none"/>
        </w:rPr>
      </w:pPr>
      <w:r>
        <w:rPr>
          <w:rFonts w:hint="eastAsia"/>
          <w:color w:val="auto"/>
          <w:highlight w:val="none"/>
        </w:rPr>
        <w:t>法定代表人（单位负责人）</w:t>
      </w:r>
    </w:p>
    <w:p w14:paraId="588DC914">
      <w:pPr>
        <w:ind w:left="-141" w:firstLine="4515"/>
        <w:rPr>
          <w:rFonts w:hint="eastAsia" w:cs="Times New Roman"/>
          <w:color w:val="auto"/>
          <w:highlight w:val="none"/>
          <w:u w:val="single"/>
        </w:rPr>
      </w:pPr>
      <w:r>
        <w:rPr>
          <w:rFonts w:hint="eastAsia"/>
          <w:color w:val="auto"/>
          <w:highlight w:val="none"/>
        </w:rPr>
        <w:t>或其授权代表（签字或盖章）：</w:t>
      </w:r>
      <w:r>
        <w:rPr>
          <w:rFonts w:cs="Times New Roman"/>
          <w:color w:val="auto"/>
          <w:highlight w:val="none"/>
          <w:u w:val="single"/>
        </w:rPr>
        <w:tab/>
      </w:r>
      <w:r>
        <w:rPr>
          <w:rFonts w:cs="Times New Roman"/>
          <w:color w:val="auto"/>
          <w:highlight w:val="none"/>
          <w:u w:val="single"/>
        </w:rPr>
        <w:tab/>
      </w:r>
    </w:p>
    <w:p w14:paraId="4F080F87">
      <w:pPr>
        <w:ind w:left="-141" w:firstLine="4515"/>
        <w:rPr>
          <w:rFonts w:hint="eastAsia" w:eastAsia="黑体" w:cs="Times New Roman"/>
          <w:b/>
          <w:bCs/>
          <w:color w:val="auto"/>
          <w:sz w:val="32"/>
          <w:szCs w:val="32"/>
          <w:highlight w:val="none"/>
        </w:rPr>
      </w:pPr>
      <w:r>
        <w:rPr>
          <w:rFonts w:hint="eastAsia"/>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577C950D">
      <w:pPr>
        <w:pStyle w:val="43"/>
        <w:spacing w:line="240" w:lineRule="atLeast"/>
        <w:ind w:firstLine="0"/>
        <w:rPr>
          <w:rFonts w:ascii="Microsoft New Tai Lue" w:hAnsi="Microsoft New Tai Lue" w:cs="宋体"/>
          <w:color w:val="auto"/>
          <w:sz w:val="24"/>
          <w:szCs w:val="24"/>
          <w:highlight w:val="none"/>
        </w:rPr>
      </w:pPr>
      <w:bookmarkStart w:id="279" w:name="_Toc104560896"/>
      <w:r>
        <w:rPr>
          <w:rFonts w:ascii="Microsoft New Tai Lue" w:hAnsi="Microsoft New Tai Lue" w:cs="Microsoft New Tai Lue"/>
          <w:color w:val="auto"/>
          <w:sz w:val="24"/>
          <w:szCs w:val="24"/>
          <w:highlight w:val="none"/>
        </w:rPr>
        <w:br w:type="page" w:clear="all"/>
      </w:r>
      <w:bookmarkStart w:id="280" w:name="_Toc107246280"/>
      <w:r>
        <w:rPr>
          <w:rFonts w:hint="eastAsia" w:ascii="Microsoft New Tai Lue" w:hAnsi="Microsoft New Tai Lue" w:cs="宋体"/>
          <w:color w:val="auto"/>
          <w:sz w:val="24"/>
          <w:szCs w:val="24"/>
          <w:highlight w:val="none"/>
        </w:rPr>
        <w:t>（5-1）分项报价表</w:t>
      </w:r>
      <w:bookmarkEnd w:id="278"/>
      <w:bookmarkEnd w:id="279"/>
      <w:bookmarkEnd w:id="280"/>
    </w:p>
    <w:p w14:paraId="49B0F0BF">
      <w:pPr>
        <w:pStyle w:val="225"/>
        <w:rPr>
          <w:rFonts w:cs="Times New Roman"/>
          <w:color w:val="auto"/>
          <w:highlight w:val="none"/>
        </w:rPr>
      </w:pPr>
      <w:r>
        <w:rPr>
          <w:rFonts w:hint="eastAsia"/>
          <w:color w:val="auto"/>
          <w:highlight w:val="none"/>
        </w:rPr>
        <w:t>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p>
    <w:tbl>
      <w:tblPr>
        <w:tblStyle w:val="46"/>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38"/>
        <w:gridCol w:w="1738"/>
        <w:gridCol w:w="869"/>
        <w:gridCol w:w="1310"/>
        <w:gridCol w:w="1511"/>
        <w:gridCol w:w="856"/>
        <w:gridCol w:w="1458"/>
        <w:gridCol w:w="1448"/>
        <w:gridCol w:w="910"/>
      </w:tblGrid>
      <w:tr w14:paraId="20C784E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2EF4171">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521F554">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名 称</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903719C">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品牌</w:t>
            </w: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3295AE5">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规格或型号</w:t>
            </w: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261942F">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原产地和</w:t>
            </w:r>
          </w:p>
          <w:p w14:paraId="47157E7B">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制造商名称</w:t>
            </w:r>
          </w:p>
        </w:tc>
        <w:tc>
          <w:tcPr>
            <w:tcW w:w="856" w:type="dxa"/>
            <w:tcBorders>
              <w:top w:val="single" w:color="auto" w:sz="4" w:space="0"/>
              <w:left w:val="single" w:color="auto" w:sz="4" w:space="0"/>
              <w:bottom w:val="single" w:color="auto" w:sz="4" w:space="0"/>
              <w:right w:val="single" w:color="auto" w:sz="4" w:space="0"/>
            </w:tcBorders>
            <w:noWrap w:val="0"/>
            <w:vAlign w:val="center"/>
          </w:tcPr>
          <w:p w14:paraId="1EF6AE4C">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32A1B33">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单项金额（元）</w:t>
            </w: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03C6D0C">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总价金额（元）</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48AF45A3">
            <w:pPr>
              <w:spacing w:line="240" w:lineRule="auto"/>
              <w:ind w:firstLine="0"/>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备注（含分包的单位名称）</w:t>
            </w:r>
          </w:p>
        </w:tc>
      </w:tr>
      <w:tr w14:paraId="5D188D9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10738" w:type="dxa"/>
            <w:gridSpan w:val="9"/>
            <w:tcBorders>
              <w:top w:val="single" w:color="auto" w:sz="4" w:space="0"/>
              <w:left w:val="single" w:color="auto" w:sz="4" w:space="0"/>
              <w:bottom w:val="single" w:color="auto" w:sz="4" w:space="0"/>
              <w:right w:val="single" w:color="auto" w:sz="4" w:space="0"/>
            </w:tcBorders>
            <w:noWrap w:val="0"/>
            <w:vAlign w:val="center"/>
          </w:tcPr>
          <w:p w14:paraId="7BBEF7AF">
            <w:pPr>
              <w:spacing w:line="240" w:lineRule="auto"/>
              <w:ind w:firstLine="0"/>
              <w:jc w:val="center"/>
              <w:rPr>
                <w:rFonts w:hint="default" w:eastAsia="宋体" w:asciiTheme="minorEastAsia" w:hAnsiTheme="minorEastAsia" w:cstheme="minorEastAsia"/>
                <w:color w:val="auto"/>
                <w:highlight w:val="none"/>
                <w:lang w:val="en-US" w:eastAsia="zh-CN"/>
              </w:rPr>
            </w:pPr>
            <w:r>
              <w:rPr>
                <w:rFonts w:hint="eastAsia"/>
                <w:b/>
                <w:bCs/>
                <w:color w:val="auto"/>
                <w:highlight w:val="none"/>
                <w:lang w:val="en-US" w:eastAsia="zh-CN"/>
              </w:rPr>
              <w:t>2026年全省司法警察换装清单</w:t>
            </w:r>
          </w:p>
        </w:tc>
      </w:tr>
      <w:tr w14:paraId="1BF3EE0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EB51751">
            <w:pPr>
              <w:spacing w:line="240" w:lineRule="auto"/>
              <w:ind w:firstLine="0"/>
              <w:jc w:val="center"/>
              <w:rPr>
                <w:rFonts w:hint="eastAsia"/>
                <w:color w:val="auto"/>
                <w:highlight w:val="none"/>
              </w:rPr>
            </w:pPr>
            <w:r>
              <w:rPr>
                <w:rFonts w:hint="eastAsia"/>
                <w:color w:val="auto"/>
                <w:highlight w:val="none"/>
                <w:lang w:val="en-US" w:eastAsia="zh-CN"/>
              </w:rPr>
              <w:t>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FDCE34D">
            <w:pPr>
              <w:spacing w:line="240" w:lineRule="auto"/>
              <w:ind w:firstLine="0"/>
              <w:jc w:val="left"/>
              <w:rPr>
                <w:rFonts w:hint="eastAsia"/>
                <w:color w:val="auto"/>
                <w:highlight w:val="none"/>
              </w:rPr>
            </w:pPr>
            <w:r>
              <w:rPr>
                <w:rFonts w:hint="eastAsia"/>
                <w:color w:val="auto"/>
                <w:highlight w:val="none"/>
                <w:lang w:eastAsia="zh-CN"/>
              </w:rPr>
              <w:t>大檐帽（布面）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D52649E">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AA41AF3">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756C60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50E396">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27顶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8257B2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967CA43">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425CE46">
            <w:pPr>
              <w:spacing w:line="240" w:lineRule="auto"/>
              <w:ind w:firstLine="0"/>
              <w:jc w:val="center"/>
              <w:rPr>
                <w:rFonts w:hint="eastAsia" w:asciiTheme="minorEastAsia" w:hAnsiTheme="minorEastAsia" w:eastAsiaTheme="minorEastAsia" w:cstheme="minorEastAsia"/>
                <w:color w:val="auto"/>
                <w:highlight w:val="none"/>
              </w:rPr>
            </w:pPr>
          </w:p>
        </w:tc>
      </w:tr>
      <w:tr w14:paraId="0DBD7F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0AC5960">
            <w:pPr>
              <w:spacing w:line="240" w:lineRule="auto"/>
              <w:ind w:firstLine="0"/>
              <w:jc w:val="center"/>
              <w:rPr>
                <w:rFonts w:hint="eastAsia"/>
                <w:color w:val="auto"/>
                <w:highlight w:val="none"/>
              </w:rPr>
            </w:pPr>
            <w:r>
              <w:rPr>
                <w:rFonts w:hint="eastAsia"/>
                <w:color w:val="auto"/>
                <w:highlight w:val="none"/>
                <w:lang w:val="en-US" w:eastAsia="zh-CN"/>
              </w:rPr>
              <w:t>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B42583E">
            <w:pPr>
              <w:spacing w:line="240" w:lineRule="auto"/>
              <w:ind w:firstLine="0"/>
              <w:jc w:val="left"/>
              <w:rPr>
                <w:rFonts w:hint="eastAsia"/>
                <w:color w:val="auto"/>
                <w:highlight w:val="none"/>
              </w:rPr>
            </w:pPr>
            <w:r>
              <w:rPr>
                <w:rFonts w:hint="eastAsia"/>
                <w:color w:val="auto"/>
                <w:highlight w:val="none"/>
                <w:lang w:eastAsia="zh-CN"/>
              </w:rPr>
              <w:t>卷檐帽（布面）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7F684B8">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F13B13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4D4AD4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BCBDE6">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49D010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91C7BFE">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7E342E3">
            <w:pPr>
              <w:spacing w:line="240" w:lineRule="auto"/>
              <w:ind w:firstLine="0"/>
              <w:jc w:val="center"/>
              <w:rPr>
                <w:rFonts w:hint="eastAsia" w:asciiTheme="minorEastAsia" w:hAnsiTheme="minorEastAsia" w:eastAsiaTheme="minorEastAsia" w:cstheme="minorEastAsia"/>
                <w:color w:val="auto"/>
                <w:highlight w:val="none"/>
              </w:rPr>
            </w:pPr>
          </w:p>
        </w:tc>
      </w:tr>
      <w:tr w14:paraId="58CA12E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3C3F9A3">
            <w:pPr>
              <w:spacing w:line="240" w:lineRule="auto"/>
              <w:ind w:firstLine="0"/>
              <w:jc w:val="center"/>
              <w:rPr>
                <w:rFonts w:hint="eastAsia"/>
                <w:color w:val="auto"/>
                <w:highlight w:val="none"/>
              </w:rPr>
            </w:pPr>
            <w:r>
              <w:rPr>
                <w:rFonts w:hint="eastAsia"/>
                <w:color w:val="auto"/>
                <w:highlight w:val="none"/>
                <w:lang w:val="en-US" w:eastAsia="zh-CN"/>
              </w:rPr>
              <w:t>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CA5D799">
            <w:pPr>
              <w:spacing w:line="240" w:lineRule="auto"/>
              <w:ind w:firstLine="0"/>
              <w:jc w:val="left"/>
              <w:rPr>
                <w:rFonts w:hint="eastAsia"/>
                <w:color w:val="auto"/>
                <w:highlight w:val="none"/>
              </w:rPr>
            </w:pPr>
            <w:r>
              <w:rPr>
                <w:rFonts w:hint="eastAsia"/>
                <w:color w:val="auto"/>
                <w:highlight w:val="none"/>
                <w:lang w:eastAsia="zh-CN"/>
              </w:rPr>
              <w:t>执勤帽（布面）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B14FA8F">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2E52BF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2B594E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EDB854">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558顶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BBB3CC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210D1F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427A649">
            <w:pPr>
              <w:spacing w:line="240" w:lineRule="auto"/>
              <w:ind w:firstLine="0"/>
              <w:jc w:val="center"/>
              <w:rPr>
                <w:rFonts w:hint="eastAsia" w:asciiTheme="minorEastAsia" w:hAnsiTheme="minorEastAsia" w:eastAsiaTheme="minorEastAsia" w:cstheme="minorEastAsia"/>
                <w:color w:val="auto"/>
                <w:highlight w:val="none"/>
              </w:rPr>
            </w:pPr>
          </w:p>
        </w:tc>
      </w:tr>
      <w:tr w14:paraId="784CF0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2E37CC0">
            <w:pPr>
              <w:spacing w:line="240" w:lineRule="auto"/>
              <w:ind w:firstLine="0"/>
              <w:jc w:val="center"/>
              <w:rPr>
                <w:rFonts w:hint="eastAsia"/>
                <w:color w:val="auto"/>
                <w:highlight w:val="none"/>
              </w:rPr>
            </w:pPr>
            <w:r>
              <w:rPr>
                <w:rFonts w:hint="eastAsia"/>
                <w:color w:val="auto"/>
                <w:highlight w:val="none"/>
                <w:lang w:val="en-US" w:eastAsia="zh-CN"/>
              </w:rPr>
              <w:t>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26815BB">
            <w:pPr>
              <w:spacing w:line="240" w:lineRule="auto"/>
              <w:ind w:firstLine="0"/>
              <w:jc w:val="left"/>
              <w:rPr>
                <w:rFonts w:hint="eastAsia"/>
                <w:color w:val="auto"/>
                <w:highlight w:val="none"/>
              </w:rPr>
            </w:pPr>
            <w:r>
              <w:rPr>
                <w:rFonts w:hint="eastAsia"/>
                <w:color w:val="auto"/>
                <w:highlight w:val="none"/>
                <w:lang w:eastAsia="zh-CN"/>
              </w:rPr>
              <w:t>作训帽（布面）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DEFA482">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712C6EC">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56F831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A4F45F">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C0FBBB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ED911B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3E34EB2">
            <w:pPr>
              <w:spacing w:line="240" w:lineRule="auto"/>
              <w:ind w:firstLine="0"/>
              <w:jc w:val="center"/>
              <w:rPr>
                <w:rFonts w:hint="eastAsia" w:asciiTheme="minorEastAsia" w:hAnsiTheme="minorEastAsia" w:eastAsiaTheme="minorEastAsia" w:cstheme="minorEastAsia"/>
                <w:color w:val="auto"/>
                <w:highlight w:val="none"/>
              </w:rPr>
            </w:pPr>
          </w:p>
        </w:tc>
      </w:tr>
      <w:tr w14:paraId="618A735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A33B4A6">
            <w:pPr>
              <w:spacing w:line="240" w:lineRule="auto"/>
              <w:ind w:firstLine="0"/>
              <w:jc w:val="center"/>
              <w:rPr>
                <w:rFonts w:hint="eastAsia"/>
                <w:color w:val="auto"/>
                <w:highlight w:val="none"/>
              </w:rPr>
            </w:pPr>
            <w:r>
              <w:rPr>
                <w:rFonts w:hint="eastAsia"/>
                <w:color w:val="auto"/>
                <w:highlight w:val="none"/>
                <w:lang w:val="en-US" w:eastAsia="zh-CN"/>
              </w:rPr>
              <w:t>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9A2AA63">
            <w:pPr>
              <w:spacing w:line="240" w:lineRule="auto"/>
              <w:ind w:firstLine="0"/>
              <w:jc w:val="left"/>
              <w:rPr>
                <w:rFonts w:hint="eastAsia"/>
                <w:color w:val="auto"/>
                <w:highlight w:val="none"/>
              </w:rPr>
            </w:pPr>
            <w:r>
              <w:rPr>
                <w:rFonts w:hint="eastAsia"/>
                <w:color w:val="auto"/>
                <w:highlight w:val="none"/>
                <w:lang w:eastAsia="zh-CN"/>
              </w:rPr>
              <w:t>栽绒帽（短绒）</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98568CC">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ECA142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A85FE2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CF1C79">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C53A88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0AE31B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205949A">
            <w:pPr>
              <w:spacing w:line="240" w:lineRule="auto"/>
              <w:ind w:firstLine="0"/>
              <w:jc w:val="center"/>
              <w:rPr>
                <w:rFonts w:hint="eastAsia" w:asciiTheme="minorEastAsia" w:hAnsiTheme="minorEastAsia" w:eastAsiaTheme="minorEastAsia" w:cstheme="minorEastAsia"/>
                <w:color w:val="auto"/>
                <w:highlight w:val="none"/>
              </w:rPr>
            </w:pPr>
          </w:p>
        </w:tc>
      </w:tr>
      <w:tr w14:paraId="4A125BC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52AD31C">
            <w:pPr>
              <w:spacing w:line="240" w:lineRule="auto"/>
              <w:ind w:firstLine="0"/>
              <w:jc w:val="center"/>
              <w:rPr>
                <w:rFonts w:hint="eastAsia"/>
                <w:color w:val="auto"/>
                <w:highlight w:val="none"/>
              </w:rPr>
            </w:pPr>
            <w:r>
              <w:rPr>
                <w:rFonts w:hint="eastAsia"/>
                <w:color w:val="auto"/>
                <w:highlight w:val="none"/>
                <w:lang w:val="en-US" w:eastAsia="zh-CN"/>
              </w:rPr>
              <w:t>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1D3D640">
            <w:pPr>
              <w:spacing w:line="240" w:lineRule="auto"/>
              <w:ind w:firstLine="0"/>
              <w:jc w:val="left"/>
              <w:rPr>
                <w:rFonts w:hint="eastAsia"/>
                <w:color w:val="auto"/>
                <w:highlight w:val="none"/>
              </w:rPr>
            </w:pPr>
            <w:r>
              <w:rPr>
                <w:rFonts w:hint="eastAsia"/>
                <w:color w:val="auto"/>
                <w:highlight w:val="none"/>
              </w:rPr>
              <w:t>常服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F0F265E">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4948AD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9B886D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8F38F3">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9DAF0F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519488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EAE4EA9">
            <w:pPr>
              <w:spacing w:line="240" w:lineRule="auto"/>
              <w:ind w:firstLine="0"/>
              <w:jc w:val="center"/>
              <w:rPr>
                <w:rFonts w:hint="eastAsia" w:asciiTheme="minorEastAsia" w:hAnsiTheme="minorEastAsia" w:eastAsiaTheme="minorEastAsia" w:cstheme="minorEastAsia"/>
                <w:color w:val="auto"/>
                <w:highlight w:val="none"/>
              </w:rPr>
            </w:pPr>
          </w:p>
        </w:tc>
      </w:tr>
      <w:tr w14:paraId="1BF4D4E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7DB8506">
            <w:pPr>
              <w:spacing w:line="240" w:lineRule="auto"/>
              <w:ind w:firstLine="0"/>
              <w:jc w:val="center"/>
              <w:rPr>
                <w:rFonts w:hint="eastAsia"/>
                <w:color w:val="auto"/>
                <w:highlight w:val="none"/>
              </w:rPr>
            </w:pPr>
            <w:r>
              <w:rPr>
                <w:rFonts w:hint="eastAsia"/>
                <w:color w:val="auto"/>
                <w:highlight w:val="none"/>
                <w:lang w:val="en-US" w:eastAsia="zh-CN"/>
              </w:rPr>
              <w:t>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CE806CB">
            <w:pPr>
              <w:spacing w:line="240" w:lineRule="auto"/>
              <w:ind w:firstLine="0"/>
              <w:jc w:val="left"/>
              <w:rPr>
                <w:rFonts w:hint="eastAsia"/>
                <w:color w:val="auto"/>
                <w:highlight w:val="none"/>
              </w:rPr>
            </w:pPr>
            <w:r>
              <w:rPr>
                <w:rFonts w:hint="eastAsia"/>
                <w:color w:val="auto"/>
                <w:highlight w:val="none"/>
                <w:lang w:eastAsia="zh-CN"/>
              </w:rPr>
              <w:t>内穿衬衣</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95584F4">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090F1D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675EB9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01F661">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5B55EB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56256C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0069465">
            <w:pPr>
              <w:spacing w:line="240" w:lineRule="auto"/>
              <w:ind w:firstLine="0"/>
              <w:jc w:val="center"/>
              <w:rPr>
                <w:rFonts w:hint="eastAsia" w:asciiTheme="minorEastAsia" w:hAnsiTheme="minorEastAsia" w:eastAsiaTheme="minorEastAsia" w:cstheme="minorEastAsia"/>
                <w:color w:val="auto"/>
                <w:highlight w:val="none"/>
              </w:rPr>
            </w:pPr>
          </w:p>
        </w:tc>
      </w:tr>
      <w:tr w14:paraId="2D01F8C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7F9B10A">
            <w:pPr>
              <w:spacing w:line="240" w:lineRule="auto"/>
              <w:ind w:firstLine="0"/>
              <w:jc w:val="center"/>
              <w:rPr>
                <w:rFonts w:hint="eastAsia"/>
                <w:color w:val="auto"/>
                <w:highlight w:val="none"/>
              </w:rPr>
            </w:pPr>
            <w:r>
              <w:rPr>
                <w:rFonts w:hint="eastAsia"/>
                <w:color w:val="auto"/>
                <w:highlight w:val="none"/>
                <w:lang w:val="en-US" w:eastAsia="zh-CN"/>
              </w:rPr>
              <w:t>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FF6F9D3">
            <w:pPr>
              <w:spacing w:line="240" w:lineRule="auto"/>
              <w:ind w:firstLine="0"/>
              <w:jc w:val="left"/>
              <w:rPr>
                <w:rFonts w:hint="eastAsia"/>
                <w:color w:val="auto"/>
                <w:highlight w:val="none"/>
              </w:rPr>
            </w:pPr>
            <w:r>
              <w:rPr>
                <w:rFonts w:hint="eastAsia"/>
                <w:color w:val="auto"/>
                <w:highlight w:val="none"/>
                <w:lang w:eastAsia="zh-CN"/>
              </w:rPr>
              <w:t>长袖制式衬衣（一线款）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18C0175">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2DBD82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D32D0FE">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EF1CC6">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558件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11A968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11E064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30D5374">
            <w:pPr>
              <w:spacing w:line="240" w:lineRule="auto"/>
              <w:ind w:firstLine="0"/>
              <w:jc w:val="center"/>
              <w:rPr>
                <w:rFonts w:hint="eastAsia" w:asciiTheme="minorEastAsia" w:hAnsiTheme="minorEastAsia" w:eastAsiaTheme="minorEastAsia" w:cstheme="minorEastAsia"/>
                <w:color w:val="auto"/>
                <w:highlight w:val="none"/>
              </w:rPr>
            </w:pPr>
          </w:p>
        </w:tc>
      </w:tr>
      <w:tr w14:paraId="7250264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57077D5">
            <w:pPr>
              <w:spacing w:line="240" w:lineRule="auto"/>
              <w:ind w:firstLine="0"/>
              <w:jc w:val="center"/>
              <w:rPr>
                <w:rFonts w:hint="eastAsia"/>
                <w:color w:val="auto"/>
                <w:highlight w:val="none"/>
              </w:rPr>
            </w:pPr>
            <w:r>
              <w:rPr>
                <w:rFonts w:hint="eastAsia"/>
                <w:color w:val="auto"/>
                <w:highlight w:val="none"/>
                <w:lang w:val="en-US" w:eastAsia="zh-CN"/>
              </w:rPr>
              <w:t>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43A2015">
            <w:pPr>
              <w:spacing w:line="240" w:lineRule="auto"/>
              <w:ind w:firstLine="0"/>
              <w:jc w:val="left"/>
              <w:rPr>
                <w:rFonts w:hint="eastAsia"/>
                <w:color w:val="auto"/>
                <w:highlight w:val="none"/>
              </w:rPr>
            </w:pPr>
            <w:r>
              <w:rPr>
                <w:rFonts w:hint="eastAsia"/>
                <w:color w:val="auto"/>
                <w:highlight w:val="none"/>
                <w:lang w:eastAsia="zh-CN"/>
              </w:rPr>
              <w:t>夏执勤服（一线款）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AA2A19D">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16D3FCD">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ACD160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E56FCD">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587件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A4C7E8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F6FE5E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8A7C59B">
            <w:pPr>
              <w:spacing w:line="240" w:lineRule="auto"/>
              <w:ind w:firstLine="0"/>
              <w:jc w:val="center"/>
              <w:rPr>
                <w:rFonts w:hint="eastAsia" w:asciiTheme="minorEastAsia" w:hAnsiTheme="minorEastAsia" w:eastAsiaTheme="minorEastAsia" w:cstheme="minorEastAsia"/>
                <w:color w:val="auto"/>
                <w:highlight w:val="none"/>
              </w:rPr>
            </w:pPr>
          </w:p>
        </w:tc>
      </w:tr>
      <w:tr w14:paraId="624784F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97A4BC1">
            <w:pPr>
              <w:spacing w:line="240" w:lineRule="auto"/>
              <w:ind w:firstLine="0"/>
              <w:jc w:val="center"/>
              <w:rPr>
                <w:rFonts w:hint="eastAsia"/>
                <w:color w:val="auto"/>
                <w:highlight w:val="none"/>
              </w:rPr>
            </w:pPr>
            <w:r>
              <w:rPr>
                <w:rFonts w:hint="eastAsia"/>
                <w:color w:val="auto"/>
                <w:highlight w:val="none"/>
                <w:lang w:val="en-US" w:eastAsia="zh-CN"/>
              </w:rPr>
              <w:t>10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928BF88">
            <w:pPr>
              <w:spacing w:line="240" w:lineRule="auto"/>
              <w:ind w:firstLine="0"/>
              <w:jc w:val="left"/>
              <w:rPr>
                <w:rFonts w:hint="eastAsia"/>
                <w:color w:val="auto"/>
                <w:highlight w:val="none"/>
              </w:rPr>
            </w:pPr>
            <w:r>
              <w:rPr>
                <w:rFonts w:hint="eastAsia"/>
                <w:color w:val="auto"/>
                <w:highlight w:val="none"/>
              </w:rPr>
              <w:t>单裤</w:t>
            </w:r>
            <w:r>
              <w:rPr>
                <w:rFonts w:hint="eastAsia"/>
                <w:color w:val="auto"/>
                <w:highlight w:val="none"/>
                <w:lang w:eastAsia="zh-CN"/>
              </w:rPr>
              <w:t>（一线款）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601436E">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D98CC0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9AF6EF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9D2810">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587条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5586DC6">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A58BD7B">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1114FB1">
            <w:pPr>
              <w:spacing w:line="240" w:lineRule="auto"/>
              <w:ind w:firstLine="0"/>
              <w:jc w:val="center"/>
              <w:rPr>
                <w:rFonts w:hint="eastAsia" w:asciiTheme="minorEastAsia" w:hAnsiTheme="minorEastAsia" w:eastAsiaTheme="minorEastAsia" w:cstheme="minorEastAsia"/>
                <w:color w:val="auto"/>
                <w:highlight w:val="none"/>
              </w:rPr>
            </w:pPr>
          </w:p>
        </w:tc>
      </w:tr>
      <w:tr w14:paraId="582916E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D279DC6">
            <w:pPr>
              <w:spacing w:line="240" w:lineRule="auto"/>
              <w:ind w:firstLine="0"/>
              <w:jc w:val="center"/>
              <w:rPr>
                <w:rFonts w:hint="eastAsia"/>
                <w:color w:val="auto"/>
                <w:highlight w:val="none"/>
              </w:rPr>
            </w:pPr>
            <w:r>
              <w:rPr>
                <w:rFonts w:hint="eastAsia"/>
                <w:color w:val="auto"/>
                <w:highlight w:val="none"/>
                <w:lang w:val="en-US" w:eastAsia="zh-CN"/>
              </w:rPr>
              <w:t>11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26C8AE3">
            <w:pPr>
              <w:spacing w:line="240" w:lineRule="auto"/>
              <w:ind w:firstLine="0"/>
              <w:jc w:val="left"/>
              <w:rPr>
                <w:rFonts w:hint="eastAsia"/>
                <w:color w:val="auto"/>
                <w:highlight w:val="none"/>
              </w:rPr>
            </w:pPr>
            <w:r>
              <w:rPr>
                <w:rFonts w:hint="eastAsia"/>
                <w:color w:val="auto"/>
                <w:highlight w:val="none"/>
                <w:lang w:eastAsia="zh-CN"/>
              </w:rPr>
              <w:t>春秋执勤服（一线普警款）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011BE5F">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2103AA3">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AC330FD">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8F9C31">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558套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B88E85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206FB6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9643CB9">
            <w:pPr>
              <w:spacing w:line="240" w:lineRule="auto"/>
              <w:ind w:firstLine="0"/>
              <w:jc w:val="center"/>
              <w:rPr>
                <w:rFonts w:hint="eastAsia" w:asciiTheme="minorEastAsia" w:hAnsiTheme="minorEastAsia" w:eastAsiaTheme="minorEastAsia" w:cstheme="minorEastAsia"/>
                <w:color w:val="auto"/>
                <w:highlight w:val="none"/>
              </w:rPr>
            </w:pPr>
          </w:p>
        </w:tc>
      </w:tr>
      <w:tr w14:paraId="3F8F0FB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2EF5745">
            <w:pPr>
              <w:spacing w:line="240" w:lineRule="auto"/>
              <w:ind w:firstLine="0"/>
              <w:jc w:val="center"/>
              <w:rPr>
                <w:rFonts w:hint="eastAsia"/>
                <w:color w:val="auto"/>
                <w:highlight w:val="none"/>
              </w:rPr>
            </w:pPr>
            <w:r>
              <w:rPr>
                <w:rFonts w:hint="eastAsia"/>
                <w:color w:val="auto"/>
                <w:highlight w:val="none"/>
                <w:lang w:val="en-US" w:eastAsia="zh-CN"/>
              </w:rPr>
              <w:t>12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85343FC">
            <w:pPr>
              <w:spacing w:line="240" w:lineRule="auto"/>
              <w:ind w:firstLine="0"/>
              <w:jc w:val="left"/>
              <w:rPr>
                <w:rFonts w:hint="eastAsia"/>
                <w:color w:val="auto"/>
                <w:highlight w:val="none"/>
              </w:rPr>
            </w:pPr>
            <w:r>
              <w:rPr>
                <w:rFonts w:hint="eastAsia"/>
                <w:color w:val="auto"/>
                <w:highlight w:val="none"/>
                <w:lang w:eastAsia="zh-CN"/>
              </w:rPr>
              <w:t>冬执勤服（一线普警款）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EFA92D8">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10C343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D28830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1A0632">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558套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578FDB6">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35BF0D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FA328AB">
            <w:pPr>
              <w:spacing w:line="240" w:lineRule="auto"/>
              <w:ind w:firstLine="0"/>
              <w:jc w:val="center"/>
              <w:rPr>
                <w:rFonts w:hint="eastAsia" w:asciiTheme="minorEastAsia" w:hAnsiTheme="minorEastAsia" w:eastAsiaTheme="minorEastAsia" w:cstheme="minorEastAsia"/>
                <w:color w:val="auto"/>
                <w:highlight w:val="none"/>
              </w:rPr>
            </w:pPr>
          </w:p>
        </w:tc>
      </w:tr>
      <w:tr w14:paraId="0DDB148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83E1339">
            <w:pPr>
              <w:spacing w:line="240" w:lineRule="auto"/>
              <w:ind w:firstLine="0"/>
              <w:jc w:val="center"/>
              <w:rPr>
                <w:rFonts w:hint="eastAsia"/>
                <w:color w:val="auto"/>
                <w:highlight w:val="none"/>
              </w:rPr>
            </w:pPr>
            <w:r>
              <w:rPr>
                <w:rFonts w:hint="eastAsia"/>
                <w:color w:val="auto"/>
                <w:highlight w:val="none"/>
                <w:lang w:val="en-US" w:eastAsia="zh-CN"/>
              </w:rPr>
              <w:t>13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59D8C65">
            <w:pPr>
              <w:spacing w:line="240" w:lineRule="auto"/>
              <w:ind w:firstLine="0"/>
              <w:jc w:val="left"/>
              <w:rPr>
                <w:rFonts w:hint="eastAsia"/>
                <w:color w:val="auto"/>
                <w:highlight w:val="none"/>
              </w:rPr>
            </w:pPr>
            <w:r>
              <w:rPr>
                <w:rFonts w:hint="eastAsia"/>
                <w:color w:val="auto"/>
                <w:highlight w:val="none"/>
                <w:lang w:eastAsia="zh-CN"/>
              </w:rPr>
              <w:t>冬作训服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9A10FB5">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993E4BC">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204E33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551519">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D0401E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8EAB3BC">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A7E4055">
            <w:pPr>
              <w:spacing w:line="240" w:lineRule="auto"/>
              <w:ind w:firstLine="0"/>
              <w:jc w:val="center"/>
              <w:rPr>
                <w:rFonts w:hint="eastAsia" w:asciiTheme="minorEastAsia" w:hAnsiTheme="minorEastAsia" w:eastAsiaTheme="minorEastAsia" w:cstheme="minorEastAsia"/>
                <w:color w:val="auto"/>
                <w:highlight w:val="none"/>
              </w:rPr>
            </w:pPr>
          </w:p>
        </w:tc>
      </w:tr>
      <w:tr w14:paraId="1CB92FE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CAF198D">
            <w:pPr>
              <w:spacing w:line="240" w:lineRule="auto"/>
              <w:ind w:firstLine="0"/>
              <w:jc w:val="center"/>
              <w:rPr>
                <w:rFonts w:hint="eastAsia"/>
                <w:color w:val="auto"/>
                <w:highlight w:val="none"/>
              </w:rPr>
            </w:pPr>
            <w:r>
              <w:rPr>
                <w:rFonts w:hint="eastAsia"/>
                <w:color w:val="auto"/>
                <w:highlight w:val="none"/>
                <w:lang w:val="en-US" w:eastAsia="zh-CN"/>
              </w:rPr>
              <w:t>14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15348E1">
            <w:pPr>
              <w:spacing w:line="240" w:lineRule="auto"/>
              <w:ind w:firstLine="0"/>
              <w:jc w:val="left"/>
              <w:rPr>
                <w:rFonts w:hint="eastAsia"/>
                <w:color w:val="auto"/>
                <w:highlight w:val="none"/>
              </w:rPr>
            </w:pPr>
            <w:r>
              <w:rPr>
                <w:rFonts w:hint="eastAsia"/>
                <w:color w:val="auto"/>
                <w:highlight w:val="none"/>
              </w:rPr>
              <w:t>T恤衫（长袖）</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E14B5D6">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39619A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E3C653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1C0391">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1F12A57">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CEAF52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F3D3A4E">
            <w:pPr>
              <w:spacing w:line="240" w:lineRule="auto"/>
              <w:ind w:firstLine="0"/>
              <w:jc w:val="center"/>
              <w:rPr>
                <w:rFonts w:hint="eastAsia" w:asciiTheme="minorEastAsia" w:hAnsiTheme="minorEastAsia" w:eastAsiaTheme="minorEastAsia" w:cstheme="minorEastAsia"/>
                <w:color w:val="auto"/>
                <w:highlight w:val="none"/>
              </w:rPr>
            </w:pPr>
          </w:p>
        </w:tc>
      </w:tr>
      <w:tr w14:paraId="7C1A922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DD712AF">
            <w:pPr>
              <w:spacing w:line="240" w:lineRule="auto"/>
              <w:ind w:firstLine="0"/>
              <w:jc w:val="center"/>
              <w:rPr>
                <w:rFonts w:hint="eastAsia"/>
                <w:color w:val="auto"/>
                <w:highlight w:val="none"/>
              </w:rPr>
            </w:pPr>
            <w:r>
              <w:rPr>
                <w:rFonts w:hint="eastAsia"/>
                <w:color w:val="auto"/>
                <w:highlight w:val="none"/>
                <w:lang w:val="en-US" w:eastAsia="zh-CN"/>
              </w:rPr>
              <w:t>15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55546CE">
            <w:pPr>
              <w:spacing w:line="240" w:lineRule="auto"/>
              <w:ind w:firstLine="0"/>
              <w:jc w:val="left"/>
              <w:rPr>
                <w:rFonts w:hint="eastAsia"/>
                <w:color w:val="auto"/>
                <w:highlight w:val="none"/>
              </w:rPr>
            </w:pPr>
            <w:r>
              <w:rPr>
                <w:rFonts w:hint="eastAsia"/>
                <w:color w:val="auto"/>
                <w:highlight w:val="none"/>
              </w:rPr>
              <w:t>T恤衫（短袖）</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50096BF">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CF5370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BB90DFC">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55547E">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7432E96">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3260AB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7D3089C">
            <w:pPr>
              <w:spacing w:line="240" w:lineRule="auto"/>
              <w:ind w:firstLine="0"/>
              <w:jc w:val="center"/>
              <w:rPr>
                <w:rFonts w:hint="eastAsia" w:asciiTheme="minorEastAsia" w:hAnsiTheme="minorEastAsia" w:eastAsiaTheme="minorEastAsia" w:cstheme="minorEastAsia"/>
                <w:color w:val="auto"/>
                <w:highlight w:val="none"/>
              </w:rPr>
            </w:pPr>
          </w:p>
        </w:tc>
      </w:tr>
      <w:tr w14:paraId="051CD5E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22C4217">
            <w:pPr>
              <w:spacing w:line="240" w:lineRule="auto"/>
              <w:ind w:firstLine="0"/>
              <w:jc w:val="center"/>
              <w:rPr>
                <w:rFonts w:hint="eastAsia"/>
                <w:color w:val="auto"/>
                <w:highlight w:val="none"/>
              </w:rPr>
            </w:pPr>
            <w:r>
              <w:rPr>
                <w:rFonts w:hint="eastAsia"/>
                <w:color w:val="auto"/>
                <w:highlight w:val="none"/>
                <w:lang w:val="en-US" w:eastAsia="zh-CN"/>
              </w:rPr>
              <w:t>16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FC5CCCA">
            <w:pPr>
              <w:spacing w:line="240" w:lineRule="auto"/>
              <w:ind w:firstLine="0"/>
              <w:jc w:val="left"/>
              <w:rPr>
                <w:rFonts w:hint="eastAsia"/>
                <w:color w:val="auto"/>
                <w:highlight w:val="none"/>
              </w:rPr>
            </w:pPr>
            <w:r>
              <w:rPr>
                <w:rFonts w:hint="eastAsia"/>
                <w:color w:val="auto"/>
                <w:highlight w:val="none"/>
              </w:rPr>
              <w:t>体能训练短裤</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F8E1FF6">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292F582">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FD2496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CC9C83">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032493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55B102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1C1C2FB">
            <w:pPr>
              <w:spacing w:line="240" w:lineRule="auto"/>
              <w:ind w:firstLine="0"/>
              <w:jc w:val="center"/>
              <w:rPr>
                <w:rFonts w:hint="eastAsia" w:asciiTheme="minorEastAsia" w:hAnsiTheme="minorEastAsia" w:eastAsiaTheme="minorEastAsia" w:cstheme="minorEastAsia"/>
                <w:color w:val="auto"/>
                <w:highlight w:val="none"/>
              </w:rPr>
            </w:pPr>
          </w:p>
        </w:tc>
      </w:tr>
      <w:tr w14:paraId="68B7DE9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D0D129A">
            <w:pPr>
              <w:spacing w:line="240" w:lineRule="auto"/>
              <w:ind w:firstLine="0"/>
              <w:jc w:val="center"/>
              <w:rPr>
                <w:rFonts w:hint="eastAsia"/>
                <w:color w:val="auto"/>
                <w:highlight w:val="none"/>
              </w:rPr>
            </w:pPr>
            <w:r>
              <w:rPr>
                <w:rFonts w:hint="eastAsia"/>
                <w:color w:val="auto"/>
                <w:highlight w:val="none"/>
                <w:lang w:val="en-US" w:eastAsia="zh-CN"/>
              </w:rPr>
              <w:t>17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4D2399E">
            <w:pPr>
              <w:spacing w:line="240" w:lineRule="auto"/>
              <w:ind w:firstLine="0"/>
              <w:jc w:val="left"/>
              <w:rPr>
                <w:rFonts w:hint="eastAsia"/>
                <w:color w:val="auto"/>
                <w:highlight w:val="none"/>
              </w:rPr>
            </w:pPr>
            <w:r>
              <w:rPr>
                <w:rFonts w:hint="eastAsia"/>
                <w:color w:val="auto"/>
                <w:highlight w:val="none"/>
              </w:rPr>
              <w:t>长袖体能训练服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D4A3F01">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488E69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320ECB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300FC4">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4C89CE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4BB305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F5780CD">
            <w:pPr>
              <w:spacing w:line="240" w:lineRule="auto"/>
              <w:ind w:firstLine="0"/>
              <w:jc w:val="center"/>
              <w:rPr>
                <w:rFonts w:hint="eastAsia" w:asciiTheme="minorEastAsia" w:hAnsiTheme="minorEastAsia" w:eastAsiaTheme="minorEastAsia" w:cstheme="minorEastAsia"/>
                <w:color w:val="auto"/>
                <w:highlight w:val="none"/>
              </w:rPr>
            </w:pPr>
          </w:p>
        </w:tc>
      </w:tr>
      <w:tr w14:paraId="7714CC7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25AD93B">
            <w:pPr>
              <w:spacing w:line="240" w:lineRule="auto"/>
              <w:ind w:firstLine="0"/>
              <w:jc w:val="center"/>
              <w:rPr>
                <w:rFonts w:hint="eastAsia"/>
                <w:color w:val="auto"/>
                <w:highlight w:val="none"/>
              </w:rPr>
            </w:pPr>
            <w:r>
              <w:rPr>
                <w:rFonts w:hint="eastAsia"/>
                <w:color w:val="auto"/>
                <w:highlight w:val="none"/>
                <w:lang w:val="en-US" w:eastAsia="zh-CN"/>
              </w:rPr>
              <w:t>18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4900556">
            <w:pPr>
              <w:spacing w:line="240" w:lineRule="auto"/>
              <w:ind w:firstLine="0"/>
              <w:jc w:val="left"/>
              <w:rPr>
                <w:rFonts w:hint="eastAsia"/>
                <w:color w:val="auto"/>
                <w:highlight w:val="none"/>
              </w:rPr>
            </w:pPr>
            <w:r>
              <w:rPr>
                <w:rFonts w:hint="eastAsia"/>
                <w:color w:val="auto"/>
                <w:highlight w:val="none"/>
              </w:rPr>
              <w:t>防寒服（普警短款）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F38A534">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700696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88EB11B">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E555F8">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8F5FE1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4F5199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5856A7E">
            <w:pPr>
              <w:spacing w:line="240" w:lineRule="auto"/>
              <w:ind w:firstLine="0"/>
              <w:jc w:val="center"/>
              <w:rPr>
                <w:rFonts w:hint="eastAsia" w:asciiTheme="minorEastAsia" w:hAnsiTheme="minorEastAsia" w:eastAsiaTheme="minorEastAsia" w:cstheme="minorEastAsia"/>
                <w:color w:val="auto"/>
                <w:highlight w:val="none"/>
              </w:rPr>
            </w:pPr>
          </w:p>
        </w:tc>
      </w:tr>
      <w:tr w14:paraId="2F5E84F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05BFF5D">
            <w:pPr>
              <w:spacing w:line="240" w:lineRule="auto"/>
              <w:ind w:firstLine="0"/>
              <w:jc w:val="center"/>
              <w:rPr>
                <w:rFonts w:hint="eastAsia"/>
                <w:color w:val="auto"/>
                <w:highlight w:val="none"/>
              </w:rPr>
            </w:pPr>
            <w:r>
              <w:rPr>
                <w:rFonts w:hint="eastAsia"/>
                <w:color w:val="auto"/>
                <w:highlight w:val="none"/>
                <w:lang w:val="en-US" w:eastAsia="zh-CN"/>
              </w:rPr>
              <w:t>19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3878B3A">
            <w:pPr>
              <w:spacing w:line="240" w:lineRule="auto"/>
              <w:ind w:firstLine="0"/>
              <w:jc w:val="left"/>
              <w:rPr>
                <w:rFonts w:hint="eastAsia"/>
                <w:color w:val="auto"/>
                <w:highlight w:val="none"/>
              </w:rPr>
            </w:pPr>
            <w:r>
              <w:rPr>
                <w:rFonts w:hint="eastAsia"/>
                <w:color w:val="auto"/>
                <w:highlight w:val="none"/>
              </w:rPr>
              <w:t>风雨衣（一线长款）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CE42D9E">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11B33E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5BD9F7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D8D15F">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DC5549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297114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FE7D411">
            <w:pPr>
              <w:spacing w:line="240" w:lineRule="auto"/>
              <w:ind w:firstLine="0"/>
              <w:jc w:val="center"/>
              <w:rPr>
                <w:rFonts w:hint="eastAsia" w:asciiTheme="minorEastAsia" w:hAnsiTheme="minorEastAsia" w:eastAsiaTheme="minorEastAsia" w:cstheme="minorEastAsia"/>
                <w:color w:val="auto"/>
                <w:highlight w:val="none"/>
              </w:rPr>
            </w:pPr>
          </w:p>
        </w:tc>
      </w:tr>
      <w:tr w14:paraId="64C7F7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974C184">
            <w:pPr>
              <w:spacing w:line="240" w:lineRule="auto"/>
              <w:ind w:firstLine="0"/>
              <w:jc w:val="center"/>
              <w:rPr>
                <w:rFonts w:hint="eastAsia"/>
                <w:color w:val="auto"/>
                <w:highlight w:val="none"/>
              </w:rPr>
            </w:pPr>
            <w:r>
              <w:rPr>
                <w:rFonts w:hint="eastAsia"/>
                <w:color w:val="auto"/>
                <w:highlight w:val="none"/>
                <w:lang w:val="en-US" w:eastAsia="zh-CN"/>
              </w:rPr>
              <w:t>20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CA1B881">
            <w:pPr>
              <w:spacing w:line="240" w:lineRule="auto"/>
              <w:ind w:firstLine="0"/>
              <w:jc w:val="left"/>
              <w:rPr>
                <w:rFonts w:hint="eastAsia"/>
                <w:color w:val="auto"/>
                <w:highlight w:val="none"/>
              </w:rPr>
            </w:pPr>
            <w:r>
              <w:rPr>
                <w:rFonts w:hint="eastAsia"/>
                <w:color w:val="auto"/>
                <w:highlight w:val="none"/>
              </w:rPr>
              <w:t>毛背心套头薄款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D1F1320">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3C9230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2FB609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8F4760">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8BD77D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A98017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A4F146C">
            <w:pPr>
              <w:spacing w:line="240" w:lineRule="auto"/>
              <w:ind w:firstLine="0"/>
              <w:jc w:val="center"/>
              <w:rPr>
                <w:rFonts w:hint="eastAsia" w:asciiTheme="minorEastAsia" w:hAnsiTheme="minorEastAsia" w:eastAsiaTheme="minorEastAsia" w:cstheme="minorEastAsia"/>
                <w:color w:val="auto"/>
                <w:highlight w:val="none"/>
              </w:rPr>
            </w:pPr>
          </w:p>
        </w:tc>
      </w:tr>
      <w:tr w14:paraId="693DCB2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D2ADBB8">
            <w:pPr>
              <w:spacing w:line="240" w:lineRule="auto"/>
              <w:ind w:firstLine="0"/>
              <w:jc w:val="center"/>
              <w:rPr>
                <w:rFonts w:hint="eastAsia"/>
                <w:color w:val="auto"/>
                <w:highlight w:val="none"/>
              </w:rPr>
            </w:pPr>
            <w:r>
              <w:rPr>
                <w:rFonts w:hint="eastAsia"/>
                <w:color w:val="auto"/>
                <w:highlight w:val="none"/>
                <w:lang w:val="en-US" w:eastAsia="zh-CN"/>
              </w:rPr>
              <w:t>21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DA97985">
            <w:pPr>
              <w:spacing w:line="240" w:lineRule="auto"/>
              <w:ind w:firstLine="0"/>
              <w:jc w:val="left"/>
              <w:rPr>
                <w:rFonts w:hint="eastAsia"/>
                <w:color w:val="auto"/>
                <w:highlight w:val="none"/>
              </w:rPr>
            </w:pPr>
            <w:r>
              <w:rPr>
                <w:rFonts w:hint="eastAsia"/>
                <w:color w:val="auto"/>
                <w:highlight w:val="none"/>
              </w:rPr>
              <w:t>男单皮鞋</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DDB337F">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BD9D15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C355EB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6D4E2F">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27双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C748C2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5C23AF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95E6648">
            <w:pPr>
              <w:spacing w:line="240" w:lineRule="auto"/>
              <w:ind w:firstLine="0"/>
              <w:jc w:val="center"/>
              <w:rPr>
                <w:rFonts w:hint="eastAsia" w:asciiTheme="minorEastAsia" w:hAnsiTheme="minorEastAsia" w:eastAsiaTheme="minorEastAsia" w:cstheme="minorEastAsia"/>
                <w:color w:val="auto"/>
                <w:highlight w:val="none"/>
              </w:rPr>
            </w:pPr>
          </w:p>
        </w:tc>
      </w:tr>
      <w:tr w14:paraId="273F0AC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21C8059">
            <w:pPr>
              <w:spacing w:line="240" w:lineRule="auto"/>
              <w:ind w:firstLine="0"/>
              <w:jc w:val="center"/>
              <w:rPr>
                <w:rFonts w:hint="eastAsia"/>
                <w:color w:val="auto"/>
                <w:highlight w:val="none"/>
              </w:rPr>
            </w:pPr>
            <w:r>
              <w:rPr>
                <w:rFonts w:hint="eastAsia"/>
                <w:color w:val="auto"/>
                <w:highlight w:val="none"/>
                <w:lang w:val="en-US" w:eastAsia="zh-CN"/>
              </w:rPr>
              <w:t>22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BB43FE1">
            <w:pPr>
              <w:spacing w:line="240" w:lineRule="auto"/>
              <w:ind w:firstLine="0"/>
              <w:jc w:val="left"/>
              <w:rPr>
                <w:rFonts w:hint="eastAsia"/>
                <w:color w:val="auto"/>
                <w:highlight w:val="none"/>
              </w:rPr>
            </w:pPr>
            <w:r>
              <w:rPr>
                <w:rFonts w:hint="eastAsia"/>
                <w:color w:val="auto"/>
                <w:highlight w:val="none"/>
              </w:rPr>
              <w:t>女单皮鞋（系带式）</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724F73F">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C6E21D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B26D00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76A152">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5493AE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72750EC">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45B2DEC">
            <w:pPr>
              <w:spacing w:line="240" w:lineRule="auto"/>
              <w:ind w:firstLine="0"/>
              <w:jc w:val="center"/>
              <w:rPr>
                <w:rFonts w:hint="eastAsia" w:asciiTheme="minorEastAsia" w:hAnsiTheme="minorEastAsia" w:eastAsiaTheme="minorEastAsia" w:cstheme="minorEastAsia"/>
                <w:color w:val="auto"/>
                <w:highlight w:val="none"/>
              </w:rPr>
            </w:pPr>
          </w:p>
        </w:tc>
      </w:tr>
      <w:tr w14:paraId="52ACEDA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37E12BA">
            <w:pPr>
              <w:spacing w:line="240" w:lineRule="auto"/>
              <w:ind w:firstLine="0"/>
              <w:jc w:val="center"/>
              <w:rPr>
                <w:rFonts w:hint="eastAsia"/>
                <w:color w:val="auto"/>
                <w:highlight w:val="none"/>
              </w:rPr>
            </w:pPr>
            <w:r>
              <w:rPr>
                <w:rFonts w:hint="eastAsia"/>
                <w:color w:val="auto"/>
                <w:highlight w:val="none"/>
                <w:lang w:val="en-US" w:eastAsia="zh-CN"/>
              </w:rPr>
              <w:t>23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9DD123E">
            <w:pPr>
              <w:spacing w:line="240" w:lineRule="auto"/>
              <w:ind w:firstLine="0"/>
              <w:jc w:val="left"/>
              <w:rPr>
                <w:rFonts w:hint="eastAsia"/>
                <w:color w:val="auto"/>
                <w:highlight w:val="none"/>
              </w:rPr>
            </w:pPr>
            <w:r>
              <w:rPr>
                <w:rFonts w:hint="eastAsia"/>
                <w:color w:val="auto"/>
                <w:highlight w:val="none"/>
              </w:rPr>
              <w:t>执勤鞋（一线款）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C84B187">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FE6DAA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8C86AD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332B37">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558双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B499927">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B7B77E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F07843F">
            <w:pPr>
              <w:spacing w:line="240" w:lineRule="auto"/>
              <w:ind w:firstLine="0"/>
              <w:jc w:val="center"/>
              <w:rPr>
                <w:rFonts w:hint="eastAsia" w:asciiTheme="minorEastAsia" w:hAnsiTheme="minorEastAsia" w:eastAsiaTheme="minorEastAsia" w:cstheme="minorEastAsia"/>
                <w:color w:val="auto"/>
                <w:highlight w:val="none"/>
              </w:rPr>
            </w:pPr>
          </w:p>
        </w:tc>
      </w:tr>
      <w:tr w14:paraId="1F90A98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BF9CE5C">
            <w:pPr>
              <w:spacing w:line="240" w:lineRule="auto"/>
              <w:ind w:firstLine="0"/>
              <w:jc w:val="center"/>
              <w:rPr>
                <w:rFonts w:hint="eastAsia"/>
                <w:color w:val="auto"/>
                <w:highlight w:val="none"/>
              </w:rPr>
            </w:pPr>
            <w:r>
              <w:rPr>
                <w:rFonts w:hint="eastAsia"/>
                <w:color w:val="auto"/>
                <w:highlight w:val="none"/>
                <w:lang w:val="en-US" w:eastAsia="zh-CN"/>
              </w:rPr>
              <w:t>24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ACBE845">
            <w:pPr>
              <w:spacing w:line="240" w:lineRule="auto"/>
              <w:ind w:firstLine="0"/>
              <w:jc w:val="left"/>
              <w:rPr>
                <w:rFonts w:hint="eastAsia"/>
                <w:color w:val="auto"/>
                <w:highlight w:val="none"/>
              </w:rPr>
            </w:pPr>
            <w:r>
              <w:rPr>
                <w:rFonts w:hint="eastAsia"/>
                <w:color w:val="auto"/>
                <w:highlight w:val="none"/>
              </w:rPr>
              <w:t>作训鞋（低帮款）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246F7CF">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ACBF4C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5B1643C">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81E7AC">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29双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20332F4">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E94666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0A8AF7B">
            <w:pPr>
              <w:spacing w:line="240" w:lineRule="auto"/>
              <w:ind w:firstLine="0"/>
              <w:jc w:val="center"/>
              <w:rPr>
                <w:rFonts w:hint="eastAsia" w:asciiTheme="minorEastAsia" w:hAnsiTheme="minorEastAsia" w:eastAsiaTheme="minorEastAsia" w:cstheme="minorEastAsia"/>
                <w:color w:val="auto"/>
                <w:highlight w:val="none"/>
              </w:rPr>
            </w:pPr>
          </w:p>
        </w:tc>
      </w:tr>
      <w:tr w14:paraId="7780E69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E71BEA3">
            <w:pPr>
              <w:spacing w:line="240" w:lineRule="auto"/>
              <w:ind w:firstLine="0"/>
              <w:jc w:val="center"/>
              <w:rPr>
                <w:rFonts w:hint="eastAsia"/>
                <w:color w:val="auto"/>
                <w:highlight w:val="none"/>
              </w:rPr>
            </w:pPr>
            <w:r>
              <w:rPr>
                <w:rFonts w:hint="eastAsia"/>
                <w:color w:val="auto"/>
                <w:highlight w:val="none"/>
                <w:lang w:val="en-US" w:eastAsia="zh-CN"/>
              </w:rPr>
              <w:t>25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E918C8D">
            <w:pPr>
              <w:spacing w:line="240" w:lineRule="auto"/>
              <w:ind w:firstLine="0"/>
              <w:jc w:val="left"/>
              <w:rPr>
                <w:rFonts w:hint="eastAsia"/>
                <w:color w:val="auto"/>
                <w:highlight w:val="none"/>
              </w:rPr>
            </w:pPr>
            <w:r>
              <w:rPr>
                <w:rFonts w:hint="eastAsia"/>
                <w:color w:val="auto"/>
                <w:highlight w:val="none"/>
              </w:rPr>
              <w:t>大帽徽（金属）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05BD6D4">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F34C60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E00300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411BCB">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27枚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97A2EC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17A5B6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5DEF86E">
            <w:pPr>
              <w:spacing w:line="240" w:lineRule="auto"/>
              <w:ind w:firstLine="0"/>
              <w:jc w:val="center"/>
              <w:rPr>
                <w:rFonts w:hint="eastAsia" w:asciiTheme="minorEastAsia" w:hAnsiTheme="minorEastAsia" w:eastAsiaTheme="minorEastAsia" w:cstheme="minorEastAsia"/>
                <w:color w:val="auto"/>
                <w:highlight w:val="none"/>
              </w:rPr>
            </w:pPr>
          </w:p>
        </w:tc>
      </w:tr>
      <w:tr w14:paraId="207EE00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A5023DB">
            <w:pPr>
              <w:spacing w:line="240" w:lineRule="auto"/>
              <w:ind w:firstLine="0"/>
              <w:jc w:val="center"/>
              <w:rPr>
                <w:rFonts w:hint="eastAsia"/>
                <w:color w:val="auto"/>
                <w:highlight w:val="none"/>
              </w:rPr>
            </w:pPr>
            <w:r>
              <w:rPr>
                <w:rFonts w:hint="eastAsia"/>
                <w:color w:val="auto"/>
                <w:highlight w:val="none"/>
                <w:lang w:val="en-US" w:eastAsia="zh-CN"/>
              </w:rPr>
              <w:t>26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338B59C">
            <w:pPr>
              <w:spacing w:line="240" w:lineRule="auto"/>
              <w:ind w:firstLine="0"/>
              <w:jc w:val="left"/>
              <w:rPr>
                <w:rFonts w:hint="eastAsia"/>
                <w:color w:val="auto"/>
                <w:highlight w:val="none"/>
              </w:rPr>
            </w:pPr>
            <w:r>
              <w:rPr>
                <w:rFonts w:hint="eastAsia"/>
                <w:color w:val="auto"/>
                <w:highlight w:val="none"/>
              </w:rPr>
              <w:t>小帽徽（金属）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7A03187">
            <w:pPr>
              <w:spacing w:line="240" w:lineRule="auto"/>
              <w:ind w:firstLine="0"/>
              <w:jc w:val="center"/>
              <w:rPr>
                <w:rFonts w:hint="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C145C8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C1ED92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3FE661">
            <w:pPr>
              <w:spacing w:line="240" w:lineRule="auto"/>
              <w:ind w:firstLine="0"/>
              <w:jc w:val="center"/>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2枚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6CBBE20">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225507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8D98736">
            <w:pPr>
              <w:spacing w:line="240" w:lineRule="auto"/>
              <w:ind w:firstLine="0"/>
              <w:jc w:val="center"/>
              <w:rPr>
                <w:rFonts w:hint="eastAsia" w:asciiTheme="minorEastAsia" w:hAnsiTheme="minorEastAsia" w:eastAsiaTheme="minorEastAsia" w:cstheme="minorEastAsia"/>
                <w:color w:val="auto"/>
                <w:highlight w:val="none"/>
              </w:rPr>
            </w:pPr>
          </w:p>
        </w:tc>
      </w:tr>
      <w:tr w14:paraId="225A9D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B7AC459">
            <w:pPr>
              <w:spacing w:line="240" w:lineRule="auto"/>
              <w:ind w:firstLine="0"/>
              <w:jc w:val="center"/>
              <w:rPr>
                <w:rFonts w:hint="eastAsia"/>
                <w:color w:val="auto"/>
                <w:highlight w:val="none"/>
              </w:rPr>
            </w:pPr>
            <w:r>
              <w:rPr>
                <w:rFonts w:hint="eastAsia"/>
                <w:color w:val="auto"/>
                <w:highlight w:val="none"/>
                <w:lang w:val="en-US" w:eastAsia="zh-CN"/>
              </w:rPr>
              <w:t>27</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4DF3D7">
            <w:pPr>
              <w:spacing w:line="240" w:lineRule="auto"/>
              <w:ind w:firstLine="0"/>
              <w:jc w:val="left"/>
              <w:rPr>
                <w:rFonts w:hint="eastAsia"/>
                <w:color w:val="auto"/>
                <w:highlight w:val="none"/>
                <w:lang w:val="en-US" w:eastAsia="zh-CN"/>
              </w:rPr>
            </w:pPr>
            <w:r>
              <w:rPr>
                <w:rFonts w:hint="eastAsia"/>
                <w:color w:val="auto"/>
                <w:highlight w:val="none"/>
              </w:rPr>
              <w:t>警衔肩章（硬式行政）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C87EDBD">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C6E3AD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132306B">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5B04891">
            <w:pPr>
              <w:spacing w:line="240" w:lineRule="auto"/>
              <w:ind w:firstLine="0"/>
              <w:jc w:val="center"/>
              <w:rPr>
                <w:rFonts w:hint="eastAsia"/>
                <w:color w:val="auto"/>
                <w:highlight w:val="none"/>
                <w:lang w:val="en-US" w:eastAsia="zh-CN"/>
              </w:rPr>
            </w:pPr>
            <w:r>
              <w:rPr>
                <w:rFonts w:hint="eastAsia"/>
                <w:color w:val="auto"/>
                <w:highlight w:val="none"/>
                <w:lang w:val="en-US" w:eastAsia="zh-CN"/>
              </w:rPr>
              <w:t>29副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630817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A532E7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F3ADC8A">
            <w:pPr>
              <w:spacing w:line="240" w:lineRule="auto"/>
              <w:ind w:firstLine="0"/>
              <w:jc w:val="center"/>
              <w:rPr>
                <w:rFonts w:hint="eastAsia" w:asciiTheme="minorEastAsia" w:hAnsiTheme="minorEastAsia" w:eastAsiaTheme="minorEastAsia" w:cstheme="minorEastAsia"/>
                <w:color w:val="auto"/>
                <w:highlight w:val="none"/>
              </w:rPr>
            </w:pPr>
          </w:p>
        </w:tc>
      </w:tr>
      <w:tr w14:paraId="60EFC4F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B1A1F88">
            <w:pPr>
              <w:spacing w:line="240" w:lineRule="auto"/>
              <w:ind w:firstLine="0"/>
              <w:jc w:val="center"/>
              <w:rPr>
                <w:rFonts w:hint="eastAsia"/>
                <w:color w:val="auto"/>
                <w:highlight w:val="none"/>
              </w:rPr>
            </w:pPr>
            <w:r>
              <w:rPr>
                <w:rFonts w:hint="eastAsia"/>
                <w:color w:val="auto"/>
                <w:highlight w:val="none"/>
                <w:lang w:val="en-US" w:eastAsia="zh-CN"/>
              </w:rPr>
              <w:t>28</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3CE708">
            <w:pPr>
              <w:spacing w:line="240" w:lineRule="auto"/>
              <w:ind w:firstLine="0"/>
              <w:jc w:val="left"/>
              <w:rPr>
                <w:rFonts w:hint="eastAsia"/>
                <w:color w:val="auto"/>
                <w:highlight w:val="none"/>
                <w:lang w:val="en-US" w:eastAsia="zh-CN"/>
              </w:rPr>
            </w:pPr>
            <w:r>
              <w:rPr>
                <w:rFonts w:hint="eastAsia"/>
                <w:color w:val="auto"/>
                <w:highlight w:val="none"/>
              </w:rPr>
              <w:t>警衔肩章（软式行政）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49A4C5C">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ED4E89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3071B4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406584F">
            <w:pPr>
              <w:spacing w:line="240" w:lineRule="auto"/>
              <w:ind w:firstLine="0"/>
              <w:jc w:val="center"/>
              <w:rPr>
                <w:rFonts w:hint="eastAsia"/>
                <w:color w:val="auto"/>
                <w:highlight w:val="none"/>
                <w:lang w:val="en-US" w:eastAsia="zh-CN"/>
              </w:rPr>
            </w:pPr>
            <w:r>
              <w:rPr>
                <w:rFonts w:hint="eastAsia"/>
                <w:color w:val="auto"/>
                <w:highlight w:val="none"/>
                <w:lang w:val="en-US" w:eastAsia="zh-CN"/>
              </w:rPr>
              <w:t>2232副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156178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A87A82B">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A4DAD69">
            <w:pPr>
              <w:spacing w:line="240" w:lineRule="auto"/>
              <w:ind w:firstLine="0"/>
              <w:jc w:val="center"/>
              <w:rPr>
                <w:rFonts w:hint="eastAsia" w:asciiTheme="minorEastAsia" w:hAnsiTheme="minorEastAsia" w:eastAsiaTheme="minorEastAsia" w:cstheme="minorEastAsia"/>
                <w:color w:val="auto"/>
                <w:highlight w:val="none"/>
              </w:rPr>
            </w:pPr>
          </w:p>
        </w:tc>
      </w:tr>
      <w:tr w14:paraId="7028063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3069066">
            <w:pPr>
              <w:spacing w:line="240" w:lineRule="auto"/>
              <w:ind w:firstLine="0"/>
              <w:jc w:val="center"/>
              <w:rPr>
                <w:rFonts w:hint="eastAsia"/>
                <w:color w:val="auto"/>
                <w:highlight w:val="none"/>
              </w:rPr>
            </w:pPr>
            <w:r>
              <w:rPr>
                <w:rFonts w:hint="eastAsia"/>
                <w:color w:val="auto"/>
                <w:highlight w:val="none"/>
                <w:lang w:val="en-US" w:eastAsia="zh-CN"/>
              </w:rPr>
              <w:t>29</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CB8322">
            <w:pPr>
              <w:spacing w:line="240" w:lineRule="auto"/>
              <w:ind w:firstLine="0"/>
              <w:jc w:val="left"/>
              <w:rPr>
                <w:rFonts w:hint="eastAsia"/>
                <w:color w:val="auto"/>
                <w:highlight w:val="none"/>
                <w:lang w:val="en-US" w:eastAsia="zh-CN"/>
              </w:rPr>
            </w:pPr>
            <w:r>
              <w:rPr>
                <w:rFonts w:hint="eastAsia"/>
                <w:color w:val="auto"/>
                <w:highlight w:val="none"/>
              </w:rPr>
              <w:t>警衔肩章（套式行政）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1078594">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3B212D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3E9588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BA6FAAE">
            <w:pPr>
              <w:spacing w:line="240" w:lineRule="auto"/>
              <w:ind w:firstLine="0"/>
              <w:jc w:val="center"/>
              <w:rPr>
                <w:rFonts w:hint="eastAsia"/>
                <w:color w:val="auto"/>
                <w:highlight w:val="none"/>
                <w:lang w:val="en-US" w:eastAsia="zh-CN"/>
              </w:rPr>
            </w:pPr>
            <w:r>
              <w:rPr>
                <w:rFonts w:hint="eastAsia"/>
                <w:color w:val="auto"/>
                <w:highlight w:val="none"/>
                <w:lang w:val="en-US" w:eastAsia="zh-CN"/>
              </w:rPr>
              <w:t>29副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95B3B47">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B574D9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D2A4F78">
            <w:pPr>
              <w:spacing w:line="240" w:lineRule="auto"/>
              <w:ind w:firstLine="0"/>
              <w:jc w:val="center"/>
              <w:rPr>
                <w:rFonts w:hint="eastAsia" w:asciiTheme="minorEastAsia" w:hAnsiTheme="minorEastAsia" w:eastAsiaTheme="minorEastAsia" w:cstheme="minorEastAsia"/>
                <w:color w:val="auto"/>
                <w:highlight w:val="none"/>
              </w:rPr>
            </w:pPr>
          </w:p>
        </w:tc>
      </w:tr>
      <w:tr w14:paraId="45A6F8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6EB7919">
            <w:pPr>
              <w:spacing w:line="240" w:lineRule="auto"/>
              <w:ind w:firstLine="0"/>
              <w:jc w:val="center"/>
              <w:rPr>
                <w:rFonts w:hint="eastAsia"/>
                <w:color w:val="auto"/>
                <w:highlight w:val="none"/>
              </w:rPr>
            </w:pPr>
            <w:r>
              <w:rPr>
                <w:rFonts w:hint="eastAsia"/>
                <w:color w:val="auto"/>
                <w:highlight w:val="none"/>
                <w:lang w:val="en-US" w:eastAsia="zh-CN"/>
              </w:rPr>
              <w:t>30</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DA8B86">
            <w:pPr>
              <w:spacing w:line="240" w:lineRule="auto"/>
              <w:ind w:firstLine="0"/>
              <w:jc w:val="left"/>
              <w:rPr>
                <w:rFonts w:hint="eastAsia"/>
                <w:color w:val="auto"/>
                <w:highlight w:val="none"/>
                <w:lang w:val="en-US" w:eastAsia="zh-CN"/>
              </w:rPr>
            </w:pPr>
            <w:r>
              <w:rPr>
                <w:rFonts w:hint="eastAsia"/>
                <w:color w:val="auto"/>
                <w:highlight w:val="none"/>
              </w:rPr>
              <w:t>领花</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0587E5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1427F3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2096F2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CED0DEE">
            <w:pPr>
              <w:spacing w:line="240" w:lineRule="auto"/>
              <w:ind w:firstLine="0"/>
              <w:jc w:val="center"/>
              <w:rPr>
                <w:rFonts w:hint="eastAsia"/>
                <w:color w:val="auto"/>
                <w:highlight w:val="none"/>
                <w:lang w:val="en-US" w:eastAsia="zh-CN"/>
              </w:rPr>
            </w:pPr>
            <w:r>
              <w:rPr>
                <w:rFonts w:hint="eastAsia"/>
                <w:color w:val="auto"/>
                <w:highlight w:val="none"/>
                <w:lang w:val="en-US" w:eastAsia="zh-CN"/>
              </w:rPr>
              <w:t>58副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C322E70">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AE687F8">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2B4D4D9">
            <w:pPr>
              <w:spacing w:line="240" w:lineRule="auto"/>
              <w:ind w:firstLine="0"/>
              <w:jc w:val="center"/>
              <w:rPr>
                <w:rFonts w:hint="eastAsia" w:asciiTheme="minorEastAsia" w:hAnsiTheme="minorEastAsia" w:eastAsiaTheme="minorEastAsia" w:cstheme="minorEastAsia"/>
                <w:color w:val="auto"/>
                <w:highlight w:val="none"/>
              </w:rPr>
            </w:pPr>
          </w:p>
        </w:tc>
      </w:tr>
      <w:tr w14:paraId="7658E6C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0629F19">
            <w:pPr>
              <w:spacing w:line="240" w:lineRule="auto"/>
              <w:ind w:firstLine="0"/>
              <w:jc w:val="center"/>
              <w:rPr>
                <w:rFonts w:hint="eastAsia"/>
                <w:color w:val="auto"/>
                <w:highlight w:val="none"/>
              </w:rPr>
            </w:pPr>
            <w:r>
              <w:rPr>
                <w:rFonts w:hint="eastAsia"/>
                <w:color w:val="auto"/>
                <w:highlight w:val="none"/>
                <w:lang w:val="en-US" w:eastAsia="zh-CN"/>
              </w:rPr>
              <w:t>31</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7E9B2E">
            <w:pPr>
              <w:spacing w:line="240" w:lineRule="auto"/>
              <w:ind w:firstLine="0"/>
              <w:jc w:val="left"/>
              <w:rPr>
                <w:rFonts w:hint="eastAsia"/>
                <w:color w:val="auto"/>
                <w:highlight w:val="none"/>
                <w:lang w:val="en-US" w:eastAsia="zh-CN"/>
              </w:rPr>
            </w:pPr>
            <w:r>
              <w:rPr>
                <w:rFonts w:hint="eastAsia"/>
                <w:color w:val="auto"/>
                <w:highlight w:val="none"/>
              </w:rPr>
              <w:t>胸徽（金属）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55DD17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B4BAC72">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D0ED3F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4A8F944">
            <w:pPr>
              <w:spacing w:line="240" w:lineRule="auto"/>
              <w:ind w:firstLine="0"/>
              <w:jc w:val="center"/>
              <w:rPr>
                <w:rFonts w:hint="eastAsia"/>
                <w:color w:val="auto"/>
                <w:highlight w:val="none"/>
                <w:lang w:val="en-US" w:eastAsia="zh-CN"/>
              </w:rPr>
            </w:pPr>
            <w:r>
              <w:rPr>
                <w:rFonts w:hint="eastAsia"/>
                <w:color w:val="auto"/>
                <w:highlight w:val="none"/>
                <w:lang w:val="en-US" w:eastAsia="zh-CN"/>
              </w:rPr>
              <w:t>29枚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A97CB1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F3B05B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6C3EAF0">
            <w:pPr>
              <w:spacing w:line="240" w:lineRule="auto"/>
              <w:ind w:firstLine="0"/>
              <w:jc w:val="center"/>
              <w:rPr>
                <w:rFonts w:hint="eastAsia" w:asciiTheme="minorEastAsia" w:hAnsiTheme="minorEastAsia" w:eastAsiaTheme="minorEastAsia" w:cstheme="minorEastAsia"/>
                <w:color w:val="auto"/>
                <w:highlight w:val="none"/>
              </w:rPr>
            </w:pPr>
          </w:p>
        </w:tc>
      </w:tr>
      <w:tr w14:paraId="3986DD6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3E6E0DC">
            <w:pPr>
              <w:spacing w:line="240" w:lineRule="auto"/>
              <w:ind w:firstLine="0"/>
              <w:jc w:val="center"/>
              <w:rPr>
                <w:rFonts w:hint="eastAsia"/>
                <w:color w:val="auto"/>
                <w:highlight w:val="none"/>
              </w:rPr>
            </w:pPr>
            <w:r>
              <w:rPr>
                <w:rFonts w:hint="eastAsia"/>
                <w:color w:val="auto"/>
                <w:highlight w:val="none"/>
                <w:lang w:val="en-US" w:eastAsia="zh-CN"/>
              </w:rPr>
              <w:t>32</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6E2D2A">
            <w:pPr>
              <w:spacing w:line="240" w:lineRule="auto"/>
              <w:ind w:firstLine="0"/>
              <w:jc w:val="left"/>
              <w:rPr>
                <w:rFonts w:hint="eastAsia"/>
                <w:color w:val="auto"/>
                <w:highlight w:val="none"/>
                <w:lang w:val="en-US" w:eastAsia="zh-CN"/>
              </w:rPr>
            </w:pPr>
            <w:r>
              <w:rPr>
                <w:rFonts w:hint="eastAsia"/>
                <w:color w:val="auto"/>
                <w:highlight w:val="none"/>
              </w:rPr>
              <w:t>胸徽（丝织）</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0A6266F">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C7F850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8F8ECB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85205F0">
            <w:pPr>
              <w:spacing w:line="240" w:lineRule="auto"/>
              <w:ind w:firstLine="0"/>
              <w:jc w:val="center"/>
              <w:rPr>
                <w:rFonts w:hint="eastAsia"/>
                <w:color w:val="auto"/>
                <w:highlight w:val="none"/>
                <w:lang w:val="en-US" w:eastAsia="zh-CN"/>
              </w:rPr>
            </w:pPr>
            <w:r>
              <w:rPr>
                <w:rFonts w:hint="eastAsia"/>
                <w:color w:val="auto"/>
                <w:highlight w:val="none"/>
                <w:lang w:val="en-US" w:eastAsia="zh-CN"/>
              </w:rPr>
              <w:t>1674枚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42A814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4A5E33E">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07BEDD5">
            <w:pPr>
              <w:spacing w:line="240" w:lineRule="auto"/>
              <w:ind w:firstLine="0"/>
              <w:jc w:val="center"/>
              <w:rPr>
                <w:rFonts w:hint="eastAsia" w:asciiTheme="minorEastAsia" w:hAnsiTheme="minorEastAsia" w:eastAsiaTheme="minorEastAsia" w:cstheme="minorEastAsia"/>
                <w:color w:val="auto"/>
                <w:highlight w:val="none"/>
              </w:rPr>
            </w:pPr>
          </w:p>
        </w:tc>
      </w:tr>
      <w:tr w14:paraId="031B5E6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45E30F1">
            <w:pPr>
              <w:spacing w:line="240" w:lineRule="auto"/>
              <w:ind w:firstLine="0"/>
              <w:jc w:val="center"/>
              <w:rPr>
                <w:rFonts w:hint="eastAsia"/>
                <w:color w:val="auto"/>
                <w:highlight w:val="none"/>
              </w:rPr>
            </w:pPr>
            <w:r>
              <w:rPr>
                <w:rFonts w:hint="eastAsia"/>
                <w:color w:val="auto"/>
                <w:highlight w:val="none"/>
                <w:lang w:val="en-US" w:eastAsia="zh-CN"/>
              </w:rPr>
              <w:t>33</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390AA2">
            <w:pPr>
              <w:spacing w:line="240" w:lineRule="auto"/>
              <w:ind w:firstLine="0"/>
              <w:jc w:val="left"/>
              <w:rPr>
                <w:rFonts w:hint="eastAsia"/>
                <w:color w:val="auto"/>
                <w:highlight w:val="none"/>
                <w:lang w:val="en-US" w:eastAsia="zh-CN"/>
              </w:rPr>
            </w:pPr>
            <w:r>
              <w:rPr>
                <w:rFonts w:hint="eastAsia"/>
                <w:color w:val="auto"/>
                <w:highlight w:val="none"/>
              </w:rPr>
              <w:t>警号</w:t>
            </w:r>
            <w:r>
              <w:rPr>
                <w:rFonts w:hint="eastAsia"/>
                <w:color w:val="auto"/>
                <w:highlight w:val="none"/>
                <w:lang w:eastAsia="zh-CN"/>
              </w:rPr>
              <w:t>（</w:t>
            </w:r>
            <w:r>
              <w:rPr>
                <w:rFonts w:hint="eastAsia"/>
                <w:color w:val="auto"/>
                <w:highlight w:val="none"/>
              </w:rPr>
              <w:t>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99ACF2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035FAB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127ED7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073FB3B">
            <w:pPr>
              <w:spacing w:line="240" w:lineRule="auto"/>
              <w:ind w:firstLine="0"/>
              <w:jc w:val="center"/>
              <w:rPr>
                <w:rFonts w:hint="eastAsia"/>
                <w:color w:val="auto"/>
                <w:highlight w:val="none"/>
                <w:lang w:val="en-US" w:eastAsia="zh-CN"/>
              </w:rPr>
            </w:pPr>
            <w:r>
              <w:rPr>
                <w:rFonts w:hint="eastAsia"/>
                <w:color w:val="auto"/>
                <w:highlight w:val="none"/>
                <w:lang w:val="en-US" w:eastAsia="zh-CN"/>
              </w:rPr>
              <w:t>1400枚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BA7C71C">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36E2CF8">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E8623C2">
            <w:pPr>
              <w:spacing w:line="240" w:lineRule="auto"/>
              <w:ind w:firstLine="0"/>
              <w:jc w:val="center"/>
              <w:rPr>
                <w:rFonts w:hint="eastAsia" w:asciiTheme="minorEastAsia" w:hAnsiTheme="minorEastAsia" w:eastAsiaTheme="minorEastAsia" w:cstheme="minorEastAsia"/>
                <w:color w:val="auto"/>
                <w:highlight w:val="none"/>
              </w:rPr>
            </w:pPr>
          </w:p>
        </w:tc>
      </w:tr>
      <w:tr w14:paraId="628805C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71B6E71">
            <w:pPr>
              <w:spacing w:line="240" w:lineRule="auto"/>
              <w:ind w:firstLine="0"/>
              <w:jc w:val="center"/>
              <w:rPr>
                <w:rFonts w:hint="eastAsia"/>
                <w:color w:val="auto"/>
                <w:highlight w:val="none"/>
              </w:rPr>
            </w:pPr>
            <w:r>
              <w:rPr>
                <w:rFonts w:hint="eastAsia"/>
                <w:color w:val="auto"/>
                <w:highlight w:val="none"/>
                <w:lang w:val="en-US" w:eastAsia="zh-CN"/>
              </w:rPr>
              <w:t>34</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10F21C">
            <w:pPr>
              <w:spacing w:line="240" w:lineRule="auto"/>
              <w:ind w:firstLine="0"/>
              <w:jc w:val="left"/>
              <w:rPr>
                <w:rFonts w:hint="eastAsia"/>
                <w:color w:val="auto"/>
                <w:highlight w:val="none"/>
                <w:lang w:val="en-US" w:eastAsia="zh-CN"/>
              </w:rPr>
            </w:pPr>
            <w:r>
              <w:rPr>
                <w:rFonts w:hint="eastAsia"/>
                <w:color w:val="auto"/>
                <w:highlight w:val="none"/>
              </w:rPr>
              <w:t>警号（丝织）</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E1FCD2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836577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D912BAC">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6CDAEB4">
            <w:pPr>
              <w:spacing w:line="240" w:lineRule="auto"/>
              <w:ind w:firstLine="0"/>
              <w:jc w:val="center"/>
              <w:rPr>
                <w:rFonts w:hint="eastAsia"/>
                <w:color w:val="auto"/>
                <w:highlight w:val="none"/>
                <w:lang w:val="en-US" w:eastAsia="zh-CN"/>
              </w:rPr>
            </w:pPr>
            <w:r>
              <w:rPr>
                <w:rFonts w:hint="eastAsia"/>
                <w:color w:val="auto"/>
                <w:highlight w:val="none"/>
                <w:lang w:val="en-US" w:eastAsia="zh-CN"/>
              </w:rPr>
              <w:t>4200枚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A1CE80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829785C">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1458230">
            <w:pPr>
              <w:spacing w:line="240" w:lineRule="auto"/>
              <w:ind w:firstLine="0"/>
              <w:jc w:val="center"/>
              <w:rPr>
                <w:rFonts w:hint="eastAsia" w:asciiTheme="minorEastAsia" w:hAnsiTheme="minorEastAsia" w:eastAsiaTheme="minorEastAsia" w:cstheme="minorEastAsia"/>
                <w:color w:val="auto"/>
                <w:highlight w:val="none"/>
              </w:rPr>
            </w:pPr>
          </w:p>
        </w:tc>
      </w:tr>
      <w:tr w14:paraId="571D4DE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44AE829">
            <w:pPr>
              <w:spacing w:line="240" w:lineRule="auto"/>
              <w:ind w:firstLine="0"/>
              <w:jc w:val="center"/>
              <w:rPr>
                <w:rFonts w:hint="eastAsia"/>
                <w:color w:val="auto"/>
                <w:highlight w:val="none"/>
              </w:rPr>
            </w:pPr>
            <w:r>
              <w:rPr>
                <w:rFonts w:hint="eastAsia"/>
                <w:color w:val="auto"/>
                <w:highlight w:val="none"/>
                <w:lang w:val="en-US" w:eastAsia="zh-CN"/>
              </w:rPr>
              <w:t>35</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6BD3BB">
            <w:pPr>
              <w:spacing w:line="240" w:lineRule="auto"/>
              <w:ind w:firstLine="0"/>
              <w:jc w:val="left"/>
              <w:rPr>
                <w:rFonts w:hint="eastAsia"/>
                <w:color w:val="auto"/>
                <w:highlight w:val="none"/>
                <w:lang w:val="en-US" w:eastAsia="zh-CN"/>
              </w:rPr>
            </w:pPr>
            <w:r>
              <w:rPr>
                <w:rFonts w:hint="eastAsia"/>
                <w:color w:val="auto"/>
                <w:highlight w:val="none"/>
              </w:rPr>
              <w:t>领带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2DDB3C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0FF9A1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DBD1B5B">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7A9D6B3">
            <w:pPr>
              <w:spacing w:line="240" w:lineRule="auto"/>
              <w:ind w:firstLine="0"/>
              <w:jc w:val="center"/>
              <w:rPr>
                <w:rFonts w:hint="eastAsia"/>
                <w:color w:val="auto"/>
                <w:highlight w:val="none"/>
                <w:lang w:val="en-US" w:eastAsia="zh-CN"/>
              </w:rPr>
            </w:pPr>
            <w:r>
              <w:rPr>
                <w:rFonts w:hint="eastAsia"/>
                <w:color w:val="auto"/>
                <w:highlight w:val="none"/>
                <w:lang w:val="en-US" w:eastAsia="zh-CN"/>
              </w:rPr>
              <w:t>29条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08A42C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449167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ED6E364">
            <w:pPr>
              <w:spacing w:line="240" w:lineRule="auto"/>
              <w:ind w:firstLine="0"/>
              <w:jc w:val="center"/>
              <w:rPr>
                <w:rFonts w:hint="eastAsia" w:asciiTheme="minorEastAsia" w:hAnsiTheme="minorEastAsia" w:eastAsiaTheme="minorEastAsia" w:cstheme="minorEastAsia"/>
                <w:color w:val="auto"/>
                <w:highlight w:val="none"/>
              </w:rPr>
            </w:pPr>
          </w:p>
        </w:tc>
      </w:tr>
      <w:tr w14:paraId="48FC5FF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3D807F3">
            <w:pPr>
              <w:spacing w:line="240" w:lineRule="auto"/>
              <w:ind w:firstLine="0"/>
              <w:jc w:val="center"/>
              <w:rPr>
                <w:rFonts w:hint="eastAsia"/>
                <w:color w:val="auto"/>
                <w:highlight w:val="none"/>
              </w:rPr>
            </w:pPr>
            <w:r>
              <w:rPr>
                <w:rFonts w:hint="eastAsia"/>
                <w:color w:val="auto"/>
                <w:highlight w:val="none"/>
                <w:lang w:val="en-US" w:eastAsia="zh-CN"/>
              </w:rPr>
              <w:t>36</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A0A0BA">
            <w:pPr>
              <w:spacing w:line="240" w:lineRule="auto"/>
              <w:ind w:firstLine="0"/>
              <w:jc w:val="left"/>
              <w:rPr>
                <w:rFonts w:hint="eastAsia"/>
                <w:color w:val="auto"/>
                <w:highlight w:val="none"/>
                <w:lang w:val="en-US" w:eastAsia="zh-CN"/>
              </w:rPr>
            </w:pPr>
            <w:r>
              <w:rPr>
                <w:rFonts w:hint="eastAsia"/>
                <w:color w:val="auto"/>
                <w:highlight w:val="none"/>
              </w:rPr>
              <w:t>领带卡</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AA82E2F">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F2AA99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07D37E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E6D3090">
            <w:pPr>
              <w:spacing w:line="240" w:lineRule="auto"/>
              <w:ind w:firstLine="0"/>
              <w:jc w:val="center"/>
              <w:rPr>
                <w:rFonts w:hint="eastAsia"/>
                <w:color w:val="auto"/>
                <w:highlight w:val="none"/>
                <w:lang w:val="en-US" w:eastAsia="zh-CN"/>
              </w:rPr>
            </w:pPr>
            <w:r>
              <w:rPr>
                <w:rFonts w:hint="eastAsia"/>
                <w:color w:val="auto"/>
                <w:highlight w:val="none"/>
                <w:lang w:val="en-US" w:eastAsia="zh-CN"/>
              </w:rPr>
              <w:t>29枚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EF82A84">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477386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B112EB3">
            <w:pPr>
              <w:spacing w:line="240" w:lineRule="auto"/>
              <w:ind w:firstLine="0"/>
              <w:jc w:val="center"/>
              <w:rPr>
                <w:rFonts w:hint="eastAsia" w:asciiTheme="minorEastAsia" w:hAnsiTheme="minorEastAsia" w:eastAsiaTheme="minorEastAsia" w:cstheme="minorEastAsia"/>
                <w:color w:val="auto"/>
                <w:highlight w:val="none"/>
              </w:rPr>
            </w:pPr>
          </w:p>
        </w:tc>
      </w:tr>
      <w:tr w14:paraId="691175B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D7A186E">
            <w:pPr>
              <w:spacing w:line="240" w:lineRule="auto"/>
              <w:ind w:firstLine="0"/>
              <w:jc w:val="center"/>
              <w:rPr>
                <w:rFonts w:hint="eastAsia"/>
                <w:color w:val="auto"/>
                <w:highlight w:val="none"/>
              </w:rPr>
            </w:pPr>
            <w:r>
              <w:rPr>
                <w:rFonts w:hint="eastAsia"/>
                <w:color w:val="auto"/>
                <w:highlight w:val="none"/>
                <w:lang w:val="en-US" w:eastAsia="zh-CN"/>
              </w:rPr>
              <w:t>37</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EDEEB0">
            <w:pPr>
              <w:spacing w:line="240" w:lineRule="auto"/>
              <w:ind w:firstLine="0"/>
              <w:jc w:val="left"/>
              <w:rPr>
                <w:rFonts w:hint="eastAsia"/>
                <w:color w:val="auto"/>
                <w:highlight w:val="none"/>
                <w:lang w:val="en-US" w:eastAsia="zh-CN"/>
              </w:rPr>
            </w:pPr>
            <w:r>
              <w:rPr>
                <w:rFonts w:hint="eastAsia"/>
                <w:color w:val="auto"/>
                <w:highlight w:val="none"/>
              </w:rPr>
              <w:t>内腰带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4EBDC5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C68F36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65C015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7FE6838">
            <w:pPr>
              <w:spacing w:line="240" w:lineRule="auto"/>
              <w:ind w:firstLine="0"/>
              <w:jc w:val="center"/>
              <w:rPr>
                <w:rFonts w:hint="eastAsia"/>
                <w:color w:val="auto"/>
                <w:highlight w:val="none"/>
                <w:lang w:val="en-US" w:eastAsia="zh-CN"/>
              </w:rPr>
            </w:pPr>
            <w:r>
              <w:rPr>
                <w:rFonts w:hint="eastAsia"/>
                <w:color w:val="auto"/>
                <w:highlight w:val="none"/>
                <w:lang w:val="en-US" w:eastAsia="zh-CN"/>
              </w:rPr>
              <w:t>29条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A68F76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991916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CC01F4E">
            <w:pPr>
              <w:spacing w:line="240" w:lineRule="auto"/>
              <w:ind w:firstLine="0"/>
              <w:jc w:val="center"/>
              <w:rPr>
                <w:rFonts w:hint="eastAsia" w:asciiTheme="minorEastAsia" w:hAnsiTheme="minorEastAsia" w:eastAsiaTheme="minorEastAsia" w:cstheme="minorEastAsia"/>
                <w:color w:val="auto"/>
                <w:highlight w:val="none"/>
              </w:rPr>
            </w:pPr>
          </w:p>
        </w:tc>
      </w:tr>
      <w:tr w14:paraId="2D1854A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21AFE3F">
            <w:pPr>
              <w:spacing w:line="240" w:lineRule="auto"/>
              <w:ind w:firstLine="0"/>
              <w:jc w:val="center"/>
              <w:rPr>
                <w:rFonts w:hint="eastAsia"/>
                <w:color w:val="auto"/>
                <w:highlight w:val="none"/>
              </w:rPr>
            </w:pPr>
            <w:r>
              <w:rPr>
                <w:rFonts w:hint="eastAsia"/>
                <w:color w:val="auto"/>
                <w:highlight w:val="none"/>
                <w:lang w:val="en-US" w:eastAsia="zh-CN"/>
              </w:rPr>
              <w:t>38</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4F47B0">
            <w:pPr>
              <w:spacing w:line="240" w:lineRule="auto"/>
              <w:ind w:firstLine="0"/>
              <w:jc w:val="left"/>
              <w:rPr>
                <w:rFonts w:hint="eastAsia"/>
                <w:color w:val="auto"/>
                <w:highlight w:val="none"/>
                <w:lang w:val="en-US" w:eastAsia="zh-CN"/>
              </w:rPr>
            </w:pPr>
            <w:r>
              <w:rPr>
                <w:rFonts w:hint="eastAsia"/>
                <w:color w:val="auto"/>
                <w:highlight w:val="none"/>
              </w:rPr>
              <w:t>外腰带（常规款）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A04E50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075A3B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AA1770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EC6530A">
            <w:pPr>
              <w:spacing w:line="240" w:lineRule="auto"/>
              <w:ind w:firstLine="0"/>
              <w:jc w:val="center"/>
              <w:rPr>
                <w:rFonts w:hint="eastAsia"/>
                <w:color w:val="auto"/>
                <w:highlight w:val="none"/>
                <w:lang w:val="en-US" w:eastAsia="zh-CN"/>
              </w:rPr>
            </w:pPr>
            <w:r>
              <w:rPr>
                <w:rFonts w:hint="eastAsia"/>
                <w:color w:val="auto"/>
                <w:highlight w:val="none"/>
                <w:lang w:val="en-US" w:eastAsia="zh-CN"/>
              </w:rPr>
              <w:t>29条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51E8388">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F5312A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0B6354B">
            <w:pPr>
              <w:spacing w:line="240" w:lineRule="auto"/>
              <w:ind w:firstLine="0"/>
              <w:jc w:val="center"/>
              <w:rPr>
                <w:rFonts w:hint="eastAsia" w:asciiTheme="minorEastAsia" w:hAnsiTheme="minorEastAsia" w:eastAsiaTheme="minorEastAsia" w:cstheme="minorEastAsia"/>
                <w:color w:val="auto"/>
                <w:highlight w:val="none"/>
              </w:rPr>
            </w:pPr>
          </w:p>
        </w:tc>
      </w:tr>
      <w:tr w14:paraId="2DC3978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370BC86">
            <w:pPr>
              <w:spacing w:line="240" w:lineRule="auto"/>
              <w:ind w:firstLine="0"/>
              <w:jc w:val="center"/>
              <w:rPr>
                <w:rFonts w:hint="eastAsia"/>
                <w:color w:val="auto"/>
                <w:highlight w:val="none"/>
              </w:rPr>
            </w:pPr>
            <w:r>
              <w:rPr>
                <w:rFonts w:hint="eastAsia"/>
                <w:color w:val="auto"/>
                <w:highlight w:val="none"/>
                <w:lang w:val="en-US" w:eastAsia="zh-CN"/>
              </w:rPr>
              <w:t>39</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8C93DE">
            <w:pPr>
              <w:spacing w:line="240" w:lineRule="auto"/>
              <w:ind w:firstLine="0"/>
              <w:jc w:val="left"/>
              <w:rPr>
                <w:rFonts w:hint="eastAsia"/>
                <w:color w:val="auto"/>
                <w:highlight w:val="none"/>
                <w:lang w:val="en-US" w:eastAsia="zh-CN"/>
              </w:rPr>
            </w:pPr>
            <w:r>
              <w:rPr>
                <w:rFonts w:hint="eastAsia"/>
                <w:color w:val="auto"/>
                <w:highlight w:val="none"/>
              </w:rPr>
              <w:t>白色针手套（常规款）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7F198F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692CBE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2036A6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16CD852">
            <w:pPr>
              <w:spacing w:line="240" w:lineRule="auto"/>
              <w:ind w:firstLine="0"/>
              <w:jc w:val="center"/>
              <w:rPr>
                <w:rFonts w:hint="eastAsia"/>
                <w:color w:val="auto"/>
                <w:highlight w:val="none"/>
                <w:lang w:val="en-US" w:eastAsia="zh-CN"/>
              </w:rPr>
            </w:pPr>
            <w:r>
              <w:rPr>
                <w:rFonts w:hint="eastAsia"/>
                <w:color w:val="auto"/>
                <w:highlight w:val="none"/>
                <w:lang w:val="en-US" w:eastAsia="zh-CN"/>
              </w:rPr>
              <w:t>29副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060E90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E97C19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8B080D8">
            <w:pPr>
              <w:spacing w:line="240" w:lineRule="auto"/>
              <w:ind w:firstLine="0"/>
              <w:jc w:val="center"/>
              <w:rPr>
                <w:rFonts w:hint="eastAsia" w:asciiTheme="minorEastAsia" w:hAnsiTheme="minorEastAsia" w:eastAsiaTheme="minorEastAsia" w:cstheme="minorEastAsia"/>
                <w:color w:val="auto"/>
                <w:highlight w:val="none"/>
              </w:rPr>
            </w:pPr>
          </w:p>
        </w:tc>
      </w:tr>
      <w:tr w14:paraId="692B24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079775B">
            <w:pPr>
              <w:spacing w:line="240" w:lineRule="auto"/>
              <w:ind w:firstLine="0"/>
              <w:jc w:val="center"/>
              <w:rPr>
                <w:rFonts w:hint="eastAsia"/>
                <w:color w:val="auto"/>
                <w:highlight w:val="none"/>
              </w:rPr>
            </w:pPr>
            <w:r>
              <w:rPr>
                <w:rFonts w:hint="eastAsia"/>
                <w:color w:val="auto"/>
                <w:highlight w:val="none"/>
                <w:lang w:val="en-US" w:eastAsia="zh-CN"/>
              </w:rPr>
              <w:t>40</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1F0669">
            <w:pPr>
              <w:spacing w:line="240" w:lineRule="auto"/>
              <w:ind w:firstLine="0"/>
              <w:jc w:val="left"/>
              <w:rPr>
                <w:rFonts w:hint="eastAsia"/>
                <w:color w:val="auto"/>
                <w:highlight w:val="none"/>
                <w:lang w:val="en-US" w:eastAsia="zh-CN"/>
              </w:rPr>
            </w:pPr>
            <w:r>
              <w:rPr>
                <w:rFonts w:hint="eastAsia"/>
                <w:color w:val="auto"/>
                <w:highlight w:val="none"/>
              </w:rPr>
              <w:t>棉手套</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2135816">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DFE519D">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986D92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38C7882">
            <w:pPr>
              <w:spacing w:line="240" w:lineRule="auto"/>
              <w:ind w:firstLine="0"/>
              <w:jc w:val="center"/>
              <w:rPr>
                <w:rFonts w:hint="eastAsia"/>
                <w:color w:val="auto"/>
                <w:highlight w:val="none"/>
                <w:lang w:val="en-US" w:eastAsia="zh-CN"/>
              </w:rPr>
            </w:pPr>
            <w:r>
              <w:rPr>
                <w:rFonts w:hint="eastAsia"/>
                <w:color w:val="auto"/>
                <w:highlight w:val="none"/>
                <w:lang w:val="en-US" w:eastAsia="zh-CN"/>
              </w:rPr>
              <w:t>29副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09BF6E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A5A4FE8">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BE152E6">
            <w:pPr>
              <w:spacing w:line="240" w:lineRule="auto"/>
              <w:ind w:firstLine="0"/>
              <w:jc w:val="center"/>
              <w:rPr>
                <w:rFonts w:hint="eastAsia" w:asciiTheme="minorEastAsia" w:hAnsiTheme="minorEastAsia" w:eastAsiaTheme="minorEastAsia" w:cstheme="minorEastAsia"/>
                <w:color w:val="auto"/>
                <w:highlight w:val="none"/>
              </w:rPr>
            </w:pPr>
          </w:p>
        </w:tc>
      </w:tr>
      <w:tr w14:paraId="46A38C3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D0CEE2F">
            <w:pPr>
              <w:spacing w:line="240" w:lineRule="auto"/>
              <w:ind w:firstLine="0"/>
              <w:jc w:val="center"/>
              <w:rPr>
                <w:rFonts w:hint="eastAsia"/>
                <w:color w:val="auto"/>
                <w:highlight w:val="none"/>
              </w:rPr>
            </w:pPr>
            <w:r>
              <w:rPr>
                <w:rFonts w:hint="eastAsia"/>
                <w:color w:val="auto"/>
                <w:highlight w:val="none"/>
                <w:lang w:val="en-US" w:eastAsia="zh-CN"/>
              </w:rPr>
              <w:t>41</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674914">
            <w:pPr>
              <w:spacing w:line="240" w:lineRule="auto"/>
              <w:ind w:firstLine="0"/>
              <w:jc w:val="left"/>
              <w:rPr>
                <w:rFonts w:hint="eastAsia"/>
                <w:color w:val="auto"/>
                <w:highlight w:val="none"/>
                <w:lang w:val="en-US" w:eastAsia="zh-CN"/>
              </w:rPr>
            </w:pPr>
            <w:r>
              <w:rPr>
                <w:rFonts w:hint="eastAsia"/>
                <w:color w:val="auto"/>
                <w:highlight w:val="none"/>
              </w:rPr>
              <w:t>警礼服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E5BEE7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5A1C29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0AC9E1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53EF427">
            <w:pPr>
              <w:spacing w:line="240" w:lineRule="auto"/>
              <w:ind w:firstLine="0"/>
              <w:jc w:val="center"/>
              <w:rPr>
                <w:rFonts w:hint="eastAsia"/>
                <w:color w:val="auto"/>
                <w:highlight w:val="none"/>
                <w:lang w:val="en-US" w:eastAsia="zh-CN"/>
              </w:rPr>
            </w:pPr>
            <w:r>
              <w:rPr>
                <w:rFonts w:hint="eastAsia"/>
                <w:color w:val="auto"/>
                <w:highlight w:val="none"/>
                <w:lang w:val="en-US" w:eastAsia="zh-CN"/>
              </w:rPr>
              <w:t>29套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291A0B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36BCA2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5DBF5A2">
            <w:pPr>
              <w:spacing w:line="240" w:lineRule="auto"/>
              <w:ind w:firstLine="0"/>
              <w:jc w:val="center"/>
              <w:rPr>
                <w:rFonts w:hint="eastAsia" w:asciiTheme="minorEastAsia" w:hAnsiTheme="minorEastAsia" w:eastAsiaTheme="minorEastAsia" w:cstheme="minorEastAsia"/>
                <w:color w:val="auto"/>
                <w:highlight w:val="none"/>
              </w:rPr>
            </w:pPr>
          </w:p>
        </w:tc>
      </w:tr>
      <w:tr w14:paraId="4956CF2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87AE757">
            <w:pPr>
              <w:spacing w:line="240" w:lineRule="auto"/>
              <w:ind w:firstLine="0"/>
              <w:jc w:val="center"/>
              <w:rPr>
                <w:rFonts w:hint="eastAsia"/>
                <w:color w:val="auto"/>
                <w:highlight w:val="none"/>
              </w:rPr>
            </w:pPr>
            <w:r>
              <w:rPr>
                <w:rFonts w:hint="eastAsia"/>
                <w:color w:val="auto"/>
                <w:highlight w:val="none"/>
                <w:lang w:val="en-US" w:eastAsia="zh-CN"/>
              </w:rPr>
              <w:t>42</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4144FC">
            <w:pPr>
              <w:spacing w:line="240" w:lineRule="auto"/>
              <w:ind w:firstLine="0"/>
              <w:jc w:val="left"/>
              <w:rPr>
                <w:rFonts w:hint="eastAsia"/>
                <w:color w:val="auto"/>
                <w:highlight w:val="none"/>
                <w:lang w:val="en-US" w:eastAsia="zh-CN"/>
              </w:rPr>
            </w:pPr>
            <w:r>
              <w:rPr>
                <w:rFonts w:hint="eastAsia"/>
                <w:color w:val="auto"/>
                <w:highlight w:val="none"/>
              </w:rPr>
              <w:t>警礼服白衬衣</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98ECE2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E622A5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2A73BA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4B01F07">
            <w:pPr>
              <w:spacing w:line="240" w:lineRule="auto"/>
              <w:ind w:firstLine="0"/>
              <w:jc w:val="center"/>
              <w:rPr>
                <w:rFonts w:hint="eastAsia"/>
                <w:color w:val="auto"/>
                <w:highlight w:val="none"/>
                <w:lang w:val="en-US" w:eastAsia="zh-CN"/>
              </w:rPr>
            </w:pPr>
            <w:r>
              <w:rPr>
                <w:rFonts w:hint="eastAsia"/>
                <w:color w:val="auto"/>
                <w:highlight w:val="none"/>
                <w:lang w:val="en-US" w:eastAsia="zh-CN"/>
              </w:rPr>
              <w:t>29件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91EE4F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37F68F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CB734B4">
            <w:pPr>
              <w:spacing w:line="240" w:lineRule="auto"/>
              <w:ind w:firstLine="0"/>
              <w:jc w:val="center"/>
              <w:rPr>
                <w:rFonts w:hint="eastAsia" w:asciiTheme="minorEastAsia" w:hAnsiTheme="minorEastAsia" w:eastAsiaTheme="minorEastAsia" w:cstheme="minorEastAsia"/>
                <w:color w:val="auto"/>
                <w:highlight w:val="none"/>
              </w:rPr>
            </w:pPr>
          </w:p>
        </w:tc>
      </w:tr>
      <w:tr w14:paraId="43AEF8B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3DF341C">
            <w:pPr>
              <w:spacing w:line="240" w:lineRule="auto"/>
              <w:ind w:firstLine="0"/>
              <w:jc w:val="center"/>
              <w:rPr>
                <w:rFonts w:hint="eastAsia"/>
                <w:color w:val="auto"/>
                <w:highlight w:val="none"/>
              </w:rPr>
            </w:pPr>
            <w:r>
              <w:rPr>
                <w:rFonts w:hint="eastAsia"/>
                <w:color w:val="auto"/>
                <w:highlight w:val="none"/>
                <w:lang w:val="en-US" w:eastAsia="zh-CN"/>
              </w:rPr>
              <w:t>43</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E35E69">
            <w:pPr>
              <w:spacing w:line="240" w:lineRule="auto"/>
              <w:ind w:firstLine="0"/>
              <w:jc w:val="left"/>
              <w:rPr>
                <w:rFonts w:hint="eastAsia"/>
                <w:color w:val="auto"/>
                <w:highlight w:val="none"/>
                <w:lang w:val="en-US" w:eastAsia="zh-CN"/>
              </w:rPr>
            </w:pPr>
            <w:r>
              <w:rPr>
                <w:rFonts w:hint="eastAsia"/>
                <w:color w:val="auto"/>
                <w:highlight w:val="none"/>
              </w:rPr>
              <w:t>警礼服大檐帽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4E0180D">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C0E0DF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8258D8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6E499E5">
            <w:pPr>
              <w:spacing w:line="240" w:lineRule="auto"/>
              <w:ind w:firstLine="0"/>
              <w:jc w:val="center"/>
              <w:rPr>
                <w:rFonts w:hint="eastAsia"/>
                <w:color w:val="auto"/>
                <w:highlight w:val="none"/>
                <w:lang w:val="en-US" w:eastAsia="zh-CN"/>
              </w:rPr>
            </w:pPr>
            <w:r>
              <w:rPr>
                <w:rFonts w:hint="eastAsia"/>
                <w:color w:val="auto"/>
                <w:highlight w:val="none"/>
                <w:lang w:val="en-US" w:eastAsia="zh-CN"/>
              </w:rPr>
              <w:t>27顶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02193B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44BF3E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5F7EEC0">
            <w:pPr>
              <w:spacing w:line="240" w:lineRule="auto"/>
              <w:ind w:firstLine="0"/>
              <w:jc w:val="center"/>
              <w:rPr>
                <w:rFonts w:hint="eastAsia" w:asciiTheme="minorEastAsia" w:hAnsiTheme="minorEastAsia" w:eastAsiaTheme="minorEastAsia" w:cstheme="minorEastAsia"/>
                <w:color w:val="auto"/>
                <w:highlight w:val="none"/>
              </w:rPr>
            </w:pPr>
          </w:p>
        </w:tc>
      </w:tr>
      <w:tr w14:paraId="0038455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1069581">
            <w:pPr>
              <w:spacing w:line="240" w:lineRule="auto"/>
              <w:ind w:firstLine="0"/>
              <w:jc w:val="center"/>
              <w:rPr>
                <w:rFonts w:hint="eastAsia"/>
                <w:color w:val="auto"/>
                <w:highlight w:val="none"/>
              </w:rPr>
            </w:pPr>
            <w:r>
              <w:rPr>
                <w:rFonts w:hint="eastAsia"/>
                <w:color w:val="auto"/>
                <w:highlight w:val="none"/>
                <w:lang w:val="en-US" w:eastAsia="zh-CN"/>
              </w:rPr>
              <w:t>44</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9580DE">
            <w:pPr>
              <w:spacing w:line="240" w:lineRule="auto"/>
              <w:ind w:firstLine="0"/>
              <w:jc w:val="left"/>
              <w:rPr>
                <w:rFonts w:hint="eastAsia"/>
                <w:color w:val="auto"/>
                <w:highlight w:val="none"/>
                <w:lang w:val="en-US" w:eastAsia="zh-CN"/>
              </w:rPr>
            </w:pPr>
            <w:r>
              <w:rPr>
                <w:rFonts w:hint="eastAsia"/>
                <w:color w:val="auto"/>
                <w:highlight w:val="none"/>
              </w:rPr>
              <w:t>警礼服卷檐帽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6453F8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FB6351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9E6BC6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DF6C1DD">
            <w:pPr>
              <w:spacing w:line="240" w:lineRule="auto"/>
              <w:ind w:firstLine="0"/>
              <w:jc w:val="center"/>
              <w:rPr>
                <w:rFonts w:hint="eastAsia"/>
                <w:color w:val="auto"/>
                <w:highlight w:val="none"/>
                <w:lang w:val="en-US" w:eastAsia="zh-CN"/>
              </w:rPr>
            </w:pPr>
            <w:r>
              <w:rPr>
                <w:rFonts w:hint="eastAsia"/>
                <w:color w:val="auto"/>
                <w:highlight w:val="none"/>
                <w:lang w:val="en-US" w:eastAsia="zh-CN"/>
              </w:rPr>
              <w:t>2顶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A966D84">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75BA27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0039FE1">
            <w:pPr>
              <w:spacing w:line="240" w:lineRule="auto"/>
              <w:ind w:firstLine="0"/>
              <w:jc w:val="center"/>
              <w:rPr>
                <w:rFonts w:hint="eastAsia" w:asciiTheme="minorEastAsia" w:hAnsiTheme="minorEastAsia" w:eastAsiaTheme="minorEastAsia" w:cstheme="minorEastAsia"/>
                <w:color w:val="auto"/>
                <w:highlight w:val="none"/>
              </w:rPr>
            </w:pPr>
          </w:p>
        </w:tc>
      </w:tr>
      <w:tr w14:paraId="328F14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D42FFF2">
            <w:pPr>
              <w:spacing w:line="240" w:lineRule="auto"/>
              <w:ind w:firstLine="0"/>
              <w:jc w:val="center"/>
              <w:rPr>
                <w:rFonts w:hint="eastAsia"/>
                <w:color w:val="auto"/>
                <w:highlight w:val="none"/>
              </w:rPr>
            </w:pPr>
            <w:r>
              <w:rPr>
                <w:rFonts w:hint="eastAsia"/>
                <w:color w:val="auto"/>
                <w:highlight w:val="none"/>
                <w:lang w:val="en-US" w:eastAsia="zh-CN"/>
              </w:rPr>
              <w:t>45</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C06F40">
            <w:pPr>
              <w:spacing w:line="240" w:lineRule="auto"/>
              <w:ind w:firstLine="0"/>
              <w:jc w:val="left"/>
              <w:rPr>
                <w:rFonts w:hint="eastAsia"/>
                <w:color w:val="auto"/>
                <w:highlight w:val="none"/>
                <w:lang w:val="en-US" w:eastAsia="zh-CN"/>
              </w:rPr>
            </w:pPr>
            <w:r>
              <w:rPr>
                <w:rFonts w:hint="eastAsia"/>
                <w:color w:val="auto"/>
                <w:highlight w:val="none"/>
              </w:rPr>
              <w:t>警礼服大帽徽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E5CA32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534611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A4A4AD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1C1996C">
            <w:pPr>
              <w:spacing w:line="240" w:lineRule="auto"/>
              <w:ind w:firstLine="0"/>
              <w:jc w:val="center"/>
              <w:rPr>
                <w:rFonts w:hint="eastAsia"/>
                <w:color w:val="auto"/>
                <w:highlight w:val="none"/>
                <w:lang w:val="en-US" w:eastAsia="zh-CN"/>
              </w:rPr>
            </w:pPr>
            <w:r>
              <w:rPr>
                <w:rFonts w:hint="eastAsia"/>
                <w:color w:val="auto"/>
                <w:highlight w:val="none"/>
                <w:lang w:val="en-US" w:eastAsia="zh-CN"/>
              </w:rPr>
              <w:t>27枚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382884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FD9C2C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C04418D">
            <w:pPr>
              <w:spacing w:line="240" w:lineRule="auto"/>
              <w:ind w:firstLine="0"/>
              <w:jc w:val="center"/>
              <w:rPr>
                <w:rFonts w:hint="eastAsia" w:asciiTheme="minorEastAsia" w:hAnsiTheme="minorEastAsia" w:eastAsiaTheme="minorEastAsia" w:cstheme="minorEastAsia"/>
                <w:color w:val="auto"/>
                <w:highlight w:val="none"/>
              </w:rPr>
            </w:pPr>
          </w:p>
        </w:tc>
      </w:tr>
      <w:tr w14:paraId="4C271E0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8F235D2">
            <w:pPr>
              <w:spacing w:line="240" w:lineRule="auto"/>
              <w:ind w:firstLine="0"/>
              <w:jc w:val="center"/>
              <w:rPr>
                <w:rFonts w:hint="eastAsia"/>
                <w:color w:val="auto"/>
                <w:highlight w:val="none"/>
              </w:rPr>
            </w:pPr>
            <w:r>
              <w:rPr>
                <w:rFonts w:hint="eastAsia"/>
                <w:color w:val="auto"/>
                <w:highlight w:val="none"/>
                <w:lang w:val="en-US" w:eastAsia="zh-CN"/>
              </w:rPr>
              <w:t>46</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7BE75F">
            <w:pPr>
              <w:spacing w:line="240" w:lineRule="auto"/>
              <w:ind w:firstLine="0"/>
              <w:jc w:val="left"/>
              <w:rPr>
                <w:rFonts w:hint="eastAsia"/>
                <w:color w:val="auto"/>
                <w:highlight w:val="none"/>
                <w:lang w:val="en-US" w:eastAsia="zh-CN"/>
              </w:rPr>
            </w:pPr>
            <w:r>
              <w:rPr>
                <w:rFonts w:hint="eastAsia"/>
                <w:color w:val="auto"/>
                <w:highlight w:val="none"/>
              </w:rPr>
              <w:t>警礼服小帽徽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1A3AAF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E94401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B3965D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A3C9FBC">
            <w:pPr>
              <w:spacing w:line="240" w:lineRule="auto"/>
              <w:ind w:firstLine="0"/>
              <w:jc w:val="center"/>
              <w:rPr>
                <w:rFonts w:hint="eastAsia"/>
                <w:color w:val="auto"/>
                <w:highlight w:val="none"/>
                <w:lang w:val="en-US" w:eastAsia="zh-CN"/>
              </w:rPr>
            </w:pPr>
            <w:r>
              <w:rPr>
                <w:rFonts w:hint="eastAsia"/>
                <w:color w:val="auto"/>
                <w:highlight w:val="none"/>
                <w:lang w:val="en-US" w:eastAsia="zh-CN"/>
              </w:rPr>
              <w:t>2枚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F4F54A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C60D7C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0A61BBF">
            <w:pPr>
              <w:spacing w:line="240" w:lineRule="auto"/>
              <w:ind w:firstLine="0"/>
              <w:jc w:val="center"/>
              <w:rPr>
                <w:rFonts w:hint="eastAsia" w:asciiTheme="minorEastAsia" w:hAnsiTheme="minorEastAsia" w:eastAsiaTheme="minorEastAsia" w:cstheme="minorEastAsia"/>
                <w:color w:val="auto"/>
                <w:highlight w:val="none"/>
              </w:rPr>
            </w:pPr>
          </w:p>
        </w:tc>
      </w:tr>
      <w:tr w14:paraId="02B4557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0044808">
            <w:pPr>
              <w:spacing w:line="240" w:lineRule="auto"/>
              <w:ind w:firstLine="0"/>
              <w:jc w:val="center"/>
              <w:rPr>
                <w:rFonts w:hint="eastAsia"/>
                <w:color w:val="auto"/>
                <w:highlight w:val="none"/>
              </w:rPr>
            </w:pPr>
            <w:r>
              <w:rPr>
                <w:rFonts w:hint="eastAsia"/>
                <w:color w:val="auto"/>
                <w:highlight w:val="none"/>
                <w:lang w:val="en-US" w:eastAsia="zh-CN"/>
              </w:rPr>
              <w:t>47</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9C4EAA">
            <w:pPr>
              <w:spacing w:line="240" w:lineRule="auto"/>
              <w:ind w:firstLine="0"/>
              <w:jc w:val="left"/>
              <w:rPr>
                <w:rFonts w:hint="eastAsia"/>
                <w:color w:val="auto"/>
                <w:highlight w:val="none"/>
                <w:lang w:val="en-US" w:eastAsia="zh-CN"/>
              </w:rPr>
            </w:pPr>
            <w:r>
              <w:rPr>
                <w:rFonts w:hint="eastAsia"/>
                <w:color w:val="auto"/>
                <w:highlight w:val="none"/>
              </w:rPr>
              <w:t>警礼服肩章</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8EA382A">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917B78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315F11E">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E67AC00">
            <w:pPr>
              <w:spacing w:line="240" w:lineRule="auto"/>
              <w:ind w:firstLine="0"/>
              <w:jc w:val="center"/>
              <w:rPr>
                <w:rFonts w:hint="eastAsia"/>
                <w:color w:val="auto"/>
                <w:highlight w:val="none"/>
                <w:lang w:val="en-US" w:eastAsia="zh-CN"/>
              </w:rPr>
            </w:pPr>
            <w:r>
              <w:rPr>
                <w:rFonts w:hint="eastAsia"/>
                <w:color w:val="auto"/>
                <w:highlight w:val="none"/>
                <w:lang w:val="en-US" w:eastAsia="zh-CN"/>
              </w:rPr>
              <w:t>29副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15C2878">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734CDA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BC8EB27">
            <w:pPr>
              <w:spacing w:line="240" w:lineRule="auto"/>
              <w:ind w:firstLine="0"/>
              <w:jc w:val="center"/>
              <w:rPr>
                <w:rFonts w:hint="eastAsia" w:asciiTheme="minorEastAsia" w:hAnsiTheme="minorEastAsia" w:eastAsiaTheme="minorEastAsia" w:cstheme="minorEastAsia"/>
                <w:color w:val="auto"/>
                <w:highlight w:val="none"/>
              </w:rPr>
            </w:pPr>
          </w:p>
        </w:tc>
      </w:tr>
      <w:tr w14:paraId="446D8BC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2FEC7FE">
            <w:pPr>
              <w:spacing w:line="240" w:lineRule="auto"/>
              <w:ind w:firstLine="0"/>
              <w:jc w:val="center"/>
              <w:rPr>
                <w:rFonts w:hint="eastAsia"/>
                <w:color w:val="auto"/>
                <w:highlight w:val="none"/>
              </w:rPr>
            </w:pPr>
            <w:r>
              <w:rPr>
                <w:rFonts w:hint="eastAsia"/>
                <w:color w:val="auto"/>
                <w:highlight w:val="none"/>
                <w:lang w:val="en-US" w:eastAsia="zh-CN"/>
              </w:rPr>
              <w:t>48</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B48BF1">
            <w:pPr>
              <w:spacing w:line="240" w:lineRule="auto"/>
              <w:ind w:firstLine="0"/>
              <w:jc w:val="left"/>
              <w:rPr>
                <w:rFonts w:hint="eastAsia"/>
                <w:color w:val="auto"/>
                <w:highlight w:val="none"/>
                <w:lang w:val="en-US" w:eastAsia="zh-CN"/>
              </w:rPr>
            </w:pPr>
            <w:r>
              <w:rPr>
                <w:rFonts w:hint="eastAsia"/>
                <w:color w:val="auto"/>
                <w:highlight w:val="none"/>
              </w:rPr>
              <w:t>警礼服胸徽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0E10805">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A8EDC1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70B71EB">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5368A5B">
            <w:pPr>
              <w:spacing w:line="240" w:lineRule="auto"/>
              <w:ind w:firstLine="0"/>
              <w:jc w:val="center"/>
              <w:rPr>
                <w:rFonts w:hint="eastAsia"/>
                <w:color w:val="auto"/>
                <w:highlight w:val="none"/>
                <w:lang w:val="en-US" w:eastAsia="zh-CN"/>
              </w:rPr>
            </w:pPr>
            <w:r>
              <w:rPr>
                <w:rFonts w:hint="eastAsia"/>
                <w:color w:val="auto"/>
                <w:highlight w:val="none"/>
                <w:lang w:val="en-US" w:eastAsia="zh-CN"/>
              </w:rPr>
              <w:t>29枚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45D2C38">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9395D5C">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87C08DE">
            <w:pPr>
              <w:spacing w:line="240" w:lineRule="auto"/>
              <w:ind w:firstLine="0"/>
              <w:jc w:val="center"/>
              <w:rPr>
                <w:rFonts w:hint="eastAsia" w:asciiTheme="minorEastAsia" w:hAnsiTheme="minorEastAsia" w:eastAsiaTheme="minorEastAsia" w:cstheme="minorEastAsia"/>
                <w:color w:val="auto"/>
                <w:highlight w:val="none"/>
              </w:rPr>
            </w:pPr>
          </w:p>
        </w:tc>
      </w:tr>
      <w:tr w14:paraId="731A921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30F8057">
            <w:pPr>
              <w:spacing w:line="240" w:lineRule="auto"/>
              <w:ind w:firstLine="0"/>
              <w:jc w:val="center"/>
              <w:rPr>
                <w:rFonts w:hint="eastAsia"/>
                <w:color w:val="auto"/>
                <w:highlight w:val="none"/>
              </w:rPr>
            </w:pPr>
            <w:r>
              <w:rPr>
                <w:rFonts w:hint="eastAsia"/>
                <w:color w:val="auto"/>
                <w:highlight w:val="none"/>
                <w:lang w:val="en-US" w:eastAsia="zh-CN"/>
              </w:rPr>
              <w:t>49</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A7741D">
            <w:pPr>
              <w:spacing w:line="240" w:lineRule="auto"/>
              <w:ind w:firstLine="0"/>
              <w:jc w:val="left"/>
              <w:rPr>
                <w:rFonts w:hint="eastAsia"/>
                <w:color w:val="auto"/>
                <w:highlight w:val="none"/>
                <w:lang w:val="en-US" w:eastAsia="zh-CN"/>
              </w:rPr>
            </w:pPr>
            <w:r>
              <w:rPr>
                <w:rFonts w:hint="eastAsia"/>
                <w:color w:val="auto"/>
                <w:highlight w:val="none"/>
              </w:rPr>
              <w:t>警礼服绶带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0B5484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5B886F2">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4FDDAA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113942A">
            <w:pPr>
              <w:spacing w:line="240" w:lineRule="auto"/>
              <w:ind w:firstLine="0"/>
              <w:jc w:val="center"/>
              <w:rPr>
                <w:rFonts w:hint="eastAsia"/>
                <w:color w:val="auto"/>
                <w:highlight w:val="none"/>
                <w:lang w:val="en-US" w:eastAsia="zh-CN"/>
              </w:rPr>
            </w:pPr>
            <w:r>
              <w:rPr>
                <w:rFonts w:hint="eastAsia"/>
                <w:color w:val="auto"/>
                <w:highlight w:val="none"/>
                <w:lang w:val="en-US" w:eastAsia="zh-CN"/>
              </w:rPr>
              <w:t>29条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04253E0">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B441BA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5BFC44F">
            <w:pPr>
              <w:spacing w:line="240" w:lineRule="auto"/>
              <w:ind w:firstLine="0"/>
              <w:jc w:val="center"/>
              <w:rPr>
                <w:rFonts w:hint="eastAsia" w:asciiTheme="minorEastAsia" w:hAnsiTheme="minorEastAsia" w:eastAsiaTheme="minorEastAsia" w:cstheme="minorEastAsia"/>
                <w:color w:val="auto"/>
                <w:highlight w:val="none"/>
              </w:rPr>
            </w:pPr>
          </w:p>
        </w:tc>
      </w:tr>
      <w:tr w14:paraId="376A845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AA32D86">
            <w:pPr>
              <w:spacing w:line="240" w:lineRule="auto"/>
              <w:ind w:firstLine="0"/>
              <w:jc w:val="center"/>
              <w:rPr>
                <w:rFonts w:hint="eastAsia"/>
                <w:color w:val="auto"/>
                <w:highlight w:val="none"/>
              </w:rPr>
            </w:pPr>
            <w:r>
              <w:rPr>
                <w:rFonts w:hint="eastAsia"/>
                <w:color w:val="auto"/>
                <w:highlight w:val="none"/>
                <w:lang w:val="en-US" w:eastAsia="zh-CN"/>
              </w:rPr>
              <w:t>50</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962502">
            <w:pPr>
              <w:spacing w:line="240" w:lineRule="auto"/>
              <w:ind w:firstLine="0"/>
              <w:jc w:val="left"/>
              <w:rPr>
                <w:rFonts w:hint="eastAsia"/>
                <w:color w:val="auto"/>
                <w:highlight w:val="none"/>
                <w:lang w:val="en-US" w:eastAsia="zh-CN"/>
              </w:rPr>
            </w:pPr>
            <w:r>
              <w:rPr>
                <w:rFonts w:hint="eastAsia"/>
                <w:color w:val="auto"/>
                <w:highlight w:val="none"/>
              </w:rPr>
              <w:t>警礼服从警章</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79C008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DE41EB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29C58E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A0B4E32">
            <w:pPr>
              <w:spacing w:line="240" w:lineRule="auto"/>
              <w:ind w:firstLine="0"/>
              <w:jc w:val="center"/>
              <w:rPr>
                <w:rFonts w:hint="eastAsia"/>
                <w:color w:val="auto"/>
                <w:highlight w:val="none"/>
                <w:lang w:val="en-US" w:eastAsia="zh-CN"/>
              </w:rPr>
            </w:pPr>
            <w:r>
              <w:rPr>
                <w:rFonts w:hint="eastAsia"/>
                <w:color w:val="auto"/>
                <w:highlight w:val="none"/>
                <w:lang w:val="en-US" w:eastAsia="zh-CN"/>
              </w:rPr>
              <w:t>29枚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3D42F14">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0DB9563">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8A00CD5">
            <w:pPr>
              <w:spacing w:line="240" w:lineRule="auto"/>
              <w:ind w:firstLine="0"/>
              <w:jc w:val="center"/>
              <w:rPr>
                <w:rFonts w:hint="eastAsia" w:asciiTheme="minorEastAsia" w:hAnsiTheme="minorEastAsia" w:eastAsiaTheme="minorEastAsia" w:cstheme="minorEastAsia"/>
                <w:color w:val="auto"/>
                <w:highlight w:val="none"/>
              </w:rPr>
            </w:pPr>
          </w:p>
        </w:tc>
      </w:tr>
      <w:tr w14:paraId="1503B0E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FF1C96A">
            <w:pPr>
              <w:spacing w:line="240" w:lineRule="auto"/>
              <w:ind w:firstLine="0"/>
              <w:jc w:val="center"/>
              <w:rPr>
                <w:rFonts w:hint="eastAsia"/>
                <w:color w:val="auto"/>
                <w:highlight w:val="none"/>
              </w:rPr>
            </w:pPr>
            <w:r>
              <w:rPr>
                <w:rFonts w:hint="eastAsia"/>
                <w:color w:val="auto"/>
                <w:highlight w:val="none"/>
                <w:lang w:val="en-US" w:eastAsia="zh-CN"/>
              </w:rPr>
              <w:t>51</w:t>
            </w:r>
          </w:p>
        </w:tc>
        <w:tc>
          <w:tcPr>
            <w:tcW w:w="17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B1F381">
            <w:pPr>
              <w:spacing w:line="240" w:lineRule="auto"/>
              <w:ind w:firstLine="0"/>
              <w:jc w:val="left"/>
              <w:rPr>
                <w:rFonts w:hint="eastAsia"/>
                <w:color w:val="auto"/>
                <w:highlight w:val="none"/>
                <w:lang w:val="en-US" w:eastAsia="zh-CN"/>
              </w:rPr>
            </w:pPr>
            <w:r>
              <w:rPr>
                <w:rFonts w:hint="eastAsia"/>
                <w:color w:val="auto"/>
                <w:highlight w:val="none"/>
              </w:rPr>
              <w:t>警礼服姓名牌</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1F7B284">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5EE78A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434EAD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096ECAB">
            <w:pPr>
              <w:spacing w:line="240" w:lineRule="auto"/>
              <w:ind w:firstLine="0"/>
              <w:jc w:val="center"/>
              <w:rPr>
                <w:rFonts w:hint="eastAsia"/>
                <w:color w:val="auto"/>
                <w:highlight w:val="none"/>
                <w:lang w:val="en-US" w:eastAsia="zh-CN"/>
              </w:rPr>
            </w:pPr>
            <w:r>
              <w:rPr>
                <w:rFonts w:hint="eastAsia"/>
                <w:color w:val="auto"/>
                <w:highlight w:val="none"/>
                <w:lang w:val="en-US" w:eastAsia="zh-CN"/>
              </w:rPr>
              <w:t>29枚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BA1DF80">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B86BC7E">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D326316">
            <w:pPr>
              <w:spacing w:line="240" w:lineRule="auto"/>
              <w:ind w:firstLine="0"/>
              <w:jc w:val="center"/>
              <w:rPr>
                <w:rFonts w:hint="eastAsia" w:asciiTheme="minorEastAsia" w:hAnsiTheme="minorEastAsia" w:eastAsiaTheme="minorEastAsia" w:cstheme="minorEastAsia"/>
                <w:color w:val="auto"/>
                <w:highlight w:val="none"/>
              </w:rPr>
            </w:pPr>
          </w:p>
        </w:tc>
      </w:tr>
      <w:tr w14:paraId="6221A62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80" w:hRule="atLeast"/>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5A0DBEA">
            <w:pPr>
              <w:spacing w:line="240" w:lineRule="auto"/>
              <w:ind w:firstLine="0"/>
              <w:jc w:val="center"/>
              <w:rPr>
                <w:rFonts w:hint="default" w:eastAsia="宋体" w:asciiTheme="minorEastAsia" w:hAnsiTheme="minorEastAsia" w:cstheme="minorEastAsia"/>
                <w:color w:val="auto"/>
                <w:highlight w:val="none"/>
                <w:lang w:val="en-US" w:eastAsia="zh-CN"/>
              </w:rPr>
            </w:pPr>
            <w:r>
              <w:rPr>
                <w:rFonts w:hint="eastAsia"/>
                <w:color w:val="auto"/>
                <w:highlight w:val="none"/>
                <w:lang w:val="en-US" w:eastAsia="zh-CN"/>
              </w:rPr>
              <w:t>52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7ED2F4B">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小计</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82423A6">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6784CF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EB920E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F1FA00F">
            <w:pPr>
              <w:spacing w:line="240" w:lineRule="auto"/>
              <w:ind w:firstLine="0"/>
              <w:jc w:val="center"/>
              <w:rPr>
                <w:rFonts w:hint="eastAsia" w:asciiTheme="minorEastAsia" w:hAnsiTheme="minorEastAsia" w:eastAsiaTheme="minorEastAsia" w:cstheme="minorEastAsia"/>
                <w:color w:val="auto"/>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D959B1C">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3C4BD2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D53B981">
            <w:pPr>
              <w:spacing w:line="240" w:lineRule="auto"/>
              <w:ind w:firstLine="0"/>
              <w:jc w:val="center"/>
              <w:rPr>
                <w:rFonts w:hint="eastAsia" w:asciiTheme="minorEastAsia" w:hAnsiTheme="minorEastAsia" w:eastAsiaTheme="minorEastAsia" w:cstheme="minorEastAsia"/>
                <w:color w:val="auto"/>
                <w:highlight w:val="none"/>
              </w:rPr>
            </w:pPr>
          </w:p>
        </w:tc>
      </w:tr>
      <w:tr w14:paraId="5F28E49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10738" w:type="dxa"/>
            <w:gridSpan w:val="9"/>
            <w:tcBorders>
              <w:top w:val="single" w:color="auto" w:sz="4" w:space="0"/>
              <w:left w:val="single" w:color="auto" w:sz="4" w:space="0"/>
              <w:bottom w:val="single" w:color="auto" w:sz="4" w:space="0"/>
              <w:right w:val="single" w:color="auto" w:sz="4" w:space="0"/>
            </w:tcBorders>
            <w:noWrap w:val="0"/>
            <w:vAlign w:val="center"/>
          </w:tcPr>
          <w:p w14:paraId="37968ADD">
            <w:pPr>
              <w:spacing w:line="240" w:lineRule="auto"/>
              <w:ind w:firstLine="0"/>
              <w:jc w:val="center"/>
              <w:rPr>
                <w:rFonts w:hint="eastAsia" w:asciiTheme="minorEastAsia" w:hAnsiTheme="minorEastAsia" w:eastAsiaTheme="minorEastAsia" w:cstheme="minorEastAsia"/>
                <w:color w:val="auto"/>
                <w:highlight w:val="none"/>
              </w:rPr>
            </w:pPr>
            <w:r>
              <w:rPr>
                <w:rFonts w:hint="eastAsia"/>
                <w:b/>
                <w:bCs/>
                <w:color w:val="auto"/>
                <w:highlight w:val="none"/>
                <w:lang w:val="en-US" w:eastAsia="zh-CN"/>
              </w:rPr>
              <w:t>2027年全省司法警察拟换装清单</w:t>
            </w:r>
          </w:p>
        </w:tc>
      </w:tr>
      <w:tr w14:paraId="38DB0F4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A80AF12">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87F1A0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大檐帽（布面）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FFE69E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2E923E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282CC9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44C52FF">
            <w:pPr>
              <w:spacing w:line="240" w:lineRule="auto"/>
              <w:ind w:firstLine="0"/>
              <w:jc w:val="center"/>
              <w:rPr>
                <w:rFonts w:hint="eastAsia"/>
                <w:color w:val="auto"/>
                <w:highlight w:val="none"/>
                <w:lang w:val="en-US" w:eastAsia="zh-CN"/>
              </w:rPr>
            </w:pPr>
            <w:r>
              <w:rPr>
                <w:rFonts w:hint="eastAsia"/>
                <w:color w:val="auto"/>
                <w:highlight w:val="none"/>
                <w:lang w:val="en-US" w:eastAsia="zh-CN"/>
              </w:rPr>
              <w:t>450顶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0C6BDE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78655B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75CCBB0">
            <w:pPr>
              <w:spacing w:line="240" w:lineRule="auto"/>
              <w:ind w:firstLine="0"/>
              <w:jc w:val="center"/>
              <w:rPr>
                <w:rFonts w:hint="eastAsia" w:asciiTheme="minorEastAsia" w:hAnsiTheme="minorEastAsia" w:eastAsiaTheme="minorEastAsia" w:cstheme="minorEastAsia"/>
                <w:color w:val="auto"/>
                <w:highlight w:val="none"/>
              </w:rPr>
            </w:pPr>
          </w:p>
        </w:tc>
      </w:tr>
      <w:tr w14:paraId="02F0E3D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EDB9FA0">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698ED3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卷檐帽（布面）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D8D57A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72D3FC3">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4EAA06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D2713A5">
            <w:pPr>
              <w:spacing w:line="240" w:lineRule="auto"/>
              <w:ind w:firstLine="0"/>
              <w:jc w:val="center"/>
              <w:rPr>
                <w:rFonts w:hint="eastAsia"/>
                <w:color w:val="auto"/>
                <w:highlight w:val="none"/>
                <w:lang w:val="en-US" w:eastAsia="zh-CN"/>
              </w:rPr>
            </w:pPr>
            <w:r>
              <w:rPr>
                <w:rFonts w:hint="eastAsia"/>
                <w:color w:val="auto"/>
                <w:highlight w:val="none"/>
                <w:lang w:val="en-US" w:eastAsia="zh-CN"/>
              </w:rPr>
              <w:t>124顶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73F8BC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805870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8543ED4">
            <w:pPr>
              <w:spacing w:line="240" w:lineRule="auto"/>
              <w:ind w:firstLine="0"/>
              <w:jc w:val="center"/>
              <w:rPr>
                <w:rFonts w:hint="eastAsia" w:asciiTheme="minorEastAsia" w:hAnsiTheme="minorEastAsia" w:eastAsiaTheme="minorEastAsia" w:cstheme="minorEastAsia"/>
                <w:color w:val="auto"/>
                <w:highlight w:val="none"/>
              </w:rPr>
            </w:pPr>
          </w:p>
        </w:tc>
      </w:tr>
      <w:tr w14:paraId="2BD712F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4F97D7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8FF211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执勤帽（布面）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9C8270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F6E2A1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E73907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2DAD264">
            <w:pPr>
              <w:spacing w:line="240" w:lineRule="auto"/>
              <w:ind w:firstLine="0"/>
              <w:jc w:val="center"/>
              <w:rPr>
                <w:rFonts w:hint="eastAsia"/>
                <w:color w:val="auto"/>
                <w:highlight w:val="none"/>
                <w:lang w:val="en-US" w:eastAsia="zh-CN"/>
              </w:rPr>
            </w:pPr>
            <w:r>
              <w:rPr>
                <w:rFonts w:hint="eastAsia"/>
                <w:color w:val="auto"/>
                <w:highlight w:val="none"/>
                <w:lang w:val="en-US" w:eastAsia="zh-CN"/>
              </w:rPr>
              <w:t>20顶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B6BBD26">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857839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E71109D">
            <w:pPr>
              <w:spacing w:line="240" w:lineRule="auto"/>
              <w:ind w:firstLine="0"/>
              <w:jc w:val="center"/>
              <w:rPr>
                <w:rFonts w:hint="eastAsia" w:asciiTheme="minorEastAsia" w:hAnsiTheme="minorEastAsia" w:eastAsiaTheme="minorEastAsia" w:cstheme="minorEastAsia"/>
                <w:color w:val="auto"/>
                <w:highlight w:val="none"/>
              </w:rPr>
            </w:pPr>
          </w:p>
        </w:tc>
      </w:tr>
      <w:tr w14:paraId="203470E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C7243D9">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C88C668">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作训帽（布面）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392247D">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4EE047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5FC7D3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823809B">
            <w:pPr>
              <w:spacing w:line="240" w:lineRule="auto"/>
              <w:ind w:firstLine="0"/>
              <w:jc w:val="center"/>
              <w:rPr>
                <w:rFonts w:hint="eastAsia"/>
                <w:color w:val="auto"/>
                <w:highlight w:val="none"/>
                <w:lang w:val="en-US" w:eastAsia="zh-CN"/>
              </w:rPr>
            </w:pPr>
            <w:r>
              <w:rPr>
                <w:rFonts w:hint="eastAsia"/>
                <w:color w:val="auto"/>
                <w:highlight w:val="none"/>
                <w:lang w:val="en-US" w:eastAsia="zh-CN"/>
              </w:rPr>
              <w:t>574顶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F96494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95CFA9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0EA4A69">
            <w:pPr>
              <w:spacing w:line="240" w:lineRule="auto"/>
              <w:ind w:firstLine="0"/>
              <w:jc w:val="center"/>
              <w:rPr>
                <w:rFonts w:hint="eastAsia" w:asciiTheme="minorEastAsia" w:hAnsiTheme="minorEastAsia" w:eastAsiaTheme="minorEastAsia" w:cstheme="minorEastAsia"/>
                <w:color w:val="auto"/>
                <w:highlight w:val="none"/>
              </w:rPr>
            </w:pPr>
          </w:p>
        </w:tc>
      </w:tr>
      <w:tr w14:paraId="5EB4951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F4C026F">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CB894DB">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栽绒帽（短绒）</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89C326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9AAAC5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C16790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699B986">
            <w:pPr>
              <w:spacing w:line="240" w:lineRule="auto"/>
              <w:ind w:firstLine="0"/>
              <w:jc w:val="center"/>
              <w:rPr>
                <w:rFonts w:hint="eastAsia"/>
                <w:color w:val="auto"/>
                <w:highlight w:val="none"/>
                <w:lang w:val="en-US" w:eastAsia="zh-CN"/>
              </w:rPr>
            </w:pPr>
            <w:r>
              <w:rPr>
                <w:rFonts w:hint="eastAsia"/>
                <w:color w:val="auto"/>
                <w:highlight w:val="none"/>
                <w:lang w:val="en-US" w:eastAsia="zh-CN"/>
              </w:rPr>
              <w:t>20顶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F65904C">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6DE40EB">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FE23A28">
            <w:pPr>
              <w:spacing w:line="240" w:lineRule="auto"/>
              <w:ind w:firstLine="0"/>
              <w:jc w:val="center"/>
              <w:rPr>
                <w:rFonts w:hint="eastAsia" w:asciiTheme="minorEastAsia" w:hAnsiTheme="minorEastAsia" w:eastAsiaTheme="minorEastAsia" w:cstheme="minorEastAsia"/>
                <w:color w:val="auto"/>
                <w:highlight w:val="none"/>
              </w:rPr>
            </w:pPr>
          </w:p>
        </w:tc>
      </w:tr>
      <w:tr w14:paraId="6D3FEA1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0A801C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41A075F">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常服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4F295E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63FBA4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34F939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D07671D">
            <w:pPr>
              <w:spacing w:line="240" w:lineRule="auto"/>
              <w:ind w:firstLine="0"/>
              <w:jc w:val="center"/>
              <w:rPr>
                <w:rFonts w:hint="eastAsia"/>
                <w:color w:val="auto"/>
                <w:highlight w:val="none"/>
                <w:lang w:val="en-US" w:eastAsia="zh-CN"/>
              </w:rPr>
            </w:pPr>
            <w:r>
              <w:rPr>
                <w:rFonts w:hint="eastAsia"/>
                <w:color w:val="auto"/>
                <w:highlight w:val="none"/>
                <w:lang w:val="en-US" w:eastAsia="zh-CN"/>
              </w:rPr>
              <w:t>574套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A0724D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8E6300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B31C9A6">
            <w:pPr>
              <w:spacing w:line="240" w:lineRule="auto"/>
              <w:ind w:firstLine="0"/>
              <w:jc w:val="center"/>
              <w:rPr>
                <w:rFonts w:hint="eastAsia" w:asciiTheme="minorEastAsia" w:hAnsiTheme="minorEastAsia" w:eastAsiaTheme="minorEastAsia" w:cstheme="minorEastAsia"/>
                <w:color w:val="auto"/>
                <w:highlight w:val="none"/>
              </w:rPr>
            </w:pPr>
          </w:p>
        </w:tc>
      </w:tr>
      <w:tr w14:paraId="09F1E22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F2D41CA">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27B5C50">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内穿衬衣</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34ED2E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B4C860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B7A432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8184E03">
            <w:pPr>
              <w:spacing w:line="240" w:lineRule="auto"/>
              <w:ind w:firstLine="0"/>
              <w:jc w:val="center"/>
              <w:rPr>
                <w:rFonts w:hint="eastAsia"/>
                <w:color w:val="auto"/>
                <w:highlight w:val="none"/>
                <w:lang w:val="en-US" w:eastAsia="zh-CN"/>
              </w:rPr>
            </w:pPr>
            <w:r>
              <w:rPr>
                <w:rFonts w:hint="eastAsia"/>
                <w:color w:val="auto"/>
                <w:highlight w:val="none"/>
                <w:lang w:val="en-US" w:eastAsia="zh-CN"/>
              </w:rPr>
              <w:t>574件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F0CC44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EB31DD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7768193">
            <w:pPr>
              <w:spacing w:line="240" w:lineRule="auto"/>
              <w:ind w:firstLine="0"/>
              <w:jc w:val="center"/>
              <w:rPr>
                <w:rFonts w:hint="eastAsia" w:asciiTheme="minorEastAsia" w:hAnsiTheme="minorEastAsia" w:eastAsiaTheme="minorEastAsia" w:cstheme="minorEastAsia"/>
                <w:color w:val="auto"/>
                <w:highlight w:val="none"/>
              </w:rPr>
            </w:pPr>
          </w:p>
        </w:tc>
      </w:tr>
      <w:tr w14:paraId="36F06EA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B1AEE02">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FE23B06">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长袖制式衬衣（一线款）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1D6042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860CEF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3B132E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E36B4D6">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3DFA8C0">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F536C0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ABE6ACE">
            <w:pPr>
              <w:spacing w:line="240" w:lineRule="auto"/>
              <w:ind w:firstLine="0"/>
              <w:jc w:val="center"/>
              <w:rPr>
                <w:rFonts w:hint="eastAsia" w:asciiTheme="minorEastAsia" w:hAnsiTheme="minorEastAsia" w:eastAsiaTheme="minorEastAsia" w:cstheme="minorEastAsia"/>
                <w:color w:val="auto"/>
                <w:highlight w:val="none"/>
              </w:rPr>
            </w:pPr>
          </w:p>
        </w:tc>
      </w:tr>
      <w:tr w14:paraId="4653A1A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7E583B9">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58CE930">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夏执勤服（一线款）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C3912D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3E42222">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83C740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7D49745">
            <w:pPr>
              <w:spacing w:line="240" w:lineRule="auto"/>
              <w:ind w:firstLine="0"/>
              <w:jc w:val="center"/>
              <w:rPr>
                <w:rFonts w:hint="eastAsia"/>
                <w:color w:val="auto"/>
                <w:highlight w:val="none"/>
                <w:lang w:val="en-US" w:eastAsia="zh-CN"/>
              </w:rPr>
            </w:pPr>
            <w:r>
              <w:rPr>
                <w:rFonts w:hint="eastAsia"/>
                <w:color w:val="auto"/>
                <w:highlight w:val="none"/>
                <w:lang w:val="en-US" w:eastAsia="zh-CN"/>
              </w:rPr>
              <w:t>40件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060BAD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AF5B58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6A3807D">
            <w:pPr>
              <w:spacing w:line="240" w:lineRule="auto"/>
              <w:ind w:firstLine="0"/>
              <w:jc w:val="center"/>
              <w:rPr>
                <w:rFonts w:hint="eastAsia" w:asciiTheme="minorEastAsia" w:hAnsiTheme="minorEastAsia" w:eastAsiaTheme="minorEastAsia" w:cstheme="minorEastAsia"/>
                <w:color w:val="auto"/>
                <w:highlight w:val="none"/>
              </w:rPr>
            </w:pPr>
          </w:p>
        </w:tc>
      </w:tr>
      <w:tr w14:paraId="092F3F0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36675CC">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FB47034">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单裤</w:t>
            </w:r>
            <w:r>
              <w:rPr>
                <w:rFonts w:hint="eastAsia"/>
                <w:color w:val="auto"/>
                <w:highlight w:val="none"/>
                <w:lang w:eastAsia="zh-CN"/>
              </w:rPr>
              <w:t>（一线款）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BA3FCCD">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ADC693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CF7D6B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DF39822">
            <w:pPr>
              <w:spacing w:line="240" w:lineRule="auto"/>
              <w:ind w:firstLine="0"/>
              <w:jc w:val="center"/>
              <w:rPr>
                <w:rFonts w:hint="eastAsia"/>
                <w:color w:val="auto"/>
                <w:highlight w:val="none"/>
                <w:lang w:val="en-US" w:eastAsia="zh-CN"/>
              </w:rPr>
            </w:pPr>
            <w:r>
              <w:rPr>
                <w:rFonts w:hint="eastAsia"/>
                <w:color w:val="auto"/>
                <w:highlight w:val="none"/>
                <w:lang w:val="en-US" w:eastAsia="zh-CN"/>
              </w:rPr>
              <w:t>40条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5A4326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68EAD9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CF3A5A4">
            <w:pPr>
              <w:spacing w:line="240" w:lineRule="auto"/>
              <w:ind w:firstLine="0"/>
              <w:jc w:val="center"/>
              <w:rPr>
                <w:rFonts w:hint="eastAsia" w:asciiTheme="minorEastAsia" w:hAnsiTheme="minorEastAsia" w:eastAsiaTheme="minorEastAsia" w:cstheme="minorEastAsia"/>
                <w:color w:val="auto"/>
                <w:highlight w:val="none"/>
              </w:rPr>
            </w:pPr>
          </w:p>
        </w:tc>
      </w:tr>
      <w:tr w14:paraId="5EBFF83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23B298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2CEB1A4">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春秋执勤服（一线普警款）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4E78DD9">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3C688B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00485E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E85DA84">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101EAA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4FDE698">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B884857">
            <w:pPr>
              <w:spacing w:line="240" w:lineRule="auto"/>
              <w:ind w:firstLine="0"/>
              <w:jc w:val="center"/>
              <w:rPr>
                <w:rFonts w:hint="eastAsia" w:asciiTheme="minorEastAsia" w:hAnsiTheme="minorEastAsia" w:eastAsiaTheme="minorEastAsia" w:cstheme="minorEastAsia"/>
                <w:color w:val="auto"/>
                <w:highlight w:val="none"/>
              </w:rPr>
            </w:pPr>
          </w:p>
        </w:tc>
      </w:tr>
      <w:tr w14:paraId="47CB205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84AC84F">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429ADD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冬执勤服（一线普警款）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8E2FAA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69212E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59EB1A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037C9BE">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8BBA1B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B3416C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FEEA34A">
            <w:pPr>
              <w:spacing w:line="240" w:lineRule="auto"/>
              <w:ind w:firstLine="0"/>
              <w:jc w:val="center"/>
              <w:rPr>
                <w:rFonts w:hint="eastAsia" w:asciiTheme="minorEastAsia" w:hAnsiTheme="minorEastAsia" w:eastAsiaTheme="minorEastAsia" w:cstheme="minorEastAsia"/>
                <w:color w:val="auto"/>
                <w:highlight w:val="none"/>
              </w:rPr>
            </w:pPr>
          </w:p>
        </w:tc>
      </w:tr>
      <w:tr w14:paraId="688757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4D8197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74CA0AD">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冬作训服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F07B0E4">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187F77C">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5E48D2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11B4979">
            <w:pPr>
              <w:spacing w:line="240" w:lineRule="auto"/>
              <w:ind w:firstLine="0"/>
              <w:jc w:val="center"/>
              <w:rPr>
                <w:rFonts w:hint="eastAsia"/>
                <w:color w:val="auto"/>
                <w:highlight w:val="none"/>
                <w:lang w:val="en-US" w:eastAsia="zh-CN"/>
              </w:rPr>
            </w:pPr>
            <w:r>
              <w:rPr>
                <w:rFonts w:hint="eastAsia"/>
                <w:color w:val="auto"/>
                <w:highlight w:val="none"/>
                <w:lang w:val="en-US" w:eastAsia="zh-CN"/>
              </w:rPr>
              <w:t>574套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FAABAAC">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CF3CAE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4F91814">
            <w:pPr>
              <w:spacing w:line="240" w:lineRule="auto"/>
              <w:ind w:firstLine="0"/>
              <w:jc w:val="center"/>
              <w:rPr>
                <w:rFonts w:hint="eastAsia" w:asciiTheme="minorEastAsia" w:hAnsiTheme="minorEastAsia" w:eastAsiaTheme="minorEastAsia" w:cstheme="minorEastAsia"/>
                <w:color w:val="auto"/>
                <w:highlight w:val="none"/>
              </w:rPr>
            </w:pPr>
          </w:p>
        </w:tc>
      </w:tr>
      <w:tr w14:paraId="1033D92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699C99D">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5C76A7D">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T恤衫（长袖）</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66B667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BBF88A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85CC09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691DC38">
            <w:pPr>
              <w:spacing w:line="240" w:lineRule="auto"/>
              <w:ind w:firstLine="0"/>
              <w:jc w:val="center"/>
              <w:rPr>
                <w:rFonts w:hint="eastAsia"/>
                <w:color w:val="auto"/>
                <w:highlight w:val="none"/>
                <w:lang w:val="en-US" w:eastAsia="zh-CN"/>
              </w:rPr>
            </w:pPr>
            <w:r>
              <w:rPr>
                <w:rFonts w:hint="eastAsia"/>
                <w:color w:val="auto"/>
                <w:highlight w:val="none"/>
                <w:lang w:val="en-US" w:eastAsia="zh-CN"/>
              </w:rPr>
              <w:t>574件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2AA813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8D709AB">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6751AA3">
            <w:pPr>
              <w:spacing w:line="240" w:lineRule="auto"/>
              <w:ind w:firstLine="0"/>
              <w:jc w:val="center"/>
              <w:rPr>
                <w:rFonts w:hint="eastAsia" w:asciiTheme="minorEastAsia" w:hAnsiTheme="minorEastAsia" w:eastAsiaTheme="minorEastAsia" w:cstheme="minorEastAsia"/>
                <w:color w:val="auto"/>
                <w:highlight w:val="none"/>
              </w:rPr>
            </w:pPr>
          </w:p>
        </w:tc>
      </w:tr>
      <w:tr w14:paraId="000F226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D018A9F">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11FA55B">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T恤衫（短袖）</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FD1005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1372BC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4BFC8B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6D379C2">
            <w:pPr>
              <w:spacing w:line="240" w:lineRule="auto"/>
              <w:ind w:firstLine="0"/>
              <w:jc w:val="center"/>
              <w:rPr>
                <w:rFonts w:hint="eastAsia"/>
                <w:color w:val="auto"/>
                <w:highlight w:val="none"/>
                <w:lang w:val="en-US" w:eastAsia="zh-CN"/>
              </w:rPr>
            </w:pPr>
            <w:r>
              <w:rPr>
                <w:rFonts w:hint="eastAsia"/>
                <w:color w:val="auto"/>
                <w:highlight w:val="none"/>
                <w:lang w:val="en-US" w:eastAsia="zh-CN"/>
              </w:rPr>
              <w:t>574件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9E0523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24A636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A9F8B15">
            <w:pPr>
              <w:spacing w:line="240" w:lineRule="auto"/>
              <w:ind w:firstLine="0"/>
              <w:jc w:val="center"/>
              <w:rPr>
                <w:rFonts w:hint="eastAsia" w:asciiTheme="minorEastAsia" w:hAnsiTheme="minorEastAsia" w:eastAsiaTheme="minorEastAsia" w:cstheme="minorEastAsia"/>
                <w:color w:val="auto"/>
                <w:highlight w:val="none"/>
              </w:rPr>
            </w:pPr>
          </w:p>
        </w:tc>
      </w:tr>
      <w:tr w14:paraId="372B3D9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DAABACE">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3AEC896">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体能训练短裤</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38BA82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931EBB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222B9D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068EB0B">
            <w:pPr>
              <w:spacing w:line="240" w:lineRule="auto"/>
              <w:ind w:firstLine="0"/>
              <w:jc w:val="center"/>
              <w:rPr>
                <w:rFonts w:hint="eastAsia"/>
                <w:color w:val="auto"/>
                <w:highlight w:val="none"/>
                <w:lang w:val="en-US" w:eastAsia="zh-CN"/>
              </w:rPr>
            </w:pPr>
            <w:r>
              <w:rPr>
                <w:rFonts w:hint="eastAsia"/>
                <w:color w:val="auto"/>
                <w:highlight w:val="none"/>
                <w:lang w:val="en-US" w:eastAsia="zh-CN"/>
              </w:rPr>
              <w:t>574条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B9AD56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2B706F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AEA6691">
            <w:pPr>
              <w:spacing w:line="240" w:lineRule="auto"/>
              <w:ind w:firstLine="0"/>
              <w:jc w:val="center"/>
              <w:rPr>
                <w:rFonts w:hint="eastAsia" w:asciiTheme="minorEastAsia" w:hAnsiTheme="minorEastAsia" w:eastAsiaTheme="minorEastAsia" w:cstheme="minorEastAsia"/>
                <w:color w:val="auto"/>
                <w:highlight w:val="none"/>
              </w:rPr>
            </w:pPr>
          </w:p>
        </w:tc>
      </w:tr>
      <w:tr w14:paraId="5591E0F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2D9080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0B64DE4">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长袖体能训练服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EC555F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D447B4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5AF133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8271A69">
            <w:pPr>
              <w:spacing w:line="240" w:lineRule="auto"/>
              <w:ind w:firstLine="0"/>
              <w:jc w:val="center"/>
              <w:rPr>
                <w:rFonts w:hint="eastAsia"/>
                <w:color w:val="auto"/>
                <w:highlight w:val="none"/>
                <w:lang w:val="en-US" w:eastAsia="zh-CN"/>
              </w:rPr>
            </w:pPr>
            <w:r>
              <w:rPr>
                <w:rFonts w:hint="eastAsia"/>
                <w:color w:val="auto"/>
                <w:highlight w:val="none"/>
                <w:lang w:val="en-US" w:eastAsia="zh-CN"/>
              </w:rPr>
              <w:t>574套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D8D3B0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478836B">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EFAC4E0">
            <w:pPr>
              <w:spacing w:line="240" w:lineRule="auto"/>
              <w:ind w:firstLine="0"/>
              <w:jc w:val="center"/>
              <w:rPr>
                <w:rFonts w:hint="eastAsia" w:asciiTheme="minorEastAsia" w:hAnsiTheme="minorEastAsia" w:eastAsiaTheme="minorEastAsia" w:cstheme="minorEastAsia"/>
                <w:color w:val="auto"/>
                <w:highlight w:val="none"/>
              </w:rPr>
            </w:pPr>
          </w:p>
        </w:tc>
      </w:tr>
      <w:tr w14:paraId="72029D8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D2D07CB">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F6D6085">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防寒服（普警短款）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7ABDB9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E4876C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A0B1CC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860DD50">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572A83C">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A5936FE">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7580CC6">
            <w:pPr>
              <w:spacing w:line="240" w:lineRule="auto"/>
              <w:ind w:firstLine="0"/>
              <w:jc w:val="center"/>
              <w:rPr>
                <w:rFonts w:hint="eastAsia" w:asciiTheme="minorEastAsia" w:hAnsiTheme="minorEastAsia" w:eastAsiaTheme="minorEastAsia" w:cstheme="minorEastAsia"/>
                <w:color w:val="auto"/>
                <w:highlight w:val="none"/>
              </w:rPr>
            </w:pPr>
          </w:p>
        </w:tc>
      </w:tr>
      <w:tr w14:paraId="176186C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76EF74A">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D71968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风雨衣（一线长款）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DD46E3D">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D21A23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66A5AC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D5EDDC8">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8EE99B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DD4A1DB">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A6B02A0">
            <w:pPr>
              <w:spacing w:line="240" w:lineRule="auto"/>
              <w:ind w:firstLine="0"/>
              <w:jc w:val="center"/>
              <w:rPr>
                <w:rFonts w:hint="eastAsia" w:asciiTheme="minorEastAsia" w:hAnsiTheme="minorEastAsia" w:eastAsiaTheme="minorEastAsia" w:cstheme="minorEastAsia"/>
                <w:color w:val="auto"/>
                <w:highlight w:val="none"/>
              </w:rPr>
            </w:pPr>
          </w:p>
        </w:tc>
      </w:tr>
      <w:tr w14:paraId="0B9BD9A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94D898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45BC7AE">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毛背心套头薄款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7CE6C4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10D71F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CD0598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EF5EC79">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06B0F46">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C66627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3C787CD">
            <w:pPr>
              <w:spacing w:line="240" w:lineRule="auto"/>
              <w:ind w:firstLine="0"/>
              <w:jc w:val="center"/>
              <w:rPr>
                <w:rFonts w:hint="eastAsia" w:asciiTheme="minorEastAsia" w:hAnsiTheme="minorEastAsia" w:eastAsiaTheme="minorEastAsia" w:cstheme="minorEastAsia"/>
                <w:color w:val="auto"/>
                <w:highlight w:val="none"/>
              </w:rPr>
            </w:pPr>
          </w:p>
        </w:tc>
      </w:tr>
      <w:tr w14:paraId="6C84B52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CCABF0F">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4BE729E">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男单皮鞋</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27BBEF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CE0E69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826F8E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80370C6">
            <w:pPr>
              <w:spacing w:line="240" w:lineRule="auto"/>
              <w:ind w:firstLine="0"/>
              <w:jc w:val="center"/>
              <w:rPr>
                <w:rFonts w:hint="eastAsia"/>
                <w:color w:val="auto"/>
                <w:highlight w:val="none"/>
                <w:lang w:val="en-US" w:eastAsia="zh-CN"/>
              </w:rPr>
            </w:pPr>
            <w:r>
              <w:rPr>
                <w:rFonts w:hint="eastAsia"/>
                <w:color w:val="auto"/>
                <w:highlight w:val="none"/>
                <w:lang w:val="en-US" w:eastAsia="zh-CN"/>
              </w:rPr>
              <w:t>10双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C69ACB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793E1B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2932B27">
            <w:pPr>
              <w:spacing w:line="240" w:lineRule="auto"/>
              <w:ind w:firstLine="0"/>
              <w:jc w:val="center"/>
              <w:rPr>
                <w:rFonts w:hint="eastAsia" w:asciiTheme="minorEastAsia" w:hAnsiTheme="minorEastAsia" w:eastAsiaTheme="minorEastAsia" w:cstheme="minorEastAsia"/>
                <w:color w:val="auto"/>
                <w:highlight w:val="none"/>
              </w:rPr>
            </w:pPr>
          </w:p>
        </w:tc>
      </w:tr>
      <w:tr w14:paraId="21EB649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5D8DC32">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EF4A71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女单皮鞋（系带式）</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0FCE21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A0AB9F2">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4F3CBE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A611CDE">
            <w:pPr>
              <w:spacing w:line="240" w:lineRule="auto"/>
              <w:ind w:firstLine="0"/>
              <w:jc w:val="center"/>
              <w:rPr>
                <w:rFonts w:hint="eastAsia"/>
                <w:color w:val="auto"/>
                <w:highlight w:val="none"/>
                <w:lang w:val="en-US" w:eastAsia="zh-CN"/>
              </w:rPr>
            </w:pPr>
            <w:r>
              <w:rPr>
                <w:rFonts w:hint="eastAsia"/>
                <w:color w:val="auto"/>
                <w:highlight w:val="none"/>
                <w:lang w:val="en-US" w:eastAsia="zh-CN"/>
              </w:rPr>
              <w:t>10双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B3A798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7F5DF29">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D319865">
            <w:pPr>
              <w:spacing w:line="240" w:lineRule="auto"/>
              <w:ind w:firstLine="0"/>
              <w:jc w:val="center"/>
              <w:rPr>
                <w:rFonts w:hint="eastAsia" w:asciiTheme="minorEastAsia" w:hAnsiTheme="minorEastAsia" w:eastAsiaTheme="minorEastAsia" w:cstheme="minorEastAsia"/>
                <w:color w:val="auto"/>
                <w:highlight w:val="none"/>
              </w:rPr>
            </w:pPr>
          </w:p>
        </w:tc>
      </w:tr>
      <w:tr w14:paraId="661B5C7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03A8B2F">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487E41A">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执勤鞋（一线款）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367FDB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7FB254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2B9D05E">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79BB383">
            <w:pPr>
              <w:spacing w:line="240" w:lineRule="auto"/>
              <w:ind w:firstLine="0"/>
              <w:jc w:val="center"/>
              <w:rPr>
                <w:rFonts w:hint="eastAsia"/>
                <w:color w:val="auto"/>
                <w:highlight w:val="none"/>
                <w:lang w:val="en-US" w:eastAsia="zh-CN"/>
              </w:rPr>
            </w:pPr>
            <w:r>
              <w:rPr>
                <w:rFonts w:hint="eastAsia"/>
                <w:color w:val="auto"/>
                <w:highlight w:val="none"/>
                <w:lang w:val="en-US" w:eastAsia="zh-CN"/>
              </w:rPr>
              <w:t>20双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6BFA19C">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C71C78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B8F6F46">
            <w:pPr>
              <w:spacing w:line="240" w:lineRule="auto"/>
              <w:ind w:firstLine="0"/>
              <w:jc w:val="center"/>
              <w:rPr>
                <w:rFonts w:hint="eastAsia" w:asciiTheme="minorEastAsia" w:hAnsiTheme="minorEastAsia" w:eastAsiaTheme="minorEastAsia" w:cstheme="minorEastAsia"/>
                <w:color w:val="auto"/>
                <w:highlight w:val="none"/>
              </w:rPr>
            </w:pPr>
          </w:p>
        </w:tc>
      </w:tr>
      <w:tr w14:paraId="33E18ED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CABB2ED">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ECE0F49">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作训鞋（低帮款）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0037E09">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1CCC43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FF1CC8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A2A6157">
            <w:pPr>
              <w:spacing w:line="240" w:lineRule="auto"/>
              <w:ind w:firstLine="0"/>
              <w:jc w:val="center"/>
              <w:rPr>
                <w:rFonts w:hint="eastAsia"/>
                <w:color w:val="auto"/>
                <w:highlight w:val="none"/>
                <w:lang w:val="en-US" w:eastAsia="zh-CN"/>
              </w:rPr>
            </w:pPr>
            <w:r>
              <w:rPr>
                <w:rFonts w:hint="eastAsia"/>
                <w:color w:val="auto"/>
                <w:highlight w:val="none"/>
                <w:lang w:val="en-US" w:eastAsia="zh-CN"/>
              </w:rPr>
              <w:t>574双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94B11B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DC8F9E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CFF788D">
            <w:pPr>
              <w:spacing w:line="240" w:lineRule="auto"/>
              <w:ind w:firstLine="0"/>
              <w:jc w:val="center"/>
              <w:rPr>
                <w:rFonts w:hint="eastAsia" w:asciiTheme="minorEastAsia" w:hAnsiTheme="minorEastAsia" w:eastAsiaTheme="minorEastAsia" w:cstheme="minorEastAsia"/>
                <w:color w:val="auto"/>
                <w:highlight w:val="none"/>
              </w:rPr>
            </w:pPr>
          </w:p>
        </w:tc>
      </w:tr>
      <w:tr w14:paraId="22A70C4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B28AF0C">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38C1D6B">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大帽徽（金属）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F86DBD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60181E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AFC48C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D920256">
            <w:pPr>
              <w:spacing w:line="240" w:lineRule="auto"/>
              <w:ind w:firstLine="0"/>
              <w:jc w:val="center"/>
              <w:rPr>
                <w:rFonts w:hint="eastAsia"/>
                <w:color w:val="auto"/>
                <w:highlight w:val="none"/>
                <w:lang w:val="en-US" w:eastAsia="zh-CN"/>
              </w:rPr>
            </w:pPr>
            <w:r>
              <w:rPr>
                <w:rFonts w:hint="eastAsia"/>
                <w:color w:val="auto"/>
                <w:highlight w:val="none"/>
                <w:lang w:val="en-US" w:eastAsia="zh-CN"/>
              </w:rPr>
              <w:t>450枚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72623A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E9D3B4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078D9D1">
            <w:pPr>
              <w:spacing w:line="240" w:lineRule="auto"/>
              <w:ind w:firstLine="0"/>
              <w:jc w:val="center"/>
              <w:rPr>
                <w:rFonts w:hint="eastAsia" w:asciiTheme="minorEastAsia" w:hAnsiTheme="minorEastAsia" w:eastAsiaTheme="minorEastAsia" w:cstheme="minorEastAsia"/>
                <w:color w:val="auto"/>
                <w:highlight w:val="none"/>
              </w:rPr>
            </w:pPr>
          </w:p>
        </w:tc>
      </w:tr>
      <w:tr w14:paraId="481F96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14F25F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E497ED5">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小帽徽（金属）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19775A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71CBC1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AED040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8F5CF18">
            <w:pPr>
              <w:spacing w:line="240" w:lineRule="auto"/>
              <w:ind w:firstLine="0"/>
              <w:jc w:val="center"/>
              <w:rPr>
                <w:rFonts w:hint="eastAsia"/>
                <w:color w:val="auto"/>
                <w:highlight w:val="none"/>
                <w:lang w:val="en-US" w:eastAsia="zh-CN"/>
              </w:rPr>
            </w:pPr>
            <w:r>
              <w:rPr>
                <w:rFonts w:hint="eastAsia"/>
                <w:color w:val="auto"/>
                <w:highlight w:val="none"/>
                <w:lang w:val="en-US" w:eastAsia="zh-CN"/>
              </w:rPr>
              <w:t>124枚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C30C19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E4F2A83">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09C06DB">
            <w:pPr>
              <w:spacing w:line="240" w:lineRule="auto"/>
              <w:ind w:firstLine="0"/>
              <w:jc w:val="center"/>
              <w:rPr>
                <w:rFonts w:hint="eastAsia" w:asciiTheme="minorEastAsia" w:hAnsiTheme="minorEastAsia" w:eastAsiaTheme="minorEastAsia" w:cstheme="minorEastAsia"/>
                <w:color w:val="auto"/>
                <w:highlight w:val="none"/>
              </w:rPr>
            </w:pPr>
          </w:p>
        </w:tc>
      </w:tr>
      <w:tr w14:paraId="4711FCF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F6605D2">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8A30A09">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警衔肩章（硬式行政）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0DFF58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BC5045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BDE939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6C99FA7">
            <w:pPr>
              <w:spacing w:line="240" w:lineRule="auto"/>
              <w:ind w:firstLine="0"/>
              <w:jc w:val="center"/>
              <w:rPr>
                <w:rFonts w:hint="eastAsia"/>
                <w:color w:val="auto"/>
                <w:highlight w:val="none"/>
                <w:lang w:val="en-US" w:eastAsia="zh-CN"/>
              </w:rPr>
            </w:pPr>
            <w:r>
              <w:rPr>
                <w:rFonts w:hint="eastAsia"/>
                <w:color w:val="auto"/>
                <w:highlight w:val="none"/>
                <w:lang w:val="en-US" w:eastAsia="zh-CN"/>
              </w:rPr>
              <w:t>574副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78EA3C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B4EECC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4144007">
            <w:pPr>
              <w:spacing w:line="240" w:lineRule="auto"/>
              <w:ind w:firstLine="0"/>
              <w:jc w:val="center"/>
              <w:rPr>
                <w:rFonts w:hint="eastAsia" w:asciiTheme="minorEastAsia" w:hAnsiTheme="minorEastAsia" w:eastAsiaTheme="minorEastAsia" w:cstheme="minorEastAsia"/>
                <w:color w:val="auto"/>
                <w:highlight w:val="none"/>
              </w:rPr>
            </w:pPr>
          </w:p>
        </w:tc>
      </w:tr>
      <w:tr w14:paraId="22737EA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4D1541B">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9C9E626">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警衔肩章（软式行政）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D8B3E7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A7BC03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337737C">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BEE5F84">
            <w:pPr>
              <w:spacing w:line="240" w:lineRule="auto"/>
              <w:ind w:firstLine="0"/>
              <w:jc w:val="center"/>
              <w:rPr>
                <w:rFonts w:hint="eastAsia"/>
                <w:color w:val="auto"/>
                <w:highlight w:val="none"/>
                <w:lang w:val="en-US" w:eastAsia="zh-CN"/>
              </w:rPr>
            </w:pPr>
            <w:r>
              <w:rPr>
                <w:rFonts w:hint="eastAsia"/>
                <w:color w:val="auto"/>
                <w:highlight w:val="none"/>
                <w:lang w:val="en-US" w:eastAsia="zh-CN"/>
              </w:rPr>
              <w:t>80副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F31340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9AA955E">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F778118">
            <w:pPr>
              <w:spacing w:line="240" w:lineRule="auto"/>
              <w:ind w:firstLine="0"/>
              <w:jc w:val="center"/>
              <w:rPr>
                <w:rFonts w:hint="eastAsia" w:asciiTheme="minorEastAsia" w:hAnsiTheme="minorEastAsia" w:eastAsiaTheme="minorEastAsia" w:cstheme="minorEastAsia"/>
                <w:color w:val="auto"/>
                <w:highlight w:val="none"/>
              </w:rPr>
            </w:pPr>
          </w:p>
        </w:tc>
      </w:tr>
      <w:tr w14:paraId="2E8A89B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7202FA0">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3F24FF3">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警衔肩章（套式行政）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6E82336">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21E912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8CA665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F2ADBC4">
            <w:pPr>
              <w:spacing w:line="240" w:lineRule="auto"/>
              <w:ind w:firstLine="0"/>
              <w:jc w:val="center"/>
              <w:rPr>
                <w:rFonts w:hint="eastAsia"/>
                <w:color w:val="auto"/>
                <w:highlight w:val="none"/>
                <w:lang w:val="en-US" w:eastAsia="zh-CN"/>
              </w:rPr>
            </w:pPr>
            <w:r>
              <w:rPr>
                <w:rFonts w:hint="eastAsia"/>
                <w:color w:val="auto"/>
                <w:highlight w:val="none"/>
                <w:lang w:val="en-US" w:eastAsia="zh-CN"/>
              </w:rPr>
              <w:t>574副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8EAC13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52968D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607D20E">
            <w:pPr>
              <w:spacing w:line="240" w:lineRule="auto"/>
              <w:ind w:firstLine="0"/>
              <w:jc w:val="center"/>
              <w:rPr>
                <w:rFonts w:hint="eastAsia" w:asciiTheme="minorEastAsia" w:hAnsiTheme="minorEastAsia" w:eastAsiaTheme="minorEastAsia" w:cstheme="minorEastAsia"/>
                <w:color w:val="auto"/>
                <w:highlight w:val="none"/>
              </w:rPr>
            </w:pPr>
          </w:p>
        </w:tc>
      </w:tr>
      <w:tr w14:paraId="6C1DFDF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C1288B6">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87DB203">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领花</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9763EC9">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6846F1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7CD7A0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B27EDDE">
            <w:pPr>
              <w:spacing w:line="240" w:lineRule="auto"/>
              <w:ind w:firstLine="0"/>
              <w:jc w:val="center"/>
              <w:rPr>
                <w:rFonts w:hint="eastAsia"/>
                <w:color w:val="auto"/>
                <w:highlight w:val="none"/>
                <w:lang w:val="en-US" w:eastAsia="zh-CN"/>
              </w:rPr>
            </w:pPr>
            <w:r>
              <w:rPr>
                <w:rFonts w:hint="eastAsia"/>
                <w:color w:val="auto"/>
                <w:highlight w:val="none"/>
                <w:lang w:val="en-US" w:eastAsia="zh-CN"/>
              </w:rPr>
              <w:t>594副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172E83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B95FC58">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21BAD08">
            <w:pPr>
              <w:spacing w:line="240" w:lineRule="auto"/>
              <w:ind w:firstLine="0"/>
              <w:jc w:val="center"/>
              <w:rPr>
                <w:rFonts w:hint="eastAsia" w:asciiTheme="minorEastAsia" w:hAnsiTheme="minorEastAsia" w:eastAsiaTheme="minorEastAsia" w:cstheme="minorEastAsia"/>
                <w:color w:val="auto"/>
                <w:highlight w:val="none"/>
              </w:rPr>
            </w:pPr>
          </w:p>
        </w:tc>
      </w:tr>
      <w:tr w14:paraId="18EE477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2C1C3C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54EFDD0">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胸徽（金属）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CD84CD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98E57E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883D82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A3CD0CB">
            <w:pPr>
              <w:spacing w:line="240" w:lineRule="auto"/>
              <w:ind w:firstLine="0"/>
              <w:jc w:val="center"/>
              <w:rPr>
                <w:rFonts w:hint="eastAsia"/>
                <w:color w:val="auto"/>
                <w:highlight w:val="none"/>
                <w:lang w:val="en-US" w:eastAsia="zh-CN"/>
              </w:rPr>
            </w:pPr>
            <w:r>
              <w:rPr>
                <w:rFonts w:hint="eastAsia"/>
                <w:color w:val="auto"/>
                <w:highlight w:val="none"/>
                <w:lang w:val="en-US" w:eastAsia="zh-CN"/>
              </w:rPr>
              <w:t>574枚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91891B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A2C906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8687BB7">
            <w:pPr>
              <w:spacing w:line="240" w:lineRule="auto"/>
              <w:ind w:firstLine="0"/>
              <w:jc w:val="center"/>
              <w:rPr>
                <w:rFonts w:hint="eastAsia" w:asciiTheme="minorEastAsia" w:hAnsiTheme="minorEastAsia" w:eastAsiaTheme="minorEastAsia" w:cstheme="minorEastAsia"/>
                <w:color w:val="auto"/>
                <w:highlight w:val="none"/>
              </w:rPr>
            </w:pPr>
          </w:p>
        </w:tc>
      </w:tr>
      <w:tr w14:paraId="779BD4E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6185634">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26CA35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胸徽（丝织）</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8BAC22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572FB62">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222FF1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4069A14">
            <w:pPr>
              <w:spacing w:line="240" w:lineRule="auto"/>
              <w:ind w:firstLine="0"/>
              <w:jc w:val="center"/>
              <w:rPr>
                <w:rFonts w:hint="eastAsia"/>
                <w:color w:val="auto"/>
                <w:highlight w:val="none"/>
                <w:lang w:val="en-US" w:eastAsia="zh-CN"/>
              </w:rPr>
            </w:pPr>
            <w:r>
              <w:rPr>
                <w:rFonts w:hint="eastAsia"/>
                <w:color w:val="auto"/>
                <w:highlight w:val="none"/>
                <w:lang w:val="en-US" w:eastAsia="zh-CN"/>
              </w:rPr>
              <w:t>60枚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B17E23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3BC76B9">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CDD9931">
            <w:pPr>
              <w:spacing w:line="240" w:lineRule="auto"/>
              <w:ind w:firstLine="0"/>
              <w:jc w:val="center"/>
              <w:rPr>
                <w:rFonts w:hint="eastAsia" w:asciiTheme="minorEastAsia" w:hAnsiTheme="minorEastAsia" w:eastAsiaTheme="minorEastAsia" w:cstheme="minorEastAsia"/>
                <w:color w:val="auto"/>
                <w:highlight w:val="none"/>
              </w:rPr>
            </w:pPr>
          </w:p>
        </w:tc>
      </w:tr>
      <w:tr w14:paraId="078916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FC88E4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C4EBBC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警号</w:t>
            </w:r>
            <w:r>
              <w:rPr>
                <w:rFonts w:hint="eastAsia"/>
                <w:color w:val="auto"/>
                <w:highlight w:val="none"/>
                <w:lang w:eastAsia="zh-CN"/>
              </w:rPr>
              <w:t>（</w:t>
            </w:r>
            <w:r>
              <w:rPr>
                <w:rFonts w:hint="eastAsia"/>
                <w:color w:val="auto"/>
                <w:highlight w:val="none"/>
              </w:rPr>
              <w:t>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566CC3C">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243EC0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31FD69D">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7E89B7A">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E56B86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CFE7B0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4E6B522">
            <w:pPr>
              <w:spacing w:line="240" w:lineRule="auto"/>
              <w:ind w:firstLine="0"/>
              <w:jc w:val="center"/>
              <w:rPr>
                <w:rFonts w:hint="eastAsia" w:asciiTheme="minorEastAsia" w:hAnsiTheme="minorEastAsia" w:eastAsiaTheme="minorEastAsia" w:cstheme="minorEastAsia"/>
                <w:color w:val="auto"/>
                <w:highlight w:val="none"/>
              </w:rPr>
            </w:pPr>
          </w:p>
        </w:tc>
      </w:tr>
      <w:tr w14:paraId="4165619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93FCD30">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F5D0218">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警号（丝织）</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0B095BD">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355ABE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2F1A4C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13A94DE">
            <w:pPr>
              <w:spacing w:line="240" w:lineRule="auto"/>
              <w:ind w:firstLine="0"/>
              <w:jc w:val="center"/>
              <w:rPr>
                <w:rFonts w:hint="eastAsia"/>
                <w:color w:val="auto"/>
                <w:highlight w:val="none"/>
                <w:lang w:val="en-US" w:eastAsia="zh-CN"/>
              </w:rPr>
            </w:pPr>
            <w:r>
              <w:rPr>
                <w:rFonts w:hint="eastAsia"/>
                <w:color w:val="auto"/>
                <w:highlight w:val="none"/>
                <w:lang w:val="en-US" w:eastAsia="zh-CN"/>
              </w:rPr>
              <w:t>60枚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8264D0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685A8D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3BF5D35">
            <w:pPr>
              <w:spacing w:line="240" w:lineRule="auto"/>
              <w:ind w:firstLine="0"/>
              <w:jc w:val="center"/>
              <w:rPr>
                <w:rFonts w:hint="eastAsia" w:asciiTheme="minorEastAsia" w:hAnsiTheme="minorEastAsia" w:eastAsiaTheme="minorEastAsia" w:cstheme="minorEastAsia"/>
                <w:color w:val="auto"/>
                <w:highlight w:val="none"/>
              </w:rPr>
            </w:pPr>
          </w:p>
        </w:tc>
      </w:tr>
      <w:tr w14:paraId="6D97EEB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E419310">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3C0B588">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领带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BC30ABA">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3F5094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E5F6AB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A02B8E3">
            <w:pPr>
              <w:spacing w:line="240" w:lineRule="auto"/>
              <w:ind w:firstLine="0"/>
              <w:jc w:val="center"/>
              <w:rPr>
                <w:rFonts w:hint="eastAsia"/>
                <w:color w:val="auto"/>
                <w:highlight w:val="none"/>
                <w:lang w:val="en-US" w:eastAsia="zh-CN"/>
              </w:rPr>
            </w:pPr>
            <w:r>
              <w:rPr>
                <w:rFonts w:hint="eastAsia"/>
                <w:color w:val="auto"/>
                <w:highlight w:val="none"/>
                <w:lang w:val="en-US" w:eastAsia="zh-CN"/>
              </w:rPr>
              <w:t>574条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5B871B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2DB87A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D2C6E99">
            <w:pPr>
              <w:spacing w:line="240" w:lineRule="auto"/>
              <w:ind w:firstLine="0"/>
              <w:jc w:val="center"/>
              <w:rPr>
                <w:rFonts w:hint="eastAsia" w:asciiTheme="minorEastAsia" w:hAnsiTheme="minorEastAsia" w:eastAsiaTheme="minorEastAsia" w:cstheme="minorEastAsia"/>
                <w:color w:val="auto"/>
                <w:highlight w:val="none"/>
              </w:rPr>
            </w:pPr>
          </w:p>
        </w:tc>
      </w:tr>
      <w:tr w14:paraId="297E230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0AA837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116B6D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领带卡</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FD404C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D9A523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F7D59D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A98B09D">
            <w:pPr>
              <w:spacing w:line="240" w:lineRule="auto"/>
              <w:ind w:firstLine="0"/>
              <w:jc w:val="center"/>
              <w:rPr>
                <w:rFonts w:hint="eastAsia"/>
                <w:color w:val="auto"/>
                <w:highlight w:val="none"/>
                <w:lang w:val="en-US" w:eastAsia="zh-CN"/>
              </w:rPr>
            </w:pPr>
            <w:r>
              <w:rPr>
                <w:rFonts w:hint="eastAsia"/>
                <w:color w:val="auto"/>
                <w:highlight w:val="none"/>
                <w:lang w:val="en-US" w:eastAsia="zh-CN"/>
              </w:rPr>
              <w:t>574枚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BA6048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2262EFE">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D0D8B4C">
            <w:pPr>
              <w:spacing w:line="240" w:lineRule="auto"/>
              <w:ind w:firstLine="0"/>
              <w:jc w:val="center"/>
              <w:rPr>
                <w:rFonts w:hint="eastAsia" w:asciiTheme="minorEastAsia" w:hAnsiTheme="minorEastAsia" w:eastAsiaTheme="minorEastAsia" w:cstheme="minorEastAsia"/>
                <w:color w:val="auto"/>
                <w:highlight w:val="none"/>
              </w:rPr>
            </w:pPr>
          </w:p>
        </w:tc>
      </w:tr>
      <w:tr w14:paraId="6659348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12DDE14">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77154A4">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内腰带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F1A837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AF1A93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8D7896D">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C08A3BA">
            <w:pPr>
              <w:spacing w:line="240" w:lineRule="auto"/>
              <w:ind w:firstLine="0"/>
              <w:jc w:val="center"/>
              <w:rPr>
                <w:rFonts w:hint="eastAsia"/>
                <w:color w:val="auto"/>
                <w:highlight w:val="none"/>
                <w:lang w:val="en-US" w:eastAsia="zh-CN"/>
              </w:rPr>
            </w:pPr>
            <w:r>
              <w:rPr>
                <w:rFonts w:hint="eastAsia"/>
                <w:color w:val="auto"/>
                <w:highlight w:val="none"/>
                <w:lang w:val="en-US" w:eastAsia="zh-CN"/>
              </w:rPr>
              <w:t>20条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4B4B1D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B6BF09E">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7C6A275">
            <w:pPr>
              <w:spacing w:line="240" w:lineRule="auto"/>
              <w:ind w:firstLine="0"/>
              <w:jc w:val="center"/>
              <w:rPr>
                <w:rFonts w:hint="eastAsia" w:asciiTheme="minorEastAsia" w:hAnsiTheme="minorEastAsia" w:eastAsiaTheme="minorEastAsia" w:cstheme="minorEastAsia"/>
                <w:color w:val="auto"/>
                <w:highlight w:val="none"/>
              </w:rPr>
            </w:pPr>
          </w:p>
        </w:tc>
      </w:tr>
      <w:tr w14:paraId="4333AD6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AC92556">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E0063D9">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外腰带（常规款）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6EFE36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E44A5C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32A10D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EFF28D6">
            <w:pPr>
              <w:spacing w:line="240" w:lineRule="auto"/>
              <w:ind w:firstLine="0"/>
              <w:jc w:val="center"/>
              <w:rPr>
                <w:rFonts w:hint="eastAsia"/>
                <w:color w:val="auto"/>
                <w:highlight w:val="none"/>
                <w:lang w:val="en-US" w:eastAsia="zh-CN"/>
              </w:rPr>
            </w:pPr>
            <w:r>
              <w:rPr>
                <w:rFonts w:hint="eastAsia"/>
                <w:color w:val="auto"/>
                <w:highlight w:val="none"/>
                <w:lang w:val="en-US" w:eastAsia="zh-CN"/>
              </w:rPr>
              <w:t>20条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1D1C06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3140C1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1335F0A">
            <w:pPr>
              <w:spacing w:line="240" w:lineRule="auto"/>
              <w:ind w:firstLine="0"/>
              <w:jc w:val="center"/>
              <w:rPr>
                <w:rFonts w:hint="eastAsia" w:asciiTheme="minorEastAsia" w:hAnsiTheme="minorEastAsia" w:eastAsiaTheme="minorEastAsia" w:cstheme="minorEastAsia"/>
                <w:color w:val="auto"/>
                <w:highlight w:val="none"/>
              </w:rPr>
            </w:pPr>
          </w:p>
        </w:tc>
      </w:tr>
      <w:tr w14:paraId="7C276BC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449514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D199DD3">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白色针手套（常规款）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1D6239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D29FCC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A437BC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82D75F7">
            <w:pPr>
              <w:spacing w:line="240" w:lineRule="auto"/>
              <w:ind w:firstLine="0"/>
              <w:jc w:val="center"/>
              <w:rPr>
                <w:rFonts w:hint="eastAsia"/>
                <w:color w:val="auto"/>
                <w:highlight w:val="none"/>
                <w:lang w:val="en-US" w:eastAsia="zh-CN"/>
              </w:rPr>
            </w:pPr>
            <w:r>
              <w:rPr>
                <w:rFonts w:hint="eastAsia"/>
                <w:color w:val="auto"/>
                <w:highlight w:val="none"/>
                <w:lang w:val="en-US" w:eastAsia="zh-CN"/>
              </w:rPr>
              <w:t>20副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591ACE7">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BD1627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417513B">
            <w:pPr>
              <w:spacing w:line="240" w:lineRule="auto"/>
              <w:ind w:firstLine="0"/>
              <w:jc w:val="center"/>
              <w:rPr>
                <w:rFonts w:hint="eastAsia" w:asciiTheme="minorEastAsia" w:hAnsiTheme="minorEastAsia" w:eastAsiaTheme="minorEastAsia" w:cstheme="minorEastAsia"/>
                <w:color w:val="auto"/>
                <w:highlight w:val="none"/>
              </w:rPr>
            </w:pPr>
          </w:p>
        </w:tc>
      </w:tr>
      <w:tr w14:paraId="2446F06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6CEE2DB">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18280A8">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棉手套</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8C1F3D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6C2B87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2C5D67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1010D7F">
            <w:pPr>
              <w:spacing w:line="240" w:lineRule="auto"/>
              <w:ind w:firstLine="0"/>
              <w:jc w:val="center"/>
              <w:rPr>
                <w:rFonts w:hint="eastAsia"/>
                <w:color w:val="auto"/>
                <w:highlight w:val="none"/>
                <w:lang w:val="en-US" w:eastAsia="zh-CN"/>
              </w:rPr>
            </w:pPr>
            <w:r>
              <w:rPr>
                <w:rFonts w:hint="eastAsia"/>
                <w:color w:val="auto"/>
                <w:highlight w:val="none"/>
                <w:lang w:val="en-US" w:eastAsia="zh-CN"/>
              </w:rPr>
              <w:t>20副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FA48D5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5DEC82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92A35AA">
            <w:pPr>
              <w:spacing w:line="240" w:lineRule="auto"/>
              <w:ind w:firstLine="0"/>
              <w:jc w:val="center"/>
              <w:rPr>
                <w:rFonts w:hint="eastAsia" w:asciiTheme="minorEastAsia" w:hAnsiTheme="minorEastAsia" w:eastAsiaTheme="minorEastAsia" w:cstheme="minorEastAsia"/>
                <w:color w:val="auto"/>
                <w:highlight w:val="none"/>
              </w:rPr>
            </w:pPr>
          </w:p>
        </w:tc>
      </w:tr>
      <w:tr w14:paraId="0CD55B5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26CE049">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B7F5D0B">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898EE5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6C79EF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188B56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95FAD12">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703EDA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4F34A78">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3EBA720">
            <w:pPr>
              <w:spacing w:line="240" w:lineRule="auto"/>
              <w:ind w:firstLine="0"/>
              <w:jc w:val="center"/>
              <w:rPr>
                <w:rFonts w:hint="eastAsia" w:asciiTheme="minorEastAsia" w:hAnsiTheme="minorEastAsia" w:eastAsiaTheme="minorEastAsia" w:cstheme="minorEastAsia"/>
                <w:color w:val="auto"/>
                <w:highlight w:val="none"/>
              </w:rPr>
            </w:pPr>
          </w:p>
        </w:tc>
      </w:tr>
      <w:tr w14:paraId="10EE571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61528DA">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9038E8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警礼服白衬衣</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6A4622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78F074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1E7CFA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1BB172C">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AF49107">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E0F3F28">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BDDB6D1">
            <w:pPr>
              <w:spacing w:line="240" w:lineRule="auto"/>
              <w:ind w:firstLine="0"/>
              <w:jc w:val="center"/>
              <w:rPr>
                <w:rFonts w:hint="eastAsia" w:asciiTheme="minorEastAsia" w:hAnsiTheme="minorEastAsia" w:eastAsiaTheme="minorEastAsia" w:cstheme="minorEastAsia"/>
                <w:color w:val="auto"/>
                <w:highlight w:val="none"/>
              </w:rPr>
            </w:pPr>
          </w:p>
        </w:tc>
      </w:tr>
      <w:tr w14:paraId="00DED84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89971B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651C0C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警礼服大檐帽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E38BA6A">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8AE452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993DCD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E9A23BE">
            <w:pPr>
              <w:spacing w:line="240" w:lineRule="auto"/>
              <w:ind w:firstLine="0"/>
              <w:jc w:val="center"/>
              <w:rPr>
                <w:rFonts w:hint="eastAsia"/>
                <w:color w:val="auto"/>
                <w:highlight w:val="none"/>
                <w:lang w:val="en-US" w:eastAsia="zh-CN"/>
              </w:rPr>
            </w:pPr>
            <w:r>
              <w:rPr>
                <w:rFonts w:hint="eastAsia"/>
                <w:color w:val="auto"/>
                <w:highlight w:val="none"/>
                <w:lang w:val="en-US" w:eastAsia="zh-CN"/>
              </w:rPr>
              <w:t>10顶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0B5C6F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7A162F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E06B978">
            <w:pPr>
              <w:spacing w:line="240" w:lineRule="auto"/>
              <w:ind w:firstLine="0"/>
              <w:jc w:val="center"/>
              <w:rPr>
                <w:rFonts w:hint="eastAsia" w:asciiTheme="minorEastAsia" w:hAnsiTheme="minorEastAsia" w:eastAsiaTheme="minorEastAsia" w:cstheme="minorEastAsia"/>
                <w:color w:val="auto"/>
                <w:highlight w:val="none"/>
              </w:rPr>
            </w:pPr>
          </w:p>
        </w:tc>
      </w:tr>
      <w:tr w14:paraId="1E47BD7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CC723DE">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D8675D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警礼服卷檐帽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B0A434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520B0D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050CD9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467DE2B">
            <w:pPr>
              <w:spacing w:line="240" w:lineRule="auto"/>
              <w:ind w:firstLine="0"/>
              <w:jc w:val="center"/>
              <w:rPr>
                <w:rFonts w:hint="eastAsia"/>
                <w:color w:val="auto"/>
                <w:highlight w:val="none"/>
                <w:lang w:val="en-US" w:eastAsia="zh-CN"/>
              </w:rPr>
            </w:pPr>
            <w:r>
              <w:rPr>
                <w:rFonts w:hint="eastAsia"/>
                <w:color w:val="auto"/>
                <w:highlight w:val="none"/>
                <w:lang w:val="en-US" w:eastAsia="zh-CN"/>
              </w:rPr>
              <w:t>10顶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88FA53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D89AB4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F67EFE9">
            <w:pPr>
              <w:spacing w:line="240" w:lineRule="auto"/>
              <w:ind w:firstLine="0"/>
              <w:jc w:val="center"/>
              <w:rPr>
                <w:rFonts w:hint="eastAsia" w:asciiTheme="minorEastAsia" w:hAnsiTheme="minorEastAsia" w:eastAsiaTheme="minorEastAsia" w:cstheme="minorEastAsia"/>
                <w:color w:val="auto"/>
                <w:highlight w:val="none"/>
              </w:rPr>
            </w:pPr>
          </w:p>
        </w:tc>
      </w:tr>
      <w:tr w14:paraId="7262892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EA2EE39">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AE19CF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警礼服大帽徽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3A6336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D551DB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B82204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7AAF4E6">
            <w:pPr>
              <w:spacing w:line="240" w:lineRule="auto"/>
              <w:ind w:firstLine="0"/>
              <w:jc w:val="center"/>
              <w:rPr>
                <w:rFonts w:hint="eastAsia"/>
                <w:color w:val="auto"/>
                <w:highlight w:val="none"/>
                <w:lang w:val="en-US" w:eastAsia="zh-CN"/>
              </w:rPr>
            </w:pPr>
            <w:r>
              <w:rPr>
                <w:rFonts w:hint="eastAsia"/>
                <w:color w:val="auto"/>
                <w:highlight w:val="none"/>
                <w:lang w:val="en-US" w:eastAsia="zh-CN"/>
              </w:rPr>
              <w:t>10枚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55A2430">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AEF096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C2486DE">
            <w:pPr>
              <w:spacing w:line="240" w:lineRule="auto"/>
              <w:ind w:firstLine="0"/>
              <w:jc w:val="center"/>
              <w:rPr>
                <w:rFonts w:hint="eastAsia" w:asciiTheme="minorEastAsia" w:hAnsiTheme="minorEastAsia" w:eastAsiaTheme="minorEastAsia" w:cstheme="minorEastAsia"/>
                <w:color w:val="auto"/>
                <w:highlight w:val="none"/>
              </w:rPr>
            </w:pPr>
          </w:p>
        </w:tc>
      </w:tr>
      <w:tr w14:paraId="389BCCF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2EF562C">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E953F19">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警礼服小帽徽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6772AB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59B907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5C2F7B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57E4AA8">
            <w:pPr>
              <w:spacing w:line="240" w:lineRule="auto"/>
              <w:ind w:firstLine="0"/>
              <w:jc w:val="center"/>
              <w:rPr>
                <w:rFonts w:hint="eastAsia"/>
                <w:color w:val="auto"/>
                <w:highlight w:val="none"/>
                <w:lang w:val="en-US" w:eastAsia="zh-CN"/>
              </w:rPr>
            </w:pPr>
            <w:r>
              <w:rPr>
                <w:rFonts w:hint="eastAsia"/>
                <w:color w:val="auto"/>
                <w:highlight w:val="none"/>
                <w:lang w:val="en-US" w:eastAsia="zh-CN"/>
              </w:rPr>
              <w:t>10枚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64B3B5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9C4B7D9">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E06631E">
            <w:pPr>
              <w:spacing w:line="240" w:lineRule="auto"/>
              <w:ind w:firstLine="0"/>
              <w:jc w:val="center"/>
              <w:rPr>
                <w:rFonts w:hint="eastAsia" w:asciiTheme="minorEastAsia" w:hAnsiTheme="minorEastAsia" w:eastAsiaTheme="minorEastAsia" w:cstheme="minorEastAsia"/>
                <w:color w:val="auto"/>
                <w:highlight w:val="none"/>
              </w:rPr>
            </w:pPr>
          </w:p>
        </w:tc>
      </w:tr>
      <w:tr w14:paraId="6891E0E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17CCCE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FEF0F77">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警礼服肩章</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C6AECF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49B7C4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BED848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B60EA7C">
            <w:pPr>
              <w:spacing w:line="240" w:lineRule="auto"/>
              <w:ind w:firstLine="0"/>
              <w:jc w:val="center"/>
              <w:rPr>
                <w:rFonts w:hint="eastAsia"/>
                <w:color w:val="auto"/>
                <w:highlight w:val="none"/>
                <w:lang w:val="en-US" w:eastAsia="zh-CN"/>
              </w:rPr>
            </w:pPr>
            <w:r>
              <w:rPr>
                <w:rFonts w:hint="eastAsia"/>
                <w:color w:val="auto"/>
                <w:highlight w:val="none"/>
                <w:lang w:val="en-US" w:eastAsia="zh-CN"/>
              </w:rPr>
              <w:t>20副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757669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B8B468B">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EF705E8">
            <w:pPr>
              <w:spacing w:line="240" w:lineRule="auto"/>
              <w:ind w:firstLine="0"/>
              <w:jc w:val="center"/>
              <w:rPr>
                <w:rFonts w:hint="eastAsia" w:asciiTheme="minorEastAsia" w:hAnsiTheme="minorEastAsia" w:eastAsiaTheme="minorEastAsia" w:cstheme="minorEastAsia"/>
                <w:color w:val="auto"/>
                <w:highlight w:val="none"/>
              </w:rPr>
            </w:pPr>
          </w:p>
        </w:tc>
      </w:tr>
      <w:tr w14:paraId="143DE82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A7D6A02">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B5A542F">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警礼服胸徽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08D794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C59E6C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4EB517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C736376">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E3B690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D66001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71A1060">
            <w:pPr>
              <w:spacing w:line="240" w:lineRule="auto"/>
              <w:ind w:firstLine="0"/>
              <w:jc w:val="center"/>
              <w:rPr>
                <w:rFonts w:hint="eastAsia" w:asciiTheme="minorEastAsia" w:hAnsiTheme="minorEastAsia" w:eastAsiaTheme="minorEastAsia" w:cstheme="minorEastAsia"/>
                <w:color w:val="auto"/>
                <w:highlight w:val="none"/>
              </w:rPr>
            </w:pPr>
          </w:p>
        </w:tc>
      </w:tr>
      <w:tr w14:paraId="5CEF4B3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91A60B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A412EFF">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警礼服绶带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40CE2F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93E2C9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91977DD">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26711DC">
            <w:pPr>
              <w:spacing w:line="240" w:lineRule="auto"/>
              <w:ind w:firstLine="0"/>
              <w:jc w:val="center"/>
              <w:rPr>
                <w:rFonts w:hint="eastAsia"/>
                <w:color w:val="auto"/>
                <w:highlight w:val="none"/>
                <w:lang w:val="en-US" w:eastAsia="zh-CN"/>
              </w:rPr>
            </w:pPr>
            <w:r>
              <w:rPr>
                <w:rFonts w:hint="eastAsia"/>
                <w:color w:val="auto"/>
                <w:highlight w:val="none"/>
                <w:lang w:val="en-US" w:eastAsia="zh-CN"/>
              </w:rPr>
              <w:t>20条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FA44308">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628A03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0CFDD6A">
            <w:pPr>
              <w:spacing w:line="240" w:lineRule="auto"/>
              <w:ind w:firstLine="0"/>
              <w:jc w:val="center"/>
              <w:rPr>
                <w:rFonts w:hint="eastAsia" w:asciiTheme="minorEastAsia" w:hAnsiTheme="minorEastAsia" w:eastAsiaTheme="minorEastAsia" w:cstheme="minorEastAsia"/>
                <w:color w:val="auto"/>
                <w:highlight w:val="none"/>
              </w:rPr>
            </w:pPr>
          </w:p>
        </w:tc>
      </w:tr>
      <w:tr w14:paraId="52219DB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297A3B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50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F815BF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警礼服从警章</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926187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39CA43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185DD6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0625FB6">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F2789B0">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93B07F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A2161A3">
            <w:pPr>
              <w:spacing w:line="240" w:lineRule="auto"/>
              <w:ind w:firstLine="0"/>
              <w:jc w:val="center"/>
              <w:rPr>
                <w:rFonts w:hint="eastAsia" w:asciiTheme="minorEastAsia" w:hAnsiTheme="minorEastAsia" w:eastAsiaTheme="minorEastAsia" w:cstheme="minorEastAsia"/>
                <w:color w:val="auto"/>
                <w:highlight w:val="none"/>
              </w:rPr>
            </w:pPr>
          </w:p>
        </w:tc>
      </w:tr>
      <w:tr w14:paraId="25A6D92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6F7499F">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51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CCD258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警礼服姓名牌</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D8FFDEC">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9F628A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FD6382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B3D59CA">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5CDBF7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BBE7FD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2756EEC">
            <w:pPr>
              <w:spacing w:line="240" w:lineRule="auto"/>
              <w:ind w:firstLine="0"/>
              <w:jc w:val="center"/>
              <w:rPr>
                <w:rFonts w:hint="eastAsia" w:asciiTheme="minorEastAsia" w:hAnsiTheme="minorEastAsia" w:eastAsiaTheme="minorEastAsia" w:cstheme="minorEastAsia"/>
                <w:color w:val="auto"/>
                <w:highlight w:val="none"/>
              </w:rPr>
            </w:pPr>
          </w:p>
        </w:tc>
      </w:tr>
      <w:tr w14:paraId="658493E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01A7387">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52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C007F1A">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小计</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378E1D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754717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A2B6B2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91A8AFF">
            <w:pPr>
              <w:spacing w:line="240" w:lineRule="auto"/>
              <w:ind w:firstLine="0"/>
              <w:jc w:val="center"/>
              <w:rPr>
                <w:rFonts w:hint="eastAsia" w:asciiTheme="minorEastAsia" w:hAnsiTheme="minorEastAsia" w:eastAsiaTheme="minorEastAsia" w:cstheme="minorEastAsia"/>
                <w:color w:val="auto"/>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2F3B1E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7DCE77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87FFAE3">
            <w:pPr>
              <w:spacing w:line="240" w:lineRule="auto"/>
              <w:ind w:firstLine="0"/>
              <w:jc w:val="center"/>
              <w:rPr>
                <w:rFonts w:hint="eastAsia" w:asciiTheme="minorEastAsia" w:hAnsiTheme="minorEastAsia" w:eastAsiaTheme="minorEastAsia" w:cstheme="minorEastAsia"/>
                <w:color w:val="auto"/>
                <w:highlight w:val="none"/>
              </w:rPr>
            </w:pPr>
          </w:p>
        </w:tc>
      </w:tr>
      <w:tr w14:paraId="6F7340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10738" w:type="dxa"/>
            <w:gridSpan w:val="9"/>
            <w:tcBorders>
              <w:top w:val="single" w:color="auto" w:sz="4" w:space="0"/>
              <w:left w:val="single" w:color="auto" w:sz="4" w:space="0"/>
              <w:bottom w:val="single" w:color="auto" w:sz="4" w:space="0"/>
              <w:right w:val="single" w:color="auto" w:sz="4" w:space="0"/>
            </w:tcBorders>
            <w:noWrap w:val="0"/>
            <w:vAlign w:val="center"/>
          </w:tcPr>
          <w:p w14:paraId="69F1E202">
            <w:pPr>
              <w:spacing w:line="240" w:lineRule="auto"/>
              <w:ind w:firstLine="0"/>
              <w:jc w:val="center"/>
              <w:rPr>
                <w:rFonts w:hint="eastAsia" w:asciiTheme="minorEastAsia" w:hAnsiTheme="minorEastAsia" w:eastAsiaTheme="minorEastAsia" w:cstheme="minorEastAsia"/>
                <w:color w:val="auto"/>
                <w:highlight w:val="none"/>
              </w:rPr>
            </w:pPr>
            <w:r>
              <w:rPr>
                <w:rFonts w:hint="eastAsia"/>
                <w:b/>
                <w:bCs/>
                <w:color w:val="auto"/>
                <w:highlight w:val="none"/>
                <w:lang w:val="en-US" w:eastAsia="zh-CN"/>
              </w:rPr>
              <w:t>2028年全省司法警察拟换装清单</w:t>
            </w:r>
          </w:p>
        </w:tc>
      </w:tr>
      <w:tr w14:paraId="6325A42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2E427A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D6B2F48">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大檐帽（布面）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4A384B4">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C94E21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5D5DD1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A3ABED3">
            <w:pPr>
              <w:spacing w:line="240" w:lineRule="auto"/>
              <w:ind w:firstLine="0"/>
              <w:jc w:val="center"/>
              <w:rPr>
                <w:rFonts w:hint="eastAsia"/>
                <w:color w:val="auto"/>
                <w:highlight w:val="none"/>
                <w:lang w:val="en-US" w:eastAsia="zh-CN"/>
              </w:rPr>
            </w:pPr>
            <w:r>
              <w:rPr>
                <w:rFonts w:hint="eastAsia"/>
                <w:color w:val="auto"/>
                <w:highlight w:val="none"/>
                <w:lang w:val="en-US" w:eastAsia="zh-CN"/>
              </w:rPr>
              <w:t>10顶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42518CC">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73EDBE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D9169B7">
            <w:pPr>
              <w:spacing w:line="240" w:lineRule="auto"/>
              <w:ind w:firstLine="0"/>
              <w:jc w:val="center"/>
              <w:rPr>
                <w:rFonts w:hint="eastAsia" w:asciiTheme="minorEastAsia" w:hAnsiTheme="minorEastAsia" w:eastAsiaTheme="minorEastAsia" w:cstheme="minorEastAsia"/>
                <w:color w:val="auto"/>
                <w:highlight w:val="none"/>
              </w:rPr>
            </w:pPr>
          </w:p>
        </w:tc>
      </w:tr>
      <w:tr w14:paraId="1A47A13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B8B579C">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38555AD">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卷檐帽（布面）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024F0F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75AD2F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A85327E">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7A8ED6B">
            <w:pPr>
              <w:spacing w:line="240" w:lineRule="auto"/>
              <w:ind w:firstLine="0"/>
              <w:jc w:val="center"/>
              <w:rPr>
                <w:rFonts w:hint="eastAsia"/>
                <w:color w:val="auto"/>
                <w:highlight w:val="none"/>
                <w:lang w:val="en-US" w:eastAsia="zh-CN"/>
              </w:rPr>
            </w:pPr>
            <w:r>
              <w:rPr>
                <w:rFonts w:hint="eastAsia"/>
                <w:color w:val="auto"/>
                <w:highlight w:val="none"/>
                <w:lang w:val="en-US" w:eastAsia="zh-CN"/>
              </w:rPr>
              <w:t>10顶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5F2070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62A266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28D6299">
            <w:pPr>
              <w:spacing w:line="240" w:lineRule="auto"/>
              <w:ind w:firstLine="0"/>
              <w:jc w:val="center"/>
              <w:rPr>
                <w:rFonts w:hint="eastAsia" w:asciiTheme="minorEastAsia" w:hAnsiTheme="minorEastAsia" w:eastAsiaTheme="minorEastAsia" w:cstheme="minorEastAsia"/>
                <w:color w:val="auto"/>
                <w:highlight w:val="none"/>
              </w:rPr>
            </w:pPr>
          </w:p>
        </w:tc>
      </w:tr>
      <w:tr w14:paraId="5149E8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FA0BE17">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5A13A87">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执勤帽（布面）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7D928B6">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9D6AEA5">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35D491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E1A5696">
            <w:pPr>
              <w:spacing w:line="240" w:lineRule="auto"/>
              <w:ind w:firstLine="0"/>
              <w:jc w:val="center"/>
              <w:rPr>
                <w:rFonts w:hint="eastAsia"/>
                <w:color w:val="auto"/>
                <w:highlight w:val="none"/>
                <w:lang w:val="en-US" w:eastAsia="zh-CN"/>
              </w:rPr>
            </w:pPr>
            <w:r>
              <w:rPr>
                <w:rFonts w:hint="eastAsia"/>
                <w:color w:val="auto"/>
                <w:highlight w:val="none"/>
                <w:lang w:val="en-US" w:eastAsia="zh-CN"/>
              </w:rPr>
              <w:t>20顶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CF7B65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A49AD33">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0848E1F">
            <w:pPr>
              <w:spacing w:line="240" w:lineRule="auto"/>
              <w:ind w:firstLine="0"/>
              <w:jc w:val="center"/>
              <w:rPr>
                <w:rFonts w:hint="eastAsia" w:asciiTheme="minorEastAsia" w:hAnsiTheme="minorEastAsia" w:eastAsiaTheme="minorEastAsia" w:cstheme="minorEastAsia"/>
                <w:color w:val="auto"/>
                <w:highlight w:val="none"/>
              </w:rPr>
            </w:pPr>
          </w:p>
        </w:tc>
      </w:tr>
      <w:tr w14:paraId="5788939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1ECE8A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7776AF4">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作训帽（布面）</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1B111A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AA86D4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99947C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C9E3022">
            <w:pPr>
              <w:spacing w:line="240" w:lineRule="auto"/>
              <w:ind w:firstLine="0"/>
              <w:jc w:val="center"/>
              <w:rPr>
                <w:rFonts w:hint="eastAsia"/>
                <w:color w:val="auto"/>
                <w:highlight w:val="none"/>
                <w:lang w:val="en-US" w:eastAsia="zh-CN"/>
              </w:rPr>
            </w:pPr>
            <w:r>
              <w:rPr>
                <w:rFonts w:hint="eastAsia"/>
                <w:color w:val="auto"/>
                <w:highlight w:val="none"/>
                <w:lang w:val="en-US" w:eastAsia="zh-CN"/>
              </w:rPr>
              <w:t>20顶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0D7DAE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ED24D13">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E72EB5F">
            <w:pPr>
              <w:spacing w:line="240" w:lineRule="auto"/>
              <w:ind w:firstLine="0"/>
              <w:jc w:val="center"/>
              <w:rPr>
                <w:rFonts w:hint="eastAsia" w:asciiTheme="minorEastAsia" w:hAnsiTheme="minorEastAsia" w:eastAsiaTheme="minorEastAsia" w:cstheme="minorEastAsia"/>
                <w:color w:val="auto"/>
                <w:highlight w:val="none"/>
              </w:rPr>
            </w:pPr>
          </w:p>
        </w:tc>
      </w:tr>
      <w:tr w14:paraId="09F3B00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9CE31B2">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5A710F9">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栽绒帽（短绒）</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913961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FD94F42">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E15D18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56ED9E2">
            <w:pPr>
              <w:spacing w:line="240" w:lineRule="auto"/>
              <w:ind w:firstLine="0"/>
              <w:jc w:val="center"/>
              <w:rPr>
                <w:rFonts w:hint="eastAsia"/>
                <w:color w:val="auto"/>
                <w:highlight w:val="none"/>
                <w:lang w:val="en-US" w:eastAsia="zh-CN"/>
              </w:rPr>
            </w:pPr>
            <w:r>
              <w:rPr>
                <w:rFonts w:hint="eastAsia"/>
                <w:color w:val="auto"/>
                <w:highlight w:val="none"/>
                <w:lang w:val="en-US" w:eastAsia="zh-CN"/>
              </w:rPr>
              <w:t>574顶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0A2F11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BB3F32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0A2DF6D">
            <w:pPr>
              <w:spacing w:line="240" w:lineRule="auto"/>
              <w:ind w:firstLine="0"/>
              <w:jc w:val="center"/>
              <w:rPr>
                <w:rFonts w:hint="eastAsia" w:asciiTheme="minorEastAsia" w:hAnsiTheme="minorEastAsia" w:eastAsiaTheme="minorEastAsia" w:cstheme="minorEastAsia"/>
                <w:color w:val="auto"/>
                <w:highlight w:val="none"/>
              </w:rPr>
            </w:pPr>
          </w:p>
        </w:tc>
      </w:tr>
      <w:tr w14:paraId="09453D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C4E64F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6FB2E25">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常服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88A5DDD">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DF950C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6189DF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35BAE62">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7E3BC4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7F2EB0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C7E39CE">
            <w:pPr>
              <w:spacing w:line="240" w:lineRule="auto"/>
              <w:ind w:firstLine="0"/>
              <w:jc w:val="center"/>
              <w:rPr>
                <w:rFonts w:hint="eastAsia" w:asciiTheme="minorEastAsia" w:hAnsiTheme="minorEastAsia" w:eastAsiaTheme="minorEastAsia" w:cstheme="minorEastAsia"/>
                <w:color w:val="auto"/>
                <w:highlight w:val="none"/>
              </w:rPr>
            </w:pPr>
          </w:p>
        </w:tc>
      </w:tr>
      <w:tr w14:paraId="4BBEEB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90E66A6">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337BF8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内穿衬衣</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6422CF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7F5A12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9B0D82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6303B3B">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0F9673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51ECC8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562BA92">
            <w:pPr>
              <w:spacing w:line="240" w:lineRule="auto"/>
              <w:ind w:firstLine="0"/>
              <w:jc w:val="center"/>
              <w:rPr>
                <w:rFonts w:hint="eastAsia" w:asciiTheme="minorEastAsia" w:hAnsiTheme="minorEastAsia" w:eastAsiaTheme="minorEastAsia" w:cstheme="minorEastAsia"/>
                <w:color w:val="auto"/>
                <w:highlight w:val="none"/>
              </w:rPr>
            </w:pPr>
          </w:p>
        </w:tc>
      </w:tr>
      <w:tr w14:paraId="77EB174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4EB1DA0">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754AF9D">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长袖制式衬衣（一线款）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C610D4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D8039C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5F68E16">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42C0979">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E2F1F3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8EA3D0F">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5C783F2">
            <w:pPr>
              <w:spacing w:line="240" w:lineRule="auto"/>
              <w:ind w:firstLine="0"/>
              <w:jc w:val="center"/>
              <w:rPr>
                <w:rFonts w:hint="eastAsia" w:asciiTheme="minorEastAsia" w:hAnsiTheme="minorEastAsia" w:eastAsiaTheme="minorEastAsia" w:cstheme="minorEastAsia"/>
                <w:color w:val="auto"/>
                <w:highlight w:val="none"/>
              </w:rPr>
            </w:pPr>
          </w:p>
        </w:tc>
      </w:tr>
      <w:tr w14:paraId="0F192E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416BB02">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824DFFA">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夏执勤服（一线款）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32E99A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7C2FB52">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E3E585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6779A9A">
            <w:pPr>
              <w:spacing w:line="240" w:lineRule="auto"/>
              <w:ind w:firstLine="0"/>
              <w:jc w:val="center"/>
              <w:rPr>
                <w:rFonts w:hint="eastAsia"/>
                <w:color w:val="auto"/>
                <w:highlight w:val="none"/>
                <w:lang w:val="en-US" w:eastAsia="zh-CN"/>
              </w:rPr>
            </w:pPr>
            <w:r>
              <w:rPr>
                <w:rFonts w:hint="eastAsia"/>
                <w:color w:val="auto"/>
                <w:highlight w:val="none"/>
                <w:lang w:val="en-US" w:eastAsia="zh-CN"/>
              </w:rPr>
              <w:t>40件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A1D4B6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40689B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2F664FB">
            <w:pPr>
              <w:spacing w:line="240" w:lineRule="auto"/>
              <w:ind w:firstLine="0"/>
              <w:jc w:val="center"/>
              <w:rPr>
                <w:rFonts w:hint="eastAsia" w:asciiTheme="minorEastAsia" w:hAnsiTheme="minorEastAsia" w:eastAsiaTheme="minorEastAsia" w:cstheme="minorEastAsia"/>
                <w:color w:val="auto"/>
                <w:highlight w:val="none"/>
              </w:rPr>
            </w:pPr>
          </w:p>
        </w:tc>
      </w:tr>
      <w:tr w14:paraId="7C8437D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06AD2BF">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D8C18A9">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单裤</w:t>
            </w:r>
            <w:r>
              <w:rPr>
                <w:rFonts w:hint="eastAsia"/>
                <w:color w:val="auto"/>
                <w:highlight w:val="none"/>
                <w:lang w:eastAsia="zh-CN"/>
              </w:rPr>
              <w:t>（一线款）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4387668">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3A5005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89A7AB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3D64220">
            <w:pPr>
              <w:spacing w:line="240" w:lineRule="auto"/>
              <w:ind w:firstLine="0"/>
              <w:jc w:val="center"/>
              <w:rPr>
                <w:rFonts w:hint="eastAsia"/>
                <w:color w:val="auto"/>
                <w:highlight w:val="none"/>
                <w:lang w:val="en-US" w:eastAsia="zh-CN"/>
              </w:rPr>
            </w:pPr>
            <w:r>
              <w:rPr>
                <w:rFonts w:hint="eastAsia"/>
                <w:color w:val="auto"/>
                <w:highlight w:val="none"/>
                <w:lang w:val="en-US" w:eastAsia="zh-CN"/>
              </w:rPr>
              <w:t>40条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16B3D8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AD1757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9C0A6B5">
            <w:pPr>
              <w:spacing w:line="240" w:lineRule="auto"/>
              <w:ind w:firstLine="0"/>
              <w:jc w:val="center"/>
              <w:rPr>
                <w:rFonts w:hint="eastAsia" w:asciiTheme="minorEastAsia" w:hAnsiTheme="minorEastAsia" w:eastAsiaTheme="minorEastAsia" w:cstheme="minorEastAsia"/>
                <w:color w:val="auto"/>
                <w:highlight w:val="none"/>
              </w:rPr>
            </w:pPr>
          </w:p>
        </w:tc>
      </w:tr>
      <w:tr w14:paraId="7A12550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5677512">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1ABBB93">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春秋执勤服（一线普警款）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EF1275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F8B041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32B249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E15BDED">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88F9D5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BBDBC0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EF80C99">
            <w:pPr>
              <w:spacing w:line="240" w:lineRule="auto"/>
              <w:ind w:firstLine="0"/>
              <w:jc w:val="center"/>
              <w:rPr>
                <w:rFonts w:hint="eastAsia" w:asciiTheme="minorEastAsia" w:hAnsiTheme="minorEastAsia" w:eastAsiaTheme="minorEastAsia" w:cstheme="minorEastAsia"/>
                <w:color w:val="auto"/>
                <w:highlight w:val="none"/>
              </w:rPr>
            </w:pPr>
          </w:p>
        </w:tc>
      </w:tr>
      <w:tr w14:paraId="439E870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A90E4B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026DAD0">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冬执勤服（一线普警款）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BC22645">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B5EC01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804BA7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7168460">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8C8D5A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D98198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7849325">
            <w:pPr>
              <w:spacing w:line="240" w:lineRule="auto"/>
              <w:ind w:firstLine="0"/>
              <w:jc w:val="center"/>
              <w:rPr>
                <w:rFonts w:hint="eastAsia" w:asciiTheme="minorEastAsia" w:hAnsiTheme="minorEastAsia" w:eastAsiaTheme="minorEastAsia" w:cstheme="minorEastAsia"/>
                <w:color w:val="auto"/>
                <w:highlight w:val="none"/>
              </w:rPr>
            </w:pPr>
          </w:p>
        </w:tc>
      </w:tr>
      <w:tr w14:paraId="6A915D3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780435B">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2C2409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lang w:eastAsia="zh-CN"/>
              </w:rPr>
              <w:t>冬作训服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E4AE6FC">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816874D">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DD5BFDB">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447342C">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985A45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8ED4E77">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80D2816">
            <w:pPr>
              <w:spacing w:line="240" w:lineRule="auto"/>
              <w:ind w:firstLine="0"/>
              <w:jc w:val="center"/>
              <w:rPr>
                <w:rFonts w:hint="eastAsia" w:asciiTheme="minorEastAsia" w:hAnsiTheme="minorEastAsia" w:eastAsiaTheme="minorEastAsia" w:cstheme="minorEastAsia"/>
                <w:color w:val="auto"/>
                <w:highlight w:val="none"/>
              </w:rPr>
            </w:pPr>
          </w:p>
        </w:tc>
      </w:tr>
      <w:tr w14:paraId="1E53174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0EC53BE">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70C6D1D">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T恤衫（长袖）</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03DF06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73F190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2009FF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B3B49F4">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6BB6A5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8F18CB3">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40A4FAB">
            <w:pPr>
              <w:spacing w:line="240" w:lineRule="auto"/>
              <w:ind w:firstLine="0"/>
              <w:jc w:val="center"/>
              <w:rPr>
                <w:rFonts w:hint="eastAsia" w:asciiTheme="minorEastAsia" w:hAnsiTheme="minorEastAsia" w:eastAsiaTheme="minorEastAsia" w:cstheme="minorEastAsia"/>
                <w:color w:val="auto"/>
                <w:highlight w:val="none"/>
              </w:rPr>
            </w:pPr>
          </w:p>
        </w:tc>
      </w:tr>
      <w:tr w14:paraId="06ACA54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4593739">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A486EAA">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T恤衫（短袖）</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E1DA3A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B22046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DAE17D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8A0F303">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237C39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8FDED1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CBCFFFA">
            <w:pPr>
              <w:spacing w:line="240" w:lineRule="auto"/>
              <w:ind w:firstLine="0"/>
              <w:jc w:val="center"/>
              <w:rPr>
                <w:rFonts w:hint="eastAsia" w:asciiTheme="minorEastAsia" w:hAnsiTheme="minorEastAsia" w:eastAsiaTheme="minorEastAsia" w:cstheme="minorEastAsia"/>
                <w:color w:val="auto"/>
                <w:highlight w:val="none"/>
              </w:rPr>
            </w:pPr>
          </w:p>
        </w:tc>
      </w:tr>
      <w:tr w14:paraId="0E27168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90DE9A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E0FF690">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体能训练短裤</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DA5720D">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090357D">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C9A7BA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94D3519">
            <w:pPr>
              <w:spacing w:line="240" w:lineRule="auto"/>
              <w:ind w:firstLine="0"/>
              <w:jc w:val="center"/>
              <w:rPr>
                <w:rFonts w:hint="eastAsia"/>
                <w:color w:val="auto"/>
                <w:highlight w:val="none"/>
                <w:lang w:val="en-US" w:eastAsia="zh-CN"/>
              </w:rPr>
            </w:pPr>
            <w:r>
              <w:rPr>
                <w:rFonts w:hint="eastAsia"/>
                <w:color w:val="auto"/>
                <w:highlight w:val="none"/>
                <w:lang w:val="en-US" w:eastAsia="zh-CN"/>
              </w:rPr>
              <w:t>20条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3BA801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9C6CF6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B93C766">
            <w:pPr>
              <w:spacing w:line="240" w:lineRule="auto"/>
              <w:ind w:firstLine="0"/>
              <w:jc w:val="center"/>
              <w:rPr>
                <w:rFonts w:hint="eastAsia" w:asciiTheme="minorEastAsia" w:hAnsiTheme="minorEastAsia" w:eastAsiaTheme="minorEastAsia" w:cstheme="minorEastAsia"/>
                <w:color w:val="auto"/>
                <w:highlight w:val="none"/>
              </w:rPr>
            </w:pPr>
          </w:p>
        </w:tc>
      </w:tr>
      <w:tr w14:paraId="64A4CF6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43D389B">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D50B73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长袖体能训练服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AE7481C">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0313BC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AFB184C">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77CF85E">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60602A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1E8844C">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0C7E7B6">
            <w:pPr>
              <w:spacing w:line="240" w:lineRule="auto"/>
              <w:ind w:firstLine="0"/>
              <w:jc w:val="center"/>
              <w:rPr>
                <w:rFonts w:hint="eastAsia" w:asciiTheme="minorEastAsia" w:hAnsiTheme="minorEastAsia" w:eastAsiaTheme="minorEastAsia" w:cstheme="minorEastAsia"/>
                <w:color w:val="auto"/>
                <w:highlight w:val="none"/>
              </w:rPr>
            </w:pPr>
          </w:p>
        </w:tc>
      </w:tr>
      <w:tr w14:paraId="3DF4287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3737DE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C8E656B">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防寒服（普警短款）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A55C7EC">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4FEF123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1709E9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05A37EB">
            <w:pPr>
              <w:spacing w:line="240" w:lineRule="auto"/>
              <w:ind w:firstLine="0"/>
              <w:jc w:val="center"/>
              <w:rPr>
                <w:rFonts w:hint="eastAsia"/>
                <w:color w:val="auto"/>
                <w:highlight w:val="none"/>
                <w:lang w:val="en-US" w:eastAsia="zh-CN"/>
              </w:rPr>
            </w:pPr>
            <w:r>
              <w:rPr>
                <w:rFonts w:hint="eastAsia"/>
                <w:color w:val="auto"/>
                <w:highlight w:val="none"/>
                <w:lang w:val="en-US" w:eastAsia="zh-CN"/>
              </w:rPr>
              <w:t>574套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B36B8B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FE03E18">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723C045">
            <w:pPr>
              <w:spacing w:line="240" w:lineRule="auto"/>
              <w:ind w:firstLine="0"/>
              <w:jc w:val="center"/>
              <w:rPr>
                <w:rFonts w:hint="eastAsia" w:asciiTheme="minorEastAsia" w:hAnsiTheme="minorEastAsia" w:eastAsiaTheme="minorEastAsia" w:cstheme="minorEastAsia"/>
                <w:color w:val="auto"/>
                <w:highlight w:val="none"/>
              </w:rPr>
            </w:pPr>
          </w:p>
        </w:tc>
      </w:tr>
      <w:tr w14:paraId="2A2442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A48DC9D">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19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9D754FF">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风雨衣（一线长款）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CD7DB6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D09055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2F298C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E734134">
            <w:pPr>
              <w:spacing w:line="240" w:lineRule="auto"/>
              <w:ind w:firstLine="0"/>
              <w:jc w:val="center"/>
              <w:rPr>
                <w:rFonts w:hint="eastAsia"/>
                <w:color w:val="auto"/>
                <w:highlight w:val="none"/>
                <w:lang w:val="en-US" w:eastAsia="zh-CN"/>
              </w:rPr>
            </w:pPr>
            <w:r>
              <w:rPr>
                <w:rFonts w:hint="eastAsia"/>
                <w:color w:val="auto"/>
                <w:highlight w:val="none"/>
                <w:lang w:val="en-US" w:eastAsia="zh-CN"/>
              </w:rPr>
              <w:t>574件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25799D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2D41033">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4A91407">
            <w:pPr>
              <w:spacing w:line="240" w:lineRule="auto"/>
              <w:ind w:firstLine="0"/>
              <w:jc w:val="center"/>
              <w:rPr>
                <w:rFonts w:hint="eastAsia" w:asciiTheme="minorEastAsia" w:hAnsiTheme="minorEastAsia" w:eastAsiaTheme="minorEastAsia" w:cstheme="minorEastAsia"/>
                <w:color w:val="auto"/>
                <w:highlight w:val="none"/>
              </w:rPr>
            </w:pPr>
          </w:p>
        </w:tc>
      </w:tr>
      <w:tr w14:paraId="245DE5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D68DFB0">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3CE5D75">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毛背心套头薄款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0E0C7E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3E9BD9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18BFE0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C0BE9A2">
            <w:pPr>
              <w:spacing w:line="240" w:lineRule="auto"/>
              <w:ind w:firstLine="0"/>
              <w:jc w:val="center"/>
              <w:rPr>
                <w:rFonts w:hint="eastAsia"/>
                <w:color w:val="auto"/>
                <w:highlight w:val="none"/>
                <w:lang w:val="en-US" w:eastAsia="zh-CN"/>
              </w:rPr>
            </w:pPr>
            <w:r>
              <w:rPr>
                <w:rFonts w:hint="eastAsia"/>
                <w:color w:val="auto"/>
                <w:highlight w:val="none"/>
                <w:lang w:val="en-US" w:eastAsia="zh-CN"/>
              </w:rPr>
              <w:t>574件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2DCCC436">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1D8E89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EE4DC8E">
            <w:pPr>
              <w:spacing w:line="240" w:lineRule="auto"/>
              <w:ind w:firstLine="0"/>
              <w:jc w:val="center"/>
              <w:rPr>
                <w:rFonts w:hint="eastAsia" w:asciiTheme="minorEastAsia" w:hAnsiTheme="minorEastAsia" w:eastAsiaTheme="minorEastAsia" w:cstheme="minorEastAsia"/>
                <w:color w:val="auto"/>
                <w:highlight w:val="none"/>
              </w:rPr>
            </w:pPr>
          </w:p>
        </w:tc>
      </w:tr>
      <w:tr w14:paraId="283455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D00865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62D04DE">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男单皮鞋</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0BFB57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4C31E13">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CC611E2">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0A06541">
            <w:pPr>
              <w:spacing w:line="240" w:lineRule="auto"/>
              <w:ind w:firstLine="0"/>
              <w:jc w:val="center"/>
              <w:rPr>
                <w:rFonts w:hint="eastAsia"/>
                <w:color w:val="auto"/>
                <w:highlight w:val="none"/>
                <w:lang w:val="en-US" w:eastAsia="zh-CN"/>
              </w:rPr>
            </w:pPr>
            <w:r>
              <w:rPr>
                <w:rFonts w:hint="eastAsia"/>
                <w:color w:val="auto"/>
                <w:highlight w:val="none"/>
                <w:lang w:val="en-US" w:eastAsia="zh-CN"/>
              </w:rPr>
              <w:t>450双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7E99B59">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8E4617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A3D59E8">
            <w:pPr>
              <w:spacing w:line="240" w:lineRule="auto"/>
              <w:ind w:firstLine="0"/>
              <w:jc w:val="center"/>
              <w:rPr>
                <w:rFonts w:hint="eastAsia" w:asciiTheme="minorEastAsia" w:hAnsiTheme="minorEastAsia" w:eastAsiaTheme="minorEastAsia" w:cstheme="minorEastAsia"/>
                <w:color w:val="auto"/>
                <w:highlight w:val="none"/>
              </w:rPr>
            </w:pPr>
          </w:p>
        </w:tc>
      </w:tr>
      <w:tr w14:paraId="31DFBEB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AC1380C">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14B8A0F">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女单皮鞋（系带式）</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FA1718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9CD3B6A">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585B0C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2A06536">
            <w:pPr>
              <w:spacing w:line="240" w:lineRule="auto"/>
              <w:ind w:firstLine="0"/>
              <w:jc w:val="center"/>
              <w:rPr>
                <w:rFonts w:hint="eastAsia"/>
                <w:color w:val="auto"/>
                <w:highlight w:val="none"/>
                <w:lang w:val="en-US" w:eastAsia="zh-CN"/>
              </w:rPr>
            </w:pPr>
            <w:r>
              <w:rPr>
                <w:rFonts w:hint="eastAsia"/>
                <w:color w:val="auto"/>
                <w:highlight w:val="none"/>
                <w:lang w:val="en-US" w:eastAsia="zh-CN"/>
              </w:rPr>
              <w:t>124双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7D6C82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751F9F9">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E255792">
            <w:pPr>
              <w:spacing w:line="240" w:lineRule="auto"/>
              <w:ind w:firstLine="0"/>
              <w:jc w:val="center"/>
              <w:rPr>
                <w:rFonts w:hint="eastAsia" w:asciiTheme="minorEastAsia" w:hAnsiTheme="minorEastAsia" w:eastAsiaTheme="minorEastAsia" w:cstheme="minorEastAsia"/>
                <w:color w:val="auto"/>
                <w:highlight w:val="none"/>
              </w:rPr>
            </w:pPr>
          </w:p>
        </w:tc>
      </w:tr>
      <w:tr w14:paraId="5BABCC3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EDDB44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79CEF4F">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执勤鞋（一线款）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078BD8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6B1AF4D">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D260657">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6A2ED28">
            <w:pPr>
              <w:spacing w:line="240" w:lineRule="auto"/>
              <w:ind w:firstLine="0"/>
              <w:jc w:val="center"/>
              <w:rPr>
                <w:rFonts w:hint="eastAsia"/>
                <w:color w:val="auto"/>
                <w:highlight w:val="none"/>
                <w:lang w:val="en-US" w:eastAsia="zh-CN"/>
              </w:rPr>
            </w:pPr>
            <w:r>
              <w:rPr>
                <w:rFonts w:hint="eastAsia"/>
                <w:color w:val="auto"/>
                <w:highlight w:val="none"/>
                <w:lang w:val="en-US" w:eastAsia="zh-CN"/>
              </w:rPr>
              <w:t>20双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41458E4">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3BA5F9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988B743">
            <w:pPr>
              <w:spacing w:line="240" w:lineRule="auto"/>
              <w:ind w:firstLine="0"/>
              <w:jc w:val="center"/>
              <w:rPr>
                <w:rFonts w:hint="eastAsia" w:asciiTheme="minorEastAsia" w:hAnsiTheme="minorEastAsia" w:eastAsiaTheme="minorEastAsia" w:cstheme="minorEastAsia"/>
                <w:color w:val="auto"/>
                <w:highlight w:val="none"/>
              </w:rPr>
            </w:pPr>
          </w:p>
        </w:tc>
      </w:tr>
      <w:tr w14:paraId="6E7037E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8CE054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A839BF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作训鞋（低帮款）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11E295F">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B4F20D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5BDD2F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08FDFD1">
            <w:pPr>
              <w:spacing w:line="240" w:lineRule="auto"/>
              <w:ind w:firstLine="0"/>
              <w:jc w:val="center"/>
              <w:rPr>
                <w:rFonts w:hint="eastAsia"/>
                <w:color w:val="auto"/>
                <w:highlight w:val="none"/>
                <w:lang w:val="en-US" w:eastAsia="zh-CN"/>
              </w:rPr>
            </w:pPr>
            <w:r>
              <w:rPr>
                <w:rFonts w:hint="eastAsia"/>
                <w:color w:val="auto"/>
                <w:highlight w:val="none"/>
                <w:lang w:val="en-US" w:eastAsia="zh-CN"/>
              </w:rPr>
              <w:t>20双</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3ACB5B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EC49F7B">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05505BC">
            <w:pPr>
              <w:spacing w:line="240" w:lineRule="auto"/>
              <w:ind w:firstLine="0"/>
              <w:jc w:val="center"/>
              <w:rPr>
                <w:rFonts w:hint="eastAsia" w:asciiTheme="minorEastAsia" w:hAnsiTheme="minorEastAsia" w:eastAsiaTheme="minorEastAsia" w:cstheme="minorEastAsia"/>
                <w:color w:val="auto"/>
                <w:highlight w:val="none"/>
              </w:rPr>
            </w:pPr>
          </w:p>
        </w:tc>
      </w:tr>
      <w:tr w14:paraId="1C55207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9184D60">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9B81185">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大帽徽（金属）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83588AA">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718605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985D58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B0CECA3">
            <w:pPr>
              <w:spacing w:line="240" w:lineRule="auto"/>
              <w:ind w:firstLine="0"/>
              <w:jc w:val="center"/>
              <w:rPr>
                <w:rFonts w:hint="eastAsia"/>
                <w:color w:val="auto"/>
                <w:highlight w:val="none"/>
                <w:lang w:val="en-US" w:eastAsia="zh-CN"/>
              </w:rPr>
            </w:pPr>
            <w:r>
              <w:rPr>
                <w:rFonts w:hint="eastAsia"/>
                <w:color w:val="auto"/>
                <w:highlight w:val="none"/>
                <w:lang w:val="en-US" w:eastAsia="zh-CN"/>
              </w:rPr>
              <w:t>10枚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28ACBC8">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914EC3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1417689">
            <w:pPr>
              <w:spacing w:line="240" w:lineRule="auto"/>
              <w:ind w:firstLine="0"/>
              <w:jc w:val="center"/>
              <w:rPr>
                <w:rFonts w:hint="eastAsia" w:asciiTheme="minorEastAsia" w:hAnsiTheme="minorEastAsia" w:eastAsiaTheme="minorEastAsia" w:cstheme="minorEastAsia"/>
                <w:color w:val="auto"/>
                <w:highlight w:val="none"/>
              </w:rPr>
            </w:pPr>
          </w:p>
        </w:tc>
      </w:tr>
      <w:tr w14:paraId="4D16A4D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AD5313A">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FDBE27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小帽徽（金属）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9C5EC7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C8EFCA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B63E47A">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C1F8171">
            <w:pPr>
              <w:spacing w:line="240" w:lineRule="auto"/>
              <w:ind w:firstLine="0"/>
              <w:jc w:val="center"/>
              <w:rPr>
                <w:rFonts w:hint="eastAsia"/>
                <w:color w:val="auto"/>
                <w:highlight w:val="none"/>
                <w:lang w:val="en-US" w:eastAsia="zh-CN"/>
              </w:rPr>
            </w:pPr>
            <w:r>
              <w:rPr>
                <w:rFonts w:hint="eastAsia"/>
                <w:color w:val="auto"/>
                <w:highlight w:val="none"/>
                <w:lang w:val="en-US" w:eastAsia="zh-CN"/>
              </w:rPr>
              <w:t>10枚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B472C36">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E279DA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0E68666">
            <w:pPr>
              <w:spacing w:line="240" w:lineRule="auto"/>
              <w:ind w:firstLine="0"/>
              <w:jc w:val="center"/>
              <w:rPr>
                <w:rFonts w:hint="eastAsia" w:asciiTheme="minorEastAsia" w:hAnsiTheme="minorEastAsia" w:eastAsiaTheme="minorEastAsia" w:cstheme="minorEastAsia"/>
                <w:color w:val="auto"/>
                <w:highlight w:val="none"/>
              </w:rPr>
            </w:pPr>
          </w:p>
        </w:tc>
      </w:tr>
      <w:tr w14:paraId="05082F8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467E1E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DA87C6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警衔肩章（硬式行政）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06F1585">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F346FC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22D0F3E">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A849DA3">
            <w:pPr>
              <w:spacing w:line="240" w:lineRule="auto"/>
              <w:ind w:firstLine="0"/>
              <w:jc w:val="center"/>
              <w:rPr>
                <w:rFonts w:hint="eastAsia"/>
                <w:color w:val="auto"/>
                <w:highlight w:val="none"/>
                <w:lang w:val="en-US" w:eastAsia="zh-CN"/>
              </w:rPr>
            </w:pPr>
            <w:r>
              <w:rPr>
                <w:rFonts w:hint="eastAsia"/>
                <w:color w:val="auto"/>
                <w:highlight w:val="none"/>
                <w:lang w:val="en-US" w:eastAsia="zh-CN"/>
              </w:rPr>
              <w:t>20副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C864CB0">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1C5B53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C227210">
            <w:pPr>
              <w:spacing w:line="240" w:lineRule="auto"/>
              <w:ind w:firstLine="0"/>
              <w:jc w:val="center"/>
              <w:rPr>
                <w:rFonts w:hint="eastAsia" w:asciiTheme="minorEastAsia" w:hAnsiTheme="minorEastAsia" w:eastAsiaTheme="minorEastAsia" w:cstheme="minorEastAsia"/>
                <w:color w:val="auto"/>
                <w:highlight w:val="none"/>
              </w:rPr>
            </w:pPr>
          </w:p>
        </w:tc>
      </w:tr>
      <w:tr w14:paraId="1D092E7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ADCB119">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D66C64A">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警衔肩章（软式行政）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71CAA6F">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47F578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E78362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6F6730F">
            <w:pPr>
              <w:spacing w:line="240" w:lineRule="auto"/>
              <w:ind w:firstLine="0"/>
              <w:jc w:val="center"/>
              <w:rPr>
                <w:rFonts w:hint="eastAsia"/>
                <w:color w:val="auto"/>
                <w:highlight w:val="none"/>
                <w:lang w:val="en-US" w:eastAsia="zh-CN"/>
              </w:rPr>
            </w:pPr>
            <w:r>
              <w:rPr>
                <w:rFonts w:hint="eastAsia"/>
                <w:color w:val="auto"/>
                <w:highlight w:val="none"/>
                <w:lang w:val="en-US" w:eastAsia="zh-CN"/>
              </w:rPr>
              <w:t>80副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0E6F19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E149B3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947B393">
            <w:pPr>
              <w:spacing w:line="240" w:lineRule="auto"/>
              <w:ind w:firstLine="0"/>
              <w:jc w:val="center"/>
              <w:rPr>
                <w:rFonts w:hint="eastAsia" w:asciiTheme="minorEastAsia" w:hAnsiTheme="minorEastAsia" w:eastAsiaTheme="minorEastAsia" w:cstheme="minorEastAsia"/>
                <w:color w:val="auto"/>
                <w:highlight w:val="none"/>
              </w:rPr>
            </w:pPr>
          </w:p>
        </w:tc>
      </w:tr>
      <w:tr w14:paraId="19A8942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2B92906">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29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384B37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警衔肩章（套式行政）</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E6AFB76">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E74AA8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B75173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FB1FB02">
            <w:pPr>
              <w:spacing w:line="240" w:lineRule="auto"/>
              <w:ind w:firstLine="0"/>
              <w:jc w:val="center"/>
              <w:rPr>
                <w:rFonts w:hint="eastAsia"/>
                <w:color w:val="auto"/>
                <w:highlight w:val="none"/>
                <w:lang w:val="en-US" w:eastAsia="zh-CN"/>
              </w:rPr>
            </w:pPr>
            <w:r>
              <w:rPr>
                <w:rFonts w:hint="eastAsia"/>
                <w:color w:val="auto"/>
                <w:highlight w:val="none"/>
                <w:lang w:val="en-US" w:eastAsia="zh-CN"/>
              </w:rPr>
              <w:t>20副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1E216C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050D8E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0D5B196">
            <w:pPr>
              <w:spacing w:line="240" w:lineRule="auto"/>
              <w:ind w:firstLine="0"/>
              <w:jc w:val="center"/>
              <w:rPr>
                <w:rFonts w:hint="eastAsia" w:asciiTheme="minorEastAsia" w:hAnsiTheme="minorEastAsia" w:eastAsiaTheme="minorEastAsia" w:cstheme="minorEastAsia"/>
                <w:color w:val="auto"/>
                <w:highlight w:val="none"/>
              </w:rPr>
            </w:pPr>
          </w:p>
        </w:tc>
      </w:tr>
      <w:tr w14:paraId="4A8A7E8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76F0CC9">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D6991C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领花</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F424CCA">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91201E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F7B1EF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E3F60EC">
            <w:pPr>
              <w:spacing w:line="240" w:lineRule="auto"/>
              <w:ind w:firstLine="0"/>
              <w:jc w:val="center"/>
              <w:rPr>
                <w:rFonts w:hint="eastAsia"/>
                <w:color w:val="auto"/>
                <w:highlight w:val="none"/>
                <w:lang w:val="en-US" w:eastAsia="zh-CN"/>
              </w:rPr>
            </w:pPr>
            <w:r>
              <w:rPr>
                <w:rFonts w:hint="eastAsia"/>
                <w:color w:val="auto"/>
                <w:highlight w:val="none"/>
                <w:lang w:val="en-US" w:eastAsia="zh-CN"/>
              </w:rPr>
              <w:t>40副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CAE3A3D">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1A475CE">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2BE2AF4">
            <w:pPr>
              <w:spacing w:line="240" w:lineRule="auto"/>
              <w:ind w:firstLine="0"/>
              <w:jc w:val="center"/>
              <w:rPr>
                <w:rFonts w:hint="eastAsia" w:asciiTheme="minorEastAsia" w:hAnsiTheme="minorEastAsia" w:eastAsiaTheme="minorEastAsia" w:cstheme="minorEastAsia"/>
                <w:color w:val="auto"/>
                <w:highlight w:val="none"/>
              </w:rPr>
            </w:pPr>
          </w:p>
        </w:tc>
      </w:tr>
      <w:tr w14:paraId="4EF231F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00D92EA">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393A10F">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胸徽（金属）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9D6D156">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22E4FC7">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3E2ABC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AD59758">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209D686">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66983DF9">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3C1E16F">
            <w:pPr>
              <w:spacing w:line="240" w:lineRule="auto"/>
              <w:ind w:firstLine="0"/>
              <w:jc w:val="center"/>
              <w:rPr>
                <w:rFonts w:hint="eastAsia" w:asciiTheme="minorEastAsia" w:hAnsiTheme="minorEastAsia" w:eastAsiaTheme="minorEastAsia" w:cstheme="minorEastAsia"/>
                <w:color w:val="auto"/>
                <w:highlight w:val="none"/>
              </w:rPr>
            </w:pPr>
          </w:p>
        </w:tc>
      </w:tr>
      <w:tr w14:paraId="76626DD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B831E3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06C636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胸徽（丝织）</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1B898A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829D06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F12B79F">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752F5F0">
            <w:pPr>
              <w:spacing w:line="240" w:lineRule="auto"/>
              <w:ind w:firstLine="0"/>
              <w:jc w:val="center"/>
              <w:rPr>
                <w:rFonts w:hint="eastAsia"/>
                <w:color w:val="auto"/>
                <w:highlight w:val="none"/>
                <w:lang w:val="en-US" w:eastAsia="zh-CN"/>
              </w:rPr>
            </w:pPr>
            <w:r>
              <w:rPr>
                <w:rFonts w:hint="eastAsia"/>
                <w:color w:val="auto"/>
                <w:highlight w:val="none"/>
                <w:lang w:val="en-US" w:eastAsia="zh-CN"/>
              </w:rPr>
              <w:t>60枚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5BA7124">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950D01C">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21CCD28">
            <w:pPr>
              <w:spacing w:line="240" w:lineRule="auto"/>
              <w:ind w:firstLine="0"/>
              <w:jc w:val="center"/>
              <w:rPr>
                <w:rFonts w:hint="eastAsia" w:asciiTheme="minorEastAsia" w:hAnsiTheme="minorEastAsia" w:eastAsiaTheme="minorEastAsia" w:cstheme="minorEastAsia"/>
                <w:color w:val="auto"/>
                <w:highlight w:val="none"/>
              </w:rPr>
            </w:pPr>
          </w:p>
        </w:tc>
      </w:tr>
      <w:tr w14:paraId="017704F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89F2A9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4C4E926">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警号</w:t>
            </w:r>
            <w:r>
              <w:rPr>
                <w:rFonts w:hint="eastAsia"/>
                <w:color w:val="auto"/>
                <w:highlight w:val="none"/>
                <w:lang w:eastAsia="zh-CN"/>
              </w:rPr>
              <w:t>（</w:t>
            </w:r>
            <w:r>
              <w:rPr>
                <w:rFonts w:hint="eastAsia"/>
                <w:color w:val="auto"/>
                <w:highlight w:val="none"/>
              </w:rPr>
              <w:t>金属）</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1533459">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9434D2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C8FCFFD">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C803379">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975F19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131E00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2D4D92B">
            <w:pPr>
              <w:spacing w:line="240" w:lineRule="auto"/>
              <w:ind w:firstLine="0"/>
              <w:jc w:val="center"/>
              <w:rPr>
                <w:rFonts w:hint="eastAsia" w:asciiTheme="minorEastAsia" w:hAnsiTheme="minorEastAsia" w:eastAsiaTheme="minorEastAsia" w:cstheme="minorEastAsia"/>
                <w:color w:val="auto"/>
                <w:highlight w:val="none"/>
              </w:rPr>
            </w:pPr>
          </w:p>
        </w:tc>
      </w:tr>
      <w:tr w14:paraId="060E13C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5A09D07">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5619807">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警号（丝织）</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81152E2">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6AD222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95305E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4D4758A">
            <w:pPr>
              <w:spacing w:line="240" w:lineRule="auto"/>
              <w:ind w:firstLine="0"/>
              <w:jc w:val="center"/>
              <w:rPr>
                <w:rFonts w:hint="eastAsia"/>
                <w:color w:val="auto"/>
                <w:highlight w:val="none"/>
                <w:lang w:val="en-US" w:eastAsia="zh-CN"/>
              </w:rPr>
            </w:pPr>
            <w:r>
              <w:rPr>
                <w:rFonts w:hint="eastAsia"/>
                <w:color w:val="auto"/>
                <w:highlight w:val="none"/>
                <w:lang w:val="en-US" w:eastAsia="zh-CN"/>
              </w:rPr>
              <w:t>60枚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F429A07">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F52E61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69E1477">
            <w:pPr>
              <w:spacing w:line="240" w:lineRule="auto"/>
              <w:ind w:firstLine="0"/>
              <w:jc w:val="center"/>
              <w:rPr>
                <w:rFonts w:hint="eastAsia" w:asciiTheme="minorEastAsia" w:hAnsiTheme="minorEastAsia" w:eastAsiaTheme="minorEastAsia" w:cstheme="minorEastAsia"/>
                <w:color w:val="auto"/>
                <w:highlight w:val="none"/>
              </w:rPr>
            </w:pPr>
          </w:p>
        </w:tc>
      </w:tr>
      <w:tr w14:paraId="3022280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4C1D2E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8DA83E7">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领带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2E3462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68E1718">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DBC9151">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F9D7DEF">
            <w:pPr>
              <w:spacing w:line="240" w:lineRule="auto"/>
              <w:ind w:firstLine="0"/>
              <w:jc w:val="center"/>
              <w:rPr>
                <w:rFonts w:hint="eastAsia"/>
                <w:color w:val="auto"/>
                <w:highlight w:val="none"/>
                <w:lang w:val="en-US" w:eastAsia="zh-CN"/>
              </w:rPr>
            </w:pPr>
            <w:r>
              <w:rPr>
                <w:rFonts w:hint="eastAsia"/>
                <w:color w:val="auto"/>
                <w:highlight w:val="none"/>
                <w:lang w:val="en-US" w:eastAsia="zh-CN"/>
              </w:rPr>
              <w:t>20条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CCA9F7E">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9FDB43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4071D99">
            <w:pPr>
              <w:spacing w:line="240" w:lineRule="auto"/>
              <w:ind w:firstLine="0"/>
              <w:jc w:val="center"/>
              <w:rPr>
                <w:rFonts w:hint="eastAsia" w:asciiTheme="minorEastAsia" w:hAnsiTheme="minorEastAsia" w:eastAsiaTheme="minorEastAsia" w:cstheme="minorEastAsia"/>
                <w:color w:val="auto"/>
                <w:highlight w:val="none"/>
              </w:rPr>
            </w:pPr>
          </w:p>
        </w:tc>
      </w:tr>
      <w:tr w14:paraId="55BB7FE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01811F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2204A9A">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领带卡</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6FFD09C">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56539F7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B84ABD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04290C6">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D42075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AA62C3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0FDA4DD">
            <w:pPr>
              <w:spacing w:line="240" w:lineRule="auto"/>
              <w:ind w:firstLine="0"/>
              <w:jc w:val="center"/>
              <w:rPr>
                <w:rFonts w:hint="eastAsia" w:asciiTheme="minorEastAsia" w:hAnsiTheme="minorEastAsia" w:eastAsiaTheme="minorEastAsia" w:cstheme="minorEastAsia"/>
                <w:color w:val="auto"/>
                <w:highlight w:val="none"/>
              </w:rPr>
            </w:pPr>
          </w:p>
        </w:tc>
      </w:tr>
      <w:tr w14:paraId="60B6B41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09545D1">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8557966">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内腰带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7038C99">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8CF20CD">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0AD744E">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15A68CB">
            <w:pPr>
              <w:spacing w:line="240" w:lineRule="auto"/>
              <w:ind w:firstLine="0"/>
              <w:jc w:val="center"/>
              <w:rPr>
                <w:rFonts w:hint="eastAsia"/>
                <w:color w:val="auto"/>
                <w:highlight w:val="none"/>
                <w:lang w:val="en-US" w:eastAsia="zh-CN"/>
              </w:rPr>
            </w:pPr>
            <w:r>
              <w:rPr>
                <w:rFonts w:hint="eastAsia"/>
                <w:color w:val="auto"/>
                <w:highlight w:val="none"/>
                <w:lang w:val="en-US" w:eastAsia="zh-CN"/>
              </w:rPr>
              <w:t>574条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27174A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9A21604">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3716279B">
            <w:pPr>
              <w:spacing w:line="240" w:lineRule="auto"/>
              <w:ind w:firstLine="0"/>
              <w:jc w:val="center"/>
              <w:rPr>
                <w:rFonts w:hint="eastAsia" w:asciiTheme="minorEastAsia" w:hAnsiTheme="minorEastAsia" w:eastAsiaTheme="minorEastAsia" w:cstheme="minorEastAsia"/>
                <w:color w:val="auto"/>
                <w:highlight w:val="none"/>
              </w:rPr>
            </w:pPr>
          </w:p>
        </w:tc>
      </w:tr>
      <w:tr w14:paraId="552FB10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7E48255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E1DDF7B">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外腰带（常规款）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312231C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8ADB1B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F4866C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5A0E2C8">
            <w:pPr>
              <w:spacing w:line="240" w:lineRule="auto"/>
              <w:ind w:firstLine="0"/>
              <w:jc w:val="center"/>
              <w:rPr>
                <w:rFonts w:hint="eastAsia"/>
                <w:color w:val="auto"/>
                <w:highlight w:val="none"/>
                <w:lang w:val="en-US" w:eastAsia="zh-CN"/>
              </w:rPr>
            </w:pPr>
            <w:r>
              <w:rPr>
                <w:rFonts w:hint="eastAsia"/>
                <w:color w:val="auto"/>
                <w:highlight w:val="none"/>
                <w:lang w:val="en-US" w:eastAsia="zh-CN"/>
              </w:rPr>
              <w:t>20条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020D7F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ADB66FC">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A43469D">
            <w:pPr>
              <w:spacing w:line="240" w:lineRule="auto"/>
              <w:ind w:firstLine="0"/>
              <w:jc w:val="center"/>
              <w:rPr>
                <w:rFonts w:hint="eastAsia" w:asciiTheme="minorEastAsia" w:hAnsiTheme="minorEastAsia" w:eastAsiaTheme="minorEastAsia" w:cstheme="minorEastAsia"/>
                <w:color w:val="auto"/>
                <w:highlight w:val="none"/>
              </w:rPr>
            </w:pPr>
          </w:p>
        </w:tc>
      </w:tr>
      <w:tr w14:paraId="2DC589B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C42794C">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39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0F0378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白色针手套（常规款）</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0BB159E">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6DE87AD">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7E382DB5">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54D24D5">
            <w:pPr>
              <w:spacing w:line="240" w:lineRule="auto"/>
              <w:ind w:firstLine="0"/>
              <w:jc w:val="center"/>
              <w:rPr>
                <w:rFonts w:hint="eastAsia"/>
                <w:color w:val="auto"/>
                <w:highlight w:val="none"/>
                <w:lang w:val="en-US" w:eastAsia="zh-CN"/>
              </w:rPr>
            </w:pPr>
            <w:r>
              <w:rPr>
                <w:rFonts w:hint="eastAsia"/>
                <w:color w:val="auto"/>
                <w:highlight w:val="none"/>
                <w:lang w:val="en-US" w:eastAsia="zh-CN"/>
              </w:rPr>
              <w:t>574副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958E3A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ED29BB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5657D26">
            <w:pPr>
              <w:spacing w:line="240" w:lineRule="auto"/>
              <w:ind w:firstLine="0"/>
              <w:jc w:val="center"/>
              <w:rPr>
                <w:rFonts w:hint="eastAsia" w:asciiTheme="minorEastAsia" w:hAnsiTheme="minorEastAsia" w:eastAsiaTheme="minorEastAsia" w:cstheme="minorEastAsia"/>
                <w:color w:val="auto"/>
                <w:highlight w:val="none"/>
              </w:rPr>
            </w:pPr>
          </w:p>
        </w:tc>
      </w:tr>
      <w:tr w14:paraId="114CAB8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5462CD7">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5D18D506">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棉手套</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A820B9C">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8C9761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D79B1A8">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1F05687">
            <w:pPr>
              <w:spacing w:line="240" w:lineRule="auto"/>
              <w:ind w:firstLine="0"/>
              <w:jc w:val="center"/>
              <w:rPr>
                <w:rFonts w:hint="eastAsia"/>
                <w:color w:val="auto"/>
                <w:highlight w:val="none"/>
                <w:lang w:val="en-US" w:eastAsia="zh-CN"/>
              </w:rPr>
            </w:pPr>
            <w:r>
              <w:rPr>
                <w:rFonts w:hint="eastAsia"/>
                <w:color w:val="auto"/>
                <w:highlight w:val="none"/>
                <w:lang w:val="en-US" w:eastAsia="zh-CN"/>
              </w:rPr>
              <w:t>20副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1B1B8F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6CBB39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4C85069C">
            <w:pPr>
              <w:spacing w:line="240" w:lineRule="auto"/>
              <w:ind w:firstLine="0"/>
              <w:jc w:val="center"/>
              <w:rPr>
                <w:rFonts w:hint="eastAsia" w:asciiTheme="minorEastAsia" w:hAnsiTheme="minorEastAsia" w:eastAsiaTheme="minorEastAsia" w:cstheme="minorEastAsia"/>
                <w:color w:val="auto"/>
                <w:highlight w:val="none"/>
              </w:rPr>
            </w:pPr>
          </w:p>
        </w:tc>
      </w:tr>
      <w:tr w14:paraId="7547BCE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3778FD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716F38B">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16B6D51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1D68E6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6426D7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4F69C14F">
            <w:pPr>
              <w:spacing w:line="240" w:lineRule="auto"/>
              <w:ind w:firstLine="0"/>
              <w:jc w:val="center"/>
              <w:rPr>
                <w:rFonts w:hint="eastAsia"/>
                <w:color w:val="auto"/>
                <w:highlight w:val="none"/>
                <w:lang w:val="en-US" w:eastAsia="zh-CN"/>
              </w:rPr>
            </w:pPr>
            <w:r>
              <w:rPr>
                <w:rFonts w:hint="eastAsia"/>
                <w:color w:val="auto"/>
                <w:highlight w:val="none"/>
                <w:lang w:val="en-US" w:eastAsia="zh-CN"/>
              </w:rPr>
              <w:t>20套</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3A10C83">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058A16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61121C5">
            <w:pPr>
              <w:spacing w:line="240" w:lineRule="auto"/>
              <w:ind w:firstLine="0"/>
              <w:jc w:val="center"/>
              <w:rPr>
                <w:rFonts w:hint="eastAsia" w:asciiTheme="minorEastAsia" w:hAnsiTheme="minorEastAsia" w:eastAsiaTheme="minorEastAsia" w:cstheme="minorEastAsia"/>
                <w:color w:val="auto"/>
                <w:highlight w:val="none"/>
              </w:rPr>
            </w:pPr>
          </w:p>
        </w:tc>
      </w:tr>
      <w:tr w14:paraId="0817C5C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4613D304">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5C73C24">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警礼服白衬衣</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C322DD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9DF7A64">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0E807FC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5B8B3C6">
            <w:pPr>
              <w:spacing w:line="240" w:lineRule="auto"/>
              <w:ind w:firstLine="0"/>
              <w:jc w:val="center"/>
              <w:rPr>
                <w:rFonts w:hint="eastAsia"/>
                <w:color w:val="auto"/>
                <w:highlight w:val="none"/>
                <w:lang w:val="en-US" w:eastAsia="zh-CN"/>
              </w:rPr>
            </w:pPr>
            <w:r>
              <w:rPr>
                <w:rFonts w:hint="eastAsia"/>
                <w:color w:val="auto"/>
                <w:highlight w:val="none"/>
                <w:lang w:val="en-US" w:eastAsia="zh-CN"/>
              </w:rPr>
              <w:t>20件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CB6513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E7528D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3AF89DD">
            <w:pPr>
              <w:spacing w:line="240" w:lineRule="auto"/>
              <w:ind w:firstLine="0"/>
              <w:jc w:val="center"/>
              <w:rPr>
                <w:rFonts w:hint="eastAsia" w:asciiTheme="minorEastAsia" w:hAnsiTheme="minorEastAsia" w:eastAsiaTheme="minorEastAsia" w:cstheme="minorEastAsia"/>
                <w:color w:val="auto"/>
                <w:highlight w:val="none"/>
              </w:rPr>
            </w:pPr>
          </w:p>
        </w:tc>
      </w:tr>
      <w:tr w14:paraId="48FB8C9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D9E4C8E">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43</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177BC3B">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警礼服大檐帽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62236D6">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27B9DE9">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1E6E010">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115CC400">
            <w:pPr>
              <w:spacing w:line="240" w:lineRule="auto"/>
              <w:ind w:firstLine="0"/>
              <w:jc w:val="center"/>
              <w:rPr>
                <w:rFonts w:hint="eastAsia"/>
                <w:color w:val="auto"/>
                <w:highlight w:val="none"/>
                <w:lang w:val="en-US" w:eastAsia="zh-CN"/>
              </w:rPr>
            </w:pPr>
            <w:r>
              <w:rPr>
                <w:rFonts w:hint="eastAsia"/>
                <w:color w:val="auto"/>
                <w:highlight w:val="none"/>
                <w:lang w:val="en-US" w:eastAsia="zh-CN"/>
              </w:rPr>
              <w:t>10顶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5B2F665">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B394983">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4321A10">
            <w:pPr>
              <w:spacing w:line="240" w:lineRule="auto"/>
              <w:ind w:firstLine="0"/>
              <w:jc w:val="center"/>
              <w:rPr>
                <w:rFonts w:hint="eastAsia" w:asciiTheme="minorEastAsia" w:hAnsiTheme="minorEastAsia" w:eastAsiaTheme="minorEastAsia" w:cstheme="minorEastAsia"/>
                <w:color w:val="auto"/>
                <w:highlight w:val="none"/>
              </w:rPr>
            </w:pPr>
          </w:p>
        </w:tc>
      </w:tr>
      <w:tr w14:paraId="21FAA03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01ED9E40">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44</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8A7C5D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警礼服卷檐帽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B4D913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296DB2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DBE53BC">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57F53C9">
            <w:pPr>
              <w:spacing w:line="240" w:lineRule="auto"/>
              <w:ind w:firstLine="0"/>
              <w:jc w:val="center"/>
              <w:rPr>
                <w:rFonts w:hint="eastAsia"/>
                <w:color w:val="auto"/>
                <w:highlight w:val="none"/>
                <w:lang w:val="en-US" w:eastAsia="zh-CN"/>
              </w:rPr>
            </w:pPr>
            <w:r>
              <w:rPr>
                <w:rFonts w:hint="eastAsia"/>
                <w:color w:val="auto"/>
                <w:highlight w:val="none"/>
                <w:lang w:val="en-US" w:eastAsia="zh-CN"/>
              </w:rPr>
              <w:t>10顶</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232F87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19D82A9">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EB6C94E">
            <w:pPr>
              <w:spacing w:line="240" w:lineRule="auto"/>
              <w:ind w:firstLine="0"/>
              <w:jc w:val="center"/>
              <w:rPr>
                <w:rFonts w:hint="eastAsia" w:asciiTheme="minorEastAsia" w:hAnsiTheme="minorEastAsia" w:eastAsiaTheme="minorEastAsia" w:cstheme="minorEastAsia"/>
                <w:color w:val="auto"/>
                <w:highlight w:val="none"/>
              </w:rPr>
            </w:pPr>
          </w:p>
        </w:tc>
      </w:tr>
      <w:tr w14:paraId="278B465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AAF0A2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45</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754E6FF0">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警礼服大帽徽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7A314E8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48E58BD">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352EC12B">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416FC2F">
            <w:pPr>
              <w:spacing w:line="240" w:lineRule="auto"/>
              <w:ind w:firstLine="0"/>
              <w:jc w:val="center"/>
              <w:rPr>
                <w:rFonts w:hint="eastAsia"/>
                <w:color w:val="auto"/>
                <w:highlight w:val="none"/>
                <w:lang w:val="en-US" w:eastAsia="zh-CN"/>
              </w:rPr>
            </w:pPr>
            <w:r>
              <w:rPr>
                <w:rFonts w:hint="eastAsia"/>
                <w:color w:val="auto"/>
                <w:highlight w:val="none"/>
                <w:lang w:val="en-US" w:eastAsia="zh-CN"/>
              </w:rPr>
              <w:t>10枚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D1383A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52445AD">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13EBA71">
            <w:pPr>
              <w:spacing w:line="240" w:lineRule="auto"/>
              <w:ind w:firstLine="0"/>
              <w:jc w:val="center"/>
              <w:rPr>
                <w:rFonts w:hint="eastAsia" w:asciiTheme="minorEastAsia" w:hAnsiTheme="minorEastAsia" w:eastAsiaTheme="minorEastAsia" w:cstheme="minorEastAsia"/>
                <w:color w:val="auto"/>
                <w:highlight w:val="none"/>
              </w:rPr>
            </w:pPr>
          </w:p>
        </w:tc>
      </w:tr>
      <w:tr w14:paraId="4AA982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6B081B7">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46</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9138C0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警礼服小帽徽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00806711">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E84CFCB">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A6F38FB">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271E11CF">
            <w:pPr>
              <w:spacing w:line="240" w:lineRule="auto"/>
              <w:ind w:firstLine="0"/>
              <w:jc w:val="center"/>
              <w:rPr>
                <w:rFonts w:hint="eastAsia"/>
                <w:color w:val="auto"/>
                <w:highlight w:val="none"/>
                <w:lang w:val="en-US" w:eastAsia="zh-CN"/>
              </w:rPr>
            </w:pPr>
            <w:r>
              <w:rPr>
                <w:rFonts w:hint="eastAsia"/>
                <w:color w:val="auto"/>
                <w:highlight w:val="none"/>
                <w:lang w:val="en-US" w:eastAsia="zh-CN"/>
              </w:rPr>
              <w:t>10枚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6FE702A2">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D8515C9">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78FA53D">
            <w:pPr>
              <w:spacing w:line="240" w:lineRule="auto"/>
              <w:ind w:firstLine="0"/>
              <w:jc w:val="center"/>
              <w:rPr>
                <w:rFonts w:hint="eastAsia" w:asciiTheme="minorEastAsia" w:hAnsiTheme="minorEastAsia" w:eastAsiaTheme="minorEastAsia" w:cstheme="minorEastAsia"/>
                <w:color w:val="auto"/>
                <w:highlight w:val="none"/>
              </w:rPr>
            </w:pPr>
          </w:p>
        </w:tc>
      </w:tr>
      <w:tr w14:paraId="0A283B6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2120A8D4">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47</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764D159">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警礼服肩章</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4F29A88B">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86FE38F">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5A289879">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895CAFD">
            <w:pPr>
              <w:spacing w:line="240" w:lineRule="auto"/>
              <w:ind w:firstLine="0"/>
              <w:jc w:val="center"/>
              <w:rPr>
                <w:rFonts w:hint="eastAsia"/>
                <w:color w:val="auto"/>
                <w:highlight w:val="none"/>
                <w:lang w:val="en-US" w:eastAsia="zh-CN"/>
              </w:rPr>
            </w:pPr>
            <w:r>
              <w:rPr>
                <w:rFonts w:hint="eastAsia"/>
                <w:color w:val="auto"/>
                <w:highlight w:val="none"/>
                <w:lang w:val="en-US" w:eastAsia="zh-CN"/>
              </w:rPr>
              <w:t>20副</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3C976EF">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BECAB42">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4F6C860">
            <w:pPr>
              <w:spacing w:line="240" w:lineRule="auto"/>
              <w:ind w:firstLine="0"/>
              <w:jc w:val="center"/>
              <w:rPr>
                <w:rFonts w:hint="eastAsia" w:asciiTheme="minorEastAsia" w:hAnsiTheme="minorEastAsia" w:eastAsiaTheme="minorEastAsia" w:cstheme="minorEastAsia"/>
                <w:color w:val="auto"/>
                <w:highlight w:val="none"/>
              </w:rPr>
            </w:pPr>
          </w:p>
        </w:tc>
      </w:tr>
      <w:tr w14:paraId="59DA5E4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B97AAE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48</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5D45820">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警礼服胸徽</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70F68E7">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0D16C6B0">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133375B3">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094DA36E">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DAA199A">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F9466B1">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CC01DF8">
            <w:pPr>
              <w:spacing w:line="240" w:lineRule="auto"/>
              <w:ind w:firstLine="0"/>
              <w:jc w:val="center"/>
              <w:rPr>
                <w:rFonts w:hint="eastAsia" w:asciiTheme="minorEastAsia" w:hAnsiTheme="minorEastAsia" w:eastAsiaTheme="minorEastAsia" w:cstheme="minorEastAsia"/>
                <w:color w:val="auto"/>
                <w:highlight w:val="none"/>
              </w:rPr>
            </w:pPr>
          </w:p>
        </w:tc>
      </w:tr>
      <w:tr w14:paraId="2C9205D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4CE9BA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49</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CBE6332">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警礼服绶带</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501E5D4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24EB031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60235D4E">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5E85C8C6">
            <w:pPr>
              <w:spacing w:line="240" w:lineRule="auto"/>
              <w:ind w:firstLine="0"/>
              <w:jc w:val="center"/>
              <w:rPr>
                <w:rFonts w:hint="eastAsia"/>
                <w:color w:val="auto"/>
                <w:highlight w:val="none"/>
                <w:lang w:val="en-US" w:eastAsia="zh-CN"/>
              </w:rPr>
            </w:pPr>
            <w:r>
              <w:rPr>
                <w:rFonts w:hint="eastAsia"/>
                <w:color w:val="auto"/>
                <w:highlight w:val="none"/>
                <w:lang w:val="en-US" w:eastAsia="zh-CN"/>
              </w:rPr>
              <w:t>20条</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6E84B9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9633106">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B2EE36F">
            <w:pPr>
              <w:spacing w:line="240" w:lineRule="auto"/>
              <w:ind w:firstLine="0"/>
              <w:jc w:val="center"/>
              <w:rPr>
                <w:rFonts w:hint="eastAsia" w:asciiTheme="minorEastAsia" w:hAnsiTheme="minorEastAsia" w:eastAsiaTheme="minorEastAsia" w:cstheme="minorEastAsia"/>
                <w:color w:val="auto"/>
                <w:highlight w:val="none"/>
              </w:rPr>
            </w:pPr>
          </w:p>
        </w:tc>
      </w:tr>
      <w:tr w14:paraId="7DDD18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54631ED5">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50</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6733F21">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警礼服从警章</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9B5B4E3">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6C1551AE">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409E2C3B">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3506F9A6">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2F8549B">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C5ECC55">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A4D0D15">
            <w:pPr>
              <w:spacing w:line="240" w:lineRule="auto"/>
              <w:ind w:firstLine="0"/>
              <w:jc w:val="center"/>
              <w:rPr>
                <w:rFonts w:hint="eastAsia" w:asciiTheme="minorEastAsia" w:hAnsiTheme="minorEastAsia" w:eastAsiaTheme="minorEastAsia" w:cstheme="minorEastAsia"/>
                <w:color w:val="auto"/>
                <w:highlight w:val="none"/>
              </w:rPr>
            </w:pPr>
          </w:p>
        </w:tc>
      </w:tr>
      <w:tr w14:paraId="0DAE2F8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16E16413">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51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164227DC">
            <w:pPr>
              <w:spacing w:line="240" w:lineRule="auto"/>
              <w:ind w:firstLine="0"/>
              <w:jc w:val="left"/>
              <w:rPr>
                <w:rFonts w:hint="eastAsia" w:asciiTheme="minorEastAsia" w:hAnsiTheme="minorEastAsia" w:eastAsiaTheme="minorEastAsia" w:cstheme="minorEastAsia"/>
                <w:color w:val="auto"/>
                <w:highlight w:val="none"/>
              </w:rPr>
            </w:pPr>
            <w:r>
              <w:rPr>
                <w:rFonts w:hint="eastAsia"/>
                <w:color w:val="auto"/>
                <w:highlight w:val="none"/>
              </w:rPr>
              <w:t>警礼服姓名牌</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2305D120">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36E87686">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46FD734">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60252FC9">
            <w:pPr>
              <w:spacing w:line="240" w:lineRule="auto"/>
              <w:ind w:firstLine="0"/>
              <w:jc w:val="center"/>
              <w:rPr>
                <w:rFonts w:hint="eastAsia"/>
                <w:color w:val="auto"/>
                <w:highlight w:val="none"/>
                <w:lang w:val="en-US" w:eastAsia="zh-CN"/>
              </w:rPr>
            </w:pPr>
            <w:r>
              <w:rPr>
                <w:rFonts w:hint="eastAsia"/>
                <w:color w:val="auto"/>
                <w:highlight w:val="none"/>
                <w:lang w:val="en-US" w:eastAsia="zh-CN"/>
              </w:rPr>
              <w:t>20枚</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3A373131">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010C1BB0">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0A4894E">
            <w:pPr>
              <w:spacing w:line="240" w:lineRule="auto"/>
              <w:ind w:firstLine="0"/>
              <w:jc w:val="center"/>
              <w:rPr>
                <w:rFonts w:hint="eastAsia" w:asciiTheme="minorEastAsia" w:hAnsiTheme="minorEastAsia" w:eastAsiaTheme="minorEastAsia" w:cstheme="minorEastAsia"/>
                <w:color w:val="auto"/>
                <w:highlight w:val="none"/>
              </w:rPr>
            </w:pPr>
          </w:p>
        </w:tc>
      </w:tr>
      <w:tr w14:paraId="0C24AF2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3A3E1CE8">
            <w:pPr>
              <w:spacing w:line="240" w:lineRule="auto"/>
              <w:ind w:firstLine="0"/>
              <w:jc w:val="center"/>
              <w:rPr>
                <w:rFonts w:hint="eastAsia" w:asciiTheme="minorEastAsia" w:hAnsiTheme="minorEastAsia" w:eastAsiaTheme="minorEastAsia" w:cstheme="minorEastAsia"/>
                <w:color w:val="auto"/>
                <w:highlight w:val="none"/>
              </w:rPr>
            </w:pPr>
            <w:r>
              <w:rPr>
                <w:rFonts w:hint="eastAsia"/>
                <w:color w:val="auto"/>
                <w:highlight w:val="none"/>
                <w:lang w:val="en-US" w:eastAsia="zh-CN"/>
              </w:rPr>
              <w:t>52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1656657">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小计</w:t>
            </w:r>
          </w:p>
        </w:tc>
        <w:tc>
          <w:tcPr>
            <w:tcW w:w="869" w:type="dxa"/>
            <w:tcBorders>
              <w:top w:val="single" w:color="auto" w:sz="4" w:space="0"/>
              <w:left w:val="single" w:color="auto" w:sz="4" w:space="0"/>
              <w:bottom w:val="single" w:color="auto" w:sz="4" w:space="0"/>
              <w:right w:val="single" w:color="auto" w:sz="4" w:space="0"/>
            </w:tcBorders>
            <w:noWrap w:val="0"/>
            <w:vAlign w:val="center"/>
          </w:tcPr>
          <w:p w14:paraId="6FB5736A">
            <w:pPr>
              <w:spacing w:line="240" w:lineRule="auto"/>
              <w:ind w:firstLine="0"/>
              <w:jc w:val="center"/>
              <w:rPr>
                <w:rFonts w:hint="eastAsia" w:asciiTheme="minorEastAsia" w:hAnsiTheme="minorEastAsia" w:eastAsiaTheme="minorEastAsia" w:cstheme="minorEastAsia"/>
                <w:color w:val="auto"/>
                <w:highlight w:val="none"/>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74FCB4A1">
            <w:pPr>
              <w:spacing w:line="240" w:lineRule="auto"/>
              <w:ind w:firstLine="0"/>
              <w:jc w:val="center"/>
              <w:rPr>
                <w:rFonts w:hint="eastAsia" w:asciiTheme="minorEastAsia" w:hAnsiTheme="minorEastAsia" w:eastAsiaTheme="minorEastAsia" w:cstheme="minorEastAsia"/>
                <w:color w:val="auto"/>
                <w:highlight w:val="none"/>
              </w:rPr>
            </w:pPr>
          </w:p>
        </w:tc>
        <w:tc>
          <w:tcPr>
            <w:tcW w:w="1511" w:type="dxa"/>
            <w:tcBorders>
              <w:top w:val="single" w:color="auto" w:sz="4" w:space="0"/>
              <w:left w:val="single" w:color="auto" w:sz="4" w:space="0"/>
              <w:bottom w:val="single" w:color="auto" w:sz="4" w:space="0"/>
              <w:right w:val="single" w:color="auto" w:sz="4" w:space="0"/>
            </w:tcBorders>
            <w:noWrap w:val="0"/>
            <w:vAlign w:val="center"/>
          </w:tcPr>
          <w:p w14:paraId="29C3930D">
            <w:pPr>
              <w:spacing w:line="240" w:lineRule="auto"/>
              <w:ind w:firstLine="0"/>
              <w:jc w:val="center"/>
              <w:rPr>
                <w:rFonts w:hint="eastAsia" w:asciiTheme="minorEastAsia" w:hAnsiTheme="minorEastAsia" w:eastAsiaTheme="minorEastAsia" w:cstheme="minorEastAsia"/>
                <w:color w:val="auto"/>
                <w:highlight w:val="none"/>
              </w:rPr>
            </w:pPr>
          </w:p>
        </w:tc>
        <w:tc>
          <w:tcPr>
            <w:tcW w:w="856" w:type="dxa"/>
            <w:tcBorders>
              <w:top w:val="single" w:color="auto" w:sz="4" w:space="0"/>
              <w:left w:val="single" w:color="auto" w:sz="4" w:space="0"/>
              <w:bottom w:val="single" w:color="auto" w:sz="4" w:space="0"/>
              <w:right w:val="single" w:color="auto" w:sz="4" w:space="0"/>
            </w:tcBorders>
            <w:noWrap w:val="0"/>
            <w:vAlign w:val="center"/>
          </w:tcPr>
          <w:p w14:paraId="799FFFAB">
            <w:pPr>
              <w:spacing w:line="240" w:lineRule="auto"/>
              <w:ind w:firstLine="0"/>
              <w:jc w:val="center"/>
              <w:rPr>
                <w:rFonts w:hint="eastAsia" w:asciiTheme="minorEastAsia" w:hAnsiTheme="minorEastAsia" w:eastAsiaTheme="minorEastAsia" w:cstheme="minorEastAsia"/>
                <w:color w:val="auto"/>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248AD6C">
            <w:pPr>
              <w:spacing w:line="240" w:lineRule="auto"/>
              <w:ind w:firstLine="0"/>
              <w:jc w:val="center"/>
              <w:rPr>
                <w:rFonts w:hint="eastAsia" w:asciiTheme="minorEastAsia" w:hAnsiTheme="minorEastAsia" w:eastAsiaTheme="minorEastAsia" w:cstheme="minorEastAsia"/>
                <w:color w:val="auto"/>
                <w:highlight w:val="none"/>
              </w:rPr>
            </w:pP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63DD3CA">
            <w:pPr>
              <w:spacing w:line="240" w:lineRule="auto"/>
              <w:ind w:firstLine="0"/>
              <w:jc w:val="center"/>
              <w:rPr>
                <w:rFonts w:hint="eastAsia" w:asciiTheme="minorEastAsia" w:hAnsiTheme="minorEastAsia" w:eastAsiaTheme="minorEastAsia" w:cstheme="minorEastAsia"/>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294E4D4">
            <w:pPr>
              <w:spacing w:line="240" w:lineRule="auto"/>
              <w:ind w:firstLine="0"/>
              <w:jc w:val="center"/>
              <w:rPr>
                <w:rFonts w:hint="eastAsia" w:asciiTheme="minorEastAsia" w:hAnsiTheme="minorEastAsia" w:eastAsiaTheme="minorEastAsia" w:cstheme="minorEastAsia"/>
                <w:color w:val="auto"/>
                <w:highlight w:val="none"/>
              </w:rPr>
            </w:pPr>
          </w:p>
        </w:tc>
      </w:tr>
      <w:tr w14:paraId="564D44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54" w:hRule="atLeast"/>
          <w:jc w:val="center"/>
        </w:trPr>
        <w:tc>
          <w:tcPr>
            <w:tcW w:w="4555" w:type="dxa"/>
            <w:gridSpan w:val="4"/>
            <w:tcBorders>
              <w:top w:val="single" w:color="auto" w:sz="4" w:space="0"/>
              <w:left w:val="single" w:color="auto" w:sz="4" w:space="0"/>
              <w:bottom w:val="single" w:color="auto" w:sz="4" w:space="0"/>
              <w:right w:val="single" w:color="auto" w:sz="4" w:space="0"/>
            </w:tcBorders>
            <w:noWrap w:val="0"/>
            <w:vAlign w:val="center"/>
          </w:tcPr>
          <w:p w14:paraId="51AA3166">
            <w:pPr>
              <w:spacing w:line="240" w:lineRule="auto"/>
              <w:ind w:firstLine="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三年</w:t>
            </w:r>
            <w:r>
              <w:rPr>
                <w:rFonts w:hint="eastAsia" w:asciiTheme="minorEastAsia" w:hAnsiTheme="minorEastAsia" w:eastAsiaTheme="minorEastAsia" w:cstheme="minorEastAsia"/>
                <w:color w:val="auto"/>
                <w:highlight w:val="none"/>
              </w:rPr>
              <w:t>投标合计总价（元）：</w:t>
            </w:r>
          </w:p>
        </w:tc>
        <w:tc>
          <w:tcPr>
            <w:tcW w:w="6183" w:type="dxa"/>
            <w:gridSpan w:val="5"/>
            <w:tcBorders>
              <w:top w:val="single" w:color="auto" w:sz="4" w:space="0"/>
              <w:left w:val="single" w:color="auto" w:sz="4" w:space="0"/>
              <w:right w:val="single" w:color="auto" w:sz="4" w:space="0"/>
            </w:tcBorders>
            <w:noWrap w:val="0"/>
            <w:vAlign w:val="center"/>
          </w:tcPr>
          <w:p w14:paraId="6688AB5F">
            <w:pPr>
              <w:spacing w:line="240" w:lineRule="auto"/>
              <w:ind w:firstLine="0"/>
              <w:jc w:val="center"/>
              <w:rPr>
                <w:rFonts w:hint="eastAsia" w:asciiTheme="minorEastAsia" w:hAnsiTheme="minorEastAsia" w:eastAsiaTheme="minorEastAsia" w:cstheme="minorEastAsia"/>
                <w:color w:val="auto"/>
                <w:highlight w:val="none"/>
              </w:rPr>
            </w:pPr>
          </w:p>
        </w:tc>
      </w:tr>
    </w:tbl>
    <w:p w14:paraId="3EB8FE5C">
      <w:pPr>
        <w:tabs>
          <w:tab w:val="left" w:pos="6045"/>
        </w:tabs>
        <w:ind w:left="7" w:firstLine="331"/>
        <w:rPr>
          <w:rFonts w:ascii="Microsoft New Tai Lue" w:hAnsi="Microsoft New Tai Lue" w:cs="Microsoft New Tai Lue"/>
          <w:b/>
          <w:bCs/>
          <w:color w:val="auto"/>
          <w:sz w:val="22"/>
          <w:szCs w:val="22"/>
          <w:highlight w:val="none"/>
        </w:rPr>
      </w:pPr>
      <w:r>
        <w:rPr>
          <w:rFonts w:hint="eastAsia" w:ascii="Microsoft New Tai Lue" w:hAnsi="Microsoft New Tai Lue"/>
          <w:b/>
          <w:bCs/>
          <w:color w:val="auto"/>
          <w:sz w:val="22"/>
          <w:szCs w:val="22"/>
          <w:highlight w:val="none"/>
        </w:rPr>
        <w:t>注：</w:t>
      </w:r>
    </w:p>
    <w:p w14:paraId="671E928E">
      <w:pPr>
        <w:tabs>
          <w:tab w:val="left" w:pos="6045"/>
        </w:tabs>
        <w:ind w:left="7" w:firstLine="331"/>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1</w:t>
      </w:r>
      <w:r>
        <w:rPr>
          <w:rFonts w:hint="eastAsia" w:ascii="Microsoft New Tai Lue" w:hAnsi="Microsoft New Tai Lue"/>
          <w:b/>
          <w:bCs/>
          <w:color w:val="auto"/>
          <w:sz w:val="22"/>
          <w:szCs w:val="22"/>
          <w:highlight w:val="none"/>
        </w:rPr>
        <w:t>、如果行数不够，请自行增加。</w:t>
      </w:r>
    </w:p>
    <w:p w14:paraId="2AC13AA1">
      <w:pPr>
        <w:tabs>
          <w:tab w:val="left" w:pos="6045"/>
        </w:tabs>
        <w:ind w:left="7" w:firstLine="331"/>
        <w:rPr>
          <w:rFonts w:ascii="Microsoft New Tai Lue" w:hAnsi="Microsoft New Tai Lue"/>
          <w:b/>
          <w:bCs/>
          <w:color w:val="auto"/>
          <w:sz w:val="22"/>
          <w:szCs w:val="22"/>
          <w:highlight w:val="none"/>
        </w:rPr>
      </w:pPr>
      <w:r>
        <w:rPr>
          <w:rFonts w:ascii="Microsoft New Tai Lue" w:hAnsi="Microsoft New Tai Lue" w:cs="Microsoft New Tai Lue"/>
          <w:b/>
          <w:bCs/>
          <w:color w:val="auto"/>
          <w:sz w:val="22"/>
          <w:szCs w:val="22"/>
          <w:highlight w:val="none"/>
        </w:rPr>
        <w:t>2</w:t>
      </w:r>
      <w:r>
        <w:rPr>
          <w:rFonts w:hint="eastAsia" w:ascii="Microsoft New Tai Lue" w:hAnsi="Microsoft New Tai Lue"/>
          <w:b/>
          <w:bCs/>
          <w:color w:val="auto"/>
          <w:sz w:val="22"/>
          <w:szCs w:val="22"/>
          <w:highlight w:val="none"/>
        </w:rPr>
        <w:t>、供应商根据自身方案进行补充完善，以保证项目的完整性及最佳性。</w:t>
      </w:r>
    </w:p>
    <w:p w14:paraId="6EDFBF6A">
      <w:pPr>
        <w:tabs>
          <w:tab w:val="left" w:pos="6045"/>
        </w:tabs>
        <w:ind w:left="7" w:firstLine="331"/>
        <w:rPr>
          <w:rFonts w:ascii="Microsoft New Tai Lue" w:hAnsi="Microsoft New Tai Lue"/>
          <w:b/>
          <w:bCs/>
          <w:color w:val="auto"/>
          <w:sz w:val="22"/>
          <w:szCs w:val="22"/>
          <w:highlight w:val="none"/>
        </w:rPr>
      </w:pPr>
      <w:r>
        <w:rPr>
          <w:rFonts w:hint="eastAsia" w:ascii="Microsoft New Tai Lue" w:hAnsi="Microsoft New Tai Lue"/>
          <w:b/>
          <w:bCs/>
          <w:color w:val="auto"/>
          <w:sz w:val="22"/>
          <w:szCs w:val="22"/>
          <w:highlight w:val="none"/>
        </w:rPr>
        <w:t>3.本表“合计总价”须与《开标一览表》中“投标总价”保持一致。</w:t>
      </w:r>
    </w:p>
    <w:p w14:paraId="4EE88F15">
      <w:pPr>
        <w:ind w:left="-141" w:firstLine="440"/>
        <w:jc w:val="right"/>
        <w:rPr>
          <w:rFonts w:ascii="Microsoft New Tai Lue" w:hAnsi="Microsoft New Tai Lue" w:cs="Microsoft New Tai Lue"/>
          <w:color w:val="auto"/>
          <w:sz w:val="22"/>
          <w:szCs w:val="22"/>
          <w:highlight w:val="none"/>
        </w:rPr>
      </w:pPr>
    </w:p>
    <w:p w14:paraId="07515B31">
      <w:pPr>
        <w:ind w:left="-141" w:firstLine="440"/>
        <w:jc w:val="right"/>
        <w:rPr>
          <w:rFonts w:ascii="Microsoft New Tai Lue" w:hAnsi="Microsoft New Tai Lue" w:cs="Microsoft New Tai Lue"/>
          <w:color w:val="auto"/>
          <w:sz w:val="22"/>
          <w:szCs w:val="22"/>
          <w:highlight w:val="none"/>
        </w:rPr>
      </w:pPr>
    </w:p>
    <w:p w14:paraId="79D9C3F8">
      <w:pPr>
        <w:ind w:left="-141" w:firstLine="440"/>
        <w:jc w:val="right"/>
        <w:rPr>
          <w:rFonts w:ascii="Microsoft New Tai Lue" w:hAnsi="Microsoft New Tai Lue" w:cs="Microsoft New Tai Lue"/>
          <w:color w:val="auto"/>
          <w:sz w:val="22"/>
          <w:szCs w:val="22"/>
          <w:highlight w:val="none"/>
        </w:rPr>
      </w:pPr>
    </w:p>
    <w:p w14:paraId="61FD4498">
      <w:pPr>
        <w:ind w:left="-141" w:firstLine="5600"/>
        <w:rPr>
          <w:rFonts w:hint="eastAsia" w:cs="Times New Roman"/>
          <w:color w:val="auto"/>
          <w:highlight w:val="none"/>
          <w:u w:val="single"/>
        </w:rPr>
      </w:pPr>
      <w:r>
        <w:rPr>
          <w:rFonts w:hint="eastAsia"/>
          <w:color w:val="auto"/>
          <w:highlight w:val="none"/>
        </w:rPr>
        <w:t>供应商名称（公章）：</w:t>
      </w:r>
    </w:p>
    <w:p w14:paraId="51FA8652">
      <w:pPr>
        <w:ind w:left="-141" w:firstLine="5600"/>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3598DF68">
      <w:pPr>
        <w:ind w:left="-141" w:firstLine="560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44FE5B9A">
      <w:pPr>
        <w:ind w:left="-141" w:firstLine="5600"/>
        <w:rPr>
          <w:rFonts w:ascii="Microsoft New Tai Lue" w:hAnsi="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7A5F3282">
      <w:pPr>
        <w:pStyle w:val="43"/>
        <w:spacing w:before="0"/>
        <w:ind w:hanging="1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281" w:name="_Toc104560901"/>
      <w:bookmarkStart w:id="282" w:name="_Toc103848586"/>
      <w:bookmarkStart w:id="283" w:name="_Toc107246281"/>
      <w:bookmarkStart w:id="284" w:name="_Toc102117319"/>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6</w:t>
      </w:r>
      <w:r>
        <w:rPr>
          <w:rFonts w:hint="eastAsia" w:ascii="Microsoft New Tai Lue" w:hAnsi="Microsoft New Tai Lue" w:cs="宋体"/>
          <w:color w:val="auto"/>
          <w:sz w:val="24"/>
          <w:szCs w:val="24"/>
          <w:highlight w:val="none"/>
        </w:rPr>
        <w:t>）商务条款偏离表</w:t>
      </w:r>
      <w:bookmarkEnd w:id="281"/>
      <w:bookmarkEnd w:id="282"/>
      <w:bookmarkEnd w:id="283"/>
    </w:p>
    <w:p w14:paraId="4956D6C3">
      <w:pPr>
        <w:pStyle w:val="225"/>
        <w:rPr>
          <w:rFonts w:cs="Times New Roman"/>
          <w:color w:val="auto"/>
          <w:highlight w:val="none"/>
        </w:rPr>
      </w:pPr>
    </w:p>
    <w:p w14:paraId="3CE01C5F">
      <w:pPr>
        <w:pStyle w:val="225"/>
        <w:rPr>
          <w:rFonts w:cs="Times New Roman"/>
          <w:color w:val="auto"/>
          <w:highlight w:val="none"/>
          <w:u w:val="single"/>
        </w:rPr>
      </w:pPr>
      <w:r>
        <w:rPr>
          <w:rFonts w:hint="eastAsia"/>
          <w:color w:val="auto"/>
          <w:highlight w:val="none"/>
        </w:rPr>
        <w:t>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p>
    <w:tbl>
      <w:tblPr>
        <w:tblStyle w:val="46"/>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844"/>
        <w:gridCol w:w="2268"/>
        <w:gridCol w:w="2126"/>
        <w:gridCol w:w="1134"/>
        <w:gridCol w:w="901"/>
        <w:gridCol w:w="797"/>
      </w:tblGrid>
      <w:tr w14:paraId="232B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53" w:type="dxa"/>
            <w:noWrap w:val="0"/>
            <w:vAlign w:val="center"/>
          </w:tcPr>
          <w:p w14:paraId="328EE170">
            <w:pPr>
              <w:pStyle w:val="225"/>
              <w:rPr>
                <w:rFonts w:cs="Times New Roman"/>
                <w:color w:val="auto"/>
                <w:highlight w:val="none"/>
              </w:rPr>
            </w:pPr>
            <w:r>
              <w:rPr>
                <w:rFonts w:hint="eastAsia"/>
                <w:color w:val="auto"/>
                <w:highlight w:val="none"/>
              </w:rPr>
              <w:t>序号</w:t>
            </w:r>
          </w:p>
        </w:tc>
        <w:tc>
          <w:tcPr>
            <w:tcW w:w="1844" w:type="dxa"/>
            <w:noWrap w:val="0"/>
            <w:vAlign w:val="center"/>
          </w:tcPr>
          <w:p w14:paraId="6D06DD06">
            <w:pPr>
              <w:pStyle w:val="225"/>
              <w:rPr>
                <w:rFonts w:cs="Times New Roman"/>
                <w:color w:val="auto"/>
                <w:highlight w:val="none"/>
              </w:rPr>
            </w:pPr>
            <w:r>
              <w:rPr>
                <w:rFonts w:hint="eastAsia"/>
                <w:color w:val="auto"/>
                <w:highlight w:val="none"/>
              </w:rPr>
              <w:t>招标文件条目号</w:t>
            </w:r>
          </w:p>
        </w:tc>
        <w:tc>
          <w:tcPr>
            <w:tcW w:w="2268" w:type="dxa"/>
            <w:noWrap w:val="0"/>
            <w:vAlign w:val="center"/>
          </w:tcPr>
          <w:p w14:paraId="217E83E0">
            <w:pPr>
              <w:pStyle w:val="225"/>
              <w:rPr>
                <w:rFonts w:cs="Times New Roman"/>
                <w:color w:val="auto"/>
                <w:highlight w:val="none"/>
              </w:rPr>
            </w:pPr>
            <w:r>
              <w:rPr>
                <w:rFonts w:hint="eastAsia"/>
                <w:color w:val="auto"/>
                <w:highlight w:val="none"/>
              </w:rPr>
              <w:t>招标文件的商务条款</w:t>
            </w:r>
          </w:p>
        </w:tc>
        <w:tc>
          <w:tcPr>
            <w:tcW w:w="2126" w:type="dxa"/>
            <w:noWrap w:val="0"/>
            <w:vAlign w:val="center"/>
          </w:tcPr>
          <w:p w14:paraId="7EED6A90">
            <w:pPr>
              <w:pStyle w:val="225"/>
              <w:rPr>
                <w:rFonts w:cs="Times New Roman"/>
                <w:color w:val="auto"/>
                <w:highlight w:val="none"/>
              </w:rPr>
            </w:pPr>
            <w:r>
              <w:rPr>
                <w:rFonts w:hint="eastAsia"/>
                <w:color w:val="auto"/>
                <w:highlight w:val="none"/>
              </w:rPr>
              <w:t>投标响应商务条款</w:t>
            </w:r>
          </w:p>
        </w:tc>
        <w:tc>
          <w:tcPr>
            <w:tcW w:w="1134" w:type="dxa"/>
            <w:noWrap w:val="0"/>
          </w:tcPr>
          <w:p w14:paraId="31ABEC50">
            <w:pPr>
              <w:pStyle w:val="225"/>
              <w:rPr>
                <w:rFonts w:cs="Times New Roman"/>
                <w:color w:val="auto"/>
                <w:highlight w:val="none"/>
              </w:rPr>
            </w:pPr>
            <w:r>
              <w:rPr>
                <w:rFonts w:hint="eastAsia"/>
                <w:color w:val="auto"/>
                <w:highlight w:val="none"/>
              </w:rPr>
              <w:t>是否偏离</w:t>
            </w:r>
          </w:p>
        </w:tc>
        <w:tc>
          <w:tcPr>
            <w:tcW w:w="901" w:type="dxa"/>
            <w:noWrap w:val="0"/>
            <w:vAlign w:val="center"/>
          </w:tcPr>
          <w:p w14:paraId="21892D5B">
            <w:pPr>
              <w:pStyle w:val="225"/>
              <w:rPr>
                <w:rFonts w:cs="Times New Roman"/>
                <w:color w:val="auto"/>
                <w:highlight w:val="none"/>
              </w:rPr>
            </w:pPr>
            <w:r>
              <w:rPr>
                <w:rFonts w:hint="eastAsia"/>
                <w:color w:val="auto"/>
                <w:highlight w:val="none"/>
              </w:rPr>
              <w:t>偏离</w:t>
            </w:r>
          </w:p>
        </w:tc>
        <w:tc>
          <w:tcPr>
            <w:tcW w:w="797" w:type="dxa"/>
            <w:noWrap w:val="0"/>
            <w:vAlign w:val="center"/>
          </w:tcPr>
          <w:p w14:paraId="66E3E61A">
            <w:pPr>
              <w:pStyle w:val="225"/>
              <w:rPr>
                <w:rFonts w:cs="Times New Roman"/>
                <w:color w:val="auto"/>
                <w:highlight w:val="none"/>
              </w:rPr>
            </w:pPr>
            <w:r>
              <w:rPr>
                <w:rFonts w:hint="eastAsia"/>
                <w:color w:val="auto"/>
                <w:highlight w:val="none"/>
              </w:rPr>
              <w:t>说明</w:t>
            </w:r>
          </w:p>
        </w:tc>
      </w:tr>
      <w:tr w14:paraId="2DB9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noWrap w:val="0"/>
            <w:vAlign w:val="center"/>
          </w:tcPr>
          <w:p w14:paraId="435F81BA">
            <w:pPr>
              <w:pStyle w:val="225"/>
              <w:jc w:val="center"/>
              <w:rPr>
                <w:rFonts w:cs="Times New Roman"/>
                <w:color w:val="auto"/>
                <w:highlight w:val="none"/>
              </w:rPr>
            </w:pPr>
          </w:p>
        </w:tc>
        <w:tc>
          <w:tcPr>
            <w:tcW w:w="1844" w:type="dxa"/>
            <w:noWrap w:val="0"/>
            <w:vAlign w:val="center"/>
          </w:tcPr>
          <w:p w14:paraId="23552D3E">
            <w:pPr>
              <w:pStyle w:val="225"/>
              <w:jc w:val="center"/>
              <w:rPr>
                <w:rFonts w:cs="Times New Roman"/>
                <w:color w:val="auto"/>
                <w:highlight w:val="none"/>
              </w:rPr>
            </w:pPr>
          </w:p>
        </w:tc>
        <w:tc>
          <w:tcPr>
            <w:tcW w:w="2268" w:type="dxa"/>
            <w:noWrap w:val="0"/>
            <w:vAlign w:val="center"/>
          </w:tcPr>
          <w:p w14:paraId="7BB068BC">
            <w:pPr>
              <w:pStyle w:val="225"/>
              <w:jc w:val="center"/>
              <w:rPr>
                <w:rFonts w:cs="Times New Roman"/>
                <w:color w:val="auto"/>
                <w:highlight w:val="none"/>
              </w:rPr>
            </w:pPr>
          </w:p>
        </w:tc>
        <w:tc>
          <w:tcPr>
            <w:tcW w:w="2126" w:type="dxa"/>
            <w:noWrap w:val="0"/>
            <w:vAlign w:val="center"/>
          </w:tcPr>
          <w:p w14:paraId="0BE37788">
            <w:pPr>
              <w:pStyle w:val="225"/>
              <w:jc w:val="center"/>
              <w:rPr>
                <w:rFonts w:cs="Times New Roman"/>
                <w:color w:val="auto"/>
                <w:highlight w:val="none"/>
              </w:rPr>
            </w:pPr>
          </w:p>
        </w:tc>
        <w:tc>
          <w:tcPr>
            <w:tcW w:w="1134" w:type="dxa"/>
            <w:noWrap w:val="0"/>
            <w:vAlign w:val="center"/>
          </w:tcPr>
          <w:p w14:paraId="5656378F">
            <w:pPr>
              <w:pStyle w:val="225"/>
              <w:jc w:val="center"/>
              <w:rPr>
                <w:rFonts w:cs="Times New Roman"/>
                <w:color w:val="auto"/>
                <w:highlight w:val="none"/>
              </w:rPr>
            </w:pPr>
          </w:p>
        </w:tc>
        <w:tc>
          <w:tcPr>
            <w:tcW w:w="901" w:type="dxa"/>
            <w:noWrap w:val="0"/>
            <w:vAlign w:val="center"/>
          </w:tcPr>
          <w:p w14:paraId="29A05657">
            <w:pPr>
              <w:pStyle w:val="225"/>
              <w:jc w:val="center"/>
              <w:rPr>
                <w:rFonts w:cs="Times New Roman"/>
                <w:color w:val="auto"/>
                <w:highlight w:val="none"/>
              </w:rPr>
            </w:pPr>
          </w:p>
        </w:tc>
        <w:tc>
          <w:tcPr>
            <w:tcW w:w="797" w:type="dxa"/>
            <w:noWrap w:val="0"/>
            <w:vAlign w:val="center"/>
          </w:tcPr>
          <w:p w14:paraId="7409CAD4">
            <w:pPr>
              <w:pStyle w:val="225"/>
              <w:jc w:val="center"/>
              <w:rPr>
                <w:rFonts w:cs="Times New Roman"/>
                <w:color w:val="auto"/>
                <w:highlight w:val="none"/>
              </w:rPr>
            </w:pPr>
          </w:p>
        </w:tc>
      </w:tr>
      <w:tr w14:paraId="3FBC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noWrap w:val="0"/>
            <w:vAlign w:val="center"/>
          </w:tcPr>
          <w:p w14:paraId="086A19A7">
            <w:pPr>
              <w:pStyle w:val="225"/>
              <w:jc w:val="center"/>
              <w:rPr>
                <w:rFonts w:cs="Times New Roman"/>
                <w:color w:val="auto"/>
                <w:highlight w:val="none"/>
              </w:rPr>
            </w:pPr>
          </w:p>
        </w:tc>
        <w:tc>
          <w:tcPr>
            <w:tcW w:w="1844" w:type="dxa"/>
            <w:noWrap w:val="0"/>
            <w:vAlign w:val="center"/>
          </w:tcPr>
          <w:p w14:paraId="1E30C314">
            <w:pPr>
              <w:pStyle w:val="225"/>
              <w:jc w:val="center"/>
              <w:rPr>
                <w:rFonts w:cs="Times New Roman"/>
                <w:color w:val="auto"/>
                <w:highlight w:val="none"/>
              </w:rPr>
            </w:pPr>
          </w:p>
        </w:tc>
        <w:tc>
          <w:tcPr>
            <w:tcW w:w="2268" w:type="dxa"/>
            <w:noWrap w:val="0"/>
            <w:vAlign w:val="center"/>
          </w:tcPr>
          <w:p w14:paraId="1543C7A6">
            <w:pPr>
              <w:pStyle w:val="225"/>
              <w:jc w:val="center"/>
              <w:rPr>
                <w:rFonts w:cs="Times New Roman"/>
                <w:color w:val="auto"/>
                <w:highlight w:val="none"/>
              </w:rPr>
            </w:pPr>
          </w:p>
        </w:tc>
        <w:tc>
          <w:tcPr>
            <w:tcW w:w="2126" w:type="dxa"/>
            <w:noWrap w:val="0"/>
            <w:vAlign w:val="center"/>
          </w:tcPr>
          <w:p w14:paraId="606520CD">
            <w:pPr>
              <w:pStyle w:val="225"/>
              <w:jc w:val="center"/>
              <w:rPr>
                <w:rFonts w:cs="Times New Roman"/>
                <w:color w:val="auto"/>
                <w:highlight w:val="none"/>
              </w:rPr>
            </w:pPr>
          </w:p>
        </w:tc>
        <w:tc>
          <w:tcPr>
            <w:tcW w:w="1134" w:type="dxa"/>
            <w:noWrap w:val="0"/>
            <w:vAlign w:val="center"/>
          </w:tcPr>
          <w:p w14:paraId="09471F22">
            <w:pPr>
              <w:pStyle w:val="225"/>
              <w:jc w:val="center"/>
              <w:rPr>
                <w:rFonts w:cs="Times New Roman"/>
                <w:color w:val="auto"/>
                <w:highlight w:val="none"/>
              </w:rPr>
            </w:pPr>
          </w:p>
        </w:tc>
        <w:tc>
          <w:tcPr>
            <w:tcW w:w="901" w:type="dxa"/>
            <w:noWrap w:val="0"/>
            <w:vAlign w:val="center"/>
          </w:tcPr>
          <w:p w14:paraId="77626CF0">
            <w:pPr>
              <w:pStyle w:val="225"/>
              <w:jc w:val="center"/>
              <w:rPr>
                <w:rFonts w:cs="Times New Roman"/>
                <w:color w:val="auto"/>
                <w:highlight w:val="none"/>
              </w:rPr>
            </w:pPr>
          </w:p>
        </w:tc>
        <w:tc>
          <w:tcPr>
            <w:tcW w:w="797" w:type="dxa"/>
            <w:noWrap w:val="0"/>
            <w:vAlign w:val="center"/>
          </w:tcPr>
          <w:p w14:paraId="68A0344B">
            <w:pPr>
              <w:pStyle w:val="225"/>
              <w:jc w:val="center"/>
              <w:rPr>
                <w:rFonts w:cs="Times New Roman"/>
                <w:color w:val="auto"/>
                <w:highlight w:val="none"/>
              </w:rPr>
            </w:pPr>
          </w:p>
        </w:tc>
      </w:tr>
      <w:tr w14:paraId="7B4B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noWrap w:val="0"/>
            <w:vAlign w:val="center"/>
          </w:tcPr>
          <w:p w14:paraId="6BD2030B">
            <w:pPr>
              <w:pStyle w:val="225"/>
              <w:jc w:val="center"/>
              <w:rPr>
                <w:rFonts w:cs="Times New Roman"/>
                <w:color w:val="auto"/>
                <w:highlight w:val="none"/>
              </w:rPr>
            </w:pPr>
          </w:p>
        </w:tc>
        <w:tc>
          <w:tcPr>
            <w:tcW w:w="1844" w:type="dxa"/>
            <w:noWrap w:val="0"/>
            <w:vAlign w:val="center"/>
          </w:tcPr>
          <w:p w14:paraId="40B74B5D">
            <w:pPr>
              <w:pStyle w:val="225"/>
              <w:jc w:val="center"/>
              <w:rPr>
                <w:rFonts w:cs="Times New Roman"/>
                <w:color w:val="auto"/>
                <w:highlight w:val="none"/>
              </w:rPr>
            </w:pPr>
          </w:p>
        </w:tc>
        <w:tc>
          <w:tcPr>
            <w:tcW w:w="2268" w:type="dxa"/>
            <w:noWrap w:val="0"/>
            <w:vAlign w:val="center"/>
          </w:tcPr>
          <w:p w14:paraId="7C7B5552">
            <w:pPr>
              <w:pStyle w:val="225"/>
              <w:jc w:val="center"/>
              <w:rPr>
                <w:rFonts w:cs="Times New Roman"/>
                <w:color w:val="auto"/>
                <w:highlight w:val="none"/>
              </w:rPr>
            </w:pPr>
          </w:p>
        </w:tc>
        <w:tc>
          <w:tcPr>
            <w:tcW w:w="2126" w:type="dxa"/>
            <w:noWrap w:val="0"/>
            <w:vAlign w:val="center"/>
          </w:tcPr>
          <w:p w14:paraId="6AB00EA0">
            <w:pPr>
              <w:pStyle w:val="225"/>
              <w:jc w:val="center"/>
              <w:rPr>
                <w:rFonts w:cs="Times New Roman"/>
                <w:color w:val="auto"/>
                <w:highlight w:val="none"/>
              </w:rPr>
            </w:pPr>
          </w:p>
        </w:tc>
        <w:tc>
          <w:tcPr>
            <w:tcW w:w="1134" w:type="dxa"/>
            <w:noWrap w:val="0"/>
            <w:vAlign w:val="center"/>
          </w:tcPr>
          <w:p w14:paraId="0090900C">
            <w:pPr>
              <w:pStyle w:val="225"/>
              <w:jc w:val="center"/>
              <w:rPr>
                <w:rFonts w:cs="Times New Roman"/>
                <w:color w:val="auto"/>
                <w:highlight w:val="none"/>
              </w:rPr>
            </w:pPr>
          </w:p>
        </w:tc>
        <w:tc>
          <w:tcPr>
            <w:tcW w:w="901" w:type="dxa"/>
            <w:noWrap w:val="0"/>
            <w:vAlign w:val="center"/>
          </w:tcPr>
          <w:p w14:paraId="4B84688E">
            <w:pPr>
              <w:pStyle w:val="225"/>
              <w:jc w:val="center"/>
              <w:rPr>
                <w:rFonts w:cs="Times New Roman"/>
                <w:color w:val="auto"/>
                <w:highlight w:val="none"/>
              </w:rPr>
            </w:pPr>
          </w:p>
        </w:tc>
        <w:tc>
          <w:tcPr>
            <w:tcW w:w="797" w:type="dxa"/>
            <w:noWrap w:val="0"/>
            <w:vAlign w:val="center"/>
          </w:tcPr>
          <w:p w14:paraId="1E5F06CA">
            <w:pPr>
              <w:pStyle w:val="225"/>
              <w:jc w:val="center"/>
              <w:rPr>
                <w:rFonts w:cs="Times New Roman"/>
                <w:color w:val="auto"/>
                <w:highlight w:val="none"/>
              </w:rPr>
            </w:pPr>
          </w:p>
        </w:tc>
      </w:tr>
      <w:tr w14:paraId="08AE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noWrap w:val="0"/>
            <w:vAlign w:val="center"/>
          </w:tcPr>
          <w:p w14:paraId="4AC6D47E">
            <w:pPr>
              <w:pStyle w:val="225"/>
              <w:jc w:val="center"/>
              <w:rPr>
                <w:rFonts w:cs="Times New Roman"/>
                <w:color w:val="auto"/>
                <w:highlight w:val="none"/>
              </w:rPr>
            </w:pPr>
          </w:p>
        </w:tc>
        <w:tc>
          <w:tcPr>
            <w:tcW w:w="1844" w:type="dxa"/>
            <w:noWrap w:val="0"/>
            <w:vAlign w:val="center"/>
          </w:tcPr>
          <w:p w14:paraId="605F5D9E">
            <w:pPr>
              <w:pStyle w:val="225"/>
              <w:jc w:val="center"/>
              <w:rPr>
                <w:rFonts w:cs="Times New Roman"/>
                <w:color w:val="auto"/>
                <w:highlight w:val="none"/>
              </w:rPr>
            </w:pPr>
          </w:p>
        </w:tc>
        <w:tc>
          <w:tcPr>
            <w:tcW w:w="2268" w:type="dxa"/>
            <w:noWrap w:val="0"/>
            <w:vAlign w:val="center"/>
          </w:tcPr>
          <w:p w14:paraId="1F93F1E7">
            <w:pPr>
              <w:pStyle w:val="225"/>
              <w:jc w:val="center"/>
              <w:rPr>
                <w:rFonts w:cs="Times New Roman"/>
                <w:color w:val="auto"/>
                <w:highlight w:val="none"/>
              </w:rPr>
            </w:pPr>
          </w:p>
        </w:tc>
        <w:tc>
          <w:tcPr>
            <w:tcW w:w="2126" w:type="dxa"/>
            <w:noWrap w:val="0"/>
            <w:vAlign w:val="center"/>
          </w:tcPr>
          <w:p w14:paraId="475FE983">
            <w:pPr>
              <w:pStyle w:val="225"/>
              <w:jc w:val="center"/>
              <w:rPr>
                <w:rFonts w:cs="Times New Roman"/>
                <w:color w:val="auto"/>
                <w:highlight w:val="none"/>
              </w:rPr>
            </w:pPr>
          </w:p>
        </w:tc>
        <w:tc>
          <w:tcPr>
            <w:tcW w:w="1134" w:type="dxa"/>
            <w:noWrap w:val="0"/>
            <w:vAlign w:val="center"/>
          </w:tcPr>
          <w:p w14:paraId="7D8C4B1A">
            <w:pPr>
              <w:pStyle w:val="225"/>
              <w:jc w:val="center"/>
              <w:rPr>
                <w:rFonts w:cs="Times New Roman"/>
                <w:color w:val="auto"/>
                <w:highlight w:val="none"/>
              </w:rPr>
            </w:pPr>
          </w:p>
        </w:tc>
        <w:tc>
          <w:tcPr>
            <w:tcW w:w="901" w:type="dxa"/>
            <w:noWrap w:val="0"/>
            <w:vAlign w:val="center"/>
          </w:tcPr>
          <w:p w14:paraId="50D305FB">
            <w:pPr>
              <w:pStyle w:val="225"/>
              <w:jc w:val="center"/>
              <w:rPr>
                <w:rFonts w:cs="Times New Roman"/>
                <w:color w:val="auto"/>
                <w:highlight w:val="none"/>
              </w:rPr>
            </w:pPr>
          </w:p>
        </w:tc>
        <w:tc>
          <w:tcPr>
            <w:tcW w:w="797" w:type="dxa"/>
            <w:noWrap w:val="0"/>
            <w:vAlign w:val="center"/>
          </w:tcPr>
          <w:p w14:paraId="5E4A8B68">
            <w:pPr>
              <w:pStyle w:val="225"/>
              <w:jc w:val="center"/>
              <w:rPr>
                <w:rFonts w:cs="Times New Roman"/>
                <w:color w:val="auto"/>
                <w:highlight w:val="none"/>
              </w:rPr>
            </w:pPr>
          </w:p>
        </w:tc>
      </w:tr>
      <w:tr w14:paraId="6A4EA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noWrap w:val="0"/>
            <w:vAlign w:val="center"/>
          </w:tcPr>
          <w:p w14:paraId="608ECF3D">
            <w:pPr>
              <w:pStyle w:val="225"/>
              <w:jc w:val="center"/>
              <w:rPr>
                <w:rFonts w:cs="Times New Roman"/>
                <w:color w:val="auto"/>
                <w:highlight w:val="none"/>
              </w:rPr>
            </w:pPr>
          </w:p>
        </w:tc>
        <w:tc>
          <w:tcPr>
            <w:tcW w:w="1844" w:type="dxa"/>
            <w:noWrap w:val="0"/>
            <w:vAlign w:val="center"/>
          </w:tcPr>
          <w:p w14:paraId="0FE40B6C">
            <w:pPr>
              <w:pStyle w:val="225"/>
              <w:jc w:val="center"/>
              <w:rPr>
                <w:rFonts w:cs="Times New Roman"/>
                <w:color w:val="auto"/>
                <w:highlight w:val="none"/>
              </w:rPr>
            </w:pPr>
          </w:p>
        </w:tc>
        <w:tc>
          <w:tcPr>
            <w:tcW w:w="2268" w:type="dxa"/>
            <w:noWrap w:val="0"/>
            <w:vAlign w:val="center"/>
          </w:tcPr>
          <w:p w14:paraId="2FFC5637">
            <w:pPr>
              <w:pStyle w:val="225"/>
              <w:jc w:val="center"/>
              <w:rPr>
                <w:rFonts w:cs="Times New Roman"/>
                <w:color w:val="auto"/>
                <w:highlight w:val="none"/>
              </w:rPr>
            </w:pPr>
          </w:p>
        </w:tc>
        <w:tc>
          <w:tcPr>
            <w:tcW w:w="2126" w:type="dxa"/>
            <w:noWrap w:val="0"/>
            <w:vAlign w:val="center"/>
          </w:tcPr>
          <w:p w14:paraId="477BDDA9">
            <w:pPr>
              <w:pStyle w:val="225"/>
              <w:jc w:val="center"/>
              <w:rPr>
                <w:rFonts w:cs="Times New Roman"/>
                <w:color w:val="auto"/>
                <w:highlight w:val="none"/>
              </w:rPr>
            </w:pPr>
          </w:p>
        </w:tc>
        <w:tc>
          <w:tcPr>
            <w:tcW w:w="1134" w:type="dxa"/>
            <w:noWrap w:val="0"/>
            <w:vAlign w:val="center"/>
          </w:tcPr>
          <w:p w14:paraId="630E6188">
            <w:pPr>
              <w:pStyle w:val="225"/>
              <w:jc w:val="center"/>
              <w:rPr>
                <w:rFonts w:cs="Times New Roman"/>
                <w:color w:val="auto"/>
                <w:highlight w:val="none"/>
              </w:rPr>
            </w:pPr>
          </w:p>
        </w:tc>
        <w:tc>
          <w:tcPr>
            <w:tcW w:w="901" w:type="dxa"/>
            <w:noWrap w:val="0"/>
            <w:vAlign w:val="center"/>
          </w:tcPr>
          <w:p w14:paraId="2BB665B7">
            <w:pPr>
              <w:pStyle w:val="225"/>
              <w:jc w:val="center"/>
              <w:rPr>
                <w:rFonts w:cs="Times New Roman"/>
                <w:color w:val="auto"/>
                <w:highlight w:val="none"/>
              </w:rPr>
            </w:pPr>
          </w:p>
        </w:tc>
        <w:tc>
          <w:tcPr>
            <w:tcW w:w="797" w:type="dxa"/>
            <w:noWrap w:val="0"/>
            <w:vAlign w:val="center"/>
          </w:tcPr>
          <w:p w14:paraId="7D8EA3C1">
            <w:pPr>
              <w:pStyle w:val="225"/>
              <w:jc w:val="center"/>
              <w:rPr>
                <w:rFonts w:cs="Times New Roman"/>
                <w:color w:val="auto"/>
                <w:highlight w:val="none"/>
              </w:rPr>
            </w:pPr>
          </w:p>
        </w:tc>
      </w:tr>
      <w:tr w14:paraId="75B1F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noWrap w:val="0"/>
            <w:vAlign w:val="center"/>
          </w:tcPr>
          <w:p w14:paraId="52ED3BE2">
            <w:pPr>
              <w:pStyle w:val="225"/>
              <w:jc w:val="center"/>
              <w:rPr>
                <w:rFonts w:cs="Times New Roman"/>
                <w:color w:val="auto"/>
                <w:highlight w:val="none"/>
              </w:rPr>
            </w:pPr>
          </w:p>
        </w:tc>
        <w:tc>
          <w:tcPr>
            <w:tcW w:w="1844" w:type="dxa"/>
            <w:noWrap w:val="0"/>
            <w:vAlign w:val="center"/>
          </w:tcPr>
          <w:p w14:paraId="07E8232B">
            <w:pPr>
              <w:pStyle w:val="225"/>
              <w:jc w:val="center"/>
              <w:rPr>
                <w:rFonts w:cs="Times New Roman"/>
                <w:color w:val="auto"/>
                <w:highlight w:val="none"/>
              </w:rPr>
            </w:pPr>
          </w:p>
        </w:tc>
        <w:tc>
          <w:tcPr>
            <w:tcW w:w="2268" w:type="dxa"/>
            <w:noWrap w:val="0"/>
            <w:vAlign w:val="center"/>
          </w:tcPr>
          <w:p w14:paraId="74C18106">
            <w:pPr>
              <w:pStyle w:val="225"/>
              <w:jc w:val="center"/>
              <w:rPr>
                <w:rFonts w:cs="Times New Roman"/>
                <w:color w:val="auto"/>
                <w:highlight w:val="none"/>
              </w:rPr>
            </w:pPr>
          </w:p>
        </w:tc>
        <w:tc>
          <w:tcPr>
            <w:tcW w:w="2126" w:type="dxa"/>
            <w:noWrap w:val="0"/>
            <w:vAlign w:val="center"/>
          </w:tcPr>
          <w:p w14:paraId="17B476A5">
            <w:pPr>
              <w:pStyle w:val="225"/>
              <w:jc w:val="center"/>
              <w:rPr>
                <w:rFonts w:cs="Times New Roman"/>
                <w:color w:val="auto"/>
                <w:highlight w:val="none"/>
              </w:rPr>
            </w:pPr>
          </w:p>
        </w:tc>
        <w:tc>
          <w:tcPr>
            <w:tcW w:w="1134" w:type="dxa"/>
            <w:noWrap w:val="0"/>
            <w:vAlign w:val="center"/>
          </w:tcPr>
          <w:p w14:paraId="2ECA4BA6">
            <w:pPr>
              <w:pStyle w:val="225"/>
              <w:jc w:val="center"/>
              <w:rPr>
                <w:rFonts w:cs="Times New Roman"/>
                <w:color w:val="auto"/>
                <w:highlight w:val="none"/>
              </w:rPr>
            </w:pPr>
          </w:p>
        </w:tc>
        <w:tc>
          <w:tcPr>
            <w:tcW w:w="901" w:type="dxa"/>
            <w:noWrap w:val="0"/>
            <w:vAlign w:val="center"/>
          </w:tcPr>
          <w:p w14:paraId="61256301">
            <w:pPr>
              <w:pStyle w:val="225"/>
              <w:jc w:val="center"/>
              <w:rPr>
                <w:rFonts w:cs="Times New Roman"/>
                <w:color w:val="auto"/>
                <w:highlight w:val="none"/>
              </w:rPr>
            </w:pPr>
          </w:p>
        </w:tc>
        <w:tc>
          <w:tcPr>
            <w:tcW w:w="797" w:type="dxa"/>
            <w:noWrap w:val="0"/>
            <w:vAlign w:val="center"/>
          </w:tcPr>
          <w:p w14:paraId="2334E880">
            <w:pPr>
              <w:pStyle w:val="225"/>
              <w:jc w:val="center"/>
              <w:rPr>
                <w:rFonts w:cs="Times New Roman"/>
                <w:color w:val="auto"/>
                <w:highlight w:val="none"/>
              </w:rPr>
            </w:pPr>
          </w:p>
        </w:tc>
      </w:tr>
    </w:tbl>
    <w:p w14:paraId="47910DB5">
      <w:pPr>
        <w:pStyle w:val="41"/>
        <w:spacing w:line="360" w:lineRule="exact"/>
        <w:ind w:firstLine="316"/>
        <w:rPr>
          <w:b/>
          <w:bCs/>
          <w:color w:val="auto"/>
          <w:highlight w:val="none"/>
        </w:rPr>
      </w:pPr>
      <w:r>
        <w:rPr>
          <w:rFonts w:hint="eastAsia" w:cs="宋体"/>
          <w:b/>
          <w:bCs/>
          <w:color w:val="auto"/>
          <w:highlight w:val="none"/>
        </w:rPr>
        <w:t>注：</w:t>
      </w:r>
    </w:p>
    <w:p w14:paraId="6FBD7A3F">
      <w:pPr>
        <w:pStyle w:val="41"/>
        <w:spacing w:line="360" w:lineRule="exact"/>
        <w:ind w:firstLine="316"/>
        <w:rPr>
          <w:rFonts w:ascii="宋体"/>
          <w:b/>
          <w:bCs/>
          <w:color w:val="auto"/>
          <w:highlight w:val="none"/>
        </w:rPr>
      </w:pPr>
      <w:r>
        <w:rPr>
          <w:rFonts w:ascii="宋体" w:hAnsi="宋体" w:cs="宋体"/>
          <w:b/>
          <w:bCs/>
          <w:color w:val="auto"/>
          <w:highlight w:val="none"/>
        </w:rPr>
        <w:t xml:space="preserve">1. </w:t>
      </w:r>
      <w:r>
        <w:rPr>
          <w:rFonts w:hint="eastAsia" w:ascii="宋体" w:hAnsi="宋体" w:cs="宋体"/>
          <w:b/>
          <w:bCs/>
          <w:color w:val="auto"/>
          <w:highlight w:val="none"/>
        </w:rPr>
        <w:t>供应商须根据</w:t>
      </w:r>
      <w:r>
        <w:rPr>
          <w:rFonts w:hint="eastAsia" w:ascii="宋体" w:hAnsi="宋体" w:cs="宋体"/>
          <w:b/>
          <w:bCs/>
          <w:color w:val="auto"/>
          <w:highlight w:val="none"/>
          <w:lang w:val="en-US" w:eastAsia="zh-CN"/>
        </w:rPr>
        <w:t>招标文件</w:t>
      </w:r>
      <w:r>
        <w:rPr>
          <w:rFonts w:hint="eastAsia" w:ascii="宋体" w:hAnsi="宋体" w:cs="宋体"/>
          <w:b/>
          <w:bCs/>
          <w:color w:val="auto"/>
          <w:highlight w:val="none"/>
        </w:rPr>
        <w:t>要求填写此表，作为响应文件的组成部分。</w:t>
      </w:r>
    </w:p>
    <w:p w14:paraId="71C9D00D">
      <w:pPr>
        <w:pStyle w:val="41"/>
        <w:spacing w:line="360" w:lineRule="exact"/>
        <w:ind w:firstLine="316"/>
        <w:rPr>
          <w:rFonts w:ascii="宋体"/>
          <w:b/>
          <w:bCs/>
          <w:color w:val="auto"/>
          <w:highlight w:val="none"/>
        </w:rPr>
      </w:pPr>
      <w:r>
        <w:rPr>
          <w:rFonts w:ascii="宋体" w:hAnsi="宋体" w:cs="宋体"/>
          <w:b/>
          <w:bCs/>
          <w:color w:val="auto"/>
          <w:highlight w:val="none"/>
        </w:rPr>
        <w:t xml:space="preserve">2. </w:t>
      </w:r>
      <w:r>
        <w:rPr>
          <w:rFonts w:hint="eastAsia" w:ascii="宋体" w:hAnsi="宋体" w:cs="宋体"/>
          <w:b/>
          <w:bCs/>
          <w:color w:val="auto"/>
          <w:highlight w:val="none"/>
        </w:rPr>
        <w:t>所有偏离必须在本表中列出，未在本偏离表中列出偏离，将视为供应商已完全接受</w:t>
      </w:r>
      <w:r>
        <w:rPr>
          <w:rFonts w:hint="eastAsia" w:ascii="宋体" w:hAnsi="宋体" w:cs="宋体"/>
          <w:b/>
          <w:bCs/>
          <w:color w:val="auto"/>
          <w:highlight w:val="none"/>
          <w:lang w:val="en-US" w:eastAsia="zh-CN"/>
        </w:rPr>
        <w:t>招标</w:t>
      </w:r>
      <w:r>
        <w:rPr>
          <w:rFonts w:hint="eastAsia" w:ascii="宋体" w:hAnsi="宋体" w:cs="宋体"/>
          <w:b/>
          <w:bCs/>
          <w:color w:val="auto"/>
          <w:highlight w:val="none"/>
        </w:rPr>
        <w:t>文件要求。如完全无偏离，也无其他说明，可在本表第一行填写“全部无偏离”。</w:t>
      </w:r>
    </w:p>
    <w:p w14:paraId="7042B14E">
      <w:pPr>
        <w:pStyle w:val="41"/>
        <w:spacing w:line="360" w:lineRule="exact"/>
        <w:ind w:firstLine="316"/>
        <w:rPr>
          <w:rFonts w:ascii="宋体"/>
          <w:b/>
          <w:bCs/>
          <w:color w:val="auto"/>
          <w:highlight w:val="none"/>
        </w:rPr>
      </w:pPr>
      <w:r>
        <w:rPr>
          <w:rFonts w:ascii="宋体" w:hAnsi="宋体" w:cs="宋体"/>
          <w:b/>
          <w:bCs/>
          <w:color w:val="auto"/>
          <w:highlight w:val="none"/>
        </w:rPr>
        <w:t xml:space="preserve">3. </w:t>
      </w:r>
      <w:r>
        <w:rPr>
          <w:rFonts w:hint="eastAsia" w:ascii="宋体" w:hAnsi="宋体" w:cs="宋体"/>
          <w:b/>
          <w:bCs/>
          <w:color w:val="auto"/>
          <w:highlight w:val="none"/>
        </w:rPr>
        <w:t>偏离包括正、负偏离，正偏离指供应商的响应高于</w:t>
      </w:r>
      <w:r>
        <w:rPr>
          <w:rFonts w:hint="eastAsia" w:ascii="宋体" w:hAnsi="宋体" w:cs="宋体"/>
          <w:b/>
          <w:bCs/>
          <w:color w:val="auto"/>
          <w:highlight w:val="none"/>
          <w:lang w:val="en-US" w:eastAsia="zh-CN"/>
        </w:rPr>
        <w:t>招标</w:t>
      </w:r>
      <w:r>
        <w:rPr>
          <w:rFonts w:hint="eastAsia" w:ascii="宋体" w:hAnsi="宋体" w:cs="宋体"/>
          <w:b/>
          <w:bCs/>
          <w:color w:val="auto"/>
          <w:highlight w:val="none"/>
        </w:rPr>
        <w:t>文件要求，负偏离指供应商的响应低于</w:t>
      </w:r>
      <w:r>
        <w:rPr>
          <w:rFonts w:hint="eastAsia" w:ascii="宋体" w:hAnsi="宋体" w:cs="宋体"/>
          <w:b/>
          <w:bCs/>
          <w:color w:val="auto"/>
          <w:highlight w:val="none"/>
          <w:lang w:val="en-US" w:eastAsia="zh-CN"/>
        </w:rPr>
        <w:t>招标</w:t>
      </w:r>
      <w:r>
        <w:rPr>
          <w:rFonts w:hint="eastAsia" w:ascii="宋体" w:hAnsi="宋体" w:cs="宋体"/>
          <w:b/>
          <w:bCs/>
          <w:color w:val="auto"/>
          <w:highlight w:val="none"/>
        </w:rPr>
        <w:t>文件要求。</w:t>
      </w:r>
    </w:p>
    <w:p w14:paraId="3542BC54">
      <w:pPr>
        <w:pStyle w:val="41"/>
        <w:spacing w:line="360" w:lineRule="exact"/>
        <w:ind w:firstLine="316"/>
        <w:rPr>
          <w:color w:val="auto"/>
          <w:highlight w:val="none"/>
        </w:rPr>
      </w:pPr>
      <w:r>
        <w:rPr>
          <w:rFonts w:ascii="宋体" w:hAnsi="宋体" w:cs="宋体"/>
          <w:b/>
          <w:bCs/>
          <w:color w:val="auto"/>
          <w:highlight w:val="none"/>
        </w:rPr>
        <w:t xml:space="preserve">4. </w:t>
      </w:r>
      <w:r>
        <w:rPr>
          <w:rFonts w:hint="eastAsia" w:ascii="宋体" w:hAnsi="宋体" w:cs="宋体"/>
          <w:b/>
          <w:bCs/>
          <w:color w:val="auto"/>
          <w:highlight w:val="none"/>
        </w:rPr>
        <w:t>如供应商将此表空白，视为供应商无任何偏离。</w:t>
      </w:r>
    </w:p>
    <w:p w14:paraId="5BE2B375">
      <w:pPr>
        <w:widowControl/>
        <w:ind w:left="20" w:firstLine="360"/>
        <w:jc w:val="left"/>
        <w:rPr>
          <w:rFonts w:ascii="Microsoft New Tai Lue" w:hAnsi="Microsoft New Tai Lue" w:cs="Microsoft New Tai Lue"/>
          <w:b/>
          <w:bCs/>
          <w:color w:val="auto"/>
          <w:sz w:val="24"/>
          <w:szCs w:val="24"/>
          <w:highlight w:val="none"/>
        </w:rPr>
      </w:pPr>
      <w:bookmarkStart w:id="285" w:name="_Toc107246282"/>
      <w:bookmarkStart w:id="286" w:name="_Toc103848587"/>
      <w:bookmarkStart w:id="287" w:name="_Toc104560902"/>
      <w:r>
        <w:rPr>
          <w:rFonts w:ascii="Microsoft New Tai Lue" w:hAnsi="Microsoft New Tai Lue" w:cs="Microsoft New Tai Lue"/>
          <w:color w:val="auto"/>
          <w:sz w:val="24"/>
          <w:szCs w:val="24"/>
          <w:highlight w:val="none"/>
        </w:rPr>
        <w:br w:type="page" w:clear="all"/>
      </w:r>
    </w:p>
    <w:p w14:paraId="504C56FA">
      <w:pPr>
        <w:pStyle w:val="43"/>
        <w:spacing w:before="0"/>
        <w:ind w:hanging="1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w:t>
      </w:r>
      <w:r>
        <w:rPr>
          <w:rFonts w:hint="eastAsia" w:ascii="Microsoft New Tai Lue" w:hAnsi="Microsoft New Tai Lue" w:cs="宋体"/>
          <w:color w:val="auto"/>
          <w:sz w:val="24"/>
          <w:szCs w:val="24"/>
          <w:highlight w:val="none"/>
        </w:rPr>
        <w:t>）供应商具备投标资格的证明文件</w:t>
      </w:r>
      <w:bookmarkEnd w:id="285"/>
      <w:bookmarkEnd w:id="286"/>
      <w:bookmarkEnd w:id="287"/>
    </w:p>
    <w:p w14:paraId="584DDAE9">
      <w:pPr>
        <w:pStyle w:val="43"/>
        <w:spacing w:before="0"/>
        <w:ind w:hanging="10"/>
        <w:rPr>
          <w:rFonts w:ascii="Microsoft New Tai Lue" w:hAnsi="Microsoft New Tai Lue" w:cs="Microsoft New Tai Lue"/>
          <w:color w:val="auto"/>
          <w:sz w:val="24"/>
          <w:szCs w:val="24"/>
          <w:highlight w:val="none"/>
        </w:rPr>
      </w:pPr>
      <w:bookmarkStart w:id="288" w:name="_Toc104560903"/>
      <w:bookmarkStart w:id="289" w:name="_Toc103848588"/>
      <w:bookmarkStart w:id="290" w:name="_Toc107246283"/>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7-1-1</w:t>
      </w:r>
      <w:r>
        <w:rPr>
          <w:rFonts w:hint="eastAsia" w:ascii="Microsoft New Tai Lue" w:hAnsi="Microsoft New Tai Lue" w:cs="宋体"/>
          <w:color w:val="auto"/>
          <w:sz w:val="24"/>
          <w:szCs w:val="24"/>
          <w:highlight w:val="none"/>
        </w:rPr>
        <w:t>）营业执照复印件</w:t>
      </w:r>
      <w:bookmarkEnd w:id="284"/>
      <w:r>
        <w:rPr>
          <w:rFonts w:hint="eastAsia" w:ascii="Microsoft New Tai Lue" w:hAnsi="Microsoft New Tai Lue" w:cs="宋体"/>
          <w:color w:val="auto"/>
          <w:sz w:val="24"/>
          <w:szCs w:val="24"/>
          <w:highlight w:val="none"/>
        </w:rPr>
        <w:t>或自然人的身份证明复印件</w:t>
      </w:r>
      <w:bookmarkEnd w:id="288"/>
      <w:bookmarkEnd w:id="289"/>
      <w:bookmarkEnd w:id="290"/>
    </w:p>
    <w:p w14:paraId="5E99DCF4">
      <w:pPr>
        <w:spacing w:line="300" w:lineRule="auto"/>
        <w:ind w:firstLine="316"/>
        <w:rPr>
          <w:rFonts w:ascii="Microsoft New Tai Lue" w:hAnsi="Microsoft New Tai Lue" w:cs="Microsoft New Tai Lue"/>
          <w:b/>
          <w:bCs/>
          <w:color w:val="auto"/>
          <w:highlight w:val="none"/>
        </w:rPr>
      </w:pPr>
      <w:bookmarkStart w:id="291" w:name="_Hlk33717720"/>
      <w:r>
        <w:rPr>
          <w:rFonts w:hint="eastAsia" w:ascii="Microsoft New Tai Lue" w:hAnsi="Microsoft New Tai Lue"/>
          <w:b/>
          <w:bCs/>
          <w:color w:val="auto"/>
          <w:highlight w:val="none"/>
        </w:rPr>
        <w:t>注：供应商提供营业执照副本（或具有同等法律效力的证照）复印件。复印件应能清晰显示供应商名称。</w:t>
      </w:r>
      <w:bookmarkEnd w:id="291"/>
    </w:p>
    <w:p w14:paraId="7217B6E9">
      <w:pPr>
        <w:pStyle w:val="21"/>
        <w:ind w:left="-141"/>
        <w:rPr>
          <w:rFonts w:cs="Times New Roman"/>
          <w:color w:val="auto"/>
          <w:highlight w:val="none"/>
        </w:rPr>
      </w:pPr>
      <w:bookmarkStart w:id="292" w:name="_Toc103848589"/>
      <w:bookmarkStart w:id="293" w:name="_Toc102117320"/>
      <w:bookmarkStart w:id="294" w:name="_Toc107246284"/>
      <w:bookmarkStart w:id="295" w:name="_Toc1045609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466C0690">
      <w:pPr>
        <w:pStyle w:val="43"/>
        <w:spacing w:before="0"/>
        <w:ind w:hanging="1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7-1-2</w:t>
      </w:r>
      <w:r>
        <w:rPr>
          <w:rFonts w:hint="eastAsia" w:ascii="Microsoft New Tai Lue" w:hAnsi="Microsoft New Tai Lue" w:cs="宋体"/>
          <w:color w:val="auto"/>
          <w:sz w:val="24"/>
          <w:szCs w:val="24"/>
          <w:highlight w:val="none"/>
        </w:rPr>
        <w:t>）工商变更登记文件（如需）</w:t>
      </w:r>
      <w:bookmarkEnd w:id="292"/>
      <w:bookmarkEnd w:id="293"/>
      <w:bookmarkEnd w:id="294"/>
      <w:bookmarkEnd w:id="295"/>
    </w:p>
    <w:p w14:paraId="15B16DB6">
      <w:pPr>
        <w:spacing w:line="300" w:lineRule="auto"/>
        <w:ind w:firstLine="316"/>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注：如</w:t>
      </w:r>
      <w:r>
        <w:rPr>
          <w:rFonts w:hint="eastAsia" w:ascii="Microsoft New Tai Lue" w:hAnsi="Microsoft New Tai Lue"/>
          <w:b/>
          <w:bCs/>
          <w:color w:val="auto"/>
          <w:sz w:val="22"/>
          <w:szCs w:val="22"/>
          <w:highlight w:val="none"/>
        </w:rPr>
        <w:t>供应商</w:t>
      </w:r>
      <w:r>
        <w:rPr>
          <w:rFonts w:hint="eastAsia" w:ascii="Microsoft New Tai Lue" w:hAnsi="Microsoft New Tai Lue"/>
          <w:b/>
          <w:bCs/>
          <w:color w:val="auto"/>
          <w:highlight w:val="none"/>
        </w:rPr>
        <w:t>在招标文件资质、业绩等要求的时间期限内发生了单位名称等变更的，提供相关工商变更登记文件的复印件。如无，则可不提供。</w:t>
      </w:r>
    </w:p>
    <w:p w14:paraId="0B902395">
      <w:pPr>
        <w:pStyle w:val="21"/>
        <w:ind w:left="-141"/>
        <w:rPr>
          <w:rFonts w:cs="Times New Roman"/>
          <w:color w:val="auto"/>
          <w:highlight w:val="none"/>
        </w:rPr>
      </w:pPr>
      <w:bookmarkStart w:id="296" w:name="_Toc103848590"/>
      <w:bookmarkStart w:id="297" w:name="_Toc104560905"/>
      <w:bookmarkStart w:id="298" w:name="_Toc102117321"/>
      <w:bookmarkStart w:id="299" w:name="_Toc10724628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11654774">
      <w:pPr>
        <w:pStyle w:val="43"/>
        <w:spacing w:before="0"/>
        <w:ind w:hanging="1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7-2</w:t>
      </w:r>
      <w:r>
        <w:rPr>
          <w:rFonts w:hint="eastAsia" w:ascii="Microsoft New Tai Lue" w:hAnsi="Microsoft New Tai Lue" w:cs="宋体"/>
          <w:color w:val="auto"/>
          <w:sz w:val="24"/>
          <w:szCs w:val="24"/>
          <w:highlight w:val="none"/>
        </w:rPr>
        <w:t>）财务报表</w:t>
      </w:r>
      <w:bookmarkEnd w:id="296"/>
      <w:bookmarkEnd w:id="297"/>
      <w:bookmarkEnd w:id="298"/>
      <w:bookmarkEnd w:id="299"/>
    </w:p>
    <w:p w14:paraId="79453EF2">
      <w:pPr>
        <w:spacing w:line="300" w:lineRule="auto"/>
        <w:ind w:firstLine="316"/>
        <w:jc w:val="center"/>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注：根据招标公告的要求提供。</w:t>
      </w:r>
    </w:p>
    <w:p w14:paraId="38E723B7">
      <w:pPr>
        <w:pStyle w:val="21"/>
        <w:ind w:left="-141"/>
        <w:rPr>
          <w:rFonts w:cs="Times New Roman"/>
          <w:color w:val="auto"/>
          <w:highlight w:val="none"/>
        </w:rPr>
      </w:pPr>
      <w:bookmarkStart w:id="300" w:name="_Toc102117322"/>
      <w:bookmarkStart w:id="301" w:name="_Toc107246286"/>
      <w:bookmarkStart w:id="302" w:name="_Toc103848593"/>
      <w:bookmarkStart w:id="303" w:name="_Toc10456090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4BCB54A7">
      <w:pPr>
        <w:pStyle w:val="43"/>
        <w:spacing w:before="0"/>
        <w:ind w:hanging="1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7-3</w:t>
      </w:r>
      <w:r>
        <w:rPr>
          <w:rFonts w:hint="eastAsia" w:ascii="Microsoft New Tai Lue" w:hAnsi="Microsoft New Tai Lue" w:cs="宋体"/>
          <w:color w:val="auto"/>
          <w:sz w:val="24"/>
          <w:szCs w:val="24"/>
          <w:highlight w:val="none"/>
        </w:rPr>
        <w:t>）具有履行合同所必需的设备和专业技术能力的相关证明材料或承诺函（提供承诺函原件）</w:t>
      </w:r>
      <w:bookmarkEnd w:id="300"/>
      <w:bookmarkEnd w:id="301"/>
      <w:bookmarkEnd w:id="302"/>
      <w:bookmarkEnd w:id="303"/>
    </w:p>
    <w:p w14:paraId="02A54665">
      <w:pPr>
        <w:spacing w:before="120" w:after="120" w:line="300" w:lineRule="auto"/>
        <w:ind w:left="154" w:firstLine="660"/>
        <w:jc w:val="center"/>
        <w:rPr>
          <w:rFonts w:ascii="Microsoft New Tai Lue" w:hAnsi="Microsoft New Tai Lue" w:cs="Microsoft New Tai Lue"/>
          <w:color w:val="auto"/>
          <w:highlight w:val="none"/>
        </w:rPr>
      </w:pPr>
      <w:r>
        <w:rPr>
          <w:rFonts w:hint="eastAsia" w:ascii="Microsoft New Tai Lue" w:hAnsi="Microsoft New Tai Lue"/>
          <w:color w:val="auto"/>
          <w:sz w:val="44"/>
          <w:szCs w:val="44"/>
          <w:highlight w:val="none"/>
        </w:rPr>
        <w:t>承诺函</w:t>
      </w:r>
    </w:p>
    <w:p w14:paraId="2AA4C869">
      <w:pPr>
        <w:spacing w:before="120" w:after="120" w:line="300" w:lineRule="auto"/>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我单位郑重承诺：我单位具备履行本项采购合同所必需的设备和专业技术能力。</w:t>
      </w:r>
    </w:p>
    <w:p w14:paraId="66AF944F">
      <w:pPr>
        <w:spacing w:line="300" w:lineRule="auto"/>
        <w:rPr>
          <w:rFonts w:hint="eastAsia" w:cs="Times New Roman"/>
          <w:color w:val="auto"/>
          <w:highlight w:val="none"/>
        </w:rPr>
      </w:pPr>
    </w:p>
    <w:p w14:paraId="02716D9B">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hint="eastAsia" w:ascii="Microsoft New Tai Lue" w:hAnsi="Microsoft New Tai Lue"/>
          <w:color w:val="auto"/>
          <w:highlight w:val="none"/>
        </w:rPr>
        <w:t>供应商名称（公章）：</w:t>
      </w:r>
      <w:r>
        <w:rPr>
          <w:rFonts w:ascii="Microsoft New Tai Lue" w:hAnsi="Microsoft New Tai Lue" w:cs="Microsoft New Tai Lue"/>
          <w:color w:val="auto"/>
          <w:highlight w:val="none"/>
        </w:rPr>
        <w:t>______________________</w:t>
      </w:r>
    </w:p>
    <w:p w14:paraId="6F4FB935">
      <w:pPr>
        <w:spacing w:line="300" w:lineRule="auto"/>
        <w:ind w:left="2205" w:firstLine="1575"/>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3C995A6F">
      <w:pPr>
        <w:spacing w:line="300" w:lineRule="auto"/>
        <w:ind w:left="-141" w:firstLine="378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0406202F">
      <w:pPr>
        <w:spacing w:line="300" w:lineRule="auto"/>
        <w:ind w:left="-141" w:firstLine="3826"/>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74147B21">
      <w:pPr>
        <w:pStyle w:val="21"/>
        <w:ind w:left="-141"/>
        <w:rPr>
          <w:rFonts w:cs="Times New Roman"/>
          <w:color w:val="auto"/>
          <w:highlight w:val="none"/>
        </w:rPr>
      </w:pPr>
      <w:bookmarkStart w:id="304" w:name="_Toc102117323"/>
      <w:bookmarkStart w:id="305" w:name="_Toc104560906"/>
      <w:bookmarkStart w:id="306" w:name="_Toc107246287"/>
      <w:bookmarkStart w:id="307" w:name="_Toc10384859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14982960">
      <w:pPr>
        <w:pStyle w:val="43"/>
        <w:spacing w:before="0"/>
        <w:ind w:hanging="1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7-4</w:t>
      </w:r>
      <w:r>
        <w:rPr>
          <w:rFonts w:hint="eastAsia" w:ascii="Microsoft New Tai Lue" w:hAnsi="Microsoft New Tai Lue" w:cs="宋体"/>
          <w:color w:val="auto"/>
          <w:sz w:val="24"/>
          <w:szCs w:val="24"/>
          <w:highlight w:val="none"/>
        </w:rPr>
        <w:t>）依法缴纳税收的相关材料</w:t>
      </w:r>
      <w:bookmarkEnd w:id="304"/>
      <w:bookmarkEnd w:id="305"/>
      <w:bookmarkEnd w:id="306"/>
      <w:bookmarkEnd w:id="307"/>
    </w:p>
    <w:p w14:paraId="3F9FFA63">
      <w:pPr>
        <w:spacing w:line="300" w:lineRule="auto"/>
        <w:ind w:firstLine="316"/>
        <w:jc w:val="center"/>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注：根据招标公告的要求提供。</w:t>
      </w:r>
    </w:p>
    <w:p w14:paraId="7DE1573B">
      <w:pPr>
        <w:pStyle w:val="21"/>
        <w:ind w:left="-141"/>
        <w:rPr>
          <w:rFonts w:cs="Times New Roman"/>
          <w:color w:val="auto"/>
          <w:highlight w:val="none"/>
        </w:rPr>
      </w:pPr>
      <w:bookmarkStart w:id="308" w:name="_Toc102117324"/>
      <w:bookmarkStart w:id="309" w:name="_Toc104560907"/>
      <w:bookmarkStart w:id="310" w:name="_Toc103848592"/>
      <w:bookmarkStart w:id="311" w:name="_Toc10724628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056497A7">
      <w:pPr>
        <w:pStyle w:val="43"/>
        <w:spacing w:before="0"/>
        <w:ind w:hanging="1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7-5</w:t>
      </w:r>
      <w:r>
        <w:rPr>
          <w:rFonts w:hint="eastAsia" w:ascii="Microsoft New Tai Lue" w:hAnsi="Microsoft New Tai Lue" w:cs="宋体"/>
          <w:color w:val="auto"/>
          <w:sz w:val="24"/>
          <w:szCs w:val="24"/>
          <w:highlight w:val="none"/>
        </w:rPr>
        <w:t>）依法缴纳社会保障资金的相关材料</w:t>
      </w:r>
      <w:bookmarkEnd w:id="308"/>
      <w:bookmarkEnd w:id="309"/>
      <w:bookmarkEnd w:id="310"/>
      <w:bookmarkEnd w:id="311"/>
    </w:p>
    <w:p w14:paraId="475D4AB6">
      <w:pPr>
        <w:spacing w:line="300" w:lineRule="auto"/>
        <w:ind w:firstLine="316"/>
        <w:jc w:val="center"/>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注：根据招标公告的要求提供。</w:t>
      </w:r>
    </w:p>
    <w:p w14:paraId="1D22865C">
      <w:pPr>
        <w:pStyle w:val="21"/>
        <w:ind w:left="-141"/>
        <w:rPr>
          <w:rFonts w:cs="Times New Roman"/>
          <w:color w:val="auto"/>
          <w:highlight w:val="none"/>
        </w:rPr>
      </w:pPr>
      <w:bookmarkStart w:id="312" w:name="_Toc103848594"/>
      <w:bookmarkStart w:id="313" w:name="_Toc107246289"/>
      <w:bookmarkStart w:id="314" w:name="_Toc104560909"/>
      <w:bookmarkStart w:id="315" w:name="_Toc10211732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6BB4D6B3">
      <w:pPr>
        <w:pStyle w:val="43"/>
        <w:spacing w:before="0"/>
        <w:ind w:hanging="10"/>
        <w:rPr>
          <w:rFonts w:ascii="Microsoft New Tai Lue" w:hAnsi="Microsoft New Tai Lue" w:cs="Microsoft New Tai Lue"/>
          <w:b w:val="0"/>
          <w:bCs w:val="0"/>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7-6</w:t>
      </w:r>
      <w:r>
        <w:rPr>
          <w:rFonts w:hint="eastAsia" w:ascii="Microsoft New Tai Lue" w:hAnsi="Microsoft New Tai Lue" w:cs="宋体"/>
          <w:color w:val="auto"/>
          <w:sz w:val="24"/>
          <w:szCs w:val="24"/>
          <w:highlight w:val="none"/>
        </w:rPr>
        <w:t>）没有重大违法记录的书面声明</w:t>
      </w:r>
      <w:bookmarkEnd w:id="312"/>
      <w:bookmarkEnd w:id="313"/>
      <w:bookmarkEnd w:id="314"/>
      <w:bookmarkEnd w:id="315"/>
    </w:p>
    <w:p w14:paraId="6B85B5FD">
      <w:pPr>
        <w:spacing w:line="300" w:lineRule="auto"/>
        <w:ind w:firstLine="316"/>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注：参加政府采购活动前</w:t>
      </w:r>
      <w:r>
        <w:rPr>
          <w:rFonts w:ascii="Microsoft New Tai Lue" w:hAnsi="Microsoft New Tai Lue" w:cs="Microsoft New Tai Lue"/>
          <w:b/>
          <w:bCs/>
          <w:color w:val="auto"/>
          <w:highlight w:val="none"/>
        </w:rPr>
        <w:t>3</w:t>
      </w:r>
      <w:r>
        <w:rPr>
          <w:rFonts w:hint="eastAsia" w:ascii="Microsoft New Tai Lue" w:hAnsi="Microsoft New Tai Lue"/>
          <w:b/>
          <w:bCs/>
          <w:color w:val="auto"/>
          <w:highlight w:val="none"/>
        </w:rPr>
        <w:t>年内在经营活动中没有重大违法记录的书面声明（提供声明函原件）。</w:t>
      </w:r>
    </w:p>
    <w:p w14:paraId="09B920FA">
      <w:pPr>
        <w:spacing w:line="300" w:lineRule="auto"/>
        <w:ind w:left="74" w:firstLine="482"/>
        <w:jc w:val="center"/>
        <w:rPr>
          <w:rFonts w:ascii="Microsoft New Tai Lue" w:hAnsi="Microsoft New Tai Lue" w:eastAsia="黑体" w:cs="Times New Roman"/>
          <w:b/>
          <w:bCs/>
          <w:color w:val="auto"/>
          <w:sz w:val="32"/>
          <w:szCs w:val="32"/>
          <w:highlight w:val="none"/>
        </w:rPr>
      </w:pPr>
    </w:p>
    <w:p w14:paraId="6AEA2DF1">
      <w:pPr>
        <w:spacing w:line="300" w:lineRule="auto"/>
        <w:ind w:left="154" w:firstLine="660"/>
        <w:jc w:val="center"/>
        <w:rPr>
          <w:rFonts w:ascii="Microsoft New Tai Lue" w:hAnsi="Microsoft New Tai Lue" w:cs="Microsoft New Tai Lue"/>
          <w:color w:val="auto"/>
          <w:sz w:val="44"/>
          <w:szCs w:val="44"/>
          <w:highlight w:val="none"/>
        </w:rPr>
      </w:pPr>
      <w:r>
        <w:rPr>
          <w:rFonts w:hint="eastAsia" w:ascii="Microsoft New Tai Lue" w:hAnsi="Microsoft New Tai Lue"/>
          <w:color w:val="auto"/>
          <w:sz w:val="44"/>
          <w:szCs w:val="44"/>
          <w:highlight w:val="none"/>
        </w:rPr>
        <w:t>声明</w:t>
      </w:r>
    </w:p>
    <w:p w14:paraId="267F8FE2">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hint="eastAsia" w:ascii="Microsoft New Tai Lue" w:hAnsi="Microsoft New Tai Lue"/>
          <w:color w:val="auto"/>
          <w:highlight w:val="none"/>
        </w:rPr>
        <w:t>我单位郑重声明：参加本次政府采购活动前</w:t>
      </w:r>
      <w:r>
        <w:rPr>
          <w:rFonts w:ascii="Microsoft New Tai Lue" w:hAnsi="Microsoft New Tai Lue" w:cs="Microsoft New Tai Lue"/>
          <w:color w:val="auto"/>
          <w:highlight w:val="none"/>
        </w:rPr>
        <w:t xml:space="preserve"> 3 </w:t>
      </w:r>
      <w:r>
        <w:rPr>
          <w:rFonts w:hint="eastAsia" w:ascii="Microsoft New Tai Lue" w:hAnsi="Microsoft New Tai Lue"/>
          <w:color w:val="auto"/>
          <w:highlight w:val="none"/>
        </w:rPr>
        <w:t>年内，我单位在经营活动中没有因违法经营受到刑事处罚或者责令停产停业、吊销许可证或者执照、较大数额罚款等行政处罚。</w:t>
      </w:r>
    </w:p>
    <w:p w14:paraId="7146464A">
      <w:pPr>
        <w:spacing w:line="300" w:lineRule="auto"/>
        <w:rPr>
          <w:rFonts w:ascii="Microsoft New Tai Lue" w:hAnsi="Microsoft New Tai Lue" w:cs="Microsoft New Tai Lue"/>
          <w:color w:val="auto"/>
          <w:highlight w:val="none"/>
        </w:rPr>
      </w:pPr>
    </w:p>
    <w:p w14:paraId="6F7832A1">
      <w:pPr>
        <w:spacing w:line="300" w:lineRule="auto"/>
        <w:ind w:left="-141" w:firstLine="3990"/>
        <w:rPr>
          <w:rFonts w:ascii="Microsoft New Tai Lue" w:hAnsi="Microsoft New Tai Lue" w:cs="Microsoft New Tai Lue"/>
          <w:color w:val="auto"/>
          <w:highlight w:val="none"/>
        </w:rPr>
      </w:pPr>
      <w:r>
        <w:rPr>
          <w:rFonts w:hint="eastAsia" w:ascii="Microsoft New Tai Lue" w:hAnsi="Microsoft New Tai Lue"/>
          <w:color w:val="auto"/>
          <w:highlight w:val="none"/>
        </w:rPr>
        <w:t>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56AA7322">
      <w:pPr>
        <w:spacing w:line="300" w:lineRule="auto"/>
        <w:ind w:firstLine="3990"/>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6C6A8681">
      <w:pPr>
        <w:spacing w:line="300" w:lineRule="auto"/>
        <w:ind w:left="-141" w:firstLine="399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21B5D519">
      <w:pPr>
        <w:spacing w:line="300" w:lineRule="auto"/>
        <w:ind w:left="-141" w:firstLine="3990"/>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519037F7">
      <w:pPr>
        <w:pStyle w:val="21"/>
        <w:ind w:left="-141"/>
        <w:rPr>
          <w:rFonts w:cs="Times New Roman"/>
          <w:color w:val="auto"/>
          <w:highlight w:val="none"/>
        </w:rPr>
      </w:pPr>
      <w:bookmarkStart w:id="316" w:name="_Toc104560910"/>
      <w:bookmarkStart w:id="317" w:name="_Toc10724629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3976FF9F">
      <w:pPr>
        <w:pStyle w:val="43"/>
        <w:spacing w:before="0"/>
        <w:ind w:hanging="10"/>
        <w:rPr>
          <w:rFonts w:ascii="Times New Roman" w:hAnsi="Times New Roman" w:cs="Times New Roman"/>
          <w:b w:val="0"/>
          <w:bCs w:val="0"/>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7-7</w:t>
      </w:r>
      <w:r>
        <w:rPr>
          <w:rFonts w:hint="eastAsia" w:ascii="Microsoft New Tai Lue" w:hAnsi="Microsoft New Tai Lue" w:cs="宋体"/>
          <w:color w:val="auto"/>
          <w:sz w:val="24"/>
          <w:szCs w:val="24"/>
          <w:highlight w:val="none"/>
        </w:rPr>
        <w:t>）无不良信用记录承诺函</w:t>
      </w:r>
      <w:bookmarkEnd w:id="316"/>
      <w:bookmarkEnd w:id="317"/>
    </w:p>
    <w:p w14:paraId="668344FA">
      <w:pPr>
        <w:pStyle w:val="276"/>
        <w:spacing w:line="300" w:lineRule="auto"/>
        <w:ind w:firstLine="400"/>
        <w:rPr>
          <w:rFonts w:hint="eastAsia" w:hAnsi="宋体" w:cs="Times New Roman"/>
          <w:color w:val="auto"/>
          <w:sz w:val="21"/>
          <w:szCs w:val="21"/>
          <w:highlight w:val="none"/>
        </w:rPr>
      </w:pPr>
      <w:r>
        <w:rPr>
          <w:rFonts w:hint="eastAsia"/>
          <w:color w:val="auto"/>
          <w:highlight w:val="none"/>
        </w:rPr>
        <w:t>本单位郑重承诺</w:t>
      </w:r>
      <w:r>
        <w:rPr>
          <w:rFonts w:hint="eastAsia" w:hAnsi="宋体" w:cs="Times New Roman"/>
          <w:color w:val="auto"/>
          <w:sz w:val="21"/>
          <w:szCs w:val="21"/>
          <w:highlight w:val="none"/>
        </w:rPr>
        <w:t>，我单位无以下不良信用记录情形：</w:t>
      </w:r>
    </w:p>
    <w:p w14:paraId="0A52780F">
      <w:pPr>
        <w:pStyle w:val="276"/>
        <w:spacing w:line="300" w:lineRule="auto"/>
        <w:ind w:firstLine="420"/>
        <w:rPr>
          <w:rFonts w:hint="eastAsia" w:hAnsi="宋体" w:cs="Times New Roman"/>
          <w:color w:val="auto"/>
          <w:sz w:val="21"/>
          <w:szCs w:val="21"/>
          <w:highlight w:val="none"/>
        </w:rPr>
      </w:pPr>
      <w:r>
        <w:rPr>
          <w:rFonts w:hint="eastAsia" w:hAnsi="宋体" w:cs="Times New Roman"/>
          <w:color w:val="auto"/>
          <w:sz w:val="21"/>
          <w:szCs w:val="21"/>
          <w:highlight w:val="none"/>
        </w:rPr>
        <w:t>1.被人民法院列入失信被执行人；</w:t>
      </w:r>
    </w:p>
    <w:p w14:paraId="34398D9E">
      <w:pPr>
        <w:pStyle w:val="276"/>
        <w:spacing w:line="300" w:lineRule="auto"/>
        <w:ind w:firstLine="420"/>
        <w:rPr>
          <w:rFonts w:hint="eastAsia" w:hAnsi="宋体" w:cs="Times New Roman"/>
          <w:color w:val="auto"/>
          <w:sz w:val="21"/>
          <w:szCs w:val="21"/>
          <w:highlight w:val="none"/>
        </w:rPr>
      </w:pPr>
      <w:r>
        <w:rPr>
          <w:rFonts w:hint="eastAsia" w:hAnsi="宋体" w:cs="Times New Roman"/>
          <w:color w:val="auto"/>
          <w:sz w:val="21"/>
          <w:szCs w:val="21"/>
          <w:highlight w:val="none"/>
        </w:rPr>
        <w:t>2.</w:t>
      </w:r>
      <w:r>
        <w:rPr>
          <w:rFonts w:hint="eastAsia" w:ascii="Microsoft New Tai Lue" w:hAnsi="Microsoft New Tai Lue"/>
          <w:color w:val="auto"/>
          <w:highlight w:val="none"/>
        </w:rPr>
        <w:t>被税务部门列入重大税收违法失信主体名单</w:t>
      </w:r>
      <w:r>
        <w:rPr>
          <w:rFonts w:hint="eastAsia" w:hAnsi="宋体" w:cs="Times New Roman"/>
          <w:color w:val="auto"/>
          <w:sz w:val="21"/>
          <w:szCs w:val="21"/>
          <w:highlight w:val="none"/>
        </w:rPr>
        <w:t>；</w:t>
      </w:r>
    </w:p>
    <w:p w14:paraId="1014CABF">
      <w:pPr>
        <w:pStyle w:val="276"/>
        <w:spacing w:line="300" w:lineRule="auto"/>
        <w:ind w:firstLine="420"/>
        <w:rPr>
          <w:rFonts w:hint="eastAsia" w:hAnsi="宋体" w:cs="Times New Roman"/>
          <w:color w:val="auto"/>
          <w:sz w:val="21"/>
          <w:szCs w:val="21"/>
          <w:highlight w:val="none"/>
        </w:rPr>
      </w:pPr>
      <w:r>
        <w:rPr>
          <w:rFonts w:hint="eastAsia" w:hAnsi="宋体" w:cs="Times New Roman"/>
          <w:color w:val="auto"/>
          <w:sz w:val="21"/>
          <w:szCs w:val="21"/>
          <w:highlight w:val="none"/>
        </w:rPr>
        <w:t>3.被政府采购监管部门列入政府采购严重违法失信行为记录名单；</w:t>
      </w:r>
    </w:p>
    <w:p w14:paraId="5100F335">
      <w:pPr>
        <w:pStyle w:val="276"/>
        <w:spacing w:line="300" w:lineRule="auto"/>
        <w:ind w:firstLine="420"/>
        <w:rPr>
          <w:rFonts w:hint="eastAsia" w:hAnsi="宋体" w:cs="Times New Roman"/>
          <w:color w:val="auto"/>
          <w:sz w:val="21"/>
          <w:szCs w:val="21"/>
          <w:highlight w:val="none"/>
        </w:rPr>
      </w:pPr>
      <w:r>
        <w:rPr>
          <w:rFonts w:hint="eastAsia" w:hAnsi="宋体" w:cs="Times New Roman"/>
          <w:color w:val="auto"/>
          <w:sz w:val="21"/>
          <w:szCs w:val="21"/>
          <w:highlight w:val="none"/>
        </w:rPr>
        <w:t>4.不符合《政府采购法》第二十二条规定的条件。</w:t>
      </w:r>
    </w:p>
    <w:p w14:paraId="4778CA6D">
      <w:pPr>
        <w:pStyle w:val="276"/>
        <w:spacing w:line="300" w:lineRule="auto"/>
        <w:ind w:firstLine="420"/>
        <w:rPr>
          <w:rFonts w:cs="Times New Roman"/>
          <w:color w:val="auto"/>
          <w:highlight w:val="none"/>
        </w:rPr>
      </w:pPr>
      <w:r>
        <w:rPr>
          <w:rFonts w:hint="eastAsia" w:hAnsi="宋体" w:cs="Times New Roman"/>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highlight w:val="none"/>
        </w:rPr>
        <w:t>理。</w:t>
      </w:r>
    </w:p>
    <w:p w14:paraId="745ADE6D">
      <w:pPr>
        <w:pStyle w:val="225"/>
        <w:rPr>
          <w:rFonts w:cs="Times New Roman"/>
          <w:color w:val="auto"/>
          <w:highlight w:val="none"/>
        </w:rPr>
      </w:pPr>
    </w:p>
    <w:p w14:paraId="6BCB1733">
      <w:pPr>
        <w:spacing w:line="300" w:lineRule="auto"/>
        <w:ind w:left="-141" w:firstLine="3990"/>
        <w:rPr>
          <w:rFonts w:ascii="Microsoft New Tai Lue" w:hAnsi="Microsoft New Tai Lue" w:cs="Microsoft New Tai Lue"/>
          <w:color w:val="auto"/>
          <w:highlight w:val="none"/>
        </w:rPr>
      </w:pPr>
      <w:bookmarkStart w:id="318" w:name="_Toc102117326"/>
      <w:bookmarkStart w:id="319" w:name="_Toc103848596"/>
      <w:r>
        <w:rPr>
          <w:rFonts w:hint="eastAsia" w:ascii="Microsoft New Tai Lue" w:hAnsi="Microsoft New Tai Lue"/>
          <w:color w:val="auto"/>
          <w:highlight w:val="none"/>
        </w:rPr>
        <w:t>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524E5ADA">
      <w:pPr>
        <w:spacing w:line="300" w:lineRule="auto"/>
        <w:ind w:left="-141" w:firstLine="3990"/>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3A01B7E6">
      <w:pPr>
        <w:spacing w:line="300" w:lineRule="auto"/>
        <w:ind w:left="-141" w:firstLine="399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p>
    <w:p w14:paraId="36438ABC">
      <w:pPr>
        <w:spacing w:line="300" w:lineRule="auto"/>
        <w:ind w:left="-141" w:firstLine="3990"/>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58206E9E">
      <w:pPr>
        <w:pStyle w:val="21"/>
        <w:ind w:left="-141"/>
        <w:rPr>
          <w:rFonts w:cs="Times New Roman"/>
          <w:color w:val="auto"/>
          <w:highlight w:val="none"/>
        </w:rPr>
      </w:pPr>
      <w:bookmarkStart w:id="320" w:name="_Toc107246291"/>
      <w:bookmarkStart w:id="321" w:name="_Toc10456091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378FC841">
      <w:pPr>
        <w:pStyle w:val="43"/>
        <w:spacing w:before="0"/>
        <w:ind w:hanging="1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7-8</w:t>
      </w:r>
      <w:r>
        <w:rPr>
          <w:rFonts w:hint="eastAsia" w:ascii="Microsoft New Tai Lue" w:hAnsi="Microsoft New Tai Lue" w:cs="宋体"/>
          <w:color w:val="auto"/>
          <w:sz w:val="24"/>
          <w:szCs w:val="24"/>
          <w:highlight w:val="none"/>
        </w:rPr>
        <w:t>）</w:t>
      </w:r>
      <w:bookmarkEnd w:id="318"/>
      <w:r>
        <w:rPr>
          <w:rFonts w:hint="eastAsia" w:ascii="Microsoft New Tai Lue" w:hAnsi="Microsoft New Tai Lue" w:cs="宋体"/>
          <w:color w:val="auto"/>
          <w:sz w:val="24"/>
          <w:szCs w:val="24"/>
          <w:highlight w:val="none"/>
        </w:rPr>
        <w:t>招标文件要求的其它实质性资格资信证明文件</w:t>
      </w:r>
      <w:bookmarkEnd w:id="320"/>
      <w:bookmarkEnd w:id="321"/>
    </w:p>
    <w:p w14:paraId="75047DFC">
      <w:pPr>
        <w:pStyle w:val="21"/>
        <w:ind w:left="-141"/>
        <w:rPr>
          <w:rFonts w:cs="Times New Roman"/>
          <w:color w:val="auto"/>
          <w:highlight w:val="none"/>
        </w:rPr>
      </w:pPr>
    </w:p>
    <w:p w14:paraId="4C0203D6">
      <w:pPr>
        <w:pStyle w:val="43"/>
        <w:spacing w:before="0"/>
        <w:ind w:hanging="10"/>
        <w:jc w:val="both"/>
        <w:rPr>
          <w:rFonts w:ascii="Microsoft New Tai Lue" w:hAnsi="Microsoft New Tai Lue" w:cs="Microsoft New Tai Lue"/>
          <w:color w:val="auto"/>
          <w:sz w:val="24"/>
          <w:szCs w:val="24"/>
          <w:highlight w:val="none"/>
        </w:rPr>
      </w:pPr>
      <w:bookmarkStart w:id="322" w:name="_Toc107246292"/>
      <w:r>
        <w:rPr>
          <w:rFonts w:ascii="Microsoft New Tai Lue" w:hAnsi="Microsoft New Tai Lue" w:cs="Microsoft New Tai Lue"/>
          <w:color w:val="auto"/>
          <w:sz w:val="24"/>
          <w:szCs w:val="24"/>
          <w:highlight w:val="none"/>
        </w:rPr>
        <w:br w:type="page" w:clear="all"/>
      </w:r>
      <w:bookmarkEnd w:id="319"/>
      <w:bookmarkEnd w:id="322"/>
      <w:bookmarkStart w:id="323" w:name="_Toc104560914"/>
      <w:bookmarkStart w:id="324" w:name="_Toc107246295"/>
      <w:bookmarkStart w:id="325" w:name="_Toc96347919"/>
      <w:bookmarkStart w:id="326" w:name="_Toc102117330"/>
      <w:bookmarkStart w:id="327" w:name="_Toc103848598"/>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8</w:t>
      </w:r>
      <w:r>
        <w:rPr>
          <w:rFonts w:hint="eastAsia" w:ascii="Microsoft New Tai Lue" w:hAnsi="Microsoft New Tai Lue" w:cs="宋体"/>
          <w:color w:val="auto"/>
          <w:sz w:val="24"/>
          <w:szCs w:val="24"/>
          <w:highlight w:val="none"/>
        </w:rPr>
        <w:t>）分包意向协议（如需）</w:t>
      </w:r>
      <w:bookmarkEnd w:id="323"/>
      <w:bookmarkEnd w:id="324"/>
      <w:bookmarkEnd w:id="325"/>
    </w:p>
    <w:p w14:paraId="33843713">
      <w:pPr>
        <w:spacing w:line="300" w:lineRule="auto"/>
        <w:rPr>
          <w:rFonts w:hint="eastAsia" w:cs="Times New Roman"/>
          <w:color w:val="auto"/>
          <w:highlight w:val="none"/>
        </w:rPr>
      </w:pPr>
    </w:p>
    <w:p w14:paraId="48033844">
      <w:pPr>
        <w:spacing w:line="300" w:lineRule="auto"/>
        <w:rPr>
          <w:rFonts w:hint="eastAsia" w:cs="Times New Roman"/>
          <w:color w:val="auto"/>
          <w:highlight w:val="none"/>
          <w:lang w:val="zh-CN"/>
        </w:rPr>
      </w:pPr>
      <w:r>
        <w:rPr>
          <w:rFonts w:hint="eastAsia"/>
          <w:color w:val="auto"/>
          <w:highlight w:val="none"/>
          <w:u w:val="single"/>
        </w:rPr>
        <w:t>（供应商名称）</w:t>
      </w:r>
      <w:r>
        <w:rPr>
          <w:rFonts w:hint="eastAsia"/>
          <w:color w:val="auto"/>
          <w:highlight w:val="none"/>
          <w:lang w:val="zh-CN"/>
        </w:rPr>
        <w:t>若成为</w:t>
      </w:r>
      <w:r>
        <w:rPr>
          <w:rFonts w:hint="eastAsia"/>
          <w:color w:val="auto"/>
          <w:highlight w:val="none"/>
          <w:u w:val="single"/>
        </w:rPr>
        <w:t>（项目名称）</w:t>
      </w:r>
      <w:r>
        <w:rPr>
          <w:rFonts w:hint="eastAsia"/>
          <w:color w:val="auto"/>
          <w:highlight w:val="none"/>
        </w:rPr>
        <w:t>（项目编号：）</w:t>
      </w:r>
      <w:r>
        <w:rPr>
          <w:rFonts w:hint="eastAsia"/>
          <w:color w:val="auto"/>
          <w:highlight w:val="none"/>
          <w:lang w:val="zh-CN"/>
        </w:rPr>
        <w:t>的中标供应商，将依法采取分包方式履行合同。</w:t>
      </w:r>
      <w:r>
        <w:rPr>
          <w:rFonts w:hint="eastAsia"/>
          <w:color w:val="auto"/>
          <w:highlight w:val="none"/>
          <w:u w:val="single"/>
        </w:rPr>
        <w:t>（供应商名称）</w:t>
      </w:r>
      <w:r>
        <w:rPr>
          <w:rFonts w:hint="eastAsia"/>
          <w:color w:val="auto"/>
          <w:highlight w:val="none"/>
        </w:rPr>
        <w:t>与</w:t>
      </w:r>
      <w:r>
        <w:rPr>
          <w:rFonts w:hint="eastAsia"/>
          <w:color w:val="auto"/>
          <w:highlight w:val="none"/>
          <w:u w:val="single"/>
        </w:rPr>
        <w:t>（所有分包供应商名称）</w:t>
      </w:r>
      <w:r>
        <w:rPr>
          <w:rFonts w:hint="eastAsia"/>
          <w:color w:val="auto"/>
          <w:highlight w:val="none"/>
        </w:rPr>
        <w:t>达成分包意向协议</w:t>
      </w:r>
      <w:r>
        <w:rPr>
          <w:rFonts w:hint="eastAsia"/>
          <w:color w:val="auto"/>
          <w:highlight w:val="none"/>
          <w:lang w:val="zh-CN"/>
        </w:rPr>
        <w:t>。</w:t>
      </w:r>
    </w:p>
    <w:p w14:paraId="251AC2BE">
      <w:pPr>
        <w:spacing w:line="300" w:lineRule="auto"/>
        <w:rPr>
          <w:rFonts w:hint="eastAsia" w:cs="Times New Roman"/>
          <w:color w:val="auto"/>
          <w:highlight w:val="none"/>
          <w:lang w:val="zh-CN"/>
        </w:rPr>
      </w:pPr>
      <w:r>
        <w:rPr>
          <w:rFonts w:hint="eastAsia"/>
          <w:color w:val="auto"/>
          <w:highlight w:val="none"/>
          <w:lang w:val="zh-CN"/>
        </w:rPr>
        <w:t>一、分包标的及数量</w:t>
      </w:r>
    </w:p>
    <w:p w14:paraId="41BD4BF1">
      <w:pPr>
        <w:spacing w:line="300" w:lineRule="auto"/>
        <w:rPr>
          <w:rFonts w:hint="eastAsia" w:cs="Times New Roman"/>
          <w:color w:val="auto"/>
          <w:highlight w:val="none"/>
          <w:lang w:val="zh-CN"/>
        </w:rPr>
      </w:pPr>
      <w:r>
        <w:rPr>
          <w:rFonts w:hint="eastAsia"/>
          <w:color w:val="auto"/>
          <w:highlight w:val="none"/>
          <w:u w:val="single"/>
        </w:rPr>
        <w:t>（供应商名称）</w:t>
      </w:r>
      <w:r>
        <w:rPr>
          <w:rFonts w:hint="eastAsia"/>
          <w:color w:val="auto"/>
          <w:highlight w:val="none"/>
          <w:lang w:val="zh-CN"/>
        </w:rPr>
        <w:t>将</w:t>
      </w:r>
      <w:r>
        <w:rPr>
          <w:rFonts w:hint="eastAsia"/>
          <w:color w:val="auto"/>
          <w:highlight w:val="none"/>
          <w:u w:val="single"/>
        </w:rPr>
        <w:t>（工作内容）</w:t>
      </w:r>
      <w:r>
        <w:rPr>
          <w:rFonts w:hint="eastAsia"/>
          <w:color w:val="auto"/>
          <w:highlight w:val="none"/>
        </w:rPr>
        <w:t>分包给</w:t>
      </w:r>
      <w:r>
        <w:rPr>
          <w:rFonts w:hint="eastAsia"/>
          <w:color w:val="auto"/>
          <w:highlight w:val="none"/>
          <w:u w:val="single"/>
        </w:rPr>
        <w:t>（某分包供应商名称）</w:t>
      </w:r>
      <w:r>
        <w:rPr>
          <w:rFonts w:hint="eastAsia"/>
          <w:color w:val="auto"/>
          <w:highlight w:val="none"/>
          <w:lang w:val="zh-CN"/>
        </w:rPr>
        <w:t>，</w:t>
      </w:r>
      <w:r>
        <w:rPr>
          <w:rFonts w:hint="eastAsia"/>
          <w:color w:val="auto"/>
          <w:highlight w:val="none"/>
          <w:u w:val="single"/>
        </w:rPr>
        <w:t>（某分包供应商名称），</w:t>
      </w:r>
      <w:r>
        <w:rPr>
          <w:rFonts w:hint="eastAsia"/>
          <w:color w:val="auto"/>
          <w:highlight w:val="none"/>
          <w:lang w:val="zh-CN"/>
        </w:rPr>
        <w:t>具备承</w:t>
      </w:r>
      <w:r>
        <w:rPr>
          <w:rFonts w:hint="eastAsia"/>
          <w:color w:val="auto"/>
          <w:highlight w:val="none"/>
        </w:rPr>
        <w:t>担</w:t>
      </w:r>
      <w:r>
        <w:rPr>
          <w:rFonts w:hint="eastAsia"/>
          <w:color w:val="auto"/>
          <w:highlight w:val="none"/>
          <w:u w:val="single"/>
        </w:rPr>
        <w:t>（工作内容）</w:t>
      </w:r>
      <w:r>
        <w:rPr>
          <w:rFonts w:hint="eastAsia"/>
          <w:color w:val="auto"/>
          <w:highlight w:val="none"/>
          <w:lang w:val="zh-CN"/>
        </w:rPr>
        <w:t>相应资质条件且不得再次分包；</w:t>
      </w:r>
    </w:p>
    <w:p w14:paraId="62939221">
      <w:pPr>
        <w:spacing w:line="300" w:lineRule="auto"/>
        <w:ind w:left="-141" w:firstLine="525"/>
        <w:rPr>
          <w:rFonts w:hint="eastAsia" w:cs="Times New Roman"/>
          <w:color w:val="auto"/>
          <w:highlight w:val="none"/>
        </w:rPr>
      </w:pPr>
      <w:r>
        <w:rPr>
          <w:rFonts w:hint="eastAsia"/>
          <w:color w:val="auto"/>
          <w:highlight w:val="none"/>
        </w:rPr>
        <w:t>……</w:t>
      </w:r>
    </w:p>
    <w:p w14:paraId="7A937DCE">
      <w:pPr>
        <w:spacing w:line="300" w:lineRule="auto"/>
        <w:rPr>
          <w:rFonts w:hint="eastAsia" w:cs="Times New Roman"/>
          <w:color w:val="auto"/>
          <w:highlight w:val="none"/>
          <w:lang w:val="zh-CN"/>
        </w:rPr>
      </w:pPr>
      <w:r>
        <w:rPr>
          <w:rFonts w:hint="eastAsia"/>
          <w:color w:val="auto"/>
          <w:highlight w:val="none"/>
          <w:lang w:val="zh-CN"/>
        </w:rPr>
        <w:t>二、分包工作履行期限、地点、方式</w:t>
      </w:r>
    </w:p>
    <w:p w14:paraId="013EA05A">
      <w:pPr>
        <w:spacing w:line="300" w:lineRule="auto"/>
        <w:rPr>
          <w:rFonts w:hint="eastAsia" w:cs="Times New Roman"/>
          <w:color w:val="auto"/>
          <w:highlight w:val="none"/>
          <w:u w:val="single"/>
        </w:rPr>
      </w:pPr>
    </w:p>
    <w:p w14:paraId="07028F47">
      <w:pPr>
        <w:spacing w:line="300" w:lineRule="auto"/>
        <w:rPr>
          <w:rFonts w:hint="eastAsia" w:cs="Times New Roman"/>
          <w:color w:val="auto"/>
          <w:highlight w:val="none"/>
          <w:lang w:val="zh-CN"/>
        </w:rPr>
      </w:pPr>
      <w:r>
        <w:rPr>
          <w:rFonts w:hint="eastAsia"/>
          <w:color w:val="auto"/>
          <w:highlight w:val="none"/>
          <w:lang w:val="zh-CN"/>
        </w:rPr>
        <w:t>三、质量</w:t>
      </w:r>
    </w:p>
    <w:p w14:paraId="79AD4816">
      <w:pPr>
        <w:spacing w:line="300" w:lineRule="auto"/>
        <w:rPr>
          <w:rFonts w:hint="eastAsia" w:cs="Times New Roman"/>
          <w:color w:val="auto"/>
          <w:highlight w:val="none"/>
          <w:lang w:val="zh-CN"/>
        </w:rPr>
      </w:pPr>
    </w:p>
    <w:p w14:paraId="1BBFBAF3">
      <w:pPr>
        <w:spacing w:line="300" w:lineRule="auto"/>
        <w:rPr>
          <w:rFonts w:hint="eastAsia" w:cs="Times New Roman"/>
          <w:color w:val="auto"/>
          <w:highlight w:val="none"/>
          <w:lang w:val="zh-CN"/>
        </w:rPr>
      </w:pPr>
      <w:r>
        <w:rPr>
          <w:rFonts w:hint="eastAsia"/>
          <w:color w:val="auto"/>
          <w:highlight w:val="none"/>
          <w:lang w:val="zh-CN"/>
        </w:rPr>
        <w:t>四、价款或者报酬</w:t>
      </w:r>
    </w:p>
    <w:p w14:paraId="0FE56103">
      <w:pPr>
        <w:spacing w:line="300" w:lineRule="auto"/>
        <w:ind w:left="141"/>
        <w:rPr>
          <w:rFonts w:hint="eastAsia" w:cs="Times New Roman"/>
          <w:color w:val="auto"/>
          <w:highlight w:val="none"/>
          <w:lang w:val="zh-CN"/>
        </w:rPr>
      </w:pPr>
    </w:p>
    <w:p w14:paraId="691C91EA">
      <w:pPr>
        <w:spacing w:line="300" w:lineRule="auto"/>
        <w:ind w:left="141"/>
        <w:rPr>
          <w:rFonts w:hint="eastAsia" w:cs="Times New Roman"/>
          <w:color w:val="auto"/>
          <w:highlight w:val="none"/>
          <w:lang w:val="zh-CN"/>
        </w:rPr>
      </w:pPr>
      <w:r>
        <w:rPr>
          <w:rFonts w:hint="eastAsia"/>
          <w:color w:val="auto"/>
          <w:highlight w:val="none"/>
          <w:lang w:val="zh-CN"/>
        </w:rPr>
        <w:t>五、违约责任</w:t>
      </w:r>
    </w:p>
    <w:p w14:paraId="231E1536">
      <w:pPr>
        <w:spacing w:line="300" w:lineRule="auto"/>
        <w:rPr>
          <w:rFonts w:hint="eastAsia" w:cs="Times New Roman"/>
          <w:color w:val="auto"/>
          <w:highlight w:val="none"/>
          <w:lang w:val="zh-CN"/>
        </w:rPr>
      </w:pPr>
    </w:p>
    <w:p w14:paraId="0A55C8A6">
      <w:pPr>
        <w:spacing w:line="300" w:lineRule="auto"/>
        <w:rPr>
          <w:rFonts w:hint="eastAsia" w:cs="Times New Roman"/>
          <w:color w:val="auto"/>
          <w:highlight w:val="none"/>
          <w:lang w:val="zh-CN"/>
        </w:rPr>
      </w:pPr>
      <w:r>
        <w:rPr>
          <w:rFonts w:hint="eastAsia"/>
          <w:color w:val="auto"/>
          <w:highlight w:val="none"/>
          <w:lang w:val="zh-CN"/>
        </w:rPr>
        <w:t>六、争议解决的办法</w:t>
      </w:r>
    </w:p>
    <w:p w14:paraId="1C090830">
      <w:pPr>
        <w:spacing w:line="300" w:lineRule="auto"/>
        <w:rPr>
          <w:rFonts w:hint="eastAsia" w:cs="Times New Roman"/>
          <w:color w:val="auto"/>
          <w:highlight w:val="none"/>
          <w:lang w:val="zh-CN"/>
        </w:rPr>
      </w:pPr>
    </w:p>
    <w:p w14:paraId="291E76AA">
      <w:pPr>
        <w:spacing w:line="300" w:lineRule="auto"/>
        <w:rPr>
          <w:rFonts w:hint="eastAsia" w:cs="Times New Roman"/>
          <w:color w:val="auto"/>
          <w:highlight w:val="none"/>
          <w:lang w:val="zh-CN"/>
        </w:rPr>
      </w:pPr>
      <w:r>
        <w:rPr>
          <w:rFonts w:hint="eastAsia"/>
          <w:color w:val="auto"/>
          <w:highlight w:val="none"/>
          <w:lang w:val="zh-CN"/>
        </w:rPr>
        <w:t>七、其他</w:t>
      </w:r>
    </w:p>
    <w:p w14:paraId="4B9B1562">
      <w:pPr>
        <w:spacing w:line="300" w:lineRule="auto"/>
        <w:ind w:left="-141" w:firstLine="525"/>
        <w:rPr>
          <w:rFonts w:hint="eastAsia" w:cs="Times New Roman"/>
          <w:color w:val="auto"/>
          <w:highlight w:val="none"/>
          <w:lang w:val="zh-CN"/>
        </w:rPr>
      </w:pPr>
      <w:r>
        <w:rPr>
          <w:rFonts w:hint="eastAsia"/>
          <w:color w:val="auto"/>
          <w:highlight w:val="none"/>
        </w:rPr>
        <w:t>中小企业合同金额达到</w:t>
      </w:r>
      <w:r>
        <w:rPr>
          <w:color w:val="auto"/>
          <w:highlight w:val="none"/>
        </w:rPr>
        <w:t>%</w:t>
      </w:r>
      <w:r>
        <w:rPr>
          <w:rFonts w:hint="eastAsia"/>
          <w:color w:val="auto"/>
          <w:highlight w:val="none"/>
        </w:rPr>
        <w:t>，小微企业合同金额达到</w:t>
      </w:r>
      <w:r>
        <w:rPr>
          <w:color w:val="auto"/>
          <w:highlight w:val="none"/>
        </w:rPr>
        <w:t>%</w:t>
      </w:r>
      <w:r>
        <w:rPr>
          <w:rFonts w:hint="eastAsia"/>
          <w:color w:val="auto"/>
          <w:highlight w:val="none"/>
          <w:lang w:val="zh-CN"/>
        </w:rPr>
        <w:t>。</w:t>
      </w:r>
    </w:p>
    <w:p w14:paraId="36D6D335">
      <w:pPr>
        <w:spacing w:line="300" w:lineRule="auto"/>
        <w:ind w:left="5128" w:hanging="4410"/>
        <w:jc w:val="right"/>
        <w:rPr>
          <w:rFonts w:hint="eastAsia" w:cs="Times New Roman"/>
          <w:color w:val="auto"/>
          <w:highlight w:val="none"/>
          <w:lang w:val="zh-CN"/>
        </w:rPr>
      </w:pPr>
    </w:p>
    <w:p w14:paraId="4AC56688">
      <w:pPr>
        <w:spacing w:line="300" w:lineRule="auto"/>
        <w:ind w:left="-141" w:firstLine="4935"/>
        <w:rPr>
          <w:rFonts w:hint="eastAsia" w:cs="Times New Roman"/>
          <w:color w:val="auto"/>
          <w:highlight w:val="none"/>
          <w:u w:val="single"/>
        </w:rPr>
      </w:pPr>
      <w:r>
        <w:rPr>
          <w:rFonts w:hint="eastAsia"/>
          <w:color w:val="auto"/>
          <w:highlight w:val="none"/>
        </w:rPr>
        <w:t>供应商名称（公章）：</w:t>
      </w:r>
    </w:p>
    <w:p w14:paraId="5C0E6CEF">
      <w:pPr>
        <w:spacing w:line="300" w:lineRule="auto"/>
        <w:ind w:left="-141" w:firstLine="4935"/>
        <w:rPr>
          <w:rFonts w:hint="eastAsia" w:cs="Times New Roman"/>
          <w:color w:val="auto"/>
          <w:highlight w:val="none"/>
          <w:lang w:val="zh-CN"/>
        </w:rPr>
      </w:pPr>
      <w:r>
        <w:rPr>
          <w:rFonts w:hint="eastAsia"/>
          <w:color w:val="auto"/>
          <w:highlight w:val="none"/>
          <w:lang w:val="zh-CN"/>
        </w:rPr>
        <w:t>分包供应商（公章）：</w:t>
      </w:r>
    </w:p>
    <w:p w14:paraId="1EF3A61C">
      <w:pPr>
        <w:spacing w:line="300" w:lineRule="auto"/>
        <w:ind w:left="-141" w:firstLine="4935"/>
        <w:rPr>
          <w:rFonts w:hint="eastAsia" w:cs="Times New Roman"/>
          <w:color w:val="auto"/>
          <w:highlight w:val="none"/>
        </w:rPr>
      </w:pPr>
      <w:r>
        <w:rPr>
          <w:rFonts w:hint="eastAsia"/>
          <w:color w:val="auto"/>
          <w:highlight w:val="none"/>
          <w:lang w:val="zh-CN"/>
        </w:rPr>
        <w:t>……</w:t>
      </w:r>
    </w:p>
    <w:p w14:paraId="0AE619B0">
      <w:pPr>
        <w:spacing w:line="300" w:lineRule="auto"/>
        <w:ind w:left="-141" w:firstLine="4935"/>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151A69EC">
      <w:pPr>
        <w:pStyle w:val="21"/>
        <w:ind w:left="-141"/>
        <w:rPr>
          <w:rFonts w:cs="Times New Roman"/>
          <w:i w:val="0"/>
          <w:iCs w:val="0"/>
          <w:color w:val="auto"/>
          <w:highlight w:val="none"/>
        </w:rPr>
      </w:pPr>
    </w:p>
    <w:p w14:paraId="6D03A342">
      <w:pPr>
        <w:pStyle w:val="43"/>
        <w:spacing w:before="0"/>
        <w:ind w:hanging="1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328" w:name="_Toc104560915"/>
      <w:bookmarkStart w:id="329" w:name="_Toc107246296"/>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9</w:t>
      </w:r>
      <w:r>
        <w:rPr>
          <w:rFonts w:hint="eastAsia" w:ascii="Microsoft New Tai Lue" w:hAnsi="Microsoft New Tai Lue" w:cs="宋体"/>
          <w:color w:val="auto"/>
          <w:sz w:val="24"/>
          <w:szCs w:val="24"/>
          <w:highlight w:val="none"/>
        </w:rPr>
        <w:t>）公章授权书（如需）</w:t>
      </w:r>
      <w:bookmarkEnd w:id="326"/>
      <w:bookmarkEnd w:id="327"/>
      <w:bookmarkEnd w:id="328"/>
      <w:bookmarkEnd w:id="329"/>
    </w:p>
    <w:p w14:paraId="436C32BF">
      <w:pPr>
        <w:pStyle w:val="225"/>
        <w:rPr>
          <w:rFonts w:cs="Times New Roman"/>
          <w:color w:val="auto"/>
          <w:highlight w:val="none"/>
        </w:rPr>
      </w:pPr>
    </w:p>
    <w:p w14:paraId="0F81325A">
      <w:pPr>
        <w:pStyle w:val="225"/>
        <w:rPr>
          <w:rFonts w:cs="Times New Roman"/>
          <w:color w:val="auto"/>
          <w:highlight w:val="none"/>
        </w:rPr>
      </w:pPr>
      <w:r>
        <w:rPr>
          <w:color w:val="auto"/>
          <w:highlight w:val="none"/>
        </w:rPr>
        <w:t>______________________</w:t>
      </w:r>
      <w:r>
        <w:rPr>
          <w:rFonts w:hint="eastAsia"/>
          <w:color w:val="auto"/>
          <w:highlight w:val="none"/>
        </w:rPr>
        <w:t>（采购人）</w:t>
      </w:r>
    </w:p>
    <w:p w14:paraId="18EB9869">
      <w:pPr>
        <w:pStyle w:val="225"/>
        <w:rPr>
          <w:rFonts w:cs="Times New Roman"/>
          <w:color w:val="auto"/>
          <w:highlight w:val="none"/>
        </w:rPr>
      </w:pPr>
      <w:r>
        <w:rPr>
          <w:color w:val="auto"/>
          <w:highlight w:val="none"/>
        </w:rPr>
        <w:t>______</w:t>
      </w:r>
      <w:r>
        <w:rPr>
          <w:color w:val="auto"/>
          <w:highlight w:val="none"/>
          <w:u w:val="single"/>
        </w:rPr>
        <w:t>(</w:t>
      </w:r>
      <w:r>
        <w:rPr>
          <w:rFonts w:hint="eastAsia"/>
          <w:color w:val="auto"/>
          <w:highlight w:val="none"/>
          <w:u w:val="single"/>
        </w:rPr>
        <w:t>供应商名称</w:t>
      </w:r>
      <w:r>
        <w:rPr>
          <w:color w:val="auto"/>
          <w:highlight w:val="none"/>
          <w:u w:val="single"/>
        </w:rPr>
        <w:t>)</w:t>
      </w:r>
      <w:r>
        <w:rPr>
          <w:color w:val="auto"/>
          <w:highlight w:val="none"/>
        </w:rPr>
        <w:t>______</w:t>
      </w:r>
      <w:r>
        <w:rPr>
          <w:rFonts w:hint="eastAsia"/>
          <w:color w:val="auto"/>
          <w:highlight w:val="none"/>
        </w:rPr>
        <w:t>，中华人民共和国合法企业，法定地址：</w:t>
      </w:r>
      <w:r>
        <w:rPr>
          <w:color w:val="auto"/>
          <w:highlight w:val="none"/>
        </w:rPr>
        <w:t>____________________</w:t>
      </w:r>
      <w:r>
        <w:rPr>
          <w:rFonts w:hint="eastAsia"/>
          <w:color w:val="auto"/>
          <w:highlight w:val="none"/>
        </w:rPr>
        <w:t>。在参与</w:t>
      </w:r>
      <w:r>
        <w:rPr>
          <w:color w:val="auto"/>
          <w:highlight w:val="none"/>
        </w:rPr>
        <w:t>______</w:t>
      </w:r>
      <w:r>
        <w:rPr>
          <w:color w:val="auto"/>
          <w:highlight w:val="none"/>
          <w:u w:val="single"/>
        </w:rPr>
        <w:t>(</w:t>
      </w:r>
      <w:r>
        <w:rPr>
          <w:rFonts w:hint="eastAsia"/>
          <w:color w:val="auto"/>
          <w:highlight w:val="none"/>
          <w:u w:val="single"/>
        </w:rPr>
        <w:t>项目名称</w:t>
      </w:r>
      <w:r>
        <w:rPr>
          <w:color w:val="auto"/>
          <w:highlight w:val="none"/>
          <w:u w:val="single"/>
        </w:rPr>
        <w:t>)(</w:t>
      </w:r>
      <w:r>
        <w:rPr>
          <w:rFonts w:hint="eastAsia"/>
          <w:color w:val="auto"/>
          <w:highlight w:val="none"/>
          <w:u w:val="single"/>
        </w:rPr>
        <w:t>项目编号</w:t>
      </w:r>
      <w:r>
        <w:rPr>
          <w:color w:val="auto"/>
          <w:highlight w:val="none"/>
          <w:u w:val="single"/>
        </w:rPr>
        <w:t>)</w:t>
      </w:r>
      <w:r>
        <w:rPr>
          <w:color w:val="auto"/>
          <w:highlight w:val="none"/>
        </w:rPr>
        <w:t>______</w:t>
      </w:r>
      <w:r>
        <w:rPr>
          <w:rFonts w:hint="eastAsia"/>
          <w:color w:val="auto"/>
          <w:highlight w:val="none"/>
        </w:rPr>
        <w:t>协商活动中，我单位授权</w:t>
      </w:r>
      <w:r>
        <w:rPr>
          <w:rFonts w:hint="eastAsia"/>
          <w:color w:val="auto"/>
          <w:highlight w:val="none"/>
          <w:u w:val="single"/>
        </w:rPr>
        <w:t>（其他形式的印章名称）</w:t>
      </w:r>
      <w:r>
        <w:rPr>
          <w:rFonts w:hint="eastAsia"/>
          <w:color w:val="auto"/>
          <w:highlight w:val="none"/>
        </w:rPr>
        <w:t>（样式附后）在此次活动中代为公章使用。</w:t>
      </w:r>
    </w:p>
    <w:p w14:paraId="56966453">
      <w:pPr>
        <w:pStyle w:val="225"/>
        <w:rPr>
          <w:rFonts w:cs="Times New Roman"/>
          <w:color w:val="auto"/>
          <w:highlight w:val="none"/>
        </w:rPr>
      </w:pPr>
      <w:r>
        <w:rPr>
          <w:rFonts w:hint="eastAsia"/>
          <w:color w:val="auto"/>
          <w:highlight w:val="none"/>
          <w:u w:val="single"/>
        </w:rPr>
        <w:t>（其他形式的印章名称）</w:t>
      </w:r>
      <w:r>
        <w:rPr>
          <w:rFonts w:hint="eastAsia"/>
          <w:color w:val="auto"/>
          <w:highlight w:val="none"/>
        </w:rPr>
        <w:t>所签署的投标文件、澄清等，我单位承认并同意具备与我单位公章签署等同的法律效力。</w:t>
      </w:r>
    </w:p>
    <w:p w14:paraId="6494F470">
      <w:pPr>
        <w:pStyle w:val="225"/>
        <w:rPr>
          <w:rFonts w:cs="Times New Roman"/>
          <w:color w:val="auto"/>
          <w:highlight w:val="none"/>
        </w:rPr>
      </w:pPr>
      <w:r>
        <w:rPr>
          <w:rFonts w:hint="eastAsia"/>
          <w:color w:val="auto"/>
          <w:highlight w:val="none"/>
          <w:u w:val="single"/>
        </w:rPr>
        <w:t>（其他形式的印章名称）</w:t>
      </w:r>
      <w:r>
        <w:rPr>
          <w:rFonts w:hint="eastAsia"/>
          <w:color w:val="auto"/>
          <w:highlight w:val="none"/>
        </w:rPr>
        <w:t>签署的所有文件、协议不因授权的撤销而失效。</w:t>
      </w:r>
    </w:p>
    <w:p w14:paraId="1EA64AF8">
      <w:pPr>
        <w:pStyle w:val="225"/>
        <w:rPr>
          <w:rFonts w:cs="Times New Roman"/>
          <w:color w:val="auto"/>
          <w:highlight w:val="none"/>
        </w:rPr>
      </w:pPr>
    </w:p>
    <w:p w14:paraId="47D3C8DF">
      <w:pPr>
        <w:pStyle w:val="225"/>
        <w:rPr>
          <w:color w:val="auto"/>
          <w:highlight w:val="none"/>
        </w:rPr>
      </w:pPr>
      <w:r>
        <w:rPr>
          <w:rFonts w:hint="eastAsia"/>
          <w:color w:val="auto"/>
          <w:highlight w:val="none"/>
        </w:rPr>
        <w:t>其他形式的印章名称：</w:t>
      </w:r>
      <w:r>
        <w:rPr>
          <w:color w:val="auto"/>
          <w:highlight w:val="none"/>
        </w:rPr>
        <w:t>______________</w:t>
      </w:r>
    </w:p>
    <w:p w14:paraId="1958E8D9">
      <w:pPr>
        <w:pStyle w:val="225"/>
        <w:rPr>
          <w:rFonts w:cs="Times New Roman"/>
          <w:color w:val="auto"/>
          <w:highlight w:val="none"/>
        </w:rPr>
      </w:pPr>
      <w:r>
        <w:rPr>
          <w:rFonts w:hint="eastAsia"/>
          <w:color w:val="auto"/>
          <w:highlight w:val="none"/>
        </w:rPr>
        <w:t>印章样式：</w:t>
      </w:r>
    </w:p>
    <w:tbl>
      <w:tblPr>
        <w:tblStyle w:val="46"/>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5"/>
      </w:tblGrid>
      <w:tr w14:paraId="0DB7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0" w:hRule="atLeast"/>
        </w:trPr>
        <w:tc>
          <w:tcPr>
            <w:tcW w:w="3685" w:type="dxa"/>
            <w:noWrap w:val="0"/>
          </w:tcPr>
          <w:p w14:paraId="3C7715F6">
            <w:pPr>
              <w:pStyle w:val="225"/>
              <w:rPr>
                <w:rFonts w:cs="Times New Roman"/>
                <w:color w:val="auto"/>
                <w:highlight w:val="none"/>
              </w:rPr>
            </w:pPr>
          </w:p>
        </w:tc>
      </w:tr>
    </w:tbl>
    <w:p w14:paraId="44F1EAB7">
      <w:pPr>
        <w:pStyle w:val="225"/>
        <w:rPr>
          <w:rFonts w:cs="Times New Roman"/>
          <w:color w:val="auto"/>
          <w:highlight w:val="none"/>
        </w:rPr>
      </w:pPr>
    </w:p>
    <w:p w14:paraId="73E7D6B9">
      <w:pPr>
        <w:pStyle w:val="225"/>
        <w:rPr>
          <w:rFonts w:cs="Times New Roman"/>
          <w:color w:val="auto"/>
          <w:highlight w:val="none"/>
          <w:u w:val="single"/>
        </w:rPr>
      </w:pPr>
      <w:r>
        <w:rPr>
          <w:rFonts w:hint="eastAsia"/>
          <w:color w:val="auto"/>
          <w:highlight w:val="none"/>
        </w:rPr>
        <w:t>供应商名称（公章）：</w:t>
      </w:r>
    </w:p>
    <w:p w14:paraId="0CC6D1D1">
      <w:pPr>
        <w:pStyle w:val="225"/>
        <w:rPr>
          <w:rFonts w:cs="Times New Roman"/>
          <w:color w:val="auto"/>
          <w:highlight w:val="none"/>
        </w:rPr>
      </w:pPr>
    </w:p>
    <w:p w14:paraId="32A9B1F3">
      <w:pPr>
        <w:pStyle w:val="225"/>
        <w:rPr>
          <w:rFonts w:cs="Times New Roman"/>
          <w:color w:val="auto"/>
          <w:highlight w:val="none"/>
        </w:rPr>
      </w:pPr>
      <w:r>
        <w:rPr>
          <w:rFonts w:hint="eastAsia"/>
          <w:color w:val="auto"/>
          <w:highlight w:val="none"/>
        </w:rPr>
        <w:t>法定代表人（单位负责人）</w:t>
      </w:r>
    </w:p>
    <w:p w14:paraId="368D04E3">
      <w:pPr>
        <w:pStyle w:val="225"/>
        <w:rPr>
          <w:color w:val="auto"/>
          <w:highlight w:val="none"/>
        </w:rPr>
      </w:pPr>
      <w:r>
        <w:rPr>
          <w:rFonts w:hint="eastAsia"/>
          <w:color w:val="auto"/>
          <w:highlight w:val="none"/>
        </w:rPr>
        <w:t>或其授权代表（签字或盖章）：</w:t>
      </w:r>
      <w:r>
        <w:rPr>
          <w:color w:val="auto"/>
          <w:highlight w:val="none"/>
        </w:rPr>
        <w:t>_________________</w:t>
      </w:r>
    </w:p>
    <w:p w14:paraId="7104B4C6">
      <w:pPr>
        <w:pStyle w:val="225"/>
        <w:rPr>
          <w:color w:val="auto"/>
          <w:highlight w:val="none"/>
        </w:rPr>
      </w:pPr>
    </w:p>
    <w:p w14:paraId="125587D8">
      <w:pPr>
        <w:pStyle w:val="225"/>
        <w:rPr>
          <w:rFonts w:cs="Times New Roman"/>
          <w:color w:val="auto"/>
          <w:highlight w:val="none"/>
        </w:rPr>
      </w:pPr>
      <w:r>
        <w:rPr>
          <w:rFonts w:hint="eastAsia"/>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3F177A82">
      <w:pPr>
        <w:spacing w:line="276" w:lineRule="auto"/>
        <w:ind w:left="74" w:firstLine="482"/>
        <w:jc w:val="left"/>
        <w:rPr>
          <w:rFonts w:ascii="Microsoft New Tai Lue" w:hAnsi="Microsoft New Tai Lue" w:eastAsia="黑体" w:cs="Times New Roman"/>
          <w:b/>
          <w:bCs/>
          <w:color w:val="auto"/>
          <w:sz w:val="32"/>
          <w:szCs w:val="32"/>
          <w:highlight w:val="none"/>
        </w:rPr>
      </w:pPr>
    </w:p>
    <w:p w14:paraId="58CA73C9">
      <w:pPr>
        <w:spacing w:line="380" w:lineRule="exact"/>
        <w:ind w:left="-141" w:firstLine="420"/>
        <w:rPr>
          <w:rFonts w:hint="eastAsia" w:cs="Times New Roman"/>
          <w:color w:val="auto"/>
          <w:highlight w:val="none"/>
        </w:rPr>
      </w:pPr>
    </w:p>
    <w:p w14:paraId="348DCDE6">
      <w:pPr>
        <w:pStyle w:val="21"/>
        <w:ind w:left="-141"/>
        <w:rPr>
          <w:rFonts w:cs="Times New Roman"/>
          <w:color w:val="auto"/>
          <w:highlight w:val="none"/>
        </w:rPr>
      </w:pPr>
    </w:p>
    <w:p w14:paraId="650A168A">
      <w:pPr>
        <w:pStyle w:val="43"/>
        <w:ind w:left="-141" w:firstLine="0"/>
        <w:rPr>
          <w:rFonts w:ascii="Microsoft New Tai Lue" w:hAnsi="Microsoft New Tai Lue" w:cs="Microsoft New Tai Lue"/>
          <w:color w:val="auto"/>
          <w:sz w:val="24"/>
          <w:szCs w:val="24"/>
          <w:highlight w:val="none"/>
        </w:rPr>
      </w:pPr>
      <w:bookmarkStart w:id="330" w:name="_Toc103848599"/>
      <w:r>
        <w:rPr>
          <w:rFonts w:ascii="Microsoft New Tai Lue" w:hAnsi="Microsoft New Tai Lue" w:cs="Microsoft New Tai Lue"/>
          <w:color w:val="auto"/>
          <w:sz w:val="24"/>
          <w:szCs w:val="24"/>
          <w:highlight w:val="none"/>
        </w:rPr>
        <w:br w:type="page" w:clear="all"/>
      </w:r>
      <w:bookmarkStart w:id="331" w:name="_Toc107246299"/>
      <w:bookmarkStart w:id="332" w:name="_Toc104560916"/>
      <w:r>
        <w:rPr>
          <w:rFonts w:hint="eastAsia" w:ascii="Microsoft New Tai Lue" w:hAnsi="Microsoft New Tai Lue" w:cs="宋体"/>
          <w:color w:val="auto"/>
          <w:sz w:val="28"/>
          <w:szCs w:val="28"/>
          <w:highlight w:val="none"/>
        </w:rPr>
        <w:t>二、技术部分</w:t>
      </w:r>
      <w:bookmarkEnd w:id="330"/>
      <w:bookmarkEnd w:id="331"/>
      <w:bookmarkEnd w:id="332"/>
    </w:p>
    <w:p w14:paraId="01DDB726">
      <w:pPr>
        <w:pStyle w:val="43"/>
        <w:spacing w:before="0"/>
        <w:ind w:hanging="10"/>
        <w:rPr>
          <w:rFonts w:cs="Times New Roman"/>
          <w:color w:val="auto"/>
          <w:highlight w:val="none"/>
        </w:rPr>
      </w:pPr>
      <w:bookmarkStart w:id="333" w:name="_Toc103848600"/>
      <w:bookmarkStart w:id="334" w:name="_Toc107246300"/>
      <w:bookmarkStart w:id="335" w:name="_Toc104560917"/>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1</w:t>
      </w:r>
      <w:r>
        <w:rPr>
          <w:rFonts w:hint="eastAsia" w:ascii="Microsoft New Tai Lue" w:hAnsi="Microsoft New Tai Lue" w:cs="宋体"/>
          <w:color w:val="auto"/>
          <w:sz w:val="24"/>
          <w:szCs w:val="24"/>
          <w:highlight w:val="none"/>
        </w:rPr>
        <w:t>）技术方案或服务方案</w:t>
      </w:r>
      <w:bookmarkEnd w:id="333"/>
      <w:bookmarkEnd w:id="334"/>
      <w:bookmarkEnd w:id="335"/>
    </w:p>
    <w:p w14:paraId="02FE8A18">
      <w:pPr>
        <w:pStyle w:val="21"/>
        <w:ind w:left="-141"/>
        <w:rPr>
          <w:rFonts w:cs="Times New Roman"/>
          <w:color w:val="auto"/>
          <w:highlight w:val="none"/>
        </w:rPr>
      </w:pPr>
      <w:bookmarkStart w:id="336" w:name="_Toc104560918"/>
      <w:bookmarkStart w:id="337" w:name="_Toc107246301"/>
      <w:bookmarkStart w:id="338" w:name="_Toc10384860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59627770">
      <w:pPr>
        <w:pStyle w:val="43"/>
        <w:spacing w:before="0"/>
        <w:ind w:hanging="1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2</w:t>
      </w:r>
      <w:r>
        <w:rPr>
          <w:rFonts w:hint="eastAsia" w:ascii="Microsoft New Tai Lue" w:hAnsi="Microsoft New Tai Lue" w:cs="宋体"/>
          <w:color w:val="auto"/>
          <w:sz w:val="24"/>
          <w:szCs w:val="24"/>
          <w:highlight w:val="none"/>
        </w:rPr>
        <w:t>）技术条款偏离表</w:t>
      </w:r>
      <w:bookmarkEnd w:id="336"/>
      <w:bookmarkEnd w:id="337"/>
      <w:bookmarkEnd w:id="338"/>
    </w:p>
    <w:p w14:paraId="70D1E6E9">
      <w:pPr>
        <w:pStyle w:val="225"/>
        <w:rPr>
          <w:rFonts w:cs="Times New Roman"/>
          <w:color w:val="auto"/>
          <w:highlight w:val="none"/>
        </w:rPr>
      </w:pPr>
      <w:r>
        <w:rPr>
          <w:rFonts w:hint="eastAsia"/>
          <w:color w:val="auto"/>
          <w:highlight w:val="none"/>
        </w:rPr>
        <w:t>项目名称：</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项目编号：</w:t>
      </w:r>
    </w:p>
    <w:tbl>
      <w:tblPr>
        <w:tblStyle w:val="46"/>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509"/>
        <w:gridCol w:w="2603"/>
        <w:gridCol w:w="2126"/>
        <w:gridCol w:w="1134"/>
        <w:gridCol w:w="901"/>
        <w:gridCol w:w="797"/>
      </w:tblGrid>
      <w:tr w14:paraId="73A9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53" w:type="dxa"/>
            <w:noWrap w:val="0"/>
            <w:vAlign w:val="center"/>
          </w:tcPr>
          <w:p w14:paraId="0562BD75">
            <w:pPr>
              <w:pStyle w:val="225"/>
              <w:spacing w:line="240" w:lineRule="auto"/>
              <w:jc w:val="center"/>
              <w:rPr>
                <w:rFonts w:cs="Times New Roman"/>
                <w:color w:val="auto"/>
                <w:highlight w:val="none"/>
              </w:rPr>
            </w:pPr>
            <w:r>
              <w:rPr>
                <w:rFonts w:hint="eastAsia"/>
                <w:color w:val="auto"/>
                <w:highlight w:val="none"/>
              </w:rPr>
              <w:t>序号</w:t>
            </w:r>
          </w:p>
        </w:tc>
        <w:tc>
          <w:tcPr>
            <w:tcW w:w="1509" w:type="dxa"/>
            <w:noWrap w:val="0"/>
            <w:vAlign w:val="center"/>
          </w:tcPr>
          <w:p w14:paraId="7A75827C">
            <w:pPr>
              <w:pStyle w:val="225"/>
              <w:spacing w:line="240" w:lineRule="auto"/>
              <w:jc w:val="center"/>
              <w:rPr>
                <w:rFonts w:cs="Times New Roman"/>
                <w:color w:val="auto"/>
                <w:highlight w:val="none"/>
              </w:rPr>
            </w:pPr>
            <w:r>
              <w:rPr>
                <w:rFonts w:hint="eastAsia"/>
                <w:color w:val="auto"/>
                <w:highlight w:val="none"/>
              </w:rPr>
              <w:t>招标文件条目号</w:t>
            </w:r>
          </w:p>
        </w:tc>
        <w:tc>
          <w:tcPr>
            <w:tcW w:w="2603" w:type="dxa"/>
            <w:noWrap w:val="0"/>
            <w:vAlign w:val="center"/>
          </w:tcPr>
          <w:p w14:paraId="232F0319">
            <w:pPr>
              <w:pStyle w:val="225"/>
              <w:spacing w:line="240" w:lineRule="auto"/>
              <w:jc w:val="center"/>
              <w:rPr>
                <w:rFonts w:cs="Times New Roman"/>
                <w:color w:val="auto"/>
                <w:highlight w:val="none"/>
              </w:rPr>
            </w:pPr>
            <w:r>
              <w:rPr>
                <w:rFonts w:hint="eastAsia"/>
                <w:color w:val="auto"/>
                <w:highlight w:val="none"/>
              </w:rPr>
              <w:t>招标文件的技术条款</w:t>
            </w:r>
          </w:p>
        </w:tc>
        <w:tc>
          <w:tcPr>
            <w:tcW w:w="2126" w:type="dxa"/>
            <w:noWrap w:val="0"/>
            <w:vAlign w:val="center"/>
          </w:tcPr>
          <w:p w14:paraId="4A1889A5">
            <w:pPr>
              <w:pStyle w:val="225"/>
              <w:spacing w:line="240" w:lineRule="auto"/>
              <w:jc w:val="center"/>
              <w:rPr>
                <w:rFonts w:cs="Times New Roman"/>
                <w:color w:val="auto"/>
                <w:highlight w:val="none"/>
              </w:rPr>
            </w:pPr>
            <w:r>
              <w:rPr>
                <w:rFonts w:hint="eastAsia"/>
                <w:color w:val="auto"/>
                <w:highlight w:val="none"/>
              </w:rPr>
              <w:t>投标响应技术条款</w:t>
            </w:r>
          </w:p>
        </w:tc>
        <w:tc>
          <w:tcPr>
            <w:tcW w:w="1134" w:type="dxa"/>
            <w:noWrap w:val="0"/>
            <w:vAlign w:val="center"/>
          </w:tcPr>
          <w:p w14:paraId="62FA44F1">
            <w:pPr>
              <w:pStyle w:val="225"/>
              <w:spacing w:line="240" w:lineRule="auto"/>
              <w:jc w:val="center"/>
              <w:rPr>
                <w:rFonts w:cs="Times New Roman"/>
                <w:color w:val="auto"/>
                <w:highlight w:val="none"/>
              </w:rPr>
            </w:pPr>
            <w:r>
              <w:rPr>
                <w:rFonts w:hint="eastAsia"/>
                <w:color w:val="auto"/>
                <w:highlight w:val="none"/>
              </w:rPr>
              <w:t>是否偏离</w:t>
            </w:r>
          </w:p>
        </w:tc>
        <w:tc>
          <w:tcPr>
            <w:tcW w:w="901" w:type="dxa"/>
            <w:noWrap w:val="0"/>
            <w:vAlign w:val="center"/>
          </w:tcPr>
          <w:p w14:paraId="1FEE24C2">
            <w:pPr>
              <w:pStyle w:val="225"/>
              <w:spacing w:line="240" w:lineRule="auto"/>
              <w:jc w:val="center"/>
              <w:rPr>
                <w:rFonts w:cs="Times New Roman"/>
                <w:color w:val="auto"/>
                <w:highlight w:val="none"/>
              </w:rPr>
            </w:pPr>
            <w:r>
              <w:rPr>
                <w:rFonts w:hint="eastAsia"/>
                <w:color w:val="auto"/>
                <w:highlight w:val="none"/>
              </w:rPr>
              <w:t>偏离</w:t>
            </w:r>
          </w:p>
        </w:tc>
        <w:tc>
          <w:tcPr>
            <w:tcW w:w="797" w:type="dxa"/>
            <w:noWrap w:val="0"/>
            <w:vAlign w:val="center"/>
          </w:tcPr>
          <w:p w14:paraId="4CD411E3">
            <w:pPr>
              <w:pStyle w:val="225"/>
              <w:spacing w:line="240" w:lineRule="auto"/>
              <w:jc w:val="center"/>
              <w:rPr>
                <w:rFonts w:cs="Times New Roman"/>
                <w:color w:val="auto"/>
                <w:highlight w:val="none"/>
              </w:rPr>
            </w:pPr>
            <w:r>
              <w:rPr>
                <w:rFonts w:hint="eastAsia"/>
                <w:color w:val="auto"/>
                <w:highlight w:val="none"/>
              </w:rPr>
              <w:t>说明</w:t>
            </w:r>
          </w:p>
        </w:tc>
      </w:tr>
      <w:tr w14:paraId="5051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noWrap w:val="0"/>
            <w:vAlign w:val="center"/>
          </w:tcPr>
          <w:p w14:paraId="1A9D5711">
            <w:pPr>
              <w:pStyle w:val="225"/>
              <w:rPr>
                <w:rFonts w:cs="Times New Roman"/>
                <w:color w:val="auto"/>
                <w:highlight w:val="none"/>
              </w:rPr>
            </w:pPr>
          </w:p>
        </w:tc>
        <w:tc>
          <w:tcPr>
            <w:tcW w:w="1509" w:type="dxa"/>
            <w:noWrap w:val="0"/>
            <w:vAlign w:val="center"/>
          </w:tcPr>
          <w:p w14:paraId="44EA2416">
            <w:pPr>
              <w:pStyle w:val="225"/>
              <w:rPr>
                <w:rFonts w:cs="Times New Roman"/>
                <w:color w:val="auto"/>
                <w:highlight w:val="none"/>
              </w:rPr>
            </w:pPr>
          </w:p>
        </w:tc>
        <w:tc>
          <w:tcPr>
            <w:tcW w:w="2603" w:type="dxa"/>
            <w:noWrap w:val="0"/>
            <w:vAlign w:val="center"/>
          </w:tcPr>
          <w:p w14:paraId="6BF86BEE">
            <w:pPr>
              <w:pStyle w:val="225"/>
              <w:rPr>
                <w:rFonts w:cs="Times New Roman"/>
                <w:color w:val="auto"/>
                <w:highlight w:val="none"/>
              </w:rPr>
            </w:pPr>
          </w:p>
        </w:tc>
        <w:tc>
          <w:tcPr>
            <w:tcW w:w="2126" w:type="dxa"/>
            <w:noWrap w:val="0"/>
            <w:vAlign w:val="center"/>
          </w:tcPr>
          <w:p w14:paraId="34465F7B">
            <w:pPr>
              <w:pStyle w:val="225"/>
              <w:rPr>
                <w:rFonts w:cs="Times New Roman"/>
                <w:color w:val="auto"/>
                <w:highlight w:val="none"/>
              </w:rPr>
            </w:pPr>
          </w:p>
        </w:tc>
        <w:tc>
          <w:tcPr>
            <w:tcW w:w="1134" w:type="dxa"/>
            <w:noWrap w:val="0"/>
          </w:tcPr>
          <w:p w14:paraId="2393CDB7">
            <w:pPr>
              <w:pStyle w:val="225"/>
              <w:rPr>
                <w:rFonts w:cs="Times New Roman"/>
                <w:color w:val="auto"/>
                <w:highlight w:val="none"/>
              </w:rPr>
            </w:pPr>
          </w:p>
        </w:tc>
        <w:tc>
          <w:tcPr>
            <w:tcW w:w="901" w:type="dxa"/>
            <w:noWrap w:val="0"/>
            <w:vAlign w:val="center"/>
          </w:tcPr>
          <w:p w14:paraId="110809D0">
            <w:pPr>
              <w:pStyle w:val="225"/>
              <w:rPr>
                <w:rFonts w:cs="Times New Roman"/>
                <w:color w:val="auto"/>
                <w:highlight w:val="none"/>
              </w:rPr>
            </w:pPr>
          </w:p>
        </w:tc>
        <w:tc>
          <w:tcPr>
            <w:tcW w:w="797" w:type="dxa"/>
            <w:noWrap w:val="0"/>
            <w:vAlign w:val="center"/>
          </w:tcPr>
          <w:p w14:paraId="0722744C">
            <w:pPr>
              <w:pStyle w:val="225"/>
              <w:rPr>
                <w:rFonts w:cs="Times New Roman"/>
                <w:color w:val="auto"/>
                <w:highlight w:val="none"/>
              </w:rPr>
            </w:pPr>
          </w:p>
        </w:tc>
      </w:tr>
      <w:tr w14:paraId="0B98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noWrap w:val="0"/>
            <w:vAlign w:val="center"/>
          </w:tcPr>
          <w:p w14:paraId="1132B9E6">
            <w:pPr>
              <w:pStyle w:val="225"/>
              <w:rPr>
                <w:rFonts w:cs="Times New Roman"/>
                <w:color w:val="auto"/>
                <w:highlight w:val="none"/>
              </w:rPr>
            </w:pPr>
          </w:p>
        </w:tc>
        <w:tc>
          <w:tcPr>
            <w:tcW w:w="1509" w:type="dxa"/>
            <w:noWrap w:val="0"/>
            <w:vAlign w:val="center"/>
          </w:tcPr>
          <w:p w14:paraId="7A22F764">
            <w:pPr>
              <w:pStyle w:val="225"/>
              <w:rPr>
                <w:rFonts w:cs="Times New Roman"/>
                <w:color w:val="auto"/>
                <w:highlight w:val="none"/>
              </w:rPr>
            </w:pPr>
          </w:p>
        </w:tc>
        <w:tc>
          <w:tcPr>
            <w:tcW w:w="2603" w:type="dxa"/>
            <w:noWrap w:val="0"/>
            <w:vAlign w:val="center"/>
          </w:tcPr>
          <w:p w14:paraId="7EC59B0A">
            <w:pPr>
              <w:pStyle w:val="225"/>
              <w:rPr>
                <w:rFonts w:cs="Times New Roman"/>
                <w:color w:val="auto"/>
                <w:highlight w:val="none"/>
              </w:rPr>
            </w:pPr>
          </w:p>
        </w:tc>
        <w:tc>
          <w:tcPr>
            <w:tcW w:w="2126" w:type="dxa"/>
            <w:noWrap w:val="0"/>
            <w:vAlign w:val="center"/>
          </w:tcPr>
          <w:p w14:paraId="665C0C3E">
            <w:pPr>
              <w:pStyle w:val="225"/>
              <w:rPr>
                <w:rFonts w:cs="Times New Roman"/>
                <w:color w:val="auto"/>
                <w:highlight w:val="none"/>
              </w:rPr>
            </w:pPr>
          </w:p>
        </w:tc>
        <w:tc>
          <w:tcPr>
            <w:tcW w:w="1134" w:type="dxa"/>
            <w:noWrap w:val="0"/>
          </w:tcPr>
          <w:p w14:paraId="6B1AF56B">
            <w:pPr>
              <w:pStyle w:val="225"/>
              <w:rPr>
                <w:rFonts w:cs="Times New Roman"/>
                <w:color w:val="auto"/>
                <w:highlight w:val="none"/>
              </w:rPr>
            </w:pPr>
          </w:p>
        </w:tc>
        <w:tc>
          <w:tcPr>
            <w:tcW w:w="901" w:type="dxa"/>
            <w:noWrap w:val="0"/>
            <w:vAlign w:val="center"/>
          </w:tcPr>
          <w:p w14:paraId="1064B36A">
            <w:pPr>
              <w:pStyle w:val="225"/>
              <w:rPr>
                <w:rFonts w:cs="Times New Roman"/>
                <w:color w:val="auto"/>
                <w:highlight w:val="none"/>
              </w:rPr>
            </w:pPr>
          </w:p>
        </w:tc>
        <w:tc>
          <w:tcPr>
            <w:tcW w:w="797" w:type="dxa"/>
            <w:noWrap w:val="0"/>
            <w:vAlign w:val="center"/>
          </w:tcPr>
          <w:p w14:paraId="0DCDF829">
            <w:pPr>
              <w:pStyle w:val="225"/>
              <w:rPr>
                <w:rFonts w:cs="Times New Roman"/>
                <w:color w:val="auto"/>
                <w:highlight w:val="none"/>
              </w:rPr>
            </w:pPr>
          </w:p>
        </w:tc>
      </w:tr>
      <w:tr w14:paraId="4FEED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noWrap w:val="0"/>
            <w:vAlign w:val="center"/>
          </w:tcPr>
          <w:p w14:paraId="1B47063F">
            <w:pPr>
              <w:pStyle w:val="225"/>
              <w:rPr>
                <w:rFonts w:cs="Times New Roman"/>
                <w:color w:val="auto"/>
                <w:highlight w:val="none"/>
              </w:rPr>
            </w:pPr>
          </w:p>
        </w:tc>
        <w:tc>
          <w:tcPr>
            <w:tcW w:w="1509" w:type="dxa"/>
            <w:noWrap w:val="0"/>
            <w:vAlign w:val="center"/>
          </w:tcPr>
          <w:p w14:paraId="6832D1C1">
            <w:pPr>
              <w:pStyle w:val="225"/>
              <w:rPr>
                <w:rFonts w:cs="Times New Roman"/>
                <w:color w:val="auto"/>
                <w:highlight w:val="none"/>
              </w:rPr>
            </w:pPr>
          </w:p>
        </w:tc>
        <w:tc>
          <w:tcPr>
            <w:tcW w:w="2603" w:type="dxa"/>
            <w:noWrap w:val="0"/>
            <w:vAlign w:val="center"/>
          </w:tcPr>
          <w:p w14:paraId="72AD63AF">
            <w:pPr>
              <w:pStyle w:val="225"/>
              <w:rPr>
                <w:rFonts w:cs="Times New Roman"/>
                <w:color w:val="auto"/>
                <w:highlight w:val="none"/>
              </w:rPr>
            </w:pPr>
          </w:p>
        </w:tc>
        <w:tc>
          <w:tcPr>
            <w:tcW w:w="2126" w:type="dxa"/>
            <w:noWrap w:val="0"/>
            <w:vAlign w:val="center"/>
          </w:tcPr>
          <w:p w14:paraId="237F115B">
            <w:pPr>
              <w:pStyle w:val="225"/>
              <w:rPr>
                <w:rFonts w:cs="Times New Roman"/>
                <w:color w:val="auto"/>
                <w:highlight w:val="none"/>
              </w:rPr>
            </w:pPr>
          </w:p>
        </w:tc>
        <w:tc>
          <w:tcPr>
            <w:tcW w:w="1134" w:type="dxa"/>
            <w:noWrap w:val="0"/>
          </w:tcPr>
          <w:p w14:paraId="18463A92">
            <w:pPr>
              <w:pStyle w:val="225"/>
              <w:rPr>
                <w:rFonts w:cs="Times New Roman"/>
                <w:color w:val="auto"/>
                <w:highlight w:val="none"/>
              </w:rPr>
            </w:pPr>
          </w:p>
        </w:tc>
        <w:tc>
          <w:tcPr>
            <w:tcW w:w="901" w:type="dxa"/>
            <w:noWrap w:val="0"/>
            <w:vAlign w:val="center"/>
          </w:tcPr>
          <w:p w14:paraId="04F3AC96">
            <w:pPr>
              <w:pStyle w:val="225"/>
              <w:rPr>
                <w:rFonts w:cs="Times New Roman"/>
                <w:color w:val="auto"/>
                <w:highlight w:val="none"/>
              </w:rPr>
            </w:pPr>
          </w:p>
        </w:tc>
        <w:tc>
          <w:tcPr>
            <w:tcW w:w="797" w:type="dxa"/>
            <w:noWrap w:val="0"/>
            <w:vAlign w:val="center"/>
          </w:tcPr>
          <w:p w14:paraId="343CAF75">
            <w:pPr>
              <w:pStyle w:val="225"/>
              <w:rPr>
                <w:rFonts w:cs="Times New Roman"/>
                <w:color w:val="auto"/>
                <w:highlight w:val="none"/>
              </w:rPr>
            </w:pPr>
          </w:p>
        </w:tc>
      </w:tr>
      <w:tr w14:paraId="42BE3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noWrap w:val="0"/>
            <w:vAlign w:val="center"/>
          </w:tcPr>
          <w:p w14:paraId="1BB115CA">
            <w:pPr>
              <w:pStyle w:val="225"/>
              <w:rPr>
                <w:rFonts w:cs="Times New Roman"/>
                <w:color w:val="auto"/>
                <w:highlight w:val="none"/>
              </w:rPr>
            </w:pPr>
          </w:p>
        </w:tc>
        <w:tc>
          <w:tcPr>
            <w:tcW w:w="1509" w:type="dxa"/>
            <w:noWrap w:val="0"/>
            <w:vAlign w:val="center"/>
          </w:tcPr>
          <w:p w14:paraId="272D7727">
            <w:pPr>
              <w:pStyle w:val="225"/>
              <w:rPr>
                <w:rFonts w:cs="Times New Roman"/>
                <w:color w:val="auto"/>
                <w:highlight w:val="none"/>
              </w:rPr>
            </w:pPr>
          </w:p>
        </w:tc>
        <w:tc>
          <w:tcPr>
            <w:tcW w:w="2603" w:type="dxa"/>
            <w:noWrap w:val="0"/>
            <w:vAlign w:val="center"/>
          </w:tcPr>
          <w:p w14:paraId="5056A30C">
            <w:pPr>
              <w:pStyle w:val="225"/>
              <w:rPr>
                <w:rFonts w:cs="Times New Roman"/>
                <w:color w:val="auto"/>
                <w:highlight w:val="none"/>
              </w:rPr>
            </w:pPr>
          </w:p>
        </w:tc>
        <w:tc>
          <w:tcPr>
            <w:tcW w:w="2126" w:type="dxa"/>
            <w:noWrap w:val="0"/>
            <w:vAlign w:val="center"/>
          </w:tcPr>
          <w:p w14:paraId="7FD4B63E">
            <w:pPr>
              <w:pStyle w:val="225"/>
              <w:rPr>
                <w:rFonts w:cs="Times New Roman"/>
                <w:color w:val="auto"/>
                <w:highlight w:val="none"/>
              </w:rPr>
            </w:pPr>
          </w:p>
        </w:tc>
        <w:tc>
          <w:tcPr>
            <w:tcW w:w="1134" w:type="dxa"/>
            <w:noWrap w:val="0"/>
          </w:tcPr>
          <w:p w14:paraId="7241C7F1">
            <w:pPr>
              <w:pStyle w:val="225"/>
              <w:rPr>
                <w:rFonts w:cs="Times New Roman"/>
                <w:color w:val="auto"/>
                <w:highlight w:val="none"/>
              </w:rPr>
            </w:pPr>
          </w:p>
        </w:tc>
        <w:tc>
          <w:tcPr>
            <w:tcW w:w="901" w:type="dxa"/>
            <w:noWrap w:val="0"/>
            <w:vAlign w:val="center"/>
          </w:tcPr>
          <w:p w14:paraId="25419FED">
            <w:pPr>
              <w:pStyle w:val="225"/>
              <w:rPr>
                <w:rFonts w:cs="Times New Roman"/>
                <w:color w:val="auto"/>
                <w:highlight w:val="none"/>
              </w:rPr>
            </w:pPr>
          </w:p>
        </w:tc>
        <w:tc>
          <w:tcPr>
            <w:tcW w:w="797" w:type="dxa"/>
            <w:noWrap w:val="0"/>
            <w:vAlign w:val="center"/>
          </w:tcPr>
          <w:p w14:paraId="7BE02CB6">
            <w:pPr>
              <w:pStyle w:val="225"/>
              <w:rPr>
                <w:rFonts w:cs="Times New Roman"/>
                <w:color w:val="auto"/>
                <w:highlight w:val="none"/>
              </w:rPr>
            </w:pPr>
          </w:p>
        </w:tc>
      </w:tr>
      <w:tr w14:paraId="6A3C6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noWrap w:val="0"/>
            <w:vAlign w:val="center"/>
          </w:tcPr>
          <w:p w14:paraId="7604E940">
            <w:pPr>
              <w:pStyle w:val="225"/>
              <w:rPr>
                <w:rFonts w:cs="Times New Roman"/>
                <w:color w:val="auto"/>
                <w:highlight w:val="none"/>
              </w:rPr>
            </w:pPr>
          </w:p>
        </w:tc>
        <w:tc>
          <w:tcPr>
            <w:tcW w:w="1509" w:type="dxa"/>
            <w:noWrap w:val="0"/>
            <w:vAlign w:val="center"/>
          </w:tcPr>
          <w:p w14:paraId="793C9694">
            <w:pPr>
              <w:pStyle w:val="225"/>
              <w:rPr>
                <w:rFonts w:cs="Times New Roman"/>
                <w:color w:val="auto"/>
                <w:highlight w:val="none"/>
              </w:rPr>
            </w:pPr>
          </w:p>
        </w:tc>
        <w:tc>
          <w:tcPr>
            <w:tcW w:w="2603" w:type="dxa"/>
            <w:noWrap w:val="0"/>
            <w:vAlign w:val="center"/>
          </w:tcPr>
          <w:p w14:paraId="2EB59C70">
            <w:pPr>
              <w:pStyle w:val="225"/>
              <w:rPr>
                <w:rFonts w:cs="Times New Roman"/>
                <w:color w:val="auto"/>
                <w:highlight w:val="none"/>
              </w:rPr>
            </w:pPr>
          </w:p>
        </w:tc>
        <w:tc>
          <w:tcPr>
            <w:tcW w:w="2126" w:type="dxa"/>
            <w:noWrap w:val="0"/>
            <w:vAlign w:val="center"/>
          </w:tcPr>
          <w:p w14:paraId="4A7EF963">
            <w:pPr>
              <w:pStyle w:val="225"/>
              <w:rPr>
                <w:rFonts w:cs="Times New Roman"/>
                <w:color w:val="auto"/>
                <w:highlight w:val="none"/>
              </w:rPr>
            </w:pPr>
          </w:p>
        </w:tc>
        <w:tc>
          <w:tcPr>
            <w:tcW w:w="1134" w:type="dxa"/>
            <w:noWrap w:val="0"/>
          </w:tcPr>
          <w:p w14:paraId="458AAB6D">
            <w:pPr>
              <w:pStyle w:val="225"/>
              <w:rPr>
                <w:rFonts w:cs="Times New Roman"/>
                <w:color w:val="auto"/>
                <w:highlight w:val="none"/>
              </w:rPr>
            </w:pPr>
          </w:p>
        </w:tc>
        <w:tc>
          <w:tcPr>
            <w:tcW w:w="901" w:type="dxa"/>
            <w:noWrap w:val="0"/>
            <w:vAlign w:val="center"/>
          </w:tcPr>
          <w:p w14:paraId="1BBD6D5B">
            <w:pPr>
              <w:pStyle w:val="225"/>
              <w:rPr>
                <w:rFonts w:cs="Times New Roman"/>
                <w:color w:val="auto"/>
                <w:highlight w:val="none"/>
              </w:rPr>
            </w:pPr>
          </w:p>
        </w:tc>
        <w:tc>
          <w:tcPr>
            <w:tcW w:w="797" w:type="dxa"/>
            <w:noWrap w:val="0"/>
            <w:vAlign w:val="center"/>
          </w:tcPr>
          <w:p w14:paraId="4CC1F00C">
            <w:pPr>
              <w:pStyle w:val="225"/>
              <w:rPr>
                <w:rFonts w:cs="Times New Roman"/>
                <w:color w:val="auto"/>
                <w:highlight w:val="none"/>
              </w:rPr>
            </w:pPr>
          </w:p>
        </w:tc>
      </w:tr>
      <w:tr w14:paraId="5B1D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noWrap w:val="0"/>
            <w:vAlign w:val="center"/>
          </w:tcPr>
          <w:p w14:paraId="744F8C0A">
            <w:pPr>
              <w:pStyle w:val="225"/>
              <w:rPr>
                <w:rFonts w:cs="Times New Roman"/>
                <w:color w:val="auto"/>
                <w:highlight w:val="none"/>
              </w:rPr>
            </w:pPr>
          </w:p>
        </w:tc>
        <w:tc>
          <w:tcPr>
            <w:tcW w:w="1509" w:type="dxa"/>
            <w:noWrap w:val="0"/>
            <w:vAlign w:val="center"/>
          </w:tcPr>
          <w:p w14:paraId="212D022D">
            <w:pPr>
              <w:pStyle w:val="225"/>
              <w:rPr>
                <w:rFonts w:cs="Times New Roman"/>
                <w:color w:val="auto"/>
                <w:highlight w:val="none"/>
              </w:rPr>
            </w:pPr>
          </w:p>
        </w:tc>
        <w:tc>
          <w:tcPr>
            <w:tcW w:w="2603" w:type="dxa"/>
            <w:noWrap w:val="0"/>
            <w:vAlign w:val="center"/>
          </w:tcPr>
          <w:p w14:paraId="6E0A13EB">
            <w:pPr>
              <w:pStyle w:val="225"/>
              <w:rPr>
                <w:rFonts w:cs="Times New Roman"/>
                <w:color w:val="auto"/>
                <w:highlight w:val="none"/>
              </w:rPr>
            </w:pPr>
          </w:p>
        </w:tc>
        <w:tc>
          <w:tcPr>
            <w:tcW w:w="2126" w:type="dxa"/>
            <w:noWrap w:val="0"/>
            <w:vAlign w:val="center"/>
          </w:tcPr>
          <w:p w14:paraId="1941DC98">
            <w:pPr>
              <w:pStyle w:val="225"/>
              <w:rPr>
                <w:rFonts w:cs="Times New Roman"/>
                <w:color w:val="auto"/>
                <w:highlight w:val="none"/>
              </w:rPr>
            </w:pPr>
          </w:p>
        </w:tc>
        <w:tc>
          <w:tcPr>
            <w:tcW w:w="1134" w:type="dxa"/>
            <w:noWrap w:val="0"/>
          </w:tcPr>
          <w:p w14:paraId="402139D7">
            <w:pPr>
              <w:pStyle w:val="225"/>
              <w:rPr>
                <w:rFonts w:cs="Times New Roman"/>
                <w:color w:val="auto"/>
                <w:highlight w:val="none"/>
              </w:rPr>
            </w:pPr>
          </w:p>
        </w:tc>
        <w:tc>
          <w:tcPr>
            <w:tcW w:w="901" w:type="dxa"/>
            <w:noWrap w:val="0"/>
            <w:vAlign w:val="center"/>
          </w:tcPr>
          <w:p w14:paraId="07EABFC7">
            <w:pPr>
              <w:pStyle w:val="225"/>
              <w:rPr>
                <w:rFonts w:cs="Times New Roman"/>
                <w:color w:val="auto"/>
                <w:highlight w:val="none"/>
              </w:rPr>
            </w:pPr>
          </w:p>
        </w:tc>
        <w:tc>
          <w:tcPr>
            <w:tcW w:w="797" w:type="dxa"/>
            <w:noWrap w:val="0"/>
            <w:vAlign w:val="center"/>
          </w:tcPr>
          <w:p w14:paraId="362D7382">
            <w:pPr>
              <w:pStyle w:val="225"/>
              <w:rPr>
                <w:rFonts w:cs="Times New Roman"/>
                <w:color w:val="auto"/>
                <w:highlight w:val="none"/>
              </w:rPr>
            </w:pPr>
          </w:p>
        </w:tc>
      </w:tr>
    </w:tbl>
    <w:p w14:paraId="0E2B5D91">
      <w:pPr>
        <w:pStyle w:val="41"/>
        <w:spacing w:line="300" w:lineRule="auto"/>
        <w:ind w:firstLine="316"/>
        <w:rPr>
          <w:b/>
          <w:bCs/>
          <w:color w:val="auto"/>
          <w:highlight w:val="none"/>
        </w:rPr>
      </w:pPr>
      <w:r>
        <w:rPr>
          <w:rFonts w:hint="eastAsia" w:cs="宋体"/>
          <w:b/>
          <w:bCs/>
          <w:color w:val="auto"/>
          <w:highlight w:val="none"/>
        </w:rPr>
        <w:t>注：</w:t>
      </w:r>
    </w:p>
    <w:p w14:paraId="01F03037">
      <w:pPr>
        <w:pStyle w:val="41"/>
        <w:spacing w:line="300" w:lineRule="auto"/>
        <w:ind w:firstLine="316"/>
        <w:rPr>
          <w:b/>
          <w:bCs/>
          <w:color w:val="auto"/>
          <w:highlight w:val="none"/>
        </w:rPr>
      </w:pPr>
      <w:r>
        <w:rPr>
          <w:b/>
          <w:bCs/>
          <w:color w:val="auto"/>
          <w:highlight w:val="none"/>
        </w:rPr>
        <w:t xml:space="preserve">1. </w:t>
      </w:r>
      <w:r>
        <w:rPr>
          <w:rFonts w:hint="eastAsia" w:cs="宋体"/>
          <w:b/>
          <w:bCs/>
          <w:color w:val="auto"/>
          <w:highlight w:val="none"/>
        </w:rPr>
        <w:t>供应商须根据</w:t>
      </w:r>
      <w:r>
        <w:rPr>
          <w:rFonts w:hint="eastAsia" w:cs="宋体"/>
          <w:b/>
          <w:bCs/>
          <w:color w:val="auto"/>
          <w:highlight w:val="none"/>
          <w:lang w:val="en-US" w:eastAsia="zh-CN"/>
        </w:rPr>
        <w:t>招标文件</w:t>
      </w:r>
      <w:r>
        <w:rPr>
          <w:rFonts w:hint="eastAsia" w:cs="宋体"/>
          <w:b/>
          <w:bCs/>
          <w:color w:val="auto"/>
          <w:highlight w:val="none"/>
        </w:rPr>
        <w:t>要求填写此表，作为投标文件的组成部分。</w:t>
      </w:r>
    </w:p>
    <w:p w14:paraId="00D30558">
      <w:pPr>
        <w:pStyle w:val="41"/>
        <w:spacing w:line="300" w:lineRule="auto"/>
        <w:ind w:firstLine="316"/>
        <w:rPr>
          <w:b/>
          <w:bCs/>
          <w:color w:val="auto"/>
          <w:highlight w:val="none"/>
        </w:rPr>
      </w:pPr>
      <w:r>
        <w:rPr>
          <w:b/>
          <w:bCs/>
          <w:color w:val="auto"/>
          <w:highlight w:val="none"/>
        </w:rPr>
        <w:t xml:space="preserve">2. </w:t>
      </w:r>
      <w:r>
        <w:rPr>
          <w:rFonts w:hint="eastAsia" w:cs="宋体"/>
          <w:b/>
          <w:bCs/>
          <w:color w:val="auto"/>
          <w:highlight w:val="none"/>
        </w:rPr>
        <w:t>所有偏离必须在本表中列出，未在本偏离表中列出偏离，将视为供应商已完全接受招标文件要求。如完全无偏离，也无其他说明，可在本表第一行填写“全部无偏离”。</w:t>
      </w:r>
    </w:p>
    <w:p w14:paraId="6CDC4C93">
      <w:pPr>
        <w:pStyle w:val="41"/>
        <w:spacing w:line="300" w:lineRule="auto"/>
        <w:ind w:firstLine="316"/>
        <w:rPr>
          <w:b/>
          <w:bCs/>
          <w:color w:val="auto"/>
          <w:highlight w:val="none"/>
        </w:rPr>
      </w:pPr>
      <w:r>
        <w:rPr>
          <w:b/>
          <w:bCs/>
          <w:color w:val="auto"/>
          <w:highlight w:val="none"/>
        </w:rPr>
        <w:t xml:space="preserve">3. </w:t>
      </w:r>
      <w:r>
        <w:rPr>
          <w:rFonts w:hint="eastAsia" w:cs="宋体"/>
          <w:b/>
          <w:bCs/>
          <w:color w:val="auto"/>
          <w:highlight w:val="none"/>
        </w:rPr>
        <w:t>偏离包括正、负偏离，正偏离指供应商的响应高于招标文件要求，负偏离指供应商的响应低于招标文件要求。</w:t>
      </w:r>
    </w:p>
    <w:p w14:paraId="05ED13CE">
      <w:pPr>
        <w:pStyle w:val="41"/>
        <w:spacing w:line="300" w:lineRule="auto"/>
        <w:ind w:firstLine="316"/>
        <w:rPr>
          <w:b/>
          <w:bCs/>
          <w:color w:val="auto"/>
          <w:highlight w:val="none"/>
        </w:rPr>
      </w:pPr>
      <w:r>
        <w:rPr>
          <w:b/>
          <w:bCs/>
          <w:color w:val="auto"/>
          <w:highlight w:val="none"/>
        </w:rPr>
        <w:t xml:space="preserve">4. </w:t>
      </w:r>
      <w:r>
        <w:rPr>
          <w:rFonts w:hint="eastAsia" w:cs="宋体"/>
          <w:b/>
          <w:bCs/>
          <w:color w:val="auto"/>
          <w:highlight w:val="none"/>
        </w:rPr>
        <w:t>如供应商将此表空白，视为供应商无任何偏离。</w:t>
      </w:r>
    </w:p>
    <w:p w14:paraId="45A6ABF8">
      <w:pPr>
        <w:pStyle w:val="21"/>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0E4799B9">
      <w:pPr>
        <w:pStyle w:val="43"/>
        <w:spacing w:before="0"/>
        <w:ind w:hanging="1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39" w:name="_Toc104560919"/>
      <w:bookmarkStart w:id="340" w:name="_Toc107246302"/>
      <w:bookmarkStart w:id="341" w:name="_Toc103848602"/>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3</w:t>
      </w:r>
      <w:r>
        <w:rPr>
          <w:rFonts w:hint="eastAsia" w:ascii="Microsoft New Tai Lue" w:hAnsi="Microsoft New Tai Lue" w:cs="宋体"/>
          <w:color w:val="auto"/>
          <w:sz w:val="24"/>
          <w:szCs w:val="24"/>
          <w:highlight w:val="none"/>
        </w:rPr>
        <w:t>）供应商售后服务承诺</w:t>
      </w:r>
      <w:bookmarkEnd w:id="339"/>
      <w:bookmarkEnd w:id="340"/>
      <w:bookmarkEnd w:id="341"/>
    </w:p>
    <w:p w14:paraId="713C9E93">
      <w:pPr>
        <w:rPr>
          <w:rFonts w:hint="eastAsia" w:cs="Times New Roman"/>
          <w:color w:val="auto"/>
          <w:highlight w:val="none"/>
        </w:rPr>
      </w:pPr>
    </w:p>
    <w:p w14:paraId="7C335336">
      <w:pPr>
        <w:pStyle w:val="21"/>
        <w:ind w:left="-141"/>
        <w:rPr>
          <w:rFonts w:cs="Times New Roman"/>
          <w:color w:val="auto"/>
          <w:highlight w:val="none"/>
        </w:rPr>
      </w:pPr>
    </w:p>
    <w:p w14:paraId="37B224DC">
      <w:pPr>
        <w:ind w:firstLine="316"/>
        <w:rPr>
          <w:rFonts w:hint="eastAsia" w:cs="Times New Roman"/>
          <w:b/>
          <w:bCs/>
          <w:color w:val="auto"/>
          <w:highlight w:val="none"/>
        </w:rPr>
      </w:pPr>
      <w:r>
        <w:rPr>
          <w:b/>
          <w:bCs/>
          <w:color w:val="auto"/>
          <w:highlight w:val="none"/>
        </w:rPr>
        <w:t>1</w:t>
      </w:r>
      <w:r>
        <w:rPr>
          <w:rFonts w:hint="eastAsia"/>
          <w:b/>
          <w:bCs/>
          <w:color w:val="auto"/>
          <w:highlight w:val="none"/>
        </w:rPr>
        <w:t>、免费质保承诺书格式：</w:t>
      </w:r>
    </w:p>
    <w:p w14:paraId="1D5FB1E7">
      <w:pPr>
        <w:ind w:firstLine="316"/>
        <w:jc w:val="center"/>
        <w:rPr>
          <w:rFonts w:hint="eastAsia" w:cs="Times New Roman"/>
          <w:b/>
          <w:bCs/>
          <w:color w:val="auto"/>
          <w:highlight w:val="none"/>
        </w:rPr>
      </w:pPr>
      <w:r>
        <w:rPr>
          <w:rFonts w:hint="eastAsia"/>
          <w:b/>
          <w:bCs/>
          <w:color w:val="auto"/>
          <w:highlight w:val="none"/>
        </w:rPr>
        <w:t>免费质保承诺书</w:t>
      </w:r>
    </w:p>
    <w:p w14:paraId="55902134">
      <w:pPr>
        <w:ind w:left="-141" w:firstLine="420"/>
        <w:rPr>
          <w:rFonts w:hint="eastAsia" w:cs="Times New Roman"/>
          <w:color w:val="auto"/>
          <w:highlight w:val="none"/>
        </w:rPr>
      </w:pPr>
      <w:r>
        <w:rPr>
          <w:rFonts w:hint="eastAsia"/>
          <w:color w:val="auto"/>
          <w:highlight w:val="none"/>
        </w:rPr>
        <w:t>我公司郑重承诺：</w:t>
      </w:r>
    </w:p>
    <w:p w14:paraId="353FDAD2">
      <w:pPr>
        <w:ind w:left="-141" w:firstLine="420"/>
        <w:rPr>
          <w:rFonts w:hint="eastAsia" w:cs="Times New Roman"/>
          <w:color w:val="auto"/>
          <w:highlight w:val="none"/>
        </w:rPr>
      </w:pPr>
      <w:r>
        <w:rPr>
          <w:rFonts w:hint="eastAsia"/>
          <w:color w:val="auto"/>
          <w:highlight w:val="none"/>
        </w:rPr>
        <w:t>本项目整体免费质保期为</w:t>
      </w:r>
      <w:r>
        <w:rPr>
          <w:rFonts w:hint="eastAsia"/>
          <w:color w:val="auto"/>
          <w:highlight w:val="none"/>
          <w:lang w:eastAsia="zh-CN"/>
        </w:rPr>
        <w:t>自货物签收之日起</w:t>
      </w:r>
      <w:r>
        <w:rPr>
          <w:rFonts w:hint="eastAsia"/>
          <w:color w:val="auto"/>
          <w:highlight w:val="none"/>
        </w:rPr>
        <w:t>不少于</w:t>
      </w:r>
      <w:r>
        <w:rPr>
          <w:rFonts w:hint="eastAsia"/>
          <w:color w:val="auto"/>
          <w:highlight w:val="none"/>
          <w:u w:val="single"/>
        </w:rPr>
        <w:t xml:space="preserve">          </w:t>
      </w:r>
      <w:r>
        <w:rPr>
          <w:rFonts w:hint="eastAsia"/>
          <w:color w:val="auto"/>
          <w:highlight w:val="none"/>
        </w:rPr>
        <w:t>年……。</w:t>
      </w:r>
    </w:p>
    <w:p w14:paraId="5176887C">
      <w:pPr>
        <w:pStyle w:val="21"/>
        <w:ind w:left="-141"/>
        <w:rPr>
          <w:rFonts w:cs="Times New Roman"/>
          <w:color w:val="auto"/>
          <w:highlight w:val="none"/>
        </w:rPr>
      </w:pPr>
    </w:p>
    <w:p w14:paraId="7DCE28A4">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供应商名称（公章）：</w:t>
      </w:r>
      <w:r>
        <w:rPr>
          <w:color w:val="auto"/>
          <w:highlight w:val="none"/>
        </w:rPr>
        <w:t>_________________</w:t>
      </w:r>
    </w:p>
    <w:p w14:paraId="25C33B1B">
      <w:pPr>
        <w:pStyle w:val="225"/>
        <w:rPr>
          <w:rFonts w:cs="Times New Roman"/>
          <w:color w:val="auto"/>
          <w:highlight w:val="none"/>
        </w:rPr>
      </w:pPr>
    </w:p>
    <w:p w14:paraId="3C62E55C">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法定代表人（单位负责人）</w:t>
      </w:r>
    </w:p>
    <w:p w14:paraId="18681C8E">
      <w:pPr>
        <w:pStyle w:val="225"/>
        <w:rPr>
          <w:color w:val="auto"/>
          <w:highlight w:val="none"/>
        </w:rPr>
      </w:pPr>
      <w:r>
        <w:rPr>
          <w:rFonts w:hint="eastAsia" w:ascii="Microsoft New Tai Lue" w:hAnsi="Microsoft New Tai Lue"/>
          <w:color w:val="auto"/>
          <w:highlight w:val="none"/>
        </w:rPr>
        <w:t>或其授权代表（签字或盖章）：</w:t>
      </w:r>
      <w:r>
        <w:rPr>
          <w:color w:val="auto"/>
          <w:highlight w:val="none"/>
        </w:rPr>
        <w:t>_________________</w:t>
      </w:r>
    </w:p>
    <w:p w14:paraId="325256D9">
      <w:pPr>
        <w:pStyle w:val="225"/>
        <w:rPr>
          <w:color w:val="auto"/>
          <w:highlight w:val="none"/>
        </w:rPr>
      </w:pPr>
    </w:p>
    <w:p w14:paraId="04E8BA5E">
      <w:pPr>
        <w:ind w:left="-141" w:firstLine="420"/>
        <w:rPr>
          <w:rFonts w:hint="eastAsia" w:cs="Times New Roman"/>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5D93B8AB">
      <w:pPr>
        <w:pStyle w:val="21"/>
        <w:ind w:left="-141"/>
        <w:rPr>
          <w:rFonts w:cs="Times New Roman"/>
          <w:color w:val="auto"/>
          <w:highlight w:val="none"/>
        </w:rPr>
      </w:pPr>
    </w:p>
    <w:p w14:paraId="562CB070">
      <w:pPr>
        <w:pStyle w:val="21"/>
        <w:ind w:left="-141"/>
        <w:rPr>
          <w:rFonts w:cs="Times New Roman"/>
          <w:color w:val="auto"/>
          <w:highlight w:val="none"/>
        </w:rPr>
      </w:pPr>
    </w:p>
    <w:p w14:paraId="541D9D82">
      <w:pPr>
        <w:pStyle w:val="43"/>
        <w:spacing w:before="0"/>
        <w:ind w:hanging="10"/>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br w:type="page" w:clear="all"/>
      </w:r>
      <w:bookmarkStart w:id="342" w:name="_Toc103848603"/>
      <w:bookmarkStart w:id="343" w:name="_Toc104560920"/>
      <w:bookmarkStart w:id="344" w:name="_Toc107246303"/>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4</w:t>
      </w:r>
      <w:r>
        <w:rPr>
          <w:rFonts w:hint="eastAsia" w:ascii="Microsoft New Tai Lue" w:hAnsi="Microsoft New Tai Lue" w:cs="宋体"/>
          <w:color w:val="auto"/>
          <w:sz w:val="24"/>
          <w:szCs w:val="24"/>
          <w:highlight w:val="none"/>
        </w:rPr>
        <w:t>）用于本项目人员表</w:t>
      </w:r>
      <w:bookmarkEnd w:id="342"/>
      <w:bookmarkEnd w:id="343"/>
      <w:r>
        <w:rPr>
          <w:rFonts w:hint="eastAsia" w:ascii="Microsoft New Tai Lue" w:hAnsi="Microsoft New Tai Lue" w:cs="宋体"/>
          <w:color w:val="auto"/>
          <w:sz w:val="24"/>
          <w:szCs w:val="24"/>
          <w:highlight w:val="none"/>
        </w:rPr>
        <w:t>（如需）</w:t>
      </w:r>
      <w:bookmarkEnd w:id="344"/>
    </w:p>
    <w:p w14:paraId="60885A95">
      <w:pPr>
        <w:ind w:firstLine="316"/>
        <w:jc w:val="center"/>
        <w:rPr>
          <w:rFonts w:hint="eastAsia" w:cs="Times New Roman"/>
          <w:b/>
          <w:bCs/>
          <w:color w:val="auto"/>
          <w:highlight w:val="none"/>
        </w:rPr>
      </w:pPr>
      <w:r>
        <w:rPr>
          <w:b/>
          <w:bCs/>
          <w:color w:val="auto"/>
          <w:highlight w:val="none"/>
        </w:rPr>
        <w:t>A.</w:t>
      </w:r>
      <w:r>
        <w:rPr>
          <w:rFonts w:hint="eastAsia"/>
          <w:b/>
          <w:bCs/>
          <w:color w:val="auto"/>
          <w:highlight w:val="none"/>
        </w:rPr>
        <w:t>项目团队成员明细表</w:t>
      </w:r>
    </w:p>
    <w:tbl>
      <w:tblPr>
        <w:tblStyle w:val="46"/>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320"/>
        <w:gridCol w:w="1189"/>
        <w:gridCol w:w="907"/>
        <w:gridCol w:w="753"/>
        <w:gridCol w:w="774"/>
        <w:gridCol w:w="720"/>
        <w:gridCol w:w="720"/>
        <w:gridCol w:w="720"/>
        <w:gridCol w:w="982"/>
      </w:tblGrid>
      <w:tr w14:paraId="0AF0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36" w:type="dxa"/>
            <w:noWrap w:val="0"/>
            <w:vAlign w:val="center"/>
          </w:tcPr>
          <w:p w14:paraId="2E5F0254">
            <w:pPr>
              <w:spacing w:line="240" w:lineRule="auto"/>
              <w:ind w:firstLine="0"/>
              <w:jc w:val="center"/>
              <w:rPr>
                <w:rFonts w:hint="eastAsia" w:cs="Times New Roman"/>
                <w:color w:val="auto"/>
                <w:highlight w:val="none"/>
              </w:rPr>
            </w:pPr>
            <w:r>
              <w:rPr>
                <w:rFonts w:hint="eastAsia"/>
                <w:color w:val="auto"/>
                <w:highlight w:val="none"/>
              </w:rPr>
              <w:t>序号</w:t>
            </w:r>
          </w:p>
        </w:tc>
        <w:tc>
          <w:tcPr>
            <w:tcW w:w="1320" w:type="dxa"/>
            <w:noWrap w:val="0"/>
            <w:vAlign w:val="center"/>
          </w:tcPr>
          <w:p w14:paraId="5DD8B8DF">
            <w:pPr>
              <w:spacing w:line="240" w:lineRule="auto"/>
              <w:ind w:firstLine="0"/>
              <w:jc w:val="center"/>
              <w:rPr>
                <w:rFonts w:hint="eastAsia" w:cs="Times New Roman"/>
                <w:color w:val="auto"/>
                <w:highlight w:val="none"/>
              </w:rPr>
            </w:pPr>
            <w:r>
              <w:rPr>
                <w:rFonts w:hint="eastAsia"/>
                <w:color w:val="auto"/>
                <w:highlight w:val="none"/>
              </w:rPr>
              <w:t>在本项目中拟任岗位</w:t>
            </w:r>
          </w:p>
        </w:tc>
        <w:tc>
          <w:tcPr>
            <w:tcW w:w="1189" w:type="dxa"/>
            <w:noWrap w:val="0"/>
            <w:vAlign w:val="center"/>
          </w:tcPr>
          <w:p w14:paraId="52194E14">
            <w:pPr>
              <w:spacing w:line="240" w:lineRule="auto"/>
              <w:ind w:firstLine="0"/>
              <w:jc w:val="center"/>
              <w:rPr>
                <w:rFonts w:hint="eastAsia" w:cs="Times New Roman"/>
                <w:color w:val="auto"/>
                <w:highlight w:val="none"/>
              </w:rPr>
            </w:pPr>
            <w:r>
              <w:rPr>
                <w:rFonts w:hint="eastAsia"/>
                <w:color w:val="auto"/>
                <w:highlight w:val="none"/>
              </w:rPr>
              <w:t>是否为主要成员</w:t>
            </w:r>
          </w:p>
        </w:tc>
        <w:tc>
          <w:tcPr>
            <w:tcW w:w="907" w:type="dxa"/>
            <w:noWrap w:val="0"/>
            <w:vAlign w:val="center"/>
          </w:tcPr>
          <w:p w14:paraId="584DA4B9">
            <w:pPr>
              <w:spacing w:line="240" w:lineRule="auto"/>
              <w:ind w:firstLine="0"/>
              <w:jc w:val="center"/>
              <w:rPr>
                <w:rFonts w:hint="eastAsia" w:cs="Times New Roman"/>
                <w:color w:val="auto"/>
                <w:highlight w:val="none"/>
              </w:rPr>
            </w:pPr>
            <w:r>
              <w:rPr>
                <w:rFonts w:hint="eastAsia"/>
                <w:color w:val="auto"/>
                <w:highlight w:val="none"/>
              </w:rPr>
              <w:t>姓名</w:t>
            </w:r>
          </w:p>
        </w:tc>
        <w:tc>
          <w:tcPr>
            <w:tcW w:w="753" w:type="dxa"/>
            <w:noWrap w:val="0"/>
            <w:vAlign w:val="center"/>
          </w:tcPr>
          <w:p w14:paraId="4425FF89">
            <w:pPr>
              <w:spacing w:line="240" w:lineRule="auto"/>
              <w:ind w:firstLine="0"/>
              <w:jc w:val="center"/>
              <w:rPr>
                <w:rFonts w:hint="eastAsia" w:cs="Times New Roman"/>
                <w:color w:val="auto"/>
                <w:highlight w:val="none"/>
              </w:rPr>
            </w:pPr>
            <w:r>
              <w:rPr>
                <w:rFonts w:hint="eastAsia"/>
                <w:color w:val="auto"/>
                <w:highlight w:val="none"/>
              </w:rPr>
              <w:t>性别</w:t>
            </w:r>
          </w:p>
        </w:tc>
        <w:tc>
          <w:tcPr>
            <w:tcW w:w="774" w:type="dxa"/>
            <w:noWrap w:val="0"/>
            <w:vAlign w:val="center"/>
          </w:tcPr>
          <w:p w14:paraId="23E33F94">
            <w:pPr>
              <w:spacing w:line="240" w:lineRule="auto"/>
              <w:ind w:firstLine="0"/>
              <w:jc w:val="center"/>
              <w:rPr>
                <w:rFonts w:hint="eastAsia" w:cs="Times New Roman"/>
                <w:color w:val="auto"/>
                <w:highlight w:val="none"/>
              </w:rPr>
            </w:pPr>
            <w:r>
              <w:rPr>
                <w:rFonts w:hint="eastAsia"/>
                <w:color w:val="auto"/>
                <w:highlight w:val="none"/>
              </w:rPr>
              <w:t>年龄</w:t>
            </w:r>
          </w:p>
        </w:tc>
        <w:tc>
          <w:tcPr>
            <w:tcW w:w="720" w:type="dxa"/>
            <w:noWrap w:val="0"/>
            <w:vAlign w:val="center"/>
          </w:tcPr>
          <w:p w14:paraId="3B6F3D4F">
            <w:pPr>
              <w:spacing w:line="240" w:lineRule="auto"/>
              <w:ind w:firstLine="0"/>
              <w:jc w:val="center"/>
              <w:rPr>
                <w:rFonts w:hint="eastAsia" w:cs="Times New Roman"/>
                <w:color w:val="auto"/>
                <w:highlight w:val="none"/>
              </w:rPr>
            </w:pPr>
            <w:r>
              <w:rPr>
                <w:rFonts w:hint="eastAsia"/>
                <w:color w:val="auto"/>
                <w:highlight w:val="none"/>
              </w:rPr>
              <w:t>学历</w:t>
            </w:r>
          </w:p>
        </w:tc>
        <w:tc>
          <w:tcPr>
            <w:tcW w:w="720" w:type="dxa"/>
            <w:noWrap w:val="0"/>
            <w:vAlign w:val="center"/>
          </w:tcPr>
          <w:p w14:paraId="15257953">
            <w:pPr>
              <w:spacing w:line="240" w:lineRule="auto"/>
              <w:ind w:firstLine="0"/>
              <w:jc w:val="center"/>
              <w:rPr>
                <w:rFonts w:hint="eastAsia" w:cs="Times New Roman"/>
                <w:color w:val="auto"/>
                <w:highlight w:val="none"/>
              </w:rPr>
            </w:pPr>
            <w:r>
              <w:rPr>
                <w:rFonts w:hint="eastAsia"/>
                <w:color w:val="auto"/>
                <w:highlight w:val="none"/>
              </w:rPr>
              <w:t>专业</w:t>
            </w:r>
          </w:p>
        </w:tc>
        <w:tc>
          <w:tcPr>
            <w:tcW w:w="720" w:type="dxa"/>
            <w:noWrap w:val="0"/>
            <w:vAlign w:val="center"/>
          </w:tcPr>
          <w:p w14:paraId="7F7D8A67">
            <w:pPr>
              <w:spacing w:line="240" w:lineRule="auto"/>
              <w:ind w:firstLine="0"/>
              <w:jc w:val="center"/>
              <w:rPr>
                <w:rFonts w:hint="eastAsia" w:cs="Times New Roman"/>
                <w:color w:val="auto"/>
                <w:highlight w:val="none"/>
              </w:rPr>
            </w:pPr>
            <w:r>
              <w:rPr>
                <w:rFonts w:hint="eastAsia"/>
                <w:color w:val="auto"/>
                <w:highlight w:val="none"/>
              </w:rPr>
              <w:t>职称</w:t>
            </w:r>
          </w:p>
        </w:tc>
        <w:tc>
          <w:tcPr>
            <w:tcW w:w="982" w:type="dxa"/>
            <w:noWrap w:val="0"/>
            <w:vAlign w:val="center"/>
          </w:tcPr>
          <w:p w14:paraId="3888EC68">
            <w:pPr>
              <w:spacing w:line="240" w:lineRule="auto"/>
              <w:ind w:firstLine="0"/>
              <w:jc w:val="center"/>
              <w:rPr>
                <w:rFonts w:hint="eastAsia" w:cs="Times New Roman"/>
                <w:color w:val="auto"/>
                <w:highlight w:val="none"/>
              </w:rPr>
            </w:pPr>
            <w:r>
              <w:rPr>
                <w:rFonts w:hint="eastAsia"/>
                <w:color w:val="auto"/>
                <w:highlight w:val="none"/>
              </w:rPr>
              <w:t>备注</w:t>
            </w:r>
          </w:p>
        </w:tc>
      </w:tr>
      <w:tr w14:paraId="1706C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tcPr>
          <w:p w14:paraId="591F18AD">
            <w:pPr>
              <w:spacing w:line="240" w:lineRule="auto"/>
              <w:rPr>
                <w:rFonts w:hint="eastAsia" w:cs="Times New Roman"/>
                <w:color w:val="auto"/>
                <w:highlight w:val="none"/>
              </w:rPr>
            </w:pPr>
          </w:p>
        </w:tc>
        <w:tc>
          <w:tcPr>
            <w:tcW w:w="1320" w:type="dxa"/>
            <w:noWrap w:val="0"/>
          </w:tcPr>
          <w:p w14:paraId="24D55A27">
            <w:pPr>
              <w:spacing w:line="240" w:lineRule="auto"/>
              <w:rPr>
                <w:rFonts w:hint="eastAsia" w:cs="Times New Roman"/>
                <w:color w:val="auto"/>
                <w:highlight w:val="none"/>
              </w:rPr>
            </w:pPr>
          </w:p>
        </w:tc>
        <w:tc>
          <w:tcPr>
            <w:tcW w:w="1189" w:type="dxa"/>
            <w:noWrap w:val="0"/>
          </w:tcPr>
          <w:p w14:paraId="08EC43E2">
            <w:pPr>
              <w:spacing w:line="240" w:lineRule="auto"/>
              <w:rPr>
                <w:rFonts w:hint="eastAsia" w:cs="Times New Roman"/>
                <w:color w:val="auto"/>
                <w:highlight w:val="none"/>
              </w:rPr>
            </w:pPr>
          </w:p>
        </w:tc>
        <w:tc>
          <w:tcPr>
            <w:tcW w:w="907" w:type="dxa"/>
            <w:noWrap w:val="0"/>
          </w:tcPr>
          <w:p w14:paraId="3E3A81C8">
            <w:pPr>
              <w:spacing w:line="240" w:lineRule="auto"/>
              <w:rPr>
                <w:rFonts w:hint="eastAsia" w:cs="Times New Roman"/>
                <w:color w:val="auto"/>
                <w:highlight w:val="none"/>
              </w:rPr>
            </w:pPr>
          </w:p>
        </w:tc>
        <w:tc>
          <w:tcPr>
            <w:tcW w:w="753" w:type="dxa"/>
            <w:noWrap w:val="0"/>
          </w:tcPr>
          <w:p w14:paraId="330BFABF">
            <w:pPr>
              <w:spacing w:line="240" w:lineRule="auto"/>
              <w:rPr>
                <w:rFonts w:hint="eastAsia" w:cs="Times New Roman"/>
                <w:color w:val="auto"/>
                <w:highlight w:val="none"/>
              </w:rPr>
            </w:pPr>
          </w:p>
        </w:tc>
        <w:tc>
          <w:tcPr>
            <w:tcW w:w="774" w:type="dxa"/>
            <w:noWrap w:val="0"/>
          </w:tcPr>
          <w:p w14:paraId="261447D3">
            <w:pPr>
              <w:spacing w:line="240" w:lineRule="auto"/>
              <w:rPr>
                <w:rFonts w:hint="eastAsia" w:cs="Times New Roman"/>
                <w:color w:val="auto"/>
                <w:highlight w:val="none"/>
              </w:rPr>
            </w:pPr>
          </w:p>
        </w:tc>
        <w:tc>
          <w:tcPr>
            <w:tcW w:w="720" w:type="dxa"/>
            <w:noWrap w:val="0"/>
          </w:tcPr>
          <w:p w14:paraId="62D430D1">
            <w:pPr>
              <w:spacing w:line="240" w:lineRule="auto"/>
              <w:rPr>
                <w:rFonts w:hint="eastAsia" w:cs="Times New Roman"/>
                <w:color w:val="auto"/>
                <w:highlight w:val="none"/>
              </w:rPr>
            </w:pPr>
          </w:p>
        </w:tc>
        <w:tc>
          <w:tcPr>
            <w:tcW w:w="720" w:type="dxa"/>
            <w:noWrap w:val="0"/>
          </w:tcPr>
          <w:p w14:paraId="222280C0">
            <w:pPr>
              <w:spacing w:line="240" w:lineRule="auto"/>
              <w:rPr>
                <w:rFonts w:hint="eastAsia" w:cs="Times New Roman"/>
                <w:color w:val="auto"/>
                <w:highlight w:val="none"/>
              </w:rPr>
            </w:pPr>
          </w:p>
        </w:tc>
        <w:tc>
          <w:tcPr>
            <w:tcW w:w="720" w:type="dxa"/>
            <w:noWrap w:val="0"/>
          </w:tcPr>
          <w:p w14:paraId="1B89908F">
            <w:pPr>
              <w:spacing w:line="240" w:lineRule="auto"/>
              <w:rPr>
                <w:rFonts w:hint="eastAsia" w:cs="Times New Roman"/>
                <w:color w:val="auto"/>
                <w:highlight w:val="none"/>
              </w:rPr>
            </w:pPr>
          </w:p>
        </w:tc>
        <w:tc>
          <w:tcPr>
            <w:tcW w:w="982" w:type="dxa"/>
            <w:noWrap w:val="0"/>
          </w:tcPr>
          <w:p w14:paraId="2D6CF2DB">
            <w:pPr>
              <w:spacing w:line="240" w:lineRule="auto"/>
              <w:rPr>
                <w:rFonts w:hint="eastAsia" w:cs="Times New Roman"/>
                <w:color w:val="auto"/>
                <w:highlight w:val="none"/>
              </w:rPr>
            </w:pPr>
          </w:p>
        </w:tc>
      </w:tr>
      <w:tr w14:paraId="53E60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tcPr>
          <w:p w14:paraId="67ACD247">
            <w:pPr>
              <w:spacing w:line="240" w:lineRule="auto"/>
              <w:rPr>
                <w:rFonts w:hint="eastAsia" w:cs="Times New Roman"/>
                <w:color w:val="auto"/>
                <w:highlight w:val="none"/>
              </w:rPr>
            </w:pPr>
          </w:p>
        </w:tc>
        <w:tc>
          <w:tcPr>
            <w:tcW w:w="1320" w:type="dxa"/>
            <w:noWrap w:val="0"/>
          </w:tcPr>
          <w:p w14:paraId="660AC1EC">
            <w:pPr>
              <w:spacing w:line="240" w:lineRule="auto"/>
              <w:rPr>
                <w:rFonts w:hint="eastAsia" w:cs="Times New Roman"/>
                <w:color w:val="auto"/>
                <w:highlight w:val="none"/>
              </w:rPr>
            </w:pPr>
          </w:p>
        </w:tc>
        <w:tc>
          <w:tcPr>
            <w:tcW w:w="1189" w:type="dxa"/>
            <w:noWrap w:val="0"/>
          </w:tcPr>
          <w:p w14:paraId="670F05DB">
            <w:pPr>
              <w:spacing w:line="240" w:lineRule="auto"/>
              <w:rPr>
                <w:rFonts w:hint="eastAsia" w:cs="Times New Roman"/>
                <w:color w:val="auto"/>
                <w:highlight w:val="none"/>
              </w:rPr>
            </w:pPr>
          </w:p>
        </w:tc>
        <w:tc>
          <w:tcPr>
            <w:tcW w:w="907" w:type="dxa"/>
            <w:noWrap w:val="0"/>
          </w:tcPr>
          <w:p w14:paraId="047935B3">
            <w:pPr>
              <w:spacing w:line="240" w:lineRule="auto"/>
              <w:rPr>
                <w:rFonts w:hint="eastAsia" w:cs="Times New Roman"/>
                <w:color w:val="auto"/>
                <w:highlight w:val="none"/>
              </w:rPr>
            </w:pPr>
          </w:p>
        </w:tc>
        <w:tc>
          <w:tcPr>
            <w:tcW w:w="753" w:type="dxa"/>
            <w:noWrap w:val="0"/>
          </w:tcPr>
          <w:p w14:paraId="6B8C8686">
            <w:pPr>
              <w:spacing w:line="240" w:lineRule="auto"/>
              <w:rPr>
                <w:rFonts w:hint="eastAsia" w:cs="Times New Roman"/>
                <w:color w:val="auto"/>
                <w:highlight w:val="none"/>
              </w:rPr>
            </w:pPr>
          </w:p>
        </w:tc>
        <w:tc>
          <w:tcPr>
            <w:tcW w:w="774" w:type="dxa"/>
            <w:noWrap w:val="0"/>
          </w:tcPr>
          <w:p w14:paraId="03A1BB86">
            <w:pPr>
              <w:spacing w:line="240" w:lineRule="auto"/>
              <w:rPr>
                <w:rFonts w:hint="eastAsia" w:cs="Times New Roman"/>
                <w:color w:val="auto"/>
                <w:highlight w:val="none"/>
              </w:rPr>
            </w:pPr>
          </w:p>
        </w:tc>
        <w:tc>
          <w:tcPr>
            <w:tcW w:w="720" w:type="dxa"/>
            <w:noWrap w:val="0"/>
          </w:tcPr>
          <w:p w14:paraId="58C67B95">
            <w:pPr>
              <w:spacing w:line="240" w:lineRule="auto"/>
              <w:rPr>
                <w:rFonts w:hint="eastAsia" w:cs="Times New Roman"/>
                <w:color w:val="auto"/>
                <w:highlight w:val="none"/>
              </w:rPr>
            </w:pPr>
          </w:p>
        </w:tc>
        <w:tc>
          <w:tcPr>
            <w:tcW w:w="720" w:type="dxa"/>
            <w:noWrap w:val="0"/>
          </w:tcPr>
          <w:p w14:paraId="710C93E2">
            <w:pPr>
              <w:spacing w:line="240" w:lineRule="auto"/>
              <w:rPr>
                <w:rFonts w:hint="eastAsia" w:cs="Times New Roman"/>
                <w:color w:val="auto"/>
                <w:highlight w:val="none"/>
              </w:rPr>
            </w:pPr>
          </w:p>
        </w:tc>
        <w:tc>
          <w:tcPr>
            <w:tcW w:w="720" w:type="dxa"/>
            <w:noWrap w:val="0"/>
          </w:tcPr>
          <w:p w14:paraId="0B923929">
            <w:pPr>
              <w:spacing w:line="240" w:lineRule="auto"/>
              <w:rPr>
                <w:rFonts w:hint="eastAsia" w:cs="Times New Roman"/>
                <w:color w:val="auto"/>
                <w:highlight w:val="none"/>
              </w:rPr>
            </w:pPr>
          </w:p>
        </w:tc>
        <w:tc>
          <w:tcPr>
            <w:tcW w:w="982" w:type="dxa"/>
            <w:noWrap w:val="0"/>
          </w:tcPr>
          <w:p w14:paraId="206D7708">
            <w:pPr>
              <w:spacing w:line="240" w:lineRule="auto"/>
              <w:rPr>
                <w:rFonts w:hint="eastAsia" w:cs="Times New Roman"/>
                <w:color w:val="auto"/>
                <w:highlight w:val="none"/>
              </w:rPr>
            </w:pPr>
          </w:p>
        </w:tc>
      </w:tr>
      <w:tr w14:paraId="32DCB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tcPr>
          <w:p w14:paraId="18E03092">
            <w:pPr>
              <w:spacing w:line="240" w:lineRule="auto"/>
              <w:rPr>
                <w:rFonts w:hint="eastAsia" w:cs="Times New Roman"/>
                <w:color w:val="auto"/>
                <w:highlight w:val="none"/>
              </w:rPr>
            </w:pPr>
          </w:p>
        </w:tc>
        <w:tc>
          <w:tcPr>
            <w:tcW w:w="1320" w:type="dxa"/>
            <w:noWrap w:val="0"/>
          </w:tcPr>
          <w:p w14:paraId="44922E99">
            <w:pPr>
              <w:spacing w:line="240" w:lineRule="auto"/>
              <w:rPr>
                <w:rFonts w:hint="eastAsia" w:cs="Times New Roman"/>
                <w:color w:val="auto"/>
                <w:highlight w:val="none"/>
              </w:rPr>
            </w:pPr>
          </w:p>
        </w:tc>
        <w:tc>
          <w:tcPr>
            <w:tcW w:w="1189" w:type="dxa"/>
            <w:noWrap w:val="0"/>
          </w:tcPr>
          <w:p w14:paraId="1B5085F8">
            <w:pPr>
              <w:spacing w:line="240" w:lineRule="auto"/>
              <w:rPr>
                <w:rFonts w:hint="eastAsia" w:cs="Times New Roman"/>
                <w:color w:val="auto"/>
                <w:highlight w:val="none"/>
              </w:rPr>
            </w:pPr>
          </w:p>
        </w:tc>
        <w:tc>
          <w:tcPr>
            <w:tcW w:w="907" w:type="dxa"/>
            <w:noWrap w:val="0"/>
          </w:tcPr>
          <w:p w14:paraId="2048ED3E">
            <w:pPr>
              <w:spacing w:line="240" w:lineRule="auto"/>
              <w:rPr>
                <w:rFonts w:hint="eastAsia" w:cs="Times New Roman"/>
                <w:color w:val="auto"/>
                <w:highlight w:val="none"/>
              </w:rPr>
            </w:pPr>
          </w:p>
        </w:tc>
        <w:tc>
          <w:tcPr>
            <w:tcW w:w="753" w:type="dxa"/>
            <w:noWrap w:val="0"/>
          </w:tcPr>
          <w:p w14:paraId="6C317C9A">
            <w:pPr>
              <w:spacing w:line="240" w:lineRule="auto"/>
              <w:rPr>
                <w:rFonts w:hint="eastAsia" w:cs="Times New Roman"/>
                <w:color w:val="auto"/>
                <w:highlight w:val="none"/>
              </w:rPr>
            </w:pPr>
          </w:p>
        </w:tc>
        <w:tc>
          <w:tcPr>
            <w:tcW w:w="774" w:type="dxa"/>
            <w:noWrap w:val="0"/>
          </w:tcPr>
          <w:p w14:paraId="29D47132">
            <w:pPr>
              <w:spacing w:line="240" w:lineRule="auto"/>
              <w:rPr>
                <w:rFonts w:hint="eastAsia" w:cs="Times New Roman"/>
                <w:color w:val="auto"/>
                <w:highlight w:val="none"/>
              </w:rPr>
            </w:pPr>
          </w:p>
        </w:tc>
        <w:tc>
          <w:tcPr>
            <w:tcW w:w="720" w:type="dxa"/>
            <w:noWrap w:val="0"/>
          </w:tcPr>
          <w:p w14:paraId="5EDE4C46">
            <w:pPr>
              <w:spacing w:line="240" w:lineRule="auto"/>
              <w:rPr>
                <w:rFonts w:hint="eastAsia" w:cs="Times New Roman"/>
                <w:color w:val="auto"/>
                <w:highlight w:val="none"/>
              </w:rPr>
            </w:pPr>
          </w:p>
        </w:tc>
        <w:tc>
          <w:tcPr>
            <w:tcW w:w="720" w:type="dxa"/>
            <w:noWrap w:val="0"/>
          </w:tcPr>
          <w:p w14:paraId="2C10772B">
            <w:pPr>
              <w:spacing w:line="240" w:lineRule="auto"/>
              <w:rPr>
                <w:rFonts w:hint="eastAsia" w:cs="Times New Roman"/>
                <w:color w:val="auto"/>
                <w:highlight w:val="none"/>
              </w:rPr>
            </w:pPr>
          </w:p>
        </w:tc>
        <w:tc>
          <w:tcPr>
            <w:tcW w:w="720" w:type="dxa"/>
            <w:noWrap w:val="0"/>
          </w:tcPr>
          <w:p w14:paraId="6E11ECD7">
            <w:pPr>
              <w:spacing w:line="240" w:lineRule="auto"/>
              <w:rPr>
                <w:rFonts w:hint="eastAsia" w:cs="Times New Roman"/>
                <w:color w:val="auto"/>
                <w:highlight w:val="none"/>
              </w:rPr>
            </w:pPr>
          </w:p>
        </w:tc>
        <w:tc>
          <w:tcPr>
            <w:tcW w:w="982" w:type="dxa"/>
            <w:noWrap w:val="0"/>
          </w:tcPr>
          <w:p w14:paraId="305FA842">
            <w:pPr>
              <w:spacing w:line="240" w:lineRule="auto"/>
              <w:rPr>
                <w:rFonts w:hint="eastAsia" w:cs="Times New Roman"/>
                <w:color w:val="auto"/>
                <w:highlight w:val="none"/>
              </w:rPr>
            </w:pPr>
          </w:p>
        </w:tc>
      </w:tr>
      <w:tr w14:paraId="6721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tcPr>
          <w:p w14:paraId="577B021A">
            <w:pPr>
              <w:spacing w:line="240" w:lineRule="auto"/>
              <w:rPr>
                <w:rFonts w:hint="eastAsia" w:cs="Times New Roman"/>
                <w:color w:val="auto"/>
                <w:highlight w:val="none"/>
              </w:rPr>
            </w:pPr>
          </w:p>
        </w:tc>
        <w:tc>
          <w:tcPr>
            <w:tcW w:w="1320" w:type="dxa"/>
            <w:noWrap w:val="0"/>
          </w:tcPr>
          <w:p w14:paraId="19A27E92">
            <w:pPr>
              <w:spacing w:line="240" w:lineRule="auto"/>
              <w:rPr>
                <w:rFonts w:hint="eastAsia" w:cs="Times New Roman"/>
                <w:color w:val="auto"/>
                <w:highlight w:val="none"/>
              </w:rPr>
            </w:pPr>
          </w:p>
        </w:tc>
        <w:tc>
          <w:tcPr>
            <w:tcW w:w="1189" w:type="dxa"/>
            <w:noWrap w:val="0"/>
          </w:tcPr>
          <w:p w14:paraId="74E40B32">
            <w:pPr>
              <w:spacing w:line="240" w:lineRule="auto"/>
              <w:rPr>
                <w:rFonts w:hint="eastAsia" w:cs="Times New Roman"/>
                <w:color w:val="auto"/>
                <w:highlight w:val="none"/>
              </w:rPr>
            </w:pPr>
          </w:p>
        </w:tc>
        <w:tc>
          <w:tcPr>
            <w:tcW w:w="907" w:type="dxa"/>
            <w:noWrap w:val="0"/>
          </w:tcPr>
          <w:p w14:paraId="334FF011">
            <w:pPr>
              <w:spacing w:line="240" w:lineRule="auto"/>
              <w:rPr>
                <w:rFonts w:hint="eastAsia" w:cs="Times New Roman"/>
                <w:color w:val="auto"/>
                <w:highlight w:val="none"/>
              </w:rPr>
            </w:pPr>
          </w:p>
        </w:tc>
        <w:tc>
          <w:tcPr>
            <w:tcW w:w="753" w:type="dxa"/>
            <w:noWrap w:val="0"/>
          </w:tcPr>
          <w:p w14:paraId="2E479C8B">
            <w:pPr>
              <w:spacing w:line="240" w:lineRule="auto"/>
              <w:rPr>
                <w:rFonts w:hint="eastAsia" w:cs="Times New Roman"/>
                <w:color w:val="auto"/>
                <w:highlight w:val="none"/>
              </w:rPr>
            </w:pPr>
          </w:p>
        </w:tc>
        <w:tc>
          <w:tcPr>
            <w:tcW w:w="774" w:type="dxa"/>
            <w:noWrap w:val="0"/>
          </w:tcPr>
          <w:p w14:paraId="4317235E">
            <w:pPr>
              <w:spacing w:line="240" w:lineRule="auto"/>
              <w:rPr>
                <w:rFonts w:hint="eastAsia" w:cs="Times New Roman"/>
                <w:color w:val="auto"/>
                <w:highlight w:val="none"/>
              </w:rPr>
            </w:pPr>
          </w:p>
        </w:tc>
        <w:tc>
          <w:tcPr>
            <w:tcW w:w="720" w:type="dxa"/>
            <w:noWrap w:val="0"/>
          </w:tcPr>
          <w:p w14:paraId="67392BF1">
            <w:pPr>
              <w:spacing w:line="240" w:lineRule="auto"/>
              <w:rPr>
                <w:rFonts w:hint="eastAsia" w:cs="Times New Roman"/>
                <w:color w:val="auto"/>
                <w:highlight w:val="none"/>
              </w:rPr>
            </w:pPr>
          </w:p>
        </w:tc>
        <w:tc>
          <w:tcPr>
            <w:tcW w:w="720" w:type="dxa"/>
            <w:noWrap w:val="0"/>
          </w:tcPr>
          <w:p w14:paraId="130A45BA">
            <w:pPr>
              <w:spacing w:line="240" w:lineRule="auto"/>
              <w:rPr>
                <w:rFonts w:hint="eastAsia" w:cs="Times New Roman"/>
                <w:color w:val="auto"/>
                <w:highlight w:val="none"/>
              </w:rPr>
            </w:pPr>
          </w:p>
        </w:tc>
        <w:tc>
          <w:tcPr>
            <w:tcW w:w="720" w:type="dxa"/>
            <w:noWrap w:val="0"/>
          </w:tcPr>
          <w:p w14:paraId="284DDA9C">
            <w:pPr>
              <w:spacing w:line="240" w:lineRule="auto"/>
              <w:rPr>
                <w:rFonts w:hint="eastAsia" w:cs="Times New Roman"/>
                <w:color w:val="auto"/>
                <w:highlight w:val="none"/>
              </w:rPr>
            </w:pPr>
          </w:p>
        </w:tc>
        <w:tc>
          <w:tcPr>
            <w:tcW w:w="982" w:type="dxa"/>
            <w:noWrap w:val="0"/>
          </w:tcPr>
          <w:p w14:paraId="45A1269A">
            <w:pPr>
              <w:spacing w:line="240" w:lineRule="auto"/>
              <w:rPr>
                <w:rFonts w:hint="eastAsia" w:cs="Times New Roman"/>
                <w:color w:val="auto"/>
                <w:highlight w:val="none"/>
              </w:rPr>
            </w:pPr>
          </w:p>
        </w:tc>
      </w:tr>
    </w:tbl>
    <w:p w14:paraId="7EEDA046">
      <w:pPr>
        <w:ind w:firstLine="0"/>
        <w:rPr>
          <w:rFonts w:hint="eastAsia" w:cs="Times New Roman"/>
          <w:color w:val="auto"/>
          <w:highlight w:val="none"/>
        </w:rPr>
      </w:pPr>
      <w:r>
        <w:rPr>
          <w:rFonts w:hint="eastAsia"/>
          <w:color w:val="auto"/>
          <w:highlight w:val="none"/>
        </w:rPr>
        <w:t>注：表后附上述人员身份证正反面、职称证、社保证明等证明材料。</w:t>
      </w:r>
    </w:p>
    <w:p w14:paraId="3299207B">
      <w:pPr>
        <w:ind w:firstLine="316"/>
        <w:rPr>
          <w:rFonts w:hint="eastAsia" w:cs="Times New Roman"/>
          <w:b/>
          <w:bCs/>
          <w:color w:val="auto"/>
          <w:highlight w:val="none"/>
        </w:rPr>
      </w:pPr>
    </w:p>
    <w:p w14:paraId="2A88EE7B">
      <w:pPr>
        <w:ind w:firstLine="316"/>
        <w:jc w:val="center"/>
        <w:rPr>
          <w:rFonts w:hint="eastAsia" w:cs="Times New Roman"/>
          <w:b/>
          <w:bCs/>
          <w:color w:val="auto"/>
          <w:highlight w:val="none"/>
        </w:rPr>
      </w:pPr>
      <w:r>
        <w:rPr>
          <w:b/>
          <w:bCs/>
          <w:color w:val="auto"/>
          <w:highlight w:val="none"/>
        </w:rPr>
        <w:t>B.</w:t>
      </w:r>
      <w:r>
        <w:rPr>
          <w:rFonts w:hint="eastAsia"/>
          <w:b/>
          <w:bCs/>
          <w:color w:val="auto"/>
          <w:highlight w:val="none"/>
        </w:rPr>
        <w:t>用于本项目人员简历表</w:t>
      </w:r>
    </w:p>
    <w:tbl>
      <w:tblPr>
        <w:tblStyle w:val="46"/>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6B25E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79F4AE2E">
            <w:pPr>
              <w:pStyle w:val="225"/>
              <w:rPr>
                <w:rFonts w:cs="Times New Roman"/>
                <w:color w:val="auto"/>
                <w:highlight w:val="none"/>
              </w:rPr>
            </w:pPr>
            <w:r>
              <w:rPr>
                <w:rFonts w:hint="eastAsia"/>
                <w:color w:val="auto"/>
                <w:highlight w:val="none"/>
              </w:rPr>
              <w:t>姓名</w:t>
            </w:r>
          </w:p>
        </w:tc>
        <w:tc>
          <w:tcPr>
            <w:tcW w:w="1656" w:type="dxa"/>
            <w:noWrap w:val="0"/>
            <w:vAlign w:val="center"/>
          </w:tcPr>
          <w:p w14:paraId="30A41BE5">
            <w:pPr>
              <w:pStyle w:val="225"/>
              <w:rPr>
                <w:rFonts w:cs="Times New Roman"/>
                <w:color w:val="auto"/>
                <w:highlight w:val="none"/>
              </w:rPr>
            </w:pPr>
          </w:p>
        </w:tc>
        <w:tc>
          <w:tcPr>
            <w:tcW w:w="1866" w:type="dxa"/>
            <w:noWrap w:val="0"/>
            <w:vAlign w:val="center"/>
          </w:tcPr>
          <w:p w14:paraId="1BA5041F">
            <w:pPr>
              <w:pStyle w:val="225"/>
              <w:rPr>
                <w:rFonts w:cs="Times New Roman"/>
                <w:color w:val="auto"/>
                <w:highlight w:val="none"/>
              </w:rPr>
            </w:pPr>
            <w:r>
              <w:rPr>
                <w:rFonts w:hint="eastAsia"/>
                <w:color w:val="auto"/>
                <w:highlight w:val="none"/>
              </w:rPr>
              <w:t>性别</w:t>
            </w:r>
          </w:p>
        </w:tc>
        <w:tc>
          <w:tcPr>
            <w:tcW w:w="2286" w:type="dxa"/>
            <w:noWrap w:val="0"/>
            <w:vAlign w:val="center"/>
          </w:tcPr>
          <w:p w14:paraId="15EE2D31">
            <w:pPr>
              <w:pStyle w:val="225"/>
              <w:rPr>
                <w:rFonts w:cs="Times New Roman"/>
                <w:color w:val="auto"/>
                <w:highlight w:val="none"/>
              </w:rPr>
            </w:pPr>
          </w:p>
        </w:tc>
      </w:tr>
      <w:tr w14:paraId="1CC58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493E5A3B">
            <w:pPr>
              <w:pStyle w:val="225"/>
              <w:rPr>
                <w:rFonts w:cs="Times New Roman"/>
                <w:color w:val="auto"/>
                <w:highlight w:val="none"/>
              </w:rPr>
            </w:pPr>
            <w:r>
              <w:rPr>
                <w:rFonts w:hint="eastAsia"/>
                <w:color w:val="auto"/>
                <w:highlight w:val="none"/>
              </w:rPr>
              <w:t>职务</w:t>
            </w:r>
          </w:p>
        </w:tc>
        <w:tc>
          <w:tcPr>
            <w:tcW w:w="1656" w:type="dxa"/>
            <w:noWrap w:val="0"/>
            <w:vAlign w:val="center"/>
          </w:tcPr>
          <w:p w14:paraId="2BF453E1">
            <w:pPr>
              <w:pStyle w:val="225"/>
              <w:rPr>
                <w:rFonts w:cs="Times New Roman"/>
                <w:color w:val="auto"/>
                <w:highlight w:val="none"/>
              </w:rPr>
            </w:pPr>
          </w:p>
        </w:tc>
        <w:tc>
          <w:tcPr>
            <w:tcW w:w="1866" w:type="dxa"/>
            <w:noWrap w:val="0"/>
            <w:vAlign w:val="center"/>
          </w:tcPr>
          <w:p w14:paraId="0EA1F71D">
            <w:pPr>
              <w:pStyle w:val="225"/>
              <w:rPr>
                <w:rFonts w:cs="Times New Roman"/>
                <w:color w:val="auto"/>
                <w:highlight w:val="none"/>
              </w:rPr>
            </w:pPr>
            <w:r>
              <w:rPr>
                <w:rFonts w:hint="eastAsia"/>
                <w:color w:val="auto"/>
                <w:highlight w:val="none"/>
              </w:rPr>
              <w:t>职称</w:t>
            </w:r>
          </w:p>
        </w:tc>
        <w:tc>
          <w:tcPr>
            <w:tcW w:w="2286" w:type="dxa"/>
            <w:noWrap w:val="0"/>
            <w:vAlign w:val="center"/>
          </w:tcPr>
          <w:p w14:paraId="4D2815B0">
            <w:pPr>
              <w:pStyle w:val="225"/>
              <w:rPr>
                <w:rFonts w:cs="Times New Roman"/>
                <w:color w:val="auto"/>
                <w:highlight w:val="none"/>
              </w:rPr>
            </w:pPr>
          </w:p>
        </w:tc>
      </w:tr>
      <w:tr w14:paraId="1E844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4314E657">
            <w:pPr>
              <w:pStyle w:val="225"/>
              <w:rPr>
                <w:rFonts w:cs="Times New Roman"/>
                <w:color w:val="auto"/>
                <w:highlight w:val="none"/>
              </w:rPr>
            </w:pPr>
            <w:r>
              <w:rPr>
                <w:rFonts w:hint="eastAsia"/>
                <w:color w:val="auto"/>
                <w:highlight w:val="none"/>
              </w:rPr>
              <w:t>毕业学校、专业</w:t>
            </w:r>
          </w:p>
        </w:tc>
        <w:tc>
          <w:tcPr>
            <w:tcW w:w="5808" w:type="dxa"/>
            <w:gridSpan w:val="3"/>
            <w:noWrap w:val="0"/>
            <w:vAlign w:val="center"/>
          </w:tcPr>
          <w:p w14:paraId="419FBEA2">
            <w:pPr>
              <w:pStyle w:val="225"/>
              <w:rPr>
                <w:rFonts w:cs="Times New Roman"/>
                <w:color w:val="auto"/>
                <w:highlight w:val="none"/>
              </w:rPr>
            </w:pPr>
          </w:p>
        </w:tc>
      </w:tr>
      <w:tr w14:paraId="711B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4E88B7A3">
            <w:pPr>
              <w:pStyle w:val="225"/>
              <w:rPr>
                <w:rFonts w:cs="Times New Roman"/>
                <w:color w:val="auto"/>
                <w:highlight w:val="none"/>
              </w:rPr>
            </w:pPr>
            <w:r>
              <w:rPr>
                <w:rFonts w:hint="eastAsia"/>
                <w:color w:val="auto"/>
                <w:highlight w:val="none"/>
              </w:rPr>
              <w:t>身份证号</w:t>
            </w:r>
          </w:p>
        </w:tc>
        <w:tc>
          <w:tcPr>
            <w:tcW w:w="1656" w:type="dxa"/>
            <w:noWrap w:val="0"/>
            <w:vAlign w:val="center"/>
          </w:tcPr>
          <w:p w14:paraId="1313CC3E">
            <w:pPr>
              <w:pStyle w:val="225"/>
              <w:rPr>
                <w:rFonts w:cs="Times New Roman"/>
                <w:color w:val="auto"/>
                <w:highlight w:val="none"/>
              </w:rPr>
            </w:pPr>
          </w:p>
        </w:tc>
        <w:tc>
          <w:tcPr>
            <w:tcW w:w="1866" w:type="dxa"/>
            <w:noWrap w:val="0"/>
            <w:vAlign w:val="center"/>
          </w:tcPr>
          <w:p w14:paraId="68D1BE5E">
            <w:pPr>
              <w:pStyle w:val="225"/>
              <w:rPr>
                <w:rFonts w:cs="Times New Roman"/>
                <w:color w:val="auto"/>
                <w:highlight w:val="none"/>
              </w:rPr>
            </w:pPr>
            <w:r>
              <w:rPr>
                <w:rFonts w:hint="eastAsia"/>
                <w:color w:val="auto"/>
                <w:highlight w:val="none"/>
              </w:rPr>
              <w:t>拟在本项目任职</w:t>
            </w:r>
          </w:p>
        </w:tc>
        <w:tc>
          <w:tcPr>
            <w:tcW w:w="2286" w:type="dxa"/>
            <w:noWrap w:val="0"/>
            <w:vAlign w:val="center"/>
          </w:tcPr>
          <w:p w14:paraId="79782A0E">
            <w:pPr>
              <w:pStyle w:val="225"/>
              <w:rPr>
                <w:rFonts w:cs="Times New Roman"/>
                <w:color w:val="auto"/>
                <w:highlight w:val="none"/>
              </w:rPr>
            </w:pPr>
          </w:p>
        </w:tc>
      </w:tr>
      <w:tr w14:paraId="6512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4CE513A8">
            <w:pPr>
              <w:pStyle w:val="225"/>
              <w:rPr>
                <w:rFonts w:cs="Times New Roman"/>
                <w:color w:val="auto"/>
                <w:highlight w:val="none"/>
              </w:rPr>
            </w:pPr>
            <w:r>
              <w:rPr>
                <w:rFonts w:hint="eastAsia"/>
                <w:color w:val="auto"/>
                <w:highlight w:val="none"/>
              </w:rPr>
              <w:t>执业资格证</w:t>
            </w:r>
          </w:p>
        </w:tc>
        <w:tc>
          <w:tcPr>
            <w:tcW w:w="1656" w:type="dxa"/>
            <w:noWrap w:val="0"/>
            <w:vAlign w:val="center"/>
          </w:tcPr>
          <w:p w14:paraId="74FB2FCE">
            <w:pPr>
              <w:pStyle w:val="225"/>
              <w:rPr>
                <w:rFonts w:cs="Times New Roman"/>
                <w:color w:val="auto"/>
                <w:highlight w:val="none"/>
              </w:rPr>
            </w:pPr>
          </w:p>
        </w:tc>
        <w:tc>
          <w:tcPr>
            <w:tcW w:w="1866" w:type="dxa"/>
            <w:noWrap w:val="0"/>
            <w:vAlign w:val="center"/>
          </w:tcPr>
          <w:p w14:paraId="6756214D">
            <w:pPr>
              <w:pStyle w:val="225"/>
              <w:rPr>
                <w:rFonts w:cs="Times New Roman"/>
                <w:color w:val="auto"/>
                <w:highlight w:val="none"/>
              </w:rPr>
            </w:pPr>
            <w:r>
              <w:rPr>
                <w:rFonts w:hint="eastAsia"/>
                <w:color w:val="auto"/>
                <w:highlight w:val="none"/>
              </w:rPr>
              <w:t>执业资格证书号</w:t>
            </w:r>
          </w:p>
        </w:tc>
        <w:tc>
          <w:tcPr>
            <w:tcW w:w="2286" w:type="dxa"/>
            <w:noWrap w:val="0"/>
            <w:vAlign w:val="center"/>
          </w:tcPr>
          <w:p w14:paraId="336B0CC4">
            <w:pPr>
              <w:pStyle w:val="225"/>
              <w:rPr>
                <w:rFonts w:cs="Times New Roman"/>
                <w:color w:val="auto"/>
                <w:highlight w:val="none"/>
              </w:rPr>
            </w:pPr>
          </w:p>
        </w:tc>
      </w:tr>
      <w:tr w14:paraId="0CAE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4" w:type="dxa"/>
            <w:gridSpan w:val="4"/>
            <w:noWrap w:val="0"/>
            <w:vAlign w:val="center"/>
          </w:tcPr>
          <w:p w14:paraId="204D5B98">
            <w:pPr>
              <w:pStyle w:val="225"/>
              <w:rPr>
                <w:rFonts w:cs="Times New Roman"/>
                <w:color w:val="auto"/>
                <w:highlight w:val="none"/>
              </w:rPr>
            </w:pPr>
            <w:r>
              <w:rPr>
                <w:rFonts w:hint="eastAsia"/>
                <w:color w:val="auto"/>
                <w:highlight w:val="none"/>
              </w:rPr>
              <w:t>近</w:t>
            </w:r>
            <w:r>
              <w:rPr>
                <w:color w:val="auto"/>
                <w:highlight w:val="none"/>
              </w:rPr>
              <w:t>____</w:t>
            </w:r>
            <w:r>
              <w:rPr>
                <w:rFonts w:hint="eastAsia"/>
                <w:color w:val="auto"/>
                <w:highlight w:val="none"/>
              </w:rPr>
              <w:t>年承担项目情况</w:t>
            </w:r>
          </w:p>
        </w:tc>
      </w:tr>
      <w:tr w14:paraId="3929A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6DB4F411">
            <w:pPr>
              <w:pStyle w:val="225"/>
              <w:rPr>
                <w:rFonts w:cs="Times New Roman"/>
                <w:color w:val="auto"/>
                <w:highlight w:val="none"/>
              </w:rPr>
            </w:pPr>
            <w:r>
              <w:rPr>
                <w:rFonts w:hint="eastAsia"/>
                <w:color w:val="auto"/>
                <w:highlight w:val="none"/>
              </w:rPr>
              <w:t>时间</w:t>
            </w:r>
          </w:p>
        </w:tc>
        <w:tc>
          <w:tcPr>
            <w:tcW w:w="1656" w:type="dxa"/>
            <w:noWrap w:val="0"/>
            <w:vAlign w:val="center"/>
          </w:tcPr>
          <w:p w14:paraId="6C68A8E6">
            <w:pPr>
              <w:pStyle w:val="225"/>
              <w:rPr>
                <w:rFonts w:cs="Times New Roman"/>
                <w:color w:val="auto"/>
                <w:highlight w:val="none"/>
              </w:rPr>
            </w:pPr>
            <w:r>
              <w:rPr>
                <w:rFonts w:hint="eastAsia"/>
                <w:color w:val="auto"/>
                <w:highlight w:val="none"/>
              </w:rPr>
              <w:t>类似项目名称</w:t>
            </w:r>
          </w:p>
        </w:tc>
        <w:tc>
          <w:tcPr>
            <w:tcW w:w="1866" w:type="dxa"/>
            <w:noWrap w:val="0"/>
            <w:vAlign w:val="center"/>
          </w:tcPr>
          <w:p w14:paraId="72A4BF17">
            <w:pPr>
              <w:pStyle w:val="225"/>
              <w:rPr>
                <w:rFonts w:cs="Times New Roman"/>
                <w:color w:val="auto"/>
                <w:highlight w:val="none"/>
              </w:rPr>
            </w:pPr>
            <w:r>
              <w:rPr>
                <w:rFonts w:hint="eastAsia"/>
                <w:color w:val="auto"/>
                <w:highlight w:val="none"/>
              </w:rPr>
              <w:t>担任职务</w:t>
            </w:r>
          </w:p>
        </w:tc>
        <w:tc>
          <w:tcPr>
            <w:tcW w:w="2286" w:type="dxa"/>
            <w:noWrap w:val="0"/>
            <w:vAlign w:val="center"/>
          </w:tcPr>
          <w:p w14:paraId="6C3E00C6">
            <w:pPr>
              <w:pStyle w:val="225"/>
              <w:rPr>
                <w:rFonts w:cs="Times New Roman"/>
                <w:color w:val="auto"/>
                <w:highlight w:val="none"/>
              </w:rPr>
            </w:pPr>
            <w:r>
              <w:rPr>
                <w:rFonts w:hint="eastAsia"/>
                <w:color w:val="auto"/>
                <w:highlight w:val="none"/>
              </w:rPr>
              <w:t>项目单位名称及电话</w:t>
            </w:r>
          </w:p>
        </w:tc>
      </w:tr>
      <w:tr w14:paraId="072C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40AD596B">
            <w:pPr>
              <w:pStyle w:val="225"/>
              <w:rPr>
                <w:rFonts w:cs="Times New Roman"/>
                <w:color w:val="auto"/>
                <w:highlight w:val="none"/>
              </w:rPr>
            </w:pPr>
          </w:p>
        </w:tc>
        <w:tc>
          <w:tcPr>
            <w:tcW w:w="1656" w:type="dxa"/>
            <w:noWrap w:val="0"/>
            <w:vAlign w:val="center"/>
          </w:tcPr>
          <w:p w14:paraId="1CEAC693">
            <w:pPr>
              <w:pStyle w:val="225"/>
              <w:rPr>
                <w:rFonts w:cs="Times New Roman"/>
                <w:color w:val="auto"/>
                <w:highlight w:val="none"/>
              </w:rPr>
            </w:pPr>
          </w:p>
        </w:tc>
        <w:tc>
          <w:tcPr>
            <w:tcW w:w="1866" w:type="dxa"/>
            <w:noWrap w:val="0"/>
            <w:vAlign w:val="center"/>
          </w:tcPr>
          <w:p w14:paraId="26BC46A9">
            <w:pPr>
              <w:pStyle w:val="225"/>
              <w:rPr>
                <w:rFonts w:cs="Times New Roman"/>
                <w:color w:val="auto"/>
                <w:highlight w:val="none"/>
              </w:rPr>
            </w:pPr>
          </w:p>
        </w:tc>
        <w:tc>
          <w:tcPr>
            <w:tcW w:w="2286" w:type="dxa"/>
            <w:noWrap w:val="0"/>
            <w:vAlign w:val="center"/>
          </w:tcPr>
          <w:p w14:paraId="6055C9EF">
            <w:pPr>
              <w:pStyle w:val="225"/>
              <w:rPr>
                <w:rFonts w:cs="Times New Roman"/>
                <w:color w:val="auto"/>
                <w:highlight w:val="none"/>
              </w:rPr>
            </w:pPr>
          </w:p>
        </w:tc>
      </w:tr>
      <w:tr w14:paraId="08869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546A3977">
            <w:pPr>
              <w:pStyle w:val="225"/>
              <w:rPr>
                <w:rFonts w:cs="Times New Roman"/>
                <w:color w:val="auto"/>
                <w:highlight w:val="none"/>
              </w:rPr>
            </w:pPr>
          </w:p>
        </w:tc>
        <w:tc>
          <w:tcPr>
            <w:tcW w:w="1656" w:type="dxa"/>
            <w:noWrap w:val="0"/>
            <w:vAlign w:val="center"/>
          </w:tcPr>
          <w:p w14:paraId="7B44F89E">
            <w:pPr>
              <w:pStyle w:val="225"/>
              <w:rPr>
                <w:rFonts w:cs="Times New Roman"/>
                <w:color w:val="auto"/>
                <w:highlight w:val="none"/>
              </w:rPr>
            </w:pPr>
          </w:p>
        </w:tc>
        <w:tc>
          <w:tcPr>
            <w:tcW w:w="1866" w:type="dxa"/>
            <w:noWrap w:val="0"/>
            <w:vAlign w:val="center"/>
          </w:tcPr>
          <w:p w14:paraId="117196D9">
            <w:pPr>
              <w:pStyle w:val="225"/>
              <w:rPr>
                <w:rFonts w:cs="Times New Roman"/>
                <w:color w:val="auto"/>
                <w:highlight w:val="none"/>
              </w:rPr>
            </w:pPr>
          </w:p>
        </w:tc>
        <w:tc>
          <w:tcPr>
            <w:tcW w:w="2286" w:type="dxa"/>
            <w:noWrap w:val="0"/>
            <w:vAlign w:val="center"/>
          </w:tcPr>
          <w:p w14:paraId="01DEE2CF">
            <w:pPr>
              <w:pStyle w:val="225"/>
              <w:rPr>
                <w:rFonts w:cs="Times New Roman"/>
                <w:color w:val="auto"/>
                <w:highlight w:val="none"/>
              </w:rPr>
            </w:pPr>
          </w:p>
        </w:tc>
      </w:tr>
      <w:tr w14:paraId="3743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22A54976">
            <w:pPr>
              <w:pStyle w:val="225"/>
              <w:rPr>
                <w:rFonts w:cs="Times New Roman"/>
                <w:color w:val="auto"/>
                <w:highlight w:val="none"/>
              </w:rPr>
            </w:pPr>
          </w:p>
        </w:tc>
        <w:tc>
          <w:tcPr>
            <w:tcW w:w="1656" w:type="dxa"/>
            <w:noWrap w:val="0"/>
            <w:vAlign w:val="center"/>
          </w:tcPr>
          <w:p w14:paraId="76FFA9BA">
            <w:pPr>
              <w:pStyle w:val="225"/>
              <w:rPr>
                <w:rFonts w:cs="Times New Roman"/>
                <w:color w:val="auto"/>
                <w:highlight w:val="none"/>
              </w:rPr>
            </w:pPr>
          </w:p>
        </w:tc>
        <w:tc>
          <w:tcPr>
            <w:tcW w:w="1866" w:type="dxa"/>
            <w:noWrap w:val="0"/>
            <w:vAlign w:val="center"/>
          </w:tcPr>
          <w:p w14:paraId="29A9F3DA">
            <w:pPr>
              <w:pStyle w:val="225"/>
              <w:rPr>
                <w:rFonts w:cs="Times New Roman"/>
                <w:color w:val="auto"/>
                <w:highlight w:val="none"/>
              </w:rPr>
            </w:pPr>
          </w:p>
        </w:tc>
        <w:tc>
          <w:tcPr>
            <w:tcW w:w="2286" w:type="dxa"/>
            <w:noWrap w:val="0"/>
            <w:vAlign w:val="center"/>
          </w:tcPr>
          <w:p w14:paraId="65B51765">
            <w:pPr>
              <w:pStyle w:val="225"/>
              <w:rPr>
                <w:rFonts w:cs="Times New Roman"/>
                <w:color w:val="auto"/>
                <w:highlight w:val="none"/>
              </w:rPr>
            </w:pPr>
          </w:p>
        </w:tc>
      </w:tr>
      <w:tr w14:paraId="69BC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0B44C608">
            <w:pPr>
              <w:pStyle w:val="225"/>
              <w:rPr>
                <w:rFonts w:cs="Times New Roman"/>
                <w:color w:val="auto"/>
                <w:highlight w:val="none"/>
              </w:rPr>
            </w:pPr>
          </w:p>
        </w:tc>
        <w:tc>
          <w:tcPr>
            <w:tcW w:w="1656" w:type="dxa"/>
            <w:noWrap w:val="0"/>
            <w:vAlign w:val="center"/>
          </w:tcPr>
          <w:p w14:paraId="3B599C12">
            <w:pPr>
              <w:pStyle w:val="225"/>
              <w:rPr>
                <w:rFonts w:cs="Times New Roman"/>
                <w:color w:val="auto"/>
                <w:highlight w:val="none"/>
              </w:rPr>
            </w:pPr>
          </w:p>
        </w:tc>
        <w:tc>
          <w:tcPr>
            <w:tcW w:w="1866" w:type="dxa"/>
            <w:noWrap w:val="0"/>
            <w:vAlign w:val="center"/>
          </w:tcPr>
          <w:p w14:paraId="57E239D9">
            <w:pPr>
              <w:pStyle w:val="225"/>
              <w:rPr>
                <w:rFonts w:cs="Times New Roman"/>
                <w:color w:val="auto"/>
                <w:highlight w:val="none"/>
              </w:rPr>
            </w:pPr>
          </w:p>
        </w:tc>
        <w:tc>
          <w:tcPr>
            <w:tcW w:w="2286" w:type="dxa"/>
            <w:noWrap w:val="0"/>
            <w:vAlign w:val="center"/>
          </w:tcPr>
          <w:p w14:paraId="11BA1F7A">
            <w:pPr>
              <w:pStyle w:val="225"/>
              <w:rPr>
                <w:rFonts w:cs="Times New Roman"/>
                <w:color w:val="auto"/>
                <w:highlight w:val="none"/>
              </w:rPr>
            </w:pPr>
          </w:p>
        </w:tc>
      </w:tr>
      <w:tr w14:paraId="43C65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218606CC">
            <w:pPr>
              <w:pStyle w:val="225"/>
              <w:rPr>
                <w:rFonts w:cs="Times New Roman"/>
                <w:color w:val="auto"/>
                <w:highlight w:val="none"/>
              </w:rPr>
            </w:pPr>
          </w:p>
        </w:tc>
        <w:tc>
          <w:tcPr>
            <w:tcW w:w="1656" w:type="dxa"/>
            <w:noWrap w:val="0"/>
            <w:vAlign w:val="center"/>
          </w:tcPr>
          <w:p w14:paraId="15FBB284">
            <w:pPr>
              <w:pStyle w:val="225"/>
              <w:rPr>
                <w:rFonts w:cs="Times New Roman"/>
                <w:color w:val="auto"/>
                <w:highlight w:val="none"/>
              </w:rPr>
            </w:pPr>
          </w:p>
        </w:tc>
        <w:tc>
          <w:tcPr>
            <w:tcW w:w="1866" w:type="dxa"/>
            <w:noWrap w:val="0"/>
            <w:vAlign w:val="center"/>
          </w:tcPr>
          <w:p w14:paraId="595B54E0">
            <w:pPr>
              <w:pStyle w:val="225"/>
              <w:rPr>
                <w:rFonts w:cs="Times New Roman"/>
                <w:color w:val="auto"/>
                <w:highlight w:val="none"/>
              </w:rPr>
            </w:pPr>
          </w:p>
        </w:tc>
        <w:tc>
          <w:tcPr>
            <w:tcW w:w="2286" w:type="dxa"/>
            <w:noWrap w:val="0"/>
            <w:vAlign w:val="center"/>
          </w:tcPr>
          <w:p w14:paraId="6174C189">
            <w:pPr>
              <w:pStyle w:val="225"/>
              <w:rPr>
                <w:rFonts w:cs="Times New Roman"/>
                <w:color w:val="auto"/>
                <w:highlight w:val="none"/>
              </w:rPr>
            </w:pPr>
          </w:p>
        </w:tc>
      </w:tr>
      <w:tr w14:paraId="74C61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0EAF1F53">
            <w:pPr>
              <w:pStyle w:val="225"/>
              <w:rPr>
                <w:rFonts w:cs="Times New Roman"/>
                <w:color w:val="auto"/>
                <w:highlight w:val="none"/>
              </w:rPr>
            </w:pPr>
          </w:p>
        </w:tc>
        <w:tc>
          <w:tcPr>
            <w:tcW w:w="1656" w:type="dxa"/>
            <w:noWrap w:val="0"/>
            <w:vAlign w:val="center"/>
          </w:tcPr>
          <w:p w14:paraId="413ADD64">
            <w:pPr>
              <w:pStyle w:val="225"/>
              <w:rPr>
                <w:rFonts w:cs="Times New Roman"/>
                <w:color w:val="auto"/>
                <w:highlight w:val="none"/>
              </w:rPr>
            </w:pPr>
          </w:p>
        </w:tc>
        <w:tc>
          <w:tcPr>
            <w:tcW w:w="1866" w:type="dxa"/>
            <w:noWrap w:val="0"/>
            <w:vAlign w:val="center"/>
          </w:tcPr>
          <w:p w14:paraId="59FD2210">
            <w:pPr>
              <w:pStyle w:val="225"/>
              <w:rPr>
                <w:rFonts w:cs="Times New Roman"/>
                <w:color w:val="auto"/>
                <w:highlight w:val="none"/>
              </w:rPr>
            </w:pPr>
          </w:p>
        </w:tc>
        <w:tc>
          <w:tcPr>
            <w:tcW w:w="2286" w:type="dxa"/>
            <w:noWrap w:val="0"/>
            <w:vAlign w:val="center"/>
          </w:tcPr>
          <w:p w14:paraId="168E3E22">
            <w:pPr>
              <w:pStyle w:val="225"/>
              <w:rPr>
                <w:rFonts w:cs="Times New Roman"/>
                <w:color w:val="auto"/>
                <w:highlight w:val="none"/>
              </w:rPr>
            </w:pPr>
          </w:p>
        </w:tc>
      </w:tr>
      <w:tr w14:paraId="7E904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5D969308">
            <w:pPr>
              <w:pStyle w:val="225"/>
              <w:rPr>
                <w:rFonts w:cs="Times New Roman"/>
                <w:color w:val="auto"/>
                <w:highlight w:val="none"/>
              </w:rPr>
            </w:pPr>
          </w:p>
        </w:tc>
        <w:tc>
          <w:tcPr>
            <w:tcW w:w="1656" w:type="dxa"/>
            <w:noWrap w:val="0"/>
            <w:vAlign w:val="center"/>
          </w:tcPr>
          <w:p w14:paraId="5D43F3D5">
            <w:pPr>
              <w:pStyle w:val="225"/>
              <w:rPr>
                <w:rFonts w:cs="Times New Roman"/>
                <w:color w:val="auto"/>
                <w:highlight w:val="none"/>
              </w:rPr>
            </w:pPr>
          </w:p>
        </w:tc>
        <w:tc>
          <w:tcPr>
            <w:tcW w:w="1866" w:type="dxa"/>
            <w:noWrap w:val="0"/>
            <w:vAlign w:val="center"/>
          </w:tcPr>
          <w:p w14:paraId="34EBD7B2">
            <w:pPr>
              <w:pStyle w:val="225"/>
              <w:rPr>
                <w:rFonts w:cs="Times New Roman"/>
                <w:color w:val="auto"/>
                <w:highlight w:val="none"/>
              </w:rPr>
            </w:pPr>
          </w:p>
        </w:tc>
        <w:tc>
          <w:tcPr>
            <w:tcW w:w="2286" w:type="dxa"/>
            <w:noWrap w:val="0"/>
            <w:vAlign w:val="center"/>
          </w:tcPr>
          <w:p w14:paraId="1F0903D3">
            <w:pPr>
              <w:pStyle w:val="225"/>
              <w:rPr>
                <w:rFonts w:cs="Times New Roman"/>
                <w:color w:val="auto"/>
                <w:highlight w:val="none"/>
              </w:rPr>
            </w:pPr>
          </w:p>
        </w:tc>
      </w:tr>
      <w:tr w14:paraId="5AE9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5A2FAF36">
            <w:pPr>
              <w:pStyle w:val="225"/>
              <w:rPr>
                <w:rFonts w:cs="Times New Roman"/>
                <w:color w:val="auto"/>
                <w:highlight w:val="none"/>
              </w:rPr>
            </w:pPr>
          </w:p>
        </w:tc>
        <w:tc>
          <w:tcPr>
            <w:tcW w:w="1656" w:type="dxa"/>
            <w:noWrap w:val="0"/>
            <w:vAlign w:val="center"/>
          </w:tcPr>
          <w:p w14:paraId="6361277F">
            <w:pPr>
              <w:pStyle w:val="225"/>
              <w:rPr>
                <w:rFonts w:cs="Times New Roman"/>
                <w:color w:val="auto"/>
                <w:highlight w:val="none"/>
              </w:rPr>
            </w:pPr>
          </w:p>
        </w:tc>
        <w:tc>
          <w:tcPr>
            <w:tcW w:w="1866" w:type="dxa"/>
            <w:noWrap w:val="0"/>
            <w:vAlign w:val="center"/>
          </w:tcPr>
          <w:p w14:paraId="215AEE00">
            <w:pPr>
              <w:pStyle w:val="225"/>
              <w:rPr>
                <w:rFonts w:cs="Times New Roman"/>
                <w:color w:val="auto"/>
                <w:highlight w:val="none"/>
              </w:rPr>
            </w:pPr>
          </w:p>
        </w:tc>
        <w:tc>
          <w:tcPr>
            <w:tcW w:w="2286" w:type="dxa"/>
            <w:noWrap w:val="0"/>
            <w:vAlign w:val="center"/>
          </w:tcPr>
          <w:p w14:paraId="7BDEA5A5">
            <w:pPr>
              <w:pStyle w:val="225"/>
              <w:rPr>
                <w:rFonts w:cs="Times New Roman"/>
                <w:color w:val="auto"/>
                <w:highlight w:val="none"/>
              </w:rPr>
            </w:pPr>
          </w:p>
        </w:tc>
      </w:tr>
      <w:tr w14:paraId="306B7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3EE0E792">
            <w:pPr>
              <w:pStyle w:val="225"/>
              <w:rPr>
                <w:rFonts w:cs="Times New Roman"/>
                <w:color w:val="auto"/>
                <w:highlight w:val="none"/>
              </w:rPr>
            </w:pPr>
          </w:p>
        </w:tc>
        <w:tc>
          <w:tcPr>
            <w:tcW w:w="1656" w:type="dxa"/>
            <w:noWrap w:val="0"/>
            <w:vAlign w:val="center"/>
          </w:tcPr>
          <w:p w14:paraId="047864E0">
            <w:pPr>
              <w:pStyle w:val="225"/>
              <w:rPr>
                <w:rFonts w:cs="Times New Roman"/>
                <w:color w:val="auto"/>
                <w:highlight w:val="none"/>
              </w:rPr>
            </w:pPr>
          </w:p>
        </w:tc>
        <w:tc>
          <w:tcPr>
            <w:tcW w:w="1866" w:type="dxa"/>
            <w:noWrap w:val="0"/>
            <w:vAlign w:val="center"/>
          </w:tcPr>
          <w:p w14:paraId="3BDDB6F4">
            <w:pPr>
              <w:pStyle w:val="225"/>
              <w:rPr>
                <w:rFonts w:cs="Times New Roman"/>
                <w:color w:val="auto"/>
                <w:highlight w:val="none"/>
              </w:rPr>
            </w:pPr>
          </w:p>
        </w:tc>
        <w:tc>
          <w:tcPr>
            <w:tcW w:w="2286" w:type="dxa"/>
            <w:noWrap w:val="0"/>
            <w:vAlign w:val="center"/>
          </w:tcPr>
          <w:p w14:paraId="0BFDCCAA">
            <w:pPr>
              <w:pStyle w:val="225"/>
              <w:rPr>
                <w:rFonts w:cs="Times New Roman"/>
                <w:color w:val="auto"/>
                <w:highlight w:val="none"/>
              </w:rPr>
            </w:pPr>
          </w:p>
        </w:tc>
      </w:tr>
      <w:tr w14:paraId="150CE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74D409A1">
            <w:pPr>
              <w:pStyle w:val="225"/>
              <w:rPr>
                <w:rFonts w:cs="Times New Roman"/>
                <w:color w:val="auto"/>
                <w:highlight w:val="none"/>
              </w:rPr>
            </w:pPr>
          </w:p>
        </w:tc>
        <w:tc>
          <w:tcPr>
            <w:tcW w:w="1656" w:type="dxa"/>
            <w:noWrap w:val="0"/>
            <w:vAlign w:val="center"/>
          </w:tcPr>
          <w:p w14:paraId="0B6406D0">
            <w:pPr>
              <w:pStyle w:val="225"/>
              <w:rPr>
                <w:rFonts w:cs="Times New Roman"/>
                <w:color w:val="auto"/>
                <w:highlight w:val="none"/>
              </w:rPr>
            </w:pPr>
          </w:p>
        </w:tc>
        <w:tc>
          <w:tcPr>
            <w:tcW w:w="1866" w:type="dxa"/>
            <w:noWrap w:val="0"/>
            <w:vAlign w:val="center"/>
          </w:tcPr>
          <w:p w14:paraId="17900858">
            <w:pPr>
              <w:pStyle w:val="225"/>
              <w:rPr>
                <w:rFonts w:cs="Times New Roman"/>
                <w:color w:val="auto"/>
                <w:highlight w:val="none"/>
              </w:rPr>
            </w:pPr>
          </w:p>
        </w:tc>
        <w:tc>
          <w:tcPr>
            <w:tcW w:w="2286" w:type="dxa"/>
            <w:noWrap w:val="0"/>
            <w:vAlign w:val="center"/>
          </w:tcPr>
          <w:p w14:paraId="1F34EDB1">
            <w:pPr>
              <w:pStyle w:val="225"/>
              <w:rPr>
                <w:rFonts w:cs="Times New Roman"/>
                <w:color w:val="auto"/>
                <w:highlight w:val="none"/>
              </w:rPr>
            </w:pPr>
          </w:p>
        </w:tc>
      </w:tr>
      <w:tr w14:paraId="1BC6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noWrap w:val="0"/>
            <w:vAlign w:val="center"/>
          </w:tcPr>
          <w:p w14:paraId="42FDB527">
            <w:pPr>
              <w:pStyle w:val="225"/>
              <w:rPr>
                <w:rFonts w:cs="Times New Roman"/>
                <w:color w:val="auto"/>
                <w:highlight w:val="none"/>
              </w:rPr>
            </w:pPr>
          </w:p>
        </w:tc>
        <w:tc>
          <w:tcPr>
            <w:tcW w:w="1656" w:type="dxa"/>
            <w:noWrap w:val="0"/>
            <w:vAlign w:val="center"/>
          </w:tcPr>
          <w:p w14:paraId="1279EA04">
            <w:pPr>
              <w:pStyle w:val="225"/>
              <w:rPr>
                <w:rFonts w:cs="Times New Roman"/>
                <w:color w:val="auto"/>
                <w:highlight w:val="none"/>
              </w:rPr>
            </w:pPr>
          </w:p>
        </w:tc>
        <w:tc>
          <w:tcPr>
            <w:tcW w:w="1866" w:type="dxa"/>
            <w:noWrap w:val="0"/>
            <w:vAlign w:val="center"/>
          </w:tcPr>
          <w:p w14:paraId="3D8DC02E">
            <w:pPr>
              <w:pStyle w:val="225"/>
              <w:rPr>
                <w:rFonts w:cs="Times New Roman"/>
                <w:color w:val="auto"/>
                <w:highlight w:val="none"/>
              </w:rPr>
            </w:pPr>
          </w:p>
        </w:tc>
        <w:tc>
          <w:tcPr>
            <w:tcW w:w="2286" w:type="dxa"/>
            <w:noWrap w:val="0"/>
            <w:vAlign w:val="center"/>
          </w:tcPr>
          <w:p w14:paraId="21E62E94">
            <w:pPr>
              <w:pStyle w:val="225"/>
              <w:rPr>
                <w:rFonts w:cs="Times New Roman"/>
                <w:color w:val="auto"/>
                <w:highlight w:val="none"/>
              </w:rPr>
            </w:pPr>
          </w:p>
        </w:tc>
      </w:tr>
    </w:tbl>
    <w:p w14:paraId="6EE9C64A">
      <w:pPr>
        <w:pStyle w:val="21"/>
        <w:ind w:left="-141"/>
        <w:rPr>
          <w:rFonts w:cs="Times New Roman"/>
          <w:color w:val="auto"/>
          <w:highlight w:val="none"/>
        </w:rPr>
      </w:pPr>
      <w:bookmarkStart w:id="345" w:name="_Toc104560921"/>
      <w:bookmarkStart w:id="346" w:name="_Toc103848604"/>
      <w:bookmarkStart w:id="347" w:name="_Toc1072463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2B814D6D">
      <w:pPr>
        <w:pStyle w:val="43"/>
        <w:spacing w:before="0"/>
        <w:ind w:left="20" w:firstLine="361"/>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5</w:t>
      </w:r>
      <w:r>
        <w:rPr>
          <w:rFonts w:hint="eastAsia" w:ascii="Microsoft New Tai Lue" w:hAnsi="Microsoft New Tai Lue" w:cs="宋体"/>
          <w:color w:val="auto"/>
          <w:sz w:val="24"/>
          <w:szCs w:val="24"/>
          <w:highlight w:val="none"/>
        </w:rPr>
        <w:t>）投标标的物符合招标文件规定的证明文件</w:t>
      </w:r>
      <w:bookmarkEnd w:id="345"/>
      <w:bookmarkEnd w:id="346"/>
      <w:r>
        <w:rPr>
          <w:rFonts w:hint="eastAsia" w:ascii="Microsoft New Tai Lue" w:hAnsi="Microsoft New Tai Lue" w:cs="宋体"/>
          <w:color w:val="auto"/>
          <w:sz w:val="24"/>
          <w:szCs w:val="24"/>
          <w:highlight w:val="none"/>
        </w:rPr>
        <w:t>（如需）</w:t>
      </w:r>
      <w:bookmarkEnd w:id="347"/>
    </w:p>
    <w:p w14:paraId="3F342283">
      <w:pPr>
        <w:pStyle w:val="225"/>
        <w:rPr>
          <w:rFonts w:cs="Times New Roman"/>
          <w:color w:val="auto"/>
          <w:highlight w:val="none"/>
        </w:rPr>
      </w:pPr>
      <w:r>
        <w:rPr>
          <w:rFonts w:hint="eastAsia"/>
          <w:color w:val="auto"/>
          <w:highlight w:val="none"/>
        </w:rPr>
        <w:t>注：提供第二章“投标人须知”和第四章“采购需求”规定</w:t>
      </w:r>
      <w:r>
        <w:rPr>
          <w:color w:val="auto"/>
          <w:highlight w:val="none"/>
        </w:rPr>
        <w:t>(</w:t>
      </w:r>
      <w:r>
        <w:rPr>
          <w:rFonts w:hint="eastAsia"/>
          <w:color w:val="auto"/>
          <w:highlight w:val="none"/>
        </w:rPr>
        <w:t>包括投标货物的强制性认证、注册等</w:t>
      </w:r>
      <w:r>
        <w:rPr>
          <w:color w:val="auto"/>
          <w:highlight w:val="none"/>
        </w:rPr>
        <w:t>)</w:t>
      </w:r>
      <w:r>
        <w:rPr>
          <w:rFonts w:hint="eastAsia"/>
          <w:color w:val="auto"/>
          <w:highlight w:val="none"/>
        </w:rPr>
        <w:t>的证明材料复印件。</w:t>
      </w:r>
      <w:bookmarkEnd w:id="266"/>
    </w:p>
    <w:p w14:paraId="7A1AB0FA">
      <w:pPr>
        <w:ind w:firstLine="316"/>
        <w:rPr>
          <w:rFonts w:ascii="Microsoft New Tai Lue" w:hAnsi="Microsoft New Tai Lue" w:cs="Microsoft New Tai Lue"/>
          <w:b/>
          <w:bCs/>
          <w:color w:val="auto"/>
          <w:highlight w:val="none"/>
        </w:rPr>
      </w:pPr>
    </w:p>
    <w:p w14:paraId="49267EB4">
      <w:pPr>
        <w:pStyle w:val="43"/>
        <w:ind w:left="-141" w:firstLine="0"/>
        <w:rPr>
          <w:rFonts w:ascii="Microsoft New Tai Lue" w:hAnsi="Microsoft New Tai Lue" w:cs="Microsoft New Tai Lue"/>
          <w:color w:val="auto"/>
          <w:highlight w:val="none"/>
        </w:rPr>
      </w:pPr>
      <w:bookmarkStart w:id="348" w:name="_Toc96347904"/>
      <w:r>
        <w:rPr>
          <w:rFonts w:ascii="Microsoft New Tai Lue" w:hAnsi="Microsoft New Tai Lue" w:cs="Microsoft New Tai Lue"/>
          <w:color w:val="auto"/>
          <w:highlight w:val="none"/>
        </w:rPr>
        <w:br w:type="page" w:clear="all"/>
      </w:r>
      <w:bookmarkStart w:id="349" w:name="_Toc107246305"/>
      <w:bookmarkStart w:id="350" w:name="_Toc104560922"/>
      <w:bookmarkStart w:id="351" w:name="_Toc103848605"/>
      <w:bookmarkStart w:id="352" w:name="_Toc100905289"/>
      <w:r>
        <w:rPr>
          <w:rFonts w:hint="eastAsia" w:ascii="Microsoft New Tai Lue" w:hAnsi="Microsoft New Tai Lue" w:cs="宋体"/>
          <w:color w:val="auto"/>
          <w:sz w:val="28"/>
          <w:szCs w:val="28"/>
          <w:highlight w:val="none"/>
        </w:rPr>
        <w:t>三、其他部分</w:t>
      </w:r>
      <w:bookmarkEnd w:id="349"/>
      <w:bookmarkEnd w:id="350"/>
      <w:bookmarkEnd w:id="351"/>
    </w:p>
    <w:p w14:paraId="3A457E57">
      <w:pPr>
        <w:pStyle w:val="43"/>
        <w:spacing w:before="0" w:line="300" w:lineRule="auto"/>
        <w:ind w:left="-141" w:firstLine="0"/>
        <w:rPr>
          <w:rFonts w:ascii="Microsoft New Tai Lue" w:hAnsi="Microsoft New Tai Lue" w:cs="Microsoft New Tai Lue"/>
          <w:color w:val="auto"/>
          <w:sz w:val="24"/>
          <w:szCs w:val="24"/>
          <w:highlight w:val="none"/>
        </w:rPr>
      </w:pPr>
      <w:bookmarkStart w:id="353" w:name="_Toc103848606"/>
      <w:bookmarkStart w:id="354" w:name="_Toc107246306"/>
      <w:bookmarkStart w:id="355" w:name="_Toc104560923"/>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1</w:t>
      </w:r>
      <w:r>
        <w:rPr>
          <w:rFonts w:hint="eastAsia" w:ascii="Microsoft New Tai Lue" w:hAnsi="Microsoft New Tai Lue" w:cs="宋体"/>
          <w:color w:val="auto"/>
          <w:sz w:val="24"/>
          <w:szCs w:val="24"/>
          <w:highlight w:val="none"/>
        </w:rPr>
        <w:t>）提供符合政府采购政策的证明材料</w:t>
      </w:r>
      <w:bookmarkEnd w:id="352"/>
      <w:bookmarkEnd w:id="353"/>
      <w:bookmarkEnd w:id="354"/>
      <w:bookmarkEnd w:id="355"/>
    </w:p>
    <w:p w14:paraId="00A6CDEB">
      <w:pPr>
        <w:spacing w:line="300" w:lineRule="auto"/>
        <w:rPr>
          <w:rFonts w:ascii="Microsoft New Tai Lue" w:hAnsi="Microsoft New Tai Lue" w:cs="Microsoft New Tai Lue"/>
          <w:color w:val="auto"/>
          <w:highlight w:val="none"/>
        </w:rPr>
      </w:pPr>
    </w:p>
    <w:p w14:paraId="7FA384BC">
      <w:pPr>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（请根据本项目“采购项目类型”选择合适的中小企业声明函，不适用的可以不提交）</w:t>
      </w:r>
    </w:p>
    <w:p w14:paraId="1F2C4311">
      <w:pPr>
        <w:spacing w:line="300" w:lineRule="auto"/>
        <w:ind w:left="2" w:firstLine="321"/>
        <w:jc w:val="center"/>
        <w:rPr>
          <w:rFonts w:ascii="Microsoft New Tai Lue" w:hAnsi="Microsoft New Tai Lue" w:cs="Microsoft New Tai Lue"/>
          <w:color w:val="auto"/>
          <w:spacing w:val="2"/>
          <w:position w:val="-3"/>
          <w:highlight w:val="none"/>
        </w:rPr>
      </w:pPr>
    </w:p>
    <w:p w14:paraId="51B68D54">
      <w:pPr>
        <w:pStyle w:val="43"/>
        <w:ind w:left="-141" w:firstLine="361"/>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中小企业声明函（货物）</w:t>
      </w:r>
    </w:p>
    <w:p w14:paraId="56C5A599">
      <w:pPr>
        <w:spacing w:line="300" w:lineRule="auto"/>
        <w:ind w:left="-141" w:firstLine="420"/>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本公司（联合体）郑重声明，根据《政府采购促进中小企业发展管理办法》（财库﹝</w:t>
      </w:r>
      <w:r>
        <w:rPr>
          <w:rFonts w:ascii="Microsoft New Tai Lue" w:hAnsi="Microsoft New Tai Lue" w:cs="Microsoft New Tai Lue"/>
          <w:color w:val="auto"/>
          <w:position w:val="-2"/>
          <w:highlight w:val="none"/>
        </w:rPr>
        <w:t>2020</w:t>
      </w:r>
      <w:r>
        <w:rPr>
          <w:rFonts w:hint="eastAsia" w:ascii="Microsoft New Tai Lue" w:hAnsi="Microsoft New Tai Lue"/>
          <w:color w:val="auto"/>
          <w:position w:val="-2"/>
          <w:highlight w:val="none"/>
        </w:rPr>
        <w:t>﹞</w:t>
      </w:r>
      <w:r>
        <w:rPr>
          <w:rFonts w:ascii="Microsoft New Tai Lue" w:hAnsi="Microsoft New Tai Lue" w:cs="Microsoft New Tai Lue"/>
          <w:color w:val="auto"/>
          <w:position w:val="-2"/>
          <w:highlight w:val="none"/>
        </w:rPr>
        <w:t xml:space="preserve">46 </w:t>
      </w:r>
      <w:r>
        <w:rPr>
          <w:rFonts w:hint="eastAsia" w:ascii="Microsoft New Tai Lue" w:hAnsi="Microsoft New Tai Lue"/>
          <w:color w:val="auto"/>
          <w:position w:val="-2"/>
          <w:highlight w:val="none"/>
        </w:rPr>
        <w:t>号）的规定，本公司（联合体）参加</w:t>
      </w:r>
      <w:r>
        <w:rPr>
          <w:rFonts w:hint="eastAsia" w:ascii="Microsoft New Tai Lue" w:hAnsi="Microsoft New Tai Lue"/>
          <w:i/>
          <w:iCs/>
          <w:color w:val="auto"/>
          <w:position w:val="-2"/>
          <w:highlight w:val="none"/>
          <w:u w:val="single"/>
        </w:rPr>
        <w:t>（单位名称）</w:t>
      </w:r>
      <w:r>
        <w:rPr>
          <w:rFonts w:hint="eastAsia" w:ascii="Microsoft New Tai Lue" w:hAnsi="Microsoft New Tai Lue"/>
          <w:color w:val="auto"/>
          <w:position w:val="-2"/>
          <w:highlight w:val="none"/>
        </w:rPr>
        <w:t>的</w:t>
      </w:r>
      <w:r>
        <w:rPr>
          <w:rFonts w:hint="eastAsia" w:ascii="Microsoft New Tai Lue" w:hAnsi="Microsoft New Tai Lue"/>
          <w:i/>
          <w:iCs/>
          <w:color w:val="auto"/>
          <w:position w:val="-2"/>
          <w:highlight w:val="none"/>
          <w:u w:val="single"/>
        </w:rPr>
        <w:t>（项目名称）</w:t>
      </w:r>
      <w:r>
        <w:rPr>
          <w:rFonts w:hint="eastAsia" w:ascii="Microsoft New Tai Lue" w:hAnsi="Microsoft New Tai Lue"/>
          <w:color w:val="auto"/>
          <w:position w:val="-2"/>
          <w:highlight w:val="none"/>
        </w:rPr>
        <w:t>采购活动，提供的货物全部由符合政策要求的中小企业制造。相关企业（含联合体中的中小企业、签订分包意向协议的中小企业）的具体情况如下：</w:t>
      </w:r>
    </w:p>
    <w:p w14:paraId="23D4E391">
      <w:pPr>
        <w:spacing w:line="300" w:lineRule="auto"/>
        <w:ind w:left="-141" w:firstLine="420"/>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1. </w:t>
      </w:r>
      <w:r>
        <w:rPr>
          <w:rFonts w:hint="eastAsia" w:ascii="Microsoft New Tai Lue" w:hAnsi="Microsoft New Tai Lue"/>
          <w:i/>
          <w:iCs/>
          <w:color w:val="auto"/>
          <w:position w:val="-2"/>
          <w:highlight w:val="none"/>
          <w:u w:val="single"/>
        </w:rPr>
        <w:t>（标的名称）</w:t>
      </w:r>
      <w:r>
        <w:rPr>
          <w:rFonts w:hint="eastAsia" w:ascii="Microsoft New Tai Lue" w:hAnsi="Microsoft New Tai Lue"/>
          <w:color w:val="auto"/>
          <w:position w:val="-2"/>
          <w:highlight w:val="none"/>
        </w:rPr>
        <w:t>，属于</w:t>
      </w:r>
      <w:r>
        <w:rPr>
          <w:rFonts w:hint="eastAsia" w:ascii="Microsoft New Tai Lue" w:hAnsi="Microsoft New Tai Lue"/>
          <w:i/>
          <w:iCs/>
          <w:color w:val="auto"/>
          <w:position w:val="-2"/>
          <w:highlight w:val="none"/>
          <w:u w:val="single"/>
        </w:rPr>
        <w:t>（招标文件中明确的所属行业）</w:t>
      </w:r>
      <w:r>
        <w:rPr>
          <w:rFonts w:hint="eastAsia" w:ascii="Microsoft New Tai Lue" w:hAnsi="Microsoft New Tai Lue"/>
          <w:color w:val="auto"/>
          <w:position w:val="-2"/>
          <w:highlight w:val="none"/>
        </w:rPr>
        <w:t>行业；制造商为</w:t>
      </w:r>
      <w:r>
        <w:rPr>
          <w:rFonts w:hint="eastAsia" w:ascii="Microsoft New Tai Lue" w:hAnsi="Microsoft New Tai Lue"/>
          <w:i/>
          <w:iCs/>
          <w:color w:val="auto"/>
          <w:position w:val="-2"/>
          <w:highlight w:val="none"/>
          <w:u w:val="single"/>
        </w:rPr>
        <w:t>（企业名称）</w:t>
      </w:r>
      <w:r>
        <w:rPr>
          <w:rFonts w:hint="eastAsia" w:ascii="Microsoft New Tai Lue" w:hAnsi="Microsoft New Tai Lue"/>
          <w:color w:val="auto"/>
          <w:position w:val="-2"/>
          <w:highlight w:val="none"/>
        </w:rPr>
        <w:t>，从业人员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人，营业收入为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万元</w:t>
      </w:r>
      <w:r>
        <w:rPr>
          <w:rFonts w:ascii="Microsoft New Tai Lue" w:hAnsi="Microsoft New Tai Lue" w:cs="Microsoft New Tai Lue"/>
          <w:color w:val="auto"/>
          <w:position w:val="-2"/>
          <w:highlight w:val="none"/>
          <w:vertAlign w:val="superscript"/>
        </w:rPr>
        <w:t>1</w:t>
      </w:r>
      <w:r>
        <w:rPr>
          <w:rFonts w:hint="eastAsia" w:ascii="Microsoft New Tai Lue" w:hAnsi="Microsoft New Tai Lue"/>
          <w:color w:val="auto"/>
          <w:position w:val="-2"/>
          <w:highlight w:val="none"/>
        </w:rPr>
        <w:t>，属于</w:t>
      </w:r>
      <w:r>
        <w:rPr>
          <w:rFonts w:hint="eastAsia" w:ascii="Microsoft New Tai Lue" w:hAnsi="Microsoft New Tai Lue"/>
          <w:i/>
          <w:iCs/>
          <w:color w:val="auto"/>
          <w:position w:val="-2"/>
          <w:highlight w:val="none"/>
          <w:u w:val="single"/>
        </w:rPr>
        <w:t>（中型企业、小型企业、微型企业）</w:t>
      </w:r>
      <w:r>
        <w:rPr>
          <w:rFonts w:hint="eastAsia" w:ascii="Microsoft New Tai Lue" w:hAnsi="Microsoft New Tai Lue"/>
          <w:color w:val="auto"/>
          <w:position w:val="-2"/>
          <w:highlight w:val="none"/>
        </w:rPr>
        <w:t>；</w:t>
      </w:r>
    </w:p>
    <w:p w14:paraId="261EF06A">
      <w:pPr>
        <w:spacing w:line="300" w:lineRule="auto"/>
        <w:ind w:left="-141" w:firstLine="420"/>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2. </w:t>
      </w:r>
      <w:r>
        <w:rPr>
          <w:rFonts w:hint="eastAsia" w:ascii="Microsoft New Tai Lue" w:hAnsi="Microsoft New Tai Lue"/>
          <w:i/>
          <w:iCs/>
          <w:color w:val="auto"/>
          <w:position w:val="-2"/>
          <w:highlight w:val="none"/>
          <w:u w:val="single"/>
        </w:rPr>
        <w:t>（标的名称）</w:t>
      </w:r>
      <w:r>
        <w:rPr>
          <w:rFonts w:hint="eastAsia" w:ascii="Microsoft New Tai Lue" w:hAnsi="Microsoft New Tai Lue"/>
          <w:color w:val="auto"/>
          <w:position w:val="-2"/>
          <w:highlight w:val="none"/>
        </w:rPr>
        <w:t>，属于</w:t>
      </w:r>
      <w:r>
        <w:rPr>
          <w:rFonts w:hint="eastAsia" w:ascii="Microsoft New Tai Lue" w:hAnsi="Microsoft New Tai Lue"/>
          <w:i/>
          <w:iCs/>
          <w:color w:val="auto"/>
          <w:position w:val="-2"/>
          <w:highlight w:val="none"/>
          <w:u w:val="single"/>
        </w:rPr>
        <w:t>（招标文件中明确的所属行业）</w:t>
      </w:r>
      <w:r>
        <w:rPr>
          <w:rFonts w:hint="eastAsia" w:ascii="Microsoft New Tai Lue" w:hAnsi="Microsoft New Tai Lue"/>
          <w:color w:val="auto"/>
          <w:position w:val="-2"/>
          <w:highlight w:val="none"/>
        </w:rPr>
        <w:t>行业；制造商为</w:t>
      </w:r>
      <w:r>
        <w:rPr>
          <w:rFonts w:hint="eastAsia" w:ascii="Microsoft New Tai Lue" w:hAnsi="Microsoft New Tai Lue"/>
          <w:i/>
          <w:iCs/>
          <w:color w:val="auto"/>
          <w:position w:val="-2"/>
          <w:highlight w:val="none"/>
          <w:u w:val="single"/>
        </w:rPr>
        <w:t>（企业名称）</w:t>
      </w:r>
      <w:r>
        <w:rPr>
          <w:rFonts w:hint="eastAsia" w:ascii="Microsoft New Tai Lue" w:hAnsi="Microsoft New Tai Lue"/>
          <w:color w:val="auto"/>
          <w:position w:val="-2"/>
          <w:highlight w:val="none"/>
        </w:rPr>
        <w:t>，从业人员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人，营业收入为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万元，属于</w:t>
      </w:r>
      <w:r>
        <w:rPr>
          <w:rFonts w:hint="eastAsia" w:ascii="Microsoft New Tai Lue" w:hAnsi="Microsoft New Tai Lue"/>
          <w:i/>
          <w:iCs/>
          <w:color w:val="auto"/>
          <w:position w:val="-2"/>
          <w:highlight w:val="none"/>
          <w:u w:val="single"/>
        </w:rPr>
        <w:t>（中型企业、小型企业、微型企业）</w:t>
      </w:r>
      <w:r>
        <w:rPr>
          <w:rFonts w:hint="eastAsia" w:ascii="Microsoft New Tai Lue" w:hAnsi="Microsoft New Tai Lue"/>
          <w:color w:val="auto"/>
          <w:position w:val="-2"/>
          <w:highlight w:val="none"/>
        </w:rPr>
        <w:t>；</w:t>
      </w:r>
    </w:p>
    <w:p w14:paraId="2E1BF441">
      <w:pPr>
        <w:spacing w:line="300" w:lineRule="auto"/>
        <w:ind w:left="-141" w:firstLine="420"/>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 </w:t>
      </w:r>
    </w:p>
    <w:p w14:paraId="408D8882">
      <w:pPr>
        <w:spacing w:line="300" w:lineRule="auto"/>
        <w:ind w:left="-141" w:firstLine="420"/>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以上企业，不属于大企业的分支机构，不存在控股股东为大企业的情形，也不存在与大企业的负责人为同一人的情形。</w:t>
      </w:r>
    </w:p>
    <w:p w14:paraId="786878E7">
      <w:pPr>
        <w:spacing w:line="300" w:lineRule="auto"/>
        <w:ind w:left="-141" w:firstLine="420"/>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本企业对上述声明内容的真实性负责。如有虚假，将依法承担相应责任。</w:t>
      </w:r>
    </w:p>
    <w:p w14:paraId="6DD05D51">
      <w:pPr>
        <w:spacing w:line="300" w:lineRule="auto"/>
        <w:rPr>
          <w:rFonts w:ascii="Microsoft New Tai Lue" w:hAnsi="Microsoft New Tai Lue" w:cs="Microsoft New Tai Lue"/>
          <w:color w:val="auto"/>
          <w:position w:val="-2"/>
          <w:highlight w:val="none"/>
        </w:rPr>
      </w:pPr>
    </w:p>
    <w:p w14:paraId="5571794E">
      <w:pPr>
        <w:spacing w:line="300" w:lineRule="auto"/>
        <w:ind w:left="-141" w:firstLine="3780"/>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企</w:t>
      </w:r>
      <w:r>
        <w:rPr>
          <w:rFonts w:hint="eastAsia" w:ascii="Microsoft New Tai Lue" w:hAnsi="Microsoft New Tai Lue"/>
          <w:color w:val="auto"/>
          <w:spacing w:val="3"/>
          <w:position w:val="-2"/>
          <w:highlight w:val="none"/>
        </w:rPr>
        <w:t>业</w:t>
      </w:r>
      <w:r>
        <w:rPr>
          <w:rFonts w:hint="eastAsia" w:ascii="Microsoft New Tai Lue" w:hAnsi="Microsoft New Tai Lue"/>
          <w:color w:val="auto"/>
          <w:position w:val="-2"/>
          <w:highlight w:val="none"/>
        </w:rPr>
        <w:t>名称</w:t>
      </w:r>
      <w:r>
        <w:rPr>
          <w:rFonts w:hint="eastAsia" w:ascii="Microsoft New Tai Lue" w:hAnsi="Microsoft New Tai Lue"/>
          <w:color w:val="auto"/>
          <w:spacing w:val="3"/>
          <w:position w:val="-2"/>
          <w:highlight w:val="none"/>
        </w:rPr>
        <w:t>（</w:t>
      </w:r>
      <w:r>
        <w:rPr>
          <w:rFonts w:hint="eastAsia" w:ascii="Microsoft New Tai Lue" w:hAnsi="Microsoft New Tai Lue"/>
          <w:color w:val="auto"/>
          <w:position w:val="-2"/>
          <w:highlight w:val="none"/>
        </w:rPr>
        <w:t>盖章</w:t>
      </w:r>
      <w:r>
        <w:rPr>
          <w:rFonts w:hint="eastAsia" w:ascii="Microsoft New Tai Lue" w:hAnsi="Microsoft New Tai Lue"/>
          <w:color w:val="auto"/>
          <w:spacing w:val="-158"/>
          <w:position w:val="-2"/>
          <w:highlight w:val="none"/>
        </w:rPr>
        <w:t>）</w:t>
      </w:r>
      <w:r>
        <w:rPr>
          <w:rFonts w:hint="eastAsia" w:ascii="Microsoft New Tai Lue" w:hAnsi="Microsoft New Tai Lue"/>
          <w:color w:val="auto"/>
          <w:position w:val="-2"/>
          <w:highlight w:val="none"/>
        </w:rPr>
        <w:t>：</w:t>
      </w:r>
    </w:p>
    <w:p w14:paraId="5A313711">
      <w:pPr>
        <w:spacing w:line="300" w:lineRule="auto"/>
        <w:ind w:left="-141" w:firstLine="3780"/>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p>
    <w:p w14:paraId="418BC4A2">
      <w:pPr>
        <w:spacing w:line="300" w:lineRule="auto"/>
        <w:ind w:left="-141" w:firstLine="4200"/>
        <w:jc w:val="center"/>
        <w:rPr>
          <w:rFonts w:ascii="Microsoft New Tai Lue" w:hAnsi="Microsoft New Tai Lue" w:cs="Microsoft New Tai Lue"/>
          <w:color w:val="auto"/>
          <w:highlight w:val="none"/>
        </w:rPr>
      </w:pPr>
    </w:p>
    <w:p w14:paraId="364B55BE">
      <w:pPr>
        <w:spacing w:line="300" w:lineRule="auto"/>
        <w:ind w:left="-141" w:firstLine="4200"/>
        <w:jc w:val="center"/>
        <w:rPr>
          <w:rFonts w:ascii="Microsoft New Tai Lue" w:hAnsi="Microsoft New Tai Lue" w:cs="Microsoft New Tai Lue"/>
          <w:color w:val="auto"/>
          <w:highlight w:val="none"/>
        </w:rPr>
      </w:pPr>
    </w:p>
    <w:p w14:paraId="371B0BFE">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1</w:t>
      </w:r>
      <w:r>
        <w:rPr>
          <w:rFonts w:hint="eastAsia" w:ascii="Microsoft New Tai Lue" w:hAnsi="Microsoft New Tai Lue"/>
          <w:color w:val="auto"/>
          <w:position w:val="-2"/>
          <w:highlight w:val="none"/>
        </w:rPr>
        <w:t>从业人员、营业收入、资产总额填报上一年度数据，无上一年度数据的新成立企业可不填报。</w:t>
      </w:r>
    </w:p>
    <w:p w14:paraId="425B56FD">
      <w:pPr>
        <w:spacing w:line="300" w:lineRule="auto"/>
        <w:ind w:firstLine="316"/>
        <w:rPr>
          <w:rFonts w:ascii="Microsoft New Tai Lue" w:hAnsi="Microsoft New Tai Lue" w:cs="Microsoft New Tai Lue"/>
          <w:b/>
          <w:bCs/>
          <w:color w:val="auto"/>
          <w:highlight w:val="none"/>
        </w:rPr>
      </w:pPr>
    </w:p>
    <w:p w14:paraId="181529E3">
      <w:pPr>
        <w:spacing w:line="300" w:lineRule="auto"/>
        <w:ind w:firstLine="316"/>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注：</w:t>
      </w:r>
      <w:r>
        <w:rPr>
          <w:rFonts w:ascii="Microsoft New Tai Lue" w:hAnsi="Microsoft New Tai Lue" w:cs="Microsoft New Tai Lue"/>
          <w:b/>
          <w:bCs/>
          <w:color w:val="auto"/>
          <w:highlight w:val="none"/>
        </w:rPr>
        <w:t>1.</w:t>
      </w:r>
      <w:r>
        <w:rPr>
          <w:rFonts w:hint="eastAsia" w:ascii="Microsoft New Tai Lue" w:hAnsi="Microsoft New Tai Lue"/>
          <w:b/>
          <w:bCs/>
          <w:color w:val="auto"/>
          <w:highlight w:val="none"/>
        </w:rPr>
        <w:t>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工信部联企业〔</w:t>
      </w:r>
      <w:r>
        <w:rPr>
          <w:rFonts w:ascii="Microsoft New Tai Lue" w:hAnsi="Microsoft New Tai Lue" w:cs="Microsoft New Tai Lue"/>
          <w:b/>
          <w:bCs/>
          <w:color w:val="auto"/>
          <w:highlight w:val="none"/>
        </w:rPr>
        <w:t>2011</w:t>
      </w:r>
      <w:r>
        <w:rPr>
          <w:rFonts w:hint="eastAsia" w:ascii="Microsoft New Tai Lue" w:hAnsi="Microsoft New Tai Lue"/>
          <w:b/>
          <w:bCs/>
          <w:color w:val="auto"/>
          <w:highlight w:val="none"/>
        </w:rPr>
        <w:t>〕</w:t>
      </w:r>
      <w:r>
        <w:rPr>
          <w:rFonts w:ascii="Microsoft New Tai Lue" w:hAnsi="Microsoft New Tai Lue" w:cs="Microsoft New Tai Lue"/>
          <w:b/>
          <w:bCs/>
          <w:color w:val="auto"/>
          <w:highlight w:val="none"/>
        </w:rPr>
        <w:t>300</w:t>
      </w:r>
      <w:r>
        <w:rPr>
          <w:rFonts w:hint="eastAsia" w:ascii="Microsoft New Tai Lue" w:hAnsi="Microsoft New Tai Lue"/>
          <w:b/>
          <w:bCs/>
          <w:color w:val="auto"/>
          <w:highlight w:val="none"/>
        </w:rPr>
        <w:t>号</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和《财政部、工业和信息化部关于印发《政府采购促进中小企业发展管理办法》的通知》</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财库〔</w:t>
      </w:r>
      <w:r>
        <w:rPr>
          <w:rFonts w:ascii="Microsoft New Tai Lue" w:hAnsi="Microsoft New Tai Lue" w:cs="Microsoft New Tai Lue"/>
          <w:b/>
          <w:bCs/>
          <w:color w:val="auto"/>
          <w:highlight w:val="none"/>
        </w:rPr>
        <w:t>2020</w:t>
      </w:r>
      <w:r>
        <w:rPr>
          <w:rFonts w:hint="eastAsia" w:ascii="Microsoft New Tai Lue" w:hAnsi="Microsoft New Tai Lue"/>
          <w:b/>
          <w:bCs/>
          <w:color w:val="auto"/>
          <w:highlight w:val="none"/>
        </w:rPr>
        <w:t>〕</w:t>
      </w:r>
      <w:r>
        <w:rPr>
          <w:rFonts w:ascii="Microsoft New Tai Lue" w:hAnsi="Microsoft New Tai Lue" w:cs="Microsoft New Tai Lue"/>
          <w:b/>
          <w:bCs/>
          <w:color w:val="auto"/>
          <w:highlight w:val="none"/>
        </w:rPr>
        <w:t>46</w:t>
      </w:r>
      <w:r>
        <w:rPr>
          <w:rFonts w:hint="eastAsia" w:ascii="Microsoft New Tai Lue" w:hAnsi="Microsoft New Tai Lue"/>
          <w:b/>
          <w:bCs/>
          <w:color w:val="auto"/>
          <w:highlight w:val="none"/>
        </w:rPr>
        <w:t>号</w:t>
      </w:r>
      <w:r>
        <w:rPr>
          <w:rFonts w:ascii="Microsoft New Tai Lue" w:hAnsi="Microsoft New Tai Lue" w:cs="Microsoft New Tai Lue"/>
          <w:b/>
          <w:bCs/>
          <w:color w:val="auto"/>
          <w:highlight w:val="none"/>
        </w:rPr>
        <w:t>)</w:t>
      </w:r>
      <w:r>
        <w:rPr>
          <w:rFonts w:hint="eastAsia" w:ascii="Microsoft New Tai Lue" w:hAnsi="Microsoft New Tai Lue"/>
          <w:b/>
          <w:bCs/>
          <w:color w:val="auto"/>
          <w:highlight w:val="none"/>
        </w:rPr>
        <w:t>相关规定。</w:t>
      </w:r>
      <w:r>
        <w:rPr>
          <w:rFonts w:ascii="Microsoft New Tai Lue" w:hAnsi="Microsoft New Tai Lue" w:cs="Microsoft New Tai Lue"/>
          <w:b/>
          <w:bCs/>
          <w:color w:val="auto"/>
          <w:highlight w:val="none"/>
        </w:rPr>
        <w:t>2.</w:t>
      </w:r>
      <w:r>
        <w:rPr>
          <w:rFonts w:hint="eastAsia" w:ascii="Microsoft New Tai Lue" w:hAnsi="Microsoft New Tai Lue"/>
          <w:b/>
          <w:bCs/>
          <w:color w:val="auto"/>
          <w:highlight w:val="none"/>
        </w:rPr>
        <w:t>授权用投标专用章的，与公章具有相同法律效力。</w:t>
      </w:r>
    </w:p>
    <w:p w14:paraId="2EB53B59">
      <w:pPr>
        <w:pStyle w:val="43"/>
        <w:spacing w:before="0" w:line="300" w:lineRule="auto"/>
        <w:ind w:left="-141" w:firstLin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监狱企业证明</w:t>
      </w:r>
    </w:p>
    <w:p w14:paraId="57D5A07E">
      <w:pPr>
        <w:pStyle w:val="225"/>
        <w:ind w:firstLine="420"/>
        <w:rPr>
          <w:rFonts w:cs="Times New Roman"/>
          <w:color w:val="auto"/>
          <w:highlight w:val="none"/>
        </w:rPr>
      </w:pPr>
      <w:r>
        <w:rPr>
          <w:rFonts w:hint="eastAsia"/>
          <w:color w:val="auto"/>
          <w:highlight w:val="none"/>
        </w:rPr>
        <w:t>根据《关于政府采购支持监狱企业发展有关问题的通知》（财库</w:t>
      </w:r>
      <w:r>
        <w:rPr>
          <w:color w:val="auto"/>
          <w:highlight w:val="none"/>
        </w:rPr>
        <w:t>[2014]68</w:t>
      </w:r>
      <w:r>
        <w:rPr>
          <w:rFonts w:hint="eastAsia"/>
          <w:color w:val="auto"/>
          <w:highlight w:val="none"/>
        </w:rPr>
        <w:t>号），监狱企业视同小型、微型企业，享受以上政策。监狱企业须提供由省级以上监狱管理局、戒毒管理局</w:t>
      </w:r>
      <w:r>
        <w:rPr>
          <w:color w:val="auto"/>
          <w:highlight w:val="none"/>
        </w:rPr>
        <w:t>(</w:t>
      </w:r>
      <w:r>
        <w:rPr>
          <w:rFonts w:hint="eastAsia"/>
          <w:color w:val="auto"/>
          <w:highlight w:val="none"/>
        </w:rPr>
        <w:t>含新疆生产建设兵团</w:t>
      </w:r>
      <w:r>
        <w:rPr>
          <w:color w:val="auto"/>
          <w:highlight w:val="none"/>
        </w:rPr>
        <w:t>)</w:t>
      </w:r>
      <w:r>
        <w:rPr>
          <w:rFonts w:hint="eastAsia"/>
          <w:color w:val="auto"/>
          <w:highlight w:val="none"/>
        </w:rPr>
        <w:t>出具的属于监狱企业的证明文件。</w:t>
      </w:r>
    </w:p>
    <w:p w14:paraId="09F7318D">
      <w:pPr>
        <w:pStyle w:val="21"/>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18E37B20">
      <w:pPr>
        <w:pStyle w:val="43"/>
        <w:spacing w:before="0" w:line="300" w:lineRule="auto"/>
        <w:ind w:left="-141" w:firstLin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残疾人福利性单位声明函</w:t>
      </w:r>
    </w:p>
    <w:p w14:paraId="4EAD6FAD">
      <w:pPr>
        <w:pStyle w:val="225"/>
        <w:ind w:firstLine="420"/>
        <w:rPr>
          <w:rFonts w:cs="Times New Roman"/>
          <w:color w:val="auto"/>
          <w:highlight w:val="none"/>
        </w:rPr>
      </w:pPr>
      <w:r>
        <w:rPr>
          <w:rFonts w:hint="eastAsia"/>
          <w:color w:val="auto"/>
          <w:highlight w:val="none"/>
        </w:rPr>
        <w:t>本单位郑重声明，根据《财政部民政部中国残疾人联合会关于促进残疾人就业政府采购政策的通知》（财库〔</w:t>
      </w:r>
      <w:r>
        <w:rPr>
          <w:color w:val="auto"/>
          <w:highlight w:val="none"/>
        </w:rPr>
        <w:t>2017</w:t>
      </w:r>
      <w:r>
        <w:rPr>
          <w:rFonts w:hint="eastAsia"/>
          <w:color w:val="auto"/>
          <w:highlight w:val="none"/>
        </w:rPr>
        <w:t>〕</w:t>
      </w:r>
      <w:r>
        <w:rPr>
          <w:color w:val="auto"/>
          <w:highlight w:val="none"/>
        </w:rPr>
        <w:t xml:space="preserve"> 141</w:t>
      </w:r>
      <w:r>
        <w:rPr>
          <w:rFonts w:hint="eastAsia"/>
          <w:color w:val="auto"/>
          <w:highlight w:val="none"/>
        </w:rPr>
        <w:t>号）的规定，本单位为符合条件的残疾人福利性单位，且本单位参加</w:t>
      </w:r>
      <w:r>
        <w:rPr>
          <w:color w:val="auto"/>
          <w:highlight w:val="none"/>
        </w:rPr>
        <w:t>______</w:t>
      </w:r>
      <w:r>
        <w:rPr>
          <w:rFonts w:hint="eastAsia"/>
          <w:color w:val="auto"/>
          <w:highlight w:val="none"/>
        </w:rPr>
        <w:t>单位的</w:t>
      </w:r>
      <w:r>
        <w:rPr>
          <w:color w:val="auto"/>
          <w:highlight w:val="none"/>
        </w:rPr>
        <w:t>______</w:t>
      </w:r>
      <w:r>
        <w:rPr>
          <w:rFonts w:hint="eastAsia"/>
          <w:color w:val="auto"/>
          <w:highlight w:val="none"/>
        </w:rPr>
        <w:t>项目采购活动提供本单位制造的货物（由本单位承担工程</w:t>
      </w:r>
      <w:r>
        <w:rPr>
          <w:color w:val="auto"/>
          <w:highlight w:val="none"/>
        </w:rPr>
        <w:t>/</w:t>
      </w:r>
      <w:r>
        <w:rPr>
          <w:rFonts w:hint="eastAsia"/>
          <w:color w:val="auto"/>
          <w:highlight w:val="none"/>
        </w:rPr>
        <w:t>提供服务），或者提供其他残疾人福利性单位制造的货物（不包括使用非残疾人福利性单位注册商标的货物）。</w:t>
      </w:r>
    </w:p>
    <w:p w14:paraId="30B504E1">
      <w:pPr>
        <w:pStyle w:val="225"/>
        <w:rPr>
          <w:rFonts w:cs="Times New Roman"/>
          <w:color w:val="auto"/>
          <w:highlight w:val="none"/>
        </w:rPr>
      </w:pPr>
      <w:r>
        <w:rPr>
          <w:rFonts w:hint="eastAsia"/>
          <w:color w:val="auto"/>
          <w:highlight w:val="none"/>
        </w:rPr>
        <w:t>本单位对上述声明的真实性负责。如有虚假，将依法承担相应责任。</w:t>
      </w:r>
    </w:p>
    <w:p w14:paraId="165BC5FC">
      <w:pPr>
        <w:pStyle w:val="225"/>
        <w:ind w:firstLine="3570"/>
        <w:rPr>
          <w:color w:val="auto"/>
          <w:highlight w:val="none"/>
        </w:rPr>
      </w:pPr>
      <w:r>
        <w:rPr>
          <w:rFonts w:hint="eastAsia"/>
          <w:color w:val="auto"/>
          <w:highlight w:val="none"/>
        </w:rPr>
        <w:t>单位名称（盖章）：</w:t>
      </w:r>
      <w:r>
        <w:rPr>
          <w:color w:val="auto"/>
          <w:highlight w:val="none"/>
        </w:rPr>
        <w:t>____________</w:t>
      </w:r>
    </w:p>
    <w:p w14:paraId="73A90A14">
      <w:pPr>
        <w:spacing w:line="300" w:lineRule="auto"/>
        <w:ind w:left="-141" w:firstLine="3780"/>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日期：</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年</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月</w:t>
      </w:r>
      <w:r>
        <w:rPr>
          <w:rFonts w:ascii="Microsoft New Tai Lue" w:hAnsi="Microsoft New Tai Lue" w:cs="Microsoft New Tai Lue"/>
          <w:color w:val="auto"/>
          <w:highlight w:val="none"/>
        </w:rPr>
        <w:t>______</w:t>
      </w:r>
      <w:r>
        <w:rPr>
          <w:rFonts w:hint="eastAsia" w:ascii="Microsoft New Tai Lue" w:hAnsi="Microsoft New Tai Lue"/>
          <w:color w:val="auto"/>
          <w:highlight w:val="none"/>
        </w:rPr>
        <w:t>日</w:t>
      </w:r>
      <w:bookmarkEnd w:id="348"/>
    </w:p>
    <w:p w14:paraId="760E1C57">
      <w:pPr>
        <w:pStyle w:val="21"/>
        <w:ind w:left="-141"/>
        <w:rPr>
          <w:rFonts w:cs="Times New Roman"/>
          <w:color w:val="auto"/>
          <w:highlight w:val="none"/>
        </w:rPr>
      </w:pPr>
      <w:bookmarkStart w:id="356" w:name="_Toc100905295"/>
      <w:bookmarkStart w:id="357" w:name="_Toc104560924"/>
      <w:bookmarkStart w:id="358" w:name="_Toc107246307"/>
      <w:bookmarkStart w:id="359" w:name="_Toc10384860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53F2290A">
      <w:pPr>
        <w:pStyle w:val="276"/>
        <w:ind w:firstLine="198"/>
        <w:jc w:val="center"/>
        <w:rPr>
          <w:rFonts w:hint="eastAsia" w:hAnsi="宋体"/>
          <w:b/>
          <w:color w:val="auto"/>
          <w:sz w:val="24"/>
          <w:szCs w:val="24"/>
          <w:highlight w:val="none"/>
        </w:rPr>
      </w:pPr>
      <w:r>
        <w:rPr>
          <w:rFonts w:hint="eastAsia" w:hAnsi="宋体"/>
          <w:b/>
          <w:color w:val="auto"/>
          <w:sz w:val="24"/>
          <w:szCs w:val="24"/>
          <w:highlight w:val="none"/>
        </w:rPr>
        <w:t>政府采购节能产品政策</w:t>
      </w:r>
    </w:p>
    <w:p w14:paraId="29D1EEC0">
      <w:pPr>
        <w:rPr>
          <w:rFonts w:hint="eastAsia"/>
          <w:color w:val="auto"/>
          <w:highlight w:val="none"/>
        </w:rPr>
      </w:pPr>
    </w:p>
    <w:p w14:paraId="2399716D">
      <w:pPr>
        <w:pStyle w:val="276"/>
        <w:ind w:firstLine="420"/>
        <w:rPr>
          <w:rFonts w:hint="eastAsia" w:hAnsi="宋体"/>
          <w:color w:val="auto"/>
          <w:sz w:val="21"/>
          <w:szCs w:val="21"/>
          <w:highlight w:val="none"/>
        </w:rPr>
      </w:pPr>
      <w:r>
        <w:rPr>
          <w:rFonts w:hint="eastAsia" w:hAnsi="宋体"/>
          <w:color w:val="auto"/>
          <w:sz w:val="21"/>
          <w:szCs w:val="21"/>
          <w:highlight w:val="none"/>
        </w:rPr>
        <w:t>1、根据财政部、发展改革委、生态环境部、市场监管总局《关于调整优化节能产品、环境标志产品政府采购执行机制的通知》，投标产品（不含政府强制采购节能产品）属于《节能产品政府采购品目清单》（最新一期）内的产品，对相应产品的价格给予1%的扣除，用扣除后的价格参与评审。</w:t>
      </w:r>
    </w:p>
    <w:p w14:paraId="2CED496B">
      <w:pPr>
        <w:pStyle w:val="276"/>
        <w:ind w:firstLine="420"/>
        <w:rPr>
          <w:rFonts w:hint="eastAsia" w:hAnsi="宋体"/>
          <w:color w:val="auto"/>
          <w:sz w:val="21"/>
          <w:szCs w:val="21"/>
          <w:highlight w:val="none"/>
        </w:rPr>
      </w:pPr>
      <w:r>
        <w:rPr>
          <w:rFonts w:hint="eastAsia" w:hAnsi="宋体"/>
          <w:color w:val="auto"/>
          <w:sz w:val="21"/>
          <w:szCs w:val="21"/>
          <w:highlight w:val="none"/>
        </w:rPr>
        <w:t>2、评标委员会根据供应商填制的《节能产品报价表》，计算其所投节能产品享受价格折扣部分的多少。</w:t>
      </w:r>
    </w:p>
    <w:p w14:paraId="569C92F2">
      <w:pPr>
        <w:pStyle w:val="276"/>
        <w:ind w:firstLine="420"/>
        <w:rPr>
          <w:rFonts w:hint="eastAsia" w:hAnsi="宋体"/>
          <w:color w:val="auto"/>
          <w:sz w:val="21"/>
          <w:szCs w:val="21"/>
          <w:highlight w:val="none"/>
        </w:rPr>
      </w:pPr>
      <w:r>
        <w:rPr>
          <w:rFonts w:hint="eastAsia" w:hAnsi="宋体"/>
          <w:color w:val="auto"/>
          <w:sz w:val="21"/>
          <w:szCs w:val="21"/>
          <w:highlight w:val="none"/>
        </w:rPr>
        <w:t>3、投标产品属于《节能产品政府采购品目清单》（最新一期）内的产品，供应商需提供国家确定的认证机构出具的、处于有效期之内的节能产品认证证书，并在投标文件中提供《节能产品报价表》，如未提供，将不做价格扣除。</w:t>
      </w:r>
    </w:p>
    <w:p w14:paraId="1F4D1866">
      <w:pPr>
        <w:pStyle w:val="276"/>
        <w:ind w:firstLine="420"/>
        <w:rPr>
          <w:rFonts w:hint="eastAsia" w:hAnsi="宋体"/>
          <w:color w:val="auto"/>
          <w:sz w:val="21"/>
          <w:szCs w:val="21"/>
          <w:highlight w:val="none"/>
        </w:rPr>
      </w:pPr>
      <w:r>
        <w:rPr>
          <w:rFonts w:hint="eastAsia" w:hAnsi="宋体"/>
          <w:color w:val="auto"/>
          <w:sz w:val="21"/>
          <w:szCs w:val="21"/>
          <w:highlight w:val="none"/>
        </w:rPr>
        <w:t>4、投标商必须保证使用节能产品参加投标的真实性，如出现虚假响应，一经查实，将按照招标文件具体规定进行处理。</w:t>
      </w:r>
    </w:p>
    <w:p w14:paraId="68E17B61">
      <w:pPr>
        <w:ind w:firstLine="361"/>
        <w:jc w:val="center"/>
        <w:rPr>
          <w:rFonts w:hint="eastAsia"/>
          <w:b/>
          <w:color w:val="auto"/>
          <w:sz w:val="24"/>
          <w:highlight w:val="none"/>
        </w:rPr>
      </w:pPr>
    </w:p>
    <w:p w14:paraId="0FB33DE0">
      <w:pPr>
        <w:ind w:firstLine="361"/>
        <w:jc w:val="center"/>
        <w:rPr>
          <w:rFonts w:hint="eastAsia"/>
          <w:b/>
          <w:color w:val="auto"/>
          <w:sz w:val="24"/>
          <w:highlight w:val="none"/>
        </w:rPr>
      </w:pPr>
      <w:r>
        <w:rPr>
          <w:rFonts w:hint="eastAsia"/>
          <w:b/>
          <w:color w:val="auto"/>
          <w:sz w:val="24"/>
          <w:highlight w:val="none"/>
        </w:rPr>
        <w:t>节能产品报价表</w:t>
      </w:r>
    </w:p>
    <w:p w14:paraId="33DF2AC4">
      <w:pPr>
        <w:rPr>
          <w:rFonts w:hint="eastAsia"/>
          <w:color w:val="auto"/>
          <w:highlight w:val="none"/>
          <w:u w:val="single"/>
        </w:rPr>
      </w:pPr>
      <w:r>
        <w:rPr>
          <w:rFonts w:hint="eastAsia"/>
          <w:color w:val="auto"/>
          <w:highlight w:val="none"/>
        </w:rPr>
        <w:t>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p>
    <w:tbl>
      <w:tblPr>
        <w:tblStyle w:val="46"/>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1559"/>
        <w:gridCol w:w="709"/>
        <w:gridCol w:w="850"/>
        <w:gridCol w:w="709"/>
        <w:gridCol w:w="1572"/>
        <w:gridCol w:w="1514"/>
        <w:gridCol w:w="899"/>
        <w:gridCol w:w="970"/>
      </w:tblGrid>
      <w:tr w14:paraId="3B2A0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260EC7C2">
            <w:pPr>
              <w:spacing w:before="60" w:after="60" w:line="276" w:lineRule="auto"/>
              <w:jc w:val="center"/>
              <w:rPr>
                <w:rFonts w:hint="eastAsia"/>
                <w:color w:val="auto"/>
                <w:highlight w:val="none"/>
              </w:rPr>
            </w:pPr>
            <w:r>
              <w:rPr>
                <w:rFonts w:hint="eastAsia"/>
                <w:color w:val="auto"/>
                <w:highlight w:val="none"/>
              </w:rPr>
              <w:t>序号</w:t>
            </w:r>
          </w:p>
        </w:tc>
        <w:tc>
          <w:tcPr>
            <w:tcW w:w="1559" w:type="dxa"/>
            <w:noWrap w:val="0"/>
          </w:tcPr>
          <w:p w14:paraId="4778CE1D">
            <w:pPr>
              <w:spacing w:before="60" w:after="60" w:line="276" w:lineRule="auto"/>
              <w:jc w:val="center"/>
              <w:rPr>
                <w:rFonts w:hint="eastAsia"/>
                <w:color w:val="auto"/>
                <w:highlight w:val="none"/>
              </w:rPr>
            </w:pPr>
            <w:r>
              <w:rPr>
                <w:rFonts w:hint="eastAsia"/>
                <w:color w:val="auto"/>
                <w:highlight w:val="none"/>
              </w:rPr>
              <w:t>在《节能产品政府采购品目清单》（最新一期）中归属的编码及名称</w:t>
            </w:r>
          </w:p>
        </w:tc>
        <w:tc>
          <w:tcPr>
            <w:tcW w:w="709" w:type="dxa"/>
            <w:noWrap w:val="0"/>
            <w:vAlign w:val="center"/>
          </w:tcPr>
          <w:p w14:paraId="51942B7D">
            <w:pPr>
              <w:spacing w:before="60" w:after="60" w:line="276" w:lineRule="auto"/>
              <w:jc w:val="center"/>
              <w:rPr>
                <w:rFonts w:hint="eastAsia"/>
                <w:color w:val="auto"/>
                <w:highlight w:val="none"/>
              </w:rPr>
            </w:pPr>
            <w:r>
              <w:rPr>
                <w:rFonts w:hint="eastAsia"/>
                <w:color w:val="auto"/>
                <w:highlight w:val="none"/>
              </w:rPr>
              <w:t>产品名称</w:t>
            </w:r>
          </w:p>
        </w:tc>
        <w:tc>
          <w:tcPr>
            <w:tcW w:w="850" w:type="dxa"/>
            <w:noWrap w:val="0"/>
            <w:vAlign w:val="center"/>
          </w:tcPr>
          <w:p w14:paraId="618D06CB">
            <w:pPr>
              <w:spacing w:before="60" w:after="60" w:line="276" w:lineRule="auto"/>
              <w:jc w:val="center"/>
              <w:rPr>
                <w:rFonts w:hint="eastAsia"/>
                <w:color w:val="auto"/>
                <w:highlight w:val="none"/>
              </w:rPr>
            </w:pPr>
            <w:r>
              <w:rPr>
                <w:rFonts w:hint="eastAsia"/>
                <w:color w:val="auto"/>
                <w:highlight w:val="none"/>
              </w:rPr>
              <w:t>型号和规格</w:t>
            </w:r>
          </w:p>
        </w:tc>
        <w:tc>
          <w:tcPr>
            <w:tcW w:w="709" w:type="dxa"/>
            <w:noWrap w:val="0"/>
            <w:vAlign w:val="center"/>
          </w:tcPr>
          <w:p w14:paraId="7C63D2E4">
            <w:pPr>
              <w:spacing w:before="60" w:after="60" w:line="276" w:lineRule="auto"/>
              <w:jc w:val="center"/>
              <w:rPr>
                <w:rFonts w:hint="eastAsia"/>
                <w:color w:val="auto"/>
                <w:highlight w:val="none"/>
              </w:rPr>
            </w:pPr>
            <w:r>
              <w:rPr>
                <w:rFonts w:hint="eastAsia"/>
                <w:color w:val="auto"/>
                <w:highlight w:val="none"/>
              </w:rPr>
              <w:t>数量</w:t>
            </w:r>
          </w:p>
        </w:tc>
        <w:tc>
          <w:tcPr>
            <w:tcW w:w="1572" w:type="dxa"/>
            <w:noWrap w:val="0"/>
            <w:vAlign w:val="center"/>
          </w:tcPr>
          <w:p w14:paraId="0A2544A5">
            <w:pPr>
              <w:spacing w:before="120" w:line="276" w:lineRule="auto"/>
              <w:jc w:val="center"/>
              <w:rPr>
                <w:rFonts w:hint="eastAsia"/>
                <w:color w:val="auto"/>
                <w:highlight w:val="none"/>
              </w:rPr>
            </w:pPr>
            <w:r>
              <w:rPr>
                <w:rFonts w:hint="eastAsia"/>
                <w:color w:val="auto"/>
                <w:highlight w:val="none"/>
              </w:rPr>
              <w:t>原产地和</w:t>
            </w:r>
          </w:p>
          <w:p w14:paraId="21BC590C">
            <w:pPr>
              <w:spacing w:before="60" w:after="60" w:line="276" w:lineRule="auto"/>
              <w:jc w:val="center"/>
              <w:rPr>
                <w:rFonts w:hint="eastAsia"/>
                <w:color w:val="auto"/>
                <w:highlight w:val="none"/>
              </w:rPr>
            </w:pPr>
            <w:r>
              <w:rPr>
                <w:rFonts w:hint="eastAsia"/>
                <w:color w:val="auto"/>
                <w:highlight w:val="none"/>
              </w:rPr>
              <w:t>制造商名称</w:t>
            </w:r>
          </w:p>
        </w:tc>
        <w:tc>
          <w:tcPr>
            <w:tcW w:w="1514" w:type="dxa"/>
            <w:noWrap w:val="0"/>
            <w:vAlign w:val="center"/>
          </w:tcPr>
          <w:p w14:paraId="47AF8BED">
            <w:pPr>
              <w:spacing w:before="60" w:after="60" w:line="276" w:lineRule="auto"/>
              <w:jc w:val="center"/>
              <w:rPr>
                <w:rFonts w:hint="eastAsia"/>
                <w:color w:val="auto"/>
                <w:highlight w:val="none"/>
              </w:rPr>
            </w:pPr>
            <w:r>
              <w:rPr>
                <w:rFonts w:hint="eastAsia"/>
                <w:color w:val="auto"/>
                <w:highlight w:val="none"/>
              </w:rPr>
              <w:t>节能产品认证证书证书编号</w:t>
            </w:r>
          </w:p>
        </w:tc>
        <w:tc>
          <w:tcPr>
            <w:tcW w:w="899" w:type="dxa"/>
            <w:noWrap w:val="0"/>
            <w:vAlign w:val="center"/>
          </w:tcPr>
          <w:p w14:paraId="3C39A53E">
            <w:pPr>
              <w:spacing w:line="276" w:lineRule="auto"/>
              <w:jc w:val="center"/>
              <w:rPr>
                <w:rFonts w:hint="eastAsia"/>
                <w:color w:val="auto"/>
                <w:highlight w:val="none"/>
              </w:rPr>
            </w:pPr>
            <w:r>
              <w:rPr>
                <w:rFonts w:hint="eastAsia"/>
                <w:color w:val="auto"/>
                <w:highlight w:val="none"/>
              </w:rPr>
              <w:t>单价</w:t>
            </w:r>
          </w:p>
          <w:p w14:paraId="4B58FC60">
            <w:pPr>
              <w:spacing w:before="60" w:after="60" w:line="276" w:lineRule="auto"/>
              <w:jc w:val="center"/>
              <w:rPr>
                <w:rFonts w:hint="eastAsia"/>
                <w:color w:val="auto"/>
                <w:highlight w:val="none"/>
              </w:rPr>
            </w:pPr>
            <w:r>
              <w:rPr>
                <w:rFonts w:hint="eastAsia"/>
                <w:color w:val="auto"/>
                <w:highlight w:val="none"/>
              </w:rPr>
              <w:t>（元人民币）</w:t>
            </w:r>
          </w:p>
        </w:tc>
        <w:tc>
          <w:tcPr>
            <w:tcW w:w="970" w:type="dxa"/>
            <w:noWrap w:val="0"/>
            <w:vAlign w:val="center"/>
          </w:tcPr>
          <w:p w14:paraId="396DF2CF">
            <w:pPr>
              <w:spacing w:line="276" w:lineRule="auto"/>
              <w:jc w:val="center"/>
              <w:rPr>
                <w:rFonts w:hint="eastAsia"/>
                <w:color w:val="auto"/>
                <w:highlight w:val="none"/>
              </w:rPr>
            </w:pPr>
            <w:r>
              <w:rPr>
                <w:rFonts w:hint="eastAsia"/>
                <w:color w:val="auto"/>
                <w:highlight w:val="none"/>
              </w:rPr>
              <w:t>总价</w:t>
            </w:r>
          </w:p>
          <w:p w14:paraId="6BFD5F65">
            <w:pPr>
              <w:spacing w:line="276" w:lineRule="auto"/>
              <w:jc w:val="center"/>
              <w:rPr>
                <w:rFonts w:hint="eastAsia"/>
                <w:color w:val="auto"/>
                <w:highlight w:val="none"/>
              </w:rPr>
            </w:pPr>
            <w:r>
              <w:rPr>
                <w:rFonts w:hint="eastAsia"/>
                <w:color w:val="auto"/>
                <w:highlight w:val="none"/>
              </w:rPr>
              <w:t>（元人民币）</w:t>
            </w:r>
          </w:p>
        </w:tc>
      </w:tr>
      <w:tr w14:paraId="4578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391A641E">
            <w:pPr>
              <w:spacing w:before="60" w:after="60" w:line="276" w:lineRule="auto"/>
              <w:jc w:val="center"/>
              <w:rPr>
                <w:rFonts w:hint="eastAsia"/>
                <w:color w:val="auto"/>
                <w:highlight w:val="none"/>
              </w:rPr>
            </w:pPr>
          </w:p>
        </w:tc>
        <w:tc>
          <w:tcPr>
            <w:tcW w:w="1559" w:type="dxa"/>
            <w:noWrap w:val="0"/>
          </w:tcPr>
          <w:p w14:paraId="45E312C9">
            <w:pPr>
              <w:spacing w:before="60" w:after="60" w:line="276" w:lineRule="auto"/>
              <w:jc w:val="center"/>
              <w:rPr>
                <w:rFonts w:hint="eastAsia"/>
                <w:color w:val="auto"/>
                <w:highlight w:val="none"/>
              </w:rPr>
            </w:pPr>
          </w:p>
        </w:tc>
        <w:tc>
          <w:tcPr>
            <w:tcW w:w="709" w:type="dxa"/>
            <w:noWrap w:val="0"/>
            <w:vAlign w:val="center"/>
          </w:tcPr>
          <w:p w14:paraId="4E11FAD8">
            <w:pPr>
              <w:spacing w:before="60" w:after="60" w:line="276" w:lineRule="auto"/>
              <w:jc w:val="center"/>
              <w:rPr>
                <w:rFonts w:hint="eastAsia"/>
                <w:color w:val="auto"/>
                <w:highlight w:val="none"/>
              </w:rPr>
            </w:pPr>
          </w:p>
        </w:tc>
        <w:tc>
          <w:tcPr>
            <w:tcW w:w="850" w:type="dxa"/>
            <w:noWrap w:val="0"/>
            <w:vAlign w:val="center"/>
          </w:tcPr>
          <w:p w14:paraId="32448301">
            <w:pPr>
              <w:spacing w:before="60" w:after="60" w:line="276" w:lineRule="auto"/>
              <w:jc w:val="center"/>
              <w:rPr>
                <w:rFonts w:hint="eastAsia"/>
                <w:color w:val="auto"/>
                <w:highlight w:val="none"/>
              </w:rPr>
            </w:pPr>
          </w:p>
        </w:tc>
        <w:tc>
          <w:tcPr>
            <w:tcW w:w="709" w:type="dxa"/>
            <w:noWrap w:val="0"/>
            <w:vAlign w:val="center"/>
          </w:tcPr>
          <w:p w14:paraId="476A4FA3">
            <w:pPr>
              <w:spacing w:before="60" w:after="60" w:line="276" w:lineRule="auto"/>
              <w:jc w:val="center"/>
              <w:rPr>
                <w:rFonts w:hint="eastAsia"/>
                <w:color w:val="auto"/>
                <w:highlight w:val="none"/>
              </w:rPr>
            </w:pPr>
          </w:p>
        </w:tc>
        <w:tc>
          <w:tcPr>
            <w:tcW w:w="1572" w:type="dxa"/>
            <w:noWrap w:val="0"/>
            <w:vAlign w:val="center"/>
          </w:tcPr>
          <w:p w14:paraId="05248C4A">
            <w:pPr>
              <w:spacing w:before="60" w:after="60" w:line="276" w:lineRule="auto"/>
              <w:jc w:val="center"/>
              <w:rPr>
                <w:rFonts w:hint="eastAsia"/>
                <w:color w:val="auto"/>
                <w:highlight w:val="none"/>
              </w:rPr>
            </w:pPr>
          </w:p>
        </w:tc>
        <w:tc>
          <w:tcPr>
            <w:tcW w:w="1514" w:type="dxa"/>
            <w:noWrap w:val="0"/>
            <w:vAlign w:val="center"/>
          </w:tcPr>
          <w:p w14:paraId="02FAF352">
            <w:pPr>
              <w:spacing w:before="60" w:after="60" w:line="276" w:lineRule="auto"/>
              <w:jc w:val="center"/>
              <w:rPr>
                <w:rFonts w:hint="eastAsia"/>
                <w:color w:val="auto"/>
                <w:highlight w:val="none"/>
              </w:rPr>
            </w:pPr>
          </w:p>
        </w:tc>
        <w:tc>
          <w:tcPr>
            <w:tcW w:w="899" w:type="dxa"/>
            <w:noWrap w:val="0"/>
            <w:vAlign w:val="center"/>
          </w:tcPr>
          <w:p w14:paraId="7A7B57DC">
            <w:pPr>
              <w:spacing w:before="60" w:after="60" w:line="276" w:lineRule="auto"/>
              <w:jc w:val="center"/>
              <w:rPr>
                <w:rFonts w:hint="eastAsia"/>
                <w:color w:val="auto"/>
                <w:highlight w:val="none"/>
              </w:rPr>
            </w:pPr>
          </w:p>
        </w:tc>
        <w:tc>
          <w:tcPr>
            <w:tcW w:w="970" w:type="dxa"/>
            <w:noWrap w:val="0"/>
            <w:vAlign w:val="center"/>
          </w:tcPr>
          <w:p w14:paraId="13BC7601">
            <w:pPr>
              <w:spacing w:line="276" w:lineRule="auto"/>
              <w:jc w:val="center"/>
              <w:rPr>
                <w:rFonts w:hint="eastAsia"/>
                <w:color w:val="auto"/>
                <w:highlight w:val="none"/>
              </w:rPr>
            </w:pPr>
          </w:p>
        </w:tc>
      </w:tr>
      <w:tr w14:paraId="722A5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0EB88326">
            <w:pPr>
              <w:spacing w:before="60" w:after="60" w:line="276" w:lineRule="auto"/>
              <w:jc w:val="center"/>
              <w:rPr>
                <w:rFonts w:hint="eastAsia"/>
                <w:color w:val="auto"/>
                <w:highlight w:val="none"/>
              </w:rPr>
            </w:pPr>
          </w:p>
        </w:tc>
        <w:tc>
          <w:tcPr>
            <w:tcW w:w="1559" w:type="dxa"/>
            <w:noWrap w:val="0"/>
          </w:tcPr>
          <w:p w14:paraId="4E0B854D">
            <w:pPr>
              <w:spacing w:before="60" w:after="60" w:line="276" w:lineRule="auto"/>
              <w:jc w:val="center"/>
              <w:rPr>
                <w:rFonts w:hint="eastAsia"/>
                <w:color w:val="auto"/>
                <w:highlight w:val="none"/>
              </w:rPr>
            </w:pPr>
          </w:p>
        </w:tc>
        <w:tc>
          <w:tcPr>
            <w:tcW w:w="709" w:type="dxa"/>
            <w:noWrap w:val="0"/>
            <w:vAlign w:val="center"/>
          </w:tcPr>
          <w:p w14:paraId="091BA38F">
            <w:pPr>
              <w:spacing w:before="60" w:after="60" w:line="276" w:lineRule="auto"/>
              <w:jc w:val="center"/>
              <w:rPr>
                <w:rFonts w:hint="eastAsia"/>
                <w:color w:val="auto"/>
                <w:highlight w:val="none"/>
              </w:rPr>
            </w:pPr>
          </w:p>
        </w:tc>
        <w:tc>
          <w:tcPr>
            <w:tcW w:w="850" w:type="dxa"/>
            <w:noWrap w:val="0"/>
            <w:vAlign w:val="center"/>
          </w:tcPr>
          <w:p w14:paraId="4D3DDD70">
            <w:pPr>
              <w:spacing w:before="60" w:after="60" w:line="276" w:lineRule="auto"/>
              <w:jc w:val="center"/>
              <w:rPr>
                <w:rFonts w:hint="eastAsia"/>
                <w:color w:val="auto"/>
                <w:highlight w:val="none"/>
              </w:rPr>
            </w:pPr>
          </w:p>
        </w:tc>
        <w:tc>
          <w:tcPr>
            <w:tcW w:w="709" w:type="dxa"/>
            <w:noWrap w:val="0"/>
            <w:vAlign w:val="center"/>
          </w:tcPr>
          <w:p w14:paraId="70E863B6">
            <w:pPr>
              <w:spacing w:before="60" w:after="60" w:line="276" w:lineRule="auto"/>
              <w:jc w:val="center"/>
              <w:rPr>
                <w:rFonts w:hint="eastAsia"/>
                <w:color w:val="auto"/>
                <w:highlight w:val="none"/>
              </w:rPr>
            </w:pPr>
          </w:p>
        </w:tc>
        <w:tc>
          <w:tcPr>
            <w:tcW w:w="1572" w:type="dxa"/>
            <w:noWrap w:val="0"/>
            <w:vAlign w:val="center"/>
          </w:tcPr>
          <w:p w14:paraId="064093A9">
            <w:pPr>
              <w:spacing w:before="60" w:after="60" w:line="276" w:lineRule="auto"/>
              <w:jc w:val="center"/>
              <w:rPr>
                <w:rFonts w:hint="eastAsia"/>
                <w:color w:val="auto"/>
                <w:highlight w:val="none"/>
              </w:rPr>
            </w:pPr>
          </w:p>
        </w:tc>
        <w:tc>
          <w:tcPr>
            <w:tcW w:w="1514" w:type="dxa"/>
            <w:noWrap w:val="0"/>
            <w:vAlign w:val="center"/>
          </w:tcPr>
          <w:p w14:paraId="0A85E06A">
            <w:pPr>
              <w:spacing w:before="60" w:after="60" w:line="276" w:lineRule="auto"/>
              <w:jc w:val="center"/>
              <w:rPr>
                <w:rFonts w:hint="eastAsia"/>
                <w:color w:val="auto"/>
                <w:highlight w:val="none"/>
              </w:rPr>
            </w:pPr>
          </w:p>
        </w:tc>
        <w:tc>
          <w:tcPr>
            <w:tcW w:w="899" w:type="dxa"/>
            <w:noWrap w:val="0"/>
            <w:vAlign w:val="center"/>
          </w:tcPr>
          <w:p w14:paraId="29247E66">
            <w:pPr>
              <w:spacing w:before="60" w:after="60" w:line="276" w:lineRule="auto"/>
              <w:jc w:val="center"/>
              <w:rPr>
                <w:rFonts w:hint="eastAsia"/>
                <w:color w:val="auto"/>
                <w:highlight w:val="none"/>
              </w:rPr>
            </w:pPr>
          </w:p>
        </w:tc>
        <w:tc>
          <w:tcPr>
            <w:tcW w:w="970" w:type="dxa"/>
            <w:noWrap w:val="0"/>
            <w:vAlign w:val="center"/>
          </w:tcPr>
          <w:p w14:paraId="3929FAE7">
            <w:pPr>
              <w:spacing w:line="276" w:lineRule="auto"/>
              <w:jc w:val="center"/>
              <w:rPr>
                <w:rFonts w:hint="eastAsia"/>
                <w:color w:val="auto"/>
                <w:highlight w:val="none"/>
              </w:rPr>
            </w:pPr>
          </w:p>
        </w:tc>
      </w:tr>
      <w:tr w14:paraId="5D34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432" w:type="dxa"/>
            <w:gridSpan w:val="8"/>
            <w:noWrap w:val="0"/>
          </w:tcPr>
          <w:p w14:paraId="2FB62356">
            <w:pPr>
              <w:spacing w:before="60" w:after="60" w:line="276" w:lineRule="auto"/>
              <w:ind w:right="840"/>
              <w:rPr>
                <w:rFonts w:hint="eastAsia"/>
                <w:color w:val="auto"/>
                <w:highlight w:val="none"/>
              </w:rPr>
            </w:pPr>
            <w:r>
              <w:rPr>
                <w:rFonts w:hint="eastAsia"/>
                <w:color w:val="auto"/>
                <w:highlight w:val="none"/>
              </w:rPr>
              <w:t>其中，节能产品总计：</w:t>
            </w:r>
          </w:p>
        </w:tc>
        <w:tc>
          <w:tcPr>
            <w:tcW w:w="970" w:type="dxa"/>
            <w:noWrap w:val="0"/>
            <w:vAlign w:val="center"/>
          </w:tcPr>
          <w:p w14:paraId="5C9988D7">
            <w:pPr>
              <w:spacing w:line="276" w:lineRule="auto"/>
              <w:jc w:val="center"/>
              <w:rPr>
                <w:rFonts w:hint="eastAsia"/>
                <w:color w:val="auto"/>
                <w:highlight w:val="none"/>
              </w:rPr>
            </w:pPr>
          </w:p>
        </w:tc>
      </w:tr>
    </w:tbl>
    <w:p w14:paraId="772373ED">
      <w:pPr>
        <w:pStyle w:val="276"/>
        <w:ind w:right="420" w:firstLine="0"/>
        <w:jc w:val="left"/>
        <w:rPr>
          <w:rFonts w:hint="eastAsia" w:hAnsi="宋体"/>
          <w:color w:val="auto"/>
          <w:sz w:val="21"/>
          <w:szCs w:val="21"/>
          <w:highlight w:val="none"/>
        </w:rPr>
      </w:pPr>
    </w:p>
    <w:p w14:paraId="5D64A867">
      <w:pPr>
        <w:pStyle w:val="276"/>
        <w:ind w:firstLine="3769"/>
        <w:rPr>
          <w:rFonts w:hint="eastAsia" w:hAnsi="宋体"/>
          <w:color w:val="auto"/>
          <w:sz w:val="21"/>
          <w:szCs w:val="21"/>
          <w:highlight w:val="none"/>
        </w:rPr>
      </w:pPr>
      <w:r>
        <w:rPr>
          <w:rFonts w:hint="eastAsia" w:hAnsi="宋体"/>
          <w:color w:val="auto"/>
          <w:sz w:val="21"/>
          <w:szCs w:val="21"/>
          <w:highlight w:val="none"/>
        </w:rPr>
        <w:t>投标人名称（公章）：____________</w:t>
      </w:r>
      <w:r>
        <w:rPr>
          <w:rFonts w:hint="eastAsia" w:hAnsi="宋体"/>
          <w:color w:val="auto"/>
          <w:sz w:val="21"/>
          <w:szCs w:val="21"/>
          <w:highlight w:val="none"/>
          <w:u w:val="single"/>
        </w:rPr>
        <w:t xml:space="preserve">             </w:t>
      </w:r>
    </w:p>
    <w:p w14:paraId="28F0906A">
      <w:pPr>
        <w:pStyle w:val="276"/>
        <w:ind w:right="840" w:firstLine="3780"/>
        <w:rPr>
          <w:rFonts w:hint="eastAsia" w:hAnsi="宋体"/>
          <w:color w:val="auto"/>
          <w:sz w:val="21"/>
          <w:szCs w:val="21"/>
          <w:highlight w:val="none"/>
        </w:rPr>
      </w:pPr>
      <w:r>
        <w:rPr>
          <w:rFonts w:hint="eastAsia" w:hAnsi="宋体"/>
          <w:color w:val="auto"/>
          <w:sz w:val="21"/>
          <w:szCs w:val="21"/>
          <w:highlight w:val="none"/>
        </w:rPr>
        <w:t>法定代表人（单位负责人）</w:t>
      </w:r>
    </w:p>
    <w:p w14:paraId="0B63D636">
      <w:pPr>
        <w:pStyle w:val="276"/>
        <w:ind w:right="420" w:firstLine="3780"/>
        <w:jc w:val="left"/>
        <w:rPr>
          <w:rFonts w:hint="eastAsia" w:hAnsi="宋体"/>
          <w:color w:val="auto"/>
          <w:sz w:val="21"/>
          <w:szCs w:val="21"/>
          <w:highlight w:val="none"/>
        </w:rPr>
      </w:pPr>
      <w:r>
        <w:rPr>
          <w:rFonts w:hint="eastAsia" w:hAnsi="宋体"/>
          <w:color w:val="auto"/>
          <w:sz w:val="21"/>
          <w:szCs w:val="21"/>
          <w:highlight w:val="none"/>
        </w:rPr>
        <w:t>或其授权代表（签字或盖章）：_________________</w:t>
      </w:r>
    </w:p>
    <w:p w14:paraId="4FEF6680">
      <w:pPr>
        <w:ind w:right="420" w:firstLine="3780"/>
        <w:rPr>
          <w:rFonts w:hint="eastAsia"/>
          <w:color w:val="auto"/>
          <w:highlight w:val="none"/>
        </w:rPr>
      </w:pP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5A87558E">
      <w:pPr>
        <w:pStyle w:val="21"/>
        <w:ind w:left="-141"/>
        <w:rPr>
          <w:rFonts w:cs="Times New Roman"/>
          <w:color w:val="auto"/>
          <w:highlight w:val="none"/>
        </w:rPr>
      </w:pPr>
      <w:bookmarkStart w:id="360" w:name="_Toc525720157"/>
      <w:bookmarkStart w:id="361" w:name="_Toc10472944"/>
      <w:bookmarkStart w:id="362" w:name="_Toc63695314"/>
      <w:bookmarkStart w:id="363" w:name="_Toc447021133"/>
      <w:bookmarkStart w:id="364" w:name="_Toc96347934"/>
      <w:bookmarkStart w:id="365" w:name="_Toc68159636"/>
      <w:bookmarkStart w:id="366" w:name="_Toc8742842"/>
      <w:bookmarkStart w:id="367" w:name="_Toc520719717"/>
      <w:bookmarkStart w:id="368" w:name="_Toc13233104"/>
      <w:bookmarkStart w:id="369" w:name="_Toc17097052"/>
      <w:bookmarkStart w:id="370" w:name="_Toc450220986"/>
      <w:bookmarkStart w:id="371" w:name="_Toc11678079"/>
      <w:bookmarkStart w:id="372" w:name="_Toc522290175"/>
      <w:bookmarkStart w:id="373" w:name="_Toc951597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08709D66">
      <w:pPr>
        <w:pStyle w:val="276"/>
        <w:ind w:firstLine="198"/>
        <w:jc w:val="center"/>
        <w:rPr>
          <w:rFonts w:hint="eastAsia" w:hAnsi="宋体"/>
          <w:b/>
          <w:color w:val="auto"/>
          <w:sz w:val="24"/>
          <w:szCs w:val="24"/>
          <w:highlight w:val="none"/>
        </w:rPr>
      </w:pPr>
      <w:r>
        <w:rPr>
          <w:rFonts w:hint="eastAsia" w:hAnsi="宋体"/>
          <w:b/>
          <w:color w:val="auto"/>
          <w:sz w:val="24"/>
          <w:szCs w:val="24"/>
          <w:highlight w:val="none"/>
        </w:rPr>
        <w:t>政府采购环境标志产品政策</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2172C347">
      <w:pPr>
        <w:pStyle w:val="276"/>
        <w:ind w:firstLine="420"/>
        <w:rPr>
          <w:rFonts w:hint="eastAsia" w:hAnsi="宋体"/>
          <w:color w:val="auto"/>
          <w:sz w:val="21"/>
          <w:szCs w:val="21"/>
          <w:highlight w:val="none"/>
        </w:rPr>
      </w:pPr>
      <w:r>
        <w:rPr>
          <w:rFonts w:hint="eastAsia" w:hAnsi="宋体"/>
          <w:color w:val="auto"/>
          <w:sz w:val="21"/>
          <w:szCs w:val="21"/>
          <w:highlight w:val="none"/>
        </w:rPr>
        <w:t>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p>
    <w:p w14:paraId="5EAF874E">
      <w:pPr>
        <w:pStyle w:val="276"/>
        <w:ind w:firstLine="420"/>
        <w:rPr>
          <w:rFonts w:hint="eastAsia" w:hAnsi="宋体"/>
          <w:color w:val="auto"/>
          <w:sz w:val="21"/>
          <w:szCs w:val="21"/>
          <w:highlight w:val="none"/>
        </w:rPr>
      </w:pPr>
      <w:r>
        <w:rPr>
          <w:rFonts w:hint="eastAsia" w:hAnsi="宋体"/>
          <w:color w:val="auto"/>
          <w:sz w:val="21"/>
          <w:szCs w:val="21"/>
          <w:highlight w:val="none"/>
        </w:rPr>
        <w:t>2、评标委员会根据供应商填制的《环境标志产品报价表》，计算其所投环境标志产品享受价格折扣部分的多少。</w:t>
      </w:r>
    </w:p>
    <w:p w14:paraId="2A051A9D">
      <w:pPr>
        <w:pStyle w:val="276"/>
        <w:ind w:firstLine="420"/>
        <w:rPr>
          <w:rFonts w:hint="eastAsia" w:hAnsi="宋体"/>
          <w:color w:val="auto"/>
          <w:sz w:val="21"/>
          <w:szCs w:val="21"/>
          <w:highlight w:val="none"/>
        </w:rPr>
      </w:pPr>
      <w:r>
        <w:rPr>
          <w:rFonts w:hint="eastAsia" w:hAnsi="宋体"/>
          <w:color w:val="auto"/>
          <w:sz w:val="21"/>
          <w:szCs w:val="21"/>
          <w:highlight w:val="none"/>
        </w:rPr>
        <w:t>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p>
    <w:p w14:paraId="794683B1">
      <w:pPr>
        <w:pStyle w:val="276"/>
        <w:ind w:firstLine="420"/>
        <w:rPr>
          <w:rFonts w:hint="eastAsia" w:hAnsi="宋体"/>
          <w:color w:val="auto"/>
          <w:sz w:val="21"/>
          <w:szCs w:val="21"/>
          <w:highlight w:val="none"/>
        </w:rPr>
      </w:pPr>
      <w:r>
        <w:rPr>
          <w:rFonts w:hint="eastAsia" w:hAnsi="宋体"/>
          <w:color w:val="auto"/>
          <w:sz w:val="21"/>
          <w:szCs w:val="21"/>
          <w:highlight w:val="none"/>
        </w:rPr>
        <w:t>4、投标商必须保证使用环境标志产品参加投标的真实性，如出现虚假响应，一经查实，将按照招标文件具体规定进行处理。</w:t>
      </w:r>
    </w:p>
    <w:p w14:paraId="475C61D7">
      <w:pPr>
        <w:ind w:firstLine="361"/>
        <w:jc w:val="center"/>
        <w:rPr>
          <w:rFonts w:hint="eastAsia"/>
          <w:b/>
          <w:bCs/>
          <w:color w:val="auto"/>
          <w:sz w:val="24"/>
          <w:highlight w:val="none"/>
        </w:rPr>
      </w:pPr>
    </w:p>
    <w:p w14:paraId="21D1C968">
      <w:pPr>
        <w:ind w:firstLine="361"/>
        <w:jc w:val="center"/>
        <w:rPr>
          <w:rFonts w:hint="eastAsia"/>
          <w:b/>
          <w:bCs/>
          <w:color w:val="auto"/>
          <w:sz w:val="24"/>
          <w:highlight w:val="none"/>
        </w:rPr>
      </w:pPr>
      <w:r>
        <w:rPr>
          <w:rFonts w:hint="eastAsia"/>
          <w:b/>
          <w:bCs/>
          <w:color w:val="auto"/>
          <w:sz w:val="24"/>
          <w:highlight w:val="none"/>
        </w:rPr>
        <w:t>环境标志产品报价表</w:t>
      </w:r>
    </w:p>
    <w:p w14:paraId="1A0B2D33">
      <w:pPr>
        <w:rPr>
          <w:rFonts w:hint="eastAsia"/>
          <w:color w:val="auto"/>
          <w:highlight w:val="none"/>
          <w:u w:val="single"/>
        </w:rPr>
      </w:pPr>
      <w:r>
        <w:rPr>
          <w:rFonts w:hint="eastAsia"/>
          <w:color w:val="auto"/>
          <w:highlight w:val="none"/>
        </w:rPr>
        <w:t>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p>
    <w:tbl>
      <w:tblPr>
        <w:tblStyle w:val="46"/>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694"/>
        <w:gridCol w:w="709"/>
        <w:gridCol w:w="850"/>
        <w:gridCol w:w="851"/>
        <w:gridCol w:w="1430"/>
        <w:gridCol w:w="1514"/>
        <w:gridCol w:w="899"/>
        <w:gridCol w:w="970"/>
      </w:tblGrid>
      <w:tr w14:paraId="7F237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6D67CA6F">
            <w:pPr>
              <w:spacing w:before="60" w:after="60" w:line="276" w:lineRule="auto"/>
              <w:jc w:val="center"/>
              <w:rPr>
                <w:rFonts w:hint="eastAsia"/>
                <w:color w:val="auto"/>
                <w:highlight w:val="none"/>
              </w:rPr>
            </w:pPr>
            <w:r>
              <w:rPr>
                <w:rFonts w:hint="eastAsia"/>
                <w:color w:val="auto"/>
                <w:highlight w:val="none"/>
              </w:rPr>
              <w:t>序号</w:t>
            </w:r>
          </w:p>
        </w:tc>
        <w:tc>
          <w:tcPr>
            <w:tcW w:w="1694" w:type="dxa"/>
            <w:noWrap w:val="0"/>
          </w:tcPr>
          <w:p w14:paraId="62C6D926">
            <w:pPr>
              <w:spacing w:before="60" w:after="60" w:line="276" w:lineRule="auto"/>
              <w:jc w:val="center"/>
              <w:rPr>
                <w:rFonts w:hint="eastAsia"/>
                <w:color w:val="auto"/>
                <w:highlight w:val="none"/>
              </w:rPr>
            </w:pPr>
            <w:r>
              <w:rPr>
                <w:rFonts w:hint="eastAsia"/>
                <w:color w:val="auto"/>
                <w:highlight w:val="none"/>
              </w:rPr>
              <w:t>在《环境标志产品政府采购品目清单》（最新一期）中归属的编码及名称</w:t>
            </w:r>
          </w:p>
        </w:tc>
        <w:tc>
          <w:tcPr>
            <w:tcW w:w="709" w:type="dxa"/>
            <w:noWrap w:val="0"/>
            <w:vAlign w:val="center"/>
          </w:tcPr>
          <w:p w14:paraId="6F551170">
            <w:pPr>
              <w:spacing w:before="60" w:after="60" w:line="276" w:lineRule="auto"/>
              <w:jc w:val="center"/>
              <w:rPr>
                <w:rFonts w:hint="eastAsia"/>
                <w:color w:val="auto"/>
                <w:highlight w:val="none"/>
              </w:rPr>
            </w:pPr>
            <w:r>
              <w:rPr>
                <w:rFonts w:hint="eastAsia"/>
                <w:color w:val="auto"/>
                <w:highlight w:val="none"/>
              </w:rPr>
              <w:t>产品名称</w:t>
            </w:r>
          </w:p>
        </w:tc>
        <w:tc>
          <w:tcPr>
            <w:tcW w:w="850" w:type="dxa"/>
            <w:noWrap w:val="0"/>
            <w:vAlign w:val="center"/>
          </w:tcPr>
          <w:p w14:paraId="4B9FF72C">
            <w:pPr>
              <w:spacing w:before="60" w:after="60" w:line="276" w:lineRule="auto"/>
              <w:jc w:val="center"/>
              <w:rPr>
                <w:rFonts w:hint="eastAsia"/>
                <w:color w:val="auto"/>
                <w:highlight w:val="none"/>
              </w:rPr>
            </w:pPr>
            <w:r>
              <w:rPr>
                <w:rFonts w:hint="eastAsia"/>
                <w:color w:val="auto"/>
                <w:highlight w:val="none"/>
              </w:rPr>
              <w:t>型号和规格</w:t>
            </w:r>
          </w:p>
        </w:tc>
        <w:tc>
          <w:tcPr>
            <w:tcW w:w="851" w:type="dxa"/>
            <w:noWrap w:val="0"/>
            <w:vAlign w:val="center"/>
          </w:tcPr>
          <w:p w14:paraId="4767B9CD">
            <w:pPr>
              <w:spacing w:before="60" w:after="60" w:line="276" w:lineRule="auto"/>
              <w:jc w:val="center"/>
              <w:rPr>
                <w:rFonts w:hint="eastAsia"/>
                <w:color w:val="auto"/>
                <w:highlight w:val="none"/>
              </w:rPr>
            </w:pPr>
            <w:r>
              <w:rPr>
                <w:rFonts w:hint="eastAsia"/>
                <w:color w:val="auto"/>
                <w:highlight w:val="none"/>
              </w:rPr>
              <w:t>数量</w:t>
            </w:r>
          </w:p>
        </w:tc>
        <w:tc>
          <w:tcPr>
            <w:tcW w:w="1430" w:type="dxa"/>
            <w:noWrap w:val="0"/>
            <w:vAlign w:val="center"/>
          </w:tcPr>
          <w:p w14:paraId="0E29231C">
            <w:pPr>
              <w:spacing w:before="120" w:line="276" w:lineRule="auto"/>
              <w:jc w:val="center"/>
              <w:rPr>
                <w:rFonts w:hint="eastAsia"/>
                <w:color w:val="auto"/>
                <w:highlight w:val="none"/>
              </w:rPr>
            </w:pPr>
            <w:r>
              <w:rPr>
                <w:rFonts w:hint="eastAsia"/>
                <w:color w:val="auto"/>
                <w:highlight w:val="none"/>
              </w:rPr>
              <w:t>原产地和</w:t>
            </w:r>
          </w:p>
          <w:p w14:paraId="5C982D4A">
            <w:pPr>
              <w:spacing w:before="60" w:after="60" w:line="276" w:lineRule="auto"/>
              <w:jc w:val="center"/>
              <w:rPr>
                <w:rFonts w:hint="eastAsia"/>
                <w:color w:val="auto"/>
                <w:highlight w:val="none"/>
              </w:rPr>
            </w:pPr>
            <w:r>
              <w:rPr>
                <w:rFonts w:hint="eastAsia"/>
                <w:color w:val="auto"/>
                <w:highlight w:val="none"/>
              </w:rPr>
              <w:t>制造商名称</w:t>
            </w:r>
          </w:p>
        </w:tc>
        <w:tc>
          <w:tcPr>
            <w:tcW w:w="1514" w:type="dxa"/>
            <w:noWrap w:val="0"/>
            <w:vAlign w:val="center"/>
          </w:tcPr>
          <w:p w14:paraId="7D689CA1">
            <w:pPr>
              <w:spacing w:before="60" w:after="60" w:line="276" w:lineRule="auto"/>
              <w:jc w:val="center"/>
              <w:rPr>
                <w:rFonts w:hint="eastAsia"/>
                <w:color w:val="auto"/>
                <w:highlight w:val="none"/>
              </w:rPr>
            </w:pPr>
            <w:r>
              <w:rPr>
                <w:rFonts w:hint="eastAsia"/>
                <w:color w:val="auto"/>
                <w:highlight w:val="none"/>
              </w:rPr>
              <w:t>环境标志产品认证证书证书编号</w:t>
            </w:r>
          </w:p>
        </w:tc>
        <w:tc>
          <w:tcPr>
            <w:tcW w:w="899" w:type="dxa"/>
            <w:noWrap w:val="0"/>
            <w:vAlign w:val="center"/>
          </w:tcPr>
          <w:p w14:paraId="5BB0451D">
            <w:pPr>
              <w:spacing w:line="276" w:lineRule="auto"/>
              <w:jc w:val="center"/>
              <w:rPr>
                <w:rFonts w:hint="eastAsia"/>
                <w:color w:val="auto"/>
                <w:highlight w:val="none"/>
              </w:rPr>
            </w:pPr>
            <w:r>
              <w:rPr>
                <w:rFonts w:hint="eastAsia"/>
                <w:color w:val="auto"/>
                <w:highlight w:val="none"/>
              </w:rPr>
              <w:t>单价</w:t>
            </w:r>
          </w:p>
          <w:p w14:paraId="4790D2BC">
            <w:pPr>
              <w:spacing w:before="60" w:after="60" w:line="276" w:lineRule="auto"/>
              <w:jc w:val="center"/>
              <w:rPr>
                <w:rFonts w:hint="eastAsia"/>
                <w:color w:val="auto"/>
                <w:highlight w:val="none"/>
              </w:rPr>
            </w:pPr>
            <w:r>
              <w:rPr>
                <w:rFonts w:hint="eastAsia"/>
                <w:color w:val="auto"/>
                <w:highlight w:val="none"/>
              </w:rPr>
              <w:t>（元人民币）</w:t>
            </w:r>
          </w:p>
        </w:tc>
        <w:tc>
          <w:tcPr>
            <w:tcW w:w="970" w:type="dxa"/>
            <w:noWrap w:val="0"/>
            <w:vAlign w:val="center"/>
          </w:tcPr>
          <w:p w14:paraId="6882F504">
            <w:pPr>
              <w:spacing w:line="276" w:lineRule="auto"/>
              <w:jc w:val="center"/>
              <w:rPr>
                <w:rFonts w:hint="eastAsia"/>
                <w:color w:val="auto"/>
                <w:highlight w:val="none"/>
              </w:rPr>
            </w:pPr>
            <w:r>
              <w:rPr>
                <w:rFonts w:hint="eastAsia"/>
                <w:color w:val="auto"/>
                <w:highlight w:val="none"/>
              </w:rPr>
              <w:t>总价</w:t>
            </w:r>
          </w:p>
          <w:p w14:paraId="692CB863">
            <w:pPr>
              <w:spacing w:line="276" w:lineRule="auto"/>
              <w:jc w:val="center"/>
              <w:rPr>
                <w:rFonts w:hint="eastAsia"/>
                <w:color w:val="auto"/>
                <w:highlight w:val="none"/>
              </w:rPr>
            </w:pPr>
            <w:r>
              <w:rPr>
                <w:rFonts w:hint="eastAsia"/>
                <w:color w:val="auto"/>
                <w:highlight w:val="none"/>
              </w:rPr>
              <w:t>（元人民币）</w:t>
            </w:r>
          </w:p>
        </w:tc>
      </w:tr>
      <w:tr w14:paraId="0D5B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2C54E32E">
            <w:pPr>
              <w:spacing w:before="60" w:after="60" w:line="276" w:lineRule="auto"/>
              <w:jc w:val="center"/>
              <w:rPr>
                <w:rFonts w:hint="eastAsia"/>
                <w:color w:val="auto"/>
                <w:highlight w:val="none"/>
              </w:rPr>
            </w:pPr>
          </w:p>
        </w:tc>
        <w:tc>
          <w:tcPr>
            <w:tcW w:w="1694" w:type="dxa"/>
            <w:noWrap w:val="0"/>
          </w:tcPr>
          <w:p w14:paraId="60B25F56">
            <w:pPr>
              <w:spacing w:before="60" w:after="60" w:line="276" w:lineRule="auto"/>
              <w:jc w:val="center"/>
              <w:rPr>
                <w:rFonts w:hint="eastAsia"/>
                <w:color w:val="auto"/>
                <w:highlight w:val="none"/>
              </w:rPr>
            </w:pPr>
          </w:p>
        </w:tc>
        <w:tc>
          <w:tcPr>
            <w:tcW w:w="709" w:type="dxa"/>
            <w:noWrap w:val="0"/>
            <w:vAlign w:val="center"/>
          </w:tcPr>
          <w:p w14:paraId="7A2B25F5">
            <w:pPr>
              <w:spacing w:before="60" w:after="60" w:line="276" w:lineRule="auto"/>
              <w:jc w:val="center"/>
              <w:rPr>
                <w:rFonts w:hint="eastAsia"/>
                <w:color w:val="auto"/>
                <w:highlight w:val="none"/>
              </w:rPr>
            </w:pPr>
          </w:p>
        </w:tc>
        <w:tc>
          <w:tcPr>
            <w:tcW w:w="850" w:type="dxa"/>
            <w:noWrap w:val="0"/>
            <w:vAlign w:val="center"/>
          </w:tcPr>
          <w:p w14:paraId="2870D9C4">
            <w:pPr>
              <w:spacing w:before="60" w:after="60" w:line="276" w:lineRule="auto"/>
              <w:jc w:val="center"/>
              <w:rPr>
                <w:rFonts w:hint="eastAsia"/>
                <w:color w:val="auto"/>
                <w:highlight w:val="none"/>
              </w:rPr>
            </w:pPr>
          </w:p>
        </w:tc>
        <w:tc>
          <w:tcPr>
            <w:tcW w:w="851" w:type="dxa"/>
            <w:noWrap w:val="0"/>
            <w:vAlign w:val="center"/>
          </w:tcPr>
          <w:p w14:paraId="020E0A45">
            <w:pPr>
              <w:spacing w:before="60" w:after="60" w:line="276" w:lineRule="auto"/>
              <w:jc w:val="center"/>
              <w:rPr>
                <w:rFonts w:hint="eastAsia"/>
                <w:color w:val="auto"/>
                <w:highlight w:val="none"/>
              </w:rPr>
            </w:pPr>
          </w:p>
        </w:tc>
        <w:tc>
          <w:tcPr>
            <w:tcW w:w="1430" w:type="dxa"/>
            <w:noWrap w:val="0"/>
            <w:vAlign w:val="center"/>
          </w:tcPr>
          <w:p w14:paraId="2B55C848">
            <w:pPr>
              <w:spacing w:before="60" w:after="60" w:line="276" w:lineRule="auto"/>
              <w:jc w:val="center"/>
              <w:rPr>
                <w:rFonts w:hint="eastAsia"/>
                <w:color w:val="auto"/>
                <w:highlight w:val="none"/>
              </w:rPr>
            </w:pPr>
          </w:p>
        </w:tc>
        <w:tc>
          <w:tcPr>
            <w:tcW w:w="1514" w:type="dxa"/>
            <w:noWrap w:val="0"/>
            <w:vAlign w:val="center"/>
          </w:tcPr>
          <w:p w14:paraId="5AC49913">
            <w:pPr>
              <w:spacing w:before="60" w:after="60" w:line="276" w:lineRule="auto"/>
              <w:jc w:val="center"/>
              <w:rPr>
                <w:rFonts w:hint="eastAsia"/>
                <w:color w:val="auto"/>
                <w:highlight w:val="none"/>
              </w:rPr>
            </w:pPr>
          </w:p>
        </w:tc>
        <w:tc>
          <w:tcPr>
            <w:tcW w:w="899" w:type="dxa"/>
            <w:noWrap w:val="0"/>
            <w:vAlign w:val="center"/>
          </w:tcPr>
          <w:p w14:paraId="0601CC5A">
            <w:pPr>
              <w:spacing w:before="60" w:after="60" w:line="276" w:lineRule="auto"/>
              <w:jc w:val="center"/>
              <w:rPr>
                <w:rFonts w:hint="eastAsia"/>
                <w:color w:val="auto"/>
                <w:highlight w:val="none"/>
              </w:rPr>
            </w:pPr>
          </w:p>
        </w:tc>
        <w:tc>
          <w:tcPr>
            <w:tcW w:w="970" w:type="dxa"/>
            <w:noWrap w:val="0"/>
            <w:vAlign w:val="center"/>
          </w:tcPr>
          <w:p w14:paraId="175A5D4A">
            <w:pPr>
              <w:spacing w:line="276" w:lineRule="auto"/>
              <w:jc w:val="center"/>
              <w:rPr>
                <w:rFonts w:hint="eastAsia"/>
                <w:color w:val="auto"/>
                <w:highlight w:val="none"/>
              </w:rPr>
            </w:pPr>
          </w:p>
        </w:tc>
      </w:tr>
      <w:tr w14:paraId="6030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52A3B7FA">
            <w:pPr>
              <w:spacing w:before="60" w:after="60" w:line="276" w:lineRule="auto"/>
              <w:jc w:val="center"/>
              <w:rPr>
                <w:rFonts w:hint="eastAsia"/>
                <w:color w:val="auto"/>
                <w:highlight w:val="none"/>
              </w:rPr>
            </w:pPr>
          </w:p>
        </w:tc>
        <w:tc>
          <w:tcPr>
            <w:tcW w:w="1694" w:type="dxa"/>
            <w:noWrap w:val="0"/>
          </w:tcPr>
          <w:p w14:paraId="052A8508">
            <w:pPr>
              <w:spacing w:before="60" w:after="60" w:line="276" w:lineRule="auto"/>
              <w:jc w:val="center"/>
              <w:rPr>
                <w:rFonts w:hint="eastAsia"/>
                <w:color w:val="auto"/>
                <w:highlight w:val="none"/>
              </w:rPr>
            </w:pPr>
          </w:p>
        </w:tc>
        <w:tc>
          <w:tcPr>
            <w:tcW w:w="709" w:type="dxa"/>
            <w:noWrap w:val="0"/>
            <w:vAlign w:val="center"/>
          </w:tcPr>
          <w:p w14:paraId="68FA05D6">
            <w:pPr>
              <w:spacing w:before="60" w:after="60" w:line="276" w:lineRule="auto"/>
              <w:jc w:val="center"/>
              <w:rPr>
                <w:rFonts w:hint="eastAsia"/>
                <w:color w:val="auto"/>
                <w:highlight w:val="none"/>
              </w:rPr>
            </w:pPr>
          </w:p>
        </w:tc>
        <w:tc>
          <w:tcPr>
            <w:tcW w:w="850" w:type="dxa"/>
            <w:noWrap w:val="0"/>
            <w:vAlign w:val="center"/>
          </w:tcPr>
          <w:p w14:paraId="07B679DA">
            <w:pPr>
              <w:spacing w:before="60" w:after="60" w:line="276" w:lineRule="auto"/>
              <w:jc w:val="center"/>
              <w:rPr>
                <w:rFonts w:hint="eastAsia"/>
                <w:color w:val="auto"/>
                <w:highlight w:val="none"/>
              </w:rPr>
            </w:pPr>
          </w:p>
        </w:tc>
        <w:tc>
          <w:tcPr>
            <w:tcW w:w="851" w:type="dxa"/>
            <w:noWrap w:val="0"/>
            <w:vAlign w:val="center"/>
          </w:tcPr>
          <w:p w14:paraId="7ACDEC6A">
            <w:pPr>
              <w:spacing w:before="60" w:after="60" w:line="276" w:lineRule="auto"/>
              <w:jc w:val="center"/>
              <w:rPr>
                <w:rFonts w:hint="eastAsia"/>
                <w:color w:val="auto"/>
                <w:highlight w:val="none"/>
              </w:rPr>
            </w:pPr>
          </w:p>
        </w:tc>
        <w:tc>
          <w:tcPr>
            <w:tcW w:w="1430" w:type="dxa"/>
            <w:noWrap w:val="0"/>
            <w:vAlign w:val="center"/>
          </w:tcPr>
          <w:p w14:paraId="06634016">
            <w:pPr>
              <w:spacing w:before="60" w:after="60" w:line="276" w:lineRule="auto"/>
              <w:jc w:val="center"/>
              <w:rPr>
                <w:rFonts w:hint="eastAsia"/>
                <w:color w:val="auto"/>
                <w:highlight w:val="none"/>
              </w:rPr>
            </w:pPr>
          </w:p>
        </w:tc>
        <w:tc>
          <w:tcPr>
            <w:tcW w:w="1514" w:type="dxa"/>
            <w:noWrap w:val="0"/>
            <w:vAlign w:val="center"/>
          </w:tcPr>
          <w:p w14:paraId="53F8C2D9">
            <w:pPr>
              <w:spacing w:before="60" w:after="60" w:line="276" w:lineRule="auto"/>
              <w:jc w:val="center"/>
              <w:rPr>
                <w:rFonts w:hint="eastAsia"/>
                <w:color w:val="auto"/>
                <w:highlight w:val="none"/>
              </w:rPr>
            </w:pPr>
          </w:p>
        </w:tc>
        <w:tc>
          <w:tcPr>
            <w:tcW w:w="899" w:type="dxa"/>
            <w:noWrap w:val="0"/>
            <w:vAlign w:val="center"/>
          </w:tcPr>
          <w:p w14:paraId="6BE11352">
            <w:pPr>
              <w:spacing w:before="60" w:after="60" w:line="276" w:lineRule="auto"/>
              <w:jc w:val="center"/>
              <w:rPr>
                <w:rFonts w:hint="eastAsia"/>
                <w:color w:val="auto"/>
                <w:highlight w:val="none"/>
              </w:rPr>
            </w:pPr>
          </w:p>
        </w:tc>
        <w:tc>
          <w:tcPr>
            <w:tcW w:w="970" w:type="dxa"/>
            <w:noWrap w:val="0"/>
            <w:vAlign w:val="center"/>
          </w:tcPr>
          <w:p w14:paraId="49057339">
            <w:pPr>
              <w:spacing w:line="276" w:lineRule="auto"/>
              <w:jc w:val="center"/>
              <w:rPr>
                <w:rFonts w:hint="eastAsia"/>
                <w:color w:val="auto"/>
                <w:highlight w:val="none"/>
              </w:rPr>
            </w:pPr>
          </w:p>
        </w:tc>
      </w:tr>
      <w:tr w14:paraId="3E1A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432" w:type="dxa"/>
            <w:gridSpan w:val="8"/>
            <w:noWrap w:val="0"/>
          </w:tcPr>
          <w:p w14:paraId="19C68BF8">
            <w:pPr>
              <w:spacing w:before="60" w:after="60" w:line="276" w:lineRule="auto"/>
              <w:jc w:val="right"/>
              <w:rPr>
                <w:rFonts w:hint="eastAsia"/>
                <w:color w:val="auto"/>
                <w:highlight w:val="none"/>
              </w:rPr>
            </w:pPr>
            <w:r>
              <w:rPr>
                <w:rFonts w:hint="eastAsia"/>
                <w:color w:val="auto"/>
                <w:highlight w:val="none"/>
              </w:rPr>
              <w:t>其中，</w:t>
            </w:r>
            <w:r>
              <w:rPr>
                <w:rFonts w:hint="eastAsia"/>
                <w:bCs/>
                <w:color w:val="auto"/>
                <w:highlight w:val="none"/>
              </w:rPr>
              <w:t>环境标志</w:t>
            </w:r>
            <w:r>
              <w:rPr>
                <w:rFonts w:hint="eastAsia"/>
                <w:color w:val="auto"/>
                <w:highlight w:val="none"/>
              </w:rPr>
              <w:t>产品总计：</w:t>
            </w:r>
          </w:p>
        </w:tc>
        <w:tc>
          <w:tcPr>
            <w:tcW w:w="970" w:type="dxa"/>
            <w:noWrap w:val="0"/>
            <w:vAlign w:val="center"/>
          </w:tcPr>
          <w:p w14:paraId="740F0709">
            <w:pPr>
              <w:spacing w:line="276" w:lineRule="auto"/>
              <w:jc w:val="center"/>
              <w:rPr>
                <w:rFonts w:hint="eastAsia"/>
                <w:color w:val="auto"/>
                <w:highlight w:val="none"/>
              </w:rPr>
            </w:pPr>
          </w:p>
        </w:tc>
      </w:tr>
    </w:tbl>
    <w:p w14:paraId="3896070D">
      <w:pPr>
        <w:ind w:firstLine="4800"/>
        <w:rPr>
          <w:rFonts w:hint="eastAsia"/>
          <w:color w:val="auto"/>
          <w:sz w:val="24"/>
          <w:highlight w:val="none"/>
        </w:rPr>
      </w:pPr>
    </w:p>
    <w:p w14:paraId="02B2E704">
      <w:pPr>
        <w:pStyle w:val="276"/>
        <w:ind w:right="840" w:firstLine="3780"/>
        <w:rPr>
          <w:rFonts w:hint="eastAsia" w:hAnsi="宋体"/>
          <w:color w:val="auto"/>
          <w:sz w:val="21"/>
          <w:szCs w:val="21"/>
          <w:highlight w:val="none"/>
        </w:rPr>
      </w:pPr>
    </w:p>
    <w:p w14:paraId="79AB1C31">
      <w:pPr>
        <w:pStyle w:val="276"/>
        <w:ind w:firstLine="3769"/>
        <w:rPr>
          <w:rFonts w:hint="eastAsia" w:hAnsi="宋体"/>
          <w:color w:val="auto"/>
          <w:sz w:val="21"/>
          <w:szCs w:val="21"/>
          <w:highlight w:val="none"/>
        </w:rPr>
      </w:pPr>
      <w:r>
        <w:rPr>
          <w:rFonts w:hint="eastAsia" w:hAnsi="宋体"/>
          <w:color w:val="auto"/>
          <w:sz w:val="21"/>
          <w:szCs w:val="21"/>
          <w:highlight w:val="none"/>
        </w:rPr>
        <w:t>投标人名称（公章）：____________</w:t>
      </w:r>
      <w:r>
        <w:rPr>
          <w:rFonts w:hint="eastAsia" w:hAnsi="宋体"/>
          <w:color w:val="auto"/>
          <w:sz w:val="21"/>
          <w:szCs w:val="21"/>
          <w:highlight w:val="none"/>
          <w:u w:val="single"/>
        </w:rPr>
        <w:t xml:space="preserve">             </w:t>
      </w:r>
    </w:p>
    <w:p w14:paraId="052B489B">
      <w:pPr>
        <w:pStyle w:val="276"/>
        <w:ind w:right="840" w:firstLine="3780"/>
        <w:rPr>
          <w:rFonts w:hint="eastAsia" w:hAnsi="宋体"/>
          <w:color w:val="auto"/>
          <w:sz w:val="21"/>
          <w:szCs w:val="21"/>
          <w:highlight w:val="none"/>
        </w:rPr>
      </w:pPr>
      <w:r>
        <w:rPr>
          <w:rFonts w:hint="eastAsia" w:hAnsi="宋体"/>
          <w:color w:val="auto"/>
          <w:sz w:val="21"/>
          <w:szCs w:val="21"/>
          <w:highlight w:val="none"/>
        </w:rPr>
        <w:t>法定代表人（单位负责人）</w:t>
      </w:r>
    </w:p>
    <w:p w14:paraId="02173B73">
      <w:pPr>
        <w:pStyle w:val="276"/>
        <w:ind w:right="420" w:firstLine="3780"/>
        <w:jc w:val="left"/>
        <w:rPr>
          <w:rFonts w:hint="eastAsia" w:hAnsi="宋体"/>
          <w:color w:val="auto"/>
          <w:sz w:val="21"/>
          <w:szCs w:val="21"/>
          <w:highlight w:val="none"/>
        </w:rPr>
      </w:pPr>
      <w:r>
        <w:rPr>
          <w:rFonts w:hint="eastAsia" w:hAnsi="宋体"/>
          <w:color w:val="auto"/>
          <w:sz w:val="21"/>
          <w:szCs w:val="21"/>
          <w:highlight w:val="none"/>
        </w:rPr>
        <w:t>或其授权代表（签字或盖章）：_________________</w:t>
      </w:r>
    </w:p>
    <w:p w14:paraId="12495AE9">
      <w:pPr>
        <w:ind w:right="420" w:firstLine="3780"/>
        <w:rPr>
          <w:rFonts w:hint="eastAsia"/>
          <w:color w:val="auto"/>
          <w:highlight w:val="none"/>
        </w:rPr>
      </w:pP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7F5B42F7">
      <w:pPr>
        <w:pStyle w:val="21"/>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4B9E90EE">
      <w:pPr>
        <w:pStyle w:val="21"/>
        <w:spacing w:line="300" w:lineRule="auto"/>
        <w:ind w:left="-141"/>
        <w:rPr>
          <w:rFonts w:cs="Times New Roman"/>
          <w:color w:val="auto"/>
          <w:highlight w:val="none"/>
        </w:rPr>
      </w:pPr>
    </w:p>
    <w:p w14:paraId="22AD69BA">
      <w:pPr>
        <w:pStyle w:val="42"/>
        <w:shd w:val="clear" w:color="auto" w:fill="FFFFFF"/>
        <w:spacing w:before="20" w:beforeAutospacing="0" w:after="20" w:afterAutospacing="0" w:line="300" w:lineRule="auto"/>
        <w:ind w:firstLine="361"/>
        <w:jc w:val="center"/>
        <w:rPr>
          <w:rFonts w:hint="eastAsia"/>
          <w:color w:val="auto"/>
          <w:highlight w:val="none"/>
        </w:rPr>
      </w:pPr>
      <w:r>
        <w:rPr>
          <w:rStyle w:val="49"/>
          <w:rFonts w:hint="eastAsia"/>
          <w:color w:val="auto"/>
          <w:highlight w:val="none"/>
          <w:shd w:val="clear" w:color="auto" w:fill="FFFFFF"/>
        </w:rPr>
        <w:t>关于符合本国产品标准的声明函</w:t>
      </w:r>
    </w:p>
    <w:p w14:paraId="7AB9B072">
      <w:pPr>
        <w:pStyle w:val="42"/>
        <w:shd w:val="clear" w:color="auto" w:fill="FFFFFF"/>
        <w:spacing w:before="20" w:beforeAutospacing="0" w:after="20" w:afterAutospacing="0" w:line="300" w:lineRule="auto"/>
        <w:ind w:firstLine="240"/>
        <w:rPr>
          <w:rFonts w:hint="eastAsia"/>
          <w:color w:val="auto"/>
          <w:sz w:val="16"/>
          <w:szCs w:val="16"/>
          <w:highlight w:val="none"/>
        </w:rPr>
      </w:pPr>
    </w:p>
    <w:p w14:paraId="04A9845A">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本公司（单位）郑重声明，根据《国务院办公厅关于在政府采购中实施本国产品标准及相关政策的通知》（国办发〔2025〕34号）的规定，本公司（单位）提供的以下产品属于本国产品。具体情况如下：</w:t>
      </w:r>
    </w:p>
    <w:p w14:paraId="15CD5830">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1.</w:t>
      </w:r>
      <w:r>
        <w:rPr>
          <w:rFonts w:hint="eastAsia" w:cs="Microsoft New Tai Lue"/>
          <w:color w:val="auto"/>
          <w:spacing w:val="3"/>
          <w:highlight w:val="none"/>
          <w:u w:val="single"/>
        </w:rPr>
        <w:t>（产品名称1）</w:t>
      </w:r>
      <w:r>
        <w:rPr>
          <w:rFonts w:hint="eastAsia" w:cs="Microsoft New Tai Lue"/>
          <w:color w:val="auto"/>
          <w:spacing w:val="6"/>
          <w:highlight w:val="none"/>
          <w:u w:val="single"/>
          <w:vertAlign w:val="superscript"/>
        </w:rPr>
        <w:t>1</w:t>
      </w:r>
      <w:r>
        <w:rPr>
          <w:rFonts w:hint="eastAsia" w:cs="Microsoft New Tai Lue"/>
          <w:color w:val="auto"/>
          <w:spacing w:val="3"/>
          <w:highlight w:val="none"/>
        </w:rPr>
        <w:t>，生产厂为</w:t>
      </w:r>
      <w:r>
        <w:rPr>
          <w:rFonts w:hint="eastAsia" w:cs="Microsoft New Tai Lue"/>
          <w:color w:val="auto"/>
          <w:spacing w:val="3"/>
          <w:highlight w:val="none"/>
          <w:u w:val="single"/>
        </w:rPr>
        <w:t>（厂名）</w:t>
      </w:r>
      <w:r>
        <w:rPr>
          <w:rFonts w:hint="eastAsia" w:cs="Microsoft New Tai Lue"/>
          <w:color w:val="auto"/>
          <w:spacing w:val="6"/>
          <w:highlight w:val="none"/>
          <w:u w:val="single"/>
          <w:vertAlign w:val="superscript"/>
        </w:rPr>
        <w:t>2</w:t>
      </w:r>
      <w:r>
        <w:rPr>
          <w:rFonts w:hint="eastAsia" w:cs="Microsoft New Tai Lue"/>
          <w:color w:val="auto"/>
          <w:spacing w:val="3"/>
          <w:highlight w:val="none"/>
        </w:rPr>
        <w:t>，厂址为</w:t>
      </w:r>
      <w:r>
        <w:rPr>
          <w:rFonts w:hint="eastAsia" w:cs="Microsoft New Tai Lue"/>
          <w:color w:val="auto"/>
          <w:spacing w:val="3"/>
          <w:highlight w:val="none"/>
          <w:u w:val="single"/>
        </w:rPr>
        <w:t>（生产厂址）</w:t>
      </w:r>
      <w:r>
        <w:rPr>
          <w:rFonts w:hint="eastAsia" w:cs="Microsoft New Tai Lue"/>
          <w:color w:val="auto"/>
          <w:spacing w:val="3"/>
          <w:highlight w:val="none"/>
        </w:rPr>
        <w:t>。</w:t>
      </w:r>
      <w:r>
        <w:rPr>
          <w:rFonts w:hint="eastAsia" w:cs="Microsoft New Tai Lue"/>
          <w:color w:val="auto"/>
          <w:spacing w:val="3"/>
          <w:highlight w:val="none"/>
          <w:u w:val="single"/>
        </w:rPr>
        <w:t>（产品名称1）</w:t>
      </w:r>
      <w:r>
        <w:rPr>
          <w:rFonts w:hint="eastAsia" w:cs="Microsoft New Tai Lue"/>
          <w:color w:val="auto"/>
          <w:spacing w:val="3"/>
          <w:highlight w:val="none"/>
        </w:rPr>
        <w:t>的中国境内生产的组件成本占比≥</w:t>
      </w:r>
      <w:r>
        <w:rPr>
          <w:rFonts w:hint="eastAsia" w:cs="Microsoft New Tai Lue"/>
          <w:color w:val="auto"/>
          <w:spacing w:val="3"/>
          <w:highlight w:val="none"/>
          <w:u w:val="single"/>
        </w:rPr>
        <w:t>（规定比例）</w:t>
      </w:r>
      <w:r>
        <w:rPr>
          <w:rFonts w:hint="eastAsia" w:cs="Microsoft New Tai Lue"/>
          <w:color w:val="auto"/>
          <w:spacing w:val="6"/>
          <w:highlight w:val="none"/>
          <w:vertAlign w:val="superscript"/>
        </w:rPr>
        <w:t>3</w:t>
      </w:r>
      <w:r>
        <w:rPr>
          <w:rFonts w:hint="eastAsia" w:cs="Microsoft New Tai Lue"/>
          <w:color w:val="auto"/>
          <w:spacing w:val="3"/>
          <w:highlight w:val="none"/>
        </w:rPr>
        <w:t>。</w:t>
      </w:r>
      <w:r>
        <w:rPr>
          <w:rFonts w:hint="eastAsia" w:cs="Microsoft New Tai Lue"/>
          <w:color w:val="auto"/>
          <w:spacing w:val="3"/>
          <w:highlight w:val="none"/>
          <w:u w:val="single"/>
        </w:rPr>
        <w:t>（产品名称1）</w:t>
      </w:r>
      <w:r>
        <w:rPr>
          <w:rFonts w:hint="eastAsia" w:cs="Microsoft New Tai Lue"/>
          <w:color w:val="auto"/>
          <w:spacing w:val="3"/>
          <w:highlight w:val="none"/>
        </w:rPr>
        <w:t>的</w:t>
      </w:r>
      <w:r>
        <w:rPr>
          <w:rFonts w:hint="eastAsia" w:cs="Microsoft New Tai Lue"/>
          <w:color w:val="auto"/>
          <w:spacing w:val="3"/>
          <w:highlight w:val="none"/>
          <w:u w:val="single"/>
        </w:rPr>
        <w:t>（关键组件）</w:t>
      </w:r>
      <w:r>
        <w:rPr>
          <w:rFonts w:hint="eastAsia" w:cs="Microsoft New Tai Lue"/>
          <w:color w:val="auto"/>
          <w:spacing w:val="6"/>
          <w:highlight w:val="none"/>
          <w:vertAlign w:val="superscript"/>
        </w:rPr>
        <w:t>4</w:t>
      </w:r>
      <w:r>
        <w:rPr>
          <w:rFonts w:hint="eastAsia" w:cs="Microsoft New Tai Lue"/>
          <w:color w:val="auto"/>
          <w:spacing w:val="3"/>
          <w:highlight w:val="none"/>
        </w:rPr>
        <w:t>在中国境内生产。</w:t>
      </w:r>
      <w:r>
        <w:rPr>
          <w:rFonts w:hint="eastAsia" w:cs="Microsoft New Tai Lue"/>
          <w:color w:val="auto"/>
          <w:spacing w:val="3"/>
          <w:highlight w:val="none"/>
          <w:u w:val="single"/>
        </w:rPr>
        <w:t>（产品名称1）</w:t>
      </w:r>
      <w:r>
        <w:rPr>
          <w:rFonts w:hint="eastAsia" w:cs="Microsoft New Tai Lue"/>
          <w:color w:val="auto"/>
          <w:spacing w:val="3"/>
          <w:highlight w:val="none"/>
        </w:rPr>
        <w:t>的</w:t>
      </w:r>
      <w:r>
        <w:rPr>
          <w:rFonts w:hint="eastAsia" w:cs="Microsoft New Tai Lue"/>
          <w:color w:val="auto"/>
          <w:spacing w:val="3"/>
          <w:highlight w:val="none"/>
          <w:u w:val="single"/>
        </w:rPr>
        <w:t>（关键工序）</w:t>
      </w:r>
      <w:r>
        <w:rPr>
          <w:rFonts w:hint="eastAsia" w:cs="Microsoft New Tai Lue"/>
          <w:color w:val="auto"/>
          <w:spacing w:val="6"/>
          <w:highlight w:val="none"/>
          <w:vertAlign w:val="superscript"/>
        </w:rPr>
        <w:t>5</w:t>
      </w:r>
      <w:r>
        <w:rPr>
          <w:rFonts w:hint="eastAsia" w:cs="Microsoft New Tai Lue"/>
          <w:color w:val="auto"/>
          <w:spacing w:val="3"/>
          <w:highlight w:val="none"/>
        </w:rPr>
        <w:t>在中国境内完成。</w:t>
      </w:r>
    </w:p>
    <w:p w14:paraId="6BBA36C3">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2.</w:t>
      </w:r>
      <w:r>
        <w:rPr>
          <w:rFonts w:hint="eastAsia" w:cs="Microsoft New Tai Lue"/>
          <w:color w:val="auto"/>
          <w:spacing w:val="3"/>
          <w:highlight w:val="none"/>
          <w:u w:val="single"/>
        </w:rPr>
        <w:t>（产品名称2）</w:t>
      </w:r>
      <w:r>
        <w:rPr>
          <w:rFonts w:hint="eastAsia" w:cs="Microsoft New Tai Lue"/>
          <w:color w:val="auto"/>
          <w:spacing w:val="3"/>
          <w:highlight w:val="none"/>
        </w:rPr>
        <w:t>，生产厂为</w:t>
      </w:r>
      <w:r>
        <w:rPr>
          <w:rFonts w:hint="eastAsia" w:cs="Microsoft New Tai Lue"/>
          <w:color w:val="auto"/>
          <w:spacing w:val="3"/>
          <w:highlight w:val="none"/>
          <w:u w:val="single"/>
        </w:rPr>
        <w:t>（厂名）</w:t>
      </w:r>
      <w:r>
        <w:rPr>
          <w:rFonts w:hint="eastAsia" w:cs="Microsoft New Tai Lue"/>
          <w:color w:val="auto"/>
          <w:spacing w:val="3"/>
          <w:highlight w:val="none"/>
        </w:rPr>
        <w:t>，厂址为</w:t>
      </w:r>
      <w:r>
        <w:rPr>
          <w:rFonts w:hint="eastAsia" w:cs="Microsoft New Tai Lue"/>
          <w:color w:val="auto"/>
          <w:spacing w:val="3"/>
          <w:highlight w:val="none"/>
          <w:u w:val="single"/>
        </w:rPr>
        <w:t>（生产厂址）</w:t>
      </w:r>
      <w:r>
        <w:rPr>
          <w:rFonts w:hint="eastAsia" w:cs="Microsoft New Tai Lue"/>
          <w:color w:val="auto"/>
          <w:spacing w:val="3"/>
          <w:highlight w:val="none"/>
        </w:rPr>
        <w:t>。</w:t>
      </w:r>
      <w:r>
        <w:rPr>
          <w:rFonts w:hint="eastAsia" w:cs="Microsoft New Tai Lue"/>
          <w:color w:val="auto"/>
          <w:spacing w:val="3"/>
          <w:highlight w:val="none"/>
          <w:u w:val="single"/>
        </w:rPr>
        <w:t>（产品名称2）</w:t>
      </w:r>
      <w:r>
        <w:rPr>
          <w:rFonts w:hint="eastAsia" w:cs="Microsoft New Tai Lue"/>
          <w:color w:val="auto"/>
          <w:spacing w:val="3"/>
          <w:highlight w:val="none"/>
        </w:rPr>
        <w:t>的中国境内生产的组件成本占比≥</w:t>
      </w:r>
      <w:r>
        <w:rPr>
          <w:rFonts w:hint="eastAsia" w:cs="Microsoft New Tai Lue"/>
          <w:color w:val="auto"/>
          <w:spacing w:val="3"/>
          <w:highlight w:val="none"/>
          <w:u w:val="single"/>
        </w:rPr>
        <w:t>（规定比例）</w:t>
      </w:r>
      <w:r>
        <w:rPr>
          <w:rFonts w:hint="eastAsia" w:cs="Microsoft New Tai Lue"/>
          <w:color w:val="auto"/>
          <w:spacing w:val="3"/>
          <w:highlight w:val="none"/>
        </w:rPr>
        <w:t>。</w:t>
      </w:r>
      <w:r>
        <w:rPr>
          <w:rFonts w:hint="eastAsia" w:cs="Microsoft New Tai Lue"/>
          <w:color w:val="auto"/>
          <w:spacing w:val="3"/>
          <w:highlight w:val="none"/>
          <w:u w:val="single"/>
        </w:rPr>
        <w:t>（产品名称2）</w:t>
      </w:r>
      <w:r>
        <w:rPr>
          <w:rFonts w:hint="eastAsia" w:cs="Microsoft New Tai Lue"/>
          <w:color w:val="auto"/>
          <w:spacing w:val="3"/>
          <w:highlight w:val="none"/>
        </w:rPr>
        <w:t>的</w:t>
      </w:r>
      <w:r>
        <w:rPr>
          <w:rFonts w:hint="eastAsia" w:cs="Microsoft New Tai Lue"/>
          <w:color w:val="auto"/>
          <w:spacing w:val="3"/>
          <w:highlight w:val="none"/>
          <w:u w:val="single"/>
        </w:rPr>
        <w:t>（关键组件）</w:t>
      </w:r>
      <w:r>
        <w:rPr>
          <w:rFonts w:hint="eastAsia" w:cs="Microsoft New Tai Lue"/>
          <w:color w:val="auto"/>
          <w:spacing w:val="3"/>
          <w:highlight w:val="none"/>
        </w:rPr>
        <w:t>在中国境内生产。</w:t>
      </w:r>
      <w:r>
        <w:rPr>
          <w:rFonts w:hint="eastAsia" w:cs="Microsoft New Tai Lue"/>
          <w:color w:val="auto"/>
          <w:spacing w:val="3"/>
          <w:highlight w:val="none"/>
          <w:u w:val="single"/>
        </w:rPr>
        <w:t>（产品名称2）</w:t>
      </w:r>
      <w:r>
        <w:rPr>
          <w:rFonts w:hint="eastAsia" w:cs="Microsoft New Tai Lue"/>
          <w:color w:val="auto"/>
          <w:spacing w:val="3"/>
          <w:highlight w:val="none"/>
        </w:rPr>
        <w:t>的</w:t>
      </w:r>
      <w:r>
        <w:rPr>
          <w:rFonts w:hint="eastAsia" w:cs="Microsoft New Tai Lue"/>
          <w:color w:val="auto"/>
          <w:spacing w:val="3"/>
          <w:highlight w:val="none"/>
          <w:u w:val="single"/>
        </w:rPr>
        <w:t>（关键工序）</w:t>
      </w:r>
      <w:r>
        <w:rPr>
          <w:rFonts w:hint="eastAsia" w:cs="Microsoft New Tai Lue"/>
          <w:color w:val="auto"/>
          <w:spacing w:val="3"/>
          <w:highlight w:val="none"/>
        </w:rPr>
        <w:t>在中国境内完成。</w:t>
      </w:r>
    </w:p>
    <w:p w14:paraId="1FC28CE8">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w:t>
      </w:r>
    </w:p>
    <w:p w14:paraId="450770B3">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本公司（单位）对上述声明内容的真实性负责。如有虚假，愿承担相应法律责任。</w:t>
      </w:r>
    </w:p>
    <w:p w14:paraId="7686FC78">
      <w:pPr>
        <w:spacing w:line="300" w:lineRule="auto"/>
        <w:ind w:left="120" w:right="207" w:firstLine="324"/>
        <w:rPr>
          <w:rFonts w:hint="eastAsia" w:cs="Microsoft New Tai Lue"/>
          <w:color w:val="auto"/>
          <w:spacing w:val="3"/>
          <w:highlight w:val="none"/>
        </w:rPr>
      </w:pPr>
    </w:p>
    <w:p w14:paraId="05693BE9">
      <w:pPr>
        <w:spacing w:line="300" w:lineRule="auto"/>
        <w:ind w:left="120" w:right="207" w:firstLine="324"/>
        <w:jc w:val="right"/>
        <w:rPr>
          <w:rFonts w:hint="eastAsia" w:cs="Microsoft New Tai Lue"/>
          <w:color w:val="auto"/>
          <w:spacing w:val="3"/>
          <w:highlight w:val="none"/>
        </w:rPr>
      </w:pPr>
      <w:r>
        <w:rPr>
          <w:rFonts w:hint="eastAsia" w:cs="Microsoft New Tai Lue"/>
          <w:color w:val="auto"/>
          <w:spacing w:val="3"/>
          <w:highlight w:val="none"/>
        </w:rPr>
        <w:t>公司（单位）名称（盖章）：　        </w:t>
      </w:r>
    </w:p>
    <w:p w14:paraId="19C4F6B6">
      <w:pPr>
        <w:spacing w:line="300" w:lineRule="auto"/>
        <w:ind w:left="120" w:right="207" w:firstLine="324"/>
        <w:jc w:val="right"/>
        <w:rPr>
          <w:rFonts w:hint="eastAsia" w:cs="Microsoft New Tai Lue"/>
          <w:color w:val="auto"/>
          <w:spacing w:val="3"/>
          <w:highlight w:val="none"/>
        </w:rPr>
      </w:pPr>
      <w:r>
        <w:rPr>
          <w:rFonts w:hint="eastAsia" w:cs="Microsoft New Tai Lue"/>
          <w:color w:val="auto"/>
          <w:spacing w:val="3"/>
          <w:highlight w:val="none"/>
        </w:rPr>
        <w:t>日期：　     年　  月　  日         </w:t>
      </w:r>
    </w:p>
    <w:p w14:paraId="08339275">
      <w:pPr>
        <w:spacing w:line="300" w:lineRule="auto"/>
        <w:ind w:left="120" w:right="207" w:firstLine="324"/>
        <w:rPr>
          <w:rFonts w:hint="eastAsia" w:cs="Microsoft New Tai Lue"/>
          <w:color w:val="auto"/>
          <w:spacing w:val="3"/>
          <w:highlight w:val="none"/>
        </w:rPr>
      </w:pPr>
    </w:p>
    <w:p w14:paraId="17CEBE64">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1.产品如有型号，请在“产品名称”栏一并填写。</w:t>
      </w:r>
    </w:p>
    <w:p w14:paraId="52E5602D">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2.生产厂名与厂址应与生产厂营业执照载明的相关信息保持一致。</w:t>
      </w:r>
    </w:p>
    <w:p w14:paraId="33DC34C8">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3.该产品的中国境内生产的组件成本占比相关要求实施前，“规定比例”栏可不填，下同。</w:t>
      </w:r>
    </w:p>
    <w:p w14:paraId="268A37D3">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4.该产品的关键组件要求实施前，“关键组件”栏可不填，下同。</w:t>
      </w:r>
    </w:p>
    <w:p w14:paraId="64400584">
      <w:pPr>
        <w:spacing w:line="300" w:lineRule="auto"/>
        <w:ind w:left="120" w:right="207" w:firstLine="324"/>
        <w:rPr>
          <w:rFonts w:hint="eastAsia" w:cs="Microsoft New Tai Lue"/>
          <w:color w:val="auto"/>
          <w:spacing w:val="3"/>
          <w:highlight w:val="none"/>
        </w:rPr>
      </w:pPr>
      <w:r>
        <w:rPr>
          <w:rFonts w:hint="eastAsia" w:cs="Microsoft New Tai Lue"/>
          <w:color w:val="auto"/>
          <w:spacing w:val="3"/>
          <w:highlight w:val="none"/>
        </w:rPr>
        <w:t>5.该产品的关键工序要求实施前，“关键工序”栏可不填，下同。</w:t>
      </w:r>
    </w:p>
    <w:p w14:paraId="5D96A35F">
      <w:pPr>
        <w:ind w:firstLine="482"/>
        <w:rPr>
          <w:rFonts w:hint="eastAsia"/>
          <w:b/>
          <w:color w:val="auto"/>
          <w:sz w:val="32"/>
          <w:szCs w:val="32"/>
          <w:highlight w:val="none"/>
        </w:rPr>
      </w:pPr>
    </w:p>
    <w:p w14:paraId="6042CE5A">
      <w:pPr>
        <w:pStyle w:val="21"/>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46070A09">
      <w:pPr>
        <w:pStyle w:val="43"/>
        <w:numPr>
          <w:ilvl w:val="0"/>
          <w:numId w:val="12"/>
        </w:numPr>
        <w:spacing w:before="0" w:line="300" w:lineRule="auto"/>
        <w:ind w:left="-141" w:firstLine="0"/>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供应商认为需提供的其他</w:t>
      </w:r>
      <w:bookmarkEnd w:id="356"/>
      <w:r>
        <w:rPr>
          <w:rFonts w:hint="eastAsia" w:ascii="Microsoft New Tai Lue" w:hAnsi="Microsoft New Tai Lue" w:cs="宋体"/>
          <w:color w:val="auto"/>
          <w:sz w:val="24"/>
          <w:szCs w:val="24"/>
          <w:highlight w:val="none"/>
        </w:rPr>
        <w:t>文件或证明材料</w:t>
      </w:r>
      <w:bookmarkEnd w:id="357"/>
      <w:bookmarkEnd w:id="358"/>
      <w:bookmarkEnd w:id="359"/>
    </w:p>
    <w:p w14:paraId="5EC662CA">
      <w:pPr>
        <w:ind w:firstLine="0"/>
        <w:rPr>
          <w:rFonts w:hint="eastAsia"/>
          <w:color w:val="auto"/>
          <w:highlight w:val="none"/>
        </w:rPr>
      </w:pPr>
    </w:p>
    <w:p w14:paraId="72F29DDF">
      <w:pPr>
        <w:pStyle w:val="21"/>
        <w:rPr>
          <w:color w:val="auto"/>
          <w:highlight w:val="none"/>
        </w:rPr>
      </w:pPr>
    </w:p>
    <w:p w14:paraId="4E2253C9">
      <w:pPr>
        <w:rPr>
          <w:rFonts w:hint="eastAsia"/>
          <w:color w:val="auto"/>
          <w:highlight w:val="none"/>
        </w:rPr>
      </w:pPr>
    </w:p>
    <w:p w14:paraId="4ED2A5B1">
      <w:pPr>
        <w:pStyle w:val="21"/>
        <w:rPr>
          <w:color w:val="auto"/>
          <w:highlight w:val="none"/>
        </w:rPr>
      </w:pPr>
    </w:p>
    <w:p w14:paraId="22FCBE29">
      <w:pPr>
        <w:pStyle w:val="21"/>
        <w:ind w:left="-141"/>
        <w:rPr>
          <w:rFonts w:cs="Times New Roman"/>
          <w:color w:val="auto"/>
          <w:highlight w:val="none"/>
        </w:rPr>
      </w:pPr>
      <w:bookmarkStart w:id="374" w:name="_Toc104560925"/>
      <w:bookmarkStart w:id="375" w:name="_Toc107246308"/>
      <w:bookmarkStart w:id="376" w:name="_Toc10384860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p>
    <w:p w14:paraId="40A07684">
      <w:pPr>
        <w:pStyle w:val="43"/>
        <w:spacing w:before="0" w:line="300" w:lineRule="auto"/>
        <w:ind w:left="-141" w:firstLine="0"/>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w:t>
      </w:r>
      <w:r>
        <w:rPr>
          <w:rFonts w:ascii="Microsoft New Tai Lue" w:hAnsi="Microsoft New Tai Lue" w:cs="Microsoft New Tai Lue"/>
          <w:color w:val="auto"/>
          <w:sz w:val="24"/>
          <w:szCs w:val="24"/>
          <w:highlight w:val="none"/>
        </w:rPr>
        <w:t>3</w:t>
      </w:r>
      <w:r>
        <w:rPr>
          <w:rFonts w:hint="eastAsia" w:ascii="Microsoft New Tai Lue" w:hAnsi="Microsoft New Tai Lue" w:cs="宋体"/>
          <w:color w:val="auto"/>
          <w:sz w:val="24"/>
          <w:szCs w:val="24"/>
          <w:highlight w:val="none"/>
        </w:rPr>
        <w:t>）要求供应商提交的其他文件材料或证明材料</w:t>
      </w:r>
      <w:bookmarkEnd w:id="374"/>
      <w:bookmarkEnd w:id="375"/>
      <w:bookmarkEnd w:id="376"/>
    </w:p>
    <w:p w14:paraId="21BD2D94">
      <w:pPr>
        <w:ind w:firstLine="450"/>
        <w:rPr>
          <w:rFonts w:ascii="Times New Roman" w:hAnsi="Times New Roman"/>
          <w:color w:val="auto"/>
          <w:sz w:val="30"/>
          <w:szCs w:val="30"/>
          <w:highlight w:val="none"/>
        </w:rPr>
      </w:pPr>
    </w:p>
    <w:p w14:paraId="7EAABDDF">
      <w:pPr>
        <w:pStyle w:val="4"/>
        <w:spacing w:before="0" w:after="0" w:line="360" w:lineRule="auto"/>
        <w:ind w:firstLine="452"/>
        <w:jc w:val="center"/>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保密承诺书</w:t>
      </w:r>
    </w:p>
    <w:p w14:paraId="1D5F820C">
      <w:pPr>
        <w:rPr>
          <w:rFonts w:hint="eastAsia"/>
          <w:color w:val="auto"/>
          <w:szCs w:val="28"/>
          <w:highlight w:val="none"/>
        </w:rPr>
      </w:pPr>
    </w:p>
    <w:p w14:paraId="3C003353">
      <w:pPr>
        <w:rPr>
          <w:rFonts w:hint="eastAsia" w:eastAsia="楷体"/>
          <w:color w:val="auto"/>
          <w:szCs w:val="28"/>
          <w:highlight w:val="none"/>
        </w:rPr>
      </w:pPr>
      <w:r>
        <w:rPr>
          <w:color w:val="auto"/>
          <w:szCs w:val="28"/>
          <w:highlight w:val="none"/>
        </w:rPr>
        <w:t>（采购</w:t>
      </w:r>
      <w:r>
        <w:rPr>
          <w:rFonts w:hint="eastAsia"/>
          <w:color w:val="auto"/>
          <w:szCs w:val="28"/>
          <w:highlight w:val="none"/>
        </w:rPr>
        <w:t>人</w:t>
      </w:r>
      <w:r>
        <w:rPr>
          <w:color w:val="auto"/>
          <w:szCs w:val="28"/>
          <w:highlight w:val="none"/>
        </w:rPr>
        <w:t>名称）</w:t>
      </w:r>
      <w:r>
        <w:rPr>
          <w:rFonts w:eastAsia="MS Gothic"/>
          <w:color w:val="auto"/>
          <w:szCs w:val="28"/>
          <w:highlight w:val="none"/>
        </w:rPr>
        <w:t>：</w:t>
      </w:r>
    </w:p>
    <w:p w14:paraId="3655BE91">
      <w:pPr>
        <w:ind w:firstLine="457"/>
        <w:rPr>
          <w:rFonts w:hint="eastAsia"/>
          <w:color w:val="auto"/>
          <w:szCs w:val="28"/>
          <w:highlight w:val="none"/>
        </w:rPr>
      </w:pPr>
      <w:r>
        <w:rPr>
          <w:color w:val="auto"/>
          <w:szCs w:val="28"/>
          <w:highlight w:val="none"/>
          <w:lang w:val="zh-CN"/>
        </w:rPr>
        <w:t>我方参加贵</w:t>
      </w:r>
      <w:r>
        <w:rPr>
          <w:rFonts w:hint="eastAsia"/>
          <w:color w:val="auto"/>
          <w:szCs w:val="28"/>
          <w:highlight w:val="none"/>
        </w:rPr>
        <w:t>方</w:t>
      </w:r>
      <w:r>
        <w:rPr>
          <w:color w:val="auto"/>
          <w:szCs w:val="28"/>
          <w:highlight w:val="none"/>
          <w:lang w:val="zh-CN"/>
        </w:rPr>
        <w:t>组织的编号</w:t>
      </w:r>
      <w:r>
        <w:rPr>
          <w:rFonts w:hint="eastAsia"/>
          <w:color w:val="auto"/>
          <w:szCs w:val="28"/>
          <w:highlight w:val="none"/>
        </w:rPr>
        <w:t>为</w:t>
      </w:r>
      <w:r>
        <w:rPr>
          <w:color w:val="auto"/>
          <w:szCs w:val="28"/>
          <w:highlight w:val="none"/>
          <w:u w:val="single"/>
        </w:rPr>
        <w:t xml:space="preserve">              </w:t>
      </w:r>
      <w:r>
        <w:rPr>
          <w:rFonts w:hint="eastAsia"/>
          <w:color w:val="auto"/>
          <w:szCs w:val="28"/>
          <w:highlight w:val="none"/>
        </w:rPr>
        <w:t>的</w:t>
      </w:r>
      <w:r>
        <w:rPr>
          <w:color w:val="auto"/>
          <w:szCs w:val="28"/>
          <w:highlight w:val="none"/>
          <w:u w:val="single"/>
        </w:rPr>
        <w:t xml:space="preserve">             </w:t>
      </w:r>
      <w:r>
        <w:rPr>
          <w:color w:val="auto"/>
          <w:szCs w:val="28"/>
          <w:highlight w:val="none"/>
        </w:rPr>
        <w:t>项目采购活动，根据有关保密法规制度，知悉应当承担的保密义务和法律责任。本公司承诺：</w:t>
      </w:r>
    </w:p>
    <w:p w14:paraId="2BB3BECE">
      <w:pPr>
        <w:ind w:firstLine="457"/>
        <w:rPr>
          <w:rFonts w:hint="eastAsia"/>
          <w:color w:val="auto"/>
          <w:szCs w:val="28"/>
          <w:highlight w:val="none"/>
        </w:rPr>
      </w:pPr>
      <w:r>
        <w:rPr>
          <w:color w:val="auto"/>
          <w:szCs w:val="28"/>
          <w:highlight w:val="none"/>
        </w:rPr>
        <w:t>一、严格遵守国家的保密法律法规和规章制度，履行保密义务。</w:t>
      </w:r>
    </w:p>
    <w:p w14:paraId="7FD89795">
      <w:pPr>
        <w:ind w:firstLine="457"/>
        <w:rPr>
          <w:rFonts w:hint="eastAsia"/>
          <w:color w:val="auto"/>
          <w:szCs w:val="28"/>
          <w:highlight w:val="none"/>
        </w:rPr>
      </w:pPr>
      <w:r>
        <w:rPr>
          <w:color w:val="auto"/>
          <w:szCs w:val="28"/>
          <w:highlight w:val="none"/>
        </w:rPr>
        <w:t>二、不以任何方式泄露或传播本次采购项目相关信息。</w:t>
      </w:r>
    </w:p>
    <w:p w14:paraId="3A452E8E">
      <w:pPr>
        <w:ind w:firstLine="457"/>
        <w:rPr>
          <w:rFonts w:hint="eastAsia"/>
          <w:color w:val="auto"/>
          <w:szCs w:val="28"/>
          <w:highlight w:val="none"/>
        </w:rPr>
      </w:pPr>
      <w:r>
        <w:rPr>
          <w:color w:val="auto"/>
          <w:szCs w:val="28"/>
          <w:highlight w:val="none"/>
        </w:rPr>
        <w:t>三、不违规记录、存储、复制本次采购项目相关信息。</w:t>
      </w:r>
    </w:p>
    <w:p w14:paraId="2B9A298C">
      <w:pPr>
        <w:ind w:firstLine="457"/>
        <w:rPr>
          <w:rFonts w:hint="eastAsia"/>
          <w:color w:val="auto"/>
          <w:szCs w:val="28"/>
          <w:highlight w:val="none"/>
        </w:rPr>
      </w:pPr>
      <w:r>
        <w:rPr>
          <w:color w:val="auto"/>
          <w:szCs w:val="28"/>
          <w:highlight w:val="none"/>
        </w:rPr>
        <w:t>四、</w:t>
      </w:r>
      <w:r>
        <w:rPr>
          <w:rFonts w:hint="eastAsia"/>
          <w:color w:val="auto"/>
          <w:szCs w:val="28"/>
          <w:highlight w:val="none"/>
        </w:rPr>
        <w:t>招标</w:t>
      </w:r>
      <w:r>
        <w:rPr>
          <w:color w:val="auto"/>
          <w:szCs w:val="28"/>
          <w:highlight w:val="none"/>
        </w:rPr>
        <w:t>文件以及相关技术文件专室放置、专盘存储、专人管理。</w:t>
      </w:r>
    </w:p>
    <w:p w14:paraId="6878615F">
      <w:pPr>
        <w:ind w:firstLine="457"/>
        <w:rPr>
          <w:rFonts w:hint="eastAsia"/>
          <w:color w:val="auto"/>
          <w:szCs w:val="28"/>
          <w:highlight w:val="none"/>
        </w:rPr>
      </w:pPr>
      <w:r>
        <w:rPr>
          <w:color w:val="auto"/>
          <w:szCs w:val="28"/>
          <w:highlight w:val="none"/>
        </w:rPr>
        <w:t>五、未经采购</w:t>
      </w:r>
      <w:r>
        <w:rPr>
          <w:rFonts w:hint="eastAsia"/>
          <w:color w:val="auto"/>
          <w:szCs w:val="28"/>
          <w:highlight w:val="none"/>
        </w:rPr>
        <w:t>人</w:t>
      </w:r>
      <w:r>
        <w:rPr>
          <w:color w:val="auto"/>
          <w:szCs w:val="28"/>
          <w:highlight w:val="none"/>
        </w:rPr>
        <w:t xml:space="preserve">审查批准，不得擅自在互联网、通讯媒体等发表涉及此次采购项目相关内容或资讯。 </w:t>
      </w:r>
    </w:p>
    <w:p w14:paraId="7AE43116">
      <w:pPr>
        <w:ind w:firstLine="457"/>
        <w:rPr>
          <w:rFonts w:hint="eastAsia"/>
          <w:color w:val="auto"/>
          <w:szCs w:val="28"/>
          <w:highlight w:val="none"/>
        </w:rPr>
      </w:pPr>
      <w:r>
        <w:rPr>
          <w:color w:val="auto"/>
          <w:szCs w:val="28"/>
          <w:highlight w:val="none"/>
        </w:rPr>
        <w:t>违反上述承诺，愿承担一切法律责任。</w:t>
      </w:r>
    </w:p>
    <w:p w14:paraId="76325783">
      <w:pPr>
        <w:ind w:firstLine="844"/>
        <w:rPr>
          <w:rFonts w:hint="eastAsia"/>
          <w:color w:val="auto"/>
          <w:szCs w:val="28"/>
          <w:highlight w:val="none"/>
        </w:rPr>
      </w:pPr>
      <w:r>
        <w:rPr>
          <w:color w:val="auto"/>
          <w:szCs w:val="28"/>
          <w:highlight w:val="none"/>
        </w:rPr>
        <w:t xml:space="preserve">               </w:t>
      </w:r>
    </w:p>
    <w:p w14:paraId="38DA180A">
      <w:pPr>
        <w:ind w:firstLine="785"/>
        <w:rPr>
          <w:rFonts w:hint="eastAsia"/>
          <w:color w:val="auto"/>
          <w:szCs w:val="28"/>
          <w:highlight w:val="none"/>
        </w:rPr>
      </w:pPr>
      <w:r>
        <w:rPr>
          <w:color w:val="auto"/>
          <w:szCs w:val="28"/>
          <w:highlight w:val="none"/>
        </w:rPr>
        <w:t xml:space="preserve">               </w:t>
      </w:r>
    </w:p>
    <w:p w14:paraId="09C3C355">
      <w:pPr>
        <w:ind w:firstLine="457"/>
        <w:rPr>
          <w:rFonts w:hint="eastAsia"/>
          <w:color w:val="auto"/>
          <w:szCs w:val="28"/>
          <w:highlight w:val="none"/>
        </w:rPr>
      </w:pPr>
      <w:r>
        <w:rPr>
          <w:color w:val="auto"/>
          <w:szCs w:val="28"/>
          <w:highlight w:val="none"/>
          <w:lang w:val="zh-CN"/>
        </w:rPr>
        <w:t xml:space="preserve">                    </w:t>
      </w:r>
      <w:r>
        <w:rPr>
          <w:color w:val="auto"/>
          <w:szCs w:val="28"/>
          <w:highlight w:val="none"/>
        </w:rPr>
        <w:t>供应商全称：（盖章）</w:t>
      </w:r>
    </w:p>
    <w:p w14:paraId="7A24956D">
      <w:pPr>
        <w:ind w:firstLine="457"/>
        <w:rPr>
          <w:rFonts w:hint="eastAsia"/>
          <w:color w:val="auto"/>
          <w:szCs w:val="28"/>
          <w:highlight w:val="none"/>
        </w:rPr>
      </w:pPr>
      <w:r>
        <w:rPr>
          <w:color w:val="auto"/>
          <w:szCs w:val="28"/>
          <w:highlight w:val="none"/>
        </w:rPr>
        <w:t xml:space="preserve">                    法定代表人（或授权代表）：（签字或盖章）</w:t>
      </w:r>
    </w:p>
    <w:p w14:paraId="71880E46">
      <w:pPr>
        <w:ind w:firstLine="0"/>
        <w:rPr>
          <w:rFonts w:hint="eastAsia"/>
          <w:color w:val="auto"/>
          <w:highlight w:val="none"/>
        </w:rPr>
      </w:pPr>
      <w:r>
        <w:rPr>
          <w:color w:val="auto"/>
          <w:szCs w:val="28"/>
          <w:highlight w:val="none"/>
        </w:rPr>
        <w:t xml:space="preserve">                               年  月   日</w:t>
      </w:r>
    </w:p>
    <w:sectPr>
      <w:headerReference r:id="rId12" w:type="default"/>
      <w:footerReference r:id="rId13" w:type="default"/>
      <w:pgSz w:w="11906" w:h="16838"/>
      <w:pgMar w:top="1240" w:right="1112" w:bottom="1440" w:left="1134" w:header="851" w:footer="797"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Microsoft New Tai Lue">
    <w:panose1 w:val="020B0502040204020203"/>
    <w:charset w:val="00"/>
    <w:family w:val="auto"/>
    <w:pitch w:val="default"/>
    <w:sig w:usb0="00000003" w:usb1="00000000" w:usb2="80000000" w:usb3="00000000" w:csb0="000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_GB2312">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Microsoft JhengHei">
    <w:panose1 w:val="020B0604030504040204"/>
    <w:charset w:val="88"/>
    <w:family w:val="auto"/>
    <w:pitch w:val="default"/>
    <w:sig w:usb0="000002A7" w:usb1="28CF4400" w:usb2="00000016" w:usb3="00000000" w:csb0="00100009" w:csb1="00000000"/>
  </w:font>
  <w:font w:name="Microsoft YaHei UI">
    <w:panose1 w:val="020B0503020204020204"/>
    <w:charset w:val="86"/>
    <w:family w:val="auto"/>
    <w:pitch w:val="default"/>
    <w:sig w:usb0="80000287" w:usb1="2ACF3C50" w:usb2="00000016" w:usb3="00000000" w:csb0="0004001F" w:csb1="00000000"/>
  </w:font>
  <w:font w:name="华文楷体">
    <w:altName w:val="宋体"/>
    <w:panose1 w:val="02010600040101010101"/>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Wingdings 2">
    <w:altName w:val="Wingdings"/>
    <w:panose1 w:val="05020102010507070707"/>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汉仪书宋二S">
    <w:altName w:val="宋体"/>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6E3CA">
    <w:pPr>
      <w:pStyle w:val="30"/>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69EBB">
    <w:pPr>
      <w:pStyle w:val="30"/>
      <w:ind w:firstLine="27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009E3">
    <w:pPr>
      <w:pStyle w:val="30"/>
      <w:ind w:firstLine="27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2F23D">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581DFC">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F581DFC">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A5D58">
    <w:pPr>
      <w:jc w:val="center"/>
      <w:rPr>
        <w:rFonts w:hint="eastAsia" w:cs="Times New Roman"/>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303F56">
                          <w:pPr>
                            <w:jc w:val="center"/>
                          </w:pPr>
                          <w:r>
                            <w:fldChar w:fldCharType="begin"/>
                          </w:r>
                          <w:r>
                            <w:instrText xml:space="preserve">PAGE   \* MERGEFORMAT</w:instrText>
                          </w:r>
                          <w:r>
                            <w:fldChar w:fldCharType="separate"/>
                          </w:r>
                          <w:r>
                            <w:rPr>
                              <w:lang w:val="zh-CN"/>
                            </w:rPr>
                            <w:t>69</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56303F56">
                    <w:pPr>
                      <w:jc w:val="center"/>
                    </w:pPr>
                    <w:r>
                      <w:fldChar w:fldCharType="begin"/>
                    </w:r>
                    <w:r>
                      <w:instrText xml:space="preserve">PAGE   \* MERGEFORMAT</w:instrText>
                    </w:r>
                    <w:r>
                      <w:fldChar w:fldCharType="separate"/>
                    </w:r>
                    <w:r>
                      <w:rPr>
                        <w:lang w:val="zh-CN"/>
                      </w:rPr>
                      <w:t>69</w:t>
                    </w:r>
                    <w:r>
                      <w:rPr>
                        <w:lang w:val="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2AC89">
    <w:pPr>
      <w:pStyle w:val="31"/>
      <w:ind w:firstLine="27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58649">
    <w:pPr>
      <w:pStyle w:val="31"/>
      <w:ind w:firstLine="27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A5C19">
    <w:pPr>
      <w:pStyle w:val="31"/>
      <w:pBdr>
        <w:bottom w:val="none" w:color="auto" w:sz="0" w:space="1"/>
      </w:pBdr>
      <w:tabs>
        <w:tab w:val="left" w:pos="648"/>
        <w:tab w:val="right" w:pos="7991"/>
        <w:tab w:val="clear" w:pos="4153"/>
      </w:tabs>
      <w:jc w:val="left"/>
      <w:rPr>
        <w:rFonts w:hint="eastAsia" w:eastAsia="宋体"/>
        <w:lang w:eastAsia="zh-CN"/>
      </w:rPr>
    </w:pPr>
    <w:r>
      <w:rPr>
        <w:rFonts w:hint="eastAsia"/>
        <w:lang w:eastAsia="zh-CN"/>
      </w:rPr>
      <w:tab/>
    </w:r>
    <w:r>
      <w:rPr>
        <w:rFonts w:hint="eastAsia"/>
        <w:lang w:eastAsia="zh-CN"/>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510C2">
    <w:pPr>
      <w:rPr>
        <w:rFonts w:hint="eastAsia"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lvlText w:val="第%1章"/>
      <w:lvlJc w:val="center"/>
      <w:pPr>
        <w:tabs>
          <w:tab w:val="left" w:pos="0"/>
        </w:tabs>
        <w:ind w:firstLine="288"/>
      </w:pPr>
      <w:rPr>
        <w:rFonts w:hint="default" w:ascii="Arial" w:hAnsi="Arial" w:eastAsia="仿宋_GB2312"/>
        <w:b w:val="0"/>
        <w:bCs w:val="0"/>
        <w:i w:val="0"/>
        <w:iCs w:val="0"/>
        <w:sz w:val="30"/>
        <w:szCs w:val="30"/>
      </w:rPr>
    </w:lvl>
    <w:lvl w:ilvl="1" w:tentative="0">
      <w:start w:val="1"/>
      <w:numFmt w:val="decimal"/>
      <w:isLgl/>
      <w:lvlText w:val="%1.%2."/>
      <w:lvlJc w:val="left"/>
      <w:pPr>
        <w:tabs>
          <w:tab w:val="left" w:pos="0"/>
        </w:tabs>
      </w:pPr>
      <w:rPr>
        <w:rFonts w:hint="default" w:ascii="Arial" w:hAnsi="Arial" w:eastAsia="黑体"/>
        <w:b w:val="0"/>
        <w:bCs w:val="0"/>
        <w:i w:val="0"/>
        <w:iCs w:val="0"/>
        <w:sz w:val="32"/>
        <w:szCs w:val="32"/>
      </w:rPr>
    </w:lvl>
    <w:lvl w:ilvl="2" w:tentative="0">
      <w:start w:val="1"/>
      <w:numFmt w:val="decimal"/>
      <w:lvlText w:val="%1.%2.%3."/>
      <w:lvlJc w:val="left"/>
      <w:pPr>
        <w:tabs>
          <w:tab w:val="left" w:pos="0"/>
        </w:tabs>
      </w:pPr>
      <w:rPr>
        <w:rFonts w:hint="default" w:ascii="Arial" w:hAnsi="Arial" w:eastAsia="黑体"/>
        <w:b w:val="0"/>
        <w:bCs w:val="0"/>
        <w:i w:val="0"/>
        <w:iCs w:val="0"/>
        <w:sz w:val="30"/>
        <w:szCs w:val="30"/>
      </w:rPr>
    </w:lvl>
    <w:lvl w:ilvl="3" w:tentative="0">
      <w:start w:val="1"/>
      <w:numFmt w:val="decimal"/>
      <w:lvlText w:val="%1.%2.%3.%4."/>
      <w:lvlJc w:val="left"/>
      <w:pPr>
        <w:tabs>
          <w:tab w:val="left" w:pos="0"/>
        </w:tabs>
      </w:pPr>
      <w:rPr>
        <w:rFonts w:hint="default" w:ascii="Arial" w:hAnsi="Arial" w:eastAsia="黑体"/>
        <w:b w:val="0"/>
        <w:bCs w:val="0"/>
        <w:i w:val="0"/>
        <w:iCs w:val="0"/>
        <w:sz w:val="30"/>
        <w:szCs w:val="30"/>
      </w:rPr>
    </w:lvl>
    <w:lvl w:ilvl="4" w:tentative="0">
      <w:start w:val="1"/>
      <w:numFmt w:val="decimal"/>
      <w:lvlText w:val="%1.%2.%3.%4.%5."/>
      <w:lvlJc w:val="left"/>
      <w:pPr>
        <w:tabs>
          <w:tab w:val="left" w:pos="0"/>
        </w:tabs>
      </w:pPr>
      <w:rPr>
        <w:rFonts w:hint="default" w:ascii="Arial" w:hAnsi="Arial" w:eastAsia="黑体"/>
        <w:b w:val="0"/>
        <w:bCs w:val="0"/>
        <w:i w:val="0"/>
        <w:iCs w:val="0"/>
        <w:sz w:val="28"/>
        <w:szCs w:val="28"/>
      </w:rPr>
    </w:lvl>
    <w:lvl w:ilvl="5" w:tentative="0">
      <w:start w:val="1"/>
      <w:numFmt w:val="decimal"/>
      <w:lvlText w:val="%1.%2.%3.%4.%5.%6."/>
      <w:lvlJc w:val="left"/>
      <w:pPr>
        <w:tabs>
          <w:tab w:val="left" w:pos="0"/>
        </w:tabs>
      </w:pPr>
      <w:rPr>
        <w:rFonts w:hint="default" w:ascii="Arial" w:hAnsi="Arial" w:eastAsia="黑体"/>
        <w:b w:val="0"/>
        <w:bCs w:val="0"/>
        <w:i w:val="0"/>
        <w:iCs w:val="0"/>
        <w:sz w:val="24"/>
        <w:szCs w:val="24"/>
      </w:rPr>
    </w:lvl>
    <w:lvl w:ilvl="6" w:tentative="0">
      <w:start w:val="1"/>
      <w:numFmt w:val="decimal"/>
      <w:lvlText w:val="%1.%2.%3.%4.%5.%6.%7."/>
      <w:lvlJc w:val="left"/>
      <w:pPr>
        <w:tabs>
          <w:tab w:val="left" w:pos="0"/>
        </w:tabs>
      </w:pPr>
      <w:rPr>
        <w:rFonts w:hint="default" w:ascii="Arial" w:hAnsi="Arial" w:eastAsia="黑体"/>
        <w:b/>
        <w:bCs/>
        <w:i w:val="0"/>
        <w:iCs w:val="0"/>
        <w:sz w:val="24"/>
        <w:szCs w:val="24"/>
      </w:rPr>
    </w:lvl>
    <w:lvl w:ilvl="7" w:tentative="0">
      <w:start w:val="1"/>
      <w:numFmt w:val="decimal"/>
      <w:lvlText w:val="%1.%2.%3.%4.%5.%6.%7.%8."/>
      <w:lvlJc w:val="left"/>
      <w:pPr>
        <w:tabs>
          <w:tab w:val="left" w:pos="0"/>
        </w:tabs>
      </w:pPr>
      <w:rPr>
        <w:rFonts w:hint="default" w:ascii="Arial" w:hAnsi="Arial" w:eastAsia="黑体"/>
        <w:b w:val="0"/>
        <w:bCs w:val="0"/>
        <w:i w:val="0"/>
        <w:iCs w:val="0"/>
        <w:sz w:val="24"/>
        <w:szCs w:val="24"/>
      </w:rPr>
    </w:lvl>
    <w:lvl w:ilvl="8" w:tentative="0">
      <w:start w:val="1"/>
      <w:numFmt w:val="decimal"/>
      <w:pStyle w:val="27"/>
      <w:lvlText w:val="%1.%2.%3.%4.%5.%6.%7.%8.%9."/>
      <w:lvlJc w:val="left"/>
      <w:pPr>
        <w:tabs>
          <w:tab w:val="left" w:pos="0"/>
        </w:tabs>
      </w:pPr>
      <w:rPr>
        <w:rFonts w:hint="default" w:ascii="Arial" w:hAnsi="Arial" w:eastAsia="黑体"/>
        <w:b w:val="0"/>
        <w:bCs w:val="0"/>
        <w:i w:val="0"/>
        <w:iCs w:val="0"/>
        <w:sz w:val="24"/>
        <w:szCs w:val="24"/>
      </w:rPr>
    </w:lvl>
  </w:abstractNum>
  <w:abstractNum w:abstractNumId="5">
    <w:nsid w:val="0248C179"/>
    <w:multiLevelType w:val="multilevel"/>
    <w:tmpl w:val="0248C17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132C9"/>
    <w:rsid w:val="16ED5A6B"/>
    <w:rsid w:val="2E6E5FB1"/>
    <w:rsid w:val="42D35B20"/>
    <w:rsid w:val="5F5E2D14"/>
    <w:rsid w:val="6B2054D8"/>
    <w:rsid w:val="735859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nhideWhenUsed="0" w:uiPriority="99" w:semiHidden="0" w:name="heading 6"/>
    <w:lsdException w:qFormat="1" w:uiPriority="9" w:semiHidden="0" w:name="heading 7"/>
    <w:lsdException w:qFormat="1" w:unhideWhenUsed="0" w:uiPriority="99" w:semiHidden="0" w:name="heading 8"/>
    <w:lsdException w:qFormat="1" w:uiPriority="9" w:semiHidden="0" w:name="heading 9"/>
    <w:lsdException w:uiPriority="99" w:name="index 1"/>
    <w:lsdException w:uiPriority="99" w:name="index 2"/>
    <w:lsdException w:uiPriority="99" w:name="index 3"/>
    <w:lsdException w:qFormat="1" w:unhideWhenUsed="0"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qFormat="1" w:unhideWhenUsed="0"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315"/>
      <w:jc w:val="both"/>
    </w:pPr>
    <w:rPr>
      <w:rFonts w:hint="default" w:ascii="宋体" w:hAnsi="宋体" w:eastAsia="宋体" w:cs="宋体"/>
      <w:sz w:val="21"/>
      <w:szCs w:val="21"/>
      <w:lang w:val="en-US" w:eastAsia="zh-CN" w:bidi="ar-SA"/>
    </w:rPr>
  </w:style>
  <w:style w:type="paragraph" w:styleId="3">
    <w:name w:val="heading 1"/>
    <w:basedOn w:val="1"/>
    <w:next w:val="1"/>
    <w:link w:val="200"/>
    <w:qFormat/>
    <w:uiPriority w:val="99"/>
    <w:pPr>
      <w:keepNext/>
      <w:keepLines/>
      <w:spacing w:before="120" w:after="120"/>
      <w:ind w:left="100" w:right="100"/>
      <w:outlineLvl w:val="0"/>
    </w:pPr>
    <w:rPr>
      <w:rFonts w:ascii="Times New Roman" w:hAnsi="Times New Roman" w:cs="Times New Roman"/>
      <w:b/>
      <w:bCs/>
      <w:sz w:val="44"/>
      <w:szCs w:val="44"/>
    </w:rPr>
  </w:style>
  <w:style w:type="paragraph" w:styleId="4">
    <w:name w:val="heading 2"/>
    <w:basedOn w:val="1"/>
    <w:next w:val="1"/>
    <w:link w:val="201"/>
    <w:qFormat/>
    <w:uiPriority w:val="99"/>
    <w:pPr>
      <w:keepNext/>
      <w:keepLines/>
      <w:spacing w:before="260" w:after="260" w:line="416" w:lineRule="auto"/>
      <w:outlineLvl w:val="1"/>
    </w:pPr>
    <w:rPr>
      <w:rFonts w:ascii="等线 Light" w:hAnsi="等线 Light" w:eastAsia="等线 Light" w:cs="等线 Light"/>
      <w:b/>
      <w:bCs/>
      <w:sz w:val="32"/>
      <w:szCs w:val="32"/>
    </w:rPr>
  </w:style>
  <w:style w:type="paragraph" w:styleId="5">
    <w:name w:val="heading 3"/>
    <w:basedOn w:val="1"/>
    <w:next w:val="1"/>
    <w:link w:val="202"/>
    <w:qFormat/>
    <w:uiPriority w:val="99"/>
    <w:pPr>
      <w:keepNext/>
      <w:keepLines/>
      <w:spacing w:before="260" w:after="260" w:line="416" w:lineRule="auto"/>
      <w:outlineLvl w:val="2"/>
    </w:pPr>
    <w:rPr>
      <w:rFonts w:ascii="Times New Roman" w:hAnsi="Times New Roman" w:cs="Times New Roman"/>
      <w:b/>
      <w:bCs/>
      <w:sz w:val="32"/>
      <w:szCs w:val="32"/>
    </w:rPr>
  </w:style>
  <w:style w:type="paragraph" w:styleId="6">
    <w:name w:val="heading 4"/>
    <w:basedOn w:val="1"/>
    <w:next w:val="1"/>
    <w:link w:val="203"/>
    <w:qFormat/>
    <w:uiPriority w:val="99"/>
    <w:pPr>
      <w:keepNext/>
      <w:keepLines/>
      <w:spacing w:before="280" w:after="290" w:line="376" w:lineRule="auto"/>
      <w:outlineLvl w:val="3"/>
    </w:pPr>
    <w:rPr>
      <w:rFonts w:ascii="等线 Light" w:hAnsi="等线 Light" w:eastAsia="等线 Light" w:cs="等线 Light"/>
      <w:b/>
      <w:bCs/>
      <w:sz w:val="28"/>
      <w:szCs w:val="28"/>
    </w:rPr>
  </w:style>
  <w:style w:type="paragraph" w:styleId="7">
    <w:name w:val="heading 5"/>
    <w:basedOn w:val="1"/>
    <w:next w:val="1"/>
    <w:link w:val="6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204"/>
    <w:qFormat/>
    <w:uiPriority w:val="99"/>
    <w:pPr>
      <w:keepNext/>
      <w:keepLines/>
      <w:spacing w:before="240" w:after="64" w:line="320" w:lineRule="auto"/>
      <w:outlineLvl w:val="5"/>
    </w:pPr>
    <w:rPr>
      <w:rFonts w:ascii="等线 Light" w:hAnsi="等线 Light" w:eastAsia="等线 Light" w:cs="等线 Light"/>
      <w:b/>
      <w:bCs/>
      <w:sz w:val="24"/>
      <w:szCs w:val="24"/>
    </w:rPr>
  </w:style>
  <w:style w:type="paragraph" w:styleId="9">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205"/>
    <w:qFormat/>
    <w:uiPriority w:val="99"/>
    <w:pPr>
      <w:keepNext/>
      <w:keepLines/>
      <w:spacing w:before="240" w:after="64" w:line="320" w:lineRule="auto"/>
      <w:outlineLvl w:val="7"/>
    </w:pPr>
    <w:rPr>
      <w:rFonts w:ascii="等线 Light" w:hAnsi="等线 Light" w:eastAsia="等线 Light" w:cs="等线 Light"/>
      <w:sz w:val="24"/>
      <w:szCs w:val="24"/>
    </w:rPr>
  </w:style>
  <w:style w:type="paragraph" w:styleId="11">
    <w:name w:val="heading 9"/>
    <w:basedOn w:val="1"/>
    <w:next w:val="1"/>
    <w:link w:val="65"/>
    <w:unhideWhenUsed/>
    <w:qFormat/>
    <w:uiPriority w:val="9"/>
    <w:pPr>
      <w:keepNext/>
      <w:keepLines/>
      <w:spacing w:before="320" w:after="200"/>
      <w:outlineLvl w:val="8"/>
    </w:pPr>
    <w:rPr>
      <w:rFonts w:ascii="Arial" w:hAnsi="Arial" w:eastAsia="Arial" w:cs="Arial"/>
      <w:i/>
      <w:iCs/>
      <w:sz w:val="21"/>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macro"/>
    <w:link w:val="240"/>
    <w:semiHidden/>
    <w:qFormat/>
    <w:uiPriority w:val="99"/>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paragraph" w:styleId="12">
    <w:name w:val="List 3"/>
    <w:basedOn w:val="1"/>
    <w:qFormat/>
    <w:uiPriority w:val="99"/>
    <w:pPr>
      <w:widowControl/>
      <w:ind w:left="100" w:hanging="200"/>
      <w:jc w:val="left"/>
    </w:pPr>
    <w:rPr>
      <w:sz w:val="20"/>
      <w:szCs w:val="20"/>
    </w:rPr>
  </w:style>
  <w:style w:type="paragraph" w:styleId="13">
    <w:name w:val="toc 7"/>
    <w:basedOn w:val="1"/>
    <w:next w:val="1"/>
    <w:semiHidden/>
    <w:qFormat/>
    <w:uiPriority w:val="99"/>
    <w:pPr>
      <w:ind w:left="2520"/>
    </w:pPr>
    <w:rPr>
      <w:rFonts w:ascii="等线" w:hAnsi="等线" w:eastAsia="等线" w:cs="等线"/>
    </w:rPr>
  </w:style>
  <w:style w:type="paragraph" w:styleId="14">
    <w:name w:val="Normal Indent"/>
    <w:basedOn w:val="1"/>
    <w:link w:val="226"/>
    <w:qFormat/>
    <w:uiPriority w:val="99"/>
    <w:pPr>
      <w:ind w:firstLine="420"/>
    </w:pPr>
    <w:rPr>
      <w:rFonts w:ascii="Times New Roman" w:hAnsi="Times New Roman" w:cs="Times New Roman"/>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42"/>
    <w:semiHidden/>
    <w:qFormat/>
    <w:uiPriority w:val="99"/>
    <w:pPr>
      <w:shd w:val="clear" w:color="auto" w:fill="000080"/>
    </w:pPr>
    <w:rPr>
      <w:rFonts w:ascii="Times New Roman" w:hAnsi="Times New Roman" w:cs="Times New Roman"/>
      <w:sz w:val="2"/>
      <w:szCs w:val="2"/>
    </w:rPr>
  </w:style>
  <w:style w:type="paragraph" w:styleId="17">
    <w:name w:val="toa heading"/>
    <w:basedOn w:val="1"/>
    <w:next w:val="1"/>
    <w:semiHidden/>
    <w:qFormat/>
    <w:uiPriority w:val="0"/>
    <w:pPr>
      <w:spacing w:before="120"/>
    </w:pPr>
    <w:rPr>
      <w:rFonts w:ascii="Arial" w:hAnsi="Arial" w:cs="Arial"/>
      <w:sz w:val="24"/>
      <w:szCs w:val="24"/>
    </w:rPr>
  </w:style>
  <w:style w:type="paragraph" w:styleId="18">
    <w:name w:val="annotation text"/>
    <w:basedOn w:val="1"/>
    <w:link w:val="238"/>
    <w:semiHidden/>
    <w:qFormat/>
    <w:uiPriority w:val="99"/>
    <w:pPr>
      <w:jc w:val="left"/>
    </w:pPr>
    <w:rPr>
      <w:rFonts w:ascii="Times New Roman" w:hAnsi="Times New Roman" w:cs="Times New Roman"/>
    </w:rPr>
  </w:style>
  <w:style w:type="paragraph" w:styleId="19">
    <w:name w:val="Body Text"/>
    <w:basedOn w:val="1"/>
    <w:next w:val="1"/>
    <w:link w:val="233"/>
    <w:qFormat/>
    <w:uiPriority w:val="99"/>
    <w:pPr>
      <w:spacing w:after="120"/>
    </w:pPr>
    <w:rPr>
      <w:rFonts w:ascii="Times New Roman" w:hAnsi="Times New Roman" w:cs="Times New Roman"/>
    </w:rPr>
  </w:style>
  <w:style w:type="paragraph" w:styleId="20">
    <w:name w:val="Body Text Indent"/>
    <w:basedOn w:val="1"/>
    <w:link w:val="210"/>
    <w:qFormat/>
    <w:uiPriority w:val="99"/>
    <w:pPr>
      <w:spacing w:after="120"/>
      <w:ind w:left="420"/>
    </w:pPr>
    <w:rPr>
      <w:rFonts w:ascii="Times New Roman" w:hAnsi="Times New Roman" w:cs="Times New Roman"/>
    </w:rPr>
  </w:style>
  <w:style w:type="paragraph" w:styleId="21">
    <w:name w:val="index 4"/>
    <w:basedOn w:val="1"/>
    <w:next w:val="1"/>
    <w:semiHidden/>
    <w:qFormat/>
    <w:uiPriority w:val="99"/>
    <w:pPr>
      <w:ind w:firstLine="0"/>
      <w:jc w:val="left"/>
    </w:pPr>
    <w:rPr>
      <w:rFonts w:ascii="Microsoft New Tai Lue" w:hAnsi="Microsoft New Tai Lue" w:cs="Microsoft New Tai Lue"/>
      <w:i/>
      <w:iCs/>
      <w:position w:val="-10"/>
      <w:u w:val="single"/>
    </w:rPr>
  </w:style>
  <w:style w:type="paragraph" w:styleId="22">
    <w:name w:val="toc 5"/>
    <w:basedOn w:val="1"/>
    <w:next w:val="1"/>
    <w:semiHidden/>
    <w:qFormat/>
    <w:uiPriority w:val="99"/>
    <w:pPr>
      <w:ind w:left="1680"/>
    </w:pPr>
    <w:rPr>
      <w:rFonts w:ascii="等线" w:hAnsi="等线" w:eastAsia="等线" w:cs="等线"/>
    </w:rPr>
  </w:style>
  <w:style w:type="paragraph" w:styleId="23">
    <w:name w:val="toc 3"/>
    <w:basedOn w:val="1"/>
    <w:next w:val="1"/>
    <w:semiHidden/>
    <w:qFormat/>
    <w:uiPriority w:val="99"/>
    <w:pPr>
      <w:widowControl/>
      <w:spacing w:after="100" w:line="259" w:lineRule="auto"/>
      <w:ind w:left="440"/>
      <w:jc w:val="left"/>
    </w:pPr>
    <w:rPr>
      <w:rFonts w:ascii="等线" w:hAnsi="等线" w:eastAsia="等线" w:cs="等线"/>
      <w:sz w:val="22"/>
      <w:szCs w:val="22"/>
    </w:rPr>
  </w:style>
  <w:style w:type="paragraph" w:styleId="24">
    <w:name w:val="Plain Text"/>
    <w:basedOn w:val="1"/>
    <w:link w:val="241"/>
    <w:qFormat/>
    <w:uiPriority w:val="99"/>
    <w:rPr>
      <w:rFonts w:hAnsi="Courier New"/>
      <w:b/>
      <w:bCs/>
    </w:rPr>
  </w:style>
  <w:style w:type="paragraph" w:styleId="25">
    <w:name w:val="toc 8"/>
    <w:basedOn w:val="1"/>
    <w:next w:val="1"/>
    <w:semiHidden/>
    <w:qFormat/>
    <w:uiPriority w:val="99"/>
    <w:pPr>
      <w:ind w:left="2940"/>
    </w:pPr>
    <w:rPr>
      <w:rFonts w:ascii="等线" w:hAnsi="等线" w:eastAsia="等线" w:cs="等线"/>
    </w:rPr>
  </w:style>
  <w:style w:type="paragraph" w:styleId="26">
    <w:name w:val="Date"/>
    <w:basedOn w:val="1"/>
    <w:next w:val="1"/>
    <w:link w:val="235"/>
    <w:qFormat/>
    <w:uiPriority w:val="99"/>
    <w:rPr>
      <w:rFonts w:ascii="Times New Roman" w:hAnsi="Times New Roman" w:cs="Times New Roman"/>
    </w:rPr>
  </w:style>
  <w:style w:type="paragraph" w:styleId="27">
    <w:name w:val="Body Text Indent 2"/>
    <w:basedOn w:val="1"/>
    <w:link w:val="213"/>
    <w:qFormat/>
    <w:uiPriority w:val="99"/>
    <w:pPr>
      <w:numPr>
        <w:ilvl w:val="8"/>
        <w:numId w:val="1"/>
      </w:numPr>
      <w:ind w:firstLine="540"/>
    </w:pPr>
    <w:rPr>
      <w:rFonts w:ascii="Times New Roman" w:hAnsi="Times New Roman" w:cs="Times New Roman"/>
      <w:sz w:val="32"/>
      <w:szCs w:val="32"/>
    </w:rPr>
  </w:style>
  <w:style w:type="paragraph" w:styleId="28">
    <w:name w:val="endnote text"/>
    <w:basedOn w:val="1"/>
    <w:link w:val="198"/>
    <w:semiHidden/>
    <w:unhideWhenUsed/>
    <w:qFormat/>
    <w:uiPriority w:val="99"/>
    <w:pPr>
      <w:spacing w:after="0" w:line="240" w:lineRule="auto"/>
    </w:pPr>
    <w:rPr>
      <w:sz w:val="20"/>
    </w:rPr>
  </w:style>
  <w:style w:type="paragraph" w:styleId="29">
    <w:name w:val="Balloon Text"/>
    <w:basedOn w:val="1"/>
    <w:link w:val="237"/>
    <w:semiHidden/>
    <w:qFormat/>
    <w:uiPriority w:val="99"/>
    <w:rPr>
      <w:rFonts w:ascii="Times New Roman" w:hAnsi="Times New Roman" w:cs="Times New Roman"/>
      <w:sz w:val="2"/>
      <w:szCs w:val="2"/>
    </w:rPr>
  </w:style>
  <w:style w:type="paragraph" w:styleId="30">
    <w:name w:val="footer"/>
    <w:basedOn w:val="1"/>
    <w:link w:val="236"/>
    <w:qFormat/>
    <w:uiPriority w:val="99"/>
    <w:pPr>
      <w:tabs>
        <w:tab w:val="center" w:pos="4153"/>
        <w:tab w:val="right" w:pos="8306"/>
      </w:tabs>
      <w:jc w:val="left"/>
    </w:pPr>
    <w:rPr>
      <w:rFonts w:ascii="Times New Roman" w:hAnsi="Times New Roman" w:cs="Times New Roman"/>
      <w:sz w:val="18"/>
      <w:szCs w:val="18"/>
    </w:rPr>
  </w:style>
  <w:style w:type="paragraph" w:styleId="31">
    <w:name w:val="header"/>
    <w:basedOn w:val="1"/>
    <w:link w:val="234"/>
    <w:qFormat/>
    <w:uiPriority w:val="99"/>
    <w:pPr>
      <w:pBdr>
        <w:bottom w:val="single" w:color="auto" w:sz="6" w:space="1"/>
      </w:pBdr>
      <w:tabs>
        <w:tab w:val="center" w:pos="4153"/>
        <w:tab w:val="right" w:pos="8306"/>
      </w:tabs>
      <w:jc w:val="center"/>
    </w:pPr>
    <w:rPr>
      <w:rFonts w:ascii="Times New Roman" w:hAnsi="Times New Roman" w:cs="Times New Roman"/>
      <w:sz w:val="18"/>
      <w:szCs w:val="18"/>
    </w:rPr>
  </w:style>
  <w:style w:type="paragraph" w:styleId="32">
    <w:name w:val="toc 1"/>
    <w:basedOn w:val="1"/>
    <w:next w:val="1"/>
    <w:semiHidden/>
    <w:qFormat/>
    <w:uiPriority w:val="99"/>
    <w:rPr>
      <w:rFonts w:ascii="仿宋_GB2312" w:eastAsia="仿宋_GB2312" w:cs="仿宋_GB2312"/>
      <w:sz w:val="24"/>
      <w:szCs w:val="24"/>
    </w:rPr>
  </w:style>
  <w:style w:type="paragraph" w:styleId="33">
    <w:name w:val="toc 4"/>
    <w:basedOn w:val="1"/>
    <w:next w:val="1"/>
    <w:semiHidden/>
    <w:qFormat/>
    <w:uiPriority w:val="99"/>
    <w:pPr>
      <w:ind w:left="1260"/>
    </w:pPr>
    <w:rPr>
      <w:rFonts w:ascii="等线" w:hAnsi="等线" w:eastAsia="等线" w:cs="等线"/>
    </w:rPr>
  </w:style>
  <w:style w:type="paragraph" w:styleId="34">
    <w:name w:val="Subtitle"/>
    <w:basedOn w:val="1"/>
    <w:next w:val="1"/>
    <w:link w:val="66"/>
    <w:qFormat/>
    <w:uiPriority w:val="11"/>
    <w:pPr>
      <w:spacing w:before="200" w:after="200"/>
    </w:pPr>
    <w:rPr>
      <w:sz w:val="24"/>
      <w:szCs w:val="24"/>
    </w:rPr>
  </w:style>
  <w:style w:type="paragraph" w:styleId="35">
    <w:name w:val="footnote text"/>
    <w:basedOn w:val="1"/>
    <w:link w:val="197"/>
    <w:semiHidden/>
    <w:unhideWhenUsed/>
    <w:qFormat/>
    <w:uiPriority w:val="99"/>
    <w:pPr>
      <w:spacing w:after="40" w:line="240" w:lineRule="auto"/>
    </w:pPr>
    <w:rPr>
      <w:sz w:val="18"/>
    </w:rPr>
  </w:style>
  <w:style w:type="paragraph" w:styleId="36">
    <w:name w:val="toc 6"/>
    <w:basedOn w:val="1"/>
    <w:next w:val="1"/>
    <w:semiHidden/>
    <w:qFormat/>
    <w:uiPriority w:val="99"/>
    <w:pPr>
      <w:ind w:left="2100"/>
    </w:pPr>
    <w:rPr>
      <w:rFonts w:ascii="等线" w:hAnsi="等线" w:eastAsia="等线" w:cs="等线"/>
    </w:rPr>
  </w:style>
  <w:style w:type="paragraph" w:styleId="37">
    <w:name w:val="Body Text Indent 3"/>
    <w:basedOn w:val="1"/>
    <w:link w:val="217"/>
    <w:qFormat/>
    <w:uiPriority w:val="99"/>
    <w:pPr>
      <w:ind w:firstLine="480"/>
    </w:pPr>
    <w:rPr>
      <w:rFonts w:ascii="仿宋_GB2312" w:eastAsia="仿宋_GB2312" w:cs="仿宋_GB2312"/>
      <w:color w:val="000000"/>
      <w:sz w:val="24"/>
      <w:szCs w:val="24"/>
    </w:rPr>
  </w:style>
  <w:style w:type="paragraph" w:styleId="38">
    <w:name w:val="table of figures"/>
    <w:basedOn w:val="1"/>
    <w:next w:val="1"/>
    <w:unhideWhenUsed/>
    <w:qFormat/>
    <w:uiPriority w:val="99"/>
    <w:pPr>
      <w:spacing w:after="0" w:afterAutospacing="0"/>
    </w:pPr>
  </w:style>
  <w:style w:type="paragraph" w:styleId="39">
    <w:name w:val="toc 2"/>
    <w:basedOn w:val="1"/>
    <w:next w:val="1"/>
    <w:semiHidden/>
    <w:qFormat/>
    <w:uiPriority w:val="99"/>
    <w:pPr>
      <w:widowControl/>
      <w:spacing w:after="100" w:line="259" w:lineRule="auto"/>
      <w:ind w:left="220"/>
      <w:jc w:val="left"/>
    </w:pPr>
    <w:rPr>
      <w:rFonts w:ascii="等线" w:hAnsi="等线" w:eastAsia="等线" w:cs="等线"/>
      <w:sz w:val="22"/>
      <w:szCs w:val="22"/>
    </w:rPr>
  </w:style>
  <w:style w:type="paragraph" w:styleId="40">
    <w:name w:val="toc 9"/>
    <w:basedOn w:val="1"/>
    <w:next w:val="1"/>
    <w:semiHidden/>
    <w:qFormat/>
    <w:uiPriority w:val="99"/>
    <w:pPr>
      <w:ind w:left="3360"/>
    </w:pPr>
    <w:rPr>
      <w:rFonts w:ascii="等线" w:hAnsi="等线" w:eastAsia="等线" w:cs="等线"/>
    </w:rPr>
  </w:style>
  <w:style w:type="paragraph" w:styleId="41">
    <w:name w:val="Body Text 2"/>
    <w:basedOn w:val="1"/>
    <w:link w:val="239"/>
    <w:qFormat/>
    <w:uiPriority w:val="99"/>
    <w:pPr>
      <w:spacing w:after="120" w:line="480" w:lineRule="auto"/>
    </w:pPr>
    <w:rPr>
      <w:rFonts w:ascii="Times New Roman" w:hAnsi="Times New Roman" w:cs="Times New Roman"/>
    </w:rPr>
  </w:style>
  <w:style w:type="paragraph" w:styleId="42">
    <w:name w:val="Normal (Web)"/>
    <w:basedOn w:val="1"/>
    <w:qFormat/>
    <w:uiPriority w:val="99"/>
    <w:pPr>
      <w:widowControl/>
      <w:spacing w:before="100" w:beforeAutospacing="1" w:after="100" w:afterAutospacing="1"/>
      <w:jc w:val="left"/>
    </w:pPr>
    <w:rPr>
      <w:sz w:val="24"/>
      <w:szCs w:val="24"/>
    </w:rPr>
  </w:style>
  <w:style w:type="paragraph" w:styleId="43">
    <w:name w:val="Title"/>
    <w:basedOn w:val="1"/>
    <w:next w:val="1"/>
    <w:link w:val="243"/>
    <w:qFormat/>
    <w:uiPriority w:val="99"/>
    <w:pPr>
      <w:spacing w:before="240" w:after="60"/>
      <w:jc w:val="center"/>
      <w:outlineLvl w:val="0"/>
    </w:pPr>
    <w:rPr>
      <w:rFonts w:ascii="Cambria" w:hAnsi="Cambria" w:cs="Cambria"/>
      <w:b/>
      <w:bCs/>
      <w:sz w:val="32"/>
      <w:szCs w:val="32"/>
    </w:rPr>
  </w:style>
  <w:style w:type="paragraph" w:styleId="44">
    <w:name w:val="annotation subject"/>
    <w:basedOn w:val="18"/>
    <w:next w:val="18"/>
    <w:link w:val="244"/>
    <w:semiHidden/>
    <w:qFormat/>
    <w:uiPriority w:val="99"/>
    <w:rPr>
      <w:b/>
      <w:bCs/>
    </w:rPr>
  </w:style>
  <w:style w:type="paragraph" w:styleId="45">
    <w:name w:val="Body Text First Indent"/>
    <w:basedOn w:val="19"/>
    <w:unhideWhenUsed/>
    <w:qFormat/>
    <w:uiPriority w:val="99"/>
    <w:pPr>
      <w:ind w:firstLine="420"/>
    </w:pPr>
    <w:rPr>
      <w:sz w:val="22"/>
      <w:szCs w:val="22"/>
    </w:rPr>
  </w:style>
  <w:style w:type="table" w:styleId="47">
    <w:name w:val="Table Grid"/>
    <w:basedOn w:val="46"/>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99"/>
    <w:rPr>
      <w:b/>
      <w:bCs/>
    </w:rPr>
  </w:style>
  <w:style w:type="character" w:styleId="50">
    <w:name w:val="endnote reference"/>
    <w:basedOn w:val="48"/>
    <w:semiHidden/>
    <w:unhideWhenUsed/>
    <w:qFormat/>
    <w:uiPriority w:val="99"/>
    <w:rPr>
      <w:vertAlign w:val="superscript"/>
    </w:rPr>
  </w:style>
  <w:style w:type="character" w:styleId="51">
    <w:name w:val="page number"/>
    <w:basedOn w:val="48"/>
    <w:qFormat/>
    <w:uiPriority w:val="99"/>
  </w:style>
  <w:style w:type="character" w:styleId="52">
    <w:name w:val="Emphasis"/>
    <w:basedOn w:val="48"/>
    <w:qFormat/>
    <w:uiPriority w:val="99"/>
    <w:rPr>
      <w:i/>
      <w:iCs/>
    </w:rPr>
  </w:style>
  <w:style w:type="character" w:styleId="53">
    <w:name w:val="Hyperlink"/>
    <w:basedOn w:val="48"/>
    <w:qFormat/>
    <w:uiPriority w:val="99"/>
    <w:rPr>
      <w:color w:val="auto"/>
      <w:u w:val="none"/>
    </w:rPr>
  </w:style>
  <w:style w:type="character" w:styleId="54">
    <w:name w:val="HTML Code"/>
    <w:basedOn w:val="48"/>
    <w:qFormat/>
    <w:uiPriority w:val="99"/>
    <w:rPr>
      <w:rFonts w:ascii="宋体" w:hAnsi="宋体" w:eastAsia="宋体" w:cs="宋体"/>
      <w:sz w:val="24"/>
      <w:szCs w:val="24"/>
    </w:rPr>
  </w:style>
  <w:style w:type="character" w:styleId="55">
    <w:name w:val="annotation reference"/>
    <w:basedOn w:val="48"/>
    <w:semiHidden/>
    <w:qFormat/>
    <w:uiPriority w:val="99"/>
    <w:rPr>
      <w:sz w:val="21"/>
      <w:szCs w:val="21"/>
    </w:rPr>
  </w:style>
  <w:style w:type="character" w:styleId="56">
    <w:name w:val="footnote reference"/>
    <w:basedOn w:val="48"/>
    <w:unhideWhenUsed/>
    <w:qFormat/>
    <w:uiPriority w:val="99"/>
    <w:rPr>
      <w:vertAlign w:val="superscript"/>
    </w:rPr>
  </w:style>
  <w:style w:type="character" w:customStyle="1" w:styleId="57">
    <w:name w:val="Heading 1 Char"/>
    <w:basedOn w:val="48"/>
    <w:qFormat/>
    <w:uiPriority w:val="9"/>
    <w:rPr>
      <w:rFonts w:ascii="Arial" w:hAnsi="Arial" w:eastAsia="Arial" w:cs="Arial"/>
      <w:sz w:val="40"/>
      <w:szCs w:val="40"/>
    </w:rPr>
  </w:style>
  <w:style w:type="character" w:customStyle="1" w:styleId="58">
    <w:name w:val="Heading 2 Char"/>
    <w:basedOn w:val="48"/>
    <w:qFormat/>
    <w:uiPriority w:val="9"/>
    <w:rPr>
      <w:rFonts w:ascii="Arial" w:hAnsi="Arial" w:eastAsia="Arial" w:cs="Arial"/>
      <w:sz w:val="34"/>
    </w:rPr>
  </w:style>
  <w:style w:type="character" w:customStyle="1" w:styleId="59">
    <w:name w:val="Heading 3 Char"/>
    <w:basedOn w:val="48"/>
    <w:qFormat/>
    <w:uiPriority w:val="9"/>
    <w:rPr>
      <w:rFonts w:ascii="Arial" w:hAnsi="Arial" w:eastAsia="Arial" w:cs="Arial"/>
      <w:sz w:val="30"/>
      <w:szCs w:val="30"/>
    </w:rPr>
  </w:style>
  <w:style w:type="character" w:customStyle="1" w:styleId="60">
    <w:name w:val="Heading 4 Char"/>
    <w:basedOn w:val="48"/>
    <w:qFormat/>
    <w:uiPriority w:val="9"/>
    <w:rPr>
      <w:rFonts w:ascii="Arial" w:hAnsi="Arial" w:eastAsia="Arial" w:cs="Arial"/>
      <w:b/>
      <w:bCs/>
      <w:sz w:val="26"/>
      <w:szCs w:val="26"/>
    </w:rPr>
  </w:style>
  <w:style w:type="character" w:customStyle="1" w:styleId="61">
    <w:name w:val="Heading 5 Char"/>
    <w:basedOn w:val="48"/>
    <w:link w:val="7"/>
    <w:qFormat/>
    <w:uiPriority w:val="9"/>
    <w:rPr>
      <w:rFonts w:ascii="Arial" w:hAnsi="Arial" w:eastAsia="Arial" w:cs="Arial"/>
      <w:b/>
      <w:bCs/>
      <w:sz w:val="24"/>
      <w:szCs w:val="24"/>
    </w:rPr>
  </w:style>
  <w:style w:type="character" w:customStyle="1" w:styleId="62">
    <w:name w:val="Heading 6 Char"/>
    <w:basedOn w:val="48"/>
    <w:qFormat/>
    <w:uiPriority w:val="9"/>
    <w:rPr>
      <w:rFonts w:ascii="Arial" w:hAnsi="Arial" w:eastAsia="Arial" w:cs="Arial"/>
      <w:b/>
      <w:bCs/>
      <w:sz w:val="22"/>
      <w:szCs w:val="22"/>
    </w:rPr>
  </w:style>
  <w:style w:type="character" w:customStyle="1" w:styleId="63">
    <w:name w:val="Heading 7 Char"/>
    <w:basedOn w:val="48"/>
    <w:link w:val="9"/>
    <w:qFormat/>
    <w:uiPriority w:val="9"/>
    <w:rPr>
      <w:rFonts w:ascii="Arial" w:hAnsi="Arial" w:eastAsia="Arial" w:cs="Arial"/>
      <w:b/>
      <w:bCs/>
      <w:i/>
      <w:iCs/>
      <w:sz w:val="22"/>
      <w:szCs w:val="22"/>
    </w:rPr>
  </w:style>
  <w:style w:type="character" w:customStyle="1" w:styleId="64">
    <w:name w:val="Heading 8 Char"/>
    <w:basedOn w:val="48"/>
    <w:qFormat/>
    <w:uiPriority w:val="9"/>
    <w:rPr>
      <w:rFonts w:ascii="Arial" w:hAnsi="Arial" w:eastAsia="Arial" w:cs="Arial"/>
      <w:i/>
      <w:iCs/>
      <w:sz w:val="22"/>
      <w:szCs w:val="22"/>
    </w:rPr>
  </w:style>
  <w:style w:type="character" w:customStyle="1" w:styleId="65">
    <w:name w:val="Heading 9 Char"/>
    <w:basedOn w:val="48"/>
    <w:link w:val="11"/>
    <w:qFormat/>
    <w:uiPriority w:val="9"/>
    <w:rPr>
      <w:rFonts w:ascii="Arial" w:hAnsi="Arial" w:eastAsia="Arial" w:cs="Arial"/>
      <w:i/>
      <w:iCs/>
      <w:sz w:val="21"/>
      <w:szCs w:val="21"/>
    </w:rPr>
  </w:style>
  <w:style w:type="character" w:customStyle="1" w:styleId="66">
    <w:name w:val="Subtitle Char"/>
    <w:basedOn w:val="48"/>
    <w:link w:val="34"/>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Quote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0">
    <w:name w:val="Intense Quote Char"/>
    <w:link w:val="69"/>
    <w:qFormat/>
    <w:uiPriority w:val="30"/>
    <w:rPr>
      <w:i/>
    </w:rPr>
  </w:style>
  <w:style w:type="character" w:customStyle="1" w:styleId="71">
    <w:name w:val="Caption Char"/>
    <w:qFormat/>
    <w:uiPriority w:val="99"/>
  </w:style>
  <w:style w:type="table" w:customStyle="1" w:styleId="72">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0">
    <w:name w:val="Grid Table 1 Light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1">
    <w:name w:val="Grid Table 1 Light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2">
    <w:name w:val="Grid Table 1 Light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3">
    <w:name w:val="Grid Table 1 Light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4">
    <w:name w:val="Grid Table 1 Light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5">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2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4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basedOn w:val="4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basedOn w:val="4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basedOn w:val="4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basedOn w:val="4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basedOn w:val="4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4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basedOn w:val="4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basedOn w:val="4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basedOn w:val="4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basedOn w:val="4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basedOn w:val="4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4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4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6 Colorful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4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basedOn w:val="4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4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4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4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7 Colorful - Accent 4"/>
    <w:basedOn w:val="4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4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basedOn w:val="4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basedOn w:val="4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basedOn w:val="4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basedOn w:val="4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basedOn w:val="4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basedOn w:val="4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basedOn w:val="4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basedOn w:val="4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basedOn w:val="4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basedOn w:val="4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basedOn w:val="4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basedOn w:val="4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basedOn w:val="4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basedOn w:val="4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basedOn w:val="4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basedOn w:val="4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basedOn w:val="4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basedOn w:val="4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basedOn w:val="4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basedOn w:val="4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basedOn w:val="4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basedOn w:val="4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basedOn w:val="4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basedOn w:val="4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basedOn w:val="4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basedOn w:val="4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4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basedOn w:val="4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4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4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4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4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4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basedOn w:val="4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4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4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4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4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basedOn w:val="4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basedOn w:val="4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basedOn w:val="4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basedOn w:val="4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basedOn w:val="4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basedOn w:val="4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basedOn w:val="4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basedOn w:val="4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basedOn w:val="4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basedOn w:val="4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basedOn w:val="4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basedOn w:val="4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basedOn w:val="4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basedOn w:val="4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basedOn w:val="4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Footnote Text Char"/>
    <w:link w:val="35"/>
    <w:qFormat/>
    <w:uiPriority w:val="99"/>
    <w:rPr>
      <w:sz w:val="18"/>
    </w:rPr>
  </w:style>
  <w:style w:type="character" w:customStyle="1" w:styleId="198">
    <w:name w:val="Endnote Text Char"/>
    <w:link w:val="28"/>
    <w:qFormat/>
    <w:uiPriority w:val="99"/>
    <w:rPr>
      <w:sz w:val="20"/>
    </w:rPr>
  </w:style>
  <w:style w:type="paragraph" w:customStyle="1" w:styleId="199">
    <w:name w:val="TOC Heading"/>
    <w:unhideWhenUsed/>
    <w:qFormat/>
    <w:uiPriority w:val="39"/>
    <w:rPr>
      <w:rFonts w:hint="default" w:ascii="Times New Roman" w:hAnsi="Times New Roman" w:eastAsia="宋体" w:cs="Times New Roman"/>
    </w:rPr>
  </w:style>
  <w:style w:type="character" w:customStyle="1" w:styleId="200">
    <w:name w:val="标题 1 字符"/>
    <w:basedOn w:val="48"/>
    <w:link w:val="3"/>
    <w:qFormat/>
    <w:uiPriority w:val="99"/>
    <w:rPr>
      <w:b/>
      <w:bCs/>
      <w:sz w:val="44"/>
      <w:szCs w:val="44"/>
    </w:rPr>
  </w:style>
  <w:style w:type="character" w:customStyle="1" w:styleId="201">
    <w:name w:val="标题 2 字符"/>
    <w:basedOn w:val="48"/>
    <w:link w:val="4"/>
    <w:semiHidden/>
    <w:qFormat/>
    <w:uiPriority w:val="99"/>
    <w:rPr>
      <w:rFonts w:ascii="等线 Light" w:hAnsi="等线 Light" w:eastAsia="等线 Light" w:cs="等线 Light"/>
      <w:b/>
      <w:bCs/>
      <w:sz w:val="32"/>
      <w:szCs w:val="32"/>
    </w:rPr>
  </w:style>
  <w:style w:type="character" w:customStyle="1" w:styleId="202">
    <w:name w:val="标题 3 字符"/>
    <w:basedOn w:val="48"/>
    <w:link w:val="5"/>
    <w:qFormat/>
    <w:uiPriority w:val="99"/>
    <w:rPr>
      <w:rFonts w:eastAsia="宋体"/>
      <w:b/>
      <w:bCs/>
      <w:sz w:val="32"/>
      <w:szCs w:val="32"/>
      <w:lang w:val="en-US" w:eastAsia="zh-CN"/>
    </w:rPr>
  </w:style>
  <w:style w:type="character" w:customStyle="1" w:styleId="203">
    <w:name w:val="标题 4 字符"/>
    <w:basedOn w:val="48"/>
    <w:link w:val="6"/>
    <w:semiHidden/>
    <w:qFormat/>
    <w:uiPriority w:val="99"/>
    <w:rPr>
      <w:rFonts w:ascii="等线 Light" w:hAnsi="等线 Light" w:eastAsia="等线 Light" w:cs="等线 Light"/>
      <w:b/>
      <w:bCs/>
      <w:sz w:val="28"/>
      <w:szCs w:val="28"/>
    </w:rPr>
  </w:style>
  <w:style w:type="character" w:customStyle="1" w:styleId="204">
    <w:name w:val="标题 6 字符"/>
    <w:basedOn w:val="48"/>
    <w:link w:val="8"/>
    <w:qFormat/>
    <w:uiPriority w:val="99"/>
    <w:rPr>
      <w:rFonts w:ascii="等线 Light" w:hAnsi="等线 Light" w:eastAsia="等线 Light" w:cs="等线 Light"/>
      <w:b/>
      <w:bCs/>
      <w:sz w:val="24"/>
      <w:szCs w:val="24"/>
    </w:rPr>
  </w:style>
  <w:style w:type="character" w:customStyle="1" w:styleId="205">
    <w:name w:val="标题 8 字符"/>
    <w:basedOn w:val="48"/>
    <w:link w:val="10"/>
    <w:semiHidden/>
    <w:qFormat/>
    <w:uiPriority w:val="99"/>
    <w:rPr>
      <w:rFonts w:ascii="等线 Light" w:hAnsi="等线 Light" w:eastAsia="等线 Light" w:cs="等线 Light"/>
      <w:sz w:val="24"/>
      <w:szCs w:val="24"/>
    </w:rPr>
  </w:style>
  <w:style w:type="character" w:customStyle="1" w:styleId="206">
    <w:name w:val="Macro Text Char"/>
    <w:basedOn w:val="48"/>
    <w:semiHidden/>
    <w:qFormat/>
    <w:uiPriority w:val="99"/>
    <w:rPr>
      <w:rFonts w:ascii="Courier New" w:hAnsi="Courier New" w:cs="Courier New"/>
      <w:sz w:val="24"/>
      <w:szCs w:val="24"/>
      <w:lang w:val="en-US" w:eastAsia="zh-CN"/>
    </w:rPr>
  </w:style>
  <w:style w:type="character" w:customStyle="1" w:styleId="207">
    <w:name w:val="Document Map Char"/>
    <w:basedOn w:val="48"/>
    <w:qFormat/>
    <w:uiPriority w:val="99"/>
    <w:rPr>
      <w:sz w:val="24"/>
      <w:szCs w:val="24"/>
      <w:shd w:val="clear" w:color="auto" w:fill="000080"/>
    </w:rPr>
  </w:style>
  <w:style w:type="character" w:customStyle="1" w:styleId="208">
    <w:name w:val="Comment Text Char"/>
    <w:basedOn w:val="48"/>
    <w:qFormat/>
    <w:uiPriority w:val="99"/>
    <w:rPr>
      <w:sz w:val="24"/>
      <w:szCs w:val="24"/>
    </w:rPr>
  </w:style>
  <w:style w:type="character" w:customStyle="1" w:styleId="209">
    <w:name w:val="Body Text Char"/>
    <w:basedOn w:val="48"/>
    <w:qFormat/>
    <w:uiPriority w:val="99"/>
    <w:rPr>
      <w:sz w:val="24"/>
      <w:szCs w:val="24"/>
    </w:rPr>
  </w:style>
  <w:style w:type="character" w:customStyle="1" w:styleId="210">
    <w:name w:val="正文文本缩进 字符"/>
    <w:basedOn w:val="48"/>
    <w:link w:val="20"/>
    <w:semiHidden/>
    <w:qFormat/>
    <w:uiPriority w:val="99"/>
    <w:rPr>
      <w:sz w:val="21"/>
      <w:szCs w:val="21"/>
    </w:rPr>
  </w:style>
  <w:style w:type="character" w:customStyle="1" w:styleId="211">
    <w:name w:val="Plain Text Char"/>
    <w:basedOn w:val="48"/>
    <w:qFormat/>
    <w:uiPriority w:val="99"/>
    <w:rPr>
      <w:rFonts w:ascii="宋体" w:hAnsi="Courier New" w:cs="宋体"/>
      <w:sz w:val="21"/>
      <w:szCs w:val="21"/>
    </w:rPr>
  </w:style>
  <w:style w:type="character" w:customStyle="1" w:styleId="212">
    <w:name w:val="Date Char"/>
    <w:basedOn w:val="48"/>
    <w:qFormat/>
    <w:uiPriority w:val="99"/>
    <w:rPr>
      <w:sz w:val="24"/>
      <w:szCs w:val="24"/>
    </w:rPr>
  </w:style>
  <w:style w:type="character" w:customStyle="1" w:styleId="213">
    <w:name w:val="正文文本缩进 2 字符"/>
    <w:basedOn w:val="48"/>
    <w:link w:val="27"/>
    <w:semiHidden/>
    <w:qFormat/>
    <w:uiPriority w:val="99"/>
    <w:rPr>
      <w:rFonts w:eastAsia="宋体"/>
      <w:sz w:val="32"/>
      <w:szCs w:val="32"/>
      <w:lang w:val="en-US" w:eastAsia="zh-CN"/>
    </w:rPr>
  </w:style>
  <w:style w:type="character" w:customStyle="1" w:styleId="214">
    <w:name w:val="Balloon Text Char"/>
    <w:basedOn w:val="48"/>
    <w:qFormat/>
    <w:uiPriority w:val="99"/>
    <w:rPr>
      <w:sz w:val="18"/>
      <w:szCs w:val="18"/>
    </w:rPr>
  </w:style>
  <w:style w:type="character" w:customStyle="1" w:styleId="215">
    <w:name w:val="Footer Char"/>
    <w:basedOn w:val="48"/>
    <w:qFormat/>
    <w:uiPriority w:val="99"/>
    <w:rPr>
      <w:sz w:val="18"/>
      <w:szCs w:val="18"/>
    </w:rPr>
  </w:style>
  <w:style w:type="character" w:customStyle="1" w:styleId="216">
    <w:name w:val="Header Char"/>
    <w:basedOn w:val="48"/>
    <w:qFormat/>
    <w:uiPriority w:val="99"/>
    <w:rPr>
      <w:sz w:val="18"/>
      <w:szCs w:val="18"/>
    </w:rPr>
  </w:style>
  <w:style w:type="character" w:customStyle="1" w:styleId="217">
    <w:name w:val="正文文本缩进 3 字符"/>
    <w:basedOn w:val="48"/>
    <w:link w:val="37"/>
    <w:semiHidden/>
    <w:qFormat/>
    <w:uiPriority w:val="99"/>
    <w:rPr>
      <w:rFonts w:ascii="仿宋_GB2312" w:hAnsi="宋体" w:eastAsia="仿宋_GB2312" w:cs="仿宋_GB2312"/>
      <w:color w:val="000000"/>
      <w:sz w:val="24"/>
      <w:szCs w:val="24"/>
      <w:lang w:val="en-US" w:eastAsia="zh-CN"/>
    </w:rPr>
  </w:style>
  <w:style w:type="character" w:customStyle="1" w:styleId="218">
    <w:name w:val="Body Text 2 Char"/>
    <w:basedOn w:val="48"/>
    <w:qFormat/>
    <w:uiPriority w:val="99"/>
    <w:rPr>
      <w:rFonts w:ascii="Calibri" w:hAnsi="Calibri" w:cs="Calibri"/>
      <w:sz w:val="24"/>
      <w:szCs w:val="24"/>
    </w:rPr>
  </w:style>
  <w:style w:type="character" w:customStyle="1" w:styleId="219">
    <w:name w:val="Title Char"/>
    <w:basedOn w:val="48"/>
    <w:qFormat/>
    <w:uiPriority w:val="99"/>
    <w:rPr>
      <w:rFonts w:ascii="等线 Light" w:eastAsia="等线 Light" w:cs="等线 Light"/>
      <w:b/>
      <w:bCs/>
      <w:sz w:val="32"/>
      <w:szCs w:val="32"/>
    </w:rPr>
  </w:style>
  <w:style w:type="character" w:customStyle="1" w:styleId="220">
    <w:name w:val="Comment Subject Char"/>
    <w:basedOn w:val="208"/>
    <w:qFormat/>
    <w:uiPriority w:val="99"/>
    <w:rPr>
      <w:b/>
      <w:bCs/>
      <w:sz w:val="24"/>
      <w:szCs w:val="24"/>
    </w:rPr>
  </w:style>
  <w:style w:type="character" w:customStyle="1" w:styleId="221">
    <w:name w:val="页脚 Char"/>
    <w:qFormat/>
    <w:uiPriority w:val="99"/>
    <w:rPr>
      <w:sz w:val="18"/>
      <w:szCs w:val="18"/>
    </w:rPr>
  </w:style>
  <w:style w:type="character" w:customStyle="1" w:styleId="222">
    <w:name w:val="ask-title2"/>
    <w:qFormat/>
    <w:uiPriority w:val="99"/>
  </w:style>
  <w:style w:type="character" w:customStyle="1" w:styleId="223">
    <w:name w:val="NormalCharacter"/>
    <w:semiHidden/>
    <w:qFormat/>
    <w:uiPriority w:val="99"/>
  </w:style>
  <w:style w:type="character" w:customStyle="1" w:styleId="224">
    <w:name w:val="纯文本 Char"/>
    <w:link w:val="225"/>
    <w:qFormat/>
    <w:uiPriority w:val="99"/>
    <w:rPr>
      <w:rFonts w:ascii="宋体" w:hAnsi="Courier New" w:cs="宋体"/>
      <w:sz w:val="21"/>
      <w:szCs w:val="21"/>
    </w:rPr>
  </w:style>
  <w:style w:type="paragraph" w:customStyle="1" w:styleId="225">
    <w:name w:val="纯文本1"/>
    <w:basedOn w:val="1"/>
    <w:link w:val="224"/>
    <w:qFormat/>
    <w:uiPriority w:val="99"/>
    <w:pPr>
      <w:spacing w:line="300" w:lineRule="auto"/>
      <w:ind w:firstLine="0"/>
      <w:jc w:val="left"/>
    </w:pPr>
    <w:rPr>
      <w:rFonts w:hAnsi="Courier New"/>
    </w:rPr>
  </w:style>
  <w:style w:type="character" w:customStyle="1" w:styleId="226">
    <w:name w:val="正文缩进 字符"/>
    <w:link w:val="14"/>
    <w:qFormat/>
    <w:uiPriority w:val="99"/>
    <w:rPr>
      <w:sz w:val="21"/>
      <w:szCs w:val="21"/>
    </w:rPr>
  </w:style>
  <w:style w:type="character" w:customStyle="1" w:styleId="227">
    <w:name w:val="标题 2 Char Char Char"/>
    <w:qFormat/>
    <w:uiPriority w:val="99"/>
    <w:rPr>
      <w:rFonts w:ascii="Arial" w:hAnsi="Arial" w:eastAsia="黑体" w:cs="Arial"/>
      <w:b/>
      <w:bCs/>
      <w:sz w:val="32"/>
      <w:szCs w:val="32"/>
      <w:lang w:val="en-US" w:eastAsia="zh-CN"/>
    </w:rPr>
  </w:style>
  <w:style w:type="character" w:customStyle="1" w:styleId="228">
    <w:name w:val="样式1 字符"/>
    <w:link w:val="229"/>
    <w:qFormat/>
    <w:uiPriority w:val="99"/>
  </w:style>
  <w:style w:type="paragraph" w:customStyle="1" w:styleId="229">
    <w:name w:val="样式1"/>
    <w:basedOn w:val="3"/>
    <w:link w:val="228"/>
    <w:qFormat/>
    <w:uiPriority w:val="99"/>
    <w:pPr>
      <w:ind w:left="210" w:right="210"/>
    </w:pPr>
  </w:style>
  <w:style w:type="character" w:customStyle="1" w:styleId="230">
    <w:name w:val="p0 Char"/>
    <w:link w:val="231"/>
    <w:qFormat/>
    <w:uiPriority w:val="99"/>
    <w:rPr>
      <w:rFonts w:eastAsia="宋体"/>
      <w:sz w:val="21"/>
      <w:szCs w:val="21"/>
      <w:lang w:val="en-US" w:eastAsia="zh-CN"/>
    </w:rPr>
  </w:style>
  <w:style w:type="paragraph" w:customStyle="1" w:styleId="231">
    <w:name w:val="p0"/>
    <w:basedOn w:val="1"/>
    <w:link w:val="230"/>
    <w:qFormat/>
    <w:uiPriority w:val="99"/>
    <w:pPr>
      <w:widowControl/>
    </w:pPr>
    <w:rPr>
      <w:rFonts w:ascii="Times New Roman" w:hAnsi="Times New Roman" w:cs="Times New Roman"/>
    </w:rPr>
  </w:style>
  <w:style w:type="character" w:customStyle="1" w:styleId="232">
    <w:name w:val="纯文本 Char2"/>
    <w:qFormat/>
    <w:uiPriority w:val="99"/>
    <w:rPr>
      <w:rFonts w:ascii="宋体" w:hAnsi="Courier New" w:cs="宋体"/>
      <w:sz w:val="21"/>
      <w:szCs w:val="21"/>
    </w:rPr>
  </w:style>
  <w:style w:type="character" w:customStyle="1" w:styleId="233">
    <w:name w:val="正文文本 字符"/>
    <w:link w:val="19"/>
    <w:qFormat/>
    <w:uiPriority w:val="99"/>
    <w:rPr>
      <w:sz w:val="21"/>
      <w:szCs w:val="21"/>
    </w:rPr>
  </w:style>
  <w:style w:type="character" w:customStyle="1" w:styleId="234">
    <w:name w:val="页眉 字符"/>
    <w:link w:val="31"/>
    <w:qFormat/>
    <w:uiPriority w:val="99"/>
    <w:rPr>
      <w:sz w:val="18"/>
      <w:szCs w:val="18"/>
    </w:rPr>
  </w:style>
  <w:style w:type="character" w:customStyle="1" w:styleId="235">
    <w:name w:val="日期 字符"/>
    <w:link w:val="26"/>
    <w:qFormat/>
    <w:uiPriority w:val="99"/>
    <w:rPr>
      <w:sz w:val="21"/>
      <w:szCs w:val="21"/>
    </w:rPr>
  </w:style>
  <w:style w:type="character" w:customStyle="1" w:styleId="236">
    <w:name w:val="页脚 字符"/>
    <w:link w:val="30"/>
    <w:qFormat/>
    <w:uiPriority w:val="99"/>
    <w:rPr>
      <w:sz w:val="18"/>
      <w:szCs w:val="18"/>
    </w:rPr>
  </w:style>
  <w:style w:type="character" w:customStyle="1" w:styleId="237">
    <w:name w:val="批注框文本 字符"/>
    <w:link w:val="29"/>
    <w:qFormat/>
    <w:uiPriority w:val="99"/>
    <w:rPr>
      <w:sz w:val="2"/>
      <w:szCs w:val="2"/>
    </w:rPr>
  </w:style>
  <w:style w:type="character" w:customStyle="1" w:styleId="238">
    <w:name w:val="批注文字 字符"/>
    <w:link w:val="18"/>
    <w:qFormat/>
    <w:uiPriority w:val="99"/>
    <w:rPr>
      <w:sz w:val="21"/>
      <w:szCs w:val="21"/>
    </w:rPr>
  </w:style>
  <w:style w:type="character" w:customStyle="1" w:styleId="239">
    <w:name w:val="正文文本 2 字符"/>
    <w:link w:val="41"/>
    <w:qFormat/>
    <w:uiPriority w:val="99"/>
    <w:rPr>
      <w:sz w:val="21"/>
      <w:szCs w:val="21"/>
    </w:rPr>
  </w:style>
  <w:style w:type="character" w:customStyle="1" w:styleId="240">
    <w:name w:val="宏文本 字符"/>
    <w:link w:val="2"/>
    <w:semiHidden/>
    <w:qFormat/>
    <w:uiPriority w:val="99"/>
    <w:rPr>
      <w:rFonts w:ascii="Courier New" w:hAnsi="Courier New" w:cs="Courier New"/>
      <w:sz w:val="24"/>
      <w:szCs w:val="24"/>
      <w:lang w:val="en-US" w:eastAsia="zh-CN"/>
    </w:rPr>
  </w:style>
  <w:style w:type="character" w:customStyle="1" w:styleId="241">
    <w:name w:val="纯文本 字符"/>
    <w:link w:val="24"/>
    <w:qFormat/>
    <w:uiPriority w:val="99"/>
    <w:rPr>
      <w:rFonts w:ascii="宋体" w:hAnsi="Courier New" w:cs="宋体"/>
      <w:b/>
      <w:bCs/>
      <w:sz w:val="21"/>
      <w:szCs w:val="21"/>
    </w:rPr>
  </w:style>
  <w:style w:type="character" w:customStyle="1" w:styleId="242">
    <w:name w:val="文档结构图 字符"/>
    <w:link w:val="16"/>
    <w:qFormat/>
    <w:uiPriority w:val="99"/>
    <w:rPr>
      <w:sz w:val="2"/>
      <w:szCs w:val="2"/>
    </w:rPr>
  </w:style>
  <w:style w:type="character" w:customStyle="1" w:styleId="243">
    <w:name w:val="标题 字符"/>
    <w:link w:val="43"/>
    <w:qFormat/>
    <w:uiPriority w:val="99"/>
    <w:rPr>
      <w:rFonts w:ascii="Cambria" w:hAnsi="Cambria" w:cs="Cambria"/>
      <w:b/>
      <w:bCs/>
      <w:sz w:val="32"/>
      <w:szCs w:val="32"/>
    </w:rPr>
  </w:style>
  <w:style w:type="character" w:customStyle="1" w:styleId="244">
    <w:name w:val="批注主题 字符"/>
    <w:link w:val="44"/>
    <w:qFormat/>
    <w:uiPriority w:val="99"/>
    <w:rPr>
      <w:b/>
      <w:bCs/>
      <w:sz w:val="21"/>
      <w:szCs w:val="21"/>
    </w:rPr>
  </w:style>
  <w:style w:type="paragraph" w:customStyle="1" w:styleId="245">
    <w:name w:val="_Style 83"/>
    <w:basedOn w:val="1"/>
    <w:next w:val="246"/>
    <w:qFormat/>
    <w:uiPriority w:val="99"/>
    <w:pPr>
      <w:ind w:firstLine="420"/>
    </w:pPr>
  </w:style>
  <w:style w:type="paragraph" w:styleId="246">
    <w:name w:val="List Paragraph"/>
    <w:basedOn w:val="1"/>
    <w:qFormat/>
    <w:uiPriority w:val="99"/>
    <w:pPr>
      <w:ind w:left="400" w:firstLine="420"/>
      <w:jc w:val="left"/>
    </w:pPr>
    <w:rPr>
      <w:sz w:val="22"/>
      <w:szCs w:val="22"/>
      <w:lang w:val="zh-CN"/>
    </w:rPr>
  </w:style>
  <w:style w:type="paragraph" w:customStyle="1" w:styleId="247">
    <w:name w:val="列出段落1"/>
    <w:basedOn w:val="1"/>
    <w:qFormat/>
    <w:uiPriority w:val="99"/>
    <w:pPr>
      <w:spacing w:line="240" w:lineRule="atLeast"/>
      <w:ind w:firstLine="420"/>
    </w:pPr>
    <w:rPr>
      <w:rFonts w:eastAsia="微软雅黑"/>
      <w:sz w:val="20"/>
      <w:szCs w:val="20"/>
    </w:rPr>
  </w:style>
  <w:style w:type="paragraph" w:customStyle="1" w:styleId="248">
    <w:name w:val="Heading 2"/>
    <w:basedOn w:val="1"/>
    <w:next w:val="1"/>
    <w:qFormat/>
    <w:uiPriority w:val="99"/>
    <w:pPr>
      <w:keepNext/>
      <w:widowControl/>
      <w:jc w:val="center"/>
    </w:pPr>
    <w:rPr>
      <w:rFonts w:ascii="??_GB2312" w:eastAsia="Times New Roman" w:cs="??_GB2312"/>
      <w:sz w:val="18"/>
      <w:szCs w:val="18"/>
    </w:rPr>
  </w:style>
  <w:style w:type="paragraph" w:customStyle="1" w:styleId="249">
    <w:name w:val="TOC Heading1"/>
    <w:basedOn w:val="3"/>
    <w:next w:val="1"/>
    <w:qFormat/>
    <w:uiPriority w:val="99"/>
    <w:pPr>
      <w:widowControl/>
      <w:spacing w:before="240" w:after="0" w:line="259" w:lineRule="auto"/>
      <w:jc w:val="left"/>
      <w:outlineLvl w:val="9"/>
    </w:pPr>
    <w:rPr>
      <w:rFonts w:ascii="等线 Light" w:hAnsi="等线 Light" w:eastAsia="等线 Light" w:cs="等线 Light"/>
      <w:b w:val="0"/>
      <w:bCs w:val="0"/>
      <w:color w:val="2E74B5"/>
      <w:sz w:val="32"/>
      <w:szCs w:val="32"/>
    </w:rPr>
  </w:style>
  <w:style w:type="paragraph" w:styleId="250">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51">
    <w:name w:val="纯文本11"/>
    <w:basedOn w:val="1"/>
    <w:qFormat/>
    <w:uiPriority w:val="99"/>
    <w:rPr>
      <w:rFonts w:hAnsi="Courier New"/>
      <w:sz w:val="20"/>
      <w:szCs w:val="20"/>
    </w:rPr>
  </w:style>
  <w:style w:type="paragraph" w:customStyle="1" w:styleId="252">
    <w:name w:val="Table Paragraph"/>
    <w:basedOn w:val="1"/>
    <w:qFormat/>
    <w:uiPriority w:val="99"/>
    <w:pPr>
      <w:jc w:val="left"/>
    </w:pPr>
    <w:rPr>
      <w:sz w:val="22"/>
      <w:szCs w:val="22"/>
      <w:lang w:val="zh-CN"/>
    </w:rPr>
  </w:style>
  <w:style w:type="paragraph" w:customStyle="1" w:styleId="253">
    <w:name w:val="标题 21"/>
    <w:basedOn w:val="1"/>
    <w:qFormat/>
    <w:uiPriority w:val="99"/>
    <w:pPr>
      <w:ind w:left="801" w:hanging="401"/>
      <w:jc w:val="left"/>
      <w:outlineLvl w:val="2"/>
    </w:pPr>
    <w:rPr>
      <w:rFonts w:ascii="Microsoft JhengHei" w:hAnsi="Microsoft JhengHei" w:eastAsia="Microsoft JhengHei" w:cs="Microsoft JhengHei"/>
      <w:b/>
      <w:bCs/>
      <w:sz w:val="32"/>
      <w:szCs w:val="32"/>
      <w:lang w:val="zh-CN"/>
    </w:rPr>
  </w:style>
  <w:style w:type="paragraph" w:customStyle="1" w:styleId="254">
    <w:name w:val="列出段落2"/>
    <w:basedOn w:val="1"/>
    <w:qFormat/>
    <w:uiPriority w:val="99"/>
    <w:pPr>
      <w:ind w:firstLine="420"/>
      <w:jc w:val="left"/>
    </w:pPr>
    <w:rPr>
      <w:sz w:val="20"/>
      <w:szCs w:val="20"/>
    </w:rPr>
  </w:style>
  <w:style w:type="character" w:styleId="255">
    <w:name w:val="Placeholder Text"/>
    <w:basedOn w:val="48"/>
    <w:qFormat/>
    <w:uiPriority w:val="99"/>
    <w:rPr>
      <w:color w:val="808080"/>
    </w:rPr>
  </w:style>
  <w:style w:type="paragraph" w:customStyle="1" w:styleId="256">
    <w:name w:val="(16)标准文件_5级条"/>
    <w:next w:val="1"/>
    <w:qFormat/>
    <w:uiPriority w:val="99"/>
    <w:pPr>
      <w:spacing w:line="300" w:lineRule="auto"/>
      <w:jc w:val="both"/>
      <w:outlineLvl w:val="5"/>
    </w:pPr>
    <w:rPr>
      <w:rFonts w:hint="default" w:ascii="黑体" w:hAnsi="Times New Roman" w:eastAsia="黑体" w:cs="黑体"/>
      <w:color w:val="000000"/>
      <w:sz w:val="21"/>
      <w:szCs w:val="21"/>
      <w:lang w:val="en-US" w:eastAsia="zh-CN" w:bidi="ar-SA"/>
    </w:rPr>
  </w:style>
  <w:style w:type="paragraph" w:customStyle="1" w:styleId="257">
    <w:name w:val="目录 71"/>
    <w:basedOn w:val="1"/>
    <w:next w:val="1"/>
    <w:qFormat/>
    <w:uiPriority w:val="99"/>
    <w:pPr>
      <w:ind w:left="2520"/>
    </w:pPr>
    <w:rPr>
      <w:rFonts w:ascii="等线" w:hAnsi="等线" w:eastAsia="等线" w:cs="等线"/>
    </w:rPr>
  </w:style>
  <w:style w:type="paragraph" w:customStyle="1" w:styleId="258">
    <w:name w:val="目录 51"/>
    <w:basedOn w:val="1"/>
    <w:next w:val="1"/>
    <w:qFormat/>
    <w:uiPriority w:val="99"/>
    <w:pPr>
      <w:ind w:left="1680"/>
    </w:pPr>
    <w:rPr>
      <w:rFonts w:ascii="等线" w:hAnsi="等线" w:eastAsia="等线" w:cs="等线"/>
    </w:rPr>
  </w:style>
  <w:style w:type="paragraph" w:customStyle="1" w:styleId="259">
    <w:name w:val="目录 31"/>
    <w:basedOn w:val="1"/>
    <w:next w:val="1"/>
    <w:qFormat/>
    <w:uiPriority w:val="99"/>
    <w:pPr>
      <w:widowControl/>
      <w:spacing w:after="100" w:line="259" w:lineRule="auto"/>
      <w:ind w:left="440"/>
      <w:jc w:val="left"/>
    </w:pPr>
    <w:rPr>
      <w:rFonts w:ascii="等线" w:hAnsi="等线" w:eastAsia="等线" w:cs="等线"/>
      <w:sz w:val="22"/>
      <w:szCs w:val="22"/>
    </w:rPr>
  </w:style>
  <w:style w:type="paragraph" w:customStyle="1" w:styleId="260">
    <w:name w:val="目录 81"/>
    <w:basedOn w:val="1"/>
    <w:next w:val="1"/>
    <w:qFormat/>
    <w:uiPriority w:val="99"/>
    <w:pPr>
      <w:ind w:left="2940"/>
    </w:pPr>
    <w:rPr>
      <w:rFonts w:ascii="等线" w:hAnsi="等线" w:eastAsia="等线" w:cs="等线"/>
    </w:rPr>
  </w:style>
  <w:style w:type="paragraph" w:customStyle="1" w:styleId="261">
    <w:name w:val="目录 11"/>
    <w:basedOn w:val="1"/>
    <w:next w:val="1"/>
    <w:qFormat/>
    <w:uiPriority w:val="99"/>
    <w:rPr>
      <w:rFonts w:ascii="仿宋_GB2312" w:eastAsia="仿宋_GB2312" w:cs="仿宋_GB2312"/>
      <w:sz w:val="24"/>
      <w:szCs w:val="24"/>
    </w:rPr>
  </w:style>
  <w:style w:type="paragraph" w:customStyle="1" w:styleId="262">
    <w:name w:val="目录 41"/>
    <w:basedOn w:val="1"/>
    <w:next w:val="1"/>
    <w:qFormat/>
    <w:uiPriority w:val="99"/>
    <w:pPr>
      <w:ind w:left="1260"/>
    </w:pPr>
    <w:rPr>
      <w:rFonts w:ascii="等线" w:hAnsi="等线" w:eastAsia="等线" w:cs="等线"/>
    </w:rPr>
  </w:style>
  <w:style w:type="paragraph" w:customStyle="1" w:styleId="263">
    <w:name w:val="目录 61"/>
    <w:basedOn w:val="1"/>
    <w:next w:val="1"/>
    <w:qFormat/>
    <w:uiPriority w:val="99"/>
    <w:pPr>
      <w:ind w:left="2100"/>
    </w:pPr>
    <w:rPr>
      <w:rFonts w:ascii="等线" w:hAnsi="等线" w:eastAsia="等线" w:cs="等线"/>
    </w:rPr>
  </w:style>
  <w:style w:type="paragraph" w:customStyle="1" w:styleId="264">
    <w:name w:val="目录 21"/>
    <w:basedOn w:val="1"/>
    <w:next w:val="1"/>
    <w:qFormat/>
    <w:uiPriority w:val="99"/>
    <w:pPr>
      <w:widowControl/>
      <w:spacing w:after="100" w:line="259" w:lineRule="auto"/>
      <w:ind w:left="220"/>
      <w:jc w:val="left"/>
    </w:pPr>
    <w:rPr>
      <w:rFonts w:ascii="等线" w:hAnsi="等线" w:eastAsia="等线" w:cs="等线"/>
      <w:sz w:val="22"/>
      <w:szCs w:val="22"/>
    </w:rPr>
  </w:style>
  <w:style w:type="paragraph" w:customStyle="1" w:styleId="265">
    <w:name w:val="目录 91"/>
    <w:basedOn w:val="1"/>
    <w:next w:val="1"/>
    <w:qFormat/>
    <w:uiPriority w:val="99"/>
    <w:pPr>
      <w:ind w:left="3360"/>
    </w:pPr>
    <w:rPr>
      <w:rFonts w:ascii="等线" w:hAnsi="等线" w:eastAsia="等线" w:cs="等线"/>
    </w:rPr>
  </w:style>
  <w:style w:type="paragraph" w:customStyle="1" w:styleId="266">
    <w:name w:val="TOC 标题1"/>
    <w:basedOn w:val="3"/>
    <w:next w:val="1"/>
    <w:qFormat/>
    <w:uiPriority w:val="99"/>
    <w:pPr>
      <w:widowControl/>
      <w:spacing w:before="240" w:after="0" w:line="259" w:lineRule="auto"/>
      <w:jc w:val="left"/>
      <w:outlineLvl w:val="9"/>
    </w:pPr>
    <w:rPr>
      <w:rFonts w:ascii="等线 Light" w:hAnsi="等线 Light" w:eastAsia="等线 Light" w:cs="等线 Light"/>
      <w:b w:val="0"/>
      <w:bCs w:val="0"/>
      <w:color w:val="2E74B5"/>
      <w:sz w:val="32"/>
      <w:szCs w:val="32"/>
    </w:rPr>
  </w:style>
  <w:style w:type="paragraph" w:customStyle="1" w:styleId="267">
    <w:name w:val="列出段落11"/>
    <w:basedOn w:val="1"/>
    <w:qFormat/>
    <w:uiPriority w:val="99"/>
    <w:pPr>
      <w:spacing w:line="240" w:lineRule="atLeast"/>
      <w:ind w:firstLine="420"/>
    </w:pPr>
    <w:rPr>
      <w:rFonts w:eastAsia="微软雅黑"/>
      <w:sz w:val="20"/>
      <w:szCs w:val="20"/>
    </w:rPr>
  </w:style>
  <w:style w:type="paragraph" w:customStyle="1" w:styleId="268">
    <w:name w:val="纯文本2"/>
    <w:basedOn w:val="1"/>
    <w:qFormat/>
    <w:uiPriority w:val="99"/>
    <w:pPr>
      <w:ind w:firstLine="200"/>
    </w:pPr>
    <w:rPr>
      <w:rFonts w:hAnsi="Courier New"/>
      <w:sz w:val="20"/>
      <w:szCs w:val="20"/>
    </w:rPr>
  </w:style>
  <w:style w:type="paragraph" w:customStyle="1" w:styleId="269">
    <w:name w:val="pf0"/>
    <w:basedOn w:val="1"/>
    <w:qFormat/>
    <w:uiPriority w:val="99"/>
    <w:pPr>
      <w:widowControl/>
      <w:spacing w:before="100" w:beforeAutospacing="1" w:after="100" w:afterAutospacing="1"/>
      <w:jc w:val="left"/>
    </w:pPr>
    <w:rPr>
      <w:sz w:val="24"/>
      <w:szCs w:val="24"/>
    </w:rPr>
  </w:style>
  <w:style w:type="character" w:customStyle="1" w:styleId="270">
    <w:name w:val="cf01"/>
    <w:qFormat/>
    <w:uiPriority w:val="99"/>
    <w:rPr>
      <w:rFonts w:ascii="Microsoft YaHei UI" w:hAnsi="Microsoft YaHei UI" w:eastAsia="Microsoft YaHei UI" w:cs="Microsoft YaHei UI"/>
      <w:sz w:val="18"/>
      <w:szCs w:val="18"/>
    </w:rPr>
  </w:style>
  <w:style w:type="character" w:customStyle="1" w:styleId="271">
    <w:name w:val="cf11"/>
    <w:qFormat/>
    <w:uiPriority w:val="99"/>
    <w:rPr>
      <w:rFonts w:ascii="Microsoft YaHei UI" w:hAnsi="Microsoft YaHei UI" w:eastAsia="Microsoft YaHei UI" w:cs="Microsoft YaHei UI"/>
      <w:sz w:val="18"/>
      <w:szCs w:val="18"/>
    </w:rPr>
  </w:style>
  <w:style w:type="paragraph" w:customStyle="1" w:styleId="272">
    <w:name w:val="☆ 正文"/>
    <w:basedOn w:val="1"/>
    <w:qFormat/>
    <w:uiPriority w:val="99"/>
    <w:rPr>
      <w:rFonts w:ascii="Calibri" w:hAnsi="Calibri" w:cs="Calibri"/>
    </w:rPr>
  </w:style>
  <w:style w:type="paragraph" w:customStyle="1" w:styleId="273">
    <w:name w:val="TOC 标题2"/>
    <w:basedOn w:val="3"/>
    <w:next w:val="1"/>
    <w:qFormat/>
    <w:uiPriority w:val="99"/>
    <w:pPr>
      <w:widowControl/>
      <w:spacing w:before="240" w:after="0" w:line="259" w:lineRule="auto"/>
      <w:ind w:firstLine="0"/>
      <w:jc w:val="left"/>
      <w:outlineLvl w:val="9"/>
    </w:pPr>
    <w:rPr>
      <w:rFonts w:ascii="等线 Light" w:hAnsi="等线 Light" w:eastAsia="等线 Light" w:cs="等线 Light"/>
      <w:b w:val="0"/>
      <w:bCs w:val="0"/>
      <w:color w:val="2E74B5"/>
      <w:sz w:val="32"/>
      <w:szCs w:val="32"/>
    </w:rPr>
  </w:style>
  <w:style w:type="paragraph" w:customStyle="1" w:styleId="274">
    <w:name w:val="00正文"/>
    <w:basedOn w:val="275"/>
    <w:qFormat/>
    <w:uiPriority w:val="0"/>
    <w:pPr>
      <w:spacing w:line="400" w:lineRule="exact"/>
      <w:ind w:firstLine="643"/>
    </w:pPr>
  </w:style>
  <w:style w:type="paragraph" w:customStyle="1" w:styleId="275">
    <w:name w:val="作废正文"/>
    <w:basedOn w:val="1"/>
    <w:qFormat/>
    <w:uiPriority w:val="0"/>
    <w:pPr>
      <w:spacing w:line="336" w:lineRule="auto"/>
      <w:ind w:firstLine="480"/>
      <w:contextualSpacing/>
    </w:pPr>
    <w:rPr>
      <w:rFonts w:ascii="Times New Roman" w:hAnsi="Times New Roman"/>
      <w:sz w:val="24"/>
      <w:szCs w:val="24"/>
    </w:rPr>
  </w:style>
  <w:style w:type="paragraph" w:customStyle="1" w:styleId="276">
    <w:name w:val="纯文本3"/>
    <w:basedOn w:val="1"/>
    <w:qFormat/>
    <w:uiPriority w:val="0"/>
    <w:pPr>
      <w:ind w:firstLine="200"/>
    </w:pPr>
    <w:rPr>
      <w:rFonts w:hAnsi="Courier New"/>
      <w:sz w:val="20"/>
      <w:szCs w:val="20"/>
    </w:rPr>
  </w:style>
  <w:style w:type="paragraph" w:customStyle="1" w:styleId="277">
    <w:name w:val="样式2"/>
    <w:basedOn w:val="1"/>
    <w:next w:val="1"/>
    <w:qFormat/>
    <w:uiPriority w:val="0"/>
    <w:pPr>
      <w:ind w:left="200"/>
    </w:pPr>
    <w:rPr>
      <w:b/>
      <w:sz w:val="24"/>
      <w:szCs w:val="24"/>
    </w:rPr>
  </w:style>
  <w:style w:type="paragraph" w:customStyle="1" w:styleId="278">
    <w:name w:val="普通正文"/>
    <w:basedOn w:val="1"/>
    <w:qFormat/>
    <w:uiPriority w:val="0"/>
    <w:pPr>
      <w:spacing w:before="120" w:after="120"/>
      <w:ind w:firstLine="480"/>
      <w:jc w:val="left"/>
    </w:pPr>
    <w:rPr>
      <w:rFonts w:ascii="Arial" w:hAnsi="Arial"/>
      <w:sz w:val="24"/>
      <w:szCs w:val="24"/>
    </w:rPr>
  </w:style>
  <w:style w:type="paragraph" w:customStyle="1" w:styleId="279">
    <w:name w:val="样式 标题 3 + (中文) 黑体 小四 非加粗 段前: 7.8 磅 段后: 0 磅 行距: 固定值 20 磅"/>
    <w:basedOn w:val="5"/>
    <w:qFormat/>
    <w:uiPriority w:val="0"/>
    <w:pPr>
      <w:spacing w:before="0" w:after="0" w:line="400" w:lineRule="exact"/>
    </w:pPr>
    <w:rPr>
      <w:rFonts w:eastAsia="黑体"/>
      <w:b w:val="0"/>
      <w:sz w:val="24"/>
    </w:rPr>
  </w:style>
  <w:style w:type="paragraph" w:customStyle="1" w:styleId="28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81">
    <w:name w:val="修订1"/>
    <w:hidden/>
    <w:unhideWhenUsed/>
    <w:qFormat/>
    <w:uiPriority w:val="99"/>
    <w:rPr>
      <w:rFonts w:hint="default" w:ascii="宋体" w:hAnsi="宋体" w:eastAsia="宋体" w:cs="宋体"/>
      <w:sz w:val="21"/>
      <w:szCs w:val="21"/>
      <w:lang w:val="en-US" w:eastAsia="zh-CN" w:bidi="ar-SA"/>
    </w:rPr>
  </w:style>
  <w:style w:type="paragraph" w:customStyle="1" w:styleId="282">
    <w:name w:val="Revision"/>
    <w:hidden/>
    <w:unhideWhenUsed/>
    <w:qFormat/>
    <w:uiPriority w:val="99"/>
    <w:rPr>
      <w:rFonts w:hint="default" w:ascii="宋体" w:hAnsi="宋体" w:eastAsia="宋体" w:cs="宋体"/>
      <w:sz w:val="21"/>
      <w:szCs w:val="21"/>
      <w:lang w:val="en-US" w:eastAsia="zh-CN" w:bidi="ar-SA"/>
    </w:rPr>
  </w:style>
  <w:style w:type="paragraph" w:customStyle="1" w:styleId="283">
    <w:name w:val="标准文件_段落"/>
    <w:qFormat/>
    <w:uiPriority w:val="0"/>
    <w:pPr>
      <w:widowControl w:val="0"/>
      <w:spacing w:line="460" w:lineRule="exact"/>
      <w:ind w:firstLine="200"/>
      <w:jc w:val="both"/>
    </w:pPr>
    <w:rPr>
      <w:rFonts w:hint="default" w:ascii="Times New Roman" w:hAnsi="Times New Roman" w:eastAsia="宋体" w:cs="Times New Roman"/>
      <w:sz w:val="28"/>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76</Pages>
  <Words>20402</Words>
  <Characters>21771</Characters>
  <TotalTime>5</TotalTime>
  <ScaleCrop>false</ScaleCrop>
  <LinksUpToDate>false</LinksUpToDate>
  <CharactersWithSpaces>23827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2026-06-29T06:15:00Z</dcterms:created>
  <dc:creator>HUAWEI</dc:creator>
  <cp:lastModifiedBy>zz</cp:lastModifiedBy>
  <dcterms:modified xsi:type="dcterms:W3CDTF">2026-10-08T02:27:44Z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1B9EAFDF75C74203B22B2E775408DB10_13</vt:lpwstr>
  </property>
  <property fmtid="{D5CDD505-2E9C-101B-9397-08002B2CF9AE}" pid="4" name="KSOTemplateDocerSaveRecord">
    <vt:lpwstr>eyJoZGlkIjoiMDM4MzFjYzA4NzUzNGIxZjJmNTVjMmNjZTkyOTgzNDYiLCJ1c2VySWQiOiI0NjM3NDQwODEifQ==</vt:lpwstr>
  </property>
</Properties>
</file>