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6A7D4A">
      <w:pPr>
        <w:spacing w:before="120" w:after="120" w:line="360" w:lineRule="auto"/>
        <w:jc w:val="center"/>
        <w:rPr>
          <w:rFonts w:hint="eastAsia" w:ascii="仿宋" w:hAnsi="仿宋" w:eastAsia="仿宋" w:cs="仿宋"/>
          <w:b/>
          <w:bCs/>
          <w:sz w:val="84"/>
          <w:szCs w:val="24"/>
        </w:rPr>
      </w:pPr>
    </w:p>
    <w:p w14:paraId="20229A60">
      <w:pPr>
        <w:spacing w:before="120" w:after="120" w:line="360" w:lineRule="auto"/>
        <w:jc w:val="center"/>
        <w:rPr>
          <w:rFonts w:hint="eastAsia" w:ascii="仿宋" w:hAnsi="仿宋" w:eastAsia="仿宋" w:cs="仿宋"/>
          <w:b/>
          <w:bCs/>
          <w:sz w:val="84"/>
          <w:szCs w:val="24"/>
        </w:rPr>
      </w:pPr>
      <w:r>
        <w:rPr>
          <w:rFonts w:hint="eastAsia" w:ascii="Times New Roman" w:hAnsi="Times New Roman" w:eastAsia="黑体"/>
          <w:b/>
          <w:bCs/>
          <w:sz w:val="84"/>
          <w:szCs w:val="24"/>
        </w:rPr>
        <w:t>竞争性磋商文件</w:t>
      </w:r>
    </w:p>
    <w:p w14:paraId="7DEBED2C">
      <w:pPr>
        <w:ind w:firstLine="1506"/>
        <w:rPr>
          <w:rFonts w:ascii="Times New Roman" w:hAnsi="Times New Roman" w:cs="宋体"/>
          <w:b/>
          <w:sz w:val="30"/>
          <w:szCs w:val="30"/>
        </w:rPr>
      </w:pPr>
    </w:p>
    <w:p w14:paraId="4E20E12F">
      <w:pPr>
        <w:ind w:firstLine="1506"/>
        <w:rPr>
          <w:rFonts w:ascii="Times New Roman" w:hAnsi="Times New Roman" w:cs="宋体"/>
          <w:b/>
          <w:sz w:val="30"/>
          <w:szCs w:val="30"/>
        </w:rPr>
      </w:pPr>
    </w:p>
    <w:p w14:paraId="674000E6">
      <w:pPr>
        <w:ind w:firstLine="1506"/>
        <w:rPr>
          <w:rFonts w:ascii="Times New Roman" w:hAnsi="Times New Roman" w:cs="宋体"/>
          <w:b/>
          <w:sz w:val="30"/>
          <w:szCs w:val="30"/>
        </w:rPr>
      </w:pPr>
    </w:p>
    <w:p w14:paraId="37C5146E">
      <w:pPr>
        <w:ind w:firstLine="1506"/>
        <w:rPr>
          <w:b/>
          <w:sz w:val="30"/>
          <w:szCs w:val="30"/>
          <w:highlight w:val="yellow"/>
        </w:rPr>
      </w:pPr>
      <w:r>
        <w:rPr>
          <w:rFonts w:hint="eastAsia" w:ascii="Times New Roman" w:hAnsi="Times New Roman" w:cs="宋体"/>
          <w:b/>
          <w:sz w:val="30"/>
          <w:szCs w:val="30"/>
        </w:rPr>
        <w:t>项目名称：</w:t>
      </w:r>
      <w:r>
        <w:rPr>
          <w:rFonts w:hint="eastAsia" w:ascii="Times New Roman" w:hAnsi="Times New Roman" w:cs="宋体"/>
          <w:b/>
          <w:sz w:val="30"/>
          <w:szCs w:val="30"/>
          <w:lang w:val="en-US" w:eastAsia="zh-CN"/>
        </w:rPr>
        <w:t>泗阳县12345热线平台智能化服务升级项目</w:t>
      </w:r>
      <w:r>
        <w:rPr>
          <w:rFonts w:hint="eastAsia" w:ascii="Times New Roman" w:hAnsi="Times New Roman" w:cs="宋体"/>
          <w:b/>
          <w:sz w:val="30"/>
          <w:szCs w:val="30"/>
        </w:rPr>
        <w:t xml:space="preserve"> </w:t>
      </w:r>
    </w:p>
    <w:p w14:paraId="1E61AF00">
      <w:pPr>
        <w:ind w:firstLine="1506"/>
        <w:rPr>
          <w:rFonts w:ascii="Times New Roman" w:hAnsi="Times New Roman" w:cs="宋体"/>
          <w:b/>
          <w:sz w:val="30"/>
          <w:szCs w:val="30"/>
        </w:rPr>
      </w:pPr>
    </w:p>
    <w:p w14:paraId="4B563149">
      <w:pPr>
        <w:ind w:firstLine="1506"/>
        <w:rPr>
          <w:rFonts w:hint="eastAsia" w:ascii="Times New Roman" w:hAnsi="Times New Roman" w:eastAsia="宋体" w:cs="宋体"/>
          <w:b/>
          <w:sz w:val="30"/>
          <w:szCs w:val="30"/>
          <w:highlight w:val="yellow"/>
          <w:lang w:val="en-US" w:eastAsia="zh-CN"/>
        </w:rPr>
      </w:pPr>
      <w:r>
        <w:rPr>
          <w:rFonts w:hint="eastAsia" w:ascii="Times New Roman" w:hAnsi="Times New Roman" w:cs="宋体"/>
          <w:b/>
          <w:sz w:val="30"/>
          <w:szCs w:val="30"/>
        </w:rPr>
        <w:t>项目编号：</w:t>
      </w:r>
      <w:r>
        <w:rPr>
          <w:rFonts w:hint="eastAsia" w:ascii="Times New Roman" w:hAnsi="Times New Roman" w:cs="宋体"/>
          <w:b/>
          <w:sz w:val="30"/>
          <w:szCs w:val="30"/>
          <w:lang w:eastAsia="zh-CN"/>
        </w:rPr>
        <w:t>JSZC-321323-JZCG-C2026-0013</w:t>
      </w:r>
    </w:p>
    <w:p w14:paraId="43E9CA4E">
      <w:pPr>
        <w:ind w:left="2800" w:hanging="2800"/>
        <w:rPr>
          <w:rFonts w:ascii="Times New Roman" w:hAnsi="Times New Roman"/>
          <w:sz w:val="28"/>
          <w:szCs w:val="28"/>
        </w:rPr>
      </w:pPr>
    </w:p>
    <w:p w14:paraId="7AED2DAC">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p>
    <w:p w14:paraId="01CAEBFB">
      <w:pPr>
        <w:spacing w:line="360" w:lineRule="auto"/>
        <w:jc w:val="left"/>
        <w:rPr>
          <w:rFonts w:hint="eastAsia" w:ascii="宋体" w:hAnsi="宋体" w:cs="宋体"/>
          <w:sz w:val="24"/>
          <w:szCs w:val="24"/>
        </w:rPr>
      </w:pPr>
    </w:p>
    <w:p w14:paraId="759A8BD3">
      <w:pPr>
        <w:spacing w:line="360" w:lineRule="auto"/>
        <w:jc w:val="left"/>
        <w:rPr>
          <w:rFonts w:hint="eastAsia" w:ascii="宋体" w:hAnsi="宋体" w:cs="宋体"/>
          <w:sz w:val="24"/>
          <w:szCs w:val="24"/>
        </w:rPr>
      </w:pPr>
    </w:p>
    <w:p w14:paraId="7CF65352">
      <w:pPr>
        <w:spacing w:line="360" w:lineRule="auto"/>
        <w:jc w:val="left"/>
        <w:rPr>
          <w:rFonts w:hint="eastAsia" w:ascii="宋体" w:hAnsi="宋体" w:cs="宋体"/>
          <w:sz w:val="24"/>
          <w:szCs w:val="24"/>
        </w:rPr>
      </w:pPr>
    </w:p>
    <w:p w14:paraId="11D2E73A">
      <w:pPr>
        <w:spacing w:line="360" w:lineRule="auto"/>
        <w:jc w:val="left"/>
        <w:rPr>
          <w:rFonts w:hint="eastAsia" w:ascii="宋体" w:hAnsi="宋体" w:cs="宋体"/>
          <w:sz w:val="24"/>
          <w:szCs w:val="24"/>
        </w:rPr>
      </w:pPr>
    </w:p>
    <w:p w14:paraId="2698841B">
      <w:pPr>
        <w:spacing w:line="360" w:lineRule="auto"/>
        <w:jc w:val="left"/>
        <w:rPr>
          <w:rFonts w:hint="eastAsia" w:ascii="宋体" w:hAnsi="宋体" w:cs="宋体"/>
          <w:sz w:val="24"/>
          <w:szCs w:val="24"/>
        </w:rPr>
      </w:pPr>
    </w:p>
    <w:tbl>
      <w:tblPr>
        <w:tblStyle w:val="28"/>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14:paraId="28A44E0F">
        <w:tblPrEx>
          <w:tblCellMar>
            <w:top w:w="0" w:type="dxa"/>
            <w:left w:w="108" w:type="dxa"/>
            <w:bottom w:w="0" w:type="dxa"/>
            <w:right w:w="108" w:type="dxa"/>
          </w:tblCellMar>
        </w:tblPrEx>
        <w:trPr>
          <w:trHeight w:val="586" w:hRule="atLeast"/>
          <w:jc w:val="center"/>
        </w:trPr>
        <w:tc>
          <w:tcPr>
            <w:tcW w:w="2923" w:type="dxa"/>
            <w:tcBorders>
              <w:top w:val="nil"/>
              <w:left w:val="nil"/>
              <w:bottom w:val="nil"/>
              <w:right w:val="nil"/>
            </w:tcBorders>
            <w:noWrap w:val="0"/>
            <w:vAlign w:val="center"/>
          </w:tcPr>
          <w:p w14:paraId="35CBA4A0">
            <w:pPr>
              <w:spacing w:line="500" w:lineRule="exact"/>
              <w:jc w:val="center"/>
              <w:rPr>
                <w:rFonts w:hint="eastAsia"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677" w:type="dxa"/>
            <w:tcBorders>
              <w:top w:val="nil"/>
              <w:left w:val="nil"/>
              <w:bottom w:val="nil"/>
              <w:right w:val="nil"/>
            </w:tcBorders>
            <w:noWrap w:val="0"/>
            <w:vAlign w:val="center"/>
          </w:tcPr>
          <w:p w14:paraId="148878E0">
            <w:pPr>
              <w:spacing w:line="500" w:lineRule="exact"/>
              <w:jc w:val="left"/>
              <w:rPr>
                <w:rFonts w:hint="default" w:ascii="仿宋" w:hAnsi="仿宋" w:eastAsia="宋体" w:cs="仿宋"/>
                <w:sz w:val="24"/>
                <w:szCs w:val="24"/>
                <w:lang w:val="en-US" w:eastAsia="zh-CN"/>
              </w:rPr>
            </w:pPr>
            <w:r>
              <w:rPr>
                <w:rFonts w:hint="eastAsia" w:ascii="Times New Roman" w:hAnsi="Times New Roman"/>
                <w:b/>
                <w:bCs/>
                <w:sz w:val="32"/>
                <w:szCs w:val="24"/>
                <w:lang w:val="en-US" w:eastAsia="zh-CN"/>
              </w:rPr>
              <w:t>泗阳县综合指挥调度中心</w:t>
            </w:r>
          </w:p>
        </w:tc>
      </w:tr>
      <w:tr w14:paraId="768B18A2">
        <w:tblPrEx>
          <w:tblCellMar>
            <w:top w:w="0" w:type="dxa"/>
            <w:left w:w="108" w:type="dxa"/>
            <w:bottom w:w="0" w:type="dxa"/>
            <w:right w:w="108" w:type="dxa"/>
          </w:tblCellMar>
        </w:tblPrEx>
        <w:trPr>
          <w:trHeight w:val="617" w:hRule="atLeast"/>
          <w:jc w:val="center"/>
        </w:trPr>
        <w:tc>
          <w:tcPr>
            <w:tcW w:w="2923" w:type="dxa"/>
            <w:tcBorders>
              <w:top w:val="nil"/>
              <w:left w:val="nil"/>
              <w:bottom w:val="nil"/>
              <w:right w:val="nil"/>
            </w:tcBorders>
            <w:noWrap w:val="0"/>
            <w:vAlign w:val="center"/>
          </w:tcPr>
          <w:p w14:paraId="64993360">
            <w:pPr>
              <w:spacing w:line="500" w:lineRule="exact"/>
              <w:jc w:val="center"/>
              <w:rPr>
                <w:rFonts w:ascii="Times New Roman" w:hAnsi="Times New Roman"/>
                <w:b/>
                <w:bCs/>
                <w:spacing w:val="45"/>
                <w:sz w:val="32"/>
                <w:szCs w:val="24"/>
              </w:rPr>
            </w:pPr>
            <w:r>
              <w:rPr>
                <w:rFonts w:hint="eastAsia" w:ascii="Times New Roman" w:hAnsi="Times New Roman"/>
                <w:b/>
                <w:bCs/>
                <w:sz w:val="32"/>
                <w:szCs w:val="24"/>
              </w:rPr>
              <w:t>采购代理机构：</w:t>
            </w:r>
          </w:p>
        </w:tc>
        <w:tc>
          <w:tcPr>
            <w:tcW w:w="4677" w:type="dxa"/>
            <w:tcBorders>
              <w:top w:val="nil"/>
              <w:left w:val="nil"/>
              <w:bottom w:val="nil"/>
              <w:right w:val="nil"/>
            </w:tcBorders>
            <w:noWrap w:val="0"/>
            <w:vAlign w:val="center"/>
          </w:tcPr>
          <w:p w14:paraId="455DE19D">
            <w:pPr>
              <w:spacing w:line="500" w:lineRule="exact"/>
              <w:jc w:val="left"/>
              <w:rPr>
                <w:rFonts w:hint="eastAsia" w:ascii="仿宋" w:hAnsi="仿宋" w:cs="仿宋"/>
                <w:sz w:val="24"/>
                <w:szCs w:val="24"/>
              </w:rPr>
            </w:pPr>
            <w:r>
              <w:rPr>
                <w:rFonts w:hint="eastAsia" w:ascii="Times New Roman" w:hAnsi="Times New Roman"/>
                <w:b/>
                <w:bCs/>
                <w:sz w:val="32"/>
                <w:szCs w:val="24"/>
                <w:lang w:val="en-US" w:eastAsia="zh-CN"/>
              </w:rPr>
              <w:t>泗阳县</w:t>
            </w:r>
            <w:r>
              <w:rPr>
                <w:rFonts w:hint="eastAsia" w:ascii="Times New Roman" w:hAnsi="Times New Roman"/>
                <w:b/>
                <w:bCs/>
                <w:sz w:val="32"/>
                <w:szCs w:val="24"/>
              </w:rPr>
              <w:t>公共资源交易中心</w:t>
            </w:r>
          </w:p>
        </w:tc>
      </w:tr>
    </w:tbl>
    <w:p w14:paraId="6C84C91C">
      <w:pPr>
        <w:spacing w:line="360" w:lineRule="auto"/>
        <w:jc w:val="left"/>
        <w:rPr>
          <w:rFonts w:hint="eastAsia" w:ascii="宋体" w:hAnsi="宋体" w:cs="宋体"/>
          <w:sz w:val="24"/>
          <w:szCs w:val="24"/>
        </w:rPr>
      </w:pPr>
    </w:p>
    <w:p w14:paraId="60FB755D">
      <w:pPr>
        <w:spacing w:before="120" w:after="120" w:line="360" w:lineRule="auto"/>
        <w:jc w:val="center"/>
        <w:rPr>
          <w:rFonts w:ascii="Arial" w:hAnsi="Arial"/>
          <w:b/>
          <w:sz w:val="32"/>
          <w:szCs w:val="24"/>
        </w:rPr>
      </w:pPr>
    </w:p>
    <w:p w14:paraId="3F801C7E">
      <w:pPr>
        <w:spacing w:before="120" w:after="120" w:line="360" w:lineRule="auto"/>
        <w:jc w:val="center"/>
        <w:rPr>
          <w:rFonts w:ascii="Arial" w:hAnsi="Arial"/>
          <w:b/>
          <w:sz w:val="32"/>
          <w:szCs w:val="24"/>
        </w:rPr>
      </w:pPr>
    </w:p>
    <w:p w14:paraId="543156A8">
      <w:pPr>
        <w:spacing w:before="120" w:after="120" w:line="360" w:lineRule="auto"/>
        <w:jc w:val="center"/>
        <w:rPr>
          <w:rFonts w:ascii="Arial" w:hAnsi="Arial"/>
          <w:b/>
          <w:sz w:val="32"/>
          <w:szCs w:val="24"/>
        </w:rPr>
      </w:pPr>
      <w:r>
        <w:rPr>
          <w:rFonts w:ascii="Arial" w:hAnsi="Arial"/>
          <w:b/>
          <w:sz w:val="32"/>
          <w:szCs w:val="24"/>
        </w:rPr>
        <w:t>202</w:t>
      </w:r>
      <w:r>
        <w:rPr>
          <w:rFonts w:hint="eastAsia" w:ascii="Arial" w:hAnsi="Arial"/>
          <w:b/>
          <w:sz w:val="32"/>
          <w:szCs w:val="24"/>
        </w:rPr>
        <w:t>6</w:t>
      </w:r>
      <w:r>
        <w:rPr>
          <w:rFonts w:hint="eastAsia" w:ascii="Arial" w:hAnsi="Arial" w:cs="宋体"/>
          <w:b/>
          <w:sz w:val="32"/>
          <w:szCs w:val="24"/>
        </w:rPr>
        <w:t>年</w:t>
      </w:r>
      <w:r>
        <w:rPr>
          <w:rFonts w:hint="eastAsia" w:ascii="Arial" w:hAnsi="Arial" w:cs="宋体"/>
          <w:b/>
          <w:sz w:val="32"/>
          <w:szCs w:val="24"/>
          <w:lang w:val="en-US" w:eastAsia="zh-CN"/>
        </w:rPr>
        <w:t>10</w:t>
      </w:r>
      <w:r>
        <w:rPr>
          <w:rFonts w:hint="eastAsia" w:ascii="Arial" w:hAnsi="Arial" w:cs="宋体"/>
          <w:b/>
          <w:sz w:val="32"/>
          <w:szCs w:val="24"/>
        </w:rPr>
        <w:t>月</w:t>
      </w:r>
      <w:r>
        <w:rPr>
          <w:rFonts w:hint="eastAsia" w:ascii="Arial" w:hAnsi="Arial" w:cs="宋体"/>
          <w:b/>
          <w:sz w:val="32"/>
          <w:szCs w:val="24"/>
          <w:lang w:val="en-US" w:eastAsia="zh-CN"/>
        </w:rPr>
        <w:t>21</w:t>
      </w:r>
      <w:r>
        <w:rPr>
          <w:rFonts w:hint="eastAsia" w:ascii="Arial" w:hAnsi="Arial" w:cs="宋体"/>
          <w:b/>
          <w:sz w:val="32"/>
          <w:szCs w:val="24"/>
        </w:rPr>
        <w:t>日</w:t>
      </w:r>
    </w:p>
    <w:p w14:paraId="62530C07">
      <w:pPr>
        <w:jc w:val="center"/>
        <w:rPr>
          <w:rFonts w:ascii="Times New Roman" w:hAnsi="Times New Roman" w:eastAsia="黑体"/>
          <w:sz w:val="36"/>
        </w:rPr>
      </w:pPr>
    </w:p>
    <w:p w14:paraId="4311C3CA">
      <w:pPr>
        <w:rPr>
          <w:rFonts w:hint="eastAsia" w:ascii="Times New Roman" w:hAnsi="Times New Roman" w:eastAsia="黑体"/>
          <w:sz w:val="36"/>
        </w:rPr>
      </w:pPr>
      <w:r>
        <w:rPr>
          <w:rFonts w:hint="eastAsia" w:ascii="Times New Roman" w:hAnsi="Times New Roman" w:eastAsia="黑体"/>
          <w:sz w:val="36"/>
        </w:rPr>
        <w:br w:type="page" w:clear="all"/>
      </w:r>
    </w:p>
    <w:p w14:paraId="7C17FF0C">
      <w:pPr>
        <w:jc w:val="center"/>
        <w:rPr>
          <w:rFonts w:hint="eastAsia" w:ascii="Times New Roman" w:hAnsi="Times New Roman" w:eastAsia="黑体"/>
          <w:sz w:val="36"/>
        </w:rPr>
      </w:pPr>
    </w:p>
    <w:p w14:paraId="52410822">
      <w:pPr>
        <w:jc w:val="center"/>
        <w:rPr>
          <w:rFonts w:hint="eastAsia" w:ascii="Times New Roman" w:hAnsi="Times New Roman" w:eastAsia="黑体"/>
          <w:sz w:val="36"/>
        </w:rPr>
      </w:pPr>
    </w:p>
    <w:p w14:paraId="7A2E7F2A">
      <w:pPr>
        <w:jc w:val="center"/>
        <w:rPr>
          <w:rFonts w:ascii="Times New Roman" w:hAnsi="Times New Roman" w:eastAsia="黑体"/>
          <w:sz w:val="36"/>
        </w:rPr>
      </w:pPr>
      <w:r>
        <w:rPr>
          <w:rFonts w:hint="eastAsia" w:ascii="Times New Roman" w:hAnsi="Times New Roman" w:eastAsia="黑体"/>
          <w:sz w:val="36"/>
        </w:rPr>
        <w:t>目    录</w:t>
      </w:r>
    </w:p>
    <w:p w14:paraId="29A1A107">
      <w:pPr>
        <w:pStyle w:val="90"/>
        <w:tabs>
          <w:tab w:val="right" w:leader="dot" w:pos="8306"/>
        </w:tabs>
        <w:spacing w:before="0" w:after="0" w:line="700" w:lineRule="exact"/>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0C87F52B">
      <w:pPr>
        <w:pStyle w:val="90"/>
        <w:tabs>
          <w:tab w:val="right" w:leader="dot" w:pos="8306"/>
        </w:tabs>
        <w:spacing w:before="0" w:after="0" w:line="700" w:lineRule="exact"/>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47FD1B94">
      <w:pPr>
        <w:pStyle w:val="90"/>
        <w:tabs>
          <w:tab w:val="right" w:leader="dot" w:pos="8306"/>
        </w:tabs>
        <w:spacing w:before="0" w:after="0" w:line="700" w:lineRule="exact"/>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21</w:t>
      </w:r>
    </w:p>
    <w:p w14:paraId="682224DF">
      <w:pPr>
        <w:pStyle w:val="90"/>
        <w:tabs>
          <w:tab w:val="right" w:leader="dot" w:pos="8306"/>
        </w:tabs>
        <w:spacing w:before="0" w:after="0" w:line="700" w:lineRule="exact"/>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w:t>
      </w:r>
      <w:r>
        <w:rPr>
          <w:rFonts w:hint="eastAsia" w:ascii="Times New Roman" w:hAnsi="Times New Roman" w:eastAsia="黑体"/>
          <w:b w:val="0"/>
          <w:bCs w:val="0"/>
          <w:caps w:val="0"/>
          <w:sz w:val="32"/>
          <w:lang w:val="en-US" w:eastAsia="zh-CN"/>
        </w:rPr>
        <w:t>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3B560A5D">
      <w:pPr>
        <w:pStyle w:val="90"/>
        <w:tabs>
          <w:tab w:val="right" w:leader="dot" w:pos="8306"/>
        </w:tabs>
        <w:spacing w:before="0" w:after="0" w:line="700" w:lineRule="exact"/>
        <w:rPr>
          <w:rFonts w:hint="eastAsia" w:ascii="Times New Roman" w:hAnsi="Times New Roman" w:eastAsia="黑体"/>
          <w:b w:val="0"/>
          <w:bCs w:val="0"/>
          <w:caps w:val="0"/>
          <w:sz w:val="32"/>
          <w:lang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3</w:t>
      </w:r>
      <w:r>
        <w:rPr>
          <w:rFonts w:hint="eastAsia" w:ascii="Times New Roman" w:hAnsi="Times New Roman" w:eastAsia="黑体"/>
          <w:b w:val="0"/>
          <w:bCs w:val="0"/>
          <w:caps w:val="0"/>
          <w:sz w:val="32"/>
          <w:lang w:val="en-US" w:eastAsia="zh-CN"/>
        </w:rPr>
        <w:t>0</w:t>
      </w:r>
    </w:p>
    <w:p w14:paraId="3C66A009">
      <w:pPr>
        <w:pStyle w:val="90"/>
        <w:tabs>
          <w:tab w:val="right" w:leader="dot" w:pos="8306"/>
        </w:tabs>
        <w:spacing w:before="0" w:after="0" w:line="700" w:lineRule="exact"/>
        <w:rPr>
          <w:rFonts w:hint="eastAsia" w:ascii="Times New Roman" w:hAnsi="Times New Roman" w:eastAsia="黑体"/>
          <w:b w:val="0"/>
          <w:bCs w:val="0"/>
          <w:caps w:val="0"/>
          <w:sz w:val="32"/>
          <w:lang w:eastAsia="zh-CN"/>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第六章  响应文件格式</w:t>
      </w:r>
      <w:r>
        <w:rPr>
          <w:rFonts w:ascii="Times New Roman" w:hAnsi="Times New Roman" w:eastAsia="黑体"/>
          <w:b w:val="0"/>
          <w:bCs w:val="0"/>
          <w:caps w:val="0"/>
          <w:sz w:val="32"/>
        </w:rPr>
        <w:tab/>
      </w:r>
      <w:r>
        <w:rPr>
          <w:rFonts w:hint="eastAsia" w:ascii="Times New Roman" w:hAnsi="Times New Roman" w:eastAsia="黑体"/>
          <w:b w:val="0"/>
          <w:bCs w:val="0"/>
          <w:caps w:val="0"/>
          <w:sz w:val="32"/>
          <w:lang w:val="en-US" w:eastAsia="zh-CN"/>
        </w:rPr>
        <w:t>3</w:t>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5</w:t>
      </w:r>
    </w:p>
    <w:p w14:paraId="01438A64">
      <w:pPr>
        <w:spacing w:line="700" w:lineRule="exact"/>
        <w:jc w:val="center"/>
        <w:rPr>
          <w:rFonts w:ascii="Times New Roman" w:hAnsi="Times New Roman" w:eastAsia="黑体"/>
          <w:sz w:val="32"/>
        </w:rPr>
      </w:pPr>
      <w:r>
        <w:rPr>
          <w:rFonts w:hint="eastAsia" w:ascii="Times New Roman" w:hAnsi="Times New Roman" w:eastAsia="黑体"/>
          <w:sz w:val="32"/>
        </w:rPr>
        <w:fldChar w:fldCharType="end"/>
      </w:r>
    </w:p>
    <w:p w14:paraId="2B6330FA">
      <w:pPr>
        <w:spacing w:line="700" w:lineRule="exact"/>
        <w:jc w:val="center"/>
        <w:rPr>
          <w:rFonts w:ascii="Times New Roman" w:hAnsi="Times New Roman" w:eastAsia="黑体"/>
          <w:sz w:val="32"/>
        </w:rPr>
      </w:pPr>
    </w:p>
    <w:p w14:paraId="47749043">
      <w:pPr>
        <w:spacing w:line="700" w:lineRule="exact"/>
        <w:jc w:val="center"/>
        <w:rPr>
          <w:rFonts w:ascii="Times New Roman" w:hAnsi="Times New Roman" w:eastAsia="黑体"/>
          <w:sz w:val="32"/>
        </w:rPr>
      </w:pPr>
    </w:p>
    <w:p w14:paraId="196983FB">
      <w:pPr>
        <w:spacing w:line="700" w:lineRule="exact"/>
        <w:jc w:val="center"/>
        <w:rPr>
          <w:rFonts w:ascii="Times New Roman" w:hAnsi="Times New Roman" w:eastAsia="黑体"/>
          <w:sz w:val="32"/>
        </w:rPr>
      </w:pPr>
    </w:p>
    <w:p w14:paraId="15148CCD">
      <w:pPr>
        <w:spacing w:line="700" w:lineRule="exact"/>
        <w:jc w:val="center"/>
        <w:rPr>
          <w:rFonts w:ascii="Times New Roman" w:hAnsi="Times New Roman" w:eastAsia="黑体"/>
          <w:sz w:val="32"/>
        </w:rPr>
      </w:pPr>
    </w:p>
    <w:p w14:paraId="7C13DBA3">
      <w:pPr>
        <w:spacing w:line="700" w:lineRule="exact"/>
        <w:rPr>
          <w:rFonts w:ascii="Times New Roman" w:hAnsi="Times New Roman" w:eastAsia="黑体"/>
          <w:sz w:val="32"/>
        </w:rPr>
      </w:pPr>
    </w:p>
    <w:p w14:paraId="732C7BAA">
      <w:pPr>
        <w:spacing w:line="700" w:lineRule="exact"/>
        <w:jc w:val="center"/>
        <w:rPr>
          <w:rFonts w:ascii="Times New Roman" w:hAnsi="Times New Roman" w:eastAsia="黑体"/>
          <w:sz w:val="32"/>
        </w:rPr>
      </w:pPr>
    </w:p>
    <w:p w14:paraId="67C1DB95">
      <w:pPr>
        <w:spacing w:line="700" w:lineRule="exact"/>
        <w:jc w:val="center"/>
        <w:rPr>
          <w:rFonts w:ascii="Times New Roman" w:hAnsi="Times New Roman" w:eastAsia="黑体"/>
          <w:sz w:val="32"/>
        </w:rPr>
      </w:pPr>
    </w:p>
    <w:p w14:paraId="7E66F5E0">
      <w:pPr>
        <w:rPr>
          <w:rFonts w:ascii="Times New Roman" w:hAnsi="Times New Roman" w:eastAsia="黑体"/>
          <w:sz w:val="32"/>
        </w:rPr>
      </w:pPr>
      <w:r>
        <w:rPr>
          <w:rFonts w:hint="eastAsia" w:ascii="Times New Roman" w:hAnsi="Times New Roman" w:eastAsia="黑体"/>
          <w:sz w:val="32"/>
        </w:rPr>
        <w:br w:type="page" w:clear="all"/>
      </w:r>
    </w:p>
    <w:p w14:paraId="71E84F1F">
      <w:pPr>
        <w:pStyle w:val="58"/>
        <w:jc w:val="center"/>
        <w:rPr>
          <w:rFonts w:hint="eastAsia" w:ascii="黑体" w:hAnsi="黑体" w:eastAsia="黑体" w:cs="黑体"/>
          <w:sz w:val="44"/>
          <w:szCs w:val="44"/>
        </w:rPr>
      </w:pPr>
      <w:bookmarkStart w:id="0" w:name="_Toc7294"/>
      <w:bookmarkStart w:id="1" w:name="_Toc27259"/>
      <w:bookmarkStart w:id="2" w:name="_Toc13414"/>
      <w:bookmarkStart w:id="3" w:name="_Toc141869960"/>
      <w:r>
        <w:rPr>
          <w:rFonts w:hint="eastAsia" w:ascii="黑体" w:hAnsi="黑体" w:eastAsia="黑体" w:cs="黑体"/>
          <w:sz w:val="44"/>
          <w:szCs w:val="44"/>
        </w:rPr>
        <w:t>第一章  磋商邀请</w:t>
      </w:r>
      <w:bookmarkEnd w:id="0"/>
      <w:bookmarkEnd w:id="1"/>
      <w:bookmarkEnd w:id="2"/>
    </w:p>
    <w:p w14:paraId="0427042B">
      <w:pPr>
        <w:spacing w:line="520" w:lineRule="exact"/>
        <w:ind w:firstLine="480"/>
        <w:rPr>
          <w:rFonts w:ascii="Times New Roman" w:hAnsi="Times New Roman" w:cs="宋体"/>
          <w:sz w:val="24"/>
          <w:szCs w:val="24"/>
        </w:rPr>
      </w:pPr>
      <w:r>
        <w:rPr>
          <w:rFonts w:hint="eastAsia" w:ascii="宋体" w:hAnsi="宋体"/>
          <w:sz w:val="24"/>
          <w:szCs w:val="24"/>
        </w:rPr>
        <w:t>受</w:t>
      </w:r>
      <w:bookmarkStart w:id="4" w:name="OLE_LINK58"/>
      <w:bookmarkStart w:id="5" w:name="OLE_LINK57"/>
      <w:r>
        <w:rPr>
          <w:rFonts w:hint="eastAsia" w:ascii="宋体" w:hAnsi="宋体"/>
          <w:sz w:val="24"/>
          <w:szCs w:val="24"/>
          <w:u w:val="single"/>
          <w:lang w:val="en-US" w:eastAsia="zh-CN"/>
        </w:rPr>
        <w:t>泗阳县综合指挥调度中心</w:t>
      </w:r>
      <w:bookmarkEnd w:id="4"/>
      <w:bookmarkEnd w:id="5"/>
      <w:r>
        <w:rPr>
          <w:rFonts w:hint="eastAsia" w:ascii="宋体" w:hAnsi="宋体"/>
          <w:sz w:val="24"/>
          <w:szCs w:val="24"/>
        </w:rPr>
        <w:t>的委托，</w:t>
      </w:r>
      <w:r>
        <w:rPr>
          <w:rFonts w:hint="eastAsia" w:ascii="Times New Roman" w:hAnsi="Times New Roman" w:cs="方正仿宋_GBK"/>
          <w:sz w:val="24"/>
          <w:szCs w:val="24"/>
          <w:u w:val="single"/>
          <w:lang w:val="en-US" w:eastAsia="zh-CN"/>
        </w:rPr>
        <w:t>泗阳县</w:t>
      </w:r>
      <w:r>
        <w:rPr>
          <w:rFonts w:hint="eastAsia" w:ascii="Times New Roman" w:hAnsi="Times New Roman" w:cs="方正仿宋_GBK"/>
          <w:sz w:val="24"/>
          <w:szCs w:val="24"/>
          <w:u w:val="single"/>
        </w:rPr>
        <w:t>公共资源交易中心</w:t>
      </w:r>
      <w:r>
        <w:rPr>
          <w:rFonts w:hint="eastAsia" w:ascii="Times New Roman" w:hAnsi="Times New Roman" w:cs="方正仿宋_GBK"/>
          <w:sz w:val="24"/>
          <w:szCs w:val="24"/>
        </w:rPr>
        <w:t>就</w:t>
      </w:r>
      <w:r>
        <w:rPr>
          <w:rFonts w:hint="eastAsia" w:ascii="宋体" w:hAnsi="宋体"/>
          <w:sz w:val="24"/>
          <w:szCs w:val="24"/>
          <w:u w:val="single"/>
          <w:lang w:val="en-US" w:eastAsia="zh-CN"/>
        </w:rPr>
        <w:t>泗阳县12345热线平台智能化服务升级项目</w:t>
      </w:r>
      <w:r>
        <w:rPr>
          <w:rFonts w:hint="eastAsia" w:ascii="宋体" w:hAnsi="宋体"/>
          <w:sz w:val="24"/>
          <w:szCs w:val="24"/>
        </w:rPr>
        <w:t>(</w:t>
      </w:r>
      <w:r>
        <w:rPr>
          <w:rFonts w:hint="eastAsia" w:ascii="宋体" w:hAnsi="宋体"/>
          <w:color w:val="auto"/>
          <w:sz w:val="24"/>
          <w:szCs w:val="24"/>
          <w:u w:val="single"/>
          <w:lang w:eastAsia="zh-CN"/>
        </w:rPr>
        <w:t>JSZC-321323-JZCG-C2026-0013</w:t>
      </w:r>
      <w:r>
        <w:rPr>
          <w:rFonts w:hint="eastAsia" w:ascii="宋体" w:hAnsi="宋体"/>
          <w:color w:val="auto"/>
          <w:sz w:val="24"/>
          <w:szCs w:val="24"/>
        </w:rPr>
        <w:t>)</w:t>
      </w:r>
      <w:r>
        <w:rPr>
          <w:rFonts w:hint="eastAsia" w:ascii="Times New Roman" w:hAnsi="Times New Roman" w:cs="宋体"/>
          <w:sz w:val="24"/>
          <w:szCs w:val="24"/>
        </w:rPr>
        <w:t>进行竞争性磋商采购，欢迎符合条件的供应商参加磋商。</w:t>
      </w:r>
    </w:p>
    <w:p w14:paraId="2C30A191">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sz w:val="24"/>
          <w:szCs w:val="24"/>
        </w:rPr>
      </w:pPr>
      <w:r>
        <w:rPr>
          <w:rFonts w:hint="eastAsia" w:ascii="Times New Roman" w:hAnsi="Times New Roman" w:cs="仿宋"/>
          <w:sz w:val="24"/>
          <w:szCs w:val="24"/>
        </w:rPr>
        <w:t>项目概况</w:t>
      </w:r>
    </w:p>
    <w:p w14:paraId="223C45F4">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000000" w:themeColor="text1"/>
          <w:sz w:val="24"/>
          <w:szCs w:val="24"/>
          <w14:textFill>
            <w14:solidFill>
              <w14:schemeClr w14:val="tx1"/>
            </w14:solidFill>
          </w14:textFill>
        </w:rPr>
      </w:pPr>
      <w:r>
        <w:rPr>
          <w:rFonts w:hint="eastAsia" w:ascii="宋体" w:hAnsi="宋体"/>
          <w:sz w:val="24"/>
          <w:szCs w:val="24"/>
          <w:u w:val="single"/>
          <w:lang w:val="en-US" w:eastAsia="zh-CN"/>
        </w:rPr>
        <w:t>泗阳县12345热线平台智能化服务升级项目</w:t>
      </w:r>
      <w:r>
        <w:rPr>
          <w:rFonts w:hint="eastAsia" w:ascii="Times New Roman" w:hAnsi="Times New Roman" w:cs="仿宋"/>
          <w:sz w:val="24"/>
          <w:szCs w:val="24"/>
        </w:rPr>
        <w:t>的潜在供应商可在</w:t>
      </w:r>
      <w:r>
        <w:rPr>
          <w:rFonts w:hint="eastAsia" w:ascii="Times New Roman" w:hAnsi="Times New Roman" w:cs="方正仿宋_GBK"/>
          <w:sz w:val="24"/>
          <w:szCs w:val="24"/>
        </w:rPr>
        <w:t>“江苏政府采购网”“宿迁市政府采购网”</w:t>
      </w:r>
      <w:r>
        <w:rPr>
          <w:rFonts w:hint="eastAsia" w:ascii="Times New Roman" w:hAnsi="Times New Roman" w:cs="仿宋"/>
          <w:sz w:val="24"/>
          <w:szCs w:val="24"/>
        </w:rPr>
        <w:t>自行免费获取磋商文件，并于</w:t>
      </w:r>
      <w:r>
        <w:rPr>
          <w:rFonts w:hint="eastAsia" w:ascii="Times New Roman" w:hAnsi="Times New Roman" w:cs="仿宋"/>
          <w:color w:val="000000" w:themeColor="text1"/>
          <w:sz w:val="24"/>
          <w:szCs w:val="24"/>
          <w:u w:val="single"/>
          <w14:textFill>
            <w14:solidFill>
              <w14:schemeClr w14:val="tx1"/>
            </w14:solidFill>
          </w14:textFill>
        </w:rPr>
        <w:t>2026</w:t>
      </w:r>
      <w:r>
        <w:rPr>
          <w:rFonts w:hint="eastAsia" w:ascii="Times New Roman" w:hAnsi="Times New Roman" w:cs="仿宋"/>
          <w:bCs/>
          <w:color w:val="000000" w:themeColor="text1"/>
          <w:sz w:val="24"/>
          <w:szCs w:val="24"/>
          <w:u w:val="single"/>
          <w14:textFill>
            <w14:solidFill>
              <w14:schemeClr w14:val="tx1"/>
            </w14:solidFill>
          </w14:textFill>
        </w:rPr>
        <w:t>年</w:t>
      </w:r>
      <w:r>
        <w:rPr>
          <w:rFonts w:hint="eastAsia" w:ascii="Times New Roman" w:hAnsi="Times New Roman" w:cs="仿宋"/>
          <w:bCs/>
          <w:color w:val="000000" w:themeColor="text1"/>
          <w:sz w:val="24"/>
          <w:szCs w:val="24"/>
          <w:u w:val="single"/>
          <w:lang w:val="en-US" w:eastAsia="zh-CN"/>
          <w14:textFill>
            <w14:solidFill>
              <w14:schemeClr w14:val="tx1"/>
            </w14:solidFill>
          </w14:textFill>
        </w:rPr>
        <w:t>11</w:t>
      </w:r>
      <w:r>
        <w:rPr>
          <w:rFonts w:hint="eastAsia" w:ascii="Times New Roman" w:hAnsi="Times New Roman" w:cs="仿宋"/>
          <w:bCs/>
          <w:color w:val="000000" w:themeColor="text1"/>
          <w:sz w:val="24"/>
          <w:szCs w:val="24"/>
          <w:u w:val="single"/>
          <w14:textFill>
            <w14:solidFill>
              <w14:schemeClr w14:val="tx1"/>
            </w14:solidFill>
          </w14:textFill>
        </w:rPr>
        <w:t>月</w:t>
      </w:r>
      <w:r>
        <w:rPr>
          <w:rFonts w:hint="eastAsia" w:ascii="Times New Roman" w:hAnsi="Times New Roman" w:cs="仿宋"/>
          <w:bCs/>
          <w:color w:val="000000" w:themeColor="text1"/>
          <w:sz w:val="24"/>
          <w:szCs w:val="24"/>
          <w:u w:val="single"/>
          <w:lang w:val="en-US" w:eastAsia="zh-CN"/>
          <w14:textFill>
            <w14:solidFill>
              <w14:schemeClr w14:val="tx1"/>
            </w14:solidFill>
          </w14:textFill>
        </w:rPr>
        <w:t>3</w:t>
      </w:r>
      <w:r>
        <w:rPr>
          <w:rFonts w:hint="eastAsia" w:ascii="Times New Roman" w:hAnsi="Times New Roman" w:cs="仿宋"/>
          <w:bCs/>
          <w:color w:val="000000" w:themeColor="text1"/>
          <w:sz w:val="24"/>
          <w:szCs w:val="24"/>
          <w:u w:val="single"/>
          <w14:textFill>
            <w14:solidFill>
              <w14:schemeClr w14:val="tx1"/>
            </w14:solidFill>
          </w14:textFill>
        </w:rPr>
        <w:t>日09点30分（</w:t>
      </w:r>
      <w:r>
        <w:rPr>
          <w:rFonts w:hint="eastAsia" w:ascii="Times New Roman" w:hAnsi="Times New Roman" w:cs="仿宋"/>
          <w:bCs/>
          <w:color w:val="000000" w:themeColor="text1"/>
          <w:sz w:val="24"/>
          <w:szCs w:val="24"/>
          <w14:textFill>
            <w14:solidFill>
              <w14:schemeClr w14:val="tx1"/>
            </w14:solidFill>
          </w14:textFill>
        </w:rPr>
        <w:t>北京时间）前递交响应文件</w:t>
      </w:r>
      <w:r>
        <w:rPr>
          <w:rFonts w:hint="eastAsia" w:ascii="Times New Roman" w:hAnsi="Times New Roman" w:cs="仿宋"/>
          <w:color w:val="000000" w:themeColor="text1"/>
          <w:sz w:val="24"/>
          <w:szCs w:val="24"/>
          <w14:textFill>
            <w14:solidFill>
              <w14:schemeClr w14:val="tx1"/>
            </w14:solidFill>
          </w14:textFill>
        </w:rPr>
        <w:t>。</w:t>
      </w:r>
    </w:p>
    <w:p w14:paraId="583FE083">
      <w:pPr>
        <w:pStyle w:val="59"/>
        <w:spacing w:before="0" w:after="0" w:line="520" w:lineRule="exact"/>
        <w:ind w:firstLine="321"/>
        <w:rPr>
          <w:rFonts w:eastAsia="宋体"/>
          <w:b/>
          <w:bCs/>
          <w:sz w:val="32"/>
        </w:rPr>
      </w:pPr>
      <w:bookmarkStart w:id="6" w:name="_Toc28359079"/>
      <w:bookmarkStart w:id="7" w:name="_Toc28359002"/>
      <w:bookmarkStart w:id="8" w:name="_Toc35393790"/>
      <w:bookmarkStart w:id="9" w:name="_Toc35393621"/>
      <w:bookmarkStart w:id="10" w:name="_Toc38985263"/>
      <w:bookmarkStart w:id="11" w:name="_Hlk24379207"/>
      <w:r>
        <w:rPr>
          <w:rFonts w:hint="eastAsia" w:eastAsia="宋体"/>
          <w:b/>
          <w:bCs/>
          <w:sz w:val="32"/>
        </w:rPr>
        <w:t>一、项目基本情况</w:t>
      </w:r>
      <w:bookmarkEnd w:id="6"/>
      <w:bookmarkEnd w:id="7"/>
      <w:bookmarkEnd w:id="8"/>
      <w:bookmarkEnd w:id="9"/>
      <w:bookmarkEnd w:id="10"/>
    </w:p>
    <w:bookmarkEnd w:id="11"/>
    <w:p w14:paraId="78C9E9D7">
      <w:pPr>
        <w:spacing w:line="480" w:lineRule="exact"/>
        <w:ind w:firstLine="480"/>
        <w:rPr>
          <w:rFonts w:hint="eastAsia" w:ascii="Times New Roman" w:hAnsi="Times New Roman" w:eastAsia="宋体" w:cs="仿宋"/>
          <w:color w:val="auto"/>
          <w:sz w:val="24"/>
          <w:szCs w:val="24"/>
          <w:lang w:val="en-US" w:eastAsia="zh-CN"/>
        </w:rPr>
      </w:pPr>
      <w:r>
        <w:rPr>
          <w:rFonts w:hint="eastAsia" w:ascii="Times New Roman" w:hAnsi="Times New Roman" w:cs="仿宋"/>
          <w:sz w:val="24"/>
          <w:szCs w:val="24"/>
        </w:rPr>
        <w:t>1.项目编号</w:t>
      </w:r>
      <w:r>
        <w:rPr>
          <w:rFonts w:hint="eastAsia" w:ascii="Times New Roman" w:hAnsi="Times New Roman" w:cs="仿宋"/>
          <w:color w:val="auto"/>
          <w:sz w:val="24"/>
          <w:szCs w:val="24"/>
        </w:rPr>
        <w:t>：</w:t>
      </w:r>
      <w:r>
        <w:rPr>
          <w:rFonts w:hint="eastAsia" w:ascii="Times New Roman" w:hAnsi="Times New Roman" w:cs="仿宋"/>
          <w:color w:val="auto"/>
          <w:sz w:val="24"/>
          <w:szCs w:val="24"/>
          <w:lang w:eastAsia="zh-CN"/>
        </w:rPr>
        <w:t>JSZC-321323-JZCG-C2026-0013</w:t>
      </w:r>
    </w:p>
    <w:p w14:paraId="1E8DDF8F">
      <w:pPr>
        <w:spacing w:line="480" w:lineRule="exact"/>
        <w:ind w:firstLine="480"/>
        <w:rPr>
          <w:rFonts w:hint="default" w:ascii="Times New Roman" w:hAnsi="Times New Roman" w:cs="仿宋"/>
          <w:sz w:val="24"/>
          <w:szCs w:val="24"/>
          <w:lang w:val="en-US"/>
        </w:rPr>
      </w:pPr>
      <w:r>
        <w:rPr>
          <w:rFonts w:hint="eastAsia" w:ascii="Times New Roman" w:hAnsi="Times New Roman" w:cs="仿宋"/>
          <w:sz w:val="24"/>
          <w:szCs w:val="24"/>
        </w:rPr>
        <w:t>2.项目名称：</w:t>
      </w:r>
      <w:r>
        <w:rPr>
          <w:rFonts w:hint="eastAsia" w:ascii="Times New Roman" w:hAnsi="Times New Roman" w:cs="仿宋"/>
          <w:sz w:val="24"/>
          <w:szCs w:val="24"/>
          <w:lang w:val="en-US" w:eastAsia="zh-CN"/>
        </w:rPr>
        <w:t>泗阳县12345热线平台智能化服务升级项目</w:t>
      </w:r>
    </w:p>
    <w:p w14:paraId="41A037B1">
      <w:pPr>
        <w:spacing w:line="480" w:lineRule="exact"/>
        <w:ind w:firstLine="480"/>
        <w:rPr>
          <w:rFonts w:ascii="仿宋" w:hAnsi="仿宋"/>
          <w:sz w:val="24"/>
          <w:szCs w:val="24"/>
        </w:rPr>
      </w:pPr>
      <w:r>
        <w:rPr>
          <w:rFonts w:hint="eastAsia" w:ascii="Times New Roman" w:hAnsi="Times New Roman" w:cs="仿宋"/>
          <w:sz w:val="24"/>
          <w:szCs w:val="24"/>
        </w:rPr>
        <w:t>3.预算金额：</w:t>
      </w:r>
      <w:r>
        <w:rPr>
          <w:rFonts w:hint="eastAsia" w:ascii="Times New Roman" w:hAnsi="Times New Roman" w:cs="仿宋"/>
          <w:sz w:val="24"/>
          <w:szCs w:val="24"/>
          <w:lang w:val="en-US" w:eastAsia="zh-CN"/>
        </w:rPr>
        <w:t>50</w:t>
      </w:r>
      <w:r>
        <w:rPr>
          <w:rFonts w:hint="eastAsia" w:ascii="Times New Roman" w:hAnsi="Times New Roman" w:cs="仿宋"/>
          <w:sz w:val="24"/>
          <w:szCs w:val="24"/>
        </w:rPr>
        <w:t>万元</w:t>
      </w:r>
    </w:p>
    <w:p w14:paraId="4D4A01F7">
      <w:pPr>
        <w:spacing w:line="480" w:lineRule="exact"/>
        <w:ind w:firstLine="480"/>
        <w:rPr>
          <w:rFonts w:ascii="仿宋" w:hAnsi="仿宋"/>
          <w:sz w:val="24"/>
          <w:szCs w:val="24"/>
        </w:rPr>
      </w:pPr>
      <w:r>
        <w:rPr>
          <w:rFonts w:hint="eastAsia" w:ascii="Times New Roman" w:hAnsi="Times New Roman" w:cs="仿宋"/>
          <w:sz w:val="24"/>
          <w:szCs w:val="24"/>
        </w:rPr>
        <w:t>4.本项目设定最高限价，最高限价为</w:t>
      </w:r>
      <w:r>
        <w:rPr>
          <w:rFonts w:hint="eastAsia" w:ascii="仿宋_GB2312"/>
          <w:sz w:val="24"/>
        </w:rPr>
        <w:t>：</w:t>
      </w:r>
      <w:bookmarkStart w:id="12" w:name="EB6c1f3d39c6914ae1bada8ccaa777b37a"/>
      <w:r>
        <w:rPr>
          <w:rFonts w:hint="eastAsia" w:ascii="Times New Roman" w:hAnsi="Times New Roman" w:cs="仿宋"/>
          <w:sz w:val="24"/>
          <w:szCs w:val="24"/>
          <w:lang w:val="en-US" w:eastAsia="zh-CN"/>
        </w:rPr>
        <w:t>50</w:t>
      </w:r>
      <w:r>
        <w:rPr>
          <w:rFonts w:hint="eastAsia" w:ascii="Times New Roman" w:hAnsi="Times New Roman" w:cs="仿宋"/>
          <w:sz w:val="24"/>
          <w:szCs w:val="24"/>
        </w:rPr>
        <w:t>万元</w:t>
      </w:r>
    </w:p>
    <w:bookmarkEnd w:id="12"/>
    <w:p w14:paraId="5D6345EF">
      <w:pPr>
        <w:spacing w:line="480" w:lineRule="exact"/>
        <w:ind w:firstLine="480"/>
        <w:rPr>
          <w:rFonts w:ascii="Times New Roman" w:hAnsi="Times New Roman" w:cs="仿宋"/>
          <w:sz w:val="24"/>
          <w:szCs w:val="24"/>
        </w:rPr>
      </w:pPr>
      <w:r>
        <w:rPr>
          <w:rFonts w:hint="eastAsia" w:ascii="Times New Roman" w:hAnsi="Times New Roman" w:cs="仿宋"/>
          <w:sz w:val="24"/>
          <w:szCs w:val="24"/>
        </w:rPr>
        <w:t>5.采购需求（简介）：基于通用大模型技术，对12345热线进行智能化赋能，涵盖智能语音转录、智能工单派发、智能质检审核、工单监控预警、智能报告生成</w:t>
      </w:r>
      <w:r>
        <w:rPr>
          <w:rFonts w:hint="eastAsia" w:ascii="Times New Roman" w:hAnsi="Times New Roman" w:cs="仿宋"/>
          <w:sz w:val="24"/>
          <w:szCs w:val="24"/>
          <w:lang w:val="en-US" w:eastAsia="zh-CN"/>
        </w:rPr>
        <w:t>等方面</w:t>
      </w:r>
      <w:r>
        <w:rPr>
          <w:rFonts w:hint="eastAsia" w:ascii="Times New Roman" w:hAnsi="Times New Roman" w:cs="仿宋"/>
          <w:sz w:val="24"/>
          <w:szCs w:val="24"/>
        </w:rPr>
        <w:t>，实现通话实时转写与诉求要素自动提取、基于大模型的工单自动分派与纠错、覆盖填单与答复的全流程质检、运行指标可视化展示与风险预警、多维度报告自动生成及自然语言对话查询</w:t>
      </w:r>
      <w:r>
        <w:rPr>
          <w:rFonts w:hint="eastAsia" w:ascii="Times New Roman" w:hAnsi="Times New Roman" w:cs="仿宋"/>
          <w:sz w:val="24"/>
          <w:szCs w:val="24"/>
          <w:lang w:val="en-US" w:eastAsia="zh-CN"/>
        </w:rPr>
        <w:t>等</w:t>
      </w:r>
      <w:r>
        <w:rPr>
          <w:rFonts w:hint="eastAsia" w:ascii="Times New Roman" w:hAnsi="Times New Roman" w:cs="仿宋"/>
          <w:sz w:val="24"/>
          <w:szCs w:val="24"/>
        </w:rPr>
        <w:t>，全面提升热线办理效率与县域治理智能化水平。</w:t>
      </w:r>
    </w:p>
    <w:p w14:paraId="7B4C5344">
      <w:pPr>
        <w:tabs>
          <w:tab w:val="left" w:pos="0"/>
        </w:tabs>
        <w:spacing w:line="480" w:lineRule="exact"/>
        <w:ind w:firstLine="480"/>
        <w:rPr>
          <w:rFonts w:hint="eastAsia" w:ascii="Times New Roman" w:hAnsi="Times New Roman" w:cs="宋体"/>
          <w:color w:val="000000" w:themeColor="text1"/>
          <w:sz w:val="24"/>
          <w:szCs w:val="20"/>
          <w14:textFill>
            <w14:solidFill>
              <w14:schemeClr w14:val="tx1"/>
            </w14:solidFill>
          </w14:textFill>
        </w:rPr>
      </w:pPr>
      <w:r>
        <w:rPr>
          <w:rFonts w:hint="eastAsia" w:ascii="Times New Roman" w:hAnsi="Times New Roman" w:cs="仿宋"/>
          <w:sz w:val="24"/>
          <w:szCs w:val="24"/>
        </w:rPr>
        <w:t>6.合同履行</w:t>
      </w:r>
      <w:r>
        <w:rPr>
          <w:rFonts w:hint="eastAsia" w:ascii="Times New Roman" w:hAnsi="Times New Roman" w:cs="仿宋"/>
          <w:color w:val="auto"/>
          <w:sz w:val="24"/>
          <w:szCs w:val="24"/>
        </w:rPr>
        <w:t>期限：</w:t>
      </w:r>
      <w:r>
        <w:rPr>
          <w:rFonts w:hint="eastAsia" w:ascii="宋体" w:hAnsi="宋体"/>
          <w:bCs/>
          <w:color w:val="000000" w:themeColor="text1"/>
          <w:sz w:val="24"/>
          <w:szCs w:val="24"/>
          <w14:textFill>
            <w14:solidFill>
              <w14:schemeClr w14:val="tx1"/>
            </w14:solidFill>
          </w14:textFill>
        </w:rPr>
        <w:t>合同签订后，在接到采购人通知的</w:t>
      </w:r>
      <w:r>
        <w:rPr>
          <w:rFonts w:hint="eastAsia" w:ascii="宋体" w:hAnsi="宋体"/>
          <w:bCs/>
          <w:color w:val="000000" w:themeColor="text1"/>
          <w:sz w:val="24"/>
          <w:szCs w:val="24"/>
          <w:lang w:val="en-US" w:eastAsia="zh-CN"/>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个月内应完成系统开发、测试服务，试运行</w:t>
      </w:r>
      <w:r>
        <w:rPr>
          <w:rFonts w:hint="eastAsia" w:ascii="宋体" w:hAnsi="宋体"/>
          <w:bCs/>
          <w:color w:val="000000" w:themeColor="text1"/>
          <w:sz w:val="24"/>
          <w:szCs w:val="24"/>
          <w:lang w:val="en-US" w:eastAsia="zh-CN"/>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个月，试运行结束后系统正式上线运行并组织验收，自验收合格之日起运维服务期</w:t>
      </w:r>
      <w:r>
        <w:rPr>
          <w:rFonts w:hint="eastAsia" w:ascii="宋体" w:hAnsi="宋体"/>
          <w:bCs/>
          <w:color w:val="000000" w:themeColor="text1"/>
          <w:sz w:val="24"/>
          <w:szCs w:val="24"/>
          <w:lang w:val="en-US" w:eastAsia="zh-CN"/>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年。</w:t>
      </w:r>
    </w:p>
    <w:p w14:paraId="11D4FCC2">
      <w:pPr>
        <w:spacing w:line="480" w:lineRule="exact"/>
        <w:ind w:firstLine="48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联合体磋商。</w:t>
      </w:r>
    </w:p>
    <w:p w14:paraId="0ACAB655">
      <w:pPr>
        <w:pStyle w:val="59"/>
        <w:spacing w:before="0" w:after="0" w:line="520" w:lineRule="exact"/>
        <w:ind w:firstLine="321"/>
        <w:rPr>
          <w:rFonts w:eastAsia="宋体"/>
          <w:b/>
          <w:bCs/>
          <w:sz w:val="32"/>
        </w:rPr>
      </w:pPr>
      <w:bookmarkStart w:id="13" w:name="_Toc28359080"/>
      <w:bookmarkStart w:id="14" w:name="_Toc38985264"/>
      <w:bookmarkStart w:id="15" w:name="_Toc35393622"/>
      <w:bookmarkStart w:id="16" w:name="_Toc28359003"/>
      <w:bookmarkStart w:id="17" w:name="_Toc35393791"/>
      <w:r>
        <w:rPr>
          <w:rFonts w:hint="eastAsia" w:eastAsia="宋体"/>
          <w:b/>
          <w:bCs/>
          <w:sz w:val="32"/>
        </w:rPr>
        <w:t>二、申请人的资格要求</w:t>
      </w:r>
      <w:bookmarkEnd w:id="13"/>
      <w:bookmarkEnd w:id="14"/>
      <w:bookmarkEnd w:id="15"/>
      <w:bookmarkEnd w:id="16"/>
      <w:bookmarkEnd w:id="17"/>
    </w:p>
    <w:p w14:paraId="74F37376">
      <w:pPr>
        <w:spacing w:line="480" w:lineRule="exact"/>
        <w:ind w:firstLine="482"/>
        <w:rPr>
          <w:rFonts w:ascii="Times New Roman" w:hAnsi="Times New Roman" w:cs="仿宋"/>
          <w:sz w:val="24"/>
          <w:szCs w:val="24"/>
        </w:rPr>
      </w:pPr>
      <w:bookmarkStart w:id="18" w:name="_Toc28359004"/>
      <w:bookmarkStart w:id="19" w:name="_Toc35393792"/>
      <w:bookmarkStart w:id="20" w:name="_Toc35393623"/>
      <w:bookmarkStart w:id="21" w:name="_Toc38985265"/>
      <w:bookmarkStart w:id="22" w:name="_Toc28359081"/>
      <w:r>
        <w:rPr>
          <w:rFonts w:hint="eastAsia" w:ascii="Times New Roman" w:hAnsi="Times New Roman" w:cs="仿宋"/>
          <w:sz w:val="24"/>
          <w:szCs w:val="24"/>
        </w:rPr>
        <w:t>（一）通用资格要求</w:t>
      </w:r>
    </w:p>
    <w:p w14:paraId="3AAED643">
      <w:pPr>
        <w:spacing w:line="480" w:lineRule="exact"/>
        <w:ind w:firstLine="482"/>
        <w:rPr>
          <w:rFonts w:hint="eastAsia" w:ascii="宋体" w:hAnsi="宋体" w:cs="宋体"/>
          <w:sz w:val="24"/>
          <w:szCs w:val="24"/>
        </w:rPr>
      </w:pPr>
      <w:r>
        <w:rPr>
          <w:rFonts w:hint="eastAsia" w:ascii="Times New Roman" w:hAnsi="Times New Roman" w:cs="仿宋"/>
          <w:sz w:val="24"/>
          <w:szCs w:val="24"/>
        </w:rPr>
        <w:t>1.</w:t>
      </w:r>
      <w:r>
        <w:rPr>
          <w:rFonts w:hint="eastAsia" w:ascii="宋体" w:hAnsi="宋体" w:cs="宋体"/>
          <w:sz w:val="24"/>
          <w:szCs w:val="24"/>
        </w:rPr>
        <w:t>具备《中华人民共和国政府采购法》第二十二条第一款规定的6项条件（按要求提供磋商响应函）。</w:t>
      </w:r>
    </w:p>
    <w:p w14:paraId="282B4953">
      <w:pPr>
        <w:spacing w:line="480" w:lineRule="exact"/>
        <w:ind w:firstLine="482"/>
        <w:rPr>
          <w:rFonts w:ascii="Times New Roman" w:hAnsi="Times New Roman" w:cs="仿宋"/>
          <w:sz w:val="24"/>
          <w:szCs w:val="24"/>
        </w:rPr>
      </w:pPr>
      <w:r>
        <w:rPr>
          <w:rFonts w:hint="eastAsia" w:ascii="Times New Roman" w:hAnsi="Times New Roman" w:cs="仿宋"/>
          <w:sz w:val="24"/>
          <w:szCs w:val="24"/>
        </w:rPr>
        <w:t>2.</w:t>
      </w:r>
      <w:r>
        <w:rPr>
          <w:rFonts w:hint="eastAsia" w:ascii="宋体" w:hAnsi="宋体" w:cs="宋体"/>
          <w:sz w:val="24"/>
          <w:szCs w:val="24"/>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6D8E7A95">
      <w:pPr>
        <w:pStyle w:val="743"/>
        <w:tabs>
          <w:tab w:val="left" w:pos="312"/>
        </w:tabs>
        <w:spacing w:after="0" w:line="480" w:lineRule="exact"/>
        <w:ind w:firstLine="480"/>
        <w:rPr>
          <w:rFonts w:hint="eastAsia" w:ascii="方正仿宋_GBK" w:hAnsi="方正仿宋_GBK" w:eastAsia="方正仿宋_GBK" w:cs="方正仿宋_GBK"/>
        </w:rPr>
      </w:pPr>
      <w:r>
        <w:rPr>
          <w:rFonts w:hint="eastAsia" w:eastAsia="宋体" w:cs="仿宋"/>
        </w:rPr>
        <w:t>3.落实政府采购政策需满足的资格要求：</w:t>
      </w:r>
      <w:r>
        <w:rPr>
          <w:rFonts w:hint="eastAsia" w:eastAsia="宋体" w:cs="仿宋"/>
          <w:lang w:val="en-US" w:eastAsia="zh-CN"/>
        </w:rPr>
        <w:t>无</w:t>
      </w:r>
      <w:r>
        <w:rPr>
          <w:rFonts w:hint="eastAsia" w:eastAsia="宋体" w:cs="仿宋"/>
        </w:rPr>
        <w:t>。</w:t>
      </w:r>
    </w:p>
    <w:p w14:paraId="0C9496FE">
      <w:pPr>
        <w:spacing w:line="480" w:lineRule="exact"/>
        <w:ind w:firstLine="482"/>
        <w:rPr>
          <w:rFonts w:ascii="Times New Roman" w:hAnsi="Times New Roman" w:cs="仿宋"/>
          <w:sz w:val="24"/>
          <w:szCs w:val="24"/>
        </w:rPr>
      </w:pPr>
      <w:r>
        <w:rPr>
          <w:rFonts w:hint="eastAsia" w:ascii="Times New Roman" w:hAnsi="Times New Roman" w:cs="仿宋"/>
          <w:sz w:val="24"/>
          <w:szCs w:val="24"/>
        </w:rPr>
        <w:t>（二）本项目的特定资格要求：无。</w:t>
      </w:r>
    </w:p>
    <w:p w14:paraId="0D1535F5">
      <w:pPr>
        <w:pStyle w:val="59"/>
        <w:spacing w:before="0" w:after="0" w:line="520" w:lineRule="exact"/>
        <w:ind w:firstLine="321"/>
        <w:rPr>
          <w:rFonts w:eastAsia="宋体"/>
          <w:b/>
          <w:bCs/>
          <w:sz w:val="32"/>
        </w:rPr>
      </w:pPr>
      <w:r>
        <w:rPr>
          <w:rFonts w:hint="eastAsia" w:eastAsia="宋体"/>
          <w:b/>
          <w:bCs/>
          <w:sz w:val="32"/>
        </w:rPr>
        <w:t>三、获取磋商文件</w:t>
      </w:r>
      <w:bookmarkEnd w:id="18"/>
      <w:bookmarkEnd w:id="19"/>
      <w:bookmarkEnd w:id="20"/>
      <w:bookmarkEnd w:id="21"/>
      <w:bookmarkEnd w:id="22"/>
    </w:p>
    <w:p w14:paraId="123AFB92">
      <w:pPr>
        <w:spacing w:line="480" w:lineRule="exact"/>
        <w:ind w:firstLine="482"/>
        <w:rPr>
          <w:rFonts w:ascii="Times New Roman" w:hAnsi="Times New Roman" w:cs="仿宋"/>
          <w:sz w:val="24"/>
          <w:szCs w:val="24"/>
        </w:rPr>
      </w:pPr>
      <w:bookmarkStart w:id="23" w:name="_Toc35393624"/>
      <w:bookmarkStart w:id="24" w:name="_Toc28359082"/>
      <w:bookmarkStart w:id="25" w:name="_Toc28359005"/>
      <w:bookmarkStart w:id="26" w:name="_Toc38985266"/>
      <w:bookmarkStart w:id="27" w:name="_Toc35393793"/>
      <w:r>
        <w:rPr>
          <w:rFonts w:hint="eastAsia" w:ascii="Times New Roman" w:hAnsi="Times New Roman" w:cs="仿宋"/>
          <w:sz w:val="24"/>
          <w:szCs w:val="24"/>
        </w:rPr>
        <w:t>1.时间：</w:t>
      </w:r>
      <w:r>
        <w:rPr>
          <w:rFonts w:hint="eastAsia" w:ascii="宋体" w:hAnsi="宋体" w:cs="宋体"/>
          <w:sz w:val="24"/>
          <w:szCs w:val="24"/>
        </w:rPr>
        <w:t>自磋商文件公告发布之日起5个工作日。</w:t>
      </w:r>
    </w:p>
    <w:p w14:paraId="2E490F50">
      <w:pPr>
        <w:spacing w:line="480" w:lineRule="exact"/>
        <w:ind w:firstLine="482"/>
        <w:rPr>
          <w:rFonts w:ascii="Times New Roman" w:hAnsi="Times New Roman" w:cs="仿宋"/>
          <w:sz w:val="24"/>
          <w:szCs w:val="24"/>
        </w:rPr>
      </w:pPr>
      <w:r>
        <w:rPr>
          <w:rFonts w:hint="eastAsia" w:ascii="Times New Roman" w:hAnsi="Times New Roman" w:cs="仿宋"/>
          <w:sz w:val="24"/>
          <w:szCs w:val="24"/>
        </w:rPr>
        <w:t>2.方式：供应商应在磋商文件提供的时间内，通过“苏采云”系统（网址： http://jszfcg.jsczt.cn/），使用CA锁登录系统后，找到本项目获取磋商文件（后缀名为“.kedt”）。</w:t>
      </w:r>
    </w:p>
    <w:p w14:paraId="1FEB720A">
      <w:pPr>
        <w:spacing w:line="480" w:lineRule="exact"/>
        <w:ind w:firstLine="482"/>
        <w:rPr>
          <w:rFonts w:ascii="Times New Roman" w:hAnsi="Times New Roman" w:cs="仿宋"/>
          <w:sz w:val="24"/>
          <w:szCs w:val="24"/>
        </w:rPr>
      </w:pPr>
      <w:bookmarkStart w:id="28" w:name="EB0c44ff4da61f4af989d119fe214be450"/>
      <w:r>
        <w:rPr>
          <w:rFonts w:hint="eastAsia" w:ascii="Times New Roman" w:hAnsi="Times New Roman" w:cs="仿宋"/>
          <w:sz w:val="24"/>
          <w:szCs w:val="24"/>
        </w:rPr>
        <w:t>3.本项目共分一个采购包。供应商参与多个采购包磋商的，应按采购包分别上传对应响应文件。否则，后果自负</w:t>
      </w:r>
      <w:r>
        <w:rPr>
          <w:rFonts w:hint="eastAsia" w:ascii="Times New Roman" w:hAnsi="Times New Roman" w:cs="仿宋"/>
          <w:color w:val="000000" w:themeColor="text1"/>
          <w:sz w:val="24"/>
          <w:szCs w:val="24"/>
          <w14:textFill>
            <w14:solidFill>
              <w14:schemeClr w14:val="tx1"/>
            </w14:solidFill>
          </w14:textFill>
        </w:rPr>
        <w:t>（其响应文件不予接受）。</w:t>
      </w:r>
      <w:bookmarkEnd w:id="23"/>
      <w:bookmarkEnd w:id="24"/>
      <w:bookmarkEnd w:id="25"/>
      <w:bookmarkEnd w:id="26"/>
      <w:bookmarkEnd w:id="27"/>
      <w:bookmarkEnd w:id="28"/>
    </w:p>
    <w:p w14:paraId="41EE71F6">
      <w:pPr>
        <w:pStyle w:val="59"/>
        <w:spacing w:before="0" w:after="0" w:line="520" w:lineRule="exact"/>
        <w:ind w:firstLine="321"/>
        <w:rPr>
          <w:rFonts w:eastAsia="宋体"/>
          <w:b/>
          <w:bCs/>
          <w:sz w:val="32"/>
        </w:rPr>
      </w:pPr>
      <w:bookmarkStart w:id="29" w:name="_Toc35393625"/>
      <w:bookmarkStart w:id="30" w:name="_Toc28359007"/>
      <w:bookmarkStart w:id="31" w:name="_Toc38985267"/>
      <w:bookmarkStart w:id="32" w:name="_Toc28359084"/>
      <w:bookmarkStart w:id="33" w:name="_Toc35393794"/>
      <w:r>
        <w:rPr>
          <w:rFonts w:hint="eastAsia" w:eastAsia="宋体"/>
          <w:b/>
          <w:bCs/>
          <w:sz w:val="32"/>
        </w:rPr>
        <w:t>四、提交响应文件截止时间、磋商时间及地点</w:t>
      </w:r>
    </w:p>
    <w:p w14:paraId="0C17099D">
      <w:pPr>
        <w:spacing w:line="480" w:lineRule="exact"/>
        <w:ind w:firstLine="482"/>
        <w:rPr>
          <w:rFonts w:ascii="Times New Roman" w:hAnsi="Times New Roman" w:cs="仿宋"/>
          <w:sz w:val="24"/>
          <w:szCs w:val="24"/>
        </w:rPr>
      </w:pPr>
      <w:r>
        <w:rPr>
          <w:rFonts w:hint="eastAsia" w:ascii="Times New Roman" w:hAnsi="Times New Roman" w:cs="仿宋"/>
          <w:sz w:val="24"/>
          <w:szCs w:val="24"/>
        </w:rPr>
        <w:t>1. 提交响应文件截止时间、磋商时间：2026年</w:t>
      </w:r>
      <w:r>
        <w:rPr>
          <w:rFonts w:hint="eastAsia" w:ascii="Times New Roman" w:hAnsi="Times New Roman" w:cs="仿宋"/>
          <w:color w:val="000000" w:themeColor="text1"/>
          <w:sz w:val="24"/>
          <w:szCs w:val="24"/>
          <w:u w:val="single"/>
          <w:lang w:val="en-US" w:eastAsia="zh-CN"/>
          <w14:textFill>
            <w14:solidFill>
              <w14:schemeClr w14:val="tx1"/>
            </w14:solidFill>
          </w14:textFill>
        </w:rPr>
        <w:t>11</w:t>
      </w:r>
      <w:r>
        <w:rPr>
          <w:rFonts w:hint="eastAsia" w:ascii="Times New Roman" w:hAnsi="Times New Roman" w:cs="仿宋"/>
          <w:color w:val="000000" w:themeColor="text1"/>
          <w:sz w:val="24"/>
          <w:szCs w:val="24"/>
          <w14:textFill>
            <w14:solidFill>
              <w14:schemeClr w14:val="tx1"/>
            </w14:solidFill>
          </w14:textFill>
        </w:rPr>
        <w:t>月</w:t>
      </w:r>
      <w:r>
        <w:rPr>
          <w:rFonts w:hint="eastAsia" w:ascii="Times New Roman" w:hAnsi="Times New Roman" w:cs="仿宋"/>
          <w:color w:val="000000" w:themeColor="text1"/>
          <w:sz w:val="24"/>
          <w:szCs w:val="24"/>
          <w:u w:val="single"/>
          <w:lang w:val="en-US" w:eastAsia="zh-CN"/>
          <w14:textFill>
            <w14:solidFill>
              <w14:schemeClr w14:val="tx1"/>
            </w14:solidFill>
          </w14:textFill>
        </w:rPr>
        <w:t>3</w:t>
      </w:r>
      <w:r>
        <w:rPr>
          <w:rFonts w:hint="eastAsia" w:ascii="Times New Roman" w:hAnsi="Times New Roman" w:cs="仿宋"/>
          <w:sz w:val="24"/>
          <w:szCs w:val="24"/>
        </w:rPr>
        <w:t>日09点30分（北京时间）。</w:t>
      </w:r>
    </w:p>
    <w:p w14:paraId="7D01FB46">
      <w:pPr>
        <w:spacing w:line="480" w:lineRule="exact"/>
        <w:ind w:firstLine="482"/>
        <w:rPr>
          <w:rFonts w:ascii="Times New Roman" w:hAnsi="Times New Roman" w:cs="仿宋"/>
          <w:sz w:val="24"/>
          <w:szCs w:val="24"/>
        </w:rPr>
      </w:pPr>
      <w:r>
        <w:rPr>
          <w:rFonts w:hint="eastAsia" w:ascii="Times New Roman" w:hAnsi="Times New Roman" w:cs="仿宋"/>
          <w:sz w:val="24"/>
          <w:szCs w:val="24"/>
        </w:rPr>
        <w:t>2. 地点：“苏采云”政府采购交易系统网上开标大厅。</w:t>
      </w:r>
    </w:p>
    <w:p w14:paraId="4969F1B4">
      <w:pPr>
        <w:pStyle w:val="59"/>
        <w:spacing w:before="0" w:after="0" w:line="520" w:lineRule="exact"/>
        <w:ind w:firstLine="321"/>
        <w:rPr>
          <w:rFonts w:eastAsia="宋体"/>
          <w:b/>
          <w:bCs/>
          <w:sz w:val="32"/>
        </w:rPr>
      </w:pPr>
      <w:r>
        <w:rPr>
          <w:rFonts w:hint="eastAsia" w:eastAsia="宋体"/>
          <w:b/>
          <w:bCs/>
          <w:sz w:val="32"/>
        </w:rPr>
        <w:t>五、公告期限</w:t>
      </w:r>
      <w:bookmarkEnd w:id="29"/>
      <w:bookmarkEnd w:id="30"/>
      <w:bookmarkEnd w:id="31"/>
      <w:bookmarkEnd w:id="32"/>
      <w:bookmarkEnd w:id="33"/>
    </w:p>
    <w:p w14:paraId="12F96325">
      <w:pPr>
        <w:spacing w:line="480" w:lineRule="exact"/>
        <w:ind w:firstLine="482"/>
        <w:rPr>
          <w:rFonts w:ascii="Times New Roman" w:hAnsi="Times New Roman" w:cs="仿宋"/>
          <w:sz w:val="24"/>
          <w:szCs w:val="24"/>
        </w:rPr>
      </w:pPr>
      <w:r>
        <w:rPr>
          <w:rFonts w:hint="eastAsia" w:ascii="Times New Roman" w:hAnsi="Times New Roman" w:cs="仿宋"/>
          <w:sz w:val="24"/>
          <w:szCs w:val="24"/>
          <w:lang w:val="en"/>
        </w:rPr>
        <w:t>自本公告发布之日起3个工作日。</w:t>
      </w:r>
    </w:p>
    <w:p w14:paraId="49CB16AD">
      <w:pPr>
        <w:pStyle w:val="59"/>
        <w:spacing w:before="0" w:after="0" w:line="520" w:lineRule="exact"/>
        <w:ind w:firstLine="321"/>
        <w:rPr>
          <w:rFonts w:eastAsia="宋体"/>
          <w:b/>
          <w:bCs/>
          <w:sz w:val="32"/>
        </w:rPr>
      </w:pPr>
      <w:r>
        <w:rPr>
          <w:rFonts w:hint="eastAsia" w:eastAsia="宋体"/>
          <w:b/>
          <w:bCs/>
          <w:sz w:val="32"/>
        </w:rPr>
        <w:t>六、其他补充事宜</w:t>
      </w:r>
    </w:p>
    <w:p w14:paraId="5D4F8487">
      <w:pPr>
        <w:spacing w:line="480" w:lineRule="exact"/>
        <w:ind w:firstLine="480"/>
        <w:rPr>
          <w:rFonts w:ascii="Times New Roman" w:hAnsi="Times New Roman" w:cs="仿宋"/>
          <w:color w:val="auto"/>
          <w:sz w:val="24"/>
          <w:szCs w:val="24"/>
        </w:rPr>
      </w:pPr>
      <w:bookmarkStart w:id="34" w:name="EB64e1f522fd8c43fcb4d3ba471386b3e7"/>
      <w:bookmarkStart w:id="35" w:name="_Toc38985269"/>
      <w:bookmarkStart w:id="36" w:name="_Toc35393796"/>
      <w:bookmarkStart w:id="37" w:name="_Toc28359085"/>
      <w:bookmarkStart w:id="38" w:name="_Toc28359008"/>
      <w:bookmarkStart w:id="39" w:name="_Toc35393627"/>
      <w:r>
        <w:rPr>
          <w:rFonts w:hint="eastAsia" w:ascii="Times New Roman" w:hAnsi="Times New Roman" w:cs="仿宋"/>
          <w:color w:val="auto"/>
          <w:sz w:val="24"/>
          <w:szCs w:val="24"/>
        </w:rPr>
        <w:t>1. 磋商公告发布媒体：江苏政府采购网、宿迁市政府采购网等。</w:t>
      </w:r>
    </w:p>
    <w:p w14:paraId="05F1260C">
      <w:pPr>
        <w:spacing w:line="480" w:lineRule="exact"/>
        <w:ind w:firstLine="480"/>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auto"/>
          <w:sz w:val="24"/>
          <w:szCs w:val="24"/>
        </w:rPr>
        <w:t>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000000" w:themeColor="text1"/>
          <w:sz w:val="24"/>
          <w:szCs w:val="24"/>
          <w14:textFill>
            <w14:solidFill>
              <w14:schemeClr w14:val="tx1"/>
            </w14:solidFill>
          </w14:textFill>
        </w:rPr>
        <w:t>18351098172。</w:t>
      </w:r>
    </w:p>
    <w:p w14:paraId="729A6B6A">
      <w:pPr>
        <w:spacing w:line="480" w:lineRule="exact"/>
        <w:ind w:firstLine="480"/>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3.宿迁地区“苏采云”系统技术支持客服电话：0527-84363067、0519-86722806。</w:t>
      </w:r>
    </w:p>
    <w:bookmarkEnd w:id="34"/>
    <w:p w14:paraId="25EF7CB9">
      <w:pPr>
        <w:spacing w:line="480" w:lineRule="exact"/>
        <w:ind w:firstLine="480"/>
        <w:rPr>
          <w:rFonts w:ascii="Times New Roman" w:hAnsi="Times New Roman" w:cs="仿宋"/>
          <w:color w:val="000000" w:themeColor="text1"/>
          <w:sz w:val="24"/>
          <w:szCs w:val="24"/>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4.质疑渠道：供应商登录“苏采云”系统“项目质疑申请”模块向采购人提出，质疑处理联系方式详见“采购人信息”；财政部门投诉受理电话：0527-8</w:t>
      </w:r>
      <w:r>
        <w:rPr>
          <w:rFonts w:hint="eastAsia" w:ascii="Times New Roman" w:hAnsi="Times New Roman" w:cs="仿宋"/>
          <w:color w:val="000000" w:themeColor="text1"/>
          <w:sz w:val="24"/>
          <w:szCs w:val="24"/>
          <w:lang w:val="en-US" w:eastAsia="zh-CN"/>
          <w14:textFill>
            <w14:solidFill>
              <w14:schemeClr w14:val="tx1"/>
            </w14:solidFill>
          </w14:textFill>
        </w:rPr>
        <w:t>5229058</w:t>
      </w:r>
      <w:r>
        <w:rPr>
          <w:rFonts w:hint="eastAsia" w:ascii="Times New Roman" w:hAnsi="Times New Roman" w:cs="仿宋"/>
          <w:color w:val="000000" w:themeColor="text1"/>
          <w:sz w:val="24"/>
          <w:szCs w:val="24"/>
          <w14:textFill>
            <w14:solidFill>
              <w14:schemeClr w14:val="tx1"/>
            </w14:solidFill>
          </w14:textFill>
        </w:rPr>
        <w:t>。</w:t>
      </w:r>
    </w:p>
    <w:p w14:paraId="3346B1C2">
      <w:pPr>
        <w:pStyle w:val="59"/>
        <w:spacing w:before="0" w:after="0" w:line="520" w:lineRule="exact"/>
        <w:ind w:firstLine="321"/>
        <w:rPr>
          <w:rFonts w:eastAsia="宋体"/>
          <w:b/>
          <w:bCs/>
          <w:sz w:val="32"/>
        </w:rPr>
      </w:pPr>
      <w:r>
        <w:rPr>
          <w:rFonts w:hint="eastAsia" w:eastAsia="宋体"/>
          <w:b/>
          <w:bCs/>
          <w:sz w:val="32"/>
        </w:rPr>
        <w:t>七、本次磋商联系方式</w:t>
      </w:r>
      <w:bookmarkEnd w:id="35"/>
      <w:bookmarkEnd w:id="36"/>
      <w:bookmarkEnd w:id="37"/>
      <w:bookmarkEnd w:id="38"/>
      <w:bookmarkEnd w:id="39"/>
    </w:p>
    <w:p w14:paraId="6BED56A7">
      <w:pPr>
        <w:spacing w:line="480" w:lineRule="exact"/>
        <w:ind w:firstLine="482"/>
        <w:rPr>
          <w:rFonts w:ascii="Times New Roman" w:hAnsi="Times New Roman" w:cs="仿宋"/>
          <w:sz w:val="24"/>
          <w:szCs w:val="24"/>
        </w:rPr>
      </w:pPr>
      <w:r>
        <w:rPr>
          <w:rFonts w:hint="eastAsia" w:ascii="Times New Roman" w:hAnsi="Times New Roman" w:cs="仿宋"/>
          <w:sz w:val="24"/>
          <w:szCs w:val="24"/>
        </w:rPr>
        <w:t>1.采购人信息</w:t>
      </w:r>
    </w:p>
    <w:p w14:paraId="6C425A3A">
      <w:pPr>
        <w:spacing w:line="480" w:lineRule="exact"/>
        <w:ind w:firstLine="482"/>
        <w:rPr>
          <w:rFonts w:hint="default" w:ascii="Times New Roman" w:hAnsi="Times New Roman" w:eastAsia="宋体" w:cs="仿宋"/>
          <w:sz w:val="24"/>
          <w:szCs w:val="24"/>
          <w:u w:val="single"/>
          <w:lang w:val="en-US" w:eastAsia="zh-CN"/>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称：</w:t>
      </w:r>
      <w:r>
        <w:rPr>
          <w:rFonts w:hint="eastAsia" w:ascii="宋体" w:hAnsi="宋体"/>
          <w:sz w:val="24"/>
          <w:szCs w:val="24"/>
          <w:u w:val="single"/>
          <w:lang w:val="en-US" w:eastAsia="zh-CN"/>
        </w:rPr>
        <w:t>泗阳县综合指挥调度中心</w:t>
      </w:r>
    </w:p>
    <w:p w14:paraId="11935070">
      <w:pPr>
        <w:spacing w:line="480" w:lineRule="exact"/>
        <w:ind w:firstLine="482"/>
        <w:rPr>
          <w:rFonts w:hint="default" w:ascii="Times New Roman" w:hAnsi="Times New Roman" w:eastAsia="宋体" w:cs="仿宋"/>
          <w:sz w:val="24"/>
          <w:szCs w:val="24"/>
          <w:lang w:val="en-US" w:eastAsia="zh-CN"/>
        </w:rPr>
      </w:pPr>
      <w:r>
        <w:rPr>
          <w:rFonts w:hint="eastAsia" w:ascii="Times New Roman" w:hAnsi="Times New Roman" w:cs="仿宋"/>
          <w:spacing w:val="240"/>
          <w:sz w:val="24"/>
          <w:szCs w:val="24"/>
        </w:rPr>
        <w:t>地</w:t>
      </w:r>
      <w:r>
        <w:rPr>
          <w:rFonts w:hint="eastAsia" w:ascii="Times New Roman" w:hAnsi="Times New Roman" w:cs="仿宋"/>
          <w:sz w:val="24"/>
          <w:szCs w:val="24"/>
        </w:rPr>
        <w:t>址：</w:t>
      </w:r>
      <w:r>
        <w:rPr>
          <w:rFonts w:hint="eastAsia" w:ascii="Times New Roman" w:hAnsi="Times New Roman" w:cs="仿宋"/>
          <w:sz w:val="24"/>
          <w:szCs w:val="24"/>
          <w:u w:val="single"/>
        </w:rPr>
        <w:t>宿迁市</w:t>
      </w:r>
      <w:r>
        <w:rPr>
          <w:rFonts w:hint="eastAsia" w:ascii="Times New Roman" w:hAnsi="Times New Roman" w:cs="仿宋"/>
          <w:sz w:val="24"/>
          <w:szCs w:val="24"/>
          <w:u w:val="single"/>
          <w:lang w:val="en-US" w:eastAsia="zh-CN"/>
        </w:rPr>
        <w:t>泗阳县北京中路16号</w:t>
      </w:r>
    </w:p>
    <w:p w14:paraId="70E6277D">
      <w:pPr>
        <w:spacing w:line="480" w:lineRule="exact"/>
        <w:ind w:firstLine="482"/>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lang w:val="en-US" w:eastAsia="zh-CN"/>
        </w:rPr>
        <w:t>黄俊辉</w:t>
      </w:r>
      <w:r>
        <w:rPr>
          <w:rFonts w:hint="eastAsia" w:ascii="Times New Roman" w:hAnsi="Times New Roman" w:cs="仿宋"/>
          <w:sz w:val="24"/>
          <w:szCs w:val="24"/>
        </w:rPr>
        <w:t xml:space="preserve">            </w:t>
      </w:r>
    </w:p>
    <w:p w14:paraId="580275CD">
      <w:pPr>
        <w:spacing w:line="480" w:lineRule="exact"/>
        <w:ind w:firstLine="482"/>
        <w:rPr>
          <w:rFonts w:ascii="Times New Roman" w:hAnsi="Times New Roman"/>
          <w:sz w:val="24"/>
          <w:szCs w:val="24"/>
          <w:u w:val="single"/>
        </w:rPr>
      </w:pPr>
      <w:r>
        <w:rPr>
          <w:rFonts w:hint="eastAsia" w:ascii="Times New Roman" w:hAnsi="Times New Roman" w:cs="仿宋"/>
          <w:sz w:val="24"/>
          <w:szCs w:val="24"/>
        </w:rPr>
        <w:t>联系方式</w:t>
      </w:r>
      <w:bookmarkStart w:id="40" w:name="_Toc28359086"/>
      <w:bookmarkStart w:id="41" w:name="_Toc28359009"/>
      <w:r>
        <w:rPr>
          <w:rFonts w:hint="eastAsia" w:ascii="Times New Roman" w:hAnsi="Times New Roman" w:cs="仿宋"/>
          <w:sz w:val="24"/>
          <w:szCs w:val="24"/>
        </w:rPr>
        <w:t>：</w:t>
      </w:r>
      <w:r>
        <w:rPr>
          <w:rFonts w:hint="eastAsia" w:ascii="Times New Roman" w:hAnsi="Times New Roman" w:cs="仿宋"/>
          <w:sz w:val="24"/>
          <w:szCs w:val="24"/>
          <w:u w:val="single"/>
        </w:rPr>
        <w:t>0527-80628701</w:t>
      </w:r>
    </w:p>
    <w:p w14:paraId="6761516D">
      <w:pPr>
        <w:spacing w:line="480" w:lineRule="exact"/>
        <w:ind w:firstLine="482"/>
        <w:rPr>
          <w:rFonts w:ascii="Times New Roman" w:hAnsi="Times New Roman" w:cs="仿宋"/>
          <w:sz w:val="24"/>
          <w:szCs w:val="24"/>
        </w:rPr>
      </w:pPr>
      <w:r>
        <w:rPr>
          <w:rFonts w:hint="eastAsia" w:ascii="Times New Roman" w:hAnsi="Times New Roman" w:cs="仿宋"/>
          <w:sz w:val="24"/>
          <w:szCs w:val="24"/>
        </w:rPr>
        <w:t>2.采购代理机构信息</w:t>
      </w:r>
      <w:bookmarkEnd w:id="40"/>
      <w:bookmarkEnd w:id="41"/>
    </w:p>
    <w:p w14:paraId="3369B278">
      <w:pPr>
        <w:spacing w:line="480" w:lineRule="exact"/>
        <w:ind w:firstLine="482"/>
        <w:rPr>
          <w:rFonts w:ascii="Times New Roman" w:hAnsi="Times New Roman" w:cs="仿宋"/>
          <w:sz w:val="24"/>
          <w:szCs w:val="24"/>
        </w:rPr>
      </w:pPr>
      <w:r>
        <w:rPr>
          <w:rFonts w:hint="eastAsia" w:ascii="Times New Roman" w:hAnsi="Times New Roman" w:cs="仿宋"/>
          <w:spacing w:val="240"/>
          <w:sz w:val="24"/>
          <w:szCs w:val="24"/>
        </w:rPr>
        <w:t>名</w:t>
      </w:r>
      <w:r>
        <w:rPr>
          <w:rFonts w:hint="eastAsia" w:ascii="Times New Roman" w:hAnsi="Times New Roman" w:cs="仿宋"/>
          <w:sz w:val="24"/>
          <w:szCs w:val="24"/>
        </w:rPr>
        <w:t>称：</w:t>
      </w:r>
      <w:r>
        <w:rPr>
          <w:rFonts w:hint="eastAsia" w:ascii="Times New Roman" w:hAnsi="Times New Roman" w:cs="仿宋"/>
          <w:sz w:val="24"/>
          <w:szCs w:val="24"/>
          <w:u w:val="single"/>
          <w:lang w:val="en-US" w:eastAsia="zh-CN"/>
        </w:rPr>
        <w:t>泗阳县</w:t>
      </w:r>
      <w:r>
        <w:rPr>
          <w:rFonts w:hint="eastAsia" w:ascii="Times New Roman" w:hAnsi="Times New Roman" w:cs="仿宋"/>
          <w:sz w:val="24"/>
          <w:szCs w:val="24"/>
          <w:u w:val="single"/>
        </w:rPr>
        <w:t>公共资源交易中心</w:t>
      </w:r>
    </w:p>
    <w:p w14:paraId="50ED133A">
      <w:pPr>
        <w:spacing w:line="480" w:lineRule="exact"/>
        <w:ind w:firstLine="482"/>
        <w:rPr>
          <w:rFonts w:hint="default" w:ascii="Times New Roman" w:hAnsi="Times New Roman" w:eastAsia="宋体" w:cs="仿宋"/>
          <w:color w:val="000000" w:themeColor="text1"/>
          <w:sz w:val="24"/>
          <w:szCs w:val="24"/>
          <w:lang w:val="en-US" w:eastAsia="zh-CN"/>
          <w14:textFill>
            <w14:solidFill>
              <w14:schemeClr w14:val="tx1"/>
            </w14:solidFill>
          </w14:textFill>
        </w:rPr>
      </w:pPr>
      <w:r>
        <w:rPr>
          <w:rFonts w:hint="eastAsia" w:ascii="Times New Roman" w:hAnsi="Times New Roman" w:cs="仿宋"/>
          <w:spacing w:val="240"/>
          <w:sz w:val="24"/>
          <w:szCs w:val="24"/>
        </w:rPr>
        <w:t>地</w:t>
      </w:r>
      <w:r>
        <w:rPr>
          <w:rFonts w:hint="eastAsia" w:ascii="Times New Roman" w:hAnsi="Times New Roman" w:cs="仿宋"/>
          <w:sz w:val="24"/>
          <w:szCs w:val="24"/>
        </w:rPr>
        <w:t>址</w:t>
      </w:r>
      <w:r>
        <w:rPr>
          <w:rFonts w:hint="eastAsia" w:ascii="Times New Roman" w:hAnsi="Times New Roman" w:cs="仿宋"/>
          <w:color w:val="000000" w:themeColor="text1"/>
          <w:sz w:val="24"/>
          <w:szCs w:val="24"/>
          <w14:textFill>
            <w14:solidFill>
              <w14:schemeClr w14:val="tx1"/>
            </w14:solidFill>
          </w14:textFill>
        </w:rPr>
        <w:t>：</w:t>
      </w:r>
      <w:r>
        <w:rPr>
          <w:rFonts w:hint="eastAsia" w:ascii="Times New Roman" w:hAnsi="Times New Roman" w:cs="仿宋"/>
          <w:color w:val="000000" w:themeColor="text1"/>
          <w:sz w:val="24"/>
          <w:szCs w:val="24"/>
          <w:u w:val="single"/>
          <w:lang w:val="en-US" w:eastAsia="zh-CN"/>
          <w14:textFill>
            <w14:solidFill>
              <w14:schemeClr w14:val="tx1"/>
            </w14:solidFill>
          </w14:textFill>
        </w:rPr>
        <w:t>泗阳县北京中路12号</w:t>
      </w:r>
    </w:p>
    <w:p w14:paraId="3F37DCB7">
      <w:pPr>
        <w:spacing w:line="480" w:lineRule="exact"/>
        <w:ind w:firstLine="482"/>
        <w:rPr>
          <w:rFonts w:hint="eastAsia" w:ascii="Times New Roman" w:hAnsi="Times New Roman" w:cs="仿宋"/>
          <w:color w:val="000000" w:themeColor="text1"/>
          <w:sz w:val="24"/>
          <w:szCs w:val="24"/>
          <w:u w:val="single"/>
          <w14:textFill>
            <w14:solidFill>
              <w14:schemeClr w14:val="tx1"/>
            </w14:solidFill>
          </w14:textFill>
        </w:rPr>
      </w:pPr>
      <w:r>
        <w:rPr>
          <w:rFonts w:hint="eastAsia" w:ascii="Times New Roman" w:hAnsi="Times New Roman" w:cs="仿宋"/>
          <w:color w:val="000000" w:themeColor="text1"/>
          <w:spacing w:val="60"/>
          <w:sz w:val="24"/>
          <w:szCs w:val="24"/>
          <w14:textFill>
            <w14:solidFill>
              <w14:schemeClr w14:val="tx1"/>
            </w14:solidFill>
          </w14:textFill>
        </w:rPr>
        <w:t>联系</w:t>
      </w:r>
      <w:r>
        <w:rPr>
          <w:rFonts w:hint="eastAsia" w:ascii="Times New Roman" w:hAnsi="Times New Roman" w:cs="仿宋"/>
          <w:color w:val="000000" w:themeColor="text1"/>
          <w:sz w:val="24"/>
          <w:szCs w:val="24"/>
          <w14:textFill>
            <w14:solidFill>
              <w14:schemeClr w14:val="tx1"/>
            </w14:solidFill>
          </w14:textFill>
        </w:rPr>
        <w:t>人：</w:t>
      </w:r>
      <w:r>
        <w:rPr>
          <w:rFonts w:hint="eastAsia" w:ascii="Times New Roman" w:hAnsi="Times New Roman" w:cs="仿宋"/>
          <w:color w:val="000000" w:themeColor="text1"/>
          <w:sz w:val="24"/>
          <w:szCs w:val="24"/>
          <w:u w:val="single"/>
          <w14:textFill>
            <w14:solidFill>
              <w14:schemeClr w14:val="tx1"/>
            </w14:solidFill>
          </w14:textFill>
        </w:rPr>
        <w:t xml:space="preserve"> </w:t>
      </w:r>
      <w:r>
        <w:rPr>
          <w:rFonts w:hint="eastAsia" w:ascii="Times New Roman" w:hAnsi="Times New Roman" w:cs="仿宋"/>
          <w:color w:val="000000" w:themeColor="text1"/>
          <w:sz w:val="24"/>
          <w:szCs w:val="24"/>
          <w:u w:val="single"/>
          <w:lang w:val="en-US" w:eastAsia="zh-CN"/>
          <w14:textFill>
            <w14:solidFill>
              <w14:schemeClr w14:val="tx1"/>
            </w14:solidFill>
          </w14:textFill>
        </w:rPr>
        <w:t>张媛</w:t>
      </w:r>
      <w:r>
        <w:rPr>
          <w:rFonts w:hint="eastAsia" w:ascii="Times New Roman" w:hAnsi="Times New Roman" w:cs="仿宋"/>
          <w:color w:val="000000" w:themeColor="text1"/>
          <w:sz w:val="24"/>
          <w:szCs w:val="24"/>
          <w:u w:val="single"/>
          <w14:textFill>
            <w14:solidFill>
              <w14:schemeClr w14:val="tx1"/>
            </w14:solidFill>
          </w14:textFill>
        </w:rPr>
        <w:t xml:space="preserve">      </w:t>
      </w:r>
    </w:p>
    <w:p w14:paraId="6908EFA2">
      <w:pPr>
        <w:spacing w:line="480" w:lineRule="exact"/>
        <w:ind w:firstLine="482"/>
        <w:rPr>
          <w:rFonts w:hint="default" w:ascii="Times New Roman" w:hAnsi="Times New Roman" w:eastAsia="宋体" w:cs="仿宋"/>
          <w:color w:val="000000" w:themeColor="text1"/>
          <w:sz w:val="24"/>
          <w:szCs w:val="24"/>
          <w:lang w:val="en-US" w:eastAsia="zh-CN"/>
          <w14:textFill>
            <w14:solidFill>
              <w14:schemeClr w14:val="tx1"/>
            </w14:solidFill>
          </w14:textFill>
        </w:rPr>
      </w:pPr>
      <w:r>
        <w:rPr>
          <w:rFonts w:hint="eastAsia" w:ascii="Times New Roman" w:hAnsi="Times New Roman" w:cs="仿宋"/>
          <w:color w:val="000000" w:themeColor="text1"/>
          <w:sz w:val="24"/>
          <w:szCs w:val="24"/>
          <w14:textFill>
            <w14:solidFill>
              <w14:schemeClr w14:val="tx1"/>
            </w14:solidFill>
          </w14:textFill>
        </w:rPr>
        <w:t>联系方式：</w:t>
      </w:r>
      <w:r>
        <w:rPr>
          <w:rFonts w:hint="eastAsia" w:ascii="Times New Roman" w:hAnsi="Times New Roman" w:cs="仿宋"/>
          <w:color w:val="000000" w:themeColor="text1"/>
          <w:sz w:val="24"/>
          <w:szCs w:val="24"/>
          <w:u w:val="single"/>
          <w14:textFill>
            <w14:solidFill>
              <w14:schemeClr w14:val="tx1"/>
            </w14:solidFill>
          </w14:textFill>
        </w:rPr>
        <w:t>0527-</w:t>
      </w:r>
      <w:r>
        <w:rPr>
          <w:rFonts w:hint="eastAsia" w:ascii="Times New Roman" w:hAnsi="Times New Roman" w:cs="仿宋"/>
          <w:color w:val="000000" w:themeColor="text1"/>
          <w:sz w:val="24"/>
          <w:szCs w:val="24"/>
          <w:u w:val="single"/>
          <w:lang w:val="en-US" w:eastAsia="zh-CN"/>
          <w14:textFill>
            <w14:solidFill>
              <w14:schemeClr w14:val="tx1"/>
            </w14:solidFill>
          </w14:textFill>
        </w:rPr>
        <w:t>85278008</w:t>
      </w:r>
    </w:p>
    <w:p w14:paraId="3DA84C74">
      <w:pPr>
        <w:spacing w:line="480" w:lineRule="exact"/>
        <w:ind w:firstLine="482"/>
        <w:rPr>
          <w:rFonts w:ascii="Times New Roman" w:hAnsi="Times New Roman" w:cs="仿宋"/>
          <w:sz w:val="24"/>
          <w:szCs w:val="24"/>
        </w:rPr>
      </w:pPr>
    </w:p>
    <w:p w14:paraId="7F9500F2">
      <w:pPr>
        <w:spacing w:line="480" w:lineRule="exact"/>
        <w:ind w:firstLine="482"/>
        <w:rPr>
          <w:rFonts w:ascii="Times New Roman" w:hAnsi="Times New Roman" w:cs="仿宋"/>
          <w:sz w:val="24"/>
          <w:szCs w:val="24"/>
        </w:rPr>
      </w:pPr>
    </w:p>
    <w:p w14:paraId="4CD09670">
      <w:pPr>
        <w:spacing w:line="480" w:lineRule="exact"/>
        <w:ind w:firstLine="482"/>
        <w:rPr>
          <w:rFonts w:ascii="Times New Roman" w:hAnsi="Times New Roman" w:cs="仿宋"/>
          <w:sz w:val="24"/>
          <w:szCs w:val="24"/>
        </w:rPr>
      </w:pPr>
    </w:p>
    <w:p w14:paraId="06170080">
      <w:pPr>
        <w:spacing w:line="480" w:lineRule="exact"/>
        <w:ind w:firstLine="482"/>
        <w:rPr>
          <w:rFonts w:ascii="Times New Roman" w:hAnsi="Times New Roman" w:cs="仿宋"/>
          <w:sz w:val="24"/>
          <w:szCs w:val="24"/>
        </w:rPr>
      </w:pPr>
    </w:p>
    <w:p w14:paraId="78E58A68">
      <w:pPr>
        <w:spacing w:line="480" w:lineRule="exact"/>
        <w:ind w:firstLine="482"/>
        <w:rPr>
          <w:rFonts w:ascii="Times New Roman" w:hAnsi="Times New Roman" w:cs="仿宋"/>
          <w:sz w:val="24"/>
          <w:szCs w:val="24"/>
        </w:rPr>
      </w:pPr>
    </w:p>
    <w:p w14:paraId="1F917050">
      <w:pPr>
        <w:spacing w:line="480" w:lineRule="exact"/>
        <w:ind w:firstLine="482"/>
        <w:rPr>
          <w:rFonts w:ascii="Times New Roman" w:hAnsi="Times New Roman" w:cs="仿宋"/>
          <w:sz w:val="24"/>
          <w:szCs w:val="24"/>
        </w:rPr>
      </w:pPr>
    </w:p>
    <w:p w14:paraId="0A73E12B">
      <w:pPr>
        <w:spacing w:line="480" w:lineRule="exact"/>
        <w:ind w:firstLine="482"/>
        <w:rPr>
          <w:rFonts w:ascii="Times New Roman" w:hAnsi="Times New Roman" w:cs="仿宋"/>
          <w:sz w:val="24"/>
          <w:szCs w:val="24"/>
        </w:rPr>
      </w:pPr>
    </w:p>
    <w:p w14:paraId="2F3A0902">
      <w:pPr>
        <w:spacing w:line="480" w:lineRule="exact"/>
        <w:ind w:firstLine="482"/>
        <w:rPr>
          <w:rFonts w:ascii="Times New Roman" w:hAnsi="Times New Roman" w:cs="仿宋"/>
          <w:sz w:val="24"/>
          <w:szCs w:val="24"/>
        </w:rPr>
      </w:pPr>
    </w:p>
    <w:p w14:paraId="2ACB7802">
      <w:pPr>
        <w:spacing w:line="480" w:lineRule="exact"/>
        <w:ind w:firstLine="482"/>
        <w:rPr>
          <w:rFonts w:ascii="Times New Roman" w:hAnsi="Times New Roman" w:cs="仿宋"/>
          <w:sz w:val="24"/>
          <w:szCs w:val="24"/>
        </w:rPr>
      </w:pPr>
    </w:p>
    <w:p w14:paraId="5C4A7C28">
      <w:pPr>
        <w:spacing w:line="480" w:lineRule="exact"/>
        <w:ind w:firstLine="482"/>
        <w:rPr>
          <w:rFonts w:ascii="Times New Roman" w:hAnsi="Times New Roman" w:cs="仿宋"/>
          <w:sz w:val="24"/>
          <w:szCs w:val="24"/>
        </w:rPr>
      </w:pPr>
    </w:p>
    <w:p w14:paraId="7EA0EA86">
      <w:pPr>
        <w:spacing w:line="480" w:lineRule="exact"/>
        <w:ind w:firstLine="482"/>
        <w:rPr>
          <w:rFonts w:ascii="Times New Roman" w:hAnsi="Times New Roman" w:cs="仿宋"/>
          <w:sz w:val="24"/>
          <w:szCs w:val="24"/>
        </w:rPr>
      </w:pPr>
    </w:p>
    <w:p w14:paraId="7B2025F4">
      <w:pPr>
        <w:spacing w:line="480" w:lineRule="exact"/>
        <w:ind w:firstLine="482"/>
        <w:rPr>
          <w:rFonts w:ascii="Times New Roman" w:hAnsi="Times New Roman" w:cs="仿宋"/>
          <w:sz w:val="24"/>
          <w:szCs w:val="24"/>
        </w:rPr>
      </w:pPr>
    </w:p>
    <w:p w14:paraId="3AA140BC">
      <w:pPr>
        <w:pStyle w:val="58"/>
        <w:spacing w:before="200"/>
        <w:jc w:val="center"/>
        <w:rPr>
          <w:rFonts w:ascii="Times New Roman" w:hAnsi="Times New Roman" w:eastAsia="黑体"/>
          <w:sz w:val="44"/>
        </w:rPr>
      </w:pPr>
      <w:r>
        <w:rPr>
          <w:rFonts w:hint="eastAsia" w:ascii="Times New Roman" w:hAnsi="Times New Roman" w:eastAsia="黑体"/>
          <w:sz w:val="44"/>
        </w:rPr>
        <w:br w:type="page" w:clear="all"/>
      </w:r>
      <w:bookmarkStart w:id="42" w:name="_Toc706"/>
      <w:bookmarkStart w:id="43" w:name="_Toc11816"/>
      <w:bookmarkStart w:id="44" w:name="_Toc3297"/>
      <w:r>
        <w:rPr>
          <w:rFonts w:hint="eastAsia" w:ascii="Times New Roman" w:hAnsi="Times New Roman" w:eastAsia="黑体"/>
          <w:sz w:val="44"/>
        </w:rPr>
        <w:t>第二章  供应商须知</w:t>
      </w:r>
      <w:bookmarkEnd w:id="3"/>
      <w:bookmarkEnd w:id="42"/>
      <w:bookmarkEnd w:id="43"/>
      <w:bookmarkEnd w:id="44"/>
      <w:bookmarkStart w:id="45" w:name="EBa8c69c4726824205bbf6fbe49f912e2d"/>
      <w:bookmarkEnd w:id="45"/>
      <w:bookmarkStart w:id="46" w:name="EB154f34bfcea5417199f8cf429c255bfe"/>
      <w:bookmarkEnd w:id="46"/>
    </w:p>
    <w:p w14:paraId="351CAFC1">
      <w:pPr>
        <w:pStyle w:val="59"/>
        <w:spacing w:before="0" w:line="520" w:lineRule="exact"/>
        <w:rPr>
          <w:rFonts w:eastAsia="宋体"/>
          <w:b/>
          <w:bCs/>
          <w:sz w:val="32"/>
        </w:rPr>
      </w:pPr>
      <w:bookmarkStart w:id="47" w:name="_Toc141869961"/>
      <w:r>
        <w:rPr>
          <w:rFonts w:hint="eastAsia" w:eastAsia="宋体"/>
          <w:b/>
          <w:bCs/>
          <w:sz w:val="32"/>
        </w:rPr>
        <w:t>供应商须知前附表：</w:t>
      </w:r>
      <w:bookmarkEnd w:id="47"/>
    </w:p>
    <w:tbl>
      <w:tblPr>
        <w:tblStyle w:val="28"/>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32EB5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noWrap w:val="0"/>
            <w:vAlign w:val="center"/>
          </w:tcPr>
          <w:p w14:paraId="2BBEEE42">
            <w:pPr>
              <w:jc w:val="center"/>
              <w:rPr>
                <w:rFonts w:hint="eastAsia" w:ascii="仿宋_GB2312" w:hAnsi="仿宋"/>
                <w:b/>
                <w:sz w:val="24"/>
                <w:szCs w:val="24"/>
              </w:rPr>
            </w:pPr>
            <w:r>
              <w:rPr>
                <w:rFonts w:hint="eastAsia" w:ascii="仿宋_GB2312" w:hAnsi="仿宋"/>
                <w:b/>
                <w:sz w:val="24"/>
                <w:szCs w:val="24"/>
              </w:rPr>
              <w:t>序号</w:t>
            </w:r>
          </w:p>
        </w:tc>
        <w:tc>
          <w:tcPr>
            <w:tcW w:w="1984" w:type="dxa"/>
            <w:noWrap w:val="0"/>
            <w:vAlign w:val="center"/>
          </w:tcPr>
          <w:p w14:paraId="6B0A54CF">
            <w:pPr>
              <w:jc w:val="center"/>
              <w:rPr>
                <w:rFonts w:hint="eastAsia" w:ascii="仿宋_GB2312" w:hAnsi="仿宋"/>
                <w:b/>
                <w:sz w:val="24"/>
                <w:szCs w:val="24"/>
              </w:rPr>
            </w:pPr>
            <w:r>
              <w:rPr>
                <w:rFonts w:hint="eastAsia" w:ascii="仿宋_GB2312" w:hAnsi="仿宋"/>
                <w:b/>
                <w:sz w:val="24"/>
                <w:szCs w:val="24"/>
              </w:rPr>
              <w:t>内容</w:t>
            </w:r>
          </w:p>
        </w:tc>
        <w:tc>
          <w:tcPr>
            <w:tcW w:w="5975" w:type="dxa"/>
            <w:noWrap w:val="0"/>
            <w:vAlign w:val="center"/>
          </w:tcPr>
          <w:p w14:paraId="0858ADC8">
            <w:pPr>
              <w:jc w:val="center"/>
              <w:rPr>
                <w:rFonts w:hint="eastAsia" w:ascii="仿宋_GB2312" w:hAnsi="仿宋"/>
                <w:b/>
                <w:sz w:val="24"/>
                <w:szCs w:val="24"/>
              </w:rPr>
            </w:pPr>
            <w:r>
              <w:rPr>
                <w:rFonts w:hint="eastAsia" w:ascii="仿宋_GB2312" w:hAnsi="仿宋"/>
                <w:b/>
                <w:sz w:val="24"/>
                <w:szCs w:val="24"/>
              </w:rPr>
              <w:t>说明及要求</w:t>
            </w:r>
          </w:p>
        </w:tc>
      </w:tr>
      <w:tr w14:paraId="50110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59ABAD1">
            <w:pPr>
              <w:spacing w:line="36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984" w:type="dxa"/>
            <w:noWrap w:val="0"/>
            <w:vAlign w:val="center"/>
          </w:tcPr>
          <w:p w14:paraId="0AFC5C96">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项目类别</w:t>
            </w:r>
          </w:p>
        </w:tc>
        <w:tc>
          <w:tcPr>
            <w:tcW w:w="5975" w:type="dxa"/>
            <w:noWrap w:val="0"/>
            <w:vAlign w:val="center"/>
          </w:tcPr>
          <w:p w14:paraId="01FD386D">
            <w:pPr>
              <w:spacing w:line="360" w:lineRule="exact"/>
              <w:jc w:val="left"/>
              <w:rPr>
                <w:rFonts w:ascii="Times New Roman" w:hAnsi="Times New Roman" w:cs="仿宋"/>
                <w:color w:val="auto"/>
                <w:sz w:val="24"/>
                <w:szCs w:val="24"/>
              </w:rPr>
            </w:pPr>
            <w:r>
              <w:rPr>
                <w:rFonts w:hint="eastAsia" w:ascii="Times New Roman" w:hAnsi="Times New Roman" w:cs="仿宋"/>
                <w:color w:val="auto"/>
                <w:sz w:val="24"/>
                <w:szCs w:val="24"/>
              </w:rPr>
              <w:t>本项目</w:t>
            </w:r>
            <w:bookmarkStart w:id="48" w:name="EB9a5853ee094f4f0ea6ec3169265f6f2c"/>
            <w:r>
              <w:rPr>
                <w:rFonts w:hint="eastAsia" w:ascii="Times New Roman" w:hAnsi="Times New Roman" w:cs="仿宋"/>
                <w:color w:val="auto"/>
                <w:sz w:val="24"/>
                <w:szCs w:val="24"/>
              </w:rPr>
              <w:t>属性按以下第</w:t>
            </w:r>
            <w:r>
              <w:rPr>
                <w:rFonts w:hint="eastAsia" w:ascii="Times New Roman" w:hAnsi="Times New Roman" w:cs="仿宋"/>
                <w:b/>
                <w:bCs/>
                <w:color w:val="auto"/>
                <w:sz w:val="24"/>
                <w:u w:val="single"/>
              </w:rPr>
              <w:t xml:space="preserve">2 </w:t>
            </w:r>
            <w:r>
              <w:rPr>
                <w:rFonts w:hint="eastAsia" w:ascii="Times New Roman" w:hAnsi="Times New Roman" w:cs="仿宋"/>
                <w:color w:val="auto"/>
                <w:sz w:val="24"/>
                <w:szCs w:val="24"/>
              </w:rPr>
              <w:t>种确定：</w:t>
            </w:r>
          </w:p>
          <w:p w14:paraId="0BC47BF2">
            <w:pPr>
              <w:spacing w:line="360" w:lineRule="exact"/>
              <w:jc w:val="left"/>
              <w:rPr>
                <w:rFonts w:ascii="Times New Roman" w:hAnsi="Times New Roman" w:cs="仿宋"/>
                <w:color w:val="auto"/>
                <w:sz w:val="24"/>
                <w:szCs w:val="24"/>
              </w:rPr>
            </w:pPr>
            <w:r>
              <w:rPr>
                <w:rFonts w:hint="eastAsia" w:ascii="Times New Roman" w:hAnsi="Times New Roman" w:cs="仿宋"/>
                <w:color w:val="auto"/>
                <w:sz w:val="24"/>
                <w:szCs w:val="24"/>
              </w:rPr>
              <w:t>1</w:t>
            </w:r>
            <w:bookmarkEnd w:id="48"/>
            <w:r>
              <w:rPr>
                <w:rFonts w:hint="eastAsia" w:ascii="Times New Roman" w:hAnsi="Times New Roman" w:cs="仿宋"/>
                <w:color w:val="auto"/>
                <w:sz w:val="24"/>
                <w:szCs w:val="24"/>
              </w:rPr>
              <w:t>.货物</w:t>
            </w:r>
            <w:bookmarkStart w:id="49" w:name="EBd5c6c026f9674c39b21b31ecd0c1e7fa"/>
            <w:r>
              <w:rPr>
                <w:rFonts w:hint="eastAsia" w:ascii="Times New Roman" w:hAnsi="Times New Roman" w:cs="仿宋"/>
                <w:color w:val="auto"/>
                <w:sz w:val="24"/>
                <w:szCs w:val="24"/>
              </w:rPr>
              <w:t>采购；2.</w:t>
            </w:r>
            <w:bookmarkEnd w:id="49"/>
            <w:r>
              <w:rPr>
                <w:rFonts w:hint="eastAsia" w:ascii="Times New Roman" w:hAnsi="Times New Roman" w:cs="仿宋"/>
                <w:color w:val="auto"/>
                <w:sz w:val="24"/>
                <w:szCs w:val="24"/>
              </w:rPr>
              <w:t>服务</w:t>
            </w:r>
            <w:bookmarkStart w:id="50" w:name="EBf7d2a4f44ecb4166a93ea852e73be69f"/>
            <w:r>
              <w:rPr>
                <w:rFonts w:hint="eastAsia" w:ascii="Times New Roman" w:hAnsi="Times New Roman" w:cs="仿宋"/>
                <w:color w:val="auto"/>
                <w:sz w:val="24"/>
                <w:szCs w:val="24"/>
              </w:rPr>
              <w:t>采购；3.</w:t>
            </w:r>
            <w:bookmarkEnd w:id="50"/>
            <w:r>
              <w:rPr>
                <w:rFonts w:hint="eastAsia" w:ascii="Times New Roman" w:hAnsi="Times New Roman" w:cs="仿宋"/>
                <w:color w:val="auto"/>
                <w:sz w:val="24"/>
                <w:szCs w:val="24"/>
              </w:rPr>
              <w:t>工程采购。</w:t>
            </w:r>
          </w:p>
        </w:tc>
      </w:tr>
      <w:tr w14:paraId="3C370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63DE702">
            <w:pPr>
              <w:spacing w:line="36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984" w:type="dxa"/>
            <w:noWrap w:val="0"/>
            <w:vAlign w:val="center"/>
          </w:tcPr>
          <w:p w14:paraId="534355BF">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响应有效期</w:t>
            </w:r>
          </w:p>
        </w:tc>
        <w:tc>
          <w:tcPr>
            <w:tcW w:w="5975" w:type="dxa"/>
            <w:noWrap w:val="0"/>
            <w:vAlign w:val="center"/>
          </w:tcPr>
          <w:p w14:paraId="41326379">
            <w:pPr>
              <w:spacing w:line="360" w:lineRule="exact"/>
              <w:jc w:val="left"/>
              <w:rPr>
                <w:rFonts w:ascii="Times New Roman" w:hAnsi="Times New Roman" w:cs="仿宋"/>
                <w:color w:val="auto"/>
                <w:sz w:val="24"/>
                <w:szCs w:val="24"/>
              </w:rPr>
            </w:pPr>
            <w:r>
              <w:rPr>
                <w:rFonts w:hint="eastAsia" w:ascii="Times New Roman" w:hAnsi="Times New Roman" w:cs="仿宋"/>
                <w:color w:val="auto"/>
                <w:sz w:val="24"/>
                <w:szCs w:val="24"/>
              </w:rPr>
              <w:t>90日（从提交响应文件截止之日起算）</w:t>
            </w:r>
          </w:p>
        </w:tc>
      </w:tr>
      <w:tr w14:paraId="49413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7FE6D49D">
            <w:pPr>
              <w:spacing w:line="36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984" w:type="dxa"/>
            <w:noWrap w:val="0"/>
            <w:vAlign w:val="center"/>
          </w:tcPr>
          <w:p w14:paraId="49CF0E3D">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响应文件份数</w:t>
            </w:r>
          </w:p>
        </w:tc>
        <w:tc>
          <w:tcPr>
            <w:tcW w:w="5975" w:type="dxa"/>
            <w:noWrap w:val="0"/>
            <w:vAlign w:val="center"/>
          </w:tcPr>
          <w:p w14:paraId="171A63BD">
            <w:pPr>
              <w:widowControl/>
              <w:spacing w:line="360" w:lineRule="exact"/>
              <w:jc w:val="left"/>
              <w:rPr>
                <w:rFonts w:ascii="Times New Roman" w:hAnsi="Times New Roman" w:cs="仿宋"/>
                <w:color w:val="auto"/>
                <w:sz w:val="24"/>
                <w:szCs w:val="24"/>
              </w:rPr>
            </w:pPr>
            <w:r>
              <w:rPr>
                <w:rFonts w:hint="eastAsia" w:ascii="Times New Roman" w:hAnsi="Times New Roman" w:cs="仿宋"/>
                <w:color w:val="auto"/>
                <w:sz w:val="24"/>
                <w:szCs w:val="24"/>
              </w:rPr>
              <w:t>提交加密电子响应文件1份。</w:t>
            </w:r>
          </w:p>
        </w:tc>
      </w:tr>
      <w:tr w14:paraId="5EA14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372A3A4">
            <w:pPr>
              <w:spacing w:line="36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984" w:type="dxa"/>
            <w:noWrap w:val="0"/>
            <w:vAlign w:val="center"/>
          </w:tcPr>
          <w:p w14:paraId="5DFA0790">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进口产品</w:t>
            </w:r>
          </w:p>
        </w:tc>
        <w:tc>
          <w:tcPr>
            <w:tcW w:w="5975" w:type="dxa"/>
            <w:noWrap w:val="0"/>
            <w:vAlign w:val="center"/>
          </w:tcPr>
          <w:p w14:paraId="1B930EEA">
            <w:pPr>
              <w:widowControl/>
              <w:spacing w:line="360" w:lineRule="exact"/>
              <w:jc w:val="left"/>
              <w:rPr>
                <w:rFonts w:ascii="Times New Roman" w:hAnsi="Times New Roman" w:cs="仿宋"/>
                <w:color w:val="auto"/>
                <w:sz w:val="24"/>
                <w:szCs w:val="24"/>
              </w:rPr>
            </w:pPr>
            <w:r>
              <w:rPr>
                <w:rFonts w:hint="eastAsia" w:ascii="Times New Roman" w:hAnsi="Times New Roman" w:cs="仿宋"/>
                <w:color w:val="auto"/>
                <w:sz w:val="24"/>
                <w:szCs w:val="24"/>
              </w:rPr>
              <w:t>按以下第</w:t>
            </w:r>
            <w:r>
              <w:rPr>
                <w:rFonts w:hint="eastAsia" w:ascii="Times New Roman" w:hAnsi="Times New Roman" w:cs="仿宋"/>
                <w:color w:val="auto"/>
                <w:sz w:val="24"/>
                <w:szCs w:val="24"/>
                <w:u w:val="single"/>
              </w:rPr>
              <w:t xml:space="preserve"> </w:t>
            </w:r>
            <w:r>
              <w:rPr>
                <w:rFonts w:hint="eastAsia" w:ascii="Times New Roman" w:hAnsi="Times New Roman" w:cs="仿宋"/>
                <w:b/>
                <w:bCs/>
                <w:color w:val="auto"/>
                <w:sz w:val="24"/>
                <w:u w:val="single"/>
              </w:rPr>
              <w:t>2</w:t>
            </w:r>
            <w:r>
              <w:rPr>
                <w:rFonts w:hint="eastAsia" w:ascii="Times New Roman" w:hAnsi="Times New Roman" w:cs="仿宋"/>
                <w:color w:val="auto"/>
                <w:sz w:val="24"/>
                <w:szCs w:val="24"/>
              </w:rPr>
              <w:t>种方式确定：</w:t>
            </w:r>
          </w:p>
          <w:p w14:paraId="6332BAD4">
            <w:pPr>
              <w:widowControl/>
              <w:spacing w:line="360" w:lineRule="exact"/>
              <w:jc w:val="left"/>
              <w:rPr>
                <w:rFonts w:ascii="Times New Roman" w:hAnsi="Times New Roman" w:cs="仿宋"/>
                <w:color w:val="auto"/>
                <w:sz w:val="24"/>
                <w:szCs w:val="24"/>
              </w:rPr>
            </w:pPr>
            <w:r>
              <w:rPr>
                <w:rFonts w:hint="eastAsia" w:ascii="Times New Roman" w:hAnsi="Times New Roman" w:cs="仿宋"/>
                <w:color w:val="auto"/>
                <w:sz w:val="24"/>
                <w:szCs w:val="24"/>
              </w:rPr>
              <w:t>1.接受进口产品。</w:t>
            </w:r>
            <w:bookmarkStart w:id="51" w:name="OLE_LINK8"/>
            <w:r>
              <w:rPr>
                <w:rFonts w:hint="eastAsia" w:ascii="Times New Roman" w:hAnsi="Times New Roman" w:cs="仿宋"/>
                <w:color w:val="auto"/>
                <w:sz w:val="24"/>
              </w:rPr>
              <w:t>应当符合《政</w:t>
            </w:r>
            <w:bookmarkStart w:id="52" w:name="OLE_LINK1"/>
            <w:r>
              <w:rPr>
                <w:rFonts w:hint="eastAsia" w:ascii="Times New Roman" w:hAnsi="Times New Roman" w:cs="仿宋"/>
                <w:color w:val="auto"/>
                <w:sz w:val="24"/>
              </w:rPr>
              <w:t>府采购进口产品管理办法</w:t>
            </w:r>
            <w:bookmarkEnd w:id="52"/>
            <w:r>
              <w:rPr>
                <w:rFonts w:hint="eastAsia" w:ascii="Times New Roman" w:hAnsi="Times New Roman" w:cs="仿宋"/>
                <w:color w:val="auto"/>
                <w:sz w:val="24"/>
              </w:rPr>
              <w:t>》（财库〔2007〕119号）《关于政府采购进口产品管理有关问题的通知》（财办库〔2008〕248号）等相关规定</w:t>
            </w:r>
            <w:r>
              <w:rPr>
                <w:rFonts w:hint="eastAsia" w:ascii="Times New Roman" w:hAnsi="Times New Roman" w:cs="仿宋"/>
                <w:color w:val="auto"/>
                <w:sz w:val="24"/>
                <w:szCs w:val="24"/>
              </w:rPr>
              <w:t>；</w:t>
            </w:r>
          </w:p>
          <w:bookmarkEnd w:id="51"/>
          <w:p w14:paraId="6AB373EE">
            <w:pPr>
              <w:widowControl/>
              <w:spacing w:line="360" w:lineRule="exact"/>
              <w:jc w:val="left"/>
              <w:rPr>
                <w:rFonts w:ascii="Times New Roman" w:hAnsi="Times New Roman" w:cs="仿宋"/>
                <w:color w:val="auto"/>
                <w:sz w:val="24"/>
                <w:szCs w:val="24"/>
              </w:rPr>
            </w:pPr>
            <w:r>
              <w:rPr>
                <w:rFonts w:hint="eastAsia" w:ascii="Times New Roman" w:hAnsi="Times New Roman" w:cs="仿宋"/>
                <w:color w:val="auto"/>
                <w:sz w:val="24"/>
                <w:szCs w:val="24"/>
              </w:rPr>
              <w:t>2. 不接受进口产品。</w:t>
            </w:r>
          </w:p>
        </w:tc>
      </w:tr>
      <w:tr w14:paraId="47A10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8BF8D1E">
            <w:pPr>
              <w:spacing w:line="36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984" w:type="dxa"/>
            <w:noWrap w:val="0"/>
            <w:vAlign w:val="center"/>
          </w:tcPr>
          <w:p w14:paraId="1110C312">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评审方法</w:t>
            </w:r>
          </w:p>
        </w:tc>
        <w:tc>
          <w:tcPr>
            <w:tcW w:w="5975" w:type="dxa"/>
            <w:noWrap w:val="0"/>
            <w:vAlign w:val="center"/>
          </w:tcPr>
          <w:p w14:paraId="4779DFA1">
            <w:pPr>
              <w:pStyle w:val="325"/>
              <w:spacing w:line="360" w:lineRule="exact"/>
              <w:rPr>
                <w:rFonts w:ascii="Times New Roman" w:hAnsi="Times New Roman" w:cs="仿宋"/>
                <w:color w:val="auto"/>
                <w:sz w:val="24"/>
              </w:rPr>
            </w:pPr>
            <w:r>
              <w:rPr>
                <w:rFonts w:hint="eastAsia" w:ascii="Times New Roman" w:hAnsi="Times New Roman" w:cs="仿宋"/>
                <w:color w:val="auto"/>
                <w:sz w:val="24"/>
                <w:szCs w:val="24"/>
              </w:rPr>
              <w:t>综合评分法。具体细则详见磋商文件评审方法和评审标准部分。</w:t>
            </w:r>
          </w:p>
        </w:tc>
      </w:tr>
      <w:tr w14:paraId="5E185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DCE6216">
            <w:pPr>
              <w:spacing w:line="36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984" w:type="dxa"/>
            <w:noWrap w:val="0"/>
            <w:vAlign w:val="center"/>
          </w:tcPr>
          <w:p w14:paraId="0A544549">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确定成交人</w:t>
            </w:r>
          </w:p>
        </w:tc>
        <w:tc>
          <w:tcPr>
            <w:tcW w:w="5975" w:type="dxa"/>
            <w:noWrap w:val="0"/>
            <w:vAlign w:val="center"/>
          </w:tcPr>
          <w:p w14:paraId="1815F781">
            <w:pPr>
              <w:widowControl/>
              <w:spacing w:line="360" w:lineRule="exact"/>
              <w:jc w:val="left"/>
              <w:rPr>
                <w:rFonts w:hint="eastAsia" w:ascii="Times New Roman" w:hAnsi="Times New Roman" w:cs="仿宋"/>
                <w:color w:val="auto"/>
                <w:sz w:val="24"/>
                <w:szCs w:val="24"/>
              </w:rPr>
            </w:pPr>
            <w:r>
              <w:rPr>
                <w:rFonts w:hint="eastAsia" w:ascii="Times New Roman" w:hAnsi="Times New Roman" w:cs="仿宋"/>
                <w:color w:val="auto"/>
                <w:sz w:val="24"/>
                <w:szCs w:val="24"/>
              </w:rPr>
              <w:t>采购人按照规定在磋商小组推荐的中标候选人中确定成交人。</w:t>
            </w:r>
          </w:p>
        </w:tc>
      </w:tr>
      <w:tr w14:paraId="686B3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2972292">
            <w:pPr>
              <w:spacing w:line="36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984" w:type="dxa"/>
            <w:noWrap w:val="0"/>
            <w:vAlign w:val="center"/>
          </w:tcPr>
          <w:p w14:paraId="640C20CA">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分包要求</w:t>
            </w:r>
          </w:p>
        </w:tc>
        <w:tc>
          <w:tcPr>
            <w:tcW w:w="5975" w:type="dxa"/>
            <w:noWrap w:val="0"/>
            <w:vAlign w:val="center"/>
          </w:tcPr>
          <w:p w14:paraId="48F57FC0">
            <w:pPr>
              <w:widowControl/>
              <w:spacing w:line="360" w:lineRule="exact"/>
              <w:jc w:val="left"/>
              <w:rPr>
                <w:rFonts w:ascii="Times New Roman" w:hAnsi="Times New Roman" w:cs="仿宋"/>
                <w:color w:val="auto"/>
                <w:sz w:val="24"/>
                <w:szCs w:val="24"/>
              </w:rPr>
            </w:pPr>
            <w:bookmarkStart w:id="53" w:name="EBebac1462c5d9459fbda8a75065c2455d"/>
            <w:r>
              <w:rPr>
                <w:rFonts w:hint="eastAsia" w:ascii="Times New Roman" w:hAnsi="Times New Roman" w:cs="仿宋"/>
                <w:color w:val="auto"/>
                <w:sz w:val="24"/>
                <w:szCs w:val="24"/>
              </w:rPr>
              <w:t>本项目的非主体、非关键性工作是否允许分包按以下第</w:t>
            </w:r>
            <w:r>
              <w:rPr>
                <w:rFonts w:hint="eastAsia" w:ascii="Times New Roman" w:hAnsi="Times New Roman" w:cs="仿宋"/>
                <w:color w:val="auto"/>
                <w:sz w:val="24"/>
                <w:szCs w:val="24"/>
                <w:u w:val="single"/>
              </w:rPr>
              <w:t xml:space="preserve"> </w:t>
            </w:r>
            <w:r>
              <w:rPr>
                <w:rFonts w:ascii="Times New Roman" w:hAnsi="Times New Roman" w:cs="仿宋"/>
                <w:b/>
                <w:bCs/>
                <w:color w:val="auto"/>
                <w:sz w:val="24"/>
                <w:u w:val="single"/>
              </w:rPr>
              <w:t>2</w:t>
            </w:r>
            <w:r>
              <w:rPr>
                <w:rFonts w:hint="eastAsia" w:ascii="Times New Roman" w:hAnsi="Times New Roman" w:cs="仿宋"/>
                <w:color w:val="auto"/>
                <w:sz w:val="24"/>
                <w:szCs w:val="24"/>
              </w:rPr>
              <w:t>种方式确定：</w:t>
            </w:r>
          </w:p>
          <w:p w14:paraId="268B83C2">
            <w:pPr>
              <w:widowControl/>
              <w:spacing w:line="360" w:lineRule="exact"/>
              <w:jc w:val="left"/>
              <w:rPr>
                <w:rFonts w:ascii="Times New Roman" w:hAnsi="Times New Roman" w:cs="仿宋"/>
                <w:color w:val="auto"/>
                <w:sz w:val="24"/>
                <w:szCs w:val="24"/>
              </w:rPr>
            </w:pPr>
            <w:r>
              <w:rPr>
                <w:rFonts w:hint="eastAsia" w:ascii="Times New Roman" w:hAnsi="Times New Roman" w:cs="仿宋"/>
                <w:color w:val="auto"/>
                <w:sz w:val="24"/>
                <w:szCs w:val="24"/>
              </w:rPr>
              <w:t>1.</w:t>
            </w:r>
            <w:bookmarkEnd w:id="53"/>
            <w:r>
              <w:rPr>
                <w:rFonts w:hint="eastAsia" w:ascii="Times New Roman" w:hAnsi="Times New Roman" w:cs="仿宋"/>
                <w:color w:val="auto"/>
                <w:sz w:val="24"/>
                <w:szCs w:val="24"/>
              </w:rPr>
              <w:t>允许分包，</w:t>
            </w:r>
            <w:bookmarkStart w:id="54" w:name="EB512ba06683724173802e2aae54a26079"/>
            <w:r>
              <w:rPr>
                <w:rFonts w:hint="eastAsia" w:ascii="Times New Roman" w:hAnsi="Times New Roman" w:cs="仿宋"/>
                <w:color w:val="auto"/>
                <w:sz w:val="24"/>
                <w:szCs w:val="24"/>
              </w:rPr>
              <w:t>允许大中型企业向一家或者多家小微企业分包，分包具体内容、金额或比例：</w:t>
            </w:r>
            <w:bookmarkEnd w:id="54"/>
            <w:r>
              <w:rPr>
                <w:rFonts w:hint="eastAsia" w:ascii="Times New Roman" w:hAnsi="Times New Roman" w:cs="仿宋"/>
                <w:color w:val="auto"/>
                <w:sz w:val="24"/>
                <w:szCs w:val="24"/>
              </w:rPr>
              <w:t>无</w:t>
            </w:r>
          </w:p>
          <w:p w14:paraId="60034FF9">
            <w:pPr>
              <w:widowControl/>
              <w:spacing w:line="360" w:lineRule="exact"/>
              <w:jc w:val="left"/>
              <w:rPr>
                <w:rFonts w:ascii="Times New Roman" w:hAnsi="Times New Roman" w:cs="仿宋"/>
                <w:color w:val="auto"/>
                <w:sz w:val="24"/>
              </w:rPr>
            </w:pPr>
            <w:r>
              <w:rPr>
                <w:rFonts w:hint="eastAsia" w:ascii="Times New Roman" w:hAnsi="Times New Roman" w:cs="仿宋"/>
                <w:color w:val="auto"/>
                <w:sz w:val="24"/>
                <w:szCs w:val="24"/>
              </w:rPr>
              <w:t>2.不允许分包。</w:t>
            </w:r>
          </w:p>
        </w:tc>
      </w:tr>
      <w:tr w14:paraId="5F3AB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AF96696">
            <w:pPr>
              <w:spacing w:line="36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984" w:type="dxa"/>
            <w:noWrap w:val="0"/>
            <w:vAlign w:val="center"/>
          </w:tcPr>
          <w:p w14:paraId="782D34D4">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代理费用收取方式及标准</w:t>
            </w:r>
          </w:p>
        </w:tc>
        <w:tc>
          <w:tcPr>
            <w:tcW w:w="5975" w:type="dxa"/>
            <w:noWrap w:val="0"/>
            <w:vAlign w:val="center"/>
          </w:tcPr>
          <w:p w14:paraId="177AFE01">
            <w:pPr>
              <w:widowControl/>
              <w:spacing w:line="360" w:lineRule="exact"/>
              <w:jc w:val="left"/>
              <w:rPr>
                <w:rFonts w:ascii="Times New Roman" w:hAnsi="Times New Roman" w:cs="仿宋"/>
                <w:color w:val="auto"/>
                <w:sz w:val="24"/>
                <w:szCs w:val="24"/>
              </w:rPr>
            </w:pPr>
            <w:bookmarkStart w:id="55" w:name="EB494c0bc35e674ba8ba0c8d892ff35fa5"/>
            <w:r>
              <w:rPr>
                <w:rFonts w:hint="eastAsia" w:ascii="Times New Roman" w:hAnsi="Times New Roman" w:cs="仿宋"/>
                <w:color w:val="auto"/>
                <w:sz w:val="24"/>
                <w:szCs w:val="24"/>
              </w:rPr>
              <w:t>本项目不收取代理费。</w:t>
            </w:r>
            <w:bookmarkEnd w:id="55"/>
          </w:p>
        </w:tc>
      </w:tr>
      <w:tr w14:paraId="55886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noWrap w:val="0"/>
            <w:vAlign w:val="center"/>
          </w:tcPr>
          <w:p w14:paraId="7A341E85">
            <w:pPr>
              <w:spacing w:line="36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984" w:type="dxa"/>
            <w:noWrap w:val="0"/>
            <w:vAlign w:val="center"/>
          </w:tcPr>
          <w:p w14:paraId="7A0FD7A3">
            <w:pPr>
              <w:spacing w:line="360" w:lineRule="exact"/>
              <w:jc w:val="center"/>
              <w:rPr>
                <w:rFonts w:ascii="Times New Roman" w:hAnsi="Times New Roman" w:cs="仿宋"/>
                <w:color w:val="auto"/>
                <w:sz w:val="24"/>
                <w:szCs w:val="24"/>
              </w:rPr>
            </w:pPr>
            <w:r>
              <w:rPr>
                <w:rFonts w:hint="eastAsia" w:ascii="Times New Roman" w:hAnsi="Times New Roman" w:cs="仿宋"/>
                <w:color w:val="auto"/>
                <w:sz w:val="24"/>
                <w:szCs w:val="24"/>
              </w:rPr>
              <w:t>其他</w:t>
            </w:r>
          </w:p>
        </w:tc>
        <w:tc>
          <w:tcPr>
            <w:tcW w:w="5975" w:type="dxa"/>
            <w:noWrap w:val="0"/>
            <w:vAlign w:val="center"/>
          </w:tcPr>
          <w:p w14:paraId="02F4E31D">
            <w:pPr>
              <w:spacing w:line="400" w:lineRule="exact"/>
              <w:jc w:val="left"/>
              <w:rPr>
                <w:rFonts w:ascii="Times New Roman" w:hAnsi="Times New Roman" w:cs="仿宋"/>
                <w:color w:val="auto"/>
                <w:sz w:val="24"/>
                <w:szCs w:val="24"/>
              </w:rPr>
            </w:pPr>
            <w:r>
              <w:rPr>
                <w:rFonts w:hint="eastAsia" w:ascii="Times New Roman" w:hAnsi="Times New Roman" w:cs="仿宋"/>
                <w:color w:val="auto"/>
                <w:sz w:val="24"/>
                <w:szCs w:val="24"/>
              </w:rPr>
              <w:t>无</w:t>
            </w:r>
          </w:p>
        </w:tc>
      </w:tr>
    </w:tbl>
    <w:p w14:paraId="333E84F6">
      <w:pPr>
        <w:rPr>
          <w:rFonts w:hint="eastAsia" w:ascii="仿宋" w:hAnsi="仿宋" w:eastAsia="仿宋" w:cs="仿宋"/>
        </w:rPr>
      </w:pPr>
      <w:bookmarkStart w:id="56" w:name="EBc9d8a0a6c333409599b28034cbc893d2"/>
      <w:bookmarkEnd w:id="56"/>
      <w:bookmarkStart w:id="57" w:name="_Toc141869962"/>
    </w:p>
    <w:p w14:paraId="4574556E">
      <w:pPr>
        <w:rPr>
          <w:rFonts w:hint="eastAsia" w:ascii="仿宋" w:hAnsi="仿宋" w:eastAsia="仿宋" w:cs="仿宋"/>
        </w:rPr>
      </w:pPr>
    </w:p>
    <w:p w14:paraId="640E9A71">
      <w:pPr>
        <w:rPr>
          <w:rFonts w:hint="eastAsia" w:ascii="仿宋" w:hAnsi="仿宋" w:eastAsia="仿宋" w:cs="仿宋"/>
        </w:rPr>
      </w:pPr>
    </w:p>
    <w:p w14:paraId="3072B419">
      <w:pPr>
        <w:rPr>
          <w:rFonts w:hint="eastAsia" w:ascii="仿宋" w:hAnsi="仿宋" w:eastAsia="仿宋" w:cs="仿宋"/>
        </w:rPr>
      </w:pPr>
    </w:p>
    <w:p w14:paraId="2E977DA2">
      <w:pPr>
        <w:rPr>
          <w:rFonts w:hint="eastAsia" w:ascii="仿宋" w:hAnsi="仿宋" w:eastAsia="仿宋" w:cs="仿宋"/>
        </w:rPr>
      </w:pPr>
    </w:p>
    <w:p w14:paraId="4CEA13E6">
      <w:pPr>
        <w:rPr>
          <w:rFonts w:hint="eastAsia" w:ascii="仿宋" w:hAnsi="仿宋" w:eastAsia="仿宋" w:cs="仿宋"/>
        </w:rPr>
      </w:pPr>
    </w:p>
    <w:p w14:paraId="1CB263B6">
      <w:pPr>
        <w:widowControl/>
        <w:jc w:val="left"/>
        <w:rPr>
          <w:rFonts w:ascii="Arial" w:hAnsi="Arial" w:cs="Arial"/>
          <w:b/>
          <w:bCs/>
          <w:sz w:val="32"/>
        </w:rPr>
      </w:pPr>
      <w:r>
        <w:rPr>
          <w:b/>
          <w:bCs/>
          <w:sz w:val="32"/>
        </w:rPr>
        <w:br w:type="page" w:clear="all"/>
      </w:r>
    </w:p>
    <w:p w14:paraId="5EDD140C">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一、总 则</w:t>
      </w:r>
      <w:bookmarkEnd w:id="57"/>
    </w:p>
    <w:p w14:paraId="59858A9A">
      <w:pPr>
        <w:spacing w:line="480" w:lineRule="exact"/>
        <w:ind w:firstLine="482"/>
        <w:rPr>
          <w:rFonts w:ascii="Times New Roman" w:hAnsi="Times New Roman" w:cs="仿宋"/>
          <w:b/>
          <w:sz w:val="24"/>
        </w:rPr>
      </w:pPr>
      <w:r>
        <w:rPr>
          <w:rFonts w:hint="eastAsia" w:ascii="Times New Roman" w:hAnsi="Times New Roman" w:cs="仿宋"/>
          <w:b/>
          <w:sz w:val="24"/>
        </w:rPr>
        <w:t>1、采购方式</w:t>
      </w:r>
    </w:p>
    <w:p w14:paraId="1FC10851">
      <w:pPr>
        <w:spacing w:line="480" w:lineRule="exact"/>
        <w:ind w:firstLine="480"/>
        <w:rPr>
          <w:rFonts w:ascii="Times New Roman" w:hAnsi="Times New Roman" w:cs="仿宋"/>
          <w:sz w:val="24"/>
        </w:rPr>
      </w:pPr>
      <w:r>
        <w:rPr>
          <w:rFonts w:hint="eastAsia" w:ascii="Times New Roman" w:hAnsi="Times New Roman" w:cs="仿宋"/>
          <w:sz w:val="24"/>
        </w:rPr>
        <w:t>本次采购采取竞争性磋商方式。</w:t>
      </w:r>
    </w:p>
    <w:p w14:paraId="7A6BB39F">
      <w:pPr>
        <w:spacing w:line="480" w:lineRule="exact"/>
        <w:ind w:firstLine="482"/>
        <w:rPr>
          <w:rFonts w:ascii="Times New Roman" w:hAnsi="Times New Roman" w:cs="仿宋"/>
          <w:b/>
          <w:sz w:val="24"/>
        </w:rPr>
      </w:pPr>
      <w:r>
        <w:rPr>
          <w:rFonts w:hint="eastAsia" w:ascii="Times New Roman" w:hAnsi="Times New Roman" w:cs="仿宋"/>
          <w:b/>
          <w:sz w:val="24"/>
        </w:rPr>
        <w:t>2、合格的供应商</w:t>
      </w:r>
    </w:p>
    <w:p w14:paraId="202D9599">
      <w:pPr>
        <w:spacing w:line="480" w:lineRule="exact"/>
        <w:ind w:firstLine="480"/>
        <w:rPr>
          <w:rFonts w:ascii="Times New Roman" w:hAnsi="Times New Roman" w:cs="仿宋"/>
          <w:sz w:val="24"/>
        </w:rPr>
      </w:pPr>
      <w:r>
        <w:rPr>
          <w:rFonts w:hint="eastAsia" w:ascii="Times New Roman" w:hAnsi="Times New Roman" w:cs="仿宋"/>
          <w:sz w:val="24"/>
        </w:rPr>
        <w:t>2.1合格的供应商必须符合磋商文件第一章《磋商邀请》第二条及供应商须知前附表相关规定，且具备完成本项目的能力，成交后不允许转包。</w:t>
      </w:r>
    </w:p>
    <w:p w14:paraId="329EED3C">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529D2743">
      <w:pPr>
        <w:spacing w:line="480" w:lineRule="exact"/>
        <w:ind w:firstLine="482"/>
        <w:rPr>
          <w:rFonts w:hint="eastAsia" w:ascii="Times New Roman" w:hAnsi="Times New Roman" w:cs="仿宋"/>
          <w:b/>
          <w:sz w:val="24"/>
        </w:rPr>
      </w:pPr>
      <w:r>
        <w:rPr>
          <w:rFonts w:hint="eastAsia" w:ascii="Times New Roman" w:hAnsi="Times New Roman" w:cs="仿宋"/>
          <w:b/>
          <w:sz w:val="24"/>
        </w:rPr>
        <w:t>3、适用法律和标准</w:t>
      </w:r>
    </w:p>
    <w:p w14:paraId="65EE5329">
      <w:pPr>
        <w:spacing w:line="480" w:lineRule="exact"/>
        <w:ind w:firstLine="482"/>
        <w:rPr>
          <w:rFonts w:hint="eastAsia" w:ascii="Times New Roman" w:hAnsi="Times New Roman" w:cs="仿宋"/>
          <w:b w:val="0"/>
          <w:bCs/>
          <w:sz w:val="24"/>
        </w:rPr>
      </w:pPr>
      <w:r>
        <w:rPr>
          <w:rFonts w:hint="eastAsia" w:ascii="Times New Roman" w:hAnsi="Times New Roman" w:cs="仿宋"/>
          <w:b w:val="0"/>
          <w:bCs/>
          <w:sz w:val="24"/>
        </w:rPr>
        <w:t>3.1本次磋商及由磋商产生的合同受中华人民共和国的相关法律、法规制约和保护。</w:t>
      </w:r>
    </w:p>
    <w:p w14:paraId="68D6AF1B">
      <w:pPr>
        <w:spacing w:line="480" w:lineRule="exact"/>
        <w:ind w:firstLine="482"/>
        <w:rPr>
          <w:rFonts w:hint="eastAsia" w:ascii="Times New Roman" w:hAnsi="Times New Roman" w:cs="仿宋"/>
          <w:sz w:val="24"/>
        </w:rPr>
      </w:pPr>
      <w:r>
        <w:rPr>
          <w:rFonts w:hint="eastAsia" w:ascii="Times New Roman" w:hAnsi="Times New Roman" w:cs="仿宋"/>
          <w:b w:val="0"/>
          <w:bCs/>
          <w:sz w:val="24"/>
        </w:rPr>
        <w:t>3.2 在本项目政府采购活</w:t>
      </w:r>
      <w:r>
        <w:rPr>
          <w:rFonts w:hint="eastAsia" w:ascii="Times New Roman" w:hAnsi="Times New Roman" w:cs="仿宋"/>
          <w:sz w:val="24"/>
        </w:rPr>
        <w:t>动过程中，如果所执行的标准有更新的，按照最新标准执行。</w:t>
      </w:r>
    </w:p>
    <w:p w14:paraId="19CF8AA2">
      <w:pPr>
        <w:spacing w:line="480" w:lineRule="exact"/>
        <w:ind w:firstLine="482"/>
        <w:rPr>
          <w:rFonts w:ascii="Times New Roman" w:hAnsi="Times New Roman" w:cs="仿宋"/>
          <w:b/>
          <w:sz w:val="24"/>
        </w:rPr>
      </w:pPr>
      <w:r>
        <w:rPr>
          <w:rFonts w:hint="eastAsia" w:ascii="Times New Roman" w:hAnsi="Times New Roman" w:cs="仿宋"/>
          <w:b/>
          <w:sz w:val="24"/>
        </w:rPr>
        <w:t>4、费用</w:t>
      </w:r>
    </w:p>
    <w:p w14:paraId="6B05A389">
      <w:pPr>
        <w:spacing w:line="480" w:lineRule="exact"/>
        <w:ind w:firstLine="480"/>
        <w:rPr>
          <w:rFonts w:ascii="Times New Roman" w:hAnsi="Times New Roman" w:cs="仿宋"/>
          <w:sz w:val="24"/>
        </w:rPr>
      </w:pPr>
      <w:r>
        <w:rPr>
          <w:rFonts w:hint="eastAsia" w:ascii="Times New Roman" w:hAnsi="Times New Roman" w:cs="仿宋"/>
          <w:sz w:val="24"/>
        </w:rPr>
        <w:t>供应商应自行承担所有参加磋商活动有关的费用。</w:t>
      </w:r>
    </w:p>
    <w:p w14:paraId="0FFC0A53">
      <w:pPr>
        <w:pStyle w:val="59"/>
        <w:spacing w:before="0" w:after="0" w:line="520" w:lineRule="exact"/>
        <w:ind w:firstLine="320"/>
        <w:rPr>
          <w:rFonts w:hint="eastAsia" w:ascii="黑体" w:hAnsi="黑体" w:eastAsia="黑体" w:cs="黑体"/>
          <w:sz w:val="32"/>
        </w:rPr>
      </w:pPr>
      <w:bookmarkStart w:id="58" w:name="_Toc141869963"/>
      <w:r>
        <w:rPr>
          <w:rFonts w:hint="eastAsia" w:ascii="黑体" w:hAnsi="黑体" w:eastAsia="黑体" w:cs="黑体"/>
          <w:sz w:val="32"/>
        </w:rPr>
        <w:t>二、竞争性磋商文件</w:t>
      </w:r>
      <w:bookmarkEnd w:id="58"/>
    </w:p>
    <w:p w14:paraId="3958DF89">
      <w:pPr>
        <w:spacing w:line="480" w:lineRule="exact"/>
        <w:ind w:firstLine="482"/>
        <w:rPr>
          <w:rFonts w:ascii="Times New Roman" w:hAnsi="Times New Roman" w:cs="仿宋"/>
          <w:b/>
          <w:sz w:val="24"/>
        </w:rPr>
      </w:pPr>
      <w:r>
        <w:rPr>
          <w:rFonts w:hint="eastAsia" w:ascii="Times New Roman" w:hAnsi="Times New Roman" w:cs="仿宋"/>
          <w:b/>
          <w:sz w:val="24"/>
        </w:rPr>
        <w:t>5、磋商文件构成</w:t>
      </w:r>
    </w:p>
    <w:p w14:paraId="25B5476A">
      <w:pPr>
        <w:spacing w:line="480" w:lineRule="exact"/>
        <w:ind w:firstLine="480"/>
        <w:rPr>
          <w:rFonts w:ascii="Times New Roman" w:hAnsi="Times New Roman" w:cs="仿宋"/>
          <w:sz w:val="24"/>
        </w:rPr>
      </w:pPr>
      <w:r>
        <w:rPr>
          <w:rFonts w:hint="eastAsia" w:ascii="Times New Roman" w:hAnsi="Times New Roman" w:cs="仿宋"/>
          <w:sz w:val="24"/>
        </w:rPr>
        <w:t>5.1磋商文件由以下部分组成：</w:t>
      </w:r>
    </w:p>
    <w:p w14:paraId="5128DD13">
      <w:pPr>
        <w:spacing w:line="480" w:lineRule="exact"/>
        <w:ind w:firstLine="480"/>
        <w:rPr>
          <w:rFonts w:ascii="Times New Roman" w:hAnsi="Times New Roman" w:cs="仿宋"/>
          <w:sz w:val="24"/>
        </w:rPr>
      </w:pPr>
      <w:r>
        <w:rPr>
          <w:rFonts w:hint="eastAsia" w:ascii="Times New Roman" w:hAnsi="Times New Roman" w:cs="仿宋"/>
          <w:sz w:val="24"/>
        </w:rPr>
        <w:t>第一章：磋商邀请；</w:t>
      </w:r>
    </w:p>
    <w:p w14:paraId="7557A6DC">
      <w:pPr>
        <w:spacing w:line="480" w:lineRule="exact"/>
        <w:ind w:firstLine="480"/>
        <w:rPr>
          <w:rFonts w:ascii="Times New Roman" w:hAnsi="Times New Roman" w:cs="仿宋"/>
          <w:sz w:val="24"/>
        </w:rPr>
      </w:pPr>
      <w:r>
        <w:rPr>
          <w:rFonts w:hint="eastAsia" w:ascii="Times New Roman" w:hAnsi="Times New Roman" w:cs="仿宋"/>
          <w:sz w:val="24"/>
        </w:rPr>
        <w:t>第二章：供应商须知；</w:t>
      </w:r>
    </w:p>
    <w:p w14:paraId="143004CF">
      <w:pPr>
        <w:spacing w:line="480" w:lineRule="exact"/>
        <w:ind w:firstLine="480"/>
        <w:rPr>
          <w:rFonts w:ascii="Times New Roman" w:hAnsi="Times New Roman" w:cs="仿宋"/>
          <w:sz w:val="24"/>
        </w:rPr>
      </w:pPr>
      <w:r>
        <w:rPr>
          <w:rFonts w:hint="eastAsia" w:ascii="Times New Roman" w:hAnsi="Times New Roman" w:cs="仿宋"/>
          <w:sz w:val="24"/>
        </w:rPr>
        <w:t>第三章：评审方法与评审标准；</w:t>
      </w:r>
    </w:p>
    <w:p w14:paraId="461BA62A">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7ED5D109">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4EF5ECB4">
      <w:pPr>
        <w:spacing w:line="480" w:lineRule="exact"/>
        <w:ind w:firstLine="480"/>
        <w:rPr>
          <w:rFonts w:ascii="Times New Roman" w:hAnsi="Times New Roman" w:cs="仿宋"/>
          <w:sz w:val="24"/>
        </w:rPr>
      </w:pPr>
      <w:r>
        <w:rPr>
          <w:rFonts w:hint="eastAsia" w:ascii="Times New Roman" w:hAnsi="Times New Roman" w:cs="仿宋"/>
          <w:sz w:val="24"/>
        </w:rPr>
        <w:t>第六章：响应文件格式。</w:t>
      </w:r>
    </w:p>
    <w:p w14:paraId="458F02EB">
      <w:pPr>
        <w:spacing w:line="480" w:lineRule="exact"/>
        <w:ind w:firstLine="480"/>
        <w:rPr>
          <w:rFonts w:ascii="Times New Roman" w:hAnsi="Times New Roman" w:cs="仿宋"/>
          <w:sz w:val="24"/>
        </w:rPr>
      </w:pPr>
      <w:r>
        <w:rPr>
          <w:rFonts w:hint="eastAsia" w:ascii="Times New Roman" w:hAnsi="Times New Roman" w:cs="仿宋"/>
          <w:sz w:val="24"/>
        </w:rPr>
        <w:t>请仔细检查磋商文件是否齐全，如有缺漏请立即与代理机构联系解决。</w:t>
      </w:r>
    </w:p>
    <w:p w14:paraId="4CF53C25">
      <w:pPr>
        <w:spacing w:line="480" w:lineRule="exact"/>
        <w:ind w:firstLine="480"/>
        <w:rPr>
          <w:rFonts w:ascii="Times New Roman" w:hAnsi="Times New Roman" w:cs="仿宋"/>
          <w:sz w:val="24"/>
        </w:rPr>
      </w:pPr>
      <w:r>
        <w:rPr>
          <w:rFonts w:hint="eastAsia" w:ascii="Times New Roman" w:hAnsi="Times New Roman" w:cs="仿宋"/>
          <w:sz w:val="24"/>
        </w:rPr>
        <w:t>5.2供应商应认真阅读磋商文件中所有的事项、格式、条款和规范等要求。按磋商文件要求和规定编制响应文件。</w:t>
      </w:r>
    </w:p>
    <w:p w14:paraId="434B131D">
      <w:pPr>
        <w:spacing w:line="480" w:lineRule="exact"/>
        <w:ind w:firstLine="482"/>
        <w:rPr>
          <w:rFonts w:ascii="Times New Roman" w:hAnsi="Times New Roman" w:cs="仿宋"/>
          <w:b/>
          <w:sz w:val="24"/>
        </w:rPr>
      </w:pPr>
      <w:r>
        <w:rPr>
          <w:rFonts w:hint="eastAsia" w:ascii="Times New Roman" w:hAnsi="Times New Roman" w:cs="仿宋"/>
          <w:b/>
          <w:sz w:val="24"/>
        </w:rPr>
        <w:t>6、政府采购政策</w:t>
      </w:r>
    </w:p>
    <w:p w14:paraId="0B3687AB">
      <w:pPr>
        <w:spacing w:line="480" w:lineRule="exact"/>
        <w:ind w:firstLine="482"/>
        <w:rPr>
          <w:rFonts w:ascii="Times New Roman" w:hAnsi="Times New Roman" w:cs="仿宋"/>
          <w:b/>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 xml:space="preserve">   6.1     </w:t>
      </w:r>
    </w:p>
    <w:p w14:paraId="6CBB5A1A">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6BFF0EC5">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本项目按以下第</w:t>
      </w:r>
      <w:r>
        <w:rPr>
          <w:rFonts w:hint="eastAsia" w:ascii="Times New Roman" w:hAnsi="Times New Roman" w:cs="仿宋"/>
          <w:b/>
          <w:bCs/>
          <w:color w:val="auto"/>
          <w:sz w:val="24"/>
          <w:u w:val="single"/>
        </w:rPr>
        <w:t>（</w:t>
      </w:r>
      <w:r>
        <w:rPr>
          <w:rFonts w:hint="eastAsia" w:ascii="Times New Roman" w:hAnsi="Times New Roman" w:cs="仿宋"/>
          <w:b/>
          <w:bCs/>
          <w:color w:val="auto"/>
          <w:sz w:val="24"/>
          <w:u w:val="single"/>
          <w:lang w:val="en-US" w:eastAsia="zh-CN"/>
        </w:rPr>
        <w:t>2</w:t>
      </w:r>
      <w:r>
        <w:rPr>
          <w:rFonts w:hint="eastAsia" w:ascii="Times New Roman" w:hAnsi="Times New Roman" w:cs="仿宋"/>
          <w:b/>
          <w:bCs/>
          <w:color w:val="auto"/>
          <w:sz w:val="24"/>
          <w:u w:val="single"/>
        </w:rPr>
        <w:t>）</w:t>
      </w:r>
      <w:r>
        <w:rPr>
          <w:rFonts w:hint="eastAsia" w:ascii="Times New Roman" w:hAnsi="Times New Roman" w:cs="仿宋"/>
          <w:color w:val="auto"/>
          <w:sz w:val="24"/>
        </w:rPr>
        <w:t>种政策确定本项目落实的中小企业政策：</w:t>
      </w:r>
    </w:p>
    <w:p w14:paraId="563E47D5">
      <w:pPr>
        <w:spacing w:line="480" w:lineRule="exact"/>
        <w:ind w:firstLine="480"/>
        <w:rPr>
          <w:rFonts w:ascii="Times New Roman" w:hAnsi="Times New Roman" w:cs="仿宋"/>
          <w:color w:val="auto"/>
          <w:sz w:val="24"/>
        </w:rPr>
      </w:pPr>
      <w:r>
        <w:rPr>
          <w:rFonts w:hint="eastAsia" w:ascii="Times New Roman" w:hAnsi="Times New Roman" w:cs="仿宋"/>
          <w:color w:val="auto"/>
          <w:sz w:val="24"/>
        </w:rPr>
        <w:t>（1）本项目专门面向中小企业（含监狱与戒毒企业、残疾人福利企业）采购。</w:t>
      </w:r>
    </w:p>
    <w:p w14:paraId="0B4ACC1E">
      <w:pPr>
        <w:spacing w:line="480" w:lineRule="exact"/>
        <w:ind w:firstLine="480"/>
        <w:rPr>
          <w:rFonts w:ascii="Times New Roman" w:hAnsi="Times New Roman" w:cs="仿宋"/>
          <w:color w:val="4F81BD" w:themeColor="accent1"/>
          <w:sz w:val="24"/>
          <w14:textFill>
            <w14:solidFill>
              <w14:schemeClr w14:val="accent1"/>
            </w14:solidFill>
          </w14:textFill>
        </w:rPr>
      </w:pPr>
      <w:r>
        <w:rPr>
          <w:rFonts w:hint="eastAsia" w:ascii="Times New Roman" w:hAnsi="Times New Roman" w:cs="仿宋"/>
          <w:color w:val="auto"/>
          <w:sz w:val="24"/>
        </w:rPr>
        <w:t>（2）对符合规定情形的小微企业报价给予</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15</w:t>
      </w:r>
      <w:r>
        <w:rPr>
          <w:rFonts w:hint="eastAsia" w:ascii="Times New Roman" w:hAnsi="Times New Roman" w:cs="仿宋"/>
          <w:color w:val="auto"/>
          <w:sz w:val="24"/>
          <w:u w:val="single"/>
        </w:rPr>
        <w:t xml:space="preserve"> %</w:t>
      </w:r>
      <w:r>
        <w:rPr>
          <w:rFonts w:hint="eastAsia" w:ascii="Times New Roman" w:hAnsi="Times New Roman" w:cs="仿宋"/>
          <w:color w:val="auto"/>
          <w:sz w:val="24"/>
        </w:rPr>
        <w:t>扣除，用扣除后的价格参加评审。</w:t>
      </w:r>
    </w:p>
    <w:p w14:paraId="67056938">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6AABA328">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3844EBEC">
      <w:pPr>
        <w:spacing w:line="480" w:lineRule="exact"/>
        <w:ind w:firstLine="480"/>
        <w:rPr>
          <w:rFonts w:ascii="Times New Roman" w:hAnsi="Times New Roman" w:cs="仿宋"/>
          <w:sz w:val="24"/>
        </w:rPr>
      </w:pPr>
      <w:r>
        <w:rPr>
          <w:rFonts w:hint="eastAsia" w:ascii="Times New Roman" w:hAnsi="Times New Roman" w:cs="仿宋"/>
          <w:sz w:val="24"/>
        </w:rPr>
        <w:t>注：①参加磋商的中小企业，应当按照《政府采购促进中小企业发展管理办法》（财库〔2020〕46号）规定，出具《中小企业声明函》，中小企业划型依据《关于印发中小企业划型标准规定的通知》（工信部联企业〔2011〕300号）。</w:t>
      </w:r>
    </w:p>
    <w:p w14:paraId="4FEA4D62">
      <w:pPr>
        <w:spacing w:line="480" w:lineRule="exact"/>
        <w:ind w:firstLine="480"/>
        <w:rPr>
          <w:rFonts w:ascii="Times New Roman" w:hAnsi="Times New Roman" w:cs="仿宋"/>
          <w:sz w:val="24"/>
        </w:rPr>
      </w:pPr>
      <w:r>
        <w:rPr>
          <w:rFonts w:hint="eastAsia" w:ascii="Times New Roman" w:hAnsi="Times New Roman" w:cs="仿宋"/>
          <w:sz w:val="24"/>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08279168">
      <w:pPr>
        <w:spacing w:line="480" w:lineRule="exact"/>
        <w:ind w:firstLine="480"/>
        <w:rPr>
          <w:rFonts w:ascii="Times New Roman" w:hAnsi="Times New Roman" w:cs="仿宋"/>
          <w:sz w:val="24"/>
        </w:rPr>
      </w:pPr>
      <w:r>
        <w:rPr>
          <w:rFonts w:hint="eastAsia" w:ascii="Times New Roman" w:hAnsi="Times New Roman" w:cs="仿宋"/>
          <w:sz w:val="24"/>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5278E2E0">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%）的扣除，用扣除后的价格参加评审。（是否接受联合体以“项目基本情况”相关内容为准，是否允许大中型企业向一家或者多家小微企业分包以“供应商须知前附表”“采购需求”相关内容为准。）</w:t>
      </w:r>
    </w:p>
    <w:p w14:paraId="1CF302CB">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5E7723B9">
      <w:pPr>
        <w:spacing w:line="480" w:lineRule="exact"/>
        <w:ind w:firstLine="480"/>
        <w:rPr>
          <w:rFonts w:hint="eastAsia" w:ascii="Times New Roman" w:hAnsi="Times New Roman" w:cs="仿宋"/>
          <w:sz w:val="24"/>
        </w:rPr>
      </w:pPr>
      <w:r>
        <w:rPr>
          <w:rFonts w:hint="eastAsia" w:ascii="Times New Roman" w:hAnsi="Times New Roman" w:cs="仿宋"/>
          <w:sz w:val="24"/>
        </w:rPr>
        <w:t>6.2采购本国产品的支持政策</w:t>
      </w:r>
    </w:p>
    <w:p w14:paraId="4DBE11E4">
      <w:pPr>
        <w:spacing w:line="480" w:lineRule="exact"/>
        <w:ind w:firstLine="480"/>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A044093">
      <w:pPr>
        <w:spacing w:line="480" w:lineRule="exact"/>
        <w:ind w:firstLine="480"/>
        <w:rPr>
          <w:rFonts w:hint="eastAsia" w:ascii="宋体" w:hAnsi="宋体"/>
          <w:bCs/>
          <w:sz w:val="24"/>
          <w:szCs w:val="24"/>
        </w:rPr>
      </w:pPr>
      <w:r>
        <w:rPr>
          <w:rFonts w:hint="eastAsia" w:ascii="宋体" w:hAnsi="宋体"/>
          <w:bCs/>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9B9C5C3">
      <w:pPr>
        <w:spacing w:line="480" w:lineRule="exact"/>
        <w:ind w:firstLine="480"/>
        <w:rPr>
          <w:rFonts w:hint="eastAsia" w:ascii="Times New Roman" w:hAnsi="Times New Roman" w:cs="仿宋"/>
          <w:sz w:val="24"/>
        </w:rPr>
      </w:pPr>
      <w:r>
        <w:rPr>
          <w:rFonts w:hint="eastAsia" w:ascii="Times New Roman" w:hAnsi="Times New Roman" w:cs="仿宋"/>
          <w:sz w:val="24"/>
        </w:rPr>
        <w:t>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20%</w:t>
      </w:r>
      <w:r>
        <w:rPr>
          <w:rFonts w:hint="eastAsia" w:ascii="Times New Roman" w:hAnsi="Times New Roman" w:cs="仿宋"/>
          <w:sz w:val="24"/>
        </w:rPr>
        <w:t>的价格扣除，用扣除后的价格参与评审。</w:t>
      </w:r>
    </w:p>
    <w:p w14:paraId="5FC74F3D">
      <w:pPr>
        <w:spacing w:line="480" w:lineRule="exact"/>
        <w:ind w:firstLine="480"/>
        <w:rPr>
          <w:rFonts w:hint="eastAsia" w:ascii="Times New Roman" w:hAnsi="Times New Roman" w:cs="仿宋"/>
          <w:sz w:val="24"/>
        </w:rPr>
      </w:pPr>
      <w:r>
        <w:rPr>
          <w:rFonts w:hint="eastAsia" w:ascii="Times New Roman" w:hAnsi="Times New Roman" w:cs="仿宋"/>
          <w:sz w:val="24"/>
        </w:rPr>
        <w:t>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80%以上</w:t>
      </w:r>
      <w:r>
        <w:rPr>
          <w:rFonts w:hint="eastAsia" w:ascii="Times New Roman" w:hAnsi="Times New Roman" w:cs="仿宋"/>
          <w:sz w:val="24"/>
        </w:rPr>
        <w:t>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B897629">
      <w:pPr>
        <w:spacing w:line="480" w:lineRule="exact"/>
        <w:ind w:firstLine="480"/>
        <w:rPr>
          <w:rFonts w:hint="eastAsia" w:ascii="Times New Roman" w:hAnsi="Times New Roman" w:cs="仿宋"/>
          <w:sz w:val="24"/>
        </w:rPr>
      </w:pPr>
      <w:r>
        <w:rPr>
          <w:rFonts w:hint="eastAsia" w:ascii="Times New Roman" w:hAnsi="Times New Roman" w:cs="仿宋"/>
          <w:sz w:val="24"/>
        </w:rPr>
        <w:t>6.2.4 供应商需按照磋商文件的要求提供《关于符合本国产品标准的声明函》，如不提供将不享受本国产品价格评审优惠。</w:t>
      </w:r>
    </w:p>
    <w:p w14:paraId="0F007A5C">
      <w:pPr>
        <w:spacing w:line="480" w:lineRule="exact"/>
        <w:ind w:firstLine="480"/>
        <w:rPr>
          <w:rFonts w:hint="eastAsia" w:ascii="Times New Roman" w:hAnsi="Times New Roman" w:cs="仿宋"/>
          <w:sz w:val="24"/>
        </w:rPr>
      </w:pPr>
      <w:r>
        <w:rPr>
          <w:rFonts w:hint="eastAsia" w:ascii="Times New Roman" w:hAnsi="Times New Roman" w:cs="仿宋"/>
          <w:sz w:val="24"/>
        </w:rPr>
        <w:t>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25836481">
      <w:pPr>
        <w:spacing w:line="480" w:lineRule="exact"/>
        <w:ind w:firstLine="480"/>
        <w:rPr>
          <w:rFonts w:hint="eastAsia" w:ascii="Times New Roman" w:hAnsi="Times New Roman" w:cs="仿宋"/>
          <w:sz w:val="24"/>
        </w:rPr>
      </w:pPr>
      <w:r>
        <w:rPr>
          <w:rFonts w:hint="eastAsia" w:ascii="Times New Roman" w:hAnsi="Times New Roman" w:cs="仿宋"/>
          <w:sz w:val="24"/>
        </w:rPr>
        <w:t>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p>
    <w:p w14:paraId="24DD451A">
      <w:pPr>
        <w:spacing w:line="480" w:lineRule="exact"/>
        <w:ind w:firstLine="480"/>
        <w:rPr>
          <w:rFonts w:ascii="Times New Roman" w:hAnsi="Times New Roman" w:cs="仿宋"/>
          <w:sz w:val="24"/>
        </w:rPr>
      </w:pPr>
      <w:r>
        <w:rPr>
          <w:rFonts w:hint="eastAsia" w:ascii="Times New Roman" w:hAnsi="Times New Roman" w:cs="仿宋"/>
          <w:sz w:val="24"/>
        </w:rPr>
        <w:t>6.3节能产品、环境标志产品</w:t>
      </w:r>
    </w:p>
    <w:p w14:paraId="076CD104">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2880F4DC">
      <w:pPr>
        <w:spacing w:line="480" w:lineRule="exact"/>
        <w:ind w:firstLine="480"/>
        <w:rPr>
          <w:rFonts w:ascii="Times New Roman" w:hAnsi="Times New Roman" w:cs="仿宋"/>
          <w:sz w:val="24"/>
        </w:rPr>
      </w:pPr>
      <w:r>
        <w:rPr>
          <w:rFonts w:hint="eastAsia" w:ascii="Times New Roman" w:hAnsi="Times New Roman" w:cs="仿宋"/>
          <w:sz w:val="24"/>
        </w:rPr>
        <w:t>6.3.1拟采购的产品属于政府强制采购的节能产品品目清单范围的，供应商须提供国家确定的认证机构出具的、处于有效期之内的节能产品认证证书，否则其响应文件按无效标处理。</w:t>
      </w:r>
    </w:p>
    <w:p w14:paraId="7FA181C0">
      <w:pPr>
        <w:spacing w:line="480" w:lineRule="exact"/>
        <w:ind w:firstLine="480"/>
        <w:rPr>
          <w:rFonts w:ascii="Times New Roman" w:hAnsi="Times New Roman" w:cs="仿宋"/>
          <w:sz w:val="24"/>
        </w:rPr>
      </w:pPr>
      <w:r>
        <w:rPr>
          <w:rFonts w:hint="eastAsia" w:ascii="Times New Roman" w:hAnsi="Times New Roman" w:cs="仿宋"/>
          <w:sz w:val="24"/>
        </w:rPr>
        <w:t>6.3.2拟采购的产品属于优先采购的节能产品、环境标志产品品目清单范围的，对提供有效节能产品、环境标志产品认证证书的供应商加分。</w:t>
      </w:r>
    </w:p>
    <w:p w14:paraId="6A85B1B4">
      <w:pPr>
        <w:spacing w:line="480" w:lineRule="exact"/>
        <w:ind w:firstLine="480"/>
        <w:rPr>
          <w:rFonts w:ascii="Times New Roman" w:hAnsi="Times New Roman" w:cs="仿宋"/>
          <w:sz w:val="24"/>
        </w:rPr>
      </w:pPr>
      <w:r>
        <w:rPr>
          <w:rFonts w:hint="eastAsia" w:ascii="Times New Roman" w:hAnsi="Times New Roman" w:cs="仿宋"/>
          <w:sz w:val="24"/>
        </w:rPr>
        <w:t>6.4政府采购需求标准</w:t>
      </w:r>
    </w:p>
    <w:p w14:paraId="6274208F">
      <w:pPr>
        <w:spacing w:line="480" w:lineRule="exact"/>
        <w:ind w:firstLine="480"/>
        <w:rPr>
          <w:rFonts w:ascii="Times New Roman" w:hAnsi="Times New Roman" w:cs="仿宋"/>
          <w:sz w:val="24"/>
        </w:rPr>
      </w:pPr>
      <w:r>
        <w:rPr>
          <w:rFonts w:hint="eastAsia" w:ascii="Times New Roman" w:hAnsi="Times New Roman" w:cs="仿宋"/>
          <w:sz w:val="24"/>
        </w:rPr>
        <w:t>6.4.1商品包装、快递包装政府采购需求标准（试行）</w:t>
      </w:r>
    </w:p>
    <w:p w14:paraId="389E590E">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7D492CF1">
      <w:pPr>
        <w:spacing w:line="480" w:lineRule="exact"/>
        <w:ind w:firstLine="480"/>
        <w:rPr>
          <w:rFonts w:ascii="Times New Roman" w:hAnsi="Times New Roman" w:cs="仿宋"/>
          <w:sz w:val="24"/>
        </w:rPr>
      </w:pPr>
      <w:r>
        <w:rPr>
          <w:rFonts w:hint="eastAsia" w:ascii="Times New Roman" w:hAnsi="Times New Roman" w:cs="仿宋"/>
          <w:sz w:val="24"/>
        </w:rPr>
        <w:t>6.4.2绿色数据中心政府采购需求标准（试行）</w:t>
      </w:r>
    </w:p>
    <w:p w14:paraId="31BD23BD">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0FA7B882">
      <w:pPr>
        <w:spacing w:line="480" w:lineRule="exact"/>
        <w:ind w:firstLine="480"/>
        <w:rPr>
          <w:rFonts w:ascii="Times New Roman" w:hAnsi="Times New Roman" w:cs="仿宋"/>
          <w:sz w:val="24"/>
        </w:rPr>
      </w:pPr>
      <w:r>
        <w:rPr>
          <w:rFonts w:hint="eastAsia" w:ascii="Times New Roman" w:hAnsi="Times New Roman" w:cs="仿宋"/>
          <w:sz w:val="24"/>
        </w:rPr>
        <w:t>6.4.3绿色建材政府采购需求标准</w:t>
      </w:r>
    </w:p>
    <w:p w14:paraId="74BA19CF">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37EC2827">
      <w:pPr>
        <w:spacing w:line="480" w:lineRule="exact"/>
        <w:ind w:firstLine="480"/>
        <w:rPr>
          <w:rFonts w:ascii="Times New Roman" w:hAnsi="Times New Roman" w:cs="仿宋"/>
          <w:sz w:val="24"/>
        </w:rPr>
      </w:pPr>
      <w:r>
        <w:rPr>
          <w:rFonts w:hint="eastAsia" w:ascii="Times New Roman" w:hAnsi="Times New Roman" w:cs="仿宋"/>
          <w:sz w:val="24"/>
        </w:rPr>
        <w:t>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1BC06472">
      <w:pPr>
        <w:spacing w:line="480" w:lineRule="exact"/>
        <w:ind w:firstLine="482"/>
        <w:rPr>
          <w:rFonts w:ascii="Times New Roman" w:hAnsi="Times New Roman" w:cs="仿宋"/>
          <w:b/>
          <w:sz w:val="24"/>
        </w:rPr>
      </w:pPr>
      <w:r>
        <w:rPr>
          <w:rFonts w:hint="eastAsia" w:ascii="Times New Roman" w:hAnsi="Times New Roman" w:cs="仿宋"/>
          <w:b/>
          <w:sz w:val="24"/>
        </w:rPr>
        <w:t>7、磋商文件的澄清或修改</w:t>
      </w:r>
    </w:p>
    <w:p w14:paraId="2EEEA46D">
      <w:pPr>
        <w:spacing w:line="480" w:lineRule="exact"/>
        <w:ind w:firstLine="482"/>
        <w:rPr>
          <w:rFonts w:ascii="Times New Roman" w:hAnsi="Times New Roman" w:cs="仿宋"/>
          <w:sz w:val="24"/>
        </w:rPr>
      </w:pPr>
      <w:r>
        <w:rPr>
          <w:rFonts w:hint="eastAsia" w:ascii="Times New Roman" w:hAnsi="Times New Roman" w:cs="仿宋"/>
          <w:sz w:val="24"/>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4BDBBE41">
      <w:pPr>
        <w:spacing w:line="480" w:lineRule="exact"/>
        <w:ind w:firstLine="480"/>
        <w:rPr>
          <w:rFonts w:ascii="Times New Roman" w:hAnsi="Times New Roman" w:cs="仿宋"/>
          <w:sz w:val="24"/>
        </w:rPr>
      </w:pPr>
      <w:r>
        <w:rPr>
          <w:rFonts w:hint="eastAsia" w:ascii="Times New Roman" w:hAnsi="Times New Roman" w:cs="仿宋"/>
          <w:sz w:val="24"/>
        </w:rPr>
        <w:t>7.2磋商文件的澄清或者修改将在原公告媒体上发布更正公告，澄清、修改文件均作为磋商文件的组成部分，并对供应商具有约束力。</w:t>
      </w:r>
    </w:p>
    <w:p w14:paraId="4F791C35">
      <w:pPr>
        <w:spacing w:line="480" w:lineRule="exact"/>
        <w:ind w:firstLine="480"/>
        <w:rPr>
          <w:rFonts w:ascii="Times New Roman" w:hAnsi="Times New Roman" w:cs="仿宋"/>
          <w:sz w:val="24"/>
        </w:rPr>
      </w:pPr>
      <w:r>
        <w:rPr>
          <w:rFonts w:hint="eastAsia" w:ascii="Times New Roman" w:hAnsi="Times New Roman" w:cs="仿宋"/>
          <w:sz w:val="24"/>
        </w:rPr>
        <w:t>7.3供应商应及时登录“苏采云”系统获取、查看澄清答疑文件（修改后磋商文件），否则造成的相关责任由供应商承担。</w:t>
      </w:r>
    </w:p>
    <w:p w14:paraId="612D70EC">
      <w:pPr>
        <w:pStyle w:val="59"/>
        <w:spacing w:before="0" w:after="0" w:line="520" w:lineRule="exact"/>
        <w:ind w:firstLine="320"/>
        <w:rPr>
          <w:rFonts w:hint="eastAsia" w:ascii="黑体" w:hAnsi="黑体" w:eastAsia="黑体" w:cs="黑体"/>
          <w:sz w:val="32"/>
        </w:rPr>
      </w:pPr>
      <w:bookmarkStart w:id="59" w:name="_Toc141869964"/>
      <w:r>
        <w:rPr>
          <w:rFonts w:hint="eastAsia" w:ascii="黑体" w:hAnsi="黑体" w:eastAsia="黑体" w:cs="黑体"/>
          <w:sz w:val="32"/>
        </w:rPr>
        <w:t>三、响应文件的编制</w:t>
      </w:r>
      <w:bookmarkEnd w:id="59"/>
    </w:p>
    <w:p w14:paraId="1609F803">
      <w:pPr>
        <w:spacing w:line="480" w:lineRule="exact"/>
        <w:ind w:firstLine="482"/>
        <w:rPr>
          <w:rFonts w:ascii="Times New Roman" w:hAnsi="Times New Roman" w:cs="仿宋"/>
          <w:b/>
          <w:sz w:val="24"/>
        </w:rPr>
      </w:pPr>
      <w:r>
        <w:rPr>
          <w:rFonts w:hint="eastAsia" w:ascii="Times New Roman" w:hAnsi="Times New Roman" w:cs="仿宋"/>
          <w:b/>
          <w:sz w:val="24"/>
        </w:rPr>
        <w:t>8、响应文件的编制要求</w:t>
      </w:r>
    </w:p>
    <w:p w14:paraId="5B929613">
      <w:pPr>
        <w:spacing w:line="480" w:lineRule="exact"/>
        <w:ind w:firstLine="480"/>
        <w:rPr>
          <w:rFonts w:ascii="Times New Roman" w:hAnsi="Times New Roman" w:cs="仿宋"/>
          <w:sz w:val="24"/>
        </w:rPr>
      </w:pPr>
      <w:r>
        <w:rPr>
          <w:rFonts w:hint="eastAsia" w:ascii="Times New Roman" w:hAnsi="Times New Roman" w:cs="仿宋"/>
          <w:sz w:val="24"/>
        </w:rPr>
        <w:t>8.1供应商应仔细阅读“磋商文件”的所有内容，保证所提供的全部资料的真实性、完整性及有效性，以使其响应对“磋商文件”作出实质性响应。</w:t>
      </w:r>
    </w:p>
    <w:p w14:paraId="4B845CFF">
      <w:pPr>
        <w:spacing w:line="480" w:lineRule="exact"/>
        <w:ind w:firstLine="480"/>
        <w:rPr>
          <w:rFonts w:ascii="Times New Roman" w:hAnsi="Times New Roman" w:cs="仿宋"/>
          <w:sz w:val="24"/>
        </w:rPr>
      </w:pPr>
      <w:r>
        <w:rPr>
          <w:rFonts w:hint="eastAsia" w:ascii="Times New Roman" w:hAnsi="Times New Roman" w:cs="仿宋"/>
          <w:sz w:val="24"/>
        </w:rPr>
        <w:t>8.2响应文件要求加盖电子签章之处，应按要求加盖供应商数字证书的电子签章。</w:t>
      </w:r>
    </w:p>
    <w:p w14:paraId="521D3C19">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p>
    <w:p w14:paraId="713FFD3A">
      <w:pPr>
        <w:spacing w:line="480" w:lineRule="exact"/>
        <w:ind w:firstLine="482"/>
        <w:rPr>
          <w:rFonts w:ascii="Times New Roman" w:hAnsi="Times New Roman"/>
          <w:b/>
          <w:sz w:val="24"/>
        </w:rPr>
      </w:pPr>
      <w:r>
        <w:rPr>
          <w:rFonts w:ascii="Times New Roman" w:hAnsi="Times New Roman"/>
          <w:b/>
          <w:sz w:val="24"/>
        </w:rPr>
        <w:t>9、响应文件构成</w:t>
      </w:r>
    </w:p>
    <w:p w14:paraId="00671AB7">
      <w:pPr>
        <w:spacing w:line="480" w:lineRule="exact"/>
        <w:ind w:firstLine="482"/>
        <w:rPr>
          <w:rFonts w:ascii="Times New Roman" w:hAnsi="Times New Roman"/>
          <w:b/>
          <w:sz w:val="24"/>
        </w:rPr>
      </w:pPr>
      <w:bookmarkStart w:id="60" w:name="EBd2e6df6607b447c7a4370e6531238d19"/>
      <w:r>
        <w:rPr>
          <w:rFonts w:ascii="Times New Roman" w:hAnsi="Times New Roman"/>
          <w:sz w:val="24"/>
          <w:szCs w:val="21"/>
        </w:rPr>
        <w:t>9.1响应文件包括磋商</w:t>
      </w:r>
      <w:r>
        <w:rPr>
          <w:rFonts w:hint="eastAsia" w:ascii="Times New Roman" w:hAnsi="Times New Roman"/>
          <w:sz w:val="24"/>
          <w:szCs w:val="21"/>
        </w:rPr>
        <w:t>申请</w:t>
      </w:r>
      <w:r>
        <w:rPr>
          <w:rFonts w:ascii="Times New Roman" w:hAnsi="Times New Roman"/>
          <w:sz w:val="24"/>
          <w:szCs w:val="21"/>
        </w:rPr>
        <w:t>函</w:t>
      </w:r>
      <w:r>
        <w:rPr>
          <w:rFonts w:hint="eastAsia" w:ascii="Times New Roman" w:hAnsi="Times New Roman"/>
          <w:sz w:val="24"/>
          <w:szCs w:val="21"/>
        </w:rPr>
        <w:t>、</w:t>
      </w:r>
      <w:r>
        <w:rPr>
          <w:rFonts w:ascii="Times New Roman" w:hAnsi="Times New Roman"/>
          <w:sz w:val="24"/>
          <w:szCs w:val="21"/>
        </w:rPr>
        <w:t>资格证明文件、分项报价表、响应及偏离表、其他证明文件等部分。</w:t>
      </w:r>
      <w:r>
        <w:rPr>
          <w:rFonts w:ascii="Times New Roman" w:hAnsi="Times New Roman"/>
          <w:sz w:val="24"/>
        </w:rPr>
        <w:t>响应文件构成资料为非中文时应提供中文译版。</w:t>
      </w:r>
    </w:p>
    <w:p w14:paraId="5A224240">
      <w:pPr>
        <w:spacing w:line="480" w:lineRule="exact"/>
        <w:ind w:firstLine="482"/>
        <w:rPr>
          <w:rFonts w:ascii="Times New Roman" w:hAnsi="Times New Roman"/>
          <w:b/>
          <w:sz w:val="24"/>
        </w:rPr>
      </w:pPr>
      <w:r>
        <w:rPr>
          <w:rFonts w:ascii="Times New Roman" w:hAnsi="Times New Roman"/>
          <w:b/>
          <w:sz w:val="24"/>
        </w:rPr>
        <w:t>9.2磋商文件要求提供证书证件等原件电子件的，供应商提供的电子件应是对证书证件等原件通过扫描、拍照等方式进行数字化的可被</w:t>
      </w:r>
      <w:r>
        <w:rPr>
          <w:rFonts w:ascii="Times New Roman" w:hAnsi="Times New Roman"/>
          <w:b/>
          <w:bCs/>
          <w:sz w:val="24"/>
        </w:rPr>
        <w:t>“苏采云”</w:t>
      </w:r>
      <w:r>
        <w:rPr>
          <w:rFonts w:ascii="Times New Roman" w:hAnsi="Times New Roman"/>
          <w:b/>
          <w:sz w:val="24"/>
        </w:rPr>
        <w:t>系统识别的数字文件，否则磋商小组可以视其未提供。无论何种原因，即使供应商磋商时携带了证书证明资料的原件，但电子响应文件中未包含相关资料电子件的，磋商小组可以视同其未提供。</w:t>
      </w:r>
      <w:bookmarkEnd w:id="60"/>
    </w:p>
    <w:p w14:paraId="4EDA7706">
      <w:pPr>
        <w:spacing w:line="480" w:lineRule="exact"/>
        <w:ind w:firstLine="482"/>
        <w:rPr>
          <w:rFonts w:ascii="Times New Roman" w:hAnsi="Times New Roman" w:cs="仿宋"/>
          <w:b/>
          <w:sz w:val="24"/>
        </w:rPr>
      </w:pPr>
      <w:r>
        <w:rPr>
          <w:rFonts w:hint="eastAsia" w:ascii="Times New Roman" w:hAnsi="Times New Roman" w:cs="仿宋"/>
          <w:b/>
          <w:sz w:val="24"/>
        </w:rPr>
        <w:t>10、响应文件的报价</w:t>
      </w:r>
    </w:p>
    <w:p w14:paraId="4BD081D1">
      <w:pPr>
        <w:spacing w:line="480" w:lineRule="exact"/>
        <w:ind w:firstLine="480"/>
        <w:rPr>
          <w:rFonts w:ascii="Times New Roman" w:hAnsi="Times New Roman" w:cs="仿宋"/>
          <w:sz w:val="24"/>
        </w:rPr>
      </w:pPr>
      <w:r>
        <w:rPr>
          <w:rFonts w:hint="eastAsia" w:ascii="Times New Roman" w:hAnsi="Times New Roman" w:cs="仿宋"/>
          <w:sz w:val="24"/>
        </w:rPr>
        <w:t>10.1分次报价，供应商响应文件中的报价作为第一次报价，不公开；以最后报价作为价格分计算。</w:t>
      </w:r>
    </w:p>
    <w:p w14:paraId="226AE1D4">
      <w:pPr>
        <w:spacing w:line="480" w:lineRule="exact"/>
        <w:ind w:firstLine="480"/>
        <w:rPr>
          <w:rFonts w:ascii="Times New Roman" w:hAnsi="Times New Roman" w:cs="仿宋"/>
          <w:sz w:val="24"/>
        </w:rPr>
      </w:pPr>
      <w:r>
        <w:rPr>
          <w:rFonts w:hint="eastAsia" w:ascii="Times New Roman" w:hAnsi="Times New Roman" w:cs="仿宋"/>
          <w:sz w:val="24"/>
        </w:rPr>
        <w:t>10.2报价注意事项：报价一律以人民币计算，以元为单位标注，最多保留至小数点后四位，磋商文件有规定的按磋商文件执行。</w:t>
      </w:r>
    </w:p>
    <w:p w14:paraId="5B7C25EF">
      <w:pPr>
        <w:spacing w:line="480" w:lineRule="exact"/>
        <w:ind w:firstLine="482"/>
        <w:rPr>
          <w:rFonts w:ascii="Times New Roman" w:hAnsi="Times New Roman" w:cs="仿宋"/>
          <w:b/>
          <w:sz w:val="24"/>
        </w:rPr>
      </w:pPr>
      <w:r>
        <w:rPr>
          <w:rFonts w:hint="eastAsia" w:ascii="Times New Roman" w:hAnsi="Times New Roman" w:cs="仿宋"/>
          <w:b/>
          <w:sz w:val="24"/>
        </w:rPr>
        <w:t>11、磋商保证金</w:t>
      </w:r>
    </w:p>
    <w:p w14:paraId="45E05587">
      <w:pPr>
        <w:spacing w:line="480" w:lineRule="exact"/>
        <w:ind w:firstLine="480"/>
        <w:rPr>
          <w:rFonts w:ascii="Times New Roman" w:hAnsi="Times New Roman" w:cs="仿宋"/>
          <w:sz w:val="24"/>
        </w:rPr>
      </w:pPr>
      <w:bookmarkStart w:id="61" w:name="EB2c6535ca97b046d89f956e109e785ae2"/>
      <w:r>
        <w:rPr>
          <w:rFonts w:hint="eastAsia" w:ascii="Times New Roman" w:hAnsi="Times New Roman" w:cs="仿宋"/>
          <w:sz w:val="24"/>
        </w:rPr>
        <w:t>本项目不收取磋商保证金。</w:t>
      </w:r>
      <w:bookmarkEnd w:id="61"/>
    </w:p>
    <w:p w14:paraId="6DB6C1EB">
      <w:pPr>
        <w:spacing w:line="480" w:lineRule="exact"/>
        <w:ind w:firstLine="482"/>
        <w:rPr>
          <w:rFonts w:ascii="Times New Roman" w:hAnsi="Times New Roman" w:cs="仿宋"/>
          <w:b/>
          <w:sz w:val="24"/>
        </w:rPr>
      </w:pPr>
      <w:r>
        <w:rPr>
          <w:rFonts w:hint="eastAsia" w:ascii="Times New Roman" w:hAnsi="Times New Roman" w:cs="仿宋"/>
          <w:b/>
          <w:sz w:val="24"/>
        </w:rPr>
        <w:t>12、响应有效期</w:t>
      </w:r>
    </w:p>
    <w:p w14:paraId="41260229">
      <w:pPr>
        <w:spacing w:line="480" w:lineRule="exact"/>
        <w:ind w:firstLine="480"/>
        <w:rPr>
          <w:rFonts w:ascii="Times New Roman" w:hAnsi="Times New Roman" w:cs="仿宋"/>
          <w:sz w:val="24"/>
        </w:rPr>
      </w:pPr>
      <w:bookmarkStart w:id="62" w:name="_Toc141869965"/>
      <w:r>
        <w:rPr>
          <w:rFonts w:hint="eastAsia" w:ascii="Times New Roman" w:hAnsi="Times New Roman" w:cs="仿宋"/>
          <w:sz w:val="24"/>
        </w:rPr>
        <w:t>12.1在供应商须知前附表规定的响应有效期内，响应有效期从提交响应文件的截止之日起算。响应有效期比规定短的将被视为未实质性响应磋商文件。</w:t>
      </w:r>
    </w:p>
    <w:p w14:paraId="692238B0">
      <w:pPr>
        <w:spacing w:line="480" w:lineRule="exact"/>
        <w:ind w:firstLine="480"/>
        <w:rPr>
          <w:rFonts w:ascii="Times New Roman" w:hAnsi="Times New Roman" w:cs="仿宋"/>
          <w:sz w:val="24"/>
        </w:rPr>
      </w:pPr>
      <w:r>
        <w:rPr>
          <w:rFonts w:hint="eastAsia" w:ascii="Times New Roman" w:hAnsi="Times New Roman" w:cs="仿宋"/>
          <w:sz w:val="24"/>
        </w:rPr>
        <w:t>12.2</w:t>
      </w:r>
      <w:r>
        <w:rPr>
          <w:rFonts w:hint="eastAsia" w:ascii="宋体" w:hAnsi="宋体"/>
          <w:bCs/>
          <w:sz w:val="24"/>
          <w:szCs w:val="21"/>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受磋商有效期约束的所有权利与义务均延长至新的有效期</w:t>
      </w:r>
      <w:r>
        <w:rPr>
          <w:rFonts w:hint="eastAsia" w:ascii="宋体" w:hAnsi="宋体"/>
          <w:bCs/>
          <w:sz w:val="24"/>
          <w:szCs w:val="21"/>
        </w:rPr>
        <w:t>。</w:t>
      </w:r>
    </w:p>
    <w:p w14:paraId="3019D300">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四、响应文件的提交</w:t>
      </w:r>
      <w:bookmarkEnd w:id="62"/>
    </w:p>
    <w:p w14:paraId="7A46DF83">
      <w:pPr>
        <w:spacing w:line="480" w:lineRule="exact"/>
        <w:ind w:firstLine="482"/>
        <w:rPr>
          <w:rFonts w:ascii="Times New Roman" w:hAnsi="Times New Roman" w:cs="仿宋"/>
          <w:b/>
          <w:sz w:val="24"/>
        </w:rPr>
      </w:pPr>
      <w:r>
        <w:rPr>
          <w:rFonts w:hint="eastAsia" w:ascii="Times New Roman" w:hAnsi="Times New Roman" w:cs="仿宋"/>
          <w:b/>
          <w:sz w:val="24"/>
        </w:rPr>
        <w:t>13、响应文件的提交</w:t>
      </w:r>
    </w:p>
    <w:p w14:paraId="5E4D85EE">
      <w:pPr>
        <w:widowControl/>
        <w:spacing w:line="480" w:lineRule="exact"/>
        <w:ind w:firstLine="480"/>
        <w:rPr>
          <w:rFonts w:ascii="Times New Roman" w:hAnsi="Times New Roman" w:cs="仿宋"/>
          <w:sz w:val="24"/>
        </w:rPr>
      </w:pPr>
      <w:r>
        <w:rPr>
          <w:rFonts w:hint="eastAsia" w:ascii="Times New Roman" w:hAnsi="Times New Roman" w:cs="仿宋"/>
          <w:sz w:val="24"/>
        </w:rPr>
        <w:t>13.1供应商应在磋商文件规定的响应截止时间前提交响应文件。供应商应将电子响应文件上传至“苏采云”系统对应的采购包中。除磋商文件另有规定外，供应商所提交的响应文件不予退还。</w:t>
      </w:r>
    </w:p>
    <w:p w14:paraId="60AE4E93">
      <w:pPr>
        <w:spacing w:line="480" w:lineRule="exact"/>
        <w:ind w:firstLine="480"/>
        <w:rPr>
          <w:rFonts w:ascii="Times New Roman" w:hAnsi="Times New Roman" w:cs="仿宋"/>
          <w:sz w:val="24"/>
        </w:rPr>
      </w:pPr>
      <w:r>
        <w:rPr>
          <w:rFonts w:hint="eastAsia" w:ascii="Times New Roman" w:hAnsi="Times New Roman" w:cs="仿宋"/>
          <w:sz w:val="24"/>
        </w:rPr>
        <w:t>13.2响应文件的修改或撤回：在响应截止时间前，供应商可以撤回或重新提交响应文件。响应文件以最终完成上传的为准。</w:t>
      </w:r>
    </w:p>
    <w:p w14:paraId="693DB6F3">
      <w:pPr>
        <w:spacing w:line="480" w:lineRule="exact"/>
        <w:ind w:right="105" w:firstLine="480"/>
        <w:rPr>
          <w:rFonts w:ascii="Times New Roman" w:hAnsi="Times New Roman" w:cs="仿宋"/>
          <w:b/>
          <w:sz w:val="24"/>
          <w:u w:val="single"/>
        </w:rPr>
      </w:pPr>
      <w:r>
        <w:rPr>
          <w:rFonts w:hint="eastAsia" w:ascii="Times New Roman" w:hAnsi="Times New Roman" w:cs="仿宋"/>
          <w:sz w:val="24"/>
        </w:rPr>
        <w:t>13.3采购人、采购代理机构可以通过修改磋商文件酌情延长响应文件接收截止日期，在此情况下，供应商的所有权利和义务以及供应商受制约的截止日期均应以延长后新的截止日期为准。</w:t>
      </w:r>
    </w:p>
    <w:p w14:paraId="15EEA439">
      <w:pPr>
        <w:spacing w:line="480" w:lineRule="exact"/>
        <w:ind w:firstLine="482"/>
        <w:rPr>
          <w:rFonts w:ascii="Times New Roman" w:hAnsi="Times New Roman" w:cs="仿宋"/>
          <w:b/>
          <w:sz w:val="24"/>
        </w:rPr>
      </w:pPr>
      <w:r>
        <w:rPr>
          <w:rFonts w:hint="eastAsia" w:ascii="Times New Roman" w:hAnsi="Times New Roman" w:cs="仿宋"/>
          <w:b/>
          <w:sz w:val="24"/>
        </w:rPr>
        <w:t>14、响应文件被拒绝接收的情形</w:t>
      </w:r>
    </w:p>
    <w:p w14:paraId="342A4CB8">
      <w:pPr>
        <w:spacing w:line="480" w:lineRule="exact"/>
        <w:ind w:right="105" w:firstLine="480"/>
        <w:rPr>
          <w:rFonts w:ascii="Times New Roman" w:hAnsi="Times New Roman" w:cs="仿宋"/>
          <w:sz w:val="24"/>
        </w:rPr>
      </w:pPr>
      <w:r>
        <w:rPr>
          <w:rFonts w:hint="eastAsia" w:ascii="Times New Roman" w:hAnsi="Times New Roman" w:cs="仿宋"/>
          <w:sz w:val="24"/>
        </w:rPr>
        <w:t>在磋商文件规定的响应截止时间后上传的响应文件。</w:t>
      </w:r>
    </w:p>
    <w:p w14:paraId="2AC60350">
      <w:pPr>
        <w:pStyle w:val="59"/>
        <w:spacing w:before="0" w:after="0" w:line="520" w:lineRule="exact"/>
        <w:ind w:firstLine="320"/>
        <w:rPr>
          <w:rFonts w:hint="eastAsia" w:ascii="黑体" w:hAnsi="黑体" w:eastAsia="黑体" w:cs="黑体"/>
          <w:sz w:val="32"/>
        </w:rPr>
      </w:pPr>
      <w:bookmarkStart w:id="63" w:name="_Toc141869967"/>
      <w:r>
        <w:rPr>
          <w:rFonts w:hint="eastAsia" w:ascii="黑体" w:hAnsi="黑体" w:eastAsia="黑体" w:cs="黑体"/>
          <w:sz w:val="32"/>
        </w:rPr>
        <w:t>五、磋商程序及最后报价</w:t>
      </w:r>
      <w:bookmarkEnd w:id="63"/>
    </w:p>
    <w:p w14:paraId="5E5668E5">
      <w:pPr>
        <w:spacing w:line="480" w:lineRule="exact"/>
        <w:ind w:firstLine="482"/>
        <w:rPr>
          <w:rFonts w:ascii="Times New Roman" w:hAnsi="Times New Roman" w:cs="仿宋"/>
          <w:b/>
          <w:sz w:val="24"/>
        </w:rPr>
      </w:pPr>
      <w:r>
        <w:rPr>
          <w:rFonts w:hint="eastAsia" w:ascii="Times New Roman" w:hAnsi="Times New Roman" w:cs="仿宋"/>
          <w:b/>
          <w:sz w:val="24"/>
        </w:rPr>
        <w:t>15、磋商会议</w:t>
      </w:r>
    </w:p>
    <w:p w14:paraId="045247BB">
      <w:pPr>
        <w:spacing w:line="480" w:lineRule="exact"/>
        <w:ind w:firstLine="480"/>
        <w:rPr>
          <w:rFonts w:ascii="Times New Roman" w:hAnsi="Times New Roman" w:cs="仿宋"/>
          <w:sz w:val="24"/>
        </w:rPr>
      </w:pPr>
      <w:r>
        <w:rPr>
          <w:rFonts w:hint="eastAsia" w:ascii="Times New Roman" w:hAnsi="Times New Roman" w:cs="仿宋"/>
          <w:sz w:val="24"/>
        </w:rPr>
        <w:t>15.1采购代理机构按磋商文件规定的时间、地点组织磋商。供应商应当按照规定，在“苏采云”系统规定的时间内对磋商响应文件进行解密。</w:t>
      </w:r>
    </w:p>
    <w:p w14:paraId="18862FAD">
      <w:pPr>
        <w:spacing w:line="480" w:lineRule="exact"/>
        <w:ind w:firstLine="480"/>
        <w:rPr>
          <w:rFonts w:ascii="Times New Roman" w:hAnsi="Times New Roman" w:cs="仿宋"/>
          <w:sz w:val="24"/>
        </w:rPr>
      </w:pPr>
      <w:r>
        <w:rPr>
          <w:rFonts w:hint="eastAsia" w:ascii="Times New Roman" w:hAnsi="Times New Roman" w:cs="仿宋"/>
          <w:b/>
          <w:sz w:val="24"/>
        </w:rPr>
        <w:t>15.2供应商用于解密的CA证书应为该响应文件生成加密、上传的同一把CA证书。供应商应登录“苏采云”系统进入“开标大厅”，在系统约定时间内使用CA证书解密，未成功解密的，视为其放弃磋商。</w:t>
      </w:r>
    </w:p>
    <w:p w14:paraId="4CF12AA3">
      <w:pPr>
        <w:spacing w:line="480" w:lineRule="exact"/>
        <w:ind w:firstLine="480"/>
        <w:rPr>
          <w:rFonts w:ascii="Times New Roman" w:hAnsi="Times New Roman" w:cs="仿宋"/>
          <w:sz w:val="24"/>
        </w:rPr>
      </w:pPr>
      <w:r>
        <w:rPr>
          <w:rFonts w:hint="eastAsia" w:ascii="Times New Roman" w:hAnsi="Times New Roman" w:cs="仿宋"/>
          <w:sz w:val="24"/>
        </w:rPr>
        <w:t>15.3供应商在磋商全过程中应保持通讯畅通，及时登录</w:t>
      </w:r>
      <w:r>
        <w:rPr>
          <w:rFonts w:hint="eastAsia" w:ascii="Times New Roman" w:hAnsi="Times New Roman" w:cs="仿宋"/>
          <w:b/>
          <w:bCs/>
          <w:sz w:val="24"/>
        </w:rPr>
        <w:t>“苏采云”系统</w:t>
      </w:r>
      <w:r>
        <w:rPr>
          <w:rFonts w:hint="eastAsia" w:ascii="Times New Roman" w:hAnsi="Times New Roman" w:cs="仿宋"/>
          <w:sz w:val="24"/>
        </w:rPr>
        <w:t>查阅、答复相关信息。</w:t>
      </w:r>
    </w:p>
    <w:p w14:paraId="73F11EF3">
      <w:pPr>
        <w:spacing w:line="480" w:lineRule="exact"/>
        <w:ind w:firstLine="480"/>
        <w:rPr>
          <w:rFonts w:ascii="Times New Roman" w:hAnsi="Times New Roman" w:cs="仿宋"/>
          <w:sz w:val="24"/>
        </w:rPr>
      </w:pPr>
      <w:r>
        <w:rPr>
          <w:rFonts w:hint="eastAsia" w:ascii="Times New Roman" w:hAnsi="Times New Roman" w:cs="仿宋"/>
          <w:b/>
          <w:sz w:val="24"/>
        </w:rPr>
        <w:t>16、磋商小组</w:t>
      </w:r>
      <w:bookmarkStart w:id="64" w:name="OLE_LINK3"/>
    </w:p>
    <w:p w14:paraId="31440102">
      <w:pPr>
        <w:spacing w:line="480" w:lineRule="exact"/>
        <w:ind w:firstLine="482"/>
        <w:rPr>
          <w:rFonts w:ascii="Times New Roman" w:hAnsi="Times New Roman" w:cs="仿宋"/>
          <w:b/>
          <w:sz w:val="24"/>
        </w:rPr>
      </w:pPr>
      <w:r>
        <w:rPr>
          <w:rFonts w:hint="eastAsia" w:ascii="宋体" w:hAnsi="宋体"/>
          <w:sz w:val="24"/>
          <w:szCs w:val="24"/>
        </w:rPr>
        <w:t>磋商小组由采购人代表和评审专家组成，且人员构成符合政府采购有关规定。</w:t>
      </w:r>
      <w:bookmarkEnd w:id="64"/>
      <w:r>
        <w:rPr>
          <w:rFonts w:hint="eastAsia" w:ascii="Times New Roman" w:hAnsi="Times New Roman" w:cs="仿宋"/>
          <w:sz w:val="24"/>
        </w:rPr>
        <w:t>磋商小组负责具体评审事务，按客观、公正、审慎的原则独立履行相关职责。</w:t>
      </w:r>
    </w:p>
    <w:p w14:paraId="1DF65A90">
      <w:pPr>
        <w:spacing w:line="480" w:lineRule="exact"/>
        <w:ind w:firstLine="482"/>
        <w:rPr>
          <w:rFonts w:ascii="Times New Roman" w:hAnsi="Times New Roman" w:cs="仿宋"/>
          <w:b/>
          <w:sz w:val="24"/>
        </w:rPr>
      </w:pPr>
      <w:r>
        <w:rPr>
          <w:rFonts w:hint="eastAsia" w:ascii="Times New Roman" w:hAnsi="Times New Roman" w:cs="仿宋"/>
          <w:b/>
          <w:sz w:val="24"/>
        </w:rPr>
        <w:t>17、磋商程序</w:t>
      </w:r>
    </w:p>
    <w:p w14:paraId="5B2D8E57">
      <w:pPr>
        <w:spacing w:line="460" w:lineRule="exact"/>
        <w:ind w:firstLine="480"/>
        <w:rPr>
          <w:rFonts w:ascii="Times New Roman" w:hAnsi="Times New Roman"/>
          <w:bCs/>
          <w:sz w:val="24"/>
          <w:szCs w:val="21"/>
        </w:rPr>
      </w:pPr>
      <w:r>
        <w:rPr>
          <w:rFonts w:hint="eastAsia" w:ascii="Times New Roman" w:hAnsi="Times New Roman"/>
          <w:bCs/>
          <w:sz w:val="24"/>
          <w:szCs w:val="21"/>
        </w:rPr>
        <w:t>17.1资格审查</w:t>
      </w:r>
    </w:p>
    <w:p w14:paraId="710036A8">
      <w:pPr>
        <w:spacing w:line="460" w:lineRule="exact"/>
        <w:ind w:firstLine="480"/>
        <w:rPr>
          <w:rFonts w:ascii="Times New Roman" w:hAnsi="Times New Roman"/>
          <w:bCs/>
          <w:sz w:val="24"/>
          <w:szCs w:val="21"/>
        </w:rPr>
      </w:pPr>
      <w:r>
        <w:rPr>
          <w:rFonts w:hint="eastAsia" w:ascii="Times New Roman" w:hAnsi="Times New Roman"/>
          <w:bCs/>
          <w:sz w:val="24"/>
          <w:szCs w:val="21"/>
        </w:rPr>
        <w:t>由磋商小组依据法律法规和磋商文件的规定，对响应文件中的资格证明文件进行审查，以确定供应商是否具备参加磋商的资格。</w:t>
      </w:r>
    </w:p>
    <w:p w14:paraId="75D7E222">
      <w:pPr>
        <w:spacing w:line="460" w:lineRule="exact"/>
        <w:ind w:firstLine="480"/>
        <w:rPr>
          <w:rFonts w:ascii="Times New Roman" w:hAnsi="Times New Roman" w:cs="仿宋"/>
          <w:sz w:val="24"/>
          <w:szCs w:val="24"/>
        </w:rPr>
      </w:pPr>
      <w:r>
        <w:rPr>
          <w:rFonts w:hint="eastAsia" w:ascii="Times New Roman" w:hAnsi="Times New Roman" w:cs="仿宋"/>
          <w:sz w:val="24"/>
          <w:szCs w:val="24"/>
        </w:rPr>
        <w:t>信用信息查询：磋商小组查询供应商的信用信息，以确定供应商是否具备磋商资格。查询结果留存并归档。</w:t>
      </w:r>
    </w:p>
    <w:p w14:paraId="65D50242">
      <w:pPr>
        <w:spacing w:line="480" w:lineRule="exact"/>
        <w:ind w:firstLine="480"/>
        <w:rPr>
          <w:rFonts w:ascii="Times New Roman" w:hAnsi="Times New Roman"/>
          <w:bCs/>
          <w:sz w:val="24"/>
          <w:szCs w:val="21"/>
        </w:rPr>
      </w:pPr>
      <w:r>
        <w:rPr>
          <w:rFonts w:hint="eastAsia" w:ascii="Times New Roman" w:hAnsi="Times New Roman"/>
          <w:bCs/>
          <w:sz w:val="24"/>
          <w:szCs w:val="21"/>
        </w:rPr>
        <w:t>17.2符合性审查</w:t>
      </w:r>
    </w:p>
    <w:p w14:paraId="0206758C">
      <w:pPr>
        <w:spacing w:line="480" w:lineRule="exact"/>
        <w:ind w:firstLine="480"/>
        <w:rPr>
          <w:rFonts w:ascii="Times New Roman" w:hAnsi="Times New Roman" w:cs="仿宋"/>
          <w:sz w:val="24"/>
        </w:rPr>
      </w:pPr>
      <w:r>
        <w:rPr>
          <w:rFonts w:hint="eastAsia" w:ascii="Times New Roman" w:hAnsi="Times New Roman"/>
          <w:bCs/>
          <w:sz w:val="24"/>
          <w:szCs w:val="21"/>
        </w:rPr>
        <w:t>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56262140">
      <w:pPr>
        <w:spacing w:line="480" w:lineRule="exact"/>
        <w:ind w:firstLine="480"/>
        <w:rPr>
          <w:rFonts w:ascii="Times New Roman" w:hAnsi="Times New Roman"/>
          <w:sz w:val="24"/>
          <w:szCs w:val="24"/>
        </w:rPr>
      </w:pPr>
      <w:r>
        <w:rPr>
          <w:rFonts w:hint="eastAsia" w:ascii="Times New Roman" w:hAnsi="Times New Roman"/>
          <w:bCs/>
          <w:sz w:val="24"/>
          <w:szCs w:val="21"/>
        </w:rPr>
        <w:t>17.3未通过资格审查或符合性审查的供应商，磋商小组将在</w:t>
      </w:r>
      <w:r>
        <w:rPr>
          <w:rFonts w:hint="eastAsia" w:ascii="Times New Roman" w:hAnsi="Times New Roman"/>
          <w:sz w:val="24"/>
          <w:szCs w:val="24"/>
        </w:rPr>
        <w:t>“苏采云”系统</w:t>
      </w:r>
      <w:r>
        <w:rPr>
          <w:rFonts w:hint="eastAsia" w:ascii="Times New Roman" w:hAnsi="Times New Roman"/>
          <w:bCs/>
          <w:sz w:val="24"/>
          <w:szCs w:val="21"/>
        </w:rPr>
        <w:t>中告知未通过资格审查或符合性审查的原因。评审结束后，磋商小组将不再告知未通过资格审查或符合性审查的原因。</w:t>
      </w:r>
    </w:p>
    <w:p w14:paraId="20D92149">
      <w:pPr>
        <w:spacing w:line="480" w:lineRule="exact"/>
        <w:ind w:firstLine="480"/>
        <w:rPr>
          <w:rFonts w:ascii="Times New Roman" w:hAnsi="Times New Roman" w:cs="仿宋"/>
          <w:sz w:val="24"/>
        </w:rPr>
      </w:pPr>
      <w:r>
        <w:rPr>
          <w:rFonts w:hint="eastAsia" w:ascii="Times New Roman" w:hAnsi="Times New Roman" w:cs="仿宋"/>
          <w:sz w:val="24"/>
        </w:rPr>
        <w:t>17.4磋商小组认定响应文件的响应性，仅根据响应文件本身的内容，而不寻求外部的证据。对于未实质性响应的响应文件，供应商不能通过修正或撤销不符之处，而使其成为实质性响应。</w:t>
      </w:r>
    </w:p>
    <w:p w14:paraId="2D8711C1">
      <w:pPr>
        <w:spacing w:line="480" w:lineRule="exact"/>
        <w:ind w:firstLine="480"/>
        <w:rPr>
          <w:rFonts w:ascii="Times New Roman" w:hAnsi="Times New Roman" w:cs="仿宋"/>
          <w:sz w:val="24"/>
        </w:rPr>
      </w:pPr>
      <w:r>
        <w:rPr>
          <w:rFonts w:hint="eastAsia" w:ascii="Times New Roman" w:hAnsi="Times New Roman" w:cs="仿宋"/>
          <w:sz w:val="24"/>
        </w:rPr>
        <w:t>17.5相同品牌产品响应</w:t>
      </w:r>
    </w:p>
    <w:p w14:paraId="7FA0692E">
      <w:pPr>
        <w:spacing w:line="480" w:lineRule="exact"/>
        <w:ind w:firstLine="480"/>
        <w:rPr>
          <w:rFonts w:ascii="Times New Roman" w:hAnsi="Times New Roman" w:cs="仿宋"/>
          <w:sz w:val="24"/>
        </w:rPr>
      </w:pPr>
      <w:r>
        <w:rPr>
          <w:rFonts w:hint="eastAsia" w:ascii="Times New Roman" w:hAnsi="Times New Roman" w:cs="仿宋"/>
          <w:sz w:val="24"/>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11C60CDB">
      <w:pPr>
        <w:spacing w:line="480" w:lineRule="exact"/>
        <w:ind w:firstLine="480"/>
        <w:rPr>
          <w:rFonts w:ascii="Times New Roman" w:hAnsi="Times New Roman" w:cs="仿宋"/>
          <w:sz w:val="24"/>
        </w:rPr>
      </w:pPr>
      <w:r>
        <w:rPr>
          <w:rFonts w:hint="eastAsia" w:ascii="Times New Roman" w:hAnsi="Times New Roman"/>
          <w:bCs/>
          <w:sz w:val="24"/>
          <w:szCs w:val="21"/>
        </w:rPr>
        <w:t>17.6磋商</w:t>
      </w:r>
    </w:p>
    <w:p w14:paraId="1146EA84">
      <w:pPr>
        <w:spacing w:line="480" w:lineRule="exact"/>
        <w:ind w:firstLine="480"/>
        <w:rPr>
          <w:rFonts w:ascii="Times New Roman" w:hAnsi="Times New Roman" w:cs="仿宋"/>
          <w:sz w:val="24"/>
        </w:rPr>
      </w:pPr>
      <w:r>
        <w:rPr>
          <w:rFonts w:hint="eastAsia" w:ascii="Times New Roman" w:hAnsi="Times New Roman"/>
          <w:bCs/>
          <w:sz w:val="24"/>
          <w:szCs w:val="21"/>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7BBCC0D">
      <w:pPr>
        <w:spacing w:line="480" w:lineRule="exact"/>
        <w:ind w:firstLine="480"/>
        <w:rPr>
          <w:rFonts w:ascii="Times New Roman" w:hAnsi="Times New Roman" w:cs="仿宋"/>
          <w:sz w:val="24"/>
        </w:rPr>
      </w:pPr>
      <w:r>
        <w:rPr>
          <w:rFonts w:hint="eastAsia" w:ascii="Times New Roman" w:hAnsi="Times New Roman"/>
          <w:bCs/>
          <w:sz w:val="24"/>
          <w:szCs w:val="21"/>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1F529FC">
      <w:pPr>
        <w:spacing w:line="480" w:lineRule="exact"/>
        <w:ind w:firstLine="480"/>
        <w:rPr>
          <w:rFonts w:ascii="Times New Roman" w:hAnsi="Times New Roman" w:cs="仿宋"/>
          <w:sz w:val="24"/>
        </w:rPr>
      </w:pPr>
      <w:r>
        <w:rPr>
          <w:rFonts w:hint="eastAsia" w:ascii="Times New Roman" w:hAnsi="Times New Roman"/>
          <w:bCs/>
          <w:sz w:val="24"/>
          <w:szCs w:val="21"/>
        </w:rPr>
        <w:t>17.7有关问题的澄清</w:t>
      </w:r>
    </w:p>
    <w:p w14:paraId="427B131A">
      <w:pPr>
        <w:spacing w:line="480" w:lineRule="exact"/>
        <w:ind w:firstLine="480"/>
        <w:rPr>
          <w:rFonts w:ascii="Times New Roman" w:hAnsi="Times New Roman" w:cs="仿宋"/>
          <w:sz w:val="24"/>
        </w:rPr>
      </w:pPr>
      <w:r>
        <w:rPr>
          <w:rFonts w:hint="eastAsia" w:ascii="Times New Roman" w:hAnsi="Times New Roman" w:cs="仿宋"/>
          <w:sz w:val="24"/>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4E2D6D7C">
      <w:pPr>
        <w:tabs>
          <w:tab w:val="left" w:pos="900"/>
        </w:tabs>
        <w:spacing w:line="480" w:lineRule="exact"/>
        <w:ind w:firstLine="480"/>
        <w:rPr>
          <w:rFonts w:ascii="Times New Roman" w:hAnsi="Times New Roman"/>
          <w:sz w:val="24"/>
          <w:szCs w:val="24"/>
        </w:rPr>
      </w:pPr>
      <w:r>
        <w:rPr>
          <w:rFonts w:hint="eastAsia" w:ascii="Times New Roman" w:hAnsi="Times New Roman"/>
          <w:bCs/>
          <w:sz w:val="24"/>
          <w:szCs w:val="21"/>
        </w:rPr>
        <w:t>17.8最后报价</w:t>
      </w:r>
    </w:p>
    <w:p w14:paraId="5490CD84">
      <w:pPr>
        <w:tabs>
          <w:tab w:val="left" w:pos="900"/>
        </w:tabs>
        <w:spacing w:line="480" w:lineRule="exact"/>
        <w:ind w:firstLine="480"/>
        <w:rPr>
          <w:rFonts w:ascii="Times New Roman" w:hAnsi="Times New Roman"/>
          <w:sz w:val="24"/>
          <w:szCs w:val="24"/>
        </w:rPr>
      </w:pPr>
      <w:r>
        <w:rPr>
          <w:rFonts w:hint="eastAsia" w:ascii="Times New Roman" w:hAnsi="Times New Roman" w:cs="仿宋"/>
          <w:sz w:val="24"/>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p>
    <w:p w14:paraId="79650EC6">
      <w:pPr>
        <w:tabs>
          <w:tab w:val="left" w:pos="900"/>
        </w:tabs>
        <w:spacing w:line="480" w:lineRule="exact"/>
        <w:ind w:firstLine="482"/>
        <w:rPr>
          <w:rFonts w:ascii="Times New Roman" w:hAnsi="Times New Roman"/>
          <w:sz w:val="24"/>
          <w:szCs w:val="24"/>
        </w:rPr>
      </w:pPr>
      <w:r>
        <w:rPr>
          <w:rFonts w:hint="eastAsia" w:ascii="Times New Roman" w:hAnsi="Times New Roman" w:cs="仿宋"/>
          <w:b/>
          <w:sz w:val="24"/>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2A47C84E">
      <w:pPr>
        <w:tabs>
          <w:tab w:val="left" w:pos="900"/>
        </w:tabs>
        <w:spacing w:line="480" w:lineRule="exact"/>
        <w:ind w:firstLine="480"/>
        <w:rPr>
          <w:rFonts w:ascii="Times New Roman" w:hAnsi="Times New Roman"/>
          <w:sz w:val="24"/>
          <w:szCs w:val="24"/>
        </w:rPr>
      </w:pPr>
      <w:r>
        <w:rPr>
          <w:rFonts w:hint="eastAsia" w:ascii="Times New Roman" w:hAnsi="Times New Roman" w:cs="仿宋"/>
          <w:sz w:val="24"/>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p>
    <w:p w14:paraId="733298B2">
      <w:pPr>
        <w:tabs>
          <w:tab w:val="left" w:pos="900"/>
        </w:tabs>
        <w:spacing w:line="480" w:lineRule="exact"/>
        <w:ind w:firstLine="480"/>
        <w:rPr>
          <w:rFonts w:ascii="Times New Roman" w:hAnsi="Times New Roman" w:cs="仿宋"/>
          <w:sz w:val="24"/>
        </w:rPr>
      </w:pPr>
      <w:r>
        <w:rPr>
          <w:rFonts w:hint="eastAsia" w:ascii="Times New Roman" w:hAnsi="Times New Roman" w:cs="仿宋"/>
          <w:sz w:val="24"/>
        </w:rPr>
        <w:t>17.8.4磋商报价表中大、小写应一致，如出现不一致情况的，以大写为准。磋商报价表内容与分项报价表内容应一致。如出现不一致情况，以磋商报价表内容为准，修正分项报价表。</w:t>
      </w:r>
    </w:p>
    <w:p w14:paraId="0556CA66">
      <w:pPr>
        <w:tabs>
          <w:tab w:val="left" w:pos="900"/>
        </w:tabs>
        <w:spacing w:line="480" w:lineRule="exact"/>
        <w:ind w:firstLine="480"/>
        <w:rPr>
          <w:rFonts w:ascii="Times New Roman" w:hAnsi="Times New Roman" w:cs="仿宋"/>
          <w:sz w:val="24"/>
        </w:rPr>
      </w:pPr>
      <w:r>
        <w:rPr>
          <w:rFonts w:hint="eastAsia" w:ascii="Times New Roman" w:hAnsi="Times New Roman" w:cs="仿宋"/>
          <w:sz w:val="24"/>
        </w:rPr>
        <w:t>17.8.5项目评审中，不得去掉最后报价中的最高报价和最低报价。</w:t>
      </w:r>
    </w:p>
    <w:p w14:paraId="23261855">
      <w:pPr>
        <w:tabs>
          <w:tab w:val="left" w:pos="900"/>
        </w:tabs>
        <w:spacing w:line="480" w:lineRule="exact"/>
        <w:ind w:firstLine="480"/>
        <w:rPr>
          <w:rFonts w:ascii="Times New Roman" w:hAnsi="Times New Roman" w:cs="仿宋"/>
          <w:sz w:val="24"/>
        </w:rPr>
      </w:pPr>
      <w:r>
        <w:rPr>
          <w:rFonts w:hint="eastAsia" w:ascii="Times New Roman" w:hAnsi="Times New Roman" w:cs="仿宋"/>
          <w:sz w:val="24"/>
        </w:rPr>
        <w:t>17.8.6符合《政府采购竞争性磋商采购方式</w:t>
      </w:r>
      <w:r>
        <w:rPr>
          <w:rFonts w:hint="eastAsia" w:ascii="Times New Roman" w:hAnsi="Times New Roman" w:cs="仿宋"/>
          <w:sz w:val="24"/>
          <w:lang w:val="en-US" w:eastAsia="zh-CN"/>
        </w:rPr>
        <w:t>管</w:t>
      </w:r>
      <w:r>
        <w:rPr>
          <w:rFonts w:hint="eastAsia" w:ascii="Times New Roman" w:hAnsi="Times New Roman" w:cs="仿宋"/>
          <w:sz w:val="24"/>
        </w:rPr>
        <w:t>理暂行办法》第三条第一款第四项及《财政部关于竞争性磋商采购方式管理暂行办法有关问题的补充通知》（财库</w:t>
      </w:r>
      <w:r>
        <w:rPr>
          <w:rFonts w:hint="eastAsia" w:ascii="Times New Roman" w:hAnsi="Times New Roman" w:cs="仿宋"/>
          <w:sz w:val="24"/>
          <w:lang w:eastAsia="zh-CN"/>
        </w:rPr>
        <w:t>〔2015〕124号</w:t>
      </w:r>
      <w:r>
        <w:rPr>
          <w:rFonts w:hint="eastAsia" w:ascii="Times New Roman" w:hAnsi="Times New Roman" w:cs="仿宋"/>
          <w:sz w:val="24"/>
        </w:rPr>
        <w:t>）规定情形的，提交最后报价的供应商可以为2家。</w:t>
      </w:r>
    </w:p>
    <w:p w14:paraId="6C838037">
      <w:pPr>
        <w:spacing w:line="480" w:lineRule="exact"/>
        <w:ind w:firstLine="480"/>
        <w:rPr>
          <w:rFonts w:hint="eastAsia" w:ascii="Times New Roman" w:hAnsi="Times New Roman"/>
          <w:sz w:val="24"/>
          <w:szCs w:val="24"/>
        </w:rPr>
      </w:pPr>
      <w:bookmarkStart w:id="66" w:name="_Hlk204074773"/>
      <w:r>
        <w:rPr>
          <w:rFonts w:hint="eastAsia" w:ascii="Times New Roman" w:hAnsi="Times New Roman"/>
          <w:sz w:val="24"/>
          <w:szCs w:val="24"/>
        </w:rPr>
        <w:t>17.9 异常低价响应审查</w:t>
      </w:r>
    </w:p>
    <w:p w14:paraId="1277B409">
      <w:pPr>
        <w:spacing w:line="480" w:lineRule="exact"/>
        <w:ind w:firstLine="480"/>
        <w:rPr>
          <w:rFonts w:hint="eastAsia" w:ascii="Times New Roman" w:hAnsi="Times New Roman"/>
          <w:sz w:val="24"/>
          <w:szCs w:val="24"/>
        </w:rPr>
      </w:pPr>
      <w:r>
        <w:rPr>
          <w:rFonts w:hint="eastAsia" w:ascii="Times New Roman" w:hAnsi="Times New Roman"/>
          <w:sz w:val="24"/>
          <w:szCs w:val="24"/>
        </w:rPr>
        <w:t>17.9.1评审过程中出现下列情形之一的，评审委员会应当启动异常低价响应审查程序：</w:t>
      </w:r>
    </w:p>
    <w:p w14:paraId="45E0B5EF">
      <w:pPr>
        <w:spacing w:line="480" w:lineRule="exact"/>
        <w:ind w:firstLine="480"/>
        <w:rPr>
          <w:rFonts w:hint="eastAsia" w:ascii="Times New Roman" w:hAnsi="Times New Roman"/>
          <w:sz w:val="24"/>
          <w:szCs w:val="24"/>
        </w:rPr>
      </w:pPr>
      <w:r>
        <w:rPr>
          <w:rFonts w:hint="eastAsia" w:ascii="Times New Roman" w:hAnsi="Times New Roman"/>
          <w:sz w:val="24"/>
          <w:szCs w:val="24"/>
        </w:rPr>
        <w:t>（1）响应报价低于全部通过符合性审查供应商响应报价平均值50%的，即响应报价&lt;全部通过符合性审查供应商响应报价平均值×50%；</w:t>
      </w:r>
    </w:p>
    <w:p w14:paraId="5C67118B">
      <w:pPr>
        <w:spacing w:line="480" w:lineRule="exact"/>
        <w:ind w:firstLine="480"/>
        <w:rPr>
          <w:rFonts w:hint="eastAsia" w:ascii="Times New Roman" w:hAnsi="Times New Roman"/>
          <w:sz w:val="24"/>
          <w:szCs w:val="24"/>
        </w:rPr>
      </w:pPr>
      <w:r>
        <w:rPr>
          <w:rFonts w:hint="eastAsia" w:ascii="Times New Roman" w:hAnsi="Times New Roman"/>
          <w:sz w:val="24"/>
          <w:szCs w:val="24"/>
        </w:rPr>
        <w:t>（2）响应报价低于通过符合性审查的次低报价供应商响应报价50%的，即响应报价&lt;通过符合性审查的次低报价供应商响应报价×50%；</w:t>
      </w:r>
    </w:p>
    <w:p w14:paraId="2B938358">
      <w:pPr>
        <w:spacing w:line="480" w:lineRule="exact"/>
        <w:ind w:firstLine="480"/>
        <w:rPr>
          <w:rFonts w:hint="eastAsia" w:ascii="Times New Roman" w:hAnsi="Times New Roman"/>
          <w:sz w:val="24"/>
          <w:szCs w:val="24"/>
        </w:rPr>
      </w:pPr>
      <w:r>
        <w:rPr>
          <w:rFonts w:hint="eastAsia" w:ascii="Times New Roman" w:hAnsi="Times New Roman"/>
          <w:sz w:val="24"/>
          <w:szCs w:val="24"/>
        </w:rPr>
        <w:t>（3）响应报价低于采购项目最高限价45%的，即响应报价&lt;采购项目最高限价×45%；</w:t>
      </w:r>
    </w:p>
    <w:p w14:paraId="0ABEDBF3">
      <w:pPr>
        <w:spacing w:line="480" w:lineRule="exact"/>
        <w:ind w:firstLine="480"/>
        <w:rPr>
          <w:rFonts w:hint="eastAsia" w:ascii="Times New Roman" w:hAnsi="Times New Roman"/>
          <w:sz w:val="24"/>
          <w:szCs w:val="24"/>
        </w:rPr>
      </w:pPr>
      <w:r>
        <w:rPr>
          <w:rFonts w:hint="eastAsia" w:ascii="Times New Roman" w:hAnsi="Times New Roman"/>
          <w:sz w:val="24"/>
          <w:szCs w:val="24"/>
        </w:rPr>
        <w:t>（4）评审委员会基于专业判断，认为供应商报价过低，有可能影响产品质量或者不能诚信履约的其他情形。</w:t>
      </w:r>
    </w:p>
    <w:p w14:paraId="4E862D7A">
      <w:pPr>
        <w:spacing w:line="480" w:lineRule="exact"/>
        <w:ind w:firstLine="480"/>
        <w:rPr>
          <w:rFonts w:hint="eastAsia" w:ascii="Times New Roman" w:hAnsi="Times New Roman"/>
          <w:sz w:val="24"/>
          <w:szCs w:val="24"/>
        </w:rPr>
      </w:pPr>
      <w:r>
        <w:rPr>
          <w:rFonts w:hint="eastAsia" w:ascii="Times New Roman" w:hAnsi="Times New Roman"/>
          <w:sz w:val="24"/>
          <w:szCs w:val="24"/>
        </w:rPr>
        <w:t>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29007DA">
      <w:pPr>
        <w:spacing w:line="480" w:lineRule="exact"/>
        <w:ind w:firstLine="480"/>
        <w:rPr>
          <w:rFonts w:hint="eastAsia" w:ascii="Times New Roman" w:hAnsi="Times New Roman" w:cs="仿宋"/>
          <w:sz w:val="24"/>
        </w:rPr>
      </w:pPr>
      <w:r>
        <w:rPr>
          <w:rFonts w:hint="eastAsia" w:ascii="Times New Roman" w:hAnsi="Times New Roman"/>
          <w:sz w:val="24"/>
          <w:szCs w:val="24"/>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bookmarkEnd w:id="66"/>
    <w:p w14:paraId="37AF966F">
      <w:pPr>
        <w:tabs>
          <w:tab w:val="left" w:pos="900"/>
        </w:tabs>
        <w:spacing w:line="480" w:lineRule="exact"/>
        <w:ind w:firstLine="480"/>
        <w:rPr>
          <w:rFonts w:ascii="Times New Roman" w:hAnsi="Times New Roman"/>
          <w:sz w:val="24"/>
          <w:szCs w:val="24"/>
        </w:rPr>
      </w:pPr>
      <w:bookmarkStart w:id="67" w:name="_Toc141869966"/>
      <w:r>
        <w:rPr>
          <w:rFonts w:hint="eastAsia" w:ascii="Times New Roman" w:hAnsi="Times New Roman"/>
          <w:bCs/>
          <w:sz w:val="24"/>
          <w:szCs w:val="21"/>
        </w:rPr>
        <w:t>17.10推荐成交候选供应商</w:t>
      </w:r>
    </w:p>
    <w:p w14:paraId="68C463CD">
      <w:pPr>
        <w:tabs>
          <w:tab w:val="left" w:pos="900"/>
        </w:tabs>
        <w:spacing w:after="120" w:line="480" w:lineRule="exact"/>
        <w:ind w:firstLine="478"/>
        <w:rPr>
          <w:rFonts w:ascii="Times New Roman" w:hAnsi="Times New Roman" w:cs="仿宋"/>
          <w:sz w:val="24"/>
        </w:rPr>
      </w:pPr>
      <w:bookmarkStart w:id="68" w:name="OLE_LINK5"/>
      <w:r>
        <w:rPr>
          <w:rFonts w:hint="eastAsia" w:ascii="Times New Roman" w:hAnsi="Times New Roman" w:cs="仿宋"/>
          <w:sz w:val="24"/>
        </w:rPr>
        <w:t>磋商小组根据综合评分情况，按照评审得分由高到低顺序推荐3名成交候选供应商，并编写评审报告</w:t>
      </w:r>
      <w:bookmarkEnd w:id="68"/>
      <w:r>
        <w:rPr>
          <w:rFonts w:hint="eastAsia" w:ascii="Times New Roman" w:hAnsi="Times New Roman" w:cs="仿宋"/>
          <w:sz w:val="24"/>
        </w:rPr>
        <w:t>。符合本磋商文件17.8.6情形的，可以推荐2名成交候选供应商。评审得分相同的，按照最后报价由低到高的顺序推荐。评审得分且最后报价相同的，按照技术指标优劣顺序推荐。</w:t>
      </w:r>
    </w:p>
    <w:p w14:paraId="23521783">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六、无效响应、采购活动终止、</w:t>
      </w:r>
      <w:bookmarkEnd w:id="67"/>
      <w:r>
        <w:rPr>
          <w:rFonts w:hint="eastAsia" w:ascii="黑体" w:hAnsi="黑体" w:eastAsia="黑体" w:cs="黑体"/>
          <w:sz w:val="32"/>
        </w:rPr>
        <w:t>恶意串通及取消成交候选资格情形</w:t>
      </w:r>
    </w:p>
    <w:p w14:paraId="64FD13E0">
      <w:pPr>
        <w:spacing w:line="480" w:lineRule="exact"/>
        <w:ind w:firstLine="482"/>
        <w:rPr>
          <w:rFonts w:ascii="Times New Roman" w:hAnsi="Times New Roman" w:cs="仿宋"/>
          <w:b/>
          <w:sz w:val="24"/>
        </w:rPr>
      </w:pPr>
      <w:r>
        <w:rPr>
          <w:rFonts w:hint="eastAsia" w:ascii="Times New Roman" w:hAnsi="Times New Roman" w:cs="仿宋"/>
          <w:b/>
          <w:sz w:val="24"/>
        </w:rPr>
        <w:t>18、无效响应情形</w:t>
      </w:r>
    </w:p>
    <w:p w14:paraId="32506278">
      <w:pPr>
        <w:spacing w:line="480" w:lineRule="exact"/>
        <w:ind w:firstLine="482"/>
        <w:rPr>
          <w:rFonts w:ascii="Times New Roman" w:hAnsi="Times New Roman" w:cs="仿宋"/>
          <w:sz w:val="24"/>
        </w:rPr>
      </w:pPr>
      <w:r>
        <w:rPr>
          <w:rFonts w:hint="eastAsia" w:ascii="Times New Roman" w:hAnsi="Times New Roman" w:cs="仿宋"/>
          <w:sz w:val="24"/>
        </w:rPr>
        <w:t>18.1供应商同一采购包提交两个以上（含两个）不同的响应文件或者最后报价的。</w:t>
      </w:r>
    </w:p>
    <w:p w14:paraId="64A8B3D9">
      <w:pPr>
        <w:spacing w:line="480" w:lineRule="exact"/>
        <w:ind w:firstLine="482"/>
        <w:rPr>
          <w:rFonts w:ascii="Times New Roman" w:hAnsi="Times New Roman" w:cs="仿宋"/>
          <w:sz w:val="24"/>
        </w:rPr>
      </w:pPr>
      <w:r>
        <w:rPr>
          <w:rFonts w:hint="eastAsia" w:ascii="Times New Roman" w:hAnsi="Times New Roman" w:cs="仿宋"/>
          <w:sz w:val="24"/>
        </w:rPr>
        <w:t>18.2供应商不符合磋商文件规定资格要求的或响应文件未按规定提交资质证件的。</w:t>
      </w:r>
    </w:p>
    <w:p w14:paraId="02B24CD0">
      <w:pPr>
        <w:spacing w:line="480" w:lineRule="exact"/>
        <w:ind w:firstLine="480"/>
        <w:rPr>
          <w:rFonts w:ascii="Times New Roman" w:hAnsi="Times New Roman" w:cs="仿宋"/>
          <w:sz w:val="24"/>
        </w:rPr>
      </w:pPr>
      <w:r>
        <w:rPr>
          <w:rFonts w:hint="eastAsia" w:ascii="Times New Roman" w:hAnsi="Times New Roman" w:cs="仿宋"/>
          <w:sz w:val="24"/>
        </w:rPr>
        <w:t>18.3供应商的报价超过了采购预算或最高限价的。</w:t>
      </w:r>
    </w:p>
    <w:p w14:paraId="215B959D">
      <w:pPr>
        <w:spacing w:line="480" w:lineRule="exact"/>
        <w:ind w:firstLine="480"/>
        <w:rPr>
          <w:rFonts w:ascii="Times New Roman" w:hAnsi="Times New Roman" w:cs="仿宋"/>
          <w:sz w:val="24"/>
        </w:rPr>
      </w:pPr>
      <w:r>
        <w:rPr>
          <w:rFonts w:hint="eastAsia" w:ascii="Times New Roman" w:hAnsi="Times New Roman" w:cs="仿宋"/>
          <w:sz w:val="24"/>
        </w:rPr>
        <w:t>18.4响应文件未通过符合性审查的。</w:t>
      </w:r>
    </w:p>
    <w:p w14:paraId="6176AD56">
      <w:pPr>
        <w:spacing w:line="480" w:lineRule="exact"/>
        <w:ind w:firstLine="480"/>
        <w:rPr>
          <w:rFonts w:ascii="Times New Roman" w:hAnsi="Times New Roman" w:cs="仿宋"/>
          <w:sz w:val="24"/>
        </w:rPr>
      </w:pPr>
      <w:r>
        <w:rPr>
          <w:rFonts w:hint="eastAsia" w:ascii="Times New Roman" w:hAnsi="Times New Roman" w:cs="仿宋"/>
          <w:sz w:val="24"/>
        </w:rPr>
        <w:t>18.5响应文件出现重大偏离，不符合磋商文件中规定的实质性要求的（★部分为实质性要求）。</w:t>
      </w:r>
    </w:p>
    <w:p w14:paraId="39188E8A">
      <w:pPr>
        <w:spacing w:line="480" w:lineRule="exact"/>
        <w:ind w:firstLine="480"/>
        <w:rPr>
          <w:rFonts w:ascii="Times New Roman" w:hAnsi="Times New Roman" w:cs="仿宋"/>
          <w:sz w:val="24"/>
        </w:rPr>
      </w:pPr>
      <w:r>
        <w:rPr>
          <w:rFonts w:hint="eastAsia" w:ascii="Times New Roman" w:hAnsi="Times New Roman" w:cs="仿宋"/>
          <w:sz w:val="24"/>
        </w:rPr>
        <w:t>18.6响应文件未按照磋商文件要求加盖CA电子公章的。</w:t>
      </w:r>
    </w:p>
    <w:p w14:paraId="45606B8A">
      <w:pPr>
        <w:spacing w:line="480" w:lineRule="exact"/>
        <w:ind w:firstLine="480"/>
        <w:rPr>
          <w:rFonts w:hint="eastAsia" w:ascii="Times New Roman" w:hAnsi="Times New Roman" w:cs="仿宋"/>
          <w:sz w:val="24"/>
        </w:rPr>
      </w:pPr>
      <w:bookmarkStart w:id="69" w:name="_Hlk204074427"/>
      <w:r>
        <w:rPr>
          <w:rFonts w:hint="eastAsia" w:ascii="Times New Roman" w:hAnsi="Times New Roman" w:cs="仿宋"/>
          <w:sz w:val="24"/>
        </w:rPr>
        <w:t>18.7磋商小组启动异常低价响应审查后，供应商不提供书面说明、证明材料，或者磋商小组认为供应商提供的书面说明、证明材料不能证明其最后报价合理性的。</w:t>
      </w:r>
    </w:p>
    <w:bookmarkEnd w:id="69"/>
    <w:p w14:paraId="5A8D1D5F">
      <w:pPr>
        <w:spacing w:line="480" w:lineRule="exact"/>
        <w:ind w:firstLine="482"/>
        <w:rPr>
          <w:rFonts w:ascii="Times New Roman" w:hAnsi="Times New Roman" w:cs="仿宋"/>
          <w:sz w:val="24"/>
        </w:rPr>
      </w:pPr>
      <w:r>
        <w:rPr>
          <w:rFonts w:hint="eastAsia" w:ascii="Times New Roman" w:hAnsi="Times New Roman" w:cs="仿宋"/>
          <w:sz w:val="24"/>
        </w:rPr>
        <w:t>18.8响应文件含有采购人不能接受的附加条件的。</w:t>
      </w:r>
    </w:p>
    <w:p w14:paraId="7194F048">
      <w:pPr>
        <w:spacing w:line="480" w:lineRule="exact"/>
        <w:ind w:firstLine="482"/>
        <w:rPr>
          <w:rFonts w:ascii="Times New Roman" w:hAnsi="Times New Roman" w:cs="仿宋"/>
          <w:sz w:val="24"/>
        </w:rPr>
      </w:pPr>
      <w:r>
        <w:rPr>
          <w:rFonts w:hint="eastAsia" w:ascii="Times New Roman" w:hAnsi="Times New Roman" w:cs="仿宋"/>
          <w:sz w:val="24"/>
        </w:rPr>
        <w:t>18.9供应商有本磋商文件规定的恶意串通情形的。</w:t>
      </w:r>
    </w:p>
    <w:p w14:paraId="28222AEF">
      <w:pPr>
        <w:spacing w:line="480" w:lineRule="exact"/>
        <w:ind w:firstLine="482"/>
        <w:rPr>
          <w:rFonts w:ascii="Times New Roman" w:hAnsi="Times New Roman" w:cs="仿宋"/>
          <w:sz w:val="24"/>
        </w:rPr>
      </w:pPr>
      <w:r>
        <w:rPr>
          <w:rFonts w:hint="eastAsia" w:ascii="Times New Roman" w:hAnsi="Times New Roman" w:cs="仿宋"/>
          <w:sz w:val="24"/>
        </w:rPr>
        <w:t>18.10法律、法规规定的</w:t>
      </w:r>
      <w:r>
        <w:rPr>
          <w:rFonts w:hint="eastAsia" w:ascii="Times New Roman" w:hAnsi="Times New Roman" w:cs="仿宋"/>
          <w:sz w:val="24"/>
          <w:lang w:eastAsia="zh-CN"/>
        </w:rPr>
        <w:t>其他情况</w:t>
      </w:r>
      <w:r>
        <w:rPr>
          <w:rFonts w:hint="eastAsia" w:ascii="Times New Roman" w:hAnsi="Times New Roman" w:cs="仿宋"/>
          <w:sz w:val="24"/>
        </w:rPr>
        <w:t>。</w:t>
      </w:r>
    </w:p>
    <w:p w14:paraId="748AD0CD">
      <w:pPr>
        <w:spacing w:line="480" w:lineRule="exact"/>
        <w:ind w:firstLine="482"/>
        <w:rPr>
          <w:rFonts w:ascii="Times New Roman" w:hAnsi="Times New Roman" w:cs="仿宋"/>
          <w:b/>
          <w:sz w:val="24"/>
        </w:rPr>
      </w:pPr>
      <w:r>
        <w:rPr>
          <w:rFonts w:hint="eastAsia" w:ascii="Times New Roman" w:hAnsi="Times New Roman" w:cs="仿宋"/>
          <w:b/>
          <w:sz w:val="24"/>
        </w:rPr>
        <w:t>19、采购活动终止情形</w:t>
      </w:r>
    </w:p>
    <w:p w14:paraId="32B5218F">
      <w:pPr>
        <w:spacing w:line="480" w:lineRule="exact"/>
        <w:ind w:firstLine="482"/>
        <w:rPr>
          <w:rFonts w:ascii="Times New Roman" w:hAnsi="Times New Roman" w:cs="仿宋"/>
          <w:bCs/>
          <w:sz w:val="24"/>
        </w:rPr>
      </w:pPr>
      <w:r>
        <w:rPr>
          <w:rFonts w:hint="eastAsia" w:ascii="Times New Roman" w:hAnsi="Times New Roman" w:cs="仿宋"/>
          <w:bCs/>
          <w:sz w:val="24"/>
        </w:rPr>
        <w:t>19.1因情况变化，不再符合规定的竞争性磋商采购方式适用情形的；</w:t>
      </w:r>
    </w:p>
    <w:p w14:paraId="24214F99">
      <w:pPr>
        <w:spacing w:line="480" w:lineRule="exact"/>
        <w:ind w:firstLine="480"/>
        <w:rPr>
          <w:rFonts w:ascii="Times New Roman" w:hAnsi="Times New Roman" w:cs="仿宋"/>
          <w:sz w:val="24"/>
        </w:rPr>
      </w:pPr>
      <w:r>
        <w:rPr>
          <w:rFonts w:hint="eastAsia" w:ascii="Times New Roman" w:hAnsi="Times New Roman" w:cs="仿宋"/>
          <w:sz w:val="24"/>
        </w:rPr>
        <w:t>19.2符合专业条件的供应商或者对磋商文件作实质响应的供应商不足3家的（符合17.8.6情形除外）。</w:t>
      </w:r>
    </w:p>
    <w:p w14:paraId="5537FCF8">
      <w:pPr>
        <w:spacing w:line="480" w:lineRule="exact"/>
        <w:ind w:firstLine="480"/>
        <w:rPr>
          <w:rFonts w:ascii="Times New Roman" w:hAnsi="Times New Roman" w:cs="仿宋"/>
          <w:sz w:val="24"/>
        </w:rPr>
      </w:pPr>
      <w:r>
        <w:rPr>
          <w:rFonts w:hint="eastAsia" w:ascii="Times New Roman" w:hAnsi="Times New Roman" w:cs="仿宋"/>
          <w:sz w:val="24"/>
        </w:rPr>
        <w:t>19.3出现影响采购公正的违法、违规行为的。</w:t>
      </w:r>
    </w:p>
    <w:p w14:paraId="26C2BBBF">
      <w:pPr>
        <w:spacing w:line="480" w:lineRule="exact"/>
        <w:ind w:firstLine="480"/>
        <w:rPr>
          <w:rFonts w:ascii="Times New Roman" w:hAnsi="Times New Roman" w:cs="仿宋"/>
          <w:sz w:val="24"/>
        </w:rPr>
      </w:pPr>
      <w:r>
        <w:rPr>
          <w:rFonts w:hint="eastAsia" w:ascii="Times New Roman" w:hAnsi="Times New Roman" w:cs="仿宋"/>
          <w:sz w:val="24"/>
        </w:rPr>
        <w:t>19.4因重大变故，采购任务取消的。</w:t>
      </w:r>
    </w:p>
    <w:p w14:paraId="32EC53D5">
      <w:pPr>
        <w:spacing w:line="480" w:lineRule="exact"/>
        <w:ind w:firstLine="480"/>
        <w:rPr>
          <w:rFonts w:ascii="Times New Roman" w:hAnsi="Times New Roman" w:cs="仿宋"/>
          <w:sz w:val="24"/>
        </w:rPr>
      </w:pPr>
      <w:r>
        <w:rPr>
          <w:rFonts w:hint="eastAsia" w:ascii="Times New Roman" w:hAnsi="Times New Roman" w:cs="仿宋"/>
          <w:sz w:val="24"/>
        </w:rPr>
        <w:t>19.5磋商小组认定磋商文件存在歧义、重大缺陷导致评审工作无法进行。</w:t>
      </w:r>
    </w:p>
    <w:p w14:paraId="7EEAA257">
      <w:pPr>
        <w:spacing w:line="480" w:lineRule="exact"/>
        <w:ind w:firstLine="480"/>
        <w:rPr>
          <w:rFonts w:ascii="Times New Roman" w:hAnsi="Times New Roman" w:cs="仿宋"/>
          <w:sz w:val="24"/>
        </w:rPr>
      </w:pPr>
      <w:r>
        <w:rPr>
          <w:rFonts w:hint="eastAsia" w:ascii="Times New Roman" w:hAnsi="Times New Roman" w:cs="仿宋"/>
          <w:sz w:val="24"/>
        </w:rPr>
        <w:t>19.6在苏采云系统规定时间内成功解密电子响应文件的供应商不足3家的。</w:t>
      </w:r>
    </w:p>
    <w:p w14:paraId="0FC3A33A">
      <w:pPr>
        <w:spacing w:line="480" w:lineRule="exact"/>
        <w:ind w:firstLine="482"/>
        <w:rPr>
          <w:rFonts w:ascii="Times New Roman" w:hAnsi="Times New Roman" w:cs="仿宋"/>
          <w:b/>
          <w:sz w:val="24"/>
        </w:rPr>
      </w:pPr>
      <w:r>
        <w:rPr>
          <w:rFonts w:hint="eastAsia" w:ascii="Times New Roman" w:hAnsi="Times New Roman" w:cs="仿宋"/>
          <w:b/>
          <w:sz w:val="24"/>
        </w:rPr>
        <w:t>20、恶意串通情形</w:t>
      </w:r>
    </w:p>
    <w:p w14:paraId="420BFAE2">
      <w:pPr>
        <w:spacing w:line="480" w:lineRule="exact"/>
        <w:ind w:firstLine="480"/>
        <w:rPr>
          <w:rFonts w:ascii="Times New Roman" w:hAnsi="Times New Roman" w:cs="仿宋"/>
          <w:sz w:val="24"/>
        </w:rPr>
      </w:pPr>
      <w:r>
        <w:rPr>
          <w:rFonts w:hint="eastAsia" w:ascii="Times New Roman" w:hAnsi="Times New Roman" w:cs="仿宋"/>
          <w:sz w:val="24"/>
        </w:rPr>
        <w:t>20.1供应商直接或间接从采购人或采购代理机构处获得其他供应商的相关情况并修改其响应文件；</w:t>
      </w:r>
    </w:p>
    <w:p w14:paraId="14D913AC">
      <w:pPr>
        <w:spacing w:line="480" w:lineRule="exact"/>
        <w:ind w:firstLine="480"/>
        <w:rPr>
          <w:rFonts w:ascii="Times New Roman" w:hAnsi="Times New Roman" w:cs="仿宋"/>
          <w:sz w:val="24"/>
        </w:rPr>
      </w:pPr>
      <w:r>
        <w:rPr>
          <w:rFonts w:hint="eastAsia" w:ascii="Times New Roman" w:hAnsi="Times New Roman" w:cs="仿宋"/>
          <w:sz w:val="24"/>
        </w:rPr>
        <w:t>20.2供应商接受采购人或采购代理机构授意撤换、修改响应文件；</w:t>
      </w:r>
    </w:p>
    <w:p w14:paraId="5A2AC013">
      <w:pPr>
        <w:spacing w:line="480" w:lineRule="exact"/>
        <w:ind w:firstLine="480"/>
        <w:rPr>
          <w:rFonts w:ascii="Times New Roman" w:hAnsi="Times New Roman" w:cs="仿宋"/>
          <w:sz w:val="24"/>
        </w:rPr>
      </w:pPr>
      <w:r>
        <w:rPr>
          <w:rFonts w:hint="eastAsia" w:ascii="Times New Roman" w:hAnsi="Times New Roman" w:cs="仿宋"/>
          <w:sz w:val="24"/>
        </w:rPr>
        <w:t>20.3供应商之间协商报价、技术方案等响应文件实质性内容；</w:t>
      </w:r>
    </w:p>
    <w:p w14:paraId="07018B7A">
      <w:pPr>
        <w:spacing w:line="480" w:lineRule="exact"/>
        <w:ind w:firstLine="480"/>
        <w:rPr>
          <w:rFonts w:hint="eastAsia" w:ascii="Times New Roman" w:hAnsi="Times New Roman" w:cs="仿宋"/>
          <w:sz w:val="24"/>
        </w:rPr>
      </w:pPr>
      <w:r>
        <w:rPr>
          <w:rFonts w:hint="eastAsia" w:ascii="Times New Roman" w:hAnsi="Times New Roman" w:cs="仿宋"/>
          <w:sz w:val="24"/>
        </w:rPr>
        <w:t>20.4属于同一集团、协会、商会等组织成员的供应商按照该组织要求协同参与政府采购活动的；</w:t>
      </w:r>
    </w:p>
    <w:p w14:paraId="04969753">
      <w:pPr>
        <w:spacing w:line="480" w:lineRule="exact"/>
        <w:ind w:firstLine="480"/>
        <w:rPr>
          <w:rFonts w:hint="eastAsia" w:ascii="Times New Roman" w:hAnsi="Times New Roman" w:cs="仿宋"/>
          <w:sz w:val="24"/>
        </w:rPr>
      </w:pPr>
      <w:r>
        <w:rPr>
          <w:rFonts w:hint="eastAsia" w:ascii="Times New Roman" w:hAnsi="Times New Roman" w:cs="仿宋"/>
          <w:sz w:val="24"/>
        </w:rPr>
        <w:t>20.5不同供应商的电子响应文件由同一台电子设备编制、打包、加密或者上传；</w:t>
      </w:r>
    </w:p>
    <w:p w14:paraId="125E7630">
      <w:pPr>
        <w:spacing w:line="480" w:lineRule="exact"/>
        <w:ind w:firstLine="480"/>
        <w:rPr>
          <w:rFonts w:ascii="Times New Roman" w:hAnsi="Times New Roman" w:cs="仿宋"/>
          <w:sz w:val="24"/>
        </w:rPr>
      </w:pPr>
      <w:r>
        <w:rPr>
          <w:rFonts w:hint="eastAsia" w:ascii="Times New Roman" w:hAnsi="Times New Roman" w:cs="仿宋"/>
          <w:sz w:val="24"/>
        </w:rPr>
        <w:t>20.6供应商之间事先约定由某一特定供应商成交；</w:t>
      </w:r>
    </w:p>
    <w:p w14:paraId="11E5AA03">
      <w:pPr>
        <w:spacing w:line="480" w:lineRule="exact"/>
        <w:ind w:firstLine="480"/>
        <w:rPr>
          <w:rFonts w:ascii="Times New Roman" w:hAnsi="Times New Roman" w:cs="仿宋"/>
          <w:sz w:val="24"/>
        </w:rPr>
      </w:pPr>
      <w:r>
        <w:rPr>
          <w:rFonts w:hint="eastAsia" w:ascii="Times New Roman" w:hAnsi="Times New Roman" w:cs="仿宋"/>
          <w:sz w:val="24"/>
        </w:rPr>
        <w:t>20.7供应商之间商定部分供应商放弃参加政府采购活动或者放弃成交；</w:t>
      </w:r>
    </w:p>
    <w:p w14:paraId="1C23B533">
      <w:pPr>
        <w:spacing w:line="480" w:lineRule="exact"/>
        <w:ind w:firstLine="482"/>
        <w:rPr>
          <w:rFonts w:ascii="Times New Roman" w:hAnsi="Times New Roman" w:cs="仿宋"/>
          <w:sz w:val="24"/>
        </w:rPr>
      </w:pPr>
      <w:r>
        <w:rPr>
          <w:rFonts w:hint="eastAsia" w:ascii="Times New Roman" w:hAnsi="Times New Roman" w:cs="仿宋"/>
          <w:sz w:val="24"/>
        </w:rPr>
        <w:t>20.8供应商与采购人或采购代理机构之间、供应商相互之间为谋求特定供应商成交或者排斥其他供应商的其他串通行为。</w:t>
      </w:r>
    </w:p>
    <w:p w14:paraId="2E82FDE4">
      <w:pPr>
        <w:spacing w:line="480" w:lineRule="exact"/>
        <w:ind w:firstLine="482"/>
        <w:rPr>
          <w:rFonts w:ascii="Times New Roman" w:hAnsi="Times New Roman" w:cs="仿宋"/>
          <w:b/>
          <w:sz w:val="24"/>
        </w:rPr>
      </w:pPr>
      <w:r>
        <w:rPr>
          <w:rFonts w:hint="eastAsia" w:ascii="Times New Roman" w:hAnsi="Times New Roman" w:cs="仿宋"/>
          <w:b/>
          <w:sz w:val="24"/>
        </w:rPr>
        <w:t>21、</w:t>
      </w:r>
      <w:bookmarkStart w:id="70" w:name="OLE_LINK2"/>
      <w:r>
        <w:rPr>
          <w:rFonts w:hint="eastAsia" w:ascii="Times New Roman" w:hAnsi="Times New Roman" w:cs="仿宋"/>
          <w:b/>
          <w:sz w:val="24"/>
        </w:rPr>
        <w:t>取消成交（候选）供应商资格</w:t>
      </w:r>
      <w:bookmarkEnd w:id="70"/>
      <w:r>
        <w:rPr>
          <w:rFonts w:hint="eastAsia" w:ascii="Times New Roman" w:hAnsi="Times New Roman" w:cs="仿宋"/>
          <w:b/>
          <w:sz w:val="24"/>
        </w:rPr>
        <w:t>条款</w:t>
      </w:r>
    </w:p>
    <w:p w14:paraId="053F546E">
      <w:pPr>
        <w:spacing w:line="480" w:lineRule="exact"/>
        <w:ind w:firstLine="480"/>
        <w:rPr>
          <w:rFonts w:ascii="Times New Roman" w:hAnsi="Times New Roman" w:cs="仿宋"/>
          <w:sz w:val="24"/>
        </w:rPr>
      </w:pPr>
      <w:r>
        <w:rPr>
          <w:rFonts w:hint="eastAsia" w:ascii="Times New Roman" w:hAnsi="Times New Roman" w:cs="仿宋"/>
          <w:sz w:val="24"/>
        </w:rPr>
        <w:t>21.1提供虚假材料谋取成交的；</w:t>
      </w:r>
    </w:p>
    <w:p w14:paraId="198888C8">
      <w:pPr>
        <w:spacing w:line="480" w:lineRule="exact"/>
        <w:ind w:firstLine="480"/>
        <w:rPr>
          <w:rFonts w:ascii="Times New Roman" w:hAnsi="Times New Roman" w:cs="仿宋"/>
          <w:sz w:val="24"/>
        </w:rPr>
      </w:pPr>
      <w:r>
        <w:rPr>
          <w:rFonts w:hint="eastAsia" w:ascii="Times New Roman" w:hAnsi="Times New Roman" w:cs="仿宋"/>
          <w:sz w:val="24"/>
        </w:rPr>
        <w:t>21.2采取不正当手段诋毁、排挤其他供应商的；</w:t>
      </w:r>
    </w:p>
    <w:p w14:paraId="0C32B5A0">
      <w:pPr>
        <w:spacing w:line="480" w:lineRule="exact"/>
        <w:ind w:firstLine="480"/>
        <w:rPr>
          <w:rFonts w:ascii="Times New Roman" w:hAnsi="Times New Roman" w:cs="仿宋"/>
          <w:sz w:val="24"/>
        </w:rPr>
      </w:pPr>
      <w:r>
        <w:rPr>
          <w:rFonts w:hint="eastAsia" w:ascii="Times New Roman" w:hAnsi="Times New Roman" w:cs="仿宋"/>
          <w:sz w:val="24"/>
        </w:rPr>
        <w:t>21.3与采购人、其他供应商或者采购代理机构恶意串通的；</w:t>
      </w:r>
    </w:p>
    <w:p w14:paraId="086201F5">
      <w:pPr>
        <w:spacing w:line="480" w:lineRule="exact"/>
        <w:ind w:firstLine="480"/>
        <w:rPr>
          <w:rFonts w:ascii="Times New Roman" w:hAnsi="Times New Roman" w:cs="仿宋"/>
          <w:sz w:val="24"/>
        </w:rPr>
      </w:pPr>
      <w:r>
        <w:rPr>
          <w:rFonts w:hint="eastAsia" w:ascii="Times New Roman" w:hAnsi="Times New Roman" w:cs="仿宋"/>
          <w:sz w:val="24"/>
        </w:rPr>
        <w:t>21.4向采购人、采购代理机构行贿或者提供其他不正当利益的；</w:t>
      </w:r>
    </w:p>
    <w:p w14:paraId="5DC70A92">
      <w:pPr>
        <w:spacing w:line="480" w:lineRule="exact"/>
        <w:ind w:firstLine="480"/>
        <w:rPr>
          <w:rFonts w:ascii="Times New Roman" w:hAnsi="Times New Roman" w:cs="仿宋"/>
          <w:sz w:val="24"/>
        </w:rPr>
      </w:pPr>
      <w:r>
        <w:rPr>
          <w:rFonts w:hint="eastAsia" w:ascii="Times New Roman" w:hAnsi="Times New Roman" w:cs="仿宋"/>
          <w:sz w:val="24"/>
        </w:rPr>
        <w:t>21.5未在规定时间内与采购人签订采购合同的；</w:t>
      </w:r>
    </w:p>
    <w:p w14:paraId="2D0AC625">
      <w:pPr>
        <w:spacing w:line="480" w:lineRule="exact"/>
        <w:ind w:firstLine="480"/>
        <w:rPr>
          <w:rFonts w:ascii="Times New Roman" w:hAnsi="Times New Roman" w:cs="仿宋"/>
          <w:sz w:val="24"/>
        </w:rPr>
      </w:pPr>
      <w:r>
        <w:rPr>
          <w:rFonts w:hint="eastAsia" w:ascii="Times New Roman" w:hAnsi="Times New Roman" w:cs="仿宋"/>
          <w:sz w:val="24"/>
        </w:rPr>
        <w:t>21.6法律、法规规定的</w:t>
      </w:r>
      <w:r>
        <w:rPr>
          <w:rFonts w:hint="eastAsia" w:ascii="Times New Roman" w:hAnsi="Times New Roman" w:cs="仿宋"/>
          <w:sz w:val="24"/>
          <w:lang w:eastAsia="zh-CN"/>
        </w:rPr>
        <w:t>其他情况</w:t>
      </w:r>
      <w:r>
        <w:rPr>
          <w:rFonts w:hint="eastAsia" w:ascii="Times New Roman" w:hAnsi="Times New Roman" w:cs="仿宋"/>
          <w:sz w:val="24"/>
        </w:rPr>
        <w:t>。</w:t>
      </w:r>
    </w:p>
    <w:p w14:paraId="24618004">
      <w:pPr>
        <w:pStyle w:val="59"/>
        <w:spacing w:before="0" w:after="0" w:line="520" w:lineRule="exact"/>
        <w:ind w:firstLine="320"/>
        <w:rPr>
          <w:rFonts w:hint="eastAsia" w:ascii="黑体" w:hAnsi="黑体" w:eastAsia="黑体" w:cs="黑体"/>
          <w:sz w:val="32"/>
        </w:rPr>
      </w:pPr>
      <w:bookmarkStart w:id="71" w:name="_Toc141869968"/>
      <w:r>
        <w:rPr>
          <w:rFonts w:hint="eastAsia" w:ascii="黑体" w:hAnsi="黑体" w:eastAsia="黑体" w:cs="黑体"/>
          <w:sz w:val="32"/>
        </w:rPr>
        <w:t>七、成交及合同签订</w:t>
      </w:r>
      <w:bookmarkEnd w:id="71"/>
    </w:p>
    <w:p w14:paraId="35362AF0">
      <w:pPr>
        <w:spacing w:line="480" w:lineRule="exact"/>
        <w:ind w:firstLine="482"/>
        <w:rPr>
          <w:rFonts w:ascii="Times New Roman" w:hAnsi="Times New Roman" w:cs="仿宋"/>
          <w:b/>
          <w:sz w:val="24"/>
        </w:rPr>
      </w:pPr>
      <w:r>
        <w:rPr>
          <w:rFonts w:hint="eastAsia" w:ascii="Times New Roman" w:hAnsi="Times New Roman" w:cs="仿宋"/>
          <w:b/>
          <w:sz w:val="24"/>
        </w:rPr>
        <w:t>22、确定成交供应商</w:t>
      </w:r>
    </w:p>
    <w:p w14:paraId="01E29AA8">
      <w:pPr>
        <w:spacing w:line="480" w:lineRule="exact"/>
        <w:ind w:firstLine="480"/>
        <w:rPr>
          <w:rFonts w:ascii="Times New Roman" w:hAnsi="Times New Roman" w:cs="仿宋"/>
          <w:sz w:val="24"/>
        </w:rPr>
      </w:pPr>
      <w:r>
        <w:rPr>
          <w:rFonts w:hint="eastAsia" w:ascii="Times New Roman" w:hAnsi="Times New Roman" w:cs="仿宋"/>
          <w:sz w:val="24"/>
        </w:rPr>
        <w:t>22.1采购人应当在收到评审报告后5个工作日内，从评审报告提出的成交候选供应商中，按照排序由高到低的原则确定成交供应商。</w:t>
      </w:r>
    </w:p>
    <w:p w14:paraId="1B8C0662">
      <w:pPr>
        <w:spacing w:line="480" w:lineRule="exact"/>
        <w:ind w:firstLine="480"/>
        <w:rPr>
          <w:rFonts w:ascii="Times New Roman" w:hAnsi="Times New Roman" w:cs="仿宋"/>
          <w:sz w:val="24"/>
        </w:rPr>
      </w:pPr>
      <w:r>
        <w:rPr>
          <w:rFonts w:hint="eastAsia" w:ascii="Times New Roman" w:hAnsi="Times New Roman" w:cs="仿宋"/>
          <w:sz w:val="24"/>
        </w:rPr>
        <w:t>22.2在成交供应商确定后2个工作日内，采购人或采购代理机构将在财政部门指定信息媒体上发布成交结果公告，公告期限为1个工作日。</w:t>
      </w:r>
    </w:p>
    <w:p w14:paraId="6E3BB1FB">
      <w:pPr>
        <w:spacing w:line="480" w:lineRule="exact"/>
        <w:ind w:firstLine="480"/>
        <w:rPr>
          <w:rFonts w:ascii="Times New Roman" w:hAnsi="Times New Roman" w:cs="仿宋"/>
          <w:sz w:val="24"/>
        </w:rPr>
      </w:pPr>
      <w:r>
        <w:rPr>
          <w:rFonts w:hint="eastAsia" w:ascii="Times New Roman" w:hAnsi="Times New Roman" w:cs="仿宋"/>
          <w:sz w:val="24"/>
        </w:rPr>
        <w:t>22.3采购人确定正被列为失信被执行人的供应商为成交人的，成交结果无效。</w:t>
      </w:r>
    </w:p>
    <w:p w14:paraId="250F296F">
      <w:pPr>
        <w:spacing w:line="480" w:lineRule="exact"/>
        <w:ind w:firstLine="482"/>
        <w:rPr>
          <w:rFonts w:ascii="Times New Roman" w:hAnsi="Times New Roman" w:cs="仿宋"/>
          <w:b/>
          <w:sz w:val="24"/>
        </w:rPr>
      </w:pPr>
      <w:r>
        <w:rPr>
          <w:rFonts w:hint="eastAsia" w:ascii="Times New Roman" w:hAnsi="Times New Roman" w:cs="仿宋"/>
          <w:b/>
          <w:sz w:val="24"/>
        </w:rPr>
        <w:t>23、成交通知书</w:t>
      </w:r>
    </w:p>
    <w:p w14:paraId="1D87B081">
      <w:pPr>
        <w:spacing w:line="480" w:lineRule="exact"/>
        <w:ind w:firstLine="482"/>
        <w:rPr>
          <w:rFonts w:ascii="Times New Roman" w:hAnsi="Times New Roman" w:cs="仿宋"/>
          <w:sz w:val="24"/>
        </w:rPr>
      </w:pPr>
      <w:r>
        <w:rPr>
          <w:rFonts w:hint="eastAsia" w:ascii="Times New Roman" w:hAnsi="Times New Roman" w:cs="仿宋"/>
          <w:sz w:val="24"/>
        </w:rPr>
        <w:t>23.1在公告成交结果的同时，采购代理机构向成交供应商发出成交通知书。成交供应商使用CA数字证书登录“苏采云”系统及时下载成交通知书。</w:t>
      </w:r>
    </w:p>
    <w:p w14:paraId="3AB4933E">
      <w:pPr>
        <w:spacing w:line="480" w:lineRule="exact"/>
        <w:ind w:firstLine="482"/>
        <w:rPr>
          <w:rFonts w:ascii="Times New Roman" w:hAnsi="Times New Roman" w:cs="仿宋"/>
          <w:sz w:val="24"/>
        </w:rPr>
      </w:pPr>
      <w:r>
        <w:rPr>
          <w:rFonts w:hint="eastAsia" w:ascii="Times New Roman" w:hAnsi="Times New Roman" w:cs="仿宋"/>
          <w:sz w:val="24"/>
        </w:rPr>
        <w:t>23.2</w:t>
      </w:r>
      <w:r>
        <w:rPr>
          <w:rFonts w:hint="eastAsia" w:ascii="宋体" w:hAnsi="宋体"/>
          <w:sz w:val="24"/>
          <w:szCs w:val="24"/>
        </w:rPr>
        <w:t>成交通知书发出后，采购人改变成交结果的或者成交供应商放弃成交项目的，应当依法承担法律责任。</w:t>
      </w:r>
    </w:p>
    <w:p w14:paraId="54826B70">
      <w:pPr>
        <w:spacing w:line="480" w:lineRule="exact"/>
        <w:ind w:firstLine="482"/>
        <w:rPr>
          <w:rFonts w:ascii="Times New Roman" w:hAnsi="Times New Roman" w:cs="仿宋"/>
          <w:b/>
          <w:sz w:val="24"/>
        </w:rPr>
      </w:pPr>
      <w:r>
        <w:rPr>
          <w:rFonts w:hint="eastAsia" w:ascii="Times New Roman" w:hAnsi="Times New Roman" w:cs="仿宋"/>
          <w:b/>
          <w:sz w:val="24"/>
        </w:rPr>
        <w:t>24、签订和公告合同</w:t>
      </w:r>
    </w:p>
    <w:p w14:paraId="29FFD7F4">
      <w:pPr>
        <w:spacing w:line="480" w:lineRule="exact"/>
        <w:ind w:firstLine="480"/>
        <w:rPr>
          <w:rFonts w:ascii="Times New Roman" w:hAnsi="Times New Roman" w:cs="仿宋"/>
          <w:sz w:val="24"/>
        </w:rPr>
      </w:pPr>
      <w:r>
        <w:rPr>
          <w:rFonts w:hint="eastAsia" w:ascii="Times New Roman" w:hAnsi="Times New Roman" w:cs="仿宋"/>
          <w:sz w:val="24"/>
        </w:rPr>
        <w:t>24.1采购人与成交供应商应当在成交通知书发出之日起30日内，</w:t>
      </w:r>
      <w:r>
        <w:rPr>
          <w:rFonts w:hint="eastAsia" w:ascii="宋体" w:hAnsi="宋体"/>
          <w:sz w:val="24"/>
          <w:szCs w:val="24"/>
        </w:rPr>
        <w:t>按照磋商文件确定的事项与采购人签订政府采购合同。</w:t>
      </w:r>
      <w:r>
        <w:rPr>
          <w:rFonts w:hint="eastAsia" w:ascii="Times New Roman" w:hAnsi="Times New Roman" w:cs="仿宋"/>
          <w:sz w:val="24"/>
        </w:rPr>
        <w:t>竞争性磋商文件、成交供应商的响应文件以及磋商过程中有关澄清文件均作为合同附件。</w:t>
      </w:r>
    </w:p>
    <w:p w14:paraId="30B36AF2">
      <w:pPr>
        <w:spacing w:line="480" w:lineRule="exact"/>
        <w:ind w:firstLine="480"/>
        <w:rPr>
          <w:rFonts w:ascii="Times New Roman" w:hAnsi="Times New Roman" w:cs="仿宋"/>
          <w:sz w:val="24"/>
        </w:rPr>
      </w:pPr>
      <w:r>
        <w:rPr>
          <w:rFonts w:hint="eastAsia" w:ascii="Times New Roman" w:hAnsi="Times New Roman" w:cs="仿宋"/>
          <w:sz w:val="24"/>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47670275">
      <w:pPr>
        <w:spacing w:line="480" w:lineRule="exact"/>
        <w:ind w:firstLine="480"/>
        <w:rPr>
          <w:rFonts w:ascii="Times New Roman" w:hAnsi="Times New Roman" w:cs="仿宋"/>
          <w:sz w:val="24"/>
        </w:rPr>
      </w:pPr>
      <w:r>
        <w:rPr>
          <w:rFonts w:hint="eastAsia" w:ascii="Times New Roman" w:hAnsi="Times New Roman" w:cs="仿宋"/>
          <w:sz w:val="24"/>
        </w:rPr>
        <w:t>24.3采购人在自合同签订之日起2个工作日内，将合同在指定的媒体上公告。</w:t>
      </w:r>
    </w:p>
    <w:p w14:paraId="2722AB5B">
      <w:pPr>
        <w:spacing w:line="480" w:lineRule="exact"/>
        <w:ind w:firstLine="482"/>
        <w:rPr>
          <w:rFonts w:ascii="Times New Roman" w:hAnsi="Times New Roman" w:cs="仿宋"/>
          <w:b/>
          <w:sz w:val="24"/>
        </w:rPr>
      </w:pPr>
      <w:bookmarkStart w:id="72" w:name="_Toc141869969"/>
      <w:r>
        <w:rPr>
          <w:rFonts w:hint="eastAsia" w:ascii="Times New Roman" w:hAnsi="Times New Roman" w:cs="仿宋"/>
          <w:b/>
          <w:sz w:val="24"/>
        </w:rPr>
        <w:t>25、履约保证金</w:t>
      </w:r>
    </w:p>
    <w:p w14:paraId="14EC1978">
      <w:pPr>
        <w:spacing w:line="480" w:lineRule="exact"/>
        <w:ind w:firstLine="480"/>
        <w:rPr>
          <w:rFonts w:ascii="Times New Roman" w:hAnsi="Times New Roman" w:cs="仿宋"/>
          <w:sz w:val="24"/>
          <w:lang w:val="zh-CN"/>
        </w:rPr>
      </w:pPr>
      <w:r>
        <w:rPr>
          <w:rFonts w:hint="eastAsia" w:ascii="Times New Roman" w:hAnsi="Times New Roman" w:cs="仿宋"/>
          <w:sz w:val="24"/>
          <w:lang w:val="zh-CN"/>
        </w:rPr>
        <w:t>按照以下第</w:t>
      </w:r>
      <w:r>
        <w:rPr>
          <w:rFonts w:hint="eastAsia" w:ascii="Times New Roman" w:hAnsi="Times New Roman" w:cs="仿宋"/>
          <w:sz w:val="24"/>
          <w:u w:val="single"/>
        </w:rPr>
        <w:t>（1）</w:t>
      </w:r>
      <w:r>
        <w:rPr>
          <w:rFonts w:hint="eastAsia" w:ascii="Times New Roman" w:hAnsi="Times New Roman" w:cs="仿宋"/>
          <w:sz w:val="24"/>
          <w:lang w:val="zh-CN"/>
        </w:rPr>
        <w:t>方式确定履约保证</w:t>
      </w:r>
      <w:r>
        <w:rPr>
          <w:rFonts w:hint="eastAsia" w:ascii="Times New Roman" w:hAnsi="Times New Roman" w:cs="仿宋"/>
          <w:sz w:val="24"/>
        </w:rPr>
        <w:t>金</w:t>
      </w:r>
      <w:r>
        <w:rPr>
          <w:rFonts w:hint="eastAsia" w:ascii="Times New Roman" w:hAnsi="Times New Roman" w:cs="仿宋"/>
          <w:sz w:val="24"/>
          <w:lang w:val="zh-CN"/>
        </w:rPr>
        <w:t>收取方式。</w:t>
      </w:r>
    </w:p>
    <w:p w14:paraId="5041207C">
      <w:pPr>
        <w:spacing w:line="480" w:lineRule="exact"/>
        <w:ind w:firstLine="480"/>
        <w:rPr>
          <w:rFonts w:ascii="Times New Roman" w:hAnsi="Times New Roman" w:cs="仿宋"/>
          <w:sz w:val="24"/>
        </w:rPr>
      </w:pPr>
      <w:r>
        <w:rPr>
          <w:rFonts w:hint="eastAsia" w:ascii="Times New Roman" w:hAnsi="Times New Roman" w:cs="仿宋"/>
          <w:sz w:val="24"/>
        </w:rPr>
        <w:t>（1）本项目不收取履约保证金。</w:t>
      </w:r>
    </w:p>
    <w:p w14:paraId="71A1AE8D">
      <w:pPr>
        <w:spacing w:line="480" w:lineRule="exact"/>
        <w:ind w:firstLine="480"/>
        <w:rPr>
          <w:rFonts w:ascii="Times New Roman" w:hAnsi="Times New Roman" w:cs="仿宋"/>
          <w:color w:val="FF0000"/>
          <w:sz w:val="24"/>
        </w:rPr>
      </w:pPr>
      <w:r>
        <w:rPr>
          <w:rFonts w:hint="eastAsia" w:ascii="Times New Roman" w:hAnsi="Times New Roman" w:cs="仿宋"/>
          <w:sz w:val="24"/>
        </w:rPr>
        <w:t>（2）本项目收取履约保证金。</w:t>
      </w:r>
    </w:p>
    <w:p w14:paraId="7AF9B83F">
      <w:pPr>
        <w:spacing w:line="480" w:lineRule="exact"/>
        <w:ind w:firstLine="482"/>
        <w:rPr>
          <w:rFonts w:ascii="Times New Roman" w:hAnsi="Times New Roman" w:cs="仿宋"/>
          <w:b/>
          <w:bCs/>
          <w:sz w:val="24"/>
          <w:szCs w:val="24"/>
        </w:rPr>
      </w:pPr>
      <w:r>
        <w:rPr>
          <w:rFonts w:hint="eastAsia" w:ascii="Times New Roman" w:hAnsi="Times New Roman" w:cs="仿宋"/>
          <w:b/>
          <w:sz w:val="24"/>
        </w:rPr>
        <w:t>26、线上融资</w:t>
      </w:r>
    </w:p>
    <w:p w14:paraId="5FD607DC">
      <w:pPr>
        <w:spacing w:line="480" w:lineRule="exact"/>
        <w:ind w:firstLine="480"/>
        <w:rPr>
          <w:rFonts w:ascii="Times New Roman" w:hAnsi="Times New Roman" w:cs="仿宋"/>
          <w:b/>
          <w:bCs/>
          <w:sz w:val="24"/>
          <w:szCs w:val="24"/>
        </w:rPr>
      </w:pPr>
      <w:r>
        <w:rPr>
          <w:rFonts w:hint="eastAsia" w:ascii="宋体" w:hAnsi="宋体"/>
          <w:bCs/>
          <w:sz w:val="24"/>
          <w:szCs w:val="24"/>
        </w:rPr>
        <w:t>成交供应商可凭政府采购合同办理融资贷款，详情见江苏政府采购网“政采贷”专栏。</w:t>
      </w:r>
    </w:p>
    <w:p w14:paraId="2FEB6638">
      <w:pPr>
        <w:spacing w:line="480" w:lineRule="exact"/>
        <w:ind w:firstLine="482"/>
        <w:rPr>
          <w:rFonts w:ascii="Times New Roman" w:hAnsi="Times New Roman" w:cs="仿宋"/>
          <w:sz w:val="24"/>
        </w:rPr>
      </w:pPr>
      <w:r>
        <w:rPr>
          <w:rFonts w:hint="eastAsia" w:ascii="Times New Roman" w:hAnsi="Times New Roman" w:cs="仿宋"/>
          <w:b/>
          <w:sz w:val="24"/>
        </w:rPr>
        <w:t>27、合同履行</w:t>
      </w:r>
    </w:p>
    <w:p w14:paraId="0F967091">
      <w:pPr>
        <w:spacing w:line="480" w:lineRule="exact"/>
        <w:ind w:firstLine="480"/>
        <w:rPr>
          <w:rFonts w:ascii="Times New Roman" w:hAnsi="Times New Roman" w:cs="仿宋"/>
          <w:sz w:val="24"/>
        </w:rPr>
      </w:pPr>
      <w:r>
        <w:rPr>
          <w:rFonts w:hint="eastAsia" w:ascii="Times New Roman" w:hAnsi="Times New Roman" w:cs="仿宋"/>
          <w:sz w:val="24"/>
        </w:rPr>
        <w:t>27.1政府采购合同订立后，合同各方不得擅自变更、中止或者终止合同。</w:t>
      </w:r>
    </w:p>
    <w:p w14:paraId="35E23234">
      <w:pPr>
        <w:spacing w:line="480" w:lineRule="exact"/>
        <w:ind w:firstLine="480"/>
        <w:rPr>
          <w:rFonts w:ascii="Times New Roman" w:hAnsi="Times New Roman" w:cs="仿宋"/>
          <w:sz w:val="24"/>
        </w:rPr>
      </w:pPr>
      <w:r>
        <w:rPr>
          <w:rFonts w:hint="eastAsia" w:ascii="Times New Roman" w:hAnsi="Times New Roman" w:cs="仿宋"/>
          <w:sz w:val="24"/>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72"/>
    <w:p w14:paraId="185357E6">
      <w:pPr>
        <w:pStyle w:val="59"/>
        <w:spacing w:before="0" w:after="0" w:line="520" w:lineRule="exact"/>
        <w:ind w:firstLine="320"/>
        <w:rPr>
          <w:rFonts w:hint="eastAsia" w:ascii="黑体" w:hAnsi="黑体" w:eastAsia="黑体" w:cs="黑体"/>
          <w:sz w:val="32"/>
        </w:rPr>
      </w:pPr>
      <w:bookmarkStart w:id="73" w:name="_Toc141869970"/>
      <w:r>
        <w:rPr>
          <w:rFonts w:hint="eastAsia" w:ascii="黑体" w:hAnsi="黑体" w:eastAsia="黑体" w:cs="黑体"/>
          <w:sz w:val="32"/>
        </w:rPr>
        <w:t>八、质疑与投诉</w:t>
      </w:r>
      <w:bookmarkEnd w:id="73"/>
    </w:p>
    <w:p w14:paraId="6DA5F47B">
      <w:pPr>
        <w:spacing w:line="480" w:lineRule="exact"/>
        <w:ind w:firstLine="482"/>
        <w:rPr>
          <w:rFonts w:ascii="Times New Roman" w:hAnsi="Times New Roman" w:cs="仿宋"/>
          <w:b/>
          <w:sz w:val="24"/>
        </w:rPr>
      </w:pPr>
      <w:r>
        <w:rPr>
          <w:rFonts w:hint="eastAsia" w:ascii="Times New Roman" w:hAnsi="Times New Roman" w:cs="仿宋"/>
          <w:b/>
          <w:sz w:val="24"/>
        </w:rPr>
        <w:t>28、质疑</w:t>
      </w:r>
    </w:p>
    <w:p w14:paraId="59BB00F5">
      <w:pPr>
        <w:spacing w:line="480" w:lineRule="exact"/>
        <w:ind w:firstLine="480"/>
        <w:rPr>
          <w:rFonts w:ascii="Times New Roman" w:hAnsi="Times New Roman" w:cs="仿宋"/>
          <w:sz w:val="24"/>
        </w:rPr>
      </w:pPr>
      <w:r>
        <w:rPr>
          <w:rFonts w:hint="eastAsia" w:ascii="Times New Roman" w:hAnsi="Times New Roman" w:cs="仿宋"/>
          <w:sz w:val="24"/>
        </w:rPr>
        <w:t>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通过 CA 数字证书登录“苏采云”系统，从“项目质疑申请”模块向采购人提出质疑。</w:t>
      </w:r>
      <w:r>
        <w:rPr>
          <w:rFonts w:hint="eastAsia" w:ascii="Times New Roman" w:hAnsi="Times New Roman" w:cs="仿宋"/>
          <w:sz w:val="24"/>
        </w:rPr>
        <w:t>质疑联系部门、联系电话、通讯地址详见采购公告。</w:t>
      </w:r>
    </w:p>
    <w:p w14:paraId="590DB71F">
      <w:pPr>
        <w:spacing w:line="480" w:lineRule="exact"/>
        <w:ind w:firstLine="480"/>
        <w:rPr>
          <w:rFonts w:ascii="Times New Roman" w:hAnsi="Times New Roman" w:cs="仿宋"/>
          <w:sz w:val="24"/>
        </w:rPr>
      </w:pPr>
      <w:r>
        <w:rPr>
          <w:rFonts w:hint="eastAsia" w:ascii="Times New Roman" w:hAnsi="Times New Roman" w:cs="仿宋"/>
          <w:sz w:val="24"/>
        </w:rPr>
        <w:t>28.2供应商应知其权益受到损害之日，是指：</w:t>
      </w:r>
    </w:p>
    <w:p w14:paraId="72A05F57">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0F0D6D37">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73E149FB">
      <w:pPr>
        <w:spacing w:line="480" w:lineRule="exact"/>
        <w:ind w:firstLine="480"/>
        <w:rPr>
          <w:rFonts w:ascii="Times New Roman" w:hAnsi="Times New Roman" w:cs="仿宋"/>
          <w:sz w:val="24"/>
        </w:rPr>
      </w:pPr>
      <w:r>
        <w:rPr>
          <w:rFonts w:hint="eastAsia" w:ascii="Times New Roman" w:hAnsi="Times New Roman" w:cs="仿宋"/>
          <w:sz w:val="24"/>
        </w:rPr>
        <w:t>（3）对本项目中标或者成交结果提出质疑的，为中标或者成交结果公告期限届满之日。</w:t>
      </w:r>
    </w:p>
    <w:p w14:paraId="011453CA">
      <w:pPr>
        <w:spacing w:line="480" w:lineRule="exact"/>
        <w:ind w:firstLine="480"/>
        <w:rPr>
          <w:rFonts w:ascii="Times New Roman" w:hAnsi="Times New Roman" w:cs="仿宋"/>
          <w:sz w:val="24"/>
        </w:rPr>
      </w:pPr>
      <w:r>
        <w:rPr>
          <w:rFonts w:hint="eastAsia" w:ascii="Times New Roman" w:hAnsi="Times New Roman" w:cs="仿宋"/>
          <w:sz w:val="24"/>
        </w:rPr>
        <w:t>28.3 质疑供应商应当是参与所质疑项目采购活动的供应商。潜在供应商已依法获取其可质疑的采购文件的，方可对该文件提出质疑。供应商在法定质疑期内应一次性提出针对同一采购程序环节的质疑。</w:t>
      </w:r>
    </w:p>
    <w:p w14:paraId="780C0A25">
      <w:pPr>
        <w:spacing w:line="480" w:lineRule="exact"/>
        <w:ind w:firstLine="480"/>
        <w:rPr>
          <w:rFonts w:ascii="Times New Roman" w:hAnsi="Times New Roman" w:cs="仿宋"/>
          <w:sz w:val="24"/>
        </w:rPr>
      </w:pPr>
      <w:r>
        <w:rPr>
          <w:rFonts w:hint="eastAsia" w:ascii="Times New Roman" w:hAnsi="Times New Roman" w:cs="仿宋"/>
          <w:sz w:val="24"/>
        </w:rPr>
        <w:t>28.4供应商提出质疑应当提交质疑函和必要的证明材料。质疑函的必备内容：</w:t>
      </w:r>
    </w:p>
    <w:p w14:paraId="22D5DABC">
      <w:pPr>
        <w:spacing w:line="480" w:lineRule="exact"/>
        <w:ind w:firstLine="480"/>
        <w:rPr>
          <w:rFonts w:ascii="Times New Roman" w:hAnsi="Times New Roman" w:cs="仿宋"/>
          <w:sz w:val="24"/>
        </w:rPr>
      </w:pPr>
      <w:r>
        <w:rPr>
          <w:rFonts w:hint="eastAsia" w:ascii="Times New Roman" w:hAnsi="Times New Roman" w:cs="仿宋"/>
          <w:sz w:val="24"/>
        </w:rPr>
        <w:t>（1）供应商的姓名或者名称、地址、邮编、联系人及联系电话；</w:t>
      </w:r>
    </w:p>
    <w:p w14:paraId="645F4838">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63E6C0FC">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4CBDC2CE">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50039C68">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2E7D4A95">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42406E22">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4BC7E1A0">
      <w:pPr>
        <w:spacing w:line="480" w:lineRule="exact"/>
        <w:ind w:firstLine="480"/>
        <w:rPr>
          <w:rFonts w:ascii="Times New Roman" w:hAnsi="Times New Roman" w:cs="仿宋"/>
          <w:sz w:val="24"/>
        </w:rPr>
      </w:pPr>
      <w:r>
        <w:rPr>
          <w:rFonts w:hint="eastAsia" w:ascii="Times New Roman" w:hAnsi="Times New Roman" w:cs="仿宋"/>
          <w:sz w:val="24"/>
        </w:rPr>
        <w:t>（8）供应商为自然人的，由本人签字；供应商为法人或者其他组织的，应当由法定代表人、主要负责人，或者其授权代表签字或者盖章，并盖公章。</w:t>
      </w:r>
    </w:p>
    <w:p w14:paraId="2FEFA568">
      <w:pPr>
        <w:spacing w:line="480" w:lineRule="exact"/>
        <w:ind w:firstLine="480"/>
        <w:rPr>
          <w:rFonts w:ascii="Times New Roman" w:hAnsi="Times New Roman" w:cs="仿宋"/>
          <w:sz w:val="24"/>
        </w:rPr>
      </w:pPr>
      <w:r>
        <w:rPr>
          <w:rFonts w:hint="eastAsia" w:ascii="Times New Roman" w:hAnsi="Times New Roman" w:cs="仿宋"/>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6C7851A0">
      <w:pPr>
        <w:spacing w:line="480" w:lineRule="exact"/>
        <w:ind w:firstLine="480"/>
        <w:rPr>
          <w:rFonts w:ascii="Times New Roman" w:hAnsi="Times New Roman" w:cs="仿宋"/>
          <w:sz w:val="24"/>
        </w:rPr>
      </w:pPr>
      <w:r>
        <w:rPr>
          <w:rFonts w:hint="eastAsia" w:ascii="Times New Roman" w:hAnsi="Times New Roman" w:cs="仿宋"/>
          <w:sz w:val="24"/>
        </w:rPr>
        <w:t>28.5采购人、采购代理机构在收到质疑函后7个工作日内作出答复，并以书面形式通知质疑供应商和其他有关供应商，但质疑答复的内容不涉及商业秘密。</w:t>
      </w:r>
    </w:p>
    <w:p w14:paraId="3941B5E1">
      <w:pPr>
        <w:spacing w:line="480" w:lineRule="exact"/>
        <w:ind w:firstLine="482"/>
        <w:rPr>
          <w:rFonts w:ascii="Times New Roman" w:hAnsi="Times New Roman" w:cs="仿宋"/>
          <w:b/>
          <w:sz w:val="24"/>
        </w:rPr>
      </w:pPr>
      <w:r>
        <w:rPr>
          <w:rFonts w:hint="eastAsia" w:ascii="Times New Roman" w:hAnsi="Times New Roman" w:cs="仿宋"/>
          <w:b/>
          <w:sz w:val="24"/>
        </w:rPr>
        <w:t>29、投诉</w:t>
      </w:r>
    </w:p>
    <w:p w14:paraId="57D93B90">
      <w:pPr>
        <w:spacing w:line="480" w:lineRule="exact"/>
        <w:ind w:firstLine="482"/>
        <w:rPr>
          <w:rFonts w:ascii="Times New Roman" w:hAnsi="Times New Roman" w:cs="仿宋"/>
          <w:sz w:val="24"/>
        </w:rPr>
      </w:pPr>
      <w:r>
        <w:rPr>
          <w:rFonts w:hint="eastAsia" w:ascii="Times New Roman" w:hAnsi="Times New Roman" w:cs="仿宋"/>
          <w:sz w:val="24"/>
        </w:rPr>
        <w:t>质疑供应商对采购人、采购代理机构的答复不满意，或者采购人、采购代理机构未在规定时间内作出答复的，可以在答复期满后15个工作日内向同级财政部门提起投诉。</w:t>
      </w:r>
    </w:p>
    <w:p w14:paraId="5210CE56">
      <w:pPr>
        <w:rPr>
          <w:rFonts w:hint="eastAsia" w:ascii="仿宋" w:hAnsi="仿宋" w:eastAsia="仿宋" w:cs="仿宋"/>
        </w:rPr>
      </w:pPr>
      <w:r>
        <w:rPr>
          <w:rFonts w:hint="eastAsia" w:ascii="仿宋" w:hAnsi="仿宋" w:eastAsia="仿宋" w:cs="仿宋"/>
        </w:rPr>
        <w:br w:type="page" w:clear="all"/>
      </w:r>
    </w:p>
    <w:p w14:paraId="4BA6927C">
      <w:pPr>
        <w:pStyle w:val="58"/>
        <w:spacing w:before="200"/>
        <w:jc w:val="center"/>
        <w:rPr>
          <w:rFonts w:ascii="Times New Roman" w:hAnsi="Times New Roman" w:eastAsia="黑体"/>
          <w:sz w:val="44"/>
        </w:rPr>
      </w:pPr>
      <w:bookmarkStart w:id="74" w:name="_Toc3418"/>
      <w:bookmarkStart w:id="75" w:name="_Toc14692"/>
      <w:bookmarkStart w:id="76" w:name="_Toc141869971"/>
      <w:bookmarkStart w:id="77" w:name="_Toc21941"/>
      <w:r>
        <w:rPr>
          <w:rFonts w:hint="eastAsia" w:ascii="Times New Roman" w:hAnsi="Times New Roman" w:eastAsia="黑体"/>
          <w:sz w:val="44"/>
        </w:rPr>
        <w:t xml:space="preserve">第三章  </w:t>
      </w:r>
      <w:bookmarkEnd w:id="74"/>
      <w:bookmarkEnd w:id="75"/>
      <w:bookmarkEnd w:id="76"/>
      <w:r>
        <w:rPr>
          <w:rFonts w:hint="eastAsia" w:ascii="Times New Roman" w:hAnsi="Times New Roman" w:eastAsia="黑体"/>
          <w:sz w:val="44"/>
        </w:rPr>
        <w:t>评审方法与评审标准</w:t>
      </w:r>
      <w:bookmarkEnd w:id="77"/>
    </w:p>
    <w:p w14:paraId="66AA537C">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5D6E239C">
      <w:pPr>
        <w:spacing w:line="480" w:lineRule="exact"/>
        <w:ind w:firstLine="480"/>
        <w:jc w:val="left"/>
        <w:rPr>
          <w:rFonts w:ascii="Times New Roman" w:hAnsi="Times New Roman" w:cs="仿宋"/>
          <w:sz w:val="24"/>
        </w:rPr>
      </w:pPr>
      <w:r>
        <w:rPr>
          <w:rFonts w:hint="eastAsia"/>
          <w:sz w:val="24"/>
          <w:szCs w:val="28"/>
        </w:rPr>
        <w:t>资格审查人员按照下列指标对各供应商的资格进行审查，未通过审查的为无效标，不参与评审。</w:t>
      </w:r>
    </w:p>
    <w:tbl>
      <w:tblPr>
        <w:tblStyle w:val="28"/>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22"/>
        <w:gridCol w:w="4246"/>
      </w:tblGrid>
      <w:tr w14:paraId="3815116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398453E3">
            <w:pPr>
              <w:spacing w:line="480" w:lineRule="exact"/>
              <w:jc w:val="center"/>
              <w:rPr>
                <w:rFonts w:ascii="Times New Roman" w:hAnsi="Times New Roman" w:cs="仿宋"/>
              </w:rPr>
            </w:pPr>
            <w:r>
              <w:rPr>
                <w:rFonts w:hint="eastAsia" w:ascii="Times New Roman" w:hAnsi="Times New Roman" w:cs="仿宋"/>
              </w:rPr>
              <w:t>资格审查因素</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7733A8F3">
            <w:pPr>
              <w:spacing w:line="480" w:lineRule="exact"/>
              <w:jc w:val="center"/>
              <w:rPr>
                <w:rFonts w:ascii="Times New Roman" w:hAnsi="Times New Roman" w:cs="仿宋"/>
              </w:rPr>
            </w:pPr>
            <w:r>
              <w:rPr>
                <w:rFonts w:hint="eastAsia" w:ascii="Times New Roman" w:hAnsi="Times New Roman" w:cs="仿宋"/>
              </w:rPr>
              <w:t>审查标准</w:t>
            </w:r>
          </w:p>
        </w:tc>
      </w:tr>
      <w:tr w14:paraId="4279E15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1C511BC1">
            <w:pPr>
              <w:spacing w:line="480" w:lineRule="exact"/>
              <w:jc w:val="center"/>
              <w:rPr>
                <w:rFonts w:ascii="Times New Roman" w:hAnsi="Times New Roman" w:cs="仿宋"/>
              </w:rPr>
            </w:pPr>
            <w:r>
              <w:rPr>
                <w:rFonts w:hint="eastAsia" w:ascii="Times New Roman" w:hAnsi="Times New Roman" w:cs="仿宋"/>
              </w:rPr>
              <w:t>磋商响应函</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54CF2509">
            <w:pPr>
              <w:spacing w:line="480" w:lineRule="exact"/>
              <w:jc w:val="center"/>
              <w:rPr>
                <w:rFonts w:ascii="Times New Roman" w:hAnsi="Times New Roman" w:cs="仿宋"/>
              </w:rPr>
            </w:pPr>
            <w:r>
              <w:rPr>
                <w:rFonts w:hint="eastAsia" w:ascii="Times New Roman" w:hAnsi="Times New Roman" w:cs="仿宋"/>
              </w:rPr>
              <w:t>符合磋商文件要求</w:t>
            </w:r>
          </w:p>
        </w:tc>
      </w:tr>
      <w:tr w14:paraId="679656E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422" w:type="dxa"/>
            <w:tcBorders>
              <w:top w:val="single" w:color="000000" w:sz="6" w:space="0"/>
              <w:left w:val="single" w:color="000000" w:sz="6" w:space="0"/>
              <w:bottom w:val="single" w:color="000000" w:sz="6" w:space="0"/>
              <w:right w:val="single" w:color="000000" w:sz="6" w:space="0"/>
            </w:tcBorders>
            <w:noWrap w:val="0"/>
            <w:vAlign w:val="center"/>
          </w:tcPr>
          <w:p w14:paraId="5AAAD925">
            <w:pPr>
              <w:spacing w:line="480" w:lineRule="exact"/>
              <w:jc w:val="center"/>
              <w:rPr>
                <w:rFonts w:ascii="Times New Roman" w:hAnsi="Times New Roman" w:cs="仿宋"/>
              </w:rPr>
            </w:pPr>
            <w:r>
              <w:rPr>
                <w:rFonts w:hint="eastAsia" w:ascii="Times New Roman" w:hAnsi="Times New Roman" w:cs="仿宋"/>
              </w:rPr>
              <w:t>信用信息</w:t>
            </w:r>
          </w:p>
        </w:tc>
        <w:tc>
          <w:tcPr>
            <w:tcW w:w="4246" w:type="dxa"/>
            <w:tcBorders>
              <w:top w:val="single" w:color="000000" w:sz="6" w:space="0"/>
              <w:left w:val="single" w:color="000000" w:sz="6" w:space="0"/>
              <w:bottom w:val="single" w:color="000000" w:sz="6" w:space="0"/>
              <w:right w:val="single" w:color="000000" w:sz="6" w:space="0"/>
            </w:tcBorders>
            <w:noWrap w:val="0"/>
            <w:vAlign w:val="center"/>
          </w:tcPr>
          <w:p w14:paraId="00614021">
            <w:pPr>
              <w:spacing w:line="480" w:lineRule="exact"/>
              <w:jc w:val="center"/>
              <w:rPr>
                <w:rFonts w:ascii="Times New Roman" w:hAnsi="Times New Roman" w:cs="仿宋"/>
              </w:rPr>
            </w:pPr>
            <w:r>
              <w:rPr>
                <w:rFonts w:hint="eastAsia" w:ascii="Times New Roman" w:hAnsi="Times New Roman" w:cs="仿宋"/>
              </w:rPr>
              <w:t>符合磋商文件要求</w:t>
            </w:r>
          </w:p>
        </w:tc>
      </w:tr>
    </w:tbl>
    <w:p w14:paraId="68968056">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27616B96">
      <w:pPr>
        <w:spacing w:line="480" w:lineRule="exact"/>
        <w:ind w:firstLine="480"/>
        <w:jc w:val="left"/>
        <w:rPr>
          <w:rFonts w:ascii="方正仿宋_GBK" w:eastAsia="方正仿宋_GBK"/>
          <w:sz w:val="24"/>
        </w:rPr>
      </w:pPr>
      <w:r>
        <w:rPr>
          <w:rFonts w:hint="eastAsia"/>
          <w:sz w:val="24"/>
          <w:szCs w:val="28"/>
        </w:rPr>
        <w:t>磋商小组对符合资格的供应商的响应文件进行符合性审查，未通过审查的为无效标，不再参与评审。</w:t>
      </w:r>
    </w:p>
    <w:tbl>
      <w:tblPr>
        <w:tblStyle w:val="28"/>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64"/>
        <w:gridCol w:w="4304"/>
      </w:tblGrid>
      <w:tr w14:paraId="13E8487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2A386200">
            <w:pPr>
              <w:spacing w:line="480" w:lineRule="exact"/>
              <w:jc w:val="center"/>
              <w:rPr>
                <w:rFonts w:ascii="Times New Roman" w:hAnsi="Times New Roman" w:cs="仿宋"/>
              </w:rPr>
            </w:pPr>
            <w:r>
              <w:rPr>
                <w:rFonts w:hint="eastAsia" w:ascii="Times New Roman" w:hAnsi="Times New Roman" w:cs="仿宋"/>
              </w:rPr>
              <w:t>符合性审查因素</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56DEB0AC">
            <w:pPr>
              <w:spacing w:line="480" w:lineRule="exact"/>
              <w:jc w:val="center"/>
              <w:rPr>
                <w:rFonts w:ascii="Times New Roman" w:hAnsi="Times New Roman" w:cs="仿宋"/>
              </w:rPr>
            </w:pPr>
            <w:r>
              <w:rPr>
                <w:rFonts w:hint="eastAsia" w:ascii="Times New Roman" w:hAnsi="Times New Roman" w:cs="仿宋"/>
              </w:rPr>
              <w:t>审查标准</w:t>
            </w:r>
          </w:p>
        </w:tc>
      </w:tr>
      <w:tr w14:paraId="108FF81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3E92F70A">
            <w:pPr>
              <w:spacing w:line="480" w:lineRule="exact"/>
              <w:jc w:val="center"/>
              <w:rPr>
                <w:rFonts w:ascii="Times New Roman" w:hAnsi="Times New Roman" w:cs="仿宋"/>
              </w:rPr>
            </w:pPr>
            <w:r>
              <w:rPr>
                <w:rFonts w:hint="eastAsia" w:ascii="Times New Roman" w:hAnsi="Times New Roman" w:cs="仿宋"/>
              </w:rPr>
              <w:t>法人授权书</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6602F12E">
            <w:pPr>
              <w:spacing w:line="480" w:lineRule="exact"/>
              <w:jc w:val="center"/>
              <w:rPr>
                <w:rFonts w:ascii="Times New Roman" w:hAnsi="Times New Roman" w:cs="仿宋"/>
              </w:rPr>
            </w:pPr>
            <w:r>
              <w:rPr>
                <w:rFonts w:hint="eastAsia" w:ascii="Times New Roman" w:hAnsi="Times New Roman" w:cs="仿宋"/>
              </w:rPr>
              <w:t>符合磋商文件要求</w:t>
            </w:r>
          </w:p>
        </w:tc>
      </w:tr>
      <w:tr w14:paraId="5E740B1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6F82FB2E">
            <w:pPr>
              <w:spacing w:line="480" w:lineRule="exact"/>
              <w:jc w:val="center"/>
              <w:rPr>
                <w:rFonts w:hint="eastAsia" w:ascii="Times New Roman" w:hAnsi="Times New Roman" w:cs="仿宋"/>
              </w:rPr>
            </w:pPr>
            <w:r>
              <w:rPr>
                <w:rFonts w:hint="eastAsia" w:ascii="Times New Roman" w:hAnsi="Times New Roman" w:cs="仿宋"/>
              </w:rPr>
              <w:t>磋商报价表</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19E04778">
            <w:pPr>
              <w:spacing w:line="480" w:lineRule="exact"/>
              <w:jc w:val="center"/>
              <w:rPr>
                <w:rFonts w:hint="eastAsia" w:ascii="Times New Roman" w:hAnsi="Times New Roman" w:cs="仿宋"/>
              </w:rPr>
            </w:pPr>
            <w:r>
              <w:rPr>
                <w:rFonts w:hint="eastAsia" w:ascii="Times New Roman" w:hAnsi="Times New Roman" w:cs="仿宋"/>
              </w:rPr>
              <w:t>符合磋商文件要求</w:t>
            </w:r>
          </w:p>
        </w:tc>
      </w:tr>
      <w:tr w14:paraId="6E5145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364" w:type="dxa"/>
            <w:tcBorders>
              <w:top w:val="single" w:color="000000" w:sz="6" w:space="0"/>
              <w:left w:val="single" w:color="000000" w:sz="6" w:space="0"/>
              <w:bottom w:val="single" w:color="000000" w:sz="6" w:space="0"/>
              <w:right w:val="single" w:color="000000" w:sz="6" w:space="0"/>
            </w:tcBorders>
            <w:noWrap w:val="0"/>
            <w:vAlign w:val="center"/>
          </w:tcPr>
          <w:p w14:paraId="1157F782">
            <w:pPr>
              <w:spacing w:line="480" w:lineRule="exact"/>
              <w:jc w:val="center"/>
              <w:rPr>
                <w:rFonts w:ascii="Times New Roman" w:hAnsi="Times New Roman" w:cs="仿宋"/>
              </w:rPr>
            </w:pPr>
            <w:r>
              <w:rPr>
                <w:rFonts w:hint="eastAsia" w:ascii="Times New Roman" w:hAnsi="Times New Roman" w:cs="仿宋"/>
              </w:rPr>
              <w:t>其他</w:t>
            </w:r>
          </w:p>
        </w:tc>
        <w:tc>
          <w:tcPr>
            <w:tcW w:w="4304" w:type="dxa"/>
            <w:tcBorders>
              <w:top w:val="single" w:color="000000" w:sz="6" w:space="0"/>
              <w:left w:val="single" w:color="000000" w:sz="6" w:space="0"/>
              <w:bottom w:val="single" w:color="000000" w:sz="6" w:space="0"/>
              <w:right w:val="single" w:color="000000" w:sz="6" w:space="0"/>
            </w:tcBorders>
            <w:noWrap w:val="0"/>
            <w:vAlign w:val="center"/>
          </w:tcPr>
          <w:p w14:paraId="05AF5EAC">
            <w:pPr>
              <w:spacing w:line="480" w:lineRule="exact"/>
              <w:jc w:val="center"/>
              <w:rPr>
                <w:rFonts w:ascii="Times New Roman" w:hAnsi="Times New Roman" w:cs="仿宋"/>
              </w:rPr>
            </w:pPr>
            <w:r>
              <w:rPr>
                <w:rFonts w:hint="eastAsia" w:ascii="Times New Roman" w:hAnsi="Times New Roman" w:cs="仿宋"/>
              </w:rPr>
              <w:t>符合磋商文件要求</w:t>
            </w:r>
          </w:p>
        </w:tc>
      </w:tr>
    </w:tbl>
    <w:p w14:paraId="27040AEB">
      <w:pPr>
        <w:spacing w:line="480" w:lineRule="exact"/>
        <w:ind w:firstLine="482"/>
        <w:jc w:val="left"/>
        <w:rPr>
          <w:rFonts w:ascii="Times New Roman" w:hAnsi="Times New Roman" w:cs="仿宋"/>
          <w:b/>
          <w:sz w:val="24"/>
        </w:rPr>
      </w:pPr>
      <w:r>
        <w:rPr>
          <w:rFonts w:hint="eastAsia" w:ascii="Times New Roman" w:hAnsi="Times New Roman" w:cs="仿宋"/>
          <w:sz w:val="24"/>
        </w:rPr>
        <w:t>三</w:t>
      </w:r>
      <w:r>
        <w:rPr>
          <w:rFonts w:ascii="Times New Roman" w:hAnsi="Times New Roman" w:cs="仿宋"/>
          <w:sz w:val="24"/>
        </w:rPr>
        <w:t>、</w:t>
      </w:r>
      <w:r>
        <w:rPr>
          <w:rFonts w:hint="eastAsia" w:ascii="Times New Roman" w:hAnsi="Times New Roman" w:cs="仿宋"/>
          <w:b/>
          <w:sz w:val="24"/>
        </w:rPr>
        <w:t>评审方法</w:t>
      </w:r>
    </w:p>
    <w:p w14:paraId="17666ED6">
      <w:pPr>
        <w:spacing w:line="480" w:lineRule="exact"/>
        <w:ind w:firstLine="482"/>
        <w:jc w:val="left"/>
        <w:rPr>
          <w:rFonts w:ascii="Times New Roman" w:hAnsi="Times New Roman" w:cs="仿宋"/>
          <w:sz w:val="24"/>
        </w:rPr>
      </w:pPr>
      <w:r>
        <w:rPr>
          <w:rFonts w:hint="eastAsia" w:ascii="Times New Roman" w:hAnsi="Times New Roman" w:cs="仿宋"/>
          <w:sz w:val="24"/>
        </w:rPr>
        <w:t>采用综合评分法，按响应文件满足磋商文件全部实质性要求且按评审因素的量化指标评审得分最高的供应商为成交候选供应商的评审方法。</w:t>
      </w:r>
    </w:p>
    <w:p w14:paraId="7E5AD02A">
      <w:pPr>
        <w:spacing w:line="480" w:lineRule="exact"/>
        <w:ind w:firstLine="482"/>
        <w:jc w:val="left"/>
        <w:rPr>
          <w:rFonts w:ascii="Times New Roman" w:hAnsi="Times New Roman" w:cs="仿宋"/>
          <w:sz w:val="24"/>
        </w:rPr>
      </w:pPr>
      <w:r>
        <w:rPr>
          <w:rFonts w:hint="eastAsia" w:ascii="Times New Roman" w:hAnsi="Times New Roman" w:cs="仿宋"/>
          <w:sz w:val="24"/>
        </w:rPr>
        <w:t>综合评分保留至小数点后两位。</w:t>
      </w:r>
    </w:p>
    <w:p w14:paraId="74D41B3B">
      <w:pPr>
        <w:spacing w:line="480" w:lineRule="exact"/>
        <w:ind w:firstLine="482"/>
        <w:jc w:val="left"/>
        <w:rPr>
          <w:rFonts w:ascii="Times New Roman" w:hAnsi="Times New Roman" w:cs="仿宋"/>
          <w:sz w:val="24"/>
        </w:rPr>
      </w:pPr>
      <w:r>
        <w:rPr>
          <w:rFonts w:hint="eastAsia" w:ascii="Times New Roman" w:hAnsi="Times New Roman" w:cs="仿宋"/>
          <w:sz w:val="24"/>
        </w:rPr>
        <w:t>磋商小组根据综合评分情况，按照评审得分由高到低顺序推荐成交候选供应商，并编写评审报告。磋商文件未规定的评标标准不得作为评审的依据。</w:t>
      </w:r>
    </w:p>
    <w:p w14:paraId="601D85C8">
      <w:pPr>
        <w:spacing w:line="480" w:lineRule="exact"/>
        <w:ind w:firstLine="482"/>
        <w:jc w:val="left"/>
        <w:rPr>
          <w:rFonts w:ascii="Times New Roman" w:hAnsi="Times New Roman" w:cs="仿宋"/>
          <w:sz w:val="24"/>
        </w:rPr>
      </w:pPr>
      <w:bookmarkStart w:id="78" w:name="EB1a5d8b2c3833482f95a1f101c76adb9d"/>
      <w:r>
        <w:rPr>
          <w:rFonts w:hint="eastAsia" w:ascii="Times New Roman" w:hAnsi="Times New Roman" w:cs="仿宋"/>
          <w:b/>
          <w:sz w:val="24"/>
        </w:rPr>
        <w:t>四</w:t>
      </w:r>
      <w:r>
        <w:rPr>
          <w:rFonts w:ascii="Times New Roman" w:hAnsi="Times New Roman" w:cs="仿宋"/>
          <w:b/>
          <w:sz w:val="24"/>
        </w:rPr>
        <w:t>、</w:t>
      </w:r>
      <w:bookmarkEnd w:id="78"/>
      <w:r>
        <w:rPr>
          <w:rFonts w:hint="eastAsia" w:ascii="Times New Roman" w:hAnsi="Times New Roman" w:cs="仿宋"/>
          <w:b/>
          <w:bCs/>
          <w:sz w:val="24"/>
        </w:rPr>
        <w:t>评审标准</w:t>
      </w:r>
    </w:p>
    <w:tbl>
      <w:tblPr>
        <w:tblStyle w:val="28"/>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28"/>
        <w:gridCol w:w="1061"/>
        <w:gridCol w:w="6461"/>
      </w:tblGrid>
      <w:tr w14:paraId="39452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jc w:val="center"/>
        </w:trPr>
        <w:tc>
          <w:tcPr>
            <w:tcW w:w="1428" w:type="dxa"/>
            <w:noWrap w:val="0"/>
            <w:vAlign w:val="center"/>
          </w:tcPr>
          <w:p w14:paraId="32CD4E55">
            <w:pPr>
              <w:widowControl/>
              <w:spacing w:line="400" w:lineRule="exact"/>
              <w:jc w:val="center"/>
              <w:rPr>
                <w:rFonts w:ascii="Times New Roman" w:hAnsi="Times New Roman" w:cs="宋体"/>
                <w:sz w:val="24"/>
                <w:szCs w:val="24"/>
              </w:rPr>
            </w:pPr>
            <w:bookmarkStart w:id="79" w:name="EBd5bea3a3c3254523b93c8abaa514fb10"/>
            <w:bookmarkEnd w:id="79"/>
            <w:bookmarkStart w:id="80" w:name="RANGE!A1"/>
            <w:bookmarkStart w:id="81" w:name="_Toc81575205"/>
            <w:bookmarkStart w:id="82" w:name="_Toc81575168"/>
            <w:bookmarkStart w:id="83" w:name="_Toc29751"/>
            <w:r>
              <w:rPr>
                <w:rFonts w:hint="eastAsia" w:ascii="Times New Roman" w:hAnsi="Times New Roman" w:cs="宋体"/>
                <w:sz w:val="24"/>
                <w:szCs w:val="24"/>
              </w:rPr>
              <w:t>评审因素</w:t>
            </w:r>
            <w:bookmarkEnd w:id="80"/>
          </w:p>
        </w:tc>
        <w:tc>
          <w:tcPr>
            <w:tcW w:w="1061" w:type="dxa"/>
            <w:noWrap w:val="0"/>
            <w:vAlign w:val="center"/>
          </w:tcPr>
          <w:p w14:paraId="702A3F0B">
            <w:pPr>
              <w:widowControl/>
              <w:spacing w:line="400" w:lineRule="exact"/>
              <w:jc w:val="center"/>
              <w:rPr>
                <w:rFonts w:ascii="Times New Roman" w:hAnsi="Times New Roman" w:cs="宋体"/>
                <w:sz w:val="24"/>
                <w:szCs w:val="24"/>
              </w:rPr>
            </w:pPr>
            <w:r>
              <w:rPr>
                <w:rFonts w:hint="eastAsia" w:ascii="Times New Roman" w:hAnsi="Times New Roman" w:cs="宋体"/>
                <w:sz w:val="24"/>
                <w:szCs w:val="24"/>
              </w:rPr>
              <w:t>分数</w:t>
            </w:r>
          </w:p>
        </w:tc>
        <w:tc>
          <w:tcPr>
            <w:tcW w:w="6461" w:type="dxa"/>
            <w:noWrap w:val="0"/>
            <w:vAlign w:val="center"/>
          </w:tcPr>
          <w:p w14:paraId="51540964">
            <w:pPr>
              <w:widowControl/>
              <w:spacing w:line="400" w:lineRule="exact"/>
              <w:jc w:val="center"/>
              <w:rPr>
                <w:rFonts w:ascii="Times New Roman" w:hAnsi="Times New Roman" w:cs="宋体"/>
                <w:sz w:val="24"/>
                <w:szCs w:val="24"/>
              </w:rPr>
            </w:pPr>
            <w:r>
              <w:rPr>
                <w:rFonts w:hint="eastAsia" w:ascii="Times New Roman" w:hAnsi="Times New Roman" w:cs="宋体"/>
                <w:sz w:val="24"/>
                <w:szCs w:val="24"/>
              </w:rPr>
              <w:t>评审标准</w:t>
            </w:r>
          </w:p>
        </w:tc>
      </w:tr>
      <w:tr w14:paraId="44431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428" w:type="dxa"/>
            <w:noWrap w:val="0"/>
            <w:vAlign w:val="center"/>
          </w:tcPr>
          <w:p w14:paraId="0375325C">
            <w:pPr>
              <w:widowControl/>
              <w:spacing w:line="400" w:lineRule="exact"/>
              <w:jc w:val="center"/>
              <w:rPr>
                <w:rFonts w:ascii="Times New Roman" w:hAnsi="Times New Roman" w:cs="宋体"/>
                <w:color w:val="0000FF"/>
                <w:szCs w:val="21"/>
              </w:rPr>
            </w:pPr>
            <w:r>
              <w:rPr>
                <w:rFonts w:hint="eastAsia" w:ascii="Times New Roman" w:hAnsi="Times New Roman" w:cs="仿宋"/>
                <w:color w:val="auto"/>
                <w:szCs w:val="21"/>
              </w:rPr>
              <w:t>磋商报价</w:t>
            </w:r>
          </w:p>
        </w:tc>
        <w:tc>
          <w:tcPr>
            <w:tcW w:w="1061" w:type="dxa"/>
            <w:noWrap w:val="0"/>
            <w:vAlign w:val="center"/>
          </w:tcPr>
          <w:p w14:paraId="7AD28C94">
            <w:pPr>
              <w:widowControl/>
              <w:spacing w:line="400" w:lineRule="exact"/>
              <w:jc w:val="center"/>
              <w:rPr>
                <w:rFonts w:ascii="Times New Roman" w:hAnsi="Times New Roman" w:cs="宋体"/>
                <w:color w:val="auto"/>
                <w:szCs w:val="21"/>
              </w:rPr>
            </w:pPr>
            <w:r>
              <w:rPr>
                <w:rFonts w:hint="eastAsia" w:ascii="Times New Roman" w:hAnsi="Times New Roman" w:cs="宋体"/>
                <w:color w:val="auto"/>
                <w:szCs w:val="21"/>
                <w:lang w:val="en-US" w:eastAsia="zh-CN"/>
              </w:rPr>
              <w:t>15</w:t>
            </w:r>
            <w:r>
              <w:rPr>
                <w:rFonts w:hint="eastAsia" w:ascii="Times New Roman" w:hAnsi="Times New Roman" w:cs="宋体"/>
                <w:color w:val="auto"/>
                <w:szCs w:val="21"/>
              </w:rPr>
              <w:t>.00分</w:t>
            </w:r>
          </w:p>
        </w:tc>
        <w:tc>
          <w:tcPr>
            <w:tcW w:w="6461" w:type="dxa"/>
            <w:noWrap w:val="0"/>
            <w:vAlign w:val="center"/>
          </w:tcPr>
          <w:p w14:paraId="466A126F">
            <w:pPr>
              <w:pStyle w:val="176"/>
              <w:spacing w:line="400" w:lineRule="exact"/>
              <w:ind w:firstLine="0"/>
              <w:rPr>
                <w:rFonts w:hint="eastAsia" w:ascii="Times New Roman" w:hAnsi="Times New Roman" w:cs="仿宋"/>
                <w:b/>
                <w:bCs/>
                <w:color w:val="0000FF"/>
                <w:szCs w:val="21"/>
              </w:rPr>
            </w:pPr>
            <w:r>
              <w:rPr>
                <w:rFonts w:ascii="Times New Roman" w:hAnsi="Times New Roman" w:cs="仿宋"/>
                <w:color w:val="auto"/>
                <w:szCs w:val="21"/>
              </w:rPr>
              <w:t>采用低价优先法计算，</w:t>
            </w:r>
            <w:r>
              <w:rPr>
                <w:rFonts w:hint="eastAsia" w:ascii="Times New Roman" w:hAnsi="Times New Roman" w:cs="仿宋"/>
                <w:color w:val="auto"/>
                <w:szCs w:val="21"/>
              </w:rPr>
              <w:t>即满足磋商文件要求且最后报价最低的供应商的价格为磋商基准价，其价格分为满分。其他供应商磋商报价得分=（磋商基准价/最后磋商报价）×</w:t>
            </w:r>
            <w:r>
              <w:rPr>
                <w:rFonts w:hint="eastAsia" w:ascii="Times New Roman" w:hAnsi="Times New Roman" w:cs="仿宋"/>
                <w:color w:val="auto"/>
                <w:szCs w:val="21"/>
                <w:lang w:val="en-US" w:eastAsia="zh-CN"/>
              </w:rPr>
              <w:t>15</w:t>
            </w:r>
            <w:r>
              <w:rPr>
                <w:rFonts w:ascii="Times New Roman" w:hAnsi="Times New Roman" w:cs="仿宋"/>
                <w:color w:val="auto"/>
                <w:szCs w:val="21"/>
              </w:rPr>
              <w:t>。</w:t>
            </w:r>
            <w:r>
              <w:rPr>
                <w:rFonts w:hint="eastAsia" w:ascii="Times New Roman" w:hAnsi="Times New Roman" w:cs="宋体"/>
                <w:color w:val="auto"/>
                <w:szCs w:val="24"/>
                <w:highlight w:val="none"/>
                <w:rtl w:val="0"/>
                <w:lang w:val="en-US" w:eastAsia="zh-CN"/>
              </w:rPr>
              <w:t>注：符合条件的小企业（含小型、微型企业）参与投标，</w:t>
            </w:r>
            <w:r>
              <w:rPr>
                <w:rFonts w:hint="eastAsia" w:ascii="Times New Roman" w:hAnsi="Times New Roman" w:cs="宋体"/>
                <w:color w:val="auto"/>
                <w:szCs w:val="24"/>
                <w:highlight w:val="none"/>
              </w:rPr>
              <w:t>对其投标报价给予15%的扣除，用扣除后的价格参与评审。</w:t>
            </w:r>
          </w:p>
        </w:tc>
      </w:tr>
      <w:tr w14:paraId="12387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5" w:hRule="atLeast"/>
          <w:jc w:val="center"/>
        </w:trPr>
        <w:tc>
          <w:tcPr>
            <w:tcW w:w="1428" w:type="dxa"/>
            <w:noWrap w:val="0"/>
            <w:vAlign w:val="center"/>
          </w:tcPr>
          <w:p w14:paraId="6FC8241D">
            <w:pPr>
              <w:widowControl/>
              <w:spacing w:line="400" w:lineRule="exact"/>
              <w:jc w:val="center"/>
              <w:rPr>
                <w:rFonts w:ascii="Times New Roman" w:hAnsi="Times New Roman" w:cs="宋体"/>
                <w:color w:val="auto"/>
                <w:szCs w:val="21"/>
              </w:rPr>
            </w:pPr>
            <w:r>
              <w:rPr>
                <w:rFonts w:hint="eastAsia" w:ascii="Times New Roman" w:hAnsi="Times New Roman" w:cs="宋体"/>
                <w:color w:val="auto"/>
                <w:szCs w:val="21"/>
              </w:rPr>
              <w:t>技术参数响应</w:t>
            </w:r>
          </w:p>
        </w:tc>
        <w:tc>
          <w:tcPr>
            <w:tcW w:w="1061" w:type="dxa"/>
            <w:noWrap w:val="0"/>
            <w:vAlign w:val="center"/>
          </w:tcPr>
          <w:p w14:paraId="70B21CD9">
            <w:pPr>
              <w:widowControl/>
              <w:spacing w:line="400" w:lineRule="exact"/>
              <w:jc w:val="center"/>
              <w:rPr>
                <w:rFonts w:ascii="Times New Roman" w:hAnsi="Times New Roman" w:cs="宋体"/>
                <w:color w:val="auto"/>
                <w:szCs w:val="21"/>
              </w:rPr>
            </w:pPr>
            <w:r>
              <w:rPr>
                <w:rFonts w:hint="eastAsia" w:ascii="Times New Roman" w:hAnsi="Times New Roman" w:cs="宋体"/>
                <w:color w:val="auto"/>
                <w:szCs w:val="21"/>
                <w:lang w:val="en-US" w:eastAsia="zh-CN"/>
              </w:rPr>
              <w:t>26</w:t>
            </w:r>
            <w:r>
              <w:rPr>
                <w:rFonts w:hint="eastAsia" w:ascii="Times New Roman" w:hAnsi="Times New Roman" w:cs="宋体"/>
                <w:color w:val="auto"/>
                <w:szCs w:val="21"/>
              </w:rPr>
              <w:t>.00分</w:t>
            </w:r>
          </w:p>
        </w:tc>
        <w:tc>
          <w:tcPr>
            <w:tcW w:w="6461" w:type="dxa"/>
            <w:noWrap w:val="0"/>
            <w:vAlign w:val="center"/>
          </w:tcPr>
          <w:p w14:paraId="46A21580">
            <w:pPr>
              <w:spacing w:line="360" w:lineRule="exact"/>
              <w:rPr>
                <w:rFonts w:hint="eastAsia" w:ascii="Times New Roman" w:hAnsi="Times New Roman" w:cs="仿宋"/>
                <w:color w:val="000000" w:themeColor="text1"/>
                <w:szCs w:val="21"/>
                <w14:textFill>
                  <w14:solidFill>
                    <w14:schemeClr w14:val="tx1"/>
                  </w14:solidFill>
                </w14:textFill>
              </w:rPr>
            </w:pPr>
            <w:r>
              <w:rPr>
                <w:rFonts w:hint="eastAsia" w:ascii="Times New Roman" w:hAnsi="Times New Roman" w:cs="仿宋"/>
                <w:color w:val="000000" w:themeColor="text1"/>
                <w:szCs w:val="21"/>
                <w14:textFill>
                  <w14:solidFill>
                    <w14:schemeClr w14:val="tx1"/>
                  </w14:solidFill>
                </w14:textFill>
              </w:rPr>
              <w:t>针对采购文件“第四章 采购需求”中的“三、采购清单及技术参数要求 2.技术参数要求”所列内容进行评分，所投产品技术参数完全满足或优于采购文件技术参数要求的得</w:t>
            </w:r>
            <w:r>
              <w:rPr>
                <w:rFonts w:hint="eastAsia" w:ascii="Times New Roman" w:hAnsi="Times New Roman" w:cs="仿宋"/>
                <w:color w:val="000000" w:themeColor="text1"/>
                <w:szCs w:val="21"/>
                <w:lang w:val="en-US" w:eastAsia="zh-CN"/>
                <w14:textFill>
                  <w14:solidFill>
                    <w14:schemeClr w14:val="tx1"/>
                  </w14:solidFill>
                </w14:textFill>
              </w:rPr>
              <w:t>26</w:t>
            </w:r>
            <w:r>
              <w:rPr>
                <w:rFonts w:hint="eastAsia" w:ascii="Times New Roman" w:hAnsi="Times New Roman" w:cs="仿宋"/>
                <w:color w:val="000000" w:themeColor="text1"/>
                <w:szCs w:val="21"/>
                <w14:textFill>
                  <w14:solidFill>
                    <w14:schemeClr w14:val="tx1"/>
                  </w14:solidFill>
                </w14:textFill>
              </w:rPr>
              <w:t>分。每有一项负偏离扣</w:t>
            </w:r>
            <w:r>
              <w:rPr>
                <w:rFonts w:hint="eastAsia" w:ascii="Times New Roman" w:hAnsi="Times New Roman" w:cs="仿宋"/>
                <w:color w:val="000000" w:themeColor="text1"/>
                <w:szCs w:val="21"/>
                <w:lang w:val="en-US" w:eastAsia="zh-CN"/>
                <w14:textFill>
                  <w14:solidFill>
                    <w14:schemeClr w14:val="tx1"/>
                  </w14:solidFill>
                </w14:textFill>
              </w:rPr>
              <w:t>1</w:t>
            </w:r>
            <w:r>
              <w:rPr>
                <w:rFonts w:hint="eastAsia" w:ascii="Times New Roman" w:hAnsi="Times New Roman" w:cs="仿宋"/>
                <w:color w:val="000000" w:themeColor="text1"/>
                <w:szCs w:val="21"/>
                <w14:textFill>
                  <w14:solidFill>
                    <w14:schemeClr w14:val="tx1"/>
                  </w14:solidFill>
                </w14:textFill>
              </w:rPr>
              <w:t>分，扣完为止。</w:t>
            </w:r>
          </w:p>
          <w:p w14:paraId="52208C72">
            <w:pPr>
              <w:widowControl/>
              <w:spacing w:line="400" w:lineRule="exact"/>
              <w:jc w:val="left"/>
              <w:rPr>
                <w:rFonts w:ascii="Times New Roman" w:hAnsi="Times New Roman" w:cs="仿宋"/>
                <w:color w:val="000000" w:themeColor="text1"/>
                <w:szCs w:val="21"/>
                <w14:textFill>
                  <w14:solidFill>
                    <w14:schemeClr w14:val="tx1"/>
                  </w14:solidFill>
                </w14:textFill>
              </w:rPr>
            </w:pPr>
            <w:r>
              <w:rPr>
                <w:rFonts w:hint="eastAsia" w:ascii="Times New Roman" w:hAnsi="Times New Roman" w:cs="仿宋"/>
                <w:color w:val="000000" w:themeColor="text1"/>
                <w:szCs w:val="21"/>
                <w14:textFill>
                  <w14:solidFill>
                    <w14:schemeClr w14:val="tx1"/>
                  </w14:solidFill>
                </w14:textFill>
              </w:rPr>
              <w:t>注：供应商针对本项评标内容在响应文件《技术响应偏离表》中逐条列出响应及偏离情况，《技术响应偏离表》中未列出的对应项按负偏离进行扣分处理。响应文件出现重大偏离，不符合磋商文件中规定的实质性要求的（★部分为实质性要求）</w:t>
            </w:r>
            <w:r>
              <w:rPr>
                <w:rFonts w:hint="eastAsia" w:ascii="Times New Roman" w:hAnsi="Times New Roman" w:cs="仿宋"/>
                <w:color w:val="000000" w:themeColor="text1"/>
                <w:szCs w:val="21"/>
                <w:lang w:val="en-US" w:eastAsia="zh-CN"/>
                <w14:textFill>
                  <w14:solidFill>
                    <w14:schemeClr w14:val="tx1"/>
                  </w14:solidFill>
                </w14:textFill>
              </w:rPr>
              <w:t>作无效标处理</w:t>
            </w:r>
            <w:r>
              <w:rPr>
                <w:rFonts w:hint="eastAsia" w:ascii="Times New Roman" w:hAnsi="Times New Roman" w:cs="仿宋"/>
                <w:color w:val="000000" w:themeColor="text1"/>
                <w:szCs w:val="21"/>
                <w14:textFill>
                  <w14:solidFill>
                    <w14:schemeClr w14:val="tx1"/>
                  </w14:solidFill>
                </w14:textFill>
              </w:rPr>
              <w:t>。</w:t>
            </w:r>
          </w:p>
        </w:tc>
      </w:tr>
      <w:tr w14:paraId="548E3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28" w:type="dxa"/>
            <w:noWrap w:val="0"/>
            <w:vAlign w:val="center"/>
          </w:tcPr>
          <w:p w14:paraId="5CCB2E95">
            <w:pPr>
              <w:widowControl/>
              <w:spacing w:line="400" w:lineRule="exact"/>
              <w:jc w:val="center"/>
              <w:rPr>
                <w:rFonts w:ascii="Times New Roman" w:hAnsi="Times New Roman" w:cs="宋体"/>
                <w:color w:val="auto"/>
                <w:szCs w:val="21"/>
              </w:rPr>
            </w:pPr>
            <w:bookmarkStart w:id="84" w:name="_Hlk227155574"/>
            <w:bookmarkStart w:id="85" w:name="OLE_LINK9"/>
            <w:bookmarkStart w:id="86" w:name="OLE_LINK10"/>
            <w:r>
              <w:rPr>
                <w:rFonts w:hint="eastAsia" w:ascii="Times New Roman" w:hAnsi="Times New Roman" w:cs="宋体"/>
                <w:color w:val="auto"/>
                <w:szCs w:val="21"/>
              </w:rPr>
              <w:t>企业业绩</w:t>
            </w:r>
          </w:p>
        </w:tc>
        <w:tc>
          <w:tcPr>
            <w:tcW w:w="1061" w:type="dxa"/>
            <w:noWrap w:val="0"/>
            <w:vAlign w:val="center"/>
          </w:tcPr>
          <w:p w14:paraId="3427FA27">
            <w:pPr>
              <w:widowControl/>
              <w:spacing w:line="400" w:lineRule="exact"/>
              <w:jc w:val="center"/>
              <w:rPr>
                <w:rFonts w:hint="eastAsia" w:ascii="Times New Roman" w:hAnsi="Times New Roman" w:cs="宋体"/>
                <w:color w:val="auto"/>
                <w:szCs w:val="21"/>
              </w:rPr>
            </w:pPr>
            <w:r>
              <w:rPr>
                <w:rFonts w:hint="eastAsia" w:ascii="Times New Roman" w:hAnsi="Times New Roman" w:cs="宋体"/>
                <w:color w:val="auto"/>
                <w:szCs w:val="21"/>
                <w:lang w:val="en-US" w:eastAsia="zh-CN"/>
              </w:rPr>
              <w:t>6</w:t>
            </w:r>
            <w:r>
              <w:rPr>
                <w:rFonts w:hint="eastAsia" w:ascii="Times New Roman" w:hAnsi="Times New Roman" w:cs="宋体"/>
                <w:color w:val="auto"/>
                <w:szCs w:val="21"/>
              </w:rPr>
              <w:t>.00分</w:t>
            </w:r>
          </w:p>
        </w:tc>
        <w:tc>
          <w:tcPr>
            <w:tcW w:w="6461" w:type="dxa"/>
            <w:noWrap w:val="0"/>
            <w:vAlign w:val="center"/>
          </w:tcPr>
          <w:p w14:paraId="75E86E5F">
            <w:pPr>
              <w:widowControl/>
              <w:spacing w:line="400" w:lineRule="exact"/>
              <w:jc w:val="left"/>
              <w:rPr>
                <w:rFonts w:ascii="Times New Roman" w:hAnsi="Times New Roman" w:cs="宋体"/>
                <w:color w:val="auto"/>
                <w:szCs w:val="21"/>
              </w:rPr>
            </w:pPr>
            <w:r>
              <w:rPr>
                <w:rFonts w:hint="eastAsia" w:ascii="Times New Roman" w:hAnsi="Times New Roman" w:cs="宋体"/>
                <w:color w:val="auto"/>
                <w:szCs w:val="21"/>
              </w:rPr>
              <w:t>供应商自2023年1月1日以来（以合同签订时间为准）承担过类似</w:t>
            </w:r>
            <w:r>
              <w:rPr>
                <w:rFonts w:hint="eastAsia" w:ascii="Times New Roman" w:hAnsi="Times New Roman" w:cs="宋体"/>
                <w:color w:val="auto"/>
                <w:szCs w:val="21"/>
                <w:lang w:val="en-US" w:eastAsia="zh-CN"/>
              </w:rPr>
              <w:t>信息化服务</w:t>
            </w:r>
            <w:r>
              <w:rPr>
                <w:rFonts w:hint="eastAsia" w:ascii="Times New Roman" w:hAnsi="Times New Roman" w:cs="宋体"/>
                <w:color w:val="auto"/>
                <w:szCs w:val="21"/>
              </w:rPr>
              <w:t>项目业绩的，每有一个得</w:t>
            </w:r>
            <w:r>
              <w:rPr>
                <w:rFonts w:hint="eastAsia" w:ascii="Times New Roman" w:hAnsi="Times New Roman" w:cs="宋体"/>
                <w:color w:val="auto"/>
                <w:szCs w:val="21"/>
                <w:lang w:val="en-US" w:eastAsia="zh-CN"/>
              </w:rPr>
              <w:t>2</w:t>
            </w:r>
            <w:r>
              <w:rPr>
                <w:rFonts w:hint="eastAsia" w:ascii="Times New Roman" w:hAnsi="Times New Roman" w:cs="宋体"/>
                <w:color w:val="auto"/>
                <w:szCs w:val="21"/>
              </w:rPr>
              <w:t>分，最高得</w:t>
            </w:r>
            <w:r>
              <w:rPr>
                <w:rFonts w:hint="eastAsia" w:ascii="Times New Roman" w:hAnsi="Times New Roman" w:cs="宋体"/>
                <w:color w:val="auto"/>
                <w:szCs w:val="21"/>
                <w:lang w:val="en-US" w:eastAsia="zh-CN"/>
              </w:rPr>
              <w:t>6</w:t>
            </w:r>
            <w:r>
              <w:rPr>
                <w:rFonts w:hint="eastAsia" w:ascii="Times New Roman" w:hAnsi="Times New Roman" w:cs="宋体"/>
                <w:color w:val="auto"/>
                <w:szCs w:val="21"/>
              </w:rPr>
              <w:t>分。</w:t>
            </w:r>
          </w:p>
          <w:p w14:paraId="288F82F3">
            <w:pPr>
              <w:widowControl/>
              <w:spacing w:line="400" w:lineRule="exact"/>
              <w:jc w:val="left"/>
              <w:rPr>
                <w:rFonts w:hint="eastAsia" w:ascii="Times New Roman" w:hAnsi="Times New Roman" w:cs="宋体"/>
                <w:color w:val="auto"/>
                <w:szCs w:val="21"/>
              </w:rPr>
            </w:pPr>
            <w:r>
              <w:rPr>
                <w:rFonts w:hint="eastAsia" w:ascii="宋体" w:hAnsi="宋体" w:cs="宋体"/>
                <w:color w:val="auto"/>
                <w:szCs w:val="21"/>
              </w:rPr>
              <w:t>注：1、提供</w:t>
            </w:r>
            <w:r>
              <w:rPr>
                <w:rFonts w:hint="eastAsia" w:ascii="宋体" w:hAnsi="宋体" w:cs="宋体"/>
                <w:color w:val="auto"/>
                <w:szCs w:val="21"/>
                <w:lang w:val="en-US" w:eastAsia="zh-CN"/>
              </w:rPr>
              <w:t>中标通知书、</w:t>
            </w:r>
            <w:r>
              <w:rPr>
                <w:rFonts w:hint="eastAsia" w:ascii="宋体" w:hAnsi="宋体" w:cs="宋体"/>
                <w:color w:val="auto"/>
                <w:szCs w:val="21"/>
              </w:rPr>
              <w:t>合同电子件（主要内容清晰可见，含合同服务内容、合同金额、合同盖章页等）</w:t>
            </w:r>
            <w:r>
              <w:rPr>
                <w:rFonts w:hint="eastAsia" w:ascii="Times New Roman" w:hAnsi="Times New Roman" w:cs="仿宋"/>
                <w:color w:val="auto"/>
                <w:szCs w:val="21"/>
                <w:highlight w:val="none"/>
                <w:lang w:val="en-US" w:eastAsia="zh-CN"/>
              </w:rPr>
              <w:t>和验收合格证明</w:t>
            </w:r>
            <w:r>
              <w:rPr>
                <w:rFonts w:hint="eastAsia" w:ascii="Times New Roman" w:hAnsi="Times New Roman" w:cs="仿宋"/>
                <w:color w:val="auto"/>
                <w:szCs w:val="21"/>
                <w:highlight w:val="none"/>
              </w:rPr>
              <w:t>材料电子件</w:t>
            </w:r>
            <w:r>
              <w:rPr>
                <w:rFonts w:hint="eastAsia" w:ascii="宋体" w:hAnsi="宋体" w:cs="宋体"/>
                <w:color w:val="auto"/>
                <w:szCs w:val="21"/>
              </w:rPr>
              <w:t>。2、一个单位分年度多次签订的合同，计入一个业绩；同一个项目，分两期或以上完成的，计入一个业绩。</w:t>
            </w:r>
          </w:p>
        </w:tc>
      </w:tr>
      <w:bookmarkEnd w:id="84"/>
      <w:bookmarkEnd w:id="85"/>
      <w:bookmarkEnd w:id="86"/>
      <w:tr w14:paraId="6B400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28" w:type="dxa"/>
            <w:noWrap w:val="0"/>
            <w:vAlign w:val="center"/>
          </w:tcPr>
          <w:p w14:paraId="50051B21">
            <w:pPr>
              <w:widowControl/>
              <w:spacing w:line="360" w:lineRule="exact"/>
              <w:jc w:val="center"/>
              <w:rPr>
                <w:rFonts w:ascii="Times New Roman" w:hAnsi="Times New Roman" w:cs="宋体"/>
                <w:color w:val="auto"/>
                <w:szCs w:val="24"/>
              </w:rPr>
            </w:pPr>
            <w:r>
              <w:rPr>
                <w:rFonts w:hint="eastAsia" w:ascii="Times New Roman" w:hAnsi="Times New Roman" w:cs="宋体"/>
                <w:color w:val="auto"/>
                <w:szCs w:val="24"/>
              </w:rPr>
              <w:t>项目组成员</w:t>
            </w:r>
          </w:p>
        </w:tc>
        <w:tc>
          <w:tcPr>
            <w:tcW w:w="1061" w:type="dxa"/>
            <w:noWrap w:val="0"/>
            <w:vAlign w:val="center"/>
          </w:tcPr>
          <w:p w14:paraId="7A37397B">
            <w:pPr>
              <w:widowControl/>
              <w:spacing w:line="360" w:lineRule="exact"/>
              <w:jc w:val="center"/>
              <w:rPr>
                <w:rFonts w:ascii="Times New Roman" w:hAnsi="Times New Roman" w:cs="宋体"/>
                <w:color w:val="auto"/>
                <w:szCs w:val="24"/>
              </w:rPr>
            </w:pPr>
            <w:r>
              <w:rPr>
                <w:rFonts w:hint="eastAsia" w:ascii="Times New Roman" w:hAnsi="Times New Roman" w:cs="宋体"/>
                <w:color w:val="auto"/>
                <w:szCs w:val="24"/>
                <w:lang w:val="en-US" w:eastAsia="zh-CN"/>
              </w:rPr>
              <w:t>8</w:t>
            </w:r>
            <w:r>
              <w:rPr>
                <w:rFonts w:hint="eastAsia" w:ascii="Times New Roman" w:hAnsi="Times New Roman" w:cs="宋体"/>
                <w:color w:val="auto"/>
                <w:szCs w:val="24"/>
              </w:rPr>
              <w:t>.00分</w:t>
            </w:r>
          </w:p>
        </w:tc>
        <w:tc>
          <w:tcPr>
            <w:tcW w:w="6461" w:type="dxa"/>
            <w:noWrap w:val="0"/>
            <w:vAlign w:val="center"/>
          </w:tcPr>
          <w:p w14:paraId="4F6EDE1F">
            <w:pPr>
              <w:widowControl/>
              <w:spacing w:line="360" w:lineRule="exact"/>
              <w:jc w:val="left"/>
              <w:rPr>
                <w:rFonts w:hint="eastAsia" w:ascii="宋体" w:hAnsi="宋体" w:cs="宋体"/>
                <w:color w:val="auto"/>
                <w:szCs w:val="21"/>
              </w:rPr>
            </w:pPr>
            <w:r>
              <w:rPr>
                <w:rFonts w:hint="eastAsia" w:ascii="宋体" w:hAnsi="宋体" w:cs="宋体"/>
                <w:color w:val="auto"/>
                <w:szCs w:val="21"/>
              </w:rPr>
              <w:t>1、供应商拟派项目负责人具有信息系统项目管理师或网络工程师或软件设计师证书，每有一个得</w:t>
            </w:r>
            <w:r>
              <w:rPr>
                <w:rFonts w:hint="eastAsia" w:ascii="宋体" w:hAnsi="宋体" w:cs="宋体"/>
                <w:color w:val="auto"/>
                <w:szCs w:val="21"/>
                <w:lang w:val="en-US" w:eastAsia="zh-CN"/>
              </w:rPr>
              <w:t>1</w:t>
            </w:r>
            <w:r>
              <w:rPr>
                <w:rFonts w:hint="eastAsia" w:ascii="宋体" w:hAnsi="宋体" w:cs="宋体"/>
                <w:color w:val="auto"/>
                <w:szCs w:val="21"/>
              </w:rPr>
              <w:t>分，最高得</w:t>
            </w:r>
            <w:r>
              <w:rPr>
                <w:rFonts w:hint="eastAsia" w:ascii="宋体" w:hAnsi="宋体" w:cs="宋体"/>
                <w:color w:val="auto"/>
                <w:szCs w:val="21"/>
                <w:lang w:val="en-US" w:eastAsia="zh-CN"/>
              </w:rPr>
              <w:t>2</w:t>
            </w:r>
            <w:r>
              <w:rPr>
                <w:rFonts w:hint="eastAsia" w:ascii="宋体" w:hAnsi="宋体" w:cs="宋体"/>
                <w:color w:val="auto"/>
                <w:szCs w:val="21"/>
              </w:rPr>
              <w:t>分。</w:t>
            </w:r>
          </w:p>
          <w:p w14:paraId="143866FE">
            <w:pPr>
              <w:widowControl/>
              <w:spacing w:line="360" w:lineRule="exact"/>
              <w:jc w:val="left"/>
              <w:rPr>
                <w:rFonts w:ascii="宋体" w:hAnsi="宋体" w:cs="宋体"/>
                <w:color w:val="auto"/>
                <w:szCs w:val="21"/>
              </w:rPr>
            </w:pPr>
            <w:r>
              <w:rPr>
                <w:rFonts w:hint="eastAsia" w:ascii="宋体" w:hAnsi="宋体" w:cs="宋体"/>
                <w:color w:val="auto"/>
                <w:szCs w:val="21"/>
              </w:rPr>
              <w:t>2、供应商拟派技术负责人具有</w:t>
            </w:r>
            <w:r>
              <w:rPr>
                <w:rFonts w:hint="eastAsia" w:ascii="宋体" w:hAnsi="宋体" w:cs="宋体"/>
                <w:color w:val="auto"/>
                <w:szCs w:val="21"/>
                <w:lang w:val="en-US" w:eastAsia="zh-CN"/>
              </w:rPr>
              <w:t>系统集成项目管理工程师</w:t>
            </w:r>
            <w:r>
              <w:rPr>
                <w:rFonts w:hint="eastAsia" w:ascii="宋体" w:hAnsi="宋体" w:cs="宋体"/>
                <w:color w:val="auto"/>
                <w:szCs w:val="21"/>
              </w:rPr>
              <w:t>或软件设计师证书的，每有一个得</w:t>
            </w:r>
            <w:r>
              <w:rPr>
                <w:rFonts w:hint="eastAsia" w:ascii="宋体" w:hAnsi="宋体" w:cs="宋体"/>
                <w:color w:val="auto"/>
                <w:szCs w:val="21"/>
                <w:lang w:val="en-US" w:eastAsia="zh-CN"/>
              </w:rPr>
              <w:t>1</w:t>
            </w:r>
            <w:r>
              <w:rPr>
                <w:rFonts w:hint="eastAsia" w:ascii="宋体" w:hAnsi="宋体" w:cs="宋体"/>
                <w:color w:val="auto"/>
                <w:szCs w:val="21"/>
              </w:rPr>
              <w:t>分，最高得</w:t>
            </w:r>
            <w:r>
              <w:rPr>
                <w:rFonts w:hint="eastAsia" w:ascii="宋体" w:hAnsi="宋体" w:cs="宋体"/>
                <w:color w:val="auto"/>
                <w:szCs w:val="21"/>
                <w:lang w:val="en-US" w:eastAsia="zh-CN"/>
              </w:rPr>
              <w:t>2</w:t>
            </w:r>
            <w:r>
              <w:rPr>
                <w:rFonts w:hint="eastAsia" w:ascii="宋体" w:hAnsi="宋体" w:cs="宋体"/>
                <w:color w:val="auto"/>
                <w:szCs w:val="21"/>
              </w:rPr>
              <w:t>分。</w:t>
            </w:r>
          </w:p>
          <w:p w14:paraId="41542EB3">
            <w:pPr>
              <w:widowControl/>
              <w:spacing w:line="360" w:lineRule="exact"/>
              <w:jc w:val="left"/>
              <w:rPr>
                <w:rFonts w:hint="eastAsia" w:ascii="宋体" w:hAnsi="宋体" w:cs="宋体"/>
                <w:color w:val="auto"/>
                <w:szCs w:val="21"/>
              </w:rPr>
            </w:pPr>
            <w:r>
              <w:rPr>
                <w:rFonts w:hint="eastAsia" w:ascii="宋体" w:hAnsi="宋体" w:cs="宋体"/>
                <w:color w:val="auto"/>
                <w:szCs w:val="21"/>
              </w:rPr>
              <w:t>3、供应商拟派项目团队其他成员（除项目负责人、项目技术负责人外）具有软件设计师、网络工程师、信息系统管理工程师、系统集成项目管理工程师证书的，每有一个得</w:t>
            </w:r>
            <w:r>
              <w:rPr>
                <w:rFonts w:ascii="宋体" w:hAnsi="宋体" w:cs="宋体"/>
                <w:color w:val="auto"/>
                <w:szCs w:val="21"/>
              </w:rPr>
              <w:t>1</w:t>
            </w:r>
            <w:r>
              <w:rPr>
                <w:rFonts w:hint="eastAsia" w:ascii="宋体" w:hAnsi="宋体" w:cs="宋体"/>
                <w:color w:val="auto"/>
                <w:szCs w:val="21"/>
              </w:rPr>
              <w:t>分，最高得</w:t>
            </w:r>
            <w:r>
              <w:rPr>
                <w:rFonts w:hint="eastAsia" w:ascii="宋体" w:hAnsi="宋体" w:cs="宋体"/>
                <w:color w:val="auto"/>
                <w:szCs w:val="21"/>
                <w:lang w:val="en-US" w:eastAsia="zh-CN"/>
              </w:rPr>
              <w:t>4</w:t>
            </w:r>
            <w:r>
              <w:rPr>
                <w:rFonts w:hint="eastAsia" w:ascii="宋体" w:hAnsi="宋体" w:cs="宋体"/>
                <w:color w:val="auto"/>
                <w:szCs w:val="21"/>
              </w:rPr>
              <w:t>分。</w:t>
            </w:r>
          </w:p>
          <w:p w14:paraId="55E5A694">
            <w:pPr>
              <w:widowControl/>
              <w:spacing w:line="360" w:lineRule="exact"/>
              <w:jc w:val="left"/>
              <w:rPr>
                <w:rFonts w:ascii="Times New Roman" w:hAnsi="Times New Roman" w:cs="宋体"/>
                <w:color w:val="auto"/>
                <w:szCs w:val="24"/>
              </w:rPr>
            </w:pPr>
            <w:r>
              <w:rPr>
                <w:rFonts w:hint="eastAsia" w:ascii="宋体" w:hAnsi="宋体" w:cs="宋体"/>
                <w:bCs/>
                <w:color w:val="auto"/>
                <w:szCs w:val="21"/>
              </w:rPr>
              <w:t>注</w:t>
            </w:r>
            <w:r>
              <w:rPr>
                <w:rFonts w:hint="eastAsia" w:ascii="宋体" w:hAnsi="宋体" w:cs="宋体"/>
                <w:color w:val="auto"/>
                <w:szCs w:val="21"/>
              </w:rPr>
              <w:t>：1.提供相关证书电子件和2026年1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p>
        </w:tc>
      </w:tr>
      <w:tr w14:paraId="21251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28" w:type="dxa"/>
            <w:noWrap w:val="0"/>
            <w:vAlign w:val="center"/>
          </w:tcPr>
          <w:p w14:paraId="4121545F">
            <w:pPr>
              <w:jc w:val="center"/>
              <w:rPr>
                <w:rFonts w:hint="eastAsia" w:ascii="宋体" w:hAnsi="宋体" w:cs="宋体"/>
                <w:color w:val="auto"/>
                <w:szCs w:val="21"/>
              </w:rPr>
            </w:pPr>
            <w:bookmarkStart w:id="87" w:name="_Toc10422"/>
            <w:r>
              <w:rPr>
                <w:rFonts w:hint="eastAsia" w:ascii="宋体" w:hAnsi="宋体" w:cs="宋体"/>
                <w:color w:val="auto"/>
                <w:szCs w:val="21"/>
              </w:rPr>
              <w:t>系统安全和保密要求方案</w:t>
            </w:r>
          </w:p>
        </w:tc>
        <w:tc>
          <w:tcPr>
            <w:tcW w:w="1061" w:type="dxa"/>
            <w:noWrap w:val="0"/>
            <w:vAlign w:val="center"/>
          </w:tcPr>
          <w:p w14:paraId="16BA0A01">
            <w:pPr>
              <w:spacing w:line="400" w:lineRule="exact"/>
              <w:jc w:val="center"/>
              <w:rPr>
                <w:rFonts w:ascii="Times New Roman" w:hAnsi="Times New Roman"/>
                <w:color w:val="auto"/>
                <w:szCs w:val="21"/>
              </w:rPr>
            </w:pPr>
            <w:r>
              <w:rPr>
                <w:rFonts w:hint="eastAsia" w:ascii="Times New Roman" w:hAnsi="Times New Roman"/>
                <w:color w:val="auto"/>
                <w:szCs w:val="21"/>
                <w:lang w:val="en-US" w:eastAsia="zh-CN"/>
              </w:rPr>
              <w:t>9</w:t>
            </w:r>
            <w:r>
              <w:rPr>
                <w:rFonts w:ascii="Times New Roman" w:hAnsi="Times New Roman"/>
                <w:color w:val="auto"/>
                <w:szCs w:val="21"/>
              </w:rPr>
              <w:t>.00分</w:t>
            </w:r>
          </w:p>
        </w:tc>
        <w:tc>
          <w:tcPr>
            <w:tcW w:w="6461" w:type="dxa"/>
            <w:noWrap w:val="0"/>
            <w:vAlign w:val="center"/>
          </w:tcPr>
          <w:p w14:paraId="2748FD5C">
            <w:pPr>
              <w:spacing w:line="400" w:lineRule="exact"/>
              <w:rPr>
                <w:rFonts w:hint="eastAsia" w:ascii="宋体" w:hAnsi="宋体" w:cs="宋体"/>
                <w:color w:val="auto"/>
                <w:szCs w:val="21"/>
              </w:rPr>
            </w:pPr>
            <w:r>
              <w:rPr>
                <w:rFonts w:hint="eastAsia" w:ascii="宋体" w:hAnsi="宋体" w:cs="宋体"/>
                <w:color w:val="auto"/>
                <w:szCs w:val="21"/>
                <w:lang w:bidi="ar"/>
              </w:rPr>
              <w:t>针对采购文件“第四章 采购需求”中“七、系统安全和保密要求”，提供</w:t>
            </w:r>
            <w:r>
              <w:rPr>
                <w:rFonts w:hint="eastAsia" w:ascii="宋体" w:hAnsi="宋体" w:cs="宋体"/>
                <w:color w:val="auto"/>
                <w:szCs w:val="21"/>
              </w:rPr>
              <w:t>系统安全和保密要求</w:t>
            </w:r>
            <w:r>
              <w:rPr>
                <w:rFonts w:hint="eastAsia" w:ascii="宋体" w:hAnsi="宋体" w:cs="宋体"/>
                <w:color w:val="auto"/>
                <w:szCs w:val="21"/>
                <w:lang w:bidi="ar"/>
              </w:rPr>
              <w:t>方案。方案科学合理，内容具体，可行性强</w:t>
            </w:r>
            <w:r>
              <w:rPr>
                <w:rFonts w:hint="eastAsia" w:ascii="宋体" w:hAnsi="宋体" w:cs="宋体"/>
                <w:color w:val="auto"/>
                <w:szCs w:val="21"/>
                <w:lang w:eastAsia="zh-CN" w:bidi="ar"/>
              </w:rPr>
              <w:t>，</w:t>
            </w:r>
            <w:r>
              <w:rPr>
                <w:rFonts w:hint="eastAsia" w:ascii="宋体" w:hAnsi="宋体" w:cs="宋体"/>
                <w:color w:val="auto"/>
                <w:szCs w:val="21"/>
                <w:lang w:val="en-US" w:eastAsia="zh-CN" w:bidi="ar"/>
              </w:rPr>
              <w:t>优于采购需求，</w:t>
            </w:r>
            <w:r>
              <w:rPr>
                <w:rFonts w:hint="eastAsia" w:ascii="宋体" w:hAnsi="宋体" w:cs="宋体"/>
                <w:color w:val="auto"/>
                <w:szCs w:val="21"/>
                <w:lang w:bidi="ar"/>
              </w:rPr>
              <w:t>得</w:t>
            </w:r>
            <w:r>
              <w:rPr>
                <w:rFonts w:hint="eastAsia" w:ascii="宋体" w:hAnsi="宋体" w:cs="宋体"/>
                <w:color w:val="auto"/>
                <w:szCs w:val="21"/>
                <w:lang w:val="en-US" w:eastAsia="zh-CN" w:bidi="ar"/>
              </w:rPr>
              <w:t>9</w:t>
            </w:r>
            <w:r>
              <w:rPr>
                <w:rFonts w:hint="eastAsia" w:ascii="宋体" w:hAnsi="宋体" w:cs="宋体"/>
                <w:color w:val="auto"/>
                <w:szCs w:val="21"/>
                <w:lang w:bidi="ar"/>
              </w:rPr>
              <w:t>分；方案较为科学合理，内容较为具体，可行性较强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6</w:t>
            </w:r>
            <w:r>
              <w:rPr>
                <w:rFonts w:hint="eastAsia" w:ascii="宋体" w:hAnsi="宋体" w:cs="宋体"/>
                <w:color w:val="auto"/>
                <w:szCs w:val="21"/>
                <w:lang w:bidi="ar"/>
              </w:rPr>
              <w:t>分；方案合理性、科学性一般的</w:t>
            </w:r>
            <w:r>
              <w:rPr>
                <w:rFonts w:hint="eastAsia" w:ascii="宋体" w:hAnsi="宋体" w:cs="宋体"/>
                <w:color w:val="auto"/>
                <w:szCs w:val="21"/>
                <w:lang w:eastAsia="zh-CN" w:bidi="ar"/>
              </w:rPr>
              <w:t>，</w:t>
            </w:r>
            <w:r>
              <w:rPr>
                <w:rFonts w:hint="eastAsia" w:ascii="宋体" w:hAnsi="宋体" w:cs="宋体"/>
                <w:color w:val="auto"/>
                <w:szCs w:val="21"/>
                <w:lang w:val="en-US" w:eastAsia="zh-CN" w:bidi="ar"/>
              </w:rPr>
              <w:t>得3分；</w:t>
            </w:r>
            <w:r>
              <w:rPr>
                <w:rFonts w:hint="eastAsia" w:ascii="宋体" w:hAnsi="宋体" w:cs="宋体"/>
                <w:color w:val="auto"/>
                <w:szCs w:val="21"/>
                <w:lang w:bidi="ar"/>
              </w:rPr>
              <w:t>其他情况不得分。</w:t>
            </w:r>
          </w:p>
        </w:tc>
      </w:tr>
      <w:tr w14:paraId="5B2FE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28" w:type="dxa"/>
            <w:noWrap w:val="0"/>
            <w:vAlign w:val="center"/>
          </w:tcPr>
          <w:p w14:paraId="4976B6D4">
            <w:pPr>
              <w:jc w:val="center"/>
              <w:rPr>
                <w:rFonts w:ascii="宋体" w:hAnsi="宋体" w:cs="宋体"/>
                <w:color w:val="auto"/>
                <w:szCs w:val="21"/>
                <w:lang w:bidi="ar"/>
              </w:rPr>
            </w:pPr>
            <w:r>
              <w:rPr>
                <w:rFonts w:hint="eastAsia" w:ascii="宋体" w:hAnsi="宋体" w:cs="宋体"/>
                <w:color w:val="auto"/>
                <w:szCs w:val="21"/>
              </w:rPr>
              <w:t>应急响应方案</w:t>
            </w:r>
          </w:p>
        </w:tc>
        <w:tc>
          <w:tcPr>
            <w:tcW w:w="1061" w:type="dxa"/>
            <w:noWrap w:val="0"/>
            <w:vAlign w:val="center"/>
          </w:tcPr>
          <w:p w14:paraId="2E30B319">
            <w:pPr>
              <w:spacing w:line="400" w:lineRule="exact"/>
              <w:jc w:val="center"/>
              <w:rPr>
                <w:rFonts w:ascii="Times New Roman" w:hAnsi="Times New Roman"/>
                <w:color w:val="auto"/>
                <w:szCs w:val="21"/>
              </w:rPr>
            </w:pPr>
            <w:r>
              <w:rPr>
                <w:rFonts w:hint="eastAsia" w:ascii="Times New Roman" w:hAnsi="Times New Roman"/>
                <w:color w:val="auto"/>
                <w:szCs w:val="21"/>
                <w:lang w:val="en-US" w:eastAsia="zh-CN"/>
              </w:rPr>
              <w:t>9</w:t>
            </w:r>
            <w:r>
              <w:rPr>
                <w:rFonts w:ascii="Times New Roman" w:hAnsi="Times New Roman"/>
                <w:color w:val="auto"/>
                <w:szCs w:val="21"/>
              </w:rPr>
              <w:t>.00分</w:t>
            </w:r>
          </w:p>
        </w:tc>
        <w:tc>
          <w:tcPr>
            <w:tcW w:w="6461" w:type="dxa"/>
            <w:noWrap w:val="0"/>
            <w:vAlign w:val="center"/>
          </w:tcPr>
          <w:p w14:paraId="14605BB5">
            <w:pPr>
              <w:spacing w:line="400" w:lineRule="exact"/>
              <w:rPr>
                <w:rFonts w:hint="eastAsia" w:ascii="宋体" w:hAnsi="宋体" w:cs="宋体"/>
                <w:color w:val="auto"/>
                <w:szCs w:val="21"/>
                <w:lang w:bidi="ar"/>
              </w:rPr>
            </w:pPr>
            <w:r>
              <w:rPr>
                <w:rFonts w:hint="eastAsia" w:ascii="宋体" w:hAnsi="宋体" w:cs="宋体"/>
                <w:color w:val="auto"/>
                <w:szCs w:val="21"/>
                <w:lang w:bidi="ar"/>
              </w:rPr>
              <w:t>针对采购文件“第四章 采购需求”中“八、应急响应要求”，提供</w:t>
            </w:r>
            <w:r>
              <w:rPr>
                <w:rFonts w:hint="eastAsia" w:ascii="宋体" w:hAnsi="宋体" w:cs="宋体"/>
                <w:color w:val="auto"/>
                <w:szCs w:val="21"/>
              </w:rPr>
              <w:t>应急响应方案</w:t>
            </w:r>
            <w:r>
              <w:rPr>
                <w:rFonts w:hint="eastAsia" w:ascii="宋体" w:hAnsi="宋体" w:cs="宋体"/>
                <w:color w:val="auto"/>
                <w:szCs w:val="21"/>
                <w:lang w:bidi="ar"/>
              </w:rPr>
              <w:t>。方案科学合理，内容具体，可行性强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9</w:t>
            </w:r>
            <w:r>
              <w:rPr>
                <w:rFonts w:hint="eastAsia" w:ascii="宋体" w:hAnsi="宋体" w:cs="宋体"/>
                <w:color w:val="auto"/>
                <w:szCs w:val="21"/>
                <w:lang w:bidi="ar"/>
              </w:rPr>
              <w:t>分；方案较为科学合理，内容较为具体，可行性较强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6</w:t>
            </w:r>
            <w:r>
              <w:rPr>
                <w:rFonts w:hint="eastAsia" w:ascii="宋体" w:hAnsi="宋体" w:cs="宋体"/>
                <w:color w:val="auto"/>
                <w:szCs w:val="21"/>
                <w:lang w:bidi="ar"/>
              </w:rPr>
              <w:t>分；方案合理性、科学性一般的</w:t>
            </w:r>
            <w:r>
              <w:rPr>
                <w:rFonts w:hint="eastAsia" w:ascii="宋体" w:hAnsi="宋体" w:cs="宋体"/>
                <w:color w:val="auto"/>
                <w:szCs w:val="21"/>
                <w:lang w:eastAsia="zh-CN" w:bidi="ar"/>
              </w:rPr>
              <w:t>，</w:t>
            </w:r>
            <w:r>
              <w:rPr>
                <w:rFonts w:hint="eastAsia" w:ascii="宋体" w:hAnsi="宋体" w:cs="宋体"/>
                <w:color w:val="auto"/>
                <w:szCs w:val="21"/>
                <w:lang w:val="en-US" w:eastAsia="zh-CN" w:bidi="ar"/>
              </w:rPr>
              <w:t>得3分；</w:t>
            </w:r>
            <w:r>
              <w:rPr>
                <w:rFonts w:hint="eastAsia" w:ascii="宋体" w:hAnsi="宋体" w:cs="宋体"/>
                <w:color w:val="auto"/>
                <w:szCs w:val="21"/>
                <w:lang w:bidi="ar"/>
              </w:rPr>
              <w:t>其他情况不得分。</w:t>
            </w:r>
          </w:p>
        </w:tc>
      </w:tr>
      <w:tr w14:paraId="72367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28" w:type="dxa"/>
            <w:noWrap w:val="0"/>
            <w:vAlign w:val="center"/>
          </w:tcPr>
          <w:p w14:paraId="6428CC4D">
            <w:pPr>
              <w:jc w:val="center"/>
              <w:rPr>
                <w:rFonts w:hint="eastAsia" w:ascii="宋体" w:hAnsi="宋体" w:cs="宋体"/>
                <w:color w:val="auto"/>
                <w:szCs w:val="21"/>
              </w:rPr>
            </w:pPr>
            <w:r>
              <w:rPr>
                <w:rFonts w:hint="eastAsia" w:ascii="宋体" w:hAnsi="宋体" w:cs="宋体"/>
                <w:color w:val="auto"/>
                <w:szCs w:val="21"/>
              </w:rPr>
              <w:t>项目实施方案</w:t>
            </w:r>
          </w:p>
        </w:tc>
        <w:tc>
          <w:tcPr>
            <w:tcW w:w="1061" w:type="dxa"/>
            <w:noWrap w:val="0"/>
            <w:vAlign w:val="center"/>
          </w:tcPr>
          <w:p w14:paraId="5BD0E706">
            <w:pPr>
              <w:spacing w:line="400" w:lineRule="exact"/>
              <w:jc w:val="center"/>
              <w:rPr>
                <w:rFonts w:ascii="Times New Roman" w:hAnsi="Times New Roman"/>
                <w:color w:val="auto"/>
                <w:szCs w:val="21"/>
              </w:rPr>
            </w:pPr>
            <w:r>
              <w:rPr>
                <w:rFonts w:hint="eastAsia" w:ascii="Times New Roman" w:hAnsi="Times New Roman"/>
                <w:color w:val="auto"/>
                <w:szCs w:val="21"/>
                <w:lang w:val="en-US" w:eastAsia="zh-CN"/>
              </w:rPr>
              <w:t>9</w:t>
            </w:r>
            <w:r>
              <w:rPr>
                <w:rFonts w:ascii="Times New Roman" w:hAnsi="Times New Roman"/>
                <w:color w:val="auto"/>
                <w:szCs w:val="21"/>
              </w:rPr>
              <w:t>.00分</w:t>
            </w:r>
          </w:p>
        </w:tc>
        <w:tc>
          <w:tcPr>
            <w:tcW w:w="6461" w:type="dxa"/>
            <w:noWrap w:val="0"/>
            <w:vAlign w:val="center"/>
          </w:tcPr>
          <w:p w14:paraId="5CB18AA2">
            <w:pPr>
              <w:widowControl/>
              <w:spacing w:line="400" w:lineRule="exact"/>
              <w:jc w:val="left"/>
              <w:rPr>
                <w:rFonts w:hint="eastAsia" w:ascii="宋体" w:hAnsi="宋体" w:cs="宋体"/>
                <w:color w:val="auto"/>
                <w:szCs w:val="21"/>
              </w:rPr>
            </w:pPr>
            <w:r>
              <w:rPr>
                <w:rFonts w:hint="eastAsia" w:ascii="宋体" w:hAnsi="宋体" w:cs="宋体"/>
                <w:color w:val="auto"/>
                <w:szCs w:val="21"/>
                <w:lang w:bidi="ar"/>
              </w:rPr>
              <w:t>针对采购文件“第四章 采购需求”中“九、项目实施要求”，提供项目实施方案。方案科学合理，内容具体，可行性强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9</w:t>
            </w:r>
            <w:r>
              <w:rPr>
                <w:rFonts w:hint="eastAsia" w:ascii="宋体" w:hAnsi="宋体" w:cs="宋体"/>
                <w:color w:val="auto"/>
                <w:szCs w:val="21"/>
                <w:lang w:bidi="ar"/>
              </w:rPr>
              <w:t>分；方案较为科学合理，内容较为具体，可行性较强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6</w:t>
            </w:r>
            <w:r>
              <w:rPr>
                <w:rFonts w:hint="eastAsia" w:ascii="宋体" w:hAnsi="宋体" w:cs="宋体"/>
                <w:color w:val="auto"/>
                <w:szCs w:val="21"/>
                <w:lang w:bidi="ar"/>
              </w:rPr>
              <w:t>分；方案合理性、科学性一般的</w:t>
            </w:r>
            <w:r>
              <w:rPr>
                <w:rFonts w:hint="eastAsia" w:ascii="宋体" w:hAnsi="宋体" w:cs="宋体"/>
                <w:color w:val="auto"/>
                <w:szCs w:val="21"/>
                <w:lang w:eastAsia="zh-CN" w:bidi="ar"/>
              </w:rPr>
              <w:t>，</w:t>
            </w:r>
            <w:r>
              <w:rPr>
                <w:rFonts w:hint="eastAsia" w:ascii="宋体" w:hAnsi="宋体" w:cs="宋体"/>
                <w:color w:val="auto"/>
                <w:szCs w:val="21"/>
                <w:lang w:val="en-US" w:eastAsia="zh-CN" w:bidi="ar"/>
              </w:rPr>
              <w:t>得3分；</w:t>
            </w:r>
            <w:r>
              <w:rPr>
                <w:rFonts w:hint="eastAsia" w:ascii="宋体" w:hAnsi="宋体" w:cs="宋体"/>
                <w:color w:val="auto"/>
                <w:szCs w:val="21"/>
                <w:lang w:bidi="ar"/>
              </w:rPr>
              <w:t>其他情况不得分。</w:t>
            </w:r>
          </w:p>
        </w:tc>
      </w:tr>
      <w:tr w14:paraId="547A1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28" w:type="dxa"/>
            <w:noWrap w:val="0"/>
            <w:vAlign w:val="center"/>
          </w:tcPr>
          <w:p w14:paraId="4B991EF9">
            <w:pPr>
              <w:jc w:val="center"/>
              <w:rPr>
                <w:rFonts w:hint="eastAsia" w:ascii="宋体" w:hAnsi="宋体" w:cs="宋体"/>
                <w:color w:val="auto"/>
                <w:szCs w:val="21"/>
              </w:rPr>
            </w:pPr>
            <w:r>
              <w:rPr>
                <w:rFonts w:hint="eastAsia" w:ascii="宋体" w:hAnsi="宋体" w:cs="宋体"/>
                <w:color w:val="auto"/>
                <w:szCs w:val="21"/>
                <w:lang w:bidi="ar"/>
              </w:rPr>
              <w:t>售后运维服务方案</w:t>
            </w:r>
          </w:p>
        </w:tc>
        <w:tc>
          <w:tcPr>
            <w:tcW w:w="1061" w:type="dxa"/>
            <w:noWrap w:val="0"/>
            <w:vAlign w:val="center"/>
          </w:tcPr>
          <w:p w14:paraId="698FF090">
            <w:pPr>
              <w:spacing w:line="400" w:lineRule="exact"/>
              <w:jc w:val="center"/>
              <w:rPr>
                <w:rFonts w:ascii="Times New Roman" w:hAnsi="Times New Roman"/>
                <w:color w:val="auto"/>
                <w:szCs w:val="21"/>
              </w:rPr>
            </w:pPr>
            <w:r>
              <w:rPr>
                <w:rFonts w:hint="eastAsia" w:ascii="Times New Roman" w:hAnsi="Times New Roman"/>
                <w:color w:val="auto"/>
                <w:szCs w:val="21"/>
                <w:lang w:val="en-US" w:eastAsia="zh-CN"/>
              </w:rPr>
              <w:t>9</w:t>
            </w:r>
            <w:r>
              <w:rPr>
                <w:rFonts w:ascii="Times New Roman" w:hAnsi="Times New Roman"/>
                <w:color w:val="auto"/>
                <w:szCs w:val="21"/>
              </w:rPr>
              <w:t>.00分</w:t>
            </w:r>
          </w:p>
        </w:tc>
        <w:tc>
          <w:tcPr>
            <w:tcW w:w="6461" w:type="dxa"/>
            <w:noWrap w:val="0"/>
            <w:vAlign w:val="center"/>
          </w:tcPr>
          <w:p w14:paraId="4270530B">
            <w:pPr>
              <w:spacing w:line="400" w:lineRule="exact"/>
              <w:rPr>
                <w:rFonts w:hint="eastAsia" w:ascii="宋体" w:hAnsi="宋体" w:cs="宋体"/>
                <w:color w:val="auto"/>
                <w:szCs w:val="21"/>
              </w:rPr>
            </w:pPr>
            <w:r>
              <w:rPr>
                <w:rFonts w:hint="eastAsia" w:ascii="宋体" w:hAnsi="宋体" w:cs="宋体"/>
                <w:color w:val="auto"/>
                <w:szCs w:val="21"/>
                <w:lang w:bidi="ar"/>
              </w:rPr>
              <w:t>针对采购文件“第四章 采购需求”中“十一、售后运维服务要求”，提供售后运维服务方案。方案科学合理，内容具体，可行性强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9</w:t>
            </w:r>
            <w:r>
              <w:rPr>
                <w:rFonts w:hint="eastAsia" w:ascii="宋体" w:hAnsi="宋体" w:cs="宋体"/>
                <w:color w:val="auto"/>
                <w:szCs w:val="21"/>
                <w:lang w:bidi="ar"/>
              </w:rPr>
              <w:t>分；方案较为科学合理，内容较为具体，可行性较强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6</w:t>
            </w:r>
            <w:r>
              <w:rPr>
                <w:rFonts w:hint="eastAsia" w:ascii="宋体" w:hAnsi="宋体" w:cs="宋体"/>
                <w:color w:val="auto"/>
                <w:szCs w:val="21"/>
                <w:lang w:bidi="ar"/>
              </w:rPr>
              <w:t>分；方案合理性、科学性一般的</w:t>
            </w:r>
            <w:r>
              <w:rPr>
                <w:rFonts w:hint="eastAsia" w:ascii="宋体" w:hAnsi="宋体" w:cs="宋体"/>
                <w:color w:val="auto"/>
                <w:szCs w:val="21"/>
                <w:lang w:eastAsia="zh-CN" w:bidi="ar"/>
              </w:rPr>
              <w:t>，</w:t>
            </w:r>
            <w:r>
              <w:rPr>
                <w:rFonts w:hint="eastAsia" w:ascii="宋体" w:hAnsi="宋体" w:cs="宋体"/>
                <w:color w:val="auto"/>
                <w:szCs w:val="21"/>
                <w:lang w:val="en-US" w:eastAsia="zh-CN" w:bidi="ar"/>
              </w:rPr>
              <w:t>得3分；</w:t>
            </w:r>
            <w:r>
              <w:rPr>
                <w:rFonts w:hint="eastAsia" w:ascii="宋体" w:hAnsi="宋体" w:cs="宋体"/>
                <w:color w:val="auto"/>
                <w:szCs w:val="21"/>
                <w:lang w:bidi="ar"/>
              </w:rPr>
              <w:t>其他情况不得分。</w:t>
            </w:r>
          </w:p>
        </w:tc>
      </w:tr>
      <w:tr w14:paraId="31EFE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jc w:val="center"/>
        </w:trPr>
        <w:tc>
          <w:tcPr>
            <w:tcW w:w="1428" w:type="dxa"/>
            <w:noWrap w:val="0"/>
            <w:vAlign w:val="center"/>
          </w:tcPr>
          <w:p w14:paraId="483236A3">
            <w:pPr>
              <w:jc w:val="center"/>
              <w:rPr>
                <w:rFonts w:hint="eastAsia" w:ascii="宋体" w:hAnsi="宋体" w:cs="宋体"/>
                <w:color w:val="auto"/>
                <w:szCs w:val="21"/>
              </w:rPr>
            </w:pPr>
            <w:r>
              <w:rPr>
                <w:rFonts w:hint="eastAsia"/>
                <w:color w:val="auto"/>
                <w:szCs w:val="21"/>
                <w:lang w:bidi="ar"/>
              </w:rPr>
              <w:t>培训方案</w:t>
            </w:r>
          </w:p>
        </w:tc>
        <w:tc>
          <w:tcPr>
            <w:tcW w:w="1061" w:type="dxa"/>
            <w:noWrap w:val="0"/>
            <w:vAlign w:val="center"/>
          </w:tcPr>
          <w:p w14:paraId="4271F998">
            <w:pPr>
              <w:spacing w:line="400" w:lineRule="exact"/>
              <w:jc w:val="center"/>
              <w:rPr>
                <w:rFonts w:ascii="Times New Roman" w:hAnsi="Times New Roman"/>
                <w:color w:val="auto"/>
                <w:szCs w:val="21"/>
              </w:rPr>
            </w:pPr>
            <w:r>
              <w:rPr>
                <w:rFonts w:hint="eastAsia" w:ascii="Times New Roman" w:hAnsi="Times New Roman"/>
                <w:color w:val="auto"/>
                <w:szCs w:val="21"/>
                <w:lang w:val="en-US" w:eastAsia="zh-CN"/>
              </w:rPr>
              <w:t>9</w:t>
            </w:r>
            <w:r>
              <w:rPr>
                <w:rFonts w:ascii="Times New Roman" w:hAnsi="Times New Roman"/>
                <w:color w:val="auto"/>
                <w:szCs w:val="21"/>
              </w:rPr>
              <w:t>.00分</w:t>
            </w:r>
          </w:p>
        </w:tc>
        <w:tc>
          <w:tcPr>
            <w:tcW w:w="6461" w:type="dxa"/>
            <w:noWrap w:val="0"/>
            <w:vAlign w:val="center"/>
          </w:tcPr>
          <w:p w14:paraId="466D229B">
            <w:pPr>
              <w:spacing w:line="400" w:lineRule="exact"/>
              <w:rPr>
                <w:rFonts w:hint="eastAsia" w:ascii="宋体" w:hAnsi="宋体" w:cs="宋体"/>
                <w:color w:val="auto"/>
                <w:szCs w:val="21"/>
              </w:rPr>
            </w:pPr>
            <w:r>
              <w:rPr>
                <w:rFonts w:hint="eastAsia" w:ascii="宋体" w:hAnsi="宋体" w:cs="宋体"/>
                <w:color w:val="auto"/>
                <w:szCs w:val="21"/>
                <w:lang w:bidi="ar"/>
              </w:rPr>
              <w:t>针对采购文件“第四章 采购需求”中“十二、培训要求”，提供培训方案。方案科学合理，内容具体，可行性强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9</w:t>
            </w:r>
            <w:r>
              <w:rPr>
                <w:rFonts w:hint="eastAsia" w:ascii="宋体" w:hAnsi="宋体" w:cs="宋体"/>
                <w:color w:val="auto"/>
                <w:szCs w:val="21"/>
                <w:lang w:bidi="ar"/>
              </w:rPr>
              <w:t>分；方案较为科学合理，内容较为具体，可行性较强</w:t>
            </w:r>
            <w:r>
              <w:rPr>
                <w:rFonts w:hint="eastAsia" w:ascii="宋体" w:hAnsi="宋体" w:cs="宋体"/>
                <w:color w:val="auto"/>
                <w:szCs w:val="21"/>
                <w:lang w:eastAsia="zh-CN" w:bidi="ar"/>
              </w:rPr>
              <w:t>，</w:t>
            </w:r>
            <w:r>
              <w:rPr>
                <w:rFonts w:hint="eastAsia" w:ascii="宋体" w:hAnsi="宋体" w:cs="宋体"/>
                <w:color w:val="auto"/>
                <w:szCs w:val="21"/>
                <w:lang w:bidi="ar"/>
              </w:rPr>
              <w:t>得</w:t>
            </w:r>
            <w:r>
              <w:rPr>
                <w:rFonts w:hint="eastAsia" w:ascii="宋体" w:hAnsi="宋体" w:cs="宋体"/>
                <w:color w:val="auto"/>
                <w:szCs w:val="21"/>
                <w:lang w:val="en-US" w:eastAsia="zh-CN" w:bidi="ar"/>
              </w:rPr>
              <w:t>6</w:t>
            </w:r>
            <w:r>
              <w:rPr>
                <w:rFonts w:hint="eastAsia" w:ascii="宋体" w:hAnsi="宋体" w:cs="宋体"/>
                <w:color w:val="auto"/>
                <w:szCs w:val="21"/>
                <w:lang w:bidi="ar"/>
              </w:rPr>
              <w:t>分；方案合理性、科学性一般的</w:t>
            </w:r>
            <w:r>
              <w:rPr>
                <w:rFonts w:hint="eastAsia" w:ascii="宋体" w:hAnsi="宋体" w:cs="宋体"/>
                <w:color w:val="auto"/>
                <w:szCs w:val="21"/>
                <w:lang w:eastAsia="zh-CN" w:bidi="ar"/>
              </w:rPr>
              <w:t>，</w:t>
            </w:r>
            <w:r>
              <w:rPr>
                <w:rFonts w:hint="eastAsia" w:ascii="宋体" w:hAnsi="宋体" w:cs="宋体"/>
                <w:color w:val="auto"/>
                <w:szCs w:val="21"/>
                <w:lang w:val="en-US" w:eastAsia="zh-CN" w:bidi="ar"/>
              </w:rPr>
              <w:t>得3分；</w:t>
            </w:r>
            <w:r>
              <w:rPr>
                <w:rFonts w:hint="eastAsia" w:ascii="宋体" w:hAnsi="宋体" w:cs="宋体"/>
                <w:color w:val="auto"/>
                <w:szCs w:val="21"/>
                <w:lang w:bidi="ar"/>
              </w:rPr>
              <w:t>其他情况不得分。</w:t>
            </w:r>
          </w:p>
        </w:tc>
      </w:tr>
      <w:bookmarkEnd w:id="81"/>
      <w:bookmarkEnd w:id="82"/>
      <w:bookmarkEnd w:id="83"/>
    </w:tbl>
    <w:p w14:paraId="4369A992">
      <w:pPr>
        <w:rPr>
          <w:rFonts w:ascii="Times New Roman" w:hAnsi="Times New Roman"/>
          <w:b/>
          <w:sz w:val="44"/>
          <w:szCs w:val="44"/>
        </w:rPr>
      </w:pPr>
      <w:r>
        <w:rPr>
          <w:rFonts w:ascii="Times New Roman" w:hAnsi="Times New Roman"/>
          <w:b/>
          <w:sz w:val="44"/>
          <w:szCs w:val="44"/>
        </w:rPr>
        <w:br w:type="page" w:clear="all"/>
      </w:r>
    </w:p>
    <w:bookmarkEnd w:id="87"/>
    <w:p w14:paraId="61892B55">
      <w:pPr>
        <w:spacing w:line="500" w:lineRule="exact"/>
        <w:jc w:val="center"/>
        <w:outlineLvl w:val="0"/>
        <w:rPr>
          <w:rFonts w:ascii="Times New Roman" w:hAnsi="Times New Roman"/>
          <w:b/>
          <w:sz w:val="44"/>
          <w:szCs w:val="44"/>
        </w:rPr>
      </w:pPr>
      <w:bookmarkStart w:id="88" w:name="_Toc1519"/>
      <w:bookmarkStart w:id="89" w:name="_Toc31956"/>
      <w:bookmarkStart w:id="90" w:name="_Toc22280"/>
      <w:bookmarkStart w:id="91" w:name="_Toc17639"/>
      <w:r>
        <w:rPr>
          <w:rFonts w:ascii="Times New Roman" w:hAnsi="Times New Roman"/>
          <w:b/>
          <w:sz w:val="44"/>
          <w:szCs w:val="44"/>
        </w:rPr>
        <w:t>第四</w:t>
      </w:r>
      <w:r>
        <w:rPr>
          <w:rFonts w:hint="eastAsia" w:ascii="Times New Roman" w:hAnsi="Times New Roman"/>
          <w:b/>
          <w:sz w:val="44"/>
          <w:szCs w:val="44"/>
        </w:rPr>
        <w:t xml:space="preserve">章  </w:t>
      </w:r>
      <w:r>
        <w:rPr>
          <w:rFonts w:ascii="Times New Roman" w:hAnsi="Times New Roman"/>
          <w:b/>
          <w:sz w:val="44"/>
          <w:szCs w:val="44"/>
        </w:rPr>
        <w:t>采购需求</w:t>
      </w:r>
      <w:bookmarkEnd w:id="88"/>
      <w:bookmarkEnd w:id="89"/>
    </w:p>
    <w:p w14:paraId="3C5DB045">
      <w:pPr>
        <w:spacing w:line="0" w:lineRule="atLeast"/>
        <w:ind w:firstLine="482"/>
        <w:rPr>
          <w:rFonts w:hint="eastAsia" w:ascii="宋体" w:hAnsi="宋体"/>
          <w:b/>
          <w:sz w:val="24"/>
          <w:szCs w:val="24"/>
        </w:rPr>
      </w:pPr>
      <w:r>
        <w:rPr>
          <w:rFonts w:hint="eastAsia" w:ascii="宋体" w:hAnsi="宋体"/>
          <w:b/>
          <w:sz w:val="24"/>
          <w:szCs w:val="24"/>
        </w:rPr>
        <w:t>采购</w:t>
      </w:r>
      <w:r>
        <w:rPr>
          <w:rFonts w:ascii="宋体" w:hAnsi="宋体"/>
          <w:b/>
          <w:sz w:val="24"/>
          <w:szCs w:val="24"/>
        </w:rPr>
        <w:t>标的清单</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4677"/>
        <w:gridCol w:w="2852"/>
      </w:tblGrid>
      <w:tr w14:paraId="1CE9E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3" w:hRule="atLeast"/>
          <w:jc w:val="center"/>
        </w:trPr>
        <w:tc>
          <w:tcPr>
            <w:tcW w:w="948" w:type="dxa"/>
            <w:noWrap w:val="0"/>
            <w:vAlign w:val="center"/>
          </w:tcPr>
          <w:p w14:paraId="64B8AB48">
            <w:pPr>
              <w:spacing w:line="0" w:lineRule="atLeast"/>
              <w:jc w:val="center"/>
              <w:rPr>
                <w:rFonts w:hint="eastAsia" w:ascii="宋体" w:hAnsi="宋体"/>
                <w:sz w:val="24"/>
                <w:szCs w:val="24"/>
              </w:rPr>
            </w:pPr>
            <w:r>
              <w:rPr>
                <w:rFonts w:hint="eastAsia" w:ascii="宋体" w:hAnsi="宋体"/>
                <w:sz w:val="24"/>
                <w:szCs w:val="24"/>
              </w:rPr>
              <w:t>序号</w:t>
            </w:r>
          </w:p>
        </w:tc>
        <w:tc>
          <w:tcPr>
            <w:tcW w:w="4677" w:type="dxa"/>
            <w:noWrap w:val="0"/>
            <w:vAlign w:val="center"/>
          </w:tcPr>
          <w:p w14:paraId="43FAD6C2">
            <w:pPr>
              <w:spacing w:line="0" w:lineRule="atLeast"/>
              <w:jc w:val="center"/>
              <w:rPr>
                <w:rFonts w:hint="eastAsia" w:ascii="宋体" w:hAnsi="宋体"/>
                <w:sz w:val="24"/>
                <w:szCs w:val="24"/>
              </w:rPr>
            </w:pPr>
            <w:r>
              <w:rPr>
                <w:rFonts w:hint="eastAsia" w:ascii="宋体" w:hAnsi="宋体"/>
                <w:sz w:val="24"/>
                <w:szCs w:val="24"/>
              </w:rPr>
              <w:t>采购</w:t>
            </w:r>
            <w:r>
              <w:rPr>
                <w:rFonts w:ascii="宋体" w:hAnsi="宋体"/>
                <w:sz w:val="24"/>
                <w:szCs w:val="24"/>
              </w:rPr>
              <w:t>标的</w:t>
            </w:r>
          </w:p>
        </w:tc>
        <w:tc>
          <w:tcPr>
            <w:tcW w:w="2852" w:type="dxa"/>
            <w:noWrap w:val="0"/>
            <w:vAlign w:val="center"/>
          </w:tcPr>
          <w:p w14:paraId="5DC20B18">
            <w:pPr>
              <w:spacing w:line="0" w:lineRule="atLeast"/>
              <w:jc w:val="center"/>
              <w:rPr>
                <w:rFonts w:hint="eastAsia"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1A022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948" w:type="dxa"/>
            <w:noWrap w:val="0"/>
            <w:vAlign w:val="center"/>
          </w:tcPr>
          <w:p w14:paraId="4B219CEA">
            <w:pPr>
              <w:spacing w:line="0" w:lineRule="atLeast"/>
              <w:jc w:val="center"/>
              <w:rPr>
                <w:rFonts w:hint="eastAsia" w:ascii="宋体" w:hAnsi="宋体" w:cs="宋体"/>
                <w:sz w:val="24"/>
                <w:szCs w:val="24"/>
              </w:rPr>
            </w:pPr>
            <w:r>
              <w:rPr>
                <w:rFonts w:hint="eastAsia" w:ascii="宋体" w:hAnsi="宋体" w:cs="宋体"/>
                <w:sz w:val="24"/>
                <w:szCs w:val="24"/>
              </w:rPr>
              <w:t>1</w:t>
            </w:r>
          </w:p>
        </w:tc>
        <w:tc>
          <w:tcPr>
            <w:tcW w:w="4677" w:type="dxa"/>
            <w:noWrap w:val="0"/>
            <w:vAlign w:val="center"/>
          </w:tcPr>
          <w:p w14:paraId="43101C6E">
            <w:pPr>
              <w:spacing w:line="540" w:lineRule="exact"/>
              <w:jc w:val="center"/>
              <w:rPr>
                <w:rFonts w:hint="eastAsia" w:ascii="宋体" w:hAnsi="宋体" w:cs="宋体"/>
                <w:sz w:val="24"/>
                <w:szCs w:val="24"/>
              </w:rPr>
            </w:pPr>
            <w:r>
              <w:rPr>
                <w:rFonts w:hint="eastAsia" w:ascii="宋体" w:hAnsi="宋体" w:cs="宋体"/>
                <w:sz w:val="24"/>
                <w:szCs w:val="24"/>
              </w:rPr>
              <w:t>泗阳县12345热线平台智能化</w:t>
            </w:r>
            <w:r>
              <w:rPr>
                <w:rFonts w:hint="eastAsia" w:ascii="宋体" w:hAnsi="宋体" w:cs="宋体"/>
                <w:sz w:val="24"/>
                <w:szCs w:val="24"/>
                <w:lang w:val="en-US" w:eastAsia="zh-CN"/>
              </w:rPr>
              <w:t>服务升级</w:t>
            </w:r>
            <w:r>
              <w:rPr>
                <w:rFonts w:hint="eastAsia" w:ascii="宋体" w:hAnsi="宋体" w:cs="宋体"/>
                <w:sz w:val="24"/>
                <w:szCs w:val="24"/>
              </w:rPr>
              <w:t>项目</w:t>
            </w:r>
          </w:p>
        </w:tc>
        <w:tc>
          <w:tcPr>
            <w:tcW w:w="2852" w:type="dxa"/>
            <w:noWrap w:val="0"/>
            <w:vAlign w:val="center"/>
          </w:tcPr>
          <w:p w14:paraId="6B71CCCB">
            <w:pPr>
              <w:spacing w:line="540" w:lineRule="exact"/>
              <w:jc w:val="center"/>
              <w:rPr>
                <w:rFonts w:hint="eastAsia" w:ascii="宋体" w:hAnsi="宋体" w:cs="宋体"/>
                <w:sz w:val="24"/>
                <w:szCs w:val="24"/>
              </w:rPr>
            </w:pPr>
            <w:r>
              <w:rPr>
                <w:rFonts w:hint="eastAsia" w:ascii="宋体" w:hAnsi="宋体" w:cs="宋体"/>
                <w:sz w:val="24"/>
                <w:szCs w:val="24"/>
              </w:rPr>
              <w:t>软件和信息技术服务业</w:t>
            </w:r>
          </w:p>
        </w:tc>
      </w:tr>
    </w:tbl>
    <w:p w14:paraId="5A703C21">
      <w:pPr>
        <w:spacing w:line="480" w:lineRule="exact"/>
        <w:ind w:firstLine="482"/>
        <w:outlineLvl w:val="1"/>
      </w:pPr>
      <w:r>
        <w:rPr>
          <w:rFonts w:hint="eastAsia" w:ascii="宋体" w:hAnsi="宋体"/>
          <w:b/>
          <w:sz w:val="24"/>
          <w:szCs w:val="24"/>
        </w:rPr>
        <w:t>一、项目概述</w:t>
      </w:r>
    </w:p>
    <w:p w14:paraId="44D7F6EF">
      <w:pPr>
        <w:spacing w:line="480" w:lineRule="exact"/>
        <w:ind w:firstLine="480"/>
        <w:rPr>
          <w:rFonts w:ascii="Times New Roman" w:hAnsi="Times New Roman" w:cs="仿宋"/>
          <w:color w:val="1F497D"/>
          <w:sz w:val="24"/>
          <w14:textFill>
            <w14:solidFill>
              <w14:srgbClr w14:val="1F497D">
                <w14:lumMod w14:val="60000"/>
                <w14:lumOff w14:val="40000"/>
              </w14:srgbClr>
            </w14:solidFill>
          </w14:textFill>
        </w:rPr>
      </w:pPr>
      <w:r>
        <w:rPr>
          <w:rFonts w:hint="eastAsia" w:ascii="Times New Roman" w:hAnsi="Times New Roman" w:cs="仿宋"/>
          <w:color w:val="auto"/>
          <w:sz w:val="24"/>
        </w:rPr>
        <w:t>基于通用大模型技术，对12345热线进行智能化赋能，涵盖智能语音转录、智能工单派发、智能质检审核、工单监控预警、智能报告生成</w:t>
      </w:r>
      <w:r>
        <w:rPr>
          <w:rFonts w:hint="eastAsia" w:ascii="Times New Roman" w:hAnsi="Times New Roman" w:cs="仿宋"/>
          <w:color w:val="auto"/>
          <w:sz w:val="24"/>
          <w:lang w:val="en-US" w:eastAsia="zh-CN"/>
        </w:rPr>
        <w:t>等方面</w:t>
      </w:r>
      <w:r>
        <w:rPr>
          <w:rFonts w:hint="eastAsia" w:ascii="Times New Roman" w:hAnsi="Times New Roman" w:cs="仿宋"/>
          <w:color w:val="auto"/>
          <w:sz w:val="24"/>
        </w:rPr>
        <w:t>，实现通话实时转写与诉求要素自动提取、基于大模型的工单自动分派与纠错、覆盖填单与答复的全流程质检、运行指标可视化展示与风险预警、多维度报告自动生成及自然语言对话查询</w:t>
      </w:r>
      <w:r>
        <w:rPr>
          <w:rFonts w:hint="eastAsia" w:ascii="Times New Roman" w:hAnsi="Times New Roman" w:cs="仿宋"/>
          <w:color w:val="auto"/>
          <w:sz w:val="24"/>
          <w:lang w:val="en-US" w:eastAsia="zh-CN"/>
        </w:rPr>
        <w:t>等</w:t>
      </w:r>
      <w:r>
        <w:rPr>
          <w:rFonts w:hint="eastAsia" w:ascii="Times New Roman" w:hAnsi="Times New Roman" w:cs="仿宋"/>
          <w:color w:val="auto"/>
          <w:sz w:val="24"/>
        </w:rPr>
        <w:t>，全面提升热线</w:t>
      </w:r>
      <w:r>
        <w:rPr>
          <w:rFonts w:hint="eastAsia" w:ascii="Times New Roman" w:hAnsi="Times New Roman" w:cs="仿宋"/>
          <w:color w:val="auto"/>
          <w:sz w:val="24"/>
          <w:lang w:val="en-US" w:eastAsia="zh-CN"/>
        </w:rPr>
        <w:t>工单</w:t>
      </w:r>
      <w:r>
        <w:rPr>
          <w:rFonts w:hint="eastAsia" w:ascii="Times New Roman" w:hAnsi="Times New Roman" w:cs="仿宋"/>
          <w:color w:val="auto"/>
          <w:sz w:val="24"/>
        </w:rPr>
        <w:t>办理</w:t>
      </w:r>
      <w:r>
        <w:rPr>
          <w:rFonts w:hint="eastAsia" w:ascii="Times New Roman" w:hAnsi="Times New Roman" w:cs="仿宋"/>
          <w:color w:val="auto"/>
          <w:sz w:val="24"/>
          <w:lang w:val="en-US" w:eastAsia="zh-CN"/>
        </w:rPr>
        <w:t>质效</w:t>
      </w:r>
      <w:r>
        <w:rPr>
          <w:rFonts w:hint="eastAsia" w:ascii="Times New Roman" w:hAnsi="Times New Roman" w:cs="仿宋"/>
          <w:color w:val="auto"/>
          <w:sz w:val="24"/>
        </w:rPr>
        <w:t>与县域治理智能化水平。</w:t>
      </w:r>
    </w:p>
    <w:p w14:paraId="04023A15">
      <w:pPr>
        <w:spacing w:line="480" w:lineRule="exact"/>
        <w:ind w:firstLine="482"/>
        <w:outlineLvl w:val="1"/>
        <w:rPr>
          <w:rFonts w:hint="eastAsia" w:ascii="宋体" w:hAnsi="宋体"/>
          <w:b/>
          <w:color w:val="auto"/>
          <w:sz w:val="24"/>
          <w:szCs w:val="24"/>
        </w:rPr>
      </w:pPr>
      <w:r>
        <w:rPr>
          <w:rFonts w:hint="eastAsia" w:ascii="宋体" w:hAnsi="宋体"/>
          <w:b/>
          <w:color w:val="auto"/>
          <w:sz w:val="24"/>
          <w:szCs w:val="24"/>
        </w:rPr>
        <w:t>二、项目目标</w:t>
      </w:r>
    </w:p>
    <w:p w14:paraId="51A5635C">
      <w:pPr>
        <w:widowControl w:val="0"/>
        <w:spacing w:line="480" w:lineRule="exact"/>
        <w:ind w:firstLine="480"/>
        <w:jc w:val="both"/>
        <w:rPr>
          <w:rFonts w:hint="eastAsia" w:ascii="宋体" w:hAnsi="宋体" w:eastAsia="宋体" w:cs="Times New Roman"/>
          <w:b w:val="0"/>
          <w:bCs/>
          <w:color w:val="auto"/>
          <w:sz w:val="24"/>
          <w:szCs w:val="24"/>
          <w:lang w:val="en-US" w:eastAsia="zh-CN" w:bidi="ar-SA"/>
        </w:rPr>
      </w:pPr>
      <w:r>
        <w:rPr>
          <w:rFonts w:hint="default" w:ascii="宋体" w:hAnsi="宋体" w:eastAsia="宋体" w:cs="Times New Roman"/>
          <w:b w:val="0"/>
          <w:bCs/>
          <w:color w:val="auto"/>
          <w:sz w:val="24"/>
          <w:szCs w:val="24"/>
          <w:lang w:val="en-US" w:eastAsia="zh-CN" w:bidi="ar-SA"/>
        </w:rPr>
        <w:t>本项目以解决</w:t>
      </w:r>
      <w:r>
        <w:rPr>
          <w:rFonts w:hint="eastAsia" w:ascii="宋体" w:hAnsi="宋体" w:eastAsia="宋体" w:cs="Times New Roman"/>
          <w:b w:val="0"/>
          <w:bCs/>
          <w:color w:val="auto"/>
          <w:sz w:val="24"/>
          <w:szCs w:val="24"/>
          <w:lang w:val="en-US" w:eastAsia="zh-CN" w:bidi="ar-SA"/>
        </w:rPr>
        <w:t>泗阳县</w:t>
      </w:r>
      <w:r>
        <w:rPr>
          <w:rFonts w:hint="default" w:ascii="宋体" w:hAnsi="宋体" w:eastAsia="宋体" w:cs="Times New Roman"/>
          <w:b w:val="0"/>
          <w:bCs/>
          <w:color w:val="auto"/>
          <w:sz w:val="24"/>
          <w:szCs w:val="24"/>
          <w:lang w:val="en-US" w:eastAsia="zh-CN" w:bidi="ar-SA"/>
        </w:rPr>
        <w:t>12345热线平台现存问题为核心，致力于从服务功能、系统性能、安全保障和用户体验等多个维度，打造功能完善、安全稳定、操作便捷的智能化应用平台</w:t>
      </w:r>
      <w:r>
        <w:rPr>
          <w:rFonts w:hint="eastAsia" w:ascii="宋体" w:hAnsi="宋体" w:eastAsia="宋体" w:cs="Times New Roman"/>
          <w:b w:val="0"/>
          <w:bCs/>
          <w:color w:val="auto"/>
          <w:sz w:val="24"/>
          <w:szCs w:val="24"/>
          <w:lang w:val="en-US" w:eastAsia="zh-CN" w:bidi="ar-SA"/>
        </w:rPr>
        <w:t>。实现政务服务效能显著提升、数据资源深度融合以及决策支持能力增强的目标，推动平台全面向智能化、高效化、精准化方向发展，为市民提供优质高效的公共服务，提升政府部门的服务水平与协同治理能力，加强政府与市民间的沟通互动，助力城市公共服务和社会治理再上新台阶。</w:t>
      </w:r>
    </w:p>
    <w:p w14:paraId="1DC31EA0">
      <w:pPr>
        <w:numPr>
          <w:ilvl w:val="0"/>
          <w:numId w:val="4"/>
        </w:numPr>
        <w:spacing w:line="400" w:lineRule="exact"/>
        <w:ind w:firstLine="482"/>
        <w:outlineLvl w:val="1"/>
        <w:rPr>
          <w:rFonts w:hint="eastAsia" w:ascii="宋体" w:hAnsi="宋体"/>
          <w:b/>
          <w:color w:val="auto"/>
          <w:sz w:val="24"/>
          <w:szCs w:val="24"/>
        </w:rPr>
      </w:pPr>
      <w:r>
        <w:rPr>
          <w:rFonts w:hint="eastAsia" w:ascii="宋体" w:hAnsi="宋体"/>
          <w:b/>
          <w:color w:val="auto"/>
          <w:sz w:val="24"/>
          <w:szCs w:val="24"/>
        </w:rPr>
        <w:t>采购清单及技术参数要求</w:t>
      </w:r>
    </w:p>
    <w:p w14:paraId="697B5A6B">
      <w:pPr>
        <w:numPr>
          <w:ilvl w:val="0"/>
          <w:numId w:val="5"/>
        </w:numPr>
        <w:spacing w:line="400" w:lineRule="exact"/>
        <w:ind w:firstLine="482"/>
        <w:rPr>
          <w:rFonts w:hint="eastAsia" w:ascii="宋体" w:hAnsi="宋体"/>
          <w:b/>
          <w:color w:val="auto"/>
          <w:sz w:val="24"/>
          <w:szCs w:val="24"/>
        </w:rPr>
      </w:pPr>
      <w:r>
        <w:rPr>
          <w:rFonts w:hint="eastAsia" w:ascii="宋体" w:hAnsi="宋体"/>
          <w:b/>
          <w:color w:val="auto"/>
          <w:sz w:val="24"/>
          <w:szCs w:val="24"/>
        </w:rPr>
        <w:t>采购清单</w:t>
      </w:r>
    </w:p>
    <w:tbl>
      <w:tblPr>
        <w:tblStyle w:val="2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79"/>
        <w:gridCol w:w="4612"/>
        <w:gridCol w:w="3097"/>
      </w:tblGrid>
      <w:tr w14:paraId="55BAC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pct"/>
            <w:noWrap w:val="0"/>
            <w:vAlign w:val="top"/>
          </w:tcPr>
          <w:p w14:paraId="3889D375">
            <w:pPr>
              <w:spacing w:line="400" w:lineRule="exact"/>
              <w:jc w:val="center"/>
              <w:outlineLvl w:val="1"/>
              <w:rPr>
                <w:rFonts w:ascii="宋体" w:hAnsi="宋体"/>
                <w:b/>
                <w:color w:val="auto"/>
                <w:sz w:val="24"/>
                <w:szCs w:val="24"/>
              </w:rPr>
            </w:pPr>
            <w:r>
              <w:rPr>
                <w:rFonts w:hint="eastAsia" w:ascii="宋体" w:hAnsi="宋体"/>
                <w:b/>
                <w:color w:val="auto"/>
                <w:sz w:val="24"/>
                <w:szCs w:val="24"/>
              </w:rPr>
              <w:t>序号</w:t>
            </w:r>
          </w:p>
        </w:tc>
        <w:tc>
          <w:tcPr>
            <w:tcW w:w="2482" w:type="pct"/>
            <w:noWrap w:val="0"/>
            <w:vAlign w:val="top"/>
          </w:tcPr>
          <w:p w14:paraId="3A595C31">
            <w:pPr>
              <w:spacing w:line="400" w:lineRule="exact"/>
              <w:jc w:val="center"/>
              <w:outlineLvl w:val="1"/>
              <w:rPr>
                <w:rFonts w:ascii="宋体" w:hAnsi="宋体"/>
                <w:b/>
                <w:color w:val="auto"/>
                <w:sz w:val="24"/>
                <w:szCs w:val="24"/>
              </w:rPr>
            </w:pPr>
            <w:r>
              <w:rPr>
                <w:rFonts w:hint="eastAsia" w:ascii="宋体" w:hAnsi="宋体"/>
                <w:b/>
                <w:color w:val="auto"/>
                <w:sz w:val="24"/>
                <w:szCs w:val="24"/>
              </w:rPr>
              <w:t>模块</w:t>
            </w:r>
          </w:p>
        </w:tc>
        <w:tc>
          <w:tcPr>
            <w:tcW w:w="1667" w:type="pct"/>
            <w:noWrap w:val="0"/>
            <w:vAlign w:val="top"/>
          </w:tcPr>
          <w:p w14:paraId="7ABEF612">
            <w:pPr>
              <w:spacing w:line="400" w:lineRule="exact"/>
              <w:jc w:val="center"/>
              <w:outlineLvl w:val="1"/>
              <w:rPr>
                <w:rFonts w:ascii="宋体" w:hAnsi="宋体"/>
                <w:b/>
                <w:color w:val="auto"/>
                <w:sz w:val="24"/>
                <w:szCs w:val="24"/>
              </w:rPr>
            </w:pPr>
            <w:r>
              <w:rPr>
                <w:rFonts w:hint="eastAsia" w:ascii="宋体" w:hAnsi="宋体"/>
                <w:b/>
                <w:color w:val="auto"/>
                <w:sz w:val="24"/>
                <w:szCs w:val="24"/>
              </w:rPr>
              <w:t>备注</w:t>
            </w:r>
          </w:p>
        </w:tc>
      </w:tr>
      <w:tr w14:paraId="5558F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3D4DC67F">
            <w:pPr>
              <w:spacing w:line="400" w:lineRule="exact"/>
              <w:jc w:val="center"/>
              <w:outlineLvl w:val="1"/>
              <w:rPr>
                <w:rFonts w:ascii="宋体" w:hAnsi="宋体"/>
                <w:color w:val="auto"/>
                <w:sz w:val="24"/>
                <w:szCs w:val="24"/>
              </w:rPr>
            </w:pPr>
            <w:r>
              <w:rPr>
                <w:rFonts w:hint="eastAsia" w:ascii="宋体" w:hAnsi="宋体"/>
                <w:color w:val="auto"/>
                <w:sz w:val="24"/>
                <w:szCs w:val="24"/>
              </w:rPr>
              <w:t>1</w:t>
            </w:r>
          </w:p>
        </w:tc>
        <w:tc>
          <w:tcPr>
            <w:tcW w:w="2482" w:type="pct"/>
            <w:noWrap w:val="0"/>
            <w:vAlign w:val="top"/>
          </w:tcPr>
          <w:p w14:paraId="367BFE66">
            <w:pPr>
              <w:spacing w:line="400" w:lineRule="exact"/>
              <w:jc w:val="center"/>
              <w:outlineLvl w:val="1"/>
              <w:rPr>
                <w:rFonts w:hint="eastAsia" w:ascii="宋体" w:hAnsi="宋体" w:cs="宋体"/>
                <w:color w:val="auto"/>
                <w:sz w:val="24"/>
                <w:szCs w:val="24"/>
                <w:lang w:bidi="ar"/>
              </w:rPr>
            </w:pPr>
            <w:r>
              <w:rPr>
                <w:rFonts w:hint="eastAsia" w:ascii="宋体" w:hAnsi="宋体" w:cs="宋体"/>
                <w:color w:val="auto"/>
                <w:sz w:val="24"/>
                <w:szCs w:val="24"/>
                <w:lang w:bidi="ar"/>
              </w:rPr>
              <w:t>智能语音转录系统</w:t>
            </w:r>
          </w:p>
        </w:tc>
        <w:tc>
          <w:tcPr>
            <w:tcW w:w="1667" w:type="pct"/>
            <w:vMerge w:val="restart"/>
            <w:noWrap w:val="0"/>
            <w:vAlign w:val="center"/>
          </w:tcPr>
          <w:p w14:paraId="6F507C99">
            <w:pPr>
              <w:spacing w:line="400" w:lineRule="exact"/>
              <w:jc w:val="center"/>
              <w:outlineLvl w:val="1"/>
              <w:rPr>
                <w:color w:val="auto"/>
              </w:rPr>
            </w:pPr>
            <w:r>
              <w:rPr>
                <w:rFonts w:ascii="宋体" w:hAnsi="宋体" w:cs="宋体"/>
                <w:color w:val="auto"/>
                <w:sz w:val="24"/>
                <w:szCs w:val="24"/>
                <w:lang w:bidi="ar"/>
              </w:rPr>
              <w:t>详细参数要求见下表技术参数要求</w:t>
            </w:r>
          </w:p>
        </w:tc>
      </w:tr>
      <w:tr w14:paraId="2F8D7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733DB357">
            <w:pPr>
              <w:spacing w:line="400" w:lineRule="exact"/>
              <w:jc w:val="center"/>
              <w:outlineLvl w:val="1"/>
              <w:rPr>
                <w:rFonts w:ascii="宋体" w:hAnsi="宋体"/>
                <w:color w:val="auto"/>
                <w:sz w:val="24"/>
                <w:szCs w:val="24"/>
              </w:rPr>
            </w:pPr>
            <w:r>
              <w:rPr>
                <w:rFonts w:hint="eastAsia" w:ascii="宋体" w:hAnsi="宋体"/>
                <w:color w:val="auto"/>
                <w:sz w:val="24"/>
                <w:szCs w:val="24"/>
              </w:rPr>
              <w:t>2</w:t>
            </w:r>
          </w:p>
        </w:tc>
        <w:tc>
          <w:tcPr>
            <w:tcW w:w="2482" w:type="pct"/>
            <w:noWrap w:val="0"/>
            <w:vAlign w:val="top"/>
          </w:tcPr>
          <w:p w14:paraId="15583367">
            <w:pPr>
              <w:spacing w:line="400" w:lineRule="exact"/>
              <w:jc w:val="center"/>
              <w:outlineLvl w:val="1"/>
              <w:rPr>
                <w:rFonts w:hint="eastAsia" w:ascii="宋体" w:hAnsi="宋体" w:cs="宋体"/>
                <w:color w:val="auto"/>
                <w:sz w:val="24"/>
                <w:szCs w:val="24"/>
                <w:lang w:bidi="ar"/>
              </w:rPr>
            </w:pPr>
            <w:r>
              <w:rPr>
                <w:rFonts w:hint="eastAsia" w:ascii="宋体" w:hAnsi="宋体" w:cs="宋体"/>
                <w:color w:val="auto"/>
                <w:sz w:val="24"/>
                <w:szCs w:val="24"/>
                <w:lang w:bidi="ar"/>
              </w:rPr>
              <w:t>智能工单派发系统</w:t>
            </w:r>
          </w:p>
        </w:tc>
        <w:tc>
          <w:tcPr>
            <w:tcW w:w="1667" w:type="pct"/>
            <w:vMerge w:val="continue"/>
            <w:noWrap w:val="0"/>
            <w:vAlign w:val="top"/>
          </w:tcPr>
          <w:p w14:paraId="3F256DB6">
            <w:pPr>
              <w:spacing w:line="400" w:lineRule="exact"/>
              <w:outlineLvl w:val="1"/>
              <w:rPr>
                <w:rFonts w:ascii="宋体" w:hAnsi="宋体"/>
                <w:b/>
                <w:color w:val="auto"/>
                <w:sz w:val="24"/>
                <w:szCs w:val="24"/>
              </w:rPr>
            </w:pPr>
          </w:p>
        </w:tc>
      </w:tr>
      <w:tr w14:paraId="6F538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3C742DF1">
            <w:pPr>
              <w:spacing w:line="400" w:lineRule="exact"/>
              <w:jc w:val="center"/>
              <w:outlineLvl w:val="1"/>
              <w:rPr>
                <w:rFonts w:ascii="宋体" w:hAnsi="宋体"/>
                <w:color w:val="auto"/>
                <w:sz w:val="24"/>
                <w:szCs w:val="24"/>
              </w:rPr>
            </w:pPr>
            <w:r>
              <w:rPr>
                <w:rFonts w:hint="eastAsia" w:ascii="宋体" w:hAnsi="宋体"/>
                <w:color w:val="auto"/>
                <w:sz w:val="24"/>
                <w:szCs w:val="24"/>
              </w:rPr>
              <w:t>3</w:t>
            </w:r>
          </w:p>
        </w:tc>
        <w:tc>
          <w:tcPr>
            <w:tcW w:w="2482" w:type="pct"/>
            <w:noWrap w:val="0"/>
            <w:vAlign w:val="top"/>
          </w:tcPr>
          <w:p w14:paraId="7BD3A53A">
            <w:pPr>
              <w:spacing w:line="400" w:lineRule="exact"/>
              <w:jc w:val="center"/>
              <w:outlineLvl w:val="1"/>
              <w:rPr>
                <w:rFonts w:hint="eastAsia" w:ascii="宋体" w:hAnsi="宋体" w:cs="宋体"/>
                <w:color w:val="auto"/>
                <w:sz w:val="24"/>
                <w:szCs w:val="24"/>
                <w:lang w:bidi="ar"/>
              </w:rPr>
            </w:pPr>
            <w:r>
              <w:rPr>
                <w:rFonts w:hint="eastAsia" w:ascii="宋体" w:hAnsi="宋体" w:cs="宋体"/>
                <w:color w:val="auto"/>
                <w:sz w:val="24"/>
                <w:szCs w:val="24"/>
                <w:lang w:bidi="ar"/>
              </w:rPr>
              <w:t>智能质检审核系统</w:t>
            </w:r>
          </w:p>
        </w:tc>
        <w:tc>
          <w:tcPr>
            <w:tcW w:w="1667" w:type="pct"/>
            <w:vMerge w:val="continue"/>
            <w:noWrap w:val="0"/>
            <w:vAlign w:val="top"/>
          </w:tcPr>
          <w:p w14:paraId="33416A9A">
            <w:pPr>
              <w:spacing w:line="400" w:lineRule="exact"/>
              <w:outlineLvl w:val="1"/>
              <w:rPr>
                <w:rFonts w:ascii="宋体" w:hAnsi="宋体"/>
                <w:b/>
                <w:color w:val="auto"/>
                <w:sz w:val="24"/>
                <w:szCs w:val="24"/>
              </w:rPr>
            </w:pPr>
          </w:p>
        </w:tc>
      </w:tr>
      <w:tr w14:paraId="0467C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15EC61D5">
            <w:pPr>
              <w:spacing w:line="400" w:lineRule="exact"/>
              <w:jc w:val="center"/>
              <w:outlineLvl w:val="1"/>
              <w:rPr>
                <w:rFonts w:ascii="宋体" w:hAnsi="宋体"/>
                <w:color w:val="auto"/>
                <w:sz w:val="24"/>
                <w:szCs w:val="24"/>
              </w:rPr>
            </w:pPr>
            <w:r>
              <w:rPr>
                <w:rFonts w:hint="eastAsia" w:ascii="宋体" w:hAnsi="宋体"/>
                <w:color w:val="auto"/>
                <w:sz w:val="24"/>
                <w:szCs w:val="24"/>
              </w:rPr>
              <w:t>4</w:t>
            </w:r>
          </w:p>
        </w:tc>
        <w:tc>
          <w:tcPr>
            <w:tcW w:w="2482" w:type="pct"/>
            <w:noWrap w:val="0"/>
            <w:vAlign w:val="top"/>
          </w:tcPr>
          <w:p w14:paraId="7BDBF41F">
            <w:pPr>
              <w:spacing w:line="400" w:lineRule="exact"/>
              <w:jc w:val="center"/>
              <w:outlineLvl w:val="1"/>
              <w:rPr>
                <w:rFonts w:ascii="宋体" w:hAnsi="宋体"/>
                <w:b/>
                <w:color w:val="auto"/>
                <w:sz w:val="24"/>
                <w:szCs w:val="24"/>
              </w:rPr>
            </w:pPr>
            <w:r>
              <w:rPr>
                <w:rFonts w:hint="eastAsia" w:ascii="宋体" w:hAnsi="宋体" w:cs="宋体"/>
                <w:color w:val="auto"/>
                <w:sz w:val="24"/>
                <w:szCs w:val="24"/>
                <w:lang w:bidi="ar"/>
              </w:rPr>
              <w:t>工单智能监控及预警系统</w:t>
            </w:r>
          </w:p>
        </w:tc>
        <w:tc>
          <w:tcPr>
            <w:tcW w:w="1667" w:type="pct"/>
            <w:vMerge w:val="continue"/>
            <w:noWrap w:val="0"/>
            <w:vAlign w:val="top"/>
          </w:tcPr>
          <w:p w14:paraId="1B6E6F5B">
            <w:pPr>
              <w:spacing w:line="400" w:lineRule="exact"/>
              <w:outlineLvl w:val="1"/>
              <w:rPr>
                <w:rFonts w:ascii="宋体" w:hAnsi="宋体"/>
                <w:b/>
                <w:color w:val="auto"/>
                <w:sz w:val="24"/>
                <w:szCs w:val="24"/>
              </w:rPr>
            </w:pPr>
          </w:p>
        </w:tc>
      </w:tr>
      <w:tr w14:paraId="6FAE3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0B8DA1E1">
            <w:pPr>
              <w:spacing w:line="400" w:lineRule="exact"/>
              <w:jc w:val="center"/>
              <w:outlineLvl w:val="1"/>
              <w:rPr>
                <w:rFonts w:ascii="宋体" w:hAnsi="宋体"/>
                <w:color w:val="auto"/>
                <w:sz w:val="24"/>
                <w:szCs w:val="24"/>
              </w:rPr>
            </w:pPr>
            <w:r>
              <w:rPr>
                <w:rFonts w:hint="eastAsia" w:ascii="宋体" w:hAnsi="宋体"/>
                <w:color w:val="auto"/>
                <w:sz w:val="24"/>
                <w:szCs w:val="24"/>
              </w:rPr>
              <w:t>5</w:t>
            </w:r>
          </w:p>
        </w:tc>
        <w:tc>
          <w:tcPr>
            <w:tcW w:w="2482" w:type="pct"/>
            <w:noWrap w:val="0"/>
            <w:vAlign w:val="top"/>
          </w:tcPr>
          <w:p w14:paraId="0A852618">
            <w:pPr>
              <w:spacing w:line="400" w:lineRule="exact"/>
              <w:jc w:val="center"/>
              <w:outlineLvl w:val="1"/>
              <w:rPr>
                <w:rFonts w:ascii="宋体" w:hAnsi="宋体"/>
                <w:b/>
                <w:color w:val="auto"/>
                <w:sz w:val="24"/>
                <w:szCs w:val="24"/>
              </w:rPr>
            </w:pPr>
            <w:r>
              <w:rPr>
                <w:rFonts w:hint="eastAsia" w:ascii="宋体" w:hAnsi="宋体" w:cs="宋体"/>
                <w:color w:val="auto"/>
                <w:sz w:val="24"/>
                <w:szCs w:val="24"/>
                <w:lang w:bidi="ar"/>
              </w:rPr>
              <w:t>智能报告生成系统</w:t>
            </w:r>
          </w:p>
        </w:tc>
        <w:tc>
          <w:tcPr>
            <w:tcW w:w="1667" w:type="pct"/>
            <w:vMerge w:val="continue"/>
            <w:noWrap w:val="0"/>
            <w:vAlign w:val="top"/>
          </w:tcPr>
          <w:p w14:paraId="49E6F5E0">
            <w:pPr>
              <w:spacing w:line="400" w:lineRule="exact"/>
              <w:outlineLvl w:val="1"/>
              <w:rPr>
                <w:rFonts w:ascii="宋体" w:hAnsi="宋体"/>
                <w:b/>
                <w:color w:val="auto"/>
                <w:sz w:val="24"/>
                <w:szCs w:val="24"/>
              </w:rPr>
            </w:pPr>
          </w:p>
        </w:tc>
      </w:tr>
      <w:tr w14:paraId="72D76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203415F0">
            <w:pPr>
              <w:spacing w:line="400" w:lineRule="exact"/>
              <w:jc w:val="center"/>
              <w:outlineLvl w:val="1"/>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6</w:t>
            </w:r>
          </w:p>
        </w:tc>
        <w:tc>
          <w:tcPr>
            <w:tcW w:w="2482" w:type="pct"/>
            <w:noWrap w:val="0"/>
            <w:vAlign w:val="top"/>
          </w:tcPr>
          <w:p w14:paraId="013A6D20">
            <w:pPr>
              <w:spacing w:line="400" w:lineRule="exact"/>
              <w:jc w:val="center"/>
              <w:outlineLvl w:val="1"/>
              <w:rPr>
                <w:rFonts w:hint="eastAsia" w:ascii="宋体" w:hAnsi="宋体" w:eastAsia="宋体" w:cs="宋体"/>
                <w:color w:val="auto"/>
                <w:sz w:val="24"/>
                <w:szCs w:val="24"/>
                <w:lang w:eastAsia="zh-CN" w:bidi="ar"/>
              </w:rPr>
            </w:pPr>
            <w:r>
              <w:rPr>
                <w:rFonts w:hint="eastAsia" w:ascii="宋体" w:hAnsi="宋体" w:cs="宋体"/>
                <w:color w:val="auto"/>
                <w:sz w:val="24"/>
                <w:szCs w:val="24"/>
                <w:lang w:bidi="ar"/>
              </w:rPr>
              <w:t>算力</w:t>
            </w:r>
            <w:r>
              <w:rPr>
                <w:rFonts w:hint="eastAsia" w:ascii="宋体" w:hAnsi="宋体" w:cs="宋体"/>
                <w:color w:val="auto"/>
                <w:sz w:val="24"/>
                <w:szCs w:val="24"/>
                <w:lang w:val="en-US" w:eastAsia="zh-CN" w:bidi="ar"/>
              </w:rPr>
              <w:t>需求</w:t>
            </w:r>
          </w:p>
        </w:tc>
        <w:tc>
          <w:tcPr>
            <w:tcW w:w="1667" w:type="pct"/>
            <w:vMerge w:val="continue"/>
            <w:noWrap w:val="0"/>
            <w:vAlign w:val="top"/>
          </w:tcPr>
          <w:p w14:paraId="6349C005">
            <w:pPr>
              <w:spacing w:line="400" w:lineRule="exact"/>
              <w:outlineLvl w:val="1"/>
              <w:rPr>
                <w:rFonts w:ascii="宋体" w:hAnsi="宋体"/>
                <w:b/>
                <w:color w:val="auto"/>
                <w:sz w:val="24"/>
                <w:szCs w:val="24"/>
              </w:rPr>
            </w:pPr>
          </w:p>
        </w:tc>
      </w:tr>
      <w:tr w14:paraId="22940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409FD6CC">
            <w:pPr>
              <w:spacing w:line="400" w:lineRule="exact"/>
              <w:jc w:val="center"/>
              <w:outlineLvl w:val="1"/>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7</w:t>
            </w:r>
          </w:p>
        </w:tc>
        <w:tc>
          <w:tcPr>
            <w:tcW w:w="2482" w:type="pct"/>
            <w:noWrap w:val="0"/>
            <w:vAlign w:val="top"/>
          </w:tcPr>
          <w:p w14:paraId="17A58DA1">
            <w:pPr>
              <w:spacing w:line="400" w:lineRule="exact"/>
              <w:jc w:val="center"/>
              <w:outlineLvl w:val="1"/>
              <w:rPr>
                <w:rFonts w:hint="eastAsia" w:ascii="宋体" w:hAnsi="宋体" w:cs="宋体"/>
                <w:color w:val="auto"/>
                <w:sz w:val="24"/>
                <w:szCs w:val="24"/>
                <w:lang w:bidi="ar"/>
              </w:rPr>
            </w:pPr>
            <w:r>
              <w:rPr>
                <w:rFonts w:hint="eastAsia" w:ascii="宋体" w:hAnsi="宋体" w:cs="宋体"/>
                <w:color w:val="auto"/>
                <w:sz w:val="24"/>
                <w:szCs w:val="24"/>
                <w:lang w:bidi="ar"/>
              </w:rPr>
              <w:t>高质量数据集</w:t>
            </w:r>
          </w:p>
        </w:tc>
        <w:tc>
          <w:tcPr>
            <w:tcW w:w="1667" w:type="pct"/>
            <w:vMerge w:val="continue"/>
            <w:noWrap w:val="0"/>
            <w:vAlign w:val="top"/>
          </w:tcPr>
          <w:p w14:paraId="29124DDB">
            <w:pPr>
              <w:spacing w:line="400" w:lineRule="exact"/>
              <w:outlineLvl w:val="1"/>
              <w:rPr>
                <w:rFonts w:ascii="宋体" w:hAnsi="宋体"/>
                <w:b/>
                <w:color w:val="auto"/>
                <w:sz w:val="24"/>
                <w:szCs w:val="24"/>
              </w:rPr>
            </w:pPr>
          </w:p>
        </w:tc>
      </w:tr>
      <w:tr w14:paraId="62349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6B815034">
            <w:pPr>
              <w:spacing w:line="400" w:lineRule="exact"/>
              <w:jc w:val="center"/>
              <w:outlineLvl w:val="1"/>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8</w:t>
            </w:r>
          </w:p>
        </w:tc>
        <w:tc>
          <w:tcPr>
            <w:tcW w:w="2482" w:type="pct"/>
            <w:noWrap w:val="0"/>
            <w:vAlign w:val="top"/>
          </w:tcPr>
          <w:p w14:paraId="56D1CD86">
            <w:pPr>
              <w:spacing w:line="400" w:lineRule="exact"/>
              <w:jc w:val="center"/>
              <w:outlineLvl w:val="1"/>
              <w:rPr>
                <w:rFonts w:hint="eastAsia" w:ascii="宋体" w:hAnsi="宋体" w:cs="宋体"/>
                <w:color w:val="auto"/>
                <w:sz w:val="24"/>
                <w:szCs w:val="24"/>
                <w:lang w:bidi="ar"/>
              </w:rPr>
            </w:pPr>
            <w:r>
              <w:rPr>
                <w:rFonts w:hint="eastAsia" w:ascii="宋体" w:hAnsi="宋体" w:cs="宋体"/>
                <w:color w:val="auto"/>
                <w:sz w:val="24"/>
                <w:szCs w:val="24"/>
                <w:lang w:bidi="ar"/>
              </w:rPr>
              <w:t>国产化适配</w:t>
            </w:r>
          </w:p>
        </w:tc>
        <w:tc>
          <w:tcPr>
            <w:tcW w:w="1667" w:type="pct"/>
            <w:vMerge w:val="continue"/>
            <w:noWrap w:val="0"/>
            <w:vAlign w:val="top"/>
          </w:tcPr>
          <w:p w14:paraId="4FAAED6E">
            <w:pPr>
              <w:spacing w:line="400" w:lineRule="exact"/>
              <w:outlineLvl w:val="1"/>
              <w:rPr>
                <w:rFonts w:ascii="宋体" w:hAnsi="宋体"/>
                <w:b/>
                <w:color w:val="auto"/>
                <w:sz w:val="24"/>
                <w:szCs w:val="24"/>
              </w:rPr>
            </w:pPr>
          </w:p>
        </w:tc>
      </w:tr>
      <w:tr w14:paraId="5C3C1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50" w:type="pct"/>
            <w:noWrap w:val="0"/>
            <w:vAlign w:val="top"/>
          </w:tcPr>
          <w:p w14:paraId="4A96E06E">
            <w:pPr>
              <w:spacing w:line="400" w:lineRule="exact"/>
              <w:jc w:val="center"/>
              <w:outlineLvl w:val="1"/>
              <w:rPr>
                <w:rFonts w:hint="default" w:ascii="宋体" w:hAnsi="宋体"/>
                <w:color w:val="auto"/>
                <w:sz w:val="24"/>
                <w:szCs w:val="24"/>
                <w:lang w:val="en-US" w:eastAsia="zh-CN"/>
              </w:rPr>
            </w:pPr>
            <w:r>
              <w:rPr>
                <w:rFonts w:hint="eastAsia" w:ascii="宋体" w:hAnsi="宋体"/>
                <w:color w:val="auto"/>
                <w:sz w:val="24"/>
                <w:szCs w:val="24"/>
                <w:lang w:val="en-US" w:eastAsia="zh-CN"/>
              </w:rPr>
              <w:t>9</w:t>
            </w:r>
          </w:p>
        </w:tc>
        <w:tc>
          <w:tcPr>
            <w:tcW w:w="2482" w:type="pct"/>
            <w:noWrap w:val="0"/>
            <w:vAlign w:val="top"/>
          </w:tcPr>
          <w:p w14:paraId="50CCF803">
            <w:pPr>
              <w:spacing w:line="400" w:lineRule="exact"/>
              <w:jc w:val="center"/>
              <w:outlineLvl w:val="1"/>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数据安全</w:t>
            </w:r>
          </w:p>
        </w:tc>
        <w:tc>
          <w:tcPr>
            <w:tcW w:w="1667" w:type="pct"/>
            <w:vMerge w:val="continue"/>
            <w:noWrap w:val="0"/>
            <w:vAlign w:val="top"/>
          </w:tcPr>
          <w:p w14:paraId="2733AFE5">
            <w:pPr>
              <w:spacing w:line="400" w:lineRule="exact"/>
              <w:outlineLvl w:val="1"/>
              <w:rPr>
                <w:rFonts w:ascii="宋体" w:hAnsi="宋体"/>
                <w:b/>
                <w:color w:val="auto"/>
                <w:sz w:val="24"/>
                <w:szCs w:val="24"/>
              </w:rPr>
            </w:pPr>
          </w:p>
        </w:tc>
      </w:tr>
    </w:tbl>
    <w:p w14:paraId="0AEBC126">
      <w:pPr>
        <w:spacing w:line="400" w:lineRule="exact"/>
        <w:ind w:firstLine="482"/>
        <w:rPr>
          <w:rFonts w:hint="eastAsia" w:ascii="宋体" w:hAnsi="宋体"/>
          <w:b/>
          <w:bCs/>
          <w:color w:val="auto"/>
          <w:sz w:val="24"/>
          <w:szCs w:val="21"/>
        </w:rPr>
      </w:pPr>
    </w:p>
    <w:p w14:paraId="7561A65C">
      <w:pPr>
        <w:spacing w:line="400" w:lineRule="exact"/>
        <w:ind w:firstLine="482"/>
        <w:rPr>
          <w:rFonts w:hint="eastAsia" w:ascii="宋体" w:hAnsi="宋体"/>
          <w:b/>
          <w:bCs/>
          <w:color w:val="auto"/>
          <w:sz w:val="24"/>
          <w:szCs w:val="21"/>
        </w:rPr>
      </w:pPr>
    </w:p>
    <w:p w14:paraId="69B0330E">
      <w:pPr>
        <w:spacing w:line="400" w:lineRule="exact"/>
        <w:ind w:firstLine="482"/>
        <w:rPr>
          <w:rFonts w:hint="eastAsia" w:ascii="宋体" w:hAnsi="宋体"/>
          <w:b/>
          <w:bCs/>
          <w:color w:val="auto"/>
          <w:sz w:val="24"/>
          <w:szCs w:val="21"/>
        </w:rPr>
      </w:pPr>
      <w:r>
        <w:rPr>
          <w:rFonts w:hint="eastAsia" w:ascii="宋体" w:hAnsi="宋体"/>
          <w:b/>
          <w:bCs/>
          <w:color w:val="auto"/>
          <w:sz w:val="24"/>
          <w:szCs w:val="21"/>
        </w:rPr>
        <w:t>2.技术参数要求</w:t>
      </w:r>
    </w:p>
    <w:tbl>
      <w:tblPr>
        <w:tblStyle w:val="28"/>
        <w:tblW w:w="90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532"/>
        <w:gridCol w:w="2214"/>
        <w:gridCol w:w="6338"/>
      </w:tblGrid>
      <w:tr w14:paraId="7B812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44" w:hRule="atLeast"/>
          <w:jc w:val="center"/>
        </w:trPr>
        <w:tc>
          <w:tcPr>
            <w:tcW w:w="532" w:type="dxa"/>
            <w:tcBorders>
              <w:tl2br w:val="nil"/>
              <w:tr2bl w:val="nil"/>
            </w:tcBorders>
            <w:shd w:val="clear" w:color="auto" w:fill="auto"/>
            <w:vAlign w:val="center"/>
          </w:tcPr>
          <w:p w14:paraId="441C402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kern w:val="2"/>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2214" w:type="dxa"/>
            <w:tcBorders>
              <w:tl2br w:val="nil"/>
              <w:tr2bl w:val="nil"/>
            </w:tcBorders>
            <w:shd w:val="clear" w:color="auto" w:fill="auto"/>
            <w:vAlign w:val="center"/>
          </w:tcPr>
          <w:p w14:paraId="5D6E70A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kern w:val="2"/>
                <w:sz w:val="21"/>
                <w:szCs w:val="21"/>
                <w:u w:val="none"/>
              </w:rPr>
            </w:pPr>
            <w:r>
              <w:rPr>
                <w:rFonts w:hint="eastAsia" w:ascii="宋体" w:hAnsi="宋体" w:eastAsia="宋体" w:cs="宋体"/>
                <w:b/>
                <w:bCs/>
                <w:i w:val="0"/>
                <w:iCs w:val="0"/>
                <w:color w:val="000000"/>
                <w:kern w:val="0"/>
                <w:sz w:val="21"/>
                <w:szCs w:val="21"/>
                <w:u w:val="none"/>
                <w:lang w:val="en-US" w:eastAsia="zh-CN" w:bidi="ar"/>
              </w:rPr>
              <w:t>模块</w:t>
            </w:r>
          </w:p>
        </w:tc>
        <w:tc>
          <w:tcPr>
            <w:tcW w:w="6338" w:type="dxa"/>
            <w:tcBorders>
              <w:tl2br w:val="nil"/>
              <w:tr2bl w:val="nil"/>
            </w:tcBorders>
            <w:shd w:val="clear" w:color="auto" w:fill="auto"/>
            <w:vAlign w:val="center"/>
          </w:tcPr>
          <w:p w14:paraId="47CE5E5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b/>
                <w:bCs/>
                <w:i w:val="0"/>
                <w:iCs w:val="0"/>
                <w:color w:val="000000"/>
                <w:kern w:val="2"/>
                <w:sz w:val="21"/>
                <w:szCs w:val="21"/>
                <w:u w:val="none"/>
              </w:rPr>
            </w:pPr>
            <w:r>
              <w:rPr>
                <w:rFonts w:hint="eastAsia" w:ascii="宋体" w:hAnsi="宋体" w:eastAsia="宋体" w:cs="宋体"/>
                <w:b/>
                <w:bCs/>
                <w:i w:val="0"/>
                <w:iCs w:val="0"/>
                <w:color w:val="000000"/>
                <w:kern w:val="0"/>
                <w:sz w:val="21"/>
                <w:szCs w:val="21"/>
                <w:u w:val="none"/>
                <w:lang w:val="en-US" w:eastAsia="zh-CN" w:bidi="ar"/>
              </w:rPr>
              <w:t>建设内容</w:t>
            </w:r>
          </w:p>
        </w:tc>
      </w:tr>
      <w:tr w14:paraId="77A76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10" w:hRule="atLeast"/>
          <w:jc w:val="center"/>
        </w:trPr>
        <w:tc>
          <w:tcPr>
            <w:tcW w:w="532" w:type="dxa"/>
            <w:tcBorders>
              <w:tl2br w:val="nil"/>
              <w:tr2bl w:val="nil"/>
            </w:tcBorders>
            <w:shd w:val="clear" w:color="auto" w:fill="auto"/>
            <w:vAlign w:val="center"/>
          </w:tcPr>
          <w:p w14:paraId="6D8D4E3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2"/>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2214" w:type="dxa"/>
            <w:vMerge w:val="restart"/>
            <w:tcBorders>
              <w:tl2br w:val="nil"/>
              <w:tr2bl w:val="nil"/>
            </w:tcBorders>
            <w:shd w:val="clear" w:color="auto" w:fill="auto"/>
            <w:vAlign w:val="center"/>
          </w:tcPr>
          <w:p w14:paraId="527FA97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2"/>
                <w:sz w:val="21"/>
                <w:szCs w:val="21"/>
                <w:u w:val="none"/>
              </w:rPr>
            </w:pPr>
            <w:r>
              <w:rPr>
                <w:rFonts w:hint="eastAsia" w:ascii="宋体" w:hAnsi="宋体" w:eastAsia="宋体" w:cs="宋体"/>
                <w:i w:val="0"/>
                <w:iCs w:val="0"/>
                <w:color w:val="000000"/>
                <w:kern w:val="2"/>
                <w:sz w:val="21"/>
                <w:szCs w:val="21"/>
                <w:u w:val="none"/>
              </w:rPr>
              <w:t>智能语音转录系统</w:t>
            </w:r>
          </w:p>
        </w:tc>
        <w:tc>
          <w:tcPr>
            <w:tcW w:w="6338" w:type="dxa"/>
            <w:tcBorders>
              <w:tl2br w:val="nil"/>
              <w:tr2bl w:val="nil"/>
            </w:tcBorders>
            <w:shd w:val="clear" w:color="auto" w:fill="FFFFFF"/>
            <w:vAlign w:val="center"/>
          </w:tcPr>
          <w:p w14:paraId="6249B3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搭建适配我县热线坐席规模的通话语音实时转写能力，基于ASR、NLP等语音语言处理技术，通话全程实时转录为文字，自动区分坐席、市民双方说话人</w:t>
            </w:r>
            <w:r>
              <w:rPr>
                <w:rFonts w:hint="eastAsia" w:ascii="宋体" w:hAnsi="宋体" w:eastAsia="宋体" w:cs="宋体"/>
                <w:i w:val="0"/>
                <w:iCs w:val="0"/>
                <w:color w:val="000000"/>
                <w:kern w:val="2"/>
                <w:sz w:val="21"/>
                <w:szCs w:val="21"/>
                <w:u w:val="none"/>
                <w:lang w:val="en-US" w:eastAsia="zh-CN"/>
              </w:rPr>
              <w:t>。</w:t>
            </w:r>
          </w:p>
        </w:tc>
      </w:tr>
      <w:tr w14:paraId="64A5F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5" w:hRule="atLeast"/>
          <w:jc w:val="center"/>
        </w:trPr>
        <w:tc>
          <w:tcPr>
            <w:tcW w:w="532" w:type="dxa"/>
            <w:tcBorders>
              <w:tl2br w:val="nil"/>
              <w:tr2bl w:val="nil"/>
            </w:tcBorders>
            <w:shd w:val="clear" w:color="auto" w:fill="auto"/>
            <w:vAlign w:val="center"/>
          </w:tcPr>
          <w:p w14:paraId="72A7AB3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2214" w:type="dxa"/>
            <w:vMerge w:val="continue"/>
            <w:tcBorders>
              <w:tl2br w:val="nil"/>
              <w:tr2bl w:val="nil"/>
            </w:tcBorders>
            <w:shd w:val="clear" w:color="auto" w:fill="auto"/>
            <w:vAlign w:val="center"/>
          </w:tcPr>
          <w:p w14:paraId="708F5A8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pPr>
          </w:p>
        </w:tc>
        <w:tc>
          <w:tcPr>
            <w:tcW w:w="6338" w:type="dxa"/>
            <w:tcBorders>
              <w:tl2br w:val="nil"/>
              <w:tr2bl w:val="nil"/>
            </w:tcBorders>
            <w:shd w:val="clear" w:color="auto" w:fill="FFFFFF"/>
            <w:vAlign w:val="center"/>
          </w:tcPr>
          <w:p w14:paraId="5DA34A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转写完成后自动解析诉求关键信息，抓取事发地址、问题类型、紧急程度、归口类型、诉求内容等要素，自动生成工单摘要，支持坐席一键填充工单</w:t>
            </w:r>
            <w:r>
              <w:rPr>
                <w:rFonts w:hint="eastAsia" w:ascii="宋体" w:hAnsi="宋体" w:eastAsia="宋体" w:cs="宋体"/>
                <w:i w:val="0"/>
                <w:iCs w:val="0"/>
                <w:color w:val="000000"/>
                <w:kern w:val="2"/>
                <w:sz w:val="21"/>
                <w:szCs w:val="21"/>
                <w:u w:val="none"/>
                <w:lang w:val="en-US" w:eastAsia="zh-CN"/>
              </w:rPr>
              <w:t>。</w:t>
            </w:r>
          </w:p>
        </w:tc>
      </w:tr>
      <w:tr w14:paraId="230D6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1" w:hRule="atLeast"/>
          <w:jc w:val="center"/>
        </w:trPr>
        <w:tc>
          <w:tcPr>
            <w:tcW w:w="532" w:type="dxa"/>
            <w:tcBorders>
              <w:tl2br w:val="nil"/>
              <w:tr2bl w:val="nil"/>
            </w:tcBorders>
            <w:shd w:val="clear" w:color="auto" w:fill="auto"/>
            <w:vAlign w:val="center"/>
          </w:tcPr>
          <w:p w14:paraId="01DBDC0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2214" w:type="dxa"/>
            <w:vMerge w:val="continue"/>
            <w:tcBorders>
              <w:tl2br w:val="nil"/>
              <w:tr2bl w:val="nil"/>
            </w:tcBorders>
            <w:shd w:val="clear" w:color="auto" w:fill="auto"/>
            <w:vAlign w:val="center"/>
          </w:tcPr>
          <w:p w14:paraId="718E66F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pPr>
          </w:p>
        </w:tc>
        <w:tc>
          <w:tcPr>
            <w:tcW w:w="6338" w:type="dxa"/>
            <w:tcBorders>
              <w:tl2br w:val="nil"/>
              <w:tr2bl w:val="nil"/>
            </w:tcBorders>
            <w:shd w:val="clear" w:color="auto" w:fill="FFFFFF"/>
            <w:vAlign w:val="center"/>
          </w:tcPr>
          <w:p w14:paraId="47A8DCF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系统同步具备通话情绪识别功能，实时捕捉群众负面情绪、敏感词等并弹窗提醒</w:t>
            </w:r>
            <w:r>
              <w:rPr>
                <w:rFonts w:hint="eastAsia" w:ascii="宋体" w:hAnsi="宋体" w:eastAsia="宋体" w:cs="宋体"/>
                <w:i w:val="0"/>
                <w:iCs w:val="0"/>
                <w:color w:val="000000"/>
                <w:kern w:val="2"/>
                <w:sz w:val="21"/>
                <w:szCs w:val="21"/>
                <w:u w:val="none"/>
                <w:lang w:val="en-US" w:eastAsia="zh-CN"/>
              </w:rPr>
              <w:t>。</w:t>
            </w:r>
          </w:p>
        </w:tc>
      </w:tr>
      <w:tr w14:paraId="0D8A3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01" w:hRule="atLeast"/>
          <w:jc w:val="center"/>
        </w:trPr>
        <w:tc>
          <w:tcPr>
            <w:tcW w:w="532" w:type="dxa"/>
            <w:tcBorders>
              <w:tl2br w:val="nil"/>
              <w:tr2bl w:val="nil"/>
            </w:tcBorders>
            <w:shd w:val="clear" w:color="auto" w:fill="auto"/>
            <w:vAlign w:val="center"/>
          </w:tcPr>
          <w:p w14:paraId="31FB297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2214" w:type="dxa"/>
            <w:vMerge w:val="continue"/>
            <w:tcBorders>
              <w:tl2br w:val="nil"/>
              <w:tr2bl w:val="nil"/>
            </w:tcBorders>
            <w:shd w:val="clear" w:color="auto" w:fill="auto"/>
            <w:vAlign w:val="center"/>
          </w:tcPr>
          <w:p w14:paraId="6A998A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3767EE0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eastAsia" w:ascii="宋体" w:hAnsi="宋体" w:cs="宋体"/>
                <w:i w:val="0"/>
                <w:iCs w:val="0"/>
                <w:color w:val="000000"/>
                <w:kern w:val="2"/>
                <w:sz w:val="21"/>
                <w:szCs w:val="21"/>
                <w:u w:val="none"/>
                <w:lang w:val="en-US" w:eastAsia="zh-CN"/>
              </w:rPr>
              <w:t>对于咨询类诉求，支持主动检索匹配政务信息库中内容，精准推荐问答信息，提高话务员坐席解答率</w:t>
            </w:r>
            <w:r>
              <w:rPr>
                <w:rFonts w:hint="eastAsia" w:ascii="宋体" w:hAnsi="宋体" w:eastAsia="宋体" w:cs="宋体"/>
                <w:i w:val="0"/>
                <w:iCs w:val="0"/>
                <w:color w:val="000000"/>
                <w:kern w:val="2"/>
                <w:sz w:val="21"/>
                <w:szCs w:val="21"/>
                <w:u w:val="none"/>
                <w:lang w:val="en-US" w:eastAsia="zh-CN"/>
              </w:rPr>
              <w:t>。</w:t>
            </w:r>
          </w:p>
        </w:tc>
      </w:tr>
      <w:tr w14:paraId="7A449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jc w:val="center"/>
        </w:trPr>
        <w:tc>
          <w:tcPr>
            <w:tcW w:w="532" w:type="dxa"/>
            <w:tcBorders>
              <w:tl2br w:val="nil"/>
              <w:tr2bl w:val="nil"/>
            </w:tcBorders>
            <w:shd w:val="clear" w:color="auto" w:fill="auto"/>
            <w:vAlign w:val="center"/>
          </w:tcPr>
          <w:p w14:paraId="3B4B07A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w:t>
            </w:r>
          </w:p>
        </w:tc>
        <w:tc>
          <w:tcPr>
            <w:tcW w:w="2214" w:type="dxa"/>
            <w:vMerge w:val="continue"/>
            <w:tcBorders>
              <w:tl2br w:val="nil"/>
              <w:tr2bl w:val="nil"/>
            </w:tcBorders>
            <w:shd w:val="clear" w:color="auto" w:fill="auto"/>
            <w:vAlign w:val="center"/>
          </w:tcPr>
          <w:p w14:paraId="7EFB394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384336B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覆盖企业画像</w:t>
            </w:r>
            <w:r>
              <w:rPr>
                <w:rFonts w:hint="eastAsia" w:ascii="宋体" w:hAnsi="宋体" w:cs="宋体"/>
                <w:i w:val="0"/>
                <w:iCs w:val="0"/>
                <w:color w:val="000000"/>
                <w:kern w:val="2"/>
                <w:sz w:val="21"/>
                <w:szCs w:val="21"/>
                <w:u w:val="none"/>
                <w:lang w:val="en-US" w:eastAsia="zh-CN"/>
              </w:rPr>
              <w:t>（</w:t>
            </w:r>
            <w:r>
              <w:rPr>
                <w:rFonts w:hint="default" w:ascii="宋体" w:hAnsi="宋体" w:eastAsia="宋体" w:cs="宋体"/>
                <w:i w:val="0"/>
                <w:iCs w:val="0"/>
                <w:color w:val="000000"/>
                <w:kern w:val="2"/>
                <w:sz w:val="21"/>
                <w:szCs w:val="21"/>
                <w:u w:val="none"/>
                <w:lang w:val="en-US" w:eastAsia="zh-CN"/>
              </w:rPr>
              <w:t>营商环境</w:t>
            </w:r>
            <w:r>
              <w:rPr>
                <w:rFonts w:hint="eastAsia" w:ascii="宋体" w:hAnsi="宋体" w:cs="宋体"/>
                <w:i w:val="0"/>
                <w:iCs w:val="0"/>
                <w:color w:val="000000"/>
                <w:kern w:val="2"/>
                <w:sz w:val="21"/>
                <w:szCs w:val="21"/>
                <w:u w:val="none"/>
                <w:lang w:val="en-US" w:eastAsia="zh-CN"/>
              </w:rPr>
              <w:t>）</w:t>
            </w:r>
            <w:r>
              <w:rPr>
                <w:rFonts w:hint="default" w:ascii="宋体" w:hAnsi="宋体" w:eastAsia="宋体" w:cs="宋体"/>
                <w:i w:val="0"/>
                <w:iCs w:val="0"/>
                <w:color w:val="000000"/>
                <w:kern w:val="2"/>
                <w:sz w:val="21"/>
                <w:szCs w:val="21"/>
                <w:u w:val="none"/>
                <w:lang w:val="en-US" w:eastAsia="zh-CN"/>
              </w:rPr>
              <w:t>、市民画像</w:t>
            </w:r>
            <w:r>
              <w:rPr>
                <w:rFonts w:hint="eastAsia" w:ascii="宋体" w:hAnsi="宋体" w:cs="宋体"/>
                <w:i w:val="0"/>
                <w:iCs w:val="0"/>
                <w:color w:val="000000"/>
                <w:kern w:val="2"/>
                <w:sz w:val="21"/>
                <w:szCs w:val="21"/>
                <w:u w:val="none"/>
                <w:lang w:val="en-US" w:eastAsia="zh-CN"/>
              </w:rPr>
              <w:t>（</w:t>
            </w:r>
            <w:r>
              <w:rPr>
                <w:rFonts w:hint="default" w:ascii="宋体" w:hAnsi="宋体" w:eastAsia="宋体" w:cs="宋体"/>
                <w:i w:val="0"/>
                <w:iCs w:val="0"/>
                <w:color w:val="000000"/>
                <w:kern w:val="2"/>
                <w:sz w:val="21"/>
                <w:szCs w:val="21"/>
                <w:u w:val="none"/>
                <w:lang w:val="en-US" w:eastAsia="zh-CN"/>
              </w:rPr>
              <w:t>老年关怀等</w:t>
            </w:r>
            <w:r>
              <w:rPr>
                <w:rFonts w:hint="eastAsia" w:ascii="宋体" w:hAnsi="宋体" w:cs="宋体"/>
                <w:i w:val="0"/>
                <w:iCs w:val="0"/>
                <w:color w:val="000000"/>
                <w:kern w:val="2"/>
                <w:sz w:val="21"/>
                <w:szCs w:val="21"/>
                <w:u w:val="none"/>
                <w:lang w:val="en-US" w:eastAsia="zh-CN"/>
              </w:rPr>
              <w:t>）及其他</w:t>
            </w:r>
            <w:r>
              <w:rPr>
                <w:rFonts w:hint="default" w:ascii="宋体" w:hAnsi="宋体" w:eastAsia="宋体" w:cs="宋体"/>
                <w:i w:val="0"/>
                <w:iCs w:val="0"/>
                <w:color w:val="000000"/>
                <w:kern w:val="2"/>
                <w:sz w:val="21"/>
                <w:szCs w:val="21"/>
                <w:u w:val="none"/>
                <w:lang w:val="en-US" w:eastAsia="zh-CN"/>
              </w:rPr>
              <w:t>相关场景</w:t>
            </w:r>
            <w:r>
              <w:rPr>
                <w:rFonts w:hint="eastAsia" w:ascii="宋体" w:hAnsi="宋体" w:eastAsia="宋体" w:cs="宋体"/>
                <w:i w:val="0"/>
                <w:iCs w:val="0"/>
                <w:color w:val="000000"/>
                <w:kern w:val="2"/>
                <w:sz w:val="21"/>
                <w:szCs w:val="21"/>
                <w:u w:val="none"/>
                <w:lang w:val="en-US" w:eastAsia="zh-CN"/>
              </w:rPr>
              <w:t>。</w:t>
            </w:r>
          </w:p>
        </w:tc>
      </w:tr>
      <w:tr w14:paraId="6D3EB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92" w:hRule="atLeast"/>
          <w:jc w:val="center"/>
        </w:trPr>
        <w:tc>
          <w:tcPr>
            <w:tcW w:w="532" w:type="dxa"/>
            <w:tcBorders>
              <w:tl2br w:val="nil"/>
              <w:tr2bl w:val="nil"/>
            </w:tcBorders>
            <w:shd w:val="clear" w:color="auto" w:fill="auto"/>
            <w:vAlign w:val="center"/>
          </w:tcPr>
          <w:p w14:paraId="522D3C1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w:t>
            </w:r>
          </w:p>
        </w:tc>
        <w:tc>
          <w:tcPr>
            <w:tcW w:w="2214" w:type="dxa"/>
            <w:vMerge w:val="restart"/>
            <w:tcBorders>
              <w:tl2br w:val="nil"/>
              <w:tr2bl w:val="nil"/>
            </w:tcBorders>
            <w:shd w:val="clear" w:color="auto" w:fill="auto"/>
            <w:vAlign w:val="center"/>
          </w:tcPr>
          <w:p w14:paraId="49AB63A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2"/>
                <w:sz w:val="21"/>
                <w:szCs w:val="21"/>
                <w:u w:val="none"/>
              </w:rPr>
            </w:pPr>
            <w:r>
              <w:rPr>
                <w:rFonts w:hint="eastAsia" w:ascii="宋体" w:hAnsi="宋体" w:eastAsia="宋体" w:cs="宋体"/>
                <w:i w:val="0"/>
                <w:iCs w:val="0"/>
                <w:color w:val="000000"/>
                <w:kern w:val="0"/>
                <w:sz w:val="21"/>
                <w:szCs w:val="21"/>
                <w:u w:val="none"/>
                <w:lang w:val="en-US" w:eastAsia="zh-CN" w:bidi="ar"/>
              </w:rPr>
              <w:t>智能工单派发系统</w:t>
            </w:r>
          </w:p>
        </w:tc>
        <w:tc>
          <w:tcPr>
            <w:tcW w:w="6338" w:type="dxa"/>
            <w:tcBorders>
              <w:tl2br w:val="nil"/>
              <w:tr2bl w:val="nil"/>
            </w:tcBorders>
            <w:shd w:val="clear" w:color="auto" w:fill="FFFFFF"/>
            <w:vAlign w:val="center"/>
          </w:tcPr>
          <w:p w14:paraId="54E83FE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搭建基于大模型语义解析的工单自动分派引擎，系统接收群众工单后，结合各单位三定方案、乡镇属地权责清单、管辖范围等精准匹配处置单位</w:t>
            </w:r>
            <w:r>
              <w:rPr>
                <w:rFonts w:hint="eastAsia" w:ascii="宋体" w:hAnsi="宋体" w:eastAsia="宋体" w:cs="宋体"/>
                <w:i w:val="0"/>
                <w:iCs w:val="0"/>
                <w:color w:val="000000"/>
                <w:kern w:val="2"/>
                <w:sz w:val="21"/>
                <w:szCs w:val="21"/>
                <w:u w:val="none"/>
                <w:lang w:val="en-US" w:eastAsia="zh-CN"/>
              </w:rPr>
              <w:t>。</w:t>
            </w:r>
          </w:p>
        </w:tc>
      </w:tr>
      <w:tr w14:paraId="34F26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92" w:hRule="atLeast"/>
          <w:jc w:val="center"/>
        </w:trPr>
        <w:tc>
          <w:tcPr>
            <w:tcW w:w="532" w:type="dxa"/>
            <w:tcBorders>
              <w:tl2br w:val="nil"/>
              <w:tr2bl w:val="nil"/>
            </w:tcBorders>
            <w:shd w:val="clear" w:color="auto" w:fill="auto"/>
            <w:vAlign w:val="center"/>
          </w:tcPr>
          <w:p w14:paraId="77C005D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7</w:t>
            </w:r>
          </w:p>
        </w:tc>
        <w:tc>
          <w:tcPr>
            <w:tcW w:w="2214" w:type="dxa"/>
            <w:vMerge w:val="continue"/>
            <w:tcBorders>
              <w:tl2br w:val="nil"/>
              <w:tr2bl w:val="nil"/>
            </w:tcBorders>
            <w:shd w:val="clear" w:color="auto" w:fill="auto"/>
            <w:vAlign w:val="center"/>
          </w:tcPr>
          <w:p w14:paraId="0505DBA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pPr>
          </w:p>
        </w:tc>
        <w:tc>
          <w:tcPr>
            <w:tcW w:w="6338" w:type="dxa"/>
            <w:tcBorders>
              <w:tl2br w:val="nil"/>
              <w:tr2bl w:val="nil"/>
            </w:tcBorders>
            <w:shd w:val="clear" w:color="auto" w:fill="FFFFFF"/>
            <w:vAlign w:val="center"/>
          </w:tcPr>
          <w:p w14:paraId="3544132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依托历史派单数据智能推荐承办部门，支持全自动派单、人工复核派单两种模式</w:t>
            </w:r>
            <w:r>
              <w:rPr>
                <w:rFonts w:hint="eastAsia" w:ascii="宋体" w:hAnsi="宋体" w:eastAsia="宋体" w:cs="宋体"/>
                <w:i w:val="0"/>
                <w:iCs w:val="0"/>
                <w:color w:val="000000"/>
                <w:kern w:val="2"/>
                <w:sz w:val="21"/>
                <w:szCs w:val="21"/>
                <w:u w:val="none"/>
                <w:lang w:val="en-US" w:eastAsia="zh-CN"/>
              </w:rPr>
              <w:t>。</w:t>
            </w:r>
          </w:p>
        </w:tc>
      </w:tr>
      <w:tr w14:paraId="37DC0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92" w:hRule="atLeast"/>
          <w:jc w:val="center"/>
        </w:trPr>
        <w:tc>
          <w:tcPr>
            <w:tcW w:w="532" w:type="dxa"/>
            <w:tcBorders>
              <w:tl2br w:val="nil"/>
              <w:tr2bl w:val="nil"/>
            </w:tcBorders>
            <w:shd w:val="clear" w:color="auto" w:fill="auto"/>
            <w:vAlign w:val="center"/>
          </w:tcPr>
          <w:p w14:paraId="6329D9A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8</w:t>
            </w:r>
          </w:p>
        </w:tc>
        <w:tc>
          <w:tcPr>
            <w:tcW w:w="2214" w:type="dxa"/>
            <w:vMerge w:val="continue"/>
            <w:tcBorders>
              <w:tl2br w:val="nil"/>
              <w:tr2bl w:val="nil"/>
            </w:tcBorders>
            <w:shd w:val="clear" w:color="auto" w:fill="auto"/>
            <w:vAlign w:val="center"/>
          </w:tcPr>
          <w:p w14:paraId="479104D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7059A5F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可根据诉求问题类型及紧急程度，智能调整派单顺序</w:t>
            </w:r>
            <w:r>
              <w:rPr>
                <w:rFonts w:hint="eastAsia" w:ascii="宋体" w:hAnsi="宋体" w:eastAsia="宋体" w:cs="宋体"/>
                <w:i w:val="0"/>
                <w:iCs w:val="0"/>
                <w:color w:val="000000"/>
                <w:kern w:val="2"/>
                <w:sz w:val="21"/>
                <w:szCs w:val="21"/>
                <w:u w:val="none"/>
                <w:lang w:val="en-US" w:eastAsia="zh-CN"/>
              </w:rPr>
              <w:t>。</w:t>
            </w:r>
          </w:p>
        </w:tc>
      </w:tr>
      <w:tr w14:paraId="7D540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532" w:type="dxa"/>
            <w:tcBorders>
              <w:tl2br w:val="nil"/>
              <w:tr2bl w:val="nil"/>
            </w:tcBorders>
            <w:shd w:val="clear" w:color="auto" w:fill="auto"/>
            <w:vAlign w:val="center"/>
          </w:tcPr>
          <w:p w14:paraId="5D95CA1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9</w:t>
            </w:r>
          </w:p>
        </w:tc>
        <w:tc>
          <w:tcPr>
            <w:tcW w:w="2214" w:type="dxa"/>
            <w:vMerge w:val="continue"/>
            <w:tcBorders>
              <w:tl2br w:val="nil"/>
              <w:tr2bl w:val="nil"/>
            </w:tcBorders>
            <w:shd w:val="clear" w:color="auto" w:fill="auto"/>
            <w:vAlign w:val="center"/>
          </w:tcPr>
          <w:p w14:paraId="18CC119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60C8209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建立派单纠错闭环，人工修正错派工单后自动存入训练样本，定期优化模型持续提升派单精准度</w:t>
            </w:r>
            <w:r>
              <w:rPr>
                <w:rFonts w:hint="eastAsia" w:ascii="宋体" w:hAnsi="宋体" w:eastAsia="宋体" w:cs="宋体"/>
                <w:i w:val="0"/>
                <w:iCs w:val="0"/>
                <w:color w:val="000000"/>
                <w:kern w:val="2"/>
                <w:sz w:val="21"/>
                <w:szCs w:val="21"/>
                <w:u w:val="none"/>
                <w:lang w:val="en-US" w:eastAsia="zh-CN"/>
              </w:rPr>
              <w:t>。</w:t>
            </w:r>
          </w:p>
        </w:tc>
      </w:tr>
      <w:tr w14:paraId="749BB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92" w:hRule="atLeast"/>
          <w:jc w:val="center"/>
        </w:trPr>
        <w:tc>
          <w:tcPr>
            <w:tcW w:w="532" w:type="dxa"/>
            <w:tcBorders>
              <w:tl2br w:val="nil"/>
              <w:tr2bl w:val="nil"/>
            </w:tcBorders>
            <w:shd w:val="clear" w:color="auto" w:fill="auto"/>
            <w:vAlign w:val="center"/>
          </w:tcPr>
          <w:p w14:paraId="3E196A2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0</w:t>
            </w:r>
          </w:p>
        </w:tc>
        <w:tc>
          <w:tcPr>
            <w:tcW w:w="2214" w:type="dxa"/>
            <w:vMerge w:val="continue"/>
            <w:tcBorders>
              <w:tl2br w:val="nil"/>
              <w:tr2bl w:val="nil"/>
            </w:tcBorders>
            <w:shd w:val="clear" w:color="auto" w:fill="auto"/>
            <w:vAlign w:val="center"/>
          </w:tcPr>
          <w:p w14:paraId="272175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46DCBC3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cs="宋体"/>
                <w:i w:val="0"/>
                <w:iCs w:val="0"/>
                <w:color w:val="auto"/>
                <w:kern w:val="2"/>
                <w:sz w:val="21"/>
                <w:szCs w:val="21"/>
                <w:u w:val="none"/>
                <w:lang w:val="en-US" w:eastAsia="zh-CN"/>
              </w:rPr>
              <w:t>系统单日工单处理量不少于</w:t>
            </w:r>
            <w:r>
              <w:rPr>
                <w:rFonts w:hint="eastAsia" w:ascii="宋体" w:hAnsi="宋体" w:cs="宋体"/>
                <w:i w:val="0"/>
                <w:iCs w:val="0"/>
                <w:color w:val="auto"/>
                <w:kern w:val="2"/>
                <w:sz w:val="21"/>
                <w:szCs w:val="21"/>
                <w:u w:val="none"/>
                <w:lang w:val="en-US" w:eastAsia="zh-CN"/>
              </w:rPr>
              <w:t>1000</w:t>
            </w:r>
            <w:r>
              <w:rPr>
                <w:rFonts w:hint="default" w:ascii="宋体" w:hAnsi="宋体" w:cs="宋体"/>
                <w:i w:val="0"/>
                <w:iCs w:val="0"/>
                <w:color w:val="auto"/>
                <w:kern w:val="2"/>
                <w:sz w:val="21"/>
                <w:szCs w:val="21"/>
                <w:u w:val="none"/>
                <w:lang w:val="en-US" w:eastAsia="zh-CN"/>
              </w:rPr>
              <w:t>件</w:t>
            </w:r>
            <w:r>
              <w:rPr>
                <w:rFonts w:hint="eastAsia" w:ascii="宋体" w:hAnsi="宋体" w:cs="宋体"/>
                <w:i w:val="0"/>
                <w:iCs w:val="0"/>
                <w:color w:val="auto"/>
                <w:kern w:val="2"/>
                <w:sz w:val="21"/>
                <w:szCs w:val="21"/>
                <w:u w:val="none"/>
                <w:lang w:val="en-US" w:eastAsia="zh-CN"/>
              </w:rPr>
              <w:t>。</w:t>
            </w:r>
          </w:p>
        </w:tc>
      </w:tr>
      <w:tr w14:paraId="725B5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6" w:hRule="atLeast"/>
          <w:jc w:val="center"/>
        </w:trPr>
        <w:tc>
          <w:tcPr>
            <w:tcW w:w="532" w:type="dxa"/>
            <w:tcBorders>
              <w:tl2br w:val="nil"/>
              <w:tr2bl w:val="nil"/>
            </w:tcBorders>
            <w:shd w:val="clear" w:color="auto" w:fill="auto"/>
            <w:vAlign w:val="center"/>
          </w:tcPr>
          <w:p w14:paraId="61D5418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1</w:t>
            </w:r>
          </w:p>
        </w:tc>
        <w:tc>
          <w:tcPr>
            <w:tcW w:w="2214" w:type="dxa"/>
            <w:vMerge w:val="restart"/>
            <w:tcBorders>
              <w:tl2br w:val="nil"/>
              <w:tr2bl w:val="nil"/>
            </w:tcBorders>
            <w:shd w:val="clear" w:color="auto" w:fill="auto"/>
            <w:vAlign w:val="center"/>
          </w:tcPr>
          <w:p w14:paraId="2922EEF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2"/>
                <w:sz w:val="21"/>
                <w:szCs w:val="21"/>
                <w:u w:val="none"/>
              </w:rPr>
            </w:pPr>
            <w:r>
              <w:rPr>
                <w:rFonts w:hint="eastAsia" w:ascii="宋体" w:hAnsi="宋体" w:eastAsia="宋体" w:cs="宋体"/>
                <w:i w:val="0"/>
                <w:iCs w:val="0"/>
                <w:color w:val="000000"/>
                <w:kern w:val="0"/>
                <w:sz w:val="21"/>
                <w:szCs w:val="21"/>
                <w:u w:val="none"/>
                <w:lang w:val="en-US" w:eastAsia="zh-CN" w:bidi="ar"/>
              </w:rPr>
              <w:t>智能质检审核系统</w:t>
            </w:r>
          </w:p>
        </w:tc>
        <w:tc>
          <w:tcPr>
            <w:tcW w:w="6338" w:type="dxa"/>
            <w:tcBorders>
              <w:tl2br w:val="nil"/>
              <w:tr2bl w:val="nil"/>
            </w:tcBorders>
            <w:shd w:val="clear" w:color="auto" w:fill="FFFFFF"/>
            <w:vAlign w:val="center"/>
          </w:tcPr>
          <w:p w14:paraId="2BE3F80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搭建覆盖工单填报、部门答复全流程智能质检工具</w:t>
            </w:r>
            <w:r>
              <w:rPr>
                <w:rFonts w:hint="eastAsia" w:ascii="宋体" w:hAnsi="宋体" w:eastAsia="宋体" w:cs="宋体"/>
                <w:i w:val="0"/>
                <w:iCs w:val="0"/>
                <w:color w:val="000000"/>
                <w:kern w:val="2"/>
                <w:sz w:val="21"/>
                <w:szCs w:val="21"/>
                <w:u w:val="none"/>
                <w:lang w:val="en-US" w:eastAsia="zh-CN"/>
              </w:rPr>
              <w:t>。</w:t>
            </w:r>
          </w:p>
        </w:tc>
      </w:tr>
      <w:tr w14:paraId="1C2A6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6" w:hRule="atLeast"/>
          <w:jc w:val="center"/>
        </w:trPr>
        <w:tc>
          <w:tcPr>
            <w:tcW w:w="532" w:type="dxa"/>
            <w:tcBorders>
              <w:tl2br w:val="nil"/>
              <w:tr2bl w:val="nil"/>
            </w:tcBorders>
            <w:shd w:val="clear" w:color="auto" w:fill="auto"/>
            <w:vAlign w:val="center"/>
          </w:tcPr>
          <w:p w14:paraId="2C2F06B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2</w:t>
            </w:r>
          </w:p>
        </w:tc>
        <w:tc>
          <w:tcPr>
            <w:tcW w:w="2214" w:type="dxa"/>
            <w:vMerge w:val="continue"/>
            <w:tcBorders>
              <w:tl2br w:val="nil"/>
              <w:tr2bl w:val="nil"/>
            </w:tcBorders>
            <w:shd w:val="clear" w:color="auto" w:fill="auto"/>
            <w:vAlign w:val="center"/>
          </w:tcPr>
          <w:p w14:paraId="6FD610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pPr>
          </w:p>
        </w:tc>
        <w:tc>
          <w:tcPr>
            <w:tcW w:w="6338" w:type="dxa"/>
            <w:tcBorders>
              <w:tl2br w:val="nil"/>
              <w:tr2bl w:val="nil"/>
            </w:tcBorders>
            <w:shd w:val="clear" w:color="auto" w:fill="FFFFFF"/>
            <w:vAlign w:val="center"/>
          </w:tcPr>
          <w:p w14:paraId="6DF968D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针对坐席填报工单实时校验，自动识别地址错漏、分类错误、内容逻辑冲突等问题，同步推送标准化修改提示</w:t>
            </w:r>
            <w:r>
              <w:rPr>
                <w:rFonts w:hint="eastAsia" w:ascii="宋体" w:hAnsi="宋体" w:eastAsia="宋体" w:cs="宋体"/>
                <w:i w:val="0"/>
                <w:iCs w:val="0"/>
                <w:color w:val="000000"/>
                <w:kern w:val="2"/>
                <w:sz w:val="21"/>
                <w:szCs w:val="21"/>
                <w:u w:val="none"/>
                <w:lang w:val="en-US" w:eastAsia="zh-CN"/>
              </w:rPr>
              <w:t>。</w:t>
            </w:r>
          </w:p>
        </w:tc>
      </w:tr>
      <w:tr w14:paraId="310BE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532" w:type="dxa"/>
            <w:tcBorders>
              <w:tl2br w:val="nil"/>
              <w:tr2bl w:val="nil"/>
            </w:tcBorders>
            <w:shd w:val="clear" w:color="auto" w:fill="auto"/>
            <w:vAlign w:val="center"/>
          </w:tcPr>
          <w:p w14:paraId="5569109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3</w:t>
            </w:r>
          </w:p>
        </w:tc>
        <w:tc>
          <w:tcPr>
            <w:tcW w:w="2214" w:type="dxa"/>
            <w:vMerge w:val="continue"/>
            <w:tcBorders>
              <w:tl2br w:val="nil"/>
              <w:tr2bl w:val="nil"/>
            </w:tcBorders>
            <w:shd w:val="clear" w:color="auto" w:fill="auto"/>
            <w:vAlign w:val="center"/>
          </w:tcPr>
          <w:p w14:paraId="06EB261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6D5D6D3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针对承办单位线上答复内容开展语义审核，自动判断是否正面回应诉求、是否存在推诿话术、敏感词汇、空泛套话</w:t>
            </w:r>
            <w:r>
              <w:rPr>
                <w:rFonts w:hint="eastAsia" w:ascii="宋体" w:hAnsi="宋体" w:eastAsia="宋体" w:cs="宋体"/>
                <w:i w:val="0"/>
                <w:iCs w:val="0"/>
                <w:color w:val="000000"/>
                <w:kern w:val="2"/>
                <w:sz w:val="21"/>
                <w:szCs w:val="21"/>
                <w:u w:val="none"/>
                <w:lang w:val="en-US" w:eastAsia="zh-CN"/>
              </w:rPr>
              <w:t>。</w:t>
            </w:r>
          </w:p>
        </w:tc>
      </w:tr>
      <w:tr w14:paraId="0A5AC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532" w:type="dxa"/>
            <w:tcBorders>
              <w:tl2br w:val="nil"/>
              <w:tr2bl w:val="nil"/>
            </w:tcBorders>
            <w:shd w:val="clear" w:color="auto" w:fill="auto"/>
            <w:vAlign w:val="center"/>
          </w:tcPr>
          <w:p w14:paraId="53D9AC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4</w:t>
            </w:r>
          </w:p>
        </w:tc>
        <w:tc>
          <w:tcPr>
            <w:tcW w:w="2214" w:type="dxa"/>
            <w:vMerge w:val="continue"/>
            <w:tcBorders>
              <w:tl2br w:val="nil"/>
              <w:tr2bl w:val="nil"/>
            </w:tcBorders>
            <w:shd w:val="clear" w:color="auto" w:fill="auto"/>
            <w:vAlign w:val="center"/>
          </w:tcPr>
          <w:p w14:paraId="73E670C3">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3F2EE68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系统支持自主调整质检规则、评分权重，可灵活选择全量工单普查或随机抽检</w:t>
            </w:r>
            <w:r>
              <w:rPr>
                <w:rFonts w:hint="eastAsia" w:ascii="宋体" w:hAnsi="宋体" w:eastAsia="宋体" w:cs="宋体"/>
                <w:i w:val="0"/>
                <w:iCs w:val="0"/>
                <w:color w:val="000000"/>
                <w:kern w:val="2"/>
                <w:sz w:val="21"/>
                <w:szCs w:val="21"/>
                <w:u w:val="none"/>
                <w:lang w:val="en-US" w:eastAsia="zh-CN"/>
              </w:rPr>
              <w:t>。</w:t>
            </w:r>
          </w:p>
        </w:tc>
      </w:tr>
      <w:tr w14:paraId="67F2B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532" w:type="dxa"/>
            <w:tcBorders>
              <w:tl2br w:val="nil"/>
              <w:tr2bl w:val="nil"/>
            </w:tcBorders>
            <w:shd w:val="clear" w:color="auto" w:fill="auto"/>
            <w:vAlign w:val="center"/>
          </w:tcPr>
          <w:p w14:paraId="3E275C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5</w:t>
            </w:r>
          </w:p>
        </w:tc>
        <w:tc>
          <w:tcPr>
            <w:tcW w:w="2214" w:type="dxa"/>
            <w:vMerge w:val="continue"/>
            <w:tcBorders>
              <w:tl2br w:val="nil"/>
              <w:tr2bl w:val="nil"/>
            </w:tcBorders>
            <w:shd w:val="clear" w:color="auto" w:fill="auto"/>
            <w:vAlign w:val="center"/>
          </w:tcPr>
          <w:p w14:paraId="64F36FC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5D9C3A3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eastAsia" w:ascii="宋体" w:hAnsi="宋体" w:cs="宋体"/>
                <w:i w:val="0"/>
                <w:iCs w:val="0"/>
                <w:color w:val="000000"/>
                <w:kern w:val="2"/>
                <w:sz w:val="21"/>
                <w:szCs w:val="21"/>
                <w:u w:val="none"/>
                <w:lang w:val="en-US" w:eastAsia="zh-CN"/>
              </w:rPr>
              <w:t>定期</w:t>
            </w:r>
            <w:r>
              <w:rPr>
                <w:rFonts w:hint="default" w:ascii="宋体" w:hAnsi="宋体" w:eastAsia="宋体" w:cs="宋体"/>
                <w:i w:val="0"/>
                <w:iCs w:val="0"/>
                <w:color w:val="000000"/>
                <w:kern w:val="2"/>
                <w:sz w:val="21"/>
                <w:szCs w:val="21"/>
                <w:u w:val="none"/>
                <w:lang w:val="en-US" w:eastAsia="zh-CN"/>
              </w:rPr>
              <w:t>自动生成质检统计报告，归集优质答复案例供工作人员学习参考</w:t>
            </w:r>
            <w:r>
              <w:rPr>
                <w:rFonts w:hint="eastAsia" w:ascii="宋体" w:hAnsi="宋体" w:eastAsia="宋体" w:cs="宋体"/>
                <w:i w:val="0"/>
                <w:iCs w:val="0"/>
                <w:color w:val="000000"/>
                <w:kern w:val="2"/>
                <w:sz w:val="21"/>
                <w:szCs w:val="21"/>
                <w:u w:val="none"/>
                <w:lang w:val="en-US" w:eastAsia="zh-CN"/>
              </w:rPr>
              <w:t>。</w:t>
            </w:r>
          </w:p>
        </w:tc>
      </w:tr>
      <w:tr w14:paraId="1F718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8" w:hRule="atLeast"/>
          <w:jc w:val="center"/>
        </w:trPr>
        <w:tc>
          <w:tcPr>
            <w:tcW w:w="532" w:type="dxa"/>
            <w:tcBorders>
              <w:tl2br w:val="nil"/>
              <w:tr2bl w:val="nil"/>
            </w:tcBorders>
            <w:shd w:val="clear" w:color="auto" w:fill="auto"/>
            <w:vAlign w:val="center"/>
          </w:tcPr>
          <w:p w14:paraId="361B16F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6</w:t>
            </w:r>
          </w:p>
        </w:tc>
        <w:tc>
          <w:tcPr>
            <w:tcW w:w="2214" w:type="dxa"/>
            <w:vMerge w:val="restart"/>
            <w:tcBorders>
              <w:tl2br w:val="nil"/>
              <w:tr2bl w:val="nil"/>
            </w:tcBorders>
            <w:shd w:val="clear" w:color="auto" w:fill="auto"/>
            <w:vAlign w:val="center"/>
          </w:tcPr>
          <w:p w14:paraId="375E103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2"/>
                <w:sz w:val="21"/>
                <w:szCs w:val="21"/>
                <w:u w:val="none"/>
              </w:rPr>
            </w:pPr>
            <w:r>
              <w:rPr>
                <w:rFonts w:hint="eastAsia" w:ascii="宋体" w:hAnsi="宋体" w:eastAsia="宋体" w:cs="宋体"/>
                <w:i w:val="0"/>
                <w:iCs w:val="0"/>
                <w:color w:val="000000"/>
                <w:kern w:val="2"/>
                <w:sz w:val="21"/>
                <w:szCs w:val="21"/>
                <w:u w:val="none"/>
              </w:rPr>
              <w:t>工单智能监控及预警系统</w:t>
            </w:r>
          </w:p>
        </w:tc>
        <w:tc>
          <w:tcPr>
            <w:tcW w:w="6338" w:type="dxa"/>
            <w:tcBorders>
              <w:tl2br w:val="nil"/>
              <w:tr2bl w:val="nil"/>
            </w:tcBorders>
            <w:shd w:val="clear" w:color="auto" w:fill="FFFFFF"/>
            <w:vAlign w:val="center"/>
          </w:tcPr>
          <w:p w14:paraId="1F8D6992">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搭建热线综合运行监控展示页面与风险预警中台</w:t>
            </w:r>
            <w:r>
              <w:rPr>
                <w:rFonts w:hint="eastAsia" w:ascii="宋体" w:hAnsi="宋体" w:eastAsia="宋体" w:cs="宋体"/>
                <w:i w:val="0"/>
                <w:iCs w:val="0"/>
                <w:color w:val="000000"/>
                <w:kern w:val="2"/>
                <w:sz w:val="21"/>
                <w:szCs w:val="21"/>
                <w:u w:val="none"/>
                <w:lang w:val="en-US" w:eastAsia="zh-CN"/>
              </w:rPr>
              <w:t>。</w:t>
            </w:r>
          </w:p>
        </w:tc>
      </w:tr>
      <w:tr w14:paraId="60192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8" w:hRule="atLeast"/>
          <w:jc w:val="center"/>
        </w:trPr>
        <w:tc>
          <w:tcPr>
            <w:tcW w:w="532" w:type="dxa"/>
            <w:tcBorders>
              <w:tl2br w:val="nil"/>
              <w:tr2bl w:val="nil"/>
            </w:tcBorders>
            <w:shd w:val="clear" w:color="auto" w:fill="auto"/>
            <w:vAlign w:val="center"/>
          </w:tcPr>
          <w:p w14:paraId="3D96257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7</w:t>
            </w:r>
          </w:p>
        </w:tc>
        <w:tc>
          <w:tcPr>
            <w:tcW w:w="2214" w:type="dxa"/>
            <w:vMerge w:val="continue"/>
            <w:tcBorders>
              <w:tl2br w:val="nil"/>
              <w:tr2bl w:val="nil"/>
            </w:tcBorders>
            <w:shd w:val="clear" w:color="auto" w:fill="auto"/>
            <w:vAlign w:val="center"/>
          </w:tcPr>
          <w:p w14:paraId="618C968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pPr>
          </w:p>
        </w:tc>
        <w:tc>
          <w:tcPr>
            <w:tcW w:w="6338" w:type="dxa"/>
            <w:tcBorders>
              <w:tl2br w:val="nil"/>
              <w:tr2bl w:val="nil"/>
            </w:tcBorders>
            <w:shd w:val="clear" w:color="auto" w:fill="FFFFFF"/>
            <w:vAlign w:val="center"/>
          </w:tcPr>
          <w:p w14:paraId="140820D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监控页面实时展示工单总量、办结率、群众满意率、按时签收率等核心指标，支持按承办单位、归口类型、诉求类型等多层次查看明细，通过柱状图、折线图、热力图展示诉求变化趋势</w:t>
            </w:r>
            <w:r>
              <w:rPr>
                <w:rFonts w:hint="eastAsia" w:ascii="宋体" w:hAnsi="宋体" w:eastAsia="宋体" w:cs="宋体"/>
                <w:i w:val="0"/>
                <w:iCs w:val="0"/>
                <w:color w:val="000000"/>
                <w:kern w:val="2"/>
                <w:sz w:val="21"/>
                <w:szCs w:val="21"/>
                <w:u w:val="none"/>
                <w:lang w:val="en-US" w:eastAsia="zh-CN"/>
              </w:rPr>
              <w:t>。</w:t>
            </w:r>
          </w:p>
        </w:tc>
      </w:tr>
      <w:tr w14:paraId="55B61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38" w:hRule="atLeast"/>
          <w:jc w:val="center"/>
        </w:trPr>
        <w:tc>
          <w:tcPr>
            <w:tcW w:w="532" w:type="dxa"/>
            <w:tcBorders>
              <w:tl2br w:val="nil"/>
              <w:tr2bl w:val="nil"/>
            </w:tcBorders>
            <w:shd w:val="clear" w:color="auto" w:fill="auto"/>
            <w:vAlign w:val="center"/>
          </w:tcPr>
          <w:p w14:paraId="5F2D3F2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8</w:t>
            </w:r>
          </w:p>
        </w:tc>
        <w:tc>
          <w:tcPr>
            <w:tcW w:w="2214" w:type="dxa"/>
            <w:vMerge w:val="continue"/>
            <w:tcBorders>
              <w:tl2br w:val="nil"/>
              <w:tr2bl w:val="nil"/>
            </w:tcBorders>
            <w:shd w:val="clear" w:color="auto" w:fill="auto"/>
            <w:vAlign w:val="center"/>
          </w:tcPr>
          <w:p w14:paraId="1DAA775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011CD93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依托大模型实时分析工单内容，识别短期内集中爆发同类投诉、群体性诉求、安全隐患、敏感信访事件，设置蓝、黄、红三级预警，通过系统弹窗、短信推送至热线管理人员及分管领导</w:t>
            </w:r>
            <w:r>
              <w:rPr>
                <w:rFonts w:hint="eastAsia" w:ascii="宋体" w:hAnsi="宋体" w:eastAsia="宋体" w:cs="宋体"/>
                <w:i w:val="0"/>
                <w:iCs w:val="0"/>
                <w:color w:val="000000"/>
                <w:kern w:val="2"/>
                <w:sz w:val="21"/>
                <w:szCs w:val="21"/>
                <w:u w:val="none"/>
                <w:lang w:val="en-US" w:eastAsia="zh-CN"/>
              </w:rPr>
              <w:t>。</w:t>
            </w:r>
          </w:p>
        </w:tc>
      </w:tr>
      <w:tr w14:paraId="61F9DF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532" w:type="dxa"/>
            <w:tcBorders>
              <w:tl2br w:val="nil"/>
              <w:tr2bl w:val="nil"/>
            </w:tcBorders>
            <w:shd w:val="clear" w:color="auto" w:fill="auto"/>
            <w:vAlign w:val="center"/>
          </w:tcPr>
          <w:p w14:paraId="634628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19</w:t>
            </w:r>
          </w:p>
        </w:tc>
        <w:tc>
          <w:tcPr>
            <w:tcW w:w="2214" w:type="dxa"/>
            <w:vMerge w:val="continue"/>
            <w:tcBorders>
              <w:tl2br w:val="nil"/>
              <w:tr2bl w:val="nil"/>
            </w:tcBorders>
            <w:shd w:val="clear" w:color="auto" w:fill="auto"/>
            <w:vAlign w:val="center"/>
          </w:tcPr>
          <w:p w14:paraId="174906F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55B9EA1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对即将超时工单分阶段提醒，标记重复投诉等异常工单</w:t>
            </w:r>
            <w:r>
              <w:rPr>
                <w:rFonts w:hint="eastAsia" w:ascii="宋体" w:hAnsi="宋体" w:eastAsia="宋体" w:cs="宋体"/>
                <w:i w:val="0"/>
                <w:iCs w:val="0"/>
                <w:color w:val="000000"/>
                <w:kern w:val="2"/>
                <w:sz w:val="21"/>
                <w:szCs w:val="21"/>
                <w:u w:val="none"/>
                <w:lang w:val="en-US" w:eastAsia="zh-CN"/>
              </w:rPr>
              <w:t>。</w:t>
            </w:r>
          </w:p>
        </w:tc>
      </w:tr>
      <w:tr w14:paraId="6C6AF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616B6C0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0</w:t>
            </w:r>
          </w:p>
        </w:tc>
        <w:tc>
          <w:tcPr>
            <w:tcW w:w="2214" w:type="dxa"/>
            <w:vMerge w:val="restart"/>
            <w:tcBorders>
              <w:tl2br w:val="nil"/>
              <w:tr2bl w:val="nil"/>
            </w:tcBorders>
            <w:shd w:val="clear" w:color="auto" w:fill="auto"/>
            <w:vAlign w:val="center"/>
          </w:tcPr>
          <w:p w14:paraId="592DC14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eastAsia="宋体" w:cs="宋体"/>
                <w:i w:val="0"/>
                <w:iCs w:val="0"/>
                <w:color w:val="000000"/>
                <w:kern w:val="2"/>
                <w:sz w:val="21"/>
                <w:szCs w:val="21"/>
                <w:u w:val="none"/>
              </w:rPr>
            </w:pPr>
            <w:r>
              <w:rPr>
                <w:rFonts w:hint="eastAsia" w:ascii="宋体" w:hAnsi="宋体" w:eastAsia="宋体" w:cs="宋体"/>
                <w:i w:val="0"/>
                <w:iCs w:val="0"/>
                <w:color w:val="000000"/>
                <w:kern w:val="2"/>
                <w:sz w:val="21"/>
                <w:szCs w:val="21"/>
                <w:u w:val="none"/>
              </w:rPr>
              <w:t>智能报告生成系统</w:t>
            </w:r>
          </w:p>
        </w:tc>
        <w:tc>
          <w:tcPr>
            <w:tcW w:w="6338" w:type="dxa"/>
            <w:tcBorders>
              <w:tl2br w:val="nil"/>
              <w:tr2bl w:val="nil"/>
            </w:tcBorders>
            <w:shd w:val="clear" w:color="auto" w:fill="FFFFFF"/>
            <w:vAlign w:val="center"/>
          </w:tcPr>
          <w:p w14:paraId="6965FE8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依托大语言模型，整合语音转录、工单派发、智能质检、风险预警等全模块数据，对热线诉求开展多维度交叉分析</w:t>
            </w:r>
            <w:r>
              <w:rPr>
                <w:rFonts w:hint="eastAsia" w:ascii="宋体" w:hAnsi="宋体" w:eastAsia="宋体" w:cs="宋体"/>
                <w:i w:val="0"/>
                <w:iCs w:val="0"/>
                <w:color w:val="000000"/>
                <w:kern w:val="2"/>
                <w:sz w:val="21"/>
                <w:szCs w:val="21"/>
                <w:u w:val="none"/>
                <w:lang w:val="en-US" w:eastAsia="zh-CN"/>
              </w:rPr>
              <w:t>。</w:t>
            </w:r>
          </w:p>
        </w:tc>
      </w:tr>
      <w:tr w14:paraId="40E8B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32FFB62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1</w:t>
            </w:r>
          </w:p>
        </w:tc>
        <w:tc>
          <w:tcPr>
            <w:tcW w:w="2214" w:type="dxa"/>
            <w:vMerge w:val="continue"/>
            <w:tcBorders>
              <w:tl2br w:val="nil"/>
              <w:tr2bl w:val="nil"/>
            </w:tcBorders>
            <w:shd w:val="clear" w:color="auto" w:fill="auto"/>
            <w:vAlign w:val="center"/>
          </w:tcPr>
          <w:p w14:paraId="08920CA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pPr>
          </w:p>
        </w:tc>
        <w:tc>
          <w:tcPr>
            <w:tcW w:w="6338" w:type="dxa"/>
            <w:tcBorders>
              <w:tl2br w:val="nil"/>
              <w:tr2bl w:val="nil"/>
            </w:tcBorders>
            <w:shd w:val="clear" w:color="auto" w:fill="FFFFFF"/>
            <w:vAlign w:val="center"/>
          </w:tcPr>
          <w:p w14:paraId="731358D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自动汇总指定周期（周、月、季度）的工单数据，完成工单数量趋势、诉求分布、部门办理质效、热点民生问题等方面的数据统计，并基于分析结果生成完整规范的文字报告</w:t>
            </w:r>
            <w:r>
              <w:rPr>
                <w:rFonts w:hint="eastAsia" w:ascii="宋体" w:hAnsi="宋体" w:eastAsia="宋体" w:cs="宋体"/>
                <w:i w:val="0"/>
                <w:iCs w:val="0"/>
                <w:color w:val="000000"/>
                <w:kern w:val="2"/>
                <w:sz w:val="21"/>
                <w:szCs w:val="21"/>
                <w:u w:val="none"/>
                <w:lang w:val="en-US" w:eastAsia="zh-CN"/>
              </w:rPr>
              <w:t>。</w:t>
            </w:r>
          </w:p>
        </w:tc>
      </w:tr>
      <w:tr w14:paraId="4CD07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0351CC3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2</w:t>
            </w:r>
          </w:p>
        </w:tc>
        <w:tc>
          <w:tcPr>
            <w:tcW w:w="2214" w:type="dxa"/>
            <w:vMerge w:val="continue"/>
            <w:tcBorders>
              <w:tl2br w:val="nil"/>
              <w:tr2bl w:val="nil"/>
            </w:tcBorders>
            <w:shd w:val="clear" w:color="auto" w:fill="auto"/>
            <w:vAlign w:val="center"/>
          </w:tcPr>
          <w:p w14:paraId="0BA66BE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1858514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报告应包含总体概况、趋势解读、存在问题、典型案例、工作建议等要素</w:t>
            </w:r>
            <w:r>
              <w:rPr>
                <w:rFonts w:hint="eastAsia" w:ascii="宋体" w:hAnsi="宋体" w:eastAsia="宋体" w:cs="宋体"/>
                <w:i w:val="0"/>
                <w:iCs w:val="0"/>
                <w:color w:val="000000"/>
                <w:kern w:val="2"/>
                <w:sz w:val="21"/>
                <w:szCs w:val="21"/>
                <w:u w:val="none"/>
                <w:lang w:val="en-US" w:eastAsia="zh-CN"/>
              </w:rPr>
              <w:t>。</w:t>
            </w:r>
          </w:p>
        </w:tc>
      </w:tr>
      <w:tr w14:paraId="74E48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660AE37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3</w:t>
            </w:r>
          </w:p>
        </w:tc>
        <w:tc>
          <w:tcPr>
            <w:tcW w:w="2214" w:type="dxa"/>
            <w:vMerge w:val="continue"/>
            <w:tcBorders>
              <w:tl2br w:val="nil"/>
              <w:tr2bl w:val="nil"/>
            </w:tcBorders>
            <w:shd w:val="clear" w:color="auto" w:fill="auto"/>
            <w:vAlign w:val="center"/>
          </w:tcPr>
          <w:p w14:paraId="34CB68AC">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6735E3C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深入挖掘高频投诉、周期性民生问题及基层治理薄弱环节，输出特殊时期保障专报、重点问题专报等多种形式专报，为</w:t>
            </w:r>
            <w:r>
              <w:rPr>
                <w:rFonts w:hint="eastAsia" w:ascii="宋体" w:hAnsi="宋体" w:cs="宋体"/>
                <w:i w:val="0"/>
                <w:iCs w:val="0"/>
                <w:color w:val="000000"/>
                <w:kern w:val="2"/>
                <w:sz w:val="21"/>
                <w:szCs w:val="21"/>
                <w:u w:val="none"/>
                <w:lang w:val="en-US" w:eastAsia="zh-CN"/>
              </w:rPr>
              <w:t>县委、县政府</w:t>
            </w:r>
            <w:r>
              <w:rPr>
                <w:rFonts w:hint="default" w:ascii="宋体" w:hAnsi="宋体" w:eastAsia="宋体" w:cs="宋体"/>
                <w:i w:val="0"/>
                <w:iCs w:val="0"/>
                <w:color w:val="000000"/>
                <w:kern w:val="2"/>
                <w:sz w:val="21"/>
                <w:szCs w:val="21"/>
                <w:u w:val="none"/>
                <w:lang w:val="en-US" w:eastAsia="zh-CN"/>
              </w:rPr>
              <w:t>及各职能部门制定民生政策、优化基层治理提供数据支撑</w:t>
            </w:r>
            <w:r>
              <w:rPr>
                <w:rFonts w:hint="eastAsia" w:ascii="宋体" w:hAnsi="宋体" w:eastAsia="宋体" w:cs="宋体"/>
                <w:i w:val="0"/>
                <w:iCs w:val="0"/>
                <w:color w:val="000000"/>
                <w:kern w:val="2"/>
                <w:sz w:val="21"/>
                <w:szCs w:val="21"/>
                <w:u w:val="none"/>
                <w:lang w:val="en-US" w:eastAsia="zh-CN"/>
              </w:rPr>
              <w:t>。</w:t>
            </w:r>
          </w:p>
        </w:tc>
      </w:tr>
      <w:tr w14:paraId="2DB4C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7F7E08E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4</w:t>
            </w:r>
          </w:p>
        </w:tc>
        <w:tc>
          <w:tcPr>
            <w:tcW w:w="2214" w:type="dxa"/>
            <w:vMerge w:val="continue"/>
            <w:tcBorders>
              <w:tl2br w:val="nil"/>
              <w:tr2bl w:val="nil"/>
            </w:tcBorders>
            <w:shd w:val="clear" w:color="auto" w:fill="auto"/>
            <w:vAlign w:val="center"/>
          </w:tcPr>
          <w:p w14:paraId="0591886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0"/>
                <w:sz w:val="21"/>
                <w:szCs w:val="21"/>
                <w:u w:val="none"/>
                <w:lang w:val="en-US" w:eastAsia="zh-CN" w:bidi="ar"/>
              </w:rPr>
            </w:pPr>
          </w:p>
        </w:tc>
        <w:tc>
          <w:tcPr>
            <w:tcW w:w="6338" w:type="dxa"/>
            <w:tcBorders>
              <w:tl2br w:val="nil"/>
              <w:tr2bl w:val="nil"/>
            </w:tcBorders>
            <w:shd w:val="clear" w:color="auto" w:fill="FFFFFF"/>
            <w:vAlign w:val="center"/>
          </w:tcPr>
          <w:p w14:paraId="6B91999D">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eastAsia="宋体" w:cs="宋体"/>
                <w:i w:val="0"/>
                <w:iCs w:val="0"/>
                <w:color w:val="000000"/>
                <w:kern w:val="2"/>
                <w:sz w:val="21"/>
                <w:szCs w:val="21"/>
                <w:u w:val="none"/>
                <w:lang w:val="en-US" w:eastAsia="zh-CN"/>
              </w:rPr>
            </w:pPr>
            <w:r>
              <w:rPr>
                <w:rFonts w:hint="default" w:ascii="宋体" w:hAnsi="宋体" w:eastAsia="宋体" w:cs="宋体"/>
                <w:i w:val="0"/>
                <w:iCs w:val="0"/>
                <w:color w:val="000000"/>
                <w:kern w:val="2"/>
                <w:sz w:val="21"/>
                <w:szCs w:val="21"/>
                <w:u w:val="none"/>
                <w:lang w:val="en-US" w:eastAsia="zh-CN"/>
              </w:rPr>
              <w:t>热线管理人员可通过自然语言与报告助手对话，及时获得相关领域具体情况，快速出具简单报告</w:t>
            </w:r>
            <w:r>
              <w:rPr>
                <w:rFonts w:hint="eastAsia" w:ascii="宋体" w:hAnsi="宋体" w:eastAsia="宋体" w:cs="宋体"/>
                <w:i w:val="0"/>
                <w:iCs w:val="0"/>
                <w:color w:val="000000"/>
                <w:kern w:val="2"/>
                <w:sz w:val="21"/>
                <w:szCs w:val="21"/>
                <w:u w:val="none"/>
                <w:lang w:val="en-US" w:eastAsia="zh-CN"/>
              </w:rPr>
              <w:t>。</w:t>
            </w:r>
          </w:p>
        </w:tc>
      </w:tr>
      <w:tr w14:paraId="0B344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6A9D51B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25</w:t>
            </w:r>
          </w:p>
        </w:tc>
        <w:tc>
          <w:tcPr>
            <w:tcW w:w="2214" w:type="dxa"/>
            <w:tcBorders>
              <w:tl2br w:val="nil"/>
              <w:tr2bl w:val="nil"/>
            </w:tcBorders>
            <w:shd w:val="clear" w:color="auto" w:fill="auto"/>
            <w:vAlign w:val="center"/>
          </w:tcPr>
          <w:p w14:paraId="576403A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算力需求</w:t>
            </w:r>
          </w:p>
        </w:tc>
        <w:tc>
          <w:tcPr>
            <w:tcW w:w="6338" w:type="dxa"/>
            <w:tcBorders>
              <w:tl2br w:val="nil"/>
              <w:tr2bl w:val="nil"/>
            </w:tcBorders>
            <w:shd w:val="clear" w:color="auto" w:fill="FFFFFF"/>
            <w:vAlign w:val="center"/>
          </w:tcPr>
          <w:p w14:paraId="777FBD7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宋体" w:hAnsi="宋体" w:eastAsia="宋体" w:cs="宋体"/>
                <w:i w:val="0"/>
                <w:iCs w:val="0"/>
                <w:color w:val="auto"/>
                <w:kern w:val="2"/>
                <w:sz w:val="21"/>
                <w:szCs w:val="21"/>
                <w:u w:val="none"/>
                <w:lang w:val="en-US" w:eastAsia="zh-CN"/>
              </w:rPr>
            </w:pPr>
            <w:r>
              <w:rPr>
                <w:rFonts w:hint="default" w:ascii="宋体" w:hAnsi="宋体" w:eastAsia="宋体" w:cs="宋体"/>
                <w:i w:val="0"/>
                <w:iCs w:val="0"/>
                <w:color w:val="auto"/>
                <w:kern w:val="2"/>
                <w:sz w:val="21"/>
                <w:szCs w:val="21"/>
                <w:u w:val="none"/>
                <w:lang w:val="en-US" w:eastAsia="zh-CN"/>
              </w:rPr>
              <w:t>保证至少20</w:t>
            </w:r>
            <w:r>
              <w:rPr>
                <w:rFonts w:hint="eastAsia" w:ascii="宋体" w:hAnsi="宋体" w:cs="宋体"/>
                <w:i w:val="0"/>
                <w:iCs w:val="0"/>
                <w:color w:val="auto"/>
                <w:kern w:val="2"/>
                <w:sz w:val="21"/>
                <w:szCs w:val="21"/>
                <w:u w:val="none"/>
                <w:lang w:val="en-US" w:eastAsia="zh-CN"/>
              </w:rPr>
              <w:t>路</w:t>
            </w:r>
            <w:r>
              <w:rPr>
                <w:rFonts w:hint="default" w:ascii="宋体" w:hAnsi="宋体" w:eastAsia="宋体" w:cs="宋体"/>
                <w:i w:val="0"/>
                <w:iCs w:val="0"/>
                <w:color w:val="auto"/>
                <w:kern w:val="2"/>
                <w:sz w:val="21"/>
                <w:szCs w:val="21"/>
                <w:u w:val="none"/>
                <w:lang w:val="en-US" w:eastAsia="zh-CN"/>
              </w:rPr>
              <w:t>并发</w:t>
            </w:r>
            <w:r>
              <w:rPr>
                <w:rFonts w:hint="eastAsia" w:ascii="宋体" w:hAnsi="宋体" w:cs="宋体"/>
                <w:i w:val="0"/>
                <w:iCs w:val="0"/>
                <w:color w:val="auto"/>
                <w:kern w:val="2"/>
                <w:sz w:val="21"/>
                <w:szCs w:val="21"/>
                <w:u w:val="none"/>
                <w:lang w:val="en-US" w:eastAsia="zh-CN"/>
              </w:rPr>
              <w:t>，支持部署国产通用大模型，约需0.5P算力</w:t>
            </w:r>
            <w:r>
              <w:rPr>
                <w:rFonts w:hint="default" w:ascii="宋体" w:hAnsi="宋体" w:eastAsia="宋体" w:cs="宋体"/>
                <w:i w:val="0"/>
                <w:iCs w:val="0"/>
                <w:color w:val="auto"/>
                <w:kern w:val="2"/>
                <w:sz w:val="21"/>
                <w:szCs w:val="21"/>
                <w:u w:val="none"/>
                <w:lang w:val="en-US" w:eastAsia="zh-CN"/>
              </w:rPr>
              <w:t>。</w:t>
            </w:r>
          </w:p>
        </w:tc>
      </w:tr>
      <w:tr w14:paraId="23D1B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1DD2D22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26</w:t>
            </w:r>
          </w:p>
        </w:tc>
        <w:tc>
          <w:tcPr>
            <w:tcW w:w="2214" w:type="dxa"/>
            <w:tcBorders>
              <w:tl2br w:val="nil"/>
              <w:tr2bl w:val="nil"/>
            </w:tcBorders>
            <w:shd w:val="clear" w:color="auto" w:fill="auto"/>
            <w:vAlign w:val="center"/>
          </w:tcPr>
          <w:p w14:paraId="052BA6D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高质量数据集</w:t>
            </w:r>
          </w:p>
        </w:tc>
        <w:tc>
          <w:tcPr>
            <w:tcW w:w="6338" w:type="dxa"/>
            <w:tcBorders>
              <w:tl2br w:val="nil"/>
              <w:tr2bl w:val="nil"/>
            </w:tcBorders>
            <w:shd w:val="clear" w:color="auto" w:fill="FFFFFF"/>
            <w:vAlign w:val="center"/>
          </w:tcPr>
          <w:p w14:paraId="107CBB3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cs="宋体"/>
                <w:i w:val="0"/>
                <w:iCs w:val="0"/>
                <w:color w:val="auto"/>
                <w:kern w:val="2"/>
                <w:sz w:val="21"/>
                <w:szCs w:val="21"/>
                <w:u w:val="none"/>
                <w:lang w:val="en-US" w:eastAsia="zh-CN"/>
              </w:rPr>
            </w:pPr>
            <w:r>
              <w:rPr>
                <w:rFonts w:hint="eastAsia" w:ascii="宋体" w:hAnsi="宋体" w:cs="宋体"/>
                <w:i w:val="0"/>
                <w:iCs w:val="0"/>
                <w:color w:val="auto"/>
                <w:kern w:val="2"/>
                <w:sz w:val="21"/>
                <w:szCs w:val="21"/>
                <w:u w:val="none"/>
                <w:lang w:val="en-US" w:eastAsia="zh-CN"/>
              </w:rPr>
              <w:t>依托语音转录、工单派发、智能质检、风险预警等全模块数据，开展数据归集、治理、标准化、标注加工，制作完成一条高质量数据集，支撑数据要素资源化、智能化应用，赋能业务智能分析、AI模型训练、风险研判。</w:t>
            </w:r>
          </w:p>
        </w:tc>
      </w:tr>
      <w:tr w14:paraId="29515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638402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27</w:t>
            </w:r>
          </w:p>
        </w:tc>
        <w:tc>
          <w:tcPr>
            <w:tcW w:w="2214" w:type="dxa"/>
            <w:tcBorders>
              <w:tl2br w:val="nil"/>
              <w:tr2bl w:val="nil"/>
            </w:tcBorders>
            <w:shd w:val="clear" w:color="auto" w:fill="auto"/>
            <w:vAlign w:val="center"/>
          </w:tcPr>
          <w:p w14:paraId="0C21CE4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0"/>
                <w:sz w:val="21"/>
                <w:szCs w:val="21"/>
                <w:u w:val="none"/>
                <w:lang w:val="en-US" w:eastAsia="zh-CN" w:bidi="ar"/>
              </w:rPr>
              <w:t>国产化适配</w:t>
            </w:r>
          </w:p>
        </w:tc>
        <w:tc>
          <w:tcPr>
            <w:tcW w:w="6338" w:type="dxa"/>
            <w:tcBorders>
              <w:tl2br w:val="nil"/>
              <w:tr2bl w:val="nil"/>
            </w:tcBorders>
            <w:shd w:val="clear" w:color="auto" w:fill="FFFFFF"/>
            <w:vAlign w:val="center"/>
          </w:tcPr>
          <w:p w14:paraId="3AF715B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default" w:ascii="宋体" w:hAnsi="宋体" w:cs="宋体"/>
                <w:i w:val="0"/>
                <w:iCs w:val="0"/>
                <w:color w:val="auto"/>
                <w:kern w:val="2"/>
                <w:sz w:val="21"/>
                <w:szCs w:val="21"/>
                <w:u w:val="none"/>
                <w:lang w:val="en-US" w:eastAsia="zh-CN"/>
              </w:rPr>
            </w:pPr>
            <w:r>
              <w:rPr>
                <w:rFonts w:hint="eastAsia" w:ascii="宋体" w:hAnsi="宋体" w:cs="宋体"/>
                <w:i w:val="0"/>
                <w:iCs w:val="0"/>
                <w:color w:val="auto"/>
                <w:kern w:val="2"/>
                <w:sz w:val="21"/>
                <w:szCs w:val="21"/>
                <w:u w:val="none"/>
                <w:lang w:val="en-US" w:eastAsia="zh-CN"/>
              </w:rPr>
              <w:t>★对国产化系统电脑及时进行适配，确保系统平稳运行。（需提供承诺书，格式自拟）</w:t>
            </w:r>
          </w:p>
        </w:tc>
      </w:tr>
      <w:tr w14:paraId="1BB23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jc w:val="center"/>
        </w:trPr>
        <w:tc>
          <w:tcPr>
            <w:tcW w:w="532" w:type="dxa"/>
            <w:tcBorders>
              <w:tl2br w:val="nil"/>
              <w:tr2bl w:val="nil"/>
            </w:tcBorders>
            <w:shd w:val="clear" w:color="auto" w:fill="auto"/>
            <w:vAlign w:val="center"/>
          </w:tcPr>
          <w:p w14:paraId="32A839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28</w:t>
            </w:r>
          </w:p>
        </w:tc>
        <w:tc>
          <w:tcPr>
            <w:tcW w:w="2214" w:type="dxa"/>
            <w:tcBorders>
              <w:tl2br w:val="nil"/>
              <w:tr2bl w:val="nil"/>
            </w:tcBorders>
            <w:shd w:val="clear" w:color="auto" w:fill="auto"/>
            <w:vAlign w:val="center"/>
          </w:tcPr>
          <w:p w14:paraId="275F55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宋体" w:hAnsi="宋体" w:cs="宋体"/>
                <w:i w:val="0"/>
                <w:iCs w:val="0"/>
                <w:color w:val="auto"/>
                <w:kern w:val="0"/>
                <w:sz w:val="21"/>
                <w:szCs w:val="21"/>
                <w:u w:val="none"/>
                <w:lang w:val="en-US" w:eastAsia="zh-CN" w:bidi="ar"/>
              </w:rPr>
            </w:pPr>
            <w:r>
              <w:rPr>
                <w:rFonts w:hint="eastAsia" w:ascii="宋体" w:hAnsi="宋体" w:cs="宋体"/>
                <w:i w:val="0"/>
                <w:iCs w:val="0"/>
                <w:color w:val="auto"/>
                <w:kern w:val="2"/>
                <w:sz w:val="21"/>
                <w:szCs w:val="21"/>
                <w:u w:val="none"/>
                <w:lang w:val="en-US" w:eastAsia="zh-CN"/>
              </w:rPr>
              <w:t>数据安全</w:t>
            </w:r>
          </w:p>
        </w:tc>
        <w:tc>
          <w:tcPr>
            <w:tcW w:w="6338" w:type="dxa"/>
            <w:tcBorders>
              <w:tl2br w:val="nil"/>
              <w:tr2bl w:val="nil"/>
            </w:tcBorders>
            <w:shd w:val="clear" w:color="auto" w:fill="FFFFFF"/>
            <w:vAlign w:val="center"/>
          </w:tcPr>
          <w:p w14:paraId="7FAE7AA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宋体" w:hAnsi="宋体" w:cs="宋体"/>
                <w:i w:val="0"/>
                <w:iCs w:val="0"/>
                <w:color w:val="auto"/>
                <w:kern w:val="2"/>
                <w:sz w:val="21"/>
                <w:szCs w:val="21"/>
                <w:u w:val="none"/>
                <w:lang w:val="en-US" w:eastAsia="zh-CN"/>
              </w:rPr>
            </w:pPr>
            <w:r>
              <w:rPr>
                <w:rFonts w:hint="eastAsia" w:ascii="宋体" w:hAnsi="宋体" w:cs="宋体"/>
                <w:i w:val="0"/>
                <w:iCs w:val="0"/>
                <w:color w:val="auto"/>
                <w:kern w:val="2"/>
                <w:sz w:val="21"/>
                <w:szCs w:val="21"/>
                <w:u w:val="none"/>
                <w:lang w:val="en-US" w:eastAsia="zh-CN"/>
              </w:rPr>
              <w:t>★需确保系统运行全流程的数据安全。（需提供承诺书，格式自拟）</w:t>
            </w:r>
          </w:p>
        </w:tc>
      </w:tr>
    </w:tbl>
    <w:p w14:paraId="2C5DCCA9">
      <w:pPr>
        <w:spacing w:line="400" w:lineRule="exact"/>
        <w:rPr>
          <w:rFonts w:hint="eastAsia" w:ascii="宋体" w:hAnsi="宋体" w:eastAsia="宋体"/>
          <w:b/>
          <w:bCs/>
          <w:color w:val="FF0000"/>
          <w:sz w:val="32"/>
          <w:szCs w:val="32"/>
          <w:lang w:val="en-US" w:eastAsia="zh-CN"/>
        </w:rPr>
      </w:pPr>
      <w:r>
        <w:rPr>
          <w:rFonts w:hint="eastAsia" w:ascii="宋体" w:hAnsi="宋体"/>
          <w:b/>
          <w:bCs/>
          <w:color w:val="FF0000"/>
          <w:sz w:val="32"/>
          <w:szCs w:val="32"/>
          <w:lang w:val="en-US" w:eastAsia="zh-CN"/>
        </w:rPr>
        <w:t>注：“</w:t>
      </w:r>
      <w:r>
        <w:rPr>
          <w:rFonts w:hint="eastAsia" w:ascii="Times New Roman" w:hAnsi="Times New Roman" w:cs="仿宋"/>
          <w:b/>
          <w:bCs/>
          <w:color w:val="FF0000"/>
          <w:sz w:val="32"/>
          <w:szCs w:val="32"/>
        </w:rPr>
        <w:t>★</w:t>
      </w:r>
      <w:r>
        <w:rPr>
          <w:rFonts w:hint="eastAsia" w:ascii="宋体" w:hAnsi="宋体"/>
          <w:b/>
          <w:bCs/>
          <w:color w:val="FF0000"/>
          <w:sz w:val="32"/>
          <w:szCs w:val="32"/>
          <w:lang w:val="en-US" w:eastAsia="zh-CN"/>
        </w:rPr>
        <w:t>”</w:t>
      </w:r>
      <w:r>
        <w:rPr>
          <w:rFonts w:hint="eastAsia" w:ascii="Times New Roman" w:hAnsi="Times New Roman" w:cs="仿宋"/>
          <w:b/>
          <w:bCs/>
          <w:color w:val="FF0000"/>
          <w:sz w:val="32"/>
          <w:szCs w:val="32"/>
        </w:rPr>
        <w:t>部分为实质性要求</w:t>
      </w:r>
      <w:r>
        <w:rPr>
          <w:rFonts w:hint="eastAsia" w:ascii="Times New Roman" w:hAnsi="Times New Roman" w:cs="仿宋"/>
          <w:b/>
          <w:bCs/>
          <w:color w:val="FF0000"/>
          <w:sz w:val="32"/>
          <w:szCs w:val="32"/>
          <w:lang w:eastAsia="zh-CN"/>
        </w:rPr>
        <w:t>，</w:t>
      </w:r>
      <w:r>
        <w:rPr>
          <w:rFonts w:hint="eastAsia" w:ascii="Times New Roman" w:hAnsi="Times New Roman" w:cs="仿宋"/>
          <w:b/>
          <w:bCs/>
          <w:color w:val="FF0000"/>
          <w:sz w:val="32"/>
          <w:szCs w:val="32"/>
          <w:lang w:val="en-US" w:eastAsia="zh-CN"/>
        </w:rPr>
        <w:t>不满足将作无效标处理</w:t>
      </w:r>
    </w:p>
    <w:p w14:paraId="11A62C29">
      <w:pPr>
        <w:spacing w:line="480" w:lineRule="exact"/>
        <w:ind w:firstLine="482"/>
        <w:outlineLvl w:val="1"/>
        <w:rPr>
          <w:rFonts w:ascii="宋体" w:hAnsi="宋体"/>
          <w:b/>
          <w:bCs/>
          <w:color w:val="auto"/>
          <w:sz w:val="24"/>
          <w:szCs w:val="24"/>
        </w:rPr>
      </w:pPr>
      <w:r>
        <w:rPr>
          <w:rFonts w:hint="eastAsia" w:ascii="宋体" w:hAnsi="宋体"/>
          <w:b/>
          <w:bCs/>
          <w:color w:val="auto"/>
          <w:sz w:val="24"/>
          <w:szCs w:val="24"/>
        </w:rPr>
        <w:t>四</w:t>
      </w:r>
      <w:r>
        <w:rPr>
          <w:rFonts w:ascii="宋体" w:hAnsi="宋体"/>
          <w:b/>
          <w:bCs/>
          <w:color w:val="auto"/>
          <w:sz w:val="24"/>
          <w:szCs w:val="24"/>
        </w:rPr>
        <w:t>、</w:t>
      </w:r>
      <w:r>
        <w:rPr>
          <w:rFonts w:hint="eastAsia" w:ascii="宋体" w:hAnsi="宋体"/>
          <w:b/>
          <w:bCs/>
          <w:color w:val="auto"/>
          <w:sz w:val="24"/>
          <w:szCs w:val="24"/>
        </w:rPr>
        <w:t>服务期限和实施地点</w:t>
      </w:r>
    </w:p>
    <w:p w14:paraId="213A82DF">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1、服务期限：合同签订后，在接到采购人通知的</w:t>
      </w:r>
      <w:r>
        <w:rPr>
          <w:rFonts w:hint="eastAsia" w:ascii="宋体" w:hAnsi="宋体"/>
          <w:bCs/>
          <w:color w:val="auto"/>
          <w:sz w:val="24"/>
          <w:szCs w:val="24"/>
          <w:lang w:val="en-US" w:eastAsia="zh-CN"/>
        </w:rPr>
        <w:t>1</w:t>
      </w:r>
      <w:r>
        <w:rPr>
          <w:rFonts w:hint="eastAsia" w:ascii="宋体" w:hAnsi="宋体"/>
          <w:bCs/>
          <w:color w:val="auto"/>
          <w:sz w:val="24"/>
          <w:szCs w:val="24"/>
        </w:rPr>
        <w:t>个月内应完成系统开发、测试服务，试运行</w:t>
      </w:r>
      <w:r>
        <w:rPr>
          <w:rFonts w:hint="eastAsia" w:ascii="宋体" w:hAnsi="宋体"/>
          <w:bCs/>
          <w:color w:val="auto"/>
          <w:sz w:val="24"/>
          <w:szCs w:val="24"/>
          <w:lang w:val="en-US" w:eastAsia="zh-CN"/>
        </w:rPr>
        <w:t>1</w:t>
      </w:r>
      <w:r>
        <w:rPr>
          <w:rFonts w:hint="eastAsia" w:ascii="宋体" w:hAnsi="宋体"/>
          <w:bCs/>
          <w:color w:val="auto"/>
          <w:sz w:val="24"/>
          <w:szCs w:val="24"/>
        </w:rPr>
        <w:t>个月，试运行结束后系统正式上线运行并组织验收，自验收合格之日起运维服务期</w:t>
      </w:r>
      <w:r>
        <w:rPr>
          <w:rFonts w:hint="eastAsia" w:ascii="宋体" w:hAnsi="宋体"/>
          <w:bCs/>
          <w:color w:val="auto"/>
          <w:sz w:val="24"/>
          <w:szCs w:val="24"/>
          <w:lang w:val="en-US" w:eastAsia="zh-CN"/>
        </w:rPr>
        <w:t>2</w:t>
      </w:r>
      <w:r>
        <w:rPr>
          <w:rFonts w:hint="eastAsia" w:ascii="宋体" w:hAnsi="宋体"/>
          <w:bCs/>
          <w:color w:val="auto"/>
          <w:sz w:val="24"/>
          <w:szCs w:val="24"/>
        </w:rPr>
        <w:t>年。</w:t>
      </w:r>
    </w:p>
    <w:p w14:paraId="77313935">
      <w:pPr>
        <w:tabs>
          <w:tab w:val="left" w:pos="0"/>
        </w:tabs>
        <w:spacing w:line="480" w:lineRule="exact"/>
        <w:ind w:firstLine="480"/>
        <w:rPr>
          <w:rFonts w:hint="eastAsia" w:ascii="宋体" w:hAnsi="宋体"/>
          <w:color w:val="auto"/>
          <w:sz w:val="24"/>
          <w:szCs w:val="24"/>
        </w:rPr>
      </w:pPr>
      <w:r>
        <w:rPr>
          <w:rFonts w:hint="eastAsia" w:ascii="宋体" w:hAnsi="宋体"/>
          <w:bCs/>
          <w:color w:val="auto"/>
          <w:sz w:val="24"/>
          <w:szCs w:val="24"/>
        </w:rPr>
        <w:t>2、实施地点：甲</w:t>
      </w:r>
      <w:r>
        <w:rPr>
          <w:rFonts w:hint="eastAsia" w:ascii="宋体" w:hAnsi="宋体"/>
          <w:color w:val="auto"/>
          <w:sz w:val="24"/>
          <w:szCs w:val="24"/>
        </w:rPr>
        <w:t>方指定位置。</w:t>
      </w:r>
    </w:p>
    <w:p w14:paraId="5601D125">
      <w:pPr>
        <w:tabs>
          <w:tab w:val="left" w:pos="0"/>
        </w:tabs>
        <w:spacing w:line="480" w:lineRule="exact"/>
        <w:ind w:firstLine="482"/>
        <w:rPr>
          <w:rFonts w:ascii="宋体" w:hAnsi="宋体"/>
          <w:color w:val="auto"/>
          <w:sz w:val="24"/>
          <w:szCs w:val="24"/>
        </w:rPr>
      </w:pPr>
      <w:r>
        <w:rPr>
          <w:rFonts w:ascii="宋体" w:hAnsi="宋体"/>
          <w:b/>
          <w:bCs/>
          <w:color w:val="auto"/>
          <w:sz w:val="24"/>
          <w:szCs w:val="24"/>
        </w:rPr>
        <w:t>五、人员要求</w:t>
      </w:r>
    </w:p>
    <w:p w14:paraId="044F00CD">
      <w:pPr>
        <w:tabs>
          <w:tab w:val="left" w:pos="0"/>
        </w:tabs>
        <w:spacing w:line="480" w:lineRule="exact"/>
        <w:ind w:firstLine="480"/>
        <w:rPr>
          <w:rFonts w:hint="eastAsia" w:ascii="宋体" w:hAnsi="宋体"/>
          <w:bCs/>
          <w:color w:val="auto"/>
          <w:sz w:val="24"/>
          <w:szCs w:val="24"/>
        </w:rPr>
      </w:pPr>
      <w:bookmarkStart w:id="92" w:name="OLE_LINK62"/>
      <w:bookmarkStart w:id="93" w:name="OLE_LINK61"/>
      <w:r>
        <w:rPr>
          <w:rFonts w:hint="eastAsia" w:ascii="宋体" w:hAnsi="宋体"/>
          <w:bCs/>
          <w:color w:val="auto"/>
          <w:sz w:val="24"/>
          <w:szCs w:val="24"/>
        </w:rPr>
        <w:t>本项目须成立项目团队，其中包含：项目负责人、技术负责人和项目组其他成员。供应商一经中标，项目负责人和技术负责人不得随意更换，如有特殊原因需更换，须提前10天通知，经采购人同意后，方可更换。具体要求如下：</w:t>
      </w:r>
    </w:p>
    <w:p w14:paraId="5229606C">
      <w:pPr>
        <w:tabs>
          <w:tab w:val="left" w:pos="0"/>
        </w:tabs>
        <w:spacing w:line="480" w:lineRule="exact"/>
        <w:ind w:firstLine="480"/>
        <w:rPr>
          <w:rFonts w:ascii="宋体" w:hAnsi="宋体"/>
          <w:bCs/>
          <w:color w:val="auto"/>
          <w:sz w:val="24"/>
          <w:szCs w:val="24"/>
        </w:rPr>
      </w:pPr>
      <w:r>
        <w:rPr>
          <w:rFonts w:hint="eastAsia" w:ascii="宋体" w:hAnsi="宋体"/>
          <w:bCs/>
          <w:color w:val="auto"/>
          <w:sz w:val="24"/>
          <w:szCs w:val="24"/>
        </w:rPr>
        <w:t>项目负责人1名：负责全面统筹项目进度、质量与资源协调，熟悉政务云网络架构与网络环境，具有丰富的同类信息系统项目管理经验，了解软件开发全生命周期管理流程。</w:t>
      </w:r>
    </w:p>
    <w:p w14:paraId="654D90E5">
      <w:pPr>
        <w:tabs>
          <w:tab w:val="left" w:pos="0"/>
        </w:tabs>
        <w:spacing w:line="480" w:lineRule="exact"/>
        <w:ind w:firstLine="480"/>
        <w:rPr>
          <w:rFonts w:ascii="宋体" w:hAnsi="宋体"/>
          <w:bCs/>
          <w:color w:val="auto"/>
          <w:sz w:val="24"/>
          <w:szCs w:val="24"/>
        </w:rPr>
      </w:pPr>
      <w:r>
        <w:rPr>
          <w:rFonts w:hint="eastAsia" w:ascii="宋体" w:hAnsi="宋体"/>
          <w:bCs/>
          <w:color w:val="auto"/>
          <w:sz w:val="24"/>
          <w:szCs w:val="24"/>
        </w:rPr>
        <w:t>技术负责人1名：负责系统架构设计、软件设计，负责技术方案把关与关键问题攻关</w:t>
      </w:r>
      <w:r>
        <w:rPr>
          <w:rFonts w:hint="eastAsia" w:ascii="宋体" w:hAnsi="宋体"/>
          <w:bCs/>
          <w:color w:val="4F81BD"/>
          <w:sz w:val="24"/>
          <w:szCs w:val="24"/>
        </w:rPr>
        <w:t>，</w:t>
      </w:r>
      <w:r>
        <w:rPr>
          <w:rFonts w:hint="eastAsia" w:ascii="宋体" w:hAnsi="宋体"/>
          <w:bCs/>
          <w:color w:val="auto"/>
          <w:sz w:val="24"/>
          <w:szCs w:val="24"/>
        </w:rPr>
        <w:t>具备5年以上政务类平台架构设计经验，熟悉国产化软硬件适配规范。</w:t>
      </w:r>
    </w:p>
    <w:p w14:paraId="38B18A38">
      <w:pPr>
        <w:tabs>
          <w:tab w:val="left" w:pos="0"/>
        </w:tabs>
        <w:spacing w:line="480" w:lineRule="exact"/>
        <w:ind w:firstLine="480"/>
        <w:rPr>
          <w:rFonts w:ascii="宋体" w:hAnsi="宋体"/>
          <w:color w:val="auto"/>
          <w:sz w:val="24"/>
          <w:szCs w:val="24"/>
        </w:rPr>
      </w:pPr>
      <w:r>
        <w:rPr>
          <w:rFonts w:hint="eastAsia" w:ascii="宋体" w:hAnsi="宋体"/>
          <w:bCs/>
          <w:color w:val="auto"/>
          <w:sz w:val="24"/>
          <w:szCs w:val="24"/>
        </w:rPr>
        <w:t>项目组其他成员（除项目负责人和技术负责人外）：不少于4人，掌握各专项技术领域的相关基础知识，具备应用开发等相应能力。</w:t>
      </w:r>
      <w:bookmarkEnd w:id="92"/>
      <w:bookmarkEnd w:id="93"/>
    </w:p>
    <w:p w14:paraId="617B6E76">
      <w:pPr>
        <w:tabs>
          <w:tab w:val="left" w:pos="0"/>
        </w:tabs>
        <w:spacing w:line="480" w:lineRule="exact"/>
        <w:ind w:firstLine="482"/>
        <w:outlineLvl w:val="1"/>
        <w:rPr>
          <w:rFonts w:hint="eastAsia" w:ascii="宋体" w:hAnsi="宋体"/>
          <w:bCs/>
          <w:color w:val="auto"/>
          <w:sz w:val="24"/>
          <w:szCs w:val="24"/>
        </w:rPr>
      </w:pPr>
      <w:r>
        <w:rPr>
          <w:rFonts w:hint="eastAsia" w:ascii="宋体" w:hAnsi="宋体"/>
          <w:b/>
          <w:bCs/>
          <w:color w:val="auto"/>
          <w:sz w:val="24"/>
          <w:szCs w:val="24"/>
        </w:rPr>
        <w:t>六</w:t>
      </w:r>
      <w:r>
        <w:rPr>
          <w:rFonts w:ascii="宋体" w:hAnsi="宋体"/>
          <w:b/>
          <w:bCs/>
          <w:color w:val="auto"/>
          <w:sz w:val="24"/>
          <w:szCs w:val="24"/>
        </w:rPr>
        <w:t>、</w:t>
      </w:r>
      <w:r>
        <w:rPr>
          <w:rFonts w:hint="eastAsia" w:ascii="宋体" w:hAnsi="宋体"/>
          <w:b/>
          <w:bCs/>
          <w:color w:val="auto"/>
          <w:sz w:val="24"/>
          <w:szCs w:val="24"/>
        </w:rPr>
        <w:t>付款方式</w:t>
      </w:r>
    </w:p>
    <w:p w14:paraId="3EEF9718">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付款方式：合同签订且采购人在收到供应商发票后10个工作日内，支付合同金额</w:t>
      </w:r>
      <w:r>
        <w:rPr>
          <w:rFonts w:hint="eastAsia" w:ascii="宋体" w:hAnsi="宋体"/>
          <w:bCs/>
          <w:color w:val="auto"/>
          <w:sz w:val="24"/>
          <w:szCs w:val="24"/>
          <w:lang w:val="en-US" w:eastAsia="zh-CN"/>
        </w:rPr>
        <w:t>3</w:t>
      </w:r>
      <w:r>
        <w:rPr>
          <w:rFonts w:hint="eastAsia" w:ascii="宋体" w:hAnsi="宋体"/>
          <w:bCs/>
          <w:color w:val="auto"/>
          <w:sz w:val="24"/>
          <w:szCs w:val="24"/>
        </w:rPr>
        <w:t>0%作为预付款</w:t>
      </w:r>
      <w:r>
        <w:rPr>
          <w:rFonts w:hint="eastAsia" w:ascii="宋体" w:hAnsi="宋体"/>
          <w:bCs/>
          <w:color w:val="auto"/>
          <w:sz w:val="24"/>
          <w:szCs w:val="24"/>
          <w:lang w:eastAsia="zh-CN"/>
        </w:rPr>
        <w:t>；</w:t>
      </w:r>
      <w:r>
        <w:rPr>
          <w:rFonts w:hint="eastAsia" w:ascii="宋体" w:hAnsi="宋体"/>
          <w:bCs/>
          <w:color w:val="auto"/>
          <w:sz w:val="24"/>
          <w:szCs w:val="24"/>
          <w:lang w:val="en-US" w:eastAsia="zh-CN"/>
        </w:rPr>
        <w:t>项目完成且</w:t>
      </w:r>
      <w:r>
        <w:rPr>
          <w:rFonts w:hint="eastAsia" w:ascii="宋体" w:hAnsi="宋体"/>
          <w:bCs/>
          <w:color w:val="auto"/>
          <w:sz w:val="24"/>
          <w:szCs w:val="24"/>
        </w:rPr>
        <w:t>验收合格</w:t>
      </w:r>
      <w:r>
        <w:rPr>
          <w:rFonts w:hint="eastAsia" w:ascii="宋体" w:hAnsi="宋体"/>
          <w:bCs/>
          <w:color w:val="auto"/>
          <w:sz w:val="24"/>
          <w:szCs w:val="24"/>
          <w:lang w:val="en-US" w:eastAsia="zh-CN"/>
        </w:rPr>
        <w:t>后，</w:t>
      </w:r>
      <w:r>
        <w:rPr>
          <w:rFonts w:hint="eastAsia" w:ascii="宋体" w:hAnsi="宋体"/>
          <w:bCs/>
          <w:color w:val="auto"/>
          <w:sz w:val="24"/>
          <w:szCs w:val="24"/>
        </w:rPr>
        <w:t>支付</w:t>
      </w:r>
      <w:r>
        <w:rPr>
          <w:rFonts w:hint="eastAsia" w:ascii="宋体" w:hAnsi="宋体"/>
          <w:bCs/>
          <w:color w:val="auto"/>
          <w:sz w:val="24"/>
          <w:szCs w:val="24"/>
          <w:lang w:val="en-US" w:eastAsia="zh-CN"/>
        </w:rPr>
        <w:t>至</w:t>
      </w:r>
      <w:r>
        <w:rPr>
          <w:rFonts w:hint="eastAsia" w:ascii="宋体" w:hAnsi="宋体"/>
          <w:bCs/>
          <w:color w:val="auto"/>
          <w:sz w:val="24"/>
          <w:szCs w:val="24"/>
        </w:rPr>
        <w:t>合同金额的</w:t>
      </w:r>
      <w:r>
        <w:rPr>
          <w:rFonts w:hint="eastAsia" w:ascii="宋体" w:hAnsi="宋体"/>
          <w:bCs/>
          <w:color w:val="auto"/>
          <w:sz w:val="24"/>
          <w:szCs w:val="24"/>
          <w:lang w:val="en-US" w:eastAsia="zh-CN"/>
        </w:rPr>
        <w:t>80</w:t>
      </w:r>
      <w:r>
        <w:rPr>
          <w:rFonts w:hint="eastAsia" w:ascii="宋体" w:hAnsi="宋体"/>
          <w:bCs/>
          <w:color w:val="auto"/>
          <w:sz w:val="24"/>
          <w:szCs w:val="24"/>
        </w:rPr>
        <w:t>%；</w:t>
      </w:r>
      <w:r>
        <w:rPr>
          <w:rFonts w:hint="eastAsia" w:ascii="宋体" w:hAnsi="宋体"/>
          <w:bCs/>
          <w:color w:val="auto"/>
          <w:sz w:val="24"/>
          <w:szCs w:val="24"/>
          <w:lang w:val="en-US" w:eastAsia="zh-CN"/>
        </w:rPr>
        <w:t>运维服务期满</w:t>
      </w:r>
      <w:r>
        <w:rPr>
          <w:rFonts w:hint="eastAsia" w:ascii="宋体" w:hAnsi="宋体"/>
          <w:bCs/>
          <w:color w:val="auto"/>
          <w:sz w:val="24"/>
          <w:szCs w:val="24"/>
        </w:rPr>
        <w:t>付清</w:t>
      </w:r>
      <w:r>
        <w:rPr>
          <w:rFonts w:hint="eastAsia" w:ascii="宋体" w:hAnsi="宋体"/>
          <w:bCs/>
          <w:color w:val="auto"/>
          <w:sz w:val="24"/>
          <w:szCs w:val="24"/>
          <w:lang w:val="en-US" w:eastAsia="zh-CN"/>
        </w:rPr>
        <w:t>审定后的</w:t>
      </w:r>
      <w:r>
        <w:rPr>
          <w:rFonts w:hint="eastAsia" w:ascii="宋体" w:hAnsi="宋体"/>
          <w:bCs/>
          <w:color w:val="auto"/>
          <w:sz w:val="24"/>
          <w:szCs w:val="24"/>
        </w:rPr>
        <w:t>余款。</w:t>
      </w:r>
    </w:p>
    <w:p w14:paraId="11E2C4A3">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注：在签订合同时，成交人明确表示无需预付款或者主动要求降低预付款比例的金额，采购人可不适用预付款规定。</w:t>
      </w:r>
    </w:p>
    <w:p w14:paraId="7CD950EE">
      <w:pPr>
        <w:spacing w:line="480" w:lineRule="exact"/>
        <w:ind w:firstLine="482"/>
        <w:outlineLvl w:val="1"/>
        <w:rPr>
          <w:rFonts w:hint="eastAsia" w:ascii="宋体" w:hAnsi="宋体"/>
          <w:b/>
          <w:bCs/>
          <w:color w:val="auto"/>
          <w:sz w:val="24"/>
          <w:szCs w:val="24"/>
        </w:rPr>
      </w:pPr>
      <w:r>
        <w:rPr>
          <w:rFonts w:hint="eastAsia" w:ascii="宋体" w:hAnsi="宋体"/>
          <w:b/>
          <w:bCs/>
          <w:color w:val="auto"/>
          <w:sz w:val="24"/>
          <w:szCs w:val="24"/>
        </w:rPr>
        <w:t>七、系统安全和保密要求</w:t>
      </w:r>
    </w:p>
    <w:p w14:paraId="1CF38475">
      <w:pPr>
        <w:tabs>
          <w:tab w:val="left" w:pos="0"/>
        </w:tabs>
        <w:spacing w:line="480" w:lineRule="exact"/>
        <w:ind w:firstLine="480"/>
        <w:rPr>
          <w:rFonts w:hint="eastAsia" w:ascii="宋体" w:hAnsi="宋体"/>
          <w:bCs/>
          <w:color w:val="auto"/>
          <w:sz w:val="24"/>
          <w:szCs w:val="24"/>
        </w:rPr>
      </w:pPr>
      <w:bookmarkStart w:id="94" w:name="_Toc13456"/>
      <w:r>
        <w:rPr>
          <w:rFonts w:hint="eastAsia" w:ascii="宋体" w:hAnsi="宋体"/>
          <w:bCs/>
          <w:color w:val="auto"/>
          <w:sz w:val="24"/>
          <w:szCs w:val="24"/>
        </w:rPr>
        <w:t>1、</w:t>
      </w:r>
      <w:bookmarkStart w:id="95" w:name="OLE_LINK7"/>
      <w:bookmarkStart w:id="96" w:name="OLE_LINK6"/>
      <w:r>
        <w:rPr>
          <w:rFonts w:hint="eastAsia" w:ascii="宋体" w:hAnsi="宋体"/>
          <w:bCs/>
          <w:color w:val="auto"/>
          <w:sz w:val="24"/>
          <w:szCs w:val="24"/>
        </w:rPr>
        <w:t>安全审查和保密要求。</w:t>
      </w:r>
      <w:bookmarkEnd w:id="95"/>
      <w:bookmarkEnd w:id="96"/>
      <w:r>
        <w:rPr>
          <w:rFonts w:hint="eastAsia" w:ascii="宋体" w:hAnsi="宋体"/>
          <w:bCs/>
          <w:color w:val="auto"/>
          <w:sz w:val="24"/>
          <w:szCs w:val="24"/>
        </w:rPr>
        <w:t>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color w:val="auto"/>
          <w:sz w:val="24"/>
          <w:szCs w:val="24"/>
        </w:rPr>
        <w:t>互联网协议第六版（IPv6）的技术要求。</w:t>
      </w:r>
    </w:p>
    <w:p w14:paraId="6021DCB2">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基于本项目研发的源代码所有权归采购人所有，包括但不限于系统架构、基础代码、数据库设计、功能模块、服务方案等，项目终验合格后3</w:t>
      </w:r>
      <w:r>
        <w:rPr>
          <w:rFonts w:ascii="宋体" w:hAnsi="宋体"/>
          <w:bCs/>
          <w:color w:val="auto"/>
          <w:sz w:val="24"/>
          <w:szCs w:val="24"/>
        </w:rPr>
        <w:t>0天内向</w:t>
      </w:r>
      <w:r>
        <w:rPr>
          <w:rFonts w:hint="eastAsia" w:ascii="宋体" w:hAnsi="宋体"/>
          <w:bCs/>
          <w:color w:val="auto"/>
          <w:sz w:val="24"/>
          <w:szCs w:val="24"/>
        </w:rPr>
        <w:t>采购人移交。在本项目范围内采购人有权对服务成果进行使用、更新、维护及必要的二次开发，未经采购人书面许可，中标方不得将服务成果转让、许可给第三方使用。</w:t>
      </w:r>
    </w:p>
    <w:p w14:paraId="6DF83837">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未经采购人书面许可，供应商不得以任何形式向第三方透露本项目具体实施内容，否则供应商将承担由此引发的一切法律责任。</w:t>
      </w:r>
    </w:p>
    <w:p w14:paraId="5B02B4F8">
      <w:pPr>
        <w:tabs>
          <w:tab w:val="left" w:pos="0"/>
        </w:tabs>
        <w:spacing w:line="480" w:lineRule="exact"/>
        <w:ind w:firstLine="480"/>
        <w:rPr>
          <w:rFonts w:hint="eastAsia" w:ascii="宋体" w:hAnsi="宋体"/>
          <w:bCs/>
          <w:color w:val="auto"/>
          <w:sz w:val="24"/>
          <w:szCs w:val="24"/>
        </w:rPr>
      </w:pPr>
      <w:r>
        <w:rPr>
          <w:rFonts w:ascii="宋体" w:hAnsi="宋体"/>
          <w:bCs/>
          <w:color w:val="auto"/>
          <w:sz w:val="24"/>
          <w:szCs w:val="24"/>
        </w:rPr>
        <w:t>2</w:t>
      </w:r>
      <w:r>
        <w:rPr>
          <w:rFonts w:hint="eastAsia" w:ascii="宋体" w:hAnsi="宋体"/>
          <w:bCs/>
          <w:color w:val="auto"/>
          <w:sz w:val="24"/>
          <w:szCs w:val="24"/>
        </w:rPr>
        <w:t>、供应商有义务将维保工作做好，并做好无条件交接。</w:t>
      </w:r>
    </w:p>
    <w:p w14:paraId="70D9BEBF">
      <w:pPr>
        <w:tabs>
          <w:tab w:val="left" w:pos="0"/>
        </w:tabs>
        <w:spacing w:line="480" w:lineRule="exact"/>
        <w:ind w:firstLine="480"/>
        <w:rPr>
          <w:rFonts w:hint="eastAsia" w:ascii="宋体" w:hAnsi="宋体"/>
          <w:bCs/>
          <w:color w:val="auto"/>
          <w:sz w:val="24"/>
          <w:szCs w:val="24"/>
        </w:rPr>
      </w:pPr>
      <w:r>
        <w:rPr>
          <w:rFonts w:ascii="宋体" w:hAnsi="宋体"/>
          <w:bCs/>
          <w:color w:val="auto"/>
          <w:sz w:val="24"/>
          <w:szCs w:val="24"/>
        </w:rPr>
        <w:t>3</w:t>
      </w:r>
      <w:r>
        <w:rPr>
          <w:rFonts w:hint="eastAsia" w:ascii="宋体" w:hAnsi="宋体"/>
          <w:bCs/>
          <w:color w:val="auto"/>
          <w:sz w:val="24"/>
          <w:szCs w:val="24"/>
        </w:rPr>
        <w:t>、按照采购人的要求提供完整的技术文档，包括采用的开发工具、操作系统、数据库平台等技术指标。提供的网络软件、平台软件、开发工具及应用技术、工具软件等应使用合法、正版软件。</w:t>
      </w:r>
    </w:p>
    <w:p w14:paraId="153C799F">
      <w:pPr>
        <w:tabs>
          <w:tab w:val="left" w:pos="0"/>
        </w:tabs>
        <w:spacing w:line="480" w:lineRule="exact"/>
        <w:ind w:firstLine="480"/>
        <w:rPr>
          <w:rFonts w:ascii="宋体" w:hAnsi="宋体"/>
          <w:bCs/>
          <w:color w:val="auto"/>
          <w:sz w:val="24"/>
          <w:szCs w:val="24"/>
        </w:rPr>
      </w:pPr>
      <w:r>
        <w:rPr>
          <w:rFonts w:ascii="宋体" w:hAnsi="宋体"/>
          <w:bCs/>
          <w:color w:val="auto"/>
          <w:sz w:val="24"/>
          <w:szCs w:val="24"/>
        </w:rPr>
        <w:t>4</w:t>
      </w:r>
      <w:r>
        <w:rPr>
          <w:rFonts w:hint="eastAsia" w:ascii="宋体" w:hAnsi="宋体"/>
          <w:bCs/>
          <w:color w:val="auto"/>
          <w:sz w:val="24"/>
          <w:szCs w:val="24"/>
        </w:rPr>
        <w:t>、信息系统的设计、部署、实施等活动须满足《计算机网络安全管理办法》《计算机信息系统安全保护条例》等相关法律法规的要求并承担相应网络安全责任。该系统应符合三级等保要求。如因软件设计缺陷、部署或运维规范问题导致甲方遭受黑客攻击、数据泄露、数据丢失、业务系统中断等网络安全事件，供应商需对此类事件负责并承担由此造成的经济损失，承担的赔付金额不低于损失金额。</w:t>
      </w:r>
    </w:p>
    <w:p w14:paraId="72AFD7A2">
      <w:pPr>
        <w:tabs>
          <w:tab w:val="left" w:pos="0"/>
        </w:tabs>
        <w:spacing w:line="480" w:lineRule="exact"/>
        <w:ind w:firstLine="480"/>
        <w:rPr>
          <w:rFonts w:hint="eastAsia" w:ascii="宋体" w:hAnsi="宋体"/>
          <w:bCs/>
          <w:color w:val="auto"/>
          <w:sz w:val="24"/>
          <w:szCs w:val="24"/>
        </w:rPr>
      </w:pPr>
      <w:r>
        <w:rPr>
          <w:rFonts w:ascii="宋体" w:hAnsi="宋体"/>
          <w:bCs/>
          <w:color w:val="auto"/>
          <w:sz w:val="24"/>
          <w:szCs w:val="24"/>
        </w:rPr>
        <w:t>成交供应商应配合采购人开展</w:t>
      </w:r>
      <w:r>
        <w:rPr>
          <w:rFonts w:hint="eastAsia" w:ascii="宋体" w:hAnsi="宋体"/>
          <w:bCs/>
          <w:color w:val="auto"/>
          <w:sz w:val="24"/>
          <w:szCs w:val="24"/>
        </w:rPr>
        <w:t>系统三级等保测评和数据安全风险评估事宜。</w:t>
      </w:r>
    </w:p>
    <w:p w14:paraId="513F5627">
      <w:pPr>
        <w:tabs>
          <w:tab w:val="left" w:pos="0"/>
        </w:tabs>
        <w:spacing w:line="480" w:lineRule="exact"/>
        <w:ind w:firstLine="480"/>
        <w:rPr>
          <w:rFonts w:hint="eastAsia" w:ascii="宋体" w:hAnsi="宋体"/>
          <w:bCs/>
          <w:color w:val="auto"/>
          <w:sz w:val="24"/>
          <w:szCs w:val="24"/>
        </w:rPr>
      </w:pPr>
      <w:r>
        <w:rPr>
          <w:rFonts w:ascii="宋体" w:hAnsi="宋体"/>
          <w:bCs/>
          <w:color w:val="auto"/>
          <w:sz w:val="24"/>
          <w:szCs w:val="24"/>
        </w:rPr>
        <w:t>5</w:t>
      </w:r>
      <w:r>
        <w:rPr>
          <w:rFonts w:hint="eastAsia" w:ascii="宋体" w:hAnsi="宋体"/>
          <w:bCs/>
          <w:color w:val="auto"/>
          <w:sz w:val="24"/>
          <w:szCs w:val="24"/>
        </w:rPr>
        <w:t>、当采购人或第三方等保测评机构通过漏扫、渗透或其他核验方式发现系统在架构、配置、功能、环境等方面存在安全漏洞时，供应商应在24小时之内配合完成修复工作。</w:t>
      </w:r>
    </w:p>
    <w:p w14:paraId="692A62FC">
      <w:pPr>
        <w:tabs>
          <w:tab w:val="left" w:pos="0"/>
        </w:tabs>
        <w:spacing w:line="480" w:lineRule="exact"/>
        <w:ind w:firstLine="480"/>
        <w:rPr>
          <w:rFonts w:hint="eastAsia" w:ascii="宋体" w:hAnsi="宋体"/>
          <w:bCs/>
          <w:color w:val="auto"/>
          <w:sz w:val="24"/>
          <w:szCs w:val="24"/>
        </w:rPr>
      </w:pPr>
      <w:r>
        <w:rPr>
          <w:rFonts w:ascii="宋体" w:hAnsi="宋体"/>
          <w:bCs/>
          <w:color w:val="auto"/>
          <w:sz w:val="24"/>
          <w:szCs w:val="24"/>
        </w:rPr>
        <w:t>6</w:t>
      </w:r>
      <w:r>
        <w:rPr>
          <w:rFonts w:hint="eastAsia" w:ascii="宋体" w:hAnsi="宋体"/>
          <w:bCs/>
          <w:color w:val="auto"/>
          <w:sz w:val="24"/>
          <w:szCs w:val="24"/>
        </w:rPr>
        <w:t>、系统内的资料不能因软件的故障而丢失，不能在未经授权的情况下被设立、修改和拷贝；软件设计要有定时自动的数据备份功能，手动/自动的恢复机制。</w:t>
      </w:r>
    </w:p>
    <w:p w14:paraId="5BF4B318">
      <w:pPr>
        <w:tabs>
          <w:tab w:val="left" w:pos="0"/>
        </w:tabs>
        <w:spacing w:line="480" w:lineRule="exact"/>
        <w:ind w:firstLine="482"/>
        <w:rPr>
          <w:rFonts w:ascii="宋体" w:hAnsi="宋体"/>
          <w:bCs/>
          <w:color w:val="auto"/>
          <w:sz w:val="24"/>
          <w:szCs w:val="24"/>
        </w:rPr>
      </w:pPr>
      <w:bookmarkStart w:id="97" w:name="_Toc27205"/>
      <w:r>
        <w:rPr>
          <w:rFonts w:hint="eastAsia" w:ascii="宋体" w:hAnsi="宋体"/>
          <w:b/>
          <w:bCs/>
          <w:color w:val="auto"/>
          <w:sz w:val="24"/>
          <w:szCs w:val="24"/>
        </w:rPr>
        <w:t>八、</w:t>
      </w:r>
      <w:bookmarkEnd w:id="97"/>
      <w:r>
        <w:rPr>
          <w:rFonts w:hint="eastAsia" w:ascii="宋体" w:hAnsi="宋体"/>
          <w:b/>
          <w:bCs/>
          <w:color w:val="auto"/>
          <w:sz w:val="24"/>
          <w:szCs w:val="24"/>
        </w:rPr>
        <w:t>应急响应要求</w:t>
      </w:r>
    </w:p>
    <w:p w14:paraId="2CF4CCDF">
      <w:pPr>
        <w:tabs>
          <w:tab w:val="left" w:pos="0"/>
        </w:tabs>
        <w:spacing w:line="480" w:lineRule="exact"/>
        <w:ind w:firstLine="480"/>
        <w:rPr>
          <w:rFonts w:ascii="宋体" w:hAnsi="宋体"/>
          <w:bCs/>
          <w:color w:val="auto"/>
          <w:sz w:val="24"/>
          <w:szCs w:val="24"/>
        </w:rPr>
      </w:pPr>
      <w:r>
        <w:rPr>
          <w:rFonts w:hint="eastAsia" w:ascii="宋体" w:hAnsi="宋体"/>
          <w:bCs/>
          <w:color w:val="auto"/>
          <w:sz w:val="24"/>
          <w:szCs w:val="24"/>
        </w:rPr>
        <w:t>供应商应建立7×24小时应急响应机制，配备专职安全运维团队，确保接到告警后15分钟内响应、2小时内抵达现场或远程介入处置；制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网络安全主管部门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p>
    <w:p w14:paraId="1EFFE2E3">
      <w:pPr>
        <w:spacing w:line="480" w:lineRule="exact"/>
        <w:ind w:firstLine="482"/>
        <w:outlineLvl w:val="1"/>
        <w:rPr>
          <w:rFonts w:hint="eastAsia" w:ascii="宋体" w:hAnsi="宋体"/>
          <w:b/>
          <w:bCs/>
          <w:color w:val="auto"/>
          <w:sz w:val="24"/>
          <w:szCs w:val="24"/>
        </w:rPr>
      </w:pPr>
      <w:r>
        <w:rPr>
          <w:rFonts w:hint="eastAsia" w:ascii="宋体" w:hAnsi="宋体"/>
          <w:b/>
          <w:bCs/>
          <w:color w:val="auto"/>
          <w:sz w:val="24"/>
          <w:szCs w:val="24"/>
        </w:rPr>
        <w:t>九、项目实施要求</w:t>
      </w:r>
      <w:bookmarkEnd w:id="94"/>
    </w:p>
    <w:p w14:paraId="0E59C7A3">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1、项目管理要求</w:t>
      </w:r>
    </w:p>
    <w:p w14:paraId="2A58263D">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（1）供应商需提供详细可行的服务实施方案。包括服务实施进度、管理制度、项目计划等，具备专业信息系统建设和服务能力，保障服务质量与交付。</w:t>
      </w:r>
    </w:p>
    <w:p w14:paraId="704B037D">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（2）供应商具有完整的项目实施组织机构，明确项目计划、有详细的项目分工，并且在响应文件中提供项目组成员名单、项目成员基本情况等信息。</w:t>
      </w:r>
    </w:p>
    <w:p w14:paraId="2349F027">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（3）供应商应从项目质量保证方面阐述本项目实施的质量保证措施。</w:t>
      </w:r>
    </w:p>
    <w:p w14:paraId="0F665775">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（4）供应商应分析项目存在的各种风险，阐述应对策略和措施。</w:t>
      </w:r>
    </w:p>
    <w:p w14:paraId="29BCB74A">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（5）实施过程中，应定期提交项目实施相关信息。</w:t>
      </w:r>
    </w:p>
    <w:p w14:paraId="5E28D880">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2、质量保证要求</w:t>
      </w:r>
    </w:p>
    <w:p w14:paraId="5B173337">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供应商需提交项目质量计划，项目质量计划要求：</w:t>
      </w:r>
    </w:p>
    <w:p w14:paraId="5C6F9807">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（1）明确项目质量目标、质量标准；确定项目遵循的标准、规范及</w:t>
      </w:r>
      <w:r>
        <w:rPr>
          <w:rFonts w:hint="eastAsia" w:ascii="宋体" w:hAnsi="宋体"/>
          <w:bCs/>
          <w:color w:val="auto"/>
          <w:sz w:val="24"/>
          <w:szCs w:val="24"/>
          <w:lang w:eastAsia="zh-CN"/>
        </w:rPr>
        <w:t>模板</w:t>
      </w:r>
      <w:r>
        <w:rPr>
          <w:rFonts w:hint="eastAsia" w:ascii="宋体" w:hAnsi="宋体"/>
          <w:bCs/>
          <w:color w:val="auto"/>
          <w:sz w:val="24"/>
          <w:szCs w:val="24"/>
        </w:rPr>
        <w:t>，遵守项目管理组的相关要求。项目若使用</w:t>
      </w:r>
      <w:r>
        <w:rPr>
          <w:rFonts w:hint="eastAsia" w:ascii="宋体" w:hAnsi="宋体"/>
          <w:bCs/>
          <w:color w:val="auto"/>
          <w:sz w:val="24"/>
          <w:szCs w:val="24"/>
          <w:lang w:eastAsia="zh-CN"/>
        </w:rPr>
        <w:t>其他</w:t>
      </w:r>
      <w:r>
        <w:rPr>
          <w:rFonts w:hint="eastAsia" w:ascii="宋体" w:hAnsi="宋体"/>
          <w:bCs/>
          <w:color w:val="auto"/>
          <w:sz w:val="24"/>
          <w:szCs w:val="24"/>
        </w:rPr>
        <w:t>的标准和规范，应该在质量保证计划中说明。</w:t>
      </w:r>
    </w:p>
    <w:p w14:paraId="68755EF4">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（2）制定项目质量管理制度，明确项目质量管理工作流程及质量问题的发现、解决方法。</w:t>
      </w:r>
    </w:p>
    <w:p w14:paraId="75A114E0">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（3）明确质量管理工作方法和工具、管理内容；明确影响质量的控制节点，以及如何检查、控制。</w:t>
      </w:r>
    </w:p>
    <w:p w14:paraId="5A0EFED0">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3、风险管理与控制要求</w:t>
      </w:r>
    </w:p>
    <w:p w14:paraId="4C5AA33C">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（1）供应商应针对各阶段工作内容和要求，详细分析实施过程中可能出现的各类风险，制定完善的风险管理策略。</w:t>
      </w:r>
    </w:p>
    <w:p w14:paraId="252030CC">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（2）项目完成后，成交供应商应对该项目所涉及的需求分析、设计开发、测试、试运行、验收等各阶段工作文档按采购人质量、数量、提供方式、提供时间等要求进行整理，提交采购人归档。</w:t>
      </w:r>
    </w:p>
    <w:p w14:paraId="076F1C23">
      <w:pPr>
        <w:tabs>
          <w:tab w:val="left" w:pos="0"/>
        </w:tabs>
        <w:spacing w:line="480" w:lineRule="exact"/>
        <w:ind w:firstLine="480"/>
        <w:rPr>
          <w:rFonts w:hint="eastAsia" w:ascii="宋体" w:hAnsi="宋体"/>
          <w:bCs/>
          <w:color w:val="auto"/>
          <w:sz w:val="24"/>
          <w:szCs w:val="24"/>
          <w:lang w:eastAsia="en-US"/>
        </w:rPr>
      </w:pPr>
      <w:r>
        <w:rPr>
          <w:rFonts w:hint="eastAsia" w:ascii="宋体" w:hAnsi="宋体"/>
          <w:bCs/>
          <w:color w:val="auto"/>
          <w:sz w:val="24"/>
          <w:szCs w:val="24"/>
        </w:rPr>
        <w:t>4、服务</w:t>
      </w:r>
      <w:r>
        <w:rPr>
          <w:rFonts w:hint="eastAsia" w:ascii="宋体" w:hAnsi="宋体"/>
          <w:bCs/>
          <w:color w:val="auto"/>
          <w:sz w:val="24"/>
          <w:szCs w:val="24"/>
          <w:lang w:eastAsia="en-US"/>
        </w:rPr>
        <w:t>要求</w:t>
      </w:r>
    </w:p>
    <w:p w14:paraId="691CC48C">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（1）供应商应组建项目团队进行平台开发、建设，项目经理需长驻</w:t>
      </w:r>
      <w:r>
        <w:rPr>
          <w:rFonts w:hint="eastAsia" w:ascii="宋体" w:hAnsi="宋体"/>
          <w:bCs/>
          <w:color w:val="auto"/>
          <w:sz w:val="24"/>
          <w:szCs w:val="24"/>
          <w:lang w:val="en-US" w:eastAsia="zh-CN"/>
        </w:rPr>
        <w:t>泗阳</w:t>
      </w:r>
      <w:r>
        <w:rPr>
          <w:rFonts w:hint="eastAsia" w:ascii="宋体" w:hAnsi="宋体"/>
          <w:bCs/>
          <w:color w:val="auto"/>
          <w:sz w:val="24"/>
          <w:szCs w:val="24"/>
        </w:rPr>
        <w:t>项目现场，直至系统正式运行。</w:t>
      </w:r>
    </w:p>
    <w:p w14:paraId="3B6444C6">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（2）在运维期内，需保障项目正常运行，出现技术问题，供应商需及时响应，响应要求详见售后运维服务要求。</w:t>
      </w:r>
    </w:p>
    <w:p w14:paraId="6EA2AA5E">
      <w:pPr>
        <w:spacing w:line="480" w:lineRule="exact"/>
        <w:ind w:firstLine="482"/>
        <w:outlineLvl w:val="1"/>
        <w:rPr>
          <w:rFonts w:hint="eastAsia" w:ascii="宋体" w:hAnsi="宋体"/>
          <w:b/>
          <w:bCs/>
          <w:color w:val="auto"/>
          <w:sz w:val="24"/>
          <w:szCs w:val="24"/>
        </w:rPr>
      </w:pPr>
      <w:r>
        <w:rPr>
          <w:rFonts w:hint="eastAsia" w:ascii="宋体" w:hAnsi="宋体"/>
          <w:b/>
          <w:bCs/>
          <w:color w:val="auto"/>
          <w:sz w:val="24"/>
          <w:szCs w:val="24"/>
        </w:rPr>
        <w:t>十、验收要求</w:t>
      </w:r>
    </w:p>
    <w:p w14:paraId="4EA993FE">
      <w:pPr>
        <w:tabs>
          <w:tab w:val="left" w:pos="0"/>
        </w:tabs>
        <w:spacing w:line="480" w:lineRule="exact"/>
        <w:ind w:firstLine="480"/>
        <w:rPr>
          <w:rFonts w:ascii="宋体" w:hAnsi="宋体"/>
          <w:bCs/>
          <w:color w:val="auto"/>
          <w:sz w:val="24"/>
          <w:szCs w:val="24"/>
        </w:rPr>
      </w:pPr>
      <w:r>
        <w:rPr>
          <w:rFonts w:hint="eastAsia" w:ascii="宋体" w:hAnsi="宋体"/>
          <w:bCs/>
          <w:color w:val="auto"/>
          <w:sz w:val="24"/>
          <w:szCs w:val="24"/>
        </w:rPr>
        <w:t>1、合同签订后，接到甲方通知的</w:t>
      </w:r>
      <w:r>
        <w:rPr>
          <w:rFonts w:hint="eastAsia" w:ascii="宋体" w:hAnsi="宋体"/>
          <w:bCs/>
          <w:color w:val="auto"/>
          <w:sz w:val="24"/>
          <w:szCs w:val="24"/>
          <w:lang w:val="en-US" w:eastAsia="zh-CN"/>
        </w:rPr>
        <w:t>1</w:t>
      </w:r>
      <w:r>
        <w:rPr>
          <w:rFonts w:hint="eastAsia" w:ascii="宋体" w:hAnsi="宋体"/>
          <w:bCs/>
          <w:color w:val="auto"/>
          <w:sz w:val="24"/>
          <w:szCs w:val="24"/>
        </w:rPr>
        <w:t xml:space="preserve">个月内完成系统开发、测试服务，随后进入 </w:t>
      </w:r>
      <w:r>
        <w:rPr>
          <w:rFonts w:hint="eastAsia" w:ascii="宋体" w:hAnsi="宋体"/>
          <w:bCs/>
          <w:color w:val="auto"/>
          <w:sz w:val="24"/>
          <w:szCs w:val="24"/>
          <w:lang w:val="en-US" w:eastAsia="zh-CN"/>
        </w:rPr>
        <w:t>1</w:t>
      </w:r>
      <w:r>
        <w:rPr>
          <w:rFonts w:hint="eastAsia" w:ascii="宋体" w:hAnsi="宋体"/>
          <w:bCs/>
          <w:color w:val="auto"/>
          <w:sz w:val="24"/>
          <w:szCs w:val="24"/>
        </w:rPr>
        <w:t xml:space="preserve"> 个月试运行。试运行出现问题的，成交供应商需在 </w:t>
      </w:r>
      <w:r>
        <w:rPr>
          <w:rFonts w:hint="eastAsia" w:ascii="宋体" w:hAnsi="宋体"/>
          <w:bCs/>
          <w:color w:val="auto"/>
          <w:sz w:val="24"/>
          <w:szCs w:val="24"/>
          <w:lang w:val="en-US" w:eastAsia="zh-CN"/>
        </w:rPr>
        <w:t>3</w:t>
      </w:r>
      <w:r>
        <w:rPr>
          <w:rFonts w:hint="eastAsia" w:ascii="宋体" w:hAnsi="宋体"/>
          <w:bCs/>
          <w:color w:val="auto"/>
          <w:sz w:val="24"/>
          <w:szCs w:val="24"/>
        </w:rPr>
        <w:t xml:space="preserve"> 日内调整完毕。试运行结束后，采购人根据技术要求在 3 个工作日内组织验收，验收无误后出具验收报告。</w:t>
      </w:r>
    </w:p>
    <w:p w14:paraId="07530B12">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p>
    <w:p w14:paraId="262A1157">
      <w:pPr>
        <w:spacing w:line="480" w:lineRule="exact"/>
        <w:ind w:firstLine="482"/>
        <w:outlineLvl w:val="1"/>
        <w:rPr>
          <w:rFonts w:hint="eastAsia" w:ascii="宋体" w:hAnsi="宋体"/>
          <w:b/>
          <w:bCs/>
          <w:color w:val="auto"/>
          <w:sz w:val="24"/>
          <w:szCs w:val="24"/>
        </w:rPr>
      </w:pPr>
      <w:bookmarkStart w:id="98" w:name="_Toc13187"/>
      <w:r>
        <w:rPr>
          <w:rFonts w:hint="eastAsia" w:ascii="宋体" w:hAnsi="宋体"/>
          <w:b/>
          <w:bCs/>
          <w:color w:val="auto"/>
          <w:sz w:val="24"/>
          <w:szCs w:val="24"/>
        </w:rPr>
        <w:t>十一、售后运维服务要求</w:t>
      </w:r>
      <w:bookmarkEnd w:id="98"/>
    </w:p>
    <w:p w14:paraId="28160BCA">
      <w:pPr>
        <w:spacing w:line="480" w:lineRule="exact"/>
        <w:ind w:firstLine="480"/>
        <w:rPr>
          <w:rFonts w:hint="eastAsia" w:ascii="宋体" w:hAnsi="宋体"/>
          <w:bCs/>
          <w:color w:val="auto"/>
          <w:sz w:val="24"/>
          <w:szCs w:val="24"/>
        </w:rPr>
      </w:pPr>
      <w:r>
        <w:rPr>
          <w:rFonts w:hint="eastAsia" w:ascii="宋体" w:hAnsi="宋体"/>
          <w:bCs/>
          <w:color w:val="auto"/>
          <w:sz w:val="24"/>
          <w:szCs w:val="24"/>
        </w:rPr>
        <w:t>（1）自项目验收通过之日起，成交供应商提供</w:t>
      </w:r>
      <w:r>
        <w:rPr>
          <w:rFonts w:hint="eastAsia" w:ascii="宋体" w:hAnsi="宋体"/>
          <w:bCs/>
          <w:color w:val="auto"/>
          <w:sz w:val="24"/>
          <w:szCs w:val="24"/>
          <w:lang w:val="en-US" w:eastAsia="zh-CN"/>
        </w:rPr>
        <w:t>2</w:t>
      </w:r>
      <w:r>
        <w:rPr>
          <w:rFonts w:hint="eastAsia" w:ascii="宋体" w:hAnsi="宋体"/>
          <w:bCs/>
          <w:color w:val="auto"/>
          <w:sz w:val="24"/>
          <w:szCs w:val="24"/>
        </w:rPr>
        <w:t>年运维服务，服务费用包含在本次的报价中。</w:t>
      </w:r>
    </w:p>
    <w:p w14:paraId="11D230B6">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（2）服务期内，本合同项目所有技术和服务发生任何非人为故障，由成交供应商负责系统恢复。</w:t>
      </w:r>
    </w:p>
    <w:p w14:paraId="7D42501D">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3）故障及时响应。成立专门的本地维护服务和技术支持小组，系统运行异常时，在接到采购人通知后，须全力协助采购人，使系统尽快恢复正常。具体为：供应商必须提供7×24小时的响应服务，保证技术人员及时到场。现场响应时间不得高于</w:t>
      </w:r>
      <w:r>
        <w:rPr>
          <w:rFonts w:hint="eastAsia" w:ascii="宋体" w:hAnsi="宋体"/>
          <w:bCs/>
          <w:color w:val="auto"/>
          <w:sz w:val="24"/>
          <w:szCs w:val="24"/>
          <w:lang w:val="en-US" w:eastAsia="zh-CN"/>
        </w:rPr>
        <w:t>2小时</w:t>
      </w:r>
      <w:r>
        <w:rPr>
          <w:rFonts w:hint="eastAsia" w:ascii="宋体" w:hAnsi="宋体"/>
          <w:bCs/>
          <w:color w:val="auto"/>
          <w:sz w:val="24"/>
          <w:szCs w:val="24"/>
        </w:rPr>
        <w:t>，及时解决故障或启用应急措施保证系统正常运行。</w:t>
      </w:r>
    </w:p>
    <w:p w14:paraId="7DAC3805">
      <w:pPr>
        <w:tabs>
          <w:tab w:val="left" w:pos="0"/>
        </w:tabs>
        <w:spacing w:line="480" w:lineRule="exact"/>
        <w:ind w:firstLine="480"/>
        <w:rPr>
          <w:rFonts w:hint="eastAsia" w:ascii="宋体" w:hAnsi="宋体"/>
          <w:bCs/>
          <w:color w:val="auto"/>
          <w:sz w:val="24"/>
          <w:szCs w:val="24"/>
        </w:rPr>
      </w:pPr>
      <w:r>
        <w:rPr>
          <w:rFonts w:hint="eastAsia" w:ascii="宋体" w:hAnsi="宋体"/>
          <w:bCs/>
          <w:color w:val="auto"/>
          <w:sz w:val="24"/>
          <w:szCs w:val="24"/>
        </w:rPr>
        <w:t>（4）项目建设期间成交供应商应严格遵守安全管理制度，因没有遵守安全管理制度要求所发生的一切安全事故均由成交供应商负责，采购人不承担任何责任。</w:t>
      </w:r>
    </w:p>
    <w:p w14:paraId="28AAE7A6">
      <w:pPr>
        <w:spacing w:line="480" w:lineRule="exact"/>
        <w:ind w:firstLine="482"/>
        <w:outlineLvl w:val="1"/>
        <w:rPr>
          <w:rFonts w:hint="eastAsia" w:ascii="宋体" w:hAnsi="宋体"/>
          <w:b/>
          <w:bCs/>
          <w:color w:val="auto"/>
          <w:sz w:val="24"/>
          <w:szCs w:val="24"/>
        </w:rPr>
      </w:pPr>
      <w:bookmarkStart w:id="99" w:name="_Toc1286"/>
      <w:r>
        <w:rPr>
          <w:rFonts w:hint="eastAsia" w:ascii="宋体" w:hAnsi="宋体"/>
          <w:b/>
          <w:bCs/>
          <w:color w:val="auto"/>
          <w:sz w:val="24"/>
          <w:szCs w:val="24"/>
        </w:rPr>
        <w:t>十二、培训要求</w:t>
      </w:r>
      <w:bookmarkEnd w:id="99"/>
    </w:p>
    <w:p w14:paraId="430F44CA">
      <w:pPr>
        <w:keepNext w:val="0"/>
        <w:keepLines w:val="0"/>
        <w:pageBreakBefore w:val="0"/>
        <w:widowControl w:val="0"/>
        <w:tabs>
          <w:tab w:val="left" w:pos="0"/>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4"/>
        </w:rPr>
      </w:pPr>
      <w:r>
        <w:rPr>
          <w:rFonts w:hint="eastAsia" w:ascii="宋体" w:hAnsi="宋体"/>
          <w:bCs/>
          <w:color w:val="auto"/>
          <w:sz w:val="24"/>
          <w:szCs w:val="24"/>
        </w:rPr>
        <w:t>（1）成交供应商提供周全的培训计划、培训目标、培训内容、培训方法和培训师资。</w:t>
      </w:r>
    </w:p>
    <w:p w14:paraId="582E0997">
      <w:pPr>
        <w:keepNext w:val="0"/>
        <w:keepLines w:val="0"/>
        <w:pageBreakBefore w:val="0"/>
        <w:widowControl w:val="0"/>
        <w:tabs>
          <w:tab w:val="left" w:pos="0"/>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4"/>
        </w:rPr>
      </w:pPr>
      <w:r>
        <w:rPr>
          <w:rFonts w:hint="eastAsia" w:ascii="宋体" w:hAnsi="宋体"/>
          <w:bCs/>
          <w:color w:val="auto"/>
          <w:sz w:val="24"/>
          <w:szCs w:val="24"/>
        </w:rPr>
        <w:t>（2）培训方式采取线上+线下，确保采购单位对系统操作的熟悉性，能够全面熟练掌握软件运行、检查、维护等工作，确保日常工作的顺利完成。</w:t>
      </w:r>
    </w:p>
    <w:p w14:paraId="05A2D8E3">
      <w:pPr>
        <w:keepNext w:val="0"/>
        <w:keepLines w:val="0"/>
        <w:pageBreakBefore w:val="0"/>
        <w:widowControl w:val="0"/>
        <w:tabs>
          <w:tab w:val="left" w:pos="0"/>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4"/>
        </w:rPr>
      </w:pPr>
      <w:r>
        <w:rPr>
          <w:rFonts w:hint="eastAsia" w:ascii="宋体" w:hAnsi="宋体"/>
          <w:bCs/>
          <w:color w:val="auto"/>
          <w:sz w:val="24"/>
          <w:szCs w:val="24"/>
        </w:rPr>
        <w:t>（3）培训人员1人，且需具有相关专业资格和实际工作经验、参加过本项目开发的专家或技术人员。</w:t>
      </w:r>
    </w:p>
    <w:p w14:paraId="6E07B97A">
      <w:pPr>
        <w:keepNext w:val="0"/>
        <w:keepLines w:val="0"/>
        <w:pageBreakBefore w:val="0"/>
        <w:widowControl w:val="0"/>
        <w:tabs>
          <w:tab w:val="left" w:pos="0"/>
        </w:tabs>
        <w:kinsoku/>
        <w:wordWrap/>
        <w:overflowPunct/>
        <w:topLinePunct w:val="0"/>
        <w:autoSpaceDE/>
        <w:autoSpaceDN/>
        <w:bidi w:val="0"/>
        <w:adjustRightInd/>
        <w:snapToGrid/>
        <w:spacing w:line="480" w:lineRule="exact"/>
        <w:ind w:firstLine="480" w:firstLineChars="200"/>
        <w:textAlignment w:val="auto"/>
        <w:rPr>
          <w:rFonts w:hint="eastAsia" w:ascii="宋体" w:hAnsi="宋体"/>
          <w:bCs/>
          <w:color w:val="auto"/>
          <w:sz w:val="24"/>
          <w:szCs w:val="24"/>
        </w:rPr>
      </w:pPr>
      <w:r>
        <w:rPr>
          <w:rFonts w:hint="eastAsia" w:ascii="宋体" w:hAnsi="宋体"/>
          <w:bCs/>
          <w:color w:val="auto"/>
          <w:sz w:val="24"/>
          <w:szCs w:val="24"/>
        </w:rPr>
        <w:t>（4）供应商应向接受培训人员提供技术资料、图纸、参考文献材料等。</w:t>
      </w:r>
    </w:p>
    <w:p w14:paraId="0681EE9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pPr>
      <w:r>
        <w:rPr>
          <w:rFonts w:hint="eastAsia" w:ascii="宋体" w:hAnsi="宋体"/>
          <w:bCs/>
          <w:color w:val="auto"/>
          <w:sz w:val="24"/>
          <w:szCs w:val="24"/>
        </w:rPr>
        <w:t>（5）所有培训所涉及的所有费用包含在本次报价中，不得另行向采购单位收取。</w:t>
      </w:r>
    </w:p>
    <w:p w14:paraId="259F5981">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pPr>
    </w:p>
    <w:p w14:paraId="6740C636">
      <w:pPr>
        <w:spacing w:line="400" w:lineRule="exact"/>
      </w:pPr>
    </w:p>
    <w:p w14:paraId="05066DE9">
      <w:pPr>
        <w:spacing w:line="500" w:lineRule="exact"/>
        <w:jc w:val="center"/>
        <w:outlineLvl w:val="0"/>
        <w:rPr>
          <w:rFonts w:hint="eastAsia" w:ascii="Times New Roman" w:hAnsi="Times New Roman"/>
          <w:b/>
          <w:sz w:val="44"/>
          <w:szCs w:val="44"/>
        </w:rPr>
      </w:pPr>
      <w:bookmarkStart w:id="100" w:name="_Toc2833"/>
    </w:p>
    <w:p w14:paraId="7DB7DDB4">
      <w:pPr>
        <w:spacing w:line="500" w:lineRule="exact"/>
        <w:jc w:val="center"/>
        <w:outlineLvl w:val="0"/>
        <w:rPr>
          <w:rFonts w:hint="eastAsia" w:ascii="Times New Roman" w:hAnsi="Times New Roman"/>
          <w:b/>
          <w:sz w:val="44"/>
          <w:szCs w:val="44"/>
        </w:rPr>
      </w:pPr>
    </w:p>
    <w:p w14:paraId="3ED1653E">
      <w:pPr>
        <w:spacing w:line="500" w:lineRule="exact"/>
        <w:jc w:val="center"/>
        <w:outlineLvl w:val="0"/>
        <w:rPr>
          <w:rFonts w:hint="eastAsia" w:ascii="Times New Roman" w:hAnsi="Times New Roman"/>
          <w:b/>
          <w:sz w:val="44"/>
          <w:szCs w:val="44"/>
        </w:rPr>
      </w:pPr>
    </w:p>
    <w:p w14:paraId="2AEAE1F3">
      <w:pPr>
        <w:spacing w:line="500" w:lineRule="exact"/>
        <w:jc w:val="center"/>
        <w:outlineLvl w:val="0"/>
        <w:rPr>
          <w:rFonts w:hint="eastAsia" w:ascii="Times New Roman" w:hAnsi="Times New Roman"/>
          <w:b/>
          <w:sz w:val="44"/>
          <w:szCs w:val="44"/>
        </w:rPr>
      </w:pPr>
    </w:p>
    <w:p w14:paraId="30C03303">
      <w:pPr>
        <w:spacing w:line="500" w:lineRule="exact"/>
        <w:jc w:val="center"/>
        <w:outlineLvl w:val="0"/>
        <w:rPr>
          <w:rFonts w:hint="eastAsia" w:ascii="Times New Roman" w:hAnsi="Times New Roman"/>
          <w:b/>
          <w:sz w:val="44"/>
          <w:szCs w:val="44"/>
        </w:rPr>
      </w:pPr>
    </w:p>
    <w:p w14:paraId="6E2B5984">
      <w:pPr>
        <w:spacing w:line="500" w:lineRule="exact"/>
        <w:jc w:val="center"/>
        <w:outlineLvl w:val="0"/>
        <w:rPr>
          <w:rFonts w:hint="eastAsia" w:ascii="Times New Roman" w:hAnsi="Times New Roman"/>
          <w:b/>
          <w:sz w:val="44"/>
          <w:szCs w:val="44"/>
        </w:rPr>
      </w:pPr>
    </w:p>
    <w:p w14:paraId="62800268">
      <w:pPr>
        <w:spacing w:line="500" w:lineRule="exact"/>
        <w:jc w:val="center"/>
        <w:outlineLvl w:val="0"/>
        <w:rPr>
          <w:rFonts w:hint="eastAsia" w:ascii="Times New Roman" w:hAnsi="Times New Roman"/>
          <w:b/>
          <w:sz w:val="44"/>
          <w:szCs w:val="44"/>
        </w:rPr>
      </w:pPr>
    </w:p>
    <w:p w14:paraId="62E67B66">
      <w:pPr>
        <w:spacing w:line="500" w:lineRule="exact"/>
        <w:jc w:val="center"/>
        <w:outlineLvl w:val="0"/>
        <w:rPr>
          <w:rFonts w:hint="eastAsia" w:ascii="Times New Roman" w:hAnsi="Times New Roman"/>
          <w:b/>
          <w:sz w:val="44"/>
          <w:szCs w:val="44"/>
        </w:rPr>
      </w:pPr>
    </w:p>
    <w:p w14:paraId="688B29D4">
      <w:pPr>
        <w:spacing w:line="500" w:lineRule="exact"/>
        <w:jc w:val="center"/>
        <w:outlineLvl w:val="0"/>
        <w:rPr>
          <w:rFonts w:hint="eastAsia" w:ascii="Times New Roman" w:hAnsi="Times New Roman"/>
          <w:b/>
          <w:sz w:val="44"/>
          <w:szCs w:val="44"/>
        </w:rPr>
      </w:pPr>
    </w:p>
    <w:p w14:paraId="355D58D7">
      <w:pPr>
        <w:spacing w:line="500" w:lineRule="exact"/>
        <w:jc w:val="center"/>
        <w:outlineLvl w:val="0"/>
        <w:rPr>
          <w:rFonts w:hint="eastAsia" w:ascii="Times New Roman" w:hAnsi="Times New Roman"/>
          <w:b/>
          <w:sz w:val="44"/>
          <w:szCs w:val="44"/>
        </w:rPr>
      </w:pPr>
    </w:p>
    <w:p w14:paraId="2025046B">
      <w:pPr>
        <w:spacing w:line="500" w:lineRule="exact"/>
        <w:jc w:val="center"/>
        <w:outlineLvl w:val="0"/>
        <w:rPr>
          <w:rFonts w:hint="eastAsia" w:ascii="Times New Roman" w:hAnsi="Times New Roman"/>
          <w:b/>
          <w:sz w:val="44"/>
          <w:szCs w:val="44"/>
        </w:rPr>
      </w:pPr>
    </w:p>
    <w:p w14:paraId="654391E2">
      <w:pPr>
        <w:spacing w:line="500" w:lineRule="exact"/>
        <w:jc w:val="center"/>
        <w:outlineLvl w:val="0"/>
        <w:rPr>
          <w:rFonts w:hint="eastAsia" w:ascii="Times New Roman" w:hAnsi="Times New Roman"/>
          <w:b/>
          <w:sz w:val="44"/>
          <w:szCs w:val="44"/>
        </w:rPr>
      </w:pPr>
    </w:p>
    <w:p w14:paraId="7E9DCF66">
      <w:pPr>
        <w:spacing w:line="500" w:lineRule="exact"/>
        <w:jc w:val="center"/>
        <w:outlineLvl w:val="0"/>
        <w:rPr>
          <w:rFonts w:hint="eastAsia" w:ascii="Times New Roman" w:hAnsi="Times New Roman"/>
          <w:b/>
          <w:sz w:val="44"/>
          <w:szCs w:val="44"/>
        </w:rPr>
      </w:pPr>
    </w:p>
    <w:p w14:paraId="60219559">
      <w:pPr>
        <w:spacing w:line="500" w:lineRule="exact"/>
        <w:jc w:val="center"/>
        <w:outlineLvl w:val="0"/>
        <w:rPr>
          <w:rFonts w:hint="eastAsia" w:ascii="Times New Roman" w:hAnsi="Times New Roman"/>
          <w:b/>
          <w:sz w:val="44"/>
          <w:szCs w:val="44"/>
        </w:rPr>
      </w:pPr>
    </w:p>
    <w:p w14:paraId="5EECD509">
      <w:pPr>
        <w:spacing w:line="500" w:lineRule="exact"/>
        <w:jc w:val="center"/>
        <w:outlineLvl w:val="0"/>
        <w:rPr>
          <w:rFonts w:hint="eastAsia" w:ascii="Times New Roman" w:hAnsi="Times New Roman"/>
          <w:b/>
          <w:sz w:val="44"/>
          <w:szCs w:val="44"/>
        </w:rPr>
      </w:pPr>
    </w:p>
    <w:p w14:paraId="380D50FA">
      <w:pPr>
        <w:spacing w:line="500" w:lineRule="exact"/>
        <w:jc w:val="center"/>
        <w:outlineLvl w:val="0"/>
        <w:rPr>
          <w:rFonts w:hint="eastAsia" w:ascii="Times New Roman" w:hAnsi="Times New Roman"/>
          <w:b/>
          <w:sz w:val="44"/>
          <w:szCs w:val="44"/>
        </w:rPr>
      </w:pPr>
    </w:p>
    <w:p w14:paraId="6D12F780">
      <w:pPr>
        <w:spacing w:line="500" w:lineRule="exact"/>
        <w:jc w:val="center"/>
        <w:outlineLvl w:val="0"/>
        <w:rPr>
          <w:rFonts w:ascii="Times New Roman" w:hAnsi="Times New Roman"/>
          <w:b/>
          <w:sz w:val="44"/>
          <w:szCs w:val="44"/>
        </w:rPr>
      </w:pPr>
      <w:r>
        <w:rPr>
          <w:rFonts w:hint="eastAsia" w:ascii="Times New Roman" w:hAnsi="Times New Roman"/>
          <w:b/>
          <w:sz w:val="44"/>
          <w:szCs w:val="44"/>
        </w:rPr>
        <w:t xml:space="preserve">第五章  </w:t>
      </w:r>
      <w:bookmarkEnd w:id="90"/>
      <w:bookmarkEnd w:id="91"/>
      <w:bookmarkEnd w:id="100"/>
      <w:bookmarkStart w:id="101" w:name="_Toc1657"/>
      <w:bookmarkStart w:id="102" w:name="_Toc7955"/>
      <w:bookmarkStart w:id="103" w:name="_Toc22631"/>
      <w:r>
        <w:rPr>
          <w:rFonts w:hint="eastAsia" w:ascii="宋体" w:hAnsi="宋体" w:cs="宋体"/>
          <w:sz w:val="44"/>
        </w:rPr>
        <w:t>合同格式及条款（草案）</w:t>
      </w:r>
    </w:p>
    <w:p w14:paraId="68A24DE0">
      <w:pPr>
        <w:jc w:val="center"/>
        <w:rPr>
          <w:rFonts w:ascii="宋体" w:hAnsi="宋体" w:cs="宋体"/>
          <w:sz w:val="32"/>
          <w:szCs w:val="32"/>
        </w:rPr>
      </w:pPr>
    </w:p>
    <w:p w14:paraId="2F99A041">
      <w:pPr>
        <w:spacing w:line="480" w:lineRule="auto"/>
        <w:jc w:val="center"/>
        <w:rPr>
          <w:rFonts w:ascii="宋体" w:hAnsi="宋体" w:cs="宋体"/>
          <w:b/>
          <w:sz w:val="28"/>
          <w:szCs w:val="28"/>
        </w:rPr>
      </w:pPr>
    </w:p>
    <w:p w14:paraId="121B2F8E">
      <w:pPr>
        <w:spacing w:line="480" w:lineRule="auto"/>
        <w:jc w:val="center"/>
        <w:rPr>
          <w:rFonts w:ascii="宋体" w:hAnsi="宋体" w:cs="宋体"/>
          <w:b/>
          <w:sz w:val="28"/>
          <w:szCs w:val="28"/>
        </w:rPr>
      </w:pPr>
    </w:p>
    <w:p w14:paraId="3B500348">
      <w:pPr>
        <w:pStyle w:val="703"/>
        <w:ind w:firstLine="0"/>
        <w:rPr>
          <w:rFonts w:hAnsi="宋体" w:cs="宋体"/>
          <w:szCs w:val="24"/>
        </w:rPr>
      </w:pPr>
    </w:p>
    <w:p w14:paraId="6933B850">
      <w:pPr>
        <w:pStyle w:val="99"/>
        <w:widowControl w:val="0"/>
        <w:spacing w:before="0" w:beforeAutospacing="0" w:after="0" w:afterAutospacing="0" w:line="480" w:lineRule="auto"/>
        <w:jc w:val="center"/>
      </w:pPr>
      <w:bookmarkStart w:id="104" w:name="_Toc544"/>
      <w:bookmarkStart w:id="105" w:name="_Toc155086567"/>
      <w:r>
        <w:rPr>
          <w:rFonts w:hint="eastAsia"/>
          <w:b/>
          <w:bCs/>
          <w:color w:val="000000"/>
          <w:sz w:val="30"/>
          <w:szCs w:val="30"/>
        </w:rPr>
        <w:t>政府采购合同（服务）（合同编号）</w:t>
      </w:r>
      <w:bookmarkEnd w:id="104"/>
      <w:bookmarkEnd w:id="105"/>
    </w:p>
    <w:p w14:paraId="5F0BEC24">
      <w:pPr>
        <w:pStyle w:val="99"/>
        <w:widowControl w:val="0"/>
        <w:spacing w:before="0" w:beforeAutospacing="0" w:after="0" w:afterAutospacing="0" w:line="480" w:lineRule="auto"/>
        <w:ind w:firstLine="840"/>
        <w:jc w:val="both"/>
        <w:rPr>
          <w:color w:val="000000"/>
          <w:sz w:val="28"/>
          <w:szCs w:val="28"/>
        </w:rPr>
      </w:pPr>
    </w:p>
    <w:p w14:paraId="07404F85">
      <w:pPr>
        <w:pStyle w:val="99"/>
        <w:widowControl w:val="0"/>
        <w:spacing w:before="0" w:beforeAutospacing="0" w:after="0" w:afterAutospacing="0" w:line="720" w:lineRule="auto"/>
        <w:ind w:firstLine="840"/>
        <w:rPr>
          <w:rFonts w:hint="eastAsia"/>
          <w:sz w:val="28"/>
          <w:szCs w:val="28"/>
        </w:rPr>
      </w:pPr>
      <w:r>
        <w:rPr>
          <w:rFonts w:hint="eastAsia"/>
          <w:color w:val="000000"/>
          <w:sz w:val="28"/>
          <w:szCs w:val="28"/>
        </w:rPr>
        <w:t>项目名称：</w:t>
      </w:r>
      <w:r>
        <w:rPr>
          <w:rFonts w:hint="eastAsia"/>
          <w:color w:val="000000"/>
          <w:sz w:val="28"/>
          <w:szCs w:val="28"/>
          <w:lang w:val="en-US" w:eastAsia="zh-CN"/>
        </w:rPr>
        <w:t>泗阳县12345热线平台智能化服务升级项目</w:t>
      </w:r>
    </w:p>
    <w:p w14:paraId="309187C7">
      <w:pPr>
        <w:pStyle w:val="99"/>
        <w:widowControl w:val="0"/>
        <w:spacing w:before="0" w:beforeAutospacing="0" w:after="0" w:afterAutospacing="0" w:line="720" w:lineRule="auto"/>
        <w:ind w:firstLine="840"/>
        <w:rPr>
          <w:color w:val="000000"/>
          <w:sz w:val="28"/>
          <w:szCs w:val="28"/>
        </w:rPr>
      </w:pPr>
      <w:r>
        <w:rPr>
          <w:rFonts w:hint="eastAsia"/>
          <w:color w:val="000000"/>
          <w:sz w:val="28"/>
          <w:szCs w:val="28"/>
        </w:rPr>
        <w:t>项目编号：</w:t>
      </w:r>
      <w:r>
        <w:rPr>
          <w:rFonts w:hint="eastAsia"/>
          <w:color w:val="000000"/>
          <w:sz w:val="28"/>
          <w:szCs w:val="28"/>
          <w:lang w:eastAsia="zh-CN"/>
        </w:rPr>
        <w:t>JSZC-321323-JZCG-C2026-0013</w:t>
      </w:r>
      <w:r>
        <w:rPr>
          <w:rFonts w:hint="eastAsia"/>
          <w:color w:val="000000"/>
          <w:sz w:val="28"/>
          <w:szCs w:val="28"/>
        </w:rPr>
        <w:tab/>
      </w:r>
      <w:r>
        <w:rPr>
          <w:rFonts w:hint="eastAsia"/>
          <w:color w:val="000000"/>
          <w:sz w:val="28"/>
          <w:szCs w:val="28"/>
        </w:rPr>
        <w:t>       </w:t>
      </w:r>
    </w:p>
    <w:p w14:paraId="74AA1AAC">
      <w:pPr>
        <w:pStyle w:val="99"/>
        <w:widowControl w:val="0"/>
        <w:spacing w:before="0" w:beforeAutospacing="0" w:after="0" w:afterAutospacing="0" w:line="720" w:lineRule="auto"/>
        <w:ind w:firstLine="840"/>
        <w:jc w:val="both"/>
        <w:rPr>
          <w:color w:val="000000"/>
          <w:sz w:val="28"/>
          <w:szCs w:val="28"/>
        </w:rPr>
      </w:pPr>
      <w:r>
        <w:rPr>
          <w:rFonts w:hint="eastAsia"/>
          <w:color w:val="000000"/>
          <w:sz w:val="28"/>
          <w:szCs w:val="28"/>
        </w:rPr>
        <w:t>分包编号：</w:t>
      </w:r>
    </w:p>
    <w:p w14:paraId="33735547">
      <w:pPr>
        <w:pStyle w:val="703"/>
        <w:spacing w:line="720" w:lineRule="auto"/>
        <w:ind w:firstLine="0"/>
        <w:rPr>
          <w:rFonts w:hint="default" w:hAnsi="宋体" w:eastAsia="宋体" w:cs="宋体"/>
          <w:sz w:val="28"/>
          <w:szCs w:val="28"/>
          <w:lang w:val="en-US" w:eastAsia="zh-CN"/>
        </w:rPr>
      </w:pPr>
      <w:r>
        <w:rPr>
          <w:rFonts w:hint="eastAsia" w:hAnsi="宋体" w:cs="宋体"/>
          <w:sz w:val="28"/>
          <w:szCs w:val="28"/>
        </w:rPr>
        <w:t>甲方（全称）：</w:t>
      </w:r>
      <w:r>
        <w:rPr>
          <w:rFonts w:hint="eastAsia" w:hAnsi="宋体" w:cs="宋体"/>
          <w:sz w:val="28"/>
          <w:szCs w:val="28"/>
          <w:lang w:val="en-US" w:eastAsia="zh-CN"/>
        </w:rPr>
        <w:t>泗阳县综合指挥调度中心</w:t>
      </w:r>
    </w:p>
    <w:p w14:paraId="5146AC5C">
      <w:pPr>
        <w:pStyle w:val="703"/>
        <w:spacing w:line="720" w:lineRule="auto"/>
        <w:ind w:firstLine="0"/>
        <w:rPr>
          <w:rFonts w:hAnsi="宋体" w:cs="宋体"/>
          <w:sz w:val="28"/>
          <w:szCs w:val="28"/>
        </w:rPr>
      </w:pPr>
      <w:r>
        <w:rPr>
          <w:rFonts w:hint="eastAsia" w:hAnsi="宋体" w:cs="宋体"/>
          <w:sz w:val="28"/>
          <w:szCs w:val="28"/>
        </w:rPr>
        <w:t>乙方（全称）：</w:t>
      </w:r>
    </w:p>
    <w:p w14:paraId="5565DC2A">
      <w:pPr>
        <w:pStyle w:val="703"/>
        <w:spacing w:line="480" w:lineRule="auto"/>
        <w:ind w:firstLine="1120"/>
        <w:rPr>
          <w:rFonts w:hAnsi="宋体" w:cs="宋体"/>
          <w:sz w:val="28"/>
          <w:szCs w:val="28"/>
        </w:rPr>
      </w:pPr>
      <w:r>
        <w:rPr>
          <w:rFonts w:hint="eastAsia" w:hAnsi="宋体" w:cs="宋体"/>
          <w:sz w:val="28"/>
          <w:szCs w:val="28"/>
        </w:rPr>
        <w:t>签订时间：2</w:t>
      </w:r>
      <w:r>
        <w:rPr>
          <w:rFonts w:hAnsi="宋体" w:cs="宋体"/>
          <w:sz w:val="28"/>
          <w:szCs w:val="28"/>
        </w:rPr>
        <w:t>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日</w:t>
      </w:r>
    </w:p>
    <w:p w14:paraId="3A9A2474">
      <w:pPr>
        <w:pStyle w:val="703"/>
        <w:ind w:firstLine="0"/>
        <w:rPr>
          <w:rFonts w:hAnsi="宋体" w:cs="宋体"/>
          <w:szCs w:val="24"/>
        </w:rPr>
      </w:pPr>
    </w:p>
    <w:p w14:paraId="3F58767A">
      <w:pPr>
        <w:pStyle w:val="703"/>
        <w:ind w:firstLine="0"/>
        <w:rPr>
          <w:rFonts w:hAnsi="宋体" w:cs="宋体"/>
          <w:szCs w:val="24"/>
        </w:rPr>
      </w:pPr>
    </w:p>
    <w:p w14:paraId="373536B2">
      <w:pPr>
        <w:pStyle w:val="703"/>
        <w:ind w:firstLine="0"/>
        <w:rPr>
          <w:rFonts w:hAnsi="宋体" w:cs="宋体"/>
          <w:szCs w:val="24"/>
        </w:rPr>
      </w:pPr>
    </w:p>
    <w:p w14:paraId="6CCB2B6B">
      <w:pPr>
        <w:pStyle w:val="703"/>
        <w:ind w:firstLine="0"/>
        <w:rPr>
          <w:rFonts w:hAnsi="宋体" w:cs="宋体"/>
          <w:szCs w:val="24"/>
        </w:rPr>
      </w:pPr>
    </w:p>
    <w:p w14:paraId="7C43D4A3">
      <w:pPr>
        <w:pStyle w:val="703"/>
        <w:ind w:firstLine="0"/>
        <w:rPr>
          <w:rFonts w:hAnsi="宋体" w:cs="宋体"/>
          <w:szCs w:val="24"/>
        </w:rPr>
      </w:pPr>
    </w:p>
    <w:p w14:paraId="78FBAB47">
      <w:pPr>
        <w:rPr>
          <w:rFonts w:ascii="宋体" w:hAnsi="宋体" w:cs="宋体"/>
          <w:color w:val="000000"/>
          <w:sz w:val="24"/>
        </w:rPr>
      </w:pPr>
      <w:r>
        <w:rPr>
          <w:rFonts w:hint="eastAsia" w:ascii="宋体" w:hAnsi="宋体" w:cs="宋体"/>
          <w:color w:val="000000"/>
          <w:sz w:val="24"/>
        </w:rPr>
        <w:br w:type="page" w:clear="all"/>
      </w:r>
    </w:p>
    <w:p w14:paraId="55511378">
      <w:pPr>
        <w:spacing w:line="360" w:lineRule="auto"/>
        <w:rPr>
          <w:rFonts w:ascii="宋体" w:hAnsi="宋体" w:cs="宋体"/>
          <w:color w:val="000000"/>
          <w:sz w:val="24"/>
        </w:rPr>
      </w:pPr>
    </w:p>
    <w:p w14:paraId="4249BFF5">
      <w:pPr>
        <w:spacing w:line="360" w:lineRule="auto"/>
        <w:rPr>
          <w:rFonts w:ascii="宋体" w:hAnsi="宋体" w:cs="宋体"/>
          <w:color w:val="000000"/>
          <w:sz w:val="24"/>
        </w:rPr>
      </w:pPr>
      <w:r>
        <w:rPr>
          <w:rFonts w:hint="eastAsia" w:ascii="宋体" w:hAnsi="宋体" w:cs="宋体"/>
          <w:color w:val="000000"/>
          <w:sz w:val="24"/>
        </w:rPr>
        <w:t>甲方（全称）：</w:t>
      </w:r>
      <w:r>
        <w:rPr>
          <w:rFonts w:hint="eastAsia" w:ascii="宋体" w:hAnsi="宋体" w:cs="宋体"/>
          <w:color w:val="000000"/>
          <w:sz w:val="24"/>
          <w:u w:val="single"/>
          <w:lang w:val="en-US" w:eastAsia="zh-CN"/>
        </w:rPr>
        <w:t>泗阳县综合指挥调度中心</w:t>
      </w:r>
      <w:r>
        <w:rPr>
          <w:rFonts w:hint="eastAsia" w:ascii="宋体" w:hAnsi="宋体" w:cs="宋体"/>
          <w:color w:val="000000"/>
          <w:sz w:val="24"/>
          <w:u w:val="single"/>
        </w:rPr>
        <w:t xml:space="preserve"> </w:t>
      </w:r>
      <w:r>
        <w:rPr>
          <w:rFonts w:hint="eastAsia" w:ascii="宋体" w:hAnsi="宋体" w:cs="宋体"/>
          <w:color w:val="000000"/>
          <w:sz w:val="24"/>
        </w:rPr>
        <w:t>（采购人）</w:t>
      </w:r>
    </w:p>
    <w:p w14:paraId="4CDD0F8D">
      <w:pPr>
        <w:spacing w:line="360" w:lineRule="auto"/>
        <w:rPr>
          <w:rFonts w:ascii="宋体" w:hAnsi="宋体" w:cs="宋体"/>
          <w:color w:val="000000"/>
          <w:sz w:val="24"/>
          <w:u w:val="single"/>
        </w:rPr>
      </w:pPr>
      <w:r>
        <w:rPr>
          <w:rFonts w:hint="eastAsia" w:ascii="宋体" w:hAnsi="宋体" w:cs="宋体"/>
          <w:color w:val="000000"/>
          <w:sz w:val="24"/>
        </w:rPr>
        <w:t>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（供应商）</w:t>
      </w:r>
    </w:p>
    <w:p w14:paraId="39C0365D">
      <w:pPr>
        <w:pStyle w:val="99"/>
        <w:widowControl w:val="0"/>
        <w:spacing w:before="0" w:beforeAutospacing="0" w:after="0" w:afterAutospacing="0" w:line="360" w:lineRule="auto"/>
        <w:ind w:firstLine="480"/>
        <w:jc w:val="both"/>
      </w:pPr>
      <w:r>
        <w:rPr>
          <w:rFonts w:hint="eastAsia"/>
          <w:color w:val="000000"/>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4261638F">
      <w:pPr>
        <w:spacing w:line="360" w:lineRule="auto"/>
        <w:ind w:firstLine="482"/>
        <w:outlineLvl w:val="1"/>
        <w:rPr>
          <w:rFonts w:ascii="宋体" w:hAnsi="宋体" w:cs="宋体"/>
          <w:b/>
          <w:sz w:val="24"/>
          <w:szCs w:val="24"/>
        </w:rPr>
      </w:pPr>
      <w:r>
        <w:rPr>
          <w:rFonts w:hint="eastAsia" w:ascii="宋体" w:hAnsi="宋体" w:cs="宋体"/>
          <w:b/>
          <w:sz w:val="24"/>
          <w:szCs w:val="24"/>
        </w:rPr>
        <w:t>一、合同内容</w:t>
      </w:r>
    </w:p>
    <w:p w14:paraId="10C2A43A">
      <w:pPr>
        <w:spacing w:line="360" w:lineRule="auto"/>
        <w:ind w:firstLine="480"/>
        <w:rPr>
          <w:rFonts w:ascii="宋体" w:hAnsi="宋体" w:cs="宋体"/>
          <w:sz w:val="24"/>
          <w:szCs w:val="24"/>
        </w:rPr>
      </w:pPr>
      <w:r>
        <w:rPr>
          <w:rFonts w:hint="eastAsia" w:ascii="宋体" w:hAnsi="宋体" w:cs="宋体"/>
          <w:sz w:val="24"/>
          <w:szCs w:val="24"/>
        </w:rPr>
        <w:t>（一）标的名称：泗阳县12345热线平台智能化</w:t>
      </w:r>
      <w:r>
        <w:rPr>
          <w:rFonts w:hint="eastAsia" w:ascii="宋体" w:hAnsi="宋体" w:cs="宋体"/>
          <w:sz w:val="24"/>
          <w:szCs w:val="24"/>
          <w:lang w:val="en-US" w:eastAsia="zh-CN"/>
        </w:rPr>
        <w:t>服务</w:t>
      </w:r>
      <w:r>
        <w:rPr>
          <w:rFonts w:hint="eastAsia" w:ascii="宋体" w:hAnsi="宋体" w:cs="宋体"/>
          <w:sz w:val="24"/>
          <w:szCs w:val="24"/>
        </w:rPr>
        <w:t>升级项目</w:t>
      </w:r>
    </w:p>
    <w:p w14:paraId="4FF53DE9">
      <w:pPr>
        <w:spacing w:line="360" w:lineRule="auto"/>
        <w:ind w:firstLine="480"/>
        <w:rPr>
          <w:rFonts w:ascii="宋体" w:hAnsi="宋体" w:cs="宋体"/>
          <w:sz w:val="24"/>
          <w:szCs w:val="24"/>
        </w:rPr>
      </w:pPr>
      <w:r>
        <w:rPr>
          <w:rFonts w:hint="eastAsia" w:ascii="宋体" w:hAnsi="宋体" w:cs="宋体"/>
          <w:sz w:val="24"/>
          <w:szCs w:val="24"/>
        </w:rPr>
        <w:t>（二）标的质量：合格</w:t>
      </w:r>
    </w:p>
    <w:p w14:paraId="03C5ADBA">
      <w:pPr>
        <w:spacing w:line="360" w:lineRule="auto"/>
        <w:ind w:firstLine="480"/>
        <w:rPr>
          <w:rFonts w:ascii="宋体" w:hAnsi="宋体" w:cs="宋体"/>
          <w:sz w:val="24"/>
          <w:szCs w:val="24"/>
        </w:rPr>
      </w:pPr>
      <w:r>
        <w:rPr>
          <w:rFonts w:hint="eastAsia" w:ascii="宋体" w:hAnsi="宋体" w:cs="宋体"/>
          <w:sz w:val="24"/>
          <w:szCs w:val="24"/>
        </w:rPr>
        <w:t>（三）标的数量（规模）：详见合同清单</w:t>
      </w:r>
    </w:p>
    <w:p w14:paraId="44F6DDEF">
      <w:pPr>
        <w:spacing w:line="360" w:lineRule="auto"/>
        <w:ind w:firstLine="480"/>
        <w:rPr>
          <w:rFonts w:ascii="宋体" w:hAnsi="宋体" w:cs="宋体"/>
          <w:sz w:val="24"/>
          <w:szCs w:val="24"/>
        </w:rPr>
      </w:pPr>
      <w:r>
        <w:rPr>
          <w:rFonts w:hint="eastAsia" w:ascii="宋体" w:hAnsi="宋体" w:cs="宋体"/>
          <w:sz w:val="24"/>
          <w:szCs w:val="24"/>
        </w:rPr>
        <w:t>（四）履行时间（期限）：</w:t>
      </w:r>
    </w:p>
    <w:p w14:paraId="3B759B89">
      <w:pPr>
        <w:spacing w:line="360" w:lineRule="auto"/>
        <w:ind w:firstLine="480"/>
        <w:rPr>
          <w:rFonts w:ascii="宋体" w:hAnsi="宋体" w:cs="宋体"/>
          <w:sz w:val="24"/>
          <w:szCs w:val="24"/>
        </w:rPr>
      </w:pPr>
      <w:r>
        <w:rPr>
          <w:rFonts w:hint="eastAsia" w:ascii="宋体" w:hAnsi="宋体" w:cs="宋体"/>
          <w:sz w:val="24"/>
          <w:szCs w:val="24"/>
        </w:rPr>
        <w:t>（五）履行地点：采购人指定地点</w:t>
      </w:r>
    </w:p>
    <w:p w14:paraId="39552DB5">
      <w:pPr>
        <w:spacing w:line="360" w:lineRule="auto"/>
        <w:ind w:firstLine="480"/>
        <w:rPr>
          <w:rFonts w:ascii="宋体" w:hAnsi="宋体" w:cs="宋体"/>
          <w:sz w:val="24"/>
          <w:szCs w:val="24"/>
        </w:rPr>
      </w:pPr>
      <w:r>
        <w:rPr>
          <w:rFonts w:hint="eastAsia" w:ascii="宋体" w:hAnsi="宋体" w:cs="宋体"/>
          <w:sz w:val="24"/>
          <w:szCs w:val="24"/>
        </w:rPr>
        <w:t>（六）人员要求：</w:t>
      </w:r>
    </w:p>
    <w:p w14:paraId="7E2DD112">
      <w:pPr>
        <w:spacing w:line="360" w:lineRule="auto"/>
        <w:ind w:firstLine="480"/>
        <w:rPr>
          <w:rFonts w:ascii="宋体" w:hAnsi="宋体" w:cs="宋体"/>
          <w:sz w:val="24"/>
          <w:szCs w:val="24"/>
        </w:rPr>
      </w:pPr>
      <w:r>
        <w:rPr>
          <w:rFonts w:hint="eastAsia" w:ascii="宋体" w:hAnsi="宋体" w:cs="宋体"/>
          <w:sz w:val="24"/>
          <w:szCs w:val="24"/>
        </w:rPr>
        <w:t>其中包含：项目负责人、技术负责人和项目组其他成员。供应商一经中标，项目负责人和技术负责人不得随意更换，如有特殊原因需更换，须提前10天通知，经采购人同意后，方可更换。具体要求如下：</w:t>
      </w:r>
    </w:p>
    <w:p w14:paraId="78C37A5C">
      <w:pPr>
        <w:spacing w:line="360" w:lineRule="auto"/>
        <w:ind w:firstLine="480"/>
        <w:rPr>
          <w:rFonts w:hint="eastAsia" w:ascii="宋体" w:hAnsi="宋体" w:cs="宋体"/>
          <w:sz w:val="24"/>
          <w:szCs w:val="24"/>
        </w:rPr>
      </w:pPr>
      <w:r>
        <w:rPr>
          <w:rFonts w:hint="eastAsia" w:ascii="宋体" w:hAnsi="宋体" w:cs="宋体"/>
          <w:sz w:val="24"/>
          <w:szCs w:val="24"/>
        </w:rPr>
        <w:t>项目负责人1名：负责全面统筹项目进度、质量与资源协调，熟悉政务云网络架构与网络环境，具有丰富的同类信息系统项目管理经验，了解软件开发全生命周期管理流程。</w:t>
      </w:r>
    </w:p>
    <w:p w14:paraId="6DCD2450">
      <w:pPr>
        <w:spacing w:line="360" w:lineRule="auto"/>
        <w:ind w:firstLine="480"/>
        <w:rPr>
          <w:rFonts w:hint="eastAsia" w:ascii="宋体" w:hAnsi="宋体" w:cs="宋体"/>
          <w:sz w:val="24"/>
          <w:szCs w:val="24"/>
        </w:rPr>
      </w:pPr>
      <w:r>
        <w:rPr>
          <w:rFonts w:hint="eastAsia" w:ascii="宋体" w:hAnsi="宋体" w:cs="宋体"/>
          <w:sz w:val="24"/>
          <w:szCs w:val="24"/>
        </w:rPr>
        <w:t>技术负责人1名：负责系统架构设计、软件设计，负责技术方案把关与关键问题攻关，具备5年以上政务类平台架构设计经验，熟悉国产化软硬件适配规范。</w:t>
      </w:r>
    </w:p>
    <w:p w14:paraId="126EDCDF">
      <w:pPr>
        <w:spacing w:line="360" w:lineRule="auto"/>
        <w:ind w:firstLine="480"/>
        <w:rPr>
          <w:rFonts w:ascii="宋体" w:hAnsi="宋体" w:cs="宋体"/>
          <w:sz w:val="24"/>
          <w:szCs w:val="24"/>
        </w:rPr>
      </w:pPr>
      <w:r>
        <w:rPr>
          <w:rFonts w:hint="eastAsia" w:ascii="宋体" w:hAnsi="宋体" w:cs="宋体"/>
          <w:sz w:val="24"/>
          <w:szCs w:val="24"/>
        </w:rPr>
        <w:t>项目组其他成员（除项目负责人和技术负责人外）：不少于4人，掌握各专项技术领域的相关基础知识，具备应用开发等相应能力。</w:t>
      </w:r>
    </w:p>
    <w:p w14:paraId="5C337A8F">
      <w:pPr>
        <w:spacing w:line="360" w:lineRule="auto"/>
        <w:ind w:firstLine="480"/>
        <w:rPr>
          <w:rFonts w:ascii="宋体" w:hAnsi="宋体" w:cs="宋体"/>
          <w:sz w:val="24"/>
          <w:szCs w:val="24"/>
        </w:rPr>
      </w:pPr>
      <w:r>
        <w:rPr>
          <w:rFonts w:hint="eastAsia" w:ascii="宋体" w:hAnsi="宋体" w:cs="宋体"/>
          <w:sz w:val="24"/>
          <w:szCs w:val="24"/>
        </w:rPr>
        <w:t>2、执行有关项目建设的国家法律、法规、规范、标准和制度，履行合同规定的义务和职责；遵守国家的法律和政府的有关条例、规定和办法等。</w:t>
      </w:r>
    </w:p>
    <w:p w14:paraId="27EF0ECE">
      <w:pPr>
        <w:spacing w:line="360" w:lineRule="auto"/>
        <w:ind w:firstLine="482"/>
        <w:outlineLvl w:val="1"/>
        <w:rPr>
          <w:rFonts w:ascii="宋体" w:hAnsi="宋体" w:cs="宋体"/>
          <w:b/>
          <w:sz w:val="24"/>
          <w:szCs w:val="24"/>
        </w:rPr>
      </w:pPr>
      <w:r>
        <w:rPr>
          <w:rFonts w:hint="eastAsia" w:ascii="宋体" w:hAnsi="宋体" w:cs="宋体"/>
          <w:b/>
          <w:sz w:val="24"/>
          <w:szCs w:val="24"/>
        </w:rPr>
        <w:t>二、合同金额</w:t>
      </w:r>
    </w:p>
    <w:p w14:paraId="0A45C8A9">
      <w:pPr>
        <w:spacing w:line="360" w:lineRule="auto"/>
        <w:ind w:firstLine="480"/>
        <w:rPr>
          <w:rFonts w:ascii="宋体" w:hAnsi="宋体" w:cs="宋体"/>
          <w:sz w:val="24"/>
          <w:szCs w:val="24"/>
        </w:rPr>
      </w:pPr>
      <w:r>
        <w:rPr>
          <w:rFonts w:hint="eastAsia" w:ascii="宋体" w:hAnsi="宋体" w:cs="宋体"/>
          <w:sz w:val="24"/>
          <w:szCs w:val="24"/>
        </w:rPr>
        <w:t>（一）本合同金额为（大写）：____________________________________元（_______________元）人民币或其他币种。</w:t>
      </w:r>
    </w:p>
    <w:p w14:paraId="04A3AFF1">
      <w:pPr>
        <w:spacing w:line="360" w:lineRule="auto"/>
        <w:ind w:firstLine="480"/>
        <w:rPr>
          <w:rFonts w:ascii="宋体" w:hAnsi="宋体" w:cs="宋体"/>
          <w:sz w:val="24"/>
          <w:szCs w:val="24"/>
        </w:rPr>
      </w:pPr>
      <w:r>
        <w:rPr>
          <w:rFonts w:hint="eastAsia" w:ascii="宋体" w:hAnsi="宋体" w:cs="宋体"/>
          <w:sz w:val="24"/>
          <w:szCs w:val="24"/>
        </w:rPr>
        <w:t>（二）合同清单</w:t>
      </w:r>
    </w:p>
    <w:tbl>
      <w:tblPr>
        <w:tblStyle w:val="28"/>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6"/>
        <w:gridCol w:w="1673"/>
        <w:gridCol w:w="1511"/>
        <w:gridCol w:w="1099"/>
        <w:gridCol w:w="1478"/>
        <w:gridCol w:w="1642"/>
        <w:gridCol w:w="1130"/>
      </w:tblGrid>
      <w:tr w14:paraId="5C454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5" w:hRule="atLeast"/>
        </w:trPr>
        <w:tc>
          <w:tcPr>
            <w:tcW w:w="866" w:type="dxa"/>
            <w:vMerge w:val="restart"/>
            <w:noWrap w:val="0"/>
            <w:vAlign w:val="center"/>
          </w:tcPr>
          <w:p w14:paraId="34D0B77D">
            <w:pPr>
              <w:spacing w:line="0" w:lineRule="atLeast"/>
              <w:jc w:val="center"/>
              <w:rPr>
                <w:rFonts w:ascii="宋体" w:hAnsi="宋体" w:cs="宋体"/>
                <w:sz w:val="24"/>
                <w:szCs w:val="24"/>
              </w:rPr>
            </w:pPr>
            <w:r>
              <w:rPr>
                <w:rFonts w:hint="eastAsia" w:ascii="宋体" w:hAnsi="宋体" w:cs="宋体"/>
                <w:sz w:val="24"/>
                <w:szCs w:val="24"/>
              </w:rPr>
              <w:t>序号</w:t>
            </w:r>
          </w:p>
        </w:tc>
        <w:tc>
          <w:tcPr>
            <w:tcW w:w="1673" w:type="dxa"/>
            <w:noWrap w:val="0"/>
            <w:vAlign w:val="center"/>
          </w:tcPr>
          <w:p w14:paraId="4CE25DD0">
            <w:pPr>
              <w:spacing w:line="0" w:lineRule="atLeast"/>
              <w:jc w:val="center"/>
              <w:rPr>
                <w:rFonts w:ascii="宋体" w:hAnsi="宋体" w:cs="宋体"/>
                <w:sz w:val="24"/>
                <w:szCs w:val="24"/>
                <w:highlight w:val="yellow"/>
              </w:rPr>
            </w:pPr>
            <w:r>
              <w:rPr>
                <w:rFonts w:hint="eastAsia" w:ascii="宋体" w:hAnsi="宋体" w:cs="宋体"/>
                <w:sz w:val="24"/>
                <w:szCs w:val="24"/>
              </w:rPr>
              <w:t>1</w:t>
            </w:r>
          </w:p>
        </w:tc>
        <w:tc>
          <w:tcPr>
            <w:tcW w:w="1511" w:type="dxa"/>
            <w:noWrap w:val="0"/>
            <w:vAlign w:val="center"/>
          </w:tcPr>
          <w:p w14:paraId="1AA90A95">
            <w:pPr>
              <w:spacing w:line="0" w:lineRule="atLeast"/>
              <w:jc w:val="center"/>
              <w:rPr>
                <w:rFonts w:ascii="宋体" w:hAnsi="宋体" w:cs="宋体"/>
                <w:sz w:val="24"/>
                <w:szCs w:val="24"/>
              </w:rPr>
            </w:pPr>
            <w:r>
              <w:rPr>
                <w:rFonts w:hint="eastAsia" w:ascii="宋体" w:hAnsi="宋体" w:cs="宋体"/>
                <w:sz w:val="24"/>
                <w:szCs w:val="24"/>
              </w:rPr>
              <w:t>2</w:t>
            </w:r>
          </w:p>
        </w:tc>
        <w:tc>
          <w:tcPr>
            <w:tcW w:w="1099" w:type="dxa"/>
            <w:noWrap w:val="0"/>
            <w:vAlign w:val="center"/>
          </w:tcPr>
          <w:p w14:paraId="4794ABC5">
            <w:pPr>
              <w:spacing w:line="0" w:lineRule="atLeast"/>
              <w:jc w:val="center"/>
              <w:rPr>
                <w:rFonts w:ascii="宋体" w:hAnsi="宋体" w:cs="宋体"/>
                <w:sz w:val="24"/>
                <w:szCs w:val="24"/>
              </w:rPr>
            </w:pPr>
            <w:r>
              <w:rPr>
                <w:rFonts w:hint="eastAsia" w:ascii="宋体" w:hAnsi="宋体" w:cs="宋体"/>
                <w:sz w:val="24"/>
                <w:szCs w:val="24"/>
              </w:rPr>
              <w:t>3</w:t>
            </w:r>
          </w:p>
        </w:tc>
        <w:tc>
          <w:tcPr>
            <w:tcW w:w="1478" w:type="dxa"/>
            <w:noWrap w:val="0"/>
            <w:vAlign w:val="center"/>
          </w:tcPr>
          <w:p w14:paraId="3531CEBE">
            <w:pPr>
              <w:spacing w:line="0" w:lineRule="atLeast"/>
              <w:jc w:val="center"/>
              <w:rPr>
                <w:rFonts w:ascii="宋体" w:hAnsi="宋体" w:cs="宋体"/>
                <w:sz w:val="24"/>
                <w:szCs w:val="24"/>
              </w:rPr>
            </w:pPr>
            <w:r>
              <w:rPr>
                <w:rFonts w:hint="eastAsia" w:ascii="宋体" w:hAnsi="宋体" w:cs="宋体"/>
                <w:sz w:val="24"/>
                <w:szCs w:val="24"/>
              </w:rPr>
              <w:t>4</w:t>
            </w:r>
          </w:p>
        </w:tc>
        <w:tc>
          <w:tcPr>
            <w:tcW w:w="1642" w:type="dxa"/>
            <w:noWrap w:val="0"/>
            <w:vAlign w:val="center"/>
          </w:tcPr>
          <w:p w14:paraId="2FDF8E94">
            <w:pPr>
              <w:spacing w:line="0" w:lineRule="atLeast"/>
              <w:jc w:val="center"/>
              <w:rPr>
                <w:rFonts w:ascii="宋体" w:hAnsi="宋体" w:cs="宋体"/>
                <w:sz w:val="24"/>
                <w:szCs w:val="24"/>
              </w:rPr>
            </w:pPr>
            <w:r>
              <w:rPr>
                <w:rFonts w:hint="eastAsia" w:ascii="宋体" w:hAnsi="宋体" w:cs="宋体"/>
                <w:sz w:val="24"/>
                <w:szCs w:val="24"/>
              </w:rPr>
              <w:t>5</w:t>
            </w:r>
          </w:p>
        </w:tc>
        <w:tc>
          <w:tcPr>
            <w:tcW w:w="1130" w:type="dxa"/>
            <w:noWrap w:val="0"/>
            <w:vAlign w:val="center"/>
          </w:tcPr>
          <w:p w14:paraId="250DCA7A">
            <w:pPr>
              <w:spacing w:line="0" w:lineRule="atLeast"/>
              <w:jc w:val="center"/>
              <w:rPr>
                <w:rFonts w:ascii="宋体" w:hAnsi="宋体" w:cs="宋体"/>
                <w:sz w:val="24"/>
                <w:szCs w:val="24"/>
              </w:rPr>
            </w:pPr>
            <w:r>
              <w:rPr>
                <w:rFonts w:hint="eastAsia" w:ascii="宋体" w:hAnsi="宋体" w:cs="宋体"/>
                <w:sz w:val="24"/>
                <w:szCs w:val="24"/>
              </w:rPr>
              <w:t>6</w:t>
            </w:r>
          </w:p>
        </w:tc>
      </w:tr>
      <w:tr w14:paraId="285D1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4" w:hRule="atLeast"/>
        </w:trPr>
        <w:tc>
          <w:tcPr>
            <w:tcW w:w="866" w:type="dxa"/>
            <w:vMerge w:val="continue"/>
            <w:noWrap w:val="0"/>
            <w:vAlign w:val="center"/>
          </w:tcPr>
          <w:p w14:paraId="705BA790">
            <w:pPr>
              <w:spacing w:line="0" w:lineRule="atLeast"/>
              <w:jc w:val="center"/>
              <w:rPr>
                <w:rFonts w:ascii="宋体" w:hAnsi="宋体" w:cs="宋体"/>
                <w:sz w:val="24"/>
                <w:szCs w:val="24"/>
              </w:rPr>
            </w:pPr>
          </w:p>
        </w:tc>
        <w:tc>
          <w:tcPr>
            <w:tcW w:w="1673" w:type="dxa"/>
            <w:noWrap w:val="0"/>
            <w:vAlign w:val="center"/>
          </w:tcPr>
          <w:p w14:paraId="3745DD99">
            <w:pPr>
              <w:spacing w:line="0" w:lineRule="atLeast"/>
              <w:jc w:val="center"/>
              <w:rPr>
                <w:rFonts w:ascii="宋体" w:hAnsi="宋体" w:cs="宋体"/>
                <w:sz w:val="24"/>
                <w:szCs w:val="24"/>
                <w:highlight w:val="yellow"/>
              </w:rPr>
            </w:pPr>
            <w:r>
              <w:rPr>
                <w:rFonts w:hint="eastAsia" w:ascii="宋体" w:hAnsi="宋体" w:cs="宋体"/>
                <w:sz w:val="24"/>
                <w:szCs w:val="24"/>
              </w:rPr>
              <w:t>分项服务名称</w:t>
            </w:r>
          </w:p>
        </w:tc>
        <w:tc>
          <w:tcPr>
            <w:tcW w:w="1511" w:type="dxa"/>
            <w:noWrap w:val="0"/>
            <w:vAlign w:val="center"/>
          </w:tcPr>
          <w:p w14:paraId="1EA2CABA">
            <w:pPr>
              <w:spacing w:line="0" w:lineRule="atLeast"/>
              <w:jc w:val="center"/>
              <w:rPr>
                <w:rFonts w:ascii="宋体" w:hAnsi="宋体" w:cs="宋体"/>
                <w:sz w:val="24"/>
                <w:szCs w:val="24"/>
              </w:rPr>
            </w:pPr>
            <w:r>
              <w:rPr>
                <w:rFonts w:hint="eastAsia" w:ascii="宋体" w:hAnsi="宋体" w:cs="宋体"/>
                <w:sz w:val="24"/>
                <w:szCs w:val="24"/>
              </w:rPr>
              <w:t>分项单位</w:t>
            </w:r>
          </w:p>
        </w:tc>
        <w:tc>
          <w:tcPr>
            <w:tcW w:w="1099" w:type="dxa"/>
            <w:noWrap w:val="0"/>
            <w:vAlign w:val="center"/>
          </w:tcPr>
          <w:p w14:paraId="72BBFE04">
            <w:pPr>
              <w:spacing w:line="0" w:lineRule="atLeast"/>
              <w:jc w:val="center"/>
              <w:rPr>
                <w:rFonts w:ascii="宋体" w:hAnsi="宋体" w:cs="宋体"/>
                <w:sz w:val="24"/>
                <w:szCs w:val="24"/>
              </w:rPr>
            </w:pPr>
            <w:r>
              <w:rPr>
                <w:rFonts w:hint="eastAsia" w:ascii="宋体" w:hAnsi="宋体" w:cs="宋体"/>
                <w:sz w:val="24"/>
                <w:szCs w:val="24"/>
              </w:rPr>
              <w:t>数量</w:t>
            </w:r>
          </w:p>
        </w:tc>
        <w:tc>
          <w:tcPr>
            <w:tcW w:w="1478" w:type="dxa"/>
            <w:noWrap w:val="0"/>
            <w:vAlign w:val="center"/>
          </w:tcPr>
          <w:p w14:paraId="7BD7D5EA">
            <w:pPr>
              <w:spacing w:line="0" w:lineRule="atLeast"/>
              <w:jc w:val="center"/>
              <w:rPr>
                <w:rFonts w:ascii="宋体" w:hAnsi="宋体" w:cs="宋体"/>
                <w:sz w:val="24"/>
                <w:szCs w:val="24"/>
              </w:rPr>
            </w:pPr>
            <w:r>
              <w:rPr>
                <w:rFonts w:hint="eastAsia" w:ascii="宋体" w:hAnsi="宋体" w:cs="宋体"/>
                <w:sz w:val="24"/>
                <w:szCs w:val="24"/>
              </w:rPr>
              <w:t>分项</w:t>
            </w:r>
          </w:p>
          <w:p w14:paraId="3607AD1E">
            <w:pPr>
              <w:spacing w:line="0" w:lineRule="atLeast"/>
              <w:jc w:val="center"/>
              <w:rPr>
                <w:rFonts w:ascii="宋体" w:hAnsi="宋体" w:cs="宋体"/>
                <w:sz w:val="24"/>
                <w:szCs w:val="24"/>
              </w:rPr>
            </w:pPr>
            <w:r>
              <w:rPr>
                <w:rFonts w:hint="eastAsia" w:ascii="宋体" w:hAnsi="宋体" w:cs="宋体"/>
                <w:sz w:val="24"/>
                <w:szCs w:val="24"/>
              </w:rPr>
              <w:t>单价</w:t>
            </w:r>
          </w:p>
        </w:tc>
        <w:tc>
          <w:tcPr>
            <w:tcW w:w="1642" w:type="dxa"/>
            <w:noWrap w:val="0"/>
            <w:vAlign w:val="center"/>
          </w:tcPr>
          <w:p w14:paraId="367FDBD0">
            <w:pPr>
              <w:spacing w:line="0" w:lineRule="atLeast"/>
              <w:jc w:val="center"/>
              <w:rPr>
                <w:rFonts w:ascii="宋体" w:hAnsi="宋体" w:cs="宋体"/>
                <w:sz w:val="24"/>
                <w:szCs w:val="24"/>
              </w:rPr>
            </w:pPr>
            <w:r>
              <w:rPr>
                <w:rFonts w:hint="eastAsia" w:ascii="宋体" w:hAnsi="宋体" w:cs="宋体"/>
                <w:sz w:val="24"/>
                <w:szCs w:val="24"/>
              </w:rPr>
              <w:t>分项</w:t>
            </w:r>
          </w:p>
          <w:p w14:paraId="4625BA57">
            <w:pPr>
              <w:spacing w:line="0" w:lineRule="atLeast"/>
              <w:jc w:val="center"/>
              <w:rPr>
                <w:rFonts w:ascii="宋体" w:hAnsi="宋体" w:cs="宋体"/>
                <w:sz w:val="24"/>
                <w:szCs w:val="24"/>
              </w:rPr>
            </w:pPr>
            <w:r>
              <w:rPr>
                <w:rFonts w:hint="eastAsia" w:ascii="宋体" w:hAnsi="宋体" w:cs="宋体"/>
                <w:sz w:val="24"/>
                <w:szCs w:val="24"/>
              </w:rPr>
              <w:t>总价</w:t>
            </w:r>
          </w:p>
        </w:tc>
        <w:tc>
          <w:tcPr>
            <w:tcW w:w="1130" w:type="dxa"/>
            <w:noWrap w:val="0"/>
            <w:vAlign w:val="center"/>
          </w:tcPr>
          <w:p w14:paraId="2B7D3D84">
            <w:pPr>
              <w:spacing w:line="0" w:lineRule="atLeast"/>
              <w:jc w:val="center"/>
              <w:rPr>
                <w:rFonts w:ascii="宋体" w:hAnsi="宋体" w:cs="宋体"/>
                <w:sz w:val="24"/>
                <w:szCs w:val="24"/>
              </w:rPr>
            </w:pPr>
            <w:r>
              <w:rPr>
                <w:rFonts w:hint="eastAsia" w:ascii="宋体" w:hAnsi="宋体" w:cs="宋体"/>
                <w:sz w:val="24"/>
                <w:szCs w:val="24"/>
              </w:rPr>
              <w:t>备注</w:t>
            </w:r>
          </w:p>
        </w:tc>
      </w:tr>
      <w:tr w14:paraId="00FDB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866" w:type="dxa"/>
            <w:noWrap w:val="0"/>
            <w:vAlign w:val="center"/>
          </w:tcPr>
          <w:p w14:paraId="1CABC8C4">
            <w:pPr>
              <w:spacing w:line="0" w:lineRule="atLeast"/>
              <w:jc w:val="center"/>
              <w:rPr>
                <w:rFonts w:ascii="宋体" w:hAnsi="宋体" w:cs="宋体"/>
                <w:sz w:val="24"/>
                <w:szCs w:val="24"/>
              </w:rPr>
            </w:pPr>
            <w:r>
              <w:rPr>
                <w:rFonts w:hint="eastAsia" w:ascii="宋体" w:hAnsi="宋体" w:cs="宋体"/>
                <w:sz w:val="24"/>
                <w:szCs w:val="24"/>
              </w:rPr>
              <w:t>1</w:t>
            </w:r>
          </w:p>
        </w:tc>
        <w:tc>
          <w:tcPr>
            <w:tcW w:w="1673" w:type="dxa"/>
            <w:noWrap w:val="0"/>
            <w:vAlign w:val="center"/>
          </w:tcPr>
          <w:p w14:paraId="41A47EFD">
            <w:pPr>
              <w:spacing w:line="0" w:lineRule="atLeast"/>
              <w:jc w:val="center"/>
              <w:rPr>
                <w:rFonts w:ascii="宋体" w:hAnsi="宋体" w:cs="宋体"/>
                <w:sz w:val="24"/>
                <w:szCs w:val="24"/>
              </w:rPr>
            </w:pPr>
          </w:p>
        </w:tc>
        <w:tc>
          <w:tcPr>
            <w:tcW w:w="1511" w:type="dxa"/>
            <w:noWrap w:val="0"/>
            <w:vAlign w:val="center"/>
          </w:tcPr>
          <w:p w14:paraId="25E76664">
            <w:pPr>
              <w:spacing w:line="0" w:lineRule="atLeast"/>
              <w:jc w:val="center"/>
              <w:rPr>
                <w:rFonts w:ascii="宋体" w:hAnsi="宋体" w:cs="宋体"/>
                <w:sz w:val="24"/>
                <w:szCs w:val="24"/>
              </w:rPr>
            </w:pPr>
          </w:p>
        </w:tc>
        <w:tc>
          <w:tcPr>
            <w:tcW w:w="1099" w:type="dxa"/>
            <w:noWrap w:val="0"/>
            <w:vAlign w:val="center"/>
          </w:tcPr>
          <w:p w14:paraId="2A006261">
            <w:pPr>
              <w:spacing w:line="0" w:lineRule="atLeast"/>
              <w:jc w:val="center"/>
              <w:rPr>
                <w:rFonts w:ascii="宋体" w:hAnsi="宋体" w:cs="宋体"/>
                <w:sz w:val="24"/>
                <w:szCs w:val="24"/>
              </w:rPr>
            </w:pPr>
          </w:p>
        </w:tc>
        <w:tc>
          <w:tcPr>
            <w:tcW w:w="1478" w:type="dxa"/>
            <w:noWrap w:val="0"/>
            <w:vAlign w:val="center"/>
          </w:tcPr>
          <w:p w14:paraId="3B9C4EC1">
            <w:pPr>
              <w:spacing w:line="0" w:lineRule="atLeast"/>
              <w:jc w:val="center"/>
              <w:rPr>
                <w:rFonts w:ascii="宋体" w:hAnsi="宋体" w:cs="宋体"/>
                <w:sz w:val="24"/>
                <w:szCs w:val="24"/>
              </w:rPr>
            </w:pPr>
          </w:p>
        </w:tc>
        <w:tc>
          <w:tcPr>
            <w:tcW w:w="1642" w:type="dxa"/>
            <w:noWrap w:val="0"/>
            <w:vAlign w:val="center"/>
          </w:tcPr>
          <w:p w14:paraId="70970C18">
            <w:pPr>
              <w:spacing w:line="0" w:lineRule="atLeast"/>
              <w:jc w:val="center"/>
              <w:rPr>
                <w:rFonts w:ascii="宋体" w:hAnsi="宋体" w:cs="宋体"/>
                <w:sz w:val="24"/>
                <w:szCs w:val="24"/>
              </w:rPr>
            </w:pPr>
          </w:p>
        </w:tc>
        <w:tc>
          <w:tcPr>
            <w:tcW w:w="1130" w:type="dxa"/>
            <w:noWrap w:val="0"/>
            <w:vAlign w:val="center"/>
          </w:tcPr>
          <w:p w14:paraId="1B9F5848">
            <w:pPr>
              <w:spacing w:line="0" w:lineRule="atLeast"/>
              <w:jc w:val="center"/>
              <w:rPr>
                <w:rFonts w:ascii="宋体" w:hAnsi="宋体" w:cs="宋体"/>
                <w:sz w:val="24"/>
                <w:szCs w:val="24"/>
              </w:rPr>
            </w:pPr>
          </w:p>
        </w:tc>
      </w:tr>
      <w:tr w14:paraId="6CAA3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866" w:type="dxa"/>
            <w:noWrap w:val="0"/>
            <w:vAlign w:val="center"/>
          </w:tcPr>
          <w:p w14:paraId="4B6026F3">
            <w:pPr>
              <w:spacing w:line="0" w:lineRule="atLeast"/>
              <w:jc w:val="center"/>
              <w:rPr>
                <w:rFonts w:ascii="宋体" w:hAnsi="宋体" w:cs="宋体"/>
                <w:sz w:val="24"/>
                <w:szCs w:val="24"/>
              </w:rPr>
            </w:pPr>
            <w:r>
              <w:rPr>
                <w:rFonts w:hint="eastAsia" w:ascii="宋体" w:hAnsi="宋体" w:cs="宋体"/>
                <w:sz w:val="24"/>
                <w:szCs w:val="24"/>
              </w:rPr>
              <w:t>2</w:t>
            </w:r>
          </w:p>
        </w:tc>
        <w:tc>
          <w:tcPr>
            <w:tcW w:w="1673" w:type="dxa"/>
            <w:noWrap w:val="0"/>
            <w:vAlign w:val="center"/>
          </w:tcPr>
          <w:p w14:paraId="7E3B6A17">
            <w:pPr>
              <w:spacing w:line="0" w:lineRule="atLeast"/>
              <w:jc w:val="center"/>
              <w:rPr>
                <w:rFonts w:ascii="宋体" w:hAnsi="宋体" w:cs="宋体"/>
                <w:sz w:val="24"/>
                <w:szCs w:val="24"/>
              </w:rPr>
            </w:pPr>
          </w:p>
        </w:tc>
        <w:tc>
          <w:tcPr>
            <w:tcW w:w="1511" w:type="dxa"/>
            <w:noWrap w:val="0"/>
            <w:vAlign w:val="center"/>
          </w:tcPr>
          <w:p w14:paraId="19011B75">
            <w:pPr>
              <w:spacing w:line="0" w:lineRule="atLeast"/>
              <w:jc w:val="center"/>
              <w:rPr>
                <w:rFonts w:ascii="宋体" w:hAnsi="宋体" w:cs="宋体"/>
                <w:sz w:val="24"/>
                <w:szCs w:val="24"/>
              </w:rPr>
            </w:pPr>
          </w:p>
        </w:tc>
        <w:tc>
          <w:tcPr>
            <w:tcW w:w="1099" w:type="dxa"/>
            <w:noWrap w:val="0"/>
            <w:vAlign w:val="center"/>
          </w:tcPr>
          <w:p w14:paraId="17FDF419">
            <w:pPr>
              <w:spacing w:line="0" w:lineRule="atLeast"/>
              <w:jc w:val="center"/>
              <w:rPr>
                <w:rFonts w:ascii="宋体" w:hAnsi="宋体" w:cs="宋体"/>
                <w:sz w:val="24"/>
                <w:szCs w:val="24"/>
              </w:rPr>
            </w:pPr>
          </w:p>
        </w:tc>
        <w:tc>
          <w:tcPr>
            <w:tcW w:w="1478" w:type="dxa"/>
            <w:noWrap w:val="0"/>
            <w:vAlign w:val="center"/>
          </w:tcPr>
          <w:p w14:paraId="6336D93E">
            <w:pPr>
              <w:spacing w:line="0" w:lineRule="atLeast"/>
              <w:jc w:val="center"/>
              <w:rPr>
                <w:rFonts w:ascii="宋体" w:hAnsi="宋体" w:cs="宋体"/>
                <w:sz w:val="24"/>
                <w:szCs w:val="24"/>
              </w:rPr>
            </w:pPr>
          </w:p>
        </w:tc>
        <w:tc>
          <w:tcPr>
            <w:tcW w:w="1642" w:type="dxa"/>
            <w:noWrap w:val="0"/>
            <w:vAlign w:val="center"/>
          </w:tcPr>
          <w:p w14:paraId="242BB275">
            <w:pPr>
              <w:spacing w:line="0" w:lineRule="atLeast"/>
              <w:jc w:val="center"/>
              <w:rPr>
                <w:rFonts w:ascii="宋体" w:hAnsi="宋体" w:cs="宋体"/>
                <w:sz w:val="24"/>
                <w:szCs w:val="24"/>
              </w:rPr>
            </w:pPr>
          </w:p>
        </w:tc>
        <w:tc>
          <w:tcPr>
            <w:tcW w:w="1130" w:type="dxa"/>
            <w:noWrap w:val="0"/>
            <w:vAlign w:val="center"/>
          </w:tcPr>
          <w:p w14:paraId="091DAD44">
            <w:pPr>
              <w:spacing w:line="0" w:lineRule="atLeast"/>
              <w:jc w:val="center"/>
              <w:rPr>
                <w:rFonts w:ascii="宋体" w:hAnsi="宋体" w:cs="宋体"/>
                <w:sz w:val="24"/>
                <w:szCs w:val="24"/>
              </w:rPr>
            </w:pPr>
          </w:p>
        </w:tc>
      </w:tr>
      <w:tr w14:paraId="52A5F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866" w:type="dxa"/>
            <w:noWrap w:val="0"/>
            <w:vAlign w:val="center"/>
          </w:tcPr>
          <w:p w14:paraId="0800482B">
            <w:pPr>
              <w:spacing w:line="0" w:lineRule="atLeast"/>
              <w:jc w:val="center"/>
              <w:rPr>
                <w:rFonts w:ascii="宋体" w:hAnsi="宋体" w:cs="宋体"/>
                <w:sz w:val="24"/>
                <w:szCs w:val="24"/>
              </w:rPr>
            </w:pPr>
            <w:r>
              <w:rPr>
                <w:rFonts w:hint="eastAsia" w:ascii="宋体" w:hAnsi="宋体" w:cs="宋体"/>
                <w:sz w:val="24"/>
                <w:szCs w:val="24"/>
              </w:rPr>
              <w:t>3</w:t>
            </w:r>
          </w:p>
        </w:tc>
        <w:tc>
          <w:tcPr>
            <w:tcW w:w="1673" w:type="dxa"/>
            <w:noWrap w:val="0"/>
            <w:vAlign w:val="center"/>
          </w:tcPr>
          <w:p w14:paraId="717B1D70">
            <w:pPr>
              <w:spacing w:line="0" w:lineRule="atLeast"/>
              <w:jc w:val="center"/>
              <w:rPr>
                <w:rFonts w:ascii="宋体" w:hAnsi="宋体" w:cs="宋体"/>
                <w:sz w:val="24"/>
                <w:szCs w:val="24"/>
              </w:rPr>
            </w:pPr>
          </w:p>
        </w:tc>
        <w:tc>
          <w:tcPr>
            <w:tcW w:w="1511" w:type="dxa"/>
            <w:noWrap w:val="0"/>
            <w:vAlign w:val="center"/>
          </w:tcPr>
          <w:p w14:paraId="703187A5">
            <w:pPr>
              <w:spacing w:line="0" w:lineRule="atLeast"/>
              <w:jc w:val="center"/>
              <w:rPr>
                <w:rFonts w:ascii="宋体" w:hAnsi="宋体" w:cs="宋体"/>
                <w:sz w:val="24"/>
                <w:szCs w:val="24"/>
              </w:rPr>
            </w:pPr>
          </w:p>
        </w:tc>
        <w:tc>
          <w:tcPr>
            <w:tcW w:w="1099" w:type="dxa"/>
            <w:noWrap w:val="0"/>
            <w:vAlign w:val="center"/>
          </w:tcPr>
          <w:p w14:paraId="0DF03E2F">
            <w:pPr>
              <w:spacing w:line="0" w:lineRule="atLeast"/>
              <w:jc w:val="center"/>
              <w:rPr>
                <w:rFonts w:ascii="宋体" w:hAnsi="宋体" w:cs="宋体"/>
                <w:sz w:val="24"/>
                <w:szCs w:val="24"/>
              </w:rPr>
            </w:pPr>
          </w:p>
        </w:tc>
        <w:tc>
          <w:tcPr>
            <w:tcW w:w="1478" w:type="dxa"/>
            <w:noWrap w:val="0"/>
            <w:vAlign w:val="center"/>
          </w:tcPr>
          <w:p w14:paraId="5DF0F8EC">
            <w:pPr>
              <w:spacing w:line="0" w:lineRule="atLeast"/>
              <w:jc w:val="center"/>
              <w:rPr>
                <w:rFonts w:ascii="宋体" w:hAnsi="宋体" w:cs="宋体"/>
                <w:sz w:val="24"/>
                <w:szCs w:val="24"/>
              </w:rPr>
            </w:pPr>
          </w:p>
        </w:tc>
        <w:tc>
          <w:tcPr>
            <w:tcW w:w="1642" w:type="dxa"/>
            <w:noWrap w:val="0"/>
            <w:vAlign w:val="center"/>
          </w:tcPr>
          <w:p w14:paraId="7C58CB31">
            <w:pPr>
              <w:spacing w:line="0" w:lineRule="atLeast"/>
              <w:jc w:val="center"/>
              <w:rPr>
                <w:rFonts w:ascii="宋体" w:hAnsi="宋体" w:cs="宋体"/>
                <w:sz w:val="24"/>
                <w:szCs w:val="24"/>
              </w:rPr>
            </w:pPr>
          </w:p>
        </w:tc>
        <w:tc>
          <w:tcPr>
            <w:tcW w:w="1130" w:type="dxa"/>
            <w:noWrap w:val="0"/>
            <w:vAlign w:val="center"/>
          </w:tcPr>
          <w:p w14:paraId="64ACEB8A">
            <w:pPr>
              <w:spacing w:line="0" w:lineRule="atLeast"/>
              <w:jc w:val="center"/>
              <w:rPr>
                <w:rFonts w:ascii="宋体" w:hAnsi="宋体" w:cs="宋体"/>
                <w:sz w:val="24"/>
                <w:szCs w:val="24"/>
              </w:rPr>
            </w:pPr>
          </w:p>
        </w:tc>
      </w:tr>
      <w:tr w14:paraId="5E114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6" w:hRule="atLeast"/>
        </w:trPr>
        <w:tc>
          <w:tcPr>
            <w:tcW w:w="866" w:type="dxa"/>
            <w:noWrap w:val="0"/>
            <w:vAlign w:val="center"/>
          </w:tcPr>
          <w:p w14:paraId="107DA69A">
            <w:pPr>
              <w:spacing w:line="0" w:lineRule="atLeast"/>
              <w:jc w:val="center"/>
              <w:rPr>
                <w:rFonts w:ascii="宋体" w:hAnsi="宋体" w:cs="宋体"/>
                <w:sz w:val="24"/>
                <w:szCs w:val="24"/>
              </w:rPr>
            </w:pPr>
            <w:r>
              <w:rPr>
                <w:rFonts w:hint="eastAsia" w:ascii="宋体" w:hAnsi="宋体" w:cs="宋体"/>
                <w:sz w:val="24"/>
                <w:szCs w:val="24"/>
              </w:rPr>
              <w:t>……</w:t>
            </w:r>
          </w:p>
        </w:tc>
        <w:tc>
          <w:tcPr>
            <w:tcW w:w="1673" w:type="dxa"/>
            <w:noWrap w:val="0"/>
            <w:vAlign w:val="center"/>
          </w:tcPr>
          <w:p w14:paraId="1D50A783">
            <w:pPr>
              <w:spacing w:line="0" w:lineRule="atLeast"/>
              <w:jc w:val="center"/>
              <w:rPr>
                <w:rFonts w:ascii="宋体" w:hAnsi="宋体" w:cs="宋体"/>
                <w:sz w:val="24"/>
                <w:szCs w:val="24"/>
              </w:rPr>
            </w:pPr>
            <w:r>
              <w:rPr>
                <w:rFonts w:hint="eastAsia" w:ascii="宋体" w:hAnsi="宋体" w:cs="宋体"/>
                <w:sz w:val="24"/>
                <w:szCs w:val="24"/>
              </w:rPr>
              <w:t>……</w:t>
            </w:r>
          </w:p>
        </w:tc>
        <w:tc>
          <w:tcPr>
            <w:tcW w:w="1511" w:type="dxa"/>
            <w:noWrap w:val="0"/>
            <w:vAlign w:val="center"/>
          </w:tcPr>
          <w:p w14:paraId="20C3C69B">
            <w:pPr>
              <w:spacing w:line="0" w:lineRule="atLeast"/>
              <w:jc w:val="center"/>
              <w:rPr>
                <w:rFonts w:ascii="宋体" w:hAnsi="宋体" w:cs="宋体"/>
                <w:sz w:val="24"/>
                <w:szCs w:val="24"/>
              </w:rPr>
            </w:pPr>
          </w:p>
        </w:tc>
        <w:tc>
          <w:tcPr>
            <w:tcW w:w="1099" w:type="dxa"/>
            <w:noWrap w:val="0"/>
            <w:vAlign w:val="center"/>
          </w:tcPr>
          <w:p w14:paraId="0644D341">
            <w:pPr>
              <w:spacing w:line="0" w:lineRule="atLeast"/>
              <w:jc w:val="center"/>
              <w:rPr>
                <w:rFonts w:ascii="宋体" w:hAnsi="宋体" w:cs="宋体"/>
                <w:sz w:val="24"/>
                <w:szCs w:val="24"/>
              </w:rPr>
            </w:pPr>
          </w:p>
        </w:tc>
        <w:tc>
          <w:tcPr>
            <w:tcW w:w="1478" w:type="dxa"/>
            <w:noWrap w:val="0"/>
            <w:vAlign w:val="center"/>
          </w:tcPr>
          <w:p w14:paraId="6F02D722">
            <w:pPr>
              <w:spacing w:line="0" w:lineRule="atLeast"/>
              <w:jc w:val="center"/>
              <w:rPr>
                <w:rFonts w:ascii="宋体" w:hAnsi="宋体" w:cs="宋体"/>
                <w:sz w:val="24"/>
                <w:szCs w:val="24"/>
              </w:rPr>
            </w:pPr>
          </w:p>
        </w:tc>
        <w:tc>
          <w:tcPr>
            <w:tcW w:w="1642" w:type="dxa"/>
            <w:noWrap w:val="0"/>
            <w:vAlign w:val="center"/>
          </w:tcPr>
          <w:p w14:paraId="0C72B222">
            <w:pPr>
              <w:spacing w:line="0" w:lineRule="atLeast"/>
              <w:jc w:val="center"/>
              <w:rPr>
                <w:rFonts w:ascii="宋体" w:hAnsi="宋体" w:cs="宋体"/>
                <w:sz w:val="24"/>
                <w:szCs w:val="24"/>
              </w:rPr>
            </w:pPr>
          </w:p>
        </w:tc>
        <w:tc>
          <w:tcPr>
            <w:tcW w:w="1130" w:type="dxa"/>
            <w:noWrap w:val="0"/>
            <w:vAlign w:val="center"/>
          </w:tcPr>
          <w:p w14:paraId="2D7CB750">
            <w:pPr>
              <w:spacing w:line="0" w:lineRule="atLeast"/>
              <w:jc w:val="center"/>
              <w:rPr>
                <w:rFonts w:ascii="宋体" w:hAnsi="宋体" w:cs="宋体"/>
                <w:sz w:val="24"/>
                <w:szCs w:val="24"/>
              </w:rPr>
            </w:pPr>
          </w:p>
        </w:tc>
      </w:tr>
      <w:tr w14:paraId="51C6D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8" w:hRule="atLeast"/>
        </w:trPr>
        <w:tc>
          <w:tcPr>
            <w:tcW w:w="6627" w:type="dxa"/>
            <w:gridSpan w:val="5"/>
            <w:noWrap w:val="0"/>
            <w:vAlign w:val="center"/>
          </w:tcPr>
          <w:p w14:paraId="016BA7BF">
            <w:pPr>
              <w:spacing w:line="0" w:lineRule="atLeast"/>
              <w:jc w:val="center"/>
              <w:rPr>
                <w:rFonts w:ascii="宋体" w:hAnsi="宋体" w:cs="宋体"/>
                <w:sz w:val="24"/>
                <w:szCs w:val="24"/>
              </w:rPr>
            </w:pPr>
            <w:r>
              <w:rPr>
                <w:rFonts w:hint="eastAsia" w:ascii="宋体" w:hAnsi="宋体" w:cs="宋体"/>
                <w:sz w:val="24"/>
                <w:szCs w:val="24"/>
              </w:rPr>
              <w:t>总报价（人民币：元）</w:t>
            </w:r>
          </w:p>
        </w:tc>
        <w:tc>
          <w:tcPr>
            <w:tcW w:w="1642" w:type="dxa"/>
            <w:noWrap w:val="0"/>
            <w:vAlign w:val="top"/>
          </w:tcPr>
          <w:p w14:paraId="410FC705">
            <w:pPr>
              <w:spacing w:line="0" w:lineRule="atLeast"/>
              <w:rPr>
                <w:rFonts w:ascii="宋体" w:hAnsi="宋体" w:cs="宋体"/>
                <w:sz w:val="24"/>
                <w:szCs w:val="24"/>
              </w:rPr>
            </w:pPr>
          </w:p>
        </w:tc>
        <w:tc>
          <w:tcPr>
            <w:tcW w:w="1130" w:type="dxa"/>
            <w:noWrap w:val="0"/>
            <w:vAlign w:val="top"/>
          </w:tcPr>
          <w:p w14:paraId="7827453F">
            <w:pPr>
              <w:spacing w:line="0" w:lineRule="atLeast"/>
              <w:rPr>
                <w:rFonts w:ascii="宋体" w:hAnsi="宋体" w:cs="宋体"/>
                <w:sz w:val="24"/>
                <w:szCs w:val="24"/>
              </w:rPr>
            </w:pPr>
          </w:p>
        </w:tc>
      </w:tr>
    </w:tbl>
    <w:p w14:paraId="57B36919">
      <w:pPr>
        <w:spacing w:line="360" w:lineRule="auto"/>
        <w:ind w:firstLine="482"/>
        <w:rPr>
          <w:rFonts w:ascii="宋体" w:hAnsi="宋体" w:cs="宋体"/>
          <w:b/>
          <w:sz w:val="24"/>
          <w:szCs w:val="24"/>
        </w:rPr>
      </w:pPr>
    </w:p>
    <w:p w14:paraId="02312467">
      <w:pPr>
        <w:spacing w:line="360" w:lineRule="auto"/>
        <w:ind w:firstLine="482"/>
        <w:outlineLvl w:val="1"/>
        <w:rPr>
          <w:rFonts w:ascii="宋体" w:hAnsi="宋体" w:cs="宋体"/>
          <w:b/>
          <w:sz w:val="24"/>
          <w:szCs w:val="24"/>
        </w:rPr>
      </w:pPr>
      <w:r>
        <w:rPr>
          <w:rFonts w:hint="eastAsia" w:ascii="宋体" w:hAnsi="宋体" w:cs="宋体"/>
          <w:b/>
          <w:sz w:val="24"/>
          <w:szCs w:val="24"/>
        </w:rPr>
        <w:t>三、技术资料</w:t>
      </w:r>
    </w:p>
    <w:p w14:paraId="5A25127A">
      <w:pPr>
        <w:spacing w:line="360" w:lineRule="auto"/>
        <w:ind w:firstLine="480"/>
        <w:rPr>
          <w:rFonts w:ascii="宋体" w:hAnsi="宋体" w:cs="宋体"/>
          <w:sz w:val="24"/>
          <w:szCs w:val="24"/>
        </w:rPr>
      </w:pPr>
      <w:r>
        <w:rPr>
          <w:rFonts w:hint="eastAsia" w:ascii="宋体" w:hAnsi="宋体" w:cs="宋体"/>
          <w:sz w:val="24"/>
          <w:szCs w:val="24"/>
        </w:rPr>
        <w:t>3.1乙方应按磋商文件规定的时间向甲方提供与合同标的有关的技术资料。</w:t>
      </w:r>
    </w:p>
    <w:p w14:paraId="1D50608D">
      <w:pPr>
        <w:spacing w:line="360" w:lineRule="auto"/>
        <w:ind w:firstLine="480"/>
        <w:rPr>
          <w:rFonts w:ascii="宋体" w:hAnsi="宋体" w:cs="宋体"/>
          <w:sz w:val="24"/>
          <w:szCs w:val="24"/>
        </w:rPr>
      </w:pPr>
      <w:r>
        <w:rPr>
          <w:rFonts w:hint="eastAsia" w:ascii="宋体" w:hAnsi="宋体" w:cs="宋体"/>
          <w:sz w:val="24"/>
          <w:szCs w:val="24"/>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F720133">
      <w:pPr>
        <w:spacing w:line="360" w:lineRule="auto"/>
        <w:ind w:firstLine="482"/>
        <w:outlineLvl w:val="1"/>
        <w:rPr>
          <w:rFonts w:ascii="宋体" w:hAnsi="宋体" w:cs="宋体"/>
          <w:b/>
          <w:sz w:val="24"/>
          <w:szCs w:val="24"/>
        </w:rPr>
      </w:pPr>
      <w:r>
        <w:rPr>
          <w:rFonts w:hint="eastAsia" w:ascii="宋体" w:hAnsi="宋体" w:cs="宋体"/>
          <w:b/>
          <w:sz w:val="24"/>
          <w:szCs w:val="24"/>
        </w:rPr>
        <w:t>四、知识产权</w:t>
      </w:r>
    </w:p>
    <w:p w14:paraId="26D49327">
      <w:pPr>
        <w:spacing w:line="360" w:lineRule="auto"/>
        <w:ind w:firstLine="480"/>
        <w:rPr>
          <w:rFonts w:ascii="宋体" w:hAnsi="宋体" w:cs="宋体"/>
          <w:sz w:val="24"/>
          <w:szCs w:val="24"/>
        </w:rPr>
      </w:pPr>
      <w:r>
        <w:rPr>
          <w:rFonts w:hint="eastAsia" w:ascii="宋体" w:hAnsi="宋体" w:cs="宋体"/>
          <w:sz w:val="24"/>
          <w:szCs w:val="24"/>
        </w:rPr>
        <w:t>4.1乙方应保证甲方在使用、接受本合同标的或其任何一部分时不受第三方提出侵犯其专利权、版权、商标权和工业设计权等知识产权的起诉。一旦出现侵权，由乙方负全部责任。</w:t>
      </w:r>
    </w:p>
    <w:p w14:paraId="112F256E">
      <w:pPr>
        <w:spacing w:line="360" w:lineRule="auto"/>
        <w:ind w:firstLine="482"/>
        <w:outlineLvl w:val="1"/>
        <w:rPr>
          <w:rFonts w:ascii="宋体" w:hAnsi="宋体" w:cs="宋体"/>
          <w:sz w:val="24"/>
          <w:szCs w:val="24"/>
          <w:u w:val="single"/>
        </w:rPr>
      </w:pPr>
      <w:r>
        <w:rPr>
          <w:rFonts w:hint="eastAsia" w:ascii="宋体" w:hAnsi="宋体" w:cs="宋体"/>
          <w:b/>
          <w:sz w:val="24"/>
          <w:szCs w:val="24"/>
        </w:rPr>
        <w:t>五、产权担保</w:t>
      </w:r>
    </w:p>
    <w:p w14:paraId="4126C401">
      <w:pPr>
        <w:spacing w:line="360" w:lineRule="auto"/>
        <w:ind w:firstLine="480"/>
        <w:rPr>
          <w:rFonts w:ascii="宋体" w:hAnsi="宋体" w:cs="宋体"/>
          <w:sz w:val="24"/>
          <w:szCs w:val="24"/>
          <w:u w:val="single"/>
        </w:rPr>
      </w:pPr>
      <w:r>
        <w:rPr>
          <w:rFonts w:hint="eastAsia" w:ascii="宋体" w:hAnsi="宋体" w:cs="宋体"/>
          <w:sz w:val="24"/>
          <w:szCs w:val="24"/>
        </w:rPr>
        <w:t>5.1乙方保证所交付的合同标的的所有权完全属于乙方且无任何抵押、查封等产权瑕疵。</w:t>
      </w:r>
    </w:p>
    <w:p w14:paraId="3E48B5FD">
      <w:pPr>
        <w:spacing w:line="360" w:lineRule="auto"/>
        <w:ind w:firstLine="482"/>
        <w:outlineLvl w:val="1"/>
        <w:rPr>
          <w:rFonts w:ascii="宋体" w:hAnsi="宋体" w:cs="宋体"/>
          <w:b/>
          <w:sz w:val="24"/>
          <w:szCs w:val="24"/>
        </w:rPr>
      </w:pPr>
      <w:r>
        <w:rPr>
          <w:rFonts w:hint="eastAsia" w:ascii="宋体" w:hAnsi="宋体" w:cs="宋体"/>
          <w:b/>
          <w:sz w:val="24"/>
          <w:szCs w:val="24"/>
        </w:rPr>
        <w:t>六、履约保证金</w:t>
      </w:r>
    </w:p>
    <w:p w14:paraId="295B3147">
      <w:pPr>
        <w:spacing w:line="360" w:lineRule="auto"/>
        <w:ind w:firstLine="480"/>
        <w:rPr>
          <w:rFonts w:ascii="宋体" w:hAnsi="宋体" w:cs="宋体"/>
          <w:sz w:val="24"/>
          <w:szCs w:val="24"/>
        </w:rPr>
      </w:pPr>
      <w:r>
        <w:rPr>
          <w:rFonts w:hint="eastAsia" w:ascii="宋体" w:hAnsi="宋体" w:cs="宋体"/>
          <w:sz w:val="24"/>
          <w:szCs w:val="24"/>
        </w:rPr>
        <w:t>本项目不收取履约保证金。</w:t>
      </w:r>
    </w:p>
    <w:p w14:paraId="45BDDE31">
      <w:pPr>
        <w:spacing w:line="360" w:lineRule="auto"/>
        <w:ind w:firstLine="480"/>
        <w:outlineLvl w:val="1"/>
        <w:rPr>
          <w:rFonts w:ascii="宋体" w:hAnsi="宋体" w:cs="宋体"/>
          <w:b/>
          <w:sz w:val="24"/>
          <w:szCs w:val="24"/>
        </w:rPr>
      </w:pPr>
      <w:r>
        <w:rPr>
          <w:rFonts w:hint="eastAsia" w:ascii="宋体" w:hAnsi="宋体" w:cs="宋体"/>
          <w:b/>
          <w:sz w:val="24"/>
          <w:szCs w:val="24"/>
        </w:rPr>
        <w:t>七、合同转包或分包</w:t>
      </w:r>
    </w:p>
    <w:p w14:paraId="6961687F">
      <w:pPr>
        <w:spacing w:line="360" w:lineRule="auto"/>
        <w:ind w:firstLine="480"/>
        <w:rPr>
          <w:rFonts w:ascii="宋体" w:hAnsi="宋体" w:cs="宋体"/>
          <w:sz w:val="24"/>
          <w:szCs w:val="24"/>
        </w:rPr>
      </w:pPr>
      <w:r>
        <w:rPr>
          <w:rFonts w:hint="eastAsia" w:ascii="宋体" w:hAnsi="宋体" w:cs="宋体"/>
          <w:sz w:val="24"/>
          <w:szCs w:val="24"/>
        </w:rPr>
        <w:t>7.1乙方不得将合同标的转包给他人履行。</w:t>
      </w:r>
    </w:p>
    <w:p w14:paraId="0C87CCF1">
      <w:pPr>
        <w:spacing w:line="360" w:lineRule="auto"/>
        <w:ind w:firstLine="480"/>
        <w:rPr>
          <w:rFonts w:ascii="宋体" w:hAnsi="宋体" w:cs="宋体"/>
          <w:sz w:val="24"/>
          <w:szCs w:val="24"/>
        </w:rPr>
      </w:pPr>
      <w:r>
        <w:rPr>
          <w:rFonts w:hint="eastAsia" w:ascii="宋体" w:hAnsi="宋体" w:cs="宋体"/>
          <w:sz w:val="24"/>
          <w:szCs w:val="24"/>
        </w:rPr>
        <w:t>7.2乙方不得将合同标的分包给他人履行。</w:t>
      </w:r>
    </w:p>
    <w:p w14:paraId="05176924">
      <w:pPr>
        <w:spacing w:line="360" w:lineRule="auto"/>
        <w:ind w:firstLine="480"/>
        <w:rPr>
          <w:rFonts w:ascii="宋体" w:hAnsi="宋体" w:cs="宋体"/>
          <w:sz w:val="24"/>
          <w:szCs w:val="24"/>
        </w:rPr>
      </w:pPr>
      <w:r>
        <w:rPr>
          <w:rFonts w:hint="eastAsia" w:ascii="宋体" w:hAnsi="宋体" w:cs="宋体"/>
          <w:sz w:val="24"/>
          <w:szCs w:val="24"/>
        </w:rPr>
        <w:t>7.3乙方如有转包或未经甲方同意的分包行为，甲方有权解除合同。</w:t>
      </w:r>
    </w:p>
    <w:p w14:paraId="55BCDD50">
      <w:pPr>
        <w:spacing w:line="360" w:lineRule="auto"/>
        <w:ind w:firstLine="482"/>
        <w:outlineLvl w:val="1"/>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八、合同款项支付</w:t>
      </w:r>
    </w:p>
    <w:p w14:paraId="6923DA90">
      <w:pPr>
        <w:spacing w:line="360" w:lineRule="auto"/>
        <w:ind w:firstLine="480"/>
        <w:rPr>
          <w:rFonts w:hint="eastAsia"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付款方式：</w:t>
      </w:r>
      <w:r>
        <w:rPr>
          <w:rFonts w:hint="eastAsia" w:ascii="宋体" w:hAnsi="宋体"/>
          <w:bCs/>
          <w:color w:val="000000" w:themeColor="text1"/>
          <w:sz w:val="24"/>
          <w:szCs w:val="24"/>
          <w14:textFill>
            <w14:solidFill>
              <w14:schemeClr w14:val="tx1"/>
            </w14:solidFill>
          </w14:textFill>
        </w:rPr>
        <w:t>合同签订且采购人在收到供应商发票后10个工作日内，支付合同金额</w:t>
      </w:r>
      <w:r>
        <w:rPr>
          <w:rFonts w:hint="eastAsia" w:ascii="宋体" w:hAnsi="宋体"/>
          <w:bCs/>
          <w:color w:val="000000" w:themeColor="text1"/>
          <w:sz w:val="24"/>
          <w:szCs w:val="24"/>
          <w:lang w:val="en-US" w:eastAsia="zh-CN"/>
          <w14:textFill>
            <w14:solidFill>
              <w14:schemeClr w14:val="tx1"/>
            </w14:solidFill>
          </w14:textFill>
        </w:rPr>
        <w:t>3</w:t>
      </w:r>
      <w:r>
        <w:rPr>
          <w:rFonts w:hint="eastAsia" w:ascii="宋体" w:hAnsi="宋体"/>
          <w:bCs/>
          <w:color w:val="000000" w:themeColor="text1"/>
          <w:sz w:val="24"/>
          <w:szCs w:val="24"/>
          <w14:textFill>
            <w14:solidFill>
              <w14:schemeClr w14:val="tx1"/>
            </w14:solidFill>
          </w14:textFill>
        </w:rPr>
        <w:t>0%作为预付款</w:t>
      </w:r>
      <w:r>
        <w:rPr>
          <w:rFonts w:hint="eastAsia" w:ascii="宋体" w:hAnsi="宋体"/>
          <w:bCs/>
          <w:color w:val="000000" w:themeColor="text1"/>
          <w:sz w:val="24"/>
          <w:szCs w:val="24"/>
          <w:lang w:eastAsia="zh-CN"/>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项目完成且</w:t>
      </w:r>
      <w:r>
        <w:rPr>
          <w:rFonts w:hint="eastAsia" w:ascii="宋体" w:hAnsi="宋体"/>
          <w:bCs/>
          <w:color w:val="000000" w:themeColor="text1"/>
          <w:sz w:val="24"/>
          <w:szCs w:val="24"/>
          <w14:textFill>
            <w14:solidFill>
              <w14:schemeClr w14:val="tx1"/>
            </w14:solidFill>
          </w14:textFill>
        </w:rPr>
        <w:t>验收合格</w:t>
      </w:r>
      <w:r>
        <w:rPr>
          <w:rFonts w:hint="eastAsia" w:ascii="宋体" w:hAnsi="宋体"/>
          <w:bCs/>
          <w:color w:val="000000" w:themeColor="text1"/>
          <w:sz w:val="24"/>
          <w:szCs w:val="24"/>
          <w:lang w:val="en-US" w:eastAsia="zh-CN"/>
          <w14:textFill>
            <w14:solidFill>
              <w14:schemeClr w14:val="tx1"/>
            </w14:solidFill>
          </w14:textFill>
        </w:rPr>
        <w:t>后，</w:t>
      </w:r>
      <w:r>
        <w:rPr>
          <w:rFonts w:hint="eastAsia" w:ascii="宋体" w:hAnsi="宋体"/>
          <w:bCs/>
          <w:color w:val="000000" w:themeColor="text1"/>
          <w:sz w:val="24"/>
          <w:szCs w:val="24"/>
          <w14:textFill>
            <w14:solidFill>
              <w14:schemeClr w14:val="tx1"/>
            </w14:solidFill>
          </w14:textFill>
        </w:rPr>
        <w:t>支付</w:t>
      </w:r>
      <w:r>
        <w:rPr>
          <w:rFonts w:hint="eastAsia" w:ascii="宋体" w:hAnsi="宋体"/>
          <w:bCs/>
          <w:color w:val="000000" w:themeColor="text1"/>
          <w:sz w:val="24"/>
          <w:szCs w:val="24"/>
          <w:lang w:val="en-US" w:eastAsia="zh-CN"/>
          <w14:textFill>
            <w14:solidFill>
              <w14:schemeClr w14:val="tx1"/>
            </w14:solidFill>
          </w14:textFill>
        </w:rPr>
        <w:t>至</w:t>
      </w:r>
      <w:r>
        <w:rPr>
          <w:rFonts w:hint="eastAsia" w:ascii="宋体" w:hAnsi="宋体"/>
          <w:bCs/>
          <w:color w:val="000000" w:themeColor="text1"/>
          <w:sz w:val="24"/>
          <w:szCs w:val="24"/>
          <w14:textFill>
            <w14:solidFill>
              <w14:schemeClr w14:val="tx1"/>
            </w14:solidFill>
          </w14:textFill>
        </w:rPr>
        <w:t>合同金额的</w:t>
      </w:r>
      <w:r>
        <w:rPr>
          <w:rFonts w:hint="eastAsia" w:ascii="宋体" w:hAnsi="宋体"/>
          <w:bCs/>
          <w:color w:val="000000" w:themeColor="text1"/>
          <w:sz w:val="24"/>
          <w:szCs w:val="24"/>
          <w:lang w:val="en-US" w:eastAsia="zh-CN"/>
          <w14:textFill>
            <w14:solidFill>
              <w14:schemeClr w14:val="tx1"/>
            </w14:solidFill>
          </w14:textFill>
        </w:rPr>
        <w:t>80</w:t>
      </w:r>
      <w:r>
        <w:rPr>
          <w:rFonts w:hint="eastAsia" w:ascii="宋体" w:hAnsi="宋体"/>
          <w:bCs/>
          <w:color w:val="000000" w:themeColor="text1"/>
          <w:sz w:val="24"/>
          <w:szCs w:val="24"/>
          <w14:textFill>
            <w14:solidFill>
              <w14:schemeClr w14:val="tx1"/>
            </w14:solidFill>
          </w14:textFill>
        </w:rPr>
        <w:t>%；</w:t>
      </w:r>
      <w:r>
        <w:rPr>
          <w:rFonts w:hint="eastAsia" w:ascii="宋体" w:hAnsi="宋体"/>
          <w:bCs/>
          <w:color w:val="000000" w:themeColor="text1"/>
          <w:sz w:val="24"/>
          <w:szCs w:val="24"/>
          <w:lang w:val="en-US" w:eastAsia="zh-CN"/>
          <w14:textFill>
            <w14:solidFill>
              <w14:schemeClr w14:val="tx1"/>
            </w14:solidFill>
          </w14:textFill>
        </w:rPr>
        <w:t>运维服务期满</w:t>
      </w:r>
      <w:r>
        <w:rPr>
          <w:rFonts w:hint="eastAsia" w:ascii="宋体" w:hAnsi="宋体"/>
          <w:bCs/>
          <w:color w:val="000000" w:themeColor="text1"/>
          <w:sz w:val="24"/>
          <w:szCs w:val="24"/>
          <w14:textFill>
            <w14:solidFill>
              <w14:schemeClr w14:val="tx1"/>
            </w14:solidFill>
          </w14:textFill>
        </w:rPr>
        <w:t>付清</w:t>
      </w:r>
      <w:r>
        <w:rPr>
          <w:rFonts w:hint="eastAsia" w:ascii="宋体" w:hAnsi="宋体"/>
          <w:bCs/>
          <w:color w:val="000000" w:themeColor="text1"/>
          <w:sz w:val="24"/>
          <w:szCs w:val="24"/>
          <w:lang w:val="en-US" w:eastAsia="zh-CN"/>
          <w14:textFill>
            <w14:solidFill>
              <w14:schemeClr w14:val="tx1"/>
            </w14:solidFill>
          </w14:textFill>
        </w:rPr>
        <w:t>审定后的</w:t>
      </w:r>
      <w:r>
        <w:rPr>
          <w:rFonts w:hint="eastAsia" w:ascii="宋体" w:hAnsi="宋体"/>
          <w:bCs/>
          <w:color w:val="000000" w:themeColor="text1"/>
          <w:sz w:val="24"/>
          <w:szCs w:val="24"/>
          <w14:textFill>
            <w14:solidFill>
              <w14:schemeClr w14:val="tx1"/>
            </w14:solidFill>
          </w14:textFill>
        </w:rPr>
        <w:t>余款。</w:t>
      </w:r>
    </w:p>
    <w:p w14:paraId="6F2AEB21">
      <w:pPr>
        <w:spacing w:line="360" w:lineRule="auto"/>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注：在签订合同时，成交人明确表示无需预付款或者主动要求降低预付款比例的金额，采购人可不适用预付款规定。</w:t>
      </w:r>
    </w:p>
    <w:p w14:paraId="6D17BF0C">
      <w:pPr>
        <w:spacing w:line="360" w:lineRule="auto"/>
        <w:ind w:firstLine="482"/>
        <w:outlineLvl w:val="1"/>
        <w:rPr>
          <w:rFonts w:ascii="宋体" w:hAnsi="宋体" w:cs="宋体"/>
          <w:b/>
          <w:sz w:val="24"/>
          <w:szCs w:val="24"/>
        </w:rPr>
      </w:pPr>
      <w:r>
        <w:rPr>
          <w:rFonts w:hint="eastAsia" w:ascii="宋体" w:hAnsi="宋体" w:cs="宋体"/>
          <w:b/>
          <w:sz w:val="24"/>
          <w:szCs w:val="24"/>
        </w:rPr>
        <w:t>九、税费</w:t>
      </w:r>
    </w:p>
    <w:p w14:paraId="01A93CD6">
      <w:pPr>
        <w:spacing w:line="360" w:lineRule="auto"/>
        <w:ind w:firstLine="480"/>
        <w:rPr>
          <w:rFonts w:ascii="宋体" w:hAnsi="宋体" w:cs="宋体"/>
          <w:sz w:val="24"/>
          <w:szCs w:val="24"/>
        </w:rPr>
      </w:pPr>
      <w:r>
        <w:rPr>
          <w:rFonts w:hint="eastAsia" w:ascii="宋体" w:hAnsi="宋体" w:cs="宋体"/>
          <w:sz w:val="24"/>
          <w:szCs w:val="24"/>
        </w:rPr>
        <w:t>9.1本合同执行中相关的一切税费均由乙方负担。</w:t>
      </w:r>
    </w:p>
    <w:p w14:paraId="6D4BFE18">
      <w:pPr>
        <w:spacing w:line="360" w:lineRule="auto"/>
        <w:ind w:firstLine="482"/>
        <w:outlineLvl w:val="1"/>
        <w:rPr>
          <w:rFonts w:ascii="宋体" w:hAnsi="宋体" w:cs="宋体"/>
          <w:b/>
          <w:sz w:val="24"/>
          <w:szCs w:val="24"/>
        </w:rPr>
      </w:pPr>
      <w:r>
        <w:rPr>
          <w:rFonts w:hint="eastAsia" w:ascii="宋体" w:hAnsi="宋体" w:cs="宋体"/>
          <w:b/>
          <w:sz w:val="24"/>
          <w:szCs w:val="24"/>
        </w:rPr>
        <w:t>十、项目验收</w:t>
      </w:r>
    </w:p>
    <w:p w14:paraId="24EBB849">
      <w:pPr>
        <w:spacing w:line="360" w:lineRule="auto"/>
        <w:ind w:firstLine="480"/>
        <w:rPr>
          <w:rFonts w:ascii="宋体" w:hAnsi="宋体" w:cs="宋体"/>
          <w:color w:val="FF0000"/>
          <w:sz w:val="24"/>
          <w:szCs w:val="24"/>
        </w:rPr>
      </w:pPr>
      <w:r>
        <w:rPr>
          <w:rFonts w:hint="eastAsia" w:ascii="宋体" w:hAnsi="宋体" w:cs="宋体"/>
          <w:color w:val="000000" w:themeColor="text1"/>
          <w:sz w:val="24"/>
          <w:szCs w:val="24"/>
          <w14:textFill>
            <w14:solidFill>
              <w14:schemeClr w14:val="tx1"/>
            </w14:solidFill>
          </w14:textFill>
        </w:rPr>
        <w:t>1、合同签订后，接到甲方通知的</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个月内完成系统开发、测试服务，随后进入</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cs="宋体"/>
          <w:color w:val="000000" w:themeColor="text1"/>
          <w:sz w:val="24"/>
          <w:szCs w:val="24"/>
          <w14:textFill>
            <w14:solidFill>
              <w14:schemeClr w14:val="tx1"/>
            </w14:solidFill>
          </w14:textFill>
        </w:rPr>
        <w:t xml:space="preserve"> 个月试运行。试运行出现问题的，成交供应商需在 </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 xml:space="preserve"> 日内调整完毕。试运行结束后，采购人根据技术要求在 3 个工作日内组织验收，验收无误后出具验收报告。</w:t>
      </w:r>
    </w:p>
    <w:p w14:paraId="3D691FFE">
      <w:pPr>
        <w:spacing w:line="360" w:lineRule="auto"/>
        <w:ind w:firstLine="480"/>
        <w:rPr>
          <w:rFonts w:ascii="宋体" w:hAnsi="宋体" w:cs="宋体"/>
          <w:sz w:val="24"/>
          <w:szCs w:val="24"/>
        </w:rPr>
      </w:pPr>
      <w:r>
        <w:rPr>
          <w:rFonts w:hint="eastAsia" w:ascii="宋体" w:hAnsi="宋体" w:cs="宋体"/>
          <w:sz w:val="24"/>
          <w:szCs w:val="24"/>
        </w:rPr>
        <w:t>2、验收标准：本项目验收工作由包括采购人、评审专家和用户体系代表等在内的项目验收小组来完成，具体成员和组织形式由采购人确定。验收标准以采购文件、响应文件等为依据，成交供应商提供项目验收相关材料，包括：合同；用户需求说明书；概要设计说明书；数据及数据库设计要求说明书；详细设计说明书；用户手册；组织系统培训会；系统接口规范等。</w:t>
      </w:r>
    </w:p>
    <w:p w14:paraId="51F51EE6">
      <w:pPr>
        <w:spacing w:line="360" w:lineRule="auto"/>
        <w:ind w:firstLine="482"/>
        <w:outlineLvl w:val="1"/>
        <w:rPr>
          <w:rFonts w:ascii="宋体" w:hAnsi="宋体" w:cs="宋体"/>
          <w:b/>
          <w:sz w:val="24"/>
          <w:szCs w:val="24"/>
        </w:rPr>
      </w:pPr>
      <w:r>
        <w:rPr>
          <w:rFonts w:hint="eastAsia" w:ascii="宋体" w:hAnsi="宋体" w:cs="宋体"/>
          <w:b/>
          <w:sz w:val="24"/>
          <w:szCs w:val="24"/>
        </w:rPr>
        <w:t>十一、违约责任</w:t>
      </w:r>
    </w:p>
    <w:p w14:paraId="18EABCBC">
      <w:pPr>
        <w:spacing w:line="360" w:lineRule="auto"/>
        <w:ind w:firstLine="480"/>
        <w:rPr>
          <w:rFonts w:ascii="宋体" w:hAnsi="宋体" w:cs="宋体"/>
          <w:sz w:val="24"/>
          <w:szCs w:val="24"/>
        </w:rPr>
      </w:pPr>
      <w:r>
        <w:rPr>
          <w:rFonts w:hint="eastAsia" w:ascii="宋体" w:hAnsi="宋体" w:cs="宋体"/>
          <w:sz w:val="24"/>
          <w:szCs w:val="24"/>
        </w:rPr>
        <w:t>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w:t>
      </w:r>
      <w:r>
        <w:rPr>
          <w:rFonts w:hint="eastAsia" w:ascii="宋体" w:hAnsi="宋体" w:cs="宋体"/>
          <w:sz w:val="24"/>
          <w:szCs w:val="24"/>
        </w:rPr>
        <w:t>的违约金。</w:t>
      </w:r>
    </w:p>
    <w:p w14:paraId="3988BA6E">
      <w:pPr>
        <w:spacing w:line="360" w:lineRule="auto"/>
        <w:ind w:firstLine="480"/>
        <w:rPr>
          <w:rFonts w:ascii="宋体" w:hAnsi="宋体" w:cs="宋体"/>
          <w:sz w:val="24"/>
          <w:szCs w:val="24"/>
        </w:rPr>
      </w:pPr>
      <w:r>
        <w:rPr>
          <w:rFonts w:hint="eastAsia" w:ascii="宋体" w:hAnsi="宋体" w:cs="宋体"/>
          <w:sz w:val="24"/>
          <w:szCs w:val="24"/>
        </w:rPr>
        <w:t>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w:t>
      </w:r>
      <w:r>
        <w:rPr>
          <w:rFonts w:hint="eastAsia" w:ascii="宋体" w:hAnsi="宋体" w:cs="宋体"/>
          <w:sz w:val="24"/>
          <w:szCs w:val="24"/>
        </w:rPr>
        <w:t>每日向乙方支付违约金。</w:t>
      </w:r>
    </w:p>
    <w:p w14:paraId="6B9F7FC7">
      <w:pPr>
        <w:spacing w:line="360" w:lineRule="auto"/>
        <w:ind w:firstLine="480"/>
        <w:rPr>
          <w:rFonts w:ascii="宋体" w:hAnsi="宋体" w:cs="宋体"/>
          <w:sz w:val="24"/>
          <w:szCs w:val="24"/>
        </w:rPr>
      </w:pPr>
      <w:r>
        <w:rPr>
          <w:rFonts w:hint="eastAsia" w:ascii="宋体" w:hAnsi="宋体" w:cs="宋体"/>
          <w:sz w:val="24"/>
          <w:szCs w:val="24"/>
        </w:rPr>
        <w:t>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w:t>
      </w:r>
      <w:r>
        <w:rPr>
          <w:rFonts w:hint="eastAsia" w:ascii="宋体" w:hAnsi="宋体" w:cs="宋体"/>
          <w:sz w:val="24"/>
          <w:szCs w:val="24"/>
        </w:rPr>
        <w:t>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w:t>
      </w:r>
      <w:r>
        <w:rPr>
          <w:rFonts w:hint="eastAsia" w:ascii="宋体" w:hAnsi="宋体" w:cs="宋体"/>
          <w:sz w:val="24"/>
          <w:szCs w:val="24"/>
        </w:rPr>
        <w:t>的违约金，如造成甲方损失超过违约金的，超出部分由乙方继续承担赔偿责任。</w:t>
      </w:r>
    </w:p>
    <w:p w14:paraId="59AB01EF">
      <w:pPr>
        <w:spacing w:line="360" w:lineRule="auto"/>
        <w:ind w:firstLine="480"/>
        <w:rPr>
          <w:rFonts w:ascii="宋体" w:hAnsi="宋体" w:cs="宋体"/>
          <w:sz w:val="24"/>
          <w:szCs w:val="24"/>
        </w:rPr>
      </w:pPr>
      <w:r>
        <w:rPr>
          <w:rFonts w:hint="eastAsia" w:ascii="宋体" w:hAnsi="宋体" w:cs="宋体"/>
          <w:sz w:val="24"/>
          <w:szCs w:val="24"/>
        </w:rPr>
        <w:t>11.4乙方交付合同标的的标准不符合合同规定及磋商文件规定标准的，甲方有权拒绝接受合同标的，并可单方面解除合同。</w:t>
      </w:r>
    </w:p>
    <w:p w14:paraId="5D6C91F5">
      <w:pPr>
        <w:spacing w:line="360" w:lineRule="auto"/>
        <w:ind w:firstLine="480"/>
        <w:rPr>
          <w:rFonts w:ascii="宋体" w:hAnsi="宋体" w:cs="宋体"/>
          <w:sz w:val="24"/>
          <w:szCs w:val="24"/>
        </w:rPr>
      </w:pPr>
      <w:r>
        <w:rPr>
          <w:rFonts w:hint="eastAsia" w:ascii="宋体" w:hAnsi="宋体" w:cs="宋体"/>
          <w:sz w:val="24"/>
          <w:szCs w:val="24"/>
        </w:rPr>
        <w:t>11.5甲方逾期退还履约保证金的违约责任：除应当退还履约保证金外，还应当按中国人民银行同期贷款基准利率上浮20％后的利率支付超期资金占用费，但因供应商自身原因导致无法及时退还的除外。</w:t>
      </w:r>
    </w:p>
    <w:p w14:paraId="125369D4">
      <w:pPr>
        <w:spacing w:line="360" w:lineRule="auto"/>
        <w:ind w:firstLine="482"/>
        <w:outlineLvl w:val="1"/>
        <w:rPr>
          <w:rFonts w:ascii="宋体" w:hAnsi="宋体" w:cs="宋体"/>
          <w:b/>
          <w:sz w:val="24"/>
          <w:szCs w:val="24"/>
        </w:rPr>
      </w:pPr>
      <w:r>
        <w:rPr>
          <w:rFonts w:hint="eastAsia" w:ascii="宋体" w:hAnsi="宋体" w:cs="宋体"/>
          <w:b/>
          <w:sz w:val="24"/>
          <w:szCs w:val="24"/>
        </w:rPr>
        <w:t>十二、供应商合法权益补偿机制</w:t>
      </w:r>
    </w:p>
    <w:p w14:paraId="6B871C34">
      <w:pPr>
        <w:pStyle w:val="738"/>
        <w:spacing w:line="360" w:lineRule="auto"/>
        <w:ind w:firstLine="480"/>
        <w:rPr>
          <w:rFonts w:ascii="宋体" w:hAnsi="宋体" w:cs="宋体"/>
          <w:sz w:val="24"/>
          <w:szCs w:val="24"/>
        </w:rPr>
      </w:pPr>
      <w:bookmarkStart w:id="106" w:name="_Toc23650"/>
      <w:r>
        <w:rPr>
          <w:rFonts w:hint="eastAsia" w:ascii="宋体" w:hAnsi="宋体" w:cs="宋体"/>
          <w:sz w:val="24"/>
          <w:szCs w:val="24"/>
        </w:rPr>
        <w:t>供应商合法权益补偿救济机制。在履约过程因政策变化、规划调整而无法履行合同约定，造成企业合法权益受损的，采购人依据实际情况对供应商进行补偿救济。</w:t>
      </w:r>
      <w:bookmarkEnd w:id="106"/>
    </w:p>
    <w:p w14:paraId="6F2757B5">
      <w:pPr>
        <w:spacing w:line="360" w:lineRule="auto"/>
        <w:ind w:firstLine="482"/>
        <w:outlineLvl w:val="1"/>
        <w:rPr>
          <w:rFonts w:ascii="宋体" w:hAnsi="宋体" w:cs="宋体"/>
          <w:b/>
          <w:sz w:val="24"/>
          <w:szCs w:val="24"/>
        </w:rPr>
      </w:pPr>
      <w:r>
        <w:rPr>
          <w:rFonts w:hint="eastAsia" w:ascii="宋体" w:hAnsi="宋体" w:cs="宋体"/>
          <w:b/>
          <w:sz w:val="24"/>
          <w:szCs w:val="24"/>
        </w:rPr>
        <w:t>十三、不可抗力事件处理</w:t>
      </w:r>
    </w:p>
    <w:p w14:paraId="1A8E6FC5">
      <w:pPr>
        <w:spacing w:line="360" w:lineRule="auto"/>
        <w:ind w:firstLine="480"/>
        <w:rPr>
          <w:rFonts w:ascii="宋体" w:hAnsi="宋体" w:cs="宋体"/>
          <w:sz w:val="24"/>
          <w:szCs w:val="24"/>
        </w:rPr>
      </w:pPr>
      <w:r>
        <w:rPr>
          <w:rFonts w:hint="eastAsia" w:ascii="宋体" w:hAnsi="宋体" w:cs="宋体"/>
          <w:sz w:val="24"/>
          <w:szCs w:val="24"/>
        </w:rPr>
        <w:t>13.1在合同有效期内，任何一方因不可抗力事件导致不能履行合同，则合同履行期可延长，其延长期与不可抗力影响期相同。</w:t>
      </w:r>
    </w:p>
    <w:p w14:paraId="61058724">
      <w:pPr>
        <w:spacing w:line="360" w:lineRule="auto"/>
        <w:ind w:firstLine="480"/>
        <w:rPr>
          <w:rFonts w:ascii="宋体" w:hAnsi="宋体" w:cs="宋体"/>
          <w:sz w:val="24"/>
          <w:szCs w:val="24"/>
        </w:rPr>
      </w:pPr>
      <w:r>
        <w:rPr>
          <w:rFonts w:hint="eastAsia" w:ascii="宋体" w:hAnsi="宋体" w:cs="宋体"/>
          <w:sz w:val="24"/>
          <w:szCs w:val="24"/>
        </w:rPr>
        <w:t>13.2不可抗力事件发生后，应立即通知对方，并寄送有关权威机构出具的证明。</w:t>
      </w:r>
    </w:p>
    <w:p w14:paraId="02EFCEC7">
      <w:pPr>
        <w:spacing w:line="360" w:lineRule="auto"/>
        <w:ind w:firstLine="480"/>
        <w:rPr>
          <w:rFonts w:ascii="宋体" w:hAnsi="宋体" w:cs="宋体"/>
          <w:sz w:val="24"/>
          <w:szCs w:val="24"/>
        </w:rPr>
      </w:pPr>
      <w:r>
        <w:rPr>
          <w:rFonts w:hint="eastAsia" w:ascii="宋体" w:hAnsi="宋体" w:cs="宋体"/>
          <w:sz w:val="24"/>
          <w:szCs w:val="24"/>
        </w:rPr>
        <w:t>13.3不可抗力事件延续120天以上，双方应通过友好协商，确定是否继续履行合同。</w:t>
      </w:r>
    </w:p>
    <w:p w14:paraId="736CE86E">
      <w:pPr>
        <w:spacing w:line="360" w:lineRule="auto"/>
        <w:ind w:firstLine="482"/>
        <w:outlineLvl w:val="1"/>
        <w:rPr>
          <w:rFonts w:ascii="宋体" w:hAnsi="宋体" w:cs="宋体"/>
          <w:b/>
          <w:sz w:val="24"/>
          <w:szCs w:val="24"/>
        </w:rPr>
      </w:pPr>
      <w:r>
        <w:rPr>
          <w:rFonts w:hint="eastAsia" w:ascii="宋体" w:hAnsi="宋体" w:cs="宋体"/>
          <w:b/>
          <w:sz w:val="24"/>
          <w:szCs w:val="24"/>
        </w:rPr>
        <w:t>十四、解决争议的方法</w:t>
      </w:r>
    </w:p>
    <w:p w14:paraId="2FCAF5B4">
      <w:pPr>
        <w:spacing w:line="360" w:lineRule="auto"/>
        <w:ind w:firstLine="480"/>
        <w:rPr>
          <w:rFonts w:ascii="宋体" w:hAnsi="宋体" w:cs="宋体"/>
          <w:sz w:val="24"/>
          <w:szCs w:val="24"/>
        </w:rPr>
      </w:pPr>
      <w:r>
        <w:rPr>
          <w:rFonts w:hint="eastAsia" w:ascii="宋体" w:hAnsi="宋体" w:cs="宋体"/>
          <w:sz w:val="24"/>
          <w:szCs w:val="24"/>
        </w:rPr>
        <w:t>14.1双方在签订、履行合同中所发生的一切争议，应通过友好协商解决。如协商不成，由甲方住所地人民法院管辖。</w:t>
      </w:r>
    </w:p>
    <w:p w14:paraId="56F4C0E3">
      <w:pPr>
        <w:spacing w:line="360" w:lineRule="auto"/>
        <w:ind w:firstLine="482"/>
        <w:outlineLvl w:val="1"/>
        <w:rPr>
          <w:rFonts w:ascii="宋体" w:hAnsi="宋体" w:cs="宋体"/>
          <w:b/>
          <w:sz w:val="24"/>
          <w:szCs w:val="24"/>
        </w:rPr>
      </w:pPr>
      <w:r>
        <w:rPr>
          <w:rFonts w:hint="eastAsia" w:ascii="宋体" w:hAnsi="宋体" w:cs="宋体"/>
          <w:b/>
          <w:sz w:val="24"/>
          <w:szCs w:val="24"/>
        </w:rPr>
        <w:t>十五、合同生效及其它</w:t>
      </w:r>
    </w:p>
    <w:p w14:paraId="2777ADCC">
      <w:pPr>
        <w:spacing w:line="360" w:lineRule="auto"/>
        <w:ind w:firstLine="480"/>
        <w:rPr>
          <w:rFonts w:ascii="宋体" w:hAnsi="宋体" w:cs="宋体"/>
          <w:sz w:val="24"/>
          <w:szCs w:val="24"/>
        </w:rPr>
      </w:pPr>
      <w:r>
        <w:rPr>
          <w:rFonts w:hint="eastAsia" w:ascii="宋体" w:hAnsi="宋体" w:cs="宋体"/>
          <w:sz w:val="24"/>
          <w:szCs w:val="24"/>
        </w:rPr>
        <w:t>15.1合同经双方法定代表人或授权委托代表人签字并加盖单位公章后生效。</w:t>
      </w:r>
    </w:p>
    <w:p w14:paraId="24F1E63C">
      <w:pPr>
        <w:spacing w:line="360" w:lineRule="auto"/>
        <w:ind w:firstLine="480"/>
        <w:rPr>
          <w:rFonts w:ascii="宋体" w:hAnsi="宋体" w:cs="宋体"/>
          <w:sz w:val="24"/>
          <w:szCs w:val="24"/>
        </w:rPr>
      </w:pPr>
      <w:r>
        <w:rPr>
          <w:rFonts w:hint="eastAsia" w:ascii="宋体" w:hAnsi="宋体" w:cs="宋体"/>
          <w:sz w:val="24"/>
          <w:szCs w:val="24"/>
        </w:rPr>
        <w:t>15.2本合同未尽事宜，遵照《中华人民共和国民法典》、《中华人民共和国政府采购法》有关条文执行。</w:t>
      </w:r>
    </w:p>
    <w:p w14:paraId="73B007E6">
      <w:pPr>
        <w:spacing w:line="360" w:lineRule="auto"/>
        <w:ind w:firstLine="480"/>
        <w:rPr>
          <w:rFonts w:ascii="宋体" w:hAnsi="宋体" w:cs="宋体"/>
          <w:sz w:val="24"/>
          <w:szCs w:val="24"/>
        </w:rPr>
      </w:pPr>
      <w:r>
        <w:rPr>
          <w:rFonts w:hint="eastAsia" w:ascii="宋体" w:hAnsi="宋体" w:cs="宋体"/>
          <w:sz w:val="24"/>
          <w:szCs w:val="24"/>
        </w:rPr>
        <w:t>15.3本合同正本一式三份，具有同等法律效力。</w:t>
      </w:r>
    </w:p>
    <w:p w14:paraId="119D758F">
      <w:pPr>
        <w:spacing w:line="440" w:lineRule="exact"/>
        <w:rPr>
          <w:rFonts w:ascii="仿宋" w:hAnsi="仿宋" w:eastAsia="仿宋" w:cs="仿宋"/>
          <w:bCs/>
          <w:sz w:val="24"/>
          <w:szCs w:val="24"/>
        </w:rPr>
      </w:pPr>
    </w:p>
    <w:p w14:paraId="1B60E56E">
      <w:pPr>
        <w:spacing w:line="440" w:lineRule="exact"/>
        <w:rPr>
          <w:rFonts w:ascii="宋体" w:hAnsi="宋体" w:cs="仿宋"/>
          <w:sz w:val="24"/>
          <w:szCs w:val="24"/>
        </w:rPr>
      </w:pPr>
      <w:r>
        <w:rPr>
          <w:rFonts w:hint="eastAsia" w:ascii="宋体" w:hAnsi="宋体" w:cs="仿宋"/>
          <w:b/>
          <w:sz w:val="24"/>
          <w:szCs w:val="24"/>
          <w:lang w:val="zh-CN"/>
        </w:rPr>
        <w:t>甲方</w:t>
      </w:r>
      <w:r>
        <w:rPr>
          <w:rFonts w:hint="eastAsia" w:ascii="宋体" w:hAnsi="宋体" w:cs="仿宋"/>
          <w:sz w:val="24"/>
          <w:szCs w:val="24"/>
        </w:rPr>
        <w:t xml:space="preserve">：                                    </w:t>
      </w:r>
      <w:r>
        <w:rPr>
          <w:rFonts w:hint="eastAsia" w:ascii="宋体" w:hAnsi="宋体" w:cs="仿宋"/>
          <w:b/>
          <w:sz w:val="24"/>
          <w:szCs w:val="24"/>
          <w:lang w:val="zh-CN"/>
        </w:rPr>
        <w:t>乙方</w:t>
      </w:r>
      <w:r>
        <w:rPr>
          <w:rFonts w:hint="eastAsia" w:ascii="宋体" w:hAnsi="宋体" w:cs="仿宋"/>
          <w:sz w:val="24"/>
          <w:szCs w:val="24"/>
        </w:rPr>
        <w:t>：</w:t>
      </w:r>
    </w:p>
    <w:p w14:paraId="439A38A1">
      <w:pPr>
        <w:spacing w:line="440" w:lineRule="exact"/>
        <w:rPr>
          <w:rFonts w:ascii="宋体" w:hAnsi="宋体" w:cs="仿宋"/>
          <w:sz w:val="24"/>
          <w:szCs w:val="24"/>
        </w:rPr>
      </w:pPr>
      <w:r>
        <w:rPr>
          <w:rFonts w:hint="eastAsia" w:ascii="宋体" w:hAnsi="宋体" w:cs="仿宋"/>
          <w:sz w:val="24"/>
          <w:szCs w:val="24"/>
          <w:lang w:val="zh-CN"/>
        </w:rPr>
        <w:t>法定代表人或</w:t>
      </w:r>
      <w:r>
        <w:rPr>
          <w:rFonts w:hint="eastAsia" w:ascii="宋体" w:hAnsi="宋体" w:cs="仿宋"/>
          <w:sz w:val="24"/>
          <w:szCs w:val="24"/>
        </w:rPr>
        <w:t xml:space="preserve">                              </w:t>
      </w:r>
      <w:r>
        <w:rPr>
          <w:rFonts w:hint="eastAsia" w:ascii="宋体" w:hAnsi="宋体" w:cs="仿宋"/>
          <w:sz w:val="24"/>
          <w:szCs w:val="24"/>
          <w:lang w:val="zh-CN"/>
        </w:rPr>
        <w:t>法定代表人或</w:t>
      </w:r>
    </w:p>
    <w:p w14:paraId="04943B10">
      <w:pPr>
        <w:spacing w:line="440" w:lineRule="exact"/>
        <w:rPr>
          <w:rFonts w:ascii="宋体" w:hAnsi="宋体" w:cs="仿宋"/>
          <w:sz w:val="24"/>
          <w:szCs w:val="24"/>
          <w:lang w:val="zh-CN"/>
        </w:rPr>
      </w:pPr>
      <w:r>
        <w:rPr>
          <w:rFonts w:hint="eastAsia" w:ascii="宋体" w:hAnsi="宋体" w:cs="仿宋"/>
          <w:sz w:val="24"/>
          <w:szCs w:val="24"/>
          <w:lang w:val="zh-CN"/>
        </w:rPr>
        <w:t>授权代表（签字）：                        授权代表（签字）：</w:t>
      </w:r>
    </w:p>
    <w:p w14:paraId="7003ACFB">
      <w:pPr>
        <w:spacing w:line="440" w:lineRule="exact"/>
        <w:rPr>
          <w:rFonts w:ascii="宋体" w:hAnsi="宋体" w:cs="仿宋"/>
          <w:sz w:val="24"/>
          <w:szCs w:val="24"/>
          <w:lang w:val="zh-CN"/>
        </w:rPr>
      </w:pPr>
      <w:r>
        <w:rPr>
          <w:rFonts w:hint="eastAsia" w:ascii="宋体" w:hAnsi="宋体" w:cs="仿宋"/>
          <w:sz w:val="24"/>
          <w:szCs w:val="24"/>
          <w:lang w:val="zh-CN"/>
        </w:rPr>
        <w:t>联系人：                                  联系人：</w:t>
      </w:r>
    </w:p>
    <w:p w14:paraId="7995F59D">
      <w:pPr>
        <w:spacing w:line="440" w:lineRule="exact"/>
        <w:rPr>
          <w:rFonts w:ascii="宋体" w:hAnsi="宋体" w:cs="仿宋"/>
          <w:sz w:val="24"/>
          <w:szCs w:val="24"/>
          <w:lang w:val="zh-CN"/>
        </w:rPr>
      </w:pPr>
      <w:r>
        <w:rPr>
          <w:rFonts w:hint="eastAsia" w:ascii="宋体" w:hAnsi="宋体" w:cs="仿宋"/>
          <w:sz w:val="24"/>
          <w:szCs w:val="24"/>
          <w:lang w:val="zh-CN"/>
        </w:rPr>
        <w:t>约定送达地址：                            约定送达地址：</w:t>
      </w:r>
    </w:p>
    <w:p w14:paraId="45AEC4BF">
      <w:pPr>
        <w:spacing w:line="440" w:lineRule="exact"/>
        <w:rPr>
          <w:rFonts w:ascii="宋体" w:hAnsi="宋体" w:cs="仿宋"/>
          <w:sz w:val="24"/>
          <w:szCs w:val="24"/>
          <w:lang w:val="zh-CN"/>
        </w:rPr>
      </w:pPr>
      <w:r>
        <w:rPr>
          <w:rFonts w:hint="eastAsia" w:ascii="宋体" w:hAnsi="宋体" w:cs="仿宋"/>
          <w:sz w:val="24"/>
          <w:szCs w:val="24"/>
          <w:lang w:val="zh-CN"/>
        </w:rPr>
        <w:t>邮政编码：                                邮政编码：</w:t>
      </w:r>
    </w:p>
    <w:p w14:paraId="7228516C">
      <w:pPr>
        <w:spacing w:line="440" w:lineRule="exact"/>
        <w:rPr>
          <w:rFonts w:ascii="宋体" w:hAnsi="宋体" w:cs="仿宋"/>
          <w:sz w:val="24"/>
          <w:szCs w:val="24"/>
        </w:rPr>
      </w:pPr>
      <w:r>
        <w:rPr>
          <w:rFonts w:hint="eastAsia" w:ascii="宋体" w:hAnsi="宋体" w:cs="仿宋"/>
          <w:sz w:val="24"/>
          <w:szCs w:val="24"/>
          <w:lang w:val="zh-CN"/>
        </w:rPr>
        <w:t>电话：                                    电话：</w:t>
      </w:r>
    </w:p>
    <w:p w14:paraId="30FE2299">
      <w:pPr>
        <w:spacing w:line="440" w:lineRule="exact"/>
        <w:rPr>
          <w:rFonts w:ascii="宋体" w:hAnsi="宋体" w:cs="仿宋"/>
          <w:sz w:val="24"/>
          <w:szCs w:val="24"/>
        </w:rPr>
      </w:pPr>
      <w:r>
        <w:rPr>
          <w:rFonts w:hint="eastAsia" w:ascii="宋体" w:hAnsi="宋体" w:cs="仿宋"/>
          <w:sz w:val="24"/>
          <w:szCs w:val="24"/>
        </w:rPr>
        <w:t xml:space="preserve">                                          </w:t>
      </w:r>
    </w:p>
    <w:p w14:paraId="2C467028">
      <w:pPr>
        <w:rPr>
          <w:rFonts w:hint="eastAsia"/>
        </w:rPr>
      </w:pPr>
    </w:p>
    <w:p w14:paraId="0BAD8461">
      <w:pPr>
        <w:rPr>
          <w:rFonts w:ascii="Times New Roman" w:hAnsi="Times New Roman"/>
          <w:b/>
          <w:sz w:val="44"/>
          <w:szCs w:val="44"/>
        </w:rPr>
      </w:pPr>
      <w:r>
        <w:rPr>
          <w:rFonts w:hint="eastAsia" w:ascii="Times New Roman" w:hAnsi="Times New Roman"/>
          <w:b/>
          <w:sz w:val="44"/>
          <w:szCs w:val="44"/>
        </w:rPr>
        <w:br w:type="page" w:clear="all"/>
      </w:r>
    </w:p>
    <w:p w14:paraId="5E72DFB6">
      <w:pPr>
        <w:spacing w:line="500" w:lineRule="exact"/>
        <w:jc w:val="center"/>
        <w:outlineLvl w:val="0"/>
        <w:rPr>
          <w:rFonts w:ascii="Times New Roman" w:hAnsi="Times New Roman"/>
          <w:b/>
          <w:sz w:val="44"/>
          <w:szCs w:val="44"/>
        </w:rPr>
      </w:pPr>
      <w:r>
        <w:rPr>
          <w:rFonts w:hint="eastAsia" w:ascii="Times New Roman" w:hAnsi="Times New Roman"/>
          <w:b/>
          <w:sz w:val="44"/>
          <w:szCs w:val="44"/>
        </w:rPr>
        <w:t>第六章  响应文件格式</w:t>
      </w:r>
      <w:bookmarkEnd w:id="101"/>
      <w:bookmarkEnd w:id="102"/>
      <w:bookmarkEnd w:id="103"/>
      <w:bookmarkStart w:id="107" w:name="_Hlt26671244"/>
      <w:bookmarkEnd w:id="107"/>
      <w:bookmarkStart w:id="108" w:name="_Hlt26955039"/>
      <w:bookmarkEnd w:id="108"/>
    </w:p>
    <w:p w14:paraId="0E7BDD22">
      <w:pPr>
        <w:jc w:val="center"/>
        <w:rPr>
          <w:rFonts w:hint="eastAsia" w:ascii="仿宋" w:hAnsi="仿宋" w:eastAsia="仿宋" w:cs="仿宋"/>
          <w:b/>
          <w:sz w:val="72"/>
          <w:szCs w:val="21"/>
        </w:rPr>
      </w:pPr>
    </w:p>
    <w:p w14:paraId="15F4306E">
      <w:pPr>
        <w:rPr>
          <w:rFonts w:hint="eastAsia" w:ascii="仿宋" w:hAnsi="仿宋" w:eastAsia="仿宋" w:cs="仿宋"/>
          <w:b/>
          <w:sz w:val="72"/>
          <w:szCs w:val="21"/>
        </w:rPr>
      </w:pPr>
    </w:p>
    <w:p w14:paraId="2B96D826">
      <w:pPr>
        <w:jc w:val="center"/>
        <w:rPr>
          <w:rFonts w:hint="eastAsia" w:ascii="仿宋" w:hAnsi="仿宋" w:eastAsia="仿宋" w:cs="仿宋"/>
          <w:b/>
          <w:sz w:val="72"/>
          <w:szCs w:val="21"/>
        </w:rPr>
      </w:pPr>
      <w:r>
        <w:rPr>
          <w:rFonts w:hint="eastAsia" w:ascii="仿宋" w:hAnsi="仿宋" w:eastAsia="仿宋" w:cs="仿宋"/>
          <w:b/>
          <w:sz w:val="72"/>
          <w:szCs w:val="21"/>
        </w:rPr>
        <w:t>响  应  文  件</w:t>
      </w:r>
    </w:p>
    <w:p w14:paraId="28889909">
      <w:pPr>
        <w:jc w:val="center"/>
        <w:rPr>
          <w:rFonts w:hint="eastAsia" w:ascii="仿宋" w:hAnsi="仿宋" w:eastAsia="仿宋" w:cs="仿宋"/>
          <w:b/>
          <w:sz w:val="72"/>
          <w:szCs w:val="21"/>
        </w:rPr>
      </w:pPr>
    </w:p>
    <w:p w14:paraId="46058799">
      <w:pPr>
        <w:jc w:val="center"/>
        <w:rPr>
          <w:rFonts w:hint="eastAsia" w:ascii="仿宋" w:hAnsi="仿宋" w:eastAsia="仿宋" w:cs="仿宋"/>
          <w:b/>
          <w:sz w:val="72"/>
          <w:szCs w:val="21"/>
        </w:rPr>
      </w:pPr>
    </w:p>
    <w:p w14:paraId="41159970">
      <w:pPr>
        <w:jc w:val="center"/>
        <w:rPr>
          <w:rFonts w:hint="eastAsia" w:ascii="仿宋" w:hAnsi="仿宋" w:eastAsia="仿宋" w:cs="仿宋"/>
          <w:b/>
          <w:sz w:val="72"/>
          <w:szCs w:val="21"/>
        </w:rPr>
      </w:pPr>
    </w:p>
    <w:p w14:paraId="73C37318">
      <w:pPr>
        <w:jc w:val="center"/>
        <w:rPr>
          <w:rFonts w:hint="eastAsia" w:ascii="仿宋" w:hAnsi="仿宋" w:eastAsia="仿宋" w:cs="仿宋"/>
          <w:b/>
          <w:sz w:val="36"/>
          <w:szCs w:val="21"/>
        </w:rPr>
      </w:pPr>
    </w:p>
    <w:p w14:paraId="47244D60">
      <w:pPr>
        <w:jc w:val="center"/>
        <w:rPr>
          <w:rFonts w:hint="eastAsia" w:ascii="仿宋" w:hAnsi="仿宋" w:eastAsia="仿宋" w:cs="仿宋"/>
          <w:b/>
          <w:sz w:val="36"/>
          <w:szCs w:val="21"/>
        </w:rPr>
      </w:pPr>
    </w:p>
    <w:p w14:paraId="5E60945C">
      <w:pPr>
        <w:jc w:val="center"/>
        <w:rPr>
          <w:rFonts w:hint="eastAsia" w:ascii="仿宋" w:hAnsi="仿宋" w:eastAsia="仿宋" w:cs="仿宋"/>
          <w:b/>
          <w:sz w:val="36"/>
          <w:szCs w:val="21"/>
        </w:rPr>
      </w:pPr>
    </w:p>
    <w:p w14:paraId="70582D0A">
      <w:pPr>
        <w:ind w:firstLine="1084"/>
        <w:rPr>
          <w:rFonts w:ascii="Times New Roman" w:hAnsi="Times New Roman" w:cs="仿宋"/>
          <w:b/>
          <w:sz w:val="36"/>
        </w:rPr>
      </w:pPr>
      <w:r>
        <w:rPr>
          <w:rFonts w:hint="eastAsia" w:ascii="Times New Roman" w:hAnsi="Times New Roman" w:cs="仿宋"/>
          <w:b/>
          <w:sz w:val="36"/>
        </w:rPr>
        <w:t>项 目 名 称：</w:t>
      </w:r>
    </w:p>
    <w:p w14:paraId="7074ACE0">
      <w:pPr>
        <w:ind w:firstLine="1084"/>
        <w:rPr>
          <w:rFonts w:ascii="Times New Roman" w:hAnsi="Times New Roman" w:cs="仿宋"/>
          <w:b/>
          <w:sz w:val="36"/>
          <w:u w:val="single"/>
        </w:rPr>
      </w:pPr>
      <w:r>
        <w:rPr>
          <w:rFonts w:hint="eastAsia" w:ascii="Times New Roman" w:hAnsi="Times New Roman" w:cs="仿宋"/>
          <w:b/>
          <w:sz w:val="36"/>
        </w:rPr>
        <w:t>项 目 编 号：</w:t>
      </w:r>
    </w:p>
    <w:p w14:paraId="51998CDF">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（盖CA电子公章）</w:t>
      </w:r>
    </w:p>
    <w:p w14:paraId="0B89D23E">
      <w:pPr>
        <w:rPr>
          <w:rFonts w:ascii="Times New Roman" w:hAnsi="Times New Roman" w:cs="仿宋"/>
          <w:b/>
          <w:sz w:val="36"/>
          <w:u w:val="single"/>
        </w:rPr>
      </w:pPr>
      <w:r>
        <w:rPr>
          <w:rFonts w:hint="eastAsia" w:ascii="Times New Roman" w:hAnsi="Times New Roman" w:cs="仿宋"/>
          <w:b/>
          <w:sz w:val="36"/>
        </w:rPr>
        <w:t xml:space="preserve">      日      期 ：</w:t>
      </w:r>
    </w:p>
    <w:p w14:paraId="5CBACBC1">
      <w:pPr>
        <w:rPr>
          <w:rFonts w:hint="eastAsia" w:ascii="仿宋" w:hAnsi="仿宋" w:eastAsia="仿宋" w:cs="仿宋"/>
        </w:rPr>
      </w:pPr>
    </w:p>
    <w:p w14:paraId="5BB0E68D">
      <w:pPr>
        <w:spacing w:line="440" w:lineRule="exact"/>
        <w:jc w:val="center"/>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响应文件目录</w:t>
      </w:r>
    </w:p>
    <w:p w14:paraId="06D060A0">
      <w:pPr>
        <w:spacing w:line="440" w:lineRule="exact"/>
        <w:jc w:val="center"/>
        <w:rPr>
          <w:rFonts w:hint="eastAsia" w:ascii="仿宋" w:hAnsi="仿宋" w:eastAsia="仿宋" w:cs="仿宋"/>
          <w:b/>
          <w:bCs/>
          <w:sz w:val="32"/>
          <w:szCs w:val="32"/>
        </w:rPr>
      </w:pPr>
    </w:p>
    <w:p w14:paraId="03E5228E">
      <w:pPr>
        <w:spacing w:line="360" w:lineRule="auto"/>
        <w:rPr>
          <w:rFonts w:ascii="Times New Roman" w:hAnsi="Times New Roman"/>
          <w:sz w:val="28"/>
          <w:szCs w:val="28"/>
        </w:rPr>
      </w:pPr>
      <w:r>
        <w:rPr>
          <w:rFonts w:hint="eastAsia" w:ascii="Times New Roman" w:hAnsi="Times New Roman"/>
          <w:sz w:val="28"/>
          <w:szCs w:val="28"/>
        </w:rPr>
        <w:t>一、磋商响应函</w:t>
      </w:r>
    </w:p>
    <w:p w14:paraId="3D571140">
      <w:pPr>
        <w:spacing w:line="360" w:lineRule="auto"/>
        <w:rPr>
          <w:rFonts w:ascii="Times New Roman" w:hAnsi="Times New Roman"/>
          <w:sz w:val="28"/>
          <w:szCs w:val="28"/>
        </w:rPr>
      </w:pPr>
      <w:r>
        <w:rPr>
          <w:rFonts w:hint="eastAsia" w:ascii="Times New Roman" w:hAnsi="Times New Roman"/>
          <w:sz w:val="28"/>
          <w:szCs w:val="28"/>
        </w:rPr>
        <w:t>二、法人授权书</w:t>
      </w:r>
    </w:p>
    <w:p w14:paraId="562902C0">
      <w:pPr>
        <w:spacing w:line="360" w:lineRule="auto"/>
        <w:rPr>
          <w:rFonts w:ascii="Times New Roman" w:hAnsi="Times New Roman"/>
          <w:sz w:val="28"/>
          <w:szCs w:val="28"/>
        </w:rPr>
      </w:pPr>
      <w:r>
        <w:rPr>
          <w:rFonts w:hint="eastAsia" w:ascii="Times New Roman" w:hAnsi="Times New Roman"/>
          <w:sz w:val="28"/>
          <w:szCs w:val="28"/>
        </w:rPr>
        <w:t>三、磋商报价表</w:t>
      </w:r>
    </w:p>
    <w:p w14:paraId="5A0E9072">
      <w:pPr>
        <w:spacing w:line="360" w:lineRule="auto"/>
        <w:rPr>
          <w:rFonts w:ascii="Times New Roman" w:hAnsi="Times New Roman"/>
          <w:sz w:val="28"/>
          <w:szCs w:val="28"/>
        </w:rPr>
      </w:pPr>
      <w:r>
        <w:rPr>
          <w:rFonts w:hint="eastAsia" w:ascii="Times New Roman" w:hAnsi="Times New Roman"/>
          <w:sz w:val="28"/>
          <w:szCs w:val="28"/>
        </w:rPr>
        <w:t>四、分项报价表</w:t>
      </w:r>
    </w:p>
    <w:p w14:paraId="7A6317D6">
      <w:pPr>
        <w:spacing w:line="360" w:lineRule="auto"/>
        <w:rPr>
          <w:rFonts w:ascii="Times New Roman" w:hAnsi="Times New Roman"/>
          <w:sz w:val="28"/>
          <w:szCs w:val="28"/>
        </w:rPr>
      </w:pPr>
      <w:r>
        <w:rPr>
          <w:rFonts w:hint="eastAsia" w:ascii="Times New Roman" w:hAnsi="Times New Roman"/>
          <w:sz w:val="28"/>
          <w:szCs w:val="28"/>
        </w:rPr>
        <w:t>五、中小企业或残疾人福利性单位声明函</w:t>
      </w:r>
    </w:p>
    <w:p w14:paraId="36375E3A">
      <w:pPr>
        <w:spacing w:line="360" w:lineRule="auto"/>
        <w:rPr>
          <w:rFonts w:ascii="Times New Roman" w:hAnsi="Times New Roman"/>
          <w:sz w:val="28"/>
          <w:szCs w:val="28"/>
        </w:rPr>
      </w:pPr>
      <w:bookmarkStart w:id="109" w:name="OLE_LINK4"/>
      <w:r>
        <w:rPr>
          <w:rFonts w:hint="eastAsia" w:ascii="Times New Roman" w:hAnsi="Times New Roman"/>
          <w:sz w:val="28"/>
          <w:szCs w:val="28"/>
        </w:rPr>
        <w:t>六、技术响应偏离表</w:t>
      </w:r>
      <w:bookmarkEnd w:id="109"/>
      <w:r>
        <w:rPr>
          <w:rFonts w:hint="eastAsia" w:ascii="Times New Roman" w:hAnsi="Times New Roman"/>
          <w:sz w:val="28"/>
          <w:szCs w:val="28"/>
        </w:rPr>
        <w:t>（技术参数响应）</w:t>
      </w:r>
    </w:p>
    <w:p w14:paraId="6BB2A0FB">
      <w:pPr>
        <w:spacing w:line="360" w:lineRule="auto"/>
        <w:rPr>
          <w:rFonts w:ascii="Times New Roman" w:hAnsi="Times New Roman"/>
          <w:sz w:val="28"/>
          <w:szCs w:val="28"/>
        </w:rPr>
      </w:pPr>
      <w:r>
        <w:rPr>
          <w:rFonts w:hint="eastAsia" w:ascii="Times New Roman" w:hAnsi="Times New Roman"/>
          <w:sz w:val="28"/>
          <w:szCs w:val="28"/>
        </w:rPr>
        <w:t>七、项目组人员</w:t>
      </w:r>
    </w:p>
    <w:p w14:paraId="54C0C5DE">
      <w:pPr>
        <w:spacing w:line="360" w:lineRule="auto"/>
        <w:rPr>
          <w:rFonts w:ascii="Times New Roman" w:hAnsi="Times New Roman"/>
          <w:sz w:val="28"/>
          <w:szCs w:val="28"/>
        </w:rPr>
      </w:pPr>
      <w:r>
        <w:rPr>
          <w:rFonts w:hint="eastAsia" w:ascii="Times New Roman" w:hAnsi="Times New Roman"/>
          <w:sz w:val="28"/>
          <w:szCs w:val="28"/>
        </w:rPr>
        <w:t>八、企业业绩</w:t>
      </w:r>
    </w:p>
    <w:p w14:paraId="4AEFE46F">
      <w:pPr>
        <w:spacing w:line="360" w:lineRule="auto"/>
        <w:rPr>
          <w:rFonts w:ascii="Times New Roman" w:hAnsi="Times New Roman"/>
          <w:sz w:val="28"/>
          <w:szCs w:val="28"/>
        </w:rPr>
      </w:pPr>
      <w:r>
        <w:rPr>
          <w:rFonts w:hint="eastAsia" w:ascii="Times New Roman" w:hAnsi="Times New Roman"/>
          <w:sz w:val="28"/>
          <w:szCs w:val="28"/>
        </w:rPr>
        <w:t>九、磋商所需其他材料</w:t>
      </w:r>
    </w:p>
    <w:p w14:paraId="3F75EBAF">
      <w:pPr>
        <w:spacing w:line="440" w:lineRule="exact"/>
        <w:ind w:firstLine="480"/>
        <w:rPr>
          <w:rFonts w:hint="eastAsia" w:ascii="仿宋" w:hAnsi="仿宋" w:eastAsia="仿宋" w:cs="仿宋"/>
          <w:sz w:val="24"/>
          <w:szCs w:val="21"/>
        </w:rPr>
      </w:pPr>
    </w:p>
    <w:p w14:paraId="110212BE">
      <w:pPr>
        <w:spacing w:line="440" w:lineRule="exact"/>
        <w:ind w:firstLine="480"/>
        <w:rPr>
          <w:rFonts w:hint="eastAsia" w:ascii="仿宋" w:hAnsi="仿宋" w:eastAsia="仿宋" w:cs="仿宋"/>
          <w:sz w:val="24"/>
          <w:szCs w:val="21"/>
        </w:rPr>
      </w:pPr>
    </w:p>
    <w:p w14:paraId="67A248B8">
      <w:pPr>
        <w:spacing w:line="440" w:lineRule="exact"/>
        <w:ind w:firstLine="480"/>
        <w:rPr>
          <w:rFonts w:hint="eastAsia" w:ascii="仿宋" w:hAnsi="仿宋" w:eastAsia="仿宋" w:cs="仿宋"/>
          <w:sz w:val="24"/>
          <w:szCs w:val="21"/>
        </w:rPr>
      </w:pPr>
    </w:p>
    <w:p w14:paraId="77C7C984">
      <w:pPr>
        <w:spacing w:line="440" w:lineRule="exact"/>
        <w:ind w:firstLine="480"/>
        <w:rPr>
          <w:rFonts w:hint="eastAsia" w:ascii="仿宋" w:hAnsi="仿宋" w:eastAsia="仿宋" w:cs="仿宋"/>
          <w:sz w:val="24"/>
          <w:szCs w:val="21"/>
        </w:rPr>
      </w:pPr>
    </w:p>
    <w:p w14:paraId="28697545">
      <w:pPr>
        <w:spacing w:line="440" w:lineRule="exact"/>
        <w:ind w:firstLine="480"/>
        <w:rPr>
          <w:rFonts w:hint="eastAsia" w:ascii="仿宋" w:hAnsi="仿宋" w:eastAsia="仿宋" w:cs="仿宋"/>
          <w:sz w:val="24"/>
          <w:szCs w:val="21"/>
        </w:rPr>
      </w:pPr>
    </w:p>
    <w:p w14:paraId="3373E5FF">
      <w:pPr>
        <w:spacing w:line="440" w:lineRule="exact"/>
        <w:ind w:firstLine="480"/>
        <w:rPr>
          <w:rFonts w:hint="eastAsia" w:ascii="仿宋" w:hAnsi="仿宋" w:eastAsia="仿宋" w:cs="仿宋"/>
          <w:sz w:val="24"/>
          <w:szCs w:val="21"/>
        </w:rPr>
      </w:pPr>
    </w:p>
    <w:p w14:paraId="115C4140">
      <w:pPr>
        <w:spacing w:line="440" w:lineRule="exact"/>
        <w:ind w:firstLine="480"/>
        <w:rPr>
          <w:rFonts w:hint="eastAsia" w:ascii="仿宋" w:hAnsi="仿宋" w:eastAsia="仿宋" w:cs="仿宋"/>
          <w:sz w:val="24"/>
          <w:szCs w:val="21"/>
        </w:rPr>
      </w:pPr>
    </w:p>
    <w:p w14:paraId="22E6CBEA">
      <w:pPr>
        <w:spacing w:line="440" w:lineRule="exact"/>
        <w:ind w:firstLine="480"/>
        <w:rPr>
          <w:rFonts w:hint="eastAsia" w:ascii="仿宋" w:hAnsi="仿宋" w:eastAsia="仿宋" w:cs="仿宋"/>
          <w:sz w:val="24"/>
          <w:szCs w:val="21"/>
        </w:rPr>
      </w:pPr>
    </w:p>
    <w:p w14:paraId="09DB7DD5">
      <w:pPr>
        <w:spacing w:line="440" w:lineRule="exact"/>
        <w:ind w:firstLine="480"/>
        <w:rPr>
          <w:rFonts w:hint="eastAsia" w:ascii="仿宋" w:hAnsi="仿宋" w:eastAsia="仿宋" w:cs="仿宋"/>
          <w:sz w:val="24"/>
          <w:szCs w:val="21"/>
        </w:rPr>
      </w:pPr>
    </w:p>
    <w:p w14:paraId="76A51BE6">
      <w:pPr>
        <w:spacing w:line="440" w:lineRule="exact"/>
        <w:ind w:firstLine="480"/>
        <w:rPr>
          <w:rFonts w:hint="eastAsia" w:ascii="仿宋" w:hAnsi="仿宋" w:eastAsia="仿宋" w:cs="仿宋"/>
          <w:sz w:val="24"/>
          <w:szCs w:val="21"/>
        </w:rPr>
      </w:pPr>
    </w:p>
    <w:p w14:paraId="4C8E82E2">
      <w:pPr>
        <w:spacing w:line="440" w:lineRule="exact"/>
        <w:ind w:firstLine="480"/>
        <w:rPr>
          <w:rFonts w:hint="eastAsia" w:ascii="仿宋" w:hAnsi="仿宋" w:eastAsia="仿宋" w:cs="仿宋"/>
          <w:sz w:val="24"/>
          <w:szCs w:val="21"/>
        </w:rPr>
      </w:pPr>
    </w:p>
    <w:p w14:paraId="2738096F">
      <w:pPr>
        <w:spacing w:line="440" w:lineRule="exact"/>
        <w:ind w:firstLine="480"/>
        <w:rPr>
          <w:rFonts w:hint="eastAsia" w:ascii="仿宋" w:hAnsi="仿宋" w:eastAsia="仿宋" w:cs="仿宋"/>
          <w:sz w:val="24"/>
          <w:szCs w:val="21"/>
        </w:rPr>
      </w:pPr>
    </w:p>
    <w:p w14:paraId="6025B918">
      <w:pPr>
        <w:spacing w:line="440" w:lineRule="exact"/>
        <w:ind w:firstLine="480"/>
        <w:rPr>
          <w:rFonts w:hint="eastAsia" w:ascii="仿宋" w:hAnsi="仿宋" w:eastAsia="仿宋" w:cs="仿宋"/>
          <w:sz w:val="24"/>
          <w:szCs w:val="21"/>
        </w:rPr>
      </w:pPr>
    </w:p>
    <w:p w14:paraId="0C828886">
      <w:pPr>
        <w:spacing w:line="440" w:lineRule="exact"/>
        <w:ind w:firstLine="480"/>
        <w:rPr>
          <w:rFonts w:hint="eastAsia" w:ascii="仿宋" w:hAnsi="仿宋" w:eastAsia="仿宋" w:cs="仿宋"/>
          <w:sz w:val="24"/>
          <w:szCs w:val="21"/>
        </w:rPr>
      </w:pPr>
    </w:p>
    <w:p w14:paraId="236BC892">
      <w:pPr>
        <w:spacing w:line="440" w:lineRule="exact"/>
        <w:rPr>
          <w:rFonts w:hint="eastAsia" w:ascii="仿宋" w:hAnsi="仿宋" w:eastAsia="仿宋" w:cs="仿宋"/>
          <w:sz w:val="24"/>
          <w:szCs w:val="21"/>
        </w:rPr>
      </w:pPr>
    </w:p>
    <w:p w14:paraId="4D1AB835">
      <w:pPr>
        <w:rPr>
          <w:b/>
          <w:bCs/>
          <w:sz w:val="32"/>
        </w:rPr>
      </w:pPr>
      <w:r>
        <w:rPr>
          <w:rFonts w:hint="eastAsia"/>
          <w:b/>
          <w:bCs/>
          <w:sz w:val="32"/>
        </w:rPr>
        <w:br w:type="page" w:clear="all"/>
      </w:r>
    </w:p>
    <w:p w14:paraId="7125FEF2">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一、磋商响应函</w:t>
      </w:r>
    </w:p>
    <w:p w14:paraId="53D355A5">
      <w:pPr>
        <w:pStyle w:val="648"/>
        <w:jc w:val="center"/>
        <w:rPr>
          <w:rFonts w:hint="eastAsia" w:ascii="宋体" w:hAnsi="宋体" w:cs="仿宋"/>
          <w:b/>
          <w:sz w:val="24"/>
          <w:szCs w:val="24"/>
        </w:rPr>
      </w:pPr>
    </w:p>
    <w:p w14:paraId="2496F769">
      <w:pPr>
        <w:pStyle w:val="648"/>
        <w:jc w:val="center"/>
        <w:rPr>
          <w:rFonts w:hint="eastAsia" w:ascii="宋体" w:hAnsi="宋体" w:cs="仿宋"/>
          <w:b/>
          <w:sz w:val="32"/>
          <w:szCs w:val="32"/>
        </w:rPr>
      </w:pPr>
      <w:r>
        <w:rPr>
          <w:rFonts w:hint="eastAsia" w:ascii="宋体" w:hAnsi="宋体" w:cs="仿宋"/>
          <w:b/>
          <w:sz w:val="32"/>
          <w:szCs w:val="32"/>
        </w:rPr>
        <w:t>磋商响应函</w:t>
      </w:r>
    </w:p>
    <w:p w14:paraId="6558551C">
      <w:pPr>
        <w:pStyle w:val="648"/>
        <w:spacing w:line="500" w:lineRule="exact"/>
        <w:ind w:firstLine="480"/>
        <w:jc w:val="left"/>
        <w:rPr>
          <w:rFonts w:hint="eastAsia" w:ascii="Times New Roman" w:hAnsi="Times New Roman" w:cs="仿宋"/>
          <w:color w:val="auto"/>
          <w:sz w:val="24"/>
          <w:szCs w:val="24"/>
          <w:u w:val="single"/>
          <w:lang w:eastAsia="zh-CN"/>
        </w:rPr>
      </w:pPr>
      <w:r>
        <w:rPr>
          <w:rFonts w:hint="eastAsia" w:ascii="Times New Roman" w:hAnsi="Times New Roman" w:cs="仿宋"/>
          <w:color w:val="auto"/>
          <w:sz w:val="24"/>
          <w:szCs w:val="24"/>
          <w:u w:val="single"/>
          <w:lang w:val="en-US" w:eastAsia="zh-CN"/>
        </w:rPr>
        <w:t>泗阳县综合指挥调度中心</w:t>
      </w:r>
      <w:r>
        <w:rPr>
          <w:rFonts w:hint="eastAsia" w:ascii="Times New Roman" w:hAnsi="Times New Roman" w:cs="仿宋"/>
          <w:color w:val="auto"/>
          <w:sz w:val="24"/>
          <w:szCs w:val="24"/>
          <w:u w:val="single"/>
          <w:lang w:eastAsia="zh-CN"/>
        </w:rPr>
        <w:t>：</w:t>
      </w:r>
    </w:p>
    <w:p w14:paraId="7EC6FE11">
      <w:pPr>
        <w:pStyle w:val="648"/>
        <w:spacing w:line="500" w:lineRule="exact"/>
        <w:ind w:firstLine="480"/>
        <w:jc w:val="left"/>
        <w:rPr>
          <w:rFonts w:ascii="Times New Roman" w:hAnsi="Times New Roman"/>
          <w:sz w:val="24"/>
          <w:szCs w:val="24"/>
        </w:rPr>
      </w:pPr>
      <w:r>
        <w:rPr>
          <w:rFonts w:ascii="Times New Roman" w:hAnsi="Times New Roman"/>
          <w:sz w:val="24"/>
          <w:szCs w:val="24"/>
        </w:rPr>
        <w:t>根据</w:t>
      </w:r>
      <w:r>
        <w:rPr>
          <w:rFonts w:hint="eastAsia" w:ascii="Times New Roman" w:hAnsi="Times New Roman" w:cs="仿宋"/>
          <w:color w:val="auto"/>
          <w:sz w:val="24"/>
          <w:szCs w:val="24"/>
          <w:u w:val="single"/>
          <w:lang w:eastAsia="zh-CN"/>
        </w:rPr>
        <w:t>JSZC-321323-JZCG-C2026-</w:t>
      </w:r>
      <w:bookmarkStart w:id="119" w:name="_GoBack"/>
      <w:bookmarkEnd w:id="119"/>
      <w:r>
        <w:rPr>
          <w:rFonts w:hint="eastAsia" w:ascii="Times New Roman" w:hAnsi="Times New Roman" w:cs="仿宋"/>
          <w:color w:val="auto"/>
          <w:sz w:val="24"/>
          <w:szCs w:val="24"/>
          <w:u w:val="single"/>
          <w:lang w:eastAsia="zh-CN"/>
        </w:rPr>
        <w:t>0013</w:t>
      </w:r>
      <w:r>
        <w:rPr>
          <w:rFonts w:ascii="Times New Roman" w:hAnsi="Times New Roman"/>
          <w:sz w:val="24"/>
          <w:szCs w:val="24"/>
        </w:rPr>
        <w:t>的</w:t>
      </w:r>
      <w:r>
        <w:rPr>
          <w:rFonts w:hint="eastAsia" w:ascii="Times New Roman" w:hAnsi="Times New Roman" w:cs="仿宋"/>
          <w:sz w:val="24"/>
          <w:szCs w:val="24"/>
          <w:u w:val="single"/>
          <w:lang w:val="en-US" w:eastAsia="zh-CN"/>
        </w:rPr>
        <w:t>泗阳县</w:t>
      </w:r>
      <w:r>
        <w:rPr>
          <w:rFonts w:hint="eastAsia" w:ascii="Times New Roman" w:hAnsi="Times New Roman" w:cs="仿宋"/>
          <w:sz w:val="24"/>
          <w:szCs w:val="24"/>
          <w:u w:val="single"/>
        </w:rPr>
        <w:t>12345热线</w:t>
      </w:r>
      <w:r>
        <w:rPr>
          <w:rFonts w:hint="eastAsia" w:ascii="Times New Roman" w:hAnsi="Times New Roman" w:cs="仿宋"/>
          <w:sz w:val="24"/>
          <w:szCs w:val="24"/>
          <w:u w:val="single"/>
          <w:lang w:val="en-US" w:eastAsia="zh-CN"/>
        </w:rPr>
        <w:t>平台</w:t>
      </w:r>
      <w:r>
        <w:rPr>
          <w:rFonts w:hint="eastAsia" w:ascii="Times New Roman" w:hAnsi="Times New Roman" w:cs="仿宋"/>
          <w:sz w:val="24"/>
          <w:szCs w:val="24"/>
          <w:u w:val="single"/>
        </w:rPr>
        <w:t>智能化</w:t>
      </w:r>
      <w:r>
        <w:rPr>
          <w:rFonts w:hint="eastAsia" w:ascii="Times New Roman" w:hAnsi="Times New Roman" w:cs="仿宋"/>
          <w:sz w:val="24"/>
          <w:szCs w:val="24"/>
          <w:u w:val="single"/>
          <w:lang w:val="en-US" w:eastAsia="zh-CN"/>
        </w:rPr>
        <w:t>服务升级</w:t>
      </w:r>
      <w:r>
        <w:rPr>
          <w:rFonts w:hint="eastAsia" w:ascii="Times New Roman" w:hAnsi="Times New Roman" w:cs="仿宋"/>
          <w:sz w:val="24"/>
          <w:szCs w:val="24"/>
          <w:u w:val="single"/>
        </w:rPr>
        <w:t>项目</w:t>
      </w:r>
      <w:r>
        <w:rPr>
          <w:rFonts w:ascii="Times New Roman" w:hAnsi="Times New Roman"/>
          <w:sz w:val="24"/>
          <w:szCs w:val="24"/>
        </w:rPr>
        <w:t>竞争性磋商文件，我方在参加本项目竞争性磋商活动中，特做出如下承诺：</w:t>
      </w:r>
    </w:p>
    <w:p w14:paraId="29A6834B">
      <w:pPr>
        <w:pStyle w:val="648"/>
        <w:spacing w:line="500" w:lineRule="exact"/>
        <w:ind w:firstLine="480"/>
        <w:jc w:val="left"/>
        <w:rPr>
          <w:rFonts w:ascii="Times New Roman" w:hAnsi="Times New Roman"/>
          <w:sz w:val="24"/>
          <w:szCs w:val="24"/>
        </w:rPr>
      </w:pPr>
      <w:r>
        <w:rPr>
          <w:rFonts w:ascii="Times New Roman" w:hAnsi="Times New Roman"/>
          <w:sz w:val="24"/>
          <w:szCs w:val="24"/>
        </w:rPr>
        <w:t>一、我方具备《中华人民共和国政府采购法》第二十二条第一款规定的6项条件；</w:t>
      </w:r>
    </w:p>
    <w:p w14:paraId="285A18AE">
      <w:pPr>
        <w:pStyle w:val="648"/>
        <w:spacing w:line="500" w:lineRule="exact"/>
        <w:ind w:firstLine="480"/>
        <w:jc w:val="left"/>
        <w:rPr>
          <w:rFonts w:ascii="Times New Roman" w:hAnsi="Times New Roman"/>
          <w:sz w:val="24"/>
          <w:szCs w:val="24"/>
        </w:rPr>
      </w:pPr>
      <w:r>
        <w:rPr>
          <w:rFonts w:ascii="Times New Roman" w:hAnsi="Times New Roman"/>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53613B31">
      <w:pPr>
        <w:pStyle w:val="648"/>
        <w:spacing w:line="500" w:lineRule="exact"/>
        <w:ind w:firstLine="480"/>
        <w:jc w:val="left"/>
        <w:rPr>
          <w:rFonts w:ascii="Times New Roman" w:hAnsi="Times New Roman"/>
          <w:sz w:val="24"/>
          <w:szCs w:val="24"/>
        </w:rPr>
      </w:pPr>
      <w:r>
        <w:rPr>
          <w:rFonts w:ascii="Times New Roman" w:hAnsi="Times New Roman"/>
          <w:sz w:val="24"/>
          <w:szCs w:val="24"/>
        </w:rPr>
        <w:t>三、我方按磋商文件要求提交响应文件，响应磋商文件规定的响应有效期；</w:t>
      </w:r>
    </w:p>
    <w:p w14:paraId="1A9F8434">
      <w:pPr>
        <w:pStyle w:val="648"/>
        <w:spacing w:line="500" w:lineRule="exact"/>
        <w:ind w:firstLine="480"/>
        <w:jc w:val="left"/>
        <w:rPr>
          <w:rFonts w:ascii="Times New Roman" w:hAnsi="Times New Roman"/>
          <w:sz w:val="24"/>
          <w:szCs w:val="24"/>
        </w:rPr>
      </w:pPr>
      <w:r>
        <w:rPr>
          <w:rFonts w:ascii="Times New Roman" w:hAnsi="Times New Roman"/>
          <w:sz w:val="24"/>
          <w:szCs w:val="24"/>
        </w:rPr>
        <w:t>四、如果我方的响应文件被接受，我方将按《中华人民共和国民法典（第三编合同）》及其他有关法律、法规的规定，按期、按质、按量交付采购单位，全面做到履约守信；</w:t>
      </w:r>
    </w:p>
    <w:p w14:paraId="49F62751">
      <w:pPr>
        <w:pStyle w:val="648"/>
        <w:spacing w:line="500" w:lineRule="exact"/>
        <w:ind w:firstLine="480"/>
        <w:jc w:val="left"/>
        <w:rPr>
          <w:rFonts w:ascii="Times New Roman" w:hAnsi="Times New Roman"/>
          <w:sz w:val="24"/>
          <w:szCs w:val="24"/>
        </w:rPr>
      </w:pPr>
      <w:r>
        <w:rPr>
          <w:rFonts w:ascii="Times New Roman" w:hAnsi="Times New Roman"/>
          <w:sz w:val="24"/>
          <w:szCs w:val="24"/>
        </w:rPr>
        <w:t>五、我方若违背本声明及承诺约定，经查实，自愿接受采购人及相关主管部门相应的规定处理，并依法承担相应的法律责任。</w:t>
      </w:r>
    </w:p>
    <w:p w14:paraId="4E681D58">
      <w:pPr>
        <w:pStyle w:val="648"/>
        <w:spacing w:line="500" w:lineRule="exact"/>
        <w:ind w:firstLine="480"/>
        <w:jc w:val="left"/>
        <w:rPr>
          <w:rFonts w:ascii="Times New Roman" w:hAnsi="Times New Roman"/>
          <w:sz w:val="24"/>
          <w:szCs w:val="24"/>
        </w:rPr>
      </w:pPr>
      <w:r>
        <w:rPr>
          <w:rFonts w:ascii="Times New Roman" w:hAnsi="Times New Roman"/>
          <w:sz w:val="24"/>
          <w:szCs w:val="24"/>
        </w:rPr>
        <w:t>六、我方同意采购人、采购代理机构将本</w:t>
      </w:r>
      <w:r>
        <w:rPr>
          <w:rFonts w:hint="eastAsia" w:ascii="Times New Roman" w:hAnsi="Times New Roman"/>
          <w:sz w:val="24"/>
          <w:szCs w:val="24"/>
        </w:rPr>
        <w:t>函</w:t>
      </w:r>
      <w:r>
        <w:rPr>
          <w:rFonts w:hint="eastAsia" w:ascii="宋体" w:hAnsi="宋体"/>
          <w:sz w:val="24"/>
          <w:szCs w:val="24"/>
        </w:rPr>
        <w:t>上网公开</w:t>
      </w:r>
      <w:r>
        <w:rPr>
          <w:rFonts w:ascii="Times New Roman" w:hAnsi="Times New Roman"/>
          <w:sz w:val="24"/>
          <w:szCs w:val="24"/>
        </w:rPr>
        <w:t>。</w:t>
      </w:r>
    </w:p>
    <w:p w14:paraId="76BFBAD2">
      <w:pPr>
        <w:pStyle w:val="648"/>
        <w:spacing w:line="500" w:lineRule="exact"/>
        <w:ind w:firstLine="480"/>
        <w:jc w:val="left"/>
        <w:rPr>
          <w:rFonts w:ascii="Times New Roman" w:hAnsi="Times New Roman"/>
          <w:sz w:val="24"/>
          <w:szCs w:val="24"/>
        </w:rPr>
      </w:pPr>
    </w:p>
    <w:p w14:paraId="046CF1C5">
      <w:pPr>
        <w:pStyle w:val="648"/>
        <w:spacing w:line="500" w:lineRule="exact"/>
        <w:ind w:firstLine="480"/>
        <w:jc w:val="left"/>
        <w:rPr>
          <w:rFonts w:ascii="Times New Roman" w:hAnsi="Times New Roman"/>
          <w:sz w:val="24"/>
          <w:szCs w:val="24"/>
        </w:rPr>
      </w:pPr>
    </w:p>
    <w:p w14:paraId="6548164C">
      <w:pPr>
        <w:pStyle w:val="648"/>
        <w:spacing w:line="500" w:lineRule="exact"/>
        <w:ind w:firstLine="480"/>
        <w:jc w:val="left"/>
        <w:rPr>
          <w:rFonts w:ascii="Times New Roman" w:hAnsi="Times New Roman"/>
          <w:sz w:val="24"/>
          <w:szCs w:val="24"/>
        </w:rPr>
      </w:pPr>
      <w:r>
        <w:rPr>
          <w:rFonts w:ascii="Times New Roman" w:hAnsi="Times New Roman"/>
          <w:sz w:val="24"/>
          <w:szCs w:val="24"/>
        </w:rPr>
        <w:t>供应商名称： （盖CA电子公章）</w:t>
      </w:r>
    </w:p>
    <w:p w14:paraId="717117FD">
      <w:pPr>
        <w:pStyle w:val="648"/>
        <w:spacing w:line="500" w:lineRule="exact"/>
        <w:ind w:firstLine="480"/>
        <w:jc w:val="left"/>
        <w:rPr>
          <w:rFonts w:ascii="Times New Roman" w:hAnsi="Times New Roman"/>
          <w:sz w:val="24"/>
          <w:szCs w:val="24"/>
        </w:rPr>
      </w:pPr>
      <w:r>
        <w:rPr>
          <w:rFonts w:ascii="Times New Roman" w:hAnsi="Times New Roman"/>
          <w:sz w:val="24"/>
          <w:szCs w:val="24"/>
        </w:rPr>
        <w:t>日期：    年    月   日</w:t>
      </w:r>
    </w:p>
    <w:p w14:paraId="7D4945B7">
      <w:pPr>
        <w:spacing w:line="440" w:lineRule="exact"/>
        <w:ind w:firstLine="480"/>
        <w:rPr>
          <w:rFonts w:ascii="Times New Roman" w:hAnsi="Times New Roman" w:eastAsia="仿宋"/>
          <w:sz w:val="24"/>
          <w:szCs w:val="24"/>
        </w:rPr>
      </w:pPr>
    </w:p>
    <w:p w14:paraId="153A5B4B">
      <w:pPr>
        <w:spacing w:line="440" w:lineRule="exact"/>
        <w:rPr>
          <w:rFonts w:ascii="Times New Roman" w:hAnsi="Times New Roman" w:eastAsia="仿宋"/>
          <w:sz w:val="24"/>
          <w:szCs w:val="24"/>
        </w:rPr>
      </w:pPr>
    </w:p>
    <w:p w14:paraId="2B5A1CA2">
      <w:bookmarkStart w:id="110" w:name="_Toc120614284"/>
      <w:r>
        <w:rPr>
          <w:rFonts w:hint="eastAsia" w:ascii="宋体" w:hAnsi="宋体" w:cs="宋体"/>
          <w:b/>
          <w:bCs/>
          <w:sz w:val="32"/>
          <w:szCs w:val="32"/>
        </w:rPr>
        <w:br w:type="page" w:clear="all"/>
      </w:r>
    </w:p>
    <w:p w14:paraId="060F3EEA">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二、法人授权书</w:t>
      </w:r>
    </w:p>
    <w:p w14:paraId="747C73CE">
      <w:pPr>
        <w:pStyle w:val="653"/>
        <w:widowControl w:val="0"/>
        <w:jc w:val="center"/>
        <w:rPr>
          <w:rFonts w:ascii="方正小标宋_GBK" w:hAnsi="Calibri" w:eastAsia="方正小标宋_GBK"/>
          <w:b w:val="0"/>
          <w:bCs/>
          <w:szCs w:val="32"/>
        </w:rPr>
      </w:pPr>
      <w:r>
        <w:rPr>
          <w:rFonts w:hint="eastAsia" w:ascii="方正小标宋_GBK" w:hAnsi="Calibri" w:eastAsia="方正小标宋_GBK"/>
          <w:b w:val="0"/>
          <w:bCs/>
          <w:szCs w:val="32"/>
        </w:rPr>
        <w:t>法人授权书</w:t>
      </w:r>
    </w:p>
    <w:p w14:paraId="1C1D1762">
      <w:pPr>
        <w:pStyle w:val="648"/>
        <w:spacing w:line="500" w:lineRule="exact"/>
        <w:jc w:val="left"/>
        <w:rPr>
          <w:rFonts w:hint="eastAsia" w:ascii="仿宋" w:hAnsi="仿宋" w:eastAsia="仿宋" w:cs="仿宋"/>
          <w:sz w:val="24"/>
          <w:szCs w:val="24"/>
        </w:rPr>
      </w:pPr>
    </w:p>
    <w:p w14:paraId="165533AC">
      <w:pPr>
        <w:pStyle w:val="648"/>
        <w:spacing w:line="500" w:lineRule="exact"/>
        <w:ind w:firstLine="480"/>
        <w:jc w:val="left"/>
        <w:rPr>
          <w:rFonts w:hint="eastAsia" w:ascii="宋体" w:hAnsi="宋体" w:cs="仿宋"/>
          <w:sz w:val="24"/>
          <w:szCs w:val="24"/>
        </w:rPr>
      </w:pPr>
      <w:r>
        <w:rPr>
          <w:rFonts w:hint="eastAsia" w:ascii="宋体" w:hAnsi="宋体" w:cs="仿宋"/>
          <w:sz w:val="24"/>
          <w:szCs w:val="24"/>
        </w:rPr>
        <w:t>本授权书声明：____________（供应商名称）授权________________（被授权人的姓名）为我方就</w:t>
      </w:r>
      <w:r>
        <w:rPr>
          <w:rFonts w:hint="eastAsia" w:ascii="Times New Roman" w:hAnsi="Times New Roman" w:cs="仿宋"/>
          <w:color w:val="auto"/>
          <w:sz w:val="24"/>
          <w:szCs w:val="24"/>
          <w:u w:val="single"/>
          <w:lang w:eastAsia="zh-CN"/>
        </w:rPr>
        <w:t>JSZC-321323-JZCG-C2026-0013</w:t>
      </w:r>
      <w:r>
        <w:rPr>
          <w:rFonts w:hint="eastAsia" w:ascii="宋体" w:hAnsi="宋体"/>
          <w:color w:val="auto"/>
          <w:sz w:val="24"/>
          <w:szCs w:val="24"/>
        </w:rPr>
        <w:t>号</w:t>
      </w:r>
      <w:r>
        <w:rPr>
          <w:rFonts w:hint="eastAsia" w:ascii="Times New Roman" w:hAnsi="Times New Roman" w:cs="仿宋"/>
          <w:sz w:val="24"/>
          <w:szCs w:val="24"/>
          <w:u w:val="single"/>
          <w:lang w:val="en-US" w:eastAsia="zh-CN"/>
        </w:rPr>
        <w:t>泗阳县</w:t>
      </w:r>
      <w:r>
        <w:rPr>
          <w:rFonts w:hint="eastAsia" w:ascii="Times New Roman" w:hAnsi="Times New Roman" w:cs="仿宋"/>
          <w:sz w:val="24"/>
          <w:szCs w:val="24"/>
          <w:u w:val="single"/>
        </w:rPr>
        <w:t>12345热线</w:t>
      </w:r>
      <w:r>
        <w:rPr>
          <w:rFonts w:hint="eastAsia" w:ascii="Times New Roman" w:hAnsi="Times New Roman" w:cs="仿宋"/>
          <w:sz w:val="24"/>
          <w:szCs w:val="24"/>
          <w:u w:val="single"/>
          <w:lang w:val="en-US" w:eastAsia="zh-CN"/>
        </w:rPr>
        <w:t>平台</w:t>
      </w:r>
      <w:r>
        <w:rPr>
          <w:rFonts w:hint="eastAsia" w:ascii="Times New Roman" w:hAnsi="Times New Roman" w:cs="仿宋"/>
          <w:sz w:val="24"/>
          <w:szCs w:val="24"/>
          <w:u w:val="single"/>
        </w:rPr>
        <w:t>智能化</w:t>
      </w:r>
      <w:r>
        <w:rPr>
          <w:rFonts w:hint="eastAsia" w:ascii="Times New Roman" w:hAnsi="Times New Roman" w:cs="仿宋"/>
          <w:sz w:val="24"/>
          <w:szCs w:val="24"/>
          <w:u w:val="single"/>
          <w:lang w:val="en-US" w:eastAsia="zh-CN"/>
        </w:rPr>
        <w:t>服务升级</w:t>
      </w:r>
      <w:r>
        <w:rPr>
          <w:rFonts w:hint="eastAsia" w:ascii="Times New Roman" w:hAnsi="Times New Roman" w:cs="仿宋"/>
          <w:sz w:val="24"/>
          <w:szCs w:val="24"/>
          <w:u w:val="single"/>
        </w:rPr>
        <w:t>项目</w:t>
      </w:r>
      <w:r>
        <w:rPr>
          <w:rFonts w:hint="eastAsia" w:ascii="宋体" w:hAnsi="宋体" w:cs="仿宋"/>
          <w:sz w:val="24"/>
          <w:szCs w:val="24"/>
        </w:rPr>
        <w:t>采购活动的合法代理人，以本单位名义全权处理一切与该项目采购有关的事务。</w:t>
      </w:r>
    </w:p>
    <w:p w14:paraId="2A437A07">
      <w:pPr>
        <w:pStyle w:val="648"/>
        <w:spacing w:line="500" w:lineRule="exact"/>
        <w:ind w:firstLine="480"/>
        <w:jc w:val="left"/>
        <w:rPr>
          <w:rFonts w:hint="eastAsia" w:ascii="宋体" w:hAnsi="宋体" w:cs="仿宋"/>
          <w:sz w:val="24"/>
          <w:szCs w:val="24"/>
        </w:rPr>
      </w:pPr>
      <w:r>
        <w:rPr>
          <w:rFonts w:hint="eastAsia" w:ascii="宋体" w:hAnsi="宋体" w:cs="仿宋"/>
          <w:sz w:val="24"/>
          <w:szCs w:val="24"/>
        </w:rPr>
        <w:t>本授权书于______年____月____日起生效，特此声明。</w:t>
      </w:r>
    </w:p>
    <w:p w14:paraId="55E68CE6">
      <w:pPr>
        <w:pStyle w:val="648"/>
        <w:spacing w:line="500" w:lineRule="exact"/>
        <w:ind w:firstLine="480"/>
        <w:jc w:val="left"/>
        <w:rPr>
          <w:rFonts w:hint="eastAsia" w:ascii="宋体" w:hAnsi="宋体" w:cs="仿宋"/>
          <w:sz w:val="24"/>
          <w:szCs w:val="24"/>
        </w:rPr>
      </w:pPr>
    </w:p>
    <w:p w14:paraId="2BD4EDAE">
      <w:pPr>
        <w:pStyle w:val="648"/>
        <w:spacing w:line="500" w:lineRule="exact"/>
        <w:ind w:firstLine="480"/>
        <w:jc w:val="left"/>
        <w:rPr>
          <w:rFonts w:hint="eastAsia" w:ascii="宋体" w:hAnsi="宋体" w:cs="仿宋"/>
          <w:sz w:val="24"/>
          <w:szCs w:val="24"/>
        </w:rPr>
      </w:pPr>
      <w:r>
        <w:rPr>
          <w:rFonts w:hint="eastAsia" w:ascii="宋体" w:hAnsi="宋体" w:cs="仿宋"/>
          <w:sz w:val="24"/>
          <w:szCs w:val="24"/>
        </w:rPr>
        <w:t>被授权人身份证号码：</w:t>
      </w:r>
    </w:p>
    <w:p w14:paraId="68B17139">
      <w:pPr>
        <w:pStyle w:val="648"/>
        <w:spacing w:line="500" w:lineRule="exact"/>
        <w:ind w:firstLine="480"/>
        <w:jc w:val="left"/>
        <w:rPr>
          <w:rFonts w:hint="eastAsia" w:ascii="宋体" w:hAnsi="宋体" w:cs="仿宋"/>
          <w:sz w:val="24"/>
          <w:szCs w:val="24"/>
        </w:rPr>
      </w:pPr>
      <w:r>
        <w:rPr>
          <w:rFonts w:hint="eastAsia" w:ascii="宋体" w:hAnsi="宋体" w:cs="仿宋"/>
          <w:sz w:val="24"/>
          <w:szCs w:val="24"/>
        </w:rPr>
        <w:t>被授权人联系电话：（手机）</w:t>
      </w:r>
    </w:p>
    <w:p w14:paraId="1D2588DA">
      <w:pPr>
        <w:pStyle w:val="648"/>
        <w:spacing w:line="500" w:lineRule="exact"/>
        <w:ind w:firstLine="480"/>
        <w:jc w:val="left"/>
        <w:rPr>
          <w:rFonts w:hint="eastAsia" w:ascii="宋体" w:hAnsi="宋体" w:cs="仿宋"/>
          <w:sz w:val="24"/>
          <w:szCs w:val="24"/>
        </w:rPr>
      </w:pPr>
      <w:r>
        <w:rPr>
          <w:rFonts w:hint="eastAsia" w:ascii="宋体" w:hAnsi="宋体" w:cs="仿宋"/>
          <w:sz w:val="24"/>
          <w:szCs w:val="24"/>
        </w:rPr>
        <w:t>授权单位名称：（盖CA电子公章）</w:t>
      </w:r>
    </w:p>
    <w:p w14:paraId="7CAA7933">
      <w:pPr>
        <w:pStyle w:val="648"/>
        <w:spacing w:line="500" w:lineRule="exact"/>
        <w:ind w:firstLine="480"/>
        <w:jc w:val="left"/>
        <w:rPr>
          <w:rFonts w:hint="eastAsia" w:ascii="宋体" w:hAnsi="宋体" w:cs="仿宋"/>
          <w:sz w:val="24"/>
          <w:szCs w:val="24"/>
        </w:rPr>
      </w:pPr>
      <w:r>
        <w:rPr>
          <w:rFonts w:hint="eastAsia" w:ascii="宋体" w:hAnsi="宋体" w:cs="仿宋"/>
          <w:sz w:val="24"/>
          <w:szCs w:val="24"/>
        </w:rPr>
        <w:t>单位地址：</w:t>
      </w:r>
    </w:p>
    <w:p w14:paraId="690D3CA9">
      <w:pPr>
        <w:pStyle w:val="648"/>
        <w:spacing w:line="500" w:lineRule="exact"/>
        <w:ind w:firstLine="480"/>
        <w:jc w:val="left"/>
        <w:rPr>
          <w:rFonts w:hint="eastAsia" w:ascii="宋体" w:hAnsi="宋体" w:cs="仿宋"/>
          <w:sz w:val="24"/>
          <w:szCs w:val="24"/>
        </w:rPr>
      </w:pPr>
      <w:r>
        <w:rPr>
          <w:rFonts w:hint="eastAsia" w:ascii="宋体" w:hAnsi="宋体" w:cs="仿宋"/>
          <w:sz w:val="24"/>
          <w:szCs w:val="24"/>
        </w:rPr>
        <w:t>日期：</w:t>
      </w:r>
      <w:bookmarkStart w:id="111" w:name="_Hlt26671380"/>
      <w:bookmarkEnd w:id="111"/>
      <w:bookmarkStart w:id="112" w:name="_Hlt26955070"/>
      <w:bookmarkEnd w:id="112"/>
      <w:bookmarkStart w:id="113" w:name="_格式3__银行出具的资信证明"/>
      <w:bookmarkEnd w:id="113"/>
    </w:p>
    <w:p w14:paraId="68F65A1C">
      <w:pPr>
        <w:spacing w:line="500" w:lineRule="exact"/>
        <w:rPr>
          <w:rFonts w:hint="eastAsia" w:ascii="仿宋" w:hAnsi="仿宋" w:eastAsia="仿宋" w:cs="仿宋"/>
          <w:bCs/>
          <w:sz w:val="24"/>
          <w:szCs w:val="21"/>
        </w:rPr>
      </w:pPr>
    </w:p>
    <w:p w14:paraId="5BD8576C">
      <w:pPr>
        <w:tabs>
          <w:tab w:val="left" w:pos="360"/>
        </w:tabs>
        <w:ind w:firstLine="480"/>
        <w:rPr>
          <w:rFonts w:hint="eastAsia" w:ascii="仿宋" w:hAnsi="仿宋" w:eastAsia="仿宋" w:cs="仿宋"/>
          <w:sz w:val="24"/>
          <w:szCs w:val="24"/>
          <w:u w:val="single"/>
        </w:rPr>
      </w:pPr>
    </w:p>
    <w:p w14:paraId="7470CB0A">
      <w:pPr>
        <w:tabs>
          <w:tab w:val="left" w:pos="360"/>
        </w:tabs>
        <w:ind w:firstLine="480"/>
        <w:rPr>
          <w:rFonts w:hint="eastAsia" w:ascii="仿宋" w:hAnsi="仿宋" w:eastAsia="仿宋" w:cs="仿宋"/>
          <w:sz w:val="24"/>
          <w:szCs w:val="24"/>
        </w:rPr>
      </w:pPr>
    </w:p>
    <w:p w14:paraId="488A45D8">
      <w:pPr>
        <w:ind w:firstLine="420"/>
        <w:rPr>
          <w:rFonts w:hint="eastAsia" w:ascii="仿宋" w:hAnsi="仿宋" w:eastAsia="仿宋" w:cs="仿宋"/>
          <w:i/>
          <w:sz w:val="24"/>
          <w:szCs w:val="24"/>
          <w:u w:val="single"/>
        </w:rPr>
      </w:pPr>
    </w:p>
    <w:p w14:paraId="30C6FE03">
      <w:pPr>
        <w:rPr>
          <w:rFonts w:hint="eastAsia" w:ascii="仿宋" w:hAnsi="仿宋" w:eastAsia="仿宋" w:cs="仿宋"/>
          <w:szCs w:val="21"/>
        </w:rPr>
      </w:pPr>
    </w:p>
    <w:p w14:paraId="0A4DE3CB">
      <w:pPr>
        <w:spacing w:line="560" w:lineRule="exact"/>
        <w:jc w:val="left"/>
        <w:rPr>
          <w:rFonts w:hint="eastAsia" w:ascii="仿宋" w:hAnsi="仿宋" w:eastAsia="仿宋" w:cs="仿宋"/>
          <w:b/>
          <w:sz w:val="24"/>
          <w:szCs w:val="44"/>
        </w:rPr>
      </w:pPr>
    </w:p>
    <w:p w14:paraId="43E57835">
      <w:pPr>
        <w:spacing w:line="560" w:lineRule="exact"/>
        <w:jc w:val="left"/>
        <w:rPr>
          <w:rFonts w:hint="eastAsia" w:ascii="仿宋" w:hAnsi="仿宋" w:eastAsia="仿宋" w:cs="仿宋"/>
          <w:sz w:val="24"/>
          <w:szCs w:val="24"/>
        </w:rPr>
      </w:pPr>
    </w:p>
    <w:p w14:paraId="262DD1C9">
      <w:pPr>
        <w:spacing w:line="460" w:lineRule="exact"/>
        <w:jc w:val="center"/>
        <w:rPr>
          <w:rFonts w:hint="eastAsia" w:ascii="仿宋" w:hAnsi="仿宋" w:eastAsia="仿宋" w:cs="仿宋"/>
          <w:b/>
          <w:sz w:val="32"/>
          <w:szCs w:val="32"/>
        </w:rPr>
      </w:pPr>
    </w:p>
    <w:p w14:paraId="0A056ECA">
      <w:pPr>
        <w:spacing w:line="460" w:lineRule="exact"/>
        <w:jc w:val="center"/>
        <w:rPr>
          <w:rFonts w:hint="eastAsia" w:ascii="仿宋" w:hAnsi="仿宋" w:eastAsia="仿宋" w:cs="仿宋"/>
          <w:b/>
          <w:sz w:val="32"/>
          <w:szCs w:val="32"/>
        </w:rPr>
      </w:pPr>
    </w:p>
    <w:p w14:paraId="24F60434">
      <w:pPr>
        <w:spacing w:line="460" w:lineRule="exact"/>
        <w:rPr>
          <w:rFonts w:hint="eastAsia" w:ascii="仿宋" w:hAnsi="仿宋" w:eastAsia="仿宋" w:cs="仿宋"/>
          <w:b/>
          <w:sz w:val="32"/>
          <w:szCs w:val="32"/>
        </w:rPr>
      </w:pPr>
    </w:p>
    <w:p w14:paraId="38A55F33">
      <w:pPr>
        <w:rPr>
          <w:rFonts w:hint="eastAsia" w:ascii="仿宋" w:hAnsi="仿宋" w:eastAsia="仿宋" w:cs="仿宋"/>
          <w:b/>
          <w:sz w:val="32"/>
          <w:szCs w:val="32"/>
        </w:rPr>
      </w:pPr>
      <w:r>
        <w:rPr>
          <w:rFonts w:hint="eastAsia" w:ascii="仿宋" w:hAnsi="仿宋" w:eastAsia="仿宋" w:cs="仿宋"/>
          <w:b/>
          <w:sz w:val="32"/>
          <w:szCs w:val="32"/>
        </w:rPr>
        <w:br w:type="page" w:clear="all"/>
      </w:r>
    </w:p>
    <w:p w14:paraId="4CFD78E4">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三、磋商报价表</w:t>
      </w:r>
    </w:p>
    <w:p w14:paraId="303678E7">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sz w:val="24"/>
        </w:rPr>
      </w:pPr>
      <w:r>
        <w:rPr>
          <w:rFonts w:ascii="Times New Roman" w:hAnsi="Times New Roman" w:cs="仿宋"/>
          <w:sz w:val="24"/>
        </w:rPr>
        <w:t>本次为首次报价</w:t>
      </w:r>
    </w:p>
    <w:p w14:paraId="3D2BC699">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Times New Roman" w:hAnsi="Times New Roman" w:cs="仿宋"/>
          <w:sz w:val="24"/>
        </w:rPr>
        <w:t>货币单位：人民币元</w:t>
      </w:r>
    </w:p>
    <w:p w14:paraId="72F712FE">
      <w:pPr>
        <w:pBdr>
          <w:top w:val="none" w:color="000000" w:sz="0" w:space="0"/>
          <w:left w:val="none" w:color="000000" w:sz="0" w:space="0"/>
          <w:bottom w:val="none" w:color="000000" w:sz="0" w:space="0"/>
          <w:right w:val="none" w:color="000000" w:sz="0" w:space="0"/>
        </w:pBdr>
        <w:spacing w:line="480" w:lineRule="exact"/>
        <w:rPr>
          <w:rFonts w:hint="eastAsia" w:ascii="Times New Roman" w:hAnsi="Times New Roman" w:eastAsia="宋体" w:cs="仿宋"/>
          <w:sz w:val="24"/>
          <w:lang w:eastAsia="zh-CN"/>
        </w:rPr>
      </w:pPr>
      <w:r>
        <w:rPr>
          <w:rFonts w:ascii="Times New Roman" w:hAnsi="Times New Roman" w:cs="仿宋"/>
          <w:sz w:val="24"/>
        </w:rPr>
        <w:t>项目编号：</w:t>
      </w:r>
      <w:r>
        <w:rPr>
          <w:rFonts w:hint="eastAsia" w:ascii="Times New Roman" w:hAnsi="Times New Roman" w:cs="仿宋"/>
          <w:sz w:val="24"/>
          <w:szCs w:val="24"/>
          <w:lang w:eastAsia="zh-CN"/>
        </w:rPr>
        <w:t>JSZC-321323-JZCG-C2026-0013</w:t>
      </w:r>
    </w:p>
    <w:p w14:paraId="3828A245">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sz w:val="24"/>
        </w:rPr>
      </w:pPr>
      <w:r>
        <w:rPr>
          <w:rFonts w:ascii="Times New Roman" w:hAnsi="Times New Roman" w:cs="仿宋"/>
          <w:sz w:val="24"/>
        </w:rPr>
        <w:t>采购包号：</w:t>
      </w:r>
    </w:p>
    <w:tbl>
      <w:tblPr>
        <w:tblStyle w:val="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79"/>
        <w:gridCol w:w="2200"/>
        <w:gridCol w:w="4523"/>
      </w:tblGrid>
      <w:tr w14:paraId="5A6C75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E9E2EFC">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Times New Roman" w:hAnsi="Times New Roman" w:cs="仿宋"/>
                <w:sz w:val="24"/>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ADC639A">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Times New Roman" w:hAnsi="Times New Roman" w:cs="仿宋"/>
                <w:sz w:val="24"/>
              </w:rPr>
              <w:t>项目内容</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D846E66">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Times New Roman" w:hAnsi="Times New Roman" w:cs="仿宋"/>
                <w:sz w:val="24"/>
              </w:rPr>
              <w:t>总价（小写）</w:t>
            </w:r>
          </w:p>
        </w:tc>
      </w:tr>
      <w:tr w14:paraId="40F60B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47AA833">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Times New Roman" w:hAnsi="Times New Roman" w:cs="仿宋"/>
                <w:sz w:val="24"/>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1885EFF">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Times New Roman" w:hAnsi="Times New Roman" w:cs="仿宋"/>
                <w:sz w:val="24"/>
              </w:rPr>
              <w:t>详见响应文件</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475EDEA">
            <w:pPr>
              <w:pBdr>
                <w:top w:val="none" w:color="000000" w:sz="0" w:space="0"/>
                <w:left w:val="none" w:color="000000" w:sz="0" w:space="0"/>
                <w:bottom w:val="none" w:color="000000" w:sz="0" w:space="0"/>
                <w:right w:val="none" w:color="000000" w:sz="0" w:space="0"/>
              </w:pBdr>
              <w:spacing w:line="480" w:lineRule="exact"/>
              <w:ind w:firstLine="240"/>
              <w:rPr>
                <w:rFonts w:ascii="Times New Roman" w:hAnsi="Times New Roman"/>
              </w:rPr>
            </w:pPr>
            <w:r>
              <w:rPr>
                <w:rFonts w:ascii="Times New Roman" w:hAnsi="Times New Roman" w:cs="仿宋"/>
                <w:sz w:val="24"/>
              </w:rPr>
              <w:t>元</w:t>
            </w:r>
          </w:p>
        </w:tc>
      </w:tr>
      <w:tr w14:paraId="2E3CAD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4B198DE">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hint="eastAsia" w:ascii="Times New Roman" w:hAnsi="Times New Roman" w:cs="仿宋"/>
                <w:sz w:val="24"/>
              </w:rPr>
              <w:t>磋商</w:t>
            </w:r>
            <w:r>
              <w:rPr>
                <w:rFonts w:ascii="Times New Roman" w:hAnsi="Times New Roman" w:cs="仿宋"/>
                <w:sz w:val="24"/>
              </w:rPr>
              <w:t>总价（大写）</w:t>
            </w:r>
          </w:p>
        </w:tc>
        <w:tc>
          <w:tcPr>
            <w:tcW w:w="6911"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568DAD1">
            <w:pPr>
              <w:pBdr>
                <w:top w:val="none" w:color="000000" w:sz="0" w:space="0"/>
                <w:left w:val="none" w:color="000000" w:sz="0" w:space="0"/>
                <w:bottom w:val="none" w:color="000000" w:sz="0" w:space="0"/>
                <w:right w:val="none" w:color="000000" w:sz="0" w:space="0"/>
              </w:pBdr>
              <w:spacing w:line="480" w:lineRule="exact"/>
              <w:rPr>
                <w:rFonts w:ascii="Times New Roman" w:hAnsi="Times New Roman"/>
              </w:rPr>
            </w:pPr>
            <w:r>
              <w:rPr>
                <w:rFonts w:ascii="Times New Roman" w:hAnsi="Times New Roman" w:cs="仿宋"/>
                <w:sz w:val="24"/>
              </w:rPr>
              <w:t>金额大写</w:t>
            </w:r>
            <w:r>
              <w:rPr>
                <w:rFonts w:ascii="Times New Roman" w:hAnsi="Times New Roman" w:cs="Calibri"/>
                <w:sz w:val="24"/>
              </w:rPr>
              <w:t> </w:t>
            </w:r>
          </w:p>
        </w:tc>
      </w:tr>
    </w:tbl>
    <w:p w14:paraId="706CB53A">
      <w:pPr>
        <w:pBdr>
          <w:top w:val="none" w:color="000000" w:sz="0" w:space="0"/>
          <w:left w:val="none" w:color="000000" w:sz="0" w:space="0"/>
          <w:bottom w:val="none" w:color="000000" w:sz="0" w:space="0"/>
          <w:right w:val="none" w:color="000000" w:sz="0" w:space="0"/>
        </w:pBdr>
        <w:spacing w:line="480" w:lineRule="exact"/>
        <w:rPr>
          <w:rFonts w:hint="eastAsia" w:ascii="宋体" w:hAnsi="宋体" w:cs="仿宋"/>
          <w:sz w:val="24"/>
        </w:rPr>
      </w:pPr>
      <w:r>
        <w:rPr>
          <w:rFonts w:ascii="Times New Roman" w:hAnsi="Times New Roman" w:cs="仿宋"/>
          <w:sz w:val="24"/>
        </w:rPr>
        <w:t>供</w:t>
      </w:r>
      <w:r>
        <w:rPr>
          <w:rFonts w:ascii="宋体" w:hAnsi="宋体" w:cs="仿宋"/>
          <w:sz w:val="24"/>
        </w:rPr>
        <w:t>应商（CA电子签章）：</w:t>
      </w:r>
    </w:p>
    <w:p w14:paraId="63B70716">
      <w:pPr>
        <w:pBdr>
          <w:top w:val="none" w:color="000000" w:sz="0" w:space="0"/>
          <w:left w:val="none" w:color="000000" w:sz="0" w:space="0"/>
          <w:bottom w:val="none" w:color="000000" w:sz="0" w:space="0"/>
          <w:right w:val="none" w:color="000000" w:sz="0" w:space="0"/>
        </w:pBdr>
        <w:spacing w:line="480" w:lineRule="exact"/>
        <w:rPr>
          <w:rFonts w:hint="eastAsia" w:ascii="宋体" w:hAnsi="宋体" w:cs="Calibri"/>
          <w:sz w:val="24"/>
        </w:rPr>
      </w:pPr>
      <w:r>
        <w:rPr>
          <w:rFonts w:ascii="宋体" w:hAnsi="宋体" w:cs="仿宋"/>
          <w:sz w:val="24"/>
        </w:rPr>
        <w:t>供应商名称</w:t>
      </w:r>
    </w:p>
    <w:p w14:paraId="287E52DE">
      <w:pPr>
        <w:pBdr>
          <w:top w:val="none" w:color="000000" w:sz="0" w:space="0"/>
          <w:left w:val="none" w:color="000000" w:sz="0" w:space="0"/>
          <w:bottom w:val="none" w:color="000000" w:sz="0" w:space="0"/>
          <w:right w:val="none" w:color="000000" w:sz="0" w:space="0"/>
        </w:pBdr>
        <w:spacing w:line="480" w:lineRule="exact"/>
        <w:rPr>
          <w:rFonts w:hint="eastAsia" w:ascii="宋体" w:hAnsi="宋体"/>
        </w:rPr>
      </w:pPr>
      <w:r>
        <w:rPr>
          <w:rFonts w:ascii="宋体" w:hAnsi="宋体" w:cs="仿宋"/>
          <w:sz w:val="24"/>
        </w:rPr>
        <w:t>日期：</w:t>
      </w:r>
      <w:r>
        <w:rPr>
          <w:rFonts w:ascii="宋体" w:hAnsi="宋体" w:cs="Calibri"/>
          <w:sz w:val="24"/>
        </w:rPr>
        <w:t xml:space="preserve">   </w:t>
      </w:r>
      <w:r>
        <w:rPr>
          <w:rFonts w:ascii="宋体" w:hAnsi="宋体" w:cs="仿宋"/>
          <w:sz w:val="24"/>
        </w:rPr>
        <w:t>年</w:t>
      </w:r>
      <w:r>
        <w:rPr>
          <w:rFonts w:ascii="宋体" w:hAnsi="宋体" w:cs="Calibri"/>
          <w:sz w:val="24"/>
        </w:rPr>
        <w:t xml:space="preserve">   </w:t>
      </w:r>
      <w:r>
        <w:rPr>
          <w:rFonts w:ascii="宋体" w:hAnsi="宋体" w:cs="仿宋"/>
          <w:sz w:val="24"/>
        </w:rPr>
        <w:t>月</w:t>
      </w:r>
      <w:r>
        <w:rPr>
          <w:rFonts w:ascii="宋体" w:hAnsi="宋体" w:cs="Calibri"/>
          <w:sz w:val="24"/>
        </w:rPr>
        <w:t xml:space="preserve">   </w:t>
      </w:r>
      <w:r>
        <w:rPr>
          <w:rFonts w:ascii="宋体" w:hAnsi="宋体" w:cs="仿宋"/>
          <w:sz w:val="24"/>
        </w:rPr>
        <w:t>日</w:t>
      </w:r>
    </w:p>
    <w:p w14:paraId="37EBADEE">
      <w:pPr>
        <w:spacing w:line="480" w:lineRule="exact"/>
        <w:rPr>
          <w:rFonts w:hint="eastAsia" w:ascii="宋体" w:hAnsi="宋体" w:cs="黑体"/>
          <w:b/>
          <w:sz w:val="32"/>
          <w:szCs w:val="24"/>
        </w:rPr>
      </w:pPr>
    </w:p>
    <w:p w14:paraId="5185F1B5">
      <w:pPr>
        <w:spacing w:line="460" w:lineRule="exact"/>
        <w:rPr>
          <w:rFonts w:hint="eastAsia" w:ascii="黑体" w:hAnsi="黑体" w:eastAsia="黑体" w:cs="黑体"/>
          <w:b/>
          <w:sz w:val="32"/>
          <w:szCs w:val="24"/>
        </w:rPr>
      </w:pPr>
    </w:p>
    <w:p w14:paraId="488C6911">
      <w:pPr>
        <w:rPr>
          <w:rFonts w:hint="eastAsia" w:ascii="黑体" w:hAnsi="黑体" w:eastAsia="黑体" w:cs="黑体"/>
          <w:b/>
          <w:sz w:val="32"/>
          <w:szCs w:val="24"/>
        </w:rPr>
      </w:pPr>
      <w:r>
        <w:rPr>
          <w:rFonts w:ascii="黑体" w:hAnsi="黑体" w:eastAsia="黑体" w:cs="黑体"/>
          <w:b/>
          <w:sz w:val="32"/>
          <w:szCs w:val="24"/>
        </w:rPr>
        <w:br w:type="page" w:clear="all"/>
      </w:r>
    </w:p>
    <w:p w14:paraId="1670C8AD">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四、分项报价表</w:t>
      </w:r>
    </w:p>
    <w:p w14:paraId="30EA321E">
      <w:pPr>
        <w:pStyle w:val="653"/>
        <w:widowControl w:val="0"/>
        <w:jc w:val="center"/>
        <w:rPr>
          <w:rFonts w:ascii="方正小标宋_GBK" w:hAnsi="Calibri" w:eastAsia="方正小标宋_GBK"/>
          <w:b w:val="0"/>
          <w:bCs/>
          <w:szCs w:val="32"/>
        </w:rPr>
      </w:pPr>
      <w:r>
        <w:rPr>
          <w:rFonts w:hint="eastAsia" w:ascii="方正小标宋_GBK" w:hAnsi="Calibri" w:eastAsia="方正小标宋_GBK"/>
          <w:b w:val="0"/>
          <w:bCs/>
          <w:szCs w:val="32"/>
        </w:rPr>
        <w:t>分项报价表（服务类）</w:t>
      </w:r>
    </w:p>
    <w:tbl>
      <w:tblPr>
        <w:tblStyle w:val="28"/>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3AA82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654" w:type="dxa"/>
            <w:tcBorders>
              <w:top w:val="single" w:color="000000" w:sz="4" w:space="0"/>
              <w:left w:val="single" w:color="000000" w:sz="4" w:space="0"/>
              <w:bottom w:val="single" w:color="000000" w:sz="4" w:space="0"/>
              <w:right w:val="single" w:color="000000" w:sz="4" w:space="0"/>
            </w:tcBorders>
            <w:noWrap w:val="0"/>
            <w:vAlign w:val="center"/>
          </w:tcPr>
          <w:p w14:paraId="5DE5D98C">
            <w:pPr>
              <w:pStyle w:val="724"/>
              <w:widowControl/>
              <w:spacing w:line="360" w:lineRule="exact"/>
              <w:jc w:val="center"/>
              <w:rPr>
                <w:rFonts w:hint="eastAsia" w:ascii="宋体" w:hAnsi="宋体"/>
                <w:sz w:val="24"/>
                <w:szCs w:val="24"/>
              </w:rPr>
            </w:pPr>
            <w:r>
              <w:rPr>
                <w:rFonts w:hint="eastAsia" w:ascii="宋体" w:hAnsi="宋体"/>
                <w:sz w:val="24"/>
                <w:szCs w:val="24"/>
              </w:rPr>
              <w:t>序号</w:t>
            </w:r>
          </w:p>
        </w:tc>
        <w:tc>
          <w:tcPr>
            <w:tcW w:w="3673" w:type="dxa"/>
            <w:gridSpan w:val="2"/>
            <w:tcBorders>
              <w:top w:val="single" w:color="000000" w:sz="4" w:space="0"/>
              <w:left w:val="single" w:color="000000" w:sz="4" w:space="0"/>
              <w:bottom w:val="single" w:color="000000" w:sz="4" w:space="0"/>
              <w:right w:val="single" w:color="000000" w:sz="4" w:space="0"/>
            </w:tcBorders>
            <w:noWrap w:val="0"/>
            <w:vAlign w:val="center"/>
          </w:tcPr>
          <w:p w14:paraId="36AE3582">
            <w:pPr>
              <w:pStyle w:val="724"/>
              <w:widowControl/>
              <w:spacing w:line="360" w:lineRule="exact"/>
              <w:jc w:val="center"/>
              <w:rPr>
                <w:rFonts w:hint="eastAsia" w:ascii="宋体" w:hAnsi="宋体"/>
                <w:sz w:val="24"/>
                <w:szCs w:val="24"/>
              </w:rPr>
            </w:pPr>
            <w:r>
              <w:rPr>
                <w:rFonts w:hint="eastAsia" w:ascii="宋体" w:hAnsi="宋体"/>
                <w:sz w:val="24"/>
                <w:szCs w:val="24"/>
              </w:rPr>
              <w:t>服务费用简述</w:t>
            </w: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59449FC9">
            <w:pPr>
              <w:pStyle w:val="724"/>
              <w:widowControl/>
              <w:spacing w:line="360" w:lineRule="exact"/>
              <w:jc w:val="center"/>
              <w:rPr>
                <w:rFonts w:hint="eastAsia" w:ascii="宋体" w:hAnsi="宋体"/>
                <w:sz w:val="24"/>
                <w:szCs w:val="24"/>
              </w:rPr>
            </w:pPr>
            <w:r>
              <w:rPr>
                <w:rFonts w:hint="eastAsia" w:ascii="宋体" w:hAnsi="宋体"/>
                <w:sz w:val="24"/>
                <w:szCs w:val="24"/>
              </w:rPr>
              <w:t>单价</w:t>
            </w:r>
          </w:p>
          <w:p w14:paraId="4EA52ED2">
            <w:pPr>
              <w:pStyle w:val="724"/>
              <w:widowControl/>
              <w:spacing w:line="360" w:lineRule="exact"/>
              <w:jc w:val="center"/>
              <w:rPr>
                <w:rFonts w:hint="eastAsia" w:ascii="宋体" w:hAnsi="宋体"/>
                <w:sz w:val="24"/>
                <w:szCs w:val="24"/>
              </w:rPr>
            </w:pPr>
            <w:r>
              <w:rPr>
                <w:rFonts w:hint="eastAsia" w:ascii="宋体" w:hAnsi="宋体"/>
                <w:sz w:val="24"/>
                <w:szCs w:val="24"/>
              </w:rPr>
              <w:t>（元）</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0D85BCE">
            <w:pPr>
              <w:pStyle w:val="724"/>
              <w:widowControl/>
              <w:spacing w:line="360" w:lineRule="exact"/>
              <w:jc w:val="center"/>
              <w:rPr>
                <w:rFonts w:hint="eastAsia" w:ascii="宋体" w:hAnsi="宋体"/>
                <w:sz w:val="24"/>
                <w:szCs w:val="24"/>
              </w:rPr>
            </w:pPr>
            <w:r>
              <w:rPr>
                <w:rFonts w:hint="eastAsia" w:ascii="宋体" w:hAnsi="宋体"/>
                <w:sz w:val="24"/>
                <w:szCs w:val="24"/>
              </w:rPr>
              <w:t>数量</w:t>
            </w:r>
          </w:p>
        </w:tc>
        <w:tc>
          <w:tcPr>
            <w:tcW w:w="1541" w:type="dxa"/>
            <w:tcBorders>
              <w:top w:val="single" w:color="000000" w:sz="4" w:space="0"/>
              <w:left w:val="single" w:color="000000" w:sz="4" w:space="0"/>
              <w:bottom w:val="single" w:color="000000" w:sz="4" w:space="0"/>
              <w:right w:val="single" w:color="000000" w:sz="4" w:space="0"/>
            </w:tcBorders>
            <w:noWrap w:val="0"/>
            <w:vAlign w:val="center"/>
          </w:tcPr>
          <w:p w14:paraId="4DA7ACA9">
            <w:pPr>
              <w:pStyle w:val="724"/>
              <w:widowControl/>
              <w:spacing w:line="360" w:lineRule="exact"/>
              <w:jc w:val="center"/>
              <w:rPr>
                <w:rFonts w:hint="eastAsia" w:ascii="宋体" w:hAnsi="宋体"/>
                <w:sz w:val="24"/>
                <w:szCs w:val="24"/>
              </w:rPr>
            </w:pPr>
            <w:r>
              <w:rPr>
                <w:rFonts w:hint="eastAsia" w:ascii="宋体" w:hAnsi="宋体"/>
                <w:sz w:val="24"/>
                <w:szCs w:val="24"/>
              </w:rPr>
              <w:t>合价</w:t>
            </w:r>
          </w:p>
          <w:p w14:paraId="448E1C18">
            <w:pPr>
              <w:pStyle w:val="724"/>
              <w:widowControl/>
              <w:spacing w:line="360" w:lineRule="exact"/>
              <w:jc w:val="center"/>
              <w:rPr>
                <w:rFonts w:hint="eastAsia" w:ascii="宋体" w:hAnsi="宋体"/>
                <w:sz w:val="24"/>
                <w:szCs w:val="24"/>
              </w:rPr>
            </w:pPr>
            <w:r>
              <w:rPr>
                <w:rFonts w:hint="eastAsia" w:ascii="宋体" w:hAnsi="宋体"/>
                <w:sz w:val="24"/>
                <w:szCs w:val="24"/>
              </w:rPr>
              <w:t>（元）</w:t>
            </w: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35D9611D">
            <w:pPr>
              <w:pStyle w:val="724"/>
              <w:widowControl/>
              <w:spacing w:line="360" w:lineRule="exact"/>
              <w:jc w:val="center"/>
              <w:rPr>
                <w:rFonts w:hint="eastAsia" w:ascii="宋体" w:hAnsi="宋体"/>
                <w:sz w:val="24"/>
                <w:szCs w:val="24"/>
              </w:rPr>
            </w:pPr>
            <w:r>
              <w:rPr>
                <w:rFonts w:hint="eastAsia" w:ascii="宋体" w:hAnsi="宋体"/>
                <w:sz w:val="24"/>
                <w:szCs w:val="24"/>
              </w:rPr>
              <w:t>备注</w:t>
            </w:r>
          </w:p>
        </w:tc>
      </w:tr>
      <w:tr w14:paraId="571031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trPr>
        <w:tc>
          <w:tcPr>
            <w:tcW w:w="654" w:type="dxa"/>
            <w:tcBorders>
              <w:top w:val="single" w:color="000000" w:sz="4" w:space="0"/>
              <w:left w:val="single" w:color="000000" w:sz="4" w:space="0"/>
              <w:bottom w:val="single" w:color="000000" w:sz="4" w:space="0"/>
              <w:right w:val="single" w:color="000000" w:sz="4" w:space="0"/>
            </w:tcBorders>
            <w:noWrap w:val="0"/>
            <w:vAlign w:val="top"/>
          </w:tcPr>
          <w:p w14:paraId="470EB6B0">
            <w:pPr>
              <w:pStyle w:val="724"/>
              <w:widowControl/>
              <w:spacing w:line="560" w:lineRule="exact"/>
              <w:jc w:val="center"/>
              <w:rPr>
                <w:rFonts w:hint="eastAsia" w:ascii="宋体" w:hAnsi="宋体"/>
                <w:sz w:val="24"/>
                <w:szCs w:val="24"/>
              </w:rPr>
            </w:pPr>
            <w:r>
              <w:rPr>
                <w:rFonts w:hint="eastAsia" w:ascii="宋体" w:hAnsi="宋体"/>
                <w:sz w:val="24"/>
                <w:szCs w:val="24"/>
              </w:rPr>
              <w:t>1</w:t>
            </w:r>
          </w:p>
        </w:tc>
        <w:tc>
          <w:tcPr>
            <w:tcW w:w="3673" w:type="dxa"/>
            <w:gridSpan w:val="2"/>
            <w:tcBorders>
              <w:top w:val="single" w:color="000000" w:sz="4" w:space="0"/>
              <w:left w:val="single" w:color="000000" w:sz="4" w:space="0"/>
              <w:bottom w:val="single" w:color="000000" w:sz="4" w:space="0"/>
              <w:right w:val="single" w:color="000000" w:sz="4" w:space="0"/>
            </w:tcBorders>
            <w:noWrap w:val="0"/>
            <w:vAlign w:val="top"/>
          </w:tcPr>
          <w:p w14:paraId="7D956738">
            <w:pPr>
              <w:pStyle w:val="724"/>
              <w:widowControl/>
              <w:spacing w:line="560" w:lineRule="exact"/>
              <w:jc w:val="center"/>
              <w:rPr>
                <w:rFonts w:hint="eastAsia" w:ascii="宋体" w:hAnsi="宋体"/>
                <w:sz w:val="24"/>
                <w:szCs w:val="24"/>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0AF0AA76">
            <w:pPr>
              <w:pStyle w:val="724"/>
              <w:spacing w:line="560" w:lineRule="exact"/>
              <w:jc w:val="center"/>
              <w:rPr>
                <w:rFonts w:hint="eastAsia" w:ascii="宋体" w:hAnsi="宋体"/>
                <w:sz w:val="24"/>
                <w:szCs w:val="24"/>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2FEFC4F5">
            <w:pPr>
              <w:pStyle w:val="724"/>
              <w:widowControl/>
              <w:spacing w:line="560" w:lineRule="exact"/>
              <w:jc w:val="center"/>
              <w:rPr>
                <w:rFonts w:hint="eastAsia" w:ascii="宋体" w:hAnsi="宋体"/>
                <w:sz w:val="24"/>
                <w:szCs w:val="24"/>
              </w:rPr>
            </w:pPr>
          </w:p>
        </w:tc>
        <w:tc>
          <w:tcPr>
            <w:tcW w:w="1541" w:type="dxa"/>
            <w:tcBorders>
              <w:top w:val="single" w:color="000000" w:sz="4" w:space="0"/>
              <w:left w:val="single" w:color="000000" w:sz="4" w:space="0"/>
              <w:bottom w:val="single" w:color="000000" w:sz="4" w:space="0"/>
              <w:right w:val="single" w:color="000000" w:sz="4" w:space="0"/>
            </w:tcBorders>
            <w:noWrap w:val="0"/>
            <w:vAlign w:val="center"/>
          </w:tcPr>
          <w:p w14:paraId="66996186">
            <w:pPr>
              <w:pStyle w:val="724"/>
              <w:spacing w:line="560" w:lineRule="exact"/>
              <w:jc w:val="center"/>
              <w:rPr>
                <w:rFonts w:hint="eastAsia" w:ascii="宋体" w:hAnsi="宋体"/>
                <w:sz w:val="24"/>
                <w:szCs w:val="24"/>
              </w:rPr>
            </w:pP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35336366">
            <w:pPr>
              <w:pStyle w:val="724"/>
              <w:spacing w:line="560" w:lineRule="exact"/>
              <w:jc w:val="center"/>
              <w:rPr>
                <w:rFonts w:hint="eastAsia" w:ascii="宋体" w:hAnsi="宋体"/>
                <w:sz w:val="24"/>
                <w:szCs w:val="24"/>
              </w:rPr>
            </w:pPr>
          </w:p>
        </w:tc>
      </w:tr>
      <w:tr w14:paraId="2255B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6" w:hRule="atLeast"/>
        </w:trPr>
        <w:tc>
          <w:tcPr>
            <w:tcW w:w="654" w:type="dxa"/>
            <w:tcBorders>
              <w:top w:val="single" w:color="000000" w:sz="4" w:space="0"/>
              <w:left w:val="single" w:color="000000" w:sz="4" w:space="0"/>
              <w:bottom w:val="single" w:color="000000" w:sz="4" w:space="0"/>
              <w:right w:val="single" w:color="000000" w:sz="4" w:space="0"/>
            </w:tcBorders>
            <w:noWrap w:val="0"/>
            <w:vAlign w:val="top"/>
          </w:tcPr>
          <w:p w14:paraId="12DD8135">
            <w:pPr>
              <w:pStyle w:val="724"/>
              <w:widowControl/>
              <w:spacing w:line="560" w:lineRule="exact"/>
              <w:jc w:val="center"/>
              <w:rPr>
                <w:rFonts w:hint="eastAsia" w:ascii="宋体" w:hAnsi="宋体"/>
                <w:sz w:val="24"/>
                <w:szCs w:val="24"/>
              </w:rPr>
            </w:pPr>
            <w:r>
              <w:rPr>
                <w:rFonts w:hint="eastAsia" w:ascii="宋体" w:hAnsi="宋体"/>
                <w:sz w:val="24"/>
                <w:szCs w:val="24"/>
              </w:rPr>
              <w:t>2</w:t>
            </w:r>
          </w:p>
        </w:tc>
        <w:tc>
          <w:tcPr>
            <w:tcW w:w="3673" w:type="dxa"/>
            <w:gridSpan w:val="2"/>
            <w:tcBorders>
              <w:top w:val="single" w:color="000000" w:sz="4" w:space="0"/>
              <w:left w:val="single" w:color="000000" w:sz="4" w:space="0"/>
              <w:bottom w:val="single" w:color="000000" w:sz="4" w:space="0"/>
              <w:right w:val="single" w:color="000000" w:sz="4" w:space="0"/>
            </w:tcBorders>
            <w:noWrap w:val="0"/>
            <w:vAlign w:val="top"/>
          </w:tcPr>
          <w:p w14:paraId="6B5B94DA">
            <w:pPr>
              <w:pStyle w:val="724"/>
              <w:widowControl/>
              <w:spacing w:line="560" w:lineRule="exact"/>
              <w:jc w:val="center"/>
              <w:rPr>
                <w:rFonts w:hint="eastAsia" w:ascii="宋体" w:hAnsi="宋体"/>
                <w:sz w:val="24"/>
                <w:szCs w:val="24"/>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21256CCC">
            <w:pPr>
              <w:pStyle w:val="724"/>
              <w:spacing w:line="560" w:lineRule="exact"/>
              <w:jc w:val="center"/>
              <w:rPr>
                <w:rFonts w:hint="eastAsia" w:ascii="宋体" w:hAnsi="宋体"/>
                <w:sz w:val="24"/>
                <w:szCs w:val="24"/>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12014511">
            <w:pPr>
              <w:pStyle w:val="724"/>
              <w:widowControl/>
              <w:spacing w:line="560" w:lineRule="exact"/>
              <w:jc w:val="center"/>
              <w:rPr>
                <w:rFonts w:hint="eastAsia" w:ascii="宋体" w:hAnsi="宋体"/>
                <w:sz w:val="24"/>
                <w:szCs w:val="24"/>
              </w:rPr>
            </w:pPr>
          </w:p>
        </w:tc>
        <w:tc>
          <w:tcPr>
            <w:tcW w:w="1541" w:type="dxa"/>
            <w:tcBorders>
              <w:top w:val="single" w:color="000000" w:sz="4" w:space="0"/>
              <w:left w:val="single" w:color="000000" w:sz="4" w:space="0"/>
              <w:bottom w:val="single" w:color="000000" w:sz="4" w:space="0"/>
              <w:right w:val="single" w:color="000000" w:sz="4" w:space="0"/>
            </w:tcBorders>
            <w:noWrap w:val="0"/>
            <w:vAlign w:val="center"/>
          </w:tcPr>
          <w:p w14:paraId="1617D603">
            <w:pPr>
              <w:pStyle w:val="724"/>
              <w:spacing w:line="560" w:lineRule="exact"/>
              <w:jc w:val="center"/>
              <w:rPr>
                <w:rFonts w:hint="eastAsia" w:ascii="宋体" w:hAnsi="宋体"/>
                <w:sz w:val="24"/>
                <w:szCs w:val="24"/>
              </w:rPr>
            </w:pP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4C589EF5">
            <w:pPr>
              <w:pStyle w:val="724"/>
              <w:spacing w:line="560" w:lineRule="exact"/>
              <w:jc w:val="center"/>
              <w:rPr>
                <w:rFonts w:hint="eastAsia" w:ascii="宋体" w:hAnsi="宋体"/>
                <w:sz w:val="24"/>
                <w:szCs w:val="24"/>
              </w:rPr>
            </w:pPr>
          </w:p>
        </w:tc>
      </w:tr>
      <w:tr w14:paraId="6C4C5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tcBorders>
              <w:top w:val="single" w:color="000000" w:sz="4" w:space="0"/>
              <w:left w:val="single" w:color="000000" w:sz="4" w:space="0"/>
              <w:bottom w:val="single" w:color="000000" w:sz="4" w:space="0"/>
              <w:right w:val="single" w:color="000000" w:sz="4" w:space="0"/>
            </w:tcBorders>
            <w:noWrap w:val="0"/>
            <w:vAlign w:val="top"/>
          </w:tcPr>
          <w:p w14:paraId="4F40A9A2">
            <w:pPr>
              <w:pStyle w:val="724"/>
              <w:widowControl/>
              <w:spacing w:line="560" w:lineRule="exact"/>
              <w:jc w:val="center"/>
              <w:rPr>
                <w:rFonts w:hint="eastAsia" w:ascii="宋体" w:hAnsi="宋体"/>
                <w:sz w:val="24"/>
                <w:szCs w:val="24"/>
              </w:rPr>
            </w:pPr>
            <w:r>
              <w:rPr>
                <w:rFonts w:hint="eastAsia" w:ascii="宋体" w:hAnsi="宋体"/>
                <w:sz w:val="24"/>
                <w:szCs w:val="24"/>
              </w:rPr>
              <w:t>3</w:t>
            </w:r>
          </w:p>
        </w:tc>
        <w:tc>
          <w:tcPr>
            <w:tcW w:w="3673" w:type="dxa"/>
            <w:gridSpan w:val="2"/>
            <w:tcBorders>
              <w:top w:val="single" w:color="000000" w:sz="4" w:space="0"/>
              <w:left w:val="single" w:color="000000" w:sz="4" w:space="0"/>
              <w:bottom w:val="single" w:color="000000" w:sz="4" w:space="0"/>
              <w:right w:val="single" w:color="000000" w:sz="4" w:space="0"/>
            </w:tcBorders>
            <w:noWrap w:val="0"/>
            <w:vAlign w:val="top"/>
          </w:tcPr>
          <w:p w14:paraId="62E22BDE">
            <w:pPr>
              <w:pStyle w:val="724"/>
              <w:widowControl/>
              <w:spacing w:line="560" w:lineRule="exact"/>
              <w:jc w:val="center"/>
              <w:rPr>
                <w:rFonts w:hint="eastAsia" w:ascii="宋体" w:hAnsi="宋体"/>
                <w:sz w:val="24"/>
                <w:szCs w:val="24"/>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70E69287">
            <w:pPr>
              <w:pStyle w:val="724"/>
              <w:spacing w:line="560" w:lineRule="exact"/>
              <w:jc w:val="center"/>
              <w:rPr>
                <w:rFonts w:hint="eastAsia" w:ascii="宋体" w:hAnsi="宋体"/>
                <w:sz w:val="24"/>
                <w:szCs w:val="24"/>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461B2582">
            <w:pPr>
              <w:pStyle w:val="724"/>
              <w:widowControl/>
              <w:spacing w:line="560" w:lineRule="exact"/>
              <w:jc w:val="center"/>
              <w:rPr>
                <w:rFonts w:hint="eastAsia" w:ascii="宋体" w:hAnsi="宋体"/>
                <w:sz w:val="24"/>
                <w:szCs w:val="24"/>
              </w:rPr>
            </w:pPr>
          </w:p>
        </w:tc>
        <w:tc>
          <w:tcPr>
            <w:tcW w:w="1541" w:type="dxa"/>
            <w:tcBorders>
              <w:top w:val="single" w:color="000000" w:sz="4" w:space="0"/>
              <w:left w:val="single" w:color="000000" w:sz="4" w:space="0"/>
              <w:bottom w:val="single" w:color="000000" w:sz="4" w:space="0"/>
              <w:right w:val="single" w:color="000000" w:sz="4" w:space="0"/>
            </w:tcBorders>
            <w:noWrap w:val="0"/>
            <w:vAlign w:val="center"/>
          </w:tcPr>
          <w:p w14:paraId="70BB7216">
            <w:pPr>
              <w:pStyle w:val="724"/>
              <w:spacing w:line="560" w:lineRule="exact"/>
              <w:jc w:val="center"/>
              <w:rPr>
                <w:rFonts w:hint="eastAsia" w:ascii="宋体" w:hAnsi="宋体"/>
                <w:sz w:val="24"/>
                <w:szCs w:val="24"/>
              </w:rPr>
            </w:pP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17725CFB">
            <w:pPr>
              <w:pStyle w:val="724"/>
              <w:spacing w:line="560" w:lineRule="exact"/>
              <w:jc w:val="center"/>
              <w:rPr>
                <w:rFonts w:hint="eastAsia" w:ascii="宋体" w:hAnsi="宋体"/>
                <w:sz w:val="24"/>
                <w:szCs w:val="24"/>
              </w:rPr>
            </w:pPr>
          </w:p>
        </w:tc>
      </w:tr>
      <w:tr w14:paraId="41878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tcBorders>
              <w:top w:val="single" w:color="000000" w:sz="4" w:space="0"/>
              <w:left w:val="single" w:color="000000" w:sz="4" w:space="0"/>
              <w:bottom w:val="single" w:color="000000" w:sz="4" w:space="0"/>
              <w:right w:val="single" w:color="000000" w:sz="4" w:space="0"/>
            </w:tcBorders>
            <w:noWrap w:val="0"/>
            <w:vAlign w:val="top"/>
          </w:tcPr>
          <w:p w14:paraId="67465EE6">
            <w:pPr>
              <w:pStyle w:val="724"/>
              <w:widowControl/>
              <w:spacing w:line="560" w:lineRule="exact"/>
              <w:jc w:val="center"/>
              <w:rPr>
                <w:rFonts w:hint="eastAsia" w:ascii="宋体" w:hAnsi="宋体"/>
                <w:sz w:val="24"/>
                <w:szCs w:val="24"/>
              </w:rPr>
            </w:pPr>
            <w:r>
              <w:rPr>
                <w:rFonts w:hint="eastAsia" w:ascii="宋体" w:hAnsi="宋体"/>
                <w:sz w:val="24"/>
                <w:szCs w:val="24"/>
              </w:rPr>
              <w:t>4</w:t>
            </w:r>
          </w:p>
        </w:tc>
        <w:tc>
          <w:tcPr>
            <w:tcW w:w="3673" w:type="dxa"/>
            <w:gridSpan w:val="2"/>
            <w:tcBorders>
              <w:top w:val="single" w:color="000000" w:sz="4" w:space="0"/>
              <w:left w:val="single" w:color="000000" w:sz="4" w:space="0"/>
              <w:bottom w:val="single" w:color="000000" w:sz="4" w:space="0"/>
              <w:right w:val="single" w:color="000000" w:sz="4" w:space="0"/>
            </w:tcBorders>
            <w:noWrap w:val="0"/>
            <w:vAlign w:val="top"/>
          </w:tcPr>
          <w:p w14:paraId="3D1FD465">
            <w:pPr>
              <w:pStyle w:val="724"/>
              <w:widowControl/>
              <w:spacing w:line="560" w:lineRule="exact"/>
              <w:jc w:val="center"/>
              <w:rPr>
                <w:rFonts w:hint="eastAsia" w:ascii="宋体" w:hAnsi="宋体"/>
                <w:sz w:val="24"/>
                <w:szCs w:val="24"/>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13C3301">
            <w:pPr>
              <w:pStyle w:val="724"/>
              <w:spacing w:line="560" w:lineRule="exact"/>
              <w:jc w:val="center"/>
              <w:rPr>
                <w:rFonts w:hint="eastAsia" w:ascii="宋体" w:hAnsi="宋体"/>
                <w:sz w:val="24"/>
                <w:szCs w:val="24"/>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1B769D6B">
            <w:pPr>
              <w:pStyle w:val="724"/>
              <w:widowControl/>
              <w:spacing w:line="560" w:lineRule="exact"/>
              <w:jc w:val="center"/>
              <w:rPr>
                <w:rFonts w:hint="eastAsia" w:ascii="宋体" w:hAnsi="宋体"/>
                <w:sz w:val="24"/>
                <w:szCs w:val="24"/>
              </w:rPr>
            </w:pPr>
          </w:p>
        </w:tc>
        <w:tc>
          <w:tcPr>
            <w:tcW w:w="1541" w:type="dxa"/>
            <w:tcBorders>
              <w:top w:val="single" w:color="000000" w:sz="4" w:space="0"/>
              <w:left w:val="single" w:color="000000" w:sz="4" w:space="0"/>
              <w:bottom w:val="single" w:color="000000" w:sz="4" w:space="0"/>
              <w:right w:val="single" w:color="000000" w:sz="4" w:space="0"/>
            </w:tcBorders>
            <w:noWrap w:val="0"/>
            <w:vAlign w:val="center"/>
          </w:tcPr>
          <w:p w14:paraId="4AF01543">
            <w:pPr>
              <w:pStyle w:val="724"/>
              <w:spacing w:line="560" w:lineRule="exact"/>
              <w:jc w:val="center"/>
              <w:rPr>
                <w:rFonts w:hint="eastAsia" w:ascii="宋体" w:hAnsi="宋体"/>
                <w:sz w:val="24"/>
                <w:szCs w:val="24"/>
              </w:rPr>
            </w:pP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2E8290D2">
            <w:pPr>
              <w:pStyle w:val="724"/>
              <w:spacing w:line="560" w:lineRule="exact"/>
              <w:jc w:val="center"/>
              <w:rPr>
                <w:rFonts w:hint="eastAsia" w:ascii="宋体" w:hAnsi="宋体"/>
                <w:sz w:val="24"/>
                <w:szCs w:val="24"/>
              </w:rPr>
            </w:pPr>
          </w:p>
        </w:tc>
      </w:tr>
      <w:tr w14:paraId="797EA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 w:hRule="atLeast"/>
        </w:trPr>
        <w:tc>
          <w:tcPr>
            <w:tcW w:w="654" w:type="dxa"/>
            <w:tcBorders>
              <w:top w:val="single" w:color="000000" w:sz="4" w:space="0"/>
              <w:left w:val="single" w:color="000000" w:sz="4" w:space="0"/>
              <w:bottom w:val="single" w:color="000000" w:sz="4" w:space="0"/>
              <w:right w:val="single" w:color="000000" w:sz="4" w:space="0"/>
            </w:tcBorders>
            <w:noWrap w:val="0"/>
            <w:vAlign w:val="top"/>
          </w:tcPr>
          <w:p w14:paraId="4251761E">
            <w:pPr>
              <w:pStyle w:val="724"/>
              <w:widowControl/>
              <w:spacing w:line="560" w:lineRule="exact"/>
              <w:jc w:val="center"/>
              <w:rPr>
                <w:rFonts w:hint="eastAsia" w:ascii="宋体" w:hAnsi="宋体"/>
                <w:sz w:val="24"/>
                <w:szCs w:val="24"/>
              </w:rPr>
            </w:pPr>
            <w:r>
              <w:rPr>
                <w:rFonts w:hint="eastAsia" w:ascii="宋体" w:hAnsi="宋体"/>
                <w:sz w:val="24"/>
                <w:szCs w:val="24"/>
              </w:rPr>
              <w:t>5</w:t>
            </w:r>
          </w:p>
        </w:tc>
        <w:tc>
          <w:tcPr>
            <w:tcW w:w="3673" w:type="dxa"/>
            <w:gridSpan w:val="2"/>
            <w:tcBorders>
              <w:top w:val="single" w:color="000000" w:sz="4" w:space="0"/>
              <w:left w:val="single" w:color="000000" w:sz="4" w:space="0"/>
              <w:bottom w:val="single" w:color="000000" w:sz="4" w:space="0"/>
              <w:right w:val="single" w:color="000000" w:sz="4" w:space="0"/>
            </w:tcBorders>
            <w:noWrap w:val="0"/>
            <w:vAlign w:val="top"/>
          </w:tcPr>
          <w:p w14:paraId="724BBB0C">
            <w:pPr>
              <w:pStyle w:val="724"/>
              <w:widowControl/>
              <w:spacing w:line="560" w:lineRule="exact"/>
              <w:jc w:val="center"/>
              <w:rPr>
                <w:rFonts w:hint="eastAsia" w:ascii="宋体" w:hAnsi="宋体"/>
                <w:sz w:val="24"/>
                <w:szCs w:val="24"/>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4EBB9771">
            <w:pPr>
              <w:pStyle w:val="724"/>
              <w:spacing w:line="560" w:lineRule="exact"/>
              <w:jc w:val="center"/>
              <w:rPr>
                <w:rFonts w:hint="eastAsia" w:ascii="宋体" w:hAnsi="宋体"/>
                <w:sz w:val="24"/>
                <w:szCs w:val="24"/>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4136C150">
            <w:pPr>
              <w:pStyle w:val="724"/>
              <w:widowControl/>
              <w:spacing w:line="560" w:lineRule="exact"/>
              <w:jc w:val="center"/>
              <w:rPr>
                <w:rFonts w:hint="eastAsia" w:ascii="宋体" w:hAnsi="宋体"/>
                <w:sz w:val="24"/>
                <w:szCs w:val="24"/>
              </w:rPr>
            </w:pPr>
          </w:p>
        </w:tc>
        <w:tc>
          <w:tcPr>
            <w:tcW w:w="1541" w:type="dxa"/>
            <w:tcBorders>
              <w:top w:val="single" w:color="000000" w:sz="4" w:space="0"/>
              <w:left w:val="single" w:color="000000" w:sz="4" w:space="0"/>
              <w:bottom w:val="single" w:color="000000" w:sz="4" w:space="0"/>
              <w:right w:val="single" w:color="000000" w:sz="4" w:space="0"/>
            </w:tcBorders>
            <w:noWrap w:val="0"/>
            <w:vAlign w:val="center"/>
          </w:tcPr>
          <w:p w14:paraId="1060A912">
            <w:pPr>
              <w:pStyle w:val="724"/>
              <w:spacing w:line="560" w:lineRule="exact"/>
              <w:jc w:val="center"/>
              <w:rPr>
                <w:rFonts w:hint="eastAsia" w:ascii="宋体" w:hAnsi="宋体"/>
                <w:sz w:val="24"/>
                <w:szCs w:val="24"/>
              </w:rPr>
            </w:pP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05D6F040">
            <w:pPr>
              <w:pStyle w:val="724"/>
              <w:spacing w:line="560" w:lineRule="exact"/>
              <w:jc w:val="center"/>
              <w:rPr>
                <w:rFonts w:hint="eastAsia" w:ascii="宋体" w:hAnsi="宋体"/>
                <w:sz w:val="24"/>
                <w:szCs w:val="24"/>
              </w:rPr>
            </w:pPr>
          </w:p>
        </w:tc>
      </w:tr>
      <w:tr w14:paraId="570F4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trPr>
        <w:tc>
          <w:tcPr>
            <w:tcW w:w="654" w:type="dxa"/>
            <w:tcBorders>
              <w:top w:val="single" w:color="000000" w:sz="4" w:space="0"/>
              <w:left w:val="single" w:color="000000" w:sz="4" w:space="0"/>
              <w:bottom w:val="single" w:color="000000" w:sz="4" w:space="0"/>
              <w:right w:val="single" w:color="000000" w:sz="4" w:space="0"/>
            </w:tcBorders>
            <w:noWrap w:val="0"/>
            <w:vAlign w:val="top"/>
          </w:tcPr>
          <w:p w14:paraId="135E1811">
            <w:pPr>
              <w:pStyle w:val="724"/>
              <w:widowControl/>
              <w:spacing w:line="560" w:lineRule="exact"/>
              <w:rPr>
                <w:rFonts w:hint="eastAsia" w:ascii="宋体" w:hAnsi="宋体"/>
                <w:sz w:val="24"/>
                <w:szCs w:val="24"/>
              </w:rPr>
            </w:pPr>
            <w:r>
              <w:rPr>
                <w:rFonts w:ascii="宋体" w:hAnsi="宋体"/>
                <w:sz w:val="24"/>
                <w:szCs w:val="24"/>
              </w:rPr>
              <w:t>…</w:t>
            </w:r>
          </w:p>
        </w:tc>
        <w:tc>
          <w:tcPr>
            <w:tcW w:w="3673" w:type="dxa"/>
            <w:gridSpan w:val="2"/>
            <w:tcBorders>
              <w:top w:val="single" w:color="000000" w:sz="4" w:space="0"/>
              <w:left w:val="single" w:color="000000" w:sz="4" w:space="0"/>
              <w:bottom w:val="single" w:color="000000" w:sz="4" w:space="0"/>
              <w:right w:val="single" w:color="000000" w:sz="4" w:space="0"/>
            </w:tcBorders>
            <w:noWrap w:val="0"/>
            <w:vAlign w:val="top"/>
          </w:tcPr>
          <w:p w14:paraId="0A0F533F">
            <w:pPr>
              <w:pStyle w:val="724"/>
              <w:widowControl/>
              <w:spacing w:line="560" w:lineRule="exact"/>
              <w:jc w:val="center"/>
              <w:rPr>
                <w:rFonts w:hint="eastAsia" w:ascii="宋体" w:hAnsi="宋体"/>
                <w:sz w:val="24"/>
                <w:szCs w:val="24"/>
              </w:rPr>
            </w:pPr>
          </w:p>
        </w:tc>
        <w:tc>
          <w:tcPr>
            <w:tcW w:w="1134" w:type="dxa"/>
            <w:tcBorders>
              <w:top w:val="single" w:color="000000" w:sz="4" w:space="0"/>
              <w:left w:val="single" w:color="000000" w:sz="4" w:space="0"/>
              <w:bottom w:val="single" w:color="000000" w:sz="4" w:space="0"/>
              <w:right w:val="single" w:color="000000" w:sz="4" w:space="0"/>
            </w:tcBorders>
            <w:noWrap w:val="0"/>
            <w:vAlign w:val="center"/>
          </w:tcPr>
          <w:p w14:paraId="2B2E9D8D">
            <w:pPr>
              <w:pStyle w:val="724"/>
              <w:spacing w:line="560" w:lineRule="exact"/>
              <w:jc w:val="center"/>
              <w:rPr>
                <w:rFonts w:hint="eastAsia" w:ascii="宋体" w:hAnsi="宋体"/>
                <w:sz w:val="24"/>
                <w:szCs w:val="24"/>
              </w:rPr>
            </w:pPr>
          </w:p>
        </w:tc>
        <w:tc>
          <w:tcPr>
            <w:tcW w:w="992" w:type="dxa"/>
            <w:tcBorders>
              <w:top w:val="single" w:color="000000" w:sz="4" w:space="0"/>
              <w:left w:val="single" w:color="000000" w:sz="4" w:space="0"/>
              <w:bottom w:val="single" w:color="000000" w:sz="4" w:space="0"/>
              <w:right w:val="single" w:color="000000" w:sz="4" w:space="0"/>
            </w:tcBorders>
            <w:noWrap w:val="0"/>
            <w:vAlign w:val="top"/>
          </w:tcPr>
          <w:p w14:paraId="6C6C6D60">
            <w:pPr>
              <w:pStyle w:val="724"/>
              <w:widowControl/>
              <w:spacing w:line="560" w:lineRule="exact"/>
              <w:jc w:val="center"/>
              <w:rPr>
                <w:rFonts w:hint="eastAsia" w:ascii="宋体" w:hAnsi="宋体"/>
                <w:sz w:val="24"/>
                <w:szCs w:val="24"/>
              </w:rPr>
            </w:pPr>
          </w:p>
        </w:tc>
        <w:tc>
          <w:tcPr>
            <w:tcW w:w="1541" w:type="dxa"/>
            <w:tcBorders>
              <w:top w:val="single" w:color="000000" w:sz="4" w:space="0"/>
              <w:left w:val="single" w:color="000000" w:sz="4" w:space="0"/>
              <w:bottom w:val="single" w:color="000000" w:sz="4" w:space="0"/>
              <w:right w:val="single" w:color="000000" w:sz="4" w:space="0"/>
            </w:tcBorders>
            <w:noWrap w:val="0"/>
            <w:vAlign w:val="center"/>
          </w:tcPr>
          <w:p w14:paraId="7DF33441">
            <w:pPr>
              <w:pStyle w:val="724"/>
              <w:spacing w:line="560" w:lineRule="exact"/>
              <w:jc w:val="center"/>
              <w:rPr>
                <w:rFonts w:hint="eastAsia" w:ascii="宋体" w:hAnsi="宋体"/>
                <w:sz w:val="24"/>
                <w:szCs w:val="24"/>
              </w:rPr>
            </w:pPr>
          </w:p>
        </w:tc>
        <w:tc>
          <w:tcPr>
            <w:tcW w:w="991" w:type="dxa"/>
            <w:tcBorders>
              <w:top w:val="single" w:color="000000" w:sz="4" w:space="0"/>
              <w:left w:val="single" w:color="000000" w:sz="4" w:space="0"/>
              <w:bottom w:val="single" w:color="000000" w:sz="4" w:space="0"/>
              <w:right w:val="single" w:color="000000" w:sz="4" w:space="0"/>
            </w:tcBorders>
            <w:noWrap w:val="0"/>
            <w:vAlign w:val="center"/>
          </w:tcPr>
          <w:p w14:paraId="4DAC958A">
            <w:pPr>
              <w:pStyle w:val="724"/>
              <w:spacing w:line="560" w:lineRule="exact"/>
              <w:jc w:val="center"/>
              <w:rPr>
                <w:rFonts w:hint="eastAsia" w:ascii="宋体" w:hAnsi="宋体"/>
                <w:sz w:val="24"/>
                <w:szCs w:val="24"/>
              </w:rPr>
            </w:pPr>
          </w:p>
        </w:tc>
      </w:tr>
      <w:tr w14:paraId="6A46D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6" w:hRule="atLeast"/>
        </w:trPr>
        <w:tc>
          <w:tcPr>
            <w:tcW w:w="2061" w:type="dxa"/>
            <w:gridSpan w:val="2"/>
            <w:tcBorders>
              <w:top w:val="single" w:color="000000" w:sz="4" w:space="0"/>
              <w:left w:val="single" w:color="000000" w:sz="4" w:space="0"/>
              <w:bottom w:val="single" w:color="000000" w:sz="4" w:space="0"/>
              <w:right w:val="single" w:color="000000" w:sz="4" w:space="0"/>
            </w:tcBorders>
            <w:noWrap w:val="0"/>
            <w:vAlign w:val="center"/>
          </w:tcPr>
          <w:p w14:paraId="1F3F080E">
            <w:pPr>
              <w:pStyle w:val="724"/>
              <w:spacing w:line="500" w:lineRule="exact"/>
              <w:jc w:val="center"/>
              <w:rPr>
                <w:rFonts w:hint="eastAsia" w:ascii="宋体" w:hAnsi="宋体"/>
                <w:b/>
                <w:bCs/>
                <w:sz w:val="24"/>
                <w:szCs w:val="24"/>
              </w:rPr>
            </w:pPr>
            <w:r>
              <w:rPr>
                <w:rFonts w:hint="eastAsia" w:ascii="宋体" w:hAnsi="宋体"/>
                <w:b/>
                <w:bCs/>
                <w:sz w:val="24"/>
                <w:szCs w:val="24"/>
              </w:rPr>
              <w:t>磋商总报价</w:t>
            </w:r>
          </w:p>
        </w:tc>
        <w:tc>
          <w:tcPr>
            <w:tcW w:w="6924" w:type="dxa"/>
            <w:gridSpan w:val="5"/>
            <w:tcBorders>
              <w:top w:val="single" w:color="000000" w:sz="4" w:space="0"/>
              <w:left w:val="single" w:color="000000" w:sz="4" w:space="0"/>
              <w:bottom w:val="single" w:color="000000" w:sz="4" w:space="0"/>
              <w:right w:val="single" w:color="000000" w:sz="4" w:space="0"/>
            </w:tcBorders>
            <w:noWrap w:val="0"/>
            <w:vAlign w:val="center"/>
          </w:tcPr>
          <w:p w14:paraId="0B02E184">
            <w:pPr>
              <w:pStyle w:val="724"/>
              <w:spacing w:line="500" w:lineRule="exact"/>
              <w:rPr>
                <w:rFonts w:hint="eastAsia" w:ascii="宋体" w:hAnsi="宋体"/>
                <w:b/>
                <w:bCs/>
                <w:sz w:val="24"/>
                <w:szCs w:val="24"/>
              </w:rPr>
            </w:pPr>
            <w:r>
              <w:rPr>
                <w:rFonts w:hint="eastAsia" w:ascii="宋体" w:hAnsi="宋体"/>
                <w:b/>
                <w:bCs/>
                <w:sz w:val="24"/>
                <w:szCs w:val="24"/>
              </w:rPr>
              <w:t>￥</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p>
          <w:p w14:paraId="2DFEFD7E">
            <w:pPr>
              <w:pStyle w:val="724"/>
              <w:spacing w:line="500" w:lineRule="exact"/>
              <w:rPr>
                <w:rFonts w:hint="eastAsia" w:ascii="宋体" w:hAnsi="宋体"/>
                <w:b/>
                <w:bCs/>
                <w:sz w:val="24"/>
                <w:szCs w:val="24"/>
              </w:rPr>
            </w:pPr>
            <w:r>
              <w:rPr>
                <w:rFonts w:hint="eastAsia" w:ascii="宋体" w:hAnsi="宋体"/>
                <w:b/>
                <w:bCs/>
                <w:sz w:val="24"/>
                <w:szCs w:val="24"/>
              </w:rPr>
              <w:t>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佰</w:t>
            </w:r>
            <w:r>
              <w:rPr>
                <w:rFonts w:hint="eastAsia" w:ascii="宋体" w:hAnsi="宋体"/>
                <w:sz w:val="24"/>
                <w:szCs w:val="24"/>
                <w:u w:val="single"/>
              </w:rPr>
              <w:t xml:space="preserve">    </w:t>
            </w:r>
            <w:r>
              <w:rPr>
                <w:rFonts w:hint="eastAsia" w:ascii="宋体" w:hAnsi="宋体"/>
                <w:bCs/>
                <w:sz w:val="24"/>
                <w:szCs w:val="24"/>
              </w:rPr>
              <w:t>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仟</w:t>
            </w:r>
            <w:r>
              <w:rPr>
                <w:rFonts w:hint="eastAsia" w:ascii="宋体" w:hAnsi="宋体"/>
                <w:sz w:val="24"/>
                <w:szCs w:val="24"/>
                <w:u w:val="single"/>
              </w:rPr>
              <w:t xml:space="preserve">      </w:t>
            </w:r>
            <w:r>
              <w:rPr>
                <w:rFonts w:hint="eastAsia" w:ascii="宋体" w:hAnsi="宋体"/>
                <w:bCs/>
                <w:sz w:val="24"/>
                <w:szCs w:val="24"/>
              </w:rPr>
              <w:t>佰</w:t>
            </w:r>
            <w:r>
              <w:rPr>
                <w:rFonts w:hint="eastAsia" w:ascii="宋体" w:hAnsi="宋体"/>
                <w:sz w:val="24"/>
                <w:szCs w:val="24"/>
                <w:u w:val="single"/>
              </w:rPr>
              <w:t xml:space="preserve">      </w:t>
            </w:r>
            <w:r>
              <w:rPr>
                <w:rFonts w:hint="eastAsia" w:ascii="宋体" w:hAnsi="宋体"/>
                <w:bCs/>
                <w:sz w:val="24"/>
                <w:szCs w:val="24"/>
              </w:rPr>
              <w:t>拾</w:t>
            </w:r>
            <w:r>
              <w:rPr>
                <w:rFonts w:hint="eastAsia" w:ascii="宋体" w:hAnsi="宋体"/>
                <w:sz w:val="24"/>
                <w:szCs w:val="24"/>
                <w:u w:val="single"/>
              </w:rPr>
              <w:t xml:space="preserve">     </w:t>
            </w:r>
            <w:r>
              <w:rPr>
                <w:rFonts w:hint="eastAsia" w:ascii="宋体" w:hAnsi="宋体"/>
                <w:bCs/>
                <w:sz w:val="24"/>
                <w:szCs w:val="24"/>
              </w:rPr>
              <w:t>元</w:t>
            </w:r>
            <w:r>
              <w:rPr>
                <w:rFonts w:hint="eastAsia" w:ascii="宋体" w:hAnsi="宋体"/>
                <w:sz w:val="24"/>
                <w:szCs w:val="24"/>
                <w:u w:val="single"/>
              </w:rPr>
              <w:t xml:space="preserve">      </w:t>
            </w:r>
            <w:r>
              <w:rPr>
                <w:rFonts w:hint="eastAsia" w:ascii="宋体" w:hAnsi="宋体"/>
                <w:bCs/>
                <w:sz w:val="24"/>
                <w:szCs w:val="24"/>
              </w:rPr>
              <w:t>角</w:t>
            </w:r>
            <w:r>
              <w:rPr>
                <w:rFonts w:hint="eastAsia" w:ascii="宋体" w:hAnsi="宋体"/>
                <w:sz w:val="24"/>
                <w:szCs w:val="24"/>
                <w:u w:val="single"/>
              </w:rPr>
              <w:t xml:space="preserve">      </w:t>
            </w:r>
            <w:r>
              <w:rPr>
                <w:rFonts w:hint="eastAsia" w:ascii="宋体" w:hAnsi="宋体"/>
                <w:bCs/>
                <w:sz w:val="24"/>
                <w:szCs w:val="24"/>
              </w:rPr>
              <w:t>分</w:t>
            </w:r>
          </w:p>
        </w:tc>
      </w:tr>
    </w:tbl>
    <w:p w14:paraId="24479239">
      <w:pPr>
        <w:spacing w:line="480" w:lineRule="exact"/>
        <w:ind w:firstLine="480"/>
        <w:rPr>
          <w:rFonts w:hint="eastAsia" w:ascii="宋体" w:hAnsi="宋体"/>
          <w:sz w:val="24"/>
          <w:szCs w:val="24"/>
        </w:rPr>
      </w:pPr>
      <w:r>
        <w:rPr>
          <w:rFonts w:hint="eastAsia" w:ascii="宋体" w:hAnsi="宋体"/>
          <w:sz w:val="24"/>
          <w:szCs w:val="24"/>
        </w:rPr>
        <w:t>备注：1、“磋商总报价”数额应当与“磋商报价表”中“磋商总价”数额一致。</w:t>
      </w:r>
    </w:p>
    <w:p w14:paraId="4E10CDD1">
      <w:pPr>
        <w:spacing w:line="480" w:lineRule="exact"/>
        <w:ind w:firstLine="480"/>
        <w:rPr>
          <w:rFonts w:hint="eastAsia" w:ascii="宋体" w:hAnsi="宋体"/>
          <w:sz w:val="24"/>
          <w:szCs w:val="24"/>
        </w:rPr>
      </w:pPr>
      <w:r>
        <w:rPr>
          <w:rFonts w:ascii="宋体" w:hAnsi="宋体"/>
          <w:bCs/>
          <w:sz w:val="24"/>
          <w:szCs w:val="24"/>
        </w:rPr>
        <w:t>2、</w:t>
      </w:r>
      <w:r>
        <w:rPr>
          <w:rFonts w:hint="eastAsia" w:ascii="宋体" w:hAnsi="宋体"/>
          <w:bCs/>
          <w:sz w:val="24"/>
          <w:szCs w:val="24"/>
        </w:rPr>
        <w:t>报价内容包括：人员成本、全部管理和服务的费用（指完成该服务项目所需的固定资产投入、软硬件投入、办公费、培训费、计提工会费、交通工具、材料费、维保费、合理利润、税收等相关的所有费用)。</w:t>
      </w:r>
    </w:p>
    <w:p w14:paraId="2ED0FC92">
      <w:pPr>
        <w:spacing w:line="0" w:lineRule="atLeast"/>
        <w:rPr>
          <w:rFonts w:hint="eastAsia" w:ascii="宋体" w:hAnsi="宋体"/>
          <w:sz w:val="24"/>
          <w:szCs w:val="24"/>
        </w:rPr>
      </w:pPr>
    </w:p>
    <w:p w14:paraId="7BF37849">
      <w:pPr>
        <w:spacing w:line="0" w:lineRule="atLeast"/>
        <w:rPr>
          <w:rFonts w:hint="eastAsia" w:ascii="宋体" w:hAnsi="宋体"/>
          <w:sz w:val="24"/>
          <w:szCs w:val="24"/>
        </w:rPr>
      </w:pPr>
    </w:p>
    <w:p w14:paraId="330FA07E">
      <w:pPr>
        <w:spacing w:line="0" w:lineRule="atLeast"/>
        <w:rPr>
          <w:rFonts w:hint="eastAsia" w:ascii="宋体" w:hAnsi="宋体"/>
          <w:sz w:val="24"/>
          <w:szCs w:val="24"/>
        </w:rPr>
      </w:pPr>
    </w:p>
    <w:p w14:paraId="0C1A2BF1">
      <w:pPr>
        <w:spacing w:line="0" w:lineRule="atLeast"/>
        <w:rPr>
          <w:rFonts w:hint="eastAsia" w:ascii="宋体" w:hAnsi="宋体"/>
          <w:sz w:val="24"/>
          <w:szCs w:val="24"/>
        </w:rPr>
      </w:pPr>
    </w:p>
    <w:p w14:paraId="32FD4FF4">
      <w:pPr>
        <w:spacing w:line="0" w:lineRule="atLeast"/>
        <w:rPr>
          <w:rFonts w:hint="eastAsia" w:ascii="宋体" w:hAnsi="宋体"/>
          <w:sz w:val="24"/>
          <w:szCs w:val="24"/>
        </w:rPr>
      </w:pPr>
    </w:p>
    <w:p w14:paraId="0F9CFDCB">
      <w:pPr>
        <w:spacing w:line="0" w:lineRule="atLeast"/>
        <w:rPr>
          <w:rFonts w:hint="eastAsia" w:ascii="宋体" w:hAnsi="宋体"/>
          <w:sz w:val="24"/>
          <w:szCs w:val="24"/>
        </w:rPr>
      </w:pPr>
    </w:p>
    <w:p w14:paraId="73D4619D">
      <w:pPr>
        <w:spacing w:line="0" w:lineRule="atLeast"/>
        <w:rPr>
          <w:rFonts w:hint="eastAsia" w:ascii="宋体" w:hAnsi="宋体"/>
          <w:sz w:val="24"/>
          <w:szCs w:val="24"/>
        </w:rPr>
      </w:pPr>
    </w:p>
    <w:p w14:paraId="7967B8E1">
      <w:pPr>
        <w:spacing w:line="0" w:lineRule="atLeast"/>
        <w:rPr>
          <w:rFonts w:hint="eastAsia" w:ascii="宋体" w:hAnsi="宋体"/>
          <w:sz w:val="24"/>
          <w:szCs w:val="24"/>
        </w:rPr>
      </w:pPr>
    </w:p>
    <w:p w14:paraId="00742FEF">
      <w:pPr>
        <w:spacing w:line="0" w:lineRule="atLeast"/>
        <w:rPr>
          <w:rFonts w:hint="eastAsia" w:ascii="宋体" w:hAnsi="宋体"/>
          <w:sz w:val="24"/>
          <w:szCs w:val="24"/>
        </w:rPr>
      </w:pPr>
    </w:p>
    <w:p w14:paraId="4F48A607">
      <w:pPr>
        <w:spacing w:line="0" w:lineRule="atLeast"/>
        <w:rPr>
          <w:rFonts w:hint="eastAsia" w:ascii="宋体" w:hAnsi="宋体"/>
          <w:sz w:val="24"/>
          <w:szCs w:val="24"/>
        </w:rPr>
      </w:pPr>
    </w:p>
    <w:p w14:paraId="52F12A73">
      <w:pPr>
        <w:spacing w:line="0" w:lineRule="atLeast"/>
        <w:rPr>
          <w:rFonts w:hint="eastAsia" w:ascii="宋体" w:hAnsi="宋体"/>
          <w:sz w:val="24"/>
          <w:szCs w:val="24"/>
        </w:rPr>
      </w:pPr>
    </w:p>
    <w:p w14:paraId="31535DD1">
      <w:pPr>
        <w:spacing w:line="460" w:lineRule="exact"/>
        <w:rPr>
          <w:rFonts w:hint="eastAsia" w:ascii="仿宋" w:hAnsi="仿宋" w:eastAsia="仿宋" w:cs="仿宋"/>
          <w:b/>
          <w:sz w:val="32"/>
          <w:szCs w:val="32"/>
        </w:rPr>
      </w:pPr>
    </w:p>
    <w:p w14:paraId="055259E4">
      <w:pPr>
        <w:pStyle w:val="59"/>
        <w:spacing w:before="0" w:after="0" w:line="520" w:lineRule="exact"/>
        <w:ind w:firstLine="320"/>
        <w:rPr>
          <w:rFonts w:hint="eastAsia" w:ascii="黑体" w:hAnsi="黑体" w:eastAsia="黑体" w:cs="黑体"/>
          <w:sz w:val="32"/>
        </w:rPr>
      </w:pPr>
      <w:bookmarkStart w:id="114" w:name="_Toc9025"/>
      <w:bookmarkStart w:id="115" w:name="_Toc21129"/>
      <w:r>
        <w:rPr>
          <w:rFonts w:hint="eastAsia" w:ascii="黑体" w:hAnsi="黑体" w:eastAsia="黑体" w:cs="黑体"/>
          <w:bCs/>
          <w:sz w:val="32"/>
          <w:szCs w:val="32"/>
        </w:rPr>
        <w:br w:type="page" w:clear="all"/>
      </w:r>
      <w:r>
        <w:rPr>
          <w:rFonts w:hint="eastAsia" w:ascii="黑体" w:hAnsi="黑体" w:eastAsia="黑体" w:cs="黑体"/>
          <w:bCs/>
          <w:sz w:val="32"/>
          <w:szCs w:val="32"/>
        </w:rPr>
        <w:t>五、</w:t>
      </w:r>
      <w:r>
        <w:rPr>
          <w:rFonts w:hint="eastAsia" w:ascii="黑体" w:hAnsi="黑体" w:eastAsia="黑体" w:cs="黑体"/>
          <w:sz w:val="32"/>
        </w:rPr>
        <w:t>中小企业或残疾人福利性单位声明函</w:t>
      </w:r>
    </w:p>
    <w:p w14:paraId="11D8F19C">
      <w:pPr>
        <w:ind w:firstLine="1280"/>
        <w:rPr>
          <w:rFonts w:hint="eastAsia"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格式详见响应文件制作工具</w:t>
      </w:r>
    </w:p>
    <w:p w14:paraId="7523797E">
      <w:pPr>
        <w:ind w:firstLine="1280"/>
        <w:rPr>
          <w:rFonts w:hint="eastAsia" w:ascii="宋体" w:hAnsi="宋体" w:cs="宋体"/>
          <w:color w:val="FF0000"/>
          <w:sz w:val="32"/>
        </w:rPr>
      </w:pPr>
    </w:p>
    <w:p w14:paraId="295BCFD8">
      <w:pPr>
        <w:ind w:firstLine="1280"/>
        <w:rPr>
          <w:rFonts w:hint="eastAsia" w:ascii="宋体" w:hAnsi="宋体" w:cs="宋体"/>
          <w:color w:val="FF0000"/>
          <w:sz w:val="32"/>
        </w:rPr>
      </w:pPr>
    </w:p>
    <w:p w14:paraId="26E4336D">
      <w:pPr>
        <w:ind w:firstLine="1280"/>
        <w:rPr>
          <w:rFonts w:hint="eastAsia" w:ascii="宋体" w:hAnsi="宋体" w:cs="宋体"/>
          <w:color w:val="FF0000"/>
          <w:sz w:val="32"/>
        </w:rPr>
      </w:pPr>
    </w:p>
    <w:p w14:paraId="3D0872C3">
      <w:pPr>
        <w:ind w:firstLine="1280"/>
        <w:rPr>
          <w:rFonts w:hint="eastAsia" w:ascii="宋体" w:hAnsi="宋体" w:cs="宋体"/>
          <w:color w:val="FF0000"/>
          <w:sz w:val="32"/>
        </w:rPr>
      </w:pPr>
    </w:p>
    <w:p w14:paraId="38A3B7AC">
      <w:pPr>
        <w:ind w:firstLine="1280"/>
        <w:rPr>
          <w:rFonts w:hint="eastAsia" w:ascii="宋体" w:hAnsi="宋体" w:cs="宋体"/>
          <w:color w:val="FF0000"/>
          <w:sz w:val="32"/>
        </w:rPr>
      </w:pPr>
    </w:p>
    <w:p w14:paraId="6F057A18">
      <w:pPr>
        <w:ind w:firstLine="1280"/>
        <w:rPr>
          <w:rFonts w:hint="eastAsia" w:ascii="宋体" w:hAnsi="宋体" w:cs="宋体"/>
          <w:color w:val="FF0000"/>
          <w:sz w:val="32"/>
        </w:rPr>
      </w:pPr>
    </w:p>
    <w:p w14:paraId="75EDEFED">
      <w:pPr>
        <w:ind w:firstLine="1280"/>
        <w:rPr>
          <w:rFonts w:hint="eastAsia" w:ascii="宋体" w:hAnsi="宋体" w:cs="宋体"/>
          <w:color w:val="FF0000"/>
          <w:sz w:val="32"/>
        </w:rPr>
      </w:pPr>
    </w:p>
    <w:p w14:paraId="1C176B06">
      <w:pPr>
        <w:ind w:firstLine="1280"/>
        <w:rPr>
          <w:rFonts w:hint="eastAsia" w:ascii="宋体" w:hAnsi="宋体" w:cs="宋体"/>
          <w:color w:val="FF0000"/>
          <w:sz w:val="32"/>
        </w:rPr>
      </w:pPr>
    </w:p>
    <w:p w14:paraId="32CF8928">
      <w:pPr>
        <w:ind w:firstLine="1280"/>
        <w:rPr>
          <w:rFonts w:hint="eastAsia" w:ascii="宋体" w:hAnsi="宋体" w:cs="宋体"/>
          <w:color w:val="FF0000"/>
          <w:sz w:val="32"/>
        </w:rPr>
      </w:pPr>
    </w:p>
    <w:p w14:paraId="5FD8573C">
      <w:pPr>
        <w:ind w:firstLine="1280"/>
        <w:rPr>
          <w:rFonts w:hint="eastAsia" w:ascii="宋体" w:hAnsi="宋体" w:cs="宋体"/>
          <w:color w:val="FF0000"/>
          <w:sz w:val="32"/>
        </w:rPr>
      </w:pPr>
    </w:p>
    <w:p w14:paraId="004F9DA0">
      <w:pPr>
        <w:ind w:firstLine="1280"/>
        <w:rPr>
          <w:rFonts w:hint="eastAsia" w:ascii="宋体" w:hAnsi="宋体" w:cs="宋体"/>
          <w:color w:val="FF0000"/>
          <w:sz w:val="32"/>
        </w:rPr>
      </w:pPr>
    </w:p>
    <w:p w14:paraId="3C214C59">
      <w:pPr>
        <w:ind w:firstLine="1280"/>
        <w:rPr>
          <w:rFonts w:hint="eastAsia" w:ascii="宋体" w:hAnsi="宋体" w:cs="宋体"/>
          <w:color w:val="FF0000"/>
          <w:sz w:val="32"/>
        </w:rPr>
      </w:pPr>
    </w:p>
    <w:p w14:paraId="26201FAC">
      <w:pPr>
        <w:ind w:firstLine="1280"/>
        <w:rPr>
          <w:rFonts w:hint="eastAsia" w:ascii="宋体" w:hAnsi="宋体" w:cs="宋体"/>
          <w:color w:val="FF0000"/>
          <w:sz w:val="32"/>
        </w:rPr>
      </w:pPr>
    </w:p>
    <w:p w14:paraId="4512CE02">
      <w:pPr>
        <w:ind w:firstLine="1280"/>
        <w:rPr>
          <w:rFonts w:hint="eastAsia" w:ascii="宋体" w:hAnsi="宋体" w:cs="宋体"/>
          <w:color w:val="FF0000"/>
          <w:sz w:val="32"/>
        </w:rPr>
      </w:pPr>
    </w:p>
    <w:p w14:paraId="6402EEE5">
      <w:pPr>
        <w:ind w:firstLine="1280"/>
        <w:rPr>
          <w:rFonts w:hint="eastAsia" w:ascii="宋体" w:hAnsi="宋体" w:cs="宋体"/>
          <w:color w:val="FF0000"/>
          <w:sz w:val="32"/>
        </w:rPr>
      </w:pPr>
    </w:p>
    <w:p w14:paraId="07A07DC0">
      <w:pPr>
        <w:ind w:firstLine="1280"/>
        <w:rPr>
          <w:rFonts w:hint="eastAsia" w:ascii="宋体" w:hAnsi="宋体" w:cs="宋体"/>
          <w:color w:val="FF0000"/>
          <w:sz w:val="32"/>
        </w:rPr>
      </w:pPr>
    </w:p>
    <w:p w14:paraId="7FF403BA">
      <w:pPr>
        <w:ind w:firstLine="1280"/>
        <w:rPr>
          <w:rFonts w:hint="eastAsia" w:ascii="宋体" w:hAnsi="宋体" w:cs="宋体"/>
          <w:color w:val="FF0000"/>
          <w:sz w:val="32"/>
        </w:rPr>
      </w:pPr>
    </w:p>
    <w:p w14:paraId="0178D35F">
      <w:pPr>
        <w:ind w:firstLine="1280"/>
        <w:rPr>
          <w:rFonts w:hint="eastAsia" w:ascii="宋体" w:hAnsi="宋体" w:cs="宋体"/>
          <w:color w:val="FF0000"/>
          <w:sz w:val="32"/>
        </w:rPr>
      </w:pPr>
    </w:p>
    <w:p w14:paraId="219B95D7">
      <w:pPr>
        <w:ind w:firstLine="1280"/>
        <w:rPr>
          <w:rFonts w:hint="eastAsia" w:ascii="宋体" w:hAnsi="宋体" w:cs="宋体"/>
          <w:color w:val="FF0000"/>
          <w:sz w:val="32"/>
        </w:rPr>
      </w:pPr>
    </w:p>
    <w:p w14:paraId="3BEFEE4B">
      <w:pPr>
        <w:ind w:firstLine="1280"/>
        <w:rPr>
          <w:rFonts w:hint="eastAsia" w:ascii="宋体" w:hAnsi="宋体" w:cs="宋体"/>
          <w:color w:val="FF0000"/>
          <w:sz w:val="32"/>
        </w:rPr>
      </w:pPr>
    </w:p>
    <w:p w14:paraId="3A383EB9">
      <w:pPr>
        <w:ind w:firstLine="1280"/>
        <w:rPr>
          <w:rFonts w:hint="eastAsia" w:ascii="宋体" w:hAnsi="宋体" w:cs="宋体"/>
          <w:color w:val="FF0000"/>
          <w:sz w:val="32"/>
        </w:rPr>
      </w:pPr>
    </w:p>
    <w:p w14:paraId="6657F453">
      <w:pPr>
        <w:ind w:firstLine="1280"/>
        <w:rPr>
          <w:rFonts w:hint="eastAsia" w:ascii="宋体" w:hAnsi="宋体" w:cs="宋体"/>
          <w:color w:val="FF0000"/>
          <w:sz w:val="32"/>
        </w:rPr>
      </w:pPr>
    </w:p>
    <w:p w14:paraId="65543B19">
      <w:pPr>
        <w:ind w:firstLine="1280"/>
        <w:rPr>
          <w:rFonts w:hint="eastAsia" w:ascii="宋体" w:hAnsi="宋体" w:cs="宋体"/>
          <w:color w:val="FF0000"/>
          <w:sz w:val="32"/>
        </w:rPr>
      </w:pPr>
    </w:p>
    <w:p w14:paraId="7DB0420A">
      <w:pPr>
        <w:ind w:firstLine="1280"/>
        <w:rPr>
          <w:rFonts w:hint="eastAsia" w:ascii="宋体" w:hAnsi="宋体" w:cs="宋体"/>
          <w:color w:val="FF0000"/>
          <w:sz w:val="32"/>
        </w:rPr>
      </w:pPr>
    </w:p>
    <w:p w14:paraId="45147176">
      <w:pPr>
        <w:ind w:firstLine="1280"/>
        <w:rPr>
          <w:rFonts w:hint="eastAsia" w:ascii="宋体" w:hAnsi="宋体" w:cs="宋体"/>
          <w:color w:val="FF0000"/>
          <w:sz w:val="32"/>
        </w:rPr>
      </w:pPr>
    </w:p>
    <w:p w14:paraId="72293A03">
      <w:pPr>
        <w:ind w:firstLine="1280"/>
        <w:rPr>
          <w:rFonts w:hint="eastAsia" w:ascii="宋体" w:hAnsi="宋体" w:cs="宋体"/>
          <w:color w:val="FF0000"/>
          <w:sz w:val="32"/>
        </w:rPr>
      </w:pPr>
    </w:p>
    <w:p w14:paraId="246154B8">
      <w:pPr>
        <w:ind w:firstLine="1280"/>
        <w:rPr>
          <w:rFonts w:hint="eastAsia" w:ascii="宋体" w:hAnsi="宋体" w:cs="宋体"/>
          <w:color w:val="FF0000"/>
          <w:sz w:val="32"/>
        </w:rPr>
      </w:pPr>
    </w:p>
    <w:p w14:paraId="76C474CA">
      <w:pPr>
        <w:ind w:firstLine="1280"/>
        <w:rPr>
          <w:rFonts w:hint="eastAsia" w:ascii="宋体" w:hAnsi="宋体" w:cs="宋体"/>
          <w:color w:val="FF0000"/>
          <w:sz w:val="32"/>
        </w:rPr>
      </w:pPr>
    </w:p>
    <w:p w14:paraId="64F5BCA2">
      <w:pPr>
        <w:ind w:firstLine="1280"/>
        <w:rPr>
          <w:rFonts w:hint="eastAsia" w:ascii="宋体" w:hAnsi="宋体" w:cs="宋体"/>
          <w:color w:val="FF0000"/>
          <w:sz w:val="32"/>
        </w:rPr>
      </w:pPr>
    </w:p>
    <w:p w14:paraId="37DBEA16">
      <w:pPr>
        <w:ind w:firstLine="1280"/>
        <w:rPr>
          <w:rFonts w:hint="eastAsia" w:ascii="宋体" w:hAnsi="宋体" w:cs="宋体"/>
          <w:color w:val="FF0000"/>
          <w:sz w:val="32"/>
        </w:rPr>
      </w:pPr>
    </w:p>
    <w:p w14:paraId="14DE165A">
      <w:pPr>
        <w:ind w:firstLine="1280"/>
        <w:rPr>
          <w:rFonts w:hint="eastAsia" w:ascii="宋体" w:hAnsi="宋体" w:cs="宋体"/>
          <w:color w:val="FF0000"/>
          <w:sz w:val="32"/>
        </w:rPr>
      </w:pPr>
    </w:p>
    <w:p w14:paraId="79196FAB">
      <w:pPr>
        <w:spacing w:line="400" w:lineRule="exact"/>
        <w:ind w:firstLine="643"/>
        <w:jc w:val="center"/>
        <w:rPr>
          <w:rFonts w:hint="eastAsia" w:ascii="宋体" w:hAnsi="宋体"/>
          <w:b/>
          <w:sz w:val="32"/>
          <w:szCs w:val="32"/>
        </w:rPr>
      </w:pPr>
    </w:p>
    <w:bookmarkEnd w:id="114"/>
    <w:bookmarkEnd w:id="115"/>
    <w:p w14:paraId="671C8BE9">
      <w:pPr>
        <w:pStyle w:val="59"/>
        <w:spacing w:before="0" w:after="0" w:line="520" w:lineRule="exact"/>
        <w:ind w:firstLine="320"/>
        <w:rPr>
          <w:rFonts w:hint="eastAsia" w:ascii="黑体" w:hAnsi="黑体" w:eastAsia="黑体" w:cs="黑体"/>
          <w:sz w:val="32"/>
        </w:rPr>
      </w:pPr>
      <w:r>
        <w:rPr>
          <w:rFonts w:hint="eastAsia" w:ascii="黑体" w:hAnsi="黑体" w:eastAsia="黑体" w:cs="黑体"/>
          <w:bCs/>
          <w:sz w:val="32"/>
          <w:szCs w:val="32"/>
        </w:rPr>
        <w:t>六</w:t>
      </w:r>
      <w:r>
        <w:rPr>
          <w:rFonts w:hint="eastAsia" w:ascii="黑体" w:hAnsi="黑体" w:eastAsia="黑体" w:cs="黑体"/>
          <w:sz w:val="32"/>
        </w:rPr>
        <w:t>、技术响应偏离表（技术参数响应）</w:t>
      </w:r>
    </w:p>
    <w:p w14:paraId="7DCDC6E4">
      <w:pPr>
        <w:pStyle w:val="76"/>
      </w:pPr>
    </w:p>
    <w:tbl>
      <w:tblPr>
        <w:tblStyle w:val="28"/>
        <w:tblW w:w="0" w:type="auto"/>
        <w:tblInd w:w="-117" w:type="dxa"/>
        <w:tblLayout w:type="autofit"/>
        <w:tblCellMar>
          <w:top w:w="0" w:type="dxa"/>
          <w:left w:w="108" w:type="dxa"/>
          <w:bottom w:w="0" w:type="dxa"/>
          <w:right w:w="108" w:type="dxa"/>
        </w:tblCellMar>
      </w:tblPr>
      <w:tblGrid>
        <w:gridCol w:w="2791"/>
        <w:gridCol w:w="2386"/>
        <w:gridCol w:w="1656"/>
        <w:gridCol w:w="2561"/>
      </w:tblGrid>
      <w:tr w14:paraId="78C0313C">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EEEB0F8">
            <w:pPr>
              <w:spacing w:before="100" w:line="559" w:lineRule="atLeast"/>
              <w:jc w:val="center"/>
              <w:rPr>
                <w:rFonts w:hint="eastAsia" w:ascii="仿宋" w:hAnsi="仿宋" w:eastAsia="仿宋" w:cs="仿宋"/>
              </w:rPr>
            </w:pPr>
            <w:r>
              <w:rPr>
                <w:rFonts w:hint="eastAsia" w:ascii="仿宋" w:hAnsi="仿宋" w:eastAsia="仿宋" w:cs="仿宋"/>
                <w:sz w:val="28"/>
              </w:rPr>
              <w:t>磋商文件内容</w:t>
            </w:r>
          </w:p>
        </w:tc>
        <w:tc>
          <w:tcPr>
            <w:tcW w:w="2386" w:type="dxa"/>
            <w:tcBorders>
              <w:top w:val="single" w:color="000000" w:sz="8" w:space="0"/>
              <w:left w:val="nil"/>
              <w:bottom w:val="single" w:color="000000" w:sz="8" w:space="0"/>
              <w:right w:val="single" w:color="000000" w:sz="8" w:space="0"/>
            </w:tcBorders>
            <w:noWrap w:val="0"/>
            <w:vAlign w:val="center"/>
          </w:tcPr>
          <w:p w14:paraId="00B81DB8">
            <w:pPr>
              <w:spacing w:before="100" w:line="559" w:lineRule="atLeast"/>
              <w:jc w:val="center"/>
              <w:rPr>
                <w:rFonts w:hint="eastAsia" w:ascii="仿宋" w:hAnsi="仿宋" w:eastAsia="仿宋" w:cs="仿宋"/>
              </w:rPr>
            </w:pPr>
            <w:r>
              <w:rPr>
                <w:rFonts w:hint="eastAsia" w:ascii="仿宋" w:hAnsi="仿宋" w:eastAsia="仿宋" w:cs="仿宋"/>
                <w:sz w:val="28"/>
              </w:rPr>
              <w:t>响应文件内容</w:t>
            </w:r>
          </w:p>
        </w:tc>
        <w:tc>
          <w:tcPr>
            <w:tcW w:w="1656" w:type="dxa"/>
            <w:tcBorders>
              <w:top w:val="single" w:color="000000" w:sz="8" w:space="0"/>
              <w:left w:val="nil"/>
              <w:bottom w:val="single" w:color="000000" w:sz="8" w:space="0"/>
              <w:right w:val="single" w:color="000000" w:sz="8" w:space="0"/>
            </w:tcBorders>
            <w:noWrap w:val="0"/>
            <w:vAlign w:val="center"/>
          </w:tcPr>
          <w:p w14:paraId="48687193">
            <w:pPr>
              <w:spacing w:before="100" w:line="400" w:lineRule="exact"/>
              <w:jc w:val="center"/>
              <w:rPr>
                <w:rFonts w:hint="eastAsia" w:ascii="仿宋" w:hAnsi="仿宋" w:eastAsia="仿宋" w:cs="仿宋"/>
                <w:sz w:val="28"/>
              </w:rPr>
            </w:pPr>
            <w:r>
              <w:rPr>
                <w:rFonts w:hint="eastAsia" w:ascii="仿宋" w:hAnsi="仿宋" w:eastAsia="仿宋" w:cs="仿宋"/>
                <w:sz w:val="28"/>
              </w:rPr>
              <w:t>偏离情况（</w:t>
            </w:r>
            <w:r>
              <w:rPr>
                <w:rFonts w:ascii="仿宋" w:hAnsi="仿宋" w:eastAsia="仿宋" w:cs="仿宋"/>
                <w:b/>
                <w:sz w:val="24"/>
              </w:rPr>
              <w:t>正偏离、负偏离、无偏离</w:t>
            </w:r>
            <w:r>
              <w:rPr>
                <w:rFonts w:hint="eastAsia" w:ascii="仿宋" w:hAnsi="仿宋" w:eastAsia="仿宋" w:cs="仿宋"/>
                <w:sz w:val="28"/>
              </w:rPr>
              <w:t>）</w:t>
            </w:r>
          </w:p>
        </w:tc>
        <w:tc>
          <w:tcPr>
            <w:tcW w:w="2561" w:type="dxa"/>
            <w:tcBorders>
              <w:top w:val="single" w:color="000000" w:sz="8" w:space="0"/>
              <w:left w:val="nil"/>
              <w:bottom w:val="single" w:color="000000" w:sz="8" w:space="0"/>
              <w:right w:val="single" w:color="000000" w:sz="8" w:space="0"/>
            </w:tcBorders>
            <w:noWrap w:val="0"/>
            <w:vAlign w:val="center"/>
          </w:tcPr>
          <w:p w14:paraId="307D3012">
            <w:pPr>
              <w:spacing w:before="100" w:line="559" w:lineRule="atLeast"/>
              <w:jc w:val="center"/>
              <w:rPr>
                <w:rFonts w:hint="eastAsia" w:ascii="仿宋" w:hAnsi="仿宋" w:eastAsia="仿宋" w:cs="仿宋"/>
                <w:sz w:val="28"/>
                <w:szCs w:val="28"/>
              </w:rPr>
            </w:pPr>
            <w:r>
              <w:rPr>
                <w:rFonts w:hint="eastAsia" w:ascii="仿宋" w:hAnsi="仿宋" w:eastAsia="仿宋" w:cs="仿宋"/>
                <w:sz w:val="28"/>
              </w:rPr>
              <w:t>偏离内容及说明</w:t>
            </w:r>
          </w:p>
          <w:p w14:paraId="108BCC15">
            <w:pPr>
              <w:spacing w:before="100" w:line="559" w:lineRule="atLeast"/>
              <w:jc w:val="center"/>
              <w:rPr>
                <w:rFonts w:hint="eastAsia" w:ascii="仿宋" w:hAnsi="仿宋" w:eastAsia="仿宋" w:cs="仿宋"/>
              </w:rPr>
            </w:pPr>
          </w:p>
        </w:tc>
      </w:tr>
      <w:tr w14:paraId="7395608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23B1F04">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3F71A1CA">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70F5F47C">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0EEEDDA2">
            <w:pPr>
              <w:spacing w:line="559" w:lineRule="atLeast"/>
              <w:jc w:val="center"/>
              <w:rPr>
                <w:rFonts w:hint="eastAsia" w:ascii="仿宋" w:hAnsi="仿宋" w:eastAsia="仿宋" w:cs="仿宋"/>
              </w:rPr>
            </w:pPr>
            <w:r>
              <w:rPr>
                <w:rFonts w:hint="eastAsia" w:ascii="仿宋" w:hAnsi="仿宋" w:eastAsia="仿宋" w:cs="仿宋"/>
                <w:sz w:val="24"/>
              </w:rPr>
              <w:t> </w:t>
            </w:r>
          </w:p>
        </w:tc>
      </w:tr>
      <w:tr w14:paraId="3355688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65CA53F">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25D071D8">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2B67B08F">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1DB28FFC">
            <w:pPr>
              <w:spacing w:line="559" w:lineRule="atLeast"/>
              <w:jc w:val="center"/>
              <w:rPr>
                <w:rFonts w:hint="eastAsia" w:ascii="仿宋" w:hAnsi="仿宋" w:eastAsia="仿宋" w:cs="仿宋"/>
              </w:rPr>
            </w:pPr>
            <w:r>
              <w:rPr>
                <w:rFonts w:hint="eastAsia" w:ascii="仿宋" w:hAnsi="仿宋" w:eastAsia="仿宋" w:cs="仿宋"/>
                <w:sz w:val="24"/>
              </w:rPr>
              <w:t> </w:t>
            </w:r>
          </w:p>
        </w:tc>
      </w:tr>
      <w:tr w14:paraId="6733A51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44FC4E75">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610A092F">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526788D9">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40F44E0B">
            <w:pPr>
              <w:spacing w:line="559" w:lineRule="atLeast"/>
              <w:jc w:val="center"/>
              <w:rPr>
                <w:rFonts w:hint="eastAsia" w:ascii="仿宋" w:hAnsi="仿宋" w:eastAsia="仿宋" w:cs="仿宋"/>
              </w:rPr>
            </w:pPr>
            <w:r>
              <w:rPr>
                <w:rFonts w:hint="eastAsia" w:ascii="仿宋" w:hAnsi="仿宋" w:eastAsia="仿宋" w:cs="仿宋"/>
                <w:sz w:val="24"/>
              </w:rPr>
              <w:t> </w:t>
            </w:r>
          </w:p>
        </w:tc>
      </w:tr>
      <w:tr w14:paraId="4913ED3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3FFB1AD">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6AA4624D">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54C42CBF">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23B7512F">
            <w:pPr>
              <w:spacing w:line="559" w:lineRule="atLeast"/>
              <w:jc w:val="center"/>
              <w:rPr>
                <w:rFonts w:hint="eastAsia" w:ascii="仿宋" w:hAnsi="仿宋" w:eastAsia="仿宋" w:cs="仿宋"/>
              </w:rPr>
            </w:pPr>
            <w:r>
              <w:rPr>
                <w:rFonts w:hint="eastAsia" w:ascii="仿宋" w:hAnsi="仿宋" w:eastAsia="仿宋" w:cs="仿宋"/>
                <w:sz w:val="24"/>
              </w:rPr>
              <w:t> </w:t>
            </w:r>
          </w:p>
        </w:tc>
      </w:tr>
      <w:tr w14:paraId="449FF97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78253EE">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4B3DD2C5">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3996E585">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04AC7323">
            <w:pPr>
              <w:spacing w:line="559" w:lineRule="atLeast"/>
              <w:jc w:val="center"/>
              <w:rPr>
                <w:rFonts w:hint="eastAsia" w:ascii="仿宋" w:hAnsi="仿宋" w:eastAsia="仿宋" w:cs="仿宋"/>
              </w:rPr>
            </w:pPr>
            <w:r>
              <w:rPr>
                <w:rFonts w:hint="eastAsia" w:ascii="仿宋" w:hAnsi="仿宋" w:eastAsia="仿宋" w:cs="仿宋"/>
                <w:sz w:val="24"/>
              </w:rPr>
              <w:t> </w:t>
            </w:r>
          </w:p>
        </w:tc>
      </w:tr>
      <w:tr w14:paraId="5036A9E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495FF9F">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3D5EA04B">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31340016">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0D9BEE1C">
            <w:pPr>
              <w:spacing w:line="559" w:lineRule="atLeast"/>
              <w:jc w:val="center"/>
              <w:rPr>
                <w:rFonts w:hint="eastAsia" w:ascii="仿宋" w:hAnsi="仿宋" w:eastAsia="仿宋" w:cs="仿宋"/>
              </w:rPr>
            </w:pPr>
            <w:r>
              <w:rPr>
                <w:rFonts w:hint="eastAsia" w:ascii="仿宋" w:hAnsi="仿宋" w:eastAsia="仿宋" w:cs="仿宋"/>
                <w:sz w:val="24"/>
              </w:rPr>
              <w:t> </w:t>
            </w:r>
          </w:p>
        </w:tc>
      </w:tr>
      <w:tr w14:paraId="16F7022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7468E22">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3DB79E5F">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66468B85">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1BFA073A">
            <w:pPr>
              <w:spacing w:line="559" w:lineRule="atLeast"/>
              <w:jc w:val="center"/>
              <w:rPr>
                <w:rFonts w:hint="eastAsia" w:ascii="仿宋" w:hAnsi="仿宋" w:eastAsia="仿宋" w:cs="仿宋"/>
              </w:rPr>
            </w:pPr>
            <w:r>
              <w:rPr>
                <w:rFonts w:hint="eastAsia" w:ascii="仿宋" w:hAnsi="仿宋" w:eastAsia="仿宋" w:cs="仿宋"/>
                <w:sz w:val="24"/>
              </w:rPr>
              <w:t> </w:t>
            </w:r>
          </w:p>
        </w:tc>
      </w:tr>
      <w:tr w14:paraId="42F6D95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A78E656">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3EAFCA3F">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3F8D0120">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717E9761">
            <w:pPr>
              <w:spacing w:line="559" w:lineRule="atLeast"/>
              <w:jc w:val="center"/>
              <w:rPr>
                <w:rFonts w:hint="eastAsia" w:ascii="仿宋" w:hAnsi="仿宋" w:eastAsia="仿宋" w:cs="仿宋"/>
              </w:rPr>
            </w:pPr>
            <w:r>
              <w:rPr>
                <w:rFonts w:hint="eastAsia" w:ascii="仿宋" w:hAnsi="仿宋" w:eastAsia="仿宋" w:cs="仿宋"/>
                <w:sz w:val="24"/>
              </w:rPr>
              <w:t> </w:t>
            </w:r>
          </w:p>
        </w:tc>
      </w:tr>
      <w:tr w14:paraId="1DC471A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ED6CF96">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4C837AAE">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2E189E9A">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10924268">
            <w:pPr>
              <w:spacing w:line="559" w:lineRule="atLeast"/>
              <w:jc w:val="center"/>
              <w:rPr>
                <w:rFonts w:hint="eastAsia" w:ascii="仿宋" w:hAnsi="仿宋" w:eastAsia="仿宋" w:cs="仿宋"/>
              </w:rPr>
            </w:pPr>
            <w:r>
              <w:rPr>
                <w:rFonts w:hint="eastAsia" w:ascii="仿宋" w:hAnsi="仿宋" w:eastAsia="仿宋" w:cs="仿宋"/>
                <w:sz w:val="24"/>
              </w:rPr>
              <w:t> </w:t>
            </w:r>
          </w:p>
        </w:tc>
      </w:tr>
      <w:tr w14:paraId="33C79C4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758396F">
            <w:pPr>
              <w:spacing w:line="559" w:lineRule="atLeast"/>
              <w:jc w:val="center"/>
              <w:rPr>
                <w:rFonts w:hint="eastAsia" w:ascii="仿宋" w:hAnsi="仿宋" w:eastAsia="仿宋" w:cs="仿宋"/>
              </w:rPr>
            </w:pPr>
            <w:r>
              <w:rPr>
                <w:rFonts w:hint="eastAsia" w:ascii="仿宋" w:hAnsi="仿宋" w:eastAsia="仿宋" w:cs="仿宋"/>
                <w:sz w:val="24"/>
              </w:rPr>
              <w:t> </w:t>
            </w:r>
          </w:p>
        </w:tc>
        <w:tc>
          <w:tcPr>
            <w:tcW w:w="2386" w:type="dxa"/>
            <w:tcBorders>
              <w:top w:val="nil"/>
              <w:left w:val="nil"/>
              <w:bottom w:val="single" w:color="000000" w:sz="8" w:space="0"/>
              <w:right w:val="single" w:color="000000" w:sz="8" w:space="0"/>
            </w:tcBorders>
            <w:noWrap w:val="0"/>
            <w:vAlign w:val="center"/>
          </w:tcPr>
          <w:p w14:paraId="2C062F27">
            <w:pPr>
              <w:spacing w:line="559" w:lineRule="atLeast"/>
              <w:jc w:val="center"/>
              <w:rPr>
                <w:rFonts w:hint="eastAsia" w:ascii="仿宋" w:hAnsi="仿宋" w:eastAsia="仿宋" w:cs="仿宋"/>
              </w:rPr>
            </w:pPr>
            <w:r>
              <w:rPr>
                <w:rFonts w:hint="eastAsia" w:ascii="仿宋" w:hAnsi="仿宋" w:eastAsia="仿宋" w:cs="仿宋"/>
                <w:sz w:val="24"/>
              </w:rPr>
              <w:t> </w:t>
            </w:r>
          </w:p>
        </w:tc>
        <w:tc>
          <w:tcPr>
            <w:tcW w:w="1656" w:type="dxa"/>
            <w:tcBorders>
              <w:top w:val="nil"/>
              <w:left w:val="nil"/>
              <w:bottom w:val="single" w:color="000000" w:sz="8" w:space="0"/>
              <w:right w:val="single" w:color="000000" w:sz="8" w:space="0"/>
            </w:tcBorders>
            <w:noWrap w:val="0"/>
            <w:vAlign w:val="center"/>
          </w:tcPr>
          <w:p w14:paraId="438920AC">
            <w:pPr>
              <w:spacing w:line="559" w:lineRule="atLeast"/>
              <w:jc w:val="center"/>
              <w:rPr>
                <w:rFonts w:hint="eastAsia" w:ascii="仿宋" w:hAnsi="仿宋" w:eastAsia="仿宋" w:cs="仿宋"/>
                <w:sz w:val="24"/>
              </w:rPr>
            </w:pPr>
          </w:p>
        </w:tc>
        <w:tc>
          <w:tcPr>
            <w:tcW w:w="2561" w:type="dxa"/>
            <w:tcBorders>
              <w:top w:val="nil"/>
              <w:left w:val="nil"/>
              <w:bottom w:val="single" w:color="000000" w:sz="8" w:space="0"/>
              <w:right w:val="single" w:color="000000" w:sz="8" w:space="0"/>
            </w:tcBorders>
            <w:noWrap w:val="0"/>
            <w:vAlign w:val="center"/>
          </w:tcPr>
          <w:p w14:paraId="64A1DB62">
            <w:pPr>
              <w:spacing w:line="559" w:lineRule="atLeast"/>
              <w:jc w:val="center"/>
              <w:rPr>
                <w:rFonts w:hint="eastAsia" w:ascii="仿宋" w:hAnsi="仿宋" w:eastAsia="仿宋" w:cs="仿宋"/>
              </w:rPr>
            </w:pPr>
            <w:r>
              <w:rPr>
                <w:rFonts w:hint="eastAsia" w:ascii="仿宋" w:hAnsi="仿宋" w:eastAsia="仿宋" w:cs="仿宋"/>
                <w:sz w:val="24"/>
              </w:rPr>
              <w:t> </w:t>
            </w:r>
          </w:p>
        </w:tc>
      </w:tr>
    </w:tbl>
    <w:p w14:paraId="4096372E">
      <w:pPr>
        <w:spacing w:line="559" w:lineRule="atLeast"/>
        <w:jc w:val="right"/>
        <w:rPr>
          <w:rFonts w:hint="eastAsia" w:ascii="宋体" w:hAnsi="宋体" w:cs="仿宋"/>
        </w:rPr>
      </w:pPr>
      <w:r>
        <w:rPr>
          <w:rFonts w:hint="eastAsia" w:ascii="宋体" w:hAnsi="宋体" w:cs="仿宋"/>
          <w:sz w:val="24"/>
        </w:rPr>
        <w:t>单位名称：</w:t>
      </w:r>
      <w:r>
        <w:rPr>
          <w:rFonts w:hint="eastAsia" w:ascii="宋体" w:hAnsi="宋体" w:cs="仿宋"/>
          <w:sz w:val="24"/>
          <w:u w:val="single"/>
        </w:rPr>
        <w:t>             </w:t>
      </w:r>
      <w:r>
        <w:rPr>
          <w:rFonts w:hint="eastAsia" w:ascii="宋体" w:hAnsi="宋体" w:cs="仿宋"/>
          <w:sz w:val="24"/>
        </w:rPr>
        <w:t>（</w:t>
      </w:r>
      <w:r>
        <w:rPr>
          <w:rFonts w:ascii="宋体" w:hAnsi="宋体" w:cs="仿宋"/>
          <w:sz w:val="24"/>
        </w:rPr>
        <w:t>盖</w:t>
      </w:r>
      <w:r>
        <w:rPr>
          <w:rFonts w:hint="eastAsia" w:ascii="宋体" w:hAnsi="宋体" w:cs="仿宋"/>
          <w:sz w:val="24"/>
        </w:rPr>
        <w:t>CA</w:t>
      </w:r>
      <w:r>
        <w:rPr>
          <w:rFonts w:ascii="宋体" w:hAnsi="宋体" w:cs="仿宋"/>
          <w:sz w:val="24"/>
        </w:rPr>
        <w:t>电子公章）</w:t>
      </w:r>
    </w:p>
    <w:p w14:paraId="33146E89">
      <w:pPr>
        <w:rPr>
          <w:rFonts w:hint="eastAsia" w:ascii="宋体" w:hAnsi="宋体" w:cs="仿宋"/>
        </w:rPr>
      </w:pPr>
    </w:p>
    <w:p w14:paraId="2E59517A">
      <w:pPr>
        <w:pStyle w:val="99"/>
        <w:widowControl w:val="0"/>
        <w:spacing w:before="0" w:beforeAutospacing="0" w:after="0" w:afterAutospacing="0" w:line="480" w:lineRule="exact"/>
        <w:ind w:firstLine="482"/>
        <w:jc w:val="both"/>
        <w:rPr>
          <w:rFonts w:ascii="Times New Roman" w:hAnsi="Times New Roman"/>
          <w:szCs w:val="20"/>
        </w:rPr>
      </w:pPr>
      <w:r>
        <w:rPr>
          <w:rFonts w:hint="eastAsia" w:cs="仿宋"/>
          <w:b/>
          <w:bCs/>
          <w:szCs w:val="28"/>
        </w:rPr>
        <w:t>注：</w:t>
      </w:r>
      <w:r>
        <w:rPr>
          <w:rFonts w:hint="eastAsia" w:ascii="Times New Roman" w:hAnsi="Times New Roman" w:cs="仿宋"/>
          <w:szCs w:val="28"/>
        </w:rPr>
        <w:t>供应商针对本项评标内容在响应文件《技术响应偏离表》中逐条列出响应及偏离情况，《技术响应偏离表》中未列出的对应项按负偏离进行扣分处理。</w:t>
      </w:r>
    </w:p>
    <w:p w14:paraId="72D48810">
      <w:pPr>
        <w:rPr>
          <w:rFonts w:hint="eastAsia" w:ascii="宋体" w:hAnsi="宋体" w:cs="宋体"/>
          <w:b/>
          <w:bCs/>
          <w:sz w:val="32"/>
          <w:szCs w:val="32"/>
        </w:rPr>
      </w:pPr>
      <w:r>
        <w:rPr>
          <w:rFonts w:ascii="黑体" w:hAnsi="黑体" w:eastAsia="黑体"/>
          <w:b/>
          <w:sz w:val="32"/>
          <w:szCs w:val="32"/>
        </w:rPr>
        <w:br w:type="page" w:clear="all"/>
      </w:r>
    </w:p>
    <w:p w14:paraId="28411A9D">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七、</w:t>
      </w:r>
      <w:bookmarkEnd w:id="110"/>
      <w:r>
        <w:rPr>
          <w:rFonts w:hint="eastAsia" w:ascii="黑体" w:hAnsi="黑体" w:eastAsia="黑体" w:cs="黑体"/>
          <w:sz w:val="32"/>
        </w:rPr>
        <w:t>项目组人员</w:t>
      </w:r>
    </w:p>
    <w:tbl>
      <w:tblPr>
        <w:tblStyle w:val="28"/>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6D659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D41A47D">
            <w:pPr>
              <w:pStyle w:val="733"/>
              <w:spacing w:line="560" w:lineRule="exact"/>
              <w:jc w:val="center"/>
              <w:rPr>
                <w:rFonts w:hint="eastAsia" w:ascii="宋体" w:hAnsi="宋体" w:cs="仿宋"/>
                <w:sz w:val="28"/>
                <w:szCs w:val="28"/>
              </w:rPr>
            </w:pPr>
            <w:r>
              <w:rPr>
                <w:rFonts w:hint="eastAsia" w:ascii="宋体" w:hAnsi="宋体" w:cs="仿宋"/>
                <w:sz w:val="28"/>
                <w:szCs w:val="28"/>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DE2B636">
            <w:pPr>
              <w:pStyle w:val="733"/>
              <w:spacing w:line="560" w:lineRule="exact"/>
              <w:jc w:val="center"/>
              <w:rPr>
                <w:rFonts w:hint="eastAsia" w:ascii="宋体" w:hAnsi="宋体" w:cs="仿宋"/>
                <w:sz w:val="28"/>
                <w:szCs w:val="28"/>
              </w:rPr>
            </w:pPr>
            <w:r>
              <w:rPr>
                <w:rFonts w:hint="eastAsia" w:ascii="宋体" w:hAnsi="宋体" w:cs="仿宋"/>
                <w:sz w:val="28"/>
                <w:szCs w:val="28"/>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4CAAD98">
            <w:pPr>
              <w:pStyle w:val="733"/>
              <w:spacing w:line="560" w:lineRule="exact"/>
              <w:jc w:val="center"/>
              <w:rPr>
                <w:rFonts w:hint="eastAsia" w:ascii="宋体" w:hAnsi="宋体" w:cs="仿宋"/>
                <w:sz w:val="28"/>
                <w:szCs w:val="28"/>
              </w:rPr>
            </w:pPr>
            <w:r>
              <w:rPr>
                <w:rFonts w:hint="eastAsia" w:ascii="宋体" w:hAnsi="宋体" w:cs="仿宋"/>
                <w:sz w:val="28"/>
                <w:szCs w:val="28"/>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4765E4B">
            <w:pPr>
              <w:pStyle w:val="733"/>
              <w:spacing w:line="560" w:lineRule="exact"/>
              <w:jc w:val="center"/>
              <w:rPr>
                <w:rFonts w:hint="eastAsia" w:ascii="宋体" w:hAnsi="宋体" w:cs="仿宋"/>
                <w:sz w:val="28"/>
                <w:szCs w:val="28"/>
              </w:rPr>
            </w:pPr>
            <w:r>
              <w:rPr>
                <w:rFonts w:hint="eastAsia" w:ascii="宋体" w:hAnsi="宋体" w:cs="仿宋"/>
                <w:sz w:val="28"/>
                <w:szCs w:val="28"/>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0A0FE28">
            <w:pPr>
              <w:pStyle w:val="733"/>
              <w:spacing w:line="560" w:lineRule="exact"/>
              <w:jc w:val="center"/>
              <w:rPr>
                <w:rFonts w:hint="eastAsia" w:ascii="宋体" w:hAnsi="宋体" w:cs="仿宋"/>
                <w:sz w:val="28"/>
                <w:szCs w:val="28"/>
              </w:rPr>
            </w:pPr>
            <w:r>
              <w:rPr>
                <w:rFonts w:hint="eastAsia" w:ascii="宋体" w:hAnsi="宋体" w:cs="仿宋"/>
                <w:sz w:val="28"/>
                <w:szCs w:val="28"/>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A03E421">
            <w:pPr>
              <w:pStyle w:val="733"/>
              <w:spacing w:line="560" w:lineRule="exact"/>
              <w:jc w:val="center"/>
              <w:rPr>
                <w:rFonts w:hint="eastAsia" w:ascii="宋体" w:hAnsi="宋体" w:cs="仿宋"/>
                <w:sz w:val="28"/>
                <w:szCs w:val="28"/>
              </w:rPr>
            </w:pPr>
            <w:r>
              <w:rPr>
                <w:rFonts w:hint="eastAsia" w:ascii="宋体" w:hAnsi="宋体" w:cs="仿宋"/>
                <w:sz w:val="28"/>
                <w:szCs w:val="28"/>
              </w:rPr>
              <w:t>备注</w:t>
            </w:r>
          </w:p>
        </w:tc>
      </w:tr>
      <w:tr w14:paraId="26BCC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165128C">
            <w:pPr>
              <w:pStyle w:val="732"/>
              <w:widowControl/>
              <w:spacing w:line="560" w:lineRule="exact"/>
              <w:ind w:firstLine="560"/>
              <w:jc w:val="center"/>
              <w:rPr>
                <w:rFonts w:hint="eastAsia" w:ascii="仿宋" w:hAnsi="仿宋" w:eastAsia="仿宋" w:cs="仿宋"/>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1A4A787">
            <w:pPr>
              <w:pStyle w:val="173"/>
              <w:jc w:val="center"/>
              <w:rPr>
                <w:rFonts w:hint="eastAsia" w:ascii="仿宋" w:hAnsi="仿宋" w:eastAsia="仿宋" w:cs="仿宋"/>
                <w:sz w:val="20"/>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71CE834">
            <w:pPr>
              <w:pStyle w:val="732"/>
              <w:widowControl/>
              <w:spacing w:line="560" w:lineRule="exact"/>
              <w:ind w:firstLine="560"/>
              <w:jc w:val="center"/>
              <w:rPr>
                <w:rFonts w:hint="eastAsia" w:ascii="仿宋" w:hAnsi="仿宋" w:eastAsia="仿宋" w:cs="仿宋"/>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69CEDD4">
            <w:pPr>
              <w:pStyle w:val="732"/>
              <w:widowControl/>
              <w:spacing w:line="560" w:lineRule="exact"/>
              <w:ind w:firstLine="560"/>
              <w:jc w:val="center"/>
              <w:rPr>
                <w:rFonts w:hint="eastAsia" w:ascii="仿宋" w:hAnsi="仿宋" w:eastAsia="仿宋" w:cs="仿宋"/>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6B01788">
            <w:pPr>
              <w:pStyle w:val="732"/>
              <w:widowControl/>
              <w:spacing w:line="560" w:lineRule="exact"/>
              <w:ind w:firstLine="560"/>
              <w:jc w:val="center"/>
              <w:rPr>
                <w:rFonts w:hint="eastAsia" w:ascii="仿宋" w:hAnsi="仿宋" w:eastAsia="仿宋" w:cs="仿宋"/>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C295F0C">
            <w:pPr>
              <w:pStyle w:val="732"/>
              <w:widowControl/>
              <w:spacing w:line="560" w:lineRule="exact"/>
              <w:ind w:firstLine="560"/>
              <w:jc w:val="center"/>
              <w:rPr>
                <w:rFonts w:hint="eastAsia" w:ascii="仿宋" w:hAnsi="仿宋" w:eastAsia="仿宋" w:cs="仿宋"/>
                <w:sz w:val="28"/>
                <w:szCs w:val="28"/>
              </w:rPr>
            </w:pPr>
          </w:p>
        </w:tc>
      </w:tr>
      <w:tr w14:paraId="65678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6A04F00">
            <w:pPr>
              <w:pStyle w:val="732"/>
              <w:widowControl/>
              <w:spacing w:line="560" w:lineRule="exact"/>
              <w:ind w:firstLine="560"/>
              <w:jc w:val="center"/>
              <w:rPr>
                <w:rFonts w:hint="eastAsia" w:ascii="仿宋" w:hAnsi="仿宋" w:eastAsia="仿宋" w:cs="仿宋"/>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D6C9703">
            <w:pPr>
              <w:pStyle w:val="173"/>
              <w:jc w:val="center"/>
              <w:rPr>
                <w:rFonts w:hint="eastAsia" w:ascii="仿宋" w:hAnsi="仿宋" w:eastAsia="仿宋" w:cs="仿宋"/>
                <w:sz w:val="20"/>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8AF4871">
            <w:pPr>
              <w:pStyle w:val="732"/>
              <w:widowControl/>
              <w:spacing w:line="560" w:lineRule="exact"/>
              <w:ind w:firstLine="560"/>
              <w:jc w:val="center"/>
              <w:rPr>
                <w:rFonts w:hint="eastAsia" w:ascii="仿宋" w:hAnsi="仿宋" w:eastAsia="仿宋" w:cs="仿宋"/>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C7BB87">
            <w:pPr>
              <w:pStyle w:val="732"/>
              <w:widowControl/>
              <w:spacing w:line="560" w:lineRule="exact"/>
              <w:ind w:firstLine="560"/>
              <w:jc w:val="center"/>
              <w:rPr>
                <w:rFonts w:hint="eastAsia" w:ascii="仿宋" w:hAnsi="仿宋" w:eastAsia="仿宋" w:cs="仿宋"/>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809F2B2">
            <w:pPr>
              <w:pStyle w:val="732"/>
              <w:widowControl/>
              <w:spacing w:line="560" w:lineRule="exact"/>
              <w:ind w:firstLine="560"/>
              <w:jc w:val="center"/>
              <w:rPr>
                <w:rFonts w:hint="eastAsia" w:ascii="仿宋" w:hAnsi="仿宋" w:eastAsia="仿宋" w:cs="仿宋"/>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BECA696">
            <w:pPr>
              <w:pStyle w:val="732"/>
              <w:widowControl/>
              <w:spacing w:line="560" w:lineRule="exact"/>
              <w:ind w:firstLine="560"/>
              <w:jc w:val="center"/>
              <w:rPr>
                <w:rFonts w:hint="eastAsia" w:ascii="仿宋" w:hAnsi="仿宋" w:eastAsia="仿宋" w:cs="仿宋"/>
                <w:sz w:val="28"/>
                <w:szCs w:val="28"/>
              </w:rPr>
            </w:pPr>
          </w:p>
        </w:tc>
      </w:tr>
      <w:tr w14:paraId="58695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23598A5">
            <w:pPr>
              <w:pStyle w:val="732"/>
              <w:widowControl/>
              <w:spacing w:line="560" w:lineRule="exact"/>
              <w:ind w:firstLine="560"/>
              <w:jc w:val="center"/>
              <w:rPr>
                <w:rFonts w:hint="eastAsia" w:ascii="仿宋" w:hAnsi="仿宋" w:eastAsia="仿宋" w:cs="仿宋"/>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1F16D9E">
            <w:pPr>
              <w:pStyle w:val="173"/>
              <w:jc w:val="center"/>
              <w:rPr>
                <w:rFonts w:hint="eastAsia" w:ascii="仿宋" w:hAnsi="仿宋" w:eastAsia="仿宋" w:cs="仿宋"/>
                <w:sz w:val="20"/>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A6253E8">
            <w:pPr>
              <w:pStyle w:val="732"/>
              <w:widowControl/>
              <w:spacing w:line="560" w:lineRule="exact"/>
              <w:ind w:firstLine="560"/>
              <w:jc w:val="center"/>
              <w:rPr>
                <w:rFonts w:hint="eastAsia" w:ascii="仿宋" w:hAnsi="仿宋" w:eastAsia="仿宋" w:cs="仿宋"/>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86EE226">
            <w:pPr>
              <w:pStyle w:val="732"/>
              <w:widowControl/>
              <w:spacing w:line="560" w:lineRule="exact"/>
              <w:ind w:firstLine="560"/>
              <w:jc w:val="center"/>
              <w:rPr>
                <w:rFonts w:hint="eastAsia" w:ascii="仿宋" w:hAnsi="仿宋" w:eastAsia="仿宋" w:cs="仿宋"/>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48C4CD5">
            <w:pPr>
              <w:pStyle w:val="732"/>
              <w:widowControl/>
              <w:spacing w:line="560" w:lineRule="exact"/>
              <w:ind w:firstLine="560"/>
              <w:jc w:val="center"/>
              <w:rPr>
                <w:rFonts w:hint="eastAsia" w:ascii="仿宋" w:hAnsi="仿宋" w:eastAsia="仿宋" w:cs="仿宋"/>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31CE180">
            <w:pPr>
              <w:pStyle w:val="732"/>
              <w:widowControl/>
              <w:spacing w:line="560" w:lineRule="exact"/>
              <w:ind w:firstLine="560"/>
              <w:jc w:val="center"/>
              <w:rPr>
                <w:rFonts w:hint="eastAsia" w:ascii="仿宋" w:hAnsi="仿宋" w:eastAsia="仿宋" w:cs="仿宋"/>
                <w:sz w:val="28"/>
                <w:szCs w:val="28"/>
              </w:rPr>
            </w:pPr>
          </w:p>
        </w:tc>
      </w:tr>
      <w:tr w14:paraId="73E39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1942E2E">
            <w:pPr>
              <w:pStyle w:val="732"/>
              <w:widowControl/>
              <w:spacing w:line="560" w:lineRule="exact"/>
              <w:ind w:firstLine="560"/>
              <w:jc w:val="center"/>
              <w:rPr>
                <w:rFonts w:hint="eastAsia" w:ascii="仿宋" w:hAnsi="仿宋" w:eastAsia="仿宋" w:cs="仿宋"/>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C7E57D0">
            <w:pPr>
              <w:pStyle w:val="173"/>
              <w:jc w:val="center"/>
              <w:rPr>
                <w:rFonts w:hint="eastAsia" w:ascii="仿宋" w:hAnsi="仿宋" w:eastAsia="仿宋" w:cs="仿宋"/>
                <w:sz w:val="20"/>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1A087EF5">
            <w:pPr>
              <w:pStyle w:val="732"/>
              <w:widowControl/>
              <w:spacing w:line="560" w:lineRule="exact"/>
              <w:ind w:firstLine="560"/>
              <w:jc w:val="center"/>
              <w:rPr>
                <w:rFonts w:hint="eastAsia" w:ascii="仿宋" w:hAnsi="仿宋" w:eastAsia="仿宋" w:cs="仿宋"/>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17B7F29">
            <w:pPr>
              <w:pStyle w:val="732"/>
              <w:widowControl/>
              <w:spacing w:line="560" w:lineRule="exact"/>
              <w:ind w:firstLine="560"/>
              <w:jc w:val="center"/>
              <w:rPr>
                <w:rFonts w:hint="eastAsia" w:ascii="仿宋" w:hAnsi="仿宋" w:eastAsia="仿宋" w:cs="仿宋"/>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E071171">
            <w:pPr>
              <w:pStyle w:val="732"/>
              <w:widowControl/>
              <w:spacing w:line="560" w:lineRule="exact"/>
              <w:ind w:firstLine="560"/>
              <w:jc w:val="center"/>
              <w:rPr>
                <w:rFonts w:hint="eastAsia" w:ascii="仿宋" w:hAnsi="仿宋" w:eastAsia="仿宋" w:cs="仿宋"/>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081C2D6">
            <w:pPr>
              <w:pStyle w:val="732"/>
              <w:widowControl/>
              <w:spacing w:line="560" w:lineRule="exact"/>
              <w:ind w:firstLine="560"/>
              <w:jc w:val="center"/>
              <w:rPr>
                <w:rFonts w:hint="eastAsia" w:ascii="仿宋" w:hAnsi="仿宋" w:eastAsia="仿宋" w:cs="仿宋"/>
                <w:sz w:val="28"/>
                <w:szCs w:val="28"/>
              </w:rPr>
            </w:pPr>
          </w:p>
        </w:tc>
      </w:tr>
      <w:tr w14:paraId="7CBC1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896375C">
            <w:pPr>
              <w:pStyle w:val="732"/>
              <w:widowControl/>
              <w:spacing w:line="560" w:lineRule="exact"/>
              <w:ind w:firstLine="560"/>
              <w:jc w:val="center"/>
              <w:rPr>
                <w:rFonts w:hint="eastAsia" w:ascii="仿宋" w:hAnsi="仿宋" w:eastAsia="仿宋" w:cs="仿宋"/>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5E2E3A6">
            <w:pPr>
              <w:pStyle w:val="173"/>
              <w:jc w:val="center"/>
              <w:rPr>
                <w:rFonts w:hint="eastAsia" w:ascii="仿宋" w:hAnsi="仿宋" w:eastAsia="仿宋" w:cs="仿宋"/>
                <w:sz w:val="20"/>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4F97CBE">
            <w:pPr>
              <w:pStyle w:val="732"/>
              <w:widowControl/>
              <w:spacing w:line="560" w:lineRule="exact"/>
              <w:ind w:firstLine="560"/>
              <w:jc w:val="center"/>
              <w:rPr>
                <w:rFonts w:hint="eastAsia" w:ascii="仿宋" w:hAnsi="仿宋" w:eastAsia="仿宋" w:cs="仿宋"/>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9E048D">
            <w:pPr>
              <w:pStyle w:val="732"/>
              <w:widowControl/>
              <w:spacing w:line="560" w:lineRule="exact"/>
              <w:ind w:firstLine="560"/>
              <w:jc w:val="center"/>
              <w:rPr>
                <w:rFonts w:hint="eastAsia" w:ascii="仿宋" w:hAnsi="仿宋" w:eastAsia="仿宋" w:cs="仿宋"/>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CCAB8CB">
            <w:pPr>
              <w:pStyle w:val="732"/>
              <w:widowControl/>
              <w:spacing w:line="560" w:lineRule="exact"/>
              <w:ind w:firstLine="560"/>
              <w:jc w:val="center"/>
              <w:rPr>
                <w:rFonts w:hint="eastAsia" w:ascii="仿宋" w:hAnsi="仿宋" w:eastAsia="仿宋" w:cs="仿宋"/>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2070BDF">
            <w:pPr>
              <w:pStyle w:val="732"/>
              <w:widowControl/>
              <w:spacing w:line="560" w:lineRule="exact"/>
              <w:ind w:firstLine="560"/>
              <w:jc w:val="center"/>
              <w:rPr>
                <w:rFonts w:hint="eastAsia" w:ascii="仿宋" w:hAnsi="仿宋" w:eastAsia="仿宋" w:cs="仿宋"/>
                <w:sz w:val="28"/>
                <w:szCs w:val="28"/>
              </w:rPr>
            </w:pPr>
          </w:p>
        </w:tc>
      </w:tr>
      <w:tr w14:paraId="64A72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57E53F1">
            <w:pPr>
              <w:pStyle w:val="732"/>
              <w:widowControl/>
              <w:spacing w:line="560" w:lineRule="exact"/>
              <w:ind w:firstLine="560"/>
              <w:jc w:val="center"/>
              <w:rPr>
                <w:rFonts w:hint="eastAsia" w:ascii="仿宋" w:hAnsi="仿宋" w:eastAsia="仿宋" w:cs="仿宋"/>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1D6A386">
            <w:pPr>
              <w:pStyle w:val="173"/>
              <w:jc w:val="center"/>
              <w:rPr>
                <w:rFonts w:hint="eastAsia" w:ascii="仿宋" w:hAnsi="仿宋" w:eastAsia="仿宋" w:cs="仿宋"/>
                <w:sz w:val="20"/>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A0FBAEF">
            <w:pPr>
              <w:pStyle w:val="732"/>
              <w:widowControl/>
              <w:spacing w:line="560" w:lineRule="exact"/>
              <w:ind w:firstLine="560"/>
              <w:jc w:val="center"/>
              <w:rPr>
                <w:rFonts w:hint="eastAsia" w:ascii="仿宋" w:hAnsi="仿宋" w:eastAsia="仿宋" w:cs="仿宋"/>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4472818">
            <w:pPr>
              <w:pStyle w:val="732"/>
              <w:widowControl/>
              <w:spacing w:line="560" w:lineRule="exact"/>
              <w:ind w:firstLine="560"/>
              <w:jc w:val="center"/>
              <w:rPr>
                <w:rFonts w:hint="eastAsia" w:ascii="仿宋" w:hAnsi="仿宋" w:eastAsia="仿宋" w:cs="仿宋"/>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B6E13C6">
            <w:pPr>
              <w:pStyle w:val="732"/>
              <w:widowControl/>
              <w:spacing w:line="560" w:lineRule="exact"/>
              <w:ind w:firstLine="560"/>
              <w:jc w:val="center"/>
              <w:rPr>
                <w:rFonts w:hint="eastAsia" w:ascii="仿宋" w:hAnsi="仿宋" w:eastAsia="仿宋" w:cs="仿宋"/>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B0A0615">
            <w:pPr>
              <w:pStyle w:val="732"/>
              <w:widowControl/>
              <w:spacing w:line="560" w:lineRule="exact"/>
              <w:ind w:firstLine="560"/>
              <w:jc w:val="center"/>
              <w:rPr>
                <w:rFonts w:hint="eastAsia" w:ascii="仿宋" w:hAnsi="仿宋" w:eastAsia="仿宋" w:cs="仿宋"/>
                <w:sz w:val="28"/>
                <w:szCs w:val="28"/>
              </w:rPr>
            </w:pPr>
          </w:p>
        </w:tc>
      </w:tr>
      <w:tr w14:paraId="32746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DC4FBFE">
            <w:pPr>
              <w:pStyle w:val="732"/>
              <w:widowControl/>
              <w:spacing w:line="560" w:lineRule="exact"/>
              <w:ind w:firstLine="560"/>
              <w:jc w:val="center"/>
              <w:rPr>
                <w:rFonts w:hint="eastAsia" w:ascii="仿宋" w:hAnsi="仿宋" w:eastAsia="仿宋" w:cs="仿宋"/>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F2CD6C1">
            <w:pPr>
              <w:pStyle w:val="173"/>
              <w:jc w:val="center"/>
              <w:rPr>
                <w:rFonts w:hint="eastAsia" w:ascii="仿宋" w:hAnsi="仿宋" w:eastAsia="仿宋" w:cs="仿宋"/>
                <w:sz w:val="20"/>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3A6CBE7">
            <w:pPr>
              <w:pStyle w:val="732"/>
              <w:widowControl/>
              <w:spacing w:line="560" w:lineRule="exact"/>
              <w:ind w:firstLine="560"/>
              <w:jc w:val="center"/>
              <w:rPr>
                <w:rFonts w:hint="eastAsia" w:ascii="仿宋" w:hAnsi="仿宋" w:eastAsia="仿宋" w:cs="仿宋"/>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D3503C4">
            <w:pPr>
              <w:pStyle w:val="732"/>
              <w:widowControl/>
              <w:spacing w:line="560" w:lineRule="exact"/>
              <w:ind w:firstLine="560"/>
              <w:jc w:val="center"/>
              <w:rPr>
                <w:rFonts w:hint="eastAsia" w:ascii="仿宋" w:hAnsi="仿宋" w:eastAsia="仿宋" w:cs="仿宋"/>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3BBBB3A">
            <w:pPr>
              <w:pStyle w:val="732"/>
              <w:widowControl/>
              <w:spacing w:line="560" w:lineRule="exact"/>
              <w:ind w:firstLine="560"/>
              <w:jc w:val="center"/>
              <w:rPr>
                <w:rFonts w:hint="eastAsia" w:ascii="仿宋" w:hAnsi="仿宋" w:eastAsia="仿宋" w:cs="仿宋"/>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8F75988">
            <w:pPr>
              <w:pStyle w:val="732"/>
              <w:widowControl/>
              <w:spacing w:line="560" w:lineRule="exact"/>
              <w:ind w:firstLine="560"/>
              <w:jc w:val="center"/>
              <w:rPr>
                <w:rFonts w:hint="eastAsia" w:ascii="仿宋" w:hAnsi="仿宋" w:eastAsia="仿宋" w:cs="仿宋"/>
                <w:sz w:val="28"/>
                <w:szCs w:val="28"/>
              </w:rPr>
            </w:pPr>
          </w:p>
        </w:tc>
      </w:tr>
      <w:tr w14:paraId="3616E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1C66394">
            <w:pPr>
              <w:pStyle w:val="732"/>
              <w:widowControl/>
              <w:spacing w:line="560" w:lineRule="exact"/>
              <w:ind w:firstLine="560"/>
              <w:jc w:val="center"/>
              <w:rPr>
                <w:rFonts w:hint="eastAsia" w:ascii="仿宋" w:hAnsi="仿宋" w:eastAsia="仿宋" w:cs="仿宋"/>
                <w:sz w:val="28"/>
                <w:szCs w:val="28"/>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7090F87">
            <w:pPr>
              <w:pStyle w:val="173"/>
              <w:jc w:val="center"/>
              <w:rPr>
                <w:rFonts w:hint="eastAsia" w:ascii="仿宋" w:hAnsi="仿宋" w:eastAsia="仿宋" w:cs="仿宋"/>
                <w:sz w:val="20"/>
                <w:szCs w:val="20"/>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334DFCF">
            <w:pPr>
              <w:pStyle w:val="732"/>
              <w:widowControl/>
              <w:spacing w:line="560" w:lineRule="exact"/>
              <w:ind w:firstLine="560"/>
              <w:jc w:val="center"/>
              <w:rPr>
                <w:rFonts w:hint="eastAsia" w:ascii="仿宋" w:hAnsi="仿宋" w:eastAsia="仿宋" w:cs="仿宋"/>
                <w:sz w:val="28"/>
                <w:szCs w:val="28"/>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FB29D4C">
            <w:pPr>
              <w:pStyle w:val="732"/>
              <w:widowControl/>
              <w:spacing w:line="560" w:lineRule="exact"/>
              <w:ind w:firstLine="560"/>
              <w:jc w:val="center"/>
              <w:rPr>
                <w:rFonts w:hint="eastAsia" w:ascii="仿宋" w:hAnsi="仿宋" w:eastAsia="仿宋" w:cs="仿宋"/>
                <w:sz w:val="28"/>
                <w:szCs w:val="28"/>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2CCD4A4">
            <w:pPr>
              <w:pStyle w:val="732"/>
              <w:widowControl/>
              <w:spacing w:line="560" w:lineRule="exact"/>
              <w:ind w:firstLine="560"/>
              <w:jc w:val="center"/>
              <w:rPr>
                <w:rFonts w:hint="eastAsia" w:ascii="仿宋" w:hAnsi="仿宋" w:eastAsia="仿宋" w:cs="仿宋"/>
                <w:sz w:val="28"/>
                <w:szCs w:val="28"/>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51F0AA6">
            <w:pPr>
              <w:pStyle w:val="732"/>
              <w:widowControl/>
              <w:spacing w:line="560" w:lineRule="exact"/>
              <w:ind w:firstLine="560"/>
              <w:jc w:val="center"/>
              <w:rPr>
                <w:rFonts w:hint="eastAsia" w:ascii="仿宋" w:hAnsi="仿宋" w:eastAsia="仿宋" w:cs="仿宋"/>
                <w:sz w:val="28"/>
                <w:szCs w:val="28"/>
              </w:rPr>
            </w:pPr>
          </w:p>
        </w:tc>
      </w:tr>
    </w:tbl>
    <w:p w14:paraId="08F57C2E">
      <w:pPr>
        <w:spacing w:line="480" w:lineRule="exact"/>
        <w:ind w:firstLine="210"/>
        <w:rPr>
          <w:rFonts w:hint="eastAsia" w:ascii="Times New Roman" w:hAnsi="Times New Roman" w:cs="宋体"/>
          <w:color w:val="000000" w:themeColor="text1"/>
          <w:sz w:val="24"/>
          <w:szCs w:val="20"/>
          <w14:textFill>
            <w14:solidFill>
              <w14:schemeClr w14:val="tx1"/>
            </w14:solidFill>
          </w14:textFill>
        </w:rPr>
      </w:pPr>
      <w:r>
        <w:rPr>
          <w:rFonts w:hint="eastAsia" w:ascii="Times New Roman" w:hAnsi="Times New Roman" w:cs="宋体"/>
          <w:sz w:val="24"/>
          <w:szCs w:val="20"/>
        </w:rPr>
        <w:t>注：1.如供应商成交，项目组成员按本表承诺人员操作，不得随意更换。按采购文件要求附相关人员证书。</w:t>
      </w:r>
      <w:bookmarkStart w:id="116" w:name="_格式2__法定代表人授权书"/>
      <w:bookmarkEnd w:id="116"/>
      <w:r>
        <w:rPr>
          <w:rFonts w:hint="eastAsia" w:ascii="Times New Roman" w:hAnsi="Times New Roman" w:cs="宋体"/>
          <w:color w:val="000000" w:themeColor="text1"/>
          <w:sz w:val="24"/>
          <w:szCs w:val="20"/>
          <w14:textFill>
            <w14:solidFill>
              <w14:schemeClr w14:val="tx1"/>
            </w14:solidFill>
          </w14:textFill>
        </w:rPr>
        <w:t>2.成交后，本表（身份证信息除外）将随成交结果公告公开。</w:t>
      </w:r>
    </w:p>
    <w:p w14:paraId="200F56F2">
      <w:pPr>
        <w:ind w:firstLine="210"/>
        <w:rPr>
          <w:rFonts w:hint="eastAsia" w:ascii="仿宋" w:hAnsi="仿宋" w:eastAsia="仿宋" w:cs="仿宋"/>
          <w:szCs w:val="21"/>
        </w:rPr>
      </w:pPr>
    </w:p>
    <w:p w14:paraId="762DA12B">
      <w:pPr>
        <w:ind w:firstLine="210"/>
        <w:rPr>
          <w:rFonts w:hint="eastAsia" w:ascii="仿宋" w:hAnsi="仿宋" w:eastAsia="仿宋" w:cs="仿宋"/>
          <w:szCs w:val="21"/>
        </w:rPr>
      </w:pPr>
    </w:p>
    <w:p w14:paraId="15B495DB">
      <w:pPr>
        <w:ind w:firstLine="210"/>
        <w:rPr>
          <w:rFonts w:hint="eastAsia" w:ascii="仿宋" w:hAnsi="仿宋" w:eastAsia="仿宋" w:cs="仿宋"/>
          <w:szCs w:val="21"/>
        </w:rPr>
      </w:pPr>
    </w:p>
    <w:p w14:paraId="3B16C276">
      <w:pPr>
        <w:ind w:firstLine="210"/>
        <w:rPr>
          <w:rFonts w:hint="eastAsia" w:ascii="仿宋" w:hAnsi="仿宋" w:eastAsia="仿宋" w:cs="仿宋"/>
          <w:szCs w:val="21"/>
        </w:rPr>
      </w:pPr>
    </w:p>
    <w:p w14:paraId="5D137A1F">
      <w:pPr>
        <w:ind w:firstLine="210"/>
        <w:rPr>
          <w:rFonts w:hint="eastAsia" w:ascii="仿宋" w:hAnsi="仿宋" w:eastAsia="仿宋" w:cs="仿宋"/>
          <w:szCs w:val="21"/>
        </w:rPr>
      </w:pPr>
    </w:p>
    <w:p w14:paraId="409DFAFC">
      <w:pPr>
        <w:ind w:firstLine="210"/>
        <w:rPr>
          <w:rFonts w:hint="eastAsia" w:ascii="仿宋" w:hAnsi="仿宋" w:eastAsia="仿宋" w:cs="仿宋"/>
          <w:szCs w:val="21"/>
        </w:rPr>
      </w:pPr>
    </w:p>
    <w:p w14:paraId="5E4D4209">
      <w:pPr>
        <w:ind w:firstLine="210"/>
        <w:rPr>
          <w:rFonts w:hint="eastAsia" w:ascii="仿宋" w:hAnsi="仿宋" w:eastAsia="仿宋" w:cs="仿宋"/>
          <w:szCs w:val="21"/>
        </w:rPr>
      </w:pPr>
    </w:p>
    <w:p w14:paraId="6B568168">
      <w:pPr>
        <w:ind w:firstLine="210"/>
        <w:rPr>
          <w:rFonts w:hint="eastAsia" w:ascii="仿宋" w:hAnsi="仿宋" w:eastAsia="仿宋" w:cs="仿宋"/>
          <w:szCs w:val="21"/>
        </w:rPr>
      </w:pPr>
    </w:p>
    <w:p w14:paraId="53917635">
      <w:pPr>
        <w:ind w:firstLine="210"/>
        <w:rPr>
          <w:rFonts w:hint="eastAsia" w:ascii="仿宋" w:hAnsi="仿宋" w:eastAsia="仿宋" w:cs="仿宋"/>
          <w:szCs w:val="21"/>
        </w:rPr>
      </w:pPr>
    </w:p>
    <w:p w14:paraId="43229B7C">
      <w:pPr>
        <w:ind w:firstLine="210"/>
        <w:rPr>
          <w:rFonts w:hint="eastAsia" w:ascii="仿宋" w:hAnsi="仿宋" w:eastAsia="仿宋" w:cs="仿宋"/>
          <w:szCs w:val="21"/>
        </w:rPr>
      </w:pPr>
    </w:p>
    <w:p w14:paraId="6563C4AD">
      <w:pPr>
        <w:ind w:firstLine="210"/>
        <w:rPr>
          <w:rFonts w:hint="eastAsia" w:ascii="仿宋" w:hAnsi="仿宋" w:eastAsia="仿宋" w:cs="仿宋"/>
          <w:szCs w:val="21"/>
        </w:rPr>
      </w:pPr>
    </w:p>
    <w:p w14:paraId="4F7FD220">
      <w:pPr>
        <w:rPr>
          <w:rFonts w:hint="eastAsia" w:ascii="宋体" w:hAnsi="宋体" w:cs="宋体"/>
          <w:b/>
          <w:bCs/>
          <w:sz w:val="32"/>
          <w:szCs w:val="32"/>
        </w:rPr>
      </w:pPr>
      <w:bookmarkStart w:id="117" w:name="_Toc11176"/>
      <w:r>
        <w:rPr>
          <w:rFonts w:hint="eastAsia" w:ascii="宋体" w:hAnsi="宋体" w:cs="宋体"/>
          <w:b/>
          <w:bCs/>
          <w:sz w:val="32"/>
          <w:szCs w:val="32"/>
        </w:rPr>
        <w:br w:type="page" w:clear="all"/>
      </w:r>
    </w:p>
    <w:p w14:paraId="7D6D56BF">
      <w:pPr>
        <w:pStyle w:val="59"/>
        <w:spacing w:before="0" w:after="0" w:line="520" w:lineRule="exact"/>
        <w:ind w:firstLine="320"/>
        <w:rPr>
          <w:rFonts w:hint="eastAsia" w:ascii="黑体" w:hAnsi="黑体" w:eastAsia="黑体" w:cs="黑体"/>
          <w:sz w:val="32"/>
        </w:rPr>
      </w:pPr>
      <w:r>
        <w:rPr>
          <w:rFonts w:hint="eastAsia" w:ascii="黑体" w:hAnsi="黑体" w:eastAsia="黑体" w:cs="黑体"/>
          <w:sz w:val="32"/>
        </w:rPr>
        <w:t>八、</w:t>
      </w:r>
      <w:bookmarkEnd w:id="117"/>
      <w:r>
        <w:rPr>
          <w:rFonts w:hint="eastAsia" w:ascii="黑体" w:hAnsi="黑体" w:eastAsia="黑体" w:cs="黑体"/>
          <w:sz w:val="32"/>
        </w:rPr>
        <w:t>企业业绩</w:t>
      </w:r>
    </w:p>
    <w:p w14:paraId="39A61926">
      <w:pPr>
        <w:pStyle w:val="696"/>
        <w:jc w:val="center"/>
        <w:rPr>
          <w:rFonts w:ascii="方正小标宋_GBK" w:eastAsia="方正小标宋_GBK"/>
          <w:bCs/>
          <w:sz w:val="32"/>
          <w:szCs w:val="32"/>
        </w:rPr>
      </w:pPr>
      <w:r>
        <w:rPr>
          <w:rFonts w:hint="eastAsia" w:ascii="方正小标宋_GBK" w:eastAsia="方正小标宋_GBK"/>
          <w:bCs/>
          <w:sz w:val="32"/>
          <w:szCs w:val="32"/>
        </w:rPr>
        <w:t>供应商自</w:t>
      </w:r>
      <w:r>
        <w:rPr>
          <w:rFonts w:ascii="方正小标宋_GBK" w:eastAsia="方正小标宋_GBK"/>
          <w:bCs/>
          <w:sz w:val="32"/>
          <w:szCs w:val="32"/>
          <w:u w:val="single"/>
        </w:rPr>
        <w:t>2023</w:t>
      </w:r>
      <w:r>
        <w:rPr>
          <w:rFonts w:hint="eastAsia" w:ascii="方正小标宋_GBK" w:eastAsia="方正小标宋_GBK"/>
          <w:bCs/>
          <w:sz w:val="32"/>
          <w:szCs w:val="32"/>
        </w:rPr>
        <w:t>年</w:t>
      </w:r>
      <w:r>
        <w:rPr>
          <w:rFonts w:ascii="方正小标宋_GBK" w:eastAsia="方正小标宋_GBK"/>
          <w:bCs/>
          <w:sz w:val="32"/>
          <w:szCs w:val="32"/>
          <w:u w:val="single"/>
        </w:rPr>
        <w:t>1</w:t>
      </w:r>
      <w:r>
        <w:rPr>
          <w:rFonts w:hint="eastAsia" w:ascii="方正小标宋_GBK" w:eastAsia="方正小标宋_GBK"/>
          <w:bCs/>
          <w:sz w:val="32"/>
          <w:szCs w:val="32"/>
        </w:rPr>
        <w:t>月</w:t>
      </w:r>
      <w:r>
        <w:rPr>
          <w:rFonts w:ascii="方正小标宋_GBK" w:eastAsia="方正小标宋_GBK"/>
          <w:bCs/>
          <w:sz w:val="32"/>
          <w:szCs w:val="32"/>
          <w:u w:val="single"/>
        </w:rPr>
        <w:t>1</w:t>
      </w:r>
      <w:r>
        <w:rPr>
          <w:rFonts w:hint="eastAsia" w:ascii="方正小标宋_GBK" w:eastAsia="方正小标宋_GBK"/>
          <w:bCs/>
          <w:sz w:val="32"/>
          <w:szCs w:val="32"/>
        </w:rPr>
        <w:t>日以来承担</w:t>
      </w:r>
    </w:p>
    <w:p w14:paraId="6A9FB347">
      <w:pPr>
        <w:pStyle w:val="696"/>
        <w:jc w:val="center"/>
        <w:rPr>
          <w:rFonts w:ascii="方正小标宋_GBK" w:eastAsia="方正小标宋_GBK"/>
          <w:bCs/>
          <w:sz w:val="32"/>
          <w:szCs w:val="32"/>
        </w:rPr>
      </w:pPr>
      <w:r>
        <w:rPr>
          <w:rFonts w:hint="eastAsia" w:ascii="方正小标宋_GBK" w:eastAsia="方正小标宋_GBK"/>
          <w:bCs/>
          <w:sz w:val="32"/>
          <w:szCs w:val="32"/>
        </w:rPr>
        <w:t>类似项目业绩一览表</w:t>
      </w:r>
    </w:p>
    <w:tbl>
      <w:tblPr>
        <w:tblStyle w:val="28"/>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221"/>
        <w:gridCol w:w="1701"/>
      </w:tblGrid>
      <w:tr w14:paraId="341DD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4A7D1F16">
            <w:pPr>
              <w:pStyle w:val="733"/>
              <w:spacing w:line="560" w:lineRule="exact"/>
              <w:jc w:val="center"/>
              <w:rPr>
                <w:rFonts w:hint="eastAsia" w:ascii="宋体" w:hAnsi="宋体" w:cs="仿宋"/>
                <w:sz w:val="28"/>
                <w:szCs w:val="28"/>
              </w:rPr>
            </w:pPr>
            <w:r>
              <w:rPr>
                <w:rFonts w:hint="eastAsia" w:ascii="宋体" w:hAnsi="宋体" w:cs="仿宋"/>
                <w:sz w:val="28"/>
                <w:szCs w:val="28"/>
              </w:rPr>
              <w:t>序号</w:t>
            </w:r>
          </w:p>
        </w:tc>
        <w:tc>
          <w:tcPr>
            <w:tcW w:w="3827" w:type="dxa"/>
            <w:noWrap w:val="0"/>
            <w:vAlign w:val="center"/>
          </w:tcPr>
          <w:p w14:paraId="04D6AEE3">
            <w:pPr>
              <w:pStyle w:val="733"/>
              <w:spacing w:line="560" w:lineRule="exact"/>
              <w:jc w:val="center"/>
              <w:rPr>
                <w:rFonts w:hint="eastAsia" w:ascii="宋体" w:hAnsi="宋体" w:cs="仿宋"/>
                <w:sz w:val="28"/>
                <w:szCs w:val="28"/>
              </w:rPr>
            </w:pPr>
            <w:r>
              <w:rPr>
                <w:rFonts w:hint="eastAsia" w:ascii="宋体" w:hAnsi="宋体" w:cs="仿宋"/>
                <w:sz w:val="28"/>
                <w:szCs w:val="28"/>
              </w:rPr>
              <w:t>项目名称</w:t>
            </w:r>
          </w:p>
        </w:tc>
        <w:tc>
          <w:tcPr>
            <w:tcW w:w="2221" w:type="dxa"/>
            <w:noWrap w:val="0"/>
            <w:vAlign w:val="center"/>
          </w:tcPr>
          <w:p w14:paraId="7E7B8459">
            <w:pPr>
              <w:pStyle w:val="733"/>
              <w:spacing w:line="560" w:lineRule="exact"/>
              <w:jc w:val="center"/>
              <w:rPr>
                <w:rFonts w:hint="eastAsia" w:ascii="宋体" w:hAnsi="宋体" w:cs="仿宋"/>
                <w:sz w:val="28"/>
                <w:szCs w:val="28"/>
              </w:rPr>
            </w:pPr>
            <w:r>
              <w:rPr>
                <w:rFonts w:hint="eastAsia" w:ascii="宋体" w:hAnsi="宋体" w:cs="仿宋"/>
                <w:sz w:val="28"/>
                <w:szCs w:val="28"/>
              </w:rPr>
              <w:t>合同服务内容</w:t>
            </w:r>
          </w:p>
        </w:tc>
        <w:tc>
          <w:tcPr>
            <w:tcW w:w="1701" w:type="dxa"/>
            <w:noWrap w:val="0"/>
            <w:vAlign w:val="center"/>
          </w:tcPr>
          <w:p w14:paraId="29EB9FA4">
            <w:pPr>
              <w:pStyle w:val="733"/>
              <w:spacing w:line="560" w:lineRule="exact"/>
              <w:jc w:val="center"/>
              <w:rPr>
                <w:rFonts w:hint="eastAsia" w:ascii="宋体" w:hAnsi="宋体" w:cs="仿宋"/>
                <w:sz w:val="28"/>
                <w:szCs w:val="28"/>
              </w:rPr>
            </w:pPr>
            <w:r>
              <w:rPr>
                <w:rFonts w:hint="eastAsia" w:ascii="宋体" w:hAnsi="宋体" w:cs="仿宋"/>
                <w:sz w:val="28"/>
                <w:szCs w:val="28"/>
              </w:rPr>
              <w:t>合同签订时间</w:t>
            </w:r>
          </w:p>
        </w:tc>
      </w:tr>
      <w:tr w14:paraId="062CE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7C492399">
            <w:pPr>
              <w:pStyle w:val="733"/>
              <w:spacing w:line="560" w:lineRule="exact"/>
              <w:jc w:val="center"/>
              <w:rPr>
                <w:rFonts w:hint="eastAsia" w:ascii="仿宋" w:hAnsi="仿宋" w:eastAsia="仿宋" w:cs="仿宋"/>
                <w:sz w:val="28"/>
              </w:rPr>
            </w:pPr>
          </w:p>
        </w:tc>
        <w:tc>
          <w:tcPr>
            <w:tcW w:w="3827" w:type="dxa"/>
            <w:noWrap w:val="0"/>
            <w:vAlign w:val="center"/>
          </w:tcPr>
          <w:p w14:paraId="78E71EF3">
            <w:pPr>
              <w:pStyle w:val="733"/>
              <w:spacing w:line="560" w:lineRule="exact"/>
              <w:jc w:val="center"/>
              <w:rPr>
                <w:rFonts w:hint="eastAsia" w:ascii="仿宋" w:hAnsi="仿宋" w:eastAsia="仿宋" w:cs="仿宋"/>
                <w:sz w:val="28"/>
              </w:rPr>
            </w:pPr>
          </w:p>
        </w:tc>
        <w:tc>
          <w:tcPr>
            <w:tcW w:w="2221" w:type="dxa"/>
            <w:noWrap w:val="0"/>
            <w:vAlign w:val="center"/>
          </w:tcPr>
          <w:p w14:paraId="3EA0E3BB">
            <w:pPr>
              <w:pStyle w:val="733"/>
              <w:spacing w:line="560" w:lineRule="exact"/>
              <w:jc w:val="center"/>
              <w:rPr>
                <w:rFonts w:hint="eastAsia" w:ascii="仿宋" w:hAnsi="仿宋" w:eastAsia="仿宋" w:cs="仿宋"/>
                <w:sz w:val="28"/>
              </w:rPr>
            </w:pPr>
          </w:p>
        </w:tc>
        <w:tc>
          <w:tcPr>
            <w:tcW w:w="1701" w:type="dxa"/>
            <w:noWrap w:val="0"/>
            <w:vAlign w:val="center"/>
          </w:tcPr>
          <w:p w14:paraId="5D66B57E">
            <w:pPr>
              <w:pStyle w:val="733"/>
              <w:spacing w:line="560" w:lineRule="exact"/>
              <w:jc w:val="center"/>
              <w:rPr>
                <w:rFonts w:hint="eastAsia" w:ascii="仿宋" w:hAnsi="仿宋" w:eastAsia="仿宋" w:cs="仿宋"/>
                <w:sz w:val="28"/>
              </w:rPr>
            </w:pPr>
          </w:p>
        </w:tc>
      </w:tr>
      <w:tr w14:paraId="21DC7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F79F41B">
            <w:pPr>
              <w:pStyle w:val="733"/>
              <w:spacing w:line="560" w:lineRule="exact"/>
              <w:jc w:val="center"/>
              <w:rPr>
                <w:rFonts w:hint="eastAsia" w:ascii="仿宋" w:hAnsi="仿宋" w:eastAsia="仿宋" w:cs="仿宋"/>
                <w:sz w:val="28"/>
              </w:rPr>
            </w:pPr>
          </w:p>
        </w:tc>
        <w:tc>
          <w:tcPr>
            <w:tcW w:w="3827" w:type="dxa"/>
            <w:noWrap w:val="0"/>
            <w:vAlign w:val="center"/>
          </w:tcPr>
          <w:p w14:paraId="002A3D9B">
            <w:pPr>
              <w:pStyle w:val="733"/>
              <w:spacing w:line="560" w:lineRule="exact"/>
              <w:jc w:val="center"/>
              <w:rPr>
                <w:rFonts w:hint="eastAsia" w:ascii="仿宋" w:hAnsi="仿宋" w:eastAsia="仿宋" w:cs="仿宋"/>
                <w:sz w:val="28"/>
              </w:rPr>
            </w:pPr>
          </w:p>
        </w:tc>
        <w:tc>
          <w:tcPr>
            <w:tcW w:w="2221" w:type="dxa"/>
            <w:noWrap w:val="0"/>
            <w:vAlign w:val="center"/>
          </w:tcPr>
          <w:p w14:paraId="66F92279">
            <w:pPr>
              <w:pStyle w:val="733"/>
              <w:spacing w:line="560" w:lineRule="exact"/>
              <w:jc w:val="center"/>
              <w:rPr>
                <w:rFonts w:hint="eastAsia" w:ascii="仿宋" w:hAnsi="仿宋" w:eastAsia="仿宋" w:cs="仿宋"/>
                <w:sz w:val="28"/>
              </w:rPr>
            </w:pPr>
          </w:p>
        </w:tc>
        <w:tc>
          <w:tcPr>
            <w:tcW w:w="1701" w:type="dxa"/>
            <w:noWrap w:val="0"/>
            <w:vAlign w:val="center"/>
          </w:tcPr>
          <w:p w14:paraId="7D4D8663">
            <w:pPr>
              <w:pStyle w:val="733"/>
              <w:spacing w:line="560" w:lineRule="exact"/>
              <w:jc w:val="center"/>
              <w:rPr>
                <w:rFonts w:hint="eastAsia" w:ascii="仿宋" w:hAnsi="仿宋" w:eastAsia="仿宋" w:cs="仿宋"/>
                <w:sz w:val="28"/>
              </w:rPr>
            </w:pPr>
          </w:p>
        </w:tc>
      </w:tr>
      <w:tr w14:paraId="74CE0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5D9152C">
            <w:pPr>
              <w:pStyle w:val="733"/>
              <w:spacing w:line="560" w:lineRule="exact"/>
              <w:jc w:val="center"/>
              <w:rPr>
                <w:rFonts w:hint="eastAsia" w:ascii="仿宋" w:hAnsi="仿宋" w:eastAsia="仿宋" w:cs="仿宋"/>
                <w:sz w:val="28"/>
              </w:rPr>
            </w:pPr>
          </w:p>
        </w:tc>
        <w:tc>
          <w:tcPr>
            <w:tcW w:w="3827" w:type="dxa"/>
            <w:noWrap w:val="0"/>
            <w:vAlign w:val="center"/>
          </w:tcPr>
          <w:p w14:paraId="26DE28C0">
            <w:pPr>
              <w:pStyle w:val="733"/>
              <w:spacing w:line="560" w:lineRule="exact"/>
              <w:jc w:val="center"/>
              <w:rPr>
                <w:rFonts w:hint="eastAsia" w:ascii="仿宋" w:hAnsi="仿宋" w:eastAsia="仿宋" w:cs="仿宋"/>
                <w:sz w:val="28"/>
              </w:rPr>
            </w:pPr>
          </w:p>
        </w:tc>
        <w:tc>
          <w:tcPr>
            <w:tcW w:w="2221" w:type="dxa"/>
            <w:noWrap w:val="0"/>
            <w:vAlign w:val="center"/>
          </w:tcPr>
          <w:p w14:paraId="75A869F0">
            <w:pPr>
              <w:pStyle w:val="733"/>
              <w:spacing w:line="560" w:lineRule="exact"/>
              <w:jc w:val="center"/>
              <w:rPr>
                <w:rFonts w:hint="eastAsia" w:ascii="仿宋" w:hAnsi="仿宋" w:eastAsia="仿宋" w:cs="仿宋"/>
                <w:sz w:val="28"/>
              </w:rPr>
            </w:pPr>
          </w:p>
        </w:tc>
        <w:tc>
          <w:tcPr>
            <w:tcW w:w="1701" w:type="dxa"/>
            <w:noWrap w:val="0"/>
            <w:vAlign w:val="center"/>
          </w:tcPr>
          <w:p w14:paraId="08371952">
            <w:pPr>
              <w:pStyle w:val="733"/>
              <w:spacing w:line="560" w:lineRule="exact"/>
              <w:jc w:val="center"/>
              <w:rPr>
                <w:rFonts w:hint="eastAsia" w:ascii="仿宋" w:hAnsi="仿宋" w:eastAsia="仿宋" w:cs="仿宋"/>
                <w:sz w:val="28"/>
              </w:rPr>
            </w:pPr>
          </w:p>
        </w:tc>
      </w:tr>
      <w:tr w14:paraId="6A1B2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1300D350">
            <w:pPr>
              <w:pStyle w:val="733"/>
              <w:spacing w:line="560" w:lineRule="exact"/>
              <w:jc w:val="center"/>
              <w:rPr>
                <w:rFonts w:hint="eastAsia" w:ascii="仿宋" w:hAnsi="仿宋" w:eastAsia="仿宋" w:cs="仿宋"/>
                <w:sz w:val="28"/>
              </w:rPr>
            </w:pPr>
          </w:p>
        </w:tc>
        <w:tc>
          <w:tcPr>
            <w:tcW w:w="3827" w:type="dxa"/>
            <w:noWrap w:val="0"/>
            <w:vAlign w:val="center"/>
          </w:tcPr>
          <w:p w14:paraId="25350692">
            <w:pPr>
              <w:pStyle w:val="733"/>
              <w:spacing w:line="560" w:lineRule="exact"/>
              <w:jc w:val="center"/>
              <w:rPr>
                <w:rFonts w:hint="eastAsia" w:ascii="仿宋" w:hAnsi="仿宋" w:eastAsia="仿宋" w:cs="仿宋"/>
                <w:sz w:val="28"/>
              </w:rPr>
            </w:pPr>
          </w:p>
        </w:tc>
        <w:tc>
          <w:tcPr>
            <w:tcW w:w="2221" w:type="dxa"/>
            <w:noWrap w:val="0"/>
            <w:vAlign w:val="center"/>
          </w:tcPr>
          <w:p w14:paraId="0179039D">
            <w:pPr>
              <w:pStyle w:val="733"/>
              <w:spacing w:line="560" w:lineRule="exact"/>
              <w:jc w:val="center"/>
              <w:rPr>
                <w:rFonts w:hint="eastAsia" w:ascii="仿宋" w:hAnsi="仿宋" w:eastAsia="仿宋" w:cs="仿宋"/>
                <w:sz w:val="28"/>
              </w:rPr>
            </w:pPr>
          </w:p>
        </w:tc>
        <w:tc>
          <w:tcPr>
            <w:tcW w:w="1701" w:type="dxa"/>
            <w:noWrap w:val="0"/>
            <w:vAlign w:val="center"/>
          </w:tcPr>
          <w:p w14:paraId="7DFE3E60">
            <w:pPr>
              <w:pStyle w:val="733"/>
              <w:spacing w:line="560" w:lineRule="exact"/>
              <w:jc w:val="center"/>
              <w:rPr>
                <w:rFonts w:hint="eastAsia" w:ascii="仿宋" w:hAnsi="仿宋" w:eastAsia="仿宋" w:cs="仿宋"/>
                <w:sz w:val="28"/>
              </w:rPr>
            </w:pPr>
          </w:p>
        </w:tc>
      </w:tr>
    </w:tbl>
    <w:p w14:paraId="072E2A8E">
      <w:pPr>
        <w:spacing w:line="480" w:lineRule="exact"/>
        <w:ind w:firstLine="210"/>
        <w:rPr>
          <w:rFonts w:hint="eastAsia" w:ascii="宋体" w:hAnsi="宋体"/>
          <w:bCs/>
          <w:color w:val="000000" w:themeColor="text1"/>
          <w:sz w:val="24"/>
          <w14:textFill>
            <w14:solidFill>
              <w14:schemeClr w14:val="tx1"/>
            </w14:solidFill>
          </w14:textFill>
        </w:rPr>
      </w:pPr>
      <w:r>
        <w:rPr>
          <w:rFonts w:hint="eastAsia" w:ascii="宋体" w:hAnsi="宋体"/>
          <w:bCs/>
          <w:sz w:val="24"/>
        </w:rPr>
        <w:t>注：1.请填写此表，并按要求上传业绩资料电子件。</w:t>
      </w:r>
      <w:r>
        <w:rPr>
          <w:rFonts w:hint="eastAsia" w:ascii="宋体" w:hAnsi="宋体"/>
          <w:bCs/>
          <w:color w:val="000000" w:themeColor="text1"/>
          <w:sz w:val="24"/>
          <w14:textFill>
            <w14:solidFill>
              <w14:schemeClr w14:val="tx1"/>
            </w14:solidFill>
          </w14:textFill>
        </w:rPr>
        <w:t>2.成交后，本表将随成交结果公告公开。</w:t>
      </w:r>
    </w:p>
    <w:p w14:paraId="550B754D">
      <w:pPr>
        <w:rPr>
          <w:rFonts w:hint="eastAsia" w:ascii="仿宋" w:hAnsi="仿宋" w:eastAsia="仿宋" w:cs="仿宋"/>
          <w:b/>
          <w:sz w:val="32"/>
          <w:szCs w:val="32"/>
        </w:rPr>
      </w:pPr>
      <w:r>
        <w:rPr>
          <w:rFonts w:hint="eastAsia" w:ascii="仿宋" w:hAnsi="仿宋" w:eastAsia="仿宋" w:cs="仿宋"/>
          <w:b/>
          <w:sz w:val="32"/>
          <w:szCs w:val="32"/>
        </w:rPr>
        <w:br w:type="page" w:clear="all"/>
      </w:r>
    </w:p>
    <w:p w14:paraId="4ED138AE">
      <w:pPr>
        <w:pStyle w:val="59"/>
        <w:spacing w:before="0" w:after="0" w:line="520" w:lineRule="exact"/>
        <w:ind w:firstLine="320"/>
        <w:rPr>
          <w:rFonts w:hint="eastAsia" w:ascii="黑体" w:hAnsi="黑体" w:eastAsia="黑体" w:cs="黑体"/>
          <w:sz w:val="32"/>
        </w:rPr>
      </w:pPr>
      <w:bookmarkStart w:id="118" w:name="_Toc28140"/>
      <w:r>
        <w:rPr>
          <w:rFonts w:hint="eastAsia" w:ascii="黑体" w:hAnsi="黑体" w:eastAsia="黑体" w:cs="黑体"/>
          <w:sz w:val="32"/>
        </w:rPr>
        <w:t>九、磋商所需其他材料</w:t>
      </w:r>
      <w:bookmarkEnd w:id="118"/>
    </w:p>
    <w:p w14:paraId="780EC5E3">
      <w:pPr>
        <w:pStyle w:val="698"/>
        <w:spacing w:line="360" w:lineRule="auto"/>
        <w:ind w:firstLine="560"/>
        <w:rPr>
          <w:rFonts w:hint="eastAsia" w:ascii="仿宋" w:hAnsi="仿宋" w:cs="仿宋"/>
          <w:sz w:val="28"/>
          <w:szCs w:val="28"/>
        </w:rPr>
      </w:pPr>
    </w:p>
    <w:p w14:paraId="502EC278">
      <w:pPr>
        <w:pStyle w:val="698"/>
        <w:spacing w:line="360" w:lineRule="auto"/>
        <w:ind w:firstLine="560"/>
        <w:rPr>
          <w:rFonts w:hint="eastAsia" w:ascii="仿宋" w:hAnsi="仿宋" w:cs="仿宋"/>
          <w:sz w:val="28"/>
          <w:szCs w:val="28"/>
        </w:rPr>
      </w:pPr>
      <w:r>
        <w:rPr>
          <w:rFonts w:hint="eastAsia" w:ascii="仿宋" w:hAnsi="仿宋" w:cs="仿宋"/>
          <w:sz w:val="28"/>
          <w:szCs w:val="28"/>
        </w:rPr>
        <w:t>请在此文档中增加磋商所需其他相关内容（包括资格要求、评分办法、采购需求中涉及的证件证明及其它供应商认为有必要提供的资料），如没有请将此空文档上传。</w:t>
      </w:r>
    </w:p>
    <w:sectPr>
      <w:footerReference r:id="rId3" w:type="default"/>
      <w:pgSz w:w="11906" w:h="16838"/>
      <w:pgMar w:top="873" w:right="1417" w:bottom="873" w:left="1417"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Segoe UI">
    <w:panose1 w:val="020B0502040204020203"/>
    <w:charset w:val="00"/>
    <w:family w:val="auto"/>
    <w:pitch w:val="default"/>
    <w:sig w:usb0="E4002EFF" w:usb1="C000E47F"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00000287" w:usb1="080F0000" w:usb2="00000000" w:usb3="00000000" w:csb0="0004009F" w:csb1="DFD70000"/>
  </w:font>
  <w:font w:name="方正小标宋_GBK">
    <w:altName w:val="微软雅黑"/>
    <w:panose1 w:val="03000509000000000000"/>
    <w:charset w:val="86"/>
    <w:family w:val="auto"/>
    <w:pitch w:val="default"/>
    <w:sig w:usb0="00000000" w:usb1="00000000" w:usb2="00000000" w:usb3="00000000" w:csb0="00040000"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C157D">
    <w:pPr>
      <w:pStyle w:val="8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825500" cy="296545"/>
                      </a:xfrm>
                      <a:prstGeom prst="rect">
                        <a:avLst/>
                      </a:prstGeom>
                      <a:noFill/>
                      <a:ln>
                        <a:noFill/>
                      </a:ln>
                    </wps:spPr>
                    <wps:txbx>
                      <w:txbxContent>
                        <w:p w14:paraId="39855C07">
                          <w:pPr>
                            <w:pStyle w:val="8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p w14:paraId="082F5AD7"/>
                      </w:txbxContent>
                    </wps:txbx>
                    <wps:bodyPr wrap="square" lIns="0" tIns="0" rIns="0" bIns="0" upright="1"/>
                  </wps:wsp>
                </a:graphicData>
              </a:graphic>
            </wp:anchor>
          </w:drawing>
        </mc:Choice>
        <mc:Fallback>
          <w:pict>
            <v:shape id="_x0000_s1026" o:spid="_x0000_s1026" o:spt="202" type="#_x0000_t202" style="position:absolute;left:0pt;margin-top:-11.1pt;height:23.35pt;width:65pt;mso-position-horizontal:center;mso-position-horizontal-relative:margin;z-index:251660288;mso-width-relative:page;mso-height-relative:page;" filled="f" stroked="f" coordsize="21600,21600" o:gfxdata="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&#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cNpjzWAAAABwEAAA8AAAAAAAAAAQAgAAAAIgAAAGRy&#10;cy9kb3ducmV2LnhtbFBLAQIUABQAAAAIAIdO4kBX2b6rzgEAAI0DAAAOAAAAAAAAAAEAIAAAACUB&#10;AABkcnMvZTJvRG9jLnhtbFBLBQYAAAAABgAGAFkBAABlBQAAAAA=&#10;">
              <v:fill on="f" focussize="0,0"/>
              <v:stroke on="f"/>
              <v:imagedata o:title=""/>
              <o:lock v:ext="edit" aspectratio="f"/>
              <v:textbox inset="0mm,0mm,0mm,0mm">
                <w:txbxContent>
                  <w:p w14:paraId="39855C07">
                    <w:pPr>
                      <w:pStyle w:val="8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32</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p w14:paraId="082F5AD7"/>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668655" cy="266700"/>
                      </a:xfrm>
                      <a:prstGeom prst="rect">
                        <a:avLst/>
                      </a:prstGeom>
                      <a:noFill/>
                      <a:ln w="6350">
                        <a:noFill/>
                      </a:ln>
                    </wps:spPr>
                    <wps:txbx>
                      <w:txbxContent>
                        <w:p w14:paraId="2D23FA0B">
                          <w:pPr>
                            <w:pStyle w:val="88"/>
                            <w:rPr>
                              <w:rFonts w:ascii="Times New Roman" w:hAnsi="Times New Roman"/>
                              <w:sz w:val="32"/>
                              <w:szCs w:val="36"/>
                            </w:rPr>
                          </w:pPr>
                        </w:p>
                        <w:p w14:paraId="483E9E00"/>
                      </w:txbxContent>
                    </wps:txbx>
                    <wps:bodyPr wrap="square" lIns="0" tIns="0" rIns="0" bIns="0" upright="1"/>
                  </wps:wsp>
                </a:graphicData>
              </a:graphic>
            </wp:anchor>
          </w:drawing>
        </mc:Choice>
        <mc:Fallback>
          <w:pict>
            <v:shape id="_x0000_s1026" o:spid="_x0000_s1026" o:spt="202" type="#_x0000_t202" style="position:absolute;left:0pt;margin-left:202.6pt;margin-top:-8.3pt;height:21pt;width:52.65pt;mso-position-horizontal-relative:margin;z-index:251659264;mso-width-relative:page;mso-height-relative:page;" filled="f" stroked="f" coordsize="21600,21600" o:gfxdata="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GSxNx9kAAAAKAQAADwAAAAAAAAAB&#10;ACAAAAAiAAAAZHJzL2Rvd25yZXYueG1sUEsBAhQAFAAAAAgAh07iQAp7g2jWAQAAlgMAAA4AAAAA&#10;AAAAAQAgAAAAKAEAAGRycy9lMm9Eb2MueG1sUEsFBgAAAAAGAAYAWQEAAHAFAAAAAA==&#10;">
              <v:fill on="f" focussize="0,0"/>
              <v:stroke on="f" weight="0.5pt"/>
              <v:imagedata o:title=""/>
              <o:lock v:ext="edit" aspectratio="f"/>
              <v:textbox inset="0mm,0mm,0mm,0mm">
                <w:txbxContent>
                  <w:p w14:paraId="2D23FA0B">
                    <w:pPr>
                      <w:pStyle w:val="88"/>
                      <w:rPr>
                        <w:rFonts w:ascii="Times New Roman" w:hAnsi="Times New Roman"/>
                        <w:sz w:val="32"/>
                        <w:szCs w:val="36"/>
                      </w:rPr>
                    </w:pPr>
                  </w:p>
                  <w:p w14:paraId="483E9E00"/>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6BCAAE22"/>
                        <w:p w14:paraId="3F5C4D2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6BCAAE22"/>
                  <w:p w14:paraId="3F5C4D22"/>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77"/>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bullet"/>
      <w:pStyle w:val="553"/>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78"/>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C4D2E"/>
    <w:rsid w:val="00B806C2"/>
    <w:rsid w:val="00E46AD2"/>
    <w:rsid w:val="013712F7"/>
    <w:rsid w:val="01981D96"/>
    <w:rsid w:val="01E55983"/>
    <w:rsid w:val="021F3AC8"/>
    <w:rsid w:val="025D6B3C"/>
    <w:rsid w:val="03500A6B"/>
    <w:rsid w:val="0386584D"/>
    <w:rsid w:val="03C055D4"/>
    <w:rsid w:val="04367644"/>
    <w:rsid w:val="048E56D2"/>
    <w:rsid w:val="04DA26C6"/>
    <w:rsid w:val="05104339"/>
    <w:rsid w:val="051536FE"/>
    <w:rsid w:val="05D47115"/>
    <w:rsid w:val="070A27AE"/>
    <w:rsid w:val="077C7A64"/>
    <w:rsid w:val="07837045"/>
    <w:rsid w:val="07B70A9C"/>
    <w:rsid w:val="08CC0577"/>
    <w:rsid w:val="09016473"/>
    <w:rsid w:val="092F3FB5"/>
    <w:rsid w:val="09420839"/>
    <w:rsid w:val="096B5FE2"/>
    <w:rsid w:val="098826F0"/>
    <w:rsid w:val="0A2763AD"/>
    <w:rsid w:val="0AA153D7"/>
    <w:rsid w:val="0AAF1EFF"/>
    <w:rsid w:val="0AC91212"/>
    <w:rsid w:val="0B00275A"/>
    <w:rsid w:val="0B2865B1"/>
    <w:rsid w:val="0B903ADE"/>
    <w:rsid w:val="0BAC2976"/>
    <w:rsid w:val="0BDE0CED"/>
    <w:rsid w:val="0C1B2775"/>
    <w:rsid w:val="0C3F750C"/>
    <w:rsid w:val="0C67332B"/>
    <w:rsid w:val="0C743400"/>
    <w:rsid w:val="0D1E0EE5"/>
    <w:rsid w:val="0D20037A"/>
    <w:rsid w:val="0D894C89"/>
    <w:rsid w:val="0F234C69"/>
    <w:rsid w:val="0FCC70AF"/>
    <w:rsid w:val="10BE2E9B"/>
    <w:rsid w:val="118714DF"/>
    <w:rsid w:val="12BE6C50"/>
    <w:rsid w:val="13053004"/>
    <w:rsid w:val="130C4392"/>
    <w:rsid w:val="1312127D"/>
    <w:rsid w:val="132711CC"/>
    <w:rsid w:val="13457D46"/>
    <w:rsid w:val="138F0B1F"/>
    <w:rsid w:val="13907F24"/>
    <w:rsid w:val="13E677A1"/>
    <w:rsid w:val="13FC61B5"/>
    <w:rsid w:val="141D612B"/>
    <w:rsid w:val="15032E84"/>
    <w:rsid w:val="15A24B3A"/>
    <w:rsid w:val="15D66ED9"/>
    <w:rsid w:val="15DD5B72"/>
    <w:rsid w:val="15EE7D7F"/>
    <w:rsid w:val="15F64E85"/>
    <w:rsid w:val="16225C7A"/>
    <w:rsid w:val="166C5148"/>
    <w:rsid w:val="179D1A5D"/>
    <w:rsid w:val="17A4103D"/>
    <w:rsid w:val="17BB0135"/>
    <w:rsid w:val="17F02970"/>
    <w:rsid w:val="180A4C18"/>
    <w:rsid w:val="18441ED8"/>
    <w:rsid w:val="18893D8F"/>
    <w:rsid w:val="18B84674"/>
    <w:rsid w:val="18CF0AF0"/>
    <w:rsid w:val="1997790E"/>
    <w:rsid w:val="19FB1CB6"/>
    <w:rsid w:val="1A053398"/>
    <w:rsid w:val="1AB71087"/>
    <w:rsid w:val="1AB75AD8"/>
    <w:rsid w:val="1AC612CA"/>
    <w:rsid w:val="1B216501"/>
    <w:rsid w:val="1B860A5A"/>
    <w:rsid w:val="1B9969DF"/>
    <w:rsid w:val="1BD17F27"/>
    <w:rsid w:val="1C47468D"/>
    <w:rsid w:val="1C6022E2"/>
    <w:rsid w:val="1DDC2BB3"/>
    <w:rsid w:val="1E34479D"/>
    <w:rsid w:val="1F267C58"/>
    <w:rsid w:val="1F325180"/>
    <w:rsid w:val="1F6D7F66"/>
    <w:rsid w:val="1F792DAF"/>
    <w:rsid w:val="1FC7796D"/>
    <w:rsid w:val="202D3B9A"/>
    <w:rsid w:val="203C5B8B"/>
    <w:rsid w:val="219914E7"/>
    <w:rsid w:val="229323DA"/>
    <w:rsid w:val="24704055"/>
    <w:rsid w:val="248A3369"/>
    <w:rsid w:val="24B6415E"/>
    <w:rsid w:val="26CC5EBA"/>
    <w:rsid w:val="274912B9"/>
    <w:rsid w:val="27FD20A3"/>
    <w:rsid w:val="28305FD5"/>
    <w:rsid w:val="28642123"/>
    <w:rsid w:val="291157CB"/>
    <w:rsid w:val="29387837"/>
    <w:rsid w:val="29820AB2"/>
    <w:rsid w:val="2A0058CC"/>
    <w:rsid w:val="2A64640A"/>
    <w:rsid w:val="2B1B2F6C"/>
    <w:rsid w:val="2B683CD8"/>
    <w:rsid w:val="2BB46E35"/>
    <w:rsid w:val="2D0637A8"/>
    <w:rsid w:val="2D104627"/>
    <w:rsid w:val="2DC0145F"/>
    <w:rsid w:val="2DD218DC"/>
    <w:rsid w:val="2E2F23C1"/>
    <w:rsid w:val="2EF064BE"/>
    <w:rsid w:val="2F7656EA"/>
    <w:rsid w:val="2FB614B6"/>
    <w:rsid w:val="3040408F"/>
    <w:rsid w:val="30874C00"/>
    <w:rsid w:val="30896BCA"/>
    <w:rsid w:val="308B46F0"/>
    <w:rsid w:val="308E5F8F"/>
    <w:rsid w:val="31AA6DF8"/>
    <w:rsid w:val="31D17462"/>
    <w:rsid w:val="3221247B"/>
    <w:rsid w:val="326013CD"/>
    <w:rsid w:val="329830F5"/>
    <w:rsid w:val="33B11A28"/>
    <w:rsid w:val="33E81E5A"/>
    <w:rsid w:val="34180991"/>
    <w:rsid w:val="34E1639F"/>
    <w:rsid w:val="35042CC3"/>
    <w:rsid w:val="355C762B"/>
    <w:rsid w:val="35773495"/>
    <w:rsid w:val="36127662"/>
    <w:rsid w:val="36513CE6"/>
    <w:rsid w:val="366F23BE"/>
    <w:rsid w:val="36A4650C"/>
    <w:rsid w:val="36BF0260"/>
    <w:rsid w:val="372E4027"/>
    <w:rsid w:val="37D90437"/>
    <w:rsid w:val="383A044D"/>
    <w:rsid w:val="38523D46"/>
    <w:rsid w:val="388529F3"/>
    <w:rsid w:val="388C36FB"/>
    <w:rsid w:val="390A4620"/>
    <w:rsid w:val="3911775D"/>
    <w:rsid w:val="39F03816"/>
    <w:rsid w:val="3A8F0139"/>
    <w:rsid w:val="3D600CB3"/>
    <w:rsid w:val="3DDB658B"/>
    <w:rsid w:val="3E6447D3"/>
    <w:rsid w:val="3E810EE1"/>
    <w:rsid w:val="3E9A6446"/>
    <w:rsid w:val="3ED25BE0"/>
    <w:rsid w:val="3F2D2E17"/>
    <w:rsid w:val="3F8C5D8F"/>
    <w:rsid w:val="3FB05F21"/>
    <w:rsid w:val="402661E4"/>
    <w:rsid w:val="404B79F8"/>
    <w:rsid w:val="40F46F69"/>
    <w:rsid w:val="419B7507"/>
    <w:rsid w:val="419C7500"/>
    <w:rsid w:val="41EF0857"/>
    <w:rsid w:val="41FD11C6"/>
    <w:rsid w:val="42000BC4"/>
    <w:rsid w:val="430976F7"/>
    <w:rsid w:val="432F53AF"/>
    <w:rsid w:val="435E7A42"/>
    <w:rsid w:val="43803E5D"/>
    <w:rsid w:val="43B9736F"/>
    <w:rsid w:val="43EA2D93"/>
    <w:rsid w:val="44092ABD"/>
    <w:rsid w:val="440A3726"/>
    <w:rsid w:val="44912E58"/>
    <w:rsid w:val="44BF2763"/>
    <w:rsid w:val="4517434D"/>
    <w:rsid w:val="46A9347F"/>
    <w:rsid w:val="46D70238"/>
    <w:rsid w:val="46F30DEA"/>
    <w:rsid w:val="47B71E17"/>
    <w:rsid w:val="47EA5D49"/>
    <w:rsid w:val="488F1573"/>
    <w:rsid w:val="490746D8"/>
    <w:rsid w:val="49494222"/>
    <w:rsid w:val="496E6505"/>
    <w:rsid w:val="49B77EAC"/>
    <w:rsid w:val="49DC5B65"/>
    <w:rsid w:val="49E669E4"/>
    <w:rsid w:val="4A6873F9"/>
    <w:rsid w:val="4AEC1DD8"/>
    <w:rsid w:val="4B005883"/>
    <w:rsid w:val="4B775B45"/>
    <w:rsid w:val="4BBA4A78"/>
    <w:rsid w:val="4C1415E6"/>
    <w:rsid w:val="4C7E2F03"/>
    <w:rsid w:val="4CA54934"/>
    <w:rsid w:val="4D122BF3"/>
    <w:rsid w:val="4D2A6BE7"/>
    <w:rsid w:val="4F5B577E"/>
    <w:rsid w:val="4FF7791A"/>
    <w:rsid w:val="503B1837"/>
    <w:rsid w:val="503E30D6"/>
    <w:rsid w:val="51FC4FF6"/>
    <w:rsid w:val="52395ADE"/>
    <w:rsid w:val="52A82A88"/>
    <w:rsid w:val="53365353"/>
    <w:rsid w:val="53513120"/>
    <w:rsid w:val="5358625C"/>
    <w:rsid w:val="538C4158"/>
    <w:rsid w:val="551605F1"/>
    <w:rsid w:val="55510C29"/>
    <w:rsid w:val="55760C1C"/>
    <w:rsid w:val="55825812"/>
    <w:rsid w:val="55C62C32"/>
    <w:rsid w:val="57AC31C7"/>
    <w:rsid w:val="586C6306"/>
    <w:rsid w:val="587B083D"/>
    <w:rsid w:val="588B3B4F"/>
    <w:rsid w:val="588D7C57"/>
    <w:rsid w:val="58A845D1"/>
    <w:rsid w:val="59BC038B"/>
    <w:rsid w:val="5A22314B"/>
    <w:rsid w:val="5B217346"/>
    <w:rsid w:val="5B6A2FD1"/>
    <w:rsid w:val="5B8F47E5"/>
    <w:rsid w:val="5CE46DB3"/>
    <w:rsid w:val="5D5A52C7"/>
    <w:rsid w:val="5E1B4A56"/>
    <w:rsid w:val="5E3D313F"/>
    <w:rsid w:val="5EAB3418"/>
    <w:rsid w:val="5ED74E21"/>
    <w:rsid w:val="5EDB3F51"/>
    <w:rsid w:val="5F677827"/>
    <w:rsid w:val="5F750196"/>
    <w:rsid w:val="60023C8F"/>
    <w:rsid w:val="609267BB"/>
    <w:rsid w:val="614222FA"/>
    <w:rsid w:val="61ED6709"/>
    <w:rsid w:val="61F41846"/>
    <w:rsid w:val="628A21AA"/>
    <w:rsid w:val="628D57F7"/>
    <w:rsid w:val="633017F6"/>
    <w:rsid w:val="64195594"/>
    <w:rsid w:val="646507D9"/>
    <w:rsid w:val="650D2C1F"/>
    <w:rsid w:val="65817895"/>
    <w:rsid w:val="661C136B"/>
    <w:rsid w:val="668024C2"/>
    <w:rsid w:val="66D47E98"/>
    <w:rsid w:val="66D6431E"/>
    <w:rsid w:val="678371C8"/>
    <w:rsid w:val="6841155D"/>
    <w:rsid w:val="69E403F2"/>
    <w:rsid w:val="6A024D1C"/>
    <w:rsid w:val="6A3953EB"/>
    <w:rsid w:val="6A425119"/>
    <w:rsid w:val="6A6A26F6"/>
    <w:rsid w:val="6AE85CC0"/>
    <w:rsid w:val="6B3F12BE"/>
    <w:rsid w:val="6BEC17E0"/>
    <w:rsid w:val="6C40231E"/>
    <w:rsid w:val="6C523D39"/>
    <w:rsid w:val="6CA200F0"/>
    <w:rsid w:val="6D2D6860"/>
    <w:rsid w:val="6DD62748"/>
    <w:rsid w:val="6E7F4B8D"/>
    <w:rsid w:val="6ED722D3"/>
    <w:rsid w:val="6EED1AF7"/>
    <w:rsid w:val="6F276408"/>
    <w:rsid w:val="6F6947EB"/>
    <w:rsid w:val="71123AC3"/>
    <w:rsid w:val="711B721A"/>
    <w:rsid w:val="71F57C75"/>
    <w:rsid w:val="72802C82"/>
    <w:rsid w:val="72FD42D3"/>
    <w:rsid w:val="73520AC2"/>
    <w:rsid w:val="73E334C8"/>
    <w:rsid w:val="73E55634"/>
    <w:rsid w:val="73EF00BF"/>
    <w:rsid w:val="748527D2"/>
    <w:rsid w:val="7491561A"/>
    <w:rsid w:val="766B2C05"/>
    <w:rsid w:val="76EC08E6"/>
    <w:rsid w:val="775B2985"/>
    <w:rsid w:val="776C1A27"/>
    <w:rsid w:val="778154D2"/>
    <w:rsid w:val="778925D9"/>
    <w:rsid w:val="77CB499F"/>
    <w:rsid w:val="78395DAD"/>
    <w:rsid w:val="78857244"/>
    <w:rsid w:val="78C41E55"/>
    <w:rsid w:val="78F817C4"/>
    <w:rsid w:val="7B09415C"/>
    <w:rsid w:val="7B3E2783"/>
    <w:rsid w:val="7C865339"/>
    <w:rsid w:val="7CD473E4"/>
    <w:rsid w:val="7CEA58C8"/>
    <w:rsid w:val="7D796C4C"/>
    <w:rsid w:val="7DC91981"/>
    <w:rsid w:val="7E0429B9"/>
    <w:rsid w:val="7E3037AE"/>
    <w:rsid w:val="7E6B2A38"/>
    <w:rsid w:val="7F370B6C"/>
    <w:rsid w:val="7F983D01"/>
    <w:rsid w:val="7F9D3B5C"/>
    <w:rsid w:val="7FB04FCC"/>
    <w:rsid w:val="7FCB7C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50"/>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semiHidden/>
    <w:unhideWhenUsed/>
    <w:qFormat/>
    <w:uiPriority w:val="99"/>
    <w:pPr>
      <w:spacing w:after="0" w:line="240" w:lineRule="auto"/>
    </w:pPr>
    <w:rPr>
      <w:sz w:val="20"/>
    </w:rPr>
  </w:style>
  <w:style w:type="paragraph" w:styleId="17">
    <w:name w:val="footer"/>
    <w:basedOn w:val="1"/>
    <w:unhideWhenUsed/>
    <w:qFormat/>
    <w:uiPriority w:val="99"/>
    <w:pPr>
      <w:tabs>
        <w:tab w:val="center" w:pos="7143"/>
        <w:tab w:val="right" w:pos="14287"/>
      </w:tabs>
      <w:spacing w:after="0" w:line="240" w:lineRule="auto"/>
    </w:pPr>
  </w:style>
  <w:style w:type="paragraph" w:styleId="18">
    <w:name w:val="header"/>
    <w:basedOn w:val="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qFormat/>
    <w:uiPriority w:val="11"/>
    <w:pPr>
      <w:spacing w:before="200" w:after="200"/>
    </w:pPr>
    <w:rPr>
      <w:sz w:val="24"/>
      <w:szCs w:val="24"/>
    </w:rPr>
  </w:style>
  <w:style w:type="paragraph" w:styleId="22">
    <w:name w:val="footnote text"/>
    <w:basedOn w:val="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paragraph" w:styleId="34">
    <w:name w:val="List Paragraph"/>
    <w:basedOn w:val="1"/>
    <w:qFormat/>
    <w:uiPriority w:val="34"/>
    <w:pPr>
      <w:ind w:left="720"/>
      <w:contextualSpacing/>
    </w:pPr>
  </w:style>
  <w:style w:type="paragraph" w:styleId="35">
    <w:name w:val="No Spacing"/>
    <w:qFormat/>
    <w:uiPriority w:val="1"/>
    <w:pPr>
      <w:spacing w:before="0" w:after="0" w:line="240" w:lineRule="auto"/>
    </w:pPr>
    <w:rPr>
      <w:rFonts w:hint="default" w:ascii="Times New Roman" w:hAnsi="Times New Roman" w:eastAsia="宋体" w:cs="Times New Roman"/>
    </w:rPr>
  </w:style>
  <w:style w:type="paragraph" w:styleId="36">
    <w:name w:val="Quote"/>
    <w:basedOn w:val="1"/>
    <w:next w:val="1"/>
    <w:qFormat/>
    <w:uiPriority w:val="29"/>
    <w:pPr>
      <w:ind w:left="720" w:right="720"/>
    </w:pPr>
    <w:rPr>
      <w:i/>
    </w:rPr>
  </w:style>
  <w:style w:type="paragraph" w:styleId="37">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table" w:customStyle="1" w:styleId="3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4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标题 1111"/>
    <w:basedOn w:val="1"/>
    <w:next w:val="1"/>
    <w:link w:val="74"/>
    <w:qFormat/>
    <w:uiPriority w:val="9"/>
    <w:pPr>
      <w:keepNext/>
      <w:keepLines/>
      <w:spacing w:before="480" w:after="200"/>
      <w:outlineLvl w:val="0"/>
    </w:pPr>
    <w:rPr>
      <w:rFonts w:ascii="Arial" w:hAnsi="Arial" w:eastAsia="Arial" w:cs="Arial"/>
      <w:sz w:val="40"/>
      <w:szCs w:val="40"/>
    </w:rPr>
  </w:style>
  <w:style w:type="paragraph" w:customStyle="1" w:styleId="59">
    <w:name w:val="标题 2111"/>
    <w:basedOn w:val="1"/>
    <w:next w:val="1"/>
    <w:qFormat/>
    <w:uiPriority w:val="9"/>
    <w:pPr>
      <w:keepNext/>
      <w:keepLines/>
      <w:spacing w:before="360" w:after="200"/>
      <w:outlineLvl w:val="1"/>
    </w:pPr>
    <w:rPr>
      <w:rFonts w:ascii="Arial" w:hAnsi="Arial" w:eastAsia="Arial" w:cs="Arial"/>
      <w:sz w:val="34"/>
    </w:rPr>
  </w:style>
  <w:style w:type="paragraph" w:customStyle="1" w:styleId="60">
    <w:name w:val="标题 3111"/>
    <w:basedOn w:val="61"/>
    <w:next w:val="62"/>
    <w:qFormat/>
    <w:uiPriority w:val="9"/>
    <w:pPr>
      <w:keepNext/>
      <w:keepLines/>
      <w:spacing w:before="320" w:after="200"/>
      <w:outlineLvl w:val="2"/>
    </w:pPr>
    <w:rPr>
      <w:rFonts w:ascii="Arial" w:hAnsi="Arial" w:eastAsia="Arial" w:cs="Arial"/>
      <w:sz w:val="30"/>
      <w:szCs w:val="30"/>
    </w:rPr>
  </w:style>
  <w:style w:type="paragraph" w:customStyle="1" w:styleId="61">
    <w:name w:val="Normal1"/>
    <w:next w:val="60"/>
    <w:qFormat/>
    <w:uiPriority w:val="0"/>
    <w:rPr>
      <w:rFonts w:hint="default" w:ascii="Times New Roman" w:hAnsi="Times New Roman" w:eastAsia="Times New Roman" w:cs="Times New Roman"/>
      <w:sz w:val="24"/>
      <w:szCs w:val="24"/>
      <w:lang w:val="en-US" w:eastAsia="zh-CN" w:bidi="ar-SA"/>
    </w:rPr>
  </w:style>
  <w:style w:type="paragraph" w:customStyle="1" w:styleId="62">
    <w:name w:val="Normal_19"/>
    <w:next w:val="63"/>
    <w:qFormat/>
    <w:uiPriority w:val="0"/>
    <w:rPr>
      <w:rFonts w:hint="default" w:ascii="Times New Roman" w:hAnsi="Times New Roman" w:eastAsia="Times New Roman" w:cs="Times New Roman"/>
      <w:sz w:val="24"/>
      <w:szCs w:val="24"/>
      <w:lang w:val="en-US" w:eastAsia="zh-CN" w:bidi="ar-SA"/>
    </w:rPr>
  </w:style>
  <w:style w:type="paragraph" w:customStyle="1" w:styleId="63">
    <w:name w:val="正文1"/>
    <w:next w:val="64"/>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64">
    <w:name w:val="Body Text First Indent1"/>
    <w:basedOn w:val="65"/>
    <w:unhideWhenUsed/>
    <w:qFormat/>
    <w:uiPriority w:val="99"/>
    <w:pPr>
      <w:ind w:firstLine="420"/>
    </w:pPr>
  </w:style>
  <w:style w:type="paragraph" w:customStyle="1" w:styleId="65">
    <w:name w:val="Body Text1"/>
    <w:basedOn w:val="63"/>
    <w:unhideWhenUsed/>
    <w:qFormat/>
    <w:uiPriority w:val="99"/>
    <w:pPr>
      <w:spacing w:after="120"/>
    </w:pPr>
  </w:style>
  <w:style w:type="paragraph" w:customStyle="1" w:styleId="66">
    <w:name w:val="标题 41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67">
    <w:name w:val="标题 512"/>
    <w:basedOn w:val="1"/>
    <w:next w:val="1"/>
    <w:qFormat/>
    <w:uiPriority w:val="9"/>
    <w:pPr>
      <w:keepNext/>
      <w:keepLines/>
      <w:spacing w:before="320" w:after="200"/>
      <w:outlineLvl w:val="4"/>
    </w:pPr>
    <w:rPr>
      <w:rFonts w:ascii="Arial" w:hAnsi="Arial" w:eastAsia="Arial" w:cs="Arial"/>
      <w:b/>
      <w:bCs/>
      <w:sz w:val="24"/>
      <w:szCs w:val="24"/>
    </w:rPr>
  </w:style>
  <w:style w:type="paragraph" w:customStyle="1" w:styleId="68">
    <w:name w:val="标题 612"/>
    <w:basedOn w:val="1"/>
    <w:next w:val="1"/>
    <w:qFormat/>
    <w:uiPriority w:val="9"/>
    <w:pPr>
      <w:keepNext/>
      <w:keepLines/>
      <w:spacing w:before="320" w:after="200"/>
      <w:outlineLvl w:val="5"/>
    </w:pPr>
    <w:rPr>
      <w:rFonts w:ascii="Arial" w:hAnsi="Arial" w:eastAsia="Arial" w:cs="Arial"/>
      <w:b/>
      <w:bCs/>
      <w:sz w:val="22"/>
    </w:rPr>
  </w:style>
  <w:style w:type="paragraph" w:customStyle="1" w:styleId="69">
    <w:name w:val="标题 712"/>
    <w:basedOn w:val="1"/>
    <w:next w:val="1"/>
    <w:qFormat/>
    <w:uiPriority w:val="9"/>
    <w:pPr>
      <w:keepNext/>
      <w:keepLines/>
      <w:spacing w:before="320" w:after="200"/>
      <w:outlineLvl w:val="6"/>
    </w:pPr>
    <w:rPr>
      <w:rFonts w:ascii="Arial" w:hAnsi="Arial" w:eastAsia="Arial" w:cs="Arial"/>
      <w:b/>
      <w:bCs/>
      <w:i/>
      <w:iCs/>
      <w:sz w:val="22"/>
    </w:rPr>
  </w:style>
  <w:style w:type="paragraph" w:customStyle="1" w:styleId="70">
    <w:name w:val="标题 812"/>
    <w:basedOn w:val="1"/>
    <w:next w:val="1"/>
    <w:qFormat/>
    <w:uiPriority w:val="9"/>
    <w:pPr>
      <w:keepNext/>
      <w:keepLines/>
      <w:spacing w:before="320" w:after="200"/>
      <w:outlineLvl w:val="7"/>
    </w:pPr>
    <w:rPr>
      <w:rFonts w:ascii="Arial" w:hAnsi="Arial" w:eastAsia="Arial" w:cs="Arial"/>
      <w:i/>
      <w:iCs/>
      <w:sz w:val="22"/>
    </w:rPr>
  </w:style>
  <w:style w:type="paragraph" w:customStyle="1" w:styleId="71">
    <w:name w:val="标题 912"/>
    <w:basedOn w:val="1"/>
    <w:next w:val="1"/>
    <w:qFormat/>
    <w:uiPriority w:val="9"/>
    <w:pPr>
      <w:keepNext/>
      <w:keepLines/>
      <w:spacing w:before="320" w:after="200"/>
      <w:outlineLvl w:val="8"/>
    </w:pPr>
    <w:rPr>
      <w:rFonts w:ascii="Arial" w:hAnsi="Arial" w:eastAsia="Arial" w:cs="Arial"/>
      <w:i/>
      <w:iCs/>
      <w:szCs w:val="21"/>
    </w:rPr>
  </w:style>
  <w:style w:type="character" w:customStyle="1" w:styleId="72">
    <w:name w:val="默认段落字体12"/>
    <w:link w:val="1"/>
    <w:unhideWhenUsed/>
    <w:qFormat/>
    <w:uiPriority w:val="1"/>
  </w:style>
  <w:style w:type="table" w:customStyle="1" w:styleId="73">
    <w:name w:val="普通表格12"/>
    <w:unhideWhenUsed/>
    <w:qFormat/>
    <w:uiPriority w:val="99"/>
  </w:style>
  <w:style w:type="character" w:customStyle="1" w:styleId="74">
    <w:name w:val="标题 1 Char"/>
    <w:link w:val="58"/>
    <w:qFormat/>
    <w:uiPriority w:val="9"/>
    <w:rPr>
      <w:rFonts w:ascii="Arial" w:hAnsi="Arial" w:eastAsia="Arial" w:cs="Arial"/>
      <w:sz w:val="40"/>
      <w:szCs w:val="40"/>
    </w:rPr>
  </w:style>
  <w:style w:type="paragraph" w:customStyle="1" w:styleId="75">
    <w:name w:val="目录 71"/>
    <w:basedOn w:val="1"/>
    <w:next w:val="1"/>
    <w:qFormat/>
    <w:uiPriority w:val="0"/>
    <w:pPr>
      <w:ind w:left="1260"/>
      <w:jc w:val="left"/>
    </w:pPr>
    <w:rPr>
      <w:rFonts w:cs="Calibri"/>
      <w:sz w:val="18"/>
      <w:szCs w:val="18"/>
    </w:rPr>
  </w:style>
  <w:style w:type="paragraph" w:customStyle="1" w:styleId="76">
    <w:name w:val="正文缩进12"/>
    <w:basedOn w:val="1"/>
    <w:qFormat/>
    <w:uiPriority w:val="0"/>
    <w:pPr>
      <w:ind w:firstLine="420"/>
    </w:pPr>
    <w:rPr>
      <w:szCs w:val="21"/>
    </w:rPr>
  </w:style>
  <w:style w:type="paragraph" w:customStyle="1" w:styleId="77">
    <w:name w:val="题注12"/>
    <w:basedOn w:val="1"/>
    <w:next w:val="1"/>
    <w:qFormat/>
    <w:uiPriority w:val="35"/>
    <w:pPr>
      <w:spacing w:line="276" w:lineRule="auto"/>
    </w:pPr>
    <w:rPr>
      <w:b/>
      <w:bCs/>
      <w:color w:val="4F81BD"/>
      <w:sz w:val="18"/>
      <w:szCs w:val="18"/>
    </w:rPr>
  </w:style>
  <w:style w:type="paragraph" w:customStyle="1" w:styleId="78">
    <w:name w:val="批注文字11"/>
    <w:basedOn w:val="1"/>
    <w:unhideWhenUsed/>
    <w:qFormat/>
    <w:uiPriority w:val="99"/>
    <w:pPr>
      <w:jc w:val="left"/>
    </w:pPr>
  </w:style>
  <w:style w:type="paragraph" w:customStyle="1" w:styleId="79">
    <w:name w:val="正文文本11"/>
    <w:basedOn w:val="1"/>
    <w:qFormat/>
    <w:uiPriority w:val="1"/>
    <w:pPr>
      <w:ind w:firstLine="600"/>
    </w:pPr>
    <w:rPr>
      <w:rFonts w:ascii="Times New Roman" w:hAnsi="Times New Roman" w:eastAsia="方正仿宋_GBK"/>
      <w:b/>
      <w:bCs/>
      <w:color w:val="FF0000"/>
      <w:sz w:val="30"/>
      <w:szCs w:val="30"/>
    </w:rPr>
  </w:style>
  <w:style w:type="paragraph" w:customStyle="1" w:styleId="80">
    <w:name w:val="正文文本缩进12"/>
    <w:basedOn w:val="1"/>
    <w:unhideWhenUsed/>
    <w:qFormat/>
    <w:uiPriority w:val="0"/>
    <w:pPr>
      <w:spacing w:after="120"/>
      <w:ind w:left="420"/>
    </w:pPr>
  </w:style>
  <w:style w:type="paragraph" w:customStyle="1" w:styleId="81">
    <w:name w:val="目录 51"/>
    <w:basedOn w:val="1"/>
    <w:next w:val="1"/>
    <w:qFormat/>
    <w:uiPriority w:val="0"/>
    <w:pPr>
      <w:ind w:left="840"/>
      <w:jc w:val="left"/>
    </w:pPr>
    <w:rPr>
      <w:rFonts w:cs="Calibri"/>
      <w:sz w:val="18"/>
      <w:szCs w:val="18"/>
    </w:rPr>
  </w:style>
  <w:style w:type="paragraph" w:customStyle="1" w:styleId="82">
    <w:name w:val="目录 31"/>
    <w:basedOn w:val="1"/>
    <w:next w:val="1"/>
    <w:qFormat/>
    <w:uiPriority w:val="39"/>
    <w:pPr>
      <w:ind w:left="420"/>
      <w:jc w:val="left"/>
    </w:pPr>
    <w:rPr>
      <w:rFonts w:cs="Calibri"/>
      <w:i/>
      <w:iCs/>
      <w:sz w:val="20"/>
      <w:szCs w:val="20"/>
    </w:rPr>
  </w:style>
  <w:style w:type="paragraph" w:customStyle="1" w:styleId="83">
    <w:name w:val="纯文本12"/>
    <w:basedOn w:val="1"/>
    <w:qFormat/>
    <w:uiPriority w:val="0"/>
    <w:rPr>
      <w:rFonts w:ascii="宋体" w:hAnsi="Courier New" w:cs="Courier New"/>
      <w:szCs w:val="21"/>
    </w:rPr>
  </w:style>
  <w:style w:type="paragraph" w:customStyle="1" w:styleId="84">
    <w:name w:val="目录 81"/>
    <w:basedOn w:val="1"/>
    <w:next w:val="1"/>
    <w:qFormat/>
    <w:uiPriority w:val="0"/>
    <w:pPr>
      <w:ind w:left="1470"/>
      <w:jc w:val="left"/>
    </w:pPr>
    <w:rPr>
      <w:rFonts w:cs="Calibri"/>
      <w:sz w:val="18"/>
      <w:szCs w:val="18"/>
    </w:rPr>
  </w:style>
  <w:style w:type="paragraph" w:customStyle="1" w:styleId="85">
    <w:name w:val="尾注文本12"/>
    <w:basedOn w:val="1"/>
    <w:unhideWhenUsed/>
    <w:qFormat/>
    <w:uiPriority w:val="99"/>
    <w:rPr>
      <w:sz w:val="20"/>
    </w:rPr>
  </w:style>
  <w:style w:type="paragraph" w:customStyle="1" w:styleId="86">
    <w:name w:val="批注框文本11"/>
    <w:basedOn w:val="1"/>
    <w:link w:val="87"/>
    <w:unhideWhenUsed/>
    <w:qFormat/>
    <w:uiPriority w:val="99"/>
    <w:rPr>
      <w:rFonts w:ascii="宋体"/>
      <w:sz w:val="18"/>
      <w:szCs w:val="18"/>
    </w:rPr>
  </w:style>
  <w:style w:type="character" w:customStyle="1" w:styleId="87">
    <w:name w:val="批注框文本 Char"/>
    <w:link w:val="86"/>
    <w:semiHidden/>
    <w:qFormat/>
    <w:uiPriority w:val="99"/>
    <w:rPr>
      <w:rFonts w:ascii="宋体" w:hAnsi="Calibri"/>
      <w:sz w:val="18"/>
      <w:szCs w:val="18"/>
    </w:rPr>
  </w:style>
  <w:style w:type="paragraph" w:customStyle="1" w:styleId="88">
    <w:name w:val="页脚12"/>
    <w:basedOn w:val="1"/>
    <w:unhideWhenUsed/>
    <w:qFormat/>
    <w:uiPriority w:val="99"/>
    <w:pPr>
      <w:tabs>
        <w:tab w:val="center" w:pos="7143"/>
        <w:tab w:val="right" w:pos="14287"/>
      </w:tabs>
    </w:pPr>
  </w:style>
  <w:style w:type="paragraph" w:customStyle="1" w:styleId="89">
    <w:name w:val="页眉12"/>
    <w:basedOn w:val="1"/>
    <w:unhideWhenUsed/>
    <w:qFormat/>
    <w:uiPriority w:val="99"/>
    <w:pPr>
      <w:tabs>
        <w:tab w:val="center" w:pos="7143"/>
        <w:tab w:val="right" w:pos="14287"/>
      </w:tabs>
    </w:pPr>
  </w:style>
  <w:style w:type="paragraph" w:customStyle="1" w:styleId="90">
    <w:name w:val="目录 11"/>
    <w:basedOn w:val="1"/>
    <w:next w:val="1"/>
    <w:qFormat/>
    <w:uiPriority w:val="39"/>
    <w:pPr>
      <w:spacing w:before="120" w:after="120"/>
      <w:jc w:val="left"/>
    </w:pPr>
    <w:rPr>
      <w:rFonts w:cs="Calibri"/>
      <w:b/>
      <w:bCs/>
      <w:caps/>
      <w:sz w:val="20"/>
      <w:szCs w:val="20"/>
    </w:rPr>
  </w:style>
  <w:style w:type="paragraph" w:customStyle="1" w:styleId="91">
    <w:name w:val="目录 41"/>
    <w:basedOn w:val="1"/>
    <w:next w:val="1"/>
    <w:qFormat/>
    <w:uiPriority w:val="0"/>
    <w:pPr>
      <w:ind w:left="630"/>
      <w:jc w:val="left"/>
    </w:pPr>
    <w:rPr>
      <w:rFonts w:cs="Calibri"/>
      <w:sz w:val="18"/>
      <w:szCs w:val="18"/>
    </w:rPr>
  </w:style>
  <w:style w:type="paragraph" w:customStyle="1" w:styleId="92">
    <w:name w:val="副标题11"/>
    <w:basedOn w:val="1"/>
    <w:next w:val="1"/>
    <w:qFormat/>
    <w:uiPriority w:val="11"/>
    <w:pPr>
      <w:spacing w:before="200" w:after="200"/>
    </w:pPr>
    <w:rPr>
      <w:sz w:val="24"/>
      <w:szCs w:val="24"/>
    </w:rPr>
  </w:style>
  <w:style w:type="paragraph" w:customStyle="1" w:styleId="93">
    <w:name w:val="脚注文本12"/>
    <w:basedOn w:val="1"/>
    <w:unhideWhenUsed/>
    <w:qFormat/>
    <w:uiPriority w:val="99"/>
    <w:pPr>
      <w:spacing w:after="40"/>
    </w:pPr>
    <w:rPr>
      <w:sz w:val="18"/>
    </w:rPr>
  </w:style>
  <w:style w:type="paragraph" w:customStyle="1" w:styleId="94">
    <w:name w:val="目录 61"/>
    <w:basedOn w:val="1"/>
    <w:next w:val="1"/>
    <w:qFormat/>
    <w:uiPriority w:val="0"/>
    <w:pPr>
      <w:ind w:left="1050"/>
      <w:jc w:val="left"/>
    </w:pPr>
    <w:rPr>
      <w:rFonts w:cs="Calibri"/>
      <w:sz w:val="18"/>
      <w:szCs w:val="18"/>
    </w:rPr>
  </w:style>
  <w:style w:type="paragraph" w:customStyle="1" w:styleId="95">
    <w:name w:val="图表目录13"/>
    <w:basedOn w:val="1"/>
    <w:next w:val="1"/>
    <w:unhideWhenUsed/>
    <w:qFormat/>
    <w:uiPriority w:val="99"/>
  </w:style>
  <w:style w:type="paragraph" w:customStyle="1" w:styleId="96">
    <w:name w:val="目录 21"/>
    <w:basedOn w:val="1"/>
    <w:next w:val="1"/>
    <w:qFormat/>
    <w:uiPriority w:val="39"/>
    <w:pPr>
      <w:ind w:left="210"/>
      <w:jc w:val="left"/>
    </w:pPr>
    <w:rPr>
      <w:rFonts w:cs="Calibri"/>
      <w:smallCaps/>
      <w:sz w:val="20"/>
      <w:szCs w:val="20"/>
    </w:rPr>
  </w:style>
  <w:style w:type="paragraph" w:customStyle="1" w:styleId="97">
    <w:name w:val="目录 91"/>
    <w:basedOn w:val="1"/>
    <w:next w:val="1"/>
    <w:qFormat/>
    <w:uiPriority w:val="0"/>
    <w:pPr>
      <w:ind w:left="1680"/>
      <w:jc w:val="left"/>
    </w:pPr>
    <w:rPr>
      <w:rFonts w:cs="Calibri"/>
      <w:sz w:val="18"/>
      <w:szCs w:val="18"/>
    </w:rPr>
  </w:style>
  <w:style w:type="paragraph" w:customStyle="1" w:styleId="98">
    <w:name w:val="正文文本 211"/>
    <w:basedOn w:val="1"/>
    <w:next w:val="79"/>
    <w:qFormat/>
    <w:uiPriority w:val="0"/>
  </w:style>
  <w:style w:type="paragraph" w:customStyle="1" w:styleId="99">
    <w:name w:val="普通(网站)12"/>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00">
    <w:name w:val="标题12"/>
    <w:basedOn w:val="1"/>
    <w:next w:val="1"/>
    <w:qFormat/>
    <w:uiPriority w:val="10"/>
    <w:pPr>
      <w:spacing w:before="300" w:after="200"/>
      <w:contextualSpacing/>
    </w:pPr>
    <w:rPr>
      <w:sz w:val="48"/>
      <w:szCs w:val="48"/>
    </w:rPr>
  </w:style>
  <w:style w:type="table" w:customStyle="1" w:styleId="101">
    <w:name w:val="网格型12"/>
    <w:qFormat/>
    <w:uiPriority w:val="59"/>
    <w:rPr>
      <w:lang w:val="en-US" w:eastAsia="zh-CN" w:bidi="ar-SA"/>
    </w:rPr>
  </w:style>
  <w:style w:type="character" w:customStyle="1" w:styleId="102">
    <w:name w:val="尾注引用12"/>
    <w:link w:val="1"/>
    <w:unhideWhenUsed/>
    <w:qFormat/>
    <w:uiPriority w:val="99"/>
    <w:rPr>
      <w:vertAlign w:val="superscript"/>
    </w:rPr>
  </w:style>
  <w:style w:type="character" w:customStyle="1" w:styleId="103">
    <w:name w:val="强调11"/>
    <w:link w:val="1"/>
    <w:qFormat/>
    <w:uiPriority w:val="0"/>
    <w:rPr>
      <w:i/>
    </w:rPr>
  </w:style>
  <w:style w:type="character" w:customStyle="1" w:styleId="104">
    <w:name w:val="超链接12"/>
    <w:link w:val="1"/>
    <w:unhideWhenUsed/>
    <w:qFormat/>
    <w:uiPriority w:val="99"/>
    <w:rPr>
      <w:color w:val="0000FF"/>
      <w:u w:val="single"/>
    </w:rPr>
  </w:style>
  <w:style w:type="character" w:customStyle="1" w:styleId="105">
    <w:name w:val="批注引用11"/>
    <w:link w:val="1"/>
    <w:unhideWhenUsed/>
    <w:qFormat/>
    <w:uiPriority w:val="99"/>
    <w:rPr>
      <w:sz w:val="21"/>
      <w:szCs w:val="21"/>
    </w:rPr>
  </w:style>
  <w:style w:type="character" w:customStyle="1" w:styleId="106">
    <w:name w:val="脚注引用12"/>
    <w:link w:val="1"/>
    <w:unhideWhenUsed/>
    <w:qFormat/>
    <w:uiPriority w:val="99"/>
    <w:rPr>
      <w:vertAlign w:val="superscript"/>
    </w:rPr>
  </w:style>
  <w:style w:type="table" w:customStyle="1" w:styleId="107">
    <w:name w:val="无格式表格 11"/>
    <w:basedOn w:val="108"/>
    <w:qFormat/>
    <w:uiPriority w:val="59"/>
  </w:style>
  <w:style w:type="table" w:customStyle="1" w:styleId="108">
    <w:name w:val="普通表格11"/>
    <w:unhideWhenUsed/>
    <w:qFormat/>
    <w:uiPriority w:val="99"/>
    <w:rPr>
      <w:lang w:val="en-US" w:eastAsia="zh-CN" w:bidi="ar-SA"/>
    </w:rPr>
  </w:style>
  <w:style w:type="table" w:customStyle="1" w:styleId="109">
    <w:name w:val="无格式表格 21"/>
    <w:basedOn w:val="108"/>
    <w:qFormat/>
    <w:uiPriority w:val="59"/>
  </w:style>
  <w:style w:type="table" w:customStyle="1" w:styleId="110">
    <w:name w:val="无格式表格 31"/>
    <w:basedOn w:val="108"/>
    <w:qFormat/>
    <w:uiPriority w:val="99"/>
  </w:style>
  <w:style w:type="table" w:customStyle="1" w:styleId="111">
    <w:name w:val="无格式表格 41"/>
    <w:basedOn w:val="108"/>
    <w:qFormat/>
    <w:uiPriority w:val="99"/>
  </w:style>
  <w:style w:type="table" w:customStyle="1" w:styleId="112">
    <w:name w:val="无格式表格 51"/>
    <w:basedOn w:val="108"/>
    <w:qFormat/>
    <w:uiPriority w:val="99"/>
  </w:style>
  <w:style w:type="table" w:customStyle="1" w:styleId="113">
    <w:name w:val="网格表 1 浅色1"/>
    <w:basedOn w:val="108"/>
    <w:qFormat/>
    <w:uiPriority w:val="99"/>
  </w:style>
  <w:style w:type="table" w:customStyle="1" w:styleId="114">
    <w:name w:val="网格表 21"/>
    <w:basedOn w:val="108"/>
    <w:qFormat/>
    <w:uiPriority w:val="99"/>
  </w:style>
  <w:style w:type="table" w:customStyle="1" w:styleId="115">
    <w:name w:val="网格表 31"/>
    <w:basedOn w:val="108"/>
    <w:qFormat/>
    <w:uiPriority w:val="99"/>
  </w:style>
  <w:style w:type="table" w:customStyle="1" w:styleId="116">
    <w:name w:val="网格表 41"/>
    <w:basedOn w:val="108"/>
    <w:qFormat/>
    <w:uiPriority w:val="59"/>
  </w:style>
  <w:style w:type="table" w:customStyle="1" w:styleId="117">
    <w:name w:val="网格表 5 深色1"/>
    <w:basedOn w:val="108"/>
    <w:qFormat/>
    <w:uiPriority w:val="99"/>
  </w:style>
  <w:style w:type="table" w:customStyle="1" w:styleId="118">
    <w:name w:val="网格表 6 彩色1"/>
    <w:basedOn w:val="108"/>
    <w:qFormat/>
    <w:uiPriority w:val="99"/>
  </w:style>
  <w:style w:type="table" w:customStyle="1" w:styleId="119">
    <w:name w:val="网格表 7 彩色1"/>
    <w:basedOn w:val="108"/>
    <w:qFormat/>
    <w:uiPriority w:val="99"/>
  </w:style>
  <w:style w:type="table" w:customStyle="1" w:styleId="120">
    <w:name w:val="清单表 1 浅色1"/>
    <w:basedOn w:val="108"/>
    <w:qFormat/>
    <w:uiPriority w:val="99"/>
  </w:style>
  <w:style w:type="table" w:customStyle="1" w:styleId="121">
    <w:name w:val="清单表 21"/>
    <w:basedOn w:val="108"/>
    <w:qFormat/>
    <w:uiPriority w:val="99"/>
  </w:style>
  <w:style w:type="table" w:customStyle="1" w:styleId="122">
    <w:name w:val="清单表 31"/>
    <w:basedOn w:val="108"/>
    <w:qFormat/>
    <w:uiPriority w:val="99"/>
  </w:style>
  <w:style w:type="table" w:customStyle="1" w:styleId="123">
    <w:name w:val="清单表 41"/>
    <w:basedOn w:val="108"/>
    <w:qFormat/>
    <w:uiPriority w:val="99"/>
  </w:style>
  <w:style w:type="table" w:customStyle="1" w:styleId="124">
    <w:name w:val="清单表 5 深色1"/>
    <w:basedOn w:val="108"/>
    <w:qFormat/>
    <w:uiPriority w:val="99"/>
  </w:style>
  <w:style w:type="table" w:customStyle="1" w:styleId="125">
    <w:name w:val="清单表 6 彩色1"/>
    <w:basedOn w:val="108"/>
    <w:qFormat/>
    <w:uiPriority w:val="99"/>
  </w:style>
  <w:style w:type="table" w:customStyle="1" w:styleId="126">
    <w:name w:val="清单表 7 彩色1"/>
    <w:basedOn w:val="108"/>
    <w:qFormat/>
    <w:uiPriority w:val="99"/>
  </w:style>
  <w:style w:type="paragraph" w:customStyle="1" w:styleId="127">
    <w:name w:val="TOC 标题1"/>
    <w:unhideWhenUsed/>
    <w:qFormat/>
    <w:uiPriority w:val="39"/>
    <w:rPr>
      <w:rFonts w:hint="default" w:ascii="Times New Roman" w:hAnsi="Times New Roman" w:eastAsia="宋体" w:cs="Times New Roman"/>
      <w:lang w:val="en-US" w:eastAsia="zh-CN" w:bidi="ar-SA"/>
    </w:rPr>
  </w:style>
  <w:style w:type="paragraph" w:customStyle="1" w:styleId="128">
    <w:name w:val="TOC 标题116"/>
    <w:unhideWhenUsed/>
    <w:qFormat/>
    <w:uiPriority w:val="39"/>
    <w:rPr>
      <w:rFonts w:hint="default" w:ascii="Times New Roman" w:hAnsi="Times New Roman" w:eastAsia="宋体" w:cs="Times New Roman"/>
      <w:lang w:val="en-US" w:eastAsia="zh-CN" w:bidi="ar-SA"/>
    </w:rPr>
  </w:style>
  <w:style w:type="paragraph" w:customStyle="1" w:styleId="129">
    <w:name w:val="TOC 标题115"/>
    <w:unhideWhenUsed/>
    <w:qFormat/>
    <w:uiPriority w:val="39"/>
    <w:rPr>
      <w:rFonts w:hint="default" w:ascii="Times New Roman" w:hAnsi="Times New Roman" w:eastAsia="宋体" w:cs="Times New Roman"/>
      <w:lang w:val="en-US" w:eastAsia="zh-CN" w:bidi="ar-SA"/>
    </w:rPr>
  </w:style>
  <w:style w:type="paragraph" w:customStyle="1" w:styleId="130">
    <w:name w:val="TOC 标题114"/>
    <w:unhideWhenUsed/>
    <w:qFormat/>
    <w:uiPriority w:val="39"/>
    <w:rPr>
      <w:rFonts w:hint="default" w:ascii="Times New Roman" w:hAnsi="Times New Roman" w:eastAsia="宋体" w:cs="Times New Roman"/>
      <w:lang w:val="en-US" w:eastAsia="zh-CN" w:bidi="ar-SA"/>
    </w:rPr>
  </w:style>
  <w:style w:type="character" w:customStyle="1" w:styleId="131">
    <w:name w:val="标题 1 字符"/>
    <w:link w:val="132"/>
    <w:qFormat/>
    <w:uiPriority w:val="0"/>
    <w:rPr>
      <w:b/>
      <w:sz w:val="44"/>
    </w:rPr>
  </w:style>
  <w:style w:type="paragraph" w:customStyle="1" w:styleId="132">
    <w:name w:val="标题 11"/>
    <w:basedOn w:val="1"/>
    <w:next w:val="1"/>
    <w:link w:val="131"/>
    <w:qFormat/>
    <w:uiPriority w:val="0"/>
    <w:pPr>
      <w:keepNext/>
      <w:keepLines/>
      <w:spacing w:before="340" w:after="330" w:line="576" w:lineRule="auto"/>
      <w:outlineLvl w:val="0"/>
    </w:pPr>
    <w:rPr>
      <w:rFonts w:ascii="Times New Roman" w:hAnsi="Times New Roman"/>
      <w:b/>
      <w:sz w:val="44"/>
      <w:szCs w:val="20"/>
    </w:rPr>
  </w:style>
  <w:style w:type="character" w:customStyle="1" w:styleId="133">
    <w:name w:val="标题 2 字符"/>
    <w:link w:val="134"/>
    <w:qFormat/>
    <w:uiPriority w:val="0"/>
    <w:rPr>
      <w:rFonts w:ascii="Arial" w:hAnsi="Arial" w:eastAsia="黑体"/>
      <w:b/>
      <w:sz w:val="32"/>
    </w:rPr>
  </w:style>
  <w:style w:type="paragraph" w:customStyle="1" w:styleId="134">
    <w:name w:val="标题 21"/>
    <w:basedOn w:val="1"/>
    <w:next w:val="1"/>
    <w:link w:val="133"/>
    <w:qFormat/>
    <w:uiPriority w:val="0"/>
    <w:pPr>
      <w:keepNext/>
      <w:keepLines/>
      <w:spacing w:before="260" w:after="260" w:line="413" w:lineRule="auto"/>
      <w:outlineLvl w:val="1"/>
    </w:pPr>
    <w:rPr>
      <w:rFonts w:ascii="Arial" w:hAnsi="Arial" w:eastAsia="黑体"/>
      <w:b/>
      <w:sz w:val="32"/>
      <w:szCs w:val="20"/>
    </w:rPr>
  </w:style>
  <w:style w:type="character" w:customStyle="1" w:styleId="135">
    <w:name w:val="标题 3 字符"/>
    <w:link w:val="136"/>
    <w:qFormat/>
    <w:uiPriority w:val="0"/>
    <w:rPr>
      <w:b/>
      <w:sz w:val="32"/>
    </w:rPr>
  </w:style>
  <w:style w:type="paragraph" w:customStyle="1" w:styleId="136">
    <w:name w:val="标题 31"/>
    <w:basedOn w:val="1"/>
    <w:next w:val="1"/>
    <w:link w:val="135"/>
    <w:qFormat/>
    <w:uiPriority w:val="0"/>
    <w:pPr>
      <w:keepNext/>
      <w:keepLines/>
      <w:spacing w:before="260" w:after="260" w:line="413" w:lineRule="auto"/>
      <w:outlineLvl w:val="2"/>
    </w:pPr>
    <w:rPr>
      <w:rFonts w:ascii="Times New Roman" w:hAnsi="Times New Roman"/>
      <w:b/>
      <w:sz w:val="32"/>
      <w:szCs w:val="20"/>
    </w:rPr>
  </w:style>
  <w:style w:type="character" w:customStyle="1" w:styleId="137">
    <w:name w:val="标题 4 字符"/>
    <w:link w:val="138"/>
    <w:qFormat/>
    <w:uiPriority w:val="0"/>
    <w:rPr>
      <w:rFonts w:ascii="宋体" w:eastAsia="宋体"/>
      <w:color w:val="800000"/>
      <w:sz w:val="28"/>
      <w:lang w:val="en-US" w:eastAsia="zh-CN" w:bidi="ar-SA"/>
    </w:rPr>
  </w:style>
  <w:style w:type="paragraph" w:customStyle="1" w:styleId="138">
    <w:name w:val="标题 41"/>
    <w:basedOn w:val="1"/>
    <w:next w:val="1"/>
    <w:link w:val="137"/>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customStyle="1" w:styleId="139">
    <w:name w:val="列出段落"/>
    <w:basedOn w:val="1"/>
    <w:qFormat/>
    <w:uiPriority w:val="34"/>
    <w:pPr>
      <w:ind w:left="720"/>
      <w:contextualSpacing/>
    </w:pPr>
  </w:style>
  <w:style w:type="paragraph" w:customStyle="1" w:styleId="140">
    <w:name w:val="无间隔"/>
    <w:qFormat/>
    <w:uiPriority w:val="1"/>
    <w:rPr>
      <w:rFonts w:hint="default" w:ascii="Times New Roman" w:hAnsi="Times New Roman" w:eastAsia="宋体" w:cs="Times New Roman"/>
      <w:lang w:val="en-US" w:eastAsia="zh-CN" w:bidi="ar-SA"/>
    </w:rPr>
  </w:style>
  <w:style w:type="paragraph" w:customStyle="1" w:styleId="141">
    <w:name w:val="引用"/>
    <w:basedOn w:val="1"/>
    <w:next w:val="1"/>
    <w:qFormat/>
    <w:uiPriority w:val="29"/>
    <w:pPr>
      <w:ind w:left="720" w:right="720"/>
    </w:pPr>
    <w:rPr>
      <w:i/>
    </w:rPr>
  </w:style>
  <w:style w:type="paragraph" w:customStyle="1" w:styleId="142">
    <w:name w:val="明显引用"/>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43">
    <w:name w:val="TOC 标题113"/>
    <w:unhideWhenUsed/>
    <w:qFormat/>
    <w:uiPriority w:val="39"/>
    <w:rPr>
      <w:rFonts w:hint="default" w:ascii="Times New Roman" w:hAnsi="Times New Roman" w:eastAsia="宋体" w:cs="Times New Roman"/>
      <w:lang w:val="en-US" w:eastAsia="zh-CN" w:bidi="ar-SA"/>
    </w:rPr>
  </w:style>
  <w:style w:type="paragraph" w:customStyle="1" w:styleId="144">
    <w:name w:val="标题 111"/>
    <w:basedOn w:val="1"/>
    <w:next w:val="1"/>
    <w:link w:val="145"/>
    <w:qFormat/>
    <w:uiPriority w:val="9"/>
    <w:pPr>
      <w:keepNext/>
      <w:keepLines/>
      <w:spacing w:before="480" w:after="200"/>
      <w:outlineLvl w:val="0"/>
    </w:pPr>
    <w:rPr>
      <w:rFonts w:ascii="Arial" w:hAnsi="Arial" w:eastAsia="Arial" w:cs="Arial"/>
      <w:sz w:val="40"/>
      <w:szCs w:val="40"/>
    </w:rPr>
  </w:style>
  <w:style w:type="character" w:customStyle="1" w:styleId="145">
    <w:name w:val="标题 1 字符1"/>
    <w:link w:val="144"/>
    <w:qFormat/>
    <w:uiPriority w:val="9"/>
    <w:rPr>
      <w:rFonts w:ascii="Arial" w:hAnsi="Arial" w:eastAsia="Arial" w:cs="Arial"/>
      <w:sz w:val="40"/>
      <w:szCs w:val="40"/>
    </w:rPr>
  </w:style>
  <w:style w:type="paragraph" w:customStyle="1" w:styleId="146">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147">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148">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149">
    <w:name w:val="标题 511"/>
    <w:basedOn w:val="1"/>
    <w:next w:val="1"/>
    <w:link w:val="150"/>
    <w:qFormat/>
    <w:uiPriority w:val="9"/>
    <w:pPr>
      <w:keepNext/>
      <w:keepLines/>
      <w:spacing w:before="320" w:after="200"/>
      <w:outlineLvl w:val="4"/>
    </w:pPr>
    <w:rPr>
      <w:rFonts w:ascii="Arial" w:hAnsi="Arial" w:eastAsia="Arial" w:cs="Arial"/>
      <w:b/>
      <w:bCs/>
      <w:sz w:val="24"/>
      <w:szCs w:val="24"/>
    </w:rPr>
  </w:style>
  <w:style w:type="character" w:customStyle="1" w:styleId="150">
    <w:name w:val="标题 5 字符"/>
    <w:link w:val="149"/>
    <w:qFormat/>
    <w:uiPriority w:val="9"/>
    <w:rPr>
      <w:rFonts w:ascii="Arial" w:hAnsi="Arial" w:eastAsia="Arial" w:cs="Arial"/>
      <w:b/>
      <w:bCs/>
      <w:sz w:val="24"/>
      <w:szCs w:val="24"/>
    </w:rPr>
  </w:style>
  <w:style w:type="paragraph" w:customStyle="1" w:styleId="151">
    <w:name w:val="标题 611"/>
    <w:basedOn w:val="1"/>
    <w:next w:val="1"/>
    <w:link w:val="152"/>
    <w:qFormat/>
    <w:uiPriority w:val="9"/>
    <w:pPr>
      <w:keepNext/>
      <w:keepLines/>
      <w:spacing w:before="320" w:after="200"/>
      <w:outlineLvl w:val="5"/>
    </w:pPr>
    <w:rPr>
      <w:rFonts w:ascii="Arial" w:hAnsi="Arial" w:eastAsia="Arial" w:cs="Arial"/>
      <w:b/>
      <w:bCs/>
      <w:sz w:val="22"/>
    </w:rPr>
  </w:style>
  <w:style w:type="character" w:customStyle="1" w:styleId="152">
    <w:name w:val="标题 6 字符"/>
    <w:link w:val="151"/>
    <w:qFormat/>
    <w:uiPriority w:val="9"/>
    <w:rPr>
      <w:rFonts w:ascii="Arial" w:hAnsi="Arial" w:eastAsia="Arial" w:cs="Arial"/>
      <w:b/>
      <w:bCs/>
      <w:sz w:val="22"/>
      <w:szCs w:val="22"/>
    </w:rPr>
  </w:style>
  <w:style w:type="paragraph" w:customStyle="1" w:styleId="153">
    <w:name w:val="标题 711"/>
    <w:basedOn w:val="1"/>
    <w:next w:val="1"/>
    <w:link w:val="154"/>
    <w:qFormat/>
    <w:uiPriority w:val="9"/>
    <w:pPr>
      <w:keepNext/>
      <w:keepLines/>
      <w:spacing w:before="320" w:after="200"/>
      <w:outlineLvl w:val="6"/>
    </w:pPr>
    <w:rPr>
      <w:rFonts w:ascii="Arial" w:hAnsi="Arial" w:eastAsia="Arial" w:cs="Arial"/>
      <w:b/>
      <w:bCs/>
      <w:i/>
      <w:iCs/>
      <w:sz w:val="22"/>
    </w:rPr>
  </w:style>
  <w:style w:type="character" w:customStyle="1" w:styleId="154">
    <w:name w:val="标题 7 字符"/>
    <w:link w:val="153"/>
    <w:qFormat/>
    <w:uiPriority w:val="9"/>
    <w:rPr>
      <w:rFonts w:ascii="Arial" w:hAnsi="Arial" w:eastAsia="Arial" w:cs="Arial"/>
      <w:b/>
      <w:bCs/>
      <w:i/>
      <w:iCs/>
      <w:sz w:val="22"/>
      <w:szCs w:val="22"/>
    </w:rPr>
  </w:style>
  <w:style w:type="paragraph" w:customStyle="1" w:styleId="155">
    <w:name w:val="标题 811"/>
    <w:basedOn w:val="1"/>
    <w:next w:val="1"/>
    <w:link w:val="156"/>
    <w:qFormat/>
    <w:uiPriority w:val="9"/>
    <w:pPr>
      <w:keepNext/>
      <w:keepLines/>
      <w:spacing w:before="320" w:after="200"/>
      <w:outlineLvl w:val="7"/>
    </w:pPr>
    <w:rPr>
      <w:rFonts w:ascii="Arial" w:hAnsi="Arial" w:eastAsia="Arial" w:cs="Arial"/>
      <w:i/>
      <w:iCs/>
      <w:sz w:val="22"/>
    </w:rPr>
  </w:style>
  <w:style w:type="character" w:customStyle="1" w:styleId="156">
    <w:name w:val="标题 8 字符"/>
    <w:link w:val="155"/>
    <w:qFormat/>
    <w:uiPriority w:val="9"/>
    <w:rPr>
      <w:rFonts w:ascii="Arial" w:hAnsi="Arial" w:eastAsia="Arial" w:cs="Arial"/>
      <w:i/>
      <w:iCs/>
      <w:sz w:val="22"/>
      <w:szCs w:val="22"/>
    </w:rPr>
  </w:style>
  <w:style w:type="paragraph" w:customStyle="1" w:styleId="157">
    <w:name w:val="标题 911"/>
    <w:basedOn w:val="1"/>
    <w:next w:val="1"/>
    <w:link w:val="158"/>
    <w:qFormat/>
    <w:uiPriority w:val="9"/>
    <w:pPr>
      <w:keepNext/>
      <w:keepLines/>
      <w:spacing w:before="320" w:after="200"/>
      <w:outlineLvl w:val="8"/>
    </w:pPr>
    <w:rPr>
      <w:rFonts w:ascii="Arial" w:hAnsi="Arial" w:eastAsia="Arial" w:cs="Arial"/>
      <w:i/>
      <w:iCs/>
      <w:szCs w:val="21"/>
    </w:rPr>
  </w:style>
  <w:style w:type="character" w:customStyle="1" w:styleId="158">
    <w:name w:val="标题 9 字符"/>
    <w:link w:val="157"/>
    <w:qFormat/>
    <w:uiPriority w:val="9"/>
    <w:rPr>
      <w:rFonts w:ascii="Arial" w:hAnsi="Arial" w:eastAsia="Arial" w:cs="Arial"/>
      <w:i/>
      <w:iCs/>
      <w:sz w:val="21"/>
      <w:szCs w:val="21"/>
    </w:rPr>
  </w:style>
  <w:style w:type="character" w:customStyle="1" w:styleId="159">
    <w:name w:val="默认段落字体11"/>
    <w:link w:val="1"/>
    <w:unhideWhenUsed/>
    <w:qFormat/>
    <w:uiPriority w:val="1"/>
  </w:style>
  <w:style w:type="paragraph" w:customStyle="1" w:styleId="160">
    <w:name w:val="题注11"/>
    <w:basedOn w:val="1"/>
    <w:next w:val="1"/>
    <w:qFormat/>
    <w:uiPriority w:val="35"/>
    <w:pPr>
      <w:spacing w:line="276" w:lineRule="auto"/>
    </w:pPr>
    <w:rPr>
      <w:b/>
      <w:bCs/>
      <w:color w:val="4F81BD"/>
      <w:sz w:val="18"/>
      <w:szCs w:val="18"/>
    </w:rPr>
  </w:style>
  <w:style w:type="paragraph" w:customStyle="1" w:styleId="161">
    <w:name w:val="正文文本缩进11"/>
    <w:basedOn w:val="1"/>
    <w:link w:val="162"/>
    <w:unhideWhenUsed/>
    <w:qFormat/>
    <w:uiPriority w:val="99"/>
    <w:pPr>
      <w:spacing w:after="120"/>
      <w:ind w:left="420"/>
    </w:pPr>
  </w:style>
  <w:style w:type="character" w:customStyle="1" w:styleId="162">
    <w:name w:val="正文文本缩进 字符"/>
    <w:link w:val="161"/>
    <w:semiHidden/>
    <w:qFormat/>
    <w:uiPriority w:val="99"/>
    <w:rPr>
      <w:rFonts w:ascii="Calibri" w:hAnsi="Calibri"/>
      <w:sz w:val="21"/>
      <w:szCs w:val="22"/>
    </w:rPr>
  </w:style>
  <w:style w:type="paragraph" w:customStyle="1" w:styleId="163">
    <w:name w:val="尾注文本11"/>
    <w:basedOn w:val="1"/>
    <w:link w:val="164"/>
    <w:unhideWhenUsed/>
    <w:qFormat/>
    <w:uiPriority w:val="99"/>
    <w:rPr>
      <w:sz w:val="20"/>
    </w:rPr>
  </w:style>
  <w:style w:type="character" w:customStyle="1" w:styleId="164">
    <w:name w:val="尾注文本 字符"/>
    <w:link w:val="163"/>
    <w:qFormat/>
    <w:uiPriority w:val="99"/>
    <w:rPr>
      <w:sz w:val="20"/>
    </w:rPr>
  </w:style>
  <w:style w:type="paragraph" w:customStyle="1" w:styleId="165">
    <w:name w:val="页脚11"/>
    <w:basedOn w:val="1"/>
    <w:link w:val="166"/>
    <w:unhideWhenUsed/>
    <w:qFormat/>
    <w:uiPriority w:val="99"/>
    <w:pPr>
      <w:tabs>
        <w:tab w:val="center" w:pos="7143"/>
        <w:tab w:val="right" w:pos="14287"/>
      </w:tabs>
    </w:pPr>
  </w:style>
  <w:style w:type="character" w:customStyle="1" w:styleId="166">
    <w:name w:val="页脚 字符"/>
    <w:link w:val="165"/>
    <w:qFormat/>
    <w:uiPriority w:val="99"/>
  </w:style>
  <w:style w:type="paragraph" w:customStyle="1" w:styleId="167">
    <w:name w:val="页眉11"/>
    <w:basedOn w:val="1"/>
    <w:unhideWhenUsed/>
    <w:qFormat/>
    <w:uiPriority w:val="99"/>
    <w:pPr>
      <w:tabs>
        <w:tab w:val="center" w:pos="7143"/>
        <w:tab w:val="right" w:pos="14287"/>
      </w:tabs>
    </w:pPr>
  </w:style>
  <w:style w:type="paragraph" w:customStyle="1" w:styleId="168">
    <w:name w:val="副标题1"/>
    <w:basedOn w:val="1"/>
    <w:next w:val="1"/>
    <w:link w:val="169"/>
    <w:qFormat/>
    <w:uiPriority w:val="11"/>
    <w:pPr>
      <w:spacing w:before="200" w:after="200"/>
    </w:pPr>
    <w:rPr>
      <w:sz w:val="24"/>
      <w:szCs w:val="24"/>
    </w:rPr>
  </w:style>
  <w:style w:type="character" w:customStyle="1" w:styleId="169">
    <w:name w:val="副标题 字符"/>
    <w:link w:val="168"/>
    <w:qFormat/>
    <w:uiPriority w:val="11"/>
    <w:rPr>
      <w:sz w:val="24"/>
      <w:szCs w:val="24"/>
    </w:rPr>
  </w:style>
  <w:style w:type="paragraph" w:customStyle="1" w:styleId="170">
    <w:name w:val="脚注文本11"/>
    <w:basedOn w:val="1"/>
    <w:link w:val="171"/>
    <w:unhideWhenUsed/>
    <w:qFormat/>
    <w:uiPriority w:val="99"/>
    <w:pPr>
      <w:spacing w:after="40"/>
    </w:pPr>
    <w:rPr>
      <w:sz w:val="18"/>
    </w:rPr>
  </w:style>
  <w:style w:type="character" w:customStyle="1" w:styleId="171">
    <w:name w:val="脚注文本 字符"/>
    <w:link w:val="170"/>
    <w:qFormat/>
    <w:uiPriority w:val="99"/>
    <w:rPr>
      <w:sz w:val="18"/>
    </w:rPr>
  </w:style>
  <w:style w:type="paragraph" w:customStyle="1" w:styleId="172">
    <w:name w:val="图表目录12"/>
    <w:basedOn w:val="1"/>
    <w:next w:val="1"/>
    <w:unhideWhenUsed/>
    <w:qFormat/>
    <w:uiPriority w:val="99"/>
  </w:style>
  <w:style w:type="paragraph" w:customStyle="1" w:styleId="173">
    <w:name w:val="普通(网站)11"/>
    <w:basedOn w:val="1"/>
    <w:qFormat/>
    <w:uiPriority w:val="99"/>
    <w:rPr>
      <w:sz w:val="24"/>
    </w:rPr>
  </w:style>
  <w:style w:type="paragraph" w:customStyle="1" w:styleId="174">
    <w:name w:val="标题11"/>
    <w:basedOn w:val="1"/>
    <w:next w:val="1"/>
    <w:link w:val="175"/>
    <w:qFormat/>
    <w:uiPriority w:val="10"/>
    <w:pPr>
      <w:spacing w:before="300" w:after="200"/>
      <w:contextualSpacing/>
    </w:pPr>
    <w:rPr>
      <w:sz w:val="48"/>
      <w:szCs w:val="48"/>
    </w:rPr>
  </w:style>
  <w:style w:type="character" w:customStyle="1" w:styleId="175">
    <w:name w:val="标题 字符"/>
    <w:link w:val="174"/>
    <w:qFormat/>
    <w:uiPriority w:val="10"/>
    <w:rPr>
      <w:sz w:val="48"/>
      <w:szCs w:val="48"/>
    </w:rPr>
  </w:style>
  <w:style w:type="paragraph" w:customStyle="1" w:styleId="176">
    <w:name w:val="正文文本首行缩进 21"/>
    <w:basedOn w:val="161"/>
    <w:qFormat/>
    <w:uiPriority w:val="0"/>
    <w:pPr>
      <w:spacing w:after="0" w:line="360" w:lineRule="auto"/>
      <w:ind w:left="0" w:firstLine="420"/>
    </w:pPr>
    <w:rPr>
      <w:rFonts w:ascii="宋体" w:hAnsi="宋体"/>
      <w:szCs w:val="20"/>
    </w:rPr>
  </w:style>
  <w:style w:type="table" w:customStyle="1" w:styleId="177">
    <w:name w:val="网格型11"/>
    <w:qFormat/>
    <w:uiPriority w:val="59"/>
    <w:rPr>
      <w:lang w:val="en-US" w:eastAsia="zh-CN" w:bidi="ar-SA"/>
    </w:rPr>
  </w:style>
  <w:style w:type="character" w:customStyle="1" w:styleId="178">
    <w:name w:val="要点11"/>
    <w:link w:val="1"/>
    <w:qFormat/>
    <w:uiPriority w:val="22"/>
    <w:rPr>
      <w:b/>
      <w:bCs/>
    </w:rPr>
  </w:style>
  <w:style w:type="character" w:customStyle="1" w:styleId="179">
    <w:name w:val="尾注引用11"/>
    <w:link w:val="1"/>
    <w:unhideWhenUsed/>
    <w:qFormat/>
    <w:uiPriority w:val="99"/>
    <w:rPr>
      <w:vertAlign w:val="superscript"/>
    </w:rPr>
  </w:style>
  <w:style w:type="character" w:customStyle="1" w:styleId="180">
    <w:name w:val="超链接11"/>
    <w:link w:val="1"/>
    <w:unhideWhenUsed/>
    <w:qFormat/>
    <w:uiPriority w:val="99"/>
    <w:rPr>
      <w:color w:val="0000FF"/>
      <w:u w:val="single"/>
    </w:rPr>
  </w:style>
  <w:style w:type="character" w:customStyle="1" w:styleId="181">
    <w:name w:val="脚注引用11"/>
    <w:link w:val="1"/>
    <w:unhideWhenUsed/>
    <w:qFormat/>
    <w:uiPriority w:val="99"/>
    <w:rPr>
      <w:vertAlign w:val="superscript"/>
    </w:rPr>
  </w:style>
  <w:style w:type="paragraph" w:customStyle="1" w:styleId="182">
    <w:name w:val="TOC 标题112"/>
    <w:unhideWhenUsed/>
    <w:qFormat/>
    <w:uiPriority w:val="39"/>
    <w:rPr>
      <w:rFonts w:hint="default" w:ascii="Times New Roman" w:hAnsi="Times New Roman" w:eastAsia="宋体" w:cs="Times New Roman"/>
      <w:lang w:val="en-US" w:eastAsia="zh-CN" w:bidi="ar-SA"/>
    </w:rPr>
  </w:style>
  <w:style w:type="character" w:customStyle="1" w:styleId="183">
    <w:name w:val="Heading 1 Char"/>
    <w:link w:val="1"/>
    <w:qFormat/>
    <w:uiPriority w:val="9"/>
    <w:rPr>
      <w:rFonts w:ascii="Arial" w:hAnsi="Arial" w:eastAsia="Arial" w:cs="Arial"/>
      <w:sz w:val="40"/>
      <w:szCs w:val="40"/>
    </w:rPr>
  </w:style>
  <w:style w:type="character" w:customStyle="1" w:styleId="184">
    <w:name w:val="Heading 5 Char"/>
    <w:link w:val="1"/>
    <w:qFormat/>
    <w:uiPriority w:val="9"/>
    <w:rPr>
      <w:rFonts w:ascii="Arial" w:hAnsi="Arial" w:eastAsia="Arial" w:cs="Arial"/>
      <w:b/>
      <w:bCs/>
      <w:sz w:val="24"/>
      <w:szCs w:val="24"/>
    </w:rPr>
  </w:style>
  <w:style w:type="character" w:customStyle="1" w:styleId="185">
    <w:name w:val="Heading 6 Char"/>
    <w:link w:val="1"/>
    <w:qFormat/>
    <w:uiPriority w:val="9"/>
    <w:rPr>
      <w:rFonts w:ascii="Arial" w:hAnsi="Arial" w:eastAsia="Arial" w:cs="Arial"/>
      <w:b/>
      <w:bCs/>
      <w:sz w:val="22"/>
      <w:szCs w:val="22"/>
    </w:rPr>
  </w:style>
  <w:style w:type="character" w:customStyle="1" w:styleId="186">
    <w:name w:val="Heading 7 Char"/>
    <w:link w:val="1"/>
    <w:qFormat/>
    <w:uiPriority w:val="9"/>
    <w:rPr>
      <w:rFonts w:ascii="Arial" w:hAnsi="Arial" w:eastAsia="Arial" w:cs="Arial"/>
      <w:b/>
      <w:bCs/>
      <w:i/>
      <w:iCs/>
      <w:sz w:val="22"/>
      <w:szCs w:val="22"/>
    </w:rPr>
  </w:style>
  <w:style w:type="character" w:customStyle="1" w:styleId="187">
    <w:name w:val="Heading 8 Char"/>
    <w:link w:val="1"/>
    <w:qFormat/>
    <w:uiPriority w:val="9"/>
    <w:rPr>
      <w:rFonts w:ascii="Arial" w:hAnsi="Arial" w:eastAsia="Arial" w:cs="Arial"/>
      <w:i/>
      <w:iCs/>
      <w:sz w:val="22"/>
      <w:szCs w:val="22"/>
    </w:rPr>
  </w:style>
  <w:style w:type="character" w:customStyle="1" w:styleId="188">
    <w:name w:val="Heading 9 Char"/>
    <w:link w:val="1"/>
    <w:qFormat/>
    <w:uiPriority w:val="9"/>
    <w:rPr>
      <w:rFonts w:ascii="Arial" w:hAnsi="Arial" w:eastAsia="Arial" w:cs="Arial"/>
      <w:i/>
      <w:iCs/>
      <w:sz w:val="21"/>
      <w:szCs w:val="21"/>
    </w:rPr>
  </w:style>
  <w:style w:type="character" w:customStyle="1" w:styleId="189">
    <w:name w:val="Title Char"/>
    <w:link w:val="1"/>
    <w:qFormat/>
    <w:uiPriority w:val="10"/>
    <w:rPr>
      <w:sz w:val="48"/>
      <w:szCs w:val="48"/>
    </w:rPr>
  </w:style>
  <w:style w:type="character" w:customStyle="1" w:styleId="190">
    <w:name w:val="Subtitle Char"/>
    <w:link w:val="1"/>
    <w:qFormat/>
    <w:uiPriority w:val="11"/>
    <w:rPr>
      <w:sz w:val="24"/>
      <w:szCs w:val="24"/>
    </w:rPr>
  </w:style>
  <w:style w:type="character" w:customStyle="1" w:styleId="191">
    <w:name w:val="Quote Char"/>
    <w:link w:val="1"/>
    <w:qFormat/>
    <w:uiPriority w:val="29"/>
    <w:rPr>
      <w:i/>
    </w:rPr>
  </w:style>
  <w:style w:type="character" w:customStyle="1" w:styleId="192">
    <w:name w:val="Intense Quote Char"/>
    <w:link w:val="1"/>
    <w:qFormat/>
    <w:uiPriority w:val="30"/>
    <w:rPr>
      <w:i/>
    </w:rPr>
  </w:style>
  <w:style w:type="character" w:customStyle="1" w:styleId="193">
    <w:name w:val="Caption Char"/>
    <w:link w:val="1"/>
    <w:qFormat/>
    <w:uiPriority w:val="99"/>
  </w:style>
  <w:style w:type="character" w:customStyle="1" w:styleId="194">
    <w:name w:val="Footnote Text Char"/>
    <w:link w:val="1"/>
    <w:qFormat/>
    <w:uiPriority w:val="99"/>
    <w:rPr>
      <w:sz w:val="18"/>
    </w:rPr>
  </w:style>
  <w:style w:type="character" w:customStyle="1" w:styleId="195">
    <w:name w:val="Endnote Text Char"/>
    <w:link w:val="1"/>
    <w:qFormat/>
    <w:uiPriority w:val="99"/>
    <w:rPr>
      <w:sz w:val="20"/>
    </w:rPr>
  </w:style>
  <w:style w:type="paragraph" w:customStyle="1" w:styleId="196">
    <w:name w:val="TOC 标题111"/>
    <w:unhideWhenUsed/>
    <w:qFormat/>
    <w:uiPriority w:val="39"/>
    <w:rPr>
      <w:rFonts w:hint="default" w:ascii="Times New Roman" w:hAnsi="Times New Roman" w:eastAsia="宋体" w:cs="Times New Roman"/>
      <w:lang w:val="en-US" w:eastAsia="zh-CN" w:bidi="ar-SA"/>
    </w:rPr>
  </w:style>
  <w:style w:type="paragraph" w:customStyle="1" w:styleId="197">
    <w:name w:val="无间隔1"/>
    <w:qFormat/>
    <w:uiPriority w:val="1"/>
    <w:rPr>
      <w:rFonts w:hint="default" w:ascii="Times New Roman" w:hAnsi="Times New Roman" w:eastAsia="宋体" w:cs="Times New Roman"/>
      <w:lang w:val="en-US" w:eastAsia="zh-CN" w:bidi="ar-SA"/>
    </w:rPr>
  </w:style>
  <w:style w:type="paragraph" w:customStyle="1" w:styleId="198">
    <w:name w:val="引用1"/>
    <w:basedOn w:val="1"/>
    <w:next w:val="1"/>
    <w:link w:val="199"/>
    <w:qFormat/>
    <w:uiPriority w:val="29"/>
    <w:pPr>
      <w:ind w:left="720" w:right="720"/>
    </w:pPr>
    <w:rPr>
      <w:i/>
    </w:rPr>
  </w:style>
  <w:style w:type="character" w:customStyle="1" w:styleId="199">
    <w:name w:val="引用 字符"/>
    <w:link w:val="198"/>
    <w:qFormat/>
    <w:uiPriority w:val="29"/>
    <w:rPr>
      <w:i/>
    </w:rPr>
  </w:style>
  <w:style w:type="paragraph" w:customStyle="1" w:styleId="200">
    <w:name w:val="明显引用1"/>
    <w:basedOn w:val="1"/>
    <w:next w:val="1"/>
    <w:link w:val="2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1">
    <w:name w:val="明显引用 字符"/>
    <w:link w:val="200"/>
    <w:qFormat/>
    <w:uiPriority w:val="30"/>
    <w:rPr>
      <w:i/>
    </w:rPr>
  </w:style>
  <w:style w:type="table" w:customStyle="1" w:styleId="202">
    <w:name w:val="Table Grid Light"/>
    <w:qFormat/>
    <w:uiPriority w:val="59"/>
    <w:rPr>
      <w:lang w:val="en-US" w:eastAsia="zh-CN" w:bidi="ar-SA"/>
    </w:rPr>
  </w:style>
  <w:style w:type="table" w:customStyle="1" w:styleId="203">
    <w:name w:val="Grid Table 1 Light - Accent 1"/>
    <w:qFormat/>
    <w:uiPriority w:val="99"/>
    <w:rPr>
      <w:lang w:val="en-US" w:eastAsia="zh-CN" w:bidi="ar-SA"/>
    </w:rPr>
  </w:style>
  <w:style w:type="table" w:customStyle="1" w:styleId="204">
    <w:name w:val="Grid Table 1 Light - Accent 2"/>
    <w:qFormat/>
    <w:uiPriority w:val="99"/>
    <w:rPr>
      <w:lang w:val="en-US" w:eastAsia="zh-CN" w:bidi="ar-SA"/>
    </w:rPr>
  </w:style>
  <w:style w:type="table" w:customStyle="1" w:styleId="205">
    <w:name w:val="Grid Table 1 Light - Accent 3"/>
    <w:qFormat/>
    <w:uiPriority w:val="99"/>
    <w:rPr>
      <w:lang w:val="en-US" w:eastAsia="zh-CN" w:bidi="ar-SA"/>
    </w:rPr>
  </w:style>
  <w:style w:type="table" w:customStyle="1" w:styleId="206">
    <w:name w:val="Grid Table 1 Light - Accent 4"/>
    <w:qFormat/>
    <w:uiPriority w:val="99"/>
    <w:rPr>
      <w:lang w:val="en-US" w:eastAsia="zh-CN" w:bidi="ar-SA"/>
    </w:rPr>
  </w:style>
  <w:style w:type="table" w:customStyle="1" w:styleId="207">
    <w:name w:val="Grid Table 1 Light - Accent 5"/>
    <w:qFormat/>
    <w:uiPriority w:val="99"/>
    <w:rPr>
      <w:lang w:val="en-US" w:eastAsia="zh-CN" w:bidi="ar-SA"/>
    </w:rPr>
  </w:style>
  <w:style w:type="table" w:customStyle="1" w:styleId="208">
    <w:name w:val="Grid Table 1 Light - Accent 6"/>
    <w:qFormat/>
    <w:uiPriority w:val="99"/>
    <w:rPr>
      <w:lang w:val="en-US" w:eastAsia="zh-CN" w:bidi="ar-SA"/>
    </w:rPr>
  </w:style>
  <w:style w:type="table" w:customStyle="1" w:styleId="209">
    <w:name w:val="Grid Table 2 - Accent 1"/>
    <w:qFormat/>
    <w:uiPriority w:val="99"/>
    <w:rPr>
      <w:lang w:val="en-US" w:eastAsia="zh-CN" w:bidi="ar-SA"/>
    </w:rPr>
  </w:style>
  <w:style w:type="table" w:customStyle="1" w:styleId="210">
    <w:name w:val="Grid Table 2 - Accent 2"/>
    <w:qFormat/>
    <w:uiPriority w:val="99"/>
    <w:rPr>
      <w:lang w:val="en-US" w:eastAsia="zh-CN" w:bidi="ar-SA"/>
    </w:rPr>
  </w:style>
  <w:style w:type="table" w:customStyle="1" w:styleId="211">
    <w:name w:val="Grid Table 2 - Accent 3"/>
    <w:qFormat/>
    <w:uiPriority w:val="99"/>
    <w:rPr>
      <w:lang w:val="en-US" w:eastAsia="zh-CN" w:bidi="ar-SA"/>
    </w:rPr>
  </w:style>
  <w:style w:type="table" w:customStyle="1" w:styleId="212">
    <w:name w:val="Grid Table 2 - Accent 4"/>
    <w:qFormat/>
    <w:uiPriority w:val="99"/>
    <w:rPr>
      <w:lang w:val="en-US" w:eastAsia="zh-CN" w:bidi="ar-SA"/>
    </w:rPr>
  </w:style>
  <w:style w:type="table" w:customStyle="1" w:styleId="213">
    <w:name w:val="Grid Table 2 - Accent 5"/>
    <w:qFormat/>
    <w:uiPriority w:val="99"/>
    <w:rPr>
      <w:lang w:val="en-US" w:eastAsia="zh-CN" w:bidi="ar-SA"/>
    </w:rPr>
  </w:style>
  <w:style w:type="table" w:customStyle="1" w:styleId="214">
    <w:name w:val="Grid Table 2 - Accent 6"/>
    <w:qFormat/>
    <w:uiPriority w:val="99"/>
    <w:rPr>
      <w:lang w:val="en-US" w:eastAsia="zh-CN" w:bidi="ar-SA"/>
    </w:rPr>
  </w:style>
  <w:style w:type="table" w:customStyle="1" w:styleId="215">
    <w:name w:val="Grid Table 3 - Accent 1"/>
    <w:qFormat/>
    <w:uiPriority w:val="99"/>
    <w:rPr>
      <w:lang w:val="en-US" w:eastAsia="zh-CN" w:bidi="ar-SA"/>
    </w:rPr>
  </w:style>
  <w:style w:type="table" w:customStyle="1" w:styleId="216">
    <w:name w:val="Grid Table 3 - Accent 2"/>
    <w:qFormat/>
    <w:uiPriority w:val="99"/>
    <w:rPr>
      <w:lang w:val="en-US" w:eastAsia="zh-CN" w:bidi="ar-SA"/>
    </w:rPr>
  </w:style>
  <w:style w:type="table" w:customStyle="1" w:styleId="217">
    <w:name w:val="Grid Table 3 - Accent 3"/>
    <w:qFormat/>
    <w:uiPriority w:val="99"/>
    <w:rPr>
      <w:lang w:val="en-US" w:eastAsia="zh-CN" w:bidi="ar-SA"/>
    </w:rPr>
  </w:style>
  <w:style w:type="table" w:customStyle="1" w:styleId="218">
    <w:name w:val="Grid Table 3 - Accent 4"/>
    <w:qFormat/>
    <w:uiPriority w:val="99"/>
    <w:rPr>
      <w:lang w:val="en-US" w:eastAsia="zh-CN" w:bidi="ar-SA"/>
    </w:rPr>
  </w:style>
  <w:style w:type="table" w:customStyle="1" w:styleId="219">
    <w:name w:val="Grid Table 3 - Accent 5"/>
    <w:qFormat/>
    <w:uiPriority w:val="99"/>
    <w:rPr>
      <w:lang w:val="en-US" w:eastAsia="zh-CN" w:bidi="ar-SA"/>
    </w:rPr>
  </w:style>
  <w:style w:type="table" w:customStyle="1" w:styleId="220">
    <w:name w:val="Grid Table 3 - Accent 6"/>
    <w:qFormat/>
    <w:uiPriority w:val="99"/>
    <w:rPr>
      <w:lang w:val="en-US" w:eastAsia="zh-CN" w:bidi="ar-SA"/>
    </w:rPr>
  </w:style>
  <w:style w:type="table" w:customStyle="1" w:styleId="221">
    <w:name w:val="Grid Table 4 - Accent 1"/>
    <w:qFormat/>
    <w:uiPriority w:val="59"/>
    <w:rPr>
      <w:lang w:val="en-US" w:eastAsia="zh-CN" w:bidi="ar-SA"/>
    </w:rPr>
  </w:style>
  <w:style w:type="table" w:customStyle="1" w:styleId="222">
    <w:name w:val="Grid Table 4 - Accent 2"/>
    <w:qFormat/>
    <w:uiPriority w:val="59"/>
    <w:rPr>
      <w:lang w:val="en-US" w:eastAsia="zh-CN" w:bidi="ar-SA"/>
    </w:rPr>
  </w:style>
  <w:style w:type="table" w:customStyle="1" w:styleId="223">
    <w:name w:val="Grid Table 4 - Accent 3"/>
    <w:qFormat/>
    <w:uiPriority w:val="59"/>
    <w:rPr>
      <w:lang w:val="en-US" w:eastAsia="zh-CN" w:bidi="ar-SA"/>
    </w:rPr>
  </w:style>
  <w:style w:type="table" w:customStyle="1" w:styleId="224">
    <w:name w:val="Grid Table 4 - Accent 4"/>
    <w:qFormat/>
    <w:uiPriority w:val="59"/>
    <w:rPr>
      <w:lang w:val="en-US" w:eastAsia="zh-CN" w:bidi="ar-SA"/>
    </w:rPr>
  </w:style>
  <w:style w:type="table" w:customStyle="1" w:styleId="225">
    <w:name w:val="Grid Table 4 - Accent 5"/>
    <w:qFormat/>
    <w:uiPriority w:val="59"/>
    <w:rPr>
      <w:lang w:val="en-US" w:eastAsia="zh-CN" w:bidi="ar-SA"/>
    </w:rPr>
  </w:style>
  <w:style w:type="table" w:customStyle="1" w:styleId="226">
    <w:name w:val="Grid Table 4 - Accent 6"/>
    <w:qFormat/>
    <w:uiPriority w:val="59"/>
    <w:rPr>
      <w:lang w:val="en-US" w:eastAsia="zh-CN" w:bidi="ar-SA"/>
    </w:rPr>
  </w:style>
  <w:style w:type="table" w:customStyle="1" w:styleId="227">
    <w:name w:val="Grid Table 5 Dark- Accent 1"/>
    <w:qFormat/>
    <w:uiPriority w:val="99"/>
    <w:rPr>
      <w:lang w:val="en-US" w:eastAsia="zh-CN" w:bidi="ar-SA"/>
    </w:rPr>
  </w:style>
  <w:style w:type="table" w:customStyle="1" w:styleId="228">
    <w:name w:val="Grid Table 5 Dark - Accent 2"/>
    <w:qFormat/>
    <w:uiPriority w:val="99"/>
    <w:rPr>
      <w:lang w:val="en-US" w:eastAsia="zh-CN" w:bidi="ar-SA"/>
    </w:rPr>
  </w:style>
  <w:style w:type="table" w:customStyle="1" w:styleId="229">
    <w:name w:val="Grid Table 5 Dark - Accent 3"/>
    <w:qFormat/>
    <w:uiPriority w:val="99"/>
    <w:rPr>
      <w:lang w:val="en-US" w:eastAsia="zh-CN" w:bidi="ar-SA"/>
    </w:rPr>
  </w:style>
  <w:style w:type="table" w:customStyle="1" w:styleId="230">
    <w:name w:val="Grid Table 5 Dark- Accent 4"/>
    <w:qFormat/>
    <w:uiPriority w:val="99"/>
    <w:rPr>
      <w:lang w:val="en-US" w:eastAsia="zh-CN" w:bidi="ar-SA"/>
    </w:rPr>
  </w:style>
  <w:style w:type="table" w:customStyle="1" w:styleId="231">
    <w:name w:val="Grid Table 5 Dark - Accent 5"/>
    <w:qFormat/>
    <w:uiPriority w:val="99"/>
    <w:rPr>
      <w:lang w:val="en-US" w:eastAsia="zh-CN" w:bidi="ar-SA"/>
    </w:rPr>
  </w:style>
  <w:style w:type="table" w:customStyle="1" w:styleId="232">
    <w:name w:val="Grid Table 5 Dark - Accent 6"/>
    <w:qFormat/>
    <w:uiPriority w:val="99"/>
    <w:rPr>
      <w:lang w:val="en-US" w:eastAsia="zh-CN" w:bidi="ar-SA"/>
    </w:rPr>
  </w:style>
  <w:style w:type="table" w:customStyle="1" w:styleId="233">
    <w:name w:val="Grid Table 6 Colorful - Accent 1"/>
    <w:qFormat/>
    <w:uiPriority w:val="99"/>
    <w:rPr>
      <w:lang w:val="en-US" w:eastAsia="zh-CN" w:bidi="ar-SA"/>
    </w:rPr>
  </w:style>
  <w:style w:type="table" w:customStyle="1" w:styleId="234">
    <w:name w:val="Grid Table 6 Colorful - Accent 2"/>
    <w:qFormat/>
    <w:uiPriority w:val="99"/>
    <w:rPr>
      <w:lang w:val="en-US" w:eastAsia="zh-CN" w:bidi="ar-SA"/>
    </w:rPr>
  </w:style>
  <w:style w:type="table" w:customStyle="1" w:styleId="235">
    <w:name w:val="Grid Table 6 Colorful - Accent 3"/>
    <w:qFormat/>
    <w:uiPriority w:val="99"/>
    <w:rPr>
      <w:lang w:val="en-US" w:eastAsia="zh-CN" w:bidi="ar-SA"/>
    </w:rPr>
  </w:style>
  <w:style w:type="table" w:customStyle="1" w:styleId="236">
    <w:name w:val="Grid Table 6 Colorful - Accent 4"/>
    <w:qFormat/>
    <w:uiPriority w:val="99"/>
    <w:rPr>
      <w:lang w:val="en-US" w:eastAsia="zh-CN" w:bidi="ar-SA"/>
    </w:rPr>
  </w:style>
  <w:style w:type="table" w:customStyle="1" w:styleId="237">
    <w:name w:val="Grid Table 6 Colorful - Accent 5"/>
    <w:qFormat/>
    <w:uiPriority w:val="99"/>
    <w:rPr>
      <w:lang w:val="en-US" w:eastAsia="zh-CN" w:bidi="ar-SA"/>
    </w:rPr>
  </w:style>
  <w:style w:type="table" w:customStyle="1" w:styleId="238">
    <w:name w:val="Grid Table 6 Colorful - Accent 6"/>
    <w:qFormat/>
    <w:uiPriority w:val="99"/>
    <w:rPr>
      <w:lang w:val="en-US" w:eastAsia="zh-CN" w:bidi="ar-SA"/>
    </w:rPr>
  </w:style>
  <w:style w:type="table" w:customStyle="1" w:styleId="239">
    <w:name w:val="Grid Table 7 Colorful - Accent 1"/>
    <w:qFormat/>
    <w:uiPriority w:val="99"/>
    <w:rPr>
      <w:lang w:val="en-US" w:eastAsia="zh-CN" w:bidi="ar-SA"/>
    </w:rPr>
  </w:style>
  <w:style w:type="table" w:customStyle="1" w:styleId="240">
    <w:name w:val="Grid Table 7 Colorful - Accent 2"/>
    <w:qFormat/>
    <w:uiPriority w:val="99"/>
    <w:rPr>
      <w:lang w:val="en-US" w:eastAsia="zh-CN" w:bidi="ar-SA"/>
    </w:rPr>
  </w:style>
  <w:style w:type="table" w:customStyle="1" w:styleId="241">
    <w:name w:val="Grid Table 7 Colorful - Accent 3"/>
    <w:qFormat/>
    <w:uiPriority w:val="99"/>
    <w:rPr>
      <w:lang w:val="en-US" w:eastAsia="zh-CN" w:bidi="ar-SA"/>
    </w:rPr>
  </w:style>
  <w:style w:type="table" w:customStyle="1" w:styleId="242">
    <w:name w:val="Grid Table 7 Colorful - Accent 4"/>
    <w:qFormat/>
    <w:uiPriority w:val="99"/>
    <w:rPr>
      <w:lang w:val="en-US" w:eastAsia="zh-CN" w:bidi="ar-SA"/>
    </w:rPr>
  </w:style>
  <w:style w:type="table" w:customStyle="1" w:styleId="243">
    <w:name w:val="Grid Table 7 Colorful - Accent 5"/>
    <w:qFormat/>
    <w:uiPriority w:val="99"/>
    <w:rPr>
      <w:lang w:val="en-US" w:eastAsia="zh-CN" w:bidi="ar-SA"/>
    </w:rPr>
  </w:style>
  <w:style w:type="table" w:customStyle="1" w:styleId="244">
    <w:name w:val="Grid Table 7 Colorful - Accent 6"/>
    <w:qFormat/>
    <w:uiPriority w:val="99"/>
    <w:rPr>
      <w:lang w:val="en-US" w:eastAsia="zh-CN" w:bidi="ar-SA"/>
    </w:rPr>
  </w:style>
  <w:style w:type="table" w:customStyle="1" w:styleId="245">
    <w:name w:val="List Table 1 Light - Accent 1"/>
    <w:qFormat/>
    <w:uiPriority w:val="99"/>
    <w:rPr>
      <w:lang w:val="en-US" w:eastAsia="zh-CN" w:bidi="ar-SA"/>
    </w:rPr>
  </w:style>
  <w:style w:type="table" w:customStyle="1" w:styleId="246">
    <w:name w:val="List Table 1 Light - Accent 2"/>
    <w:qFormat/>
    <w:uiPriority w:val="99"/>
    <w:rPr>
      <w:lang w:val="en-US" w:eastAsia="zh-CN" w:bidi="ar-SA"/>
    </w:rPr>
  </w:style>
  <w:style w:type="table" w:customStyle="1" w:styleId="247">
    <w:name w:val="List Table 1 Light - Accent 3"/>
    <w:qFormat/>
    <w:uiPriority w:val="99"/>
    <w:rPr>
      <w:lang w:val="en-US" w:eastAsia="zh-CN" w:bidi="ar-SA"/>
    </w:rPr>
  </w:style>
  <w:style w:type="table" w:customStyle="1" w:styleId="248">
    <w:name w:val="List Table 1 Light - Accent 4"/>
    <w:qFormat/>
    <w:uiPriority w:val="99"/>
    <w:rPr>
      <w:lang w:val="en-US" w:eastAsia="zh-CN" w:bidi="ar-SA"/>
    </w:rPr>
  </w:style>
  <w:style w:type="table" w:customStyle="1" w:styleId="249">
    <w:name w:val="List Table 1 Light - Accent 5"/>
    <w:qFormat/>
    <w:uiPriority w:val="99"/>
    <w:rPr>
      <w:lang w:val="en-US" w:eastAsia="zh-CN" w:bidi="ar-SA"/>
    </w:rPr>
  </w:style>
  <w:style w:type="table" w:customStyle="1" w:styleId="250">
    <w:name w:val="List Table 1 Light - Accent 6"/>
    <w:qFormat/>
    <w:uiPriority w:val="99"/>
    <w:rPr>
      <w:lang w:val="en-US" w:eastAsia="zh-CN" w:bidi="ar-SA"/>
    </w:rPr>
  </w:style>
  <w:style w:type="table" w:customStyle="1" w:styleId="251">
    <w:name w:val="List Table 2 - Accent 1"/>
    <w:qFormat/>
    <w:uiPriority w:val="99"/>
    <w:rPr>
      <w:lang w:val="en-US" w:eastAsia="zh-CN" w:bidi="ar-SA"/>
    </w:rPr>
  </w:style>
  <w:style w:type="table" w:customStyle="1" w:styleId="252">
    <w:name w:val="List Table 2 - Accent 2"/>
    <w:qFormat/>
    <w:uiPriority w:val="99"/>
    <w:rPr>
      <w:lang w:val="en-US" w:eastAsia="zh-CN" w:bidi="ar-SA"/>
    </w:rPr>
  </w:style>
  <w:style w:type="table" w:customStyle="1" w:styleId="253">
    <w:name w:val="List Table 2 - Accent 3"/>
    <w:qFormat/>
    <w:uiPriority w:val="99"/>
    <w:rPr>
      <w:lang w:val="en-US" w:eastAsia="zh-CN" w:bidi="ar-SA"/>
    </w:rPr>
  </w:style>
  <w:style w:type="table" w:customStyle="1" w:styleId="254">
    <w:name w:val="List Table 2 - Accent 4"/>
    <w:qFormat/>
    <w:uiPriority w:val="99"/>
    <w:rPr>
      <w:lang w:val="en-US" w:eastAsia="zh-CN" w:bidi="ar-SA"/>
    </w:rPr>
  </w:style>
  <w:style w:type="table" w:customStyle="1" w:styleId="255">
    <w:name w:val="List Table 2 - Accent 5"/>
    <w:qFormat/>
    <w:uiPriority w:val="99"/>
    <w:rPr>
      <w:lang w:val="en-US" w:eastAsia="zh-CN" w:bidi="ar-SA"/>
    </w:rPr>
  </w:style>
  <w:style w:type="table" w:customStyle="1" w:styleId="256">
    <w:name w:val="List Table 2 - Accent 6"/>
    <w:qFormat/>
    <w:uiPriority w:val="99"/>
    <w:rPr>
      <w:lang w:val="en-US" w:eastAsia="zh-CN" w:bidi="ar-SA"/>
    </w:rPr>
  </w:style>
  <w:style w:type="table" w:customStyle="1" w:styleId="257">
    <w:name w:val="List Table 3 - Accent 1"/>
    <w:qFormat/>
    <w:uiPriority w:val="99"/>
    <w:rPr>
      <w:lang w:val="en-US" w:eastAsia="zh-CN" w:bidi="ar-SA"/>
    </w:rPr>
  </w:style>
  <w:style w:type="table" w:customStyle="1" w:styleId="258">
    <w:name w:val="List Table 3 - Accent 2"/>
    <w:qFormat/>
    <w:uiPriority w:val="99"/>
    <w:rPr>
      <w:lang w:val="en-US" w:eastAsia="zh-CN" w:bidi="ar-SA"/>
    </w:rPr>
  </w:style>
  <w:style w:type="table" w:customStyle="1" w:styleId="259">
    <w:name w:val="List Table 3 - Accent 3"/>
    <w:qFormat/>
    <w:uiPriority w:val="99"/>
    <w:rPr>
      <w:lang w:val="en-US" w:eastAsia="zh-CN" w:bidi="ar-SA"/>
    </w:rPr>
  </w:style>
  <w:style w:type="table" w:customStyle="1" w:styleId="260">
    <w:name w:val="List Table 3 - Accent 4"/>
    <w:qFormat/>
    <w:uiPriority w:val="99"/>
    <w:rPr>
      <w:lang w:val="en-US" w:eastAsia="zh-CN" w:bidi="ar-SA"/>
    </w:rPr>
  </w:style>
  <w:style w:type="table" w:customStyle="1" w:styleId="261">
    <w:name w:val="List Table 3 - Accent 5"/>
    <w:qFormat/>
    <w:uiPriority w:val="99"/>
    <w:rPr>
      <w:lang w:val="en-US" w:eastAsia="zh-CN" w:bidi="ar-SA"/>
    </w:rPr>
  </w:style>
  <w:style w:type="table" w:customStyle="1" w:styleId="262">
    <w:name w:val="List Table 3 - Accent 6"/>
    <w:qFormat/>
    <w:uiPriority w:val="99"/>
    <w:rPr>
      <w:lang w:val="en-US" w:eastAsia="zh-CN" w:bidi="ar-SA"/>
    </w:rPr>
  </w:style>
  <w:style w:type="table" w:customStyle="1" w:styleId="263">
    <w:name w:val="List Table 4 - Accent 1"/>
    <w:qFormat/>
    <w:uiPriority w:val="99"/>
    <w:rPr>
      <w:lang w:val="en-US" w:eastAsia="zh-CN" w:bidi="ar-SA"/>
    </w:rPr>
  </w:style>
  <w:style w:type="table" w:customStyle="1" w:styleId="264">
    <w:name w:val="List Table 4 - Accent 2"/>
    <w:qFormat/>
    <w:uiPriority w:val="99"/>
    <w:rPr>
      <w:lang w:val="en-US" w:eastAsia="zh-CN" w:bidi="ar-SA"/>
    </w:rPr>
  </w:style>
  <w:style w:type="table" w:customStyle="1" w:styleId="265">
    <w:name w:val="List Table 4 - Accent 3"/>
    <w:qFormat/>
    <w:uiPriority w:val="99"/>
    <w:rPr>
      <w:lang w:val="en-US" w:eastAsia="zh-CN" w:bidi="ar-SA"/>
    </w:rPr>
  </w:style>
  <w:style w:type="table" w:customStyle="1" w:styleId="266">
    <w:name w:val="List Table 4 - Accent 4"/>
    <w:qFormat/>
    <w:uiPriority w:val="99"/>
    <w:rPr>
      <w:lang w:val="en-US" w:eastAsia="zh-CN" w:bidi="ar-SA"/>
    </w:rPr>
  </w:style>
  <w:style w:type="table" w:customStyle="1" w:styleId="267">
    <w:name w:val="List Table 4 - Accent 5"/>
    <w:qFormat/>
    <w:uiPriority w:val="99"/>
    <w:rPr>
      <w:lang w:val="en-US" w:eastAsia="zh-CN" w:bidi="ar-SA"/>
    </w:rPr>
  </w:style>
  <w:style w:type="table" w:customStyle="1" w:styleId="268">
    <w:name w:val="List Table 4 - Accent 6"/>
    <w:qFormat/>
    <w:uiPriority w:val="99"/>
    <w:rPr>
      <w:lang w:val="en-US" w:eastAsia="zh-CN" w:bidi="ar-SA"/>
    </w:rPr>
  </w:style>
  <w:style w:type="table" w:customStyle="1" w:styleId="269">
    <w:name w:val="List Table 5 Dark - Accent 1"/>
    <w:qFormat/>
    <w:uiPriority w:val="99"/>
    <w:rPr>
      <w:lang w:val="en-US" w:eastAsia="zh-CN" w:bidi="ar-SA"/>
    </w:rPr>
  </w:style>
  <w:style w:type="table" w:customStyle="1" w:styleId="270">
    <w:name w:val="List Table 5 Dark - Accent 2"/>
    <w:qFormat/>
    <w:uiPriority w:val="99"/>
    <w:rPr>
      <w:lang w:val="en-US" w:eastAsia="zh-CN" w:bidi="ar-SA"/>
    </w:rPr>
  </w:style>
  <w:style w:type="table" w:customStyle="1" w:styleId="271">
    <w:name w:val="List Table 5 Dark - Accent 3"/>
    <w:qFormat/>
    <w:uiPriority w:val="99"/>
    <w:rPr>
      <w:lang w:val="en-US" w:eastAsia="zh-CN" w:bidi="ar-SA"/>
    </w:rPr>
  </w:style>
  <w:style w:type="table" w:customStyle="1" w:styleId="272">
    <w:name w:val="List Table 5 Dark - Accent 4"/>
    <w:qFormat/>
    <w:uiPriority w:val="99"/>
    <w:rPr>
      <w:lang w:val="en-US" w:eastAsia="zh-CN" w:bidi="ar-SA"/>
    </w:rPr>
  </w:style>
  <w:style w:type="table" w:customStyle="1" w:styleId="273">
    <w:name w:val="List Table 5 Dark - Accent 5"/>
    <w:qFormat/>
    <w:uiPriority w:val="99"/>
    <w:rPr>
      <w:lang w:val="en-US" w:eastAsia="zh-CN" w:bidi="ar-SA"/>
    </w:rPr>
  </w:style>
  <w:style w:type="table" w:customStyle="1" w:styleId="274">
    <w:name w:val="List Table 5 Dark - Accent 6"/>
    <w:qFormat/>
    <w:uiPriority w:val="99"/>
    <w:rPr>
      <w:lang w:val="en-US" w:eastAsia="zh-CN" w:bidi="ar-SA"/>
    </w:rPr>
  </w:style>
  <w:style w:type="table" w:customStyle="1" w:styleId="275">
    <w:name w:val="List Table 6 Colorful - Accent 1"/>
    <w:qFormat/>
    <w:uiPriority w:val="99"/>
    <w:rPr>
      <w:lang w:val="en-US" w:eastAsia="zh-CN" w:bidi="ar-SA"/>
    </w:rPr>
  </w:style>
  <w:style w:type="table" w:customStyle="1" w:styleId="276">
    <w:name w:val="List Table 6 Colorful - Accent 2"/>
    <w:qFormat/>
    <w:uiPriority w:val="99"/>
    <w:rPr>
      <w:lang w:val="en-US" w:eastAsia="zh-CN" w:bidi="ar-SA"/>
    </w:rPr>
  </w:style>
  <w:style w:type="table" w:customStyle="1" w:styleId="277">
    <w:name w:val="List Table 6 Colorful - Accent 3"/>
    <w:qFormat/>
    <w:uiPriority w:val="99"/>
    <w:rPr>
      <w:lang w:val="en-US" w:eastAsia="zh-CN" w:bidi="ar-SA"/>
    </w:rPr>
  </w:style>
  <w:style w:type="table" w:customStyle="1" w:styleId="278">
    <w:name w:val="List Table 6 Colorful - Accent 4"/>
    <w:qFormat/>
    <w:uiPriority w:val="99"/>
    <w:rPr>
      <w:lang w:val="en-US" w:eastAsia="zh-CN" w:bidi="ar-SA"/>
    </w:rPr>
  </w:style>
  <w:style w:type="table" w:customStyle="1" w:styleId="279">
    <w:name w:val="List Table 6 Colorful - Accent 5"/>
    <w:qFormat/>
    <w:uiPriority w:val="99"/>
    <w:rPr>
      <w:lang w:val="en-US" w:eastAsia="zh-CN" w:bidi="ar-SA"/>
    </w:rPr>
  </w:style>
  <w:style w:type="table" w:customStyle="1" w:styleId="280">
    <w:name w:val="List Table 6 Colorful - Accent 6"/>
    <w:qFormat/>
    <w:uiPriority w:val="99"/>
    <w:rPr>
      <w:lang w:val="en-US" w:eastAsia="zh-CN" w:bidi="ar-SA"/>
    </w:rPr>
  </w:style>
  <w:style w:type="table" w:customStyle="1" w:styleId="281">
    <w:name w:val="List Table 7 Colorful - Accent 1"/>
    <w:qFormat/>
    <w:uiPriority w:val="99"/>
    <w:rPr>
      <w:lang w:val="en-US" w:eastAsia="zh-CN" w:bidi="ar-SA"/>
    </w:rPr>
  </w:style>
  <w:style w:type="table" w:customStyle="1" w:styleId="282">
    <w:name w:val="List Table 7 Colorful - Accent 2"/>
    <w:qFormat/>
    <w:uiPriority w:val="99"/>
    <w:rPr>
      <w:lang w:val="en-US" w:eastAsia="zh-CN" w:bidi="ar-SA"/>
    </w:rPr>
  </w:style>
  <w:style w:type="table" w:customStyle="1" w:styleId="283">
    <w:name w:val="List Table 7 Colorful - Accent 3"/>
    <w:qFormat/>
    <w:uiPriority w:val="99"/>
    <w:rPr>
      <w:lang w:val="en-US" w:eastAsia="zh-CN" w:bidi="ar-SA"/>
    </w:rPr>
  </w:style>
  <w:style w:type="table" w:customStyle="1" w:styleId="284">
    <w:name w:val="List Table 7 Colorful - Accent 4"/>
    <w:qFormat/>
    <w:uiPriority w:val="99"/>
    <w:rPr>
      <w:lang w:val="en-US" w:eastAsia="zh-CN" w:bidi="ar-SA"/>
    </w:rPr>
  </w:style>
  <w:style w:type="table" w:customStyle="1" w:styleId="285">
    <w:name w:val="List Table 7 Colorful - Accent 5"/>
    <w:qFormat/>
    <w:uiPriority w:val="99"/>
    <w:rPr>
      <w:lang w:val="en-US" w:eastAsia="zh-CN" w:bidi="ar-SA"/>
    </w:rPr>
  </w:style>
  <w:style w:type="table" w:customStyle="1" w:styleId="286">
    <w:name w:val="List Table 7 Colorful - Accent 6"/>
    <w:qFormat/>
    <w:uiPriority w:val="99"/>
    <w:rPr>
      <w:lang w:val="en-US" w:eastAsia="zh-CN" w:bidi="ar-SA"/>
    </w:rPr>
  </w:style>
  <w:style w:type="table" w:customStyle="1" w:styleId="287">
    <w:name w:val="Lined - Accent"/>
    <w:qFormat/>
    <w:uiPriority w:val="99"/>
    <w:rPr>
      <w:color w:val="404040"/>
      <w:lang w:val="en-US" w:eastAsia="zh-CN" w:bidi="ar-SA"/>
    </w:rPr>
  </w:style>
  <w:style w:type="table" w:customStyle="1" w:styleId="288">
    <w:name w:val="Lined - Accent 1"/>
    <w:qFormat/>
    <w:uiPriority w:val="99"/>
    <w:rPr>
      <w:color w:val="404040"/>
      <w:lang w:val="en-US" w:eastAsia="zh-CN" w:bidi="ar-SA"/>
    </w:rPr>
  </w:style>
  <w:style w:type="table" w:customStyle="1" w:styleId="289">
    <w:name w:val="Lined - Accent 2"/>
    <w:qFormat/>
    <w:uiPriority w:val="99"/>
    <w:rPr>
      <w:color w:val="404040"/>
      <w:lang w:val="en-US" w:eastAsia="zh-CN" w:bidi="ar-SA"/>
    </w:rPr>
  </w:style>
  <w:style w:type="table" w:customStyle="1" w:styleId="290">
    <w:name w:val="Lined - Accent 3"/>
    <w:qFormat/>
    <w:uiPriority w:val="99"/>
    <w:rPr>
      <w:color w:val="404040"/>
      <w:lang w:val="en-US" w:eastAsia="zh-CN" w:bidi="ar-SA"/>
    </w:rPr>
  </w:style>
  <w:style w:type="table" w:customStyle="1" w:styleId="291">
    <w:name w:val="Lined - Accent 4"/>
    <w:qFormat/>
    <w:uiPriority w:val="99"/>
    <w:rPr>
      <w:color w:val="404040"/>
      <w:lang w:val="en-US" w:eastAsia="zh-CN" w:bidi="ar-SA"/>
    </w:rPr>
  </w:style>
  <w:style w:type="table" w:customStyle="1" w:styleId="292">
    <w:name w:val="Lined - Accent 5"/>
    <w:qFormat/>
    <w:uiPriority w:val="99"/>
    <w:rPr>
      <w:color w:val="404040"/>
      <w:lang w:val="en-US" w:eastAsia="zh-CN" w:bidi="ar-SA"/>
    </w:rPr>
  </w:style>
  <w:style w:type="table" w:customStyle="1" w:styleId="293">
    <w:name w:val="Lined - Accent 6"/>
    <w:qFormat/>
    <w:uiPriority w:val="99"/>
    <w:rPr>
      <w:color w:val="404040"/>
      <w:lang w:val="en-US" w:eastAsia="zh-CN" w:bidi="ar-SA"/>
    </w:rPr>
  </w:style>
  <w:style w:type="table" w:customStyle="1" w:styleId="294">
    <w:name w:val="Bordered &amp; Lined - Accent"/>
    <w:qFormat/>
    <w:uiPriority w:val="99"/>
    <w:rPr>
      <w:color w:val="404040"/>
      <w:lang w:val="en-US" w:eastAsia="zh-CN" w:bidi="ar-SA"/>
    </w:rPr>
  </w:style>
  <w:style w:type="table" w:customStyle="1" w:styleId="295">
    <w:name w:val="Bordered &amp; Lined - Accent 1"/>
    <w:qFormat/>
    <w:uiPriority w:val="99"/>
    <w:rPr>
      <w:color w:val="404040"/>
      <w:lang w:val="en-US" w:eastAsia="zh-CN" w:bidi="ar-SA"/>
    </w:rPr>
  </w:style>
  <w:style w:type="table" w:customStyle="1" w:styleId="296">
    <w:name w:val="Bordered &amp; Lined - Accent 2"/>
    <w:qFormat/>
    <w:uiPriority w:val="99"/>
    <w:rPr>
      <w:color w:val="404040"/>
      <w:lang w:val="en-US" w:eastAsia="zh-CN" w:bidi="ar-SA"/>
    </w:rPr>
  </w:style>
  <w:style w:type="table" w:customStyle="1" w:styleId="297">
    <w:name w:val="Bordered &amp; Lined - Accent 3"/>
    <w:qFormat/>
    <w:uiPriority w:val="99"/>
    <w:rPr>
      <w:color w:val="404040"/>
      <w:lang w:val="en-US" w:eastAsia="zh-CN" w:bidi="ar-SA"/>
    </w:rPr>
  </w:style>
  <w:style w:type="table" w:customStyle="1" w:styleId="298">
    <w:name w:val="Bordered &amp; Lined - Accent 4"/>
    <w:qFormat/>
    <w:uiPriority w:val="99"/>
    <w:rPr>
      <w:color w:val="404040"/>
      <w:lang w:val="en-US" w:eastAsia="zh-CN" w:bidi="ar-SA"/>
    </w:rPr>
  </w:style>
  <w:style w:type="table" w:customStyle="1" w:styleId="299">
    <w:name w:val="Bordered &amp; Lined - Accent 5"/>
    <w:qFormat/>
    <w:uiPriority w:val="99"/>
    <w:rPr>
      <w:color w:val="404040"/>
      <w:lang w:val="en-US" w:eastAsia="zh-CN" w:bidi="ar-SA"/>
    </w:rPr>
  </w:style>
  <w:style w:type="table" w:customStyle="1" w:styleId="300">
    <w:name w:val="Bordered &amp; Lined - Accent 6"/>
    <w:qFormat/>
    <w:uiPriority w:val="99"/>
    <w:rPr>
      <w:color w:val="404040"/>
      <w:lang w:val="en-US" w:eastAsia="zh-CN" w:bidi="ar-SA"/>
    </w:rPr>
  </w:style>
  <w:style w:type="table" w:customStyle="1" w:styleId="301">
    <w:name w:val="Bordered"/>
    <w:qFormat/>
    <w:uiPriority w:val="99"/>
    <w:rPr>
      <w:lang w:val="en-US" w:eastAsia="zh-CN" w:bidi="ar-SA"/>
    </w:rPr>
  </w:style>
  <w:style w:type="table" w:customStyle="1" w:styleId="302">
    <w:name w:val="Bordered - Accent 1"/>
    <w:qFormat/>
    <w:uiPriority w:val="99"/>
    <w:rPr>
      <w:lang w:val="en-US" w:eastAsia="zh-CN" w:bidi="ar-SA"/>
    </w:rPr>
  </w:style>
  <w:style w:type="table" w:customStyle="1" w:styleId="303">
    <w:name w:val="Bordered - Accent 2"/>
    <w:qFormat/>
    <w:uiPriority w:val="99"/>
    <w:rPr>
      <w:lang w:val="en-US" w:eastAsia="zh-CN" w:bidi="ar-SA"/>
    </w:rPr>
  </w:style>
  <w:style w:type="table" w:customStyle="1" w:styleId="304">
    <w:name w:val="Bordered - Accent 3"/>
    <w:qFormat/>
    <w:uiPriority w:val="99"/>
    <w:rPr>
      <w:lang w:val="en-US" w:eastAsia="zh-CN" w:bidi="ar-SA"/>
    </w:rPr>
  </w:style>
  <w:style w:type="table" w:customStyle="1" w:styleId="305">
    <w:name w:val="Bordered - Accent 4"/>
    <w:qFormat/>
    <w:uiPriority w:val="99"/>
    <w:rPr>
      <w:lang w:val="en-US" w:eastAsia="zh-CN" w:bidi="ar-SA"/>
    </w:rPr>
  </w:style>
  <w:style w:type="table" w:customStyle="1" w:styleId="306">
    <w:name w:val="Bordered - Accent 5"/>
    <w:qFormat/>
    <w:uiPriority w:val="99"/>
    <w:rPr>
      <w:lang w:val="en-US" w:eastAsia="zh-CN" w:bidi="ar-SA"/>
    </w:rPr>
  </w:style>
  <w:style w:type="table" w:customStyle="1" w:styleId="307">
    <w:name w:val="Bordered - Accent 6"/>
    <w:qFormat/>
    <w:uiPriority w:val="99"/>
    <w:rPr>
      <w:lang w:val="en-US" w:eastAsia="zh-CN" w:bidi="ar-SA"/>
    </w:rPr>
  </w:style>
  <w:style w:type="paragraph" w:customStyle="1" w:styleId="308">
    <w:name w:val="TOC 标题11"/>
    <w:unhideWhenUsed/>
    <w:qFormat/>
    <w:uiPriority w:val="39"/>
    <w:rPr>
      <w:rFonts w:hint="default" w:ascii="Times New Roman" w:hAnsi="Times New Roman" w:eastAsia="宋体" w:cs="Times New Roman"/>
      <w:lang w:val="en-US" w:eastAsia="zh-CN" w:bidi="ar-SA"/>
    </w:rPr>
  </w:style>
  <w:style w:type="paragraph" w:customStyle="1" w:styleId="309">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310">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311">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312">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313">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314">
    <w:name w:val="默认段落字体1"/>
    <w:link w:val="1"/>
    <w:unhideWhenUsed/>
    <w:qFormat/>
    <w:uiPriority w:val="1"/>
  </w:style>
  <w:style w:type="table" w:customStyle="1" w:styleId="315">
    <w:name w:val="普通表格1"/>
    <w:semiHidden/>
    <w:qFormat/>
    <w:uiPriority w:val="0"/>
    <w:rPr>
      <w:lang w:val="en-US" w:eastAsia="zh-CN" w:bidi="ar-SA"/>
    </w:rPr>
  </w:style>
  <w:style w:type="paragraph" w:customStyle="1" w:styleId="316">
    <w:name w:val="列表项目符号 41"/>
    <w:basedOn w:val="1"/>
    <w:qFormat/>
    <w:uiPriority w:val="0"/>
    <w:pPr>
      <w:tabs>
        <w:tab w:val="left" w:pos="360"/>
      </w:tabs>
      <w:spacing w:line="380" w:lineRule="exact"/>
      <w:ind w:left="360" w:hanging="360"/>
    </w:pPr>
    <w:rPr>
      <w:sz w:val="28"/>
    </w:rPr>
  </w:style>
  <w:style w:type="paragraph" w:customStyle="1" w:styleId="317">
    <w:name w:val="索引 81"/>
    <w:basedOn w:val="1"/>
    <w:next w:val="1"/>
    <w:qFormat/>
    <w:uiPriority w:val="0"/>
    <w:pPr>
      <w:ind w:left="1400"/>
    </w:pPr>
  </w:style>
  <w:style w:type="paragraph" w:customStyle="1" w:styleId="318">
    <w:name w:val="列表编号1"/>
    <w:basedOn w:val="1"/>
    <w:qFormat/>
    <w:uiPriority w:val="0"/>
    <w:pPr>
      <w:tabs>
        <w:tab w:val="left" w:pos="0"/>
        <w:tab w:val="left" w:pos="840"/>
      </w:tabs>
      <w:spacing w:line="360" w:lineRule="auto"/>
    </w:pPr>
  </w:style>
  <w:style w:type="paragraph" w:customStyle="1" w:styleId="319">
    <w:name w:val="正文缩进11"/>
    <w:basedOn w:val="1"/>
    <w:qFormat/>
    <w:uiPriority w:val="0"/>
    <w:pPr>
      <w:ind w:firstLine="420"/>
    </w:pPr>
    <w:rPr>
      <w:rFonts w:ascii="宋体"/>
      <w:color w:val="000000"/>
      <w:sz w:val="24"/>
      <w:szCs w:val="20"/>
    </w:rPr>
  </w:style>
  <w:style w:type="paragraph" w:customStyle="1" w:styleId="320">
    <w:name w:val="题注1"/>
    <w:basedOn w:val="1"/>
    <w:next w:val="1"/>
    <w:link w:val="321"/>
    <w:qFormat/>
    <w:uiPriority w:val="0"/>
    <w:pPr>
      <w:tabs>
        <w:tab w:val="left" w:pos="0"/>
      </w:tabs>
      <w:spacing w:line="360" w:lineRule="auto"/>
    </w:pPr>
    <w:rPr>
      <w:rFonts w:ascii="Arial" w:hAnsi="Arial" w:eastAsia="黑体"/>
      <w:sz w:val="20"/>
      <w:szCs w:val="20"/>
    </w:rPr>
  </w:style>
  <w:style w:type="character" w:customStyle="1" w:styleId="321">
    <w:name w:val="题注 字符"/>
    <w:link w:val="320"/>
    <w:qFormat/>
    <w:uiPriority w:val="0"/>
    <w:rPr>
      <w:rFonts w:ascii="Arial" w:hAnsi="Arial" w:eastAsia="黑体" w:cs="Arial"/>
    </w:rPr>
  </w:style>
  <w:style w:type="paragraph" w:customStyle="1" w:styleId="322">
    <w:name w:val="索引 51"/>
    <w:basedOn w:val="1"/>
    <w:next w:val="1"/>
    <w:qFormat/>
    <w:uiPriority w:val="0"/>
    <w:pPr>
      <w:ind w:left="800"/>
    </w:pPr>
  </w:style>
  <w:style w:type="paragraph" w:customStyle="1" w:styleId="323">
    <w:name w:val="列表项目符号1"/>
    <w:basedOn w:val="1"/>
    <w:qFormat/>
    <w:uiPriority w:val="0"/>
    <w:pPr>
      <w:tabs>
        <w:tab w:val="left" w:pos="840"/>
      </w:tabs>
      <w:spacing w:line="360" w:lineRule="auto"/>
      <w:ind w:left="962" w:hanging="480"/>
    </w:pPr>
    <w:rPr>
      <w:sz w:val="24"/>
    </w:rPr>
  </w:style>
  <w:style w:type="paragraph" w:customStyle="1" w:styleId="324">
    <w:name w:val="文档结构图1"/>
    <w:basedOn w:val="1"/>
    <w:qFormat/>
    <w:uiPriority w:val="0"/>
    <w:pPr>
      <w:shd w:val="clear" w:color="auto" w:fill="000080"/>
    </w:pPr>
  </w:style>
  <w:style w:type="paragraph" w:customStyle="1" w:styleId="325">
    <w:name w:val="批注文字1"/>
    <w:basedOn w:val="1"/>
    <w:link w:val="326"/>
    <w:qFormat/>
    <w:uiPriority w:val="99"/>
    <w:pPr>
      <w:jc w:val="left"/>
    </w:pPr>
    <w:rPr>
      <w:szCs w:val="20"/>
    </w:rPr>
  </w:style>
  <w:style w:type="character" w:customStyle="1" w:styleId="326">
    <w:name w:val="批注文字 字符"/>
    <w:link w:val="325"/>
    <w:qFormat/>
    <w:uiPriority w:val="99"/>
    <w:rPr>
      <w:rFonts w:ascii="Calibri" w:hAnsi="Calibri" w:eastAsia="宋体" w:cs="Times New Roman"/>
      <w:sz w:val="21"/>
    </w:rPr>
  </w:style>
  <w:style w:type="paragraph" w:customStyle="1" w:styleId="327">
    <w:name w:val="索引 61"/>
    <w:basedOn w:val="1"/>
    <w:next w:val="1"/>
    <w:qFormat/>
    <w:uiPriority w:val="0"/>
    <w:pPr>
      <w:ind w:left="1000"/>
    </w:pPr>
  </w:style>
  <w:style w:type="paragraph" w:customStyle="1" w:styleId="328">
    <w:name w:val="正文文本 31"/>
    <w:basedOn w:val="1"/>
    <w:qFormat/>
    <w:uiPriority w:val="0"/>
    <w:rPr>
      <w:color w:val="000000"/>
    </w:rPr>
  </w:style>
  <w:style w:type="paragraph" w:customStyle="1" w:styleId="329">
    <w:name w:val="列表项目符号 31"/>
    <w:basedOn w:val="1"/>
    <w:qFormat/>
    <w:uiPriority w:val="0"/>
    <w:pPr>
      <w:tabs>
        <w:tab w:val="left" w:pos="1200"/>
      </w:tabs>
      <w:spacing w:line="380" w:lineRule="exact"/>
      <w:ind w:left="1200" w:hanging="360"/>
    </w:pPr>
    <w:rPr>
      <w:sz w:val="28"/>
    </w:rPr>
  </w:style>
  <w:style w:type="paragraph" w:customStyle="1" w:styleId="330">
    <w:name w:val="正文文本1"/>
    <w:basedOn w:val="1"/>
    <w:qFormat/>
    <w:uiPriority w:val="0"/>
    <w:pPr>
      <w:spacing w:line="60" w:lineRule="auto"/>
    </w:pPr>
    <w:rPr>
      <w:rFonts w:ascii="仿宋_GB2312" w:eastAsia="仿宋_GB2312"/>
      <w:sz w:val="32"/>
    </w:rPr>
  </w:style>
  <w:style w:type="paragraph" w:customStyle="1" w:styleId="331">
    <w:name w:val="正文文本缩进1"/>
    <w:basedOn w:val="1"/>
    <w:qFormat/>
    <w:uiPriority w:val="0"/>
    <w:pPr>
      <w:ind w:firstLine="225"/>
    </w:pPr>
    <w:rPr>
      <w:rFonts w:ascii="仿宋_GB2312" w:eastAsia="仿宋_GB2312"/>
      <w:sz w:val="32"/>
    </w:rPr>
  </w:style>
  <w:style w:type="paragraph" w:customStyle="1" w:styleId="332">
    <w:name w:val="文本块1"/>
    <w:basedOn w:val="1"/>
    <w:qFormat/>
    <w:uiPriority w:val="0"/>
    <w:pPr>
      <w:spacing w:line="360" w:lineRule="exact"/>
      <w:ind w:left="1548" w:right="12" w:hanging="2405"/>
    </w:pPr>
    <w:rPr>
      <w:rFonts w:ascii="宋体"/>
      <w:bCs/>
      <w:sz w:val="28"/>
    </w:rPr>
  </w:style>
  <w:style w:type="paragraph" w:customStyle="1" w:styleId="333">
    <w:name w:val="列表项目符号 21"/>
    <w:basedOn w:val="1"/>
    <w:qFormat/>
    <w:uiPriority w:val="0"/>
    <w:pPr>
      <w:tabs>
        <w:tab w:val="left" w:pos="720"/>
      </w:tabs>
      <w:spacing w:line="360" w:lineRule="auto"/>
      <w:ind w:left="720" w:hanging="360"/>
    </w:pPr>
    <w:rPr>
      <w:sz w:val="24"/>
    </w:rPr>
  </w:style>
  <w:style w:type="paragraph" w:customStyle="1" w:styleId="334">
    <w:name w:val="HTML 地址1"/>
    <w:basedOn w:val="1"/>
    <w:qFormat/>
    <w:uiPriority w:val="0"/>
    <w:rPr>
      <w:i/>
      <w:iCs/>
    </w:rPr>
  </w:style>
  <w:style w:type="paragraph" w:customStyle="1" w:styleId="335">
    <w:name w:val="索引 41"/>
    <w:basedOn w:val="1"/>
    <w:next w:val="1"/>
    <w:qFormat/>
    <w:uiPriority w:val="0"/>
    <w:pPr>
      <w:ind w:left="600"/>
    </w:pPr>
  </w:style>
  <w:style w:type="paragraph" w:customStyle="1" w:styleId="336">
    <w:name w:val="纯文本11"/>
    <w:basedOn w:val="1"/>
    <w:link w:val="337"/>
    <w:qFormat/>
    <w:uiPriority w:val="0"/>
    <w:rPr>
      <w:rFonts w:ascii="宋体"/>
      <w:szCs w:val="21"/>
    </w:rPr>
  </w:style>
  <w:style w:type="character" w:customStyle="1" w:styleId="337">
    <w:name w:val="纯文本 字符"/>
    <w:link w:val="336"/>
    <w:qFormat/>
    <w:uiPriority w:val="0"/>
    <w:rPr>
      <w:rFonts w:ascii="宋体" w:hAnsi="Calibri" w:eastAsia="宋体"/>
      <w:sz w:val="21"/>
      <w:szCs w:val="21"/>
      <w:lang w:val="en-US" w:eastAsia="zh-CN" w:bidi="ar-SA"/>
    </w:rPr>
  </w:style>
  <w:style w:type="paragraph" w:customStyle="1" w:styleId="338">
    <w:name w:val="列表项目符号 51"/>
    <w:basedOn w:val="1"/>
    <w:qFormat/>
    <w:uiPriority w:val="0"/>
    <w:pPr>
      <w:tabs>
        <w:tab w:val="left" w:pos="720"/>
      </w:tabs>
      <w:spacing w:line="380" w:lineRule="exact"/>
      <w:ind w:left="720" w:hanging="360"/>
    </w:pPr>
    <w:rPr>
      <w:sz w:val="28"/>
    </w:rPr>
  </w:style>
  <w:style w:type="paragraph" w:customStyle="1" w:styleId="339">
    <w:name w:val="索引 31"/>
    <w:basedOn w:val="1"/>
    <w:next w:val="1"/>
    <w:qFormat/>
    <w:uiPriority w:val="0"/>
    <w:pPr>
      <w:ind w:left="400"/>
    </w:pPr>
  </w:style>
  <w:style w:type="paragraph" w:customStyle="1" w:styleId="340">
    <w:name w:val="日期1"/>
    <w:basedOn w:val="1"/>
    <w:next w:val="1"/>
    <w:qFormat/>
    <w:uiPriority w:val="0"/>
    <w:pPr>
      <w:ind w:left="2500"/>
    </w:pPr>
  </w:style>
  <w:style w:type="paragraph" w:customStyle="1" w:styleId="341">
    <w:name w:val="正文文本缩进 21"/>
    <w:basedOn w:val="1"/>
    <w:qFormat/>
    <w:uiPriority w:val="0"/>
    <w:pPr>
      <w:spacing w:line="540" w:lineRule="exact"/>
      <w:ind w:firstLine="225"/>
      <w:jc w:val="left"/>
    </w:pPr>
    <w:rPr>
      <w:rFonts w:ascii="仿宋_GB2312" w:eastAsia="仿宋_GB2312"/>
      <w:sz w:val="32"/>
    </w:rPr>
  </w:style>
  <w:style w:type="paragraph" w:customStyle="1" w:styleId="342">
    <w:name w:val="尾注文本1"/>
    <w:basedOn w:val="1"/>
    <w:qFormat/>
    <w:uiPriority w:val="0"/>
    <w:pPr>
      <w:widowControl/>
      <w:jc w:val="left"/>
    </w:pPr>
    <w:rPr>
      <w:rFonts w:ascii="宋体"/>
      <w:bCs/>
      <w:szCs w:val="21"/>
    </w:rPr>
  </w:style>
  <w:style w:type="paragraph" w:customStyle="1" w:styleId="343">
    <w:name w:val="批注框文本1"/>
    <w:basedOn w:val="1"/>
    <w:qFormat/>
    <w:uiPriority w:val="0"/>
    <w:rPr>
      <w:sz w:val="18"/>
      <w:szCs w:val="20"/>
    </w:rPr>
  </w:style>
  <w:style w:type="paragraph" w:customStyle="1" w:styleId="344">
    <w:name w:val="页脚1"/>
    <w:basedOn w:val="1"/>
    <w:qFormat/>
    <w:uiPriority w:val="0"/>
    <w:pPr>
      <w:tabs>
        <w:tab w:val="center" w:pos="4153"/>
        <w:tab w:val="right" w:pos="8306"/>
      </w:tabs>
      <w:jc w:val="left"/>
    </w:pPr>
    <w:rPr>
      <w:sz w:val="18"/>
      <w:szCs w:val="18"/>
    </w:rPr>
  </w:style>
  <w:style w:type="paragraph" w:customStyle="1" w:styleId="34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46">
    <w:name w:val="索引标题1"/>
    <w:basedOn w:val="1"/>
    <w:next w:val="347"/>
    <w:qFormat/>
    <w:uiPriority w:val="0"/>
  </w:style>
  <w:style w:type="paragraph" w:customStyle="1" w:styleId="347">
    <w:name w:val="索引 111"/>
    <w:basedOn w:val="1"/>
    <w:next w:val="1"/>
    <w:qFormat/>
    <w:uiPriority w:val="0"/>
  </w:style>
  <w:style w:type="paragraph" w:customStyle="1" w:styleId="348">
    <w:name w:val="脚注文本1"/>
    <w:basedOn w:val="1"/>
    <w:qFormat/>
    <w:uiPriority w:val="0"/>
    <w:pPr>
      <w:jc w:val="left"/>
    </w:pPr>
    <w:rPr>
      <w:rFonts w:ascii="宋体"/>
      <w:bCs/>
      <w:sz w:val="18"/>
      <w:szCs w:val="18"/>
    </w:rPr>
  </w:style>
  <w:style w:type="paragraph" w:customStyle="1" w:styleId="349">
    <w:name w:val="正文文本缩进 31"/>
    <w:basedOn w:val="1"/>
    <w:qFormat/>
    <w:uiPriority w:val="0"/>
    <w:pPr>
      <w:ind w:firstLine="213"/>
    </w:pPr>
    <w:rPr>
      <w:rFonts w:ascii="仿宋_GB2312" w:eastAsia="仿宋_GB2312"/>
      <w:sz w:val="30"/>
    </w:rPr>
  </w:style>
  <w:style w:type="paragraph" w:customStyle="1" w:styleId="350">
    <w:name w:val="索引 71"/>
    <w:basedOn w:val="1"/>
    <w:next w:val="1"/>
    <w:qFormat/>
    <w:uiPriority w:val="0"/>
    <w:pPr>
      <w:ind w:left="1200"/>
    </w:pPr>
  </w:style>
  <w:style w:type="paragraph" w:customStyle="1" w:styleId="351">
    <w:name w:val="索引 91"/>
    <w:basedOn w:val="1"/>
    <w:next w:val="1"/>
    <w:qFormat/>
    <w:uiPriority w:val="0"/>
    <w:pPr>
      <w:ind w:left="1600"/>
    </w:pPr>
  </w:style>
  <w:style w:type="paragraph" w:customStyle="1" w:styleId="352">
    <w:name w:val="图表目录11"/>
    <w:basedOn w:val="1"/>
    <w:next w:val="1"/>
    <w:qFormat/>
    <w:uiPriority w:val="0"/>
    <w:pPr>
      <w:widowControl/>
      <w:ind w:left="400" w:hanging="200"/>
      <w:jc w:val="left"/>
    </w:pPr>
    <w:rPr>
      <w:rFonts w:ascii="宋体"/>
      <w:bCs/>
      <w:szCs w:val="21"/>
    </w:rPr>
  </w:style>
  <w:style w:type="paragraph" w:customStyle="1" w:styleId="353">
    <w:name w:val="正文文本 21"/>
    <w:basedOn w:val="1"/>
    <w:qFormat/>
    <w:uiPriority w:val="0"/>
    <w:pPr>
      <w:spacing w:line="560" w:lineRule="exact"/>
    </w:pPr>
    <w:rPr>
      <w:rFonts w:ascii="仿宋_GB2312" w:eastAsia="仿宋_GB2312"/>
      <w:sz w:val="28"/>
      <w:szCs w:val="30"/>
    </w:rPr>
  </w:style>
  <w:style w:type="paragraph" w:customStyle="1" w:styleId="354">
    <w:name w:val="列表接续 21"/>
    <w:basedOn w:val="1"/>
    <w:qFormat/>
    <w:uiPriority w:val="0"/>
    <w:pPr>
      <w:spacing w:after="120"/>
      <w:ind w:left="840"/>
    </w:pPr>
  </w:style>
  <w:style w:type="paragraph" w:customStyle="1" w:styleId="35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56">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57">
    <w:name w:val="索引 21"/>
    <w:basedOn w:val="1"/>
    <w:next w:val="1"/>
    <w:qFormat/>
    <w:uiPriority w:val="0"/>
    <w:pPr>
      <w:ind w:left="200"/>
    </w:pPr>
  </w:style>
  <w:style w:type="paragraph" w:customStyle="1" w:styleId="358">
    <w:name w:val="标题1"/>
    <w:basedOn w:val="1"/>
    <w:qFormat/>
    <w:uiPriority w:val="0"/>
    <w:pPr>
      <w:spacing w:before="240" w:after="60"/>
      <w:jc w:val="center"/>
      <w:outlineLvl w:val="0"/>
    </w:pPr>
    <w:rPr>
      <w:rFonts w:ascii="Cambria" w:hAnsi="Cambria"/>
      <w:b/>
      <w:bCs/>
      <w:sz w:val="32"/>
      <w:szCs w:val="32"/>
    </w:rPr>
  </w:style>
  <w:style w:type="paragraph" w:customStyle="1" w:styleId="359">
    <w:name w:val="批注主题1"/>
    <w:basedOn w:val="325"/>
    <w:next w:val="325"/>
    <w:qFormat/>
    <w:uiPriority w:val="0"/>
    <w:rPr>
      <w:b/>
    </w:rPr>
  </w:style>
  <w:style w:type="paragraph" w:customStyle="1" w:styleId="360">
    <w:name w:val="正文文本首行缩进1"/>
    <w:basedOn w:val="330"/>
    <w:qFormat/>
    <w:uiPriority w:val="0"/>
    <w:pPr>
      <w:spacing w:after="120" w:line="240" w:lineRule="auto"/>
      <w:ind w:firstLine="100"/>
    </w:pPr>
    <w:rPr>
      <w:rFonts w:ascii="Times New Roman" w:hAnsi="Times New Roman" w:eastAsia="宋体"/>
      <w:sz w:val="21"/>
    </w:rPr>
  </w:style>
  <w:style w:type="paragraph" w:customStyle="1" w:styleId="361">
    <w:name w:val="正文文本首行缩进 211"/>
    <w:basedOn w:val="161"/>
    <w:link w:val="362"/>
    <w:qFormat/>
    <w:uiPriority w:val="0"/>
    <w:pPr>
      <w:ind w:left="200" w:firstLine="200"/>
    </w:pPr>
    <w:rPr>
      <w:rFonts w:ascii="Times New Roman" w:hAnsi="Times New Roman"/>
      <w:sz w:val="24"/>
      <w:szCs w:val="24"/>
    </w:rPr>
  </w:style>
  <w:style w:type="character" w:customStyle="1" w:styleId="362">
    <w:name w:val="正文文本首行缩进 2 字符"/>
    <w:link w:val="361"/>
    <w:qFormat/>
    <w:uiPriority w:val="0"/>
    <w:rPr>
      <w:rFonts w:eastAsia="仿宋_GB2312"/>
      <w:sz w:val="24"/>
      <w:szCs w:val="24"/>
      <w:lang w:bidi="ar-SA"/>
    </w:rPr>
  </w:style>
  <w:style w:type="table" w:customStyle="1" w:styleId="363">
    <w:name w:val="网格型1"/>
    <w:basedOn w:val="315"/>
    <w:qFormat/>
    <w:uiPriority w:val="0"/>
  </w:style>
  <w:style w:type="character" w:customStyle="1" w:styleId="364">
    <w:name w:val="要点1"/>
    <w:link w:val="1"/>
    <w:qFormat/>
    <w:uiPriority w:val="0"/>
    <w:rPr>
      <w:b/>
    </w:rPr>
  </w:style>
  <w:style w:type="character" w:customStyle="1" w:styleId="365">
    <w:name w:val="尾注引用1"/>
    <w:link w:val="1"/>
    <w:qFormat/>
    <w:uiPriority w:val="0"/>
    <w:rPr>
      <w:vertAlign w:val="superscript"/>
    </w:rPr>
  </w:style>
  <w:style w:type="character" w:customStyle="1" w:styleId="366">
    <w:name w:val="页码1"/>
    <w:link w:val="1"/>
    <w:qFormat/>
    <w:uiPriority w:val="0"/>
  </w:style>
  <w:style w:type="character" w:customStyle="1" w:styleId="367">
    <w:name w:val="访问过的超链接1"/>
    <w:link w:val="1"/>
    <w:qFormat/>
    <w:uiPriority w:val="0"/>
    <w:rPr>
      <w:color w:val="800080"/>
      <w:u w:val="single"/>
    </w:rPr>
  </w:style>
  <w:style w:type="character" w:customStyle="1" w:styleId="368">
    <w:name w:val="强调1"/>
    <w:link w:val="1"/>
    <w:qFormat/>
    <w:uiPriority w:val="0"/>
    <w:rPr>
      <w:color w:val="CC0033"/>
    </w:rPr>
  </w:style>
  <w:style w:type="character" w:customStyle="1" w:styleId="369">
    <w:name w:val="HTML 打字机1"/>
    <w:link w:val="1"/>
    <w:qFormat/>
    <w:uiPriority w:val="0"/>
    <w:rPr>
      <w:rFonts w:ascii="宋体" w:eastAsia="宋体" w:cs="宋体"/>
      <w:sz w:val="24"/>
      <w:szCs w:val="24"/>
      <w:lang w:bidi="ar-SA"/>
    </w:rPr>
  </w:style>
  <w:style w:type="character" w:customStyle="1" w:styleId="370">
    <w:name w:val="超链接1"/>
    <w:link w:val="1"/>
    <w:qFormat/>
    <w:uiPriority w:val="99"/>
    <w:rPr>
      <w:color w:val="0000FF"/>
      <w:u w:val="single"/>
    </w:rPr>
  </w:style>
  <w:style w:type="character" w:customStyle="1" w:styleId="371">
    <w:name w:val="批注引用1"/>
    <w:link w:val="1"/>
    <w:qFormat/>
    <w:uiPriority w:val="0"/>
    <w:rPr>
      <w:sz w:val="21"/>
    </w:rPr>
  </w:style>
  <w:style w:type="character" w:customStyle="1" w:styleId="372">
    <w:name w:val="脚注引用1"/>
    <w:link w:val="1"/>
    <w:qFormat/>
    <w:uiPriority w:val="0"/>
    <w:rPr>
      <w:vertAlign w:val="superscript"/>
    </w:rPr>
  </w:style>
  <w:style w:type="paragraph" w:customStyle="1" w:styleId="373">
    <w:name w:val="正文（标记）"/>
    <w:basedOn w:val="1"/>
    <w:link w:val="374"/>
    <w:qFormat/>
    <w:uiPriority w:val="0"/>
    <w:pPr>
      <w:tabs>
        <w:tab w:val="left" w:pos="0"/>
        <w:tab w:val="left" w:pos="840"/>
      </w:tabs>
      <w:spacing w:before="50" w:after="50"/>
    </w:pPr>
    <w:rPr>
      <w:rFonts w:ascii="Times New Roman" w:hAnsi="Times New Roman"/>
      <w:sz w:val="24"/>
      <w:szCs w:val="24"/>
    </w:rPr>
  </w:style>
  <w:style w:type="character" w:customStyle="1" w:styleId="374">
    <w:name w:val="正文（标记） Char2"/>
    <w:link w:val="373"/>
    <w:qFormat/>
    <w:uiPriority w:val="0"/>
    <w:rPr>
      <w:sz w:val="24"/>
      <w:szCs w:val="24"/>
    </w:rPr>
  </w:style>
  <w:style w:type="character" w:customStyle="1" w:styleId="375">
    <w:name w:val="Char Char2"/>
    <w:link w:val="1"/>
    <w:qFormat/>
    <w:uiPriority w:val="0"/>
    <w:rPr>
      <w:sz w:val="18"/>
      <w:szCs w:val="18"/>
    </w:rPr>
  </w:style>
  <w:style w:type="character" w:customStyle="1" w:styleId="376">
    <w:name w:val="maywed421"/>
    <w:link w:val="1"/>
    <w:qFormat/>
    <w:uiPriority w:val="0"/>
    <w:rPr>
      <w:color w:val="366FB6"/>
      <w:u w:val="none"/>
    </w:rPr>
  </w:style>
  <w:style w:type="paragraph" w:customStyle="1" w:styleId="377">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78">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79">
    <w:name w:val="Comment Text Char"/>
    <w:link w:val="1"/>
    <w:qFormat/>
    <w:uiPriority w:val="0"/>
    <w:rPr>
      <w:rFonts w:cs="Times New Roman"/>
      <w:sz w:val="21"/>
      <w:szCs w:val="21"/>
      <w:lang w:bidi="ar-SA"/>
    </w:rPr>
  </w:style>
  <w:style w:type="character" w:customStyle="1" w:styleId="380">
    <w:name w:val="Footer Char"/>
    <w:link w:val="1"/>
    <w:qFormat/>
    <w:uiPriority w:val="0"/>
    <w:rPr>
      <w:rFonts w:eastAsia="宋体"/>
      <w:sz w:val="18"/>
      <w:lang w:val="en-US" w:eastAsia="zh-CN"/>
    </w:rPr>
  </w:style>
  <w:style w:type="character" w:customStyle="1" w:styleId="381">
    <w:name w:val="ca-41"/>
    <w:link w:val="1"/>
    <w:qFormat/>
    <w:uiPriority w:val="0"/>
    <w:rPr>
      <w:rFonts w:ascii="宋体" w:eastAsia="宋体"/>
      <w:b/>
      <w:bCs/>
      <w:color w:val="000000"/>
      <w:spacing w:val="-20"/>
      <w:sz w:val="21"/>
      <w:szCs w:val="21"/>
    </w:rPr>
  </w:style>
  <w:style w:type="character" w:customStyle="1" w:styleId="382">
    <w:name w:val="ca-1"/>
    <w:link w:val="1"/>
    <w:qFormat/>
    <w:uiPriority w:val="0"/>
  </w:style>
  <w:style w:type="character" w:customStyle="1" w:styleId="383">
    <w:name w:val="Plain Text Char"/>
    <w:link w:val="1"/>
    <w:qFormat/>
    <w:uiPriority w:val="0"/>
    <w:rPr>
      <w:rFonts w:ascii="宋体" w:eastAsia="宋体"/>
      <w:sz w:val="21"/>
      <w:lang w:val="en-US" w:eastAsia="zh-CN"/>
    </w:rPr>
  </w:style>
  <w:style w:type="character" w:customStyle="1" w:styleId="384">
    <w:name w:val="Header Char"/>
    <w:link w:val="1"/>
    <w:qFormat/>
    <w:uiPriority w:val="0"/>
    <w:rPr>
      <w:rFonts w:eastAsia="宋体"/>
      <w:sz w:val="18"/>
      <w:lang w:val="en-US" w:eastAsia="zh-CN"/>
    </w:rPr>
  </w:style>
  <w:style w:type="character" w:customStyle="1" w:styleId="385">
    <w:name w:val="marklong"/>
    <w:link w:val="1"/>
    <w:qFormat/>
    <w:uiPriority w:val="0"/>
  </w:style>
  <w:style w:type="character" w:customStyle="1" w:styleId="386">
    <w:name w:val="普通文字1 Char"/>
    <w:link w:val="1"/>
    <w:qFormat/>
    <w:uiPriority w:val="0"/>
    <w:rPr>
      <w:rFonts w:ascii="宋体" w:eastAsia="宋体" w:cs="Courier New"/>
      <w:sz w:val="21"/>
      <w:szCs w:val="21"/>
      <w:lang w:val="en-US" w:eastAsia="zh-CN" w:bidi="ar-SA"/>
    </w:rPr>
  </w:style>
  <w:style w:type="character" w:customStyle="1" w:styleId="387">
    <w:name w:val="ca-21"/>
    <w:link w:val="1"/>
    <w:qFormat/>
    <w:uiPriority w:val="0"/>
    <w:rPr>
      <w:rFonts w:ascii="宋体" w:eastAsia="宋体"/>
      <w:sz w:val="21"/>
    </w:rPr>
  </w:style>
  <w:style w:type="paragraph" w:customStyle="1" w:styleId="388">
    <w:name w:val="正文（缩进）"/>
    <w:basedOn w:val="1"/>
    <w:qFormat/>
    <w:uiPriority w:val="0"/>
    <w:pPr>
      <w:spacing w:before="50" w:after="50" w:line="360" w:lineRule="auto"/>
      <w:ind w:firstLine="200"/>
    </w:pPr>
    <w:rPr>
      <w:sz w:val="24"/>
    </w:rPr>
  </w:style>
  <w:style w:type="character" w:customStyle="1" w:styleId="389">
    <w:name w:val="Heading 3 Char"/>
    <w:link w:val="1"/>
    <w:qFormat/>
    <w:uiPriority w:val="0"/>
    <w:rPr>
      <w:rFonts w:cs="Times New Roman"/>
      <w:b/>
      <w:bCs/>
      <w:sz w:val="32"/>
      <w:szCs w:val="32"/>
      <w:lang w:bidi="ar-SA"/>
    </w:rPr>
  </w:style>
  <w:style w:type="character" w:customStyle="1" w:styleId="390">
    <w:name w:val="z12 style23"/>
    <w:link w:val="1"/>
    <w:qFormat/>
    <w:uiPriority w:val="0"/>
  </w:style>
  <w:style w:type="paragraph" w:customStyle="1" w:styleId="391">
    <w:name w:val="Indent Normal"/>
    <w:basedOn w:val="1"/>
    <w:qFormat/>
    <w:uiPriority w:val="0"/>
    <w:pPr>
      <w:ind w:firstLine="150"/>
    </w:pPr>
    <w:rPr>
      <w:sz w:val="24"/>
      <w:szCs w:val="20"/>
    </w:rPr>
  </w:style>
  <w:style w:type="character" w:customStyle="1" w:styleId="392">
    <w:name w:val="Char Char21"/>
    <w:link w:val="1"/>
    <w:qFormat/>
    <w:uiPriority w:val="0"/>
    <w:rPr>
      <w:sz w:val="18"/>
      <w:szCs w:val="18"/>
    </w:rPr>
  </w:style>
  <w:style w:type="character" w:customStyle="1" w:styleId="393">
    <w:name w:val="ca-31"/>
    <w:link w:val="1"/>
    <w:qFormat/>
    <w:uiPriority w:val="0"/>
    <w:rPr>
      <w:rFonts w:ascii="宋体" w:eastAsia="宋体"/>
      <w:color w:val="000000"/>
      <w:sz w:val="21"/>
      <w:szCs w:val="21"/>
    </w:rPr>
  </w:style>
  <w:style w:type="character" w:customStyle="1" w:styleId="394">
    <w:name w:val="apple-converted-space"/>
    <w:link w:val="1"/>
    <w:qFormat/>
    <w:uiPriority w:val="0"/>
  </w:style>
  <w:style w:type="character" w:customStyle="1" w:styleId="395">
    <w:name w:val="Char Char1"/>
    <w:link w:val="1"/>
    <w:qFormat/>
    <w:uiPriority w:val="0"/>
    <w:rPr>
      <w:rFonts w:ascii="宋体" w:eastAsia="宋体"/>
      <w:sz w:val="21"/>
      <w:lang w:val="en-US" w:eastAsia="zh-CN"/>
    </w:rPr>
  </w:style>
  <w:style w:type="character" w:customStyle="1" w:styleId="396">
    <w:name w:val="font21"/>
    <w:link w:val="1"/>
    <w:qFormat/>
    <w:uiPriority w:val="0"/>
    <w:rPr>
      <w:rFonts w:ascii="Times New Roman" w:hAnsi="Times New Roman"/>
      <w:color w:val="000000"/>
      <w:sz w:val="20"/>
      <w:u w:val="none"/>
    </w:rPr>
  </w:style>
  <w:style w:type="character" w:customStyle="1" w:styleId="397">
    <w:name w:val="ca-01"/>
    <w:link w:val="1"/>
    <w:qFormat/>
    <w:uiPriority w:val="0"/>
    <w:rPr>
      <w:rFonts w:ascii="宋体" w:eastAsia="宋体"/>
      <w:b/>
      <w:bCs/>
      <w:spacing w:val="-20"/>
      <w:sz w:val="24"/>
      <w:szCs w:val="24"/>
    </w:rPr>
  </w:style>
  <w:style w:type="character" w:customStyle="1" w:styleId="398">
    <w:name w:val="Char Char23"/>
    <w:link w:val="1"/>
    <w:qFormat/>
    <w:uiPriority w:val="0"/>
    <w:rPr>
      <w:sz w:val="24"/>
      <w:szCs w:val="21"/>
      <w:lang w:bidi="ar-SA"/>
    </w:rPr>
  </w:style>
  <w:style w:type="character" w:customStyle="1" w:styleId="399">
    <w:name w:val="Char Char"/>
    <w:link w:val="1"/>
    <w:qFormat/>
    <w:uiPriority w:val="0"/>
    <w:rPr>
      <w:rFonts w:eastAsia="宋体"/>
      <w:sz w:val="18"/>
      <w:lang w:val="en-US" w:eastAsia="zh-CN"/>
    </w:rPr>
  </w:style>
  <w:style w:type="character" w:customStyle="1" w:styleId="400">
    <w:name w:val="Char Char3"/>
    <w:link w:val="1"/>
    <w:qFormat/>
    <w:uiPriority w:val="0"/>
    <w:rPr>
      <w:rFonts w:ascii="宋体" w:eastAsia="宋体"/>
      <w:sz w:val="18"/>
      <w:szCs w:val="18"/>
      <w:lang w:val="en-US" w:eastAsia="zh-CN" w:bidi="ar-SA"/>
    </w:rPr>
  </w:style>
  <w:style w:type="paragraph" w:customStyle="1" w:styleId="401">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402">
    <w:name w:val="Heading 4 Char"/>
    <w:link w:val="1"/>
    <w:qFormat/>
    <w:uiPriority w:val="0"/>
    <w:rPr>
      <w:rFonts w:ascii="Cambria" w:hAnsi="Cambria" w:eastAsia="宋体" w:cs="Cambria"/>
      <w:b/>
      <w:bCs/>
      <w:sz w:val="28"/>
      <w:szCs w:val="28"/>
      <w:lang w:bidi="ar-SA"/>
    </w:rPr>
  </w:style>
  <w:style w:type="character" w:customStyle="1" w:styleId="403">
    <w:name w:val="Header Char1"/>
    <w:link w:val="1"/>
    <w:qFormat/>
    <w:uiPriority w:val="0"/>
    <w:rPr>
      <w:rFonts w:cs="Times New Roman"/>
      <w:sz w:val="18"/>
      <w:szCs w:val="18"/>
      <w:lang w:bidi="ar-SA"/>
    </w:rPr>
  </w:style>
  <w:style w:type="character" w:customStyle="1" w:styleId="404">
    <w:name w:val="Footer Char1"/>
    <w:link w:val="1"/>
    <w:qFormat/>
    <w:uiPriority w:val="0"/>
    <w:rPr>
      <w:rFonts w:cs="Times New Roman"/>
      <w:sz w:val="18"/>
      <w:szCs w:val="18"/>
      <w:lang w:bidi="ar-SA"/>
    </w:rPr>
  </w:style>
  <w:style w:type="character" w:customStyle="1" w:styleId="405">
    <w:name w:val="wj1"/>
    <w:link w:val="1"/>
    <w:qFormat/>
    <w:uiPriority w:val="0"/>
    <w:rPr>
      <w:color w:val="000000"/>
      <w:sz w:val="18"/>
      <w:szCs w:val="18"/>
      <w:u w:val="none"/>
    </w:rPr>
  </w:style>
  <w:style w:type="character" w:customStyle="1" w:styleId="406">
    <w:name w:val="ca-11"/>
    <w:link w:val="1"/>
    <w:qFormat/>
    <w:uiPriority w:val="0"/>
    <w:rPr>
      <w:rFonts w:ascii="宋体" w:eastAsia="宋体"/>
      <w:b/>
      <w:bCs/>
      <w:color w:val="000000"/>
      <w:spacing w:val="-20"/>
      <w:sz w:val="28"/>
      <w:szCs w:val="28"/>
    </w:rPr>
  </w:style>
  <w:style w:type="paragraph" w:customStyle="1" w:styleId="407">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408">
    <w:name w:val="Plain Text Char1"/>
    <w:link w:val="1"/>
    <w:qFormat/>
    <w:uiPriority w:val="0"/>
    <w:rPr>
      <w:rFonts w:ascii="宋体" w:eastAsia="宋体"/>
      <w:sz w:val="21"/>
      <w:szCs w:val="21"/>
      <w:lang w:val="en-US" w:eastAsia="zh-CN" w:bidi="ar-SA"/>
    </w:rPr>
  </w:style>
  <w:style w:type="character" w:customStyle="1" w:styleId="409">
    <w:name w:val="段落 Char"/>
    <w:link w:val="1"/>
    <w:qFormat/>
    <w:uiPriority w:val="0"/>
    <w:rPr>
      <w:rFonts w:ascii="仿宋_GB2312" w:eastAsia="仿宋_GB2312"/>
      <w:sz w:val="24"/>
      <w:szCs w:val="24"/>
      <w:lang w:val="en-US" w:eastAsia="zh-CN" w:bidi="ar-SA"/>
    </w:rPr>
  </w:style>
  <w:style w:type="character" w:customStyle="1" w:styleId="410">
    <w:name w:val="Heading 2 Char"/>
    <w:link w:val="1"/>
    <w:qFormat/>
    <w:uiPriority w:val="0"/>
    <w:rPr>
      <w:rFonts w:ascii="Arial" w:hAnsi="Arial" w:eastAsia="黑体"/>
      <w:b/>
      <w:bCs/>
      <w:sz w:val="32"/>
      <w:szCs w:val="32"/>
      <w:lang w:val="en-US" w:eastAsia="zh-CN" w:bidi="ar-SA"/>
    </w:rPr>
  </w:style>
  <w:style w:type="paragraph" w:customStyle="1" w:styleId="411">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412">
    <w:name w:val="Char Char31"/>
    <w:link w:val="1"/>
    <w:qFormat/>
    <w:uiPriority w:val="0"/>
    <w:rPr>
      <w:rFonts w:ascii="Arial" w:hAnsi="Arial" w:eastAsia="黑体" w:cs="Times New Roman"/>
      <w:b/>
      <w:bCs/>
      <w:sz w:val="32"/>
      <w:szCs w:val="32"/>
      <w:lang w:val="en-US" w:eastAsia="zh-CN" w:bidi="ar-SA"/>
    </w:rPr>
  </w:style>
  <w:style w:type="paragraph" w:customStyle="1" w:styleId="413">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414">
    <w:name w:val="ca-51"/>
    <w:link w:val="1"/>
    <w:qFormat/>
    <w:uiPriority w:val="0"/>
    <w:rPr>
      <w:rFonts w:ascii="楷体_GB2312" w:eastAsia="楷体_GB2312"/>
      <w:b/>
      <w:bCs/>
      <w:spacing w:val="-20"/>
      <w:sz w:val="24"/>
      <w:szCs w:val="24"/>
    </w:rPr>
  </w:style>
  <w:style w:type="paragraph" w:customStyle="1" w:styleId="415">
    <w:name w:val="加点正文缩进"/>
    <w:basedOn w:val="1"/>
    <w:qFormat/>
    <w:uiPriority w:val="0"/>
    <w:pPr>
      <w:tabs>
        <w:tab w:val="left" w:pos="840"/>
      </w:tabs>
      <w:spacing w:line="300" w:lineRule="auto"/>
      <w:ind w:left="962" w:hanging="480"/>
    </w:pPr>
    <w:rPr>
      <w:sz w:val="24"/>
    </w:rPr>
  </w:style>
  <w:style w:type="paragraph" w:customStyle="1" w:styleId="416">
    <w:name w:val="默认段落字体 Para Char Char Char Char Char Char Char Char Char Char Char Char Char Char"/>
    <w:basedOn w:val="324"/>
    <w:qFormat/>
    <w:uiPriority w:val="0"/>
    <w:rPr>
      <w:rFonts w:ascii="Tahoma" w:hAnsi="Tahoma"/>
      <w:sz w:val="24"/>
    </w:rPr>
  </w:style>
  <w:style w:type="paragraph" w:customStyle="1" w:styleId="417">
    <w:name w:val="列表段落1"/>
    <w:basedOn w:val="1"/>
    <w:qFormat/>
    <w:uiPriority w:val="0"/>
    <w:pPr>
      <w:ind w:firstLine="200"/>
    </w:pPr>
  </w:style>
  <w:style w:type="paragraph" w:customStyle="1" w:styleId="418">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419">
    <w:name w:val="Char"/>
    <w:basedOn w:val="1"/>
    <w:qFormat/>
    <w:uiPriority w:val="0"/>
    <w:pPr>
      <w:tabs>
        <w:tab w:val="left" w:pos="360"/>
      </w:tabs>
    </w:pPr>
    <w:rPr>
      <w:rFonts w:ascii="仿宋_GB2312" w:eastAsia="仿宋_GB2312"/>
      <w:b/>
      <w:sz w:val="24"/>
    </w:rPr>
  </w:style>
  <w:style w:type="paragraph" w:customStyle="1" w:styleId="42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1">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2">
    <w:name w:val="Char Char Char"/>
    <w:basedOn w:val="1"/>
    <w:qFormat/>
    <w:uiPriority w:val="0"/>
    <w:rPr>
      <w:rFonts w:ascii="Tahoma" w:hAnsi="Tahoma"/>
      <w:sz w:val="24"/>
      <w:szCs w:val="20"/>
    </w:rPr>
  </w:style>
  <w:style w:type="paragraph" w:customStyle="1" w:styleId="423">
    <w:name w:val="Char12"/>
    <w:basedOn w:val="1"/>
    <w:qFormat/>
    <w:uiPriority w:val="0"/>
    <w:pPr>
      <w:tabs>
        <w:tab w:val="left" w:pos="360"/>
      </w:tabs>
      <w:spacing w:line="480" w:lineRule="auto"/>
      <w:ind w:left="360" w:right="202" w:firstLine="360"/>
    </w:pPr>
    <w:rPr>
      <w:sz w:val="24"/>
    </w:rPr>
  </w:style>
  <w:style w:type="paragraph" w:customStyle="1" w:styleId="424">
    <w:name w:val="Char Char Char Char Char Char Char Char Char Char"/>
    <w:basedOn w:val="1"/>
    <w:qFormat/>
    <w:uiPriority w:val="0"/>
    <w:rPr>
      <w:rFonts w:ascii="Tahoma" w:hAnsi="Tahoma"/>
      <w:sz w:val="24"/>
      <w:szCs w:val="20"/>
    </w:rPr>
  </w:style>
  <w:style w:type="paragraph" w:customStyle="1" w:styleId="425">
    <w:name w:val="正文段"/>
    <w:basedOn w:val="1"/>
    <w:qFormat/>
    <w:uiPriority w:val="0"/>
    <w:pPr>
      <w:widowControl/>
      <w:spacing w:after="240" w:line="240" w:lineRule="atLeast"/>
      <w:ind w:firstLine="425"/>
    </w:pPr>
    <w:rPr>
      <w:sz w:val="24"/>
      <w:szCs w:val="20"/>
    </w:rPr>
  </w:style>
  <w:style w:type="paragraph" w:customStyle="1" w:styleId="426">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27">
    <w:name w:val="Char Char Char Char Char Char Char Char Char Char1"/>
    <w:basedOn w:val="1"/>
    <w:qFormat/>
    <w:uiPriority w:val="0"/>
    <w:rPr>
      <w:rFonts w:ascii="Tahoma" w:hAnsi="Tahoma" w:cs="Tahoma"/>
      <w:sz w:val="24"/>
    </w:rPr>
  </w:style>
  <w:style w:type="paragraph" w:customStyle="1" w:styleId="428">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29">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30">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1">
    <w:name w:val="pa-0"/>
    <w:basedOn w:val="1"/>
    <w:qFormat/>
    <w:uiPriority w:val="0"/>
    <w:pPr>
      <w:widowControl/>
      <w:spacing w:line="360" w:lineRule="atLeast"/>
      <w:ind w:firstLine="480"/>
    </w:pPr>
    <w:rPr>
      <w:rFonts w:ascii="宋体" w:cs="宋体"/>
      <w:sz w:val="24"/>
    </w:rPr>
  </w:style>
  <w:style w:type="paragraph" w:customStyle="1" w:styleId="432">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433">
    <w:name w:val="三级条标题"/>
    <w:basedOn w:val="434"/>
    <w:next w:val="426"/>
    <w:qFormat/>
    <w:uiPriority w:val="0"/>
    <w:pPr>
      <w:ind w:left="1050"/>
      <w:outlineLvl w:val="4"/>
    </w:pPr>
  </w:style>
  <w:style w:type="paragraph" w:customStyle="1" w:styleId="434">
    <w:name w:val="二级条标题"/>
    <w:basedOn w:val="435"/>
    <w:next w:val="426"/>
    <w:qFormat/>
    <w:uiPriority w:val="0"/>
    <w:pPr>
      <w:ind w:left="360"/>
      <w:outlineLvl w:val="3"/>
    </w:pPr>
  </w:style>
  <w:style w:type="paragraph" w:customStyle="1" w:styleId="435">
    <w:name w:val="一级条标题"/>
    <w:next w:val="426"/>
    <w:qFormat/>
    <w:uiPriority w:val="0"/>
    <w:pPr>
      <w:outlineLvl w:val="2"/>
    </w:pPr>
    <w:rPr>
      <w:rFonts w:hint="default" w:ascii="Times New Roman" w:hAnsi="Times New Roman" w:eastAsia="黑体" w:cs="Times New Roman"/>
      <w:sz w:val="21"/>
      <w:lang w:val="en-US" w:eastAsia="zh-CN" w:bidi="ar-SA"/>
    </w:rPr>
  </w:style>
  <w:style w:type="paragraph" w:customStyle="1" w:styleId="436">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437">
    <w:name w:val="表文1"/>
    <w:basedOn w:val="1"/>
    <w:qFormat/>
    <w:uiPriority w:val="0"/>
    <w:pPr>
      <w:widowControl/>
      <w:spacing w:line="360" w:lineRule="auto"/>
      <w:ind w:firstLine="196"/>
    </w:pPr>
    <w:rPr>
      <w:rFonts w:ascii="宋体"/>
      <w:sz w:val="24"/>
    </w:rPr>
  </w:style>
  <w:style w:type="paragraph" w:customStyle="1" w:styleId="438">
    <w:name w:val="表内容"/>
    <w:basedOn w:val="439"/>
    <w:qFormat/>
    <w:uiPriority w:val="0"/>
    <w:pPr>
      <w:spacing w:line="320" w:lineRule="exact"/>
      <w:ind w:left="0" w:firstLine="0"/>
    </w:pPr>
    <w:rPr>
      <w:sz w:val="20"/>
    </w:rPr>
  </w:style>
  <w:style w:type="paragraph" w:customStyle="1" w:styleId="439">
    <w:name w:val="正文11"/>
    <w:basedOn w:val="1"/>
    <w:qFormat/>
    <w:uiPriority w:val="0"/>
    <w:pPr>
      <w:widowControl/>
      <w:spacing w:line="360" w:lineRule="auto"/>
      <w:ind w:left="357" w:firstLine="420"/>
      <w:jc w:val="left"/>
    </w:pPr>
    <w:rPr>
      <w:rFonts w:cs="Arial"/>
      <w:szCs w:val="20"/>
    </w:rPr>
  </w:style>
  <w:style w:type="paragraph" w:customStyle="1" w:styleId="440">
    <w:name w:val="Char Char1 Char Char Char Char Char Char"/>
    <w:basedOn w:val="1"/>
    <w:qFormat/>
    <w:uiPriority w:val="0"/>
    <w:pPr>
      <w:widowControl/>
      <w:jc w:val="center"/>
    </w:pPr>
    <w:rPr>
      <w:szCs w:val="20"/>
    </w:rPr>
  </w:style>
  <w:style w:type="paragraph" w:customStyle="1" w:styleId="44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42">
    <w:name w:val="普通正文"/>
    <w:basedOn w:val="1"/>
    <w:qFormat/>
    <w:uiPriority w:val="0"/>
    <w:pPr>
      <w:ind w:firstLine="425"/>
      <w:jc w:val="left"/>
    </w:pPr>
    <w:rPr>
      <w:rFonts w:ascii="宋体"/>
      <w:sz w:val="20"/>
      <w:szCs w:val="20"/>
    </w:rPr>
  </w:style>
  <w:style w:type="paragraph" w:customStyle="1" w:styleId="443">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44">
    <w:name w:val="附图标题"/>
    <w:basedOn w:val="320"/>
    <w:next w:val="319"/>
    <w:qFormat/>
    <w:uiPriority w:val="0"/>
    <w:pPr>
      <w:tabs>
        <w:tab w:val="left" w:pos="780"/>
      </w:tabs>
      <w:spacing w:after="100"/>
      <w:ind w:left="780" w:hanging="480"/>
      <w:jc w:val="center"/>
    </w:pPr>
    <w:rPr>
      <w:b/>
      <w:sz w:val="21"/>
    </w:rPr>
  </w:style>
  <w:style w:type="paragraph" w:customStyle="1" w:styleId="445">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46">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47">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4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49">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50">
    <w:name w:val="Char1"/>
    <w:basedOn w:val="1"/>
    <w:qFormat/>
    <w:uiPriority w:val="0"/>
    <w:pPr>
      <w:tabs>
        <w:tab w:val="left" w:pos="360"/>
      </w:tabs>
      <w:spacing w:line="480" w:lineRule="auto"/>
      <w:ind w:left="360" w:right="202" w:firstLine="360"/>
    </w:pPr>
    <w:rPr>
      <w:sz w:val="24"/>
    </w:rPr>
  </w:style>
  <w:style w:type="paragraph" w:customStyle="1" w:styleId="451">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52">
    <w:name w:val="pa-10"/>
    <w:basedOn w:val="1"/>
    <w:qFormat/>
    <w:uiPriority w:val="0"/>
    <w:pPr>
      <w:widowControl/>
      <w:spacing w:line="240" w:lineRule="atLeast"/>
    </w:pPr>
    <w:rPr>
      <w:rFonts w:ascii="宋体" w:cs="宋体"/>
      <w:sz w:val="24"/>
    </w:rPr>
  </w:style>
  <w:style w:type="paragraph" w:customStyle="1" w:styleId="453">
    <w:name w:val="特点"/>
    <w:basedOn w:val="1"/>
    <w:next w:val="1"/>
    <w:qFormat/>
    <w:uiPriority w:val="0"/>
    <w:pPr>
      <w:spacing w:line="360" w:lineRule="auto"/>
      <w:jc w:val="center"/>
    </w:pPr>
    <w:rPr>
      <w:rFonts w:ascii="Arial" w:hAnsi="Arial"/>
      <w:sz w:val="24"/>
      <w:szCs w:val="20"/>
    </w:rPr>
  </w:style>
  <w:style w:type="paragraph" w:customStyle="1" w:styleId="454">
    <w:name w:val="pa-4"/>
    <w:basedOn w:val="1"/>
    <w:qFormat/>
    <w:uiPriority w:val="0"/>
    <w:pPr>
      <w:widowControl/>
      <w:spacing w:line="280" w:lineRule="atLeast"/>
      <w:jc w:val="center"/>
    </w:pPr>
    <w:rPr>
      <w:rFonts w:ascii="宋体" w:cs="宋体"/>
      <w:sz w:val="24"/>
    </w:rPr>
  </w:style>
  <w:style w:type="paragraph" w:customStyle="1" w:styleId="455">
    <w:name w:val="编号"/>
    <w:basedOn w:val="1"/>
    <w:next w:val="401"/>
    <w:qFormat/>
    <w:uiPriority w:val="0"/>
    <w:pPr>
      <w:widowControl/>
      <w:tabs>
        <w:tab w:val="left" w:pos="420"/>
      </w:tabs>
      <w:ind w:left="420" w:right="-136" w:hanging="420"/>
    </w:pPr>
    <w:rPr>
      <w:rFonts w:ascii="仿宋_GB2312" w:eastAsia="仿宋_GB2312"/>
      <w:b/>
      <w:bCs/>
      <w:sz w:val="24"/>
      <w:szCs w:val="21"/>
    </w:rPr>
  </w:style>
  <w:style w:type="paragraph" w:customStyle="1" w:styleId="456">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57">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58">
    <w:name w:val="编号1"/>
    <w:next w:val="401"/>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5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0">
    <w:name w:val="CM17"/>
    <w:basedOn w:val="1"/>
    <w:next w:val="1"/>
    <w:qFormat/>
    <w:uiPriority w:val="0"/>
    <w:pPr>
      <w:spacing w:after="273" w:line="360" w:lineRule="auto"/>
      <w:jc w:val="left"/>
    </w:pPr>
    <w:rPr>
      <w:rFonts w:ascii="宋体"/>
      <w:sz w:val="24"/>
    </w:rPr>
  </w:style>
  <w:style w:type="paragraph" w:customStyle="1" w:styleId="461">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2">
    <w:name w:val="参考资料清单+倾斜+蓝色"/>
    <w:basedOn w:val="1"/>
    <w:qFormat/>
    <w:uiPriority w:val="0"/>
    <w:pPr>
      <w:spacing w:line="360" w:lineRule="auto"/>
    </w:pPr>
    <w:rPr>
      <w:rFonts w:ascii="Arial" w:hAnsi="Arial"/>
      <w:i/>
      <w:iCs/>
      <w:color w:val="0000FF"/>
      <w:szCs w:val="21"/>
    </w:rPr>
  </w:style>
  <w:style w:type="paragraph" w:customStyle="1" w:styleId="463">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64">
    <w:name w:val="pa-8"/>
    <w:basedOn w:val="1"/>
    <w:qFormat/>
    <w:uiPriority w:val="0"/>
    <w:pPr>
      <w:widowControl/>
      <w:spacing w:line="280" w:lineRule="atLeast"/>
      <w:ind w:firstLine="480"/>
    </w:pPr>
    <w:rPr>
      <w:rFonts w:ascii="宋体" w:cs="宋体"/>
      <w:sz w:val="24"/>
    </w:rPr>
  </w:style>
  <w:style w:type="paragraph" w:customStyle="1" w:styleId="465">
    <w:name w:val="标书2"/>
    <w:next w:val="401"/>
    <w:qFormat/>
    <w:uiPriority w:val="0"/>
    <w:rPr>
      <w:rFonts w:hint="default" w:ascii="Times New Roman" w:hAnsi="Times New Roman" w:eastAsia="黑体" w:cs="宋体"/>
      <w:b/>
      <w:sz w:val="44"/>
      <w:lang w:val="en-US" w:eastAsia="zh-CN" w:bidi="ar-SA"/>
    </w:rPr>
  </w:style>
  <w:style w:type="paragraph" w:customStyle="1" w:styleId="466">
    <w:name w:val="表格文字"/>
    <w:basedOn w:val="1"/>
    <w:qFormat/>
    <w:uiPriority w:val="0"/>
    <w:pPr>
      <w:jc w:val="left"/>
    </w:pPr>
    <w:rPr>
      <w:sz w:val="18"/>
    </w:rPr>
  </w:style>
  <w:style w:type="paragraph" w:customStyle="1" w:styleId="467">
    <w:name w:val="首页空格"/>
    <w:qFormat/>
    <w:uiPriority w:val="0"/>
    <w:pPr>
      <w:jc w:val="center"/>
    </w:pPr>
    <w:rPr>
      <w:rFonts w:hint="default" w:ascii="Times New Roman" w:hAnsi="Times New Roman" w:eastAsia="宋体" w:cs="宋体"/>
      <w:sz w:val="72"/>
      <w:lang w:val="en-US" w:eastAsia="zh-CN" w:bidi="ar-SA"/>
    </w:rPr>
  </w:style>
  <w:style w:type="paragraph" w:customStyle="1" w:styleId="468">
    <w:name w:val="保密事宜格式"/>
    <w:basedOn w:val="320"/>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69">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70">
    <w:name w:val="È±Ê¡ÎÄ±¾"/>
    <w:basedOn w:val="1"/>
    <w:qFormat/>
    <w:uiPriority w:val="0"/>
    <w:pPr>
      <w:widowControl/>
      <w:spacing w:line="360" w:lineRule="auto"/>
      <w:jc w:val="left"/>
    </w:pPr>
    <w:rPr>
      <w:sz w:val="24"/>
      <w:szCs w:val="20"/>
    </w:rPr>
  </w:style>
  <w:style w:type="paragraph" w:customStyle="1" w:styleId="471">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73">
    <w:name w:val="附图居中"/>
    <w:basedOn w:val="1"/>
    <w:next w:val="444"/>
    <w:qFormat/>
    <w:uiPriority w:val="0"/>
    <w:pPr>
      <w:keepNext/>
      <w:tabs>
        <w:tab w:val="left" w:pos="0"/>
      </w:tabs>
      <w:spacing w:line="360" w:lineRule="auto"/>
      <w:ind w:left="1271" w:hanging="420"/>
      <w:jc w:val="center"/>
    </w:pPr>
    <w:rPr>
      <w:caps/>
      <w:sz w:val="24"/>
    </w:rPr>
  </w:style>
  <w:style w:type="paragraph" w:customStyle="1" w:styleId="474">
    <w:name w:val="pa-6"/>
    <w:basedOn w:val="1"/>
    <w:qFormat/>
    <w:uiPriority w:val="0"/>
    <w:pPr>
      <w:widowControl/>
      <w:spacing w:line="360" w:lineRule="atLeast"/>
    </w:pPr>
    <w:rPr>
      <w:rFonts w:ascii="宋体"/>
      <w:sz w:val="24"/>
      <w:szCs w:val="20"/>
    </w:rPr>
  </w:style>
  <w:style w:type="paragraph" w:customStyle="1" w:styleId="475">
    <w:name w:val="规范正文"/>
    <w:basedOn w:val="1"/>
    <w:qFormat/>
    <w:uiPriority w:val="0"/>
    <w:pPr>
      <w:spacing w:line="360" w:lineRule="auto"/>
      <w:ind w:left="480"/>
    </w:pPr>
    <w:rPr>
      <w:sz w:val="24"/>
      <w:szCs w:val="20"/>
    </w:rPr>
  </w:style>
  <w:style w:type="paragraph" w:customStyle="1" w:styleId="476">
    <w:name w:val="font7"/>
    <w:basedOn w:val="1"/>
    <w:qFormat/>
    <w:uiPriority w:val="0"/>
    <w:pPr>
      <w:widowControl/>
      <w:spacing w:before="100" w:beforeAutospacing="1" w:after="100" w:afterAutospacing="1"/>
      <w:jc w:val="left"/>
    </w:pPr>
    <w:rPr>
      <w:rFonts w:ascii="宋体"/>
      <w:sz w:val="20"/>
      <w:szCs w:val="20"/>
    </w:rPr>
  </w:style>
  <w:style w:type="paragraph" w:customStyle="1" w:styleId="477">
    <w:name w:val="缺省文本"/>
    <w:basedOn w:val="1"/>
    <w:qFormat/>
    <w:uiPriority w:val="0"/>
    <w:pPr>
      <w:jc w:val="left"/>
    </w:pPr>
    <w:rPr>
      <w:sz w:val="24"/>
      <w:szCs w:val="20"/>
    </w:rPr>
  </w:style>
  <w:style w:type="paragraph" w:customStyle="1" w:styleId="478">
    <w:name w:val="序号-----------"/>
    <w:basedOn w:val="1"/>
    <w:qFormat/>
    <w:uiPriority w:val="0"/>
    <w:pPr>
      <w:widowControl/>
      <w:jc w:val="left"/>
    </w:pPr>
    <w:rPr>
      <w:rFonts w:ascii="宋体"/>
      <w:bCs/>
      <w:szCs w:val="21"/>
    </w:rPr>
  </w:style>
  <w:style w:type="paragraph" w:customStyle="1" w:styleId="479">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80">
    <w:name w:val="表格标题"/>
    <w:basedOn w:val="1"/>
    <w:qFormat/>
    <w:uiPriority w:val="0"/>
    <w:pPr>
      <w:jc w:val="center"/>
    </w:pPr>
    <w:rPr>
      <w:b/>
    </w:rPr>
  </w:style>
  <w:style w:type="paragraph" w:customStyle="1" w:styleId="481">
    <w:name w:val="章标题"/>
    <w:next w:val="426"/>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82">
    <w:name w:val="首页单位日期"/>
    <w:basedOn w:val="1"/>
    <w:qFormat/>
    <w:uiPriority w:val="0"/>
    <w:pPr>
      <w:widowControl/>
      <w:jc w:val="center"/>
    </w:pPr>
    <w:rPr>
      <w:rFonts w:ascii="宋体" w:cs="宋体"/>
      <w:bCs/>
      <w:sz w:val="28"/>
      <w:szCs w:val="20"/>
    </w:rPr>
  </w:style>
  <w:style w:type="paragraph" w:customStyle="1" w:styleId="483">
    <w:name w:val="样式 正文缩进 + (中文) 仿宋_GB2312 小四 Char"/>
    <w:basedOn w:val="319"/>
    <w:qFormat/>
    <w:uiPriority w:val="0"/>
    <w:pPr>
      <w:spacing w:line="360" w:lineRule="auto"/>
      <w:ind w:firstLine="200"/>
    </w:pPr>
    <w:rPr>
      <w:szCs w:val="24"/>
    </w:rPr>
  </w:style>
  <w:style w:type="paragraph" w:customStyle="1" w:styleId="484">
    <w:name w:val="项目"/>
    <w:basedOn w:val="1"/>
    <w:qFormat/>
    <w:uiPriority w:val="0"/>
    <w:pPr>
      <w:tabs>
        <w:tab w:val="left" w:pos="840"/>
      </w:tabs>
      <w:spacing w:before="60" w:after="60" w:line="360" w:lineRule="auto"/>
      <w:ind w:left="840" w:hanging="420"/>
    </w:pPr>
    <w:rPr>
      <w:rFonts w:ascii="宋体"/>
      <w:szCs w:val="20"/>
    </w:rPr>
  </w:style>
  <w:style w:type="paragraph" w:customStyle="1" w:styleId="485">
    <w:name w:val="默认段落字体 Para Char"/>
    <w:basedOn w:val="1"/>
    <w:qFormat/>
    <w:uiPriority w:val="0"/>
    <w:rPr>
      <w:rFonts w:ascii="宋体"/>
      <w:b/>
      <w:sz w:val="28"/>
      <w:szCs w:val="28"/>
    </w:rPr>
  </w:style>
  <w:style w:type="paragraph" w:customStyle="1" w:styleId="486">
    <w:name w:val="篇名"/>
    <w:next w:val="132"/>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87">
    <w:name w:val="Char13"/>
    <w:basedOn w:val="1"/>
    <w:qFormat/>
    <w:uiPriority w:val="0"/>
  </w:style>
  <w:style w:type="paragraph" w:customStyle="1" w:styleId="488">
    <w:name w:val="表头"/>
    <w:basedOn w:val="439"/>
    <w:qFormat/>
    <w:uiPriority w:val="0"/>
    <w:pPr>
      <w:spacing w:line="240" w:lineRule="auto"/>
      <w:ind w:left="0" w:firstLine="0"/>
    </w:pPr>
    <w:rPr>
      <w:sz w:val="20"/>
    </w:rPr>
  </w:style>
  <w:style w:type="paragraph" w:customStyle="1" w:styleId="489">
    <w:name w:val="表格序号"/>
    <w:qFormat/>
    <w:uiPriority w:val="0"/>
    <w:rPr>
      <w:rFonts w:hint="default" w:ascii="Times New Roman" w:hAnsi="Times New Roman" w:eastAsia="仿宋_GB2312" w:cs="宋体"/>
      <w:sz w:val="21"/>
      <w:lang w:val="en-US" w:eastAsia="zh-CN" w:bidi="ar-SA"/>
    </w:rPr>
  </w:style>
  <w:style w:type="paragraph" w:customStyle="1" w:styleId="490">
    <w:name w:val="Char Char Char Char1"/>
    <w:basedOn w:val="1"/>
    <w:qFormat/>
    <w:uiPriority w:val="0"/>
    <w:pPr>
      <w:spacing w:line="360" w:lineRule="auto"/>
      <w:ind w:firstLine="200"/>
    </w:pPr>
    <w:rPr>
      <w:sz w:val="24"/>
      <w:szCs w:val="20"/>
    </w:rPr>
  </w:style>
  <w:style w:type="paragraph" w:customStyle="1" w:styleId="491">
    <w:name w:val="标书3"/>
    <w:next w:val="401"/>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92">
    <w:name w:val="首页小标题"/>
    <w:next w:val="467"/>
    <w:qFormat/>
    <w:uiPriority w:val="0"/>
    <w:pPr>
      <w:jc w:val="center"/>
    </w:pPr>
    <w:rPr>
      <w:rFonts w:hint="default" w:ascii="Times New Roman" w:hAnsi="Times New Roman" w:eastAsia="宋体" w:cs="宋体"/>
      <w:sz w:val="44"/>
      <w:lang w:val="en-US" w:eastAsia="zh-CN" w:bidi="ar-SA"/>
    </w:rPr>
  </w:style>
  <w:style w:type="paragraph" w:customStyle="1" w:styleId="493">
    <w:name w:val="新段落缩进"/>
    <w:basedOn w:val="1"/>
    <w:qFormat/>
    <w:uiPriority w:val="0"/>
    <w:pPr>
      <w:spacing w:line="400" w:lineRule="exact"/>
      <w:ind w:firstLine="200"/>
    </w:pPr>
    <w:rPr>
      <w:rFonts w:ascii="仿宋_GB2312" w:eastAsia="仿宋_GB2312"/>
      <w:sz w:val="24"/>
    </w:rPr>
  </w:style>
  <w:style w:type="paragraph" w:customStyle="1" w:styleId="494">
    <w:name w:val="pa-2"/>
    <w:basedOn w:val="1"/>
    <w:qFormat/>
    <w:uiPriority w:val="0"/>
    <w:pPr>
      <w:widowControl/>
      <w:spacing w:line="360" w:lineRule="atLeast"/>
    </w:pPr>
    <w:rPr>
      <w:rFonts w:ascii="宋体" w:cs="宋体"/>
      <w:sz w:val="24"/>
    </w:rPr>
  </w:style>
  <w:style w:type="paragraph" w:customStyle="1" w:styleId="495">
    <w:name w:val="四级条标题"/>
    <w:basedOn w:val="433"/>
    <w:next w:val="426"/>
    <w:qFormat/>
    <w:uiPriority w:val="0"/>
    <w:pPr>
      <w:ind w:left="0"/>
      <w:outlineLvl w:val="5"/>
    </w:pPr>
  </w:style>
  <w:style w:type="paragraph" w:customStyle="1" w:styleId="496">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9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98">
    <w:name w:val="Char1 Char Char Char"/>
    <w:basedOn w:val="1"/>
    <w:qFormat/>
    <w:uiPriority w:val="0"/>
    <w:rPr>
      <w:szCs w:val="20"/>
    </w:rPr>
  </w:style>
  <w:style w:type="paragraph" w:customStyle="1" w:styleId="499">
    <w:name w:val="正文 + 宋体"/>
    <w:basedOn w:val="1"/>
    <w:qFormat/>
    <w:uiPriority w:val="0"/>
    <w:pPr>
      <w:ind w:firstLine="250"/>
    </w:pPr>
    <w:rPr>
      <w:rFonts w:ascii="宋体"/>
      <w:szCs w:val="21"/>
    </w:rPr>
  </w:style>
  <w:style w:type="paragraph" w:customStyle="1" w:styleId="500">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01">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502">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503">
    <w:name w:val="txt"/>
    <w:basedOn w:val="1"/>
    <w:qFormat/>
    <w:uiPriority w:val="0"/>
    <w:pPr>
      <w:widowControl/>
      <w:spacing w:before="100" w:beforeAutospacing="1" w:after="100" w:afterAutospacing="1"/>
      <w:jc w:val="left"/>
    </w:pPr>
    <w:rPr>
      <w:rFonts w:ascii="宋体" w:cs="宋体"/>
      <w:sz w:val="24"/>
    </w:rPr>
  </w:style>
  <w:style w:type="paragraph" w:customStyle="1" w:styleId="504">
    <w:name w:val="样式1"/>
    <w:basedOn w:val="318"/>
    <w:next w:val="1"/>
    <w:qFormat/>
    <w:uiPriority w:val="0"/>
    <w:rPr>
      <w:rFonts w:ascii="Arial" w:hAnsi="Arial" w:eastAsia="幼圆" w:cs="Arial"/>
      <w:sz w:val="24"/>
      <w:szCs w:val="20"/>
    </w:rPr>
  </w:style>
  <w:style w:type="paragraph" w:customStyle="1" w:styleId="505">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06">
    <w:name w:val="列表段落11"/>
    <w:basedOn w:val="1"/>
    <w:qFormat/>
    <w:uiPriority w:val="0"/>
    <w:pPr>
      <w:ind w:firstLine="420"/>
    </w:pPr>
  </w:style>
  <w:style w:type="paragraph" w:customStyle="1" w:styleId="507">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508">
    <w:name w:val="样式 序号----------- + 仿宋_GB2312"/>
    <w:basedOn w:val="478"/>
    <w:qFormat/>
    <w:uiPriority w:val="0"/>
    <w:pPr>
      <w:spacing w:line="360" w:lineRule="auto"/>
      <w:ind w:firstLine="200"/>
    </w:pPr>
    <w:rPr>
      <w:rFonts w:ascii="仿宋_GB2312" w:eastAsia="仿宋_GB2312"/>
      <w:bCs w:val="0"/>
    </w:rPr>
  </w:style>
  <w:style w:type="paragraph" w:customStyle="1" w:styleId="509">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510">
    <w:name w:val="Char11"/>
    <w:basedOn w:val="1"/>
    <w:qFormat/>
    <w:uiPriority w:val="0"/>
    <w:rPr>
      <w:szCs w:val="21"/>
    </w:rPr>
  </w:style>
  <w:style w:type="paragraph" w:customStyle="1" w:styleId="511">
    <w:name w:val="样式 序号----------- + 仿宋_GB23121"/>
    <w:basedOn w:val="478"/>
    <w:qFormat/>
    <w:uiPriority w:val="0"/>
    <w:pPr>
      <w:spacing w:line="360" w:lineRule="auto"/>
    </w:pPr>
    <w:rPr>
      <w:rFonts w:ascii="仿宋_GB2312" w:eastAsia="仿宋_GB2312"/>
      <w:bCs w:val="0"/>
    </w:rPr>
  </w:style>
  <w:style w:type="paragraph" w:customStyle="1" w:styleId="512">
    <w:name w:val="pa-9"/>
    <w:basedOn w:val="1"/>
    <w:qFormat/>
    <w:uiPriority w:val="0"/>
    <w:pPr>
      <w:widowControl/>
      <w:spacing w:line="360" w:lineRule="atLeast"/>
      <w:jc w:val="center"/>
    </w:pPr>
    <w:rPr>
      <w:rFonts w:ascii="宋体" w:cs="宋体"/>
      <w:sz w:val="24"/>
    </w:rPr>
  </w:style>
  <w:style w:type="paragraph" w:customStyle="1" w:styleId="513">
    <w:name w:val="pa-3"/>
    <w:basedOn w:val="1"/>
    <w:qFormat/>
    <w:uiPriority w:val="0"/>
    <w:pPr>
      <w:widowControl/>
      <w:spacing w:before="150" w:after="150"/>
      <w:jc w:val="left"/>
    </w:pPr>
    <w:rPr>
      <w:rFonts w:ascii="宋体" w:cs="宋体"/>
      <w:sz w:val="24"/>
    </w:rPr>
  </w:style>
  <w:style w:type="paragraph" w:customStyle="1" w:styleId="514">
    <w:name w:val="font5"/>
    <w:basedOn w:val="1"/>
    <w:qFormat/>
    <w:uiPriority w:val="0"/>
    <w:pPr>
      <w:widowControl/>
      <w:spacing w:before="100" w:beforeAutospacing="1" w:after="100" w:afterAutospacing="1"/>
      <w:jc w:val="left"/>
    </w:pPr>
    <w:rPr>
      <w:rFonts w:ascii="宋体"/>
      <w:sz w:val="18"/>
      <w:szCs w:val="18"/>
    </w:rPr>
  </w:style>
  <w:style w:type="paragraph" w:customStyle="1" w:styleId="515">
    <w:name w:val="pa-5"/>
    <w:basedOn w:val="1"/>
    <w:qFormat/>
    <w:uiPriority w:val="0"/>
    <w:pPr>
      <w:widowControl/>
      <w:spacing w:line="280" w:lineRule="atLeast"/>
    </w:pPr>
    <w:rPr>
      <w:rFonts w:ascii="宋体" w:cs="宋体"/>
      <w:sz w:val="24"/>
    </w:rPr>
  </w:style>
  <w:style w:type="paragraph" w:customStyle="1" w:styleId="516">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17">
    <w:name w:val="font6"/>
    <w:basedOn w:val="1"/>
    <w:qFormat/>
    <w:uiPriority w:val="0"/>
    <w:pPr>
      <w:widowControl/>
      <w:spacing w:before="100" w:beforeAutospacing="1" w:after="100" w:afterAutospacing="1"/>
      <w:jc w:val="left"/>
    </w:pPr>
    <w:rPr>
      <w:sz w:val="20"/>
      <w:szCs w:val="20"/>
    </w:rPr>
  </w:style>
  <w:style w:type="paragraph" w:customStyle="1" w:styleId="518">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19">
    <w:name w:val="列出段落1"/>
    <w:basedOn w:val="1"/>
    <w:link w:val="520"/>
    <w:qFormat/>
    <w:uiPriority w:val="0"/>
    <w:pPr>
      <w:ind w:firstLine="200"/>
    </w:pPr>
  </w:style>
  <w:style w:type="character" w:customStyle="1" w:styleId="520">
    <w:name w:val="列出段落 Char"/>
    <w:link w:val="519"/>
    <w:qFormat/>
    <w:uiPriority w:val="34"/>
    <w:rPr>
      <w:rFonts w:ascii="Calibri" w:hAnsi="Calibri"/>
      <w:sz w:val="21"/>
      <w:szCs w:val="22"/>
    </w:rPr>
  </w:style>
  <w:style w:type="paragraph" w:customStyle="1" w:styleId="521">
    <w:name w:val="p0"/>
    <w:basedOn w:val="1"/>
    <w:qFormat/>
    <w:uiPriority w:val="0"/>
    <w:pPr>
      <w:widowControl/>
    </w:pPr>
    <w:rPr>
      <w:szCs w:val="21"/>
    </w:rPr>
  </w:style>
  <w:style w:type="paragraph" w:customStyle="1" w:styleId="522">
    <w:name w:val="Char Char Char Char Char Char Char Char Char Char21"/>
    <w:basedOn w:val="1"/>
    <w:qFormat/>
    <w:uiPriority w:val="0"/>
    <w:rPr>
      <w:rFonts w:ascii="Tahoma" w:hAnsi="Tahoma"/>
      <w:sz w:val="24"/>
      <w:szCs w:val="20"/>
    </w:rPr>
  </w:style>
  <w:style w:type="paragraph" w:customStyle="1" w:styleId="523">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524">
    <w:name w:val="表格正文"/>
    <w:basedOn w:val="1"/>
    <w:qFormat/>
    <w:uiPriority w:val="0"/>
    <w:pPr>
      <w:tabs>
        <w:tab w:val="left" w:pos="420"/>
      </w:tabs>
      <w:spacing w:line="300" w:lineRule="auto"/>
    </w:pPr>
  </w:style>
  <w:style w:type="paragraph" w:customStyle="1" w:styleId="525">
    <w:name w:val="首页标题小初"/>
    <w:qFormat/>
    <w:uiPriority w:val="0"/>
    <w:pPr>
      <w:jc w:val="center"/>
    </w:pPr>
    <w:rPr>
      <w:rFonts w:hint="default" w:ascii="黑体" w:hAnsi="Times New Roman" w:eastAsia="黑体" w:cs="宋体"/>
      <w:sz w:val="72"/>
      <w:lang w:val="en-US" w:eastAsia="zh-CN" w:bidi="ar-SA"/>
    </w:rPr>
  </w:style>
  <w:style w:type="paragraph" w:customStyle="1" w:styleId="526">
    <w:name w:val="五级条标题"/>
    <w:basedOn w:val="495"/>
    <w:next w:val="426"/>
    <w:qFormat/>
    <w:uiPriority w:val="0"/>
    <w:pPr>
      <w:outlineLvl w:val="6"/>
    </w:pPr>
  </w:style>
  <w:style w:type="paragraph" w:customStyle="1" w:styleId="527">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28">
    <w:name w:val="ibm-list-next"/>
    <w:basedOn w:val="1"/>
    <w:qFormat/>
    <w:uiPriority w:val="0"/>
    <w:pPr>
      <w:widowControl/>
      <w:spacing w:before="100" w:beforeAutospacing="1" w:after="100" w:afterAutospacing="1"/>
      <w:jc w:val="left"/>
    </w:pPr>
    <w:rPr>
      <w:rFonts w:ascii="宋体" w:cs="宋体"/>
      <w:sz w:val="24"/>
    </w:rPr>
  </w:style>
  <w:style w:type="paragraph" w:customStyle="1" w:styleId="529">
    <w:name w:val="首页标题 一号"/>
    <w:basedOn w:val="525"/>
    <w:qFormat/>
    <w:uiPriority w:val="0"/>
    <w:rPr>
      <w:sz w:val="52"/>
    </w:rPr>
  </w:style>
  <w:style w:type="paragraph" w:customStyle="1" w:styleId="530">
    <w:name w:val="Char Char Char Char Char Char Char Char Char Char2"/>
    <w:basedOn w:val="1"/>
    <w:qFormat/>
    <w:uiPriority w:val="0"/>
    <w:rPr>
      <w:rFonts w:ascii="Tahoma" w:hAnsi="Tahoma"/>
      <w:sz w:val="24"/>
      <w:szCs w:val="20"/>
    </w:rPr>
  </w:style>
  <w:style w:type="paragraph" w:customStyle="1" w:styleId="531">
    <w:name w:val="正文（编号）"/>
    <w:basedOn w:val="388"/>
    <w:link w:val="532"/>
    <w:qFormat/>
    <w:uiPriority w:val="0"/>
    <w:pPr>
      <w:tabs>
        <w:tab w:val="left" w:pos="720"/>
        <w:tab w:val="left" w:pos="780"/>
      </w:tabs>
      <w:ind w:left="720" w:firstLine="0"/>
    </w:pPr>
    <w:rPr>
      <w:rFonts w:ascii="Times New Roman" w:hAnsi="Times New Roman"/>
      <w:szCs w:val="24"/>
    </w:rPr>
  </w:style>
  <w:style w:type="character" w:customStyle="1" w:styleId="532">
    <w:name w:val="正文（编号） Char Char"/>
    <w:link w:val="531"/>
    <w:qFormat/>
    <w:uiPriority w:val="0"/>
    <w:rPr>
      <w:sz w:val="24"/>
      <w:szCs w:val="24"/>
    </w:rPr>
  </w:style>
  <w:style w:type="paragraph" w:customStyle="1" w:styleId="533">
    <w:name w:val="表格"/>
    <w:basedOn w:val="1"/>
    <w:qFormat/>
    <w:uiPriority w:val="0"/>
    <w:pPr>
      <w:ind w:firstLine="21"/>
    </w:pPr>
    <w:rPr>
      <w:rFonts w:ascii="宋体"/>
      <w:szCs w:val="20"/>
    </w:rPr>
  </w:style>
  <w:style w:type="character" w:customStyle="1" w:styleId="534">
    <w:name w:val="正文（缩进） Char Char"/>
    <w:link w:val="1"/>
    <w:qFormat/>
    <w:uiPriority w:val="0"/>
    <w:rPr>
      <w:rFonts w:eastAsia="宋体"/>
      <w:sz w:val="24"/>
      <w:szCs w:val="24"/>
      <w:lang w:val="en-US" w:eastAsia="zh-CN" w:bidi="ar-SA"/>
    </w:rPr>
  </w:style>
  <w:style w:type="paragraph" w:customStyle="1" w:styleId="535">
    <w:name w:val="Char Char Char1"/>
    <w:basedOn w:val="1"/>
    <w:qFormat/>
    <w:uiPriority w:val="0"/>
    <w:rPr>
      <w:szCs w:val="21"/>
    </w:rPr>
  </w:style>
  <w:style w:type="paragraph" w:customStyle="1" w:styleId="536">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537">
    <w:name w:val="表中文字"/>
    <w:basedOn w:val="1"/>
    <w:qFormat/>
    <w:uiPriority w:val="0"/>
    <w:pPr>
      <w:widowControl/>
    </w:pPr>
    <w:rPr>
      <w:szCs w:val="20"/>
    </w:rPr>
  </w:style>
  <w:style w:type="character" w:customStyle="1" w:styleId="538">
    <w:name w:val="z1"/>
    <w:link w:val="1"/>
    <w:qFormat/>
    <w:uiPriority w:val="0"/>
  </w:style>
  <w:style w:type="paragraph" w:customStyle="1" w:styleId="539">
    <w:name w:val="a1"/>
    <w:basedOn w:val="1"/>
    <w:qFormat/>
    <w:uiPriority w:val="0"/>
    <w:pPr>
      <w:widowControl/>
      <w:spacing w:before="100" w:beforeAutospacing="1" w:after="100" w:afterAutospacing="1"/>
      <w:jc w:val="left"/>
    </w:pPr>
    <w:rPr>
      <w:rFonts w:ascii="宋体"/>
      <w:sz w:val="24"/>
    </w:rPr>
  </w:style>
  <w:style w:type="paragraph" w:customStyle="1" w:styleId="540">
    <w:name w:val="a0"/>
    <w:basedOn w:val="1"/>
    <w:qFormat/>
    <w:uiPriority w:val="0"/>
    <w:pPr>
      <w:widowControl/>
      <w:spacing w:before="100" w:beforeAutospacing="1" w:after="100" w:afterAutospacing="1"/>
      <w:jc w:val="left"/>
    </w:pPr>
    <w:rPr>
      <w:rFonts w:ascii="宋体"/>
      <w:sz w:val="24"/>
    </w:rPr>
  </w:style>
  <w:style w:type="paragraph" w:customStyle="1" w:styleId="541">
    <w:name w:val="tabletext"/>
    <w:basedOn w:val="1"/>
    <w:qFormat/>
    <w:uiPriority w:val="0"/>
    <w:pPr>
      <w:widowControl/>
      <w:spacing w:before="100" w:beforeAutospacing="1" w:after="100" w:afterAutospacing="1"/>
      <w:jc w:val="left"/>
    </w:pPr>
    <w:rPr>
      <w:rFonts w:ascii="宋体"/>
      <w:sz w:val="24"/>
    </w:rPr>
  </w:style>
  <w:style w:type="paragraph" w:customStyle="1" w:styleId="542">
    <w:name w:val="我的样式"/>
    <w:basedOn w:val="1"/>
    <w:qFormat/>
    <w:uiPriority w:val="0"/>
    <w:pPr>
      <w:widowControl/>
      <w:spacing w:after="120"/>
      <w:ind w:firstLine="420"/>
      <w:jc w:val="left"/>
    </w:pPr>
    <w:rPr>
      <w:rFonts w:ascii="宋体"/>
      <w:color w:val="000000"/>
      <w:sz w:val="24"/>
      <w:szCs w:val="16"/>
    </w:rPr>
  </w:style>
  <w:style w:type="paragraph" w:customStyle="1" w:styleId="543">
    <w:name w:val="Figure and Table Title"/>
    <w:basedOn w:val="1"/>
    <w:qFormat/>
    <w:uiPriority w:val="0"/>
    <w:pPr>
      <w:widowControl/>
      <w:ind w:left="2160"/>
      <w:jc w:val="left"/>
    </w:pPr>
    <w:rPr>
      <w:rFonts w:ascii="Helvetica-Light" w:hAnsi="Helvetica-Light"/>
      <w:b/>
      <w:bCs/>
      <w:sz w:val="20"/>
      <w:lang w:eastAsia="en-US"/>
    </w:rPr>
  </w:style>
  <w:style w:type="paragraph" w:customStyle="1" w:styleId="544">
    <w:name w:val="Table Text/Title"/>
    <w:basedOn w:val="1"/>
    <w:qFormat/>
    <w:uiPriority w:val="0"/>
    <w:pPr>
      <w:widowControl/>
      <w:jc w:val="left"/>
    </w:pPr>
    <w:rPr>
      <w:rFonts w:ascii="宋体"/>
      <w:b/>
      <w:bCs/>
      <w:sz w:val="20"/>
      <w:szCs w:val="20"/>
      <w:lang w:eastAsia="en-US"/>
    </w:rPr>
  </w:style>
  <w:style w:type="paragraph" w:customStyle="1" w:styleId="545">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46">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47">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48">
    <w:name w:val="style91"/>
    <w:link w:val="1"/>
    <w:qFormat/>
    <w:uiPriority w:val="0"/>
    <w:rPr>
      <w:color w:val="2060C0"/>
      <w:sz w:val="24"/>
      <w:szCs w:val="24"/>
    </w:rPr>
  </w:style>
  <w:style w:type="paragraph" w:customStyle="1" w:styleId="549">
    <w:name w:val="标准小四"/>
    <w:basedOn w:val="1"/>
    <w:qFormat/>
    <w:uiPriority w:val="0"/>
    <w:pPr>
      <w:spacing w:line="360" w:lineRule="auto"/>
      <w:ind w:firstLine="200"/>
    </w:pPr>
    <w:rPr>
      <w:rFonts w:ascii="Arial" w:hAnsi="Arial"/>
      <w:sz w:val="24"/>
      <w:szCs w:val="21"/>
    </w:rPr>
  </w:style>
  <w:style w:type="paragraph" w:customStyle="1" w:styleId="550">
    <w:name w:val="样式 正文首行缩进 + 宋体 首行缩进:  0.74 厘米"/>
    <w:basedOn w:val="360"/>
    <w:qFormat/>
    <w:uiPriority w:val="0"/>
    <w:pPr>
      <w:spacing w:before="120" w:after="0" w:line="380" w:lineRule="exact"/>
      <w:ind w:firstLine="210"/>
    </w:pPr>
    <w:rPr>
      <w:rFonts w:ascii="宋体" w:cs="宋体"/>
      <w:sz w:val="24"/>
      <w:szCs w:val="20"/>
    </w:rPr>
  </w:style>
  <w:style w:type="paragraph" w:customStyle="1" w:styleId="551">
    <w:name w:val="默认段落字体 Para Char Char Char Char Char Char Char Char Char1"/>
    <w:basedOn w:val="1"/>
    <w:qFormat/>
    <w:uiPriority w:val="0"/>
    <w:rPr>
      <w:rFonts w:ascii="Tahoma" w:hAnsi="Tahoma"/>
      <w:sz w:val="24"/>
      <w:szCs w:val="20"/>
    </w:rPr>
  </w:style>
  <w:style w:type="paragraph" w:customStyle="1" w:styleId="552">
    <w:name w:val="正文小四"/>
    <w:basedOn w:val="1"/>
    <w:qFormat/>
    <w:uiPriority w:val="0"/>
    <w:pPr>
      <w:spacing w:line="312" w:lineRule="auto"/>
    </w:pPr>
    <w:rPr>
      <w:sz w:val="24"/>
    </w:rPr>
  </w:style>
  <w:style w:type="paragraph" w:customStyle="1" w:styleId="553">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54">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55">
    <w:name w:val="正文（首行缩进）"/>
    <w:basedOn w:val="1"/>
    <w:qFormat/>
    <w:uiPriority w:val="0"/>
    <w:pPr>
      <w:widowControl/>
      <w:spacing w:before="120" w:line="360" w:lineRule="auto"/>
      <w:ind w:firstLine="482"/>
    </w:pPr>
    <w:rPr>
      <w:sz w:val="24"/>
      <w:szCs w:val="20"/>
    </w:rPr>
  </w:style>
  <w:style w:type="character" w:customStyle="1" w:styleId="556">
    <w:name w:val="style161"/>
    <w:link w:val="1"/>
    <w:qFormat/>
    <w:uiPriority w:val="0"/>
    <w:rPr>
      <w:rFonts w:ascii="Verdana" w:hAnsi="Verdana" w:eastAsia="宋体"/>
      <w:b/>
      <w:color w:val="0A246A"/>
      <w:sz w:val="24"/>
      <w:szCs w:val="24"/>
      <w:lang w:val="en-US" w:eastAsia="zh-CN" w:bidi="ar-SA"/>
    </w:rPr>
  </w:style>
  <w:style w:type="paragraph" w:customStyle="1" w:styleId="557">
    <w:name w:val="正文（首行缩进两字）"/>
    <w:basedOn w:val="1"/>
    <w:qFormat/>
    <w:uiPriority w:val="0"/>
    <w:pPr>
      <w:spacing w:line="312" w:lineRule="auto"/>
    </w:pPr>
    <w:rPr>
      <w:rFonts w:ascii="宋体" w:cs="宋体"/>
      <w:sz w:val="24"/>
    </w:rPr>
  </w:style>
  <w:style w:type="paragraph" w:customStyle="1" w:styleId="558">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59">
    <w:name w:val="技术方案3"/>
    <w:basedOn w:val="1"/>
    <w:qFormat/>
    <w:uiPriority w:val="0"/>
    <w:pPr>
      <w:spacing w:line="360" w:lineRule="auto"/>
    </w:pPr>
    <w:rPr>
      <w:rFonts w:ascii="宋体"/>
      <w:b/>
      <w:bCs/>
      <w:sz w:val="32"/>
    </w:rPr>
  </w:style>
  <w:style w:type="paragraph" w:customStyle="1" w:styleId="560">
    <w:name w:val="技术方案2"/>
    <w:basedOn w:val="1"/>
    <w:qFormat/>
    <w:uiPriority w:val="0"/>
    <w:pPr>
      <w:spacing w:line="480" w:lineRule="auto"/>
    </w:pPr>
    <w:rPr>
      <w:rFonts w:ascii="宋体"/>
      <w:b/>
      <w:bCs/>
      <w:sz w:val="36"/>
    </w:rPr>
  </w:style>
  <w:style w:type="paragraph" w:customStyle="1" w:styleId="561">
    <w:name w:val="技术方案正文"/>
    <w:basedOn w:val="1"/>
    <w:qFormat/>
    <w:uiPriority w:val="0"/>
    <w:pPr>
      <w:spacing w:line="360" w:lineRule="auto"/>
      <w:ind w:firstLine="480"/>
    </w:pPr>
    <w:rPr>
      <w:rFonts w:ascii="宋体"/>
      <w:sz w:val="24"/>
    </w:rPr>
  </w:style>
  <w:style w:type="paragraph" w:customStyle="1" w:styleId="562">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63">
    <w:name w:val="Normal Paragraph"/>
    <w:basedOn w:val="1"/>
    <w:qFormat/>
    <w:uiPriority w:val="0"/>
    <w:pPr>
      <w:widowControl/>
      <w:spacing w:before="120" w:line="360" w:lineRule="auto"/>
      <w:ind w:firstLine="425"/>
    </w:pPr>
    <w:rPr>
      <w:sz w:val="24"/>
      <w:szCs w:val="20"/>
    </w:rPr>
  </w:style>
  <w:style w:type="paragraph" w:customStyle="1" w:styleId="564">
    <w:name w:val="Normal Paragraph Char"/>
    <w:basedOn w:val="1"/>
    <w:qFormat/>
    <w:uiPriority w:val="0"/>
    <w:pPr>
      <w:widowControl/>
      <w:spacing w:before="120" w:line="360" w:lineRule="auto"/>
      <w:ind w:firstLine="425"/>
    </w:pPr>
    <w:rPr>
      <w:sz w:val="24"/>
    </w:rPr>
  </w:style>
  <w:style w:type="paragraph" w:customStyle="1" w:styleId="565">
    <w:name w:val="文档正文"/>
    <w:basedOn w:val="1"/>
    <w:qFormat/>
    <w:uiPriority w:val="0"/>
    <w:rPr>
      <w:rFonts w:ascii="宋体"/>
      <w:szCs w:val="20"/>
    </w:rPr>
  </w:style>
  <w:style w:type="paragraph" w:customStyle="1" w:styleId="566">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67">
    <w:name w:val="标题2"/>
    <w:basedOn w:val="1"/>
    <w:qFormat/>
    <w:uiPriority w:val="0"/>
    <w:pPr>
      <w:tabs>
        <w:tab w:val="left" w:pos="0"/>
      </w:tabs>
    </w:pPr>
    <w:rPr>
      <w:rFonts w:ascii="黑体" w:eastAsia="黑体"/>
      <w:sz w:val="24"/>
    </w:rPr>
  </w:style>
  <w:style w:type="paragraph" w:customStyle="1" w:styleId="568">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69">
    <w:name w:val="样式2"/>
    <w:basedOn w:val="136"/>
    <w:qFormat/>
    <w:uiPriority w:val="0"/>
    <w:pPr>
      <w:spacing w:line="415" w:lineRule="auto"/>
    </w:pPr>
    <w:rPr>
      <w:rFonts w:ascii="Calibri" w:hAnsi="Calibri"/>
      <w:bCs/>
      <w:color w:val="000000"/>
      <w:sz w:val="28"/>
      <w:szCs w:val="28"/>
    </w:rPr>
  </w:style>
  <w:style w:type="paragraph" w:customStyle="1" w:styleId="570">
    <w:name w:val="样式3"/>
    <w:basedOn w:val="136"/>
    <w:qFormat/>
    <w:uiPriority w:val="0"/>
    <w:pPr>
      <w:spacing w:line="415" w:lineRule="auto"/>
    </w:pPr>
    <w:rPr>
      <w:rFonts w:ascii="Calibri" w:hAnsi="Calibri"/>
      <w:bCs/>
      <w:color w:val="000000"/>
      <w:sz w:val="28"/>
      <w:szCs w:val="28"/>
    </w:rPr>
  </w:style>
  <w:style w:type="paragraph" w:customStyle="1" w:styleId="571">
    <w:name w:val="样式4"/>
    <w:basedOn w:val="136"/>
    <w:qFormat/>
    <w:uiPriority w:val="0"/>
    <w:pPr>
      <w:spacing w:line="415" w:lineRule="auto"/>
    </w:pPr>
    <w:rPr>
      <w:rFonts w:ascii="Calibri" w:hAnsi="Calibri"/>
      <w:bCs/>
      <w:color w:val="000000"/>
      <w:sz w:val="28"/>
      <w:szCs w:val="28"/>
    </w:rPr>
  </w:style>
  <w:style w:type="paragraph" w:customStyle="1" w:styleId="572">
    <w:name w:val="样式5"/>
    <w:basedOn w:val="136"/>
    <w:qFormat/>
    <w:uiPriority w:val="0"/>
    <w:pPr>
      <w:spacing w:line="415" w:lineRule="auto"/>
    </w:pPr>
    <w:rPr>
      <w:rFonts w:ascii="Calibri" w:hAnsi="Calibri"/>
      <w:bCs/>
      <w:color w:val="000000"/>
      <w:sz w:val="28"/>
      <w:szCs w:val="28"/>
    </w:rPr>
  </w:style>
  <w:style w:type="paragraph" w:customStyle="1" w:styleId="573">
    <w:name w:val="样式6"/>
    <w:basedOn w:val="504"/>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74">
    <w:name w:val="大汉方案正文 Char"/>
    <w:basedOn w:val="1"/>
    <w:qFormat/>
    <w:uiPriority w:val="0"/>
    <w:pPr>
      <w:spacing w:line="360" w:lineRule="auto"/>
      <w:ind w:firstLine="200"/>
    </w:pPr>
    <w:rPr>
      <w:rFonts w:ascii="Arial" w:hAnsi="Arial"/>
      <w:sz w:val="24"/>
    </w:rPr>
  </w:style>
  <w:style w:type="character" w:customStyle="1" w:styleId="575">
    <w:name w:val="标题 2 Char Char Char"/>
    <w:link w:val="1"/>
    <w:qFormat/>
    <w:uiPriority w:val="0"/>
    <w:rPr>
      <w:rFonts w:ascii="Arial" w:hAnsi="Arial" w:eastAsia="宋体" w:cs="Arial"/>
      <w:b/>
      <w:bCs/>
      <w:i/>
      <w:iCs/>
      <w:sz w:val="28"/>
      <w:szCs w:val="28"/>
      <w:lang w:val="en-US" w:eastAsia="zh-CN" w:bidi="ar-SA"/>
    </w:rPr>
  </w:style>
  <w:style w:type="character" w:customStyle="1" w:styleId="576">
    <w:name w:val="question-title"/>
    <w:link w:val="1"/>
    <w:qFormat/>
    <w:uiPriority w:val="0"/>
  </w:style>
  <w:style w:type="paragraph" w:customStyle="1" w:styleId="577">
    <w:name w:val="说明书2级标题"/>
    <w:basedOn w:val="1"/>
    <w:next w:val="578"/>
    <w:qFormat/>
    <w:uiPriority w:val="0"/>
    <w:pPr>
      <w:numPr>
        <w:ilvl w:val="2"/>
        <w:numId w:val="2"/>
      </w:numPr>
      <w:spacing w:before="100"/>
    </w:pPr>
    <w:rPr>
      <w:rFonts w:eastAsia="黑体"/>
      <w:sz w:val="28"/>
      <w:szCs w:val="28"/>
    </w:rPr>
  </w:style>
  <w:style w:type="paragraph" w:customStyle="1" w:styleId="578">
    <w:name w:val="说明书3级标题"/>
    <w:basedOn w:val="1"/>
    <w:next w:val="1"/>
    <w:qFormat/>
    <w:uiPriority w:val="0"/>
    <w:pPr>
      <w:numPr>
        <w:ilvl w:val="2"/>
        <w:numId w:val="3"/>
      </w:numPr>
      <w:spacing w:line="360" w:lineRule="auto"/>
    </w:pPr>
    <w:rPr>
      <w:rFonts w:eastAsia="黑体"/>
      <w:sz w:val="24"/>
    </w:rPr>
  </w:style>
  <w:style w:type="character" w:customStyle="1" w:styleId="579">
    <w:name w:val="style15"/>
    <w:link w:val="1"/>
    <w:qFormat/>
    <w:uiPriority w:val="0"/>
  </w:style>
  <w:style w:type="paragraph" w:customStyle="1" w:styleId="580">
    <w:name w:val="列出段落[858D7CFB-ED40-4347-BF05-701D383B685F][858D7CFB-ED40-4347-BF05-701D383B685F]"/>
    <w:basedOn w:val="1"/>
    <w:qFormat/>
    <w:uiPriority w:val="0"/>
    <w:pPr>
      <w:ind w:firstLine="200"/>
    </w:pPr>
  </w:style>
  <w:style w:type="paragraph" w:customStyle="1" w:styleId="581">
    <w:name w:val="默认段落字体 Para Char Char Char Char Char Char Char Char Char1 Char Char Char Char Char Char Char Char"/>
    <w:basedOn w:val="324"/>
    <w:qFormat/>
    <w:uiPriority w:val="0"/>
  </w:style>
  <w:style w:type="paragraph" w:customStyle="1" w:styleId="582">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83">
    <w:name w:val="Char Char1 Char Char Char Char Char Char Char Char"/>
    <w:basedOn w:val="1"/>
    <w:qFormat/>
    <w:uiPriority w:val="0"/>
    <w:pPr>
      <w:widowControl/>
      <w:spacing w:after="160" w:line="240" w:lineRule="exact"/>
      <w:jc w:val="left"/>
    </w:pPr>
  </w:style>
  <w:style w:type="paragraph" w:customStyle="1" w:styleId="584">
    <w:name w:val="技术方案正文样式"/>
    <w:basedOn w:val="1"/>
    <w:qFormat/>
    <w:uiPriority w:val="0"/>
    <w:pPr>
      <w:spacing w:line="400" w:lineRule="exact"/>
      <w:ind w:firstLine="200"/>
    </w:pPr>
    <w:rPr>
      <w:rFonts w:ascii="宋体" w:cs="宋体"/>
      <w:sz w:val="24"/>
      <w:szCs w:val="21"/>
    </w:rPr>
  </w:style>
  <w:style w:type="paragraph" w:customStyle="1" w:styleId="585">
    <w:name w:val="修订1"/>
    <w:qFormat/>
    <w:uiPriority w:val="0"/>
    <w:rPr>
      <w:rFonts w:hint="default" w:ascii="Times New Roman" w:hAnsi="Times New Roman" w:eastAsia="宋体" w:cs="Times New Roman"/>
      <w:sz w:val="21"/>
      <w:szCs w:val="24"/>
      <w:lang w:val="en-US" w:eastAsia="zh-CN" w:bidi="ar-SA"/>
    </w:rPr>
  </w:style>
  <w:style w:type="paragraph" w:customStyle="1" w:styleId="586">
    <w:name w:val="D&amp;L"/>
    <w:basedOn w:val="345"/>
    <w:qFormat/>
    <w:uiPriority w:val="0"/>
    <w:pPr>
      <w:pBdr>
        <w:bottom w:val="single" w:color="000000" w:sz="18" w:space="1"/>
      </w:pBdr>
      <w:spacing w:line="240" w:lineRule="atLeast"/>
    </w:pPr>
    <w:rPr>
      <w:sz w:val="24"/>
      <w:szCs w:val="20"/>
    </w:rPr>
  </w:style>
  <w:style w:type="paragraph" w:customStyle="1" w:styleId="587">
    <w:name w:val="样式 标题 2 + Times New Roman 四号 非加粗 段前: 5 磅 段后: 0 磅 行距: 固定值 20..."/>
    <w:basedOn w:val="134"/>
    <w:qFormat/>
    <w:uiPriority w:val="0"/>
    <w:pPr>
      <w:spacing w:before="100" w:after="0" w:line="400" w:lineRule="exact"/>
    </w:pPr>
    <w:rPr>
      <w:rFonts w:ascii="Times New Roman" w:hAnsi="Times New Roman" w:cs="宋体"/>
      <w:b w:val="0"/>
      <w:sz w:val="28"/>
    </w:rPr>
  </w:style>
  <w:style w:type="paragraph" w:customStyle="1" w:styleId="588">
    <w:name w:val="Char Char Char Char Char Char Char1 Char"/>
    <w:basedOn w:val="1"/>
    <w:qFormat/>
    <w:uiPriority w:val="0"/>
    <w:rPr>
      <w:rFonts w:ascii="Tahoma" w:hAnsi="Tahoma"/>
      <w:sz w:val="24"/>
      <w:szCs w:val="20"/>
    </w:rPr>
  </w:style>
  <w:style w:type="paragraph" w:customStyle="1" w:styleId="589">
    <w:name w:val="TOC 标题2"/>
    <w:basedOn w:val="132"/>
    <w:next w:val="1"/>
    <w:qFormat/>
    <w:uiPriority w:val="0"/>
    <w:pPr>
      <w:widowControl/>
      <w:spacing w:before="480" w:after="0" w:line="276" w:lineRule="auto"/>
      <w:outlineLvl w:val="9"/>
    </w:pPr>
    <w:rPr>
      <w:rFonts w:ascii="Cambria" w:hAnsi="Cambria"/>
      <w:color w:val="365F91"/>
      <w:sz w:val="28"/>
    </w:rPr>
  </w:style>
  <w:style w:type="paragraph" w:customStyle="1" w:styleId="590">
    <w:name w:val="无间隔11"/>
    <w:link w:val="591"/>
    <w:qFormat/>
    <w:uiPriority w:val="0"/>
    <w:rPr>
      <w:rFonts w:hint="default" w:ascii="Calibri" w:hAnsi="Calibri" w:eastAsia="宋体" w:cs="Times New Roman"/>
      <w:sz w:val="22"/>
      <w:lang w:val="en-US" w:eastAsia="zh-CN" w:bidi="ar-SA"/>
    </w:rPr>
  </w:style>
  <w:style w:type="character" w:customStyle="1" w:styleId="591">
    <w:name w:val="无间隔 字符"/>
    <w:link w:val="590"/>
    <w:qFormat/>
    <w:uiPriority w:val="0"/>
    <w:rPr>
      <w:rFonts w:ascii="Calibri" w:hAnsi="Calibri"/>
      <w:sz w:val="22"/>
      <w:lang w:bidi="ar-SA"/>
    </w:rPr>
  </w:style>
  <w:style w:type="paragraph" w:customStyle="1" w:styleId="592">
    <w:name w:val="Normal_0"/>
    <w:qFormat/>
    <w:uiPriority w:val="0"/>
    <w:rPr>
      <w:rFonts w:hint="default" w:ascii="黑体" w:hAnsi="黑体" w:eastAsia="黑体" w:cs="Times New Roman"/>
      <w:b/>
      <w:sz w:val="32"/>
      <w:szCs w:val="24"/>
      <w:lang w:val="en-US" w:eastAsia="zh-CN" w:bidi="ar-SA"/>
    </w:rPr>
  </w:style>
  <w:style w:type="paragraph" w:customStyle="1" w:styleId="593">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4">
    <w:name w:val="Normal_1"/>
    <w:qFormat/>
    <w:uiPriority w:val="0"/>
    <w:rPr>
      <w:rFonts w:hint="default" w:ascii="黑体" w:hAnsi="黑体" w:eastAsia="黑体" w:cs="Times New Roman"/>
      <w:b/>
      <w:sz w:val="32"/>
      <w:szCs w:val="24"/>
      <w:lang w:val="en-US" w:eastAsia="zh-CN" w:bidi="ar-SA"/>
    </w:rPr>
  </w:style>
  <w:style w:type="paragraph" w:customStyle="1" w:styleId="595">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7">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8">
    <w:name w:val="Normal_2"/>
    <w:qFormat/>
    <w:uiPriority w:val="0"/>
    <w:rPr>
      <w:rFonts w:hint="default" w:ascii="黑体" w:hAnsi="黑体" w:eastAsia="黑体" w:cs="Times New Roman"/>
      <w:b/>
      <w:sz w:val="32"/>
      <w:szCs w:val="24"/>
      <w:lang w:val="en-US" w:eastAsia="zh-CN" w:bidi="ar-SA"/>
    </w:rPr>
  </w:style>
  <w:style w:type="paragraph" w:customStyle="1" w:styleId="599">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0">
    <w:name w:val="Normal_3"/>
    <w:qFormat/>
    <w:uiPriority w:val="0"/>
    <w:rPr>
      <w:rFonts w:hint="default" w:ascii="黑体" w:hAnsi="黑体" w:eastAsia="黑体" w:cs="Times New Roman"/>
      <w:b/>
      <w:sz w:val="32"/>
      <w:szCs w:val="24"/>
      <w:lang w:val="en-US" w:eastAsia="zh-CN" w:bidi="ar-SA"/>
    </w:rPr>
  </w:style>
  <w:style w:type="paragraph" w:customStyle="1" w:styleId="601">
    <w:name w:val="Normal_4"/>
    <w:qFormat/>
    <w:uiPriority w:val="0"/>
    <w:rPr>
      <w:rFonts w:hint="default" w:ascii="黑体" w:hAnsi="黑体" w:eastAsia="黑体" w:cs="Times New Roman"/>
      <w:b/>
      <w:sz w:val="32"/>
      <w:szCs w:val="24"/>
      <w:lang w:val="en-US" w:eastAsia="zh-CN" w:bidi="ar-SA"/>
    </w:rPr>
  </w:style>
  <w:style w:type="paragraph" w:customStyle="1" w:styleId="602">
    <w:name w:val="Normal_5"/>
    <w:qFormat/>
    <w:uiPriority w:val="0"/>
    <w:rPr>
      <w:rFonts w:hint="default" w:ascii="黑体" w:hAnsi="黑体" w:eastAsia="黑体" w:cs="Times New Roman"/>
      <w:b/>
      <w:sz w:val="32"/>
      <w:szCs w:val="24"/>
      <w:lang w:val="en-US" w:eastAsia="zh-CN" w:bidi="ar-SA"/>
    </w:rPr>
  </w:style>
  <w:style w:type="paragraph" w:customStyle="1" w:styleId="603">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4">
    <w:name w:val="Normal_6"/>
    <w:qFormat/>
    <w:uiPriority w:val="0"/>
    <w:rPr>
      <w:rFonts w:hint="default" w:ascii="黑体" w:hAnsi="黑体" w:eastAsia="黑体" w:cs="Times New Roman"/>
      <w:b/>
      <w:sz w:val="32"/>
      <w:szCs w:val="24"/>
      <w:lang w:val="en-US" w:eastAsia="zh-CN" w:bidi="ar-SA"/>
    </w:rPr>
  </w:style>
  <w:style w:type="paragraph" w:customStyle="1" w:styleId="605">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06">
    <w:name w:val="Normal_7"/>
    <w:qFormat/>
    <w:uiPriority w:val="0"/>
    <w:rPr>
      <w:rFonts w:hint="default" w:ascii="黑体" w:hAnsi="黑体" w:eastAsia="黑体" w:cs="Times New Roman"/>
      <w:b/>
      <w:sz w:val="32"/>
      <w:szCs w:val="24"/>
      <w:lang w:val="en-US" w:eastAsia="zh-CN" w:bidi="ar-SA"/>
    </w:rPr>
  </w:style>
  <w:style w:type="paragraph" w:customStyle="1" w:styleId="607">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608">
    <w:name w:val="Normal_9"/>
    <w:qFormat/>
    <w:uiPriority w:val="0"/>
    <w:rPr>
      <w:rFonts w:hint="default" w:ascii="黑体" w:hAnsi="黑体" w:eastAsia="黑体" w:cs="Times New Roman"/>
      <w:b/>
      <w:sz w:val="32"/>
      <w:szCs w:val="24"/>
      <w:lang w:val="en-US" w:eastAsia="zh-CN" w:bidi="ar-SA"/>
    </w:rPr>
  </w:style>
  <w:style w:type="paragraph" w:customStyle="1" w:styleId="609">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0">
    <w:name w:val="Normal_10"/>
    <w:qFormat/>
    <w:uiPriority w:val="0"/>
    <w:rPr>
      <w:rFonts w:hint="default" w:ascii="黑体" w:hAnsi="黑体" w:eastAsia="黑体" w:cs="Times New Roman"/>
      <w:b/>
      <w:sz w:val="32"/>
      <w:szCs w:val="24"/>
      <w:lang w:val="en-US" w:eastAsia="zh-CN" w:bidi="ar-SA"/>
    </w:rPr>
  </w:style>
  <w:style w:type="paragraph" w:customStyle="1" w:styleId="611">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2">
    <w:name w:val="正文缩进_0"/>
    <w:basedOn w:val="611"/>
    <w:link w:val="613"/>
    <w:unhideWhenUsed/>
    <w:qFormat/>
    <w:uiPriority w:val="0"/>
    <w:pPr>
      <w:ind w:firstLine="420"/>
    </w:pPr>
    <w:rPr>
      <w:szCs w:val="22"/>
    </w:rPr>
  </w:style>
  <w:style w:type="character" w:customStyle="1" w:styleId="613">
    <w:name w:val="正文缩进 Char1_0"/>
    <w:link w:val="612"/>
    <w:qFormat/>
    <w:uiPriority w:val="0"/>
    <w:rPr>
      <w:sz w:val="21"/>
      <w:szCs w:val="22"/>
    </w:rPr>
  </w:style>
  <w:style w:type="paragraph" w:customStyle="1" w:styleId="614">
    <w:name w:val="纯文本_0"/>
    <w:basedOn w:val="611"/>
    <w:link w:val="615"/>
    <w:unhideWhenUsed/>
    <w:qFormat/>
    <w:uiPriority w:val="0"/>
    <w:rPr>
      <w:rFonts w:ascii="宋体" w:hAnsi="Courier New"/>
      <w:szCs w:val="21"/>
    </w:rPr>
  </w:style>
  <w:style w:type="character" w:customStyle="1" w:styleId="615">
    <w:name w:val="纯文本 Char_0"/>
    <w:link w:val="614"/>
    <w:qFormat/>
    <w:uiPriority w:val="0"/>
    <w:rPr>
      <w:rFonts w:ascii="宋体" w:hAnsi="Courier New" w:cs="Courier New"/>
      <w:sz w:val="21"/>
      <w:szCs w:val="21"/>
    </w:rPr>
  </w:style>
  <w:style w:type="paragraph" w:customStyle="1" w:styleId="616">
    <w:name w:val="Normal_11"/>
    <w:qFormat/>
    <w:uiPriority w:val="0"/>
    <w:rPr>
      <w:rFonts w:hint="default" w:ascii="黑体" w:hAnsi="黑体" w:eastAsia="黑体" w:cs="Times New Roman"/>
      <w:b/>
      <w:sz w:val="32"/>
      <w:szCs w:val="24"/>
      <w:lang w:val="en-US" w:eastAsia="zh-CN" w:bidi="ar-SA"/>
    </w:rPr>
  </w:style>
  <w:style w:type="paragraph" w:customStyle="1" w:styleId="617">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18">
    <w:name w:val="Normal_12"/>
    <w:qFormat/>
    <w:uiPriority w:val="0"/>
    <w:rPr>
      <w:rFonts w:hint="default" w:ascii="黑体" w:hAnsi="黑体" w:eastAsia="黑体" w:cs="Times New Roman"/>
      <w:b/>
      <w:sz w:val="32"/>
      <w:szCs w:val="24"/>
      <w:lang w:val="en-US" w:eastAsia="zh-CN" w:bidi="ar-SA"/>
    </w:rPr>
  </w:style>
  <w:style w:type="paragraph" w:customStyle="1" w:styleId="619">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0">
    <w:name w:val="Normal_13"/>
    <w:qFormat/>
    <w:uiPriority w:val="0"/>
    <w:rPr>
      <w:rFonts w:hint="default" w:ascii="黑体" w:hAnsi="黑体" w:eastAsia="黑体" w:cs="Times New Roman"/>
      <w:b/>
      <w:sz w:val="32"/>
      <w:szCs w:val="24"/>
      <w:lang w:val="en-US" w:eastAsia="zh-CN" w:bidi="ar-SA"/>
    </w:rPr>
  </w:style>
  <w:style w:type="paragraph" w:customStyle="1" w:styleId="621">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2">
    <w:name w:val="Normal_14"/>
    <w:qFormat/>
    <w:uiPriority w:val="0"/>
    <w:rPr>
      <w:rFonts w:hint="default" w:ascii="黑体" w:hAnsi="黑体" w:eastAsia="黑体" w:cs="Times New Roman"/>
      <w:b/>
      <w:sz w:val="32"/>
      <w:szCs w:val="24"/>
      <w:lang w:val="en-US" w:eastAsia="zh-CN" w:bidi="ar-SA"/>
    </w:rPr>
  </w:style>
  <w:style w:type="paragraph" w:customStyle="1" w:styleId="623">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4">
    <w:name w:val="Normal_15"/>
    <w:qFormat/>
    <w:uiPriority w:val="0"/>
    <w:rPr>
      <w:rFonts w:hint="default" w:ascii="黑体" w:hAnsi="黑体" w:eastAsia="黑体" w:cs="Times New Roman"/>
      <w:b/>
      <w:sz w:val="32"/>
      <w:szCs w:val="24"/>
      <w:lang w:val="en-US" w:eastAsia="zh-CN" w:bidi="ar-SA"/>
    </w:rPr>
  </w:style>
  <w:style w:type="paragraph" w:customStyle="1" w:styleId="625">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6">
    <w:name w:val="Normal_16"/>
    <w:qFormat/>
    <w:uiPriority w:val="0"/>
    <w:rPr>
      <w:rFonts w:hint="default" w:ascii="黑体" w:hAnsi="黑体" w:eastAsia="黑体" w:cs="Times New Roman"/>
      <w:b/>
      <w:sz w:val="32"/>
      <w:szCs w:val="24"/>
      <w:lang w:val="en-US" w:eastAsia="zh-CN" w:bidi="ar-SA"/>
    </w:rPr>
  </w:style>
  <w:style w:type="paragraph" w:customStyle="1" w:styleId="627">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8">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9">
    <w:name w:val="Normal_17"/>
    <w:qFormat/>
    <w:uiPriority w:val="0"/>
    <w:rPr>
      <w:rFonts w:hint="default" w:ascii="黑体" w:hAnsi="黑体" w:eastAsia="黑体" w:cs="Times New Roman"/>
      <w:b/>
      <w:sz w:val="32"/>
      <w:szCs w:val="24"/>
      <w:lang w:val="en-US" w:eastAsia="zh-CN" w:bidi="ar-SA"/>
    </w:rPr>
  </w:style>
  <w:style w:type="paragraph" w:customStyle="1" w:styleId="630">
    <w:name w:val="Normal_18"/>
    <w:qFormat/>
    <w:uiPriority w:val="0"/>
    <w:rPr>
      <w:rFonts w:hint="default" w:ascii="黑体" w:hAnsi="黑体" w:eastAsia="黑体" w:cs="Times New Roman"/>
      <w:b/>
      <w:sz w:val="32"/>
      <w:szCs w:val="24"/>
      <w:lang w:val="en-US" w:eastAsia="zh-CN" w:bidi="ar-SA"/>
    </w:rPr>
  </w:style>
  <w:style w:type="paragraph" w:customStyle="1" w:styleId="631">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2">
    <w:name w:val="Normal_0_0"/>
    <w:qFormat/>
    <w:uiPriority w:val="0"/>
    <w:rPr>
      <w:rFonts w:hint="default" w:ascii="黑体" w:hAnsi="黑体" w:eastAsia="黑体" w:cs="Times New Roman"/>
      <w:b/>
      <w:sz w:val="40"/>
      <w:szCs w:val="24"/>
      <w:lang w:val="en-US" w:eastAsia="zh-CN" w:bidi="ar-SA"/>
    </w:rPr>
  </w:style>
  <w:style w:type="paragraph" w:customStyle="1" w:styleId="633">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634">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5">
    <w:name w:val="正文_3"/>
    <w:next w:val="63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6">
    <w:name w:val="正文首行缩进 2_1"/>
    <w:basedOn w:val="637"/>
    <w:next w:val="639"/>
    <w:qFormat/>
    <w:uiPriority w:val="0"/>
    <w:pPr>
      <w:spacing w:after="120"/>
      <w:ind w:left="200" w:firstLine="200"/>
    </w:pPr>
    <w:rPr>
      <w:rFonts w:ascii="Times New Roman" w:hAnsi="Times New Roman"/>
      <w:sz w:val="24"/>
      <w:szCs w:val="24"/>
    </w:rPr>
  </w:style>
  <w:style w:type="paragraph" w:customStyle="1" w:styleId="637">
    <w:name w:val="正文文本缩进_1"/>
    <w:basedOn w:val="638"/>
    <w:next w:val="636"/>
    <w:qFormat/>
    <w:uiPriority w:val="0"/>
    <w:pPr>
      <w:ind w:firstLine="225"/>
    </w:pPr>
    <w:rPr>
      <w:rFonts w:ascii="仿宋_GB2312" w:eastAsia="仿宋_GB2312"/>
      <w:sz w:val="32"/>
    </w:rPr>
  </w:style>
  <w:style w:type="paragraph" w:customStyle="1" w:styleId="638">
    <w:name w:val="正文_18"/>
    <w:next w:val="63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9">
    <w:name w:val="xl53_0"/>
    <w:next w:val="635"/>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640">
    <w:name w:val="正文_16"/>
    <w:next w:val="64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1">
    <w:name w:val="正文首行缩进 2_0"/>
    <w:basedOn w:val="642"/>
    <w:qFormat/>
    <w:uiPriority w:val="0"/>
    <w:pPr>
      <w:spacing w:after="120"/>
      <w:ind w:left="200" w:firstLine="200"/>
    </w:pPr>
    <w:rPr>
      <w:rFonts w:ascii="Times New Roman" w:hAnsi="Times New Roman"/>
      <w:sz w:val="24"/>
      <w:szCs w:val="24"/>
    </w:rPr>
  </w:style>
  <w:style w:type="paragraph" w:customStyle="1" w:styleId="642">
    <w:name w:val="正文文本缩进_0"/>
    <w:basedOn w:val="640"/>
    <w:qFormat/>
    <w:uiPriority w:val="0"/>
    <w:pPr>
      <w:ind w:firstLine="225"/>
    </w:pPr>
    <w:rPr>
      <w:rFonts w:ascii="仿宋_GB2312" w:eastAsia="仿宋_GB2312"/>
      <w:sz w:val="32"/>
    </w:rPr>
  </w:style>
  <w:style w:type="paragraph" w:customStyle="1" w:styleId="643">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4">
    <w:name w:val="标题 12"/>
    <w:basedOn w:val="62"/>
    <w:next w:val="62"/>
    <w:qFormat/>
    <w:uiPriority w:val="0"/>
    <w:pPr>
      <w:keepNext/>
      <w:keepLines/>
      <w:spacing w:before="340" w:after="330" w:line="576" w:lineRule="auto"/>
      <w:outlineLvl w:val="0"/>
    </w:pPr>
    <w:rPr>
      <w:b/>
      <w:sz w:val="44"/>
      <w:szCs w:val="20"/>
    </w:rPr>
  </w:style>
  <w:style w:type="paragraph" w:customStyle="1" w:styleId="645">
    <w:name w:val="段_0"/>
    <w:next w:val="646"/>
    <w:qFormat/>
    <w:uiPriority w:val="0"/>
    <w:pPr>
      <w:ind w:firstLine="200"/>
      <w:jc w:val="both"/>
    </w:pPr>
    <w:rPr>
      <w:rFonts w:hint="default" w:ascii="宋体" w:hAnsi="Times New Roman" w:eastAsia="宋体" w:cs="Times New Roman"/>
      <w:sz w:val="21"/>
      <w:lang w:val="en-US" w:eastAsia="zh-CN" w:bidi="ar-SA"/>
    </w:rPr>
  </w:style>
  <w:style w:type="paragraph" w:customStyle="1" w:styleId="646">
    <w:name w:val="Normal_19_1"/>
    <w:next w:val="645"/>
    <w:qFormat/>
    <w:uiPriority w:val="0"/>
    <w:rPr>
      <w:rFonts w:hint="default" w:ascii="黑体" w:hAnsi="黑体" w:eastAsia="黑体" w:cs="Times New Roman"/>
      <w:b/>
      <w:sz w:val="32"/>
      <w:szCs w:val="24"/>
      <w:lang w:val="en-US" w:eastAsia="zh-CN" w:bidi="ar-SA"/>
    </w:rPr>
  </w:style>
  <w:style w:type="paragraph" w:customStyle="1" w:styleId="647">
    <w:name w:val="Normal_0_1"/>
    <w:qFormat/>
    <w:uiPriority w:val="0"/>
    <w:rPr>
      <w:rFonts w:hint="default" w:ascii="黑体" w:hAnsi="黑体" w:eastAsia="黑体" w:cs="Times New Roman"/>
      <w:b/>
      <w:sz w:val="32"/>
      <w:szCs w:val="24"/>
      <w:lang w:val="en-US" w:eastAsia="zh-CN" w:bidi="ar-SA"/>
    </w:rPr>
  </w:style>
  <w:style w:type="paragraph" w:customStyle="1" w:styleId="648">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9">
    <w:name w:val="Normal_2_0"/>
    <w:qFormat/>
    <w:uiPriority w:val="0"/>
    <w:rPr>
      <w:rFonts w:hint="default" w:ascii="黑体" w:hAnsi="黑体" w:eastAsia="黑体" w:cs="Times New Roman"/>
      <w:b/>
      <w:sz w:val="32"/>
      <w:szCs w:val="24"/>
      <w:lang w:val="en-US" w:eastAsia="zh-CN" w:bidi="ar-SA"/>
    </w:rPr>
  </w:style>
  <w:style w:type="paragraph" w:customStyle="1" w:styleId="650">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1">
    <w:name w:val="Normal_3_0"/>
    <w:qFormat/>
    <w:uiPriority w:val="0"/>
    <w:rPr>
      <w:rFonts w:hint="default" w:ascii="黑体" w:hAnsi="黑体" w:eastAsia="黑体" w:cs="Times New Roman"/>
      <w:b/>
      <w:sz w:val="32"/>
      <w:szCs w:val="24"/>
      <w:lang w:val="en-US" w:eastAsia="zh-CN" w:bidi="ar-SA"/>
    </w:rPr>
  </w:style>
  <w:style w:type="paragraph" w:customStyle="1" w:styleId="652">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3">
    <w:name w:val="Normal_5_0"/>
    <w:qFormat/>
    <w:uiPriority w:val="0"/>
    <w:rPr>
      <w:rFonts w:hint="default" w:ascii="黑体" w:hAnsi="黑体" w:eastAsia="黑体" w:cs="Times New Roman"/>
      <w:b/>
      <w:sz w:val="32"/>
      <w:szCs w:val="24"/>
      <w:lang w:val="en-US" w:eastAsia="zh-CN" w:bidi="ar-SA"/>
    </w:rPr>
  </w:style>
  <w:style w:type="paragraph" w:customStyle="1" w:styleId="654">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5">
    <w:name w:val="Normal_6_0"/>
    <w:qFormat/>
    <w:uiPriority w:val="0"/>
    <w:rPr>
      <w:rFonts w:hint="default" w:ascii="黑体" w:hAnsi="黑体" w:eastAsia="黑体" w:cs="Times New Roman"/>
      <w:b/>
      <w:sz w:val="32"/>
      <w:szCs w:val="24"/>
      <w:lang w:val="en-US" w:eastAsia="zh-CN" w:bidi="ar-SA"/>
    </w:rPr>
  </w:style>
  <w:style w:type="paragraph" w:customStyle="1" w:styleId="656">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7">
    <w:name w:val="Normal_8_0"/>
    <w:qFormat/>
    <w:uiPriority w:val="0"/>
    <w:rPr>
      <w:rFonts w:hint="default" w:ascii="黑体" w:hAnsi="黑体" w:eastAsia="黑体" w:cs="Times New Roman"/>
      <w:b/>
      <w:sz w:val="32"/>
      <w:szCs w:val="24"/>
      <w:lang w:val="en-US" w:eastAsia="zh-CN" w:bidi="ar-SA"/>
    </w:rPr>
  </w:style>
  <w:style w:type="paragraph" w:customStyle="1" w:styleId="658">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59">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60">
    <w:name w:val="Normal_11_0"/>
    <w:qFormat/>
    <w:uiPriority w:val="0"/>
    <w:rPr>
      <w:rFonts w:hint="default" w:ascii="黑体" w:hAnsi="黑体" w:eastAsia="黑体" w:cs="Times New Roman"/>
      <w:b/>
      <w:sz w:val="32"/>
      <w:szCs w:val="24"/>
      <w:lang w:val="en-US" w:eastAsia="zh-CN" w:bidi="ar-SA"/>
    </w:rPr>
  </w:style>
  <w:style w:type="paragraph" w:customStyle="1" w:styleId="661">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2">
    <w:name w:val="正文_2_0"/>
    <w:next w:val="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3">
    <w:name w:val="Normal_12_0"/>
    <w:qFormat/>
    <w:uiPriority w:val="0"/>
    <w:rPr>
      <w:rFonts w:hint="default" w:ascii="黑体" w:hAnsi="黑体" w:eastAsia="黑体" w:cs="Times New Roman"/>
      <w:b/>
      <w:sz w:val="32"/>
      <w:szCs w:val="24"/>
      <w:lang w:val="en-US" w:eastAsia="zh-CN" w:bidi="ar-SA"/>
    </w:rPr>
  </w:style>
  <w:style w:type="paragraph" w:customStyle="1" w:styleId="664">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5">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6">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7">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68">
    <w:name w:val="列出段落_2"/>
    <w:basedOn w:val="666"/>
    <w:qFormat/>
    <w:uiPriority w:val="34"/>
    <w:pPr>
      <w:ind w:firstLine="420"/>
    </w:pPr>
  </w:style>
  <w:style w:type="paragraph" w:customStyle="1" w:styleId="669">
    <w:name w:val="Normal_14_0"/>
    <w:qFormat/>
    <w:uiPriority w:val="0"/>
    <w:rPr>
      <w:rFonts w:hint="default" w:ascii="黑体" w:hAnsi="黑体" w:eastAsia="黑体" w:cs="Times New Roman"/>
      <w:b/>
      <w:sz w:val="32"/>
      <w:szCs w:val="24"/>
      <w:lang w:val="en-US" w:eastAsia="zh-CN" w:bidi="ar-SA"/>
    </w:rPr>
  </w:style>
  <w:style w:type="paragraph" w:customStyle="1" w:styleId="670">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1">
    <w:name w:val="正文缩进_0_0"/>
    <w:basedOn w:val="670"/>
    <w:link w:val="672"/>
    <w:unhideWhenUsed/>
    <w:qFormat/>
    <w:uiPriority w:val="0"/>
    <w:pPr>
      <w:ind w:firstLine="420"/>
    </w:pPr>
    <w:rPr>
      <w:rFonts w:ascii="Calibri" w:hAnsi="Calibri"/>
      <w:szCs w:val="22"/>
    </w:rPr>
  </w:style>
  <w:style w:type="character" w:customStyle="1" w:styleId="672">
    <w:name w:val="正文缩进 Char1_0_0"/>
    <w:link w:val="671"/>
    <w:qFormat/>
    <w:uiPriority w:val="0"/>
    <w:rPr>
      <w:sz w:val="21"/>
      <w:szCs w:val="22"/>
    </w:rPr>
  </w:style>
  <w:style w:type="paragraph" w:customStyle="1" w:styleId="673">
    <w:name w:val="纯文本_0_0"/>
    <w:basedOn w:val="674"/>
    <w:link w:val="675"/>
    <w:unhideWhenUsed/>
    <w:qFormat/>
    <w:uiPriority w:val="0"/>
    <w:rPr>
      <w:rFonts w:ascii="宋体" w:hAnsi="Courier New"/>
      <w:szCs w:val="21"/>
    </w:rPr>
  </w:style>
  <w:style w:type="paragraph" w:customStyle="1" w:styleId="674">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75">
    <w:name w:val="纯文本 Char_0_0"/>
    <w:link w:val="673"/>
    <w:qFormat/>
    <w:uiPriority w:val="0"/>
    <w:rPr>
      <w:rFonts w:ascii="宋体" w:hAnsi="Courier New"/>
      <w:sz w:val="21"/>
      <w:szCs w:val="21"/>
    </w:rPr>
  </w:style>
  <w:style w:type="paragraph" w:customStyle="1" w:styleId="676">
    <w:name w:val="Normal_15_0"/>
    <w:qFormat/>
    <w:uiPriority w:val="0"/>
    <w:rPr>
      <w:rFonts w:hint="default" w:ascii="黑体" w:hAnsi="黑体" w:eastAsia="黑体" w:cs="Times New Roman"/>
      <w:b/>
      <w:sz w:val="32"/>
      <w:szCs w:val="24"/>
      <w:lang w:val="en-US" w:eastAsia="zh-CN" w:bidi="ar-SA"/>
    </w:rPr>
  </w:style>
  <w:style w:type="paragraph" w:customStyle="1" w:styleId="677">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78">
    <w:name w:val="Normal_16_0"/>
    <w:qFormat/>
    <w:uiPriority w:val="0"/>
    <w:rPr>
      <w:rFonts w:hint="default" w:ascii="黑体" w:hAnsi="黑体" w:eastAsia="黑体" w:cs="Times New Roman"/>
      <w:b/>
      <w:sz w:val="32"/>
      <w:szCs w:val="24"/>
      <w:lang w:val="en-US" w:eastAsia="zh-CN" w:bidi="ar-SA"/>
    </w:rPr>
  </w:style>
  <w:style w:type="paragraph" w:customStyle="1" w:styleId="679">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0">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81">
    <w:name w:val="Normal_17_0"/>
    <w:qFormat/>
    <w:uiPriority w:val="0"/>
    <w:rPr>
      <w:rFonts w:hint="default" w:ascii="黑体" w:hAnsi="黑体" w:eastAsia="黑体" w:cs="Times New Roman"/>
      <w:b/>
      <w:sz w:val="32"/>
      <w:szCs w:val="24"/>
      <w:lang w:val="en-US" w:eastAsia="zh-CN" w:bidi="ar-SA"/>
    </w:rPr>
  </w:style>
  <w:style w:type="paragraph" w:customStyle="1" w:styleId="682">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83">
    <w:name w:val="Normal_18_0"/>
    <w:qFormat/>
    <w:uiPriority w:val="0"/>
    <w:rPr>
      <w:rFonts w:hint="default" w:ascii="黑体" w:hAnsi="黑体" w:eastAsia="黑体" w:cs="Times New Roman"/>
      <w:b/>
      <w:sz w:val="32"/>
      <w:szCs w:val="24"/>
      <w:lang w:val="en-US" w:eastAsia="zh-CN" w:bidi="ar-SA"/>
    </w:rPr>
  </w:style>
  <w:style w:type="paragraph" w:customStyle="1" w:styleId="684">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85">
    <w:name w:val="Normal_19_0"/>
    <w:basedOn w:val="61"/>
    <w:next w:val="686"/>
    <w:qFormat/>
    <w:uiPriority w:val="0"/>
    <w:rPr>
      <w:rFonts w:ascii="黑体" w:hAnsi="黑体" w:eastAsia="黑体"/>
      <w:b/>
      <w:sz w:val="32"/>
    </w:rPr>
  </w:style>
  <w:style w:type="paragraph" w:customStyle="1" w:styleId="686">
    <w:name w:val="Body Text First Indent_1_0"/>
    <w:basedOn w:val="685"/>
    <w:qFormat/>
    <w:uiPriority w:val="0"/>
    <w:pPr>
      <w:spacing w:after="120"/>
      <w:ind w:firstLine="100"/>
    </w:pPr>
  </w:style>
  <w:style w:type="paragraph" w:customStyle="1" w:styleId="687">
    <w:name w:val="Body Text_0"/>
    <w:basedOn w:val="685"/>
    <w:unhideWhenUsed/>
    <w:qFormat/>
    <w:uiPriority w:val="99"/>
    <w:pPr>
      <w:spacing w:after="120"/>
    </w:pPr>
    <w:rPr>
      <w:rFonts w:ascii="Calibri" w:hAnsi="Calibri"/>
      <w:sz w:val="20"/>
    </w:rPr>
  </w:style>
  <w:style w:type="paragraph" w:customStyle="1" w:styleId="688">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9">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90">
    <w:name w:val="Normal_14_0_0"/>
    <w:qFormat/>
    <w:uiPriority w:val="0"/>
    <w:rPr>
      <w:rFonts w:hint="default" w:ascii="黑体" w:hAnsi="黑体" w:eastAsia="黑体" w:cs="Times New Roman"/>
      <w:b/>
      <w:sz w:val="32"/>
      <w:szCs w:val="24"/>
      <w:lang w:val="en-US" w:eastAsia="zh-CN" w:bidi="ar-SA"/>
    </w:rPr>
  </w:style>
  <w:style w:type="paragraph" w:customStyle="1" w:styleId="691">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92">
    <w:name w:val="Normal_20"/>
    <w:next w:val="693"/>
    <w:qFormat/>
    <w:uiPriority w:val="0"/>
    <w:rPr>
      <w:rFonts w:hint="default" w:ascii="黑体" w:hAnsi="黑体" w:eastAsia="黑体" w:cs="Times New Roman"/>
      <w:b/>
      <w:sz w:val="32"/>
      <w:szCs w:val="24"/>
      <w:lang w:val="en-US" w:eastAsia="zh-CN" w:bidi="ar-SA"/>
    </w:rPr>
  </w:style>
  <w:style w:type="paragraph" w:customStyle="1" w:styleId="693">
    <w:name w:val="正文文本首行缩进 22"/>
    <w:basedOn w:val="694"/>
    <w:qFormat/>
    <w:uiPriority w:val="0"/>
    <w:pPr>
      <w:spacing w:after="120"/>
      <w:ind w:left="200" w:firstLine="200"/>
    </w:pPr>
    <w:rPr>
      <w:rFonts w:ascii="Times New Roman" w:hAnsi="Times New Roman"/>
      <w:sz w:val="24"/>
    </w:rPr>
  </w:style>
  <w:style w:type="paragraph" w:customStyle="1" w:styleId="694">
    <w:name w:val="正文文本缩进2"/>
    <w:basedOn w:val="692"/>
    <w:qFormat/>
    <w:uiPriority w:val="0"/>
    <w:pPr>
      <w:ind w:firstLine="225"/>
    </w:pPr>
    <w:rPr>
      <w:rFonts w:ascii="仿宋_GB2312" w:eastAsia="仿宋_GB2312"/>
    </w:rPr>
  </w:style>
  <w:style w:type="paragraph" w:customStyle="1" w:styleId="695">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96">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97">
    <w:name w:val="Normal_21"/>
    <w:qFormat/>
    <w:uiPriority w:val="0"/>
    <w:rPr>
      <w:rFonts w:hint="default" w:ascii="黑体" w:hAnsi="黑体" w:eastAsia="黑体" w:cs="Times New Roman"/>
      <w:b/>
      <w:sz w:val="32"/>
      <w:szCs w:val="24"/>
      <w:lang w:val="en-US" w:eastAsia="zh-CN" w:bidi="ar-SA"/>
    </w:rPr>
  </w:style>
  <w:style w:type="paragraph" w:customStyle="1" w:styleId="698">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99">
    <w:name w:val="Normal_0_2"/>
    <w:qFormat/>
    <w:uiPriority w:val="0"/>
    <w:rPr>
      <w:rFonts w:hint="default" w:ascii="黑体" w:hAnsi="黑体" w:eastAsia="黑体" w:cs="Times New Roman"/>
      <w:b/>
      <w:sz w:val="32"/>
      <w:szCs w:val="24"/>
      <w:lang w:val="en-US" w:eastAsia="zh-CN" w:bidi="ar-SA"/>
    </w:rPr>
  </w:style>
  <w:style w:type="paragraph" w:customStyle="1" w:styleId="700">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701">
    <w:name w:val="Normal_0_3"/>
    <w:qFormat/>
    <w:uiPriority w:val="0"/>
    <w:rPr>
      <w:rFonts w:hint="default" w:ascii="黑体" w:hAnsi="黑体" w:eastAsia="黑体" w:cs="Times New Roman"/>
      <w:b/>
      <w:sz w:val="32"/>
      <w:szCs w:val="24"/>
      <w:lang w:val="en-US" w:eastAsia="zh-CN" w:bidi="ar-SA"/>
    </w:rPr>
  </w:style>
  <w:style w:type="paragraph" w:customStyle="1" w:styleId="702">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03">
    <w:name w:val="正文缩进1"/>
    <w:basedOn w:val="1"/>
    <w:qFormat/>
    <w:uiPriority w:val="99"/>
    <w:pPr>
      <w:ind w:firstLine="420"/>
      <w:jc w:val="left"/>
    </w:pPr>
    <w:rPr>
      <w:rFonts w:ascii="宋体"/>
      <w:sz w:val="24"/>
    </w:rPr>
  </w:style>
  <w:style w:type="paragraph" w:customStyle="1" w:styleId="704">
    <w:name w:val="索引 11"/>
    <w:basedOn w:val="1"/>
    <w:next w:val="1"/>
    <w:qFormat/>
    <w:uiPriority w:val="0"/>
    <w:pPr>
      <w:spacing w:line="360" w:lineRule="auto"/>
    </w:pPr>
    <w:rPr>
      <w:rFonts w:ascii="仿宋_GB2312" w:eastAsia="仿宋_GB2312"/>
      <w:sz w:val="24"/>
      <w:szCs w:val="20"/>
    </w:rPr>
  </w:style>
  <w:style w:type="paragraph" w:customStyle="1" w:styleId="705">
    <w:name w:val="纯文本1"/>
    <w:basedOn w:val="640"/>
    <w:qFormat/>
    <w:uiPriority w:val="0"/>
    <w:rPr>
      <w:rFonts w:ascii="宋体" w:hAnsi="Courier New"/>
    </w:rPr>
  </w:style>
  <w:style w:type="paragraph" w:customStyle="1" w:styleId="706">
    <w:name w:val="Normal_20_0_0"/>
    <w:next w:val="1"/>
    <w:qFormat/>
    <w:uiPriority w:val="0"/>
    <w:pPr>
      <w:widowControl w:val="0"/>
      <w:spacing w:line="360" w:lineRule="auto"/>
      <w:jc w:val="both"/>
    </w:pPr>
    <w:rPr>
      <w:rFonts w:hint="default" w:ascii="Arial" w:hAnsi="Arial" w:eastAsia="宋体" w:cs="Times New Roman"/>
      <w:sz w:val="28"/>
      <w:szCs w:val="28"/>
      <w:lang w:val="en-US" w:eastAsia="zh-CN" w:bidi="ar-SA"/>
    </w:rPr>
  </w:style>
  <w:style w:type="paragraph" w:customStyle="1" w:styleId="707">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708">
    <w:name w:val="正文缩进1_0"/>
    <w:basedOn w:val="707"/>
    <w:link w:val="709"/>
    <w:qFormat/>
    <w:uiPriority w:val="0"/>
    <w:pPr>
      <w:ind w:firstLine="420"/>
      <w:jc w:val="left"/>
    </w:pPr>
    <w:rPr>
      <w:rFonts w:ascii="宋体" w:hAnsi="Calibri" w:eastAsia="Times New Roman"/>
      <w:sz w:val="24"/>
      <w:szCs w:val="22"/>
    </w:rPr>
  </w:style>
  <w:style w:type="character" w:customStyle="1" w:styleId="709">
    <w:name w:val="正文缩进 Char1_1"/>
    <w:link w:val="708"/>
    <w:qFormat/>
    <w:uiPriority w:val="0"/>
    <w:rPr>
      <w:rFonts w:ascii="宋体" w:hAnsi="Calibri" w:eastAsia="Times New Roman"/>
      <w:sz w:val="24"/>
      <w:szCs w:val="22"/>
    </w:rPr>
  </w:style>
  <w:style w:type="paragraph" w:customStyle="1" w:styleId="710">
    <w:name w:val="无间隔1_0"/>
    <w:qFormat/>
    <w:uiPriority w:val="1"/>
    <w:pPr>
      <w:widowControl w:val="0"/>
      <w:jc w:val="both"/>
    </w:pPr>
    <w:rPr>
      <w:rFonts w:hint="default" w:ascii="Times New Roman" w:hAnsi="Times New Roman" w:eastAsia="宋体" w:cs="Times New Roman"/>
      <w:szCs w:val="24"/>
      <w:lang w:val="en-US" w:eastAsia="zh-CN" w:bidi="ar-SA"/>
    </w:rPr>
  </w:style>
  <w:style w:type="paragraph" w:customStyle="1" w:styleId="711">
    <w:name w:val="Normal_22"/>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712">
    <w:name w:val="未处理的提及1"/>
    <w:link w:val="1"/>
    <w:unhideWhenUsed/>
    <w:qFormat/>
    <w:uiPriority w:val="99"/>
    <w:rPr>
      <w:color w:val="605E5C"/>
      <w:shd w:val="clear" w:color="auto" w:fill="E1DFDD"/>
    </w:rPr>
  </w:style>
  <w:style w:type="character" w:customStyle="1" w:styleId="713">
    <w:name w:val="未处理的提及2"/>
    <w:link w:val="1"/>
    <w:unhideWhenUsed/>
    <w:qFormat/>
    <w:uiPriority w:val="99"/>
    <w:rPr>
      <w:color w:val="605E5C"/>
      <w:shd w:val="clear" w:color="auto" w:fill="E1DFDD"/>
    </w:rPr>
  </w:style>
  <w:style w:type="paragraph" w:customStyle="1" w:styleId="714">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15">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716">
    <w:name w:val="10"/>
    <w:link w:val="1"/>
    <w:qFormat/>
    <w:uiPriority w:val="0"/>
    <w:rPr>
      <w:rFonts w:ascii="Times New Roman" w:hAnsi="Times New Roman" w:cs="Times New Roman"/>
    </w:rPr>
  </w:style>
  <w:style w:type="paragraph" w:customStyle="1" w:styleId="717">
    <w:name w:val="正文文本2"/>
    <w:basedOn w:val="62"/>
    <w:qFormat/>
    <w:uiPriority w:val="1"/>
    <w:rPr>
      <w:rFonts w:ascii="Segoe UI" w:hAnsi="Segoe UI" w:cs="Segoe UI"/>
    </w:rPr>
  </w:style>
  <w:style w:type="paragraph" w:customStyle="1" w:styleId="718">
    <w:name w:val="正文_16_0"/>
    <w:basedOn w:val="638"/>
    <w:qFormat/>
    <w:uiPriority w:val="0"/>
  </w:style>
  <w:style w:type="paragraph" w:customStyle="1" w:styleId="719">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20">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721">
    <w:name w:val="Normal_19_0_1"/>
    <w:qFormat/>
    <w:uiPriority w:val="0"/>
    <w:rPr>
      <w:rFonts w:hint="default" w:ascii="Tahoma" w:hAnsi="Tahoma" w:eastAsia="微软雅黑" w:cs="Times New Roman"/>
      <w:lang w:val="en-US" w:eastAsia="zh-CN" w:bidi="ar-SA"/>
    </w:rPr>
  </w:style>
  <w:style w:type="paragraph" w:customStyle="1" w:styleId="722">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23">
    <w:name w:val="正文_16_0_0_0"/>
    <w:basedOn w:val="724"/>
    <w:qFormat/>
    <w:uiPriority w:val="0"/>
    <w:rPr>
      <w:rFonts w:ascii="Calibri" w:hAnsi="Calibri" w:cs="Calibri"/>
      <w:szCs w:val="21"/>
    </w:rPr>
  </w:style>
  <w:style w:type="paragraph" w:customStyle="1" w:styleId="724">
    <w:name w:val="正文_3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725">
    <w:name w:val="15"/>
    <w:link w:val="1"/>
    <w:qFormat/>
    <w:uiPriority w:val="0"/>
    <w:rPr>
      <w:rFonts w:ascii="Times New Roman" w:hAnsi="Times New Roman" w:cs="Times New Roman"/>
      <w:color w:val="0000FF"/>
      <w:u w:val="single"/>
    </w:rPr>
  </w:style>
  <w:style w:type="character" w:customStyle="1" w:styleId="726">
    <w:name w:val="16_0"/>
    <w:link w:val="1"/>
    <w:qFormat/>
    <w:uiPriority w:val="0"/>
    <w:rPr>
      <w:rFonts w:ascii="Times New Roman" w:hAnsi="Times New Roman" w:cs="Times New Roman"/>
    </w:rPr>
  </w:style>
  <w:style w:type="paragraph" w:customStyle="1" w:styleId="727">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28">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729">
    <w:name w:val="未处理的提及3"/>
    <w:link w:val="1"/>
    <w:unhideWhenUsed/>
    <w:qFormat/>
    <w:uiPriority w:val="99"/>
    <w:rPr>
      <w:color w:val="605E5C"/>
      <w:shd w:val="clear" w:color="auto" w:fill="E1DFDD"/>
    </w:rPr>
  </w:style>
  <w:style w:type="character" w:customStyle="1" w:styleId="730">
    <w:name w:val="正文文本首行缩进 2 字符1"/>
    <w:link w:val="1"/>
    <w:semiHidden/>
    <w:qFormat/>
    <w:uiPriority w:val="99"/>
    <w:rPr>
      <w:rFonts w:ascii="Calibri" w:hAnsi="Calibri"/>
      <w:sz w:val="21"/>
      <w:szCs w:val="22"/>
    </w:rPr>
  </w:style>
  <w:style w:type="paragraph" w:customStyle="1" w:styleId="731">
    <w:name w:val="Normal_20_0"/>
    <w:qFormat/>
    <w:uiPriority w:val="0"/>
    <w:pPr>
      <w:widowControl w:val="0"/>
      <w:jc w:val="both"/>
    </w:pPr>
    <w:rPr>
      <w:rFonts w:hint="default" w:ascii="Calibri" w:hAnsi="Calibri" w:eastAsia="宋体" w:cs="Times New Roman"/>
      <w:lang w:val="en-US" w:eastAsia="zh-CN" w:bidi="ar-SA"/>
    </w:rPr>
  </w:style>
  <w:style w:type="paragraph" w:customStyle="1" w:styleId="732">
    <w:name w:val="正文_12_0_0_0_0"/>
    <w:basedOn w:val="1"/>
    <w:qFormat/>
    <w:uiPriority w:val="0"/>
    <w:rPr>
      <w:rFonts w:ascii="Times New Roman" w:hAnsi="Times New Roman"/>
      <w:szCs w:val="24"/>
    </w:rPr>
  </w:style>
  <w:style w:type="paragraph" w:customStyle="1" w:styleId="733">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734">
    <w:name w:val="custom-tag-placeholder-class"/>
    <w:link w:val="1"/>
    <w:qFormat/>
    <w:uiPriority w:val="0"/>
  </w:style>
  <w:style w:type="paragraph" w:customStyle="1" w:styleId="735">
    <w:name w:val="正文缩进_1_0_0"/>
    <w:basedOn w:val="736"/>
    <w:qFormat/>
    <w:uiPriority w:val="0"/>
    <w:pPr>
      <w:ind w:firstLine="420"/>
    </w:pPr>
    <w:rPr>
      <w:rFonts w:ascii="宋体"/>
      <w:color w:val="000000"/>
      <w:sz w:val="24"/>
      <w:szCs w:val="20"/>
    </w:rPr>
  </w:style>
  <w:style w:type="paragraph" w:customStyle="1" w:styleId="736">
    <w:name w:val="正文_2_0_1"/>
    <w:next w:val="73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737">
    <w:name w:val="表内文字居中_0"/>
    <w:qFormat/>
    <w:uiPriority w:val="0"/>
    <w:pPr>
      <w:jc w:val="center"/>
    </w:pPr>
    <w:rPr>
      <w:rFonts w:hint="default" w:ascii="Times New Roman" w:hAnsi="Times New Roman" w:eastAsia="宋体" w:cs="Times New Roman"/>
      <w:sz w:val="24"/>
      <w:szCs w:val="24"/>
      <w:lang w:val="en-US" w:eastAsia="zh-CN" w:bidi="ar-SA"/>
    </w:rPr>
  </w:style>
  <w:style w:type="paragraph" w:customStyle="1" w:styleId="738">
    <w:name w:val="正文_16_0_0"/>
    <w:next w:val="707"/>
    <w:qFormat/>
    <w:uiPriority w:val="99"/>
    <w:pPr>
      <w:widowControl w:val="0"/>
      <w:jc w:val="both"/>
    </w:pPr>
    <w:rPr>
      <w:rFonts w:hint="default" w:ascii="Calibri" w:hAnsi="Calibri" w:eastAsia="宋体" w:cs="Times New Roman"/>
      <w:sz w:val="21"/>
      <w:szCs w:val="22"/>
      <w:lang w:val="en-US" w:eastAsia="zh-CN" w:bidi="ar-SA"/>
    </w:rPr>
  </w:style>
  <w:style w:type="paragraph" w:customStyle="1" w:styleId="739">
    <w:name w:val="Normal_19_0_0"/>
    <w:next w:val="1"/>
    <w:qFormat/>
    <w:uiPriority w:val="0"/>
    <w:pPr>
      <w:widowControl w:val="0"/>
      <w:spacing w:line="360" w:lineRule="auto"/>
      <w:ind w:firstLine="200"/>
      <w:jc w:val="both"/>
    </w:pPr>
    <w:rPr>
      <w:rFonts w:hint="default" w:ascii="Calibri" w:hAnsi="Calibri" w:eastAsia="宋体" w:cs="Times New Roman"/>
      <w:sz w:val="24"/>
      <w:lang w:val="en-US" w:eastAsia="zh-CN" w:bidi="ar-SA"/>
    </w:rPr>
  </w:style>
  <w:style w:type="paragraph" w:customStyle="1" w:styleId="740">
    <w:name w:val="Body Text_0_0"/>
    <w:basedOn w:val="739"/>
    <w:unhideWhenUsed/>
    <w:qFormat/>
    <w:uiPriority w:val="99"/>
    <w:pPr>
      <w:spacing w:after="120"/>
    </w:pPr>
    <w:rPr>
      <w:sz w:val="20"/>
    </w:rPr>
  </w:style>
  <w:style w:type="paragraph" w:customStyle="1" w:styleId="741">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42">
    <w:name w:val="Normal_21_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43">
    <w:name w:val="正文3"/>
    <w:next w:val="136"/>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74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45">
    <w:name w:val="p17_0_0"/>
    <w:basedOn w:val="685"/>
    <w:qFormat/>
    <w:uiPriority w:val="0"/>
    <w:pPr>
      <w:spacing w:before="100" w:beforeAutospacing="1" w:after="100" w:afterAutospacing="1"/>
    </w:pPr>
    <w:rPr>
      <w:rFonts w:ascii="宋体" w:hAnsi="宋体" w:eastAsia="Times New Roman" w:cs="宋体"/>
      <w:sz w:val="24"/>
    </w:rPr>
  </w:style>
  <w:style w:type="character" w:customStyle="1" w:styleId="746">
    <w:name w:val="font11"/>
    <w:link w:val="1"/>
    <w:qFormat/>
    <w:uiPriority w:val="0"/>
    <w:rPr>
      <w:rFonts w:ascii="Times New Roman" w:hAnsi="Times New Roman" w:cs="Times New Roman"/>
      <w:color w:val="000000"/>
      <w:sz w:val="24"/>
      <w:szCs w:val="24"/>
      <w:u w:val="none"/>
    </w:rPr>
  </w:style>
  <w:style w:type="character" w:customStyle="1" w:styleId="747">
    <w:name w:val="font01"/>
    <w:link w:val="1"/>
    <w:qFormat/>
    <w:uiPriority w:val="0"/>
    <w:rPr>
      <w:rFonts w:hint="eastAsia" w:ascii="宋体" w:hAnsi="宋体" w:eastAsia="宋体" w:cs="宋体"/>
      <w:color w:val="000000"/>
      <w:sz w:val="24"/>
      <w:szCs w:val="24"/>
      <w:u w:val="none"/>
    </w:rPr>
  </w:style>
  <w:style w:type="character" w:customStyle="1" w:styleId="748">
    <w:name w:val="font31"/>
    <w:link w:val="1"/>
    <w:qFormat/>
    <w:uiPriority w:val="0"/>
    <w:rPr>
      <w:rFonts w:ascii="Times New Roman" w:hAnsi="Times New Roman" w:cs="Times New Roman"/>
      <w:color w:val="000000"/>
      <w:sz w:val="24"/>
      <w:szCs w:val="24"/>
      <w:u w:val="none"/>
    </w:rPr>
  </w:style>
  <w:style w:type="character" w:customStyle="1" w:styleId="749">
    <w:name w:val="font41"/>
    <w:link w:val="1"/>
    <w:qFormat/>
    <w:uiPriority w:val="0"/>
    <w:rPr>
      <w:rFonts w:hint="eastAsia" w:ascii="宋体" w:hAnsi="宋体" w:eastAsia="宋体" w:cs="宋体"/>
      <w:color w:val="000000"/>
      <w:sz w:val="24"/>
      <w:szCs w:val="24"/>
      <w:u w:val="none"/>
    </w:rPr>
  </w:style>
  <w:style w:type="character" w:customStyle="1" w:styleId="750">
    <w:name w:val="font51"/>
    <w:link w:val="1"/>
    <w:qFormat/>
    <w:uiPriority w:val="0"/>
    <w:rPr>
      <w:rFonts w:ascii="Times New Roman" w:hAnsi="Times New Roman" w:cs="Times New Roman"/>
      <w:color w:val="000000"/>
      <w:sz w:val="24"/>
      <w:szCs w:val="24"/>
      <w:u w:val="none"/>
    </w:rPr>
  </w:style>
  <w:style w:type="paragraph" w:customStyle="1" w:styleId="751">
    <w:name w:val="List Paragraph_0"/>
    <w:basedOn w:val="1"/>
    <w:next w:val="1"/>
    <w:qFormat/>
    <w:uiPriority w:val="34"/>
    <w:pPr>
      <w:widowControl/>
      <w:spacing w:line="360" w:lineRule="auto"/>
      <w:ind w:firstLine="480"/>
      <w:jc w:val="left"/>
    </w:pPr>
    <w:rPr>
      <w:rFonts w:ascii="宋体" w:hAnsi="宋体" w:eastAsia="Times New Roman"/>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ba19b43f-cf36-4ad4-a304-edbdb15be498</errorID>
      <errorWord>(</errorWord>
      <group>L1_Format</group>
      <groupName>格式问题</groupName>
      <ability>L2_HalfPunc_CN</ability>
      <abilityName>全半角问题</abilityName>
      <candidateList>
        <item>（</item>
      </candidateList>
      <explain>文本全半角错误。</explain>
      <paraID> 427042B</paraID>
      <start>47</start>
      <end>48</end>
      <status>unmodified</status>
      <modifiedWord/>
      <trackRevisions>false</trackRevisions>
    </reviewItem>
    <reviewItem>
      <errorID>c70cc07e-65ad-41be-8680-017631d499ae</errorID>
      <errorWord>)</errorWord>
      <group>L1_Format</group>
      <groupName>格式问题</groupName>
      <ability>L2_HalfPunc_CN</ability>
      <abilityName>全半角问题</abilityName>
      <candidateList>
        <item>）</item>
      </candidateList>
      <explain>文本全半角错误。</explain>
      <paraID> 427042B</paraID>
      <start>50</start>
      <end>51</end>
      <status>unmodified</status>
      <modifiedWord/>
      <trackRevisions>false</trackRevisions>
    </reviewItem>
    <reviewItem>
      <errorID>5ee8b14d-6968-4bfe-9176-d6260d0e702b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223C45F4</paraID>
      <start>35</start>
      <end>38</end>
      <status>unmodified</status>
      <modifiedWord/>
      <trackRevisions>false</trackRevisions>
    </reviewItem>
    <reviewItem>
      <errorID>73723573-fb81-4ca5-8532-d504bbc831b9</errorID>
      <errorWord>2026年04月27日</errorWord>
      <group>L1_Knowledge</group>
      <groupName>知识性问题</groupName>
      <ability>L2_Time</ability>
      <abilityName>日期时间</abilityName>
      <candidateList>
        <item>2026年4月27日</item>
      </candidateList>
      <explain>根据日常书写习惯，月份一般会省略前导零。</explain>
      <paraID>223C45F4</paraID>
      <start>60</start>
      <end>71</end>
      <status>unmodified</status>
      <modifiedWord/>
      <trackRevisions>false</trackRevisions>
    </reviewItem>
    <reviewItem>
      <errorID>d0eff689-940c-470c-bf73-4bbda8d50beb</errorID>
      <errorWord>“.</errorWord>
      <group>L1_Punc</group>
      <groupName>标点问题</groupName>
      <ability>L2_Punc_CN</ability>
      <abilityName>标点符号问题</abilityName>
      <candidateList>
        <item>“</item>
      </candidateList>
      <explain/>
      <paraID>2E490F50</paraID>
      <start>87</start>
      <end>89</end>
      <status>unmodified</status>
      <modifiedWord/>
      <trackRevisions>false</trackRevisions>
    </reviewItem>
    <reviewItem>
      <errorID>92348cc0-2d84-4bd8-9c7c-8b3df74d34db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59858A9A</paraID>
      <start>0</start>
      <end>2</end>
      <status>unmodified</status>
      <modifiedWord/>
      <trackRevisions>false</trackRevisions>
    </reviewItem>
    <reviewItem>
      <errorID>6b5678e3-5442-48e1-8ae9-02e4aa47bbaa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7A6BB39F</paraID>
      <start>0</start>
      <end>2</end>
      <status>unmodified</status>
      <modifiedWord/>
      <trackRevisions>false</trackRevisions>
    </reviewItem>
    <reviewItem>
      <errorID>6054f9e8-4018-4448-a219-2a4d4d5facf2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529D2743</paraID>
      <start>0</start>
      <end>2</end>
      <status>unmodified</status>
      <modifiedWord/>
      <trackRevisions>false</trackRevisions>
    </reviewItem>
    <reviewItem>
      <errorID>16f859b7-3af9-4f25-9d31-e2756d5d336b</errorID>
      <errorWord>法律、法规</errorWord>
      <group>L1_Word</group>
      <groupName>字词问题</groupName>
      <ability>L2_Typo</ability>
      <abilityName>字词错误</abilityName>
      <candidateList>
        <item>法律法规</item>
      </candidateList>
      <explain/>
      <paraID>65EE5329</paraID>
      <start>27</start>
      <end>32</end>
      <status>unmodified</status>
      <modifiedWord/>
      <trackRevisions>false</trackRevisions>
    </reviewItem>
    <reviewItem>
      <errorID>c7dddc1f-adf3-4c51-bde4-e563d0e1613b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19CF8AA2</paraID>
      <start>0</start>
      <end>2</end>
      <status>unmodified</status>
      <modifiedWord/>
      <trackRevisions>false</trackRevisions>
    </reviewItem>
    <reviewItem>
      <errorID>cc8a94f0-dc09-4d82-8a73-c3fcb6bdce94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3958DF89</paraID>
      <start>0</start>
      <end>2</end>
      <status>unmodified</status>
      <modifiedWord/>
      <trackRevisions>false</trackRevisions>
    </reviewItem>
    <reviewItem>
      <errorID>19382a27-7fdf-474e-8f8c-1500ba7baf26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434B131D</paraID>
      <start>0</start>
      <end>2</end>
      <status>unmodified</status>
      <modifiedWord/>
      <trackRevisions>false</trackRevisions>
    </reviewItem>
    <reviewItem>
      <errorID>1418f946-a699-4037-8701-77aaaa07897e</errorID>
      <errorWord>(</errorWord>
      <group>L1_Format</group>
      <groupName>格式问题</groupName>
      <ability>L2_HalfPunc_CN</ability>
      <abilityName>全半角问题</abilityName>
      <candidateList>
        <item>（</item>
      </candidateList>
      <explain>文本全半角错误。</explain>
      <paraID>4FEA4D62</paraID>
      <start>94</start>
      <end>95</end>
      <status>unmodified</status>
      <modifiedWord/>
      <trackRevisions>false</trackRevisions>
    </reviewItem>
    <reviewItem>
      <errorID>a778ea51-394b-4f37-b4fc-a0f0ee68bea0</errorID>
      <errorWord>)</errorWord>
      <group>L1_Format</group>
      <groupName>格式问题</groupName>
      <ability>L2_HalfPunc_CN</ability>
      <abilityName>全半角问题</abilityName>
      <candidateList>
        <item>）</item>
      </candidateList>
      <explain>文本全半角错误。</explain>
      <paraID>4FEA4D62</paraID>
      <start>104</start>
      <end>105</end>
      <status>unmodified</status>
      <modifiedWord/>
      <trackRevisions>false</trackRevisions>
    </reviewItem>
    <reviewItem>
      <errorID>f9332e32-3fbb-4261-957c-367e10f0da90</errorID>
      <errorWord>（</errorWord>
      <group>L1_Word</group>
      <groupName>字词问题</groupName>
      <ability>L2_Typo</ability>
      <abilityName>字词错误</abilityName>
      <candidateList>
        <item>（在</item>
      </candidateList>
      <explain/>
      <paraID>4FEA4D62</paraID>
      <start>119</start>
      <end>120</end>
      <status>unmodified</status>
      <modifiedWord/>
      <trackRevisions>false</trackRevisions>
    </reviewItem>
    <reviewItem>
      <errorID>83d9b8ec-30d8-41b9-8e6b-a6909a767192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5278E2E0</paraID>
      <start>182</start>
      <end>185</end>
      <status>unmodified</status>
      <modifiedWord/>
      <trackRevisions>false</trackRevisions>
    </reviewItem>
    <reviewItem>
      <errorID>7af58532-0fbb-4e5d-9f8f-a5399b20b817</errorID>
      <errorWord>》</errorWord>
      <group>L1_Word</group>
      <groupName>字词问题</groupName>
      <ability>L2_Typo</ability>
      <abilityName>字词错误</abilityName>
      <candidateList>
        <item>》和</item>
      </candidateList>
      <explain/>
      <paraID>389E590E</paraID>
      <start>25</start>
      <end>26</end>
      <status>unmodified</status>
      <modifiedWord/>
      <trackRevisions>false</trackRevisions>
    </reviewItem>
    <reviewItem>
      <errorID>5c6b1ddf-b5c4-43ad-bb1e-81a526c670bb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31BD23BD</paraID>
      <start>46</start>
      <end>47</end>
      <status>unmodified</status>
      <modifiedWord/>
      <trackRevisions>false</trackRevisions>
    </reviewItem>
    <reviewItem>
      <errorID>0a4b5ef0-160f-41d6-b783-9c3fc231a724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1BC06472</paraID>
      <start>0</start>
      <end>2</end>
      <status>unmodified</status>
      <modifiedWord/>
      <trackRevisions>false</trackRevisions>
    </reviewItem>
    <reviewItem>
      <errorID>019ffc83-c073-4adb-bd49-af50a8972015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1609F803</paraID>
      <start>0</start>
      <end>2</end>
      <status>unmodified</status>
      <modifiedWord/>
      <trackRevisions>false</trackRevisions>
    </reviewItem>
    <reviewItem>
      <errorID>d28fdfc0-b2e0-4dbf-98ba-870c16941957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713FFD3A</paraID>
      <start>0</start>
      <end>2</end>
      <status>unmodified</status>
      <modifiedWord/>
      <trackRevisions>false</trackRevisions>
    </reviewItem>
    <reviewItem>
      <errorID>95dbfd7f-adac-4f3b-9b81-be9e1a608123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4EDA7706</paraID>
      <start>0</start>
      <end>3</end>
      <status>unmodified</status>
      <modifiedWord/>
      <trackRevisions>false</trackRevisions>
    </reviewItem>
    <reviewItem>
      <errorID>85738523-12e3-4bd1-b767-75c78ff865c0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5B7C25EF</paraID>
      <start>0</start>
      <end>3</end>
      <status>unmodified</status>
      <modifiedWord/>
      <trackRevisions>false</trackRevisions>
    </reviewItem>
    <reviewItem>
      <errorID>dfcd23ae-75f4-405b-af12-d7a6831f4cf0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6DB6C1EB</paraID>
      <start>0</start>
      <end>3</end>
      <status>unmodified</status>
      <modifiedWord/>
      <trackRevisions>false</trackRevisions>
    </reviewItem>
    <reviewItem>
      <errorID>a595d591-3e0e-4d6f-a283-e3c41e0a2475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7A46DF83</paraID>
      <start>0</start>
      <end>3</end>
      <status>unmodified</status>
      <modifiedWord/>
      <trackRevisions>false</trackRevisions>
    </reviewItem>
    <reviewItem>
      <errorID>550dc5da-c094-4456-bcda-7a433e016623</errorID>
      <errorWord>间</errorWord>
      <group>L1_Word</group>
      <groupName>字词问题</groupName>
      <ability>L2_Typo</ability>
      <abilityName>字词错误</abilityName>
      <candidateList>
        <item>间之</item>
      </candidateList>
      <explain/>
      <paraID>60AE4E93</paraID>
      <start>21</start>
      <end>22</end>
      <status>unmodified</status>
      <modifiedWord/>
      <trackRevisions>false</trackRevisions>
    </reviewItem>
    <reviewItem>
      <errorID>f5f74f5a-b38e-4129-9b74-d233008f64bf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15EEA439</paraID>
      <start>0</start>
      <end>3</end>
      <status>unmodified</status>
      <modifiedWord/>
      <trackRevisions>false</trackRevisions>
    </reviewItem>
    <reviewItem>
      <errorID>9b85df0b-bcdd-4dbc-8921-13a1ae3b4971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5E5668E5</paraID>
      <start>0</start>
      <end>3</end>
      <status>unmodified</status>
      <modifiedWord/>
      <trackRevisions>false</trackRevisions>
    </reviewItem>
    <reviewItem>
      <errorID>432f4a37-fe61-4785-b279-f6be3a4c1833</errorID>
      <errorWord>未在</errorWord>
      <group>L1_Word</group>
      <groupName>字词问题</groupName>
      <ability>L2_Typo</ability>
      <abilityName>字词错误</abilityName>
      <candidateList>
        <item>未</item>
      </candidateList>
      <explain/>
      <paraID>18862FAD</paraID>
      <start>78</start>
      <end>80</end>
      <status>unmodified</status>
      <modifiedWord/>
      <trackRevisions>false</trackRevisions>
    </reviewItem>
    <reviewItem>
      <errorID>431df21c-9f4c-4e23-b4ce-bf63f04ffbb2</errorID>
      <errorWord>保持通讯畅通</errorWord>
      <group>L1_Word</group>
      <groupName>字词问题</groupName>
      <ability>L2_Typo</ability>
      <abilityName>字词错误</abilityName>
      <candidateList>
        <item>保持通信畅通</item>
      </candidateList>
      <explain/>
      <paraID>4CF12AA3</paraID>
      <start>15</start>
      <end>21</end>
      <status>unmodified</status>
      <modifiedWord/>
      <trackRevisions>false</trackRevisions>
    </reviewItem>
    <reviewItem>
      <errorID>a152c99b-7e26-418e-be1a-047a9644ee24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73F11EF3</paraID>
      <start>0</start>
      <end>3</end>
      <status>unmodified</status>
      <modifiedWord/>
      <trackRevisions>false</trackRevisions>
    </reviewItem>
    <reviewItem>
      <errorID>c9a712fa-5df3-4ccb-8dca-58ac055db751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1DF65A90</paraID>
      <start>0</start>
      <end>3</end>
      <status>unmodified</status>
      <modifiedWord/>
      <trackRevisions>false</trackRevisions>
    </reviewItem>
    <reviewItem>
      <errorID>2674564c-5212-4f95-88f2-4affb9fa0314</errorID>
      <errorWord>式</errorWord>
      <group>L1_Word</group>
      <groupName>字词问题</groupName>
      <ability>L2_Typo</ability>
      <abilityName>字词错误</abilityName>
      <candidateList>
        <item>式管</item>
      </candidateList>
      <explain/>
      <paraID>23261855</paraID>
      <start>21</start>
      <end>22</end>
      <status>unmodified</status>
      <modifiedWord/>
      <trackRevisions>false</trackRevisions>
    </reviewItem>
    <reviewItem>
      <errorID>7022e756-2ac3-4572-8fea-8dd1a0379b1e</errorID>
      <errorWord>[2015]124号</errorWord>
      <group>L1_Knowledge</group>
      <groupName>知识性问题</groupName>
      <ability>L2_Knowledge</ability>
      <abilityName>其他知识</abilityName>
      <candidateList>
        <item>〔2015〕124号</item>
      </candidateList>
      <explain>发文字号格式错误。</explain>
      <paraID>23261855</paraID>
      <start>72</start>
      <end>82</end>
      <status>modified</status>
      <modifiedWord>〔2015〕124号</modifiedWord>
      <trackRevisions>false</trackRevisions>
    </reviewItem>
    <reviewItem>
      <errorID>3d25cb48-5f13-4d0b-b072-1f1f2609f775</errorID>
      <errorWord>&lt;</errorWord>
      <group>L1_Format</group>
      <groupName>格式问题</groupName>
      <ability>L2_HalfPunc_CN</ability>
      <abilityName>全半角问题</abilityName>
      <candidateList>
        <item>〈</item>
      </candidateList>
      <explain>文本全半角错误。</explain>
      <paraID>45E0B5EF</paraID>
      <start>38</start>
      <end>39</end>
      <status>unmodified</status>
      <modifiedWord/>
      <trackRevisions>false</trackRevisions>
    </reviewItem>
    <reviewItem>
      <errorID>e727a7f4-1e78-4d67-b18e-487b394e0565</errorID>
      <errorWord>&lt;</errorWord>
      <group>L1_Format</group>
      <groupName>格式问题</groupName>
      <ability>L2_HalfPunc_CN</ability>
      <abilityName>全半角问题</abilityName>
      <candidateList>
        <item>〈</item>
      </candidateList>
      <explain>文本全半角错误。</explain>
      <paraID>5C67118B</paraID>
      <start>38</start>
      <end>39</end>
      <status>unmodified</status>
      <modifiedWord/>
      <trackRevisions>false</trackRevisions>
    </reviewItem>
    <reviewItem>
      <errorID>f7ac4c22-689e-4b56-b3e2-5c5320a72765</errorID>
      <errorWord>&lt;</errorWord>
      <group>L1_Format</group>
      <groupName>格式问题</groupName>
      <ability>L2_HalfPunc_CN</ability>
      <abilityName>全半角问题</abilityName>
      <candidateList>
        <item>〈</item>
      </candidateList>
      <explain>文本全半角错误。</explain>
      <paraID>2B938358</paraID>
      <start>27</start>
      <end>28</end>
      <status>unmodified</status>
      <modifiedWord/>
      <trackRevisions>false</trackRevisions>
    </reviewItem>
    <reviewItem>
      <errorID>813d05c2-7365-4b8c-a0a4-112e25297516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64FD13E0</paraID>
      <start>0</start>
      <end>3</end>
      <status>unmodified</status>
      <modifiedWord/>
      <trackRevisions>false</trackRevisions>
    </reviewItem>
    <reviewItem>
      <errorID>2d797a6f-c59f-4dae-8bb7-89247b066250</errorID>
      <errorWord>法律、法规</errorWord>
      <group>L1_Word</group>
      <groupName>字词问题</groupName>
      <ability>L2_Typo</ability>
      <abilityName>字词错误</abilityName>
      <candidateList>
        <item>法律法规</item>
      </candidateList>
      <explain/>
      <paraID>28222AEF</paraID>
      <start>5</start>
      <end>10</end>
      <status>unmodified</status>
      <modifiedWord/>
      <trackRevisions>false</trackRevisions>
    </reviewItem>
    <reviewItem>
      <errorID>b6b724db-16f4-4253-83d1-2f2f2db9a20a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28222AEF</paraID>
      <start>13</start>
      <end>17</end>
      <status>modified</status>
      <modifiedWord>其他情况</modifiedWord>
      <trackRevisions>false</trackRevisions>
    </reviewItem>
    <reviewItem>
      <errorID>371b26bd-ce64-43d2-a04c-f42b63d92db9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748AD0CD</paraID>
      <start>0</start>
      <end>3</end>
      <status>unmodified</status>
      <modifiedWord/>
      <trackRevisions>false</trackRevisions>
    </reviewItem>
    <reviewItem>
      <errorID>65493f81-d1ad-4b67-ae41-31a5786946f4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FC3A33A</paraID>
      <start>0</start>
      <end>3</end>
      <status>unmodified</status>
      <modifiedWord/>
      <trackRevisions>false</trackRevisions>
    </reviewItem>
    <reviewItem>
      <errorID>8ca9af2f-174e-4933-8f34-00b6d9def687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2E82FDE4</paraID>
      <start>0</start>
      <end>3</end>
      <status>unmodified</status>
      <modifiedWord/>
      <trackRevisions>false</trackRevisions>
    </reviewItem>
    <reviewItem>
      <errorID>5fd541b8-88e4-4fdc-97ba-39bf47dc002c</errorID>
      <errorWord>法律、法规</errorWord>
      <group>L1_Word</group>
      <groupName>字词问题</groupName>
      <ability>L2_Typo</ability>
      <abilityName>字词错误</abilityName>
      <candidateList>
        <item>法律法规</item>
      </candidateList>
      <explain/>
      <paraID>2D0AC625</paraID>
      <start>4</start>
      <end>9</end>
      <status>unmodified</status>
      <modifiedWord/>
      <trackRevisions>false</trackRevisions>
    </reviewItem>
    <reviewItem>
      <errorID>1210b243-24d7-4416-ac9e-6c50f68035cf</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2D0AC625</paraID>
      <start>12</start>
      <end>16</end>
      <status>modified</status>
      <modifiedWord>其他情况</modifiedWord>
      <trackRevisions>false</trackRevisions>
    </reviewItem>
    <reviewItem>
      <errorID>b25c5213-4bed-4570-8d7b-47223c408b7b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35362AF0</paraID>
      <start>0</start>
      <end>3</end>
      <status>unmodified</status>
      <modifiedWord/>
      <trackRevisions>false</trackRevisions>
    </reviewItem>
    <reviewItem>
      <errorID>127a3281-8ee9-4531-babb-f408cb3504e0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250F296F</paraID>
      <start>0</start>
      <end>3</end>
      <status>unmodified</status>
      <modifiedWord/>
      <trackRevisions>false</trackRevisions>
    </reviewItem>
    <reviewItem>
      <errorID>a4e0c63d-e0bf-4bc2-8451-ee3f4d34dba0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54826B70</paraID>
      <start>0</start>
      <end>3</end>
      <status>unmodified</status>
      <modifiedWord/>
      <trackRevisions>false</trackRevisions>
    </reviewItem>
    <reviewItem>
      <errorID>f67808f1-23c3-46ac-ad46-92108aec96aa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2722AB5B</paraID>
      <start>0</start>
      <end>3</end>
      <status>unmodified</status>
      <modifiedWord/>
      <trackRevisions>false</trackRevisions>
    </reviewItem>
    <reviewItem>
      <errorID>4a43125d-ee47-4fb1-b074-61fe5b37b5c1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7AF9B83F</paraID>
      <start>0</start>
      <end>3</end>
      <status>unmodified</status>
      <modifiedWord/>
      <trackRevisions>false</trackRevisions>
    </reviewItem>
    <reviewItem>
      <errorID>2360a69d-ec1a-4d22-919c-c4c5a0480a45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2FEB6638</paraID>
      <start>0</start>
      <end>3</end>
      <status>unmodified</status>
      <modifiedWord/>
      <trackRevisions>false</trackRevisions>
    </reviewItem>
    <reviewItem>
      <errorID>2c55dc19-bb25-444d-b11e-eef9bfec4ca0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6DA5F47B</paraID>
      <start>0</start>
      <end>3</end>
      <status>unmodified</status>
      <modifiedWord/>
      <trackRevisions>false</trackRevisions>
    </reviewItem>
    <reviewItem>
      <errorID>eeedee9c-5dc0-43ac-88bb-986de6d0a2c5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3941B5E1</paraID>
      <start>0</start>
      <end>3</end>
      <status>unmodified</status>
      <modifiedWord/>
      <trackRevisions>false</trackRevisions>
    </reviewItem>
    <reviewItem>
      <errorID>90feecd7-7338-4bf0-a6a0-d94e2fe55617</errorID>
      <errorWord>:</errorWord>
      <group>L1_Format</group>
      <groupName>格式问题</groupName>
      <ability>L2_HalfPunc_CN</ability>
      <abilityName>全半角问题</abilityName>
      <candidateList>
        <item>：</item>
      </candidateList>
      <explain>文本全半角错误。</explain>
      <paraID>455562EA</paraID>
      <start>1</start>
      <end>2</end>
      <status>unmodified</status>
      <modifiedWord/>
      <trackRevisions>false</trackRevisions>
    </reviewItem>
    <reviewItem>
      <errorID>837727b4-99ad-46c5-8afd-3af2a7650b25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6FCA7788</paraID>
      <start>0</start>
      <end>2</end>
      <status>unmodified</status>
      <modifiedWord/>
      <trackRevisions>false</trackRevisions>
    </reviewItem>
    <reviewItem>
      <errorID>c4d3bf44-a8b7-4d7f-b36a-362e09b66231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4F6EDE1F</paraID>
      <start>0</start>
      <end>2</end>
      <status>unmodified</status>
      <modifiedWord/>
      <trackRevisions>false</trackRevisions>
    </reviewItem>
    <reviewItem>
      <errorID>3cfab8f3-110f-44a0-9f46-d9a12017ce46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143866FE</paraID>
      <start>0</start>
      <end>2</end>
      <status>unmodified</status>
      <modifiedWord/>
      <trackRevisions>false</trackRevisions>
    </reviewItem>
    <reviewItem>
      <errorID>afcefb90-b034-4280-ad7b-0c7baba5b57d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41542EB3</paraID>
      <start>0</start>
      <end>2</end>
      <status>unmodified</status>
      <modifiedWord/>
      <trackRevisions>false</trackRevisions>
    </reviewItem>
    <reviewItem>
      <errorID>b834507d-3d64-4a15-ba17-42c98f480cc2</errorID>
      <errorWord>坐席</errorWord>
      <group>L1_Word</group>
      <groupName>字词问题</groupName>
      <ability>L2_Alias</ability>
      <abilityName>也作/曾用词</abilityName>
      <candidateList>
        <item>座席</item>
      </candidateList>
      <explain>词汇[坐席]为不规范表述或旧称，其规范书面表述为[座席]。</explain>
      <paraID>4247152D</paraID>
      <start>8</start>
      <end>10</end>
      <status>unmodified</status>
      <modifiedWord/>
      <trackRevisions>false</trackRevisions>
    </reviewItem>
    <reviewItem>
      <errorID>07674102-7e09-4738-a86b-f9f21c5f7d4e</errorID>
      <errorWord>坐席</errorWord>
      <group>L1_Word</group>
      <groupName>字词问题</groupName>
      <ability>L2_Alias</ability>
      <abilityName>也作/曾用词</abilityName>
      <candidateList>
        <item>座席</item>
      </candidateList>
      <explain>词汇[坐席]为不规范表述或旧称，其规范书面表述为[座席]。</explain>
      <paraID>135A0101</paraID>
      <start>58</start>
      <end>60</end>
      <status>unmodified</status>
      <modifiedWord/>
      <trackRevisions>false</trackRevisions>
    </reviewItem>
    <reviewItem>
      <errorID>6d621afe-6440-4d72-90f6-1f07d1aab070</errorID>
      <errorWord>坐席</errorWord>
      <group>L1_Word</group>
      <groupName>字词问题</groupName>
      <ability>L2_Alias</ability>
      <abilityName>也作/曾用词</abilityName>
      <candidateList>
        <item>座席</item>
      </candidateList>
      <explain>词汇[坐席]为不规范表述或旧称，其规范书面表述为[座席]。</explain>
      <paraID>41898BFD</paraID>
      <start>39</start>
      <end>41</end>
      <status>unmodified</status>
      <modifiedWord/>
      <trackRevisions>false</trackRevisions>
    </reviewItem>
    <reviewItem>
      <errorID>c2edbd80-d7d2-4cb1-9adc-70d0f714731e</errorID>
      <errorWord>坐席</errorWord>
      <group>L1_Word</group>
      <groupName>字词问题</groupName>
      <ability>L2_Alias</ability>
      <abilityName>也作/曾用词</abilityName>
      <candidateList>
        <item>座席</item>
      </candidateList>
      <explain>词汇[坐席]为不规范表述或旧称，其规范书面表述为[座席]。</explain>
      <paraID>32931DB9</paraID>
      <start>3</start>
      <end>5</end>
      <status>unmodified</status>
      <modifiedWord/>
      <trackRevisions>false</trackRevisions>
    </reviewItem>
    <reviewItem>
      <errorID>fc1f914d-ddb4-4e27-8bb1-3743d8689ada</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 956F709</paraID>
      <start>52</start>
      <end>58</end>
      <status>modified</status>
      <modifiedWord>县委、县政府</modifiedWord>
      <trackRevisions>false</trackRevisions>
    </reviewItem>
    <reviewItem>
      <errorID>efcf4354-c244-4b1e-816c-fa964cf5eb39</errorID>
      <errorWord>:</errorWord>
      <group>L1_Format</group>
      <groupName>格式问题</groupName>
      <ability>L2_HalfPunc_CN</ability>
      <abilityName>全半角问题</abilityName>
      <candidateList>
        <item>：</item>
      </candidateList>
      <explain>文本全半角错误。</explain>
      <paraID>6799F70F</paraID>
      <start>53</start>
      <end>54</end>
      <status>unmodified</status>
      <modifiedWord/>
      <trackRevisions>false</trackRevisions>
    </reviewItem>
    <reviewItem>
      <errorID>d0851d90-a175-441e-8a76-f6824a88c368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21A23910</paraID>
      <start>0</start>
      <end>2</end>
      <status>unmodified</status>
      <modifiedWord/>
      <trackRevisions>false</trackRevisions>
    </reviewItem>
    <reviewItem>
      <errorID>51c8ccde-fd0f-4461-98fd-1aa31fdafee5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2C57C771</paraID>
      <start>0</start>
      <end>2</end>
      <status>unmodified</status>
      <modifiedWord/>
      <trackRevisions>false</trackRevisions>
    </reviewItem>
    <reviewItem>
      <errorID>53757bc2-4909-4b91-beb4-c7af3fc1a056</errorID>
      <errorWord>满</errorWord>
      <group>L1_Word</group>
      <groupName>字词问题</groupName>
      <ability>L2_Typo</ability>
      <abilityName>字词错误</abilityName>
      <candidateList>
        <item>满后</item>
      </candidateList>
      <explain/>
      <paraID>548C6876</paraID>
      <start>140</start>
      <end>141</end>
      <status>unmodified</status>
      <modifiedWord/>
      <trackRevisions>false</trackRevisions>
    </reviewItem>
    <reviewItem>
      <errorID>cc2df87a-ecc7-4a41-829e-98e1b5042c0d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4650A80C</paraID>
      <start>0</start>
      <end>2</end>
      <status>unmodified</status>
      <modifiedWord/>
      <trackRevisions>false</trackRevisions>
    </reviewItem>
    <reviewItem>
      <errorID>892cd78c-6fbb-4024-8b29-47c28b6aea91</errorID>
      <errorWord>，</errorWord>
      <group>L1_Word</group>
      <groupName>字词问题</groupName>
      <ability>L2_Typo</ability>
      <abilityName>字词错误</abilityName>
      <candidateList>
        <item>，在</item>
      </candidateList>
      <explain/>
      <paraID>41EBB375</paraID>
      <start>53</start>
      <end>54</end>
      <status>unmodified</status>
      <modifiedWord/>
      <trackRevisions>false</trackRevisions>
    </reviewItem>
    <reviewItem>
      <errorID>58adac26-33c7-4427-87e0-b3b45b1c60c2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15CAF26C</paraID>
      <start>0</start>
      <end>2</end>
      <status>unmodified</status>
      <modifiedWord/>
      <trackRevisions>false</trackRevisions>
    </reviewItem>
    <reviewItem>
      <errorID>8d18ee7a-53a5-4b75-b597-6b9295262228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3466FFD0</paraID>
      <start>0</start>
      <end>2</end>
      <status>unmodified</status>
      <modifiedWord/>
      <trackRevisions>false</trackRevisions>
    </reviewItem>
    <reviewItem>
      <errorID>c47d2bbb-e8a5-444f-b0b5-5331c0d9c1c7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58AB79E1</paraID>
      <start>0</start>
      <end>2</end>
      <status>unmodified</status>
      <modifiedWord/>
      <trackRevisions>false</trackRevisions>
    </reviewItem>
    <reviewItem>
      <errorID>0f457433-c989-42a1-9487-88914f9926ab</errorID>
      <errorWord>计算机信息系统安全保护条例</errorWord>
      <group>L1_Knowledge</group>
      <groupName>知识性问题</groupName>
      <ability>L2_Knowledge</ability>
      <abilityName>其他知识</abilityName>
      <candidateList/>
      <explain>当前法律法规未收录或尚未生效，注意核查是否正确。</explain>
      <paraID>58AB79E1</paraID>
      <start>35</start>
      <end>48</end>
      <status>unmodified</status>
      <modifiedWord/>
      <trackRevisions>false</trackRevisions>
    </reviewItem>
    <reviewItem>
      <errorID>4bda061d-ef93-4da5-b49b-b18689629453</errorID>
      <errorWord>导致了</errorWord>
      <group>L1_Word</group>
      <groupName>字词问题</groupName>
      <ability>L2_Typo</ability>
      <abilityName>字词错误</abilityName>
      <candidateList>
        <item>导致</item>
      </candidateList>
      <explain/>
      <paraID>58AB79E1</paraID>
      <start>102</start>
      <end>105</end>
      <status>unmodified</status>
      <modifiedWord/>
      <trackRevisions>false</trackRevisions>
    </reviewItem>
    <reviewItem>
      <errorID>6b6bd52b-639c-472a-89bb-1fe28460d965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7429A126</paraID>
      <start>0</start>
      <end>2</end>
      <status>unmodified</status>
      <modifiedWord/>
      <trackRevisions>false</trackRevisions>
    </reviewItem>
    <reviewItem>
      <errorID>e183727c-85a7-4007-a6bb-fca96b11ef74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7755F913</paraID>
      <start>0</start>
      <end>2</end>
      <status>unmodified</status>
      <modifiedWord/>
      <trackRevisions>false</trackRevisions>
    </reviewItem>
    <reviewItem>
      <errorID>43f0ee51-b9af-4967-8932-cb73d1cfd454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9E2F2B9</paraID>
      <start>0</start>
      <end>2</end>
      <status>unmodified</status>
      <modifiedWord/>
      <trackRevisions>false</trackRevisions>
    </reviewItem>
    <reviewItem>
      <errorID>d3c7acb1-1857-43b7-9a06-99f9595a058e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9E2F2B9</paraID>
      <start>36</start>
      <end>39</end>
      <status>unmodified</status>
      <modifiedWord/>
      <trackRevisions>false</trackRevisions>
    </reviewItem>
    <reviewItem>
      <errorID>d482946a-0181-41aa-9840-ab689af22088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2589202D</paraID>
      <start>0</start>
      <end>2</end>
      <status>unmodified</status>
      <modifiedWord/>
      <trackRevisions>false</trackRevisions>
    </reviewItem>
    <reviewItem>
      <errorID>0741bd9c-bd1b-4778-8bae-6ada1d7f4854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7FB76B0E</paraID>
      <start>0</start>
      <end>2</end>
      <status>unmodified</status>
      <modifiedWord/>
      <trackRevisions>false</trackRevisions>
    </reviewItem>
    <reviewItem>
      <errorID>f0e28d5a-c16f-4fb2-9e91-3f274eaae885</errorID>
      <errorWord>模版</errorWord>
      <group>L1_Word</group>
      <groupName>字词问题</groupName>
      <ability>L2_Typo</ability>
      <abilityName>字词错误</abilityName>
      <candidateList>
        <item>模板</item>
      </candidateList>
      <explain/>
      <paraID> BEA9A81</paraID>
      <start>30</start>
      <end>32</end>
      <status>modified</status>
      <modifiedWord>模板</modifiedWord>
      <trackRevisions>false</trackRevisions>
    </reviewItem>
    <reviewItem>
      <errorID>507cb4d4-e8e0-4495-801f-72040b32396c</errorID>
      <errorWord>其它</errorWord>
      <group>L1_Word</group>
      <groupName>字词问题</groupName>
      <ability>L2_Alias</ability>
      <abilityName>也作/曾用词</abilityName>
      <candidateList>
        <item>其他</item>
      </candidateList>
      <explain>词汇[其它]为不规范表述或旧称，其规范书面表述为[其他]。</explain>
      <paraID> BEA9A81</paraID>
      <start>51</start>
      <end>53</end>
      <status>modified</status>
      <modifiedWord>其他</modifiedWord>
      <trackRevisions>false</trackRevisions>
    </reviewItem>
    <reviewItem>
      <errorID>26e3c5eb-153b-4123-b629-a4a1ab413012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5240A3D8</paraID>
      <start>0</start>
      <end>2</end>
      <status>unmodified</status>
      <modifiedWord/>
      <trackRevisions>false</trackRevisions>
    </reviewItem>
    <reviewItem>
      <errorID>9dbea6b9-6eba-44f8-bf7d-7043659f7f96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1ADC5CEF</paraID>
      <start>0</start>
      <end>2</end>
      <status>unmodified</status>
      <modifiedWord/>
      <trackRevisions>false</trackRevisions>
    </reviewItem>
    <reviewItem>
      <errorID>e3b7ccf1-36a6-43f1-9b6b-65c82ffa8e2f</errorID>
      <errorWord>长驻</errorWord>
      <group>L1_Word</group>
      <groupName>字词问题</groupName>
      <ability>L2_Typo</ability>
      <abilityName>字词错误</abilityName>
      <candidateList>
        <item>常驻</item>
      </candidateList>
      <explain/>
      <paraID> 6C03272</paraID>
      <start>28</start>
      <end>30</end>
      <status>unmodified</status>
      <modifiedWord/>
      <trackRevisions>false</trackRevisions>
    </reviewItem>
    <reviewItem>
      <errorID>1f097fb0-4e2f-4ec4-a708-7baa3cbb4dcf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B065A5</paraID>
      <start>0</start>
      <end>2</end>
      <status>unmodified</status>
      <modifiedWord/>
      <trackRevisions>false</trackRevisions>
    </reviewItem>
    <reviewItem>
      <errorID>90e1bb9b-ac2a-47b4-8921-b1903bf936ce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C580530</paraID>
      <start>0</start>
      <end>2</end>
      <status>unmodified</status>
      <modifiedWord/>
      <trackRevisions>false</trackRevisions>
    </reviewItem>
    <reviewItem>
      <errorID>c831a484-1f53-40ff-97d3-0f68a8b998cc</errorID>
      <errorWord>需</errorWord>
      <group>L1_Word</group>
      <groupName>字词问题</groupName>
      <ability>L2_Typo</ability>
      <abilityName>字词错误</abilityName>
      <candidateList>
        <item>须</item>
      </candidateList>
      <explain>存在发音相同字词的误用。</explain>
      <paraID>6C3B07E9</paraID>
      <start>11</start>
      <end>12</end>
      <status>unmodified</status>
      <modifiedWord/>
      <trackRevisions>false</trackRevisions>
    </reviewItem>
    <reviewItem>
      <errorID>189a436b-f443-417b-9361-5c016c9b2639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39C0365D</paraID>
      <start>13</start>
      <end>16</end>
      <status>unmodified</status>
      <modifiedWord/>
      <trackRevisions>false</trackRevisions>
    </reviewItem>
    <reviewItem>
      <errorID>08a3b9dd-2908-466e-9e26-fa0e91169e26</errorID>
      <errorWord>：。</errorWord>
      <group>L1_Punc</group>
      <groupName>标点问题</groupName>
      <ability>L2_Punc_CN</ability>
      <abilityName>标点符号问题</abilityName>
      <candidateList>
        <item>：</item>
      </candidateList>
      <explain/>
      <paraID>39C0365D</paraID>
      <start>103</start>
      <end>105</end>
      <status>unmodified</status>
      <modifiedWord/>
      <trackRevisions>false</trackRevisions>
    </reviewItem>
    <reviewItem>
      <errorID>10552267-2c1d-43ad-a5b8-5a2afa9df8cc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5C337A8F</paraID>
      <start>0</start>
      <end>2</end>
      <status>unmodified</status>
      <modifiedWord/>
      <trackRevisions>false</trackRevisions>
    </reviewItem>
    <reviewItem>
      <errorID>52ef767e-d884-40da-ad60-095057a61b1a</errorID>
      <errorWord>法律、法规</errorWord>
      <group>L1_Word</group>
      <groupName>字词问题</groupName>
      <ability>L2_Typo</ability>
      <abilityName>字词错误</abilityName>
      <candidateList>
        <item>法律法规</item>
      </candidateList>
      <explain/>
      <paraID>5C337A8F</paraID>
      <start>13</start>
      <end>18</end>
      <status>unmodified</status>
      <modifiedWord/>
      <trackRevisions>false</trackRevisions>
    </reviewItem>
    <reviewItem>
      <errorID>eba08ace-4a50-4cf8-9d29-a05e7a091a6d</errorID>
      <errorWord>国家的</errorWord>
      <group>L1_Word</group>
      <groupName>字词问题</groupName>
      <ability>L2_Typo</ability>
      <abilityName>字词错误</abilityName>
      <candidateList>
        <item>国家</item>
      </candidateList>
      <explain/>
      <paraID>5C337A8F</paraID>
      <start>43</start>
      <end>46</end>
      <status>unmodified</status>
      <modifiedWord/>
      <trackRevisions>false</trackRevisions>
    </reviewItem>
    <reviewItem>
      <errorID>5e0da5ff-15ef-433d-a884-030fdbe12713</errorID>
      <errorWord>满</errorWord>
      <group>L1_Word</group>
      <groupName>字词问题</groupName>
      <ability>L2_Typo</ability>
      <abilityName>字词错误</abilityName>
      <candidateList>
        <item>满后</item>
      </candidateList>
      <explain/>
      <paraID> F041D75</paraID>
      <start>141</start>
      <end>142</end>
      <status>unmodified</status>
      <modifiedWord/>
      <trackRevisions>false</trackRevisions>
    </reviewItem>
    <reviewItem>
      <errorID>e62b405a-de0c-4b5d-9707-bed947c331c3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24EBB849</paraID>
      <start>0</start>
      <end>2</end>
      <status>unmodified</status>
      <modifiedWord/>
      <trackRevisions>false</trackRevisions>
    </reviewItem>
    <reviewItem>
      <errorID>55253b77-42fa-4392-823b-ea18e97e5784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3D691FFE</paraID>
      <start>0</start>
      <end>2</end>
      <status>unmodified</status>
      <modifiedWord/>
      <trackRevisions>false</trackRevisions>
    </reviewItem>
    <reviewItem>
      <errorID>00e729a7-6724-4152-8e81-e7e1bec87534</errorID>
      <errorWord>文件文件</errorWord>
      <group>L1_Word</group>
      <groupName>字词问题</groupName>
      <ability>L2_Typo</ability>
      <abilityName>字词错误</abilityName>
      <candidateList>
        <item>文件</item>
      </candidateList>
      <explain/>
      <paraID>3D691FFE</paraID>
      <start>69</start>
      <end>73</end>
      <status>unmodified</status>
      <modifiedWord/>
      <trackRevisions>false</trackRevisions>
    </reviewItem>
    <reviewItem>
      <errorID>7be970a1-96a8-4059-aea3-947b492d6e5b</errorID>
      <errorWord>,</errorWord>
      <group>L1_Format</group>
      <groupName>格式问题</groupName>
      <ability>L2_HalfPunc_CN</ability>
      <abilityName>全半角问题</abilityName>
      <candidateList>
        <item>，</item>
      </candidateList>
      <explain>文本全半角错误。</explain>
      <paraID>3988BA6E</paraID>
      <start>24</start>
      <end>25</end>
      <status>unmodified</status>
      <modifiedWord/>
      <trackRevisions>false</trackRevisions>
    </reviewItem>
    <reviewItem>
      <errorID>838bb79a-213e-49da-b7cf-0e33e734d165</errorID>
      <errorWord>程</errorWord>
      <group>L1_Word</group>
      <groupName>字词问题</groupName>
      <ability>L2_Typo</ability>
      <abilityName>字词错误</abilityName>
      <candidateList>
        <item>程中</item>
      </candidateList>
      <explain/>
      <paraID>6B871C34</paraID>
      <start>18</start>
      <end>19</end>
      <status>unmodified</status>
      <modifiedWord/>
      <trackRevisions>false</trackRevisions>
    </reviewItem>
    <reviewItem>
      <errorID>b2a85b2f-eb3e-4ff0-aa1e-a585080c87fb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56F4C0E3</paraID>
      <start>5</start>
      <end>10</end>
      <status>unmodified</status>
      <modifiedWord/>
      <trackRevisions>false</trackRevisions>
    </reviewItem>
    <reviewItem>
      <errorID>6ba0dadb-5050-4291-b576-fbe026b6d0db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24F1E63C</paraID>
      <start>25</start>
      <end>28</end>
      <status>unmodified</status>
      <modifiedWord/>
      <trackRevisions>false</trackRevisions>
    </reviewItem>
    <reviewItem>
      <errorID>fc879c78-20a7-492e-b56d-07931c0b1ffb</errorID>
      <errorWord>》</errorWord>
      <group>L1_Word</group>
      <groupName>字词问题</groupName>
      <ability>L2_Typo</ability>
      <abilityName>字词错误</abilityName>
      <candidateList>
        <item>》等</item>
      </candidateList>
      <explain/>
      <paraID>24F1E63C</paraID>
      <start>40</start>
      <end>41</end>
      <status>unmodified</status>
      <modifiedWord/>
      <trackRevisions>false</trackRevisions>
    </reviewItem>
    <reviewItem>
      <errorID>3664fc0d-05f6-4078-abc5-175e3bf8a2d0</errorID>
      <errorWord>法律、法规</errorWord>
      <group>L1_Word</group>
      <groupName>字词问题</groupName>
      <ability>L2_Typo</ability>
      <abilityName>字词错误</abilityName>
      <candidateList>
        <item>法律法规</item>
      </candidateList>
      <explain/>
      <paraID>1A9F8434</paraID>
      <start>43</start>
      <end>48</end>
      <status>unmodified</status>
      <modifiedWord/>
      <trackRevisions>false</trackRevisions>
    </reviewItem>
    <reviewItem>
      <errorID>8b0b0963-0df7-4d49-b9d9-c9f7287b9568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4E10CDD1</paraID>
      <start>0</start>
      <end>2</end>
      <status>unmodified</status>
      <modifiedWord/>
      <trackRevisions>false</trackRevisions>
    </reviewItem>
    <reviewItem>
      <errorID>4eef348b-db88-4da5-b579-3f0ec04570d7</errorID>
      <errorWord>)</errorWord>
      <group>L1_Format</group>
      <groupName>格式问题</groupName>
      <ability>L2_HalfPunc_CN</ability>
      <abilityName>全半角问题</abilityName>
      <candidateList>
        <item>）</item>
      </candidateList>
      <explain>文本全半角错误。</explain>
      <paraID>4E10CDD1</paraID>
      <start>91</start>
      <end>92</end>
      <status>unmodified</status>
      <modifiedWord/>
      <trackRevisions>false</trackRevisions>
    </reviewItem>
    <reviewItem>
      <errorID>51c6d78d-7393-49a6-96c2-b963eb9f1f1b</errorID>
      <errorWord>(</errorWord>
      <group>L1_Format</group>
      <groupName>格式问题</groupName>
      <ability>L2_HalfPunc_CN</ability>
      <abilityName>全半角问题</abilityName>
      <candidateList>
        <item>（</item>
      </candidateList>
      <explain>文本全半角错误。</explain>
      <paraID>19797556</paraID>
      <start>33</start>
      <end>34</end>
      <status>unmodified</status>
      <modifiedWord/>
      <trackRevisions>false</trackRevisions>
    </reviewItem>
    <reviewItem>
      <errorID>8be6964f-efe9-4321-8b65-ad0dfaee5939</errorID>
      <errorWord>)</errorWord>
      <group>L1_Format</group>
      <groupName>格式问题</groupName>
      <ability>L2_HalfPunc_CN</ability>
      <abilityName>全半角问题</abilityName>
      <candidateList>
        <item>）</item>
      </candidateList>
      <explain>文本全半角错误。</explain>
      <paraID>19797556</paraID>
      <start>45</start>
      <end>46</end>
      <status>unmodified</status>
      <modifiedWord/>
      <trackRevisions>false</trackRevisions>
    </reviewItem>
    <reviewItem>
      <errorID>aeb2cfe8-fa4c-4b7c-b8dd-a4d344f65b57</errorID>
      <errorWord>(</errorWord>
      <group>L1_Format</group>
      <groupName>格式问题</groupName>
      <ability>L2_HalfPunc_CN</ability>
      <abilityName>全半角问题</abilityName>
      <candidateList>
        <item>（</item>
      </candidateList>
      <explain>文本全半角错误。</explain>
      <paraID>5677005C</paraID>
      <start>51</start>
      <end>52</end>
      <status>unmodified</status>
      <modifiedWord/>
      <trackRevisions>false</trackRevisions>
    </reviewItem>
    <reviewItem>
      <errorID>1d89fd7c-dd99-4936-8a86-37dedb066ef3</errorID>
      <errorWord>[2011]300号</errorWord>
      <group>L1_Knowledge</group>
      <groupName>知识性问题</groupName>
      <ability>L2_Knowledge</ability>
      <abilityName>其他知识</abilityName>
      <candidateList>
        <item>〔2011〕300号</item>
      </candidateList>
      <explain>发文字号格式错误。</explain>
      <paraID>5677005C</paraID>
      <start>58</start>
      <end>68</end>
      <status>modified</status>
      <modifiedWord>〔2011〕300号</modifiedWord>
      <trackRevisions>false</trackRevisions>
    </reviewItem>
    <reviewItem>
      <errorID>00c0ca01-0e7a-400a-a4e6-e8bf8020b52f</errorID>
      <errorWord>)</errorWord>
      <group>L1_Format</group>
      <groupName>格式问题</groupName>
      <ability>L2_HalfPunc_CN</ability>
      <abilityName>全半角问题</abilityName>
      <candidateList>
        <item>）</item>
      </candidateList>
      <explain>文本全半角错误。</explain>
      <paraID>5677005C</paraID>
      <start>68</start>
      <end>69</end>
      <status>unmodified</status>
      <modifiedWord/>
      <trackRevisions>false</trackRevisions>
    </reviewItem>
    <reviewItem>
      <errorID>01beb644-b07c-4046-bd62-347e0f191e6e</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39A61926</paraID>
      <start>4</start>
      <end>15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734c06-0a6c-493c-9ebf-3f687f8ba9a5}">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45</Pages>
  <Words>4337</Words>
  <Characters>4722</Characters>
  <Lines>1</Lines>
  <Paragraphs>1</Paragraphs>
  <TotalTime>9</TotalTime>
  <ScaleCrop>false</ScaleCrop>
  <LinksUpToDate>false</LinksUpToDate>
  <CharactersWithSpaces>4818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2024-08-01T09:01:00Z</dcterms:created>
  <dc:creator>Administrator</dc:creator>
  <cp:lastModifiedBy>Lenovo</cp:lastModifiedBy>
  <cp:lastPrinted>2026-07-20T03:32:00Z</cp:lastPrinted>
  <dcterms:modified xsi:type="dcterms:W3CDTF">2026-10-21T01:18:18Z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eyJoZGlkIjoiNTJhODA5MjQ1MDI2YjdjMWIzOWMzZjExNjdkZjlkZmYiLCJ1c2VySWQiOiIyNTEzNzkyNzMifQ==</vt:lpwstr>
  </property>
  <property fmtid="{D5CDD505-2E9C-101B-9397-08002B2CF9AE}" pid="3" name="KSOProductBuildVer">
    <vt:lpwstr>2052-12.1.0.28505</vt:lpwstr>
  </property>
  <property fmtid="{D5CDD505-2E9C-101B-9397-08002B2CF9AE}" pid="4" name="ICV">
    <vt:lpwstr>15C1A2F41B5144B5881AFF1BA28E5786_13</vt:lpwstr>
  </property>
</Properties>
</file>