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D5553A">
      <w:pPr>
        <w:rPr>
          <w:color w:val="000000"/>
          <w:highlight w:val="none"/>
        </w:rPr>
      </w:pPr>
    </w:p>
    <w:p w14:paraId="5CB44A33">
      <w:pPr>
        <w:rPr>
          <w:color w:val="000000"/>
          <w:highlight w:val="none"/>
        </w:rPr>
      </w:pPr>
    </w:p>
    <w:p w14:paraId="2A0313B0">
      <w:pPr>
        <w:rPr>
          <w:b/>
          <w:color w:val="000000"/>
          <w:sz w:val="96"/>
          <w:szCs w:val="96"/>
          <w:highlight w:val="none"/>
        </w:rPr>
      </w:pPr>
    </w:p>
    <w:p w14:paraId="438D8F8D">
      <w:pPr>
        <w:jc w:val="center"/>
        <w:rPr>
          <w:b/>
          <w:color w:val="000000"/>
          <w:sz w:val="96"/>
          <w:szCs w:val="96"/>
          <w:highlight w:val="none"/>
        </w:rPr>
      </w:pPr>
      <w:r>
        <w:rPr>
          <w:b/>
          <w:color w:val="000000"/>
          <w:sz w:val="96"/>
          <w:szCs w:val="96"/>
          <w:highlight w:val="none"/>
        </w:rPr>
        <w:t>招  标  文  件</w:t>
      </w:r>
    </w:p>
    <w:p w14:paraId="21F21B4D">
      <w:pPr>
        <w:rPr>
          <w:color w:val="000000"/>
          <w:highlight w:val="none"/>
        </w:rPr>
      </w:pPr>
    </w:p>
    <w:p w14:paraId="637F3A52">
      <w:pPr>
        <w:rPr>
          <w:color w:val="000000"/>
          <w:highlight w:val="none"/>
        </w:rPr>
      </w:pPr>
    </w:p>
    <w:p w14:paraId="5CF20181">
      <w:pPr>
        <w:rPr>
          <w:color w:val="000000"/>
          <w:highlight w:val="none"/>
        </w:rPr>
      </w:pPr>
    </w:p>
    <w:p w14:paraId="3B6FA49F">
      <w:pPr>
        <w:rPr>
          <w:color w:val="000000"/>
          <w:highlight w:val="none"/>
        </w:rPr>
      </w:pPr>
    </w:p>
    <w:p w14:paraId="1F4DDDAA">
      <w:pPr>
        <w:pStyle w:val="21"/>
        <w:rPr>
          <w:highlight w:val="none"/>
        </w:rPr>
      </w:pPr>
    </w:p>
    <w:p w14:paraId="1C6F15BB">
      <w:pPr>
        <w:rPr>
          <w:b/>
          <w:color w:val="000000"/>
          <w:sz w:val="44"/>
          <w:szCs w:val="44"/>
          <w:highlight w:val="none"/>
        </w:rPr>
      </w:pPr>
    </w:p>
    <w:p w14:paraId="7CFA9CAD">
      <w:pPr>
        <w:pStyle w:val="2"/>
        <w:rPr>
          <w:highlight w:val="none"/>
        </w:rPr>
      </w:pPr>
    </w:p>
    <w:p w14:paraId="63AA5B37">
      <w:pPr>
        <w:ind w:firstLine="442"/>
        <w:jc w:val="left"/>
        <w:rPr>
          <w:rFonts w:hint="eastAsia" w:eastAsia="宋体"/>
          <w:b/>
          <w:color w:val="000000"/>
          <w:sz w:val="44"/>
          <w:szCs w:val="44"/>
          <w:highlight w:val="none"/>
          <w:lang w:eastAsia="zh-CN"/>
        </w:rPr>
      </w:pPr>
      <w:r>
        <w:rPr>
          <w:b/>
          <w:color w:val="000000"/>
          <w:sz w:val="44"/>
          <w:szCs w:val="44"/>
          <w:highlight w:val="none"/>
        </w:rPr>
        <w:t>项目编号：</w:t>
      </w:r>
      <w:r>
        <w:rPr>
          <w:rFonts w:hint="eastAsia"/>
          <w:b/>
          <w:color w:val="000000"/>
          <w:sz w:val="44"/>
          <w:szCs w:val="44"/>
          <w:highlight w:val="none"/>
          <w:lang w:eastAsia="zh-CN"/>
        </w:rPr>
        <w:t>JSZC-320581-CSZJ-G2026-0023</w:t>
      </w:r>
    </w:p>
    <w:p w14:paraId="71CC1DCC">
      <w:pPr>
        <w:ind w:firstLine="442"/>
        <w:jc w:val="left"/>
        <w:rPr>
          <w:rFonts w:hint="eastAsia" w:eastAsia="宋体"/>
          <w:b/>
          <w:color w:val="000000"/>
          <w:sz w:val="44"/>
          <w:szCs w:val="44"/>
          <w:highlight w:val="none"/>
          <w:lang w:eastAsia="zh-CN"/>
        </w:rPr>
      </w:pPr>
      <w:r>
        <w:rPr>
          <w:b/>
          <w:color w:val="000000"/>
          <w:sz w:val="44"/>
          <w:szCs w:val="44"/>
          <w:highlight w:val="none"/>
        </w:rPr>
        <w:t>项目名称：</w:t>
      </w:r>
      <w:r>
        <w:rPr>
          <w:rFonts w:hint="eastAsia"/>
          <w:b/>
          <w:color w:val="000000"/>
          <w:sz w:val="44"/>
          <w:szCs w:val="44"/>
          <w:highlight w:val="none"/>
          <w:lang w:eastAsia="zh-CN"/>
        </w:rPr>
        <w:t>智能制造实训基地设备采购</w:t>
      </w:r>
    </w:p>
    <w:p w14:paraId="31DE2464">
      <w:pPr>
        <w:ind w:firstLine="442"/>
        <w:jc w:val="left"/>
        <w:rPr>
          <w:b/>
          <w:color w:val="000000"/>
          <w:sz w:val="44"/>
          <w:szCs w:val="44"/>
          <w:highlight w:val="none"/>
        </w:rPr>
      </w:pPr>
      <w:r>
        <w:rPr>
          <w:rFonts w:hint="eastAsia"/>
          <w:b/>
          <w:color w:val="000000"/>
          <w:sz w:val="44"/>
          <w:szCs w:val="44"/>
          <w:highlight w:val="none"/>
        </w:rPr>
        <w:t>项目属性：货物类项目</w:t>
      </w:r>
    </w:p>
    <w:p w14:paraId="757DBB90">
      <w:pPr>
        <w:pStyle w:val="3"/>
        <w:rPr>
          <w:highlight w:val="none"/>
        </w:rPr>
      </w:pPr>
    </w:p>
    <w:p w14:paraId="686EA1D9">
      <w:pPr>
        <w:pStyle w:val="3"/>
        <w:rPr>
          <w:highlight w:val="none"/>
        </w:rPr>
      </w:pPr>
    </w:p>
    <w:p w14:paraId="45492F05">
      <w:pPr>
        <w:rPr>
          <w:b/>
          <w:color w:val="000000"/>
          <w:sz w:val="44"/>
          <w:szCs w:val="44"/>
          <w:highlight w:val="none"/>
        </w:rPr>
      </w:pPr>
    </w:p>
    <w:p w14:paraId="1A9C5DF1">
      <w:pPr>
        <w:rPr>
          <w:b/>
          <w:color w:val="000000"/>
          <w:sz w:val="44"/>
          <w:szCs w:val="44"/>
          <w:highlight w:val="none"/>
        </w:rPr>
      </w:pPr>
    </w:p>
    <w:p w14:paraId="7116C574">
      <w:pPr>
        <w:rPr>
          <w:b/>
          <w:color w:val="000000"/>
          <w:sz w:val="44"/>
          <w:szCs w:val="44"/>
          <w:highlight w:val="none"/>
        </w:rPr>
      </w:pPr>
    </w:p>
    <w:p w14:paraId="79D948A2">
      <w:pPr>
        <w:rPr>
          <w:b/>
          <w:color w:val="000000"/>
          <w:sz w:val="44"/>
          <w:szCs w:val="44"/>
          <w:highlight w:val="none"/>
        </w:rPr>
      </w:pPr>
    </w:p>
    <w:p w14:paraId="79386813">
      <w:pPr>
        <w:rPr>
          <w:b/>
          <w:color w:val="000000"/>
          <w:sz w:val="44"/>
          <w:szCs w:val="44"/>
          <w:highlight w:val="none"/>
        </w:rPr>
      </w:pPr>
    </w:p>
    <w:p w14:paraId="11A45ABB">
      <w:pPr>
        <w:jc w:val="center"/>
        <w:rPr>
          <w:b/>
          <w:color w:val="000000"/>
          <w:sz w:val="44"/>
          <w:szCs w:val="44"/>
          <w:highlight w:val="none"/>
        </w:rPr>
      </w:pPr>
      <w:r>
        <w:rPr>
          <w:b/>
          <w:color w:val="000000"/>
          <w:sz w:val="44"/>
          <w:szCs w:val="44"/>
          <w:highlight w:val="none"/>
        </w:rPr>
        <w:t>常熟市中竣招标代理有限公司</w:t>
      </w:r>
    </w:p>
    <w:p w14:paraId="75A90C4D">
      <w:pPr>
        <w:jc w:val="center"/>
        <w:rPr>
          <w:rFonts w:hint="eastAsia" w:eastAsia="宋体"/>
          <w:b/>
          <w:color w:val="000000"/>
          <w:sz w:val="44"/>
          <w:szCs w:val="44"/>
          <w:highlight w:val="none"/>
          <w:lang w:eastAsia="zh-CN"/>
        </w:rPr>
      </w:pPr>
      <w:r>
        <w:rPr>
          <w:rFonts w:hint="eastAsia"/>
          <w:b/>
          <w:color w:val="000000"/>
          <w:sz w:val="44"/>
          <w:szCs w:val="44"/>
          <w:highlight w:val="none"/>
          <w:lang w:eastAsia="zh-CN"/>
        </w:rPr>
        <w:t>2026年</w:t>
      </w:r>
      <w:r>
        <w:rPr>
          <w:rFonts w:hint="eastAsia"/>
          <w:b/>
          <w:color w:val="000000"/>
          <w:sz w:val="44"/>
          <w:szCs w:val="44"/>
          <w:highlight w:val="none"/>
          <w:lang w:val="en-US" w:eastAsia="zh-CN"/>
        </w:rPr>
        <w:t>11</w:t>
      </w:r>
      <w:r>
        <w:rPr>
          <w:rFonts w:hint="eastAsia"/>
          <w:b/>
          <w:color w:val="000000"/>
          <w:sz w:val="44"/>
          <w:szCs w:val="44"/>
          <w:highlight w:val="none"/>
          <w:lang w:eastAsia="zh-CN"/>
        </w:rPr>
        <w:t>月</w:t>
      </w:r>
      <w:r>
        <w:rPr>
          <w:rFonts w:hint="eastAsia"/>
          <w:b/>
          <w:color w:val="000000"/>
          <w:sz w:val="44"/>
          <w:szCs w:val="44"/>
          <w:highlight w:val="none"/>
          <w:lang w:val="en-US" w:eastAsia="zh-CN"/>
        </w:rPr>
        <w:t>2</w:t>
      </w:r>
      <w:r>
        <w:rPr>
          <w:rFonts w:hint="eastAsia"/>
          <w:b/>
          <w:color w:val="000000"/>
          <w:sz w:val="44"/>
          <w:szCs w:val="44"/>
          <w:highlight w:val="none"/>
          <w:lang w:eastAsia="zh-CN"/>
        </w:rPr>
        <w:t>日</w:t>
      </w:r>
    </w:p>
    <w:p w14:paraId="33EBAEA3">
      <w:pPr>
        <w:spacing w:line="364" w:lineRule="exact"/>
        <w:jc w:val="center"/>
        <w:rPr>
          <w:b/>
          <w:color w:val="000000"/>
          <w:sz w:val="36"/>
          <w:szCs w:val="36"/>
          <w:highlight w:val="none"/>
        </w:rPr>
        <w:sectPr>
          <w:headerReference r:id="rId3" w:type="default"/>
          <w:footerReference r:id="rId4" w:type="default"/>
          <w:footerReference r:id="rId5" w:type="even"/>
          <w:pgSz w:w="11907" w:h="16840"/>
          <w:pgMar w:top="1134" w:right="882" w:bottom="1134" w:left="1365" w:header="567" w:footer="794" w:gutter="0"/>
          <w:pgNumType w:start="0"/>
          <w:cols w:space="720" w:num="1"/>
          <w:titlePg/>
          <w:docGrid w:linePitch="360" w:charSpace="0"/>
        </w:sectPr>
      </w:pPr>
    </w:p>
    <w:p w14:paraId="48F00F1A">
      <w:pPr>
        <w:jc w:val="center"/>
        <w:rPr>
          <w:rFonts w:hint="default" w:ascii="Times New Roman" w:hAnsi="Times New Roman" w:cs="Times New Roman"/>
          <w:color w:val="000000"/>
          <w:sz w:val="40"/>
          <w:szCs w:val="40"/>
          <w:highlight w:val="none"/>
        </w:rPr>
      </w:pPr>
      <w:r>
        <w:rPr>
          <w:rFonts w:hint="default" w:ascii="Times New Roman" w:hAnsi="Times New Roman" w:cs="Times New Roman"/>
          <w:b/>
          <w:color w:val="000000"/>
          <w:sz w:val="40"/>
          <w:szCs w:val="40"/>
          <w:highlight w:val="none"/>
        </w:rPr>
        <w:t>目   录</w:t>
      </w:r>
      <w:bookmarkStart w:id="0" w:name="_Toc158691765"/>
    </w:p>
    <w:p w14:paraId="0B5B7531">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_Toc9599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_Toc9599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color w:val="000000"/>
          <w:highlight w:val="none"/>
        </w:rPr>
        <w:fldChar w:fldCharType="end"/>
      </w:r>
    </w:p>
    <w:p w14:paraId="4351B967">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_Toc9518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_Toc9518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5252F2F">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_Toc12352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_Toc12352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F538EBC">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_Toc21469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_Toc21469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1C595A6D">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_Toc12541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_Toc12541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55BC1CAF">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_Toc15973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_Toc15973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B004F72">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_Toc29122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_Toc29122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39404041">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_Toc10019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_Toc10019 \h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391CEDF6">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_Toc12809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_Toc12809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022AE57">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_Toc1003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第三章  合同文本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_Toc1003 \h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273F85A4">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_Toc7032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_Toc7032 \h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11611CC">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_Toc31624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第五章  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_Toc31624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3F49EA65">
      <w:pPr>
        <w:pStyle w:val="38"/>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_Toc5665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第六章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_Toc5665 \h </w:instrText>
      </w:r>
      <w:r>
        <w:rPr>
          <w:rFonts w:hint="default" w:ascii="Times New Roman" w:hAnsi="Times New Roman" w:cs="Times New Roman"/>
        </w:rPr>
        <w:fldChar w:fldCharType="separate"/>
      </w:r>
      <w:r>
        <w:rPr>
          <w:rFonts w:hint="default" w:ascii="Times New Roman" w:hAnsi="Times New Roman" w:cs="Times New Roman"/>
        </w:rPr>
        <w:t>62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55C4BC56">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_Toc16091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 开标一览表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_Toc16091 \h </w:instrText>
      </w:r>
      <w:r>
        <w:rPr>
          <w:rFonts w:hint="default" w:ascii="Times New Roman" w:hAnsi="Times New Roman" w:cs="Times New Roman"/>
        </w:rPr>
        <w:fldChar w:fldCharType="separate"/>
      </w:r>
      <w:r>
        <w:rPr>
          <w:rFonts w:hint="default" w:ascii="Times New Roman" w:hAnsi="Times New Roman" w:cs="Times New Roman"/>
        </w:rPr>
        <w:t>64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4395EBE9">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_Toc21452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附件2 报价明细表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_Toc21452 \h </w:instrText>
      </w:r>
      <w:r>
        <w:rPr>
          <w:rFonts w:hint="default" w:ascii="Times New Roman" w:hAnsi="Times New Roman" w:cs="Times New Roman"/>
        </w:rPr>
        <w:fldChar w:fldCharType="separate"/>
      </w:r>
      <w:r>
        <w:rPr>
          <w:rFonts w:hint="default" w:ascii="Times New Roman" w:hAnsi="Times New Roman" w:cs="Times New Roman"/>
        </w:rPr>
        <w:t>65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725F4785">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_Toc15763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附件3 技术参数响应及偏离表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_Toc15763 \h </w:instrText>
      </w:r>
      <w:r>
        <w:rPr>
          <w:rFonts w:hint="default" w:ascii="Times New Roman" w:hAnsi="Times New Roman" w:cs="Times New Roman"/>
        </w:rPr>
        <w:fldChar w:fldCharType="separate"/>
      </w:r>
      <w:r>
        <w:rPr>
          <w:rFonts w:hint="default" w:ascii="Times New Roman" w:hAnsi="Times New Roman" w:cs="Times New Roman"/>
        </w:rPr>
        <w:t>67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0F632674">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_Toc17568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附件4 商务条件响应及偏离表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_Toc17568 \h </w:instrText>
      </w:r>
      <w:r>
        <w:rPr>
          <w:rFonts w:hint="default" w:ascii="Times New Roman" w:hAnsi="Times New Roman" w:cs="Times New Roman"/>
        </w:rPr>
        <w:fldChar w:fldCharType="separate"/>
      </w:r>
      <w:r>
        <w:rPr>
          <w:rFonts w:hint="default" w:ascii="Times New Roman" w:hAnsi="Times New Roman" w:cs="Times New Roman"/>
        </w:rPr>
        <w:t>68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4C4F241D">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_Toc26560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附件5 具备履行合同所必需的设备和专业技术能力的书面声明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_Toc26560 \h </w:instrText>
      </w:r>
      <w:r>
        <w:rPr>
          <w:rFonts w:hint="default" w:ascii="Times New Roman" w:hAnsi="Times New Roman" w:cs="Times New Roman"/>
        </w:rPr>
        <w:fldChar w:fldCharType="separate"/>
      </w:r>
      <w:r>
        <w:rPr>
          <w:rFonts w:hint="default" w:ascii="Times New Roman" w:hAnsi="Times New Roman" w:cs="Times New Roman"/>
        </w:rPr>
        <w:t>69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493587CB">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_Toc1334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附件6 参加政府采购活动前3年内在经营活动中没有重大违法记录的书面声明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_Toc1334 \h </w:instrText>
      </w:r>
      <w:r>
        <w:rPr>
          <w:rFonts w:hint="default" w:ascii="Times New Roman" w:hAnsi="Times New Roman" w:cs="Times New Roman"/>
        </w:rPr>
        <w:fldChar w:fldCharType="separate"/>
      </w:r>
      <w:r>
        <w:rPr>
          <w:rFonts w:hint="default" w:ascii="Times New Roman" w:hAnsi="Times New Roman" w:cs="Times New Roman"/>
        </w:rPr>
        <w:t>69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7245D466">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_Toc18750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附件7 法定代表人授权书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_Toc18750 \h </w:instrText>
      </w:r>
      <w:r>
        <w:rPr>
          <w:rFonts w:hint="default" w:ascii="Times New Roman" w:hAnsi="Times New Roman" w:cs="Times New Roman"/>
        </w:rPr>
        <w:fldChar w:fldCharType="separate"/>
      </w:r>
      <w:r>
        <w:rPr>
          <w:rFonts w:hint="default" w:ascii="Times New Roman" w:hAnsi="Times New Roman" w:cs="Times New Roman"/>
        </w:rPr>
        <w:t>70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4680365D">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_Toc21787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附件8 投标函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_Toc21787 \h </w:instrText>
      </w:r>
      <w:r>
        <w:rPr>
          <w:rFonts w:hint="default" w:ascii="Times New Roman" w:hAnsi="Times New Roman" w:cs="Times New Roman"/>
        </w:rPr>
        <w:fldChar w:fldCharType="separate"/>
      </w:r>
      <w:r>
        <w:rPr>
          <w:rFonts w:hint="default" w:ascii="Times New Roman" w:hAnsi="Times New Roman" w:cs="Times New Roman"/>
        </w:rPr>
        <w:t>71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5CBB84D3">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_Toc25113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附件9 中小企业声明函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_Toc25113 \h </w:instrText>
      </w:r>
      <w:r>
        <w:rPr>
          <w:rFonts w:hint="default" w:ascii="Times New Roman" w:hAnsi="Times New Roman" w:cs="Times New Roman"/>
        </w:rPr>
        <w:fldChar w:fldCharType="separate"/>
      </w:r>
      <w:r>
        <w:rPr>
          <w:rFonts w:hint="default" w:ascii="Times New Roman" w:hAnsi="Times New Roman" w:cs="Times New Roman"/>
        </w:rPr>
        <w:t>72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15C98C42">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_Toc16398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附件10 残疾人福利性单位声明函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_Toc16398 \h </w:instrText>
      </w:r>
      <w:r>
        <w:rPr>
          <w:rFonts w:hint="default" w:ascii="Times New Roman" w:hAnsi="Times New Roman" w:cs="Times New Roman"/>
        </w:rPr>
        <w:fldChar w:fldCharType="separate"/>
      </w:r>
      <w:r>
        <w:rPr>
          <w:rFonts w:hint="default" w:ascii="Times New Roman" w:hAnsi="Times New Roman" w:cs="Times New Roman"/>
        </w:rPr>
        <w:t>75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48D7D2EC">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_Toc4947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附件11 关于符合本国产品标准的声明函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_Toc4947 \h </w:instrText>
      </w:r>
      <w:r>
        <w:rPr>
          <w:rFonts w:hint="default" w:ascii="Times New Roman" w:hAnsi="Times New Roman" w:cs="Times New Roman"/>
        </w:rPr>
        <w:fldChar w:fldCharType="separate"/>
      </w:r>
      <w:r>
        <w:rPr>
          <w:rFonts w:hint="default" w:ascii="Times New Roman" w:hAnsi="Times New Roman" w:cs="Times New Roman"/>
        </w:rPr>
        <w:t>76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0CA72EDF">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_Toc7749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附件12 实质性要求响应及偏离表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_Toc7749 \h </w:instrText>
      </w:r>
      <w:r>
        <w:rPr>
          <w:rFonts w:hint="default" w:ascii="Times New Roman" w:hAnsi="Times New Roman" w:cs="Times New Roman"/>
        </w:rPr>
        <w:fldChar w:fldCharType="separate"/>
      </w:r>
      <w:r>
        <w:rPr>
          <w:rFonts w:hint="default" w:ascii="Times New Roman" w:hAnsi="Times New Roman" w:cs="Times New Roman"/>
        </w:rPr>
        <w:t>79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A35F61B">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_Toc19102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附件13 详细配置一览表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_Toc19102 \h </w:instrText>
      </w:r>
      <w:r>
        <w:rPr>
          <w:rFonts w:hint="default" w:ascii="Times New Roman" w:hAnsi="Times New Roman" w:cs="Times New Roman"/>
        </w:rPr>
        <w:fldChar w:fldCharType="separate"/>
      </w:r>
      <w:r>
        <w:rPr>
          <w:rFonts w:hint="default" w:ascii="Times New Roman" w:hAnsi="Times New Roman" w:cs="Times New Roman"/>
        </w:rPr>
        <w:t>82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9BDE2C2">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_Toc2997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附件14 项目实施方案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_Toc2997 \h </w:instrText>
      </w:r>
      <w:r>
        <w:rPr>
          <w:rFonts w:hint="default" w:ascii="Times New Roman" w:hAnsi="Times New Roman" w:cs="Times New Roman"/>
        </w:rPr>
        <w:fldChar w:fldCharType="separate"/>
      </w:r>
      <w:r>
        <w:rPr>
          <w:rFonts w:hint="default" w:ascii="Times New Roman" w:hAnsi="Times New Roman" w:cs="Times New Roman"/>
        </w:rPr>
        <w:t>83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25DCF315">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_Toc11517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附件15 业绩一览表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_Toc11517 \h </w:instrText>
      </w:r>
      <w:r>
        <w:rPr>
          <w:rFonts w:hint="default" w:ascii="Times New Roman" w:hAnsi="Times New Roman" w:cs="Times New Roman"/>
        </w:rPr>
        <w:fldChar w:fldCharType="separate"/>
      </w:r>
      <w:r>
        <w:rPr>
          <w:rFonts w:hint="default" w:ascii="Times New Roman" w:hAnsi="Times New Roman" w:cs="Times New Roman"/>
        </w:rPr>
        <w:t>84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61C5B30F">
      <w:pPr>
        <w:pStyle w:val="49"/>
        <w:tabs>
          <w:tab w:val="right" w:leader="dot" w:pos="9660"/>
          <w:tab w:val="clear" w:pos="9450"/>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_Toc13996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附件16 其他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_Toc13996 \h </w:instrText>
      </w:r>
      <w:r>
        <w:rPr>
          <w:rFonts w:hint="default" w:ascii="Times New Roman" w:hAnsi="Times New Roman" w:cs="Times New Roman"/>
        </w:rPr>
        <w:fldChar w:fldCharType="separate"/>
      </w:r>
      <w:r>
        <w:rPr>
          <w:rFonts w:hint="default" w:ascii="Times New Roman" w:hAnsi="Times New Roman" w:cs="Times New Roman"/>
        </w:rPr>
        <w:t>85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p>
    <w:p w14:paraId="22295FCE">
      <w:pPr>
        <w:pStyle w:val="4"/>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9599"/>
      <w:r>
        <w:rPr>
          <w:rFonts w:ascii="Times New Roman" w:hAnsi="Times New Roman"/>
          <w:color w:val="000000"/>
          <w:highlight w:val="none"/>
        </w:rPr>
        <w:br w:type="page" w:clear="all"/>
      </w:r>
      <w:bookmarkStart w:id="2" w:name="_Toc315875312"/>
      <w:bookmarkStart w:id="3" w:name="_Toc315868049"/>
      <w:r>
        <w:rPr>
          <w:rFonts w:ascii="Times New Roman" w:hAnsi="Times New Roman"/>
          <w:color w:val="000000"/>
          <w:highlight w:val="none"/>
        </w:rPr>
        <w:t>第一章  投标邀请</w:t>
      </w:r>
      <w:bookmarkEnd w:id="0"/>
      <w:bookmarkEnd w:id="1"/>
      <w:bookmarkEnd w:id="2"/>
      <w:bookmarkEnd w:id="3"/>
    </w:p>
    <w:p w14:paraId="7AE5E064">
      <w:pPr>
        <w:spacing w:line="440" w:lineRule="exact"/>
        <w:ind w:firstLine="480"/>
        <w:rPr>
          <w:color w:val="000000"/>
          <w:sz w:val="24"/>
          <w:szCs w:val="24"/>
          <w:highlight w:val="none"/>
        </w:rPr>
      </w:pPr>
      <w:r>
        <w:rPr>
          <w:rFonts w:hint="eastAsia"/>
          <w:color w:val="000000"/>
          <w:sz w:val="24"/>
          <w:szCs w:val="24"/>
          <w:highlight w:val="none"/>
        </w:rPr>
        <w:t>受</w:t>
      </w:r>
      <w:r>
        <w:rPr>
          <w:rFonts w:hint="eastAsia"/>
          <w:sz w:val="24"/>
          <w:szCs w:val="24"/>
          <w:highlight w:val="none"/>
          <w:lang w:eastAsia="zh-CN"/>
        </w:rPr>
        <w:t>江苏省常熟职业教育中心校</w:t>
      </w:r>
      <w:r>
        <w:rPr>
          <w:rFonts w:hint="eastAsia"/>
          <w:color w:val="000000"/>
          <w:sz w:val="24"/>
          <w:szCs w:val="24"/>
          <w:highlight w:val="none"/>
        </w:rPr>
        <w:t>的委托，常熟市中竣招标代理有限公司就</w:t>
      </w:r>
      <w:r>
        <w:rPr>
          <w:rFonts w:hint="eastAsia"/>
          <w:color w:val="000000"/>
          <w:sz w:val="24"/>
          <w:szCs w:val="24"/>
          <w:highlight w:val="none"/>
          <w:lang w:eastAsia="zh-CN"/>
        </w:rPr>
        <w:t>智能制造实训基地设备采购</w:t>
      </w:r>
      <w:r>
        <w:rPr>
          <w:rFonts w:hint="eastAsia"/>
          <w:color w:val="000000"/>
          <w:sz w:val="24"/>
          <w:szCs w:val="24"/>
          <w:highlight w:val="none"/>
        </w:rPr>
        <w:t>（</w:t>
      </w:r>
      <w:r>
        <w:rPr>
          <w:rFonts w:hint="eastAsia"/>
          <w:color w:val="000000"/>
          <w:sz w:val="24"/>
          <w:szCs w:val="24"/>
          <w:highlight w:val="none"/>
          <w:lang w:eastAsia="zh-CN"/>
        </w:rPr>
        <w:t>JSZC-320581-CSZJ-G2026-0023</w:t>
      </w:r>
      <w:r>
        <w:rPr>
          <w:rFonts w:hint="eastAsia"/>
          <w:color w:val="000000"/>
          <w:sz w:val="24"/>
          <w:szCs w:val="24"/>
          <w:highlight w:val="none"/>
        </w:rPr>
        <w:t>）项目进行公开招标采购，欢迎符合条件的供应商投标。</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0"/>
      </w:tblGrid>
      <w:tr w14:paraId="4374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tcPr>
          <w:p w14:paraId="623FD594">
            <w:pPr>
              <w:spacing w:line="410" w:lineRule="exact"/>
              <w:rPr>
                <w:b/>
                <w:bCs/>
                <w:color w:val="000000"/>
                <w:sz w:val="24"/>
                <w:szCs w:val="21"/>
                <w:highlight w:val="none"/>
              </w:rPr>
            </w:pPr>
            <w:r>
              <w:rPr>
                <w:b/>
                <w:bCs/>
                <w:color w:val="000000"/>
                <w:sz w:val="24"/>
                <w:szCs w:val="21"/>
                <w:highlight w:val="none"/>
              </w:rPr>
              <w:t>项目概况：</w:t>
            </w:r>
          </w:p>
          <w:p w14:paraId="4B26EDDD">
            <w:pPr>
              <w:spacing w:line="410" w:lineRule="exact"/>
              <w:ind w:firstLine="420"/>
              <w:rPr>
                <w:color w:val="000000"/>
                <w:sz w:val="24"/>
                <w:szCs w:val="21"/>
                <w:highlight w:val="none"/>
              </w:rPr>
            </w:pPr>
            <w:r>
              <w:rPr>
                <w:rFonts w:hint="eastAsia"/>
                <w:color w:val="000000"/>
                <w:sz w:val="24"/>
                <w:szCs w:val="24"/>
                <w:highlight w:val="none"/>
                <w:u w:val="single"/>
                <w:lang w:eastAsia="zh-CN"/>
              </w:rPr>
              <w:t>智能制造实训基地设备采购</w:t>
            </w:r>
            <w:r>
              <w:rPr>
                <w:color w:val="000000"/>
                <w:sz w:val="24"/>
                <w:szCs w:val="24"/>
                <w:highlight w:val="none"/>
              </w:rPr>
              <w:t>招标项目的潜在投标人应</w:t>
            </w:r>
            <w:r>
              <w:rPr>
                <w:rFonts w:hint="eastAsia" w:ascii="宋体" w:hAnsi="宋体" w:cs="宋体"/>
                <w:color w:val="000000"/>
                <w:sz w:val="24"/>
                <w:szCs w:val="24"/>
                <w:highlight w:val="none"/>
              </w:rPr>
              <w:t>在“</w:t>
            </w:r>
            <w:r>
              <w:rPr>
                <w:color w:val="000000"/>
                <w:sz w:val="24"/>
                <w:szCs w:val="24"/>
                <w:highlight w:val="none"/>
              </w:rPr>
              <w:t>苏采云政府采购一体化平台</w:t>
            </w:r>
            <w:r>
              <w:rPr>
                <w:rFonts w:hint="eastAsia" w:ascii="宋体" w:hAnsi="宋体" w:cs="宋体"/>
                <w:color w:val="000000"/>
                <w:sz w:val="24"/>
                <w:szCs w:val="24"/>
                <w:highlight w:val="none"/>
              </w:rPr>
              <w:t>”</w:t>
            </w:r>
            <w:r>
              <w:rPr>
                <w:color w:val="000000"/>
                <w:sz w:val="24"/>
                <w:szCs w:val="24"/>
                <w:highlight w:val="none"/>
              </w:rPr>
              <w:t>中参与项目</w:t>
            </w:r>
            <w:r>
              <w:rPr>
                <w:rFonts w:hint="eastAsia"/>
                <w:color w:val="000000"/>
                <w:sz w:val="24"/>
                <w:szCs w:val="24"/>
                <w:highlight w:val="none"/>
              </w:rPr>
              <w:t>获取招标文件</w:t>
            </w:r>
            <w:r>
              <w:rPr>
                <w:color w:val="000000"/>
                <w:sz w:val="24"/>
                <w:szCs w:val="24"/>
                <w:highlight w:val="none"/>
              </w:rPr>
              <w:t>，并于</w:t>
            </w:r>
            <w:r>
              <w:rPr>
                <w:rFonts w:hint="eastAsia"/>
                <w:color w:val="000000"/>
                <w:sz w:val="24"/>
                <w:szCs w:val="24"/>
                <w:highlight w:val="none"/>
                <w:u w:val="single"/>
                <w:lang w:eastAsia="zh-CN"/>
              </w:rPr>
              <w:t>2026年</w:t>
            </w:r>
            <w:r>
              <w:rPr>
                <w:rFonts w:hint="eastAsia"/>
                <w:color w:val="000000"/>
                <w:sz w:val="24"/>
                <w:szCs w:val="24"/>
                <w:highlight w:val="none"/>
                <w:u w:val="single"/>
                <w:lang w:val="en-US" w:eastAsia="zh-CN"/>
              </w:rPr>
              <w:t>11</w:t>
            </w:r>
            <w:r>
              <w:rPr>
                <w:rFonts w:hint="eastAsia"/>
                <w:color w:val="000000"/>
                <w:sz w:val="24"/>
                <w:szCs w:val="24"/>
                <w:highlight w:val="none"/>
                <w:u w:val="single"/>
                <w:lang w:eastAsia="zh-CN"/>
              </w:rPr>
              <w:t>月</w:t>
            </w:r>
            <w:r>
              <w:rPr>
                <w:rFonts w:hint="eastAsia"/>
                <w:color w:val="000000"/>
                <w:sz w:val="24"/>
                <w:szCs w:val="24"/>
                <w:highlight w:val="none"/>
                <w:u w:val="single"/>
                <w:lang w:val="en-US" w:eastAsia="zh-CN"/>
              </w:rPr>
              <w:t>23</w:t>
            </w:r>
            <w:r>
              <w:rPr>
                <w:rFonts w:hint="eastAsia"/>
                <w:color w:val="000000"/>
                <w:sz w:val="24"/>
                <w:szCs w:val="24"/>
                <w:highlight w:val="none"/>
                <w:u w:val="single"/>
                <w:lang w:eastAsia="zh-CN"/>
              </w:rPr>
              <w:t>日</w:t>
            </w:r>
            <w:r>
              <w:rPr>
                <w:rFonts w:hint="eastAsia"/>
                <w:color w:val="000000"/>
                <w:sz w:val="24"/>
                <w:szCs w:val="24"/>
                <w:highlight w:val="none"/>
                <w:u w:val="single"/>
              </w:rPr>
              <w:t>13</w:t>
            </w:r>
            <w:r>
              <w:rPr>
                <w:color w:val="000000"/>
                <w:sz w:val="24"/>
                <w:szCs w:val="24"/>
                <w:highlight w:val="none"/>
                <w:u w:val="single"/>
              </w:rPr>
              <w:t>点</w:t>
            </w:r>
            <w:r>
              <w:rPr>
                <w:rFonts w:hint="eastAsia"/>
                <w:color w:val="000000"/>
                <w:sz w:val="24"/>
                <w:szCs w:val="24"/>
                <w:highlight w:val="none"/>
                <w:u w:val="single"/>
              </w:rPr>
              <w:t>00</w:t>
            </w:r>
            <w:r>
              <w:rPr>
                <w:color w:val="000000"/>
                <w:sz w:val="24"/>
                <w:szCs w:val="24"/>
                <w:highlight w:val="none"/>
                <w:u w:val="single"/>
              </w:rPr>
              <w:t>分</w:t>
            </w:r>
            <w:r>
              <w:rPr>
                <w:color w:val="000000"/>
                <w:sz w:val="24"/>
                <w:szCs w:val="24"/>
                <w:highlight w:val="none"/>
              </w:rPr>
              <w:t>（北京时间）前按规定提交投标文件。</w:t>
            </w:r>
          </w:p>
        </w:tc>
      </w:tr>
    </w:tbl>
    <w:p w14:paraId="16F37795">
      <w:pPr>
        <w:spacing w:line="440" w:lineRule="exact"/>
        <w:rPr>
          <w:b/>
          <w:color w:val="000000"/>
          <w:sz w:val="24"/>
          <w:szCs w:val="24"/>
          <w:highlight w:val="none"/>
        </w:rPr>
      </w:pPr>
      <w:r>
        <w:rPr>
          <w:b/>
          <w:color w:val="000000"/>
          <w:sz w:val="24"/>
          <w:szCs w:val="24"/>
          <w:highlight w:val="none"/>
        </w:rPr>
        <w:t>一、项目基本情况：</w:t>
      </w:r>
    </w:p>
    <w:p w14:paraId="2463808E">
      <w:pPr>
        <w:spacing w:line="440" w:lineRule="exact"/>
        <w:ind w:firstLine="480"/>
        <w:rPr>
          <w:rFonts w:hint="eastAsia" w:eastAsia="宋体"/>
          <w:color w:val="000000"/>
          <w:sz w:val="24"/>
          <w:szCs w:val="24"/>
          <w:highlight w:val="none"/>
          <w:lang w:eastAsia="zh-CN"/>
        </w:rPr>
      </w:pPr>
      <w:r>
        <w:rPr>
          <w:rFonts w:hint="eastAsia"/>
          <w:color w:val="000000"/>
          <w:sz w:val="24"/>
          <w:szCs w:val="24"/>
          <w:highlight w:val="none"/>
        </w:rPr>
        <w:t>1、</w:t>
      </w:r>
      <w:r>
        <w:rPr>
          <w:color w:val="000000"/>
          <w:sz w:val="24"/>
          <w:szCs w:val="24"/>
          <w:highlight w:val="none"/>
        </w:rPr>
        <w:t>项目编号</w:t>
      </w:r>
      <w:r>
        <w:rPr>
          <w:rFonts w:hint="eastAsia"/>
          <w:color w:val="000000"/>
          <w:sz w:val="24"/>
          <w:szCs w:val="24"/>
          <w:highlight w:val="none"/>
        </w:rPr>
        <w:t>：</w:t>
      </w:r>
      <w:r>
        <w:rPr>
          <w:rFonts w:hint="eastAsia"/>
          <w:color w:val="000000"/>
          <w:sz w:val="24"/>
          <w:szCs w:val="24"/>
          <w:highlight w:val="none"/>
          <w:lang w:eastAsia="zh-CN"/>
        </w:rPr>
        <w:t>JSZC-320581-CSZJ-G2026-0023</w:t>
      </w:r>
    </w:p>
    <w:p w14:paraId="17F0B685">
      <w:pPr>
        <w:spacing w:line="440" w:lineRule="exact"/>
        <w:ind w:firstLine="480"/>
        <w:rPr>
          <w:rFonts w:hint="eastAsia" w:eastAsia="宋体"/>
          <w:color w:val="000000"/>
          <w:sz w:val="24"/>
          <w:szCs w:val="24"/>
          <w:highlight w:val="none"/>
          <w:lang w:eastAsia="zh-CN"/>
        </w:rPr>
      </w:pPr>
      <w:r>
        <w:rPr>
          <w:rFonts w:hint="eastAsia"/>
          <w:color w:val="000000"/>
          <w:sz w:val="24"/>
          <w:szCs w:val="24"/>
          <w:highlight w:val="none"/>
        </w:rPr>
        <w:t>2、</w:t>
      </w:r>
      <w:r>
        <w:rPr>
          <w:color w:val="000000"/>
          <w:sz w:val="24"/>
          <w:szCs w:val="24"/>
          <w:highlight w:val="none"/>
        </w:rPr>
        <w:t>项目名称：</w:t>
      </w:r>
      <w:r>
        <w:rPr>
          <w:rFonts w:hint="eastAsia"/>
          <w:color w:val="000000"/>
          <w:sz w:val="24"/>
          <w:szCs w:val="24"/>
          <w:highlight w:val="none"/>
          <w:lang w:eastAsia="zh-CN"/>
        </w:rPr>
        <w:t>智能制造实训基地设备采购</w:t>
      </w:r>
    </w:p>
    <w:p w14:paraId="4741C534">
      <w:pPr>
        <w:tabs>
          <w:tab w:val="left" w:pos="6449"/>
        </w:tabs>
        <w:spacing w:line="440" w:lineRule="exact"/>
        <w:ind w:firstLine="480"/>
        <w:rPr>
          <w:color w:val="000000"/>
          <w:sz w:val="24"/>
          <w:szCs w:val="24"/>
          <w:highlight w:val="none"/>
        </w:rPr>
      </w:pPr>
      <w:r>
        <w:rPr>
          <w:rFonts w:hint="eastAsia"/>
          <w:color w:val="000000"/>
          <w:sz w:val="24"/>
          <w:szCs w:val="24"/>
          <w:highlight w:val="none"/>
        </w:rPr>
        <w:t>3、</w:t>
      </w:r>
      <w:r>
        <w:rPr>
          <w:color w:val="000000"/>
          <w:sz w:val="24"/>
          <w:szCs w:val="24"/>
          <w:highlight w:val="none"/>
        </w:rPr>
        <w:t>采购方式：公开招标</w:t>
      </w:r>
    </w:p>
    <w:p w14:paraId="4E5BE266">
      <w:pPr>
        <w:spacing w:line="440" w:lineRule="exact"/>
        <w:ind w:firstLine="480"/>
        <w:rPr>
          <w:color w:val="000000"/>
          <w:sz w:val="24"/>
          <w:szCs w:val="24"/>
          <w:highlight w:val="none"/>
        </w:rPr>
      </w:pPr>
      <w:r>
        <w:rPr>
          <w:rFonts w:hint="eastAsia"/>
          <w:color w:val="000000"/>
          <w:sz w:val="24"/>
          <w:szCs w:val="24"/>
          <w:highlight w:val="none"/>
        </w:rPr>
        <w:t>4、预算金额：人民币</w:t>
      </w:r>
      <w:r>
        <w:rPr>
          <w:rFonts w:hint="eastAsia"/>
          <w:color w:val="000000"/>
          <w:sz w:val="24"/>
          <w:szCs w:val="24"/>
          <w:highlight w:val="none"/>
          <w:lang w:val="en-US" w:eastAsia="zh-CN"/>
        </w:rPr>
        <w:t>250</w:t>
      </w:r>
      <w:r>
        <w:rPr>
          <w:rFonts w:hint="eastAsia"/>
          <w:color w:val="000000"/>
          <w:sz w:val="24"/>
          <w:szCs w:val="24"/>
          <w:highlight w:val="none"/>
        </w:rPr>
        <w:t>万元。</w:t>
      </w:r>
    </w:p>
    <w:p w14:paraId="42FC6D84">
      <w:pPr>
        <w:spacing w:line="440" w:lineRule="exact"/>
        <w:ind w:firstLine="480"/>
        <w:rPr>
          <w:rFonts w:hint="eastAsia" w:ascii="宋体" w:hAnsi="宋体" w:cs="宋体"/>
          <w:bCs/>
          <w:color w:val="auto"/>
          <w:kern w:val="0"/>
          <w:sz w:val="24"/>
          <w:szCs w:val="32"/>
          <w:highlight w:val="none"/>
        </w:rPr>
      </w:pPr>
      <w:r>
        <w:rPr>
          <w:rFonts w:hint="eastAsia"/>
          <w:color w:val="000000"/>
          <w:sz w:val="24"/>
          <w:szCs w:val="24"/>
          <w:highlight w:val="none"/>
        </w:rPr>
        <w:t>5、采购需求：</w:t>
      </w:r>
      <w:r>
        <w:rPr>
          <w:rFonts w:hint="eastAsia"/>
          <w:color w:val="000000"/>
          <w:sz w:val="24"/>
          <w:szCs w:val="24"/>
          <w:highlight w:val="none"/>
          <w:lang w:eastAsia="zh-CN"/>
        </w:rPr>
        <w:t>江苏省常熟职业教育中心校</w:t>
      </w:r>
      <w:r>
        <w:rPr>
          <w:rFonts w:hint="eastAsia"/>
          <w:color w:val="000000"/>
          <w:sz w:val="24"/>
          <w:szCs w:val="24"/>
          <w:highlight w:val="none"/>
        </w:rPr>
        <w:t>所需的</w:t>
      </w:r>
      <w:r>
        <w:rPr>
          <w:rFonts w:hint="eastAsia"/>
          <w:color w:val="000000"/>
          <w:sz w:val="24"/>
          <w:szCs w:val="24"/>
          <w:highlight w:val="none"/>
          <w:lang w:eastAsia="zh-CN"/>
        </w:rPr>
        <w:t>智能制造实训基地设备采购</w:t>
      </w:r>
      <w:r>
        <w:rPr>
          <w:rFonts w:hint="eastAsia"/>
          <w:color w:val="000000"/>
          <w:sz w:val="24"/>
          <w:szCs w:val="24"/>
          <w:highlight w:val="none"/>
        </w:rPr>
        <w:t>，</w:t>
      </w:r>
      <w:r>
        <w:rPr>
          <w:rFonts w:hint="eastAsia"/>
          <w:color w:val="auto"/>
          <w:sz w:val="24"/>
          <w:szCs w:val="24"/>
          <w:highlight w:val="none"/>
        </w:rPr>
        <w:t>主要包括</w:t>
      </w:r>
      <w:r>
        <w:rPr>
          <w:rFonts w:hint="eastAsia"/>
          <w:color w:val="auto"/>
          <w:sz w:val="24"/>
          <w:szCs w:val="24"/>
          <w:highlight w:val="none"/>
          <w:lang w:eastAsia="zh-CN"/>
        </w:rPr>
        <w:t>：</w:t>
      </w:r>
      <w:r>
        <w:rPr>
          <w:rFonts w:hint="eastAsia"/>
          <w:color w:val="auto"/>
          <w:sz w:val="24"/>
          <w:szCs w:val="24"/>
          <w:highlight w:val="none"/>
          <w:lang w:val="en-US" w:eastAsia="zh-CN"/>
        </w:rPr>
        <w:t>智能制造产线、智能制造产线数字孪生与虚拟仿真实训平台</w:t>
      </w:r>
      <w:r>
        <w:rPr>
          <w:rFonts w:hint="eastAsia" w:ascii="宋体" w:hAnsi="宋体" w:cs="宋体"/>
          <w:bCs/>
          <w:color w:val="auto"/>
          <w:kern w:val="0"/>
          <w:sz w:val="24"/>
          <w:szCs w:val="32"/>
          <w:highlight w:val="none"/>
          <w:lang w:val="en-US" w:eastAsia="zh-CN"/>
        </w:rPr>
        <w:t>、</w:t>
      </w:r>
      <w:r>
        <w:rPr>
          <w:rFonts w:hint="eastAsia" w:ascii="宋体" w:hAnsi="宋体" w:cs="宋体"/>
          <w:bCs/>
          <w:color w:val="auto"/>
          <w:kern w:val="0"/>
          <w:sz w:val="24"/>
          <w:szCs w:val="32"/>
          <w:highlight w:val="none"/>
        </w:rPr>
        <w:t>实训设备数智化升级改造</w:t>
      </w:r>
      <w:r>
        <w:rPr>
          <w:rFonts w:hint="eastAsia" w:ascii="宋体" w:hAnsi="宋体" w:cs="宋体"/>
          <w:bCs/>
          <w:color w:val="auto"/>
          <w:kern w:val="0"/>
          <w:sz w:val="24"/>
          <w:szCs w:val="32"/>
          <w:highlight w:val="none"/>
          <w:lang w:eastAsia="zh-CN"/>
        </w:rPr>
        <w:t>、</w:t>
      </w:r>
      <w:r>
        <w:rPr>
          <w:rFonts w:hint="eastAsia" w:ascii="宋体" w:hAnsi="宋体" w:cs="宋体"/>
          <w:bCs/>
          <w:color w:val="auto"/>
          <w:kern w:val="0"/>
          <w:sz w:val="24"/>
          <w:szCs w:val="32"/>
          <w:highlight w:val="none"/>
        </w:rPr>
        <w:t>智能制造实训基地教材及教学资源。</w:t>
      </w:r>
    </w:p>
    <w:p w14:paraId="44CBEE8E">
      <w:pPr>
        <w:spacing w:line="440" w:lineRule="exact"/>
        <w:ind w:firstLine="480"/>
        <w:rPr>
          <w:color w:val="auto"/>
          <w:sz w:val="24"/>
          <w:szCs w:val="24"/>
          <w:highlight w:val="none"/>
        </w:rPr>
      </w:pPr>
      <w:r>
        <w:rPr>
          <w:rFonts w:hint="eastAsia"/>
          <w:color w:val="auto"/>
          <w:sz w:val="24"/>
          <w:szCs w:val="24"/>
          <w:highlight w:val="none"/>
        </w:rPr>
        <w:t>6、</w:t>
      </w:r>
      <w:r>
        <w:rPr>
          <w:color w:val="auto"/>
          <w:sz w:val="24"/>
          <w:szCs w:val="24"/>
          <w:highlight w:val="none"/>
        </w:rPr>
        <w:t>合同履行期限：</w:t>
      </w:r>
      <w:r>
        <w:rPr>
          <w:rFonts w:hint="eastAsia"/>
          <w:color w:val="auto"/>
          <w:sz w:val="24"/>
          <w:szCs w:val="24"/>
          <w:highlight w:val="none"/>
        </w:rPr>
        <w:t>自合同签订后</w:t>
      </w:r>
      <w:r>
        <w:rPr>
          <w:rFonts w:hint="eastAsia"/>
          <w:color w:val="auto"/>
          <w:sz w:val="24"/>
          <w:szCs w:val="24"/>
          <w:highlight w:val="none"/>
          <w:lang w:val="en-US" w:eastAsia="zh-CN"/>
        </w:rPr>
        <w:t>30</w:t>
      </w:r>
      <w:r>
        <w:rPr>
          <w:rFonts w:hint="eastAsia"/>
          <w:color w:val="auto"/>
          <w:sz w:val="24"/>
          <w:szCs w:val="24"/>
          <w:highlight w:val="none"/>
        </w:rPr>
        <w:t>个工作日内完成</w:t>
      </w:r>
      <w:r>
        <w:rPr>
          <w:rFonts w:hint="eastAsia"/>
          <w:color w:val="auto"/>
          <w:sz w:val="24"/>
          <w:szCs w:val="24"/>
          <w:highlight w:val="none"/>
          <w:lang w:val="en-US" w:eastAsia="zh-CN"/>
        </w:rPr>
        <w:t>所有设备</w:t>
      </w:r>
      <w:r>
        <w:rPr>
          <w:rFonts w:hint="eastAsia"/>
          <w:color w:val="auto"/>
          <w:sz w:val="24"/>
          <w:szCs w:val="24"/>
          <w:highlight w:val="none"/>
        </w:rPr>
        <w:t>供货</w:t>
      </w:r>
      <w:r>
        <w:rPr>
          <w:rFonts w:hint="eastAsia"/>
          <w:color w:val="auto"/>
          <w:sz w:val="24"/>
          <w:szCs w:val="24"/>
          <w:highlight w:val="none"/>
          <w:lang w:eastAsia="zh-CN"/>
        </w:rPr>
        <w:t>、</w:t>
      </w:r>
      <w:r>
        <w:rPr>
          <w:rFonts w:hint="eastAsia"/>
          <w:color w:val="auto"/>
          <w:sz w:val="24"/>
          <w:szCs w:val="24"/>
          <w:highlight w:val="none"/>
          <w:lang w:val="en-US" w:eastAsia="zh-CN"/>
        </w:rPr>
        <w:t>运输</w:t>
      </w:r>
      <w:r>
        <w:rPr>
          <w:color w:val="000000"/>
          <w:sz w:val="24"/>
          <w:szCs w:val="24"/>
          <w:highlight w:val="none"/>
        </w:rPr>
        <w:t>装卸</w:t>
      </w:r>
      <w:r>
        <w:rPr>
          <w:rFonts w:hint="eastAsia"/>
          <w:color w:val="auto"/>
          <w:sz w:val="24"/>
          <w:szCs w:val="24"/>
          <w:highlight w:val="none"/>
        </w:rPr>
        <w:t>、安装调试</w:t>
      </w:r>
      <w:r>
        <w:rPr>
          <w:rFonts w:hint="eastAsia"/>
          <w:color w:val="auto"/>
          <w:sz w:val="24"/>
          <w:szCs w:val="24"/>
          <w:highlight w:val="none"/>
          <w:lang w:val="en-US" w:eastAsia="zh-CN"/>
        </w:rPr>
        <w:t>并验收合格，交付采购人使用</w:t>
      </w:r>
      <w:r>
        <w:rPr>
          <w:color w:val="auto"/>
          <w:sz w:val="24"/>
          <w:szCs w:val="24"/>
          <w:highlight w:val="none"/>
        </w:rPr>
        <w:t>。</w:t>
      </w:r>
    </w:p>
    <w:p w14:paraId="7A31B580">
      <w:pPr>
        <w:spacing w:line="440" w:lineRule="exact"/>
        <w:ind w:firstLine="480"/>
        <w:rPr>
          <w:color w:val="000000"/>
          <w:sz w:val="24"/>
          <w:szCs w:val="24"/>
          <w:highlight w:val="none"/>
        </w:rPr>
      </w:pPr>
      <w:r>
        <w:rPr>
          <w:rFonts w:hint="eastAsia"/>
          <w:color w:val="000000"/>
          <w:sz w:val="24"/>
          <w:szCs w:val="24"/>
          <w:highlight w:val="none"/>
        </w:rPr>
        <w:t>7、</w:t>
      </w:r>
      <w:r>
        <w:rPr>
          <w:color w:val="000000"/>
          <w:sz w:val="24"/>
          <w:szCs w:val="24"/>
          <w:highlight w:val="none"/>
        </w:rPr>
        <w:t>本项目不接受联合体投标。</w:t>
      </w:r>
    </w:p>
    <w:p w14:paraId="77E380C7">
      <w:pPr>
        <w:spacing w:line="440" w:lineRule="exact"/>
        <w:rPr>
          <w:b/>
          <w:color w:val="000000"/>
          <w:sz w:val="24"/>
          <w:szCs w:val="24"/>
          <w:highlight w:val="none"/>
        </w:rPr>
      </w:pPr>
      <w:r>
        <w:rPr>
          <w:b/>
          <w:color w:val="000000"/>
          <w:sz w:val="24"/>
          <w:szCs w:val="24"/>
          <w:highlight w:val="none"/>
        </w:rPr>
        <w:t>二、申请人的资格要求：</w:t>
      </w:r>
    </w:p>
    <w:p w14:paraId="124F9F4D">
      <w:pPr>
        <w:spacing w:line="440" w:lineRule="exact"/>
        <w:ind w:firstLine="480"/>
        <w:rPr>
          <w:color w:val="000000"/>
          <w:sz w:val="24"/>
          <w:szCs w:val="24"/>
          <w:highlight w:val="none"/>
        </w:rPr>
      </w:pPr>
      <w:r>
        <w:rPr>
          <w:rFonts w:hint="eastAsia"/>
          <w:color w:val="000000"/>
          <w:sz w:val="24"/>
          <w:szCs w:val="24"/>
          <w:highlight w:val="none"/>
        </w:rPr>
        <w:t>1、满足《中华人民共和国政府采购法》第二十二条规定。</w:t>
      </w:r>
    </w:p>
    <w:p w14:paraId="371B9E85">
      <w:pPr>
        <w:spacing w:line="440" w:lineRule="exact"/>
        <w:ind w:firstLine="482"/>
        <w:rPr>
          <w:b/>
          <w:bCs/>
          <w:sz w:val="24"/>
          <w:szCs w:val="24"/>
          <w:highlight w:val="none"/>
        </w:rPr>
      </w:pPr>
      <w:r>
        <w:rPr>
          <w:rFonts w:hint="eastAsia"/>
          <w:b/>
          <w:bCs/>
          <w:color w:val="000000"/>
          <w:sz w:val="24"/>
          <w:szCs w:val="24"/>
          <w:highlight w:val="none"/>
        </w:rPr>
        <w:t>2、落实政府采购政策需满足的资格要求：</w:t>
      </w:r>
      <w:r>
        <w:rPr>
          <w:rFonts w:hint="eastAsia"/>
          <w:b/>
          <w:bCs/>
          <w:sz w:val="24"/>
          <w:szCs w:val="24"/>
          <w:highlight w:val="none"/>
        </w:rPr>
        <w:t>本项目专门面向中小企业采购，所属行业为工业，投标文件中须提供《中小企业声明函》。</w:t>
      </w:r>
    </w:p>
    <w:p w14:paraId="7C58423D">
      <w:pPr>
        <w:spacing w:line="440" w:lineRule="exact"/>
        <w:ind w:firstLine="482"/>
        <w:rPr>
          <w:color w:val="000000"/>
          <w:sz w:val="24"/>
          <w:szCs w:val="24"/>
          <w:highlight w:val="none"/>
        </w:rPr>
      </w:pPr>
      <w:r>
        <w:rPr>
          <w:rFonts w:hint="eastAsia"/>
          <w:b/>
          <w:bCs/>
          <w:sz w:val="24"/>
          <w:szCs w:val="24"/>
          <w:highlight w:val="none"/>
        </w:rPr>
        <w:t>注：对残疾人福利性单位、监狱企业视同小型、微型企业，但须按要求提供有关声明函或证明文件。</w:t>
      </w:r>
    </w:p>
    <w:p w14:paraId="193BAE58">
      <w:pPr>
        <w:spacing w:line="440" w:lineRule="exact"/>
        <w:ind w:firstLine="480"/>
        <w:rPr>
          <w:color w:val="000000"/>
          <w:sz w:val="24"/>
          <w:szCs w:val="24"/>
          <w:highlight w:val="none"/>
        </w:rPr>
      </w:pPr>
      <w:r>
        <w:rPr>
          <w:rFonts w:hint="eastAsia"/>
          <w:color w:val="000000"/>
          <w:sz w:val="24"/>
          <w:szCs w:val="24"/>
          <w:highlight w:val="none"/>
        </w:rPr>
        <w:t>3、本项目的特定资格要求：无</w:t>
      </w:r>
      <w:r>
        <w:rPr>
          <w:color w:val="000000"/>
          <w:sz w:val="24"/>
          <w:szCs w:val="24"/>
          <w:highlight w:val="none"/>
        </w:rPr>
        <w:t>。</w:t>
      </w:r>
    </w:p>
    <w:p w14:paraId="6843F8BF">
      <w:pPr>
        <w:spacing w:line="440" w:lineRule="exact"/>
        <w:ind w:firstLine="480"/>
        <w:rPr>
          <w:color w:val="000000"/>
          <w:sz w:val="24"/>
          <w:szCs w:val="24"/>
          <w:highlight w:val="none"/>
        </w:rPr>
      </w:pPr>
      <w:r>
        <w:rPr>
          <w:rFonts w:hint="eastAsia"/>
          <w:color w:val="000000"/>
          <w:sz w:val="24"/>
          <w:szCs w:val="24"/>
          <w:highlight w:val="none"/>
        </w:rPr>
        <w:t>4、其他要求：</w:t>
      </w:r>
    </w:p>
    <w:p w14:paraId="528ED59F">
      <w:pPr>
        <w:spacing w:line="440" w:lineRule="exact"/>
        <w:ind w:firstLine="480"/>
        <w:rPr>
          <w:sz w:val="24"/>
          <w:szCs w:val="24"/>
          <w:highlight w:val="none"/>
        </w:rPr>
      </w:pPr>
      <w:r>
        <w:rPr>
          <w:rFonts w:hint="eastAsia"/>
          <w:color w:val="000000"/>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w:t>
      </w:r>
      <w:r>
        <w:rPr>
          <w:rFonts w:hint="eastAsia"/>
          <w:sz w:val="24"/>
          <w:szCs w:val="24"/>
          <w:highlight w:val="none"/>
        </w:rPr>
        <w:t>》第二十二条规定条件的不良信用记录，拒绝其参与政府采购活动。</w:t>
      </w:r>
    </w:p>
    <w:p w14:paraId="5599F6CF">
      <w:pPr>
        <w:spacing w:line="440" w:lineRule="exact"/>
        <w:ind w:firstLine="480"/>
        <w:rPr>
          <w:rFonts w:hint="eastAsia"/>
          <w:sz w:val="24"/>
          <w:szCs w:val="24"/>
          <w:highlight w:val="none"/>
        </w:rPr>
      </w:pPr>
      <w:r>
        <w:rPr>
          <w:rFonts w:hint="eastAsia"/>
          <w:sz w:val="24"/>
          <w:szCs w:val="24"/>
          <w:highlight w:val="none"/>
        </w:rPr>
        <w:t>（2）单位负责人为同一人或者存在直接控股、管理关系的不同供应商，不得参加同一合同项下的政府采购活动。</w:t>
      </w:r>
    </w:p>
    <w:p w14:paraId="24A58FF7">
      <w:pPr>
        <w:pStyle w:val="2"/>
      </w:pPr>
    </w:p>
    <w:p w14:paraId="13AB2CFC">
      <w:pPr>
        <w:spacing w:line="440" w:lineRule="exact"/>
        <w:rPr>
          <w:b/>
          <w:color w:val="000000"/>
          <w:sz w:val="24"/>
          <w:szCs w:val="24"/>
          <w:highlight w:val="none"/>
        </w:rPr>
      </w:pPr>
      <w:r>
        <w:rPr>
          <w:b/>
          <w:color w:val="000000"/>
          <w:sz w:val="24"/>
          <w:szCs w:val="24"/>
          <w:highlight w:val="none"/>
        </w:rPr>
        <w:t>三、获取招标文件：</w:t>
      </w:r>
    </w:p>
    <w:p w14:paraId="36CCFE0F">
      <w:pPr>
        <w:spacing w:line="440" w:lineRule="exact"/>
        <w:ind w:firstLine="480"/>
        <w:rPr>
          <w:color w:val="000000"/>
          <w:sz w:val="24"/>
          <w:szCs w:val="24"/>
          <w:highlight w:val="none"/>
        </w:rPr>
      </w:pPr>
      <w:r>
        <w:rPr>
          <w:rFonts w:hint="eastAsia"/>
          <w:color w:val="000000"/>
          <w:sz w:val="24"/>
          <w:szCs w:val="24"/>
          <w:highlight w:val="none"/>
        </w:rPr>
        <w:t>1、时间：自招标文件公告发布之日起5个工作日（法定节假日除外）。</w:t>
      </w:r>
    </w:p>
    <w:p w14:paraId="786F1AF8">
      <w:pPr>
        <w:spacing w:line="440" w:lineRule="exact"/>
        <w:ind w:firstLine="480"/>
        <w:rPr>
          <w:color w:val="000000"/>
          <w:sz w:val="24"/>
          <w:szCs w:val="24"/>
          <w:highlight w:val="none"/>
        </w:rPr>
      </w:pPr>
      <w:r>
        <w:rPr>
          <w:rFonts w:hint="eastAsia"/>
          <w:color w:val="000000"/>
          <w:sz w:val="24"/>
          <w:szCs w:val="24"/>
          <w:highlight w:val="none"/>
        </w:rPr>
        <w:t>2、地点：</w:t>
      </w:r>
      <w:r>
        <w:rPr>
          <w:rFonts w:hint="eastAsia"/>
          <w:sz w:val="24"/>
          <w:szCs w:val="24"/>
          <w:highlight w:val="none"/>
        </w:rPr>
        <w:t>苏采云政府采购一体化平台</w:t>
      </w:r>
      <w:r>
        <w:rPr>
          <w:rFonts w:hint="eastAsia"/>
          <w:color w:val="000000"/>
          <w:sz w:val="24"/>
          <w:szCs w:val="24"/>
          <w:highlight w:val="none"/>
        </w:rPr>
        <w:t>。</w:t>
      </w:r>
    </w:p>
    <w:p w14:paraId="31D6F1E9">
      <w:pPr>
        <w:spacing w:line="440" w:lineRule="exact"/>
        <w:ind w:firstLine="480"/>
        <w:rPr>
          <w:color w:val="000000"/>
          <w:sz w:val="24"/>
          <w:szCs w:val="24"/>
          <w:highlight w:val="none"/>
        </w:rPr>
      </w:pPr>
      <w:r>
        <w:rPr>
          <w:rFonts w:hint="eastAsia"/>
          <w:color w:val="000000"/>
          <w:sz w:val="24"/>
          <w:szCs w:val="24"/>
          <w:highlight w:val="none"/>
        </w:rPr>
        <w:t>3、</w:t>
      </w:r>
      <w:r>
        <w:rPr>
          <w:color w:val="000000"/>
          <w:sz w:val="24"/>
          <w:szCs w:val="24"/>
          <w:highlight w:val="none"/>
        </w:rPr>
        <w:t>方</w:t>
      </w:r>
      <w:r>
        <w:rPr>
          <w:rFonts w:hint="eastAsia"/>
          <w:color w:val="000000"/>
          <w:sz w:val="24"/>
          <w:szCs w:val="24"/>
          <w:highlight w:val="none"/>
        </w:rPr>
        <w:t>式：在“苏采云政府采购一体化平台”自行免费下载招标文件</w:t>
      </w:r>
      <w:r>
        <w:rPr>
          <w:color w:val="000000"/>
          <w:sz w:val="24"/>
          <w:szCs w:val="24"/>
          <w:highlight w:val="none"/>
        </w:rPr>
        <w:t>。</w:t>
      </w:r>
    </w:p>
    <w:p w14:paraId="440EDCB1">
      <w:pPr>
        <w:spacing w:line="440" w:lineRule="exact"/>
        <w:ind w:firstLine="480"/>
        <w:rPr>
          <w:b/>
          <w:color w:val="000000"/>
          <w:sz w:val="24"/>
          <w:szCs w:val="24"/>
          <w:highlight w:val="none"/>
        </w:rPr>
      </w:pPr>
      <w:r>
        <w:rPr>
          <w:rFonts w:hint="eastAsia"/>
          <w:color w:val="000000"/>
          <w:sz w:val="24"/>
          <w:szCs w:val="24"/>
          <w:highlight w:val="none"/>
        </w:rPr>
        <w:t>4、</w:t>
      </w:r>
      <w:r>
        <w:rPr>
          <w:color w:val="000000"/>
          <w:sz w:val="24"/>
          <w:szCs w:val="24"/>
          <w:highlight w:val="none"/>
        </w:rPr>
        <w:t>售价：0.00元。</w:t>
      </w:r>
    </w:p>
    <w:p w14:paraId="4002B0D6">
      <w:pPr>
        <w:spacing w:line="440" w:lineRule="exact"/>
        <w:rPr>
          <w:b/>
          <w:color w:val="000000"/>
          <w:sz w:val="24"/>
          <w:szCs w:val="24"/>
          <w:highlight w:val="none"/>
        </w:rPr>
      </w:pPr>
      <w:r>
        <w:rPr>
          <w:b/>
          <w:color w:val="000000"/>
          <w:sz w:val="24"/>
          <w:szCs w:val="24"/>
          <w:highlight w:val="none"/>
        </w:rPr>
        <w:t>四、提交投标文件截止时间、开标时间和地点：</w:t>
      </w:r>
    </w:p>
    <w:p w14:paraId="2D081820">
      <w:pPr>
        <w:spacing w:line="440" w:lineRule="exact"/>
        <w:ind w:firstLine="480"/>
        <w:rPr>
          <w:color w:val="000000"/>
          <w:sz w:val="24"/>
          <w:szCs w:val="24"/>
          <w:highlight w:val="none"/>
        </w:rPr>
      </w:pPr>
      <w:r>
        <w:rPr>
          <w:rFonts w:hint="eastAsia"/>
          <w:color w:val="000000"/>
          <w:sz w:val="24"/>
          <w:szCs w:val="24"/>
          <w:highlight w:val="none"/>
        </w:rPr>
        <w:t>1、投标截止时间、开标时间：</w:t>
      </w:r>
      <w:r>
        <w:rPr>
          <w:rFonts w:hint="eastAsia"/>
          <w:color w:val="000000"/>
          <w:sz w:val="24"/>
          <w:szCs w:val="24"/>
          <w:highlight w:val="none"/>
          <w:lang w:eastAsia="zh-CN"/>
        </w:rPr>
        <w:t>2026年</w:t>
      </w:r>
      <w:r>
        <w:rPr>
          <w:rFonts w:hint="eastAsia"/>
          <w:color w:val="000000"/>
          <w:sz w:val="24"/>
          <w:szCs w:val="24"/>
          <w:highlight w:val="none"/>
          <w:lang w:val="en-US" w:eastAsia="zh-CN"/>
        </w:rPr>
        <w:t>11</w:t>
      </w:r>
      <w:r>
        <w:rPr>
          <w:rFonts w:hint="eastAsia"/>
          <w:color w:val="000000"/>
          <w:sz w:val="24"/>
          <w:szCs w:val="24"/>
          <w:highlight w:val="none"/>
          <w:lang w:eastAsia="zh-CN"/>
        </w:rPr>
        <w:t>月</w:t>
      </w:r>
      <w:r>
        <w:rPr>
          <w:rFonts w:hint="eastAsia"/>
          <w:color w:val="000000"/>
          <w:sz w:val="24"/>
          <w:szCs w:val="24"/>
          <w:highlight w:val="none"/>
          <w:lang w:val="en-US" w:eastAsia="zh-CN"/>
        </w:rPr>
        <w:t>23</w:t>
      </w:r>
      <w:r>
        <w:rPr>
          <w:rFonts w:hint="eastAsia"/>
          <w:color w:val="000000"/>
          <w:sz w:val="24"/>
          <w:szCs w:val="24"/>
          <w:highlight w:val="none"/>
          <w:lang w:eastAsia="zh-CN"/>
        </w:rPr>
        <w:t>日</w:t>
      </w:r>
      <w:r>
        <w:rPr>
          <w:rFonts w:hint="eastAsia"/>
          <w:color w:val="000000"/>
          <w:sz w:val="24"/>
          <w:szCs w:val="24"/>
          <w:highlight w:val="none"/>
        </w:rPr>
        <w:t>13点00分（北京时间）</w:t>
      </w:r>
    </w:p>
    <w:p w14:paraId="1A253D0D">
      <w:pPr>
        <w:spacing w:line="440" w:lineRule="exact"/>
        <w:ind w:firstLine="480"/>
        <w:rPr>
          <w:color w:val="000000"/>
          <w:sz w:val="24"/>
          <w:szCs w:val="24"/>
          <w:highlight w:val="none"/>
        </w:rPr>
      </w:pPr>
      <w:r>
        <w:rPr>
          <w:rFonts w:hint="eastAsia"/>
          <w:color w:val="000000"/>
          <w:sz w:val="24"/>
          <w:szCs w:val="24"/>
          <w:highlight w:val="none"/>
        </w:rPr>
        <w:t>2、开标地点：</w:t>
      </w:r>
      <w:r>
        <w:rPr>
          <w:rFonts w:hint="eastAsia"/>
          <w:sz w:val="24"/>
          <w:szCs w:val="24"/>
          <w:highlight w:val="none"/>
        </w:rPr>
        <w:t>苏采云政府采购一体化平台</w:t>
      </w:r>
      <w:r>
        <w:rPr>
          <w:rFonts w:hint="eastAsia"/>
          <w:color w:val="000000"/>
          <w:sz w:val="24"/>
          <w:szCs w:val="24"/>
          <w:highlight w:val="none"/>
        </w:rPr>
        <w:t>。</w:t>
      </w:r>
    </w:p>
    <w:p w14:paraId="293CDA6F">
      <w:pPr>
        <w:spacing w:line="440" w:lineRule="exact"/>
        <w:ind w:firstLine="480"/>
        <w:rPr>
          <w:color w:val="000000"/>
          <w:sz w:val="24"/>
          <w:szCs w:val="24"/>
          <w:highlight w:val="none"/>
        </w:rPr>
      </w:pPr>
      <w:r>
        <w:rPr>
          <w:rFonts w:hint="eastAsia"/>
          <w:color w:val="000000"/>
          <w:sz w:val="24"/>
          <w:szCs w:val="24"/>
          <w:highlight w:val="none"/>
        </w:rPr>
        <w:t>3、本项目采用电子化采购形式，</w:t>
      </w:r>
      <w:r>
        <w:rPr>
          <w:rFonts w:hint="eastAsia"/>
          <w:sz w:val="24"/>
          <w:szCs w:val="24"/>
          <w:highlight w:val="none"/>
        </w:rPr>
        <w:t>投标人</w:t>
      </w:r>
      <w:r>
        <w:rPr>
          <w:rFonts w:hint="eastAsia"/>
          <w:color w:val="000000"/>
          <w:sz w:val="24"/>
          <w:szCs w:val="24"/>
          <w:highlight w:val="none"/>
        </w:rPr>
        <w:t>应当按照《苏采云系统供应商操作手册》规定，须在投标截止时间前制作并上传电子投标文件至“苏采云”系统，否则视为放弃参加该采购项目。</w:t>
      </w:r>
    </w:p>
    <w:p w14:paraId="50E6C793">
      <w:pPr>
        <w:spacing w:line="440" w:lineRule="exact"/>
        <w:ind w:firstLine="480"/>
        <w:rPr>
          <w:color w:val="000000"/>
          <w:sz w:val="24"/>
          <w:szCs w:val="24"/>
          <w:highlight w:val="none"/>
        </w:rPr>
      </w:pPr>
      <w:r>
        <w:rPr>
          <w:rFonts w:hint="eastAsia"/>
          <w:color w:val="000000"/>
          <w:sz w:val="24"/>
          <w:szCs w:val="24"/>
          <w:highlight w:val="none"/>
        </w:rPr>
        <w:t>4、本项目采用不见面开标，</w:t>
      </w:r>
      <w:r>
        <w:rPr>
          <w:rFonts w:hint="eastAsia"/>
          <w:sz w:val="24"/>
          <w:szCs w:val="24"/>
          <w:highlight w:val="none"/>
        </w:rPr>
        <w:t>投标人</w:t>
      </w:r>
      <w:r>
        <w:rPr>
          <w:rFonts w:hint="eastAsia"/>
          <w:color w:val="000000"/>
          <w:sz w:val="24"/>
          <w:szCs w:val="24"/>
          <w:highlight w:val="none"/>
        </w:rPr>
        <w:t>登录“苏采云”系统在平台首页点击“开标大厅”，进入江苏省政府采购一体化不见面开标（采购）大厅，选择对应项目，并按系统提示完成开标流程。</w:t>
      </w:r>
    </w:p>
    <w:p w14:paraId="09D9F430">
      <w:pPr>
        <w:spacing w:line="440" w:lineRule="exact"/>
        <w:rPr>
          <w:b/>
          <w:color w:val="000000"/>
          <w:sz w:val="24"/>
          <w:szCs w:val="24"/>
          <w:highlight w:val="none"/>
        </w:rPr>
      </w:pPr>
      <w:r>
        <w:rPr>
          <w:b/>
          <w:color w:val="000000"/>
          <w:sz w:val="24"/>
          <w:szCs w:val="24"/>
          <w:highlight w:val="none"/>
        </w:rPr>
        <w:t>五、公告期限：</w:t>
      </w:r>
    </w:p>
    <w:p w14:paraId="206927A9">
      <w:pPr>
        <w:spacing w:line="440" w:lineRule="exact"/>
        <w:ind w:firstLine="480"/>
        <w:rPr>
          <w:color w:val="000000"/>
          <w:sz w:val="24"/>
          <w:szCs w:val="24"/>
          <w:highlight w:val="none"/>
        </w:rPr>
      </w:pPr>
      <w:r>
        <w:rPr>
          <w:color w:val="000000"/>
          <w:sz w:val="24"/>
          <w:szCs w:val="24"/>
          <w:highlight w:val="none"/>
        </w:rPr>
        <w:t>自本公告发布之日起5个工作日。</w:t>
      </w:r>
    </w:p>
    <w:p w14:paraId="0BCA9FBE">
      <w:pPr>
        <w:spacing w:line="440" w:lineRule="exact"/>
        <w:rPr>
          <w:b/>
          <w:color w:val="000000"/>
          <w:sz w:val="24"/>
          <w:szCs w:val="24"/>
          <w:highlight w:val="none"/>
        </w:rPr>
      </w:pPr>
      <w:r>
        <w:rPr>
          <w:b/>
          <w:color w:val="000000"/>
          <w:sz w:val="24"/>
          <w:szCs w:val="24"/>
          <w:highlight w:val="none"/>
        </w:rPr>
        <w:t>六、其他补充事宜：</w:t>
      </w:r>
    </w:p>
    <w:p w14:paraId="3AEB1BD3">
      <w:pPr>
        <w:spacing w:line="440" w:lineRule="exact"/>
        <w:ind w:firstLine="480"/>
        <w:rPr>
          <w:color w:val="000000"/>
          <w:sz w:val="24"/>
          <w:szCs w:val="24"/>
          <w:highlight w:val="none"/>
        </w:rPr>
      </w:pPr>
      <w:r>
        <w:rPr>
          <w:rFonts w:hint="eastAsia"/>
          <w:color w:val="000000"/>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p>
    <w:p w14:paraId="7C2A68A4">
      <w:pPr>
        <w:spacing w:line="440" w:lineRule="exact"/>
        <w:ind w:firstLine="480"/>
        <w:rPr>
          <w:color w:val="000000"/>
          <w:sz w:val="24"/>
          <w:szCs w:val="24"/>
          <w:highlight w:val="none"/>
        </w:rPr>
      </w:pPr>
      <w:r>
        <w:rPr>
          <w:rFonts w:hint="eastAsia"/>
          <w:color w:val="000000"/>
          <w:sz w:val="24"/>
          <w:szCs w:val="24"/>
          <w:highlight w:val="none"/>
        </w:rPr>
        <w:t>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p>
    <w:p w14:paraId="04A5B354">
      <w:pPr>
        <w:spacing w:line="440" w:lineRule="exact"/>
        <w:ind w:firstLine="480"/>
        <w:rPr>
          <w:color w:val="000000"/>
          <w:sz w:val="24"/>
          <w:szCs w:val="24"/>
          <w:highlight w:val="none"/>
        </w:rPr>
      </w:pPr>
      <w:r>
        <w:rPr>
          <w:rFonts w:hint="eastAsia"/>
          <w:color w:val="000000"/>
          <w:sz w:val="24"/>
          <w:szCs w:val="24"/>
          <w:highlight w:val="none"/>
        </w:rPr>
        <w:t>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p>
    <w:p w14:paraId="305AC5E3">
      <w:pPr>
        <w:tabs>
          <w:tab w:val="left" w:pos="8630"/>
        </w:tabs>
        <w:spacing w:line="440" w:lineRule="exact"/>
        <w:ind w:firstLine="480"/>
        <w:rPr>
          <w:color w:val="000000"/>
          <w:sz w:val="24"/>
          <w:szCs w:val="24"/>
          <w:highlight w:val="none"/>
        </w:rPr>
      </w:pPr>
      <w:r>
        <w:rPr>
          <w:rFonts w:hint="eastAsia"/>
          <w:color w:val="000000"/>
          <w:sz w:val="24"/>
          <w:szCs w:val="24"/>
          <w:highlight w:val="none"/>
        </w:rPr>
        <w:t>4、投标人在“苏采云”系统操作过程中如有疑问，请按以下方式联系：</w:t>
      </w:r>
      <w:r>
        <w:rPr>
          <w:rFonts w:hint="eastAsia"/>
          <w:color w:val="000000"/>
          <w:sz w:val="24"/>
          <w:szCs w:val="24"/>
          <w:highlight w:val="none"/>
        </w:rPr>
        <w:tab/>
      </w:r>
    </w:p>
    <w:p w14:paraId="79054D4C">
      <w:pPr>
        <w:spacing w:line="440" w:lineRule="exact"/>
        <w:ind w:firstLine="480"/>
        <w:rPr>
          <w:color w:val="000000"/>
          <w:sz w:val="24"/>
          <w:szCs w:val="24"/>
          <w:highlight w:val="none"/>
        </w:rPr>
      </w:pPr>
      <w:r>
        <w:rPr>
          <w:rFonts w:hint="eastAsia"/>
          <w:color w:val="000000"/>
          <w:sz w:val="24"/>
          <w:szCs w:val="24"/>
          <w:highlight w:val="none"/>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710CEF36">
      <w:pPr>
        <w:spacing w:line="440" w:lineRule="exact"/>
        <w:ind w:firstLine="480"/>
        <w:rPr>
          <w:color w:val="000000"/>
          <w:sz w:val="24"/>
          <w:szCs w:val="24"/>
          <w:highlight w:val="none"/>
        </w:rPr>
      </w:pPr>
      <w:r>
        <w:rPr>
          <w:rFonts w:hint="eastAsia"/>
          <w:color w:val="000000"/>
          <w:sz w:val="24"/>
          <w:szCs w:val="24"/>
          <w:highlight w:val="none"/>
        </w:rPr>
        <w:t>5、有关本次采购的事项若存在变动或修改，敬请及时关注政府采购信息发布媒体上发布的更正（补充）公告，并按规定获取相关信息内容。</w:t>
      </w:r>
    </w:p>
    <w:p w14:paraId="2DD5D9FD">
      <w:pPr>
        <w:spacing w:line="440" w:lineRule="exact"/>
        <w:ind w:firstLine="480"/>
        <w:rPr>
          <w:color w:val="000000"/>
          <w:sz w:val="24"/>
          <w:szCs w:val="24"/>
          <w:highlight w:val="none"/>
        </w:rPr>
      </w:pPr>
      <w:r>
        <w:rPr>
          <w:rFonts w:hint="eastAsia"/>
          <w:color w:val="000000"/>
          <w:sz w:val="24"/>
          <w:szCs w:val="24"/>
          <w:highlight w:val="none"/>
        </w:rPr>
        <w:t>6、本次采购项目有关时间要求均以北京时间为标准，使用24小时制。</w:t>
      </w:r>
    </w:p>
    <w:p w14:paraId="1B29941B">
      <w:pPr>
        <w:spacing w:line="440" w:lineRule="exact"/>
        <w:ind w:firstLine="482"/>
        <w:rPr>
          <w:b/>
          <w:bCs/>
          <w:color w:val="000000"/>
          <w:sz w:val="24"/>
          <w:szCs w:val="24"/>
          <w:highlight w:val="none"/>
        </w:rPr>
      </w:pPr>
      <w:r>
        <w:rPr>
          <w:rFonts w:hint="eastAsia"/>
          <w:b/>
          <w:bCs/>
          <w:color w:val="000000"/>
          <w:sz w:val="24"/>
          <w:szCs w:val="24"/>
          <w:highlight w:val="none"/>
        </w:rPr>
        <w:t>7、本次招标不收取投标保证金。</w:t>
      </w:r>
    </w:p>
    <w:p w14:paraId="2FFBA083">
      <w:pPr>
        <w:spacing w:line="440" w:lineRule="exact"/>
        <w:ind w:firstLine="480"/>
        <w:rPr>
          <w:sz w:val="24"/>
          <w:szCs w:val="24"/>
          <w:highlight w:val="none"/>
        </w:rPr>
      </w:pPr>
      <w:r>
        <w:rPr>
          <w:rFonts w:hint="eastAsia"/>
          <w:sz w:val="24"/>
          <w:szCs w:val="24"/>
          <w:highlight w:val="none"/>
        </w:rPr>
        <w:t>8</w:t>
      </w:r>
      <w:r>
        <w:rPr>
          <w:sz w:val="24"/>
          <w:szCs w:val="24"/>
          <w:highlight w:val="none"/>
        </w:rPr>
        <w:t>、公告媒体：苏州市政府采购网</w:t>
      </w:r>
      <w:r>
        <w:rPr>
          <w:rFonts w:hint="eastAsia"/>
          <w:sz w:val="24"/>
          <w:szCs w:val="24"/>
          <w:highlight w:val="none"/>
        </w:rPr>
        <w:t>、江苏</w:t>
      </w:r>
      <w:r>
        <w:rPr>
          <w:sz w:val="24"/>
          <w:szCs w:val="24"/>
          <w:highlight w:val="none"/>
        </w:rPr>
        <w:t>政府采购网。</w:t>
      </w:r>
    </w:p>
    <w:p w14:paraId="681C0C1E">
      <w:pPr>
        <w:spacing w:line="440" w:lineRule="exact"/>
        <w:rPr>
          <w:b/>
          <w:color w:val="000000"/>
          <w:sz w:val="24"/>
          <w:szCs w:val="24"/>
          <w:highlight w:val="none"/>
        </w:rPr>
      </w:pPr>
      <w:r>
        <w:rPr>
          <w:b/>
          <w:color w:val="000000"/>
          <w:sz w:val="24"/>
          <w:szCs w:val="24"/>
          <w:highlight w:val="none"/>
        </w:rPr>
        <w:t>七、对本次招标提出询问，请按以下方式联系：</w:t>
      </w:r>
    </w:p>
    <w:p w14:paraId="3C57F349">
      <w:pPr>
        <w:spacing w:line="440" w:lineRule="exact"/>
        <w:ind w:firstLine="480"/>
        <w:rPr>
          <w:color w:val="000000"/>
          <w:sz w:val="24"/>
          <w:szCs w:val="24"/>
          <w:highlight w:val="none"/>
        </w:rPr>
      </w:pPr>
      <w:r>
        <w:rPr>
          <w:color w:val="000000"/>
          <w:sz w:val="24"/>
          <w:szCs w:val="24"/>
          <w:highlight w:val="none"/>
        </w:rPr>
        <w:t>1、采购人信息</w:t>
      </w:r>
    </w:p>
    <w:p w14:paraId="0B1CCFDA">
      <w:pPr>
        <w:spacing w:line="440" w:lineRule="exact"/>
        <w:ind w:firstLine="480"/>
        <w:rPr>
          <w:rFonts w:hint="eastAsia" w:eastAsia="宋体"/>
          <w:sz w:val="24"/>
          <w:szCs w:val="24"/>
          <w:highlight w:val="none"/>
          <w:lang w:eastAsia="zh-CN"/>
        </w:rPr>
      </w:pPr>
      <w:r>
        <w:rPr>
          <w:sz w:val="24"/>
          <w:szCs w:val="24"/>
          <w:highlight w:val="none"/>
        </w:rPr>
        <w:t>名 称：</w:t>
      </w:r>
      <w:r>
        <w:rPr>
          <w:rFonts w:hint="eastAsia"/>
          <w:sz w:val="24"/>
          <w:szCs w:val="24"/>
          <w:highlight w:val="none"/>
          <w:lang w:eastAsia="zh-CN"/>
        </w:rPr>
        <w:t>江苏省常熟职业教育中心校</w:t>
      </w:r>
    </w:p>
    <w:p w14:paraId="79A75EDD">
      <w:pPr>
        <w:spacing w:line="440" w:lineRule="exact"/>
        <w:ind w:firstLine="480" w:firstLineChars="200"/>
        <w:rPr>
          <w:rFonts w:hint="default" w:eastAsia="宋体"/>
          <w:sz w:val="24"/>
          <w:szCs w:val="24"/>
          <w:highlight w:val="none"/>
          <w:lang w:val="en-US" w:eastAsia="zh-CN"/>
        </w:rPr>
      </w:pPr>
      <w:bookmarkStart w:id="4" w:name="_Toc28359086"/>
      <w:bookmarkStart w:id="5" w:name="_Toc28359009"/>
      <w:r>
        <w:rPr>
          <w:sz w:val="24"/>
          <w:szCs w:val="24"/>
          <w:highlight w:val="none"/>
        </w:rPr>
        <w:t>地 址：</w:t>
      </w:r>
      <w:r>
        <w:rPr>
          <w:rFonts w:hint="eastAsia"/>
          <w:sz w:val="24"/>
          <w:szCs w:val="24"/>
          <w:highlight w:val="none"/>
          <w:lang w:eastAsia="zh-CN"/>
        </w:rPr>
        <w:t>常熟市东南街道东南大道388号</w:t>
      </w:r>
    </w:p>
    <w:p w14:paraId="22A48C75">
      <w:pPr>
        <w:spacing w:line="440" w:lineRule="exact"/>
        <w:ind w:firstLine="480" w:firstLineChars="200"/>
        <w:rPr>
          <w:rFonts w:hint="default" w:eastAsia="宋体"/>
          <w:sz w:val="24"/>
          <w:szCs w:val="24"/>
          <w:highlight w:val="none"/>
          <w:lang w:val="en-US" w:eastAsia="zh-CN"/>
        </w:rPr>
      </w:pPr>
      <w:r>
        <w:rPr>
          <w:sz w:val="24"/>
          <w:szCs w:val="24"/>
          <w:highlight w:val="none"/>
        </w:rPr>
        <w:t>联系方式：</w:t>
      </w:r>
      <w:r>
        <w:rPr>
          <w:rFonts w:hint="eastAsia"/>
          <w:sz w:val="24"/>
          <w:szCs w:val="24"/>
          <w:highlight w:val="none"/>
          <w:lang w:eastAsia="zh-CN"/>
        </w:rPr>
        <w:t>0512-</w:t>
      </w:r>
      <w:r>
        <w:rPr>
          <w:rFonts w:hint="eastAsia"/>
          <w:sz w:val="24"/>
          <w:szCs w:val="24"/>
          <w:highlight w:val="none"/>
          <w:lang w:val="en-US" w:eastAsia="zh-CN"/>
        </w:rPr>
        <w:t>52307558</w:t>
      </w:r>
    </w:p>
    <w:p w14:paraId="3DBCC7AD">
      <w:pPr>
        <w:spacing w:line="420" w:lineRule="exact"/>
        <w:ind w:firstLine="480"/>
        <w:rPr>
          <w:sz w:val="24"/>
          <w:szCs w:val="24"/>
          <w:highlight w:val="none"/>
        </w:rPr>
      </w:pPr>
      <w:r>
        <w:rPr>
          <w:sz w:val="24"/>
          <w:szCs w:val="24"/>
          <w:highlight w:val="none"/>
        </w:rPr>
        <w:t>2、采购代理机构信息</w:t>
      </w:r>
      <w:bookmarkEnd w:id="4"/>
      <w:bookmarkEnd w:id="5"/>
    </w:p>
    <w:p w14:paraId="364ABDCF">
      <w:pPr>
        <w:spacing w:line="420" w:lineRule="exact"/>
        <w:ind w:firstLine="480"/>
        <w:rPr>
          <w:sz w:val="24"/>
          <w:szCs w:val="24"/>
          <w:highlight w:val="none"/>
        </w:rPr>
      </w:pPr>
      <w:r>
        <w:rPr>
          <w:sz w:val="24"/>
          <w:szCs w:val="24"/>
          <w:highlight w:val="none"/>
        </w:rPr>
        <w:t>名 称：常熟市中竣招标代理有限公司</w:t>
      </w:r>
    </w:p>
    <w:p w14:paraId="0DB69E17">
      <w:pPr>
        <w:spacing w:line="420" w:lineRule="exact"/>
        <w:ind w:firstLine="480"/>
        <w:rPr>
          <w:sz w:val="24"/>
          <w:szCs w:val="24"/>
          <w:highlight w:val="none"/>
        </w:rPr>
      </w:pPr>
      <w:r>
        <w:rPr>
          <w:sz w:val="24"/>
          <w:szCs w:val="24"/>
          <w:highlight w:val="none"/>
        </w:rPr>
        <w:t>地 址：常熟市</w:t>
      </w:r>
      <w:r>
        <w:rPr>
          <w:rFonts w:hint="eastAsia"/>
          <w:sz w:val="24"/>
          <w:szCs w:val="24"/>
          <w:highlight w:val="none"/>
        </w:rPr>
        <w:t>金枫家园50幢301</w:t>
      </w:r>
    </w:p>
    <w:p w14:paraId="62CFE30D">
      <w:pPr>
        <w:spacing w:line="420" w:lineRule="exact"/>
        <w:ind w:firstLine="480"/>
        <w:rPr>
          <w:sz w:val="24"/>
          <w:szCs w:val="24"/>
          <w:highlight w:val="none"/>
        </w:rPr>
      </w:pPr>
      <w:r>
        <w:rPr>
          <w:sz w:val="24"/>
          <w:szCs w:val="24"/>
          <w:highlight w:val="none"/>
        </w:rPr>
        <w:t>联系方式：</w:t>
      </w:r>
      <w:bookmarkStart w:id="6" w:name="_Toc28359087"/>
      <w:bookmarkStart w:id="7" w:name="_Toc28359010"/>
      <w:r>
        <w:rPr>
          <w:sz w:val="24"/>
          <w:szCs w:val="24"/>
          <w:highlight w:val="none"/>
        </w:rPr>
        <w:t>0512-51531068</w:t>
      </w:r>
    </w:p>
    <w:p w14:paraId="2916AE1A">
      <w:pPr>
        <w:spacing w:line="420" w:lineRule="exact"/>
        <w:ind w:firstLine="480"/>
        <w:rPr>
          <w:sz w:val="24"/>
          <w:szCs w:val="24"/>
          <w:highlight w:val="none"/>
        </w:rPr>
      </w:pPr>
      <w:r>
        <w:rPr>
          <w:sz w:val="24"/>
          <w:szCs w:val="24"/>
          <w:highlight w:val="none"/>
        </w:rPr>
        <w:t>3、项目联系方式</w:t>
      </w:r>
      <w:bookmarkEnd w:id="6"/>
      <w:bookmarkEnd w:id="7"/>
    </w:p>
    <w:p w14:paraId="790BCF96">
      <w:pPr>
        <w:spacing w:line="420" w:lineRule="exact"/>
        <w:ind w:firstLine="480"/>
        <w:rPr>
          <w:sz w:val="24"/>
          <w:szCs w:val="24"/>
          <w:highlight w:val="none"/>
        </w:rPr>
      </w:pPr>
      <w:r>
        <w:rPr>
          <w:sz w:val="24"/>
          <w:szCs w:val="24"/>
          <w:highlight w:val="none"/>
        </w:rPr>
        <w:t>项目联系人：</w:t>
      </w:r>
      <w:r>
        <w:rPr>
          <w:rFonts w:hint="eastAsia"/>
          <w:sz w:val="24"/>
          <w:szCs w:val="24"/>
          <w:highlight w:val="none"/>
          <w:lang w:val="en-US" w:eastAsia="zh-CN"/>
        </w:rPr>
        <w:t>李俊</w:t>
      </w:r>
      <w:r>
        <w:rPr>
          <w:color w:val="000000"/>
          <w:sz w:val="24"/>
          <w:szCs w:val="24"/>
          <w:highlight w:val="none"/>
        </w:rPr>
        <w:t>（采购人）</w:t>
      </w:r>
      <w:r>
        <w:rPr>
          <w:rFonts w:hint="eastAsia"/>
          <w:sz w:val="24"/>
          <w:szCs w:val="24"/>
          <w:highlight w:val="none"/>
        </w:rPr>
        <w:t>、邵明珠（代理机构）</w:t>
      </w:r>
    </w:p>
    <w:p w14:paraId="43B04B3E">
      <w:pPr>
        <w:spacing w:line="440" w:lineRule="exact"/>
        <w:ind w:firstLine="480"/>
        <w:rPr>
          <w:b/>
          <w:sz w:val="24"/>
          <w:szCs w:val="24"/>
          <w:highlight w:val="none"/>
        </w:rPr>
      </w:pPr>
      <w:r>
        <w:rPr>
          <w:sz w:val="24"/>
          <w:szCs w:val="24"/>
          <w:highlight w:val="none"/>
        </w:rPr>
        <w:t>电 话：</w:t>
      </w:r>
      <w:r>
        <w:rPr>
          <w:rFonts w:hint="eastAsia"/>
          <w:sz w:val="24"/>
          <w:szCs w:val="24"/>
          <w:highlight w:val="none"/>
          <w:lang w:eastAsia="zh-CN"/>
        </w:rPr>
        <w:t>0512-</w:t>
      </w:r>
      <w:r>
        <w:rPr>
          <w:rFonts w:hint="eastAsia"/>
          <w:sz w:val="24"/>
          <w:szCs w:val="24"/>
          <w:highlight w:val="none"/>
          <w:lang w:val="en-US" w:eastAsia="zh-CN"/>
        </w:rPr>
        <w:t>52307558</w:t>
      </w:r>
      <w:r>
        <w:rPr>
          <w:rFonts w:hint="eastAsia"/>
          <w:sz w:val="24"/>
          <w:szCs w:val="24"/>
          <w:highlight w:val="none"/>
        </w:rPr>
        <w:t>、0512-51531068</w:t>
      </w:r>
    </w:p>
    <w:p w14:paraId="18B926F0">
      <w:pPr>
        <w:rPr>
          <w:color w:val="000000"/>
          <w:highlight w:val="none"/>
        </w:rPr>
      </w:pPr>
      <w:bookmarkStart w:id="8" w:name="_Toc16460"/>
      <w:r>
        <w:rPr>
          <w:color w:val="000000"/>
          <w:highlight w:val="none"/>
        </w:rPr>
        <w:br w:type="page" w:clear="all"/>
      </w:r>
    </w:p>
    <w:p w14:paraId="04D1FD19">
      <w:pPr>
        <w:pStyle w:val="4"/>
        <w:rPr>
          <w:rFonts w:ascii="Times New Roman" w:hAnsi="Times New Roman"/>
          <w:color w:val="000000"/>
          <w:highlight w:val="none"/>
        </w:rPr>
      </w:pPr>
      <w:bookmarkStart w:id="9" w:name="_Toc9518"/>
      <w:r>
        <w:rPr>
          <w:rFonts w:ascii="Times New Roman" w:hAnsi="Times New Roman"/>
          <w:color w:val="000000"/>
          <w:highlight w:val="none"/>
        </w:rPr>
        <w:t>第二章  投标人须知</w:t>
      </w:r>
      <w:bookmarkEnd w:id="8"/>
      <w:bookmarkEnd w:id="9"/>
    </w:p>
    <w:p w14:paraId="3025F5A0">
      <w:pPr>
        <w:pStyle w:val="5"/>
        <w:rPr>
          <w:color w:val="000000"/>
          <w:highlight w:val="none"/>
        </w:rPr>
      </w:pPr>
      <w:bookmarkStart w:id="10" w:name="_Toc19508"/>
      <w:bookmarkStart w:id="11" w:name="_Toc14406"/>
      <w:bookmarkStart w:id="12" w:name="_Toc12352"/>
      <w:r>
        <w:rPr>
          <w:color w:val="000000"/>
          <w:highlight w:val="none"/>
        </w:rPr>
        <w:t>一、总则</w:t>
      </w:r>
      <w:bookmarkEnd w:id="10"/>
      <w:bookmarkEnd w:id="11"/>
      <w:bookmarkEnd w:id="12"/>
    </w:p>
    <w:p w14:paraId="45EBAAFC">
      <w:pPr>
        <w:spacing w:line="440" w:lineRule="exact"/>
        <w:rPr>
          <w:b/>
          <w:color w:val="000000"/>
          <w:sz w:val="24"/>
          <w:szCs w:val="24"/>
          <w:highlight w:val="none"/>
        </w:rPr>
      </w:pPr>
      <w:bookmarkStart w:id="13" w:name="_Toc458694821"/>
      <w:bookmarkStart w:id="14" w:name="_Toc16938520"/>
      <w:bookmarkStart w:id="15" w:name="_Toc513029204"/>
      <w:bookmarkStart w:id="16" w:name="_Toc20823276"/>
      <w:r>
        <w:rPr>
          <w:rFonts w:hint="eastAsia"/>
          <w:b/>
          <w:color w:val="000000"/>
          <w:sz w:val="24"/>
          <w:szCs w:val="24"/>
          <w:highlight w:val="none"/>
        </w:rPr>
        <w:t>1</w:t>
      </w:r>
      <w:bookmarkEnd w:id="13"/>
      <w:r>
        <w:rPr>
          <w:rFonts w:hint="eastAsia"/>
          <w:b/>
          <w:color w:val="000000"/>
          <w:sz w:val="24"/>
          <w:szCs w:val="24"/>
          <w:highlight w:val="none"/>
        </w:rPr>
        <w:t>、采购方式</w:t>
      </w:r>
      <w:bookmarkEnd w:id="14"/>
      <w:bookmarkEnd w:id="15"/>
      <w:bookmarkEnd w:id="16"/>
      <w:r>
        <w:rPr>
          <w:rFonts w:hint="eastAsia"/>
          <w:b/>
          <w:color w:val="000000"/>
          <w:sz w:val="24"/>
          <w:szCs w:val="24"/>
          <w:highlight w:val="none"/>
        </w:rPr>
        <w:t>及适用法律</w:t>
      </w:r>
    </w:p>
    <w:p w14:paraId="30D1F13D">
      <w:pPr>
        <w:spacing w:line="440" w:lineRule="exact"/>
        <w:ind w:firstLine="360"/>
        <w:rPr>
          <w:color w:val="000000"/>
          <w:sz w:val="24"/>
          <w:szCs w:val="24"/>
          <w:highlight w:val="none"/>
        </w:rPr>
      </w:pPr>
      <w:r>
        <w:rPr>
          <w:color w:val="000000"/>
          <w:sz w:val="24"/>
          <w:szCs w:val="24"/>
          <w:highlight w:val="none"/>
        </w:rPr>
        <w:t>1.1</w:t>
      </w:r>
      <w:r>
        <w:rPr>
          <w:rFonts w:hint="eastAsia"/>
          <w:color w:val="000000"/>
          <w:sz w:val="24"/>
          <w:szCs w:val="24"/>
          <w:highlight w:val="none"/>
        </w:rPr>
        <w:t xml:space="preserve"> 本次招标采取公开招标方式，本招标文件仅适用于招标公告中所述项目。</w:t>
      </w:r>
    </w:p>
    <w:p w14:paraId="2846E9F2">
      <w:pPr>
        <w:spacing w:line="440" w:lineRule="exact"/>
        <w:ind w:firstLine="360"/>
        <w:rPr>
          <w:color w:val="000000"/>
          <w:sz w:val="24"/>
          <w:szCs w:val="24"/>
          <w:highlight w:val="none"/>
        </w:rPr>
      </w:pPr>
      <w:r>
        <w:rPr>
          <w:rFonts w:hint="eastAsia"/>
          <w:color w:val="000000"/>
          <w:sz w:val="24"/>
          <w:szCs w:val="24"/>
          <w:highlight w:val="none"/>
        </w:rPr>
        <w:t>1</w:t>
      </w:r>
      <w:r>
        <w:rPr>
          <w:color w:val="000000"/>
          <w:sz w:val="24"/>
          <w:szCs w:val="24"/>
          <w:highlight w:val="none"/>
        </w:rPr>
        <w:t xml:space="preserve">.2 </w:t>
      </w:r>
      <w:r>
        <w:rPr>
          <w:rFonts w:hint="eastAsia"/>
          <w:color w:val="000000"/>
          <w:sz w:val="24"/>
          <w:szCs w:val="24"/>
          <w:highlight w:val="none"/>
        </w:rPr>
        <w:t>本次招标及由此产生的合同受中华人民共和国有关的法律法规制约和保护</w:t>
      </w:r>
      <w:r>
        <w:rPr>
          <w:color w:val="000000"/>
          <w:sz w:val="24"/>
          <w:szCs w:val="24"/>
          <w:highlight w:val="none"/>
        </w:rPr>
        <w:t>。</w:t>
      </w:r>
    </w:p>
    <w:p w14:paraId="70792386">
      <w:pPr>
        <w:spacing w:line="440" w:lineRule="exact"/>
        <w:rPr>
          <w:b/>
          <w:color w:val="000000"/>
          <w:sz w:val="24"/>
          <w:szCs w:val="24"/>
          <w:highlight w:val="none"/>
        </w:rPr>
      </w:pPr>
      <w:r>
        <w:rPr>
          <w:b/>
          <w:color w:val="000000"/>
          <w:sz w:val="24"/>
          <w:szCs w:val="24"/>
          <w:highlight w:val="none"/>
        </w:rPr>
        <w:t>2、定义</w:t>
      </w:r>
    </w:p>
    <w:p w14:paraId="6FAB4723">
      <w:pPr>
        <w:spacing w:line="440" w:lineRule="exact"/>
        <w:ind w:firstLine="360"/>
        <w:rPr>
          <w:color w:val="000000"/>
          <w:sz w:val="24"/>
          <w:szCs w:val="24"/>
          <w:highlight w:val="none"/>
        </w:rPr>
      </w:pPr>
      <w:r>
        <w:rPr>
          <w:color w:val="000000"/>
          <w:sz w:val="24"/>
          <w:szCs w:val="24"/>
          <w:highlight w:val="none"/>
        </w:rPr>
        <w:t>2.1</w:t>
      </w:r>
      <w:r>
        <w:rPr>
          <w:rFonts w:hint="eastAsia" w:ascii="宋体" w:hAnsi="宋体" w:cs="宋体"/>
          <w:color w:val="000000"/>
          <w:sz w:val="24"/>
          <w:szCs w:val="24"/>
          <w:highlight w:val="none"/>
        </w:rPr>
        <w:t xml:space="preserve"> “采购代理机构”系</w:t>
      </w:r>
      <w:r>
        <w:rPr>
          <w:color w:val="000000"/>
          <w:sz w:val="24"/>
          <w:szCs w:val="24"/>
          <w:highlight w:val="none"/>
        </w:rPr>
        <w:t>指组织本次招标的常熟市中竣招标代理有限公司</w:t>
      </w:r>
      <w:r>
        <w:rPr>
          <w:sz w:val="24"/>
          <w:szCs w:val="24"/>
          <w:highlight w:val="none"/>
        </w:rPr>
        <w:t>（以下简称</w:t>
      </w:r>
      <w:r>
        <w:rPr>
          <w:rFonts w:hint="eastAsia" w:ascii="宋体" w:hAnsi="宋体" w:cs="宋体"/>
          <w:sz w:val="24"/>
          <w:szCs w:val="24"/>
          <w:highlight w:val="none"/>
        </w:rPr>
        <w:t>“代理机构”</w:t>
      </w:r>
      <w:r>
        <w:rPr>
          <w:sz w:val="24"/>
          <w:szCs w:val="24"/>
          <w:highlight w:val="none"/>
        </w:rPr>
        <w:t>）</w:t>
      </w:r>
      <w:r>
        <w:rPr>
          <w:color w:val="000000"/>
          <w:sz w:val="24"/>
          <w:szCs w:val="24"/>
          <w:highlight w:val="none"/>
        </w:rPr>
        <w:t>。</w:t>
      </w:r>
    </w:p>
    <w:p w14:paraId="1682500D">
      <w:pPr>
        <w:spacing w:line="440" w:lineRule="exact"/>
        <w:ind w:firstLine="360"/>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“投标人</w:t>
      </w:r>
      <w:r>
        <w:rPr>
          <w:rFonts w:hint="eastAsia"/>
          <w:color w:val="000000"/>
          <w:sz w:val="24"/>
          <w:szCs w:val="24"/>
          <w:highlight w:val="none"/>
        </w:rPr>
        <w:t>”</w:t>
      </w:r>
      <w:r>
        <w:rPr>
          <w:color w:val="000000"/>
          <w:sz w:val="24"/>
          <w:szCs w:val="24"/>
          <w:highlight w:val="none"/>
        </w:rPr>
        <w:t>系指</w:t>
      </w:r>
      <w:r>
        <w:rPr>
          <w:rFonts w:hint="eastAsia"/>
          <w:color w:val="000000"/>
          <w:sz w:val="24"/>
          <w:szCs w:val="24"/>
          <w:highlight w:val="none"/>
        </w:rPr>
        <w:t>响应招标、参加投标竞争的供应商</w:t>
      </w:r>
      <w:r>
        <w:rPr>
          <w:color w:val="000000"/>
          <w:sz w:val="24"/>
          <w:szCs w:val="24"/>
          <w:highlight w:val="none"/>
        </w:rPr>
        <w:t>。</w:t>
      </w:r>
    </w:p>
    <w:p w14:paraId="7A9A8710">
      <w:pPr>
        <w:spacing w:line="440" w:lineRule="exact"/>
        <w:ind w:firstLine="360"/>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“采购人”系</w:t>
      </w:r>
      <w:r>
        <w:rPr>
          <w:color w:val="000000"/>
          <w:sz w:val="24"/>
          <w:szCs w:val="24"/>
          <w:highlight w:val="none"/>
        </w:rPr>
        <w:t>指购买本项目货物并接受相关服务的国家机关、事业单位、团体组织。</w:t>
      </w:r>
    </w:p>
    <w:p w14:paraId="1C747558">
      <w:pPr>
        <w:spacing w:line="440" w:lineRule="exact"/>
        <w:rPr>
          <w:b/>
          <w:color w:val="000000"/>
          <w:sz w:val="24"/>
          <w:szCs w:val="24"/>
          <w:highlight w:val="none"/>
        </w:rPr>
      </w:pPr>
      <w:r>
        <w:rPr>
          <w:b/>
          <w:color w:val="000000"/>
          <w:sz w:val="24"/>
          <w:szCs w:val="24"/>
          <w:highlight w:val="none"/>
        </w:rPr>
        <w:t>3、合格投标人的条件</w:t>
      </w:r>
    </w:p>
    <w:p w14:paraId="4BF15A4D">
      <w:pPr>
        <w:spacing w:line="440" w:lineRule="exact"/>
        <w:ind w:firstLine="360"/>
        <w:rPr>
          <w:color w:val="000000"/>
          <w:sz w:val="24"/>
          <w:szCs w:val="24"/>
          <w:highlight w:val="none"/>
        </w:rPr>
      </w:pPr>
      <w:r>
        <w:rPr>
          <w:color w:val="000000"/>
          <w:sz w:val="24"/>
          <w:szCs w:val="24"/>
          <w:highlight w:val="none"/>
        </w:rPr>
        <w:t>3</w:t>
      </w:r>
      <w:r>
        <w:rPr>
          <w:rFonts w:hint="eastAsia"/>
          <w:color w:val="000000"/>
          <w:sz w:val="24"/>
          <w:szCs w:val="24"/>
          <w:highlight w:val="none"/>
        </w:rPr>
        <w:t>.1</w:t>
      </w:r>
      <w:r>
        <w:rPr>
          <w:color w:val="000000"/>
          <w:sz w:val="24"/>
          <w:szCs w:val="24"/>
          <w:highlight w:val="none"/>
        </w:rPr>
        <w:t xml:space="preserve"> </w:t>
      </w:r>
      <w:r>
        <w:rPr>
          <w:rFonts w:hint="eastAsia"/>
          <w:color w:val="000000"/>
          <w:sz w:val="24"/>
          <w:szCs w:val="24"/>
          <w:highlight w:val="none"/>
        </w:rPr>
        <w:t>满足招标公告中申请人的资格要求的规定，</w:t>
      </w:r>
      <w:r>
        <w:rPr>
          <w:color w:val="000000"/>
          <w:sz w:val="24"/>
          <w:szCs w:val="24"/>
          <w:highlight w:val="none"/>
        </w:rPr>
        <w:t>详见《</w:t>
      </w:r>
      <w:r>
        <w:rPr>
          <w:rFonts w:hint="eastAsia"/>
          <w:color w:val="000000"/>
          <w:sz w:val="24"/>
          <w:szCs w:val="24"/>
          <w:highlight w:val="none"/>
        </w:rPr>
        <w:t>第一章 投标邀请</w:t>
      </w:r>
      <w:r>
        <w:rPr>
          <w:color w:val="000000"/>
          <w:sz w:val="24"/>
          <w:szCs w:val="24"/>
          <w:highlight w:val="none"/>
        </w:rPr>
        <w:t>》</w:t>
      </w:r>
      <w:r>
        <w:rPr>
          <w:rFonts w:hint="eastAsia"/>
          <w:color w:val="000000"/>
          <w:sz w:val="24"/>
          <w:szCs w:val="24"/>
          <w:highlight w:val="none"/>
        </w:rPr>
        <w:t>中</w:t>
      </w:r>
      <w:r>
        <w:rPr>
          <w:color w:val="000000"/>
          <w:sz w:val="24"/>
          <w:szCs w:val="24"/>
          <w:highlight w:val="none"/>
        </w:rPr>
        <w:t>申请人的资格要求</w:t>
      </w:r>
      <w:r>
        <w:rPr>
          <w:rFonts w:hint="eastAsia"/>
          <w:color w:val="000000"/>
          <w:sz w:val="24"/>
          <w:szCs w:val="24"/>
          <w:highlight w:val="none"/>
        </w:rPr>
        <w:t>。</w:t>
      </w:r>
    </w:p>
    <w:p w14:paraId="00889C03">
      <w:pPr>
        <w:spacing w:line="440" w:lineRule="exact"/>
        <w:ind w:firstLine="360"/>
        <w:rPr>
          <w:color w:val="000000"/>
          <w:sz w:val="24"/>
          <w:szCs w:val="24"/>
          <w:highlight w:val="none"/>
        </w:rPr>
      </w:pPr>
      <w:r>
        <w:rPr>
          <w:color w:val="000000"/>
          <w:sz w:val="24"/>
          <w:szCs w:val="24"/>
          <w:highlight w:val="none"/>
        </w:rPr>
        <w:t>3</w:t>
      </w:r>
      <w:r>
        <w:rPr>
          <w:rFonts w:hint="eastAsia"/>
          <w:color w:val="000000"/>
          <w:sz w:val="24"/>
          <w:szCs w:val="24"/>
          <w:highlight w:val="none"/>
        </w:rPr>
        <w:t>.2 满足本文件实质性要求和条件的规定。</w:t>
      </w:r>
    </w:p>
    <w:p w14:paraId="44F2C01B">
      <w:pPr>
        <w:spacing w:line="440" w:lineRule="exact"/>
        <w:rPr>
          <w:b/>
          <w:color w:val="000000"/>
          <w:sz w:val="24"/>
          <w:szCs w:val="24"/>
          <w:highlight w:val="none"/>
        </w:rPr>
      </w:pPr>
      <w:r>
        <w:rPr>
          <w:b/>
          <w:color w:val="000000"/>
          <w:sz w:val="24"/>
          <w:szCs w:val="24"/>
          <w:highlight w:val="none"/>
        </w:rPr>
        <w:t>4、投标费用</w:t>
      </w:r>
    </w:p>
    <w:p w14:paraId="289229F0">
      <w:pPr>
        <w:spacing w:line="440" w:lineRule="exact"/>
        <w:ind w:firstLine="360"/>
        <w:rPr>
          <w:color w:val="000000"/>
          <w:sz w:val="24"/>
          <w:szCs w:val="24"/>
          <w:highlight w:val="none"/>
        </w:rPr>
      </w:pPr>
      <w:r>
        <w:rPr>
          <w:color w:val="000000"/>
          <w:sz w:val="24"/>
          <w:szCs w:val="24"/>
          <w:highlight w:val="none"/>
        </w:rPr>
        <w:t>4.1 投标人应自行承担所有与准备和参加投标有关的一切费用。</w:t>
      </w:r>
      <w:r>
        <w:rPr>
          <w:rFonts w:hint="eastAsia"/>
          <w:color w:val="000000"/>
          <w:sz w:val="24"/>
          <w:szCs w:val="24"/>
          <w:highlight w:val="none"/>
        </w:rPr>
        <w:t>无论投标过程中的做法和结果如何</w:t>
      </w:r>
      <w:r>
        <w:rPr>
          <w:color w:val="000000"/>
          <w:sz w:val="24"/>
          <w:szCs w:val="24"/>
          <w:highlight w:val="none"/>
        </w:rPr>
        <w:t>，代理机构在任何情况下均无义务和责任承担这些费用。</w:t>
      </w:r>
    </w:p>
    <w:p w14:paraId="2ADAFA9C">
      <w:pPr>
        <w:spacing w:line="440" w:lineRule="exact"/>
        <w:rPr>
          <w:b/>
          <w:color w:val="000000"/>
          <w:sz w:val="24"/>
          <w:szCs w:val="24"/>
          <w:highlight w:val="none"/>
        </w:rPr>
      </w:pPr>
      <w:r>
        <w:rPr>
          <w:rFonts w:hint="eastAsia"/>
          <w:b/>
          <w:color w:val="000000"/>
          <w:sz w:val="24"/>
          <w:szCs w:val="24"/>
          <w:highlight w:val="none"/>
        </w:rPr>
        <w:t>5、代理服务费</w:t>
      </w:r>
    </w:p>
    <w:p w14:paraId="66FDEAE5">
      <w:pPr>
        <w:spacing w:line="440" w:lineRule="exact"/>
        <w:ind w:firstLine="360"/>
        <w:rPr>
          <w:color w:val="000000"/>
          <w:sz w:val="24"/>
          <w:szCs w:val="24"/>
          <w:highlight w:val="none"/>
        </w:rPr>
      </w:pPr>
      <w:r>
        <w:rPr>
          <w:rFonts w:hint="eastAsia"/>
          <w:bCs/>
          <w:color w:val="000000"/>
          <w:sz w:val="24"/>
          <w:szCs w:val="24"/>
          <w:highlight w:val="none"/>
        </w:rPr>
        <w:t xml:space="preserve">5.1 </w:t>
      </w:r>
      <w:r>
        <w:rPr>
          <w:rFonts w:hint="eastAsia"/>
          <w:bCs/>
          <w:sz w:val="24"/>
          <w:szCs w:val="24"/>
          <w:highlight w:val="none"/>
        </w:rPr>
        <w:t>本</w:t>
      </w:r>
      <w:r>
        <w:rPr>
          <w:rFonts w:hint="eastAsia"/>
          <w:sz w:val="24"/>
          <w:szCs w:val="24"/>
          <w:highlight w:val="none"/>
        </w:rPr>
        <w:t>项目代理服务费为人民币</w:t>
      </w:r>
      <w:r>
        <w:rPr>
          <w:rFonts w:hint="eastAsia"/>
          <w:sz w:val="24"/>
          <w:szCs w:val="24"/>
          <w:highlight w:val="none"/>
          <w:lang w:val="en-US" w:eastAsia="zh-CN"/>
        </w:rPr>
        <w:t>贰万贰仟零伍拾</w:t>
      </w:r>
      <w:r>
        <w:rPr>
          <w:rFonts w:hint="eastAsia"/>
          <w:sz w:val="24"/>
          <w:szCs w:val="24"/>
          <w:highlight w:val="none"/>
        </w:rPr>
        <w:t>元整，自代理服务履约完毕之日起30个工作日内</w:t>
      </w:r>
      <w:r>
        <w:rPr>
          <w:rFonts w:hint="eastAsia"/>
          <w:b/>
          <w:bCs/>
          <w:sz w:val="24"/>
          <w:szCs w:val="24"/>
          <w:highlight w:val="none"/>
        </w:rPr>
        <w:t>由采购人向代理机构直接支付，一次性付清</w:t>
      </w:r>
      <w:r>
        <w:rPr>
          <w:rFonts w:hint="eastAsia"/>
          <w:sz w:val="24"/>
          <w:szCs w:val="24"/>
          <w:highlight w:val="none"/>
        </w:rPr>
        <w:t>。</w:t>
      </w:r>
    </w:p>
    <w:p w14:paraId="47AF07AF">
      <w:pPr>
        <w:spacing w:line="440" w:lineRule="exact"/>
        <w:rPr>
          <w:b/>
          <w:color w:val="000000"/>
          <w:sz w:val="24"/>
          <w:szCs w:val="24"/>
          <w:highlight w:val="none"/>
        </w:rPr>
      </w:pPr>
      <w:r>
        <w:rPr>
          <w:rFonts w:hint="eastAsia"/>
          <w:b/>
          <w:color w:val="000000"/>
          <w:sz w:val="24"/>
          <w:szCs w:val="24"/>
          <w:highlight w:val="none"/>
        </w:rPr>
        <w:t>6</w:t>
      </w:r>
      <w:r>
        <w:rPr>
          <w:b/>
          <w:color w:val="000000"/>
          <w:sz w:val="24"/>
          <w:szCs w:val="24"/>
          <w:highlight w:val="none"/>
        </w:rPr>
        <w:t>、招标文件约束力</w:t>
      </w:r>
    </w:p>
    <w:p w14:paraId="52E18D70">
      <w:pPr>
        <w:spacing w:line="440" w:lineRule="exact"/>
        <w:ind w:firstLine="360"/>
        <w:rPr>
          <w:color w:val="000000"/>
          <w:sz w:val="24"/>
          <w:szCs w:val="24"/>
          <w:highlight w:val="none"/>
        </w:rPr>
      </w:pPr>
      <w:r>
        <w:rPr>
          <w:rFonts w:hint="eastAsia"/>
          <w:color w:val="000000"/>
          <w:sz w:val="24"/>
          <w:szCs w:val="24"/>
          <w:highlight w:val="none"/>
        </w:rPr>
        <w:t>6</w:t>
      </w:r>
      <w:r>
        <w:rPr>
          <w:color w:val="000000"/>
          <w:sz w:val="24"/>
          <w:szCs w:val="24"/>
          <w:highlight w:val="none"/>
        </w:rPr>
        <w:t>.1 投标人一旦参加投标，即被认为接受了本招标文件中的所有条件</w:t>
      </w:r>
      <w:r>
        <w:rPr>
          <w:rFonts w:hint="eastAsia"/>
          <w:color w:val="000000"/>
          <w:sz w:val="24"/>
          <w:szCs w:val="24"/>
          <w:highlight w:val="none"/>
        </w:rPr>
        <w:t>、</w:t>
      </w:r>
      <w:r>
        <w:rPr>
          <w:color w:val="000000"/>
          <w:sz w:val="24"/>
          <w:szCs w:val="24"/>
          <w:highlight w:val="none"/>
        </w:rPr>
        <w:t>规定</w:t>
      </w:r>
      <w:r>
        <w:rPr>
          <w:rFonts w:hint="eastAsia"/>
          <w:color w:val="000000"/>
          <w:sz w:val="24"/>
          <w:szCs w:val="24"/>
          <w:highlight w:val="none"/>
        </w:rPr>
        <w:t>和</w:t>
      </w:r>
      <w:r>
        <w:rPr>
          <w:rFonts w:hint="eastAsia" w:ascii="宋体" w:hAnsi="宋体"/>
          <w:color w:val="000000"/>
          <w:sz w:val="24"/>
          <w:szCs w:val="24"/>
          <w:highlight w:val="none"/>
        </w:rPr>
        <w:t>约束</w:t>
      </w:r>
      <w:r>
        <w:rPr>
          <w:color w:val="000000"/>
          <w:sz w:val="24"/>
          <w:szCs w:val="24"/>
          <w:highlight w:val="none"/>
        </w:rPr>
        <w:t>。</w:t>
      </w:r>
    </w:p>
    <w:p w14:paraId="72EB57A7">
      <w:pPr>
        <w:spacing w:line="440" w:lineRule="exact"/>
        <w:rPr>
          <w:b/>
          <w:color w:val="000000"/>
          <w:sz w:val="24"/>
          <w:szCs w:val="24"/>
          <w:highlight w:val="none"/>
        </w:rPr>
      </w:pPr>
      <w:r>
        <w:rPr>
          <w:rFonts w:hint="eastAsia"/>
          <w:b/>
          <w:color w:val="000000"/>
          <w:sz w:val="24"/>
          <w:szCs w:val="24"/>
          <w:highlight w:val="none"/>
        </w:rPr>
        <w:t>7</w:t>
      </w:r>
      <w:r>
        <w:rPr>
          <w:b/>
          <w:color w:val="000000"/>
          <w:sz w:val="24"/>
          <w:szCs w:val="24"/>
          <w:highlight w:val="none"/>
        </w:rPr>
        <w:t>、招标活动的终止</w:t>
      </w:r>
    </w:p>
    <w:p w14:paraId="44E5BE4F">
      <w:pPr>
        <w:spacing w:line="440" w:lineRule="exact"/>
        <w:ind w:firstLine="360"/>
        <w:rPr>
          <w:color w:val="000000"/>
          <w:sz w:val="24"/>
          <w:szCs w:val="24"/>
          <w:highlight w:val="none"/>
        </w:rPr>
      </w:pPr>
      <w:r>
        <w:rPr>
          <w:rFonts w:hint="eastAsia"/>
          <w:color w:val="000000"/>
          <w:sz w:val="24"/>
          <w:szCs w:val="24"/>
          <w:highlight w:val="none"/>
        </w:rPr>
        <w:t>7</w:t>
      </w:r>
      <w:r>
        <w:rPr>
          <w:color w:val="000000"/>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00CC22BF">
      <w:pPr>
        <w:pStyle w:val="5"/>
        <w:rPr>
          <w:color w:val="000000"/>
          <w:highlight w:val="none"/>
        </w:rPr>
      </w:pPr>
      <w:bookmarkStart w:id="17" w:name="_Toc11988"/>
      <w:bookmarkStart w:id="18" w:name="_Toc21469"/>
      <w:bookmarkStart w:id="19" w:name="_Toc20928"/>
      <w:r>
        <w:rPr>
          <w:color w:val="000000"/>
          <w:highlight w:val="none"/>
        </w:rPr>
        <w:t>二、招标文件的说明</w:t>
      </w:r>
      <w:bookmarkEnd w:id="17"/>
      <w:bookmarkEnd w:id="18"/>
      <w:bookmarkEnd w:id="19"/>
    </w:p>
    <w:p w14:paraId="206451E0">
      <w:pPr>
        <w:spacing w:line="440" w:lineRule="exact"/>
        <w:rPr>
          <w:b/>
          <w:color w:val="000000"/>
          <w:sz w:val="24"/>
          <w:szCs w:val="24"/>
          <w:highlight w:val="none"/>
        </w:rPr>
      </w:pPr>
      <w:r>
        <w:rPr>
          <w:b/>
          <w:color w:val="000000"/>
          <w:sz w:val="24"/>
          <w:szCs w:val="24"/>
          <w:highlight w:val="none"/>
        </w:rPr>
        <w:t>1、招标文件的构成</w:t>
      </w:r>
    </w:p>
    <w:p w14:paraId="326E485C">
      <w:pPr>
        <w:spacing w:line="440" w:lineRule="exact"/>
        <w:ind w:firstLine="360"/>
        <w:rPr>
          <w:color w:val="000000"/>
          <w:sz w:val="24"/>
          <w:szCs w:val="24"/>
          <w:highlight w:val="none"/>
        </w:rPr>
      </w:pPr>
      <w:r>
        <w:rPr>
          <w:color w:val="000000"/>
          <w:sz w:val="24"/>
          <w:szCs w:val="24"/>
          <w:highlight w:val="none"/>
        </w:rPr>
        <w:t>1.1 招标文件由下列内容组成：</w:t>
      </w:r>
    </w:p>
    <w:p w14:paraId="16DBCE97">
      <w:pPr>
        <w:spacing w:line="440" w:lineRule="exact"/>
        <w:ind w:firstLine="360"/>
        <w:rPr>
          <w:color w:val="000000"/>
          <w:sz w:val="24"/>
          <w:szCs w:val="24"/>
          <w:highlight w:val="none"/>
        </w:rPr>
      </w:pPr>
      <w:r>
        <w:rPr>
          <w:rFonts w:hint="eastAsia"/>
          <w:color w:val="000000"/>
          <w:sz w:val="24"/>
          <w:szCs w:val="24"/>
          <w:highlight w:val="none"/>
        </w:rPr>
        <w:t>（1）第一章  投标邀请</w:t>
      </w:r>
    </w:p>
    <w:p w14:paraId="72D4303A">
      <w:pPr>
        <w:spacing w:line="440" w:lineRule="exact"/>
        <w:ind w:firstLine="360"/>
        <w:rPr>
          <w:color w:val="000000"/>
          <w:sz w:val="24"/>
          <w:szCs w:val="24"/>
          <w:highlight w:val="none"/>
        </w:rPr>
      </w:pPr>
      <w:r>
        <w:rPr>
          <w:rFonts w:hint="eastAsia"/>
          <w:color w:val="000000"/>
          <w:sz w:val="24"/>
          <w:szCs w:val="24"/>
          <w:highlight w:val="none"/>
        </w:rPr>
        <w:t>（2）第二章  投标人须知</w:t>
      </w:r>
    </w:p>
    <w:p w14:paraId="5FA8D67A">
      <w:pPr>
        <w:spacing w:line="440" w:lineRule="exact"/>
        <w:ind w:firstLine="360"/>
        <w:rPr>
          <w:color w:val="000000"/>
          <w:sz w:val="24"/>
          <w:szCs w:val="24"/>
          <w:highlight w:val="none"/>
        </w:rPr>
      </w:pPr>
      <w:r>
        <w:rPr>
          <w:rFonts w:hint="eastAsia"/>
          <w:color w:val="000000"/>
          <w:sz w:val="24"/>
          <w:szCs w:val="24"/>
          <w:highlight w:val="none"/>
        </w:rPr>
        <w:t>（3）第三章  合同文本</w:t>
      </w:r>
    </w:p>
    <w:p w14:paraId="442791F0">
      <w:pPr>
        <w:spacing w:line="440" w:lineRule="exact"/>
        <w:ind w:firstLine="360"/>
        <w:rPr>
          <w:color w:val="000000"/>
          <w:sz w:val="24"/>
          <w:szCs w:val="24"/>
          <w:highlight w:val="none"/>
        </w:rPr>
      </w:pPr>
      <w:r>
        <w:rPr>
          <w:rFonts w:hint="eastAsia"/>
          <w:color w:val="000000"/>
          <w:sz w:val="24"/>
          <w:szCs w:val="24"/>
          <w:highlight w:val="none"/>
        </w:rPr>
        <w:t>（4）第四章  采购需求</w:t>
      </w:r>
    </w:p>
    <w:p w14:paraId="591D4850">
      <w:pPr>
        <w:spacing w:line="440" w:lineRule="exact"/>
        <w:ind w:firstLine="360"/>
        <w:rPr>
          <w:color w:val="000000"/>
          <w:sz w:val="24"/>
          <w:szCs w:val="24"/>
          <w:highlight w:val="none"/>
        </w:rPr>
      </w:pPr>
      <w:r>
        <w:rPr>
          <w:rFonts w:hint="eastAsia"/>
          <w:color w:val="000000"/>
          <w:sz w:val="24"/>
          <w:szCs w:val="24"/>
          <w:highlight w:val="none"/>
        </w:rPr>
        <w:t>（5）第五章  评标方法与评标标准</w:t>
      </w:r>
    </w:p>
    <w:p w14:paraId="79561C00">
      <w:pPr>
        <w:spacing w:line="440" w:lineRule="exact"/>
        <w:ind w:firstLine="360"/>
        <w:rPr>
          <w:color w:val="000000"/>
          <w:sz w:val="24"/>
          <w:szCs w:val="24"/>
          <w:highlight w:val="none"/>
        </w:rPr>
      </w:pPr>
      <w:r>
        <w:rPr>
          <w:rFonts w:hint="eastAsia"/>
          <w:color w:val="000000"/>
          <w:sz w:val="24"/>
          <w:szCs w:val="24"/>
          <w:highlight w:val="none"/>
        </w:rPr>
        <w:t>（6）第六章  投标文件格式</w:t>
      </w:r>
    </w:p>
    <w:p w14:paraId="1C01BEBB">
      <w:pPr>
        <w:spacing w:line="440" w:lineRule="exact"/>
        <w:ind w:firstLine="360"/>
        <w:rPr>
          <w:color w:val="000000"/>
          <w:sz w:val="24"/>
          <w:szCs w:val="24"/>
          <w:highlight w:val="none"/>
        </w:rPr>
      </w:pPr>
      <w:r>
        <w:rPr>
          <w:color w:val="000000"/>
          <w:sz w:val="24"/>
          <w:szCs w:val="24"/>
          <w:highlight w:val="none"/>
        </w:rPr>
        <w:t>1.2 请仔细检查招标文件是否齐全，如有缺漏，请立即与代理机构联系解决。</w:t>
      </w:r>
    </w:p>
    <w:p w14:paraId="1825D00B">
      <w:pPr>
        <w:spacing w:line="440" w:lineRule="exact"/>
        <w:ind w:firstLine="360"/>
        <w:rPr>
          <w:color w:val="000000"/>
          <w:sz w:val="24"/>
          <w:szCs w:val="24"/>
          <w:highlight w:val="none"/>
        </w:rPr>
      </w:pPr>
      <w:r>
        <w:rPr>
          <w:rFonts w:hint="eastAsia"/>
          <w:color w:val="000000"/>
          <w:sz w:val="24"/>
          <w:szCs w:val="24"/>
          <w:highlight w:val="none"/>
        </w:rPr>
        <w:t>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1D2ACF8">
      <w:pPr>
        <w:spacing w:line="440" w:lineRule="exact"/>
        <w:ind w:firstLine="360"/>
        <w:rPr>
          <w:color w:val="000000"/>
          <w:sz w:val="24"/>
          <w:szCs w:val="24"/>
          <w:highlight w:val="none"/>
        </w:rPr>
      </w:pPr>
      <w:r>
        <w:rPr>
          <w:rFonts w:hint="eastAsia"/>
          <w:color w:val="000000"/>
          <w:sz w:val="24"/>
          <w:szCs w:val="24"/>
          <w:highlight w:val="none"/>
        </w:rPr>
        <w:t>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p>
    <w:p w14:paraId="2B18B37C">
      <w:pPr>
        <w:spacing w:line="440" w:lineRule="exact"/>
        <w:rPr>
          <w:b/>
          <w:color w:val="000000"/>
          <w:sz w:val="24"/>
          <w:szCs w:val="24"/>
          <w:highlight w:val="none"/>
        </w:rPr>
      </w:pPr>
      <w:r>
        <w:rPr>
          <w:b/>
          <w:color w:val="000000"/>
          <w:sz w:val="24"/>
          <w:szCs w:val="24"/>
          <w:highlight w:val="none"/>
        </w:rPr>
        <w:t>2、招标文件的澄清、修改</w:t>
      </w:r>
    </w:p>
    <w:p w14:paraId="31CBD14D">
      <w:pPr>
        <w:spacing w:line="440" w:lineRule="exact"/>
        <w:ind w:firstLine="360"/>
        <w:rPr>
          <w:color w:val="000000"/>
          <w:sz w:val="24"/>
          <w:szCs w:val="24"/>
          <w:highlight w:val="none"/>
        </w:rPr>
      </w:pPr>
      <w:r>
        <w:rPr>
          <w:color w:val="000000"/>
          <w:sz w:val="24"/>
          <w:szCs w:val="24"/>
          <w:highlight w:val="none"/>
        </w:rPr>
        <w:t>2.1 代理机构可对已发出的招标文件进行必要的澄清或者修改，并将在指定媒体上发布更正公告。</w:t>
      </w:r>
      <w:r>
        <w:rPr>
          <w:b/>
          <w:color w:val="000000"/>
          <w:sz w:val="24"/>
          <w:szCs w:val="24"/>
          <w:highlight w:val="none"/>
        </w:rPr>
        <w:t>各投标人应在投标截止时间前关注发布媒体上发布的更正（补充）公告，按规定获取相关信息内容，否则其投标风险由投标人承担。</w:t>
      </w:r>
    </w:p>
    <w:p w14:paraId="591776DE">
      <w:pPr>
        <w:spacing w:line="440" w:lineRule="exact"/>
        <w:ind w:firstLine="360"/>
        <w:rPr>
          <w:color w:val="000000"/>
          <w:sz w:val="24"/>
          <w:szCs w:val="24"/>
          <w:highlight w:val="none"/>
        </w:rPr>
      </w:pPr>
      <w:r>
        <w:rPr>
          <w:rFonts w:hint="eastAsia"/>
          <w:color w:val="000000"/>
          <w:sz w:val="24"/>
          <w:szCs w:val="24"/>
          <w:highlight w:val="none"/>
        </w:rPr>
        <w:t>2.2 代理机构有权按照法定的要求顺延投标截止时间和开标时间。</w:t>
      </w:r>
    </w:p>
    <w:p w14:paraId="36A2669D">
      <w:pPr>
        <w:spacing w:line="440" w:lineRule="exact"/>
        <w:ind w:firstLine="360"/>
        <w:rPr>
          <w:color w:val="000000"/>
          <w:sz w:val="24"/>
          <w:szCs w:val="24"/>
          <w:highlight w:val="none"/>
        </w:rPr>
      </w:pPr>
      <w:r>
        <w:rPr>
          <w:rFonts w:hint="eastAsia"/>
          <w:color w:val="000000"/>
          <w:sz w:val="24"/>
          <w:szCs w:val="24"/>
          <w:highlight w:val="none"/>
        </w:rPr>
        <w:t>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p>
    <w:p w14:paraId="1F787839">
      <w:pPr>
        <w:pStyle w:val="5"/>
        <w:rPr>
          <w:color w:val="000000"/>
          <w:highlight w:val="none"/>
        </w:rPr>
      </w:pPr>
      <w:bookmarkStart w:id="20" w:name="_Toc12541"/>
      <w:bookmarkStart w:id="21" w:name="_Toc19168"/>
      <w:bookmarkStart w:id="22" w:name="_Toc12124"/>
      <w:r>
        <w:rPr>
          <w:color w:val="000000"/>
          <w:highlight w:val="none"/>
        </w:rPr>
        <w:t>三、投标文件的编制</w:t>
      </w:r>
      <w:bookmarkEnd w:id="20"/>
      <w:bookmarkEnd w:id="21"/>
      <w:bookmarkEnd w:id="22"/>
    </w:p>
    <w:p w14:paraId="410BFA0F">
      <w:pPr>
        <w:spacing w:line="440" w:lineRule="exact"/>
        <w:rPr>
          <w:b/>
          <w:color w:val="000000"/>
          <w:sz w:val="24"/>
          <w:szCs w:val="24"/>
          <w:highlight w:val="none"/>
        </w:rPr>
      </w:pPr>
      <w:bookmarkStart w:id="23" w:name="_Toc20823286"/>
      <w:bookmarkStart w:id="24" w:name="_Toc16938530"/>
      <w:bookmarkStart w:id="25" w:name="_Toc513029214"/>
      <w:bookmarkStart w:id="26" w:name="_Toc462564073"/>
      <w:r>
        <w:rPr>
          <w:rFonts w:hint="eastAsia"/>
          <w:b/>
          <w:color w:val="000000"/>
          <w:sz w:val="24"/>
          <w:szCs w:val="24"/>
          <w:highlight w:val="none"/>
        </w:rPr>
        <w:t>1、投标文件的语言及度量衡单位</w:t>
      </w:r>
      <w:bookmarkEnd w:id="23"/>
      <w:bookmarkEnd w:id="24"/>
      <w:bookmarkEnd w:id="25"/>
      <w:bookmarkEnd w:id="26"/>
    </w:p>
    <w:p w14:paraId="26DBB236">
      <w:pPr>
        <w:spacing w:line="440" w:lineRule="exact"/>
        <w:ind w:firstLine="360"/>
        <w:rPr>
          <w:color w:val="000000"/>
          <w:sz w:val="24"/>
          <w:szCs w:val="24"/>
          <w:highlight w:val="none"/>
        </w:rPr>
      </w:pPr>
      <w:r>
        <w:rPr>
          <w:rFonts w:hint="eastAsia"/>
          <w:color w:val="000000"/>
          <w:sz w:val="24"/>
          <w:szCs w:val="24"/>
          <w:highlight w:val="none"/>
        </w:rPr>
        <w:t>1.1 投标人提交的投标文件以及投标人与代理机构就有关投标的所有来往通知、函件和文件均应使用简体中文。</w:t>
      </w:r>
      <w:r>
        <w:rPr>
          <w:color w:val="000000"/>
          <w:sz w:val="24"/>
          <w:szCs w:val="24"/>
          <w:highlight w:val="none"/>
        </w:rPr>
        <w:t>原版为外文的证书类文件、外国人签字、外国公司的名称或外国印章等可以是外文，但必要时代理机构可以要求投标人提供翻译文件。</w:t>
      </w:r>
    </w:p>
    <w:p w14:paraId="39427B0C">
      <w:pPr>
        <w:spacing w:line="440" w:lineRule="exact"/>
        <w:ind w:firstLine="360"/>
        <w:rPr>
          <w:color w:val="000000"/>
          <w:sz w:val="24"/>
          <w:szCs w:val="24"/>
          <w:highlight w:val="none"/>
        </w:rPr>
      </w:pPr>
      <w:r>
        <w:rPr>
          <w:rFonts w:hint="eastAsia"/>
          <w:color w:val="000000"/>
          <w:sz w:val="24"/>
          <w:szCs w:val="24"/>
          <w:highlight w:val="none"/>
        </w:rPr>
        <w:t>1.2 除技术性能另有规定外，投标文件所使用的度量衡单位，均须采用国家法定计量单位。</w:t>
      </w:r>
    </w:p>
    <w:p w14:paraId="084BC3DF">
      <w:pPr>
        <w:spacing w:line="440" w:lineRule="exact"/>
        <w:rPr>
          <w:b/>
          <w:color w:val="000000"/>
          <w:sz w:val="24"/>
          <w:szCs w:val="24"/>
          <w:highlight w:val="none"/>
        </w:rPr>
      </w:pPr>
      <w:r>
        <w:rPr>
          <w:rFonts w:hint="eastAsia"/>
          <w:b/>
          <w:color w:val="000000"/>
          <w:sz w:val="24"/>
          <w:szCs w:val="24"/>
          <w:highlight w:val="none"/>
        </w:rPr>
        <w:t>2</w:t>
      </w:r>
      <w:r>
        <w:rPr>
          <w:b/>
          <w:color w:val="000000"/>
          <w:sz w:val="24"/>
          <w:szCs w:val="24"/>
          <w:highlight w:val="none"/>
        </w:rPr>
        <w:t>、投标文件构成</w:t>
      </w:r>
    </w:p>
    <w:p w14:paraId="7F00A4B4">
      <w:pPr>
        <w:spacing w:line="440" w:lineRule="exact"/>
        <w:ind w:firstLine="360"/>
        <w:rPr>
          <w:color w:val="000000"/>
          <w:sz w:val="24"/>
          <w:szCs w:val="24"/>
          <w:highlight w:val="none"/>
        </w:rPr>
      </w:pPr>
      <w:r>
        <w:rPr>
          <w:rFonts w:hint="eastAsia"/>
          <w:color w:val="000000"/>
          <w:sz w:val="24"/>
          <w:szCs w:val="24"/>
          <w:highlight w:val="none"/>
        </w:rPr>
        <w:t>2.1 投标人编写的投标文件应包括资格证明文件、投标函、开标一览表、报价明细表、</w:t>
      </w:r>
      <w:r>
        <w:rPr>
          <w:sz w:val="24"/>
          <w:szCs w:val="24"/>
          <w:highlight w:val="none"/>
        </w:rPr>
        <w:t>技术参数响应及偏离表</w:t>
      </w:r>
      <w:r>
        <w:rPr>
          <w:rFonts w:hint="eastAsia"/>
          <w:color w:val="000000"/>
          <w:sz w:val="24"/>
          <w:szCs w:val="24"/>
          <w:highlight w:val="none"/>
        </w:rPr>
        <w:t>、</w:t>
      </w:r>
      <w:r>
        <w:rPr>
          <w:sz w:val="24"/>
          <w:szCs w:val="24"/>
          <w:highlight w:val="none"/>
        </w:rPr>
        <w:t>商务条件响应及偏离表</w:t>
      </w:r>
      <w:r>
        <w:rPr>
          <w:rFonts w:hint="eastAsia"/>
          <w:sz w:val="24"/>
          <w:szCs w:val="24"/>
          <w:highlight w:val="none"/>
        </w:rPr>
        <w:t>、</w:t>
      </w:r>
      <w:r>
        <w:rPr>
          <w:color w:val="000000"/>
          <w:sz w:val="24"/>
          <w:szCs w:val="24"/>
          <w:highlight w:val="none"/>
        </w:rPr>
        <w:t>详细配置一览表</w:t>
      </w:r>
      <w:r>
        <w:rPr>
          <w:rFonts w:hint="eastAsia"/>
          <w:color w:val="000000"/>
          <w:sz w:val="24"/>
          <w:szCs w:val="24"/>
          <w:highlight w:val="none"/>
        </w:rPr>
        <w:t>、项目实施方案</w:t>
      </w:r>
      <w:r>
        <w:rPr>
          <w:rFonts w:hint="eastAsia"/>
          <w:color w:val="000000"/>
          <w:sz w:val="24"/>
          <w:szCs w:val="24"/>
          <w:highlight w:val="none"/>
          <w:lang w:eastAsia="zh-CN"/>
        </w:rPr>
        <w:t>、</w:t>
      </w:r>
      <w:r>
        <w:rPr>
          <w:color w:val="000000"/>
          <w:sz w:val="24"/>
          <w:szCs w:val="24"/>
          <w:highlight w:val="none"/>
        </w:rPr>
        <w:t>业绩一</w:t>
      </w:r>
      <w:r>
        <w:rPr>
          <w:sz w:val="24"/>
          <w:szCs w:val="24"/>
          <w:highlight w:val="none"/>
        </w:rPr>
        <w:t>览表</w:t>
      </w:r>
      <w:r>
        <w:rPr>
          <w:rFonts w:hint="eastAsia"/>
          <w:sz w:val="24"/>
          <w:szCs w:val="24"/>
          <w:highlight w:val="none"/>
        </w:rPr>
        <w:t>、</w:t>
      </w:r>
      <w:r>
        <w:rPr>
          <w:rFonts w:hint="eastAsia"/>
          <w:color w:val="000000"/>
          <w:sz w:val="24"/>
          <w:szCs w:val="24"/>
          <w:highlight w:val="none"/>
        </w:rPr>
        <w:t>其他证明文件等部分。</w:t>
      </w:r>
    </w:p>
    <w:p w14:paraId="2408E6F9">
      <w:pPr>
        <w:spacing w:line="440" w:lineRule="exact"/>
        <w:ind w:firstLine="361"/>
        <w:rPr>
          <w:b/>
          <w:bCs/>
          <w:color w:val="000000"/>
          <w:sz w:val="24"/>
          <w:szCs w:val="24"/>
          <w:highlight w:val="none"/>
        </w:rPr>
      </w:pPr>
      <w:r>
        <w:rPr>
          <w:rFonts w:hint="eastAsia"/>
          <w:b/>
          <w:bCs/>
          <w:color w:val="000000"/>
          <w:sz w:val="24"/>
          <w:szCs w:val="24"/>
          <w:highlight w:val="none"/>
        </w:rPr>
        <w:t>2.2 如标书制作工具中格式和内容与指定媒体发布的招标文件不一致，请以指定媒体发布的招标文件为准。</w:t>
      </w:r>
    </w:p>
    <w:p w14:paraId="00625337">
      <w:pPr>
        <w:spacing w:line="440" w:lineRule="exact"/>
        <w:rPr>
          <w:b/>
          <w:color w:val="000000"/>
          <w:sz w:val="24"/>
          <w:szCs w:val="24"/>
          <w:highlight w:val="none"/>
        </w:rPr>
      </w:pPr>
      <w:bookmarkStart w:id="27" w:name="_Toc513029216"/>
      <w:bookmarkStart w:id="28" w:name="_Toc14577354"/>
      <w:bookmarkStart w:id="29" w:name="_Toc513029219"/>
      <w:bookmarkStart w:id="30" w:name="_Toc14577357"/>
      <w:bookmarkStart w:id="31" w:name="_Toc49090507"/>
      <w:bookmarkStart w:id="32" w:name="_Toc49090509"/>
      <w:bookmarkStart w:id="33" w:name="_Toc14577355"/>
      <w:bookmarkStart w:id="34" w:name="_Toc49090508"/>
      <w:r>
        <w:rPr>
          <w:rFonts w:hint="eastAsia"/>
          <w:b/>
          <w:color w:val="000000"/>
          <w:sz w:val="24"/>
          <w:szCs w:val="24"/>
          <w:highlight w:val="none"/>
        </w:rPr>
        <w:t>3、证明投标人及投标标的符合招标文件规定的文件</w:t>
      </w:r>
      <w:bookmarkEnd w:id="27"/>
      <w:bookmarkEnd w:id="28"/>
      <w:bookmarkEnd w:id="29"/>
      <w:bookmarkEnd w:id="30"/>
      <w:bookmarkEnd w:id="31"/>
      <w:bookmarkEnd w:id="32"/>
    </w:p>
    <w:p w14:paraId="6202D141">
      <w:pPr>
        <w:spacing w:line="440" w:lineRule="exact"/>
        <w:ind w:firstLine="360"/>
        <w:rPr>
          <w:color w:val="000000"/>
          <w:sz w:val="24"/>
          <w:szCs w:val="24"/>
          <w:highlight w:val="none"/>
        </w:rPr>
      </w:pPr>
      <w:r>
        <w:rPr>
          <w:rFonts w:hint="eastAsia"/>
          <w:color w:val="000000"/>
          <w:sz w:val="24"/>
          <w:szCs w:val="24"/>
          <w:highlight w:val="none"/>
        </w:rPr>
        <w:t>3.1 投标人应按照招标文件要求提交证明文件，证明其及投标标的符合招标文件规定。</w:t>
      </w:r>
    </w:p>
    <w:p w14:paraId="66DB3C7C">
      <w:pPr>
        <w:spacing w:line="440" w:lineRule="exact"/>
        <w:ind w:firstLine="360"/>
        <w:rPr>
          <w:color w:val="000000"/>
          <w:sz w:val="24"/>
          <w:szCs w:val="24"/>
          <w:highlight w:val="none"/>
        </w:rPr>
      </w:pPr>
      <w:r>
        <w:rPr>
          <w:rFonts w:hint="eastAsia"/>
          <w:color w:val="000000"/>
          <w:sz w:val="24"/>
          <w:szCs w:val="24"/>
          <w:highlight w:val="none"/>
        </w:rPr>
        <w:t>3.2 招标文件对证明文件无明确形式要求的，证明文件可以以文字资料、图纸和数据等形式提交。</w:t>
      </w:r>
      <w:bookmarkEnd w:id="33"/>
      <w:bookmarkEnd w:id="34"/>
    </w:p>
    <w:p w14:paraId="466EA308">
      <w:pPr>
        <w:spacing w:line="440" w:lineRule="exact"/>
        <w:rPr>
          <w:b/>
          <w:color w:val="000000"/>
          <w:sz w:val="24"/>
          <w:szCs w:val="24"/>
          <w:highlight w:val="none"/>
        </w:rPr>
      </w:pPr>
      <w:r>
        <w:rPr>
          <w:rFonts w:hint="eastAsia"/>
          <w:b/>
          <w:color w:val="000000"/>
          <w:sz w:val="24"/>
          <w:szCs w:val="24"/>
          <w:highlight w:val="none"/>
        </w:rPr>
        <w:t>4、投标函、开标一览表</w:t>
      </w:r>
    </w:p>
    <w:p w14:paraId="005911FE">
      <w:pPr>
        <w:spacing w:line="440" w:lineRule="exact"/>
        <w:ind w:firstLine="360"/>
        <w:rPr>
          <w:color w:val="000000"/>
          <w:sz w:val="24"/>
          <w:szCs w:val="24"/>
          <w:highlight w:val="none"/>
        </w:rPr>
      </w:pPr>
      <w:r>
        <w:rPr>
          <w:rFonts w:hint="eastAsia"/>
          <w:color w:val="000000"/>
          <w:sz w:val="24"/>
          <w:szCs w:val="24"/>
          <w:highlight w:val="none"/>
        </w:rPr>
        <w:t>4.1 投标人应按照招标文件中提供的格式完整、正确填写投标函、开标一览表。</w:t>
      </w:r>
    </w:p>
    <w:p w14:paraId="160625B4">
      <w:pPr>
        <w:spacing w:line="440" w:lineRule="exact"/>
        <w:ind w:firstLine="360"/>
        <w:rPr>
          <w:rFonts w:ascii="Arial" w:hAnsi="Arial" w:eastAsia="黑体" w:cs="Arial"/>
          <w:color w:val="000000"/>
          <w:sz w:val="28"/>
          <w:szCs w:val="28"/>
          <w:highlight w:val="none"/>
        </w:rPr>
      </w:pPr>
      <w:r>
        <w:rPr>
          <w:rFonts w:hint="eastAsia"/>
          <w:color w:val="000000"/>
          <w:sz w:val="24"/>
          <w:szCs w:val="24"/>
          <w:highlight w:val="none"/>
        </w:rPr>
        <w:t>4.2 对于采用货币报价的项目，开标一览表中的投标总报价应与报价明细表中的合计总价一致，</w:t>
      </w:r>
      <w:r>
        <w:rPr>
          <w:rFonts w:hint="eastAsia"/>
          <w:b/>
          <w:bCs/>
          <w:color w:val="000000"/>
          <w:sz w:val="24"/>
          <w:szCs w:val="24"/>
          <w:highlight w:val="none"/>
        </w:rPr>
        <w:t>如不一致不作为无效投标处理，但评标时按开</w:t>
      </w:r>
      <w:r>
        <w:rPr>
          <w:rFonts w:hint="eastAsia" w:ascii="宋体" w:hAnsi="宋体"/>
          <w:b/>
          <w:bCs/>
          <w:color w:val="000000"/>
          <w:sz w:val="24"/>
          <w:szCs w:val="21"/>
          <w:highlight w:val="none"/>
        </w:rPr>
        <w:t>标一览表中价格为准</w:t>
      </w:r>
      <w:r>
        <w:rPr>
          <w:rFonts w:hint="eastAsia" w:ascii="宋体" w:hAnsi="宋体"/>
          <w:color w:val="000000"/>
          <w:sz w:val="24"/>
          <w:szCs w:val="21"/>
          <w:highlight w:val="none"/>
        </w:rPr>
        <w:t>。</w:t>
      </w:r>
    </w:p>
    <w:p w14:paraId="455C25DB">
      <w:pPr>
        <w:spacing w:line="440" w:lineRule="exact"/>
        <w:rPr>
          <w:b/>
          <w:color w:val="000000"/>
          <w:sz w:val="24"/>
          <w:szCs w:val="24"/>
          <w:highlight w:val="none"/>
        </w:rPr>
      </w:pPr>
      <w:r>
        <w:rPr>
          <w:rFonts w:hint="eastAsia"/>
          <w:b/>
          <w:color w:val="000000"/>
          <w:sz w:val="24"/>
          <w:szCs w:val="24"/>
          <w:highlight w:val="none"/>
        </w:rPr>
        <w:t>5、报价明细表</w:t>
      </w:r>
    </w:p>
    <w:p w14:paraId="249CCF1B">
      <w:pPr>
        <w:spacing w:line="440" w:lineRule="exact"/>
        <w:ind w:firstLine="360"/>
        <w:rPr>
          <w:color w:val="000000"/>
          <w:sz w:val="24"/>
          <w:szCs w:val="24"/>
          <w:highlight w:val="none"/>
        </w:rPr>
      </w:pPr>
      <w:r>
        <w:rPr>
          <w:rFonts w:hint="eastAsia"/>
          <w:color w:val="000000"/>
          <w:sz w:val="24"/>
          <w:szCs w:val="24"/>
          <w:highlight w:val="none"/>
        </w:rPr>
        <w:t>5.1 投标人应按照招标文件规定格式填报报价明细表。</w:t>
      </w:r>
    </w:p>
    <w:p w14:paraId="60BAD79D">
      <w:pPr>
        <w:spacing w:line="440" w:lineRule="exact"/>
        <w:ind w:firstLine="360"/>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投标货币：</w:t>
      </w:r>
      <w:r>
        <w:rPr>
          <w:rFonts w:hint="eastAsia"/>
          <w:color w:val="000000"/>
          <w:sz w:val="24"/>
          <w:szCs w:val="24"/>
          <w:highlight w:val="none"/>
        </w:rPr>
        <w:t>投标文件中的单价和总价无特殊规定的采用人民币报价，以元为单位标注。招标文件中另有规定的</w:t>
      </w:r>
      <w:r>
        <w:rPr>
          <w:rFonts w:hint="eastAsia" w:ascii="宋体" w:hAnsi="宋体"/>
          <w:color w:val="000000"/>
          <w:sz w:val="24"/>
          <w:szCs w:val="21"/>
          <w:highlight w:val="none"/>
        </w:rPr>
        <w:t>按规定执行。</w:t>
      </w:r>
    </w:p>
    <w:p w14:paraId="757A753F">
      <w:pPr>
        <w:spacing w:line="440" w:lineRule="exact"/>
        <w:rPr>
          <w:b/>
          <w:color w:val="000000"/>
          <w:sz w:val="24"/>
          <w:szCs w:val="24"/>
          <w:highlight w:val="none"/>
        </w:rPr>
      </w:pPr>
      <w:bookmarkStart w:id="35" w:name="_Hlk155763835"/>
      <w:r>
        <w:rPr>
          <w:rFonts w:hint="eastAsia"/>
          <w:b/>
          <w:color w:val="000000"/>
          <w:sz w:val="24"/>
          <w:szCs w:val="24"/>
          <w:highlight w:val="none"/>
        </w:rPr>
        <w:t>6、技术参数响应及偏离表、商务条件响应及偏离表</w:t>
      </w:r>
    </w:p>
    <w:p w14:paraId="65AE183E">
      <w:pPr>
        <w:spacing w:line="440" w:lineRule="exact"/>
        <w:ind w:firstLine="360"/>
        <w:rPr>
          <w:color w:val="000000"/>
          <w:sz w:val="24"/>
          <w:szCs w:val="24"/>
          <w:highlight w:val="none"/>
          <w:lang w:val="zh-CN"/>
        </w:rPr>
      </w:pPr>
      <w:r>
        <w:rPr>
          <w:rFonts w:hint="eastAsia"/>
          <w:color w:val="000000"/>
          <w:sz w:val="24"/>
          <w:szCs w:val="24"/>
          <w:highlight w:val="none"/>
        </w:rPr>
        <w:t>6.1</w:t>
      </w:r>
      <w:r>
        <w:rPr>
          <w:rFonts w:hint="eastAsia"/>
          <w:color w:val="000000"/>
          <w:sz w:val="24"/>
          <w:szCs w:val="24"/>
          <w:highlight w:val="none"/>
          <w:lang w:val="zh-CN"/>
        </w:rPr>
        <w:t xml:space="preserve"> 投标人需对招标文件中的技术要求与商务要求逐项作出响应或偏离，并说明原因。</w:t>
      </w:r>
    </w:p>
    <w:p w14:paraId="1AABD737">
      <w:pPr>
        <w:spacing w:line="440" w:lineRule="exact"/>
        <w:ind w:firstLine="360"/>
        <w:rPr>
          <w:color w:val="000000"/>
          <w:sz w:val="24"/>
          <w:szCs w:val="24"/>
          <w:highlight w:val="none"/>
          <w:lang w:val="zh-CN"/>
        </w:rPr>
      </w:pPr>
      <w:r>
        <w:rPr>
          <w:rFonts w:hint="eastAsia"/>
          <w:color w:val="000000"/>
          <w:sz w:val="24"/>
          <w:szCs w:val="24"/>
          <w:highlight w:val="none"/>
        </w:rPr>
        <w:t>6.2</w:t>
      </w:r>
      <w:r>
        <w:rPr>
          <w:rFonts w:hint="eastAsia"/>
          <w:color w:val="000000"/>
          <w:sz w:val="24"/>
          <w:szCs w:val="24"/>
          <w:highlight w:val="none"/>
          <w:lang w:val="zh-CN"/>
        </w:rPr>
        <w:t xml:space="preserve"> 投标人需按照招标文件要求，在投标文件中提供与技术要求和商务要求相关的证明材料。</w:t>
      </w:r>
      <w:bookmarkEnd w:id="35"/>
    </w:p>
    <w:p w14:paraId="500F0F70">
      <w:pPr>
        <w:spacing w:line="440" w:lineRule="exact"/>
        <w:rPr>
          <w:b/>
          <w:color w:val="000000"/>
          <w:sz w:val="24"/>
          <w:szCs w:val="24"/>
          <w:highlight w:val="none"/>
        </w:rPr>
      </w:pPr>
      <w:r>
        <w:rPr>
          <w:rFonts w:hint="eastAsia"/>
          <w:b/>
          <w:color w:val="000000"/>
          <w:sz w:val="24"/>
          <w:szCs w:val="24"/>
          <w:highlight w:val="none"/>
        </w:rPr>
        <w:t>7、</w:t>
      </w:r>
      <w:r>
        <w:rPr>
          <w:b/>
          <w:color w:val="000000"/>
          <w:sz w:val="24"/>
          <w:szCs w:val="24"/>
          <w:highlight w:val="none"/>
        </w:rPr>
        <w:t>详细配置一览表</w:t>
      </w:r>
      <w:r>
        <w:rPr>
          <w:rFonts w:hint="eastAsia"/>
          <w:b/>
          <w:sz w:val="24"/>
          <w:szCs w:val="24"/>
          <w:highlight w:val="none"/>
        </w:rPr>
        <w:t>、项目实施方案</w:t>
      </w:r>
    </w:p>
    <w:p w14:paraId="3F869EA8">
      <w:pPr>
        <w:spacing w:line="440" w:lineRule="exact"/>
        <w:ind w:firstLine="360"/>
        <w:rPr>
          <w:color w:val="000000"/>
          <w:sz w:val="24"/>
          <w:szCs w:val="24"/>
          <w:highlight w:val="none"/>
          <w:lang w:val="zh-CN"/>
        </w:rPr>
      </w:pPr>
      <w:r>
        <w:rPr>
          <w:rFonts w:hint="eastAsia"/>
          <w:color w:val="000000"/>
          <w:sz w:val="24"/>
          <w:szCs w:val="24"/>
          <w:highlight w:val="none"/>
        </w:rPr>
        <w:t>7.1</w:t>
      </w:r>
      <w:r>
        <w:rPr>
          <w:rFonts w:hint="eastAsia"/>
          <w:color w:val="000000"/>
          <w:sz w:val="24"/>
          <w:szCs w:val="24"/>
          <w:highlight w:val="none"/>
          <w:lang w:val="zh-CN"/>
        </w:rPr>
        <w:t xml:space="preserve"> </w:t>
      </w:r>
      <w:r>
        <w:rPr>
          <w:rFonts w:hint="eastAsia"/>
          <w:color w:val="000000"/>
          <w:sz w:val="24"/>
          <w:szCs w:val="24"/>
          <w:highlight w:val="none"/>
        </w:rPr>
        <w:t>投标人需根据招标文件要求对拟提供货</w:t>
      </w:r>
      <w:r>
        <w:rPr>
          <w:rFonts w:hint="eastAsia"/>
          <w:color w:val="000000"/>
          <w:sz w:val="24"/>
          <w:szCs w:val="24"/>
          <w:highlight w:val="none"/>
          <w:lang w:val="zh-CN"/>
        </w:rPr>
        <w:t>物的</w:t>
      </w:r>
      <w:r>
        <w:rPr>
          <w:color w:val="000000"/>
          <w:sz w:val="24"/>
          <w:szCs w:val="24"/>
          <w:highlight w:val="none"/>
          <w:lang w:val="zh-CN"/>
        </w:rPr>
        <w:t>详细配置</w:t>
      </w:r>
      <w:r>
        <w:rPr>
          <w:sz w:val="24"/>
          <w:szCs w:val="24"/>
          <w:highlight w:val="none"/>
        </w:rPr>
        <w:t>情况</w:t>
      </w:r>
      <w:r>
        <w:rPr>
          <w:rFonts w:hint="eastAsia"/>
          <w:color w:val="000000"/>
          <w:sz w:val="24"/>
          <w:szCs w:val="24"/>
          <w:highlight w:val="none"/>
          <w:lang w:val="zh-CN"/>
        </w:rPr>
        <w:t>进行说明。</w:t>
      </w:r>
    </w:p>
    <w:p w14:paraId="4FC250AE">
      <w:pPr>
        <w:spacing w:line="440" w:lineRule="exact"/>
        <w:ind w:firstLine="360"/>
        <w:rPr>
          <w:highlight w:val="none"/>
          <w:lang w:val="zh-CN"/>
        </w:rPr>
      </w:pPr>
      <w:r>
        <w:rPr>
          <w:rFonts w:hint="eastAsia"/>
          <w:sz w:val="24"/>
          <w:szCs w:val="24"/>
          <w:highlight w:val="none"/>
        </w:rPr>
        <w:t xml:space="preserve">7.2 </w:t>
      </w:r>
      <w:r>
        <w:rPr>
          <w:rFonts w:hint="eastAsia"/>
          <w:color w:val="000000"/>
          <w:sz w:val="24"/>
          <w:szCs w:val="24"/>
        </w:rPr>
        <w:t>投标人需根据招标文件要求提</w:t>
      </w:r>
      <w:r>
        <w:rPr>
          <w:rFonts w:hint="eastAsia" w:ascii="Times New Roman" w:hAnsi="Times New Roman" w:eastAsia="宋体" w:cs="Times New Roman"/>
          <w:color w:val="000000"/>
          <w:sz w:val="24"/>
          <w:szCs w:val="24"/>
        </w:rPr>
        <w:t>供有关项目实施方案，</w:t>
      </w:r>
      <w:r>
        <w:rPr>
          <w:rFonts w:hint="eastAsia"/>
          <w:color w:val="000000"/>
          <w:sz w:val="24"/>
          <w:szCs w:val="24"/>
        </w:rPr>
        <w:t>如</w:t>
      </w:r>
      <w:r>
        <w:rPr>
          <w:rFonts w:hint="eastAsia"/>
          <w:sz w:val="24"/>
          <w:highlight w:val="none"/>
        </w:rPr>
        <w:t>供货计划及保障措施</w:t>
      </w:r>
      <w:r>
        <w:rPr>
          <w:rFonts w:hint="eastAsia"/>
          <w:color w:val="000000"/>
          <w:sz w:val="24"/>
        </w:rPr>
        <w:t>、</w:t>
      </w:r>
      <w:r>
        <w:rPr>
          <w:rFonts w:hint="eastAsia"/>
          <w:sz w:val="24"/>
          <w:highlight w:val="none"/>
        </w:rPr>
        <w:t>项目实施方案</w:t>
      </w:r>
      <w:r>
        <w:rPr>
          <w:rFonts w:hint="eastAsia"/>
          <w:sz w:val="24"/>
          <w:szCs w:val="22"/>
          <w:lang w:eastAsia="zh-CN"/>
        </w:rPr>
        <w:t>、售后服务方案</w:t>
      </w:r>
      <w:r>
        <w:rPr>
          <w:rFonts w:hint="eastAsia"/>
          <w:color w:val="000000"/>
          <w:sz w:val="24"/>
          <w:szCs w:val="24"/>
        </w:rPr>
        <w:t>等</w:t>
      </w:r>
      <w:r>
        <w:rPr>
          <w:rFonts w:hint="eastAsia"/>
          <w:sz w:val="24"/>
          <w:szCs w:val="24"/>
          <w:highlight w:val="none"/>
          <w:lang w:val="zh-CN"/>
        </w:rPr>
        <w:t>。</w:t>
      </w:r>
    </w:p>
    <w:p w14:paraId="52943818">
      <w:pPr>
        <w:spacing w:line="440" w:lineRule="exact"/>
        <w:rPr>
          <w:b/>
          <w:color w:val="000000"/>
          <w:sz w:val="24"/>
          <w:szCs w:val="24"/>
          <w:highlight w:val="none"/>
        </w:rPr>
      </w:pPr>
      <w:r>
        <w:rPr>
          <w:rFonts w:hint="eastAsia"/>
          <w:b/>
          <w:color w:val="000000"/>
          <w:sz w:val="24"/>
          <w:szCs w:val="24"/>
          <w:highlight w:val="none"/>
        </w:rPr>
        <w:t>8、</w:t>
      </w:r>
      <w:r>
        <w:rPr>
          <w:b/>
          <w:color w:val="000000"/>
          <w:sz w:val="24"/>
          <w:szCs w:val="24"/>
          <w:highlight w:val="none"/>
        </w:rPr>
        <w:t>业绩一览表</w:t>
      </w:r>
    </w:p>
    <w:p w14:paraId="373DCBC4">
      <w:pPr>
        <w:spacing w:line="440" w:lineRule="exact"/>
        <w:ind w:firstLine="360"/>
        <w:rPr>
          <w:highlight w:val="none"/>
        </w:rPr>
      </w:pPr>
      <w:r>
        <w:rPr>
          <w:rFonts w:hint="eastAsia"/>
          <w:color w:val="000000"/>
          <w:sz w:val="24"/>
          <w:szCs w:val="24"/>
          <w:highlight w:val="none"/>
        </w:rPr>
        <w:t xml:space="preserve">8.1 </w:t>
      </w:r>
      <w:bookmarkStart w:id="36" w:name="_Toc14577359"/>
      <w:bookmarkStart w:id="37" w:name="_Toc49090510"/>
      <w:r>
        <w:rPr>
          <w:rFonts w:hint="eastAsia"/>
          <w:color w:val="000000"/>
          <w:sz w:val="24"/>
          <w:szCs w:val="24"/>
        </w:rPr>
        <w:t>投标人需根据招标文件要求提供实施的</w:t>
      </w:r>
      <w:r>
        <w:rPr>
          <w:rFonts w:ascii="宋体" w:hAnsi="宋体" w:eastAsia="宋体" w:cs="宋体"/>
          <w:sz w:val="24"/>
          <w:szCs w:val="24"/>
        </w:rPr>
        <w:t>智能生产线项目业绩【至少包含智能检测单元或智能装配单元或复合机器人单元其中之一】</w:t>
      </w:r>
      <w:r>
        <w:rPr>
          <w:rFonts w:hint="eastAsia"/>
          <w:color w:val="000000"/>
          <w:sz w:val="24"/>
          <w:szCs w:val="24"/>
          <w:highlight w:val="none"/>
        </w:rPr>
        <w:t>。</w:t>
      </w:r>
      <w:bookmarkEnd w:id="36"/>
      <w:bookmarkEnd w:id="37"/>
    </w:p>
    <w:p w14:paraId="11E82DA2">
      <w:pPr>
        <w:spacing w:line="440" w:lineRule="exact"/>
        <w:rPr>
          <w:b/>
          <w:color w:val="000000"/>
          <w:sz w:val="24"/>
          <w:szCs w:val="24"/>
          <w:highlight w:val="none"/>
        </w:rPr>
      </w:pPr>
      <w:r>
        <w:rPr>
          <w:rFonts w:hint="eastAsia"/>
          <w:b/>
          <w:color w:val="000000"/>
          <w:sz w:val="24"/>
          <w:szCs w:val="24"/>
          <w:highlight w:val="none"/>
        </w:rPr>
        <w:t>9、其他</w:t>
      </w:r>
    </w:p>
    <w:p w14:paraId="41072D92">
      <w:pPr>
        <w:spacing w:line="440" w:lineRule="exact"/>
        <w:ind w:firstLine="360"/>
        <w:rPr>
          <w:color w:val="000000"/>
          <w:sz w:val="24"/>
          <w:szCs w:val="24"/>
          <w:highlight w:val="none"/>
        </w:rPr>
      </w:pPr>
      <w:r>
        <w:rPr>
          <w:rFonts w:hint="eastAsia"/>
          <w:color w:val="000000"/>
          <w:sz w:val="24"/>
          <w:szCs w:val="24"/>
          <w:highlight w:val="none"/>
        </w:rPr>
        <w:t>9.1 投标人需根据招标文件要求提供其他材料。</w:t>
      </w:r>
    </w:p>
    <w:p w14:paraId="02724CA3">
      <w:pPr>
        <w:spacing w:line="440" w:lineRule="exact"/>
        <w:rPr>
          <w:b/>
          <w:color w:val="000000"/>
          <w:sz w:val="24"/>
          <w:szCs w:val="24"/>
          <w:highlight w:val="none"/>
        </w:rPr>
      </w:pPr>
      <w:bookmarkStart w:id="38" w:name="_Toc49090511"/>
      <w:bookmarkStart w:id="39" w:name="_Toc14577360"/>
      <w:r>
        <w:rPr>
          <w:rFonts w:hint="eastAsia"/>
          <w:b/>
          <w:color w:val="000000"/>
          <w:sz w:val="24"/>
          <w:szCs w:val="24"/>
          <w:highlight w:val="none"/>
        </w:rPr>
        <w:t>10、投标有效期</w:t>
      </w:r>
      <w:bookmarkEnd w:id="38"/>
      <w:bookmarkEnd w:id="39"/>
    </w:p>
    <w:p w14:paraId="27DAC09A">
      <w:pPr>
        <w:spacing w:line="440" w:lineRule="exact"/>
        <w:ind w:firstLine="360"/>
        <w:rPr>
          <w:color w:val="000000"/>
          <w:sz w:val="24"/>
          <w:szCs w:val="24"/>
          <w:highlight w:val="none"/>
        </w:rPr>
      </w:pPr>
      <w:r>
        <w:rPr>
          <w:rFonts w:hint="eastAsia"/>
          <w:color w:val="000000"/>
          <w:sz w:val="24"/>
          <w:szCs w:val="24"/>
          <w:highlight w:val="none"/>
        </w:rPr>
        <w:t>10.1 投标有效期为代理机构规定的开标之日后</w:t>
      </w:r>
      <w:r>
        <w:rPr>
          <w:rFonts w:hint="eastAsia"/>
          <w:i/>
          <w:iCs/>
          <w:color w:val="000000"/>
          <w:sz w:val="24"/>
          <w:szCs w:val="24"/>
          <w:highlight w:val="none"/>
          <w:u w:val="single"/>
        </w:rPr>
        <w:t>六十（60）天</w:t>
      </w:r>
      <w:r>
        <w:rPr>
          <w:rFonts w:hint="eastAsia"/>
          <w:color w:val="000000"/>
          <w:sz w:val="24"/>
          <w:szCs w:val="24"/>
          <w:highlight w:val="none"/>
        </w:rPr>
        <w:t>。投标有效期比规定短的将被视为未实质性响应招标文件而予以拒绝。</w:t>
      </w:r>
    </w:p>
    <w:p w14:paraId="281A0981">
      <w:pPr>
        <w:spacing w:line="440" w:lineRule="exact"/>
        <w:rPr>
          <w:b/>
          <w:color w:val="000000"/>
          <w:sz w:val="24"/>
          <w:szCs w:val="24"/>
          <w:highlight w:val="none"/>
        </w:rPr>
      </w:pPr>
      <w:r>
        <w:rPr>
          <w:rFonts w:hint="eastAsia"/>
          <w:b/>
          <w:color w:val="000000"/>
          <w:sz w:val="24"/>
          <w:szCs w:val="24"/>
          <w:highlight w:val="none"/>
        </w:rPr>
        <w:t>11、投标有效期的延长</w:t>
      </w:r>
    </w:p>
    <w:p w14:paraId="5BEDFC26">
      <w:pPr>
        <w:spacing w:line="440" w:lineRule="exact"/>
        <w:ind w:firstLine="360"/>
        <w:rPr>
          <w:color w:val="000000"/>
          <w:sz w:val="24"/>
          <w:szCs w:val="24"/>
          <w:highlight w:val="none"/>
        </w:rPr>
      </w:pPr>
      <w:r>
        <w:rPr>
          <w:rFonts w:hint="eastAsia"/>
          <w:color w:val="000000"/>
          <w:sz w:val="24"/>
          <w:szCs w:val="24"/>
          <w:highlight w:val="none"/>
        </w:rPr>
        <w:t>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0279E0C">
      <w:pPr>
        <w:pStyle w:val="5"/>
        <w:rPr>
          <w:color w:val="000000"/>
          <w:highlight w:val="none"/>
        </w:rPr>
      </w:pPr>
      <w:bookmarkStart w:id="40" w:name="_Toc16956"/>
      <w:bookmarkStart w:id="41" w:name="_Toc15973"/>
      <w:bookmarkStart w:id="42" w:name="_Toc30153"/>
      <w:r>
        <w:rPr>
          <w:color w:val="000000"/>
          <w:highlight w:val="none"/>
        </w:rPr>
        <w:t>四、投标文件的提交</w:t>
      </w:r>
      <w:bookmarkEnd w:id="40"/>
      <w:bookmarkEnd w:id="41"/>
      <w:bookmarkEnd w:id="42"/>
    </w:p>
    <w:p w14:paraId="167F6664">
      <w:pPr>
        <w:spacing w:line="440" w:lineRule="exact"/>
        <w:rPr>
          <w:b/>
          <w:color w:val="000000"/>
          <w:sz w:val="24"/>
          <w:szCs w:val="24"/>
          <w:highlight w:val="none"/>
        </w:rPr>
      </w:pPr>
      <w:r>
        <w:rPr>
          <w:b/>
          <w:color w:val="000000"/>
          <w:sz w:val="24"/>
          <w:szCs w:val="24"/>
          <w:highlight w:val="none"/>
        </w:rPr>
        <w:t>1、投标文件的提交</w:t>
      </w:r>
    </w:p>
    <w:p w14:paraId="235D986B">
      <w:pPr>
        <w:spacing w:line="440" w:lineRule="exact"/>
        <w:ind w:firstLine="360"/>
        <w:rPr>
          <w:color w:val="000000"/>
          <w:sz w:val="24"/>
          <w:szCs w:val="24"/>
          <w:highlight w:val="none"/>
        </w:rPr>
      </w:pPr>
      <w:r>
        <w:rPr>
          <w:color w:val="000000"/>
          <w:sz w:val="24"/>
          <w:szCs w:val="24"/>
          <w:highlight w:val="none"/>
        </w:rPr>
        <w:t xml:space="preserve">1.1 </w:t>
      </w:r>
      <w:r>
        <w:rPr>
          <w:rFonts w:hint="eastAsia"/>
          <w:sz w:val="24"/>
          <w:szCs w:val="24"/>
          <w:highlight w:val="none"/>
        </w:rPr>
        <w:t>投标人应当按照《</w:t>
      </w:r>
      <w:r>
        <w:rPr>
          <w:sz w:val="24"/>
          <w:szCs w:val="24"/>
          <w:highlight w:val="none"/>
        </w:rPr>
        <w:t>苏采云系统供应商操作手册</w:t>
      </w:r>
      <w:r>
        <w:rPr>
          <w:rFonts w:hint="eastAsia"/>
          <w:sz w:val="24"/>
          <w:szCs w:val="24"/>
          <w:highlight w:val="none"/>
        </w:rPr>
        <w:t>》规定，在投标截止时间前</w:t>
      </w:r>
      <w:r>
        <w:rPr>
          <w:sz w:val="24"/>
          <w:szCs w:val="24"/>
          <w:highlight w:val="none"/>
        </w:rPr>
        <w:t>制作</w:t>
      </w:r>
      <w:r>
        <w:rPr>
          <w:rFonts w:hint="eastAsia"/>
          <w:sz w:val="24"/>
          <w:szCs w:val="24"/>
          <w:highlight w:val="none"/>
        </w:rPr>
        <w:t>并上传电子投标文件。</w:t>
      </w:r>
    </w:p>
    <w:p w14:paraId="183C17E0">
      <w:pPr>
        <w:spacing w:line="440" w:lineRule="exact"/>
        <w:rPr>
          <w:b/>
          <w:color w:val="000000"/>
          <w:sz w:val="24"/>
          <w:szCs w:val="24"/>
          <w:highlight w:val="none"/>
        </w:rPr>
      </w:pPr>
      <w:r>
        <w:rPr>
          <w:rFonts w:hint="eastAsia"/>
          <w:b/>
          <w:color w:val="000000"/>
          <w:sz w:val="24"/>
          <w:szCs w:val="24"/>
          <w:highlight w:val="none"/>
        </w:rPr>
        <w:t>2、投标截止日期</w:t>
      </w:r>
    </w:p>
    <w:p w14:paraId="1EA2CA84">
      <w:pPr>
        <w:spacing w:line="440" w:lineRule="exact"/>
        <w:ind w:firstLine="361"/>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投标人上传电子投标文件的时间不得迟于招标公告中规定的投标截止时间。</w:t>
      </w:r>
      <w:r>
        <w:rPr>
          <w:rFonts w:hint="eastAsia"/>
          <w:color w:val="000000"/>
          <w:sz w:val="24"/>
          <w:szCs w:val="24"/>
          <w:highlight w:val="none"/>
        </w:rPr>
        <w:t>投标人应充分考虑到网络环境、网络带宽等风险因素，如因投标人自身原因造成的电子投标文件上传不成功的按照本招标文件第二章中“</w:t>
      </w:r>
      <w:bookmarkStart w:id="43" w:name="_Toc513029229"/>
      <w:bookmarkStart w:id="44" w:name="_Toc158042193"/>
      <w:bookmarkStart w:id="45" w:name="_Toc20823301"/>
      <w:bookmarkStart w:id="46" w:name="_Toc120614218"/>
      <w:bookmarkStart w:id="47" w:name="_Toc16938545"/>
      <w:r>
        <w:rPr>
          <w:rFonts w:hint="eastAsia"/>
          <w:color w:val="000000"/>
          <w:sz w:val="24"/>
          <w:szCs w:val="24"/>
          <w:highlight w:val="none"/>
        </w:rPr>
        <w:t>五、开标与评标</w:t>
      </w:r>
      <w:bookmarkEnd w:id="43"/>
      <w:bookmarkEnd w:id="44"/>
      <w:bookmarkEnd w:id="45"/>
      <w:bookmarkEnd w:id="46"/>
      <w:bookmarkEnd w:id="47"/>
      <w:r>
        <w:rPr>
          <w:rFonts w:hint="eastAsia"/>
          <w:color w:val="000000"/>
          <w:sz w:val="24"/>
          <w:szCs w:val="24"/>
          <w:highlight w:val="none"/>
        </w:rPr>
        <w:t>”第6.1.2条规定做无效投标处理。</w:t>
      </w:r>
    </w:p>
    <w:p w14:paraId="6914D4CD">
      <w:pPr>
        <w:spacing w:line="440" w:lineRule="exact"/>
        <w:ind w:firstLine="360"/>
        <w:rPr>
          <w:rFonts w:ascii="宋体" w:hAnsi="宋体"/>
          <w:bCs/>
          <w:color w:val="000000"/>
          <w:sz w:val="24"/>
          <w:szCs w:val="21"/>
          <w:highlight w:val="none"/>
        </w:rPr>
      </w:pPr>
      <w:r>
        <w:rPr>
          <w:rFonts w:hint="eastAsia"/>
          <w:color w:val="000000"/>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w:t>
      </w:r>
    </w:p>
    <w:p w14:paraId="2EC1B1FD">
      <w:pPr>
        <w:spacing w:line="440" w:lineRule="exact"/>
        <w:rPr>
          <w:b/>
          <w:color w:val="000000"/>
          <w:sz w:val="24"/>
          <w:szCs w:val="24"/>
          <w:highlight w:val="none"/>
        </w:rPr>
      </w:pPr>
      <w:bookmarkStart w:id="48" w:name="_Toc20823299"/>
      <w:bookmarkStart w:id="49" w:name="_Toc513029227"/>
      <w:bookmarkStart w:id="50" w:name="_Toc16938543"/>
      <w:r>
        <w:rPr>
          <w:rFonts w:hint="eastAsia"/>
          <w:b/>
          <w:color w:val="000000"/>
          <w:sz w:val="24"/>
          <w:szCs w:val="24"/>
          <w:highlight w:val="none"/>
        </w:rPr>
        <w:t>3、投标文件</w:t>
      </w:r>
      <w:bookmarkEnd w:id="48"/>
      <w:bookmarkEnd w:id="49"/>
      <w:bookmarkEnd w:id="50"/>
      <w:r>
        <w:rPr>
          <w:rFonts w:hint="eastAsia"/>
          <w:b/>
          <w:color w:val="000000"/>
          <w:sz w:val="24"/>
          <w:szCs w:val="24"/>
          <w:highlight w:val="none"/>
        </w:rPr>
        <w:t>的拒收</w:t>
      </w:r>
    </w:p>
    <w:p w14:paraId="710B2AA0">
      <w:pPr>
        <w:spacing w:line="440" w:lineRule="exact"/>
        <w:ind w:firstLine="360"/>
        <w:rPr>
          <w:color w:val="000000"/>
          <w:sz w:val="24"/>
          <w:szCs w:val="24"/>
          <w:highlight w:val="none"/>
        </w:rPr>
      </w:pPr>
      <w:r>
        <w:rPr>
          <w:rFonts w:hint="eastAsia"/>
          <w:color w:val="000000"/>
          <w:sz w:val="24"/>
          <w:szCs w:val="24"/>
          <w:highlight w:val="none"/>
        </w:rPr>
        <w:t>3.1 代理机构拒绝接收在其规定的投标截止时间后上传的任何投标文件。</w:t>
      </w:r>
    </w:p>
    <w:p w14:paraId="4F179DC2">
      <w:pPr>
        <w:spacing w:line="440" w:lineRule="exact"/>
        <w:rPr>
          <w:b/>
          <w:color w:val="000000"/>
          <w:sz w:val="24"/>
          <w:szCs w:val="24"/>
          <w:highlight w:val="none"/>
        </w:rPr>
      </w:pPr>
      <w:bookmarkStart w:id="51" w:name="_Toc20823300"/>
      <w:bookmarkStart w:id="52" w:name="_Toc16938544"/>
      <w:bookmarkStart w:id="53" w:name="_Toc513029228"/>
      <w:r>
        <w:rPr>
          <w:rFonts w:hint="eastAsia"/>
          <w:b/>
          <w:color w:val="000000"/>
          <w:sz w:val="24"/>
          <w:szCs w:val="24"/>
          <w:highlight w:val="none"/>
        </w:rPr>
        <w:t>4、投标文件的撤回和修改</w:t>
      </w:r>
      <w:bookmarkEnd w:id="51"/>
      <w:bookmarkEnd w:id="52"/>
      <w:bookmarkEnd w:id="53"/>
    </w:p>
    <w:p w14:paraId="6A46CF51">
      <w:pPr>
        <w:spacing w:line="440" w:lineRule="exact"/>
        <w:ind w:firstLine="360"/>
        <w:rPr>
          <w:color w:val="000000"/>
          <w:sz w:val="24"/>
          <w:szCs w:val="24"/>
          <w:highlight w:val="none"/>
        </w:rPr>
      </w:pPr>
      <w:r>
        <w:rPr>
          <w:rFonts w:hint="eastAsia"/>
          <w:color w:val="000000"/>
          <w:sz w:val="24"/>
          <w:szCs w:val="24"/>
          <w:highlight w:val="none"/>
        </w:rPr>
        <w:t>4.1 投标文件的撤回</w:t>
      </w:r>
    </w:p>
    <w:p w14:paraId="230E94DA">
      <w:pPr>
        <w:spacing w:line="440" w:lineRule="exact"/>
        <w:ind w:firstLine="600"/>
        <w:rPr>
          <w:color w:val="000000"/>
          <w:sz w:val="24"/>
          <w:szCs w:val="24"/>
          <w:highlight w:val="none"/>
        </w:rPr>
      </w:pPr>
      <w:r>
        <w:rPr>
          <w:rFonts w:hint="eastAsia"/>
          <w:color w:val="000000"/>
          <w:sz w:val="24"/>
          <w:szCs w:val="24"/>
          <w:highlight w:val="none"/>
        </w:rPr>
        <w:t>4.1.1 电子投标文件的撤回</w:t>
      </w:r>
    </w:p>
    <w:p w14:paraId="4F616831">
      <w:pPr>
        <w:spacing w:line="440" w:lineRule="exact"/>
        <w:ind w:firstLine="600"/>
        <w:rPr>
          <w:color w:val="000000"/>
          <w:sz w:val="24"/>
          <w:szCs w:val="24"/>
          <w:highlight w:val="none"/>
        </w:rPr>
      </w:pPr>
      <w:r>
        <w:rPr>
          <w:rFonts w:hint="eastAsia"/>
          <w:color w:val="000000"/>
          <w:sz w:val="24"/>
          <w:szCs w:val="24"/>
          <w:highlight w:val="none"/>
        </w:rPr>
        <w:t>投标人可在投标截止时间前，撤回其电子投标文件，具体操作方法见《苏采云系统供应商操作手册》。</w:t>
      </w:r>
    </w:p>
    <w:p w14:paraId="255ACA6E">
      <w:pPr>
        <w:spacing w:line="440" w:lineRule="exact"/>
        <w:ind w:firstLine="602"/>
        <w:rPr>
          <w:b/>
          <w:bCs/>
          <w:color w:val="000000"/>
          <w:sz w:val="24"/>
          <w:szCs w:val="24"/>
          <w:highlight w:val="none"/>
        </w:rPr>
      </w:pPr>
      <w:r>
        <w:rPr>
          <w:rFonts w:hint="eastAsia"/>
          <w:b/>
          <w:bCs/>
          <w:color w:val="000000"/>
          <w:sz w:val="24"/>
          <w:szCs w:val="24"/>
          <w:highlight w:val="none"/>
        </w:rPr>
        <w:t>4.1.2 投标人撤回电子投标文件，则认为其不再参与本项目投标活动。</w:t>
      </w:r>
    </w:p>
    <w:p w14:paraId="76C39267">
      <w:pPr>
        <w:spacing w:line="440" w:lineRule="exact"/>
        <w:ind w:firstLine="360"/>
        <w:rPr>
          <w:color w:val="000000"/>
          <w:sz w:val="24"/>
          <w:szCs w:val="24"/>
          <w:highlight w:val="none"/>
        </w:rPr>
      </w:pPr>
      <w:r>
        <w:rPr>
          <w:rFonts w:hint="eastAsia"/>
          <w:color w:val="000000"/>
          <w:sz w:val="24"/>
          <w:szCs w:val="24"/>
          <w:highlight w:val="none"/>
        </w:rPr>
        <w:t>4.2 投标文件的修改</w:t>
      </w:r>
    </w:p>
    <w:p w14:paraId="302FF51B">
      <w:pPr>
        <w:spacing w:line="440" w:lineRule="exact"/>
        <w:ind w:firstLine="602"/>
        <w:rPr>
          <w:b/>
          <w:bCs/>
          <w:color w:val="000000"/>
          <w:sz w:val="24"/>
          <w:szCs w:val="24"/>
          <w:highlight w:val="none"/>
        </w:rPr>
      </w:pPr>
      <w:r>
        <w:rPr>
          <w:rFonts w:hint="eastAsia"/>
          <w:b/>
          <w:bCs/>
          <w:color w:val="000000"/>
          <w:sz w:val="24"/>
          <w:szCs w:val="24"/>
          <w:highlight w:val="none"/>
        </w:rPr>
        <w:t>4.2.1 投标人可在投标截止时间前，对其电子投标文件进行修改，具体操作方法见《苏采云系统供应商操作手册》。</w:t>
      </w:r>
    </w:p>
    <w:p w14:paraId="562EC8A9">
      <w:pPr>
        <w:spacing w:line="440" w:lineRule="exact"/>
        <w:ind w:firstLine="600"/>
        <w:rPr>
          <w:color w:val="000000"/>
          <w:sz w:val="24"/>
          <w:szCs w:val="24"/>
          <w:highlight w:val="none"/>
        </w:rPr>
      </w:pPr>
      <w:r>
        <w:rPr>
          <w:rFonts w:hint="eastAsia"/>
          <w:color w:val="000000"/>
          <w:sz w:val="24"/>
          <w:szCs w:val="24"/>
          <w:highlight w:val="none"/>
        </w:rPr>
        <w:t>4.2.2 在投标截止时间之后，投标人不得对其电子投标文件作任何修改。</w:t>
      </w:r>
    </w:p>
    <w:p w14:paraId="002E75D2">
      <w:pPr>
        <w:spacing w:line="440" w:lineRule="exact"/>
        <w:ind w:firstLine="360"/>
        <w:rPr>
          <w:color w:val="000000"/>
          <w:sz w:val="24"/>
          <w:szCs w:val="24"/>
          <w:highlight w:val="none"/>
        </w:rPr>
      </w:pPr>
      <w:r>
        <w:rPr>
          <w:rFonts w:hint="eastAsia"/>
          <w:color w:val="000000"/>
          <w:sz w:val="24"/>
          <w:szCs w:val="24"/>
          <w:highlight w:val="none"/>
        </w:rPr>
        <w:t>4.3 在投标截止时间至招标文件中规定的投标有效期满之间的这段时间内，投标人不得撤回其投标。</w:t>
      </w:r>
    </w:p>
    <w:p w14:paraId="526F0E28">
      <w:pPr>
        <w:pStyle w:val="5"/>
        <w:rPr>
          <w:color w:val="000000"/>
          <w:highlight w:val="none"/>
        </w:rPr>
      </w:pPr>
      <w:bookmarkStart w:id="54" w:name="_Toc29122"/>
      <w:bookmarkStart w:id="55" w:name="_Toc15715"/>
      <w:bookmarkStart w:id="56" w:name="_Toc25378"/>
      <w:r>
        <w:rPr>
          <w:color w:val="000000"/>
          <w:highlight w:val="none"/>
        </w:rPr>
        <w:t>五、开标与评标</w:t>
      </w:r>
      <w:bookmarkEnd w:id="54"/>
      <w:bookmarkEnd w:id="55"/>
      <w:bookmarkEnd w:id="56"/>
    </w:p>
    <w:p w14:paraId="30DFA526">
      <w:pPr>
        <w:spacing w:line="440" w:lineRule="exact"/>
        <w:rPr>
          <w:b/>
          <w:color w:val="000000"/>
          <w:sz w:val="24"/>
          <w:szCs w:val="24"/>
          <w:highlight w:val="none"/>
        </w:rPr>
      </w:pPr>
      <w:r>
        <w:rPr>
          <w:b/>
          <w:color w:val="000000"/>
          <w:sz w:val="24"/>
          <w:szCs w:val="24"/>
          <w:highlight w:val="none"/>
        </w:rPr>
        <w:t>1、开标</w:t>
      </w:r>
    </w:p>
    <w:p w14:paraId="6DAE18E0">
      <w:pPr>
        <w:spacing w:line="440" w:lineRule="exact"/>
        <w:ind w:firstLine="360"/>
        <w:rPr>
          <w:color w:val="000000"/>
          <w:sz w:val="24"/>
          <w:szCs w:val="24"/>
          <w:highlight w:val="none"/>
        </w:rPr>
      </w:pPr>
      <w:r>
        <w:rPr>
          <w:rFonts w:hint="eastAsia"/>
          <w:color w:val="000000"/>
          <w:sz w:val="24"/>
          <w:szCs w:val="24"/>
          <w:highlight w:val="none"/>
        </w:rPr>
        <w:t>1.1 代理机构将在招标公告中规定的时间和地点组织公开开标。投标人应当按照《</w:t>
      </w:r>
      <w:r>
        <w:rPr>
          <w:color w:val="000000"/>
          <w:sz w:val="24"/>
          <w:szCs w:val="24"/>
          <w:highlight w:val="none"/>
        </w:rPr>
        <w:t>苏采云系统供应商操作手册</w:t>
      </w:r>
      <w:r>
        <w:rPr>
          <w:rFonts w:hint="eastAsia"/>
          <w:color w:val="000000"/>
          <w:sz w:val="24"/>
          <w:szCs w:val="24"/>
          <w:highlight w:val="none"/>
        </w:rPr>
        <w:t>》规定，</w:t>
      </w:r>
      <w:r>
        <w:rPr>
          <w:color w:val="000000"/>
          <w:sz w:val="24"/>
          <w:szCs w:val="24"/>
          <w:highlight w:val="none"/>
        </w:rPr>
        <w:t>参加开标活动</w:t>
      </w:r>
      <w:r>
        <w:rPr>
          <w:rFonts w:hint="eastAsia"/>
          <w:color w:val="000000"/>
          <w:sz w:val="24"/>
          <w:szCs w:val="24"/>
          <w:highlight w:val="none"/>
        </w:rPr>
        <w:t>和在苏采云系统规定的时间内对投标文件进行解密。</w:t>
      </w:r>
    </w:p>
    <w:p w14:paraId="1F6A65E3">
      <w:pPr>
        <w:spacing w:line="440" w:lineRule="exact"/>
        <w:ind w:firstLine="360"/>
        <w:rPr>
          <w:color w:val="000000"/>
          <w:sz w:val="24"/>
          <w:szCs w:val="24"/>
          <w:highlight w:val="none"/>
        </w:rPr>
      </w:pPr>
      <w:r>
        <w:rPr>
          <w:rFonts w:hint="eastAsia"/>
          <w:color w:val="000000"/>
          <w:sz w:val="24"/>
          <w:szCs w:val="24"/>
          <w:highlight w:val="none"/>
        </w:rPr>
        <w:t>1.2 开标仪式由代理机构组织。苏采云系统将自动对</w:t>
      </w:r>
      <w:r>
        <w:rPr>
          <w:color w:val="000000"/>
          <w:sz w:val="24"/>
          <w:szCs w:val="24"/>
          <w:highlight w:val="none"/>
        </w:rPr>
        <w:t>项目进行开标，</w:t>
      </w:r>
      <w:r>
        <w:rPr>
          <w:rFonts w:hint="eastAsia"/>
          <w:color w:val="000000"/>
          <w:sz w:val="24"/>
          <w:szCs w:val="24"/>
          <w:highlight w:val="none"/>
        </w:rPr>
        <w:t>并宣布各投标人名称和投标价格。</w:t>
      </w:r>
    </w:p>
    <w:p w14:paraId="5246A090">
      <w:pPr>
        <w:spacing w:line="440" w:lineRule="exact"/>
        <w:ind w:firstLine="360"/>
        <w:rPr>
          <w:color w:val="000000"/>
          <w:sz w:val="24"/>
          <w:szCs w:val="24"/>
          <w:highlight w:val="none"/>
        </w:rPr>
      </w:pPr>
      <w:r>
        <w:rPr>
          <w:rFonts w:hint="eastAsia"/>
          <w:color w:val="000000"/>
          <w:sz w:val="24"/>
          <w:szCs w:val="24"/>
          <w:highlight w:val="none"/>
        </w:rPr>
        <w:t>1.3 投标人在开标过程中涉及到的投标文件解密、开标结果确认等工作，应按照《</w:t>
      </w:r>
      <w:r>
        <w:rPr>
          <w:color w:val="000000"/>
          <w:sz w:val="24"/>
          <w:szCs w:val="24"/>
          <w:highlight w:val="none"/>
        </w:rPr>
        <w:t>苏采云系统供应商操作手册</w:t>
      </w:r>
      <w:r>
        <w:rPr>
          <w:rFonts w:hint="eastAsia"/>
          <w:color w:val="000000"/>
          <w:sz w:val="24"/>
          <w:szCs w:val="24"/>
          <w:highlight w:val="none"/>
        </w:rPr>
        <w:t>》规定执行。</w:t>
      </w:r>
    </w:p>
    <w:p w14:paraId="06A362CF">
      <w:pPr>
        <w:spacing w:line="440" w:lineRule="exact"/>
        <w:ind w:firstLine="360"/>
        <w:rPr>
          <w:rFonts w:ascii="宋体" w:hAnsi="宋体"/>
          <w:color w:val="000000"/>
          <w:sz w:val="24"/>
          <w:szCs w:val="24"/>
          <w:highlight w:val="none"/>
        </w:rPr>
      </w:pPr>
      <w:r>
        <w:rPr>
          <w:rFonts w:hint="eastAsia"/>
          <w:color w:val="000000"/>
          <w:sz w:val="24"/>
          <w:szCs w:val="24"/>
          <w:highlight w:val="none"/>
        </w:rPr>
        <w:t>1.4 投标人如果对开标过程和开标记录有疑义，应当根据《操作手册》规定提出，如苏采云系统中《开标记录表》宣布后5分钟</w:t>
      </w:r>
      <w:r>
        <w:rPr>
          <w:rFonts w:hint="eastAsia" w:ascii="宋体" w:hAnsi="宋体"/>
          <w:sz w:val="24"/>
          <w:szCs w:val="24"/>
          <w:highlight w:val="none"/>
        </w:rPr>
        <w:t>内未提出的，视同认可开标结果。</w:t>
      </w:r>
    </w:p>
    <w:p w14:paraId="731DCE06">
      <w:pPr>
        <w:spacing w:line="440" w:lineRule="exact"/>
        <w:rPr>
          <w:b/>
          <w:color w:val="000000"/>
          <w:sz w:val="24"/>
          <w:szCs w:val="24"/>
          <w:highlight w:val="none"/>
        </w:rPr>
      </w:pPr>
      <w:r>
        <w:rPr>
          <w:b/>
          <w:color w:val="000000"/>
          <w:sz w:val="24"/>
          <w:szCs w:val="24"/>
          <w:highlight w:val="none"/>
        </w:rPr>
        <w:t>2、评标委员会</w:t>
      </w:r>
    </w:p>
    <w:p w14:paraId="602C9DD2">
      <w:pPr>
        <w:spacing w:line="440" w:lineRule="exact"/>
        <w:ind w:firstLine="360"/>
        <w:rPr>
          <w:color w:val="000000"/>
          <w:sz w:val="24"/>
          <w:szCs w:val="24"/>
          <w:highlight w:val="none"/>
        </w:rPr>
      </w:pPr>
      <w:r>
        <w:rPr>
          <w:color w:val="000000"/>
          <w:sz w:val="24"/>
          <w:szCs w:val="24"/>
          <w:highlight w:val="none"/>
        </w:rPr>
        <w:t>2.1 开标后，代理机构将立即组织评标委员会（以下简称评委会）进行评标。</w:t>
      </w:r>
    </w:p>
    <w:p w14:paraId="6EA85DBD">
      <w:pPr>
        <w:spacing w:line="440" w:lineRule="exact"/>
        <w:ind w:firstLine="360"/>
        <w:rPr>
          <w:color w:val="000000"/>
          <w:sz w:val="24"/>
          <w:szCs w:val="24"/>
          <w:highlight w:val="none"/>
        </w:rPr>
      </w:pPr>
      <w:r>
        <w:rPr>
          <w:color w:val="000000"/>
          <w:sz w:val="24"/>
          <w:szCs w:val="24"/>
          <w:highlight w:val="none"/>
        </w:rPr>
        <w:t>2.2 评委会由</w:t>
      </w:r>
      <w:r>
        <w:rPr>
          <w:rFonts w:hint="eastAsia"/>
          <w:color w:val="000000"/>
          <w:sz w:val="24"/>
          <w:szCs w:val="24"/>
          <w:highlight w:val="none"/>
        </w:rPr>
        <w:t>五</w:t>
      </w:r>
      <w:r>
        <w:rPr>
          <w:color w:val="000000"/>
          <w:sz w:val="24"/>
          <w:szCs w:val="24"/>
          <w:highlight w:val="none"/>
        </w:rPr>
        <w:t>人或以上单数的有关技术、经济等方面的专家和采购人代表组成。</w:t>
      </w:r>
    </w:p>
    <w:p w14:paraId="66F7FC14">
      <w:pPr>
        <w:spacing w:line="440" w:lineRule="exact"/>
        <w:ind w:firstLine="360"/>
        <w:rPr>
          <w:color w:val="000000"/>
          <w:sz w:val="24"/>
          <w:szCs w:val="24"/>
          <w:highlight w:val="none"/>
        </w:rPr>
      </w:pPr>
      <w:r>
        <w:rPr>
          <w:color w:val="000000"/>
          <w:sz w:val="24"/>
          <w:szCs w:val="24"/>
          <w:highlight w:val="none"/>
        </w:rPr>
        <w:t>2.3 评委会独立开展工作，负责审议所有投标文件，并推荐中标候选人。</w:t>
      </w:r>
    </w:p>
    <w:p w14:paraId="419B2138">
      <w:pPr>
        <w:spacing w:line="440" w:lineRule="exact"/>
        <w:rPr>
          <w:b/>
          <w:color w:val="000000"/>
          <w:sz w:val="24"/>
          <w:szCs w:val="24"/>
          <w:highlight w:val="none"/>
        </w:rPr>
      </w:pPr>
      <w:r>
        <w:rPr>
          <w:rFonts w:hint="eastAsia"/>
          <w:b/>
          <w:color w:val="000000"/>
          <w:sz w:val="24"/>
          <w:szCs w:val="24"/>
          <w:highlight w:val="none"/>
        </w:rPr>
        <w:t>3、评标过程的保密与公正</w:t>
      </w:r>
    </w:p>
    <w:p w14:paraId="4C513135">
      <w:pPr>
        <w:spacing w:line="440" w:lineRule="exact"/>
        <w:ind w:firstLine="360"/>
        <w:rPr>
          <w:color w:val="000000"/>
          <w:sz w:val="24"/>
          <w:szCs w:val="24"/>
          <w:highlight w:val="none"/>
        </w:rPr>
      </w:pPr>
      <w:r>
        <w:rPr>
          <w:rFonts w:hint="eastAsia"/>
          <w:color w:val="000000"/>
          <w:sz w:val="24"/>
          <w:szCs w:val="24"/>
          <w:highlight w:val="none"/>
        </w:rPr>
        <w:t>3.1 凡是与审查、澄清、评价和比较投标的有关资料以及授标建议等，采购人、评委、代理机构均不得向投标人或与评标无关的其他人员透露。</w:t>
      </w:r>
    </w:p>
    <w:p w14:paraId="57502ACC">
      <w:pPr>
        <w:spacing w:line="440" w:lineRule="exact"/>
        <w:ind w:firstLine="360"/>
        <w:rPr>
          <w:color w:val="000000"/>
          <w:sz w:val="24"/>
          <w:szCs w:val="24"/>
          <w:highlight w:val="none"/>
        </w:rPr>
      </w:pPr>
      <w:r>
        <w:rPr>
          <w:rFonts w:hint="eastAsia"/>
          <w:color w:val="000000"/>
          <w:sz w:val="24"/>
          <w:szCs w:val="24"/>
          <w:highlight w:val="none"/>
        </w:rPr>
        <w:t>3.2 在评标过程中，投标人不得以任何行为影响评标过程，否则其投标文件将被作为无效投标文件。</w:t>
      </w:r>
    </w:p>
    <w:p w14:paraId="15EF38C6">
      <w:pPr>
        <w:spacing w:line="440" w:lineRule="exact"/>
        <w:ind w:firstLine="360"/>
        <w:rPr>
          <w:color w:val="000000"/>
          <w:sz w:val="24"/>
          <w:szCs w:val="24"/>
          <w:highlight w:val="none"/>
        </w:rPr>
      </w:pPr>
      <w:r>
        <w:rPr>
          <w:rFonts w:hint="eastAsia"/>
          <w:color w:val="000000"/>
          <w:sz w:val="24"/>
          <w:szCs w:val="24"/>
          <w:highlight w:val="none"/>
        </w:rPr>
        <w:t>3.</w:t>
      </w:r>
      <w:r>
        <w:rPr>
          <w:color w:val="000000"/>
          <w:sz w:val="24"/>
          <w:szCs w:val="24"/>
          <w:highlight w:val="none"/>
        </w:rPr>
        <w:t>3</w:t>
      </w:r>
      <w:r>
        <w:rPr>
          <w:rFonts w:hint="eastAsia"/>
          <w:color w:val="000000"/>
          <w:sz w:val="24"/>
          <w:szCs w:val="24"/>
          <w:highlight w:val="none"/>
        </w:rPr>
        <w:t xml:space="preserve"> 代理机构和评委会不向未中标的投标人解释未中标原因，也不公布评标过程中的相关细节。</w:t>
      </w:r>
    </w:p>
    <w:p w14:paraId="7B2D0CD2">
      <w:pPr>
        <w:spacing w:line="440" w:lineRule="exact"/>
        <w:ind w:firstLine="360"/>
        <w:rPr>
          <w:rFonts w:ascii="宋体" w:hAnsi="宋体"/>
          <w:color w:val="000000"/>
          <w:sz w:val="24"/>
          <w:szCs w:val="24"/>
          <w:highlight w:val="none"/>
        </w:rPr>
      </w:pPr>
      <w:r>
        <w:rPr>
          <w:rFonts w:hint="eastAsia"/>
          <w:color w:val="000000"/>
          <w:sz w:val="24"/>
          <w:szCs w:val="24"/>
          <w:highlight w:val="none"/>
        </w:rPr>
        <w:t>3.</w:t>
      </w:r>
      <w:r>
        <w:rPr>
          <w:color w:val="000000"/>
          <w:sz w:val="24"/>
          <w:szCs w:val="24"/>
          <w:highlight w:val="none"/>
        </w:rPr>
        <w:t>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评审得分及排序情况。</w:t>
      </w:r>
    </w:p>
    <w:p w14:paraId="1CFF0773">
      <w:pPr>
        <w:spacing w:line="440" w:lineRule="exact"/>
        <w:rPr>
          <w:b/>
          <w:color w:val="000000"/>
          <w:sz w:val="24"/>
          <w:szCs w:val="24"/>
          <w:highlight w:val="none"/>
        </w:rPr>
      </w:pPr>
      <w:bookmarkStart w:id="57" w:name="_Toc513029232"/>
      <w:bookmarkStart w:id="58" w:name="_Toc20823304"/>
      <w:bookmarkStart w:id="59" w:name="_Toc16938548"/>
      <w:r>
        <w:rPr>
          <w:rFonts w:hint="eastAsia"/>
          <w:b/>
          <w:color w:val="000000"/>
          <w:sz w:val="24"/>
          <w:szCs w:val="24"/>
          <w:highlight w:val="none"/>
        </w:rPr>
        <w:t>4、投标文件的澄清</w:t>
      </w:r>
      <w:bookmarkEnd w:id="57"/>
      <w:bookmarkEnd w:id="58"/>
      <w:bookmarkEnd w:id="59"/>
    </w:p>
    <w:p w14:paraId="7072D482">
      <w:pPr>
        <w:spacing w:line="440" w:lineRule="exact"/>
        <w:ind w:firstLine="360"/>
        <w:rPr>
          <w:color w:val="000000"/>
          <w:sz w:val="24"/>
          <w:szCs w:val="24"/>
          <w:highlight w:val="none"/>
        </w:rPr>
      </w:pPr>
      <w:r>
        <w:rPr>
          <w:rFonts w:hint="eastAsia"/>
          <w:color w:val="000000"/>
          <w:sz w:val="24"/>
          <w:szCs w:val="24"/>
          <w:highlight w:val="none"/>
        </w:rPr>
        <w:t>4.1 评标期间，评委会对投标文件中含义不明确、同类问题表述不一致或者有明显文字和计算错误的内容，有权要求投标人作出必要的澄清、说明或者补正。</w:t>
      </w:r>
    </w:p>
    <w:p w14:paraId="1C82D97E">
      <w:pPr>
        <w:spacing w:line="440" w:lineRule="exact"/>
        <w:ind w:firstLine="360"/>
        <w:rPr>
          <w:color w:val="000000"/>
          <w:sz w:val="24"/>
          <w:szCs w:val="24"/>
          <w:highlight w:val="none"/>
        </w:rPr>
      </w:pPr>
      <w:r>
        <w:rPr>
          <w:rFonts w:hint="eastAsia"/>
          <w:color w:val="000000"/>
          <w:sz w:val="24"/>
          <w:szCs w:val="24"/>
          <w:highlight w:val="none"/>
        </w:rPr>
        <w:t>投标人的澄清、说明或者补正不得超出投标文件的范围或者改变投标文件的实质性内容。</w:t>
      </w:r>
    </w:p>
    <w:p w14:paraId="37E0CD17">
      <w:pPr>
        <w:spacing w:line="440" w:lineRule="exact"/>
        <w:ind w:firstLine="360"/>
        <w:rPr>
          <w:color w:val="000000"/>
          <w:sz w:val="24"/>
          <w:szCs w:val="24"/>
          <w:highlight w:val="none"/>
        </w:rPr>
      </w:pPr>
      <w:r>
        <w:rPr>
          <w:rFonts w:hint="eastAsia"/>
          <w:color w:val="000000"/>
          <w:sz w:val="24"/>
          <w:szCs w:val="24"/>
          <w:highlight w:val="none"/>
        </w:rPr>
        <w:t>评标委员会并非对每个投标人都做澄清要求。</w:t>
      </w:r>
    </w:p>
    <w:p w14:paraId="0CF1DE32">
      <w:pPr>
        <w:spacing w:line="440" w:lineRule="exact"/>
        <w:ind w:firstLine="360"/>
        <w:rPr>
          <w:color w:val="000000"/>
          <w:sz w:val="24"/>
          <w:szCs w:val="24"/>
          <w:highlight w:val="none"/>
        </w:rPr>
      </w:pPr>
      <w:r>
        <w:rPr>
          <w:rFonts w:hint="eastAsia"/>
          <w:color w:val="000000"/>
          <w:sz w:val="24"/>
          <w:szCs w:val="24"/>
          <w:highlight w:val="none"/>
        </w:rPr>
        <w:t>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1CD86B3E">
      <w:pPr>
        <w:spacing w:line="440" w:lineRule="exact"/>
        <w:ind w:firstLine="360"/>
        <w:rPr>
          <w:color w:val="000000"/>
          <w:sz w:val="24"/>
          <w:szCs w:val="24"/>
          <w:highlight w:val="none"/>
        </w:rPr>
      </w:pPr>
      <w:r>
        <w:rPr>
          <w:rFonts w:hint="eastAsia"/>
          <w:color w:val="000000"/>
          <w:sz w:val="24"/>
          <w:szCs w:val="24"/>
          <w:highlight w:val="none"/>
        </w:rPr>
        <w:t>4.3 接到评委会澄清、说明和补正要求的投标人如未按规定做出澄清、说明和补正，其风险由投标人自行承担。</w:t>
      </w:r>
    </w:p>
    <w:p w14:paraId="3AF2B1C4">
      <w:pPr>
        <w:spacing w:line="440" w:lineRule="exact"/>
        <w:rPr>
          <w:b/>
          <w:color w:val="000000"/>
          <w:sz w:val="24"/>
          <w:szCs w:val="24"/>
          <w:highlight w:val="none"/>
        </w:rPr>
      </w:pPr>
      <w:r>
        <w:rPr>
          <w:rFonts w:hint="eastAsia"/>
          <w:b/>
          <w:color w:val="000000"/>
          <w:sz w:val="24"/>
          <w:szCs w:val="24"/>
          <w:highlight w:val="none"/>
        </w:rPr>
        <w:t>5、对投标文件的初审</w:t>
      </w:r>
    </w:p>
    <w:p w14:paraId="6775DD8F">
      <w:pPr>
        <w:spacing w:line="440" w:lineRule="exact"/>
        <w:ind w:firstLine="360"/>
        <w:rPr>
          <w:color w:val="000000"/>
          <w:sz w:val="24"/>
          <w:szCs w:val="24"/>
          <w:highlight w:val="none"/>
        </w:rPr>
      </w:pPr>
      <w:r>
        <w:rPr>
          <w:rFonts w:hint="eastAsia"/>
          <w:color w:val="000000"/>
          <w:sz w:val="24"/>
          <w:szCs w:val="24"/>
          <w:highlight w:val="none"/>
        </w:rPr>
        <w:t>5.1 投标文件初审分为资格审查和符合性审查。</w:t>
      </w:r>
    </w:p>
    <w:p w14:paraId="0B0390E1">
      <w:pPr>
        <w:spacing w:line="440" w:lineRule="exact"/>
        <w:ind w:firstLine="600"/>
        <w:rPr>
          <w:color w:val="000000"/>
          <w:sz w:val="24"/>
          <w:szCs w:val="24"/>
          <w:highlight w:val="none"/>
        </w:rPr>
      </w:pPr>
      <w:r>
        <w:rPr>
          <w:rFonts w:hint="eastAsia"/>
          <w:color w:val="000000"/>
          <w:sz w:val="24"/>
          <w:szCs w:val="24"/>
          <w:highlight w:val="none"/>
        </w:rPr>
        <w:t>5.1.1 资格审查：依据法律法规和招标文件的规定，由采购人对投标文件中的资格证明文件进行审查。资格审查的结论，采购人以书面形式向评委会进行反馈。</w:t>
      </w:r>
    </w:p>
    <w:p w14:paraId="7F7B6830">
      <w:pPr>
        <w:spacing w:line="440" w:lineRule="exact"/>
        <w:ind w:firstLine="600"/>
        <w:rPr>
          <w:color w:val="000000"/>
          <w:sz w:val="24"/>
          <w:szCs w:val="24"/>
          <w:highlight w:val="none"/>
        </w:rPr>
      </w:pPr>
      <w:r>
        <w:rPr>
          <w:rFonts w:hint="eastAsia"/>
          <w:color w:val="000000"/>
          <w:sz w:val="24"/>
          <w:szCs w:val="24"/>
          <w:highlight w:val="none"/>
        </w:rPr>
        <w:t>采购人在进行资格性审查的同时，将在</w:t>
      </w:r>
      <w:r>
        <w:rPr>
          <w:rFonts w:hint="eastAsia" w:ascii="宋体" w:hAnsi="宋体" w:cs="宋体"/>
          <w:sz w:val="24"/>
          <w:szCs w:val="24"/>
          <w:highlight w:val="none"/>
        </w:rPr>
        <w:t>中国政府采购网、信用中国网站、信用江苏网站、信用中国（江苏苏州）</w:t>
      </w:r>
      <w:r>
        <w:rPr>
          <w:rFonts w:ascii="宋体" w:hAnsi="宋体" w:cs="宋体"/>
          <w:sz w:val="24"/>
          <w:szCs w:val="24"/>
          <w:highlight w:val="none"/>
        </w:rPr>
        <w:t>网站</w:t>
      </w:r>
      <w:r>
        <w:rPr>
          <w:rFonts w:hint="eastAsia"/>
          <w:color w:val="000000"/>
          <w:sz w:val="24"/>
          <w:szCs w:val="24"/>
          <w:highlight w:val="none"/>
        </w:rPr>
        <w:t>查询投标人的信用记录，以确定投标人是否具备投标资格，查询结果留存并归档。</w:t>
      </w:r>
    </w:p>
    <w:p w14:paraId="107E6733">
      <w:pPr>
        <w:spacing w:line="440" w:lineRule="exact"/>
        <w:ind w:firstLine="600"/>
        <w:rPr>
          <w:color w:val="000000"/>
          <w:sz w:val="24"/>
          <w:szCs w:val="24"/>
          <w:highlight w:val="none"/>
        </w:rPr>
      </w:pPr>
      <w:r>
        <w:rPr>
          <w:rFonts w:hint="eastAsia"/>
          <w:color w:val="000000"/>
          <w:sz w:val="24"/>
          <w:szCs w:val="24"/>
          <w:highlight w:val="none"/>
        </w:rPr>
        <w:t>5.1.2 符合性审查：依据招标文件的规定，由评委会从投标文件的有效性、完整性和对招标文件的响应程度进行审查，以确定是否对招标文件的实质性要求作出响应。</w:t>
      </w:r>
    </w:p>
    <w:p w14:paraId="6036EC60">
      <w:pPr>
        <w:spacing w:line="440" w:lineRule="exact"/>
        <w:ind w:firstLine="600"/>
        <w:rPr>
          <w:color w:val="000000"/>
          <w:sz w:val="24"/>
          <w:szCs w:val="24"/>
          <w:highlight w:val="none"/>
        </w:rPr>
      </w:pPr>
      <w:r>
        <w:rPr>
          <w:rFonts w:hint="eastAsia"/>
          <w:color w:val="000000"/>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597581B5">
      <w:pPr>
        <w:spacing w:line="440" w:lineRule="exact"/>
        <w:ind w:firstLine="360"/>
        <w:rPr>
          <w:color w:val="000000"/>
          <w:sz w:val="24"/>
          <w:szCs w:val="24"/>
          <w:highlight w:val="none"/>
        </w:rPr>
      </w:pPr>
      <w:r>
        <w:rPr>
          <w:rFonts w:hint="eastAsia"/>
          <w:color w:val="000000"/>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47E17EAA">
      <w:pPr>
        <w:spacing w:line="440" w:lineRule="exact"/>
        <w:ind w:firstLine="360"/>
        <w:rPr>
          <w:color w:val="000000"/>
          <w:sz w:val="24"/>
          <w:szCs w:val="24"/>
          <w:highlight w:val="none"/>
        </w:rPr>
      </w:pPr>
      <w:r>
        <w:rPr>
          <w:rFonts w:hint="eastAsia"/>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C87CF9F">
      <w:pPr>
        <w:spacing w:line="440" w:lineRule="exact"/>
        <w:ind w:firstLine="360"/>
        <w:rPr>
          <w:color w:val="000000"/>
          <w:sz w:val="24"/>
          <w:szCs w:val="24"/>
          <w:highlight w:val="none"/>
        </w:rPr>
      </w:pPr>
      <w:r>
        <w:rPr>
          <w:rFonts w:hint="eastAsia"/>
          <w:color w:val="000000"/>
          <w:sz w:val="24"/>
          <w:szCs w:val="24"/>
          <w:highlight w:val="none"/>
        </w:rPr>
        <w:t>5.3 如果投标文件实质上没有响应招标文件的要求，评委会将予以拒绝，投标人不得通过修改或撤销不合要求的偏离或保留而使其投标成为实质性响应的投标。</w:t>
      </w:r>
    </w:p>
    <w:p w14:paraId="0B728899">
      <w:pPr>
        <w:spacing w:line="440" w:lineRule="exact"/>
        <w:ind w:firstLine="360"/>
        <w:rPr>
          <w:color w:val="000000"/>
          <w:sz w:val="24"/>
          <w:szCs w:val="24"/>
          <w:highlight w:val="none"/>
        </w:rPr>
      </w:pPr>
      <w:r>
        <w:rPr>
          <w:rFonts w:hint="eastAsia"/>
          <w:color w:val="000000"/>
          <w:sz w:val="24"/>
          <w:szCs w:val="24"/>
          <w:highlight w:val="none"/>
        </w:rPr>
        <w:t>5.4 评委会将对确定为实质性响应的投标进行进一步审核，看其是否有计算上或累加上的算术错误，修正错误的原则如下：</w:t>
      </w:r>
    </w:p>
    <w:p w14:paraId="6159AFCC">
      <w:pPr>
        <w:spacing w:line="440" w:lineRule="exact"/>
        <w:ind w:firstLine="360"/>
        <w:rPr>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02D4D101">
      <w:pPr>
        <w:spacing w:line="440" w:lineRule="exact"/>
        <w:ind w:firstLine="360"/>
        <w:rPr>
          <w:color w:val="000000"/>
          <w:sz w:val="24"/>
          <w:szCs w:val="24"/>
          <w:highlight w:val="none"/>
        </w:rPr>
      </w:pPr>
      <w:r>
        <w:rPr>
          <w:rFonts w:hint="eastAsia"/>
          <w:color w:val="000000"/>
          <w:sz w:val="24"/>
          <w:szCs w:val="24"/>
          <w:highlight w:val="none"/>
        </w:rPr>
        <w:t>（2）大写金额和小写金额不一致的，以大写金额为准。</w:t>
      </w:r>
    </w:p>
    <w:p w14:paraId="1E9E87D4">
      <w:pPr>
        <w:spacing w:line="440" w:lineRule="exact"/>
        <w:ind w:firstLine="360"/>
        <w:rPr>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2D668874">
      <w:pPr>
        <w:spacing w:line="440" w:lineRule="exact"/>
        <w:ind w:firstLine="360"/>
        <w:rPr>
          <w:color w:val="000000"/>
          <w:sz w:val="24"/>
          <w:szCs w:val="24"/>
          <w:highlight w:val="none"/>
        </w:rPr>
      </w:pPr>
      <w:r>
        <w:rPr>
          <w:rFonts w:hint="eastAsia"/>
          <w:color w:val="000000"/>
          <w:sz w:val="24"/>
          <w:szCs w:val="24"/>
          <w:highlight w:val="none"/>
        </w:rPr>
        <w:t>（4）总价金额与按单价汇总金额不一致的，以单价金额计算结果为准。</w:t>
      </w:r>
    </w:p>
    <w:p w14:paraId="6A6507AF">
      <w:pPr>
        <w:spacing w:line="440" w:lineRule="exact"/>
        <w:ind w:firstLine="360"/>
        <w:rPr>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）对不同文字文本投标文件的解释发生异议的，以中文文本为准</w:t>
      </w:r>
      <w:r>
        <w:rPr>
          <w:rFonts w:hint="eastAsia"/>
          <w:color w:val="000000"/>
          <w:sz w:val="24"/>
          <w:szCs w:val="24"/>
          <w:highlight w:val="none"/>
        </w:rPr>
        <w:t>。</w:t>
      </w:r>
    </w:p>
    <w:p w14:paraId="0548F7A2">
      <w:pPr>
        <w:spacing w:line="440" w:lineRule="exact"/>
        <w:ind w:firstLine="360"/>
        <w:rPr>
          <w:color w:val="000000"/>
          <w:sz w:val="24"/>
          <w:szCs w:val="24"/>
          <w:highlight w:val="none"/>
        </w:rPr>
      </w:pPr>
      <w:r>
        <w:rPr>
          <w:rFonts w:hint="eastAsia"/>
          <w:color w:val="000000"/>
          <w:sz w:val="24"/>
          <w:szCs w:val="24"/>
          <w:highlight w:val="none"/>
        </w:rPr>
        <w:t>同时出现两种以上错误的，按照前款规定的顺序修正。</w:t>
      </w:r>
    </w:p>
    <w:p w14:paraId="70B47592">
      <w:pPr>
        <w:spacing w:line="440" w:lineRule="exact"/>
        <w:ind w:firstLine="360"/>
        <w:rPr>
          <w:color w:val="000000"/>
          <w:sz w:val="24"/>
          <w:szCs w:val="24"/>
          <w:highlight w:val="none"/>
        </w:rPr>
      </w:pPr>
      <w:r>
        <w:rPr>
          <w:rFonts w:hint="eastAsia"/>
          <w:color w:val="000000"/>
          <w:sz w:val="24"/>
          <w:szCs w:val="24"/>
          <w:highlight w:val="none"/>
        </w:rPr>
        <w:t>5.5 评委会将按上述修正错误的方法调整投标文件中的投标总报价，并通过苏采云系统告知投标人，调整后的价格应对投标人具有约束力。如果投标人不接受修正后的价格，则其投标将被拒绝。</w:t>
      </w:r>
    </w:p>
    <w:p w14:paraId="6FD85C8F">
      <w:pPr>
        <w:spacing w:line="440" w:lineRule="exact"/>
        <w:ind w:firstLine="361"/>
        <w:rPr>
          <w:b/>
          <w:bCs/>
          <w:color w:val="000000"/>
          <w:sz w:val="24"/>
          <w:szCs w:val="24"/>
          <w:highlight w:val="none"/>
        </w:rPr>
      </w:pPr>
      <w:r>
        <w:rPr>
          <w:rFonts w:hint="eastAsia"/>
          <w:b/>
          <w:bCs/>
          <w:color w:val="000000"/>
          <w:sz w:val="24"/>
          <w:szCs w:val="24"/>
          <w:highlight w:val="none"/>
        </w:rPr>
        <w:t>5.</w:t>
      </w:r>
      <w:r>
        <w:rPr>
          <w:rFonts w:hint="eastAsia"/>
          <w:b/>
          <w:bCs/>
          <w:color w:val="000000"/>
          <w:sz w:val="24"/>
          <w:szCs w:val="24"/>
          <w:highlight w:val="none"/>
          <w:lang w:val="en-US" w:eastAsia="zh-CN"/>
        </w:rPr>
        <w:t>6</w:t>
      </w:r>
      <w:r>
        <w:rPr>
          <w:rFonts w:hint="eastAsia"/>
          <w:b/>
          <w:bCs/>
          <w:color w:val="000000"/>
          <w:sz w:val="24"/>
          <w:szCs w:val="24"/>
          <w:highlight w:val="none"/>
        </w:rPr>
        <w:t xml:space="preserve"> </w:t>
      </w:r>
      <w:r>
        <w:rPr>
          <w:b/>
          <w:bCs/>
          <w:color w:val="000000"/>
          <w:sz w:val="24"/>
          <w:szCs w:val="24"/>
          <w:highlight w:val="none"/>
        </w:rPr>
        <w:t>如</w:t>
      </w:r>
      <w:r>
        <w:rPr>
          <w:rFonts w:hint="eastAsia"/>
          <w:b/>
          <w:bCs/>
          <w:color w:val="000000"/>
          <w:sz w:val="24"/>
          <w:szCs w:val="24"/>
          <w:highlight w:val="none"/>
        </w:rPr>
        <w:t>符合本国产品政策要求</w:t>
      </w:r>
      <w:r>
        <w:rPr>
          <w:b/>
          <w:bCs/>
          <w:color w:val="000000"/>
          <w:sz w:val="24"/>
          <w:szCs w:val="24"/>
          <w:highlight w:val="none"/>
        </w:rPr>
        <w:t>，</w:t>
      </w:r>
      <w:r>
        <w:rPr>
          <w:rFonts w:hint="eastAsia"/>
          <w:b/>
          <w:bCs/>
          <w:color w:val="000000"/>
          <w:sz w:val="24"/>
          <w:szCs w:val="24"/>
          <w:highlight w:val="none"/>
        </w:rPr>
        <w:t>本国产品</w:t>
      </w:r>
      <w:r>
        <w:rPr>
          <w:b/>
          <w:bCs/>
          <w:color w:val="000000"/>
          <w:sz w:val="24"/>
          <w:szCs w:val="24"/>
          <w:highlight w:val="none"/>
        </w:rPr>
        <w:t>价格按照投标价格计算，如投标价格因故予以纠正，</w:t>
      </w:r>
      <w:r>
        <w:rPr>
          <w:rFonts w:hint="eastAsia"/>
          <w:b/>
          <w:bCs/>
          <w:color w:val="000000"/>
          <w:sz w:val="24"/>
          <w:szCs w:val="24"/>
          <w:highlight w:val="none"/>
        </w:rPr>
        <w:t>本国产品</w:t>
      </w:r>
      <w:r>
        <w:rPr>
          <w:b/>
          <w:bCs/>
          <w:color w:val="000000"/>
          <w:sz w:val="24"/>
          <w:szCs w:val="24"/>
          <w:highlight w:val="none"/>
        </w:rPr>
        <w:t>价格采用纠正后的投标价格。</w:t>
      </w:r>
    </w:p>
    <w:p w14:paraId="1CA83115">
      <w:pPr>
        <w:spacing w:line="440" w:lineRule="exact"/>
        <w:ind w:firstLine="360"/>
        <w:rPr>
          <w:color w:val="000000"/>
          <w:sz w:val="24"/>
          <w:szCs w:val="24"/>
          <w:highlight w:val="none"/>
        </w:rPr>
      </w:pPr>
      <w:r>
        <w:rPr>
          <w:rFonts w:hint="eastAsia"/>
          <w:color w:val="000000"/>
          <w:sz w:val="24"/>
          <w:szCs w:val="24"/>
          <w:highlight w:val="none"/>
        </w:rPr>
        <w:t>5.</w:t>
      </w:r>
      <w:r>
        <w:rPr>
          <w:rFonts w:hint="eastAsia"/>
          <w:color w:val="000000"/>
          <w:sz w:val="24"/>
          <w:szCs w:val="24"/>
          <w:highlight w:val="none"/>
          <w:lang w:val="en-US" w:eastAsia="zh-CN"/>
        </w:rPr>
        <w:t>7</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sz w:val="24"/>
          <w:szCs w:val="24"/>
          <w:highlight w:val="none"/>
        </w:rPr>
        <w:t>按</w:t>
      </w:r>
      <w:r>
        <w:rPr>
          <w:rFonts w:hint="eastAsia"/>
          <w:color w:val="000000"/>
          <w:sz w:val="24"/>
          <w:szCs w:val="24"/>
          <w:highlight w:val="none"/>
        </w:rPr>
        <w:t>同品牌投标人</w:t>
      </w:r>
      <w:r>
        <w:rPr>
          <w:rFonts w:hint="eastAsia"/>
          <w:sz w:val="24"/>
          <w:szCs w:val="24"/>
          <w:highlight w:val="none"/>
        </w:rPr>
        <w:t>参与投标时间先后</w:t>
      </w:r>
      <w:r>
        <w:rPr>
          <w:sz w:val="24"/>
          <w:szCs w:val="24"/>
          <w:highlight w:val="none"/>
        </w:rPr>
        <w:t>顺序排列</w:t>
      </w:r>
      <w:r>
        <w:rPr>
          <w:rFonts w:hint="eastAsia"/>
          <w:color w:val="000000"/>
          <w:sz w:val="24"/>
          <w:szCs w:val="24"/>
          <w:highlight w:val="none"/>
        </w:rPr>
        <w:t>获得中标人推荐资格</w:t>
      </w:r>
      <w:r>
        <w:rPr>
          <w:rFonts w:hint="eastAsia"/>
          <w:sz w:val="24"/>
          <w:szCs w:val="24"/>
          <w:highlight w:val="none"/>
        </w:rPr>
        <w:t>；</w:t>
      </w:r>
      <w:r>
        <w:rPr>
          <w:rFonts w:hint="eastAsia"/>
          <w:color w:val="000000"/>
          <w:sz w:val="24"/>
          <w:szCs w:val="24"/>
          <w:highlight w:val="none"/>
        </w:rPr>
        <w:t>评审</w:t>
      </w:r>
      <w:r>
        <w:rPr>
          <w:sz w:val="24"/>
          <w:szCs w:val="24"/>
          <w:highlight w:val="none"/>
        </w:rPr>
        <w:t>得分</w:t>
      </w:r>
      <w:r>
        <w:rPr>
          <w:rFonts w:hint="eastAsia"/>
          <w:sz w:val="24"/>
          <w:szCs w:val="24"/>
          <w:highlight w:val="none"/>
        </w:rPr>
        <w:t>、参与投标时间</w:t>
      </w:r>
      <w:r>
        <w:rPr>
          <w:sz w:val="24"/>
          <w:szCs w:val="24"/>
          <w:highlight w:val="none"/>
        </w:rPr>
        <w:t>相同的，</w:t>
      </w:r>
      <w:r>
        <w:rPr>
          <w:rFonts w:ascii="宋体" w:hAnsi="宋体"/>
          <w:color w:val="000000"/>
          <w:sz w:val="24"/>
          <w:szCs w:val="21"/>
          <w:highlight w:val="none"/>
        </w:rPr>
        <w:t>由</w:t>
      </w:r>
      <w:r>
        <w:rPr>
          <w:rFonts w:hint="eastAsia" w:ascii="宋体" w:hAnsi="宋体"/>
          <w:bCs/>
          <w:color w:val="000000"/>
          <w:sz w:val="24"/>
          <w:szCs w:val="21"/>
          <w:highlight w:val="none"/>
        </w:rPr>
        <w:t>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hint="eastAsia"/>
          <w:color w:val="000000"/>
          <w:sz w:val="24"/>
          <w:szCs w:val="24"/>
          <w:highlight w:val="none"/>
        </w:rPr>
        <w:t>，其他同品牌投标人不作为中标候选人。</w:t>
      </w:r>
    </w:p>
    <w:p w14:paraId="39FA6378">
      <w:pPr>
        <w:spacing w:line="440" w:lineRule="exact"/>
        <w:ind w:firstLine="360"/>
        <w:rPr>
          <w:color w:val="000000"/>
          <w:sz w:val="24"/>
          <w:szCs w:val="24"/>
          <w:highlight w:val="none"/>
        </w:rPr>
      </w:pPr>
      <w:r>
        <w:rPr>
          <w:rFonts w:hint="eastAsia"/>
          <w:color w:val="000000"/>
          <w:sz w:val="24"/>
          <w:szCs w:val="24"/>
          <w:highlight w:val="none"/>
        </w:rPr>
        <w:t>非单一产品采购项目，招标文件中将载明其中的核心产品。多家投标人提供的核心产品品牌相同的，按上述规定处理。</w:t>
      </w:r>
    </w:p>
    <w:p w14:paraId="105879E0">
      <w:pPr>
        <w:spacing w:line="440" w:lineRule="exact"/>
        <w:ind w:firstLine="360"/>
        <w:rPr>
          <w:color w:val="000000"/>
          <w:sz w:val="24"/>
          <w:szCs w:val="24"/>
          <w:highlight w:val="none"/>
        </w:rPr>
      </w:pPr>
      <w:r>
        <w:rPr>
          <w:rFonts w:hint="eastAsia"/>
          <w:color w:val="000000"/>
          <w:sz w:val="24"/>
          <w:szCs w:val="24"/>
          <w:highlight w:val="none"/>
        </w:rPr>
        <w:t>5.</w:t>
      </w:r>
      <w:r>
        <w:rPr>
          <w:rFonts w:hint="eastAsia"/>
          <w:color w:val="000000"/>
          <w:sz w:val="24"/>
          <w:szCs w:val="24"/>
          <w:highlight w:val="none"/>
          <w:lang w:val="en-US" w:eastAsia="zh-CN"/>
        </w:rPr>
        <w:t>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p>
    <w:p w14:paraId="4D63F583">
      <w:pPr>
        <w:spacing w:line="440" w:lineRule="exact"/>
        <w:rPr>
          <w:b/>
          <w:color w:val="000000"/>
          <w:sz w:val="24"/>
          <w:szCs w:val="24"/>
          <w:highlight w:val="none"/>
        </w:rPr>
      </w:pPr>
      <w:r>
        <w:rPr>
          <w:rFonts w:hint="eastAsia"/>
          <w:b/>
          <w:color w:val="000000"/>
          <w:sz w:val="24"/>
          <w:szCs w:val="24"/>
          <w:highlight w:val="none"/>
        </w:rPr>
        <w:t>6、无效投标条款和废标条款</w:t>
      </w:r>
    </w:p>
    <w:p w14:paraId="12A19399">
      <w:pPr>
        <w:spacing w:line="440" w:lineRule="exact"/>
        <w:ind w:firstLine="360"/>
        <w:rPr>
          <w:color w:val="000000"/>
          <w:sz w:val="24"/>
          <w:szCs w:val="24"/>
          <w:highlight w:val="none"/>
        </w:rPr>
      </w:pPr>
      <w:r>
        <w:rPr>
          <w:rFonts w:hint="eastAsia"/>
          <w:color w:val="000000"/>
          <w:sz w:val="24"/>
          <w:szCs w:val="24"/>
          <w:highlight w:val="none"/>
        </w:rPr>
        <w:t>6.1 无效投标条款</w:t>
      </w:r>
    </w:p>
    <w:p w14:paraId="4F0D8331">
      <w:pPr>
        <w:spacing w:line="440" w:lineRule="exact"/>
        <w:ind w:firstLine="600"/>
        <w:rPr>
          <w:color w:val="000000"/>
          <w:sz w:val="24"/>
          <w:szCs w:val="24"/>
          <w:highlight w:val="none"/>
        </w:rPr>
      </w:pPr>
      <w:r>
        <w:rPr>
          <w:rFonts w:hint="eastAsia"/>
          <w:color w:val="000000"/>
          <w:sz w:val="24"/>
          <w:szCs w:val="24"/>
          <w:highlight w:val="none"/>
        </w:rPr>
        <w:t>6.1.1 投标人在苏采云系统规定的时间内未成功解密电子投标文件的。</w:t>
      </w:r>
    </w:p>
    <w:p w14:paraId="1CEA730B">
      <w:pPr>
        <w:spacing w:line="440" w:lineRule="exact"/>
        <w:ind w:firstLine="600"/>
        <w:rPr>
          <w:color w:val="000000"/>
          <w:sz w:val="24"/>
          <w:szCs w:val="24"/>
          <w:highlight w:val="none"/>
        </w:rPr>
      </w:pPr>
      <w:r>
        <w:rPr>
          <w:rFonts w:hint="eastAsia"/>
          <w:color w:val="000000"/>
          <w:sz w:val="24"/>
          <w:szCs w:val="24"/>
          <w:highlight w:val="none"/>
        </w:rPr>
        <w:t>6.1.2 投标人未按照招标文件要求上传电子投标文件的。</w:t>
      </w:r>
    </w:p>
    <w:p w14:paraId="65FD3396">
      <w:pPr>
        <w:spacing w:line="440" w:lineRule="exact"/>
        <w:ind w:firstLine="600"/>
        <w:rPr>
          <w:color w:val="000000"/>
          <w:sz w:val="24"/>
          <w:szCs w:val="24"/>
          <w:highlight w:val="none"/>
        </w:rPr>
      </w:pPr>
      <w:r>
        <w:rPr>
          <w:rFonts w:hint="eastAsia"/>
          <w:color w:val="000000"/>
          <w:sz w:val="24"/>
          <w:szCs w:val="24"/>
          <w:highlight w:val="none"/>
        </w:rPr>
        <w:t>6.1.3 同一投标人提交两个（含两个）以上不同的投标总报价的。</w:t>
      </w:r>
    </w:p>
    <w:p w14:paraId="39DF0C02">
      <w:pPr>
        <w:spacing w:line="440" w:lineRule="exact"/>
        <w:ind w:firstLine="600"/>
        <w:rPr>
          <w:color w:val="000000"/>
          <w:sz w:val="24"/>
          <w:szCs w:val="24"/>
          <w:highlight w:val="none"/>
        </w:rPr>
      </w:pPr>
      <w:r>
        <w:rPr>
          <w:rFonts w:hint="eastAsia"/>
          <w:color w:val="000000"/>
          <w:sz w:val="24"/>
          <w:szCs w:val="24"/>
          <w:highlight w:val="none"/>
        </w:rPr>
        <w:t>6.1.4 投标人</w:t>
      </w:r>
      <w:r>
        <w:rPr>
          <w:color w:val="000000"/>
          <w:sz w:val="24"/>
          <w:szCs w:val="24"/>
          <w:highlight w:val="none"/>
        </w:rPr>
        <w:t>不具备招标文件中规定的资格要求的</w:t>
      </w:r>
      <w:r>
        <w:rPr>
          <w:rFonts w:hint="eastAsia"/>
          <w:color w:val="000000"/>
          <w:sz w:val="24"/>
          <w:szCs w:val="24"/>
          <w:highlight w:val="none"/>
        </w:rPr>
        <w:t>。</w:t>
      </w:r>
    </w:p>
    <w:p w14:paraId="61146991">
      <w:pPr>
        <w:spacing w:line="440" w:lineRule="exact"/>
        <w:ind w:firstLine="600"/>
        <w:rPr>
          <w:color w:val="000000"/>
          <w:sz w:val="24"/>
          <w:szCs w:val="24"/>
          <w:highlight w:val="none"/>
        </w:rPr>
      </w:pPr>
      <w:r>
        <w:rPr>
          <w:rFonts w:hint="eastAsia"/>
          <w:color w:val="000000"/>
          <w:sz w:val="24"/>
          <w:szCs w:val="24"/>
          <w:highlight w:val="none"/>
        </w:rPr>
        <w:t>6.1.5 投标人的报价超过了预算金额（采购预算）或最高限价的。</w:t>
      </w:r>
    </w:p>
    <w:p w14:paraId="50575FA7">
      <w:pPr>
        <w:spacing w:line="440" w:lineRule="exact"/>
        <w:ind w:firstLine="600"/>
        <w:rPr>
          <w:rFonts w:ascii="宋体" w:hAnsi="宋体"/>
          <w:bCs/>
          <w:i/>
          <w:sz w:val="24"/>
          <w:szCs w:val="21"/>
          <w:highlight w:val="none"/>
          <w:u w:val="single"/>
        </w:rPr>
      </w:pPr>
      <w:r>
        <w:rPr>
          <w:rFonts w:hint="eastAsia"/>
          <w:color w:val="000000"/>
          <w:sz w:val="24"/>
          <w:szCs w:val="24"/>
          <w:highlight w:val="none"/>
        </w:rPr>
        <w:t>6.1.6 未通过符合性审查的。</w:t>
      </w:r>
    </w:p>
    <w:p w14:paraId="55D2E545">
      <w:pPr>
        <w:spacing w:line="440" w:lineRule="exact"/>
        <w:ind w:firstLine="600"/>
        <w:rPr>
          <w:rFonts w:ascii="宋体" w:hAnsi="宋体"/>
          <w:bCs/>
          <w:i/>
          <w:sz w:val="24"/>
          <w:szCs w:val="21"/>
          <w:highlight w:val="none"/>
          <w:u w:val="single"/>
        </w:rPr>
      </w:pPr>
      <w:r>
        <w:rPr>
          <w:rFonts w:hint="eastAsia"/>
          <w:color w:val="000000"/>
          <w:sz w:val="24"/>
          <w:szCs w:val="24"/>
          <w:highlight w:val="none"/>
        </w:rPr>
        <w:t>6.1.7 不符合招标文件</w:t>
      </w:r>
      <w:r>
        <w:rPr>
          <w:rFonts w:hint="eastAsia" w:ascii="宋体" w:hAnsi="宋体"/>
          <w:bCs/>
          <w:sz w:val="24"/>
          <w:szCs w:val="21"/>
          <w:highlight w:val="none"/>
        </w:rPr>
        <w:t>中规定的实质性要求和条件的（</w:t>
      </w:r>
      <w:r>
        <w:rPr>
          <w:rFonts w:hint="eastAsia" w:ascii="宋体" w:hAnsi="宋体"/>
          <w:bCs/>
          <w:i/>
          <w:sz w:val="24"/>
          <w:szCs w:val="21"/>
          <w:highlight w:val="none"/>
          <w:u w:val="single"/>
        </w:rPr>
        <w:t>本招标文件中斜体且有下划线部分为实质性要求和条件）。</w:t>
      </w:r>
    </w:p>
    <w:p w14:paraId="01B31041">
      <w:pPr>
        <w:spacing w:line="440" w:lineRule="exact"/>
        <w:ind w:firstLine="600"/>
        <w:rPr>
          <w:color w:val="000000"/>
          <w:sz w:val="24"/>
          <w:szCs w:val="24"/>
          <w:highlight w:val="none"/>
        </w:rPr>
      </w:pPr>
      <w:r>
        <w:rPr>
          <w:rFonts w:hint="eastAsia"/>
          <w:color w:val="000000"/>
          <w:sz w:val="24"/>
          <w:szCs w:val="24"/>
          <w:highlight w:val="none"/>
        </w:rPr>
        <w:t>6.1.8 投标人在中国政府采购网、信用中国网站、信用江苏网站、信用中国（江苏苏州）网站</w:t>
      </w:r>
      <w:r>
        <w:rPr>
          <w:color w:val="000000"/>
          <w:sz w:val="24"/>
          <w:szCs w:val="24"/>
          <w:highlight w:val="none"/>
        </w:rPr>
        <w:t>存在</w:t>
      </w:r>
      <w:r>
        <w:rPr>
          <w:rFonts w:hint="eastAsia"/>
          <w:sz w:val="24"/>
          <w:szCs w:val="24"/>
          <w:highlight w:val="none"/>
        </w:rPr>
        <w:t>下列</w:t>
      </w:r>
      <w:r>
        <w:rPr>
          <w:color w:val="000000"/>
          <w:sz w:val="24"/>
          <w:szCs w:val="24"/>
          <w:highlight w:val="none"/>
        </w:rPr>
        <w:t>依法拒绝</w:t>
      </w:r>
      <w:r>
        <w:rPr>
          <w:rFonts w:hint="eastAsia"/>
          <w:color w:val="000000"/>
          <w:sz w:val="24"/>
          <w:szCs w:val="24"/>
          <w:highlight w:val="none"/>
        </w:rPr>
        <w:t>投标人</w:t>
      </w:r>
      <w:r>
        <w:rPr>
          <w:color w:val="000000"/>
          <w:sz w:val="24"/>
          <w:szCs w:val="24"/>
          <w:highlight w:val="none"/>
        </w:rPr>
        <w:t>参加政府采购的失信信息的。</w:t>
      </w:r>
    </w:p>
    <w:p w14:paraId="3ED6B054">
      <w:pPr>
        <w:spacing w:line="440" w:lineRule="exact"/>
        <w:ind w:firstLine="480"/>
        <w:rPr>
          <w:sz w:val="24"/>
          <w:szCs w:val="24"/>
          <w:highlight w:val="none"/>
        </w:rPr>
      </w:pPr>
      <w:r>
        <w:rPr>
          <w:rFonts w:hint="eastAsia"/>
          <w:sz w:val="24"/>
          <w:szCs w:val="24"/>
          <w:highlight w:val="none"/>
        </w:rPr>
        <w:t>（1）政府采购严重违法记录，即投标人被全国各级财政部门列入“政府采购严重违法失信行为记录名单”，且在处罚有效期内的。</w:t>
      </w:r>
    </w:p>
    <w:p w14:paraId="6B2D7E73">
      <w:pPr>
        <w:spacing w:line="440" w:lineRule="exact"/>
        <w:ind w:firstLine="480"/>
        <w:rPr>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72F83B25">
      <w:pPr>
        <w:spacing w:line="440" w:lineRule="exact"/>
        <w:ind w:firstLine="600"/>
        <w:rPr>
          <w:rFonts w:ascii="宋体" w:hAnsi="宋体"/>
          <w:bCs/>
          <w:sz w:val="24"/>
          <w:szCs w:val="21"/>
          <w:highlight w:val="none"/>
        </w:rPr>
      </w:pPr>
      <w:r>
        <w:rPr>
          <w:rFonts w:hint="eastAsia"/>
          <w:color w:val="000000"/>
          <w:sz w:val="24"/>
          <w:szCs w:val="24"/>
          <w:highlight w:val="none"/>
        </w:rPr>
        <w:t>6.1.9 投</w:t>
      </w:r>
      <w:r>
        <w:rPr>
          <w:rFonts w:hint="eastAsia" w:ascii="宋体" w:hAnsi="宋体"/>
          <w:bCs/>
          <w:sz w:val="24"/>
          <w:szCs w:val="21"/>
          <w:highlight w:val="none"/>
        </w:rPr>
        <w:t>标文件含有采购人不能接受的附加条件的。</w:t>
      </w:r>
    </w:p>
    <w:p w14:paraId="04F18981">
      <w:pPr>
        <w:spacing w:line="440" w:lineRule="exact"/>
        <w:ind w:firstLine="600"/>
        <w:rPr>
          <w:color w:val="000000"/>
          <w:sz w:val="24"/>
          <w:szCs w:val="24"/>
          <w:highlight w:val="none"/>
        </w:rPr>
      </w:pPr>
      <w:r>
        <w:rPr>
          <w:rFonts w:hint="eastAsia"/>
          <w:color w:val="000000"/>
          <w:sz w:val="24"/>
          <w:szCs w:val="24"/>
          <w:highlight w:val="none"/>
        </w:rPr>
        <w:t xml:space="preserve">6.1.10 </w:t>
      </w:r>
      <w:r>
        <w:rPr>
          <w:rFonts w:hint="eastAsia"/>
          <w:sz w:val="24"/>
          <w:szCs w:val="24"/>
          <w:highlight w:val="none"/>
        </w:rPr>
        <w:t>政府采购评审中出现下列情形之一的，评审委员会（评标委员会）应当启动异常低价投标（响应）审查程序</w:t>
      </w:r>
      <w:r>
        <w:rPr>
          <w:rFonts w:hint="eastAsia"/>
          <w:color w:val="000000"/>
          <w:sz w:val="24"/>
          <w:szCs w:val="24"/>
          <w:highlight w:val="none"/>
        </w:rPr>
        <w:t>。</w:t>
      </w:r>
    </w:p>
    <w:p w14:paraId="41671CDC">
      <w:pPr>
        <w:spacing w:line="440" w:lineRule="exact"/>
        <w:ind w:firstLine="480"/>
        <w:rPr>
          <w:sz w:val="24"/>
          <w:szCs w:val="24"/>
          <w:highlight w:val="none"/>
        </w:rPr>
      </w:pPr>
      <w:r>
        <w:rPr>
          <w:rFonts w:hint="eastAsia"/>
          <w:sz w:val="24"/>
          <w:szCs w:val="24"/>
          <w:highlight w:val="none"/>
        </w:rPr>
        <w:t>（1）投标（响应）报价低于全部通过符合性审查供应商投标（响应）报价平均值</w:t>
      </w:r>
      <w:r>
        <w:rPr>
          <w:sz w:val="24"/>
          <w:szCs w:val="24"/>
          <w:highlight w:val="none"/>
        </w:rPr>
        <w:t>65</w:t>
      </w:r>
      <w:r>
        <w:rPr>
          <w:rFonts w:hint="eastAsia"/>
          <w:sz w:val="24"/>
          <w:szCs w:val="24"/>
          <w:highlight w:val="none"/>
        </w:rPr>
        <w:t>%的，即投标（响应）报价</w:t>
      </w:r>
      <w:r>
        <w:rPr>
          <w:sz w:val="24"/>
          <w:szCs w:val="24"/>
          <w:highlight w:val="none"/>
        </w:rPr>
        <w:t>＜</w:t>
      </w:r>
      <w:r>
        <w:rPr>
          <w:rFonts w:hint="eastAsia"/>
          <w:sz w:val="24"/>
          <w:szCs w:val="24"/>
          <w:highlight w:val="none"/>
        </w:rPr>
        <w:t>全部通过符合性审查供应商投标（响应）报价平均值×6</w:t>
      </w:r>
      <w:r>
        <w:rPr>
          <w:sz w:val="24"/>
          <w:szCs w:val="24"/>
          <w:highlight w:val="none"/>
        </w:rPr>
        <w:t>5</w:t>
      </w:r>
      <w:r>
        <w:rPr>
          <w:rFonts w:hint="eastAsia"/>
          <w:sz w:val="24"/>
          <w:szCs w:val="24"/>
          <w:highlight w:val="none"/>
        </w:rPr>
        <w:t>%。</w:t>
      </w:r>
    </w:p>
    <w:p w14:paraId="464C1A34">
      <w:pPr>
        <w:spacing w:line="440" w:lineRule="exact"/>
        <w:ind w:firstLine="480"/>
        <w:rPr>
          <w:sz w:val="24"/>
          <w:szCs w:val="24"/>
          <w:highlight w:val="none"/>
        </w:rPr>
      </w:pPr>
      <w:r>
        <w:rPr>
          <w:rFonts w:hint="eastAsia"/>
          <w:sz w:val="24"/>
          <w:szCs w:val="24"/>
          <w:highlight w:val="none"/>
        </w:rPr>
        <w:t>（2）投标（响应）报价低于通过符合性审查的次低报价供应商投标（响应）报价</w:t>
      </w:r>
      <w:r>
        <w:rPr>
          <w:sz w:val="24"/>
          <w:szCs w:val="24"/>
          <w:highlight w:val="none"/>
        </w:rPr>
        <w:t>65</w:t>
      </w:r>
      <w:r>
        <w:rPr>
          <w:rFonts w:hint="eastAsia"/>
          <w:sz w:val="24"/>
          <w:szCs w:val="24"/>
          <w:highlight w:val="none"/>
        </w:rPr>
        <w:t>%的，即投标（响应）报价</w:t>
      </w:r>
      <w:r>
        <w:rPr>
          <w:sz w:val="24"/>
          <w:szCs w:val="24"/>
          <w:highlight w:val="none"/>
        </w:rPr>
        <w:t>＜</w:t>
      </w:r>
      <w:r>
        <w:rPr>
          <w:rFonts w:hint="eastAsia"/>
          <w:sz w:val="24"/>
          <w:szCs w:val="24"/>
          <w:highlight w:val="none"/>
        </w:rPr>
        <w:t>通过符合性审查的次低报价供应商投标（响应）报价×</w:t>
      </w:r>
      <w:r>
        <w:rPr>
          <w:sz w:val="24"/>
          <w:szCs w:val="24"/>
          <w:highlight w:val="none"/>
        </w:rPr>
        <w:t>65</w:t>
      </w:r>
      <w:r>
        <w:rPr>
          <w:rFonts w:hint="eastAsia"/>
          <w:sz w:val="24"/>
          <w:szCs w:val="24"/>
          <w:highlight w:val="none"/>
        </w:rPr>
        <w:t>%。</w:t>
      </w:r>
    </w:p>
    <w:p w14:paraId="50D19551">
      <w:pPr>
        <w:spacing w:line="440" w:lineRule="exact"/>
        <w:ind w:firstLine="480"/>
        <w:rPr>
          <w:sz w:val="24"/>
          <w:szCs w:val="24"/>
          <w:highlight w:val="none"/>
        </w:rPr>
      </w:pPr>
      <w:r>
        <w:rPr>
          <w:rFonts w:hint="eastAsia"/>
          <w:sz w:val="24"/>
          <w:szCs w:val="24"/>
          <w:highlight w:val="none"/>
        </w:rPr>
        <w:t>（3）投标（响应）报价低于采购项目最高限价</w:t>
      </w:r>
      <w:r>
        <w:rPr>
          <w:sz w:val="24"/>
          <w:szCs w:val="24"/>
          <w:highlight w:val="none"/>
        </w:rPr>
        <w:t>6</w:t>
      </w:r>
      <w:r>
        <w:rPr>
          <w:rFonts w:hint="eastAsia"/>
          <w:sz w:val="24"/>
          <w:szCs w:val="24"/>
          <w:highlight w:val="none"/>
        </w:rPr>
        <w:t>5%的，即投标（响应）报价</w:t>
      </w:r>
      <w:r>
        <w:rPr>
          <w:sz w:val="24"/>
          <w:szCs w:val="24"/>
          <w:highlight w:val="none"/>
        </w:rPr>
        <w:t>＜</w:t>
      </w:r>
      <w:r>
        <w:rPr>
          <w:rFonts w:hint="eastAsia"/>
          <w:sz w:val="24"/>
          <w:szCs w:val="24"/>
          <w:highlight w:val="none"/>
        </w:rPr>
        <w:t>采购项目最高限价×</w:t>
      </w:r>
      <w:r>
        <w:rPr>
          <w:sz w:val="24"/>
          <w:szCs w:val="24"/>
          <w:highlight w:val="none"/>
        </w:rPr>
        <w:t>6</w:t>
      </w:r>
      <w:r>
        <w:rPr>
          <w:rFonts w:hint="eastAsia"/>
          <w:sz w:val="24"/>
          <w:szCs w:val="24"/>
          <w:highlight w:val="none"/>
        </w:rPr>
        <w:t>5%。</w:t>
      </w:r>
    </w:p>
    <w:p w14:paraId="1AF2081E">
      <w:pPr>
        <w:spacing w:line="440" w:lineRule="exact"/>
        <w:ind w:firstLine="480"/>
        <w:rPr>
          <w:sz w:val="24"/>
          <w:szCs w:val="24"/>
          <w:highlight w:val="none"/>
        </w:rPr>
      </w:pPr>
      <w:r>
        <w:rPr>
          <w:rFonts w:hint="eastAsia"/>
          <w:sz w:val="24"/>
          <w:szCs w:val="24"/>
          <w:highlight w:val="none"/>
        </w:rPr>
        <w:t>（4）评审委员会（评标委员会）基于专业判断，认为供应商报价过低，有可能影响产品质量或者不能诚信履约的其他情形。</w:t>
      </w:r>
    </w:p>
    <w:p w14:paraId="35DBF4FB">
      <w:pPr>
        <w:spacing w:line="440" w:lineRule="exact"/>
        <w:ind w:firstLine="480"/>
        <w:rPr>
          <w:sz w:val="24"/>
          <w:szCs w:val="24"/>
          <w:highlight w:val="none"/>
        </w:rPr>
      </w:pPr>
      <w:r>
        <w:rPr>
          <w:rFonts w:hint="eastAsia"/>
          <w:sz w:val="24"/>
          <w:szCs w:val="24"/>
          <w:highlight w:val="none"/>
        </w:rPr>
        <w:t>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为</w:t>
      </w:r>
      <w:r>
        <w:rPr>
          <w:rFonts w:hint="eastAsia"/>
          <w:sz w:val="24"/>
          <w:szCs w:val="24"/>
          <w:highlight w:val="none"/>
        </w:rPr>
        <w:t>30分钟。其中，属于第3项情形，供应商已随投标（响应）文件一并提交相关书面说明及必要的证明材料的，在评审现场可不再重复提交。</w:t>
      </w:r>
    </w:p>
    <w:p w14:paraId="5EC15854">
      <w:pPr>
        <w:spacing w:line="440" w:lineRule="exact"/>
        <w:ind w:firstLine="600"/>
        <w:rPr>
          <w:color w:val="000000"/>
          <w:sz w:val="24"/>
          <w:highlight w:val="none"/>
        </w:rPr>
      </w:pPr>
      <w:r>
        <w:rPr>
          <w:rFonts w:hint="eastAsia"/>
          <w:sz w:val="24"/>
          <w:szCs w:val="24"/>
          <w:highlight w:val="none"/>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3F46AB9A">
      <w:pPr>
        <w:spacing w:line="440" w:lineRule="exact"/>
        <w:ind w:firstLine="600"/>
        <w:rPr>
          <w:color w:val="000000"/>
          <w:sz w:val="24"/>
          <w:szCs w:val="24"/>
          <w:highlight w:val="none"/>
        </w:rPr>
      </w:pPr>
      <w:r>
        <w:rPr>
          <w:rFonts w:hint="eastAsia"/>
          <w:color w:val="000000"/>
          <w:sz w:val="24"/>
          <w:szCs w:val="24"/>
          <w:highlight w:val="none"/>
        </w:rPr>
        <w:t>6.1.11 本项目采购产品被财政部、国家发改委、生态环境部等列入“</w:t>
      </w:r>
      <w:r>
        <w:rPr>
          <w:color w:val="000000"/>
          <w:sz w:val="24"/>
          <w:szCs w:val="24"/>
          <w:highlight w:val="none"/>
        </w:rPr>
        <w:t>节能产品政府采购品目清单</w:t>
      </w:r>
      <w:r>
        <w:rPr>
          <w:rFonts w:hint="eastAsia"/>
          <w:color w:val="000000"/>
          <w:sz w:val="24"/>
          <w:szCs w:val="24"/>
          <w:highlight w:val="none"/>
        </w:rPr>
        <w:t>”、“</w:t>
      </w:r>
      <w:r>
        <w:rPr>
          <w:color w:val="000000"/>
          <w:sz w:val="24"/>
          <w:szCs w:val="24"/>
          <w:highlight w:val="none"/>
        </w:rPr>
        <w:t>环境标志产品政府采购品目清单</w:t>
      </w:r>
      <w:r>
        <w:rPr>
          <w:rFonts w:hint="eastAsia"/>
          <w:color w:val="000000"/>
          <w:sz w:val="24"/>
          <w:szCs w:val="24"/>
          <w:highlight w:val="none"/>
        </w:rPr>
        <w:t>”强制采购范围，而投标人所投标产品不在强制采购范围内的。（投标产品如属于政府强制采购范围内，投标文件中必须提供</w:t>
      </w:r>
      <w:r>
        <w:rPr>
          <w:color w:val="000000"/>
          <w:sz w:val="24"/>
          <w:szCs w:val="24"/>
          <w:highlight w:val="none"/>
        </w:rPr>
        <w:t>强制采购产品具有的国家确定的认证机构出具的、处于有效期之内的认证证书扫描件</w:t>
      </w:r>
      <w:r>
        <w:rPr>
          <w:rFonts w:hint="eastAsia"/>
          <w:color w:val="000000"/>
          <w:sz w:val="24"/>
          <w:szCs w:val="24"/>
          <w:highlight w:val="none"/>
        </w:rPr>
        <w:t>）</w:t>
      </w:r>
    </w:p>
    <w:p w14:paraId="197708F2">
      <w:pPr>
        <w:spacing w:line="440" w:lineRule="exact"/>
        <w:ind w:firstLine="600"/>
        <w:rPr>
          <w:color w:val="000000"/>
          <w:sz w:val="24"/>
          <w:szCs w:val="24"/>
          <w:highlight w:val="none"/>
        </w:rPr>
      </w:pPr>
      <w:r>
        <w:rPr>
          <w:rFonts w:hint="eastAsia"/>
          <w:color w:val="000000"/>
          <w:sz w:val="24"/>
          <w:szCs w:val="24"/>
          <w:highlight w:val="none"/>
        </w:rPr>
        <w:t>6.1.12 投标文件未按照招标文件要求加盖CA电子公章的。</w:t>
      </w:r>
    </w:p>
    <w:p w14:paraId="377ACDCB">
      <w:pPr>
        <w:spacing w:line="440" w:lineRule="exact"/>
        <w:ind w:firstLine="600"/>
        <w:rPr>
          <w:rFonts w:ascii="宋体" w:hAnsi="宋体"/>
          <w:bCs/>
          <w:color w:val="000000"/>
          <w:sz w:val="24"/>
          <w:szCs w:val="21"/>
          <w:highlight w:val="none"/>
        </w:rPr>
      </w:pPr>
      <w:r>
        <w:rPr>
          <w:rFonts w:hint="eastAsia"/>
          <w:color w:val="000000"/>
          <w:sz w:val="24"/>
          <w:szCs w:val="24"/>
          <w:highlight w:val="none"/>
        </w:rPr>
        <w:t>6.1.13 其他</w:t>
      </w:r>
      <w:r>
        <w:rPr>
          <w:rFonts w:hint="eastAsia" w:ascii="宋体" w:hAnsi="宋体"/>
          <w:bCs/>
          <w:color w:val="000000"/>
          <w:sz w:val="24"/>
          <w:szCs w:val="21"/>
          <w:highlight w:val="none"/>
        </w:rPr>
        <w:t>法律、法规及本招标文件规定的属无效投标的情形。</w:t>
      </w:r>
    </w:p>
    <w:p w14:paraId="6FDDC102">
      <w:pPr>
        <w:spacing w:line="440" w:lineRule="exact"/>
        <w:ind w:firstLine="360"/>
        <w:rPr>
          <w:color w:val="000000"/>
          <w:sz w:val="24"/>
          <w:szCs w:val="24"/>
          <w:highlight w:val="none"/>
        </w:rPr>
      </w:pPr>
      <w:r>
        <w:rPr>
          <w:rFonts w:hint="eastAsia"/>
          <w:color w:val="000000"/>
          <w:sz w:val="24"/>
          <w:szCs w:val="24"/>
          <w:highlight w:val="none"/>
        </w:rPr>
        <w:t>6.2 废标条款</w:t>
      </w:r>
    </w:p>
    <w:p w14:paraId="71F5C13B">
      <w:pPr>
        <w:spacing w:line="440" w:lineRule="exact"/>
        <w:ind w:firstLine="600"/>
        <w:rPr>
          <w:color w:val="000000"/>
          <w:sz w:val="24"/>
          <w:szCs w:val="24"/>
          <w:highlight w:val="none"/>
        </w:rPr>
      </w:pPr>
      <w:r>
        <w:rPr>
          <w:rFonts w:hint="eastAsia"/>
          <w:color w:val="000000"/>
          <w:sz w:val="24"/>
          <w:szCs w:val="24"/>
          <w:highlight w:val="none"/>
        </w:rPr>
        <w:t>6.2.1 符合专业条件的</w:t>
      </w:r>
      <w:r>
        <w:rPr>
          <w:color w:val="000000"/>
          <w:sz w:val="24"/>
          <w:szCs w:val="24"/>
          <w:highlight w:val="none"/>
        </w:rPr>
        <w:t>投标人</w:t>
      </w:r>
      <w:r>
        <w:rPr>
          <w:rFonts w:hint="eastAsia"/>
          <w:color w:val="000000"/>
          <w:sz w:val="24"/>
          <w:szCs w:val="24"/>
          <w:highlight w:val="none"/>
        </w:rPr>
        <w:t>或者对招标文件作实质响应的</w:t>
      </w:r>
      <w:r>
        <w:rPr>
          <w:color w:val="000000"/>
          <w:sz w:val="24"/>
          <w:szCs w:val="24"/>
          <w:highlight w:val="none"/>
        </w:rPr>
        <w:t>投标人</w:t>
      </w:r>
      <w:r>
        <w:rPr>
          <w:rFonts w:hint="eastAsia"/>
          <w:color w:val="000000"/>
          <w:sz w:val="24"/>
          <w:szCs w:val="24"/>
          <w:highlight w:val="none"/>
        </w:rPr>
        <w:t>不足三家的。</w:t>
      </w:r>
    </w:p>
    <w:p w14:paraId="39B42952">
      <w:pPr>
        <w:spacing w:line="440" w:lineRule="exact"/>
        <w:ind w:firstLine="600"/>
        <w:rPr>
          <w:color w:val="000000"/>
          <w:sz w:val="24"/>
          <w:szCs w:val="24"/>
          <w:highlight w:val="none"/>
        </w:rPr>
      </w:pPr>
      <w:r>
        <w:rPr>
          <w:rFonts w:hint="eastAsia"/>
          <w:color w:val="000000"/>
          <w:sz w:val="24"/>
          <w:szCs w:val="24"/>
          <w:highlight w:val="none"/>
        </w:rPr>
        <w:t>6.2.2 出现影响采购公正的违法、违规行为的。</w:t>
      </w:r>
    </w:p>
    <w:p w14:paraId="2B06209F">
      <w:pPr>
        <w:spacing w:line="440" w:lineRule="exact"/>
        <w:ind w:firstLine="600"/>
        <w:rPr>
          <w:color w:val="000000"/>
          <w:sz w:val="24"/>
          <w:szCs w:val="24"/>
          <w:highlight w:val="none"/>
        </w:rPr>
      </w:pPr>
      <w:r>
        <w:rPr>
          <w:rFonts w:hint="eastAsia"/>
          <w:color w:val="000000"/>
          <w:sz w:val="24"/>
          <w:szCs w:val="24"/>
          <w:highlight w:val="none"/>
        </w:rPr>
        <w:t xml:space="preserve">6.2.3 </w:t>
      </w:r>
      <w:r>
        <w:rPr>
          <w:color w:val="000000"/>
          <w:sz w:val="24"/>
          <w:szCs w:val="24"/>
          <w:highlight w:val="none"/>
        </w:rPr>
        <w:t>投标人的报价均超过了</w:t>
      </w:r>
      <w:r>
        <w:rPr>
          <w:rFonts w:hint="eastAsia"/>
          <w:color w:val="000000"/>
          <w:sz w:val="24"/>
          <w:szCs w:val="24"/>
          <w:highlight w:val="none"/>
        </w:rPr>
        <w:t>预算金额（</w:t>
      </w:r>
      <w:r>
        <w:rPr>
          <w:color w:val="000000"/>
          <w:sz w:val="24"/>
          <w:szCs w:val="24"/>
          <w:highlight w:val="none"/>
        </w:rPr>
        <w:t>采购预算</w:t>
      </w:r>
      <w:r>
        <w:rPr>
          <w:rFonts w:hint="eastAsia"/>
          <w:color w:val="000000"/>
          <w:sz w:val="24"/>
          <w:szCs w:val="24"/>
          <w:highlight w:val="none"/>
        </w:rPr>
        <w:t>）或最高限价</w:t>
      </w:r>
      <w:r>
        <w:rPr>
          <w:color w:val="000000"/>
          <w:sz w:val="24"/>
          <w:szCs w:val="24"/>
          <w:highlight w:val="none"/>
        </w:rPr>
        <w:t>，采购人不能支付的</w:t>
      </w:r>
      <w:r>
        <w:rPr>
          <w:rFonts w:hint="eastAsia"/>
          <w:color w:val="000000"/>
          <w:sz w:val="24"/>
          <w:szCs w:val="24"/>
          <w:highlight w:val="none"/>
        </w:rPr>
        <w:t>。</w:t>
      </w:r>
    </w:p>
    <w:p w14:paraId="2D3EEDAC">
      <w:pPr>
        <w:spacing w:line="440" w:lineRule="exact"/>
        <w:ind w:firstLine="600"/>
        <w:rPr>
          <w:color w:val="000000"/>
          <w:sz w:val="24"/>
          <w:szCs w:val="24"/>
          <w:highlight w:val="none"/>
        </w:rPr>
      </w:pPr>
      <w:r>
        <w:rPr>
          <w:rFonts w:hint="eastAsia"/>
          <w:color w:val="000000"/>
          <w:sz w:val="24"/>
          <w:szCs w:val="24"/>
          <w:highlight w:val="none"/>
        </w:rPr>
        <w:t>6.2.4 因重大变故，采购任务取消的。</w:t>
      </w:r>
    </w:p>
    <w:p w14:paraId="72193A6A">
      <w:pPr>
        <w:spacing w:line="440" w:lineRule="exact"/>
        <w:ind w:firstLine="600"/>
        <w:rPr>
          <w:rFonts w:ascii="宋体" w:hAnsi="宋体"/>
          <w:bCs/>
          <w:sz w:val="24"/>
          <w:szCs w:val="21"/>
          <w:highlight w:val="none"/>
        </w:rPr>
      </w:pPr>
      <w:r>
        <w:rPr>
          <w:rFonts w:hint="eastAsia"/>
          <w:color w:val="000000"/>
          <w:sz w:val="24"/>
          <w:szCs w:val="24"/>
          <w:highlight w:val="none"/>
        </w:rPr>
        <w:t>6.2.5 因苏</w:t>
      </w:r>
      <w:r>
        <w:rPr>
          <w:rFonts w:hint="eastAsia" w:ascii="宋体" w:hAnsi="宋体"/>
          <w:sz w:val="24"/>
          <w:szCs w:val="24"/>
          <w:highlight w:val="none"/>
        </w:rPr>
        <w:t>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5FB82DFD">
      <w:pPr>
        <w:spacing w:line="440" w:lineRule="exact"/>
        <w:ind w:firstLine="360"/>
        <w:rPr>
          <w:color w:val="000000"/>
          <w:sz w:val="24"/>
          <w:szCs w:val="24"/>
          <w:highlight w:val="none"/>
        </w:rPr>
      </w:pPr>
      <w:r>
        <w:rPr>
          <w:rFonts w:hint="eastAsia"/>
          <w:color w:val="000000"/>
          <w:sz w:val="24"/>
          <w:szCs w:val="24"/>
          <w:highlight w:val="none"/>
        </w:rPr>
        <w:t>6.3 投标截止时间结束后参加投标的供应商不足三家的处理：</w:t>
      </w:r>
    </w:p>
    <w:p w14:paraId="17C1961A">
      <w:pPr>
        <w:spacing w:line="440" w:lineRule="exact"/>
        <w:ind w:firstLine="600"/>
        <w:rPr>
          <w:color w:val="000000"/>
          <w:sz w:val="24"/>
          <w:szCs w:val="24"/>
          <w:highlight w:val="none"/>
        </w:rPr>
      </w:pPr>
      <w:r>
        <w:rPr>
          <w:rFonts w:hint="eastAsia"/>
          <w:color w:val="000000"/>
          <w:sz w:val="24"/>
          <w:szCs w:val="24"/>
          <w:highlight w:val="none"/>
        </w:rPr>
        <w:t>6.3.1 如出现投标截止时间结束后参加投标的供应商或者在评标期间对招标文件做出实质响应的供应商不足三家情况，按政府采购相关规定执行。</w:t>
      </w:r>
    </w:p>
    <w:p w14:paraId="7E43A218">
      <w:pPr>
        <w:pStyle w:val="5"/>
        <w:spacing w:line="440" w:lineRule="exact"/>
        <w:rPr>
          <w:color w:val="000000"/>
          <w:highlight w:val="none"/>
        </w:rPr>
      </w:pPr>
      <w:bookmarkStart w:id="60" w:name="_Toc10019"/>
      <w:bookmarkStart w:id="61" w:name="_Toc11270"/>
      <w:bookmarkStart w:id="62" w:name="_Toc28433"/>
      <w:r>
        <w:rPr>
          <w:color w:val="000000"/>
          <w:highlight w:val="none"/>
        </w:rPr>
        <w:t>六、</w:t>
      </w:r>
      <w:r>
        <w:rPr>
          <w:rFonts w:hint="eastAsia"/>
          <w:color w:val="000000"/>
          <w:highlight w:val="none"/>
        </w:rPr>
        <w:t>定标</w:t>
      </w:r>
      <w:bookmarkEnd w:id="60"/>
      <w:bookmarkEnd w:id="61"/>
      <w:bookmarkEnd w:id="62"/>
    </w:p>
    <w:p w14:paraId="74FEAABC">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确定中标单位</w:t>
      </w:r>
    </w:p>
    <w:p w14:paraId="34AD410E">
      <w:pPr>
        <w:spacing w:line="440" w:lineRule="exact"/>
        <w:ind w:firstLine="360"/>
        <w:rPr>
          <w:color w:val="000000"/>
          <w:sz w:val="24"/>
          <w:szCs w:val="24"/>
          <w:highlight w:val="none"/>
        </w:rPr>
      </w:pPr>
      <w:r>
        <w:rPr>
          <w:rFonts w:hint="eastAsia"/>
          <w:color w:val="000000"/>
          <w:sz w:val="24"/>
          <w:szCs w:val="24"/>
          <w:highlight w:val="none"/>
        </w:rPr>
        <w:t>1.1 中标候选人的选取原则见招标文件第五章规定。</w:t>
      </w:r>
    </w:p>
    <w:p w14:paraId="50BCF629">
      <w:pPr>
        <w:spacing w:line="440" w:lineRule="exact"/>
        <w:ind w:firstLine="360"/>
        <w:rPr>
          <w:color w:val="000000"/>
          <w:sz w:val="24"/>
          <w:szCs w:val="24"/>
          <w:highlight w:val="none"/>
        </w:rPr>
      </w:pPr>
      <w:r>
        <w:rPr>
          <w:rFonts w:hint="eastAsia"/>
          <w:color w:val="000000"/>
          <w:sz w:val="24"/>
          <w:szCs w:val="24"/>
          <w:highlight w:val="none"/>
        </w:rPr>
        <w:t xml:space="preserve">1.2 </w:t>
      </w:r>
      <w:r>
        <w:rPr>
          <w:sz w:val="24"/>
          <w:szCs w:val="24"/>
          <w:highlight w:val="none"/>
        </w:rPr>
        <w:t>评委会根据排列情况将</w:t>
      </w:r>
      <w:r>
        <w:rPr>
          <w:rFonts w:hint="eastAsia"/>
          <w:sz w:val="24"/>
          <w:szCs w:val="24"/>
          <w:highlight w:val="none"/>
        </w:rPr>
        <w:t>至少</w:t>
      </w:r>
      <w:r>
        <w:rPr>
          <w:sz w:val="24"/>
          <w:szCs w:val="24"/>
          <w:highlight w:val="none"/>
        </w:rPr>
        <w:t>推荐前三名为中标候选人，并根据采购人委托直接确定排名第一的中标候选人为中标人</w:t>
      </w:r>
      <w:r>
        <w:rPr>
          <w:rFonts w:hint="eastAsia"/>
          <w:color w:val="000000"/>
          <w:sz w:val="24"/>
          <w:szCs w:val="24"/>
          <w:highlight w:val="none"/>
        </w:rPr>
        <w:t>。</w:t>
      </w:r>
    </w:p>
    <w:p w14:paraId="09BC53CA">
      <w:pPr>
        <w:spacing w:line="440" w:lineRule="exact"/>
        <w:ind w:firstLine="360"/>
        <w:rPr>
          <w:color w:val="000000"/>
          <w:sz w:val="24"/>
          <w:szCs w:val="24"/>
          <w:highlight w:val="none"/>
        </w:rPr>
      </w:pPr>
      <w:r>
        <w:rPr>
          <w:rFonts w:hint="eastAsia"/>
          <w:color w:val="000000"/>
          <w:sz w:val="24"/>
          <w:szCs w:val="24"/>
          <w:highlight w:val="none"/>
        </w:rPr>
        <w:t>1.3 代理机构将在指定媒体上发布中标公告，公告期限为1个工作日。</w:t>
      </w:r>
    </w:p>
    <w:p w14:paraId="0D34099A">
      <w:pPr>
        <w:spacing w:line="440" w:lineRule="exact"/>
        <w:ind w:firstLine="360"/>
        <w:rPr>
          <w:color w:val="000000"/>
          <w:sz w:val="24"/>
          <w:szCs w:val="24"/>
          <w:highlight w:val="none"/>
        </w:rPr>
      </w:pPr>
      <w:r>
        <w:rPr>
          <w:rFonts w:hint="eastAsia"/>
          <w:color w:val="000000"/>
          <w:sz w:val="24"/>
          <w:szCs w:val="24"/>
          <w:highlight w:val="none"/>
        </w:rPr>
        <w:t>1.4 若有充分证据证明，中标人出现下列情况之一的，一经查实，将被取消中标资格：</w:t>
      </w:r>
    </w:p>
    <w:p w14:paraId="259192A4">
      <w:pPr>
        <w:spacing w:line="440" w:lineRule="exact"/>
        <w:ind w:firstLine="600"/>
        <w:rPr>
          <w:color w:val="000000"/>
          <w:sz w:val="24"/>
          <w:szCs w:val="24"/>
          <w:highlight w:val="none"/>
        </w:rPr>
      </w:pPr>
      <w:r>
        <w:rPr>
          <w:rFonts w:hint="eastAsia"/>
          <w:color w:val="000000"/>
          <w:sz w:val="24"/>
          <w:szCs w:val="24"/>
          <w:highlight w:val="none"/>
        </w:rPr>
        <w:t>1.4.1 提供虚假材料谋取中标的。</w:t>
      </w:r>
    </w:p>
    <w:p w14:paraId="036A705B">
      <w:pPr>
        <w:spacing w:line="440" w:lineRule="exact"/>
        <w:ind w:firstLine="600"/>
        <w:rPr>
          <w:color w:val="000000"/>
          <w:sz w:val="24"/>
          <w:szCs w:val="24"/>
          <w:highlight w:val="none"/>
        </w:rPr>
      </w:pPr>
      <w:r>
        <w:rPr>
          <w:rFonts w:hint="eastAsia"/>
          <w:color w:val="000000"/>
          <w:sz w:val="24"/>
          <w:szCs w:val="24"/>
          <w:highlight w:val="none"/>
        </w:rPr>
        <w:t>1.4.2 向采购人、代理机构行贿或者提供其他不正当利益的。</w:t>
      </w:r>
    </w:p>
    <w:p w14:paraId="7A3FFB68">
      <w:pPr>
        <w:spacing w:line="440" w:lineRule="exact"/>
        <w:ind w:firstLine="600"/>
        <w:rPr>
          <w:color w:val="000000"/>
          <w:sz w:val="24"/>
          <w:szCs w:val="24"/>
          <w:highlight w:val="none"/>
        </w:rPr>
      </w:pPr>
      <w:r>
        <w:rPr>
          <w:rFonts w:hint="eastAsia"/>
          <w:color w:val="000000"/>
          <w:sz w:val="24"/>
          <w:szCs w:val="24"/>
          <w:highlight w:val="none"/>
        </w:rPr>
        <w:t>1.4.3 与采购人或者其他供应商恶意串通的。</w:t>
      </w:r>
    </w:p>
    <w:p w14:paraId="1FE5AC9B">
      <w:pPr>
        <w:spacing w:line="440" w:lineRule="exact"/>
        <w:ind w:firstLine="600"/>
        <w:rPr>
          <w:color w:val="000000"/>
          <w:sz w:val="24"/>
          <w:szCs w:val="24"/>
          <w:highlight w:val="none"/>
        </w:rPr>
      </w:pPr>
      <w:r>
        <w:rPr>
          <w:rFonts w:hint="eastAsia"/>
          <w:color w:val="000000"/>
          <w:sz w:val="24"/>
          <w:szCs w:val="24"/>
          <w:highlight w:val="none"/>
        </w:rPr>
        <w:t>1.4.4 采取不正当手段诋毁、排挤其他供应商的。</w:t>
      </w:r>
    </w:p>
    <w:p w14:paraId="090EAFC6">
      <w:pPr>
        <w:spacing w:line="440" w:lineRule="exact"/>
        <w:rPr>
          <w:b/>
          <w:color w:val="000000"/>
          <w:sz w:val="24"/>
          <w:szCs w:val="24"/>
          <w:highlight w:val="none"/>
        </w:rPr>
      </w:pPr>
      <w:r>
        <w:rPr>
          <w:rFonts w:hint="eastAsia"/>
          <w:b/>
          <w:color w:val="000000"/>
          <w:sz w:val="24"/>
          <w:szCs w:val="24"/>
          <w:highlight w:val="none"/>
        </w:rPr>
        <w:t>2、质疑处理</w:t>
      </w:r>
    </w:p>
    <w:p w14:paraId="612822D7">
      <w:pPr>
        <w:spacing w:line="440" w:lineRule="exact"/>
        <w:ind w:firstLine="360"/>
        <w:rPr>
          <w:color w:val="000000"/>
          <w:sz w:val="24"/>
          <w:szCs w:val="24"/>
          <w:highlight w:val="none"/>
        </w:rPr>
      </w:pPr>
      <w:r>
        <w:rPr>
          <w:rFonts w:hint="eastAsia"/>
          <w:color w:val="000000"/>
          <w:sz w:val="24"/>
          <w:szCs w:val="24"/>
          <w:highlight w:val="none"/>
        </w:rPr>
        <w:t>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highlight w:val="none"/>
        </w:rPr>
        <w:t>获取采购文件后打印留存的《投标供应商确认函》等</w:t>
      </w:r>
      <w:bookmarkEnd w:id="63"/>
      <w:r>
        <w:rPr>
          <w:rFonts w:hint="eastAsia"/>
          <w:color w:val="000000"/>
          <w:sz w:val="24"/>
          <w:szCs w:val="24"/>
          <w:highlight w:val="none"/>
        </w:rPr>
        <w:t>必要的证明材料与质疑函一起递交，否则不予受理。</w:t>
      </w:r>
    </w:p>
    <w:p w14:paraId="2FF4382D">
      <w:pPr>
        <w:spacing w:line="440" w:lineRule="exact"/>
        <w:ind w:firstLine="360"/>
        <w:rPr>
          <w:color w:val="000000"/>
          <w:sz w:val="24"/>
          <w:szCs w:val="24"/>
          <w:highlight w:val="none"/>
        </w:rPr>
      </w:pPr>
      <w:r>
        <w:rPr>
          <w:rFonts w:hint="eastAsia"/>
          <w:color w:val="000000"/>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6D12D11A">
      <w:pPr>
        <w:spacing w:line="440" w:lineRule="exact"/>
        <w:ind w:firstLine="600"/>
        <w:rPr>
          <w:color w:val="000000"/>
          <w:sz w:val="24"/>
          <w:szCs w:val="24"/>
          <w:highlight w:val="none"/>
        </w:rPr>
      </w:pPr>
      <w:r>
        <w:rPr>
          <w:rFonts w:hint="eastAsia"/>
          <w:color w:val="000000"/>
          <w:sz w:val="24"/>
          <w:szCs w:val="24"/>
          <w:highlight w:val="none"/>
        </w:rPr>
        <w:t>2.2.1 对可以质疑的采购文件提出质疑的，为收到采购文件之日或者采购文件公告期限届满之日。</w:t>
      </w:r>
    </w:p>
    <w:p w14:paraId="2EA0D293">
      <w:pPr>
        <w:spacing w:line="440" w:lineRule="exact"/>
        <w:ind w:firstLine="600"/>
        <w:rPr>
          <w:color w:val="000000"/>
          <w:sz w:val="24"/>
          <w:szCs w:val="24"/>
          <w:highlight w:val="none"/>
        </w:rPr>
      </w:pPr>
      <w:r>
        <w:rPr>
          <w:rFonts w:hint="eastAsia"/>
          <w:color w:val="000000"/>
          <w:sz w:val="24"/>
          <w:szCs w:val="24"/>
          <w:highlight w:val="none"/>
        </w:rPr>
        <w:t>2.2.2 对采购过程提出质疑的，为各采购程序环节结束之日。</w:t>
      </w:r>
    </w:p>
    <w:p w14:paraId="3D57E100">
      <w:pPr>
        <w:spacing w:line="440" w:lineRule="exact"/>
        <w:ind w:firstLine="600"/>
        <w:rPr>
          <w:color w:val="000000"/>
          <w:sz w:val="24"/>
          <w:szCs w:val="24"/>
          <w:highlight w:val="none"/>
        </w:rPr>
      </w:pPr>
      <w:r>
        <w:rPr>
          <w:rFonts w:hint="eastAsia"/>
          <w:color w:val="000000"/>
          <w:sz w:val="24"/>
          <w:szCs w:val="24"/>
          <w:highlight w:val="none"/>
        </w:rPr>
        <w:t>2.2.3 对中标或者成交结果提出质疑的，为中标或者成交结果公告期限届满之日。</w:t>
      </w:r>
    </w:p>
    <w:p w14:paraId="4BDF4F34">
      <w:pPr>
        <w:spacing w:line="440" w:lineRule="exact"/>
        <w:ind w:firstLine="600"/>
        <w:rPr>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3790F4C2">
      <w:pPr>
        <w:spacing w:line="440" w:lineRule="exact"/>
        <w:ind w:firstLine="360"/>
        <w:rPr>
          <w:color w:val="000000"/>
          <w:sz w:val="24"/>
          <w:szCs w:val="24"/>
          <w:highlight w:val="none"/>
        </w:rPr>
      </w:pPr>
      <w:r>
        <w:rPr>
          <w:rFonts w:hint="eastAsia"/>
          <w:color w:val="000000"/>
          <w:sz w:val="24"/>
          <w:szCs w:val="24"/>
          <w:highlight w:val="none"/>
        </w:rPr>
        <w:t>2.3 质疑函必须按照本招标文件中《质疑函范本》要求的格式和内容进行填写。</w:t>
      </w:r>
    </w:p>
    <w:p w14:paraId="5B9A9E52">
      <w:pPr>
        <w:spacing w:line="440" w:lineRule="exact"/>
        <w:ind w:firstLine="360"/>
        <w:rPr>
          <w:color w:val="000000"/>
          <w:sz w:val="24"/>
          <w:szCs w:val="24"/>
          <w:highlight w:val="none"/>
        </w:rPr>
      </w:pPr>
      <w:r>
        <w:rPr>
          <w:rFonts w:hint="eastAsia"/>
          <w:color w:val="000000"/>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14:paraId="0530BEB5">
      <w:pPr>
        <w:spacing w:line="440" w:lineRule="exact"/>
        <w:ind w:firstLine="360"/>
        <w:rPr>
          <w:color w:val="000000"/>
          <w:sz w:val="24"/>
          <w:szCs w:val="24"/>
          <w:highlight w:val="none"/>
        </w:rPr>
      </w:pPr>
      <w:r>
        <w:rPr>
          <w:rFonts w:hint="eastAsia"/>
          <w:color w:val="000000"/>
          <w:sz w:val="24"/>
          <w:szCs w:val="24"/>
          <w:highlight w:val="none"/>
        </w:rPr>
        <w:t>采购人及代理机构只接收以纸质原件形式送达的质疑，建议供应商尽量通过邮寄方式提交质疑</w:t>
      </w:r>
      <w:r>
        <w:rPr>
          <w:rFonts w:hint="eastAsia"/>
          <w:b/>
          <w:bCs/>
          <w:color w:val="000000"/>
          <w:sz w:val="24"/>
          <w:szCs w:val="24"/>
          <w:highlight w:val="none"/>
        </w:rPr>
        <w:t>（采购人和代理机构不接受未填写快递运单的快件）</w:t>
      </w:r>
      <w:r>
        <w:rPr>
          <w:rFonts w:hint="eastAsia"/>
          <w:color w:val="000000"/>
          <w:sz w:val="24"/>
          <w:szCs w:val="24"/>
          <w:highlight w:val="none"/>
        </w:rPr>
        <w:t>。</w:t>
      </w:r>
    </w:p>
    <w:p w14:paraId="2F920AF4">
      <w:pPr>
        <w:spacing w:line="440" w:lineRule="exact"/>
        <w:ind w:firstLine="360"/>
        <w:rPr>
          <w:color w:val="000000"/>
          <w:sz w:val="24"/>
          <w:szCs w:val="24"/>
          <w:highlight w:val="none"/>
        </w:rPr>
      </w:pPr>
      <w:r>
        <w:rPr>
          <w:rFonts w:hint="eastAsia"/>
          <w:color w:val="000000"/>
          <w:sz w:val="24"/>
          <w:szCs w:val="24"/>
          <w:highlight w:val="none"/>
        </w:rPr>
        <w:t>采购人、代理机构质疑接收人及联系方式：详见招标文件“第一章 投标邀请”中“七、对本次招标提出询问，请按以下方式联系”下有关联系方式。</w:t>
      </w:r>
    </w:p>
    <w:p w14:paraId="70E52696">
      <w:pPr>
        <w:spacing w:line="440" w:lineRule="exact"/>
        <w:ind w:firstLine="360"/>
        <w:rPr>
          <w:color w:val="000000"/>
          <w:sz w:val="24"/>
          <w:szCs w:val="24"/>
          <w:highlight w:val="none"/>
        </w:rPr>
      </w:pPr>
      <w:r>
        <w:rPr>
          <w:rFonts w:hint="eastAsia"/>
          <w:color w:val="000000"/>
          <w:sz w:val="24"/>
          <w:szCs w:val="24"/>
          <w:highlight w:val="none"/>
        </w:rPr>
        <w:t>2.5 以下情形的质疑不予受理：</w:t>
      </w:r>
    </w:p>
    <w:p w14:paraId="4682F87C">
      <w:pPr>
        <w:spacing w:line="440" w:lineRule="exact"/>
        <w:ind w:firstLine="600"/>
        <w:rPr>
          <w:color w:val="000000"/>
          <w:sz w:val="24"/>
          <w:szCs w:val="24"/>
          <w:highlight w:val="none"/>
        </w:rPr>
      </w:pPr>
      <w:r>
        <w:rPr>
          <w:rFonts w:hint="eastAsia"/>
          <w:color w:val="000000"/>
          <w:sz w:val="24"/>
          <w:szCs w:val="24"/>
          <w:highlight w:val="none"/>
        </w:rPr>
        <w:t>2.5.1 内容不符合《政府采购质疑和投诉办法》第十二条规定的质疑。</w:t>
      </w:r>
    </w:p>
    <w:p w14:paraId="236AFF72">
      <w:pPr>
        <w:spacing w:line="440" w:lineRule="exact"/>
        <w:ind w:firstLine="600"/>
        <w:rPr>
          <w:color w:val="000000"/>
          <w:sz w:val="24"/>
          <w:szCs w:val="24"/>
          <w:highlight w:val="none"/>
        </w:rPr>
      </w:pPr>
      <w:r>
        <w:rPr>
          <w:rFonts w:hint="eastAsia"/>
          <w:color w:val="000000"/>
          <w:sz w:val="24"/>
          <w:szCs w:val="24"/>
          <w:highlight w:val="none"/>
        </w:rPr>
        <w:t>2.5.2 超出政府采购法定期限的质疑。</w:t>
      </w:r>
    </w:p>
    <w:p w14:paraId="70555A8E">
      <w:pPr>
        <w:spacing w:line="440" w:lineRule="exact"/>
        <w:ind w:firstLine="600"/>
        <w:rPr>
          <w:color w:val="000000"/>
          <w:sz w:val="24"/>
          <w:szCs w:val="24"/>
          <w:highlight w:val="none"/>
        </w:rPr>
      </w:pPr>
      <w:r>
        <w:rPr>
          <w:rFonts w:hint="eastAsia"/>
          <w:color w:val="000000"/>
          <w:sz w:val="24"/>
          <w:szCs w:val="24"/>
          <w:highlight w:val="none"/>
        </w:rPr>
        <w:t>2.5.3 以传真、电子邮件等方式递交的非原件形式的质疑。</w:t>
      </w:r>
    </w:p>
    <w:p w14:paraId="3B7CCD4F">
      <w:pPr>
        <w:spacing w:line="440" w:lineRule="exact"/>
        <w:ind w:firstLine="600"/>
        <w:rPr>
          <w:color w:val="000000"/>
          <w:sz w:val="24"/>
          <w:szCs w:val="24"/>
          <w:highlight w:val="none"/>
        </w:rPr>
      </w:pPr>
      <w:r>
        <w:rPr>
          <w:rFonts w:hint="eastAsia"/>
          <w:color w:val="000000"/>
          <w:sz w:val="24"/>
          <w:szCs w:val="24"/>
          <w:highlight w:val="none"/>
        </w:rPr>
        <w:t>2.5.4 未参加投标活动的供应商或在投标活动中自身权益未受到损害的供应商所提出的质疑。</w:t>
      </w:r>
    </w:p>
    <w:p w14:paraId="159618AE">
      <w:pPr>
        <w:spacing w:line="440" w:lineRule="exact"/>
        <w:ind w:firstLine="360"/>
        <w:rPr>
          <w:color w:val="000000"/>
          <w:sz w:val="24"/>
          <w:szCs w:val="24"/>
          <w:highlight w:val="none"/>
        </w:rPr>
      </w:pPr>
      <w:r>
        <w:rPr>
          <w:rFonts w:hint="eastAsia"/>
          <w:color w:val="000000"/>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22F50306">
      <w:pPr>
        <w:spacing w:line="440" w:lineRule="exact"/>
        <w:rPr>
          <w:b/>
          <w:color w:val="000000"/>
          <w:sz w:val="24"/>
          <w:szCs w:val="24"/>
          <w:highlight w:val="none"/>
        </w:rPr>
      </w:pPr>
      <w:r>
        <w:rPr>
          <w:rFonts w:hint="eastAsia"/>
          <w:b/>
          <w:color w:val="000000"/>
          <w:sz w:val="24"/>
          <w:szCs w:val="24"/>
          <w:highlight w:val="none"/>
        </w:rPr>
        <w:t>3、中标通知书</w:t>
      </w:r>
    </w:p>
    <w:p w14:paraId="57D747E1">
      <w:pPr>
        <w:spacing w:line="440" w:lineRule="exact"/>
        <w:ind w:firstLine="360"/>
        <w:rPr>
          <w:color w:val="000000"/>
          <w:sz w:val="24"/>
          <w:szCs w:val="24"/>
          <w:highlight w:val="none"/>
        </w:rPr>
      </w:pPr>
      <w:r>
        <w:rPr>
          <w:rFonts w:hint="eastAsia"/>
          <w:color w:val="000000"/>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EABDD22">
      <w:pPr>
        <w:spacing w:line="440" w:lineRule="exact"/>
        <w:ind w:firstLine="360"/>
        <w:rPr>
          <w:color w:val="000000"/>
          <w:sz w:val="24"/>
          <w:szCs w:val="24"/>
          <w:highlight w:val="none"/>
        </w:rPr>
      </w:pPr>
      <w:r>
        <w:rPr>
          <w:rFonts w:hint="eastAsia"/>
          <w:color w:val="000000"/>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14:paraId="7C3DCDDC">
      <w:pPr>
        <w:pStyle w:val="5"/>
        <w:spacing w:line="440" w:lineRule="exact"/>
        <w:rPr>
          <w:color w:val="000000"/>
          <w:highlight w:val="none"/>
        </w:rPr>
      </w:pPr>
      <w:bookmarkStart w:id="64" w:name="_Toc19922"/>
      <w:bookmarkStart w:id="65" w:name="_Toc12809"/>
      <w:bookmarkStart w:id="66" w:name="_Toc29815"/>
      <w:r>
        <w:rPr>
          <w:rFonts w:hint="eastAsia"/>
          <w:color w:val="000000"/>
          <w:highlight w:val="none"/>
        </w:rPr>
        <w:t>七</w:t>
      </w:r>
      <w:r>
        <w:rPr>
          <w:color w:val="000000"/>
          <w:highlight w:val="none"/>
        </w:rPr>
        <w:t>、授予合同</w:t>
      </w:r>
      <w:bookmarkEnd w:id="64"/>
      <w:bookmarkEnd w:id="65"/>
      <w:bookmarkEnd w:id="66"/>
    </w:p>
    <w:p w14:paraId="6C7AC297">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签订合同</w:t>
      </w:r>
    </w:p>
    <w:p w14:paraId="1A044CD1">
      <w:pPr>
        <w:spacing w:line="440" w:lineRule="exact"/>
        <w:ind w:firstLine="360"/>
        <w:rPr>
          <w:color w:val="000000"/>
          <w:sz w:val="24"/>
          <w:szCs w:val="24"/>
          <w:highlight w:val="none"/>
        </w:rPr>
      </w:pPr>
      <w:r>
        <w:rPr>
          <w:rFonts w:hint="eastAsia"/>
          <w:color w:val="000000"/>
          <w:sz w:val="24"/>
          <w:szCs w:val="24"/>
          <w:highlight w:val="none"/>
        </w:rPr>
        <w:t>1.l 中标人应当在中标通知书发出之日起</w:t>
      </w:r>
      <w:r>
        <w:rPr>
          <w:rFonts w:hint="eastAsia"/>
          <w:sz w:val="24"/>
          <w:szCs w:val="24"/>
          <w:highlight w:val="none"/>
        </w:rPr>
        <w:t>十五日（最长不超过三十日）</w:t>
      </w:r>
      <w:r>
        <w:rPr>
          <w:rFonts w:hint="eastAsia"/>
          <w:color w:val="000000"/>
          <w:sz w:val="24"/>
          <w:szCs w:val="24"/>
          <w:highlight w:val="none"/>
        </w:rPr>
        <w:t>内，按照招标文件确定的事项与采购人签订政府采购合同。</w:t>
      </w:r>
    </w:p>
    <w:p w14:paraId="0DAC8F45">
      <w:pPr>
        <w:spacing w:line="440" w:lineRule="exact"/>
        <w:ind w:firstLine="360"/>
        <w:rPr>
          <w:color w:val="000000"/>
          <w:sz w:val="24"/>
          <w:szCs w:val="24"/>
          <w:highlight w:val="none"/>
        </w:rPr>
      </w:pPr>
      <w:r>
        <w:rPr>
          <w:rFonts w:hint="eastAsia"/>
          <w:color w:val="000000"/>
          <w:sz w:val="24"/>
          <w:szCs w:val="24"/>
          <w:highlight w:val="none"/>
        </w:rPr>
        <w:t>1.2 招标文件、中标人的投标文件及招标过程中有关澄清、承诺文件均应作为合同附件。</w:t>
      </w:r>
    </w:p>
    <w:p w14:paraId="73C2CF2D">
      <w:pPr>
        <w:spacing w:line="440" w:lineRule="exact"/>
        <w:ind w:firstLine="360"/>
        <w:rPr>
          <w:sz w:val="24"/>
          <w:highlight w:val="none"/>
        </w:rPr>
      </w:pPr>
      <w:r>
        <w:rPr>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p>
    <w:p w14:paraId="1773D3A4">
      <w:pPr>
        <w:spacing w:line="440" w:lineRule="exact"/>
        <w:ind w:firstLine="360"/>
        <w:rPr>
          <w:color w:val="000000"/>
          <w:sz w:val="24"/>
          <w:szCs w:val="24"/>
          <w:highlight w:val="none"/>
        </w:rPr>
      </w:pPr>
      <w:r>
        <w:rPr>
          <w:rFonts w:hint="eastAsia"/>
          <w:color w:val="000000"/>
          <w:sz w:val="24"/>
          <w:szCs w:val="24"/>
          <w:highlight w:val="none"/>
        </w:rPr>
        <w:t>1.4 签订合同后，中标人不得将合同标的进行转包。未经采购人同意，中标人也不得采用分包的形式履行合同，否则采购人有权终止合同。转包或分包造成采购人损失的，中标人应承担相应赔偿责任。</w:t>
      </w:r>
    </w:p>
    <w:p w14:paraId="1E5370BD">
      <w:pPr>
        <w:spacing w:line="440" w:lineRule="exact"/>
        <w:rPr>
          <w:b/>
          <w:color w:val="000000"/>
          <w:sz w:val="24"/>
          <w:szCs w:val="24"/>
          <w:highlight w:val="none"/>
        </w:rPr>
      </w:pPr>
      <w:r>
        <w:rPr>
          <w:b/>
          <w:color w:val="000000"/>
          <w:sz w:val="24"/>
          <w:szCs w:val="24"/>
          <w:highlight w:val="none"/>
        </w:rPr>
        <w:t>2、</w:t>
      </w:r>
      <w:r>
        <w:rPr>
          <w:rFonts w:hint="eastAsia"/>
          <w:b/>
          <w:color w:val="000000"/>
          <w:sz w:val="24"/>
          <w:szCs w:val="24"/>
          <w:highlight w:val="none"/>
        </w:rPr>
        <w:t>货物（包含与货物相关的服务）的追加</w:t>
      </w:r>
    </w:p>
    <w:p w14:paraId="5213D1DD">
      <w:pPr>
        <w:spacing w:line="440" w:lineRule="exact"/>
        <w:ind w:firstLine="360"/>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政府采购</w:t>
      </w:r>
      <w:r>
        <w:rPr>
          <w:rFonts w:hint="eastAsia"/>
          <w:color w:val="000000"/>
          <w:sz w:val="24"/>
          <w:szCs w:val="24"/>
          <w:highlight w:val="none"/>
        </w:rPr>
        <w:t>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w:t>
      </w:r>
    </w:p>
    <w:p w14:paraId="30B0E943">
      <w:pPr>
        <w:spacing w:line="440" w:lineRule="exact"/>
        <w:rPr>
          <w:b/>
          <w:color w:val="000000"/>
          <w:sz w:val="24"/>
          <w:szCs w:val="24"/>
          <w:highlight w:val="none"/>
        </w:rPr>
      </w:pPr>
      <w:r>
        <w:rPr>
          <w:b/>
          <w:color w:val="000000"/>
          <w:sz w:val="24"/>
          <w:szCs w:val="24"/>
          <w:highlight w:val="none"/>
        </w:rPr>
        <w:t>3、</w:t>
      </w:r>
      <w:r>
        <w:rPr>
          <w:rFonts w:hint="eastAsia"/>
          <w:b/>
          <w:color w:val="000000"/>
          <w:sz w:val="24"/>
          <w:szCs w:val="24"/>
          <w:highlight w:val="none"/>
        </w:rPr>
        <w:t>政府采购信用融资政策</w:t>
      </w:r>
    </w:p>
    <w:p w14:paraId="79BE9763">
      <w:pPr>
        <w:spacing w:line="440" w:lineRule="exact"/>
        <w:ind w:firstLine="360"/>
        <w:rPr>
          <w:sz w:val="24"/>
          <w:szCs w:val="24"/>
          <w:highlight w:val="none"/>
        </w:rPr>
      </w:pPr>
      <w:r>
        <w:rPr>
          <w:rFonts w:hint="eastAsia"/>
          <w:sz w:val="24"/>
          <w:szCs w:val="24"/>
          <w:highlight w:val="none"/>
        </w:rPr>
        <w:t>3.1 中标人可凭政府采购合同办理融资贷款，详情请见苏州市政府采购网“政府采购合同信用融资”专栏。</w:t>
      </w:r>
    </w:p>
    <w:p w14:paraId="1E9BC75D">
      <w:pPr>
        <w:spacing w:line="440" w:lineRule="exact"/>
        <w:rPr>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50EAFB8E">
      <w:pPr>
        <w:spacing w:line="440" w:lineRule="exact"/>
        <w:ind w:firstLine="36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65D608C3">
      <w:pPr>
        <w:rPr>
          <w:color w:val="000000"/>
          <w:highlight w:val="none"/>
        </w:rPr>
      </w:pPr>
      <w:r>
        <w:rPr>
          <w:color w:val="000000"/>
          <w:highlight w:val="none"/>
        </w:rPr>
        <w:br w:type="page" w:clear="all"/>
      </w:r>
      <w:bookmarkStart w:id="67" w:name="_Hlt97715964"/>
      <w:bookmarkEnd w:id="67"/>
    </w:p>
    <w:p w14:paraId="3441FB3F">
      <w:pPr>
        <w:pStyle w:val="4"/>
        <w:rPr>
          <w:rFonts w:ascii="Times New Roman" w:hAnsi="Times New Roman"/>
          <w:color w:val="000000"/>
          <w:highlight w:val="none"/>
        </w:rPr>
      </w:pPr>
      <w:bookmarkStart w:id="68" w:name="_Toc158691776"/>
      <w:bookmarkStart w:id="69" w:name="_Toc315875323"/>
      <w:bookmarkStart w:id="70" w:name="_Toc315868060"/>
      <w:bookmarkStart w:id="71" w:name="_Toc1003"/>
      <w:r>
        <w:rPr>
          <w:rFonts w:ascii="Times New Roman" w:hAnsi="Times New Roman"/>
          <w:color w:val="000000"/>
          <w:highlight w:val="none"/>
        </w:rPr>
        <w:t>第</w:t>
      </w:r>
      <w:r>
        <w:rPr>
          <w:rFonts w:hint="eastAsia" w:ascii="Times New Roman" w:hAnsi="Times New Roman"/>
          <w:color w:val="000000"/>
          <w:highlight w:val="none"/>
        </w:rPr>
        <w:t>三</w:t>
      </w:r>
      <w:r>
        <w:rPr>
          <w:rFonts w:ascii="Times New Roman" w:hAnsi="Times New Roman"/>
          <w:color w:val="000000"/>
          <w:highlight w:val="none"/>
        </w:rPr>
        <w:t>章  合同</w:t>
      </w:r>
      <w:bookmarkEnd w:id="68"/>
      <w:bookmarkEnd w:id="69"/>
      <w:bookmarkEnd w:id="70"/>
      <w:r>
        <w:rPr>
          <w:rFonts w:hint="eastAsia" w:ascii="Times New Roman" w:hAnsi="Times New Roman"/>
          <w:color w:val="000000"/>
          <w:highlight w:val="none"/>
        </w:rPr>
        <w:t>文本</w:t>
      </w:r>
      <w:bookmarkEnd w:id="71"/>
    </w:p>
    <w:p w14:paraId="7AEB9B36">
      <w:pPr>
        <w:rPr>
          <w:highlight w:val="none"/>
        </w:rPr>
      </w:pPr>
    </w:p>
    <w:p w14:paraId="3D1961F0">
      <w:pPr>
        <w:keepNext w:val="0"/>
        <w:keepLines w:val="0"/>
        <w:pageBreakBefore w:val="0"/>
        <w:widowControl w:val="0"/>
        <w:kinsoku/>
        <w:wordWrap/>
        <w:overflowPunct/>
        <w:topLinePunct w:val="0"/>
        <w:autoSpaceDE/>
        <w:autoSpaceDN/>
        <w:bidi w:val="0"/>
        <w:adjustRightInd/>
        <w:snapToGrid/>
        <w:spacing w:line="454" w:lineRule="exact"/>
        <w:ind w:right="960" w:firstLine="6480" w:firstLineChars="2700"/>
        <w:textAlignment w:val="auto"/>
        <w:rPr>
          <w:sz w:val="24"/>
          <w:szCs w:val="24"/>
          <w:highlight w:val="none"/>
        </w:rPr>
      </w:pPr>
      <w:r>
        <w:rPr>
          <w:sz w:val="24"/>
          <w:szCs w:val="24"/>
          <w:highlight w:val="none"/>
        </w:rPr>
        <w:t>编号：</w:t>
      </w:r>
    </w:p>
    <w:p w14:paraId="4CC75116">
      <w:pPr>
        <w:keepNext w:val="0"/>
        <w:keepLines w:val="0"/>
        <w:pageBreakBefore w:val="0"/>
        <w:widowControl w:val="0"/>
        <w:kinsoku/>
        <w:wordWrap/>
        <w:overflowPunct/>
        <w:topLinePunct w:val="0"/>
        <w:autoSpaceDE/>
        <w:autoSpaceDN/>
        <w:bidi w:val="0"/>
        <w:adjustRightInd/>
        <w:snapToGrid/>
        <w:spacing w:line="454" w:lineRule="exact"/>
        <w:ind w:right="240" w:firstLine="6480" w:firstLineChars="2700"/>
        <w:textAlignment w:val="auto"/>
        <w:rPr>
          <w:sz w:val="24"/>
          <w:szCs w:val="24"/>
          <w:highlight w:val="none"/>
        </w:rPr>
      </w:pPr>
      <w:r>
        <w:rPr>
          <w:sz w:val="24"/>
          <w:szCs w:val="24"/>
          <w:highlight w:val="none"/>
        </w:rPr>
        <w:t>签订地点：常熟市</w:t>
      </w:r>
    </w:p>
    <w:p w14:paraId="16AB4A1D">
      <w:pPr>
        <w:spacing w:line="454" w:lineRule="exact"/>
        <w:jc w:val="left"/>
        <w:rPr>
          <w:sz w:val="28"/>
          <w:szCs w:val="28"/>
          <w:highlight w:val="none"/>
        </w:rPr>
      </w:pPr>
      <w:r>
        <w:rPr>
          <w:b/>
          <w:sz w:val="28"/>
          <w:szCs w:val="28"/>
          <w:highlight w:val="none"/>
        </w:rPr>
        <w:t>甲方（采购人）</w:t>
      </w:r>
      <w:r>
        <w:rPr>
          <w:sz w:val="28"/>
          <w:szCs w:val="28"/>
          <w:highlight w:val="none"/>
        </w:rPr>
        <w:t>：</w:t>
      </w:r>
      <w:r>
        <w:rPr>
          <w:sz w:val="28"/>
          <w:szCs w:val="28"/>
          <w:highlight w:val="none"/>
          <w:u w:val="single"/>
        </w:rPr>
        <w:t xml:space="preserve">                        </w:t>
      </w:r>
    </w:p>
    <w:p w14:paraId="46A2D214">
      <w:pPr>
        <w:spacing w:line="454" w:lineRule="exact"/>
        <w:jc w:val="left"/>
        <w:rPr>
          <w:sz w:val="28"/>
          <w:szCs w:val="28"/>
          <w:highlight w:val="none"/>
          <w:u w:val="single"/>
        </w:rPr>
      </w:pPr>
      <w:r>
        <w:rPr>
          <w:b/>
          <w:sz w:val="28"/>
          <w:szCs w:val="28"/>
          <w:highlight w:val="none"/>
        </w:rPr>
        <w:t>乙方（中标人）</w:t>
      </w:r>
      <w:r>
        <w:rPr>
          <w:sz w:val="28"/>
          <w:szCs w:val="28"/>
          <w:highlight w:val="none"/>
        </w:rPr>
        <w:t>：</w:t>
      </w:r>
      <w:r>
        <w:rPr>
          <w:sz w:val="28"/>
          <w:szCs w:val="28"/>
          <w:highlight w:val="none"/>
          <w:u w:val="single"/>
        </w:rPr>
        <w:t xml:space="preserve">                        </w:t>
      </w:r>
    </w:p>
    <w:p w14:paraId="1342DCE3">
      <w:pPr>
        <w:spacing w:line="454" w:lineRule="exact"/>
        <w:rPr>
          <w:b/>
          <w:sz w:val="28"/>
          <w:szCs w:val="28"/>
          <w:highlight w:val="none"/>
        </w:rPr>
      </w:pPr>
      <w:r>
        <w:rPr>
          <w:rFonts w:hint="eastAsia"/>
          <w:b/>
          <w:sz w:val="28"/>
          <w:szCs w:val="28"/>
          <w:highlight w:val="none"/>
        </w:rPr>
        <w:t>信用融资回款账户：</w:t>
      </w:r>
      <w:r>
        <w:rPr>
          <w:sz w:val="28"/>
          <w:szCs w:val="28"/>
          <w:highlight w:val="none"/>
          <w:u w:val="single"/>
        </w:rPr>
        <w:t xml:space="preserve">                      </w:t>
      </w:r>
    </w:p>
    <w:p w14:paraId="5947AB9A">
      <w:pPr>
        <w:spacing w:line="454" w:lineRule="exact"/>
        <w:rPr>
          <w:sz w:val="28"/>
          <w:szCs w:val="28"/>
          <w:highlight w:val="none"/>
        </w:rPr>
      </w:pPr>
      <w:r>
        <w:rPr>
          <w:rFonts w:hint="eastAsia"/>
          <w:b/>
          <w:sz w:val="28"/>
          <w:szCs w:val="28"/>
          <w:highlight w:val="none"/>
        </w:rPr>
        <w:t>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p>
    <w:p w14:paraId="1423F0B0">
      <w:pPr>
        <w:spacing w:line="454" w:lineRule="exact"/>
        <w:ind w:firstLine="480"/>
        <w:rPr>
          <w:rFonts w:ascii="宋体" w:hAnsi="宋体" w:cs="宋体"/>
          <w:sz w:val="24"/>
          <w:szCs w:val="24"/>
          <w:highlight w:val="none"/>
        </w:rPr>
      </w:pPr>
    </w:p>
    <w:p w14:paraId="1E009F84">
      <w:pPr>
        <w:spacing w:line="440" w:lineRule="exact"/>
        <w:ind w:firstLine="480"/>
        <w:rPr>
          <w:b/>
          <w:bCs/>
          <w:sz w:val="28"/>
          <w:highlight w:val="none"/>
        </w:rPr>
      </w:pPr>
      <w:r>
        <w:rPr>
          <w:rFonts w:ascii="宋体" w:hAnsi="宋体" w:cs="宋体"/>
          <w:sz w:val="24"/>
          <w:szCs w:val="24"/>
          <w:highlight w:val="none"/>
        </w:rPr>
        <w:t>根据《中华人民共和国政府采购法》及其实施条例、《中华人民共和国民法典》等法律法规的规定</w:t>
      </w:r>
      <w:r>
        <w:rPr>
          <w:sz w:val="24"/>
          <w:highlight w:val="none"/>
        </w:rPr>
        <w:t>，甲乙双方按照常熟市中竣招标代理有限公司</w:t>
      </w:r>
      <w:r>
        <w:rPr>
          <w:sz w:val="24"/>
          <w:highlight w:val="none"/>
          <w:u w:val="single"/>
        </w:rPr>
        <w:t xml:space="preserve"> </w:t>
      </w:r>
      <w:r>
        <w:rPr>
          <w:rFonts w:hint="eastAsia"/>
          <w:color w:val="000000"/>
          <w:sz w:val="24"/>
          <w:szCs w:val="24"/>
          <w:highlight w:val="none"/>
          <w:u w:val="single"/>
          <w:lang w:eastAsia="zh-CN"/>
        </w:rPr>
        <w:t>智能制造实训基地设备采购</w:t>
      </w:r>
      <w:r>
        <w:rPr>
          <w:rFonts w:hint="eastAsia"/>
          <w:sz w:val="24"/>
          <w:highlight w:val="none"/>
          <w:u w:val="single"/>
        </w:rPr>
        <w:t>（项</w:t>
      </w:r>
      <w:r>
        <w:rPr>
          <w:sz w:val="24"/>
          <w:highlight w:val="none"/>
          <w:u w:val="single"/>
        </w:rPr>
        <w:t>目编号：</w:t>
      </w:r>
      <w:r>
        <w:rPr>
          <w:rFonts w:hint="eastAsia"/>
          <w:sz w:val="24"/>
          <w:highlight w:val="none"/>
          <w:u w:val="single"/>
          <w:lang w:eastAsia="zh-CN"/>
        </w:rPr>
        <w:t>JSZC-320581-CSZJ-G2026-0023</w:t>
      </w:r>
      <w:r>
        <w:rPr>
          <w:sz w:val="24"/>
          <w:highlight w:val="none"/>
          <w:u w:val="single"/>
        </w:rPr>
        <w:t xml:space="preserve">） </w:t>
      </w:r>
      <w:r>
        <w:rPr>
          <w:sz w:val="24"/>
          <w:highlight w:val="none"/>
        </w:rPr>
        <w:t>项目公开招标结果签订本合同。</w:t>
      </w:r>
    </w:p>
    <w:p w14:paraId="2C06C8C7">
      <w:pPr>
        <w:spacing w:line="440" w:lineRule="exact"/>
        <w:ind w:firstLine="482"/>
        <w:rPr>
          <w:b/>
          <w:sz w:val="24"/>
          <w:highlight w:val="none"/>
        </w:rPr>
      </w:pPr>
      <w:r>
        <w:rPr>
          <w:b/>
          <w:sz w:val="24"/>
          <w:highlight w:val="none"/>
        </w:rPr>
        <w:t>第一条  定义</w:t>
      </w:r>
    </w:p>
    <w:p w14:paraId="41D66E0C">
      <w:pPr>
        <w:spacing w:line="440" w:lineRule="exact"/>
        <w:ind w:firstLine="470"/>
        <w:rPr>
          <w:sz w:val="24"/>
          <w:highlight w:val="none"/>
        </w:rPr>
      </w:pPr>
      <w:r>
        <w:rPr>
          <w:sz w:val="24"/>
          <w:highlight w:val="none"/>
        </w:rPr>
        <w:t>除非另有特别解释或说明，本合同有关词语应按如下定义解释：</w:t>
      </w:r>
    </w:p>
    <w:p w14:paraId="0EF553FE">
      <w:pPr>
        <w:spacing w:line="440" w:lineRule="exact"/>
        <w:ind w:firstLine="480"/>
        <w:rPr>
          <w:sz w:val="24"/>
          <w:highlight w:val="none"/>
        </w:rPr>
      </w:pPr>
      <w:r>
        <w:rPr>
          <w:sz w:val="24"/>
          <w:highlight w:val="none"/>
        </w:rPr>
        <w:t>1、合同</w:t>
      </w:r>
      <w:r>
        <w:rPr>
          <w:rFonts w:hint="eastAsia"/>
          <w:sz w:val="24"/>
          <w:highlight w:val="none"/>
        </w:rPr>
        <w:t>：</w:t>
      </w:r>
      <w:r>
        <w:rPr>
          <w:rFonts w:hint="eastAsia" w:ascii="宋体" w:hAnsi="宋体"/>
          <w:color w:val="000000"/>
          <w:sz w:val="24"/>
          <w:szCs w:val="24"/>
          <w:highlight w:val="none"/>
        </w:rPr>
        <w:t>甲方、乙方签署的与本项目相关的合同书、协议、附件、附录、其他文件和政府采购过程中的全部文件</w:t>
      </w:r>
      <w:r>
        <w:rPr>
          <w:sz w:val="24"/>
          <w:highlight w:val="none"/>
        </w:rPr>
        <w:t>。</w:t>
      </w:r>
    </w:p>
    <w:p w14:paraId="24535531">
      <w:pPr>
        <w:spacing w:line="440" w:lineRule="exact"/>
        <w:ind w:firstLine="480"/>
        <w:rPr>
          <w:sz w:val="24"/>
          <w:highlight w:val="none"/>
        </w:rPr>
      </w:pPr>
      <w:r>
        <w:rPr>
          <w:sz w:val="24"/>
          <w:highlight w:val="none"/>
        </w:rPr>
        <w:t>2、甲方</w:t>
      </w:r>
      <w:r>
        <w:rPr>
          <w:rFonts w:hint="eastAsia"/>
          <w:sz w:val="24"/>
          <w:highlight w:val="none"/>
        </w:rPr>
        <w:t>：</w:t>
      </w:r>
      <w:r>
        <w:rPr>
          <w:rFonts w:hint="eastAsia" w:ascii="宋体" w:hAnsi="宋体"/>
          <w:color w:val="000000"/>
          <w:sz w:val="24"/>
          <w:szCs w:val="24"/>
          <w:highlight w:val="none"/>
        </w:rPr>
        <w:t>购买本合同项下货物并接受相关服务的</w:t>
      </w:r>
      <w:r>
        <w:rPr>
          <w:rFonts w:hint="eastAsia"/>
          <w:color w:val="000000"/>
          <w:sz w:val="24"/>
          <w:szCs w:val="24"/>
          <w:highlight w:val="none"/>
          <w:lang w:eastAsia="zh-CN"/>
        </w:rPr>
        <w:t>江苏省常熟职业教育中心校</w:t>
      </w:r>
      <w:r>
        <w:rPr>
          <w:sz w:val="24"/>
          <w:highlight w:val="none"/>
        </w:rPr>
        <w:t>。</w:t>
      </w:r>
    </w:p>
    <w:p w14:paraId="4A1993B5">
      <w:pPr>
        <w:spacing w:line="440" w:lineRule="exact"/>
        <w:ind w:firstLine="480"/>
        <w:rPr>
          <w:sz w:val="24"/>
          <w:highlight w:val="none"/>
        </w:rPr>
      </w:pPr>
      <w:r>
        <w:rPr>
          <w:sz w:val="24"/>
          <w:highlight w:val="none"/>
        </w:rPr>
        <w:t>3、乙方</w:t>
      </w:r>
      <w:r>
        <w:rPr>
          <w:rFonts w:hint="eastAsia"/>
          <w:sz w:val="24"/>
          <w:highlight w:val="none"/>
        </w:rPr>
        <w:t>：</w:t>
      </w:r>
      <w:r>
        <w:rPr>
          <w:rFonts w:hint="eastAsia" w:ascii="宋体" w:hAnsi="宋体"/>
          <w:color w:val="000000"/>
          <w:sz w:val="24"/>
          <w:szCs w:val="24"/>
          <w:highlight w:val="none"/>
        </w:rPr>
        <w:t>提供本合同项下货物和服务的法人、其他组织或自然人</w:t>
      </w:r>
      <w:r>
        <w:rPr>
          <w:sz w:val="24"/>
          <w:highlight w:val="none"/>
        </w:rPr>
        <w:t>。</w:t>
      </w:r>
    </w:p>
    <w:p w14:paraId="5BC2A16A">
      <w:pPr>
        <w:spacing w:line="440" w:lineRule="exact"/>
        <w:ind w:firstLine="480"/>
        <w:rPr>
          <w:sz w:val="24"/>
          <w:highlight w:val="none"/>
        </w:rPr>
      </w:pPr>
      <w:r>
        <w:rPr>
          <w:sz w:val="24"/>
          <w:highlight w:val="none"/>
        </w:rPr>
        <w:t>4、</w:t>
      </w:r>
      <w:r>
        <w:rPr>
          <w:rFonts w:hint="eastAsia" w:ascii="宋体" w:hAnsi="宋体"/>
          <w:color w:val="000000"/>
          <w:sz w:val="24"/>
          <w:szCs w:val="24"/>
          <w:highlight w:val="none"/>
        </w:rPr>
        <w:t>货物：根据合同规定乙方为完成本项目应向甲方提供的一切货物及备件、工具、手册、技术资料及其他材料</w:t>
      </w:r>
      <w:r>
        <w:rPr>
          <w:sz w:val="24"/>
          <w:highlight w:val="none"/>
        </w:rPr>
        <w:t>。</w:t>
      </w:r>
    </w:p>
    <w:p w14:paraId="750BD4BA">
      <w:pPr>
        <w:spacing w:line="440" w:lineRule="exact"/>
        <w:ind w:firstLine="480"/>
        <w:rPr>
          <w:sz w:val="24"/>
          <w:highlight w:val="none"/>
        </w:rPr>
      </w:pPr>
      <w:r>
        <w:rPr>
          <w:rFonts w:hint="eastAsia"/>
          <w:sz w:val="24"/>
          <w:highlight w:val="none"/>
        </w:rPr>
        <w:t>5</w:t>
      </w:r>
      <w:r>
        <w:rPr>
          <w:sz w:val="24"/>
          <w:highlight w:val="none"/>
        </w:rPr>
        <w:t>、服务：根据合同规定乙方承担的与供货有关的辅助服务，包括但不限于合同货物的运输</w:t>
      </w:r>
      <w:r>
        <w:rPr>
          <w:color w:val="000000"/>
          <w:sz w:val="24"/>
          <w:szCs w:val="24"/>
          <w:highlight w:val="none"/>
        </w:rPr>
        <w:t>装卸</w:t>
      </w:r>
      <w:r>
        <w:rPr>
          <w:sz w:val="24"/>
          <w:highlight w:val="none"/>
        </w:rPr>
        <w:t>、保险、伴随服务（如安装、调试、测试、提供技术指导和支持、培训等）、售后服务及其他所有应由乙方承担的类似义务。</w:t>
      </w:r>
    </w:p>
    <w:p w14:paraId="135E5BE4">
      <w:pPr>
        <w:spacing w:line="440" w:lineRule="exact"/>
        <w:ind w:firstLine="480"/>
        <w:rPr>
          <w:sz w:val="24"/>
          <w:highlight w:val="none"/>
        </w:rPr>
      </w:pPr>
      <w:r>
        <w:rPr>
          <w:rFonts w:hint="eastAsia"/>
          <w:sz w:val="24"/>
          <w:highlight w:val="none"/>
        </w:rPr>
        <w:t>6</w:t>
      </w:r>
      <w:r>
        <w:rPr>
          <w:sz w:val="24"/>
          <w:highlight w:val="none"/>
        </w:rPr>
        <w:t>、</w:t>
      </w:r>
      <w:r>
        <w:rPr>
          <w:sz w:val="24"/>
          <w:szCs w:val="24"/>
          <w:highlight w:val="none"/>
        </w:rPr>
        <w:t>合同</w:t>
      </w:r>
      <w:r>
        <w:rPr>
          <w:rFonts w:hint="eastAsia"/>
          <w:sz w:val="24"/>
          <w:szCs w:val="24"/>
          <w:highlight w:val="none"/>
        </w:rPr>
        <w:t>总价</w:t>
      </w:r>
      <w:r>
        <w:rPr>
          <w:rFonts w:hint="eastAsia"/>
          <w:sz w:val="24"/>
          <w:highlight w:val="none"/>
        </w:rPr>
        <w:t>：</w:t>
      </w:r>
      <w:r>
        <w:rPr>
          <w:rFonts w:hint="eastAsia" w:ascii="宋体" w:hAnsi="宋体"/>
          <w:color w:val="000000"/>
          <w:sz w:val="24"/>
          <w:szCs w:val="24"/>
          <w:highlight w:val="none"/>
        </w:rPr>
        <w:t>根据合同规定乙方在正确、及时、全面履行合同义务后甲方应支付给乙方的价款</w:t>
      </w:r>
      <w:r>
        <w:rPr>
          <w:sz w:val="24"/>
          <w:szCs w:val="24"/>
          <w:highlight w:val="none"/>
        </w:rPr>
        <w:t>，包含了甲方</w:t>
      </w:r>
      <w:r>
        <w:rPr>
          <w:rFonts w:hint="eastAsia" w:ascii="宋体" w:hAnsi="宋体"/>
          <w:color w:val="000000"/>
          <w:sz w:val="24"/>
          <w:szCs w:val="24"/>
          <w:highlight w:val="none"/>
        </w:rPr>
        <w:t>购买货物及其相关服务</w:t>
      </w:r>
      <w:r>
        <w:rPr>
          <w:sz w:val="24"/>
          <w:szCs w:val="24"/>
          <w:highlight w:val="none"/>
        </w:rPr>
        <w:t>的一切费用</w:t>
      </w:r>
      <w:r>
        <w:rPr>
          <w:sz w:val="24"/>
          <w:highlight w:val="none"/>
        </w:rPr>
        <w:t>。</w:t>
      </w:r>
      <w:r>
        <w:rPr>
          <w:color w:val="000000"/>
          <w:sz w:val="24"/>
          <w:szCs w:val="24"/>
          <w:highlight w:val="none"/>
        </w:rPr>
        <w:t>包括但不限于货物本身的价值金额、乙方的利润、增值税及其他乙方应缴的税金、</w:t>
      </w:r>
      <w:r>
        <w:rPr>
          <w:rFonts w:hint="eastAsia"/>
          <w:color w:val="000000"/>
          <w:sz w:val="24"/>
          <w:szCs w:val="24"/>
          <w:highlight w:val="none"/>
        </w:rPr>
        <w:t>安装调试费</w:t>
      </w:r>
      <w:r>
        <w:rPr>
          <w:color w:val="000000"/>
          <w:sz w:val="24"/>
          <w:szCs w:val="24"/>
          <w:highlight w:val="none"/>
        </w:rPr>
        <w:t>、人工费、技术支持与培训</w:t>
      </w:r>
      <w:r>
        <w:rPr>
          <w:rFonts w:hint="eastAsia"/>
          <w:color w:val="000000"/>
          <w:sz w:val="24"/>
          <w:szCs w:val="24"/>
          <w:highlight w:val="none"/>
        </w:rPr>
        <w:t>费</w:t>
      </w:r>
      <w:r>
        <w:rPr>
          <w:color w:val="000000"/>
          <w:sz w:val="24"/>
          <w:szCs w:val="24"/>
          <w:highlight w:val="none"/>
        </w:rPr>
        <w:t>、运输装卸费、保险费用等一切费用，乙方不得以任何理由要求甲方支付任何额外的费用。</w:t>
      </w:r>
    </w:p>
    <w:p w14:paraId="10CE3FD5">
      <w:pPr>
        <w:spacing w:line="440" w:lineRule="exact"/>
        <w:ind w:firstLine="482"/>
        <w:rPr>
          <w:b/>
          <w:i/>
          <w:iCs/>
          <w:sz w:val="24"/>
          <w:highlight w:val="none"/>
          <w:u w:val="single"/>
        </w:rPr>
      </w:pPr>
      <w:r>
        <w:rPr>
          <w:b/>
          <w:i/>
          <w:iCs/>
          <w:sz w:val="24"/>
          <w:highlight w:val="none"/>
          <w:u w:val="single"/>
        </w:rPr>
        <w:t>第二条  组成本合同的文件</w:t>
      </w:r>
    </w:p>
    <w:p w14:paraId="38CF4586">
      <w:pPr>
        <w:spacing w:line="440" w:lineRule="exact"/>
        <w:ind w:firstLine="480"/>
        <w:rPr>
          <w:i/>
          <w:iCs/>
          <w:sz w:val="24"/>
          <w:szCs w:val="22"/>
          <w:highlight w:val="none"/>
          <w:u w:val="single"/>
        </w:rPr>
      </w:pPr>
      <w:r>
        <w:rPr>
          <w:rFonts w:hint="eastAsia"/>
          <w:i/>
          <w:iCs/>
          <w:sz w:val="24"/>
          <w:szCs w:val="22"/>
          <w:highlight w:val="none"/>
          <w:u w:val="single"/>
        </w:rPr>
        <w:t>1、</w:t>
      </w:r>
      <w:r>
        <w:rPr>
          <w:rFonts w:hint="eastAsia" w:ascii="宋体" w:hAnsi="宋体" w:cs="宋体"/>
          <w:bCs/>
          <w:i/>
          <w:iCs/>
          <w:sz w:val="24"/>
          <w:szCs w:val="24"/>
          <w:highlight w:val="none"/>
          <w:u w:val="single"/>
        </w:rPr>
        <w:t>下列文件是组成本合同的不可分割的部分：</w:t>
      </w:r>
    </w:p>
    <w:p w14:paraId="7430A979">
      <w:pPr>
        <w:spacing w:line="440" w:lineRule="exact"/>
        <w:ind w:firstLine="480"/>
        <w:rPr>
          <w:i/>
          <w:iCs/>
          <w:sz w:val="24"/>
          <w:szCs w:val="22"/>
          <w:highlight w:val="none"/>
          <w:u w:val="single"/>
        </w:rPr>
      </w:pPr>
      <w:r>
        <w:rPr>
          <w:rFonts w:hint="eastAsia"/>
          <w:i/>
          <w:iCs/>
          <w:sz w:val="24"/>
          <w:szCs w:val="22"/>
          <w:highlight w:val="none"/>
          <w:u w:val="single"/>
        </w:rPr>
        <w:t>①中标通知书；</w:t>
      </w:r>
    </w:p>
    <w:p w14:paraId="34E0C610">
      <w:pPr>
        <w:spacing w:line="440" w:lineRule="exact"/>
        <w:ind w:firstLine="480"/>
        <w:rPr>
          <w:i/>
          <w:iCs/>
          <w:sz w:val="24"/>
          <w:szCs w:val="22"/>
          <w:highlight w:val="none"/>
          <w:u w:val="single"/>
        </w:rPr>
      </w:pPr>
      <w:r>
        <w:rPr>
          <w:rFonts w:hint="eastAsia"/>
          <w:i/>
          <w:iCs/>
          <w:sz w:val="24"/>
          <w:szCs w:val="22"/>
          <w:highlight w:val="none"/>
          <w:u w:val="single"/>
        </w:rPr>
        <w:t>②招标文件（以下统称“采购文件”）；</w:t>
      </w:r>
    </w:p>
    <w:p w14:paraId="5B12FB6C">
      <w:pPr>
        <w:spacing w:line="440" w:lineRule="exact"/>
        <w:ind w:firstLine="480"/>
        <w:rPr>
          <w:i/>
          <w:iCs/>
          <w:sz w:val="24"/>
          <w:szCs w:val="22"/>
          <w:highlight w:val="none"/>
          <w:u w:val="single"/>
        </w:rPr>
      </w:pPr>
      <w:r>
        <w:rPr>
          <w:rFonts w:hint="eastAsia"/>
          <w:i/>
          <w:iCs/>
          <w:sz w:val="24"/>
          <w:szCs w:val="22"/>
          <w:highlight w:val="none"/>
          <w:u w:val="single"/>
        </w:rPr>
        <w:t>③乙方的投标文件；</w:t>
      </w:r>
    </w:p>
    <w:p w14:paraId="6B28DCEA">
      <w:pPr>
        <w:spacing w:line="440" w:lineRule="exact"/>
        <w:ind w:firstLine="480"/>
        <w:rPr>
          <w:i/>
          <w:iCs/>
          <w:sz w:val="24"/>
          <w:szCs w:val="22"/>
          <w:highlight w:val="none"/>
          <w:u w:val="single"/>
        </w:rPr>
      </w:pPr>
      <w:r>
        <w:rPr>
          <w:rFonts w:hint="eastAsia"/>
          <w:i/>
          <w:iCs/>
          <w:sz w:val="24"/>
          <w:szCs w:val="22"/>
          <w:highlight w:val="none"/>
          <w:u w:val="single"/>
        </w:rPr>
        <w:t>④乙方在报价过程中所作的其它承诺、声明、书面澄清等。</w:t>
      </w:r>
    </w:p>
    <w:p w14:paraId="44A3156E">
      <w:pPr>
        <w:spacing w:line="440" w:lineRule="exact"/>
        <w:ind w:firstLine="480"/>
        <w:rPr>
          <w:i/>
          <w:iCs/>
          <w:sz w:val="24"/>
          <w:szCs w:val="22"/>
          <w:highlight w:val="none"/>
          <w:u w:val="single"/>
        </w:rPr>
      </w:pPr>
      <w:bookmarkStart w:id="72" w:name="_Hlk144021334"/>
      <w:r>
        <w:rPr>
          <w:rFonts w:hint="eastAsia"/>
          <w:i/>
          <w:iCs/>
          <w:sz w:val="24"/>
          <w:szCs w:val="22"/>
          <w:highlight w:val="none"/>
          <w:u w:val="single"/>
        </w:rPr>
        <w:t>2、上述文件之间如果出现不一致的，以甲方文件确定的内容为准，但乙方文件的内容对甲方更有利的，适用乙方文件。</w:t>
      </w:r>
    </w:p>
    <w:p w14:paraId="2B300B60">
      <w:pPr>
        <w:spacing w:line="440" w:lineRule="exact"/>
        <w:ind w:firstLine="480"/>
        <w:rPr>
          <w:b/>
          <w:i/>
          <w:iCs/>
          <w:sz w:val="24"/>
          <w:szCs w:val="24"/>
          <w:highlight w:val="none"/>
          <w:u w:val="single"/>
        </w:rPr>
      </w:pPr>
      <w:r>
        <w:rPr>
          <w:rFonts w:hint="eastAsia"/>
          <w:i/>
          <w:iCs/>
          <w:sz w:val="24"/>
          <w:szCs w:val="22"/>
          <w:highlight w:val="none"/>
          <w:u w:val="single"/>
        </w:rPr>
        <w:t>3、乙方文件应当符合采购文件确定的原则，如果乙方文件中的表述，形式上符合采购文件原则，但具体内容对甲方不利、对乙方有利的，视为背离采购文件，不予适用。</w:t>
      </w:r>
      <w:bookmarkEnd w:id="72"/>
    </w:p>
    <w:p w14:paraId="3B825DE7">
      <w:pPr>
        <w:spacing w:line="440" w:lineRule="exact"/>
        <w:ind w:firstLine="482"/>
        <w:rPr>
          <w:b/>
          <w:sz w:val="24"/>
          <w:szCs w:val="24"/>
          <w:highlight w:val="none"/>
        </w:rPr>
      </w:pPr>
      <w:r>
        <w:rPr>
          <w:b/>
          <w:sz w:val="24"/>
          <w:szCs w:val="24"/>
          <w:highlight w:val="none"/>
        </w:rPr>
        <w:t>第三条  合同</w:t>
      </w:r>
      <w:r>
        <w:rPr>
          <w:rFonts w:hint="eastAsia"/>
          <w:b/>
          <w:sz w:val="24"/>
          <w:szCs w:val="24"/>
          <w:highlight w:val="none"/>
        </w:rPr>
        <w:t>货物</w:t>
      </w:r>
    </w:p>
    <w:p w14:paraId="51B10A28">
      <w:pPr>
        <w:spacing w:line="440" w:lineRule="exact"/>
        <w:ind w:firstLine="480"/>
        <w:rPr>
          <w:bCs/>
          <w:sz w:val="24"/>
          <w:szCs w:val="24"/>
          <w:highlight w:val="none"/>
        </w:rPr>
      </w:pPr>
      <w:r>
        <w:rPr>
          <w:sz w:val="24"/>
          <w:highlight w:val="none"/>
        </w:rPr>
        <w:t>乙方根据甲方需求提供下列货物：</w:t>
      </w:r>
    </w:p>
    <w:p w14:paraId="06C4A06E">
      <w:pPr>
        <w:spacing w:line="440" w:lineRule="exact"/>
        <w:ind w:firstLine="480"/>
        <w:rPr>
          <w:sz w:val="24"/>
          <w:highlight w:val="none"/>
        </w:rPr>
      </w:pPr>
      <w:r>
        <w:rPr>
          <w:sz w:val="24"/>
          <w:highlight w:val="none"/>
        </w:rPr>
        <w:t>货物名称及规格：</w:t>
      </w:r>
      <w:r>
        <w:rPr>
          <w:sz w:val="24"/>
          <w:highlight w:val="none"/>
          <w:u w:val="single"/>
        </w:rPr>
        <w:t xml:space="preserve">                   </w:t>
      </w:r>
    </w:p>
    <w:p w14:paraId="626DA691">
      <w:pPr>
        <w:spacing w:line="440" w:lineRule="exact"/>
        <w:ind w:firstLine="480"/>
        <w:rPr>
          <w:sz w:val="24"/>
          <w:highlight w:val="none"/>
          <w:u w:val="single"/>
        </w:rPr>
      </w:pPr>
      <w:r>
        <w:rPr>
          <w:sz w:val="24"/>
          <w:highlight w:val="none"/>
        </w:rPr>
        <w:t>货物数量：</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p>
    <w:p w14:paraId="7502A0F9">
      <w:pPr>
        <w:spacing w:line="440" w:lineRule="exact"/>
        <w:ind w:firstLine="477"/>
        <w:rPr>
          <w:b/>
          <w:sz w:val="24"/>
          <w:highlight w:val="none"/>
        </w:rPr>
      </w:pPr>
      <w:r>
        <w:rPr>
          <w:b/>
          <w:sz w:val="24"/>
          <w:highlight w:val="none"/>
        </w:rPr>
        <w:t>第四条  合同总价</w:t>
      </w:r>
    </w:p>
    <w:p w14:paraId="698D2F89">
      <w:pPr>
        <w:spacing w:line="440" w:lineRule="exact"/>
        <w:ind w:firstLine="480"/>
        <w:rPr>
          <w:sz w:val="24"/>
          <w:highlight w:val="none"/>
        </w:rPr>
      </w:pPr>
      <w:r>
        <w:rPr>
          <w:rFonts w:hint="eastAsia"/>
          <w:sz w:val="24"/>
          <w:highlight w:val="none"/>
        </w:rPr>
        <w:t>合同总价按此次采购结果执行，总金额为人民币</w:t>
      </w:r>
      <w:r>
        <w:rPr>
          <w:sz w:val="24"/>
          <w:highlight w:val="none"/>
          <w:u w:val="single"/>
        </w:rPr>
        <w:t xml:space="preserve">       </w:t>
      </w:r>
      <w:r>
        <w:rPr>
          <w:rFonts w:hint="eastAsia"/>
          <w:sz w:val="24"/>
          <w:highlight w:val="none"/>
        </w:rPr>
        <w:t>元（大写</w:t>
      </w:r>
      <w:r>
        <w:rPr>
          <w:sz w:val="24"/>
          <w:highlight w:val="none"/>
          <w:u w:val="single"/>
        </w:rPr>
        <w:t xml:space="preserve">      </w:t>
      </w:r>
      <w:r>
        <w:rPr>
          <w:rFonts w:hint="eastAsia"/>
          <w:sz w:val="24"/>
          <w:highlight w:val="none"/>
        </w:rPr>
        <w:t>）。本合同为固定总价合同</w:t>
      </w:r>
      <w:r>
        <w:rPr>
          <w:sz w:val="24"/>
          <w:highlight w:val="none"/>
        </w:rPr>
        <w:t>。</w:t>
      </w:r>
    </w:p>
    <w:p w14:paraId="6E36B6B3">
      <w:pPr>
        <w:spacing w:line="440" w:lineRule="exact"/>
        <w:ind w:firstLine="477"/>
        <w:rPr>
          <w:b/>
          <w:i/>
          <w:iCs/>
          <w:sz w:val="24"/>
          <w:highlight w:val="none"/>
          <w:u w:val="single"/>
        </w:rPr>
      </w:pPr>
      <w:r>
        <w:rPr>
          <w:rFonts w:hint="eastAsia"/>
          <w:b/>
          <w:i/>
          <w:iCs/>
          <w:sz w:val="24"/>
          <w:highlight w:val="none"/>
          <w:u w:val="single"/>
        </w:rPr>
        <w:t>第五条  付款方式</w:t>
      </w:r>
    </w:p>
    <w:p w14:paraId="288DAA63">
      <w:pPr>
        <w:spacing w:line="440" w:lineRule="exact"/>
        <w:ind w:firstLine="480"/>
        <w:rPr>
          <w:i/>
          <w:iCs/>
          <w:sz w:val="24"/>
          <w:szCs w:val="22"/>
          <w:highlight w:val="none"/>
          <w:u w:val="single"/>
        </w:rPr>
      </w:pPr>
      <w:r>
        <w:rPr>
          <w:rFonts w:hint="eastAsia"/>
          <w:i/>
          <w:iCs/>
          <w:sz w:val="24"/>
          <w:szCs w:val="22"/>
          <w:highlight w:val="none"/>
          <w:u w:val="single"/>
        </w:rPr>
        <w:t>1、自合同签订后</w:t>
      </w:r>
      <w:r>
        <w:rPr>
          <w:rFonts w:hint="eastAsia"/>
          <w:i/>
          <w:iCs/>
          <w:sz w:val="24"/>
          <w:szCs w:val="22"/>
          <w:highlight w:val="none"/>
          <w:u w:val="single"/>
          <w:lang w:val="en-US" w:eastAsia="zh-CN"/>
        </w:rPr>
        <w:t>一</w:t>
      </w:r>
      <w:r>
        <w:rPr>
          <w:rFonts w:hint="eastAsia"/>
          <w:i/>
          <w:iCs/>
          <w:sz w:val="24"/>
          <w:szCs w:val="22"/>
          <w:highlight w:val="none"/>
          <w:u w:val="single"/>
        </w:rPr>
        <w:t>个月内，甲方向乙方支付合同总价的30%作为预付款。</w:t>
      </w:r>
    </w:p>
    <w:p w14:paraId="0D3D4D41">
      <w:pPr>
        <w:spacing w:line="440" w:lineRule="exact"/>
        <w:ind w:firstLine="480"/>
        <w:rPr>
          <w:i/>
          <w:iCs/>
          <w:sz w:val="24"/>
          <w:szCs w:val="22"/>
          <w:highlight w:val="none"/>
          <w:u w:val="single"/>
        </w:rPr>
      </w:pPr>
      <w:r>
        <w:rPr>
          <w:rFonts w:hint="eastAsia"/>
          <w:i/>
          <w:iCs/>
          <w:sz w:val="24"/>
          <w:szCs w:val="22"/>
          <w:highlight w:val="none"/>
          <w:u w:val="single"/>
          <w:lang w:val="en-US" w:eastAsia="zh-CN"/>
        </w:rPr>
        <w:t>2、</w:t>
      </w:r>
      <w:r>
        <w:rPr>
          <w:rFonts w:hint="eastAsia"/>
          <w:i/>
          <w:iCs/>
          <w:sz w:val="24"/>
          <w:szCs w:val="22"/>
          <w:highlight w:val="none"/>
          <w:u w:val="single"/>
        </w:rPr>
        <w:t>所有货物安装调试完毕并经</w:t>
      </w:r>
      <w:r>
        <w:rPr>
          <w:rFonts w:hint="eastAsia"/>
          <w:i/>
          <w:iCs/>
          <w:sz w:val="24"/>
          <w:szCs w:val="22"/>
          <w:highlight w:val="none"/>
          <w:u w:val="single"/>
          <w:lang w:val="en-US" w:eastAsia="zh-CN"/>
        </w:rPr>
        <w:t>甲方</w:t>
      </w:r>
      <w:r>
        <w:rPr>
          <w:rFonts w:hint="eastAsia"/>
          <w:i/>
          <w:iCs/>
          <w:sz w:val="24"/>
          <w:szCs w:val="22"/>
          <w:highlight w:val="none"/>
          <w:u w:val="single"/>
        </w:rPr>
        <w:t>验收合格后的六个月内，甲方向乙方付清全部合同款项。</w:t>
      </w:r>
    </w:p>
    <w:p w14:paraId="61CD59DE">
      <w:pPr>
        <w:spacing w:line="440" w:lineRule="exact"/>
        <w:ind w:firstLine="480"/>
        <w:rPr>
          <w:sz w:val="24"/>
          <w:highlight w:val="none"/>
        </w:rPr>
      </w:pPr>
      <w:r>
        <w:rPr>
          <w:rFonts w:hint="eastAsia"/>
          <w:i/>
          <w:iCs/>
          <w:sz w:val="24"/>
          <w:szCs w:val="22"/>
          <w:highlight w:val="none"/>
          <w:u w:val="single"/>
        </w:rPr>
        <w:t>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p>
    <w:p w14:paraId="7E773ACE">
      <w:pPr>
        <w:spacing w:line="440" w:lineRule="exact"/>
        <w:ind w:firstLine="472"/>
        <w:rPr>
          <w:b/>
          <w:i/>
          <w:iCs/>
          <w:sz w:val="24"/>
          <w:highlight w:val="none"/>
          <w:u w:val="single"/>
        </w:rPr>
      </w:pPr>
      <w:r>
        <w:rPr>
          <w:b/>
          <w:i/>
          <w:iCs/>
          <w:sz w:val="24"/>
          <w:highlight w:val="none"/>
          <w:u w:val="single"/>
        </w:rPr>
        <w:t>第六条  权利保证</w:t>
      </w:r>
    </w:p>
    <w:p w14:paraId="240CC04B">
      <w:pPr>
        <w:spacing w:line="440" w:lineRule="exact"/>
        <w:ind w:firstLine="470"/>
        <w:rPr>
          <w:rFonts w:ascii="宋体" w:hAnsi="宋体"/>
          <w:i/>
          <w:iCs/>
          <w:color w:val="000000"/>
          <w:sz w:val="24"/>
          <w:szCs w:val="24"/>
          <w:highlight w:val="none"/>
          <w:u w:val="single"/>
        </w:rPr>
      </w:pPr>
      <w:r>
        <w:rPr>
          <w:rFonts w:hint="eastAsia"/>
          <w:i/>
          <w:iCs/>
          <w:sz w:val="24"/>
          <w:szCs w:val="22"/>
          <w:highlight w:val="none"/>
          <w:u w:val="single"/>
        </w:rPr>
        <w:t>1、</w:t>
      </w:r>
      <w:r>
        <w:rPr>
          <w:rFonts w:hint="eastAsia" w:ascii="宋体" w:hAnsi="宋体"/>
          <w:i/>
          <w:iCs/>
          <w:color w:val="000000"/>
          <w:sz w:val="24"/>
          <w:szCs w:val="24"/>
          <w:highlight w:val="none"/>
          <w:u w:val="single"/>
        </w:rPr>
        <w:t>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14:paraId="56EAF620">
      <w:pPr>
        <w:spacing w:line="440" w:lineRule="exact"/>
        <w:ind w:firstLine="470"/>
        <w:rPr>
          <w:i/>
          <w:iCs/>
          <w:sz w:val="24"/>
          <w:szCs w:val="22"/>
          <w:highlight w:val="none"/>
          <w:u w:val="single"/>
        </w:rPr>
      </w:pPr>
      <w:r>
        <w:rPr>
          <w:rFonts w:hint="eastAsia"/>
          <w:i/>
          <w:iCs/>
          <w:sz w:val="24"/>
          <w:szCs w:val="22"/>
          <w:highlight w:val="none"/>
          <w:u w:val="single"/>
        </w:rPr>
        <w:t>2、</w:t>
      </w:r>
      <w:r>
        <w:rPr>
          <w:rFonts w:hint="eastAsia" w:ascii="宋体" w:hAnsi="宋体"/>
          <w:i/>
          <w:iCs/>
          <w:color w:val="000000"/>
          <w:sz w:val="24"/>
          <w:szCs w:val="24"/>
          <w:highlight w:val="none"/>
          <w:u w:val="single"/>
        </w:rPr>
        <w:t>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p w14:paraId="01260776">
      <w:pPr>
        <w:spacing w:line="440" w:lineRule="exact"/>
        <w:ind w:firstLine="482"/>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质量保证</w:t>
      </w:r>
    </w:p>
    <w:p w14:paraId="44FCC900">
      <w:pPr>
        <w:spacing w:line="440" w:lineRule="exact"/>
        <w:ind w:firstLine="470"/>
        <w:rPr>
          <w:color w:val="000000"/>
          <w:sz w:val="24"/>
          <w:szCs w:val="24"/>
          <w:highlight w:val="none"/>
        </w:rPr>
      </w:pPr>
      <w:r>
        <w:rPr>
          <w:color w:val="000000"/>
          <w:sz w:val="24"/>
          <w:szCs w:val="24"/>
          <w:highlight w:val="none"/>
        </w:rPr>
        <w:t>1、乙方保证货物完全符合国家相关法律法规和质量标准的规定，不会有任何三无、假冒、伪劣或违禁、走私的物品。</w:t>
      </w:r>
    </w:p>
    <w:p w14:paraId="47BB1988">
      <w:pPr>
        <w:spacing w:line="440" w:lineRule="exact"/>
        <w:ind w:firstLine="470"/>
        <w:rPr>
          <w:color w:val="000000"/>
          <w:sz w:val="24"/>
          <w:szCs w:val="24"/>
          <w:highlight w:val="none"/>
        </w:rPr>
      </w:pPr>
      <w:r>
        <w:rPr>
          <w:color w:val="000000"/>
          <w:sz w:val="24"/>
          <w:szCs w:val="24"/>
          <w:highlight w:val="none"/>
        </w:rPr>
        <w:t>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p>
    <w:p w14:paraId="032059F9">
      <w:pPr>
        <w:spacing w:line="440" w:lineRule="exact"/>
        <w:ind w:firstLine="470"/>
        <w:rPr>
          <w:color w:val="000000"/>
          <w:sz w:val="24"/>
          <w:szCs w:val="24"/>
          <w:highlight w:val="none"/>
        </w:rPr>
      </w:pPr>
      <w:r>
        <w:rPr>
          <w:color w:val="000000"/>
          <w:sz w:val="24"/>
          <w:szCs w:val="24"/>
          <w:highlight w:val="none"/>
        </w:rPr>
        <w:t>3、乙方所提供货物的质量技术规格应与采购文件规定及投标文件承诺的内容相一致；若技术规格中无相应说明，则按国家有关部门最新颁布的标准及规范为准。</w:t>
      </w:r>
    </w:p>
    <w:p w14:paraId="24769B82">
      <w:pPr>
        <w:spacing w:line="440" w:lineRule="exact"/>
        <w:ind w:firstLine="470"/>
        <w:rPr>
          <w:color w:val="000000"/>
          <w:sz w:val="24"/>
          <w:szCs w:val="24"/>
          <w:highlight w:val="none"/>
        </w:rPr>
      </w:pPr>
      <w:r>
        <w:rPr>
          <w:color w:val="000000"/>
          <w:sz w:val="24"/>
          <w:szCs w:val="24"/>
          <w:highlight w:val="none"/>
        </w:rPr>
        <w:t>4、货物经甲方验收后，乙方仍应对由于质量、卫生、设计、工艺或材料、运输安全等方面产生的各类缺陷承担全部责任。</w:t>
      </w:r>
    </w:p>
    <w:p w14:paraId="5D9DCD0E">
      <w:pPr>
        <w:spacing w:line="440" w:lineRule="exact"/>
        <w:ind w:firstLine="470"/>
        <w:rPr>
          <w:color w:val="000000"/>
          <w:sz w:val="24"/>
          <w:szCs w:val="24"/>
          <w:highlight w:val="none"/>
        </w:rPr>
      </w:pPr>
      <w:r>
        <w:rPr>
          <w:color w:val="000000"/>
          <w:sz w:val="24"/>
          <w:szCs w:val="24"/>
          <w:highlight w:val="none"/>
        </w:rPr>
        <w:t>5、乙方应按照标书的有关规定提供合格产品。</w:t>
      </w:r>
    </w:p>
    <w:p w14:paraId="3C3E4645">
      <w:pPr>
        <w:spacing w:line="440" w:lineRule="exact"/>
        <w:ind w:firstLine="482"/>
        <w:rPr>
          <w:b/>
          <w:i/>
          <w:iCs/>
          <w:sz w:val="24"/>
          <w:szCs w:val="24"/>
          <w:highlight w:val="none"/>
          <w:u w:val="single"/>
        </w:rPr>
      </w:pPr>
      <w:r>
        <w:rPr>
          <w:rFonts w:hint="eastAsia"/>
          <w:b/>
          <w:i/>
          <w:iCs/>
          <w:sz w:val="24"/>
          <w:szCs w:val="24"/>
          <w:highlight w:val="none"/>
          <w:u w:val="single"/>
        </w:rPr>
        <w:t xml:space="preserve">第八条  </w:t>
      </w:r>
      <w:r>
        <w:rPr>
          <w:rFonts w:hint="eastAsia" w:ascii="宋体" w:hAnsi="宋体"/>
          <w:b/>
          <w:i/>
          <w:iCs/>
          <w:color w:val="000000"/>
          <w:sz w:val="24"/>
          <w:szCs w:val="24"/>
          <w:highlight w:val="none"/>
          <w:u w:val="single"/>
        </w:rPr>
        <w:t>包装要求</w:t>
      </w:r>
    </w:p>
    <w:p w14:paraId="0C764FCF">
      <w:pPr>
        <w:spacing w:line="440" w:lineRule="exact"/>
        <w:ind w:firstLine="480"/>
        <w:rPr>
          <w:rFonts w:ascii="宋体" w:hAnsi="宋体"/>
          <w:i/>
          <w:iCs/>
          <w:color w:val="000000"/>
          <w:sz w:val="24"/>
          <w:szCs w:val="24"/>
          <w:highlight w:val="none"/>
          <w:u w:val="single"/>
        </w:rPr>
      </w:pPr>
      <w:r>
        <w:rPr>
          <w:rFonts w:hint="eastAsia"/>
          <w:i/>
          <w:iCs/>
          <w:sz w:val="24"/>
          <w:szCs w:val="22"/>
          <w:highlight w:val="none"/>
          <w:u w:val="single"/>
        </w:rPr>
        <w:t>1、</w:t>
      </w:r>
      <w:r>
        <w:rPr>
          <w:rFonts w:hint="eastAsia" w:ascii="宋体" w:hAnsi="宋体"/>
          <w:i/>
          <w:iCs/>
          <w:color w:val="000000"/>
          <w:sz w:val="24"/>
          <w:szCs w:val="24"/>
          <w:highlight w:val="none"/>
          <w:u w:val="single"/>
        </w:rPr>
        <w:t>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14:paraId="09F4814F">
      <w:pPr>
        <w:spacing w:line="440" w:lineRule="exact"/>
        <w:ind w:firstLine="480"/>
        <w:rPr>
          <w:i/>
          <w:iCs/>
          <w:color w:val="000000" w:themeColor="text1"/>
          <w:sz w:val="24"/>
          <w:szCs w:val="24"/>
          <w:highlight w:val="none"/>
          <w:u w:val="single"/>
          <w14:textFill>
            <w14:solidFill>
              <w14:schemeClr w14:val="tx1"/>
            </w14:solidFill>
          </w14:textFill>
        </w:rPr>
      </w:pPr>
      <w:r>
        <w:rPr>
          <w:rFonts w:hint="eastAsia"/>
          <w:i/>
          <w:iCs/>
          <w:sz w:val="24"/>
          <w:szCs w:val="22"/>
          <w:highlight w:val="none"/>
          <w:u w:val="single"/>
        </w:rPr>
        <w:t>2、</w:t>
      </w:r>
      <w:r>
        <w:rPr>
          <w:rFonts w:hint="eastAsia" w:ascii="宋体" w:hAnsi="宋体"/>
          <w:i/>
          <w:iCs/>
          <w:color w:val="000000" w:themeColor="text1"/>
          <w:sz w:val="24"/>
          <w:szCs w:val="24"/>
          <w:highlight w:val="none"/>
          <w:u w:val="single"/>
          <w14:textFill>
            <w14:solidFill>
              <w14:schemeClr w14:val="tx1"/>
            </w14:solidFill>
          </w14:textFill>
        </w:rPr>
        <w:t>乙方提供货物的包装应当符合绿色包装原则，相应包装应当符合《快递包装政府采购需求标准（试行）》、《商品包装政府采购需求标准（试行）》，甲方需要时，乙方应当就货物包装符合上述规定出具检测报告。</w:t>
      </w:r>
    </w:p>
    <w:p w14:paraId="1A0D6935">
      <w:pPr>
        <w:spacing w:line="440" w:lineRule="exact"/>
        <w:ind w:firstLine="482"/>
        <w:rPr>
          <w:b/>
          <w:sz w:val="24"/>
          <w:szCs w:val="24"/>
          <w:highlight w:val="none"/>
        </w:rPr>
      </w:pPr>
      <w:r>
        <w:rPr>
          <w:rFonts w:hint="eastAsia"/>
          <w:b/>
          <w:sz w:val="24"/>
          <w:szCs w:val="24"/>
          <w:highlight w:val="none"/>
        </w:rPr>
        <w:t>第九条  交货</w:t>
      </w:r>
    </w:p>
    <w:p w14:paraId="0551830F">
      <w:pPr>
        <w:spacing w:line="440" w:lineRule="exact"/>
        <w:ind w:firstLine="480"/>
        <w:rPr>
          <w:sz w:val="24"/>
          <w:szCs w:val="22"/>
          <w:highlight w:val="none"/>
        </w:rPr>
      </w:pPr>
      <w:r>
        <w:rPr>
          <w:rFonts w:hint="eastAsia"/>
          <w:sz w:val="24"/>
          <w:szCs w:val="22"/>
          <w:highlight w:val="none"/>
        </w:rPr>
        <w:t>1、乙方应按照本合同规定的时间和方式向甲方交付货物。</w:t>
      </w:r>
    </w:p>
    <w:p w14:paraId="7153D696">
      <w:pPr>
        <w:spacing w:line="440" w:lineRule="exact"/>
        <w:ind w:firstLine="480"/>
        <w:rPr>
          <w:i/>
          <w:iCs/>
          <w:color w:val="auto"/>
          <w:sz w:val="24"/>
          <w:szCs w:val="22"/>
          <w:highlight w:val="none"/>
          <w:u w:val="single"/>
        </w:rPr>
      </w:pPr>
      <w:r>
        <w:rPr>
          <w:rFonts w:hint="eastAsia"/>
          <w:i w:val="0"/>
          <w:iCs w:val="0"/>
          <w:color w:val="auto"/>
          <w:sz w:val="24"/>
          <w:szCs w:val="22"/>
          <w:highlight w:val="none"/>
          <w:u w:val="none"/>
        </w:rPr>
        <w:t>2、</w:t>
      </w:r>
      <w:r>
        <w:rPr>
          <w:rFonts w:hint="eastAsia"/>
          <w:color w:val="auto"/>
          <w:sz w:val="24"/>
          <w:szCs w:val="24"/>
          <w:highlight w:val="none"/>
        </w:rPr>
        <w:t>交付时间</w:t>
      </w:r>
      <w:r>
        <w:rPr>
          <w:rFonts w:hint="eastAsia"/>
          <w:color w:val="auto"/>
          <w:sz w:val="24"/>
          <w:szCs w:val="24"/>
          <w:highlight w:val="none"/>
          <w:lang w:eastAsia="zh-CN"/>
        </w:rPr>
        <w:t>：</w:t>
      </w:r>
      <w:r>
        <w:rPr>
          <w:rFonts w:hint="eastAsia"/>
          <w:color w:val="auto"/>
          <w:sz w:val="24"/>
          <w:szCs w:val="24"/>
          <w:highlight w:val="none"/>
        </w:rPr>
        <w:t>自合同签订后</w:t>
      </w:r>
      <w:r>
        <w:rPr>
          <w:rFonts w:hint="eastAsia"/>
          <w:color w:val="auto"/>
          <w:sz w:val="24"/>
          <w:szCs w:val="24"/>
          <w:highlight w:val="none"/>
          <w:lang w:val="en-US" w:eastAsia="zh-CN"/>
        </w:rPr>
        <w:t>30</w:t>
      </w:r>
      <w:r>
        <w:rPr>
          <w:rFonts w:hint="eastAsia"/>
          <w:color w:val="auto"/>
          <w:sz w:val="24"/>
          <w:szCs w:val="24"/>
          <w:highlight w:val="none"/>
        </w:rPr>
        <w:t>个工作日内完成</w:t>
      </w:r>
      <w:r>
        <w:rPr>
          <w:rFonts w:hint="eastAsia"/>
          <w:color w:val="auto"/>
          <w:sz w:val="24"/>
          <w:szCs w:val="24"/>
          <w:highlight w:val="none"/>
          <w:lang w:val="en-US" w:eastAsia="zh-CN"/>
        </w:rPr>
        <w:t>所有设备</w:t>
      </w:r>
      <w:r>
        <w:rPr>
          <w:rFonts w:hint="eastAsia"/>
          <w:color w:val="auto"/>
          <w:sz w:val="24"/>
          <w:szCs w:val="24"/>
          <w:highlight w:val="none"/>
        </w:rPr>
        <w:t>供货</w:t>
      </w:r>
      <w:r>
        <w:rPr>
          <w:rFonts w:hint="eastAsia"/>
          <w:color w:val="auto"/>
          <w:sz w:val="24"/>
          <w:szCs w:val="24"/>
          <w:highlight w:val="none"/>
          <w:lang w:eastAsia="zh-CN"/>
        </w:rPr>
        <w:t>、</w:t>
      </w:r>
      <w:r>
        <w:rPr>
          <w:rFonts w:hint="eastAsia"/>
          <w:color w:val="auto"/>
          <w:sz w:val="24"/>
          <w:szCs w:val="24"/>
          <w:highlight w:val="none"/>
          <w:lang w:val="en-US" w:eastAsia="zh-CN"/>
        </w:rPr>
        <w:t>运输装卸</w:t>
      </w:r>
      <w:r>
        <w:rPr>
          <w:rFonts w:hint="eastAsia"/>
          <w:color w:val="auto"/>
          <w:sz w:val="24"/>
          <w:szCs w:val="24"/>
          <w:highlight w:val="none"/>
        </w:rPr>
        <w:t>、安装调试</w:t>
      </w:r>
      <w:r>
        <w:rPr>
          <w:rFonts w:hint="eastAsia"/>
          <w:color w:val="auto"/>
          <w:sz w:val="24"/>
          <w:szCs w:val="24"/>
          <w:highlight w:val="none"/>
          <w:lang w:val="en-US" w:eastAsia="zh-CN"/>
        </w:rPr>
        <w:t>并验收合格，交付甲方使用。</w:t>
      </w:r>
    </w:p>
    <w:p w14:paraId="222A3672">
      <w:pPr>
        <w:spacing w:line="440" w:lineRule="exact"/>
        <w:ind w:firstLine="480"/>
        <w:rPr>
          <w:sz w:val="24"/>
          <w:szCs w:val="22"/>
          <w:highlight w:val="none"/>
        </w:rPr>
      </w:pPr>
      <w:r>
        <w:rPr>
          <w:rFonts w:hint="eastAsia"/>
          <w:sz w:val="24"/>
          <w:szCs w:val="22"/>
          <w:highlight w:val="none"/>
        </w:rPr>
        <w:t>3、本项目交货方式为现场交货。交付地点为：</w:t>
      </w:r>
      <w:r>
        <w:rPr>
          <w:rFonts w:hint="eastAsia"/>
          <w:sz w:val="24"/>
          <w:szCs w:val="24"/>
          <w:highlight w:val="none"/>
          <w:lang w:eastAsia="zh-CN"/>
        </w:rPr>
        <w:t>江苏省常熟职业教育中心校</w:t>
      </w:r>
      <w:r>
        <w:rPr>
          <w:rFonts w:hint="eastAsia"/>
          <w:sz w:val="24"/>
          <w:szCs w:val="22"/>
          <w:highlight w:val="none"/>
        </w:rPr>
        <w:t>。乙方负责办理货物的运输、装卸和保险，一切费用均由乙方承担。</w:t>
      </w:r>
    </w:p>
    <w:p w14:paraId="2987A39B">
      <w:pPr>
        <w:spacing w:line="440" w:lineRule="exact"/>
        <w:ind w:firstLine="480"/>
        <w:rPr>
          <w:b/>
          <w:sz w:val="24"/>
          <w:szCs w:val="24"/>
          <w:highlight w:val="none"/>
        </w:rPr>
      </w:pPr>
      <w:r>
        <w:rPr>
          <w:rFonts w:hint="eastAsia" w:ascii="宋体" w:hAnsi="宋体"/>
          <w:b/>
          <w:color w:val="000000"/>
          <w:sz w:val="24"/>
          <w:szCs w:val="24"/>
          <w:highlight w:val="none"/>
        </w:rPr>
        <w:t>第十条  到货验收</w:t>
      </w:r>
    </w:p>
    <w:p w14:paraId="4FEB0753">
      <w:pPr>
        <w:spacing w:line="440" w:lineRule="exact"/>
        <w:ind w:firstLine="480"/>
        <w:rPr>
          <w:sz w:val="24"/>
          <w:szCs w:val="24"/>
          <w:highlight w:val="none"/>
        </w:rPr>
      </w:pPr>
      <w:r>
        <w:rPr>
          <w:rFonts w:hint="eastAsia"/>
          <w:sz w:val="24"/>
          <w:szCs w:val="22"/>
          <w:highlight w:val="none"/>
        </w:rPr>
        <w:t>1、</w:t>
      </w:r>
      <w:r>
        <w:rPr>
          <w:rFonts w:hint="eastAsia" w:ascii="宋体" w:hAnsi="宋体"/>
          <w:color w:val="000000"/>
          <w:sz w:val="24"/>
          <w:szCs w:val="24"/>
          <w:highlight w:val="none"/>
        </w:rPr>
        <w:t>货物全部到达甲方指定地点后，甲乙双方应派员共同对货物当场进行验收，如乙方不能按甲方通知按时到达现场又未告知正当理由的，甲方有权单方检验，相应检验结果对乙方有效。</w:t>
      </w:r>
    </w:p>
    <w:p w14:paraId="1869CFF9">
      <w:pPr>
        <w:spacing w:line="440" w:lineRule="exact"/>
        <w:ind w:firstLine="480"/>
        <w:rPr>
          <w:sz w:val="24"/>
          <w:szCs w:val="24"/>
          <w:highlight w:val="none"/>
        </w:rPr>
      </w:pPr>
      <w:r>
        <w:rPr>
          <w:rFonts w:hint="eastAsia"/>
          <w:sz w:val="24"/>
          <w:szCs w:val="22"/>
          <w:highlight w:val="none"/>
        </w:rPr>
        <w:t>2、</w:t>
      </w:r>
      <w:r>
        <w:rPr>
          <w:rFonts w:hint="eastAsia" w:ascii="宋体" w:hAnsi="宋体"/>
          <w:color w:val="000000"/>
          <w:sz w:val="24"/>
          <w:szCs w:val="24"/>
          <w:highlight w:val="none"/>
        </w:rPr>
        <w:t>乙方交付的货物应当完全符合</w:t>
      </w:r>
      <w:r>
        <w:rPr>
          <w:color w:val="000000"/>
          <w:sz w:val="24"/>
          <w:szCs w:val="24"/>
          <w:highlight w:val="none"/>
        </w:rPr>
        <w:t>本合同、招标文件及投标文件</w:t>
      </w:r>
      <w:r>
        <w:rPr>
          <w:rFonts w:hint="eastAsia" w:ascii="宋体" w:hAnsi="宋体"/>
          <w:color w:val="000000"/>
          <w:sz w:val="24"/>
          <w:szCs w:val="24"/>
          <w:highlight w:val="none"/>
        </w:rPr>
        <w:t>所约定的货物、数量和规格要求。乙方提供的货物不符合本</w:t>
      </w:r>
      <w:r>
        <w:rPr>
          <w:color w:val="000000"/>
          <w:sz w:val="24"/>
          <w:szCs w:val="24"/>
          <w:highlight w:val="none"/>
        </w:rPr>
        <w:t>合同、招标文件及投标文件</w:t>
      </w:r>
      <w:r>
        <w:rPr>
          <w:rFonts w:hint="eastAsia"/>
          <w:color w:val="000000"/>
          <w:sz w:val="24"/>
          <w:szCs w:val="24"/>
          <w:highlight w:val="none"/>
        </w:rPr>
        <w:t>约</w:t>
      </w:r>
      <w:r>
        <w:rPr>
          <w:color w:val="000000"/>
          <w:sz w:val="24"/>
          <w:szCs w:val="24"/>
          <w:highlight w:val="none"/>
        </w:rPr>
        <w:t>定及甲方要求的</w:t>
      </w:r>
      <w:r>
        <w:rPr>
          <w:rFonts w:hint="eastAsia"/>
          <w:color w:val="000000"/>
          <w:sz w:val="24"/>
          <w:szCs w:val="24"/>
          <w:highlight w:val="none"/>
        </w:rPr>
        <w:t>，</w:t>
      </w:r>
      <w:r>
        <w:rPr>
          <w:rFonts w:hint="eastAsia" w:ascii="宋体" w:hAnsi="宋体"/>
          <w:color w:val="000000"/>
          <w:sz w:val="24"/>
          <w:szCs w:val="24"/>
          <w:highlight w:val="none"/>
        </w:rPr>
        <w:t>甲方有权拒收货物，并由乙方承担相应的违约责任。</w:t>
      </w:r>
    </w:p>
    <w:p w14:paraId="0AA8A980">
      <w:pPr>
        <w:spacing w:line="440" w:lineRule="exact"/>
        <w:ind w:firstLine="480"/>
        <w:rPr>
          <w:sz w:val="24"/>
          <w:szCs w:val="24"/>
          <w:highlight w:val="none"/>
        </w:rPr>
      </w:pPr>
      <w:r>
        <w:rPr>
          <w:rFonts w:hint="eastAsia"/>
          <w:sz w:val="24"/>
          <w:szCs w:val="22"/>
          <w:highlight w:val="none"/>
        </w:rPr>
        <w:t>3、</w:t>
      </w:r>
      <w:r>
        <w:rPr>
          <w:rFonts w:hint="eastAsia" w:ascii="宋体" w:hAnsi="宋体"/>
          <w:color w:val="000000"/>
          <w:sz w:val="24"/>
          <w:szCs w:val="24"/>
          <w:highlight w:val="none"/>
        </w:rPr>
        <w:t>乙方应将所提供货物的装箱清单、用户手册、保修卡、随机资料及配件、随机工具</w:t>
      </w:r>
      <w:r>
        <w:rPr>
          <w:rFonts w:hint="eastAsia" w:ascii="宋体" w:hAnsi="宋体" w:eastAsia="宋体"/>
          <w:color w:val="000000"/>
          <w:sz w:val="24"/>
          <w:szCs w:val="24"/>
          <w:highlight w:val="none"/>
        </w:rPr>
        <w:t>、质量合格凭证</w:t>
      </w:r>
      <w:r>
        <w:rPr>
          <w:rFonts w:hint="eastAsia" w:ascii="宋体" w:hAnsi="宋体"/>
          <w:color w:val="000000"/>
          <w:sz w:val="24"/>
          <w:szCs w:val="24"/>
          <w:highlight w:val="none"/>
        </w:rPr>
        <w:t>等交付给甲方；乙方不能完整交付上述规定的资料和工具的，视为未按合同约定交货，乙方负责补齐，因此导致逾期交付的，由乙方承担相应的违约责任。</w:t>
      </w:r>
    </w:p>
    <w:p w14:paraId="2047E1D5">
      <w:pPr>
        <w:spacing w:line="440" w:lineRule="exact"/>
        <w:ind w:firstLine="500"/>
        <w:rPr>
          <w:rFonts w:ascii="宋体" w:hAnsi="宋体"/>
          <w:color w:val="000000"/>
          <w:sz w:val="24"/>
          <w:szCs w:val="24"/>
          <w:highlight w:val="none"/>
        </w:rPr>
      </w:pPr>
      <w:r>
        <w:rPr>
          <w:rFonts w:hint="eastAsia"/>
          <w:sz w:val="24"/>
          <w:szCs w:val="22"/>
          <w:highlight w:val="none"/>
        </w:rPr>
        <w:t>4、</w:t>
      </w:r>
      <w:r>
        <w:rPr>
          <w:rFonts w:hint="eastAsia" w:ascii="宋体" w:hAnsi="宋体"/>
          <w:color w:val="000000"/>
          <w:sz w:val="24"/>
          <w:szCs w:val="24"/>
          <w:highlight w:val="none"/>
        </w:rPr>
        <w:t>验收的内容为核对到货情况：包装符合性；型号、数量及外观；货物所附技术资料、商务资料；货物组件及配置的型号、外观、数量；零配件、随机配套工具及辅助件的型号、外观、数量。</w:t>
      </w:r>
    </w:p>
    <w:p w14:paraId="630046E9">
      <w:pPr>
        <w:spacing w:line="440" w:lineRule="exact"/>
        <w:ind w:firstLine="500"/>
        <w:rPr>
          <w:sz w:val="24"/>
          <w:szCs w:val="24"/>
          <w:highlight w:val="none"/>
        </w:rPr>
      </w:pPr>
      <w:r>
        <w:rPr>
          <w:rFonts w:hint="eastAsia"/>
          <w:sz w:val="24"/>
          <w:szCs w:val="22"/>
          <w:highlight w:val="none"/>
        </w:rPr>
        <w:t>5、甲方</w:t>
      </w:r>
      <w:r>
        <w:rPr>
          <w:rFonts w:hint="eastAsia" w:ascii="宋体" w:hAnsi="宋体"/>
          <w:color w:val="000000"/>
          <w:sz w:val="24"/>
          <w:szCs w:val="24"/>
          <w:highlight w:val="none"/>
        </w:rPr>
        <w:t>有关货物外观、规格、</w:t>
      </w:r>
      <w:r>
        <w:rPr>
          <w:color w:val="000000"/>
          <w:sz w:val="24"/>
          <w:szCs w:val="24"/>
          <w:highlight w:val="none"/>
        </w:rPr>
        <w:t>性能、</w:t>
      </w:r>
      <w:r>
        <w:rPr>
          <w:rFonts w:hint="eastAsia" w:ascii="宋体" w:hAnsi="宋体"/>
          <w:color w:val="000000"/>
          <w:sz w:val="24"/>
          <w:szCs w:val="24"/>
          <w:highlight w:val="none"/>
        </w:rPr>
        <w:t>数量或重量的检验不应视为最终检验。</w:t>
      </w:r>
    </w:p>
    <w:p w14:paraId="50B152DF">
      <w:pPr>
        <w:spacing w:line="440" w:lineRule="exact"/>
        <w:ind w:firstLine="480"/>
        <w:rPr>
          <w:rFonts w:ascii="宋体" w:hAnsi="宋体"/>
          <w:b/>
          <w:color w:val="000000"/>
          <w:sz w:val="24"/>
          <w:szCs w:val="24"/>
          <w:highlight w:val="none"/>
        </w:rPr>
      </w:pPr>
      <w:r>
        <w:rPr>
          <w:rFonts w:hint="eastAsia" w:ascii="宋体" w:hAnsi="宋体"/>
          <w:b/>
          <w:color w:val="000000"/>
          <w:sz w:val="24"/>
          <w:szCs w:val="24"/>
          <w:highlight w:val="none"/>
        </w:rPr>
        <w:t>第十一条  伴随服务</w:t>
      </w:r>
    </w:p>
    <w:p w14:paraId="0DFB4D18">
      <w:pPr>
        <w:spacing w:line="440" w:lineRule="exact"/>
        <w:ind w:firstLine="480"/>
        <w:rPr>
          <w:sz w:val="24"/>
          <w:highlight w:val="none"/>
        </w:rPr>
      </w:pPr>
      <w:r>
        <w:rPr>
          <w:sz w:val="24"/>
          <w:highlight w:val="none"/>
        </w:rPr>
        <w:t>1、乙方应提供下列伴随服务：</w:t>
      </w:r>
    </w:p>
    <w:p w14:paraId="42C9973A">
      <w:pPr>
        <w:spacing w:line="440" w:lineRule="exact"/>
        <w:ind w:firstLine="480"/>
        <w:rPr>
          <w:color w:val="000000"/>
          <w:sz w:val="24"/>
          <w:szCs w:val="24"/>
          <w:highlight w:val="none"/>
        </w:rPr>
      </w:pPr>
      <w:r>
        <w:rPr>
          <w:color w:val="000000"/>
          <w:sz w:val="24"/>
          <w:szCs w:val="24"/>
          <w:highlight w:val="none"/>
        </w:rPr>
        <w:t>（1）货物的现场安装、施工、调试和/或启动监督；</w:t>
      </w:r>
    </w:p>
    <w:p w14:paraId="7E2FC350">
      <w:pPr>
        <w:spacing w:line="440" w:lineRule="exact"/>
        <w:ind w:firstLine="480"/>
        <w:rPr>
          <w:color w:val="000000"/>
          <w:sz w:val="24"/>
          <w:szCs w:val="24"/>
          <w:highlight w:val="none"/>
        </w:rPr>
      </w:pPr>
      <w:r>
        <w:rPr>
          <w:color w:val="000000"/>
          <w:sz w:val="24"/>
          <w:szCs w:val="24"/>
          <w:highlight w:val="none"/>
        </w:rPr>
        <w:t>（2）就货物的安装、调试、启动、运行</w:t>
      </w:r>
      <w:r>
        <w:rPr>
          <w:rFonts w:hint="eastAsia"/>
          <w:color w:val="000000"/>
          <w:sz w:val="24"/>
          <w:szCs w:val="24"/>
          <w:highlight w:val="none"/>
        </w:rPr>
        <w:t>及维护</w:t>
      </w:r>
      <w:r>
        <w:rPr>
          <w:color w:val="000000"/>
          <w:sz w:val="24"/>
          <w:szCs w:val="24"/>
          <w:highlight w:val="none"/>
        </w:rPr>
        <w:t>等对甲方人员进行免费培训。</w:t>
      </w:r>
    </w:p>
    <w:p w14:paraId="24D224B0">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2、安装施工调试期间甲方责任：</w:t>
      </w:r>
    </w:p>
    <w:p w14:paraId="11E7FDED">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（1）负责提供场地和有关设备的安装位置；</w:t>
      </w:r>
    </w:p>
    <w:p w14:paraId="09C02F1D">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（2）</w:t>
      </w:r>
      <w:r>
        <w:rPr>
          <w:rFonts w:hint="eastAsia" w:ascii="宋体" w:hAnsi="宋体" w:eastAsia="宋体"/>
          <w:color w:val="000000"/>
          <w:sz w:val="24"/>
          <w:szCs w:val="24"/>
          <w:highlight w:val="none"/>
        </w:rPr>
        <w:t>提供符合安装施工调试要求的电源和水源等</w:t>
      </w:r>
      <w:r>
        <w:rPr>
          <w:rFonts w:hint="default" w:ascii="Times New Roman" w:hAnsi="Times New Roman" w:cs="Times New Roman"/>
          <w:color w:val="000000"/>
          <w:sz w:val="24"/>
          <w:szCs w:val="24"/>
          <w:highlight w:val="none"/>
        </w:rPr>
        <w:t>；</w:t>
      </w:r>
    </w:p>
    <w:p w14:paraId="7ECCE887">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w:t>
      </w:r>
      <w:r>
        <w:rPr>
          <w:rFonts w:hint="eastAsia" w:cs="Times New Roman"/>
          <w:color w:val="000000"/>
          <w:sz w:val="24"/>
          <w:szCs w:val="24"/>
          <w:highlight w:val="none"/>
          <w:lang w:val="en-US" w:eastAsia="zh-CN"/>
        </w:rPr>
        <w:t>3</w:t>
      </w:r>
      <w:r>
        <w:rPr>
          <w:rFonts w:hint="default" w:ascii="Times New Roman" w:hAnsi="Times New Roman" w:cs="Times New Roman"/>
          <w:color w:val="000000"/>
          <w:sz w:val="24"/>
          <w:szCs w:val="24"/>
          <w:highlight w:val="none"/>
        </w:rPr>
        <w:t>）负责乙方安装施工调试期间与其他单位交叉作业时的协调工作；</w:t>
      </w:r>
    </w:p>
    <w:p w14:paraId="7284E0CF">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w:t>
      </w:r>
      <w:r>
        <w:rPr>
          <w:rFonts w:hint="eastAsia" w:cs="Times New Roman"/>
          <w:color w:val="000000"/>
          <w:sz w:val="24"/>
          <w:szCs w:val="24"/>
          <w:highlight w:val="none"/>
          <w:lang w:val="en-US" w:eastAsia="zh-CN"/>
        </w:rPr>
        <w:t>4</w:t>
      </w:r>
      <w:r>
        <w:rPr>
          <w:rFonts w:hint="default" w:ascii="Times New Roman" w:hAnsi="Times New Roman" w:cs="Times New Roman"/>
          <w:color w:val="000000"/>
          <w:sz w:val="24"/>
          <w:szCs w:val="24"/>
          <w:highlight w:val="none"/>
        </w:rPr>
        <w:t>）配合乙方做好与安装施工调试有关的辅助性事务；</w:t>
      </w:r>
    </w:p>
    <w:p w14:paraId="67E927B6">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w:t>
      </w:r>
      <w:r>
        <w:rPr>
          <w:rFonts w:hint="eastAsia" w:cs="Times New Roman"/>
          <w:color w:val="000000"/>
          <w:sz w:val="24"/>
          <w:szCs w:val="24"/>
          <w:highlight w:val="none"/>
          <w:lang w:val="en-US" w:eastAsia="zh-CN"/>
        </w:rPr>
        <w:t>5</w:t>
      </w:r>
      <w:r>
        <w:rPr>
          <w:rFonts w:hint="default" w:ascii="Times New Roman" w:hAnsi="Times New Roman" w:cs="Times New Roman"/>
          <w:color w:val="000000"/>
          <w:sz w:val="24"/>
          <w:szCs w:val="24"/>
          <w:highlight w:val="none"/>
        </w:rPr>
        <w:t>）对乙方的安装施工调试工作进行监督管理。</w:t>
      </w:r>
    </w:p>
    <w:p w14:paraId="1E896316">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3、安装施工调试期间乙方责任：</w:t>
      </w:r>
    </w:p>
    <w:p w14:paraId="791941BB">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（1）负责货物运抵指定地点后的搬运及看护保管；</w:t>
      </w:r>
    </w:p>
    <w:p w14:paraId="581532D5">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（2）在安装施工前负责派员前往安装现场进行勘测，确认施工现场条件，与甲方约定具体开工日期；</w:t>
      </w:r>
    </w:p>
    <w:p w14:paraId="1DBCC504">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（3）按照国家规定的相关安装规范和质量标准完成安装施工调试工作；</w:t>
      </w:r>
    </w:p>
    <w:p w14:paraId="1BEE309B">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（4）</w:t>
      </w:r>
      <w:r>
        <w:rPr>
          <w:rFonts w:hint="eastAsia" w:ascii="宋体" w:hAnsi="宋体" w:eastAsia="宋体"/>
          <w:color w:val="000000"/>
          <w:sz w:val="24"/>
          <w:szCs w:val="24"/>
          <w:highlight w:val="none"/>
        </w:rPr>
        <w:t>遵守施工现场的有关规章制度，文明施工、安全施工，接受甲方的监督管理</w:t>
      </w:r>
      <w:r>
        <w:rPr>
          <w:rFonts w:hint="default" w:ascii="Times New Roman" w:hAnsi="Times New Roman" w:cs="Times New Roman"/>
          <w:color w:val="000000"/>
          <w:sz w:val="24"/>
          <w:szCs w:val="24"/>
          <w:highlight w:val="none"/>
        </w:rPr>
        <w:t>；</w:t>
      </w:r>
    </w:p>
    <w:p w14:paraId="1901FB15">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（5）配合甲方工作，参加现场施工协调会议；</w:t>
      </w:r>
    </w:p>
    <w:p w14:paraId="7F178C39">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（6）负责现场施工人员的保险和一切安全责任；</w:t>
      </w:r>
    </w:p>
    <w:p w14:paraId="28B5ED58">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（7）负责安装质量的自检验收，配合甲方完成验收工作及项目的移交；</w:t>
      </w:r>
    </w:p>
    <w:p w14:paraId="6A9403CD">
      <w:pPr>
        <w:spacing w:line="440" w:lineRule="exact"/>
        <w:ind w:firstLine="480" w:firstLineChars="20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（8）按照有关部门要求完成质量评定和安装施工记录；</w:t>
      </w:r>
    </w:p>
    <w:p w14:paraId="5EC0EFF4">
      <w:pPr>
        <w:spacing w:line="440" w:lineRule="exact"/>
        <w:ind w:firstLine="480" w:firstLineChars="200"/>
        <w:rPr>
          <w:b/>
          <w:sz w:val="24"/>
          <w:highlight w:val="none"/>
        </w:rPr>
      </w:pPr>
      <w:r>
        <w:rPr>
          <w:rFonts w:hint="default" w:ascii="Times New Roman" w:hAnsi="Times New Roman" w:cs="Times New Roman"/>
          <w:color w:val="000000"/>
          <w:sz w:val="24"/>
          <w:szCs w:val="24"/>
          <w:highlight w:val="none"/>
        </w:rPr>
        <w:t>（9）负责安装施工调试期间由于乙方过错所造成的一切损失。</w:t>
      </w:r>
    </w:p>
    <w:p w14:paraId="16407D04">
      <w:pPr>
        <w:spacing w:line="440" w:lineRule="exact"/>
        <w:ind w:firstLine="472"/>
        <w:rPr>
          <w:b/>
          <w:sz w:val="24"/>
          <w:highlight w:val="none"/>
        </w:rPr>
      </w:pPr>
      <w:r>
        <w:rPr>
          <w:b/>
          <w:sz w:val="24"/>
          <w:highlight w:val="none"/>
        </w:rPr>
        <w:t>第十</w:t>
      </w:r>
      <w:r>
        <w:rPr>
          <w:rFonts w:hint="eastAsia"/>
          <w:b/>
          <w:sz w:val="24"/>
          <w:highlight w:val="none"/>
        </w:rPr>
        <w:t>二</w:t>
      </w:r>
      <w:r>
        <w:rPr>
          <w:b/>
          <w:sz w:val="24"/>
          <w:highlight w:val="none"/>
        </w:rPr>
        <w:t>条  最终验收</w:t>
      </w:r>
    </w:p>
    <w:p w14:paraId="51D2CF20">
      <w:pPr>
        <w:spacing w:line="440" w:lineRule="exact"/>
        <w:ind w:firstLine="500"/>
        <w:rPr>
          <w:rFonts w:hint="eastAsia"/>
          <w:sz w:val="24"/>
          <w:szCs w:val="22"/>
          <w:highlight w:val="none"/>
        </w:rPr>
      </w:pPr>
      <w:r>
        <w:rPr>
          <w:rFonts w:hint="eastAsia"/>
          <w:sz w:val="24"/>
          <w:szCs w:val="22"/>
          <w:highlight w:val="none"/>
        </w:rPr>
        <w:t>1、</w:t>
      </w:r>
      <w:r>
        <w:rPr>
          <w:sz w:val="24"/>
          <w:highlight w:val="none"/>
        </w:rPr>
        <w:t>货物</w:t>
      </w:r>
      <w:r>
        <w:rPr>
          <w:rFonts w:hint="eastAsia"/>
          <w:sz w:val="24"/>
          <w:highlight w:val="none"/>
        </w:rPr>
        <w:t>供货到位</w:t>
      </w:r>
      <w:r>
        <w:rPr>
          <w:sz w:val="24"/>
          <w:highlight w:val="none"/>
        </w:rPr>
        <w:t>后</w:t>
      </w:r>
      <w:r>
        <w:rPr>
          <w:color w:val="000000"/>
          <w:sz w:val="24"/>
          <w:szCs w:val="24"/>
          <w:highlight w:val="none"/>
        </w:rPr>
        <w:t>，乙方应及时通知甲方对项目进行验收</w:t>
      </w:r>
      <w:r>
        <w:rPr>
          <w:rFonts w:hint="eastAsia"/>
          <w:color w:val="000000"/>
          <w:sz w:val="24"/>
          <w:szCs w:val="24"/>
          <w:highlight w:val="none"/>
        </w:rPr>
        <w:t>。</w:t>
      </w:r>
      <w:r>
        <w:rPr>
          <w:color w:val="000000"/>
          <w:sz w:val="24"/>
          <w:szCs w:val="24"/>
          <w:highlight w:val="none"/>
        </w:rPr>
        <w:t>经甲方</w:t>
      </w:r>
      <w:r>
        <w:rPr>
          <w:rFonts w:hint="eastAsia"/>
          <w:color w:val="000000"/>
          <w:sz w:val="24"/>
          <w:szCs w:val="24"/>
          <w:highlight w:val="none"/>
        </w:rPr>
        <w:t>组织相关人员</w:t>
      </w:r>
      <w:r>
        <w:rPr>
          <w:color w:val="000000"/>
          <w:sz w:val="24"/>
          <w:szCs w:val="24"/>
          <w:highlight w:val="none"/>
        </w:rPr>
        <w:t>验收</w:t>
      </w:r>
      <w:r>
        <w:rPr>
          <w:rFonts w:hint="eastAsia"/>
          <w:color w:val="000000"/>
          <w:sz w:val="24"/>
          <w:szCs w:val="24"/>
          <w:highlight w:val="none"/>
        </w:rPr>
        <w:t>合格</w:t>
      </w:r>
      <w:r>
        <w:rPr>
          <w:color w:val="000000"/>
          <w:sz w:val="24"/>
          <w:szCs w:val="24"/>
          <w:highlight w:val="none"/>
        </w:rPr>
        <w:t>后，由甲方签署验收单并加盖单位公章</w:t>
      </w:r>
      <w:r>
        <w:rPr>
          <w:sz w:val="24"/>
          <w:highlight w:val="none"/>
        </w:rPr>
        <w:t>。</w:t>
      </w:r>
      <w:r>
        <w:rPr>
          <w:rFonts w:hint="eastAsia"/>
          <w:sz w:val="24"/>
          <w:highlight w:val="none"/>
        </w:rPr>
        <w:t>若甲方验收不认可，</w:t>
      </w:r>
      <w:r>
        <w:rPr>
          <w:rFonts w:hint="eastAsia"/>
          <w:color w:val="000000"/>
          <w:sz w:val="24"/>
          <w:szCs w:val="24"/>
          <w:highlight w:val="none"/>
        </w:rPr>
        <w:t>可</w:t>
      </w:r>
      <w:r>
        <w:rPr>
          <w:color w:val="000000"/>
          <w:sz w:val="24"/>
          <w:szCs w:val="24"/>
          <w:highlight w:val="none"/>
        </w:rPr>
        <w:t>由乙方向相关法定质量监督部门申报验收，验收</w:t>
      </w:r>
      <w:r>
        <w:rPr>
          <w:rFonts w:hint="eastAsia"/>
          <w:color w:val="000000"/>
          <w:sz w:val="24"/>
          <w:szCs w:val="24"/>
          <w:highlight w:val="none"/>
        </w:rPr>
        <w:t>不合格的，</w:t>
      </w:r>
      <w:r>
        <w:rPr>
          <w:color w:val="000000"/>
          <w:sz w:val="24"/>
          <w:szCs w:val="24"/>
          <w:highlight w:val="none"/>
        </w:rPr>
        <w:t>费用由乙方承担。</w:t>
      </w:r>
      <w:r>
        <w:rPr>
          <w:rFonts w:hint="eastAsia"/>
          <w:color w:val="000000"/>
          <w:sz w:val="24"/>
          <w:szCs w:val="24"/>
          <w:highlight w:val="none"/>
        </w:rPr>
        <w:t>若验收合格，则由甲方承担相应费用</w:t>
      </w:r>
      <w:r>
        <w:rPr>
          <w:rFonts w:hint="eastAsia"/>
          <w:sz w:val="24"/>
          <w:szCs w:val="22"/>
          <w:highlight w:val="none"/>
        </w:rPr>
        <w:t>。</w:t>
      </w:r>
    </w:p>
    <w:p w14:paraId="540D9033">
      <w:pPr>
        <w:spacing w:line="440" w:lineRule="exact"/>
        <w:ind w:firstLine="500"/>
        <w:rPr>
          <w:rFonts w:hint="eastAsia" w:ascii="宋体" w:hAnsi="宋体"/>
          <w:color w:val="000000"/>
          <w:sz w:val="24"/>
          <w:szCs w:val="24"/>
          <w:highlight w:val="none"/>
        </w:rPr>
      </w:pPr>
      <w:r>
        <w:rPr>
          <w:rFonts w:hint="eastAsia"/>
          <w:sz w:val="24"/>
          <w:szCs w:val="22"/>
          <w:highlight w:val="none"/>
        </w:rPr>
        <w:t>2、</w:t>
      </w:r>
      <w:r>
        <w:rPr>
          <w:rFonts w:hint="eastAsia" w:ascii="宋体" w:hAnsi="宋体"/>
          <w:color w:val="000000"/>
          <w:sz w:val="24"/>
          <w:szCs w:val="24"/>
          <w:highlight w:val="none"/>
        </w:rPr>
        <w:t>货物最终验收包括：货物经过装卸、安装、调试后的外观、数量、型号；货物的材质；货物的性能；货物与投标文件的符合度</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检测（验）报告</w:t>
      </w:r>
      <w:r>
        <w:rPr>
          <w:rFonts w:hint="eastAsia" w:ascii="宋体" w:hAnsi="宋体" w:eastAsia="宋体" w:cs="Times New Roman"/>
          <w:color w:val="000000"/>
          <w:sz w:val="24"/>
          <w:szCs w:val="24"/>
          <w:highlight w:val="none"/>
        </w:rPr>
        <w:t>齐全</w:t>
      </w:r>
      <w:r>
        <w:rPr>
          <w:rFonts w:hint="eastAsia" w:ascii="宋体" w:hAnsi="宋体"/>
          <w:color w:val="000000"/>
          <w:sz w:val="24"/>
          <w:szCs w:val="24"/>
          <w:highlight w:val="none"/>
        </w:rPr>
        <w:t>性等以及乙方承诺、甲方要求的其它指标。</w:t>
      </w:r>
    </w:p>
    <w:p w14:paraId="0E9420C2">
      <w:pPr>
        <w:spacing w:line="440" w:lineRule="exact"/>
        <w:ind w:firstLine="500"/>
        <w:rPr>
          <w:rFonts w:ascii="宋体" w:hAnsi="宋体"/>
          <w:color w:val="000000"/>
          <w:sz w:val="24"/>
          <w:szCs w:val="24"/>
          <w:highlight w:val="none"/>
        </w:rPr>
      </w:pPr>
      <w:r>
        <w:rPr>
          <w:rFonts w:hint="eastAsia"/>
          <w:sz w:val="24"/>
          <w:szCs w:val="22"/>
          <w:highlight w:val="none"/>
        </w:rPr>
        <w:t>3、</w:t>
      </w:r>
      <w:r>
        <w:rPr>
          <w:rFonts w:hint="eastAsia" w:ascii="宋体" w:hAnsi="宋体"/>
          <w:color w:val="000000"/>
          <w:sz w:val="24"/>
          <w:szCs w:val="24"/>
          <w:highlight w:val="none"/>
        </w:rPr>
        <w:t>甲方有权抽样送交第三方进行检测，相应的检测费用由采购文件约定的一方承担，未约定的协商确定。</w:t>
      </w:r>
    </w:p>
    <w:p w14:paraId="35968BB7">
      <w:pPr>
        <w:spacing w:line="440" w:lineRule="exact"/>
        <w:ind w:firstLine="500"/>
        <w:rPr>
          <w:sz w:val="24"/>
          <w:szCs w:val="24"/>
          <w:highlight w:val="none"/>
        </w:rPr>
      </w:pPr>
      <w:r>
        <w:rPr>
          <w:rFonts w:hint="eastAsia"/>
          <w:sz w:val="24"/>
          <w:szCs w:val="22"/>
          <w:highlight w:val="none"/>
          <w:lang w:val="en-US" w:eastAsia="zh-CN"/>
        </w:rPr>
        <w:t>4</w:t>
      </w:r>
      <w:r>
        <w:rPr>
          <w:rFonts w:hint="eastAsia"/>
          <w:sz w:val="24"/>
          <w:szCs w:val="22"/>
          <w:highlight w:val="none"/>
        </w:rPr>
        <w:t>、</w:t>
      </w:r>
      <w:r>
        <w:rPr>
          <w:rFonts w:hint="eastAsia" w:ascii="宋体" w:hAnsi="宋体"/>
          <w:color w:val="000000"/>
          <w:sz w:val="24"/>
          <w:szCs w:val="24"/>
          <w:highlight w:val="none"/>
        </w:rPr>
        <w:t>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p>
    <w:p w14:paraId="38682B7B">
      <w:pPr>
        <w:spacing w:line="440" w:lineRule="exact"/>
        <w:ind w:firstLine="500"/>
        <w:rPr>
          <w:sz w:val="24"/>
          <w:szCs w:val="24"/>
          <w:highlight w:val="none"/>
        </w:rPr>
      </w:pPr>
      <w:r>
        <w:rPr>
          <w:rFonts w:hint="eastAsia"/>
          <w:sz w:val="24"/>
          <w:szCs w:val="22"/>
          <w:highlight w:val="none"/>
          <w:lang w:val="en-US" w:eastAsia="zh-CN"/>
        </w:rPr>
        <w:t>5</w:t>
      </w:r>
      <w:r>
        <w:rPr>
          <w:rFonts w:hint="eastAsia"/>
          <w:sz w:val="24"/>
          <w:szCs w:val="22"/>
          <w:highlight w:val="none"/>
        </w:rPr>
        <w:t>、</w:t>
      </w:r>
      <w:r>
        <w:rPr>
          <w:rFonts w:hint="eastAsia" w:ascii="宋体" w:hAnsi="宋体"/>
          <w:color w:val="000000"/>
          <w:sz w:val="24"/>
          <w:szCs w:val="24"/>
          <w:highlight w:val="none"/>
        </w:rPr>
        <w:t>验收标准应遵循国家相关标准、行业通行标准、厂方出厂标准、采购文件要求和乙方承诺、甲方要求等。</w:t>
      </w:r>
    </w:p>
    <w:p w14:paraId="7A47F237">
      <w:pPr>
        <w:spacing w:line="440" w:lineRule="exact"/>
        <w:ind w:firstLine="500"/>
        <w:rPr>
          <w:highlight w:val="none"/>
          <w:u w:val="single"/>
          <w:lang w:val="zh-CN"/>
        </w:rPr>
      </w:pPr>
      <w:r>
        <w:rPr>
          <w:rFonts w:hint="eastAsia"/>
          <w:sz w:val="24"/>
          <w:szCs w:val="22"/>
          <w:highlight w:val="none"/>
          <w:lang w:val="en-US" w:eastAsia="zh-CN"/>
        </w:rPr>
        <w:t>6</w:t>
      </w:r>
      <w:r>
        <w:rPr>
          <w:rFonts w:hint="eastAsia"/>
          <w:sz w:val="24"/>
          <w:szCs w:val="22"/>
          <w:highlight w:val="none"/>
        </w:rPr>
        <w:t>、</w:t>
      </w:r>
      <w:r>
        <w:rPr>
          <w:rFonts w:hint="eastAsia" w:ascii="宋体" w:hAnsi="宋体"/>
          <w:color w:val="000000"/>
          <w:sz w:val="24"/>
          <w:szCs w:val="24"/>
          <w:highlight w:val="none"/>
        </w:rPr>
        <w:t>甲方有权要求乙方提供采购原材料或货物的采购合同、票据或付款凭证，以核实乙方供货来源的真实性。</w:t>
      </w:r>
    </w:p>
    <w:p w14:paraId="720902C4">
      <w:pPr>
        <w:spacing w:line="440" w:lineRule="exact"/>
        <w:ind w:firstLine="472"/>
        <w:rPr>
          <w:b/>
          <w:sz w:val="24"/>
          <w:highlight w:val="none"/>
          <w:lang w:val="zh-CN"/>
        </w:rPr>
      </w:pPr>
      <w:r>
        <w:rPr>
          <w:rFonts w:hint="eastAsia"/>
          <w:b/>
          <w:sz w:val="24"/>
          <w:highlight w:val="none"/>
        </w:rPr>
        <w:t>第十三条  售后服务</w:t>
      </w:r>
    </w:p>
    <w:p w14:paraId="37E320AC">
      <w:pPr>
        <w:spacing w:line="440" w:lineRule="exact"/>
        <w:ind w:firstLine="500"/>
        <w:rPr>
          <w:rFonts w:ascii="宋体" w:hAnsi="宋体"/>
          <w:color w:val="000000"/>
          <w:sz w:val="24"/>
          <w:szCs w:val="24"/>
          <w:highlight w:val="none"/>
        </w:rPr>
      </w:pPr>
      <w:r>
        <w:rPr>
          <w:rFonts w:hint="eastAsia"/>
          <w:sz w:val="24"/>
          <w:szCs w:val="22"/>
          <w:highlight w:val="none"/>
        </w:rPr>
        <w:t>1、</w:t>
      </w:r>
      <w:r>
        <w:rPr>
          <w:rFonts w:hint="eastAsia" w:ascii="宋体" w:hAnsi="宋体"/>
          <w:color w:val="000000"/>
          <w:sz w:val="24"/>
          <w:szCs w:val="24"/>
          <w:highlight w:val="none"/>
        </w:rPr>
        <w:t>乙方应按照国家有关法律法规、行业规定以及采购文件规定、投标文件承诺的内容提供售后服务。具体为：</w:t>
      </w:r>
    </w:p>
    <w:p w14:paraId="786D0C5B">
      <w:pPr>
        <w:spacing w:line="440" w:lineRule="exact"/>
        <w:ind w:firstLine="480"/>
        <w:rPr>
          <w:color w:val="000000"/>
          <w:sz w:val="24"/>
          <w:szCs w:val="24"/>
          <w:highlight w:val="none"/>
        </w:rPr>
      </w:pPr>
      <w:r>
        <w:rPr>
          <w:color w:val="000000"/>
          <w:sz w:val="24"/>
          <w:szCs w:val="24"/>
          <w:highlight w:val="none"/>
        </w:rPr>
        <w:t>（1）</w:t>
      </w:r>
      <w:r>
        <w:rPr>
          <w:rFonts w:hint="eastAsia"/>
          <w:color w:val="000000"/>
          <w:sz w:val="24"/>
          <w:szCs w:val="24"/>
          <w:highlight w:val="none"/>
        </w:rPr>
        <w:t>乙方将货物送至甲方指定地址后应负责免费安装调试。</w:t>
      </w:r>
    </w:p>
    <w:p w14:paraId="5B1A9288">
      <w:pPr>
        <w:spacing w:line="440" w:lineRule="exact"/>
        <w:ind w:firstLine="480"/>
        <w:rPr>
          <w:color w:val="000000"/>
          <w:sz w:val="24"/>
          <w:szCs w:val="24"/>
          <w:highlight w:val="none"/>
        </w:rPr>
      </w:pPr>
      <w:r>
        <w:rPr>
          <w:color w:val="000000"/>
          <w:sz w:val="24"/>
          <w:szCs w:val="24"/>
          <w:highlight w:val="none"/>
        </w:rPr>
        <w:t>（2）</w:t>
      </w:r>
      <w:r>
        <w:rPr>
          <w:rFonts w:hint="eastAsia"/>
          <w:sz w:val="24"/>
          <w:highlight w:val="none"/>
        </w:rPr>
        <w:t>所有货物的免费质量保证期为：</w:t>
      </w:r>
      <w:r>
        <w:rPr>
          <w:rFonts w:hint="eastAsia"/>
          <w:sz w:val="24"/>
          <w:highlight w:val="none"/>
          <w:u w:val="single"/>
        </w:rPr>
        <w:t xml:space="preserve">                </w:t>
      </w:r>
      <w:r>
        <w:rPr>
          <w:rFonts w:hint="eastAsia"/>
          <w:sz w:val="24"/>
          <w:highlight w:val="none"/>
        </w:rPr>
        <w:t>，自验收合格之日起计算</w:t>
      </w:r>
      <w:r>
        <w:rPr>
          <w:rFonts w:hint="eastAsia"/>
          <w:color w:val="000000"/>
          <w:sz w:val="24"/>
          <w:szCs w:val="24"/>
          <w:highlight w:val="none"/>
        </w:rPr>
        <w:t>。</w:t>
      </w:r>
    </w:p>
    <w:p w14:paraId="1D8116CF">
      <w:pPr>
        <w:spacing w:line="440" w:lineRule="exact"/>
        <w:ind w:firstLine="480"/>
        <w:rPr>
          <w:sz w:val="24"/>
          <w:szCs w:val="22"/>
          <w:highlight w:val="none"/>
        </w:rPr>
      </w:pPr>
      <w:r>
        <w:rPr>
          <w:color w:val="000000"/>
          <w:sz w:val="24"/>
          <w:szCs w:val="24"/>
          <w:highlight w:val="none"/>
        </w:rPr>
        <w:t>（</w:t>
      </w:r>
      <w:r>
        <w:rPr>
          <w:rFonts w:hint="eastAsia"/>
          <w:color w:val="000000"/>
          <w:sz w:val="24"/>
          <w:szCs w:val="24"/>
          <w:highlight w:val="none"/>
        </w:rPr>
        <w:t>3</w:t>
      </w:r>
      <w:r>
        <w:rPr>
          <w:color w:val="000000"/>
          <w:sz w:val="24"/>
          <w:szCs w:val="24"/>
          <w:highlight w:val="none"/>
        </w:rPr>
        <w:t>）</w:t>
      </w:r>
      <w:r>
        <w:rPr>
          <w:rFonts w:hint="eastAsia"/>
          <w:color w:val="000000"/>
          <w:sz w:val="24"/>
          <w:szCs w:val="24"/>
          <w:highlight w:val="none"/>
        </w:rPr>
        <w:t>售</w:t>
      </w:r>
      <w:r>
        <w:rPr>
          <w:sz w:val="24"/>
          <w:szCs w:val="24"/>
          <w:highlight w:val="none"/>
        </w:rPr>
        <w:t>后</w:t>
      </w:r>
      <w:r>
        <w:rPr>
          <w:rFonts w:hint="eastAsia"/>
          <w:sz w:val="24"/>
          <w:szCs w:val="24"/>
          <w:highlight w:val="none"/>
        </w:rPr>
        <w:t>响应时间：</w:t>
      </w:r>
      <w:r>
        <w:rPr>
          <w:rFonts w:hint="default" w:ascii="Times New Roman" w:hAnsi="Times New Roman" w:cs="Times New Roman"/>
          <w:color w:val="auto"/>
          <w:sz w:val="24"/>
          <w:highlight w:val="none"/>
        </w:rPr>
        <w:t>在</w:t>
      </w:r>
      <w:r>
        <w:rPr>
          <w:rFonts w:hint="eastAsia" w:cs="Times New Roman"/>
          <w:color w:val="auto"/>
          <w:sz w:val="24"/>
          <w:highlight w:val="none"/>
          <w:lang w:val="en-US" w:eastAsia="zh-CN"/>
        </w:rPr>
        <w:t>对应货物的</w:t>
      </w:r>
      <w:r>
        <w:rPr>
          <w:rFonts w:hint="default" w:ascii="Times New Roman" w:hAnsi="Times New Roman" w:cs="Times New Roman"/>
          <w:color w:val="auto"/>
          <w:sz w:val="24"/>
          <w:highlight w:val="none"/>
        </w:rPr>
        <w:t>免费质量保证期内，</w:t>
      </w:r>
      <w:r>
        <w:rPr>
          <w:color w:val="000000"/>
          <w:sz w:val="24"/>
          <w:szCs w:val="24"/>
          <w:highlight w:val="none"/>
        </w:rPr>
        <w:t>如货物发生故障</w:t>
      </w:r>
      <w:r>
        <w:rPr>
          <w:sz w:val="24"/>
          <w:szCs w:val="24"/>
          <w:highlight w:val="none"/>
        </w:rPr>
        <w:t>，</w:t>
      </w:r>
      <w:r>
        <w:rPr>
          <w:rFonts w:hint="eastAsia" w:ascii="Times New Roman" w:hAnsi="Times New Roman" w:cs="Times New Roman"/>
          <w:color w:val="auto"/>
          <w:sz w:val="24"/>
          <w:highlight w:val="none"/>
          <w:lang w:val="en-US" w:eastAsia="zh-CN"/>
        </w:rPr>
        <w:t>乙方</w:t>
      </w:r>
      <w:r>
        <w:rPr>
          <w:rFonts w:hint="default" w:ascii="Times New Roman" w:hAnsi="Times New Roman" w:cs="Times New Roman"/>
          <w:color w:val="auto"/>
          <w:sz w:val="24"/>
          <w:highlight w:val="none"/>
        </w:rPr>
        <w:t>接到</w:t>
      </w:r>
      <w:r>
        <w:rPr>
          <w:sz w:val="24"/>
          <w:highlight w:val="none"/>
        </w:rPr>
        <w:t>报修</w:t>
      </w:r>
      <w:r>
        <w:rPr>
          <w:rFonts w:hint="default" w:ascii="Times New Roman" w:hAnsi="Times New Roman" w:cs="Times New Roman"/>
          <w:color w:val="auto"/>
          <w:sz w:val="24"/>
          <w:highlight w:val="none"/>
        </w:rPr>
        <w:t>后</w:t>
      </w:r>
      <w:r>
        <w:rPr>
          <w:rFonts w:hint="eastAsia" w:cs="Times New Roman"/>
          <w:color w:val="auto"/>
          <w:sz w:val="24"/>
          <w:highlight w:val="none"/>
          <w:lang w:eastAsia="zh-CN"/>
        </w:rPr>
        <w:t>，</w:t>
      </w:r>
      <w:r>
        <w:rPr>
          <w:rFonts w:hint="default" w:ascii="Times New Roman" w:hAnsi="Times New Roman" w:cs="Times New Roman"/>
          <w:color w:val="000000"/>
          <w:sz w:val="24"/>
          <w:highlight w:val="none"/>
        </w:rPr>
        <w:t>在</w:t>
      </w:r>
      <w:r>
        <w:rPr>
          <w:rFonts w:hint="eastAsia" w:cs="Times New Roman"/>
          <w:color w:val="000000"/>
          <w:sz w:val="24"/>
          <w:highlight w:val="none"/>
          <w:u w:val="single"/>
          <w:lang w:val="en-US" w:eastAsia="zh-CN"/>
        </w:rPr>
        <w:t xml:space="preserve">   </w:t>
      </w:r>
      <w:r>
        <w:rPr>
          <w:rFonts w:hint="default" w:ascii="Times New Roman" w:hAnsi="Times New Roman" w:cs="Times New Roman"/>
          <w:color w:val="000000"/>
          <w:sz w:val="24"/>
          <w:highlight w:val="none"/>
        </w:rPr>
        <w:t>小时内</w:t>
      </w:r>
      <w:r>
        <w:rPr>
          <w:sz w:val="24"/>
          <w:szCs w:val="24"/>
          <w:highlight w:val="none"/>
        </w:rPr>
        <w:t>响应</w:t>
      </w:r>
      <w:r>
        <w:rPr>
          <w:rFonts w:hint="default" w:ascii="Times New Roman" w:hAnsi="Times New Roman" w:cs="Times New Roman"/>
          <w:color w:val="000000"/>
          <w:sz w:val="24"/>
          <w:highlight w:val="none"/>
        </w:rPr>
        <w:t>，</w:t>
      </w:r>
      <w:r>
        <w:rPr>
          <w:sz w:val="24"/>
          <w:szCs w:val="24"/>
          <w:highlight w:val="none"/>
        </w:rPr>
        <w:t>维修人员在</w:t>
      </w:r>
      <w:r>
        <w:rPr>
          <w:rFonts w:hint="eastAsia" w:cs="Times New Roman"/>
          <w:color w:val="000000"/>
          <w:sz w:val="24"/>
          <w:highlight w:val="none"/>
          <w:u w:val="single"/>
          <w:lang w:val="en-US" w:eastAsia="zh-CN"/>
        </w:rPr>
        <w:t xml:space="preserve">   </w:t>
      </w:r>
      <w:r>
        <w:rPr>
          <w:rFonts w:hint="default" w:ascii="Times New Roman" w:hAnsi="Times New Roman" w:cs="Times New Roman"/>
          <w:color w:val="000000"/>
          <w:kern w:val="0"/>
          <w:sz w:val="24"/>
          <w:highlight w:val="none"/>
        </w:rPr>
        <w:t>小时内</w:t>
      </w:r>
      <w:r>
        <w:rPr>
          <w:sz w:val="24"/>
          <w:szCs w:val="24"/>
          <w:highlight w:val="none"/>
        </w:rPr>
        <w:t>到达现场并及时解决问题</w:t>
      </w:r>
      <w:r>
        <w:rPr>
          <w:sz w:val="24"/>
          <w:highlight w:val="none"/>
        </w:rPr>
        <w:t>；若</w:t>
      </w:r>
      <w:r>
        <w:rPr>
          <w:rFonts w:hint="eastAsia"/>
          <w:sz w:val="24"/>
          <w:highlight w:val="none"/>
        </w:rPr>
        <w:t>乙方</w:t>
      </w:r>
      <w:r>
        <w:rPr>
          <w:sz w:val="24"/>
          <w:highlight w:val="none"/>
        </w:rPr>
        <w:t>拒绝维修或迟延维修超过</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sz w:val="24"/>
          <w:highlight w:val="none"/>
        </w:rPr>
        <w:t>小时的</w:t>
      </w:r>
      <w:bookmarkStart w:id="73" w:name="OLE_LINK1"/>
      <w:r>
        <w:rPr>
          <w:rFonts w:hint="eastAsia"/>
          <w:color w:val="000000"/>
          <w:sz w:val="24"/>
          <w:szCs w:val="24"/>
          <w:highlight w:val="none"/>
        </w:rPr>
        <w:t>，甲方有权自行或委托第三方维修，因此产生的所有支出（包括但不限于因未能及时维修给甲方造成的损失，甲方自行或委托第三方维修产生的费用等）由乙方承担。</w:t>
      </w:r>
      <w:bookmarkEnd w:id="73"/>
    </w:p>
    <w:p w14:paraId="32B08868">
      <w:pPr>
        <w:spacing w:line="440" w:lineRule="exact"/>
        <w:ind w:firstLine="480"/>
        <w:rPr>
          <w:sz w:val="24"/>
          <w:szCs w:val="24"/>
          <w:highlight w:val="none"/>
        </w:rPr>
      </w:pPr>
      <w:r>
        <w:rPr>
          <w:rFonts w:hint="eastAsia" w:ascii="宋体" w:hAnsi="宋体"/>
          <w:color w:val="000000"/>
          <w:sz w:val="24"/>
          <w:szCs w:val="24"/>
          <w:highlight w:val="none"/>
        </w:rPr>
        <w:t>报修电话：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w:t>
      </w:r>
    </w:p>
    <w:p w14:paraId="00D9C382">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4</w:t>
      </w:r>
      <w:r>
        <w:rPr>
          <w:color w:val="000000"/>
          <w:sz w:val="24"/>
          <w:szCs w:val="24"/>
          <w:highlight w:val="none"/>
        </w:rPr>
        <w:t>）</w:t>
      </w:r>
      <w:r>
        <w:rPr>
          <w:rFonts w:hint="eastAsia"/>
          <w:sz w:val="24"/>
          <w:highlight w:val="none"/>
        </w:rPr>
        <w:t>免费质量保证期</w:t>
      </w:r>
      <w:r>
        <w:rPr>
          <w:rFonts w:hint="eastAsia"/>
          <w:color w:val="000000"/>
          <w:sz w:val="24"/>
          <w:szCs w:val="24"/>
          <w:highlight w:val="none"/>
        </w:rPr>
        <w:t>内，乙方免收甲方所有费用，包括但不限于零部件费、人工费、交通费、住宿费等。</w:t>
      </w:r>
    </w:p>
    <w:p w14:paraId="5B1A4A5E">
      <w:pPr>
        <w:widowControl/>
        <w:spacing w:line="440" w:lineRule="exact"/>
        <w:ind w:firstLine="480"/>
        <w:rPr>
          <w:color w:val="000000"/>
          <w:sz w:val="24"/>
          <w:szCs w:val="24"/>
          <w:highlight w:val="none"/>
        </w:rPr>
      </w:pPr>
      <w:r>
        <w:rPr>
          <w:rFonts w:hint="eastAsia"/>
          <w:color w:val="000000"/>
          <w:sz w:val="24"/>
          <w:szCs w:val="24"/>
          <w:highlight w:val="none"/>
        </w:rPr>
        <w:t>（5）</w:t>
      </w:r>
      <w:r>
        <w:rPr>
          <w:rFonts w:hint="eastAsia" w:ascii="Times New Roman" w:hAnsi="Times New Roman" w:eastAsia="宋体" w:cs="Times New Roman"/>
          <w:sz w:val="24"/>
          <w:szCs w:val="24"/>
          <w:highlight w:val="none"/>
          <w:lang w:val="en-US" w:eastAsia="zh-CN"/>
        </w:rPr>
        <w:t>智能扫描单元中的逆向建模软件终身软件授权，</w:t>
      </w:r>
      <w:r>
        <w:rPr>
          <w:rFonts w:hint="default" w:ascii="Times New Roman" w:hAnsi="Times New Roman" w:cs="Times New Roman"/>
          <w:color w:val="auto"/>
          <w:sz w:val="24"/>
          <w:highlight w:val="none"/>
        </w:rPr>
        <w:t>免费质量保证期</w:t>
      </w:r>
      <w:r>
        <w:rPr>
          <w:rFonts w:hint="eastAsia" w:ascii="Times New Roman" w:hAnsi="Times New Roman" w:eastAsia="宋体" w:cs="Times New Roman"/>
          <w:sz w:val="24"/>
          <w:szCs w:val="24"/>
          <w:highlight w:val="none"/>
          <w:lang w:val="en-US" w:eastAsia="zh-CN"/>
        </w:rPr>
        <w:t>内软件免费升级；智能制造产线设计与虚拟调试软件系统以及</w:t>
      </w:r>
      <w:r>
        <w:rPr>
          <w:rFonts w:hint="eastAsia" w:ascii="Times New Roman" w:hAnsi="Times New Roman" w:eastAsia="宋体" w:cs="Times New Roman"/>
          <w:bCs/>
          <w:color w:val="000000"/>
          <w:sz w:val="24"/>
          <w:szCs w:val="24"/>
          <w:highlight w:val="none"/>
        </w:rPr>
        <w:t>工业机器人离线编程仿真软件</w:t>
      </w:r>
      <w:r>
        <w:rPr>
          <w:rFonts w:hint="eastAsia" w:cs="Times New Roman"/>
          <w:bCs/>
          <w:color w:val="000000"/>
          <w:sz w:val="24"/>
          <w:szCs w:val="24"/>
          <w:highlight w:val="none"/>
          <w:lang w:val="en-US" w:eastAsia="zh-CN"/>
        </w:rPr>
        <w:t>系统</w:t>
      </w:r>
      <w:r>
        <w:rPr>
          <w:rFonts w:hint="eastAsia" w:ascii="Times New Roman" w:hAnsi="Times New Roman" w:eastAsia="宋体" w:cs="Times New Roman"/>
          <w:sz w:val="24"/>
          <w:szCs w:val="24"/>
          <w:highlight w:val="none"/>
          <w:lang w:val="en-US" w:eastAsia="zh-CN"/>
        </w:rPr>
        <w:t>终身免费升级。</w:t>
      </w:r>
    </w:p>
    <w:p w14:paraId="55123026">
      <w:pPr>
        <w:spacing w:line="440" w:lineRule="exact"/>
        <w:ind w:firstLine="472"/>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违约责任</w:t>
      </w:r>
    </w:p>
    <w:p w14:paraId="4652741B">
      <w:pPr>
        <w:spacing w:line="440" w:lineRule="exact"/>
        <w:ind w:firstLine="500"/>
        <w:rPr>
          <w:sz w:val="24"/>
          <w:szCs w:val="22"/>
          <w:highlight w:val="none"/>
        </w:rPr>
      </w:pPr>
      <w:r>
        <w:rPr>
          <w:rFonts w:hint="eastAsia"/>
          <w:sz w:val="24"/>
          <w:szCs w:val="22"/>
          <w:highlight w:val="none"/>
        </w:rPr>
        <w:t>1、甲方无正当理由拒收货物的，甲方向乙方偿付拒收货物价款</w:t>
      </w:r>
      <w:r>
        <w:rPr>
          <w:sz w:val="24"/>
          <w:szCs w:val="22"/>
          <w:highlight w:val="none"/>
        </w:rPr>
        <w:t>10</w:t>
      </w:r>
      <w:r>
        <w:rPr>
          <w:rFonts w:hint="eastAsia"/>
          <w:sz w:val="24"/>
          <w:szCs w:val="22"/>
          <w:highlight w:val="none"/>
        </w:rPr>
        <w:t>%的违约金；甲方逾期付款的，每逾期一日，乙方有权要求甲方按照逾期付款金额的</w:t>
      </w:r>
      <w:r>
        <w:rPr>
          <w:sz w:val="24"/>
          <w:szCs w:val="22"/>
          <w:highlight w:val="none"/>
        </w:rPr>
        <w:t>0.5</w:t>
      </w:r>
      <w:r>
        <w:rPr>
          <w:rFonts w:hint="eastAsia"/>
          <w:sz w:val="24"/>
          <w:szCs w:val="22"/>
          <w:highlight w:val="none"/>
        </w:rPr>
        <w:t>%向乙方支付违约金，但违约金累计不得超过逾期付款金额的</w:t>
      </w:r>
      <w:r>
        <w:rPr>
          <w:sz w:val="24"/>
          <w:szCs w:val="22"/>
          <w:highlight w:val="none"/>
        </w:rPr>
        <w:t>5</w:t>
      </w:r>
      <w:r>
        <w:rPr>
          <w:rFonts w:hint="eastAsia"/>
          <w:sz w:val="24"/>
          <w:szCs w:val="22"/>
          <w:highlight w:val="none"/>
        </w:rPr>
        <w:t>%。</w:t>
      </w:r>
    </w:p>
    <w:p w14:paraId="3C02443B">
      <w:pPr>
        <w:spacing w:line="440" w:lineRule="exact"/>
        <w:ind w:firstLine="500"/>
        <w:rPr>
          <w:sz w:val="24"/>
          <w:szCs w:val="22"/>
          <w:highlight w:val="none"/>
        </w:rPr>
      </w:pPr>
      <w:r>
        <w:rPr>
          <w:rFonts w:hint="eastAsia"/>
          <w:sz w:val="24"/>
          <w:szCs w:val="22"/>
          <w:highlight w:val="none"/>
        </w:rPr>
        <w:t>2、乙方逾期交付货物的，每逾期一日，甲方有权要求乙方向甲方支付逾期交付货物价款</w:t>
      </w:r>
      <w:r>
        <w:rPr>
          <w:sz w:val="24"/>
          <w:szCs w:val="22"/>
          <w:highlight w:val="none"/>
        </w:rPr>
        <w:t>0.5</w:t>
      </w:r>
      <w:r>
        <w:rPr>
          <w:rFonts w:hint="eastAsia"/>
          <w:sz w:val="24"/>
          <w:szCs w:val="22"/>
          <w:highlight w:val="none"/>
        </w:rPr>
        <w:t>%的违约金，但违约金累计不得超过逾期交付货物价款的</w:t>
      </w:r>
      <w:r>
        <w:rPr>
          <w:sz w:val="24"/>
          <w:szCs w:val="22"/>
          <w:highlight w:val="none"/>
        </w:rPr>
        <w:t>5</w:t>
      </w:r>
      <w:r>
        <w:rPr>
          <w:rFonts w:hint="eastAsia"/>
          <w:sz w:val="24"/>
          <w:szCs w:val="22"/>
          <w:highlight w:val="none"/>
        </w:rPr>
        <w:t>%；一旦违约金总额累计达到逾期交付货物价款的</w:t>
      </w:r>
      <w:r>
        <w:rPr>
          <w:sz w:val="24"/>
          <w:szCs w:val="22"/>
          <w:highlight w:val="none"/>
        </w:rPr>
        <w:t>5</w:t>
      </w:r>
      <w:r>
        <w:rPr>
          <w:rFonts w:hint="eastAsia"/>
          <w:sz w:val="24"/>
          <w:szCs w:val="22"/>
          <w:highlight w:val="none"/>
        </w:rPr>
        <w:t>%，甲方有权解除合同。但违约金不足补偿甲方实际损失或损害的，甲方有权要求乙方赔偿甲方的实际损失或损害。</w:t>
      </w:r>
    </w:p>
    <w:p w14:paraId="0AF15DD6">
      <w:pPr>
        <w:spacing w:line="440" w:lineRule="exact"/>
        <w:ind w:firstLine="500"/>
        <w:rPr>
          <w:sz w:val="24"/>
          <w:szCs w:val="22"/>
          <w:highlight w:val="none"/>
        </w:rPr>
      </w:pPr>
      <w:r>
        <w:rPr>
          <w:rFonts w:hint="eastAsia"/>
          <w:sz w:val="24"/>
          <w:szCs w:val="22"/>
          <w:highlight w:val="none"/>
        </w:rPr>
        <w:t>3、若乙方未经甲方书面同意不能按照本合同约定交货逾期超过</w:t>
      </w:r>
      <w:r>
        <w:rPr>
          <w:sz w:val="24"/>
          <w:szCs w:val="22"/>
          <w:highlight w:val="none"/>
        </w:rPr>
        <w:t>5</w:t>
      </w:r>
      <w:r>
        <w:rPr>
          <w:rFonts w:hint="eastAsia"/>
          <w:sz w:val="24"/>
          <w:szCs w:val="22"/>
          <w:highlight w:val="none"/>
        </w:rPr>
        <w:t>日，将视为严重违约，甲方有权单方面解除本合同而不承担任何责任，本合同自甲方书面通知乙方解除合同之日起自动终止，同时甲方有权要求乙方在甲方书面通知之日起5日内向甲方支付本合同价款总额的1</w:t>
      </w:r>
      <w:r>
        <w:rPr>
          <w:sz w:val="24"/>
          <w:szCs w:val="22"/>
          <w:highlight w:val="none"/>
        </w:rPr>
        <w:t>0</w:t>
      </w:r>
      <w:r>
        <w:rPr>
          <w:rFonts w:hint="eastAsia"/>
          <w:sz w:val="24"/>
          <w:szCs w:val="22"/>
          <w:highlight w:val="none"/>
        </w:rPr>
        <w:t>%，作为违约金。</w:t>
      </w:r>
    </w:p>
    <w:p w14:paraId="34819880">
      <w:pPr>
        <w:spacing w:line="440" w:lineRule="exact"/>
        <w:ind w:firstLine="500"/>
        <w:rPr>
          <w:sz w:val="24"/>
          <w:szCs w:val="24"/>
          <w:highlight w:val="none"/>
        </w:rPr>
      </w:pPr>
      <w:r>
        <w:rPr>
          <w:rFonts w:hint="eastAsia"/>
          <w:sz w:val="24"/>
          <w:szCs w:val="22"/>
          <w:highlight w:val="none"/>
        </w:rPr>
        <w:t>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highlight w:val="none"/>
        </w:rPr>
        <w:t>7</w:t>
      </w:r>
      <w:r>
        <w:rPr>
          <w:rFonts w:hint="eastAsia"/>
          <w:sz w:val="24"/>
          <w:szCs w:val="22"/>
          <w:highlight w:val="none"/>
        </w:rPr>
        <w:t>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highlight w:val="none"/>
        </w:rPr>
        <w:t>权利：</w:t>
      </w:r>
    </w:p>
    <w:p w14:paraId="5EDE5411">
      <w:pPr>
        <w:spacing w:line="440" w:lineRule="exact"/>
        <w:ind w:firstLine="480"/>
        <w:rPr>
          <w:color w:val="000000"/>
          <w:sz w:val="24"/>
          <w:szCs w:val="24"/>
          <w:highlight w:val="none"/>
        </w:rPr>
      </w:pPr>
      <w:r>
        <w:rPr>
          <w:color w:val="000000"/>
          <w:sz w:val="24"/>
          <w:szCs w:val="24"/>
          <w:highlight w:val="none"/>
        </w:rPr>
        <w:t>（1）</w:t>
      </w:r>
      <w:r>
        <w:rPr>
          <w:rFonts w:hint="eastAsia"/>
          <w:color w:val="000000"/>
          <w:sz w:val="24"/>
          <w:szCs w:val="24"/>
          <w:highlight w:val="none"/>
        </w:rPr>
        <w:t>乙方未能在甲方书面异议中限定的时间内根据甲方的要求进行调换或采取其他甲方同意的补救措施；</w:t>
      </w:r>
    </w:p>
    <w:p w14:paraId="45DC7573">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2</w:t>
      </w:r>
      <w:r>
        <w:rPr>
          <w:color w:val="000000"/>
          <w:sz w:val="24"/>
          <w:szCs w:val="24"/>
          <w:highlight w:val="none"/>
        </w:rPr>
        <w:t>）</w:t>
      </w:r>
      <w:r>
        <w:rPr>
          <w:rFonts w:hint="eastAsia"/>
          <w:color w:val="000000"/>
          <w:sz w:val="24"/>
          <w:szCs w:val="24"/>
          <w:highlight w:val="none"/>
        </w:rPr>
        <w:t>交付的货物因交付或验收以前的原因而产生毁损</w:t>
      </w:r>
      <w:r>
        <w:rPr>
          <w:rFonts w:hint="eastAsia" w:ascii="宋体" w:hAnsi="宋体"/>
          <w:color w:val="000000"/>
          <w:sz w:val="24"/>
          <w:szCs w:val="24"/>
          <w:highlight w:val="none"/>
        </w:rPr>
        <w:t>/</w:t>
      </w:r>
      <w:r>
        <w:rPr>
          <w:rFonts w:hint="eastAsia"/>
          <w:color w:val="000000"/>
          <w:sz w:val="24"/>
          <w:szCs w:val="24"/>
          <w:highlight w:val="none"/>
        </w:rPr>
        <w:t>灭失</w:t>
      </w:r>
      <w:r>
        <w:rPr>
          <w:rFonts w:hint="eastAsia" w:ascii="宋体" w:hAnsi="宋体"/>
          <w:color w:val="000000"/>
          <w:sz w:val="24"/>
          <w:szCs w:val="24"/>
          <w:highlight w:val="none"/>
        </w:rPr>
        <w:t>/</w:t>
      </w:r>
      <w:r>
        <w:rPr>
          <w:rFonts w:hint="eastAsia"/>
          <w:color w:val="000000"/>
          <w:sz w:val="24"/>
          <w:szCs w:val="24"/>
          <w:highlight w:val="none"/>
        </w:rPr>
        <w:t>数量或重量短缺</w:t>
      </w:r>
      <w:r>
        <w:rPr>
          <w:rFonts w:hint="eastAsia" w:ascii="宋体" w:hAnsi="宋体"/>
          <w:color w:val="000000"/>
          <w:sz w:val="24"/>
          <w:szCs w:val="24"/>
          <w:highlight w:val="none"/>
        </w:rPr>
        <w:t>/</w:t>
      </w:r>
      <w:r>
        <w:rPr>
          <w:rFonts w:hint="eastAsia"/>
          <w:color w:val="000000"/>
          <w:sz w:val="24"/>
          <w:szCs w:val="24"/>
          <w:highlight w:val="none"/>
        </w:rPr>
        <w:t>质量不良</w:t>
      </w:r>
      <w:r>
        <w:rPr>
          <w:rFonts w:hint="eastAsia" w:ascii="宋体" w:hAnsi="宋体"/>
          <w:color w:val="000000"/>
          <w:sz w:val="24"/>
          <w:szCs w:val="24"/>
          <w:highlight w:val="none"/>
        </w:rPr>
        <w:t>/</w:t>
      </w:r>
      <w:r>
        <w:rPr>
          <w:rFonts w:hint="eastAsia"/>
          <w:color w:val="000000"/>
          <w:sz w:val="24"/>
          <w:szCs w:val="24"/>
          <w:highlight w:val="none"/>
        </w:rPr>
        <w:t>不安全等物质上的缺陷；</w:t>
      </w:r>
    </w:p>
    <w:p w14:paraId="4E66E69A">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3</w:t>
      </w:r>
      <w:r>
        <w:rPr>
          <w:color w:val="000000"/>
          <w:sz w:val="24"/>
          <w:szCs w:val="24"/>
          <w:highlight w:val="none"/>
        </w:rPr>
        <w:t>）</w:t>
      </w:r>
      <w:r>
        <w:rPr>
          <w:rFonts w:hint="eastAsia"/>
          <w:color w:val="000000"/>
          <w:sz w:val="24"/>
          <w:szCs w:val="24"/>
          <w:highlight w:val="none"/>
        </w:rPr>
        <w:t>交付的货物存在为他人设定担保</w:t>
      </w:r>
      <w:r>
        <w:rPr>
          <w:rFonts w:hint="eastAsia" w:ascii="宋体" w:hAnsi="宋体"/>
          <w:color w:val="000000"/>
          <w:sz w:val="24"/>
          <w:szCs w:val="24"/>
          <w:highlight w:val="none"/>
        </w:rPr>
        <w:t>/</w:t>
      </w:r>
      <w:r>
        <w:rPr>
          <w:rFonts w:hint="eastAsia"/>
          <w:color w:val="000000"/>
          <w:sz w:val="24"/>
          <w:szCs w:val="24"/>
          <w:highlight w:val="none"/>
        </w:rPr>
        <w:t>交易限制</w:t>
      </w:r>
      <w:r>
        <w:rPr>
          <w:rFonts w:hint="eastAsia" w:ascii="宋体" w:hAnsi="宋体"/>
          <w:color w:val="000000"/>
          <w:sz w:val="24"/>
          <w:szCs w:val="24"/>
          <w:highlight w:val="none"/>
        </w:rPr>
        <w:t>/</w:t>
      </w:r>
      <w:r>
        <w:rPr>
          <w:rFonts w:hint="eastAsia"/>
          <w:color w:val="000000"/>
          <w:sz w:val="24"/>
          <w:szCs w:val="24"/>
          <w:highlight w:val="none"/>
        </w:rPr>
        <w:t>权属争议</w:t>
      </w:r>
      <w:r>
        <w:rPr>
          <w:rFonts w:hint="eastAsia" w:ascii="宋体" w:hAnsi="宋体"/>
          <w:color w:val="000000"/>
          <w:sz w:val="24"/>
          <w:szCs w:val="24"/>
          <w:highlight w:val="none"/>
        </w:rPr>
        <w:t>/</w:t>
      </w:r>
      <w:r>
        <w:rPr>
          <w:rFonts w:hint="eastAsia"/>
          <w:color w:val="000000"/>
          <w:sz w:val="24"/>
          <w:szCs w:val="24"/>
          <w:highlight w:val="none"/>
        </w:rPr>
        <w:t>不符合法律的强制性规定等法律上的缺陷；</w:t>
      </w:r>
    </w:p>
    <w:p w14:paraId="592C49FA">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4</w:t>
      </w:r>
      <w:r>
        <w:rPr>
          <w:color w:val="000000"/>
          <w:sz w:val="24"/>
          <w:szCs w:val="24"/>
          <w:highlight w:val="none"/>
        </w:rPr>
        <w:t>）</w:t>
      </w:r>
      <w:r>
        <w:rPr>
          <w:rFonts w:hint="eastAsia"/>
          <w:color w:val="000000"/>
          <w:sz w:val="24"/>
          <w:szCs w:val="24"/>
          <w:highlight w:val="none"/>
        </w:rPr>
        <w:t>交付的货物本身存在缺陷，已经或者可能给消费者</w:t>
      </w:r>
      <w:r>
        <w:rPr>
          <w:rFonts w:hint="eastAsia" w:ascii="宋体" w:hAnsi="宋体"/>
          <w:color w:val="000000"/>
          <w:sz w:val="24"/>
          <w:szCs w:val="24"/>
          <w:highlight w:val="none"/>
        </w:rPr>
        <w:t>/</w:t>
      </w:r>
      <w:r>
        <w:rPr>
          <w:rFonts w:hint="eastAsia"/>
          <w:color w:val="000000"/>
          <w:sz w:val="24"/>
          <w:szCs w:val="24"/>
          <w:highlight w:val="none"/>
        </w:rPr>
        <w:t>使用者</w:t>
      </w:r>
      <w:r>
        <w:rPr>
          <w:rFonts w:hint="eastAsia" w:ascii="宋体" w:hAnsi="宋体"/>
          <w:color w:val="000000"/>
          <w:sz w:val="24"/>
          <w:szCs w:val="24"/>
          <w:highlight w:val="none"/>
        </w:rPr>
        <w:t>/</w:t>
      </w:r>
      <w:r>
        <w:rPr>
          <w:rFonts w:hint="eastAsia"/>
          <w:color w:val="000000"/>
          <w:sz w:val="24"/>
          <w:szCs w:val="24"/>
          <w:highlight w:val="none"/>
        </w:rPr>
        <w:t>其他第三人造成生命</w:t>
      </w:r>
      <w:r>
        <w:rPr>
          <w:rFonts w:hint="eastAsia" w:ascii="宋体" w:hAnsi="宋体"/>
          <w:color w:val="000000"/>
          <w:sz w:val="24"/>
          <w:szCs w:val="24"/>
          <w:highlight w:val="none"/>
        </w:rPr>
        <w:t>/</w:t>
      </w:r>
      <w:r>
        <w:rPr>
          <w:rFonts w:hint="eastAsia"/>
          <w:color w:val="000000"/>
          <w:sz w:val="24"/>
          <w:szCs w:val="24"/>
          <w:highlight w:val="none"/>
        </w:rPr>
        <w:t>身体</w:t>
      </w:r>
      <w:r>
        <w:rPr>
          <w:rFonts w:hint="eastAsia" w:ascii="宋体" w:hAnsi="宋体"/>
          <w:color w:val="000000"/>
          <w:sz w:val="24"/>
          <w:szCs w:val="24"/>
          <w:highlight w:val="none"/>
        </w:rPr>
        <w:t>/</w:t>
      </w:r>
      <w:r>
        <w:rPr>
          <w:rFonts w:hint="eastAsia"/>
          <w:color w:val="000000"/>
          <w:sz w:val="24"/>
          <w:szCs w:val="24"/>
          <w:highlight w:val="none"/>
        </w:rPr>
        <w:t>财产等方面的损害或者被国家的法律、法规所限制或禁止的，已经或者可能被政府部门等进行查处或者制裁；</w:t>
      </w:r>
    </w:p>
    <w:p w14:paraId="5CCB618A">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w:t>
      </w:r>
      <w:r>
        <w:rPr>
          <w:rFonts w:hint="eastAsia"/>
          <w:color w:val="000000"/>
          <w:sz w:val="24"/>
          <w:szCs w:val="24"/>
          <w:highlight w:val="none"/>
        </w:rPr>
        <w:t>交付的货物已经或者可能侵犯甲方以及其他第三人的专利权</w:t>
      </w:r>
      <w:r>
        <w:rPr>
          <w:rFonts w:hint="eastAsia" w:ascii="宋体" w:hAnsi="宋体"/>
          <w:color w:val="000000"/>
          <w:sz w:val="24"/>
          <w:szCs w:val="24"/>
          <w:highlight w:val="none"/>
        </w:rPr>
        <w:t>/</w:t>
      </w:r>
      <w:r>
        <w:rPr>
          <w:rFonts w:hint="eastAsia"/>
          <w:color w:val="000000"/>
          <w:sz w:val="24"/>
          <w:szCs w:val="24"/>
          <w:highlight w:val="none"/>
        </w:rPr>
        <w:t>商标</w:t>
      </w:r>
      <w:r>
        <w:rPr>
          <w:rFonts w:hint="eastAsia" w:ascii="宋体" w:hAnsi="宋体"/>
          <w:color w:val="000000"/>
          <w:sz w:val="24"/>
          <w:szCs w:val="24"/>
          <w:highlight w:val="none"/>
        </w:rPr>
        <w:t>/</w:t>
      </w:r>
      <w:r>
        <w:rPr>
          <w:rFonts w:hint="eastAsia"/>
          <w:color w:val="000000"/>
          <w:sz w:val="24"/>
          <w:szCs w:val="24"/>
          <w:highlight w:val="none"/>
        </w:rPr>
        <w:t>专有技术</w:t>
      </w:r>
      <w:r>
        <w:rPr>
          <w:rFonts w:hint="eastAsia" w:ascii="宋体" w:hAnsi="宋体"/>
          <w:color w:val="000000"/>
          <w:sz w:val="24"/>
          <w:szCs w:val="24"/>
          <w:highlight w:val="none"/>
        </w:rPr>
        <w:t>/</w:t>
      </w:r>
      <w:r>
        <w:rPr>
          <w:rFonts w:hint="eastAsia"/>
          <w:color w:val="000000"/>
          <w:sz w:val="24"/>
          <w:szCs w:val="24"/>
          <w:highlight w:val="none"/>
        </w:rPr>
        <w:t>互联网络域名权</w:t>
      </w:r>
      <w:r>
        <w:rPr>
          <w:rFonts w:hint="eastAsia" w:ascii="宋体" w:hAnsi="宋体"/>
          <w:color w:val="000000"/>
          <w:sz w:val="24"/>
          <w:szCs w:val="24"/>
          <w:highlight w:val="none"/>
        </w:rPr>
        <w:t>/</w:t>
      </w:r>
      <w:r>
        <w:rPr>
          <w:rFonts w:hint="eastAsia"/>
          <w:color w:val="000000"/>
          <w:sz w:val="24"/>
          <w:szCs w:val="24"/>
          <w:highlight w:val="none"/>
        </w:rPr>
        <w:t>商业秘密等知识产权以及其他权利；</w:t>
      </w:r>
    </w:p>
    <w:p w14:paraId="6ECBE548">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6</w:t>
      </w:r>
      <w:r>
        <w:rPr>
          <w:color w:val="000000"/>
          <w:sz w:val="24"/>
          <w:szCs w:val="24"/>
          <w:highlight w:val="none"/>
        </w:rPr>
        <w:t>）</w:t>
      </w:r>
      <w:r>
        <w:rPr>
          <w:rFonts w:hint="eastAsia"/>
          <w:color w:val="000000"/>
          <w:sz w:val="24"/>
          <w:szCs w:val="24"/>
          <w:highlight w:val="none"/>
        </w:rPr>
        <w:t>乙方未按照甲方的要求及时提供诸如增值税发票之类的财务文件以及其他必要的文件；</w:t>
      </w:r>
    </w:p>
    <w:p w14:paraId="22CE57D3">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7</w:t>
      </w:r>
      <w:r>
        <w:rPr>
          <w:color w:val="000000"/>
          <w:sz w:val="24"/>
          <w:szCs w:val="24"/>
          <w:highlight w:val="none"/>
        </w:rPr>
        <w:t>）</w:t>
      </w:r>
      <w:r>
        <w:rPr>
          <w:rFonts w:hint="eastAsia"/>
          <w:color w:val="000000"/>
          <w:sz w:val="24"/>
          <w:szCs w:val="24"/>
          <w:highlight w:val="none"/>
        </w:rPr>
        <w:t>出现乙方或者乙方的财产被诉讼保全</w:t>
      </w:r>
      <w:r>
        <w:rPr>
          <w:rFonts w:hint="eastAsia" w:ascii="宋体" w:hAnsi="宋体"/>
          <w:color w:val="000000"/>
          <w:sz w:val="24"/>
          <w:szCs w:val="24"/>
          <w:highlight w:val="none"/>
        </w:rPr>
        <w:t>/</w:t>
      </w:r>
      <w:r>
        <w:rPr>
          <w:rFonts w:hint="eastAsia"/>
          <w:color w:val="000000"/>
          <w:sz w:val="24"/>
          <w:szCs w:val="24"/>
          <w:highlight w:val="none"/>
        </w:rPr>
        <w:t>被拍卖</w:t>
      </w:r>
      <w:r>
        <w:rPr>
          <w:rFonts w:hint="eastAsia" w:ascii="宋体" w:hAnsi="宋体"/>
          <w:color w:val="000000"/>
          <w:sz w:val="24"/>
          <w:szCs w:val="24"/>
          <w:highlight w:val="none"/>
        </w:rPr>
        <w:t>/</w:t>
      </w:r>
      <w:r>
        <w:rPr>
          <w:rFonts w:hint="eastAsia"/>
          <w:color w:val="000000"/>
          <w:sz w:val="24"/>
          <w:szCs w:val="24"/>
          <w:highlight w:val="none"/>
        </w:rPr>
        <w:t>被强制执行</w:t>
      </w:r>
      <w:r>
        <w:rPr>
          <w:rFonts w:hint="eastAsia" w:ascii="宋体" w:hAnsi="宋体"/>
          <w:color w:val="000000"/>
          <w:sz w:val="24"/>
          <w:szCs w:val="24"/>
          <w:highlight w:val="none"/>
        </w:rPr>
        <w:t>/</w:t>
      </w:r>
      <w:r>
        <w:rPr>
          <w:rFonts w:hint="eastAsia"/>
          <w:color w:val="000000"/>
          <w:sz w:val="24"/>
          <w:szCs w:val="24"/>
          <w:highlight w:val="none"/>
        </w:rPr>
        <w:t>被有权机关等查处或者整改</w:t>
      </w:r>
      <w:r>
        <w:rPr>
          <w:rFonts w:hint="eastAsia" w:ascii="宋体" w:hAnsi="宋体"/>
          <w:color w:val="000000"/>
          <w:sz w:val="24"/>
          <w:szCs w:val="24"/>
          <w:highlight w:val="none"/>
        </w:rPr>
        <w:t>/</w:t>
      </w:r>
      <w:r>
        <w:rPr>
          <w:rFonts w:hint="eastAsia"/>
          <w:color w:val="000000"/>
          <w:sz w:val="24"/>
          <w:szCs w:val="24"/>
          <w:highlight w:val="none"/>
        </w:rPr>
        <w:t>主动或者被动地进行清算或者整顿的情形，以及甲方有充分理由认为乙方履行本合同存在重大困难的情形。</w:t>
      </w:r>
    </w:p>
    <w:p w14:paraId="1015CA7F">
      <w:pPr>
        <w:spacing w:line="440" w:lineRule="exact"/>
        <w:ind w:firstLine="500"/>
        <w:rPr>
          <w:rFonts w:ascii="宋体" w:hAnsi="宋体"/>
          <w:color w:val="000000" w:themeColor="text1"/>
          <w:sz w:val="24"/>
          <w:szCs w:val="24"/>
          <w:highlight w:val="none"/>
          <w14:textFill>
            <w14:solidFill>
              <w14:schemeClr w14:val="tx1"/>
            </w14:solidFill>
          </w14:textFill>
        </w:rPr>
      </w:pPr>
      <w:r>
        <w:rPr>
          <w:rFonts w:hint="eastAsia"/>
          <w:sz w:val="24"/>
          <w:szCs w:val="22"/>
          <w:highlight w:val="none"/>
        </w:rPr>
        <w:t>5、</w:t>
      </w:r>
      <w:r>
        <w:rPr>
          <w:rFonts w:ascii="宋体" w:hAnsi="宋体"/>
          <w:color w:val="000000" w:themeColor="text1"/>
          <w:sz w:val="24"/>
          <w:szCs w:val="24"/>
          <w:highlight w:val="none"/>
          <w14:textFill>
            <w14:solidFill>
              <w14:schemeClr w14:val="tx1"/>
            </w14:solidFill>
          </w14:textFill>
        </w:rPr>
        <w:t>乙方出现下列情形之一的，视为乙方出现了丧失履行本合同的能力，甲方有权单方解除合同并由乙方赔偿甲方由此产生的全部损失：</w:t>
      </w:r>
    </w:p>
    <w:p w14:paraId="71B0EE75">
      <w:pPr>
        <w:spacing w:line="440" w:lineRule="exact"/>
        <w:ind w:firstLine="480"/>
        <w:rPr>
          <w:color w:val="000000"/>
          <w:sz w:val="24"/>
          <w:szCs w:val="24"/>
          <w:highlight w:val="none"/>
        </w:rPr>
      </w:pPr>
      <w:r>
        <w:rPr>
          <w:color w:val="000000"/>
          <w:sz w:val="24"/>
          <w:szCs w:val="24"/>
          <w:highlight w:val="none"/>
        </w:rPr>
        <w:t>（1）乙方因为涉诉被冻结账户，导致无法履行合同的，或者乙方因为未能履行生效法律文书，被列入失信被执行人名录的；</w:t>
      </w:r>
    </w:p>
    <w:p w14:paraId="67F07F4F">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2</w:t>
      </w:r>
      <w:r>
        <w:rPr>
          <w:color w:val="000000"/>
          <w:sz w:val="24"/>
          <w:szCs w:val="24"/>
          <w:highlight w:val="none"/>
        </w:rPr>
        <w:t>）乙方出现转包情形的</w:t>
      </w:r>
      <w:r>
        <w:rPr>
          <w:rFonts w:hint="eastAsia"/>
          <w:color w:val="000000"/>
          <w:sz w:val="24"/>
          <w:szCs w:val="24"/>
          <w:highlight w:val="none"/>
        </w:rPr>
        <w:t>；</w:t>
      </w:r>
    </w:p>
    <w:p w14:paraId="04A3BDC3">
      <w:pPr>
        <w:spacing w:line="440" w:lineRule="exact"/>
        <w:ind w:firstLine="480"/>
        <w:rPr>
          <w:color w:val="000000"/>
          <w:sz w:val="24"/>
          <w:szCs w:val="24"/>
          <w:highlight w:val="none"/>
        </w:rPr>
      </w:pPr>
      <w:r>
        <w:rPr>
          <w:color w:val="000000"/>
          <w:sz w:val="24"/>
          <w:szCs w:val="24"/>
          <w:highlight w:val="none"/>
        </w:rPr>
        <w:t>（</w:t>
      </w:r>
      <w:r>
        <w:rPr>
          <w:rFonts w:hint="eastAsia"/>
          <w:color w:val="000000"/>
          <w:sz w:val="24"/>
          <w:szCs w:val="24"/>
          <w:highlight w:val="none"/>
        </w:rPr>
        <w:t>3</w:t>
      </w:r>
      <w:r>
        <w:rPr>
          <w:color w:val="000000"/>
          <w:sz w:val="24"/>
          <w:szCs w:val="24"/>
          <w:highlight w:val="none"/>
        </w:rPr>
        <w:t>）</w:t>
      </w:r>
      <w:r>
        <w:rPr>
          <w:rFonts w:hint="eastAsia"/>
          <w:color w:val="000000"/>
          <w:sz w:val="24"/>
          <w:szCs w:val="24"/>
          <w:highlight w:val="none"/>
        </w:rPr>
        <w:t>乙方不能履行合同义务的其他情况。</w:t>
      </w:r>
    </w:p>
    <w:p w14:paraId="304CA794">
      <w:pPr>
        <w:spacing w:line="440" w:lineRule="exact"/>
        <w:ind w:firstLine="472"/>
        <w:rPr>
          <w:b/>
          <w:sz w:val="24"/>
          <w:highlight w:val="none"/>
        </w:rPr>
      </w:pPr>
      <w:r>
        <w:rPr>
          <w:rFonts w:hint="eastAsia"/>
          <w:b/>
          <w:sz w:val="24"/>
          <w:highlight w:val="none"/>
        </w:rPr>
        <w:t>第十五条  不可抗力</w:t>
      </w:r>
    </w:p>
    <w:p w14:paraId="725C4E96">
      <w:pPr>
        <w:spacing w:line="440" w:lineRule="exact"/>
        <w:ind w:firstLine="480"/>
        <w:rPr>
          <w:sz w:val="24"/>
          <w:szCs w:val="22"/>
          <w:highlight w:val="none"/>
        </w:rPr>
      </w:pPr>
      <w:r>
        <w:rPr>
          <w:rFonts w:hint="eastAsia"/>
          <w:sz w:val="24"/>
          <w:szCs w:val="22"/>
          <w:highlight w:val="none"/>
        </w:rPr>
        <w:t>1、不可抗力，是指不能预见、不能避免并不能克服的客观情况，如战争、动乱、瘟疫、严重火灾、洪水、地震、风暴或其他自然灾害等。</w:t>
      </w:r>
    </w:p>
    <w:p w14:paraId="341340DB">
      <w:pPr>
        <w:spacing w:line="440" w:lineRule="exact"/>
        <w:ind w:firstLine="480"/>
        <w:rPr>
          <w:sz w:val="24"/>
          <w:szCs w:val="22"/>
          <w:highlight w:val="none"/>
        </w:rPr>
      </w:pPr>
      <w:r>
        <w:rPr>
          <w:rFonts w:hint="eastAsia"/>
          <w:sz w:val="24"/>
          <w:szCs w:val="22"/>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063CF82">
      <w:pPr>
        <w:spacing w:line="440" w:lineRule="exact"/>
        <w:ind w:firstLine="480"/>
        <w:rPr>
          <w:sz w:val="24"/>
          <w:szCs w:val="22"/>
          <w:highlight w:val="none"/>
        </w:rPr>
      </w:pPr>
      <w:r>
        <w:rPr>
          <w:rFonts w:hint="eastAsia"/>
          <w:sz w:val="24"/>
          <w:szCs w:val="22"/>
          <w:highlight w:val="none"/>
        </w:rPr>
        <w:t>3、发生不可抗力事件，任何一方均不对因不可抗力无法履行或迟延履行本合同义务而使另一方蒙受的任何损失承担责任，法律另有规定的除外。</w:t>
      </w:r>
    </w:p>
    <w:p w14:paraId="24F886A4">
      <w:pPr>
        <w:spacing w:line="440" w:lineRule="exact"/>
        <w:ind w:firstLine="480"/>
        <w:rPr>
          <w:sz w:val="24"/>
          <w:szCs w:val="22"/>
          <w:highlight w:val="none"/>
          <w:lang w:val="zh-CN"/>
        </w:rPr>
      </w:pPr>
      <w:r>
        <w:rPr>
          <w:rFonts w:hint="eastAsia"/>
          <w:sz w:val="24"/>
          <w:szCs w:val="22"/>
          <w:highlight w:val="none"/>
        </w:rPr>
        <w:t>4、合同各方应根据不可抗力对本合同履行的影响程度，协商确定是否终止本合同或是继续履行本合同。</w:t>
      </w:r>
    </w:p>
    <w:p w14:paraId="11B39E2C">
      <w:pPr>
        <w:spacing w:line="440" w:lineRule="exact"/>
        <w:ind w:firstLine="472"/>
        <w:rPr>
          <w:b/>
          <w:sz w:val="24"/>
          <w:highlight w:val="none"/>
        </w:rPr>
      </w:pPr>
      <w:r>
        <w:rPr>
          <w:b/>
          <w:sz w:val="24"/>
          <w:highlight w:val="none"/>
        </w:rPr>
        <w:t>第十</w:t>
      </w:r>
      <w:r>
        <w:rPr>
          <w:rFonts w:hint="eastAsia"/>
          <w:b/>
          <w:sz w:val="24"/>
          <w:highlight w:val="none"/>
        </w:rPr>
        <w:t>六</w:t>
      </w:r>
      <w:r>
        <w:rPr>
          <w:b/>
          <w:sz w:val="24"/>
          <w:highlight w:val="none"/>
        </w:rPr>
        <w:t>条</w:t>
      </w:r>
      <w:r>
        <w:rPr>
          <w:rFonts w:hint="eastAsia"/>
          <w:b/>
          <w:sz w:val="24"/>
          <w:highlight w:val="none"/>
        </w:rPr>
        <w:t xml:space="preserve">  </w:t>
      </w:r>
      <w:r>
        <w:rPr>
          <w:b/>
          <w:sz w:val="24"/>
          <w:highlight w:val="none"/>
        </w:rPr>
        <w:t>合同的补充</w:t>
      </w:r>
    </w:p>
    <w:p w14:paraId="7AFB95CA">
      <w:pPr>
        <w:spacing w:line="440" w:lineRule="exact"/>
        <w:ind w:firstLine="480"/>
        <w:rPr>
          <w:sz w:val="24"/>
          <w:highlight w:val="none"/>
        </w:rPr>
      </w:pPr>
      <w:r>
        <w:rPr>
          <w:sz w:val="24"/>
          <w:highlight w:val="none"/>
        </w:rPr>
        <w:t>1、在本合同履行中，甲方需要追加与本合同相同的货物或服务的，在不改变合同其他条款的前提下，可与乙方协商签订补充合同，但所有补充合同的金额不得超过本合同的百分之十。</w:t>
      </w:r>
    </w:p>
    <w:p w14:paraId="27DFEF05">
      <w:pPr>
        <w:spacing w:line="440" w:lineRule="exact"/>
        <w:ind w:firstLine="480"/>
        <w:rPr>
          <w:rFonts w:ascii="宋体" w:hAnsi="宋体"/>
          <w:b/>
          <w:bCs/>
          <w:color w:val="000000"/>
          <w:sz w:val="24"/>
          <w:szCs w:val="24"/>
          <w:highlight w:val="none"/>
        </w:rPr>
      </w:pPr>
      <w:r>
        <w:rPr>
          <w:sz w:val="24"/>
          <w:highlight w:val="none"/>
        </w:rPr>
        <w:t>2、补充合同须采用书面形式，并报监管部门备案，为本合同不可分割的一部分。</w:t>
      </w:r>
    </w:p>
    <w:p w14:paraId="29EBFA8E">
      <w:pPr>
        <w:spacing w:line="440" w:lineRule="exact"/>
        <w:ind w:firstLine="460"/>
        <w:rPr>
          <w:b/>
          <w:bCs/>
          <w:i/>
          <w:iCs/>
          <w:sz w:val="24"/>
          <w:szCs w:val="24"/>
          <w:highlight w:val="none"/>
          <w:u w:val="single"/>
        </w:rPr>
      </w:pPr>
      <w:r>
        <w:rPr>
          <w:rFonts w:hint="eastAsia" w:ascii="宋体" w:hAnsi="宋体"/>
          <w:b/>
          <w:bCs/>
          <w:i/>
          <w:iCs/>
          <w:color w:val="000000"/>
          <w:sz w:val="24"/>
          <w:szCs w:val="24"/>
          <w:highlight w:val="none"/>
          <w:u w:val="single"/>
        </w:rPr>
        <w:t>第十七条  合同的变更、中止</w:t>
      </w:r>
    </w:p>
    <w:p w14:paraId="11533554">
      <w:pPr>
        <w:spacing w:line="440" w:lineRule="exact"/>
        <w:ind w:firstLine="470"/>
        <w:rPr>
          <w:b/>
          <w:i/>
          <w:iCs/>
          <w:sz w:val="24"/>
          <w:highlight w:val="none"/>
          <w:u w:val="single"/>
        </w:rPr>
      </w:pPr>
      <w:r>
        <w:rPr>
          <w:i/>
          <w:iCs/>
          <w:sz w:val="24"/>
          <w:highlight w:val="none"/>
          <w:u w:val="single"/>
        </w:rPr>
        <w:t>本合同一经签订，合同双方不得擅自变更或中止合同，除非合同的继续履行将损害国家利益和社会公共利益。</w:t>
      </w:r>
    </w:p>
    <w:p w14:paraId="5EC66DCC">
      <w:pPr>
        <w:spacing w:line="440" w:lineRule="exact"/>
        <w:ind w:firstLine="460"/>
        <w:rPr>
          <w:b/>
          <w:bCs/>
          <w:sz w:val="24"/>
          <w:szCs w:val="24"/>
          <w:highlight w:val="none"/>
        </w:rPr>
      </w:pPr>
      <w:r>
        <w:rPr>
          <w:rFonts w:hint="eastAsia" w:ascii="宋体" w:hAnsi="宋体"/>
          <w:b/>
          <w:bCs/>
          <w:color w:val="000000"/>
          <w:sz w:val="24"/>
          <w:szCs w:val="24"/>
          <w:highlight w:val="none"/>
        </w:rPr>
        <w:t>第十八条  合同的终止</w:t>
      </w:r>
    </w:p>
    <w:p w14:paraId="295EE33D">
      <w:pPr>
        <w:spacing w:line="440" w:lineRule="exact"/>
        <w:ind w:firstLine="480"/>
        <w:rPr>
          <w:sz w:val="24"/>
          <w:highlight w:val="none"/>
        </w:rPr>
      </w:pPr>
      <w:r>
        <w:rPr>
          <w:sz w:val="24"/>
          <w:highlight w:val="none"/>
        </w:rPr>
        <w:t>本合同因下列原因而终止：</w:t>
      </w:r>
    </w:p>
    <w:p w14:paraId="4E458B11">
      <w:pPr>
        <w:spacing w:line="440" w:lineRule="exact"/>
        <w:ind w:firstLine="480"/>
        <w:rPr>
          <w:sz w:val="24"/>
          <w:highlight w:val="none"/>
        </w:rPr>
      </w:pPr>
      <w:r>
        <w:rPr>
          <w:sz w:val="24"/>
          <w:highlight w:val="none"/>
        </w:rPr>
        <w:t>（1）本合同正常履行完毕；</w:t>
      </w:r>
    </w:p>
    <w:p w14:paraId="3F041C97">
      <w:pPr>
        <w:spacing w:line="440" w:lineRule="exact"/>
        <w:ind w:firstLine="480"/>
        <w:rPr>
          <w:sz w:val="24"/>
          <w:highlight w:val="none"/>
        </w:rPr>
      </w:pPr>
      <w:r>
        <w:rPr>
          <w:sz w:val="24"/>
          <w:highlight w:val="none"/>
        </w:rPr>
        <w:t>（2）因不可抗力导致本合同无法履行或履行不必要；</w:t>
      </w:r>
    </w:p>
    <w:p w14:paraId="68FCFDD9">
      <w:pPr>
        <w:spacing w:line="440" w:lineRule="exact"/>
        <w:ind w:firstLine="480"/>
        <w:rPr>
          <w:sz w:val="24"/>
          <w:highlight w:val="none"/>
        </w:rPr>
      </w:pPr>
      <w:r>
        <w:rPr>
          <w:sz w:val="24"/>
          <w:highlight w:val="none"/>
        </w:rPr>
        <w:t>（3）任何一方行使解除权解除本合同；</w:t>
      </w:r>
    </w:p>
    <w:p w14:paraId="1CECB771">
      <w:pPr>
        <w:spacing w:line="440" w:lineRule="exact"/>
        <w:ind w:firstLine="480"/>
        <w:rPr>
          <w:sz w:val="24"/>
          <w:highlight w:val="none"/>
        </w:rPr>
      </w:pPr>
      <w:r>
        <w:rPr>
          <w:sz w:val="24"/>
          <w:highlight w:val="none"/>
        </w:rPr>
        <w:t>（4）</w:t>
      </w:r>
      <w:r>
        <w:rPr>
          <w:rFonts w:hint="eastAsia" w:ascii="宋体" w:hAnsi="宋体"/>
          <w:color w:val="000000"/>
          <w:sz w:val="24"/>
          <w:szCs w:val="24"/>
          <w:highlight w:val="none"/>
        </w:rPr>
        <w:t>合同的继续履行将损害国家利益和社会公共利益且不宜变更或中止的</w:t>
      </w:r>
      <w:r>
        <w:rPr>
          <w:sz w:val="24"/>
          <w:highlight w:val="none"/>
        </w:rPr>
        <w:t>。</w:t>
      </w:r>
    </w:p>
    <w:p w14:paraId="5A6EE1F5">
      <w:pPr>
        <w:spacing w:line="440" w:lineRule="exact"/>
        <w:ind w:firstLine="480"/>
        <w:rPr>
          <w:sz w:val="24"/>
          <w:highlight w:val="none"/>
        </w:rPr>
      </w:pPr>
      <w:r>
        <w:rPr>
          <w:sz w:val="24"/>
          <w:highlight w:val="none"/>
        </w:rPr>
        <w:t>除上述情形外，甲乙双方不得擅自终止合同。</w:t>
      </w:r>
    </w:p>
    <w:p w14:paraId="7E071A90">
      <w:pPr>
        <w:spacing w:line="440" w:lineRule="exact"/>
        <w:ind w:firstLine="482"/>
        <w:rPr>
          <w:b/>
          <w:bCs/>
          <w:sz w:val="24"/>
          <w:szCs w:val="24"/>
          <w:highlight w:val="none"/>
        </w:rPr>
      </w:pPr>
      <w:r>
        <w:rPr>
          <w:rFonts w:hint="eastAsia" w:ascii="宋体" w:hAnsi="宋体"/>
          <w:b/>
          <w:bCs/>
          <w:color w:val="000000"/>
          <w:sz w:val="24"/>
          <w:szCs w:val="24"/>
          <w:highlight w:val="none"/>
        </w:rPr>
        <w:t>第十九条  合同的转让</w:t>
      </w:r>
    </w:p>
    <w:p w14:paraId="10755666">
      <w:pPr>
        <w:spacing w:line="440" w:lineRule="exact"/>
        <w:ind w:firstLine="480"/>
        <w:rPr>
          <w:sz w:val="24"/>
          <w:highlight w:val="none"/>
        </w:rPr>
      </w:pPr>
      <w:r>
        <w:rPr>
          <w:sz w:val="24"/>
          <w:highlight w:val="none"/>
        </w:rPr>
        <w:t>乙方不得将其合同项下的权利义务部分或全部转让给第三方。</w:t>
      </w:r>
    </w:p>
    <w:p w14:paraId="1BB17C4B">
      <w:pPr>
        <w:spacing w:line="440" w:lineRule="exact"/>
        <w:ind w:firstLine="482"/>
        <w:rPr>
          <w:rFonts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第二十条  履约保证金</w:t>
      </w:r>
    </w:p>
    <w:p w14:paraId="7BBF83B6">
      <w:pPr>
        <w:spacing w:line="440" w:lineRule="exact"/>
        <w:ind w:firstLine="470"/>
        <w:rPr>
          <w:i/>
          <w:iCs/>
          <w:sz w:val="24"/>
          <w:szCs w:val="24"/>
          <w:highlight w:val="none"/>
          <w:u w:val="single"/>
        </w:rPr>
      </w:pPr>
      <w:r>
        <w:rPr>
          <w:i/>
          <w:iCs/>
          <w:sz w:val="24"/>
          <w:highlight w:val="none"/>
          <w:u w:val="single"/>
        </w:rPr>
        <w:t>履约保证金</w:t>
      </w:r>
      <w:r>
        <w:rPr>
          <w:rFonts w:hint="eastAsia"/>
          <w:i/>
          <w:iCs/>
          <w:sz w:val="24"/>
          <w:highlight w:val="none"/>
          <w:u w:val="single"/>
        </w:rPr>
        <w:t>：无</w:t>
      </w:r>
      <w:r>
        <w:rPr>
          <w:i/>
          <w:iCs/>
          <w:sz w:val="24"/>
          <w:szCs w:val="24"/>
          <w:highlight w:val="none"/>
          <w:u w:val="single"/>
        </w:rPr>
        <w:t>。</w:t>
      </w:r>
    </w:p>
    <w:p w14:paraId="0B153B99">
      <w:pPr>
        <w:spacing w:line="440" w:lineRule="exact"/>
        <w:ind w:firstLine="482"/>
        <w:rPr>
          <w:b/>
          <w:bCs/>
          <w:sz w:val="24"/>
          <w:szCs w:val="24"/>
          <w:highlight w:val="none"/>
        </w:rPr>
      </w:pPr>
      <w:r>
        <w:rPr>
          <w:rFonts w:hint="eastAsia" w:ascii="宋体" w:hAnsi="宋体"/>
          <w:b/>
          <w:bCs/>
          <w:color w:val="000000"/>
          <w:sz w:val="24"/>
          <w:szCs w:val="24"/>
          <w:highlight w:val="none"/>
        </w:rPr>
        <w:t>第二十一条  争议解决方式</w:t>
      </w:r>
    </w:p>
    <w:p w14:paraId="1C266F7D">
      <w:pPr>
        <w:spacing w:line="440" w:lineRule="exact"/>
        <w:ind w:firstLine="480"/>
        <w:rPr>
          <w:rFonts w:ascii="宋体" w:hAnsi="宋体"/>
          <w:color w:val="000000"/>
          <w:sz w:val="24"/>
          <w:szCs w:val="24"/>
          <w:highlight w:val="none"/>
        </w:rPr>
      </w:pPr>
      <w:r>
        <w:rPr>
          <w:sz w:val="24"/>
          <w:highlight w:val="none"/>
        </w:rPr>
        <w:t>1、</w:t>
      </w:r>
      <w:r>
        <w:rPr>
          <w:rFonts w:hint="eastAsia" w:ascii="宋体" w:hAnsi="宋体"/>
          <w:color w:val="000000"/>
          <w:sz w:val="24"/>
          <w:szCs w:val="24"/>
          <w:highlight w:val="none"/>
        </w:rPr>
        <w:t>在执行本合同过程中所发生的或与本合同有关的一切争端，甲乙双方友好协商解决。如协商不能解决，则上述争端均由甲方所在地人民法院管辖。</w:t>
      </w:r>
    </w:p>
    <w:p w14:paraId="48EB3C68">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sz w:val="24"/>
          <w:highlight w:val="none"/>
        </w:rPr>
        <w:t>2</w:t>
      </w:r>
      <w:r>
        <w:rPr>
          <w:sz w:val="24"/>
          <w:highlight w:val="none"/>
        </w:rPr>
        <w:t>、</w:t>
      </w:r>
      <w:r>
        <w:rPr>
          <w:rFonts w:hint="eastAsia" w:ascii="宋体" w:hAnsi="宋体"/>
          <w:color w:val="000000" w:themeColor="text1"/>
          <w:sz w:val="24"/>
          <w:szCs w:val="24"/>
          <w:highlight w:val="none"/>
          <w14:textFill>
            <w14:solidFill>
              <w14:schemeClr w14:val="tx1"/>
            </w14:solidFill>
          </w14:textFill>
        </w:rPr>
        <w:t>如因乙方违约，导致甲方起诉的，甲方由此产生的诉讼费用、律师费用、差旅费用等，均由乙方承担。</w:t>
      </w:r>
    </w:p>
    <w:p w14:paraId="2DED2912">
      <w:pPr>
        <w:spacing w:line="440" w:lineRule="exact"/>
        <w:ind w:firstLine="482"/>
        <w:rPr>
          <w:rFonts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通知与送达</w:t>
      </w:r>
    </w:p>
    <w:p w14:paraId="3F2A7F99">
      <w:pPr>
        <w:spacing w:line="440" w:lineRule="exact"/>
        <w:ind w:firstLine="480"/>
        <w:rPr>
          <w:sz w:val="24"/>
          <w:highlight w:val="none"/>
        </w:rPr>
      </w:pPr>
      <w:r>
        <w:rPr>
          <w:rFonts w:hint="eastAsia"/>
          <w:sz w:val="24"/>
          <w:highlight w:val="none"/>
        </w:rPr>
        <w:t>1、甲乙双方因履行本合同需要向对方发送通知、文件、资料的，均以下列联系信息确定内容进行：</w:t>
      </w:r>
    </w:p>
    <w:p w14:paraId="74A0DA4F">
      <w:pPr>
        <w:spacing w:line="440" w:lineRule="exact"/>
        <w:ind w:firstLine="720"/>
        <w:rPr>
          <w:sz w:val="24"/>
          <w:highlight w:val="none"/>
        </w:rPr>
      </w:pPr>
      <w:r>
        <w:rPr>
          <w:rFonts w:hint="eastAsia"/>
          <w:sz w:val="24"/>
          <w:highlight w:val="none"/>
        </w:rPr>
        <w:t>1.1甲方联系信息：</w:t>
      </w:r>
    </w:p>
    <w:p w14:paraId="1FE7446B">
      <w:pPr>
        <w:spacing w:line="440" w:lineRule="exact"/>
        <w:ind w:firstLine="720"/>
        <w:rPr>
          <w:sz w:val="24"/>
          <w:highlight w:val="none"/>
        </w:rPr>
      </w:pPr>
      <w:r>
        <w:rPr>
          <w:rFonts w:hint="eastAsia"/>
          <w:sz w:val="24"/>
          <w:highlight w:val="none"/>
        </w:rPr>
        <w:t>指定收件人：</w:t>
      </w:r>
      <w:r>
        <w:rPr>
          <w:rFonts w:hint="eastAsia"/>
          <w:sz w:val="24"/>
          <w:highlight w:val="none"/>
          <w:u w:val="single"/>
        </w:rPr>
        <w:t xml:space="preserve">                           </w:t>
      </w:r>
    </w:p>
    <w:p w14:paraId="3EED44E1">
      <w:pPr>
        <w:spacing w:line="440" w:lineRule="exact"/>
        <w:ind w:firstLine="720"/>
        <w:rPr>
          <w:sz w:val="24"/>
          <w:highlight w:val="none"/>
        </w:rPr>
      </w:pPr>
      <w:r>
        <w:rPr>
          <w:rFonts w:hint="eastAsia"/>
          <w:sz w:val="24"/>
          <w:highlight w:val="none"/>
        </w:rPr>
        <w:t>送达地址：</w:t>
      </w:r>
      <w:r>
        <w:rPr>
          <w:rFonts w:hint="eastAsia"/>
          <w:sz w:val="24"/>
          <w:highlight w:val="none"/>
          <w:u w:val="single"/>
        </w:rPr>
        <w:t xml:space="preserve">                           </w:t>
      </w:r>
    </w:p>
    <w:p w14:paraId="00FA91AC">
      <w:pPr>
        <w:spacing w:line="440" w:lineRule="exact"/>
        <w:ind w:firstLine="720"/>
        <w:rPr>
          <w:sz w:val="24"/>
          <w:highlight w:val="none"/>
        </w:rPr>
      </w:pPr>
      <w:r>
        <w:rPr>
          <w:rFonts w:hint="eastAsia"/>
          <w:sz w:val="24"/>
          <w:highlight w:val="none"/>
        </w:rPr>
        <w:t>指定电子收件方式：</w:t>
      </w:r>
      <w:r>
        <w:rPr>
          <w:rFonts w:hint="eastAsia"/>
          <w:sz w:val="24"/>
          <w:highlight w:val="none"/>
          <w:u w:val="single"/>
        </w:rPr>
        <w:t xml:space="preserve">                           </w:t>
      </w:r>
    </w:p>
    <w:p w14:paraId="10F81E4C">
      <w:pPr>
        <w:spacing w:line="440" w:lineRule="exact"/>
        <w:ind w:firstLine="720"/>
        <w:rPr>
          <w:sz w:val="24"/>
          <w:highlight w:val="none"/>
        </w:rPr>
      </w:pPr>
      <w:r>
        <w:rPr>
          <w:rFonts w:hint="eastAsia"/>
          <w:sz w:val="24"/>
          <w:highlight w:val="none"/>
        </w:rPr>
        <w:t>1.2乙方联系信息：</w:t>
      </w:r>
    </w:p>
    <w:p w14:paraId="7404D6EE">
      <w:pPr>
        <w:spacing w:line="440" w:lineRule="exact"/>
        <w:ind w:firstLine="720"/>
        <w:rPr>
          <w:sz w:val="24"/>
          <w:highlight w:val="none"/>
        </w:rPr>
      </w:pPr>
      <w:r>
        <w:rPr>
          <w:rFonts w:hint="eastAsia"/>
          <w:sz w:val="24"/>
          <w:highlight w:val="none"/>
        </w:rPr>
        <w:t>指定收件人：</w:t>
      </w:r>
      <w:r>
        <w:rPr>
          <w:rFonts w:hint="eastAsia"/>
          <w:sz w:val="24"/>
          <w:highlight w:val="none"/>
          <w:u w:val="single"/>
        </w:rPr>
        <w:t xml:space="preserve">                           </w:t>
      </w:r>
    </w:p>
    <w:p w14:paraId="3892E203">
      <w:pPr>
        <w:spacing w:line="440" w:lineRule="exact"/>
        <w:ind w:firstLine="720"/>
        <w:rPr>
          <w:sz w:val="24"/>
          <w:highlight w:val="none"/>
        </w:rPr>
      </w:pPr>
      <w:r>
        <w:rPr>
          <w:rFonts w:hint="eastAsia"/>
          <w:sz w:val="24"/>
          <w:highlight w:val="none"/>
        </w:rPr>
        <w:t>送达地址：</w:t>
      </w:r>
      <w:r>
        <w:rPr>
          <w:rFonts w:hint="eastAsia"/>
          <w:sz w:val="24"/>
          <w:highlight w:val="none"/>
          <w:u w:val="single"/>
        </w:rPr>
        <w:t xml:space="preserve">                           </w:t>
      </w:r>
    </w:p>
    <w:p w14:paraId="348683EC">
      <w:pPr>
        <w:spacing w:line="440" w:lineRule="exact"/>
        <w:ind w:firstLine="720"/>
        <w:rPr>
          <w:sz w:val="24"/>
          <w:highlight w:val="none"/>
        </w:rPr>
      </w:pPr>
      <w:r>
        <w:rPr>
          <w:rFonts w:hint="eastAsia"/>
          <w:sz w:val="24"/>
          <w:highlight w:val="none"/>
        </w:rPr>
        <w:t>指定电子收件方式：</w:t>
      </w:r>
      <w:r>
        <w:rPr>
          <w:rFonts w:hint="eastAsia"/>
          <w:sz w:val="24"/>
          <w:highlight w:val="none"/>
          <w:u w:val="single"/>
        </w:rPr>
        <w:t xml:space="preserve">                           </w:t>
      </w:r>
    </w:p>
    <w:p w14:paraId="7FFBDEBB">
      <w:pPr>
        <w:spacing w:line="440" w:lineRule="exact"/>
        <w:ind w:firstLine="480"/>
        <w:rPr>
          <w:sz w:val="24"/>
          <w:highlight w:val="none"/>
        </w:rPr>
      </w:pPr>
      <w:r>
        <w:rPr>
          <w:rFonts w:hint="eastAsia"/>
          <w:sz w:val="24"/>
          <w:highlight w:val="none"/>
        </w:rPr>
        <w:t>2、双方确认前述联系信息作为解决争议时接受人民法院诉讼文书的送达地址和联系方式。</w:t>
      </w:r>
    </w:p>
    <w:p w14:paraId="6CE21263">
      <w:pPr>
        <w:spacing w:line="440" w:lineRule="exact"/>
        <w:ind w:firstLine="480"/>
        <w:rPr>
          <w:sz w:val="24"/>
          <w:highlight w:val="none"/>
        </w:rPr>
      </w:pPr>
      <w:r>
        <w:rPr>
          <w:rFonts w:hint="eastAsia"/>
          <w:sz w:val="24"/>
          <w:highlight w:val="none"/>
        </w:rPr>
        <w:t>3、任何一方改变前述联系信息的，应在发生变更后的3天内告知对方并做好通知到达对方前可能存在的邮件的接收。如未通知的，视为没有变更。</w:t>
      </w:r>
    </w:p>
    <w:p w14:paraId="0A78A951">
      <w:pPr>
        <w:spacing w:line="440" w:lineRule="exact"/>
        <w:ind w:firstLine="472"/>
        <w:rPr>
          <w:b/>
          <w:sz w:val="24"/>
          <w:highlight w:val="none"/>
        </w:rPr>
      </w:pPr>
      <w:r>
        <w:rPr>
          <w:b/>
          <w:sz w:val="24"/>
          <w:highlight w:val="none"/>
        </w:rPr>
        <w:t>第二十</w:t>
      </w:r>
      <w:r>
        <w:rPr>
          <w:rFonts w:hint="eastAsia"/>
          <w:b/>
          <w:sz w:val="24"/>
          <w:highlight w:val="none"/>
        </w:rPr>
        <w:t>三</w:t>
      </w:r>
      <w:r>
        <w:rPr>
          <w:b/>
          <w:sz w:val="24"/>
          <w:highlight w:val="none"/>
        </w:rPr>
        <w:t>条  合同生效及其他</w:t>
      </w:r>
    </w:p>
    <w:p w14:paraId="11A123E0">
      <w:pPr>
        <w:spacing w:line="440" w:lineRule="exact"/>
        <w:ind w:firstLine="480"/>
        <w:rPr>
          <w:sz w:val="24"/>
          <w:highlight w:val="none"/>
        </w:rPr>
      </w:pPr>
      <w:r>
        <w:rPr>
          <w:sz w:val="24"/>
          <w:highlight w:val="none"/>
        </w:rPr>
        <w:t>1、</w:t>
      </w:r>
      <w:r>
        <w:rPr>
          <w:rFonts w:hint="eastAsia"/>
          <w:sz w:val="24"/>
          <w:highlight w:val="none"/>
        </w:rPr>
        <w:t>合同在双方加盖公章或法定代表人或授权代表签字后生效</w:t>
      </w:r>
      <w:r>
        <w:rPr>
          <w:sz w:val="24"/>
          <w:highlight w:val="none"/>
        </w:rPr>
        <w:t>。</w:t>
      </w:r>
    </w:p>
    <w:p w14:paraId="2B871F8D">
      <w:pPr>
        <w:spacing w:line="440" w:lineRule="exact"/>
        <w:ind w:firstLine="480"/>
        <w:rPr>
          <w:sz w:val="24"/>
          <w:highlight w:val="none"/>
        </w:rPr>
      </w:pPr>
      <w:r>
        <w:rPr>
          <w:sz w:val="24"/>
          <w:highlight w:val="none"/>
        </w:rPr>
        <w:t>2、</w:t>
      </w:r>
      <w:r>
        <w:rPr>
          <w:rFonts w:hint="eastAsia" w:ascii="Times New Roman" w:hAnsi="Times New Roman" w:eastAsia="宋体" w:cs="Times New Roman"/>
          <w:color w:val="000000"/>
          <w:sz w:val="24"/>
          <w:szCs w:val="24"/>
          <w:highlight w:val="none"/>
        </w:rPr>
        <w:t>本合同一式</w:t>
      </w:r>
      <w:r>
        <w:rPr>
          <w:rFonts w:hint="eastAsia" w:ascii="Times New Roman" w:hAnsi="Times New Roman" w:eastAsia="宋体" w:cs="Times New Roman"/>
          <w:color w:val="000000"/>
          <w:sz w:val="24"/>
          <w:szCs w:val="24"/>
          <w:highlight w:val="none"/>
          <w:lang w:val="en-US" w:eastAsia="zh-CN"/>
        </w:rPr>
        <w:t>五</w:t>
      </w:r>
      <w:r>
        <w:rPr>
          <w:rFonts w:hint="eastAsia" w:ascii="Times New Roman" w:hAnsi="Times New Roman" w:eastAsia="宋体" w:cs="Times New Roman"/>
          <w:color w:val="000000"/>
          <w:sz w:val="24"/>
          <w:szCs w:val="24"/>
          <w:highlight w:val="none"/>
        </w:rPr>
        <w:t>份，以简体中文书写，</w:t>
      </w:r>
      <w:r>
        <w:rPr>
          <w:sz w:val="24"/>
        </w:rPr>
        <w:t>甲方、乙方</w:t>
      </w:r>
      <w:r>
        <w:rPr>
          <w:rFonts w:hint="eastAsia"/>
          <w:sz w:val="24"/>
        </w:rPr>
        <w:t>各执两份</w:t>
      </w:r>
      <w:r>
        <w:rPr>
          <w:sz w:val="24"/>
        </w:rPr>
        <w:t>、常熟市中竣招标代理有限公司执一份</w:t>
      </w:r>
      <w:r>
        <w:rPr>
          <w:color w:val="000000"/>
          <w:sz w:val="24"/>
          <w:szCs w:val="24"/>
          <w:highlight w:val="none"/>
        </w:rPr>
        <w:t>，具有同等法律效力</w:t>
      </w:r>
      <w:r>
        <w:rPr>
          <w:sz w:val="24"/>
          <w:highlight w:val="none"/>
        </w:rPr>
        <w:t>。</w:t>
      </w:r>
    </w:p>
    <w:p w14:paraId="2CF9DE04">
      <w:pPr>
        <w:spacing w:line="440" w:lineRule="exact"/>
        <w:ind w:firstLine="480"/>
        <w:rPr>
          <w:sz w:val="24"/>
          <w:highlight w:val="none"/>
        </w:rPr>
      </w:pPr>
      <w:r>
        <w:rPr>
          <w:sz w:val="24"/>
          <w:highlight w:val="none"/>
        </w:rPr>
        <w:t>3、本合同应按照中华人民共和国的现行法律进行解释。</w:t>
      </w:r>
    </w:p>
    <w:p w14:paraId="34EC89A5">
      <w:pPr>
        <w:spacing w:line="440" w:lineRule="exact"/>
        <w:ind w:firstLine="480"/>
        <w:rPr>
          <w:sz w:val="24"/>
          <w:highlight w:val="none"/>
        </w:rPr>
      </w:pPr>
    </w:p>
    <w:p w14:paraId="66A17A4B">
      <w:pPr>
        <w:spacing w:line="440" w:lineRule="exact"/>
        <w:ind w:firstLine="480"/>
        <w:rPr>
          <w:sz w:val="24"/>
          <w:highlight w:val="none"/>
        </w:rPr>
      </w:pPr>
    </w:p>
    <w:p w14:paraId="63F7378F">
      <w:pPr>
        <w:spacing w:line="440" w:lineRule="exact"/>
        <w:ind w:firstLine="480"/>
        <w:rPr>
          <w:sz w:val="24"/>
          <w:highlight w:val="none"/>
        </w:rPr>
      </w:pPr>
    </w:p>
    <w:p w14:paraId="29D1F8C1">
      <w:pPr>
        <w:spacing w:line="440" w:lineRule="exact"/>
        <w:ind w:firstLine="480"/>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p>
    <w:p w14:paraId="2FC60DB8">
      <w:pPr>
        <w:spacing w:line="440" w:lineRule="exact"/>
        <w:ind w:firstLine="480"/>
        <w:rPr>
          <w:sz w:val="24"/>
          <w:highlight w:val="none"/>
        </w:rPr>
      </w:pPr>
    </w:p>
    <w:p w14:paraId="0300FE95">
      <w:pPr>
        <w:spacing w:line="440" w:lineRule="exact"/>
        <w:ind w:firstLine="480"/>
        <w:rPr>
          <w:sz w:val="24"/>
          <w:highlight w:val="none"/>
        </w:rPr>
      </w:pPr>
      <w:r>
        <w:rPr>
          <w:rFonts w:hint="eastAsia"/>
          <w:sz w:val="24"/>
          <w:highlight w:val="none"/>
        </w:rPr>
        <w:t>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法定代表人或授权代表</w:t>
      </w:r>
      <w:r>
        <w:rPr>
          <w:sz w:val="24"/>
          <w:highlight w:val="none"/>
        </w:rPr>
        <w:t>签字：</w:t>
      </w:r>
    </w:p>
    <w:p w14:paraId="7706D29E">
      <w:pPr>
        <w:spacing w:line="440" w:lineRule="exact"/>
        <w:ind w:firstLine="480"/>
        <w:rPr>
          <w:sz w:val="24"/>
          <w:highlight w:val="none"/>
        </w:rPr>
      </w:pPr>
    </w:p>
    <w:p w14:paraId="65A210ED">
      <w:pPr>
        <w:spacing w:line="440" w:lineRule="exact"/>
        <w:ind w:firstLine="480"/>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p>
    <w:p w14:paraId="6C81B81E">
      <w:pPr>
        <w:pStyle w:val="4"/>
        <w:rPr>
          <w:rFonts w:ascii="Times New Roman" w:hAnsi="Times New Roman"/>
          <w:color w:val="000000"/>
          <w:highlight w:val="none"/>
        </w:rPr>
      </w:pPr>
      <w:r>
        <w:rPr>
          <w:rFonts w:ascii="Times New Roman" w:hAnsi="Times New Roman"/>
          <w:color w:val="000000"/>
          <w:highlight w:val="none"/>
        </w:rPr>
        <w:br w:type="page" w:clear="all"/>
      </w:r>
      <w:bookmarkStart w:id="74" w:name="_Toc315875321"/>
      <w:bookmarkStart w:id="75" w:name="_Toc7032"/>
      <w:bookmarkStart w:id="76" w:name="_Toc158691774"/>
      <w:bookmarkStart w:id="77" w:name="_Toc315868058"/>
      <w:r>
        <w:rPr>
          <w:rFonts w:ascii="Times New Roman" w:hAnsi="Times New Roman"/>
          <w:color w:val="000000"/>
          <w:highlight w:val="none"/>
        </w:rPr>
        <w:t xml:space="preserve">第四章  </w:t>
      </w:r>
      <w:r>
        <w:rPr>
          <w:rFonts w:hint="eastAsia" w:ascii="Times New Roman" w:hAnsi="Times New Roman"/>
          <w:color w:val="000000"/>
          <w:highlight w:val="none"/>
        </w:rPr>
        <w:t>采购</w:t>
      </w:r>
      <w:r>
        <w:rPr>
          <w:rFonts w:ascii="Times New Roman" w:hAnsi="Times New Roman"/>
          <w:color w:val="000000"/>
          <w:highlight w:val="none"/>
        </w:rPr>
        <w:t>需求</w:t>
      </w:r>
      <w:bookmarkEnd w:id="74"/>
      <w:bookmarkEnd w:id="75"/>
      <w:bookmarkEnd w:id="76"/>
      <w:bookmarkEnd w:id="77"/>
    </w:p>
    <w:p w14:paraId="398277DA">
      <w:pPr>
        <w:spacing w:line="450" w:lineRule="exact"/>
        <w:rPr>
          <w:rFonts w:hint="eastAsia" w:eastAsia="宋体"/>
          <w:b/>
          <w:bCs/>
          <w:color w:val="000000"/>
          <w:sz w:val="28"/>
          <w:highlight w:val="none"/>
          <w:lang w:eastAsia="zh-CN"/>
        </w:rPr>
      </w:pPr>
      <w:bookmarkStart w:id="78" w:name="_Toc315868059"/>
      <w:bookmarkStart w:id="79" w:name="_Toc158691775"/>
      <w:bookmarkStart w:id="80" w:name="_Toc315875322"/>
      <w:r>
        <w:rPr>
          <w:b/>
          <w:bCs/>
          <w:color w:val="000000"/>
          <w:sz w:val="28"/>
          <w:highlight w:val="none"/>
        </w:rPr>
        <w:t>项目名称：</w:t>
      </w:r>
      <w:r>
        <w:rPr>
          <w:rFonts w:hint="eastAsia"/>
          <w:b/>
          <w:bCs/>
          <w:color w:val="000000"/>
          <w:sz w:val="28"/>
          <w:highlight w:val="none"/>
          <w:lang w:eastAsia="zh-CN"/>
        </w:rPr>
        <w:t>智能制造实训基地设备采购</w:t>
      </w:r>
    </w:p>
    <w:p w14:paraId="7FBA0FC8">
      <w:pPr>
        <w:spacing w:line="450" w:lineRule="exact"/>
        <w:rPr>
          <w:rFonts w:hint="eastAsia" w:eastAsia="宋体"/>
          <w:b/>
          <w:bCs/>
          <w:color w:val="000000"/>
          <w:sz w:val="28"/>
          <w:highlight w:val="none"/>
          <w:lang w:eastAsia="zh-CN"/>
        </w:rPr>
      </w:pPr>
      <w:r>
        <w:rPr>
          <w:b/>
          <w:bCs/>
          <w:color w:val="000000"/>
          <w:sz w:val="28"/>
          <w:highlight w:val="none"/>
        </w:rPr>
        <w:t>项目编号：</w:t>
      </w:r>
      <w:r>
        <w:rPr>
          <w:rFonts w:hint="eastAsia"/>
          <w:b/>
          <w:bCs/>
          <w:color w:val="000000"/>
          <w:sz w:val="28"/>
          <w:highlight w:val="none"/>
          <w:lang w:eastAsia="zh-CN"/>
        </w:rPr>
        <w:t>JSZC-320581-CSZJ-G2026-0023</w:t>
      </w:r>
    </w:p>
    <w:p w14:paraId="3523EC51">
      <w:pPr>
        <w:spacing w:line="450" w:lineRule="exact"/>
        <w:rPr>
          <w:rFonts w:hint="eastAsia" w:eastAsia="宋体"/>
          <w:b/>
          <w:bCs/>
          <w:color w:val="000000"/>
          <w:sz w:val="28"/>
          <w:highlight w:val="none"/>
          <w:lang w:eastAsia="zh-CN"/>
        </w:rPr>
      </w:pPr>
      <w:r>
        <w:rPr>
          <w:b/>
          <w:bCs/>
          <w:color w:val="000000"/>
          <w:sz w:val="28"/>
          <w:highlight w:val="none"/>
        </w:rPr>
        <w:t>采 购 人：</w:t>
      </w:r>
      <w:r>
        <w:rPr>
          <w:rFonts w:hint="eastAsia"/>
          <w:b/>
          <w:bCs/>
          <w:color w:val="000000"/>
          <w:sz w:val="28"/>
          <w:highlight w:val="none"/>
          <w:lang w:eastAsia="zh-CN"/>
        </w:rPr>
        <w:t>江苏省常熟职业教育中心校</w:t>
      </w:r>
    </w:p>
    <w:p w14:paraId="587850A8">
      <w:pPr>
        <w:pStyle w:val="5"/>
        <w:spacing w:line="460" w:lineRule="exact"/>
        <w:jc w:val="both"/>
        <w:rPr>
          <w:highlight w:val="none"/>
        </w:rPr>
      </w:pPr>
      <w:bookmarkStart w:id="81" w:name="_Toc11242"/>
      <w:bookmarkStart w:id="82" w:name="_Toc19716"/>
      <w:bookmarkStart w:id="83" w:name="_Toc31444"/>
      <w:bookmarkStart w:id="84" w:name="_Toc19442"/>
      <w:bookmarkStart w:id="85" w:name="_Toc25800"/>
      <w:bookmarkStart w:id="86" w:name="_Toc2932"/>
      <w:bookmarkStart w:id="87" w:name="_Toc27456"/>
      <w:bookmarkStart w:id="88" w:name="_Toc21075"/>
      <w:bookmarkStart w:id="89" w:name="_Toc6750"/>
      <w:bookmarkStart w:id="90" w:name="_Toc7353"/>
      <w:bookmarkStart w:id="91" w:name="_Toc15976"/>
      <w:bookmarkStart w:id="92" w:name="_Toc10825"/>
      <w:bookmarkStart w:id="93" w:name="_Toc9968"/>
      <w:bookmarkStart w:id="94" w:name="_Toc5154"/>
      <w:bookmarkStart w:id="95" w:name="_Toc5976"/>
      <w:bookmarkStart w:id="96" w:name="_Toc31897"/>
      <w:bookmarkStart w:id="97" w:name="_Toc8650"/>
      <w:bookmarkStart w:id="98" w:name="_Toc17661"/>
      <w:bookmarkStart w:id="99" w:name="_Toc8755"/>
      <w:bookmarkStart w:id="100" w:name="_Toc4925"/>
      <w:bookmarkStart w:id="101" w:name="_Toc23501"/>
      <w:bookmarkStart w:id="102" w:name="_Toc9903"/>
      <w:bookmarkStart w:id="103" w:name="_Toc32385"/>
      <w:bookmarkStart w:id="104" w:name="_Toc29325"/>
      <w:bookmarkStart w:id="105" w:name="_Toc30418"/>
      <w:bookmarkStart w:id="106" w:name="_Toc14522"/>
      <w:bookmarkStart w:id="107" w:name="_Toc31101"/>
      <w:bookmarkStart w:id="108" w:name="_Toc72334408"/>
      <w:bookmarkStart w:id="109" w:name="_Toc12453"/>
      <w:bookmarkStart w:id="110" w:name="_Toc19542"/>
      <w:bookmarkStart w:id="111" w:name="_Toc7243"/>
      <w:bookmarkStart w:id="112" w:name="_Toc29735"/>
      <w:bookmarkStart w:id="113" w:name="_Toc25587"/>
      <w:bookmarkStart w:id="114" w:name="_Toc17806"/>
      <w:bookmarkStart w:id="115" w:name="_Toc20887"/>
      <w:bookmarkStart w:id="116" w:name="_Toc20662"/>
      <w:bookmarkStart w:id="117" w:name="_Toc3059"/>
      <w:bookmarkStart w:id="118" w:name="_Toc13387"/>
      <w:r>
        <w:rPr>
          <w:highlight w:val="none"/>
        </w:rPr>
        <w:t>一、项目说明：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07DF5C0">
      <w:pPr>
        <w:spacing w:line="450" w:lineRule="exact"/>
        <w:ind w:firstLine="240"/>
        <w:rPr>
          <w:color w:val="000000"/>
          <w:sz w:val="24"/>
          <w:szCs w:val="24"/>
          <w:highlight w:val="none"/>
        </w:rPr>
      </w:pPr>
      <w:r>
        <w:rPr>
          <w:rFonts w:hint="eastAsia"/>
          <w:color w:val="000000"/>
          <w:sz w:val="24"/>
          <w:szCs w:val="24"/>
          <w:highlight w:val="none"/>
        </w:rPr>
        <w:t>1、本项目不接受进口产品投标（进口产品是指“通过中国海关报关验放进入中国境内且产自关境外的产品”）。</w:t>
      </w:r>
    </w:p>
    <w:p w14:paraId="3DE7E625">
      <w:pPr>
        <w:spacing w:line="450" w:lineRule="exact"/>
        <w:ind w:firstLine="240"/>
        <w:rPr>
          <w:color w:val="000000"/>
          <w:sz w:val="24"/>
          <w:szCs w:val="24"/>
          <w:highlight w:val="none"/>
        </w:rPr>
      </w:pPr>
      <w:r>
        <w:rPr>
          <w:rFonts w:hint="eastAsia"/>
          <w:color w:val="000000"/>
          <w:sz w:val="24"/>
          <w:szCs w:val="24"/>
          <w:highlight w:val="none"/>
        </w:rPr>
        <w:t>2、投标人如需进行现场勘察，现场勘察费用由投标人自行承担。现场踏勘联系人：李俊，联系电话：0512-52307558。投标人在报价时应充分考虑现场实际情况，采购人不负担因投标人对项目现场情况考虑不周而产生的其他任何费用。</w:t>
      </w:r>
    </w:p>
    <w:p w14:paraId="0AEFCA1E">
      <w:pPr>
        <w:spacing w:line="450" w:lineRule="exact"/>
        <w:ind w:firstLine="240"/>
        <w:rPr>
          <w:color w:val="000000"/>
          <w:sz w:val="24"/>
          <w:szCs w:val="24"/>
          <w:highlight w:val="none"/>
        </w:rPr>
      </w:pPr>
      <w:r>
        <w:rPr>
          <w:rFonts w:hint="eastAsia"/>
          <w:color w:val="000000"/>
          <w:sz w:val="24"/>
          <w:szCs w:val="24"/>
          <w:highlight w:val="none"/>
        </w:rPr>
        <w:t>3、交货地点：</w:t>
      </w:r>
      <w:r>
        <w:rPr>
          <w:rFonts w:hint="eastAsia"/>
          <w:color w:val="000000"/>
          <w:sz w:val="24"/>
          <w:szCs w:val="24"/>
          <w:highlight w:val="none"/>
          <w:lang w:eastAsia="zh-CN"/>
        </w:rPr>
        <w:t>江苏省常熟职业教育中心校</w:t>
      </w:r>
      <w:r>
        <w:rPr>
          <w:rFonts w:hint="eastAsia"/>
          <w:color w:val="000000"/>
          <w:sz w:val="24"/>
          <w:szCs w:val="24"/>
          <w:highlight w:val="none"/>
        </w:rPr>
        <w:t>。</w:t>
      </w:r>
    </w:p>
    <w:p w14:paraId="4E46965F">
      <w:pPr>
        <w:spacing w:line="450" w:lineRule="exact"/>
        <w:ind w:firstLine="240"/>
        <w:rPr>
          <w:i w:val="0"/>
          <w:iCs w:val="0"/>
          <w:color w:val="000000"/>
          <w:sz w:val="24"/>
          <w:szCs w:val="24"/>
          <w:highlight w:val="none"/>
          <w:u w:val="none"/>
        </w:rPr>
      </w:pPr>
      <w:r>
        <w:rPr>
          <w:rFonts w:hint="eastAsia"/>
          <w:i w:val="0"/>
          <w:iCs w:val="0"/>
          <w:color w:val="000000"/>
          <w:sz w:val="24"/>
          <w:szCs w:val="24"/>
          <w:highlight w:val="none"/>
          <w:u w:val="none"/>
        </w:rPr>
        <w:t>4、交</w:t>
      </w:r>
      <w:r>
        <w:rPr>
          <w:rFonts w:hint="eastAsia"/>
          <w:i w:val="0"/>
          <w:iCs w:val="0"/>
          <w:color w:val="000000"/>
          <w:sz w:val="24"/>
          <w:szCs w:val="24"/>
          <w:highlight w:val="none"/>
          <w:u w:val="none"/>
          <w:lang w:val="en-US" w:eastAsia="zh-CN"/>
        </w:rPr>
        <w:t>付</w:t>
      </w:r>
      <w:r>
        <w:rPr>
          <w:rFonts w:hint="eastAsia"/>
          <w:i w:val="0"/>
          <w:iCs w:val="0"/>
          <w:color w:val="000000"/>
          <w:sz w:val="24"/>
          <w:szCs w:val="24"/>
          <w:highlight w:val="none"/>
          <w:u w:val="none"/>
        </w:rPr>
        <w:t>时间：自合同签订后</w:t>
      </w:r>
      <w:r>
        <w:rPr>
          <w:rFonts w:hint="eastAsia"/>
          <w:i w:val="0"/>
          <w:iCs w:val="0"/>
          <w:color w:val="000000"/>
          <w:sz w:val="24"/>
          <w:szCs w:val="24"/>
          <w:highlight w:val="none"/>
          <w:u w:val="none"/>
          <w:lang w:val="en-US" w:eastAsia="zh-CN"/>
        </w:rPr>
        <w:t>30</w:t>
      </w:r>
      <w:r>
        <w:rPr>
          <w:rFonts w:hint="eastAsia"/>
          <w:i w:val="0"/>
          <w:iCs w:val="0"/>
          <w:color w:val="000000"/>
          <w:sz w:val="24"/>
          <w:szCs w:val="24"/>
          <w:highlight w:val="none"/>
          <w:u w:val="none"/>
        </w:rPr>
        <w:t>个工作日内完成所有设备供货</w:t>
      </w:r>
      <w:r>
        <w:rPr>
          <w:rFonts w:hint="eastAsia"/>
          <w:i w:val="0"/>
          <w:iCs w:val="0"/>
          <w:color w:val="000000"/>
          <w:sz w:val="24"/>
          <w:szCs w:val="24"/>
          <w:highlight w:val="none"/>
          <w:u w:val="none"/>
          <w:lang w:eastAsia="zh-CN"/>
        </w:rPr>
        <w:t>、</w:t>
      </w:r>
      <w:r>
        <w:rPr>
          <w:rFonts w:hint="eastAsia"/>
          <w:i w:val="0"/>
          <w:iCs w:val="0"/>
          <w:color w:val="000000"/>
          <w:sz w:val="24"/>
          <w:szCs w:val="24"/>
          <w:highlight w:val="none"/>
          <w:u w:val="none"/>
        </w:rPr>
        <w:t>运输</w:t>
      </w:r>
      <w:r>
        <w:rPr>
          <w:rFonts w:hint="eastAsia"/>
          <w:i w:val="0"/>
          <w:iCs w:val="0"/>
          <w:color w:val="000000"/>
          <w:sz w:val="24"/>
          <w:szCs w:val="24"/>
          <w:highlight w:val="none"/>
          <w:u w:val="none"/>
          <w:lang w:val="en-US" w:eastAsia="zh-CN"/>
        </w:rPr>
        <w:t>装卸</w:t>
      </w:r>
      <w:r>
        <w:rPr>
          <w:rFonts w:hint="eastAsia"/>
          <w:i w:val="0"/>
          <w:iCs w:val="0"/>
          <w:color w:val="000000"/>
          <w:sz w:val="24"/>
          <w:szCs w:val="24"/>
          <w:highlight w:val="none"/>
          <w:u w:val="none"/>
        </w:rPr>
        <w:t>、安装调试并验收合格，交付采购人使用。</w:t>
      </w:r>
    </w:p>
    <w:p w14:paraId="54F26496">
      <w:pPr>
        <w:spacing w:line="450" w:lineRule="exact"/>
        <w:ind w:firstLine="240"/>
        <w:rPr>
          <w:i/>
          <w:iCs/>
          <w:color w:val="000000"/>
          <w:sz w:val="24"/>
          <w:szCs w:val="24"/>
          <w:highlight w:val="none"/>
          <w:u w:val="single"/>
        </w:rPr>
      </w:pPr>
      <w:r>
        <w:rPr>
          <w:rFonts w:hint="eastAsia"/>
          <w:i/>
          <w:iCs/>
          <w:color w:val="000000"/>
          <w:sz w:val="24"/>
          <w:szCs w:val="24"/>
          <w:highlight w:val="none"/>
          <w:u w:val="single"/>
        </w:rPr>
        <w:t>5、付款方式：</w:t>
      </w:r>
    </w:p>
    <w:p w14:paraId="148C076E">
      <w:pPr>
        <w:spacing w:line="450" w:lineRule="exact"/>
        <w:ind w:firstLine="480"/>
        <w:rPr>
          <w:i/>
          <w:iCs/>
          <w:color w:val="000000"/>
          <w:sz w:val="24"/>
          <w:szCs w:val="24"/>
          <w:highlight w:val="none"/>
          <w:u w:val="single"/>
        </w:rPr>
      </w:pPr>
      <w:r>
        <w:rPr>
          <w:rFonts w:hint="eastAsia"/>
          <w:i/>
          <w:iCs/>
          <w:sz w:val="24"/>
          <w:szCs w:val="22"/>
          <w:highlight w:val="none"/>
          <w:u w:val="single"/>
        </w:rPr>
        <w:t>5.1自合同签订后</w:t>
      </w:r>
      <w:r>
        <w:rPr>
          <w:rFonts w:hint="eastAsia"/>
          <w:i/>
          <w:iCs/>
          <w:sz w:val="24"/>
          <w:szCs w:val="22"/>
          <w:highlight w:val="none"/>
          <w:u w:val="single"/>
          <w:lang w:val="en-US" w:eastAsia="zh-CN"/>
        </w:rPr>
        <w:t>一</w:t>
      </w:r>
      <w:r>
        <w:rPr>
          <w:rFonts w:hint="eastAsia"/>
          <w:i/>
          <w:iCs/>
          <w:sz w:val="24"/>
          <w:szCs w:val="22"/>
          <w:highlight w:val="none"/>
          <w:u w:val="single"/>
        </w:rPr>
        <w:t>个月内，采购人向中标人支付合同总价的30%作为预付款。</w:t>
      </w:r>
    </w:p>
    <w:p w14:paraId="2BDEF6F9">
      <w:pPr>
        <w:spacing w:line="450" w:lineRule="exact"/>
        <w:ind w:firstLine="480"/>
        <w:rPr>
          <w:i/>
          <w:iCs/>
          <w:color w:val="000000"/>
          <w:sz w:val="24"/>
          <w:szCs w:val="24"/>
          <w:highlight w:val="none"/>
          <w:u w:val="single"/>
        </w:rPr>
      </w:pPr>
      <w:r>
        <w:rPr>
          <w:rFonts w:hint="eastAsia"/>
          <w:i/>
          <w:iCs/>
          <w:sz w:val="24"/>
          <w:szCs w:val="22"/>
          <w:highlight w:val="none"/>
          <w:u w:val="single"/>
        </w:rPr>
        <w:t>5.2</w:t>
      </w:r>
      <w:r>
        <w:rPr>
          <w:i/>
          <w:iCs/>
          <w:sz w:val="24"/>
          <w:szCs w:val="22"/>
          <w:highlight w:val="none"/>
          <w:u w:val="single"/>
        </w:rPr>
        <w:t>所有货物安装调试完毕并经</w:t>
      </w:r>
      <w:r>
        <w:rPr>
          <w:rFonts w:hint="eastAsia"/>
          <w:i/>
          <w:iCs/>
          <w:sz w:val="24"/>
          <w:szCs w:val="22"/>
          <w:highlight w:val="none"/>
          <w:u w:val="single"/>
        </w:rPr>
        <w:t>采购人</w:t>
      </w:r>
      <w:r>
        <w:rPr>
          <w:i/>
          <w:iCs/>
          <w:sz w:val="24"/>
          <w:szCs w:val="22"/>
          <w:highlight w:val="none"/>
          <w:u w:val="single"/>
        </w:rPr>
        <w:t>验收合格后的</w:t>
      </w:r>
      <w:r>
        <w:rPr>
          <w:rFonts w:hint="eastAsia"/>
          <w:i/>
          <w:iCs/>
          <w:sz w:val="24"/>
          <w:szCs w:val="22"/>
          <w:highlight w:val="none"/>
          <w:u w:val="single"/>
        </w:rPr>
        <w:t>六</w:t>
      </w:r>
      <w:r>
        <w:rPr>
          <w:i/>
          <w:iCs/>
          <w:sz w:val="24"/>
          <w:szCs w:val="22"/>
          <w:highlight w:val="none"/>
          <w:u w:val="single"/>
        </w:rPr>
        <w:t>个月内，</w:t>
      </w:r>
      <w:r>
        <w:rPr>
          <w:rFonts w:hint="eastAsia"/>
          <w:i/>
          <w:iCs/>
          <w:sz w:val="24"/>
          <w:szCs w:val="22"/>
          <w:highlight w:val="none"/>
          <w:u w:val="single"/>
        </w:rPr>
        <w:t>采购人向中标人</w:t>
      </w:r>
      <w:r>
        <w:rPr>
          <w:rFonts w:hint="eastAsia"/>
          <w:i/>
          <w:iCs/>
          <w:sz w:val="24"/>
          <w:szCs w:val="22"/>
          <w:highlight w:val="none"/>
          <w:u w:val="single"/>
          <w:lang w:val="en-US" w:eastAsia="zh-CN"/>
        </w:rPr>
        <w:t>付清全部合同款项</w:t>
      </w:r>
      <w:r>
        <w:rPr>
          <w:rFonts w:hint="eastAsia"/>
          <w:i/>
          <w:iCs/>
          <w:color w:val="000000"/>
          <w:sz w:val="24"/>
          <w:szCs w:val="24"/>
          <w:highlight w:val="none"/>
          <w:u w:val="single"/>
        </w:rPr>
        <w:t>。</w:t>
      </w:r>
    </w:p>
    <w:p w14:paraId="13B8F5BA">
      <w:pPr>
        <w:spacing w:line="450" w:lineRule="exact"/>
        <w:ind w:firstLine="240"/>
        <w:rPr>
          <w:b/>
          <w:bCs/>
          <w:color w:val="000000"/>
          <w:sz w:val="24"/>
          <w:szCs w:val="24"/>
          <w:highlight w:val="none"/>
        </w:rPr>
      </w:pPr>
      <w:r>
        <w:rPr>
          <w:rFonts w:hint="eastAsia"/>
          <w:i/>
          <w:iCs/>
          <w:sz w:val="24"/>
          <w:szCs w:val="22"/>
          <w:highlight w:val="none"/>
          <w:u w:val="single"/>
        </w:rPr>
        <w:t>注：①在签订合同时，中标人明确表示无需预付款或者主动要求降低预付款比例的，可不适用上述第5.1条预付款规定。②以上每次付款前，中标人均应提供符合采购人要求的同等金额的合法有效发票。否则，采购人有权顺延付款时间，且不承担任何违约或赔偿责任。③本项目支付方式包括但不限于：数字人民币、现金、银行汇票、转账支票等。</w:t>
      </w:r>
      <w:r>
        <w:rPr>
          <w:rFonts w:hint="eastAsia"/>
          <w:i/>
          <w:iCs/>
          <w:sz w:val="24"/>
          <w:szCs w:val="24"/>
          <w:highlight w:val="none"/>
          <w:u w:val="single"/>
        </w:rPr>
        <w:t>④不满足上述付款方式的作无效投标处理。</w:t>
      </w:r>
      <w:r>
        <w:rPr>
          <w:rFonts w:hint="eastAsia"/>
          <w:b/>
          <w:bCs/>
          <w:sz w:val="24"/>
          <w:szCs w:val="24"/>
          <w:highlight w:val="none"/>
        </w:rPr>
        <w:t>（本项付款方式作为实质性要求，在附件12</w:t>
      </w:r>
      <w:r>
        <w:rPr>
          <w:rFonts w:hint="eastAsia"/>
          <w:b/>
          <w:bCs/>
          <w:sz w:val="24"/>
          <w:szCs w:val="24"/>
          <w:highlight w:val="none"/>
          <w:lang w:val="en-US" w:eastAsia="zh-CN"/>
        </w:rPr>
        <w:t xml:space="preserve"> </w:t>
      </w:r>
      <w:r>
        <w:rPr>
          <w:rFonts w:hint="eastAsia"/>
          <w:b/>
          <w:bCs/>
          <w:sz w:val="24"/>
          <w:szCs w:val="24"/>
          <w:highlight w:val="none"/>
        </w:rPr>
        <w:t>实质性要求响应及偏离表中，投标人只需响应合同文本中“第五条  付款方式”（两者一致）即可）</w:t>
      </w:r>
    </w:p>
    <w:p w14:paraId="3968E231">
      <w:pPr>
        <w:spacing w:line="450" w:lineRule="exact"/>
        <w:ind w:firstLine="241"/>
        <w:rPr>
          <w:b/>
          <w:bCs/>
          <w:color w:val="000000"/>
          <w:sz w:val="24"/>
          <w:szCs w:val="24"/>
          <w:highlight w:val="none"/>
        </w:rPr>
      </w:pPr>
      <w:r>
        <w:rPr>
          <w:rFonts w:hint="eastAsia"/>
          <w:b/>
          <w:bCs/>
          <w:color w:val="000000"/>
          <w:sz w:val="24"/>
          <w:szCs w:val="24"/>
          <w:highlight w:val="none"/>
        </w:rPr>
        <w:t>6、本项目采购预算为</w:t>
      </w:r>
      <w:r>
        <w:rPr>
          <w:b/>
          <w:bCs/>
          <w:sz w:val="24"/>
          <w:szCs w:val="24"/>
          <w:highlight w:val="none"/>
        </w:rPr>
        <w:t>￥</w:t>
      </w:r>
      <w:r>
        <w:rPr>
          <w:rFonts w:hint="eastAsia"/>
          <w:b/>
          <w:bCs/>
          <w:color w:val="000000"/>
          <w:sz w:val="24"/>
          <w:szCs w:val="24"/>
          <w:highlight w:val="none"/>
          <w:lang w:val="en-US" w:eastAsia="zh-CN"/>
        </w:rPr>
        <w:t>2500</w:t>
      </w:r>
      <w:r>
        <w:rPr>
          <w:rFonts w:hint="eastAsia"/>
          <w:b/>
          <w:bCs/>
          <w:color w:val="000000"/>
          <w:sz w:val="24"/>
          <w:szCs w:val="24"/>
          <w:highlight w:val="none"/>
        </w:rPr>
        <w:t>000.00元（大写人民币</w:t>
      </w:r>
      <w:r>
        <w:rPr>
          <w:rFonts w:hint="eastAsia"/>
          <w:b/>
          <w:bCs/>
          <w:color w:val="000000"/>
          <w:sz w:val="24"/>
          <w:szCs w:val="24"/>
          <w:highlight w:val="none"/>
          <w:lang w:val="en-US" w:eastAsia="zh-CN"/>
        </w:rPr>
        <w:t>贰佰伍拾万</w:t>
      </w:r>
      <w:r>
        <w:rPr>
          <w:rFonts w:hint="eastAsia"/>
          <w:b/>
          <w:bCs/>
          <w:color w:val="000000"/>
          <w:sz w:val="24"/>
          <w:szCs w:val="24"/>
          <w:highlight w:val="none"/>
        </w:rPr>
        <w:t>元整），投标总报价不得超过采购预算，否则其投标将作无效投标处理。</w:t>
      </w:r>
    </w:p>
    <w:p w14:paraId="7F4356C8">
      <w:pPr>
        <w:spacing w:line="450" w:lineRule="exact"/>
        <w:ind w:firstLine="240"/>
        <w:rPr>
          <w:rFonts w:hint="eastAsia"/>
          <w:color w:val="000000"/>
          <w:sz w:val="24"/>
          <w:szCs w:val="24"/>
          <w:highlight w:val="none"/>
        </w:rPr>
      </w:pPr>
      <w:r>
        <w:rPr>
          <w:rFonts w:hint="eastAsia"/>
          <w:color w:val="000000"/>
          <w:sz w:val="24"/>
          <w:szCs w:val="24"/>
          <w:highlight w:val="none"/>
        </w:rPr>
        <w:t>7、本项目不得以任何形式进行转包及分包，不接受联合体参加投标。</w:t>
      </w:r>
    </w:p>
    <w:p w14:paraId="2437DBE0">
      <w:pPr>
        <w:pStyle w:val="22"/>
        <w:ind w:firstLine="0" w:firstLineChars="0"/>
        <w:rPr>
          <w:sz w:val="48"/>
          <w:szCs w:val="48"/>
        </w:rPr>
      </w:pPr>
      <w:bookmarkStart w:id="119" w:name="_Toc9535"/>
      <w:bookmarkStart w:id="120" w:name="_Toc14546"/>
      <w:bookmarkStart w:id="121" w:name="_Toc8296"/>
      <w:bookmarkStart w:id="122" w:name="_Toc18777"/>
      <w:bookmarkStart w:id="123" w:name="_Toc28662"/>
    </w:p>
    <w:p w14:paraId="780EE07B">
      <w:pPr>
        <w:pStyle w:val="5"/>
        <w:spacing w:line="440" w:lineRule="exact"/>
        <w:jc w:val="left"/>
        <w:rPr>
          <w:color w:val="000000"/>
          <w:highlight w:val="none"/>
        </w:rPr>
      </w:pPr>
      <w:r>
        <w:rPr>
          <w:color w:val="000000"/>
          <w:highlight w:val="none"/>
        </w:rPr>
        <w:t>二、</w:t>
      </w:r>
      <w:r>
        <w:rPr>
          <w:highlight w:val="none"/>
        </w:rPr>
        <w:t>项目配置清单</w:t>
      </w:r>
      <w:r>
        <w:rPr>
          <w:color w:val="000000"/>
          <w:highlight w:val="none"/>
        </w:rPr>
        <w:t>：</w:t>
      </w:r>
      <w:bookmarkEnd w:id="119"/>
    </w:p>
    <w:tbl>
      <w:tblPr>
        <w:tblStyle w:val="56"/>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5597"/>
        <w:gridCol w:w="987"/>
        <w:gridCol w:w="950"/>
        <w:gridCol w:w="1224"/>
      </w:tblGrid>
      <w:tr w14:paraId="1684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5BA5EE65">
            <w:pPr>
              <w:jc w:val="center"/>
              <w:rPr>
                <w:b/>
                <w:color w:val="000000"/>
                <w:sz w:val="24"/>
                <w:szCs w:val="24"/>
                <w:highlight w:val="none"/>
              </w:rPr>
            </w:pPr>
            <w:bookmarkStart w:id="124" w:name="_Toc30581"/>
            <w:bookmarkStart w:id="125" w:name="_Toc32579"/>
            <w:bookmarkStart w:id="126" w:name="_Toc1505"/>
            <w:bookmarkStart w:id="127" w:name="_Toc21549"/>
            <w:bookmarkStart w:id="128" w:name="_Toc22232"/>
            <w:r>
              <w:rPr>
                <w:rFonts w:hint="eastAsia"/>
                <w:b/>
                <w:color w:val="000000"/>
                <w:sz w:val="24"/>
                <w:szCs w:val="24"/>
                <w:highlight w:val="none"/>
              </w:rPr>
              <w:t>序号</w:t>
            </w:r>
          </w:p>
        </w:tc>
        <w:tc>
          <w:tcPr>
            <w:tcW w:w="5597" w:type="dxa"/>
            <w:noWrap w:val="0"/>
            <w:vAlign w:val="center"/>
          </w:tcPr>
          <w:p w14:paraId="5132F3DE">
            <w:pPr>
              <w:jc w:val="center"/>
              <w:rPr>
                <w:b/>
                <w:color w:val="000000"/>
                <w:sz w:val="24"/>
                <w:szCs w:val="24"/>
                <w:highlight w:val="none"/>
              </w:rPr>
            </w:pPr>
            <w:r>
              <w:rPr>
                <w:rFonts w:hint="eastAsia"/>
                <w:b/>
                <w:color w:val="000000"/>
                <w:sz w:val="24"/>
                <w:szCs w:val="24"/>
                <w:highlight w:val="none"/>
              </w:rPr>
              <w:t>货物名称</w:t>
            </w:r>
          </w:p>
        </w:tc>
        <w:tc>
          <w:tcPr>
            <w:tcW w:w="987" w:type="dxa"/>
            <w:noWrap w:val="0"/>
            <w:vAlign w:val="center"/>
          </w:tcPr>
          <w:p w14:paraId="042B24F3">
            <w:pPr>
              <w:jc w:val="center"/>
              <w:rPr>
                <w:b/>
                <w:sz w:val="24"/>
                <w:szCs w:val="24"/>
                <w:highlight w:val="none"/>
              </w:rPr>
            </w:pPr>
            <w:r>
              <w:rPr>
                <w:rFonts w:hint="eastAsia"/>
                <w:b/>
                <w:sz w:val="24"/>
                <w:szCs w:val="24"/>
                <w:highlight w:val="none"/>
              </w:rPr>
              <w:t>数量</w:t>
            </w:r>
          </w:p>
        </w:tc>
        <w:tc>
          <w:tcPr>
            <w:tcW w:w="950" w:type="dxa"/>
            <w:noWrap w:val="0"/>
            <w:vAlign w:val="center"/>
          </w:tcPr>
          <w:p w14:paraId="048B15DA">
            <w:pPr>
              <w:jc w:val="center"/>
              <w:rPr>
                <w:b/>
                <w:sz w:val="24"/>
                <w:szCs w:val="24"/>
                <w:highlight w:val="none"/>
              </w:rPr>
            </w:pPr>
            <w:r>
              <w:rPr>
                <w:rFonts w:hint="eastAsia"/>
                <w:b/>
                <w:sz w:val="24"/>
                <w:szCs w:val="24"/>
                <w:highlight w:val="none"/>
              </w:rPr>
              <w:t>单位</w:t>
            </w:r>
          </w:p>
        </w:tc>
        <w:tc>
          <w:tcPr>
            <w:tcW w:w="1224" w:type="dxa"/>
            <w:noWrap w:val="0"/>
            <w:vAlign w:val="center"/>
          </w:tcPr>
          <w:p w14:paraId="4D20AA92">
            <w:pPr>
              <w:jc w:val="center"/>
              <w:rPr>
                <w:rFonts w:cs="Arial"/>
                <w:b/>
                <w:sz w:val="24"/>
                <w:szCs w:val="24"/>
                <w:highlight w:val="none"/>
              </w:rPr>
            </w:pPr>
            <w:r>
              <w:rPr>
                <w:rFonts w:hint="eastAsia" w:cs="Arial"/>
                <w:b/>
                <w:sz w:val="24"/>
                <w:szCs w:val="24"/>
                <w:highlight w:val="none"/>
              </w:rPr>
              <w:t>备注</w:t>
            </w:r>
          </w:p>
        </w:tc>
      </w:tr>
      <w:tr w14:paraId="4220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590" w:type="dxa"/>
            <w:gridSpan w:val="5"/>
            <w:noWrap w:val="0"/>
            <w:vAlign w:val="center"/>
          </w:tcPr>
          <w:p w14:paraId="56F1643E">
            <w:pPr>
              <w:jc w:val="center"/>
              <w:rPr>
                <w:rFonts w:hint="eastAsia" w:eastAsia="宋体" w:cs="Arial"/>
                <w:b/>
                <w:sz w:val="24"/>
                <w:szCs w:val="24"/>
                <w:highlight w:val="none"/>
                <w:lang w:eastAsia="zh-CN"/>
              </w:rPr>
            </w:pPr>
            <w:r>
              <w:rPr>
                <w:rFonts w:hint="eastAsia" w:cs="Arial"/>
                <w:b/>
                <w:sz w:val="24"/>
                <w:szCs w:val="24"/>
                <w:highlight w:val="none"/>
                <w:lang w:eastAsia="zh-CN"/>
              </w:rPr>
              <w:t>（</w:t>
            </w:r>
            <w:r>
              <w:rPr>
                <w:rFonts w:hint="eastAsia" w:cs="Arial"/>
                <w:b/>
                <w:sz w:val="24"/>
                <w:szCs w:val="24"/>
                <w:highlight w:val="none"/>
                <w:lang w:val="en-US" w:eastAsia="zh-CN"/>
              </w:rPr>
              <w:t>一</w:t>
            </w:r>
            <w:r>
              <w:rPr>
                <w:rFonts w:hint="eastAsia" w:cs="Arial"/>
                <w:b/>
                <w:sz w:val="24"/>
                <w:szCs w:val="24"/>
                <w:highlight w:val="none"/>
                <w:lang w:eastAsia="zh-CN"/>
              </w:rPr>
              <w:t>）</w:t>
            </w:r>
            <w:r>
              <w:rPr>
                <w:rFonts w:hint="eastAsia" w:ascii="宋体" w:hAnsi="宋体" w:eastAsia="宋体" w:cs="宋体"/>
                <w:b/>
                <w:bCs/>
                <w:color w:val="000000"/>
                <w:kern w:val="0"/>
                <w:sz w:val="24"/>
                <w:szCs w:val="24"/>
                <w:lang w:bidi="ar"/>
              </w:rPr>
              <w:t>智能</w:t>
            </w:r>
            <w:r>
              <w:rPr>
                <w:rFonts w:hint="eastAsia" w:ascii="宋体" w:hAnsi="宋体" w:cs="宋体"/>
                <w:b/>
                <w:bCs/>
                <w:color w:val="000000"/>
                <w:kern w:val="0"/>
                <w:sz w:val="24"/>
                <w:szCs w:val="24"/>
                <w:lang w:val="en-US" w:eastAsia="zh-CN" w:bidi="ar"/>
              </w:rPr>
              <w:t>制造</w:t>
            </w:r>
            <w:r>
              <w:rPr>
                <w:rFonts w:hint="eastAsia" w:ascii="宋体" w:hAnsi="宋体" w:eastAsia="宋体" w:cs="宋体"/>
                <w:b/>
                <w:bCs/>
                <w:color w:val="000000"/>
                <w:kern w:val="0"/>
                <w:sz w:val="24"/>
                <w:szCs w:val="24"/>
                <w:lang w:bidi="ar"/>
              </w:rPr>
              <w:t>产线</w:t>
            </w:r>
          </w:p>
        </w:tc>
      </w:tr>
      <w:tr w14:paraId="4626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13530050">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1</w:t>
            </w:r>
          </w:p>
        </w:tc>
        <w:tc>
          <w:tcPr>
            <w:tcW w:w="5597" w:type="dxa"/>
            <w:shd w:val="clear" w:color="auto" w:fill="auto"/>
            <w:noWrap w:val="0"/>
            <w:vAlign w:val="center"/>
          </w:tcPr>
          <w:p w14:paraId="720C1920">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智能仓储单元</w:t>
            </w:r>
          </w:p>
        </w:tc>
        <w:tc>
          <w:tcPr>
            <w:tcW w:w="987" w:type="dxa"/>
            <w:shd w:val="clear" w:color="auto" w:fill="auto"/>
            <w:noWrap w:val="0"/>
            <w:vAlign w:val="center"/>
          </w:tcPr>
          <w:p w14:paraId="0DE4848D">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35CFC003">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57C76242">
            <w:pPr>
              <w:jc w:val="center"/>
              <w:rPr>
                <w:bCs/>
                <w:sz w:val="24"/>
                <w:szCs w:val="24"/>
                <w:highlight w:val="none"/>
              </w:rPr>
            </w:pPr>
          </w:p>
        </w:tc>
      </w:tr>
      <w:tr w14:paraId="7DDA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5FC95F9E">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2</w:t>
            </w:r>
          </w:p>
        </w:tc>
        <w:tc>
          <w:tcPr>
            <w:tcW w:w="5597" w:type="dxa"/>
            <w:shd w:val="clear" w:color="auto" w:fill="auto"/>
            <w:noWrap w:val="0"/>
            <w:vAlign w:val="center"/>
          </w:tcPr>
          <w:p w14:paraId="1668B8C5">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eastAsia="zh-CN"/>
              </w:rPr>
              <w:t>智能检测单元</w:t>
            </w:r>
          </w:p>
        </w:tc>
        <w:tc>
          <w:tcPr>
            <w:tcW w:w="987" w:type="dxa"/>
            <w:shd w:val="clear" w:color="auto" w:fill="auto"/>
            <w:noWrap w:val="0"/>
            <w:vAlign w:val="center"/>
          </w:tcPr>
          <w:p w14:paraId="7E80FA7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73B439DC">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0ECDCAC7">
            <w:pPr>
              <w:jc w:val="center"/>
              <w:rPr>
                <w:bCs/>
                <w:sz w:val="24"/>
                <w:szCs w:val="24"/>
                <w:highlight w:val="none"/>
              </w:rPr>
            </w:pPr>
          </w:p>
        </w:tc>
      </w:tr>
      <w:tr w14:paraId="65FF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244FE804">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3</w:t>
            </w:r>
          </w:p>
        </w:tc>
        <w:tc>
          <w:tcPr>
            <w:tcW w:w="5597" w:type="dxa"/>
            <w:shd w:val="clear" w:color="auto" w:fill="auto"/>
            <w:noWrap w:val="0"/>
            <w:vAlign w:val="center"/>
          </w:tcPr>
          <w:p w14:paraId="76367C0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智能装配单元</w:t>
            </w:r>
          </w:p>
        </w:tc>
        <w:tc>
          <w:tcPr>
            <w:tcW w:w="987" w:type="dxa"/>
            <w:shd w:val="clear" w:color="auto" w:fill="auto"/>
            <w:noWrap w:val="0"/>
            <w:vAlign w:val="center"/>
          </w:tcPr>
          <w:p w14:paraId="7D7E8E91">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14EAF8D7">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0DB0B18F">
            <w:pPr>
              <w:jc w:val="center"/>
              <w:rPr>
                <w:bCs/>
                <w:sz w:val="24"/>
                <w:szCs w:val="24"/>
                <w:highlight w:val="none"/>
              </w:rPr>
            </w:pPr>
          </w:p>
        </w:tc>
      </w:tr>
      <w:tr w14:paraId="4683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02597549">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4</w:t>
            </w:r>
          </w:p>
        </w:tc>
        <w:tc>
          <w:tcPr>
            <w:tcW w:w="5597" w:type="dxa"/>
            <w:shd w:val="clear" w:color="auto" w:fill="auto"/>
            <w:noWrap w:val="0"/>
            <w:vAlign w:val="center"/>
          </w:tcPr>
          <w:p w14:paraId="63582923">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智能扫描单元</w:t>
            </w:r>
          </w:p>
        </w:tc>
        <w:tc>
          <w:tcPr>
            <w:tcW w:w="987" w:type="dxa"/>
            <w:shd w:val="clear" w:color="auto" w:fill="auto"/>
            <w:noWrap w:val="0"/>
            <w:vAlign w:val="center"/>
          </w:tcPr>
          <w:p w14:paraId="4A6BDEE0">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0E007EF3">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1F44D9C1">
            <w:pPr>
              <w:jc w:val="center"/>
              <w:rPr>
                <w:bCs/>
                <w:sz w:val="24"/>
                <w:szCs w:val="24"/>
                <w:highlight w:val="none"/>
              </w:rPr>
            </w:pPr>
          </w:p>
        </w:tc>
      </w:tr>
      <w:tr w14:paraId="1341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3FC73CB4">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5</w:t>
            </w:r>
          </w:p>
        </w:tc>
        <w:tc>
          <w:tcPr>
            <w:tcW w:w="5597" w:type="dxa"/>
            <w:shd w:val="clear" w:color="auto" w:fill="auto"/>
            <w:noWrap w:val="0"/>
            <w:vAlign w:val="center"/>
          </w:tcPr>
          <w:p w14:paraId="541E904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智能打标单元</w:t>
            </w:r>
          </w:p>
        </w:tc>
        <w:tc>
          <w:tcPr>
            <w:tcW w:w="987" w:type="dxa"/>
            <w:shd w:val="clear" w:color="auto" w:fill="auto"/>
            <w:noWrap w:val="0"/>
            <w:vAlign w:val="center"/>
          </w:tcPr>
          <w:p w14:paraId="26CEC348">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5FD280B4">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3C4F3CE8">
            <w:pPr>
              <w:jc w:val="center"/>
              <w:rPr>
                <w:bCs/>
                <w:sz w:val="24"/>
                <w:szCs w:val="24"/>
                <w:highlight w:val="none"/>
              </w:rPr>
            </w:pPr>
          </w:p>
        </w:tc>
      </w:tr>
      <w:tr w14:paraId="30BC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31685D16">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6</w:t>
            </w:r>
          </w:p>
        </w:tc>
        <w:tc>
          <w:tcPr>
            <w:tcW w:w="5597" w:type="dxa"/>
            <w:shd w:val="clear" w:color="auto" w:fill="auto"/>
            <w:noWrap w:val="0"/>
            <w:vAlign w:val="center"/>
          </w:tcPr>
          <w:p w14:paraId="3B3509F1">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中央控制单元</w:t>
            </w:r>
          </w:p>
        </w:tc>
        <w:tc>
          <w:tcPr>
            <w:tcW w:w="987" w:type="dxa"/>
            <w:shd w:val="clear" w:color="auto" w:fill="auto"/>
            <w:noWrap w:val="0"/>
            <w:vAlign w:val="center"/>
          </w:tcPr>
          <w:p w14:paraId="4B8E3287">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7ABB6BDC">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4C450162">
            <w:pPr>
              <w:jc w:val="center"/>
              <w:rPr>
                <w:bCs/>
                <w:sz w:val="24"/>
                <w:szCs w:val="24"/>
                <w:highlight w:val="none"/>
              </w:rPr>
            </w:pPr>
          </w:p>
        </w:tc>
      </w:tr>
      <w:tr w14:paraId="6DE6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38F4F206">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7</w:t>
            </w:r>
          </w:p>
        </w:tc>
        <w:tc>
          <w:tcPr>
            <w:tcW w:w="5597" w:type="dxa"/>
            <w:shd w:val="clear" w:color="auto" w:fill="auto"/>
            <w:noWrap w:val="0"/>
            <w:vAlign w:val="center"/>
          </w:tcPr>
          <w:p w14:paraId="183F0B2F">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复合机器人单元（含视觉和末端工具）</w:t>
            </w:r>
          </w:p>
        </w:tc>
        <w:tc>
          <w:tcPr>
            <w:tcW w:w="987" w:type="dxa"/>
            <w:shd w:val="clear" w:color="auto" w:fill="auto"/>
            <w:noWrap w:val="0"/>
            <w:vAlign w:val="center"/>
          </w:tcPr>
          <w:p w14:paraId="66A89B78">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3FEB10BA">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1A6DBB95">
            <w:pPr>
              <w:jc w:val="center"/>
              <w:rPr>
                <w:bCs/>
                <w:sz w:val="24"/>
                <w:szCs w:val="24"/>
                <w:highlight w:val="none"/>
              </w:rPr>
            </w:pPr>
          </w:p>
        </w:tc>
      </w:tr>
      <w:tr w14:paraId="5191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0BF181C0">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8</w:t>
            </w:r>
          </w:p>
        </w:tc>
        <w:tc>
          <w:tcPr>
            <w:tcW w:w="5597" w:type="dxa"/>
            <w:shd w:val="clear" w:color="auto" w:fill="auto"/>
            <w:noWrap w:val="0"/>
            <w:vAlign w:val="center"/>
          </w:tcPr>
          <w:p w14:paraId="5476B4C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工业物联网平台（产线定制）</w:t>
            </w:r>
          </w:p>
        </w:tc>
        <w:tc>
          <w:tcPr>
            <w:tcW w:w="987" w:type="dxa"/>
            <w:shd w:val="clear" w:color="auto" w:fill="auto"/>
            <w:noWrap w:val="0"/>
            <w:vAlign w:val="center"/>
          </w:tcPr>
          <w:p w14:paraId="617EBF1F">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58A4008F">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1D05F4A3">
            <w:pPr>
              <w:jc w:val="center"/>
              <w:rPr>
                <w:bCs/>
                <w:sz w:val="24"/>
                <w:szCs w:val="24"/>
                <w:highlight w:val="none"/>
              </w:rPr>
            </w:pPr>
          </w:p>
        </w:tc>
      </w:tr>
      <w:tr w14:paraId="12AB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718E2FC8">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9</w:t>
            </w:r>
          </w:p>
        </w:tc>
        <w:tc>
          <w:tcPr>
            <w:tcW w:w="5597" w:type="dxa"/>
            <w:shd w:val="clear" w:color="auto" w:fill="auto"/>
            <w:noWrap w:val="0"/>
            <w:vAlign w:val="center"/>
          </w:tcPr>
          <w:p w14:paraId="0254C0F3">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管控一体化MES系统（产线定制）</w:t>
            </w:r>
          </w:p>
        </w:tc>
        <w:tc>
          <w:tcPr>
            <w:tcW w:w="987" w:type="dxa"/>
            <w:shd w:val="clear" w:color="auto" w:fill="auto"/>
            <w:noWrap w:val="0"/>
            <w:vAlign w:val="center"/>
          </w:tcPr>
          <w:p w14:paraId="616830E3">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1</w:t>
            </w:r>
          </w:p>
        </w:tc>
        <w:tc>
          <w:tcPr>
            <w:tcW w:w="950" w:type="dxa"/>
            <w:noWrap w:val="0"/>
            <w:vAlign w:val="center"/>
          </w:tcPr>
          <w:p w14:paraId="3BFE789F">
            <w:pPr>
              <w:jc w:val="center"/>
              <w:rPr>
                <w:rFonts w:hint="eastAsia" w:eastAsia="宋体"/>
                <w:bCs/>
                <w:sz w:val="24"/>
                <w:szCs w:val="24"/>
                <w:highlight w:val="none"/>
                <w:lang w:val="en-US" w:eastAsia="zh-CN"/>
              </w:rPr>
            </w:pPr>
            <w:r>
              <w:rPr>
                <w:rFonts w:hint="eastAsia"/>
                <w:bCs/>
                <w:sz w:val="24"/>
                <w:szCs w:val="24"/>
                <w:highlight w:val="none"/>
                <w:lang w:val="en-US" w:eastAsia="zh-CN"/>
              </w:rPr>
              <w:t>套</w:t>
            </w:r>
          </w:p>
        </w:tc>
        <w:tc>
          <w:tcPr>
            <w:tcW w:w="1224" w:type="dxa"/>
            <w:noWrap w:val="0"/>
            <w:vAlign w:val="center"/>
          </w:tcPr>
          <w:p w14:paraId="601CCC2C">
            <w:pPr>
              <w:jc w:val="center"/>
              <w:rPr>
                <w:bCs/>
                <w:sz w:val="24"/>
                <w:szCs w:val="24"/>
                <w:highlight w:val="none"/>
              </w:rPr>
            </w:pPr>
          </w:p>
        </w:tc>
      </w:tr>
      <w:tr w14:paraId="17CC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590" w:type="dxa"/>
            <w:gridSpan w:val="5"/>
            <w:noWrap w:val="0"/>
            <w:vAlign w:val="center"/>
          </w:tcPr>
          <w:p w14:paraId="72EC5B41">
            <w:pPr>
              <w:jc w:val="center"/>
              <w:rPr>
                <w:bCs/>
                <w:sz w:val="24"/>
                <w:szCs w:val="24"/>
                <w:highlight w:val="none"/>
              </w:rPr>
            </w:pPr>
            <w:r>
              <w:rPr>
                <w:rFonts w:hint="eastAsia" w:ascii="Times New Roman" w:hAnsi="Times New Roman" w:eastAsia="宋体" w:cs="Arial"/>
                <w:b/>
                <w:sz w:val="24"/>
                <w:szCs w:val="24"/>
                <w:highlight w:val="none"/>
                <w:lang w:eastAsia="zh-CN"/>
              </w:rPr>
              <w:t>（</w:t>
            </w:r>
            <w:r>
              <w:rPr>
                <w:rFonts w:hint="eastAsia" w:ascii="Times New Roman" w:hAnsi="Times New Roman" w:eastAsia="宋体" w:cs="Arial"/>
                <w:b/>
                <w:sz w:val="24"/>
                <w:szCs w:val="24"/>
                <w:highlight w:val="none"/>
                <w:lang w:val="en-US" w:eastAsia="zh-CN"/>
              </w:rPr>
              <w:t>二</w:t>
            </w:r>
            <w:r>
              <w:rPr>
                <w:rFonts w:hint="eastAsia" w:ascii="Times New Roman" w:hAnsi="Times New Roman" w:eastAsia="宋体" w:cs="Arial"/>
                <w:b/>
                <w:sz w:val="24"/>
                <w:szCs w:val="24"/>
                <w:highlight w:val="none"/>
                <w:lang w:eastAsia="zh-CN"/>
              </w:rPr>
              <w:t>）智能制造产线数字孪生与虚拟仿真实训平台</w:t>
            </w:r>
          </w:p>
        </w:tc>
      </w:tr>
      <w:tr w14:paraId="0CB3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4AE46037">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1</w:t>
            </w:r>
          </w:p>
        </w:tc>
        <w:tc>
          <w:tcPr>
            <w:tcW w:w="5597" w:type="dxa"/>
            <w:noWrap w:val="0"/>
            <w:vAlign w:val="center"/>
          </w:tcPr>
          <w:p w14:paraId="03148BAD">
            <w:pPr>
              <w:widowControl/>
              <w:jc w:val="center"/>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智能</w:t>
            </w:r>
            <w:r>
              <w:rPr>
                <w:rFonts w:hint="eastAsia" w:cs="Times New Roman"/>
                <w:bCs/>
                <w:color w:val="000000"/>
                <w:sz w:val="24"/>
                <w:szCs w:val="24"/>
                <w:highlight w:val="none"/>
                <w:lang w:val="en-US" w:eastAsia="zh-CN"/>
              </w:rPr>
              <w:t>制造</w:t>
            </w:r>
            <w:r>
              <w:rPr>
                <w:rFonts w:hint="eastAsia" w:ascii="Times New Roman" w:hAnsi="Times New Roman" w:eastAsia="宋体" w:cs="Times New Roman"/>
                <w:bCs/>
                <w:color w:val="000000"/>
                <w:sz w:val="24"/>
                <w:szCs w:val="24"/>
                <w:highlight w:val="none"/>
              </w:rPr>
              <w:t>产线设计与虚拟调试软件系统</w:t>
            </w:r>
          </w:p>
        </w:tc>
        <w:tc>
          <w:tcPr>
            <w:tcW w:w="987" w:type="dxa"/>
            <w:shd w:val="clear" w:color="auto" w:fill="auto"/>
            <w:noWrap w:val="0"/>
            <w:vAlign w:val="center"/>
          </w:tcPr>
          <w:p w14:paraId="7591944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50</w:t>
            </w:r>
          </w:p>
        </w:tc>
        <w:tc>
          <w:tcPr>
            <w:tcW w:w="950" w:type="dxa"/>
            <w:noWrap w:val="0"/>
            <w:vAlign w:val="center"/>
          </w:tcPr>
          <w:p w14:paraId="7EE45A98">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套</w:t>
            </w:r>
          </w:p>
        </w:tc>
        <w:tc>
          <w:tcPr>
            <w:tcW w:w="1224" w:type="dxa"/>
            <w:noWrap w:val="0"/>
            <w:vAlign w:val="center"/>
          </w:tcPr>
          <w:p w14:paraId="15534C32">
            <w:pPr>
              <w:jc w:val="center"/>
              <w:rPr>
                <w:bCs/>
                <w:sz w:val="24"/>
                <w:szCs w:val="24"/>
                <w:highlight w:val="none"/>
              </w:rPr>
            </w:pPr>
          </w:p>
        </w:tc>
      </w:tr>
      <w:tr w14:paraId="63A1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6A886051">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2</w:t>
            </w:r>
          </w:p>
        </w:tc>
        <w:tc>
          <w:tcPr>
            <w:tcW w:w="5597" w:type="dxa"/>
            <w:noWrap w:val="0"/>
            <w:vAlign w:val="center"/>
          </w:tcPr>
          <w:p w14:paraId="32E4166C">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工业机器人离线编程仿真软件</w:t>
            </w:r>
            <w:r>
              <w:rPr>
                <w:rFonts w:hint="eastAsia" w:cs="Times New Roman"/>
                <w:bCs/>
                <w:color w:val="000000"/>
                <w:sz w:val="24"/>
                <w:szCs w:val="24"/>
                <w:highlight w:val="none"/>
                <w:lang w:val="en-US" w:eastAsia="zh-CN"/>
              </w:rPr>
              <w:t>系统</w:t>
            </w:r>
          </w:p>
        </w:tc>
        <w:tc>
          <w:tcPr>
            <w:tcW w:w="987" w:type="dxa"/>
            <w:shd w:val="clear" w:color="auto" w:fill="auto"/>
            <w:noWrap w:val="0"/>
            <w:vAlign w:val="center"/>
          </w:tcPr>
          <w:p w14:paraId="736A0724">
            <w:pPr>
              <w:widowControl/>
              <w:jc w:val="center"/>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25</w:t>
            </w:r>
          </w:p>
        </w:tc>
        <w:tc>
          <w:tcPr>
            <w:tcW w:w="950" w:type="dxa"/>
            <w:noWrap w:val="0"/>
            <w:vAlign w:val="center"/>
          </w:tcPr>
          <w:p w14:paraId="7EA92A0E">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套</w:t>
            </w:r>
          </w:p>
        </w:tc>
        <w:tc>
          <w:tcPr>
            <w:tcW w:w="1224" w:type="dxa"/>
            <w:noWrap w:val="0"/>
            <w:vAlign w:val="center"/>
          </w:tcPr>
          <w:p w14:paraId="6C850AD6">
            <w:pPr>
              <w:jc w:val="center"/>
              <w:rPr>
                <w:bCs/>
                <w:sz w:val="24"/>
                <w:szCs w:val="24"/>
                <w:highlight w:val="none"/>
              </w:rPr>
            </w:pPr>
          </w:p>
        </w:tc>
      </w:tr>
      <w:tr w14:paraId="7D3B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590" w:type="dxa"/>
            <w:gridSpan w:val="5"/>
            <w:noWrap w:val="0"/>
            <w:vAlign w:val="center"/>
          </w:tcPr>
          <w:p w14:paraId="4914E13C">
            <w:pPr>
              <w:jc w:val="center"/>
              <w:rPr>
                <w:bCs/>
                <w:sz w:val="24"/>
                <w:szCs w:val="24"/>
                <w:highlight w:val="none"/>
              </w:rPr>
            </w:pPr>
            <w:r>
              <w:rPr>
                <w:rFonts w:hint="eastAsia" w:ascii="宋体" w:hAnsi="宋体" w:cs="宋体"/>
                <w:b/>
                <w:bCs/>
                <w:color w:val="000000"/>
                <w:kern w:val="0"/>
                <w:sz w:val="24"/>
                <w:szCs w:val="24"/>
                <w:lang w:eastAsia="zh-CN" w:bidi="ar"/>
              </w:rPr>
              <w:t>（</w:t>
            </w:r>
            <w:r>
              <w:rPr>
                <w:rFonts w:hint="eastAsia" w:ascii="宋体" w:hAnsi="宋体" w:cs="宋体"/>
                <w:b/>
                <w:bCs/>
                <w:color w:val="000000"/>
                <w:kern w:val="0"/>
                <w:sz w:val="24"/>
                <w:szCs w:val="24"/>
                <w:lang w:val="en-US" w:eastAsia="zh-CN" w:bidi="ar"/>
              </w:rPr>
              <w:t>三</w:t>
            </w:r>
            <w:r>
              <w:rPr>
                <w:rFonts w:hint="eastAsia" w:ascii="宋体" w:hAnsi="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实训设备数智化升级改造</w:t>
            </w:r>
          </w:p>
        </w:tc>
      </w:tr>
      <w:tr w14:paraId="0FC0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680D890C">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5597" w:type="dxa"/>
            <w:noWrap w:val="0"/>
            <w:vAlign w:val="center"/>
          </w:tcPr>
          <w:p w14:paraId="5041968B">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基地AI升级改造</w:t>
            </w:r>
          </w:p>
        </w:tc>
        <w:tc>
          <w:tcPr>
            <w:tcW w:w="987" w:type="dxa"/>
            <w:noWrap w:val="0"/>
            <w:vAlign w:val="center"/>
          </w:tcPr>
          <w:p w14:paraId="5BE8A6BC">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289D47E4">
            <w:pPr>
              <w:widowControl/>
              <w:jc w:val="center"/>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0579E509">
            <w:pPr>
              <w:widowControl/>
              <w:jc w:val="center"/>
              <w:rPr>
                <w:rFonts w:hint="eastAsia" w:ascii="Times New Roman" w:hAnsi="Times New Roman" w:eastAsia="宋体" w:cs="Times New Roman"/>
                <w:bCs/>
                <w:color w:val="000000"/>
                <w:sz w:val="24"/>
                <w:szCs w:val="24"/>
                <w:highlight w:val="none"/>
                <w:lang w:val="en-US" w:eastAsia="zh-CN"/>
              </w:rPr>
            </w:pPr>
          </w:p>
        </w:tc>
      </w:tr>
      <w:tr w14:paraId="6B97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noWrap w:val="0"/>
            <w:vAlign w:val="center"/>
          </w:tcPr>
          <w:p w14:paraId="2BFCBA10">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2</w:t>
            </w:r>
          </w:p>
        </w:tc>
        <w:tc>
          <w:tcPr>
            <w:tcW w:w="5597" w:type="dxa"/>
            <w:noWrap w:val="0"/>
            <w:vAlign w:val="center"/>
          </w:tcPr>
          <w:p w14:paraId="2E9B8BA1">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设备改造及信息化改造</w:t>
            </w:r>
          </w:p>
        </w:tc>
        <w:tc>
          <w:tcPr>
            <w:tcW w:w="987" w:type="dxa"/>
            <w:noWrap w:val="0"/>
            <w:vAlign w:val="center"/>
          </w:tcPr>
          <w:p w14:paraId="7CCF7468">
            <w:pPr>
              <w:widowControl/>
              <w:jc w:val="center"/>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5</w:t>
            </w:r>
          </w:p>
        </w:tc>
        <w:tc>
          <w:tcPr>
            <w:tcW w:w="950" w:type="dxa"/>
            <w:noWrap w:val="0"/>
            <w:vAlign w:val="center"/>
          </w:tcPr>
          <w:p w14:paraId="00D3B2C6">
            <w:pPr>
              <w:widowControl/>
              <w:jc w:val="center"/>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12EB12B8">
            <w:pPr>
              <w:widowControl/>
              <w:jc w:val="center"/>
              <w:rPr>
                <w:rFonts w:hint="eastAsia" w:ascii="Times New Roman" w:hAnsi="Times New Roman" w:eastAsia="宋体" w:cs="Times New Roman"/>
                <w:bCs/>
                <w:color w:val="000000"/>
                <w:sz w:val="24"/>
                <w:szCs w:val="24"/>
                <w:highlight w:val="none"/>
                <w:lang w:val="en-US" w:eastAsia="zh-CN"/>
              </w:rPr>
            </w:pPr>
          </w:p>
        </w:tc>
      </w:tr>
      <w:tr w14:paraId="5059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590" w:type="dxa"/>
            <w:gridSpan w:val="5"/>
            <w:noWrap w:val="0"/>
            <w:vAlign w:val="center"/>
          </w:tcPr>
          <w:p w14:paraId="6358A189">
            <w:pPr>
              <w:jc w:val="center"/>
              <w:rPr>
                <w:rFonts w:hint="eastAsia" w:ascii="宋体" w:hAnsi="宋体" w:eastAsia="宋体" w:cs="宋体"/>
                <w:b/>
                <w:bCs/>
                <w:color w:val="000000"/>
                <w:kern w:val="0"/>
                <w:sz w:val="24"/>
                <w:szCs w:val="24"/>
                <w:lang w:eastAsia="zh-CN" w:bidi="ar"/>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val="en-US" w:eastAsia="zh-CN" w:bidi="ar"/>
              </w:rPr>
              <w:t>四</w:t>
            </w:r>
            <w:r>
              <w:rPr>
                <w:rFonts w:hint="eastAsia" w:ascii="宋体" w:hAnsi="宋体" w:eastAsia="宋体" w:cs="宋体"/>
                <w:b/>
                <w:bCs/>
                <w:color w:val="000000"/>
                <w:kern w:val="0"/>
                <w:sz w:val="24"/>
                <w:szCs w:val="24"/>
                <w:lang w:eastAsia="zh-CN" w:bidi="ar"/>
              </w:rPr>
              <w:t>）智能制造实训基地教材及教学资源</w:t>
            </w:r>
          </w:p>
        </w:tc>
      </w:tr>
      <w:tr w14:paraId="682D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406984F9">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5597" w:type="dxa"/>
            <w:shd w:val="clear" w:color="auto" w:fill="auto"/>
            <w:noWrap w:val="0"/>
            <w:vAlign w:val="center"/>
          </w:tcPr>
          <w:p w14:paraId="324A89C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智能制造生产线配套教材及教学资源</w:t>
            </w:r>
          </w:p>
        </w:tc>
        <w:tc>
          <w:tcPr>
            <w:tcW w:w="987" w:type="dxa"/>
            <w:shd w:val="clear" w:color="auto" w:fill="auto"/>
            <w:noWrap w:val="0"/>
            <w:vAlign w:val="center"/>
          </w:tcPr>
          <w:p w14:paraId="1D8BC215">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2093613B">
            <w:pPr>
              <w:widowControl/>
              <w:jc w:val="center"/>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6255AE8C">
            <w:pPr>
              <w:widowControl/>
              <w:jc w:val="center"/>
              <w:rPr>
                <w:rFonts w:hint="eastAsia" w:ascii="Times New Roman" w:hAnsi="Times New Roman" w:eastAsia="宋体" w:cs="Times New Roman"/>
                <w:bCs/>
                <w:color w:val="000000"/>
                <w:sz w:val="24"/>
                <w:szCs w:val="24"/>
                <w:highlight w:val="none"/>
                <w:lang w:val="en-US" w:eastAsia="zh-CN"/>
              </w:rPr>
            </w:pPr>
          </w:p>
        </w:tc>
      </w:tr>
      <w:tr w14:paraId="4296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30E5C1B0">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2</w:t>
            </w:r>
          </w:p>
        </w:tc>
        <w:tc>
          <w:tcPr>
            <w:tcW w:w="5597" w:type="dxa"/>
            <w:shd w:val="clear" w:color="auto" w:fill="auto"/>
            <w:noWrap w:val="0"/>
            <w:vAlign w:val="center"/>
          </w:tcPr>
          <w:p w14:paraId="2785A89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《智能制造生产线操作与应用》课程与资源包</w:t>
            </w:r>
          </w:p>
        </w:tc>
        <w:tc>
          <w:tcPr>
            <w:tcW w:w="987" w:type="dxa"/>
            <w:shd w:val="clear" w:color="auto" w:fill="auto"/>
            <w:noWrap w:val="0"/>
            <w:vAlign w:val="center"/>
          </w:tcPr>
          <w:p w14:paraId="085F0352">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22568A88">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0A39313F">
            <w:pPr>
              <w:widowControl/>
              <w:jc w:val="center"/>
              <w:rPr>
                <w:rFonts w:hint="eastAsia" w:ascii="Times New Roman" w:hAnsi="Times New Roman" w:eastAsia="宋体" w:cs="Times New Roman"/>
                <w:bCs/>
                <w:color w:val="000000"/>
                <w:sz w:val="24"/>
                <w:szCs w:val="24"/>
                <w:highlight w:val="none"/>
                <w:lang w:val="en-US" w:eastAsia="zh-CN"/>
              </w:rPr>
            </w:pPr>
          </w:p>
        </w:tc>
      </w:tr>
      <w:tr w14:paraId="676BF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233BE3F5">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3</w:t>
            </w:r>
          </w:p>
        </w:tc>
        <w:tc>
          <w:tcPr>
            <w:tcW w:w="5597" w:type="dxa"/>
            <w:shd w:val="clear" w:color="auto" w:fill="auto"/>
            <w:noWrap w:val="0"/>
            <w:vAlign w:val="center"/>
          </w:tcPr>
          <w:p w14:paraId="5672EF2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《传感器与智能检测技术》课程与资源包</w:t>
            </w:r>
          </w:p>
        </w:tc>
        <w:tc>
          <w:tcPr>
            <w:tcW w:w="987" w:type="dxa"/>
            <w:shd w:val="clear" w:color="auto" w:fill="auto"/>
            <w:noWrap w:val="0"/>
            <w:vAlign w:val="center"/>
          </w:tcPr>
          <w:p w14:paraId="6E309DA5">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05872760">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166B0D5A">
            <w:pPr>
              <w:widowControl/>
              <w:jc w:val="center"/>
              <w:rPr>
                <w:rFonts w:hint="eastAsia" w:ascii="Times New Roman" w:hAnsi="Times New Roman" w:eastAsia="宋体" w:cs="Times New Roman"/>
                <w:bCs/>
                <w:color w:val="000000"/>
                <w:sz w:val="24"/>
                <w:szCs w:val="24"/>
                <w:highlight w:val="none"/>
                <w:lang w:val="en-US" w:eastAsia="zh-CN"/>
              </w:rPr>
            </w:pPr>
          </w:p>
        </w:tc>
      </w:tr>
      <w:tr w14:paraId="06E2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17039EC8">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4</w:t>
            </w:r>
          </w:p>
        </w:tc>
        <w:tc>
          <w:tcPr>
            <w:tcW w:w="5597" w:type="dxa"/>
            <w:shd w:val="clear" w:color="auto" w:fill="auto"/>
            <w:noWrap w:val="0"/>
            <w:vAlign w:val="center"/>
          </w:tcPr>
          <w:p w14:paraId="2E0911D9">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《工业数据采集与可视化》资源包</w:t>
            </w:r>
          </w:p>
        </w:tc>
        <w:tc>
          <w:tcPr>
            <w:tcW w:w="987" w:type="dxa"/>
            <w:shd w:val="clear" w:color="auto" w:fill="auto"/>
            <w:noWrap w:val="0"/>
            <w:vAlign w:val="center"/>
          </w:tcPr>
          <w:p w14:paraId="56C1094F">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7D1B1BCA">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55F5A736">
            <w:pPr>
              <w:widowControl/>
              <w:jc w:val="center"/>
              <w:rPr>
                <w:rFonts w:hint="eastAsia" w:ascii="Times New Roman" w:hAnsi="Times New Roman" w:eastAsia="宋体" w:cs="Times New Roman"/>
                <w:bCs/>
                <w:color w:val="000000"/>
                <w:sz w:val="24"/>
                <w:szCs w:val="24"/>
                <w:highlight w:val="none"/>
                <w:lang w:val="en-US" w:eastAsia="zh-CN"/>
              </w:rPr>
            </w:pPr>
          </w:p>
        </w:tc>
      </w:tr>
      <w:tr w14:paraId="1DEC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7826A948">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5</w:t>
            </w:r>
          </w:p>
        </w:tc>
        <w:tc>
          <w:tcPr>
            <w:tcW w:w="5597" w:type="dxa"/>
            <w:shd w:val="clear" w:color="auto" w:fill="auto"/>
            <w:noWrap w:val="0"/>
            <w:vAlign w:val="center"/>
          </w:tcPr>
          <w:p w14:paraId="5453A609">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《制造执行系统操作与应用》课程与资源包</w:t>
            </w:r>
          </w:p>
        </w:tc>
        <w:tc>
          <w:tcPr>
            <w:tcW w:w="987" w:type="dxa"/>
            <w:shd w:val="clear" w:color="auto" w:fill="auto"/>
            <w:noWrap w:val="0"/>
            <w:vAlign w:val="center"/>
          </w:tcPr>
          <w:p w14:paraId="554D41A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51D8AD1A">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4CBB3B66">
            <w:pPr>
              <w:widowControl/>
              <w:jc w:val="center"/>
              <w:rPr>
                <w:rFonts w:hint="eastAsia" w:ascii="Times New Roman" w:hAnsi="Times New Roman" w:eastAsia="宋体" w:cs="Times New Roman"/>
                <w:bCs/>
                <w:color w:val="000000"/>
                <w:sz w:val="24"/>
                <w:szCs w:val="24"/>
                <w:highlight w:val="none"/>
                <w:lang w:val="en-US" w:eastAsia="zh-CN"/>
              </w:rPr>
            </w:pPr>
          </w:p>
        </w:tc>
      </w:tr>
      <w:tr w14:paraId="1719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5941DD06">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6</w:t>
            </w:r>
          </w:p>
        </w:tc>
        <w:tc>
          <w:tcPr>
            <w:tcW w:w="5597" w:type="dxa"/>
            <w:shd w:val="clear" w:color="auto" w:fill="auto"/>
            <w:noWrap w:val="0"/>
            <w:vAlign w:val="center"/>
          </w:tcPr>
          <w:p w14:paraId="0C00B5E7">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《智能生产线数字化集成与仿真》课程与资源包</w:t>
            </w:r>
          </w:p>
        </w:tc>
        <w:tc>
          <w:tcPr>
            <w:tcW w:w="987" w:type="dxa"/>
            <w:shd w:val="clear" w:color="auto" w:fill="auto"/>
            <w:noWrap w:val="0"/>
            <w:vAlign w:val="center"/>
          </w:tcPr>
          <w:p w14:paraId="40CD08E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18CD869B">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627D55A9">
            <w:pPr>
              <w:widowControl/>
              <w:jc w:val="center"/>
              <w:rPr>
                <w:rFonts w:hint="eastAsia" w:ascii="Times New Roman" w:hAnsi="Times New Roman" w:eastAsia="宋体" w:cs="Times New Roman"/>
                <w:bCs/>
                <w:color w:val="000000"/>
                <w:sz w:val="24"/>
                <w:szCs w:val="24"/>
                <w:highlight w:val="none"/>
                <w:lang w:val="en-US" w:eastAsia="zh-CN"/>
              </w:rPr>
            </w:pPr>
          </w:p>
        </w:tc>
      </w:tr>
      <w:tr w14:paraId="59B1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32" w:type="dxa"/>
            <w:shd w:val="clear" w:color="auto" w:fill="auto"/>
            <w:noWrap w:val="0"/>
            <w:vAlign w:val="center"/>
          </w:tcPr>
          <w:p w14:paraId="6B1C7BA7">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7</w:t>
            </w:r>
          </w:p>
        </w:tc>
        <w:tc>
          <w:tcPr>
            <w:tcW w:w="5597" w:type="dxa"/>
            <w:shd w:val="clear" w:color="auto" w:fill="auto"/>
            <w:noWrap w:val="0"/>
            <w:vAlign w:val="center"/>
          </w:tcPr>
          <w:p w14:paraId="0C6F4110">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《工业物联网平台》实训课程与资源包</w:t>
            </w:r>
          </w:p>
        </w:tc>
        <w:tc>
          <w:tcPr>
            <w:tcW w:w="987" w:type="dxa"/>
            <w:shd w:val="clear" w:color="auto" w:fill="auto"/>
            <w:noWrap w:val="0"/>
            <w:vAlign w:val="center"/>
          </w:tcPr>
          <w:p w14:paraId="08C708BA">
            <w:pPr>
              <w:widowControl/>
              <w:jc w:val="center"/>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1</w:t>
            </w:r>
          </w:p>
        </w:tc>
        <w:tc>
          <w:tcPr>
            <w:tcW w:w="950" w:type="dxa"/>
            <w:noWrap w:val="0"/>
            <w:vAlign w:val="center"/>
          </w:tcPr>
          <w:p w14:paraId="12C80F41">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项</w:t>
            </w:r>
          </w:p>
        </w:tc>
        <w:tc>
          <w:tcPr>
            <w:tcW w:w="1224" w:type="dxa"/>
            <w:noWrap w:val="0"/>
            <w:vAlign w:val="center"/>
          </w:tcPr>
          <w:p w14:paraId="068D5C12">
            <w:pPr>
              <w:widowControl/>
              <w:jc w:val="center"/>
              <w:rPr>
                <w:rFonts w:hint="eastAsia" w:ascii="Times New Roman" w:hAnsi="Times New Roman" w:eastAsia="宋体" w:cs="Times New Roman"/>
                <w:bCs/>
                <w:color w:val="000000"/>
                <w:sz w:val="24"/>
                <w:szCs w:val="24"/>
                <w:highlight w:val="none"/>
                <w:lang w:val="en-US" w:eastAsia="zh-CN"/>
              </w:rPr>
            </w:pPr>
          </w:p>
        </w:tc>
      </w:tr>
    </w:tbl>
    <w:p w14:paraId="347E818F">
      <w:pPr>
        <w:spacing w:line="420" w:lineRule="exact"/>
        <w:rPr>
          <w:b/>
          <w:bCs/>
          <w:color w:val="000000"/>
          <w:sz w:val="24"/>
          <w:szCs w:val="24"/>
          <w:highlight w:val="none"/>
        </w:rPr>
      </w:pPr>
      <w:r>
        <w:rPr>
          <w:b/>
          <w:bCs/>
          <w:color w:val="000000"/>
          <w:sz w:val="24"/>
          <w:szCs w:val="24"/>
          <w:highlight w:val="none"/>
        </w:rPr>
        <w:t>注：项目配置清单中的</w:t>
      </w:r>
      <w:r>
        <w:rPr>
          <w:rFonts w:hint="eastAsia"/>
          <w:b/>
          <w:bCs/>
          <w:color w:val="000000"/>
          <w:sz w:val="24"/>
          <w:szCs w:val="24"/>
          <w:highlight w:val="none"/>
          <w:u w:val="single"/>
        </w:rPr>
        <w:t>复合机器人单元（含视觉和末端工具）</w:t>
      </w:r>
      <w:r>
        <w:rPr>
          <w:b/>
          <w:bCs/>
          <w:color w:val="000000"/>
          <w:sz w:val="24"/>
          <w:szCs w:val="24"/>
          <w:highlight w:val="none"/>
        </w:rPr>
        <w:t>为本项目核心产品。</w:t>
      </w:r>
      <w:bookmarkEnd w:id="124"/>
      <w:bookmarkEnd w:id="125"/>
      <w:bookmarkEnd w:id="126"/>
      <w:bookmarkEnd w:id="127"/>
      <w:bookmarkEnd w:id="128"/>
    </w:p>
    <w:bookmarkEnd w:id="120"/>
    <w:bookmarkEnd w:id="121"/>
    <w:bookmarkEnd w:id="122"/>
    <w:bookmarkEnd w:id="123"/>
    <w:p w14:paraId="62BB8A06">
      <w:pPr>
        <w:pStyle w:val="22"/>
        <w:ind w:firstLine="0" w:firstLineChars="0"/>
        <w:rPr>
          <w:sz w:val="48"/>
          <w:szCs w:val="48"/>
        </w:rPr>
      </w:pPr>
      <w:bookmarkStart w:id="129" w:name="_Toc23886"/>
      <w:bookmarkStart w:id="130" w:name="_Toc24475"/>
      <w:bookmarkStart w:id="131" w:name="_Toc28147"/>
      <w:bookmarkStart w:id="132" w:name="_Toc21171"/>
      <w:bookmarkStart w:id="133" w:name="_Toc1599"/>
      <w:bookmarkStart w:id="134" w:name="_Toc7286"/>
    </w:p>
    <w:p w14:paraId="4F6C8A7B">
      <w:pPr>
        <w:pStyle w:val="5"/>
        <w:spacing w:line="440" w:lineRule="exact"/>
        <w:jc w:val="left"/>
        <w:rPr>
          <w:highlight w:val="none"/>
        </w:rPr>
      </w:pPr>
      <w:r>
        <w:rPr>
          <w:rFonts w:hint="eastAsia"/>
          <w:highlight w:val="none"/>
        </w:rPr>
        <w:t>三、</w:t>
      </w:r>
      <w:r>
        <w:rPr>
          <w:highlight w:val="none"/>
        </w:rPr>
        <w:t>技术性能参数要求：</w:t>
      </w:r>
      <w:bookmarkEnd w:id="129"/>
      <w:bookmarkEnd w:id="130"/>
      <w:bookmarkEnd w:id="131"/>
      <w:bookmarkEnd w:id="132"/>
      <w:bookmarkEnd w:id="133"/>
      <w:bookmarkEnd w:id="134"/>
    </w:p>
    <w:p w14:paraId="66562371">
      <w:pPr>
        <w:tabs>
          <w:tab w:val="left" w:pos="966"/>
          <w:tab w:val="left" w:pos="1127"/>
          <w:tab w:val="left" w:pos="1610"/>
          <w:tab w:val="left" w:pos="1771"/>
        </w:tabs>
        <w:spacing w:line="440" w:lineRule="exact"/>
        <w:jc w:val="left"/>
        <w:outlineLvl w:val="1"/>
        <w:rPr>
          <w:color w:val="000000"/>
          <w:sz w:val="24"/>
          <w:szCs w:val="24"/>
          <w:highlight w:val="none"/>
        </w:rPr>
      </w:pPr>
      <w:r>
        <w:rPr>
          <w:b/>
          <w:color w:val="000000"/>
          <w:sz w:val="24"/>
          <w:szCs w:val="24"/>
          <w:highlight w:val="none"/>
        </w:rPr>
        <w:t>（一）</w:t>
      </w:r>
      <w:r>
        <w:rPr>
          <w:rFonts w:hint="eastAsia" w:ascii="宋体" w:hAnsi="宋体" w:eastAsia="宋体" w:cs="宋体"/>
          <w:b/>
          <w:bCs/>
          <w:color w:val="000000"/>
          <w:kern w:val="0"/>
          <w:sz w:val="24"/>
          <w:szCs w:val="24"/>
          <w:lang w:bidi="ar"/>
        </w:rPr>
        <w:t>智能</w:t>
      </w:r>
      <w:r>
        <w:rPr>
          <w:rFonts w:hint="eastAsia" w:ascii="宋体" w:hAnsi="宋体" w:cs="宋体"/>
          <w:b/>
          <w:bCs/>
          <w:color w:val="000000"/>
          <w:kern w:val="0"/>
          <w:sz w:val="24"/>
          <w:szCs w:val="24"/>
          <w:lang w:val="en-US" w:eastAsia="zh-CN" w:bidi="ar"/>
        </w:rPr>
        <w:t>制造</w:t>
      </w:r>
      <w:r>
        <w:rPr>
          <w:rFonts w:hint="eastAsia" w:ascii="宋体" w:hAnsi="宋体" w:eastAsia="宋体" w:cs="宋体"/>
          <w:b/>
          <w:bCs/>
          <w:color w:val="000000"/>
          <w:kern w:val="0"/>
          <w:sz w:val="24"/>
          <w:szCs w:val="24"/>
          <w:lang w:bidi="ar"/>
        </w:rPr>
        <w:t>产线</w:t>
      </w:r>
    </w:p>
    <w:p w14:paraId="198A60F3">
      <w:pPr>
        <w:spacing w:line="440" w:lineRule="exact"/>
        <w:ind w:firstLine="240"/>
        <w:outlineLvl w:val="2"/>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智能仓储单元</w:t>
      </w:r>
    </w:p>
    <w:p w14:paraId="5E3E9458">
      <w:pPr>
        <w:spacing w:line="440" w:lineRule="exact"/>
        <w:ind w:firstLine="513" w:firstLineChars="214"/>
        <w:rPr>
          <w:rFonts w:hint="eastAsia" w:ascii="Times New Roman" w:hAnsi="Times New Roman" w:eastAsia="宋体" w:cs="Times New Roman"/>
          <w:sz w:val="24"/>
          <w:szCs w:val="24"/>
          <w:highlight w:val="none"/>
          <w:lang w:eastAsia="zh-CN"/>
        </w:rPr>
      </w:pPr>
      <w:r>
        <w:rPr>
          <w:rFonts w:hint="eastAsia"/>
          <w:sz w:val="24"/>
          <w:szCs w:val="24"/>
          <w:highlight w:val="none"/>
        </w:rPr>
        <w:t>1.</w:t>
      </w:r>
      <w:r>
        <w:rPr>
          <w:rFonts w:hint="eastAsia"/>
          <w:sz w:val="24"/>
          <w:szCs w:val="24"/>
          <w:highlight w:val="none"/>
          <w:lang w:val="en-US" w:eastAsia="zh-CN"/>
        </w:rPr>
        <w:t>1</w:t>
      </w:r>
      <w:r>
        <w:rPr>
          <w:rFonts w:hint="eastAsia"/>
          <w:sz w:val="24"/>
          <w:szCs w:val="24"/>
          <w:highlight w:val="none"/>
        </w:rPr>
        <w:t>立体库货架：</w:t>
      </w:r>
      <w:r>
        <w:rPr>
          <w:rFonts w:hint="eastAsia" w:ascii="Times New Roman" w:hAnsi="Times New Roman" w:eastAsia="宋体" w:cs="Times New Roman"/>
          <w:sz w:val="24"/>
          <w:szCs w:val="24"/>
          <w:highlight w:val="none"/>
        </w:rPr>
        <w:t>1）主体框架为铝型材拼接组合而成；物料盘托架为碳钢钣金加工而成，并有简易定位机构，表面喷漆处理；2）仓位</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rPr>
        <w:t>12个</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每个仓位均装有托盘检测传感器</w:t>
      </w:r>
      <w:r>
        <w:rPr>
          <w:rFonts w:hint="eastAsia" w:cs="Times New Roman"/>
          <w:sz w:val="24"/>
          <w:szCs w:val="24"/>
          <w:highlight w:val="none"/>
          <w:lang w:eastAsia="zh-CN"/>
        </w:rPr>
        <w:t>。</w:t>
      </w:r>
    </w:p>
    <w:p w14:paraId="5BAA39DC">
      <w:pPr>
        <w:spacing w:line="440" w:lineRule="exact"/>
        <w:ind w:firstLine="513" w:firstLineChars="214"/>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1.2</w:t>
      </w:r>
      <w:r>
        <w:rPr>
          <w:rFonts w:hint="eastAsia" w:ascii="Times New Roman" w:hAnsi="Times New Roman" w:eastAsia="宋体" w:cs="Times New Roman"/>
          <w:sz w:val="24"/>
          <w:szCs w:val="24"/>
          <w:highlight w:val="none"/>
        </w:rPr>
        <w:t>仓库上下料单元：1）三轴机械手XYZ三轴，重复定位精度±5mm；2）X轴最大行走速度≤100mm/s；最大承重5kg。</w:t>
      </w:r>
    </w:p>
    <w:p w14:paraId="3FBC9482">
      <w:pPr>
        <w:spacing w:line="440" w:lineRule="exact"/>
        <w:ind w:firstLine="513" w:firstLineChars="214"/>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1.3  </w:t>
      </w:r>
      <w:r>
        <w:rPr>
          <w:rFonts w:hint="eastAsia" w:ascii="Times New Roman" w:hAnsi="Times New Roman" w:eastAsia="宋体" w:cs="Times New Roman"/>
          <w:sz w:val="24"/>
          <w:szCs w:val="24"/>
          <w:highlight w:val="none"/>
        </w:rPr>
        <w:t>RFID单元</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1）感应头通过无线电讯号与标签之间进行非接触式的数据通信，读取或写入标签数据；2</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读写头与上位机采用Modbus-TCP通讯；3</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标签最多可存储112字节数据；4</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感应头固定在可以调节位置的支架上</w:t>
      </w:r>
      <w:r>
        <w:rPr>
          <w:rFonts w:hint="eastAsia" w:ascii="Times New Roman" w:hAnsi="Times New Roman" w:eastAsia="宋体" w:cs="Times New Roman"/>
          <w:sz w:val="24"/>
          <w:szCs w:val="24"/>
          <w:highlight w:val="none"/>
          <w:lang w:eastAsia="zh-CN"/>
        </w:rPr>
        <w:t>。</w:t>
      </w:r>
    </w:p>
    <w:p w14:paraId="1328EF9E">
      <w:pPr>
        <w:spacing w:line="440" w:lineRule="exact"/>
        <w:ind w:firstLine="513" w:firstLineChars="214"/>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1.4</w:t>
      </w:r>
      <w:r>
        <w:rPr>
          <w:rFonts w:hint="eastAsia" w:ascii="Times New Roman" w:hAnsi="Times New Roman" w:eastAsia="宋体" w:cs="Times New Roman"/>
          <w:sz w:val="24"/>
          <w:szCs w:val="24"/>
          <w:highlight w:val="none"/>
        </w:rPr>
        <w:t>单元监控系统：1）像素：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rPr>
        <w:t>400万像素</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2）存储编码：H.265</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3）防水等级：IP66</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4）支持协议：IPV4、HTTP、RTSP、TCP、NTP、RTP等</w:t>
      </w:r>
      <w:r>
        <w:rPr>
          <w:rFonts w:hint="eastAsia" w:ascii="Times New Roman" w:hAnsi="Times New Roman" w:eastAsia="宋体" w:cs="Times New Roman"/>
          <w:sz w:val="24"/>
          <w:szCs w:val="24"/>
          <w:highlight w:val="none"/>
          <w:lang w:eastAsia="zh-CN"/>
        </w:rPr>
        <w:t>。</w:t>
      </w:r>
    </w:p>
    <w:p w14:paraId="70133FEC">
      <w:pPr>
        <w:spacing w:line="440" w:lineRule="exact"/>
        <w:ind w:firstLine="513" w:firstLineChars="214"/>
        <w:rPr>
          <w:rFonts w:hint="eastAsia"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1.5  </w:t>
      </w:r>
      <w:r>
        <w:rPr>
          <w:rFonts w:hint="eastAsia" w:ascii="Times New Roman" w:hAnsi="Times New Roman" w:eastAsia="宋体" w:cs="Times New Roman"/>
          <w:sz w:val="24"/>
          <w:szCs w:val="24"/>
          <w:highlight w:val="none"/>
        </w:rPr>
        <w:t>PLC电气控制系统</w:t>
      </w:r>
      <w:r>
        <w:rPr>
          <w:rFonts w:hint="eastAsia" w:cs="Times New Roman"/>
          <w:sz w:val="24"/>
          <w:szCs w:val="24"/>
          <w:highlight w:val="none"/>
          <w:lang w:eastAsia="zh-CN"/>
        </w:rPr>
        <w:t>：</w:t>
      </w:r>
    </w:p>
    <w:p w14:paraId="067CEE68">
      <w:pPr>
        <w:spacing w:line="440" w:lineRule="exact"/>
        <w:ind w:firstLine="753" w:firstLineChars="314"/>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1）提供一个控制柜，均包含有启动、停止、紧急停止按钮，三色灯；</w:t>
      </w:r>
    </w:p>
    <w:p w14:paraId="08B59BBE">
      <w:pPr>
        <w:spacing w:line="440" w:lineRule="exact"/>
        <w:ind w:firstLine="753" w:firstLineChars="314"/>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rPr>
        <w:t>通信模块最多3个；可组态不少于8个高速计数器（使用任意本体集成输入或信号板输入）和不少于8个脉冲输出；≤0.037s/1000条指令；不少于2个以太网通信接口，支持PROFINET通信；</w:t>
      </w:r>
    </w:p>
    <w:p w14:paraId="1C4A4690">
      <w:pPr>
        <w:spacing w:line="440" w:lineRule="exact"/>
        <w:ind w:firstLine="753" w:firstLineChars="314"/>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3）接入MES系统控制并可进行数据上下行传输</w:t>
      </w:r>
      <w:r>
        <w:rPr>
          <w:rFonts w:hint="eastAsia" w:ascii="Times New Roman" w:hAnsi="Times New Roman" w:eastAsia="宋体" w:cs="Times New Roman"/>
          <w:sz w:val="24"/>
          <w:szCs w:val="24"/>
          <w:highlight w:val="none"/>
          <w:lang w:eastAsia="zh-CN"/>
        </w:rPr>
        <w:t>。</w:t>
      </w:r>
    </w:p>
    <w:p w14:paraId="307DE0AE">
      <w:pPr>
        <w:spacing w:line="440" w:lineRule="exact"/>
        <w:ind w:firstLine="513" w:firstLineChars="214"/>
        <w:rPr>
          <w:rFonts w:hint="default"/>
          <w:lang w:val="en-US" w:eastAsia="zh-CN"/>
        </w:rPr>
      </w:pPr>
      <w:r>
        <w:rPr>
          <w:rFonts w:hint="eastAsia" w:cs="Times New Roman"/>
          <w:color w:val="auto"/>
          <w:sz w:val="24"/>
          <w:szCs w:val="24"/>
          <w:highlight w:val="none"/>
          <w:lang w:val="en-US" w:eastAsia="zh-CN"/>
        </w:rPr>
        <w:t>1</w:t>
      </w:r>
      <w:r>
        <w:rPr>
          <w:rFonts w:hint="default" w:cs="Times New Roman"/>
          <w:color w:val="auto"/>
          <w:sz w:val="24"/>
          <w:szCs w:val="24"/>
          <w:highlight w:val="none"/>
          <w:lang w:val="en-US" w:eastAsia="zh-CN"/>
        </w:rPr>
        <w:t>.6</w:t>
      </w:r>
      <w:r>
        <w:rPr>
          <w:rFonts w:hint="eastAsia" w:cs="Times New Roman"/>
          <w:color w:val="auto"/>
          <w:sz w:val="24"/>
          <w:szCs w:val="24"/>
          <w:highlight w:val="none"/>
          <w:lang w:val="en-US" w:eastAsia="zh-CN"/>
        </w:rPr>
        <w:t>数据交互单元</w:t>
      </w:r>
      <w:r>
        <w:rPr>
          <w:rFonts w:hint="eastAsia"/>
          <w:lang w:eastAsia="zh-CN"/>
        </w:rPr>
        <w:t>：</w:t>
      </w:r>
      <w:r>
        <w:rPr>
          <w:rFonts w:hint="default" w:ascii="Times New Roman" w:hAnsi="Times New Roman" w:eastAsia="宋体" w:cs="Times New Roman"/>
          <w:sz w:val="24"/>
          <w:szCs w:val="24"/>
          <w:highlight w:val="none"/>
          <w:lang w:val="en-US" w:eastAsia="zh-CN" w:bidi="ar-SA"/>
        </w:rPr>
        <w:t>具备大尺寸高清可视化展示能力，能够完整、清晰展示整套产线三维仿真模型、工艺流程图、实训教学课件；在高速动态推演、设备连续运动仿真场景中画面流畅稳定，无抖动、拖影、模糊、撕裂，满足课堂多人同步观摩教学。</w:t>
      </w:r>
    </w:p>
    <w:p w14:paraId="41D325A3">
      <w:pPr>
        <w:spacing w:line="440" w:lineRule="exact"/>
        <w:ind w:firstLine="513" w:firstLineChars="214"/>
        <w:rPr>
          <w:rFonts w:hint="eastAsia"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1.</w:t>
      </w:r>
      <w:r>
        <w:rPr>
          <w:rFonts w:hint="default" w:cs="Times New Roman"/>
          <w:sz w:val="24"/>
          <w:szCs w:val="24"/>
          <w:highlight w:val="none"/>
          <w:lang w:val="en-US" w:eastAsia="zh-CN"/>
        </w:rPr>
        <w:t>7</w:t>
      </w:r>
      <w:r>
        <w:rPr>
          <w:rFonts w:hint="eastAsia" w:ascii="Times New Roman" w:hAnsi="Times New Roman" w:eastAsia="宋体" w:cs="Times New Roman"/>
          <w:sz w:val="24"/>
          <w:szCs w:val="24"/>
          <w:highlight w:val="none"/>
        </w:rPr>
        <w:t>周转托盘</w:t>
      </w:r>
      <w:r>
        <w:rPr>
          <w:rFonts w:hint="eastAsia" w:cs="Times New Roman"/>
          <w:sz w:val="24"/>
          <w:szCs w:val="24"/>
          <w:highlight w:val="none"/>
          <w:lang w:eastAsia="zh-CN"/>
        </w:rPr>
        <w:t>：</w:t>
      </w:r>
    </w:p>
    <w:p w14:paraId="11EEF31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数量：12个；</w:t>
      </w:r>
    </w:p>
    <w:p w14:paraId="291E3404">
      <w:pPr>
        <w:spacing w:line="440" w:lineRule="exact"/>
        <w:ind w:firstLine="753" w:firstLineChars="314"/>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托盘配有RFID电子标签；</w:t>
      </w:r>
    </w:p>
    <w:p w14:paraId="113C4453">
      <w:pPr>
        <w:spacing w:line="440" w:lineRule="exact"/>
        <w:ind w:firstLine="753" w:firstLineChars="314"/>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尺寸：≈L200mm×W120mm</w:t>
      </w:r>
      <w:r>
        <w:rPr>
          <w:rFonts w:hint="eastAsia" w:ascii="Times New Roman" w:hAnsi="Times New Roman" w:eastAsia="宋体" w:cs="Times New Roman"/>
          <w:sz w:val="24"/>
          <w:szCs w:val="24"/>
          <w:highlight w:val="none"/>
          <w:lang w:eastAsia="zh-CN"/>
        </w:rPr>
        <w:t>。</w:t>
      </w:r>
    </w:p>
    <w:p w14:paraId="4B8967E8">
      <w:pPr>
        <w:spacing w:line="440" w:lineRule="exact"/>
        <w:ind w:firstLine="513" w:firstLineChars="214"/>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rPr>
        <w:t>零件</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铝合金成品备件；数量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rPr>
        <w:t>50件</w:t>
      </w:r>
      <w:r>
        <w:rPr>
          <w:rFonts w:hint="eastAsia" w:cs="Times New Roman"/>
          <w:sz w:val="24"/>
          <w:szCs w:val="24"/>
          <w:highlight w:val="none"/>
          <w:lang w:eastAsia="zh-CN"/>
        </w:rPr>
        <w:t>。</w:t>
      </w:r>
    </w:p>
    <w:p w14:paraId="7F764215">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w:t>
      </w:r>
      <w:r>
        <w:rPr>
          <w:rFonts w:hint="default" w:cs="Times New Roman"/>
          <w:sz w:val="24"/>
          <w:szCs w:val="24"/>
          <w:highlight w:val="none"/>
          <w:lang w:val="en-US" w:eastAsia="zh-CN"/>
        </w:rPr>
        <w:t>9</w:t>
      </w:r>
      <w:r>
        <w:rPr>
          <w:rFonts w:hint="eastAsia" w:ascii="Times New Roman" w:hAnsi="Times New Roman" w:eastAsia="宋体" w:cs="Times New Roman"/>
          <w:sz w:val="24"/>
          <w:szCs w:val="24"/>
          <w:highlight w:val="none"/>
        </w:rPr>
        <w:t>台架及其他配件</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整体框架由铝型材拼接组成，外围碳钢板喷漆防锈处理；2</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配有安全光栅，检测长度≈150mm</w:t>
      </w:r>
      <w:r>
        <w:rPr>
          <w:rFonts w:hint="eastAsia" w:ascii="Times New Roman" w:hAnsi="Times New Roman" w:eastAsia="宋体" w:cs="Times New Roman"/>
          <w:sz w:val="24"/>
          <w:szCs w:val="24"/>
          <w:highlight w:val="none"/>
          <w:lang w:eastAsia="zh-CN"/>
        </w:rPr>
        <w:t>。</w:t>
      </w:r>
    </w:p>
    <w:p w14:paraId="2425DE97">
      <w:pPr>
        <w:spacing w:line="440" w:lineRule="exact"/>
        <w:ind w:firstLine="513" w:firstLineChars="214"/>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w:t>
      </w:r>
      <w:r>
        <w:rPr>
          <w:rFonts w:hint="default" w:cs="Times New Roman"/>
          <w:sz w:val="24"/>
          <w:szCs w:val="24"/>
          <w:highlight w:val="none"/>
          <w:lang w:val="en-US" w:eastAsia="zh-CN"/>
        </w:rPr>
        <w:t>10</w:t>
      </w:r>
      <w:r>
        <w:rPr>
          <w:rFonts w:hint="eastAsia" w:ascii="Times New Roman" w:hAnsi="Times New Roman" w:eastAsia="宋体" w:cs="Times New Roman"/>
          <w:sz w:val="24"/>
          <w:szCs w:val="24"/>
          <w:highlight w:val="none"/>
        </w:rPr>
        <w:t>线边工位桌椅</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数量：6套；2）</w:t>
      </w:r>
      <w:r>
        <w:rPr>
          <w:rFonts w:hint="eastAsia" w:ascii="Times New Roman" w:hAnsi="Times New Roman" w:eastAsia="宋体" w:cs="Times New Roman"/>
          <w:sz w:val="24"/>
          <w:szCs w:val="24"/>
          <w:highlight w:val="none"/>
        </w:rPr>
        <w:t>单工位桌椅，桌子尺寸≥900*600*750mm；桌子为复合板板面，钢制架体。</w:t>
      </w:r>
    </w:p>
    <w:p w14:paraId="67925B7E">
      <w:pPr>
        <w:spacing w:line="440" w:lineRule="exact"/>
        <w:ind w:firstLine="513" w:firstLineChars="214"/>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1</w:t>
      </w:r>
      <w:r>
        <w:rPr>
          <w:rFonts w:hint="default" w:cs="Times New Roman"/>
          <w:sz w:val="24"/>
          <w:szCs w:val="24"/>
          <w:highlight w:val="none"/>
          <w:lang w:val="en-US" w:eastAsia="zh-CN"/>
        </w:rPr>
        <w:t>1</w:t>
      </w:r>
      <w:r>
        <w:rPr>
          <w:rFonts w:hint="eastAsia" w:cs="Times New Roman"/>
          <w:sz w:val="24"/>
          <w:szCs w:val="24"/>
          <w:highlight w:val="none"/>
          <w:lang w:eastAsia="zh-CN"/>
        </w:rPr>
        <w:t>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77F666D9">
      <w:pPr>
        <w:spacing w:line="440" w:lineRule="exact"/>
        <w:ind w:firstLine="513" w:firstLineChars="214"/>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1</w:t>
      </w:r>
      <w:r>
        <w:rPr>
          <w:rFonts w:hint="default" w:cs="Times New Roman"/>
          <w:sz w:val="24"/>
          <w:szCs w:val="24"/>
          <w:highlight w:val="none"/>
          <w:lang w:val="en-US" w:eastAsia="zh-CN"/>
        </w:rPr>
        <w:t>2</w:t>
      </w:r>
      <w:r>
        <w:rPr>
          <w:rFonts w:hint="eastAsia" w:cs="Times New Roman"/>
          <w:sz w:val="24"/>
          <w:szCs w:val="24"/>
          <w:highlight w:val="none"/>
          <w:lang w:eastAsia="zh-CN"/>
        </w:rPr>
        <w:t>单元展示墙：展板、立牌、标语各不少于1块，单元展示墙包含设备完整介绍、注意事项、实训任务、区域情况介绍等</w:t>
      </w:r>
      <w:r>
        <w:rPr>
          <w:rFonts w:hint="eastAsia" w:cs="Times New Roman"/>
          <w:sz w:val="24"/>
          <w:szCs w:val="24"/>
          <w:highlight w:val="none"/>
          <w:lang w:val="en-US" w:eastAsia="zh-CN"/>
        </w:rPr>
        <w:t>。</w:t>
      </w:r>
    </w:p>
    <w:p w14:paraId="3A43995D">
      <w:pPr>
        <w:spacing w:line="440" w:lineRule="exact"/>
        <w:ind w:firstLine="240"/>
        <w:outlineLvl w:val="2"/>
        <w:rPr>
          <w:rFonts w:hint="eastAsia"/>
          <w:sz w:val="24"/>
          <w:szCs w:val="24"/>
          <w:highlight w:val="none"/>
        </w:rPr>
      </w:pPr>
      <w:r>
        <w:rPr>
          <w:rFonts w:hint="eastAsia"/>
          <w:sz w:val="24"/>
          <w:szCs w:val="24"/>
          <w:highlight w:val="none"/>
          <w:lang w:val="en-US" w:eastAsia="zh-CN"/>
        </w:rPr>
        <w:t>2、</w:t>
      </w:r>
      <w:r>
        <w:rPr>
          <w:rFonts w:hint="eastAsia"/>
          <w:sz w:val="24"/>
          <w:szCs w:val="24"/>
          <w:highlight w:val="none"/>
          <w:lang w:eastAsia="zh-CN"/>
        </w:rPr>
        <w:t>智能检测单元</w:t>
      </w:r>
    </w:p>
    <w:p w14:paraId="690DF22F">
      <w:pPr>
        <w:spacing w:line="440" w:lineRule="exact"/>
        <w:ind w:firstLine="240" w:firstLineChars="100"/>
        <w:rPr>
          <w:rFonts w:hint="eastAsia" w:ascii="Times New Roman" w:hAnsi="Times New Roman" w:eastAsia="宋体" w:cs="Times New Roman"/>
          <w:b/>
          <w:bCs/>
          <w:color w:val="000000"/>
          <w:sz w:val="24"/>
          <w:highlight w:val="none"/>
          <w:lang w:val="en-US" w:eastAsia="zh-CN"/>
        </w:rPr>
      </w:pPr>
      <w:r>
        <w:rPr>
          <w:rFonts w:hint="eastAsia" w:ascii="宋体" w:hAnsi="宋体" w:cs="宋体"/>
          <w:color w:val="000000"/>
          <w:sz w:val="24"/>
          <w:szCs w:val="24"/>
          <w:highlight w:val="none"/>
        </w:rPr>
        <w:t>▲</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.1协作机器人：1）具有6个自由度；2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工作范围</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850mm；3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额定负载</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7kg；4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重复定位精度</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±0.05mm；5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机器人重量</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25kg</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控制器防护等级</w:t>
      </w:r>
      <w:r>
        <w:rPr>
          <w:rFonts w:hint="eastAsia" w:cs="Times New Roman"/>
          <w:sz w:val="24"/>
          <w:szCs w:val="24"/>
          <w:highlight w:val="none"/>
          <w:lang w:val="en-US" w:eastAsia="zh-CN"/>
        </w:rPr>
        <w:t>至少</w:t>
      </w:r>
      <w:r>
        <w:rPr>
          <w:rFonts w:hint="eastAsia" w:ascii="Times New Roman" w:hAnsi="Times New Roman" w:eastAsia="宋体" w:cs="Times New Roman"/>
          <w:sz w:val="24"/>
          <w:szCs w:val="24"/>
          <w:highlight w:val="none"/>
          <w:lang w:val="en-US" w:eastAsia="zh-CN"/>
        </w:rPr>
        <w:t>IP54；7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安装角度：任意角度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满足生产线标准接口。</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使用说明书或合格证或</w:t>
      </w:r>
      <w:r>
        <w:rPr>
          <w:rFonts w:hint="eastAsia" w:ascii="Times New Roman" w:hAnsi="Times New Roman" w:eastAsia="宋体" w:cs="Times New Roman"/>
          <w:b/>
          <w:bCs/>
          <w:color w:val="000000"/>
          <w:sz w:val="24"/>
          <w:highlight w:val="none"/>
        </w:rPr>
        <w:t>产品彩页截图</w:t>
      </w:r>
      <w:r>
        <w:rPr>
          <w:rFonts w:hint="eastAsia" w:ascii="Times New Roman" w:hAnsi="Times New Roman" w:eastAsia="宋体" w:cs="Times New Roman"/>
          <w:b/>
          <w:bCs/>
          <w:color w:val="000000"/>
          <w:sz w:val="24"/>
          <w:highlight w:val="none"/>
          <w:lang w:val="en-US" w:eastAsia="zh-CN"/>
        </w:rPr>
        <w:t>）</w:t>
      </w:r>
    </w:p>
    <w:p w14:paraId="1C7C014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抓手工具：</w:t>
      </w:r>
    </w:p>
    <w:p w14:paraId="574DC4D0">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结构件材料铝合金；</w:t>
      </w:r>
    </w:p>
    <w:p w14:paraId="3973696F">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2）采用点抓取机构，使用夹爪气缸抓取，气缸内径20mm；</w:t>
      </w:r>
    </w:p>
    <w:p w14:paraId="4FD6657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3）工具架抓手放置架：结构件材料铝合金；可放置2个抓手位置，定位精准；每个抓手位置需要感应器。</w:t>
      </w:r>
    </w:p>
    <w:p w14:paraId="0A3C9CE2">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宋体" w:hAnsi="宋体" w:cs="宋体"/>
          <w:color w:val="000000"/>
          <w:sz w:val="24"/>
          <w:szCs w:val="24"/>
          <w:highlight w:val="none"/>
        </w:rPr>
        <w:t>▲</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3D视觉相机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近端视场：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400×270mm@0.4m，2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远端视场：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770×550mm@0.8m，3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工作距离400~800mm，4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分辨率：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2400×1800，5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像素数：4.3MP，</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IP防护等级：IP65，工作温度0~45℃</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使用说明书或合格证或</w:t>
      </w:r>
      <w:r>
        <w:rPr>
          <w:rFonts w:hint="eastAsia" w:ascii="Times New Roman" w:hAnsi="Times New Roman" w:eastAsia="宋体" w:cs="Times New Roman"/>
          <w:b/>
          <w:bCs/>
          <w:color w:val="000000"/>
          <w:sz w:val="24"/>
          <w:highlight w:val="none"/>
        </w:rPr>
        <w:t>产品彩页截图</w:t>
      </w:r>
      <w:r>
        <w:rPr>
          <w:rFonts w:hint="eastAsia" w:ascii="Times New Roman" w:hAnsi="Times New Roman" w:eastAsia="宋体" w:cs="Times New Roman"/>
          <w:b/>
          <w:bCs/>
          <w:color w:val="000000"/>
          <w:sz w:val="24"/>
          <w:highlight w:val="none"/>
          <w:lang w:val="en-US" w:eastAsia="zh-CN"/>
        </w:rPr>
        <w:t>）</w:t>
      </w:r>
    </w:p>
    <w:p w14:paraId="17E68114">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2.4  2D视觉相机：1）分辨率：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3072×2048，2）最大帧率：19.1fps@3072×2048BayerRG8，3）快门模式：支持自动曝光、手动曝光、一键曝光模式，4）支持GlobalReset和TriggerRolling功能，5）数据接口：GigabitEthernet（1000Mbit/s）兼容FastEthernet（100Mbit/s），6）供电：9~24VDC，支持PoE供电，7）IP防护等级：IP40</w:t>
      </w:r>
      <w:r>
        <w:rPr>
          <w:rFonts w:hint="eastAsia" w:cs="Times New Roman"/>
          <w:sz w:val="24"/>
          <w:szCs w:val="24"/>
          <w:highlight w:val="none"/>
          <w:lang w:val="en-US" w:eastAsia="zh-CN"/>
        </w:rPr>
        <w:t>。</w:t>
      </w:r>
    </w:p>
    <w:p w14:paraId="377EFF9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2.5  </w:t>
      </w:r>
      <w:r>
        <w:rPr>
          <w:rFonts w:hint="eastAsia" w:ascii="Times New Roman" w:hAnsi="Times New Roman" w:eastAsia="宋体" w:cs="Times New Roman"/>
          <w:sz w:val="24"/>
          <w:szCs w:val="24"/>
          <w:highlight w:val="none"/>
          <w:lang w:val="en-US" w:eastAsia="zh-CN"/>
        </w:rPr>
        <w:t>RFID单元</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1）感应头通过无线电讯号与标签之间进行非接触式的数据通信，读取或写入标签数据；2）读写头与上位机采用Modbus-TCP通讯；3）标签最多可存储112字节数据；4）感应头固定在可以调节位置的支架上。</w:t>
      </w:r>
    </w:p>
    <w:p w14:paraId="346590AA">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2.6</w:t>
      </w:r>
      <w:r>
        <w:rPr>
          <w:rFonts w:hint="eastAsia" w:ascii="Times New Roman" w:hAnsi="Times New Roman" w:eastAsia="宋体" w:cs="Times New Roman"/>
          <w:sz w:val="24"/>
          <w:szCs w:val="24"/>
          <w:highlight w:val="none"/>
          <w:lang w:val="en-US" w:eastAsia="zh-CN"/>
        </w:rPr>
        <w:t>单元监控系统</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400万像素；2）存储编码：H.265；3）防水等级：IP66；4）支持协议：IPV4、HTTP、RTSP、TCP、NTP、RTP。</w:t>
      </w:r>
    </w:p>
    <w:p w14:paraId="602D4D7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2.7  </w:t>
      </w:r>
      <w:r>
        <w:rPr>
          <w:rFonts w:hint="eastAsia" w:ascii="Times New Roman" w:hAnsi="Times New Roman" w:eastAsia="宋体" w:cs="Times New Roman"/>
          <w:sz w:val="24"/>
          <w:szCs w:val="24"/>
          <w:highlight w:val="none"/>
          <w:lang w:val="en-US" w:eastAsia="zh-CN"/>
        </w:rPr>
        <w:t>PLC电气控制系统：</w:t>
      </w:r>
    </w:p>
    <w:p w14:paraId="04A5A3B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1）提供一个控制柜，均包含有启动、停止、紧急停止按钮，三色灯</w:t>
      </w:r>
      <w:r>
        <w:rPr>
          <w:rFonts w:hint="eastAsia" w:cs="Times New Roman"/>
          <w:sz w:val="24"/>
          <w:szCs w:val="24"/>
          <w:highlight w:val="none"/>
          <w:lang w:val="en-US" w:eastAsia="zh-CN"/>
        </w:rPr>
        <w:t>。</w:t>
      </w:r>
    </w:p>
    <w:p w14:paraId="55F5915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通信模块最多3个；可组态不少于</w:t>
      </w: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个高速计数器（使用任意本体集成输入或信号板输入）和不少于8个脉冲输出；≤0.037s/1000条指令；不少于2个以太网通信接口，支持PROFINET通信</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使用说明书或合格证或</w:t>
      </w:r>
      <w:r>
        <w:rPr>
          <w:rFonts w:hint="eastAsia" w:ascii="Times New Roman" w:hAnsi="Times New Roman" w:eastAsia="宋体" w:cs="Times New Roman"/>
          <w:b/>
          <w:bCs/>
          <w:color w:val="000000"/>
          <w:sz w:val="24"/>
          <w:highlight w:val="none"/>
        </w:rPr>
        <w:t>产品彩页截图</w:t>
      </w:r>
      <w:r>
        <w:rPr>
          <w:rFonts w:hint="eastAsia" w:ascii="Times New Roman" w:hAnsi="Times New Roman" w:eastAsia="宋体" w:cs="Times New Roman"/>
          <w:b/>
          <w:bCs/>
          <w:color w:val="000000"/>
          <w:sz w:val="24"/>
          <w:highlight w:val="none"/>
          <w:lang w:val="en-US" w:eastAsia="zh-CN"/>
        </w:rPr>
        <w:t>）</w:t>
      </w:r>
    </w:p>
    <w:p w14:paraId="58D2DB0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3）接入MES系统控制并可进行数据上下行传输</w:t>
      </w:r>
      <w:r>
        <w:rPr>
          <w:rFonts w:hint="eastAsia" w:cs="Times New Roman"/>
          <w:sz w:val="24"/>
          <w:szCs w:val="24"/>
          <w:highlight w:val="none"/>
          <w:lang w:val="en-US" w:eastAsia="zh-CN"/>
        </w:rPr>
        <w:t>。</w:t>
      </w:r>
    </w:p>
    <w:p w14:paraId="2BFCC3BF">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）满足生产线总体功能要求。</w:t>
      </w:r>
    </w:p>
    <w:p w14:paraId="4BAF351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2.8</w:t>
      </w:r>
      <w:r>
        <w:rPr>
          <w:rFonts w:hint="eastAsia" w:ascii="Times New Roman" w:hAnsi="Times New Roman" w:eastAsia="宋体" w:cs="Times New Roman"/>
          <w:sz w:val="24"/>
          <w:szCs w:val="24"/>
          <w:highlight w:val="none"/>
          <w:lang w:val="en-US" w:eastAsia="zh-CN"/>
        </w:rPr>
        <w:t>台架及其他配件</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1）整体框架由铝型材拼接组成，外围碳钢板喷漆防锈处理；2）配有安全光栅，检测长度150mm；3）满足生产线总体功能要求。</w:t>
      </w:r>
    </w:p>
    <w:p w14:paraId="1D50E97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2.9</w:t>
      </w:r>
      <w:r>
        <w:rPr>
          <w:rFonts w:hint="eastAsia" w:ascii="Times New Roman" w:hAnsi="Times New Roman" w:eastAsia="宋体" w:cs="Times New Roman"/>
          <w:sz w:val="24"/>
          <w:szCs w:val="24"/>
          <w:highlight w:val="none"/>
          <w:lang w:val="en-US" w:eastAsia="zh-CN"/>
        </w:rPr>
        <w:t>线边工位桌椅</w:t>
      </w:r>
      <w:r>
        <w:rPr>
          <w:rFonts w:hint="eastAsia" w:cs="Times New Roman"/>
          <w:sz w:val="24"/>
          <w:szCs w:val="24"/>
          <w:highlight w:val="none"/>
          <w:lang w:val="en-US" w:eastAsia="zh-CN"/>
        </w:rPr>
        <w:t>：数量6套，</w:t>
      </w:r>
      <w:r>
        <w:rPr>
          <w:rFonts w:hint="eastAsia" w:ascii="Times New Roman" w:hAnsi="Times New Roman" w:eastAsia="宋体" w:cs="Times New Roman"/>
          <w:sz w:val="24"/>
          <w:szCs w:val="24"/>
          <w:highlight w:val="none"/>
          <w:lang w:val="en-US" w:eastAsia="zh-CN"/>
        </w:rPr>
        <w:t>单工位桌椅，桌子尺寸≥900*600*750mm；桌子为复合板板面，钢制架体。</w:t>
      </w:r>
    </w:p>
    <w:p w14:paraId="52F99C06">
      <w:pPr>
        <w:spacing w:line="440" w:lineRule="exact"/>
        <w:ind w:firstLine="513" w:firstLineChars="214"/>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0</w:t>
      </w:r>
      <w:r>
        <w:rPr>
          <w:rFonts w:hint="eastAsia" w:cs="Times New Roman"/>
          <w:sz w:val="24"/>
          <w:szCs w:val="24"/>
          <w:highlight w:val="none"/>
          <w:lang w:eastAsia="zh-CN"/>
        </w:rPr>
        <w:t>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3116892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eastAsia="zh-CN"/>
        </w:rPr>
        <w:t>单元展示墙：展板、立牌、标语各不少于1块，单元展示墙包含设备完整介绍、注意事项、实训任务、区域情况介绍等</w:t>
      </w:r>
      <w:r>
        <w:rPr>
          <w:rFonts w:hint="eastAsia" w:cs="Times New Roman"/>
          <w:sz w:val="24"/>
          <w:szCs w:val="24"/>
          <w:highlight w:val="none"/>
          <w:lang w:val="en-US" w:eastAsia="zh-CN"/>
        </w:rPr>
        <w:t>。</w:t>
      </w:r>
    </w:p>
    <w:p w14:paraId="7B939BF4">
      <w:pPr>
        <w:spacing w:line="440" w:lineRule="exact"/>
        <w:ind w:firstLine="240"/>
        <w:outlineLvl w:val="2"/>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智能装配单元</w:t>
      </w:r>
    </w:p>
    <w:p w14:paraId="56C4B09B">
      <w:pPr>
        <w:spacing w:line="440" w:lineRule="exact"/>
        <w:ind w:firstLine="480" w:firstLineChars="200"/>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sz w:val="24"/>
          <w:szCs w:val="24"/>
          <w:highlight w:val="none"/>
          <w:lang w:val="en-US" w:eastAsia="zh-CN"/>
        </w:rPr>
        <w:t>3.1协作机器人：1）具有6个自由度；2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工作范围</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850mm；3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额定负载</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7kg；4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重复定位精度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±0.05mm；5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机器人重量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25kg</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控制器防护等级</w:t>
      </w:r>
      <w:r>
        <w:rPr>
          <w:rFonts w:hint="eastAsia" w:cs="Times New Roman"/>
          <w:sz w:val="24"/>
          <w:szCs w:val="24"/>
          <w:highlight w:val="none"/>
          <w:lang w:val="en-US" w:eastAsia="zh-CN"/>
        </w:rPr>
        <w:t>至少</w:t>
      </w:r>
      <w:r>
        <w:rPr>
          <w:rFonts w:hint="eastAsia" w:ascii="Times New Roman" w:hAnsi="Times New Roman" w:eastAsia="宋体" w:cs="Times New Roman"/>
          <w:sz w:val="24"/>
          <w:szCs w:val="24"/>
          <w:highlight w:val="none"/>
          <w:lang w:val="en-US" w:eastAsia="zh-CN"/>
        </w:rPr>
        <w:t>IP54；7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安装角度：任意角度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满足生产线标准接口。</w:t>
      </w:r>
    </w:p>
    <w:p w14:paraId="47E9BF5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3.2抓手工具：</w:t>
      </w:r>
    </w:p>
    <w:p w14:paraId="58D339B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3.2.1抓手工具1：1）结构件材料铝合金；2）采用点抓取机构，使用夹爪气缸抓取，气缸内径20mm</w:t>
      </w:r>
      <w:r>
        <w:rPr>
          <w:rFonts w:hint="eastAsia" w:cs="Times New Roman"/>
          <w:sz w:val="24"/>
          <w:szCs w:val="24"/>
          <w:highlight w:val="none"/>
          <w:lang w:val="en-US" w:eastAsia="zh-CN"/>
        </w:rPr>
        <w:t>。</w:t>
      </w:r>
    </w:p>
    <w:p w14:paraId="72F9650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3.2.2抓手工具2：1）结构件材料铝合金；2）采用点抓取机构，使用夹爪气缸抓取，气缸内径20mm</w:t>
      </w:r>
      <w:r>
        <w:rPr>
          <w:rFonts w:hint="eastAsia" w:cs="Times New Roman"/>
          <w:sz w:val="24"/>
          <w:szCs w:val="24"/>
          <w:highlight w:val="none"/>
          <w:lang w:val="en-US" w:eastAsia="zh-CN"/>
        </w:rPr>
        <w:t>。</w:t>
      </w:r>
    </w:p>
    <w:p w14:paraId="2C439F1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3.2.3工具架抓手放置架：1）结构件材料铝合金；2）可放置2个抓手位置，定位精准；每个抓手位置需要感应器。</w:t>
      </w:r>
    </w:p>
    <w:p w14:paraId="680C4D80">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3.3装配组件</w:t>
      </w:r>
      <w:r>
        <w:rPr>
          <w:rFonts w:hint="eastAsia" w:cs="Times New Roman"/>
          <w:sz w:val="24"/>
          <w:szCs w:val="24"/>
          <w:highlight w:val="none"/>
          <w:lang w:val="en-US" w:eastAsia="zh-CN"/>
        </w:rPr>
        <w:t>：</w:t>
      </w:r>
    </w:p>
    <w:p w14:paraId="07D335A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1）采用定位机构对零件进行定位；</w:t>
      </w:r>
    </w:p>
    <w:p w14:paraId="0F48F67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2）螺丝供料单元：可储存10个螺丝；取螺丝口前端带定位，方便螺丝取料；提供外接信号线，自动化设备可根据该信号线知道拾取位是否有螺丝；可配合自动锁螺丝工具进行螺丝紧固工作；</w:t>
      </w:r>
    </w:p>
    <w:p w14:paraId="2973F35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3）锁螺丝工具：扭力：0.01Nm；转速：400r/min；可抓取螺丝。</w:t>
      </w:r>
    </w:p>
    <w:p w14:paraId="3A5AEDA3">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3.4  RFID单元</w:t>
      </w:r>
      <w:r>
        <w:rPr>
          <w:rFonts w:hint="eastAsia" w:cs="Times New Roman"/>
          <w:sz w:val="24"/>
          <w:szCs w:val="24"/>
          <w:highlight w:val="none"/>
          <w:lang w:val="en-US" w:eastAsia="zh-CN"/>
        </w:rPr>
        <w:t>：</w:t>
      </w:r>
    </w:p>
    <w:p w14:paraId="2634DE0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1）感应头通过无线电讯号与标签之间进行非接触式的数据通信，读取或写入标签数据；</w:t>
      </w:r>
    </w:p>
    <w:p w14:paraId="225B5B8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2）读写头与上位机采用Modbus-TCP通讯；</w:t>
      </w:r>
    </w:p>
    <w:p w14:paraId="79D487F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3）标签最多可存储112字节数据；</w:t>
      </w:r>
    </w:p>
    <w:p w14:paraId="58BFC85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4）感应头固定在可以调节位置的支架上。</w:t>
      </w:r>
    </w:p>
    <w:p w14:paraId="0E0DEA01">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3.5单元监控系统</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400万像素；2）存储编码：H.265；3）防水等级：IP66；4）支持协议：IPV4、HTTP、RTSP、TCP、NTP、RTP。</w:t>
      </w:r>
    </w:p>
    <w:p w14:paraId="064FB6EC">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3.6  PLC电气控制系统</w:t>
      </w:r>
      <w:r>
        <w:rPr>
          <w:rFonts w:hint="eastAsia" w:cs="Times New Roman"/>
          <w:sz w:val="24"/>
          <w:szCs w:val="24"/>
          <w:highlight w:val="none"/>
          <w:lang w:val="en-US" w:eastAsia="zh-CN"/>
        </w:rPr>
        <w:t>：</w:t>
      </w:r>
    </w:p>
    <w:p w14:paraId="1351167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1）提供一个控制柜，均包含有启动、停止、紧急停止按钮，三色灯；</w:t>
      </w:r>
    </w:p>
    <w:p w14:paraId="7A2CA92B">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通信模块最多3个；可组态不少于8个高速计数器（使用任意本体集成输入或信号板输入）和不少于8个脉冲输出；≤0.037s/1000条指令；不少于2个以太网通信接口，支持PROFINET通信；</w:t>
      </w:r>
    </w:p>
    <w:p w14:paraId="31FA485E">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3）接入MES系统控制并可进行数据上下行传输。</w:t>
      </w:r>
    </w:p>
    <w:p w14:paraId="5BE8D6F9">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3.7台架及其他配件</w:t>
      </w:r>
      <w:r>
        <w:rPr>
          <w:rFonts w:hint="eastAsia" w:cs="Times New Roman"/>
          <w:sz w:val="24"/>
          <w:szCs w:val="24"/>
          <w:highlight w:val="none"/>
          <w:lang w:val="en-US" w:eastAsia="zh-CN"/>
        </w:rPr>
        <w:t>：</w:t>
      </w:r>
    </w:p>
    <w:p w14:paraId="203394F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1）整体框架由铝型材拼接组成，外围碳钢板喷漆防锈处理；</w:t>
      </w:r>
    </w:p>
    <w:p w14:paraId="7FB9CCD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2）配有安全光栅，检测长度150mm；3）满足生产线总体功能要求。</w:t>
      </w:r>
    </w:p>
    <w:p w14:paraId="2EC4BA1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3.8线边工位桌椅</w:t>
      </w:r>
      <w:r>
        <w:rPr>
          <w:rFonts w:hint="eastAsia" w:cs="Times New Roman"/>
          <w:sz w:val="24"/>
          <w:szCs w:val="24"/>
          <w:highlight w:val="none"/>
          <w:lang w:val="en-US" w:eastAsia="zh-CN"/>
        </w:rPr>
        <w:t>：数量6套，</w:t>
      </w:r>
      <w:r>
        <w:rPr>
          <w:rFonts w:hint="eastAsia" w:ascii="Times New Roman" w:hAnsi="Times New Roman" w:eastAsia="宋体" w:cs="Times New Roman"/>
          <w:sz w:val="24"/>
          <w:szCs w:val="24"/>
          <w:highlight w:val="none"/>
          <w:lang w:val="en-US" w:eastAsia="zh-CN"/>
        </w:rPr>
        <w:t>单工位桌椅，桌子尺寸≥900*600*750mm；桌子为复合板板面，钢制架体。</w:t>
      </w:r>
    </w:p>
    <w:p w14:paraId="1C77AA6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3.9</w:t>
      </w:r>
      <w:r>
        <w:rPr>
          <w:rFonts w:hint="eastAsia" w:cs="Times New Roman"/>
          <w:sz w:val="24"/>
          <w:szCs w:val="24"/>
          <w:highlight w:val="none"/>
          <w:lang w:eastAsia="zh-CN"/>
        </w:rPr>
        <w:t>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04D9959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3.10</w:t>
      </w:r>
      <w:r>
        <w:rPr>
          <w:rFonts w:hint="eastAsia" w:cs="Times New Roman"/>
          <w:sz w:val="24"/>
          <w:szCs w:val="24"/>
          <w:highlight w:val="none"/>
          <w:lang w:val="en-US" w:eastAsia="zh-CN"/>
        </w:rPr>
        <w:t>单元展示墙：展板、立牌、标语各不少于1块，单元展示墙包含设备完整介绍、注意事项、实训任务、区域情况介绍等。</w:t>
      </w:r>
    </w:p>
    <w:p w14:paraId="616DA9BF">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4、智能扫描单元</w:t>
      </w:r>
    </w:p>
    <w:p w14:paraId="75511A92">
      <w:pPr>
        <w:spacing w:line="440" w:lineRule="exact"/>
        <w:ind w:firstLine="513" w:firstLineChars="214"/>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sz w:val="24"/>
          <w:szCs w:val="24"/>
          <w:highlight w:val="none"/>
          <w:lang w:val="en-US" w:eastAsia="zh-CN"/>
        </w:rPr>
        <w:t>4.1协作机器人：1）具有6个自由度；2）工作范围</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w:t>
      </w:r>
      <w:r>
        <w:rPr>
          <w:rFonts w:hint="eastAsia" w:cs="Times New Roman"/>
          <w:sz w:val="24"/>
          <w:szCs w:val="24"/>
          <w:highlight w:val="none"/>
          <w:lang w:val="en-US" w:eastAsia="zh-CN"/>
        </w:rPr>
        <w:t>50</w:t>
      </w:r>
      <w:r>
        <w:rPr>
          <w:rFonts w:hint="eastAsia" w:ascii="Times New Roman" w:hAnsi="Times New Roman" w:eastAsia="宋体" w:cs="Times New Roman"/>
          <w:sz w:val="24"/>
          <w:szCs w:val="24"/>
          <w:highlight w:val="none"/>
          <w:lang w:val="en-US" w:eastAsia="zh-CN"/>
        </w:rPr>
        <w:t>mm；3）额定负载</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7kg；4）重复定位精度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±0.05mm；5）机器人重量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kg；6）控制器防护等级</w:t>
      </w:r>
      <w:r>
        <w:rPr>
          <w:rFonts w:hint="eastAsia" w:cs="Times New Roman"/>
          <w:sz w:val="24"/>
          <w:szCs w:val="24"/>
          <w:highlight w:val="none"/>
          <w:lang w:val="en-US" w:eastAsia="zh-CN"/>
        </w:rPr>
        <w:t>至少</w:t>
      </w:r>
      <w:r>
        <w:rPr>
          <w:rFonts w:hint="eastAsia" w:ascii="Times New Roman" w:hAnsi="Times New Roman" w:eastAsia="宋体" w:cs="Times New Roman"/>
          <w:sz w:val="24"/>
          <w:szCs w:val="24"/>
          <w:highlight w:val="none"/>
          <w:lang w:val="en-US" w:eastAsia="zh-CN"/>
        </w:rPr>
        <w:t>IP54；7）安装角度：任意角度；</w:t>
      </w: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）满足生产线标准接口。</w:t>
      </w:r>
    </w:p>
    <w:p w14:paraId="742AF84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4.2抓手工</w:t>
      </w:r>
      <w:bookmarkStart w:id="220" w:name="_GoBack"/>
      <w:bookmarkEnd w:id="220"/>
      <w:r>
        <w:rPr>
          <w:rFonts w:hint="eastAsia" w:ascii="Times New Roman" w:hAnsi="Times New Roman" w:eastAsia="宋体" w:cs="Times New Roman"/>
          <w:sz w:val="24"/>
          <w:szCs w:val="24"/>
          <w:highlight w:val="none"/>
          <w:lang w:val="en-US" w:eastAsia="zh-CN"/>
        </w:rPr>
        <w:t>具：</w:t>
      </w:r>
    </w:p>
    <w:p w14:paraId="168A92E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1）结构件材料铝合金；</w:t>
      </w:r>
    </w:p>
    <w:p w14:paraId="0AD4E6B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2）采用点抓取机构，使用夹爪气缸抓取，气缸内径20mm；</w:t>
      </w:r>
    </w:p>
    <w:p w14:paraId="7A978FE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3）工具架抓手放置架：①结构件材料铝合金；②可放置2个抓手位置，定位精准；每个抓手位置需要感应器。</w:t>
      </w:r>
    </w:p>
    <w:p w14:paraId="70F018C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4.3三维扫描仪</w:t>
      </w:r>
      <w:r>
        <w:rPr>
          <w:rFonts w:hint="eastAsia" w:cs="Times New Roman"/>
          <w:sz w:val="24"/>
          <w:szCs w:val="24"/>
          <w:highlight w:val="none"/>
          <w:lang w:val="en-US" w:eastAsia="zh-CN"/>
        </w:rPr>
        <w:t>：</w:t>
      </w:r>
    </w:p>
    <w:p w14:paraId="54B03C54">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1）扫描方式：多线激光或无光移动拍照式，手持或机械移动夹持扫描</w:t>
      </w:r>
      <w:r>
        <w:rPr>
          <w:rFonts w:hint="eastAsia" w:cs="Times New Roman"/>
          <w:sz w:val="24"/>
          <w:szCs w:val="24"/>
          <w:highlight w:val="none"/>
          <w:lang w:val="en-US" w:eastAsia="zh-CN"/>
        </w:rPr>
        <w:t>。</w:t>
      </w:r>
    </w:p>
    <w:p w14:paraId="1F9EB7A4">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2）扫描精度：最高0.02mm（标准模式），最高0.01mm（精细模式）</w:t>
      </w:r>
      <w:r>
        <w:rPr>
          <w:rFonts w:hint="eastAsia" w:cs="Times New Roman"/>
          <w:sz w:val="24"/>
          <w:szCs w:val="24"/>
          <w:highlight w:val="none"/>
          <w:lang w:val="en-US" w:eastAsia="zh-CN"/>
        </w:rPr>
        <w:t>。</w:t>
      </w:r>
    </w:p>
    <w:p w14:paraId="3ABB1C5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3）体积精度：0.02+0.033mm/m</w:t>
      </w:r>
      <w:r>
        <w:rPr>
          <w:rFonts w:hint="eastAsia" w:cs="Times New Roman"/>
          <w:sz w:val="24"/>
          <w:szCs w:val="24"/>
          <w:highlight w:val="none"/>
          <w:lang w:val="en-US" w:eastAsia="zh-CN"/>
        </w:rPr>
        <w:t>。</w:t>
      </w:r>
    </w:p>
    <w:p w14:paraId="20EB1E0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4）空间点距：0.01mm~3mm可调</w:t>
      </w:r>
      <w:r>
        <w:rPr>
          <w:rFonts w:hint="eastAsia" w:cs="Times New Roman"/>
          <w:sz w:val="24"/>
          <w:szCs w:val="24"/>
          <w:highlight w:val="none"/>
          <w:lang w:val="en-US" w:eastAsia="zh-CN"/>
        </w:rPr>
        <w:t>。</w:t>
      </w:r>
    </w:p>
    <w:p w14:paraId="4B53BFD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5）扫描速度：不低于3500000点/秒</w:t>
      </w:r>
      <w:r>
        <w:rPr>
          <w:rFonts w:hint="eastAsia" w:cs="Times New Roman"/>
          <w:sz w:val="24"/>
          <w:szCs w:val="24"/>
          <w:highlight w:val="none"/>
          <w:lang w:val="en-US" w:eastAsia="zh-CN"/>
        </w:rPr>
        <w:t>。</w:t>
      </w:r>
    </w:p>
    <w:p w14:paraId="7010436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6）扫描范围：静态扫描幅面不小于520mm*510mm</w:t>
      </w:r>
      <w:r>
        <w:rPr>
          <w:rFonts w:hint="eastAsia" w:cs="Times New Roman"/>
          <w:sz w:val="24"/>
          <w:szCs w:val="24"/>
          <w:highlight w:val="none"/>
          <w:lang w:val="en-US" w:eastAsia="zh-CN"/>
        </w:rPr>
        <w:t>。</w:t>
      </w:r>
    </w:p>
    <w:p w14:paraId="4EDB5EE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7）光源：蓝色线激光，二级人眼安全，输入功率60W，波长450nm</w:t>
      </w:r>
      <w:r>
        <w:rPr>
          <w:rFonts w:hint="eastAsia" w:cs="Times New Roman"/>
          <w:sz w:val="24"/>
          <w:szCs w:val="24"/>
          <w:highlight w:val="none"/>
          <w:lang w:val="en-US" w:eastAsia="zh-CN"/>
        </w:rPr>
        <w:t>。</w:t>
      </w:r>
    </w:p>
    <w:p w14:paraId="260A557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8）光源形式：26束交叉激光线，7束平行激光线，1束单独工作激光线，红外VCSEL光源</w:t>
      </w:r>
      <w:r>
        <w:rPr>
          <w:rFonts w:hint="eastAsia" w:cs="Times New Roman"/>
          <w:sz w:val="24"/>
          <w:szCs w:val="24"/>
          <w:highlight w:val="none"/>
          <w:lang w:val="en-US" w:eastAsia="zh-CN"/>
        </w:rPr>
        <w:t>。</w:t>
      </w:r>
    </w:p>
    <w:p w14:paraId="47FEF69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9）无光扫描：红外VCSEL不可见光扫描，无需标志点，通过被测物表面几何特征定位</w:t>
      </w:r>
      <w:r>
        <w:rPr>
          <w:rFonts w:hint="eastAsia" w:cs="Times New Roman"/>
          <w:sz w:val="24"/>
          <w:szCs w:val="24"/>
          <w:highlight w:val="none"/>
          <w:lang w:val="en-US" w:eastAsia="zh-CN"/>
        </w:rPr>
        <w:t>。</w:t>
      </w:r>
    </w:p>
    <w:p w14:paraId="771A617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10）实时网格：扫描过程中可实时生成三角网格面，无需通过生成三维点云，再封装处理为三角网格面</w:t>
      </w:r>
      <w:r>
        <w:rPr>
          <w:rFonts w:hint="eastAsia" w:cs="Times New Roman"/>
          <w:sz w:val="24"/>
          <w:szCs w:val="24"/>
          <w:highlight w:val="none"/>
          <w:lang w:val="en-US" w:eastAsia="zh-CN"/>
        </w:rPr>
        <w:t>。</w:t>
      </w:r>
    </w:p>
    <w:p w14:paraId="77ECD8E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11）工程对齐：多个扫描工程可在扫描软件中根据模型特征或标志点进行一键对齐</w:t>
      </w:r>
      <w:r>
        <w:rPr>
          <w:rFonts w:hint="eastAsia" w:cs="Times New Roman"/>
          <w:sz w:val="24"/>
          <w:szCs w:val="24"/>
          <w:highlight w:val="none"/>
          <w:lang w:val="en-US" w:eastAsia="zh-CN"/>
        </w:rPr>
        <w:t>。</w:t>
      </w:r>
    </w:p>
    <w:p w14:paraId="44246A1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12）质量色谱：扫描过程中软件通过彩色色谱对点云边缘数据质量实时评价，提醒工作人员对漏扫区域增补</w:t>
      </w:r>
      <w:r>
        <w:rPr>
          <w:rFonts w:hint="eastAsia" w:cs="Times New Roman"/>
          <w:sz w:val="24"/>
          <w:szCs w:val="24"/>
          <w:highlight w:val="none"/>
          <w:lang w:val="en-US" w:eastAsia="zh-CN"/>
        </w:rPr>
        <w:t>。</w:t>
      </w:r>
    </w:p>
    <w:p w14:paraId="143B7A9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13）模型修复：对扫描数据可进行交互式数据修复功能，如手动单孔补洞，平滑，锐化，也可自动修复；兼容第三方STL数据导入编辑修复功能，可生成封闭网格数据直接可用于3D打印使用</w:t>
      </w:r>
      <w:r>
        <w:rPr>
          <w:rFonts w:hint="eastAsia" w:cs="Times New Roman"/>
          <w:sz w:val="24"/>
          <w:szCs w:val="24"/>
          <w:highlight w:val="none"/>
          <w:lang w:val="en-US" w:eastAsia="zh-CN"/>
        </w:rPr>
        <w:t>。</w:t>
      </w:r>
    </w:p>
    <w:p w14:paraId="7F33412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14）模型编辑：可对扫描后的3D模型进行编辑操作，如翻转法线、数据坐标系摆正，镜像、尺寸缩放</w:t>
      </w:r>
      <w:r>
        <w:rPr>
          <w:rFonts w:hint="eastAsia" w:cs="Times New Roman"/>
          <w:sz w:val="24"/>
          <w:szCs w:val="24"/>
          <w:highlight w:val="none"/>
          <w:lang w:val="en-US" w:eastAsia="zh-CN"/>
        </w:rPr>
        <w:t>。</w:t>
      </w:r>
    </w:p>
    <w:p w14:paraId="497F599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15）模型交互：支持将扫描的3D扫描的模型一键分享至数据交互云平台。通过局域网实现多人多部门协同作业</w:t>
      </w:r>
      <w:r>
        <w:rPr>
          <w:rFonts w:hint="eastAsia" w:cs="Times New Roman"/>
          <w:sz w:val="24"/>
          <w:szCs w:val="24"/>
          <w:highlight w:val="none"/>
          <w:lang w:val="en-US" w:eastAsia="zh-CN"/>
        </w:rPr>
        <w:t>。</w:t>
      </w:r>
    </w:p>
    <w:p w14:paraId="1B5583B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16）数据测量：扫描软件中实现点到点，点到面，面到面直线距离测量，可一键分析扫描模型的表面积，体积，并可以一键导出测量分析数据</w:t>
      </w:r>
      <w:r>
        <w:rPr>
          <w:rFonts w:hint="eastAsia" w:cs="Times New Roman"/>
          <w:sz w:val="24"/>
          <w:szCs w:val="24"/>
          <w:highlight w:val="none"/>
          <w:lang w:val="en-US" w:eastAsia="zh-CN"/>
        </w:rPr>
        <w:t>。</w:t>
      </w:r>
    </w:p>
    <w:p w14:paraId="564024B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17）二次开发功能：提供SDK开发功能，支持外部软件控制，可实现设置亮度/采样频率远端调整、新建与保存工程、自动化标定、自动化测量、结果自动输出等功能</w:t>
      </w:r>
      <w:r>
        <w:rPr>
          <w:rFonts w:hint="eastAsia" w:cs="Times New Roman"/>
          <w:sz w:val="24"/>
          <w:szCs w:val="24"/>
          <w:highlight w:val="none"/>
          <w:lang w:val="en-US" w:eastAsia="zh-CN"/>
        </w:rPr>
        <w:t>。</w:t>
      </w:r>
    </w:p>
    <w:p w14:paraId="428CF5F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提供正版逆向设计软件一套，对扫描的3D数据进行逆向处理，软件基于Convergent建模技术与拓扑优化技术的融合，提供下一代建模技术；可把小面片模型与边界描述几何模型融合在同一个CAD环境，实现虚实融合的混合设计；具备零件建模、钣金设计、装配设计、二维工程图等功能，同时借助软件中的工具，可以将组件设计为利用最新3D打印和增材制造技术，准备好设计并将其输出到不同的3D打印硬件和服务</w:t>
      </w:r>
      <w:r>
        <w:rPr>
          <w:rFonts w:hint="eastAsia" w:cs="Times New Roman"/>
          <w:sz w:val="24"/>
          <w:szCs w:val="24"/>
          <w:highlight w:val="none"/>
          <w:lang w:val="en-US" w:eastAsia="zh-CN"/>
        </w:rPr>
        <w:t>。</w:t>
      </w:r>
    </w:p>
    <w:p w14:paraId="4709B56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4.4逆向建模软件</w:t>
      </w:r>
      <w:r>
        <w:rPr>
          <w:rFonts w:hint="eastAsia" w:cs="Times New Roman"/>
          <w:sz w:val="24"/>
          <w:szCs w:val="24"/>
          <w:highlight w:val="none"/>
          <w:lang w:val="en-US" w:eastAsia="zh-CN"/>
        </w:rPr>
        <w:t>：</w:t>
      </w:r>
    </w:p>
    <w:p w14:paraId="1909D6AB">
      <w:pPr>
        <w:spacing w:line="440" w:lineRule="exact"/>
        <w:ind w:firstLine="480" w:firstLineChars="200"/>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sz w:val="24"/>
          <w:szCs w:val="24"/>
          <w:highlight w:val="none"/>
          <w:lang w:val="en-US" w:eastAsia="zh-CN"/>
        </w:rPr>
        <w:t>▲1）一套独立的三维逆向工程应用软件，可将三维扫描数据转换为B-rep基础的CAD模型</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功能</w:t>
      </w:r>
      <w:r>
        <w:rPr>
          <w:rFonts w:hint="eastAsia" w:ascii="Times New Roman" w:hAnsi="Times New Roman" w:eastAsia="宋体" w:cs="Times New Roman"/>
          <w:b/>
          <w:bCs/>
          <w:color w:val="000000"/>
          <w:sz w:val="24"/>
          <w:highlight w:val="none"/>
        </w:rPr>
        <w:t>截图</w:t>
      </w:r>
      <w:r>
        <w:rPr>
          <w:rFonts w:hint="eastAsia" w:ascii="Times New Roman" w:hAnsi="Times New Roman" w:eastAsia="宋体" w:cs="Times New Roman"/>
          <w:b/>
          <w:bCs/>
          <w:color w:val="000000"/>
          <w:sz w:val="24"/>
          <w:highlight w:val="none"/>
          <w:lang w:val="en-US" w:eastAsia="zh-CN"/>
        </w:rPr>
        <w:t>或第三方检测机构出具的检测</w:t>
      </w:r>
      <w:r>
        <w:rPr>
          <w:rFonts w:hint="eastAsia" w:cs="Times New Roman"/>
          <w:b/>
          <w:bCs/>
          <w:color w:val="000000"/>
          <w:sz w:val="24"/>
          <w:highlight w:val="none"/>
          <w:lang w:val="en-US" w:eastAsia="zh-CN"/>
        </w:rPr>
        <w:t>（验）</w:t>
      </w:r>
      <w:r>
        <w:rPr>
          <w:rFonts w:hint="eastAsia" w:ascii="Times New Roman" w:hAnsi="Times New Roman" w:eastAsia="宋体" w:cs="Times New Roman"/>
          <w:b/>
          <w:bCs/>
          <w:color w:val="000000"/>
          <w:sz w:val="24"/>
          <w:highlight w:val="none"/>
          <w:lang w:val="en-US" w:eastAsia="zh-CN"/>
        </w:rPr>
        <w:t>报告）</w:t>
      </w:r>
    </w:p>
    <w:p w14:paraId="5AD8536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2）支持导入业界通用三维扫描格式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包括STL，OBJ，PLY网格以及PTX，E57等长距扫描仪点云</w:t>
      </w:r>
      <w:r>
        <w:rPr>
          <w:rFonts w:hint="eastAsia" w:cs="Times New Roman"/>
          <w:sz w:val="24"/>
          <w:szCs w:val="24"/>
          <w:highlight w:val="none"/>
          <w:lang w:val="en-US" w:eastAsia="zh-CN"/>
        </w:rPr>
        <w:t>。</w:t>
      </w:r>
    </w:p>
    <w:p w14:paraId="1FD9C32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3）可对扫描数据（网格/点云）进行补洞、平滑化、删除游离网格/点、分组等处理以及减面/减点处理，编修后的扫描数据可导出为STL网格或ASC点数据</w:t>
      </w:r>
      <w:r>
        <w:rPr>
          <w:rFonts w:hint="eastAsia" w:cs="Times New Roman"/>
          <w:sz w:val="24"/>
          <w:szCs w:val="24"/>
          <w:highlight w:val="none"/>
          <w:lang w:val="en-US" w:eastAsia="zh-CN"/>
        </w:rPr>
        <w:t>。</w:t>
      </w:r>
    </w:p>
    <w:p w14:paraId="248377D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4）多种对齐工具可用于将扫描数据对齐至世界座标</w:t>
      </w:r>
      <w:r>
        <w:rPr>
          <w:rFonts w:hint="eastAsia" w:cs="Times New Roman"/>
          <w:sz w:val="24"/>
          <w:szCs w:val="24"/>
          <w:highlight w:val="none"/>
          <w:lang w:val="en-US" w:eastAsia="zh-CN"/>
        </w:rPr>
        <w:t>。</w:t>
      </w:r>
    </w:p>
    <w:p w14:paraId="4A3162D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▲5）可进行完整的CAD建模命令如拉伸、旋转、剪裁、倒圆角/斜角、阵列、镜向复制、布尔运算等</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75E1795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6）高效、互动式选取功能，可快速标注出代表几何特征或曲面的网格区域，同时拥有约束式拟合功能可构建出与扫描数据拟合的几何特征，同时又约束该特征符合原始设计意图</w:t>
      </w:r>
      <w:r>
        <w:rPr>
          <w:rFonts w:hint="eastAsia" w:cs="Times New Roman"/>
          <w:sz w:val="24"/>
          <w:szCs w:val="24"/>
          <w:highlight w:val="none"/>
          <w:lang w:val="en-US" w:eastAsia="zh-CN"/>
        </w:rPr>
        <w:t>。</w:t>
      </w:r>
    </w:p>
    <w:p w14:paraId="5D50B32B">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7）强大的2D草图功能，包含手动及自动绘图功能及各种约束条件，且可在绘图时进行实时偏差分析，确保草图与扫描数据云点相合</w:t>
      </w:r>
      <w:r>
        <w:rPr>
          <w:rFonts w:hint="eastAsia" w:cs="Times New Roman"/>
          <w:sz w:val="24"/>
          <w:szCs w:val="24"/>
          <w:highlight w:val="none"/>
          <w:lang w:val="en-US" w:eastAsia="zh-CN"/>
        </w:rPr>
        <w:t>。</w:t>
      </w:r>
    </w:p>
    <w:p w14:paraId="6A95ED9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8）全参数式架构：所有建模步骤都会在历史树中被纪录，并可随时修改，更新相关的联动步骤</w:t>
      </w:r>
      <w:r>
        <w:rPr>
          <w:rFonts w:hint="eastAsia" w:cs="Times New Roman"/>
          <w:sz w:val="24"/>
          <w:szCs w:val="24"/>
          <w:highlight w:val="none"/>
          <w:lang w:val="en-US" w:eastAsia="zh-CN"/>
        </w:rPr>
        <w:t>。</w:t>
      </w:r>
    </w:p>
    <w:p w14:paraId="681CABCB">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▲9）自由曲面建模：具有采用“吸附至网格”技术的自由曲面建模功能，自由曲面分辨率及曲面节点深度控制，自由曲面可实现实时偏差分析</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5938E1A7">
      <w:pPr>
        <w:numPr>
          <w:ilvl w:val="0"/>
          <w:numId w:val="5"/>
        </w:num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一键智能铺面，不需任何手动建模过程，且可对结果进行编辑</w:t>
      </w:r>
      <w:r>
        <w:rPr>
          <w:rFonts w:hint="eastAsia" w:cs="Times New Roman"/>
          <w:sz w:val="24"/>
          <w:szCs w:val="24"/>
          <w:highlight w:val="none"/>
          <w:lang w:val="en-US" w:eastAsia="zh-CN"/>
        </w:rPr>
        <w:t>。</w:t>
      </w:r>
    </w:p>
    <w:p w14:paraId="7610A341">
      <w:pPr>
        <w:numPr>
          <w:ilvl w:val="0"/>
          <w:numId w:val="5"/>
        </w:num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拟合曲面功能，可直接从选中的扫描数据区域高效创建曲面，该曲面将依据选中的区域进行拟合优化，且面积会大于选中区域，方便之后进行剪裁</w:t>
      </w:r>
      <w:r>
        <w:rPr>
          <w:rFonts w:hint="eastAsia" w:cs="Times New Roman"/>
          <w:sz w:val="24"/>
          <w:szCs w:val="24"/>
          <w:highlight w:val="none"/>
          <w:lang w:val="en-US" w:eastAsia="zh-CN"/>
        </w:rPr>
        <w:t>。</w:t>
      </w:r>
    </w:p>
    <w:p w14:paraId="430D9D4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12）可直接在参考网格上绘制曲线，并进行放样、扫掠、管状成形，曲面合并，剪裁等功能</w:t>
      </w:r>
      <w:r>
        <w:rPr>
          <w:rFonts w:hint="eastAsia" w:cs="Times New Roman"/>
          <w:sz w:val="24"/>
          <w:szCs w:val="24"/>
          <w:highlight w:val="none"/>
          <w:lang w:val="en-US" w:eastAsia="zh-CN"/>
        </w:rPr>
        <w:t>。</w:t>
      </w:r>
    </w:p>
    <w:p w14:paraId="631ACDB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13）与三维扫描软件无缝连接，一键启动并导入扫描数据</w:t>
      </w:r>
      <w:r>
        <w:rPr>
          <w:rFonts w:hint="eastAsia" w:cs="Times New Roman"/>
          <w:sz w:val="24"/>
          <w:szCs w:val="24"/>
          <w:highlight w:val="none"/>
          <w:lang w:val="en-US" w:eastAsia="zh-CN"/>
        </w:rPr>
        <w:t>。</w:t>
      </w:r>
    </w:p>
    <w:p w14:paraId="072E09DA">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4.5  RFID单元</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1）感应头通过无线电讯号与标签之间进行非接触式的数据通信，读取或写入标签数据；2）读写头与上位机采用Modbus-TCP通讯；3）标签最多可存储112字节数据；4）感应头固定在可以调节位置的支架上。</w:t>
      </w:r>
    </w:p>
    <w:p w14:paraId="6592214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4.6单元监控系统</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400万像素；2）存储编码：H.265；3）防水等级：IP66；4）支持协议：IPV4、HTTP、RTSP、TCP、NTP、RTP。</w:t>
      </w:r>
    </w:p>
    <w:p w14:paraId="16735A60">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4.7  PLC电气控制系统</w:t>
      </w:r>
      <w:r>
        <w:rPr>
          <w:rFonts w:hint="eastAsia" w:cs="Times New Roman"/>
          <w:sz w:val="24"/>
          <w:szCs w:val="24"/>
          <w:highlight w:val="none"/>
          <w:lang w:val="en-US" w:eastAsia="zh-CN"/>
        </w:rPr>
        <w:t>：</w:t>
      </w:r>
    </w:p>
    <w:p w14:paraId="23CF970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1）提供一个控制柜，均包含有启动、停止、紧急停止按钮，三色灯；</w:t>
      </w:r>
    </w:p>
    <w:p w14:paraId="2F8E5D8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通信模块最多3个；可组态不少于8个高速计数器（使用任意本体集成输入或信号板输入）和不少于8个脉冲输出；≤0.037s/1000条指令；不少于2个以太网通信接口，支持PROFINET通信；</w:t>
      </w:r>
    </w:p>
    <w:p w14:paraId="332FA73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3）接入MES系统控制并可进行数据上下行传输。</w:t>
      </w:r>
    </w:p>
    <w:p w14:paraId="35274E00">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4.8台架及其他配件</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1）整体框架由铝型材拼接组成，外围碳钢板喷漆防锈处理；2）满足生产线总体功能要求。</w:t>
      </w:r>
    </w:p>
    <w:p w14:paraId="12977E1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4.9线边工位桌椅</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数量6套；单工位桌椅，桌子尺寸≥900*600*750mm；桌子为复合板板面，钢制架体。</w:t>
      </w:r>
    </w:p>
    <w:p w14:paraId="2B5CDED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4.10</w:t>
      </w:r>
      <w:r>
        <w:rPr>
          <w:rFonts w:hint="eastAsia" w:cs="Times New Roman"/>
          <w:sz w:val="24"/>
          <w:szCs w:val="24"/>
          <w:highlight w:val="none"/>
          <w:lang w:eastAsia="zh-CN"/>
        </w:rPr>
        <w:t>单元隔断：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61C7474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4.11</w:t>
      </w:r>
      <w:r>
        <w:rPr>
          <w:rFonts w:hint="eastAsia" w:cs="Times New Roman"/>
          <w:sz w:val="24"/>
          <w:szCs w:val="24"/>
          <w:highlight w:val="none"/>
          <w:lang w:val="en-US" w:eastAsia="zh-CN"/>
        </w:rPr>
        <w:t>单元展示墙：展板、立牌、标语各不少于1块，单元展示墙包含设备完整介绍、注意事项、实训任务、区域情况介绍等。</w:t>
      </w:r>
    </w:p>
    <w:p w14:paraId="50131993">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5、智能打标单元</w:t>
      </w:r>
    </w:p>
    <w:p w14:paraId="423BEECC">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5.1协作机器人：1）具有6个自由度；2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工作范围</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850mm；3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额定负载</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7kg；4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重复定位精度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±0.05mm；5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机器人重量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25kg</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控制器防护等级</w:t>
      </w:r>
      <w:r>
        <w:rPr>
          <w:rFonts w:hint="eastAsia" w:cs="Times New Roman"/>
          <w:sz w:val="24"/>
          <w:szCs w:val="24"/>
          <w:highlight w:val="none"/>
          <w:lang w:val="en-US" w:eastAsia="zh-CN"/>
        </w:rPr>
        <w:t>至少</w:t>
      </w:r>
      <w:r>
        <w:rPr>
          <w:rFonts w:hint="eastAsia" w:ascii="Times New Roman" w:hAnsi="Times New Roman" w:eastAsia="宋体" w:cs="Times New Roman"/>
          <w:sz w:val="24"/>
          <w:szCs w:val="24"/>
          <w:highlight w:val="none"/>
          <w:lang w:val="en-US" w:eastAsia="zh-CN"/>
        </w:rPr>
        <w:t>IP54；7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安装角度：任意角度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满足生产线标准接口。</w:t>
      </w:r>
    </w:p>
    <w:p w14:paraId="25F8BF2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5.2抓手工具：</w:t>
      </w:r>
    </w:p>
    <w:p w14:paraId="4443E9F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5.2.1抓手工具1：1）结构件材料铝合金；2）采用气动抓取机构</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3）装有快速切换工具，配合机器人可实现快速切换功能。</w:t>
      </w:r>
    </w:p>
    <w:p w14:paraId="22BF09F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5.2.2抓手工具2：1）结构件材料铝合金；2）拾取夹具为仿形面机构抓取，气缸内径16mm；3）装有快速切换工具，配合机器人可实现快速切换功能。</w:t>
      </w:r>
    </w:p>
    <w:p w14:paraId="2763B15E">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5.2.3工具架抓手放置架：1）结构件材料铝合金；2）可放置2个抓手位置，定位精准；每个抓手位置需要感应器。</w:t>
      </w:r>
    </w:p>
    <w:p w14:paraId="225F319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5.3包装单元：1）机器人配合包装工位，将装配后的产品包装入盒；2）线边包装物料库：存储包装盒物料数量6套。</w:t>
      </w:r>
    </w:p>
    <w:p w14:paraId="78E70445">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5.4激光打标单元：1）光纤激光器：输出光功率20W；2）激光振镜：光纤8mm镜片；3）控制软件：专业激光标记软件；4）激光波长：1.06um；5）调制频率：20－200kHz；6）重复精度：±0.002mm；7）打标线宽：0.01~0.2mm；8）标刻深度；0.01～0.5mm；9）标刻速度：0～7000㎜/s；10）最小字符：0.2mm；11）打标范围：≈110mm×110mm；1</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）冷却系统：风冷。</w:t>
      </w:r>
    </w:p>
    <w:p w14:paraId="689E240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5.5  RFID单元</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1）感应头通过无线电讯号与标签之间进行非接触式的数据通信，读取或写入标签数据；2）读写头与上位机采用Modbus-TCP通讯；3）标签最多可存储112字节数据；4）感应头固定在可以调节位置的支架上。</w:t>
      </w:r>
    </w:p>
    <w:p w14:paraId="0775FA0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5.6监控系统单元</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400万像素；2）存储编码：H.265；3）防水等级：IP66；4）支持协议：IPV4、HTTP、RTSP、TCP、NTP、RTP。</w:t>
      </w:r>
    </w:p>
    <w:p w14:paraId="4244F21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5.7  PLC电气控制系统：</w:t>
      </w:r>
    </w:p>
    <w:p w14:paraId="4F4D8B1B">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1）提供一个控制柜，均包含有启动、停止、紧急停止按钮，三色灯；</w:t>
      </w:r>
    </w:p>
    <w:p w14:paraId="208A024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通信模块最多3个；可组态不少于8个高速计数器（使用任意本体集成输入或信号板输入）和不少于8个脉冲输出；≤0.037s/1000条指令；不少于2个以太网通信接口，支持PROFINET通信；</w:t>
      </w:r>
    </w:p>
    <w:p w14:paraId="6D5A0EE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3）接入MES系统控制并可进行数据上下行传输。</w:t>
      </w:r>
    </w:p>
    <w:p w14:paraId="496593C1">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5.8台架及其他配件</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1）整体框架由铝型材拼接组成，外围碳钢板喷漆防锈处理；2）配有安全光栅，检测长度150mm；3）满足生产线总体功能要求。</w:t>
      </w:r>
    </w:p>
    <w:p w14:paraId="3D21AA63">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5.9线边工位桌椅</w:t>
      </w:r>
      <w:r>
        <w:rPr>
          <w:rFonts w:hint="eastAsia" w:cs="Times New Roman"/>
          <w:sz w:val="24"/>
          <w:szCs w:val="24"/>
          <w:highlight w:val="none"/>
          <w:lang w:val="en-US" w:eastAsia="zh-CN"/>
        </w:rPr>
        <w:t>：数量6套，</w:t>
      </w:r>
      <w:r>
        <w:rPr>
          <w:rFonts w:hint="eastAsia" w:ascii="Times New Roman" w:hAnsi="Times New Roman" w:eastAsia="宋体" w:cs="Times New Roman"/>
          <w:sz w:val="24"/>
          <w:szCs w:val="24"/>
          <w:highlight w:val="none"/>
          <w:lang w:val="en-US" w:eastAsia="zh-CN"/>
        </w:rPr>
        <w:t>单工位桌椅，桌子尺寸≥900*600*750mm；桌子为复合板板面，钢制架体。</w:t>
      </w:r>
    </w:p>
    <w:p w14:paraId="0DE48BA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5.10</w:t>
      </w:r>
      <w:r>
        <w:rPr>
          <w:rFonts w:hint="eastAsia" w:cs="Times New Roman"/>
          <w:sz w:val="24"/>
          <w:szCs w:val="24"/>
          <w:highlight w:val="none"/>
          <w:lang w:eastAsia="zh-CN"/>
        </w:rPr>
        <w:t>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64BCE15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5.11</w:t>
      </w:r>
      <w:r>
        <w:rPr>
          <w:rFonts w:hint="eastAsia" w:cs="Times New Roman"/>
          <w:sz w:val="24"/>
          <w:szCs w:val="24"/>
          <w:highlight w:val="none"/>
          <w:lang w:val="en-US" w:eastAsia="zh-CN"/>
        </w:rPr>
        <w:t>单元展示墙：展板、立牌、标语各不少于1块，单元展示墙包含设备完整介绍、注意事项、实训任务、区域情况介绍等。</w:t>
      </w:r>
    </w:p>
    <w:p w14:paraId="68FFC013">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6、中央控制单元</w:t>
      </w:r>
    </w:p>
    <w:p w14:paraId="54194EF1">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6.1信息显示器</w:t>
      </w:r>
      <w:r>
        <w:rPr>
          <w:rFonts w:hint="eastAsia"/>
          <w:sz w:val="24"/>
          <w:szCs w:val="22"/>
          <w:lang w:val="en-US" w:eastAsia="zh-CN"/>
        </w:rPr>
        <w:t>改造：</w:t>
      </w:r>
      <w:r>
        <w:rPr>
          <w:rFonts w:hint="eastAsia" w:ascii="Times New Roman" w:hAnsi="Times New Roman" w:eastAsia="宋体" w:cs="Times New Roman"/>
          <w:sz w:val="24"/>
          <w:szCs w:val="24"/>
          <w:highlight w:val="none"/>
          <w:lang w:val="en-US" w:eastAsia="zh-CN"/>
        </w:rPr>
        <w:t>利用学校现有信息化大屏，进行基础改造和升级，</w:t>
      </w:r>
      <w:r>
        <w:rPr>
          <w:rFonts w:hint="eastAsia" w:cs="Times New Roman"/>
          <w:sz w:val="24"/>
          <w:szCs w:val="24"/>
          <w:highlight w:val="none"/>
          <w:lang w:val="en-US" w:eastAsia="zh-CN"/>
        </w:rPr>
        <w:t>接入产线信息化，</w:t>
      </w:r>
      <w:r>
        <w:rPr>
          <w:rFonts w:hint="eastAsia" w:ascii="Times New Roman" w:hAnsi="Times New Roman" w:eastAsia="宋体" w:cs="Times New Roman"/>
          <w:sz w:val="24"/>
          <w:szCs w:val="24"/>
          <w:highlight w:val="none"/>
          <w:lang w:val="en-US" w:eastAsia="zh-CN"/>
        </w:rPr>
        <w:t>满足产线应用</w:t>
      </w:r>
      <w:r>
        <w:rPr>
          <w:rFonts w:hint="eastAsia" w:cs="Times New Roman"/>
          <w:sz w:val="24"/>
          <w:szCs w:val="24"/>
          <w:highlight w:val="none"/>
          <w:lang w:val="en-US" w:eastAsia="zh-CN"/>
        </w:rPr>
        <w:t>，显示产线相关工作信息</w:t>
      </w:r>
      <w:r>
        <w:rPr>
          <w:rFonts w:hint="eastAsia" w:ascii="Times New Roman" w:hAnsi="Times New Roman" w:eastAsia="宋体" w:cs="Times New Roman"/>
          <w:sz w:val="24"/>
          <w:szCs w:val="24"/>
          <w:highlight w:val="none"/>
          <w:lang w:val="en-US" w:eastAsia="zh-CN"/>
        </w:rPr>
        <w:t>。</w:t>
      </w:r>
    </w:p>
    <w:p w14:paraId="2241189E">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6.2总控台单元</w:t>
      </w:r>
      <w:r>
        <w:rPr>
          <w:rFonts w:hint="eastAsia" w:cs="Times New Roman"/>
          <w:sz w:val="24"/>
          <w:szCs w:val="24"/>
          <w:highlight w:val="none"/>
          <w:lang w:val="en-US" w:eastAsia="zh-CN"/>
        </w:rPr>
        <w:t>：</w:t>
      </w:r>
    </w:p>
    <w:p w14:paraId="50A0BB0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总控控制柜包含PLC电气控制及I/O通讯系统，主要负责周边设备及机器人控制，实现智能制造单元的流程和逻辑总控。总控柜内PLC通过对程序的设计，实现着对设备各项移动量、开关量、位移量、数据量的发送与接送，使各设备间能够有条不紊的运行</w:t>
      </w:r>
      <w:r>
        <w:rPr>
          <w:rFonts w:hint="eastAsia" w:cs="Times New Roman"/>
          <w:sz w:val="24"/>
          <w:szCs w:val="24"/>
          <w:highlight w:val="none"/>
          <w:lang w:val="en-US" w:eastAsia="zh-CN"/>
        </w:rPr>
        <w:t>。</w:t>
      </w:r>
    </w:p>
    <w:p w14:paraId="14748F30">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2）控制柜为钢板折弯结构；包含交流接触器、断路器、继电器、启动停止按钮、三色灯等元器件</w:t>
      </w:r>
      <w:r>
        <w:rPr>
          <w:rFonts w:hint="eastAsia" w:cs="Times New Roman"/>
          <w:sz w:val="24"/>
          <w:szCs w:val="24"/>
          <w:highlight w:val="none"/>
          <w:lang w:val="en-US" w:eastAsia="zh-CN"/>
        </w:rPr>
        <w:t>。</w:t>
      </w:r>
    </w:p>
    <w:p w14:paraId="0368277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3）≥150KB工作存储器（用于程序）；≥500KB工作存储器（用于数据）；保存寄存器≥20KB；24VDC电源，本体集成不少于8DI/6DO；本体拓展信号板/通讯板≥1个，信号模块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通信模块最多3个；可组态不少于8个高速计数器（使用任意本体集成输入或信号板输入）和不少于8个脉冲输出；≤0.037s/1000条指令；不少于2个以太网通信接口，支持PROFINET通信</w:t>
      </w:r>
      <w:r>
        <w:rPr>
          <w:rFonts w:hint="eastAsia" w:cs="Times New Roman"/>
          <w:sz w:val="24"/>
          <w:szCs w:val="24"/>
          <w:highlight w:val="none"/>
          <w:lang w:val="en-US" w:eastAsia="zh-CN"/>
        </w:rPr>
        <w:t>。</w:t>
      </w:r>
    </w:p>
    <w:p w14:paraId="31A3CE3F">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4）配置产线实训交互单元6套</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作为教学生产线业务逻辑与数据处理载体，能够部署并稳定运行本项目配套工业仿真、程序调试、工位数据采集、实训考核等全套工作任务；可同时加载多套复杂三维产线仿真模型、多组控制工程，同步实现三维模型实时动态渲染、模型视角切换与设备动作模拟、多工位信号同步采集与联动运算；支持实训全过程录像存储、海量实训记录实时运算与成绩统计；多任务高负载并发运行工况下，三维画面刷新、IO信号交互、工程调取、报表输出顺畅，无画面拖影卡顿、信号滞后、程序闪退、系统中断等问题；可支撑多组学员轮番实操、频繁切换复杂实训项目，满足课堂高强度、常态化实训教学与考核需求。</w:t>
      </w:r>
    </w:p>
    <w:p w14:paraId="689669A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6.</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实训业务管控单元：</w:t>
      </w:r>
      <w:r>
        <w:rPr>
          <w:rFonts w:hint="eastAsia" w:ascii="Times New Roman" w:hAnsi="Times New Roman" w:eastAsia="宋体" w:cs="Times New Roman"/>
          <w:sz w:val="24"/>
          <w:szCs w:val="24"/>
          <w:highlight w:val="none"/>
          <w:lang w:val="en-US" w:eastAsia="zh-CN"/>
        </w:rPr>
        <w:t>1）作为整套产线实训系统后台业务调度与数据承载载体</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支持多套大型三维仿真模型文件集中存储与分发推送至各实训终端；3）支持多工位实训过程数据实时汇总、批量归档与历史数据检索统计；4）具备双路供电冗余能力，单路供电异常时，后台业务可持续运行不中断；5）具备双链路网络通信能力，单链路异常时，系统通信保持连通。</w:t>
      </w:r>
    </w:p>
    <w:p w14:paraId="68DC509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监控系统单元</w:t>
      </w:r>
      <w:r>
        <w:rPr>
          <w:rFonts w:hint="eastAsia" w:cs="Times New Roman"/>
          <w:sz w:val="24"/>
          <w:szCs w:val="24"/>
          <w:highlight w:val="none"/>
          <w:lang w:val="en-US" w:eastAsia="zh-CN"/>
        </w:rPr>
        <w:t>2套，单套要求：</w:t>
      </w:r>
      <w:r>
        <w:rPr>
          <w:rFonts w:hint="eastAsia" w:ascii="Times New Roman" w:hAnsi="Times New Roman" w:eastAsia="宋体" w:cs="Times New Roman"/>
          <w:sz w:val="24"/>
          <w:szCs w:val="24"/>
          <w:highlight w:val="none"/>
          <w:lang w:val="en-US" w:eastAsia="zh-CN"/>
        </w:rPr>
        <w:t>1）像素：</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400万像素；2）存储编码：H.265；3）防水等级：IP66；4）支持协议：IPV4、HTTP、RTSP、TCP、NTP、RTP。</w:t>
      </w:r>
    </w:p>
    <w:p w14:paraId="6F68E0BB">
      <w:pPr>
        <w:spacing w:line="440" w:lineRule="exact"/>
        <w:ind w:firstLine="513" w:firstLineChars="214"/>
        <w:rPr>
          <w:rFonts w:hint="eastAsia" w:ascii="Times New Roman" w:hAnsi="Times New Roman" w:eastAsia="宋体" w:cs="Times New Roman"/>
          <w:strike w:val="0"/>
          <w:dstrike w:val="0"/>
          <w:sz w:val="24"/>
          <w:szCs w:val="24"/>
          <w:highlight w:val="none"/>
          <w:lang w:val="en-US" w:eastAsia="zh-CN"/>
        </w:rPr>
      </w:pPr>
      <w:r>
        <w:rPr>
          <w:rFonts w:hint="eastAsia" w:ascii="Times New Roman" w:hAnsi="Times New Roman" w:eastAsia="宋体" w:cs="Times New Roman"/>
          <w:strike w:val="0"/>
          <w:dstrike w:val="0"/>
          <w:sz w:val="24"/>
          <w:szCs w:val="24"/>
          <w:highlight w:val="none"/>
          <w:lang w:val="en-US" w:eastAsia="zh-CN"/>
        </w:rPr>
        <w:t>6.</w:t>
      </w:r>
      <w:r>
        <w:rPr>
          <w:rFonts w:hint="eastAsia" w:cs="Times New Roman"/>
          <w:strike w:val="0"/>
          <w:dstrike w:val="0"/>
          <w:sz w:val="24"/>
          <w:szCs w:val="24"/>
          <w:highlight w:val="none"/>
          <w:lang w:val="en-US" w:eastAsia="zh-CN"/>
        </w:rPr>
        <w:t>5</w:t>
      </w:r>
      <w:r>
        <w:rPr>
          <w:rFonts w:hint="eastAsia" w:ascii="Times New Roman" w:hAnsi="Times New Roman" w:eastAsia="宋体" w:cs="Times New Roman"/>
          <w:strike w:val="0"/>
          <w:dstrike w:val="0"/>
          <w:sz w:val="24"/>
          <w:szCs w:val="24"/>
          <w:highlight w:val="none"/>
          <w:lang w:val="en-US" w:eastAsia="zh-CN"/>
        </w:rPr>
        <w:t>移动控制端：移动控制端用于实训现场移动式操控、产线参数配置、设备运行状态监控调试。设备能够完整清晰展示产线仿真界面、工艺参数及设备运行状态，满足实训工位手持移动式查看与交互</w:t>
      </w:r>
      <w:r>
        <w:rPr>
          <w:rFonts w:hint="eastAsia" w:cs="Times New Roman"/>
          <w:strike w:val="0"/>
          <w:dstrike w:val="0"/>
          <w:sz w:val="24"/>
          <w:szCs w:val="24"/>
          <w:highlight w:val="none"/>
          <w:lang w:val="en-US" w:eastAsia="zh-CN"/>
        </w:rPr>
        <w:t>。</w:t>
      </w:r>
    </w:p>
    <w:p w14:paraId="7613F95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6.6单元隔断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61E613C0">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6.7单元展示墙</w:t>
      </w:r>
      <w:r>
        <w:rPr>
          <w:rFonts w:hint="eastAsia" w:cs="Times New Roman"/>
          <w:sz w:val="24"/>
          <w:szCs w:val="24"/>
          <w:highlight w:val="none"/>
          <w:lang w:val="en-US" w:eastAsia="zh-CN"/>
        </w:rPr>
        <w:t>：展板、立牌、标语各不少于1块，单元展示墙包含设备完整介绍、注意事项、实训任务、区域情况介绍等。</w:t>
      </w:r>
    </w:p>
    <w:p w14:paraId="1B749BE5">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7、复合机器人单元（含视觉和末端工具）</w:t>
      </w:r>
    </w:p>
    <w:p w14:paraId="43870BB0">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7.1  AGV复合机器人</w:t>
      </w:r>
      <w:r>
        <w:rPr>
          <w:rFonts w:hint="eastAsia" w:cs="Times New Roman"/>
          <w:sz w:val="24"/>
          <w:szCs w:val="24"/>
          <w:highlight w:val="none"/>
          <w:lang w:val="en-US" w:eastAsia="zh-CN"/>
        </w:rPr>
        <w:t>：</w:t>
      </w:r>
    </w:p>
    <w:p w14:paraId="25E03AB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1）整体参数：</w:t>
      </w:r>
    </w:p>
    <w:p w14:paraId="0BF2ABF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整体尺寸≤L8</w:t>
      </w:r>
      <w:r>
        <w:rPr>
          <w:rFonts w:hint="eastAsia" w:cs="Times New Roman"/>
          <w:sz w:val="24"/>
          <w:szCs w:val="24"/>
          <w:highlight w:val="none"/>
          <w:lang w:val="en-US" w:eastAsia="zh-CN"/>
        </w:rPr>
        <w:t>80</w:t>
      </w:r>
      <w:r>
        <w:rPr>
          <w:rFonts w:hint="eastAsia" w:ascii="Times New Roman" w:hAnsi="Times New Roman" w:eastAsia="宋体" w:cs="Times New Roman"/>
          <w:sz w:val="24"/>
          <w:szCs w:val="24"/>
          <w:highlight w:val="none"/>
          <w:lang w:val="en-US" w:eastAsia="zh-CN"/>
        </w:rPr>
        <w:t>*W600*H1</w:t>
      </w:r>
      <w:r>
        <w:rPr>
          <w:rFonts w:hint="eastAsia" w:cs="Times New Roman"/>
          <w:sz w:val="24"/>
          <w:szCs w:val="24"/>
          <w:highlight w:val="none"/>
          <w:lang w:val="en-US" w:eastAsia="zh-CN"/>
        </w:rPr>
        <w:t>30</w:t>
      </w:r>
      <w:r>
        <w:rPr>
          <w:rFonts w:hint="eastAsia" w:ascii="Times New Roman" w:hAnsi="Times New Roman" w:eastAsia="宋体" w:cs="Times New Roman"/>
          <w:sz w:val="24"/>
          <w:szCs w:val="24"/>
          <w:highlight w:val="none"/>
          <w:lang w:val="en-US" w:eastAsia="zh-CN"/>
        </w:rPr>
        <w:t>0mm；载物面高度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mm；旋转直径</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85</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mm；通信方式：WIFI；最大载物尺寸</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L80*W80*H80mm；驱动方式：双轮差速驱动；导航方式：惯性+激光雷达SLAM导航；运动轨迹：直线运动、弧线运动；空载运行速度1.5m/s；空载加速度1.5m/s²</w:t>
      </w:r>
      <w:r>
        <w:rPr>
          <w:rFonts w:hint="eastAsia"/>
          <w:lang w:eastAsia="zh-CN"/>
        </w:rPr>
        <w:t>，</w:t>
      </w:r>
      <w:r>
        <w:rPr>
          <w:rFonts w:hint="eastAsia" w:ascii="Times New Roman" w:hAnsi="Times New Roman" w:eastAsia="宋体" w:cs="Times New Roman"/>
          <w:sz w:val="24"/>
          <w:szCs w:val="24"/>
          <w:highlight w:val="none"/>
          <w:lang w:val="en-US" w:eastAsia="zh-CN"/>
        </w:rPr>
        <w:t>停止精度±10mm；电池：锂离子电池；DC48V，40Ah；满电连续运行时间：10小时；充电方式：自动充电/手动充电；障碍物检测方式：激光雷达/LiDAR；急停开关：支持。</w:t>
      </w:r>
    </w:p>
    <w:p w14:paraId="09AEE70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2）控制器参数：</w:t>
      </w:r>
    </w:p>
    <w:p w14:paraId="5E4245F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IMU：配备；Ethernet：2路千兆+1路百兆；DO（PNP）：10路DO（PNP）；DI（NPN）：10路；CAN（驱动器通讯）：2路（隔离）；RS485（电池通讯）：1路（隔离）；RS485（灯带或其他显示）：1路；供电：24V1A（不含DO输出电流）；IP等级：IP20；工作温湿度：温度：-25~50</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/湿度：10~90%，无压缩冷凝。</w:t>
      </w:r>
    </w:p>
    <w:p w14:paraId="4CD3D98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3）激光雷达参数：</w:t>
      </w:r>
    </w:p>
    <w:p w14:paraId="44CBCCE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波长：905nm；激光安规：1类（IEC60825-1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2014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；扫描角度：270°；扫描频率：10~25；角度分辨率：0.225°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工作距离：0.1~2m@2%反射率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0.1~8m@10%反射率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0.1~25m@80%反射率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响应时间：130ms@10Hz</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100ms@15Hz</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Max）；距离分辨率：1mm；数据接口：100MbpsEthernet；信号强度：0~65535；工作电压：12~32VDC。</w:t>
      </w:r>
    </w:p>
    <w:p w14:paraId="7A891B3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▲4）协作机器人参数</w:t>
      </w:r>
      <w:r>
        <w:rPr>
          <w:rFonts w:hint="eastAsia" w:cs="Times New Roman"/>
          <w:sz w:val="24"/>
          <w:szCs w:val="24"/>
          <w:highlight w:val="none"/>
          <w:lang w:val="en-US" w:eastAsia="zh-CN"/>
        </w:rPr>
        <w:t>：</w:t>
      </w:r>
    </w:p>
    <w:p w14:paraId="3DE1CCF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负载：</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7kg</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自重：≤30kg</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工作半径：</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980mm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自由度：6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IP防护等级：IP67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供电电源：DC48V</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重复定位精度：±0.02mm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工作温度范围：0~50</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力感应</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工具法兰：力,x-y-z力矩,x-y-z</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工具端最大速度：3.2m/s</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笛卡尔刚度可调范围：0~3000N/m</w:t>
      </w:r>
      <w:r>
        <w:rPr>
          <w:rFonts w:hint="eastAsia"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0~300Nm/rad</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力控相对精度：0.5N</w:t>
      </w:r>
      <w:r>
        <w:rPr>
          <w:rFonts w:hint="eastAsia"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0.1Nm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拖拽示教：支持</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抖动自适应搜索：支持</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图形化编程界面：支持</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ROS接口：支持</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使用说明书或合格证或</w:t>
      </w:r>
      <w:r>
        <w:rPr>
          <w:rFonts w:hint="eastAsia" w:ascii="Times New Roman" w:hAnsi="Times New Roman" w:eastAsia="宋体" w:cs="Times New Roman"/>
          <w:b/>
          <w:bCs/>
          <w:color w:val="000000"/>
          <w:sz w:val="24"/>
          <w:highlight w:val="none"/>
        </w:rPr>
        <w:t>产品彩页截图</w:t>
      </w:r>
      <w:r>
        <w:rPr>
          <w:rFonts w:hint="eastAsia" w:ascii="Times New Roman" w:hAnsi="Times New Roman" w:eastAsia="宋体" w:cs="Times New Roman"/>
          <w:b/>
          <w:bCs/>
          <w:color w:val="000000"/>
          <w:sz w:val="24"/>
          <w:highlight w:val="none"/>
          <w:lang w:val="en-US" w:eastAsia="zh-CN"/>
        </w:rPr>
        <w:t>）</w:t>
      </w:r>
    </w:p>
    <w:p w14:paraId="653825E9">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7.2智能AGV机器人充电桩：1）额定电压220V</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2）额定功率546W</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3）额定电流10A</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4）支持过流保护</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5）支持智能防短接</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6）支持智能空闲断电</w:t>
      </w:r>
      <w:r>
        <w:rPr>
          <w:rFonts w:hint="eastAsia" w:cs="Times New Roman"/>
          <w:sz w:val="24"/>
          <w:szCs w:val="24"/>
          <w:highlight w:val="none"/>
          <w:lang w:val="en-US" w:eastAsia="zh-CN"/>
        </w:rPr>
        <w:t>。</w:t>
      </w:r>
    </w:p>
    <w:p w14:paraId="7BA6F843">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▲7.3视觉相机：1）近端视场：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400×270mm@0.4m；2）远端视场：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770×550mm@0.8m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工作距离400~800mm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分辨率：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2400×1800</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像素数：4.3MP</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尺寸：≈125×46×76mm</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IP防护等级：IP65，工作温度0~45℃</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w:t>
      </w:r>
      <w:r>
        <w:rPr>
          <w:rFonts w:hint="eastAsia" w:cs="Times New Roman"/>
          <w:b/>
          <w:bCs/>
          <w:color w:val="000000"/>
          <w:sz w:val="24"/>
          <w:highlight w:val="none"/>
          <w:lang w:val="en-US" w:eastAsia="zh-CN"/>
        </w:rPr>
        <w:t>提供</w:t>
      </w:r>
      <w:r>
        <w:rPr>
          <w:rFonts w:hint="eastAsia" w:ascii="Times New Roman" w:hAnsi="Times New Roman" w:cs="Times New Roman"/>
          <w:b/>
          <w:bCs/>
          <w:color w:val="000000"/>
          <w:sz w:val="24"/>
          <w:highlight w:val="none"/>
          <w:lang w:val="en-US" w:eastAsia="zh-CN"/>
        </w:rPr>
        <w:t>使用说明书或合格证或</w:t>
      </w:r>
      <w:r>
        <w:rPr>
          <w:rFonts w:hint="eastAsia" w:ascii="Times New Roman" w:hAnsi="Times New Roman" w:eastAsia="宋体" w:cs="Times New Roman"/>
          <w:b/>
          <w:bCs/>
          <w:color w:val="000000"/>
          <w:sz w:val="24"/>
          <w:highlight w:val="none"/>
        </w:rPr>
        <w:t>产品彩页截图</w:t>
      </w:r>
      <w:r>
        <w:rPr>
          <w:rFonts w:hint="eastAsia" w:ascii="Times New Roman" w:hAnsi="Times New Roman" w:eastAsia="宋体" w:cs="Times New Roman"/>
          <w:b/>
          <w:bCs/>
          <w:color w:val="000000"/>
          <w:sz w:val="24"/>
          <w:highlight w:val="none"/>
          <w:lang w:val="en-US" w:eastAsia="zh-CN"/>
        </w:rPr>
        <w:t>）</w:t>
      </w:r>
    </w:p>
    <w:p w14:paraId="4964F0A0">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7.4电动夹爪，支持抓持力调节，重复定位精度不大于0.1mm，开合尺寸根据物料尺寸确定。</w:t>
      </w:r>
    </w:p>
    <w:p w14:paraId="771DB5D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7.5</w:t>
      </w:r>
      <w:r>
        <w:rPr>
          <w:rFonts w:hint="eastAsia" w:cs="Times New Roman"/>
          <w:sz w:val="24"/>
          <w:szCs w:val="24"/>
          <w:highlight w:val="none"/>
          <w:lang w:eastAsia="zh-CN"/>
        </w:rPr>
        <w:t>单元隔断：</w:t>
      </w:r>
      <w:r>
        <w:rPr>
          <w:rFonts w:hint="eastAsia" w:cs="Times New Roman"/>
          <w:sz w:val="24"/>
          <w:szCs w:val="24"/>
          <w:highlight w:val="none"/>
          <w:lang w:val="en-US" w:eastAsia="zh-CN"/>
        </w:rPr>
        <w:t>1块，</w:t>
      </w:r>
      <w:r>
        <w:rPr>
          <w:rFonts w:hint="eastAsia" w:cs="Times New Roman"/>
          <w:sz w:val="24"/>
          <w:szCs w:val="24"/>
          <w:highlight w:val="none"/>
          <w:lang w:eastAsia="zh-CN"/>
        </w:rPr>
        <w:t>隔断支撑框架具备充足结构刚度，经多次拆装、移位重组后不易出现变形、松动、歪斜，长期使用整体稳固可靠；隔断面板具备良好的抗冲击、耐磨、防潮性能。与其他单元隔断相互之间能够自由对接、灵活排布组合；可按需将实训场地划分为多个独立实操工位，也可整体打通形成连片实训空间。</w:t>
      </w:r>
    </w:p>
    <w:p w14:paraId="31B1F6F3">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7.6</w:t>
      </w:r>
      <w:r>
        <w:rPr>
          <w:rFonts w:hint="eastAsia" w:cs="Times New Roman"/>
          <w:sz w:val="24"/>
          <w:szCs w:val="24"/>
          <w:highlight w:val="none"/>
          <w:lang w:eastAsia="zh-CN"/>
        </w:rPr>
        <w:t>单元展示墙：展板、立牌、标语各不少于1块，单元展示墙包含设备完整介绍、注意事项、实训任务、区域情况介绍等。</w:t>
      </w:r>
    </w:p>
    <w:p w14:paraId="72416445">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8、工业物联网平台（产线定制）</w:t>
      </w:r>
    </w:p>
    <w:p w14:paraId="50BBC29B">
      <w:pPr>
        <w:spacing w:line="440" w:lineRule="exact"/>
        <w:ind w:firstLine="513" w:firstLineChars="214"/>
        <w:rPr>
          <w:rFonts w:hint="default" w:ascii="Times New Roman" w:hAnsi="Times New Roman" w:eastAsia="宋体" w:cs="Times New Roman"/>
          <w:b/>
          <w:bCs/>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8.1系统需具备自主知识产权，正版</w:t>
      </w:r>
      <w:r>
        <w:rPr>
          <w:rFonts w:hint="eastAsia" w:cs="Times New Roman"/>
          <w:i/>
          <w:iCs/>
          <w:sz w:val="24"/>
          <w:szCs w:val="24"/>
          <w:highlight w:val="none"/>
          <w:u w:val="single"/>
          <w:lang w:val="en-US" w:eastAsia="zh-CN"/>
        </w:rPr>
        <w:t>国产</w:t>
      </w:r>
      <w:r>
        <w:rPr>
          <w:rFonts w:hint="eastAsia" w:ascii="Times New Roman" w:hAnsi="Times New Roman" w:eastAsia="宋体" w:cs="Times New Roman"/>
          <w:i/>
          <w:iCs/>
          <w:sz w:val="24"/>
          <w:szCs w:val="24"/>
          <w:highlight w:val="none"/>
          <w:u w:val="single"/>
          <w:lang w:val="en-US" w:eastAsia="zh-CN"/>
        </w:rPr>
        <w:t>软件，全中文操作界面，可提供持续的中文技术支持服务。</w:t>
      </w:r>
      <w:r>
        <w:rPr>
          <w:rFonts w:hint="eastAsia" w:ascii="Times New Roman" w:hAnsi="Times New Roman" w:eastAsia="宋体" w:cs="Times New Roman"/>
          <w:b/>
          <w:bCs/>
          <w:i/>
          <w:iCs/>
          <w:sz w:val="24"/>
          <w:szCs w:val="24"/>
          <w:highlight w:val="none"/>
          <w:u w:val="single"/>
          <w:lang w:val="en-US" w:eastAsia="zh-CN"/>
        </w:rPr>
        <w:t>（证明材料要求：提供承诺函）</w:t>
      </w:r>
    </w:p>
    <w:p w14:paraId="4A6C321C">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8.2系统应为B/S架构，支持大规模并发用户在线使用，同时提供快速、优化的查询处理算法，保证系统的及时响应。</w:t>
      </w:r>
    </w:p>
    <w:p w14:paraId="255A007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8.3系统应提供完整的软件安装手册、系统操作手册，提供全面的用户指导与培训。</w:t>
      </w:r>
    </w:p>
    <w:p w14:paraId="4427B23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8.4系统应提供标准API接口及接口文档，支持第三方系统集成和调用。</w:t>
      </w:r>
    </w:p>
    <w:p w14:paraId="1D8678B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8.5系统功能应包括但不限于以下功能：</w:t>
      </w:r>
    </w:p>
    <w:p w14:paraId="12EC73BA">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▲1）多租户：系统支持多租户数据隔离，多租户独立运行数据互不干扰</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12BDCE1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2）用户管理：系统支持按租户独立管理用户，分配用户所属角色、管理用户数据权限、配置用户密码等功能。</w:t>
      </w:r>
    </w:p>
    <w:p w14:paraId="411A46A0">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3）接入注册：系统后台支持管理网关和直连设备，支持管理员将网关或直连设备在系统内进行注册并分配使用权限给指定租户。</w:t>
      </w:r>
    </w:p>
    <w:p w14:paraId="0E76F669">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4）系统首页：系统支持在首页查看系统内项目、产品、设备、网关、直连设备等数字资产，网关和直连设备在地图中做分布标记，支持展示网关和直连设备接入在线率及近一周系统接入消息数据量走势。</w:t>
      </w:r>
    </w:p>
    <w:p w14:paraId="07297954">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5）项目管理：系统支持按项目管理接入设备，项目支持不同的行业类型</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项目下包含设备数量直观体现到项目数据卡。</w:t>
      </w:r>
    </w:p>
    <w:p w14:paraId="64BE9D70">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6）产品管理：系统支持按产品管理接入的设备，支持通过产品属性建立产品物模型，对于同一款产品，只需要在系统中维护一次，即可按产品进行设备的实例化创建和管理。</w:t>
      </w:r>
    </w:p>
    <w:p w14:paraId="4CE5931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7F91976F">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）直连设备：系统支持用户按后台注册分配进行直连设备激活接入，直连设备下支持接入温湿度变送器或智能电表等直连子设备，支持查看直连设备实时通讯报文，支持查看直连设备属性最新实时数据。</w:t>
      </w:r>
    </w:p>
    <w:p w14:paraId="2F8EC7F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9</w:t>
      </w:r>
      <w:r>
        <w:rPr>
          <w:rFonts w:hint="eastAsia" w:ascii="Times New Roman" w:hAnsi="Times New Roman" w:eastAsia="宋体" w:cs="Times New Roman"/>
          <w:sz w:val="24"/>
          <w:szCs w:val="24"/>
          <w:highlight w:val="none"/>
          <w:lang w:val="en-US" w:eastAsia="zh-CN"/>
        </w:rPr>
        <w:t>）数据备份：支持通过数据库操作工具软件进行系统数据库的备份和恢复备份，以支持阶段性的数据留档。</w:t>
      </w:r>
    </w:p>
    <w:p w14:paraId="7E4760FD">
      <w:pPr>
        <w:spacing w:line="440" w:lineRule="exact"/>
        <w:ind w:firstLine="753" w:firstLineChars="314"/>
        <w:rPr>
          <w:rFonts w:hint="eastAsia"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p>
    <w:p w14:paraId="0FF22CAC">
      <w:pPr>
        <w:spacing w:line="440" w:lineRule="exact"/>
        <w:ind w:firstLine="480" w:firstLineChars="200"/>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策略管理：系统支持用户自定义告警策略，设置告警级别、告警描述，自定义配置告警条件，可选择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r>
        <w:rPr>
          <w:rFonts w:hint="eastAsia" w:cs="Times New Roman"/>
          <w:b/>
          <w:bCs/>
          <w:sz w:val="24"/>
          <w:szCs w:val="24"/>
          <w:highlight w:val="none"/>
          <w:lang w:val="en-US" w:eastAsia="zh-CN"/>
        </w:rPr>
        <w:t>（证明材料要求：提供功能截图或第三方检测机构出具的检测（验）报告）</w:t>
      </w:r>
    </w:p>
    <w:p w14:paraId="303C5F2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地理位置管理：系统支持园区与楼宇管理并绑定负责人，楼宇支持用户自定义楼层，支持用户将设备自定义划分至楼宇内楼层的某个房间，房间内的设备支持直接查看设备监控、设备数字画像，支持从房间移除设备。</w:t>
      </w:r>
    </w:p>
    <w:p w14:paraId="0065432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）日志管理：系统在发生告警、通知和联动事件时，自动记录告警、通知和联动的执行日志，包括事件时间与具体的执行内容，支持一键清空告警日志、一键清空通知日志、一键清空联动日志。</w:t>
      </w:r>
    </w:p>
    <w:p w14:paraId="3558282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）个人中心：系统支持用户自定义修改用户昵称、电子邮箱、手机号码、办公电话、个性签名等信息，支持用户修改密码。</w:t>
      </w:r>
    </w:p>
    <w:p w14:paraId="54BD253E">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9、管控一体化MES系统（产线定制）</w:t>
      </w:r>
    </w:p>
    <w:p w14:paraId="62C98928">
      <w:pPr>
        <w:spacing w:line="440" w:lineRule="exact"/>
        <w:ind w:firstLine="513" w:firstLineChars="214"/>
        <w:rPr>
          <w:rFonts w:hint="default"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9.1系统需具备自主知识产权，正版</w:t>
      </w:r>
      <w:r>
        <w:rPr>
          <w:rFonts w:hint="eastAsia" w:cs="Times New Roman"/>
          <w:i/>
          <w:iCs/>
          <w:sz w:val="24"/>
          <w:szCs w:val="24"/>
          <w:highlight w:val="none"/>
          <w:u w:val="single"/>
          <w:lang w:val="en-US" w:eastAsia="zh-CN"/>
        </w:rPr>
        <w:t>国产</w:t>
      </w:r>
      <w:r>
        <w:rPr>
          <w:rFonts w:hint="eastAsia" w:ascii="Times New Roman" w:hAnsi="Times New Roman" w:eastAsia="宋体" w:cs="Times New Roman"/>
          <w:i/>
          <w:iCs/>
          <w:sz w:val="24"/>
          <w:szCs w:val="24"/>
          <w:highlight w:val="none"/>
          <w:u w:val="single"/>
          <w:lang w:val="en-US" w:eastAsia="zh-CN"/>
        </w:rPr>
        <w:t>软件，全中文操作界面，可提供持续的中文技术支持服务。</w:t>
      </w:r>
      <w:r>
        <w:rPr>
          <w:rFonts w:hint="eastAsia" w:ascii="Times New Roman" w:hAnsi="Times New Roman" w:eastAsia="宋体" w:cs="Times New Roman"/>
          <w:b/>
          <w:bCs/>
          <w:i/>
          <w:iCs/>
          <w:sz w:val="24"/>
          <w:szCs w:val="24"/>
          <w:highlight w:val="none"/>
          <w:u w:val="single"/>
          <w:lang w:val="en-US" w:eastAsia="zh-CN"/>
        </w:rPr>
        <w:t>（证明材料要求：提供承诺函）</w:t>
      </w:r>
    </w:p>
    <w:p w14:paraId="21CF332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9.2系统应为B/S架构，支持大规模并发用户在线使用，同时提供快速、优化的查询处理算法，保证系统的及时响应。</w:t>
      </w:r>
    </w:p>
    <w:p w14:paraId="20EBB42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9.3系统应提供完整的软件安装手册、系统操作手册，提供全面的用户指导与培训。</w:t>
      </w:r>
    </w:p>
    <w:p w14:paraId="4FBF43B3">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9.4系统应提供标准API接口及接口文档，支持第三方系统集成和调用。</w:t>
      </w:r>
    </w:p>
    <w:p w14:paraId="6F99B8B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9.5系统功能应包括但不限于以下功能模块：</w:t>
      </w:r>
    </w:p>
    <w:p w14:paraId="4D54625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9.5.1系统管理中心</w:t>
      </w:r>
    </w:p>
    <w:p w14:paraId="4526A943">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1）系统支持多租户数据隔离，多租户独立运行数据互不干扰。</w:t>
      </w:r>
    </w:p>
    <w:p w14:paraId="33309602">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组织管理：系统支持按组织机构管理用户，分配用户所属角色、管理用户数据权限、重置用户密码，机构数据和用户数据均支持导入和导出。</w:t>
      </w:r>
    </w:p>
    <w:p w14:paraId="402DBCA3">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权限管理：系统支持管理角色信息，支持设置用户类型和角色分类，对角色授权功能菜单，角色分配数据权限，角色分配用户，支持批量添加或批量取消角色关联的用户。</w:t>
      </w:r>
    </w:p>
    <w:p w14:paraId="5965D08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安全审计：系统支持安全审计功能。账号密码审计包括未修改初始密码、使用简单密码、定期未修改密码、长期未登录、未设置密码等类型，审计数据支持导出。菜单权限审计可查看每个功能菜单可访问的全部用户。用户权限审计可查看每个用户具有的菜单权限。</w:t>
      </w:r>
      <w:r>
        <w:rPr>
          <w:rFonts w:hint="eastAsia" w:cs="Times New Roman"/>
          <w:b/>
          <w:bCs/>
          <w:sz w:val="24"/>
          <w:szCs w:val="24"/>
          <w:highlight w:val="none"/>
          <w:lang w:val="en-US" w:eastAsia="zh-CN"/>
        </w:rPr>
        <w:t>（证明材料要求：提供功能截图或第三方检测机构出具的检测（验）报告）</w:t>
      </w:r>
    </w:p>
    <w:p w14:paraId="48C7C2E5">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参数设置：系统支持通过该功能模块设置系统参数，包括桌面仪表盘首页地址、主导航菜单显示风格、侧边栏的默认显示样式、默认皮肤样式、账号初始密码、初始密码修改策略、账号密码修改策略、账号密码修改策略验证周期、密码修改多少次内不允许重复、账号密码修改最低安全等级等参数的设置，支持清理缓存。</w:t>
      </w:r>
    </w:p>
    <w:p w14:paraId="199CAB3E">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字典管理：系统支持通过该功能模块设置字典数据，包括类型、单位、材质等系统中的选择项，支持用户根据业务情况自定义扩展。</w:t>
      </w:r>
    </w:p>
    <w:p w14:paraId="3C23E9C4">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服务器监控：系统支持对服务器运行状态进行监控，包括CPU、内存、磁盘等的属性和使用率监控，支持查看服务器的操作系统和系统架构，支持查看服务器启动时间、运行时长、启动参数等。</w:t>
      </w:r>
    </w:p>
    <w:p w14:paraId="2F55E4EC">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访问日志：系统支持自动记录完整的系统访问日志，包括访问日志、接入日志、修改日志、查询日志、登录登出日志，日志信息包括日志标题、请求地址、日志类型、操作用户、业务类型、业务主键、操作时间、客户端IP、设备名称、浏览器名、响应时间等，其中修改日志支持对比修改数据的新旧值差异。</w:t>
      </w:r>
    </w:p>
    <w:p w14:paraId="688725A3">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数据备份：支持通过数据库操作工具软件进行系统数据库的备份和恢复备份，以支持阶段性的数据留档。</w:t>
      </w:r>
    </w:p>
    <w:p w14:paraId="1577565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9.5.2基础数据中心</w:t>
      </w:r>
    </w:p>
    <w:p w14:paraId="77F3953D">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1）车间信息定义：系统支持维护车间信息数据，包括车间代码、车间名称、工厂地址等信息。</w:t>
      </w:r>
    </w:p>
    <w:p w14:paraId="6DB6357F">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物料信息定义：系统支持物料数据的添加、删除、编辑、查询等功能，支持系统自动生成物料编码，支持上传物料图片，支持物料数据导入。</w:t>
      </w:r>
    </w:p>
    <w:p w14:paraId="5C4FA3E8">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库房库位定义：系统支持仓库基础数据定义，支持设置库房类型和库房名称，支持系统自动生成库房编码，支持按组、排、层、列定义库房规格，系统自动按规格生成对应的库位数据。</w:t>
      </w:r>
    </w:p>
    <w:p w14:paraId="2F16949A">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班组人员定义：系统支持班组人员基础数据维护，按班组划分员工，支持设置班组对应车间信息。</w:t>
      </w:r>
    </w:p>
    <w:p w14:paraId="043170BE">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9.5.3产品数据中心</w:t>
      </w:r>
    </w:p>
    <w:p w14:paraId="5AEDC872">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1）工序信息定义：系统支持工序信息数据定义，支持设置工序工时和制造周期，支持上传图片和附件。</w:t>
      </w:r>
    </w:p>
    <w:p w14:paraId="7A65160D">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工艺路线定义：系统支持工艺路线数据维护，设置工艺路线编码、工艺路线名称、路线类型、关联车间，支持在工艺路线下关联工序数据，支持设置工艺路线下工序的顺序，支持工艺路线定版功能。</w:t>
      </w:r>
    </w:p>
    <w:p w14:paraId="1C7BE802">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产品BOM管理：系统支持按树形结构维护产品BOM数据，支持展开或折叠树形结构，支持设置BOM节点跳级，支持按版本和有效性管理产品BOM，支持将零件或组件节点提取为独立BOM，提取的独立BOM默认定版，多次提取自动增加版本。</w:t>
      </w:r>
      <w:r>
        <w:rPr>
          <w:rFonts w:hint="eastAsia" w:cs="Times New Roman"/>
          <w:b/>
          <w:bCs/>
          <w:sz w:val="24"/>
          <w:szCs w:val="24"/>
          <w:highlight w:val="none"/>
          <w:lang w:val="en-US" w:eastAsia="zh-CN"/>
        </w:rPr>
        <w:t>（证明材料要求：提供功能截图或第三方检测机构出具的检测（验）报告）</w:t>
      </w:r>
    </w:p>
    <w:p w14:paraId="1C495893">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制造指令管理：产品BOM定版时自动提取制造指令数据，制造指令支持关联设置工艺路线，支持制造指令定版功能，支持制造指令预览，预览内容包括制造指令信息、工艺路线信息、物料清单信息，预览支持查看工序详细内容。</w:t>
      </w:r>
    </w:p>
    <w:p w14:paraId="6AD51ECB">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9.5.4生产计划中心</w:t>
      </w:r>
    </w:p>
    <w:p w14:paraId="12208118">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生产订单录入：系统支持手工编制生产订单，支持录入预测订单和需求订单类型的生产订单数据，支持订单审批工作流，审批通过后的生产订单支持订单运算，根据产品BOM和工艺计算分解为生产计划和物料需求计划，根据订单的开工日期或交付日期及需求数量计算出生产计划明细的计划开完工时间以及物料需求计划的需求数量和需求日期，支持一键清空数据功能。</w:t>
      </w:r>
      <w:r>
        <w:rPr>
          <w:rFonts w:hint="eastAsia" w:cs="Times New Roman"/>
          <w:b/>
          <w:bCs/>
          <w:sz w:val="24"/>
          <w:szCs w:val="24"/>
          <w:highlight w:val="none"/>
          <w:lang w:val="en-US" w:eastAsia="zh-CN"/>
        </w:rPr>
        <w:t>（证明材料要求：提供功能截图或第三方检测机构出具的检测（验）报告）</w:t>
      </w:r>
    </w:p>
    <w:p w14:paraId="05E1275D">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生产计划下发：系统支持将生产计划下发给对应的车间，支持批量选中批量下发功能，支持预览生产计划对应的制造指令，生产计划下发时自动生成对应的配套出库单。</w:t>
      </w:r>
    </w:p>
    <w:p w14:paraId="492E4CFF">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物料需求计划：系统支持根据生产订单计算物料需求清单，支持按物料需求计划生成计划入库单及明细，物料需求计划支持导出。</w:t>
      </w:r>
    </w:p>
    <w:p w14:paraId="61D9B0B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9.5.5生产执行中心</w:t>
      </w:r>
    </w:p>
    <w:p w14:paraId="0CDCFFDE">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1）设备作业派工：系统支持将生产计划下发到车间的设备生产任务进行设备作业派工，分配到具体编号的生产设备，派工时系统自动记录派工日期和派工的设备编号，支持预览生产任务对应的制造指令。</w:t>
      </w:r>
    </w:p>
    <w:p w14:paraId="561419AE">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人员作业派工：系统支持将生产计划下发到车间的人员生产任务进行人员作业派工，分配到对应的作业班组，派工时系统自动记录派工日期和派工的班组信息，支持预览生产任务对应的制造指令。</w:t>
      </w:r>
    </w:p>
    <w:p w14:paraId="681FFF53">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设备排产作业：系统支持将派工给设备的生产任务下发给自动化生产设备，由自动化设备完成生产任务的执行。</w:t>
      </w:r>
    </w:p>
    <w:p w14:paraId="37CED04B">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人员现场作业：支持生产人员预览生产任务对应的制造指令，在完成作业后在系统中进行任务报工，其中作业工序由工人报工，检验工序由检验人员报工，作业任务列表中支持查看每个任务的工序完成进度。</w:t>
      </w:r>
    </w:p>
    <w:p w14:paraId="567E637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9.5.6质量管理中心</w:t>
      </w:r>
    </w:p>
    <w:p w14:paraId="4AF3BB2C">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▲1）正向质量追溯：系统支持正向的质量追溯功能，支持按生产订单编号、任务序列号，追溯配套物料的明细及出库流水详情，查询物料的用量、批次、合格证等信息</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反向质量追溯：系统支持反向的质量追溯功能，支持按物料批次查询到所有使用该批次物料的生产订单和生产任务。</w:t>
      </w:r>
      <w:r>
        <w:rPr>
          <w:rFonts w:hint="eastAsia" w:cs="Times New Roman"/>
          <w:b/>
          <w:bCs/>
          <w:sz w:val="24"/>
          <w:szCs w:val="24"/>
          <w:highlight w:val="none"/>
          <w:lang w:val="en-US" w:eastAsia="zh-CN"/>
        </w:rPr>
        <w:t>（证明材料要求：提供功能截图或第三方检测机构出具的检测（验）报告）</w:t>
      </w:r>
    </w:p>
    <w:p w14:paraId="34BF4C4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9.5.7库房管理中心</w:t>
      </w:r>
    </w:p>
    <w:p w14:paraId="793F3181">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1）入库业务：系统支持手工入库申请、手工入库确认、计划入库确认相关业务功能。</w:t>
      </w:r>
    </w:p>
    <w:p w14:paraId="1632F950">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2）出库业务：系统支持手工出库申请、手工出库确认、配套出库确认相关业务功能。</w:t>
      </w:r>
    </w:p>
    <w:p w14:paraId="7D513536">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库存台账：系统支持查询库内物料的明细库存数量及库存状态，也可按物料查询统计物料总台账。</w:t>
      </w:r>
    </w:p>
    <w:p w14:paraId="73257306">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入出库流水：支持根据入出库单据、库存事务类型、物料、批次查询物料入出库流水记录。</w:t>
      </w:r>
    </w:p>
    <w:p w14:paraId="7A33F156">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9.5.8设备管理中心</w:t>
      </w:r>
    </w:p>
    <w:p w14:paraId="0BE8E019">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1）设备信息管理：系统支持管理设备资产数据，支持上传设备图片和设备维护保养文档附件。</w:t>
      </w:r>
    </w:p>
    <w:p w14:paraId="6F5BBE98">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设备故障记录：系统支持手工记录设备故障时间、故障内容、故障原因等信息，针对故障记录做设备维修记录功能。</w:t>
      </w:r>
    </w:p>
    <w:p w14:paraId="39BE73DA">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设备保养记录：系统支持手工记录设备保养开始时间、结束时间、保养内容等信息，可上传图片和附件。</w:t>
      </w:r>
    </w:p>
    <w:p w14:paraId="56CB454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9.5.9信息监控中心</w:t>
      </w:r>
    </w:p>
    <w:p w14:paraId="6D7D2AC6">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1）员工工时查询：系统支持按人员、按作业任务、按时间范围等不同维度进行人员作业工时的查询统计功能。</w:t>
      </w:r>
    </w:p>
    <w:p w14:paraId="6AB6C74B">
      <w:pPr>
        <w:spacing w:line="440" w:lineRule="exact"/>
        <w:ind w:firstLine="993" w:firstLineChars="4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生产数据监控：系统支持以可视化数据大屏统计展示系统中业务数据，包括但不限于生产订单数据、订单产品数据、生产计划数据、人员作业任务数据、设备作业任务数据、库存台账数据等。</w:t>
      </w:r>
    </w:p>
    <w:p w14:paraId="377A2778">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▲9.5.10开发运维工具</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1）文件管理工具：支持文件上传、下载、在线预览、文件移动、分享等功能，文件格式不限于图片、Word、Excel、PPT、PDF、音频、视频等内容，支持按分类管理上传文件资源</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报表配置工具：支持用户自定义配置数据报表，通过报表设计器配置报表界面，绑定数据源、预览输出报表，内置生产计划报表统计案例，报表查询统计数据结果支持导出</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流程配置工具：支持用户自定义配置工作流程模型，配置流程节点，流程模型支持导入和导出功能，流程模型支持关联业务表单、流程调试、流程部署等功能。</w:t>
      </w:r>
      <w:r>
        <w:rPr>
          <w:rFonts w:hint="eastAsia" w:cs="Times New Roman"/>
          <w:b/>
          <w:bCs/>
          <w:sz w:val="24"/>
          <w:szCs w:val="24"/>
          <w:highlight w:val="none"/>
          <w:lang w:val="en-US" w:eastAsia="zh-CN"/>
        </w:rPr>
        <w:t>（证明材料要求：提供功能截图或第三方检测机构出具的检测（验）报告）</w:t>
      </w:r>
    </w:p>
    <w:p w14:paraId="3767DC25">
      <w:pPr>
        <w:tabs>
          <w:tab w:val="left" w:pos="966"/>
          <w:tab w:val="left" w:pos="1127"/>
          <w:tab w:val="left" w:pos="1610"/>
          <w:tab w:val="left" w:pos="1771"/>
        </w:tabs>
        <w:spacing w:line="440" w:lineRule="exact"/>
        <w:jc w:val="left"/>
        <w:outlineLvl w:val="1"/>
        <w:rPr>
          <w:rFonts w:hint="eastAsia" w:ascii="Times New Roman" w:hAnsi="Times New Roman" w:eastAsia="宋体" w:cs="Times New Roman"/>
          <w:b/>
          <w:color w:val="000000"/>
          <w:sz w:val="24"/>
          <w:szCs w:val="24"/>
          <w:highlight w:val="none"/>
          <w:lang w:eastAsia="zh-CN"/>
        </w:rPr>
      </w:pP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lang w:val="en-US" w:eastAsia="zh-CN"/>
        </w:rPr>
        <w:t>二</w:t>
      </w:r>
      <w:r>
        <w:rPr>
          <w:rFonts w:hint="eastAsia" w:ascii="Times New Roman" w:hAnsi="Times New Roman" w:eastAsia="宋体" w:cs="Times New Roman"/>
          <w:b/>
          <w:color w:val="000000"/>
          <w:sz w:val="24"/>
          <w:szCs w:val="24"/>
          <w:highlight w:val="none"/>
          <w:lang w:eastAsia="zh-CN"/>
        </w:rPr>
        <w:t>）智能制造产线数字孪生与虚拟仿真实训平台</w:t>
      </w:r>
    </w:p>
    <w:p w14:paraId="40587C71">
      <w:pPr>
        <w:spacing w:line="440" w:lineRule="exact"/>
        <w:ind w:firstLine="240"/>
        <w:outlineLvl w:val="2"/>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1、智能</w:t>
      </w:r>
      <w:r>
        <w:rPr>
          <w:rFonts w:hint="eastAsia" w:cs="Times New Roman"/>
          <w:sz w:val="24"/>
          <w:szCs w:val="24"/>
          <w:highlight w:val="none"/>
          <w:lang w:val="en-US" w:eastAsia="zh-CN"/>
        </w:rPr>
        <w:t>制造</w:t>
      </w:r>
      <w:r>
        <w:rPr>
          <w:rFonts w:hint="eastAsia" w:ascii="Times New Roman" w:hAnsi="Times New Roman" w:eastAsia="宋体" w:cs="Times New Roman"/>
          <w:sz w:val="24"/>
          <w:szCs w:val="24"/>
          <w:highlight w:val="none"/>
          <w:lang w:val="en-US" w:eastAsia="zh-CN"/>
        </w:rPr>
        <w:t>产线设计与虚拟调试软件系统</w:t>
      </w:r>
    </w:p>
    <w:p w14:paraId="15F8AA9C">
      <w:pPr>
        <w:spacing w:line="440" w:lineRule="exact"/>
        <w:ind w:firstLine="240"/>
        <w:outlineLvl w:val="9"/>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单套技术要求如下：</w:t>
      </w:r>
    </w:p>
    <w:p w14:paraId="5A5FD355">
      <w:pPr>
        <w:spacing w:line="440" w:lineRule="exact"/>
        <w:ind w:firstLine="480" w:firstLineChars="200"/>
        <w:rPr>
          <w:rFonts w:hint="default"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1）正版</w:t>
      </w:r>
      <w:r>
        <w:rPr>
          <w:rFonts w:hint="eastAsia" w:cs="Times New Roman"/>
          <w:i/>
          <w:iCs/>
          <w:sz w:val="24"/>
          <w:szCs w:val="24"/>
          <w:highlight w:val="none"/>
          <w:u w:val="single"/>
          <w:lang w:val="en-US" w:eastAsia="zh-CN"/>
        </w:rPr>
        <w:t>国产</w:t>
      </w:r>
      <w:r>
        <w:rPr>
          <w:rFonts w:hint="eastAsia" w:ascii="Times New Roman" w:hAnsi="Times New Roman" w:eastAsia="宋体" w:cs="Times New Roman"/>
          <w:i/>
          <w:iCs/>
          <w:sz w:val="24"/>
          <w:szCs w:val="24"/>
          <w:highlight w:val="none"/>
          <w:u w:val="single"/>
          <w:lang w:val="en-US" w:eastAsia="zh-CN"/>
        </w:rPr>
        <w:t>软件，中文界面，可提供持续的中文技术支持服务，界面无“试用版”或“体验版”字样</w:t>
      </w:r>
      <w:r>
        <w:rPr>
          <w:rFonts w:hint="eastAsia" w:cs="Times New Roman"/>
          <w:i/>
          <w:iCs/>
          <w:sz w:val="24"/>
          <w:szCs w:val="24"/>
          <w:highlight w:val="none"/>
          <w:u w:val="single"/>
          <w:lang w:val="en-US" w:eastAsia="zh-CN"/>
        </w:rPr>
        <w:t>，需终身免费升级。</w:t>
      </w:r>
      <w:r>
        <w:rPr>
          <w:rFonts w:hint="eastAsia"/>
          <w:b/>
          <w:i/>
          <w:sz w:val="24"/>
          <w:szCs w:val="24"/>
          <w:u w:val="single"/>
        </w:rPr>
        <w:t>（证明材料要求：提供承诺函）</w:t>
      </w:r>
    </w:p>
    <w:p w14:paraId="3EB293D9">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▲2）支持信创生态，具有国产操作系统的适配证书，满足国产化替代建设要求</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w:t>
      </w:r>
      <w:r>
        <w:rPr>
          <w:rFonts w:hint="eastAsia" w:cs="Times New Roman"/>
          <w:b/>
          <w:bCs/>
          <w:sz w:val="24"/>
          <w:szCs w:val="24"/>
          <w:highlight w:val="none"/>
          <w:lang w:val="en-US" w:eastAsia="zh-CN"/>
        </w:rPr>
        <w:t>证明材料要求：</w:t>
      </w:r>
      <w:r>
        <w:rPr>
          <w:rFonts w:hint="eastAsia" w:ascii="Times New Roman" w:hAnsi="Times New Roman" w:eastAsia="宋体" w:cs="Times New Roman"/>
          <w:b/>
          <w:bCs/>
          <w:sz w:val="24"/>
          <w:szCs w:val="24"/>
          <w:highlight w:val="none"/>
          <w:lang w:val="en-US" w:eastAsia="zh-CN"/>
        </w:rPr>
        <w:t>提供适配</w:t>
      </w:r>
      <w:r>
        <w:rPr>
          <w:rFonts w:hint="eastAsia" w:cs="Times New Roman"/>
          <w:b/>
          <w:bCs/>
          <w:sz w:val="24"/>
          <w:szCs w:val="24"/>
          <w:highlight w:val="none"/>
          <w:lang w:val="en-US" w:eastAsia="zh-CN"/>
        </w:rPr>
        <w:t>证书</w:t>
      </w:r>
      <w:r>
        <w:rPr>
          <w:rFonts w:hint="eastAsia" w:ascii="Times New Roman" w:hAnsi="Times New Roman" w:eastAsia="宋体" w:cs="Times New Roman"/>
          <w:b/>
          <w:bCs/>
          <w:sz w:val="24"/>
          <w:szCs w:val="24"/>
          <w:highlight w:val="none"/>
          <w:lang w:val="en-US" w:eastAsia="zh-CN"/>
        </w:rPr>
        <w:t>）</w:t>
      </w:r>
    </w:p>
    <w:p w14:paraId="58F4710D">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）提供模板库和应用案例库，模板库主要提供标准化教学工作站，不预置加工轨迹，主要用于教学培训和功能验证；应用案例库主要为完成配置的典型案例，可直接加载案例进行三维查看、运行仿真</w:t>
      </w:r>
      <w:r>
        <w:rPr>
          <w:rFonts w:hint="eastAsia" w:cs="Times New Roman"/>
          <w:sz w:val="24"/>
          <w:szCs w:val="24"/>
          <w:highlight w:val="none"/>
          <w:lang w:val="en-US" w:eastAsia="zh-CN"/>
        </w:rPr>
        <w:t>。</w:t>
      </w:r>
      <w:r>
        <w:rPr>
          <w:rFonts w:hint="eastAsia" w:cs="Times New Roman"/>
          <w:b/>
          <w:bCs/>
          <w:sz w:val="24"/>
          <w:szCs w:val="24"/>
          <w:highlight w:val="none"/>
          <w:lang w:val="en-US" w:eastAsia="zh-CN"/>
        </w:rPr>
        <w:t>（证明材料要求：提供功能截图或第三方检测机构出具的检测（验）报告）</w:t>
      </w:r>
    </w:p>
    <w:p w14:paraId="0CD05FB1">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）支持多种类型设备资源库，包括机器人库、工具库</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设备库</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模型库，机器人库支持≥100个机器人品牌、≥1000款机器人型号；模型库支持≥200种组件，包括PLC、传感器、AGV及输送带等智能设备，用于快速规划与设计产线布局</w:t>
      </w:r>
      <w:r>
        <w:rPr>
          <w:rFonts w:hint="eastAsia" w:cs="Times New Roman"/>
          <w:sz w:val="24"/>
          <w:szCs w:val="24"/>
          <w:highlight w:val="none"/>
          <w:lang w:val="en-US" w:eastAsia="zh-CN"/>
        </w:rPr>
        <w:t>。</w:t>
      </w:r>
    </w:p>
    <w:p w14:paraId="6531346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）支持包含step、obj、igs、ply等≥10种主流工业三维模型格式导入，可实现对导入后的三维模型进行装配/解体装配、层级调整、调整颜色以及透明度等操作，满足三维模型的组织管理需求</w:t>
      </w:r>
      <w:r>
        <w:rPr>
          <w:rFonts w:hint="eastAsia" w:cs="Times New Roman"/>
          <w:sz w:val="24"/>
          <w:szCs w:val="24"/>
          <w:highlight w:val="none"/>
          <w:lang w:val="en-US" w:eastAsia="zh-CN"/>
        </w:rPr>
        <w:t>。</w:t>
      </w:r>
    </w:p>
    <w:p w14:paraId="513022BE">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）支持文件轻量化处理，可针对环境中的模型对象进行选择性优化，降低文件数据量并保留模型结构、关键属性信息，提高大型三维场景加载效率和运行流畅性</w:t>
      </w:r>
      <w:r>
        <w:rPr>
          <w:rFonts w:hint="eastAsia" w:cs="Times New Roman"/>
          <w:sz w:val="24"/>
          <w:szCs w:val="24"/>
          <w:highlight w:val="none"/>
          <w:lang w:val="en-US" w:eastAsia="zh-CN"/>
        </w:rPr>
        <w:t>。</w:t>
      </w:r>
    </w:p>
    <w:p w14:paraId="1BD7A6F2">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7</w:t>
      </w:r>
      <w:r>
        <w:rPr>
          <w:rFonts w:hint="eastAsia" w:ascii="Times New Roman" w:hAnsi="Times New Roman" w:eastAsia="宋体" w:cs="Times New Roman"/>
          <w:sz w:val="24"/>
          <w:szCs w:val="24"/>
          <w:highlight w:val="none"/>
          <w:lang w:val="en-US" w:eastAsia="zh-CN"/>
        </w:rPr>
        <w:t>）支持自定义运动机构、工具、状态机等仿真组件；参数化配置4/6/8/10轴机器人模型，可定义法兰、快换与外部工具，定义状态机的设备动作，实现非标准设备数字化建模</w:t>
      </w:r>
      <w:r>
        <w:rPr>
          <w:rFonts w:hint="eastAsia" w:cs="Times New Roman"/>
          <w:sz w:val="24"/>
          <w:szCs w:val="24"/>
          <w:highlight w:val="none"/>
          <w:lang w:val="en-US" w:eastAsia="zh-CN"/>
        </w:rPr>
        <w:t>。</w:t>
      </w:r>
    </w:p>
    <w:p w14:paraId="30144675">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）支持对传感器、零件生成器和传送带等智能设备的定义，零件生成器可以按时间/信号双模式触发，可循环生成零件，模拟真实产线供料</w:t>
      </w:r>
      <w:r>
        <w:rPr>
          <w:rFonts w:hint="eastAsia" w:cs="Times New Roman"/>
          <w:sz w:val="24"/>
          <w:szCs w:val="24"/>
          <w:highlight w:val="none"/>
          <w:lang w:val="en-US" w:eastAsia="zh-CN"/>
        </w:rPr>
        <w:t>。</w:t>
      </w:r>
    </w:p>
    <w:p w14:paraId="5F38909A">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9</w:t>
      </w:r>
      <w:r>
        <w:rPr>
          <w:rFonts w:hint="eastAsia" w:ascii="Times New Roman" w:hAnsi="Times New Roman" w:eastAsia="宋体" w:cs="Times New Roman"/>
          <w:sz w:val="24"/>
          <w:szCs w:val="24"/>
          <w:highlight w:val="none"/>
          <w:lang w:val="en-US" w:eastAsia="zh-CN"/>
        </w:rPr>
        <w:t>）轨迹生成基于CAD数据、可通过模型点、线、面等模型特征快速生成设备运动轨迹，简化轨迹生成过程，大大提高轨迹生成精度和效率</w:t>
      </w:r>
      <w:r>
        <w:rPr>
          <w:rFonts w:hint="eastAsia" w:cs="Times New Roman"/>
          <w:sz w:val="24"/>
          <w:szCs w:val="24"/>
          <w:highlight w:val="none"/>
          <w:lang w:val="en-US" w:eastAsia="zh-CN"/>
        </w:rPr>
        <w:t>。</w:t>
      </w:r>
    </w:p>
    <w:p w14:paraId="23A1C12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具备干涉检测功能，支持设置需要检测是否发生碰撞的设备模型支持指定碰撞检测的检测对象，仿真过程中开启碰撞检测后实时检测设备间的干涉情况，发生干涉时，仿真停止、高亮显示碰撞部分并输出碰撞警告信息提醒</w:t>
      </w:r>
      <w:r>
        <w:rPr>
          <w:rFonts w:hint="eastAsia" w:cs="Times New Roman"/>
          <w:sz w:val="24"/>
          <w:szCs w:val="24"/>
          <w:highlight w:val="none"/>
          <w:lang w:val="en-US" w:eastAsia="zh-CN"/>
        </w:rPr>
        <w:t>。</w:t>
      </w:r>
    </w:p>
    <w:p w14:paraId="1001CE7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）支持在仿真过程中预设多个观察视角，并按设定顺序、切换时间自动切换视图，可将视角变化与仿真过程同步执行，便于仿真过程细节展示</w:t>
      </w:r>
      <w:r>
        <w:rPr>
          <w:rFonts w:hint="eastAsia" w:cs="Times New Roman"/>
          <w:sz w:val="24"/>
          <w:szCs w:val="24"/>
          <w:highlight w:val="none"/>
          <w:lang w:val="en-US" w:eastAsia="zh-CN"/>
        </w:rPr>
        <w:t>。</w:t>
      </w:r>
    </w:p>
    <w:p w14:paraId="47C0ACA3">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12</w:t>
      </w:r>
      <w:r>
        <w:rPr>
          <w:rFonts w:hint="eastAsia" w:ascii="Times New Roman" w:hAnsi="Times New Roman" w:eastAsia="宋体" w:cs="Times New Roman"/>
          <w:sz w:val="24"/>
          <w:szCs w:val="24"/>
          <w:highlight w:val="none"/>
          <w:lang w:val="en-US" w:eastAsia="zh-CN"/>
        </w:rPr>
        <w:t>）软件支持仿真画面视频导出能力，可对绘图区域仿真效果进行参数化调控，支持输出MP4、avi、mkv等不少于3种格式的视频文件，并可保存至本地存储介质</w:t>
      </w:r>
      <w:r>
        <w:rPr>
          <w:rFonts w:hint="eastAsia" w:cs="Times New Roman"/>
          <w:sz w:val="24"/>
          <w:szCs w:val="24"/>
          <w:highlight w:val="none"/>
          <w:lang w:val="en-US" w:eastAsia="zh-CN"/>
        </w:rPr>
        <w:t>。</w:t>
      </w:r>
    </w:p>
    <w:p w14:paraId="6320DB8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）通过仿真机器人可执行代码，模拟机器人在软件环境中的运动状态，并支持循环指令（如For）控制机器人重复运动</w:t>
      </w:r>
      <w:r>
        <w:rPr>
          <w:rFonts w:hint="eastAsia" w:cs="Times New Roman"/>
          <w:sz w:val="24"/>
          <w:szCs w:val="24"/>
          <w:highlight w:val="none"/>
          <w:lang w:val="en-US" w:eastAsia="zh-CN"/>
        </w:rPr>
        <w:t>。</w:t>
      </w:r>
    </w:p>
    <w:p w14:paraId="7E0A882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）支持Python脚本自定义运动规则，可通过编写Python脚本自定义零件、机床等设备在虚拟调试场景中的运动逻辑，实现非标设备运动规则的定制化开发</w:t>
      </w:r>
      <w:r>
        <w:rPr>
          <w:rFonts w:hint="eastAsia" w:cs="Times New Roman"/>
          <w:sz w:val="24"/>
          <w:szCs w:val="24"/>
          <w:highlight w:val="none"/>
          <w:lang w:val="en-US" w:eastAsia="zh-CN"/>
        </w:rPr>
        <w:t>。</w:t>
      </w:r>
    </w:p>
    <w:p w14:paraId="1045A146">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）基于多品牌网关的数据交互技术，实现不同品牌PLC设备的通信互联，实现仿真信号与现场PLC实时联动，满足虚实联调场景的通信需求</w:t>
      </w:r>
      <w:r>
        <w:rPr>
          <w:rFonts w:hint="eastAsia" w:cs="Times New Roman"/>
          <w:sz w:val="24"/>
          <w:szCs w:val="24"/>
          <w:highlight w:val="none"/>
          <w:lang w:val="en-US" w:eastAsia="zh-CN"/>
        </w:rPr>
        <w:t>。</w:t>
      </w:r>
    </w:p>
    <w:p w14:paraId="199308A1">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）支持数字化设备虚拟IO信号添加，构建设备动作与信号间的联动逻辑关系；可实现仿真信号和物理PLC变量的关联映射，支持PLC地址批量导入及批量导出数据网关变量表</w:t>
      </w:r>
      <w:r>
        <w:rPr>
          <w:rFonts w:hint="eastAsia" w:cs="Times New Roman"/>
          <w:sz w:val="24"/>
          <w:szCs w:val="24"/>
          <w:highlight w:val="none"/>
          <w:lang w:val="en-US" w:eastAsia="zh-CN"/>
        </w:rPr>
        <w:t>。</w:t>
      </w:r>
      <w:r>
        <w:rPr>
          <w:rFonts w:hint="eastAsia" w:cs="Times New Roman"/>
          <w:b/>
          <w:bCs/>
          <w:sz w:val="24"/>
          <w:szCs w:val="24"/>
          <w:highlight w:val="none"/>
          <w:lang w:val="en-US" w:eastAsia="zh-CN"/>
        </w:rPr>
        <w:t>（证明材料要求：提供功能截图或第三方检测机构出具的检测（验）报告）</w:t>
      </w:r>
    </w:p>
    <w:p w14:paraId="0ED9A22C">
      <w:pPr>
        <w:spacing w:line="440" w:lineRule="exact"/>
        <w:ind w:firstLine="513" w:firstLineChars="214"/>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7</w:t>
      </w:r>
      <w:r>
        <w:rPr>
          <w:rFonts w:hint="eastAsia" w:ascii="Times New Roman" w:hAnsi="Times New Roman" w:eastAsia="宋体" w:cs="Times New Roman"/>
          <w:sz w:val="24"/>
          <w:szCs w:val="24"/>
          <w:highlight w:val="none"/>
          <w:lang w:val="en-US" w:eastAsia="zh-CN"/>
        </w:rPr>
        <w:t>）支持虚拟调试双模式启动，普通模式可查看实时信号调试面板，IO信号状态变化通过颜色标定，直观可视化信号变化，全屏模式用于项目演示以全屏视图呈现仿真过程</w:t>
      </w:r>
      <w:r>
        <w:rPr>
          <w:rFonts w:hint="eastAsia" w:cs="Times New Roman"/>
          <w:sz w:val="24"/>
          <w:szCs w:val="24"/>
          <w:highlight w:val="none"/>
          <w:lang w:val="en-US" w:eastAsia="zh-CN"/>
        </w:rPr>
        <w:t>。</w:t>
      </w:r>
    </w:p>
    <w:p w14:paraId="54BC9393">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）支持虚拟PLC仿真调试，用户可通过自行编写Python和SCL语言的虚拟PLC程序，实现软件中的设备和虚拟PLC之间的信号调试</w:t>
      </w:r>
      <w:r>
        <w:rPr>
          <w:rFonts w:hint="eastAsia" w:cs="Times New Roman"/>
          <w:sz w:val="24"/>
          <w:szCs w:val="24"/>
          <w:highlight w:val="none"/>
          <w:lang w:val="en-US" w:eastAsia="zh-CN"/>
        </w:rPr>
        <w:t>。</w:t>
      </w:r>
    </w:p>
    <w:p w14:paraId="3BE27AB9">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19</w:t>
      </w:r>
      <w:r>
        <w:rPr>
          <w:rFonts w:hint="eastAsia" w:ascii="Times New Roman" w:hAnsi="Times New Roman" w:eastAsia="宋体" w:cs="Times New Roman"/>
          <w:sz w:val="24"/>
          <w:szCs w:val="24"/>
          <w:highlight w:val="none"/>
          <w:lang w:val="en-US" w:eastAsia="zh-CN"/>
        </w:rPr>
        <w:t>）软件内置在线考试模块，支持基于云端考试活动ID生成试卷；学员的考试结果可快速提交，并通过云端智能算法自动进行打分评判，输出考核成绩表，满足工业机器人技能考核、竞赛测评需求</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6B8CF9BF">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）具备VR漫游仿真功能，支持产线仿真工程一键进入VR场景，实现全景漫游，可通过手柄交互拖拽调整零件位姿，直观校验产线布局与设备运行情况</w:t>
      </w:r>
      <w:r>
        <w:rPr>
          <w:rFonts w:hint="eastAsia" w:cs="Times New Roman"/>
          <w:sz w:val="24"/>
          <w:szCs w:val="24"/>
          <w:highlight w:val="none"/>
          <w:lang w:val="en-US" w:eastAsia="zh-CN"/>
        </w:rPr>
        <w:t>。</w:t>
      </w:r>
    </w:p>
    <w:p w14:paraId="0FA3F83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）具备机器人同步仿真能力，可与实体机器人建立通信链路，实时获取真机各轴关节姿态，驱动虚拟机器人模型同步复现实机运动姿态，完成机器人虚实同步运行</w:t>
      </w:r>
      <w:r>
        <w:rPr>
          <w:rFonts w:hint="eastAsia" w:cs="Times New Roman"/>
          <w:sz w:val="24"/>
          <w:szCs w:val="24"/>
          <w:highlight w:val="none"/>
          <w:lang w:val="en-US" w:eastAsia="zh-CN"/>
        </w:rPr>
        <w:t>。</w:t>
      </w:r>
    </w:p>
    <w:p w14:paraId="3A39996D">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）支持AGV联动仿真，可与实体AGV设备通信，实时读取实体AGV的位置坐标数据，驱动虚拟场景内AGV模型同步运动，实现虚实AGV同步运行</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4AFC5281">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）具备Web可视化监控功能，支持仿真文件发布并可通过Web浏览器查看三维仿真动画；同时仿真画面可嵌入IoT系统，实现仿真场景与业务数据的统一呈现</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提供数据监控功能，支持实时获取机器人各关节角度运动数据并将关节数据推送至Iot系统，便于上层业务系统对机器人运行状态进行集中观测</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25E76C2A">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配套数字孪生交互单元：可加载多套复杂三维产线仿真模型，实现三维模型实时渲染、设备动作模拟、多工位IO信号同步联动运算；支持实训录像、实训数据与考核统计同步运算；高负载多任务运行时三维画面、信号交互响应顺畅，无卡顿、滞后、中断，满足班级高强度轮番实训教学考核</w:t>
      </w:r>
      <w:r>
        <w:rPr>
          <w:rFonts w:hint="eastAsia" w:cs="Times New Roman"/>
          <w:sz w:val="24"/>
          <w:szCs w:val="24"/>
          <w:highlight w:val="none"/>
          <w:lang w:val="en-US" w:eastAsia="zh-CN"/>
        </w:rPr>
        <w:t>。</w:t>
      </w:r>
    </w:p>
    <w:p w14:paraId="20A0D3C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）支持智能制造产线数字孪生功能，利用基于事件且由信号驱动的仿真技术实现生产系统的虚拟调试，虚拟调试可用在完全虚拟环节中进行，也可是实物控制设备和虚拟工作设备互联实现半实物调试</w:t>
      </w:r>
      <w:r>
        <w:rPr>
          <w:rFonts w:hint="eastAsia" w:cs="Times New Roman"/>
          <w:sz w:val="24"/>
          <w:szCs w:val="24"/>
          <w:highlight w:val="none"/>
          <w:lang w:val="en-US" w:eastAsia="zh-CN"/>
        </w:rPr>
        <w:t>。</w:t>
      </w:r>
    </w:p>
    <w:p w14:paraId="15F9B15D">
      <w:pPr>
        <w:spacing w:line="440" w:lineRule="exact"/>
        <w:ind w:firstLine="240"/>
        <w:outlineLvl w:val="2"/>
        <w:rPr>
          <w:rFonts w:hint="eastAsia"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2、工业机器人离线编程仿真软件</w:t>
      </w:r>
      <w:r>
        <w:rPr>
          <w:rFonts w:hint="eastAsia" w:cs="Times New Roman"/>
          <w:sz w:val="24"/>
          <w:szCs w:val="24"/>
          <w:highlight w:val="none"/>
          <w:lang w:val="en-US" w:eastAsia="zh-CN"/>
        </w:rPr>
        <w:t>系统</w:t>
      </w:r>
    </w:p>
    <w:p w14:paraId="6A640E21">
      <w:pPr>
        <w:spacing w:line="440" w:lineRule="exact"/>
        <w:ind w:firstLine="240"/>
        <w:outlineLvl w:val="9"/>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单套技术要求如下：</w:t>
      </w:r>
    </w:p>
    <w:p w14:paraId="1786D32A">
      <w:pPr>
        <w:spacing w:line="440" w:lineRule="exact"/>
        <w:ind w:firstLine="480" w:firstLineChars="200"/>
        <w:rPr>
          <w:rFonts w:hint="eastAsia" w:ascii="Times New Roman" w:hAnsi="Times New Roman" w:eastAsia="宋体" w:cs="Times New Roman"/>
          <w:i/>
          <w:iCs/>
          <w:sz w:val="24"/>
          <w:szCs w:val="24"/>
          <w:highlight w:val="none"/>
          <w:u w:val="single"/>
          <w:lang w:val="en-US" w:eastAsia="zh-CN"/>
        </w:rPr>
      </w:pPr>
      <w:r>
        <w:rPr>
          <w:rFonts w:hint="default" w:ascii="Times New Roman" w:hAnsi="Times New Roman" w:eastAsia="宋体" w:cs="Times New Roman"/>
          <w:i/>
          <w:iCs/>
          <w:sz w:val="24"/>
          <w:szCs w:val="24"/>
          <w:highlight w:val="none"/>
          <w:u w:val="single"/>
          <w:lang w:val="en-US" w:eastAsia="zh-CN"/>
        </w:rPr>
        <w:t>1）</w:t>
      </w:r>
      <w:r>
        <w:rPr>
          <w:rFonts w:hint="eastAsia" w:ascii="Times New Roman" w:hAnsi="Times New Roman" w:eastAsia="宋体" w:cs="Times New Roman"/>
          <w:i/>
          <w:iCs/>
          <w:sz w:val="24"/>
          <w:szCs w:val="24"/>
          <w:highlight w:val="none"/>
          <w:u w:val="single"/>
          <w:lang w:val="en-US" w:eastAsia="zh-CN"/>
        </w:rPr>
        <w:t>正版</w:t>
      </w:r>
      <w:r>
        <w:rPr>
          <w:rFonts w:hint="eastAsia" w:cs="Times New Roman"/>
          <w:i/>
          <w:iCs/>
          <w:sz w:val="24"/>
          <w:szCs w:val="24"/>
          <w:highlight w:val="none"/>
          <w:u w:val="single"/>
          <w:lang w:val="en-US" w:eastAsia="zh-CN"/>
        </w:rPr>
        <w:t>国产</w:t>
      </w:r>
      <w:r>
        <w:rPr>
          <w:rFonts w:hint="eastAsia" w:ascii="Times New Roman" w:hAnsi="Times New Roman" w:eastAsia="宋体" w:cs="Times New Roman"/>
          <w:i/>
          <w:iCs/>
          <w:sz w:val="24"/>
          <w:szCs w:val="24"/>
          <w:highlight w:val="none"/>
          <w:u w:val="single"/>
          <w:lang w:val="en-US" w:eastAsia="zh-CN"/>
        </w:rPr>
        <w:t>软件，中文界面，可提供持续的中文技术支持服务，界面无“试用版”或“体验版”字样</w:t>
      </w:r>
      <w:r>
        <w:rPr>
          <w:rFonts w:hint="eastAsia" w:cs="Times New Roman"/>
          <w:i/>
          <w:iCs/>
          <w:sz w:val="24"/>
          <w:szCs w:val="24"/>
          <w:highlight w:val="none"/>
          <w:u w:val="single"/>
          <w:lang w:val="en-US" w:eastAsia="zh-CN"/>
        </w:rPr>
        <w:t>，终身免费升级。</w:t>
      </w:r>
      <w:r>
        <w:rPr>
          <w:rFonts w:hint="eastAsia" w:ascii="Times New Roman" w:hAnsi="Times New Roman" w:eastAsia="宋体" w:cs="Times New Roman"/>
          <w:b/>
          <w:bCs/>
          <w:i/>
          <w:iCs/>
          <w:sz w:val="24"/>
          <w:szCs w:val="24"/>
          <w:highlight w:val="none"/>
          <w:u w:val="single"/>
          <w:lang w:val="en-US" w:eastAsia="zh-CN"/>
        </w:rPr>
        <w:t>（证明材料要求：提供承诺函）</w:t>
      </w:r>
    </w:p>
    <w:p w14:paraId="351B55B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支持信创生态，具有国产操作系统的适配证书，满足国产化替代建设要求。</w:t>
      </w:r>
    </w:p>
    <w:p w14:paraId="6C6592D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具备模型数据接口，至少STP、STL、OBJ等不少于10种三维模型格式的导入，搭建和实际环境1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1的虚拟环境</w:t>
      </w:r>
      <w:r>
        <w:rPr>
          <w:rFonts w:hint="eastAsia" w:cs="Times New Roman"/>
          <w:sz w:val="24"/>
          <w:szCs w:val="24"/>
          <w:highlight w:val="none"/>
          <w:lang w:val="en-US" w:eastAsia="zh-CN"/>
        </w:rPr>
        <w:t>。</w:t>
      </w:r>
    </w:p>
    <w:p w14:paraId="535CE534">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配备丰富的资源库包括：机器人库、工具库和设备库等；预置国内外≥100个品牌、≥1000款型号的机器人本体模型，支持按负载、臂展、轴数筛选调用，帮助用户快速搭建工作站场景</w:t>
      </w:r>
      <w:r>
        <w:rPr>
          <w:rFonts w:hint="eastAsia" w:cs="Times New Roman"/>
          <w:sz w:val="24"/>
          <w:szCs w:val="24"/>
          <w:highlight w:val="none"/>
          <w:lang w:val="en-US" w:eastAsia="zh-CN"/>
        </w:rPr>
        <w:t>。</w:t>
      </w:r>
    </w:p>
    <w:p w14:paraId="703E2073">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自定义运动机构、工具、状态机等仿真组件；可通过参数配置4轴、6轴、8轴、10轴不同轴数的机器人模型，完成法兰、快换、外部工具定义，实现状态机设备动作设置；组件支持独立文件保存复用，快速搭建含非标设备的机器人仿真工作站</w:t>
      </w:r>
      <w:r>
        <w:rPr>
          <w:rFonts w:hint="eastAsia" w:cs="Times New Roman"/>
          <w:sz w:val="24"/>
          <w:szCs w:val="24"/>
          <w:highlight w:val="none"/>
          <w:lang w:val="en-US" w:eastAsia="zh-CN"/>
        </w:rPr>
        <w:t>。</w:t>
      </w:r>
    </w:p>
    <w:p w14:paraId="66841114">
      <w:pPr>
        <w:spacing w:line="440" w:lineRule="exact"/>
        <w:ind w:firstLine="240" w:firstLineChars="100"/>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6</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提供机器人后置模板自定义功能，通过拖拽的方式灵活配置运动指令、姿态等内容的表达格式，支持程序代码的实时预显，满足不同机型代码生成需求</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65EE788C">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支持对模型表面执行贴图渲染，兼容bmp、jpg、tif</w:t>
      </w:r>
      <w:r>
        <w:rPr>
          <w:rFonts w:hint="eastAsia" w:cs="Times New Roman"/>
          <w:sz w:val="24"/>
          <w:szCs w:val="24"/>
          <w:highlight w:val="none"/>
          <w:lang w:val="en-US" w:eastAsia="zh-CN"/>
        </w:rPr>
        <w:t>等</w:t>
      </w:r>
      <w:r>
        <w:rPr>
          <w:rFonts w:hint="eastAsia" w:ascii="Times New Roman" w:hAnsi="Times New Roman" w:eastAsia="宋体" w:cs="Times New Roman"/>
          <w:sz w:val="24"/>
          <w:szCs w:val="24"/>
          <w:highlight w:val="none"/>
          <w:lang w:val="en-US" w:eastAsia="zh-CN"/>
        </w:rPr>
        <w:t>不少于3种图片格式；可选取模型指定表面完成图片附着，支持贴图镜像、旋转角度调整，也可对已有贴图进行删除处理，提升三维工作站模型可视化真实度</w:t>
      </w:r>
      <w:r>
        <w:rPr>
          <w:rFonts w:hint="eastAsia" w:cs="Times New Roman"/>
          <w:sz w:val="24"/>
          <w:szCs w:val="24"/>
          <w:highlight w:val="none"/>
          <w:lang w:val="en-US" w:eastAsia="zh-CN"/>
        </w:rPr>
        <w:t>。</w:t>
      </w:r>
    </w:p>
    <w:p w14:paraId="56ADA530">
      <w:pPr>
        <w:spacing w:line="440" w:lineRule="exact"/>
        <w:ind w:firstLine="480" w:firstLineChars="200"/>
        <w:rPr>
          <w:rFonts w:hint="eastAsia" w:ascii="Times New Roman" w:hAnsi="Times New Roman" w:eastAsia="宋体" w:cs="Times New Roman"/>
          <w:sz w:val="24"/>
          <w:szCs w:val="24"/>
          <w:highlight w:val="yellow"/>
          <w:lang w:val="en-US" w:eastAsia="zh-CN"/>
        </w:rPr>
      </w:pPr>
      <w:r>
        <w:rPr>
          <w:rFonts w:hint="eastAsia" w:cs="Times New Roman"/>
          <w:sz w:val="24"/>
          <w:szCs w:val="24"/>
          <w:highlight w:val="none"/>
          <w:lang w:val="en-US" w:eastAsia="zh-CN"/>
        </w:rPr>
        <w:t>8</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支持对三维模型中的曲面网格部分进行裁剪，可通过设置的裁剪范围，对区域内或外的部分进行裁剪</w:t>
      </w:r>
      <w:r>
        <w:rPr>
          <w:rFonts w:hint="eastAsia" w:cs="Times New Roman"/>
          <w:sz w:val="24"/>
          <w:szCs w:val="24"/>
          <w:highlight w:val="none"/>
          <w:lang w:val="en-US" w:eastAsia="zh-CN"/>
        </w:rPr>
        <w:t>。</w:t>
      </w:r>
    </w:p>
    <w:p w14:paraId="0001B189">
      <w:pPr>
        <w:spacing w:line="440" w:lineRule="exact"/>
        <w:ind w:firstLine="480" w:firstLineChars="200"/>
        <w:rPr>
          <w:rFonts w:hint="eastAsia" w:ascii="Times New Roman" w:hAnsi="Times New Roman" w:eastAsia="宋体" w:cs="Times New Roman"/>
          <w:sz w:val="24"/>
          <w:szCs w:val="24"/>
          <w:highlight w:val="yellow"/>
          <w:lang w:val="en-US" w:eastAsia="zh-CN"/>
        </w:rPr>
      </w:pPr>
      <w:r>
        <w:rPr>
          <w:rFonts w:hint="eastAsia" w:cs="Times New Roman"/>
          <w:sz w:val="24"/>
          <w:szCs w:val="24"/>
          <w:highlight w:val="none"/>
          <w:lang w:val="en-US" w:eastAsia="zh-CN"/>
        </w:rPr>
        <w:t>9</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支持三维模型中的曲面网格部分进行平滑处理，对网格出现棱形的交接处进行平滑过渡</w:t>
      </w:r>
      <w:r>
        <w:rPr>
          <w:rFonts w:hint="eastAsia" w:cs="Times New Roman"/>
          <w:sz w:val="24"/>
          <w:szCs w:val="24"/>
          <w:highlight w:val="none"/>
          <w:lang w:val="en-US" w:eastAsia="zh-CN"/>
        </w:rPr>
        <w:t>。</w:t>
      </w:r>
    </w:p>
    <w:p w14:paraId="4AF811A3">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0</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具备点云对齐功能，支持扫描的点云模型与CAD理论模型配准，修正虚拟工件位姿，补偿现场工件装夹误差，提升离线轨迹现场复用精度</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具备参数化特征驱动式的智能轨迹规划引擎，内置边、截面线、点云打孔等多种轨迹生成策略，可依据三维CAD模型自动生成复杂工艺轨迹，满足复杂工件的机器人离线轨迹规划需求</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5EF617F5">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支持多类型轨迹文件直接导入，兼容APT、CNC、CLS等不少于3种格式的程序数据，导入时自动解析文件中的坐标点，同步映射生成机器人运行轨迹</w:t>
      </w:r>
      <w:r>
        <w:rPr>
          <w:rFonts w:hint="eastAsia" w:cs="Times New Roman"/>
          <w:sz w:val="24"/>
          <w:szCs w:val="24"/>
          <w:highlight w:val="none"/>
          <w:lang w:val="en-US" w:eastAsia="zh-CN"/>
        </w:rPr>
        <w:t>。</w:t>
      </w:r>
    </w:p>
    <w:p w14:paraId="36AD618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支持轨迹编辑功能，以图形化方式通过拖动参数曲线，来编辑一条轨迹中指定个数的点，实现整条轨迹光滑过渡的效果</w:t>
      </w:r>
      <w:r>
        <w:rPr>
          <w:rFonts w:hint="eastAsia" w:cs="Times New Roman"/>
          <w:sz w:val="24"/>
          <w:szCs w:val="24"/>
          <w:highlight w:val="none"/>
          <w:lang w:val="en-US" w:eastAsia="zh-CN"/>
        </w:rPr>
        <w:t>。</w:t>
      </w:r>
    </w:p>
    <w:p w14:paraId="495A94CE">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支持不少于5台机器人或运动机构同步仿真，依靠信号实现设备间运动逻辑互锁；配备运动时序图，可视化展示多机构等待关系、轨迹起止时间与实时运行进度，完成产线动作时序与节拍验证</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0DE145C6">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支持指定碰撞检测对象，仿真过程中开启碰撞检测后实时检测设备间的干涉情况，发生干涉时，仿真停止、高亮显示碰撞部分并输出碰撞警告信息提醒</w:t>
      </w:r>
      <w:r>
        <w:rPr>
          <w:rFonts w:hint="eastAsia" w:cs="Times New Roman"/>
          <w:sz w:val="24"/>
          <w:szCs w:val="24"/>
          <w:highlight w:val="none"/>
          <w:lang w:val="en-US" w:eastAsia="zh-CN"/>
        </w:rPr>
        <w:t>。</w:t>
      </w:r>
    </w:p>
    <w:p w14:paraId="43F6793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软件内置便捷可靠的坐标关系转换功能，支持基于多类型基准坐标进行转换，通过可视化操作完成坐标平移、旋转及姿态调整，确保转换过程的准确性与稳定性，满足多模型协同编程需求</w:t>
      </w:r>
      <w:r>
        <w:rPr>
          <w:rFonts w:hint="eastAsia" w:cs="Times New Roman"/>
          <w:sz w:val="24"/>
          <w:szCs w:val="24"/>
          <w:highlight w:val="none"/>
          <w:lang w:val="en-US" w:eastAsia="zh-CN"/>
        </w:rPr>
        <w:t>。</w:t>
      </w:r>
    </w:p>
    <w:p w14:paraId="6245188E">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6</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支持创建外部轴链接功能，可将机器人与导轨/变位机构建为多轴联动系统，支持外部轴参与轨迹联动求解运算，提升多轴协同运动的精度和流畅性</w:t>
      </w:r>
      <w:r>
        <w:rPr>
          <w:rFonts w:hint="eastAsia" w:cs="Times New Roman"/>
          <w:sz w:val="24"/>
          <w:szCs w:val="24"/>
          <w:highlight w:val="none"/>
          <w:lang w:val="en-US" w:eastAsia="zh-CN"/>
        </w:rPr>
        <w:t>。</w:t>
      </w:r>
    </w:p>
    <w:p w14:paraId="3A8884B9">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具备轨迹优化功能，以图形化方式展示机器人工作最优区域，可通过调整曲线使机器人处于工作最优区内，解决不可达、轴超限和奇异点等问题</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支持开放的拓展指令功能，用户可根据机器人指令自行配置工艺参数模板，再通过给轨迹点添加相关的参数内容，实现工艺指令参数化控制</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7E227367">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18</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具备仿真动画云端输出发布功能，可配置动画帧率、播放速度；发布后可通过浏览器查看仿真动画，并可自由缩放和切换观看视角；同时还支持QQ、微信、复制链接在内的不少于3种渠道进行分享</w:t>
      </w:r>
      <w:r>
        <w:rPr>
          <w:rFonts w:hint="eastAsia" w:cs="Times New Roman"/>
          <w:sz w:val="24"/>
          <w:szCs w:val="24"/>
          <w:highlight w:val="none"/>
          <w:lang w:val="en-US" w:eastAsia="zh-CN"/>
        </w:rPr>
        <w:t>。</w:t>
      </w:r>
    </w:p>
    <w:p w14:paraId="75CD2C0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19</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软件支持仿真画面视频导出能力，可对绘图区域仿真效果进行参数化调控，支持输出MP4、avi、mkv等不少于3种格式的视频文件，并可保存至本地存储介质</w:t>
      </w:r>
      <w:r>
        <w:rPr>
          <w:rFonts w:hint="eastAsia" w:cs="Times New Roman"/>
          <w:sz w:val="24"/>
          <w:szCs w:val="24"/>
          <w:highlight w:val="none"/>
          <w:lang w:val="en-US" w:eastAsia="zh-CN"/>
        </w:rPr>
        <w:t>。</w:t>
      </w:r>
    </w:p>
    <w:p w14:paraId="489C909B">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0</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支持视向动画，通过对仿真流程不同时间节点添加视图，可实现在仿真过程中自定切换设置的不同视角查看仿真流程</w:t>
      </w:r>
      <w:r>
        <w:rPr>
          <w:rFonts w:hint="eastAsia" w:cs="Times New Roman"/>
          <w:sz w:val="24"/>
          <w:szCs w:val="24"/>
          <w:highlight w:val="none"/>
          <w:lang w:val="en-US" w:eastAsia="zh-CN"/>
        </w:rPr>
        <w:t>。</w:t>
      </w:r>
    </w:p>
    <w:p w14:paraId="5C155179">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支持C/C++、Python等语言开发，软件可实现通过调用编写的Python脚本导入零件模型，生成机器人轨迹</w:t>
      </w:r>
      <w:r>
        <w:rPr>
          <w:rFonts w:hint="eastAsia" w:cs="Times New Roman"/>
          <w:sz w:val="24"/>
          <w:szCs w:val="24"/>
          <w:highlight w:val="none"/>
          <w:lang w:val="en-US" w:eastAsia="zh-CN"/>
        </w:rPr>
        <w:t>。</w:t>
      </w:r>
    </w:p>
    <w:p w14:paraId="1937414D">
      <w:pPr>
        <w:spacing w:line="440" w:lineRule="exact"/>
        <w:ind w:firstLine="240" w:firstLineChars="1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软件集成码垛专用工艺包，可快速选用三花垛、五花垛等多种标准垛型，通过参数化设置货物尺寸、码垛数量等信息，系统即可快速生成机器人码垛运动轨迹</w:t>
      </w:r>
      <w:r>
        <w:rPr>
          <w:rFonts w:hint="eastAsia" w:cs="Times New Roman"/>
          <w:sz w:val="24"/>
          <w:szCs w:val="24"/>
          <w:highlight w:val="none"/>
          <w:lang w:val="en-US" w:eastAsia="zh-CN"/>
        </w:rPr>
        <w:t>。</w:t>
      </w:r>
      <w:r>
        <w:rPr>
          <w:rFonts w:hint="eastAsia" w:ascii="Times New Roman" w:hAnsi="Times New Roman" w:eastAsia="宋体" w:cs="Times New Roman"/>
          <w:b/>
          <w:bCs/>
          <w:color w:val="000000"/>
          <w:sz w:val="24"/>
          <w:highlight w:val="none"/>
          <w:lang w:val="en-US" w:eastAsia="zh-CN"/>
        </w:rPr>
        <w:t>（证明材料要求：提供功能截图或第三方检测机构出具的检测（验）报告）</w:t>
      </w:r>
    </w:p>
    <w:p w14:paraId="0E56B8BB">
      <w:pPr>
        <w:spacing w:line="440" w:lineRule="exact"/>
        <w:ind w:firstLine="480" w:firstLineChars="200"/>
        <w:rPr>
          <w:rFonts w:hint="eastAsia" w:ascii="Times New Roman" w:hAnsi="Times New Roman" w:eastAsia="宋体" w:cs="Times New Roman"/>
          <w:sz w:val="24"/>
          <w:szCs w:val="24"/>
          <w:highlight w:val="yellow"/>
          <w:lang w:val="en-US" w:eastAsia="zh-CN"/>
        </w:rPr>
      </w:pPr>
      <w:r>
        <w:rPr>
          <w:rFonts w:hint="default"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软件内置在线考试模块，支持基于云端考试活动ID生成试卷；学员的考试结果可快速提交，并通过云端智能算法自动进行打分评判，输出考核成绩表，满足工业机器人技能考核、竞赛测评需求</w:t>
      </w:r>
      <w:r>
        <w:rPr>
          <w:rFonts w:hint="eastAsia" w:cs="Times New Roman"/>
          <w:sz w:val="24"/>
          <w:szCs w:val="24"/>
          <w:highlight w:val="none"/>
          <w:lang w:val="en-US" w:eastAsia="zh-CN"/>
        </w:rPr>
        <w:t>。</w:t>
      </w:r>
    </w:p>
    <w:p w14:paraId="531D20A7">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软件集成覆盖多项全国职业院校技能大赛配套工作站模型，可直接加载到软件进行在线仿真实训</w:t>
      </w:r>
      <w:r>
        <w:rPr>
          <w:rFonts w:hint="eastAsia" w:cs="Times New Roman"/>
          <w:sz w:val="24"/>
          <w:szCs w:val="24"/>
          <w:highlight w:val="none"/>
          <w:lang w:val="en-US" w:eastAsia="zh-CN"/>
        </w:rPr>
        <w:t>。</w:t>
      </w:r>
    </w:p>
    <w:p w14:paraId="760A2F42">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配套虚拟仿真交互单元：支撑大型复杂三维产线模型仿真解算，复杂大型模型建模仿真，实现机构动态模拟与多工位信号联动，同步完成实训记录与考核数据处理；多模型并行运行时三维渲染、信号交互流畅无卡顿，满足学员轮换实训。</w:t>
      </w:r>
    </w:p>
    <w:p w14:paraId="1B71479F">
      <w:pPr>
        <w:tabs>
          <w:tab w:val="left" w:pos="966"/>
          <w:tab w:val="left" w:pos="1127"/>
          <w:tab w:val="left" w:pos="1610"/>
          <w:tab w:val="left" w:pos="1771"/>
        </w:tabs>
        <w:spacing w:line="440" w:lineRule="exact"/>
        <w:jc w:val="left"/>
        <w:outlineLvl w:val="1"/>
        <w:rPr>
          <w:rFonts w:hint="eastAsia" w:ascii="Times New Roman" w:hAnsi="Times New Roman" w:eastAsia="宋体" w:cs="Times New Roman"/>
          <w:b/>
          <w:color w:val="000000"/>
          <w:sz w:val="24"/>
          <w:szCs w:val="24"/>
          <w:highlight w:val="none"/>
          <w:lang w:eastAsia="zh-CN"/>
        </w:rPr>
      </w:pP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lang w:val="en-US" w:eastAsia="zh-CN"/>
        </w:rPr>
        <w:t>三</w:t>
      </w:r>
      <w:r>
        <w:rPr>
          <w:rFonts w:hint="eastAsia" w:ascii="Times New Roman" w:hAnsi="Times New Roman" w:eastAsia="宋体" w:cs="Times New Roman"/>
          <w:b/>
          <w:color w:val="000000"/>
          <w:sz w:val="24"/>
          <w:szCs w:val="24"/>
          <w:highlight w:val="none"/>
          <w:lang w:eastAsia="zh-CN"/>
        </w:rPr>
        <w:t>）实训设备数智化升级改造</w:t>
      </w:r>
    </w:p>
    <w:p w14:paraId="679AED72">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1、基地AI升级改造</w:t>
      </w:r>
    </w:p>
    <w:p w14:paraId="0782A365">
      <w:pPr>
        <w:spacing w:line="440" w:lineRule="exact"/>
        <w:ind w:firstLine="240"/>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创建多模态AI大模型交互控制系统（含算力中心），</w:t>
      </w:r>
      <w:r>
        <w:rPr>
          <w:rFonts w:hint="eastAsia" w:cs="Times New Roman"/>
          <w:sz w:val="24"/>
          <w:szCs w:val="24"/>
          <w:highlight w:val="none"/>
          <w:lang w:val="en-US" w:eastAsia="zh-CN"/>
        </w:rPr>
        <w:t>技术要求如下：</w:t>
      </w:r>
    </w:p>
    <w:p w14:paraId="3A100BA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1.1具身智能多模态交互控制功能：</w:t>
      </w:r>
    </w:p>
    <w:p w14:paraId="052D06D5">
      <w:pPr>
        <w:spacing w:line="440" w:lineRule="exact"/>
        <w:ind w:firstLine="753" w:firstLineChars="314"/>
        <w:rPr>
          <w:rFonts w:hint="eastAsia" w:ascii="Times New Roman" w:hAnsi="Times New Roman" w:eastAsia="宋体" w:cs="Times New Roman"/>
          <w:i/>
          <w:iCs/>
          <w:sz w:val="24"/>
          <w:szCs w:val="24"/>
          <w:highlight w:val="yellow"/>
          <w:u w:val="single"/>
          <w:lang w:val="en-US" w:eastAsia="zh-CN"/>
        </w:rPr>
      </w:pPr>
      <w:r>
        <w:rPr>
          <w:rFonts w:hint="eastAsia" w:ascii="Times New Roman" w:hAnsi="Times New Roman" w:eastAsia="宋体" w:cs="Times New Roman"/>
          <w:i/>
          <w:iCs/>
          <w:sz w:val="24"/>
          <w:szCs w:val="24"/>
          <w:highlight w:val="none"/>
          <w:u w:val="single"/>
          <w:lang w:val="en-US" w:eastAsia="zh-CN"/>
        </w:rPr>
        <w:t>1.1.1系统需具备自主知识产权，正版</w:t>
      </w:r>
      <w:r>
        <w:rPr>
          <w:rFonts w:hint="eastAsia" w:cs="Times New Roman"/>
          <w:i/>
          <w:iCs/>
          <w:sz w:val="24"/>
          <w:szCs w:val="24"/>
          <w:highlight w:val="none"/>
          <w:u w:val="single"/>
          <w:lang w:val="en-US" w:eastAsia="zh-CN"/>
        </w:rPr>
        <w:t>国产</w:t>
      </w:r>
      <w:r>
        <w:rPr>
          <w:rFonts w:hint="eastAsia" w:ascii="Times New Roman" w:hAnsi="Times New Roman" w:eastAsia="宋体" w:cs="Times New Roman"/>
          <w:i/>
          <w:iCs/>
          <w:sz w:val="24"/>
          <w:szCs w:val="24"/>
          <w:highlight w:val="none"/>
          <w:u w:val="single"/>
          <w:lang w:val="en-US" w:eastAsia="zh-CN"/>
        </w:rPr>
        <w:t>软件</w:t>
      </w:r>
      <w:r>
        <w:rPr>
          <w:rFonts w:hint="eastAsia" w:cs="Times New Roman"/>
          <w:i/>
          <w:iCs/>
          <w:sz w:val="24"/>
          <w:szCs w:val="24"/>
          <w:highlight w:val="none"/>
          <w:u w:val="single"/>
          <w:lang w:val="en-US" w:eastAsia="zh-CN"/>
        </w:rPr>
        <w:t>。</w:t>
      </w:r>
      <w:r>
        <w:rPr>
          <w:rFonts w:hint="eastAsia" w:cs="Times New Roman"/>
          <w:b/>
          <w:bCs/>
          <w:i/>
          <w:iCs/>
          <w:sz w:val="24"/>
          <w:szCs w:val="24"/>
          <w:highlight w:val="none"/>
          <w:u w:val="single"/>
          <w:lang w:val="en-US" w:eastAsia="zh-CN"/>
        </w:rPr>
        <w:t>（证明材料要求：提供承诺函）</w:t>
      </w:r>
    </w:p>
    <w:p w14:paraId="455CDC3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1.1.2系统应提供完整的软件安装和操作手册</w:t>
      </w:r>
      <w:r>
        <w:rPr>
          <w:rFonts w:hint="eastAsia" w:cs="Times New Roman"/>
          <w:sz w:val="24"/>
          <w:szCs w:val="24"/>
          <w:highlight w:val="none"/>
          <w:lang w:val="en-US" w:eastAsia="zh-CN"/>
        </w:rPr>
        <w:t>。</w:t>
      </w:r>
    </w:p>
    <w:p w14:paraId="4DA36F3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1.1.3系统应提供标准API接口及接口文档，支持学校二次升级改造集成和调用</w:t>
      </w:r>
      <w:r>
        <w:rPr>
          <w:rFonts w:hint="eastAsia" w:cs="Times New Roman"/>
          <w:sz w:val="24"/>
          <w:szCs w:val="24"/>
          <w:highlight w:val="none"/>
          <w:lang w:val="en-US" w:eastAsia="zh-CN"/>
        </w:rPr>
        <w:t>。</w:t>
      </w:r>
    </w:p>
    <w:p w14:paraId="4DDAA757">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1.1.4系统功能应包括但不限于以下功能：</w:t>
      </w:r>
    </w:p>
    <w:p w14:paraId="1707F59B">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1）支持用户自定义配置唤醒词，系统提供唤醒词在线管理能力，可自定义修改唤醒词；更换唤醒词后无需重新训练模型、无需重新部署即可立即生效，支持2~6个中文词语作为唤醒词</w:t>
      </w:r>
      <w:r>
        <w:rPr>
          <w:rFonts w:hint="eastAsia" w:cs="Times New Roman"/>
          <w:sz w:val="24"/>
          <w:szCs w:val="24"/>
          <w:highlight w:val="none"/>
          <w:lang w:val="en-US" w:eastAsia="zh-CN"/>
        </w:rPr>
        <w:t>。</w:t>
      </w:r>
    </w:p>
    <w:p w14:paraId="78877A52">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2）支持对唤醒检测阈值进行可配置化管理，支持灵敏度调节或等效参数配置</w:t>
      </w:r>
      <w:r>
        <w:rPr>
          <w:rFonts w:hint="eastAsia" w:cs="Times New Roman"/>
          <w:sz w:val="24"/>
          <w:szCs w:val="24"/>
          <w:highlight w:val="none"/>
          <w:lang w:val="en-US" w:eastAsia="zh-CN"/>
        </w:rPr>
        <w:t>。</w:t>
      </w:r>
    </w:p>
    <w:p w14:paraId="675E65F7">
      <w:pPr>
        <w:spacing w:line="440" w:lineRule="exact"/>
        <w:ind w:firstLine="513" w:firstLineChars="214"/>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▲3）支持中文、英文及中英文混合语音识别，无需手动切换语言模式。</w:t>
      </w:r>
      <w:r>
        <w:rPr>
          <w:rFonts w:hint="eastAsia" w:cs="Times New Roman"/>
          <w:sz w:val="24"/>
          <w:szCs w:val="24"/>
          <w:highlight w:val="none"/>
          <w:lang w:val="en-US" w:eastAsia="zh-CN"/>
        </w:rPr>
        <w:t>能</w:t>
      </w:r>
      <w:r>
        <w:rPr>
          <w:rFonts w:hint="eastAsia" w:ascii="Times New Roman" w:hAnsi="Times New Roman" w:eastAsia="宋体" w:cs="Times New Roman"/>
          <w:sz w:val="24"/>
          <w:szCs w:val="24"/>
          <w:highlight w:val="none"/>
          <w:lang w:val="en-US" w:eastAsia="zh-CN"/>
        </w:rPr>
        <w:t>够准确识别包含英文术语、产品名称、数字及常见技术词汇的中文语句</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支持自定义语音识别热词配置，可针对行业术语、专有名词、人名、地名、产品名称等内容进行热词增强；支持通过管理界面动态新增、修改、删除热词，无需重新训练模型即可生效</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0FCDBE0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4）系统同时集成流式语音识别与非流式语音识别能力；流式识别支持实时返回中间结果，端到端响应延迟低；非流式识别支持长语音高准确率转写，支持标点恢复与文本优化</w:t>
      </w:r>
      <w:r>
        <w:rPr>
          <w:rFonts w:hint="eastAsia" w:cs="Times New Roman"/>
          <w:sz w:val="24"/>
          <w:szCs w:val="24"/>
          <w:highlight w:val="none"/>
          <w:lang w:val="en-US" w:eastAsia="zh-CN"/>
        </w:rPr>
        <w:t>。</w:t>
      </w:r>
    </w:p>
    <w:p w14:paraId="7CAB039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）支持零样本语音克隆能力，仅需上传单条参考音频即可完成目标音色建模，无需额外训练过程；克隆后语音应在音色、语调、发音风格上与参考音频保持较高一致性，并支持中文、英文文本合成</w:t>
      </w:r>
      <w:r>
        <w:rPr>
          <w:rFonts w:hint="eastAsia" w:cs="Times New Roman"/>
          <w:sz w:val="24"/>
          <w:szCs w:val="24"/>
          <w:highlight w:val="none"/>
          <w:lang w:val="en-US" w:eastAsia="zh-CN"/>
        </w:rPr>
        <w:t>。</w:t>
      </w:r>
    </w:p>
    <w:p w14:paraId="54BB79CC">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）支持中文、英文及中英文混合文本语音合成，可正确处理英文缩写、专业术语、数字读法；支持自然语调输出，避免出现明显停顿、断句错误或发音异常</w:t>
      </w:r>
      <w:r>
        <w:rPr>
          <w:rFonts w:hint="eastAsia" w:cs="Times New Roman"/>
          <w:sz w:val="24"/>
          <w:szCs w:val="24"/>
          <w:highlight w:val="none"/>
          <w:lang w:val="en-US" w:eastAsia="zh-CN"/>
        </w:rPr>
        <w:t>。</w:t>
      </w:r>
    </w:p>
    <w:p w14:paraId="15103928">
      <w:pPr>
        <w:spacing w:line="440" w:lineRule="exact"/>
        <w:ind w:firstLine="513" w:firstLineChars="2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7</w:t>
      </w:r>
      <w:r>
        <w:rPr>
          <w:rFonts w:hint="eastAsia" w:ascii="Times New Roman" w:hAnsi="Times New Roman" w:eastAsia="宋体" w:cs="Times New Roman"/>
          <w:sz w:val="24"/>
          <w:szCs w:val="24"/>
          <w:highlight w:val="none"/>
          <w:lang w:val="en-US" w:eastAsia="zh-CN"/>
        </w:rPr>
        <w:t>）支持不少于7B参数规模的大语言模型本地化部署运行。兼容主流开源模型架构，包括但不限于Qwen3等</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57F73901">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）支持MCP（Model Context Protocol）工具调用协议，能够基于统一协议实现模型与外部工具、服务之间的标准化连接；支持工具注册、调用、返回结果解析等完整流程，并兼容标准输入输出模式</w:t>
      </w:r>
      <w:r>
        <w:rPr>
          <w:rFonts w:hint="eastAsia" w:cs="Times New Roman"/>
          <w:sz w:val="24"/>
          <w:szCs w:val="24"/>
          <w:highlight w:val="none"/>
          <w:lang w:val="en-US" w:eastAsia="zh-CN"/>
        </w:rPr>
        <w:t>。</w:t>
      </w:r>
    </w:p>
    <w:p w14:paraId="221E10D4">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9</w:t>
      </w:r>
      <w:r>
        <w:rPr>
          <w:rFonts w:hint="eastAsia" w:ascii="Times New Roman" w:hAnsi="Times New Roman" w:eastAsia="宋体" w:cs="Times New Roman"/>
          <w:sz w:val="24"/>
          <w:szCs w:val="24"/>
          <w:highlight w:val="none"/>
          <w:lang w:val="en-US" w:eastAsia="zh-CN"/>
        </w:rPr>
        <w:t>）系统采用统一模型接入架构，支持兼容不同模型供应商及推理框架，包括但不限于Ollama、vLLM、DashScope等；支持通过统一接口完成模型配置、调用与切换，降低多模型环境下的集成复杂度</w:t>
      </w:r>
      <w:r>
        <w:rPr>
          <w:rFonts w:hint="eastAsia" w:cs="Times New Roman"/>
          <w:sz w:val="24"/>
          <w:szCs w:val="24"/>
          <w:highlight w:val="none"/>
          <w:lang w:val="en-US" w:eastAsia="zh-CN"/>
        </w:rPr>
        <w:t>。</w:t>
      </w:r>
    </w:p>
    <w:p w14:paraId="42972EDB">
      <w:pPr>
        <w:spacing w:line="440" w:lineRule="exact"/>
        <w:ind w:firstLine="480" w:firstLineChars="200"/>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）系统集成视觉语言大模型（VLM），支持上传PNG、JPG、JPEG等格式图片，并基于图片内容进行理解与问答；支持图片描述、目标识别、图表解析等能力</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1C95236F">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）提供MCP服务可视化管理界面，支持对MCP服务器配置进行新增、编辑、删除、启停等操作；支持配置服务器名称、连接地址、工具列表等参数，并支持配置保存与即时生效</w:t>
      </w:r>
      <w:r>
        <w:rPr>
          <w:rFonts w:hint="eastAsia" w:cs="Times New Roman"/>
          <w:sz w:val="24"/>
          <w:szCs w:val="24"/>
          <w:highlight w:val="none"/>
          <w:lang w:val="en-US" w:eastAsia="zh-CN"/>
        </w:rPr>
        <w:t>。</w:t>
      </w:r>
    </w:p>
    <w:p w14:paraId="1A64773D">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）支持实时监控MCP服务器运行连接状态，能够自动断线重连</w:t>
      </w:r>
      <w:r>
        <w:rPr>
          <w:rFonts w:hint="eastAsia" w:cs="Times New Roman"/>
          <w:sz w:val="24"/>
          <w:szCs w:val="24"/>
          <w:highlight w:val="none"/>
          <w:lang w:val="en-US" w:eastAsia="zh-CN"/>
        </w:rPr>
        <w:t>。</w:t>
      </w:r>
    </w:p>
    <w:p w14:paraId="594F83AD">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）系统对外提供标准化智能语音服务接口，基于WebSocket协议实现实时双向通信；支持跨服务器、跨终端调用语音识别、语音合成等服务能力。接口支持JSON格式数据传输，并提供完整接口文档与示例代码</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3E344E13">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）支持语音识别中间结果、大模型生成内容及工具调用结果的流式返回机制，能够实时推送增量数据</w:t>
      </w:r>
      <w:r>
        <w:rPr>
          <w:rFonts w:hint="eastAsia" w:cs="Times New Roman"/>
          <w:sz w:val="24"/>
          <w:szCs w:val="24"/>
          <w:highlight w:val="none"/>
          <w:lang w:val="en-US" w:eastAsia="zh-CN"/>
        </w:rPr>
        <w:t>。</w:t>
      </w:r>
    </w:p>
    <w:p w14:paraId="11A4C581">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）集成知识库系统，支持通过可视化界面配置自定义知识库，支持上传word/PDF/TXT等多种文档格式</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集成数字人功能，支持数字人形象渲染和口型同步，通过上传单张图片即可定制数字人形象</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3423411E">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）支持知识库检索测试功能，用于验证知识库检索效果和问答准确性</w:t>
      </w:r>
      <w:r>
        <w:rPr>
          <w:rFonts w:hint="eastAsia" w:cs="Times New Roman"/>
          <w:sz w:val="24"/>
          <w:szCs w:val="24"/>
          <w:highlight w:val="none"/>
          <w:lang w:val="en-US" w:eastAsia="zh-CN"/>
        </w:rPr>
        <w:t>。</w:t>
      </w:r>
    </w:p>
    <w:p w14:paraId="1CACF15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7</w:t>
      </w:r>
      <w:r>
        <w:rPr>
          <w:rFonts w:hint="eastAsia" w:ascii="Times New Roman" w:hAnsi="Times New Roman" w:eastAsia="宋体" w:cs="Times New Roman"/>
          <w:sz w:val="24"/>
          <w:szCs w:val="24"/>
          <w:highlight w:val="none"/>
          <w:lang w:val="en-US" w:eastAsia="zh-CN"/>
        </w:rPr>
        <w:t>）提供统一的人机交互首页，集成会话创建、历史会话查看、语音输入、文本输入、数字人显示和监控视频画面展示等功能。</w:t>
      </w:r>
    </w:p>
    <w:p w14:paraId="58D22F95">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1.1.5多模态交互功能包括但不限于以下功能：</w:t>
      </w:r>
    </w:p>
    <w:p w14:paraId="3B46B54E">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1）语音控制集成：用户可以通过语音直接控制物理设备，实现人机交互自然化</w:t>
      </w:r>
      <w:r>
        <w:rPr>
          <w:rFonts w:hint="eastAsia" w:cs="Times New Roman"/>
          <w:sz w:val="24"/>
          <w:szCs w:val="24"/>
          <w:highlight w:val="none"/>
          <w:lang w:val="en-US" w:eastAsia="zh-CN"/>
        </w:rPr>
        <w:t>。</w:t>
      </w:r>
    </w:p>
    <w:p w14:paraId="4501EAFA">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2）大模型指令分析：利用先进的大模型技术解析和理解用户的语音指令，提高指令的准确性</w:t>
      </w:r>
      <w:r>
        <w:rPr>
          <w:rFonts w:hint="eastAsia" w:cs="Times New Roman"/>
          <w:sz w:val="24"/>
          <w:szCs w:val="24"/>
          <w:highlight w:val="none"/>
          <w:lang w:val="en-US" w:eastAsia="zh-CN"/>
        </w:rPr>
        <w:t>。</w:t>
      </w:r>
    </w:p>
    <w:p w14:paraId="554D47B8">
      <w:pPr>
        <w:spacing w:line="440" w:lineRule="exact"/>
        <w:ind w:firstLine="753" w:firstLineChars="314"/>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3）数字孪生实时同步：通过数字孪生技术，物理设备的操作在虚拟环境中实时反馈，便于监测和预测</w:t>
      </w:r>
      <w:r>
        <w:rPr>
          <w:rFonts w:hint="eastAsia" w:cs="Times New Roman"/>
          <w:sz w:val="24"/>
          <w:szCs w:val="24"/>
          <w:highlight w:val="none"/>
          <w:lang w:val="en-US" w:eastAsia="zh-CN"/>
        </w:rPr>
        <w:t>。</w:t>
      </w:r>
    </w:p>
    <w:p w14:paraId="3C6D3379">
      <w:pPr>
        <w:spacing w:line="440" w:lineRule="exact"/>
        <w:ind w:firstLine="480" w:firstLineChars="200"/>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▲4）PLC程序自动化控制：电气PLC程序接收并执行解析后的指令，实现对物理智能产线的自动化和精准控制。</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5BBC9136">
      <w:pPr>
        <w:spacing w:line="44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w:t>
      </w:r>
      <w:r>
        <w:rPr>
          <w:rFonts w:hint="eastAsia"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实训课程智能助手</w:t>
      </w:r>
      <w:r>
        <w:rPr>
          <w:rFonts w:hint="eastAsia" w:cs="Times New Roman"/>
          <w:color w:val="auto"/>
          <w:sz w:val="24"/>
          <w:szCs w:val="24"/>
          <w:highlight w:val="none"/>
          <w:lang w:val="en-US" w:eastAsia="zh-CN"/>
        </w:rPr>
        <w:t>：</w:t>
      </w:r>
    </w:p>
    <w:p w14:paraId="6064FFDF">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采用实训客户端、手机端与教师端三端架构</w:t>
      </w:r>
      <w:r>
        <w:rPr>
          <w:rFonts w:hint="eastAsia" w:cs="Times New Roman"/>
          <w:sz w:val="24"/>
          <w:szCs w:val="24"/>
          <w:highlight w:val="none"/>
          <w:lang w:val="en-US" w:eastAsia="zh-CN"/>
        </w:rPr>
        <w:t>。</w:t>
      </w:r>
    </w:p>
    <w:p w14:paraId="0AFC7E06">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手机端通过扫码方式与实训客户端建立连接和通信</w:t>
      </w:r>
      <w:r>
        <w:rPr>
          <w:rFonts w:hint="eastAsia" w:cs="Times New Roman"/>
          <w:sz w:val="24"/>
          <w:szCs w:val="24"/>
          <w:highlight w:val="none"/>
          <w:lang w:val="en-US" w:eastAsia="zh-CN"/>
        </w:rPr>
        <w:t>。</w:t>
      </w:r>
    </w:p>
    <w:p w14:paraId="05C0D02D">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系统内置独立的实训知识库服务，实训客户端支持配置知识库地址</w:t>
      </w:r>
      <w:r>
        <w:rPr>
          <w:rFonts w:hint="eastAsia" w:cs="Times New Roman"/>
          <w:sz w:val="24"/>
          <w:szCs w:val="24"/>
          <w:highlight w:val="none"/>
          <w:lang w:val="en-US" w:eastAsia="zh-CN"/>
        </w:rPr>
        <w:t>。</w:t>
      </w:r>
    </w:p>
    <w:p w14:paraId="3C1778F6">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支持多名学员同时加入实训，大屏实时显示已加入学员名单及在线状态</w:t>
      </w:r>
      <w:r>
        <w:rPr>
          <w:rFonts w:hint="eastAsia" w:cs="Times New Roman"/>
          <w:sz w:val="24"/>
          <w:szCs w:val="24"/>
          <w:highlight w:val="none"/>
          <w:lang w:val="en-US" w:eastAsia="zh-CN"/>
        </w:rPr>
        <w:t>。</w:t>
      </w:r>
    </w:p>
    <w:p w14:paraId="54F89439">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eastAsia="宋体"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支持通过手机提交文字、图片问题，进行多模态交互问答，进入客户端问题队列。</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383DD30D">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6）</w:t>
      </w:r>
      <w:r>
        <w:rPr>
          <w:rFonts w:hint="default" w:ascii="Times New Roman" w:hAnsi="Times New Roman" w:eastAsia="宋体" w:cs="Times New Roman"/>
          <w:sz w:val="24"/>
          <w:szCs w:val="24"/>
          <w:highlight w:val="none"/>
          <w:lang w:val="en-US" w:eastAsia="zh-CN"/>
        </w:rPr>
        <w:t>问答结果支持流式输出，输出包含文本、图片、PPT、视频资源，视频可直接定位到与问题相关的片段</w:t>
      </w:r>
      <w:r>
        <w:rPr>
          <w:rFonts w:hint="eastAsia" w:cs="Times New Roman"/>
          <w:sz w:val="24"/>
          <w:szCs w:val="24"/>
          <w:highlight w:val="none"/>
          <w:lang w:val="en-US" w:eastAsia="zh-CN"/>
        </w:rPr>
        <w:t>。</w:t>
      </w:r>
    </w:p>
    <w:p w14:paraId="2AF54DBD">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实训结束后可生成实训报告，记录本次实训会话中学员提问、系统回答及问题处理状态，并支持至少2种导出格式</w:t>
      </w:r>
      <w:r>
        <w:rPr>
          <w:rFonts w:hint="eastAsia" w:cs="Times New Roman"/>
          <w:sz w:val="24"/>
          <w:szCs w:val="24"/>
          <w:highlight w:val="none"/>
          <w:lang w:val="en-US" w:eastAsia="zh-CN"/>
        </w:rPr>
        <w:t>。</w:t>
      </w:r>
    </w:p>
    <w:p w14:paraId="184CB5D2">
      <w:pPr>
        <w:spacing w:line="440" w:lineRule="exact"/>
        <w:ind w:firstLine="720" w:firstLineChars="300"/>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8）</w:t>
      </w:r>
      <w:r>
        <w:rPr>
          <w:rFonts w:hint="default" w:ascii="Times New Roman" w:hAnsi="Times New Roman" w:eastAsia="宋体" w:cs="Times New Roman"/>
          <w:sz w:val="24"/>
          <w:szCs w:val="24"/>
          <w:highlight w:val="none"/>
          <w:lang w:val="en-US" w:eastAsia="zh-CN"/>
        </w:rPr>
        <w:t>支持接入摄像头查看现场画面，按需保存截图并调用视觉模型进行分析，生成画面观察摘要及处理建议</w:t>
      </w:r>
      <w:r>
        <w:rPr>
          <w:rFonts w:hint="eastAsia" w:cs="Times New Roman"/>
          <w:sz w:val="24"/>
          <w:szCs w:val="24"/>
          <w:highlight w:val="none"/>
          <w:lang w:val="en-US" w:eastAsia="zh-CN"/>
        </w:rPr>
        <w:t>。</w:t>
      </w:r>
    </w:p>
    <w:p w14:paraId="2970BEDE">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9）</w:t>
      </w:r>
      <w:r>
        <w:rPr>
          <w:rFonts w:hint="default" w:ascii="Times New Roman" w:hAnsi="Times New Roman" w:eastAsia="宋体" w:cs="Times New Roman"/>
          <w:sz w:val="24"/>
          <w:szCs w:val="24"/>
          <w:highlight w:val="none"/>
          <w:lang w:val="en-US" w:eastAsia="zh-CN"/>
        </w:rPr>
        <w:t>支持学员对回答提交反馈并填写未解决原因，保存提问内容、回答结果、图片附件及反馈记录</w:t>
      </w:r>
      <w:r>
        <w:rPr>
          <w:rFonts w:hint="eastAsia" w:cs="Times New Roman"/>
          <w:sz w:val="24"/>
          <w:szCs w:val="24"/>
          <w:highlight w:val="none"/>
          <w:lang w:val="en-US" w:eastAsia="zh-CN"/>
        </w:rPr>
        <w:t>。</w:t>
      </w:r>
    </w:p>
    <w:p w14:paraId="2D6B8FB4">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10）</w:t>
      </w:r>
      <w:r>
        <w:rPr>
          <w:rFonts w:hint="default" w:ascii="Times New Roman" w:hAnsi="Times New Roman" w:eastAsia="宋体" w:cs="Times New Roman"/>
          <w:sz w:val="24"/>
          <w:szCs w:val="24"/>
          <w:highlight w:val="none"/>
          <w:lang w:val="en-US" w:eastAsia="zh-CN"/>
        </w:rPr>
        <w:t>教师端支持按课程和知识点汇总提问数据，展示问题数量、已解决数量、明确未解决数量及解决率</w:t>
      </w:r>
      <w:r>
        <w:rPr>
          <w:rFonts w:hint="eastAsia" w:cs="Times New Roman"/>
          <w:sz w:val="24"/>
          <w:szCs w:val="24"/>
          <w:highlight w:val="none"/>
          <w:lang w:val="en-US" w:eastAsia="zh-CN"/>
        </w:rPr>
        <w:t>。</w:t>
      </w:r>
    </w:p>
    <w:p w14:paraId="2901DCFE">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eastAsia="宋体" w:cs="Times New Roman"/>
          <w:sz w:val="24"/>
          <w:szCs w:val="24"/>
          <w:highlight w:val="none"/>
          <w:lang w:val="en-US" w:eastAsia="zh-CN"/>
        </w:rPr>
        <w:t>11）</w:t>
      </w:r>
      <w:r>
        <w:rPr>
          <w:rFonts w:hint="default" w:ascii="Times New Roman" w:hAnsi="Times New Roman" w:eastAsia="宋体" w:cs="Times New Roman"/>
          <w:sz w:val="24"/>
          <w:szCs w:val="24"/>
          <w:highlight w:val="none"/>
          <w:lang w:val="en-US" w:eastAsia="zh-CN"/>
        </w:rPr>
        <w:t>教师端支持按时间、课程、设备及学员查询历史实训记录，查看对应会话和问答明细</w:t>
      </w:r>
      <w:r>
        <w:rPr>
          <w:rFonts w:hint="eastAsia"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教师端提供统计分析图表，展示实训与提问趋势、输入类型分布、问题来源分布、未解决原因、知识点排行、学员与设备问题统计及时间热力图</w:t>
      </w:r>
      <w:r>
        <w:rPr>
          <w:rFonts w:hint="eastAsia" w:cs="Times New Roman"/>
          <w:sz w:val="24"/>
          <w:szCs w:val="24"/>
          <w:highlight w:val="none"/>
          <w:lang w:val="en-US" w:eastAsia="zh-CN"/>
        </w:rPr>
        <w:t>。</w:t>
      </w:r>
      <w:r>
        <w:rPr>
          <w:rFonts w:hint="eastAsia" w:ascii="Times New Roman" w:hAnsi="Times New Roman" w:eastAsia="宋体" w:cs="Times New Roman"/>
          <w:b/>
          <w:bCs/>
          <w:sz w:val="24"/>
          <w:szCs w:val="24"/>
          <w:highlight w:val="none"/>
          <w:lang w:val="en-US" w:eastAsia="zh-CN"/>
        </w:rPr>
        <w:t>（证明材料要求：提供功能截图或第三方检测机构出具的检测（验）报告）</w:t>
      </w:r>
    </w:p>
    <w:p w14:paraId="27C14DE3">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12）</w:t>
      </w:r>
      <w:r>
        <w:rPr>
          <w:rFonts w:hint="default" w:ascii="Times New Roman" w:hAnsi="Times New Roman" w:eastAsia="宋体" w:cs="Times New Roman"/>
          <w:sz w:val="24"/>
          <w:szCs w:val="24"/>
          <w:highlight w:val="none"/>
          <w:lang w:val="en-US" w:eastAsia="zh-CN"/>
        </w:rPr>
        <w:t>教师端支持查看完整多轮对话、系统回答、提问图片及学员反馈</w:t>
      </w:r>
      <w:r>
        <w:rPr>
          <w:rFonts w:hint="eastAsia" w:cs="Times New Roman"/>
          <w:sz w:val="24"/>
          <w:szCs w:val="24"/>
          <w:highlight w:val="none"/>
          <w:lang w:val="en-US" w:eastAsia="zh-CN"/>
        </w:rPr>
        <w:t>。</w:t>
      </w:r>
    </w:p>
    <w:p w14:paraId="1A6E73A8">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eastAsia"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教师端支持查看设备与学员的关联信息，以及对应的实训次数、历史提问和反馈记录</w:t>
      </w:r>
      <w:r>
        <w:rPr>
          <w:rFonts w:hint="eastAsia" w:cs="Times New Roman"/>
          <w:sz w:val="24"/>
          <w:szCs w:val="24"/>
          <w:highlight w:val="none"/>
          <w:lang w:val="en-US" w:eastAsia="zh-CN"/>
        </w:rPr>
        <w:t>。</w:t>
      </w:r>
    </w:p>
    <w:p w14:paraId="54939E57">
      <w:pPr>
        <w:spacing w:line="440" w:lineRule="exact"/>
        <w:ind w:firstLine="753" w:firstLineChars="314"/>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eastAsia"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教师端支持集中查看实训端同步的现场截图、视觉分析结果及处理建议，并展示视频来源、截图时间和分析状态</w:t>
      </w:r>
      <w:r>
        <w:rPr>
          <w:rFonts w:hint="eastAsia" w:cs="Times New Roman"/>
          <w:sz w:val="24"/>
          <w:szCs w:val="24"/>
          <w:highlight w:val="none"/>
          <w:lang w:val="en-US" w:eastAsia="zh-CN"/>
        </w:rPr>
        <w:t>。</w:t>
      </w:r>
    </w:p>
    <w:p w14:paraId="5B9D8D3B">
      <w:pPr>
        <w:spacing w:line="440" w:lineRule="exact"/>
        <w:ind w:firstLine="753" w:firstLineChars="314"/>
        <w:rPr>
          <w:rFonts w:hint="default"/>
          <w:lang w:val="en-US" w:eastAsia="zh-CN"/>
        </w:rPr>
      </w:pPr>
      <w:r>
        <w:rPr>
          <w:rFonts w:hint="eastAsia" w:eastAsia="宋体" w:cs="Times New Roman"/>
          <w:sz w:val="24"/>
          <w:szCs w:val="24"/>
          <w:highlight w:val="none"/>
          <w:lang w:val="en-US" w:eastAsia="zh-CN"/>
        </w:rPr>
        <w:t>1</w:t>
      </w:r>
      <w:r>
        <w:rPr>
          <w:rFonts w:hint="eastAsia" w:cs="Times New Roman"/>
          <w:sz w:val="24"/>
          <w:szCs w:val="24"/>
          <w:highlight w:val="none"/>
          <w:lang w:val="en-US" w:eastAsia="zh-CN"/>
        </w:rPr>
        <w:t>5</w:t>
      </w:r>
      <w:r>
        <w:rPr>
          <w:rFonts w:hint="eastAsia"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教师端支持导出交互记录和会话数据，提供CSV、JSON格式</w:t>
      </w:r>
      <w:r>
        <w:rPr>
          <w:rFonts w:hint="eastAsia" w:cs="Times New Roman"/>
          <w:sz w:val="24"/>
          <w:szCs w:val="24"/>
          <w:highlight w:val="none"/>
          <w:lang w:val="en-US" w:eastAsia="zh-CN"/>
        </w:rPr>
        <w:t>。</w:t>
      </w:r>
    </w:p>
    <w:p w14:paraId="112E343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语音模块</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1）麦克风*1：额定输出功率≥40W；频率响应：70Hz</w:t>
      </w:r>
      <w:r>
        <w:rPr>
          <w:rFonts w:hint="eastAsia" w:ascii="Times New Roman" w:hAnsi="Times New Roman" w:eastAsia="宋体" w:cs="Times New Roman"/>
          <w:sz w:val="24"/>
          <w:szCs w:val="24"/>
          <w:highlight w:val="none"/>
          <w:lang w:val="en-US" w:eastAsia="zh-CN"/>
        </w:rPr>
        <w:noBreakHyphen/>
      </w:r>
      <w:r>
        <w:rPr>
          <w:rFonts w:hint="eastAsia" w:ascii="Times New Roman" w:hAnsi="Times New Roman" w:eastAsia="宋体" w:cs="Times New Roman"/>
          <w:sz w:val="24"/>
          <w:szCs w:val="24"/>
          <w:highlight w:val="none"/>
          <w:lang w:val="en-US" w:eastAsia="zh-CN"/>
        </w:rPr>
        <w:t>18kHz、具备音量调节旋钮；支持有线话筒线路输入；可壁挂/台面安装，适配产线现场布置；内置DSP音频处理，带防啸叫抑制电路，工业环境抗电磁干扰，长时间连续工作稳定；2）音箱*1：传输方式：UHF无线传输，空旷有效传输距离≥20m，多套使用不串频；拾音：动圈单指向，频率响应60Hz</w:t>
      </w:r>
      <w:r>
        <w:rPr>
          <w:rFonts w:hint="eastAsia" w:ascii="Times New Roman" w:hAnsi="Times New Roman" w:eastAsia="宋体" w:cs="Times New Roman"/>
          <w:sz w:val="24"/>
          <w:szCs w:val="24"/>
          <w:highlight w:val="none"/>
          <w:lang w:val="en-US" w:eastAsia="zh-CN"/>
        </w:rPr>
        <w:noBreakHyphen/>
      </w:r>
      <w:r>
        <w:rPr>
          <w:rFonts w:hint="eastAsia" w:ascii="Times New Roman" w:hAnsi="Times New Roman" w:eastAsia="宋体" w:cs="Times New Roman"/>
          <w:sz w:val="24"/>
          <w:szCs w:val="24"/>
          <w:highlight w:val="none"/>
          <w:lang w:val="en-US" w:eastAsia="zh-CN"/>
        </w:rPr>
        <w:t>16kHz；信噪比≥70dB；具备静噪功能，无讲话时自动静音，降低产线环境背景噪音；供电：可更换干电池，连续工作≥8h，适配实训全天教学使用；3）语音模块集成和设备联调使用。</w:t>
      </w:r>
    </w:p>
    <w:p w14:paraId="5C8C140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算力中心</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中央处理器不低于24核32线程2.4GHz，内存不低于DDR5 64G，存储空间不小于2TSSD，显存不小于32GB，总功率约1500W。</w:t>
      </w:r>
    </w:p>
    <w:p w14:paraId="051B807A">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2、设备改造及信息化改造</w:t>
      </w:r>
    </w:p>
    <w:p w14:paraId="6A26A7B7">
      <w:pPr>
        <w:spacing w:line="440" w:lineRule="exact"/>
        <w:ind w:firstLine="240"/>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改造后的设备统一接入基地信息化管理平台，支持对设备的状态信息显示、数据采集、设备任务管理等功能，技术要求如下：</w:t>
      </w:r>
    </w:p>
    <w:p w14:paraId="714B486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  4套DS-01升级改造</w:t>
      </w:r>
      <w:r>
        <w:rPr>
          <w:rFonts w:hint="eastAsia" w:cs="Times New Roman"/>
          <w:sz w:val="24"/>
          <w:szCs w:val="24"/>
          <w:highlight w:val="none"/>
          <w:lang w:val="en-US" w:eastAsia="zh-CN"/>
        </w:rPr>
        <w:t>：</w:t>
      </w:r>
    </w:p>
    <w:p w14:paraId="00A9BCD6">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2.1.1  PLC升级：</w:t>
      </w:r>
    </w:p>
    <w:p w14:paraId="23DA7FB7">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≥150KB工作存储器（用于程序）；</w:t>
      </w:r>
    </w:p>
    <w:p w14:paraId="3AD2E4A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≥500KB工作存储器（用于数据）；</w:t>
      </w:r>
    </w:p>
    <w:p w14:paraId="39AC75CF">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保存寄存器≥20KB；24VDC电源，本体集成不少于8DI/6DO；</w:t>
      </w:r>
    </w:p>
    <w:p w14:paraId="0778CDDB">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本体拓展信号板/通讯板≥1个，信号模块</w:t>
      </w:r>
      <w:r>
        <w:rPr>
          <w:rFonts w:hint="eastAsia" w:cs="Times New Roman"/>
          <w:sz w:val="24"/>
          <w:szCs w:val="24"/>
          <w:highlight w:val="none"/>
          <w:lang w:val="en-US" w:eastAsia="zh-CN"/>
        </w:rPr>
        <w:t>和</w:t>
      </w:r>
      <w:r>
        <w:rPr>
          <w:rFonts w:hint="eastAsia" w:ascii="Times New Roman" w:hAnsi="Times New Roman" w:eastAsia="宋体" w:cs="Times New Roman"/>
          <w:sz w:val="24"/>
          <w:szCs w:val="24"/>
          <w:highlight w:val="none"/>
          <w:lang w:val="en-US" w:eastAsia="zh-CN"/>
        </w:rPr>
        <w:t>通信模块不少于6个模块，</w:t>
      </w:r>
      <w:r>
        <w:rPr>
          <w:rFonts w:hint="eastAsia" w:cs="Times New Roman"/>
          <w:sz w:val="24"/>
          <w:szCs w:val="24"/>
          <w:highlight w:val="none"/>
          <w:lang w:val="en-US" w:eastAsia="zh-CN"/>
        </w:rPr>
        <w:t>其中</w:t>
      </w:r>
      <w:r>
        <w:rPr>
          <w:rFonts w:hint="eastAsia" w:ascii="Times New Roman" w:hAnsi="Times New Roman" w:eastAsia="宋体" w:cs="Times New Roman"/>
          <w:sz w:val="24"/>
          <w:szCs w:val="24"/>
          <w:highlight w:val="none"/>
          <w:lang w:val="en-US" w:eastAsia="zh-CN"/>
        </w:rPr>
        <w:t>通信模块最多3个；</w:t>
      </w:r>
    </w:p>
    <w:p w14:paraId="39DE16D3">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可组态不少于8个高速计数器（使用任意本体集成输入或信号板输入）和不少于8个脉冲输出；</w:t>
      </w:r>
    </w:p>
    <w:p w14:paraId="7F878BD1">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lang w:val="en-US" w:eastAsia="zh-CN"/>
        </w:rPr>
        <w:t>≤0.037s/1000条指令；不少于2个以太网通信接口，支持PROFINET通信。</w:t>
      </w:r>
    </w:p>
    <w:p w14:paraId="79E065A0">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2.1.2集成工业网关：</w:t>
      </w:r>
    </w:p>
    <w:p w14:paraId="33538ED5">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1）系统应支持设备驱动安装，能快速新建设备、支持设备的导入和导出，支持设备的分组管理功能。</w:t>
      </w:r>
    </w:p>
    <w:p w14:paraId="29D54831">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2）系统应支持对PLC、DCS、智能模块、智能仪表等设备的数据采集，支持COM、TCP等多种链路，支持多路并发采集及转发，支持OPC、Modbus等标准协议。</w:t>
      </w:r>
    </w:p>
    <w:p w14:paraId="59F9959B">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系统应支持与主流数据库数据存储功能，支持断线缓存和续传能力，确保数据完整。设备须内置表贴的断缓专用电子盘，容量不小于4GB，可以扩展到8G，支持当地数据存储一年。当设备与平台的网络连接断开时，将采集到的数据缓存在电子盘，网络连接恢复后，将断线期间的数据补录到平台数据库。</w:t>
      </w:r>
    </w:p>
    <w:p w14:paraId="1F8A3EF1">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4）支持IEC60870、IEC61850、DNP3、BACnet、Modbus、SNMP、CDT、DLT645、CJ-T188、OPC、MQTT主流关系数据库等标准接口协议或规范，以及市场上主流的PLC、电力综保的数据采集，并支持多协议、多通道并发工作。</w:t>
      </w:r>
    </w:p>
    <w:p w14:paraId="5A25EC1F">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5）支持数据采集通道的端口冗余功能，在端口故障时可自动切换。</w:t>
      </w:r>
    </w:p>
    <w:p w14:paraId="4FAEF9BF">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6）支持边缘智能计算功能，小指标统计、配置软件提供逻辑报警、触发器的二次开发配置，内置C语法的脚本系统，可让编制脚本对数据进行二次计算。</w:t>
      </w:r>
    </w:p>
    <w:p w14:paraId="17394BF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7）支持数据传输的加密和压缩功能。</w:t>
      </w:r>
    </w:p>
    <w:p w14:paraId="12107D6C">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8）设备具备采集数据的实时二次计算功能，用户可自行配置系数、量程转换、取反等功能。</w:t>
      </w:r>
    </w:p>
    <w:p w14:paraId="0D6B0A5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9）支持电能量等累计量的实时用量计算功能，用户可自行设定计算周期，将采集到的读表数据转换为周期用量数据。</w:t>
      </w:r>
    </w:p>
    <w:p w14:paraId="7D4FA84D">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10）支持远程调试诊断功能，在工程师不到现场的条件下，维护工程师可远程配置、调试、维护PLC。</w:t>
      </w:r>
    </w:p>
    <w:p w14:paraId="3436896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11）提供统一监视维护的“网络管理软件”，可以使用该软件统一监视各设备的运行状态，查看设备日志、实时数据、端口报文、异常捕捉等。</w:t>
      </w:r>
    </w:p>
    <w:p w14:paraId="7BDF64FC">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12）提供统一开发配置的“开发配置软件”，用户可不依赖厂家自行完成现场设备的接入配置及调试工作。</w:t>
      </w:r>
    </w:p>
    <w:p w14:paraId="00CC879C">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13）设备无风扇防尘设计。</w:t>
      </w:r>
    </w:p>
    <w:p w14:paraId="5A9E158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14）支持Lua语言开发边缘应用，采集协议驱动</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转发协议驱动等，提供SDK相关文档及示例程序。</w:t>
      </w:r>
    </w:p>
    <w:p w14:paraId="7BDDC0A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15）支持端口冗余，AB网，单端口多协议，主备冗余。</w:t>
      </w:r>
    </w:p>
    <w:p w14:paraId="56C1E964">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16）支持对工业机器人实训设备进行数据采集，支持通过MQTT接入工业物联网平台并将采集数据上报转发至工业物联网平台，支持通过工业物联网平台经网关下发控制指令至设备。</w:t>
      </w:r>
    </w:p>
    <w:p w14:paraId="1983BADB">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2.1.3信息化改造：</w:t>
      </w:r>
    </w:p>
    <w:p w14:paraId="715B79A3">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1）接入基地MES系统和IOT平台：通</w:t>
      </w:r>
      <w:r>
        <w:rPr>
          <w:rFonts w:hint="eastAsia" w:cs="Times New Roman"/>
          <w:sz w:val="24"/>
          <w:szCs w:val="24"/>
          <w:highlight w:val="none"/>
          <w:lang w:val="en-US" w:eastAsia="zh-CN"/>
        </w:rPr>
        <w:t>过</w:t>
      </w:r>
      <w:r>
        <w:rPr>
          <w:rFonts w:hint="eastAsia" w:ascii="Times New Roman" w:hAnsi="Times New Roman" w:eastAsia="宋体" w:cs="Times New Roman"/>
          <w:sz w:val="24"/>
          <w:szCs w:val="24"/>
          <w:highlight w:val="none"/>
          <w:lang w:val="en-US" w:eastAsia="zh-CN"/>
        </w:rPr>
        <w:t>MES系统对生产数据维护定义和生产业务管理，支持结合工业物联网平台进行设备生产运行过程调度和管控；支持二次升级改造集成和调用。</w:t>
      </w:r>
    </w:p>
    <w:p w14:paraId="6D5E49A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2）接入多模态AI大模型交互控制系统：支持设备接入，实现语音、触控、页面和数字人等多种交互方式的统一承载</w:t>
      </w:r>
      <w:r>
        <w:rPr>
          <w:rFonts w:hint="eastAsia" w:cs="Times New Roman"/>
          <w:sz w:val="24"/>
          <w:szCs w:val="24"/>
          <w:highlight w:val="none"/>
          <w:lang w:val="en-US" w:eastAsia="zh-CN"/>
        </w:rPr>
        <w:t>。</w:t>
      </w:r>
    </w:p>
    <w:p w14:paraId="74B4192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2.1.4网口RJ45转数字IO采集模块</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电压支持5~30V</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支持修改上电时输出状态</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输入输出支持4入4出</w:t>
      </w:r>
      <w:r>
        <w:rPr>
          <w:rFonts w:hint="eastAsia" w:cs="Times New Roman"/>
          <w:sz w:val="24"/>
          <w:szCs w:val="24"/>
          <w:highlight w:val="none"/>
          <w:lang w:val="en-US" w:eastAsia="zh-CN"/>
        </w:rPr>
        <w:t>。</w:t>
      </w:r>
    </w:p>
    <w:p w14:paraId="4FC6DDFC">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2.1.5网络摄像头：1</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像素：400万</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2</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存储编码：H.265</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3</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支持协议：IPV4、</w:t>
      </w:r>
      <w:r>
        <w:rPr>
          <w:rFonts w:hint="eastAsia" w:ascii="Times New Roman" w:hAnsi="Times New Roman" w:eastAsia="宋体" w:cs="Times New Roman"/>
          <w:sz w:val="24"/>
          <w:szCs w:val="24"/>
          <w:highlight w:val="none"/>
          <w:lang w:val="en-US" w:eastAsia="zh-CN"/>
        </w:rPr>
        <w:fldChar w:fldCharType="begin"/>
      </w:r>
      <w:r>
        <w:rPr>
          <w:rFonts w:hint="eastAsia" w:ascii="Times New Roman" w:hAnsi="Times New Roman" w:eastAsia="宋体" w:cs="Times New Roman"/>
          <w:sz w:val="24"/>
          <w:szCs w:val="24"/>
          <w:highlight w:val="none"/>
          <w:lang w:val="en-US" w:eastAsia="zh-CN"/>
        </w:rPr>
        <w:instrText xml:space="preserve"> HYPERLINK "HTTP" </w:instrText>
      </w:r>
      <w:r>
        <w:rPr>
          <w:rFonts w:hint="eastAsia" w:ascii="Times New Roman" w:hAnsi="Times New Roman" w:eastAsia="宋体" w:cs="Times New Roman"/>
          <w:sz w:val="24"/>
          <w:szCs w:val="24"/>
          <w:highlight w:val="none"/>
          <w:lang w:val="en-US" w:eastAsia="zh-CN"/>
        </w:rPr>
        <w:fldChar w:fldCharType="separate"/>
      </w:r>
      <w:r>
        <w:rPr>
          <w:rFonts w:hint="eastAsia" w:ascii="Times New Roman" w:hAnsi="Times New Roman" w:eastAsia="宋体" w:cs="Times New Roman"/>
          <w:sz w:val="24"/>
          <w:szCs w:val="24"/>
          <w:highlight w:val="none"/>
          <w:lang w:val="en-US" w:eastAsia="zh-CN"/>
        </w:rPr>
        <w:t>HTTP</w:t>
      </w:r>
      <w:r>
        <w:rPr>
          <w:rFonts w:hint="eastAsia" w:ascii="Times New Roman" w:hAnsi="Times New Roman" w:eastAsia="宋体" w:cs="Times New Roman"/>
          <w:sz w:val="24"/>
          <w:szCs w:val="24"/>
          <w:highlight w:val="none"/>
          <w:lang w:val="en-US" w:eastAsia="zh-CN"/>
        </w:rPr>
        <w:fldChar w:fldCharType="end"/>
      </w:r>
      <w:r>
        <w:rPr>
          <w:rFonts w:hint="eastAsia" w:ascii="Times New Roman" w:hAnsi="Times New Roman" w:eastAsia="宋体" w:cs="Times New Roman"/>
          <w:sz w:val="24"/>
          <w:szCs w:val="24"/>
          <w:highlight w:val="none"/>
          <w:lang w:val="en-US" w:eastAsia="zh-CN"/>
        </w:rPr>
        <w:t>、RTSP、TCP、NTP、RTP</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4</w:t>
      </w:r>
      <w:r>
        <w:rPr>
          <w:rFonts w:hint="eastAsia"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防护等级：IP67</w:t>
      </w:r>
      <w:r>
        <w:rPr>
          <w:rFonts w:hint="eastAsia" w:cs="Times New Roman"/>
          <w:sz w:val="24"/>
          <w:szCs w:val="24"/>
          <w:highlight w:val="none"/>
          <w:lang w:val="en-US" w:eastAsia="zh-CN"/>
        </w:rPr>
        <w:t>；5）</w:t>
      </w:r>
      <w:r>
        <w:rPr>
          <w:rFonts w:ascii="宋体" w:hAnsi="宋体" w:eastAsia="宋体" w:cs="宋体"/>
          <w:sz w:val="24"/>
          <w:szCs w:val="24"/>
        </w:rPr>
        <w:t>通过网络接入物联网视频平台</w:t>
      </w:r>
      <w:r>
        <w:rPr>
          <w:rFonts w:hint="eastAsia" w:cs="Times New Roman"/>
          <w:sz w:val="24"/>
          <w:szCs w:val="24"/>
          <w:highlight w:val="none"/>
          <w:lang w:val="en-US" w:eastAsia="zh-CN"/>
        </w:rPr>
        <w:t>。</w:t>
      </w:r>
    </w:p>
    <w:p w14:paraId="61C98D65">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2.1.6线边工位桌椅：</w:t>
      </w:r>
      <w:r>
        <w:rPr>
          <w:rFonts w:hint="eastAsia" w:cs="Times New Roman"/>
          <w:sz w:val="24"/>
          <w:szCs w:val="24"/>
          <w:highlight w:val="none"/>
          <w:lang w:val="en-US" w:eastAsia="zh-CN"/>
        </w:rPr>
        <w:t>6套、</w:t>
      </w:r>
      <w:r>
        <w:rPr>
          <w:rFonts w:hint="eastAsia" w:ascii="Times New Roman" w:hAnsi="Times New Roman" w:eastAsia="宋体" w:cs="Times New Roman"/>
          <w:sz w:val="24"/>
          <w:szCs w:val="24"/>
          <w:highlight w:val="none"/>
          <w:lang w:val="en-US" w:eastAsia="zh-CN"/>
        </w:rPr>
        <w:t>单工位桌椅，桌子尺寸≥900*600*750mm；桌子为复合板板面，钢制架体。</w:t>
      </w:r>
    </w:p>
    <w:p w14:paraId="03320460">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2.2  </w:t>
      </w:r>
      <w:r>
        <w:rPr>
          <w:rFonts w:hint="eastAsia" w:ascii="Times New Roman" w:hAnsi="Times New Roman" w:eastAsia="宋体" w:cs="Times New Roman"/>
          <w:sz w:val="24"/>
          <w:szCs w:val="24"/>
          <w:highlight w:val="none"/>
          <w:lang w:val="en-US" w:eastAsia="zh-CN"/>
        </w:rPr>
        <w:t>DS-18升级改造</w:t>
      </w:r>
      <w:r>
        <w:rPr>
          <w:rFonts w:hint="eastAsia" w:cs="Times New Roman"/>
          <w:sz w:val="24"/>
          <w:szCs w:val="24"/>
          <w:highlight w:val="none"/>
          <w:lang w:val="en-US" w:eastAsia="zh-CN"/>
        </w:rPr>
        <w:t>：</w:t>
      </w:r>
    </w:p>
    <w:p w14:paraId="28A4D52F">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1）接入基地MES系统和IOT平台：</w:t>
      </w:r>
      <w:r>
        <w:rPr>
          <w:rFonts w:hint="eastAsia" w:cs="Times New Roman"/>
          <w:sz w:val="24"/>
          <w:szCs w:val="24"/>
          <w:highlight w:val="none"/>
          <w:lang w:val="en-US" w:eastAsia="zh-CN"/>
        </w:rPr>
        <w:t>以io或者网络方式接入，支持</w:t>
      </w:r>
      <w:r>
        <w:rPr>
          <w:rFonts w:hint="eastAsia" w:ascii="Times New Roman" w:hAnsi="Times New Roman" w:eastAsia="宋体" w:cs="Times New Roman"/>
          <w:sz w:val="24"/>
          <w:szCs w:val="24"/>
          <w:highlight w:val="none"/>
          <w:lang w:val="en-US" w:eastAsia="zh-CN"/>
        </w:rPr>
        <w:t>MES系统对生产数据维护定义和生产业务管理，支持结合工业物联网平台进行设备生产运行过程调度和管控；支持二次升级改造集成和调用。</w:t>
      </w:r>
    </w:p>
    <w:p w14:paraId="2585FEDE">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2）接入多模态AI大模型交互控制系统：支持设备接入，实现语音、触控、页面和数字人等多种交互方式的统一承载</w:t>
      </w:r>
      <w:r>
        <w:rPr>
          <w:rFonts w:hint="eastAsia" w:cs="Times New Roman"/>
          <w:sz w:val="24"/>
          <w:szCs w:val="24"/>
          <w:highlight w:val="none"/>
          <w:lang w:val="en-US" w:eastAsia="zh-CN"/>
        </w:rPr>
        <w:t>。</w:t>
      </w:r>
    </w:p>
    <w:p w14:paraId="0E3F9FA5">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3）集成到智能制造产线，作为产线的加工单元</w:t>
      </w:r>
      <w:r>
        <w:rPr>
          <w:rFonts w:hint="eastAsia" w:cs="Times New Roman"/>
          <w:sz w:val="24"/>
          <w:szCs w:val="24"/>
          <w:highlight w:val="none"/>
          <w:lang w:val="en-US" w:eastAsia="zh-CN"/>
        </w:rPr>
        <w:t>。</w:t>
      </w:r>
    </w:p>
    <w:p w14:paraId="03696533">
      <w:pPr>
        <w:spacing w:line="440" w:lineRule="exact"/>
        <w:ind w:firstLine="720" w:firstLineChars="3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4）线边工位桌椅：</w:t>
      </w:r>
      <w:r>
        <w:rPr>
          <w:rFonts w:hint="eastAsia" w:cs="Times New Roman"/>
          <w:sz w:val="24"/>
          <w:szCs w:val="24"/>
          <w:highlight w:val="none"/>
          <w:lang w:val="en-US" w:eastAsia="zh-CN"/>
        </w:rPr>
        <w:t>6套、</w:t>
      </w:r>
      <w:r>
        <w:rPr>
          <w:rFonts w:hint="eastAsia" w:ascii="Times New Roman" w:hAnsi="Times New Roman" w:eastAsia="宋体" w:cs="Times New Roman"/>
          <w:sz w:val="24"/>
          <w:szCs w:val="24"/>
          <w:highlight w:val="none"/>
          <w:lang w:val="en-US" w:eastAsia="zh-CN"/>
        </w:rPr>
        <w:t>单工位桌椅，桌子尺寸≥900*600*750mm；桌子为复合板板面，钢制架体。</w:t>
      </w:r>
    </w:p>
    <w:p w14:paraId="6C0BA3D0">
      <w:pPr>
        <w:tabs>
          <w:tab w:val="left" w:pos="966"/>
          <w:tab w:val="left" w:pos="1127"/>
          <w:tab w:val="left" w:pos="1610"/>
          <w:tab w:val="left" w:pos="1771"/>
        </w:tabs>
        <w:spacing w:line="440" w:lineRule="exact"/>
        <w:jc w:val="left"/>
        <w:outlineLvl w:val="1"/>
        <w:rPr>
          <w:rFonts w:hint="eastAsia" w:ascii="Times New Roman" w:hAnsi="Times New Roman" w:eastAsia="宋体" w:cs="Times New Roman"/>
          <w:b/>
          <w:color w:val="000000"/>
          <w:sz w:val="24"/>
          <w:szCs w:val="24"/>
          <w:highlight w:val="none"/>
          <w:lang w:eastAsia="zh-CN"/>
        </w:rPr>
      </w:pP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lang w:val="en-US" w:eastAsia="zh-CN"/>
        </w:rPr>
        <w:t>四</w:t>
      </w:r>
      <w:r>
        <w:rPr>
          <w:rFonts w:hint="eastAsia" w:ascii="Times New Roman" w:hAnsi="Times New Roman" w:eastAsia="宋体" w:cs="Times New Roman"/>
          <w:b/>
          <w:color w:val="000000"/>
          <w:sz w:val="24"/>
          <w:szCs w:val="24"/>
          <w:highlight w:val="none"/>
          <w:lang w:eastAsia="zh-CN"/>
        </w:rPr>
        <w:t>）智能制造实训基地教材及教学资源</w:t>
      </w:r>
    </w:p>
    <w:p w14:paraId="157DC861">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1、总体要求</w:t>
      </w:r>
    </w:p>
    <w:p w14:paraId="304D14FD">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1）资源库以核心知识点和基础技能点为制作依据，呈现为碎片化文件结构，可以根据实际使用需求快速进行重构组织，方便使用</w:t>
      </w:r>
      <w:r>
        <w:rPr>
          <w:rFonts w:hint="eastAsia" w:cs="Times New Roman"/>
          <w:sz w:val="24"/>
          <w:szCs w:val="24"/>
          <w:highlight w:val="none"/>
          <w:lang w:val="en-US" w:eastAsia="zh-CN"/>
        </w:rPr>
        <w:t>。</w:t>
      </w:r>
    </w:p>
    <w:p w14:paraId="4888D662">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2）资源库提供丰富的资源包，从技术入门类、基础操作类、技术应用类到综合实训类均有涉及，可涵盖学生面向智能制造领域的专业学习内容，各资源包中的资源内容不重叠</w:t>
      </w:r>
      <w:r>
        <w:rPr>
          <w:rFonts w:hint="eastAsia" w:cs="Times New Roman"/>
          <w:sz w:val="24"/>
          <w:szCs w:val="24"/>
          <w:highlight w:val="none"/>
          <w:lang w:val="en-US" w:eastAsia="zh-CN"/>
        </w:rPr>
        <w:t>。</w:t>
      </w:r>
    </w:p>
    <w:p w14:paraId="391D7223">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3）资源包含多种呈现形式，包括演示文稿、实操过程视频和动画讲解视频</w:t>
      </w:r>
      <w:r>
        <w:rPr>
          <w:rFonts w:hint="eastAsia" w:cs="Times New Roman"/>
          <w:sz w:val="24"/>
          <w:szCs w:val="24"/>
          <w:highlight w:val="none"/>
          <w:lang w:val="en-US" w:eastAsia="zh-CN"/>
        </w:rPr>
        <w:t>。</w:t>
      </w:r>
    </w:p>
    <w:p w14:paraId="22FA031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4）资源制作以实训操作内容为主体，适当配合人员口述讲解，大量体现设备操作、编程调试以及运行结果状态等现象</w:t>
      </w:r>
      <w:r>
        <w:rPr>
          <w:rFonts w:hint="eastAsia" w:cs="Times New Roman"/>
          <w:sz w:val="24"/>
          <w:szCs w:val="24"/>
          <w:highlight w:val="none"/>
          <w:lang w:val="en-US" w:eastAsia="zh-CN"/>
        </w:rPr>
        <w:t>。</w:t>
      </w:r>
    </w:p>
    <w:p w14:paraId="3859432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5）资源库可通过统一化的应用平台查看和使用，包括文档及视频类文件，无需安装无需联网，实现本地化U盘部署，不限制使用环境</w:t>
      </w:r>
      <w:r>
        <w:rPr>
          <w:rFonts w:hint="eastAsia" w:cs="Times New Roman"/>
          <w:sz w:val="24"/>
          <w:szCs w:val="24"/>
          <w:highlight w:val="none"/>
          <w:lang w:val="en-US" w:eastAsia="zh-CN"/>
        </w:rPr>
        <w:t>。</w:t>
      </w:r>
    </w:p>
    <w:p w14:paraId="4A84038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6）资源应用平台提供课程教案参考，对不同类的资源包进行合理教学安排，为教学实施提供参考</w:t>
      </w:r>
      <w:r>
        <w:rPr>
          <w:rFonts w:hint="eastAsia" w:cs="Times New Roman"/>
          <w:sz w:val="24"/>
          <w:szCs w:val="24"/>
          <w:highlight w:val="none"/>
          <w:lang w:val="en-US" w:eastAsia="zh-CN"/>
        </w:rPr>
        <w:t>。</w:t>
      </w:r>
    </w:p>
    <w:p w14:paraId="0610407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7）资源应用平台为开放式应用软件，教师可根据实际需求自行在原有课程基础上进行教学过程调整，增加或减少资源内容，或完全新建课程，替换或增加自制资源</w:t>
      </w:r>
      <w:r>
        <w:rPr>
          <w:rFonts w:hint="eastAsia" w:cs="Times New Roman"/>
          <w:sz w:val="24"/>
          <w:szCs w:val="24"/>
          <w:highlight w:val="none"/>
          <w:lang w:val="en-US" w:eastAsia="zh-CN"/>
        </w:rPr>
        <w:t>。</w:t>
      </w:r>
    </w:p>
    <w:p w14:paraId="44163046">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8）资源库文件及资源应用平台存储在高性能移动固态硬盘内，理论存储容量1TB，外部输出接口为USB3.0/USB2.0。</w:t>
      </w:r>
    </w:p>
    <w:p w14:paraId="6DC6B6DD">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2、智能制造生产线配套教材及教学资源</w:t>
      </w:r>
    </w:p>
    <w:p w14:paraId="3CF958B5">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2.1</w:t>
      </w:r>
      <w:r>
        <w:rPr>
          <w:rFonts w:hint="eastAsia" w:ascii="Times New Roman" w:hAnsi="Times New Roman" w:eastAsia="宋体" w:cs="Times New Roman"/>
          <w:sz w:val="24"/>
          <w:szCs w:val="24"/>
          <w:highlight w:val="none"/>
          <w:lang w:val="en-US" w:eastAsia="zh-CN"/>
        </w:rPr>
        <w:t>活页式手册源于职业典型工作任务，基于校企合作工学结合一体化的人才培养模式，服务于企业用人需要，更好的满足学习者自主学习及职业能力发展的需求。手册结合工作过程和教学实施的总体要求，按照学习难度由浅入深，学习内容由简单到综合，学习过程为理论教学与实践教学相融通的设计思路，帮助师生更好地完成智能制造产线的相关实习实训。</w:t>
      </w:r>
      <w:r>
        <w:rPr>
          <w:rFonts w:hint="eastAsia" w:cs="Times New Roman"/>
          <w:sz w:val="24"/>
          <w:szCs w:val="24"/>
          <w:highlight w:val="none"/>
          <w:lang w:val="en-US" w:eastAsia="zh-CN"/>
        </w:rPr>
        <w:t>智能制造系统活页式实训手册至少提供50本，每本至少须包含以下内容：</w:t>
      </w:r>
    </w:p>
    <w:p w14:paraId="35556270">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基础任务1.基于智能加工单元的应用实训；</w:t>
      </w:r>
    </w:p>
    <w:p w14:paraId="2470611F">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基础任务2.基于智能检测单元的应用实训；</w:t>
      </w:r>
    </w:p>
    <w:p w14:paraId="4B7C383F">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基础任务3.基于智能装配单元的应用实训；</w:t>
      </w:r>
    </w:p>
    <w:p w14:paraId="66DC21F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基础任务4.基于打标包装单元的应用实训；</w:t>
      </w:r>
    </w:p>
    <w:p w14:paraId="0195D6FD">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基础任务5.基于智能仓储单元-立体库的应用实训；</w:t>
      </w:r>
    </w:p>
    <w:p w14:paraId="67357703">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进阶任务1.配合立体库应用的智能铣削加工实训；</w:t>
      </w:r>
    </w:p>
    <w:p w14:paraId="4E0D2E9B">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进阶任务2.智能加工及检测实训；</w:t>
      </w:r>
    </w:p>
    <w:p w14:paraId="799CBD5C">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进阶任务3智能装配及标印打标综合实训；</w:t>
      </w:r>
    </w:p>
    <w:p w14:paraId="680E7178">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进阶任务4.制造执行系统（MES）操作与应用实训；</w:t>
      </w:r>
    </w:p>
    <w:p w14:paraId="011DDCFF">
      <w:pPr>
        <w:spacing w:line="440" w:lineRule="exact"/>
        <w:ind w:firstLine="513" w:firstLineChars="214"/>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进阶任务5.AGV操作与应用实训；</w:t>
      </w:r>
    </w:p>
    <w:p w14:paraId="1A782AEB">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2.2智能制造产线对应数字孪生与虚拟仿真教学资源包：包含完整的设备三维模型、设备典型工作项目实训任务、虚拟调试软件工程文件包、PLC程序文件包、数据采集工程文件、IO信号表及对应的仿真运行视频等；方便后续学校开展虚拟仿真教学实训。数字孪生与虚拟仿真资源要求虚拟资源和实物设备虚实联调。</w:t>
      </w:r>
    </w:p>
    <w:p w14:paraId="4077EB82">
      <w:pPr>
        <w:spacing w:line="440" w:lineRule="exact"/>
        <w:ind w:firstLine="240"/>
        <w:outlineLvl w:val="2"/>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3、《智能制造生产线操作与应用》课程与资源包</w:t>
      </w:r>
    </w:p>
    <w:p w14:paraId="5275E020">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3.1包含教学所需的50本实训指导书：</w:t>
      </w:r>
    </w:p>
    <w:p w14:paraId="778353F6">
      <w:pPr>
        <w:spacing w:line="440" w:lineRule="exact"/>
        <w:ind w:firstLine="513" w:firstLineChars="214"/>
        <w:outlineLvl w:val="9"/>
        <w:rPr>
          <w:rFonts w:hint="eastAsia" w:cs="Times New Roman"/>
          <w:sz w:val="24"/>
          <w:szCs w:val="24"/>
          <w:highlight w:val="none"/>
          <w:lang w:val="en-US" w:eastAsia="zh-CN"/>
        </w:rPr>
      </w:pPr>
      <w:bookmarkStart w:id="135" w:name="OLE_LINK4"/>
      <w:r>
        <w:rPr>
          <w:rFonts w:hint="eastAsia" w:cs="Times New Roman"/>
          <w:sz w:val="24"/>
          <w:szCs w:val="24"/>
          <w:highlight w:val="none"/>
          <w:lang w:val="en-US" w:eastAsia="zh-CN"/>
        </w:rPr>
        <w:t>1）实训</w:t>
      </w:r>
      <w:bookmarkEnd w:id="135"/>
      <w:r>
        <w:rPr>
          <w:rFonts w:hint="eastAsia" w:cs="Times New Roman"/>
          <w:sz w:val="24"/>
          <w:szCs w:val="24"/>
          <w:highlight w:val="none"/>
          <w:lang w:val="en-US" w:eastAsia="zh-CN"/>
        </w:rPr>
        <w:t>指导书由智能制造领域相关院校及行业专家共同编制审核，印刷精美，排版合理，方便使用。</w:t>
      </w:r>
    </w:p>
    <w:p w14:paraId="343005C3">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2）实训指导书与所投标设备配套编写，内容编排合理，资料详实丰富。</w:t>
      </w:r>
    </w:p>
    <w:p w14:paraId="629AE3D5">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3）实训指导书</w:t>
      </w:r>
      <w:bookmarkStart w:id="136" w:name="_Hlk194506691"/>
      <w:r>
        <w:rPr>
          <w:rFonts w:hint="eastAsia" w:cs="Times New Roman"/>
          <w:sz w:val="24"/>
          <w:szCs w:val="24"/>
          <w:highlight w:val="none"/>
          <w:lang w:val="en-US" w:eastAsia="zh-CN"/>
        </w:rPr>
        <w:t>主要围绕智能制造关键技术展开，包含15个工作任务，涵盖智能加工与制造技术、智能检测与质量控制技术、智能物流与仓储技术、工业自动化与控制技术、工业物联网（IoT）与信息集成技术、柔性制造与模块化设计技术等多个技术领域。</w:t>
      </w:r>
      <w:bookmarkEnd w:id="136"/>
      <w:r>
        <w:rPr>
          <w:rFonts w:hint="eastAsia" w:cs="Times New Roman"/>
          <w:sz w:val="24"/>
          <w:szCs w:val="24"/>
          <w:highlight w:val="none"/>
          <w:lang w:val="en-US" w:eastAsia="zh-CN"/>
        </w:rPr>
        <w:t>通过“自由组合单元满足多规格产品生产”的实训，理解智能制造中“以客户需求为导向”的柔性生产理念，培养适应小批量、多品种生产模式的思维。在操作数控设备、机器人、仓储设备等过程中，掌握工业生产安全规范（如设备启停流程、防护措施），形成“安全第一”的职业习惯。接触工业物联网等前沿技术，认识到智能制造技术的迭代性，培养主动学习新技术、适应行业发展的素养。学生不仅能掌握智能制造领域的实操技能，更能形成“从单一工序到系统全局”的思维，为从事智能制造生产线设计、运维、优化等岗位奠定坚实基础。</w:t>
      </w:r>
    </w:p>
    <w:p w14:paraId="027D041E">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4）实训指导书以智能制造矩阵式产线为对象，实验主体至少</w:t>
      </w:r>
      <w:bookmarkStart w:id="137" w:name="_Hlk194507018"/>
      <w:r>
        <w:rPr>
          <w:rFonts w:hint="eastAsia" w:cs="Times New Roman"/>
          <w:sz w:val="24"/>
          <w:szCs w:val="24"/>
          <w:highlight w:val="none"/>
          <w:lang w:val="en-US" w:eastAsia="zh-CN"/>
        </w:rPr>
        <w:t>包含零件的自动化车削加工、活塞的智能铣削加工、零件的智能铣削加工、零件成品的智能检测、零件的智能组装、产品的智能装配、产品的激光打标加工、基于巷道式货架的智能仓储、基于环形货架的智能仓储、生产线的数据采集与监测（MES）、AGV及其调度系统的应用、配合巷道式仓储的智能车削加工、配合巷道式仓储的智能铣削加工、配合环形仓储的智能装配、利用生产线完成产品的智能制造</w:t>
      </w:r>
      <w:bookmarkEnd w:id="137"/>
      <w:r>
        <w:rPr>
          <w:rFonts w:hint="eastAsia" w:cs="Times New Roman"/>
          <w:sz w:val="24"/>
          <w:szCs w:val="24"/>
          <w:highlight w:val="none"/>
          <w:lang w:val="en-US" w:eastAsia="zh-CN"/>
        </w:rPr>
        <w:t>等。</w:t>
      </w:r>
    </w:p>
    <w:p w14:paraId="7D403C40">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3.2包含教学所需课程资源1套：</w:t>
      </w:r>
    </w:p>
    <w:p w14:paraId="47A6938A">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w:t>
      </w:r>
    </w:p>
    <w:p w14:paraId="7BCA5E2C">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2）课程资源包含多种形式，至少包括PPT、软件录屏及动画视频和实拍操作视频。</w:t>
      </w:r>
    </w:p>
    <w:p w14:paraId="413471C3">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3）PPT提供源文件，可编辑，采用最新版本软件制作，设计风格统一，内容充实，可作为素材库满足教学课程使用，数量不少于18个。</w:t>
      </w:r>
    </w:p>
    <w:p w14:paraId="12F92B76">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4）视频可通过统一资源平台软件进行播放，以所投标设备为基础进行拍摄录制，画面稳定清晰，关键信息配有字幕和解说，为展示关键操作过程通过对软件中的操作过程进行同步录屏标注，数量不少于15个。</w:t>
      </w:r>
    </w:p>
    <w:p w14:paraId="4D9C118F">
      <w:pPr>
        <w:spacing w:line="440" w:lineRule="exact"/>
        <w:ind w:firstLine="240"/>
        <w:outlineLvl w:val="2"/>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4、《传感器与智能检测技术》课程与资源</w:t>
      </w:r>
      <w:r>
        <w:rPr>
          <w:rFonts w:hint="eastAsia" w:cs="Times New Roman"/>
          <w:sz w:val="24"/>
          <w:szCs w:val="24"/>
          <w:highlight w:val="none"/>
          <w:lang w:val="en-US" w:eastAsia="zh-CN"/>
        </w:rPr>
        <w:t>包</w:t>
      </w:r>
    </w:p>
    <w:p w14:paraId="73D4F260">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4.1包含教学所需的50本实训指导手册：</w:t>
      </w:r>
    </w:p>
    <w:p w14:paraId="33BE24ED">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1）实训指导手册由智能制造及互联网领域相关院校及行业专家共同编制审核，印刷精美，排版合理，方便使用。</w:t>
      </w:r>
    </w:p>
    <w:p w14:paraId="02DD096A">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2）手册编排结构为核心知识点配合实训案例形式，满足新形态一体化实训手册编写要求，知识点丰富。</w:t>
      </w:r>
    </w:p>
    <w:p w14:paraId="62BC0B45">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内容主体结构至少包括智能生产线工作环境与能耗检测、智能生产线物料信息管理、智能产线设备健康管理与故障检测、智能生产线产品质量检测4个项目，检测工业设备工作环境、检测工业设备的能耗、读取物料的信息、写入物料的信息、检测发动机运转角度、检测发动机的运转参数、检测发动机震动量、搭建机器视觉检测系统、检测产线物料产品质量9个工作任务，内容基本覆盖了典型智能制造企业现场的常见传感器及智能检测应用场景。</w:t>
      </w:r>
    </w:p>
    <w:p w14:paraId="22EE4A44">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4.2包含教学所需课程资源1套：</w:t>
      </w:r>
    </w:p>
    <w:p w14:paraId="315E81AB">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1）课程资源以知识点和技能点为依据进行打散重构，可以根据实际使用需求进行重构组织，方便使用。技能点均配有扩展资源接口，可方便直接观看学习。</w:t>
      </w:r>
    </w:p>
    <w:p w14:paraId="5C1AAF65">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2）课程资源包含多种形式，至少包括PPT、录屏操作视频。</w:t>
      </w:r>
    </w:p>
    <w:p w14:paraId="7D81C01A">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3）PPT提供源文件，可编辑，采用最新版本软件制作，设计风格统一，内容充实，可作为素材库满足教学课程使用，数量不少于20个。</w:t>
      </w:r>
    </w:p>
    <w:p w14:paraId="58946FE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4）视频可通过统一资源平台软件进行播放，画面稳定清晰，关键信息配有字幕和解说，为展示核心实训流程通过对软件或管理平台中的操作过程进行同步录屏标注，数量不少于15个。</w:t>
      </w:r>
    </w:p>
    <w:p w14:paraId="35940B6B">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5、《工业数据采集与可视化》资源包</w:t>
      </w:r>
    </w:p>
    <w:p w14:paraId="12B44E13">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5.1包含教学所需课程资源1套：</w:t>
      </w:r>
    </w:p>
    <w:p w14:paraId="67DFC381">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w:t>
      </w:r>
    </w:p>
    <w:p w14:paraId="59C0825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2）课程资源包含多种形式，至少包括PPT、录屏操作视频。</w:t>
      </w:r>
    </w:p>
    <w:p w14:paraId="248F38F0">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3）PPT提供源文件，可编辑，采用最新版本软件制作，设计风格统一，内容充实，可作为素材库满足教学课程使用，数量不少于20个。</w:t>
      </w:r>
    </w:p>
    <w:p w14:paraId="5045907E">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4）视频可通过统一资源平台软件进行播放，画面稳定清晰，关键信息配有字幕和解说，为展示核心实训流程通过对软件或管理平台中的操作过程进行同步录屏标注，数量不少于15个。</w:t>
      </w:r>
    </w:p>
    <w:p w14:paraId="6CB005BC">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6、《制造执行系统操作与应用》课程与资源包</w:t>
      </w:r>
    </w:p>
    <w:p w14:paraId="3F2D361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6.1包含教学所需的50本实训指导手册：</w:t>
      </w:r>
    </w:p>
    <w:p w14:paraId="4967FFA4">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1）实训指导手册由智能制造及互联网领域相关院校及行业专家共同编制审核，印刷精美，排版合理，方便使用。</w:t>
      </w:r>
    </w:p>
    <w:p w14:paraId="048DB6B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2）手册编排结构为核心知识点配合实训案例形式，满足新形态一体化实训手册编写要求，知识点丰富。</w:t>
      </w:r>
    </w:p>
    <w:p w14:paraId="067077C9">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3）内容主体结构至少包括：制造执行系统认知；MES系统的数据管理；MES系统的生产执行；生产过程监控与设备维护；项目实战：高炉炼钢生产线MES实施与应用。</w:t>
      </w:r>
    </w:p>
    <w:p w14:paraId="433D3F2B">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6.2包含教学所需课程资源1套：</w:t>
      </w:r>
    </w:p>
    <w:p w14:paraId="0F73CC0E">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1）课程资源以知识点和技能点为依据进行打散重构，可以根据实际使用需求进行重构组织，方便使用。技能点均配有扩展资源接口，可方便直接观看学习。</w:t>
      </w:r>
    </w:p>
    <w:p w14:paraId="60A6E03D">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2）课程资源包含多种形式，至少包括PPT、录屏操作视频。</w:t>
      </w:r>
    </w:p>
    <w:p w14:paraId="69B71BF6">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3）PPT提供源文件，可编辑，采用最新版本软件制作，设计风格统一，内容充实，可作为素材库满足教学课程使用，数量不少于20个。</w:t>
      </w:r>
    </w:p>
    <w:p w14:paraId="512564E6">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4）视频可通过统一资源平台软件进行播放，画面稳定清晰，关键信息配有字幕和解说，为展示核心实训流程通过对软件或管理平台中的操作过程进行同步录屏标注，数量不少于15个。</w:t>
      </w:r>
    </w:p>
    <w:p w14:paraId="540732A0">
      <w:pPr>
        <w:spacing w:line="440" w:lineRule="exact"/>
        <w:ind w:firstLine="240"/>
        <w:outlineLvl w:val="2"/>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7、</w:t>
      </w:r>
      <w:r>
        <w:rPr>
          <w:rFonts w:hint="eastAsia" w:ascii="Times New Roman" w:hAnsi="Times New Roman" w:eastAsia="宋体" w:cs="Times New Roman"/>
          <w:sz w:val="24"/>
          <w:szCs w:val="24"/>
          <w:highlight w:val="none"/>
          <w:lang w:val="en-US" w:eastAsia="zh-CN"/>
        </w:rPr>
        <w:t>《智能生产线数字化集成与仿真》课程与资源包</w:t>
      </w:r>
    </w:p>
    <w:p w14:paraId="0B62FEE8">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7.1包含教学所需的50本指导教材《智能生产线数字化集成与仿真》：</w:t>
      </w:r>
    </w:p>
    <w:p w14:paraId="4D4A7BF8">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1）教材由国家级知名出版社出版发行，印刷精美，排版合理，方便使用。</w:t>
      </w:r>
    </w:p>
    <w:p w14:paraId="17516018">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教材在形式上融入了“活页式”教材元素，每个任务都配套有【任务页】及【任务评价】，更加强调知识技能和任务操作之间的匹配性。通过资源标签或者二维码链接形式，提供了丰富的配套学习资源，利用信息化技术如PPT、视频、动画等形式，对书中的核心知识点和技能点进行深度剖析和详细讲解，降低了读者的学习难度，有效提高学习兴趣和学习效率。</w:t>
      </w:r>
    </w:p>
    <w:p w14:paraId="4D8ABC37">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3）内容主体结构至少包括：初试智能生产线数字化集成技术；搭建虚拟工作站；搭建虚拟生产线；生产线典型工艺流程仿真；生产线典型工艺的虚拟化调试等内容。</w:t>
      </w:r>
    </w:p>
    <w:p w14:paraId="7178A2F8">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7.2包含教学所需课程资源1套：</w:t>
      </w:r>
    </w:p>
    <w:p w14:paraId="5446812C">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w:t>
      </w:r>
    </w:p>
    <w:p w14:paraId="12BF9693">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2）课程资源包含多种形式，至少包括PPT、录屏操作视频。</w:t>
      </w:r>
    </w:p>
    <w:p w14:paraId="28F9F95C">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3）PPT提供源文件，可编辑，采用最新版本软件制作，设计风格统一，内容充实，可作为素材库满足教学课程使用，数量不少于25个。</w:t>
      </w:r>
    </w:p>
    <w:p w14:paraId="603D135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4）视频可通过统一资源平台软件进行播放，画面稳定清晰，关键信息配有字幕和解说，为展示核心实训流程通过对软件或管理平台中的操作过程进行同步录屏标注，数量不少于20个。</w:t>
      </w:r>
    </w:p>
    <w:p w14:paraId="3FB4EC53">
      <w:pPr>
        <w:spacing w:line="440" w:lineRule="exact"/>
        <w:ind w:firstLine="240"/>
        <w:outlineLvl w:val="2"/>
        <w:rPr>
          <w:rFonts w:hint="eastAsia" w:cs="Times New Roman"/>
          <w:sz w:val="24"/>
          <w:szCs w:val="24"/>
          <w:highlight w:val="none"/>
          <w:lang w:val="en-US" w:eastAsia="zh-CN"/>
        </w:rPr>
      </w:pPr>
      <w:r>
        <w:rPr>
          <w:rFonts w:hint="eastAsia" w:cs="Times New Roman"/>
          <w:sz w:val="24"/>
          <w:szCs w:val="24"/>
          <w:highlight w:val="none"/>
          <w:lang w:val="en-US" w:eastAsia="zh-CN"/>
        </w:rPr>
        <w:t>8、《工业物联网平台》实训课程与资源包</w:t>
      </w:r>
    </w:p>
    <w:p w14:paraId="0E2A673A">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8.1包含教学所需的50本实训指导手册：</w:t>
      </w:r>
    </w:p>
    <w:p w14:paraId="6C839036">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1）实训指导手册由智能制造及互联网领域相关院校及行业专家共同编制审核，印刷精美，排版合理，方便使用。</w:t>
      </w:r>
    </w:p>
    <w:p w14:paraId="05F8D71F">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2）手册编排结构为核心知识点配合实训案例形式，满足新形态一体化实训手册编写要求，知识点丰富。</w:t>
      </w:r>
    </w:p>
    <w:p w14:paraId="1C165696">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内容主体结构至少包括：生产过程中的安全警示音配置；智能仓库的环境监测；AGV输送单元的标签扫码；生产线中的电子标签；控制器间的数据交互；步进电机的无线控制；生产监控与应用；数字生产线的虚拟调试与远程监控；智能生产中的IOT平台应用等。</w:t>
      </w:r>
    </w:p>
    <w:p w14:paraId="4018B9D3">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8.2包含教学所需课程资源1套：</w:t>
      </w:r>
    </w:p>
    <w:p w14:paraId="6D1543E0">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1）课程资源以知识点和技能点为依据进行打散重构，可以根据实际使用需求进行重构组织，方便使用。技能点均配有扩展资源接口，可方便直接观看学习。</w:t>
      </w:r>
    </w:p>
    <w:p w14:paraId="51E35BE1">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2）课程资源包含多种形式，至少包括PPT、录屏操作视频。</w:t>
      </w:r>
    </w:p>
    <w:p w14:paraId="3E124BC9">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3）PPT提供源文件，可编辑，采用最新版本软件制作，设计风格统一，内容充实，可作为素材库满足教学课程使用，数量不少于13个。</w:t>
      </w:r>
    </w:p>
    <w:p w14:paraId="0EF144AE">
      <w:pPr>
        <w:spacing w:line="440" w:lineRule="exact"/>
        <w:ind w:firstLine="513" w:firstLineChars="214"/>
        <w:outlineLvl w:val="9"/>
        <w:rPr>
          <w:rFonts w:hint="eastAsia" w:cs="Times New Roman"/>
          <w:sz w:val="24"/>
          <w:szCs w:val="24"/>
          <w:highlight w:val="none"/>
          <w:lang w:val="en-US" w:eastAsia="zh-CN"/>
        </w:rPr>
      </w:pPr>
      <w:r>
        <w:rPr>
          <w:rFonts w:hint="eastAsia" w:cs="Times New Roman"/>
          <w:sz w:val="24"/>
          <w:szCs w:val="24"/>
          <w:highlight w:val="none"/>
          <w:lang w:val="en-US" w:eastAsia="zh-CN"/>
        </w:rPr>
        <w:t>4）视频可通过统一资源平台软件进行播放，画面稳定清晰，关键信息配有字幕和解说，为展示核心实训流程通过对软件或管理平台中的操作过程进行同步录屏标注，数量不少于9个。</w:t>
      </w:r>
    </w:p>
    <w:p w14:paraId="68B942F1">
      <w:pPr>
        <w:tabs>
          <w:tab w:val="left" w:pos="966"/>
          <w:tab w:val="left" w:pos="1127"/>
          <w:tab w:val="left" w:pos="1610"/>
          <w:tab w:val="left" w:pos="1771"/>
        </w:tabs>
        <w:spacing w:line="440" w:lineRule="exact"/>
        <w:jc w:val="left"/>
        <w:outlineLvl w:val="1"/>
        <w:rPr>
          <w:rFonts w:hint="eastAsia" w:ascii="Times New Roman" w:hAnsi="Times New Roman" w:eastAsia="宋体" w:cs="Times New Roman"/>
          <w:b/>
          <w:color w:val="000000"/>
          <w:sz w:val="24"/>
          <w:szCs w:val="24"/>
          <w:highlight w:val="none"/>
          <w:lang w:eastAsia="zh-CN"/>
        </w:rPr>
      </w:pPr>
      <w:r>
        <w:rPr>
          <w:rFonts w:hint="eastAsia" w:ascii="Times New Roman" w:hAnsi="Times New Roman" w:eastAsia="宋体" w:cs="Times New Roman"/>
          <w:b/>
          <w:color w:val="000000"/>
          <w:sz w:val="24"/>
          <w:szCs w:val="24"/>
          <w:highlight w:val="none"/>
          <w:lang w:eastAsia="zh-CN"/>
        </w:rPr>
        <w:t>（</w:t>
      </w:r>
      <w:r>
        <w:rPr>
          <w:rFonts w:hint="eastAsia" w:ascii="Times New Roman" w:hAnsi="Times New Roman" w:eastAsia="宋体" w:cs="Times New Roman"/>
          <w:b/>
          <w:color w:val="000000"/>
          <w:sz w:val="24"/>
          <w:szCs w:val="24"/>
          <w:highlight w:val="none"/>
          <w:lang w:val="en-US" w:eastAsia="zh-CN"/>
        </w:rPr>
        <w:t>五</w:t>
      </w:r>
      <w:r>
        <w:rPr>
          <w:rFonts w:hint="eastAsia" w:ascii="Times New Roman" w:hAnsi="Times New Roman" w:eastAsia="宋体" w:cs="Times New Roman"/>
          <w:b/>
          <w:color w:val="000000"/>
          <w:sz w:val="24"/>
          <w:szCs w:val="24"/>
          <w:highlight w:val="none"/>
          <w:lang w:eastAsia="zh-CN"/>
        </w:rPr>
        <w:t>）项目实施要求</w:t>
      </w:r>
    </w:p>
    <w:p w14:paraId="1F93EBDD">
      <w:pPr>
        <w:tabs>
          <w:tab w:val="left" w:pos="1890"/>
        </w:tabs>
        <w:spacing w:line="440" w:lineRule="exact"/>
        <w:ind w:firstLine="240"/>
        <w:jc w:val="left"/>
        <w:rPr>
          <w:rFonts w:hint="default" w:eastAsia="宋体"/>
          <w:sz w:val="24"/>
          <w:szCs w:val="24"/>
          <w:highlight w:val="none"/>
          <w:lang w:val="en-US" w:eastAsia="zh-CN"/>
        </w:rPr>
      </w:pPr>
      <w:r>
        <w:rPr>
          <w:rFonts w:hint="eastAsia"/>
          <w:sz w:val="24"/>
          <w:szCs w:val="24"/>
          <w:highlight w:val="none"/>
        </w:rPr>
        <w:t>1</w:t>
      </w:r>
      <w:r>
        <w:rPr>
          <w:sz w:val="24"/>
          <w:szCs w:val="24"/>
          <w:highlight w:val="none"/>
        </w:rPr>
        <w:t>、</w:t>
      </w:r>
      <w:r>
        <w:rPr>
          <w:rFonts w:hint="eastAsia"/>
          <w:sz w:val="24"/>
          <w:szCs w:val="24"/>
          <w:highlight w:val="none"/>
          <w:lang w:val="en-US" w:eastAsia="zh-CN"/>
        </w:rPr>
        <w:t>投标人需制定相应的</w:t>
      </w:r>
      <w:r>
        <w:rPr>
          <w:rFonts w:hint="eastAsia"/>
          <w:sz w:val="24"/>
          <w:highlight w:val="none"/>
        </w:rPr>
        <w:t>供货计划及保障措施</w:t>
      </w:r>
      <w:r>
        <w:rPr>
          <w:rFonts w:hint="eastAsia"/>
          <w:sz w:val="24"/>
          <w:highlight w:val="none"/>
          <w:lang w:eastAsia="zh-CN"/>
        </w:rPr>
        <w:t>，</w:t>
      </w:r>
      <w:r>
        <w:rPr>
          <w:rFonts w:hint="eastAsia"/>
          <w:sz w:val="24"/>
          <w:highlight w:val="none"/>
          <w:lang w:val="en-US" w:eastAsia="zh-CN"/>
        </w:rPr>
        <w:t>配备具有</w:t>
      </w:r>
      <w:r>
        <w:rPr>
          <w:rFonts w:hint="eastAsia"/>
          <w:sz w:val="24"/>
          <w:szCs w:val="24"/>
          <w:highlight w:val="none"/>
        </w:rPr>
        <w:t>管理实施本项目的相应经验及能力</w:t>
      </w:r>
      <w:r>
        <w:rPr>
          <w:rFonts w:hint="eastAsia"/>
          <w:sz w:val="24"/>
          <w:szCs w:val="24"/>
          <w:highlight w:val="none"/>
          <w:lang w:eastAsia="zh-CN"/>
        </w:rPr>
        <w:t>的</w:t>
      </w:r>
      <w:r>
        <w:rPr>
          <w:rFonts w:hint="eastAsia"/>
          <w:sz w:val="24"/>
          <w:szCs w:val="24"/>
          <w:highlight w:val="none"/>
          <w:lang w:val="en-US" w:eastAsia="zh-CN"/>
        </w:rPr>
        <w:t>工作人员，</w:t>
      </w:r>
      <w:r>
        <w:rPr>
          <w:rFonts w:hint="eastAsia"/>
          <w:sz w:val="24"/>
          <w:highlight w:val="none"/>
          <w:lang w:val="en-US" w:eastAsia="zh-CN"/>
        </w:rPr>
        <w:t>拟定对应的</w:t>
      </w:r>
      <w:r>
        <w:rPr>
          <w:rFonts w:hint="eastAsia" w:ascii="Times New Roman" w:hAnsi="Times New Roman" w:eastAsia="宋体" w:cs="Times New Roman"/>
          <w:sz w:val="24"/>
          <w:highlight w:val="none"/>
          <w:lang w:val="en-US" w:eastAsia="zh-CN"/>
        </w:rPr>
        <w:t>项目实施方案，确保项目的实施工作。</w:t>
      </w:r>
    </w:p>
    <w:p w14:paraId="3E6F1C45">
      <w:pPr>
        <w:tabs>
          <w:tab w:val="left" w:pos="1890"/>
        </w:tabs>
        <w:spacing w:line="440" w:lineRule="exact"/>
        <w:ind w:firstLine="240"/>
        <w:jc w:val="left"/>
        <w:rPr>
          <w:sz w:val="24"/>
          <w:szCs w:val="24"/>
          <w:highlight w:val="none"/>
        </w:rPr>
      </w:pPr>
      <w:r>
        <w:rPr>
          <w:rFonts w:hint="eastAsia"/>
          <w:sz w:val="24"/>
          <w:szCs w:val="24"/>
          <w:highlight w:val="none"/>
        </w:rPr>
        <w:t>2</w:t>
      </w:r>
      <w:r>
        <w:rPr>
          <w:sz w:val="24"/>
          <w:szCs w:val="24"/>
          <w:highlight w:val="none"/>
        </w:rPr>
        <w:t>、中标人所提供的货物开箱后，发现有任何问题（包括外观损伤），必须以采购</w:t>
      </w:r>
      <w:r>
        <w:rPr>
          <w:rFonts w:hint="eastAsia"/>
          <w:sz w:val="24"/>
          <w:szCs w:val="24"/>
          <w:highlight w:val="none"/>
          <w:lang w:val="en-US" w:eastAsia="zh-CN"/>
        </w:rPr>
        <w:t>人</w:t>
      </w:r>
      <w:r>
        <w:rPr>
          <w:sz w:val="24"/>
          <w:szCs w:val="24"/>
          <w:highlight w:val="none"/>
        </w:rPr>
        <w:t>能接受的方式加以解决。在验收完成前</w:t>
      </w:r>
      <w:r>
        <w:rPr>
          <w:rFonts w:hint="eastAsia"/>
          <w:sz w:val="24"/>
          <w:szCs w:val="24"/>
          <w:highlight w:val="none"/>
        </w:rPr>
        <w:t>，设备</w:t>
      </w:r>
      <w:r>
        <w:rPr>
          <w:sz w:val="24"/>
          <w:szCs w:val="24"/>
          <w:highlight w:val="none"/>
        </w:rPr>
        <w:t>出现故障时，中标人应在接到通知后能够</w:t>
      </w:r>
      <w:r>
        <w:rPr>
          <w:rFonts w:hint="eastAsia"/>
          <w:sz w:val="24"/>
          <w:szCs w:val="24"/>
          <w:highlight w:val="none"/>
          <w:lang w:val="en-US" w:eastAsia="zh-CN"/>
        </w:rPr>
        <w:t>在</w:t>
      </w:r>
      <w:r>
        <w:rPr>
          <w:sz w:val="24"/>
          <w:szCs w:val="24"/>
          <w:highlight w:val="none"/>
        </w:rPr>
        <w:t>2小时</w:t>
      </w:r>
      <w:r>
        <w:rPr>
          <w:rFonts w:hint="eastAsia"/>
          <w:sz w:val="24"/>
          <w:szCs w:val="24"/>
          <w:highlight w:val="none"/>
          <w:lang w:val="en-US" w:eastAsia="zh-CN"/>
        </w:rPr>
        <w:t>内</w:t>
      </w:r>
      <w:r>
        <w:rPr>
          <w:sz w:val="24"/>
          <w:szCs w:val="24"/>
          <w:highlight w:val="none"/>
        </w:rPr>
        <w:t>响应、12小时</w:t>
      </w:r>
      <w:r>
        <w:rPr>
          <w:rFonts w:hint="eastAsia"/>
          <w:sz w:val="24"/>
          <w:szCs w:val="24"/>
          <w:highlight w:val="none"/>
          <w:lang w:val="en-US" w:eastAsia="zh-CN"/>
        </w:rPr>
        <w:t>内</w:t>
      </w:r>
      <w:r>
        <w:rPr>
          <w:sz w:val="24"/>
          <w:szCs w:val="24"/>
          <w:highlight w:val="none"/>
        </w:rPr>
        <w:t>到达现场服务，并负责24小时内修复出现的问题。</w:t>
      </w:r>
    </w:p>
    <w:p w14:paraId="1033F670">
      <w:pPr>
        <w:tabs>
          <w:tab w:val="left" w:pos="1890"/>
        </w:tabs>
        <w:spacing w:line="440" w:lineRule="exact"/>
        <w:ind w:firstLine="240"/>
        <w:jc w:val="left"/>
        <w:rPr>
          <w:sz w:val="24"/>
          <w:szCs w:val="24"/>
          <w:highlight w:val="none"/>
        </w:rPr>
      </w:pPr>
      <w:r>
        <w:rPr>
          <w:rFonts w:hint="eastAsia"/>
          <w:sz w:val="24"/>
          <w:szCs w:val="24"/>
          <w:highlight w:val="none"/>
        </w:rPr>
        <w:t>3</w:t>
      </w:r>
      <w:r>
        <w:rPr>
          <w:sz w:val="24"/>
          <w:szCs w:val="24"/>
          <w:highlight w:val="none"/>
        </w:rPr>
        <w:t>、安装现场所有设备均由中标人负责保管，直至项目安装、验收完毕；项目结束后需将现场清理干净。</w:t>
      </w:r>
    </w:p>
    <w:p w14:paraId="0C0AA91E">
      <w:pPr>
        <w:spacing w:line="440" w:lineRule="exact"/>
        <w:ind w:firstLine="240"/>
        <w:rPr>
          <w:sz w:val="24"/>
          <w:szCs w:val="24"/>
          <w:highlight w:val="none"/>
        </w:rPr>
      </w:pPr>
      <w:r>
        <w:rPr>
          <w:rFonts w:hint="eastAsia"/>
          <w:sz w:val="24"/>
          <w:szCs w:val="24"/>
          <w:highlight w:val="none"/>
        </w:rPr>
        <w:t>4</w:t>
      </w:r>
      <w:r>
        <w:rPr>
          <w:sz w:val="24"/>
          <w:szCs w:val="24"/>
          <w:highlight w:val="none"/>
        </w:rPr>
        <w:t>、工作人员在履行工作职责期间（包括上下班途中），发生自身的人身伤害、伤亡以及事故等，均由中标人负责处理并承担经济和道义上的责任，采购人不承担任何责任。中标人与所派遣的工作人员发生纠纷，均由中标人负责调解与处理，采购人不承担责任。在产品使用过程中，如因产品质量或安装问题造成人员伤亡或财产损失，由中标人承担全部责任</w:t>
      </w:r>
      <w:r>
        <w:rPr>
          <w:rFonts w:hint="eastAsia"/>
          <w:sz w:val="24"/>
          <w:szCs w:val="24"/>
          <w:highlight w:val="none"/>
        </w:rPr>
        <w:t>。</w:t>
      </w:r>
    </w:p>
    <w:p w14:paraId="795D395B">
      <w:pPr>
        <w:pStyle w:val="22"/>
        <w:ind w:firstLine="0" w:firstLineChars="0"/>
        <w:rPr>
          <w:sz w:val="48"/>
          <w:szCs w:val="48"/>
        </w:rPr>
      </w:pPr>
      <w:bookmarkStart w:id="138" w:name="_Toc9104"/>
      <w:bookmarkStart w:id="139" w:name="_Toc18949"/>
    </w:p>
    <w:p w14:paraId="4DC4E396">
      <w:pPr>
        <w:pStyle w:val="5"/>
        <w:spacing w:line="460" w:lineRule="exact"/>
        <w:jc w:val="both"/>
        <w:rPr>
          <w:highlight w:val="none"/>
        </w:rPr>
      </w:pPr>
      <w:r>
        <w:rPr>
          <w:highlight w:val="none"/>
        </w:rPr>
        <w:t>四、投标报价要求：</w:t>
      </w:r>
      <w:bookmarkEnd w:id="138"/>
      <w:bookmarkEnd w:id="139"/>
    </w:p>
    <w:p w14:paraId="5C08748E">
      <w:pPr>
        <w:widowControl/>
        <w:tabs>
          <w:tab w:val="left" w:pos="966"/>
          <w:tab w:val="left" w:pos="1127"/>
          <w:tab w:val="left" w:pos="1610"/>
          <w:tab w:val="left" w:pos="1771"/>
        </w:tabs>
        <w:spacing w:line="440" w:lineRule="exact"/>
        <w:ind w:firstLine="240"/>
        <w:jc w:val="left"/>
        <w:rPr>
          <w:color w:val="000000"/>
          <w:sz w:val="24"/>
          <w:szCs w:val="24"/>
          <w:highlight w:val="none"/>
        </w:rPr>
      </w:pPr>
      <w:r>
        <w:rPr>
          <w:color w:val="000000"/>
          <w:sz w:val="24"/>
          <w:szCs w:val="24"/>
          <w:highlight w:val="none"/>
        </w:rPr>
        <w:t>1、投标人须对本项目中的所有货物和服务进行投报，</w:t>
      </w:r>
      <w:r>
        <w:rPr>
          <w:rFonts w:hint="eastAsia"/>
          <w:sz w:val="24"/>
          <w:szCs w:val="24"/>
          <w:highlight w:val="none"/>
        </w:rPr>
        <w:t>不得拆开投报或只对其中的部分内容进行投报</w:t>
      </w:r>
      <w:r>
        <w:rPr>
          <w:color w:val="000000"/>
          <w:sz w:val="24"/>
          <w:szCs w:val="24"/>
          <w:highlight w:val="none"/>
        </w:rPr>
        <w:t>，否则作无效投标处理。</w:t>
      </w:r>
    </w:p>
    <w:p w14:paraId="3C86C522">
      <w:pPr>
        <w:widowControl/>
        <w:tabs>
          <w:tab w:val="left" w:pos="966"/>
          <w:tab w:val="left" w:pos="1127"/>
          <w:tab w:val="left" w:pos="1610"/>
          <w:tab w:val="left" w:pos="1771"/>
        </w:tabs>
        <w:spacing w:line="440" w:lineRule="exact"/>
        <w:ind w:firstLine="240"/>
        <w:jc w:val="left"/>
        <w:rPr>
          <w:color w:val="000000"/>
          <w:sz w:val="24"/>
          <w:szCs w:val="24"/>
          <w:highlight w:val="none"/>
        </w:rPr>
      </w:pPr>
      <w:r>
        <w:rPr>
          <w:color w:val="000000"/>
          <w:sz w:val="24"/>
          <w:szCs w:val="24"/>
          <w:highlight w:val="none"/>
        </w:rPr>
        <w:t>2、投标人应以人民币报价，投标总报价包括：</w:t>
      </w:r>
      <w:r>
        <w:rPr>
          <w:rFonts w:hint="eastAsia"/>
          <w:color w:val="000000"/>
          <w:sz w:val="24"/>
          <w:szCs w:val="24"/>
          <w:highlight w:val="none"/>
          <w:lang w:val="en-US" w:eastAsia="zh-CN"/>
        </w:rPr>
        <w:t>软硬件</w:t>
      </w:r>
      <w:r>
        <w:rPr>
          <w:rFonts w:hint="eastAsia"/>
          <w:color w:val="000000"/>
          <w:sz w:val="24"/>
          <w:szCs w:val="24"/>
          <w:highlight w:val="none"/>
        </w:rPr>
        <w:t>货物费（含包装费、运输</w:t>
      </w:r>
      <w:r>
        <w:rPr>
          <w:rFonts w:hint="eastAsia"/>
          <w:color w:val="000000"/>
          <w:sz w:val="24"/>
          <w:szCs w:val="24"/>
          <w:highlight w:val="none"/>
          <w:lang w:val="en-US" w:eastAsia="zh-CN"/>
        </w:rPr>
        <w:t>装卸</w:t>
      </w:r>
      <w:r>
        <w:rPr>
          <w:rFonts w:hint="eastAsia"/>
          <w:color w:val="000000"/>
          <w:sz w:val="24"/>
          <w:szCs w:val="24"/>
          <w:highlight w:val="none"/>
        </w:rPr>
        <w:t>费、保险费等）、安装调试费、质量保证费、售后服务费、</w:t>
      </w:r>
      <w:r>
        <w:rPr>
          <w:color w:val="000000"/>
          <w:sz w:val="24"/>
          <w:szCs w:val="24"/>
          <w:highlight w:val="none"/>
        </w:rPr>
        <w:t>保险费、</w:t>
      </w:r>
      <w:r>
        <w:rPr>
          <w:rFonts w:hint="eastAsia"/>
          <w:sz w:val="24"/>
          <w:szCs w:val="24"/>
          <w:highlight w:val="none"/>
        </w:rPr>
        <w:t>人工费、</w:t>
      </w:r>
      <w:r>
        <w:rPr>
          <w:color w:val="000000"/>
          <w:sz w:val="24"/>
          <w:szCs w:val="24"/>
          <w:highlight w:val="none"/>
        </w:rPr>
        <w:t>技术培训费、货物本身已支付或将支付的各种税费以及其他交付用户使用前所产生的所有费用。</w:t>
      </w:r>
    </w:p>
    <w:p w14:paraId="70AD078F">
      <w:pPr>
        <w:widowControl/>
        <w:tabs>
          <w:tab w:val="left" w:pos="966"/>
          <w:tab w:val="left" w:pos="1127"/>
          <w:tab w:val="left" w:pos="1610"/>
          <w:tab w:val="left" w:pos="1771"/>
        </w:tabs>
        <w:spacing w:line="440" w:lineRule="exact"/>
        <w:ind w:firstLine="240"/>
        <w:jc w:val="left"/>
        <w:rPr>
          <w:color w:val="000000"/>
          <w:sz w:val="24"/>
          <w:szCs w:val="24"/>
          <w:highlight w:val="none"/>
        </w:rPr>
      </w:pPr>
      <w:r>
        <w:rPr>
          <w:color w:val="000000"/>
          <w:sz w:val="24"/>
          <w:szCs w:val="24"/>
          <w:highlight w:val="none"/>
        </w:rPr>
        <w:t>3、请投标人根据自身经验，充分考虑本项目的潜在风险，并自行承担由此而产生的一切费用，采购人不因项目不可预见的情况而支付任何费用。</w:t>
      </w:r>
    </w:p>
    <w:p w14:paraId="2D19B0F0">
      <w:pPr>
        <w:widowControl/>
        <w:tabs>
          <w:tab w:val="left" w:pos="966"/>
          <w:tab w:val="left" w:pos="1127"/>
          <w:tab w:val="left" w:pos="1610"/>
          <w:tab w:val="left" w:pos="1771"/>
        </w:tabs>
        <w:spacing w:line="440" w:lineRule="exact"/>
        <w:ind w:firstLine="241"/>
        <w:jc w:val="left"/>
        <w:rPr>
          <w:b/>
          <w:bCs/>
          <w:color w:val="000000"/>
          <w:sz w:val="24"/>
          <w:szCs w:val="24"/>
          <w:highlight w:val="none"/>
        </w:rPr>
      </w:pPr>
      <w:bookmarkStart w:id="140" w:name="_Toc6853"/>
      <w:r>
        <w:rPr>
          <w:rFonts w:hint="eastAsia"/>
          <w:b/>
          <w:bCs/>
          <w:color w:val="000000"/>
          <w:sz w:val="24"/>
          <w:szCs w:val="24"/>
          <w:highlight w:val="none"/>
        </w:rPr>
        <w:t>4</w:t>
      </w:r>
      <w:r>
        <w:rPr>
          <w:b/>
          <w:bCs/>
          <w:color w:val="000000"/>
          <w:sz w:val="24"/>
          <w:szCs w:val="24"/>
          <w:highlight w:val="none"/>
        </w:rPr>
        <w:t>、本招标文件中，如有涉及品牌或相关规格型号仅供参考，并无限制性，投标人在投标报价时可以选用替代品牌型号，但这些替代要实质上相当于或优于相应技术要求。</w:t>
      </w:r>
    </w:p>
    <w:p w14:paraId="64063A4B">
      <w:pPr>
        <w:widowControl/>
        <w:tabs>
          <w:tab w:val="left" w:pos="966"/>
          <w:tab w:val="left" w:pos="1127"/>
          <w:tab w:val="left" w:pos="1610"/>
          <w:tab w:val="left" w:pos="1771"/>
        </w:tabs>
        <w:spacing w:line="440" w:lineRule="exact"/>
        <w:ind w:firstLine="240"/>
        <w:jc w:val="left"/>
        <w:rPr>
          <w:color w:val="000000"/>
          <w:sz w:val="24"/>
          <w:szCs w:val="24"/>
          <w:highlight w:val="none"/>
        </w:rPr>
      </w:pPr>
      <w:r>
        <w:rPr>
          <w:rFonts w:hint="eastAsia"/>
          <w:color w:val="000000"/>
          <w:sz w:val="24"/>
          <w:szCs w:val="24"/>
          <w:highlight w:val="none"/>
        </w:rPr>
        <w:t>5、投标人须在投标文件中明确投标货物的品牌、型号以及必要的规格，如果未列明，相关风险由投标人承担。</w:t>
      </w:r>
    </w:p>
    <w:p w14:paraId="4E118453">
      <w:pPr>
        <w:pStyle w:val="22"/>
        <w:ind w:firstLine="0" w:firstLineChars="0"/>
        <w:rPr>
          <w:sz w:val="48"/>
          <w:szCs w:val="48"/>
        </w:rPr>
      </w:pPr>
      <w:bookmarkStart w:id="141" w:name="_Toc14390"/>
    </w:p>
    <w:p w14:paraId="146D13E6">
      <w:pPr>
        <w:pStyle w:val="5"/>
        <w:spacing w:line="440" w:lineRule="exact"/>
        <w:jc w:val="left"/>
        <w:rPr>
          <w:color w:val="000000"/>
          <w:highlight w:val="none"/>
        </w:rPr>
      </w:pPr>
      <w:r>
        <w:rPr>
          <w:color w:val="000000"/>
          <w:highlight w:val="none"/>
        </w:rPr>
        <w:t>五、质量保证和售后服务要求：</w:t>
      </w:r>
      <w:bookmarkEnd w:id="140"/>
      <w:bookmarkEnd w:id="141"/>
    </w:p>
    <w:p w14:paraId="73F07ABE">
      <w:pPr>
        <w:widowControl/>
        <w:tabs>
          <w:tab w:val="left" w:pos="966"/>
          <w:tab w:val="left" w:pos="1127"/>
          <w:tab w:val="left" w:pos="1610"/>
          <w:tab w:val="left" w:pos="1771"/>
        </w:tabs>
        <w:spacing w:line="440" w:lineRule="exact"/>
        <w:ind w:firstLine="240"/>
        <w:jc w:val="left"/>
        <w:rPr>
          <w:rFonts w:hint="eastAsia"/>
          <w:color w:val="000000"/>
          <w:sz w:val="24"/>
          <w:szCs w:val="24"/>
          <w:highlight w:val="none"/>
          <w:lang w:eastAsia="zh-CN"/>
        </w:rPr>
      </w:pPr>
      <w:r>
        <w:rPr>
          <w:color w:val="000000"/>
          <w:sz w:val="24"/>
          <w:szCs w:val="24"/>
          <w:highlight w:val="none"/>
        </w:rPr>
        <w:t>1、</w:t>
      </w:r>
      <w:r>
        <w:rPr>
          <w:rFonts w:hint="eastAsia"/>
          <w:color w:val="000000"/>
          <w:sz w:val="24"/>
          <w:szCs w:val="24"/>
          <w:highlight w:val="none"/>
        </w:rPr>
        <w:t>所有</w:t>
      </w:r>
      <w:r>
        <w:rPr>
          <w:color w:val="000000"/>
          <w:sz w:val="24"/>
          <w:szCs w:val="24"/>
          <w:highlight w:val="none"/>
        </w:rPr>
        <w:t>投标</w:t>
      </w:r>
      <w:r>
        <w:rPr>
          <w:rFonts w:hint="eastAsia"/>
          <w:color w:val="000000"/>
          <w:sz w:val="24"/>
          <w:szCs w:val="24"/>
          <w:highlight w:val="none"/>
        </w:rPr>
        <w:t>货物</w:t>
      </w:r>
      <w:r>
        <w:rPr>
          <w:color w:val="000000"/>
          <w:sz w:val="24"/>
          <w:highlight w:val="none"/>
        </w:rPr>
        <w:t>的</w:t>
      </w:r>
      <w:r>
        <w:rPr>
          <w:color w:val="000000"/>
          <w:sz w:val="24"/>
          <w:szCs w:val="24"/>
          <w:highlight w:val="none"/>
        </w:rPr>
        <w:t>免费质量保证期不少于</w:t>
      </w:r>
      <w:r>
        <w:rPr>
          <w:rFonts w:hint="eastAsia"/>
          <w:color w:val="000000"/>
          <w:sz w:val="24"/>
          <w:szCs w:val="24"/>
          <w:highlight w:val="none"/>
          <w:lang w:val="en-US" w:eastAsia="zh-CN"/>
        </w:rPr>
        <w:t>1</w:t>
      </w:r>
      <w:r>
        <w:rPr>
          <w:color w:val="000000"/>
          <w:sz w:val="24"/>
          <w:szCs w:val="24"/>
          <w:highlight w:val="none"/>
        </w:rPr>
        <w:t>年，自验收合格之日起计算</w:t>
      </w:r>
      <w:r>
        <w:rPr>
          <w:rFonts w:hint="eastAsia"/>
          <w:color w:val="000000"/>
          <w:sz w:val="24"/>
          <w:szCs w:val="24"/>
          <w:highlight w:val="none"/>
          <w:lang w:eastAsia="zh-CN"/>
        </w:rPr>
        <w:t>。</w:t>
      </w:r>
    </w:p>
    <w:p w14:paraId="4C3AC277">
      <w:pPr>
        <w:widowControl/>
        <w:tabs>
          <w:tab w:val="left" w:pos="966"/>
          <w:tab w:val="left" w:pos="1127"/>
          <w:tab w:val="left" w:pos="1610"/>
          <w:tab w:val="left" w:pos="1771"/>
        </w:tabs>
        <w:spacing w:line="440" w:lineRule="exact"/>
        <w:ind w:firstLine="240"/>
        <w:jc w:val="left"/>
        <w:rPr>
          <w:b/>
          <w:bCs/>
          <w:i/>
          <w:iCs/>
          <w:color w:val="000000"/>
          <w:sz w:val="24"/>
          <w:szCs w:val="24"/>
          <w:highlight w:val="none"/>
          <w:u w:val="single"/>
        </w:rPr>
      </w:pPr>
      <w:r>
        <w:rPr>
          <w:rFonts w:hint="eastAsia"/>
          <w:i/>
          <w:iCs/>
          <w:color w:val="000000"/>
          <w:sz w:val="24"/>
          <w:szCs w:val="24"/>
          <w:highlight w:val="none"/>
          <w:u w:val="single"/>
          <w:lang w:val="en-US" w:eastAsia="zh-CN"/>
        </w:rPr>
        <w:t>2、所投智能扫描单元中的逆向建模软件终身软件授</w:t>
      </w:r>
      <w:r>
        <w:rPr>
          <w:rFonts w:hint="eastAsia" w:ascii="Times New Roman" w:hAnsi="Times New Roman" w:cs="Times New Roman"/>
          <w:i/>
          <w:iCs/>
          <w:color w:val="000000"/>
          <w:sz w:val="24"/>
          <w:szCs w:val="24"/>
          <w:highlight w:val="none"/>
          <w:u w:val="single"/>
          <w:lang w:val="en-US" w:eastAsia="zh-CN"/>
        </w:rPr>
        <w:t>权，</w:t>
      </w:r>
      <w:r>
        <w:rPr>
          <w:rFonts w:hint="default" w:ascii="Times New Roman" w:hAnsi="Times New Roman" w:cs="Times New Roman"/>
          <w:i/>
          <w:iCs/>
          <w:color w:val="000000"/>
          <w:sz w:val="24"/>
          <w:szCs w:val="24"/>
          <w:highlight w:val="none"/>
          <w:u w:val="single"/>
          <w:lang w:val="en-US" w:eastAsia="zh-CN"/>
        </w:rPr>
        <w:t>免费质量保证期</w:t>
      </w:r>
      <w:r>
        <w:rPr>
          <w:rFonts w:hint="eastAsia" w:ascii="Times New Roman" w:hAnsi="Times New Roman" w:cs="Times New Roman"/>
          <w:i/>
          <w:iCs/>
          <w:color w:val="000000"/>
          <w:sz w:val="24"/>
          <w:szCs w:val="24"/>
          <w:highlight w:val="none"/>
          <w:u w:val="single"/>
          <w:lang w:val="en-US" w:eastAsia="zh-CN"/>
        </w:rPr>
        <w:t>内软</w:t>
      </w:r>
      <w:r>
        <w:rPr>
          <w:rFonts w:hint="eastAsia"/>
          <w:i/>
          <w:iCs/>
          <w:color w:val="000000"/>
          <w:sz w:val="24"/>
          <w:szCs w:val="24"/>
          <w:highlight w:val="none"/>
          <w:u w:val="single"/>
          <w:lang w:val="en-US" w:eastAsia="zh-CN"/>
        </w:rPr>
        <w:t>件免费升级；所投</w:t>
      </w:r>
      <w:r>
        <w:rPr>
          <w:rFonts w:hint="eastAsia" w:ascii="Times New Roman" w:hAnsi="Times New Roman" w:eastAsia="宋体" w:cs="Times New Roman"/>
          <w:i/>
          <w:iCs/>
          <w:sz w:val="24"/>
          <w:szCs w:val="24"/>
          <w:highlight w:val="none"/>
          <w:u w:val="single"/>
          <w:lang w:val="en-US" w:eastAsia="zh-CN"/>
        </w:rPr>
        <w:t>智能</w:t>
      </w:r>
      <w:r>
        <w:rPr>
          <w:rFonts w:hint="eastAsia" w:cs="Times New Roman"/>
          <w:i/>
          <w:iCs/>
          <w:sz w:val="24"/>
          <w:szCs w:val="24"/>
          <w:highlight w:val="none"/>
          <w:u w:val="single"/>
          <w:lang w:val="en-US" w:eastAsia="zh-CN"/>
        </w:rPr>
        <w:t>制造</w:t>
      </w:r>
      <w:r>
        <w:rPr>
          <w:rFonts w:hint="eastAsia" w:ascii="Times New Roman" w:hAnsi="Times New Roman" w:eastAsia="宋体" w:cs="Times New Roman"/>
          <w:i/>
          <w:iCs/>
          <w:sz w:val="24"/>
          <w:szCs w:val="24"/>
          <w:highlight w:val="none"/>
          <w:u w:val="single"/>
          <w:lang w:val="en-US" w:eastAsia="zh-CN"/>
        </w:rPr>
        <w:t>产线设计与虚拟调试软件系统以及工业机器人离线编程仿真软件系统终</w:t>
      </w:r>
      <w:r>
        <w:rPr>
          <w:rFonts w:hint="eastAsia" w:eastAsia="宋体" w:cs="Times New Roman"/>
          <w:i/>
          <w:iCs/>
          <w:sz w:val="24"/>
          <w:szCs w:val="24"/>
          <w:highlight w:val="none"/>
          <w:u w:val="single"/>
          <w:lang w:val="en-US" w:eastAsia="zh-CN"/>
        </w:rPr>
        <w:t>身免费升级</w:t>
      </w:r>
      <w:r>
        <w:rPr>
          <w:i/>
          <w:iCs/>
          <w:color w:val="000000"/>
          <w:sz w:val="24"/>
          <w:szCs w:val="24"/>
          <w:highlight w:val="none"/>
          <w:u w:val="single"/>
        </w:rPr>
        <w:t>。</w:t>
      </w:r>
      <w:r>
        <w:rPr>
          <w:rFonts w:hint="eastAsia"/>
          <w:b/>
          <w:bCs/>
          <w:i/>
          <w:iCs/>
          <w:color w:val="000000"/>
          <w:sz w:val="24"/>
          <w:szCs w:val="24"/>
          <w:highlight w:val="none"/>
          <w:u w:val="single"/>
          <w:lang w:val="en-US" w:eastAsia="zh-CN"/>
        </w:rPr>
        <w:t>（证明材料要求：提供承诺函）</w:t>
      </w:r>
    </w:p>
    <w:p w14:paraId="4E026E63">
      <w:pPr>
        <w:tabs>
          <w:tab w:val="left" w:pos="1890"/>
        </w:tabs>
        <w:spacing w:line="440" w:lineRule="exact"/>
        <w:ind w:firstLine="240"/>
        <w:jc w:val="left"/>
        <w:rPr>
          <w:sz w:val="24"/>
          <w:szCs w:val="24"/>
          <w:highlight w:val="none"/>
        </w:rPr>
      </w:pPr>
      <w:r>
        <w:rPr>
          <w:rFonts w:hint="eastAsia"/>
          <w:sz w:val="24"/>
          <w:szCs w:val="24"/>
          <w:highlight w:val="none"/>
          <w:lang w:val="en-US" w:eastAsia="zh-CN"/>
        </w:rPr>
        <w:t>3</w:t>
      </w:r>
      <w:r>
        <w:rPr>
          <w:sz w:val="24"/>
          <w:szCs w:val="24"/>
          <w:highlight w:val="none"/>
        </w:rPr>
        <w:t>、在免费质量保证期内，</w:t>
      </w:r>
      <w:r>
        <w:rPr>
          <w:color w:val="000000"/>
          <w:sz w:val="24"/>
          <w:szCs w:val="24"/>
          <w:highlight w:val="none"/>
        </w:rPr>
        <w:t>如货物发生故障</w:t>
      </w:r>
      <w:r>
        <w:rPr>
          <w:sz w:val="24"/>
          <w:szCs w:val="24"/>
          <w:highlight w:val="none"/>
        </w:rPr>
        <w:t>，投标人</w:t>
      </w:r>
      <w:r>
        <w:rPr>
          <w:sz w:val="24"/>
          <w:highlight w:val="none"/>
        </w:rPr>
        <w:t>接到报修后，</w:t>
      </w:r>
      <w:r>
        <w:rPr>
          <w:sz w:val="24"/>
          <w:szCs w:val="24"/>
          <w:highlight w:val="none"/>
        </w:rPr>
        <w:t>在4小时内响应，维修人员在24小时内到达现场并及时解决问题。投标人应根据本项目具体情况，对提供的售后服务情况作出承诺。</w:t>
      </w:r>
    </w:p>
    <w:p w14:paraId="4F634896">
      <w:pPr>
        <w:tabs>
          <w:tab w:val="left" w:pos="1890"/>
        </w:tabs>
        <w:spacing w:line="440" w:lineRule="exact"/>
        <w:ind w:firstLine="240"/>
        <w:jc w:val="left"/>
        <w:rPr>
          <w:sz w:val="24"/>
          <w:szCs w:val="24"/>
          <w:highlight w:val="none"/>
        </w:rPr>
      </w:pPr>
      <w:r>
        <w:rPr>
          <w:rFonts w:hint="eastAsia"/>
          <w:sz w:val="24"/>
          <w:szCs w:val="24"/>
          <w:highlight w:val="none"/>
          <w:lang w:val="en-US" w:eastAsia="zh-CN"/>
        </w:rPr>
        <w:t>4</w:t>
      </w:r>
      <w:r>
        <w:rPr>
          <w:sz w:val="24"/>
          <w:szCs w:val="24"/>
          <w:highlight w:val="none"/>
        </w:rPr>
        <w:t>、</w:t>
      </w:r>
      <w:r>
        <w:rPr>
          <w:rFonts w:hint="eastAsia"/>
          <w:sz w:val="24"/>
          <w:szCs w:val="24"/>
          <w:highlight w:val="none"/>
        </w:rPr>
        <w:t>在货物的设计使用寿命周期内，投标人应保证能更换到原厂正品零部件，确保货物的正常使用。</w:t>
      </w:r>
    </w:p>
    <w:p w14:paraId="7DF5B992">
      <w:pPr>
        <w:tabs>
          <w:tab w:val="left" w:pos="1890"/>
        </w:tabs>
        <w:spacing w:line="440" w:lineRule="exact"/>
        <w:ind w:firstLine="240"/>
        <w:jc w:val="left"/>
        <w:rPr>
          <w:sz w:val="24"/>
          <w:szCs w:val="24"/>
          <w:highlight w:val="none"/>
        </w:rPr>
      </w:pPr>
      <w:r>
        <w:rPr>
          <w:rFonts w:hint="eastAsia"/>
          <w:sz w:val="24"/>
          <w:szCs w:val="24"/>
          <w:highlight w:val="none"/>
          <w:lang w:val="en-US" w:eastAsia="zh-CN"/>
        </w:rPr>
        <w:t>5</w:t>
      </w:r>
      <w:r>
        <w:rPr>
          <w:sz w:val="24"/>
          <w:szCs w:val="24"/>
          <w:highlight w:val="none"/>
        </w:rPr>
        <w:t>、</w:t>
      </w:r>
      <w:r>
        <w:rPr>
          <w:rFonts w:hint="eastAsia"/>
          <w:sz w:val="24"/>
          <w:szCs w:val="24"/>
          <w:highlight w:val="none"/>
        </w:rPr>
        <w:t>中标人提供设备全套技术资料，包含全套中文操作手册、维修手册等，并提供免费服务电话，为采购人提供免费的电话咨询及技术服务。</w:t>
      </w:r>
    </w:p>
    <w:p w14:paraId="448F8CE6">
      <w:pPr>
        <w:tabs>
          <w:tab w:val="left" w:pos="1890"/>
        </w:tabs>
        <w:spacing w:line="440" w:lineRule="exact"/>
        <w:ind w:firstLine="240"/>
        <w:jc w:val="left"/>
        <w:rPr>
          <w:sz w:val="24"/>
          <w:szCs w:val="24"/>
          <w:highlight w:val="none"/>
        </w:rPr>
      </w:pPr>
      <w:r>
        <w:rPr>
          <w:rFonts w:hint="eastAsia"/>
          <w:sz w:val="24"/>
          <w:szCs w:val="24"/>
          <w:highlight w:val="none"/>
          <w:lang w:val="en-US" w:eastAsia="zh-CN"/>
        </w:rPr>
        <w:t>6</w:t>
      </w:r>
      <w:r>
        <w:rPr>
          <w:sz w:val="24"/>
          <w:szCs w:val="24"/>
          <w:highlight w:val="none"/>
        </w:rPr>
        <w:t>、在所有货物验收合格后进行操作和维护相关技术培训，培训对象不少于</w:t>
      </w:r>
      <w:r>
        <w:rPr>
          <w:rFonts w:hint="eastAsia"/>
          <w:sz w:val="24"/>
          <w:szCs w:val="24"/>
          <w:highlight w:val="none"/>
          <w:lang w:val="en-US" w:eastAsia="zh-CN"/>
        </w:rPr>
        <w:t>10</w:t>
      </w:r>
      <w:r>
        <w:rPr>
          <w:sz w:val="24"/>
          <w:szCs w:val="24"/>
          <w:highlight w:val="none"/>
        </w:rPr>
        <w:t>人，</w:t>
      </w:r>
      <w:r>
        <w:rPr>
          <w:rFonts w:hint="eastAsia"/>
          <w:sz w:val="24"/>
          <w:szCs w:val="24"/>
          <w:highlight w:val="none"/>
          <w:lang w:val="en-US" w:eastAsia="zh-CN"/>
        </w:rPr>
        <w:t>培训时间不少于7个工作日，每年一次，持续三年。</w:t>
      </w:r>
      <w:r>
        <w:rPr>
          <w:sz w:val="24"/>
          <w:szCs w:val="24"/>
          <w:highlight w:val="none"/>
        </w:rPr>
        <w:t>在投标文件中提供详细的培训方案，且培训所需全部费用由中标人承担，包含在</w:t>
      </w:r>
      <w:r>
        <w:rPr>
          <w:color w:val="000000"/>
          <w:sz w:val="24"/>
          <w:szCs w:val="24"/>
          <w:highlight w:val="none"/>
        </w:rPr>
        <w:t>投标总报价</w:t>
      </w:r>
      <w:r>
        <w:rPr>
          <w:sz w:val="24"/>
          <w:szCs w:val="24"/>
          <w:highlight w:val="none"/>
        </w:rPr>
        <w:t>中。</w:t>
      </w:r>
    </w:p>
    <w:p w14:paraId="30D2D980">
      <w:pPr>
        <w:pStyle w:val="22"/>
        <w:ind w:firstLine="0" w:firstLineChars="0"/>
        <w:rPr>
          <w:sz w:val="48"/>
          <w:szCs w:val="48"/>
        </w:rPr>
      </w:pPr>
      <w:bookmarkStart w:id="142" w:name="_Toc27605"/>
      <w:bookmarkStart w:id="143" w:name="_Toc15936"/>
    </w:p>
    <w:p w14:paraId="34A63A6D">
      <w:pPr>
        <w:pStyle w:val="5"/>
        <w:spacing w:line="440" w:lineRule="exact"/>
        <w:jc w:val="left"/>
        <w:rPr>
          <w:color w:val="000000"/>
          <w:highlight w:val="none"/>
        </w:rPr>
      </w:pPr>
      <w:r>
        <w:rPr>
          <w:rFonts w:hint="eastAsia"/>
          <w:color w:val="000000"/>
          <w:highlight w:val="none"/>
        </w:rPr>
        <w:t>六、交货验收：</w:t>
      </w:r>
      <w:bookmarkEnd w:id="142"/>
      <w:bookmarkEnd w:id="143"/>
    </w:p>
    <w:p w14:paraId="7EABE5F6">
      <w:pPr>
        <w:widowControl/>
        <w:tabs>
          <w:tab w:val="left" w:pos="966"/>
          <w:tab w:val="left" w:pos="1127"/>
          <w:tab w:val="left" w:pos="1610"/>
          <w:tab w:val="left" w:pos="1771"/>
        </w:tabs>
        <w:spacing w:line="440" w:lineRule="exact"/>
        <w:ind w:firstLine="240"/>
        <w:jc w:val="left"/>
        <w:rPr>
          <w:color w:val="000000"/>
          <w:sz w:val="24"/>
          <w:szCs w:val="24"/>
          <w:highlight w:val="none"/>
        </w:rPr>
      </w:pPr>
      <w:r>
        <w:rPr>
          <w:color w:val="000000"/>
          <w:sz w:val="24"/>
          <w:szCs w:val="24"/>
          <w:highlight w:val="none"/>
        </w:rPr>
        <w:t>1、投标人</w:t>
      </w:r>
      <w:r>
        <w:rPr>
          <w:color w:val="000000"/>
          <w:sz w:val="24"/>
          <w:szCs w:val="24"/>
          <w:highlight w:val="none"/>
          <w:lang w:val="zh-CN"/>
        </w:rPr>
        <w:t>应严格执行绿色采购需求标准，需求标准包括：国家出台的《商品包装政府采购需求标准（试行）》《快递包装政府采购需求标准（试行）》（财办库〔2020〕123号）等。</w:t>
      </w:r>
      <w:r>
        <w:rPr>
          <w:color w:val="000000"/>
          <w:sz w:val="24"/>
          <w:szCs w:val="24"/>
          <w:highlight w:val="none"/>
        </w:rPr>
        <w:t>投标人应严格按照包装环保要求，根据投标货物实际情况进行绿色包装。</w:t>
      </w:r>
    </w:p>
    <w:p w14:paraId="2E6B9C0C">
      <w:pPr>
        <w:widowControl/>
        <w:tabs>
          <w:tab w:val="left" w:pos="966"/>
          <w:tab w:val="left" w:pos="1127"/>
          <w:tab w:val="left" w:pos="1610"/>
          <w:tab w:val="left" w:pos="1771"/>
        </w:tabs>
        <w:spacing w:line="440" w:lineRule="exact"/>
        <w:ind w:firstLine="240"/>
        <w:jc w:val="left"/>
        <w:rPr>
          <w:color w:val="000000"/>
          <w:sz w:val="24"/>
          <w:szCs w:val="24"/>
          <w:highlight w:val="none"/>
        </w:rPr>
      </w:pPr>
      <w:r>
        <w:rPr>
          <w:rFonts w:hint="eastAsia"/>
          <w:color w:val="000000"/>
          <w:sz w:val="24"/>
          <w:szCs w:val="24"/>
          <w:highlight w:val="none"/>
        </w:rPr>
        <w:t>2</w:t>
      </w:r>
      <w:r>
        <w:rPr>
          <w:color w:val="000000"/>
          <w:sz w:val="24"/>
          <w:szCs w:val="24"/>
          <w:highlight w:val="none"/>
        </w:rPr>
        <w:t>、验收要求：</w:t>
      </w:r>
    </w:p>
    <w:p w14:paraId="20DFCB18">
      <w:pPr>
        <w:widowControl/>
        <w:tabs>
          <w:tab w:val="left" w:pos="966"/>
          <w:tab w:val="left" w:pos="1127"/>
          <w:tab w:val="left" w:pos="1610"/>
          <w:tab w:val="left" w:pos="1771"/>
        </w:tabs>
        <w:spacing w:line="440" w:lineRule="exact"/>
        <w:ind w:firstLine="480"/>
        <w:jc w:val="left"/>
        <w:rPr>
          <w:color w:val="000000"/>
          <w:sz w:val="24"/>
          <w:szCs w:val="24"/>
          <w:highlight w:val="none"/>
        </w:rPr>
      </w:pPr>
      <w:r>
        <w:rPr>
          <w:rFonts w:hint="eastAsia"/>
          <w:color w:val="000000"/>
          <w:sz w:val="24"/>
          <w:szCs w:val="24"/>
          <w:highlight w:val="none"/>
        </w:rPr>
        <w:t>2.1</w:t>
      </w:r>
      <w:r>
        <w:rPr>
          <w:color w:val="000000"/>
          <w:sz w:val="24"/>
          <w:szCs w:val="24"/>
          <w:highlight w:val="none"/>
        </w:rPr>
        <w:t>全部货物到达交货地点后，</w:t>
      </w:r>
      <w:r>
        <w:rPr>
          <w:rFonts w:hint="eastAsia"/>
          <w:color w:val="000000"/>
          <w:sz w:val="24"/>
          <w:szCs w:val="24"/>
          <w:highlight w:val="none"/>
        </w:rPr>
        <w:t>投标人应提供详细货物清单。</w:t>
      </w:r>
      <w:r>
        <w:rPr>
          <w:color w:val="000000"/>
          <w:sz w:val="24"/>
          <w:szCs w:val="24"/>
          <w:highlight w:val="none"/>
        </w:rPr>
        <w:t>采购人有权邀请专家评委、第三方检测机构等</w:t>
      </w:r>
      <w:r>
        <w:rPr>
          <w:rFonts w:hint="eastAsia"/>
          <w:color w:val="000000"/>
          <w:sz w:val="24"/>
          <w:szCs w:val="24"/>
          <w:highlight w:val="none"/>
        </w:rPr>
        <w:t>按照相关技术规范、招投标文件要求及合同内容等进行验收及对相关功能进行测试，如相关功能达不到招标文件要求或投标文件中所承诺的标准，或货物有明显损坏，采购人有权拒绝收货，并上报行政监督部门按相关规定处理，中标人须承担由此造成的相关损失及违约责任。</w:t>
      </w:r>
    </w:p>
    <w:p w14:paraId="58E19DA7">
      <w:pPr>
        <w:widowControl/>
        <w:tabs>
          <w:tab w:val="left" w:pos="966"/>
          <w:tab w:val="left" w:pos="1127"/>
          <w:tab w:val="left" w:pos="1610"/>
          <w:tab w:val="left" w:pos="1771"/>
        </w:tabs>
        <w:spacing w:line="440" w:lineRule="exact"/>
        <w:ind w:firstLine="480"/>
        <w:jc w:val="left"/>
        <w:rPr>
          <w:rFonts w:hint="eastAsia"/>
          <w:color w:val="000000"/>
          <w:sz w:val="24"/>
          <w:szCs w:val="24"/>
          <w:highlight w:val="none"/>
        </w:rPr>
      </w:pPr>
      <w:r>
        <w:rPr>
          <w:rFonts w:hint="eastAsia"/>
          <w:color w:val="000000"/>
          <w:sz w:val="24"/>
          <w:szCs w:val="24"/>
          <w:highlight w:val="none"/>
        </w:rPr>
        <w:t>2</w:t>
      </w:r>
      <w:r>
        <w:rPr>
          <w:rFonts w:hint="eastAsia"/>
          <w:color w:val="000000"/>
          <w:sz w:val="24"/>
          <w:szCs w:val="24"/>
          <w:highlight w:val="none"/>
          <w:lang w:val="en-US" w:eastAsia="zh-CN"/>
        </w:rPr>
        <w:t>.2</w:t>
      </w:r>
      <w:r>
        <w:rPr>
          <w:rFonts w:hint="eastAsia"/>
          <w:color w:val="000000"/>
          <w:sz w:val="24"/>
          <w:szCs w:val="24"/>
          <w:highlight w:val="none"/>
        </w:rPr>
        <w:t>验收标准：符合货物本身的规格、技术条件、相关国家标准、招标文件的各项要求以及中标人承诺的其它指标。如验收不合格或相关功能达不到招标文件要求或投标文件中所承诺的标准，采购人有权拒绝收货，并要求中标人在规定期限内更换对应货物重新进行验收。如验收仍不合格的，采购人将解除项目合同，并上报行政监督部门按相关规定处理，中标人须承担由此造成的相关损失及违约责任。</w:t>
      </w:r>
    </w:p>
    <w:p w14:paraId="132F91E6">
      <w:pPr>
        <w:widowControl/>
        <w:tabs>
          <w:tab w:val="left" w:pos="966"/>
          <w:tab w:val="left" w:pos="1127"/>
          <w:tab w:val="left" w:pos="1610"/>
          <w:tab w:val="left" w:pos="1771"/>
        </w:tabs>
        <w:spacing w:line="440" w:lineRule="exact"/>
        <w:ind w:firstLine="240"/>
        <w:jc w:val="left"/>
        <w:rPr>
          <w:color w:val="000000"/>
          <w:sz w:val="24"/>
          <w:szCs w:val="24"/>
          <w:highlight w:val="none"/>
        </w:rPr>
      </w:pPr>
      <w:r>
        <w:rPr>
          <w:rFonts w:hint="eastAsia"/>
          <w:sz w:val="24"/>
          <w:szCs w:val="24"/>
          <w:highlight w:val="none"/>
        </w:rPr>
        <w:t>3</w:t>
      </w:r>
      <w:r>
        <w:rPr>
          <w:color w:val="000000"/>
          <w:sz w:val="24"/>
          <w:szCs w:val="24"/>
          <w:highlight w:val="none"/>
        </w:rPr>
        <w:t>、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p>
    <w:p w14:paraId="0C07E481">
      <w:pPr>
        <w:pStyle w:val="22"/>
        <w:ind w:firstLine="0" w:firstLineChars="0"/>
        <w:rPr>
          <w:sz w:val="48"/>
          <w:szCs w:val="48"/>
        </w:rPr>
      </w:pPr>
      <w:bookmarkStart w:id="144" w:name="_Toc1534"/>
      <w:bookmarkStart w:id="145" w:name="_Toc12222"/>
      <w:bookmarkStart w:id="146" w:name="_Toc5325"/>
      <w:bookmarkStart w:id="147" w:name="_Toc27107"/>
      <w:bookmarkStart w:id="148" w:name="_Toc28150"/>
    </w:p>
    <w:p w14:paraId="521EF267">
      <w:pPr>
        <w:pStyle w:val="5"/>
        <w:spacing w:line="440" w:lineRule="exact"/>
        <w:jc w:val="left"/>
        <w:rPr>
          <w:color w:val="000000"/>
          <w:highlight w:val="none"/>
        </w:rPr>
      </w:pPr>
      <w:r>
        <w:rPr>
          <w:rFonts w:hint="eastAsia"/>
          <w:color w:val="000000"/>
          <w:highlight w:val="none"/>
        </w:rPr>
        <w:t>七</w:t>
      </w:r>
      <w:r>
        <w:rPr>
          <w:color w:val="000000"/>
          <w:highlight w:val="none"/>
        </w:rPr>
        <w:t>、其他：</w:t>
      </w:r>
      <w:bookmarkEnd w:id="144"/>
      <w:bookmarkEnd w:id="145"/>
      <w:bookmarkEnd w:id="146"/>
      <w:bookmarkEnd w:id="147"/>
      <w:bookmarkEnd w:id="148"/>
    </w:p>
    <w:p w14:paraId="7B5B1A90">
      <w:pPr>
        <w:widowControl/>
        <w:tabs>
          <w:tab w:val="left" w:pos="966"/>
          <w:tab w:val="left" w:pos="1127"/>
          <w:tab w:val="left" w:pos="1610"/>
          <w:tab w:val="left" w:pos="1771"/>
        </w:tabs>
        <w:spacing w:line="440" w:lineRule="exact"/>
        <w:ind w:firstLine="240"/>
        <w:jc w:val="left"/>
        <w:rPr>
          <w:rFonts w:ascii="宋体" w:hAnsi="宋体" w:cs="宋体"/>
          <w:color w:val="000000"/>
          <w:sz w:val="24"/>
          <w:szCs w:val="24"/>
          <w:highlight w:val="none"/>
        </w:rPr>
      </w:pPr>
      <w:r>
        <w:rPr>
          <w:color w:val="000000"/>
          <w:sz w:val="24"/>
          <w:szCs w:val="24"/>
          <w:highlight w:val="none"/>
        </w:rPr>
        <w:t>1、</w:t>
      </w:r>
      <w:r>
        <w:rPr>
          <w:rFonts w:hint="eastAsia" w:ascii="宋体" w:hAnsi="宋体" w:cs="宋体"/>
          <w:color w:val="000000"/>
          <w:sz w:val="24"/>
          <w:szCs w:val="24"/>
          <w:highlight w:val="none"/>
        </w:rPr>
        <w:t>本项目招标文件中，</w:t>
      </w:r>
      <w:r>
        <w:rPr>
          <w:rFonts w:hint="eastAsia" w:ascii="PingFang SC" w:hAnsi="PingFang SC" w:eastAsia="PingFang SC" w:cs="PingFang SC"/>
          <w:color w:val="000000"/>
          <w:sz w:val="24"/>
          <w:szCs w:val="24"/>
          <w:highlight w:val="none"/>
        </w:rPr>
        <w:t>斜体且有下划线部分为本项目实质性要求</w:t>
      </w:r>
      <w:r>
        <w:rPr>
          <w:rFonts w:hint="eastAsia" w:ascii="宋体" w:hAnsi="宋体" w:cs="宋体"/>
          <w:color w:val="000000"/>
          <w:sz w:val="24"/>
          <w:szCs w:val="24"/>
          <w:highlight w:val="none"/>
        </w:rPr>
        <w:t>。“采购需求”“三、技术性能参数要求”中，</w:t>
      </w:r>
      <w:r>
        <w:rPr>
          <w:rFonts w:hint="eastAsia" w:ascii="PingFang SC" w:hAnsi="PingFang SC" w:eastAsia="PingFang SC" w:cs="PingFang SC"/>
          <w:color w:val="000000"/>
          <w:sz w:val="24"/>
          <w:szCs w:val="24"/>
          <w:highlight w:val="none"/>
        </w:rPr>
        <w:t>斜体且有下划线部分为本项目实质性要求</w:t>
      </w:r>
      <w:r>
        <w:rPr>
          <w:rFonts w:hint="eastAsia" w:ascii="宋体" w:hAnsi="宋体" w:cs="宋体"/>
          <w:color w:val="000000"/>
          <w:sz w:val="24"/>
          <w:szCs w:val="24"/>
          <w:highlight w:val="none"/>
        </w:rPr>
        <w:t>，标“▲”项为重要参数，斜体且有下划线部分及标“▲”项之外的技术性能参数为常规参数。</w:t>
      </w:r>
    </w:p>
    <w:p w14:paraId="3D838D25">
      <w:pPr>
        <w:widowControl/>
        <w:tabs>
          <w:tab w:val="left" w:pos="966"/>
          <w:tab w:val="left" w:pos="1127"/>
          <w:tab w:val="left" w:pos="1610"/>
          <w:tab w:val="left" w:pos="1771"/>
        </w:tabs>
        <w:spacing w:line="440" w:lineRule="exact"/>
        <w:ind w:firstLine="480"/>
        <w:jc w:val="left"/>
        <w:rPr>
          <w:rFonts w:ascii="宋体" w:hAnsi="宋体" w:cs="宋体"/>
          <w:color w:val="000000"/>
          <w:sz w:val="24"/>
          <w:szCs w:val="24"/>
          <w:highlight w:val="none"/>
        </w:rPr>
      </w:pPr>
      <w:r>
        <w:rPr>
          <w:color w:val="000000"/>
          <w:sz w:val="24"/>
          <w:szCs w:val="24"/>
          <w:highlight w:val="none"/>
        </w:rPr>
        <w:t>1.1</w:t>
      </w:r>
      <w:r>
        <w:rPr>
          <w:rFonts w:hint="eastAsia" w:ascii="宋体" w:hAnsi="宋体" w:cs="宋体"/>
          <w:color w:val="000000"/>
          <w:sz w:val="24"/>
          <w:szCs w:val="24"/>
          <w:highlight w:val="none"/>
        </w:rPr>
        <w:t>斜体且有下划线部分：必须满足，任何一项未满足的，将按无效投标处理。</w:t>
      </w:r>
      <w:r>
        <w:rPr>
          <w:rFonts w:hint="default" w:ascii="Times New Roman" w:hAnsi="Times New Roman" w:eastAsia="宋体" w:cs="Times New Roman"/>
          <w:color w:val="000000"/>
          <w:sz w:val="24"/>
          <w:szCs w:val="24"/>
        </w:rPr>
        <w:t>要求提供证明材料的实质性要求</w:t>
      </w:r>
      <w:r>
        <w:rPr>
          <w:rFonts w:hint="eastAsia" w:ascii="Times New Roman" w:hAnsi="Times New Roman" w:eastAsia="宋体" w:cs="Times New Roman"/>
          <w:color w:val="000000"/>
          <w:sz w:val="24"/>
          <w:szCs w:val="24"/>
          <w:lang w:val="en-US" w:eastAsia="zh-CN"/>
        </w:rPr>
        <w:t>，投标人在响应的同时应</w:t>
      </w:r>
      <w:r>
        <w:rPr>
          <w:rFonts w:hint="default" w:ascii="Times New Roman" w:hAnsi="Times New Roman" w:eastAsia="宋体" w:cs="Times New Roman"/>
          <w:color w:val="000000"/>
          <w:sz w:val="24"/>
          <w:szCs w:val="24"/>
        </w:rPr>
        <w:t>提供证明材料</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未提供证明材料的</w:t>
      </w:r>
      <w:r>
        <w:rPr>
          <w:rFonts w:hint="default" w:ascii="Times New Roman" w:hAnsi="Times New Roman" w:eastAsia="宋体" w:cs="Times New Roman"/>
          <w:color w:val="000000"/>
          <w:sz w:val="24"/>
          <w:szCs w:val="24"/>
        </w:rPr>
        <w:t>作无效投标处理。</w:t>
      </w:r>
    </w:p>
    <w:p w14:paraId="670B962C">
      <w:pPr>
        <w:widowControl/>
        <w:tabs>
          <w:tab w:val="left" w:pos="966"/>
          <w:tab w:val="left" w:pos="1127"/>
          <w:tab w:val="left" w:pos="1610"/>
          <w:tab w:val="left" w:pos="1771"/>
        </w:tabs>
        <w:spacing w:line="440" w:lineRule="exact"/>
        <w:ind w:firstLine="480"/>
        <w:jc w:val="left"/>
        <w:rPr>
          <w:rFonts w:ascii="宋体" w:hAnsi="宋体" w:cs="宋体"/>
          <w:color w:val="000000"/>
          <w:sz w:val="24"/>
          <w:szCs w:val="24"/>
          <w:highlight w:val="none"/>
        </w:rPr>
      </w:pPr>
      <w:r>
        <w:rPr>
          <w:color w:val="000000"/>
          <w:sz w:val="24"/>
          <w:szCs w:val="24"/>
          <w:highlight w:val="none"/>
        </w:rPr>
        <w:t>1.2</w:t>
      </w:r>
      <w:r>
        <w:rPr>
          <w:rFonts w:hint="eastAsia" w:ascii="宋体" w:hAnsi="宋体" w:cs="宋体"/>
          <w:color w:val="000000"/>
          <w:sz w:val="24"/>
          <w:szCs w:val="24"/>
          <w:highlight w:val="none"/>
        </w:rPr>
        <w:t>标“▲”要求：标</w:t>
      </w:r>
      <w:bookmarkStart w:id="149" w:name="_Hlk137122141"/>
      <w:r>
        <w:rPr>
          <w:rFonts w:hint="eastAsia" w:ascii="宋体" w:hAnsi="宋体" w:cs="宋体"/>
          <w:color w:val="000000"/>
          <w:sz w:val="24"/>
          <w:szCs w:val="24"/>
          <w:highlight w:val="none"/>
        </w:rPr>
        <w:t>“</w:t>
      </w:r>
      <w:bookmarkEnd w:id="149"/>
      <w:r>
        <w:rPr>
          <w:rFonts w:hint="eastAsia" w:ascii="宋体" w:hAnsi="宋体" w:cs="宋体"/>
          <w:color w:val="000000"/>
          <w:sz w:val="24"/>
          <w:szCs w:val="24"/>
          <w:highlight w:val="none"/>
        </w:rPr>
        <w:t>▲”项重要参数，如招标文件标注“证明材料”的，在响应的同时，还需按招标文件要求提供相关证明材料佐证，未按要求提供相关证明材料或提供的证明材料无法佐证的，将视为负偏离。</w:t>
      </w:r>
    </w:p>
    <w:p w14:paraId="3025EB79">
      <w:pPr>
        <w:widowControl/>
        <w:tabs>
          <w:tab w:val="left" w:pos="966"/>
          <w:tab w:val="left" w:pos="1127"/>
          <w:tab w:val="left" w:pos="1610"/>
          <w:tab w:val="left" w:pos="1771"/>
        </w:tabs>
        <w:spacing w:line="440" w:lineRule="exact"/>
        <w:ind w:firstLine="480"/>
        <w:jc w:val="left"/>
        <w:rPr>
          <w:rFonts w:ascii="宋体" w:hAnsi="宋体" w:cs="宋体"/>
          <w:color w:val="FF0000"/>
          <w:sz w:val="24"/>
          <w:szCs w:val="24"/>
          <w:highlight w:val="none"/>
        </w:rPr>
      </w:pPr>
      <w:r>
        <w:rPr>
          <w:rFonts w:hint="eastAsia" w:ascii="宋体" w:hAnsi="宋体" w:cs="宋体"/>
          <w:color w:val="000000"/>
          <w:sz w:val="24"/>
          <w:szCs w:val="24"/>
          <w:highlight w:val="none"/>
        </w:rPr>
        <w:t>注：①投标人应确保投标文件中提供的相关证明材料清晰可见，以便于评委评判，如提供的证明材料模糊不</w:t>
      </w:r>
      <w:r>
        <w:rPr>
          <w:rFonts w:hint="eastAsia" w:ascii="宋体" w:hAnsi="宋体" w:cs="宋体"/>
          <w:color w:val="auto"/>
          <w:sz w:val="24"/>
          <w:szCs w:val="24"/>
          <w:highlight w:val="none"/>
        </w:rPr>
        <w:t>清无法辨识的，相关评审风险由投标人自行承担。②如投标人获得中标，在签订合同</w:t>
      </w:r>
      <w:r>
        <w:rPr>
          <w:rFonts w:hint="eastAsia" w:ascii="宋体" w:hAnsi="宋体" w:cs="宋体"/>
          <w:color w:val="auto"/>
          <w:sz w:val="24"/>
          <w:szCs w:val="24"/>
          <w:highlight w:val="none"/>
          <w:lang w:val="en-US" w:eastAsia="zh-CN"/>
        </w:rPr>
        <w:t>前，</w:t>
      </w:r>
      <w:bookmarkEnd w:id="111"/>
      <w:bookmarkEnd w:id="112"/>
      <w:bookmarkEnd w:id="113"/>
      <w:bookmarkEnd w:id="114"/>
      <w:bookmarkEnd w:id="115"/>
      <w:bookmarkEnd w:id="116"/>
      <w:bookmarkEnd w:id="117"/>
      <w:bookmarkEnd w:id="118"/>
      <w:r>
        <w:rPr>
          <w:rFonts w:hint="eastAsia" w:ascii="宋体" w:hAnsi="宋体" w:cs="宋体"/>
          <w:color w:val="auto"/>
          <w:sz w:val="24"/>
          <w:szCs w:val="24"/>
          <w:highlight w:val="none"/>
          <w:lang w:val="en-US" w:eastAsia="zh-CN"/>
        </w:rPr>
        <w:t>采购人有权对中标人响应的技术参数及相关功能指标进行验证，不能通过技术测试或功能指标测试结果与投标文件不符的视为虚假承诺，将依据法律规定取消其中标资格并报政府采购监督管理部门进行处理。</w:t>
      </w:r>
    </w:p>
    <w:p w14:paraId="08CEEC7F">
      <w:pPr>
        <w:rPr>
          <w:highlight w:val="none"/>
        </w:rPr>
      </w:pPr>
      <w:r>
        <w:rPr>
          <w:rFonts w:hint="eastAsia"/>
          <w:b/>
          <w:bCs/>
          <w:sz w:val="24"/>
          <w:szCs w:val="22"/>
          <w:highlight w:val="none"/>
        </w:rPr>
        <w:br w:type="page" w:clear="all"/>
      </w:r>
    </w:p>
    <w:p w14:paraId="47B4723F">
      <w:pPr>
        <w:pStyle w:val="4"/>
        <w:rPr>
          <w:rFonts w:ascii="Times New Roman" w:hAnsi="Times New Roman"/>
          <w:color w:val="000000"/>
          <w:highlight w:val="none"/>
        </w:rPr>
      </w:pPr>
      <w:bookmarkStart w:id="150" w:name="_Toc31624"/>
      <w:r>
        <w:rPr>
          <w:rFonts w:ascii="Times New Roman" w:hAnsi="Times New Roman"/>
          <w:color w:val="000000"/>
          <w:highlight w:val="none"/>
        </w:rPr>
        <mc:AlternateContent>
          <mc:Choice Requires="wps">
            <w:drawing>
              <wp:inline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a:noFill/>
                        </a:ln>
                        <a:effectLst/>
                      </wps:spPr>
                      <wps:txbx>
                        <w:txbxContent>
                          <w:p w14:paraId="42B7C2AC">
                            <w:pPr>
                              <w:jc w:val="center"/>
                            </w:pPr>
                          </w:p>
                        </w:txbxContent>
                      </wps:txbx>
                      <wps:bodyPr wrap="square" upright="1"/>
                    </wps:wsp>
                  </a:graphicData>
                </a:graphic>
              </wp:inline>
            </w:drawing>
          </mc:Choice>
          <mc:Fallback>
            <w:pict>
              <v:rect id="图片 3"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4cJf3PAAAA/wAAAA8AAAAAAAAAAQAgAAAAIgAAAGRycy9kb3ducmV2LnhtbFBL&#10;AQIUABQAAAAIAIdO4kCy6YmbxgEAAI4DAAAOAAAAAAAAAAEAIAAAAB4BAABkcnMvZTJvRG9jLnht&#10;bFBLBQYAAAAABgAGAFkBAABWBQAAAAA=&#10;">
                <v:fill on="f" focussize="0,0"/>
                <v:stroke on="f"/>
                <v:imagedata o:title=""/>
                <o:lock v:ext="edit" aspectratio="t"/>
                <v:textbox>
                  <w:txbxContent>
                    <w:p w14:paraId="42B7C2AC">
                      <w:pPr>
                        <w:jc w:val="center"/>
                      </w:pPr>
                    </w:p>
                  </w:txbxContent>
                </v:textbox>
                <w10:wrap type="none"/>
                <w10:anchorlock/>
              </v:rect>
            </w:pict>
          </mc:Fallback>
        </mc:AlternateContent>
      </w:r>
      <w:r>
        <w:rPr>
          <w:rFonts w:ascii="Times New Roman" w:hAnsi="Times New Roman"/>
          <w:color w:val="000000"/>
          <w:highlight w:val="none"/>
        </w:rPr>
        <w:t xml:space="preserve">第五章  </w:t>
      </w:r>
      <w:bookmarkEnd w:id="78"/>
      <w:bookmarkEnd w:id="79"/>
      <w:bookmarkEnd w:id="80"/>
      <w:r>
        <w:rPr>
          <w:rFonts w:hint="eastAsia" w:ascii="Times New Roman" w:hAnsi="Times New Roman"/>
          <w:highlight w:val="none"/>
        </w:rPr>
        <w:t>评标方法与评标标准</w:t>
      </w:r>
      <w:bookmarkEnd w:id="150"/>
    </w:p>
    <w:p w14:paraId="7736D4BF">
      <w:pPr>
        <w:spacing w:line="440" w:lineRule="exact"/>
        <w:rPr>
          <w:b/>
          <w:bCs/>
          <w:color w:val="000000"/>
          <w:sz w:val="28"/>
          <w:highlight w:val="none"/>
        </w:rPr>
      </w:pPr>
      <w:r>
        <w:rPr>
          <w:b/>
          <w:bCs/>
          <w:color w:val="000000"/>
          <w:sz w:val="28"/>
          <w:highlight w:val="none"/>
        </w:rPr>
        <w:t>一、评审方法：</w:t>
      </w:r>
    </w:p>
    <w:p w14:paraId="7410C51C">
      <w:pPr>
        <w:spacing w:line="440" w:lineRule="exact"/>
        <w:ind w:firstLine="480"/>
        <w:rPr>
          <w:sz w:val="24"/>
          <w:highlight w:val="none"/>
        </w:rPr>
      </w:pPr>
      <w:r>
        <w:rPr>
          <w:rFonts w:hint="eastAsia"/>
          <w:sz w:val="24"/>
          <w:highlight w:val="none"/>
        </w:rPr>
        <w:t>1、</w:t>
      </w:r>
      <w:r>
        <w:rPr>
          <w:rFonts w:hint="eastAsia"/>
          <w:b/>
          <w:bCs/>
          <w:sz w:val="24"/>
          <w:highlight w:val="none"/>
        </w:rPr>
        <w:t>本项目采用综合评分法。</w:t>
      </w:r>
      <w:r>
        <w:rPr>
          <w:rFonts w:hint="eastAsia"/>
          <w:sz w:val="24"/>
          <w:highlight w:val="none"/>
        </w:rPr>
        <w:t>评标结果按</w:t>
      </w:r>
      <w:r>
        <w:rPr>
          <w:sz w:val="24"/>
          <w:highlight w:val="none"/>
        </w:rPr>
        <w:t>评审后得分由高到低顺序排列。得分相同的，按</w:t>
      </w:r>
      <w:r>
        <w:rPr>
          <w:sz w:val="24"/>
          <w:szCs w:val="24"/>
          <w:highlight w:val="none"/>
        </w:rPr>
        <w:t>投标</w:t>
      </w:r>
      <w:r>
        <w:rPr>
          <w:rFonts w:hint="eastAsia"/>
          <w:sz w:val="24"/>
          <w:szCs w:val="24"/>
          <w:highlight w:val="none"/>
        </w:rPr>
        <w:t>总</w:t>
      </w:r>
      <w:r>
        <w:rPr>
          <w:sz w:val="24"/>
          <w:szCs w:val="24"/>
          <w:highlight w:val="none"/>
        </w:rPr>
        <w:t>报价</w:t>
      </w:r>
      <w:r>
        <w:rPr>
          <w:sz w:val="24"/>
          <w:highlight w:val="none"/>
        </w:rPr>
        <w:t>由低到高顺序排列。得分且</w:t>
      </w:r>
      <w:r>
        <w:rPr>
          <w:sz w:val="24"/>
          <w:szCs w:val="24"/>
          <w:highlight w:val="none"/>
        </w:rPr>
        <w:t>投标</w:t>
      </w:r>
      <w:r>
        <w:rPr>
          <w:rFonts w:hint="eastAsia"/>
          <w:sz w:val="24"/>
          <w:szCs w:val="24"/>
          <w:highlight w:val="none"/>
        </w:rPr>
        <w:t>总</w:t>
      </w:r>
      <w:r>
        <w:rPr>
          <w:sz w:val="24"/>
          <w:szCs w:val="24"/>
          <w:highlight w:val="none"/>
        </w:rPr>
        <w:t>报价</w:t>
      </w:r>
      <w:r>
        <w:rPr>
          <w:sz w:val="24"/>
          <w:highlight w:val="none"/>
        </w:rPr>
        <w:t>相同的</w:t>
      </w:r>
      <w:r>
        <w:rPr>
          <w:rFonts w:hint="eastAsia"/>
          <w:sz w:val="24"/>
          <w:highlight w:val="none"/>
        </w:rPr>
        <w:t>，</w:t>
      </w:r>
      <w:r>
        <w:rPr>
          <w:rFonts w:hint="eastAsia" w:ascii="宋体" w:hAnsi="宋体"/>
          <w:color w:val="000000"/>
          <w:sz w:val="24"/>
          <w:szCs w:val="24"/>
          <w:highlight w:val="none"/>
        </w:rPr>
        <w:t>则由评标委员会组织抽签确定</w:t>
      </w:r>
      <w:r>
        <w:rPr>
          <w:sz w:val="24"/>
          <w:highlight w:val="none"/>
        </w:rPr>
        <w:t>。</w:t>
      </w:r>
    </w:p>
    <w:p w14:paraId="7F485F16">
      <w:pPr>
        <w:spacing w:line="440" w:lineRule="exact"/>
        <w:ind w:firstLine="480"/>
        <w:rPr>
          <w:color w:val="000000"/>
          <w:sz w:val="24"/>
          <w:highlight w:val="none"/>
        </w:rPr>
      </w:pPr>
      <w:r>
        <w:rPr>
          <w:rFonts w:hint="eastAsia"/>
          <w:color w:val="000000"/>
          <w:sz w:val="24"/>
          <w:highlight w:val="none"/>
        </w:rPr>
        <w:t>2、评委会</w:t>
      </w:r>
      <w:r>
        <w:rPr>
          <w:color w:val="000000"/>
          <w:sz w:val="24"/>
          <w:highlight w:val="none"/>
        </w:rPr>
        <w:t>根据排列情况将</w:t>
      </w:r>
      <w:r>
        <w:rPr>
          <w:rFonts w:hint="eastAsia"/>
          <w:color w:val="000000"/>
          <w:sz w:val="24"/>
          <w:highlight w:val="none"/>
        </w:rPr>
        <w:t>至少</w:t>
      </w:r>
      <w:r>
        <w:rPr>
          <w:color w:val="000000"/>
          <w:sz w:val="24"/>
          <w:highlight w:val="none"/>
        </w:rPr>
        <w:t>推荐</w:t>
      </w:r>
      <w:r>
        <w:rPr>
          <w:rFonts w:hint="eastAsia"/>
          <w:color w:val="000000"/>
          <w:sz w:val="24"/>
          <w:highlight w:val="none"/>
        </w:rPr>
        <w:t>前三名为中标</w:t>
      </w:r>
      <w:r>
        <w:rPr>
          <w:color w:val="000000"/>
          <w:sz w:val="24"/>
          <w:highlight w:val="none"/>
        </w:rPr>
        <w:t>候选人</w:t>
      </w:r>
      <w:r>
        <w:rPr>
          <w:rFonts w:hint="eastAsia"/>
          <w:color w:val="000000"/>
          <w:sz w:val="24"/>
          <w:highlight w:val="none"/>
        </w:rPr>
        <w:t>，并根据</w:t>
      </w:r>
      <w:r>
        <w:rPr>
          <w:color w:val="000000"/>
          <w:sz w:val="24"/>
          <w:highlight w:val="none"/>
        </w:rPr>
        <w:t>采购人</w:t>
      </w:r>
      <w:r>
        <w:rPr>
          <w:rFonts w:hint="eastAsia"/>
          <w:color w:val="000000"/>
          <w:sz w:val="24"/>
          <w:highlight w:val="none"/>
        </w:rPr>
        <w:t>委托直接确定排名第一的中标</w:t>
      </w:r>
      <w:r>
        <w:rPr>
          <w:color w:val="000000"/>
          <w:sz w:val="24"/>
          <w:highlight w:val="none"/>
        </w:rPr>
        <w:t>候选人</w:t>
      </w:r>
      <w:r>
        <w:rPr>
          <w:rFonts w:hint="eastAsia"/>
          <w:color w:val="000000"/>
          <w:sz w:val="24"/>
          <w:highlight w:val="none"/>
        </w:rPr>
        <w:t>为中标人。</w:t>
      </w:r>
    </w:p>
    <w:p w14:paraId="4CDA303E">
      <w:pPr>
        <w:pStyle w:val="22"/>
        <w:ind w:firstLine="0" w:firstLineChars="0"/>
        <w:rPr>
          <w:sz w:val="48"/>
          <w:szCs w:val="48"/>
        </w:rPr>
      </w:pPr>
    </w:p>
    <w:p w14:paraId="6D2B92F0">
      <w:pPr>
        <w:spacing w:line="440" w:lineRule="exact"/>
        <w:rPr>
          <w:b/>
          <w:bCs/>
          <w:color w:val="000000"/>
          <w:sz w:val="28"/>
          <w:highlight w:val="none"/>
        </w:rPr>
      </w:pPr>
      <w:r>
        <w:rPr>
          <w:b/>
          <w:bCs/>
          <w:color w:val="000000"/>
          <w:sz w:val="28"/>
          <w:highlight w:val="none"/>
        </w:rPr>
        <w:t>二、评审因素、权值及评分标准：</w:t>
      </w:r>
    </w:p>
    <w:p w14:paraId="3795C38E">
      <w:pPr>
        <w:spacing w:line="440" w:lineRule="exact"/>
        <w:ind w:firstLine="470"/>
        <w:rPr>
          <w:b/>
          <w:bCs/>
          <w:color w:val="000000"/>
          <w:sz w:val="24"/>
          <w:highlight w:val="none"/>
        </w:rPr>
      </w:pPr>
      <w:r>
        <w:rPr>
          <w:color w:val="000000"/>
          <w:sz w:val="24"/>
          <w:highlight w:val="none"/>
        </w:rPr>
        <w:t>注：每部分的得分保留小数点后</w:t>
      </w:r>
      <w:r>
        <w:rPr>
          <w:rFonts w:hint="eastAsia"/>
          <w:color w:val="000000"/>
          <w:sz w:val="24"/>
          <w:highlight w:val="none"/>
        </w:rPr>
        <w:t>两</w:t>
      </w:r>
      <w:r>
        <w:rPr>
          <w:color w:val="000000"/>
          <w:sz w:val="24"/>
          <w:highlight w:val="none"/>
        </w:rPr>
        <w:t>位，合计得分保留小数点后</w:t>
      </w:r>
      <w:r>
        <w:rPr>
          <w:rFonts w:hint="eastAsia"/>
          <w:color w:val="000000"/>
          <w:sz w:val="24"/>
          <w:highlight w:val="none"/>
        </w:rPr>
        <w:t>两</w:t>
      </w:r>
      <w:r>
        <w:rPr>
          <w:color w:val="000000"/>
          <w:sz w:val="24"/>
          <w:highlight w:val="none"/>
        </w:rPr>
        <w:t>位。</w:t>
      </w:r>
    </w:p>
    <w:p w14:paraId="008D46E3">
      <w:pPr>
        <w:spacing w:line="440" w:lineRule="exact"/>
        <w:ind w:firstLine="482"/>
        <w:rPr>
          <w:b/>
          <w:bCs/>
          <w:color w:val="000000"/>
          <w:sz w:val="24"/>
          <w:highlight w:val="none"/>
        </w:rPr>
      </w:pPr>
      <w:r>
        <w:rPr>
          <w:b/>
          <w:bCs/>
          <w:color w:val="000000"/>
          <w:sz w:val="24"/>
          <w:highlight w:val="none"/>
        </w:rPr>
        <w:t>1、投标报价</w:t>
      </w:r>
      <w:r>
        <w:rPr>
          <w:rFonts w:hint="eastAsia"/>
          <w:b/>
          <w:bCs/>
          <w:color w:val="000000"/>
          <w:sz w:val="24"/>
          <w:highlight w:val="none"/>
          <w:lang w:val="en-US" w:eastAsia="zh-CN"/>
        </w:rPr>
        <w:t>3</w:t>
      </w:r>
      <w:r>
        <w:rPr>
          <w:rFonts w:hint="eastAsia"/>
          <w:b/>
          <w:bCs/>
          <w:color w:val="000000"/>
          <w:sz w:val="24"/>
          <w:highlight w:val="none"/>
        </w:rPr>
        <w:t>0</w:t>
      </w:r>
      <w:r>
        <w:rPr>
          <w:b/>
          <w:bCs/>
          <w:color w:val="000000"/>
          <w:sz w:val="24"/>
          <w:highlight w:val="none"/>
        </w:rPr>
        <w:t>分</w:t>
      </w:r>
    </w:p>
    <w:p w14:paraId="757DAFA4">
      <w:pPr>
        <w:spacing w:line="440" w:lineRule="exact"/>
        <w:ind w:firstLine="480"/>
        <w:rPr>
          <w:sz w:val="24"/>
          <w:highlight w:val="none"/>
        </w:rPr>
      </w:pPr>
      <w:r>
        <w:rPr>
          <w:rFonts w:hint="eastAsia"/>
          <w:sz w:val="24"/>
          <w:highlight w:val="none"/>
        </w:rPr>
        <w:t>价格分采用低价优先法计算，即满足招标文件要求且投标价格最低的投标总报价为评标基准价，其价格分为</w:t>
      </w:r>
      <w:r>
        <w:rPr>
          <w:rFonts w:hint="eastAsia"/>
          <w:sz w:val="24"/>
          <w:highlight w:val="none"/>
          <w:lang w:val="en-US" w:eastAsia="zh-CN"/>
        </w:rPr>
        <w:t>3</w:t>
      </w:r>
      <w:r>
        <w:rPr>
          <w:rFonts w:hint="eastAsia"/>
          <w:sz w:val="24"/>
          <w:highlight w:val="none"/>
        </w:rPr>
        <w:t>0分；其他投标人的价格分按下列公式计算：投标报价得分＝（评标基准价</w:t>
      </w:r>
      <w:r>
        <w:rPr>
          <w:rFonts w:hint="eastAsia" w:ascii="宋体" w:hAnsi="宋体"/>
          <w:color w:val="000000"/>
          <w:sz w:val="24"/>
          <w:szCs w:val="24"/>
          <w:highlight w:val="none"/>
        </w:rPr>
        <w:t>/</w:t>
      </w:r>
      <w:r>
        <w:rPr>
          <w:rFonts w:hint="eastAsia"/>
          <w:sz w:val="24"/>
          <w:highlight w:val="none"/>
        </w:rPr>
        <w:t>投标总报价）×</w:t>
      </w:r>
      <w:r>
        <w:rPr>
          <w:rFonts w:hint="eastAsia"/>
          <w:sz w:val="24"/>
          <w:highlight w:val="none"/>
          <w:lang w:val="en-US" w:eastAsia="zh-CN"/>
        </w:rPr>
        <w:t>3</w:t>
      </w:r>
      <w:r>
        <w:rPr>
          <w:rFonts w:hint="eastAsia"/>
          <w:sz w:val="24"/>
          <w:highlight w:val="none"/>
        </w:rPr>
        <w:t>0分。</w:t>
      </w:r>
    </w:p>
    <w:p w14:paraId="723B34C9">
      <w:pPr>
        <w:spacing w:line="440" w:lineRule="exact"/>
        <w:ind w:firstLine="482"/>
        <w:rPr>
          <w:color w:val="000000"/>
          <w:sz w:val="24"/>
          <w:highlight w:val="none"/>
        </w:rPr>
      </w:pPr>
      <w:r>
        <w:rPr>
          <w:rFonts w:hint="eastAsia"/>
          <w:b/>
          <w:bCs/>
          <w:color w:val="000000"/>
          <w:sz w:val="24"/>
          <w:highlight w:val="none"/>
        </w:rPr>
        <w:t>因落实政府采购政策进行价格调整的，以调整后的价格计算评标基准价和投标报价</w:t>
      </w:r>
      <w:r>
        <w:rPr>
          <w:rFonts w:hint="eastAsia"/>
          <w:b/>
          <w:bCs/>
          <w:highlight w:val="none"/>
        </w:rPr>
        <w:t>。</w:t>
      </w:r>
    </w:p>
    <w:p w14:paraId="6465949E">
      <w:pPr>
        <w:spacing w:line="440" w:lineRule="exact"/>
        <w:ind w:firstLine="480"/>
        <w:rPr>
          <w:sz w:val="24"/>
          <w:highlight w:val="none"/>
        </w:rPr>
      </w:pPr>
      <w:r>
        <w:rPr>
          <w:rFonts w:hint="eastAsia"/>
          <w:sz w:val="24"/>
          <w:highlight w:val="none"/>
        </w:rPr>
        <w:t>政府采购评审中出现下列情形之一的，评审委员会（评标委员会）应当启动异常低价投标（响应）审查程序：</w:t>
      </w:r>
    </w:p>
    <w:p w14:paraId="35DF4496">
      <w:pPr>
        <w:spacing w:line="440" w:lineRule="exact"/>
        <w:ind w:firstLine="480"/>
        <w:rPr>
          <w:sz w:val="24"/>
          <w:szCs w:val="24"/>
          <w:highlight w:val="none"/>
        </w:rPr>
      </w:pPr>
      <w:r>
        <w:rPr>
          <w:rFonts w:hint="eastAsia"/>
          <w:sz w:val="24"/>
          <w:szCs w:val="24"/>
          <w:highlight w:val="none"/>
        </w:rPr>
        <w:t>（1）投标（响应）报价低于全部通过符合性审查供应商投标（响应）报价平均值65%的，即投标（响应）报价</w:t>
      </w:r>
      <w:r>
        <w:rPr>
          <w:sz w:val="24"/>
          <w:szCs w:val="24"/>
          <w:highlight w:val="none"/>
        </w:rPr>
        <w:t>＜</w:t>
      </w:r>
      <w:r>
        <w:rPr>
          <w:rFonts w:hint="eastAsia"/>
          <w:sz w:val="24"/>
          <w:szCs w:val="24"/>
          <w:highlight w:val="none"/>
        </w:rPr>
        <w:t>全部通过符合性审查供应商投标（响应）报价平均值×65%。</w:t>
      </w:r>
    </w:p>
    <w:p w14:paraId="37C5C55D">
      <w:pPr>
        <w:spacing w:line="440" w:lineRule="exact"/>
        <w:ind w:firstLine="480"/>
        <w:rPr>
          <w:sz w:val="24"/>
          <w:szCs w:val="24"/>
          <w:highlight w:val="none"/>
        </w:rPr>
      </w:pPr>
      <w:r>
        <w:rPr>
          <w:rFonts w:hint="eastAsia"/>
          <w:sz w:val="24"/>
          <w:szCs w:val="24"/>
          <w:highlight w:val="none"/>
        </w:rPr>
        <w:t>（2）投标（响应）报价低于通过符合性审查的次低报价供应商投标（响应）报价65%的，即投标（响应）报价</w:t>
      </w:r>
      <w:r>
        <w:rPr>
          <w:sz w:val="24"/>
          <w:szCs w:val="24"/>
          <w:highlight w:val="none"/>
        </w:rPr>
        <w:t>＜</w:t>
      </w:r>
      <w:r>
        <w:rPr>
          <w:rFonts w:hint="eastAsia"/>
          <w:sz w:val="24"/>
          <w:szCs w:val="24"/>
          <w:highlight w:val="none"/>
        </w:rPr>
        <w:t>通过符合性审查的次低报价供应商投标（响应）报价×65%。</w:t>
      </w:r>
    </w:p>
    <w:p w14:paraId="60ECB070">
      <w:pPr>
        <w:spacing w:line="440" w:lineRule="exact"/>
        <w:ind w:firstLine="480"/>
        <w:rPr>
          <w:sz w:val="24"/>
          <w:szCs w:val="24"/>
          <w:highlight w:val="none"/>
        </w:rPr>
      </w:pPr>
      <w:r>
        <w:rPr>
          <w:rFonts w:hint="eastAsia"/>
          <w:sz w:val="24"/>
          <w:szCs w:val="24"/>
          <w:highlight w:val="none"/>
        </w:rPr>
        <w:t>（3）投标（响应）报价低于采购项目最高限价65%的，即投标（响应）报价</w:t>
      </w:r>
      <w:r>
        <w:rPr>
          <w:sz w:val="24"/>
          <w:szCs w:val="24"/>
          <w:highlight w:val="none"/>
        </w:rPr>
        <w:t>＜</w:t>
      </w:r>
      <w:r>
        <w:rPr>
          <w:rFonts w:hint="eastAsia"/>
          <w:sz w:val="24"/>
          <w:szCs w:val="24"/>
          <w:highlight w:val="none"/>
        </w:rPr>
        <w:t>采购项目最高限价×65%。</w:t>
      </w:r>
    </w:p>
    <w:p w14:paraId="02C0B3F6">
      <w:pPr>
        <w:spacing w:line="440" w:lineRule="exact"/>
        <w:ind w:firstLine="480"/>
        <w:rPr>
          <w:sz w:val="24"/>
          <w:szCs w:val="24"/>
          <w:highlight w:val="none"/>
        </w:rPr>
      </w:pPr>
      <w:r>
        <w:rPr>
          <w:rFonts w:hint="eastAsia"/>
          <w:sz w:val="24"/>
          <w:szCs w:val="24"/>
          <w:highlight w:val="none"/>
        </w:rPr>
        <w:t>（4）</w:t>
      </w:r>
      <w:r>
        <w:rPr>
          <w:rFonts w:hint="eastAsia"/>
          <w:sz w:val="24"/>
          <w:szCs w:val="24"/>
          <w:highlight w:val="none"/>
          <w:lang w:bidi="ar"/>
        </w:rPr>
        <w:t>评审委员会</w:t>
      </w:r>
      <w:r>
        <w:rPr>
          <w:rFonts w:hint="eastAsia"/>
          <w:sz w:val="24"/>
          <w:szCs w:val="24"/>
          <w:highlight w:val="none"/>
        </w:rPr>
        <w:t>（评标委员会）</w:t>
      </w:r>
      <w:r>
        <w:rPr>
          <w:rFonts w:hint="eastAsia"/>
          <w:sz w:val="24"/>
          <w:szCs w:val="24"/>
          <w:highlight w:val="none"/>
          <w:lang w:bidi="ar"/>
        </w:rPr>
        <w:t>基于专业判断，认为供应商报价过低，有可能影响产品质量或者不能诚信履约的其他情形</w:t>
      </w:r>
      <w:r>
        <w:rPr>
          <w:rFonts w:hint="eastAsia"/>
          <w:sz w:val="24"/>
          <w:szCs w:val="24"/>
          <w:highlight w:val="none"/>
        </w:rPr>
        <w:t>。</w:t>
      </w:r>
    </w:p>
    <w:p w14:paraId="1563AAD1">
      <w:pPr>
        <w:spacing w:line="440" w:lineRule="exact"/>
        <w:ind w:firstLine="480"/>
        <w:rPr>
          <w:sz w:val="24"/>
          <w:szCs w:val="24"/>
          <w:highlight w:val="none"/>
        </w:rPr>
      </w:pPr>
      <w:r>
        <w:rPr>
          <w:rFonts w:hint="eastAsia"/>
          <w:sz w:val="24"/>
          <w:szCs w:val="24"/>
          <w:highlight w:val="none"/>
        </w:rPr>
        <w:t>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为</w:t>
      </w:r>
      <w:r>
        <w:rPr>
          <w:rFonts w:hint="eastAsia"/>
          <w:sz w:val="24"/>
          <w:szCs w:val="24"/>
          <w:highlight w:val="none"/>
        </w:rPr>
        <w:t>30分钟。</w:t>
      </w:r>
      <w:r>
        <w:rPr>
          <w:rFonts w:hint="eastAsia"/>
          <w:sz w:val="24"/>
          <w:szCs w:val="24"/>
          <w:highlight w:val="none"/>
        </w:rPr>
        <w:t>其中，属于第3项情形，供应商已随投标（响应）文件一并提交相关书面说明及必要的证明材料的，在评审现场可不再重复提交。</w:t>
      </w:r>
    </w:p>
    <w:p w14:paraId="411181DD">
      <w:pPr>
        <w:spacing w:line="440" w:lineRule="exact"/>
        <w:ind w:firstLine="480"/>
        <w:rPr>
          <w:rFonts w:ascii="Calibri" w:hAnsi="Calibri" w:cs="Calibri"/>
          <w:szCs w:val="21"/>
          <w:highlight w:val="none"/>
        </w:rPr>
      </w:pPr>
      <w:r>
        <w:rPr>
          <w:rFonts w:hint="eastAsia"/>
          <w:sz w:val="24"/>
          <w:szCs w:val="24"/>
          <w:highlight w:val="none"/>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344F3188">
      <w:pPr>
        <w:spacing w:line="440" w:lineRule="exact"/>
        <w:ind w:firstLine="482"/>
        <w:rPr>
          <w:b/>
          <w:bCs/>
          <w:color w:val="000000"/>
          <w:sz w:val="24"/>
          <w:highlight w:val="yellow"/>
        </w:rPr>
      </w:pPr>
    </w:p>
    <w:p w14:paraId="40DF969D">
      <w:pPr>
        <w:spacing w:line="440" w:lineRule="exact"/>
        <w:ind w:firstLine="482"/>
        <w:rPr>
          <w:b/>
          <w:bCs/>
          <w:color w:val="000000"/>
          <w:sz w:val="24"/>
          <w:highlight w:val="none"/>
        </w:rPr>
      </w:pPr>
      <w:r>
        <w:rPr>
          <w:rFonts w:hint="eastAsia"/>
          <w:b/>
          <w:bCs/>
          <w:color w:val="000000"/>
          <w:sz w:val="24"/>
          <w:highlight w:val="none"/>
        </w:rPr>
        <w:t>2、技术部分</w:t>
      </w:r>
      <w:r>
        <w:rPr>
          <w:rFonts w:hint="eastAsia"/>
          <w:b/>
          <w:bCs/>
          <w:color w:val="000000"/>
          <w:sz w:val="24"/>
          <w:highlight w:val="none"/>
          <w:lang w:val="en-US" w:eastAsia="zh-CN"/>
        </w:rPr>
        <w:t>63</w:t>
      </w:r>
      <w:r>
        <w:rPr>
          <w:b/>
          <w:bCs/>
          <w:color w:val="000000"/>
          <w:sz w:val="24"/>
          <w:highlight w:val="none"/>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165"/>
        <w:gridCol w:w="860"/>
        <w:gridCol w:w="5751"/>
      </w:tblGrid>
      <w:tr w14:paraId="7314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67" w:type="dxa"/>
            <w:noWrap w:val="0"/>
            <w:vAlign w:val="center"/>
          </w:tcPr>
          <w:p w14:paraId="548B9CE9">
            <w:pPr>
              <w:spacing w:line="300" w:lineRule="exact"/>
              <w:jc w:val="center"/>
              <w:rPr>
                <w:color w:val="000000"/>
                <w:sz w:val="24"/>
                <w:highlight w:val="none"/>
              </w:rPr>
            </w:pPr>
            <w:r>
              <w:rPr>
                <w:color w:val="000000"/>
                <w:sz w:val="24"/>
                <w:highlight w:val="none"/>
              </w:rPr>
              <w:t>序号</w:t>
            </w:r>
          </w:p>
        </w:tc>
        <w:tc>
          <w:tcPr>
            <w:tcW w:w="2165" w:type="dxa"/>
            <w:noWrap w:val="0"/>
            <w:vAlign w:val="center"/>
          </w:tcPr>
          <w:p w14:paraId="74228D02">
            <w:pPr>
              <w:spacing w:line="300" w:lineRule="exact"/>
              <w:jc w:val="center"/>
              <w:rPr>
                <w:color w:val="000000"/>
                <w:sz w:val="24"/>
                <w:highlight w:val="none"/>
              </w:rPr>
            </w:pPr>
            <w:r>
              <w:rPr>
                <w:color w:val="000000"/>
                <w:sz w:val="24"/>
                <w:highlight w:val="none"/>
              </w:rPr>
              <w:t>评审因素</w:t>
            </w:r>
          </w:p>
        </w:tc>
        <w:tc>
          <w:tcPr>
            <w:tcW w:w="860" w:type="dxa"/>
            <w:noWrap w:val="0"/>
            <w:vAlign w:val="center"/>
          </w:tcPr>
          <w:p w14:paraId="7BD6EFB9">
            <w:pPr>
              <w:spacing w:line="300" w:lineRule="exact"/>
              <w:jc w:val="center"/>
              <w:rPr>
                <w:color w:val="000000"/>
                <w:sz w:val="24"/>
                <w:highlight w:val="none"/>
              </w:rPr>
            </w:pPr>
            <w:r>
              <w:rPr>
                <w:color w:val="000000"/>
                <w:sz w:val="24"/>
                <w:highlight w:val="none"/>
              </w:rPr>
              <w:t>权值</w:t>
            </w:r>
          </w:p>
        </w:tc>
        <w:tc>
          <w:tcPr>
            <w:tcW w:w="5751" w:type="dxa"/>
            <w:noWrap w:val="0"/>
            <w:vAlign w:val="center"/>
          </w:tcPr>
          <w:p w14:paraId="18C617C2">
            <w:pPr>
              <w:spacing w:line="300" w:lineRule="exact"/>
              <w:jc w:val="center"/>
              <w:rPr>
                <w:color w:val="000000"/>
                <w:sz w:val="24"/>
                <w:highlight w:val="none"/>
              </w:rPr>
            </w:pPr>
            <w:r>
              <w:rPr>
                <w:color w:val="000000"/>
                <w:sz w:val="24"/>
                <w:highlight w:val="none"/>
              </w:rPr>
              <w:t>评分标准</w:t>
            </w:r>
          </w:p>
        </w:tc>
      </w:tr>
      <w:tr w14:paraId="73B3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67" w:type="dxa"/>
            <w:noWrap w:val="0"/>
            <w:vAlign w:val="center"/>
          </w:tcPr>
          <w:p w14:paraId="18042D67">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2165" w:type="dxa"/>
            <w:noWrap w:val="0"/>
            <w:vAlign w:val="center"/>
          </w:tcPr>
          <w:p w14:paraId="74F3A9AC">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技术性能参数响应性</w:t>
            </w:r>
          </w:p>
        </w:tc>
        <w:tc>
          <w:tcPr>
            <w:tcW w:w="860" w:type="dxa"/>
            <w:noWrap w:val="0"/>
            <w:vAlign w:val="center"/>
          </w:tcPr>
          <w:p w14:paraId="43DEA2E1">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51</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6465322B">
            <w:pPr>
              <w:jc w:val="left"/>
              <w:rPr>
                <w:color w:val="000000" w:themeColor="text1"/>
                <w:sz w:val="24"/>
                <w:szCs w:val="24"/>
                <w:highlight w:val="none"/>
                <w14:textFill>
                  <w14:solidFill>
                    <w14:schemeClr w14:val="tx1"/>
                  </w14:solidFill>
                </w14:textFill>
              </w:rPr>
            </w:pPr>
            <w:r>
              <w:rPr>
                <w:sz w:val="24"/>
                <w:szCs w:val="22"/>
                <w:highlight w:val="none"/>
              </w:rPr>
              <w:t>投标货物的</w:t>
            </w:r>
            <w:r>
              <w:rPr>
                <w:color w:val="000000" w:themeColor="text1"/>
                <w:sz w:val="24"/>
                <w:szCs w:val="24"/>
                <w:highlight w:val="none"/>
                <w14:textFill>
                  <w14:solidFill>
                    <w14:schemeClr w14:val="tx1"/>
                  </w14:solidFill>
                </w14:textFill>
              </w:rPr>
              <w:t>技术性能参数全部符合招标要求的得</w:t>
            </w:r>
            <w:r>
              <w:rPr>
                <w:rFonts w:hint="eastAsia"/>
                <w:color w:val="000000" w:themeColor="text1"/>
                <w:sz w:val="24"/>
                <w:szCs w:val="24"/>
                <w:highlight w:val="none"/>
                <w:lang w:val="en-US" w:eastAsia="zh-CN"/>
                <w14:textFill>
                  <w14:solidFill>
                    <w14:schemeClr w14:val="tx1"/>
                  </w14:solidFill>
                </w14:textFill>
              </w:rPr>
              <w:t>51</w:t>
            </w:r>
            <w:r>
              <w:rPr>
                <w:color w:val="000000" w:themeColor="text1"/>
                <w:sz w:val="24"/>
                <w:szCs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存在重要</w:t>
            </w:r>
            <w:r>
              <w:rPr>
                <w:color w:val="000000" w:themeColor="text1"/>
                <w:sz w:val="24"/>
                <w:szCs w:val="24"/>
                <w:highlight w:val="none"/>
                <w14:textFill>
                  <w14:solidFill>
                    <w14:schemeClr w14:val="tx1"/>
                  </w14:solidFill>
                </w14:textFill>
              </w:rPr>
              <w:t>参数</w:t>
            </w:r>
            <w:r>
              <w:rPr>
                <w:rFonts w:hint="eastAsia"/>
                <w:sz w:val="24"/>
                <w:szCs w:val="22"/>
                <w:highlight w:val="none"/>
              </w:rPr>
              <w:t>负</w:t>
            </w:r>
            <w:r>
              <w:rPr>
                <w:sz w:val="24"/>
                <w:szCs w:val="22"/>
                <w:highlight w:val="none"/>
              </w:rPr>
              <w:t>偏离</w:t>
            </w:r>
            <w:r>
              <w:rPr>
                <w:rFonts w:hint="eastAsia"/>
                <w:sz w:val="24"/>
                <w:szCs w:val="22"/>
                <w:highlight w:val="none"/>
              </w:rPr>
              <w:t>的</w:t>
            </w:r>
            <w:r>
              <w:rPr>
                <w:color w:val="000000" w:themeColor="text1"/>
                <w:sz w:val="24"/>
                <w:szCs w:val="24"/>
                <w:highlight w:val="none"/>
                <w14:textFill>
                  <w14:solidFill>
                    <w14:schemeClr w14:val="tx1"/>
                  </w14:solidFill>
                </w14:textFill>
              </w:rPr>
              <w:t>，每有1条扣</w:t>
            </w:r>
            <w:r>
              <w:rPr>
                <w:rFonts w:hint="eastAsia"/>
                <w:color w:val="000000" w:themeColor="text1"/>
                <w:sz w:val="24"/>
                <w:szCs w:val="24"/>
                <w:highlight w:val="none"/>
                <w:lang w:val="en-US" w:eastAsia="zh-CN"/>
                <w14:textFill>
                  <w14:solidFill>
                    <w14:schemeClr w14:val="tx1"/>
                  </w14:solidFill>
                </w14:textFill>
              </w:rPr>
              <w:t>1.25</w:t>
            </w:r>
            <w:r>
              <w:rPr>
                <w:color w:val="000000" w:themeColor="text1"/>
                <w:sz w:val="24"/>
                <w:szCs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存在</w:t>
            </w:r>
            <w:r>
              <w:rPr>
                <w:color w:val="000000" w:themeColor="text1"/>
                <w:sz w:val="24"/>
                <w:szCs w:val="24"/>
                <w:highlight w:val="none"/>
                <w14:textFill>
                  <w14:solidFill>
                    <w14:schemeClr w14:val="tx1"/>
                  </w14:solidFill>
                </w14:textFill>
              </w:rPr>
              <w:t>常规参数</w:t>
            </w:r>
            <w:r>
              <w:rPr>
                <w:rFonts w:hint="eastAsia"/>
                <w:sz w:val="24"/>
                <w:szCs w:val="22"/>
                <w:highlight w:val="none"/>
              </w:rPr>
              <w:t>负</w:t>
            </w:r>
            <w:r>
              <w:rPr>
                <w:sz w:val="24"/>
                <w:szCs w:val="22"/>
                <w:highlight w:val="none"/>
              </w:rPr>
              <w:t>偏离</w:t>
            </w:r>
            <w:r>
              <w:rPr>
                <w:rFonts w:hint="eastAsia"/>
                <w:sz w:val="24"/>
                <w:szCs w:val="22"/>
                <w:highlight w:val="none"/>
              </w:rPr>
              <w:t>的</w:t>
            </w:r>
            <w:r>
              <w:rPr>
                <w:color w:val="000000" w:themeColor="text1"/>
                <w:sz w:val="24"/>
                <w:szCs w:val="24"/>
                <w:highlight w:val="none"/>
                <w14:textFill>
                  <w14:solidFill>
                    <w14:schemeClr w14:val="tx1"/>
                  </w14:solidFill>
                </w14:textFill>
              </w:rPr>
              <w:t>，每有1条扣</w:t>
            </w:r>
            <w:r>
              <w:rPr>
                <w:rFonts w:hint="eastAsia"/>
                <w:color w:val="000000" w:themeColor="text1"/>
                <w:sz w:val="24"/>
                <w:szCs w:val="24"/>
                <w:highlight w:val="none"/>
                <w14:textFill>
                  <w14:solidFill>
                    <w14:schemeClr w14:val="tx1"/>
                  </w14:solidFill>
                </w14:textFill>
              </w:rPr>
              <w:t>0.</w:t>
            </w:r>
            <w:r>
              <w:rPr>
                <w:rFonts w:hint="eastAsia"/>
                <w:color w:val="000000" w:themeColor="text1"/>
                <w:sz w:val="24"/>
                <w:szCs w:val="24"/>
                <w:highlight w:val="none"/>
                <w:lang w:val="en-US" w:eastAsia="zh-CN"/>
                <w14:textFill>
                  <w14:solidFill>
                    <w14:schemeClr w14:val="tx1"/>
                  </w14:solidFill>
                </w14:textFill>
              </w:rPr>
              <w:t>03</w:t>
            </w:r>
            <w:r>
              <w:rPr>
                <w:color w:val="000000" w:themeColor="text1"/>
                <w:sz w:val="24"/>
                <w:szCs w:val="24"/>
                <w:highlight w:val="none"/>
                <w14:textFill>
                  <w14:solidFill>
                    <w14:schemeClr w14:val="tx1"/>
                  </w14:solidFill>
                </w14:textFill>
              </w:rPr>
              <w:t>分。</w:t>
            </w:r>
          </w:p>
          <w:p w14:paraId="352E136B">
            <w:pPr>
              <w:jc w:val="left"/>
              <w:rPr>
                <w:rFonts w:ascii="宋体" w:hAnsi="宋体" w:cs="宋体"/>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注：①</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sz w:val="24"/>
                <w:szCs w:val="24"/>
                <w:highlight w:val="none"/>
              </w:rPr>
              <w:t>采购</w:t>
            </w:r>
            <w:r>
              <w:rPr>
                <w:rFonts w:hint="eastAsia" w:ascii="宋体" w:hAnsi="宋体" w:cs="宋体"/>
                <w:b/>
                <w:bCs/>
                <w:color w:val="000000" w:themeColor="text1"/>
                <w:sz w:val="24"/>
                <w:szCs w:val="24"/>
                <w:highlight w:val="none"/>
                <w14:textFill>
                  <w14:solidFill>
                    <w14:schemeClr w14:val="tx1"/>
                  </w14:solidFill>
                </w14:textFill>
              </w:rPr>
              <w:t>需求”“三、技术性能参数要求”中，斜体且有下划线部分为实质性要求，标“▲”项为重要参数，斜体且有下划线部分及标“▲”项之外的技术性能参数为常规参数。</w:t>
            </w:r>
          </w:p>
          <w:p w14:paraId="55692C39">
            <w:pPr>
              <w:ind w:firstLine="482"/>
              <w:jc w:val="lef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②</w:t>
            </w:r>
            <w:r>
              <w:rPr>
                <w:rFonts w:hint="eastAsia" w:ascii="宋体" w:hAnsi="宋体" w:cs="宋体"/>
                <w:b/>
                <w:bCs/>
                <w:color w:val="000000" w:themeColor="text1"/>
                <w:sz w:val="24"/>
                <w:szCs w:val="24"/>
                <w:highlight w:val="none"/>
                <w14:textFill>
                  <w14:solidFill>
                    <w14:schemeClr w14:val="tx1"/>
                  </w14:solidFill>
                </w14:textFill>
              </w:rPr>
              <w:t>斜体且有下划线部分，必须满足，任何一项未满足的，将按无效投标处理。</w:t>
            </w:r>
            <w:r>
              <w:rPr>
                <w:rFonts w:hint="default" w:ascii="宋体" w:hAnsi="宋体" w:cs="宋体"/>
                <w:b/>
                <w:bCs/>
                <w:color w:val="000000" w:themeColor="text1"/>
                <w:sz w:val="24"/>
                <w:szCs w:val="24"/>
                <w:highlight w:val="none"/>
                <w14:textFill>
                  <w14:solidFill>
                    <w14:schemeClr w14:val="tx1"/>
                  </w14:solidFill>
                </w14:textFill>
              </w:rPr>
              <w:t>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，投标人在响应的同时应</w:t>
            </w:r>
            <w:r>
              <w:rPr>
                <w:rFonts w:hint="default" w:ascii="宋体" w:hAnsi="宋体" w:cs="宋体"/>
                <w:b/>
                <w:bCs/>
                <w:color w:val="000000" w:themeColor="text1"/>
                <w:sz w:val="24"/>
                <w:szCs w:val="24"/>
                <w:highlight w:val="none"/>
                <w14:textFill>
                  <w14:solidFill>
                    <w14:schemeClr w14:val="tx1"/>
                  </w14:solidFill>
                </w14:textFill>
              </w:rPr>
              <w:t>提供证明材料</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未提供证明材料的</w:t>
            </w:r>
            <w:r>
              <w:rPr>
                <w:rFonts w:hint="default" w:ascii="宋体" w:hAnsi="宋体" w:cs="宋体"/>
                <w:b/>
                <w:bCs/>
                <w:color w:val="000000" w:themeColor="text1"/>
                <w:sz w:val="24"/>
                <w:szCs w:val="24"/>
                <w:highlight w:val="none"/>
                <w14:textFill>
                  <w14:solidFill>
                    <w14:schemeClr w14:val="tx1"/>
                  </w14:solidFill>
                </w14:textFill>
              </w:rPr>
              <w:t>作无效投标处理。</w:t>
            </w:r>
          </w:p>
          <w:p w14:paraId="24426CF8">
            <w:pPr>
              <w:ind w:firstLine="482"/>
              <w:jc w:val="left"/>
              <w:rPr>
                <w:color w:val="000000" w:themeColor="text1"/>
                <w:highlight w:val="none"/>
                <w14:textFill>
                  <w14:solidFill>
                    <w14:schemeClr w14:val="tx1"/>
                  </w14:solidFill>
                </w14:textFill>
              </w:rPr>
            </w:pPr>
            <w:r>
              <w:rPr>
                <w:b/>
                <w:bCs/>
                <w:color w:val="000000" w:themeColor="text1"/>
                <w:sz w:val="24"/>
                <w:szCs w:val="24"/>
                <w:highlight w:val="none"/>
                <w14:textFill>
                  <w14:solidFill>
                    <w14:schemeClr w14:val="tx1"/>
                  </w14:solidFill>
                </w14:textFill>
              </w:rPr>
              <w:t>③</w:t>
            </w:r>
            <w:r>
              <w:rPr>
                <w:rFonts w:hint="eastAsia" w:ascii="宋体" w:hAnsi="宋体" w:cs="宋体"/>
                <w:b/>
                <w:bCs/>
                <w:color w:val="000000" w:themeColor="text1"/>
                <w:sz w:val="24"/>
                <w:szCs w:val="24"/>
                <w:highlight w:val="none"/>
                <w14:textFill>
                  <w14:solidFill>
                    <w14:schemeClr w14:val="tx1"/>
                  </w14:solidFill>
                </w14:textFill>
              </w:rPr>
              <w:t>标“▲”的重要参数，</w:t>
            </w:r>
            <w:r>
              <w:rPr>
                <w:rFonts w:hAnsi="宋体" w:cs="宋体"/>
                <w:b/>
                <w:bCs/>
                <w:sz w:val="24"/>
                <w:szCs w:val="24"/>
                <w:highlight w:val="none"/>
              </w:rPr>
              <w:t>如招标文件标注</w:t>
            </w:r>
            <w:r>
              <w:rPr>
                <w:rFonts w:hint="eastAsia" w:hAnsi="宋体" w:cs="宋体"/>
                <w:b/>
                <w:bCs/>
                <w:sz w:val="24"/>
                <w:szCs w:val="24"/>
                <w:highlight w:val="none"/>
              </w:rPr>
              <w:t>“</w:t>
            </w:r>
            <w:r>
              <w:rPr>
                <w:rFonts w:hAnsi="宋体" w:cs="宋体"/>
                <w:b/>
                <w:bCs/>
                <w:sz w:val="24"/>
                <w:szCs w:val="24"/>
                <w:highlight w:val="none"/>
              </w:rPr>
              <w:t>证明材料</w:t>
            </w:r>
            <w:r>
              <w:rPr>
                <w:rFonts w:hint="eastAsia" w:hAnsi="宋体" w:cs="宋体"/>
                <w:b/>
                <w:bCs/>
                <w:sz w:val="24"/>
                <w:szCs w:val="24"/>
                <w:highlight w:val="none"/>
              </w:rPr>
              <w:t>”</w:t>
            </w:r>
            <w:r>
              <w:rPr>
                <w:rFonts w:hAnsi="宋体" w:cs="宋体"/>
                <w:b/>
                <w:bCs/>
                <w:sz w:val="24"/>
                <w:szCs w:val="24"/>
                <w:highlight w:val="none"/>
              </w:rPr>
              <w:t>的</w:t>
            </w:r>
            <w:r>
              <w:rPr>
                <w:b/>
                <w:bCs/>
                <w:color w:val="000000"/>
                <w:sz w:val="24"/>
                <w:szCs w:val="24"/>
                <w:highlight w:val="none"/>
              </w:rPr>
              <w:t>，</w:t>
            </w:r>
            <w:r>
              <w:rPr>
                <w:rFonts w:hint="eastAsia"/>
                <w:b/>
                <w:bCs/>
                <w:color w:val="000000"/>
                <w:sz w:val="24"/>
                <w:szCs w:val="24"/>
                <w:highlight w:val="none"/>
              </w:rPr>
              <w:t>在响应的同时，还</w:t>
            </w:r>
            <w:r>
              <w:rPr>
                <w:b/>
                <w:bCs/>
                <w:color w:val="000000"/>
                <w:sz w:val="24"/>
                <w:szCs w:val="24"/>
                <w:highlight w:val="none"/>
              </w:rPr>
              <w:t>需按招标文件要求提供相关证明材料佐证，</w:t>
            </w:r>
            <w:r>
              <w:rPr>
                <w:b/>
                <w:bCs/>
                <w:color w:val="000000"/>
                <w:sz w:val="24"/>
                <w:highlight w:val="none"/>
              </w:rPr>
              <w:t>未</w:t>
            </w:r>
            <w:r>
              <w:rPr>
                <w:b/>
                <w:bCs/>
                <w:color w:val="000000"/>
                <w:sz w:val="24"/>
                <w:szCs w:val="24"/>
                <w:highlight w:val="none"/>
              </w:rPr>
              <w:t>按要求提供相关证明材料或提供的证明材料无法佐证的，</w:t>
            </w:r>
            <w:r>
              <w:rPr>
                <w:rFonts w:hint="eastAsia"/>
                <w:b/>
                <w:bCs/>
                <w:color w:val="000000"/>
                <w:sz w:val="24"/>
                <w:szCs w:val="24"/>
                <w:highlight w:val="none"/>
              </w:rPr>
              <w:t>将</w:t>
            </w:r>
            <w:r>
              <w:rPr>
                <w:b/>
                <w:bCs/>
                <w:color w:val="000000"/>
                <w:sz w:val="24"/>
                <w:szCs w:val="24"/>
                <w:highlight w:val="none"/>
              </w:rPr>
              <w:t>视为负偏离</w:t>
            </w:r>
            <w:r>
              <w:rPr>
                <w:b/>
                <w:bCs/>
                <w:color w:val="000000"/>
                <w:sz w:val="24"/>
                <w:szCs w:val="22"/>
                <w:highlight w:val="none"/>
              </w:rPr>
              <w:t>。</w:t>
            </w:r>
          </w:p>
        </w:tc>
      </w:tr>
      <w:tr w14:paraId="7E9D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767" w:type="dxa"/>
            <w:noWrap w:val="0"/>
            <w:vAlign w:val="center"/>
          </w:tcPr>
          <w:p w14:paraId="093D4B72">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2165" w:type="dxa"/>
            <w:noWrap w:val="0"/>
            <w:vAlign w:val="center"/>
          </w:tcPr>
          <w:p w14:paraId="552A6355">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供货计划及保障措施</w:t>
            </w:r>
          </w:p>
        </w:tc>
        <w:tc>
          <w:tcPr>
            <w:tcW w:w="860" w:type="dxa"/>
            <w:noWrap w:val="0"/>
            <w:vAlign w:val="center"/>
          </w:tcPr>
          <w:p w14:paraId="2842CC51">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3</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2D5B401B">
            <w:pPr>
              <w:rPr>
                <w:strike/>
                <w:sz w:val="24"/>
                <w:highlight w:val="none"/>
              </w:rPr>
            </w:pPr>
            <w:r>
              <w:rPr>
                <w:rFonts w:hint="eastAsia"/>
                <w:sz w:val="24"/>
                <w:szCs w:val="24"/>
                <w:highlight w:val="none"/>
                <w:lang w:val="zh-CN"/>
              </w:rPr>
              <w:t>根据</w:t>
            </w:r>
            <w:r>
              <w:rPr>
                <w:rFonts w:hint="eastAsia"/>
                <w:sz w:val="24"/>
                <w:szCs w:val="24"/>
                <w:highlight w:val="none"/>
              </w:rPr>
              <w:t>投标人</w:t>
            </w:r>
            <w:r>
              <w:rPr>
                <w:rFonts w:hint="eastAsia"/>
                <w:sz w:val="24"/>
                <w:szCs w:val="24"/>
                <w:highlight w:val="none"/>
                <w:lang w:val="zh-CN"/>
              </w:rPr>
              <w:t>提供的</w:t>
            </w:r>
            <w:r>
              <w:rPr>
                <w:rFonts w:hint="eastAsia"/>
                <w:sz w:val="24"/>
                <w:highlight w:val="none"/>
              </w:rPr>
              <w:t>供货计划及保障措施</w:t>
            </w:r>
            <w:r>
              <w:rPr>
                <w:rFonts w:hint="eastAsia"/>
                <w:sz w:val="24"/>
                <w:szCs w:val="24"/>
                <w:highlight w:val="none"/>
                <w:lang w:val="zh-CN"/>
              </w:rPr>
              <w:t>【</w:t>
            </w:r>
            <w:r>
              <w:rPr>
                <w:rFonts w:hint="eastAsia"/>
                <w:sz w:val="24"/>
                <w:szCs w:val="24"/>
                <w:highlight w:val="none"/>
              </w:rPr>
              <w:t>涉及评审要点（共2项）：①</w:t>
            </w:r>
            <w:r>
              <w:rPr>
                <w:rFonts w:hint="eastAsia"/>
                <w:sz w:val="24"/>
                <w:highlight w:val="none"/>
              </w:rPr>
              <w:t>供货计划</w:t>
            </w:r>
            <w:r>
              <w:rPr>
                <w:rFonts w:hint="eastAsia"/>
                <w:sz w:val="24"/>
                <w:szCs w:val="24"/>
                <w:highlight w:val="none"/>
                <w:lang w:val="zh-CN"/>
              </w:rPr>
              <w:t>；②</w:t>
            </w:r>
            <w:r>
              <w:rPr>
                <w:rFonts w:hint="eastAsia"/>
                <w:sz w:val="24"/>
                <w:szCs w:val="24"/>
                <w:highlight w:val="none"/>
              </w:rPr>
              <w:t>对应的</w:t>
            </w:r>
            <w:r>
              <w:rPr>
                <w:rFonts w:hint="eastAsia"/>
                <w:sz w:val="24"/>
                <w:highlight w:val="none"/>
              </w:rPr>
              <w:t>保障措施</w:t>
            </w:r>
            <w:r>
              <w:rPr>
                <w:rFonts w:hint="eastAsia"/>
                <w:sz w:val="24"/>
                <w:szCs w:val="24"/>
                <w:highlight w:val="none"/>
                <w:lang w:val="zh-CN"/>
              </w:rPr>
              <w:t>】进行评定，</w:t>
            </w:r>
            <w:r>
              <w:rPr>
                <w:rFonts w:hint="eastAsia"/>
                <w:sz w:val="24"/>
                <w:szCs w:val="24"/>
                <w:highlight w:val="none"/>
              </w:rPr>
              <w:t>本项最高得</w:t>
            </w:r>
            <w:r>
              <w:rPr>
                <w:rFonts w:hint="eastAsia"/>
                <w:sz w:val="24"/>
                <w:szCs w:val="24"/>
                <w:highlight w:val="none"/>
                <w:lang w:val="en-US" w:eastAsia="zh-CN"/>
              </w:rPr>
              <w:t>3</w:t>
            </w:r>
            <w:r>
              <w:rPr>
                <w:rFonts w:hint="eastAsia"/>
                <w:sz w:val="24"/>
                <w:szCs w:val="24"/>
                <w:highlight w:val="none"/>
              </w:rPr>
              <w:t>分</w:t>
            </w:r>
            <w:r>
              <w:rPr>
                <w:rFonts w:hint="eastAsia"/>
                <w:sz w:val="24"/>
                <w:szCs w:val="24"/>
                <w:highlight w:val="none"/>
                <w:lang w:val="zh-CN"/>
              </w:rPr>
              <w:t>。</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rPr>
              <w:t>1</w:t>
            </w:r>
            <w:r>
              <w:rPr>
                <w:rFonts w:hint="eastAsia"/>
                <w:sz w:val="24"/>
                <w:szCs w:val="24"/>
                <w:highlight w:val="none"/>
                <w:lang w:val="en-US" w:eastAsia="zh-CN"/>
              </w:rPr>
              <w:t>.5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每有一项得0.</w:t>
            </w:r>
            <w:r>
              <w:rPr>
                <w:rFonts w:hint="eastAsia"/>
                <w:sz w:val="24"/>
                <w:szCs w:val="24"/>
                <w:highlight w:val="none"/>
                <w:lang w:val="en-US" w:eastAsia="zh-CN"/>
              </w:rPr>
              <w:t>7</w:t>
            </w:r>
            <w:r>
              <w:rPr>
                <w:rFonts w:hint="eastAsia"/>
                <w:sz w:val="24"/>
                <w:szCs w:val="24"/>
                <w:highlight w:val="none"/>
              </w:rPr>
              <w:t>5分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73DE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67" w:type="dxa"/>
            <w:noWrap w:val="0"/>
            <w:vAlign w:val="center"/>
          </w:tcPr>
          <w:p w14:paraId="477E07FB">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3</w:t>
            </w:r>
          </w:p>
        </w:tc>
        <w:tc>
          <w:tcPr>
            <w:tcW w:w="2165" w:type="dxa"/>
            <w:noWrap w:val="0"/>
            <w:vAlign w:val="center"/>
          </w:tcPr>
          <w:p w14:paraId="1BA08A64">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项目实施方案</w:t>
            </w:r>
          </w:p>
        </w:tc>
        <w:tc>
          <w:tcPr>
            <w:tcW w:w="860" w:type="dxa"/>
            <w:noWrap w:val="0"/>
            <w:vAlign w:val="center"/>
          </w:tcPr>
          <w:p w14:paraId="30CF744B">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4</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21DC48A4">
            <w:pPr>
              <w:rPr>
                <w:strike/>
                <w:color w:val="000000" w:themeColor="text1"/>
                <w:sz w:val="24"/>
                <w:highlight w:val="none"/>
                <w14:textFill>
                  <w14:solidFill>
                    <w14:schemeClr w14:val="tx1"/>
                  </w14:solidFill>
                </w14:textFill>
              </w:rPr>
            </w:pPr>
            <w:r>
              <w:rPr>
                <w:rFonts w:hint="eastAsia"/>
                <w:sz w:val="24"/>
                <w:szCs w:val="24"/>
                <w:highlight w:val="none"/>
                <w:lang w:val="zh-CN"/>
              </w:rPr>
              <w:t>根据投标人提供的</w:t>
            </w:r>
            <w:r>
              <w:rPr>
                <w:rFonts w:hint="eastAsia"/>
                <w:sz w:val="24"/>
                <w:szCs w:val="24"/>
                <w:highlight w:val="none"/>
              </w:rPr>
              <w:t>项目</w:t>
            </w:r>
            <w:r>
              <w:rPr>
                <w:rFonts w:hint="eastAsia"/>
                <w:sz w:val="24"/>
                <w:szCs w:val="24"/>
                <w:highlight w:val="none"/>
                <w:lang w:val="zh-CN"/>
              </w:rPr>
              <w:t>实施方案【</w:t>
            </w:r>
            <w:r>
              <w:rPr>
                <w:rFonts w:hint="eastAsia"/>
                <w:sz w:val="24"/>
                <w:szCs w:val="24"/>
                <w:highlight w:val="none"/>
              </w:rPr>
              <w:t>涉及评审要点（共</w:t>
            </w:r>
            <w:r>
              <w:rPr>
                <w:rFonts w:hint="eastAsia"/>
                <w:sz w:val="24"/>
                <w:szCs w:val="24"/>
                <w:highlight w:val="none"/>
                <w:lang w:val="en-US" w:eastAsia="zh-CN"/>
              </w:rPr>
              <w:t>2</w:t>
            </w:r>
            <w:r>
              <w:rPr>
                <w:rFonts w:hint="eastAsia"/>
                <w:sz w:val="24"/>
                <w:szCs w:val="24"/>
                <w:highlight w:val="none"/>
              </w:rPr>
              <w:t>项）：①设备安装调试方案；</w:t>
            </w:r>
            <w:r>
              <w:rPr>
                <w:rFonts w:hint="eastAsia"/>
                <w:sz w:val="24"/>
                <w:szCs w:val="24"/>
                <w:highlight w:val="none"/>
                <w:lang w:val="en-US" w:eastAsia="zh-CN"/>
              </w:rPr>
              <w:t>②</w:t>
            </w:r>
            <w:r>
              <w:rPr>
                <w:rFonts w:hint="eastAsia"/>
                <w:sz w:val="24"/>
                <w:szCs w:val="24"/>
                <w:highlight w:val="none"/>
              </w:rPr>
              <w:t>验收</w:t>
            </w:r>
            <w:r>
              <w:rPr>
                <w:rFonts w:hint="eastAsia"/>
                <w:sz w:val="24"/>
                <w:szCs w:val="24"/>
                <w:highlight w:val="none"/>
                <w:lang w:val="en-US" w:eastAsia="zh-CN"/>
              </w:rPr>
              <w:t>配合</w:t>
            </w:r>
            <w:r>
              <w:rPr>
                <w:rFonts w:hint="eastAsia"/>
                <w:sz w:val="24"/>
                <w:szCs w:val="24"/>
                <w:highlight w:val="none"/>
              </w:rPr>
              <w:t>方案</w:t>
            </w:r>
            <w:r>
              <w:rPr>
                <w:rFonts w:hint="eastAsia"/>
                <w:sz w:val="24"/>
                <w:szCs w:val="24"/>
                <w:highlight w:val="none"/>
                <w:lang w:val="zh-CN"/>
              </w:rPr>
              <w:t>】</w:t>
            </w:r>
            <w:r>
              <w:rPr>
                <w:rFonts w:hint="eastAsia"/>
                <w:sz w:val="24"/>
                <w:szCs w:val="24"/>
                <w:highlight w:val="none"/>
              </w:rPr>
              <w:t>进行评定，本项最高得</w:t>
            </w:r>
            <w:r>
              <w:rPr>
                <w:rFonts w:hint="eastAsia"/>
                <w:sz w:val="24"/>
                <w:szCs w:val="24"/>
                <w:highlight w:val="none"/>
                <w:lang w:val="en-US" w:eastAsia="zh-CN"/>
              </w:rPr>
              <w:t>4</w:t>
            </w:r>
            <w:r>
              <w:rPr>
                <w:rFonts w:hint="eastAsia"/>
                <w:sz w:val="24"/>
                <w:szCs w:val="24"/>
                <w:highlight w:val="none"/>
              </w:rPr>
              <w:t>分。体现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lang w:val="en-US" w:eastAsia="zh-CN"/>
              </w:rPr>
              <w:t>2</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5DA4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67" w:type="dxa"/>
            <w:noWrap w:val="0"/>
            <w:vAlign w:val="center"/>
          </w:tcPr>
          <w:p w14:paraId="0D173E11">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4</w:t>
            </w:r>
          </w:p>
        </w:tc>
        <w:tc>
          <w:tcPr>
            <w:tcW w:w="2165" w:type="dxa"/>
            <w:noWrap w:val="0"/>
            <w:vAlign w:val="center"/>
          </w:tcPr>
          <w:p w14:paraId="13E2C0B0">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免费质量保证</w:t>
            </w:r>
          </w:p>
        </w:tc>
        <w:tc>
          <w:tcPr>
            <w:tcW w:w="860" w:type="dxa"/>
            <w:noWrap w:val="0"/>
            <w:vAlign w:val="center"/>
          </w:tcPr>
          <w:p w14:paraId="1ABACC72">
            <w:pPr>
              <w:spacing w:line="0" w:lineRule="atLeast"/>
              <w:jc w:val="center"/>
              <w:rPr>
                <w:rFonts w:hint="eastAsia" w:cs="Times New Roman"/>
                <w:sz w:val="24"/>
                <w:highlight w:val="none"/>
                <w:lang w:val="en-US" w:eastAsia="zh-CN"/>
              </w:rPr>
            </w:pPr>
            <w:r>
              <w:rPr>
                <w:rFonts w:hint="eastAsia" w:cs="Times New Roman"/>
                <w:sz w:val="24"/>
                <w:highlight w:val="none"/>
                <w:lang w:val="en-US" w:eastAsia="zh-CN"/>
              </w:rPr>
              <w:t>2</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0FAF6D61">
            <w:pPr>
              <w:rPr>
                <w:color w:val="000000"/>
                <w:sz w:val="24"/>
                <w:szCs w:val="24"/>
                <w:highlight w:val="none"/>
              </w:rPr>
            </w:pPr>
            <w:r>
              <w:rPr>
                <w:rFonts w:hint="eastAsia"/>
                <w:color w:val="000000"/>
                <w:sz w:val="24"/>
                <w:szCs w:val="24"/>
                <w:highlight w:val="none"/>
              </w:rPr>
              <w:t>所有</w:t>
            </w:r>
            <w:r>
              <w:rPr>
                <w:rFonts w:hint="eastAsia"/>
                <w:color w:val="000000"/>
                <w:sz w:val="24"/>
                <w:szCs w:val="24"/>
                <w:highlight w:val="none"/>
                <w:lang w:val="en-US" w:eastAsia="zh-CN"/>
              </w:rPr>
              <w:t>投标</w:t>
            </w:r>
            <w:r>
              <w:rPr>
                <w:rFonts w:hint="eastAsia"/>
                <w:color w:val="000000"/>
                <w:sz w:val="24"/>
                <w:szCs w:val="24"/>
                <w:highlight w:val="none"/>
              </w:rPr>
              <w:t>货物的免费质量保证期在满足招标文件最低要求（招标文件最低要求：</w:t>
            </w:r>
            <w:r>
              <w:rPr>
                <w:rFonts w:hint="eastAsia"/>
                <w:color w:val="000000"/>
                <w:sz w:val="24"/>
                <w:szCs w:val="24"/>
                <w:highlight w:val="none"/>
                <w:lang w:val="en-US" w:eastAsia="zh-CN"/>
              </w:rPr>
              <w:t>1</w:t>
            </w:r>
            <w:r>
              <w:rPr>
                <w:color w:val="000000"/>
                <w:sz w:val="24"/>
                <w:szCs w:val="24"/>
                <w:highlight w:val="none"/>
              </w:rPr>
              <w:t>年</w:t>
            </w:r>
            <w:r>
              <w:rPr>
                <w:rFonts w:hint="eastAsia"/>
                <w:color w:val="000000"/>
                <w:sz w:val="24"/>
                <w:szCs w:val="24"/>
                <w:highlight w:val="none"/>
              </w:rPr>
              <w:t>）的基础上，</w:t>
            </w:r>
            <w:r>
              <w:rPr>
                <w:color w:val="000000"/>
                <w:sz w:val="24"/>
                <w:szCs w:val="24"/>
                <w:highlight w:val="none"/>
              </w:rPr>
              <w:t>免费质量保证期每增加</w:t>
            </w:r>
            <w:r>
              <w:rPr>
                <w:rFonts w:hint="eastAsia"/>
                <w:color w:val="000000"/>
                <w:sz w:val="24"/>
                <w:szCs w:val="24"/>
                <w:highlight w:val="none"/>
              </w:rPr>
              <w:t>一年</w:t>
            </w:r>
            <w:r>
              <w:rPr>
                <w:color w:val="000000"/>
                <w:sz w:val="24"/>
                <w:szCs w:val="24"/>
                <w:highlight w:val="none"/>
              </w:rPr>
              <w:t>加</w:t>
            </w:r>
            <w:r>
              <w:rPr>
                <w:rFonts w:hint="eastAsia"/>
                <w:color w:val="000000"/>
                <w:sz w:val="24"/>
                <w:szCs w:val="24"/>
                <w:highlight w:val="none"/>
                <w:lang w:val="en-US" w:eastAsia="zh-CN"/>
              </w:rPr>
              <w:t>1</w:t>
            </w:r>
            <w:r>
              <w:rPr>
                <w:color w:val="000000"/>
                <w:sz w:val="24"/>
                <w:szCs w:val="24"/>
                <w:highlight w:val="none"/>
              </w:rPr>
              <w:t>分；增加不足整</w:t>
            </w:r>
            <w:r>
              <w:rPr>
                <w:rFonts w:hint="eastAsia"/>
                <w:color w:val="000000"/>
                <w:sz w:val="24"/>
                <w:szCs w:val="24"/>
                <w:highlight w:val="none"/>
              </w:rPr>
              <w:t>年</w:t>
            </w:r>
            <w:r>
              <w:rPr>
                <w:color w:val="000000"/>
                <w:sz w:val="24"/>
                <w:szCs w:val="24"/>
                <w:highlight w:val="none"/>
              </w:rPr>
              <w:t>的不加分；最多加</w:t>
            </w:r>
            <w:r>
              <w:rPr>
                <w:rFonts w:hint="eastAsia"/>
                <w:color w:val="000000"/>
                <w:sz w:val="24"/>
                <w:szCs w:val="24"/>
                <w:highlight w:val="none"/>
                <w:lang w:val="en-US" w:eastAsia="zh-CN"/>
              </w:rPr>
              <w:t>2</w:t>
            </w:r>
            <w:r>
              <w:rPr>
                <w:color w:val="000000"/>
                <w:sz w:val="24"/>
                <w:szCs w:val="24"/>
                <w:highlight w:val="none"/>
              </w:rPr>
              <w:t>分；免费质量保证期低于</w:t>
            </w:r>
            <w:r>
              <w:rPr>
                <w:rFonts w:hint="eastAsia"/>
                <w:color w:val="000000"/>
                <w:sz w:val="24"/>
                <w:szCs w:val="24"/>
                <w:highlight w:val="none"/>
                <w:lang w:val="en-US" w:eastAsia="zh-CN"/>
              </w:rPr>
              <w:t>1</w:t>
            </w:r>
            <w:r>
              <w:rPr>
                <w:color w:val="000000"/>
                <w:sz w:val="24"/>
                <w:szCs w:val="24"/>
                <w:highlight w:val="none"/>
              </w:rPr>
              <w:t>年的不得分。</w:t>
            </w:r>
          </w:p>
          <w:p w14:paraId="0FB7EEC6">
            <w:pPr>
              <w:rPr>
                <w:b/>
                <w:bCs/>
                <w:color w:val="000000"/>
                <w:sz w:val="24"/>
                <w:szCs w:val="22"/>
                <w:highlight w:val="none"/>
              </w:rPr>
            </w:pPr>
            <w:r>
              <w:rPr>
                <w:b/>
                <w:bCs/>
                <w:color w:val="000000"/>
                <w:sz w:val="24"/>
                <w:szCs w:val="22"/>
                <w:highlight w:val="none"/>
              </w:rPr>
              <w:t>注：①如有部分货物</w:t>
            </w:r>
            <w:r>
              <w:rPr>
                <w:rFonts w:hint="eastAsia"/>
                <w:b/>
                <w:bCs/>
                <w:color w:val="000000"/>
                <w:sz w:val="24"/>
                <w:szCs w:val="22"/>
                <w:highlight w:val="none"/>
              </w:rPr>
              <w:t>未对</w:t>
            </w:r>
            <w:r>
              <w:rPr>
                <w:b/>
                <w:bCs/>
                <w:color w:val="000000"/>
                <w:sz w:val="24"/>
                <w:szCs w:val="22"/>
                <w:highlight w:val="none"/>
              </w:rPr>
              <w:t>免费质量保证期</w:t>
            </w:r>
            <w:r>
              <w:rPr>
                <w:rFonts w:hint="eastAsia"/>
                <w:b/>
                <w:bCs/>
                <w:color w:val="000000"/>
                <w:sz w:val="24"/>
                <w:szCs w:val="22"/>
                <w:highlight w:val="none"/>
              </w:rPr>
              <w:t>作出承诺或</w:t>
            </w:r>
            <w:r>
              <w:rPr>
                <w:b/>
                <w:bCs/>
                <w:color w:val="000000"/>
                <w:sz w:val="24"/>
                <w:szCs w:val="22"/>
                <w:highlight w:val="none"/>
              </w:rPr>
              <w:t>免费质量保证期低于</w:t>
            </w:r>
            <w:r>
              <w:rPr>
                <w:rFonts w:hint="eastAsia"/>
                <w:b/>
                <w:bCs/>
                <w:color w:val="000000"/>
                <w:sz w:val="24"/>
                <w:szCs w:val="22"/>
                <w:highlight w:val="none"/>
                <w:lang w:val="en-US" w:eastAsia="zh-CN"/>
              </w:rPr>
              <w:t>1</w:t>
            </w:r>
            <w:r>
              <w:rPr>
                <w:rFonts w:hint="eastAsia"/>
                <w:b/>
                <w:bCs/>
                <w:color w:val="000000"/>
                <w:sz w:val="24"/>
                <w:szCs w:val="22"/>
                <w:highlight w:val="none"/>
              </w:rPr>
              <w:t>年</w:t>
            </w:r>
            <w:r>
              <w:rPr>
                <w:b/>
                <w:bCs/>
                <w:color w:val="000000"/>
                <w:sz w:val="24"/>
                <w:szCs w:val="22"/>
                <w:highlight w:val="none"/>
              </w:rPr>
              <w:t>的，本项不得分。</w:t>
            </w:r>
          </w:p>
          <w:p w14:paraId="56604C9F">
            <w:pPr>
              <w:ind w:firstLine="482" w:firstLineChars="0"/>
              <w:rPr>
                <w:rFonts w:hint="eastAsia"/>
                <w:sz w:val="24"/>
                <w:szCs w:val="24"/>
                <w:highlight w:val="none"/>
                <w:lang w:val="zh-CN"/>
              </w:rPr>
            </w:pPr>
            <w:r>
              <w:rPr>
                <w:b/>
                <w:bCs/>
                <w:color w:val="000000"/>
                <w:sz w:val="24"/>
                <w:szCs w:val="22"/>
                <w:highlight w:val="none"/>
              </w:rPr>
              <w:t>②只有部分</w:t>
            </w:r>
            <w:r>
              <w:rPr>
                <w:rFonts w:hint="eastAsia"/>
                <w:b/>
                <w:bCs/>
                <w:color w:val="000000"/>
                <w:sz w:val="24"/>
                <w:szCs w:val="24"/>
                <w:highlight w:val="none"/>
              </w:rPr>
              <w:t>货物</w:t>
            </w:r>
            <w:r>
              <w:rPr>
                <w:b/>
                <w:bCs/>
                <w:color w:val="000000"/>
                <w:sz w:val="24"/>
                <w:szCs w:val="22"/>
                <w:highlight w:val="none"/>
              </w:rPr>
              <w:t>增加免费质量保证期的不单独加分。</w:t>
            </w:r>
          </w:p>
        </w:tc>
      </w:tr>
      <w:tr w14:paraId="0ADC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noWrap w:val="0"/>
            <w:vAlign w:val="center"/>
          </w:tcPr>
          <w:p w14:paraId="1312F397">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5</w:t>
            </w:r>
          </w:p>
        </w:tc>
        <w:tc>
          <w:tcPr>
            <w:tcW w:w="2165" w:type="dxa"/>
            <w:noWrap w:val="0"/>
            <w:vAlign w:val="center"/>
          </w:tcPr>
          <w:p w14:paraId="5F151812">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售后</w:t>
            </w:r>
            <w:r>
              <w:rPr>
                <w:rFonts w:hint="eastAsia" w:cs="Times New Roman"/>
                <w:sz w:val="24"/>
                <w:highlight w:val="none"/>
                <w:lang w:val="en-US" w:eastAsia="zh-CN"/>
              </w:rPr>
              <w:t>服务</w:t>
            </w:r>
            <w:r>
              <w:rPr>
                <w:rFonts w:hint="eastAsia" w:ascii="Times New Roman" w:hAnsi="Times New Roman" w:eastAsia="宋体" w:cs="Times New Roman"/>
                <w:sz w:val="24"/>
                <w:highlight w:val="none"/>
                <w:lang w:val="en-US" w:eastAsia="zh-CN"/>
              </w:rPr>
              <w:t>方案</w:t>
            </w:r>
          </w:p>
        </w:tc>
        <w:tc>
          <w:tcPr>
            <w:tcW w:w="860" w:type="dxa"/>
            <w:noWrap w:val="0"/>
            <w:vAlign w:val="center"/>
          </w:tcPr>
          <w:p w14:paraId="42773D53">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r>
              <w:rPr>
                <w:rFonts w:hint="eastAsia" w:cs="Times New Roman"/>
                <w:sz w:val="24"/>
                <w:highlight w:val="none"/>
                <w:lang w:val="en-US" w:eastAsia="zh-CN"/>
              </w:rPr>
              <w:t>.5</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58652D3F">
            <w:pPr>
              <w:rPr>
                <w:strike/>
                <w:color w:val="000000" w:themeColor="text1"/>
                <w:sz w:val="24"/>
                <w:szCs w:val="24"/>
                <w:highlight w:val="none"/>
                <w14:textFill>
                  <w14:solidFill>
                    <w14:schemeClr w14:val="tx1"/>
                  </w14:solidFill>
                </w14:textFill>
              </w:rPr>
            </w:pPr>
            <w:r>
              <w:rPr>
                <w:rFonts w:hint="eastAsia"/>
                <w:sz w:val="24"/>
                <w:szCs w:val="24"/>
                <w:highlight w:val="none"/>
                <w:lang w:val="zh-CN"/>
              </w:rPr>
              <w:t>根据投标人提供的</w:t>
            </w:r>
            <w:r>
              <w:rPr>
                <w:rFonts w:hint="eastAsia"/>
                <w:sz w:val="24"/>
                <w:highlight w:val="none"/>
              </w:rPr>
              <w:t>售后</w:t>
            </w:r>
            <w:r>
              <w:rPr>
                <w:rFonts w:hint="eastAsia"/>
                <w:sz w:val="24"/>
                <w:highlight w:val="none"/>
                <w:lang w:val="en-US" w:eastAsia="zh-CN"/>
              </w:rPr>
              <w:t>服务</w:t>
            </w:r>
            <w:r>
              <w:rPr>
                <w:rFonts w:hint="eastAsia"/>
                <w:sz w:val="24"/>
                <w:highlight w:val="none"/>
              </w:rPr>
              <w:t>方案</w:t>
            </w:r>
            <w:r>
              <w:rPr>
                <w:rFonts w:hint="eastAsia"/>
                <w:sz w:val="24"/>
                <w:szCs w:val="24"/>
                <w:highlight w:val="none"/>
                <w:lang w:val="zh-CN"/>
              </w:rPr>
              <w:t>【</w:t>
            </w:r>
            <w:r>
              <w:rPr>
                <w:rFonts w:hint="eastAsia"/>
                <w:sz w:val="24"/>
                <w:szCs w:val="24"/>
                <w:highlight w:val="none"/>
              </w:rPr>
              <w:t>涉及评审要点（共</w:t>
            </w:r>
            <w:r>
              <w:rPr>
                <w:rFonts w:hint="eastAsia"/>
                <w:sz w:val="24"/>
                <w:szCs w:val="24"/>
                <w:highlight w:val="none"/>
                <w:lang w:val="en-US" w:eastAsia="zh-CN"/>
              </w:rPr>
              <w:t>3</w:t>
            </w:r>
            <w:r>
              <w:rPr>
                <w:rFonts w:hint="eastAsia"/>
                <w:sz w:val="24"/>
                <w:szCs w:val="24"/>
                <w:highlight w:val="none"/>
              </w:rPr>
              <w:t>项）：①</w:t>
            </w:r>
            <w:r>
              <w:rPr>
                <w:rFonts w:hint="eastAsia"/>
                <w:sz w:val="24"/>
                <w:szCs w:val="24"/>
                <w:highlight w:val="none"/>
                <w:lang w:val="en-US" w:eastAsia="zh-CN"/>
              </w:rPr>
              <w:t>售后服务内容及</w:t>
            </w:r>
            <w:r>
              <w:rPr>
                <w:rFonts w:hint="eastAsia"/>
                <w:sz w:val="24"/>
                <w:szCs w:val="24"/>
                <w:highlight w:val="none"/>
              </w:rPr>
              <w:t>故障解决方案；②</w:t>
            </w:r>
            <w:r>
              <w:rPr>
                <w:rFonts w:hint="eastAsia"/>
                <w:sz w:val="24"/>
                <w:szCs w:val="24"/>
                <w:highlight w:val="none"/>
                <w:lang w:val="en-US" w:eastAsia="zh-CN"/>
              </w:rPr>
              <w:t>故障服务管理、问题管理、设备返修管理及服务报告管理方案；③</w:t>
            </w:r>
            <w:r>
              <w:rPr>
                <w:rFonts w:hint="eastAsia"/>
                <w:sz w:val="24"/>
                <w:szCs w:val="24"/>
                <w:highlight w:val="none"/>
              </w:rPr>
              <w:t>专业技术人员保障及免费质保期后服务方案</w:t>
            </w:r>
            <w:r>
              <w:rPr>
                <w:rFonts w:hint="eastAsia"/>
                <w:sz w:val="24"/>
                <w:szCs w:val="24"/>
                <w:highlight w:val="none"/>
                <w:lang w:val="zh-CN"/>
              </w:rPr>
              <w:t>】</w:t>
            </w:r>
            <w:r>
              <w:rPr>
                <w:rFonts w:hint="eastAsia"/>
                <w:sz w:val="24"/>
                <w:szCs w:val="24"/>
                <w:highlight w:val="none"/>
              </w:rPr>
              <w:t>进行评定，本项最高得1</w:t>
            </w:r>
            <w:r>
              <w:rPr>
                <w:rFonts w:hint="eastAsia"/>
                <w:sz w:val="24"/>
                <w:szCs w:val="24"/>
                <w:highlight w:val="none"/>
                <w:lang w:val="en-US" w:eastAsia="zh-CN"/>
              </w:rPr>
              <w:t>.5</w:t>
            </w:r>
            <w:r>
              <w:rPr>
                <w:rFonts w:hint="eastAsia"/>
                <w:sz w:val="24"/>
                <w:szCs w:val="24"/>
                <w:highlight w:val="none"/>
              </w:rPr>
              <w:t>分。体现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rPr>
              <w:t>0.5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每有一项得0.25分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6A6F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noWrap w:val="0"/>
            <w:vAlign w:val="center"/>
          </w:tcPr>
          <w:p w14:paraId="551FD5B6">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6</w:t>
            </w:r>
          </w:p>
        </w:tc>
        <w:tc>
          <w:tcPr>
            <w:tcW w:w="2165" w:type="dxa"/>
            <w:noWrap w:val="0"/>
            <w:vAlign w:val="center"/>
          </w:tcPr>
          <w:p w14:paraId="7CF43D7D">
            <w:pPr>
              <w:spacing w:line="0" w:lineRule="atLeast"/>
              <w:jc w:val="center"/>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培训方案</w:t>
            </w:r>
          </w:p>
        </w:tc>
        <w:tc>
          <w:tcPr>
            <w:tcW w:w="860" w:type="dxa"/>
            <w:noWrap w:val="0"/>
            <w:vAlign w:val="center"/>
          </w:tcPr>
          <w:p w14:paraId="4CAF5AAF">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r>
              <w:rPr>
                <w:rFonts w:hint="eastAsia" w:cs="Times New Roman"/>
                <w:sz w:val="24"/>
                <w:highlight w:val="none"/>
                <w:lang w:val="en-US" w:eastAsia="zh-CN"/>
              </w:rPr>
              <w:t>.5</w:t>
            </w:r>
            <w:r>
              <w:rPr>
                <w:rFonts w:hint="eastAsia" w:ascii="Times New Roman" w:hAnsi="Times New Roman" w:eastAsia="宋体" w:cs="Times New Roman"/>
                <w:sz w:val="24"/>
                <w:highlight w:val="none"/>
                <w:lang w:val="en-US" w:eastAsia="zh-CN"/>
              </w:rPr>
              <w:t>分</w:t>
            </w:r>
          </w:p>
        </w:tc>
        <w:tc>
          <w:tcPr>
            <w:tcW w:w="5751" w:type="dxa"/>
            <w:noWrap w:val="0"/>
            <w:vAlign w:val="center"/>
          </w:tcPr>
          <w:p w14:paraId="5C5DE595">
            <w:pPr>
              <w:rPr>
                <w:strike/>
                <w:color w:val="000000"/>
                <w:highlight w:val="none"/>
              </w:rPr>
            </w:pPr>
            <w:r>
              <w:rPr>
                <w:rFonts w:hint="eastAsia"/>
                <w:sz w:val="24"/>
                <w:szCs w:val="24"/>
                <w:highlight w:val="none"/>
                <w:lang w:val="zh-CN"/>
              </w:rPr>
              <w:t>根据</w:t>
            </w:r>
            <w:r>
              <w:rPr>
                <w:rFonts w:hint="eastAsia"/>
                <w:sz w:val="24"/>
                <w:szCs w:val="24"/>
                <w:highlight w:val="none"/>
              </w:rPr>
              <w:t>投标人</w:t>
            </w:r>
            <w:r>
              <w:rPr>
                <w:rFonts w:hint="eastAsia"/>
                <w:sz w:val="24"/>
                <w:szCs w:val="24"/>
                <w:highlight w:val="none"/>
                <w:lang w:val="zh-CN"/>
              </w:rPr>
              <w:t>提供的</w:t>
            </w:r>
            <w:r>
              <w:rPr>
                <w:rFonts w:hint="eastAsia"/>
                <w:sz w:val="24"/>
                <w:szCs w:val="24"/>
                <w:highlight w:val="none"/>
              </w:rPr>
              <w:t>培训方案</w:t>
            </w:r>
            <w:r>
              <w:rPr>
                <w:rFonts w:hint="eastAsia"/>
                <w:sz w:val="24"/>
                <w:szCs w:val="24"/>
                <w:highlight w:val="none"/>
                <w:lang w:val="zh-CN"/>
              </w:rPr>
              <w:t>【</w:t>
            </w:r>
            <w:r>
              <w:rPr>
                <w:rFonts w:hint="eastAsia"/>
                <w:sz w:val="24"/>
                <w:szCs w:val="24"/>
                <w:highlight w:val="none"/>
              </w:rPr>
              <w:t>涉及评审要点（共</w:t>
            </w:r>
            <w:r>
              <w:rPr>
                <w:rFonts w:hint="eastAsia"/>
                <w:sz w:val="24"/>
                <w:szCs w:val="24"/>
                <w:highlight w:val="none"/>
                <w:lang w:val="en-US" w:eastAsia="zh-CN"/>
              </w:rPr>
              <w:t>3</w:t>
            </w:r>
            <w:r>
              <w:rPr>
                <w:rFonts w:hint="eastAsia"/>
                <w:sz w:val="24"/>
                <w:szCs w:val="24"/>
                <w:highlight w:val="none"/>
              </w:rPr>
              <w:t>项）：①培训目标及效果；②培训计划（含</w:t>
            </w:r>
            <w:r>
              <w:rPr>
                <w:rFonts w:hint="eastAsia"/>
                <w:sz w:val="24"/>
                <w:szCs w:val="24"/>
                <w:highlight w:val="none"/>
                <w:lang w:val="en-US" w:eastAsia="zh-CN"/>
              </w:rPr>
              <w:t>师资</w:t>
            </w:r>
            <w:r>
              <w:rPr>
                <w:rFonts w:hint="eastAsia"/>
                <w:sz w:val="24"/>
                <w:szCs w:val="24"/>
                <w:highlight w:val="none"/>
              </w:rPr>
              <w:t>及</w:t>
            </w:r>
            <w:r>
              <w:rPr>
                <w:rFonts w:hint="eastAsia"/>
                <w:sz w:val="24"/>
                <w:szCs w:val="24"/>
                <w:highlight w:val="none"/>
                <w:lang w:val="en-US" w:eastAsia="zh-CN"/>
              </w:rPr>
              <w:t>日程安排</w:t>
            </w:r>
            <w:r>
              <w:rPr>
                <w:rFonts w:hint="eastAsia"/>
                <w:sz w:val="24"/>
                <w:szCs w:val="24"/>
                <w:highlight w:val="none"/>
              </w:rPr>
              <w:t>）</w:t>
            </w:r>
            <w:r>
              <w:rPr>
                <w:rFonts w:hint="eastAsia"/>
                <w:sz w:val="24"/>
                <w:szCs w:val="24"/>
                <w:highlight w:val="none"/>
                <w:lang w:eastAsia="zh-CN"/>
              </w:rPr>
              <w:t>；</w:t>
            </w:r>
            <w:r>
              <w:rPr>
                <w:rFonts w:hint="eastAsia"/>
                <w:sz w:val="24"/>
                <w:szCs w:val="24"/>
                <w:highlight w:val="none"/>
                <w:lang w:val="en-US" w:eastAsia="zh-CN"/>
              </w:rPr>
              <w:t>③</w:t>
            </w:r>
            <w:r>
              <w:rPr>
                <w:rFonts w:hint="eastAsia"/>
                <w:sz w:val="24"/>
                <w:szCs w:val="24"/>
                <w:highlight w:val="none"/>
              </w:rPr>
              <w:t>培训内容与课程设计</w:t>
            </w:r>
            <w:r>
              <w:rPr>
                <w:rFonts w:hint="eastAsia"/>
                <w:sz w:val="24"/>
                <w:szCs w:val="24"/>
                <w:highlight w:val="none"/>
                <w:lang w:val="zh-CN"/>
              </w:rPr>
              <w:t>】进行评定，</w:t>
            </w:r>
            <w:r>
              <w:rPr>
                <w:rFonts w:hint="eastAsia"/>
                <w:sz w:val="24"/>
                <w:szCs w:val="24"/>
                <w:highlight w:val="none"/>
              </w:rPr>
              <w:t>本项最高得1</w:t>
            </w:r>
            <w:r>
              <w:rPr>
                <w:rFonts w:hint="eastAsia"/>
                <w:sz w:val="24"/>
                <w:szCs w:val="24"/>
                <w:highlight w:val="none"/>
                <w:lang w:val="en-US" w:eastAsia="zh-CN"/>
              </w:rPr>
              <w:t>.5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w:t>
            </w:r>
            <w:r>
              <w:rPr>
                <w:rFonts w:hint="eastAsia"/>
                <w:sz w:val="24"/>
                <w:szCs w:val="24"/>
                <w:highlight w:val="none"/>
                <w:lang w:val="zh-CN"/>
              </w:rPr>
              <w:t>且内容</w:t>
            </w:r>
            <w:r>
              <w:rPr>
                <w:rFonts w:hint="eastAsia"/>
                <w:sz w:val="24"/>
                <w:szCs w:val="24"/>
                <w:highlight w:val="none"/>
              </w:rPr>
              <w:t>贴合需求</w:t>
            </w:r>
            <w:r>
              <w:rPr>
                <w:rFonts w:hint="eastAsia"/>
                <w:sz w:val="24"/>
                <w:szCs w:val="24"/>
                <w:highlight w:val="none"/>
                <w:lang w:val="zh-CN"/>
              </w:rPr>
              <w:t>的，</w:t>
            </w:r>
            <w:r>
              <w:rPr>
                <w:rFonts w:hint="eastAsia"/>
                <w:sz w:val="24"/>
                <w:szCs w:val="24"/>
                <w:highlight w:val="none"/>
              </w:rPr>
              <w:t>每有一项</w:t>
            </w:r>
            <w:r>
              <w:rPr>
                <w:rFonts w:hint="eastAsia"/>
                <w:sz w:val="24"/>
                <w:szCs w:val="24"/>
                <w:highlight w:val="none"/>
                <w:lang w:val="zh-CN"/>
              </w:rPr>
              <w:t>得</w:t>
            </w:r>
            <w:r>
              <w:rPr>
                <w:rFonts w:hint="eastAsia"/>
                <w:sz w:val="24"/>
                <w:szCs w:val="24"/>
                <w:highlight w:val="none"/>
              </w:rPr>
              <w:t>0.5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每有一项得0.25分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bl>
    <w:p w14:paraId="7E9B9260">
      <w:pPr>
        <w:spacing w:line="440" w:lineRule="exact"/>
        <w:ind w:firstLine="482"/>
        <w:rPr>
          <w:b/>
          <w:bCs/>
          <w:color w:val="000000"/>
          <w:sz w:val="24"/>
          <w:highlight w:val="yellow"/>
        </w:rPr>
      </w:pPr>
    </w:p>
    <w:p w14:paraId="0FA136CC">
      <w:pPr>
        <w:spacing w:line="440" w:lineRule="exact"/>
        <w:ind w:firstLine="482"/>
        <w:rPr>
          <w:b/>
          <w:bCs/>
          <w:color w:val="000000"/>
          <w:sz w:val="24"/>
          <w:highlight w:val="none"/>
        </w:rPr>
      </w:pPr>
      <w:r>
        <w:rPr>
          <w:rFonts w:hint="eastAsia"/>
          <w:b/>
          <w:bCs/>
          <w:color w:val="000000"/>
          <w:sz w:val="24"/>
          <w:highlight w:val="none"/>
        </w:rPr>
        <w:t>3、商务部分</w:t>
      </w:r>
      <w:r>
        <w:rPr>
          <w:rFonts w:hint="eastAsia"/>
          <w:b/>
          <w:bCs/>
          <w:color w:val="000000"/>
          <w:sz w:val="24"/>
          <w:highlight w:val="none"/>
          <w:lang w:val="en-US" w:eastAsia="zh-CN"/>
        </w:rPr>
        <w:t>7</w:t>
      </w:r>
      <w:r>
        <w:rPr>
          <w:rFonts w:hint="eastAsia"/>
          <w:b/>
          <w:bCs/>
          <w:color w:val="000000"/>
          <w:sz w:val="24"/>
          <w:highlight w:val="none"/>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159"/>
        <w:gridCol w:w="848"/>
        <w:gridCol w:w="5769"/>
      </w:tblGrid>
      <w:tr w14:paraId="5E16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67" w:type="dxa"/>
            <w:noWrap w:val="0"/>
            <w:vAlign w:val="center"/>
          </w:tcPr>
          <w:p w14:paraId="46AFD137">
            <w:pPr>
              <w:spacing w:line="300" w:lineRule="exact"/>
              <w:jc w:val="center"/>
              <w:rPr>
                <w:sz w:val="24"/>
                <w:highlight w:val="none"/>
              </w:rPr>
            </w:pPr>
            <w:r>
              <w:rPr>
                <w:sz w:val="24"/>
                <w:highlight w:val="none"/>
              </w:rPr>
              <w:t>序号</w:t>
            </w:r>
          </w:p>
        </w:tc>
        <w:tc>
          <w:tcPr>
            <w:tcW w:w="2159" w:type="dxa"/>
            <w:noWrap w:val="0"/>
            <w:vAlign w:val="center"/>
          </w:tcPr>
          <w:p w14:paraId="0E020739">
            <w:pPr>
              <w:spacing w:line="300" w:lineRule="exact"/>
              <w:jc w:val="center"/>
              <w:rPr>
                <w:sz w:val="24"/>
                <w:highlight w:val="none"/>
              </w:rPr>
            </w:pPr>
            <w:r>
              <w:rPr>
                <w:sz w:val="24"/>
                <w:highlight w:val="none"/>
              </w:rPr>
              <w:t>评审因素</w:t>
            </w:r>
          </w:p>
        </w:tc>
        <w:tc>
          <w:tcPr>
            <w:tcW w:w="848" w:type="dxa"/>
            <w:noWrap w:val="0"/>
            <w:vAlign w:val="center"/>
          </w:tcPr>
          <w:p w14:paraId="02346ACD">
            <w:pPr>
              <w:spacing w:line="300" w:lineRule="exact"/>
              <w:jc w:val="center"/>
              <w:rPr>
                <w:sz w:val="24"/>
                <w:highlight w:val="none"/>
              </w:rPr>
            </w:pPr>
            <w:r>
              <w:rPr>
                <w:sz w:val="24"/>
                <w:highlight w:val="none"/>
              </w:rPr>
              <w:t>权值</w:t>
            </w:r>
          </w:p>
        </w:tc>
        <w:tc>
          <w:tcPr>
            <w:tcW w:w="5769" w:type="dxa"/>
            <w:noWrap w:val="0"/>
            <w:vAlign w:val="center"/>
          </w:tcPr>
          <w:p w14:paraId="28F53774">
            <w:pPr>
              <w:spacing w:line="300" w:lineRule="exact"/>
              <w:jc w:val="center"/>
              <w:rPr>
                <w:sz w:val="24"/>
                <w:highlight w:val="none"/>
              </w:rPr>
            </w:pPr>
            <w:r>
              <w:rPr>
                <w:sz w:val="24"/>
                <w:highlight w:val="none"/>
              </w:rPr>
              <w:t>评分标准</w:t>
            </w:r>
          </w:p>
        </w:tc>
      </w:tr>
      <w:tr w14:paraId="7F62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noWrap w:val="0"/>
            <w:vAlign w:val="center"/>
          </w:tcPr>
          <w:p w14:paraId="4ACC59FB">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2159" w:type="dxa"/>
            <w:noWrap w:val="0"/>
            <w:vAlign w:val="center"/>
          </w:tcPr>
          <w:p w14:paraId="221BAF18">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商务条件响应性</w:t>
            </w:r>
          </w:p>
        </w:tc>
        <w:tc>
          <w:tcPr>
            <w:tcW w:w="848" w:type="dxa"/>
            <w:noWrap w:val="0"/>
            <w:vAlign w:val="center"/>
          </w:tcPr>
          <w:p w14:paraId="6FFFB790">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3分</w:t>
            </w:r>
          </w:p>
        </w:tc>
        <w:tc>
          <w:tcPr>
            <w:tcW w:w="5769" w:type="dxa"/>
            <w:noWrap w:val="0"/>
            <w:vAlign w:val="center"/>
          </w:tcPr>
          <w:p w14:paraId="331CC23D">
            <w:pPr>
              <w:rPr>
                <w:color w:val="000000" w:themeColor="text1"/>
                <w:sz w:val="24"/>
                <w:szCs w:val="22"/>
                <w:highlight w:val="none"/>
                <w14:textFill>
                  <w14:solidFill>
                    <w14:schemeClr w14:val="tx1"/>
                  </w14:solidFill>
                </w14:textFill>
              </w:rPr>
            </w:pPr>
            <w:r>
              <w:rPr>
                <w:rFonts w:hint="eastAsia"/>
                <w:sz w:val="24"/>
                <w:szCs w:val="24"/>
                <w:highlight w:val="none"/>
                <w:lang w:val="zh-CN"/>
              </w:rPr>
              <w:t>投标人对招标文件中合同条款等商务条件（</w:t>
            </w:r>
            <w:r>
              <w:rPr>
                <w:rFonts w:hint="eastAsia"/>
                <w:sz w:val="24"/>
                <w:szCs w:val="24"/>
                <w:highlight w:val="none"/>
                <w:lang w:val="en-US" w:eastAsia="zh-CN"/>
              </w:rPr>
              <w:t>共</w:t>
            </w:r>
            <w:r>
              <w:rPr>
                <w:rFonts w:hint="eastAsia"/>
                <w:sz w:val="24"/>
                <w:szCs w:val="24"/>
                <w:highlight w:val="none"/>
              </w:rPr>
              <w:t>15</w:t>
            </w:r>
            <w:r>
              <w:rPr>
                <w:rFonts w:hint="eastAsia"/>
                <w:sz w:val="24"/>
                <w:szCs w:val="24"/>
                <w:highlight w:val="none"/>
                <w:lang w:val="zh-CN"/>
              </w:rPr>
              <w:t>条）完全响应的得</w:t>
            </w:r>
            <w:r>
              <w:rPr>
                <w:rFonts w:hint="eastAsia"/>
                <w:sz w:val="24"/>
                <w:szCs w:val="24"/>
                <w:highlight w:val="none"/>
              </w:rPr>
              <w:t>3</w:t>
            </w:r>
            <w:r>
              <w:rPr>
                <w:rFonts w:hint="eastAsia"/>
                <w:sz w:val="24"/>
                <w:szCs w:val="24"/>
                <w:highlight w:val="none"/>
                <w:lang w:val="zh-CN"/>
              </w:rPr>
              <w:t>分；</w:t>
            </w:r>
            <w:r>
              <w:rPr>
                <w:rFonts w:hint="eastAsia"/>
                <w:sz w:val="24"/>
                <w:szCs w:val="22"/>
                <w:highlight w:val="none"/>
              </w:rPr>
              <w:t>存在负</w:t>
            </w:r>
            <w:r>
              <w:rPr>
                <w:sz w:val="24"/>
                <w:szCs w:val="22"/>
                <w:highlight w:val="none"/>
              </w:rPr>
              <w:t>偏离条款</w:t>
            </w:r>
            <w:r>
              <w:rPr>
                <w:rFonts w:hint="eastAsia"/>
                <w:sz w:val="24"/>
                <w:szCs w:val="22"/>
                <w:highlight w:val="none"/>
              </w:rPr>
              <w:t>的</w:t>
            </w:r>
            <w:r>
              <w:rPr>
                <w:sz w:val="24"/>
                <w:szCs w:val="22"/>
                <w:highlight w:val="none"/>
              </w:rPr>
              <w:t>，</w:t>
            </w:r>
            <w:r>
              <w:rPr>
                <w:rFonts w:hint="eastAsia"/>
                <w:sz w:val="24"/>
                <w:szCs w:val="24"/>
                <w:highlight w:val="none"/>
                <w:lang w:val="zh-CN"/>
              </w:rPr>
              <w:t>每条扣</w:t>
            </w:r>
            <w:r>
              <w:rPr>
                <w:rFonts w:hint="eastAsia"/>
                <w:sz w:val="24"/>
                <w:szCs w:val="24"/>
                <w:highlight w:val="none"/>
              </w:rPr>
              <w:t>0.2</w:t>
            </w:r>
            <w:r>
              <w:rPr>
                <w:rFonts w:hint="eastAsia"/>
                <w:sz w:val="24"/>
                <w:szCs w:val="24"/>
                <w:highlight w:val="none"/>
                <w:lang w:val="zh-CN"/>
              </w:rPr>
              <w:t>分</w:t>
            </w:r>
            <w:r>
              <w:rPr>
                <w:rFonts w:hint="eastAsia"/>
                <w:b/>
                <w:bCs/>
                <w:sz w:val="24"/>
                <w:highlight w:val="none"/>
              </w:rPr>
              <w:t>（不包括合同条款内的实质性要求，</w:t>
            </w:r>
            <w:r>
              <w:rPr>
                <w:rFonts w:hint="eastAsia"/>
                <w:b/>
                <w:bCs/>
                <w:color w:val="000000"/>
                <w:sz w:val="24"/>
                <w:szCs w:val="24"/>
                <w:highlight w:val="none"/>
              </w:rPr>
              <w:t>任何一项</w:t>
            </w:r>
            <w:r>
              <w:rPr>
                <w:rFonts w:hint="eastAsia"/>
                <w:b/>
                <w:bCs/>
                <w:color w:val="000000"/>
                <w:sz w:val="24"/>
                <w:szCs w:val="22"/>
                <w:highlight w:val="none"/>
              </w:rPr>
              <w:t>实质性要求</w:t>
            </w:r>
            <w:r>
              <w:rPr>
                <w:rFonts w:hint="eastAsia"/>
                <w:b/>
                <w:bCs/>
                <w:color w:val="000000"/>
                <w:sz w:val="24"/>
                <w:szCs w:val="24"/>
                <w:highlight w:val="none"/>
              </w:rPr>
              <w:t>未满足的，</w:t>
            </w:r>
            <w:r>
              <w:rPr>
                <w:rFonts w:hint="eastAsia" w:ascii="宋体" w:hAnsi="宋体" w:cs="宋体"/>
                <w:b/>
                <w:bCs/>
                <w:color w:val="000000"/>
                <w:sz w:val="24"/>
                <w:szCs w:val="24"/>
                <w:highlight w:val="none"/>
              </w:rPr>
              <w:t>将</w:t>
            </w:r>
            <w:r>
              <w:rPr>
                <w:b/>
                <w:bCs/>
                <w:color w:val="000000"/>
                <w:sz w:val="24"/>
                <w:szCs w:val="24"/>
                <w:highlight w:val="none"/>
              </w:rPr>
              <w:t>按无效投标处理</w:t>
            </w:r>
            <w:r>
              <w:rPr>
                <w:rFonts w:hint="eastAsia"/>
                <w:b/>
                <w:bCs/>
                <w:color w:val="000000"/>
                <w:sz w:val="24"/>
                <w:szCs w:val="22"/>
                <w:highlight w:val="none"/>
              </w:rPr>
              <w:t>。</w:t>
            </w:r>
            <w:r>
              <w:rPr>
                <w:rFonts w:hint="eastAsia"/>
                <w:b/>
                <w:bCs/>
                <w:sz w:val="24"/>
                <w:highlight w:val="none"/>
              </w:rPr>
              <w:t>）</w:t>
            </w:r>
          </w:p>
        </w:tc>
      </w:tr>
      <w:tr w14:paraId="739C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767" w:type="dxa"/>
            <w:noWrap w:val="0"/>
            <w:vAlign w:val="center"/>
          </w:tcPr>
          <w:p w14:paraId="267E13DC">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2159" w:type="dxa"/>
            <w:noWrap w:val="0"/>
            <w:vAlign w:val="center"/>
          </w:tcPr>
          <w:p w14:paraId="5D5202E5">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业绩情况</w:t>
            </w:r>
          </w:p>
        </w:tc>
        <w:tc>
          <w:tcPr>
            <w:tcW w:w="848" w:type="dxa"/>
            <w:noWrap w:val="0"/>
            <w:vAlign w:val="center"/>
          </w:tcPr>
          <w:p w14:paraId="09301973">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4</w:t>
            </w:r>
            <w:r>
              <w:rPr>
                <w:rFonts w:hint="eastAsia" w:ascii="Times New Roman" w:hAnsi="Times New Roman" w:eastAsia="宋体" w:cs="Times New Roman"/>
                <w:sz w:val="24"/>
                <w:highlight w:val="none"/>
                <w:lang w:val="en-US" w:eastAsia="zh-CN"/>
              </w:rPr>
              <w:t>分</w:t>
            </w:r>
          </w:p>
        </w:tc>
        <w:tc>
          <w:tcPr>
            <w:tcW w:w="5769" w:type="dxa"/>
            <w:noWrap w:val="0"/>
            <w:vAlign w:val="center"/>
          </w:tcPr>
          <w:p w14:paraId="1460A43F">
            <w:pPr>
              <w:rPr>
                <w:color w:val="auto"/>
                <w:sz w:val="24"/>
                <w:szCs w:val="24"/>
                <w:highlight w:val="none"/>
              </w:rPr>
            </w:pPr>
            <w:r>
              <w:rPr>
                <w:color w:val="000000" w:themeColor="text1"/>
                <w:sz w:val="24"/>
                <w:szCs w:val="22"/>
                <w:highlight w:val="none"/>
                <w14:textFill>
                  <w14:solidFill>
                    <w14:schemeClr w14:val="tx1"/>
                  </w14:solidFill>
                </w14:textFill>
              </w:rPr>
              <w:t>根据</w:t>
            </w:r>
            <w:r>
              <w:rPr>
                <w:rFonts w:hint="eastAsia"/>
                <w:sz w:val="24"/>
                <w:szCs w:val="24"/>
                <w:highlight w:val="none"/>
                <w:lang w:val="zh-CN"/>
              </w:rPr>
              <w:t>投标人20</w:t>
            </w:r>
            <w:r>
              <w:rPr>
                <w:rFonts w:hint="eastAsia"/>
                <w:sz w:val="24"/>
                <w:szCs w:val="24"/>
                <w:highlight w:val="none"/>
              </w:rPr>
              <w:t>2</w:t>
            </w:r>
            <w:r>
              <w:rPr>
                <w:rFonts w:hint="eastAsia"/>
                <w:sz w:val="24"/>
                <w:szCs w:val="24"/>
                <w:highlight w:val="none"/>
                <w:lang w:val="en-US" w:eastAsia="zh-CN"/>
              </w:rPr>
              <w:t>3</w:t>
            </w:r>
            <w:r>
              <w:rPr>
                <w:rFonts w:hint="eastAsia"/>
                <w:sz w:val="24"/>
                <w:szCs w:val="24"/>
                <w:highlight w:val="none"/>
                <w:lang w:val="zh-CN"/>
              </w:rPr>
              <w:t>年1月1日（以签订合同时间为准）</w:t>
            </w:r>
            <w:r>
              <w:rPr>
                <w:rFonts w:ascii="宋体" w:hAnsi="宋体" w:eastAsia="宋体" w:cs="宋体"/>
                <w:sz w:val="24"/>
                <w:szCs w:val="24"/>
              </w:rPr>
              <w:t>至今实施的智能生产线项目业绩【至少包含智能检测单元或智能装配单元或复合机器人单元其中之一】</w:t>
            </w:r>
            <w:r>
              <w:rPr>
                <w:color w:val="auto"/>
                <w:sz w:val="24"/>
                <w:szCs w:val="22"/>
                <w:highlight w:val="none"/>
              </w:rPr>
              <w:t>进行评定，</w:t>
            </w:r>
            <w:r>
              <w:rPr>
                <w:rFonts w:hint="eastAsia"/>
                <w:color w:val="auto"/>
                <w:sz w:val="24"/>
                <w:szCs w:val="24"/>
                <w:highlight w:val="none"/>
                <w:lang w:val="zh-CN"/>
              </w:rPr>
              <w:t>每提供1个得</w:t>
            </w:r>
            <w:r>
              <w:rPr>
                <w:rFonts w:hint="eastAsia"/>
                <w:color w:val="auto"/>
                <w:sz w:val="24"/>
                <w:szCs w:val="24"/>
                <w:highlight w:val="none"/>
              </w:rPr>
              <w:t>1</w:t>
            </w:r>
            <w:r>
              <w:rPr>
                <w:rFonts w:hint="eastAsia"/>
                <w:color w:val="auto"/>
                <w:sz w:val="24"/>
                <w:szCs w:val="24"/>
                <w:highlight w:val="none"/>
                <w:lang w:val="zh-CN"/>
              </w:rPr>
              <w:t>分，</w:t>
            </w:r>
            <w:r>
              <w:rPr>
                <w:rFonts w:hint="eastAsia"/>
                <w:color w:val="auto"/>
                <w:sz w:val="24"/>
                <w:szCs w:val="24"/>
                <w:highlight w:val="none"/>
              </w:rPr>
              <w:t>本项最高得</w:t>
            </w:r>
            <w:r>
              <w:rPr>
                <w:rFonts w:hint="eastAsia"/>
                <w:color w:val="auto"/>
                <w:sz w:val="24"/>
                <w:szCs w:val="24"/>
                <w:highlight w:val="none"/>
                <w:lang w:val="en-US" w:eastAsia="zh-CN"/>
              </w:rPr>
              <w:t>4</w:t>
            </w:r>
            <w:r>
              <w:rPr>
                <w:rFonts w:hint="eastAsia"/>
                <w:color w:val="auto"/>
                <w:sz w:val="24"/>
                <w:szCs w:val="24"/>
                <w:highlight w:val="none"/>
              </w:rPr>
              <w:t>分。</w:t>
            </w:r>
          </w:p>
          <w:p w14:paraId="346EAD1E">
            <w:pP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注：</w:t>
            </w:r>
            <w:r>
              <w:rPr>
                <w:rFonts w:hint="eastAsia"/>
                <w:b/>
                <w:color w:val="000000" w:themeColor="text1"/>
                <w:sz w:val="24"/>
                <w:highlight w:val="none"/>
                <w14:textFill>
                  <w14:solidFill>
                    <w14:schemeClr w14:val="tx1"/>
                  </w14:solidFill>
                </w14:textFill>
              </w:rPr>
              <w:t>投标</w:t>
            </w:r>
            <w:r>
              <w:rPr>
                <w:b/>
                <w:color w:val="000000" w:themeColor="text1"/>
                <w:sz w:val="24"/>
                <w:highlight w:val="none"/>
                <w14:textFill>
                  <w14:solidFill>
                    <w14:schemeClr w14:val="tx1"/>
                  </w14:solidFill>
                </w14:textFill>
              </w:rPr>
              <w:t>文件中</w:t>
            </w:r>
            <w:r>
              <w:rPr>
                <w:rFonts w:hint="eastAsia"/>
                <w:b/>
                <w:color w:val="000000" w:themeColor="text1"/>
                <w:sz w:val="24"/>
                <w:highlight w:val="none"/>
                <w14:textFill>
                  <w14:solidFill>
                    <w14:schemeClr w14:val="tx1"/>
                  </w14:solidFill>
                </w14:textFill>
              </w:rPr>
              <w:t>需提供相关业绩</w:t>
            </w:r>
            <w:r>
              <w:rPr>
                <w:b/>
                <w:color w:val="000000" w:themeColor="text1"/>
                <w:sz w:val="24"/>
                <w:szCs w:val="22"/>
                <w:highlight w:val="none"/>
                <w14:textFill>
                  <w14:solidFill>
                    <w14:schemeClr w14:val="tx1"/>
                  </w14:solidFill>
                </w14:textFill>
              </w:rPr>
              <w:t>合同</w:t>
            </w:r>
            <w:r>
              <w:rPr>
                <w:rFonts w:hint="eastAsia"/>
                <w:b/>
                <w:color w:val="000000" w:themeColor="text1"/>
                <w:sz w:val="24"/>
                <w:highlight w:val="none"/>
                <w14:textFill>
                  <w14:solidFill>
                    <w14:schemeClr w14:val="tx1"/>
                  </w14:solidFill>
                </w14:textFill>
              </w:rPr>
              <w:t>证明材料（须至少包括：</w:t>
            </w:r>
            <w:r>
              <w:rPr>
                <w:b/>
                <w:color w:val="000000" w:themeColor="text1"/>
                <w:sz w:val="24"/>
                <w:szCs w:val="22"/>
                <w:highlight w:val="none"/>
                <w14:textFill>
                  <w14:solidFill>
                    <w14:schemeClr w14:val="tx1"/>
                  </w14:solidFill>
                </w14:textFill>
              </w:rPr>
              <w:t>合同</w:t>
            </w:r>
            <w:r>
              <w:rPr>
                <w:rFonts w:hint="eastAsia"/>
                <w:b/>
                <w:color w:val="000000" w:themeColor="text1"/>
                <w:sz w:val="24"/>
                <w:highlight w:val="none"/>
                <w14:textFill>
                  <w14:solidFill>
                    <w14:schemeClr w14:val="tx1"/>
                  </w14:solidFill>
                </w14:textFill>
              </w:rPr>
              <w:t>首页、</w:t>
            </w:r>
            <w:r>
              <w:rPr>
                <w:b/>
                <w:color w:val="000000" w:themeColor="text1"/>
                <w:sz w:val="24"/>
                <w:szCs w:val="22"/>
                <w:highlight w:val="none"/>
                <w14:textFill>
                  <w14:solidFill>
                    <w14:schemeClr w14:val="tx1"/>
                  </w14:solidFill>
                </w14:textFill>
              </w:rPr>
              <w:t>合同</w:t>
            </w:r>
            <w:r>
              <w:rPr>
                <w:rFonts w:hint="eastAsia"/>
                <w:b/>
                <w:color w:val="000000" w:themeColor="text1"/>
                <w:sz w:val="24"/>
                <w:highlight w:val="none"/>
                <w14:textFill>
                  <w14:solidFill>
                    <w14:schemeClr w14:val="tx1"/>
                  </w14:solidFill>
                </w14:textFill>
              </w:rPr>
              <w:t>签字盖章页、货物清单），未提供或提供不全或提供的证明材料无法佐证的，该业绩不计入评分项。</w:t>
            </w:r>
          </w:p>
        </w:tc>
      </w:tr>
    </w:tbl>
    <w:p w14:paraId="7375F361">
      <w:pPr>
        <w:pStyle w:val="22"/>
        <w:ind w:firstLine="0" w:firstLineChars="0"/>
        <w:rPr>
          <w:sz w:val="48"/>
          <w:szCs w:val="48"/>
        </w:rPr>
      </w:pPr>
    </w:p>
    <w:p w14:paraId="02FCE70B">
      <w:pPr>
        <w:rPr>
          <w:rFonts w:ascii="Times New Roman" w:hAnsi="Times New Roman"/>
          <w:b/>
          <w:bCs/>
          <w:color w:val="000000"/>
          <w:sz w:val="28"/>
          <w:szCs w:val="28"/>
          <w:highlight w:val="none"/>
        </w:rPr>
      </w:pPr>
      <w:r>
        <w:rPr>
          <w:rFonts w:ascii="Times New Roman" w:hAnsi="Times New Roman"/>
          <w:b/>
          <w:bCs/>
          <w:color w:val="000000"/>
          <w:sz w:val="28"/>
          <w:szCs w:val="28"/>
          <w:highlight w:val="none"/>
        </w:rPr>
        <w:br w:type="page"/>
      </w:r>
    </w:p>
    <w:p w14:paraId="7B389ED6">
      <w:pPr>
        <w:pStyle w:val="262"/>
        <w:tabs>
          <w:tab w:val="left" w:pos="2870"/>
        </w:tabs>
        <w:spacing w:line="400" w:lineRule="exact"/>
        <w:ind w:firstLine="0"/>
        <w:rPr>
          <w:rFonts w:ascii="Times New Roman" w:hAnsi="Times New Roman"/>
          <w:b/>
          <w:bCs/>
          <w:color w:val="000000"/>
          <w:sz w:val="28"/>
          <w:szCs w:val="28"/>
          <w:highlight w:val="none"/>
        </w:rPr>
      </w:pPr>
      <w:r>
        <w:rPr>
          <w:rFonts w:ascii="Times New Roman" w:hAnsi="Times New Roman"/>
          <w:b/>
          <w:bCs/>
          <w:color w:val="000000"/>
          <w:sz w:val="28"/>
          <w:szCs w:val="28"/>
          <w:highlight w:val="none"/>
        </w:rPr>
        <w:t>三、政府采购政策</w:t>
      </w:r>
      <w:r>
        <w:rPr>
          <w:b/>
          <w:bCs/>
          <w:color w:val="000000"/>
          <w:sz w:val="28"/>
          <w:highlight w:val="none"/>
        </w:rPr>
        <w:t>：</w:t>
      </w:r>
    </w:p>
    <w:p w14:paraId="7F07AD9F">
      <w:pPr>
        <w:spacing w:line="420" w:lineRule="exact"/>
        <w:ind w:firstLine="480"/>
        <w:rPr>
          <w:sz w:val="24"/>
          <w:szCs w:val="24"/>
          <w:highlight w:val="none"/>
        </w:rPr>
      </w:pPr>
      <w:r>
        <w:rPr>
          <w:sz w:val="24"/>
          <w:szCs w:val="24"/>
          <w:highlight w:val="none"/>
        </w:rPr>
        <w:t>1、落实政府采购政策需满足的资格要求：</w:t>
      </w:r>
    </w:p>
    <w:p w14:paraId="76358EE8">
      <w:pPr>
        <w:spacing w:line="420" w:lineRule="exact"/>
        <w:ind w:firstLine="482"/>
        <w:rPr>
          <w:b/>
          <w:bCs/>
          <w:sz w:val="24"/>
          <w:szCs w:val="24"/>
          <w:highlight w:val="none"/>
        </w:rPr>
      </w:pPr>
      <w:r>
        <w:rPr>
          <w:b/>
          <w:bCs/>
          <w:sz w:val="24"/>
          <w:szCs w:val="24"/>
          <w:highlight w:val="none"/>
        </w:rPr>
        <w:t>（1）</w:t>
      </w:r>
      <w:r>
        <w:rPr>
          <w:rFonts w:hint="eastAsia"/>
          <w:b/>
          <w:bCs/>
          <w:sz w:val="24"/>
          <w:szCs w:val="24"/>
          <w:highlight w:val="none"/>
        </w:rPr>
        <w:t>本项目专门面向中小企业采购，所属行业为工业。</w:t>
      </w:r>
    </w:p>
    <w:p w14:paraId="1D6A46A0">
      <w:pPr>
        <w:spacing w:line="420" w:lineRule="exact"/>
        <w:ind w:firstLine="480"/>
        <w:rPr>
          <w:sz w:val="24"/>
          <w:szCs w:val="24"/>
          <w:highlight w:val="none"/>
        </w:rPr>
      </w:pPr>
      <w:r>
        <w:rPr>
          <w:sz w:val="24"/>
          <w:szCs w:val="24"/>
          <w:highlight w:val="none"/>
        </w:rPr>
        <w:t>（2）在</w:t>
      </w:r>
      <w:r>
        <w:rPr>
          <w:rFonts w:hint="eastAsia"/>
          <w:sz w:val="24"/>
          <w:szCs w:val="24"/>
          <w:highlight w:val="none"/>
        </w:rPr>
        <w:t>投标</w:t>
      </w:r>
      <w:r>
        <w:rPr>
          <w:sz w:val="24"/>
          <w:szCs w:val="24"/>
          <w:highlight w:val="none"/>
        </w:rPr>
        <w:t>文件中须提供《中小企业声明函》（填报严格按工信部联企业〔2011〕300号通知中的《中小企业划型标准规定》进行）</w:t>
      </w:r>
      <w:r>
        <w:rPr>
          <w:rFonts w:hint="eastAsia"/>
          <w:sz w:val="24"/>
          <w:szCs w:val="24"/>
          <w:highlight w:val="none"/>
        </w:rPr>
        <w:t>。</w:t>
      </w:r>
    </w:p>
    <w:p w14:paraId="416BC747">
      <w:pPr>
        <w:spacing w:line="420" w:lineRule="exact"/>
        <w:ind w:firstLine="480"/>
        <w:rPr>
          <w:sz w:val="24"/>
          <w:szCs w:val="24"/>
          <w:highlight w:val="none"/>
        </w:rPr>
      </w:pPr>
      <w:r>
        <w:rPr>
          <w:rFonts w:hint="eastAsia"/>
          <w:sz w:val="24"/>
          <w:szCs w:val="24"/>
          <w:highlight w:val="none"/>
        </w:rPr>
        <w:t>（3）对残疾人福利性单位、监狱企业视同小型、微型企业，</w:t>
      </w:r>
      <w:r>
        <w:rPr>
          <w:sz w:val="24"/>
          <w:szCs w:val="24"/>
          <w:highlight w:val="none"/>
        </w:rPr>
        <w:t>残疾人福利性单位需提供《残疾人福利性单位声明函》；监狱企业需提供由省级以上监狱管理局、戒毒管理局（含新疆生产建设兵团）出具的属于监狱企业的证明文件。</w:t>
      </w:r>
    </w:p>
    <w:p w14:paraId="2E9A3F71">
      <w:pPr>
        <w:spacing w:line="420" w:lineRule="exact"/>
        <w:ind w:firstLine="482"/>
        <w:rPr>
          <w:b/>
          <w:bCs/>
          <w:sz w:val="24"/>
          <w:szCs w:val="24"/>
          <w:highlight w:val="none"/>
        </w:rPr>
      </w:pPr>
      <w:r>
        <w:rPr>
          <w:b/>
          <w:bCs/>
          <w:sz w:val="24"/>
          <w:szCs w:val="24"/>
          <w:highlight w:val="none"/>
        </w:rPr>
        <w:t>（</w:t>
      </w:r>
      <w:r>
        <w:rPr>
          <w:rFonts w:hint="eastAsia"/>
          <w:b/>
          <w:bCs/>
          <w:sz w:val="24"/>
          <w:szCs w:val="24"/>
          <w:highlight w:val="none"/>
        </w:rPr>
        <w:t>4</w:t>
      </w:r>
      <w:r>
        <w:rPr>
          <w:b/>
          <w:bCs/>
          <w:sz w:val="24"/>
          <w:szCs w:val="24"/>
          <w:highlight w:val="none"/>
        </w:rPr>
        <w:t>）本项目专门面向中小企业采购应符合下列情形：</w:t>
      </w:r>
      <w:r>
        <w:rPr>
          <w:rFonts w:hint="eastAsia"/>
          <w:b/>
          <w:bCs/>
          <w:sz w:val="24"/>
          <w:szCs w:val="24"/>
          <w:highlight w:val="none"/>
        </w:rPr>
        <w:t>投标人</w:t>
      </w:r>
      <w:r>
        <w:rPr>
          <w:b/>
          <w:bCs/>
          <w:sz w:val="24"/>
          <w:szCs w:val="24"/>
          <w:highlight w:val="none"/>
        </w:rPr>
        <w:t>提供的货物由中小企业制造，即货物由中小企业生产且使用该中小企业商号或者注册商标。如</w:t>
      </w:r>
      <w:r>
        <w:rPr>
          <w:rFonts w:hint="eastAsia"/>
          <w:b/>
          <w:bCs/>
          <w:sz w:val="24"/>
          <w:szCs w:val="24"/>
          <w:highlight w:val="none"/>
        </w:rPr>
        <w:t>投标人</w:t>
      </w:r>
      <w:r>
        <w:rPr>
          <w:b/>
          <w:bCs/>
          <w:sz w:val="24"/>
          <w:szCs w:val="24"/>
          <w:highlight w:val="none"/>
        </w:rPr>
        <w:t>提供的货物既有中小企业制造货物，也有大型企业制造货物的</w:t>
      </w:r>
      <w:r>
        <w:rPr>
          <w:rFonts w:hint="eastAsia"/>
          <w:b/>
          <w:bCs/>
          <w:color w:val="000000"/>
          <w:sz w:val="24"/>
          <w:szCs w:val="24"/>
          <w:highlight w:val="none"/>
        </w:rPr>
        <w:t>将作无效投标处理；</w:t>
      </w:r>
      <w:r>
        <w:rPr>
          <w:b/>
          <w:bCs/>
          <w:color w:val="000000"/>
          <w:sz w:val="24"/>
          <w:szCs w:val="24"/>
          <w:highlight w:val="none"/>
        </w:rPr>
        <w:t>对投标人的企业类型不作要求。</w:t>
      </w:r>
    </w:p>
    <w:p w14:paraId="49834437">
      <w:pPr>
        <w:spacing w:line="420" w:lineRule="exact"/>
        <w:ind w:firstLine="480"/>
        <w:rPr>
          <w:b/>
          <w:bCs/>
          <w:szCs w:val="28"/>
          <w:highlight w:val="none"/>
        </w:rPr>
      </w:pPr>
      <w:r>
        <w:rPr>
          <w:sz w:val="24"/>
          <w:szCs w:val="24"/>
          <w:highlight w:val="none"/>
        </w:rPr>
        <w:t>（</w:t>
      </w:r>
      <w:r>
        <w:rPr>
          <w:rFonts w:hint="eastAsia"/>
          <w:sz w:val="24"/>
          <w:szCs w:val="24"/>
          <w:highlight w:val="none"/>
        </w:rPr>
        <w:t>5</w:t>
      </w:r>
      <w:r>
        <w:rPr>
          <w:sz w:val="24"/>
          <w:szCs w:val="24"/>
          <w:highlight w:val="none"/>
        </w:rPr>
        <w:t>）中标</w:t>
      </w:r>
      <w:r>
        <w:rPr>
          <w:rFonts w:hint="eastAsia"/>
          <w:sz w:val="24"/>
          <w:szCs w:val="24"/>
          <w:highlight w:val="none"/>
        </w:rPr>
        <w:t>人</w:t>
      </w:r>
      <w:r>
        <w:rPr>
          <w:sz w:val="24"/>
          <w:szCs w:val="24"/>
          <w:highlight w:val="none"/>
        </w:rPr>
        <w:t>为</w:t>
      </w:r>
      <w:r>
        <w:rPr>
          <w:rFonts w:hint="eastAsia"/>
          <w:sz w:val="24"/>
          <w:szCs w:val="24"/>
          <w:highlight w:val="none"/>
        </w:rPr>
        <w:t>中小企业</w:t>
      </w:r>
      <w:r>
        <w:rPr>
          <w:sz w:val="24"/>
          <w:szCs w:val="24"/>
          <w:highlight w:val="none"/>
        </w:rPr>
        <w:t>或残疾人福利性单位的，应当随中标、成交结果同时公告其《中小企业声明函》或《残疾人福利性单位声明函》，接受社会监督。若</w:t>
      </w:r>
      <w:r>
        <w:rPr>
          <w:rFonts w:hint="eastAsia"/>
          <w:sz w:val="24"/>
          <w:szCs w:val="24"/>
          <w:highlight w:val="none"/>
        </w:rPr>
        <w:t>投标人</w:t>
      </w:r>
      <w:r>
        <w:rPr>
          <w:sz w:val="24"/>
          <w:szCs w:val="24"/>
          <w:highlight w:val="none"/>
        </w:rPr>
        <w:t>提供的上述声明函内容不实的，属于提供虚假材料谋取中标、</w:t>
      </w:r>
      <w:r>
        <w:rPr>
          <w:sz w:val="24"/>
          <w:szCs w:val="22"/>
          <w:highlight w:val="none"/>
        </w:rPr>
        <w:t>成交，监管部门将依照《中华人民共和国政府采购法》等国家有关规定追究相应责任</w:t>
      </w:r>
      <w:r>
        <w:rPr>
          <w:sz w:val="24"/>
          <w:szCs w:val="24"/>
          <w:highlight w:val="none"/>
        </w:rPr>
        <w:t>。</w:t>
      </w:r>
    </w:p>
    <w:p w14:paraId="1A10BAAD">
      <w:pPr>
        <w:spacing w:line="420" w:lineRule="exact"/>
        <w:ind w:firstLine="480"/>
        <w:rPr>
          <w:sz w:val="24"/>
          <w:szCs w:val="24"/>
          <w:highlight w:val="none"/>
        </w:rPr>
      </w:pPr>
      <w:r>
        <w:rPr>
          <w:rFonts w:hint="eastAsia"/>
          <w:sz w:val="24"/>
          <w:szCs w:val="24"/>
          <w:highlight w:val="none"/>
        </w:rPr>
        <w:t>2、节能产品和环境标志产品：</w:t>
      </w:r>
    </w:p>
    <w:p w14:paraId="5D1DF329">
      <w:pPr>
        <w:spacing w:line="420" w:lineRule="exact"/>
        <w:ind w:firstLine="480"/>
        <w:rPr>
          <w:sz w:val="24"/>
          <w:szCs w:val="24"/>
          <w:highlight w:val="none"/>
        </w:rPr>
      </w:pPr>
      <w:r>
        <w:rPr>
          <w:rFonts w:hint="eastAsia"/>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6DC427F2">
      <w:pPr>
        <w:spacing w:line="400" w:lineRule="exact"/>
        <w:ind w:firstLine="480"/>
        <w:rPr>
          <w:sz w:val="24"/>
          <w:szCs w:val="24"/>
          <w:highlight w:val="none"/>
        </w:rPr>
      </w:pPr>
      <w:r>
        <w:rPr>
          <w:rFonts w:hint="eastAsia"/>
          <w:sz w:val="24"/>
          <w:szCs w:val="24"/>
          <w:highlight w:val="none"/>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w:t>
      </w:r>
    </w:p>
    <w:p w14:paraId="7FADE3FF">
      <w:pPr>
        <w:spacing w:line="400" w:lineRule="exact"/>
        <w:ind w:left="479"/>
        <w:rPr>
          <w:sz w:val="24"/>
          <w:szCs w:val="24"/>
          <w:highlight w:val="none"/>
        </w:rPr>
      </w:pPr>
      <w:r>
        <w:rPr>
          <w:rFonts w:hint="eastAsia"/>
          <w:sz w:val="24"/>
          <w:szCs w:val="24"/>
          <w:highlight w:val="none"/>
        </w:rPr>
        <w:t>3、采购本国产品的支持政策：</w:t>
      </w:r>
    </w:p>
    <w:p w14:paraId="339A9DB0">
      <w:pPr>
        <w:spacing w:line="400" w:lineRule="exact"/>
        <w:ind w:firstLine="480"/>
        <w:rPr>
          <w:rFonts w:hint="eastAsia" w:eastAsia="宋体"/>
          <w:color w:val="000000"/>
          <w:sz w:val="24"/>
          <w:szCs w:val="24"/>
          <w:highlight w:val="none"/>
          <w:lang w:eastAsia="zh-CN"/>
        </w:rPr>
      </w:pPr>
      <w:r>
        <w:rPr>
          <w:rFonts w:hint="eastAsia"/>
          <w:color w:val="000000"/>
          <w:sz w:val="24"/>
          <w:szCs w:val="24"/>
          <w:highlight w:val="none"/>
        </w:rPr>
        <w:t>（1）</w:t>
      </w:r>
      <w:r>
        <w:rPr>
          <w:color w:val="000000"/>
          <w:sz w:val="24"/>
          <w:szCs w:val="24"/>
          <w:highlight w:val="none"/>
        </w:rPr>
        <w:t>本项目政府采购活动中既有本国产品又有非本国产品参与竞争的，依法对本国产品给予价格评审优惠</w:t>
      </w:r>
      <w:r>
        <w:rPr>
          <w:b w:val="0"/>
          <w:bCs w:val="0"/>
          <w:color w:val="000000"/>
          <w:sz w:val="24"/>
          <w:szCs w:val="24"/>
          <w:highlight w:val="none"/>
        </w:rPr>
        <w:t>，对本国产品的报价给予20%的价格扣除，用扣除后的价格参与评审。</w:t>
      </w:r>
      <w:r>
        <w:rPr>
          <w:rFonts w:hint="eastAsia"/>
          <w:color w:val="000000"/>
          <w:sz w:val="24"/>
          <w:szCs w:val="24"/>
          <w:highlight w:val="none"/>
        </w:rPr>
        <w:t>中标</w:t>
      </w:r>
      <w:r>
        <w:rPr>
          <w:color w:val="000000"/>
          <w:sz w:val="24"/>
          <w:szCs w:val="24"/>
          <w:highlight w:val="none"/>
        </w:rPr>
        <w:t>金额则以实际</w:t>
      </w:r>
      <w:r>
        <w:rPr>
          <w:rFonts w:hint="eastAsia" w:ascii="Times New Roman" w:hAnsi="Times New Roman" w:eastAsia="宋体" w:cs="Times New Roman"/>
          <w:b w:val="0"/>
          <w:bCs w:val="0"/>
          <w:color w:val="000000"/>
          <w:sz w:val="24"/>
          <w:highlight w:val="none"/>
        </w:rPr>
        <w:t>投标总报价</w:t>
      </w:r>
      <w:r>
        <w:rPr>
          <w:color w:val="000000"/>
          <w:sz w:val="24"/>
          <w:szCs w:val="24"/>
          <w:highlight w:val="none"/>
        </w:rPr>
        <w:t>为准</w:t>
      </w:r>
      <w:r>
        <w:rPr>
          <w:rFonts w:hint="eastAsia"/>
          <w:color w:val="000000"/>
          <w:sz w:val="24"/>
          <w:szCs w:val="24"/>
          <w:highlight w:val="none"/>
          <w:lang w:eastAsia="zh-CN"/>
        </w:rPr>
        <w:t>。</w:t>
      </w:r>
    </w:p>
    <w:p w14:paraId="57F0EA89">
      <w:pPr>
        <w:spacing w:line="400" w:lineRule="exact"/>
        <w:ind w:firstLine="482"/>
        <w:rPr>
          <w:b/>
          <w:bCs/>
          <w:color w:val="000000"/>
          <w:sz w:val="24"/>
          <w:szCs w:val="24"/>
          <w:highlight w:val="none"/>
        </w:rPr>
      </w:pPr>
      <w:r>
        <w:rPr>
          <w:rFonts w:hint="eastAsia"/>
          <w:b/>
          <w:bCs/>
          <w:color w:val="000000"/>
          <w:sz w:val="24"/>
          <w:szCs w:val="24"/>
          <w:highlight w:val="none"/>
        </w:rPr>
        <w:t>（2）</w:t>
      </w:r>
      <w:r>
        <w:rPr>
          <w:b/>
          <w:bCs/>
          <w:color w:val="000000"/>
          <w:sz w:val="24"/>
          <w:szCs w:val="24"/>
          <w:highlight w:val="none"/>
        </w:rPr>
        <w:t>当采购项目或者采购包中含有多种产品，</w:t>
      </w:r>
      <w:r>
        <w:rPr>
          <w:rFonts w:hint="eastAsia"/>
          <w:b/>
          <w:bCs/>
          <w:color w:val="000000"/>
          <w:sz w:val="24"/>
          <w:szCs w:val="24"/>
          <w:highlight w:val="none"/>
        </w:rPr>
        <w:t>投标人</w:t>
      </w:r>
      <w:r>
        <w:rPr>
          <w:b/>
          <w:bCs/>
          <w:color w:val="000000"/>
          <w:sz w:val="24"/>
          <w:szCs w:val="24"/>
          <w:highlight w:val="none"/>
        </w:rPr>
        <w:t>为该采购项目或者采购包提供的符合本国产品标准的产品成本之和占该</w:t>
      </w:r>
      <w:r>
        <w:rPr>
          <w:rFonts w:hint="eastAsia"/>
          <w:b/>
          <w:bCs/>
          <w:color w:val="000000"/>
          <w:sz w:val="24"/>
          <w:szCs w:val="24"/>
          <w:highlight w:val="none"/>
        </w:rPr>
        <w:t>投标人</w:t>
      </w:r>
      <w:r>
        <w:rPr>
          <w:b/>
          <w:bCs/>
          <w:color w:val="000000"/>
          <w:sz w:val="24"/>
          <w:szCs w:val="24"/>
          <w:highlight w:val="none"/>
        </w:rPr>
        <w:t>提供的全部产品成本之和的比例达到80%以上时，依法对该</w:t>
      </w:r>
      <w:r>
        <w:rPr>
          <w:rFonts w:hint="eastAsia"/>
          <w:b/>
          <w:bCs/>
          <w:color w:val="000000"/>
          <w:sz w:val="24"/>
          <w:szCs w:val="24"/>
          <w:highlight w:val="none"/>
        </w:rPr>
        <w:t>投标人</w:t>
      </w:r>
      <w:r>
        <w:rPr>
          <w:b/>
          <w:bCs/>
          <w:color w:val="000000"/>
          <w:sz w:val="24"/>
          <w:szCs w:val="24"/>
          <w:highlight w:val="none"/>
        </w:rPr>
        <w:t>提供的全部产品给予价格评审优惠，即对该</w:t>
      </w:r>
      <w:r>
        <w:rPr>
          <w:rFonts w:hint="eastAsia"/>
          <w:b/>
          <w:bCs/>
          <w:color w:val="000000"/>
          <w:sz w:val="24"/>
          <w:szCs w:val="24"/>
          <w:highlight w:val="none"/>
        </w:rPr>
        <w:t>投标人</w:t>
      </w:r>
      <w:r>
        <w:rPr>
          <w:b/>
          <w:bCs/>
          <w:color w:val="000000"/>
          <w:sz w:val="24"/>
          <w:szCs w:val="24"/>
          <w:highlight w:val="none"/>
        </w:rPr>
        <w:t>提供的全部产品的总报价给予20%的价格扣除，用扣除后的价格参与评审。</w:t>
      </w:r>
      <w:r>
        <w:rPr>
          <w:rFonts w:hint="eastAsia"/>
          <w:b/>
          <w:bCs/>
          <w:color w:val="000000"/>
          <w:sz w:val="24"/>
          <w:szCs w:val="24"/>
          <w:highlight w:val="none"/>
        </w:rPr>
        <w:t>投标人</w:t>
      </w:r>
      <w:r>
        <w:rPr>
          <w:b/>
          <w:bCs/>
          <w:color w:val="000000"/>
          <w:sz w:val="24"/>
          <w:szCs w:val="24"/>
          <w:highlight w:val="none"/>
        </w:rPr>
        <w:t>未填写比例数值，或比例数值未达到80%的，将不享受本国产品价格评审优惠。</w:t>
      </w:r>
    </w:p>
    <w:p w14:paraId="6E459485">
      <w:pPr>
        <w:spacing w:line="400" w:lineRule="exact"/>
        <w:ind w:firstLine="482"/>
        <w:rPr>
          <w:b/>
          <w:bCs/>
          <w:color w:val="000000"/>
          <w:sz w:val="24"/>
          <w:szCs w:val="24"/>
          <w:highlight w:val="none"/>
        </w:rPr>
      </w:pPr>
      <w:r>
        <w:rPr>
          <w:rFonts w:hint="eastAsia"/>
          <w:b/>
          <w:bCs/>
          <w:color w:val="000000"/>
          <w:sz w:val="24"/>
          <w:szCs w:val="24"/>
          <w:highlight w:val="none"/>
        </w:rPr>
        <w:t>（3）本国产品标准详见《国务院办公厅关于在政府采购中实施本国产品标准及相关政策的通知》（国办发〔2025〕34号）文件的规定。</w:t>
      </w:r>
    </w:p>
    <w:p w14:paraId="340E760D">
      <w:pPr>
        <w:spacing w:line="400" w:lineRule="exact"/>
        <w:ind w:firstLine="482"/>
        <w:rPr>
          <w:b/>
          <w:bCs/>
          <w:color w:val="000000"/>
          <w:sz w:val="24"/>
          <w:szCs w:val="24"/>
          <w:highlight w:val="none"/>
        </w:rPr>
      </w:pPr>
      <w:r>
        <w:rPr>
          <w:rFonts w:hint="eastAsia"/>
          <w:b/>
          <w:bCs/>
          <w:color w:val="000000"/>
          <w:sz w:val="24"/>
          <w:szCs w:val="24"/>
          <w:highlight w:val="none"/>
        </w:rPr>
        <w:t>（4）投标人需按照招标文件的要求提供《关于符合本国产品标准的声明函》（以下简称《声明函》），如不提供将不享受本国产品价格评审优惠。</w:t>
      </w:r>
    </w:p>
    <w:p w14:paraId="081EDFF4">
      <w:pPr>
        <w:spacing w:line="400" w:lineRule="exact"/>
        <w:ind w:firstLine="482"/>
        <w:rPr>
          <w:b/>
          <w:bCs/>
          <w:color w:val="000000"/>
          <w:sz w:val="24"/>
          <w:szCs w:val="24"/>
          <w:highlight w:val="none"/>
        </w:rPr>
      </w:pPr>
      <w:r>
        <w:rPr>
          <w:rFonts w:hint="eastAsia"/>
          <w:b/>
          <w:bCs/>
          <w:color w:val="000000"/>
          <w:sz w:val="24"/>
          <w:szCs w:val="24"/>
          <w:highlight w:val="none"/>
        </w:rPr>
        <w:t>（5）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DB2B632">
      <w:pPr>
        <w:spacing w:line="400" w:lineRule="exact"/>
        <w:ind w:firstLine="480"/>
        <w:rPr>
          <w:color w:val="000000"/>
          <w:sz w:val="24"/>
          <w:szCs w:val="24"/>
          <w:highlight w:val="none"/>
        </w:rPr>
      </w:pPr>
      <w:r>
        <w:rPr>
          <w:rFonts w:hint="eastAsia"/>
          <w:color w:val="000000"/>
          <w:sz w:val="24"/>
          <w:szCs w:val="24"/>
          <w:highlight w:val="none"/>
        </w:rPr>
        <w:t>（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640767E">
      <w:pPr>
        <w:spacing w:line="400" w:lineRule="exact"/>
        <w:ind w:firstLine="480"/>
        <w:rPr>
          <w:color w:val="000000"/>
          <w:sz w:val="24"/>
          <w:szCs w:val="24"/>
          <w:highlight w:val="none"/>
        </w:rPr>
      </w:pPr>
      <w:r>
        <w:rPr>
          <w:rFonts w:hint="eastAsia"/>
          <w:color w:val="000000"/>
          <w:sz w:val="24"/>
          <w:szCs w:val="24"/>
          <w:highlight w:val="none"/>
        </w:rPr>
        <w:t>（7）</w:t>
      </w:r>
      <w:r>
        <w:rPr>
          <w:color w:val="000000"/>
          <w:sz w:val="24"/>
          <w:szCs w:val="24"/>
          <w:highlight w:val="none"/>
        </w:rPr>
        <w:t>中标</w:t>
      </w:r>
      <w:r>
        <w:rPr>
          <w:rFonts w:hint="eastAsia"/>
          <w:color w:val="000000"/>
          <w:sz w:val="24"/>
          <w:szCs w:val="24"/>
          <w:highlight w:val="none"/>
        </w:rPr>
        <w:t>人提供</w:t>
      </w:r>
      <w:r>
        <w:rPr>
          <w:rFonts w:hint="eastAsia"/>
          <w:sz w:val="24"/>
          <w:szCs w:val="24"/>
          <w:highlight w:val="none"/>
        </w:rPr>
        <w:t>本国产品</w:t>
      </w:r>
      <w:r>
        <w:rPr>
          <w:color w:val="000000"/>
          <w:sz w:val="24"/>
          <w:szCs w:val="24"/>
          <w:highlight w:val="none"/>
        </w:rPr>
        <w:t>的，应当随中标、成交结果同时公告其《</w:t>
      </w:r>
      <w:r>
        <w:rPr>
          <w:rFonts w:hint="eastAsia"/>
          <w:color w:val="000000"/>
          <w:sz w:val="24"/>
          <w:szCs w:val="24"/>
          <w:highlight w:val="none"/>
        </w:rPr>
        <w:t>声明函</w:t>
      </w:r>
      <w:r>
        <w:rPr>
          <w:color w:val="000000"/>
          <w:sz w:val="24"/>
          <w:szCs w:val="24"/>
          <w:highlight w:val="none"/>
        </w:rPr>
        <w:t>》，接受社会监督。</w:t>
      </w:r>
      <w:r>
        <w:rPr>
          <w:rFonts w:hint="eastAsia"/>
          <w:color w:val="000000"/>
          <w:sz w:val="24"/>
          <w:szCs w:val="24"/>
          <w:highlight w:val="none"/>
        </w:rPr>
        <w:t>如投标人</w:t>
      </w:r>
      <w:r>
        <w:rPr>
          <w:color w:val="000000"/>
          <w:sz w:val="24"/>
          <w:szCs w:val="24"/>
          <w:highlight w:val="none"/>
        </w:rPr>
        <w:t>提供虚假材料谋取中标、</w:t>
      </w:r>
      <w:r>
        <w:rPr>
          <w:color w:val="000000"/>
          <w:sz w:val="24"/>
          <w:szCs w:val="22"/>
          <w:highlight w:val="none"/>
        </w:rPr>
        <w:t>成交，监管部门将依照《中华人民共和国政府采购法》等国家有关规定追究相应责任</w:t>
      </w:r>
      <w:r>
        <w:rPr>
          <w:rFonts w:hint="eastAsia"/>
          <w:color w:val="000000"/>
          <w:sz w:val="24"/>
          <w:szCs w:val="24"/>
          <w:highlight w:val="none"/>
        </w:rPr>
        <w:t>。</w:t>
      </w:r>
    </w:p>
    <w:p w14:paraId="17465DF9">
      <w:pPr>
        <w:pStyle w:val="22"/>
        <w:ind w:firstLine="0" w:firstLineChars="0"/>
        <w:rPr>
          <w:sz w:val="48"/>
          <w:szCs w:val="48"/>
        </w:rPr>
      </w:pPr>
    </w:p>
    <w:p w14:paraId="71F884F4">
      <w:pPr>
        <w:spacing w:line="440" w:lineRule="exact"/>
        <w:rPr>
          <w:b/>
          <w:bCs/>
          <w:sz w:val="28"/>
          <w:szCs w:val="28"/>
          <w:highlight w:val="none"/>
        </w:rPr>
      </w:pPr>
      <w:r>
        <w:rPr>
          <w:rFonts w:hint="eastAsia"/>
          <w:b/>
          <w:sz w:val="28"/>
          <w:szCs w:val="28"/>
          <w:highlight w:val="none"/>
        </w:rPr>
        <w:t>四、</w:t>
      </w:r>
      <w:r>
        <w:rPr>
          <w:b/>
          <w:bCs/>
          <w:sz w:val="28"/>
          <w:szCs w:val="28"/>
          <w:highlight w:val="none"/>
        </w:rPr>
        <w:t>信用记录：</w:t>
      </w:r>
    </w:p>
    <w:p w14:paraId="777A62C9">
      <w:pPr>
        <w:spacing w:line="420" w:lineRule="exact"/>
        <w:ind w:firstLine="480"/>
        <w:rPr>
          <w:sz w:val="24"/>
          <w:szCs w:val="24"/>
          <w:highlight w:val="none"/>
        </w:rPr>
      </w:pPr>
      <w:r>
        <w:rPr>
          <w:sz w:val="24"/>
          <w:szCs w:val="24"/>
          <w:highlight w:val="none"/>
        </w:rPr>
        <w:t>根据政府采购法及相关法规，以及苏州市财政局《关于印发苏州市市级政府采购信用记录查询和使用工作试行办法的通知》（苏财购（2017）11号）</w:t>
      </w:r>
      <w:r>
        <w:rPr>
          <w:rFonts w:hint="eastAsia"/>
          <w:sz w:val="24"/>
          <w:szCs w:val="24"/>
          <w:highlight w:val="none"/>
        </w:rPr>
        <w:t>等</w:t>
      </w:r>
      <w:r>
        <w:rPr>
          <w:sz w:val="24"/>
          <w:szCs w:val="24"/>
          <w:highlight w:val="none"/>
        </w:rPr>
        <w:t>文件的规定，我们将依法对投标人进行信用查询，凡经评标委员会确认不符合政府采购相关法律法规规定的，将拒绝其参与政府采购活动。</w:t>
      </w:r>
    </w:p>
    <w:p w14:paraId="0AA0E24E">
      <w:pPr>
        <w:spacing w:line="420" w:lineRule="exact"/>
        <w:ind w:firstLine="480"/>
        <w:rPr>
          <w:sz w:val="24"/>
          <w:szCs w:val="24"/>
          <w:highlight w:val="none"/>
        </w:rPr>
      </w:pPr>
      <w:r>
        <w:rPr>
          <w:sz w:val="24"/>
          <w:szCs w:val="24"/>
          <w:highlight w:val="none"/>
        </w:rPr>
        <w:t>（1）查询截止时点：提交投标文件截止时间。</w:t>
      </w:r>
    </w:p>
    <w:p w14:paraId="750267BC">
      <w:pPr>
        <w:spacing w:line="420" w:lineRule="exact"/>
        <w:ind w:firstLine="480"/>
        <w:rPr>
          <w:sz w:val="24"/>
          <w:szCs w:val="24"/>
          <w:highlight w:val="none"/>
        </w:rPr>
      </w:pPr>
      <w:r>
        <w:rPr>
          <w:sz w:val="24"/>
          <w:szCs w:val="24"/>
          <w:highlight w:val="none"/>
        </w:rPr>
        <w:t>（2）查询渠道：</w:t>
      </w:r>
      <w:r>
        <w:rPr>
          <w:rFonts w:ascii="宋体" w:hAnsi="宋体" w:cs="宋体"/>
          <w:sz w:val="24"/>
          <w:szCs w:val="24"/>
          <w:highlight w:val="none"/>
        </w:rPr>
        <w:t>统一</w:t>
      </w:r>
      <w:r>
        <w:rPr>
          <w:rFonts w:hint="eastAsia" w:ascii="宋体" w:hAnsi="宋体" w:cs="宋体"/>
          <w:sz w:val="24"/>
          <w:szCs w:val="24"/>
          <w:highlight w:val="none"/>
        </w:rPr>
        <w:t>在中国政府采购网、信用中国网站、信用江苏网站、信用中国（江苏</w:t>
      </w:r>
      <w:r>
        <w:rPr>
          <w:rFonts w:hint="eastAsia"/>
          <w:sz w:val="24"/>
          <w:szCs w:val="24"/>
          <w:highlight w:val="none"/>
        </w:rPr>
        <w:t>苏州）</w:t>
      </w:r>
      <w:r>
        <w:rPr>
          <w:sz w:val="24"/>
          <w:szCs w:val="24"/>
          <w:highlight w:val="none"/>
        </w:rPr>
        <w:t>网站查询</w:t>
      </w:r>
      <w:r>
        <w:rPr>
          <w:rFonts w:hint="eastAsia"/>
          <w:sz w:val="24"/>
          <w:szCs w:val="24"/>
          <w:highlight w:val="none"/>
        </w:rPr>
        <w:t>投标人</w:t>
      </w:r>
      <w:r>
        <w:rPr>
          <w:sz w:val="24"/>
          <w:szCs w:val="24"/>
          <w:highlight w:val="none"/>
        </w:rPr>
        <w:t>的信用记录。</w:t>
      </w:r>
    </w:p>
    <w:p w14:paraId="1537E1B0">
      <w:pPr>
        <w:spacing w:line="420" w:lineRule="exact"/>
        <w:ind w:firstLine="480"/>
        <w:rPr>
          <w:sz w:val="24"/>
          <w:szCs w:val="24"/>
          <w:highlight w:val="none"/>
        </w:rPr>
      </w:pPr>
      <w:r>
        <w:rPr>
          <w:sz w:val="24"/>
          <w:szCs w:val="24"/>
          <w:highlight w:val="none"/>
        </w:rPr>
        <w:t>（3）查询证据留存方式：对存在失信信息的投标人，评标委员会应填写《政府采购供应商失信信息确认函》，由失信投标人确认。同时，采购代理机构工作人员应根据评标委员会确认的失信信息，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rPr>
        <w:t>登录</w:t>
      </w:r>
      <w:r>
        <w:rPr>
          <w:sz w:val="24"/>
          <w:szCs w:val="24"/>
          <w:highlight w:val="none"/>
        </w:rPr>
        <w:t>到来源网站页面进行复核并打印，作为证据留存。</w:t>
      </w:r>
    </w:p>
    <w:p w14:paraId="148AD805">
      <w:pPr>
        <w:spacing w:line="420" w:lineRule="exact"/>
        <w:ind w:firstLine="480"/>
        <w:rPr>
          <w:highlight w:val="none"/>
        </w:rPr>
      </w:pPr>
      <w:r>
        <w:rPr>
          <w:sz w:val="24"/>
          <w:szCs w:val="24"/>
          <w:highlight w:val="none"/>
        </w:rPr>
        <w:t>（4）信用记录使用规则：在对投标人进行资格性审查时，应根据查询结果对投标人的不良信用记录逐项甄别确认。</w:t>
      </w:r>
    </w:p>
    <w:p w14:paraId="65082902">
      <w:pPr>
        <w:spacing w:line="420" w:lineRule="exact"/>
        <w:ind w:firstLine="420"/>
        <w:rPr>
          <w:sz w:val="24"/>
          <w:highlight w:val="none"/>
        </w:rPr>
      </w:pPr>
      <w:r>
        <w:rPr>
          <w:color w:val="000000"/>
          <w:highlight w:val="none"/>
        </w:rPr>
        <w:br w:type="page" w:clear="all"/>
      </w:r>
    </w:p>
    <w:p w14:paraId="3554A63B">
      <w:pPr>
        <w:pStyle w:val="4"/>
        <w:rPr>
          <w:rFonts w:ascii="Times New Roman" w:hAnsi="Times New Roman"/>
          <w:color w:val="000000"/>
          <w:highlight w:val="none"/>
        </w:rPr>
      </w:pPr>
      <w:bookmarkStart w:id="151" w:name="_Toc315868063"/>
      <w:bookmarkStart w:id="152" w:name="_Toc158691777"/>
      <w:bookmarkStart w:id="153" w:name="_Toc315875326"/>
      <w:bookmarkStart w:id="154" w:name="_Toc5665"/>
      <w:r>
        <w:rPr>
          <w:rFonts w:ascii="Times New Roman" w:hAnsi="Times New Roman"/>
          <w:color w:val="000000"/>
          <w:highlight w:val="none"/>
        </w:rPr>
        <w:t>第</w:t>
      </w:r>
      <w:r>
        <w:rPr>
          <w:rFonts w:hint="eastAsia" w:ascii="Times New Roman" w:hAnsi="Times New Roman"/>
          <w:color w:val="000000"/>
          <w:highlight w:val="none"/>
        </w:rPr>
        <w:t>六</w:t>
      </w:r>
      <w:r>
        <w:rPr>
          <w:rFonts w:ascii="Times New Roman" w:hAnsi="Times New Roman"/>
          <w:color w:val="000000"/>
          <w:highlight w:val="none"/>
        </w:rPr>
        <w:t xml:space="preserve">章  </w:t>
      </w:r>
      <w:bookmarkEnd w:id="151"/>
      <w:bookmarkEnd w:id="152"/>
      <w:bookmarkEnd w:id="153"/>
      <w:r>
        <w:rPr>
          <w:rFonts w:hint="eastAsia" w:ascii="Times New Roman" w:hAnsi="Times New Roman"/>
          <w:color w:val="000000"/>
          <w:highlight w:val="none"/>
        </w:rPr>
        <w:t>投标文件格式</w:t>
      </w:r>
      <w:bookmarkEnd w:id="154"/>
    </w:p>
    <w:p w14:paraId="67C08BCC">
      <w:pPr>
        <w:rPr>
          <w:b/>
          <w:color w:val="000000"/>
          <w:sz w:val="44"/>
          <w:szCs w:val="44"/>
          <w:highlight w:val="none"/>
        </w:rPr>
      </w:pPr>
      <w:r>
        <w:rPr>
          <w:b/>
          <w:color w:val="000000"/>
          <w:sz w:val="44"/>
          <w:szCs w:val="44"/>
          <w:highlight w:val="none"/>
        </w:rPr>
        <w:t>封面：</w:t>
      </w:r>
    </w:p>
    <w:p w14:paraId="64EC435A">
      <w:pPr>
        <w:jc w:val="center"/>
        <w:rPr>
          <w:b/>
          <w:color w:val="000000"/>
          <w:sz w:val="72"/>
          <w:szCs w:val="72"/>
          <w:highlight w:val="none"/>
        </w:rPr>
      </w:pPr>
    </w:p>
    <w:p w14:paraId="0959B527">
      <w:pPr>
        <w:jc w:val="center"/>
        <w:rPr>
          <w:b/>
          <w:color w:val="000000"/>
          <w:sz w:val="72"/>
          <w:szCs w:val="72"/>
          <w:highlight w:val="none"/>
        </w:rPr>
      </w:pPr>
    </w:p>
    <w:p w14:paraId="0AFB5986">
      <w:pPr>
        <w:jc w:val="center"/>
        <w:rPr>
          <w:b/>
          <w:color w:val="000000"/>
          <w:sz w:val="72"/>
          <w:szCs w:val="72"/>
          <w:highlight w:val="none"/>
        </w:rPr>
      </w:pPr>
    </w:p>
    <w:p w14:paraId="6130A670">
      <w:pPr>
        <w:jc w:val="center"/>
        <w:rPr>
          <w:b/>
          <w:color w:val="000000"/>
          <w:sz w:val="96"/>
          <w:szCs w:val="72"/>
          <w:highlight w:val="none"/>
        </w:rPr>
      </w:pPr>
      <w:r>
        <w:rPr>
          <w:b/>
          <w:color w:val="000000"/>
          <w:sz w:val="96"/>
          <w:szCs w:val="72"/>
          <w:highlight w:val="none"/>
        </w:rPr>
        <w:t>投  标  文  件</w:t>
      </w:r>
    </w:p>
    <w:p w14:paraId="0FA6A987">
      <w:pPr>
        <w:rPr>
          <w:b/>
          <w:color w:val="000000"/>
          <w:sz w:val="36"/>
          <w:szCs w:val="36"/>
          <w:highlight w:val="none"/>
        </w:rPr>
      </w:pPr>
    </w:p>
    <w:p w14:paraId="6C95F160">
      <w:pPr>
        <w:rPr>
          <w:b/>
          <w:color w:val="000000"/>
          <w:sz w:val="36"/>
          <w:szCs w:val="36"/>
          <w:highlight w:val="none"/>
        </w:rPr>
      </w:pPr>
    </w:p>
    <w:p w14:paraId="4DB04AC7">
      <w:pPr>
        <w:pStyle w:val="2"/>
        <w:rPr>
          <w:b/>
          <w:color w:val="000000"/>
          <w:sz w:val="36"/>
          <w:szCs w:val="36"/>
          <w:highlight w:val="none"/>
        </w:rPr>
      </w:pPr>
    </w:p>
    <w:p w14:paraId="39AA2D38">
      <w:pPr>
        <w:pStyle w:val="3"/>
        <w:rPr>
          <w:b/>
          <w:color w:val="000000"/>
          <w:sz w:val="36"/>
          <w:szCs w:val="36"/>
          <w:highlight w:val="none"/>
        </w:rPr>
      </w:pPr>
    </w:p>
    <w:p w14:paraId="3C05FAD6">
      <w:pPr>
        <w:pStyle w:val="3"/>
        <w:rPr>
          <w:b/>
          <w:color w:val="000000"/>
          <w:sz w:val="36"/>
          <w:szCs w:val="36"/>
          <w:highlight w:val="none"/>
        </w:rPr>
      </w:pPr>
    </w:p>
    <w:p w14:paraId="1D8E7BD4">
      <w:pPr>
        <w:spacing w:line="440" w:lineRule="exact"/>
        <w:ind w:firstLine="803"/>
        <w:jc w:val="center"/>
        <w:rPr>
          <w:b/>
          <w:color w:val="000000"/>
          <w:sz w:val="40"/>
          <w:szCs w:val="36"/>
          <w:highlight w:val="none"/>
        </w:rPr>
      </w:pPr>
    </w:p>
    <w:p w14:paraId="1857F7F7">
      <w:pPr>
        <w:spacing w:line="440" w:lineRule="exact"/>
        <w:jc w:val="center"/>
        <w:rPr>
          <w:rFonts w:hint="eastAsia" w:eastAsia="宋体"/>
          <w:b/>
          <w:color w:val="000000"/>
          <w:sz w:val="40"/>
          <w:szCs w:val="36"/>
          <w:highlight w:val="none"/>
          <w:lang w:eastAsia="zh-CN"/>
        </w:rPr>
      </w:pPr>
      <w:r>
        <w:rPr>
          <w:b/>
          <w:color w:val="000000"/>
          <w:sz w:val="40"/>
          <w:szCs w:val="36"/>
          <w:highlight w:val="none"/>
        </w:rPr>
        <w:t>项目名称：</w:t>
      </w:r>
      <w:r>
        <w:rPr>
          <w:rFonts w:hint="eastAsia"/>
          <w:b/>
          <w:color w:val="000000"/>
          <w:sz w:val="40"/>
          <w:szCs w:val="36"/>
          <w:highlight w:val="none"/>
          <w:lang w:eastAsia="zh-CN"/>
        </w:rPr>
        <w:t>智能制造实训基地设备采购</w:t>
      </w:r>
    </w:p>
    <w:p w14:paraId="494E3B53">
      <w:pPr>
        <w:pStyle w:val="2"/>
        <w:jc w:val="center"/>
        <w:rPr>
          <w:highlight w:val="none"/>
        </w:rPr>
      </w:pPr>
    </w:p>
    <w:p w14:paraId="5A83DDF4">
      <w:pPr>
        <w:spacing w:line="276" w:lineRule="auto"/>
        <w:jc w:val="center"/>
        <w:rPr>
          <w:rFonts w:hint="eastAsia" w:eastAsia="宋体"/>
          <w:b/>
          <w:color w:val="000000"/>
          <w:sz w:val="40"/>
          <w:szCs w:val="36"/>
          <w:highlight w:val="none"/>
          <w:lang w:eastAsia="zh-CN"/>
        </w:rPr>
      </w:pPr>
      <w:r>
        <w:rPr>
          <w:b/>
          <w:color w:val="000000"/>
          <w:sz w:val="40"/>
          <w:szCs w:val="36"/>
          <w:highlight w:val="none"/>
        </w:rPr>
        <w:t>项目编号：</w:t>
      </w:r>
      <w:r>
        <w:rPr>
          <w:rFonts w:hint="eastAsia"/>
          <w:b/>
          <w:color w:val="000000"/>
          <w:sz w:val="40"/>
          <w:szCs w:val="36"/>
          <w:highlight w:val="none"/>
          <w:lang w:eastAsia="zh-CN"/>
        </w:rPr>
        <w:t>JSZC-320581-CSZJ-G2026-0023</w:t>
      </w:r>
    </w:p>
    <w:p w14:paraId="5A30B488">
      <w:pPr>
        <w:rPr>
          <w:b/>
          <w:color w:val="000000"/>
          <w:sz w:val="10"/>
          <w:szCs w:val="10"/>
          <w:highlight w:val="none"/>
        </w:rPr>
      </w:pPr>
    </w:p>
    <w:p w14:paraId="1420902A">
      <w:pPr>
        <w:jc w:val="left"/>
        <w:rPr>
          <w:b/>
          <w:color w:val="000000"/>
          <w:sz w:val="36"/>
          <w:szCs w:val="36"/>
          <w:highlight w:val="none"/>
        </w:rPr>
      </w:pPr>
    </w:p>
    <w:p w14:paraId="3C9AC334">
      <w:pPr>
        <w:rPr>
          <w:color w:val="000000"/>
          <w:sz w:val="36"/>
          <w:szCs w:val="36"/>
          <w:highlight w:val="none"/>
        </w:rPr>
      </w:pPr>
    </w:p>
    <w:p w14:paraId="16F5070A">
      <w:pPr>
        <w:pStyle w:val="2"/>
        <w:rPr>
          <w:color w:val="000000"/>
          <w:sz w:val="36"/>
          <w:szCs w:val="36"/>
          <w:highlight w:val="none"/>
        </w:rPr>
      </w:pPr>
    </w:p>
    <w:p w14:paraId="44692DE7">
      <w:pPr>
        <w:pStyle w:val="3"/>
        <w:rPr>
          <w:color w:val="000000"/>
          <w:sz w:val="36"/>
          <w:szCs w:val="36"/>
          <w:highlight w:val="none"/>
        </w:rPr>
      </w:pPr>
    </w:p>
    <w:p w14:paraId="6FC20B41">
      <w:pPr>
        <w:pStyle w:val="3"/>
        <w:rPr>
          <w:color w:val="000000"/>
          <w:sz w:val="36"/>
          <w:szCs w:val="36"/>
          <w:highlight w:val="none"/>
        </w:rPr>
      </w:pPr>
    </w:p>
    <w:p w14:paraId="5144A415">
      <w:pPr>
        <w:rPr>
          <w:color w:val="000000"/>
          <w:sz w:val="36"/>
          <w:szCs w:val="36"/>
          <w:highlight w:val="none"/>
        </w:rPr>
      </w:pPr>
    </w:p>
    <w:p w14:paraId="2053F00E">
      <w:pPr>
        <w:ind w:firstLine="2168"/>
        <w:rPr>
          <w:b/>
          <w:color w:val="000000"/>
          <w:sz w:val="36"/>
          <w:szCs w:val="36"/>
          <w:highlight w:val="none"/>
        </w:rPr>
      </w:pPr>
      <w:r>
        <w:rPr>
          <w:b/>
          <w:color w:val="000000"/>
          <w:sz w:val="36"/>
          <w:szCs w:val="36"/>
          <w:highlight w:val="none"/>
        </w:rPr>
        <w:t>投 标 人：</w:t>
      </w:r>
      <w:r>
        <w:rPr>
          <w:b/>
          <w:color w:val="000000"/>
          <w:sz w:val="36"/>
          <w:szCs w:val="21"/>
          <w:highlight w:val="none"/>
          <w:u w:val="single"/>
        </w:rPr>
        <w:t>（加盖CA电子公章）</w:t>
      </w:r>
    </w:p>
    <w:p w14:paraId="40804E86">
      <w:pPr>
        <w:rPr>
          <w:b/>
          <w:color w:val="000000"/>
          <w:sz w:val="36"/>
          <w:szCs w:val="36"/>
          <w:highlight w:val="none"/>
        </w:rPr>
      </w:pPr>
      <w:r>
        <w:rPr>
          <w:rFonts w:hint="eastAsia"/>
          <w:b/>
          <w:color w:val="000000"/>
          <w:sz w:val="36"/>
          <w:szCs w:val="36"/>
          <w:highlight w:val="none"/>
        </w:rPr>
        <w:t xml:space="preserve"> </w:t>
      </w:r>
    </w:p>
    <w:p w14:paraId="0BB857D5">
      <w:pPr>
        <w:ind w:firstLine="2168"/>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期：</w:t>
      </w:r>
      <w:r>
        <w:rPr>
          <w:rFonts w:hint="eastAsia"/>
          <w:b/>
          <w:color w:val="000000"/>
          <w:sz w:val="36"/>
          <w:szCs w:val="36"/>
          <w:highlight w:val="none"/>
        </w:rPr>
        <w:t>2026</w:t>
      </w:r>
      <w:r>
        <w:rPr>
          <w:b/>
          <w:color w:val="000000"/>
          <w:sz w:val="36"/>
          <w:szCs w:val="36"/>
          <w:highlight w:val="none"/>
        </w:rPr>
        <w:t>年</w:t>
      </w:r>
      <w:r>
        <w:rPr>
          <w:rFonts w:hint="eastAsia"/>
          <w:b/>
          <w:color w:val="000000"/>
          <w:sz w:val="36"/>
          <w:szCs w:val="36"/>
          <w:highlight w:val="none"/>
          <w:lang w:val="en-US" w:eastAsia="zh-CN"/>
        </w:rPr>
        <w:t>11</w:t>
      </w:r>
      <w:r>
        <w:rPr>
          <w:b/>
          <w:color w:val="000000"/>
          <w:sz w:val="36"/>
          <w:szCs w:val="36"/>
          <w:highlight w:val="none"/>
        </w:rPr>
        <w:t>月   日</w:t>
      </w:r>
    </w:p>
    <w:p w14:paraId="339D6274">
      <w:pPr>
        <w:jc w:val="center"/>
        <w:rPr>
          <w:b/>
          <w:sz w:val="44"/>
          <w:szCs w:val="44"/>
          <w:highlight w:val="none"/>
        </w:rPr>
      </w:pPr>
      <w:r>
        <w:rPr>
          <w:b/>
          <w:color w:val="000000"/>
          <w:sz w:val="44"/>
          <w:szCs w:val="44"/>
          <w:highlight w:val="none"/>
        </w:rPr>
        <w:br w:type="page" w:clear="all"/>
      </w:r>
      <w:r>
        <w:rPr>
          <w:rFonts w:hint="eastAsia"/>
          <w:b/>
          <w:color w:val="000000"/>
          <w:sz w:val="44"/>
          <w:szCs w:val="44"/>
          <w:highlight w:val="none"/>
        </w:rPr>
        <w:t>投标文件目录</w:t>
      </w:r>
    </w:p>
    <w:p w14:paraId="76D113AE">
      <w:pPr>
        <w:spacing w:line="420" w:lineRule="exact"/>
        <w:ind w:firstLine="241"/>
        <w:rPr>
          <w:b/>
          <w:caps/>
          <w:sz w:val="24"/>
          <w:szCs w:val="24"/>
          <w:highlight w:val="none"/>
        </w:rPr>
      </w:pPr>
      <w:r>
        <w:rPr>
          <w:rFonts w:hint="eastAsia"/>
          <w:b/>
          <w:caps/>
          <w:sz w:val="24"/>
          <w:szCs w:val="24"/>
          <w:highlight w:val="none"/>
        </w:rPr>
        <w:t>一、基本目录</w:t>
      </w:r>
    </w:p>
    <w:p w14:paraId="4DF0B6A9">
      <w:pPr>
        <w:spacing w:line="420" w:lineRule="exact"/>
        <w:ind w:firstLine="480"/>
        <w:rPr>
          <w:sz w:val="24"/>
          <w:szCs w:val="24"/>
          <w:highlight w:val="none"/>
        </w:rPr>
      </w:pPr>
      <w:r>
        <w:rPr>
          <w:sz w:val="24"/>
          <w:szCs w:val="24"/>
          <w:highlight w:val="none"/>
        </w:rPr>
        <w:t>1</w:t>
      </w:r>
      <w:r>
        <w:rPr>
          <w:rFonts w:hint="eastAsia"/>
          <w:sz w:val="24"/>
          <w:szCs w:val="24"/>
          <w:highlight w:val="none"/>
        </w:rPr>
        <w:t>、开标一览表（格式见附件</w:t>
      </w:r>
      <w:r>
        <w:rPr>
          <w:sz w:val="24"/>
          <w:szCs w:val="24"/>
          <w:highlight w:val="none"/>
        </w:rPr>
        <w:t>1</w:t>
      </w:r>
      <w:r>
        <w:rPr>
          <w:rFonts w:hint="eastAsia"/>
          <w:sz w:val="24"/>
          <w:szCs w:val="24"/>
          <w:highlight w:val="none"/>
        </w:rPr>
        <w:t>）</w:t>
      </w:r>
    </w:p>
    <w:p w14:paraId="26A18F60">
      <w:pPr>
        <w:spacing w:line="420" w:lineRule="exact"/>
        <w:ind w:firstLine="480"/>
        <w:rPr>
          <w:sz w:val="24"/>
          <w:szCs w:val="24"/>
          <w:highlight w:val="none"/>
        </w:rPr>
      </w:pPr>
      <w:r>
        <w:rPr>
          <w:sz w:val="24"/>
          <w:szCs w:val="24"/>
          <w:highlight w:val="none"/>
        </w:rPr>
        <w:t>2</w:t>
      </w:r>
      <w:r>
        <w:rPr>
          <w:rFonts w:hint="eastAsia"/>
          <w:sz w:val="24"/>
          <w:szCs w:val="24"/>
          <w:highlight w:val="none"/>
        </w:rPr>
        <w:t>、报价明细表（格式见</w:t>
      </w:r>
      <w:r>
        <w:rPr>
          <w:sz w:val="24"/>
          <w:szCs w:val="24"/>
          <w:highlight w:val="none"/>
        </w:rPr>
        <w:t>附件2</w:t>
      </w:r>
      <w:r>
        <w:rPr>
          <w:rFonts w:hint="eastAsia"/>
          <w:sz w:val="24"/>
          <w:szCs w:val="24"/>
          <w:highlight w:val="none"/>
        </w:rPr>
        <w:t>）</w:t>
      </w:r>
    </w:p>
    <w:p w14:paraId="4E75C388">
      <w:pPr>
        <w:spacing w:line="420" w:lineRule="exact"/>
        <w:ind w:firstLine="241"/>
        <w:rPr>
          <w:b/>
          <w:caps/>
          <w:sz w:val="24"/>
          <w:szCs w:val="24"/>
          <w:highlight w:val="none"/>
        </w:rPr>
      </w:pPr>
      <w:r>
        <w:rPr>
          <w:rFonts w:hint="eastAsia"/>
          <w:b/>
          <w:caps/>
          <w:sz w:val="24"/>
          <w:szCs w:val="24"/>
          <w:highlight w:val="none"/>
        </w:rPr>
        <w:t>二、资格审查内容</w:t>
      </w:r>
    </w:p>
    <w:p w14:paraId="0509FECA">
      <w:pPr>
        <w:spacing w:line="420" w:lineRule="exact"/>
        <w:ind w:firstLine="480"/>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67D349AF">
      <w:pPr>
        <w:spacing w:line="420" w:lineRule="exact"/>
        <w:ind w:firstLine="720"/>
        <w:rPr>
          <w:sz w:val="24"/>
          <w:szCs w:val="24"/>
          <w:highlight w:val="none"/>
        </w:rPr>
      </w:pPr>
      <w:r>
        <w:rPr>
          <w:rFonts w:hint="eastAsia"/>
          <w:sz w:val="24"/>
          <w:szCs w:val="24"/>
          <w:highlight w:val="none"/>
        </w:rPr>
        <w:t>1.1法人或者其他组织的</w:t>
      </w:r>
      <w:r>
        <w:rPr>
          <w:rFonts w:hint="eastAsia"/>
          <w:b/>
          <w:bCs/>
          <w:sz w:val="24"/>
          <w:szCs w:val="24"/>
          <w:highlight w:val="none"/>
        </w:rPr>
        <w:t>营业执照</w:t>
      </w:r>
      <w:r>
        <w:rPr>
          <w:rFonts w:hint="eastAsia"/>
          <w:sz w:val="24"/>
          <w:szCs w:val="24"/>
          <w:highlight w:val="none"/>
        </w:rPr>
        <w:t>证明文件。</w:t>
      </w:r>
    </w:p>
    <w:p w14:paraId="100336F9">
      <w:pPr>
        <w:spacing w:line="420" w:lineRule="exact"/>
        <w:ind w:firstLine="720"/>
        <w:rPr>
          <w:sz w:val="24"/>
          <w:szCs w:val="24"/>
          <w:highlight w:val="none"/>
        </w:rPr>
      </w:pPr>
      <w:r>
        <w:rPr>
          <w:rFonts w:hint="eastAsia"/>
          <w:sz w:val="24"/>
          <w:szCs w:val="24"/>
          <w:highlight w:val="none"/>
        </w:rPr>
        <w:t xml:space="preserve">1.2 </w:t>
      </w:r>
      <w:r>
        <w:rPr>
          <w:sz w:val="24"/>
          <w:szCs w:val="24"/>
          <w:highlight w:val="none"/>
        </w:rPr>
        <w:t xml:space="preserve"> </w:t>
      </w:r>
      <w:r>
        <w:rPr>
          <w:b/>
          <w:bCs/>
          <w:sz w:val="24"/>
          <w:szCs w:val="24"/>
          <w:highlight w:val="none"/>
        </w:rPr>
        <w:t>202</w:t>
      </w:r>
      <w:r>
        <w:rPr>
          <w:rFonts w:hint="eastAsia"/>
          <w:b/>
          <w:bCs/>
          <w:sz w:val="24"/>
          <w:szCs w:val="24"/>
          <w:highlight w:val="none"/>
          <w:lang w:val="en-US" w:eastAsia="zh-CN"/>
        </w:rPr>
        <w:t>5</w:t>
      </w:r>
      <w:r>
        <w:rPr>
          <w:b/>
          <w:bCs/>
          <w:sz w:val="24"/>
          <w:szCs w:val="24"/>
          <w:highlight w:val="none"/>
        </w:rPr>
        <w:t>年至今任意一期</w:t>
      </w:r>
      <w:r>
        <w:rPr>
          <w:rFonts w:hint="eastAsia"/>
          <w:sz w:val="24"/>
          <w:szCs w:val="24"/>
          <w:highlight w:val="none"/>
        </w:rPr>
        <w:t>的财务状况报告</w:t>
      </w:r>
      <w:r>
        <w:rPr>
          <w:sz w:val="24"/>
          <w:szCs w:val="24"/>
          <w:highlight w:val="none"/>
        </w:rPr>
        <w:t>，或者银行出具的资信证明</w:t>
      </w:r>
      <w:r>
        <w:rPr>
          <w:rFonts w:hint="eastAsia"/>
          <w:sz w:val="24"/>
          <w:szCs w:val="24"/>
          <w:highlight w:val="none"/>
        </w:rPr>
        <w:t>。</w:t>
      </w:r>
    </w:p>
    <w:p w14:paraId="65E39392">
      <w:pPr>
        <w:spacing w:line="420" w:lineRule="exact"/>
        <w:ind w:firstLine="720"/>
        <w:rPr>
          <w:sz w:val="24"/>
          <w:szCs w:val="24"/>
          <w:highlight w:val="none"/>
        </w:rPr>
      </w:pPr>
      <w:r>
        <w:rPr>
          <w:rFonts w:hint="eastAsia"/>
          <w:sz w:val="24"/>
          <w:szCs w:val="24"/>
          <w:highlight w:val="none"/>
        </w:rPr>
        <w:t>1.3依法缴纳税收的相关材料（提供</w:t>
      </w:r>
      <w:r>
        <w:rPr>
          <w:rFonts w:hint="eastAsia"/>
          <w:b/>
          <w:bCs/>
          <w:sz w:val="24"/>
          <w:szCs w:val="24"/>
          <w:highlight w:val="none"/>
        </w:rPr>
        <w:t>投标截止时间前一年内至少一个月依法缴纳税收的证明材料</w:t>
      </w:r>
      <w:r>
        <w:rPr>
          <w:rFonts w:hint="eastAsia"/>
          <w:sz w:val="24"/>
          <w:szCs w:val="24"/>
          <w:highlight w:val="none"/>
        </w:rPr>
        <w:t>，如投标人缴纳税收的凭据等。投标人依法享受缓缴、免缴税收的提供相关证明材料。）。</w:t>
      </w:r>
    </w:p>
    <w:p w14:paraId="5D461701">
      <w:pPr>
        <w:spacing w:line="420" w:lineRule="exact"/>
        <w:ind w:firstLine="720"/>
        <w:rPr>
          <w:sz w:val="24"/>
          <w:szCs w:val="24"/>
          <w:highlight w:val="none"/>
        </w:rPr>
      </w:pPr>
      <w:r>
        <w:rPr>
          <w:rFonts w:hint="eastAsia"/>
          <w:sz w:val="24"/>
          <w:szCs w:val="24"/>
          <w:highlight w:val="none"/>
        </w:rPr>
        <w:t>1.4依法缴纳社会保障资金的相关材料（提供</w:t>
      </w:r>
      <w:r>
        <w:rPr>
          <w:rFonts w:hint="eastAsia"/>
          <w:b/>
          <w:bCs/>
          <w:sz w:val="24"/>
          <w:szCs w:val="24"/>
          <w:highlight w:val="none"/>
        </w:rPr>
        <w:t>投标截止时间前一年内至少一个月依法缴纳社会保障资金的证明材料</w:t>
      </w:r>
      <w:r>
        <w:rPr>
          <w:rFonts w:hint="eastAsia"/>
          <w:sz w:val="24"/>
          <w:szCs w:val="24"/>
          <w:highlight w:val="none"/>
        </w:rPr>
        <w:t>，如投标人缴纳社会保险的专用收据或社会保险缴纳清单等。投标人依法享受缓缴、免缴社会保障资金的提供相关证明材料。）。</w:t>
      </w:r>
    </w:p>
    <w:p w14:paraId="46E147BF">
      <w:pPr>
        <w:spacing w:line="420" w:lineRule="exact"/>
        <w:ind w:firstLine="720"/>
        <w:rPr>
          <w:sz w:val="24"/>
          <w:szCs w:val="24"/>
          <w:highlight w:val="none"/>
        </w:rPr>
      </w:pPr>
      <w:r>
        <w:rPr>
          <w:rFonts w:hint="eastAsia"/>
          <w:sz w:val="24"/>
          <w:szCs w:val="24"/>
          <w:highlight w:val="none"/>
        </w:rPr>
        <w:t>1.5具备履行合同所必需的设备和专业技术能力的书面声明（格式见</w:t>
      </w:r>
      <w:r>
        <w:rPr>
          <w:sz w:val="24"/>
          <w:szCs w:val="24"/>
          <w:highlight w:val="none"/>
        </w:rPr>
        <w:t>附件5</w:t>
      </w:r>
      <w:r>
        <w:rPr>
          <w:rFonts w:hint="eastAsia"/>
          <w:sz w:val="24"/>
          <w:szCs w:val="24"/>
          <w:highlight w:val="none"/>
        </w:rPr>
        <w:t>）。</w:t>
      </w:r>
    </w:p>
    <w:p w14:paraId="09F4A656">
      <w:pPr>
        <w:spacing w:line="420" w:lineRule="exact"/>
        <w:ind w:firstLine="720"/>
        <w:rPr>
          <w:sz w:val="24"/>
          <w:szCs w:val="24"/>
          <w:highlight w:val="none"/>
        </w:rPr>
      </w:pPr>
      <w:r>
        <w:rPr>
          <w:rFonts w:hint="eastAsia"/>
          <w:sz w:val="24"/>
          <w:szCs w:val="24"/>
          <w:highlight w:val="none"/>
        </w:rPr>
        <w:t>1.6参加政府采购活动前3年内在经营活动中没有重大违法记录的书面声明（格式见附件6）。</w:t>
      </w:r>
    </w:p>
    <w:p w14:paraId="0B14E11A">
      <w:pPr>
        <w:spacing w:line="420" w:lineRule="exact"/>
        <w:ind w:firstLine="480"/>
        <w:rPr>
          <w:sz w:val="24"/>
          <w:szCs w:val="24"/>
          <w:highlight w:val="none"/>
        </w:rPr>
      </w:pPr>
      <w:r>
        <w:rPr>
          <w:rFonts w:hint="eastAsia"/>
          <w:sz w:val="24"/>
          <w:szCs w:val="24"/>
          <w:highlight w:val="none"/>
        </w:rPr>
        <w:t>2、中小企业声明函（格式见附件9）或残疾人福利性单位声明函（格式见附件10）或省级以上监狱管理局、戒毒管理局（含新疆生产建设兵团）出具的属于监狱企业的证明文件。</w:t>
      </w:r>
    </w:p>
    <w:p w14:paraId="4DB512B1">
      <w:pPr>
        <w:spacing w:line="420" w:lineRule="exact"/>
        <w:ind w:firstLine="241"/>
        <w:rPr>
          <w:b/>
          <w:caps/>
          <w:sz w:val="24"/>
          <w:szCs w:val="24"/>
          <w:highlight w:val="none"/>
        </w:rPr>
      </w:pPr>
      <w:r>
        <w:rPr>
          <w:rFonts w:hint="eastAsia"/>
          <w:b/>
          <w:caps/>
          <w:sz w:val="24"/>
          <w:szCs w:val="24"/>
          <w:highlight w:val="none"/>
        </w:rPr>
        <w:t>三、符合性审查内容</w:t>
      </w:r>
    </w:p>
    <w:p w14:paraId="222BB133">
      <w:pPr>
        <w:spacing w:line="420" w:lineRule="exact"/>
        <w:ind w:firstLine="480"/>
        <w:rPr>
          <w:sz w:val="24"/>
          <w:szCs w:val="24"/>
          <w:highlight w:val="none"/>
        </w:rPr>
      </w:pPr>
      <w:r>
        <w:rPr>
          <w:rFonts w:hint="eastAsia"/>
          <w:sz w:val="24"/>
          <w:szCs w:val="24"/>
          <w:highlight w:val="none"/>
        </w:rPr>
        <w:t>1、法定代表人授权书（格式见附件</w:t>
      </w:r>
      <w:r>
        <w:rPr>
          <w:sz w:val="24"/>
          <w:szCs w:val="24"/>
          <w:highlight w:val="none"/>
        </w:rPr>
        <w:t>7</w:t>
      </w:r>
      <w:r>
        <w:rPr>
          <w:rFonts w:hint="eastAsia"/>
          <w:sz w:val="24"/>
          <w:szCs w:val="24"/>
          <w:highlight w:val="none"/>
        </w:rPr>
        <w:t>）（法定代表人亲自参与投标的不需要提供法定代表人授权书，但投标人需在投标文件中提供法定代表人亲自参与投标的证明）</w:t>
      </w:r>
    </w:p>
    <w:p w14:paraId="503105FE">
      <w:pPr>
        <w:spacing w:line="420" w:lineRule="exact"/>
        <w:ind w:firstLine="480"/>
        <w:rPr>
          <w:sz w:val="24"/>
          <w:szCs w:val="24"/>
          <w:highlight w:val="none"/>
        </w:rPr>
      </w:pPr>
      <w:r>
        <w:rPr>
          <w:rFonts w:hint="eastAsia"/>
          <w:sz w:val="24"/>
          <w:szCs w:val="24"/>
          <w:highlight w:val="none"/>
        </w:rPr>
        <w:t>2、投标函（格式见附件8）</w:t>
      </w:r>
    </w:p>
    <w:p w14:paraId="31D6E712">
      <w:pPr>
        <w:spacing w:line="420" w:lineRule="exact"/>
        <w:ind w:firstLine="480"/>
        <w:rPr>
          <w:sz w:val="24"/>
          <w:szCs w:val="24"/>
          <w:highlight w:val="none"/>
        </w:rPr>
      </w:pPr>
      <w:r>
        <w:rPr>
          <w:rFonts w:hint="eastAsia"/>
          <w:sz w:val="24"/>
          <w:szCs w:val="24"/>
          <w:highlight w:val="none"/>
        </w:rPr>
        <w:t>3、实质性要求响应及偏离表（格式见附件12）</w:t>
      </w:r>
    </w:p>
    <w:p w14:paraId="24086531">
      <w:pPr>
        <w:spacing w:line="420" w:lineRule="exact"/>
        <w:ind w:firstLine="241"/>
        <w:rPr>
          <w:b/>
          <w:caps/>
          <w:sz w:val="24"/>
          <w:szCs w:val="24"/>
          <w:highlight w:val="none"/>
        </w:rPr>
      </w:pPr>
      <w:r>
        <w:rPr>
          <w:rFonts w:hint="eastAsia"/>
          <w:b/>
          <w:caps/>
          <w:sz w:val="24"/>
          <w:szCs w:val="24"/>
          <w:highlight w:val="none"/>
        </w:rPr>
        <w:t>四、综合评审文件</w:t>
      </w:r>
    </w:p>
    <w:p w14:paraId="766598D9">
      <w:pPr>
        <w:spacing w:line="420" w:lineRule="exact"/>
        <w:ind w:firstLine="480"/>
        <w:rPr>
          <w:sz w:val="24"/>
          <w:szCs w:val="24"/>
          <w:highlight w:val="none"/>
        </w:rPr>
      </w:pPr>
      <w:r>
        <w:rPr>
          <w:rFonts w:hint="eastAsia"/>
          <w:sz w:val="24"/>
          <w:szCs w:val="24"/>
          <w:highlight w:val="none"/>
        </w:rPr>
        <w:t>1、</w:t>
      </w:r>
      <w:r>
        <w:rPr>
          <w:sz w:val="24"/>
          <w:szCs w:val="24"/>
          <w:highlight w:val="none"/>
        </w:rPr>
        <w:t>技术参数响应及偏离表</w:t>
      </w:r>
      <w:r>
        <w:rPr>
          <w:rFonts w:hint="eastAsia"/>
          <w:sz w:val="24"/>
          <w:szCs w:val="24"/>
          <w:highlight w:val="none"/>
        </w:rPr>
        <w:t>（格式见附件3）</w:t>
      </w:r>
    </w:p>
    <w:p w14:paraId="51B66538">
      <w:pPr>
        <w:spacing w:line="420" w:lineRule="exact"/>
        <w:ind w:firstLine="480"/>
        <w:rPr>
          <w:sz w:val="24"/>
          <w:szCs w:val="24"/>
          <w:highlight w:val="none"/>
        </w:rPr>
      </w:pPr>
      <w:r>
        <w:rPr>
          <w:rFonts w:hint="eastAsia"/>
          <w:sz w:val="24"/>
          <w:szCs w:val="24"/>
          <w:highlight w:val="none"/>
        </w:rPr>
        <w:t>2、</w:t>
      </w:r>
      <w:r>
        <w:rPr>
          <w:sz w:val="24"/>
          <w:szCs w:val="24"/>
          <w:highlight w:val="none"/>
        </w:rPr>
        <w:t>商务条件响应及偏离表</w:t>
      </w:r>
      <w:r>
        <w:rPr>
          <w:rFonts w:hint="eastAsia"/>
          <w:sz w:val="24"/>
          <w:szCs w:val="24"/>
          <w:highlight w:val="none"/>
        </w:rPr>
        <w:t>（格式见附件4）</w:t>
      </w:r>
    </w:p>
    <w:p w14:paraId="6BDB6E66">
      <w:pPr>
        <w:spacing w:line="420" w:lineRule="exact"/>
        <w:ind w:firstLine="480"/>
        <w:rPr>
          <w:sz w:val="24"/>
          <w:szCs w:val="24"/>
          <w:highlight w:val="none"/>
        </w:rPr>
      </w:pPr>
      <w:r>
        <w:rPr>
          <w:rFonts w:hint="eastAsia"/>
          <w:sz w:val="24"/>
          <w:szCs w:val="24"/>
          <w:highlight w:val="none"/>
        </w:rPr>
        <w:t>3、</w:t>
      </w:r>
      <w:r>
        <w:rPr>
          <w:color w:val="000000"/>
          <w:sz w:val="24"/>
          <w:szCs w:val="24"/>
          <w:highlight w:val="none"/>
        </w:rPr>
        <w:t>详细配置一览表</w:t>
      </w:r>
      <w:r>
        <w:rPr>
          <w:rFonts w:hint="eastAsia"/>
          <w:sz w:val="24"/>
          <w:szCs w:val="24"/>
          <w:highlight w:val="none"/>
        </w:rPr>
        <w:t>（格式见附件13）</w:t>
      </w:r>
    </w:p>
    <w:p w14:paraId="4B8EF766">
      <w:pPr>
        <w:spacing w:line="420" w:lineRule="exact"/>
        <w:ind w:firstLine="480"/>
        <w:rPr>
          <w:sz w:val="24"/>
          <w:szCs w:val="24"/>
          <w:highlight w:val="none"/>
        </w:rPr>
      </w:pPr>
      <w:r>
        <w:rPr>
          <w:rFonts w:hint="eastAsia"/>
          <w:sz w:val="24"/>
          <w:szCs w:val="24"/>
          <w:highlight w:val="none"/>
        </w:rPr>
        <w:t>4、项目实施方案（格式见附件14）</w:t>
      </w:r>
    </w:p>
    <w:p w14:paraId="172C2F18">
      <w:pPr>
        <w:spacing w:line="420" w:lineRule="exact"/>
        <w:ind w:firstLine="480"/>
        <w:rPr>
          <w:sz w:val="24"/>
          <w:szCs w:val="24"/>
          <w:highlight w:val="none"/>
        </w:rPr>
      </w:pPr>
      <w:r>
        <w:rPr>
          <w:rFonts w:hint="eastAsia"/>
          <w:sz w:val="24"/>
          <w:szCs w:val="24"/>
          <w:highlight w:val="none"/>
        </w:rPr>
        <w:t>5、业绩一览表（格式见附件15）</w:t>
      </w:r>
    </w:p>
    <w:p w14:paraId="28E191E3">
      <w:pPr>
        <w:spacing w:line="420" w:lineRule="exact"/>
        <w:ind w:firstLine="480"/>
        <w:rPr>
          <w:sz w:val="24"/>
          <w:szCs w:val="24"/>
          <w:highlight w:val="none"/>
        </w:rPr>
      </w:pPr>
      <w:r>
        <w:rPr>
          <w:rFonts w:hint="eastAsia"/>
          <w:sz w:val="24"/>
          <w:szCs w:val="24"/>
          <w:highlight w:val="none"/>
        </w:rPr>
        <w:t>6、关于符合本国产品标准的声明函（如有，格式见附件11）</w:t>
      </w:r>
    </w:p>
    <w:p w14:paraId="6A3D5035">
      <w:pPr>
        <w:spacing w:line="420" w:lineRule="exact"/>
        <w:ind w:firstLine="480"/>
        <w:rPr>
          <w:sz w:val="24"/>
          <w:szCs w:val="24"/>
          <w:highlight w:val="none"/>
        </w:rPr>
      </w:pPr>
      <w:r>
        <w:rPr>
          <w:rFonts w:hint="eastAsia"/>
          <w:sz w:val="24"/>
          <w:szCs w:val="24"/>
          <w:highlight w:val="none"/>
        </w:rPr>
        <w:t>7、其他（格式见附件16）</w:t>
      </w:r>
    </w:p>
    <w:p w14:paraId="7E901908">
      <w:pPr>
        <w:spacing w:line="420" w:lineRule="exact"/>
        <w:ind w:firstLine="482"/>
        <w:rPr>
          <w:sz w:val="24"/>
          <w:szCs w:val="24"/>
          <w:highlight w:val="none"/>
        </w:rPr>
      </w:pPr>
      <w:r>
        <w:rPr>
          <w:rFonts w:hint="eastAsia"/>
          <w:b/>
          <w:bCs/>
          <w:sz w:val="24"/>
          <w:szCs w:val="24"/>
          <w:highlight w:val="none"/>
        </w:rPr>
        <w:t>备注：针对“二、资格审查内容”和“三、符合性审查内容”，投标人必须在投标文件中提供相关材料，若有缺失或无效的，将导致其投标无效。</w:t>
      </w:r>
    </w:p>
    <w:p w14:paraId="6F8A7B83">
      <w:pPr>
        <w:pStyle w:val="5"/>
        <w:rPr>
          <w:color w:val="000000"/>
          <w:highlight w:val="none"/>
        </w:rPr>
      </w:pPr>
      <w:bookmarkStart w:id="155" w:name="_Toc315868064"/>
      <w:bookmarkStart w:id="156" w:name="_Toc158691778"/>
      <w:bookmarkStart w:id="157" w:name="_Toc315875327"/>
      <w:r>
        <w:rPr>
          <w:color w:val="000000"/>
          <w:highlight w:val="none"/>
        </w:rPr>
        <w:br w:type="page" w:clear="all"/>
      </w:r>
      <w:bookmarkEnd w:id="155"/>
      <w:bookmarkEnd w:id="156"/>
      <w:bookmarkEnd w:id="157"/>
      <w:bookmarkStart w:id="158" w:name="_Toc16091"/>
      <w:bookmarkStart w:id="159" w:name="_Toc30161"/>
      <w:bookmarkStart w:id="160" w:name="_Toc7439"/>
      <w:r>
        <w:rPr>
          <w:rFonts w:hint="eastAsia"/>
          <w:color w:val="000000"/>
          <w:highlight w:val="none"/>
        </w:rPr>
        <w:t>附件</w:t>
      </w:r>
      <w:r>
        <w:rPr>
          <w:color w:val="000000"/>
          <w:highlight w:val="none"/>
        </w:rPr>
        <w:t>1</w:t>
      </w:r>
      <w:r>
        <w:rPr>
          <w:rFonts w:hint="eastAsia"/>
          <w:color w:val="000000"/>
          <w:highlight w:val="none"/>
        </w:rPr>
        <w:t xml:space="preserve"> </w:t>
      </w:r>
      <w:r>
        <w:rPr>
          <w:color w:val="000000"/>
          <w:highlight w:val="none"/>
        </w:rPr>
        <w:t>开标一览表</w:t>
      </w:r>
      <w:bookmarkEnd w:id="158"/>
      <w:bookmarkEnd w:id="159"/>
      <w:bookmarkEnd w:id="160"/>
    </w:p>
    <w:p w14:paraId="0852B248">
      <w:pPr>
        <w:spacing w:line="400" w:lineRule="exact"/>
        <w:ind w:firstLine="482"/>
        <w:rPr>
          <w:b/>
          <w:bCs/>
          <w:sz w:val="24"/>
          <w:szCs w:val="24"/>
          <w:highlight w:val="none"/>
        </w:rPr>
      </w:pPr>
      <w:r>
        <w:rPr>
          <w:b/>
          <w:bCs/>
          <w:sz w:val="24"/>
          <w:szCs w:val="24"/>
          <w:highlight w:val="none"/>
        </w:rPr>
        <w:t>投标人全称（加盖CA电子签章）：</w:t>
      </w:r>
    </w:p>
    <w:p w14:paraId="0D06013C">
      <w:pPr>
        <w:spacing w:line="400" w:lineRule="exact"/>
        <w:ind w:firstLine="482"/>
        <w:rPr>
          <w:rFonts w:hint="eastAsia" w:eastAsia="宋体"/>
          <w:sz w:val="24"/>
          <w:szCs w:val="24"/>
          <w:highlight w:val="none"/>
          <w:lang w:eastAsia="zh-CN"/>
        </w:rPr>
      </w:pPr>
      <w:r>
        <w:rPr>
          <w:sz w:val="24"/>
          <w:szCs w:val="24"/>
          <w:highlight w:val="none"/>
        </w:rPr>
        <w:t>项目名称：</w:t>
      </w:r>
      <w:r>
        <w:rPr>
          <w:rFonts w:hint="eastAsia"/>
          <w:sz w:val="24"/>
          <w:szCs w:val="24"/>
          <w:highlight w:val="none"/>
          <w:lang w:eastAsia="zh-CN"/>
        </w:rPr>
        <w:t>智能制造实训基地设备采购</w:t>
      </w:r>
    </w:p>
    <w:p w14:paraId="4EE9A41A">
      <w:pPr>
        <w:spacing w:line="400" w:lineRule="exact"/>
        <w:ind w:firstLine="482"/>
        <w:rPr>
          <w:rFonts w:hint="eastAsia" w:eastAsia="宋体"/>
          <w:sz w:val="24"/>
          <w:szCs w:val="24"/>
          <w:highlight w:val="none"/>
          <w:lang w:eastAsia="zh-CN"/>
        </w:rPr>
      </w:pPr>
      <w:r>
        <w:rPr>
          <w:sz w:val="24"/>
          <w:szCs w:val="24"/>
          <w:highlight w:val="none"/>
        </w:rPr>
        <w:t>项目编号：</w:t>
      </w:r>
      <w:r>
        <w:rPr>
          <w:rFonts w:hint="eastAsia"/>
          <w:sz w:val="24"/>
          <w:szCs w:val="24"/>
          <w:highlight w:val="none"/>
          <w:lang w:eastAsia="zh-CN"/>
        </w:rPr>
        <w:t>JSZC-320581-CSZJ-G2026-0023</w:t>
      </w:r>
    </w:p>
    <w:tbl>
      <w:tblPr>
        <w:tblStyle w:val="56"/>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7"/>
      </w:tblGrid>
      <w:tr w14:paraId="2BC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277" w:type="dxa"/>
            <w:noWrap w:val="0"/>
            <w:vAlign w:val="center"/>
          </w:tcPr>
          <w:p w14:paraId="5A99CE65">
            <w:pPr>
              <w:jc w:val="center"/>
              <w:rPr>
                <w:rFonts w:ascii="宋体" w:hAnsi="宋体"/>
                <w:sz w:val="24"/>
                <w:szCs w:val="24"/>
                <w:highlight w:val="none"/>
              </w:rPr>
            </w:pPr>
            <w:r>
              <w:rPr>
                <w:rFonts w:hint="eastAsia" w:ascii="宋体" w:hAnsi="宋体"/>
                <w:b/>
                <w:bCs/>
                <w:sz w:val="24"/>
                <w:szCs w:val="24"/>
                <w:highlight w:val="none"/>
              </w:rPr>
              <w:t>投标总报价</w:t>
            </w:r>
          </w:p>
        </w:tc>
      </w:tr>
      <w:tr w14:paraId="31E3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trPr>
        <w:tc>
          <w:tcPr>
            <w:tcW w:w="9277" w:type="dxa"/>
            <w:noWrap w:val="0"/>
            <w:vAlign w:val="center"/>
          </w:tcPr>
          <w:p w14:paraId="3DE9AB02">
            <w:pPr>
              <w:spacing w:line="500" w:lineRule="exact"/>
              <w:rPr>
                <w:rFonts w:ascii="宋体" w:hAnsi="宋体"/>
                <w:sz w:val="24"/>
                <w:highlight w:val="none"/>
              </w:rPr>
            </w:pPr>
            <w:r>
              <w:rPr>
                <w:rFonts w:hint="eastAsia" w:ascii="宋体" w:hAnsi="宋体" w:cs="宋体"/>
                <w:sz w:val="24"/>
                <w:szCs w:val="24"/>
                <w:highlight w:val="none"/>
              </w:rPr>
              <w:t>小写：                      （大写人民币：           元）</w:t>
            </w:r>
          </w:p>
        </w:tc>
      </w:tr>
    </w:tbl>
    <w:p w14:paraId="6127DF63">
      <w:pPr>
        <w:spacing w:line="460" w:lineRule="exact"/>
        <w:ind w:firstLine="482"/>
        <w:rPr>
          <w:b/>
          <w:bCs/>
          <w:color w:val="000000"/>
          <w:sz w:val="24"/>
          <w:szCs w:val="24"/>
          <w:highlight w:val="none"/>
        </w:rPr>
      </w:pPr>
      <w:r>
        <w:rPr>
          <w:b/>
          <w:bCs/>
          <w:color w:val="000000"/>
          <w:sz w:val="24"/>
          <w:szCs w:val="24"/>
          <w:highlight w:val="none"/>
        </w:rPr>
        <w:t>注：</w:t>
      </w:r>
      <w:r>
        <w:rPr>
          <w:rFonts w:hint="eastAsia" w:ascii="宋体" w:hAnsi="宋体" w:cs="宋体"/>
          <w:b/>
          <w:bCs/>
          <w:color w:val="000000"/>
          <w:sz w:val="24"/>
          <w:szCs w:val="24"/>
          <w:highlight w:val="none"/>
        </w:rPr>
        <w:t>“</w:t>
      </w:r>
      <w:r>
        <w:rPr>
          <w:rFonts w:hint="eastAsia" w:ascii="宋体" w:hAnsi="宋体"/>
          <w:b/>
          <w:bCs/>
          <w:sz w:val="24"/>
          <w:szCs w:val="24"/>
          <w:highlight w:val="none"/>
        </w:rPr>
        <w:t>投标总报价</w:t>
      </w:r>
      <w:r>
        <w:rPr>
          <w:rFonts w:hint="eastAsia" w:ascii="宋体" w:hAnsi="宋体" w:cs="宋体"/>
          <w:b/>
          <w:bCs/>
          <w:color w:val="000000"/>
          <w:sz w:val="24"/>
          <w:szCs w:val="24"/>
          <w:highlight w:val="none"/>
        </w:rPr>
        <w:t>”请保留小</w:t>
      </w:r>
      <w:r>
        <w:rPr>
          <w:b/>
          <w:bCs/>
          <w:color w:val="000000"/>
          <w:sz w:val="24"/>
          <w:szCs w:val="24"/>
          <w:highlight w:val="none"/>
        </w:rPr>
        <w:t>数点后两位。</w:t>
      </w:r>
    </w:p>
    <w:p w14:paraId="34739B58">
      <w:pPr>
        <w:rPr>
          <w:color w:val="000000"/>
          <w:highlight w:val="none"/>
        </w:rPr>
      </w:pPr>
      <w:bookmarkStart w:id="161" w:name="_Toc375841418"/>
      <w:bookmarkStart w:id="162" w:name="_Toc158691780"/>
      <w:bookmarkStart w:id="163" w:name="_Toc312824904"/>
      <w:bookmarkStart w:id="164" w:name="_Toc376513763"/>
      <w:bookmarkStart w:id="165" w:name="_Toc15366"/>
      <w:bookmarkStart w:id="166" w:name="_Toc342901622"/>
      <w:bookmarkStart w:id="167" w:name="_Toc145474400"/>
      <w:bookmarkStart w:id="168" w:name="_Toc27526"/>
      <w:bookmarkStart w:id="169" w:name="_Toc323364718"/>
      <w:bookmarkStart w:id="170" w:name="_Toc424045390"/>
      <w:r>
        <w:rPr>
          <w:rFonts w:hint="eastAsia"/>
          <w:color w:val="000000"/>
          <w:highlight w:val="none"/>
        </w:rPr>
        <w:br w:type="page" w:clear="all"/>
      </w:r>
    </w:p>
    <w:p w14:paraId="3346A96D">
      <w:pPr>
        <w:pStyle w:val="5"/>
        <w:rPr>
          <w:highlight w:val="none"/>
        </w:rPr>
      </w:pPr>
      <w:bookmarkStart w:id="171" w:name="_Toc21452"/>
      <w:r>
        <w:rPr>
          <w:rFonts w:hint="eastAsia"/>
          <w:color w:val="000000"/>
          <w:highlight w:val="none"/>
        </w:rPr>
        <w:t xml:space="preserve">附件2 </w:t>
      </w:r>
      <w:r>
        <w:rPr>
          <w:highlight w:val="none"/>
        </w:rPr>
        <w:t>报价明细表</w:t>
      </w:r>
      <w:bookmarkEnd w:id="161"/>
      <w:bookmarkEnd w:id="162"/>
      <w:bookmarkEnd w:id="163"/>
      <w:bookmarkEnd w:id="164"/>
      <w:bookmarkEnd w:id="165"/>
      <w:bookmarkEnd w:id="166"/>
      <w:bookmarkEnd w:id="167"/>
      <w:bookmarkEnd w:id="168"/>
      <w:bookmarkEnd w:id="169"/>
      <w:bookmarkEnd w:id="170"/>
      <w:bookmarkEnd w:id="171"/>
    </w:p>
    <w:tbl>
      <w:tblPr>
        <w:tblStyle w:val="56"/>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728"/>
        <w:gridCol w:w="750"/>
        <w:gridCol w:w="1293"/>
        <w:gridCol w:w="1065"/>
        <w:gridCol w:w="814"/>
        <w:gridCol w:w="796"/>
        <w:gridCol w:w="964"/>
        <w:gridCol w:w="1228"/>
        <w:gridCol w:w="732"/>
      </w:tblGrid>
      <w:tr w14:paraId="2276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2" w:type="dxa"/>
            <w:noWrap w:val="0"/>
            <w:vAlign w:val="center"/>
          </w:tcPr>
          <w:p w14:paraId="757EB758">
            <w:pPr>
              <w:widowControl/>
              <w:jc w:val="center"/>
              <w:rPr>
                <w:b/>
                <w:bCs/>
                <w:sz w:val="24"/>
                <w:szCs w:val="24"/>
                <w:highlight w:val="none"/>
              </w:rPr>
            </w:pPr>
            <w:r>
              <w:rPr>
                <w:b/>
                <w:bCs/>
                <w:sz w:val="24"/>
                <w:szCs w:val="24"/>
                <w:highlight w:val="none"/>
              </w:rPr>
              <w:t>序号</w:t>
            </w:r>
          </w:p>
        </w:tc>
        <w:tc>
          <w:tcPr>
            <w:tcW w:w="1728" w:type="dxa"/>
            <w:noWrap w:val="0"/>
            <w:vAlign w:val="center"/>
          </w:tcPr>
          <w:p w14:paraId="1120E9E6">
            <w:pPr>
              <w:widowControl/>
              <w:jc w:val="center"/>
              <w:rPr>
                <w:b/>
                <w:bCs/>
                <w:sz w:val="24"/>
                <w:szCs w:val="24"/>
                <w:highlight w:val="none"/>
              </w:rPr>
            </w:pPr>
            <w:r>
              <w:rPr>
                <w:b/>
                <w:bCs/>
                <w:sz w:val="24"/>
                <w:szCs w:val="24"/>
                <w:highlight w:val="none"/>
              </w:rPr>
              <w:t>货物名称</w:t>
            </w:r>
          </w:p>
        </w:tc>
        <w:tc>
          <w:tcPr>
            <w:tcW w:w="750" w:type="dxa"/>
            <w:noWrap w:val="0"/>
            <w:vAlign w:val="center"/>
          </w:tcPr>
          <w:p w14:paraId="4CF94D44">
            <w:pPr>
              <w:widowControl/>
              <w:jc w:val="center"/>
              <w:rPr>
                <w:b/>
                <w:bCs/>
                <w:sz w:val="24"/>
                <w:szCs w:val="24"/>
                <w:highlight w:val="none"/>
              </w:rPr>
            </w:pPr>
            <w:r>
              <w:rPr>
                <w:b/>
                <w:bCs/>
                <w:sz w:val="24"/>
                <w:szCs w:val="24"/>
                <w:highlight w:val="none"/>
              </w:rPr>
              <w:t>品牌</w:t>
            </w:r>
          </w:p>
        </w:tc>
        <w:tc>
          <w:tcPr>
            <w:tcW w:w="1293" w:type="dxa"/>
            <w:noWrap w:val="0"/>
            <w:vAlign w:val="center"/>
          </w:tcPr>
          <w:p w14:paraId="0FC5C2DC">
            <w:pPr>
              <w:widowControl/>
              <w:jc w:val="center"/>
              <w:rPr>
                <w:b/>
                <w:bCs/>
                <w:sz w:val="24"/>
                <w:szCs w:val="24"/>
                <w:highlight w:val="none"/>
              </w:rPr>
            </w:pPr>
            <w:r>
              <w:rPr>
                <w:b/>
                <w:bCs/>
                <w:sz w:val="24"/>
                <w:szCs w:val="24"/>
                <w:highlight w:val="none"/>
              </w:rPr>
              <w:t>规格型号</w:t>
            </w:r>
          </w:p>
        </w:tc>
        <w:tc>
          <w:tcPr>
            <w:tcW w:w="1065" w:type="dxa"/>
            <w:noWrap w:val="0"/>
            <w:vAlign w:val="center"/>
          </w:tcPr>
          <w:p w14:paraId="0001F0D8">
            <w:pPr>
              <w:widowControl/>
              <w:jc w:val="center"/>
              <w:rPr>
                <w:b/>
                <w:sz w:val="24"/>
                <w:szCs w:val="24"/>
                <w:highlight w:val="none"/>
              </w:rPr>
            </w:pPr>
            <w:r>
              <w:rPr>
                <w:b/>
                <w:sz w:val="24"/>
                <w:szCs w:val="24"/>
                <w:highlight w:val="none"/>
              </w:rPr>
              <w:t>产地及</w:t>
            </w:r>
          </w:p>
          <w:p w14:paraId="0ADE107F">
            <w:pPr>
              <w:widowControl/>
              <w:jc w:val="center"/>
              <w:rPr>
                <w:b/>
                <w:bCs/>
                <w:sz w:val="24"/>
                <w:szCs w:val="24"/>
                <w:highlight w:val="none"/>
              </w:rPr>
            </w:pPr>
            <w:r>
              <w:rPr>
                <w:rFonts w:hint="eastAsia"/>
                <w:b/>
                <w:bCs/>
                <w:sz w:val="24"/>
                <w:szCs w:val="24"/>
                <w:highlight w:val="none"/>
              </w:rPr>
              <w:t>制造商</w:t>
            </w:r>
          </w:p>
        </w:tc>
        <w:tc>
          <w:tcPr>
            <w:tcW w:w="814" w:type="dxa"/>
            <w:noWrap w:val="0"/>
            <w:vAlign w:val="center"/>
          </w:tcPr>
          <w:p w14:paraId="1D9B24C3">
            <w:pPr>
              <w:widowControl/>
              <w:jc w:val="center"/>
              <w:rPr>
                <w:b/>
                <w:bCs/>
                <w:sz w:val="24"/>
                <w:szCs w:val="24"/>
                <w:highlight w:val="none"/>
              </w:rPr>
            </w:pPr>
            <w:r>
              <w:rPr>
                <w:b/>
                <w:bCs/>
                <w:sz w:val="24"/>
                <w:szCs w:val="24"/>
                <w:highlight w:val="none"/>
              </w:rPr>
              <w:t>数量</w:t>
            </w:r>
          </w:p>
        </w:tc>
        <w:tc>
          <w:tcPr>
            <w:tcW w:w="796" w:type="dxa"/>
            <w:noWrap w:val="0"/>
            <w:vAlign w:val="center"/>
          </w:tcPr>
          <w:p w14:paraId="6DC8C046">
            <w:pPr>
              <w:widowControl/>
              <w:jc w:val="center"/>
              <w:rPr>
                <w:b/>
                <w:bCs/>
                <w:sz w:val="24"/>
                <w:szCs w:val="24"/>
                <w:highlight w:val="none"/>
              </w:rPr>
            </w:pPr>
            <w:r>
              <w:rPr>
                <w:rFonts w:hint="eastAsia"/>
                <w:b/>
                <w:bCs/>
                <w:sz w:val="24"/>
                <w:szCs w:val="24"/>
                <w:highlight w:val="none"/>
              </w:rPr>
              <w:t>单位</w:t>
            </w:r>
          </w:p>
        </w:tc>
        <w:tc>
          <w:tcPr>
            <w:tcW w:w="964" w:type="dxa"/>
            <w:noWrap w:val="0"/>
            <w:vAlign w:val="center"/>
          </w:tcPr>
          <w:p w14:paraId="3D6E62C3">
            <w:pPr>
              <w:widowControl/>
              <w:jc w:val="center"/>
              <w:rPr>
                <w:b/>
                <w:bCs/>
                <w:sz w:val="24"/>
                <w:szCs w:val="24"/>
                <w:highlight w:val="none"/>
              </w:rPr>
            </w:pPr>
            <w:r>
              <w:rPr>
                <w:b/>
                <w:bCs/>
                <w:sz w:val="24"/>
                <w:szCs w:val="24"/>
                <w:highlight w:val="none"/>
              </w:rPr>
              <w:t>单价</w:t>
            </w:r>
            <w:r>
              <w:rPr>
                <w:b/>
                <w:bCs/>
                <w:color w:val="000000"/>
                <w:sz w:val="24"/>
                <w:szCs w:val="24"/>
                <w:highlight w:val="none"/>
              </w:rPr>
              <w:t>（元）</w:t>
            </w:r>
          </w:p>
        </w:tc>
        <w:tc>
          <w:tcPr>
            <w:tcW w:w="1228" w:type="dxa"/>
            <w:noWrap w:val="0"/>
            <w:vAlign w:val="center"/>
          </w:tcPr>
          <w:p w14:paraId="636D55FE">
            <w:pPr>
              <w:widowControl/>
              <w:jc w:val="center"/>
              <w:rPr>
                <w:b/>
                <w:bCs/>
                <w:sz w:val="24"/>
                <w:szCs w:val="24"/>
                <w:highlight w:val="none"/>
              </w:rPr>
            </w:pPr>
            <w:r>
              <w:rPr>
                <w:b/>
                <w:bCs/>
                <w:color w:val="000000"/>
                <w:sz w:val="24"/>
                <w:szCs w:val="24"/>
                <w:highlight w:val="none"/>
              </w:rPr>
              <w:t>分类总价</w:t>
            </w:r>
            <w:r>
              <w:rPr>
                <w:b/>
                <w:bCs/>
                <w:sz w:val="24"/>
                <w:szCs w:val="24"/>
                <w:highlight w:val="none"/>
              </w:rPr>
              <w:t>（元）</w:t>
            </w:r>
          </w:p>
        </w:tc>
        <w:tc>
          <w:tcPr>
            <w:tcW w:w="732" w:type="dxa"/>
            <w:noWrap w:val="0"/>
            <w:vAlign w:val="center"/>
          </w:tcPr>
          <w:p w14:paraId="26D9FF09">
            <w:pPr>
              <w:widowControl/>
              <w:jc w:val="center"/>
              <w:rPr>
                <w:b/>
                <w:bCs/>
                <w:sz w:val="24"/>
                <w:szCs w:val="24"/>
                <w:highlight w:val="none"/>
              </w:rPr>
            </w:pPr>
            <w:r>
              <w:rPr>
                <w:rFonts w:hint="eastAsia"/>
                <w:b/>
                <w:bCs/>
                <w:sz w:val="24"/>
                <w:szCs w:val="24"/>
                <w:highlight w:val="none"/>
              </w:rPr>
              <w:t>备注</w:t>
            </w:r>
          </w:p>
        </w:tc>
      </w:tr>
      <w:tr w14:paraId="7484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52" w:type="dxa"/>
            <w:gridSpan w:val="10"/>
            <w:noWrap w:val="0"/>
            <w:vAlign w:val="center"/>
          </w:tcPr>
          <w:p w14:paraId="17C47AB3">
            <w:pPr>
              <w:widowControl/>
              <w:jc w:val="center"/>
              <w:rPr>
                <w:bCs/>
                <w:sz w:val="24"/>
                <w:szCs w:val="24"/>
                <w:highlight w:val="none"/>
              </w:rPr>
            </w:pPr>
            <w:r>
              <w:rPr>
                <w:rFonts w:hint="eastAsia" w:cs="Arial"/>
                <w:b/>
                <w:sz w:val="24"/>
                <w:szCs w:val="24"/>
                <w:highlight w:val="none"/>
                <w:lang w:eastAsia="zh-CN"/>
              </w:rPr>
              <w:t>（</w:t>
            </w:r>
            <w:r>
              <w:rPr>
                <w:rFonts w:hint="eastAsia" w:cs="Arial"/>
                <w:b/>
                <w:sz w:val="24"/>
                <w:szCs w:val="24"/>
                <w:highlight w:val="none"/>
                <w:lang w:val="en-US" w:eastAsia="zh-CN"/>
              </w:rPr>
              <w:t>一</w:t>
            </w:r>
            <w:r>
              <w:rPr>
                <w:rFonts w:hint="eastAsia" w:cs="Arial"/>
                <w:b/>
                <w:sz w:val="24"/>
                <w:szCs w:val="24"/>
                <w:highlight w:val="none"/>
                <w:lang w:eastAsia="zh-CN"/>
              </w:rPr>
              <w:t>）</w:t>
            </w:r>
            <w:r>
              <w:rPr>
                <w:rFonts w:hint="eastAsia" w:ascii="宋体" w:hAnsi="宋体" w:eastAsia="宋体" w:cs="宋体"/>
                <w:b/>
                <w:bCs/>
                <w:color w:val="000000"/>
                <w:kern w:val="0"/>
                <w:sz w:val="24"/>
                <w:szCs w:val="24"/>
                <w:lang w:bidi="ar"/>
              </w:rPr>
              <w:t>智能</w:t>
            </w:r>
            <w:r>
              <w:rPr>
                <w:rFonts w:hint="eastAsia" w:ascii="宋体" w:hAnsi="宋体" w:cs="宋体"/>
                <w:b/>
                <w:bCs/>
                <w:color w:val="000000"/>
                <w:kern w:val="0"/>
                <w:sz w:val="24"/>
                <w:szCs w:val="24"/>
                <w:lang w:val="en-US" w:eastAsia="zh-CN" w:bidi="ar"/>
              </w:rPr>
              <w:t>制造</w:t>
            </w:r>
            <w:r>
              <w:rPr>
                <w:rFonts w:hint="eastAsia" w:ascii="宋体" w:hAnsi="宋体" w:eastAsia="宋体" w:cs="宋体"/>
                <w:b/>
                <w:bCs/>
                <w:color w:val="000000"/>
                <w:kern w:val="0"/>
                <w:sz w:val="24"/>
                <w:szCs w:val="24"/>
                <w:lang w:bidi="ar"/>
              </w:rPr>
              <w:t>产线</w:t>
            </w:r>
          </w:p>
        </w:tc>
      </w:tr>
      <w:tr w14:paraId="07E2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35B0579">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1</w:t>
            </w:r>
          </w:p>
        </w:tc>
        <w:tc>
          <w:tcPr>
            <w:tcW w:w="1728" w:type="dxa"/>
            <w:noWrap w:val="0"/>
            <w:vAlign w:val="center"/>
          </w:tcPr>
          <w:p w14:paraId="60735BC6">
            <w:pPr>
              <w:widowControl/>
              <w:jc w:val="center"/>
              <w:rPr>
                <w:bCs/>
                <w:sz w:val="24"/>
                <w:szCs w:val="24"/>
                <w:highlight w:val="none"/>
              </w:rPr>
            </w:pPr>
            <w:r>
              <w:rPr>
                <w:rFonts w:hint="eastAsia" w:ascii="Times New Roman" w:hAnsi="Times New Roman" w:eastAsia="宋体" w:cs="Times New Roman"/>
                <w:bCs/>
                <w:color w:val="000000"/>
                <w:sz w:val="24"/>
                <w:szCs w:val="24"/>
                <w:highlight w:val="none"/>
              </w:rPr>
              <w:t>智能仓储单元</w:t>
            </w:r>
          </w:p>
        </w:tc>
        <w:tc>
          <w:tcPr>
            <w:tcW w:w="750" w:type="dxa"/>
            <w:noWrap w:val="0"/>
            <w:vAlign w:val="center"/>
          </w:tcPr>
          <w:p w14:paraId="0C74EDD1">
            <w:pPr>
              <w:widowControl/>
              <w:jc w:val="center"/>
              <w:rPr>
                <w:bCs/>
                <w:sz w:val="24"/>
                <w:szCs w:val="24"/>
                <w:highlight w:val="none"/>
              </w:rPr>
            </w:pPr>
          </w:p>
        </w:tc>
        <w:tc>
          <w:tcPr>
            <w:tcW w:w="1293" w:type="dxa"/>
            <w:noWrap w:val="0"/>
            <w:vAlign w:val="center"/>
          </w:tcPr>
          <w:p w14:paraId="62D886D5">
            <w:pPr>
              <w:widowControl/>
              <w:jc w:val="center"/>
              <w:rPr>
                <w:rFonts w:hint="eastAsia" w:eastAsia="宋体"/>
                <w:bCs/>
                <w:sz w:val="24"/>
                <w:szCs w:val="24"/>
                <w:highlight w:val="none"/>
                <w:lang w:val="en-US" w:eastAsia="zh-CN"/>
              </w:rPr>
            </w:pPr>
          </w:p>
        </w:tc>
        <w:tc>
          <w:tcPr>
            <w:tcW w:w="1065" w:type="dxa"/>
            <w:noWrap w:val="0"/>
            <w:vAlign w:val="center"/>
          </w:tcPr>
          <w:p w14:paraId="7E1D466D">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74755052">
            <w:pPr>
              <w:widowControl/>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49D2C513">
            <w:pPr>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70864B48">
            <w:pPr>
              <w:widowControl/>
              <w:jc w:val="center"/>
              <w:rPr>
                <w:bCs/>
                <w:sz w:val="24"/>
                <w:szCs w:val="24"/>
                <w:highlight w:val="none"/>
              </w:rPr>
            </w:pPr>
          </w:p>
        </w:tc>
        <w:tc>
          <w:tcPr>
            <w:tcW w:w="1228" w:type="dxa"/>
            <w:noWrap w:val="0"/>
          </w:tcPr>
          <w:p w14:paraId="1DFD5027">
            <w:pPr>
              <w:widowControl/>
              <w:jc w:val="center"/>
              <w:rPr>
                <w:bCs/>
                <w:sz w:val="24"/>
                <w:szCs w:val="24"/>
                <w:highlight w:val="none"/>
              </w:rPr>
            </w:pPr>
          </w:p>
        </w:tc>
        <w:tc>
          <w:tcPr>
            <w:tcW w:w="732" w:type="dxa"/>
            <w:noWrap w:val="0"/>
          </w:tcPr>
          <w:p w14:paraId="0AD08C72">
            <w:pPr>
              <w:widowControl/>
              <w:jc w:val="center"/>
              <w:rPr>
                <w:bCs/>
                <w:sz w:val="24"/>
                <w:szCs w:val="24"/>
                <w:highlight w:val="none"/>
              </w:rPr>
            </w:pPr>
          </w:p>
        </w:tc>
      </w:tr>
      <w:tr w14:paraId="3C4A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32F364CC">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2</w:t>
            </w:r>
          </w:p>
        </w:tc>
        <w:tc>
          <w:tcPr>
            <w:tcW w:w="1728" w:type="dxa"/>
            <w:noWrap w:val="0"/>
            <w:vAlign w:val="center"/>
          </w:tcPr>
          <w:p w14:paraId="42AA66AB">
            <w:pPr>
              <w:widowControl/>
              <w:jc w:val="center"/>
              <w:rPr>
                <w:sz w:val="24"/>
                <w:szCs w:val="24"/>
                <w:highlight w:val="none"/>
              </w:rPr>
            </w:pPr>
            <w:r>
              <w:rPr>
                <w:rFonts w:hint="eastAsia" w:cs="Times New Roman"/>
                <w:bCs/>
                <w:color w:val="000000"/>
                <w:sz w:val="24"/>
                <w:szCs w:val="24"/>
                <w:highlight w:val="none"/>
                <w:lang w:eastAsia="zh-CN"/>
              </w:rPr>
              <w:t>智能检测单元</w:t>
            </w:r>
          </w:p>
        </w:tc>
        <w:tc>
          <w:tcPr>
            <w:tcW w:w="750" w:type="dxa"/>
            <w:noWrap w:val="0"/>
            <w:vAlign w:val="center"/>
          </w:tcPr>
          <w:p w14:paraId="186BD7AF">
            <w:pPr>
              <w:widowControl/>
              <w:jc w:val="center"/>
              <w:rPr>
                <w:bCs/>
                <w:sz w:val="24"/>
                <w:szCs w:val="24"/>
                <w:highlight w:val="none"/>
              </w:rPr>
            </w:pPr>
          </w:p>
        </w:tc>
        <w:tc>
          <w:tcPr>
            <w:tcW w:w="1293" w:type="dxa"/>
            <w:noWrap w:val="0"/>
            <w:vAlign w:val="center"/>
          </w:tcPr>
          <w:p w14:paraId="683764A5">
            <w:pPr>
              <w:widowControl/>
              <w:jc w:val="center"/>
              <w:rPr>
                <w:bCs/>
                <w:sz w:val="24"/>
                <w:szCs w:val="24"/>
                <w:highlight w:val="none"/>
              </w:rPr>
            </w:pPr>
          </w:p>
        </w:tc>
        <w:tc>
          <w:tcPr>
            <w:tcW w:w="1065" w:type="dxa"/>
            <w:noWrap w:val="0"/>
            <w:vAlign w:val="center"/>
          </w:tcPr>
          <w:p w14:paraId="2BD715D6">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AEA304C">
            <w:pPr>
              <w:widowControl/>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6A84C7E1">
            <w:pPr>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55E16402">
            <w:pPr>
              <w:widowControl/>
              <w:jc w:val="center"/>
              <w:rPr>
                <w:bCs/>
                <w:sz w:val="24"/>
                <w:szCs w:val="24"/>
                <w:highlight w:val="none"/>
              </w:rPr>
            </w:pPr>
          </w:p>
        </w:tc>
        <w:tc>
          <w:tcPr>
            <w:tcW w:w="1228" w:type="dxa"/>
            <w:noWrap w:val="0"/>
          </w:tcPr>
          <w:p w14:paraId="17BA9428">
            <w:pPr>
              <w:widowControl/>
              <w:jc w:val="center"/>
              <w:rPr>
                <w:bCs/>
                <w:sz w:val="24"/>
                <w:szCs w:val="24"/>
                <w:highlight w:val="none"/>
              </w:rPr>
            </w:pPr>
          </w:p>
        </w:tc>
        <w:tc>
          <w:tcPr>
            <w:tcW w:w="732" w:type="dxa"/>
            <w:noWrap w:val="0"/>
          </w:tcPr>
          <w:p w14:paraId="72763386">
            <w:pPr>
              <w:widowControl/>
              <w:jc w:val="center"/>
              <w:rPr>
                <w:bCs/>
                <w:sz w:val="24"/>
                <w:szCs w:val="24"/>
                <w:highlight w:val="none"/>
              </w:rPr>
            </w:pPr>
          </w:p>
        </w:tc>
      </w:tr>
      <w:tr w14:paraId="57EC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55BC4BA8">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3</w:t>
            </w:r>
          </w:p>
        </w:tc>
        <w:tc>
          <w:tcPr>
            <w:tcW w:w="1728" w:type="dxa"/>
            <w:noWrap w:val="0"/>
            <w:vAlign w:val="center"/>
          </w:tcPr>
          <w:p w14:paraId="0A4D7A71">
            <w:pPr>
              <w:widowControl/>
              <w:jc w:val="center"/>
              <w:rPr>
                <w:sz w:val="24"/>
                <w:szCs w:val="24"/>
                <w:highlight w:val="none"/>
              </w:rPr>
            </w:pPr>
            <w:r>
              <w:rPr>
                <w:rFonts w:hint="eastAsia" w:ascii="Times New Roman" w:hAnsi="Times New Roman" w:eastAsia="宋体" w:cs="Times New Roman"/>
                <w:bCs/>
                <w:color w:val="000000"/>
                <w:sz w:val="24"/>
                <w:szCs w:val="24"/>
                <w:highlight w:val="none"/>
              </w:rPr>
              <w:t>智能装配单元</w:t>
            </w:r>
          </w:p>
        </w:tc>
        <w:tc>
          <w:tcPr>
            <w:tcW w:w="750" w:type="dxa"/>
            <w:noWrap w:val="0"/>
            <w:vAlign w:val="center"/>
          </w:tcPr>
          <w:p w14:paraId="6F121492">
            <w:pPr>
              <w:widowControl/>
              <w:jc w:val="center"/>
              <w:rPr>
                <w:bCs/>
                <w:sz w:val="24"/>
                <w:szCs w:val="24"/>
                <w:highlight w:val="none"/>
              </w:rPr>
            </w:pPr>
          </w:p>
        </w:tc>
        <w:tc>
          <w:tcPr>
            <w:tcW w:w="1293" w:type="dxa"/>
            <w:noWrap w:val="0"/>
            <w:vAlign w:val="center"/>
          </w:tcPr>
          <w:p w14:paraId="426DE89C">
            <w:pPr>
              <w:widowControl/>
              <w:jc w:val="center"/>
              <w:rPr>
                <w:bCs/>
                <w:sz w:val="24"/>
                <w:szCs w:val="24"/>
                <w:highlight w:val="none"/>
              </w:rPr>
            </w:pPr>
          </w:p>
        </w:tc>
        <w:tc>
          <w:tcPr>
            <w:tcW w:w="1065" w:type="dxa"/>
            <w:noWrap w:val="0"/>
            <w:vAlign w:val="center"/>
          </w:tcPr>
          <w:p w14:paraId="3CD6A070">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443F784">
            <w:pPr>
              <w:widowControl/>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671AACBE">
            <w:pPr>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36D73B35">
            <w:pPr>
              <w:widowControl/>
              <w:jc w:val="center"/>
              <w:rPr>
                <w:bCs/>
                <w:sz w:val="24"/>
                <w:szCs w:val="24"/>
                <w:highlight w:val="none"/>
              </w:rPr>
            </w:pPr>
          </w:p>
        </w:tc>
        <w:tc>
          <w:tcPr>
            <w:tcW w:w="1228" w:type="dxa"/>
            <w:noWrap w:val="0"/>
          </w:tcPr>
          <w:p w14:paraId="18E26559">
            <w:pPr>
              <w:widowControl/>
              <w:jc w:val="center"/>
              <w:rPr>
                <w:bCs/>
                <w:sz w:val="24"/>
                <w:szCs w:val="24"/>
                <w:highlight w:val="none"/>
              </w:rPr>
            </w:pPr>
          </w:p>
        </w:tc>
        <w:tc>
          <w:tcPr>
            <w:tcW w:w="732" w:type="dxa"/>
            <w:noWrap w:val="0"/>
          </w:tcPr>
          <w:p w14:paraId="35E5C305">
            <w:pPr>
              <w:widowControl/>
              <w:jc w:val="center"/>
              <w:rPr>
                <w:bCs/>
                <w:sz w:val="24"/>
                <w:szCs w:val="24"/>
                <w:highlight w:val="none"/>
              </w:rPr>
            </w:pPr>
          </w:p>
        </w:tc>
      </w:tr>
      <w:tr w14:paraId="4A2F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57A8F5F4">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4</w:t>
            </w:r>
          </w:p>
        </w:tc>
        <w:tc>
          <w:tcPr>
            <w:tcW w:w="1728" w:type="dxa"/>
            <w:noWrap w:val="0"/>
            <w:vAlign w:val="center"/>
          </w:tcPr>
          <w:p w14:paraId="78111087">
            <w:pPr>
              <w:widowControl/>
              <w:jc w:val="center"/>
              <w:rPr>
                <w:sz w:val="24"/>
                <w:szCs w:val="24"/>
                <w:highlight w:val="none"/>
              </w:rPr>
            </w:pPr>
            <w:r>
              <w:rPr>
                <w:rFonts w:hint="eastAsia" w:ascii="Times New Roman" w:hAnsi="Times New Roman" w:eastAsia="宋体" w:cs="Times New Roman"/>
                <w:bCs/>
                <w:color w:val="000000"/>
                <w:sz w:val="24"/>
                <w:szCs w:val="24"/>
                <w:highlight w:val="none"/>
              </w:rPr>
              <w:t>智能扫描单元</w:t>
            </w:r>
          </w:p>
        </w:tc>
        <w:tc>
          <w:tcPr>
            <w:tcW w:w="750" w:type="dxa"/>
            <w:noWrap w:val="0"/>
            <w:vAlign w:val="center"/>
          </w:tcPr>
          <w:p w14:paraId="2C1B788B">
            <w:pPr>
              <w:widowControl/>
              <w:jc w:val="center"/>
              <w:rPr>
                <w:bCs/>
                <w:sz w:val="24"/>
                <w:szCs w:val="24"/>
                <w:highlight w:val="none"/>
              </w:rPr>
            </w:pPr>
          </w:p>
        </w:tc>
        <w:tc>
          <w:tcPr>
            <w:tcW w:w="1293" w:type="dxa"/>
            <w:noWrap w:val="0"/>
            <w:vAlign w:val="center"/>
          </w:tcPr>
          <w:p w14:paraId="1EE562CA">
            <w:pPr>
              <w:widowControl/>
              <w:jc w:val="center"/>
              <w:rPr>
                <w:bCs/>
                <w:sz w:val="24"/>
                <w:szCs w:val="24"/>
                <w:highlight w:val="none"/>
              </w:rPr>
            </w:pPr>
          </w:p>
        </w:tc>
        <w:tc>
          <w:tcPr>
            <w:tcW w:w="1065" w:type="dxa"/>
            <w:noWrap w:val="0"/>
            <w:vAlign w:val="center"/>
          </w:tcPr>
          <w:p w14:paraId="16E82A67">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036E7560">
            <w:pPr>
              <w:widowControl/>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74964D72">
            <w:pPr>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1AC4B797">
            <w:pPr>
              <w:widowControl/>
              <w:jc w:val="center"/>
              <w:rPr>
                <w:bCs/>
                <w:sz w:val="24"/>
                <w:szCs w:val="24"/>
                <w:highlight w:val="none"/>
              </w:rPr>
            </w:pPr>
          </w:p>
        </w:tc>
        <w:tc>
          <w:tcPr>
            <w:tcW w:w="1228" w:type="dxa"/>
            <w:noWrap w:val="0"/>
          </w:tcPr>
          <w:p w14:paraId="4F42D493">
            <w:pPr>
              <w:widowControl/>
              <w:jc w:val="center"/>
              <w:rPr>
                <w:bCs/>
                <w:sz w:val="24"/>
                <w:szCs w:val="24"/>
                <w:highlight w:val="none"/>
              </w:rPr>
            </w:pPr>
          </w:p>
        </w:tc>
        <w:tc>
          <w:tcPr>
            <w:tcW w:w="732" w:type="dxa"/>
            <w:noWrap w:val="0"/>
          </w:tcPr>
          <w:p w14:paraId="2EDFAE86">
            <w:pPr>
              <w:widowControl/>
              <w:jc w:val="center"/>
              <w:rPr>
                <w:bCs/>
                <w:sz w:val="24"/>
                <w:szCs w:val="24"/>
                <w:highlight w:val="none"/>
              </w:rPr>
            </w:pPr>
          </w:p>
        </w:tc>
      </w:tr>
      <w:tr w14:paraId="6409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6EA400BE">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5</w:t>
            </w:r>
          </w:p>
        </w:tc>
        <w:tc>
          <w:tcPr>
            <w:tcW w:w="1728" w:type="dxa"/>
            <w:noWrap w:val="0"/>
            <w:vAlign w:val="center"/>
          </w:tcPr>
          <w:p w14:paraId="6D0FDA6C">
            <w:pPr>
              <w:widowControl/>
              <w:jc w:val="center"/>
              <w:rPr>
                <w:sz w:val="24"/>
                <w:szCs w:val="24"/>
                <w:highlight w:val="none"/>
              </w:rPr>
            </w:pPr>
            <w:r>
              <w:rPr>
                <w:rFonts w:hint="eastAsia" w:ascii="Times New Roman" w:hAnsi="Times New Roman" w:eastAsia="宋体" w:cs="Times New Roman"/>
                <w:bCs/>
                <w:color w:val="000000"/>
                <w:sz w:val="24"/>
                <w:szCs w:val="24"/>
                <w:highlight w:val="none"/>
              </w:rPr>
              <w:t>智能打标单元</w:t>
            </w:r>
          </w:p>
        </w:tc>
        <w:tc>
          <w:tcPr>
            <w:tcW w:w="750" w:type="dxa"/>
            <w:noWrap w:val="0"/>
            <w:vAlign w:val="center"/>
          </w:tcPr>
          <w:p w14:paraId="6D916A50">
            <w:pPr>
              <w:widowControl/>
              <w:jc w:val="center"/>
              <w:rPr>
                <w:bCs/>
                <w:sz w:val="24"/>
                <w:szCs w:val="24"/>
                <w:highlight w:val="none"/>
              </w:rPr>
            </w:pPr>
          </w:p>
        </w:tc>
        <w:tc>
          <w:tcPr>
            <w:tcW w:w="1293" w:type="dxa"/>
            <w:noWrap w:val="0"/>
            <w:vAlign w:val="center"/>
          </w:tcPr>
          <w:p w14:paraId="7FB9F459">
            <w:pPr>
              <w:widowControl/>
              <w:jc w:val="center"/>
              <w:rPr>
                <w:bCs/>
                <w:sz w:val="24"/>
                <w:szCs w:val="24"/>
                <w:highlight w:val="none"/>
              </w:rPr>
            </w:pPr>
          </w:p>
        </w:tc>
        <w:tc>
          <w:tcPr>
            <w:tcW w:w="1065" w:type="dxa"/>
            <w:noWrap w:val="0"/>
            <w:vAlign w:val="center"/>
          </w:tcPr>
          <w:p w14:paraId="569F8AA3">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E280B30">
            <w:pPr>
              <w:widowControl/>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777A8FF6">
            <w:pPr>
              <w:jc w:val="center"/>
              <w:rPr>
                <w:rFonts w:hint="default"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664B7959">
            <w:pPr>
              <w:widowControl/>
              <w:jc w:val="center"/>
              <w:rPr>
                <w:bCs/>
                <w:sz w:val="24"/>
                <w:szCs w:val="24"/>
                <w:highlight w:val="none"/>
              </w:rPr>
            </w:pPr>
          </w:p>
        </w:tc>
        <w:tc>
          <w:tcPr>
            <w:tcW w:w="1228" w:type="dxa"/>
            <w:noWrap w:val="0"/>
          </w:tcPr>
          <w:p w14:paraId="51788D6F">
            <w:pPr>
              <w:widowControl/>
              <w:jc w:val="center"/>
              <w:rPr>
                <w:bCs/>
                <w:sz w:val="24"/>
                <w:szCs w:val="24"/>
                <w:highlight w:val="none"/>
              </w:rPr>
            </w:pPr>
          </w:p>
        </w:tc>
        <w:tc>
          <w:tcPr>
            <w:tcW w:w="732" w:type="dxa"/>
            <w:noWrap w:val="0"/>
          </w:tcPr>
          <w:p w14:paraId="3F026845">
            <w:pPr>
              <w:widowControl/>
              <w:jc w:val="center"/>
              <w:rPr>
                <w:bCs/>
                <w:sz w:val="24"/>
                <w:szCs w:val="24"/>
                <w:highlight w:val="none"/>
              </w:rPr>
            </w:pPr>
          </w:p>
        </w:tc>
      </w:tr>
      <w:tr w14:paraId="0197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12447E17">
            <w:pPr>
              <w:widowControl/>
              <w:jc w:val="center"/>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6</w:t>
            </w:r>
          </w:p>
        </w:tc>
        <w:tc>
          <w:tcPr>
            <w:tcW w:w="1728" w:type="dxa"/>
            <w:noWrap w:val="0"/>
            <w:vAlign w:val="center"/>
          </w:tcPr>
          <w:p w14:paraId="6CB6E31D">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中央控制单元</w:t>
            </w:r>
          </w:p>
        </w:tc>
        <w:tc>
          <w:tcPr>
            <w:tcW w:w="750" w:type="dxa"/>
            <w:noWrap w:val="0"/>
            <w:vAlign w:val="center"/>
          </w:tcPr>
          <w:p w14:paraId="0B8301C2">
            <w:pPr>
              <w:widowControl/>
              <w:jc w:val="center"/>
              <w:rPr>
                <w:bCs/>
                <w:sz w:val="24"/>
                <w:szCs w:val="24"/>
                <w:highlight w:val="none"/>
              </w:rPr>
            </w:pPr>
          </w:p>
        </w:tc>
        <w:tc>
          <w:tcPr>
            <w:tcW w:w="1293" w:type="dxa"/>
            <w:noWrap w:val="0"/>
            <w:vAlign w:val="center"/>
          </w:tcPr>
          <w:p w14:paraId="063983E5">
            <w:pPr>
              <w:widowControl/>
              <w:jc w:val="center"/>
              <w:rPr>
                <w:bCs/>
                <w:sz w:val="24"/>
                <w:szCs w:val="24"/>
                <w:highlight w:val="none"/>
              </w:rPr>
            </w:pPr>
          </w:p>
        </w:tc>
        <w:tc>
          <w:tcPr>
            <w:tcW w:w="1065" w:type="dxa"/>
            <w:noWrap w:val="0"/>
            <w:vAlign w:val="center"/>
          </w:tcPr>
          <w:p w14:paraId="6BB63232">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7DE1E1D">
            <w:pPr>
              <w:widowControl/>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5F6BCB18">
            <w:pPr>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2977AF90">
            <w:pPr>
              <w:widowControl/>
              <w:jc w:val="center"/>
              <w:rPr>
                <w:bCs/>
                <w:sz w:val="24"/>
                <w:szCs w:val="24"/>
                <w:highlight w:val="none"/>
              </w:rPr>
            </w:pPr>
          </w:p>
        </w:tc>
        <w:tc>
          <w:tcPr>
            <w:tcW w:w="1228" w:type="dxa"/>
            <w:noWrap w:val="0"/>
          </w:tcPr>
          <w:p w14:paraId="56442ADB">
            <w:pPr>
              <w:widowControl/>
              <w:jc w:val="center"/>
              <w:rPr>
                <w:bCs/>
                <w:sz w:val="24"/>
                <w:szCs w:val="24"/>
                <w:highlight w:val="none"/>
              </w:rPr>
            </w:pPr>
          </w:p>
        </w:tc>
        <w:tc>
          <w:tcPr>
            <w:tcW w:w="732" w:type="dxa"/>
            <w:noWrap w:val="0"/>
          </w:tcPr>
          <w:p w14:paraId="59F5FCB0">
            <w:pPr>
              <w:widowControl/>
              <w:jc w:val="center"/>
              <w:rPr>
                <w:bCs/>
                <w:sz w:val="24"/>
                <w:szCs w:val="24"/>
                <w:highlight w:val="none"/>
              </w:rPr>
            </w:pPr>
          </w:p>
        </w:tc>
      </w:tr>
      <w:tr w14:paraId="75AB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CAFDDC0">
            <w:pPr>
              <w:widowControl/>
              <w:jc w:val="center"/>
              <w:rPr>
                <w:rFonts w:hint="default"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7</w:t>
            </w:r>
          </w:p>
        </w:tc>
        <w:tc>
          <w:tcPr>
            <w:tcW w:w="1728" w:type="dxa"/>
            <w:noWrap w:val="0"/>
            <w:vAlign w:val="center"/>
          </w:tcPr>
          <w:p w14:paraId="59387B4B">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复合机器人单元（含视觉和末端工具）</w:t>
            </w:r>
          </w:p>
        </w:tc>
        <w:tc>
          <w:tcPr>
            <w:tcW w:w="750" w:type="dxa"/>
            <w:noWrap w:val="0"/>
            <w:vAlign w:val="center"/>
          </w:tcPr>
          <w:p w14:paraId="0A055508">
            <w:pPr>
              <w:widowControl/>
              <w:jc w:val="center"/>
              <w:rPr>
                <w:bCs/>
                <w:sz w:val="24"/>
                <w:szCs w:val="24"/>
                <w:highlight w:val="none"/>
              </w:rPr>
            </w:pPr>
          </w:p>
        </w:tc>
        <w:tc>
          <w:tcPr>
            <w:tcW w:w="1293" w:type="dxa"/>
            <w:noWrap w:val="0"/>
            <w:vAlign w:val="center"/>
          </w:tcPr>
          <w:p w14:paraId="22AC84FB">
            <w:pPr>
              <w:widowControl/>
              <w:jc w:val="center"/>
              <w:rPr>
                <w:bCs/>
                <w:sz w:val="24"/>
                <w:szCs w:val="24"/>
                <w:highlight w:val="none"/>
              </w:rPr>
            </w:pPr>
          </w:p>
        </w:tc>
        <w:tc>
          <w:tcPr>
            <w:tcW w:w="1065" w:type="dxa"/>
            <w:noWrap w:val="0"/>
            <w:vAlign w:val="center"/>
          </w:tcPr>
          <w:p w14:paraId="25C07120">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CC802C4">
            <w:pPr>
              <w:widowControl/>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1D983DEF">
            <w:pPr>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1ECB7D0B">
            <w:pPr>
              <w:widowControl/>
              <w:jc w:val="center"/>
              <w:rPr>
                <w:bCs/>
                <w:sz w:val="24"/>
                <w:szCs w:val="24"/>
                <w:highlight w:val="none"/>
              </w:rPr>
            </w:pPr>
          </w:p>
        </w:tc>
        <w:tc>
          <w:tcPr>
            <w:tcW w:w="1228" w:type="dxa"/>
            <w:noWrap w:val="0"/>
          </w:tcPr>
          <w:p w14:paraId="4EC18B38">
            <w:pPr>
              <w:widowControl/>
              <w:jc w:val="center"/>
              <w:rPr>
                <w:bCs/>
                <w:sz w:val="24"/>
                <w:szCs w:val="24"/>
                <w:highlight w:val="none"/>
              </w:rPr>
            </w:pPr>
          </w:p>
        </w:tc>
        <w:tc>
          <w:tcPr>
            <w:tcW w:w="732" w:type="dxa"/>
            <w:noWrap w:val="0"/>
          </w:tcPr>
          <w:p w14:paraId="4422069F">
            <w:pPr>
              <w:widowControl/>
              <w:jc w:val="center"/>
              <w:rPr>
                <w:bCs/>
                <w:sz w:val="24"/>
                <w:szCs w:val="24"/>
                <w:highlight w:val="none"/>
              </w:rPr>
            </w:pPr>
          </w:p>
        </w:tc>
      </w:tr>
      <w:tr w14:paraId="25F3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15D77B0">
            <w:pPr>
              <w:widowControl/>
              <w:jc w:val="center"/>
              <w:rPr>
                <w:rFonts w:hint="default"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8</w:t>
            </w:r>
          </w:p>
        </w:tc>
        <w:tc>
          <w:tcPr>
            <w:tcW w:w="1728" w:type="dxa"/>
            <w:noWrap w:val="0"/>
            <w:vAlign w:val="center"/>
          </w:tcPr>
          <w:p w14:paraId="7B202B19">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工业物联网平台（产线定制）</w:t>
            </w:r>
          </w:p>
        </w:tc>
        <w:tc>
          <w:tcPr>
            <w:tcW w:w="750" w:type="dxa"/>
            <w:noWrap w:val="0"/>
            <w:vAlign w:val="center"/>
          </w:tcPr>
          <w:p w14:paraId="60BAF58D">
            <w:pPr>
              <w:widowControl/>
              <w:jc w:val="center"/>
              <w:rPr>
                <w:bCs/>
                <w:sz w:val="24"/>
                <w:szCs w:val="24"/>
                <w:highlight w:val="none"/>
              </w:rPr>
            </w:pPr>
          </w:p>
        </w:tc>
        <w:tc>
          <w:tcPr>
            <w:tcW w:w="1293" w:type="dxa"/>
            <w:noWrap w:val="0"/>
            <w:vAlign w:val="center"/>
          </w:tcPr>
          <w:p w14:paraId="6CB78546">
            <w:pPr>
              <w:widowControl/>
              <w:jc w:val="center"/>
              <w:rPr>
                <w:bCs/>
                <w:sz w:val="24"/>
                <w:szCs w:val="24"/>
                <w:highlight w:val="none"/>
              </w:rPr>
            </w:pPr>
          </w:p>
        </w:tc>
        <w:tc>
          <w:tcPr>
            <w:tcW w:w="1065" w:type="dxa"/>
            <w:noWrap w:val="0"/>
            <w:vAlign w:val="center"/>
          </w:tcPr>
          <w:p w14:paraId="7C10AB3D">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12121E7">
            <w:pPr>
              <w:widowControl/>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1395AB1A">
            <w:pPr>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789B37EA">
            <w:pPr>
              <w:widowControl/>
              <w:jc w:val="center"/>
              <w:rPr>
                <w:bCs/>
                <w:sz w:val="24"/>
                <w:szCs w:val="24"/>
                <w:highlight w:val="none"/>
              </w:rPr>
            </w:pPr>
          </w:p>
        </w:tc>
        <w:tc>
          <w:tcPr>
            <w:tcW w:w="1228" w:type="dxa"/>
            <w:noWrap w:val="0"/>
          </w:tcPr>
          <w:p w14:paraId="7F02E4FC">
            <w:pPr>
              <w:widowControl/>
              <w:jc w:val="center"/>
              <w:rPr>
                <w:bCs/>
                <w:sz w:val="24"/>
                <w:szCs w:val="24"/>
                <w:highlight w:val="none"/>
              </w:rPr>
            </w:pPr>
          </w:p>
        </w:tc>
        <w:tc>
          <w:tcPr>
            <w:tcW w:w="732" w:type="dxa"/>
            <w:noWrap w:val="0"/>
          </w:tcPr>
          <w:p w14:paraId="26B1B554">
            <w:pPr>
              <w:widowControl/>
              <w:jc w:val="center"/>
              <w:rPr>
                <w:bCs/>
                <w:sz w:val="24"/>
                <w:szCs w:val="24"/>
                <w:highlight w:val="none"/>
              </w:rPr>
            </w:pPr>
          </w:p>
        </w:tc>
      </w:tr>
      <w:tr w14:paraId="0B65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328C7482">
            <w:pPr>
              <w:widowControl/>
              <w:jc w:val="center"/>
              <w:rPr>
                <w:rFonts w:hint="default"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9</w:t>
            </w:r>
          </w:p>
        </w:tc>
        <w:tc>
          <w:tcPr>
            <w:tcW w:w="1728" w:type="dxa"/>
            <w:noWrap w:val="0"/>
            <w:vAlign w:val="center"/>
          </w:tcPr>
          <w:p w14:paraId="3382FAFC">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管控一体化MES系统（产线定制）</w:t>
            </w:r>
          </w:p>
        </w:tc>
        <w:tc>
          <w:tcPr>
            <w:tcW w:w="750" w:type="dxa"/>
            <w:noWrap w:val="0"/>
            <w:vAlign w:val="center"/>
          </w:tcPr>
          <w:p w14:paraId="792C7E33">
            <w:pPr>
              <w:widowControl/>
              <w:jc w:val="center"/>
              <w:rPr>
                <w:bCs/>
                <w:sz w:val="24"/>
                <w:szCs w:val="24"/>
                <w:highlight w:val="none"/>
              </w:rPr>
            </w:pPr>
          </w:p>
        </w:tc>
        <w:tc>
          <w:tcPr>
            <w:tcW w:w="1293" w:type="dxa"/>
            <w:noWrap w:val="0"/>
            <w:vAlign w:val="center"/>
          </w:tcPr>
          <w:p w14:paraId="4D34B723">
            <w:pPr>
              <w:widowControl/>
              <w:jc w:val="center"/>
              <w:rPr>
                <w:bCs/>
                <w:sz w:val="24"/>
                <w:szCs w:val="24"/>
                <w:highlight w:val="none"/>
              </w:rPr>
            </w:pPr>
          </w:p>
        </w:tc>
        <w:tc>
          <w:tcPr>
            <w:tcW w:w="1065" w:type="dxa"/>
            <w:noWrap w:val="0"/>
            <w:vAlign w:val="center"/>
          </w:tcPr>
          <w:p w14:paraId="74B5764A">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3471868">
            <w:pPr>
              <w:widowControl/>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1</w:t>
            </w:r>
          </w:p>
        </w:tc>
        <w:tc>
          <w:tcPr>
            <w:tcW w:w="796" w:type="dxa"/>
            <w:noWrap w:val="0"/>
            <w:vAlign w:val="center"/>
          </w:tcPr>
          <w:p w14:paraId="3EB98B7A">
            <w:pPr>
              <w:jc w:val="center"/>
              <w:rPr>
                <w:rFonts w:hint="eastAsia" w:ascii="Times New Roman" w:hAnsi="Times New Roman" w:cs="Times New Roman"/>
                <w:bCs/>
                <w:color w:val="000000"/>
                <w:sz w:val="24"/>
                <w:szCs w:val="24"/>
                <w:highlight w:val="none"/>
              </w:rPr>
            </w:pPr>
            <w:r>
              <w:rPr>
                <w:rFonts w:hint="eastAsia"/>
                <w:bCs/>
                <w:sz w:val="24"/>
                <w:szCs w:val="24"/>
                <w:highlight w:val="none"/>
                <w:lang w:val="en-US" w:eastAsia="zh-CN"/>
              </w:rPr>
              <w:t>套</w:t>
            </w:r>
          </w:p>
        </w:tc>
        <w:tc>
          <w:tcPr>
            <w:tcW w:w="964" w:type="dxa"/>
            <w:noWrap w:val="0"/>
            <w:vAlign w:val="center"/>
          </w:tcPr>
          <w:p w14:paraId="57F026F4">
            <w:pPr>
              <w:widowControl/>
              <w:jc w:val="center"/>
              <w:rPr>
                <w:bCs/>
                <w:sz w:val="24"/>
                <w:szCs w:val="24"/>
                <w:highlight w:val="none"/>
              </w:rPr>
            </w:pPr>
          </w:p>
        </w:tc>
        <w:tc>
          <w:tcPr>
            <w:tcW w:w="1228" w:type="dxa"/>
            <w:noWrap w:val="0"/>
          </w:tcPr>
          <w:p w14:paraId="214B68CF">
            <w:pPr>
              <w:widowControl/>
              <w:jc w:val="center"/>
              <w:rPr>
                <w:bCs/>
                <w:sz w:val="24"/>
                <w:szCs w:val="24"/>
                <w:highlight w:val="none"/>
              </w:rPr>
            </w:pPr>
          </w:p>
        </w:tc>
        <w:tc>
          <w:tcPr>
            <w:tcW w:w="732" w:type="dxa"/>
            <w:noWrap w:val="0"/>
          </w:tcPr>
          <w:p w14:paraId="7FC06046">
            <w:pPr>
              <w:widowControl/>
              <w:jc w:val="center"/>
              <w:rPr>
                <w:bCs/>
                <w:sz w:val="24"/>
                <w:szCs w:val="24"/>
                <w:highlight w:val="none"/>
              </w:rPr>
            </w:pPr>
          </w:p>
        </w:tc>
      </w:tr>
      <w:tr w14:paraId="6B13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52" w:type="dxa"/>
            <w:gridSpan w:val="10"/>
            <w:noWrap w:val="0"/>
            <w:vAlign w:val="center"/>
          </w:tcPr>
          <w:p w14:paraId="32AE7C73">
            <w:pPr>
              <w:widowControl/>
              <w:jc w:val="center"/>
              <w:rPr>
                <w:bCs/>
                <w:sz w:val="24"/>
                <w:szCs w:val="24"/>
                <w:highlight w:val="none"/>
              </w:rPr>
            </w:pPr>
            <w:r>
              <w:rPr>
                <w:rFonts w:hint="eastAsia" w:ascii="Times New Roman" w:hAnsi="Times New Roman" w:eastAsia="宋体" w:cs="Arial"/>
                <w:b/>
                <w:sz w:val="24"/>
                <w:szCs w:val="24"/>
                <w:highlight w:val="none"/>
                <w:lang w:eastAsia="zh-CN"/>
              </w:rPr>
              <w:t>（</w:t>
            </w:r>
            <w:r>
              <w:rPr>
                <w:rFonts w:hint="eastAsia" w:ascii="Times New Roman" w:hAnsi="Times New Roman" w:eastAsia="宋体" w:cs="Arial"/>
                <w:b/>
                <w:sz w:val="24"/>
                <w:szCs w:val="24"/>
                <w:highlight w:val="none"/>
                <w:lang w:val="en-US" w:eastAsia="zh-CN"/>
              </w:rPr>
              <w:t>二</w:t>
            </w:r>
            <w:r>
              <w:rPr>
                <w:rFonts w:hint="eastAsia" w:ascii="Times New Roman" w:hAnsi="Times New Roman" w:eastAsia="宋体" w:cs="Arial"/>
                <w:b/>
                <w:sz w:val="24"/>
                <w:szCs w:val="24"/>
                <w:highlight w:val="none"/>
                <w:lang w:eastAsia="zh-CN"/>
              </w:rPr>
              <w:t>）智能制造产线数字孪生与虚拟仿真实训平台</w:t>
            </w:r>
          </w:p>
        </w:tc>
      </w:tr>
      <w:tr w14:paraId="485F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5E170C33">
            <w:pPr>
              <w:widowControl/>
              <w:jc w:val="center"/>
              <w:rPr>
                <w:rFonts w:hint="default"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1</w:t>
            </w:r>
          </w:p>
        </w:tc>
        <w:tc>
          <w:tcPr>
            <w:tcW w:w="1728" w:type="dxa"/>
            <w:noWrap w:val="0"/>
            <w:vAlign w:val="center"/>
          </w:tcPr>
          <w:p w14:paraId="2B0D6839">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智能</w:t>
            </w:r>
            <w:r>
              <w:rPr>
                <w:rFonts w:hint="eastAsia" w:cs="Times New Roman"/>
                <w:bCs/>
                <w:color w:val="000000"/>
                <w:sz w:val="24"/>
                <w:szCs w:val="24"/>
                <w:highlight w:val="none"/>
                <w:lang w:val="en-US" w:eastAsia="zh-CN"/>
              </w:rPr>
              <w:t>制造</w:t>
            </w:r>
            <w:r>
              <w:rPr>
                <w:rFonts w:hint="eastAsia" w:ascii="Times New Roman" w:hAnsi="Times New Roman" w:eastAsia="宋体" w:cs="Times New Roman"/>
                <w:bCs/>
                <w:color w:val="000000"/>
                <w:sz w:val="24"/>
                <w:szCs w:val="24"/>
                <w:highlight w:val="none"/>
              </w:rPr>
              <w:t>产线设计与虚拟调试软件系统</w:t>
            </w:r>
          </w:p>
        </w:tc>
        <w:tc>
          <w:tcPr>
            <w:tcW w:w="750" w:type="dxa"/>
            <w:noWrap w:val="0"/>
            <w:vAlign w:val="center"/>
          </w:tcPr>
          <w:p w14:paraId="5D65241E">
            <w:pPr>
              <w:widowControl/>
              <w:jc w:val="center"/>
              <w:rPr>
                <w:bCs/>
                <w:sz w:val="24"/>
                <w:szCs w:val="24"/>
                <w:highlight w:val="none"/>
              </w:rPr>
            </w:pPr>
          </w:p>
        </w:tc>
        <w:tc>
          <w:tcPr>
            <w:tcW w:w="1293" w:type="dxa"/>
            <w:noWrap w:val="0"/>
            <w:vAlign w:val="center"/>
          </w:tcPr>
          <w:p w14:paraId="06AC3E32">
            <w:pPr>
              <w:widowControl/>
              <w:jc w:val="center"/>
              <w:rPr>
                <w:bCs/>
                <w:sz w:val="24"/>
                <w:szCs w:val="24"/>
                <w:highlight w:val="none"/>
              </w:rPr>
            </w:pPr>
          </w:p>
        </w:tc>
        <w:tc>
          <w:tcPr>
            <w:tcW w:w="1065" w:type="dxa"/>
            <w:noWrap w:val="0"/>
            <w:vAlign w:val="center"/>
          </w:tcPr>
          <w:p w14:paraId="1D4A7AF8">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44CE7B1">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50</w:t>
            </w:r>
          </w:p>
        </w:tc>
        <w:tc>
          <w:tcPr>
            <w:tcW w:w="796" w:type="dxa"/>
            <w:noWrap w:val="0"/>
            <w:vAlign w:val="center"/>
          </w:tcPr>
          <w:p w14:paraId="39E221F0">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套</w:t>
            </w:r>
          </w:p>
        </w:tc>
        <w:tc>
          <w:tcPr>
            <w:tcW w:w="964" w:type="dxa"/>
            <w:noWrap w:val="0"/>
            <w:vAlign w:val="center"/>
          </w:tcPr>
          <w:p w14:paraId="542487FA">
            <w:pPr>
              <w:widowControl/>
              <w:jc w:val="center"/>
              <w:rPr>
                <w:bCs/>
                <w:sz w:val="24"/>
                <w:szCs w:val="24"/>
                <w:highlight w:val="none"/>
              </w:rPr>
            </w:pPr>
          </w:p>
        </w:tc>
        <w:tc>
          <w:tcPr>
            <w:tcW w:w="1228" w:type="dxa"/>
            <w:noWrap w:val="0"/>
          </w:tcPr>
          <w:p w14:paraId="793E2742">
            <w:pPr>
              <w:widowControl/>
              <w:jc w:val="center"/>
              <w:rPr>
                <w:bCs/>
                <w:sz w:val="24"/>
                <w:szCs w:val="24"/>
                <w:highlight w:val="none"/>
              </w:rPr>
            </w:pPr>
          </w:p>
        </w:tc>
        <w:tc>
          <w:tcPr>
            <w:tcW w:w="732" w:type="dxa"/>
            <w:noWrap w:val="0"/>
          </w:tcPr>
          <w:p w14:paraId="74FA1D19">
            <w:pPr>
              <w:widowControl/>
              <w:jc w:val="center"/>
              <w:rPr>
                <w:bCs/>
                <w:sz w:val="24"/>
                <w:szCs w:val="24"/>
                <w:highlight w:val="none"/>
              </w:rPr>
            </w:pPr>
          </w:p>
        </w:tc>
      </w:tr>
      <w:tr w14:paraId="75DB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9D5AA69">
            <w:pPr>
              <w:widowControl/>
              <w:jc w:val="center"/>
              <w:rPr>
                <w:rFonts w:hint="default"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2</w:t>
            </w:r>
          </w:p>
        </w:tc>
        <w:tc>
          <w:tcPr>
            <w:tcW w:w="1728" w:type="dxa"/>
            <w:noWrap w:val="0"/>
            <w:vAlign w:val="center"/>
          </w:tcPr>
          <w:p w14:paraId="0DC7A158">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rPr>
              <w:t>工业机器人离线编程仿真软件</w:t>
            </w:r>
            <w:r>
              <w:rPr>
                <w:rFonts w:hint="eastAsia" w:cs="Times New Roman"/>
                <w:bCs/>
                <w:color w:val="000000"/>
                <w:sz w:val="24"/>
                <w:szCs w:val="24"/>
                <w:highlight w:val="none"/>
                <w:lang w:val="en-US" w:eastAsia="zh-CN"/>
              </w:rPr>
              <w:t>系统</w:t>
            </w:r>
          </w:p>
        </w:tc>
        <w:tc>
          <w:tcPr>
            <w:tcW w:w="750" w:type="dxa"/>
            <w:noWrap w:val="0"/>
            <w:vAlign w:val="center"/>
          </w:tcPr>
          <w:p w14:paraId="559E6B3D">
            <w:pPr>
              <w:widowControl/>
              <w:jc w:val="center"/>
              <w:rPr>
                <w:bCs/>
                <w:sz w:val="24"/>
                <w:szCs w:val="24"/>
                <w:highlight w:val="none"/>
              </w:rPr>
            </w:pPr>
          </w:p>
        </w:tc>
        <w:tc>
          <w:tcPr>
            <w:tcW w:w="1293" w:type="dxa"/>
            <w:noWrap w:val="0"/>
            <w:vAlign w:val="center"/>
          </w:tcPr>
          <w:p w14:paraId="2924F38F">
            <w:pPr>
              <w:widowControl/>
              <w:jc w:val="center"/>
              <w:rPr>
                <w:bCs/>
                <w:sz w:val="24"/>
                <w:szCs w:val="24"/>
                <w:highlight w:val="none"/>
              </w:rPr>
            </w:pPr>
          </w:p>
        </w:tc>
        <w:tc>
          <w:tcPr>
            <w:tcW w:w="1065" w:type="dxa"/>
            <w:noWrap w:val="0"/>
            <w:vAlign w:val="center"/>
          </w:tcPr>
          <w:p w14:paraId="3A2DF0AF">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583A699">
            <w:pPr>
              <w:widowControl/>
              <w:jc w:val="center"/>
              <w:rPr>
                <w:rFonts w:hint="default" w:ascii="Times New Roman" w:hAnsi="Times New Roman" w:cs="Times New Roman"/>
                <w:bCs/>
                <w:color w:val="000000"/>
                <w:sz w:val="24"/>
                <w:szCs w:val="24"/>
                <w:highlight w:val="none"/>
                <w:lang w:val="en-US"/>
              </w:rPr>
            </w:pPr>
            <w:r>
              <w:rPr>
                <w:rFonts w:hint="eastAsia" w:cs="Times New Roman"/>
                <w:bCs/>
                <w:color w:val="000000"/>
                <w:sz w:val="24"/>
                <w:szCs w:val="24"/>
                <w:highlight w:val="none"/>
                <w:lang w:val="en-US" w:eastAsia="zh-CN"/>
              </w:rPr>
              <w:t>25</w:t>
            </w:r>
          </w:p>
        </w:tc>
        <w:tc>
          <w:tcPr>
            <w:tcW w:w="796" w:type="dxa"/>
            <w:noWrap w:val="0"/>
            <w:vAlign w:val="center"/>
          </w:tcPr>
          <w:p w14:paraId="79DE864A">
            <w:pPr>
              <w:widowControl/>
              <w:jc w:val="center"/>
              <w:rPr>
                <w:rFonts w:hint="eastAsia"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套</w:t>
            </w:r>
          </w:p>
        </w:tc>
        <w:tc>
          <w:tcPr>
            <w:tcW w:w="964" w:type="dxa"/>
            <w:noWrap w:val="0"/>
            <w:vAlign w:val="center"/>
          </w:tcPr>
          <w:p w14:paraId="246B60A5">
            <w:pPr>
              <w:widowControl/>
              <w:jc w:val="center"/>
              <w:rPr>
                <w:bCs/>
                <w:sz w:val="24"/>
                <w:szCs w:val="24"/>
                <w:highlight w:val="none"/>
              </w:rPr>
            </w:pPr>
          </w:p>
        </w:tc>
        <w:tc>
          <w:tcPr>
            <w:tcW w:w="1228" w:type="dxa"/>
            <w:noWrap w:val="0"/>
          </w:tcPr>
          <w:p w14:paraId="3B362832">
            <w:pPr>
              <w:widowControl/>
              <w:jc w:val="center"/>
              <w:rPr>
                <w:bCs/>
                <w:sz w:val="24"/>
                <w:szCs w:val="24"/>
                <w:highlight w:val="none"/>
              </w:rPr>
            </w:pPr>
          </w:p>
        </w:tc>
        <w:tc>
          <w:tcPr>
            <w:tcW w:w="732" w:type="dxa"/>
            <w:noWrap w:val="0"/>
          </w:tcPr>
          <w:p w14:paraId="3586C89E">
            <w:pPr>
              <w:widowControl/>
              <w:jc w:val="center"/>
              <w:rPr>
                <w:bCs/>
                <w:sz w:val="24"/>
                <w:szCs w:val="24"/>
                <w:highlight w:val="none"/>
              </w:rPr>
            </w:pPr>
          </w:p>
        </w:tc>
      </w:tr>
      <w:tr w14:paraId="5A08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52" w:type="dxa"/>
            <w:gridSpan w:val="10"/>
            <w:noWrap w:val="0"/>
            <w:vAlign w:val="center"/>
          </w:tcPr>
          <w:p w14:paraId="0CA458E6">
            <w:pPr>
              <w:widowControl/>
              <w:jc w:val="center"/>
              <w:rPr>
                <w:bCs/>
                <w:sz w:val="24"/>
                <w:szCs w:val="24"/>
                <w:highlight w:val="none"/>
              </w:rPr>
            </w:pPr>
            <w:r>
              <w:rPr>
                <w:rFonts w:hint="eastAsia" w:ascii="宋体" w:hAnsi="宋体" w:cs="宋体"/>
                <w:b/>
                <w:bCs/>
                <w:color w:val="000000"/>
                <w:kern w:val="0"/>
                <w:sz w:val="24"/>
                <w:szCs w:val="24"/>
                <w:lang w:eastAsia="zh-CN" w:bidi="ar"/>
              </w:rPr>
              <w:t>（</w:t>
            </w:r>
            <w:r>
              <w:rPr>
                <w:rFonts w:hint="eastAsia" w:ascii="宋体" w:hAnsi="宋体" w:cs="宋体"/>
                <w:b/>
                <w:bCs/>
                <w:color w:val="000000"/>
                <w:kern w:val="0"/>
                <w:sz w:val="24"/>
                <w:szCs w:val="24"/>
                <w:lang w:val="en-US" w:eastAsia="zh-CN" w:bidi="ar"/>
              </w:rPr>
              <w:t>三</w:t>
            </w:r>
            <w:r>
              <w:rPr>
                <w:rFonts w:hint="eastAsia" w:ascii="宋体" w:hAnsi="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实训设备数智化升级改造</w:t>
            </w:r>
          </w:p>
        </w:tc>
      </w:tr>
      <w:tr w14:paraId="73FF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70D12491">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1728" w:type="dxa"/>
            <w:noWrap w:val="0"/>
            <w:vAlign w:val="center"/>
          </w:tcPr>
          <w:p w14:paraId="42052C53">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基地AI升级改造</w:t>
            </w:r>
          </w:p>
        </w:tc>
        <w:tc>
          <w:tcPr>
            <w:tcW w:w="750" w:type="dxa"/>
            <w:noWrap w:val="0"/>
            <w:vAlign w:val="center"/>
          </w:tcPr>
          <w:p w14:paraId="7BD4EEDA">
            <w:pPr>
              <w:widowControl/>
              <w:jc w:val="center"/>
              <w:rPr>
                <w:bCs/>
                <w:sz w:val="24"/>
                <w:szCs w:val="24"/>
                <w:highlight w:val="none"/>
              </w:rPr>
            </w:pPr>
          </w:p>
        </w:tc>
        <w:tc>
          <w:tcPr>
            <w:tcW w:w="1293" w:type="dxa"/>
            <w:noWrap w:val="0"/>
            <w:vAlign w:val="center"/>
          </w:tcPr>
          <w:p w14:paraId="6E13164F">
            <w:pPr>
              <w:widowControl/>
              <w:jc w:val="center"/>
              <w:rPr>
                <w:bCs/>
                <w:sz w:val="24"/>
                <w:szCs w:val="24"/>
                <w:highlight w:val="none"/>
              </w:rPr>
            </w:pPr>
          </w:p>
        </w:tc>
        <w:tc>
          <w:tcPr>
            <w:tcW w:w="1065" w:type="dxa"/>
            <w:noWrap w:val="0"/>
            <w:vAlign w:val="center"/>
          </w:tcPr>
          <w:p w14:paraId="3BDC0915">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3A90030">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3E5D8B92">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36A8618B">
            <w:pPr>
              <w:widowControl/>
              <w:jc w:val="center"/>
              <w:rPr>
                <w:bCs/>
                <w:sz w:val="24"/>
                <w:szCs w:val="24"/>
                <w:highlight w:val="none"/>
              </w:rPr>
            </w:pPr>
          </w:p>
        </w:tc>
        <w:tc>
          <w:tcPr>
            <w:tcW w:w="1228" w:type="dxa"/>
            <w:noWrap w:val="0"/>
          </w:tcPr>
          <w:p w14:paraId="3F305FA3">
            <w:pPr>
              <w:widowControl/>
              <w:jc w:val="center"/>
              <w:rPr>
                <w:bCs/>
                <w:sz w:val="24"/>
                <w:szCs w:val="24"/>
                <w:highlight w:val="none"/>
              </w:rPr>
            </w:pPr>
          </w:p>
        </w:tc>
        <w:tc>
          <w:tcPr>
            <w:tcW w:w="732" w:type="dxa"/>
            <w:noWrap w:val="0"/>
          </w:tcPr>
          <w:p w14:paraId="0FD36F75">
            <w:pPr>
              <w:widowControl/>
              <w:jc w:val="center"/>
              <w:rPr>
                <w:bCs/>
                <w:sz w:val="24"/>
                <w:szCs w:val="24"/>
                <w:highlight w:val="none"/>
              </w:rPr>
            </w:pPr>
          </w:p>
        </w:tc>
      </w:tr>
      <w:tr w14:paraId="3B9E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1CA0FC59">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2</w:t>
            </w:r>
          </w:p>
        </w:tc>
        <w:tc>
          <w:tcPr>
            <w:tcW w:w="1728" w:type="dxa"/>
            <w:noWrap w:val="0"/>
            <w:vAlign w:val="center"/>
          </w:tcPr>
          <w:p w14:paraId="5CE36957">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设备改造及信息化改造</w:t>
            </w:r>
          </w:p>
        </w:tc>
        <w:tc>
          <w:tcPr>
            <w:tcW w:w="750" w:type="dxa"/>
            <w:noWrap w:val="0"/>
            <w:vAlign w:val="center"/>
          </w:tcPr>
          <w:p w14:paraId="23EBE12B">
            <w:pPr>
              <w:widowControl/>
              <w:jc w:val="center"/>
              <w:rPr>
                <w:bCs/>
                <w:sz w:val="24"/>
                <w:szCs w:val="24"/>
                <w:highlight w:val="none"/>
              </w:rPr>
            </w:pPr>
          </w:p>
        </w:tc>
        <w:tc>
          <w:tcPr>
            <w:tcW w:w="1293" w:type="dxa"/>
            <w:noWrap w:val="0"/>
            <w:vAlign w:val="center"/>
          </w:tcPr>
          <w:p w14:paraId="55683A46">
            <w:pPr>
              <w:widowControl/>
              <w:jc w:val="center"/>
              <w:rPr>
                <w:bCs/>
                <w:sz w:val="24"/>
                <w:szCs w:val="24"/>
                <w:highlight w:val="none"/>
              </w:rPr>
            </w:pPr>
          </w:p>
        </w:tc>
        <w:tc>
          <w:tcPr>
            <w:tcW w:w="1065" w:type="dxa"/>
            <w:noWrap w:val="0"/>
            <w:vAlign w:val="center"/>
          </w:tcPr>
          <w:p w14:paraId="66608779">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0BFC7CB">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5</w:t>
            </w:r>
          </w:p>
        </w:tc>
        <w:tc>
          <w:tcPr>
            <w:tcW w:w="796" w:type="dxa"/>
            <w:noWrap w:val="0"/>
            <w:vAlign w:val="center"/>
          </w:tcPr>
          <w:p w14:paraId="36BC37D0">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7C5B6245">
            <w:pPr>
              <w:widowControl/>
              <w:jc w:val="center"/>
              <w:rPr>
                <w:bCs/>
                <w:sz w:val="24"/>
                <w:szCs w:val="24"/>
                <w:highlight w:val="none"/>
              </w:rPr>
            </w:pPr>
          </w:p>
        </w:tc>
        <w:tc>
          <w:tcPr>
            <w:tcW w:w="1228" w:type="dxa"/>
            <w:noWrap w:val="0"/>
          </w:tcPr>
          <w:p w14:paraId="517D9E16">
            <w:pPr>
              <w:widowControl/>
              <w:jc w:val="center"/>
              <w:rPr>
                <w:bCs/>
                <w:sz w:val="24"/>
                <w:szCs w:val="24"/>
                <w:highlight w:val="none"/>
              </w:rPr>
            </w:pPr>
          </w:p>
        </w:tc>
        <w:tc>
          <w:tcPr>
            <w:tcW w:w="732" w:type="dxa"/>
            <w:noWrap w:val="0"/>
          </w:tcPr>
          <w:p w14:paraId="791D4C6E">
            <w:pPr>
              <w:widowControl/>
              <w:jc w:val="center"/>
              <w:rPr>
                <w:bCs/>
                <w:sz w:val="24"/>
                <w:szCs w:val="24"/>
                <w:highlight w:val="none"/>
              </w:rPr>
            </w:pPr>
          </w:p>
        </w:tc>
      </w:tr>
      <w:tr w14:paraId="3462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52" w:type="dxa"/>
            <w:gridSpan w:val="10"/>
            <w:noWrap w:val="0"/>
            <w:vAlign w:val="center"/>
          </w:tcPr>
          <w:p w14:paraId="66DB6EEA">
            <w:pPr>
              <w:widowControl/>
              <w:jc w:val="center"/>
              <w:rPr>
                <w:bCs/>
                <w:sz w:val="24"/>
                <w:szCs w:val="24"/>
                <w:highlight w:val="none"/>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val="en-US" w:eastAsia="zh-CN" w:bidi="ar"/>
              </w:rPr>
              <w:t>四</w:t>
            </w:r>
            <w:r>
              <w:rPr>
                <w:rFonts w:hint="eastAsia" w:ascii="宋体" w:hAnsi="宋体" w:eastAsia="宋体" w:cs="宋体"/>
                <w:b/>
                <w:bCs/>
                <w:color w:val="000000"/>
                <w:kern w:val="0"/>
                <w:sz w:val="24"/>
                <w:szCs w:val="24"/>
                <w:lang w:eastAsia="zh-CN" w:bidi="ar"/>
              </w:rPr>
              <w:t>）智能制造实训基地教材及教学资源</w:t>
            </w:r>
          </w:p>
        </w:tc>
      </w:tr>
      <w:tr w14:paraId="64AE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35142871">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1728" w:type="dxa"/>
            <w:noWrap w:val="0"/>
            <w:vAlign w:val="center"/>
          </w:tcPr>
          <w:p w14:paraId="7477C415">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智能制造生产线配套教材及教学资源</w:t>
            </w:r>
          </w:p>
        </w:tc>
        <w:tc>
          <w:tcPr>
            <w:tcW w:w="750" w:type="dxa"/>
            <w:noWrap w:val="0"/>
            <w:vAlign w:val="center"/>
          </w:tcPr>
          <w:p w14:paraId="5C5502DA">
            <w:pPr>
              <w:widowControl/>
              <w:jc w:val="center"/>
              <w:rPr>
                <w:bCs/>
                <w:sz w:val="24"/>
                <w:szCs w:val="24"/>
                <w:highlight w:val="none"/>
              </w:rPr>
            </w:pPr>
          </w:p>
        </w:tc>
        <w:tc>
          <w:tcPr>
            <w:tcW w:w="1293" w:type="dxa"/>
            <w:noWrap w:val="0"/>
            <w:vAlign w:val="center"/>
          </w:tcPr>
          <w:p w14:paraId="1A259890">
            <w:pPr>
              <w:widowControl/>
              <w:jc w:val="center"/>
              <w:rPr>
                <w:bCs/>
                <w:sz w:val="24"/>
                <w:szCs w:val="24"/>
                <w:highlight w:val="none"/>
              </w:rPr>
            </w:pPr>
          </w:p>
        </w:tc>
        <w:tc>
          <w:tcPr>
            <w:tcW w:w="1065" w:type="dxa"/>
            <w:noWrap w:val="0"/>
            <w:vAlign w:val="center"/>
          </w:tcPr>
          <w:p w14:paraId="00D0D2BE">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7996A917">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6F4457F0">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358C8ABE">
            <w:pPr>
              <w:widowControl/>
              <w:jc w:val="center"/>
              <w:rPr>
                <w:bCs/>
                <w:sz w:val="24"/>
                <w:szCs w:val="24"/>
                <w:highlight w:val="none"/>
              </w:rPr>
            </w:pPr>
          </w:p>
        </w:tc>
        <w:tc>
          <w:tcPr>
            <w:tcW w:w="1228" w:type="dxa"/>
            <w:noWrap w:val="0"/>
          </w:tcPr>
          <w:p w14:paraId="496B0561">
            <w:pPr>
              <w:widowControl/>
              <w:jc w:val="center"/>
              <w:rPr>
                <w:bCs/>
                <w:sz w:val="24"/>
                <w:szCs w:val="24"/>
                <w:highlight w:val="none"/>
              </w:rPr>
            </w:pPr>
          </w:p>
        </w:tc>
        <w:tc>
          <w:tcPr>
            <w:tcW w:w="732" w:type="dxa"/>
            <w:noWrap w:val="0"/>
          </w:tcPr>
          <w:p w14:paraId="481DF76E">
            <w:pPr>
              <w:widowControl/>
              <w:jc w:val="center"/>
              <w:rPr>
                <w:bCs/>
                <w:sz w:val="24"/>
                <w:szCs w:val="24"/>
                <w:highlight w:val="none"/>
              </w:rPr>
            </w:pPr>
          </w:p>
        </w:tc>
      </w:tr>
      <w:tr w14:paraId="0228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155782ED">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2</w:t>
            </w:r>
          </w:p>
        </w:tc>
        <w:tc>
          <w:tcPr>
            <w:tcW w:w="1728" w:type="dxa"/>
            <w:noWrap w:val="0"/>
            <w:vAlign w:val="center"/>
          </w:tcPr>
          <w:p w14:paraId="00E53478">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《智能制造生产线操作与应用》课程与资源包</w:t>
            </w:r>
          </w:p>
        </w:tc>
        <w:tc>
          <w:tcPr>
            <w:tcW w:w="750" w:type="dxa"/>
            <w:noWrap w:val="0"/>
            <w:vAlign w:val="center"/>
          </w:tcPr>
          <w:p w14:paraId="3ECAD2EF">
            <w:pPr>
              <w:widowControl/>
              <w:jc w:val="center"/>
              <w:rPr>
                <w:bCs/>
                <w:sz w:val="24"/>
                <w:szCs w:val="24"/>
                <w:highlight w:val="none"/>
              </w:rPr>
            </w:pPr>
          </w:p>
        </w:tc>
        <w:tc>
          <w:tcPr>
            <w:tcW w:w="1293" w:type="dxa"/>
            <w:noWrap w:val="0"/>
            <w:vAlign w:val="center"/>
          </w:tcPr>
          <w:p w14:paraId="214E5EED">
            <w:pPr>
              <w:widowControl/>
              <w:jc w:val="center"/>
              <w:rPr>
                <w:bCs/>
                <w:sz w:val="24"/>
                <w:szCs w:val="24"/>
                <w:highlight w:val="none"/>
              </w:rPr>
            </w:pPr>
          </w:p>
        </w:tc>
        <w:tc>
          <w:tcPr>
            <w:tcW w:w="1065" w:type="dxa"/>
            <w:noWrap w:val="0"/>
            <w:vAlign w:val="center"/>
          </w:tcPr>
          <w:p w14:paraId="627F3A93">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4EA9D13A">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3A6AD68C">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4BF404BD">
            <w:pPr>
              <w:widowControl/>
              <w:jc w:val="center"/>
              <w:rPr>
                <w:bCs/>
                <w:sz w:val="24"/>
                <w:szCs w:val="24"/>
                <w:highlight w:val="none"/>
              </w:rPr>
            </w:pPr>
          </w:p>
        </w:tc>
        <w:tc>
          <w:tcPr>
            <w:tcW w:w="1228" w:type="dxa"/>
            <w:noWrap w:val="0"/>
          </w:tcPr>
          <w:p w14:paraId="649E971E">
            <w:pPr>
              <w:widowControl/>
              <w:jc w:val="center"/>
              <w:rPr>
                <w:bCs/>
                <w:sz w:val="24"/>
                <w:szCs w:val="24"/>
                <w:highlight w:val="none"/>
              </w:rPr>
            </w:pPr>
          </w:p>
        </w:tc>
        <w:tc>
          <w:tcPr>
            <w:tcW w:w="732" w:type="dxa"/>
            <w:noWrap w:val="0"/>
          </w:tcPr>
          <w:p w14:paraId="02D4EF13">
            <w:pPr>
              <w:widowControl/>
              <w:jc w:val="center"/>
              <w:rPr>
                <w:bCs/>
                <w:sz w:val="24"/>
                <w:szCs w:val="24"/>
                <w:highlight w:val="none"/>
              </w:rPr>
            </w:pPr>
          </w:p>
        </w:tc>
      </w:tr>
      <w:tr w14:paraId="4C69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3E5B9D10">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3</w:t>
            </w:r>
          </w:p>
        </w:tc>
        <w:tc>
          <w:tcPr>
            <w:tcW w:w="1728" w:type="dxa"/>
            <w:noWrap w:val="0"/>
            <w:vAlign w:val="center"/>
          </w:tcPr>
          <w:p w14:paraId="67FB7E7D">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《传感器与智能检测技术》课程与资源包</w:t>
            </w:r>
          </w:p>
        </w:tc>
        <w:tc>
          <w:tcPr>
            <w:tcW w:w="750" w:type="dxa"/>
            <w:noWrap w:val="0"/>
            <w:vAlign w:val="center"/>
          </w:tcPr>
          <w:p w14:paraId="07A9091C">
            <w:pPr>
              <w:widowControl/>
              <w:jc w:val="center"/>
              <w:rPr>
                <w:bCs/>
                <w:sz w:val="24"/>
                <w:szCs w:val="24"/>
                <w:highlight w:val="none"/>
              </w:rPr>
            </w:pPr>
          </w:p>
        </w:tc>
        <w:tc>
          <w:tcPr>
            <w:tcW w:w="1293" w:type="dxa"/>
            <w:noWrap w:val="0"/>
            <w:vAlign w:val="center"/>
          </w:tcPr>
          <w:p w14:paraId="30B6ECF1">
            <w:pPr>
              <w:widowControl/>
              <w:jc w:val="center"/>
              <w:rPr>
                <w:bCs/>
                <w:sz w:val="24"/>
                <w:szCs w:val="24"/>
                <w:highlight w:val="none"/>
              </w:rPr>
            </w:pPr>
          </w:p>
        </w:tc>
        <w:tc>
          <w:tcPr>
            <w:tcW w:w="1065" w:type="dxa"/>
            <w:noWrap w:val="0"/>
            <w:vAlign w:val="center"/>
          </w:tcPr>
          <w:p w14:paraId="027EA9B7">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2169C215">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7CB4B676">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597BABAD">
            <w:pPr>
              <w:widowControl/>
              <w:jc w:val="center"/>
              <w:rPr>
                <w:bCs/>
                <w:sz w:val="24"/>
                <w:szCs w:val="24"/>
                <w:highlight w:val="none"/>
              </w:rPr>
            </w:pPr>
          </w:p>
        </w:tc>
        <w:tc>
          <w:tcPr>
            <w:tcW w:w="1228" w:type="dxa"/>
            <w:noWrap w:val="0"/>
          </w:tcPr>
          <w:p w14:paraId="52265EE4">
            <w:pPr>
              <w:widowControl/>
              <w:jc w:val="center"/>
              <w:rPr>
                <w:bCs/>
                <w:sz w:val="24"/>
                <w:szCs w:val="24"/>
                <w:highlight w:val="none"/>
              </w:rPr>
            </w:pPr>
          </w:p>
        </w:tc>
        <w:tc>
          <w:tcPr>
            <w:tcW w:w="732" w:type="dxa"/>
            <w:noWrap w:val="0"/>
          </w:tcPr>
          <w:p w14:paraId="6C2A08A8">
            <w:pPr>
              <w:widowControl/>
              <w:jc w:val="center"/>
              <w:rPr>
                <w:bCs/>
                <w:sz w:val="24"/>
                <w:szCs w:val="24"/>
                <w:highlight w:val="none"/>
              </w:rPr>
            </w:pPr>
          </w:p>
        </w:tc>
      </w:tr>
      <w:tr w14:paraId="4B1C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10819FA4">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4</w:t>
            </w:r>
          </w:p>
        </w:tc>
        <w:tc>
          <w:tcPr>
            <w:tcW w:w="1728" w:type="dxa"/>
            <w:noWrap w:val="0"/>
            <w:vAlign w:val="center"/>
          </w:tcPr>
          <w:p w14:paraId="6D13EBCC">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《工业数据采集与可视化》资源包</w:t>
            </w:r>
          </w:p>
        </w:tc>
        <w:tc>
          <w:tcPr>
            <w:tcW w:w="750" w:type="dxa"/>
            <w:noWrap w:val="0"/>
            <w:vAlign w:val="center"/>
          </w:tcPr>
          <w:p w14:paraId="00587E3A">
            <w:pPr>
              <w:widowControl/>
              <w:jc w:val="center"/>
              <w:rPr>
                <w:bCs/>
                <w:sz w:val="24"/>
                <w:szCs w:val="24"/>
                <w:highlight w:val="none"/>
              </w:rPr>
            </w:pPr>
          </w:p>
        </w:tc>
        <w:tc>
          <w:tcPr>
            <w:tcW w:w="1293" w:type="dxa"/>
            <w:noWrap w:val="0"/>
            <w:vAlign w:val="center"/>
          </w:tcPr>
          <w:p w14:paraId="42E7A6BC">
            <w:pPr>
              <w:widowControl/>
              <w:jc w:val="center"/>
              <w:rPr>
                <w:bCs/>
                <w:sz w:val="24"/>
                <w:szCs w:val="24"/>
                <w:highlight w:val="none"/>
              </w:rPr>
            </w:pPr>
          </w:p>
        </w:tc>
        <w:tc>
          <w:tcPr>
            <w:tcW w:w="1065" w:type="dxa"/>
            <w:noWrap w:val="0"/>
            <w:vAlign w:val="center"/>
          </w:tcPr>
          <w:p w14:paraId="1DDC958D">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6E3D6AE5">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1167B38D">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4D321B63">
            <w:pPr>
              <w:widowControl/>
              <w:jc w:val="center"/>
              <w:rPr>
                <w:bCs/>
                <w:sz w:val="24"/>
                <w:szCs w:val="24"/>
                <w:highlight w:val="none"/>
              </w:rPr>
            </w:pPr>
          </w:p>
        </w:tc>
        <w:tc>
          <w:tcPr>
            <w:tcW w:w="1228" w:type="dxa"/>
            <w:noWrap w:val="0"/>
          </w:tcPr>
          <w:p w14:paraId="14088BD4">
            <w:pPr>
              <w:widowControl/>
              <w:jc w:val="center"/>
              <w:rPr>
                <w:bCs/>
                <w:sz w:val="24"/>
                <w:szCs w:val="24"/>
                <w:highlight w:val="none"/>
              </w:rPr>
            </w:pPr>
          </w:p>
        </w:tc>
        <w:tc>
          <w:tcPr>
            <w:tcW w:w="732" w:type="dxa"/>
            <w:noWrap w:val="0"/>
          </w:tcPr>
          <w:p w14:paraId="12F4571A">
            <w:pPr>
              <w:widowControl/>
              <w:jc w:val="center"/>
              <w:rPr>
                <w:bCs/>
                <w:sz w:val="24"/>
                <w:szCs w:val="24"/>
                <w:highlight w:val="none"/>
              </w:rPr>
            </w:pPr>
          </w:p>
        </w:tc>
      </w:tr>
      <w:tr w14:paraId="6CAA6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4FCFE4E">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5</w:t>
            </w:r>
          </w:p>
        </w:tc>
        <w:tc>
          <w:tcPr>
            <w:tcW w:w="1728" w:type="dxa"/>
            <w:noWrap w:val="0"/>
            <w:vAlign w:val="center"/>
          </w:tcPr>
          <w:p w14:paraId="33B57275">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《制造执行系统操作与应用》课程与资源包</w:t>
            </w:r>
          </w:p>
        </w:tc>
        <w:tc>
          <w:tcPr>
            <w:tcW w:w="750" w:type="dxa"/>
            <w:noWrap w:val="0"/>
            <w:vAlign w:val="center"/>
          </w:tcPr>
          <w:p w14:paraId="45131BFE">
            <w:pPr>
              <w:widowControl/>
              <w:jc w:val="center"/>
              <w:rPr>
                <w:bCs/>
                <w:sz w:val="24"/>
                <w:szCs w:val="24"/>
                <w:highlight w:val="none"/>
              </w:rPr>
            </w:pPr>
          </w:p>
        </w:tc>
        <w:tc>
          <w:tcPr>
            <w:tcW w:w="1293" w:type="dxa"/>
            <w:noWrap w:val="0"/>
            <w:vAlign w:val="center"/>
          </w:tcPr>
          <w:p w14:paraId="0BBF8337">
            <w:pPr>
              <w:widowControl/>
              <w:jc w:val="center"/>
              <w:rPr>
                <w:bCs/>
                <w:sz w:val="24"/>
                <w:szCs w:val="24"/>
                <w:highlight w:val="none"/>
              </w:rPr>
            </w:pPr>
          </w:p>
        </w:tc>
        <w:tc>
          <w:tcPr>
            <w:tcW w:w="1065" w:type="dxa"/>
            <w:noWrap w:val="0"/>
            <w:vAlign w:val="center"/>
          </w:tcPr>
          <w:p w14:paraId="55D7FE19">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371A41AB">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3D249348">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5CF9B566">
            <w:pPr>
              <w:widowControl/>
              <w:jc w:val="center"/>
              <w:rPr>
                <w:bCs/>
                <w:sz w:val="24"/>
                <w:szCs w:val="24"/>
                <w:highlight w:val="none"/>
              </w:rPr>
            </w:pPr>
          </w:p>
        </w:tc>
        <w:tc>
          <w:tcPr>
            <w:tcW w:w="1228" w:type="dxa"/>
            <w:noWrap w:val="0"/>
          </w:tcPr>
          <w:p w14:paraId="139A8D01">
            <w:pPr>
              <w:widowControl/>
              <w:jc w:val="center"/>
              <w:rPr>
                <w:bCs/>
                <w:sz w:val="24"/>
                <w:szCs w:val="24"/>
                <w:highlight w:val="none"/>
              </w:rPr>
            </w:pPr>
          </w:p>
        </w:tc>
        <w:tc>
          <w:tcPr>
            <w:tcW w:w="732" w:type="dxa"/>
            <w:noWrap w:val="0"/>
          </w:tcPr>
          <w:p w14:paraId="1CAEC331">
            <w:pPr>
              <w:widowControl/>
              <w:jc w:val="center"/>
              <w:rPr>
                <w:bCs/>
                <w:sz w:val="24"/>
                <w:szCs w:val="24"/>
                <w:highlight w:val="none"/>
              </w:rPr>
            </w:pPr>
          </w:p>
        </w:tc>
      </w:tr>
      <w:tr w14:paraId="7415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FB6B321">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6</w:t>
            </w:r>
          </w:p>
        </w:tc>
        <w:tc>
          <w:tcPr>
            <w:tcW w:w="1728" w:type="dxa"/>
            <w:noWrap w:val="0"/>
            <w:vAlign w:val="center"/>
          </w:tcPr>
          <w:p w14:paraId="3DCAC342">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《智能生产线数字化集成与仿真》课程与资源包</w:t>
            </w:r>
          </w:p>
        </w:tc>
        <w:tc>
          <w:tcPr>
            <w:tcW w:w="750" w:type="dxa"/>
            <w:noWrap w:val="0"/>
            <w:vAlign w:val="center"/>
          </w:tcPr>
          <w:p w14:paraId="3B2C03A9">
            <w:pPr>
              <w:widowControl/>
              <w:jc w:val="center"/>
              <w:rPr>
                <w:bCs/>
                <w:sz w:val="24"/>
                <w:szCs w:val="24"/>
                <w:highlight w:val="none"/>
              </w:rPr>
            </w:pPr>
          </w:p>
        </w:tc>
        <w:tc>
          <w:tcPr>
            <w:tcW w:w="1293" w:type="dxa"/>
            <w:noWrap w:val="0"/>
            <w:vAlign w:val="center"/>
          </w:tcPr>
          <w:p w14:paraId="1497945B">
            <w:pPr>
              <w:widowControl/>
              <w:jc w:val="center"/>
              <w:rPr>
                <w:bCs/>
                <w:sz w:val="24"/>
                <w:szCs w:val="24"/>
                <w:highlight w:val="none"/>
              </w:rPr>
            </w:pPr>
          </w:p>
        </w:tc>
        <w:tc>
          <w:tcPr>
            <w:tcW w:w="1065" w:type="dxa"/>
            <w:noWrap w:val="0"/>
            <w:vAlign w:val="center"/>
          </w:tcPr>
          <w:p w14:paraId="306F1946">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052DFD9C">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3B28B671">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04ABEE81">
            <w:pPr>
              <w:widowControl/>
              <w:jc w:val="center"/>
              <w:rPr>
                <w:bCs/>
                <w:sz w:val="24"/>
                <w:szCs w:val="24"/>
                <w:highlight w:val="none"/>
              </w:rPr>
            </w:pPr>
          </w:p>
        </w:tc>
        <w:tc>
          <w:tcPr>
            <w:tcW w:w="1228" w:type="dxa"/>
            <w:noWrap w:val="0"/>
          </w:tcPr>
          <w:p w14:paraId="0AABD881">
            <w:pPr>
              <w:widowControl/>
              <w:jc w:val="center"/>
              <w:rPr>
                <w:bCs/>
                <w:sz w:val="24"/>
                <w:szCs w:val="24"/>
                <w:highlight w:val="none"/>
              </w:rPr>
            </w:pPr>
          </w:p>
        </w:tc>
        <w:tc>
          <w:tcPr>
            <w:tcW w:w="732" w:type="dxa"/>
            <w:noWrap w:val="0"/>
          </w:tcPr>
          <w:p w14:paraId="113D4D84">
            <w:pPr>
              <w:widowControl/>
              <w:jc w:val="center"/>
              <w:rPr>
                <w:bCs/>
                <w:sz w:val="24"/>
                <w:szCs w:val="24"/>
                <w:highlight w:val="none"/>
              </w:rPr>
            </w:pPr>
          </w:p>
        </w:tc>
      </w:tr>
      <w:tr w14:paraId="5612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2" w:type="dxa"/>
            <w:noWrap w:val="0"/>
            <w:vAlign w:val="center"/>
          </w:tcPr>
          <w:p w14:paraId="257590A9">
            <w:pPr>
              <w:widowControl/>
              <w:jc w:val="center"/>
              <w:rPr>
                <w:rFonts w:hint="default"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7</w:t>
            </w:r>
          </w:p>
        </w:tc>
        <w:tc>
          <w:tcPr>
            <w:tcW w:w="1728" w:type="dxa"/>
            <w:noWrap w:val="0"/>
            <w:vAlign w:val="center"/>
          </w:tcPr>
          <w:p w14:paraId="23810A84">
            <w:pPr>
              <w:widowControl/>
              <w:jc w:val="center"/>
              <w:rPr>
                <w:rFonts w:hint="eastAsia" w:ascii="宋体" w:hAnsi="宋体" w:cs="Symbol"/>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《工业物联网平台》实训课程与资源包</w:t>
            </w:r>
          </w:p>
        </w:tc>
        <w:tc>
          <w:tcPr>
            <w:tcW w:w="750" w:type="dxa"/>
            <w:noWrap w:val="0"/>
            <w:vAlign w:val="center"/>
          </w:tcPr>
          <w:p w14:paraId="3A194A69">
            <w:pPr>
              <w:widowControl/>
              <w:jc w:val="center"/>
              <w:rPr>
                <w:bCs/>
                <w:sz w:val="24"/>
                <w:szCs w:val="24"/>
                <w:highlight w:val="none"/>
              </w:rPr>
            </w:pPr>
          </w:p>
        </w:tc>
        <w:tc>
          <w:tcPr>
            <w:tcW w:w="1293" w:type="dxa"/>
            <w:noWrap w:val="0"/>
            <w:vAlign w:val="center"/>
          </w:tcPr>
          <w:p w14:paraId="4E0573A8">
            <w:pPr>
              <w:widowControl/>
              <w:jc w:val="center"/>
              <w:rPr>
                <w:bCs/>
                <w:sz w:val="24"/>
                <w:szCs w:val="24"/>
                <w:highlight w:val="none"/>
              </w:rPr>
            </w:pPr>
          </w:p>
        </w:tc>
        <w:tc>
          <w:tcPr>
            <w:tcW w:w="1065" w:type="dxa"/>
            <w:noWrap w:val="0"/>
            <w:vAlign w:val="center"/>
          </w:tcPr>
          <w:p w14:paraId="401D66D4">
            <w:pPr>
              <w:widowControl/>
              <w:jc w:val="center"/>
              <w:rPr>
                <w:bCs/>
                <w:sz w:val="24"/>
                <w:szCs w:val="24"/>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E7E8086">
            <w:pPr>
              <w:widowControl/>
              <w:jc w:val="center"/>
              <w:rPr>
                <w:rFonts w:hint="eastAsia" w:ascii="Times New Roman" w:hAnsi="Times New Roman"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1</w:t>
            </w:r>
          </w:p>
        </w:tc>
        <w:tc>
          <w:tcPr>
            <w:tcW w:w="796" w:type="dxa"/>
            <w:noWrap w:val="0"/>
            <w:vAlign w:val="center"/>
          </w:tcPr>
          <w:p w14:paraId="2CDBA776">
            <w:pPr>
              <w:widowControl/>
              <w:jc w:val="center"/>
              <w:rPr>
                <w:rFonts w:hint="eastAsia" w:ascii="Times New Roman" w:hAnsi="Times New Roman" w:cs="Times New Roman"/>
                <w:bCs/>
                <w:color w:val="000000"/>
                <w:sz w:val="24"/>
                <w:szCs w:val="24"/>
                <w:highlight w:val="none"/>
              </w:rPr>
            </w:pPr>
            <w:r>
              <w:rPr>
                <w:rFonts w:hint="eastAsia" w:cs="Times New Roman"/>
                <w:bCs/>
                <w:color w:val="000000"/>
                <w:sz w:val="24"/>
                <w:szCs w:val="24"/>
                <w:highlight w:val="none"/>
                <w:lang w:val="en-US" w:eastAsia="zh-CN"/>
              </w:rPr>
              <w:t>项</w:t>
            </w:r>
          </w:p>
        </w:tc>
        <w:tc>
          <w:tcPr>
            <w:tcW w:w="964" w:type="dxa"/>
            <w:noWrap w:val="0"/>
            <w:vAlign w:val="center"/>
          </w:tcPr>
          <w:p w14:paraId="13629E7E">
            <w:pPr>
              <w:widowControl/>
              <w:jc w:val="center"/>
              <w:rPr>
                <w:bCs/>
                <w:sz w:val="24"/>
                <w:szCs w:val="24"/>
                <w:highlight w:val="none"/>
              </w:rPr>
            </w:pPr>
          </w:p>
        </w:tc>
        <w:tc>
          <w:tcPr>
            <w:tcW w:w="1228" w:type="dxa"/>
            <w:noWrap w:val="0"/>
          </w:tcPr>
          <w:p w14:paraId="0A3463CD">
            <w:pPr>
              <w:widowControl/>
              <w:jc w:val="center"/>
              <w:rPr>
                <w:bCs/>
                <w:sz w:val="24"/>
                <w:szCs w:val="24"/>
                <w:highlight w:val="none"/>
              </w:rPr>
            </w:pPr>
          </w:p>
        </w:tc>
        <w:tc>
          <w:tcPr>
            <w:tcW w:w="732" w:type="dxa"/>
            <w:noWrap w:val="0"/>
          </w:tcPr>
          <w:p w14:paraId="3D9DAC11">
            <w:pPr>
              <w:widowControl/>
              <w:jc w:val="center"/>
              <w:rPr>
                <w:bCs/>
                <w:sz w:val="24"/>
                <w:szCs w:val="24"/>
                <w:highlight w:val="none"/>
              </w:rPr>
            </w:pPr>
          </w:p>
        </w:tc>
      </w:tr>
      <w:tr w14:paraId="7C20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53" w:type="dxa"/>
            <w:gridSpan w:val="4"/>
            <w:noWrap w:val="0"/>
            <w:vAlign w:val="center"/>
          </w:tcPr>
          <w:p w14:paraId="3E2F601F">
            <w:pPr>
              <w:widowControl/>
              <w:jc w:val="center"/>
              <w:rPr>
                <w:bCs/>
                <w:sz w:val="24"/>
                <w:szCs w:val="24"/>
                <w:highlight w:val="none"/>
              </w:rPr>
            </w:pPr>
            <w:r>
              <w:rPr>
                <w:b/>
                <w:bCs/>
                <w:sz w:val="24"/>
                <w:highlight w:val="none"/>
              </w:rPr>
              <w:t>合计总价</w:t>
            </w:r>
            <w:r>
              <w:rPr>
                <w:b/>
                <w:bCs/>
                <w:color w:val="000000"/>
                <w:sz w:val="24"/>
                <w:szCs w:val="24"/>
                <w:highlight w:val="none"/>
              </w:rPr>
              <w:t>（元）</w:t>
            </w:r>
          </w:p>
        </w:tc>
        <w:tc>
          <w:tcPr>
            <w:tcW w:w="5599" w:type="dxa"/>
            <w:gridSpan w:val="6"/>
            <w:noWrap w:val="0"/>
            <w:vAlign w:val="center"/>
          </w:tcPr>
          <w:p w14:paraId="7C0E803B">
            <w:pPr>
              <w:widowControl/>
              <w:jc w:val="center"/>
              <w:rPr>
                <w:bCs/>
                <w:sz w:val="24"/>
                <w:szCs w:val="24"/>
                <w:highlight w:val="none"/>
              </w:rPr>
            </w:pPr>
          </w:p>
        </w:tc>
      </w:tr>
      <w:tr w14:paraId="4916D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152" w:type="dxa"/>
            <w:gridSpan w:val="10"/>
            <w:noWrap w:val="0"/>
            <w:vAlign w:val="center"/>
          </w:tcPr>
          <w:p w14:paraId="004F267B">
            <w:pPr>
              <w:widowControl/>
              <w:jc w:val="left"/>
              <w:rPr>
                <w:bCs/>
                <w:sz w:val="24"/>
                <w:szCs w:val="24"/>
                <w:highlight w:val="none"/>
              </w:rPr>
            </w:pPr>
            <w:r>
              <w:rPr>
                <w:rFonts w:hint="eastAsia"/>
                <w:sz w:val="24"/>
                <w:highlight w:val="none"/>
              </w:rPr>
              <w:t>本采购包中提供的符合本国产品标准的产品成本之和占该采购包提供的全部产品成本之和的比例为</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w:t>
            </w:r>
          </w:p>
        </w:tc>
      </w:tr>
    </w:tbl>
    <w:p w14:paraId="0D19315C">
      <w:pPr>
        <w:spacing w:line="460" w:lineRule="exact"/>
        <w:rPr>
          <w:bCs/>
          <w:color w:val="000000"/>
          <w:sz w:val="24"/>
          <w:highlight w:val="none"/>
        </w:rPr>
      </w:pPr>
      <w:r>
        <w:rPr>
          <w:color w:val="000000"/>
          <w:sz w:val="24"/>
          <w:highlight w:val="none"/>
        </w:rPr>
        <w:t>注：1、</w:t>
      </w:r>
      <w:r>
        <w:rPr>
          <w:bCs/>
          <w:color w:val="000000"/>
          <w:sz w:val="24"/>
          <w:highlight w:val="none"/>
        </w:rPr>
        <w:t>投标人应根据本项目货物的分项价格情况</w:t>
      </w:r>
      <w:r>
        <w:rPr>
          <w:rFonts w:hint="eastAsia"/>
          <w:bCs/>
          <w:color w:val="000000"/>
          <w:sz w:val="24"/>
          <w:highlight w:val="none"/>
        </w:rPr>
        <w:t>，据实</w:t>
      </w:r>
      <w:r>
        <w:rPr>
          <w:bCs/>
          <w:color w:val="000000"/>
          <w:sz w:val="24"/>
          <w:highlight w:val="none"/>
        </w:rPr>
        <w:t>填写上述表格。</w:t>
      </w:r>
    </w:p>
    <w:p w14:paraId="60DB024B">
      <w:pPr>
        <w:spacing w:line="460" w:lineRule="exact"/>
        <w:ind w:firstLine="480"/>
        <w:rPr>
          <w:bCs/>
          <w:color w:val="000000"/>
          <w:sz w:val="24"/>
          <w:highlight w:val="none"/>
        </w:rPr>
      </w:pPr>
      <w:r>
        <w:rPr>
          <w:bCs/>
          <w:color w:val="000000"/>
          <w:sz w:val="24"/>
          <w:highlight w:val="none"/>
        </w:rPr>
        <w:t>2、所有价格用人民币表示。合计总价</w:t>
      </w:r>
      <w:r>
        <w:rPr>
          <w:bCs/>
          <w:color w:val="000000"/>
          <w:sz w:val="24"/>
          <w:szCs w:val="24"/>
          <w:highlight w:val="none"/>
        </w:rPr>
        <w:t>请保留小数点后两位。</w:t>
      </w:r>
    </w:p>
    <w:p w14:paraId="396FAF18">
      <w:pPr>
        <w:spacing w:line="460" w:lineRule="exact"/>
        <w:ind w:firstLine="482"/>
        <w:rPr>
          <w:b/>
          <w:color w:val="000000"/>
          <w:sz w:val="24"/>
          <w:highlight w:val="none"/>
        </w:rPr>
      </w:pPr>
      <w:r>
        <w:rPr>
          <w:rFonts w:hint="eastAsia"/>
          <w:b/>
          <w:color w:val="000000"/>
          <w:sz w:val="24"/>
          <w:highlight w:val="none"/>
        </w:rPr>
        <w:t>3</w:t>
      </w:r>
      <w:r>
        <w:rPr>
          <w:b/>
          <w:color w:val="000000"/>
          <w:sz w:val="24"/>
          <w:highlight w:val="none"/>
        </w:rPr>
        <w:t>、表</w:t>
      </w:r>
      <w:r>
        <w:rPr>
          <w:rFonts w:hint="eastAsia" w:ascii="宋体" w:hAnsi="宋体" w:cs="宋体"/>
          <w:b/>
          <w:color w:val="000000"/>
          <w:sz w:val="24"/>
          <w:highlight w:val="none"/>
        </w:rPr>
        <w:t>中“合计总价”应与“开标一览表”中“</w:t>
      </w:r>
      <w:r>
        <w:rPr>
          <w:rFonts w:hint="eastAsia" w:ascii="宋体" w:hAnsi="宋体"/>
          <w:b/>
          <w:bCs/>
          <w:sz w:val="24"/>
          <w:szCs w:val="24"/>
          <w:highlight w:val="none"/>
        </w:rPr>
        <w:t>投标总报价</w:t>
      </w:r>
      <w:r>
        <w:rPr>
          <w:rFonts w:hint="eastAsia" w:ascii="宋体" w:hAnsi="宋体" w:cs="宋体"/>
          <w:b/>
          <w:color w:val="000000"/>
          <w:sz w:val="24"/>
          <w:highlight w:val="none"/>
        </w:rPr>
        <w:t>”相一</w:t>
      </w:r>
      <w:r>
        <w:rPr>
          <w:b/>
          <w:color w:val="000000"/>
          <w:sz w:val="24"/>
          <w:highlight w:val="none"/>
        </w:rPr>
        <w:t>致。</w:t>
      </w:r>
    </w:p>
    <w:p w14:paraId="63D3995D">
      <w:pPr>
        <w:spacing w:line="440" w:lineRule="exact"/>
        <w:ind w:firstLine="482"/>
        <w:rPr>
          <w:rFonts w:hint="eastAsia"/>
          <w:b/>
          <w:bCs w:val="0"/>
          <w:color w:val="000000"/>
          <w:sz w:val="24"/>
          <w:highlight w:val="none"/>
        </w:rPr>
      </w:pPr>
      <w:r>
        <w:rPr>
          <w:rFonts w:hint="eastAsia"/>
          <w:b/>
          <w:bCs w:val="0"/>
          <w:color w:val="000000"/>
          <w:sz w:val="24"/>
          <w:highlight w:val="none"/>
        </w:rPr>
        <w:t>4、本采购包中含有多种产品时，投标人未填写本采购包中提供的符合本国产品标准的产品成本之和占该采购包提供的全部产品成本之和的比例数值的，或比例数值低于80%的，将不享受本国产品价格评审优惠。</w:t>
      </w:r>
    </w:p>
    <w:p w14:paraId="7423D6E6">
      <w:pPr>
        <w:spacing w:line="440" w:lineRule="exact"/>
        <w:ind w:firstLine="480"/>
        <w:rPr>
          <w:rFonts w:hint="eastAsia" w:ascii="宋体" w:hAnsi="宋体" w:cs="宋体"/>
          <w:color w:val="000000"/>
          <w:sz w:val="24"/>
          <w:highlight w:val="none"/>
        </w:rPr>
      </w:pPr>
      <w:r>
        <w:rPr>
          <w:rFonts w:hint="eastAsia"/>
          <w:bCs/>
          <w:sz w:val="24"/>
          <w:highlight w:val="none"/>
        </w:rPr>
        <w:t>5</w:t>
      </w:r>
      <w:r>
        <w:rPr>
          <w:bCs/>
          <w:sz w:val="24"/>
          <w:highlight w:val="none"/>
        </w:rPr>
        <w:t>、如有需要说明的事项，请在备注中列明</w:t>
      </w:r>
      <w:r>
        <w:rPr>
          <w:rFonts w:hint="eastAsia" w:ascii="宋体" w:hAnsi="宋体" w:cs="宋体"/>
          <w:color w:val="000000"/>
          <w:sz w:val="24"/>
          <w:highlight w:val="none"/>
        </w:rPr>
        <w:t>。</w:t>
      </w:r>
    </w:p>
    <w:p w14:paraId="7EE65BE4">
      <w:pPr>
        <w:rPr>
          <w:b/>
          <w:bCs/>
          <w:sz w:val="28"/>
          <w:szCs w:val="28"/>
          <w:highlight w:val="none"/>
        </w:rPr>
      </w:pPr>
      <w:bookmarkStart w:id="172" w:name="_Toc23551"/>
      <w:bookmarkStart w:id="173" w:name="_Toc1945"/>
      <w:bookmarkStart w:id="174" w:name="_Toc522879622"/>
      <w:r>
        <w:rPr>
          <w:rFonts w:hint="eastAsia"/>
          <w:b/>
          <w:bCs/>
          <w:sz w:val="28"/>
          <w:szCs w:val="28"/>
          <w:highlight w:val="none"/>
        </w:rPr>
        <w:br w:type="page" w:clear="all"/>
      </w:r>
    </w:p>
    <w:p w14:paraId="45262B70">
      <w:pPr>
        <w:keepNext/>
        <w:jc w:val="center"/>
        <w:outlineLvl w:val="1"/>
        <w:rPr>
          <w:b/>
          <w:bCs/>
          <w:color w:val="000000"/>
          <w:sz w:val="28"/>
          <w:szCs w:val="28"/>
          <w:highlight w:val="none"/>
        </w:rPr>
      </w:pPr>
      <w:bookmarkStart w:id="175" w:name="_Toc15763"/>
      <w:r>
        <w:rPr>
          <w:rFonts w:hint="eastAsia"/>
          <w:b/>
          <w:bCs/>
          <w:sz w:val="28"/>
          <w:szCs w:val="28"/>
          <w:highlight w:val="none"/>
        </w:rPr>
        <w:t xml:space="preserve">附件3 </w:t>
      </w:r>
      <w:r>
        <w:rPr>
          <w:b/>
          <w:bCs/>
          <w:color w:val="000000"/>
          <w:sz w:val="28"/>
          <w:szCs w:val="28"/>
          <w:highlight w:val="none"/>
        </w:rPr>
        <w:t>技术参数响应及偏离表</w:t>
      </w:r>
      <w:bookmarkEnd w:id="172"/>
      <w:bookmarkEnd w:id="175"/>
    </w:p>
    <w:tbl>
      <w:tblPr>
        <w:tblStyle w:val="56"/>
        <w:tblW w:w="9772" w:type="dxa"/>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605"/>
        <w:gridCol w:w="2415"/>
        <w:gridCol w:w="1785"/>
        <w:gridCol w:w="2159"/>
      </w:tblGrid>
      <w:tr w14:paraId="46A2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08" w:type="dxa"/>
            <w:noWrap w:val="0"/>
            <w:vAlign w:val="center"/>
          </w:tcPr>
          <w:p w14:paraId="08016B67">
            <w:pPr>
              <w:spacing w:line="440" w:lineRule="exact"/>
              <w:jc w:val="center"/>
              <w:rPr>
                <w:b/>
                <w:bCs/>
                <w:sz w:val="24"/>
                <w:szCs w:val="24"/>
                <w:highlight w:val="none"/>
              </w:rPr>
            </w:pPr>
            <w:bookmarkStart w:id="176" w:name="_Toc32211"/>
            <w:bookmarkStart w:id="177" w:name="_Toc25763"/>
            <w:r>
              <w:rPr>
                <w:b/>
                <w:bCs/>
                <w:sz w:val="24"/>
                <w:szCs w:val="24"/>
                <w:highlight w:val="none"/>
              </w:rPr>
              <w:t>序号</w:t>
            </w:r>
          </w:p>
        </w:tc>
        <w:tc>
          <w:tcPr>
            <w:tcW w:w="2605" w:type="dxa"/>
            <w:noWrap w:val="0"/>
            <w:vAlign w:val="center"/>
          </w:tcPr>
          <w:p w14:paraId="455EAA57">
            <w:pPr>
              <w:jc w:val="center"/>
              <w:rPr>
                <w:b/>
                <w:sz w:val="24"/>
                <w:szCs w:val="24"/>
                <w:highlight w:val="none"/>
              </w:rPr>
            </w:pPr>
            <w:r>
              <w:rPr>
                <w:b/>
                <w:sz w:val="24"/>
                <w:szCs w:val="24"/>
                <w:highlight w:val="none"/>
              </w:rPr>
              <w:t>招标货物技术性能</w:t>
            </w:r>
          </w:p>
          <w:p w14:paraId="6EA80CC8">
            <w:pPr>
              <w:jc w:val="center"/>
              <w:rPr>
                <w:b/>
                <w:bCs/>
                <w:sz w:val="24"/>
                <w:szCs w:val="24"/>
                <w:highlight w:val="none"/>
              </w:rPr>
            </w:pPr>
            <w:r>
              <w:rPr>
                <w:b/>
                <w:sz w:val="24"/>
                <w:szCs w:val="24"/>
                <w:highlight w:val="none"/>
              </w:rPr>
              <w:t>参数要求</w:t>
            </w:r>
          </w:p>
        </w:tc>
        <w:tc>
          <w:tcPr>
            <w:tcW w:w="2415" w:type="dxa"/>
            <w:noWrap w:val="0"/>
            <w:vAlign w:val="center"/>
          </w:tcPr>
          <w:p w14:paraId="0E700582">
            <w:pPr>
              <w:jc w:val="center"/>
              <w:rPr>
                <w:b/>
                <w:sz w:val="24"/>
                <w:szCs w:val="24"/>
                <w:highlight w:val="none"/>
              </w:rPr>
            </w:pPr>
            <w:r>
              <w:rPr>
                <w:b/>
                <w:sz w:val="24"/>
                <w:szCs w:val="24"/>
                <w:highlight w:val="none"/>
              </w:rPr>
              <w:t>投标货物技术性能</w:t>
            </w:r>
          </w:p>
          <w:p w14:paraId="5228BC39">
            <w:pPr>
              <w:jc w:val="center"/>
              <w:rPr>
                <w:b/>
                <w:bCs/>
                <w:sz w:val="24"/>
                <w:szCs w:val="24"/>
                <w:highlight w:val="none"/>
              </w:rPr>
            </w:pPr>
            <w:r>
              <w:rPr>
                <w:b/>
                <w:sz w:val="24"/>
                <w:szCs w:val="24"/>
                <w:highlight w:val="none"/>
              </w:rPr>
              <w:t>参数</w:t>
            </w:r>
          </w:p>
        </w:tc>
        <w:tc>
          <w:tcPr>
            <w:tcW w:w="1785" w:type="dxa"/>
            <w:noWrap w:val="0"/>
            <w:vAlign w:val="center"/>
          </w:tcPr>
          <w:p w14:paraId="32385EC5">
            <w:pPr>
              <w:jc w:val="center"/>
              <w:rPr>
                <w:b/>
                <w:bCs/>
                <w:sz w:val="24"/>
                <w:szCs w:val="24"/>
                <w:highlight w:val="none"/>
              </w:rPr>
            </w:pPr>
            <w:r>
              <w:rPr>
                <w:b/>
                <w:bCs/>
                <w:sz w:val="24"/>
                <w:szCs w:val="24"/>
                <w:highlight w:val="none"/>
              </w:rPr>
              <w:t>有无偏离</w:t>
            </w:r>
          </w:p>
        </w:tc>
        <w:tc>
          <w:tcPr>
            <w:tcW w:w="2159" w:type="dxa"/>
            <w:noWrap w:val="0"/>
            <w:vAlign w:val="center"/>
          </w:tcPr>
          <w:p w14:paraId="4F09719C">
            <w:pPr>
              <w:jc w:val="center"/>
              <w:rPr>
                <w:b/>
                <w:bCs/>
                <w:sz w:val="24"/>
                <w:szCs w:val="24"/>
                <w:highlight w:val="none"/>
              </w:rPr>
            </w:pPr>
            <w:r>
              <w:rPr>
                <w:b/>
                <w:bCs/>
                <w:sz w:val="24"/>
                <w:szCs w:val="24"/>
                <w:highlight w:val="none"/>
              </w:rPr>
              <w:t>偏离内容及原因</w:t>
            </w:r>
          </w:p>
        </w:tc>
      </w:tr>
      <w:tr w14:paraId="7707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0C219506">
            <w:pPr>
              <w:jc w:val="center"/>
              <w:rPr>
                <w:sz w:val="24"/>
                <w:szCs w:val="24"/>
                <w:highlight w:val="none"/>
              </w:rPr>
            </w:pPr>
            <w:r>
              <w:rPr>
                <w:rFonts w:hint="eastAsia"/>
                <w:sz w:val="24"/>
                <w:szCs w:val="24"/>
                <w:highlight w:val="none"/>
              </w:rPr>
              <w:t>1</w:t>
            </w:r>
          </w:p>
        </w:tc>
        <w:tc>
          <w:tcPr>
            <w:tcW w:w="2605" w:type="dxa"/>
            <w:noWrap w:val="0"/>
            <w:vAlign w:val="center"/>
          </w:tcPr>
          <w:p w14:paraId="6C793A6C">
            <w:pPr>
              <w:spacing w:line="440" w:lineRule="exact"/>
              <w:jc w:val="center"/>
              <w:rPr>
                <w:highlight w:val="none"/>
              </w:rPr>
            </w:pPr>
          </w:p>
        </w:tc>
        <w:tc>
          <w:tcPr>
            <w:tcW w:w="2415" w:type="dxa"/>
            <w:noWrap w:val="0"/>
            <w:vAlign w:val="center"/>
          </w:tcPr>
          <w:p w14:paraId="57029F6B">
            <w:pPr>
              <w:spacing w:line="440" w:lineRule="exact"/>
              <w:jc w:val="center"/>
              <w:rPr>
                <w:highlight w:val="none"/>
              </w:rPr>
            </w:pPr>
          </w:p>
        </w:tc>
        <w:tc>
          <w:tcPr>
            <w:tcW w:w="1785" w:type="dxa"/>
            <w:noWrap w:val="0"/>
            <w:vAlign w:val="center"/>
          </w:tcPr>
          <w:p w14:paraId="17E714D9">
            <w:pPr>
              <w:spacing w:line="440" w:lineRule="exact"/>
              <w:jc w:val="center"/>
              <w:rPr>
                <w:highlight w:val="none"/>
              </w:rPr>
            </w:pPr>
          </w:p>
        </w:tc>
        <w:tc>
          <w:tcPr>
            <w:tcW w:w="2159" w:type="dxa"/>
            <w:noWrap w:val="0"/>
            <w:vAlign w:val="center"/>
          </w:tcPr>
          <w:p w14:paraId="20072CD3">
            <w:pPr>
              <w:spacing w:line="440" w:lineRule="exact"/>
              <w:jc w:val="center"/>
              <w:rPr>
                <w:highlight w:val="none"/>
              </w:rPr>
            </w:pPr>
          </w:p>
        </w:tc>
      </w:tr>
      <w:tr w14:paraId="4796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7B20827B">
            <w:pPr>
              <w:jc w:val="center"/>
              <w:rPr>
                <w:sz w:val="24"/>
                <w:szCs w:val="24"/>
                <w:highlight w:val="none"/>
              </w:rPr>
            </w:pPr>
            <w:r>
              <w:rPr>
                <w:rFonts w:hint="eastAsia"/>
                <w:sz w:val="24"/>
                <w:szCs w:val="24"/>
                <w:highlight w:val="none"/>
              </w:rPr>
              <w:t>2</w:t>
            </w:r>
          </w:p>
        </w:tc>
        <w:tc>
          <w:tcPr>
            <w:tcW w:w="2605" w:type="dxa"/>
            <w:noWrap w:val="0"/>
            <w:vAlign w:val="center"/>
          </w:tcPr>
          <w:p w14:paraId="300CDC5C">
            <w:pPr>
              <w:spacing w:line="440" w:lineRule="exact"/>
              <w:jc w:val="center"/>
              <w:rPr>
                <w:highlight w:val="none"/>
              </w:rPr>
            </w:pPr>
          </w:p>
        </w:tc>
        <w:tc>
          <w:tcPr>
            <w:tcW w:w="2415" w:type="dxa"/>
            <w:noWrap w:val="0"/>
            <w:vAlign w:val="center"/>
          </w:tcPr>
          <w:p w14:paraId="0DD8C427">
            <w:pPr>
              <w:spacing w:line="440" w:lineRule="exact"/>
              <w:jc w:val="center"/>
              <w:rPr>
                <w:highlight w:val="none"/>
              </w:rPr>
            </w:pPr>
          </w:p>
        </w:tc>
        <w:tc>
          <w:tcPr>
            <w:tcW w:w="1785" w:type="dxa"/>
            <w:noWrap w:val="0"/>
            <w:vAlign w:val="center"/>
          </w:tcPr>
          <w:p w14:paraId="159A0946">
            <w:pPr>
              <w:spacing w:line="440" w:lineRule="exact"/>
              <w:jc w:val="center"/>
              <w:rPr>
                <w:highlight w:val="none"/>
              </w:rPr>
            </w:pPr>
          </w:p>
        </w:tc>
        <w:tc>
          <w:tcPr>
            <w:tcW w:w="2159" w:type="dxa"/>
            <w:noWrap w:val="0"/>
            <w:vAlign w:val="center"/>
          </w:tcPr>
          <w:p w14:paraId="159F6675">
            <w:pPr>
              <w:spacing w:line="440" w:lineRule="exact"/>
              <w:jc w:val="center"/>
              <w:rPr>
                <w:highlight w:val="none"/>
              </w:rPr>
            </w:pPr>
          </w:p>
        </w:tc>
      </w:tr>
      <w:tr w14:paraId="69C0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6488CFFE">
            <w:pPr>
              <w:jc w:val="center"/>
              <w:rPr>
                <w:sz w:val="24"/>
                <w:szCs w:val="24"/>
                <w:highlight w:val="none"/>
              </w:rPr>
            </w:pPr>
            <w:r>
              <w:rPr>
                <w:rFonts w:hint="eastAsia"/>
                <w:sz w:val="24"/>
                <w:szCs w:val="24"/>
                <w:highlight w:val="none"/>
              </w:rPr>
              <w:t>3</w:t>
            </w:r>
          </w:p>
        </w:tc>
        <w:tc>
          <w:tcPr>
            <w:tcW w:w="2605" w:type="dxa"/>
            <w:noWrap w:val="0"/>
            <w:vAlign w:val="center"/>
          </w:tcPr>
          <w:p w14:paraId="12D249BD">
            <w:pPr>
              <w:spacing w:line="440" w:lineRule="exact"/>
              <w:jc w:val="center"/>
              <w:rPr>
                <w:highlight w:val="none"/>
              </w:rPr>
            </w:pPr>
          </w:p>
        </w:tc>
        <w:tc>
          <w:tcPr>
            <w:tcW w:w="2415" w:type="dxa"/>
            <w:noWrap w:val="0"/>
            <w:vAlign w:val="center"/>
          </w:tcPr>
          <w:p w14:paraId="330CCB92">
            <w:pPr>
              <w:spacing w:line="440" w:lineRule="exact"/>
              <w:jc w:val="center"/>
              <w:rPr>
                <w:highlight w:val="none"/>
              </w:rPr>
            </w:pPr>
          </w:p>
        </w:tc>
        <w:tc>
          <w:tcPr>
            <w:tcW w:w="1785" w:type="dxa"/>
            <w:noWrap w:val="0"/>
            <w:vAlign w:val="center"/>
          </w:tcPr>
          <w:p w14:paraId="5761C955">
            <w:pPr>
              <w:spacing w:line="440" w:lineRule="exact"/>
              <w:jc w:val="center"/>
              <w:rPr>
                <w:highlight w:val="none"/>
              </w:rPr>
            </w:pPr>
          </w:p>
        </w:tc>
        <w:tc>
          <w:tcPr>
            <w:tcW w:w="2159" w:type="dxa"/>
            <w:noWrap w:val="0"/>
            <w:vAlign w:val="center"/>
          </w:tcPr>
          <w:p w14:paraId="52331B29">
            <w:pPr>
              <w:spacing w:line="440" w:lineRule="exact"/>
              <w:jc w:val="center"/>
              <w:rPr>
                <w:highlight w:val="none"/>
              </w:rPr>
            </w:pPr>
          </w:p>
        </w:tc>
      </w:tr>
      <w:tr w14:paraId="6EB9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1644C823">
            <w:pPr>
              <w:jc w:val="center"/>
              <w:rPr>
                <w:sz w:val="24"/>
                <w:szCs w:val="24"/>
                <w:highlight w:val="none"/>
              </w:rPr>
            </w:pPr>
            <w:r>
              <w:rPr>
                <w:rFonts w:hint="eastAsia"/>
                <w:sz w:val="24"/>
                <w:szCs w:val="24"/>
                <w:highlight w:val="none"/>
              </w:rPr>
              <w:t>4</w:t>
            </w:r>
          </w:p>
        </w:tc>
        <w:tc>
          <w:tcPr>
            <w:tcW w:w="2605" w:type="dxa"/>
            <w:noWrap w:val="0"/>
            <w:vAlign w:val="center"/>
          </w:tcPr>
          <w:p w14:paraId="74382110">
            <w:pPr>
              <w:spacing w:line="440" w:lineRule="exact"/>
              <w:jc w:val="center"/>
              <w:rPr>
                <w:highlight w:val="none"/>
              </w:rPr>
            </w:pPr>
          </w:p>
        </w:tc>
        <w:tc>
          <w:tcPr>
            <w:tcW w:w="2415" w:type="dxa"/>
            <w:noWrap w:val="0"/>
            <w:vAlign w:val="center"/>
          </w:tcPr>
          <w:p w14:paraId="29F16150">
            <w:pPr>
              <w:spacing w:line="440" w:lineRule="exact"/>
              <w:jc w:val="center"/>
              <w:rPr>
                <w:highlight w:val="none"/>
              </w:rPr>
            </w:pPr>
          </w:p>
        </w:tc>
        <w:tc>
          <w:tcPr>
            <w:tcW w:w="1785" w:type="dxa"/>
            <w:noWrap w:val="0"/>
            <w:vAlign w:val="center"/>
          </w:tcPr>
          <w:p w14:paraId="7B82635C">
            <w:pPr>
              <w:spacing w:line="440" w:lineRule="exact"/>
              <w:jc w:val="center"/>
              <w:rPr>
                <w:highlight w:val="none"/>
              </w:rPr>
            </w:pPr>
          </w:p>
        </w:tc>
        <w:tc>
          <w:tcPr>
            <w:tcW w:w="2159" w:type="dxa"/>
            <w:noWrap w:val="0"/>
            <w:vAlign w:val="center"/>
          </w:tcPr>
          <w:p w14:paraId="2989C053">
            <w:pPr>
              <w:spacing w:line="440" w:lineRule="exact"/>
              <w:jc w:val="center"/>
              <w:rPr>
                <w:highlight w:val="none"/>
              </w:rPr>
            </w:pPr>
          </w:p>
        </w:tc>
      </w:tr>
      <w:tr w14:paraId="4745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4191A1FC">
            <w:pPr>
              <w:jc w:val="center"/>
              <w:rPr>
                <w:sz w:val="24"/>
                <w:szCs w:val="24"/>
                <w:highlight w:val="none"/>
              </w:rPr>
            </w:pPr>
            <w:r>
              <w:rPr>
                <w:rFonts w:hint="eastAsia"/>
                <w:sz w:val="24"/>
                <w:szCs w:val="24"/>
                <w:highlight w:val="none"/>
              </w:rPr>
              <w:t>5</w:t>
            </w:r>
          </w:p>
        </w:tc>
        <w:tc>
          <w:tcPr>
            <w:tcW w:w="2605" w:type="dxa"/>
            <w:noWrap w:val="0"/>
            <w:vAlign w:val="center"/>
          </w:tcPr>
          <w:p w14:paraId="1A017332">
            <w:pPr>
              <w:spacing w:line="440" w:lineRule="exact"/>
              <w:jc w:val="center"/>
              <w:rPr>
                <w:highlight w:val="none"/>
              </w:rPr>
            </w:pPr>
          </w:p>
        </w:tc>
        <w:tc>
          <w:tcPr>
            <w:tcW w:w="2415" w:type="dxa"/>
            <w:noWrap w:val="0"/>
            <w:vAlign w:val="center"/>
          </w:tcPr>
          <w:p w14:paraId="75908A57">
            <w:pPr>
              <w:spacing w:line="440" w:lineRule="exact"/>
              <w:jc w:val="center"/>
              <w:rPr>
                <w:highlight w:val="none"/>
              </w:rPr>
            </w:pPr>
          </w:p>
        </w:tc>
        <w:tc>
          <w:tcPr>
            <w:tcW w:w="1785" w:type="dxa"/>
            <w:noWrap w:val="0"/>
            <w:vAlign w:val="center"/>
          </w:tcPr>
          <w:p w14:paraId="33C2A59B">
            <w:pPr>
              <w:spacing w:line="440" w:lineRule="exact"/>
              <w:jc w:val="center"/>
              <w:rPr>
                <w:highlight w:val="none"/>
              </w:rPr>
            </w:pPr>
          </w:p>
        </w:tc>
        <w:tc>
          <w:tcPr>
            <w:tcW w:w="2159" w:type="dxa"/>
            <w:noWrap w:val="0"/>
            <w:vAlign w:val="center"/>
          </w:tcPr>
          <w:p w14:paraId="7B71C140">
            <w:pPr>
              <w:spacing w:line="440" w:lineRule="exact"/>
              <w:jc w:val="center"/>
              <w:rPr>
                <w:highlight w:val="none"/>
              </w:rPr>
            </w:pPr>
          </w:p>
        </w:tc>
      </w:tr>
      <w:tr w14:paraId="1230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0DC0D99D">
            <w:pPr>
              <w:jc w:val="center"/>
              <w:rPr>
                <w:sz w:val="24"/>
                <w:szCs w:val="24"/>
                <w:highlight w:val="none"/>
              </w:rPr>
            </w:pPr>
            <w:r>
              <w:rPr>
                <w:rFonts w:hint="eastAsia"/>
                <w:sz w:val="24"/>
                <w:szCs w:val="24"/>
                <w:highlight w:val="none"/>
              </w:rPr>
              <w:t>6</w:t>
            </w:r>
          </w:p>
        </w:tc>
        <w:tc>
          <w:tcPr>
            <w:tcW w:w="2605" w:type="dxa"/>
            <w:noWrap w:val="0"/>
            <w:vAlign w:val="center"/>
          </w:tcPr>
          <w:p w14:paraId="64494CBA">
            <w:pPr>
              <w:spacing w:line="440" w:lineRule="exact"/>
              <w:jc w:val="center"/>
              <w:rPr>
                <w:highlight w:val="none"/>
              </w:rPr>
            </w:pPr>
          </w:p>
        </w:tc>
        <w:tc>
          <w:tcPr>
            <w:tcW w:w="2415" w:type="dxa"/>
            <w:noWrap w:val="0"/>
            <w:vAlign w:val="center"/>
          </w:tcPr>
          <w:p w14:paraId="522A287E">
            <w:pPr>
              <w:spacing w:line="440" w:lineRule="exact"/>
              <w:jc w:val="center"/>
              <w:rPr>
                <w:highlight w:val="none"/>
              </w:rPr>
            </w:pPr>
          </w:p>
        </w:tc>
        <w:tc>
          <w:tcPr>
            <w:tcW w:w="1785" w:type="dxa"/>
            <w:noWrap w:val="0"/>
            <w:vAlign w:val="center"/>
          </w:tcPr>
          <w:p w14:paraId="0F499620">
            <w:pPr>
              <w:spacing w:line="440" w:lineRule="exact"/>
              <w:jc w:val="center"/>
              <w:rPr>
                <w:highlight w:val="none"/>
              </w:rPr>
            </w:pPr>
          </w:p>
        </w:tc>
        <w:tc>
          <w:tcPr>
            <w:tcW w:w="2159" w:type="dxa"/>
            <w:noWrap w:val="0"/>
            <w:vAlign w:val="center"/>
          </w:tcPr>
          <w:p w14:paraId="3496E4AC">
            <w:pPr>
              <w:spacing w:line="440" w:lineRule="exact"/>
              <w:jc w:val="center"/>
              <w:rPr>
                <w:highlight w:val="none"/>
              </w:rPr>
            </w:pPr>
          </w:p>
        </w:tc>
      </w:tr>
      <w:tr w14:paraId="468D7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543ADFAC">
            <w:pPr>
              <w:spacing w:line="440" w:lineRule="exact"/>
              <w:jc w:val="center"/>
              <w:rPr>
                <w:highlight w:val="none"/>
              </w:rPr>
            </w:pPr>
          </w:p>
        </w:tc>
        <w:tc>
          <w:tcPr>
            <w:tcW w:w="2605" w:type="dxa"/>
            <w:noWrap w:val="0"/>
            <w:vAlign w:val="center"/>
          </w:tcPr>
          <w:p w14:paraId="44801776">
            <w:pPr>
              <w:spacing w:line="440" w:lineRule="exact"/>
              <w:jc w:val="center"/>
              <w:rPr>
                <w:highlight w:val="none"/>
              </w:rPr>
            </w:pPr>
          </w:p>
        </w:tc>
        <w:tc>
          <w:tcPr>
            <w:tcW w:w="2415" w:type="dxa"/>
            <w:noWrap w:val="0"/>
            <w:vAlign w:val="center"/>
          </w:tcPr>
          <w:p w14:paraId="4639928C">
            <w:pPr>
              <w:spacing w:line="440" w:lineRule="exact"/>
              <w:jc w:val="center"/>
              <w:rPr>
                <w:highlight w:val="none"/>
              </w:rPr>
            </w:pPr>
          </w:p>
        </w:tc>
        <w:tc>
          <w:tcPr>
            <w:tcW w:w="1785" w:type="dxa"/>
            <w:noWrap w:val="0"/>
            <w:vAlign w:val="center"/>
          </w:tcPr>
          <w:p w14:paraId="3C09D88F">
            <w:pPr>
              <w:spacing w:line="440" w:lineRule="exact"/>
              <w:jc w:val="center"/>
              <w:rPr>
                <w:highlight w:val="none"/>
              </w:rPr>
            </w:pPr>
          </w:p>
        </w:tc>
        <w:tc>
          <w:tcPr>
            <w:tcW w:w="2159" w:type="dxa"/>
            <w:noWrap w:val="0"/>
            <w:vAlign w:val="center"/>
          </w:tcPr>
          <w:p w14:paraId="0716849C">
            <w:pPr>
              <w:spacing w:line="440" w:lineRule="exact"/>
              <w:jc w:val="center"/>
              <w:rPr>
                <w:highlight w:val="none"/>
              </w:rPr>
            </w:pPr>
          </w:p>
        </w:tc>
      </w:tr>
      <w:tr w14:paraId="5492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4099FFFF">
            <w:pPr>
              <w:spacing w:line="440" w:lineRule="exact"/>
              <w:jc w:val="center"/>
              <w:rPr>
                <w:highlight w:val="none"/>
              </w:rPr>
            </w:pPr>
          </w:p>
        </w:tc>
        <w:tc>
          <w:tcPr>
            <w:tcW w:w="2605" w:type="dxa"/>
            <w:noWrap w:val="0"/>
            <w:vAlign w:val="center"/>
          </w:tcPr>
          <w:p w14:paraId="2FE36A62">
            <w:pPr>
              <w:spacing w:line="440" w:lineRule="exact"/>
              <w:jc w:val="center"/>
              <w:rPr>
                <w:highlight w:val="none"/>
              </w:rPr>
            </w:pPr>
          </w:p>
        </w:tc>
        <w:tc>
          <w:tcPr>
            <w:tcW w:w="2415" w:type="dxa"/>
            <w:noWrap w:val="0"/>
            <w:vAlign w:val="center"/>
          </w:tcPr>
          <w:p w14:paraId="7CC5EC16">
            <w:pPr>
              <w:spacing w:line="440" w:lineRule="exact"/>
              <w:jc w:val="center"/>
              <w:rPr>
                <w:highlight w:val="none"/>
              </w:rPr>
            </w:pPr>
          </w:p>
        </w:tc>
        <w:tc>
          <w:tcPr>
            <w:tcW w:w="1785" w:type="dxa"/>
            <w:noWrap w:val="0"/>
            <w:vAlign w:val="center"/>
          </w:tcPr>
          <w:p w14:paraId="24F50AD2">
            <w:pPr>
              <w:spacing w:line="440" w:lineRule="exact"/>
              <w:jc w:val="center"/>
              <w:rPr>
                <w:highlight w:val="none"/>
              </w:rPr>
            </w:pPr>
          </w:p>
        </w:tc>
        <w:tc>
          <w:tcPr>
            <w:tcW w:w="2159" w:type="dxa"/>
            <w:noWrap w:val="0"/>
            <w:vAlign w:val="center"/>
          </w:tcPr>
          <w:p w14:paraId="22CB45A6">
            <w:pPr>
              <w:spacing w:line="440" w:lineRule="exact"/>
              <w:jc w:val="center"/>
              <w:rPr>
                <w:highlight w:val="none"/>
              </w:rPr>
            </w:pPr>
          </w:p>
        </w:tc>
      </w:tr>
      <w:tr w14:paraId="6652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290A0F75">
            <w:pPr>
              <w:spacing w:line="440" w:lineRule="exact"/>
              <w:jc w:val="center"/>
              <w:rPr>
                <w:highlight w:val="none"/>
              </w:rPr>
            </w:pPr>
          </w:p>
        </w:tc>
        <w:tc>
          <w:tcPr>
            <w:tcW w:w="2605" w:type="dxa"/>
            <w:noWrap w:val="0"/>
            <w:vAlign w:val="center"/>
          </w:tcPr>
          <w:p w14:paraId="55E0F510">
            <w:pPr>
              <w:spacing w:line="440" w:lineRule="exact"/>
              <w:jc w:val="center"/>
              <w:rPr>
                <w:highlight w:val="none"/>
              </w:rPr>
            </w:pPr>
          </w:p>
        </w:tc>
        <w:tc>
          <w:tcPr>
            <w:tcW w:w="2415" w:type="dxa"/>
            <w:noWrap w:val="0"/>
            <w:vAlign w:val="center"/>
          </w:tcPr>
          <w:p w14:paraId="06C5B5A0">
            <w:pPr>
              <w:spacing w:line="440" w:lineRule="exact"/>
              <w:jc w:val="center"/>
              <w:rPr>
                <w:highlight w:val="none"/>
              </w:rPr>
            </w:pPr>
          </w:p>
        </w:tc>
        <w:tc>
          <w:tcPr>
            <w:tcW w:w="1785" w:type="dxa"/>
            <w:noWrap w:val="0"/>
            <w:vAlign w:val="center"/>
          </w:tcPr>
          <w:p w14:paraId="1B133DA8">
            <w:pPr>
              <w:spacing w:line="440" w:lineRule="exact"/>
              <w:jc w:val="center"/>
              <w:rPr>
                <w:highlight w:val="none"/>
              </w:rPr>
            </w:pPr>
          </w:p>
        </w:tc>
        <w:tc>
          <w:tcPr>
            <w:tcW w:w="2159" w:type="dxa"/>
            <w:noWrap w:val="0"/>
            <w:vAlign w:val="center"/>
          </w:tcPr>
          <w:p w14:paraId="5D63FE0D">
            <w:pPr>
              <w:spacing w:line="440" w:lineRule="exact"/>
              <w:jc w:val="center"/>
              <w:rPr>
                <w:highlight w:val="none"/>
              </w:rPr>
            </w:pPr>
          </w:p>
        </w:tc>
      </w:tr>
      <w:tr w14:paraId="0FDB1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56F357D1">
            <w:pPr>
              <w:spacing w:line="440" w:lineRule="exact"/>
              <w:jc w:val="center"/>
              <w:rPr>
                <w:highlight w:val="none"/>
              </w:rPr>
            </w:pPr>
          </w:p>
        </w:tc>
        <w:tc>
          <w:tcPr>
            <w:tcW w:w="2605" w:type="dxa"/>
            <w:noWrap w:val="0"/>
            <w:vAlign w:val="center"/>
          </w:tcPr>
          <w:p w14:paraId="63D0E73A">
            <w:pPr>
              <w:spacing w:line="440" w:lineRule="exact"/>
              <w:jc w:val="center"/>
              <w:rPr>
                <w:highlight w:val="none"/>
              </w:rPr>
            </w:pPr>
          </w:p>
        </w:tc>
        <w:tc>
          <w:tcPr>
            <w:tcW w:w="2415" w:type="dxa"/>
            <w:noWrap w:val="0"/>
            <w:vAlign w:val="center"/>
          </w:tcPr>
          <w:p w14:paraId="1EB57048">
            <w:pPr>
              <w:spacing w:line="440" w:lineRule="exact"/>
              <w:jc w:val="center"/>
              <w:rPr>
                <w:highlight w:val="none"/>
              </w:rPr>
            </w:pPr>
          </w:p>
        </w:tc>
        <w:tc>
          <w:tcPr>
            <w:tcW w:w="1785" w:type="dxa"/>
            <w:noWrap w:val="0"/>
            <w:vAlign w:val="center"/>
          </w:tcPr>
          <w:p w14:paraId="049D4A31">
            <w:pPr>
              <w:spacing w:line="440" w:lineRule="exact"/>
              <w:jc w:val="center"/>
              <w:rPr>
                <w:highlight w:val="none"/>
              </w:rPr>
            </w:pPr>
          </w:p>
        </w:tc>
        <w:tc>
          <w:tcPr>
            <w:tcW w:w="2159" w:type="dxa"/>
            <w:noWrap w:val="0"/>
            <w:vAlign w:val="center"/>
          </w:tcPr>
          <w:p w14:paraId="253EBFCD">
            <w:pPr>
              <w:spacing w:line="440" w:lineRule="exact"/>
              <w:jc w:val="center"/>
              <w:rPr>
                <w:highlight w:val="none"/>
              </w:rPr>
            </w:pPr>
          </w:p>
        </w:tc>
      </w:tr>
      <w:tr w14:paraId="724B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1369660D">
            <w:pPr>
              <w:spacing w:line="440" w:lineRule="exact"/>
              <w:jc w:val="center"/>
              <w:rPr>
                <w:highlight w:val="none"/>
              </w:rPr>
            </w:pPr>
          </w:p>
        </w:tc>
        <w:tc>
          <w:tcPr>
            <w:tcW w:w="2605" w:type="dxa"/>
            <w:noWrap w:val="0"/>
            <w:vAlign w:val="center"/>
          </w:tcPr>
          <w:p w14:paraId="339B7939">
            <w:pPr>
              <w:spacing w:line="440" w:lineRule="exact"/>
              <w:jc w:val="center"/>
              <w:rPr>
                <w:highlight w:val="none"/>
              </w:rPr>
            </w:pPr>
          </w:p>
        </w:tc>
        <w:tc>
          <w:tcPr>
            <w:tcW w:w="2415" w:type="dxa"/>
            <w:noWrap w:val="0"/>
            <w:vAlign w:val="center"/>
          </w:tcPr>
          <w:p w14:paraId="29486808">
            <w:pPr>
              <w:spacing w:line="440" w:lineRule="exact"/>
              <w:jc w:val="center"/>
              <w:rPr>
                <w:highlight w:val="none"/>
              </w:rPr>
            </w:pPr>
          </w:p>
        </w:tc>
        <w:tc>
          <w:tcPr>
            <w:tcW w:w="1785" w:type="dxa"/>
            <w:noWrap w:val="0"/>
            <w:vAlign w:val="center"/>
          </w:tcPr>
          <w:p w14:paraId="5E267980">
            <w:pPr>
              <w:spacing w:line="440" w:lineRule="exact"/>
              <w:jc w:val="center"/>
              <w:rPr>
                <w:highlight w:val="none"/>
              </w:rPr>
            </w:pPr>
          </w:p>
        </w:tc>
        <w:tc>
          <w:tcPr>
            <w:tcW w:w="2159" w:type="dxa"/>
            <w:noWrap w:val="0"/>
            <w:vAlign w:val="center"/>
          </w:tcPr>
          <w:p w14:paraId="5CFA456C">
            <w:pPr>
              <w:spacing w:line="440" w:lineRule="exact"/>
              <w:jc w:val="center"/>
              <w:rPr>
                <w:highlight w:val="none"/>
              </w:rPr>
            </w:pPr>
          </w:p>
        </w:tc>
      </w:tr>
      <w:tr w14:paraId="6CCA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71A8E605">
            <w:pPr>
              <w:jc w:val="center"/>
              <w:rPr>
                <w:sz w:val="24"/>
                <w:szCs w:val="24"/>
                <w:highlight w:val="none"/>
              </w:rPr>
            </w:pPr>
          </w:p>
        </w:tc>
        <w:tc>
          <w:tcPr>
            <w:tcW w:w="2605" w:type="dxa"/>
            <w:noWrap w:val="0"/>
            <w:vAlign w:val="center"/>
          </w:tcPr>
          <w:p w14:paraId="33D57ED7">
            <w:pPr>
              <w:spacing w:line="440" w:lineRule="exact"/>
              <w:jc w:val="center"/>
              <w:rPr>
                <w:highlight w:val="none"/>
              </w:rPr>
            </w:pPr>
          </w:p>
        </w:tc>
        <w:tc>
          <w:tcPr>
            <w:tcW w:w="2415" w:type="dxa"/>
            <w:noWrap w:val="0"/>
            <w:vAlign w:val="center"/>
          </w:tcPr>
          <w:p w14:paraId="545BF90E">
            <w:pPr>
              <w:spacing w:line="440" w:lineRule="exact"/>
              <w:jc w:val="center"/>
              <w:rPr>
                <w:highlight w:val="none"/>
              </w:rPr>
            </w:pPr>
          </w:p>
        </w:tc>
        <w:tc>
          <w:tcPr>
            <w:tcW w:w="1785" w:type="dxa"/>
            <w:noWrap w:val="0"/>
            <w:vAlign w:val="center"/>
          </w:tcPr>
          <w:p w14:paraId="035603AD">
            <w:pPr>
              <w:spacing w:line="440" w:lineRule="exact"/>
              <w:jc w:val="center"/>
              <w:rPr>
                <w:highlight w:val="none"/>
              </w:rPr>
            </w:pPr>
          </w:p>
        </w:tc>
        <w:tc>
          <w:tcPr>
            <w:tcW w:w="2159" w:type="dxa"/>
            <w:noWrap w:val="0"/>
            <w:vAlign w:val="center"/>
          </w:tcPr>
          <w:p w14:paraId="4D8A5ECB">
            <w:pPr>
              <w:spacing w:line="440" w:lineRule="exact"/>
              <w:jc w:val="center"/>
              <w:rPr>
                <w:highlight w:val="none"/>
              </w:rPr>
            </w:pPr>
          </w:p>
        </w:tc>
      </w:tr>
      <w:tr w14:paraId="0488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8" w:type="dxa"/>
            <w:noWrap w:val="0"/>
            <w:vAlign w:val="center"/>
          </w:tcPr>
          <w:p w14:paraId="44CBA963">
            <w:pPr>
              <w:jc w:val="center"/>
              <w:rPr>
                <w:sz w:val="24"/>
                <w:szCs w:val="24"/>
                <w:highlight w:val="none"/>
              </w:rPr>
            </w:pPr>
            <w:r>
              <w:rPr>
                <w:rFonts w:hint="eastAsia"/>
                <w:sz w:val="24"/>
                <w:szCs w:val="24"/>
                <w:highlight w:val="none"/>
              </w:rPr>
              <w:t>……</w:t>
            </w:r>
          </w:p>
        </w:tc>
        <w:tc>
          <w:tcPr>
            <w:tcW w:w="2605" w:type="dxa"/>
            <w:noWrap w:val="0"/>
            <w:vAlign w:val="center"/>
          </w:tcPr>
          <w:p w14:paraId="3EDADEBC">
            <w:pPr>
              <w:spacing w:line="440" w:lineRule="exact"/>
              <w:jc w:val="center"/>
              <w:rPr>
                <w:highlight w:val="none"/>
              </w:rPr>
            </w:pPr>
          </w:p>
        </w:tc>
        <w:tc>
          <w:tcPr>
            <w:tcW w:w="2415" w:type="dxa"/>
            <w:noWrap w:val="0"/>
            <w:vAlign w:val="center"/>
          </w:tcPr>
          <w:p w14:paraId="340ADBFE">
            <w:pPr>
              <w:spacing w:line="440" w:lineRule="exact"/>
              <w:jc w:val="center"/>
              <w:rPr>
                <w:highlight w:val="none"/>
              </w:rPr>
            </w:pPr>
          </w:p>
        </w:tc>
        <w:tc>
          <w:tcPr>
            <w:tcW w:w="1785" w:type="dxa"/>
            <w:noWrap w:val="0"/>
            <w:vAlign w:val="center"/>
          </w:tcPr>
          <w:p w14:paraId="30EF4750">
            <w:pPr>
              <w:spacing w:line="440" w:lineRule="exact"/>
              <w:jc w:val="center"/>
              <w:rPr>
                <w:highlight w:val="none"/>
              </w:rPr>
            </w:pPr>
          </w:p>
        </w:tc>
        <w:tc>
          <w:tcPr>
            <w:tcW w:w="2159" w:type="dxa"/>
            <w:noWrap w:val="0"/>
            <w:vAlign w:val="center"/>
          </w:tcPr>
          <w:p w14:paraId="57FA68DC">
            <w:pPr>
              <w:spacing w:line="440" w:lineRule="exact"/>
              <w:jc w:val="center"/>
              <w:rPr>
                <w:highlight w:val="none"/>
              </w:rPr>
            </w:pPr>
          </w:p>
        </w:tc>
      </w:tr>
    </w:tbl>
    <w:p w14:paraId="16380DA2">
      <w:pPr>
        <w:spacing w:line="500" w:lineRule="exact"/>
        <w:rPr>
          <w:sz w:val="24"/>
          <w:szCs w:val="24"/>
          <w:highlight w:val="none"/>
        </w:rPr>
      </w:pPr>
      <w:r>
        <w:rPr>
          <w:sz w:val="24"/>
          <w:szCs w:val="24"/>
          <w:highlight w:val="none"/>
        </w:rPr>
        <w:t>注：1、投</w:t>
      </w:r>
      <w:r>
        <w:rPr>
          <w:rFonts w:hint="eastAsia" w:ascii="宋体" w:hAnsi="宋体" w:cs="宋体"/>
          <w:sz w:val="24"/>
          <w:szCs w:val="24"/>
          <w:highlight w:val="none"/>
        </w:rPr>
        <w:t>标人</w:t>
      </w:r>
      <w:r>
        <w:rPr>
          <w:rFonts w:hint="eastAsia" w:ascii="宋体" w:hAnsi="宋体" w:cs="宋体"/>
          <w:sz w:val="24"/>
          <w:highlight w:val="none"/>
        </w:rPr>
        <w:t>应根据本项目</w:t>
      </w:r>
      <w:r>
        <w:rPr>
          <w:rFonts w:hint="eastAsia" w:ascii="宋体" w:hAnsi="宋体" w:cs="宋体"/>
          <w:b/>
          <w:bCs/>
          <w:sz w:val="24"/>
          <w:highlight w:val="none"/>
        </w:rPr>
        <w:t>“采购需求”中</w:t>
      </w:r>
      <w:r>
        <w:rPr>
          <w:rFonts w:hint="eastAsia" w:ascii="宋体" w:hAnsi="宋体" w:cs="宋体"/>
          <w:b/>
          <w:bCs/>
          <w:sz w:val="24"/>
          <w:szCs w:val="22"/>
          <w:highlight w:val="none"/>
        </w:rPr>
        <w:t>的“三、</w:t>
      </w:r>
      <w:r>
        <w:rPr>
          <w:rFonts w:hint="eastAsia" w:ascii="宋体" w:hAnsi="宋体" w:cs="宋体"/>
          <w:b/>
          <w:bCs/>
          <w:sz w:val="24"/>
          <w:highlight w:val="none"/>
        </w:rPr>
        <w:t>技术性能参数要求”</w:t>
      </w:r>
      <w:r>
        <w:rPr>
          <w:rFonts w:hint="eastAsia" w:ascii="宋体" w:hAnsi="宋体" w:cs="宋体"/>
          <w:sz w:val="24"/>
          <w:szCs w:val="22"/>
          <w:highlight w:val="none"/>
        </w:rPr>
        <w:t>对</w:t>
      </w:r>
      <w:r>
        <w:rPr>
          <w:rFonts w:hint="eastAsia" w:ascii="宋体" w:hAnsi="宋体" w:cs="宋体"/>
          <w:sz w:val="24"/>
          <w:highlight w:val="none"/>
        </w:rPr>
        <w:t>照所投报货物的技术性能参数</w:t>
      </w:r>
      <w:r>
        <w:rPr>
          <w:rFonts w:hint="eastAsia" w:ascii="宋体" w:hAnsi="宋体" w:cs="宋体"/>
          <w:b/>
          <w:bCs/>
          <w:sz w:val="24"/>
          <w:highlight w:val="none"/>
        </w:rPr>
        <w:t>进行逐</w:t>
      </w:r>
      <w:r>
        <w:rPr>
          <w:b/>
          <w:bCs/>
          <w:sz w:val="24"/>
          <w:highlight w:val="none"/>
        </w:rPr>
        <w:t>项评议，并据实填写上述表格</w:t>
      </w:r>
      <w:r>
        <w:rPr>
          <w:sz w:val="24"/>
          <w:highlight w:val="none"/>
        </w:rPr>
        <w:t>。</w:t>
      </w:r>
    </w:p>
    <w:p w14:paraId="233E7FAE">
      <w:pPr>
        <w:spacing w:line="500" w:lineRule="exact"/>
        <w:ind w:firstLine="480"/>
        <w:rPr>
          <w:sz w:val="24"/>
          <w:szCs w:val="24"/>
          <w:highlight w:val="none"/>
        </w:rPr>
      </w:pPr>
      <w:r>
        <w:rPr>
          <w:sz w:val="24"/>
          <w:szCs w:val="24"/>
          <w:highlight w:val="none"/>
        </w:rPr>
        <w:t>2、若无</w:t>
      </w:r>
      <w:r>
        <w:rPr>
          <w:rFonts w:hint="eastAsia" w:ascii="宋体" w:hAnsi="宋体" w:cs="宋体"/>
          <w:sz w:val="24"/>
          <w:szCs w:val="24"/>
          <w:highlight w:val="none"/>
        </w:rPr>
        <w:t>偏离，在“有无偏离”栏中填写“无”；若有偏离在“有无偏离”栏中填写“有”并在“偏离内容及原因”栏中作出说明。</w:t>
      </w:r>
    </w:p>
    <w:p w14:paraId="17775B70">
      <w:pPr>
        <w:spacing w:line="500" w:lineRule="exact"/>
        <w:ind w:firstLine="482"/>
        <w:rPr>
          <w:rFonts w:ascii="宋体" w:hAnsi="宋体" w:cs="宋体"/>
          <w:b/>
          <w:bCs/>
          <w:sz w:val="24"/>
          <w:szCs w:val="24"/>
          <w:highlight w:val="none"/>
        </w:rPr>
      </w:pPr>
      <w:r>
        <w:rPr>
          <w:b/>
          <w:bCs/>
          <w:sz w:val="24"/>
          <w:szCs w:val="24"/>
          <w:highlight w:val="none"/>
        </w:rPr>
        <w:t>3、</w:t>
      </w:r>
      <w:r>
        <w:rPr>
          <w:rFonts w:hint="eastAsia" w:ascii="宋体" w:hAnsi="宋体" w:cs="宋体"/>
          <w:b/>
          <w:bCs/>
          <w:sz w:val="24"/>
          <w:szCs w:val="24"/>
          <w:highlight w:val="none"/>
        </w:rPr>
        <w:t>“</w:t>
      </w:r>
      <w:r>
        <w:rPr>
          <w:rFonts w:hint="eastAsia" w:ascii="宋体" w:hAnsi="宋体" w:cs="宋体"/>
          <w:b/>
          <w:bCs/>
          <w:color w:val="000000"/>
          <w:sz w:val="24"/>
          <w:szCs w:val="24"/>
          <w:highlight w:val="none"/>
        </w:rPr>
        <w:t>采购</w:t>
      </w:r>
      <w:r>
        <w:rPr>
          <w:rFonts w:hint="eastAsia" w:ascii="宋体" w:hAnsi="宋体" w:cs="宋体"/>
          <w:b/>
          <w:bCs/>
          <w:sz w:val="24"/>
          <w:szCs w:val="24"/>
          <w:highlight w:val="none"/>
        </w:rPr>
        <w:t>需求”“三、技术性能参数要求”中，斜体且有下划线部分为本项目实质性要求，标“▲”项为重要参数，斜体且有下划线部分及标“▲”项之外的技术性能参数为常规参数。标“▲”的重要参数</w:t>
      </w:r>
      <w:r>
        <w:rPr>
          <w:rFonts w:hint="eastAsia" w:ascii="宋体" w:hAnsi="宋体" w:cs="宋体"/>
          <w:b/>
          <w:bCs/>
          <w:color w:val="000000" w:themeColor="text1"/>
          <w:sz w:val="24"/>
          <w:szCs w:val="24"/>
          <w:highlight w:val="none"/>
          <w14:textFill>
            <w14:solidFill>
              <w14:schemeClr w14:val="tx1"/>
            </w14:solidFill>
          </w14:textFill>
        </w:rPr>
        <w:t>，</w:t>
      </w:r>
      <w:r>
        <w:rPr>
          <w:rFonts w:hAnsi="宋体" w:cs="宋体"/>
          <w:b/>
          <w:bCs/>
          <w:sz w:val="24"/>
          <w:szCs w:val="24"/>
          <w:highlight w:val="none"/>
        </w:rPr>
        <w:t>如招标文件标注</w:t>
      </w:r>
      <w:r>
        <w:rPr>
          <w:rFonts w:hint="eastAsia" w:hAnsi="宋体" w:cs="宋体"/>
          <w:b/>
          <w:bCs/>
          <w:sz w:val="24"/>
          <w:szCs w:val="24"/>
          <w:highlight w:val="none"/>
        </w:rPr>
        <w:t>“</w:t>
      </w:r>
      <w:r>
        <w:rPr>
          <w:rFonts w:hAnsi="宋体" w:cs="宋体"/>
          <w:b/>
          <w:bCs/>
          <w:sz w:val="24"/>
          <w:szCs w:val="24"/>
          <w:highlight w:val="none"/>
        </w:rPr>
        <w:t>证明材料</w:t>
      </w:r>
      <w:r>
        <w:rPr>
          <w:rFonts w:hint="eastAsia" w:hAnsi="宋体" w:cs="宋体"/>
          <w:b/>
          <w:bCs/>
          <w:sz w:val="24"/>
          <w:szCs w:val="24"/>
          <w:highlight w:val="none"/>
        </w:rPr>
        <w:t>”</w:t>
      </w:r>
      <w:r>
        <w:rPr>
          <w:rFonts w:hAnsi="宋体" w:cs="宋体"/>
          <w:b/>
          <w:bCs/>
          <w:sz w:val="24"/>
          <w:szCs w:val="24"/>
          <w:highlight w:val="none"/>
        </w:rPr>
        <w:t>的</w:t>
      </w:r>
      <w:r>
        <w:rPr>
          <w:b/>
          <w:bCs/>
          <w:color w:val="000000"/>
          <w:sz w:val="24"/>
          <w:szCs w:val="24"/>
          <w:highlight w:val="none"/>
        </w:rPr>
        <w:t>，</w:t>
      </w:r>
      <w:r>
        <w:rPr>
          <w:rFonts w:hint="eastAsia"/>
          <w:b/>
          <w:bCs/>
          <w:color w:val="000000"/>
          <w:sz w:val="24"/>
          <w:szCs w:val="24"/>
          <w:highlight w:val="none"/>
        </w:rPr>
        <w:t>在响应的同时，还</w:t>
      </w:r>
      <w:r>
        <w:rPr>
          <w:b/>
          <w:bCs/>
          <w:color w:val="000000"/>
          <w:sz w:val="24"/>
          <w:szCs w:val="24"/>
          <w:highlight w:val="none"/>
        </w:rPr>
        <w:t>需按招标文件要求提供相关证明材料佐证，</w:t>
      </w:r>
      <w:r>
        <w:rPr>
          <w:b/>
          <w:bCs/>
          <w:color w:val="000000"/>
          <w:sz w:val="24"/>
          <w:highlight w:val="none"/>
        </w:rPr>
        <w:t>未</w:t>
      </w:r>
      <w:r>
        <w:rPr>
          <w:b/>
          <w:bCs/>
          <w:color w:val="000000"/>
          <w:sz w:val="24"/>
          <w:szCs w:val="24"/>
          <w:highlight w:val="none"/>
        </w:rPr>
        <w:t>按要求提供相关证明材料或提供的证明材料无法佐证的，</w:t>
      </w:r>
      <w:r>
        <w:rPr>
          <w:rFonts w:hint="eastAsia"/>
          <w:b/>
          <w:bCs/>
          <w:color w:val="000000"/>
          <w:sz w:val="24"/>
          <w:szCs w:val="24"/>
          <w:highlight w:val="none"/>
        </w:rPr>
        <w:t>将</w:t>
      </w:r>
      <w:r>
        <w:rPr>
          <w:b/>
          <w:bCs/>
          <w:color w:val="000000"/>
          <w:sz w:val="24"/>
          <w:szCs w:val="24"/>
          <w:highlight w:val="none"/>
        </w:rPr>
        <w:t>视为负偏离</w:t>
      </w:r>
      <w:r>
        <w:rPr>
          <w:b/>
          <w:bCs/>
          <w:color w:val="000000"/>
          <w:sz w:val="24"/>
          <w:szCs w:val="22"/>
          <w:highlight w:val="none"/>
        </w:rPr>
        <w:t>。</w:t>
      </w:r>
    </w:p>
    <w:p w14:paraId="75A8F33A">
      <w:pPr>
        <w:spacing w:line="500" w:lineRule="exact"/>
        <w:ind w:firstLine="482"/>
        <w:rPr>
          <w:b/>
          <w:bCs/>
          <w:sz w:val="24"/>
          <w:szCs w:val="24"/>
          <w:highlight w:val="none"/>
        </w:rPr>
      </w:pPr>
      <w:r>
        <w:rPr>
          <w:rFonts w:hint="eastAsia"/>
          <w:b/>
          <w:bCs/>
          <w:sz w:val="24"/>
          <w:szCs w:val="24"/>
          <w:highlight w:val="none"/>
        </w:rPr>
        <w:t>4、“采购需求”“</w:t>
      </w:r>
      <w:r>
        <w:rPr>
          <w:rFonts w:hint="eastAsia" w:ascii="宋体" w:hAnsi="宋体" w:cs="宋体"/>
          <w:b/>
          <w:bCs/>
          <w:sz w:val="24"/>
          <w:szCs w:val="24"/>
          <w:highlight w:val="none"/>
        </w:rPr>
        <w:t>三、技术性能参数要求</w:t>
      </w:r>
      <w:r>
        <w:rPr>
          <w:rFonts w:hint="eastAsia"/>
          <w:b/>
          <w:bCs/>
          <w:sz w:val="24"/>
          <w:szCs w:val="24"/>
          <w:highlight w:val="none"/>
        </w:rPr>
        <w:t>”中</w:t>
      </w:r>
      <w:r>
        <w:rPr>
          <w:rFonts w:hint="eastAsia" w:ascii="宋体" w:hAnsi="宋体" w:cs="宋体"/>
          <w:b/>
          <w:bCs/>
          <w:sz w:val="24"/>
          <w:szCs w:val="24"/>
          <w:highlight w:val="none"/>
        </w:rPr>
        <w:t>斜体且有下划线部分为本项目实质性要求</w:t>
      </w:r>
      <w:r>
        <w:rPr>
          <w:rFonts w:hint="eastAsia"/>
          <w:b/>
          <w:bCs/>
          <w:sz w:val="24"/>
          <w:szCs w:val="24"/>
          <w:highlight w:val="none"/>
        </w:rPr>
        <w:t>，投标人应在“附件12 实质性要求响应及偏离表”中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b/>
          <w:bCs/>
          <w:color w:val="000000"/>
          <w:sz w:val="24"/>
          <w:szCs w:val="24"/>
          <w:highlight w:val="none"/>
        </w:rPr>
        <w:t>按无效投标处理</w:t>
      </w:r>
      <w:r>
        <w:rPr>
          <w:rFonts w:hint="eastAsia"/>
          <w:b/>
          <w:bCs/>
          <w:sz w:val="24"/>
          <w:szCs w:val="24"/>
          <w:highlight w:val="none"/>
        </w:rPr>
        <w:t>。</w:t>
      </w:r>
      <w:r>
        <w:rPr>
          <w:rFonts w:hint="default" w:ascii="宋体" w:hAnsi="宋体" w:cs="宋体"/>
          <w:b/>
          <w:bCs/>
          <w:color w:val="000000" w:themeColor="text1"/>
          <w:sz w:val="24"/>
          <w:szCs w:val="24"/>
          <w:highlight w:val="none"/>
          <w14:textFill>
            <w14:solidFill>
              <w14:schemeClr w14:val="tx1"/>
            </w14:solidFill>
          </w14:textFill>
        </w:rPr>
        <w:t>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，投标人在响应的同时应</w:t>
      </w:r>
      <w:r>
        <w:rPr>
          <w:rFonts w:hint="default" w:ascii="宋体" w:hAnsi="宋体" w:cs="宋体"/>
          <w:b/>
          <w:bCs/>
          <w:color w:val="000000" w:themeColor="text1"/>
          <w:sz w:val="24"/>
          <w:szCs w:val="24"/>
          <w:highlight w:val="none"/>
          <w14:textFill>
            <w14:solidFill>
              <w14:schemeClr w14:val="tx1"/>
            </w14:solidFill>
          </w14:textFill>
        </w:rPr>
        <w:t>提供证明材料</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未提供证明材料的</w:t>
      </w:r>
      <w:r>
        <w:rPr>
          <w:rFonts w:hint="default" w:ascii="宋体" w:hAnsi="宋体" w:cs="宋体"/>
          <w:b/>
          <w:bCs/>
          <w:color w:val="000000" w:themeColor="text1"/>
          <w:sz w:val="24"/>
          <w:szCs w:val="24"/>
          <w:highlight w:val="none"/>
          <w14:textFill>
            <w14:solidFill>
              <w14:schemeClr w14:val="tx1"/>
            </w14:solidFill>
          </w14:textFill>
        </w:rPr>
        <w:t>作无效投标处理。</w:t>
      </w:r>
    </w:p>
    <w:p w14:paraId="64BBBD38">
      <w:pPr>
        <w:spacing w:line="500" w:lineRule="exact"/>
        <w:ind w:firstLine="480"/>
        <w:rPr>
          <w:sz w:val="24"/>
          <w:szCs w:val="24"/>
          <w:highlight w:val="none"/>
        </w:rPr>
      </w:pPr>
      <w:r>
        <w:rPr>
          <w:rFonts w:hint="eastAsia"/>
          <w:sz w:val="24"/>
          <w:szCs w:val="24"/>
          <w:highlight w:val="none"/>
        </w:rPr>
        <w:t>5</w:t>
      </w:r>
      <w:r>
        <w:rPr>
          <w:sz w:val="24"/>
          <w:szCs w:val="24"/>
          <w:highlight w:val="none"/>
        </w:rPr>
        <w:t>、表格不够可另接。</w:t>
      </w:r>
    </w:p>
    <w:p w14:paraId="0511872C">
      <w:pPr>
        <w:rPr>
          <w:b/>
          <w:bCs/>
          <w:sz w:val="28"/>
          <w:szCs w:val="28"/>
          <w:highlight w:val="none"/>
        </w:rPr>
      </w:pPr>
      <w:r>
        <w:rPr>
          <w:rFonts w:hint="eastAsia"/>
          <w:b/>
          <w:bCs/>
          <w:sz w:val="28"/>
          <w:szCs w:val="28"/>
          <w:highlight w:val="none"/>
        </w:rPr>
        <w:br w:type="page" w:clear="all"/>
      </w:r>
    </w:p>
    <w:p w14:paraId="32E1E265">
      <w:pPr>
        <w:keepNext/>
        <w:jc w:val="center"/>
        <w:outlineLvl w:val="1"/>
        <w:rPr>
          <w:highlight w:val="none"/>
        </w:rPr>
      </w:pPr>
      <w:bookmarkStart w:id="178" w:name="_Toc17568"/>
      <w:r>
        <w:rPr>
          <w:rFonts w:hint="eastAsia"/>
          <w:b/>
          <w:bCs/>
          <w:sz w:val="28"/>
          <w:szCs w:val="28"/>
          <w:highlight w:val="none"/>
        </w:rPr>
        <w:t xml:space="preserve">附件4 </w:t>
      </w:r>
      <w:r>
        <w:rPr>
          <w:b/>
          <w:bCs/>
          <w:color w:val="000000"/>
          <w:sz w:val="28"/>
          <w:szCs w:val="28"/>
          <w:highlight w:val="none"/>
        </w:rPr>
        <w:t>商务条件响应及偏离表</w:t>
      </w:r>
      <w:bookmarkEnd w:id="178"/>
    </w:p>
    <w:tbl>
      <w:tblPr>
        <w:tblStyle w:val="56"/>
        <w:tblW w:w="0" w:type="auto"/>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9"/>
        <w:gridCol w:w="2310"/>
        <w:gridCol w:w="3207"/>
      </w:tblGrid>
      <w:tr w14:paraId="5DD8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119" w:type="dxa"/>
            <w:noWrap w:val="0"/>
            <w:vAlign w:val="center"/>
          </w:tcPr>
          <w:p w14:paraId="5C16C52B">
            <w:pPr>
              <w:jc w:val="center"/>
              <w:rPr>
                <w:b/>
                <w:sz w:val="24"/>
                <w:highlight w:val="none"/>
              </w:rPr>
            </w:pPr>
            <w:r>
              <w:rPr>
                <w:b/>
                <w:sz w:val="24"/>
                <w:highlight w:val="none"/>
              </w:rPr>
              <w:t>合同条款</w:t>
            </w:r>
          </w:p>
        </w:tc>
        <w:tc>
          <w:tcPr>
            <w:tcW w:w="2310" w:type="dxa"/>
            <w:noWrap w:val="0"/>
            <w:vAlign w:val="center"/>
          </w:tcPr>
          <w:p w14:paraId="65BBA2B9">
            <w:pPr>
              <w:jc w:val="center"/>
              <w:rPr>
                <w:b/>
                <w:sz w:val="24"/>
                <w:highlight w:val="none"/>
              </w:rPr>
            </w:pPr>
            <w:r>
              <w:rPr>
                <w:b/>
                <w:sz w:val="24"/>
                <w:highlight w:val="none"/>
              </w:rPr>
              <w:t>有无偏离</w:t>
            </w:r>
          </w:p>
        </w:tc>
        <w:tc>
          <w:tcPr>
            <w:tcW w:w="3207" w:type="dxa"/>
            <w:noWrap w:val="0"/>
            <w:vAlign w:val="center"/>
          </w:tcPr>
          <w:p w14:paraId="30462ED3">
            <w:pPr>
              <w:jc w:val="center"/>
              <w:rPr>
                <w:b/>
                <w:sz w:val="24"/>
                <w:highlight w:val="none"/>
              </w:rPr>
            </w:pPr>
            <w:r>
              <w:rPr>
                <w:b/>
                <w:sz w:val="24"/>
                <w:highlight w:val="none"/>
              </w:rPr>
              <w:t>偏离内容及原因</w:t>
            </w:r>
          </w:p>
        </w:tc>
      </w:tr>
      <w:tr w14:paraId="0FFB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263683C0">
            <w:pPr>
              <w:rPr>
                <w:sz w:val="24"/>
                <w:szCs w:val="24"/>
                <w:highlight w:val="none"/>
              </w:rPr>
            </w:pPr>
            <w:r>
              <w:rPr>
                <w:sz w:val="24"/>
                <w:highlight w:val="none"/>
              </w:rPr>
              <w:t>第一条 定义</w:t>
            </w:r>
          </w:p>
        </w:tc>
        <w:tc>
          <w:tcPr>
            <w:tcW w:w="2310" w:type="dxa"/>
            <w:noWrap w:val="0"/>
            <w:vAlign w:val="center"/>
          </w:tcPr>
          <w:p w14:paraId="723C379E">
            <w:pPr>
              <w:rPr>
                <w:sz w:val="24"/>
                <w:highlight w:val="none"/>
              </w:rPr>
            </w:pPr>
          </w:p>
        </w:tc>
        <w:tc>
          <w:tcPr>
            <w:tcW w:w="3207" w:type="dxa"/>
            <w:noWrap w:val="0"/>
            <w:vAlign w:val="center"/>
          </w:tcPr>
          <w:p w14:paraId="4A832C3C">
            <w:pPr>
              <w:rPr>
                <w:sz w:val="24"/>
                <w:highlight w:val="none"/>
              </w:rPr>
            </w:pPr>
          </w:p>
        </w:tc>
      </w:tr>
      <w:tr w14:paraId="4F6D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186EA40E">
            <w:pPr>
              <w:rPr>
                <w:sz w:val="24"/>
                <w:highlight w:val="none"/>
              </w:rPr>
            </w:pPr>
            <w:r>
              <w:rPr>
                <w:sz w:val="24"/>
                <w:highlight w:val="none"/>
              </w:rPr>
              <w:t xml:space="preserve">第七条 </w:t>
            </w:r>
            <w:r>
              <w:rPr>
                <w:rFonts w:hint="eastAsia" w:ascii="宋体" w:hAnsi="宋体"/>
                <w:sz w:val="24"/>
                <w:szCs w:val="24"/>
                <w:highlight w:val="none"/>
              </w:rPr>
              <w:t>质量保证</w:t>
            </w:r>
          </w:p>
        </w:tc>
        <w:tc>
          <w:tcPr>
            <w:tcW w:w="2310" w:type="dxa"/>
            <w:noWrap w:val="0"/>
            <w:vAlign w:val="center"/>
          </w:tcPr>
          <w:p w14:paraId="167408E0">
            <w:pPr>
              <w:rPr>
                <w:sz w:val="24"/>
                <w:highlight w:val="none"/>
              </w:rPr>
            </w:pPr>
          </w:p>
        </w:tc>
        <w:tc>
          <w:tcPr>
            <w:tcW w:w="3207" w:type="dxa"/>
            <w:noWrap w:val="0"/>
            <w:vAlign w:val="center"/>
          </w:tcPr>
          <w:p w14:paraId="7A78D9FA">
            <w:pPr>
              <w:rPr>
                <w:sz w:val="24"/>
                <w:highlight w:val="none"/>
              </w:rPr>
            </w:pPr>
          </w:p>
        </w:tc>
      </w:tr>
      <w:tr w14:paraId="497A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4DEAB156">
            <w:pPr>
              <w:rPr>
                <w:sz w:val="24"/>
                <w:szCs w:val="24"/>
                <w:highlight w:val="none"/>
              </w:rPr>
            </w:pPr>
            <w:r>
              <w:rPr>
                <w:sz w:val="24"/>
                <w:szCs w:val="24"/>
                <w:highlight w:val="none"/>
              </w:rPr>
              <w:t>第</w:t>
            </w:r>
            <w:r>
              <w:rPr>
                <w:rFonts w:hint="eastAsia"/>
                <w:sz w:val="24"/>
                <w:szCs w:val="24"/>
                <w:highlight w:val="none"/>
              </w:rPr>
              <w:t>九</w:t>
            </w:r>
            <w:r>
              <w:rPr>
                <w:sz w:val="24"/>
                <w:szCs w:val="24"/>
                <w:highlight w:val="none"/>
              </w:rPr>
              <w:t xml:space="preserve">条 </w:t>
            </w:r>
            <w:r>
              <w:rPr>
                <w:rFonts w:hint="eastAsia"/>
                <w:sz w:val="24"/>
                <w:szCs w:val="24"/>
                <w:highlight w:val="none"/>
              </w:rPr>
              <w:t>交货</w:t>
            </w:r>
          </w:p>
        </w:tc>
        <w:tc>
          <w:tcPr>
            <w:tcW w:w="2310" w:type="dxa"/>
            <w:noWrap w:val="0"/>
            <w:vAlign w:val="center"/>
          </w:tcPr>
          <w:p w14:paraId="60584230">
            <w:pPr>
              <w:rPr>
                <w:sz w:val="24"/>
                <w:highlight w:val="none"/>
              </w:rPr>
            </w:pPr>
          </w:p>
        </w:tc>
        <w:tc>
          <w:tcPr>
            <w:tcW w:w="3207" w:type="dxa"/>
            <w:noWrap w:val="0"/>
            <w:vAlign w:val="center"/>
          </w:tcPr>
          <w:p w14:paraId="612FF024">
            <w:pPr>
              <w:rPr>
                <w:sz w:val="24"/>
                <w:highlight w:val="none"/>
              </w:rPr>
            </w:pPr>
          </w:p>
        </w:tc>
      </w:tr>
      <w:tr w14:paraId="09EF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1D362DDA">
            <w:pPr>
              <w:rPr>
                <w:sz w:val="24"/>
                <w:szCs w:val="24"/>
                <w:highlight w:val="none"/>
              </w:rPr>
            </w:pPr>
            <w:r>
              <w:rPr>
                <w:sz w:val="24"/>
                <w:szCs w:val="24"/>
                <w:highlight w:val="none"/>
              </w:rPr>
              <w:t>第</w:t>
            </w:r>
            <w:r>
              <w:rPr>
                <w:rFonts w:hint="eastAsia"/>
                <w:sz w:val="24"/>
                <w:szCs w:val="24"/>
                <w:highlight w:val="none"/>
              </w:rPr>
              <w:t>十</w:t>
            </w:r>
            <w:r>
              <w:rPr>
                <w:sz w:val="24"/>
                <w:szCs w:val="24"/>
                <w:highlight w:val="none"/>
              </w:rPr>
              <w:t xml:space="preserve">条 </w:t>
            </w:r>
            <w:r>
              <w:rPr>
                <w:rFonts w:hint="eastAsia" w:ascii="宋体" w:hAnsi="宋体"/>
                <w:sz w:val="24"/>
                <w:szCs w:val="24"/>
                <w:highlight w:val="none"/>
              </w:rPr>
              <w:t>到货验收</w:t>
            </w:r>
          </w:p>
        </w:tc>
        <w:tc>
          <w:tcPr>
            <w:tcW w:w="2310" w:type="dxa"/>
            <w:noWrap w:val="0"/>
            <w:vAlign w:val="center"/>
          </w:tcPr>
          <w:p w14:paraId="7CACB190">
            <w:pPr>
              <w:rPr>
                <w:sz w:val="24"/>
                <w:highlight w:val="none"/>
              </w:rPr>
            </w:pPr>
          </w:p>
        </w:tc>
        <w:tc>
          <w:tcPr>
            <w:tcW w:w="3207" w:type="dxa"/>
            <w:noWrap w:val="0"/>
            <w:vAlign w:val="center"/>
          </w:tcPr>
          <w:p w14:paraId="2FA47A2F">
            <w:pPr>
              <w:rPr>
                <w:sz w:val="24"/>
                <w:highlight w:val="none"/>
              </w:rPr>
            </w:pPr>
          </w:p>
        </w:tc>
      </w:tr>
      <w:tr w14:paraId="28F7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556215DB">
            <w:pPr>
              <w:rPr>
                <w:sz w:val="24"/>
                <w:szCs w:val="24"/>
                <w:highlight w:val="none"/>
              </w:rPr>
            </w:pPr>
            <w:r>
              <w:rPr>
                <w:rFonts w:hint="eastAsia"/>
                <w:sz w:val="24"/>
                <w:szCs w:val="24"/>
                <w:highlight w:val="none"/>
              </w:rPr>
              <w:t xml:space="preserve">第十一条 </w:t>
            </w:r>
            <w:r>
              <w:rPr>
                <w:rFonts w:hint="eastAsia" w:ascii="宋体" w:hAnsi="宋体"/>
                <w:sz w:val="24"/>
                <w:szCs w:val="24"/>
                <w:highlight w:val="none"/>
              </w:rPr>
              <w:t>伴随服务</w:t>
            </w:r>
          </w:p>
        </w:tc>
        <w:tc>
          <w:tcPr>
            <w:tcW w:w="2310" w:type="dxa"/>
            <w:noWrap w:val="0"/>
            <w:vAlign w:val="center"/>
          </w:tcPr>
          <w:p w14:paraId="281B0DD4">
            <w:pPr>
              <w:rPr>
                <w:sz w:val="24"/>
                <w:highlight w:val="none"/>
              </w:rPr>
            </w:pPr>
          </w:p>
        </w:tc>
        <w:tc>
          <w:tcPr>
            <w:tcW w:w="3207" w:type="dxa"/>
            <w:noWrap w:val="0"/>
            <w:vAlign w:val="center"/>
          </w:tcPr>
          <w:p w14:paraId="359352E4">
            <w:pPr>
              <w:rPr>
                <w:sz w:val="24"/>
                <w:highlight w:val="none"/>
              </w:rPr>
            </w:pPr>
          </w:p>
        </w:tc>
      </w:tr>
      <w:tr w14:paraId="7DEC6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6EDE10AB">
            <w:pPr>
              <w:rPr>
                <w:sz w:val="24"/>
                <w:szCs w:val="24"/>
                <w:highlight w:val="none"/>
              </w:rPr>
            </w:pPr>
            <w:r>
              <w:rPr>
                <w:sz w:val="24"/>
                <w:szCs w:val="24"/>
                <w:highlight w:val="none"/>
              </w:rPr>
              <w:t>第十</w:t>
            </w:r>
            <w:r>
              <w:rPr>
                <w:rFonts w:hint="eastAsia"/>
                <w:sz w:val="24"/>
                <w:szCs w:val="24"/>
                <w:highlight w:val="none"/>
              </w:rPr>
              <w:t>二</w:t>
            </w:r>
            <w:r>
              <w:rPr>
                <w:sz w:val="24"/>
                <w:szCs w:val="24"/>
                <w:highlight w:val="none"/>
              </w:rPr>
              <w:t xml:space="preserve">条 </w:t>
            </w:r>
            <w:r>
              <w:rPr>
                <w:sz w:val="24"/>
                <w:highlight w:val="none"/>
              </w:rPr>
              <w:t>最终验收</w:t>
            </w:r>
          </w:p>
        </w:tc>
        <w:tc>
          <w:tcPr>
            <w:tcW w:w="2310" w:type="dxa"/>
            <w:noWrap w:val="0"/>
            <w:vAlign w:val="center"/>
          </w:tcPr>
          <w:p w14:paraId="69E5806F">
            <w:pPr>
              <w:rPr>
                <w:sz w:val="24"/>
                <w:highlight w:val="none"/>
              </w:rPr>
            </w:pPr>
          </w:p>
        </w:tc>
        <w:tc>
          <w:tcPr>
            <w:tcW w:w="3207" w:type="dxa"/>
            <w:noWrap w:val="0"/>
            <w:vAlign w:val="center"/>
          </w:tcPr>
          <w:p w14:paraId="66523FFD">
            <w:pPr>
              <w:rPr>
                <w:sz w:val="24"/>
                <w:highlight w:val="none"/>
              </w:rPr>
            </w:pPr>
          </w:p>
        </w:tc>
      </w:tr>
      <w:tr w14:paraId="3B31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4D136326">
            <w:pPr>
              <w:rPr>
                <w:sz w:val="24"/>
                <w:szCs w:val="24"/>
                <w:highlight w:val="none"/>
              </w:rPr>
            </w:pPr>
            <w:r>
              <w:rPr>
                <w:sz w:val="24"/>
                <w:szCs w:val="24"/>
                <w:highlight w:val="none"/>
              </w:rPr>
              <w:t>第十</w:t>
            </w:r>
            <w:r>
              <w:rPr>
                <w:rFonts w:hint="eastAsia"/>
                <w:sz w:val="24"/>
                <w:szCs w:val="24"/>
                <w:highlight w:val="none"/>
              </w:rPr>
              <w:t>三</w:t>
            </w:r>
            <w:r>
              <w:rPr>
                <w:sz w:val="24"/>
                <w:szCs w:val="24"/>
                <w:highlight w:val="none"/>
              </w:rPr>
              <w:t>条</w:t>
            </w:r>
            <w:r>
              <w:rPr>
                <w:rFonts w:hint="eastAsia"/>
                <w:sz w:val="24"/>
                <w:szCs w:val="24"/>
                <w:highlight w:val="none"/>
              </w:rPr>
              <w:t xml:space="preserve"> </w:t>
            </w:r>
            <w:r>
              <w:rPr>
                <w:rFonts w:hint="eastAsia"/>
                <w:sz w:val="24"/>
                <w:highlight w:val="none"/>
              </w:rPr>
              <w:t>售后服务</w:t>
            </w:r>
          </w:p>
        </w:tc>
        <w:tc>
          <w:tcPr>
            <w:tcW w:w="2310" w:type="dxa"/>
            <w:noWrap w:val="0"/>
            <w:vAlign w:val="center"/>
          </w:tcPr>
          <w:p w14:paraId="5A0C19AB">
            <w:pPr>
              <w:rPr>
                <w:sz w:val="24"/>
                <w:highlight w:val="none"/>
              </w:rPr>
            </w:pPr>
          </w:p>
        </w:tc>
        <w:tc>
          <w:tcPr>
            <w:tcW w:w="3207" w:type="dxa"/>
            <w:noWrap w:val="0"/>
            <w:vAlign w:val="center"/>
          </w:tcPr>
          <w:p w14:paraId="1510823F">
            <w:pPr>
              <w:rPr>
                <w:sz w:val="24"/>
                <w:highlight w:val="none"/>
              </w:rPr>
            </w:pPr>
          </w:p>
        </w:tc>
      </w:tr>
      <w:tr w14:paraId="01AD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34D16C4D">
            <w:pPr>
              <w:rPr>
                <w:sz w:val="24"/>
                <w:szCs w:val="24"/>
                <w:highlight w:val="none"/>
              </w:rPr>
            </w:pPr>
            <w:r>
              <w:rPr>
                <w:sz w:val="24"/>
                <w:szCs w:val="24"/>
                <w:highlight w:val="none"/>
              </w:rPr>
              <w:t>第十</w:t>
            </w:r>
            <w:r>
              <w:rPr>
                <w:rFonts w:hint="eastAsia"/>
                <w:sz w:val="24"/>
                <w:szCs w:val="24"/>
                <w:highlight w:val="none"/>
              </w:rPr>
              <w:t>四</w:t>
            </w:r>
            <w:r>
              <w:rPr>
                <w:sz w:val="24"/>
                <w:szCs w:val="24"/>
                <w:highlight w:val="none"/>
              </w:rPr>
              <w:t xml:space="preserve">条 </w:t>
            </w:r>
            <w:r>
              <w:rPr>
                <w:rFonts w:hint="eastAsia" w:ascii="宋体" w:hAnsi="宋体"/>
                <w:sz w:val="24"/>
                <w:szCs w:val="24"/>
                <w:highlight w:val="none"/>
              </w:rPr>
              <w:t>违约责任</w:t>
            </w:r>
          </w:p>
        </w:tc>
        <w:tc>
          <w:tcPr>
            <w:tcW w:w="2310" w:type="dxa"/>
            <w:noWrap w:val="0"/>
            <w:vAlign w:val="center"/>
          </w:tcPr>
          <w:p w14:paraId="45886B19">
            <w:pPr>
              <w:rPr>
                <w:sz w:val="24"/>
                <w:highlight w:val="none"/>
              </w:rPr>
            </w:pPr>
          </w:p>
        </w:tc>
        <w:tc>
          <w:tcPr>
            <w:tcW w:w="3207" w:type="dxa"/>
            <w:noWrap w:val="0"/>
            <w:vAlign w:val="center"/>
          </w:tcPr>
          <w:p w14:paraId="242A30D2">
            <w:pPr>
              <w:rPr>
                <w:sz w:val="24"/>
                <w:highlight w:val="none"/>
              </w:rPr>
            </w:pPr>
          </w:p>
        </w:tc>
      </w:tr>
      <w:tr w14:paraId="21FF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254EC0AE">
            <w:pPr>
              <w:rPr>
                <w:sz w:val="24"/>
                <w:szCs w:val="24"/>
                <w:highlight w:val="none"/>
              </w:rPr>
            </w:pPr>
            <w:r>
              <w:rPr>
                <w:sz w:val="24"/>
                <w:szCs w:val="24"/>
                <w:highlight w:val="none"/>
              </w:rPr>
              <w:t>第十</w:t>
            </w:r>
            <w:r>
              <w:rPr>
                <w:rFonts w:hint="eastAsia"/>
                <w:sz w:val="24"/>
                <w:szCs w:val="24"/>
                <w:highlight w:val="none"/>
              </w:rPr>
              <w:t>五</w:t>
            </w:r>
            <w:r>
              <w:rPr>
                <w:sz w:val="24"/>
                <w:szCs w:val="24"/>
                <w:highlight w:val="none"/>
              </w:rPr>
              <w:t xml:space="preserve">条 </w:t>
            </w:r>
            <w:r>
              <w:rPr>
                <w:rFonts w:hint="eastAsia"/>
                <w:sz w:val="24"/>
                <w:szCs w:val="24"/>
                <w:highlight w:val="none"/>
              </w:rPr>
              <w:t>不可抗力</w:t>
            </w:r>
          </w:p>
        </w:tc>
        <w:tc>
          <w:tcPr>
            <w:tcW w:w="2310" w:type="dxa"/>
            <w:noWrap w:val="0"/>
            <w:vAlign w:val="center"/>
          </w:tcPr>
          <w:p w14:paraId="07A8AF77">
            <w:pPr>
              <w:rPr>
                <w:sz w:val="24"/>
                <w:highlight w:val="none"/>
              </w:rPr>
            </w:pPr>
          </w:p>
        </w:tc>
        <w:tc>
          <w:tcPr>
            <w:tcW w:w="3207" w:type="dxa"/>
            <w:noWrap w:val="0"/>
            <w:vAlign w:val="center"/>
          </w:tcPr>
          <w:p w14:paraId="10967F6D">
            <w:pPr>
              <w:rPr>
                <w:sz w:val="24"/>
                <w:highlight w:val="none"/>
              </w:rPr>
            </w:pPr>
          </w:p>
        </w:tc>
      </w:tr>
      <w:tr w14:paraId="3BBB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1563D91D">
            <w:pPr>
              <w:rPr>
                <w:sz w:val="24"/>
                <w:szCs w:val="24"/>
                <w:highlight w:val="none"/>
              </w:rPr>
            </w:pPr>
            <w:r>
              <w:rPr>
                <w:sz w:val="24"/>
                <w:szCs w:val="24"/>
                <w:highlight w:val="none"/>
              </w:rPr>
              <w:t>第十</w:t>
            </w:r>
            <w:r>
              <w:rPr>
                <w:rFonts w:hint="eastAsia"/>
                <w:sz w:val="24"/>
                <w:szCs w:val="24"/>
                <w:highlight w:val="none"/>
              </w:rPr>
              <w:t>六</w:t>
            </w:r>
            <w:r>
              <w:rPr>
                <w:sz w:val="24"/>
                <w:szCs w:val="24"/>
                <w:highlight w:val="none"/>
              </w:rPr>
              <w:t>条</w:t>
            </w:r>
            <w:r>
              <w:rPr>
                <w:rFonts w:hint="eastAsia"/>
                <w:sz w:val="24"/>
                <w:szCs w:val="24"/>
                <w:highlight w:val="none"/>
              </w:rPr>
              <w:t xml:space="preserve"> </w:t>
            </w:r>
            <w:r>
              <w:rPr>
                <w:sz w:val="24"/>
                <w:szCs w:val="24"/>
                <w:highlight w:val="none"/>
              </w:rPr>
              <w:t>合同的补充</w:t>
            </w:r>
          </w:p>
        </w:tc>
        <w:tc>
          <w:tcPr>
            <w:tcW w:w="2310" w:type="dxa"/>
            <w:noWrap w:val="0"/>
            <w:vAlign w:val="center"/>
          </w:tcPr>
          <w:p w14:paraId="0E278132">
            <w:pPr>
              <w:rPr>
                <w:sz w:val="24"/>
                <w:highlight w:val="none"/>
              </w:rPr>
            </w:pPr>
          </w:p>
        </w:tc>
        <w:tc>
          <w:tcPr>
            <w:tcW w:w="3207" w:type="dxa"/>
            <w:noWrap w:val="0"/>
            <w:vAlign w:val="center"/>
          </w:tcPr>
          <w:p w14:paraId="6D03EABE">
            <w:pPr>
              <w:rPr>
                <w:sz w:val="24"/>
                <w:highlight w:val="none"/>
              </w:rPr>
            </w:pPr>
          </w:p>
        </w:tc>
      </w:tr>
      <w:tr w14:paraId="312A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6DE64B0D">
            <w:pPr>
              <w:rPr>
                <w:sz w:val="24"/>
                <w:szCs w:val="24"/>
                <w:highlight w:val="none"/>
              </w:rPr>
            </w:pPr>
            <w:r>
              <w:rPr>
                <w:sz w:val="24"/>
                <w:szCs w:val="24"/>
                <w:highlight w:val="none"/>
              </w:rPr>
              <w:t>第十</w:t>
            </w:r>
            <w:r>
              <w:rPr>
                <w:rFonts w:hint="eastAsia"/>
                <w:sz w:val="24"/>
                <w:szCs w:val="24"/>
                <w:highlight w:val="none"/>
              </w:rPr>
              <w:t>八</w:t>
            </w:r>
            <w:r>
              <w:rPr>
                <w:sz w:val="24"/>
                <w:szCs w:val="24"/>
                <w:highlight w:val="none"/>
              </w:rPr>
              <w:t xml:space="preserve">条 </w:t>
            </w:r>
            <w:r>
              <w:rPr>
                <w:rFonts w:hint="eastAsia" w:ascii="宋体" w:hAnsi="宋体"/>
                <w:sz w:val="24"/>
                <w:szCs w:val="24"/>
                <w:highlight w:val="none"/>
              </w:rPr>
              <w:t>合同的终止</w:t>
            </w:r>
          </w:p>
        </w:tc>
        <w:tc>
          <w:tcPr>
            <w:tcW w:w="2310" w:type="dxa"/>
            <w:noWrap w:val="0"/>
            <w:vAlign w:val="center"/>
          </w:tcPr>
          <w:p w14:paraId="0DEE2C62">
            <w:pPr>
              <w:rPr>
                <w:sz w:val="24"/>
                <w:highlight w:val="none"/>
              </w:rPr>
            </w:pPr>
          </w:p>
        </w:tc>
        <w:tc>
          <w:tcPr>
            <w:tcW w:w="3207" w:type="dxa"/>
            <w:noWrap w:val="0"/>
            <w:vAlign w:val="center"/>
          </w:tcPr>
          <w:p w14:paraId="3376A529">
            <w:pPr>
              <w:rPr>
                <w:sz w:val="24"/>
                <w:highlight w:val="none"/>
              </w:rPr>
            </w:pPr>
          </w:p>
        </w:tc>
      </w:tr>
      <w:tr w14:paraId="0159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20E307FB">
            <w:pPr>
              <w:rPr>
                <w:sz w:val="24"/>
                <w:szCs w:val="24"/>
                <w:highlight w:val="none"/>
              </w:rPr>
            </w:pPr>
            <w:r>
              <w:rPr>
                <w:rFonts w:hint="eastAsia"/>
                <w:sz w:val="24"/>
                <w:szCs w:val="24"/>
                <w:highlight w:val="none"/>
              </w:rPr>
              <w:t xml:space="preserve">第十九条 </w:t>
            </w:r>
            <w:r>
              <w:rPr>
                <w:rFonts w:hint="eastAsia" w:ascii="宋体" w:hAnsi="宋体"/>
                <w:sz w:val="24"/>
                <w:szCs w:val="24"/>
                <w:highlight w:val="none"/>
              </w:rPr>
              <w:t>合同的转让</w:t>
            </w:r>
          </w:p>
        </w:tc>
        <w:tc>
          <w:tcPr>
            <w:tcW w:w="2310" w:type="dxa"/>
            <w:noWrap w:val="0"/>
            <w:vAlign w:val="center"/>
          </w:tcPr>
          <w:p w14:paraId="3114C311">
            <w:pPr>
              <w:rPr>
                <w:sz w:val="24"/>
                <w:highlight w:val="none"/>
              </w:rPr>
            </w:pPr>
          </w:p>
        </w:tc>
        <w:tc>
          <w:tcPr>
            <w:tcW w:w="3207" w:type="dxa"/>
            <w:noWrap w:val="0"/>
            <w:vAlign w:val="center"/>
          </w:tcPr>
          <w:p w14:paraId="369E30FB">
            <w:pPr>
              <w:rPr>
                <w:sz w:val="24"/>
                <w:highlight w:val="none"/>
              </w:rPr>
            </w:pPr>
          </w:p>
        </w:tc>
      </w:tr>
      <w:tr w14:paraId="3924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2FC8B366">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一</w:t>
            </w:r>
            <w:r>
              <w:rPr>
                <w:sz w:val="24"/>
                <w:szCs w:val="24"/>
                <w:highlight w:val="none"/>
              </w:rPr>
              <w:t>条</w:t>
            </w:r>
            <w:r>
              <w:rPr>
                <w:rFonts w:hint="eastAsia"/>
                <w:sz w:val="24"/>
                <w:szCs w:val="24"/>
                <w:highlight w:val="none"/>
              </w:rPr>
              <w:t xml:space="preserve"> 争议解决方式</w:t>
            </w:r>
          </w:p>
        </w:tc>
        <w:tc>
          <w:tcPr>
            <w:tcW w:w="2310" w:type="dxa"/>
            <w:noWrap w:val="0"/>
            <w:vAlign w:val="center"/>
          </w:tcPr>
          <w:p w14:paraId="59C316E0">
            <w:pPr>
              <w:rPr>
                <w:sz w:val="24"/>
                <w:highlight w:val="none"/>
              </w:rPr>
            </w:pPr>
          </w:p>
        </w:tc>
        <w:tc>
          <w:tcPr>
            <w:tcW w:w="3207" w:type="dxa"/>
            <w:noWrap w:val="0"/>
            <w:vAlign w:val="center"/>
          </w:tcPr>
          <w:p w14:paraId="46B4679D">
            <w:pPr>
              <w:rPr>
                <w:sz w:val="24"/>
                <w:highlight w:val="none"/>
              </w:rPr>
            </w:pPr>
          </w:p>
        </w:tc>
      </w:tr>
      <w:tr w14:paraId="0A68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6FCC16B9">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二</w:t>
            </w:r>
            <w:r>
              <w:rPr>
                <w:sz w:val="24"/>
                <w:szCs w:val="24"/>
                <w:highlight w:val="none"/>
              </w:rPr>
              <w:t>条</w:t>
            </w:r>
            <w:r>
              <w:rPr>
                <w:rFonts w:hint="eastAsia"/>
                <w:sz w:val="24"/>
                <w:szCs w:val="24"/>
                <w:highlight w:val="none"/>
              </w:rPr>
              <w:t xml:space="preserve"> 通知与送达</w:t>
            </w:r>
          </w:p>
        </w:tc>
        <w:tc>
          <w:tcPr>
            <w:tcW w:w="2310" w:type="dxa"/>
            <w:noWrap w:val="0"/>
            <w:vAlign w:val="center"/>
          </w:tcPr>
          <w:p w14:paraId="28D363BF">
            <w:pPr>
              <w:rPr>
                <w:sz w:val="24"/>
                <w:highlight w:val="none"/>
              </w:rPr>
            </w:pPr>
          </w:p>
        </w:tc>
        <w:tc>
          <w:tcPr>
            <w:tcW w:w="3207" w:type="dxa"/>
            <w:noWrap w:val="0"/>
            <w:vAlign w:val="center"/>
          </w:tcPr>
          <w:p w14:paraId="696FE445">
            <w:pPr>
              <w:rPr>
                <w:sz w:val="24"/>
                <w:highlight w:val="none"/>
              </w:rPr>
            </w:pPr>
          </w:p>
        </w:tc>
      </w:tr>
      <w:tr w14:paraId="5D17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119" w:type="dxa"/>
            <w:noWrap w:val="0"/>
            <w:vAlign w:val="center"/>
          </w:tcPr>
          <w:p w14:paraId="5A5F73AE">
            <w:pPr>
              <w:rPr>
                <w:sz w:val="24"/>
                <w:szCs w:val="24"/>
                <w:highlight w:val="none"/>
              </w:rPr>
            </w:pPr>
            <w:r>
              <w:rPr>
                <w:sz w:val="24"/>
                <w:szCs w:val="24"/>
                <w:highlight w:val="none"/>
              </w:rPr>
              <w:t>第</w:t>
            </w:r>
            <w:r>
              <w:rPr>
                <w:rFonts w:hint="eastAsia"/>
                <w:sz w:val="24"/>
                <w:szCs w:val="24"/>
                <w:highlight w:val="none"/>
              </w:rPr>
              <w:t>二</w:t>
            </w:r>
            <w:r>
              <w:rPr>
                <w:sz w:val="24"/>
                <w:szCs w:val="24"/>
                <w:highlight w:val="none"/>
              </w:rPr>
              <w:t>十</w:t>
            </w:r>
            <w:r>
              <w:rPr>
                <w:rFonts w:hint="eastAsia"/>
                <w:sz w:val="24"/>
                <w:szCs w:val="24"/>
                <w:highlight w:val="none"/>
              </w:rPr>
              <w:t>三</w:t>
            </w:r>
            <w:r>
              <w:rPr>
                <w:sz w:val="24"/>
                <w:szCs w:val="24"/>
                <w:highlight w:val="none"/>
              </w:rPr>
              <w:t>条</w:t>
            </w:r>
            <w:r>
              <w:rPr>
                <w:rFonts w:hint="eastAsia"/>
                <w:sz w:val="24"/>
                <w:szCs w:val="24"/>
                <w:highlight w:val="none"/>
              </w:rPr>
              <w:t xml:space="preserve"> </w:t>
            </w:r>
            <w:r>
              <w:rPr>
                <w:sz w:val="24"/>
                <w:szCs w:val="24"/>
                <w:highlight w:val="none"/>
              </w:rPr>
              <w:t>合同生效及其他</w:t>
            </w:r>
          </w:p>
        </w:tc>
        <w:tc>
          <w:tcPr>
            <w:tcW w:w="2310" w:type="dxa"/>
            <w:noWrap w:val="0"/>
            <w:vAlign w:val="center"/>
          </w:tcPr>
          <w:p w14:paraId="6AE0DBB0">
            <w:pPr>
              <w:rPr>
                <w:sz w:val="24"/>
                <w:highlight w:val="none"/>
              </w:rPr>
            </w:pPr>
          </w:p>
        </w:tc>
        <w:tc>
          <w:tcPr>
            <w:tcW w:w="3207" w:type="dxa"/>
            <w:noWrap w:val="0"/>
            <w:vAlign w:val="center"/>
          </w:tcPr>
          <w:p w14:paraId="1F68BA9F">
            <w:pPr>
              <w:rPr>
                <w:sz w:val="24"/>
                <w:highlight w:val="none"/>
              </w:rPr>
            </w:pPr>
          </w:p>
        </w:tc>
      </w:tr>
    </w:tbl>
    <w:p w14:paraId="5564A298">
      <w:pPr>
        <w:spacing w:line="440" w:lineRule="exact"/>
        <w:rPr>
          <w:color w:val="000000"/>
          <w:sz w:val="24"/>
          <w:szCs w:val="24"/>
          <w:highlight w:val="none"/>
        </w:rPr>
      </w:pPr>
      <w:r>
        <w:rPr>
          <w:color w:val="000000"/>
          <w:sz w:val="24"/>
          <w:szCs w:val="24"/>
          <w:highlight w:val="none"/>
        </w:rPr>
        <w:t>注：1、投标人应据实、详细填写上述表格，因表述含糊导致的评标风险将由投标人承担。</w:t>
      </w:r>
    </w:p>
    <w:p w14:paraId="4F45EE3B">
      <w:pPr>
        <w:spacing w:line="440" w:lineRule="exact"/>
        <w:ind w:firstLine="480"/>
        <w:rPr>
          <w:color w:val="000000"/>
          <w:sz w:val="24"/>
          <w:szCs w:val="24"/>
          <w:highlight w:val="none"/>
        </w:rPr>
      </w:pPr>
      <w:r>
        <w:rPr>
          <w:color w:val="000000"/>
          <w:sz w:val="24"/>
          <w:szCs w:val="24"/>
          <w:highlight w:val="none"/>
        </w:rPr>
        <w:t>2、若无偏</w:t>
      </w:r>
      <w:r>
        <w:rPr>
          <w:rFonts w:hint="eastAsia" w:ascii="宋体" w:hAnsi="宋体" w:cs="宋体"/>
          <w:color w:val="000000"/>
          <w:sz w:val="24"/>
          <w:szCs w:val="24"/>
          <w:highlight w:val="none"/>
        </w:rPr>
        <w:t>离，在“有无偏离”栏中填写“无”；若有偏离在“有无偏离”栏中填写“有”并在“偏离内容及原因”栏中作出说明。</w:t>
      </w:r>
    </w:p>
    <w:p w14:paraId="5B6FE0D3">
      <w:pPr>
        <w:spacing w:line="440" w:lineRule="exact"/>
        <w:ind w:firstLine="482"/>
        <w:rPr>
          <w:rFonts w:hint="eastAsia" w:eastAsia="宋体"/>
          <w:b/>
          <w:bCs/>
          <w:sz w:val="24"/>
          <w:szCs w:val="24"/>
          <w:highlight w:val="none"/>
          <w:lang w:eastAsia="zh-CN"/>
        </w:rPr>
      </w:pPr>
      <w:r>
        <w:rPr>
          <w:rFonts w:hint="eastAsia"/>
          <w:b/>
          <w:bCs/>
          <w:sz w:val="24"/>
          <w:szCs w:val="24"/>
          <w:highlight w:val="none"/>
        </w:rPr>
        <w:t>3、</w:t>
      </w:r>
      <w:r>
        <w:rPr>
          <w:rFonts w:hint="eastAsia"/>
          <w:b/>
          <w:bCs/>
          <w:sz w:val="24"/>
          <w:szCs w:val="24"/>
          <w:highlight w:val="none"/>
          <w:lang w:eastAsia="zh-CN"/>
        </w:rPr>
        <w:t>“</w:t>
      </w:r>
      <w:r>
        <w:rPr>
          <w:rFonts w:hint="eastAsia" w:ascii="Times New Roman" w:hAnsi="Times New Roman" w:cs="Times New Roman"/>
          <w:b/>
          <w:bCs/>
          <w:color w:val="auto"/>
          <w:sz w:val="24"/>
          <w:szCs w:val="24"/>
          <w:highlight w:val="none"/>
        </w:rPr>
        <w:t>合同文本”中斜体且有下划线部分的实质性要求，</w:t>
      </w:r>
      <w:r>
        <w:rPr>
          <w:rFonts w:hint="eastAsia" w:ascii="Times New Roman" w:hAnsi="Times New Roman" w:cs="Times New Roman"/>
          <w:b/>
          <w:bCs/>
          <w:color w:val="auto"/>
          <w:sz w:val="24"/>
          <w:szCs w:val="24"/>
          <w:highlight w:val="none"/>
          <w:lang w:val="en-US" w:eastAsia="zh-CN"/>
        </w:rPr>
        <w:t>投标人</w:t>
      </w:r>
      <w:r>
        <w:rPr>
          <w:rFonts w:hint="eastAsia" w:ascii="Times New Roman" w:hAnsi="Times New Roman" w:cs="Times New Roman"/>
          <w:b/>
          <w:bCs/>
          <w:color w:val="auto"/>
          <w:sz w:val="24"/>
          <w:szCs w:val="24"/>
          <w:highlight w:val="none"/>
        </w:rPr>
        <w:t>应在“附件</w:t>
      </w:r>
      <w:r>
        <w:rPr>
          <w:rFonts w:hint="eastAsia" w:cs="Times New Roman"/>
          <w:b/>
          <w:bCs/>
          <w:color w:val="auto"/>
          <w:sz w:val="24"/>
          <w:szCs w:val="24"/>
          <w:highlight w:val="none"/>
          <w:lang w:val="en-US" w:eastAsia="zh-CN"/>
        </w:rPr>
        <w:t>12</w:t>
      </w:r>
      <w:r>
        <w:rPr>
          <w:rFonts w:hint="eastAsia" w:ascii="Times New Roman" w:hAnsi="Times New Roman" w:cs="Times New Roman"/>
          <w:b/>
          <w:bCs/>
          <w:color w:val="auto"/>
          <w:sz w:val="24"/>
          <w:szCs w:val="24"/>
          <w:highlight w:val="none"/>
        </w:rPr>
        <w:t xml:space="preserve"> 实质性要求响应及偏离表”中</w:t>
      </w:r>
      <w:r>
        <w:rPr>
          <w:rFonts w:ascii="Times New Roman" w:hAnsi="Times New Roman" w:cs="Times New Roman"/>
          <w:b/>
          <w:bCs/>
          <w:color w:val="auto"/>
          <w:sz w:val="24"/>
          <w:szCs w:val="24"/>
          <w:highlight w:val="none"/>
        </w:rPr>
        <w:t>逐条做出明确响应</w:t>
      </w:r>
      <w:r>
        <w:rPr>
          <w:rFonts w:hint="eastAsia" w:ascii="Times New Roman" w:hAnsi="Times New Roman" w:cs="Times New Roman"/>
          <w:b/>
          <w:bCs/>
          <w:color w:val="auto"/>
          <w:sz w:val="24"/>
          <w:szCs w:val="24"/>
          <w:highlight w:val="none"/>
        </w:rPr>
        <w:t>，任何一项实质性要求未</w:t>
      </w:r>
      <w:r>
        <w:rPr>
          <w:rFonts w:ascii="Times New Roman" w:hAnsi="Times New Roman" w:cs="Times New Roman"/>
          <w:b/>
          <w:bCs/>
          <w:color w:val="auto"/>
          <w:sz w:val="24"/>
          <w:szCs w:val="24"/>
          <w:highlight w:val="none"/>
        </w:rPr>
        <w:t>明确响应</w:t>
      </w:r>
      <w:r>
        <w:rPr>
          <w:rFonts w:hint="eastAsia" w:ascii="Times New Roman" w:hAnsi="Times New Roman" w:cs="Times New Roman"/>
          <w:b/>
          <w:bCs/>
          <w:color w:val="auto"/>
          <w:sz w:val="24"/>
          <w:szCs w:val="24"/>
          <w:highlight w:val="none"/>
        </w:rPr>
        <w:t>的，将</w:t>
      </w:r>
      <w:r>
        <w:rPr>
          <w:rFonts w:hint="default" w:ascii="Times New Roman" w:hAnsi="Times New Roman" w:cs="Times New Roman"/>
          <w:b/>
          <w:bCs/>
          <w:color w:val="auto"/>
          <w:sz w:val="24"/>
          <w:szCs w:val="24"/>
          <w:highlight w:val="none"/>
        </w:rPr>
        <w:t>按无效投标处理</w:t>
      </w:r>
      <w:r>
        <w:rPr>
          <w:rFonts w:hint="eastAsia" w:ascii="Times New Roman" w:hAnsi="Times New Roman" w:cs="Times New Roman"/>
          <w:b/>
          <w:bCs/>
          <w:color w:val="auto"/>
          <w:sz w:val="24"/>
          <w:szCs w:val="24"/>
          <w:highlight w:val="none"/>
        </w:rPr>
        <w:t>。</w:t>
      </w:r>
    </w:p>
    <w:p w14:paraId="088518CF">
      <w:pPr>
        <w:rPr>
          <w:b/>
          <w:bCs/>
          <w:color w:val="000000"/>
          <w:sz w:val="28"/>
          <w:szCs w:val="28"/>
          <w:highlight w:val="none"/>
        </w:rPr>
      </w:pPr>
      <w:bookmarkStart w:id="179" w:name="_Toc11955"/>
      <w:r>
        <w:rPr>
          <w:rFonts w:hint="eastAsia"/>
          <w:b/>
          <w:bCs/>
          <w:color w:val="000000"/>
          <w:sz w:val="28"/>
          <w:szCs w:val="28"/>
          <w:highlight w:val="none"/>
        </w:rPr>
        <w:br w:type="page" w:clear="all"/>
      </w:r>
    </w:p>
    <w:p w14:paraId="232EFB60">
      <w:pPr>
        <w:keepNext/>
        <w:jc w:val="center"/>
        <w:outlineLvl w:val="1"/>
        <w:rPr>
          <w:b/>
          <w:bCs/>
          <w:color w:val="000000"/>
          <w:sz w:val="28"/>
          <w:szCs w:val="28"/>
          <w:highlight w:val="none"/>
        </w:rPr>
      </w:pPr>
      <w:bookmarkStart w:id="180" w:name="_Toc26560"/>
      <w:r>
        <w:rPr>
          <w:rFonts w:hint="eastAsia"/>
          <w:b/>
          <w:bCs/>
          <w:color w:val="000000"/>
          <w:sz w:val="28"/>
          <w:szCs w:val="28"/>
          <w:highlight w:val="none"/>
        </w:rPr>
        <w:t>附件5 具备履行合同所必需的设备和专业技术能力的书面声明</w:t>
      </w:r>
      <w:bookmarkEnd w:id="179"/>
      <w:bookmarkEnd w:id="180"/>
    </w:p>
    <w:p w14:paraId="3D2CBC72">
      <w:pPr>
        <w:spacing w:line="460" w:lineRule="exact"/>
        <w:jc w:val="center"/>
        <w:rPr>
          <w:rFonts w:ascii="宋体" w:hAnsi="宋体"/>
          <w:b/>
          <w:bCs/>
          <w:sz w:val="44"/>
          <w:szCs w:val="44"/>
          <w:highlight w:val="none"/>
        </w:rPr>
      </w:pPr>
    </w:p>
    <w:p w14:paraId="5D230E23">
      <w:pPr>
        <w:spacing w:line="360" w:lineRule="auto"/>
        <w:ind w:firstLine="703"/>
        <w:jc w:val="center"/>
        <w:rPr>
          <w:color w:val="000000"/>
          <w:sz w:val="28"/>
          <w:szCs w:val="28"/>
          <w:highlight w:val="none"/>
        </w:rPr>
      </w:pPr>
      <w:r>
        <w:rPr>
          <w:rFonts w:hint="eastAsia" w:ascii="宋体" w:hAnsi="宋体"/>
          <w:b/>
          <w:bCs/>
          <w:sz w:val="28"/>
          <w:szCs w:val="28"/>
          <w:highlight w:val="none"/>
        </w:rPr>
        <w:t>声  明</w:t>
      </w:r>
    </w:p>
    <w:p w14:paraId="6EFC7E68">
      <w:pPr>
        <w:spacing w:line="360" w:lineRule="auto"/>
        <w:ind w:firstLine="600"/>
        <w:rPr>
          <w:color w:val="000000"/>
          <w:sz w:val="24"/>
          <w:szCs w:val="24"/>
          <w:highlight w:val="none"/>
        </w:rPr>
      </w:pPr>
      <w:r>
        <w:rPr>
          <w:rFonts w:hint="eastAsia"/>
          <w:color w:val="000000"/>
          <w:sz w:val="24"/>
          <w:szCs w:val="24"/>
          <w:highlight w:val="none"/>
        </w:rPr>
        <w:t>我单位郑重声明：我单位具备履行本项采购合同所必需的设备和专业技术能力，为履行本项采购合同我单位具备如下主要设备和主要专业技术能力：</w:t>
      </w:r>
    </w:p>
    <w:p w14:paraId="52C4D38B">
      <w:pPr>
        <w:spacing w:line="360" w:lineRule="auto"/>
        <w:ind w:firstLine="600"/>
        <w:rPr>
          <w:color w:val="000000"/>
          <w:sz w:val="24"/>
          <w:szCs w:val="24"/>
          <w:highlight w:val="none"/>
        </w:rPr>
      </w:pPr>
      <w:r>
        <w:rPr>
          <w:rFonts w:hint="eastAsia"/>
          <w:color w:val="000000"/>
          <w:sz w:val="24"/>
          <w:szCs w:val="24"/>
          <w:highlight w:val="none"/>
        </w:rPr>
        <w:t>主要设备有：</w:t>
      </w:r>
      <w:r>
        <w:rPr>
          <w:rFonts w:hint="eastAsia"/>
          <w:color w:val="000000"/>
          <w:sz w:val="24"/>
          <w:szCs w:val="24"/>
          <w:highlight w:val="none"/>
          <w:u w:val="single"/>
        </w:rPr>
        <w:t xml:space="preserve">      </w:t>
      </w:r>
      <w:r>
        <w:rPr>
          <w:rFonts w:hint="eastAsia"/>
          <w:color w:val="000000"/>
          <w:sz w:val="24"/>
          <w:szCs w:val="24"/>
          <w:highlight w:val="none"/>
        </w:rPr>
        <w:t>。</w:t>
      </w:r>
    </w:p>
    <w:p w14:paraId="13396308">
      <w:pPr>
        <w:spacing w:line="360" w:lineRule="auto"/>
        <w:ind w:firstLine="600"/>
        <w:rPr>
          <w:color w:val="000000"/>
          <w:sz w:val="24"/>
          <w:szCs w:val="24"/>
          <w:highlight w:val="none"/>
        </w:rPr>
      </w:pPr>
      <w:r>
        <w:rPr>
          <w:rFonts w:hint="eastAsia"/>
          <w:color w:val="000000"/>
          <w:sz w:val="24"/>
          <w:szCs w:val="24"/>
          <w:highlight w:val="none"/>
        </w:rPr>
        <w:t>主要专业技术能力有：</w:t>
      </w:r>
      <w:r>
        <w:rPr>
          <w:rFonts w:hint="eastAsia"/>
          <w:color w:val="000000"/>
          <w:sz w:val="24"/>
          <w:szCs w:val="24"/>
          <w:highlight w:val="none"/>
          <w:u w:val="single"/>
        </w:rPr>
        <w:t xml:space="preserve">         </w:t>
      </w:r>
      <w:r>
        <w:rPr>
          <w:rFonts w:hint="eastAsia"/>
          <w:color w:val="000000"/>
          <w:sz w:val="24"/>
          <w:szCs w:val="24"/>
          <w:highlight w:val="none"/>
        </w:rPr>
        <w:t>。</w:t>
      </w:r>
    </w:p>
    <w:p w14:paraId="35D3B0CF">
      <w:pPr>
        <w:ind w:left="480"/>
        <w:jc w:val="center"/>
        <w:rPr>
          <w:rFonts w:ascii="宋体" w:hAnsi="宋体"/>
          <w:b/>
          <w:sz w:val="24"/>
          <w:highlight w:val="none"/>
        </w:rPr>
      </w:pPr>
    </w:p>
    <w:p w14:paraId="15F1233F">
      <w:pPr>
        <w:pStyle w:val="2"/>
        <w:rPr>
          <w:highlight w:val="none"/>
        </w:rPr>
      </w:pPr>
    </w:p>
    <w:p w14:paraId="43F90B8B">
      <w:pPr>
        <w:spacing w:line="360" w:lineRule="auto"/>
        <w:ind w:firstLine="5760"/>
        <w:rPr>
          <w:sz w:val="24"/>
          <w:highlight w:val="none"/>
        </w:rPr>
      </w:pPr>
      <w:r>
        <w:rPr>
          <w:sz w:val="24"/>
          <w:highlight w:val="none"/>
        </w:rPr>
        <w:t>企业名称：</w:t>
      </w:r>
    </w:p>
    <w:p w14:paraId="24EC014A">
      <w:pPr>
        <w:spacing w:line="360" w:lineRule="auto"/>
        <w:ind w:firstLine="5760"/>
        <w:rPr>
          <w:sz w:val="24"/>
          <w:highlight w:val="none"/>
        </w:rPr>
      </w:pPr>
      <w:r>
        <w:rPr>
          <w:sz w:val="24"/>
          <w:highlight w:val="none"/>
        </w:rPr>
        <w:t>日  期：</w:t>
      </w:r>
    </w:p>
    <w:p w14:paraId="6A28D09C">
      <w:pPr>
        <w:pStyle w:val="3"/>
        <w:rPr>
          <w:highlight w:val="none"/>
        </w:rPr>
      </w:pPr>
    </w:p>
    <w:p w14:paraId="24747762">
      <w:pPr>
        <w:pStyle w:val="3"/>
        <w:rPr>
          <w:highlight w:val="none"/>
        </w:rPr>
      </w:pPr>
    </w:p>
    <w:p w14:paraId="45564B63">
      <w:pPr>
        <w:pStyle w:val="3"/>
        <w:rPr>
          <w:highlight w:val="none"/>
        </w:rPr>
      </w:pPr>
    </w:p>
    <w:p w14:paraId="19192DDA">
      <w:pPr>
        <w:pStyle w:val="3"/>
        <w:rPr>
          <w:highlight w:val="none"/>
        </w:rPr>
      </w:pPr>
    </w:p>
    <w:p w14:paraId="563B693D">
      <w:pPr>
        <w:pStyle w:val="3"/>
        <w:rPr>
          <w:highlight w:val="none"/>
        </w:rPr>
      </w:pPr>
    </w:p>
    <w:p w14:paraId="03F73315">
      <w:pPr>
        <w:pStyle w:val="3"/>
        <w:rPr>
          <w:highlight w:val="none"/>
        </w:rPr>
      </w:pPr>
    </w:p>
    <w:p w14:paraId="635D0574">
      <w:pPr>
        <w:pStyle w:val="3"/>
        <w:rPr>
          <w:highlight w:val="none"/>
        </w:rPr>
      </w:pPr>
    </w:p>
    <w:p w14:paraId="6AF375B2">
      <w:pPr>
        <w:pStyle w:val="3"/>
        <w:rPr>
          <w:highlight w:val="none"/>
        </w:rPr>
      </w:pPr>
    </w:p>
    <w:p w14:paraId="68D2BCC5">
      <w:pPr>
        <w:pStyle w:val="3"/>
        <w:rPr>
          <w:highlight w:val="none"/>
        </w:rPr>
      </w:pPr>
    </w:p>
    <w:p w14:paraId="3FFF6745">
      <w:pPr>
        <w:keepNext/>
        <w:jc w:val="center"/>
        <w:outlineLvl w:val="1"/>
        <w:rPr>
          <w:b/>
          <w:bCs/>
          <w:color w:val="000000"/>
          <w:sz w:val="28"/>
          <w:szCs w:val="28"/>
          <w:highlight w:val="none"/>
        </w:rPr>
      </w:pPr>
      <w:bookmarkStart w:id="181" w:name="_Toc29712"/>
      <w:bookmarkStart w:id="182" w:name="_Toc1334"/>
      <w:bookmarkStart w:id="183" w:name="_Toc28839"/>
      <w:r>
        <w:rPr>
          <w:rFonts w:hint="eastAsia"/>
          <w:b/>
          <w:bCs/>
          <w:color w:val="000000"/>
          <w:sz w:val="28"/>
          <w:szCs w:val="28"/>
          <w:highlight w:val="none"/>
        </w:rPr>
        <w:t>附件6 参加政府采购活动前3年内在经营活动中没有重大违法记录的书面声明</w:t>
      </w:r>
      <w:bookmarkEnd w:id="181"/>
      <w:bookmarkEnd w:id="182"/>
      <w:bookmarkEnd w:id="183"/>
    </w:p>
    <w:p w14:paraId="23A310EC">
      <w:pPr>
        <w:spacing w:line="460" w:lineRule="exact"/>
        <w:jc w:val="center"/>
        <w:rPr>
          <w:rFonts w:ascii="宋体" w:hAnsi="宋体"/>
          <w:b/>
          <w:bCs/>
          <w:sz w:val="44"/>
          <w:szCs w:val="44"/>
          <w:highlight w:val="none"/>
        </w:rPr>
      </w:pPr>
    </w:p>
    <w:p w14:paraId="6E82477B">
      <w:pPr>
        <w:spacing w:line="360" w:lineRule="auto"/>
        <w:jc w:val="center"/>
        <w:rPr>
          <w:rFonts w:ascii="宋体" w:hAnsi="宋体"/>
          <w:b/>
          <w:bCs/>
          <w:sz w:val="28"/>
          <w:szCs w:val="28"/>
          <w:highlight w:val="none"/>
        </w:rPr>
      </w:pPr>
      <w:r>
        <w:rPr>
          <w:rFonts w:hint="eastAsia" w:ascii="宋体" w:hAnsi="宋体"/>
          <w:b/>
          <w:bCs/>
          <w:sz w:val="28"/>
          <w:szCs w:val="28"/>
          <w:highlight w:val="none"/>
        </w:rPr>
        <w:t>声  明</w:t>
      </w:r>
    </w:p>
    <w:p w14:paraId="1D593DE3">
      <w:pPr>
        <w:spacing w:line="360" w:lineRule="auto"/>
        <w:ind w:firstLine="600"/>
        <w:rPr>
          <w:color w:val="000000"/>
          <w:sz w:val="24"/>
          <w:szCs w:val="24"/>
          <w:highlight w:val="none"/>
        </w:rPr>
      </w:pPr>
      <w:r>
        <w:rPr>
          <w:rFonts w:hint="eastAsia"/>
          <w:color w:val="000000"/>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66F922F8">
      <w:pPr>
        <w:ind w:left="480"/>
        <w:jc w:val="center"/>
        <w:rPr>
          <w:rFonts w:ascii="宋体" w:hAnsi="宋体"/>
          <w:b/>
          <w:sz w:val="24"/>
          <w:highlight w:val="none"/>
        </w:rPr>
      </w:pPr>
    </w:p>
    <w:p w14:paraId="1FFB9898">
      <w:pPr>
        <w:pStyle w:val="2"/>
        <w:rPr>
          <w:highlight w:val="none"/>
        </w:rPr>
      </w:pPr>
    </w:p>
    <w:p w14:paraId="42B5291C">
      <w:pPr>
        <w:spacing w:line="360" w:lineRule="auto"/>
        <w:ind w:firstLine="5760"/>
        <w:rPr>
          <w:sz w:val="24"/>
          <w:highlight w:val="none"/>
        </w:rPr>
      </w:pPr>
      <w:r>
        <w:rPr>
          <w:sz w:val="24"/>
          <w:highlight w:val="none"/>
        </w:rPr>
        <w:t>企业名称：</w:t>
      </w:r>
    </w:p>
    <w:p w14:paraId="7745892C">
      <w:pPr>
        <w:spacing w:line="360" w:lineRule="auto"/>
        <w:ind w:firstLine="5760"/>
        <w:rPr>
          <w:sz w:val="24"/>
          <w:highlight w:val="none"/>
        </w:rPr>
      </w:pPr>
      <w:r>
        <w:rPr>
          <w:sz w:val="24"/>
          <w:highlight w:val="none"/>
        </w:rPr>
        <w:t>日  期：</w:t>
      </w:r>
    </w:p>
    <w:p w14:paraId="38319297">
      <w:pPr>
        <w:pStyle w:val="3"/>
        <w:rPr>
          <w:rFonts w:ascii="Times New Roman"/>
          <w:sz w:val="24"/>
          <w:szCs w:val="24"/>
          <w:highlight w:val="none"/>
        </w:rPr>
      </w:pPr>
    </w:p>
    <w:p w14:paraId="600A5AAB">
      <w:pPr>
        <w:rPr>
          <w:color w:val="000000"/>
          <w:highlight w:val="none"/>
        </w:rPr>
      </w:pPr>
      <w:bookmarkStart w:id="184" w:name="_Toc26457"/>
      <w:r>
        <w:rPr>
          <w:rFonts w:hint="eastAsia"/>
          <w:color w:val="000000"/>
          <w:highlight w:val="none"/>
        </w:rPr>
        <w:br w:type="page" w:clear="all"/>
      </w:r>
    </w:p>
    <w:p w14:paraId="43AFB03D">
      <w:pPr>
        <w:pStyle w:val="5"/>
        <w:rPr>
          <w:color w:val="000000"/>
          <w:highlight w:val="none"/>
        </w:rPr>
      </w:pPr>
      <w:bookmarkStart w:id="185" w:name="_Toc18750"/>
      <w:r>
        <w:rPr>
          <w:rFonts w:hint="eastAsia"/>
          <w:color w:val="000000"/>
          <w:highlight w:val="none"/>
        </w:rPr>
        <w:t>附件7 法定代表人授权书</w:t>
      </w:r>
      <w:bookmarkEnd w:id="184"/>
      <w:bookmarkEnd w:id="185"/>
    </w:p>
    <w:p w14:paraId="685C7B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highlight w:val="none"/>
        </w:rPr>
      </w:pPr>
    </w:p>
    <w:p w14:paraId="6903A58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highlight w:val="none"/>
        </w:rPr>
      </w:pPr>
      <w:r>
        <w:rPr>
          <w:color w:val="000000"/>
          <w:sz w:val="24"/>
          <w:szCs w:val="24"/>
          <w:highlight w:val="none"/>
        </w:rPr>
        <w:t>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授权</w:t>
      </w:r>
      <w:r>
        <w:rPr>
          <w:color w:val="000000"/>
          <w:sz w:val="24"/>
          <w:szCs w:val="24"/>
          <w:highlight w:val="none"/>
          <w:u w:val="single"/>
        </w:rPr>
        <w:t xml:space="preserve">   （被授权人的姓名）   </w:t>
      </w:r>
      <w:r>
        <w:rPr>
          <w:color w:val="000000"/>
          <w:sz w:val="24"/>
          <w:szCs w:val="24"/>
          <w:highlight w:val="none"/>
        </w:rPr>
        <w:t>为本公司</w:t>
      </w:r>
      <w:r>
        <w:rPr>
          <w:sz w:val="24"/>
          <w:szCs w:val="24"/>
          <w:highlight w:val="none"/>
        </w:rPr>
        <w:t>就</w:t>
      </w:r>
      <w:r>
        <w:rPr>
          <w:rFonts w:hint="eastAsia"/>
          <w:color w:val="000000"/>
          <w:sz w:val="24"/>
          <w:szCs w:val="24"/>
          <w:highlight w:val="none"/>
          <w:u w:val="single"/>
          <w:lang w:eastAsia="zh-CN"/>
        </w:rPr>
        <w:t>智能制造实训基地设备采购</w:t>
      </w:r>
      <w:r>
        <w:rPr>
          <w:color w:val="000000"/>
          <w:sz w:val="24"/>
          <w:szCs w:val="24"/>
          <w:highlight w:val="none"/>
        </w:rPr>
        <w:t>项目（</w:t>
      </w:r>
      <w:r>
        <w:rPr>
          <w:rFonts w:hint="eastAsia"/>
          <w:color w:val="000000"/>
          <w:sz w:val="24"/>
          <w:szCs w:val="24"/>
          <w:highlight w:val="none"/>
          <w:u w:val="single"/>
        </w:rPr>
        <w:t>项目编号：</w:t>
      </w:r>
      <w:r>
        <w:rPr>
          <w:rFonts w:hint="eastAsia"/>
          <w:color w:val="000000"/>
          <w:sz w:val="24"/>
          <w:szCs w:val="24"/>
          <w:highlight w:val="none"/>
          <w:u w:val="single"/>
          <w:lang w:eastAsia="zh-CN"/>
        </w:rPr>
        <w:t>JSZC-320581-CSZJ-G2026-0023</w:t>
      </w:r>
      <w:r>
        <w:rPr>
          <w:color w:val="000000"/>
          <w:sz w:val="24"/>
          <w:szCs w:val="24"/>
          <w:highlight w:val="none"/>
        </w:rPr>
        <w:t>）</w:t>
      </w:r>
      <w:r>
        <w:rPr>
          <w:sz w:val="24"/>
          <w:szCs w:val="24"/>
          <w:highlight w:val="none"/>
        </w:rPr>
        <w:t>采购活动的</w:t>
      </w:r>
      <w:r>
        <w:rPr>
          <w:color w:val="000000"/>
          <w:sz w:val="24"/>
          <w:szCs w:val="24"/>
          <w:highlight w:val="none"/>
        </w:rPr>
        <w:t>合法代理人，以本公司名义处理一切与</w:t>
      </w:r>
      <w:r>
        <w:rPr>
          <w:sz w:val="24"/>
          <w:szCs w:val="24"/>
          <w:highlight w:val="none"/>
        </w:rPr>
        <w:t>该项目采购</w:t>
      </w:r>
      <w:r>
        <w:rPr>
          <w:color w:val="000000"/>
          <w:sz w:val="24"/>
          <w:szCs w:val="24"/>
          <w:highlight w:val="none"/>
        </w:rPr>
        <w:t>有关的事务。</w:t>
      </w:r>
    </w:p>
    <w:p w14:paraId="3725C6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highlight w:val="none"/>
        </w:rPr>
      </w:pPr>
      <w:r>
        <w:rPr>
          <w:color w:val="000000"/>
          <w:sz w:val="24"/>
          <w:szCs w:val="24"/>
          <w:highlight w:val="none"/>
        </w:rPr>
        <w:t>本授权书于</w:t>
      </w:r>
      <w:r>
        <w:rPr>
          <w:color w:val="000000"/>
          <w:sz w:val="24"/>
          <w:szCs w:val="24"/>
          <w:highlight w:val="none"/>
          <w:u w:val="single"/>
        </w:rPr>
        <w:t xml:space="preserve"> </w:t>
      </w:r>
      <w:r>
        <w:rPr>
          <w:rFonts w:hint="eastAsia"/>
          <w:color w:val="000000"/>
          <w:sz w:val="24"/>
          <w:szCs w:val="24"/>
          <w:highlight w:val="none"/>
          <w:u w:val="single"/>
        </w:rPr>
        <w:t>2026</w:t>
      </w:r>
      <w:r>
        <w:rPr>
          <w:color w:val="000000"/>
          <w:sz w:val="24"/>
          <w:szCs w:val="24"/>
          <w:highlight w:val="none"/>
          <w:u w:val="single"/>
        </w:rPr>
        <w:t xml:space="preserve"> </w:t>
      </w:r>
      <w:r>
        <w:rPr>
          <w:color w:val="000000"/>
          <w:sz w:val="24"/>
          <w:szCs w:val="24"/>
          <w:highlight w:val="none"/>
        </w:rPr>
        <w:t>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日</w:t>
      </w:r>
      <w:r>
        <w:rPr>
          <w:rFonts w:hint="eastAsia"/>
          <w:color w:val="000000"/>
          <w:sz w:val="24"/>
          <w:szCs w:val="24"/>
          <w:highlight w:val="none"/>
        </w:rPr>
        <w:t>起</w:t>
      </w:r>
      <w:r>
        <w:rPr>
          <w:color w:val="000000"/>
          <w:sz w:val="24"/>
          <w:szCs w:val="24"/>
          <w:highlight w:val="none"/>
        </w:rPr>
        <w:t>生效，特此声明。</w:t>
      </w:r>
    </w:p>
    <w:p w14:paraId="7FB00CAC">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sz w:val="24"/>
          <w:szCs w:val="24"/>
          <w:highlight w:val="none"/>
        </w:rPr>
      </w:pPr>
    </w:p>
    <w:p w14:paraId="42DBF66A">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highlight w:val="none"/>
        </w:rPr>
      </w:pPr>
      <w:r>
        <w:rPr>
          <w:sz w:val="24"/>
          <w:szCs w:val="24"/>
          <w:highlight w:val="none"/>
        </w:rPr>
        <w:t>被授权人身份证号码：</w:t>
      </w:r>
      <w:r>
        <w:rPr>
          <w:sz w:val="24"/>
          <w:szCs w:val="24"/>
          <w:highlight w:val="none"/>
          <w:u w:val="single"/>
        </w:rPr>
        <w:t xml:space="preserve">                              </w:t>
      </w:r>
    </w:p>
    <w:p w14:paraId="5F1432A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highlight w:val="none"/>
        </w:rPr>
      </w:pPr>
      <w:r>
        <w:rPr>
          <w:sz w:val="24"/>
          <w:szCs w:val="24"/>
          <w:highlight w:val="none"/>
        </w:rPr>
        <w:t>被授权人联系电话（手机）：</w:t>
      </w:r>
      <w:r>
        <w:rPr>
          <w:sz w:val="24"/>
          <w:szCs w:val="24"/>
          <w:highlight w:val="none"/>
          <w:u w:val="single"/>
        </w:rPr>
        <w:t xml:space="preserve">                        </w:t>
      </w:r>
    </w:p>
    <w:p w14:paraId="7AC243BD">
      <w:pPr>
        <w:keepNext w:val="0"/>
        <w:keepLines w:val="0"/>
        <w:pageBreakBefore w:val="0"/>
        <w:widowControl w:val="0"/>
        <w:kinsoku/>
        <w:wordWrap/>
        <w:overflowPunct/>
        <w:topLinePunct w:val="0"/>
        <w:autoSpaceDE/>
        <w:autoSpaceDN/>
        <w:bidi w:val="0"/>
        <w:adjustRightInd/>
        <w:snapToGrid/>
        <w:spacing w:line="360" w:lineRule="auto"/>
        <w:textAlignment w:val="auto"/>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0A311CF5">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64330A51">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highlight w:val="non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013250B2">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sz w:val="24"/>
          <w:szCs w:val="24"/>
          <w:highlight w:val="none"/>
        </w:rPr>
      </w:pPr>
    </w:p>
    <w:p w14:paraId="22F3E0B5">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sz w:val="24"/>
          <w:szCs w:val="24"/>
          <w:highlight w:val="none"/>
        </w:rPr>
      </w:pPr>
    </w:p>
    <w:p w14:paraId="58D7B33E">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sz w:val="24"/>
          <w:szCs w:val="24"/>
          <w:highlight w:val="none"/>
        </w:rPr>
      </w:pPr>
    </w:p>
    <w:p w14:paraId="43D2D09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000000"/>
          <w:sz w:val="24"/>
          <w:szCs w:val="21"/>
          <w:highlight w:val="none"/>
        </w:rPr>
      </w:pPr>
      <w:r>
        <w:rPr>
          <w:rFonts w:hint="eastAsia" w:ascii="宋体" w:hAnsi="宋体"/>
          <w:b/>
          <w:color w:val="000000"/>
          <w:sz w:val="24"/>
          <w:szCs w:val="21"/>
          <w:highlight w:val="none"/>
        </w:rPr>
        <w:t>备注：法定代表人亲自参与投标的不需要提供法定代表人授权书，但投标人需在投标文件中提供法定代表人亲自参与投标的证明。</w:t>
      </w:r>
    </w:p>
    <w:p w14:paraId="0EE22864">
      <w:pPr>
        <w:rPr>
          <w:color w:val="000000"/>
          <w:highlight w:val="none"/>
        </w:rPr>
      </w:pPr>
      <w:bookmarkStart w:id="186" w:name="_Toc6542"/>
      <w:r>
        <w:rPr>
          <w:rFonts w:hint="eastAsia"/>
          <w:color w:val="000000"/>
          <w:highlight w:val="none"/>
        </w:rPr>
        <w:br w:type="page" w:clear="all"/>
      </w:r>
    </w:p>
    <w:p w14:paraId="07A5E804">
      <w:pPr>
        <w:pStyle w:val="5"/>
        <w:rPr>
          <w:color w:val="000000"/>
          <w:highlight w:val="none"/>
        </w:rPr>
      </w:pPr>
      <w:bookmarkStart w:id="187" w:name="_Toc21787"/>
      <w:r>
        <w:rPr>
          <w:rFonts w:hint="eastAsia"/>
          <w:color w:val="000000"/>
          <w:highlight w:val="none"/>
        </w:rPr>
        <w:t xml:space="preserve">附件8 </w:t>
      </w:r>
      <w:r>
        <w:rPr>
          <w:color w:val="000000"/>
          <w:highlight w:val="none"/>
        </w:rPr>
        <w:t>投标函</w:t>
      </w:r>
      <w:bookmarkEnd w:id="186"/>
      <w:bookmarkEnd w:id="187"/>
    </w:p>
    <w:p w14:paraId="760EBC67">
      <w:pPr>
        <w:spacing w:line="460" w:lineRule="exact"/>
        <w:rPr>
          <w:color w:val="000000"/>
          <w:sz w:val="24"/>
          <w:szCs w:val="24"/>
          <w:highlight w:val="none"/>
        </w:rPr>
      </w:pPr>
      <w:r>
        <w:rPr>
          <w:color w:val="000000"/>
          <w:sz w:val="24"/>
          <w:szCs w:val="24"/>
          <w:highlight w:val="none"/>
        </w:rPr>
        <w:t>致：常熟市中竣招标代理有限公司</w:t>
      </w:r>
    </w:p>
    <w:p w14:paraId="29E15B31">
      <w:pPr>
        <w:spacing w:line="460" w:lineRule="exact"/>
        <w:ind w:firstLine="480"/>
        <w:rPr>
          <w:sz w:val="24"/>
          <w:szCs w:val="24"/>
          <w:highlight w:val="none"/>
        </w:rPr>
      </w:pPr>
      <w:r>
        <w:rPr>
          <w:color w:val="000000"/>
          <w:sz w:val="24"/>
          <w:szCs w:val="24"/>
          <w:highlight w:val="none"/>
        </w:rPr>
        <w:t>根据贵方的</w:t>
      </w:r>
      <w:r>
        <w:rPr>
          <w:rFonts w:hint="eastAsia"/>
          <w:color w:val="000000"/>
          <w:sz w:val="24"/>
          <w:szCs w:val="24"/>
          <w:highlight w:val="none"/>
          <w:u w:val="single"/>
          <w:lang w:eastAsia="zh-CN"/>
        </w:rPr>
        <w:t>智能制造实训基地设备采购</w:t>
      </w:r>
      <w:r>
        <w:rPr>
          <w:color w:val="000000"/>
          <w:sz w:val="24"/>
          <w:szCs w:val="24"/>
          <w:highlight w:val="none"/>
        </w:rPr>
        <w:t>项目招标文件（项目编号：</w:t>
      </w:r>
      <w:r>
        <w:rPr>
          <w:rFonts w:hint="eastAsia"/>
          <w:color w:val="000000"/>
          <w:sz w:val="24"/>
          <w:szCs w:val="24"/>
          <w:highlight w:val="none"/>
          <w:u w:val="single"/>
          <w:lang w:eastAsia="zh-CN"/>
        </w:rPr>
        <w:t>JSZC-320581-CSZJ-G2026-0023</w:t>
      </w:r>
      <w:r>
        <w:rPr>
          <w:color w:val="000000"/>
          <w:sz w:val="24"/>
          <w:szCs w:val="24"/>
          <w:highlight w:val="none"/>
        </w:rPr>
        <w:t>），</w:t>
      </w:r>
      <w:r>
        <w:rPr>
          <w:rFonts w:hint="eastAsia"/>
          <w:color w:val="000000"/>
          <w:sz w:val="24"/>
          <w:szCs w:val="24"/>
          <w:highlight w:val="none"/>
        </w:rPr>
        <w:t>正式授权下述人员</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代表我方</w:t>
      </w:r>
      <w:r>
        <w:rPr>
          <w:rFonts w:hint="eastAsia"/>
          <w:color w:val="000000"/>
          <w:sz w:val="24"/>
          <w:szCs w:val="24"/>
          <w:highlight w:val="none"/>
          <w:u w:val="single"/>
        </w:rPr>
        <w:t xml:space="preserve"> </w:t>
      </w:r>
      <w:r>
        <w:rPr>
          <w:sz w:val="24"/>
          <w:szCs w:val="24"/>
          <w:highlight w:val="none"/>
          <w:u w:val="single"/>
        </w:rPr>
        <w:t>（投标人全称）</w:t>
      </w:r>
      <w:r>
        <w:rPr>
          <w:rFonts w:hint="eastAsia"/>
          <w:sz w:val="24"/>
          <w:szCs w:val="24"/>
          <w:highlight w:val="none"/>
          <w:u w:val="single"/>
        </w:rPr>
        <w:t xml:space="preserve"> </w:t>
      </w:r>
      <w:r>
        <w:rPr>
          <w:rFonts w:hint="eastAsia" w:ascii="宋体" w:hAnsi="宋体"/>
          <w:szCs w:val="21"/>
          <w:highlight w:val="none"/>
        </w:rPr>
        <w:t>，</w:t>
      </w:r>
      <w:r>
        <w:rPr>
          <w:rFonts w:hint="eastAsia"/>
          <w:color w:val="000000"/>
          <w:sz w:val="24"/>
          <w:szCs w:val="24"/>
          <w:highlight w:val="none"/>
        </w:rPr>
        <w:t>全权处理本次项目投标的有关事宜。</w:t>
      </w:r>
    </w:p>
    <w:p w14:paraId="1DB0E441">
      <w:pPr>
        <w:spacing w:line="460" w:lineRule="exact"/>
        <w:ind w:firstLine="480"/>
        <w:rPr>
          <w:color w:val="000000"/>
          <w:sz w:val="24"/>
          <w:szCs w:val="24"/>
          <w:highlight w:val="none"/>
        </w:rPr>
      </w:pPr>
      <w:r>
        <w:rPr>
          <w:color w:val="000000"/>
          <w:sz w:val="24"/>
          <w:szCs w:val="24"/>
          <w:highlight w:val="none"/>
        </w:rPr>
        <w:t>据此函，</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代表兹宣布同意如下</w:t>
      </w:r>
      <w:r>
        <w:rPr>
          <w:color w:val="000000"/>
          <w:sz w:val="24"/>
          <w:szCs w:val="24"/>
          <w:highlight w:val="none"/>
        </w:rPr>
        <w:t>：</w:t>
      </w:r>
    </w:p>
    <w:p w14:paraId="148C9238">
      <w:pPr>
        <w:spacing w:line="460" w:lineRule="exact"/>
        <w:ind w:firstLine="480"/>
        <w:rPr>
          <w:color w:val="000000"/>
          <w:sz w:val="24"/>
          <w:szCs w:val="24"/>
          <w:highlight w:val="none"/>
        </w:rPr>
      </w:pPr>
      <w:r>
        <w:rPr>
          <w:rFonts w:hint="eastAsia"/>
          <w:color w:val="000000"/>
          <w:sz w:val="24"/>
          <w:szCs w:val="24"/>
          <w:highlight w:val="none"/>
        </w:rPr>
        <w:t>1、按招标文件规定的各项要求，向采购人提供所需货物（包含与货物相关的服务）。</w:t>
      </w:r>
    </w:p>
    <w:p w14:paraId="429A54EB">
      <w:pPr>
        <w:spacing w:line="460" w:lineRule="exact"/>
        <w:ind w:firstLine="480"/>
        <w:rPr>
          <w:color w:val="000000"/>
          <w:sz w:val="24"/>
          <w:szCs w:val="24"/>
          <w:highlight w:val="none"/>
        </w:rPr>
      </w:pPr>
      <w:r>
        <w:rPr>
          <w:rFonts w:hint="eastAsia"/>
          <w:color w:val="000000"/>
          <w:sz w:val="24"/>
          <w:szCs w:val="24"/>
          <w:highlight w:val="none"/>
        </w:rPr>
        <w:t>2、我们完全理解贵方不一定将合同授予最低报价的投标人。</w:t>
      </w:r>
    </w:p>
    <w:p w14:paraId="55EAA487">
      <w:pPr>
        <w:spacing w:line="460" w:lineRule="exact"/>
        <w:ind w:firstLine="480"/>
        <w:rPr>
          <w:color w:val="000000"/>
          <w:sz w:val="24"/>
          <w:szCs w:val="24"/>
          <w:highlight w:val="none"/>
        </w:rPr>
      </w:pPr>
      <w:r>
        <w:rPr>
          <w:rFonts w:hint="eastAsia"/>
          <w:color w:val="000000"/>
          <w:sz w:val="24"/>
          <w:szCs w:val="24"/>
          <w:highlight w:val="none"/>
        </w:rPr>
        <w:t>3、我们已详细审核全部招标文件及其有效补充文件，我们知道必须放弃提出含糊不清或误解问题的权利。</w:t>
      </w:r>
    </w:p>
    <w:p w14:paraId="1A6FCC64">
      <w:pPr>
        <w:spacing w:line="460" w:lineRule="exact"/>
        <w:ind w:firstLine="480"/>
        <w:rPr>
          <w:color w:val="000000"/>
          <w:sz w:val="24"/>
          <w:szCs w:val="24"/>
          <w:highlight w:val="none"/>
        </w:rPr>
      </w:pPr>
      <w:r>
        <w:rPr>
          <w:rFonts w:hint="eastAsia"/>
          <w:color w:val="000000"/>
          <w:sz w:val="24"/>
          <w:szCs w:val="24"/>
          <w:highlight w:val="none"/>
        </w:rPr>
        <w:t>4、</w:t>
      </w:r>
      <w:r>
        <w:rPr>
          <w:color w:val="000000"/>
          <w:sz w:val="24"/>
          <w:szCs w:val="24"/>
          <w:highlight w:val="none"/>
        </w:rPr>
        <w:t>我方同意投标有效期为</w:t>
      </w:r>
      <w:r>
        <w:rPr>
          <w:rFonts w:hint="eastAsia"/>
          <w:color w:val="000000"/>
          <w:sz w:val="24"/>
          <w:szCs w:val="24"/>
          <w:highlight w:val="none"/>
        </w:rPr>
        <w:t>开标之日后六十（60）天。</w:t>
      </w:r>
    </w:p>
    <w:p w14:paraId="3D524007">
      <w:pPr>
        <w:spacing w:line="460" w:lineRule="exact"/>
        <w:ind w:firstLine="480"/>
        <w:rPr>
          <w:color w:val="000000"/>
          <w:sz w:val="24"/>
          <w:szCs w:val="24"/>
          <w:highlight w:val="none"/>
        </w:rPr>
      </w:pPr>
      <w:r>
        <w:rPr>
          <w:rFonts w:hint="eastAsia"/>
          <w:color w:val="000000"/>
          <w:sz w:val="24"/>
          <w:szCs w:val="24"/>
          <w:highlight w:val="none"/>
        </w:rPr>
        <w:t>5、我们同意从规定的开标日期起遵循本投标文件，并在规定的投标有效期期满之前均具有约束力。</w:t>
      </w:r>
    </w:p>
    <w:p w14:paraId="1B614F6E">
      <w:pPr>
        <w:spacing w:line="460" w:lineRule="exact"/>
        <w:ind w:firstLine="480"/>
        <w:rPr>
          <w:color w:val="000000"/>
          <w:sz w:val="24"/>
          <w:szCs w:val="24"/>
          <w:highlight w:val="none"/>
        </w:rPr>
      </w:pPr>
      <w:r>
        <w:rPr>
          <w:rFonts w:hint="eastAsia"/>
          <w:color w:val="000000"/>
          <w:sz w:val="24"/>
          <w:szCs w:val="24"/>
          <w:highlight w:val="none"/>
        </w:rPr>
        <w:t>6、同意向贵方提供贵方可能另外要求的与投标有关的任何证据或资料，并保证我方已提供和将要提供的文件是真实的、准确的。</w:t>
      </w:r>
    </w:p>
    <w:p w14:paraId="4D750A3A">
      <w:pPr>
        <w:spacing w:line="460" w:lineRule="exact"/>
        <w:ind w:firstLine="480"/>
        <w:rPr>
          <w:color w:val="000000"/>
          <w:sz w:val="24"/>
          <w:szCs w:val="24"/>
          <w:highlight w:val="none"/>
        </w:rPr>
      </w:pPr>
      <w:r>
        <w:rPr>
          <w:rFonts w:hint="eastAsia"/>
          <w:color w:val="000000"/>
          <w:sz w:val="24"/>
          <w:szCs w:val="24"/>
          <w:highlight w:val="none"/>
        </w:rPr>
        <w:t>7、一旦我方中标，我方将根据招标文件的规定，严格履行合同的责任和义务，并保证在招标文件规定的时间完成项目，交付采购人验收、使用。</w:t>
      </w:r>
    </w:p>
    <w:p w14:paraId="287CA2B6">
      <w:pPr>
        <w:spacing w:line="460" w:lineRule="exact"/>
        <w:ind w:firstLine="480"/>
        <w:rPr>
          <w:color w:val="000000"/>
          <w:sz w:val="24"/>
          <w:szCs w:val="24"/>
          <w:highlight w:val="none"/>
        </w:rPr>
      </w:pPr>
      <w:r>
        <w:rPr>
          <w:rFonts w:hint="eastAsia"/>
          <w:color w:val="000000"/>
          <w:sz w:val="24"/>
          <w:szCs w:val="24"/>
          <w:highlight w:val="none"/>
        </w:rPr>
        <w:t>8、与本投标有关的正式通讯地址为：</w:t>
      </w:r>
    </w:p>
    <w:p w14:paraId="60F286AD">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地        址：</w:t>
      </w:r>
    </w:p>
    <w:p w14:paraId="7AAFE275">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邮        编：</w:t>
      </w:r>
    </w:p>
    <w:p w14:paraId="7A021C24">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电        话：</w:t>
      </w:r>
    </w:p>
    <w:p w14:paraId="0BB43EE6">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传        真：</w:t>
      </w:r>
    </w:p>
    <w:p w14:paraId="41125AE1">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投标人开户行：</w:t>
      </w:r>
    </w:p>
    <w:p w14:paraId="31A01612">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账        号：</w:t>
      </w:r>
    </w:p>
    <w:p w14:paraId="4118F120">
      <w:pPr>
        <w:pStyle w:val="283"/>
        <w:spacing w:before="0" w:after="0" w:line="420" w:lineRule="exact"/>
        <w:ind w:left="420"/>
        <w:rPr>
          <w:rFonts w:ascii="Times New Roman" w:hAnsi="Times New Roman"/>
          <w:szCs w:val="21"/>
          <w:highlight w:val="none"/>
        </w:rPr>
      </w:pPr>
      <w:r>
        <w:rPr>
          <w:rFonts w:ascii="Times New Roman" w:hAnsi="Times New Roman"/>
          <w:szCs w:val="21"/>
          <w:highlight w:val="none"/>
        </w:rPr>
        <w:t>日        期：</w:t>
      </w:r>
      <w:r>
        <w:rPr>
          <w:rFonts w:ascii="Times New Roman" w:hAnsi="Times New Roman"/>
          <w:szCs w:val="21"/>
          <w:highlight w:val="none"/>
          <w:u w:val="single"/>
        </w:rPr>
        <w:t>202</w:t>
      </w:r>
      <w:r>
        <w:rPr>
          <w:rFonts w:hint="eastAsia" w:ascii="Times New Roman" w:hAnsi="Times New Roman"/>
          <w:szCs w:val="21"/>
          <w:highlight w:val="none"/>
          <w:u w:val="single"/>
        </w:rPr>
        <w:t>6</w:t>
      </w:r>
      <w:r>
        <w:rPr>
          <w:rFonts w:ascii="Times New Roman" w:hAnsi="Times New Roman"/>
          <w:szCs w:val="21"/>
          <w:highlight w:val="none"/>
        </w:rPr>
        <w:t>年</w:t>
      </w:r>
      <w:r>
        <w:rPr>
          <w:rFonts w:hint="eastAsia" w:ascii="Times New Roman" w:hAnsi="Times New Roman"/>
          <w:szCs w:val="21"/>
          <w:highlight w:val="none"/>
          <w:u w:val="single"/>
          <w:lang w:val="en-US" w:eastAsia="zh-CN"/>
        </w:rPr>
        <w:t xml:space="preserve">   </w:t>
      </w:r>
      <w:r>
        <w:rPr>
          <w:rFonts w:ascii="Times New Roman" w:hAnsi="Times New Roman"/>
          <w:szCs w:val="21"/>
          <w:highlight w:val="none"/>
        </w:rPr>
        <w:t>月</w:t>
      </w:r>
      <w:r>
        <w:rPr>
          <w:rFonts w:ascii="Times New Roman" w:hAnsi="Times New Roman"/>
          <w:szCs w:val="21"/>
          <w:highlight w:val="none"/>
          <w:u w:val="single"/>
        </w:rPr>
        <w:t xml:space="preserve">   </w:t>
      </w:r>
      <w:r>
        <w:rPr>
          <w:rFonts w:ascii="Times New Roman" w:hAnsi="Times New Roman"/>
          <w:szCs w:val="21"/>
          <w:highlight w:val="none"/>
        </w:rPr>
        <w:t>日</w:t>
      </w:r>
    </w:p>
    <w:p w14:paraId="6B9CA2FE">
      <w:pPr>
        <w:spacing w:line="400" w:lineRule="exact"/>
        <w:rPr>
          <w:rFonts w:ascii="宋体" w:hAnsi="宋体"/>
          <w:sz w:val="24"/>
          <w:szCs w:val="24"/>
          <w:highlight w:val="none"/>
        </w:rPr>
      </w:pPr>
    </w:p>
    <w:p w14:paraId="01BBD6D8">
      <w:pPr>
        <w:rPr>
          <w:color w:val="000000"/>
          <w:highlight w:val="none"/>
        </w:rPr>
      </w:pPr>
      <w:bookmarkStart w:id="188" w:name="_Toc496180957"/>
      <w:bookmarkStart w:id="189" w:name="_Toc495934670"/>
      <w:bookmarkStart w:id="190" w:name="_Toc496528251"/>
      <w:bookmarkStart w:id="191" w:name="_Toc23143"/>
      <w:r>
        <w:rPr>
          <w:rFonts w:hint="eastAsia"/>
          <w:color w:val="000000"/>
          <w:highlight w:val="none"/>
        </w:rPr>
        <w:br w:type="page" w:clear="all"/>
      </w:r>
    </w:p>
    <w:p w14:paraId="53A62DEB">
      <w:pPr>
        <w:pStyle w:val="5"/>
        <w:rPr>
          <w:color w:val="000000"/>
          <w:highlight w:val="none"/>
        </w:rPr>
      </w:pPr>
      <w:bookmarkStart w:id="192" w:name="_Toc25113"/>
      <w:r>
        <w:rPr>
          <w:rFonts w:hint="eastAsia"/>
          <w:color w:val="000000"/>
          <w:highlight w:val="none"/>
        </w:rPr>
        <w:t xml:space="preserve">附件9 </w:t>
      </w:r>
      <w:r>
        <w:rPr>
          <w:color w:val="000000"/>
          <w:highlight w:val="none"/>
        </w:rPr>
        <w:t>中小企业声明函</w:t>
      </w:r>
      <w:bookmarkEnd w:id="188"/>
      <w:bookmarkEnd w:id="189"/>
      <w:bookmarkEnd w:id="190"/>
      <w:bookmarkEnd w:id="191"/>
      <w:bookmarkEnd w:id="192"/>
    </w:p>
    <w:p w14:paraId="2F706C34">
      <w:pPr>
        <w:pStyle w:val="256"/>
        <w:spacing w:line="400" w:lineRule="exact"/>
        <w:rPr>
          <w:rFonts w:ascii="Times New Roman" w:hAnsi="Times New Roman" w:eastAsia="宋体"/>
          <w:color w:val="000000"/>
          <w:sz w:val="24"/>
          <w:szCs w:val="21"/>
          <w:highlight w:val="none"/>
          <w:lang w:val="zh-CN"/>
        </w:rPr>
      </w:pPr>
    </w:p>
    <w:p w14:paraId="06178053">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常熟市中竣招标代理有限公司：</w:t>
      </w:r>
    </w:p>
    <w:p w14:paraId="20438962">
      <w:pPr>
        <w:spacing w:line="500" w:lineRule="exact"/>
        <w:ind w:firstLine="360"/>
        <w:rPr>
          <w:color w:val="000000"/>
          <w:sz w:val="24"/>
          <w:szCs w:val="21"/>
          <w:highlight w:val="none"/>
        </w:rPr>
      </w:pPr>
      <w:bookmarkStart w:id="193" w:name="_Toc3097"/>
      <w:r>
        <w:rPr>
          <w:color w:val="000000"/>
          <w:sz w:val="24"/>
          <w:szCs w:val="21"/>
          <w:highlight w:val="none"/>
        </w:rPr>
        <w:t>本公司郑重声明，根据《政府采购促进中小企业发展管理办法》（财库[2020]46号）的规定，本公司参加</w:t>
      </w:r>
      <w:r>
        <w:rPr>
          <w:rFonts w:hint="eastAsia"/>
          <w:color w:val="000000"/>
          <w:sz w:val="24"/>
          <w:szCs w:val="21"/>
          <w:highlight w:val="none"/>
          <w:u w:val="single"/>
          <w:lang w:eastAsia="zh-CN"/>
        </w:rPr>
        <w:t>江苏省常熟职业教育中心校</w:t>
      </w:r>
      <w:r>
        <w:rPr>
          <w:color w:val="000000"/>
          <w:sz w:val="24"/>
          <w:szCs w:val="21"/>
          <w:highlight w:val="none"/>
          <w:lang w:val="zh-CN"/>
        </w:rPr>
        <w:t>的</w:t>
      </w:r>
      <w:r>
        <w:rPr>
          <w:rFonts w:hint="eastAsia"/>
          <w:color w:val="000000"/>
          <w:sz w:val="24"/>
          <w:szCs w:val="21"/>
          <w:highlight w:val="none"/>
          <w:u w:val="single"/>
          <w:lang w:eastAsia="zh-CN"/>
        </w:rPr>
        <w:t>智能制造实训基地设备采购</w:t>
      </w:r>
      <w:r>
        <w:rPr>
          <w:color w:val="000000"/>
          <w:sz w:val="24"/>
          <w:szCs w:val="21"/>
          <w:highlight w:val="none"/>
        </w:rPr>
        <w:t>采购活动，提供的货物全部由符合政策要求的中小企业制造。相关企业的具体情况如下：</w:t>
      </w:r>
    </w:p>
    <w:p w14:paraId="4BD3A92B">
      <w:pPr>
        <w:widowControl/>
        <w:spacing w:line="500" w:lineRule="exact"/>
        <w:ind w:firstLine="480"/>
        <w:jc w:val="left"/>
        <w:rPr>
          <w:color w:val="000000"/>
          <w:sz w:val="24"/>
          <w:szCs w:val="24"/>
          <w:highlight w:val="none"/>
        </w:rPr>
      </w:pPr>
      <w:r>
        <w:rPr>
          <w:rFonts w:hint="eastAsia"/>
          <w:color w:val="000000"/>
          <w:sz w:val="24"/>
          <w:szCs w:val="24"/>
          <w:highlight w:val="none"/>
          <w:lang w:val="en-US" w:eastAsia="zh-CN"/>
        </w:rPr>
        <w:t>1</w:t>
      </w:r>
      <w:r>
        <w:rPr>
          <w:rFonts w:hint="eastAsia"/>
          <w:color w:val="000000"/>
          <w:sz w:val="24"/>
          <w:szCs w:val="24"/>
          <w:highlight w:val="none"/>
        </w:rPr>
        <w:t>、</w:t>
      </w:r>
      <w:r>
        <w:rPr>
          <w:rFonts w:hint="eastAsia"/>
          <w:color w:val="000000"/>
          <w:sz w:val="24"/>
          <w:szCs w:val="24"/>
          <w:highlight w:val="none"/>
          <w:u w:val="single"/>
        </w:rPr>
        <w:t>智能仓储单元</w:t>
      </w:r>
      <w:r>
        <w:rPr>
          <w:color w:val="000000"/>
          <w:sz w:val="24"/>
          <w:szCs w:val="24"/>
          <w:highlight w:val="none"/>
        </w:rPr>
        <w:t>，属于</w:t>
      </w:r>
      <w:r>
        <w:rPr>
          <w:rFonts w:hint="eastAsia"/>
          <w:color w:val="000000"/>
          <w:sz w:val="24"/>
          <w:szCs w:val="24"/>
          <w:highlight w:val="none"/>
          <w:u w:val="single"/>
        </w:rPr>
        <w:t>工</w:t>
      </w:r>
      <w:r>
        <w:rPr>
          <w:color w:val="000000"/>
          <w:sz w:val="24"/>
          <w:szCs w:val="24"/>
          <w:highlight w:val="none"/>
          <w:u w:val="single"/>
        </w:rPr>
        <w:t>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0D5D1BB6">
      <w:pPr>
        <w:widowControl/>
        <w:spacing w:line="500" w:lineRule="exact"/>
        <w:ind w:firstLine="480"/>
        <w:jc w:val="left"/>
        <w:rPr>
          <w:color w:val="000000"/>
          <w:sz w:val="24"/>
          <w:szCs w:val="24"/>
          <w:highlight w:val="none"/>
        </w:rPr>
      </w:pPr>
      <w:r>
        <w:rPr>
          <w:rFonts w:hint="eastAsia"/>
          <w:color w:val="000000"/>
          <w:sz w:val="24"/>
          <w:szCs w:val="24"/>
          <w:highlight w:val="none"/>
        </w:rPr>
        <w:t>2、</w:t>
      </w:r>
      <w:r>
        <w:rPr>
          <w:rFonts w:hint="eastAsia"/>
          <w:color w:val="000000"/>
          <w:sz w:val="24"/>
          <w:szCs w:val="24"/>
          <w:highlight w:val="none"/>
          <w:u w:val="single"/>
        </w:rPr>
        <w:t>智能检测单元</w:t>
      </w:r>
      <w:r>
        <w:rPr>
          <w:color w:val="000000"/>
          <w:sz w:val="24"/>
          <w:szCs w:val="24"/>
          <w:highlight w:val="none"/>
        </w:rPr>
        <w:t>，属于</w:t>
      </w:r>
      <w:r>
        <w:rPr>
          <w:rFonts w:hint="eastAsia"/>
          <w:color w:val="000000"/>
          <w:sz w:val="24"/>
          <w:szCs w:val="24"/>
          <w:highlight w:val="none"/>
          <w:u w:val="single"/>
        </w:rPr>
        <w:t>工</w:t>
      </w:r>
      <w:r>
        <w:rPr>
          <w:color w:val="000000"/>
          <w:sz w:val="24"/>
          <w:szCs w:val="24"/>
          <w:highlight w:val="none"/>
          <w:u w:val="single"/>
        </w:rPr>
        <w:t>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5700E380">
      <w:pPr>
        <w:widowControl/>
        <w:spacing w:line="500" w:lineRule="exact"/>
        <w:ind w:firstLine="480"/>
        <w:jc w:val="left"/>
        <w:rPr>
          <w:color w:val="000000"/>
          <w:sz w:val="24"/>
          <w:szCs w:val="24"/>
          <w:highlight w:val="none"/>
        </w:rPr>
      </w:pPr>
      <w:r>
        <w:rPr>
          <w:rFonts w:hint="eastAsia"/>
          <w:color w:val="000000"/>
          <w:sz w:val="24"/>
          <w:szCs w:val="24"/>
          <w:highlight w:val="none"/>
        </w:rPr>
        <w:t>3、</w:t>
      </w:r>
      <w:r>
        <w:rPr>
          <w:rFonts w:hint="eastAsia"/>
          <w:color w:val="000000"/>
          <w:sz w:val="24"/>
          <w:szCs w:val="24"/>
          <w:highlight w:val="none"/>
          <w:u w:val="single"/>
        </w:rPr>
        <w:t>智能装配单元</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980E3D2">
      <w:pPr>
        <w:widowControl/>
        <w:spacing w:line="500" w:lineRule="exact"/>
        <w:ind w:firstLine="480"/>
        <w:jc w:val="left"/>
        <w:rPr>
          <w:color w:val="000000"/>
          <w:sz w:val="24"/>
          <w:szCs w:val="24"/>
          <w:highlight w:val="none"/>
        </w:rPr>
      </w:pPr>
      <w:r>
        <w:rPr>
          <w:rFonts w:hint="eastAsia"/>
          <w:color w:val="000000"/>
          <w:sz w:val="24"/>
          <w:szCs w:val="24"/>
          <w:highlight w:val="none"/>
        </w:rPr>
        <w:t>4、</w:t>
      </w:r>
      <w:r>
        <w:rPr>
          <w:rFonts w:hint="eastAsia"/>
          <w:color w:val="000000"/>
          <w:sz w:val="24"/>
          <w:szCs w:val="24"/>
          <w:highlight w:val="none"/>
          <w:u w:val="single"/>
        </w:rPr>
        <w:t>智能扫描单元</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67362569">
      <w:pPr>
        <w:widowControl/>
        <w:spacing w:line="500" w:lineRule="exact"/>
        <w:ind w:firstLine="480"/>
        <w:jc w:val="left"/>
        <w:rPr>
          <w:color w:val="000000"/>
          <w:sz w:val="24"/>
          <w:szCs w:val="24"/>
          <w:highlight w:val="none"/>
        </w:rPr>
      </w:pPr>
      <w:r>
        <w:rPr>
          <w:rFonts w:hint="eastAsia"/>
          <w:color w:val="000000"/>
          <w:sz w:val="24"/>
          <w:szCs w:val="24"/>
          <w:highlight w:val="none"/>
        </w:rPr>
        <w:t>5、</w:t>
      </w:r>
      <w:r>
        <w:rPr>
          <w:rFonts w:hint="eastAsia"/>
          <w:color w:val="000000"/>
          <w:sz w:val="24"/>
          <w:szCs w:val="24"/>
          <w:highlight w:val="none"/>
          <w:u w:val="single"/>
        </w:rPr>
        <w:t>智能打标单元</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3E3D564">
      <w:pPr>
        <w:widowControl/>
        <w:spacing w:line="500" w:lineRule="exact"/>
        <w:ind w:firstLine="480"/>
        <w:jc w:val="left"/>
        <w:rPr>
          <w:rFonts w:hint="eastAsia"/>
          <w:color w:val="000000"/>
          <w:sz w:val="24"/>
          <w:szCs w:val="24"/>
          <w:highlight w:val="none"/>
        </w:rPr>
      </w:pPr>
      <w:r>
        <w:rPr>
          <w:rFonts w:hint="eastAsia"/>
          <w:color w:val="000000"/>
          <w:sz w:val="24"/>
          <w:szCs w:val="24"/>
          <w:highlight w:val="none"/>
        </w:rPr>
        <w:t>6、</w:t>
      </w:r>
      <w:r>
        <w:rPr>
          <w:rFonts w:hint="eastAsia"/>
          <w:color w:val="000000"/>
          <w:sz w:val="24"/>
          <w:szCs w:val="24"/>
          <w:highlight w:val="none"/>
          <w:u w:val="single"/>
        </w:rPr>
        <w:t>中央控制单元</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3A3E8BAE">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7</w:t>
      </w:r>
      <w:r>
        <w:rPr>
          <w:rFonts w:hint="eastAsia"/>
          <w:color w:val="000000"/>
          <w:sz w:val="24"/>
          <w:szCs w:val="24"/>
          <w:highlight w:val="none"/>
        </w:rPr>
        <w:t>、</w:t>
      </w:r>
      <w:r>
        <w:rPr>
          <w:rFonts w:hint="eastAsia"/>
          <w:color w:val="000000"/>
          <w:sz w:val="24"/>
          <w:szCs w:val="24"/>
          <w:highlight w:val="none"/>
          <w:u w:val="single"/>
        </w:rPr>
        <w:t>复合机器人单元（含视觉和末端工具</w:t>
      </w:r>
      <w:r>
        <w:rPr>
          <w:rFonts w:hint="eastAsia"/>
          <w:color w:val="000000"/>
          <w:sz w:val="24"/>
          <w:szCs w:val="24"/>
          <w:highlight w:val="none"/>
          <w:u w:val="single"/>
          <w:lang w:eastAsia="zh-CN"/>
        </w:rPr>
        <w:t>）</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482D24A5">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8</w:t>
      </w:r>
      <w:r>
        <w:rPr>
          <w:rFonts w:hint="eastAsia"/>
          <w:color w:val="000000"/>
          <w:sz w:val="24"/>
          <w:szCs w:val="24"/>
          <w:highlight w:val="none"/>
        </w:rPr>
        <w:t>、</w:t>
      </w:r>
      <w:r>
        <w:rPr>
          <w:rFonts w:hint="eastAsia"/>
          <w:color w:val="000000"/>
          <w:sz w:val="24"/>
          <w:szCs w:val="24"/>
          <w:highlight w:val="none"/>
          <w:u w:val="single"/>
        </w:rPr>
        <w:t>工业物联网平台（产线定制）</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85CC706">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9</w:t>
      </w:r>
      <w:r>
        <w:rPr>
          <w:rFonts w:hint="eastAsia"/>
          <w:color w:val="000000"/>
          <w:sz w:val="24"/>
          <w:szCs w:val="24"/>
          <w:highlight w:val="none"/>
        </w:rPr>
        <w:t>、</w:t>
      </w:r>
      <w:r>
        <w:rPr>
          <w:rFonts w:hint="eastAsia"/>
          <w:color w:val="000000"/>
          <w:sz w:val="24"/>
          <w:szCs w:val="24"/>
          <w:highlight w:val="none"/>
          <w:u w:val="single"/>
        </w:rPr>
        <w:t>管控一体化MES系统（产线定制）</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0FE2ADD6">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10</w:t>
      </w:r>
      <w:r>
        <w:rPr>
          <w:rFonts w:hint="eastAsia"/>
          <w:color w:val="000000"/>
          <w:sz w:val="24"/>
          <w:szCs w:val="24"/>
          <w:highlight w:val="none"/>
        </w:rPr>
        <w:t>、</w:t>
      </w:r>
      <w:r>
        <w:rPr>
          <w:rFonts w:hint="eastAsia"/>
          <w:color w:val="000000"/>
          <w:sz w:val="24"/>
          <w:szCs w:val="24"/>
          <w:highlight w:val="none"/>
          <w:u w:val="single"/>
        </w:rPr>
        <w:t>智能</w:t>
      </w:r>
      <w:r>
        <w:rPr>
          <w:rFonts w:hint="eastAsia"/>
          <w:color w:val="000000"/>
          <w:sz w:val="24"/>
          <w:szCs w:val="24"/>
          <w:highlight w:val="none"/>
          <w:u w:val="single"/>
          <w:lang w:val="en-US" w:eastAsia="zh-CN"/>
        </w:rPr>
        <w:t>制造</w:t>
      </w:r>
      <w:r>
        <w:rPr>
          <w:rFonts w:hint="eastAsia"/>
          <w:color w:val="000000"/>
          <w:sz w:val="24"/>
          <w:szCs w:val="24"/>
          <w:highlight w:val="none"/>
          <w:u w:val="single"/>
        </w:rPr>
        <w:t>产线设计与虚拟调试软件系统</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0BD9ECA">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11</w:t>
      </w:r>
      <w:r>
        <w:rPr>
          <w:rFonts w:hint="eastAsia"/>
          <w:color w:val="000000"/>
          <w:sz w:val="24"/>
          <w:szCs w:val="24"/>
          <w:highlight w:val="none"/>
        </w:rPr>
        <w:t>、</w:t>
      </w:r>
      <w:r>
        <w:rPr>
          <w:rFonts w:hint="eastAsia"/>
          <w:color w:val="000000"/>
          <w:sz w:val="24"/>
          <w:szCs w:val="24"/>
          <w:highlight w:val="none"/>
          <w:u w:val="single"/>
        </w:rPr>
        <w:t>工业机器人离线编程仿真软件系统</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3FB88C1">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12</w:t>
      </w:r>
      <w:r>
        <w:rPr>
          <w:rFonts w:hint="eastAsia"/>
          <w:color w:val="000000"/>
          <w:sz w:val="24"/>
          <w:szCs w:val="24"/>
          <w:highlight w:val="none"/>
        </w:rPr>
        <w:t>、</w:t>
      </w:r>
      <w:r>
        <w:rPr>
          <w:rFonts w:hint="eastAsia"/>
          <w:color w:val="000000"/>
          <w:sz w:val="24"/>
          <w:szCs w:val="24"/>
          <w:highlight w:val="none"/>
          <w:u w:val="single"/>
        </w:rPr>
        <w:t>基地AI升级改造</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4695429E">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13</w:t>
      </w:r>
      <w:r>
        <w:rPr>
          <w:rFonts w:hint="eastAsia"/>
          <w:color w:val="000000"/>
          <w:sz w:val="24"/>
          <w:szCs w:val="24"/>
          <w:highlight w:val="none"/>
        </w:rPr>
        <w:t>、</w:t>
      </w:r>
      <w:r>
        <w:rPr>
          <w:rFonts w:hint="eastAsia"/>
          <w:color w:val="000000"/>
          <w:sz w:val="24"/>
          <w:szCs w:val="24"/>
          <w:highlight w:val="none"/>
          <w:u w:val="single"/>
        </w:rPr>
        <w:t>设备改造及信息化改造</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7899164E">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14</w:t>
      </w:r>
      <w:r>
        <w:rPr>
          <w:rFonts w:hint="eastAsia"/>
          <w:color w:val="000000"/>
          <w:sz w:val="24"/>
          <w:szCs w:val="24"/>
          <w:highlight w:val="none"/>
        </w:rPr>
        <w:t>、</w:t>
      </w:r>
      <w:r>
        <w:rPr>
          <w:rFonts w:hint="eastAsia"/>
          <w:color w:val="000000"/>
          <w:sz w:val="24"/>
          <w:szCs w:val="24"/>
          <w:highlight w:val="none"/>
          <w:u w:val="single"/>
        </w:rPr>
        <w:t>智能制造生产线配套教材及教学资源</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rFonts w:hint="eastAsia" w:ascii="Times New Roman" w:hAnsi="Times New Roman" w:eastAsia="宋体" w:cs="Times New Roman"/>
          <w:color w:val="000000"/>
          <w:sz w:val="24"/>
          <w:szCs w:val="24"/>
          <w:highlight w:val="none"/>
          <w:u w:val="none"/>
        </w:rPr>
        <w:t>；</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711D4929">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15</w:t>
      </w:r>
      <w:r>
        <w:rPr>
          <w:rFonts w:hint="eastAsia"/>
          <w:color w:val="000000"/>
          <w:sz w:val="24"/>
          <w:szCs w:val="24"/>
          <w:highlight w:val="none"/>
        </w:rPr>
        <w:t>、</w:t>
      </w:r>
      <w:r>
        <w:rPr>
          <w:rFonts w:hint="eastAsia"/>
          <w:color w:val="000000"/>
          <w:sz w:val="24"/>
          <w:szCs w:val="24"/>
          <w:highlight w:val="none"/>
          <w:u w:val="single"/>
        </w:rPr>
        <w:t>《智能制造生产线操作与应用》课程与资源包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6339AA57">
      <w:pPr>
        <w:widowControl/>
        <w:spacing w:line="500" w:lineRule="exact"/>
        <w:ind w:firstLine="480"/>
        <w:jc w:val="left"/>
        <w:rPr>
          <w:rFonts w:hint="eastAsia"/>
          <w:color w:val="000000"/>
          <w:sz w:val="24"/>
          <w:szCs w:val="24"/>
          <w:highlight w:val="none"/>
        </w:rPr>
      </w:pPr>
      <w:r>
        <w:rPr>
          <w:rFonts w:hint="eastAsia"/>
          <w:color w:val="000000"/>
          <w:sz w:val="24"/>
          <w:szCs w:val="24"/>
          <w:highlight w:val="none"/>
          <w:lang w:val="en-US" w:eastAsia="zh-CN"/>
        </w:rPr>
        <w:t>16</w:t>
      </w:r>
      <w:r>
        <w:rPr>
          <w:rFonts w:hint="eastAsia"/>
          <w:color w:val="000000"/>
          <w:sz w:val="24"/>
          <w:szCs w:val="24"/>
          <w:highlight w:val="none"/>
        </w:rPr>
        <w:t>、</w:t>
      </w:r>
      <w:r>
        <w:rPr>
          <w:rFonts w:hint="eastAsia"/>
          <w:color w:val="000000"/>
          <w:sz w:val="24"/>
          <w:szCs w:val="24"/>
          <w:highlight w:val="none"/>
          <w:u w:val="single"/>
        </w:rPr>
        <w:t>《传感器与智能检测技术》课程与资源包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23C1B32">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17</w:t>
      </w:r>
      <w:r>
        <w:rPr>
          <w:rFonts w:hint="eastAsia"/>
          <w:color w:val="000000"/>
          <w:sz w:val="24"/>
          <w:szCs w:val="24"/>
          <w:highlight w:val="none"/>
        </w:rPr>
        <w:t>、</w:t>
      </w:r>
      <w:r>
        <w:rPr>
          <w:rFonts w:hint="eastAsia"/>
          <w:color w:val="000000"/>
          <w:sz w:val="24"/>
          <w:szCs w:val="24"/>
          <w:highlight w:val="none"/>
          <w:u w:val="single"/>
        </w:rPr>
        <w:t>《工业数据采集与可视化》资源包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201C3C58">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18</w:t>
      </w:r>
      <w:r>
        <w:rPr>
          <w:rFonts w:hint="eastAsia"/>
          <w:color w:val="000000"/>
          <w:sz w:val="24"/>
          <w:szCs w:val="24"/>
          <w:highlight w:val="none"/>
        </w:rPr>
        <w:t>、</w:t>
      </w:r>
      <w:r>
        <w:rPr>
          <w:rFonts w:hint="eastAsia"/>
          <w:color w:val="000000"/>
          <w:sz w:val="24"/>
          <w:szCs w:val="24"/>
          <w:highlight w:val="none"/>
          <w:u w:val="single"/>
        </w:rPr>
        <w:t>《制造执行系统操作与应用》课程与资源包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6FD9E375">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19</w:t>
      </w:r>
      <w:r>
        <w:rPr>
          <w:rFonts w:hint="eastAsia"/>
          <w:color w:val="000000"/>
          <w:sz w:val="24"/>
          <w:szCs w:val="24"/>
          <w:highlight w:val="none"/>
        </w:rPr>
        <w:t>、</w:t>
      </w:r>
      <w:r>
        <w:rPr>
          <w:rFonts w:hint="eastAsia"/>
          <w:color w:val="000000"/>
          <w:sz w:val="24"/>
          <w:szCs w:val="24"/>
          <w:highlight w:val="none"/>
          <w:u w:val="single"/>
        </w:rPr>
        <w:t>《智能生产线数字化集成与仿真》课程与资源包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01A638A5">
      <w:pPr>
        <w:widowControl/>
        <w:spacing w:line="500" w:lineRule="exact"/>
        <w:ind w:firstLine="480"/>
        <w:jc w:val="left"/>
        <w:rPr>
          <w:color w:val="000000"/>
          <w:sz w:val="24"/>
          <w:szCs w:val="24"/>
          <w:highlight w:val="none"/>
          <w:lang w:val="zh-CN"/>
        </w:rPr>
      </w:pPr>
      <w:r>
        <w:rPr>
          <w:rFonts w:hint="eastAsia"/>
          <w:color w:val="000000"/>
          <w:sz w:val="24"/>
          <w:szCs w:val="24"/>
          <w:highlight w:val="none"/>
          <w:lang w:val="en-US" w:eastAsia="zh-CN"/>
        </w:rPr>
        <w:t>20</w:t>
      </w:r>
      <w:r>
        <w:rPr>
          <w:rFonts w:hint="eastAsia"/>
          <w:color w:val="000000"/>
          <w:sz w:val="24"/>
          <w:szCs w:val="24"/>
          <w:highlight w:val="none"/>
        </w:rPr>
        <w:t>、</w:t>
      </w:r>
      <w:r>
        <w:rPr>
          <w:rFonts w:hint="eastAsia"/>
          <w:color w:val="000000"/>
          <w:sz w:val="24"/>
          <w:szCs w:val="24"/>
          <w:highlight w:val="none"/>
          <w:u w:val="single"/>
        </w:rPr>
        <w:t>《工业物联网平台》实训课程与资源包</w:t>
      </w:r>
      <w:r>
        <w:rPr>
          <w:color w:val="000000"/>
          <w:sz w:val="24"/>
          <w:szCs w:val="24"/>
          <w:highlight w:val="none"/>
        </w:rPr>
        <w:t>，属于</w:t>
      </w:r>
      <w:r>
        <w:rPr>
          <w:rFonts w:hint="eastAsia" w:ascii="Times New Roman" w:hAnsi="Times New Roman" w:eastAsia="宋体" w:cs="Times New Roman"/>
          <w:color w:val="000000"/>
          <w:sz w:val="24"/>
          <w:szCs w:val="24"/>
          <w:highlight w:val="none"/>
          <w:u w:val="single"/>
        </w:rPr>
        <w:t>工业</w:t>
      </w:r>
      <w:r>
        <w:rPr>
          <w:color w:val="000000"/>
          <w:sz w:val="24"/>
          <w:szCs w:val="24"/>
          <w:highlight w:val="none"/>
        </w:rPr>
        <w:t>；制造商为</w:t>
      </w:r>
      <w:r>
        <w:rPr>
          <w:color w:val="000000"/>
          <w:sz w:val="24"/>
          <w:szCs w:val="24"/>
          <w:highlight w:val="none"/>
          <w:u w:val="single"/>
        </w:rPr>
        <w:t>（企业名称）</w:t>
      </w:r>
      <w:r>
        <w:rPr>
          <w:color w:val="000000"/>
          <w:sz w:val="24"/>
          <w:szCs w:val="24"/>
          <w:highlight w:val="none"/>
        </w:rPr>
        <w:t>，从业人员</w:t>
      </w:r>
      <w:r>
        <w:rPr>
          <w:color w:val="000000"/>
          <w:sz w:val="24"/>
          <w:szCs w:val="24"/>
          <w:highlight w:val="none"/>
          <w:u w:val="single"/>
        </w:rPr>
        <w:t xml:space="preserve">     </w:t>
      </w:r>
      <w:r>
        <w:rPr>
          <w:color w:val="000000"/>
          <w:sz w:val="24"/>
          <w:szCs w:val="24"/>
          <w:highlight w:val="none"/>
        </w:rPr>
        <w:t>人，营业收入为</w:t>
      </w:r>
      <w:r>
        <w:rPr>
          <w:color w:val="000000"/>
          <w:sz w:val="24"/>
          <w:szCs w:val="24"/>
          <w:highlight w:val="none"/>
          <w:u w:val="single"/>
        </w:rPr>
        <w:t xml:space="preserve">      </w:t>
      </w:r>
      <w:r>
        <w:rPr>
          <w:color w:val="000000"/>
          <w:sz w:val="24"/>
          <w:szCs w:val="24"/>
          <w:highlight w:val="none"/>
        </w:rPr>
        <w:t>万元，资产总额为</w:t>
      </w:r>
      <w:r>
        <w:rPr>
          <w:color w:val="000000"/>
          <w:sz w:val="24"/>
          <w:szCs w:val="24"/>
          <w:highlight w:val="none"/>
          <w:u w:val="single"/>
        </w:rPr>
        <w:t xml:space="preserve">      </w:t>
      </w:r>
      <w:r>
        <w:rPr>
          <w:color w:val="000000"/>
          <w:sz w:val="24"/>
          <w:szCs w:val="24"/>
          <w:highlight w:val="none"/>
        </w:rPr>
        <w:t>万元，属于</w:t>
      </w:r>
      <w:r>
        <w:rPr>
          <w:color w:val="000000"/>
          <w:sz w:val="24"/>
          <w:szCs w:val="24"/>
          <w:highlight w:val="none"/>
          <w:u w:val="single"/>
        </w:rPr>
        <w:t>（中型企业、小型企业、微型企业）</w:t>
      </w:r>
      <w:r>
        <w:rPr>
          <w:rFonts w:hint="eastAsia"/>
          <w:color w:val="000000"/>
          <w:sz w:val="24"/>
          <w:szCs w:val="24"/>
          <w:highlight w:val="none"/>
        </w:rPr>
        <w:t>。</w:t>
      </w:r>
    </w:p>
    <w:p w14:paraId="52ACB165">
      <w:pPr>
        <w:pStyle w:val="256"/>
        <w:spacing w:line="400" w:lineRule="exact"/>
        <w:rPr>
          <w:rFonts w:ascii="Times New Roman" w:hAnsi="Times New Roman" w:eastAsia="宋体"/>
          <w:color w:val="000000"/>
          <w:sz w:val="24"/>
          <w:szCs w:val="21"/>
          <w:highlight w:val="none"/>
          <w:lang w:val="zh-CN"/>
        </w:rPr>
      </w:pPr>
    </w:p>
    <w:p w14:paraId="2D79E8A6">
      <w:pPr>
        <w:widowControl/>
        <w:spacing w:line="500" w:lineRule="exact"/>
        <w:ind w:firstLine="482"/>
        <w:jc w:val="left"/>
        <w:rPr>
          <w:b/>
          <w:bCs/>
          <w:color w:val="000000"/>
          <w:sz w:val="24"/>
          <w:szCs w:val="24"/>
          <w:highlight w:val="none"/>
        </w:rPr>
      </w:pPr>
      <w:r>
        <w:rPr>
          <w:b/>
          <w:bCs/>
          <w:color w:val="000000"/>
          <w:sz w:val="24"/>
          <w:szCs w:val="24"/>
          <w:highlight w:val="none"/>
        </w:rPr>
        <w:t>以上企业，不属于大企业的分支机构，不存在控股股东为大企业的情形，也不存在与大企业的负责人为同一人的情形。</w:t>
      </w:r>
    </w:p>
    <w:p w14:paraId="79C4F158">
      <w:pPr>
        <w:widowControl/>
        <w:spacing w:line="500" w:lineRule="exact"/>
        <w:ind w:firstLine="480"/>
        <w:jc w:val="left"/>
        <w:rPr>
          <w:color w:val="000000"/>
          <w:sz w:val="24"/>
          <w:szCs w:val="24"/>
          <w:highlight w:val="none"/>
        </w:rPr>
      </w:pPr>
      <w:r>
        <w:rPr>
          <w:color w:val="000000"/>
          <w:sz w:val="24"/>
          <w:szCs w:val="24"/>
          <w:highlight w:val="none"/>
        </w:rPr>
        <w:t>本企业对上述声明内容的真实性负责。如有虚假，将依法承担相应责任。</w:t>
      </w:r>
    </w:p>
    <w:p w14:paraId="6CEF8535">
      <w:pPr>
        <w:pStyle w:val="256"/>
        <w:spacing w:line="400" w:lineRule="exact"/>
        <w:rPr>
          <w:rFonts w:ascii="Times New Roman" w:hAnsi="Times New Roman" w:eastAsia="宋体"/>
          <w:color w:val="000000"/>
          <w:sz w:val="24"/>
          <w:szCs w:val="21"/>
          <w:highlight w:val="none"/>
          <w:lang w:val="zh-CN"/>
        </w:rPr>
      </w:pPr>
    </w:p>
    <w:p w14:paraId="2A6544E3">
      <w:pPr>
        <w:spacing w:line="500" w:lineRule="exact"/>
        <w:ind w:firstLine="5760"/>
        <w:rPr>
          <w:sz w:val="24"/>
          <w:highlight w:val="none"/>
        </w:rPr>
      </w:pPr>
      <w:r>
        <w:rPr>
          <w:sz w:val="24"/>
          <w:highlight w:val="none"/>
        </w:rPr>
        <w:t>企业名称：</w:t>
      </w:r>
    </w:p>
    <w:p w14:paraId="7B6A83C1">
      <w:pPr>
        <w:spacing w:line="500" w:lineRule="exact"/>
        <w:ind w:firstLine="5760"/>
        <w:rPr>
          <w:sz w:val="24"/>
          <w:highlight w:val="none"/>
        </w:rPr>
      </w:pPr>
      <w:r>
        <w:rPr>
          <w:sz w:val="24"/>
          <w:highlight w:val="none"/>
        </w:rPr>
        <w:t>日  期：</w:t>
      </w:r>
    </w:p>
    <w:bookmarkEnd w:id="193"/>
    <w:p w14:paraId="3E70F62F">
      <w:pPr>
        <w:spacing w:line="500" w:lineRule="exact"/>
        <w:ind w:firstLine="5760"/>
        <w:rPr>
          <w:sz w:val="24"/>
          <w:highlight w:val="none"/>
        </w:rPr>
      </w:pPr>
    </w:p>
    <w:p w14:paraId="28CF2EF7">
      <w:pPr>
        <w:spacing w:line="460" w:lineRule="exact"/>
        <w:rPr>
          <w:sz w:val="24"/>
          <w:szCs w:val="24"/>
          <w:highlight w:val="none"/>
          <w:lang w:val="zh-CN"/>
        </w:rPr>
      </w:pPr>
      <w:r>
        <w:rPr>
          <w:sz w:val="24"/>
          <w:szCs w:val="24"/>
          <w:highlight w:val="none"/>
          <w:lang w:val="zh-CN"/>
        </w:rPr>
        <w:t>备注：</w:t>
      </w:r>
    </w:p>
    <w:p w14:paraId="330F2EF3">
      <w:pPr>
        <w:spacing w:line="460" w:lineRule="exact"/>
        <w:ind w:firstLine="600"/>
        <w:rPr>
          <w:sz w:val="24"/>
          <w:szCs w:val="24"/>
          <w:highlight w:val="none"/>
          <w:lang w:val="zh-CN"/>
        </w:rPr>
      </w:pPr>
      <w:r>
        <w:rPr>
          <w:sz w:val="24"/>
          <w:szCs w:val="24"/>
          <w:highlight w:val="none"/>
          <w:lang w:val="zh-CN"/>
        </w:rPr>
        <w:t>1、中小企业的认定：</w:t>
      </w:r>
    </w:p>
    <w:p w14:paraId="3CABF567">
      <w:pPr>
        <w:spacing w:line="460" w:lineRule="exact"/>
        <w:ind w:firstLine="843"/>
        <w:rPr>
          <w:b/>
          <w:bCs/>
          <w:sz w:val="24"/>
          <w:szCs w:val="24"/>
          <w:highlight w:val="none"/>
          <w:lang w:val="zh-CN"/>
        </w:rPr>
      </w:pPr>
      <w:r>
        <w:rPr>
          <w:b/>
          <w:bCs/>
          <w:sz w:val="24"/>
          <w:szCs w:val="24"/>
          <w:highlight w:val="none"/>
        </w:rPr>
        <w:t>1.1投标人</w:t>
      </w:r>
      <w:r>
        <w:rPr>
          <w:rFonts w:hint="eastAsia"/>
          <w:b/>
          <w:bCs/>
          <w:sz w:val="24"/>
          <w:szCs w:val="24"/>
          <w:highlight w:val="none"/>
        </w:rPr>
        <w:t>应</w:t>
      </w:r>
      <w:r>
        <w:rPr>
          <w:b/>
          <w:bCs/>
          <w:sz w:val="24"/>
          <w:szCs w:val="24"/>
          <w:highlight w:val="none"/>
        </w:rPr>
        <w:t>在投标文件中提供中小企业声明函</w:t>
      </w:r>
      <w:r>
        <w:rPr>
          <w:b/>
          <w:bCs/>
          <w:sz w:val="24"/>
          <w:szCs w:val="22"/>
          <w:highlight w:val="none"/>
        </w:rPr>
        <w:t>。未按</w:t>
      </w:r>
      <w:r>
        <w:rPr>
          <w:b/>
          <w:bCs/>
          <w:sz w:val="24"/>
          <w:szCs w:val="24"/>
          <w:highlight w:val="none"/>
        </w:rPr>
        <w:t>招标</w:t>
      </w:r>
      <w:r>
        <w:rPr>
          <w:b/>
          <w:bCs/>
          <w:sz w:val="24"/>
          <w:szCs w:val="22"/>
          <w:highlight w:val="none"/>
        </w:rPr>
        <w:t>文件的规定在</w:t>
      </w:r>
      <w:r>
        <w:rPr>
          <w:b/>
          <w:bCs/>
          <w:sz w:val="24"/>
          <w:szCs w:val="24"/>
          <w:highlight w:val="none"/>
        </w:rPr>
        <w:t>投标文件</w:t>
      </w:r>
      <w:r>
        <w:rPr>
          <w:b/>
          <w:bCs/>
          <w:sz w:val="24"/>
          <w:szCs w:val="22"/>
          <w:highlight w:val="none"/>
        </w:rPr>
        <w:t>中提供有效的中小企业声明函的，</w:t>
      </w:r>
      <w:r>
        <w:rPr>
          <w:b/>
          <w:bCs/>
          <w:sz w:val="24"/>
          <w:szCs w:val="24"/>
          <w:highlight w:val="none"/>
        </w:rPr>
        <w:t>其投标将作无效投标处理</w:t>
      </w:r>
      <w:r>
        <w:rPr>
          <w:b/>
          <w:bCs/>
          <w:sz w:val="24"/>
          <w:szCs w:val="24"/>
          <w:highlight w:val="none"/>
          <w:lang w:val="zh-CN"/>
        </w:rPr>
        <w:t>。</w:t>
      </w:r>
    </w:p>
    <w:p w14:paraId="1A50B3E4">
      <w:pPr>
        <w:spacing w:line="460" w:lineRule="exact"/>
        <w:ind w:firstLine="843"/>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投标人</w:t>
      </w:r>
      <w:r>
        <w:rPr>
          <w:b/>
          <w:bCs/>
          <w:sz w:val="24"/>
          <w:szCs w:val="24"/>
          <w:highlight w:val="none"/>
        </w:rPr>
        <w:t>自行承担。</w:t>
      </w:r>
    </w:p>
    <w:p w14:paraId="54471604">
      <w:pPr>
        <w:spacing w:line="460" w:lineRule="exact"/>
        <w:ind w:firstLine="843"/>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上述“中小企业声明函”格式原则上不得改动，因擅自改动引起的评审风险由投标人自行承担。如投标人提供其它</w:t>
      </w:r>
      <w:r>
        <w:rPr>
          <w:rFonts w:hint="eastAsia"/>
          <w:b/>
          <w:bCs/>
          <w:sz w:val="24"/>
          <w:szCs w:val="24"/>
          <w:highlight w:val="none"/>
        </w:rPr>
        <w:t>中</w:t>
      </w:r>
      <w:r>
        <w:rPr>
          <w:rFonts w:hint="eastAsia"/>
          <w:b/>
          <w:bCs/>
          <w:sz w:val="24"/>
          <w:szCs w:val="24"/>
          <w:highlight w:val="none"/>
          <w:lang w:val="zh-CN"/>
        </w:rPr>
        <w:t>小微企业制造的货物，不需要相关制造商另外提供声明函。</w:t>
      </w:r>
    </w:p>
    <w:p w14:paraId="0D2120C0">
      <w:pPr>
        <w:spacing w:line="460" w:lineRule="exact"/>
        <w:ind w:firstLine="600"/>
        <w:rPr>
          <w:sz w:val="24"/>
          <w:szCs w:val="24"/>
          <w:highlight w:val="none"/>
          <w:lang w:val="zh-CN"/>
        </w:rPr>
      </w:pPr>
      <w:r>
        <w:rPr>
          <w:rFonts w:hint="eastAsia"/>
          <w:sz w:val="24"/>
          <w:szCs w:val="24"/>
          <w:highlight w:val="none"/>
        </w:rPr>
        <w:t>2、</w:t>
      </w:r>
      <w:r>
        <w:rPr>
          <w:rFonts w:hint="eastAsia"/>
          <w:sz w:val="24"/>
          <w:szCs w:val="24"/>
          <w:highlight w:val="none"/>
          <w:lang w:val="zh-CN"/>
        </w:rPr>
        <w:t>从业人员、营业收入、资产总额填报上一年度数据，无上一年度数据的新成立企业可不填报。</w:t>
      </w:r>
    </w:p>
    <w:p w14:paraId="45DD9B88">
      <w:pPr>
        <w:spacing w:line="460" w:lineRule="exact"/>
        <w:ind w:firstLine="602"/>
        <w:rPr>
          <w:b/>
          <w:bCs/>
          <w:sz w:val="24"/>
          <w:szCs w:val="24"/>
          <w:highlight w:val="none"/>
          <w:lang w:val="zh-CN"/>
        </w:rPr>
      </w:pPr>
      <w:r>
        <w:rPr>
          <w:rFonts w:hint="eastAsia"/>
          <w:b/>
          <w:bCs/>
          <w:sz w:val="24"/>
          <w:szCs w:val="24"/>
          <w:highlight w:val="none"/>
        </w:rPr>
        <w:t>3、本项目所属行业为：工业</w:t>
      </w:r>
      <w:r>
        <w:rPr>
          <w:rFonts w:hint="eastAsia"/>
          <w:b/>
          <w:bCs/>
          <w:sz w:val="24"/>
          <w:szCs w:val="24"/>
          <w:highlight w:val="none"/>
          <w:lang w:val="zh-CN"/>
        </w:rPr>
        <w:t>。</w:t>
      </w:r>
    </w:p>
    <w:p w14:paraId="41A5D311">
      <w:pPr>
        <w:rPr>
          <w:color w:val="000000"/>
          <w:highlight w:val="none"/>
        </w:rPr>
      </w:pPr>
      <w:bookmarkStart w:id="194" w:name="_Toc20550"/>
      <w:r>
        <w:rPr>
          <w:rFonts w:hint="eastAsia"/>
          <w:color w:val="000000"/>
          <w:highlight w:val="none"/>
        </w:rPr>
        <w:br w:type="page" w:clear="all"/>
      </w:r>
    </w:p>
    <w:p w14:paraId="13AD7130">
      <w:pPr>
        <w:pStyle w:val="5"/>
        <w:rPr>
          <w:color w:val="000000"/>
          <w:highlight w:val="none"/>
        </w:rPr>
      </w:pPr>
      <w:bookmarkStart w:id="195" w:name="_Toc16398"/>
      <w:r>
        <w:rPr>
          <w:rFonts w:hint="eastAsia"/>
          <w:color w:val="000000"/>
          <w:highlight w:val="none"/>
        </w:rPr>
        <w:t xml:space="preserve">附件10 </w:t>
      </w:r>
      <w:r>
        <w:rPr>
          <w:color w:val="000000"/>
          <w:highlight w:val="none"/>
        </w:rPr>
        <w:t>残疾人福利性单位声明函</w:t>
      </w:r>
      <w:bookmarkEnd w:id="194"/>
      <w:bookmarkEnd w:id="195"/>
    </w:p>
    <w:p w14:paraId="48078DDA">
      <w:pPr>
        <w:rPr>
          <w:color w:val="000000"/>
          <w:highlight w:val="none"/>
        </w:rPr>
      </w:pPr>
    </w:p>
    <w:p w14:paraId="13F5A9B6">
      <w:pPr>
        <w:pStyle w:val="256"/>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常熟市中竣招标代理有限公司：</w:t>
      </w:r>
    </w:p>
    <w:p w14:paraId="5FE708CC">
      <w:pPr>
        <w:pStyle w:val="256"/>
        <w:spacing w:line="700" w:lineRule="exact"/>
        <w:ind w:firstLine="480"/>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1EE6DC">
      <w:pPr>
        <w:pStyle w:val="256"/>
        <w:spacing w:line="700" w:lineRule="exact"/>
        <w:ind w:firstLine="480"/>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本单位对上述声明的真实性负责。如有虚假，将依法承担相应责任。</w:t>
      </w:r>
    </w:p>
    <w:p w14:paraId="0717B4FB">
      <w:pPr>
        <w:pStyle w:val="2"/>
        <w:ind w:firstLine="0"/>
        <w:rPr>
          <w:highlight w:val="none"/>
        </w:rPr>
      </w:pPr>
    </w:p>
    <w:p w14:paraId="32B6D764">
      <w:pPr>
        <w:tabs>
          <w:tab w:val="left" w:pos="4860"/>
        </w:tabs>
        <w:spacing w:line="588" w:lineRule="exact"/>
        <w:ind w:right="1248" w:firstLine="5280"/>
        <w:rPr>
          <w:color w:val="000000"/>
          <w:spacing w:val="6"/>
          <w:sz w:val="24"/>
          <w:szCs w:val="24"/>
          <w:highlight w:val="none"/>
        </w:rPr>
      </w:pPr>
      <w:r>
        <w:rPr>
          <w:color w:val="000000"/>
          <w:sz w:val="24"/>
          <w:highlight w:val="none"/>
        </w:rPr>
        <w:t>企业名称</w:t>
      </w:r>
      <w:r>
        <w:rPr>
          <w:color w:val="000000"/>
          <w:spacing w:val="6"/>
          <w:sz w:val="24"/>
          <w:szCs w:val="24"/>
          <w:highlight w:val="none"/>
        </w:rPr>
        <w:t>：</w:t>
      </w:r>
    </w:p>
    <w:p w14:paraId="3E9D6477">
      <w:pPr>
        <w:tabs>
          <w:tab w:val="left" w:pos="4860"/>
        </w:tabs>
        <w:spacing w:line="588" w:lineRule="exact"/>
        <w:ind w:right="1248" w:firstLine="5292"/>
        <w:rPr>
          <w:color w:val="000000"/>
          <w:spacing w:val="6"/>
          <w:sz w:val="24"/>
          <w:szCs w:val="24"/>
          <w:highlight w:val="none"/>
        </w:rPr>
      </w:pPr>
      <w:r>
        <w:rPr>
          <w:color w:val="000000"/>
          <w:spacing w:val="6"/>
          <w:sz w:val="24"/>
          <w:szCs w:val="24"/>
          <w:highlight w:val="none"/>
        </w:rPr>
        <w:t>日  期：</w:t>
      </w:r>
    </w:p>
    <w:p w14:paraId="338D99EF">
      <w:pPr>
        <w:rPr>
          <w:color w:val="000000"/>
          <w:sz w:val="24"/>
          <w:szCs w:val="24"/>
          <w:highlight w:val="none"/>
        </w:rPr>
      </w:pPr>
    </w:p>
    <w:p w14:paraId="484A7DC8">
      <w:pPr>
        <w:spacing w:line="420" w:lineRule="exact"/>
        <w:rPr>
          <w:b/>
          <w:bCs/>
          <w:szCs w:val="21"/>
          <w:highlight w:val="none"/>
          <w:lang w:val="zh-CN"/>
        </w:rPr>
      </w:pPr>
      <w:r>
        <w:rPr>
          <w:b/>
          <w:bCs/>
          <w:szCs w:val="21"/>
          <w:highlight w:val="none"/>
          <w:lang w:val="zh-CN"/>
        </w:rPr>
        <w:t>请</w:t>
      </w:r>
      <w:r>
        <w:rPr>
          <w:rFonts w:hint="eastAsia"/>
          <w:b/>
          <w:bCs/>
          <w:szCs w:val="21"/>
          <w:highlight w:val="none"/>
        </w:rPr>
        <w:t>投标人</w:t>
      </w:r>
      <w:r>
        <w:rPr>
          <w:b/>
          <w:bCs/>
          <w:szCs w:val="21"/>
          <w:highlight w:val="none"/>
          <w:lang w:val="zh-CN"/>
        </w:rPr>
        <w:t>认真阅读如下内容：</w:t>
      </w:r>
    </w:p>
    <w:p w14:paraId="0AF22AB2">
      <w:pPr>
        <w:spacing w:line="420" w:lineRule="exact"/>
        <w:rPr>
          <w:szCs w:val="21"/>
          <w:highlight w:val="none"/>
          <w:lang w:val="zh-CN"/>
        </w:rPr>
      </w:pPr>
      <w:bookmarkStart w:id="196" w:name="_Toc10509"/>
      <w:r>
        <w:rPr>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0275D20C">
      <w:pPr>
        <w:spacing w:line="420" w:lineRule="exact"/>
        <w:ind w:firstLine="420"/>
        <w:rPr>
          <w:szCs w:val="21"/>
          <w:highlight w:val="none"/>
          <w:lang w:val="zh-CN"/>
        </w:rPr>
      </w:pPr>
      <w:r>
        <w:rPr>
          <w:rFonts w:hint="eastAsia"/>
          <w:szCs w:val="21"/>
          <w:highlight w:val="none"/>
        </w:rPr>
        <w:t>1、</w:t>
      </w:r>
      <w:r>
        <w:rPr>
          <w:szCs w:val="21"/>
          <w:highlight w:val="none"/>
          <w:lang w:val="zh-CN"/>
        </w:rPr>
        <w:t>安置的残疾人占本单位在职职工人数的比例不低于25%（含25%），并且安置的残疾人人数不少于</w:t>
      </w:r>
      <w:r>
        <w:rPr>
          <w:rFonts w:hint="eastAsia"/>
          <w:szCs w:val="21"/>
          <w:highlight w:val="none"/>
          <w:lang w:val="zh-CN"/>
        </w:rPr>
        <w:t>10人（含10人）；</w:t>
      </w:r>
    </w:p>
    <w:p w14:paraId="4B423C17">
      <w:pPr>
        <w:spacing w:line="420" w:lineRule="exact"/>
        <w:ind w:firstLine="420"/>
        <w:rPr>
          <w:szCs w:val="21"/>
          <w:highlight w:val="none"/>
        </w:rPr>
      </w:pPr>
      <w:r>
        <w:rPr>
          <w:rFonts w:hint="eastAsia"/>
          <w:szCs w:val="21"/>
          <w:highlight w:val="none"/>
          <w:lang w:val="zh-CN"/>
        </w:rPr>
        <w:t>2、依法与安置的每位残疾人签订了一年以上（含一年）的劳动合同或服务协议；</w:t>
      </w:r>
    </w:p>
    <w:p w14:paraId="0AC85F62">
      <w:pPr>
        <w:spacing w:line="420" w:lineRule="exact"/>
        <w:ind w:firstLine="420"/>
        <w:rPr>
          <w:szCs w:val="21"/>
          <w:highlight w:val="none"/>
          <w:lang w:val="zh-CN"/>
        </w:rPr>
      </w:pPr>
      <w:r>
        <w:rPr>
          <w:rFonts w:hint="eastAsia"/>
          <w:szCs w:val="21"/>
          <w:highlight w:val="none"/>
          <w:lang w:val="zh-CN"/>
        </w:rPr>
        <w:t>3、为安置的每位残疾人按月足额缴纳了基本养老保险、基本医疗保险、失业保险、工伤保险和生育保险等社会保险费；</w:t>
      </w:r>
    </w:p>
    <w:p w14:paraId="7622A65D">
      <w:pPr>
        <w:spacing w:line="420" w:lineRule="exact"/>
        <w:ind w:firstLine="420"/>
        <w:rPr>
          <w:szCs w:val="21"/>
          <w:highlight w:val="none"/>
        </w:rPr>
      </w:pPr>
      <w:r>
        <w:rPr>
          <w:rFonts w:hint="eastAsia"/>
          <w:szCs w:val="21"/>
          <w:highlight w:val="none"/>
          <w:lang w:val="zh-CN"/>
        </w:rPr>
        <w:t>4、通过银行等金融机构向安置的每位残疾人，按月支付了不低于单位所在区县适用的经省级人民政府批准的月最低工资标准的工资；</w:t>
      </w:r>
    </w:p>
    <w:p w14:paraId="3C6044B2">
      <w:pPr>
        <w:spacing w:line="420" w:lineRule="exact"/>
        <w:ind w:firstLine="420"/>
        <w:rPr>
          <w:szCs w:val="21"/>
          <w:highlight w:val="none"/>
        </w:rPr>
      </w:pPr>
      <w:r>
        <w:rPr>
          <w:rFonts w:hint="eastAsia"/>
          <w:szCs w:val="21"/>
          <w:highlight w:val="none"/>
          <w:lang w:val="zh-CN"/>
        </w:rPr>
        <w:t>5、提供本单位制造的货物、承担的工程或者服务（以下简称产品），或者提供其他残疾人福利性单位制造的货物（不包括使用非残疾人福利性单位注册商标的货物）。</w:t>
      </w:r>
    </w:p>
    <w:p w14:paraId="457DBA95">
      <w:pPr>
        <w:spacing w:line="420" w:lineRule="exact"/>
        <w:ind w:firstLine="420"/>
        <w:rPr>
          <w:szCs w:val="21"/>
          <w:highlight w:val="none"/>
          <w:lang w:val="zh-CN"/>
        </w:rPr>
      </w:pPr>
      <w:r>
        <w:rPr>
          <w:rFonts w:hint="eastAsia"/>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9F0BD3E">
      <w:pPr>
        <w:rPr>
          <w:color w:val="000000"/>
          <w:highlight w:val="none"/>
        </w:rPr>
      </w:pPr>
      <w:r>
        <w:rPr>
          <w:rFonts w:hint="eastAsia"/>
          <w:color w:val="000000"/>
          <w:highlight w:val="none"/>
        </w:rPr>
        <w:br w:type="page" w:clear="all"/>
      </w:r>
    </w:p>
    <w:p w14:paraId="4EBC43C8">
      <w:pPr>
        <w:pStyle w:val="5"/>
        <w:rPr>
          <w:rFonts w:ascii="宋体" w:hAnsi="宋体" w:cs="宋体"/>
          <w:color w:val="000000"/>
          <w:sz w:val="32"/>
          <w:szCs w:val="32"/>
          <w:highlight w:val="none"/>
        </w:rPr>
      </w:pPr>
      <w:bookmarkStart w:id="197" w:name="_Toc4947"/>
      <w:r>
        <w:rPr>
          <w:rFonts w:hint="eastAsia"/>
          <w:color w:val="000000"/>
          <w:highlight w:val="none"/>
        </w:rPr>
        <w:t>附件11 关于符合本国产品标准的声明函</w:t>
      </w:r>
      <w:bookmarkEnd w:id="197"/>
    </w:p>
    <w:p w14:paraId="42631904">
      <w:pPr>
        <w:pStyle w:val="256"/>
        <w:spacing w:line="500" w:lineRule="exact"/>
        <w:ind w:firstLine="480"/>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本公司（单位）郑重声明，根据《国务院办公厅关于在政府采购中实施本国产品标准及相关政策的通知》（国办发〔2025〕34号）的规定，本公司（单位）提供的以下产品属于本国产品。具体情况如下：</w:t>
      </w:r>
    </w:p>
    <w:p w14:paraId="09CC0255">
      <w:pPr>
        <w:pStyle w:val="256"/>
        <w:spacing w:line="500" w:lineRule="exact"/>
        <w:ind w:firstLine="480"/>
        <w:rPr>
          <w:rFonts w:hAnsi="宋体" w:eastAsia="宋体" w:cs="宋体"/>
          <w:sz w:val="24"/>
          <w:szCs w:val="24"/>
          <w:highlight w:val="none"/>
          <w:lang w:val="zh-CN"/>
        </w:rPr>
      </w:pPr>
      <w:r>
        <w:rPr>
          <w:rFonts w:ascii="Times New Roman" w:hAnsi="Times New Roman" w:eastAsia="宋体"/>
          <w:sz w:val="24"/>
          <w:szCs w:val="24"/>
          <w:highlight w:val="none"/>
          <w:shd w:val="clear" w:color="auto" w:fill="FFFFFF"/>
        </w:rPr>
        <w:t>1.</w:t>
      </w:r>
      <w:r>
        <w:rPr>
          <w:rStyle w:val="63"/>
          <w:rFonts w:ascii="Times New Roman" w:hAnsi="Times New Roman" w:eastAsia="宋体"/>
          <w:sz w:val="24"/>
          <w:szCs w:val="24"/>
          <w:highlight w:val="none"/>
          <w:u w:val="single"/>
        </w:rPr>
        <w:t>（产</w:t>
      </w:r>
      <w:r>
        <w:rPr>
          <w:rStyle w:val="63"/>
          <w:rFonts w:hint="eastAsia" w:hAnsi="宋体" w:eastAsia="宋体" w:cs="宋体"/>
          <w:sz w:val="24"/>
          <w:szCs w:val="24"/>
          <w:highlight w:val="none"/>
          <w:u w:val="single"/>
        </w:rPr>
        <w:t>品</w:t>
      </w:r>
      <w:r>
        <w:rPr>
          <w:rStyle w:val="63"/>
          <w:rFonts w:hint="default" w:ascii="Times New Roman" w:hAnsi="Times New Roman" w:eastAsia="宋体" w:cs="Times New Roman"/>
          <w:sz w:val="24"/>
          <w:szCs w:val="24"/>
          <w:highlight w:val="none"/>
          <w:u w:val="single"/>
        </w:rPr>
        <w:t>名</w:t>
      </w:r>
      <w:r>
        <w:rPr>
          <w:rStyle w:val="63"/>
          <w:rFonts w:hint="default" w:ascii="Times New Roman" w:hAnsi="宋体" w:eastAsia="宋体" w:cs="宋体"/>
          <w:sz w:val="24"/>
          <w:szCs w:val="24"/>
          <w:highlight w:val="none"/>
          <w:u w:val="single"/>
        </w:rPr>
        <w:t>称</w:t>
      </w:r>
      <w:r>
        <w:rPr>
          <w:rStyle w:val="63"/>
          <w:rFonts w:hint="eastAsia" w:ascii="Times New Roman" w:hAnsi="宋体" w:eastAsia="宋体" w:cs="宋体"/>
          <w:sz w:val="24"/>
          <w:szCs w:val="24"/>
          <w:highlight w:val="none"/>
          <w:u w:val="single"/>
          <w:lang w:val="en-US" w:eastAsia="zh-CN"/>
        </w:rPr>
        <w:t>-</w:t>
      </w:r>
      <w:r>
        <w:rPr>
          <w:rStyle w:val="63"/>
          <w:rFonts w:hint="eastAsia" w:ascii="Times New Roman" w:hAnsi="宋体" w:eastAsia="宋体" w:cs="宋体"/>
          <w:sz w:val="24"/>
          <w:szCs w:val="24"/>
          <w:highlight w:val="none"/>
          <w:u w:val="single"/>
        </w:rPr>
        <w:t>智能仓储单元</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318D44F9">
      <w:pPr>
        <w:pStyle w:val="256"/>
        <w:spacing w:line="500" w:lineRule="exact"/>
        <w:ind w:firstLine="480"/>
        <w:rPr>
          <w:rFonts w:ascii="Times New Roman" w:hAnsi="Times New Roman" w:eastAsia="宋体"/>
          <w:color w:val="000000"/>
          <w:sz w:val="24"/>
          <w:szCs w:val="24"/>
          <w:highlight w:val="none"/>
          <w:lang w:val="zh-CN"/>
        </w:rPr>
      </w:pPr>
      <w:r>
        <w:rPr>
          <w:rFonts w:hint="eastAsia" w:ascii="Times New Roman" w:hAnsi="Times New Roman" w:eastAsia="宋体"/>
          <w:sz w:val="24"/>
          <w:szCs w:val="24"/>
          <w:highlight w:val="none"/>
          <w:shd w:val="clear" w:color="auto" w:fill="FFFFFF"/>
        </w:rPr>
        <w:t>2</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（产</w:t>
      </w:r>
      <w:r>
        <w:rPr>
          <w:rStyle w:val="63"/>
          <w:rFonts w:hint="eastAsia" w:ascii="Times New Roman" w:hAnsi="Times New Roman" w:eastAsia="宋体" w:cs="Times New Roman"/>
          <w:sz w:val="24"/>
          <w:szCs w:val="24"/>
          <w:highlight w:val="none"/>
          <w:u w:val="single"/>
        </w:rPr>
        <w:t>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lang w:eastAsia="zh-CN"/>
        </w:rPr>
        <w:t>智能检测单元</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649A3AC4">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rPr>
        <w:t>3</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智能装配单元</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21262187">
      <w:pPr>
        <w:pStyle w:val="256"/>
        <w:spacing w:line="500" w:lineRule="exact"/>
        <w:ind w:firstLine="480"/>
        <w:rPr>
          <w:rFonts w:hint="eastAsia"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4</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智能扫描单元</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0F1F1340">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5</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智能打标单元</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75A20DA7">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6</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中央控制单元</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33764D18">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7</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复合机器人单元（含视觉和末端工具）</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100A97B9">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8</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工业物联网平台（产线定制）</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04E770AF">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9</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宋体" w:eastAsia="宋体" w:cs="宋体"/>
          <w:i w:val="0"/>
          <w:iCs w:val="0"/>
          <w:caps w:val="0"/>
          <w:color w:val="auto"/>
          <w:spacing w:val="0"/>
          <w:sz w:val="24"/>
          <w:szCs w:val="24"/>
          <w:highlight w:val="none"/>
          <w:u w:val="single"/>
          <w:lang w:val="en-US" w:eastAsia="zh-CN"/>
        </w:rPr>
        <w:t xml:space="preserve">管控一体化MES系统（产线定制）   </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669652D6">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10</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智能</w:t>
      </w:r>
      <w:r>
        <w:rPr>
          <w:rStyle w:val="63"/>
          <w:rFonts w:hint="eastAsia" w:ascii="Times New Roman" w:hAnsi="Times New Roman" w:eastAsia="宋体" w:cs="Times New Roman"/>
          <w:sz w:val="24"/>
          <w:szCs w:val="24"/>
          <w:highlight w:val="none"/>
          <w:u w:val="single"/>
          <w:lang w:val="en-US" w:eastAsia="zh-CN"/>
        </w:rPr>
        <w:t>制造</w:t>
      </w:r>
      <w:r>
        <w:rPr>
          <w:rStyle w:val="63"/>
          <w:rFonts w:hint="eastAsia" w:ascii="Times New Roman" w:hAnsi="Times New Roman" w:eastAsia="宋体" w:cs="Times New Roman"/>
          <w:sz w:val="24"/>
          <w:szCs w:val="24"/>
          <w:highlight w:val="none"/>
          <w:u w:val="single"/>
        </w:rPr>
        <w:t>产线设计与虚拟调试软件系统</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48A51A1B">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11</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w:t>
      </w:r>
      <w:r>
        <w:rPr>
          <w:rStyle w:val="63"/>
          <w:rFonts w:hint="eastAsia" w:ascii="Times New Roman" w:hAnsi="Times New Roman" w:eastAsia="宋体" w:cs="Times New Roman"/>
          <w:sz w:val="24"/>
          <w:szCs w:val="24"/>
          <w:highlight w:val="none"/>
          <w:u w:val="single"/>
        </w:rPr>
        <w:t>工业机器人离线编程仿真软件</w:t>
      </w:r>
      <w:r>
        <w:rPr>
          <w:rStyle w:val="63"/>
          <w:rFonts w:hint="eastAsia" w:ascii="Times New Roman" w:hAnsi="Times New Roman" w:eastAsia="宋体" w:cs="Times New Roman"/>
          <w:sz w:val="24"/>
          <w:szCs w:val="24"/>
          <w:highlight w:val="none"/>
          <w:u w:val="single"/>
          <w:lang w:val="en-US" w:eastAsia="zh-CN"/>
        </w:rPr>
        <w:t xml:space="preserve">系统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2EA6C27C">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12</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-基地AI升级改造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717946B2">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w:t>
      </w:r>
      <w:r>
        <w:rPr>
          <w:rFonts w:hint="eastAsia" w:ascii="Times New Roman" w:hAnsi="Times New Roman" w:eastAsia="宋体"/>
          <w:sz w:val="24"/>
          <w:szCs w:val="24"/>
          <w:highlight w:val="none"/>
          <w:shd w:val="clear" w:color="auto" w:fill="FFFFFF"/>
        </w:rPr>
        <w:t>3</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w:t>
      </w:r>
      <w:r>
        <w:rPr>
          <w:rStyle w:val="63"/>
          <w:rFonts w:hint="eastAsia" w:ascii="Times New Roman" w:hAnsi="Times New Roman" w:eastAsia="宋体" w:cs="Times New Roman"/>
          <w:sz w:val="24"/>
          <w:szCs w:val="24"/>
          <w:highlight w:val="none"/>
          <w:u w:val="single"/>
          <w:lang w:val="en-US" w:eastAsia="zh-CN"/>
        </w:rPr>
        <w:t xml:space="preserve">称-设备改造及信息化改造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2EEB01F2">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14</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-智能制造生产线配套教材及教学资源  </w:t>
      </w:r>
      <w:r>
        <w:rPr>
          <w:rStyle w:val="63"/>
          <w:rFonts w:hint="eastAsia" w:ascii="Times New Roman" w:hAnsi="宋体" w:eastAsia="宋体" w:cs="宋体"/>
          <w:i w:val="0"/>
          <w:iCs w:val="0"/>
          <w:caps w:val="0"/>
          <w:color w:val="auto"/>
          <w:spacing w:val="0"/>
          <w:sz w:val="24"/>
          <w:szCs w:val="24"/>
          <w:highlight w:val="none"/>
          <w:u w:val="single"/>
          <w:lang w:val="en-US" w:eastAsia="zh-CN"/>
        </w:rPr>
        <w:t xml:space="preserve"> </w:t>
      </w:r>
      <w:r>
        <w:rPr>
          <w:rStyle w:val="63"/>
          <w:rFonts w:hint="eastAsia" w:ascii="Times New Roman" w:hAnsi="Times New Roman" w:eastAsia="宋体" w:cs="Times New Roman"/>
          <w:sz w:val="24"/>
          <w:szCs w:val="24"/>
          <w:highlight w:val="none"/>
          <w:u w:val="single"/>
          <w:lang w:val="en-US" w:eastAsia="zh-CN"/>
        </w:rPr>
        <w:t xml:space="preserve">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5660A72B">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15</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宋体" w:eastAsia="宋体" w:cs="宋体"/>
          <w:i w:val="0"/>
          <w:iCs w:val="0"/>
          <w:caps w:val="0"/>
          <w:color w:val="auto"/>
          <w:spacing w:val="0"/>
          <w:sz w:val="24"/>
          <w:szCs w:val="24"/>
          <w:highlight w:val="none"/>
          <w:u w:val="single"/>
          <w:lang w:val="en-US" w:eastAsia="zh-CN"/>
        </w:rPr>
        <w:t xml:space="preserve">-《智能制造生产线操作与应用》课程与资源包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32B57B40">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16</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-《传感器与智能检测技术》课程与资源包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27AAEB1A">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17</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-《工业数据采集与可视化》资源包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4D764311">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18</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-《制造执行系统操作与应用》课程与资源包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0F61E33A">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19</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-《智能生产线数字化集成与仿真》课程与资源包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301639C3">
      <w:pPr>
        <w:pStyle w:val="256"/>
        <w:spacing w:line="500" w:lineRule="exact"/>
        <w:ind w:firstLine="480"/>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lang w:val="en-US" w:eastAsia="zh-CN"/>
        </w:rPr>
        <w:t>20</w:t>
      </w:r>
      <w:r>
        <w:rPr>
          <w:rFonts w:ascii="Times New Roman" w:hAnsi="Times New Roman" w:eastAsia="宋体"/>
          <w:sz w:val="24"/>
          <w:szCs w:val="24"/>
          <w:highlight w:val="none"/>
          <w:shd w:val="clear" w:color="auto" w:fill="FFFFFF"/>
        </w:rPr>
        <w:t>.</w:t>
      </w:r>
      <w:r>
        <w:rPr>
          <w:rStyle w:val="63"/>
          <w:rFonts w:ascii="Times New Roman" w:hAnsi="Times New Roman" w:eastAsia="宋体"/>
          <w:sz w:val="24"/>
          <w:szCs w:val="24"/>
          <w:highlight w:val="none"/>
          <w:u w:val="single"/>
        </w:rPr>
        <w:t>（</w:t>
      </w:r>
      <w:r>
        <w:rPr>
          <w:rStyle w:val="63"/>
          <w:rFonts w:hint="eastAsia" w:ascii="Times New Roman" w:hAnsi="Times New Roman" w:eastAsia="宋体" w:cs="Times New Roman"/>
          <w:sz w:val="24"/>
          <w:szCs w:val="24"/>
          <w:highlight w:val="none"/>
          <w:u w:val="single"/>
        </w:rPr>
        <w:t>产品名称</w:t>
      </w:r>
      <w:r>
        <w:rPr>
          <w:rStyle w:val="63"/>
          <w:rFonts w:hint="eastAsia" w:ascii="Times New Roman" w:hAnsi="Times New Roman" w:eastAsia="宋体" w:cs="Times New Roman"/>
          <w:sz w:val="24"/>
          <w:szCs w:val="24"/>
          <w:highlight w:val="none"/>
          <w:u w:val="single"/>
          <w:lang w:val="en-US" w:eastAsia="zh-CN"/>
        </w:rPr>
        <w:t xml:space="preserve">-《工业物联网平台》实训课程与资源包  </w:t>
      </w:r>
      <w:r>
        <w:rPr>
          <w:rStyle w:val="63"/>
          <w:rFonts w:hint="eastAsia" w:hAnsi="宋体" w:eastAsia="宋体" w:cs="宋体"/>
          <w:i w:val="0"/>
          <w:iCs w:val="0"/>
          <w:caps w:val="0"/>
          <w:color w:val="auto"/>
          <w:spacing w:val="0"/>
          <w:sz w:val="24"/>
          <w:szCs w:val="24"/>
          <w:highlight w:val="none"/>
          <w:u w:val="single"/>
          <w:lang w:val="en-US" w:eastAsia="zh-CN"/>
        </w:rPr>
        <w:t xml:space="preserve">     </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1</w:t>
      </w:r>
      <w:r>
        <w:rPr>
          <w:rFonts w:hint="eastAsia" w:hAnsi="宋体" w:eastAsia="宋体" w:cs="宋体"/>
          <w:sz w:val="24"/>
          <w:szCs w:val="24"/>
          <w:highlight w:val="none"/>
          <w:shd w:val="clear" w:color="auto" w:fill="FFFFFF"/>
        </w:rPr>
        <w:t>，生产厂为</w:t>
      </w:r>
      <w:r>
        <w:rPr>
          <w:rStyle w:val="63"/>
          <w:rFonts w:hint="eastAsia" w:hAnsi="宋体" w:eastAsia="宋体" w:cs="宋体"/>
          <w:sz w:val="24"/>
          <w:szCs w:val="24"/>
          <w:highlight w:val="none"/>
          <w:u w:val="single"/>
        </w:rPr>
        <w:t>（厂名）</w:t>
      </w:r>
      <w:r>
        <w:rPr>
          <w:rStyle w:val="63"/>
          <w:rFonts w:hint="eastAsia" w:hAnsi="宋体" w:eastAsia="宋体" w:cs="宋体"/>
          <w:sz w:val="24"/>
          <w:szCs w:val="24"/>
          <w:highlight w:val="none"/>
          <w:vertAlign w:val="superscript"/>
        </w:rPr>
        <w:t>2</w:t>
      </w:r>
      <w:r>
        <w:rPr>
          <w:rFonts w:hint="eastAsia" w:hAnsi="宋体" w:eastAsia="宋体" w:cs="宋体"/>
          <w:sz w:val="24"/>
          <w:szCs w:val="24"/>
          <w:highlight w:val="none"/>
          <w:shd w:val="clear" w:color="auto" w:fill="FFFFFF"/>
        </w:rPr>
        <w:t>，厂址为</w:t>
      </w:r>
      <w:r>
        <w:rPr>
          <w:rStyle w:val="63"/>
          <w:rFonts w:hint="eastAsia" w:hAnsi="宋体" w:eastAsia="宋体" w:cs="宋体"/>
          <w:sz w:val="24"/>
          <w:szCs w:val="24"/>
          <w:highlight w:val="none"/>
          <w:u w:val="single"/>
        </w:rPr>
        <w:t>（生产厂址）</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的中国境内生产的组件成本占比≥</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3</w:t>
      </w:r>
      <w:r>
        <w:rPr>
          <w:rFonts w:hint="eastAsia" w:hAnsi="宋体" w:eastAsia="宋体" w:cs="宋体"/>
          <w:sz w:val="24"/>
          <w:szCs w:val="24"/>
          <w:highlight w:val="none"/>
          <w:shd w:val="clear" w:color="auto" w:fill="FFFFFF"/>
        </w:rPr>
        <w:t>。</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4</w:t>
      </w:r>
      <w:r>
        <w:rPr>
          <w:rFonts w:hint="eastAsia" w:hAnsi="宋体" w:eastAsia="宋体" w:cs="宋体"/>
          <w:sz w:val="24"/>
          <w:szCs w:val="24"/>
          <w:highlight w:val="none"/>
          <w:shd w:val="clear" w:color="auto" w:fill="FFFFFF"/>
        </w:rPr>
        <w:t>在中国境内生产。</w:t>
      </w:r>
      <w:r>
        <w:rPr>
          <w:rStyle w:val="63"/>
          <w:rFonts w:hint="eastAsia" w:hAnsi="宋体" w:eastAsia="宋体" w:cs="宋体"/>
          <w:sz w:val="24"/>
          <w:szCs w:val="24"/>
          <w:highlight w:val="none"/>
          <w:u w:val="single"/>
        </w:rPr>
        <w:t>（/）</w:t>
      </w:r>
      <w:r>
        <w:rPr>
          <w:rFonts w:hint="eastAsia" w:hAnsi="宋体" w:eastAsia="宋体" w:cs="宋体"/>
          <w:sz w:val="24"/>
          <w:szCs w:val="24"/>
          <w:highlight w:val="none"/>
          <w:shd w:val="clear" w:color="auto" w:fill="FFFFFF"/>
        </w:rPr>
        <w:t>的</w:t>
      </w:r>
      <w:r>
        <w:rPr>
          <w:rStyle w:val="63"/>
          <w:rFonts w:hint="eastAsia" w:hAnsi="宋体" w:eastAsia="宋体" w:cs="宋体"/>
          <w:sz w:val="24"/>
          <w:szCs w:val="24"/>
          <w:highlight w:val="none"/>
          <w:u w:val="single"/>
        </w:rPr>
        <w:t>（/）</w:t>
      </w:r>
      <w:r>
        <w:rPr>
          <w:rStyle w:val="63"/>
          <w:rFonts w:hint="eastAsia" w:hAnsi="宋体" w:eastAsia="宋体" w:cs="宋体"/>
          <w:sz w:val="24"/>
          <w:szCs w:val="24"/>
          <w:highlight w:val="none"/>
          <w:vertAlign w:val="superscript"/>
        </w:rPr>
        <w:t>5</w:t>
      </w:r>
      <w:r>
        <w:rPr>
          <w:rFonts w:hint="eastAsia" w:hAnsi="宋体" w:eastAsia="宋体" w:cs="宋体"/>
          <w:sz w:val="24"/>
          <w:szCs w:val="24"/>
          <w:highlight w:val="none"/>
          <w:shd w:val="clear" w:color="auto" w:fill="FFFFFF"/>
        </w:rPr>
        <w:t>在中国境内完成。</w:t>
      </w:r>
    </w:p>
    <w:p w14:paraId="06F917AF">
      <w:pPr>
        <w:pStyle w:val="256"/>
        <w:spacing w:line="500" w:lineRule="exact"/>
        <w:ind w:firstLine="480"/>
        <w:rPr>
          <w:rFonts w:hint="eastAsia" w:hAnsi="宋体" w:eastAsia="宋体" w:cs="宋体"/>
          <w:sz w:val="24"/>
          <w:szCs w:val="24"/>
          <w:highlight w:val="none"/>
          <w:shd w:val="clear" w:color="auto" w:fill="FFFFFF"/>
        </w:rPr>
      </w:pPr>
    </w:p>
    <w:p w14:paraId="4967C440">
      <w:pPr>
        <w:pStyle w:val="256"/>
        <w:spacing w:line="500" w:lineRule="exact"/>
        <w:ind w:firstLine="480"/>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本公司（单位）对上述声明内容的真实性负责。如有虚假，愿承担相应法律责任。</w:t>
      </w:r>
    </w:p>
    <w:p w14:paraId="77DD8106">
      <w:pPr>
        <w:pStyle w:val="256"/>
        <w:spacing w:line="500" w:lineRule="exact"/>
        <w:jc w:val="right"/>
        <w:rPr>
          <w:rFonts w:ascii="Times New Roman" w:hAnsi="Times New Roman" w:eastAsia="宋体"/>
          <w:color w:val="000000"/>
          <w:sz w:val="24"/>
          <w:szCs w:val="24"/>
          <w:highlight w:val="none"/>
          <w:lang w:val="zh-CN"/>
        </w:rPr>
      </w:pPr>
    </w:p>
    <w:p w14:paraId="1AE7A917">
      <w:pPr>
        <w:pStyle w:val="256"/>
        <w:spacing w:line="500" w:lineRule="exact"/>
        <w:ind w:left="4620"/>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公司（单位）名称（盖章）：</w:t>
      </w:r>
    </w:p>
    <w:p w14:paraId="061D767E">
      <w:pPr>
        <w:pStyle w:val="256"/>
        <w:spacing w:line="500" w:lineRule="exact"/>
        <w:ind w:left="4620"/>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日期：</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年</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月</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日</w:t>
      </w:r>
    </w:p>
    <w:p w14:paraId="3B4B4841">
      <w:pPr>
        <w:pStyle w:val="256"/>
        <w:spacing w:line="500" w:lineRule="exact"/>
        <w:rPr>
          <w:rFonts w:ascii="Times New Roman" w:hAnsi="Times New Roman" w:eastAsia="宋体"/>
          <w:color w:val="000000"/>
          <w:sz w:val="24"/>
          <w:szCs w:val="24"/>
          <w:highlight w:val="none"/>
          <w:lang w:val="zh-CN"/>
        </w:rPr>
      </w:pPr>
    </w:p>
    <w:p w14:paraId="2E8FAB98">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1.产品如</w:t>
      </w:r>
      <w:r>
        <w:rPr>
          <w:rFonts w:hint="eastAsia" w:hAnsi="宋体" w:eastAsia="宋体" w:cs="宋体"/>
          <w:color w:val="000000"/>
          <w:sz w:val="24"/>
          <w:szCs w:val="24"/>
          <w:highlight w:val="none"/>
          <w:lang w:val="zh-CN"/>
        </w:rPr>
        <w:t>有型号，请在“产品名称”栏一并</w:t>
      </w:r>
      <w:r>
        <w:rPr>
          <w:rFonts w:ascii="Times New Roman" w:hAnsi="Times New Roman" w:eastAsia="宋体"/>
          <w:color w:val="000000"/>
          <w:sz w:val="24"/>
          <w:szCs w:val="24"/>
          <w:highlight w:val="none"/>
          <w:lang w:val="zh-CN"/>
        </w:rPr>
        <w:t>填写。</w:t>
      </w:r>
    </w:p>
    <w:p w14:paraId="270C12A8">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2.生产厂名与厂址应与生产厂营业执照载明的相关信息保持一致。</w:t>
      </w:r>
    </w:p>
    <w:p w14:paraId="469E18AF">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3.该产品的中</w:t>
      </w:r>
      <w:r>
        <w:rPr>
          <w:rFonts w:hAnsi="宋体" w:eastAsia="宋体" w:cs="宋体"/>
          <w:color w:val="000000"/>
          <w:sz w:val="24"/>
          <w:szCs w:val="24"/>
          <w:highlight w:val="none"/>
          <w:lang w:val="zh-CN"/>
        </w:rPr>
        <w:t>国境内生产的组件成本占比相关要求实施前，“规定比例”栏可不填，</w:t>
      </w:r>
      <w:r>
        <w:rPr>
          <w:rFonts w:ascii="Times New Roman" w:hAnsi="Times New Roman" w:eastAsia="宋体"/>
          <w:color w:val="000000"/>
          <w:sz w:val="24"/>
          <w:szCs w:val="24"/>
          <w:highlight w:val="none"/>
          <w:lang w:val="zh-CN"/>
        </w:rPr>
        <w:t>下同。</w:t>
      </w:r>
    </w:p>
    <w:p w14:paraId="7668A63E">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4.该产品的关键</w:t>
      </w:r>
      <w:r>
        <w:rPr>
          <w:rFonts w:hAnsi="宋体" w:eastAsia="宋体" w:cs="宋体"/>
          <w:color w:val="000000"/>
          <w:sz w:val="24"/>
          <w:szCs w:val="24"/>
          <w:highlight w:val="none"/>
          <w:lang w:val="zh-CN"/>
        </w:rPr>
        <w:t>组件要求实施前，“关键组件”栏可不填，下</w:t>
      </w:r>
      <w:r>
        <w:rPr>
          <w:rFonts w:ascii="Times New Roman" w:hAnsi="Times New Roman" w:eastAsia="宋体"/>
          <w:color w:val="000000"/>
          <w:sz w:val="24"/>
          <w:szCs w:val="24"/>
          <w:highlight w:val="none"/>
          <w:lang w:val="zh-CN"/>
        </w:rPr>
        <w:t>同。</w:t>
      </w:r>
    </w:p>
    <w:p w14:paraId="4A72DA12">
      <w:pPr>
        <w:pStyle w:val="256"/>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5.该产品的关键</w:t>
      </w:r>
      <w:r>
        <w:rPr>
          <w:rFonts w:hAnsi="宋体" w:eastAsia="宋体" w:cs="宋体"/>
          <w:color w:val="000000"/>
          <w:sz w:val="24"/>
          <w:szCs w:val="24"/>
          <w:highlight w:val="none"/>
          <w:lang w:val="zh-CN"/>
        </w:rPr>
        <w:t>工序要求实施前，“关键工序”栏可不填，</w:t>
      </w:r>
      <w:r>
        <w:rPr>
          <w:rFonts w:ascii="Times New Roman" w:hAnsi="Times New Roman" w:eastAsia="宋体"/>
          <w:color w:val="000000"/>
          <w:sz w:val="24"/>
          <w:szCs w:val="24"/>
          <w:highlight w:val="none"/>
          <w:lang w:val="zh-CN"/>
        </w:rPr>
        <w:t>下同。</w:t>
      </w:r>
    </w:p>
    <w:p w14:paraId="74E5018E">
      <w:pPr>
        <w:pStyle w:val="256"/>
        <w:spacing w:line="500" w:lineRule="exact"/>
        <w:rPr>
          <w:highlight w:val="none"/>
        </w:rPr>
      </w:pPr>
      <w:r>
        <w:rPr>
          <w:rFonts w:ascii="Times New Roman" w:hAnsi="Times New Roman" w:eastAsia="宋体"/>
          <w:color w:val="000000"/>
          <w:sz w:val="24"/>
          <w:szCs w:val="24"/>
          <w:highlight w:val="none"/>
          <w:lang w:val="zh-CN"/>
        </w:rPr>
        <w:t>6.</w:t>
      </w:r>
      <w:r>
        <w:rPr>
          <w:rFonts w:hint="eastAsia" w:ascii="Times New Roman" w:hAnsi="Times New Roman" w:eastAsia="宋体"/>
          <w:color w:val="000000"/>
          <w:sz w:val="24"/>
          <w:szCs w:val="24"/>
          <w:highlight w:val="none"/>
          <w:lang w:val="zh-CN"/>
        </w:rPr>
        <w:t>《声明函》</w:t>
      </w:r>
      <w:r>
        <w:rPr>
          <w:rFonts w:hint="eastAsia" w:ascii="Times New Roman" w:hAnsi="Times New Roman" w:eastAsia="宋体"/>
          <w:color w:val="000000"/>
          <w:sz w:val="24"/>
          <w:szCs w:val="24"/>
          <w:highlight w:val="none"/>
        </w:rPr>
        <w:t>中标注“/”</w:t>
      </w:r>
      <w:r>
        <w:rPr>
          <w:rFonts w:ascii="Times New Roman" w:hAnsi="Times New Roman" w:eastAsia="宋体"/>
          <w:color w:val="000000"/>
          <w:sz w:val="24"/>
          <w:szCs w:val="24"/>
          <w:highlight w:val="none"/>
          <w:lang w:val="zh-CN"/>
        </w:rPr>
        <w:t>的地方无需填写</w:t>
      </w:r>
      <w:r>
        <w:rPr>
          <w:rFonts w:hint="eastAsia" w:ascii="Times New Roman" w:hAnsi="Times New Roman" w:eastAsia="宋体"/>
          <w:color w:val="000000"/>
          <w:sz w:val="24"/>
          <w:szCs w:val="24"/>
          <w:highlight w:val="none"/>
          <w:lang w:val="zh-CN"/>
        </w:rPr>
        <w:t>。</w:t>
      </w:r>
    </w:p>
    <w:p w14:paraId="31D4E2BE">
      <w:pPr>
        <w:rPr>
          <w:color w:val="000000"/>
          <w:highlight w:val="none"/>
        </w:rPr>
      </w:pPr>
      <w:r>
        <w:rPr>
          <w:rFonts w:hint="eastAsia"/>
          <w:color w:val="000000"/>
          <w:highlight w:val="none"/>
        </w:rPr>
        <w:br w:type="page" w:clear="all"/>
      </w:r>
    </w:p>
    <w:p w14:paraId="4C484D05">
      <w:pPr>
        <w:pStyle w:val="5"/>
        <w:rPr>
          <w:color w:val="000000"/>
          <w:highlight w:val="none"/>
        </w:rPr>
      </w:pPr>
      <w:bookmarkStart w:id="198" w:name="_Toc7749"/>
      <w:r>
        <w:rPr>
          <w:rFonts w:hint="eastAsia"/>
          <w:color w:val="000000"/>
          <w:highlight w:val="none"/>
        </w:rPr>
        <w:t>附件12 实质性要求响应及偏离表</w:t>
      </w:r>
      <w:bookmarkEnd w:id="196"/>
      <w:bookmarkEnd w:id="198"/>
    </w:p>
    <w:tbl>
      <w:tblPr>
        <w:tblStyle w:val="56"/>
        <w:tblW w:w="9626"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4845"/>
        <w:gridCol w:w="1743"/>
        <w:gridCol w:w="2193"/>
      </w:tblGrid>
      <w:tr w14:paraId="716A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5" w:type="dxa"/>
            <w:noWrap w:val="0"/>
            <w:vAlign w:val="center"/>
          </w:tcPr>
          <w:p w14:paraId="1CBB3DC0">
            <w:pPr>
              <w:jc w:val="center"/>
              <w:rPr>
                <w:b/>
                <w:color w:val="000000"/>
                <w:sz w:val="24"/>
                <w:highlight w:val="none"/>
              </w:rPr>
            </w:pPr>
            <w:r>
              <w:rPr>
                <w:rFonts w:hint="eastAsia"/>
                <w:b/>
                <w:color w:val="000000"/>
                <w:sz w:val="24"/>
                <w:highlight w:val="none"/>
              </w:rPr>
              <w:t>序号</w:t>
            </w:r>
          </w:p>
        </w:tc>
        <w:tc>
          <w:tcPr>
            <w:tcW w:w="4845" w:type="dxa"/>
            <w:noWrap w:val="0"/>
            <w:vAlign w:val="center"/>
          </w:tcPr>
          <w:p w14:paraId="6492A6E7">
            <w:pPr>
              <w:jc w:val="center"/>
              <w:rPr>
                <w:b/>
                <w:color w:val="000000"/>
                <w:sz w:val="24"/>
                <w:highlight w:val="none"/>
              </w:rPr>
            </w:pPr>
            <w:r>
              <w:rPr>
                <w:rFonts w:hint="eastAsia"/>
                <w:b/>
                <w:color w:val="000000"/>
                <w:sz w:val="24"/>
                <w:highlight w:val="none"/>
              </w:rPr>
              <w:t>技术</w:t>
            </w:r>
            <w:r>
              <w:rPr>
                <w:b/>
                <w:color w:val="000000"/>
                <w:sz w:val="24"/>
                <w:highlight w:val="none"/>
              </w:rPr>
              <w:t>要求和商务要求中的实质性要求</w:t>
            </w:r>
          </w:p>
        </w:tc>
        <w:tc>
          <w:tcPr>
            <w:tcW w:w="1743" w:type="dxa"/>
            <w:noWrap w:val="0"/>
            <w:vAlign w:val="center"/>
          </w:tcPr>
          <w:p w14:paraId="08E1F869">
            <w:pPr>
              <w:jc w:val="center"/>
              <w:rPr>
                <w:b/>
                <w:color w:val="000000"/>
                <w:sz w:val="24"/>
                <w:highlight w:val="none"/>
              </w:rPr>
            </w:pPr>
            <w:r>
              <w:rPr>
                <w:rFonts w:hint="eastAsia"/>
                <w:b/>
                <w:color w:val="000000"/>
                <w:sz w:val="24"/>
                <w:highlight w:val="none"/>
              </w:rPr>
              <w:t>投标响应情况</w:t>
            </w:r>
          </w:p>
        </w:tc>
        <w:tc>
          <w:tcPr>
            <w:tcW w:w="2193" w:type="dxa"/>
            <w:noWrap w:val="0"/>
            <w:vAlign w:val="center"/>
          </w:tcPr>
          <w:p w14:paraId="4B044E79">
            <w:pPr>
              <w:jc w:val="center"/>
              <w:rPr>
                <w:b/>
                <w:color w:val="000000"/>
                <w:sz w:val="24"/>
                <w:highlight w:val="none"/>
              </w:rPr>
            </w:pPr>
            <w:r>
              <w:rPr>
                <w:rFonts w:hint="eastAsia"/>
                <w:b/>
                <w:color w:val="000000"/>
                <w:sz w:val="24"/>
                <w:highlight w:val="none"/>
              </w:rPr>
              <w:t>超出、符合或偏离</w:t>
            </w:r>
          </w:p>
        </w:tc>
      </w:tr>
      <w:tr w14:paraId="1063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45" w:type="dxa"/>
            <w:noWrap w:val="0"/>
            <w:vAlign w:val="center"/>
          </w:tcPr>
          <w:p w14:paraId="4AD154F5">
            <w:pPr>
              <w:jc w:val="center"/>
              <w:rPr>
                <w:rFonts w:hint="eastAsia" w:eastAsia="宋体"/>
                <w:sz w:val="24"/>
                <w:szCs w:val="24"/>
                <w:highlight w:val="none"/>
                <w:lang w:eastAsia="zh-CN"/>
              </w:rPr>
            </w:pPr>
            <w:r>
              <w:rPr>
                <w:rFonts w:hint="eastAsia"/>
                <w:sz w:val="24"/>
                <w:szCs w:val="24"/>
                <w:highlight w:val="none"/>
                <w:lang w:val="en-US" w:eastAsia="zh-CN"/>
              </w:rPr>
              <w:t>1</w:t>
            </w:r>
          </w:p>
        </w:tc>
        <w:tc>
          <w:tcPr>
            <w:tcW w:w="4845" w:type="dxa"/>
            <w:noWrap w:val="0"/>
            <w:vAlign w:val="center"/>
          </w:tcPr>
          <w:p w14:paraId="6C6E6374">
            <w:pPr>
              <w:jc w:val="left"/>
              <w:rPr>
                <w:rFonts w:hint="eastAsia" w:ascii="Times New Roman" w:hAnsi="Times New Roman" w:eastAsia="宋体" w:cs="Times New Roman"/>
                <w:b w:val="0"/>
                <w:bCs w:val="0"/>
                <w:color w:val="000000"/>
                <w:kern w:val="0"/>
                <w:sz w:val="24"/>
                <w:szCs w:val="24"/>
                <w:lang w:bidi="ar"/>
              </w:rPr>
            </w:pPr>
            <w:r>
              <w:rPr>
                <w:rFonts w:hint="eastAsia" w:ascii="Times New Roman" w:hAnsi="Times New Roman" w:eastAsia="宋体" w:cs="Times New Roman"/>
                <w:b w:val="0"/>
                <w:bCs w:val="0"/>
                <w:color w:val="000000"/>
                <w:kern w:val="0"/>
                <w:sz w:val="24"/>
                <w:szCs w:val="24"/>
                <w:lang w:val="en-US" w:eastAsia="zh-CN" w:bidi="ar"/>
              </w:rPr>
              <w:t>8.1系统需具备自主知识产权，正版国产软件，全中文操作界面，可提供持续的中文技术支持服务。</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141D08E8">
            <w:pPr>
              <w:jc w:val="center"/>
              <w:rPr>
                <w:b/>
                <w:color w:val="000000"/>
                <w:sz w:val="24"/>
                <w:highlight w:val="none"/>
              </w:rPr>
            </w:pPr>
          </w:p>
        </w:tc>
        <w:tc>
          <w:tcPr>
            <w:tcW w:w="2193" w:type="dxa"/>
            <w:noWrap w:val="0"/>
            <w:vAlign w:val="center"/>
          </w:tcPr>
          <w:p w14:paraId="00EDB148">
            <w:pPr>
              <w:jc w:val="center"/>
              <w:rPr>
                <w:b/>
                <w:color w:val="000000"/>
                <w:sz w:val="24"/>
                <w:highlight w:val="none"/>
              </w:rPr>
            </w:pPr>
          </w:p>
        </w:tc>
      </w:tr>
      <w:tr w14:paraId="07DE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45" w:type="dxa"/>
            <w:noWrap w:val="0"/>
            <w:vAlign w:val="center"/>
          </w:tcPr>
          <w:p w14:paraId="0C2508EA">
            <w:pPr>
              <w:jc w:val="center"/>
              <w:rPr>
                <w:rFonts w:hint="eastAsia" w:eastAsia="宋体"/>
                <w:sz w:val="24"/>
                <w:szCs w:val="24"/>
                <w:highlight w:val="none"/>
                <w:lang w:eastAsia="zh-CN"/>
              </w:rPr>
            </w:pPr>
            <w:r>
              <w:rPr>
                <w:rFonts w:hint="eastAsia"/>
                <w:sz w:val="24"/>
                <w:szCs w:val="24"/>
                <w:highlight w:val="none"/>
                <w:lang w:val="en-US" w:eastAsia="zh-CN"/>
              </w:rPr>
              <w:t>2</w:t>
            </w:r>
          </w:p>
        </w:tc>
        <w:tc>
          <w:tcPr>
            <w:tcW w:w="4845" w:type="dxa"/>
            <w:noWrap w:val="0"/>
            <w:vAlign w:val="center"/>
          </w:tcPr>
          <w:p w14:paraId="21765E6A">
            <w:pPr>
              <w:jc w:val="left"/>
              <w:rPr>
                <w:rFonts w:hint="eastAsia" w:ascii="Times New Roman" w:hAnsi="Times New Roman" w:eastAsia="宋体" w:cs="Times New Roman"/>
                <w:b w:val="0"/>
                <w:bCs w:val="0"/>
                <w:color w:val="000000"/>
                <w:kern w:val="0"/>
                <w:sz w:val="24"/>
                <w:szCs w:val="24"/>
                <w:lang w:bidi="ar"/>
              </w:rPr>
            </w:pPr>
            <w:r>
              <w:rPr>
                <w:rFonts w:hint="eastAsia" w:ascii="Times New Roman" w:hAnsi="Times New Roman" w:eastAsia="宋体" w:cs="Times New Roman"/>
                <w:b w:val="0"/>
                <w:bCs w:val="0"/>
                <w:color w:val="000000"/>
                <w:kern w:val="0"/>
                <w:sz w:val="24"/>
                <w:szCs w:val="24"/>
                <w:lang w:val="en-US" w:eastAsia="zh-CN" w:bidi="ar"/>
              </w:rPr>
              <w:t>9.1系统需具备自主知识产权，正版国产软件，全中文操作界面，可提供持续的中文技术支持服务。</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26DB2DD1">
            <w:pPr>
              <w:jc w:val="center"/>
              <w:rPr>
                <w:b/>
                <w:color w:val="000000"/>
                <w:sz w:val="24"/>
                <w:highlight w:val="none"/>
              </w:rPr>
            </w:pPr>
          </w:p>
        </w:tc>
        <w:tc>
          <w:tcPr>
            <w:tcW w:w="2193" w:type="dxa"/>
            <w:noWrap w:val="0"/>
            <w:vAlign w:val="center"/>
          </w:tcPr>
          <w:p w14:paraId="2FDAF524">
            <w:pPr>
              <w:jc w:val="center"/>
              <w:rPr>
                <w:b/>
                <w:color w:val="000000"/>
                <w:sz w:val="24"/>
                <w:highlight w:val="none"/>
              </w:rPr>
            </w:pPr>
          </w:p>
        </w:tc>
      </w:tr>
      <w:tr w14:paraId="1AC0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7A6025C4">
            <w:pPr>
              <w:jc w:val="center"/>
              <w:rPr>
                <w:rFonts w:hint="eastAsia" w:eastAsia="宋体"/>
                <w:sz w:val="24"/>
                <w:szCs w:val="24"/>
                <w:highlight w:val="none"/>
                <w:lang w:eastAsia="zh-CN"/>
              </w:rPr>
            </w:pPr>
            <w:r>
              <w:rPr>
                <w:rFonts w:hint="eastAsia"/>
                <w:sz w:val="24"/>
                <w:szCs w:val="24"/>
                <w:highlight w:val="none"/>
                <w:lang w:val="en-US" w:eastAsia="zh-CN"/>
              </w:rPr>
              <w:t>3</w:t>
            </w:r>
          </w:p>
        </w:tc>
        <w:tc>
          <w:tcPr>
            <w:tcW w:w="4845" w:type="dxa"/>
            <w:noWrap w:val="0"/>
            <w:vAlign w:val="center"/>
          </w:tcPr>
          <w:p w14:paraId="3335766B">
            <w:pPr>
              <w:jc w:val="left"/>
              <w:rPr>
                <w:rFonts w:hint="eastAsia" w:ascii="Times New Roman" w:hAnsi="Times New Roman" w:eastAsia="宋体" w:cs="Times New Roman"/>
                <w:b w:val="0"/>
                <w:bCs w:val="0"/>
                <w:color w:val="000000"/>
                <w:kern w:val="0"/>
                <w:sz w:val="24"/>
                <w:szCs w:val="24"/>
                <w:lang w:bidi="ar"/>
              </w:rPr>
            </w:pPr>
            <w:r>
              <w:rPr>
                <w:rFonts w:hint="eastAsia" w:ascii="Times New Roman" w:hAnsi="Times New Roman" w:eastAsia="宋体" w:cs="Times New Roman"/>
                <w:b w:val="0"/>
                <w:bCs w:val="0"/>
                <w:color w:val="000000"/>
                <w:kern w:val="0"/>
                <w:sz w:val="24"/>
                <w:szCs w:val="24"/>
                <w:lang w:val="en-US" w:eastAsia="zh-CN" w:bidi="ar"/>
              </w:rPr>
              <w:t>1）正版国产软件，中文界面，可提供持续的中文技术支持服务，界面无“试用版”或“体验版”字样，需终身免费升级。</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736C7D65">
            <w:pPr>
              <w:jc w:val="center"/>
              <w:rPr>
                <w:b/>
                <w:color w:val="000000"/>
                <w:sz w:val="24"/>
                <w:highlight w:val="none"/>
              </w:rPr>
            </w:pPr>
          </w:p>
        </w:tc>
        <w:tc>
          <w:tcPr>
            <w:tcW w:w="2193" w:type="dxa"/>
            <w:noWrap w:val="0"/>
            <w:vAlign w:val="center"/>
          </w:tcPr>
          <w:p w14:paraId="7DA329B5">
            <w:pPr>
              <w:jc w:val="center"/>
              <w:rPr>
                <w:b/>
                <w:color w:val="000000"/>
                <w:sz w:val="24"/>
                <w:highlight w:val="none"/>
              </w:rPr>
            </w:pPr>
          </w:p>
        </w:tc>
      </w:tr>
      <w:tr w14:paraId="2DB8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437B1E6F">
            <w:pPr>
              <w:jc w:val="center"/>
              <w:rPr>
                <w:rFonts w:hint="eastAsia" w:eastAsia="宋体"/>
                <w:sz w:val="24"/>
                <w:szCs w:val="24"/>
                <w:highlight w:val="none"/>
                <w:lang w:eastAsia="zh-CN"/>
              </w:rPr>
            </w:pPr>
            <w:r>
              <w:rPr>
                <w:rFonts w:hint="eastAsia"/>
                <w:sz w:val="24"/>
                <w:szCs w:val="24"/>
                <w:highlight w:val="none"/>
                <w:lang w:val="en-US" w:eastAsia="zh-CN"/>
              </w:rPr>
              <w:t>4</w:t>
            </w:r>
          </w:p>
        </w:tc>
        <w:tc>
          <w:tcPr>
            <w:tcW w:w="4845" w:type="dxa"/>
            <w:noWrap w:val="0"/>
            <w:vAlign w:val="center"/>
          </w:tcPr>
          <w:p w14:paraId="485483C4">
            <w:pPr>
              <w:jc w:val="left"/>
              <w:rPr>
                <w:rFonts w:hint="eastAsia" w:ascii="Times New Roman" w:hAnsi="Times New Roman" w:eastAsia="宋体" w:cs="Times New Roman"/>
                <w:b w:val="0"/>
                <w:bCs w:val="0"/>
                <w:color w:val="000000"/>
                <w:kern w:val="0"/>
                <w:sz w:val="24"/>
                <w:szCs w:val="24"/>
                <w:lang w:bidi="ar"/>
              </w:rPr>
            </w:pPr>
            <w:r>
              <w:rPr>
                <w:rFonts w:hint="default" w:ascii="Times New Roman" w:hAnsi="Times New Roman" w:eastAsia="宋体" w:cs="Times New Roman"/>
                <w:b w:val="0"/>
                <w:bCs w:val="0"/>
                <w:color w:val="000000"/>
                <w:kern w:val="0"/>
                <w:sz w:val="24"/>
                <w:szCs w:val="24"/>
                <w:lang w:val="en-US" w:eastAsia="zh-CN" w:bidi="ar"/>
              </w:rPr>
              <w:t>1）</w:t>
            </w:r>
            <w:r>
              <w:rPr>
                <w:rFonts w:hint="eastAsia" w:ascii="Times New Roman" w:hAnsi="Times New Roman" w:eastAsia="宋体" w:cs="Times New Roman"/>
                <w:b w:val="0"/>
                <w:bCs w:val="0"/>
                <w:color w:val="000000"/>
                <w:kern w:val="0"/>
                <w:sz w:val="24"/>
                <w:szCs w:val="24"/>
                <w:lang w:val="en-US" w:eastAsia="zh-CN" w:bidi="ar"/>
              </w:rPr>
              <w:t>正版国产软件，中文界面，可提供持续的中文技术支持服务，界面无“试用版”或“体验版”字样，终身免费升级。</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13B46E7B">
            <w:pPr>
              <w:jc w:val="center"/>
              <w:rPr>
                <w:b/>
                <w:color w:val="000000"/>
                <w:sz w:val="24"/>
                <w:highlight w:val="none"/>
              </w:rPr>
            </w:pPr>
          </w:p>
        </w:tc>
        <w:tc>
          <w:tcPr>
            <w:tcW w:w="2193" w:type="dxa"/>
            <w:noWrap w:val="0"/>
            <w:vAlign w:val="center"/>
          </w:tcPr>
          <w:p w14:paraId="50F072A3">
            <w:pPr>
              <w:jc w:val="center"/>
              <w:rPr>
                <w:b/>
                <w:color w:val="000000"/>
                <w:sz w:val="24"/>
                <w:highlight w:val="none"/>
              </w:rPr>
            </w:pPr>
          </w:p>
        </w:tc>
      </w:tr>
      <w:tr w14:paraId="47BFD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731CE1E7">
            <w:pPr>
              <w:jc w:val="center"/>
              <w:rPr>
                <w:rFonts w:hint="eastAsia" w:eastAsia="宋体"/>
                <w:sz w:val="24"/>
                <w:szCs w:val="24"/>
                <w:highlight w:val="none"/>
                <w:lang w:eastAsia="zh-CN"/>
              </w:rPr>
            </w:pPr>
            <w:r>
              <w:rPr>
                <w:rFonts w:hint="eastAsia"/>
                <w:sz w:val="24"/>
                <w:szCs w:val="24"/>
                <w:highlight w:val="none"/>
                <w:lang w:val="en-US" w:eastAsia="zh-CN"/>
              </w:rPr>
              <w:t>5</w:t>
            </w:r>
          </w:p>
        </w:tc>
        <w:tc>
          <w:tcPr>
            <w:tcW w:w="4845" w:type="dxa"/>
            <w:noWrap w:val="0"/>
            <w:vAlign w:val="center"/>
          </w:tcPr>
          <w:p w14:paraId="2712A505">
            <w:pPr>
              <w:jc w:val="left"/>
              <w:rPr>
                <w:rFonts w:hint="eastAsia" w:ascii="Times New Roman" w:hAnsi="Times New Roman" w:eastAsia="宋体" w:cs="Times New Roman"/>
                <w:b w:val="0"/>
                <w:bCs w:val="0"/>
                <w:color w:val="000000"/>
                <w:kern w:val="0"/>
                <w:sz w:val="24"/>
                <w:szCs w:val="24"/>
                <w:lang w:bidi="ar"/>
              </w:rPr>
            </w:pPr>
            <w:r>
              <w:rPr>
                <w:rFonts w:hint="eastAsia" w:ascii="Times New Roman" w:hAnsi="Times New Roman" w:eastAsia="宋体" w:cs="Times New Roman"/>
                <w:b w:val="0"/>
                <w:bCs w:val="0"/>
                <w:color w:val="000000"/>
                <w:kern w:val="0"/>
                <w:sz w:val="24"/>
                <w:szCs w:val="24"/>
                <w:lang w:val="en-US" w:eastAsia="zh-CN" w:bidi="ar"/>
              </w:rPr>
              <w:t>1.1.1系统需具备自主知识产权，正版国产软件。</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41BFA6B3">
            <w:pPr>
              <w:jc w:val="center"/>
              <w:rPr>
                <w:b/>
                <w:color w:val="000000"/>
                <w:sz w:val="24"/>
                <w:highlight w:val="none"/>
              </w:rPr>
            </w:pPr>
          </w:p>
        </w:tc>
        <w:tc>
          <w:tcPr>
            <w:tcW w:w="2193" w:type="dxa"/>
            <w:noWrap w:val="0"/>
            <w:vAlign w:val="center"/>
          </w:tcPr>
          <w:p w14:paraId="60465433">
            <w:pPr>
              <w:jc w:val="center"/>
              <w:rPr>
                <w:b/>
                <w:color w:val="000000"/>
                <w:sz w:val="24"/>
                <w:highlight w:val="none"/>
              </w:rPr>
            </w:pPr>
          </w:p>
        </w:tc>
      </w:tr>
      <w:tr w14:paraId="3F09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72AE799D">
            <w:pPr>
              <w:jc w:val="center"/>
              <w:rPr>
                <w:rFonts w:hint="default"/>
                <w:sz w:val="24"/>
                <w:szCs w:val="24"/>
                <w:highlight w:val="none"/>
                <w:lang w:val="en-US" w:eastAsia="zh-CN"/>
              </w:rPr>
            </w:pPr>
            <w:r>
              <w:rPr>
                <w:rFonts w:hint="eastAsia"/>
                <w:sz w:val="24"/>
                <w:szCs w:val="24"/>
                <w:highlight w:val="none"/>
                <w:lang w:val="en-US" w:eastAsia="zh-CN"/>
              </w:rPr>
              <w:t>6</w:t>
            </w:r>
          </w:p>
        </w:tc>
        <w:tc>
          <w:tcPr>
            <w:tcW w:w="4845" w:type="dxa"/>
            <w:noWrap w:val="0"/>
            <w:vAlign w:val="center"/>
          </w:tcPr>
          <w:p w14:paraId="42B54FA1">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2、所投智能扫描单元中的逆向建模软件终身软件授权，</w:t>
            </w:r>
            <w:r>
              <w:rPr>
                <w:rFonts w:hint="default" w:ascii="Times New Roman" w:hAnsi="Times New Roman" w:eastAsia="宋体" w:cs="Times New Roman"/>
                <w:b w:val="0"/>
                <w:bCs w:val="0"/>
                <w:color w:val="000000"/>
                <w:kern w:val="0"/>
                <w:sz w:val="24"/>
                <w:szCs w:val="24"/>
                <w:lang w:val="en-US" w:eastAsia="zh-CN" w:bidi="ar"/>
              </w:rPr>
              <w:t>免费质量保证期</w:t>
            </w:r>
            <w:r>
              <w:rPr>
                <w:rFonts w:hint="eastAsia" w:ascii="Times New Roman" w:hAnsi="Times New Roman" w:eastAsia="宋体" w:cs="Times New Roman"/>
                <w:b w:val="0"/>
                <w:bCs w:val="0"/>
                <w:color w:val="000000"/>
                <w:kern w:val="0"/>
                <w:sz w:val="24"/>
                <w:szCs w:val="24"/>
                <w:lang w:val="en-US" w:eastAsia="zh-CN" w:bidi="ar"/>
              </w:rPr>
              <w:t>内软件免费升级；所投智能制造产线设计与虚拟调试软件系统以及工业机器人离线编程仿真软件系统终身免费升级</w:t>
            </w:r>
            <w:r>
              <w:rPr>
                <w:rFonts w:hint="eastAsia" w:ascii="Times New Roman" w:hAnsi="Times New Roman" w:eastAsia="宋体" w:cs="Times New Roman"/>
                <w:b w:val="0"/>
                <w:bCs w:val="0"/>
                <w:color w:val="000000"/>
                <w:kern w:val="0"/>
                <w:sz w:val="24"/>
                <w:szCs w:val="24"/>
                <w:lang w:bidi="ar"/>
              </w:rPr>
              <w:t>。</w:t>
            </w:r>
            <w:r>
              <w:rPr>
                <w:rFonts w:hint="eastAsia" w:ascii="Times New Roman" w:hAnsi="Times New Roman" w:eastAsia="宋体" w:cs="Times New Roman"/>
                <w:b/>
                <w:bCs/>
                <w:color w:val="000000"/>
                <w:kern w:val="0"/>
                <w:sz w:val="24"/>
                <w:szCs w:val="24"/>
                <w:lang w:val="en-US" w:eastAsia="zh-CN" w:bidi="ar"/>
              </w:rPr>
              <w:t>（证明材料要求：提供承诺函）</w:t>
            </w:r>
          </w:p>
        </w:tc>
        <w:tc>
          <w:tcPr>
            <w:tcW w:w="1743" w:type="dxa"/>
            <w:noWrap w:val="0"/>
            <w:vAlign w:val="center"/>
          </w:tcPr>
          <w:p w14:paraId="25904C62">
            <w:pPr>
              <w:jc w:val="center"/>
              <w:rPr>
                <w:b/>
                <w:color w:val="000000"/>
                <w:sz w:val="24"/>
                <w:highlight w:val="none"/>
              </w:rPr>
            </w:pPr>
          </w:p>
        </w:tc>
        <w:tc>
          <w:tcPr>
            <w:tcW w:w="2193" w:type="dxa"/>
            <w:noWrap w:val="0"/>
            <w:vAlign w:val="center"/>
          </w:tcPr>
          <w:p w14:paraId="3A56AF4D">
            <w:pPr>
              <w:jc w:val="center"/>
              <w:rPr>
                <w:b/>
                <w:color w:val="000000"/>
                <w:sz w:val="24"/>
                <w:highlight w:val="none"/>
              </w:rPr>
            </w:pPr>
          </w:p>
        </w:tc>
      </w:tr>
      <w:tr w14:paraId="17E3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487CA503">
            <w:pPr>
              <w:jc w:val="center"/>
              <w:rPr>
                <w:rFonts w:hint="eastAsia" w:eastAsia="宋体"/>
                <w:sz w:val="24"/>
                <w:szCs w:val="24"/>
                <w:highlight w:val="none"/>
                <w:lang w:eastAsia="zh-CN"/>
              </w:rPr>
            </w:pPr>
            <w:r>
              <w:rPr>
                <w:rFonts w:hint="eastAsia"/>
                <w:sz w:val="24"/>
                <w:szCs w:val="24"/>
                <w:highlight w:val="none"/>
                <w:lang w:val="en-US" w:eastAsia="zh-CN"/>
              </w:rPr>
              <w:t>7</w:t>
            </w:r>
          </w:p>
        </w:tc>
        <w:tc>
          <w:tcPr>
            <w:tcW w:w="4845" w:type="dxa"/>
            <w:noWrap w:val="0"/>
            <w:vAlign w:val="center"/>
          </w:tcPr>
          <w:p w14:paraId="70C65B1C">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第二条  组成本合同的文件</w:t>
            </w:r>
          </w:p>
          <w:p w14:paraId="63D31989">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1、下列文件是组成本合同的不可分割的部分：</w:t>
            </w:r>
          </w:p>
          <w:p w14:paraId="2A188DBA">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①中标通知书；</w:t>
            </w:r>
          </w:p>
          <w:p w14:paraId="788AD618">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②招标文件（以下统称“采购文件”）；</w:t>
            </w:r>
          </w:p>
          <w:p w14:paraId="4067D3BD">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③乙方的投标文件；</w:t>
            </w:r>
          </w:p>
          <w:p w14:paraId="06BE2F52">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④乙方在报价过程中所作的其它承诺、声明、书面澄清等。</w:t>
            </w:r>
          </w:p>
          <w:p w14:paraId="046A6C64">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2、上述文件之间如果出现不一致的，以甲方文件确定的内容为准，但乙方文件的内容对甲方更有利的，适用乙方文件。</w:t>
            </w:r>
          </w:p>
          <w:p w14:paraId="5E8F73CD">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3、乙方文件应当符合采购文件确定的原则，如果乙方文件中的表述，形式上符合采购文件原则，但具体内容对甲方不利、对乙方有利的，视为背离采购文件，不予适用。</w:t>
            </w:r>
          </w:p>
        </w:tc>
        <w:tc>
          <w:tcPr>
            <w:tcW w:w="1743" w:type="dxa"/>
            <w:noWrap w:val="0"/>
            <w:vAlign w:val="center"/>
          </w:tcPr>
          <w:p w14:paraId="7BBBAD56">
            <w:pPr>
              <w:jc w:val="center"/>
              <w:rPr>
                <w:b/>
                <w:color w:val="000000"/>
                <w:sz w:val="24"/>
                <w:highlight w:val="none"/>
              </w:rPr>
            </w:pPr>
          </w:p>
        </w:tc>
        <w:tc>
          <w:tcPr>
            <w:tcW w:w="2193" w:type="dxa"/>
            <w:noWrap w:val="0"/>
            <w:vAlign w:val="center"/>
          </w:tcPr>
          <w:p w14:paraId="3E3D745A">
            <w:pPr>
              <w:jc w:val="center"/>
              <w:rPr>
                <w:b/>
                <w:color w:val="000000"/>
                <w:sz w:val="24"/>
                <w:highlight w:val="none"/>
              </w:rPr>
            </w:pPr>
          </w:p>
        </w:tc>
      </w:tr>
      <w:tr w14:paraId="462B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31736391">
            <w:pPr>
              <w:jc w:val="center"/>
              <w:rPr>
                <w:rFonts w:hint="eastAsia" w:eastAsia="宋体"/>
                <w:sz w:val="24"/>
                <w:szCs w:val="24"/>
                <w:highlight w:val="none"/>
                <w:lang w:eastAsia="zh-CN"/>
              </w:rPr>
            </w:pPr>
            <w:r>
              <w:rPr>
                <w:rFonts w:hint="eastAsia"/>
                <w:sz w:val="24"/>
                <w:szCs w:val="24"/>
                <w:highlight w:val="none"/>
                <w:lang w:val="en-US" w:eastAsia="zh-CN"/>
              </w:rPr>
              <w:t>8</w:t>
            </w:r>
          </w:p>
        </w:tc>
        <w:tc>
          <w:tcPr>
            <w:tcW w:w="4845" w:type="dxa"/>
            <w:noWrap w:val="0"/>
            <w:vAlign w:val="center"/>
          </w:tcPr>
          <w:p w14:paraId="4755C3F8">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第五条  付款方式</w:t>
            </w:r>
          </w:p>
          <w:p w14:paraId="30FB0EAD">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1、自合同签订后一个月内，甲方向乙方支付合同总价的30%作为预付款。</w:t>
            </w:r>
          </w:p>
          <w:p w14:paraId="7361356F">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2、所有货物安装调试完毕并经甲方验收合格后的六个月内，甲方向乙方付清全部合同款项。</w:t>
            </w:r>
          </w:p>
          <w:p w14:paraId="63A69F65">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p>
        </w:tc>
        <w:tc>
          <w:tcPr>
            <w:tcW w:w="1743" w:type="dxa"/>
            <w:noWrap w:val="0"/>
            <w:vAlign w:val="center"/>
          </w:tcPr>
          <w:p w14:paraId="54BBEE82">
            <w:pPr>
              <w:jc w:val="center"/>
              <w:rPr>
                <w:b/>
                <w:color w:val="000000"/>
                <w:sz w:val="24"/>
                <w:highlight w:val="none"/>
              </w:rPr>
            </w:pPr>
          </w:p>
        </w:tc>
        <w:tc>
          <w:tcPr>
            <w:tcW w:w="2193" w:type="dxa"/>
            <w:noWrap w:val="0"/>
            <w:vAlign w:val="center"/>
          </w:tcPr>
          <w:p w14:paraId="030E3DAA">
            <w:pPr>
              <w:jc w:val="center"/>
              <w:rPr>
                <w:b/>
                <w:color w:val="000000"/>
                <w:sz w:val="24"/>
                <w:highlight w:val="none"/>
              </w:rPr>
            </w:pPr>
          </w:p>
        </w:tc>
      </w:tr>
      <w:tr w14:paraId="3633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561BA22F">
            <w:pPr>
              <w:jc w:val="center"/>
              <w:rPr>
                <w:rFonts w:hint="eastAsia" w:eastAsia="宋体"/>
                <w:sz w:val="24"/>
                <w:szCs w:val="24"/>
                <w:highlight w:val="none"/>
                <w:lang w:eastAsia="zh-CN"/>
              </w:rPr>
            </w:pPr>
            <w:r>
              <w:rPr>
                <w:rFonts w:hint="eastAsia"/>
                <w:sz w:val="24"/>
                <w:szCs w:val="24"/>
                <w:highlight w:val="none"/>
                <w:lang w:val="en-US" w:eastAsia="zh-CN"/>
              </w:rPr>
              <w:t>9</w:t>
            </w:r>
          </w:p>
        </w:tc>
        <w:tc>
          <w:tcPr>
            <w:tcW w:w="4845" w:type="dxa"/>
            <w:noWrap w:val="0"/>
            <w:vAlign w:val="center"/>
          </w:tcPr>
          <w:p w14:paraId="7DAFA2B0">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第六条  权利保证</w:t>
            </w:r>
          </w:p>
          <w:p w14:paraId="032D7112">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14:paraId="3AD1C341">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tc>
        <w:tc>
          <w:tcPr>
            <w:tcW w:w="1743" w:type="dxa"/>
            <w:noWrap w:val="0"/>
            <w:vAlign w:val="center"/>
          </w:tcPr>
          <w:p w14:paraId="081D2705">
            <w:pPr>
              <w:jc w:val="center"/>
              <w:rPr>
                <w:b/>
                <w:color w:val="000000"/>
                <w:sz w:val="24"/>
                <w:highlight w:val="none"/>
              </w:rPr>
            </w:pPr>
          </w:p>
        </w:tc>
        <w:tc>
          <w:tcPr>
            <w:tcW w:w="2193" w:type="dxa"/>
            <w:noWrap w:val="0"/>
            <w:vAlign w:val="center"/>
          </w:tcPr>
          <w:p w14:paraId="3352A981">
            <w:pPr>
              <w:jc w:val="center"/>
              <w:rPr>
                <w:b/>
                <w:color w:val="000000"/>
                <w:sz w:val="24"/>
                <w:highlight w:val="none"/>
              </w:rPr>
            </w:pPr>
          </w:p>
        </w:tc>
      </w:tr>
      <w:tr w14:paraId="7E4E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401B3A31">
            <w:pPr>
              <w:jc w:val="center"/>
              <w:rPr>
                <w:rFonts w:hint="default" w:eastAsia="宋体"/>
                <w:sz w:val="24"/>
                <w:szCs w:val="24"/>
                <w:highlight w:val="none"/>
                <w:lang w:val="en-US" w:eastAsia="zh-CN"/>
              </w:rPr>
            </w:pPr>
            <w:r>
              <w:rPr>
                <w:rFonts w:hint="eastAsia"/>
                <w:sz w:val="24"/>
                <w:szCs w:val="24"/>
                <w:highlight w:val="none"/>
                <w:lang w:val="en-US" w:eastAsia="zh-CN"/>
              </w:rPr>
              <w:t>10</w:t>
            </w:r>
          </w:p>
        </w:tc>
        <w:tc>
          <w:tcPr>
            <w:tcW w:w="4845" w:type="dxa"/>
            <w:noWrap w:val="0"/>
            <w:vAlign w:val="center"/>
          </w:tcPr>
          <w:p w14:paraId="5F8F6991">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第八条  包装要求</w:t>
            </w:r>
          </w:p>
          <w:p w14:paraId="2F3AF20B">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14:paraId="47DA16C0">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2、乙方提供货物的包装应当符合绿色包装原则，相应包装应当符合《快递包装政府采购需求标准（试行）》、《商品包装政府采购需求标准（试行）》，甲方需要时，乙方应当就货物包装符合上述规定出具检测报告。</w:t>
            </w:r>
          </w:p>
        </w:tc>
        <w:tc>
          <w:tcPr>
            <w:tcW w:w="1743" w:type="dxa"/>
            <w:noWrap w:val="0"/>
            <w:vAlign w:val="center"/>
          </w:tcPr>
          <w:p w14:paraId="2C9FFB11">
            <w:pPr>
              <w:jc w:val="center"/>
              <w:rPr>
                <w:b/>
                <w:color w:val="000000"/>
                <w:sz w:val="24"/>
                <w:highlight w:val="none"/>
              </w:rPr>
            </w:pPr>
          </w:p>
        </w:tc>
        <w:tc>
          <w:tcPr>
            <w:tcW w:w="2193" w:type="dxa"/>
            <w:noWrap w:val="0"/>
            <w:vAlign w:val="center"/>
          </w:tcPr>
          <w:p w14:paraId="0325154D">
            <w:pPr>
              <w:jc w:val="center"/>
              <w:rPr>
                <w:b/>
                <w:color w:val="000000"/>
                <w:sz w:val="24"/>
                <w:highlight w:val="none"/>
              </w:rPr>
            </w:pPr>
          </w:p>
        </w:tc>
      </w:tr>
      <w:tr w14:paraId="40F9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7B4695D7">
            <w:pPr>
              <w:jc w:val="center"/>
              <w:rPr>
                <w:rFonts w:hint="default" w:eastAsia="宋体"/>
                <w:sz w:val="24"/>
                <w:szCs w:val="24"/>
                <w:highlight w:val="none"/>
                <w:lang w:val="en-US" w:eastAsia="zh-CN"/>
              </w:rPr>
            </w:pPr>
            <w:r>
              <w:rPr>
                <w:rFonts w:hint="eastAsia"/>
                <w:sz w:val="24"/>
                <w:szCs w:val="24"/>
                <w:highlight w:val="none"/>
                <w:lang w:val="en-US" w:eastAsia="zh-CN"/>
              </w:rPr>
              <w:t>11</w:t>
            </w:r>
          </w:p>
        </w:tc>
        <w:tc>
          <w:tcPr>
            <w:tcW w:w="4845" w:type="dxa"/>
            <w:noWrap w:val="0"/>
            <w:vAlign w:val="center"/>
          </w:tcPr>
          <w:p w14:paraId="0A93037C">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第十七条  合同的变更、中止</w:t>
            </w:r>
          </w:p>
          <w:p w14:paraId="5E9DB746">
            <w:pPr>
              <w:jc w:val="left"/>
              <w:rPr>
                <w:rFonts w:hint="eastAsia"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本合同一经签订，合同双方不得擅自变更或中止合同，除非合同的继续履行将损害国家利益和社会公共利益。</w:t>
            </w:r>
          </w:p>
        </w:tc>
        <w:tc>
          <w:tcPr>
            <w:tcW w:w="1743" w:type="dxa"/>
            <w:noWrap w:val="0"/>
            <w:vAlign w:val="center"/>
          </w:tcPr>
          <w:p w14:paraId="53D5F931">
            <w:pPr>
              <w:jc w:val="center"/>
              <w:rPr>
                <w:b/>
                <w:color w:val="000000"/>
                <w:sz w:val="24"/>
                <w:highlight w:val="none"/>
              </w:rPr>
            </w:pPr>
          </w:p>
        </w:tc>
        <w:tc>
          <w:tcPr>
            <w:tcW w:w="2193" w:type="dxa"/>
            <w:noWrap w:val="0"/>
            <w:vAlign w:val="center"/>
          </w:tcPr>
          <w:p w14:paraId="58A51743">
            <w:pPr>
              <w:jc w:val="center"/>
              <w:rPr>
                <w:b/>
                <w:color w:val="000000"/>
                <w:sz w:val="24"/>
                <w:highlight w:val="none"/>
              </w:rPr>
            </w:pPr>
          </w:p>
        </w:tc>
      </w:tr>
      <w:tr w14:paraId="68E5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45" w:type="dxa"/>
            <w:noWrap w:val="0"/>
            <w:vAlign w:val="center"/>
          </w:tcPr>
          <w:p w14:paraId="343C54F4">
            <w:pPr>
              <w:jc w:val="center"/>
              <w:rPr>
                <w:rFonts w:hint="default" w:eastAsia="宋体"/>
                <w:sz w:val="24"/>
                <w:szCs w:val="24"/>
                <w:highlight w:val="none"/>
                <w:lang w:val="en-US" w:eastAsia="zh-CN"/>
              </w:rPr>
            </w:pPr>
            <w:r>
              <w:rPr>
                <w:rFonts w:hint="eastAsia"/>
                <w:sz w:val="24"/>
                <w:szCs w:val="24"/>
                <w:highlight w:val="none"/>
                <w:lang w:val="en-US" w:eastAsia="zh-CN"/>
              </w:rPr>
              <w:t>12</w:t>
            </w:r>
          </w:p>
        </w:tc>
        <w:tc>
          <w:tcPr>
            <w:tcW w:w="4845" w:type="dxa"/>
            <w:noWrap w:val="0"/>
            <w:vAlign w:val="center"/>
          </w:tcPr>
          <w:p w14:paraId="0E74AB3F">
            <w:pPr>
              <w:jc w:val="left"/>
              <w:rPr>
                <w:rFonts w:hint="eastAsia" w:ascii="Times New Roman" w:hAnsi="Times New Roman" w:eastAsia="宋体" w:cs="Times New Roman"/>
                <w:b w:val="0"/>
                <w:bCs w:val="0"/>
                <w:color w:val="000000"/>
                <w:kern w:val="0"/>
                <w:sz w:val="24"/>
                <w:szCs w:val="24"/>
                <w:lang w:val="zh-CN" w:eastAsia="zh-CN" w:bidi="ar"/>
              </w:rPr>
            </w:pPr>
            <w:r>
              <w:rPr>
                <w:rFonts w:hint="eastAsia" w:ascii="Times New Roman" w:hAnsi="Times New Roman" w:eastAsia="宋体" w:cs="Times New Roman"/>
                <w:b w:val="0"/>
                <w:bCs w:val="0"/>
                <w:color w:val="000000"/>
                <w:kern w:val="0"/>
                <w:sz w:val="24"/>
                <w:szCs w:val="24"/>
                <w:lang w:val="en-US" w:eastAsia="zh-CN" w:bidi="ar"/>
              </w:rPr>
              <w:t>第二十条  履约保证金</w:t>
            </w:r>
          </w:p>
          <w:p w14:paraId="54A2BD1F">
            <w:pPr>
              <w:jc w:val="left"/>
              <w:rPr>
                <w:rFonts w:hint="default"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履约保证金：无。</w:t>
            </w:r>
          </w:p>
        </w:tc>
        <w:tc>
          <w:tcPr>
            <w:tcW w:w="1743" w:type="dxa"/>
            <w:noWrap w:val="0"/>
            <w:vAlign w:val="center"/>
          </w:tcPr>
          <w:p w14:paraId="59E02992">
            <w:pPr>
              <w:jc w:val="center"/>
              <w:rPr>
                <w:b/>
                <w:color w:val="000000"/>
                <w:sz w:val="24"/>
                <w:highlight w:val="none"/>
              </w:rPr>
            </w:pPr>
          </w:p>
        </w:tc>
        <w:tc>
          <w:tcPr>
            <w:tcW w:w="2193" w:type="dxa"/>
            <w:noWrap w:val="0"/>
            <w:vAlign w:val="center"/>
          </w:tcPr>
          <w:p w14:paraId="4EE580FF">
            <w:pPr>
              <w:jc w:val="center"/>
              <w:rPr>
                <w:b/>
                <w:color w:val="000000"/>
                <w:sz w:val="24"/>
                <w:highlight w:val="none"/>
              </w:rPr>
            </w:pPr>
          </w:p>
        </w:tc>
      </w:tr>
    </w:tbl>
    <w:p w14:paraId="609FEADB">
      <w:pPr>
        <w:spacing w:line="440" w:lineRule="exact"/>
        <w:rPr>
          <w:color w:val="000000"/>
          <w:sz w:val="24"/>
          <w:szCs w:val="24"/>
          <w:highlight w:val="none"/>
        </w:rPr>
      </w:pPr>
      <w:r>
        <w:rPr>
          <w:rFonts w:hint="eastAsia"/>
          <w:color w:val="000000"/>
          <w:sz w:val="24"/>
          <w:szCs w:val="24"/>
          <w:highlight w:val="none"/>
        </w:rPr>
        <w:t>注：1、</w:t>
      </w:r>
      <w:r>
        <w:rPr>
          <w:rFonts w:hint="eastAsia" w:ascii="宋体" w:hAnsi="宋体"/>
          <w:sz w:val="24"/>
          <w:szCs w:val="24"/>
          <w:highlight w:val="none"/>
        </w:rPr>
        <w:t>投标人必须</w:t>
      </w:r>
      <w:r>
        <w:rPr>
          <w:rFonts w:ascii="宋体" w:hAnsi="宋体"/>
          <w:sz w:val="24"/>
          <w:szCs w:val="24"/>
          <w:highlight w:val="none"/>
        </w:rPr>
        <w:t>对技术</w:t>
      </w:r>
      <w:r>
        <w:rPr>
          <w:rFonts w:hint="eastAsia" w:ascii="宋体" w:hAnsi="宋体"/>
          <w:sz w:val="24"/>
          <w:szCs w:val="24"/>
          <w:highlight w:val="none"/>
        </w:rPr>
        <w:t>要求</w:t>
      </w:r>
      <w:r>
        <w:rPr>
          <w:rFonts w:ascii="宋体" w:hAnsi="宋体"/>
          <w:sz w:val="24"/>
          <w:szCs w:val="24"/>
          <w:highlight w:val="none"/>
        </w:rPr>
        <w:t>和商务要求中的实质性要求逐条做出明确响应</w:t>
      </w:r>
      <w:r>
        <w:rPr>
          <w:rFonts w:hint="eastAsia" w:ascii="宋体" w:hAnsi="宋体"/>
          <w:sz w:val="24"/>
          <w:szCs w:val="24"/>
          <w:highlight w:val="none"/>
        </w:rPr>
        <w:t>，</w:t>
      </w:r>
      <w:r>
        <w:rPr>
          <w:rFonts w:hint="eastAsia" w:ascii="宋体" w:hAnsi="宋体"/>
          <w:sz w:val="24"/>
          <w:highlight w:val="none"/>
        </w:rPr>
        <w:t>否则作无效投标处理</w:t>
      </w:r>
      <w:r>
        <w:rPr>
          <w:rFonts w:hint="eastAsia"/>
          <w:color w:val="000000"/>
          <w:sz w:val="24"/>
          <w:szCs w:val="24"/>
          <w:highlight w:val="none"/>
        </w:rPr>
        <w:t>。</w:t>
      </w:r>
    </w:p>
    <w:p w14:paraId="508B8967">
      <w:pPr>
        <w:spacing w:line="440" w:lineRule="exact"/>
        <w:ind w:firstLine="480"/>
        <w:rPr>
          <w:rFonts w:hint="eastAsia" w:eastAsia="宋体"/>
          <w:color w:val="000000"/>
          <w:sz w:val="24"/>
          <w:szCs w:val="24"/>
          <w:highlight w:val="none"/>
          <w:lang w:eastAsia="zh-CN"/>
        </w:rPr>
      </w:pPr>
      <w:r>
        <w:rPr>
          <w:rFonts w:hint="eastAsia"/>
          <w:color w:val="000000"/>
          <w:sz w:val="24"/>
          <w:szCs w:val="24"/>
          <w:highlight w:val="none"/>
          <w:lang w:val="en-US" w:eastAsia="zh-CN"/>
        </w:rPr>
        <w:t>2、</w:t>
      </w:r>
      <w:r>
        <w:rPr>
          <w:rFonts w:hint="eastAsia"/>
          <w:color w:val="000000"/>
          <w:sz w:val="24"/>
          <w:szCs w:val="24"/>
          <w:highlight w:val="none"/>
        </w:rPr>
        <w:t>投标人未对实质性要求逐条作出明确响应的，或未按招标文件要求提供证明材料的，该项目作无效投标处理</w:t>
      </w:r>
      <w:r>
        <w:rPr>
          <w:rFonts w:hint="eastAsia"/>
          <w:color w:val="000000"/>
          <w:sz w:val="24"/>
          <w:szCs w:val="24"/>
          <w:highlight w:val="none"/>
          <w:lang w:eastAsia="zh-CN"/>
        </w:rPr>
        <w:t>。</w:t>
      </w:r>
    </w:p>
    <w:p w14:paraId="3C5EE035">
      <w:pPr>
        <w:spacing w:line="440" w:lineRule="exact"/>
        <w:ind w:firstLine="480"/>
        <w:rPr>
          <w:rFonts w:hint="eastAsia"/>
          <w:b/>
          <w:bCs/>
          <w:color w:val="000000"/>
          <w:sz w:val="24"/>
          <w:szCs w:val="24"/>
          <w:highlight w:val="none"/>
        </w:rPr>
      </w:pPr>
      <w:r>
        <w:rPr>
          <w:rFonts w:hint="eastAsia"/>
          <w:b/>
          <w:bCs/>
          <w:color w:val="000000"/>
          <w:sz w:val="24"/>
          <w:szCs w:val="24"/>
          <w:highlight w:val="none"/>
          <w:lang w:val="en-US" w:eastAsia="zh-CN"/>
        </w:rPr>
        <w:t>3、</w:t>
      </w:r>
      <w:r>
        <w:rPr>
          <w:rFonts w:hint="default" w:ascii="Times New Roman" w:hAnsi="Times New Roman" w:eastAsia="宋体" w:cs="Times New Roman"/>
          <w:b/>
          <w:bCs/>
          <w:color w:val="000000"/>
          <w:sz w:val="24"/>
          <w:szCs w:val="24"/>
        </w:rPr>
        <w:t>要求提供证明材料的实质</w:t>
      </w:r>
      <w:r>
        <w:rPr>
          <w:rFonts w:hint="default" w:ascii="Times New Roman" w:hAnsi="Times New Roman" w:eastAsia="宋体" w:cs="Times New Roman"/>
          <w:b/>
          <w:bCs/>
          <w:color w:val="000000"/>
          <w:sz w:val="24"/>
          <w:szCs w:val="24"/>
          <w:lang w:val="en-US" w:eastAsia="zh-CN"/>
        </w:rPr>
        <w:t>性要求</w:t>
      </w:r>
      <w:r>
        <w:rPr>
          <w:rFonts w:hint="eastAsia" w:ascii="Times New Roman" w:hAnsi="Times New Roman" w:eastAsia="宋体" w:cs="Times New Roman"/>
          <w:b/>
          <w:bCs/>
          <w:color w:val="000000"/>
          <w:sz w:val="24"/>
          <w:szCs w:val="24"/>
          <w:lang w:val="en-US" w:eastAsia="zh-CN"/>
        </w:rPr>
        <w:t>，投标人在响应的同时，还应按招标文件要求提供对应证明材料，未提供证明材料的</w:t>
      </w:r>
      <w:r>
        <w:rPr>
          <w:rFonts w:hint="default" w:ascii="Times New Roman" w:hAnsi="Times New Roman" w:eastAsia="宋体" w:cs="Times New Roman"/>
          <w:b/>
          <w:bCs/>
          <w:color w:val="000000"/>
          <w:sz w:val="24"/>
          <w:szCs w:val="24"/>
          <w:lang w:val="en-US" w:eastAsia="zh-CN"/>
        </w:rPr>
        <w:t>作</w:t>
      </w:r>
      <w:r>
        <w:rPr>
          <w:rFonts w:hint="default" w:ascii="Times New Roman" w:hAnsi="Times New Roman" w:eastAsia="宋体" w:cs="Times New Roman"/>
          <w:b/>
          <w:bCs/>
          <w:color w:val="000000"/>
          <w:sz w:val="24"/>
          <w:szCs w:val="24"/>
        </w:rPr>
        <w:t>无效投标处理</w:t>
      </w:r>
      <w:r>
        <w:rPr>
          <w:rFonts w:hint="eastAsia"/>
          <w:b/>
          <w:bCs/>
          <w:color w:val="000000"/>
          <w:sz w:val="24"/>
          <w:szCs w:val="24"/>
          <w:highlight w:val="none"/>
        </w:rPr>
        <w:t>。</w:t>
      </w:r>
    </w:p>
    <w:p w14:paraId="3CB110CD">
      <w:pPr>
        <w:rPr>
          <w:b/>
          <w:bCs/>
          <w:sz w:val="28"/>
          <w:szCs w:val="28"/>
          <w:highlight w:val="none"/>
        </w:rPr>
      </w:pPr>
      <w:r>
        <w:rPr>
          <w:rFonts w:hint="eastAsia"/>
          <w:b/>
          <w:bCs/>
          <w:sz w:val="28"/>
          <w:szCs w:val="28"/>
          <w:highlight w:val="none"/>
        </w:rPr>
        <w:br w:type="page" w:clear="all"/>
      </w:r>
    </w:p>
    <w:p w14:paraId="1FF3BF1E">
      <w:pPr>
        <w:keepNext/>
        <w:jc w:val="center"/>
        <w:outlineLvl w:val="1"/>
        <w:rPr>
          <w:b/>
          <w:bCs/>
          <w:sz w:val="28"/>
          <w:szCs w:val="28"/>
          <w:highlight w:val="none"/>
        </w:rPr>
      </w:pPr>
      <w:bookmarkStart w:id="199" w:name="_Toc19102"/>
      <w:r>
        <w:rPr>
          <w:rFonts w:hint="eastAsia"/>
          <w:b/>
          <w:bCs/>
          <w:sz w:val="28"/>
          <w:szCs w:val="28"/>
          <w:highlight w:val="none"/>
        </w:rPr>
        <w:t>附件13 详细配置一览表</w:t>
      </w:r>
      <w:bookmarkEnd w:id="199"/>
    </w:p>
    <w:tbl>
      <w:tblPr>
        <w:tblStyle w:val="56"/>
        <w:tblW w:w="10005" w:type="dxa"/>
        <w:jc w:val="center"/>
        <w:tblLayout w:type="fixed"/>
        <w:tblCellMar>
          <w:top w:w="0" w:type="dxa"/>
          <w:left w:w="0" w:type="dxa"/>
          <w:bottom w:w="0" w:type="dxa"/>
          <w:right w:w="0" w:type="dxa"/>
        </w:tblCellMar>
      </w:tblPr>
      <w:tblGrid>
        <w:gridCol w:w="726"/>
        <w:gridCol w:w="1988"/>
        <w:gridCol w:w="911"/>
        <w:gridCol w:w="1189"/>
        <w:gridCol w:w="1778"/>
        <w:gridCol w:w="851"/>
        <w:gridCol w:w="1789"/>
        <w:gridCol w:w="773"/>
      </w:tblGrid>
      <w:tr w14:paraId="36CBC7FC">
        <w:tblPrEx>
          <w:tblCellMar>
            <w:top w:w="0" w:type="dxa"/>
            <w:left w:w="0" w:type="dxa"/>
            <w:bottom w:w="0" w:type="dxa"/>
            <w:right w:w="0" w:type="dxa"/>
          </w:tblCellMar>
        </w:tblPrEx>
        <w:trPr>
          <w:trHeight w:val="676" w:hRule="atLeast"/>
          <w:jc w:val="center"/>
        </w:trPr>
        <w:tc>
          <w:tcPr>
            <w:tcW w:w="726" w:type="dxa"/>
            <w:tcBorders>
              <w:top w:val="single" w:color="000000" w:sz="4" w:space="0"/>
              <w:left w:val="single" w:color="000000" w:sz="4" w:space="0"/>
              <w:bottom w:val="single" w:color="000000" w:sz="4" w:space="0"/>
              <w:right w:val="single" w:color="000000" w:sz="4" w:space="0"/>
            </w:tcBorders>
            <w:noWrap w:val="0"/>
            <w:vAlign w:val="center"/>
          </w:tcPr>
          <w:p w14:paraId="14DBA3A7">
            <w:pPr>
              <w:jc w:val="center"/>
              <w:rPr>
                <w:b/>
                <w:bCs/>
                <w:sz w:val="24"/>
                <w:highlight w:val="none"/>
              </w:rPr>
            </w:pPr>
            <w:r>
              <w:rPr>
                <w:rFonts w:hint="eastAsia"/>
                <w:b/>
                <w:bCs/>
                <w:sz w:val="24"/>
                <w:highlight w:val="none"/>
              </w:rPr>
              <w:t>序号</w:t>
            </w:r>
          </w:p>
        </w:tc>
        <w:tc>
          <w:tcPr>
            <w:tcW w:w="1988" w:type="dxa"/>
            <w:tcBorders>
              <w:top w:val="single" w:color="000000" w:sz="4" w:space="0"/>
              <w:left w:val="nil"/>
              <w:bottom w:val="single" w:color="000000" w:sz="4" w:space="0"/>
              <w:right w:val="single" w:color="000000" w:sz="4" w:space="0"/>
            </w:tcBorders>
            <w:noWrap w:val="0"/>
            <w:vAlign w:val="center"/>
          </w:tcPr>
          <w:p w14:paraId="5EE260FE">
            <w:pPr>
              <w:jc w:val="center"/>
              <w:rPr>
                <w:b/>
                <w:bCs/>
                <w:sz w:val="24"/>
                <w:highlight w:val="none"/>
              </w:rPr>
            </w:pPr>
            <w:r>
              <w:rPr>
                <w:rFonts w:hint="eastAsia"/>
                <w:b/>
                <w:bCs/>
                <w:sz w:val="24"/>
                <w:highlight w:val="none"/>
              </w:rPr>
              <w:t>部件/设备名称</w:t>
            </w:r>
          </w:p>
        </w:tc>
        <w:tc>
          <w:tcPr>
            <w:tcW w:w="911" w:type="dxa"/>
            <w:tcBorders>
              <w:top w:val="single" w:color="000000" w:sz="4" w:space="0"/>
              <w:left w:val="nil"/>
              <w:bottom w:val="single" w:color="000000" w:sz="4" w:space="0"/>
              <w:right w:val="single" w:color="auto" w:sz="4" w:space="0"/>
            </w:tcBorders>
            <w:noWrap w:val="0"/>
            <w:vAlign w:val="center"/>
          </w:tcPr>
          <w:p w14:paraId="74421A1B">
            <w:pPr>
              <w:jc w:val="center"/>
              <w:rPr>
                <w:b/>
                <w:bCs/>
                <w:sz w:val="24"/>
                <w:highlight w:val="none"/>
              </w:rPr>
            </w:pPr>
            <w:r>
              <w:rPr>
                <w:rFonts w:hint="eastAsia"/>
                <w:b/>
                <w:bCs/>
                <w:sz w:val="24"/>
                <w:highlight w:val="none"/>
              </w:rPr>
              <w:t>品牌</w:t>
            </w:r>
          </w:p>
        </w:tc>
        <w:tc>
          <w:tcPr>
            <w:tcW w:w="1189" w:type="dxa"/>
            <w:tcBorders>
              <w:top w:val="single" w:color="000000" w:sz="4" w:space="0"/>
              <w:left w:val="single" w:color="auto" w:sz="4" w:space="0"/>
              <w:bottom w:val="single" w:color="000000" w:sz="4" w:space="0"/>
              <w:right w:val="single" w:color="000000" w:sz="4" w:space="0"/>
            </w:tcBorders>
            <w:noWrap w:val="0"/>
            <w:vAlign w:val="center"/>
          </w:tcPr>
          <w:p w14:paraId="2C418A0E">
            <w:pPr>
              <w:jc w:val="center"/>
              <w:rPr>
                <w:b/>
                <w:bCs/>
                <w:sz w:val="24"/>
                <w:highlight w:val="none"/>
              </w:rPr>
            </w:pPr>
            <w:r>
              <w:rPr>
                <w:rFonts w:hint="eastAsia"/>
                <w:b/>
                <w:bCs/>
                <w:sz w:val="24"/>
                <w:highlight w:val="none"/>
              </w:rPr>
              <w:t>型号规格</w:t>
            </w:r>
          </w:p>
        </w:tc>
        <w:tc>
          <w:tcPr>
            <w:tcW w:w="1778" w:type="dxa"/>
            <w:tcBorders>
              <w:top w:val="single" w:color="000000" w:sz="4" w:space="0"/>
              <w:left w:val="nil"/>
              <w:bottom w:val="single" w:color="000000" w:sz="4" w:space="0"/>
              <w:right w:val="single" w:color="auto" w:sz="4" w:space="0"/>
            </w:tcBorders>
            <w:noWrap w:val="0"/>
            <w:vAlign w:val="center"/>
          </w:tcPr>
          <w:p w14:paraId="0009C5CB">
            <w:pPr>
              <w:jc w:val="center"/>
              <w:rPr>
                <w:b/>
                <w:bCs/>
                <w:sz w:val="24"/>
                <w:highlight w:val="none"/>
              </w:rPr>
            </w:pPr>
            <w:r>
              <w:rPr>
                <w:rFonts w:hint="eastAsia"/>
                <w:b/>
                <w:bCs/>
                <w:sz w:val="24"/>
                <w:highlight w:val="none"/>
              </w:rPr>
              <w:t>产地/生产厂家</w:t>
            </w: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1EDF71D3">
            <w:pPr>
              <w:jc w:val="center"/>
              <w:rPr>
                <w:b/>
                <w:bCs/>
                <w:sz w:val="24"/>
                <w:highlight w:val="none"/>
              </w:rPr>
            </w:pPr>
            <w:r>
              <w:rPr>
                <w:rFonts w:hint="eastAsia"/>
                <w:b/>
                <w:bCs/>
                <w:sz w:val="24"/>
                <w:highlight w:val="none"/>
              </w:rPr>
              <w:t>数量</w:t>
            </w: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0B2202D0">
            <w:pPr>
              <w:jc w:val="center"/>
              <w:rPr>
                <w:b/>
                <w:bCs/>
                <w:sz w:val="24"/>
                <w:highlight w:val="none"/>
              </w:rPr>
            </w:pPr>
            <w:r>
              <w:rPr>
                <w:rFonts w:hint="eastAsia"/>
                <w:b/>
                <w:bCs/>
                <w:sz w:val="24"/>
                <w:highlight w:val="none"/>
              </w:rPr>
              <w:t>主要技术</w:t>
            </w:r>
          </w:p>
          <w:p w14:paraId="30EF8B50">
            <w:pPr>
              <w:jc w:val="center"/>
              <w:rPr>
                <w:b/>
                <w:bCs/>
                <w:sz w:val="24"/>
                <w:highlight w:val="none"/>
              </w:rPr>
            </w:pPr>
            <w:r>
              <w:rPr>
                <w:rFonts w:hint="eastAsia"/>
                <w:b/>
                <w:bCs/>
                <w:sz w:val="24"/>
                <w:highlight w:val="none"/>
              </w:rPr>
              <w:t>参数/性能特点</w:t>
            </w: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279726F1">
            <w:pPr>
              <w:jc w:val="center"/>
              <w:rPr>
                <w:b/>
                <w:bCs/>
                <w:sz w:val="24"/>
                <w:highlight w:val="none"/>
              </w:rPr>
            </w:pPr>
            <w:r>
              <w:rPr>
                <w:rFonts w:hint="eastAsia"/>
                <w:b/>
                <w:bCs/>
                <w:sz w:val="24"/>
                <w:highlight w:val="none"/>
              </w:rPr>
              <w:t>备注</w:t>
            </w:r>
          </w:p>
        </w:tc>
      </w:tr>
      <w:tr w14:paraId="1D3020A1">
        <w:tblPrEx>
          <w:tblCellMar>
            <w:top w:w="0" w:type="dxa"/>
            <w:left w:w="0" w:type="dxa"/>
            <w:bottom w:w="0" w:type="dxa"/>
            <w:right w:w="0" w:type="dxa"/>
          </w:tblCellMar>
        </w:tblPrEx>
        <w:trPr>
          <w:trHeight w:val="580"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086C9C46">
            <w:pPr>
              <w:jc w:val="center"/>
              <w:rPr>
                <w:sz w:val="24"/>
                <w:highlight w:val="none"/>
              </w:rPr>
            </w:pPr>
            <w:r>
              <w:rPr>
                <w:sz w:val="24"/>
                <w:highlight w:val="none"/>
              </w:rPr>
              <w:t>1</w:t>
            </w:r>
          </w:p>
        </w:tc>
        <w:tc>
          <w:tcPr>
            <w:tcW w:w="1988" w:type="dxa"/>
            <w:tcBorders>
              <w:top w:val="nil"/>
              <w:left w:val="nil"/>
              <w:bottom w:val="single" w:color="000000" w:sz="4" w:space="0"/>
              <w:right w:val="single" w:color="000000" w:sz="4" w:space="0"/>
            </w:tcBorders>
            <w:noWrap w:val="0"/>
            <w:vAlign w:val="center"/>
          </w:tcPr>
          <w:p w14:paraId="07708FB5">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734C376D">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0C6F81A3">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028B7D36">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34A5A7F0">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3809BD8C">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39451B5A">
            <w:pPr>
              <w:jc w:val="center"/>
              <w:rPr>
                <w:sz w:val="24"/>
                <w:highlight w:val="none"/>
              </w:rPr>
            </w:pPr>
          </w:p>
        </w:tc>
      </w:tr>
      <w:tr w14:paraId="060D06B0">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753689AA">
            <w:pPr>
              <w:jc w:val="center"/>
              <w:rPr>
                <w:sz w:val="24"/>
                <w:highlight w:val="none"/>
              </w:rPr>
            </w:pPr>
            <w:r>
              <w:rPr>
                <w:sz w:val="24"/>
                <w:highlight w:val="none"/>
              </w:rPr>
              <w:t>2</w:t>
            </w:r>
          </w:p>
        </w:tc>
        <w:tc>
          <w:tcPr>
            <w:tcW w:w="1988" w:type="dxa"/>
            <w:tcBorders>
              <w:top w:val="nil"/>
              <w:left w:val="nil"/>
              <w:bottom w:val="single" w:color="000000" w:sz="4" w:space="0"/>
              <w:right w:val="single" w:color="000000" w:sz="4" w:space="0"/>
            </w:tcBorders>
            <w:noWrap w:val="0"/>
            <w:vAlign w:val="center"/>
          </w:tcPr>
          <w:p w14:paraId="5A704B05">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174E2622">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7E41C545">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711BA354">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2A3E9D66">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2ECA8F89">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2D958F4C">
            <w:pPr>
              <w:jc w:val="center"/>
              <w:rPr>
                <w:sz w:val="24"/>
                <w:highlight w:val="none"/>
              </w:rPr>
            </w:pPr>
          </w:p>
        </w:tc>
      </w:tr>
      <w:tr w14:paraId="63F1CAE0">
        <w:tblPrEx>
          <w:tblCellMar>
            <w:top w:w="0" w:type="dxa"/>
            <w:left w:w="0" w:type="dxa"/>
            <w:bottom w:w="0" w:type="dxa"/>
            <w:right w:w="0" w:type="dxa"/>
          </w:tblCellMar>
        </w:tblPrEx>
        <w:trPr>
          <w:trHeight w:val="580"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70F8B3B5">
            <w:pPr>
              <w:jc w:val="center"/>
              <w:rPr>
                <w:sz w:val="24"/>
                <w:highlight w:val="none"/>
              </w:rPr>
            </w:pPr>
            <w:r>
              <w:rPr>
                <w:sz w:val="24"/>
                <w:highlight w:val="none"/>
              </w:rPr>
              <w:t>3</w:t>
            </w:r>
          </w:p>
        </w:tc>
        <w:tc>
          <w:tcPr>
            <w:tcW w:w="1988" w:type="dxa"/>
            <w:tcBorders>
              <w:top w:val="nil"/>
              <w:left w:val="nil"/>
              <w:bottom w:val="single" w:color="000000" w:sz="4" w:space="0"/>
              <w:right w:val="single" w:color="000000" w:sz="4" w:space="0"/>
            </w:tcBorders>
            <w:noWrap w:val="0"/>
            <w:vAlign w:val="center"/>
          </w:tcPr>
          <w:p w14:paraId="01308CE2">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403E20E7">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7941BF97">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42E1C9D5">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66C5BD57">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2C9FA29B">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179E8BC3">
            <w:pPr>
              <w:jc w:val="center"/>
              <w:rPr>
                <w:sz w:val="24"/>
                <w:highlight w:val="none"/>
              </w:rPr>
            </w:pPr>
          </w:p>
        </w:tc>
      </w:tr>
      <w:tr w14:paraId="018B5B2F">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2E3FE9EE">
            <w:pPr>
              <w:jc w:val="center"/>
              <w:rPr>
                <w:sz w:val="24"/>
                <w:highlight w:val="none"/>
              </w:rPr>
            </w:pPr>
            <w:r>
              <w:rPr>
                <w:sz w:val="24"/>
                <w:highlight w:val="none"/>
              </w:rPr>
              <w:t>4</w:t>
            </w:r>
          </w:p>
        </w:tc>
        <w:tc>
          <w:tcPr>
            <w:tcW w:w="1988" w:type="dxa"/>
            <w:tcBorders>
              <w:top w:val="nil"/>
              <w:left w:val="single" w:color="000000" w:sz="4" w:space="0"/>
              <w:bottom w:val="single" w:color="000000" w:sz="4" w:space="0"/>
              <w:right w:val="single" w:color="000000" w:sz="4" w:space="0"/>
            </w:tcBorders>
            <w:noWrap w:val="0"/>
            <w:vAlign w:val="center"/>
          </w:tcPr>
          <w:p w14:paraId="140BE5F4">
            <w:pPr>
              <w:jc w:val="center"/>
              <w:rPr>
                <w:sz w:val="24"/>
                <w:highlight w:val="none"/>
              </w:rPr>
            </w:pPr>
          </w:p>
        </w:tc>
        <w:tc>
          <w:tcPr>
            <w:tcW w:w="911" w:type="dxa"/>
            <w:tcBorders>
              <w:top w:val="nil"/>
              <w:left w:val="single" w:color="000000" w:sz="4" w:space="0"/>
              <w:bottom w:val="single" w:color="000000" w:sz="4" w:space="0"/>
              <w:right w:val="single" w:color="auto" w:sz="4" w:space="0"/>
            </w:tcBorders>
            <w:noWrap w:val="0"/>
            <w:vAlign w:val="center"/>
          </w:tcPr>
          <w:p w14:paraId="62F27E08">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3ABC90D4">
            <w:pPr>
              <w:jc w:val="center"/>
              <w:rPr>
                <w:sz w:val="24"/>
                <w:highlight w:val="none"/>
              </w:rPr>
            </w:pPr>
          </w:p>
        </w:tc>
        <w:tc>
          <w:tcPr>
            <w:tcW w:w="1778" w:type="dxa"/>
            <w:tcBorders>
              <w:top w:val="nil"/>
              <w:left w:val="single" w:color="000000" w:sz="4" w:space="0"/>
              <w:bottom w:val="single" w:color="000000" w:sz="4" w:space="0"/>
              <w:right w:val="single" w:color="auto" w:sz="4" w:space="0"/>
            </w:tcBorders>
            <w:noWrap w:val="0"/>
            <w:vAlign w:val="center"/>
          </w:tcPr>
          <w:p w14:paraId="5E6A7966">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16DBC186">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61A757F3">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73EB5E3F">
            <w:pPr>
              <w:jc w:val="center"/>
              <w:rPr>
                <w:sz w:val="24"/>
                <w:highlight w:val="none"/>
              </w:rPr>
            </w:pPr>
          </w:p>
        </w:tc>
      </w:tr>
      <w:tr w14:paraId="7D761CDB">
        <w:tblPrEx>
          <w:tblCellMar>
            <w:top w:w="0" w:type="dxa"/>
            <w:left w:w="0" w:type="dxa"/>
            <w:bottom w:w="0" w:type="dxa"/>
            <w:right w:w="0" w:type="dxa"/>
          </w:tblCellMar>
        </w:tblPrEx>
        <w:trPr>
          <w:trHeight w:val="580"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3C05947E">
            <w:pPr>
              <w:jc w:val="center"/>
              <w:rPr>
                <w:sz w:val="24"/>
                <w:highlight w:val="none"/>
              </w:rPr>
            </w:pPr>
            <w:r>
              <w:rPr>
                <w:sz w:val="24"/>
                <w:highlight w:val="none"/>
              </w:rPr>
              <w:t>5</w:t>
            </w:r>
          </w:p>
        </w:tc>
        <w:tc>
          <w:tcPr>
            <w:tcW w:w="1988" w:type="dxa"/>
            <w:tcBorders>
              <w:top w:val="nil"/>
              <w:left w:val="single" w:color="000000" w:sz="4" w:space="0"/>
              <w:bottom w:val="single" w:color="000000" w:sz="4" w:space="0"/>
              <w:right w:val="single" w:color="000000" w:sz="4" w:space="0"/>
            </w:tcBorders>
            <w:noWrap w:val="0"/>
            <w:vAlign w:val="center"/>
          </w:tcPr>
          <w:p w14:paraId="21D1B486">
            <w:pPr>
              <w:jc w:val="center"/>
              <w:rPr>
                <w:sz w:val="24"/>
                <w:highlight w:val="none"/>
              </w:rPr>
            </w:pPr>
          </w:p>
        </w:tc>
        <w:tc>
          <w:tcPr>
            <w:tcW w:w="911" w:type="dxa"/>
            <w:tcBorders>
              <w:top w:val="nil"/>
              <w:left w:val="single" w:color="000000" w:sz="4" w:space="0"/>
              <w:bottom w:val="single" w:color="000000" w:sz="4" w:space="0"/>
              <w:right w:val="single" w:color="auto" w:sz="4" w:space="0"/>
            </w:tcBorders>
            <w:noWrap w:val="0"/>
            <w:vAlign w:val="center"/>
          </w:tcPr>
          <w:p w14:paraId="6A69FCAA">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3F2B5B67">
            <w:pPr>
              <w:jc w:val="center"/>
              <w:rPr>
                <w:sz w:val="24"/>
                <w:highlight w:val="none"/>
              </w:rPr>
            </w:pPr>
          </w:p>
        </w:tc>
        <w:tc>
          <w:tcPr>
            <w:tcW w:w="1778" w:type="dxa"/>
            <w:tcBorders>
              <w:top w:val="nil"/>
              <w:left w:val="single" w:color="000000" w:sz="4" w:space="0"/>
              <w:bottom w:val="single" w:color="000000" w:sz="4" w:space="0"/>
              <w:right w:val="single" w:color="auto" w:sz="4" w:space="0"/>
            </w:tcBorders>
            <w:noWrap w:val="0"/>
            <w:vAlign w:val="center"/>
          </w:tcPr>
          <w:p w14:paraId="5349C8C1">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625AFF89">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4D1F7A34">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321EC4D6">
            <w:pPr>
              <w:jc w:val="center"/>
              <w:rPr>
                <w:sz w:val="24"/>
                <w:highlight w:val="none"/>
              </w:rPr>
            </w:pPr>
          </w:p>
        </w:tc>
      </w:tr>
      <w:tr w14:paraId="19F2B33F">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474CA69B">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477518F7">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02B0BB93">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38CE34D6">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4DD34AAF">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1366790B">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2F72F5CA">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291EE2D8">
            <w:pPr>
              <w:jc w:val="center"/>
              <w:rPr>
                <w:sz w:val="24"/>
                <w:highlight w:val="none"/>
              </w:rPr>
            </w:pPr>
          </w:p>
        </w:tc>
      </w:tr>
      <w:tr w14:paraId="61763675">
        <w:tblPrEx>
          <w:tblCellMar>
            <w:top w:w="0" w:type="dxa"/>
            <w:left w:w="0" w:type="dxa"/>
            <w:bottom w:w="0" w:type="dxa"/>
            <w:right w:w="0" w:type="dxa"/>
          </w:tblCellMar>
        </w:tblPrEx>
        <w:trPr>
          <w:trHeight w:val="580"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106E4CDD">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30ABC1F4">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475C1F89">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0DC2FEDA">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27F06365">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1BBBA28B">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0B2F7135">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1C06C7A1">
            <w:pPr>
              <w:jc w:val="center"/>
              <w:rPr>
                <w:sz w:val="24"/>
                <w:highlight w:val="none"/>
              </w:rPr>
            </w:pPr>
          </w:p>
        </w:tc>
      </w:tr>
      <w:tr w14:paraId="5EFE8D85">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3A016BAE">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78A2AF4A">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46D38D95">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6A482E91">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3ACCA9AE">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6808F5B7">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5CC0A5DD">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0182606C">
            <w:pPr>
              <w:jc w:val="center"/>
              <w:rPr>
                <w:sz w:val="24"/>
                <w:highlight w:val="none"/>
              </w:rPr>
            </w:pPr>
          </w:p>
        </w:tc>
      </w:tr>
      <w:tr w14:paraId="7E2994FF">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6BB6E7FE">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7F98DA64">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1BE98C8B">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27799115">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38A79475">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18CFBED3">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14B04349">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071C9551">
            <w:pPr>
              <w:jc w:val="center"/>
              <w:rPr>
                <w:sz w:val="24"/>
                <w:highlight w:val="none"/>
              </w:rPr>
            </w:pPr>
          </w:p>
        </w:tc>
      </w:tr>
      <w:tr w14:paraId="6F09571A">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0FFEA986">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4E0E2B5E">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2DB95D58">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0BAFBD10">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5C0CD892">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4EA2E030">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799E5C7B">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67B0F6ED">
            <w:pPr>
              <w:jc w:val="center"/>
              <w:rPr>
                <w:sz w:val="24"/>
                <w:highlight w:val="none"/>
              </w:rPr>
            </w:pPr>
          </w:p>
        </w:tc>
      </w:tr>
      <w:tr w14:paraId="28BC3037">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0D4EF38D">
            <w:pPr>
              <w:jc w:val="center"/>
              <w:rPr>
                <w:sz w:val="24"/>
                <w:highlight w:val="none"/>
              </w:rPr>
            </w:pPr>
          </w:p>
        </w:tc>
        <w:tc>
          <w:tcPr>
            <w:tcW w:w="1988" w:type="dxa"/>
            <w:tcBorders>
              <w:top w:val="nil"/>
              <w:left w:val="nil"/>
              <w:bottom w:val="single" w:color="000000" w:sz="4" w:space="0"/>
              <w:right w:val="single" w:color="000000" w:sz="4" w:space="0"/>
            </w:tcBorders>
            <w:noWrap w:val="0"/>
            <w:vAlign w:val="center"/>
          </w:tcPr>
          <w:p w14:paraId="05AC00FF">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4FE243CA">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484AD5E7">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4A2213B6">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6AC9D1F4">
            <w:pPr>
              <w:jc w:val="center"/>
              <w:rPr>
                <w:sz w:val="24"/>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042BDDCC">
            <w:pPr>
              <w:jc w:val="center"/>
              <w:rPr>
                <w:sz w:val="24"/>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4DCB920D">
            <w:pPr>
              <w:jc w:val="center"/>
              <w:rPr>
                <w:sz w:val="24"/>
                <w:highlight w:val="none"/>
              </w:rPr>
            </w:pPr>
          </w:p>
        </w:tc>
      </w:tr>
      <w:tr w14:paraId="38DA973B">
        <w:tblPrEx>
          <w:tblCellMar>
            <w:top w:w="0" w:type="dxa"/>
            <w:left w:w="0" w:type="dxa"/>
            <w:bottom w:w="0" w:type="dxa"/>
            <w:right w:w="0" w:type="dxa"/>
          </w:tblCellMar>
        </w:tblPrEx>
        <w:trPr>
          <w:trHeight w:val="579" w:hRule="atLeast"/>
          <w:jc w:val="center"/>
        </w:trPr>
        <w:tc>
          <w:tcPr>
            <w:tcW w:w="726" w:type="dxa"/>
            <w:tcBorders>
              <w:top w:val="nil"/>
              <w:left w:val="single" w:color="000000" w:sz="4" w:space="0"/>
              <w:bottom w:val="single" w:color="000000" w:sz="4" w:space="0"/>
              <w:right w:val="single" w:color="000000" w:sz="4" w:space="0"/>
            </w:tcBorders>
            <w:noWrap w:val="0"/>
            <w:vAlign w:val="center"/>
          </w:tcPr>
          <w:p w14:paraId="3AC4A790">
            <w:pPr>
              <w:jc w:val="center"/>
              <w:rPr>
                <w:sz w:val="24"/>
                <w:highlight w:val="none"/>
              </w:rPr>
            </w:pPr>
            <w:r>
              <w:rPr>
                <w:highlight w:val="none"/>
              </w:rPr>
              <w:t>……</w:t>
            </w:r>
          </w:p>
        </w:tc>
        <w:tc>
          <w:tcPr>
            <w:tcW w:w="1988" w:type="dxa"/>
            <w:tcBorders>
              <w:top w:val="nil"/>
              <w:left w:val="nil"/>
              <w:bottom w:val="single" w:color="000000" w:sz="4" w:space="0"/>
              <w:right w:val="single" w:color="000000" w:sz="4" w:space="0"/>
            </w:tcBorders>
            <w:noWrap w:val="0"/>
            <w:vAlign w:val="center"/>
          </w:tcPr>
          <w:p w14:paraId="6641D4C2">
            <w:pPr>
              <w:jc w:val="center"/>
              <w:rPr>
                <w:sz w:val="24"/>
                <w:highlight w:val="none"/>
              </w:rPr>
            </w:pPr>
          </w:p>
        </w:tc>
        <w:tc>
          <w:tcPr>
            <w:tcW w:w="911" w:type="dxa"/>
            <w:tcBorders>
              <w:top w:val="nil"/>
              <w:left w:val="nil"/>
              <w:bottom w:val="single" w:color="000000" w:sz="4" w:space="0"/>
              <w:right w:val="single" w:color="auto" w:sz="4" w:space="0"/>
            </w:tcBorders>
            <w:noWrap w:val="0"/>
            <w:vAlign w:val="center"/>
          </w:tcPr>
          <w:p w14:paraId="60D28F08">
            <w:pPr>
              <w:jc w:val="center"/>
              <w:rPr>
                <w:sz w:val="24"/>
                <w:highlight w:val="none"/>
              </w:rPr>
            </w:pPr>
          </w:p>
        </w:tc>
        <w:tc>
          <w:tcPr>
            <w:tcW w:w="1189" w:type="dxa"/>
            <w:tcBorders>
              <w:top w:val="nil"/>
              <w:left w:val="single" w:color="auto" w:sz="4" w:space="0"/>
              <w:bottom w:val="single" w:color="000000" w:sz="4" w:space="0"/>
              <w:right w:val="single" w:color="000000" w:sz="4" w:space="0"/>
            </w:tcBorders>
            <w:noWrap w:val="0"/>
            <w:vAlign w:val="center"/>
          </w:tcPr>
          <w:p w14:paraId="402C5FF7">
            <w:pPr>
              <w:jc w:val="center"/>
              <w:rPr>
                <w:sz w:val="24"/>
                <w:highlight w:val="none"/>
              </w:rPr>
            </w:pPr>
          </w:p>
        </w:tc>
        <w:tc>
          <w:tcPr>
            <w:tcW w:w="1778" w:type="dxa"/>
            <w:tcBorders>
              <w:top w:val="nil"/>
              <w:left w:val="nil"/>
              <w:bottom w:val="single" w:color="000000" w:sz="4" w:space="0"/>
              <w:right w:val="single" w:color="auto" w:sz="4" w:space="0"/>
            </w:tcBorders>
            <w:noWrap w:val="0"/>
            <w:vAlign w:val="center"/>
          </w:tcPr>
          <w:p w14:paraId="2FF59A86">
            <w:pPr>
              <w:jc w:val="center"/>
              <w:rPr>
                <w:sz w:val="24"/>
                <w:highlight w:val="none"/>
              </w:rPr>
            </w:pPr>
          </w:p>
        </w:tc>
        <w:tc>
          <w:tcPr>
            <w:tcW w:w="851" w:type="dxa"/>
            <w:tcBorders>
              <w:top w:val="single" w:color="000000" w:sz="4" w:space="0"/>
              <w:left w:val="single" w:color="000000" w:sz="4" w:space="0"/>
              <w:bottom w:val="single" w:color="000000" w:sz="4" w:space="0"/>
              <w:right w:val="single" w:color="auto" w:sz="4" w:space="0"/>
            </w:tcBorders>
            <w:noWrap w:val="0"/>
            <w:vAlign w:val="center"/>
          </w:tcPr>
          <w:p w14:paraId="647CEF6E">
            <w:pPr>
              <w:jc w:val="center"/>
              <w:rPr>
                <w:sz w:val="24"/>
                <w:szCs w:val="28"/>
                <w:highlight w:val="none"/>
              </w:rPr>
            </w:pPr>
          </w:p>
        </w:tc>
        <w:tc>
          <w:tcPr>
            <w:tcW w:w="1789" w:type="dxa"/>
            <w:tcBorders>
              <w:top w:val="single" w:color="000000" w:sz="4" w:space="0"/>
              <w:left w:val="single" w:color="auto" w:sz="4" w:space="0"/>
              <w:bottom w:val="single" w:color="000000" w:sz="4" w:space="0"/>
              <w:right w:val="single" w:color="000000" w:sz="4" w:space="0"/>
            </w:tcBorders>
            <w:noWrap w:val="0"/>
            <w:vAlign w:val="center"/>
          </w:tcPr>
          <w:p w14:paraId="5A8E031A">
            <w:pPr>
              <w:jc w:val="center"/>
              <w:rPr>
                <w:sz w:val="24"/>
                <w:szCs w:val="28"/>
                <w:highlight w:val="none"/>
              </w:rPr>
            </w:pPr>
          </w:p>
        </w:tc>
        <w:tc>
          <w:tcPr>
            <w:tcW w:w="773" w:type="dxa"/>
            <w:tcBorders>
              <w:top w:val="single" w:color="000000" w:sz="4" w:space="0"/>
              <w:left w:val="single" w:color="auto" w:sz="4" w:space="0"/>
              <w:bottom w:val="single" w:color="000000" w:sz="4" w:space="0"/>
              <w:right w:val="single" w:color="000000" w:sz="4" w:space="0"/>
            </w:tcBorders>
            <w:noWrap w:val="0"/>
            <w:vAlign w:val="center"/>
          </w:tcPr>
          <w:p w14:paraId="78D8B600">
            <w:pPr>
              <w:jc w:val="center"/>
              <w:rPr>
                <w:sz w:val="24"/>
                <w:szCs w:val="28"/>
                <w:highlight w:val="none"/>
              </w:rPr>
            </w:pPr>
          </w:p>
        </w:tc>
      </w:tr>
    </w:tbl>
    <w:p w14:paraId="2CF1BCE8">
      <w:pPr>
        <w:spacing w:line="440" w:lineRule="exact"/>
        <w:rPr>
          <w:sz w:val="24"/>
          <w:szCs w:val="24"/>
          <w:highlight w:val="none"/>
        </w:rPr>
      </w:pPr>
      <w:r>
        <w:rPr>
          <w:sz w:val="24"/>
          <w:szCs w:val="24"/>
          <w:highlight w:val="none"/>
        </w:rPr>
        <w:t>注：1、投标人</w:t>
      </w:r>
      <w:r>
        <w:rPr>
          <w:rFonts w:hint="eastAsia"/>
          <w:sz w:val="24"/>
          <w:szCs w:val="24"/>
          <w:highlight w:val="none"/>
        </w:rPr>
        <w:t>可</w:t>
      </w:r>
      <w:r>
        <w:rPr>
          <w:sz w:val="24"/>
          <w:szCs w:val="24"/>
          <w:highlight w:val="none"/>
        </w:rPr>
        <w:t>根据</w:t>
      </w:r>
      <w:r>
        <w:rPr>
          <w:rFonts w:hint="eastAsia"/>
          <w:sz w:val="24"/>
          <w:szCs w:val="24"/>
          <w:highlight w:val="none"/>
        </w:rPr>
        <w:t>本项目中投标货物各部件/设备的配置情况</w:t>
      </w:r>
      <w:r>
        <w:rPr>
          <w:sz w:val="24"/>
          <w:szCs w:val="24"/>
          <w:highlight w:val="none"/>
        </w:rPr>
        <w:t>据实、详细填写</w:t>
      </w:r>
      <w:r>
        <w:rPr>
          <w:rFonts w:hint="eastAsia"/>
          <w:sz w:val="24"/>
          <w:szCs w:val="24"/>
          <w:highlight w:val="none"/>
        </w:rPr>
        <w:t>上述表格</w:t>
      </w:r>
      <w:r>
        <w:rPr>
          <w:sz w:val="24"/>
          <w:szCs w:val="24"/>
          <w:highlight w:val="none"/>
        </w:rPr>
        <w:t>。</w:t>
      </w:r>
    </w:p>
    <w:p w14:paraId="1D9CA1D5">
      <w:pPr>
        <w:spacing w:line="440" w:lineRule="exact"/>
        <w:ind w:firstLine="480"/>
        <w:rPr>
          <w:sz w:val="24"/>
          <w:szCs w:val="24"/>
          <w:highlight w:val="none"/>
        </w:rPr>
      </w:pPr>
      <w:r>
        <w:rPr>
          <w:sz w:val="24"/>
          <w:szCs w:val="24"/>
          <w:highlight w:val="none"/>
        </w:rPr>
        <w:t>2、因表述含糊导致的评标风险将由投标人承担。</w:t>
      </w:r>
    </w:p>
    <w:p w14:paraId="482BA360">
      <w:pPr>
        <w:spacing w:line="440" w:lineRule="exact"/>
        <w:ind w:firstLine="480"/>
        <w:rPr>
          <w:sz w:val="24"/>
          <w:szCs w:val="24"/>
          <w:highlight w:val="none"/>
        </w:rPr>
      </w:pPr>
      <w:r>
        <w:rPr>
          <w:rFonts w:hint="eastAsia"/>
          <w:sz w:val="24"/>
          <w:szCs w:val="24"/>
          <w:highlight w:val="none"/>
        </w:rPr>
        <w:t>3</w:t>
      </w:r>
      <w:r>
        <w:rPr>
          <w:sz w:val="24"/>
          <w:szCs w:val="24"/>
          <w:highlight w:val="none"/>
        </w:rPr>
        <w:t>、如有需要说明的事项，请在备注中列明。</w:t>
      </w:r>
    </w:p>
    <w:p w14:paraId="7D07B828">
      <w:pPr>
        <w:spacing w:line="440" w:lineRule="exact"/>
        <w:ind w:firstLine="480"/>
        <w:rPr>
          <w:rFonts w:hint="eastAsia"/>
          <w:sz w:val="24"/>
          <w:szCs w:val="24"/>
          <w:highlight w:val="none"/>
        </w:rPr>
      </w:pPr>
      <w:r>
        <w:rPr>
          <w:rFonts w:hint="eastAsia"/>
          <w:sz w:val="24"/>
          <w:szCs w:val="24"/>
          <w:highlight w:val="none"/>
        </w:rPr>
        <w:t>4、表格不够可另接。</w:t>
      </w:r>
    </w:p>
    <w:p w14:paraId="41FF1754">
      <w:pPr>
        <w:spacing w:line="440" w:lineRule="exact"/>
        <w:ind w:firstLine="480"/>
        <w:rPr>
          <w:sz w:val="24"/>
          <w:szCs w:val="24"/>
          <w:highlight w:val="none"/>
        </w:rPr>
      </w:pPr>
      <w:r>
        <w:rPr>
          <w:rFonts w:hint="eastAsia"/>
          <w:sz w:val="24"/>
          <w:szCs w:val="24"/>
          <w:highlight w:val="none"/>
          <w:lang w:val="en-US" w:eastAsia="zh-CN"/>
        </w:rPr>
        <w:t>5、每种</w:t>
      </w:r>
      <w:r>
        <w:rPr>
          <w:rFonts w:hint="eastAsia"/>
          <w:sz w:val="24"/>
          <w:szCs w:val="24"/>
          <w:highlight w:val="none"/>
        </w:rPr>
        <w:t>货物</w:t>
      </w:r>
      <w:r>
        <w:rPr>
          <w:rFonts w:hint="eastAsia"/>
          <w:sz w:val="24"/>
          <w:szCs w:val="24"/>
          <w:highlight w:val="none"/>
          <w:lang w:val="en-US" w:eastAsia="zh-CN"/>
        </w:rPr>
        <w:t>可提供一套上述表格。</w:t>
      </w:r>
    </w:p>
    <w:p w14:paraId="2B547275">
      <w:pPr>
        <w:spacing w:line="440" w:lineRule="exact"/>
        <w:ind w:firstLine="480"/>
        <w:rPr>
          <w:rFonts w:hint="eastAsia"/>
          <w:sz w:val="24"/>
          <w:szCs w:val="24"/>
          <w:highlight w:val="none"/>
        </w:rPr>
      </w:pPr>
    </w:p>
    <w:p w14:paraId="4E01EF66">
      <w:pPr>
        <w:rPr>
          <w:b/>
          <w:bCs/>
          <w:sz w:val="28"/>
          <w:szCs w:val="28"/>
          <w:highlight w:val="none"/>
        </w:rPr>
      </w:pPr>
      <w:bookmarkStart w:id="200" w:name="_Toc9994"/>
      <w:bookmarkStart w:id="201" w:name="_Toc15856"/>
      <w:bookmarkStart w:id="202" w:name="_Toc357174705"/>
      <w:bookmarkStart w:id="203" w:name="_Toc485825669"/>
      <w:bookmarkStart w:id="204" w:name="_Toc6859"/>
      <w:bookmarkStart w:id="205" w:name="_Toc322957237"/>
      <w:bookmarkStart w:id="206" w:name="_Toc10125"/>
      <w:r>
        <w:rPr>
          <w:rFonts w:hint="eastAsia"/>
          <w:b/>
          <w:bCs/>
          <w:sz w:val="28"/>
          <w:szCs w:val="28"/>
          <w:highlight w:val="none"/>
        </w:rPr>
        <w:br w:type="page" w:clear="all"/>
      </w:r>
      <w:bookmarkEnd w:id="173"/>
      <w:bookmarkEnd w:id="174"/>
      <w:bookmarkEnd w:id="176"/>
      <w:bookmarkEnd w:id="177"/>
      <w:bookmarkEnd w:id="200"/>
      <w:bookmarkEnd w:id="201"/>
      <w:bookmarkEnd w:id="202"/>
      <w:bookmarkEnd w:id="203"/>
      <w:bookmarkEnd w:id="204"/>
      <w:bookmarkEnd w:id="205"/>
      <w:bookmarkEnd w:id="206"/>
    </w:p>
    <w:p w14:paraId="7014389B">
      <w:pPr>
        <w:keepNext/>
        <w:jc w:val="center"/>
        <w:outlineLvl w:val="1"/>
        <w:rPr>
          <w:b/>
          <w:bCs/>
          <w:sz w:val="28"/>
          <w:szCs w:val="28"/>
          <w:highlight w:val="none"/>
        </w:rPr>
      </w:pPr>
      <w:bookmarkStart w:id="207" w:name="_Toc426545741"/>
      <w:bookmarkEnd w:id="207"/>
      <w:bookmarkStart w:id="208" w:name="_Toc501554417"/>
      <w:bookmarkEnd w:id="208"/>
      <w:bookmarkStart w:id="209" w:name="_Toc31107"/>
      <w:bookmarkEnd w:id="209"/>
      <w:bookmarkStart w:id="210" w:name="_Toc2997"/>
      <w:bookmarkStart w:id="211" w:name="_Toc10151"/>
      <w:r>
        <w:rPr>
          <w:rFonts w:hint="eastAsia"/>
          <w:b/>
          <w:bCs/>
          <w:sz w:val="28"/>
          <w:szCs w:val="28"/>
          <w:highlight w:val="none"/>
        </w:rPr>
        <w:t>附件14 项目实施方案</w:t>
      </w:r>
      <w:bookmarkEnd w:id="210"/>
    </w:p>
    <w:p w14:paraId="158C5692">
      <w:pPr>
        <w:keepNext w:val="0"/>
        <w:keepLines w:val="0"/>
        <w:pageBreakBefore w:val="0"/>
        <w:widowControl w:val="0"/>
        <w:kinsoku/>
        <w:wordWrap/>
        <w:overflowPunct/>
        <w:topLinePunct w:val="0"/>
        <w:autoSpaceDE/>
        <w:autoSpaceDN/>
        <w:bidi w:val="0"/>
        <w:adjustRightInd/>
        <w:snapToGrid/>
        <w:spacing w:line="600" w:lineRule="exact"/>
        <w:textAlignment w:val="auto"/>
        <w:rPr>
          <w:sz w:val="24"/>
          <w:szCs w:val="24"/>
          <w:highlight w:val="none"/>
        </w:rPr>
      </w:pPr>
      <w:r>
        <w:rPr>
          <w:sz w:val="24"/>
          <w:szCs w:val="24"/>
          <w:highlight w:val="none"/>
        </w:rPr>
        <w:t>主要内容应包括但不限于以下方面：</w:t>
      </w:r>
    </w:p>
    <w:p w14:paraId="0E54E0C2">
      <w:pPr>
        <w:keepNext w:val="0"/>
        <w:keepLines w:val="0"/>
        <w:pageBreakBefore w:val="0"/>
        <w:widowControl w:val="0"/>
        <w:kinsoku/>
        <w:wordWrap/>
        <w:overflowPunct/>
        <w:topLinePunct w:val="0"/>
        <w:autoSpaceDE/>
        <w:autoSpaceDN/>
        <w:bidi w:val="0"/>
        <w:adjustRightInd/>
        <w:snapToGrid/>
        <w:spacing w:line="600" w:lineRule="exact"/>
        <w:ind w:firstLine="480"/>
        <w:textAlignment w:val="auto"/>
        <w:rPr>
          <w:color w:val="000000"/>
          <w:sz w:val="24"/>
          <w:szCs w:val="24"/>
          <w:highlight w:val="none"/>
        </w:rPr>
      </w:pPr>
      <w:r>
        <w:rPr>
          <w:rFonts w:hint="eastAsia"/>
          <w:color w:val="000000"/>
          <w:sz w:val="24"/>
          <w:szCs w:val="24"/>
          <w:highlight w:val="none"/>
        </w:rPr>
        <w:t>1、供货计划及保障措施（包括</w:t>
      </w:r>
      <w:r>
        <w:rPr>
          <w:rFonts w:hint="eastAsia"/>
          <w:sz w:val="24"/>
          <w:szCs w:val="24"/>
          <w:highlight w:val="none"/>
        </w:rPr>
        <w:t>①</w:t>
      </w:r>
      <w:r>
        <w:rPr>
          <w:rFonts w:hint="eastAsia"/>
          <w:sz w:val="24"/>
          <w:highlight w:val="none"/>
        </w:rPr>
        <w:t>供货计划</w:t>
      </w:r>
      <w:r>
        <w:rPr>
          <w:rFonts w:hint="eastAsia"/>
          <w:sz w:val="24"/>
          <w:szCs w:val="24"/>
          <w:highlight w:val="none"/>
          <w:lang w:val="zh-CN"/>
        </w:rPr>
        <w:t>；②</w:t>
      </w:r>
      <w:r>
        <w:rPr>
          <w:rFonts w:hint="eastAsia"/>
          <w:sz w:val="24"/>
          <w:szCs w:val="24"/>
          <w:highlight w:val="none"/>
        </w:rPr>
        <w:t>对应的</w:t>
      </w:r>
      <w:r>
        <w:rPr>
          <w:rFonts w:hint="eastAsia"/>
          <w:sz w:val="24"/>
          <w:highlight w:val="none"/>
        </w:rPr>
        <w:t>保障措施</w:t>
      </w:r>
      <w:r>
        <w:rPr>
          <w:rFonts w:hint="eastAsia"/>
          <w:color w:val="000000"/>
          <w:sz w:val="24"/>
          <w:szCs w:val="24"/>
          <w:highlight w:val="none"/>
        </w:rPr>
        <w:t>）说明。</w:t>
      </w:r>
    </w:p>
    <w:p w14:paraId="64F48AF1">
      <w:pPr>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color w:val="000000"/>
          <w:sz w:val="24"/>
          <w:szCs w:val="24"/>
          <w:highlight w:val="none"/>
        </w:rPr>
      </w:pPr>
      <w:r>
        <w:rPr>
          <w:rFonts w:hint="eastAsia"/>
          <w:color w:val="000000"/>
          <w:sz w:val="24"/>
          <w:szCs w:val="24"/>
          <w:highlight w:val="none"/>
        </w:rPr>
        <w:t>2、项目实施方案（包括</w:t>
      </w:r>
      <w:r>
        <w:rPr>
          <w:rFonts w:hint="eastAsia"/>
          <w:sz w:val="24"/>
          <w:szCs w:val="24"/>
          <w:highlight w:val="none"/>
        </w:rPr>
        <w:t>①设备安装调试方案；②验收</w:t>
      </w:r>
      <w:r>
        <w:rPr>
          <w:rFonts w:hint="eastAsia"/>
          <w:sz w:val="24"/>
          <w:szCs w:val="24"/>
          <w:highlight w:val="none"/>
          <w:lang w:val="en-US" w:eastAsia="zh-CN"/>
        </w:rPr>
        <w:t>配合</w:t>
      </w:r>
      <w:r>
        <w:rPr>
          <w:rFonts w:hint="eastAsia"/>
          <w:sz w:val="24"/>
          <w:szCs w:val="24"/>
          <w:highlight w:val="none"/>
        </w:rPr>
        <w:t>方案</w:t>
      </w:r>
      <w:r>
        <w:rPr>
          <w:rFonts w:hint="eastAsia"/>
          <w:color w:val="000000"/>
          <w:sz w:val="24"/>
          <w:szCs w:val="24"/>
          <w:highlight w:val="none"/>
        </w:rPr>
        <w:t>）说明。</w:t>
      </w:r>
    </w:p>
    <w:p w14:paraId="146C0616">
      <w:pPr>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color w:val="000000"/>
          <w:sz w:val="24"/>
          <w:szCs w:val="24"/>
          <w:highlight w:val="none"/>
        </w:rPr>
      </w:pPr>
      <w:r>
        <w:rPr>
          <w:rFonts w:hint="eastAsia"/>
          <w:color w:val="000000"/>
          <w:sz w:val="24"/>
          <w:szCs w:val="24"/>
          <w:highlight w:val="none"/>
          <w:lang w:val="en-US" w:eastAsia="zh-CN"/>
        </w:rPr>
        <w:t>3</w:t>
      </w:r>
      <w:r>
        <w:rPr>
          <w:rFonts w:hint="eastAsia"/>
          <w:color w:val="000000"/>
          <w:sz w:val="24"/>
          <w:szCs w:val="24"/>
          <w:highlight w:val="none"/>
        </w:rPr>
        <w:t>、投标货物的免费质量保证时间承诺及质保内容说明。</w:t>
      </w:r>
    </w:p>
    <w:p w14:paraId="017AD65A">
      <w:pPr>
        <w:keepNext w:val="0"/>
        <w:keepLines w:val="0"/>
        <w:pageBreakBefore w:val="0"/>
        <w:widowControl w:val="0"/>
        <w:kinsoku/>
        <w:wordWrap/>
        <w:overflowPunct/>
        <w:topLinePunct w:val="0"/>
        <w:autoSpaceDE/>
        <w:autoSpaceDN/>
        <w:bidi w:val="0"/>
        <w:adjustRightInd/>
        <w:snapToGrid/>
        <w:spacing w:line="600" w:lineRule="exact"/>
        <w:ind w:firstLine="480"/>
        <w:textAlignment w:val="auto"/>
        <w:rPr>
          <w:color w:val="000000"/>
          <w:sz w:val="24"/>
          <w:szCs w:val="24"/>
          <w:highlight w:val="none"/>
        </w:rPr>
      </w:pPr>
      <w:r>
        <w:rPr>
          <w:rFonts w:hint="eastAsia"/>
          <w:color w:val="000000"/>
          <w:sz w:val="24"/>
          <w:szCs w:val="24"/>
          <w:highlight w:val="none"/>
          <w:lang w:val="en-US" w:eastAsia="zh-CN"/>
        </w:rPr>
        <w:t>4</w:t>
      </w:r>
      <w:r>
        <w:rPr>
          <w:rFonts w:hint="eastAsia"/>
          <w:color w:val="000000"/>
          <w:sz w:val="24"/>
          <w:szCs w:val="24"/>
          <w:highlight w:val="none"/>
        </w:rPr>
        <w:t>、售后</w:t>
      </w:r>
      <w:r>
        <w:rPr>
          <w:rFonts w:hint="eastAsia"/>
          <w:color w:val="000000"/>
          <w:sz w:val="24"/>
          <w:szCs w:val="24"/>
          <w:highlight w:val="none"/>
          <w:lang w:val="en-US" w:eastAsia="zh-CN"/>
        </w:rPr>
        <w:t>服务</w:t>
      </w:r>
      <w:r>
        <w:rPr>
          <w:rFonts w:hint="eastAsia"/>
          <w:color w:val="000000"/>
          <w:sz w:val="24"/>
          <w:szCs w:val="24"/>
          <w:highlight w:val="none"/>
        </w:rPr>
        <w:t>方案</w:t>
      </w:r>
      <w:r>
        <w:rPr>
          <w:rFonts w:hint="eastAsia"/>
          <w:color w:val="000000"/>
          <w:sz w:val="24"/>
          <w:szCs w:val="24"/>
          <w:highlight w:val="none"/>
          <w:lang w:eastAsia="zh-CN"/>
        </w:rPr>
        <w:t>（</w:t>
      </w:r>
      <w:r>
        <w:rPr>
          <w:rFonts w:hint="eastAsia"/>
          <w:color w:val="000000"/>
          <w:sz w:val="24"/>
          <w:szCs w:val="24"/>
          <w:highlight w:val="none"/>
          <w:lang w:val="en-US" w:eastAsia="zh-CN"/>
        </w:rPr>
        <w:t>包括</w:t>
      </w:r>
      <w:r>
        <w:rPr>
          <w:rFonts w:hint="eastAsia"/>
          <w:color w:val="000000"/>
          <w:sz w:val="24"/>
          <w:szCs w:val="24"/>
          <w:highlight w:val="none"/>
        </w:rPr>
        <w:t>①售后服务内容及故障解决方案；②故障服务管理、问题管理、设备返修管理及服务报告管理方案；③专业技术人员保障及免费质保期后服务方案</w:t>
      </w:r>
      <w:r>
        <w:rPr>
          <w:rFonts w:hint="eastAsia"/>
          <w:color w:val="000000"/>
          <w:sz w:val="24"/>
          <w:szCs w:val="24"/>
          <w:highlight w:val="none"/>
          <w:lang w:eastAsia="zh-CN"/>
        </w:rPr>
        <w:t>）</w:t>
      </w:r>
      <w:r>
        <w:rPr>
          <w:rFonts w:hint="eastAsia"/>
          <w:color w:val="000000"/>
          <w:sz w:val="24"/>
          <w:szCs w:val="24"/>
          <w:highlight w:val="none"/>
        </w:rPr>
        <w:t>说明。</w:t>
      </w:r>
    </w:p>
    <w:p w14:paraId="1A5B43BB">
      <w:pPr>
        <w:keepNext w:val="0"/>
        <w:keepLines w:val="0"/>
        <w:pageBreakBefore w:val="0"/>
        <w:widowControl w:val="0"/>
        <w:kinsoku/>
        <w:wordWrap/>
        <w:overflowPunct/>
        <w:topLinePunct w:val="0"/>
        <w:autoSpaceDE/>
        <w:autoSpaceDN/>
        <w:bidi w:val="0"/>
        <w:adjustRightInd/>
        <w:snapToGrid/>
        <w:spacing w:line="600" w:lineRule="exact"/>
        <w:ind w:firstLine="480"/>
        <w:textAlignment w:val="auto"/>
        <w:rPr>
          <w:color w:val="000000"/>
          <w:sz w:val="24"/>
          <w:szCs w:val="24"/>
          <w:highlight w:val="none"/>
        </w:rPr>
      </w:pPr>
      <w:r>
        <w:rPr>
          <w:rFonts w:hint="eastAsia"/>
          <w:color w:val="000000"/>
          <w:sz w:val="24"/>
          <w:szCs w:val="24"/>
          <w:highlight w:val="none"/>
          <w:lang w:val="en-US" w:eastAsia="zh-CN"/>
        </w:rPr>
        <w:t>5</w:t>
      </w:r>
      <w:r>
        <w:rPr>
          <w:rFonts w:hint="eastAsia"/>
          <w:color w:val="000000"/>
          <w:sz w:val="24"/>
          <w:szCs w:val="24"/>
          <w:highlight w:val="none"/>
        </w:rPr>
        <w:t>、培训方案（包括</w:t>
      </w:r>
      <w:r>
        <w:rPr>
          <w:rFonts w:hint="eastAsia"/>
          <w:sz w:val="24"/>
          <w:szCs w:val="24"/>
          <w:highlight w:val="none"/>
        </w:rPr>
        <w:t>①培训目标及效果；②培训计划（含</w:t>
      </w:r>
      <w:r>
        <w:rPr>
          <w:rFonts w:hint="eastAsia"/>
          <w:sz w:val="24"/>
          <w:szCs w:val="24"/>
          <w:highlight w:val="none"/>
          <w:lang w:val="en-US" w:eastAsia="zh-CN"/>
        </w:rPr>
        <w:t>师资</w:t>
      </w:r>
      <w:r>
        <w:rPr>
          <w:rFonts w:hint="eastAsia"/>
          <w:sz w:val="24"/>
          <w:szCs w:val="24"/>
          <w:highlight w:val="none"/>
        </w:rPr>
        <w:t>及</w:t>
      </w:r>
      <w:r>
        <w:rPr>
          <w:rFonts w:hint="eastAsia"/>
          <w:sz w:val="24"/>
          <w:szCs w:val="24"/>
          <w:highlight w:val="none"/>
          <w:lang w:val="en-US" w:eastAsia="zh-CN"/>
        </w:rPr>
        <w:t>日程安排</w:t>
      </w:r>
      <w:r>
        <w:rPr>
          <w:rFonts w:hint="eastAsia"/>
          <w:sz w:val="24"/>
          <w:szCs w:val="24"/>
          <w:highlight w:val="none"/>
        </w:rPr>
        <w:t>）</w:t>
      </w:r>
      <w:r>
        <w:rPr>
          <w:rFonts w:hint="eastAsia"/>
          <w:sz w:val="24"/>
          <w:szCs w:val="24"/>
          <w:highlight w:val="none"/>
          <w:lang w:eastAsia="zh-CN"/>
        </w:rPr>
        <w:t>；</w:t>
      </w:r>
      <w:r>
        <w:rPr>
          <w:rFonts w:hint="eastAsia"/>
          <w:sz w:val="24"/>
          <w:szCs w:val="24"/>
          <w:highlight w:val="none"/>
          <w:lang w:val="en-US" w:eastAsia="zh-CN"/>
        </w:rPr>
        <w:t>③</w:t>
      </w:r>
      <w:r>
        <w:rPr>
          <w:rFonts w:hint="eastAsia"/>
          <w:sz w:val="24"/>
          <w:szCs w:val="24"/>
          <w:highlight w:val="none"/>
        </w:rPr>
        <w:t>培训内容与课程设计</w:t>
      </w:r>
      <w:r>
        <w:rPr>
          <w:rFonts w:hint="eastAsia"/>
          <w:sz w:val="24"/>
          <w:szCs w:val="24"/>
          <w:highlight w:val="none"/>
          <w:lang w:eastAsia="zh-CN"/>
        </w:rPr>
        <w:t>）</w:t>
      </w:r>
      <w:r>
        <w:rPr>
          <w:rFonts w:hint="eastAsia"/>
          <w:color w:val="000000"/>
          <w:sz w:val="24"/>
          <w:szCs w:val="24"/>
          <w:highlight w:val="none"/>
        </w:rPr>
        <w:t>说明。</w:t>
      </w:r>
    </w:p>
    <w:p w14:paraId="7D503F98">
      <w:pPr>
        <w:rPr>
          <w:b/>
          <w:bCs/>
          <w:sz w:val="28"/>
          <w:szCs w:val="28"/>
          <w:highlight w:val="none"/>
        </w:rPr>
      </w:pPr>
      <w:r>
        <w:rPr>
          <w:rFonts w:hint="eastAsia"/>
          <w:b/>
          <w:bCs/>
          <w:sz w:val="28"/>
          <w:szCs w:val="28"/>
          <w:highlight w:val="none"/>
        </w:rPr>
        <w:br w:type="page" w:clear="all"/>
      </w:r>
    </w:p>
    <w:p w14:paraId="5C786406">
      <w:pPr>
        <w:keepNext/>
        <w:jc w:val="center"/>
        <w:outlineLvl w:val="1"/>
        <w:rPr>
          <w:b/>
          <w:bCs/>
          <w:sz w:val="28"/>
          <w:szCs w:val="28"/>
          <w:highlight w:val="none"/>
        </w:rPr>
      </w:pPr>
      <w:bookmarkStart w:id="212" w:name="_Toc11517"/>
      <w:r>
        <w:rPr>
          <w:rFonts w:hint="eastAsia"/>
          <w:b/>
          <w:bCs/>
          <w:sz w:val="28"/>
          <w:szCs w:val="28"/>
          <w:highlight w:val="none"/>
        </w:rPr>
        <w:t xml:space="preserve">附件15 </w:t>
      </w:r>
      <w:r>
        <w:rPr>
          <w:b/>
          <w:bCs/>
          <w:sz w:val="28"/>
          <w:szCs w:val="28"/>
          <w:highlight w:val="none"/>
        </w:rPr>
        <w:t>业绩一览表</w:t>
      </w:r>
      <w:bookmarkEnd w:id="211"/>
      <w:bookmarkEnd w:id="212"/>
    </w:p>
    <w:tbl>
      <w:tblPr>
        <w:tblStyle w:val="56"/>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016"/>
        <w:gridCol w:w="1798"/>
        <w:gridCol w:w="1436"/>
        <w:gridCol w:w="2764"/>
        <w:gridCol w:w="933"/>
      </w:tblGrid>
      <w:tr w14:paraId="607D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3625B2D9">
            <w:pPr>
              <w:pStyle w:val="21"/>
              <w:jc w:val="center"/>
              <w:rPr>
                <w:rFonts w:ascii="Times New Roman" w:hAnsi="Times New Roman" w:eastAsia="宋体"/>
                <w:b/>
                <w:sz w:val="24"/>
                <w:szCs w:val="24"/>
                <w:highlight w:val="none"/>
              </w:rPr>
            </w:pPr>
            <w:r>
              <w:rPr>
                <w:rFonts w:ascii="Times New Roman" w:hAnsi="Times New Roman" w:eastAsia="宋体"/>
                <w:b/>
                <w:sz w:val="24"/>
                <w:szCs w:val="24"/>
                <w:highlight w:val="none"/>
              </w:rPr>
              <w:t>序号</w:t>
            </w:r>
          </w:p>
        </w:tc>
        <w:tc>
          <w:tcPr>
            <w:tcW w:w="2016" w:type="dxa"/>
            <w:noWrap w:val="0"/>
            <w:vAlign w:val="center"/>
          </w:tcPr>
          <w:p w14:paraId="319F4877">
            <w:pPr>
              <w:jc w:val="center"/>
              <w:rPr>
                <w:b/>
                <w:sz w:val="24"/>
                <w:szCs w:val="24"/>
                <w:highlight w:val="none"/>
              </w:rPr>
            </w:pPr>
            <w:r>
              <w:rPr>
                <w:b/>
                <w:sz w:val="24"/>
                <w:szCs w:val="24"/>
                <w:highlight w:val="none"/>
              </w:rPr>
              <w:t>项目名称</w:t>
            </w:r>
          </w:p>
        </w:tc>
        <w:tc>
          <w:tcPr>
            <w:tcW w:w="1798" w:type="dxa"/>
            <w:noWrap w:val="0"/>
            <w:vAlign w:val="center"/>
          </w:tcPr>
          <w:p w14:paraId="28D34E16">
            <w:pPr>
              <w:jc w:val="center"/>
              <w:rPr>
                <w:b/>
                <w:sz w:val="24"/>
                <w:szCs w:val="24"/>
                <w:highlight w:val="none"/>
              </w:rPr>
            </w:pPr>
            <w:r>
              <w:rPr>
                <w:b/>
                <w:sz w:val="24"/>
                <w:szCs w:val="24"/>
                <w:highlight w:val="none"/>
              </w:rPr>
              <w:t>合同金额</w:t>
            </w:r>
          </w:p>
        </w:tc>
        <w:tc>
          <w:tcPr>
            <w:tcW w:w="1436" w:type="dxa"/>
            <w:noWrap w:val="0"/>
            <w:vAlign w:val="center"/>
          </w:tcPr>
          <w:p w14:paraId="39DE403D">
            <w:pPr>
              <w:jc w:val="center"/>
              <w:rPr>
                <w:b/>
                <w:sz w:val="24"/>
                <w:szCs w:val="24"/>
                <w:highlight w:val="none"/>
              </w:rPr>
            </w:pPr>
            <w:r>
              <w:rPr>
                <w:b/>
                <w:sz w:val="24"/>
                <w:szCs w:val="24"/>
                <w:highlight w:val="none"/>
              </w:rPr>
              <w:t>实施时间</w:t>
            </w:r>
          </w:p>
        </w:tc>
        <w:tc>
          <w:tcPr>
            <w:tcW w:w="2764" w:type="dxa"/>
            <w:noWrap w:val="0"/>
            <w:vAlign w:val="center"/>
          </w:tcPr>
          <w:p w14:paraId="1C8DA076">
            <w:pPr>
              <w:jc w:val="center"/>
              <w:rPr>
                <w:b/>
                <w:sz w:val="24"/>
                <w:szCs w:val="24"/>
                <w:highlight w:val="none"/>
              </w:rPr>
            </w:pPr>
            <w:r>
              <w:rPr>
                <w:rFonts w:hint="eastAsia"/>
                <w:b/>
                <w:sz w:val="24"/>
                <w:szCs w:val="24"/>
                <w:highlight w:val="none"/>
              </w:rPr>
              <w:t>甲方</w:t>
            </w:r>
            <w:r>
              <w:rPr>
                <w:b/>
                <w:sz w:val="24"/>
                <w:szCs w:val="24"/>
                <w:highlight w:val="none"/>
              </w:rPr>
              <w:t>联系人及联系电话</w:t>
            </w:r>
          </w:p>
        </w:tc>
        <w:tc>
          <w:tcPr>
            <w:tcW w:w="933" w:type="dxa"/>
            <w:noWrap w:val="0"/>
            <w:vAlign w:val="center"/>
          </w:tcPr>
          <w:p w14:paraId="272CC3A0">
            <w:pPr>
              <w:jc w:val="center"/>
              <w:rPr>
                <w:b/>
                <w:sz w:val="24"/>
                <w:szCs w:val="24"/>
                <w:highlight w:val="none"/>
              </w:rPr>
            </w:pPr>
            <w:r>
              <w:rPr>
                <w:b/>
                <w:sz w:val="24"/>
                <w:szCs w:val="24"/>
                <w:highlight w:val="none"/>
              </w:rPr>
              <w:t>备注</w:t>
            </w:r>
          </w:p>
        </w:tc>
      </w:tr>
      <w:tr w14:paraId="385F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2943F93B">
            <w:pPr>
              <w:jc w:val="center"/>
              <w:rPr>
                <w:sz w:val="24"/>
                <w:highlight w:val="none"/>
              </w:rPr>
            </w:pPr>
            <w:r>
              <w:rPr>
                <w:sz w:val="24"/>
                <w:highlight w:val="none"/>
              </w:rPr>
              <w:t>1</w:t>
            </w:r>
          </w:p>
        </w:tc>
        <w:tc>
          <w:tcPr>
            <w:tcW w:w="2016" w:type="dxa"/>
            <w:noWrap w:val="0"/>
            <w:vAlign w:val="center"/>
          </w:tcPr>
          <w:p w14:paraId="564E91FC">
            <w:pPr>
              <w:pStyle w:val="21"/>
              <w:spacing w:line="500" w:lineRule="exact"/>
              <w:jc w:val="center"/>
              <w:rPr>
                <w:rFonts w:ascii="Times New Roman" w:hAnsi="Times New Roman" w:eastAsia="宋体"/>
                <w:sz w:val="24"/>
                <w:highlight w:val="none"/>
              </w:rPr>
            </w:pPr>
          </w:p>
        </w:tc>
        <w:tc>
          <w:tcPr>
            <w:tcW w:w="1798" w:type="dxa"/>
            <w:noWrap w:val="0"/>
            <w:vAlign w:val="center"/>
          </w:tcPr>
          <w:p w14:paraId="1949DB74">
            <w:pPr>
              <w:pStyle w:val="21"/>
              <w:spacing w:line="500" w:lineRule="exact"/>
              <w:jc w:val="center"/>
              <w:rPr>
                <w:rFonts w:ascii="Times New Roman" w:hAnsi="Times New Roman" w:eastAsia="宋体"/>
                <w:sz w:val="24"/>
                <w:highlight w:val="none"/>
              </w:rPr>
            </w:pPr>
          </w:p>
        </w:tc>
        <w:tc>
          <w:tcPr>
            <w:tcW w:w="1436" w:type="dxa"/>
            <w:noWrap w:val="0"/>
            <w:vAlign w:val="center"/>
          </w:tcPr>
          <w:p w14:paraId="2DD2F6FE">
            <w:pPr>
              <w:pStyle w:val="21"/>
              <w:spacing w:line="500" w:lineRule="exact"/>
              <w:jc w:val="center"/>
              <w:rPr>
                <w:rFonts w:ascii="Times New Roman" w:hAnsi="Times New Roman" w:eastAsia="宋体"/>
                <w:sz w:val="24"/>
                <w:highlight w:val="none"/>
              </w:rPr>
            </w:pPr>
          </w:p>
        </w:tc>
        <w:tc>
          <w:tcPr>
            <w:tcW w:w="2764" w:type="dxa"/>
            <w:noWrap w:val="0"/>
            <w:vAlign w:val="center"/>
          </w:tcPr>
          <w:p w14:paraId="29308134">
            <w:pPr>
              <w:pStyle w:val="21"/>
              <w:spacing w:line="500" w:lineRule="exact"/>
              <w:jc w:val="center"/>
              <w:rPr>
                <w:rFonts w:ascii="Times New Roman" w:hAnsi="Times New Roman" w:eastAsia="宋体"/>
                <w:sz w:val="24"/>
                <w:highlight w:val="none"/>
              </w:rPr>
            </w:pPr>
          </w:p>
        </w:tc>
        <w:tc>
          <w:tcPr>
            <w:tcW w:w="933" w:type="dxa"/>
            <w:noWrap w:val="0"/>
            <w:vAlign w:val="center"/>
          </w:tcPr>
          <w:p w14:paraId="7AAD1FF1">
            <w:pPr>
              <w:pStyle w:val="21"/>
              <w:spacing w:line="500" w:lineRule="exact"/>
              <w:jc w:val="center"/>
              <w:rPr>
                <w:rFonts w:ascii="Times New Roman" w:hAnsi="Times New Roman" w:eastAsia="宋体"/>
                <w:sz w:val="24"/>
                <w:highlight w:val="none"/>
              </w:rPr>
            </w:pPr>
          </w:p>
        </w:tc>
      </w:tr>
      <w:tr w14:paraId="423A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6E34628D">
            <w:pPr>
              <w:jc w:val="center"/>
              <w:rPr>
                <w:sz w:val="24"/>
                <w:highlight w:val="none"/>
              </w:rPr>
            </w:pPr>
            <w:r>
              <w:rPr>
                <w:sz w:val="24"/>
                <w:highlight w:val="none"/>
              </w:rPr>
              <w:t>2</w:t>
            </w:r>
          </w:p>
        </w:tc>
        <w:tc>
          <w:tcPr>
            <w:tcW w:w="2016" w:type="dxa"/>
            <w:noWrap w:val="0"/>
            <w:vAlign w:val="center"/>
          </w:tcPr>
          <w:p w14:paraId="5FD4D323">
            <w:pPr>
              <w:pStyle w:val="21"/>
              <w:spacing w:line="500" w:lineRule="exact"/>
              <w:jc w:val="center"/>
              <w:rPr>
                <w:rFonts w:ascii="Times New Roman" w:hAnsi="Times New Roman" w:eastAsia="宋体"/>
                <w:sz w:val="24"/>
                <w:highlight w:val="none"/>
              </w:rPr>
            </w:pPr>
          </w:p>
        </w:tc>
        <w:tc>
          <w:tcPr>
            <w:tcW w:w="1798" w:type="dxa"/>
            <w:noWrap w:val="0"/>
            <w:vAlign w:val="center"/>
          </w:tcPr>
          <w:p w14:paraId="465A6F1D">
            <w:pPr>
              <w:pStyle w:val="21"/>
              <w:spacing w:line="500" w:lineRule="exact"/>
              <w:jc w:val="center"/>
              <w:rPr>
                <w:rFonts w:ascii="Times New Roman" w:hAnsi="Times New Roman" w:eastAsia="宋体"/>
                <w:sz w:val="24"/>
                <w:highlight w:val="none"/>
              </w:rPr>
            </w:pPr>
          </w:p>
        </w:tc>
        <w:tc>
          <w:tcPr>
            <w:tcW w:w="1436" w:type="dxa"/>
            <w:noWrap w:val="0"/>
            <w:vAlign w:val="center"/>
          </w:tcPr>
          <w:p w14:paraId="681FCD2D">
            <w:pPr>
              <w:pStyle w:val="21"/>
              <w:spacing w:line="500" w:lineRule="exact"/>
              <w:jc w:val="center"/>
              <w:rPr>
                <w:rFonts w:ascii="Times New Roman" w:hAnsi="Times New Roman" w:eastAsia="宋体"/>
                <w:sz w:val="24"/>
                <w:highlight w:val="none"/>
              </w:rPr>
            </w:pPr>
          </w:p>
        </w:tc>
        <w:tc>
          <w:tcPr>
            <w:tcW w:w="2764" w:type="dxa"/>
            <w:noWrap w:val="0"/>
            <w:vAlign w:val="center"/>
          </w:tcPr>
          <w:p w14:paraId="44D7ADAB">
            <w:pPr>
              <w:pStyle w:val="21"/>
              <w:spacing w:line="500" w:lineRule="exact"/>
              <w:jc w:val="center"/>
              <w:rPr>
                <w:rFonts w:ascii="Times New Roman" w:hAnsi="Times New Roman" w:eastAsia="宋体"/>
                <w:sz w:val="24"/>
                <w:highlight w:val="none"/>
              </w:rPr>
            </w:pPr>
          </w:p>
        </w:tc>
        <w:tc>
          <w:tcPr>
            <w:tcW w:w="933" w:type="dxa"/>
            <w:noWrap w:val="0"/>
            <w:vAlign w:val="center"/>
          </w:tcPr>
          <w:p w14:paraId="46EF1A25">
            <w:pPr>
              <w:pStyle w:val="21"/>
              <w:spacing w:line="500" w:lineRule="exact"/>
              <w:jc w:val="center"/>
              <w:rPr>
                <w:rFonts w:ascii="Times New Roman" w:hAnsi="Times New Roman" w:eastAsia="宋体"/>
                <w:sz w:val="24"/>
                <w:highlight w:val="none"/>
              </w:rPr>
            </w:pPr>
          </w:p>
        </w:tc>
      </w:tr>
      <w:tr w14:paraId="1F1B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607DE1A9">
            <w:pPr>
              <w:jc w:val="center"/>
              <w:rPr>
                <w:sz w:val="24"/>
                <w:highlight w:val="none"/>
              </w:rPr>
            </w:pPr>
            <w:r>
              <w:rPr>
                <w:sz w:val="24"/>
                <w:highlight w:val="none"/>
              </w:rPr>
              <w:t>3</w:t>
            </w:r>
          </w:p>
        </w:tc>
        <w:tc>
          <w:tcPr>
            <w:tcW w:w="2016" w:type="dxa"/>
            <w:noWrap w:val="0"/>
            <w:vAlign w:val="center"/>
          </w:tcPr>
          <w:p w14:paraId="6C9FAD13">
            <w:pPr>
              <w:pStyle w:val="21"/>
              <w:spacing w:line="500" w:lineRule="exact"/>
              <w:jc w:val="center"/>
              <w:rPr>
                <w:rFonts w:ascii="Times New Roman" w:hAnsi="Times New Roman" w:eastAsia="宋体"/>
                <w:sz w:val="24"/>
                <w:highlight w:val="none"/>
              </w:rPr>
            </w:pPr>
          </w:p>
        </w:tc>
        <w:tc>
          <w:tcPr>
            <w:tcW w:w="1798" w:type="dxa"/>
            <w:noWrap w:val="0"/>
            <w:vAlign w:val="center"/>
          </w:tcPr>
          <w:p w14:paraId="73C42FD0">
            <w:pPr>
              <w:pStyle w:val="21"/>
              <w:spacing w:line="500" w:lineRule="exact"/>
              <w:jc w:val="center"/>
              <w:rPr>
                <w:rFonts w:ascii="Times New Roman" w:hAnsi="Times New Roman" w:eastAsia="宋体"/>
                <w:sz w:val="24"/>
                <w:highlight w:val="none"/>
              </w:rPr>
            </w:pPr>
          </w:p>
        </w:tc>
        <w:tc>
          <w:tcPr>
            <w:tcW w:w="1436" w:type="dxa"/>
            <w:noWrap w:val="0"/>
            <w:vAlign w:val="center"/>
          </w:tcPr>
          <w:p w14:paraId="0A98CF19">
            <w:pPr>
              <w:pStyle w:val="21"/>
              <w:spacing w:line="500" w:lineRule="exact"/>
              <w:jc w:val="center"/>
              <w:rPr>
                <w:rFonts w:ascii="Times New Roman" w:hAnsi="Times New Roman" w:eastAsia="宋体"/>
                <w:sz w:val="24"/>
                <w:highlight w:val="none"/>
              </w:rPr>
            </w:pPr>
          </w:p>
        </w:tc>
        <w:tc>
          <w:tcPr>
            <w:tcW w:w="2764" w:type="dxa"/>
            <w:noWrap w:val="0"/>
            <w:vAlign w:val="center"/>
          </w:tcPr>
          <w:p w14:paraId="4C20B8DB">
            <w:pPr>
              <w:pStyle w:val="21"/>
              <w:spacing w:line="500" w:lineRule="exact"/>
              <w:jc w:val="center"/>
              <w:rPr>
                <w:rFonts w:ascii="Times New Roman" w:hAnsi="Times New Roman" w:eastAsia="宋体"/>
                <w:sz w:val="24"/>
                <w:highlight w:val="none"/>
              </w:rPr>
            </w:pPr>
          </w:p>
        </w:tc>
        <w:tc>
          <w:tcPr>
            <w:tcW w:w="933" w:type="dxa"/>
            <w:noWrap w:val="0"/>
            <w:vAlign w:val="center"/>
          </w:tcPr>
          <w:p w14:paraId="62E0500D">
            <w:pPr>
              <w:pStyle w:val="21"/>
              <w:spacing w:line="500" w:lineRule="exact"/>
              <w:jc w:val="center"/>
              <w:rPr>
                <w:rFonts w:ascii="Times New Roman" w:hAnsi="Times New Roman" w:eastAsia="宋体"/>
                <w:sz w:val="24"/>
                <w:highlight w:val="none"/>
              </w:rPr>
            </w:pPr>
          </w:p>
        </w:tc>
      </w:tr>
      <w:tr w14:paraId="7A75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70F84CD9">
            <w:pPr>
              <w:jc w:val="center"/>
              <w:rPr>
                <w:sz w:val="24"/>
                <w:highlight w:val="none"/>
              </w:rPr>
            </w:pPr>
            <w:r>
              <w:rPr>
                <w:rFonts w:hint="eastAsia"/>
                <w:sz w:val="24"/>
                <w:highlight w:val="none"/>
              </w:rPr>
              <w:t>4</w:t>
            </w:r>
          </w:p>
        </w:tc>
        <w:tc>
          <w:tcPr>
            <w:tcW w:w="2016" w:type="dxa"/>
            <w:noWrap w:val="0"/>
            <w:vAlign w:val="center"/>
          </w:tcPr>
          <w:p w14:paraId="5C24B4EA">
            <w:pPr>
              <w:pStyle w:val="21"/>
              <w:spacing w:line="500" w:lineRule="exact"/>
              <w:jc w:val="center"/>
              <w:rPr>
                <w:rFonts w:ascii="Times New Roman" w:hAnsi="Times New Roman" w:eastAsia="宋体"/>
                <w:sz w:val="24"/>
                <w:highlight w:val="none"/>
              </w:rPr>
            </w:pPr>
          </w:p>
        </w:tc>
        <w:tc>
          <w:tcPr>
            <w:tcW w:w="1798" w:type="dxa"/>
            <w:noWrap w:val="0"/>
            <w:vAlign w:val="center"/>
          </w:tcPr>
          <w:p w14:paraId="27A5CEBE">
            <w:pPr>
              <w:pStyle w:val="21"/>
              <w:spacing w:line="500" w:lineRule="exact"/>
              <w:jc w:val="center"/>
              <w:rPr>
                <w:rFonts w:ascii="Times New Roman" w:hAnsi="Times New Roman" w:eastAsia="宋体"/>
                <w:sz w:val="24"/>
                <w:highlight w:val="none"/>
              </w:rPr>
            </w:pPr>
          </w:p>
        </w:tc>
        <w:tc>
          <w:tcPr>
            <w:tcW w:w="1436" w:type="dxa"/>
            <w:noWrap w:val="0"/>
            <w:vAlign w:val="center"/>
          </w:tcPr>
          <w:p w14:paraId="3885015A">
            <w:pPr>
              <w:pStyle w:val="21"/>
              <w:spacing w:line="500" w:lineRule="exact"/>
              <w:jc w:val="center"/>
              <w:rPr>
                <w:rFonts w:ascii="Times New Roman" w:hAnsi="Times New Roman" w:eastAsia="宋体"/>
                <w:sz w:val="24"/>
                <w:highlight w:val="none"/>
              </w:rPr>
            </w:pPr>
          </w:p>
        </w:tc>
        <w:tc>
          <w:tcPr>
            <w:tcW w:w="2764" w:type="dxa"/>
            <w:noWrap w:val="0"/>
            <w:vAlign w:val="center"/>
          </w:tcPr>
          <w:p w14:paraId="78BCD0E7">
            <w:pPr>
              <w:pStyle w:val="21"/>
              <w:spacing w:line="500" w:lineRule="exact"/>
              <w:jc w:val="center"/>
              <w:rPr>
                <w:rFonts w:ascii="Times New Roman" w:hAnsi="Times New Roman" w:eastAsia="宋体"/>
                <w:sz w:val="24"/>
                <w:highlight w:val="none"/>
              </w:rPr>
            </w:pPr>
          </w:p>
        </w:tc>
        <w:tc>
          <w:tcPr>
            <w:tcW w:w="933" w:type="dxa"/>
            <w:noWrap w:val="0"/>
            <w:vAlign w:val="center"/>
          </w:tcPr>
          <w:p w14:paraId="5B892FF5">
            <w:pPr>
              <w:pStyle w:val="21"/>
              <w:spacing w:line="500" w:lineRule="exact"/>
              <w:jc w:val="center"/>
              <w:rPr>
                <w:rFonts w:ascii="Times New Roman" w:hAnsi="Times New Roman" w:eastAsia="宋体"/>
                <w:sz w:val="24"/>
                <w:highlight w:val="none"/>
              </w:rPr>
            </w:pPr>
          </w:p>
        </w:tc>
      </w:tr>
      <w:tr w14:paraId="51A4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2E5D4702">
            <w:pPr>
              <w:jc w:val="center"/>
              <w:rPr>
                <w:sz w:val="24"/>
                <w:highlight w:val="none"/>
              </w:rPr>
            </w:pPr>
          </w:p>
        </w:tc>
        <w:tc>
          <w:tcPr>
            <w:tcW w:w="2016" w:type="dxa"/>
            <w:noWrap w:val="0"/>
            <w:vAlign w:val="center"/>
          </w:tcPr>
          <w:p w14:paraId="6D63B1C4">
            <w:pPr>
              <w:pStyle w:val="21"/>
              <w:spacing w:line="500" w:lineRule="exact"/>
              <w:jc w:val="center"/>
              <w:rPr>
                <w:rFonts w:ascii="Times New Roman" w:hAnsi="Times New Roman" w:eastAsia="宋体"/>
                <w:sz w:val="24"/>
                <w:highlight w:val="none"/>
              </w:rPr>
            </w:pPr>
          </w:p>
        </w:tc>
        <w:tc>
          <w:tcPr>
            <w:tcW w:w="1798" w:type="dxa"/>
            <w:noWrap w:val="0"/>
            <w:vAlign w:val="center"/>
          </w:tcPr>
          <w:p w14:paraId="2B5392FA">
            <w:pPr>
              <w:pStyle w:val="21"/>
              <w:spacing w:line="500" w:lineRule="exact"/>
              <w:jc w:val="center"/>
              <w:rPr>
                <w:rFonts w:ascii="Times New Roman" w:hAnsi="Times New Roman" w:eastAsia="宋体"/>
                <w:sz w:val="24"/>
                <w:highlight w:val="none"/>
              </w:rPr>
            </w:pPr>
          </w:p>
        </w:tc>
        <w:tc>
          <w:tcPr>
            <w:tcW w:w="1436" w:type="dxa"/>
            <w:noWrap w:val="0"/>
            <w:vAlign w:val="center"/>
          </w:tcPr>
          <w:p w14:paraId="05BBBB6D">
            <w:pPr>
              <w:pStyle w:val="21"/>
              <w:spacing w:line="500" w:lineRule="exact"/>
              <w:jc w:val="center"/>
              <w:rPr>
                <w:rFonts w:ascii="Times New Roman" w:hAnsi="Times New Roman" w:eastAsia="宋体"/>
                <w:sz w:val="24"/>
                <w:highlight w:val="none"/>
              </w:rPr>
            </w:pPr>
          </w:p>
        </w:tc>
        <w:tc>
          <w:tcPr>
            <w:tcW w:w="2764" w:type="dxa"/>
            <w:noWrap w:val="0"/>
            <w:vAlign w:val="center"/>
          </w:tcPr>
          <w:p w14:paraId="054936D5">
            <w:pPr>
              <w:pStyle w:val="21"/>
              <w:spacing w:line="500" w:lineRule="exact"/>
              <w:jc w:val="center"/>
              <w:rPr>
                <w:rFonts w:ascii="Times New Roman" w:hAnsi="Times New Roman" w:eastAsia="宋体"/>
                <w:sz w:val="24"/>
                <w:highlight w:val="none"/>
              </w:rPr>
            </w:pPr>
          </w:p>
        </w:tc>
        <w:tc>
          <w:tcPr>
            <w:tcW w:w="933" w:type="dxa"/>
            <w:noWrap w:val="0"/>
            <w:vAlign w:val="center"/>
          </w:tcPr>
          <w:p w14:paraId="064F6404">
            <w:pPr>
              <w:pStyle w:val="21"/>
              <w:spacing w:line="500" w:lineRule="exact"/>
              <w:jc w:val="center"/>
              <w:rPr>
                <w:rFonts w:ascii="Times New Roman" w:hAnsi="Times New Roman" w:eastAsia="宋体"/>
                <w:sz w:val="24"/>
                <w:highlight w:val="none"/>
              </w:rPr>
            </w:pPr>
          </w:p>
        </w:tc>
      </w:tr>
      <w:tr w14:paraId="0308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46A942D0">
            <w:pPr>
              <w:jc w:val="center"/>
              <w:rPr>
                <w:sz w:val="24"/>
                <w:highlight w:val="none"/>
              </w:rPr>
            </w:pPr>
          </w:p>
        </w:tc>
        <w:tc>
          <w:tcPr>
            <w:tcW w:w="2016" w:type="dxa"/>
            <w:noWrap w:val="0"/>
            <w:vAlign w:val="center"/>
          </w:tcPr>
          <w:p w14:paraId="4D766AE8">
            <w:pPr>
              <w:pStyle w:val="21"/>
              <w:spacing w:line="500" w:lineRule="exact"/>
              <w:jc w:val="center"/>
              <w:rPr>
                <w:rFonts w:ascii="Times New Roman" w:hAnsi="Times New Roman" w:eastAsia="宋体"/>
                <w:sz w:val="24"/>
                <w:highlight w:val="none"/>
              </w:rPr>
            </w:pPr>
          </w:p>
        </w:tc>
        <w:tc>
          <w:tcPr>
            <w:tcW w:w="1798" w:type="dxa"/>
            <w:noWrap w:val="0"/>
            <w:vAlign w:val="center"/>
          </w:tcPr>
          <w:p w14:paraId="31387B75">
            <w:pPr>
              <w:pStyle w:val="21"/>
              <w:spacing w:line="500" w:lineRule="exact"/>
              <w:jc w:val="center"/>
              <w:rPr>
                <w:rFonts w:ascii="Times New Roman" w:hAnsi="Times New Roman" w:eastAsia="宋体"/>
                <w:sz w:val="24"/>
                <w:highlight w:val="none"/>
              </w:rPr>
            </w:pPr>
          </w:p>
        </w:tc>
        <w:tc>
          <w:tcPr>
            <w:tcW w:w="1436" w:type="dxa"/>
            <w:noWrap w:val="0"/>
            <w:vAlign w:val="center"/>
          </w:tcPr>
          <w:p w14:paraId="442AC453">
            <w:pPr>
              <w:pStyle w:val="21"/>
              <w:spacing w:line="500" w:lineRule="exact"/>
              <w:jc w:val="center"/>
              <w:rPr>
                <w:rFonts w:ascii="Times New Roman" w:hAnsi="Times New Roman" w:eastAsia="宋体"/>
                <w:sz w:val="24"/>
                <w:highlight w:val="none"/>
              </w:rPr>
            </w:pPr>
          </w:p>
        </w:tc>
        <w:tc>
          <w:tcPr>
            <w:tcW w:w="2764" w:type="dxa"/>
            <w:noWrap w:val="0"/>
            <w:vAlign w:val="center"/>
          </w:tcPr>
          <w:p w14:paraId="22F6F23C">
            <w:pPr>
              <w:pStyle w:val="21"/>
              <w:spacing w:line="500" w:lineRule="exact"/>
              <w:jc w:val="center"/>
              <w:rPr>
                <w:rFonts w:ascii="Times New Roman" w:hAnsi="Times New Roman" w:eastAsia="宋体"/>
                <w:sz w:val="24"/>
                <w:highlight w:val="none"/>
              </w:rPr>
            </w:pPr>
          </w:p>
        </w:tc>
        <w:tc>
          <w:tcPr>
            <w:tcW w:w="933" w:type="dxa"/>
            <w:noWrap w:val="0"/>
            <w:vAlign w:val="center"/>
          </w:tcPr>
          <w:p w14:paraId="25A15232">
            <w:pPr>
              <w:pStyle w:val="21"/>
              <w:spacing w:line="500" w:lineRule="exact"/>
              <w:jc w:val="center"/>
              <w:rPr>
                <w:rFonts w:ascii="Times New Roman" w:hAnsi="Times New Roman" w:eastAsia="宋体"/>
                <w:sz w:val="24"/>
                <w:highlight w:val="none"/>
              </w:rPr>
            </w:pPr>
          </w:p>
        </w:tc>
      </w:tr>
      <w:tr w14:paraId="76B4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516934F6">
            <w:pPr>
              <w:jc w:val="center"/>
              <w:rPr>
                <w:sz w:val="24"/>
                <w:highlight w:val="none"/>
              </w:rPr>
            </w:pPr>
          </w:p>
        </w:tc>
        <w:tc>
          <w:tcPr>
            <w:tcW w:w="2016" w:type="dxa"/>
            <w:noWrap w:val="0"/>
            <w:vAlign w:val="center"/>
          </w:tcPr>
          <w:p w14:paraId="5037B4AE">
            <w:pPr>
              <w:pStyle w:val="21"/>
              <w:spacing w:line="500" w:lineRule="exact"/>
              <w:jc w:val="center"/>
              <w:rPr>
                <w:rFonts w:ascii="Times New Roman" w:hAnsi="Times New Roman" w:eastAsia="宋体"/>
                <w:sz w:val="24"/>
                <w:highlight w:val="none"/>
              </w:rPr>
            </w:pPr>
          </w:p>
        </w:tc>
        <w:tc>
          <w:tcPr>
            <w:tcW w:w="1798" w:type="dxa"/>
            <w:noWrap w:val="0"/>
            <w:vAlign w:val="center"/>
          </w:tcPr>
          <w:p w14:paraId="0DE2A9E7">
            <w:pPr>
              <w:pStyle w:val="21"/>
              <w:spacing w:line="500" w:lineRule="exact"/>
              <w:jc w:val="center"/>
              <w:rPr>
                <w:rFonts w:ascii="Times New Roman" w:hAnsi="Times New Roman" w:eastAsia="宋体"/>
                <w:sz w:val="24"/>
                <w:highlight w:val="none"/>
              </w:rPr>
            </w:pPr>
          </w:p>
        </w:tc>
        <w:tc>
          <w:tcPr>
            <w:tcW w:w="1436" w:type="dxa"/>
            <w:noWrap w:val="0"/>
            <w:vAlign w:val="center"/>
          </w:tcPr>
          <w:p w14:paraId="76217A2A">
            <w:pPr>
              <w:pStyle w:val="21"/>
              <w:spacing w:line="500" w:lineRule="exact"/>
              <w:jc w:val="center"/>
              <w:rPr>
                <w:rFonts w:ascii="Times New Roman" w:hAnsi="Times New Roman" w:eastAsia="宋体"/>
                <w:sz w:val="24"/>
                <w:highlight w:val="none"/>
              </w:rPr>
            </w:pPr>
          </w:p>
        </w:tc>
        <w:tc>
          <w:tcPr>
            <w:tcW w:w="2764" w:type="dxa"/>
            <w:noWrap w:val="0"/>
            <w:vAlign w:val="center"/>
          </w:tcPr>
          <w:p w14:paraId="5A873DB9">
            <w:pPr>
              <w:pStyle w:val="21"/>
              <w:spacing w:line="500" w:lineRule="exact"/>
              <w:jc w:val="center"/>
              <w:rPr>
                <w:rFonts w:ascii="Times New Roman" w:hAnsi="Times New Roman" w:eastAsia="宋体"/>
                <w:sz w:val="24"/>
                <w:highlight w:val="none"/>
              </w:rPr>
            </w:pPr>
          </w:p>
        </w:tc>
        <w:tc>
          <w:tcPr>
            <w:tcW w:w="933" w:type="dxa"/>
            <w:noWrap w:val="0"/>
            <w:vAlign w:val="center"/>
          </w:tcPr>
          <w:p w14:paraId="3046F205">
            <w:pPr>
              <w:pStyle w:val="21"/>
              <w:spacing w:line="500" w:lineRule="exact"/>
              <w:jc w:val="center"/>
              <w:rPr>
                <w:rFonts w:ascii="Times New Roman" w:hAnsi="Times New Roman" w:eastAsia="宋体"/>
                <w:sz w:val="24"/>
                <w:highlight w:val="none"/>
              </w:rPr>
            </w:pPr>
          </w:p>
        </w:tc>
      </w:tr>
      <w:tr w14:paraId="4825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7059393D">
            <w:pPr>
              <w:jc w:val="center"/>
              <w:rPr>
                <w:sz w:val="24"/>
                <w:highlight w:val="none"/>
              </w:rPr>
            </w:pPr>
          </w:p>
        </w:tc>
        <w:tc>
          <w:tcPr>
            <w:tcW w:w="2016" w:type="dxa"/>
            <w:noWrap w:val="0"/>
            <w:vAlign w:val="center"/>
          </w:tcPr>
          <w:p w14:paraId="477966DC">
            <w:pPr>
              <w:pStyle w:val="21"/>
              <w:spacing w:line="500" w:lineRule="exact"/>
              <w:jc w:val="center"/>
              <w:rPr>
                <w:rFonts w:ascii="Times New Roman" w:hAnsi="Times New Roman" w:eastAsia="宋体"/>
                <w:sz w:val="24"/>
                <w:highlight w:val="none"/>
              </w:rPr>
            </w:pPr>
          </w:p>
        </w:tc>
        <w:tc>
          <w:tcPr>
            <w:tcW w:w="1798" w:type="dxa"/>
            <w:noWrap w:val="0"/>
            <w:vAlign w:val="center"/>
          </w:tcPr>
          <w:p w14:paraId="06C69EEE">
            <w:pPr>
              <w:pStyle w:val="21"/>
              <w:spacing w:line="500" w:lineRule="exact"/>
              <w:jc w:val="center"/>
              <w:rPr>
                <w:rFonts w:ascii="Times New Roman" w:hAnsi="Times New Roman" w:eastAsia="宋体"/>
                <w:sz w:val="24"/>
                <w:highlight w:val="none"/>
              </w:rPr>
            </w:pPr>
          </w:p>
        </w:tc>
        <w:tc>
          <w:tcPr>
            <w:tcW w:w="1436" w:type="dxa"/>
            <w:noWrap w:val="0"/>
            <w:vAlign w:val="center"/>
          </w:tcPr>
          <w:p w14:paraId="5BCE5840">
            <w:pPr>
              <w:pStyle w:val="21"/>
              <w:spacing w:line="500" w:lineRule="exact"/>
              <w:jc w:val="center"/>
              <w:rPr>
                <w:rFonts w:ascii="Times New Roman" w:hAnsi="Times New Roman" w:eastAsia="宋体"/>
                <w:sz w:val="24"/>
                <w:highlight w:val="none"/>
              </w:rPr>
            </w:pPr>
          </w:p>
        </w:tc>
        <w:tc>
          <w:tcPr>
            <w:tcW w:w="2764" w:type="dxa"/>
            <w:noWrap w:val="0"/>
            <w:vAlign w:val="center"/>
          </w:tcPr>
          <w:p w14:paraId="4C57D1A5">
            <w:pPr>
              <w:pStyle w:val="21"/>
              <w:spacing w:line="500" w:lineRule="exact"/>
              <w:jc w:val="center"/>
              <w:rPr>
                <w:rFonts w:ascii="Times New Roman" w:hAnsi="Times New Roman" w:eastAsia="宋体"/>
                <w:sz w:val="24"/>
                <w:highlight w:val="none"/>
              </w:rPr>
            </w:pPr>
          </w:p>
        </w:tc>
        <w:tc>
          <w:tcPr>
            <w:tcW w:w="933" w:type="dxa"/>
            <w:noWrap w:val="0"/>
            <w:vAlign w:val="center"/>
          </w:tcPr>
          <w:p w14:paraId="7A5134C8">
            <w:pPr>
              <w:pStyle w:val="21"/>
              <w:spacing w:line="500" w:lineRule="exact"/>
              <w:jc w:val="center"/>
              <w:rPr>
                <w:rFonts w:ascii="Times New Roman" w:hAnsi="Times New Roman" w:eastAsia="宋体"/>
                <w:sz w:val="24"/>
                <w:highlight w:val="none"/>
              </w:rPr>
            </w:pPr>
          </w:p>
        </w:tc>
      </w:tr>
      <w:tr w14:paraId="38C6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37072365">
            <w:pPr>
              <w:jc w:val="center"/>
              <w:rPr>
                <w:sz w:val="24"/>
                <w:highlight w:val="none"/>
              </w:rPr>
            </w:pPr>
          </w:p>
        </w:tc>
        <w:tc>
          <w:tcPr>
            <w:tcW w:w="2016" w:type="dxa"/>
            <w:noWrap w:val="0"/>
            <w:vAlign w:val="center"/>
          </w:tcPr>
          <w:p w14:paraId="22D46A4C">
            <w:pPr>
              <w:pStyle w:val="21"/>
              <w:spacing w:line="500" w:lineRule="exact"/>
              <w:jc w:val="center"/>
              <w:rPr>
                <w:rFonts w:ascii="Times New Roman" w:hAnsi="Times New Roman" w:eastAsia="宋体"/>
                <w:sz w:val="24"/>
                <w:highlight w:val="none"/>
              </w:rPr>
            </w:pPr>
          </w:p>
        </w:tc>
        <w:tc>
          <w:tcPr>
            <w:tcW w:w="1798" w:type="dxa"/>
            <w:noWrap w:val="0"/>
            <w:vAlign w:val="center"/>
          </w:tcPr>
          <w:p w14:paraId="6918679A">
            <w:pPr>
              <w:pStyle w:val="21"/>
              <w:spacing w:line="500" w:lineRule="exact"/>
              <w:jc w:val="center"/>
              <w:rPr>
                <w:rFonts w:ascii="Times New Roman" w:hAnsi="Times New Roman" w:eastAsia="宋体"/>
                <w:sz w:val="24"/>
                <w:highlight w:val="none"/>
              </w:rPr>
            </w:pPr>
          </w:p>
        </w:tc>
        <w:tc>
          <w:tcPr>
            <w:tcW w:w="1436" w:type="dxa"/>
            <w:noWrap w:val="0"/>
            <w:vAlign w:val="center"/>
          </w:tcPr>
          <w:p w14:paraId="5DEC6CC5">
            <w:pPr>
              <w:pStyle w:val="21"/>
              <w:spacing w:line="500" w:lineRule="exact"/>
              <w:jc w:val="center"/>
              <w:rPr>
                <w:rFonts w:ascii="Times New Roman" w:hAnsi="Times New Roman" w:eastAsia="宋体"/>
                <w:sz w:val="24"/>
                <w:highlight w:val="none"/>
              </w:rPr>
            </w:pPr>
          </w:p>
        </w:tc>
        <w:tc>
          <w:tcPr>
            <w:tcW w:w="2764" w:type="dxa"/>
            <w:noWrap w:val="0"/>
            <w:vAlign w:val="center"/>
          </w:tcPr>
          <w:p w14:paraId="33AA26C7">
            <w:pPr>
              <w:pStyle w:val="21"/>
              <w:spacing w:line="500" w:lineRule="exact"/>
              <w:jc w:val="center"/>
              <w:rPr>
                <w:rFonts w:ascii="Times New Roman" w:hAnsi="Times New Roman" w:eastAsia="宋体"/>
                <w:sz w:val="24"/>
                <w:highlight w:val="none"/>
              </w:rPr>
            </w:pPr>
          </w:p>
        </w:tc>
        <w:tc>
          <w:tcPr>
            <w:tcW w:w="933" w:type="dxa"/>
            <w:noWrap w:val="0"/>
            <w:vAlign w:val="center"/>
          </w:tcPr>
          <w:p w14:paraId="184E71A7">
            <w:pPr>
              <w:pStyle w:val="21"/>
              <w:spacing w:line="500" w:lineRule="exact"/>
              <w:jc w:val="center"/>
              <w:rPr>
                <w:rFonts w:ascii="Times New Roman" w:hAnsi="Times New Roman" w:eastAsia="宋体"/>
                <w:sz w:val="24"/>
                <w:highlight w:val="none"/>
              </w:rPr>
            </w:pPr>
          </w:p>
        </w:tc>
      </w:tr>
      <w:tr w14:paraId="7B032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6435F698">
            <w:pPr>
              <w:jc w:val="center"/>
              <w:rPr>
                <w:sz w:val="24"/>
                <w:highlight w:val="none"/>
              </w:rPr>
            </w:pPr>
          </w:p>
        </w:tc>
        <w:tc>
          <w:tcPr>
            <w:tcW w:w="2016" w:type="dxa"/>
            <w:noWrap w:val="0"/>
            <w:vAlign w:val="center"/>
          </w:tcPr>
          <w:p w14:paraId="19BDAC6D">
            <w:pPr>
              <w:pStyle w:val="21"/>
              <w:spacing w:line="500" w:lineRule="exact"/>
              <w:jc w:val="center"/>
              <w:rPr>
                <w:rFonts w:ascii="Times New Roman" w:hAnsi="Times New Roman" w:eastAsia="宋体"/>
                <w:sz w:val="24"/>
                <w:highlight w:val="none"/>
              </w:rPr>
            </w:pPr>
          </w:p>
        </w:tc>
        <w:tc>
          <w:tcPr>
            <w:tcW w:w="1798" w:type="dxa"/>
            <w:noWrap w:val="0"/>
            <w:vAlign w:val="center"/>
          </w:tcPr>
          <w:p w14:paraId="48438BF2">
            <w:pPr>
              <w:pStyle w:val="21"/>
              <w:spacing w:line="500" w:lineRule="exact"/>
              <w:jc w:val="center"/>
              <w:rPr>
                <w:rFonts w:ascii="Times New Roman" w:hAnsi="Times New Roman" w:eastAsia="宋体"/>
                <w:sz w:val="24"/>
                <w:highlight w:val="none"/>
              </w:rPr>
            </w:pPr>
          </w:p>
        </w:tc>
        <w:tc>
          <w:tcPr>
            <w:tcW w:w="1436" w:type="dxa"/>
            <w:noWrap w:val="0"/>
            <w:vAlign w:val="center"/>
          </w:tcPr>
          <w:p w14:paraId="0F6CE044">
            <w:pPr>
              <w:pStyle w:val="21"/>
              <w:spacing w:line="500" w:lineRule="exact"/>
              <w:jc w:val="center"/>
              <w:rPr>
                <w:rFonts w:ascii="Times New Roman" w:hAnsi="Times New Roman" w:eastAsia="宋体"/>
                <w:sz w:val="24"/>
                <w:highlight w:val="none"/>
              </w:rPr>
            </w:pPr>
          </w:p>
        </w:tc>
        <w:tc>
          <w:tcPr>
            <w:tcW w:w="2764" w:type="dxa"/>
            <w:noWrap w:val="0"/>
            <w:vAlign w:val="center"/>
          </w:tcPr>
          <w:p w14:paraId="44933694">
            <w:pPr>
              <w:pStyle w:val="21"/>
              <w:spacing w:line="500" w:lineRule="exact"/>
              <w:jc w:val="center"/>
              <w:rPr>
                <w:rFonts w:ascii="Times New Roman" w:hAnsi="Times New Roman" w:eastAsia="宋体"/>
                <w:sz w:val="24"/>
                <w:highlight w:val="none"/>
              </w:rPr>
            </w:pPr>
          </w:p>
        </w:tc>
        <w:tc>
          <w:tcPr>
            <w:tcW w:w="933" w:type="dxa"/>
            <w:noWrap w:val="0"/>
            <w:vAlign w:val="center"/>
          </w:tcPr>
          <w:p w14:paraId="5FF43803">
            <w:pPr>
              <w:pStyle w:val="21"/>
              <w:spacing w:line="500" w:lineRule="exact"/>
              <w:jc w:val="center"/>
              <w:rPr>
                <w:rFonts w:ascii="Times New Roman" w:hAnsi="Times New Roman" w:eastAsia="宋体"/>
                <w:sz w:val="24"/>
                <w:highlight w:val="none"/>
              </w:rPr>
            </w:pPr>
          </w:p>
        </w:tc>
      </w:tr>
      <w:tr w14:paraId="4698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93" w:type="dxa"/>
            <w:noWrap w:val="0"/>
            <w:vAlign w:val="center"/>
          </w:tcPr>
          <w:p w14:paraId="7A3AFBC4">
            <w:pPr>
              <w:jc w:val="center"/>
              <w:rPr>
                <w:sz w:val="24"/>
                <w:highlight w:val="none"/>
              </w:rPr>
            </w:pPr>
            <w:r>
              <w:rPr>
                <w:sz w:val="24"/>
                <w:highlight w:val="none"/>
              </w:rPr>
              <w:t>……</w:t>
            </w:r>
          </w:p>
        </w:tc>
        <w:tc>
          <w:tcPr>
            <w:tcW w:w="2016" w:type="dxa"/>
            <w:noWrap w:val="0"/>
            <w:vAlign w:val="center"/>
          </w:tcPr>
          <w:p w14:paraId="48D01323">
            <w:pPr>
              <w:pStyle w:val="21"/>
              <w:spacing w:line="500" w:lineRule="exact"/>
              <w:jc w:val="center"/>
              <w:rPr>
                <w:rFonts w:ascii="Times New Roman" w:hAnsi="Times New Roman" w:eastAsia="宋体"/>
                <w:sz w:val="24"/>
                <w:highlight w:val="none"/>
              </w:rPr>
            </w:pPr>
          </w:p>
        </w:tc>
        <w:tc>
          <w:tcPr>
            <w:tcW w:w="1798" w:type="dxa"/>
            <w:noWrap w:val="0"/>
            <w:vAlign w:val="center"/>
          </w:tcPr>
          <w:p w14:paraId="2B40F517">
            <w:pPr>
              <w:pStyle w:val="21"/>
              <w:spacing w:line="500" w:lineRule="exact"/>
              <w:jc w:val="center"/>
              <w:rPr>
                <w:rFonts w:ascii="Times New Roman" w:hAnsi="Times New Roman" w:eastAsia="宋体"/>
                <w:sz w:val="24"/>
                <w:highlight w:val="none"/>
              </w:rPr>
            </w:pPr>
          </w:p>
        </w:tc>
        <w:tc>
          <w:tcPr>
            <w:tcW w:w="1436" w:type="dxa"/>
            <w:noWrap w:val="0"/>
            <w:vAlign w:val="center"/>
          </w:tcPr>
          <w:p w14:paraId="0646F5E8">
            <w:pPr>
              <w:pStyle w:val="21"/>
              <w:spacing w:line="500" w:lineRule="exact"/>
              <w:jc w:val="center"/>
              <w:rPr>
                <w:rFonts w:ascii="Times New Roman" w:hAnsi="Times New Roman" w:eastAsia="宋体"/>
                <w:sz w:val="24"/>
                <w:highlight w:val="none"/>
              </w:rPr>
            </w:pPr>
          </w:p>
        </w:tc>
        <w:tc>
          <w:tcPr>
            <w:tcW w:w="2764" w:type="dxa"/>
            <w:noWrap w:val="0"/>
            <w:vAlign w:val="center"/>
          </w:tcPr>
          <w:p w14:paraId="7C69EA24">
            <w:pPr>
              <w:pStyle w:val="21"/>
              <w:spacing w:line="500" w:lineRule="exact"/>
              <w:jc w:val="center"/>
              <w:rPr>
                <w:rFonts w:ascii="Times New Roman" w:hAnsi="Times New Roman" w:eastAsia="宋体"/>
                <w:sz w:val="24"/>
                <w:highlight w:val="none"/>
              </w:rPr>
            </w:pPr>
          </w:p>
        </w:tc>
        <w:tc>
          <w:tcPr>
            <w:tcW w:w="933" w:type="dxa"/>
            <w:noWrap w:val="0"/>
            <w:vAlign w:val="center"/>
          </w:tcPr>
          <w:p w14:paraId="3075297B">
            <w:pPr>
              <w:pStyle w:val="21"/>
              <w:spacing w:line="500" w:lineRule="exact"/>
              <w:jc w:val="center"/>
              <w:rPr>
                <w:rFonts w:ascii="Times New Roman" w:hAnsi="Times New Roman" w:eastAsia="宋体"/>
                <w:sz w:val="24"/>
                <w:highlight w:val="none"/>
              </w:rPr>
            </w:pPr>
          </w:p>
        </w:tc>
      </w:tr>
    </w:tbl>
    <w:p w14:paraId="6F7CCAAF">
      <w:pPr>
        <w:spacing w:line="460" w:lineRule="exact"/>
        <w:rPr>
          <w:color w:val="000000"/>
          <w:sz w:val="24"/>
          <w:szCs w:val="24"/>
          <w:highlight w:val="none"/>
        </w:rPr>
      </w:pPr>
      <w:r>
        <w:rPr>
          <w:color w:val="000000"/>
          <w:sz w:val="24"/>
          <w:szCs w:val="24"/>
          <w:highlight w:val="none"/>
        </w:rPr>
        <w:t>注：1、</w:t>
      </w:r>
      <w:r>
        <w:rPr>
          <w:rFonts w:hint="eastAsia"/>
          <w:color w:val="000000"/>
          <w:sz w:val="24"/>
          <w:szCs w:val="24"/>
          <w:highlight w:val="none"/>
        </w:rPr>
        <w:t>上述业绩要求详见“第五</w:t>
      </w:r>
      <w:r>
        <w:rPr>
          <w:rFonts w:hint="eastAsia" w:ascii="Times New Roman" w:hAnsi="Times New Roman" w:eastAsia="宋体" w:cs="Times New Roman"/>
          <w:color w:val="000000"/>
          <w:sz w:val="24"/>
          <w:szCs w:val="24"/>
          <w:highlight w:val="none"/>
        </w:rPr>
        <w:t>章 评标方法与评标标准”</w:t>
      </w:r>
      <w:r>
        <w:rPr>
          <w:rFonts w:hint="eastAsia"/>
          <w:color w:val="000000"/>
          <w:sz w:val="24"/>
          <w:szCs w:val="24"/>
          <w:highlight w:val="none"/>
        </w:rPr>
        <w:t>中“业绩情况”相关内容。</w:t>
      </w:r>
    </w:p>
    <w:p w14:paraId="2A569321">
      <w:pPr>
        <w:pStyle w:val="21"/>
        <w:spacing w:line="460" w:lineRule="exact"/>
        <w:ind w:firstLine="480"/>
        <w:rPr>
          <w:rFonts w:ascii="Times New Roman" w:hAnsi="Times New Roman" w:eastAsia="宋体"/>
          <w:sz w:val="24"/>
          <w:highlight w:val="none"/>
        </w:rPr>
      </w:pPr>
      <w:r>
        <w:rPr>
          <w:rFonts w:ascii="Times New Roman" w:hAnsi="Times New Roman" w:eastAsia="宋体"/>
          <w:sz w:val="24"/>
          <w:highlight w:val="none"/>
        </w:rPr>
        <w:t>2、投标人应提供上述业绩一览表中业绩</w:t>
      </w:r>
      <w:r>
        <w:rPr>
          <w:rFonts w:hint="eastAsia" w:ascii="Times New Roman" w:hAnsi="Times New Roman" w:eastAsia="宋体"/>
          <w:sz w:val="24"/>
          <w:highlight w:val="none"/>
          <w:lang w:val="en-US" w:eastAsia="zh-CN"/>
        </w:rPr>
        <w:t>的</w:t>
      </w:r>
      <w:r>
        <w:rPr>
          <w:rFonts w:ascii="Times New Roman" w:hAnsi="Times New Roman" w:eastAsia="宋体"/>
          <w:sz w:val="24"/>
          <w:highlight w:val="none"/>
        </w:rPr>
        <w:t>合同证明材料</w:t>
      </w:r>
      <w:r>
        <w:rPr>
          <w:rFonts w:hint="eastAsia" w:ascii="Times New Roman" w:hAnsi="Times New Roman" w:eastAsia="宋体"/>
          <w:sz w:val="24"/>
          <w:highlight w:val="none"/>
        </w:rPr>
        <w:t>（须至少包括</w:t>
      </w:r>
      <w:r>
        <w:rPr>
          <w:rFonts w:hint="eastAsia" w:ascii="Times New Roman" w:hAnsi="Times New Roman" w:eastAsia="宋体"/>
          <w:b/>
          <w:color w:val="000000" w:themeColor="text1"/>
          <w:sz w:val="24"/>
          <w:highlight w:val="none"/>
          <w14:textFill>
            <w14:solidFill>
              <w14:schemeClr w14:val="tx1"/>
            </w14:solidFill>
          </w14:textFill>
        </w:rPr>
        <w:t>合同首页、合同签字盖章页、货物清单</w:t>
      </w:r>
      <w:r>
        <w:rPr>
          <w:rFonts w:hint="eastAsia" w:ascii="Times New Roman" w:hAnsi="Times New Roman" w:eastAsia="宋体"/>
          <w:sz w:val="24"/>
          <w:highlight w:val="none"/>
        </w:rPr>
        <w:t>）</w:t>
      </w:r>
      <w:r>
        <w:rPr>
          <w:rFonts w:ascii="Times New Roman" w:hAnsi="Times New Roman" w:eastAsia="宋体"/>
          <w:sz w:val="24"/>
          <w:highlight w:val="none"/>
        </w:rPr>
        <w:t>。</w:t>
      </w:r>
    </w:p>
    <w:p w14:paraId="14179C7B">
      <w:pPr>
        <w:pStyle w:val="21"/>
        <w:spacing w:line="460" w:lineRule="exact"/>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3、</w:t>
      </w:r>
      <w:r>
        <w:rPr>
          <w:rFonts w:ascii="Times New Roman" w:hAnsi="Times New Roman" w:eastAsia="宋体" w:cs="Times New Roman"/>
          <w:sz w:val="24"/>
          <w:highlight w:val="none"/>
        </w:rPr>
        <w:t>如有需要说明的事项，请在备注中列明。</w:t>
      </w:r>
    </w:p>
    <w:p w14:paraId="6F546D1E">
      <w:pPr>
        <w:rPr>
          <w:b/>
          <w:bCs/>
          <w:color w:val="000000"/>
          <w:sz w:val="28"/>
          <w:szCs w:val="28"/>
          <w:highlight w:val="none"/>
        </w:rPr>
      </w:pPr>
      <w:bookmarkStart w:id="213" w:name="_Toc11264"/>
      <w:bookmarkStart w:id="214" w:name="_Toc9506"/>
      <w:bookmarkStart w:id="215" w:name="_Toc158042220"/>
      <w:r>
        <w:rPr>
          <w:rFonts w:hint="eastAsia"/>
          <w:b/>
          <w:bCs/>
          <w:color w:val="000000"/>
          <w:sz w:val="28"/>
          <w:szCs w:val="28"/>
          <w:highlight w:val="none"/>
        </w:rPr>
        <w:br w:type="page" w:clear="all"/>
      </w:r>
    </w:p>
    <w:p w14:paraId="494B449C">
      <w:pPr>
        <w:keepNext/>
        <w:jc w:val="center"/>
        <w:outlineLvl w:val="1"/>
        <w:rPr>
          <w:b/>
          <w:bCs/>
          <w:color w:val="000000"/>
          <w:sz w:val="28"/>
          <w:szCs w:val="28"/>
          <w:highlight w:val="none"/>
        </w:rPr>
      </w:pPr>
      <w:bookmarkStart w:id="216" w:name="_Toc13996"/>
      <w:r>
        <w:rPr>
          <w:rFonts w:hint="eastAsia"/>
          <w:b/>
          <w:bCs/>
          <w:color w:val="000000"/>
          <w:sz w:val="28"/>
          <w:szCs w:val="28"/>
          <w:highlight w:val="none"/>
        </w:rPr>
        <w:t>附件16 其他</w:t>
      </w:r>
      <w:bookmarkEnd w:id="213"/>
      <w:bookmarkEnd w:id="214"/>
      <w:bookmarkEnd w:id="215"/>
      <w:bookmarkEnd w:id="216"/>
    </w:p>
    <w:p w14:paraId="37DCA555">
      <w:pPr>
        <w:keepNext w:val="0"/>
        <w:keepLines w:val="0"/>
        <w:pageBreakBefore w:val="0"/>
        <w:widowControl w:val="0"/>
        <w:kinsoku/>
        <w:wordWrap/>
        <w:overflowPunct/>
        <w:topLinePunct w:val="0"/>
        <w:autoSpaceDE/>
        <w:autoSpaceDN/>
        <w:bidi w:val="0"/>
        <w:adjustRightInd/>
        <w:snapToGrid/>
        <w:spacing w:line="560" w:lineRule="exact"/>
        <w:textAlignment w:val="auto"/>
        <w:rPr>
          <w:color w:val="000000"/>
          <w:sz w:val="24"/>
          <w:szCs w:val="24"/>
          <w:highlight w:val="none"/>
        </w:rPr>
      </w:pPr>
      <w:r>
        <w:rPr>
          <w:rFonts w:hint="eastAsia"/>
          <w:color w:val="000000"/>
          <w:sz w:val="24"/>
          <w:szCs w:val="24"/>
          <w:highlight w:val="none"/>
        </w:rPr>
        <w:t>主要内容应包括但不限于以下方面：</w:t>
      </w:r>
    </w:p>
    <w:p w14:paraId="1A0DC958">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1、投标货物彩色样本、样图等图片资料（如果有的话）。</w:t>
      </w:r>
    </w:p>
    <w:p w14:paraId="0ED230C6">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2</w:t>
      </w:r>
      <w:r>
        <w:rPr>
          <w:rFonts w:hint="eastAsia" w:ascii="Times New Roman" w:hAnsi="Times New Roman" w:eastAsia="宋体" w:cs="Times New Roman"/>
          <w:color w:val="000000"/>
          <w:sz w:val="24"/>
          <w:szCs w:val="24"/>
          <w:highlight w:val="none"/>
        </w:rPr>
        <w:t>、投标人可根据本项目“第五章 评标方法与评标标准”提供相关其他证明材料（如果有的话）。</w:t>
      </w:r>
    </w:p>
    <w:p w14:paraId="18BF355F">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3</w:t>
      </w:r>
      <w:r>
        <w:rPr>
          <w:rFonts w:hint="eastAsia" w:ascii="Times New Roman" w:hAnsi="Times New Roman" w:eastAsia="宋体" w:cs="Times New Roman"/>
          <w:color w:val="000000"/>
          <w:sz w:val="24"/>
          <w:szCs w:val="24"/>
          <w:highlight w:val="none"/>
        </w:rPr>
        <w:t>、其他说明。</w:t>
      </w:r>
    </w:p>
    <w:p w14:paraId="46BE80FE">
      <w:pPr>
        <w:pStyle w:val="3"/>
        <w:rPr>
          <w:rFonts w:ascii="Times New Roman"/>
          <w:highlight w:val="none"/>
        </w:rPr>
      </w:pPr>
    </w:p>
    <w:p w14:paraId="4AD5714B">
      <w:pPr>
        <w:rPr>
          <w:rFonts w:ascii="宋体" w:hAnsi="宋体" w:cs="仿宋"/>
          <w:b/>
          <w:bCs/>
          <w:color w:val="000000"/>
          <w:sz w:val="32"/>
          <w:szCs w:val="32"/>
          <w:highlight w:val="none"/>
        </w:rPr>
      </w:pPr>
      <w:bookmarkStart w:id="217" w:name="_Toc315868076"/>
      <w:bookmarkStart w:id="218" w:name="_Toc158691788"/>
      <w:bookmarkStart w:id="219" w:name="_Toc315875338"/>
      <w:r>
        <w:rPr>
          <w:rFonts w:hint="eastAsia" w:ascii="宋体" w:hAnsi="宋体" w:cs="仿宋"/>
          <w:b/>
          <w:bCs/>
          <w:color w:val="000000"/>
          <w:sz w:val="32"/>
          <w:szCs w:val="32"/>
          <w:highlight w:val="none"/>
        </w:rPr>
        <w:br w:type="page" w:clear="all"/>
      </w:r>
    </w:p>
    <w:p w14:paraId="25735903">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12AB2F2B">
      <w:pPr>
        <w:spacing w:before="305" w:line="360" w:lineRule="auto"/>
        <w:rPr>
          <w:bCs/>
          <w:color w:val="000000"/>
          <w:sz w:val="24"/>
          <w:szCs w:val="24"/>
          <w:highlight w:val="none"/>
        </w:rPr>
      </w:pPr>
      <w:r>
        <w:rPr>
          <w:bCs/>
          <w:color w:val="000000"/>
          <w:sz w:val="24"/>
          <w:szCs w:val="24"/>
          <w:highlight w:val="none"/>
        </w:rPr>
        <w:t>一、质疑供应商基本信息</w:t>
      </w:r>
    </w:p>
    <w:p w14:paraId="186F9A5C">
      <w:pPr>
        <w:spacing w:line="360" w:lineRule="auto"/>
        <w:rPr>
          <w:color w:val="000000"/>
          <w:sz w:val="24"/>
          <w:szCs w:val="24"/>
          <w:highlight w:val="none"/>
          <w:u w:val="single"/>
        </w:rPr>
      </w:pPr>
      <w:r>
        <w:rPr>
          <w:color w:val="000000"/>
          <w:sz w:val="24"/>
          <w:szCs w:val="24"/>
          <w:highlight w:val="none"/>
        </w:rPr>
        <w:t>质疑供应商：</w:t>
      </w:r>
      <w:r>
        <w:rPr>
          <w:color w:val="000000"/>
          <w:sz w:val="24"/>
          <w:szCs w:val="24"/>
          <w:highlight w:val="none"/>
          <w:u w:val="single"/>
        </w:rPr>
        <w:t xml:space="preserve">                                                              </w:t>
      </w:r>
    </w:p>
    <w:p w14:paraId="3AFA970C">
      <w:pPr>
        <w:spacing w:line="360" w:lineRule="auto"/>
        <w:rPr>
          <w:color w:val="000000"/>
          <w:sz w:val="24"/>
          <w:szCs w:val="24"/>
          <w:highlight w:val="none"/>
        </w:rPr>
      </w:pPr>
      <w:r>
        <w:rPr>
          <w:color w:val="000000"/>
          <w:sz w:val="24"/>
          <w:szCs w:val="24"/>
          <w:highlight w:val="none"/>
        </w:rPr>
        <w:t>地址：</w:t>
      </w:r>
      <w:r>
        <w:rPr>
          <w:color w:val="000000"/>
          <w:sz w:val="24"/>
          <w:szCs w:val="24"/>
          <w:highlight w:val="none"/>
          <w:u w:val="single"/>
        </w:rPr>
        <w:t xml:space="preserve">                             </w:t>
      </w:r>
      <w:r>
        <w:rPr>
          <w:color w:val="000000"/>
          <w:sz w:val="24"/>
          <w:szCs w:val="24"/>
          <w:highlight w:val="none"/>
        </w:rPr>
        <w:t>邮编：</w:t>
      </w:r>
      <w:r>
        <w:rPr>
          <w:color w:val="000000"/>
          <w:sz w:val="24"/>
          <w:szCs w:val="24"/>
          <w:highlight w:val="none"/>
          <w:u w:val="single"/>
        </w:rPr>
        <w:t xml:space="preserve">                                 </w:t>
      </w:r>
    </w:p>
    <w:p w14:paraId="648E79D1">
      <w:pPr>
        <w:spacing w:line="360" w:lineRule="auto"/>
        <w:rPr>
          <w:color w:val="000000"/>
          <w:sz w:val="24"/>
          <w:szCs w:val="24"/>
          <w:highlight w:val="none"/>
        </w:rPr>
      </w:pPr>
      <w:r>
        <w:rPr>
          <w:color w:val="000000"/>
          <w:sz w:val="24"/>
          <w:szCs w:val="24"/>
          <w:highlight w:val="none"/>
        </w:rPr>
        <w:t>联系人：</w:t>
      </w:r>
      <w:r>
        <w:rPr>
          <w:color w:val="000000"/>
          <w:sz w:val="24"/>
          <w:szCs w:val="24"/>
          <w:highlight w:val="none"/>
          <w:u w:val="single"/>
        </w:rPr>
        <w:t xml:space="preserve">                      </w:t>
      </w:r>
      <w:r>
        <w:rPr>
          <w:color w:val="000000"/>
          <w:sz w:val="24"/>
          <w:szCs w:val="24"/>
          <w:highlight w:val="none"/>
        </w:rPr>
        <w:t>联系电话：</w:t>
      </w:r>
      <w:r>
        <w:rPr>
          <w:color w:val="000000"/>
          <w:sz w:val="24"/>
          <w:szCs w:val="24"/>
          <w:highlight w:val="none"/>
          <w:u w:val="single"/>
        </w:rPr>
        <w:t xml:space="preserve">                                  </w:t>
      </w:r>
    </w:p>
    <w:p w14:paraId="231819CC">
      <w:pPr>
        <w:spacing w:line="360" w:lineRule="auto"/>
        <w:rPr>
          <w:color w:val="000000"/>
          <w:sz w:val="24"/>
          <w:szCs w:val="24"/>
          <w:highlight w:val="none"/>
          <w:u w:val="single"/>
        </w:rPr>
      </w:pPr>
      <w:r>
        <w:rPr>
          <w:color w:val="000000"/>
          <w:sz w:val="24"/>
          <w:szCs w:val="24"/>
          <w:highlight w:val="none"/>
        </w:rPr>
        <w:t>授权代表：</w:t>
      </w:r>
      <w:r>
        <w:rPr>
          <w:color w:val="000000"/>
          <w:sz w:val="24"/>
          <w:szCs w:val="24"/>
          <w:highlight w:val="none"/>
          <w:u w:val="single"/>
        </w:rPr>
        <w:t xml:space="preserve">                                                                </w:t>
      </w:r>
    </w:p>
    <w:p w14:paraId="0097975A">
      <w:pPr>
        <w:spacing w:line="360" w:lineRule="auto"/>
        <w:rPr>
          <w:color w:val="000000"/>
          <w:sz w:val="24"/>
          <w:szCs w:val="24"/>
          <w:highlight w:val="none"/>
        </w:rPr>
      </w:pPr>
      <w:r>
        <w:rPr>
          <w:color w:val="000000"/>
          <w:sz w:val="24"/>
          <w:szCs w:val="24"/>
          <w:highlight w:val="none"/>
        </w:rPr>
        <w:t>联系电话：</w:t>
      </w:r>
      <w:r>
        <w:rPr>
          <w:color w:val="000000"/>
          <w:sz w:val="24"/>
          <w:szCs w:val="24"/>
          <w:highlight w:val="none"/>
          <w:u w:val="single"/>
        </w:rPr>
        <w:t xml:space="preserve">                                                                </w:t>
      </w:r>
    </w:p>
    <w:p w14:paraId="46805853">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邮编：</w:t>
      </w:r>
      <w:r>
        <w:rPr>
          <w:color w:val="000000"/>
          <w:sz w:val="24"/>
          <w:szCs w:val="24"/>
          <w:highlight w:val="none"/>
          <w:u w:val="single"/>
        </w:rPr>
        <w:t xml:space="preserve">                                     </w:t>
      </w:r>
    </w:p>
    <w:p w14:paraId="0604A542">
      <w:pPr>
        <w:spacing w:line="360" w:lineRule="auto"/>
        <w:rPr>
          <w:bCs/>
          <w:color w:val="000000"/>
          <w:sz w:val="24"/>
          <w:szCs w:val="24"/>
          <w:highlight w:val="none"/>
        </w:rPr>
      </w:pPr>
      <w:r>
        <w:rPr>
          <w:bCs/>
          <w:color w:val="000000"/>
          <w:sz w:val="24"/>
          <w:szCs w:val="24"/>
          <w:highlight w:val="none"/>
        </w:rPr>
        <w:t>二、质疑项目基本情况</w:t>
      </w:r>
    </w:p>
    <w:p w14:paraId="6FD71AFF">
      <w:pPr>
        <w:spacing w:line="360" w:lineRule="auto"/>
        <w:rPr>
          <w:color w:val="000000"/>
          <w:sz w:val="24"/>
          <w:szCs w:val="24"/>
          <w:highlight w:val="none"/>
        </w:rPr>
      </w:pPr>
      <w:r>
        <w:rPr>
          <w:color w:val="000000"/>
          <w:sz w:val="24"/>
          <w:szCs w:val="24"/>
          <w:highlight w:val="none"/>
        </w:rPr>
        <w:t>质疑项目的名称：</w:t>
      </w:r>
      <w:r>
        <w:rPr>
          <w:color w:val="000000"/>
          <w:sz w:val="24"/>
          <w:szCs w:val="24"/>
          <w:highlight w:val="none"/>
          <w:u w:val="single"/>
        </w:rPr>
        <w:t xml:space="preserve">                                                          </w:t>
      </w:r>
    </w:p>
    <w:p w14:paraId="441A85CB">
      <w:pPr>
        <w:spacing w:line="360" w:lineRule="auto"/>
        <w:rPr>
          <w:color w:val="000000"/>
          <w:sz w:val="24"/>
          <w:szCs w:val="24"/>
          <w:highlight w:val="none"/>
        </w:rPr>
      </w:pPr>
      <w:r>
        <w:rPr>
          <w:color w:val="000000"/>
          <w:sz w:val="24"/>
          <w:szCs w:val="24"/>
          <w:highlight w:val="none"/>
        </w:rPr>
        <w:t>质疑项目的编号：</w:t>
      </w:r>
      <w:r>
        <w:rPr>
          <w:color w:val="000000"/>
          <w:sz w:val="24"/>
          <w:szCs w:val="24"/>
          <w:highlight w:val="none"/>
          <w:u w:val="single"/>
        </w:rPr>
        <w:t xml:space="preserve">                         </w:t>
      </w:r>
      <w:r>
        <w:rPr>
          <w:color w:val="000000"/>
          <w:sz w:val="24"/>
          <w:szCs w:val="24"/>
          <w:highlight w:val="none"/>
        </w:rPr>
        <w:t>包号：</w:t>
      </w:r>
      <w:r>
        <w:rPr>
          <w:color w:val="000000"/>
          <w:sz w:val="24"/>
          <w:szCs w:val="24"/>
          <w:highlight w:val="none"/>
          <w:u w:val="single"/>
        </w:rPr>
        <w:t xml:space="preserve">                           </w:t>
      </w:r>
    </w:p>
    <w:p w14:paraId="285A1751">
      <w:pPr>
        <w:spacing w:line="360" w:lineRule="auto"/>
        <w:rPr>
          <w:color w:val="000000"/>
          <w:sz w:val="24"/>
          <w:szCs w:val="24"/>
          <w:highlight w:val="none"/>
          <w:u w:val="single"/>
        </w:rPr>
      </w:pPr>
      <w:r>
        <w:rPr>
          <w:color w:val="000000"/>
          <w:sz w:val="24"/>
          <w:szCs w:val="24"/>
          <w:highlight w:val="none"/>
        </w:rPr>
        <w:t>采购人名称：</w:t>
      </w:r>
      <w:r>
        <w:rPr>
          <w:color w:val="000000"/>
          <w:sz w:val="24"/>
          <w:szCs w:val="24"/>
          <w:highlight w:val="none"/>
          <w:u w:val="single"/>
        </w:rPr>
        <w:t xml:space="preserve">                                                              </w:t>
      </w:r>
    </w:p>
    <w:p w14:paraId="4AC93DD5">
      <w:pPr>
        <w:spacing w:line="360" w:lineRule="auto"/>
        <w:rPr>
          <w:color w:val="000000"/>
          <w:sz w:val="24"/>
          <w:szCs w:val="24"/>
          <w:highlight w:val="none"/>
        </w:rPr>
      </w:pPr>
      <w:r>
        <w:rPr>
          <w:color w:val="000000"/>
          <w:sz w:val="24"/>
          <w:szCs w:val="24"/>
          <w:highlight w:val="none"/>
        </w:rPr>
        <w:t>采购文件获取日期：</w:t>
      </w:r>
      <w:r>
        <w:rPr>
          <w:color w:val="000000"/>
          <w:sz w:val="24"/>
          <w:szCs w:val="24"/>
          <w:highlight w:val="none"/>
          <w:u w:val="single"/>
        </w:rPr>
        <w:t xml:space="preserve">                                                        </w:t>
      </w:r>
    </w:p>
    <w:p w14:paraId="45A02B06">
      <w:pPr>
        <w:spacing w:line="360" w:lineRule="auto"/>
        <w:rPr>
          <w:bCs/>
          <w:color w:val="000000"/>
          <w:sz w:val="24"/>
          <w:szCs w:val="24"/>
          <w:highlight w:val="none"/>
        </w:rPr>
      </w:pPr>
      <w:r>
        <w:rPr>
          <w:bCs/>
          <w:color w:val="000000"/>
          <w:sz w:val="24"/>
          <w:szCs w:val="24"/>
          <w:highlight w:val="none"/>
        </w:rPr>
        <w:t>三、质疑事项具体内容</w:t>
      </w:r>
    </w:p>
    <w:p w14:paraId="43519FBF">
      <w:pPr>
        <w:spacing w:line="360" w:lineRule="auto"/>
        <w:rPr>
          <w:color w:val="000000"/>
          <w:sz w:val="24"/>
          <w:szCs w:val="24"/>
          <w:highlight w:val="none"/>
          <w:u w:val="single"/>
        </w:rPr>
      </w:pPr>
      <w:r>
        <w:rPr>
          <w:color w:val="000000"/>
          <w:sz w:val="24"/>
          <w:szCs w:val="24"/>
          <w:highlight w:val="none"/>
        </w:rPr>
        <w:t>质疑事项1：</w:t>
      </w:r>
      <w:r>
        <w:rPr>
          <w:color w:val="000000"/>
          <w:sz w:val="24"/>
          <w:szCs w:val="24"/>
          <w:highlight w:val="none"/>
          <w:u w:val="single"/>
        </w:rPr>
        <w:t xml:space="preserve">                                                              </w:t>
      </w:r>
    </w:p>
    <w:p w14:paraId="5BEA3F37">
      <w:pPr>
        <w:spacing w:line="360" w:lineRule="auto"/>
        <w:rPr>
          <w:color w:val="000000"/>
          <w:sz w:val="24"/>
          <w:szCs w:val="24"/>
          <w:highlight w:val="none"/>
          <w:u w:val="single"/>
        </w:rPr>
      </w:pPr>
      <w:r>
        <w:rPr>
          <w:color w:val="000000"/>
          <w:sz w:val="24"/>
          <w:szCs w:val="24"/>
          <w:highlight w:val="none"/>
        </w:rPr>
        <w:t>事实依据：</w:t>
      </w:r>
      <w:r>
        <w:rPr>
          <w:color w:val="000000"/>
          <w:sz w:val="24"/>
          <w:szCs w:val="24"/>
          <w:highlight w:val="none"/>
          <w:u w:val="single"/>
        </w:rPr>
        <w:t xml:space="preserve">                                                                </w:t>
      </w:r>
    </w:p>
    <w:p w14:paraId="07F3EC4A">
      <w:pPr>
        <w:spacing w:line="360" w:lineRule="auto"/>
        <w:rPr>
          <w:color w:val="000000"/>
          <w:sz w:val="24"/>
          <w:szCs w:val="24"/>
          <w:highlight w:val="none"/>
        </w:rPr>
      </w:pPr>
      <w:r>
        <w:rPr>
          <w:color w:val="000000"/>
          <w:sz w:val="24"/>
          <w:szCs w:val="24"/>
          <w:highlight w:val="none"/>
          <w:u w:val="single"/>
        </w:rPr>
        <w:t xml:space="preserve">                                                                           </w:t>
      </w:r>
    </w:p>
    <w:p w14:paraId="3D6DD096">
      <w:pPr>
        <w:spacing w:line="360" w:lineRule="auto"/>
        <w:rPr>
          <w:color w:val="000000"/>
          <w:sz w:val="24"/>
          <w:szCs w:val="24"/>
          <w:highlight w:val="none"/>
          <w:u w:val="single"/>
        </w:rPr>
      </w:pPr>
      <w:r>
        <w:rPr>
          <w:color w:val="000000"/>
          <w:sz w:val="24"/>
          <w:szCs w:val="24"/>
          <w:highlight w:val="none"/>
        </w:rPr>
        <w:t>法律依据：</w:t>
      </w:r>
      <w:r>
        <w:rPr>
          <w:color w:val="000000"/>
          <w:sz w:val="24"/>
          <w:szCs w:val="24"/>
          <w:highlight w:val="none"/>
          <w:u w:val="single"/>
        </w:rPr>
        <w:t xml:space="preserve">                                                                 </w:t>
      </w:r>
    </w:p>
    <w:p w14:paraId="15BB7E30">
      <w:pPr>
        <w:spacing w:line="360" w:lineRule="auto"/>
        <w:rPr>
          <w:color w:val="000000"/>
          <w:sz w:val="24"/>
          <w:szCs w:val="24"/>
          <w:highlight w:val="none"/>
          <w:u w:val="single"/>
        </w:rPr>
      </w:pPr>
      <w:r>
        <w:rPr>
          <w:color w:val="000000"/>
          <w:sz w:val="24"/>
          <w:szCs w:val="24"/>
          <w:highlight w:val="none"/>
          <w:u w:val="single"/>
        </w:rPr>
        <w:t xml:space="preserve">                                                                           </w:t>
      </w:r>
    </w:p>
    <w:p w14:paraId="5DB98227">
      <w:pPr>
        <w:spacing w:line="360" w:lineRule="auto"/>
        <w:rPr>
          <w:color w:val="000000"/>
          <w:sz w:val="24"/>
          <w:szCs w:val="24"/>
          <w:highlight w:val="none"/>
          <w:u w:val="single"/>
        </w:rPr>
      </w:pPr>
      <w:r>
        <w:rPr>
          <w:color w:val="000000"/>
          <w:sz w:val="24"/>
          <w:szCs w:val="24"/>
          <w:highlight w:val="none"/>
        </w:rPr>
        <w:t>质疑事项2</w:t>
      </w:r>
    </w:p>
    <w:p w14:paraId="19A8E359">
      <w:pPr>
        <w:spacing w:line="360" w:lineRule="auto"/>
        <w:rPr>
          <w:color w:val="000000"/>
          <w:sz w:val="24"/>
          <w:szCs w:val="24"/>
          <w:highlight w:val="none"/>
        </w:rPr>
      </w:pPr>
      <w:r>
        <w:rPr>
          <w:color w:val="000000"/>
          <w:sz w:val="24"/>
          <w:szCs w:val="24"/>
          <w:highlight w:val="none"/>
        </w:rPr>
        <w:t>……</w:t>
      </w:r>
    </w:p>
    <w:p w14:paraId="33D9F2EB">
      <w:pPr>
        <w:spacing w:line="360" w:lineRule="auto"/>
        <w:rPr>
          <w:bCs/>
          <w:color w:val="000000"/>
          <w:sz w:val="24"/>
          <w:szCs w:val="24"/>
          <w:highlight w:val="none"/>
        </w:rPr>
      </w:pPr>
      <w:r>
        <w:rPr>
          <w:bCs/>
          <w:color w:val="000000"/>
          <w:sz w:val="24"/>
          <w:szCs w:val="24"/>
          <w:highlight w:val="none"/>
        </w:rPr>
        <w:t>四、与质疑事项相关的质疑请求</w:t>
      </w:r>
    </w:p>
    <w:p w14:paraId="3E85E5D0">
      <w:pPr>
        <w:keepNext w:val="0"/>
        <w:keepLines w:val="0"/>
        <w:pageBreakBefore w:val="0"/>
        <w:widowControl w:val="0"/>
        <w:kinsoku/>
        <w:wordWrap/>
        <w:overflowPunct/>
        <w:topLinePunct w:val="0"/>
        <w:autoSpaceDE/>
        <w:autoSpaceDN/>
        <w:bidi w:val="0"/>
        <w:adjustRightInd/>
        <w:snapToGrid/>
        <w:spacing w:line="460" w:lineRule="exact"/>
        <w:textAlignment w:val="auto"/>
        <w:rPr>
          <w:color w:val="000000"/>
          <w:sz w:val="24"/>
          <w:szCs w:val="24"/>
          <w:highlight w:val="none"/>
          <w:u w:val="single"/>
        </w:rPr>
      </w:pPr>
      <w:r>
        <w:rPr>
          <w:color w:val="000000"/>
          <w:sz w:val="24"/>
          <w:szCs w:val="24"/>
          <w:highlight w:val="none"/>
        </w:rPr>
        <w:t>请求：</w:t>
      </w:r>
      <w:r>
        <w:rPr>
          <w:color w:val="000000"/>
          <w:sz w:val="24"/>
          <w:szCs w:val="24"/>
          <w:highlight w:val="none"/>
          <w:u w:val="single"/>
        </w:rPr>
        <w:t xml:space="preserve">                                                                     </w:t>
      </w:r>
    </w:p>
    <w:p w14:paraId="62C0703E">
      <w:pPr>
        <w:keepNext w:val="0"/>
        <w:keepLines w:val="0"/>
        <w:pageBreakBefore w:val="0"/>
        <w:widowControl w:val="0"/>
        <w:kinsoku/>
        <w:wordWrap/>
        <w:overflowPunct/>
        <w:topLinePunct w:val="0"/>
        <w:autoSpaceDE/>
        <w:autoSpaceDN/>
        <w:bidi w:val="0"/>
        <w:adjustRightInd/>
        <w:snapToGrid/>
        <w:spacing w:line="460" w:lineRule="exact"/>
        <w:textAlignment w:val="auto"/>
        <w:rPr>
          <w:color w:val="000000"/>
          <w:sz w:val="24"/>
          <w:szCs w:val="24"/>
          <w:highlight w:val="none"/>
        </w:rPr>
      </w:pPr>
      <w:r>
        <w:rPr>
          <w:color w:val="000000"/>
          <w:sz w:val="24"/>
          <w:szCs w:val="24"/>
          <w:highlight w:val="none"/>
        </w:rPr>
        <w:t>签字</w:t>
      </w:r>
      <w:r>
        <w:rPr>
          <w:rFonts w:hint="eastAsia"/>
          <w:color w:val="000000"/>
          <w:sz w:val="24"/>
          <w:szCs w:val="24"/>
          <w:highlight w:val="none"/>
        </w:rPr>
        <w:t>（</w:t>
      </w:r>
      <w:r>
        <w:rPr>
          <w:color w:val="000000"/>
          <w:sz w:val="24"/>
          <w:szCs w:val="24"/>
          <w:highlight w:val="none"/>
        </w:rPr>
        <w:t>签章</w:t>
      </w:r>
      <w:r>
        <w:rPr>
          <w:rFonts w:hint="eastAsia"/>
          <w:color w:val="000000"/>
          <w:sz w:val="24"/>
          <w:szCs w:val="24"/>
          <w:highlight w:val="none"/>
        </w:rPr>
        <w:t>）</w:t>
      </w:r>
      <w:r>
        <w:rPr>
          <w:color w:val="000000"/>
          <w:sz w:val="24"/>
          <w:szCs w:val="24"/>
          <w:highlight w:val="none"/>
        </w:rPr>
        <w:t xml:space="preserve">：                   公章：                      </w:t>
      </w:r>
    </w:p>
    <w:p w14:paraId="6C1644FB">
      <w:pPr>
        <w:keepNext w:val="0"/>
        <w:keepLines w:val="0"/>
        <w:pageBreakBefore w:val="0"/>
        <w:widowControl w:val="0"/>
        <w:kinsoku/>
        <w:wordWrap/>
        <w:overflowPunct/>
        <w:topLinePunct w:val="0"/>
        <w:autoSpaceDE/>
        <w:autoSpaceDN/>
        <w:bidi w:val="0"/>
        <w:adjustRightInd/>
        <w:snapToGrid/>
        <w:spacing w:line="460" w:lineRule="exact"/>
        <w:textAlignment w:val="auto"/>
        <w:rPr>
          <w:color w:val="000000"/>
          <w:sz w:val="24"/>
          <w:szCs w:val="24"/>
          <w:highlight w:val="none"/>
        </w:rPr>
      </w:pPr>
      <w:r>
        <w:rPr>
          <w:color w:val="000000"/>
          <w:sz w:val="24"/>
          <w:szCs w:val="24"/>
          <w:highlight w:val="none"/>
        </w:rPr>
        <w:t xml:space="preserve">日期：    </w:t>
      </w:r>
    </w:p>
    <w:p w14:paraId="43068D20">
      <w:pPr>
        <w:rPr>
          <w:b/>
          <w:color w:val="000000"/>
          <w:sz w:val="24"/>
          <w:szCs w:val="24"/>
          <w:highlight w:val="none"/>
        </w:rPr>
      </w:pPr>
      <w:r>
        <w:rPr>
          <w:b/>
          <w:color w:val="000000"/>
          <w:sz w:val="24"/>
          <w:szCs w:val="24"/>
          <w:highlight w:val="none"/>
        </w:rPr>
        <w:br w:type="page" w:clear="all"/>
      </w:r>
    </w:p>
    <w:p w14:paraId="7E66D996">
      <w:pPr>
        <w:spacing w:line="440" w:lineRule="exact"/>
        <w:rPr>
          <w:b/>
          <w:color w:val="000000"/>
          <w:sz w:val="24"/>
          <w:szCs w:val="24"/>
          <w:highlight w:val="none"/>
        </w:rPr>
      </w:pPr>
      <w:r>
        <w:rPr>
          <w:b/>
          <w:color w:val="000000"/>
          <w:sz w:val="24"/>
          <w:szCs w:val="24"/>
          <w:highlight w:val="none"/>
        </w:rPr>
        <w:t>质疑函制作说明：</w:t>
      </w:r>
    </w:p>
    <w:p w14:paraId="11E07DD0">
      <w:pPr>
        <w:widowControl/>
        <w:spacing w:line="440" w:lineRule="exact"/>
        <w:ind w:firstLine="480"/>
        <w:jc w:val="left"/>
        <w:rPr>
          <w:color w:val="000000"/>
          <w:sz w:val="24"/>
          <w:szCs w:val="24"/>
          <w:highlight w:val="none"/>
        </w:rPr>
      </w:pPr>
      <w:r>
        <w:rPr>
          <w:color w:val="000000"/>
          <w:sz w:val="24"/>
          <w:szCs w:val="24"/>
          <w:highlight w:val="none"/>
        </w:rPr>
        <w:t>1</w:t>
      </w:r>
      <w:r>
        <w:rPr>
          <w:rFonts w:hint="eastAsia"/>
          <w:color w:val="000000"/>
          <w:sz w:val="24"/>
          <w:szCs w:val="24"/>
          <w:highlight w:val="none"/>
        </w:rPr>
        <w:t>、供应商</w:t>
      </w:r>
      <w:r>
        <w:rPr>
          <w:color w:val="000000"/>
          <w:sz w:val="24"/>
          <w:szCs w:val="24"/>
          <w:highlight w:val="none"/>
        </w:rPr>
        <w:t>提出质疑时，应提交质疑函和必要的证明材料</w:t>
      </w:r>
      <w:r>
        <w:rPr>
          <w:sz w:val="24"/>
          <w:szCs w:val="24"/>
          <w:highlight w:val="none"/>
        </w:rPr>
        <w:t>（线上获取采购文件后的《投标供应商确认函》、质疑供应商的营业执照复印件等）</w:t>
      </w:r>
      <w:r>
        <w:rPr>
          <w:color w:val="000000"/>
          <w:sz w:val="24"/>
          <w:szCs w:val="24"/>
          <w:highlight w:val="none"/>
        </w:rPr>
        <w:t>。</w:t>
      </w:r>
    </w:p>
    <w:p w14:paraId="11FA485B">
      <w:pPr>
        <w:widowControl/>
        <w:spacing w:line="440" w:lineRule="exact"/>
        <w:ind w:firstLine="480"/>
        <w:jc w:val="left"/>
        <w:rPr>
          <w:color w:val="000000"/>
          <w:sz w:val="24"/>
          <w:szCs w:val="24"/>
          <w:highlight w:val="none"/>
        </w:rPr>
      </w:pPr>
      <w:r>
        <w:rPr>
          <w:color w:val="000000"/>
          <w:sz w:val="24"/>
          <w:szCs w:val="24"/>
          <w:highlight w:val="none"/>
        </w:rPr>
        <w:t>2</w:t>
      </w:r>
      <w:r>
        <w:rPr>
          <w:rFonts w:hint="eastAsia"/>
          <w:color w:val="000000"/>
          <w:sz w:val="24"/>
          <w:szCs w:val="24"/>
          <w:highlight w:val="none"/>
        </w:rPr>
        <w:t>、</w:t>
      </w:r>
      <w:r>
        <w:rPr>
          <w:color w:val="000000"/>
          <w:sz w:val="24"/>
          <w:szCs w:val="24"/>
          <w:highlight w:val="none"/>
        </w:rPr>
        <w:t>质疑供应商若委托代理人进行质疑的，质疑函应按要求列</w:t>
      </w:r>
      <w:r>
        <w:rPr>
          <w:rFonts w:hint="eastAsia" w:ascii="宋体" w:hAnsi="宋体" w:cs="宋体"/>
          <w:color w:val="000000"/>
          <w:sz w:val="24"/>
          <w:szCs w:val="24"/>
          <w:highlight w:val="none"/>
        </w:rPr>
        <w:t>明“授权代表”的</w:t>
      </w:r>
      <w:r>
        <w:rPr>
          <w:color w:val="000000"/>
          <w:sz w:val="24"/>
          <w:szCs w:val="24"/>
          <w:highlight w:val="none"/>
        </w:rPr>
        <w:t>有关内容，并在附件中提交由质疑供应商签署的授权委托书。授权委托书应载明代理人的姓名或者名称、代理事项、具体权限、期限和相关事项。</w:t>
      </w:r>
    </w:p>
    <w:p w14:paraId="1BB9468C">
      <w:pPr>
        <w:widowControl/>
        <w:spacing w:line="440" w:lineRule="exact"/>
        <w:ind w:firstLine="480"/>
        <w:jc w:val="left"/>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质疑供应商若对项目的某一分包进行质疑，质疑函中应列明具体分包号。</w:t>
      </w:r>
    </w:p>
    <w:p w14:paraId="5652B7D6">
      <w:pPr>
        <w:widowControl/>
        <w:spacing w:line="440" w:lineRule="exact"/>
        <w:ind w:firstLine="480"/>
        <w:jc w:val="left"/>
        <w:rPr>
          <w:color w:val="000000"/>
          <w:sz w:val="24"/>
          <w:szCs w:val="24"/>
          <w:highlight w:val="none"/>
        </w:rPr>
      </w:pPr>
      <w:r>
        <w:rPr>
          <w:color w:val="000000"/>
          <w:sz w:val="24"/>
          <w:szCs w:val="24"/>
          <w:highlight w:val="none"/>
        </w:rPr>
        <w:t>4</w:t>
      </w:r>
      <w:r>
        <w:rPr>
          <w:rFonts w:hint="eastAsia"/>
          <w:color w:val="000000"/>
          <w:sz w:val="24"/>
          <w:szCs w:val="24"/>
          <w:highlight w:val="none"/>
        </w:rPr>
        <w:t>、</w:t>
      </w:r>
      <w:r>
        <w:rPr>
          <w:color w:val="000000"/>
          <w:sz w:val="24"/>
          <w:szCs w:val="24"/>
          <w:highlight w:val="none"/>
        </w:rPr>
        <w:t>质疑函的质疑事项应具体、明确，并有必要的事实依据和法律依据。</w:t>
      </w:r>
    </w:p>
    <w:p w14:paraId="01811A86">
      <w:pPr>
        <w:widowControl/>
        <w:spacing w:line="440" w:lineRule="exact"/>
        <w:ind w:firstLine="480"/>
        <w:jc w:val="left"/>
        <w:rPr>
          <w:color w:val="000000"/>
          <w:sz w:val="24"/>
          <w:szCs w:val="24"/>
          <w:highlight w:val="none"/>
        </w:rPr>
      </w:pPr>
      <w:r>
        <w:rPr>
          <w:color w:val="000000"/>
          <w:sz w:val="24"/>
          <w:szCs w:val="24"/>
          <w:highlight w:val="none"/>
        </w:rPr>
        <w:t>5</w:t>
      </w:r>
      <w:r>
        <w:rPr>
          <w:rFonts w:hint="eastAsia"/>
          <w:color w:val="000000"/>
          <w:sz w:val="24"/>
          <w:szCs w:val="24"/>
          <w:highlight w:val="none"/>
        </w:rPr>
        <w:t>、</w:t>
      </w:r>
      <w:r>
        <w:rPr>
          <w:color w:val="000000"/>
          <w:sz w:val="24"/>
          <w:szCs w:val="24"/>
          <w:highlight w:val="none"/>
        </w:rPr>
        <w:t>质疑函的质疑请求应与质疑事项相关。</w:t>
      </w:r>
    </w:p>
    <w:p w14:paraId="1479C99B">
      <w:pPr>
        <w:widowControl/>
        <w:spacing w:line="440" w:lineRule="exact"/>
        <w:ind w:firstLine="480"/>
        <w:jc w:val="left"/>
        <w:rPr>
          <w:highlight w:val="none"/>
        </w:rPr>
      </w:pPr>
      <w:r>
        <w:rPr>
          <w:color w:val="000000"/>
          <w:sz w:val="24"/>
          <w:szCs w:val="24"/>
          <w:highlight w:val="none"/>
        </w:rPr>
        <w:t>6</w:t>
      </w:r>
      <w:r>
        <w:rPr>
          <w:rFonts w:hint="eastAsia"/>
          <w:color w:val="000000"/>
          <w:sz w:val="24"/>
          <w:szCs w:val="24"/>
          <w:highlight w:val="none"/>
        </w:rPr>
        <w:t>、</w:t>
      </w:r>
      <w:r>
        <w:rPr>
          <w:color w:val="000000"/>
          <w:sz w:val="24"/>
          <w:szCs w:val="24"/>
          <w:highlight w:val="none"/>
        </w:rPr>
        <w:t>质疑供应商为自然人的，质疑函应由本人签字；质疑供应商为法人或者其他组织的，质疑函应由法定代表人、主要负责人，或者其授权代表签字或者盖章，并加盖公章。</w:t>
      </w:r>
      <w:bookmarkEnd w:id="217"/>
      <w:bookmarkEnd w:id="218"/>
      <w:bookmarkEnd w:id="219"/>
    </w:p>
    <w:sectPr>
      <w:footerReference r:id="rId7" w:type="first"/>
      <w:footerReference r:id="rId6" w:type="default"/>
      <w:pgSz w:w="11907" w:h="16840"/>
      <w:pgMar w:top="1134" w:right="882" w:bottom="1134" w:left="1365"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821 BT">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PingFang SC">
    <w:altName w:val="宋体"/>
    <w:panose1 w:val="020B0400000000000000"/>
    <w:charset w:val="86"/>
    <w:family w:val="auto"/>
    <w:pitch w:val="default"/>
    <w:sig w:usb0="00000000" w:usb1="00000000" w:usb2="00000017"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A4CD9">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47C32">
    <w:pPr>
      <w:pStyle w:val="35"/>
      <w:framePr w:wrap="around" w:vAnchor="text" w:hAnchor="margin" w:xAlign="right" w:y="1"/>
      <w:rPr>
        <w:rStyle w:val="61"/>
      </w:rPr>
    </w:pPr>
    <w:r>
      <w:fldChar w:fldCharType="begin"/>
    </w:r>
    <w:r>
      <w:rPr>
        <w:rStyle w:val="61"/>
      </w:rPr>
      <w:instrText xml:space="preserve">PAGE  </w:instrText>
    </w:r>
    <w:r>
      <w:fldChar w:fldCharType="separate"/>
    </w:r>
    <w:r>
      <w:rPr>
        <w:rStyle w:val="61"/>
      </w:rPr>
      <w:t>16</w:t>
    </w:r>
    <w:r>
      <w:fldChar w:fldCharType="end"/>
    </w:r>
  </w:p>
  <w:p w14:paraId="6CC78CA4">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F7818">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47C843">
                          <w:pPr>
                            <w:pStyle w:val="35"/>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87</w:t>
                          </w:r>
                          <w:r>
                            <w:rPr>
                              <w:rFonts w:hint="eastAsia"/>
                            </w:rP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p w14:paraId="6247C843">
                    <w:pPr>
                      <w:pStyle w:val="35"/>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87</w:t>
                    </w:r>
                    <w:r>
                      <w:rPr>
                        <w:rFonts w:hint="eastAsia"/>
                      </w:rPr>
                      <w:t xml:space="preserve"> </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74B7">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F56B0">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87</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135F56B0">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87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E3C44">
    <w:pPr>
      <w:pStyle w:val="36"/>
      <w:jc w:val="both"/>
      <w:rPr>
        <w:rFonts w:ascii="宋体" w:hAnsi="宋体"/>
        <w:color w:val="808080"/>
        <w:spacing w:val="6"/>
        <w:sz w:val="21"/>
      </w:rPr>
    </w:pPr>
    <w:r>
      <w:rPr>
        <w:rFonts w:hint="eastAsia" w:ascii="宋体" w:hAnsi="宋体"/>
        <w:bCs/>
        <w:color w:val="808080"/>
        <w:spacing w:val="6"/>
      </w:rPr>
      <w:t>常熟市中竣</w:t>
    </w:r>
    <w:r>
      <w:rPr>
        <w:rFonts w:ascii="宋体" w:hAnsi="宋体"/>
        <w:bCs/>
        <w:color w:val="808080"/>
        <w:spacing w:val="6"/>
      </w:rPr>
      <w:t>招标代理有限公司</w:t>
    </w:r>
    <w:r>
      <w:rPr>
        <w:rFonts w:hint="eastAsia" w:ascii="宋体" w:hAnsi="宋体"/>
        <w:bCs/>
        <w:color w:val="808080"/>
        <w:spacing w:val="6"/>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68"/>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pStyle w:val="2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decimal"/>
      <w:pStyle w:val="253"/>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7AB5494"/>
    <w:multiLevelType w:val="singleLevel"/>
    <w:tmpl w:val="27AB5494"/>
    <w:lvl w:ilvl="0" w:tentative="0">
      <w:start w:val="10"/>
      <w:numFmt w:val="decimal"/>
      <w:suff w:val="nothing"/>
      <w:lvlText w:val="%1）"/>
      <w:lvlJc w:val="left"/>
    </w:lvl>
  </w:abstractNum>
  <w:abstractNum w:abstractNumId="4">
    <w:nsid w:val="59ADCABA"/>
    <w:multiLevelType w:val="multilevel"/>
    <w:tmpl w:val="59ADCABA"/>
    <w:lvl w:ilvl="0" w:tentative="0">
      <w:start w:val="1"/>
      <w:numFmt w:val="decimal"/>
      <w:pStyle w:val="261"/>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60C6A"/>
    <w:rsid w:val="001C2DB3"/>
    <w:rsid w:val="00237A6E"/>
    <w:rsid w:val="0042483E"/>
    <w:rsid w:val="0050638A"/>
    <w:rsid w:val="00523EB0"/>
    <w:rsid w:val="005714C6"/>
    <w:rsid w:val="007759E0"/>
    <w:rsid w:val="007C717F"/>
    <w:rsid w:val="0089189B"/>
    <w:rsid w:val="008B1170"/>
    <w:rsid w:val="00932EAE"/>
    <w:rsid w:val="00C44682"/>
    <w:rsid w:val="00DF14BB"/>
    <w:rsid w:val="00E46AD2"/>
    <w:rsid w:val="00E77531"/>
    <w:rsid w:val="00EB1C0E"/>
    <w:rsid w:val="00F211EF"/>
    <w:rsid w:val="01145609"/>
    <w:rsid w:val="01171F02"/>
    <w:rsid w:val="0119677B"/>
    <w:rsid w:val="01227D26"/>
    <w:rsid w:val="012515C4"/>
    <w:rsid w:val="0129294E"/>
    <w:rsid w:val="01341807"/>
    <w:rsid w:val="015B3238"/>
    <w:rsid w:val="01703E9A"/>
    <w:rsid w:val="01922B6B"/>
    <w:rsid w:val="01AE15BA"/>
    <w:rsid w:val="01B666C0"/>
    <w:rsid w:val="01B91D0C"/>
    <w:rsid w:val="01BD7A4F"/>
    <w:rsid w:val="01CF7782"/>
    <w:rsid w:val="01D26C6B"/>
    <w:rsid w:val="01E274B5"/>
    <w:rsid w:val="01F3521E"/>
    <w:rsid w:val="01FA47FF"/>
    <w:rsid w:val="02092C94"/>
    <w:rsid w:val="02274EC8"/>
    <w:rsid w:val="022C437A"/>
    <w:rsid w:val="027C16B8"/>
    <w:rsid w:val="027F104C"/>
    <w:rsid w:val="0284056C"/>
    <w:rsid w:val="02847D1E"/>
    <w:rsid w:val="02866093"/>
    <w:rsid w:val="028E13EB"/>
    <w:rsid w:val="029C7664"/>
    <w:rsid w:val="029F53A6"/>
    <w:rsid w:val="02B96468"/>
    <w:rsid w:val="02BA1ADF"/>
    <w:rsid w:val="02BC7D06"/>
    <w:rsid w:val="02C44E0D"/>
    <w:rsid w:val="02D45050"/>
    <w:rsid w:val="030A0A72"/>
    <w:rsid w:val="03165668"/>
    <w:rsid w:val="0317318F"/>
    <w:rsid w:val="031F3DF1"/>
    <w:rsid w:val="033703E3"/>
    <w:rsid w:val="034877EC"/>
    <w:rsid w:val="034A5312"/>
    <w:rsid w:val="038569B7"/>
    <w:rsid w:val="039A3BA1"/>
    <w:rsid w:val="03BB7FBE"/>
    <w:rsid w:val="03C70711"/>
    <w:rsid w:val="03C926DB"/>
    <w:rsid w:val="03CA6453"/>
    <w:rsid w:val="03CB70FD"/>
    <w:rsid w:val="03CC5D27"/>
    <w:rsid w:val="03F51722"/>
    <w:rsid w:val="040138CA"/>
    <w:rsid w:val="04163446"/>
    <w:rsid w:val="04207E21"/>
    <w:rsid w:val="042913CB"/>
    <w:rsid w:val="04365896"/>
    <w:rsid w:val="044017C8"/>
    <w:rsid w:val="04561A95"/>
    <w:rsid w:val="046B19E4"/>
    <w:rsid w:val="04706FFA"/>
    <w:rsid w:val="04714B20"/>
    <w:rsid w:val="047F0FEB"/>
    <w:rsid w:val="049A5E25"/>
    <w:rsid w:val="04B52122"/>
    <w:rsid w:val="04B862AB"/>
    <w:rsid w:val="04BA3A36"/>
    <w:rsid w:val="04C80BE4"/>
    <w:rsid w:val="04D72BD5"/>
    <w:rsid w:val="04D74871"/>
    <w:rsid w:val="04E83035"/>
    <w:rsid w:val="04EB6681"/>
    <w:rsid w:val="04FB0AD5"/>
    <w:rsid w:val="04FF212C"/>
    <w:rsid w:val="050E57C8"/>
    <w:rsid w:val="05137986"/>
    <w:rsid w:val="053A6CEB"/>
    <w:rsid w:val="05465FAD"/>
    <w:rsid w:val="05476E5D"/>
    <w:rsid w:val="055548F4"/>
    <w:rsid w:val="05597A8E"/>
    <w:rsid w:val="05654685"/>
    <w:rsid w:val="05810D93"/>
    <w:rsid w:val="05812B41"/>
    <w:rsid w:val="0596483F"/>
    <w:rsid w:val="05C313AC"/>
    <w:rsid w:val="05C72C4A"/>
    <w:rsid w:val="05D215EF"/>
    <w:rsid w:val="05D37841"/>
    <w:rsid w:val="05D9472B"/>
    <w:rsid w:val="05E82BC0"/>
    <w:rsid w:val="06052BB4"/>
    <w:rsid w:val="060816FA"/>
    <w:rsid w:val="060D2627"/>
    <w:rsid w:val="06110369"/>
    <w:rsid w:val="0616772D"/>
    <w:rsid w:val="062956B3"/>
    <w:rsid w:val="06304C93"/>
    <w:rsid w:val="0633208D"/>
    <w:rsid w:val="06383B48"/>
    <w:rsid w:val="064E6EC7"/>
    <w:rsid w:val="068C79F0"/>
    <w:rsid w:val="068F09C3"/>
    <w:rsid w:val="06905732"/>
    <w:rsid w:val="069A3818"/>
    <w:rsid w:val="06A116ED"/>
    <w:rsid w:val="06A25465"/>
    <w:rsid w:val="06BA630B"/>
    <w:rsid w:val="06BB31DB"/>
    <w:rsid w:val="06C76C7A"/>
    <w:rsid w:val="06C83B4C"/>
    <w:rsid w:val="06D33870"/>
    <w:rsid w:val="06E8731C"/>
    <w:rsid w:val="07047ECE"/>
    <w:rsid w:val="071B7D40"/>
    <w:rsid w:val="071C34B5"/>
    <w:rsid w:val="07245E7A"/>
    <w:rsid w:val="07273F13"/>
    <w:rsid w:val="07414C7E"/>
    <w:rsid w:val="074958E1"/>
    <w:rsid w:val="07517056"/>
    <w:rsid w:val="075848EB"/>
    <w:rsid w:val="07697D31"/>
    <w:rsid w:val="07837045"/>
    <w:rsid w:val="078F59E9"/>
    <w:rsid w:val="079052BE"/>
    <w:rsid w:val="07A64AE1"/>
    <w:rsid w:val="07AA2823"/>
    <w:rsid w:val="07B92A66"/>
    <w:rsid w:val="07B95867"/>
    <w:rsid w:val="07C77B48"/>
    <w:rsid w:val="07D01B5E"/>
    <w:rsid w:val="07DB0C2F"/>
    <w:rsid w:val="07DC326E"/>
    <w:rsid w:val="07E35FE1"/>
    <w:rsid w:val="07EA0E72"/>
    <w:rsid w:val="07F910B5"/>
    <w:rsid w:val="08030185"/>
    <w:rsid w:val="081E6D6D"/>
    <w:rsid w:val="0822685D"/>
    <w:rsid w:val="08251EAA"/>
    <w:rsid w:val="083245C7"/>
    <w:rsid w:val="08362309"/>
    <w:rsid w:val="08381BDD"/>
    <w:rsid w:val="08404F36"/>
    <w:rsid w:val="084C6788"/>
    <w:rsid w:val="08512C9F"/>
    <w:rsid w:val="08716E9D"/>
    <w:rsid w:val="087D5842"/>
    <w:rsid w:val="087F5A5E"/>
    <w:rsid w:val="089E3A0A"/>
    <w:rsid w:val="08A66F43"/>
    <w:rsid w:val="08C16076"/>
    <w:rsid w:val="08C72F61"/>
    <w:rsid w:val="08D13DE0"/>
    <w:rsid w:val="08DA2C94"/>
    <w:rsid w:val="08F24482"/>
    <w:rsid w:val="08FC0E5C"/>
    <w:rsid w:val="08FD1B2B"/>
    <w:rsid w:val="08FF26FB"/>
    <w:rsid w:val="091B5B83"/>
    <w:rsid w:val="09265ED9"/>
    <w:rsid w:val="092E4D8E"/>
    <w:rsid w:val="0935436E"/>
    <w:rsid w:val="093E1025"/>
    <w:rsid w:val="094E280F"/>
    <w:rsid w:val="095E38C5"/>
    <w:rsid w:val="095F13EB"/>
    <w:rsid w:val="095F2709"/>
    <w:rsid w:val="096227F5"/>
    <w:rsid w:val="09644C54"/>
    <w:rsid w:val="096F5AD2"/>
    <w:rsid w:val="097924AD"/>
    <w:rsid w:val="0983332C"/>
    <w:rsid w:val="09866978"/>
    <w:rsid w:val="09903C9B"/>
    <w:rsid w:val="09931095"/>
    <w:rsid w:val="09951334"/>
    <w:rsid w:val="099866AB"/>
    <w:rsid w:val="09BA4874"/>
    <w:rsid w:val="09BC6747"/>
    <w:rsid w:val="09E162A4"/>
    <w:rsid w:val="09E35B78"/>
    <w:rsid w:val="09E50F61"/>
    <w:rsid w:val="09EF6C13"/>
    <w:rsid w:val="0A1E3DEE"/>
    <w:rsid w:val="0A23066B"/>
    <w:rsid w:val="0A2B06FF"/>
    <w:rsid w:val="0A312D88"/>
    <w:rsid w:val="0A314B36"/>
    <w:rsid w:val="0A6E5D8A"/>
    <w:rsid w:val="0A93308D"/>
    <w:rsid w:val="0A981059"/>
    <w:rsid w:val="0A9A59E7"/>
    <w:rsid w:val="0A9A6B7F"/>
    <w:rsid w:val="0AB94B2B"/>
    <w:rsid w:val="0ADA51CD"/>
    <w:rsid w:val="0ADE0F46"/>
    <w:rsid w:val="0AE47DFA"/>
    <w:rsid w:val="0AE51E8A"/>
    <w:rsid w:val="0AF0679F"/>
    <w:rsid w:val="0AF10769"/>
    <w:rsid w:val="0AF32CFE"/>
    <w:rsid w:val="0AFD48D3"/>
    <w:rsid w:val="0AFD4FBA"/>
    <w:rsid w:val="0B00275A"/>
    <w:rsid w:val="0B0C55A3"/>
    <w:rsid w:val="0B0F299D"/>
    <w:rsid w:val="0B212DFC"/>
    <w:rsid w:val="0B2823DD"/>
    <w:rsid w:val="0B3118E9"/>
    <w:rsid w:val="0B393C8A"/>
    <w:rsid w:val="0B3A021C"/>
    <w:rsid w:val="0B495EAF"/>
    <w:rsid w:val="0B52745A"/>
    <w:rsid w:val="0B6734A5"/>
    <w:rsid w:val="0B81389B"/>
    <w:rsid w:val="0B8B471A"/>
    <w:rsid w:val="0BB023D2"/>
    <w:rsid w:val="0BB05F2E"/>
    <w:rsid w:val="0BBF2615"/>
    <w:rsid w:val="0BC70130"/>
    <w:rsid w:val="0BFC5617"/>
    <w:rsid w:val="0BFF2A12"/>
    <w:rsid w:val="0C0B7609"/>
    <w:rsid w:val="0C184D0B"/>
    <w:rsid w:val="0C213BB5"/>
    <w:rsid w:val="0C482AD0"/>
    <w:rsid w:val="0C496A33"/>
    <w:rsid w:val="0C5745FC"/>
    <w:rsid w:val="0C6236CC"/>
    <w:rsid w:val="0C654F6B"/>
    <w:rsid w:val="0C694BB5"/>
    <w:rsid w:val="0C7A30DA"/>
    <w:rsid w:val="0C7E427E"/>
    <w:rsid w:val="0C851169"/>
    <w:rsid w:val="0C9420F8"/>
    <w:rsid w:val="0CAC0DEC"/>
    <w:rsid w:val="0CAF268A"/>
    <w:rsid w:val="0CF47651"/>
    <w:rsid w:val="0D0E115E"/>
    <w:rsid w:val="0D132C19"/>
    <w:rsid w:val="0D1451BF"/>
    <w:rsid w:val="0D58062B"/>
    <w:rsid w:val="0D646FD0"/>
    <w:rsid w:val="0D6B7C95"/>
    <w:rsid w:val="0D870F11"/>
    <w:rsid w:val="0D933D59"/>
    <w:rsid w:val="0DC932D7"/>
    <w:rsid w:val="0DE40111"/>
    <w:rsid w:val="0DEB5944"/>
    <w:rsid w:val="0DED5218"/>
    <w:rsid w:val="0E1B7FD7"/>
    <w:rsid w:val="0E1C5AFD"/>
    <w:rsid w:val="0E2D1AB8"/>
    <w:rsid w:val="0E2D7D0A"/>
    <w:rsid w:val="0E3E3CC5"/>
    <w:rsid w:val="0E4312DC"/>
    <w:rsid w:val="0E63197E"/>
    <w:rsid w:val="0E72571D"/>
    <w:rsid w:val="0E826916"/>
    <w:rsid w:val="0E8A2A67"/>
    <w:rsid w:val="0E9644C4"/>
    <w:rsid w:val="0E9B1118"/>
    <w:rsid w:val="0EB579AA"/>
    <w:rsid w:val="0EBE0962"/>
    <w:rsid w:val="0ECB666C"/>
    <w:rsid w:val="0ECC63BA"/>
    <w:rsid w:val="0ECD6DF7"/>
    <w:rsid w:val="0ECE5049"/>
    <w:rsid w:val="0ED359CB"/>
    <w:rsid w:val="0EFF16A6"/>
    <w:rsid w:val="0EFF77EC"/>
    <w:rsid w:val="0F024CF3"/>
    <w:rsid w:val="0F234C69"/>
    <w:rsid w:val="0F3375A2"/>
    <w:rsid w:val="0F4075C9"/>
    <w:rsid w:val="0F4277E5"/>
    <w:rsid w:val="0F607C6B"/>
    <w:rsid w:val="0F692FC4"/>
    <w:rsid w:val="0F76123D"/>
    <w:rsid w:val="0F851480"/>
    <w:rsid w:val="0F8B2F3A"/>
    <w:rsid w:val="0FA47B58"/>
    <w:rsid w:val="0FBD50BE"/>
    <w:rsid w:val="0FCD5369"/>
    <w:rsid w:val="0FD07A6C"/>
    <w:rsid w:val="0FE80E83"/>
    <w:rsid w:val="0FF24D67"/>
    <w:rsid w:val="100B5E29"/>
    <w:rsid w:val="1017657C"/>
    <w:rsid w:val="102173FB"/>
    <w:rsid w:val="10264A11"/>
    <w:rsid w:val="103374E5"/>
    <w:rsid w:val="103C27CE"/>
    <w:rsid w:val="103E1D5B"/>
    <w:rsid w:val="104B26C9"/>
    <w:rsid w:val="106317C1"/>
    <w:rsid w:val="10857989"/>
    <w:rsid w:val="108A5114"/>
    <w:rsid w:val="109E6C9D"/>
    <w:rsid w:val="10B95885"/>
    <w:rsid w:val="10BB33AB"/>
    <w:rsid w:val="10D17073"/>
    <w:rsid w:val="10E53570"/>
    <w:rsid w:val="10F22B45"/>
    <w:rsid w:val="10F62635"/>
    <w:rsid w:val="10F845FF"/>
    <w:rsid w:val="11001706"/>
    <w:rsid w:val="111725AC"/>
    <w:rsid w:val="11186A50"/>
    <w:rsid w:val="1122342A"/>
    <w:rsid w:val="113118BF"/>
    <w:rsid w:val="113157AE"/>
    <w:rsid w:val="114604CB"/>
    <w:rsid w:val="11477335"/>
    <w:rsid w:val="114809B7"/>
    <w:rsid w:val="114A0BD3"/>
    <w:rsid w:val="115D26B4"/>
    <w:rsid w:val="116359C6"/>
    <w:rsid w:val="117046E9"/>
    <w:rsid w:val="11934328"/>
    <w:rsid w:val="119A7465"/>
    <w:rsid w:val="11BE10A0"/>
    <w:rsid w:val="11BF511D"/>
    <w:rsid w:val="11C54CAD"/>
    <w:rsid w:val="11CE08ED"/>
    <w:rsid w:val="11D9264F"/>
    <w:rsid w:val="11DA3D05"/>
    <w:rsid w:val="11DA7853"/>
    <w:rsid w:val="12040D82"/>
    <w:rsid w:val="121216F1"/>
    <w:rsid w:val="12154D3D"/>
    <w:rsid w:val="121D282A"/>
    <w:rsid w:val="122370C7"/>
    <w:rsid w:val="12266F4A"/>
    <w:rsid w:val="12280F14"/>
    <w:rsid w:val="12303925"/>
    <w:rsid w:val="12486EC1"/>
    <w:rsid w:val="12591F6D"/>
    <w:rsid w:val="12641A72"/>
    <w:rsid w:val="12706417"/>
    <w:rsid w:val="12745F08"/>
    <w:rsid w:val="12816876"/>
    <w:rsid w:val="128C7DEB"/>
    <w:rsid w:val="12A54313"/>
    <w:rsid w:val="12B427A8"/>
    <w:rsid w:val="12B502CE"/>
    <w:rsid w:val="12BC7E07"/>
    <w:rsid w:val="12CA0226"/>
    <w:rsid w:val="12D06EB6"/>
    <w:rsid w:val="12E0359D"/>
    <w:rsid w:val="13013703"/>
    <w:rsid w:val="13231601"/>
    <w:rsid w:val="13280AA0"/>
    <w:rsid w:val="132A2A6A"/>
    <w:rsid w:val="132C0590"/>
    <w:rsid w:val="13442B0C"/>
    <w:rsid w:val="13547AE7"/>
    <w:rsid w:val="135F0966"/>
    <w:rsid w:val="13622204"/>
    <w:rsid w:val="13AC16D1"/>
    <w:rsid w:val="13B46BBB"/>
    <w:rsid w:val="14072DAB"/>
    <w:rsid w:val="14131750"/>
    <w:rsid w:val="143040B0"/>
    <w:rsid w:val="1441006B"/>
    <w:rsid w:val="144B0EEA"/>
    <w:rsid w:val="147246C9"/>
    <w:rsid w:val="1494463F"/>
    <w:rsid w:val="14977C8B"/>
    <w:rsid w:val="149E726C"/>
    <w:rsid w:val="14A10B0A"/>
    <w:rsid w:val="14B7657F"/>
    <w:rsid w:val="14C77D01"/>
    <w:rsid w:val="14C90E70"/>
    <w:rsid w:val="14EB758B"/>
    <w:rsid w:val="14FB2910"/>
    <w:rsid w:val="1505553D"/>
    <w:rsid w:val="150D619F"/>
    <w:rsid w:val="151439D2"/>
    <w:rsid w:val="151C63E2"/>
    <w:rsid w:val="1525798D"/>
    <w:rsid w:val="15284D87"/>
    <w:rsid w:val="1540604D"/>
    <w:rsid w:val="1557566D"/>
    <w:rsid w:val="155D35C5"/>
    <w:rsid w:val="155D7127"/>
    <w:rsid w:val="156423D0"/>
    <w:rsid w:val="1574621E"/>
    <w:rsid w:val="159A660C"/>
    <w:rsid w:val="15A44D56"/>
    <w:rsid w:val="15C02DDF"/>
    <w:rsid w:val="15D54F0F"/>
    <w:rsid w:val="15DA2525"/>
    <w:rsid w:val="15DD3DC4"/>
    <w:rsid w:val="16021A7C"/>
    <w:rsid w:val="16111CBF"/>
    <w:rsid w:val="16140BE2"/>
    <w:rsid w:val="16141120"/>
    <w:rsid w:val="16270A04"/>
    <w:rsid w:val="16300397"/>
    <w:rsid w:val="16585B40"/>
    <w:rsid w:val="167F131F"/>
    <w:rsid w:val="16AE750E"/>
    <w:rsid w:val="16B32D77"/>
    <w:rsid w:val="16C86822"/>
    <w:rsid w:val="16CD5BE6"/>
    <w:rsid w:val="16D922DD"/>
    <w:rsid w:val="16F37B9A"/>
    <w:rsid w:val="17101F77"/>
    <w:rsid w:val="171066BC"/>
    <w:rsid w:val="17143815"/>
    <w:rsid w:val="17397720"/>
    <w:rsid w:val="176C3651"/>
    <w:rsid w:val="17732C32"/>
    <w:rsid w:val="17A80401"/>
    <w:rsid w:val="17C0574B"/>
    <w:rsid w:val="17C4348D"/>
    <w:rsid w:val="17E94CA2"/>
    <w:rsid w:val="17F43647"/>
    <w:rsid w:val="17F530BA"/>
    <w:rsid w:val="17FD5D18"/>
    <w:rsid w:val="18047D2E"/>
    <w:rsid w:val="181631A0"/>
    <w:rsid w:val="181F6915"/>
    <w:rsid w:val="1821268E"/>
    <w:rsid w:val="18291542"/>
    <w:rsid w:val="183B3024"/>
    <w:rsid w:val="184B14B9"/>
    <w:rsid w:val="184F4A8A"/>
    <w:rsid w:val="186D3A8A"/>
    <w:rsid w:val="18707171"/>
    <w:rsid w:val="187529D9"/>
    <w:rsid w:val="1876405C"/>
    <w:rsid w:val="18784278"/>
    <w:rsid w:val="18786026"/>
    <w:rsid w:val="189664AC"/>
    <w:rsid w:val="189F1804"/>
    <w:rsid w:val="18A92683"/>
    <w:rsid w:val="18AB1F57"/>
    <w:rsid w:val="18BF3C55"/>
    <w:rsid w:val="18C829AA"/>
    <w:rsid w:val="18C82B09"/>
    <w:rsid w:val="18D3325C"/>
    <w:rsid w:val="18DD597D"/>
    <w:rsid w:val="18E805C0"/>
    <w:rsid w:val="18F27B86"/>
    <w:rsid w:val="1922391D"/>
    <w:rsid w:val="19394EDE"/>
    <w:rsid w:val="194674E2"/>
    <w:rsid w:val="194D4AF1"/>
    <w:rsid w:val="196455B5"/>
    <w:rsid w:val="19662322"/>
    <w:rsid w:val="196F53C0"/>
    <w:rsid w:val="19766A09"/>
    <w:rsid w:val="1981715C"/>
    <w:rsid w:val="198454F7"/>
    <w:rsid w:val="198841CB"/>
    <w:rsid w:val="1998697F"/>
    <w:rsid w:val="19A8293B"/>
    <w:rsid w:val="19C257AA"/>
    <w:rsid w:val="19C808E7"/>
    <w:rsid w:val="19EB5B60"/>
    <w:rsid w:val="1A0A1C61"/>
    <w:rsid w:val="1A0A7151"/>
    <w:rsid w:val="1A2024D1"/>
    <w:rsid w:val="1A383CBF"/>
    <w:rsid w:val="1A4358E8"/>
    <w:rsid w:val="1A511840"/>
    <w:rsid w:val="1A5A1E87"/>
    <w:rsid w:val="1A676B26"/>
    <w:rsid w:val="1A6C3968"/>
    <w:rsid w:val="1A741CF7"/>
    <w:rsid w:val="1A813FDF"/>
    <w:rsid w:val="1A846F04"/>
    <w:rsid w:val="1AB64BE3"/>
    <w:rsid w:val="1ABF618E"/>
    <w:rsid w:val="1ABF7F3C"/>
    <w:rsid w:val="1AC47300"/>
    <w:rsid w:val="1AC62E25"/>
    <w:rsid w:val="1ACB4B33"/>
    <w:rsid w:val="1B050174"/>
    <w:rsid w:val="1B0E2C71"/>
    <w:rsid w:val="1B1955F2"/>
    <w:rsid w:val="1B1D4C62"/>
    <w:rsid w:val="1B214753"/>
    <w:rsid w:val="1B245FF1"/>
    <w:rsid w:val="1B325AA0"/>
    <w:rsid w:val="1B43291B"/>
    <w:rsid w:val="1B436EEA"/>
    <w:rsid w:val="1B6D5BEA"/>
    <w:rsid w:val="1B6E4200"/>
    <w:rsid w:val="1B8A054A"/>
    <w:rsid w:val="1B925650"/>
    <w:rsid w:val="1BA01B1B"/>
    <w:rsid w:val="1BAA3635"/>
    <w:rsid w:val="1BD619E1"/>
    <w:rsid w:val="1BEB4441"/>
    <w:rsid w:val="1BF105C9"/>
    <w:rsid w:val="1BFB1448"/>
    <w:rsid w:val="1C0A168B"/>
    <w:rsid w:val="1C185B56"/>
    <w:rsid w:val="1C275D99"/>
    <w:rsid w:val="1C2F4C4D"/>
    <w:rsid w:val="1C362480"/>
    <w:rsid w:val="1C5F19D6"/>
    <w:rsid w:val="1C62060E"/>
    <w:rsid w:val="1C623275"/>
    <w:rsid w:val="1C6F7740"/>
    <w:rsid w:val="1C715266"/>
    <w:rsid w:val="1C7326F6"/>
    <w:rsid w:val="1C9B0535"/>
    <w:rsid w:val="1CA665EE"/>
    <w:rsid w:val="1CA94A00"/>
    <w:rsid w:val="1CAA4D84"/>
    <w:rsid w:val="1CB41E1B"/>
    <w:rsid w:val="1CD557F5"/>
    <w:rsid w:val="1CF601E9"/>
    <w:rsid w:val="1D012A8E"/>
    <w:rsid w:val="1D0D1432"/>
    <w:rsid w:val="1D1F2F14"/>
    <w:rsid w:val="1D2247B2"/>
    <w:rsid w:val="1D2938A7"/>
    <w:rsid w:val="1D2E3157"/>
    <w:rsid w:val="1D412E8A"/>
    <w:rsid w:val="1D446B67"/>
    <w:rsid w:val="1D4A4435"/>
    <w:rsid w:val="1D4C7274"/>
    <w:rsid w:val="1D50131F"/>
    <w:rsid w:val="1D7A3E1C"/>
    <w:rsid w:val="1D81597C"/>
    <w:rsid w:val="1D896975"/>
    <w:rsid w:val="1D9439F4"/>
    <w:rsid w:val="1DA13929"/>
    <w:rsid w:val="1DAB4F91"/>
    <w:rsid w:val="1DBA49EB"/>
    <w:rsid w:val="1DCB4E4A"/>
    <w:rsid w:val="1DE01E90"/>
    <w:rsid w:val="1DE55F0B"/>
    <w:rsid w:val="1E0345E3"/>
    <w:rsid w:val="1E0839A8"/>
    <w:rsid w:val="1E18008F"/>
    <w:rsid w:val="1E222CBC"/>
    <w:rsid w:val="1E234C86"/>
    <w:rsid w:val="1E2A7DC2"/>
    <w:rsid w:val="1E334EC9"/>
    <w:rsid w:val="1E37603B"/>
    <w:rsid w:val="1E3B5B2B"/>
    <w:rsid w:val="1E446058"/>
    <w:rsid w:val="1E4C7C63"/>
    <w:rsid w:val="1E5866DD"/>
    <w:rsid w:val="1E5B61CE"/>
    <w:rsid w:val="1E696B3C"/>
    <w:rsid w:val="1E717C92"/>
    <w:rsid w:val="1E7B6870"/>
    <w:rsid w:val="1E917E41"/>
    <w:rsid w:val="1E9E60BA"/>
    <w:rsid w:val="1EA23DFC"/>
    <w:rsid w:val="1EBF675C"/>
    <w:rsid w:val="1ECD102D"/>
    <w:rsid w:val="1EED151B"/>
    <w:rsid w:val="1EFB350D"/>
    <w:rsid w:val="1EFE3F84"/>
    <w:rsid w:val="1F010B23"/>
    <w:rsid w:val="1F034B94"/>
    <w:rsid w:val="1F1E7FD3"/>
    <w:rsid w:val="1F3D1239"/>
    <w:rsid w:val="1F503858"/>
    <w:rsid w:val="1F5A0233"/>
    <w:rsid w:val="1F625F50"/>
    <w:rsid w:val="1F645556"/>
    <w:rsid w:val="1F7C289F"/>
    <w:rsid w:val="1F7E6617"/>
    <w:rsid w:val="1F8A4FBC"/>
    <w:rsid w:val="1F920B54"/>
    <w:rsid w:val="1FA15E62"/>
    <w:rsid w:val="1FBD1704"/>
    <w:rsid w:val="1FDB4DF8"/>
    <w:rsid w:val="1FDE07D5"/>
    <w:rsid w:val="1FF468DA"/>
    <w:rsid w:val="1FF84F54"/>
    <w:rsid w:val="1FFB37C4"/>
    <w:rsid w:val="20054643"/>
    <w:rsid w:val="200563F1"/>
    <w:rsid w:val="201C7BDE"/>
    <w:rsid w:val="20210D51"/>
    <w:rsid w:val="20270A5D"/>
    <w:rsid w:val="202820DF"/>
    <w:rsid w:val="203171E6"/>
    <w:rsid w:val="203E5DA7"/>
    <w:rsid w:val="204131A1"/>
    <w:rsid w:val="205C4409"/>
    <w:rsid w:val="205E1D51"/>
    <w:rsid w:val="207E43F5"/>
    <w:rsid w:val="20847C5E"/>
    <w:rsid w:val="208D63E6"/>
    <w:rsid w:val="208E1FB7"/>
    <w:rsid w:val="2091237A"/>
    <w:rsid w:val="209B4FA7"/>
    <w:rsid w:val="20B15D23"/>
    <w:rsid w:val="20BE2A44"/>
    <w:rsid w:val="20E26732"/>
    <w:rsid w:val="2127683B"/>
    <w:rsid w:val="21466CC1"/>
    <w:rsid w:val="21507B40"/>
    <w:rsid w:val="215B4AEF"/>
    <w:rsid w:val="215D04AF"/>
    <w:rsid w:val="215F5FD5"/>
    <w:rsid w:val="216E7FC6"/>
    <w:rsid w:val="217575A6"/>
    <w:rsid w:val="21921F06"/>
    <w:rsid w:val="2198541E"/>
    <w:rsid w:val="21AE4866"/>
    <w:rsid w:val="21C422DC"/>
    <w:rsid w:val="21D06ED2"/>
    <w:rsid w:val="21D249F9"/>
    <w:rsid w:val="21D27B04"/>
    <w:rsid w:val="21EC6796"/>
    <w:rsid w:val="21F50280"/>
    <w:rsid w:val="220628F4"/>
    <w:rsid w:val="222A4975"/>
    <w:rsid w:val="224A0A33"/>
    <w:rsid w:val="227E692E"/>
    <w:rsid w:val="229121BE"/>
    <w:rsid w:val="2298179E"/>
    <w:rsid w:val="22D24584"/>
    <w:rsid w:val="22F664C5"/>
    <w:rsid w:val="22F95FB5"/>
    <w:rsid w:val="22F97D63"/>
    <w:rsid w:val="231352C9"/>
    <w:rsid w:val="23445482"/>
    <w:rsid w:val="23454307"/>
    <w:rsid w:val="2358717F"/>
    <w:rsid w:val="23606FDF"/>
    <w:rsid w:val="23677B12"/>
    <w:rsid w:val="236D2C2B"/>
    <w:rsid w:val="23865A9B"/>
    <w:rsid w:val="238B1303"/>
    <w:rsid w:val="23953F30"/>
    <w:rsid w:val="23A61C99"/>
    <w:rsid w:val="23A81EB5"/>
    <w:rsid w:val="23BF2D5B"/>
    <w:rsid w:val="23BF77BF"/>
    <w:rsid w:val="23E9569E"/>
    <w:rsid w:val="240B2444"/>
    <w:rsid w:val="240C7710"/>
    <w:rsid w:val="240E783E"/>
    <w:rsid w:val="24294D56"/>
    <w:rsid w:val="2432352D"/>
    <w:rsid w:val="243A0EE4"/>
    <w:rsid w:val="24424BB7"/>
    <w:rsid w:val="24521C82"/>
    <w:rsid w:val="24577437"/>
    <w:rsid w:val="24613E12"/>
    <w:rsid w:val="24644151"/>
    <w:rsid w:val="24704055"/>
    <w:rsid w:val="24776EBC"/>
    <w:rsid w:val="248024EA"/>
    <w:rsid w:val="24855D52"/>
    <w:rsid w:val="248F4E23"/>
    <w:rsid w:val="249935AC"/>
    <w:rsid w:val="24A027A2"/>
    <w:rsid w:val="24B93C4E"/>
    <w:rsid w:val="24C56590"/>
    <w:rsid w:val="24E54A43"/>
    <w:rsid w:val="24F90B21"/>
    <w:rsid w:val="24FE5B05"/>
    <w:rsid w:val="250377AE"/>
    <w:rsid w:val="25050C41"/>
    <w:rsid w:val="250A44A9"/>
    <w:rsid w:val="251175E6"/>
    <w:rsid w:val="252235A1"/>
    <w:rsid w:val="25333A00"/>
    <w:rsid w:val="2536704D"/>
    <w:rsid w:val="253C638E"/>
    <w:rsid w:val="253D03DB"/>
    <w:rsid w:val="25441769"/>
    <w:rsid w:val="254C061E"/>
    <w:rsid w:val="254F10C5"/>
    <w:rsid w:val="25592D3B"/>
    <w:rsid w:val="256516E0"/>
    <w:rsid w:val="2567101A"/>
    <w:rsid w:val="256A6BFB"/>
    <w:rsid w:val="257015B4"/>
    <w:rsid w:val="25B06DFF"/>
    <w:rsid w:val="25C40AFC"/>
    <w:rsid w:val="25EB42DB"/>
    <w:rsid w:val="25EE5B79"/>
    <w:rsid w:val="25F05632"/>
    <w:rsid w:val="25F25669"/>
    <w:rsid w:val="25FF2DF7"/>
    <w:rsid w:val="26056EE9"/>
    <w:rsid w:val="260E3B25"/>
    <w:rsid w:val="26103D41"/>
    <w:rsid w:val="26431A21"/>
    <w:rsid w:val="26647BE9"/>
    <w:rsid w:val="266B541C"/>
    <w:rsid w:val="26775AC1"/>
    <w:rsid w:val="268F2EB8"/>
    <w:rsid w:val="26983D97"/>
    <w:rsid w:val="26A374F0"/>
    <w:rsid w:val="26BC535F"/>
    <w:rsid w:val="26C11862"/>
    <w:rsid w:val="26C37006"/>
    <w:rsid w:val="26C64FBD"/>
    <w:rsid w:val="26D62895"/>
    <w:rsid w:val="26E74AA2"/>
    <w:rsid w:val="26E8081A"/>
    <w:rsid w:val="26F61C43"/>
    <w:rsid w:val="2715674C"/>
    <w:rsid w:val="27221F7E"/>
    <w:rsid w:val="27280C17"/>
    <w:rsid w:val="274517C9"/>
    <w:rsid w:val="27475541"/>
    <w:rsid w:val="274C65B8"/>
    <w:rsid w:val="274E2D73"/>
    <w:rsid w:val="274E4B21"/>
    <w:rsid w:val="2767173F"/>
    <w:rsid w:val="27932534"/>
    <w:rsid w:val="27A6495D"/>
    <w:rsid w:val="27A6670B"/>
    <w:rsid w:val="27A75FE0"/>
    <w:rsid w:val="27B8643F"/>
    <w:rsid w:val="27C0557B"/>
    <w:rsid w:val="27D03788"/>
    <w:rsid w:val="27D43884"/>
    <w:rsid w:val="27FA0805"/>
    <w:rsid w:val="280E2503"/>
    <w:rsid w:val="2810627B"/>
    <w:rsid w:val="2826784C"/>
    <w:rsid w:val="282C4737"/>
    <w:rsid w:val="283C2F96"/>
    <w:rsid w:val="283D6D0F"/>
    <w:rsid w:val="28451490"/>
    <w:rsid w:val="28553C8E"/>
    <w:rsid w:val="2858552C"/>
    <w:rsid w:val="28682A13"/>
    <w:rsid w:val="286914E7"/>
    <w:rsid w:val="28700AC7"/>
    <w:rsid w:val="287D5314"/>
    <w:rsid w:val="2889352D"/>
    <w:rsid w:val="288D4A47"/>
    <w:rsid w:val="289A5B44"/>
    <w:rsid w:val="28A30E9D"/>
    <w:rsid w:val="28A54C15"/>
    <w:rsid w:val="28AD1D1C"/>
    <w:rsid w:val="28AF339E"/>
    <w:rsid w:val="28B210E0"/>
    <w:rsid w:val="28D948BF"/>
    <w:rsid w:val="28D9666D"/>
    <w:rsid w:val="28E3573D"/>
    <w:rsid w:val="28E610C5"/>
    <w:rsid w:val="28EA2628"/>
    <w:rsid w:val="28FB65E3"/>
    <w:rsid w:val="28FC235B"/>
    <w:rsid w:val="290556B4"/>
    <w:rsid w:val="290B259E"/>
    <w:rsid w:val="290C6A42"/>
    <w:rsid w:val="291458F7"/>
    <w:rsid w:val="292829AE"/>
    <w:rsid w:val="292F44DF"/>
    <w:rsid w:val="293E0BC6"/>
    <w:rsid w:val="295126A7"/>
    <w:rsid w:val="29564161"/>
    <w:rsid w:val="296A5517"/>
    <w:rsid w:val="296B4F6F"/>
    <w:rsid w:val="29763EBB"/>
    <w:rsid w:val="298C1931"/>
    <w:rsid w:val="29BF5862"/>
    <w:rsid w:val="29C67AD7"/>
    <w:rsid w:val="29CD4960"/>
    <w:rsid w:val="29D11A3A"/>
    <w:rsid w:val="29D532D8"/>
    <w:rsid w:val="29E813F5"/>
    <w:rsid w:val="29F30FE1"/>
    <w:rsid w:val="2A1076B3"/>
    <w:rsid w:val="2A186697"/>
    <w:rsid w:val="2A1B2070"/>
    <w:rsid w:val="2A22487C"/>
    <w:rsid w:val="2A2E4796"/>
    <w:rsid w:val="2A390639"/>
    <w:rsid w:val="2A3A75DF"/>
    <w:rsid w:val="2A426494"/>
    <w:rsid w:val="2A475858"/>
    <w:rsid w:val="2A513CAE"/>
    <w:rsid w:val="2A5650D2"/>
    <w:rsid w:val="2A7A79DB"/>
    <w:rsid w:val="2A7F3244"/>
    <w:rsid w:val="2A8075A2"/>
    <w:rsid w:val="2A832D34"/>
    <w:rsid w:val="2A924DF2"/>
    <w:rsid w:val="2AC54F7D"/>
    <w:rsid w:val="2AC84BEB"/>
    <w:rsid w:val="2ACE1AD5"/>
    <w:rsid w:val="2ADC41F2"/>
    <w:rsid w:val="2AE337D3"/>
    <w:rsid w:val="2AF754D0"/>
    <w:rsid w:val="2B09140F"/>
    <w:rsid w:val="2B2067D5"/>
    <w:rsid w:val="2B400C25"/>
    <w:rsid w:val="2B41674B"/>
    <w:rsid w:val="2B593C3E"/>
    <w:rsid w:val="2B8054C5"/>
    <w:rsid w:val="2B817200"/>
    <w:rsid w:val="2B8E1E41"/>
    <w:rsid w:val="2BAC62BA"/>
    <w:rsid w:val="2BB313F7"/>
    <w:rsid w:val="2BB533C1"/>
    <w:rsid w:val="2BC058C2"/>
    <w:rsid w:val="2BC929C8"/>
    <w:rsid w:val="2BCF6C22"/>
    <w:rsid w:val="2BDD4E69"/>
    <w:rsid w:val="2C1520B2"/>
    <w:rsid w:val="2C1856FE"/>
    <w:rsid w:val="2C3818FC"/>
    <w:rsid w:val="2C493B09"/>
    <w:rsid w:val="2C4C35F9"/>
    <w:rsid w:val="2C4C53A8"/>
    <w:rsid w:val="2C576226"/>
    <w:rsid w:val="2C5E1833"/>
    <w:rsid w:val="2C666469"/>
    <w:rsid w:val="2C7072E8"/>
    <w:rsid w:val="2C714E0E"/>
    <w:rsid w:val="2C7A012C"/>
    <w:rsid w:val="2C892158"/>
    <w:rsid w:val="2CAC3136"/>
    <w:rsid w:val="2CB359D3"/>
    <w:rsid w:val="2CB82A3D"/>
    <w:rsid w:val="2CBA67B5"/>
    <w:rsid w:val="2CBB3B91"/>
    <w:rsid w:val="2CC97ED5"/>
    <w:rsid w:val="2CD71115"/>
    <w:rsid w:val="2CD86C3B"/>
    <w:rsid w:val="2CDA29B3"/>
    <w:rsid w:val="2CE5659D"/>
    <w:rsid w:val="2CF577ED"/>
    <w:rsid w:val="2CF717B7"/>
    <w:rsid w:val="2CFE48F4"/>
    <w:rsid w:val="2D0B5263"/>
    <w:rsid w:val="2D173C07"/>
    <w:rsid w:val="2D28301E"/>
    <w:rsid w:val="2D297497"/>
    <w:rsid w:val="2D46629B"/>
    <w:rsid w:val="2DA27975"/>
    <w:rsid w:val="2DA60AE7"/>
    <w:rsid w:val="2DA76D39"/>
    <w:rsid w:val="2DD613CD"/>
    <w:rsid w:val="2DD92044"/>
    <w:rsid w:val="2DE841A6"/>
    <w:rsid w:val="2DEE4968"/>
    <w:rsid w:val="2DF53F49"/>
    <w:rsid w:val="2E100D83"/>
    <w:rsid w:val="2E112405"/>
    <w:rsid w:val="2E556795"/>
    <w:rsid w:val="2E5D389C"/>
    <w:rsid w:val="2E813A2E"/>
    <w:rsid w:val="2E8645C7"/>
    <w:rsid w:val="2E9E407F"/>
    <w:rsid w:val="2EA65243"/>
    <w:rsid w:val="2EA9088F"/>
    <w:rsid w:val="2EAB4607"/>
    <w:rsid w:val="2EAD65D1"/>
    <w:rsid w:val="2EC61441"/>
    <w:rsid w:val="2EC7594A"/>
    <w:rsid w:val="2EC8340B"/>
    <w:rsid w:val="2ECD6C74"/>
    <w:rsid w:val="2ECE02F6"/>
    <w:rsid w:val="2ED578D6"/>
    <w:rsid w:val="2EDD678B"/>
    <w:rsid w:val="2EE144CD"/>
    <w:rsid w:val="2EF064BE"/>
    <w:rsid w:val="2EF266DA"/>
    <w:rsid w:val="2EFA6F44"/>
    <w:rsid w:val="2F3837F9"/>
    <w:rsid w:val="2F4F1437"/>
    <w:rsid w:val="2F503401"/>
    <w:rsid w:val="2F527179"/>
    <w:rsid w:val="2F5C1DA5"/>
    <w:rsid w:val="2F715851"/>
    <w:rsid w:val="2F9037FD"/>
    <w:rsid w:val="2F917CA1"/>
    <w:rsid w:val="2F9311E2"/>
    <w:rsid w:val="2F9E5F1A"/>
    <w:rsid w:val="2FA31782"/>
    <w:rsid w:val="2FB120F1"/>
    <w:rsid w:val="2FB50308"/>
    <w:rsid w:val="2FB971F8"/>
    <w:rsid w:val="2FDC344C"/>
    <w:rsid w:val="2FE37DD1"/>
    <w:rsid w:val="3006476D"/>
    <w:rsid w:val="30176399"/>
    <w:rsid w:val="30183F1E"/>
    <w:rsid w:val="30224D9D"/>
    <w:rsid w:val="302F1268"/>
    <w:rsid w:val="303040BA"/>
    <w:rsid w:val="3034062C"/>
    <w:rsid w:val="303E7FD3"/>
    <w:rsid w:val="305807BF"/>
    <w:rsid w:val="3058256D"/>
    <w:rsid w:val="306B4BAB"/>
    <w:rsid w:val="306F78B6"/>
    <w:rsid w:val="30850E88"/>
    <w:rsid w:val="30963095"/>
    <w:rsid w:val="309641D1"/>
    <w:rsid w:val="30986E0D"/>
    <w:rsid w:val="30A12166"/>
    <w:rsid w:val="30B26121"/>
    <w:rsid w:val="30B71989"/>
    <w:rsid w:val="30BF083E"/>
    <w:rsid w:val="30C220DC"/>
    <w:rsid w:val="30C400C9"/>
    <w:rsid w:val="30C776F3"/>
    <w:rsid w:val="30CA16C5"/>
    <w:rsid w:val="30CF1054"/>
    <w:rsid w:val="30D00355"/>
    <w:rsid w:val="30D065A7"/>
    <w:rsid w:val="30D51E0F"/>
    <w:rsid w:val="30EE2ED1"/>
    <w:rsid w:val="310149B3"/>
    <w:rsid w:val="310D77FB"/>
    <w:rsid w:val="31101099"/>
    <w:rsid w:val="31185880"/>
    <w:rsid w:val="312A63FD"/>
    <w:rsid w:val="313136FF"/>
    <w:rsid w:val="31327262"/>
    <w:rsid w:val="313A7799"/>
    <w:rsid w:val="31456F95"/>
    <w:rsid w:val="31605B7D"/>
    <w:rsid w:val="316114EF"/>
    <w:rsid w:val="31687BA1"/>
    <w:rsid w:val="317E6003"/>
    <w:rsid w:val="31837ABD"/>
    <w:rsid w:val="31877E7D"/>
    <w:rsid w:val="318F1FBE"/>
    <w:rsid w:val="31A81938"/>
    <w:rsid w:val="31B53264"/>
    <w:rsid w:val="31C53C32"/>
    <w:rsid w:val="31CB426E"/>
    <w:rsid w:val="31E85B72"/>
    <w:rsid w:val="31F83719"/>
    <w:rsid w:val="3236068C"/>
    <w:rsid w:val="324059AE"/>
    <w:rsid w:val="3253123E"/>
    <w:rsid w:val="325E7BE3"/>
    <w:rsid w:val="326C0551"/>
    <w:rsid w:val="326E42CA"/>
    <w:rsid w:val="32717916"/>
    <w:rsid w:val="327E41AE"/>
    <w:rsid w:val="32867865"/>
    <w:rsid w:val="32A46191"/>
    <w:rsid w:val="32A5173C"/>
    <w:rsid w:val="32B37F2E"/>
    <w:rsid w:val="32B53CA7"/>
    <w:rsid w:val="32B75C71"/>
    <w:rsid w:val="32BA12BD"/>
    <w:rsid w:val="32BB4322"/>
    <w:rsid w:val="32BF68D3"/>
    <w:rsid w:val="32D2354E"/>
    <w:rsid w:val="32D87995"/>
    <w:rsid w:val="32E427DE"/>
    <w:rsid w:val="32E4458C"/>
    <w:rsid w:val="32F26CA9"/>
    <w:rsid w:val="32F32A21"/>
    <w:rsid w:val="32F80037"/>
    <w:rsid w:val="32FA30D2"/>
    <w:rsid w:val="3300448E"/>
    <w:rsid w:val="3304078A"/>
    <w:rsid w:val="33093FF2"/>
    <w:rsid w:val="331C4B10"/>
    <w:rsid w:val="331F7372"/>
    <w:rsid w:val="33380434"/>
    <w:rsid w:val="333C43C8"/>
    <w:rsid w:val="33435756"/>
    <w:rsid w:val="335975FF"/>
    <w:rsid w:val="338A3EF6"/>
    <w:rsid w:val="33AB6E58"/>
    <w:rsid w:val="33B91574"/>
    <w:rsid w:val="33D04B10"/>
    <w:rsid w:val="33EE1C04"/>
    <w:rsid w:val="33FC76B3"/>
    <w:rsid w:val="34026A2A"/>
    <w:rsid w:val="341D2589"/>
    <w:rsid w:val="34232E92"/>
    <w:rsid w:val="34254E5C"/>
    <w:rsid w:val="342D5ABF"/>
    <w:rsid w:val="34362BC5"/>
    <w:rsid w:val="343B642D"/>
    <w:rsid w:val="3445105A"/>
    <w:rsid w:val="344A6670"/>
    <w:rsid w:val="345F113E"/>
    <w:rsid w:val="346F257B"/>
    <w:rsid w:val="3474193F"/>
    <w:rsid w:val="348F0527"/>
    <w:rsid w:val="34931DC5"/>
    <w:rsid w:val="34A42225"/>
    <w:rsid w:val="34A52F8D"/>
    <w:rsid w:val="34AC732B"/>
    <w:rsid w:val="34B1049E"/>
    <w:rsid w:val="34B61F58"/>
    <w:rsid w:val="34E044E3"/>
    <w:rsid w:val="34F8431E"/>
    <w:rsid w:val="34FA62E8"/>
    <w:rsid w:val="35020CF9"/>
    <w:rsid w:val="35076310"/>
    <w:rsid w:val="352443E9"/>
    <w:rsid w:val="35276A82"/>
    <w:rsid w:val="35303AB8"/>
    <w:rsid w:val="3538296D"/>
    <w:rsid w:val="353B5901"/>
    <w:rsid w:val="35417A73"/>
    <w:rsid w:val="355157DD"/>
    <w:rsid w:val="355E6877"/>
    <w:rsid w:val="3567326B"/>
    <w:rsid w:val="35795DD6"/>
    <w:rsid w:val="35AF19AD"/>
    <w:rsid w:val="35B46497"/>
    <w:rsid w:val="35B9585C"/>
    <w:rsid w:val="35CA4616"/>
    <w:rsid w:val="35DA3A24"/>
    <w:rsid w:val="35F03248"/>
    <w:rsid w:val="360658E4"/>
    <w:rsid w:val="361B02C4"/>
    <w:rsid w:val="361C5DEB"/>
    <w:rsid w:val="362353CB"/>
    <w:rsid w:val="36237179"/>
    <w:rsid w:val="36260A17"/>
    <w:rsid w:val="362A49AB"/>
    <w:rsid w:val="36363350"/>
    <w:rsid w:val="36455341"/>
    <w:rsid w:val="36541A28"/>
    <w:rsid w:val="366C5F5F"/>
    <w:rsid w:val="36716136"/>
    <w:rsid w:val="368C4D1E"/>
    <w:rsid w:val="368D0A96"/>
    <w:rsid w:val="368F0D33"/>
    <w:rsid w:val="369260AD"/>
    <w:rsid w:val="36A91D74"/>
    <w:rsid w:val="36AF4EB1"/>
    <w:rsid w:val="36B10233"/>
    <w:rsid w:val="36BF3346"/>
    <w:rsid w:val="36C97D20"/>
    <w:rsid w:val="36DA1E58"/>
    <w:rsid w:val="36F45D80"/>
    <w:rsid w:val="36F54FB9"/>
    <w:rsid w:val="36F94ED8"/>
    <w:rsid w:val="36FA25D0"/>
    <w:rsid w:val="36FF1994"/>
    <w:rsid w:val="37040CD0"/>
    <w:rsid w:val="371116C7"/>
    <w:rsid w:val="371F3DE4"/>
    <w:rsid w:val="373D426B"/>
    <w:rsid w:val="375E5C3F"/>
    <w:rsid w:val="376C672D"/>
    <w:rsid w:val="37737C8C"/>
    <w:rsid w:val="37847E6B"/>
    <w:rsid w:val="379E11AD"/>
    <w:rsid w:val="37A93461"/>
    <w:rsid w:val="37BB461E"/>
    <w:rsid w:val="37C60704"/>
    <w:rsid w:val="37CB7AC8"/>
    <w:rsid w:val="37CC6F48"/>
    <w:rsid w:val="37E1553E"/>
    <w:rsid w:val="37E666B0"/>
    <w:rsid w:val="37FD6C86"/>
    <w:rsid w:val="38084878"/>
    <w:rsid w:val="38347BBF"/>
    <w:rsid w:val="38404012"/>
    <w:rsid w:val="38517386"/>
    <w:rsid w:val="38521F98"/>
    <w:rsid w:val="38741F0E"/>
    <w:rsid w:val="387939C8"/>
    <w:rsid w:val="387C6968"/>
    <w:rsid w:val="388D1222"/>
    <w:rsid w:val="388D2FD0"/>
    <w:rsid w:val="38997FF0"/>
    <w:rsid w:val="38E2156D"/>
    <w:rsid w:val="38E54BBA"/>
    <w:rsid w:val="3905525C"/>
    <w:rsid w:val="39237490"/>
    <w:rsid w:val="392576AC"/>
    <w:rsid w:val="393A4F06"/>
    <w:rsid w:val="39445D84"/>
    <w:rsid w:val="394915ED"/>
    <w:rsid w:val="394F0490"/>
    <w:rsid w:val="3958538C"/>
    <w:rsid w:val="395A1104"/>
    <w:rsid w:val="39655A83"/>
    <w:rsid w:val="398C14D9"/>
    <w:rsid w:val="39A405D1"/>
    <w:rsid w:val="39A646FD"/>
    <w:rsid w:val="39A86313"/>
    <w:rsid w:val="39B05A3B"/>
    <w:rsid w:val="39BA4298"/>
    <w:rsid w:val="39D07618"/>
    <w:rsid w:val="39D4535A"/>
    <w:rsid w:val="39DC5FBD"/>
    <w:rsid w:val="39FD15A2"/>
    <w:rsid w:val="39FE0F50"/>
    <w:rsid w:val="3A024838"/>
    <w:rsid w:val="3A271C1F"/>
    <w:rsid w:val="3A296D28"/>
    <w:rsid w:val="3A3951BD"/>
    <w:rsid w:val="3A3C6A5B"/>
    <w:rsid w:val="3A4F49E1"/>
    <w:rsid w:val="3A5169AB"/>
    <w:rsid w:val="3A560A90"/>
    <w:rsid w:val="3A5C0EAC"/>
    <w:rsid w:val="3A5D4635"/>
    <w:rsid w:val="3A7909FE"/>
    <w:rsid w:val="3A7D4772"/>
    <w:rsid w:val="3A885182"/>
    <w:rsid w:val="3A916DA7"/>
    <w:rsid w:val="3A960861"/>
    <w:rsid w:val="3AC23405"/>
    <w:rsid w:val="3AC802EF"/>
    <w:rsid w:val="3ACA4067"/>
    <w:rsid w:val="3AD35FDC"/>
    <w:rsid w:val="3AEA2693"/>
    <w:rsid w:val="3AEC66D3"/>
    <w:rsid w:val="3AF13B97"/>
    <w:rsid w:val="3AFD268F"/>
    <w:rsid w:val="3AFD61EB"/>
    <w:rsid w:val="3B097F85"/>
    <w:rsid w:val="3B0A0908"/>
    <w:rsid w:val="3B196D9D"/>
    <w:rsid w:val="3B1C22BD"/>
    <w:rsid w:val="3B3911ED"/>
    <w:rsid w:val="3B3E6FA5"/>
    <w:rsid w:val="3B4200A1"/>
    <w:rsid w:val="3B4262F3"/>
    <w:rsid w:val="3B554563"/>
    <w:rsid w:val="3B6049CB"/>
    <w:rsid w:val="3B7641EF"/>
    <w:rsid w:val="3B7A1449"/>
    <w:rsid w:val="3B7A783B"/>
    <w:rsid w:val="3B8A37F6"/>
    <w:rsid w:val="3B9308FD"/>
    <w:rsid w:val="3B9A612F"/>
    <w:rsid w:val="3B9F3746"/>
    <w:rsid w:val="3BA443B8"/>
    <w:rsid w:val="3BA743A8"/>
    <w:rsid w:val="3BBD597A"/>
    <w:rsid w:val="3BC65CD0"/>
    <w:rsid w:val="3BDE758B"/>
    <w:rsid w:val="3BDF7FE6"/>
    <w:rsid w:val="3BE61375"/>
    <w:rsid w:val="3C090BBF"/>
    <w:rsid w:val="3C101F4E"/>
    <w:rsid w:val="3C265C15"/>
    <w:rsid w:val="3C2679C3"/>
    <w:rsid w:val="3C2D2B00"/>
    <w:rsid w:val="3C447E49"/>
    <w:rsid w:val="3C683B38"/>
    <w:rsid w:val="3C9E39FD"/>
    <w:rsid w:val="3C9F4E99"/>
    <w:rsid w:val="3CA8662A"/>
    <w:rsid w:val="3CB7686D"/>
    <w:rsid w:val="3CBE775B"/>
    <w:rsid w:val="3CC52D38"/>
    <w:rsid w:val="3CD66855"/>
    <w:rsid w:val="3CE753A4"/>
    <w:rsid w:val="3D006466"/>
    <w:rsid w:val="3D0715A3"/>
    <w:rsid w:val="3D0F0457"/>
    <w:rsid w:val="3D0F66A9"/>
    <w:rsid w:val="3D1141CF"/>
    <w:rsid w:val="3D22462E"/>
    <w:rsid w:val="3D3446A0"/>
    <w:rsid w:val="3D3659E4"/>
    <w:rsid w:val="3D431CCA"/>
    <w:rsid w:val="3D4346CC"/>
    <w:rsid w:val="3D475E43"/>
    <w:rsid w:val="3D4E5423"/>
    <w:rsid w:val="3D4E71D1"/>
    <w:rsid w:val="3D5440BC"/>
    <w:rsid w:val="3D5567B2"/>
    <w:rsid w:val="3D5B544A"/>
    <w:rsid w:val="3D5D7415"/>
    <w:rsid w:val="3D712EC0"/>
    <w:rsid w:val="3D7B2A8B"/>
    <w:rsid w:val="3D7E738B"/>
    <w:rsid w:val="3D85696B"/>
    <w:rsid w:val="3DA60DBB"/>
    <w:rsid w:val="3DA82244"/>
    <w:rsid w:val="3DAE5EC2"/>
    <w:rsid w:val="3DB179A9"/>
    <w:rsid w:val="3DBA4867"/>
    <w:rsid w:val="3DC47494"/>
    <w:rsid w:val="3DC70D32"/>
    <w:rsid w:val="3DE90CA8"/>
    <w:rsid w:val="3DFA1107"/>
    <w:rsid w:val="3E081DAF"/>
    <w:rsid w:val="3E101E22"/>
    <w:rsid w:val="3E1201FF"/>
    <w:rsid w:val="3E133F77"/>
    <w:rsid w:val="3E157CEF"/>
    <w:rsid w:val="3E18158D"/>
    <w:rsid w:val="3E3068D7"/>
    <w:rsid w:val="3E3C527C"/>
    <w:rsid w:val="3E42660A"/>
    <w:rsid w:val="3E4E5063"/>
    <w:rsid w:val="3E691DE9"/>
    <w:rsid w:val="3E755FDD"/>
    <w:rsid w:val="3E9450B8"/>
    <w:rsid w:val="3EB70DA6"/>
    <w:rsid w:val="3EC3774B"/>
    <w:rsid w:val="3EF23B8C"/>
    <w:rsid w:val="3F0044FB"/>
    <w:rsid w:val="3F165ACD"/>
    <w:rsid w:val="3F1E2BD3"/>
    <w:rsid w:val="3F204B9E"/>
    <w:rsid w:val="3F3D5B5E"/>
    <w:rsid w:val="3F433C48"/>
    <w:rsid w:val="3F4A7E6C"/>
    <w:rsid w:val="3F4C5993"/>
    <w:rsid w:val="3F6E3B5B"/>
    <w:rsid w:val="3F7D5B4C"/>
    <w:rsid w:val="3F8A0269"/>
    <w:rsid w:val="3F8B4887"/>
    <w:rsid w:val="3FAF7CCF"/>
    <w:rsid w:val="3FB971E9"/>
    <w:rsid w:val="3FBE7F13"/>
    <w:rsid w:val="3FC71FC7"/>
    <w:rsid w:val="3FD61700"/>
    <w:rsid w:val="3FFF6F97"/>
    <w:rsid w:val="400973E0"/>
    <w:rsid w:val="400E108F"/>
    <w:rsid w:val="401F4E55"/>
    <w:rsid w:val="40267F92"/>
    <w:rsid w:val="40302BBE"/>
    <w:rsid w:val="40363F6B"/>
    <w:rsid w:val="403A3A3D"/>
    <w:rsid w:val="40445BE6"/>
    <w:rsid w:val="406063DD"/>
    <w:rsid w:val="407031DA"/>
    <w:rsid w:val="40754A75"/>
    <w:rsid w:val="407C03C3"/>
    <w:rsid w:val="40994C08"/>
    <w:rsid w:val="40B7508E"/>
    <w:rsid w:val="40BB3015"/>
    <w:rsid w:val="40C6671E"/>
    <w:rsid w:val="40DB376D"/>
    <w:rsid w:val="40FA31CC"/>
    <w:rsid w:val="40FC0CF2"/>
    <w:rsid w:val="411249BA"/>
    <w:rsid w:val="41210759"/>
    <w:rsid w:val="41283FFB"/>
    <w:rsid w:val="414A5F02"/>
    <w:rsid w:val="41523008"/>
    <w:rsid w:val="41596145"/>
    <w:rsid w:val="41636FC4"/>
    <w:rsid w:val="41676AB4"/>
    <w:rsid w:val="41763141"/>
    <w:rsid w:val="417B430D"/>
    <w:rsid w:val="418036D2"/>
    <w:rsid w:val="41874A60"/>
    <w:rsid w:val="41894C7C"/>
    <w:rsid w:val="418C02C8"/>
    <w:rsid w:val="418E2292"/>
    <w:rsid w:val="41A27AEC"/>
    <w:rsid w:val="41A603C5"/>
    <w:rsid w:val="41BD54A7"/>
    <w:rsid w:val="41CA0DF1"/>
    <w:rsid w:val="41CC2DBB"/>
    <w:rsid w:val="41CD2DED"/>
    <w:rsid w:val="41D04F44"/>
    <w:rsid w:val="41FB05ED"/>
    <w:rsid w:val="420C31B7"/>
    <w:rsid w:val="421107CE"/>
    <w:rsid w:val="422E312E"/>
    <w:rsid w:val="423906AC"/>
    <w:rsid w:val="423C1CEE"/>
    <w:rsid w:val="42432A91"/>
    <w:rsid w:val="42537038"/>
    <w:rsid w:val="425C6A80"/>
    <w:rsid w:val="42634CB9"/>
    <w:rsid w:val="42761E7C"/>
    <w:rsid w:val="427F1BDB"/>
    <w:rsid w:val="42A31D6D"/>
    <w:rsid w:val="42AB0C22"/>
    <w:rsid w:val="42B22C97"/>
    <w:rsid w:val="42BA6A61"/>
    <w:rsid w:val="42C27D1A"/>
    <w:rsid w:val="42CD6DEA"/>
    <w:rsid w:val="42CE01DE"/>
    <w:rsid w:val="42D31F27"/>
    <w:rsid w:val="42E163F2"/>
    <w:rsid w:val="42ED4D97"/>
    <w:rsid w:val="42F97BDF"/>
    <w:rsid w:val="430640AA"/>
    <w:rsid w:val="431A0E09"/>
    <w:rsid w:val="43202F27"/>
    <w:rsid w:val="433B424F"/>
    <w:rsid w:val="43617533"/>
    <w:rsid w:val="437159C8"/>
    <w:rsid w:val="437454B8"/>
    <w:rsid w:val="43A3069B"/>
    <w:rsid w:val="43B6162D"/>
    <w:rsid w:val="43B74319"/>
    <w:rsid w:val="43BC3E97"/>
    <w:rsid w:val="43CE2E1A"/>
    <w:rsid w:val="43E066A9"/>
    <w:rsid w:val="43F403A7"/>
    <w:rsid w:val="44020D16"/>
    <w:rsid w:val="44156B63"/>
    <w:rsid w:val="441E71D2"/>
    <w:rsid w:val="442742D8"/>
    <w:rsid w:val="442F13DF"/>
    <w:rsid w:val="4436451B"/>
    <w:rsid w:val="4442140A"/>
    <w:rsid w:val="444E3F5B"/>
    <w:rsid w:val="44624B5C"/>
    <w:rsid w:val="44664AAA"/>
    <w:rsid w:val="44817E8C"/>
    <w:rsid w:val="449D218D"/>
    <w:rsid w:val="44AB6CB7"/>
    <w:rsid w:val="44C304A5"/>
    <w:rsid w:val="44D2693A"/>
    <w:rsid w:val="44F93EC7"/>
    <w:rsid w:val="44FD4ADE"/>
    <w:rsid w:val="44FE14DD"/>
    <w:rsid w:val="45050ABD"/>
    <w:rsid w:val="450E7246"/>
    <w:rsid w:val="451A5BEB"/>
    <w:rsid w:val="45433394"/>
    <w:rsid w:val="45476DEF"/>
    <w:rsid w:val="45792560"/>
    <w:rsid w:val="45813EBC"/>
    <w:rsid w:val="458319E2"/>
    <w:rsid w:val="4588349D"/>
    <w:rsid w:val="458F0387"/>
    <w:rsid w:val="458F3751"/>
    <w:rsid w:val="459B6D2C"/>
    <w:rsid w:val="459D334A"/>
    <w:rsid w:val="45AC77D0"/>
    <w:rsid w:val="45BE0C6C"/>
    <w:rsid w:val="45C06792"/>
    <w:rsid w:val="45D26DC7"/>
    <w:rsid w:val="45DB537A"/>
    <w:rsid w:val="45E43B0A"/>
    <w:rsid w:val="45FF375F"/>
    <w:rsid w:val="46054AED"/>
    <w:rsid w:val="46146ADE"/>
    <w:rsid w:val="46225F0C"/>
    <w:rsid w:val="46236D21"/>
    <w:rsid w:val="4630799B"/>
    <w:rsid w:val="46317690"/>
    <w:rsid w:val="46342CDD"/>
    <w:rsid w:val="463F38AF"/>
    <w:rsid w:val="46492C2C"/>
    <w:rsid w:val="4662784A"/>
    <w:rsid w:val="468E7C06"/>
    <w:rsid w:val="46935C55"/>
    <w:rsid w:val="46936B38"/>
    <w:rsid w:val="46965745"/>
    <w:rsid w:val="4697165D"/>
    <w:rsid w:val="46A75BA4"/>
    <w:rsid w:val="46AD6DA8"/>
    <w:rsid w:val="46B2560C"/>
    <w:rsid w:val="46C06686"/>
    <w:rsid w:val="46CC73B9"/>
    <w:rsid w:val="46D02A05"/>
    <w:rsid w:val="46EE5581"/>
    <w:rsid w:val="46F24D76"/>
    <w:rsid w:val="46F7608A"/>
    <w:rsid w:val="47247678"/>
    <w:rsid w:val="47266AC9"/>
    <w:rsid w:val="472745EF"/>
    <w:rsid w:val="47321912"/>
    <w:rsid w:val="4751250A"/>
    <w:rsid w:val="47690CE9"/>
    <w:rsid w:val="477C0DDF"/>
    <w:rsid w:val="47867568"/>
    <w:rsid w:val="478B1022"/>
    <w:rsid w:val="47A3636C"/>
    <w:rsid w:val="47AA594C"/>
    <w:rsid w:val="47AD0F98"/>
    <w:rsid w:val="47BC11DC"/>
    <w:rsid w:val="47C63E08"/>
    <w:rsid w:val="47C84024"/>
    <w:rsid w:val="47E22E87"/>
    <w:rsid w:val="47F00E85"/>
    <w:rsid w:val="47F72214"/>
    <w:rsid w:val="47FE6B56"/>
    <w:rsid w:val="48052B82"/>
    <w:rsid w:val="481D7ECC"/>
    <w:rsid w:val="48284AC3"/>
    <w:rsid w:val="483139BB"/>
    <w:rsid w:val="48421405"/>
    <w:rsid w:val="485F6737"/>
    <w:rsid w:val="48802209"/>
    <w:rsid w:val="4880613A"/>
    <w:rsid w:val="489B7043"/>
    <w:rsid w:val="48A50150"/>
    <w:rsid w:val="48BE7A8D"/>
    <w:rsid w:val="48C22822"/>
    <w:rsid w:val="48C42A3E"/>
    <w:rsid w:val="48CA5E0A"/>
    <w:rsid w:val="48D52555"/>
    <w:rsid w:val="48DD3AFF"/>
    <w:rsid w:val="48EB621C"/>
    <w:rsid w:val="48F86243"/>
    <w:rsid w:val="490B241B"/>
    <w:rsid w:val="49105C83"/>
    <w:rsid w:val="491603FB"/>
    <w:rsid w:val="491C4628"/>
    <w:rsid w:val="49211C3E"/>
    <w:rsid w:val="493C3404"/>
    <w:rsid w:val="49463FBB"/>
    <w:rsid w:val="49465201"/>
    <w:rsid w:val="494D658F"/>
    <w:rsid w:val="494F67AB"/>
    <w:rsid w:val="49523BA5"/>
    <w:rsid w:val="495C4A24"/>
    <w:rsid w:val="495E5F8D"/>
    <w:rsid w:val="4968786D"/>
    <w:rsid w:val="496A066F"/>
    <w:rsid w:val="496B4C67"/>
    <w:rsid w:val="49706721"/>
    <w:rsid w:val="499441BE"/>
    <w:rsid w:val="49A56358"/>
    <w:rsid w:val="49B77726"/>
    <w:rsid w:val="49CD147E"/>
    <w:rsid w:val="49D40A5E"/>
    <w:rsid w:val="49EC224C"/>
    <w:rsid w:val="49F70BF1"/>
    <w:rsid w:val="49F7299F"/>
    <w:rsid w:val="4A2512BA"/>
    <w:rsid w:val="4A296BD1"/>
    <w:rsid w:val="4A2A4B22"/>
    <w:rsid w:val="4A2A68D0"/>
    <w:rsid w:val="4A363423"/>
    <w:rsid w:val="4A435BE4"/>
    <w:rsid w:val="4A4756D4"/>
    <w:rsid w:val="4A58168F"/>
    <w:rsid w:val="4A606796"/>
    <w:rsid w:val="4A6A4F1F"/>
    <w:rsid w:val="4A6B4F1F"/>
    <w:rsid w:val="4A7933B4"/>
    <w:rsid w:val="4A82495E"/>
    <w:rsid w:val="4A91694F"/>
    <w:rsid w:val="4AAB4F26"/>
    <w:rsid w:val="4AB25437"/>
    <w:rsid w:val="4AEE78FE"/>
    <w:rsid w:val="4B007631"/>
    <w:rsid w:val="4B1355B6"/>
    <w:rsid w:val="4B29302C"/>
    <w:rsid w:val="4B300B00"/>
    <w:rsid w:val="4B320132"/>
    <w:rsid w:val="4B4B4D50"/>
    <w:rsid w:val="4B5E0F27"/>
    <w:rsid w:val="4B616322"/>
    <w:rsid w:val="4B751DCD"/>
    <w:rsid w:val="4B79740E"/>
    <w:rsid w:val="4B810772"/>
    <w:rsid w:val="4B8244EA"/>
    <w:rsid w:val="4B8B15F1"/>
    <w:rsid w:val="4B9C55AC"/>
    <w:rsid w:val="4BA3693A"/>
    <w:rsid w:val="4BA91A77"/>
    <w:rsid w:val="4BAD1567"/>
    <w:rsid w:val="4BB70638"/>
    <w:rsid w:val="4BC845F3"/>
    <w:rsid w:val="4BD619E7"/>
    <w:rsid w:val="4BDF193C"/>
    <w:rsid w:val="4BE9175D"/>
    <w:rsid w:val="4BFE0015"/>
    <w:rsid w:val="4C136D28"/>
    <w:rsid w:val="4C196BFC"/>
    <w:rsid w:val="4C286E40"/>
    <w:rsid w:val="4C2B6930"/>
    <w:rsid w:val="4C3677AE"/>
    <w:rsid w:val="4C4C6FD2"/>
    <w:rsid w:val="4C5B7215"/>
    <w:rsid w:val="4C5C7C3F"/>
    <w:rsid w:val="4C602A7D"/>
    <w:rsid w:val="4C621429"/>
    <w:rsid w:val="4C6B4F7E"/>
    <w:rsid w:val="4C6D0CF6"/>
    <w:rsid w:val="4C79769B"/>
    <w:rsid w:val="4C940979"/>
    <w:rsid w:val="4CA0731E"/>
    <w:rsid w:val="4CA94424"/>
    <w:rsid w:val="4CC23644"/>
    <w:rsid w:val="4CC72AFC"/>
    <w:rsid w:val="4CE82069"/>
    <w:rsid w:val="4CF5766A"/>
    <w:rsid w:val="4D090A1F"/>
    <w:rsid w:val="4D1675E0"/>
    <w:rsid w:val="4D1B0752"/>
    <w:rsid w:val="4D2C6E03"/>
    <w:rsid w:val="4D330192"/>
    <w:rsid w:val="4D3857A8"/>
    <w:rsid w:val="4D4128AF"/>
    <w:rsid w:val="4D50664E"/>
    <w:rsid w:val="4D507F44"/>
    <w:rsid w:val="4D5117AD"/>
    <w:rsid w:val="4D51389F"/>
    <w:rsid w:val="4D550108"/>
    <w:rsid w:val="4D6245D3"/>
    <w:rsid w:val="4D7D140D"/>
    <w:rsid w:val="4D8E7176"/>
    <w:rsid w:val="4D924EB8"/>
    <w:rsid w:val="4DA22C22"/>
    <w:rsid w:val="4DB50BA7"/>
    <w:rsid w:val="4DBD0F93"/>
    <w:rsid w:val="4DCD7C9F"/>
    <w:rsid w:val="4DD23507"/>
    <w:rsid w:val="4DD454D1"/>
    <w:rsid w:val="4DEB45C9"/>
    <w:rsid w:val="4DF45F08"/>
    <w:rsid w:val="4E013DEC"/>
    <w:rsid w:val="4E0D09E3"/>
    <w:rsid w:val="4E281379"/>
    <w:rsid w:val="4E676345"/>
    <w:rsid w:val="4E830CA5"/>
    <w:rsid w:val="4E9517CD"/>
    <w:rsid w:val="4EAF084F"/>
    <w:rsid w:val="4EB66985"/>
    <w:rsid w:val="4EBE3A8B"/>
    <w:rsid w:val="4EC0258C"/>
    <w:rsid w:val="4EC8490A"/>
    <w:rsid w:val="4EDB63EB"/>
    <w:rsid w:val="4EE24B03"/>
    <w:rsid w:val="4EED4299"/>
    <w:rsid w:val="4F02606E"/>
    <w:rsid w:val="4F043B94"/>
    <w:rsid w:val="4F0E4A13"/>
    <w:rsid w:val="4F1162B1"/>
    <w:rsid w:val="4F122EF1"/>
    <w:rsid w:val="4F204746"/>
    <w:rsid w:val="4F277882"/>
    <w:rsid w:val="4F2E0C11"/>
    <w:rsid w:val="4F351F9F"/>
    <w:rsid w:val="4F3B332E"/>
    <w:rsid w:val="4F457D08"/>
    <w:rsid w:val="4F4E12B3"/>
    <w:rsid w:val="4F530D5B"/>
    <w:rsid w:val="4F5368C9"/>
    <w:rsid w:val="4F604B42"/>
    <w:rsid w:val="4F74239C"/>
    <w:rsid w:val="4F8A0E2A"/>
    <w:rsid w:val="4FA72771"/>
    <w:rsid w:val="4FAA7FE7"/>
    <w:rsid w:val="4FBF3F5F"/>
    <w:rsid w:val="4FCE41A2"/>
    <w:rsid w:val="4FDF1F0B"/>
    <w:rsid w:val="4FE37C4D"/>
    <w:rsid w:val="4FE442AD"/>
    <w:rsid w:val="4FEB6B02"/>
    <w:rsid w:val="50016325"/>
    <w:rsid w:val="50041972"/>
    <w:rsid w:val="502142D2"/>
    <w:rsid w:val="50333690"/>
    <w:rsid w:val="50436859"/>
    <w:rsid w:val="50446212"/>
    <w:rsid w:val="50526B81"/>
    <w:rsid w:val="505E1082"/>
    <w:rsid w:val="50644707"/>
    <w:rsid w:val="50772144"/>
    <w:rsid w:val="50795EBC"/>
    <w:rsid w:val="507E7976"/>
    <w:rsid w:val="509176A9"/>
    <w:rsid w:val="50926F7D"/>
    <w:rsid w:val="5095081C"/>
    <w:rsid w:val="509947B0"/>
    <w:rsid w:val="509E1DC6"/>
    <w:rsid w:val="50A078EC"/>
    <w:rsid w:val="50B213CE"/>
    <w:rsid w:val="50B57C3D"/>
    <w:rsid w:val="50BB2978"/>
    <w:rsid w:val="50CF1F80"/>
    <w:rsid w:val="50DC57BC"/>
    <w:rsid w:val="50EA6DB9"/>
    <w:rsid w:val="50F5765E"/>
    <w:rsid w:val="50F934A0"/>
    <w:rsid w:val="50FB01A3"/>
    <w:rsid w:val="51112C18"/>
    <w:rsid w:val="51134562"/>
    <w:rsid w:val="51396725"/>
    <w:rsid w:val="514069D9"/>
    <w:rsid w:val="5144471C"/>
    <w:rsid w:val="51453FF0"/>
    <w:rsid w:val="514566E6"/>
    <w:rsid w:val="514A7858"/>
    <w:rsid w:val="517F5754"/>
    <w:rsid w:val="518C60C3"/>
    <w:rsid w:val="518F07D2"/>
    <w:rsid w:val="518F170F"/>
    <w:rsid w:val="51BA2C30"/>
    <w:rsid w:val="51E97071"/>
    <w:rsid w:val="52065E75"/>
    <w:rsid w:val="521746D3"/>
    <w:rsid w:val="5230171F"/>
    <w:rsid w:val="52354064"/>
    <w:rsid w:val="52383B54"/>
    <w:rsid w:val="523F4EE3"/>
    <w:rsid w:val="52691F60"/>
    <w:rsid w:val="526E7576"/>
    <w:rsid w:val="527C7EE5"/>
    <w:rsid w:val="528943B0"/>
    <w:rsid w:val="52A42F98"/>
    <w:rsid w:val="52A631B4"/>
    <w:rsid w:val="52AB758D"/>
    <w:rsid w:val="52E31D53"/>
    <w:rsid w:val="52E77A54"/>
    <w:rsid w:val="52ED0DE3"/>
    <w:rsid w:val="5314011E"/>
    <w:rsid w:val="531719BC"/>
    <w:rsid w:val="53191BD8"/>
    <w:rsid w:val="531E7F56"/>
    <w:rsid w:val="53236DB5"/>
    <w:rsid w:val="53253728"/>
    <w:rsid w:val="532540D9"/>
    <w:rsid w:val="53395DD6"/>
    <w:rsid w:val="534A1D91"/>
    <w:rsid w:val="534A3B3F"/>
    <w:rsid w:val="53542C10"/>
    <w:rsid w:val="535624E4"/>
    <w:rsid w:val="535D7778"/>
    <w:rsid w:val="538452A3"/>
    <w:rsid w:val="53980D4F"/>
    <w:rsid w:val="539B1FD4"/>
    <w:rsid w:val="539F032F"/>
    <w:rsid w:val="53AB6CD4"/>
    <w:rsid w:val="53B45D93"/>
    <w:rsid w:val="53B8319F"/>
    <w:rsid w:val="53DD0E57"/>
    <w:rsid w:val="53F35F85"/>
    <w:rsid w:val="54072176"/>
    <w:rsid w:val="541D1254"/>
    <w:rsid w:val="541F6D7A"/>
    <w:rsid w:val="54227861"/>
    <w:rsid w:val="54232D0E"/>
    <w:rsid w:val="54395992"/>
    <w:rsid w:val="5452714F"/>
    <w:rsid w:val="545C3B2A"/>
    <w:rsid w:val="546155E5"/>
    <w:rsid w:val="547F1500"/>
    <w:rsid w:val="54846AE4"/>
    <w:rsid w:val="548F2152"/>
    <w:rsid w:val="54901A26"/>
    <w:rsid w:val="54A13C33"/>
    <w:rsid w:val="54A24918"/>
    <w:rsid w:val="54A31759"/>
    <w:rsid w:val="54AA7467"/>
    <w:rsid w:val="54BB54BF"/>
    <w:rsid w:val="54BC0A6D"/>
    <w:rsid w:val="54C813DE"/>
    <w:rsid w:val="54CF07A0"/>
    <w:rsid w:val="54D20290"/>
    <w:rsid w:val="54E104D3"/>
    <w:rsid w:val="54EA7388"/>
    <w:rsid w:val="54EF0E42"/>
    <w:rsid w:val="54F1292F"/>
    <w:rsid w:val="54F75F49"/>
    <w:rsid w:val="55083CB2"/>
    <w:rsid w:val="55124B31"/>
    <w:rsid w:val="55187D42"/>
    <w:rsid w:val="55202F57"/>
    <w:rsid w:val="55254864"/>
    <w:rsid w:val="554967A4"/>
    <w:rsid w:val="55627866"/>
    <w:rsid w:val="557B4484"/>
    <w:rsid w:val="559519EA"/>
    <w:rsid w:val="55A75279"/>
    <w:rsid w:val="55BA0EA3"/>
    <w:rsid w:val="55C23E61"/>
    <w:rsid w:val="55D20BDB"/>
    <w:rsid w:val="55E22755"/>
    <w:rsid w:val="55E31896"/>
    <w:rsid w:val="55EE4C56"/>
    <w:rsid w:val="55F6162D"/>
    <w:rsid w:val="55F83D27"/>
    <w:rsid w:val="55FB7373"/>
    <w:rsid w:val="560426CB"/>
    <w:rsid w:val="560E70A6"/>
    <w:rsid w:val="56242D6E"/>
    <w:rsid w:val="56332FB1"/>
    <w:rsid w:val="564927D4"/>
    <w:rsid w:val="564B654C"/>
    <w:rsid w:val="56521689"/>
    <w:rsid w:val="56537AC2"/>
    <w:rsid w:val="565847C5"/>
    <w:rsid w:val="565C5AA9"/>
    <w:rsid w:val="566F703B"/>
    <w:rsid w:val="567809C3"/>
    <w:rsid w:val="567E247E"/>
    <w:rsid w:val="56811F6E"/>
    <w:rsid w:val="5684380C"/>
    <w:rsid w:val="568630E0"/>
    <w:rsid w:val="568D26C1"/>
    <w:rsid w:val="56CE27B7"/>
    <w:rsid w:val="56CF5108"/>
    <w:rsid w:val="56D4209E"/>
    <w:rsid w:val="56D71B8E"/>
    <w:rsid w:val="56DE2F1C"/>
    <w:rsid w:val="56F444EE"/>
    <w:rsid w:val="56F83EAB"/>
    <w:rsid w:val="57011554"/>
    <w:rsid w:val="57266671"/>
    <w:rsid w:val="572A7F10"/>
    <w:rsid w:val="572C012C"/>
    <w:rsid w:val="57376AD1"/>
    <w:rsid w:val="57390153"/>
    <w:rsid w:val="573C5E95"/>
    <w:rsid w:val="57541431"/>
    <w:rsid w:val="575E405D"/>
    <w:rsid w:val="57633422"/>
    <w:rsid w:val="57672F12"/>
    <w:rsid w:val="576B22D6"/>
    <w:rsid w:val="57A001D2"/>
    <w:rsid w:val="57A60C0B"/>
    <w:rsid w:val="57C540DC"/>
    <w:rsid w:val="57D65E84"/>
    <w:rsid w:val="57E44562"/>
    <w:rsid w:val="57E75E01"/>
    <w:rsid w:val="57E83927"/>
    <w:rsid w:val="57F549C2"/>
    <w:rsid w:val="58112E7E"/>
    <w:rsid w:val="58117322"/>
    <w:rsid w:val="581B15C3"/>
    <w:rsid w:val="582726A1"/>
    <w:rsid w:val="58311772"/>
    <w:rsid w:val="58382B00"/>
    <w:rsid w:val="583F058A"/>
    <w:rsid w:val="5847689F"/>
    <w:rsid w:val="584C035A"/>
    <w:rsid w:val="585A2A77"/>
    <w:rsid w:val="58642D3C"/>
    <w:rsid w:val="58676F42"/>
    <w:rsid w:val="586E02D0"/>
    <w:rsid w:val="587F428B"/>
    <w:rsid w:val="588875E4"/>
    <w:rsid w:val="589D0BB5"/>
    <w:rsid w:val="58A27F7A"/>
    <w:rsid w:val="58B06B3A"/>
    <w:rsid w:val="58C3061C"/>
    <w:rsid w:val="58C83E84"/>
    <w:rsid w:val="58D407A9"/>
    <w:rsid w:val="59042F17"/>
    <w:rsid w:val="59287642"/>
    <w:rsid w:val="592A069B"/>
    <w:rsid w:val="592B4413"/>
    <w:rsid w:val="59575208"/>
    <w:rsid w:val="59617E35"/>
    <w:rsid w:val="599124C8"/>
    <w:rsid w:val="59AA17DC"/>
    <w:rsid w:val="59AE0698"/>
    <w:rsid w:val="59C77C98"/>
    <w:rsid w:val="59D2488F"/>
    <w:rsid w:val="5A054C64"/>
    <w:rsid w:val="5A0E0C71"/>
    <w:rsid w:val="5A165372"/>
    <w:rsid w:val="5A1B6236"/>
    <w:rsid w:val="5A3115B5"/>
    <w:rsid w:val="5A323AEF"/>
    <w:rsid w:val="5A366BCB"/>
    <w:rsid w:val="5A437FB8"/>
    <w:rsid w:val="5A4412E8"/>
    <w:rsid w:val="5A47527D"/>
    <w:rsid w:val="5A5A0B0C"/>
    <w:rsid w:val="5A5C0D28"/>
    <w:rsid w:val="5A6E0A5B"/>
    <w:rsid w:val="5A851901"/>
    <w:rsid w:val="5A8652FB"/>
    <w:rsid w:val="5A867B53"/>
    <w:rsid w:val="5A8718DC"/>
    <w:rsid w:val="5A8F7088"/>
    <w:rsid w:val="5AD3266C"/>
    <w:rsid w:val="5AE80636"/>
    <w:rsid w:val="5AE900E2"/>
    <w:rsid w:val="5AF2152C"/>
    <w:rsid w:val="5AF30F60"/>
    <w:rsid w:val="5AF50835"/>
    <w:rsid w:val="5AF947C9"/>
    <w:rsid w:val="5AFA22EF"/>
    <w:rsid w:val="5B04316E"/>
    <w:rsid w:val="5B0B2327"/>
    <w:rsid w:val="5B3C46B5"/>
    <w:rsid w:val="5B410DC4"/>
    <w:rsid w:val="5B561A87"/>
    <w:rsid w:val="5B681642"/>
    <w:rsid w:val="5B756EAF"/>
    <w:rsid w:val="5B8128D9"/>
    <w:rsid w:val="5B8B6EA9"/>
    <w:rsid w:val="5B8E4558"/>
    <w:rsid w:val="5BA8378D"/>
    <w:rsid w:val="5BAA7871"/>
    <w:rsid w:val="5BBF3293"/>
    <w:rsid w:val="5BC85F10"/>
    <w:rsid w:val="5BCF1086"/>
    <w:rsid w:val="5BF12387"/>
    <w:rsid w:val="5BF84A80"/>
    <w:rsid w:val="5C0144C0"/>
    <w:rsid w:val="5C052CF9"/>
    <w:rsid w:val="5C1F025F"/>
    <w:rsid w:val="5C231CFC"/>
    <w:rsid w:val="5C3774BC"/>
    <w:rsid w:val="5C427AAA"/>
    <w:rsid w:val="5C451348"/>
    <w:rsid w:val="5C553C81"/>
    <w:rsid w:val="5C571B18"/>
    <w:rsid w:val="5C5B771E"/>
    <w:rsid w:val="5C747FCB"/>
    <w:rsid w:val="5C7A36E7"/>
    <w:rsid w:val="5C7B1DF6"/>
    <w:rsid w:val="5C7C7666"/>
    <w:rsid w:val="5C8B5B86"/>
    <w:rsid w:val="5C8E2CEF"/>
    <w:rsid w:val="5C904CB9"/>
    <w:rsid w:val="5CB07109"/>
    <w:rsid w:val="5CC10473"/>
    <w:rsid w:val="5CC44962"/>
    <w:rsid w:val="5CD60CA3"/>
    <w:rsid w:val="5CDA62F9"/>
    <w:rsid w:val="5CDC6150"/>
    <w:rsid w:val="5D015BB7"/>
    <w:rsid w:val="5D0B2591"/>
    <w:rsid w:val="5D5561A0"/>
    <w:rsid w:val="5D577585"/>
    <w:rsid w:val="5D79399F"/>
    <w:rsid w:val="5D7C6FEB"/>
    <w:rsid w:val="5D8D2FA6"/>
    <w:rsid w:val="5D92680F"/>
    <w:rsid w:val="5D9B5A4A"/>
    <w:rsid w:val="5D9F2CDA"/>
    <w:rsid w:val="5DA54CC3"/>
    <w:rsid w:val="5DE5238E"/>
    <w:rsid w:val="5DE60909"/>
    <w:rsid w:val="5DFC5C02"/>
    <w:rsid w:val="5DFD637E"/>
    <w:rsid w:val="5E115985"/>
    <w:rsid w:val="5E216932"/>
    <w:rsid w:val="5E316028"/>
    <w:rsid w:val="5E317DD6"/>
    <w:rsid w:val="5E3D2C1E"/>
    <w:rsid w:val="5E4915C3"/>
    <w:rsid w:val="5E52202A"/>
    <w:rsid w:val="5E543AC4"/>
    <w:rsid w:val="5E597785"/>
    <w:rsid w:val="5E6D3ABD"/>
    <w:rsid w:val="5E702B14"/>
    <w:rsid w:val="5E79352B"/>
    <w:rsid w:val="5E7936E1"/>
    <w:rsid w:val="5E807125"/>
    <w:rsid w:val="5E820631"/>
    <w:rsid w:val="5E954808"/>
    <w:rsid w:val="5E986C24"/>
    <w:rsid w:val="5EA62058"/>
    <w:rsid w:val="5EC0115A"/>
    <w:rsid w:val="5EC92704"/>
    <w:rsid w:val="5ED26220"/>
    <w:rsid w:val="5ED630AD"/>
    <w:rsid w:val="5EE44E48"/>
    <w:rsid w:val="5F013C4C"/>
    <w:rsid w:val="5F2C5137"/>
    <w:rsid w:val="5F3202A9"/>
    <w:rsid w:val="5F3758C0"/>
    <w:rsid w:val="5F38005C"/>
    <w:rsid w:val="5F4F417A"/>
    <w:rsid w:val="5F585836"/>
    <w:rsid w:val="5F5875E4"/>
    <w:rsid w:val="5F593A88"/>
    <w:rsid w:val="5F5A7800"/>
    <w:rsid w:val="5F5F4E16"/>
    <w:rsid w:val="5F6661A5"/>
    <w:rsid w:val="5F683CCB"/>
    <w:rsid w:val="5F7206A6"/>
    <w:rsid w:val="5F7A57AC"/>
    <w:rsid w:val="5F8623A3"/>
    <w:rsid w:val="5F9C1BC7"/>
    <w:rsid w:val="5FA02694"/>
    <w:rsid w:val="5FA171DD"/>
    <w:rsid w:val="5FB92779"/>
    <w:rsid w:val="5FCD6066"/>
    <w:rsid w:val="5FD90725"/>
    <w:rsid w:val="60121E89"/>
    <w:rsid w:val="60145C01"/>
    <w:rsid w:val="6025396A"/>
    <w:rsid w:val="6037544B"/>
    <w:rsid w:val="60477D84"/>
    <w:rsid w:val="605E50CE"/>
    <w:rsid w:val="6062696C"/>
    <w:rsid w:val="607E1CEB"/>
    <w:rsid w:val="60911000"/>
    <w:rsid w:val="60C90799"/>
    <w:rsid w:val="60CA4511"/>
    <w:rsid w:val="60D07D7A"/>
    <w:rsid w:val="60D64C64"/>
    <w:rsid w:val="60DD4245"/>
    <w:rsid w:val="60E2185B"/>
    <w:rsid w:val="60F375C4"/>
    <w:rsid w:val="60FA2905"/>
    <w:rsid w:val="60FC22A0"/>
    <w:rsid w:val="61120392"/>
    <w:rsid w:val="61181721"/>
    <w:rsid w:val="6118702B"/>
    <w:rsid w:val="6129748A"/>
    <w:rsid w:val="613100ED"/>
    <w:rsid w:val="613D088A"/>
    <w:rsid w:val="61461DEA"/>
    <w:rsid w:val="61477910"/>
    <w:rsid w:val="617E6EBA"/>
    <w:rsid w:val="61870B44"/>
    <w:rsid w:val="618F19E3"/>
    <w:rsid w:val="61932B55"/>
    <w:rsid w:val="61946FF9"/>
    <w:rsid w:val="61A94127"/>
    <w:rsid w:val="61CE1DDF"/>
    <w:rsid w:val="61D132DF"/>
    <w:rsid w:val="61DC62AA"/>
    <w:rsid w:val="61E51427"/>
    <w:rsid w:val="61F1480D"/>
    <w:rsid w:val="62035F2D"/>
    <w:rsid w:val="62214605"/>
    <w:rsid w:val="62314848"/>
    <w:rsid w:val="62326812"/>
    <w:rsid w:val="624A76B8"/>
    <w:rsid w:val="62582054"/>
    <w:rsid w:val="625B7B17"/>
    <w:rsid w:val="626851D3"/>
    <w:rsid w:val="626B762E"/>
    <w:rsid w:val="62727F12"/>
    <w:rsid w:val="629F3AD3"/>
    <w:rsid w:val="62A019CE"/>
    <w:rsid w:val="62CC4571"/>
    <w:rsid w:val="62E278F0"/>
    <w:rsid w:val="62E53885"/>
    <w:rsid w:val="62E55633"/>
    <w:rsid w:val="62E93375"/>
    <w:rsid w:val="63017612"/>
    <w:rsid w:val="630F26B0"/>
    <w:rsid w:val="631F6190"/>
    <w:rsid w:val="63224191"/>
    <w:rsid w:val="63255A3B"/>
    <w:rsid w:val="63422A85"/>
    <w:rsid w:val="6361115D"/>
    <w:rsid w:val="637846F9"/>
    <w:rsid w:val="63822E81"/>
    <w:rsid w:val="63860BC4"/>
    <w:rsid w:val="639037F0"/>
    <w:rsid w:val="639B0124"/>
    <w:rsid w:val="639C3F43"/>
    <w:rsid w:val="63A454EE"/>
    <w:rsid w:val="63C74D38"/>
    <w:rsid w:val="63CB4828"/>
    <w:rsid w:val="63CB614E"/>
    <w:rsid w:val="63D222CD"/>
    <w:rsid w:val="63D3192F"/>
    <w:rsid w:val="63EA3A35"/>
    <w:rsid w:val="63ED479F"/>
    <w:rsid w:val="64183E1D"/>
    <w:rsid w:val="641C1DF7"/>
    <w:rsid w:val="643979E4"/>
    <w:rsid w:val="64446389"/>
    <w:rsid w:val="64460353"/>
    <w:rsid w:val="644C3BBB"/>
    <w:rsid w:val="646B11DF"/>
    <w:rsid w:val="646B7EAC"/>
    <w:rsid w:val="64754794"/>
    <w:rsid w:val="6477675E"/>
    <w:rsid w:val="64850E7B"/>
    <w:rsid w:val="64966BE4"/>
    <w:rsid w:val="64A86918"/>
    <w:rsid w:val="64AA6B34"/>
    <w:rsid w:val="64B86B0C"/>
    <w:rsid w:val="64BE613B"/>
    <w:rsid w:val="64D63485"/>
    <w:rsid w:val="64E77440"/>
    <w:rsid w:val="64EF4547"/>
    <w:rsid w:val="65085608"/>
    <w:rsid w:val="650C0A6A"/>
    <w:rsid w:val="652E1513"/>
    <w:rsid w:val="65354D0D"/>
    <w:rsid w:val="65384140"/>
    <w:rsid w:val="655D7702"/>
    <w:rsid w:val="6562740E"/>
    <w:rsid w:val="656A1E1F"/>
    <w:rsid w:val="658E1FB1"/>
    <w:rsid w:val="65CB0B10"/>
    <w:rsid w:val="65E16585"/>
    <w:rsid w:val="65F8567D"/>
    <w:rsid w:val="660D2ED6"/>
    <w:rsid w:val="66140709"/>
    <w:rsid w:val="663A5C95"/>
    <w:rsid w:val="664708B6"/>
    <w:rsid w:val="664B0AA3"/>
    <w:rsid w:val="668138C4"/>
    <w:rsid w:val="669453A6"/>
    <w:rsid w:val="6698193F"/>
    <w:rsid w:val="669D6A02"/>
    <w:rsid w:val="66A8576D"/>
    <w:rsid w:val="66AD6467"/>
    <w:rsid w:val="66CB4B3F"/>
    <w:rsid w:val="66CE3850"/>
    <w:rsid w:val="66D93700"/>
    <w:rsid w:val="66DB4D83"/>
    <w:rsid w:val="66E04A8F"/>
    <w:rsid w:val="66E55C01"/>
    <w:rsid w:val="66F978FF"/>
    <w:rsid w:val="670047E9"/>
    <w:rsid w:val="670448A9"/>
    <w:rsid w:val="6707730C"/>
    <w:rsid w:val="67140294"/>
    <w:rsid w:val="672229B1"/>
    <w:rsid w:val="673708DA"/>
    <w:rsid w:val="67430B7A"/>
    <w:rsid w:val="6747066A"/>
    <w:rsid w:val="67472D0B"/>
    <w:rsid w:val="676B07FC"/>
    <w:rsid w:val="676B2854"/>
    <w:rsid w:val="676E209B"/>
    <w:rsid w:val="677551D7"/>
    <w:rsid w:val="677A27ED"/>
    <w:rsid w:val="6793565D"/>
    <w:rsid w:val="67DD4B2A"/>
    <w:rsid w:val="67E67E83"/>
    <w:rsid w:val="67EB36EB"/>
    <w:rsid w:val="67F307F2"/>
    <w:rsid w:val="68000819"/>
    <w:rsid w:val="68112A26"/>
    <w:rsid w:val="68183DB4"/>
    <w:rsid w:val="68341713"/>
    <w:rsid w:val="68356714"/>
    <w:rsid w:val="684D1CB0"/>
    <w:rsid w:val="68540D2F"/>
    <w:rsid w:val="68572B2F"/>
    <w:rsid w:val="685C1EF3"/>
    <w:rsid w:val="6861575B"/>
    <w:rsid w:val="68620EF2"/>
    <w:rsid w:val="68660FC4"/>
    <w:rsid w:val="68751207"/>
    <w:rsid w:val="687A309F"/>
    <w:rsid w:val="687F3E33"/>
    <w:rsid w:val="68817BAC"/>
    <w:rsid w:val="688B27D8"/>
    <w:rsid w:val="68965C41"/>
    <w:rsid w:val="68B03FED"/>
    <w:rsid w:val="68B91843"/>
    <w:rsid w:val="68C31F72"/>
    <w:rsid w:val="68C53F3C"/>
    <w:rsid w:val="68CF0917"/>
    <w:rsid w:val="68DD679C"/>
    <w:rsid w:val="68FB170C"/>
    <w:rsid w:val="690266DE"/>
    <w:rsid w:val="690F4C8C"/>
    <w:rsid w:val="69150A9C"/>
    <w:rsid w:val="691927DE"/>
    <w:rsid w:val="6931512E"/>
    <w:rsid w:val="693D7F76"/>
    <w:rsid w:val="694806C9"/>
    <w:rsid w:val="69520844"/>
    <w:rsid w:val="6960030A"/>
    <w:rsid w:val="69674FF3"/>
    <w:rsid w:val="696C46A0"/>
    <w:rsid w:val="6970101A"/>
    <w:rsid w:val="698A6FDD"/>
    <w:rsid w:val="698E07D2"/>
    <w:rsid w:val="69912589"/>
    <w:rsid w:val="699B1675"/>
    <w:rsid w:val="69A27DD9"/>
    <w:rsid w:val="69CC4E56"/>
    <w:rsid w:val="69F85C4B"/>
    <w:rsid w:val="69FA19C4"/>
    <w:rsid w:val="6A136F29"/>
    <w:rsid w:val="6A1615BE"/>
    <w:rsid w:val="6A1D1635"/>
    <w:rsid w:val="6A3972D0"/>
    <w:rsid w:val="6A667059"/>
    <w:rsid w:val="6A694D9B"/>
    <w:rsid w:val="6A8120E5"/>
    <w:rsid w:val="6A8E65B0"/>
    <w:rsid w:val="6A9E228F"/>
    <w:rsid w:val="6AA61E16"/>
    <w:rsid w:val="6ACB15B2"/>
    <w:rsid w:val="6AD14E1A"/>
    <w:rsid w:val="6ADB7A47"/>
    <w:rsid w:val="6AF97907"/>
    <w:rsid w:val="6AFE3735"/>
    <w:rsid w:val="6B454EC0"/>
    <w:rsid w:val="6B4B232F"/>
    <w:rsid w:val="6B7834E8"/>
    <w:rsid w:val="6B7E03D2"/>
    <w:rsid w:val="6B833C3B"/>
    <w:rsid w:val="6B8E2CAD"/>
    <w:rsid w:val="6B9357B6"/>
    <w:rsid w:val="6BAE515B"/>
    <w:rsid w:val="6BB362CE"/>
    <w:rsid w:val="6BBF2EC5"/>
    <w:rsid w:val="6BC4672D"/>
    <w:rsid w:val="6BC93D43"/>
    <w:rsid w:val="6BD61FBC"/>
    <w:rsid w:val="6BEC5C84"/>
    <w:rsid w:val="6BF95CAB"/>
    <w:rsid w:val="6C021003"/>
    <w:rsid w:val="6C027255"/>
    <w:rsid w:val="6C276CBC"/>
    <w:rsid w:val="6C303DC2"/>
    <w:rsid w:val="6C353187"/>
    <w:rsid w:val="6C53360D"/>
    <w:rsid w:val="6C6D5716"/>
    <w:rsid w:val="6C77554D"/>
    <w:rsid w:val="6C850C61"/>
    <w:rsid w:val="6C924135"/>
    <w:rsid w:val="6C9360FF"/>
    <w:rsid w:val="6CA1081C"/>
    <w:rsid w:val="6CB22A29"/>
    <w:rsid w:val="6CC85DA9"/>
    <w:rsid w:val="6CD10672"/>
    <w:rsid w:val="6CD52274"/>
    <w:rsid w:val="6CEA21C3"/>
    <w:rsid w:val="6D170ADE"/>
    <w:rsid w:val="6D243AE4"/>
    <w:rsid w:val="6D2A25C0"/>
    <w:rsid w:val="6D2A682A"/>
    <w:rsid w:val="6D401DE3"/>
    <w:rsid w:val="6D486EEA"/>
    <w:rsid w:val="6D561607"/>
    <w:rsid w:val="6D5C078B"/>
    <w:rsid w:val="6D633D24"/>
    <w:rsid w:val="6D667370"/>
    <w:rsid w:val="6D8A305E"/>
    <w:rsid w:val="6D9C1224"/>
    <w:rsid w:val="6DC76061"/>
    <w:rsid w:val="6DCF13B9"/>
    <w:rsid w:val="6DD238B4"/>
    <w:rsid w:val="6DEF55B7"/>
    <w:rsid w:val="6DFB3F5C"/>
    <w:rsid w:val="6E146DCC"/>
    <w:rsid w:val="6E3336F6"/>
    <w:rsid w:val="6E384D27"/>
    <w:rsid w:val="6E3C1CBA"/>
    <w:rsid w:val="6E4B4E87"/>
    <w:rsid w:val="6E4C2A0A"/>
    <w:rsid w:val="6E571528"/>
    <w:rsid w:val="6E5B49FB"/>
    <w:rsid w:val="6E706C1F"/>
    <w:rsid w:val="6E7D7067"/>
    <w:rsid w:val="6E8126B3"/>
    <w:rsid w:val="6EA445F4"/>
    <w:rsid w:val="6ED31611"/>
    <w:rsid w:val="6F0230C8"/>
    <w:rsid w:val="6F084B83"/>
    <w:rsid w:val="6F101C89"/>
    <w:rsid w:val="6F440218"/>
    <w:rsid w:val="6F4C023C"/>
    <w:rsid w:val="6F525DFE"/>
    <w:rsid w:val="6F6D4745"/>
    <w:rsid w:val="6F7D642E"/>
    <w:rsid w:val="6F857F81"/>
    <w:rsid w:val="6F9957DB"/>
    <w:rsid w:val="6FA10B33"/>
    <w:rsid w:val="6FB865A9"/>
    <w:rsid w:val="6FB97C2B"/>
    <w:rsid w:val="6FC62348"/>
    <w:rsid w:val="6FCF56A0"/>
    <w:rsid w:val="6FD9651F"/>
    <w:rsid w:val="6FDE1813"/>
    <w:rsid w:val="701632CF"/>
    <w:rsid w:val="70182BA3"/>
    <w:rsid w:val="701D28B0"/>
    <w:rsid w:val="702C48A1"/>
    <w:rsid w:val="70311EB7"/>
    <w:rsid w:val="703D2211"/>
    <w:rsid w:val="70425E72"/>
    <w:rsid w:val="705A7660"/>
    <w:rsid w:val="706978A3"/>
    <w:rsid w:val="706E4EB9"/>
    <w:rsid w:val="706F478E"/>
    <w:rsid w:val="707149AA"/>
    <w:rsid w:val="707A385E"/>
    <w:rsid w:val="707F0E75"/>
    <w:rsid w:val="70827219"/>
    <w:rsid w:val="70891CF3"/>
    <w:rsid w:val="708F49F4"/>
    <w:rsid w:val="7097669F"/>
    <w:rsid w:val="709B37D5"/>
    <w:rsid w:val="70A72179"/>
    <w:rsid w:val="70DC7FD3"/>
    <w:rsid w:val="70FD5249"/>
    <w:rsid w:val="710112A8"/>
    <w:rsid w:val="71067C4E"/>
    <w:rsid w:val="711514A0"/>
    <w:rsid w:val="71257C6E"/>
    <w:rsid w:val="712612F0"/>
    <w:rsid w:val="713E2ADE"/>
    <w:rsid w:val="714479C8"/>
    <w:rsid w:val="714B51FB"/>
    <w:rsid w:val="71551BD5"/>
    <w:rsid w:val="71683E40"/>
    <w:rsid w:val="716D3EB2"/>
    <w:rsid w:val="71744751"/>
    <w:rsid w:val="71B66C2D"/>
    <w:rsid w:val="71B7463E"/>
    <w:rsid w:val="71B763EC"/>
    <w:rsid w:val="71CC633B"/>
    <w:rsid w:val="71D90A58"/>
    <w:rsid w:val="71DB20DB"/>
    <w:rsid w:val="71E60A7F"/>
    <w:rsid w:val="71EA0570"/>
    <w:rsid w:val="720C498A"/>
    <w:rsid w:val="721F290F"/>
    <w:rsid w:val="723F4D5F"/>
    <w:rsid w:val="724063E2"/>
    <w:rsid w:val="724A3704"/>
    <w:rsid w:val="724C122A"/>
    <w:rsid w:val="72505D04"/>
    <w:rsid w:val="727918F3"/>
    <w:rsid w:val="727B566C"/>
    <w:rsid w:val="729055BB"/>
    <w:rsid w:val="729130E1"/>
    <w:rsid w:val="72914E8F"/>
    <w:rsid w:val="729A3D44"/>
    <w:rsid w:val="72A45C93"/>
    <w:rsid w:val="72B62B48"/>
    <w:rsid w:val="72C40DC1"/>
    <w:rsid w:val="72C60FDD"/>
    <w:rsid w:val="72C61959"/>
    <w:rsid w:val="72F04AD3"/>
    <w:rsid w:val="72F378F8"/>
    <w:rsid w:val="730B2E93"/>
    <w:rsid w:val="73131D48"/>
    <w:rsid w:val="731A6C33"/>
    <w:rsid w:val="73243F55"/>
    <w:rsid w:val="732B0E40"/>
    <w:rsid w:val="73320420"/>
    <w:rsid w:val="735859AD"/>
    <w:rsid w:val="739015EB"/>
    <w:rsid w:val="73AB01D2"/>
    <w:rsid w:val="73AB1F81"/>
    <w:rsid w:val="73BB3B15"/>
    <w:rsid w:val="73D6524F"/>
    <w:rsid w:val="73DC038C"/>
    <w:rsid w:val="73EB4EAE"/>
    <w:rsid w:val="74065409"/>
    <w:rsid w:val="742835D1"/>
    <w:rsid w:val="74441AE5"/>
    <w:rsid w:val="745148D6"/>
    <w:rsid w:val="745F7177"/>
    <w:rsid w:val="746565D3"/>
    <w:rsid w:val="746F2FAE"/>
    <w:rsid w:val="747B3629"/>
    <w:rsid w:val="748C0004"/>
    <w:rsid w:val="74AC4202"/>
    <w:rsid w:val="74B61608"/>
    <w:rsid w:val="74BC04D7"/>
    <w:rsid w:val="74CE23CA"/>
    <w:rsid w:val="74D07EF1"/>
    <w:rsid w:val="74EA0887"/>
    <w:rsid w:val="74EC2015"/>
    <w:rsid w:val="7507768A"/>
    <w:rsid w:val="7513069A"/>
    <w:rsid w:val="751A116C"/>
    <w:rsid w:val="751B184D"/>
    <w:rsid w:val="751F6782"/>
    <w:rsid w:val="75410DEE"/>
    <w:rsid w:val="75491A51"/>
    <w:rsid w:val="754C32EF"/>
    <w:rsid w:val="75722D56"/>
    <w:rsid w:val="75752846"/>
    <w:rsid w:val="75826D11"/>
    <w:rsid w:val="759E7133"/>
    <w:rsid w:val="75A86872"/>
    <w:rsid w:val="75BF7F65"/>
    <w:rsid w:val="75C32A24"/>
    <w:rsid w:val="75C958DA"/>
    <w:rsid w:val="75CB2646"/>
    <w:rsid w:val="75CB690A"/>
    <w:rsid w:val="75E30307"/>
    <w:rsid w:val="75E82CF3"/>
    <w:rsid w:val="75ED4AD2"/>
    <w:rsid w:val="76124539"/>
    <w:rsid w:val="761B3EDC"/>
    <w:rsid w:val="762F0C47"/>
    <w:rsid w:val="76445F86"/>
    <w:rsid w:val="764566BC"/>
    <w:rsid w:val="76561505"/>
    <w:rsid w:val="76816FC9"/>
    <w:rsid w:val="76A553AD"/>
    <w:rsid w:val="76AA7F18"/>
    <w:rsid w:val="76AC04E9"/>
    <w:rsid w:val="76B42277"/>
    <w:rsid w:val="76B850E0"/>
    <w:rsid w:val="76BE1FCB"/>
    <w:rsid w:val="76C27D0D"/>
    <w:rsid w:val="76DB4560"/>
    <w:rsid w:val="76E063E5"/>
    <w:rsid w:val="76E131F8"/>
    <w:rsid w:val="76E934EC"/>
    <w:rsid w:val="76F51E90"/>
    <w:rsid w:val="770A5210"/>
    <w:rsid w:val="772462D2"/>
    <w:rsid w:val="772A140E"/>
    <w:rsid w:val="773329B9"/>
    <w:rsid w:val="77336515"/>
    <w:rsid w:val="773D7394"/>
    <w:rsid w:val="77545CF4"/>
    <w:rsid w:val="77562203"/>
    <w:rsid w:val="77620868"/>
    <w:rsid w:val="77664B3C"/>
    <w:rsid w:val="777F5BFE"/>
    <w:rsid w:val="779F666F"/>
    <w:rsid w:val="77A318EC"/>
    <w:rsid w:val="77A411C1"/>
    <w:rsid w:val="77B533CE"/>
    <w:rsid w:val="77D45F4A"/>
    <w:rsid w:val="77DB0D71"/>
    <w:rsid w:val="77DC6BAC"/>
    <w:rsid w:val="77DE0B76"/>
    <w:rsid w:val="77E43CB3"/>
    <w:rsid w:val="77F2017E"/>
    <w:rsid w:val="782D42C7"/>
    <w:rsid w:val="782D565A"/>
    <w:rsid w:val="783562BD"/>
    <w:rsid w:val="78370287"/>
    <w:rsid w:val="7842203E"/>
    <w:rsid w:val="78542BE7"/>
    <w:rsid w:val="785B21C7"/>
    <w:rsid w:val="787D213D"/>
    <w:rsid w:val="7880578A"/>
    <w:rsid w:val="78866B18"/>
    <w:rsid w:val="78925F40"/>
    <w:rsid w:val="789D458E"/>
    <w:rsid w:val="78A148CA"/>
    <w:rsid w:val="78AF6EF2"/>
    <w:rsid w:val="78B13B95"/>
    <w:rsid w:val="78BA7BC0"/>
    <w:rsid w:val="78C935D5"/>
    <w:rsid w:val="78CF6711"/>
    <w:rsid w:val="78F65A4C"/>
    <w:rsid w:val="790463BB"/>
    <w:rsid w:val="79222CE5"/>
    <w:rsid w:val="792F0F5E"/>
    <w:rsid w:val="793D1D39"/>
    <w:rsid w:val="796C5D0E"/>
    <w:rsid w:val="79743754"/>
    <w:rsid w:val="79863274"/>
    <w:rsid w:val="79880DA3"/>
    <w:rsid w:val="798E037A"/>
    <w:rsid w:val="79AB2CDA"/>
    <w:rsid w:val="79AD6A52"/>
    <w:rsid w:val="79B7342D"/>
    <w:rsid w:val="79C62F60"/>
    <w:rsid w:val="79F5718A"/>
    <w:rsid w:val="7A170736"/>
    <w:rsid w:val="7A1C5986"/>
    <w:rsid w:val="7A241BF8"/>
    <w:rsid w:val="7A285673"/>
    <w:rsid w:val="7A2D36EF"/>
    <w:rsid w:val="7A57076C"/>
    <w:rsid w:val="7A5C5F17"/>
    <w:rsid w:val="7A603AC5"/>
    <w:rsid w:val="7ABE2599"/>
    <w:rsid w:val="7AC06311"/>
    <w:rsid w:val="7AC248E8"/>
    <w:rsid w:val="7AC36565"/>
    <w:rsid w:val="7AC53928"/>
    <w:rsid w:val="7AD718AD"/>
    <w:rsid w:val="7AEA7832"/>
    <w:rsid w:val="7AFD1314"/>
    <w:rsid w:val="7B046B46"/>
    <w:rsid w:val="7B424F78"/>
    <w:rsid w:val="7B486307"/>
    <w:rsid w:val="7B5829EE"/>
    <w:rsid w:val="7B641393"/>
    <w:rsid w:val="7B664809"/>
    <w:rsid w:val="7B7F441F"/>
    <w:rsid w:val="7B933A26"/>
    <w:rsid w:val="7B9A0B28"/>
    <w:rsid w:val="7B9B28DB"/>
    <w:rsid w:val="7B9F47D4"/>
    <w:rsid w:val="7BB5399C"/>
    <w:rsid w:val="7BCE0F02"/>
    <w:rsid w:val="7BD302C6"/>
    <w:rsid w:val="7BD83B2F"/>
    <w:rsid w:val="7BDC717B"/>
    <w:rsid w:val="7BDF4EBD"/>
    <w:rsid w:val="7C025299"/>
    <w:rsid w:val="7C186980"/>
    <w:rsid w:val="7C1F52BA"/>
    <w:rsid w:val="7C240B22"/>
    <w:rsid w:val="7C3A0345"/>
    <w:rsid w:val="7C442F72"/>
    <w:rsid w:val="7C4B2553"/>
    <w:rsid w:val="7C5E2286"/>
    <w:rsid w:val="7C8B294F"/>
    <w:rsid w:val="7C943EFA"/>
    <w:rsid w:val="7C947A56"/>
    <w:rsid w:val="7C9B6740"/>
    <w:rsid w:val="7CB4634A"/>
    <w:rsid w:val="7CB669DC"/>
    <w:rsid w:val="7CC320E9"/>
    <w:rsid w:val="7CC876FF"/>
    <w:rsid w:val="7CD04806"/>
    <w:rsid w:val="7CD267D0"/>
    <w:rsid w:val="7CD6442B"/>
    <w:rsid w:val="7CD95DB0"/>
    <w:rsid w:val="7CDB4696"/>
    <w:rsid w:val="7CE7227B"/>
    <w:rsid w:val="7CEC1640"/>
    <w:rsid w:val="7D065F03"/>
    <w:rsid w:val="7D1E1A15"/>
    <w:rsid w:val="7D1E37C3"/>
    <w:rsid w:val="7D4A1F6F"/>
    <w:rsid w:val="7D4A45B8"/>
    <w:rsid w:val="7D4C20DE"/>
    <w:rsid w:val="7D4F6073"/>
    <w:rsid w:val="7D5F6DCD"/>
    <w:rsid w:val="7D7609EC"/>
    <w:rsid w:val="7D770E1C"/>
    <w:rsid w:val="7D893333"/>
    <w:rsid w:val="7D981854"/>
    <w:rsid w:val="7D9D6DDE"/>
    <w:rsid w:val="7DA261A2"/>
    <w:rsid w:val="7DBA7990"/>
    <w:rsid w:val="7DBB7264"/>
    <w:rsid w:val="7DBF3E70"/>
    <w:rsid w:val="7DC915D6"/>
    <w:rsid w:val="7DCF787A"/>
    <w:rsid w:val="7DD338F9"/>
    <w:rsid w:val="7DEB7B49"/>
    <w:rsid w:val="7DF3BC1D"/>
    <w:rsid w:val="7DFF21FD"/>
    <w:rsid w:val="7E097FCF"/>
    <w:rsid w:val="7E1150D6"/>
    <w:rsid w:val="7E1E7F1F"/>
    <w:rsid w:val="7E266DD3"/>
    <w:rsid w:val="7E325778"/>
    <w:rsid w:val="7E327CCE"/>
    <w:rsid w:val="7E3F60E7"/>
    <w:rsid w:val="7E470AF8"/>
    <w:rsid w:val="7E631DD5"/>
    <w:rsid w:val="7E6416AA"/>
    <w:rsid w:val="7E6B6EDC"/>
    <w:rsid w:val="7E714CEC"/>
    <w:rsid w:val="7E7F4735"/>
    <w:rsid w:val="7E8A6634"/>
    <w:rsid w:val="7E927FC5"/>
    <w:rsid w:val="7EA06B86"/>
    <w:rsid w:val="7EA877E8"/>
    <w:rsid w:val="7ECB34D7"/>
    <w:rsid w:val="7ED14F91"/>
    <w:rsid w:val="7EEB5927"/>
    <w:rsid w:val="7EEF5417"/>
    <w:rsid w:val="7F01514B"/>
    <w:rsid w:val="7F016EF9"/>
    <w:rsid w:val="7F052E8D"/>
    <w:rsid w:val="7F1A64F1"/>
    <w:rsid w:val="7F4B5A94"/>
    <w:rsid w:val="7F4F4108"/>
    <w:rsid w:val="7F673200"/>
    <w:rsid w:val="7F6776A3"/>
    <w:rsid w:val="7F761695"/>
    <w:rsid w:val="7F82628B"/>
    <w:rsid w:val="7F8518D8"/>
    <w:rsid w:val="7F991937"/>
    <w:rsid w:val="7FA2248A"/>
    <w:rsid w:val="7FB1479E"/>
    <w:rsid w:val="7FB14DC3"/>
    <w:rsid w:val="7FBA1E21"/>
    <w:rsid w:val="7FC611E7"/>
    <w:rsid w:val="7FE5023A"/>
    <w:rsid w:val="7FEC5DFB"/>
    <w:rsid w:val="7FEE3921"/>
    <w:rsid w:val="7FF64583"/>
    <w:rsid w:val="7FFA0518"/>
    <w:rsid w:val="9E75F81E"/>
    <w:rsid w:val="AF7F0F59"/>
    <w:rsid w:val="BDF76182"/>
    <w:rsid w:val="BEBCFFFE"/>
    <w:rsid w:val="DEDD11D0"/>
    <w:rsid w:val="DF7FC5B7"/>
    <w:rsid w:val="FF5EB1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qFormat/>
    <w:uiPriority w:val="0"/>
    <w:pPr>
      <w:keepNext/>
      <w:tabs>
        <w:tab w:val="left" w:pos="200"/>
      </w:tabs>
      <w:jc w:val="center"/>
      <w:outlineLvl w:val="0"/>
    </w:pPr>
    <w:rPr>
      <w:rFonts w:ascii="宋体" w:hAnsi="宋体"/>
      <w:b/>
      <w:sz w:val="36"/>
    </w:rPr>
  </w:style>
  <w:style w:type="paragraph" w:styleId="5">
    <w:name w:val="heading 2"/>
    <w:basedOn w:val="1"/>
    <w:next w:val="1"/>
    <w:link w:val="230"/>
    <w:qFormat/>
    <w:uiPriority w:val="0"/>
    <w:pPr>
      <w:keepNext/>
      <w:jc w:val="center"/>
      <w:outlineLvl w:val="1"/>
    </w:pPr>
    <w:rPr>
      <w:b/>
      <w:bCs/>
      <w:sz w:val="28"/>
      <w:szCs w:val="28"/>
    </w:rPr>
  </w:style>
  <w:style w:type="paragraph" w:styleId="6">
    <w:name w:val="heading 3"/>
    <w:basedOn w:val="1"/>
    <w:next w:val="1"/>
    <w:link w:val="231"/>
    <w:qFormat/>
    <w:uiPriority w:val="0"/>
    <w:pPr>
      <w:keepNext/>
      <w:jc w:val="center"/>
      <w:outlineLvl w:val="2"/>
    </w:pPr>
    <w:rPr>
      <w:rFonts w:ascii="宋体" w:hAnsi="宋体"/>
      <w:sz w:val="28"/>
    </w:rPr>
  </w:style>
  <w:style w:type="paragraph" w:styleId="7">
    <w:name w:val="heading 4"/>
    <w:basedOn w:val="1"/>
    <w:next w:val="1"/>
    <w:qFormat/>
    <w:uiPriority w:val="0"/>
    <w:pPr>
      <w:keepNext/>
      <w:outlineLvl w:val="3"/>
    </w:pPr>
    <w:rPr>
      <w:b/>
      <w:bCs/>
      <w:sz w:val="18"/>
    </w:rPr>
  </w:style>
  <w:style w:type="paragraph" w:styleId="8">
    <w:name w:val="heading 5"/>
    <w:basedOn w:val="1"/>
    <w:next w:val="1"/>
    <w:link w:val="232"/>
    <w:qFormat/>
    <w:uiPriority w:val="0"/>
    <w:pPr>
      <w:keepNext/>
      <w:jc w:val="center"/>
      <w:outlineLvl w:val="4"/>
    </w:pPr>
    <w:rPr>
      <w:b/>
      <w:bCs/>
      <w:sz w:val="18"/>
    </w:rPr>
  </w:style>
  <w:style w:type="paragraph" w:styleId="9">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3"/>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34"/>
    <w:qFormat/>
    <w:uiPriority w:val="0"/>
    <w:pPr>
      <w:spacing w:line="312" w:lineRule="atLeast"/>
      <w:ind w:firstLine="574"/>
    </w:pPr>
    <w:rPr>
      <w:rFonts w:ascii="宋体"/>
      <w:sz w:val="28"/>
    </w:rPr>
  </w:style>
  <w:style w:type="paragraph" w:styleId="3">
    <w:name w:val="envelope return"/>
    <w:basedOn w:val="1"/>
    <w:qFormat/>
    <w:uiPriority w:val="0"/>
    <w:rPr>
      <w:rFonts w:ascii="Arial" w:hAnsi="Arial"/>
    </w:rPr>
  </w:style>
  <w:style w:type="paragraph" w:styleId="13">
    <w:name w:val="toc 7"/>
    <w:basedOn w:val="1"/>
    <w:next w:val="1"/>
    <w:semiHidden/>
    <w:qFormat/>
    <w:uiPriority w:val="0"/>
    <w:pPr>
      <w:ind w:left="1260"/>
      <w:jc w:val="left"/>
    </w:pPr>
    <w:rPr>
      <w:szCs w:val="21"/>
    </w:rPr>
  </w:style>
  <w:style w:type="paragraph" w:styleId="14">
    <w:name w:val="index 8"/>
    <w:basedOn w:val="1"/>
    <w:next w:val="1"/>
    <w:semiHidden/>
    <w:qFormat/>
    <w:uiPriority w:val="0"/>
    <w:pPr>
      <w:ind w:left="1400"/>
    </w:pPr>
  </w:style>
  <w:style w:type="paragraph" w:styleId="15">
    <w:name w:val="Normal Indent"/>
    <w:basedOn w:val="1"/>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semiHidden/>
    <w:qFormat/>
    <w:uiPriority w:val="0"/>
    <w:pPr>
      <w:ind w:left="800"/>
    </w:pPr>
  </w:style>
  <w:style w:type="paragraph" w:styleId="18">
    <w:name w:val="Document Map"/>
    <w:basedOn w:val="1"/>
    <w:semiHidden/>
    <w:qFormat/>
    <w:uiPriority w:val="0"/>
    <w:pPr>
      <w:shd w:val="clear" w:color="auto" w:fill="000080"/>
    </w:pPr>
  </w:style>
  <w:style w:type="paragraph" w:styleId="19">
    <w:name w:val="annotation text"/>
    <w:basedOn w:val="1"/>
    <w:link w:val="233"/>
    <w:qFormat/>
    <w:uiPriority w:val="0"/>
    <w:pPr>
      <w:jc w:val="left"/>
    </w:pPr>
  </w:style>
  <w:style w:type="paragraph" w:styleId="20">
    <w:name w:val="index 6"/>
    <w:basedOn w:val="1"/>
    <w:next w:val="1"/>
    <w:semiHidden/>
    <w:qFormat/>
    <w:uiPriority w:val="0"/>
    <w:pPr>
      <w:ind w:left="1000"/>
    </w:pPr>
  </w:style>
  <w:style w:type="paragraph" w:styleId="21">
    <w:name w:val="Body Text"/>
    <w:basedOn w:val="1"/>
    <w:next w:val="22"/>
    <w:link w:val="229"/>
    <w:qFormat/>
    <w:uiPriority w:val="0"/>
    <w:rPr>
      <w:rFonts w:ascii="楷体_GB2312" w:hAnsi="Arial" w:eastAsia="楷体_GB2312"/>
      <w:sz w:val="28"/>
    </w:rPr>
  </w:style>
  <w:style w:type="paragraph" w:styleId="22">
    <w:name w:val="Body Text First Indent"/>
    <w:basedOn w:val="21"/>
    <w:next w:val="23"/>
    <w:unhideWhenUsed/>
    <w:qFormat/>
    <w:uiPriority w:val="99"/>
    <w:pPr>
      <w:ind w:firstLine="420"/>
    </w:pPr>
  </w:style>
  <w:style w:type="paragraph" w:styleId="23">
    <w:name w:val="Body Text First Indent 2"/>
    <w:basedOn w:val="2"/>
    <w:next w:val="22"/>
    <w:qFormat/>
    <w:uiPriority w:val="0"/>
    <w:pPr>
      <w:ind w:firstLine="420"/>
    </w:pPr>
  </w:style>
  <w:style w:type="paragraph" w:styleId="24">
    <w:name w:val="Block Text"/>
    <w:basedOn w:val="1"/>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semiHidden/>
    <w:qFormat/>
    <w:uiPriority w:val="0"/>
    <w:pPr>
      <w:ind w:left="600"/>
    </w:pPr>
  </w:style>
  <w:style w:type="paragraph" w:styleId="26">
    <w:name w:val="toc 5"/>
    <w:basedOn w:val="1"/>
    <w:next w:val="1"/>
    <w:semiHidden/>
    <w:qFormat/>
    <w:uiPriority w:val="0"/>
    <w:pPr>
      <w:ind w:left="840"/>
      <w:jc w:val="left"/>
    </w:pPr>
    <w:rPr>
      <w:szCs w:val="21"/>
    </w:rPr>
  </w:style>
  <w:style w:type="paragraph" w:styleId="27">
    <w:name w:val="toc 3"/>
    <w:basedOn w:val="1"/>
    <w:next w:val="1"/>
    <w:semiHidden/>
    <w:qFormat/>
    <w:uiPriority w:val="0"/>
    <w:pPr>
      <w:ind w:left="420"/>
      <w:jc w:val="left"/>
    </w:pPr>
    <w:rPr>
      <w:i/>
      <w:iCs/>
      <w:szCs w:val="24"/>
    </w:rPr>
  </w:style>
  <w:style w:type="paragraph" w:styleId="28">
    <w:name w:val="Plain Text"/>
    <w:basedOn w:val="1"/>
    <w:link w:val="235"/>
    <w:qFormat/>
    <w:uiPriority w:val="0"/>
    <w:rPr>
      <w:rFonts w:ascii="宋体" w:hAnsi="Courier New"/>
    </w:rPr>
  </w:style>
  <w:style w:type="paragraph" w:styleId="29">
    <w:name w:val="toc 8"/>
    <w:basedOn w:val="1"/>
    <w:next w:val="1"/>
    <w:semiHidden/>
    <w:qFormat/>
    <w:uiPriority w:val="0"/>
    <w:pPr>
      <w:ind w:left="1470"/>
      <w:jc w:val="left"/>
    </w:pPr>
    <w:rPr>
      <w:szCs w:val="21"/>
    </w:rPr>
  </w:style>
  <w:style w:type="paragraph" w:styleId="30">
    <w:name w:val="index 3"/>
    <w:basedOn w:val="1"/>
    <w:next w:val="1"/>
    <w:semiHidden/>
    <w:qFormat/>
    <w:uiPriority w:val="0"/>
    <w:pPr>
      <w:ind w:left="400"/>
    </w:pPr>
  </w:style>
  <w:style w:type="paragraph" w:styleId="31">
    <w:name w:val="Date"/>
    <w:basedOn w:val="1"/>
    <w:next w:val="1"/>
    <w:link w:val="236"/>
    <w:qFormat/>
    <w:uiPriority w:val="0"/>
    <w:pPr>
      <w:spacing w:line="312" w:lineRule="atLeast"/>
    </w:pPr>
    <w:rPr>
      <w:rFonts w:ascii="宋体"/>
      <w:sz w:val="28"/>
    </w:rPr>
  </w:style>
  <w:style w:type="paragraph" w:styleId="32">
    <w:name w:val="Body Text Indent 2"/>
    <w:basedOn w:val="1"/>
    <w:qFormat/>
    <w:uiPriority w:val="0"/>
    <w:pPr>
      <w:tabs>
        <w:tab w:val="left" w:pos="1785"/>
        <w:tab w:val="left" w:pos="1887"/>
        <w:tab w:val="left" w:pos="2112"/>
        <w:tab w:val="left" w:pos="9000"/>
      </w:tabs>
      <w:ind w:left="1890" w:hanging="1409"/>
    </w:pPr>
    <w:rPr>
      <w:sz w:val="24"/>
    </w:rPr>
  </w:style>
  <w:style w:type="paragraph" w:styleId="33">
    <w:name w:val="endnote text"/>
    <w:basedOn w:val="1"/>
    <w:qFormat/>
    <w:uiPriority w:val="0"/>
    <w:pPr>
      <w:jc w:val="left"/>
    </w:pPr>
    <w:rPr>
      <w:szCs w:val="21"/>
    </w:rPr>
  </w:style>
  <w:style w:type="paragraph" w:styleId="34">
    <w:name w:val="Balloon Text"/>
    <w:basedOn w:val="1"/>
    <w:link w:val="237"/>
    <w:unhideWhenUsed/>
    <w:qFormat/>
    <w:uiPriority w:val="0"/>
    <w:rPr>
      <w:rFonts w:ascii="Calibri" w:hAnsi="Calibri"/>
      <w:sz w:val="18"/>
      <w:szCs w:val="18"/>
    </w:rPr>
  </w:style>
  <w:style w:type="paragraph" w:styleId="35">
    <w:name w:val="footer"/>
    <w:basedOn w:val="1"/>
    <w:link w:val="238"/>
    <w:qFormat/>
    <w:uiPriority w:val="0"/>
    <w:pPr>
      <w:tabs>
        <w:tab w:val="center" w:pos="4153"/>
        <w:tab w:val="right" w:pos="8306"/>
      </w:tabs>
      <w:jc w:val="left"/>
    </w:pPr>
    <w:rPr>
      <w:sz w:val="18"/>
    </w:rPr>
  </w:style>
  <w:style w:type="paragraph" w:styleId="36">
    <w:name w:val="header"/>
    <w:basedOn w:val="1"/>
    <w:link w:val="239"/>
    <w:qFormat/>
    <w:uiPriority w:val="0"/>
    <w:pPr>
      <w:pBdr>
        <w:bottom w:val="single" w:color="auto" w:sz="6" w:space="1"/>
      </w:pBdr>
      <w:tabs>
        <w:tab w:val="center" w:pos="4153"/>
        <w:tab w:val="right" w:pos="8306"/>
      </w:tabs>
      <w:jc w:val="center"/>
    </w:pPr>
    <w:rPr>
      <w:sz w:val="18"/>
    </w:rPr>
  </w:style>
  <w:style w:type="paragraph" w:styleId="37">
    <w:name w:val="Signature"/>
    <w:basedOn w:val="1"/>
    <w:link w:val="240"/>
    <w:qFormat/>
    <w:uiPriority w:val="0"/>
    <w:pPr>
      <w:spacing w:after="600" w:line="312" w:lineRule="atLeast"/>
      <w:jc w:val="center"/>
    </w:pPr>
    <w:rPr>
      <w:rFonts w:eastAsia="仿宋_GB2312"/>
      <w:sz w:val="24"/>
    </w:rPr>
  </w:style>
  <w:style w:type="paragraph" w:styleId="38">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9">
    <w:name w:val="toc 4"/>
    <w:basedOn w:val="1"/>
    <w:next w:val="1"/>
    <w:semiHidden/>
    <w:qFormat/>
    <w:uiPriority w:val="0"/>
    <w:pPr>
      <w:ind w:left="630"/>
      <w:jc w:val="left"/>
    </w:pPr>
    <w:rPr>
      <w:szCs w:val="21"/>
    </w:rPr>
  </w:style>
  <w:style w:type="paragraph" w:styleId="40">
    <w:name w:val="index heading"/>
    <w:basedOn w:val="1"/>
    <w:next w:val="41"/>
    <w:semiHidden/>
    <w:qFormat/>
    <w:uiPriority w:val="0"/>
  </w:style>
  <w:style w:type="paragraph" w:styleId="41">
    <w:name w:val="index 1"/>
    <w:basedOn w:val="1"/>
    <w:next w:val="1"/>
    <w:semiHidden/>
    <w:qFormat/>
    <w:uiPriority w:val="0"/>
  </w:style>
  <w:style w:type="paragraph" w:styleId="42">
    <w:name w:val="Subtitle"/>
    <w:basedOn w:val="1"/>
    <w:next w:val="1"/>
    <w:link w:val="241"/>
    <w:qFormat/>
    <w:uiPriority w:val="0"/>
    <w:pPr>
      <w:spacing w:before="240" w:after="60" w:line="312" w:lineRule="auto"/>
      <w:jc w:val="center"/>
      <w:outlineLvl w:val="1"/>
    </w:pPr>
    <w:rPr>
      <w:rFonts w:ascii="Cambria" w:hAnsi="Cambria"/>
      <w:b/>
      <w:bCs/>
      <w:sz w:val="32"/>
      <w:szCs w:val="32"/>
    </w:rPr>
  </w:style>
  <w:style w:type="paragraph" w:styleId="43">
    <w:name w:val="footnote text"/>
    <w:basedOn w:val="1"/>
    <w:link w:val="220"/>
    <w:semiHidden/>
    <w:unhideWhenUsed/>
    <w:qFormat/>
    <w:uiPriority w:val="99"/>
    <w:pPr>
      <w:spacing w:after="40" w:line="240" w:lineRule="auto"/>
    </w:pPr>
    <w:rPr>
      <w:sz w:val="18"/>
    </w:rPr>
  </w:style>
  <w:style w:type="paragraph" w:styleId="44">
    <w:name w:val="toc 6"/>
    <w:basedOn w:val="1"/>
    <w:next w:val="1"/>
    <w:semiHidden/>
    <w:qFormat/>
    <w:uiPriority w:val="0"/>
    <w:pPr>
      <w:ind w:left="1050"/>
      <w:jc w:val="left"/>
    </w:pPr>
    <w:rPr>
      <w:szCs w:val="21"/>
    </w:rPr>
  </w:style>
  <w:style w:type="paragraph" w:styleId="45">
    <w:name w:val="Body Text Indent 3"/>
    <w:basedOn w:val="1"/>
    <w:qFormat/>
    <w:uiPriority w:val="0"/>
    <w:pPr>
      <w:ind w:firstLine="555"/>
    </w:pPr>
    <w:rPr>
      <w:b/>
      <w:bCs/>
      <w:sz w:val="28"/>
      <w:u w:val="single"/>
    </w:rPr>
  </w:style>
  <w:style w:type="paragraph" w:styleId="46">
    <w:name w:val="index 7"/>
    <w:basedOn w:val="1"/>
    <w:next w:val="1"/>
    <w:semiHidden/>
    <w:qFormat/>
    <w:uiPriority w:val="0"/>
    <w:pPr>
      <w:ind w:left="1200"/>
    </w:pPr>
  </w:style>
  <w:style w:type="paragraph" w:styleId="47">
    <w:name w:val="index 9"/>
    <w:basedOn w:val="1"/>
    <w:next w:val="1"/>
    <w:semiHidden/>
    <w:qFormat/>
    <w:uiPriority w:val="0"/>
    <w:pPr>
      <w:ind w:left="1600"/>
    </w:pPr>
  </w:style>
  <w:style w:type="paragraph" w:styleId="48">
    <w:name w:val="table of figures"/>
    <w:basedOn w:val="1"/>
    <w:next w:val="1"/>
    <w:semiHidden/>
    <w:qFormat/>
    <w:uiPriority w:val="0"/>
    <w:pPr>
      <w:ind w:left="840" w:hanging="420"/>
    </w:pPr>
  </w:style>
  <w:style w:type="paragraph" w:styleId="49">
    <w:name w:val="toc 2"/>
    <w:basedOn w:val="1"/>
    <w:next w:val="1"/>
    <w:qFormat/>
    <w:uiPriority w:val="39"/>
    <w:pPr>
      <w:tabs>
        <w:tab w:val="right" w:leader="dot" w:pos="9450"/>
      </w:tabs>
      <w:spacing w:line="400" w:lineRule="exact"/>
      <w:ind w:left="525"/>
      <w:jc w:val="left"/>
    </w:pPr>
    <w:rPr>
      <w:rFonts w:ascii="宋体" w:hAnsi="宋体"/>
      <w:b/>
      <w:bCs/>
      <w:smallCaps/>
      <w:sz w:val="24"/>
      <w:szCs w:val="24"/>
    </w:rPr>
  </w:style>
  <w:style w:type="paragraph" w:styleId="50">
    <w:name w:val="toc 9"/>
    <w:basedOn w:val="1"/>
    <w:next w:val="1"/>
    <w:semiHidden/>
    <w:qFormat/>
    <w:uiPriority w:val="0"/>
    <w:pPr>
      <w:ind w:left="1680"/>
      <w:jc w:val="left"/>
    </w:pPr>
    <w:rPr>
      <w:szCs w:val="21"/>
    </w:rPr>
  </w:style>
  <w:style w:type="paragraph" w:styleId="51">
    <w:name w:val="HTML Preformatted"/>
    <w:basedOn w:val="1"/>
    <w:link w:val="24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52">
    <w:name w:val="Normal (Web)"/>
    <w:basedOn w:val="1"/>
    <w:qFormat/>
    <w:uiPriority w:val="0"/>
    <w:pPr>
      <w:spacing w:before="100" w:beforeAutospacing="1" w:after="100" w:afterAutospacing="1"/>
      <w:jc w:val="left"/>
    </w:pPr>
    <w:rPr>
      <w:sz w:val="24"/>
    </w:rPr>
  </w:style>
  <w:style w:type="paragraph" w:styleId="53">
    <w:name w:val="index 2"/>
    <w:basedOn w:val="1"/>
    <w:next w:val="1"/>
    <w:semiHidden/>
    <w:qFormat/>
    <w:uiPriority w:val="0"/>
    <w:pPr>
      <w:ind w:left="200"/>
    </w:pPr>
  </w:style>
  <w:style w:type="paragraph" w:styleId="54">
    <w:name w:val="Title"/>
    <w:basedOn w:val="1"/>
    <w:next w:val="1"/>
    <w:link w:val="243"/>
    <w:qFormat/>
    <w:uiPriority w:val="0"/>
    <w:pPr>
      <w:spacing w:before="240" w:after="60"/>
      <w:jc w:val="center"/>
      <w:outlineLvl w:val="0"/>
    </w:pPr>
    <w:rPr>
      <w:rFonts w:ascii="Cambria" w:hAnsi="Cambria"/>
      <w:b/>
      <w:bCs/>
      <w:sz w:val="32"/>
      <w:szCs w:val="32"/>
    </w:rPr>
  </w:style>
  <w:style w:type="paragraph" w:styleId="55">
    <w:name w:val="annotation subject"/>
    <w:basedOn w:val="19"/>
    <w:next w:val="19"/>
    <w:link w:val="244"/>
    <w:qFormat/>
    <w:uiPriority w:val="0"/>
    <w:rPr>
      <w:b/>
      <w:bCs/>
    </w:rPr>
  </w:style>
  <w:style w:type="table" w:styleId="57">
    <w:name w:val="Table Grid"/>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0"/>
    <w:rPr>
      <w:b/>
      <w:bCs/>
    </w:rPr>
  </w:style>
  <w:style w:type="character" w:styleId="60">
    <w:name w:val="endnote reference"/>
    <w:basedOn w:val="58"/>
    <w:semiHidden/>
    <w:unhideWhenUsed/>
    <w:qFormat/>
    <w:uiPriority w:val="99"/>
    <w:rPr>
      <w:vertAlign w:val="superscript"/>
    </w:rPr>
  </w:style>
  <w:style w:type="character" w:styleId="61">
    <w:name w:val="page number"/>
    <w:qFormat/>
    <w:uiPriority w:val="0"/>
  </w:style>
  <w:style w:type="character" w:styleId="62">
    <w:name w:val="FollowedHyperlink"/>
    <w:qFormat/>
    <w:uiPriority w:val="0"/>
    <w:rPr>
      <w:color w:val="800080"/>
      <w:u w:val="none"/>
    </w:rPr>
  </w:style>
  <w:style w:type="character" w:styleId="63">
    <w:name w:val="Emphasis"/>
    <w:qFormat/>
    <w:uiPriority w:val="0"/>
  </w:style>
  <w:style w:type="character" w:styleId="64">
    <w:name w:val="HTML Definition"/>
    <w:qFormat/>
    <w:uiPriority w:val="0"/>
  </w:style>
  <w:style w:type="character" w:styleId="65">
    <w:name w:val="HTML Typewriter"/>
    <w:qFormat/>
    <w:uiPriority w:val="0"/>
    <w:rPr>
      <w:rFonts w:hint="default" w:ascii="Monospac821 BT" w:hAnsi="Monospac821 BT" w:eastAsia="Monospac821 BT" w:cs="Monospac821 BT"/>
      <w:sz w:val="20"/>
    </w:rPr>
  </w:style>
  <w:style w:type="character" w:styleId="66">
    <w:name w:val="HTML Acronym"/>
    <w:qFormat/>
    <w:uiPriority w:val="0"/>
  </w:style>
  <w:style w:type="character" w:styleId="67">
    <w:name w:val="HTML Variable"/>
    <w:qFormat/>
    <w:uiPriority w:val="0"/>
  </w:style>
  <w:style w:type="character" w:styleId="68">
    <w:name w:val="Hyperlink"/>
    <w:qFormat/>
    <w:uiPriority w:val="99"/>
    <w:rPr>
      <w:color w:val="0000FF"/>
      <w:u w:val="none"/>
    </w:rPr>
  </w:style>
  <w:style w:type="character" w:styleId="69">
    <w:name w:val="HTML Code"/>
    <w:qFormat/>
    <w:uiPriority w:val="0"/>
    <w:rPr>
      <w:rFonts w:hint="default" w:ascii="Monospac821 BT" w:hAnsi="Monospac821 BT" w:eastAsia="Monospac821 BT" w:cs="Monospac821 BT"/>
      <w:sz w:val="20"/>
    </w:rPr>
  </w:style>
  <w:style w:type="character" w:styleId="70">
    <w:name w:val="annotation reference"/>
    <w:basedOn w:val="58"/>
    <w:qFormat/>
    <w:uiPriority w:val="0"/>
    <w:rPr>
      <w:sz w:val="21"/>
      <w:szCs w:val="21"/>
    </w:rPr>
  </w:style>
  <w:style w:type="character" w:styleId="71">
    <w:name w:val="HTML Cite"/>
    <w:qFormat/>
    <w:uiPriority w:val="0"/>
  </w:style>
  <w:style w:type="character" w:styleId="72">
    <w:name w:val="footnote reference"/>
    <w:basedOn w:val="58"/>
    <w:unhideWhenUsed/>
    <w:qFormat/>
    <w:uiPriority w:val="99"/>
    <w:rPr>
      <w:vertAlign w:val="superscript"/>
    </w:rPr>
  </w:style>
  <w:style w:type="character" w:styleId="73">
    <w:name w:val="HTML Keyboard"/>
    <w:qFormat/>
    <w:uiPriority w:val="0"/>
    <w:rPr>
      <w:rFonts w:ascii="Monospac821 BT" w:hAnsi="Monospac821 BT" w:eastAsia="Monospac821 BT" w:cs="Monospac821 BT"/>
      <w:sz w:val="20"/>
    </w:rPr>
  </w:style>
  <w:style w:type="character" w:styleId="74">
    <w:name w:val="HTML Sample"/>
    <w:qFormat/>
    <w:uiPriority w:val="0"/>
    <w:rPr>
      <w:rFonts w:hint="default" w:ascii="Monospac821 BT" w:hAnsi="Monospac821 BT" w:eastAsia="Monospac821 BT" w:cs="Monospac821 BT"/>
    </w:rPr>
  </w:style>
  <w:style w:type="character" w:customStyle="1" w:styleId="75">
    <w:name w:val="Heading 1 Char"/>
    <w:basedOn w:val="58"/>
    <w:qFormat/>
    <w:uiPriority w:val="9"/>
    <w:rPr>
      <w:rFonts w:ascii="Arial" w:hAnsi="Arial" w:eastAsia="Arial" w:cs="Arial"/>
      <w:sz w:val="40"/>
      <w:szCs w:val="40"/>
    </w:rPr>
  </w:style>
  <w:style w:type="character" w:customStyle="1" w:styleId="76">
    <w:name w:val="Heading 2 Char"/>
    <w:basedOn w:val="58"/>
    <w:qFormat/>
    <w:uiPriority w:val="9"/>
    <w:rPr>
      <w:rFonts w:ascii="Arial" w:hAnsi="Arial" w:eastAsia="Arial" w:cs="Arial"/>
      <w:sz w:val="34"/>
    </w:rPr>
  </w:style>
  <w:style w:type="character" w:customStyle="1" w:styleId="77">
    <w:name w:val="Heading 3 Char"/>
    <w:basedOn w:val="58"/>
    <w:qFormat/>
    <w:uiPriority w:val="9"/>
    <w:rPr>
      <w:rFonts w:ascii="Arial" w:hAnsi="Arial" w:eastAsia="Arial" w:cs="Arial"/>
      <w:sz w:val="30"/>
      <w:szCs w:val="30"/>
    </w:rPr>
  </w:style>
  <w:style w:type="character" w:customStyle="1" w:styleId="78">
    <w:name w:val="Heading 4 Char"/>
    <w:basedOn w:val="58"/>
    <w:qFormat/>
    <w:uiPriority w:val="9"/>
    <w:rPr>
      <w:rFonts w:ascii="Arial" w:hAnsi="Arial" w:eastAsia="Arial" w:cs="Arial"/>
      <w:b/>
      <w:bCs/>
      <w:sz w:val="26"/>
      <w:szCs w:val="26"/>
    </w:rPr>
  </w:style>
  <w:style w:type="character" w:customStyle="1" w:styleId="79">
    <w:name w:val="Heading 5 Char"/>
    <w:basedOn w:val="58"/>
    <w:qFormat/>
    <w:uiPriority w:val="9"/>
    <w:rPr>
      <w:rFonts w:ascii="Arial" w:hAnsi="Arial" w:eastAsia="Arial" w:cs="Arial"/>
      <w:b/>
      <w:bCs/>
      <w:sz w:val="24"/>
      <w:szCs w:val="24"/>
    </w:rPr>
  </w:style>
  <w:style w:type="character" w:customStyle="1" w:styleId="80">
    <w:name w:val="Heading 6 Char"/>
    <w:basedOn w:val="58"/>
    <w:link w:val="9"/>
    <w:qFormat/>
    <w:uiPriority w:val="9"/>
    <w:rPr>
      <w:rFonts w:ascii="Arial" w:hAnsi="Arial" w:eastAsia="Arial" w:cs="Arial"/>
      <w:b/>
      <w:bCs/>
      <w:sz w:val="22"/>
      <w:szCs w:val="22"/>
    </w:rPr>
  </w:style>
  <w:style w:type="character" w:customStyle="1" w:styleId="81">
    <w:name w:val="Heading 7 Char"/>
    <w:basedOn w:val="58"/>
    <w:link w:val="10"/>
    <w:qFormat/>
    <w:uiPriority w:val="9"/>
    <w:rPr>
      <w:rFonts w:ascii="Arial" w:hAnsi="Arial" w:eastAsia="Arial" w:cs="Arial"/>
      <w:b/>
      <w:bCs/>
      <w:i/>
      <w:iCs/>
      <w:sz w:val="22"/>
      <w:szCs w:val="22"/>
    </w:rPr>
  </w:style>
  <w:style w:type="character" w:customStyle="1" w:styleId="82">
    <w:name w:val="Heading 8 Char"/>
    <w:basedOn w:val="58"/>
    <w:link w:val="11"/>
    <w:qFormat/>
    <w:uiPriority w:val="9"/>
    <w:rPr>
      <w:rFonts w:ascii="Arial" w:hAnsi="Arial" w:eastAsia="Arial" w:cs="Arial"/>
      <w:i/>
      <w:iCs/>
      <w:sz w:val="22"/>
      <w:szCs w:val="22"/>
    </w:rPr>
  </w:style>
  <w:style w:type="character" w:customStyle="1" w:styleId="83">
    <w:name w:val="Heading 9 Char"/>
    <w:basedOn w:val="58"/>
    <w:link w:val="12"/>
    <w:qFormat/>
    <w:uiPriority w:val="9"/>
    <w:rPr>
      <w:rFonts w:ascii="Arial" w:hAnsi="Arial" w:eastAsia="Arial" w:cs="Arial"/>
      <w:i/>
      <w:iCs/>
      <w:sz w:val="21"/>
      <w:szCs w:val="21"/>
    </w:rPr>
  </w:style>
  <w:style w:type="paragraph" w:styleId="84">
    <w:name w:val="List Paragraph"/>
    <w:basedOn w:val="1"/>
    <w:qFormat/>
    <w:uiPriority w:val="34"/>
    <w:pPr>
      <w:ind w:left="720"/>
      <w:contextualSpacing/>
    </w:pPr>
  </w:style>
  <w:style w:type="paragraph" w:styleId="85">
    <w:name w:val="No Spacing"/>
    <w:qFormat/>
    <w:uiPriority w:val="1"/>
    <w:pPr>
      <w:spacing w:before="0" w:after="0" w:line="240" w:lineRule="auto"/>
    </w:pPr>
    <w:rPr>
      <w:rFonts w:hint="default" w:ascii="Times New Roman" w:hAnsi="Times New Roman" w:eastAsia="宋体" w:cs="Times New Roman"/>
    </w:rPr>
  </w:style>
  <w:style w:type="character" w:customStyle="1" w:styleId="86">
    <w:name w:val="Title Char"/>
    <w:basedOn w:val="58"/>
    <w:qFormat/>
    <w:uiPriority w:val="10"/>
    <w:rPr>
      <w:sz w:val="48"/>
      <w:szCs w:val="48"/>
    </w:rPr>
  </w:style>
  <w:style w:type="character" w:customStyle="1" w:styleId="87">
    <w:name w:val="Subtitle Char"/>
    <w:basedOn w:val="58"/>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Quote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1">
    <w:name w:val="Intense Quote Char"/>
    <w:link w:val="90"/>
    <w:qFormat/>
    <w:uiPriority w:val="30"/>
    <w:rPr>
      <w:i/>
    </w:rPr>
  </w:style>
  <w:style w:type="character" w:customStyle="1" w:styleId="92">
    <w:name w:val="Header Char"/>
    <w:basedOn w:val="58"/>
    <w:qFormat/>
    <w:uiPriority w:val="99"/>
  </w:style>
  <w:style w:type="character" w:customStyle="1" w:styleId="93">
    <w:name w:val="Footer Char"/>
    <w:basedOn w:val="58"/>
    <w:qFormat/>
    <w:uiPriority w:val="99"/>
  </w:style>
  <w:style w:type="character" w:customStyle="1" w:styleId="94">
    <w:name w:val="Caption Char"/>
    <w:qFormat/>
    <w:uiPriority w:val="99"/>
  </w:style>
  <w:style w:type="table" w:customStyle="1" w:styleId="95">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7">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Footnote Text Char"/>
    <w:link w:val="43"/>
    <w:qFormat/>
    <w:uiPriority w:val="99"/>
    <w:rPr>
      <w:sz w:val="18"/>
    </w:rPr>
  </w:style>
  <w:style w:type="character" w:customStyle="1" w:styleId="221">
    <w:name w:val="Endnote Text Char"/>
    <w:qFormat/>
    <w:uiPriority w:val="99"/>
    <w:rPr>
      <w:sz w:val="20"/>
    </w:rPr>
  </w:style>
  <w:style w:type="paragraph" w:customStyle="1" w:styleId="222">
    <w:name w:val="TOC Heading"/>
    <w:unhideWhenUsed/>
    <w:qFormat/>
    <w:uiPriority w:val="39"/>
    <w:rPr>
      <w:rFonts w:hint="default" w:ascii="Times New Roman" w:hAnsi="Times New Roman" w:eastAsia="宋体" w:cs="Times New Roman"/>
    </w:rPr>
  </w:style>
  <w:style w:type="paragraph" w:customStyle="1" w:styleId="223">
    <w:name w:val="标题 31"/>
    <w:basedOn w:val="1"/>
    <w:next w:val="1"/>
    <w:qFormat/>
    <w:uiPriority w:val="0"/>
    <w:pPr>
      <w:keepNext/>
      <w:keepLines/>
      <w:tabs>
        <w:tab w:val="left" w:pos="709"/>
      </w:tabs>
      <w:spacing w:before="260" w:after="260" w:line="416" w:lineRule="auto"/>
      <w:ind w:left="709" w:hanging="709"/>
      <w:outlineLvl w:val="2"/>
    </w:pPr>
    <w:rPr>
      <w:rFonts w:ascii="Arial" w:hAnsi="Arial"/>
      <w:b/>
      <w:sz w:val="32"/>
      <w:szCs w:val="32"/>
    </w:rPr>
  </w:style>
  <w:style w:type="paragraph" w:customStyle="1" w:styleId="224">
    <w:name w:val="正文文本缩进1"/>
    <w:basedOn w:val="1"/>
    <w:next w:val="225"/>
    <w:qFormat/>
    <w:uiPriority w:val="0"/>
    <w:pPr>
      <w:spacing w:line="312" w:lineRule="atLeast"/>
      <w:ind w:firstLine="574"/>
    </w:pPr>
    <w:rPr>
      <w:rFonts w:ascii="宋体"/>
      <w:sz w:val="28"/>
    </w:rPr>
  </w:style>
  <w:style w:type="paragraph" w:customStyle="1" w:styleId="225">
    <w:name w:val="寄信人地址1"/>
    <w:basedOn w:val="1"/>
    <w:qFormat/>
    <w:uiPriority w:val="0"/>
    <w:rPr>
      <w:rFonts w:ascii="Arial" w:hAnsi="Arial"/>
    </w:rPr>
  </w:style>
  <w:style w:type="paragraph" w:customStyle="1" w:styleId="226">
    <w:name w:val="段"/>
    <w:basedOn w:val="227"/>
    <w:next w:val="1"/>
    <w:qFormat/>
    <w:uiPriority w:val="0"/>
    <w:pPr>
      <w:spacing w:line="360" w:lineRule="auto"/>
      <w:ind w:firstLine="200"/>
    </w:pPr>
    <w:rPr>
      <w:rFonts w:ascii="宋体" w:hAnsi="Times New Roman"/>
      <w:sz w:val="24"/>
    </w:rPr>
  </w:style>
  <w:style w:type="paragraph" w:customStyle="1" w:styleId="22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8">
    <w:name w:val="首行缩进"/>
    <w:basedOn w:val="1"/>
    <w:next w:val="1"/>
    <w:qFormat/>
    <w:uiPriority w:val="0"/>
    <w:pPr>
      <w:spacing w:line="360" w:lineRule="auto"/>
      <w:ind w:firstLine="480"/>
      <w:jc w:val="left"/>
    </w:pPr>
    <w:rPr>
      <w:rFonts w:ascii="宋体" w:hAnsi="宋体"/>
      <w:sz w:val="24"/>
    </w:rPr>
  </w:style>
  <w:style w:type="character" w:customStyle="1" w:styleId="229">
    <w:name w:val="正文文本 Char"/>
    <w:link w:val="21"/>
    <w:qFormat/>
    <w:uiPriority w:val="0"/>
    <w:rPr>
      <w:rFonts w:ascii="楷体_GB2312" w:hAnsi="Arial" w:eastAsia="楷体_GB2312"/>
      <w:sz w:val="28"/>
    </w:rPr>
  </w:style>
  <w:style w:type="character" w:customStyle="1" w:styleId="230">
    <w:name w:val="标题 2 Char"/>
    <w:link w:val="5"/>
    <w:qFormat/>
    <w:uiPriority w:val="0"/>
    <w:rPr>
      <w:b/>
      <w:bCs/>
      <w:sz w:val="28"/>
      <w:szCs w:val="28"/>
    </w:rPr>
  </w:style>
  <w:style w:type="character" w:customStyle="1" w:styleId="231">
    <w:name w:val="标题 3 Char"/>
    <w:link w:val="6"/>
    <w:semiHidden/>
    <w:qFormat/>
    <w:uiPriority w:val="0"/>
    <w:rPr>
      <w:rFonts w:ascii="宋体" w:hAnsi="宋体" w:eastAsia="宋体"/>
      <w:sz w:val="28"/>
      <w:lang w:val="en-US" w:eastAsia="zh-CN" w:bidi="ar-SA"/>
    </w:rPr>
  </w:style>
  <w:style w:type="character" w:customStyle="1" w:styleId="232">
    <w:name w:val="标题 5 Char"/>
    <w:link w:val="8"/>
    <w:semiHidden/>
    <w:qFormat/>
    <w:uiPriority w:val="0"/>
    <w:rPr>
      <w:rFonts w:eastAsia="宋体"/>
      <w:b/>
      <w:bCs/>
      <w:sz w:val="18"/>
      <w:lang w:val="en-US" w:eastAsia="zh-CN" w:bidi="ar-SA"/>
    </w:rPr>
  </w:style>
  <w:style w:type="character" w:customStyle="1" w:styleId="233">
    <w:name w:val="批注文字 Char"/>
    <w:link w:val="19"/>
    <w:qFormat/>
    <w:uiPriority w:val="0"/>
    <w:rPr>
      <w:sz w:val="21"/>
    </w:rPr>
  </w:style>
  <w:style w:type="character" w:customStyle="1" w:styleId="234">
    <w:name w:val="正文文本缩进 Char"/>
    <w:link w:val="2"/>
    <w:qFormat/>
    <w:uiPriority w:val="0"/>
    <w:rPr>
      <w:rFonts w:ascii="宋体" w:eastAsia="宋体"/>
      <w:sz w:val="28"/>
      <w:lang w:val="en-US" w:eastAsia="zh-CN" w:bidi="ar-SA"/>
    </w:rPr>
  </w:style>
  <w:style w:type="character" w:customStyle="1" w:styleId="235">
    <w:name w:val="纯文本 Char"/>
    <w:link w:val="28"/>
    <w:qFormat/>
    <w:uiPriority w:val="0"/>
    <w:rPr>
      <w:rFonts w:ascii="宋体" w:hAnsi="Courier New" w:eastAsia="宋体"/>
      <w:sz w:val="21"/>
      <w:lang w:val="en-US" w:eastAsia="zh-CN" w:bidi="ar-SA"/>
    </w:rPr>
  </w:style>
  <w:style w:type="character" w:customStyle="1" w:styleId="236">
    <w:name w:val="日期 Char"/>
    <w:link w:val="31"/>
    <w:qFormat/>
    <w:uiPriority w:val="0"/>
    <w:rPr>
      <w:rFonts w:ascii="宋体"/>
      <w:sz w:val="28"/>
    </w:rPr>
  </w:style>
  <w:style w:type="character" w:customStyle="1" w:styleId="237">
    <w:name w:val="批注框文本 Char"/>
    <w:link w:val="34"/>
    <w:qFormat/>
    <w:uiPriority w:val="0"/>
    <w:rPr>
      <w:rFonts w:ascii="Calibri" w:hAnsi="Calibri" w:eastAsia="宋体"/>
      <w:sz w:val="18"/>
      <w:szCs w:val="18"/>
      <w:lang w:val="en-US" w:eastAsia="zh-CN" w:bidi="ar-SA"/>
    </w:rPr>
  </w:style>
  <w:style w:type="character" w:customStyle="1" w:styleId="238">
    <w:name w:val="页脚 Char"/>
    <w:link w:val="35"/>
    <w:qFormat/>
    <w:uiPriority w:val="0"/>
    <w:rPr>
      <w:rFonts w:eastAsia="宋体"/>
      <w:sz w:val="18"/>
      <w:lang w:val="en-US" w:eastAsia="zh-CN" w:bidi="ar-SA"/>
    </w:rPr>
  </w:style>
  <w:style w:type="character" w:customStyle="1" w:styleId="239">
    <w:name w:val="页眉 Char"/>
    <w:link w:val="36"/>
    <w:qFormat/>
    <w:uiPriority w:val="0"/>
    <w:rPr>
      <w:rFonts w:eastAsia="宋体"/>
      <w:sz w:val="18"/>
      <w:lang w:val="en-US" w:eastAsia="zh-CN" w:bidi="ar-SA"/>
    </w:rPr>
  </w:style>
  <w:style w:type="character" w:customStyle="1" w:styleId="240">
    <w:name w:val="签名 Char"/>
    <w:link w:val="37"/>
    <w:qFormat/>
    <w:uiPriority w:val="0"/>
    <w:rPr>
      <w:rFonts w:eastAsia="仿宋_GB2312"/>
      <w:sz w:val="24"/>
    </w:rPr>
  </w:style>
  <w:style w:type="character" w:customStyle="1" w:styleId="241">
    <w:name w:val="副标题 Char"/>
    <w:link w:val="42"/>
    <w:qFormat/>
    <w:uiPriority w:val="0"/>
    <w:rPr>
      <w:rFonts w:ascii="Cambria" w:hAnsi="Cambria" w:eastAsia="宋体"/>
      <w:b/>
      <w:bCs/>
      <w:sz w:val="32"/>
      <w:szCs w:val="32"/>
      <w:lang w:val="en-US" w:eastAsia="zh-CN" w:bidi="ar-SA"/>
    </w:rPr>
  </w:style>
  <w:style w:type="character" w:customStyle="1" w:styleId="242">
    <w:name w:val="HTML 预设格式 Char"/>
    <w:link w:val="51"/>
    <w:qFormat/>
    <w:uiPriority w:val="99"/>
    <w:rPr>
      <w:rFonts w:ascii="宋体" w:hAnsi="宋体" w:cs="宋体"/>
      <w:sz w:val="24"/>
      <w:szCs w:val="24"/>
    </w:rPr>
  </w:style>
  <w:style w:type="character" w:customStyle="1" w:styleId="243">
    <w:name w:val="标题 Char"/>
    <w:link w:val="54"/>
    <w:qFormat/>
    <w:uiPriority w:val="0"/>
    <w:rPr>
      <w:rFonts w:ascii="Cambria" w:hAnsi="Cambria" w:eastAsia="宋体"/>
      <w:b/>
      <w:bCs/>
      <w:sz w:val="32"/>
      <w:szCs w:val="32"/>
      <w:lang w:val="en-US" w:eastAsia="zh-CN" w:bidi="ar-SA"/>
    </w:rPr>
  </w:style>
  <w:style w:type="character" w:customStyle="1" w:styleId="244">
    <w:name w:val="批注主题 Char"/>
    <w:link w:val="55"/>
    <w:qFormat/>
    <w:uiPriority w:val="0"/>
  </w:style>
  <w:style w:type="character" w:customStyle="1" w:styleId="245">
    <w:name w:val="font41"/>
    <w:basedOn w:val="58"/>
    <w:qFormat/>
    <w:uiPriority w:val="0"/>
    <w:rPr>
      <w:rFonts w:hint="eastAsia" w:ascii="宋体" w:hAnsi="宋体" w:eastAsia="宋体" w:cs="宋体"/>
      <w:color w:val="000000"/>
      <w:sz w:val="20"/>
      <w:szCs w:val="20"/>
      <w:u w:val="none"/>
    </w:rPr>
  </w:style>
  <w:style w:type="character" w:customStyle="1" w:styleId="246">
    <w:name w:val="font31"/>
    <w:qFormat/>
    <w:uiPriority w:val="0"/>
    <w:rPr>
      <w:rFonts w:hint="default" w:ascii="Arial" w:hAnsi="Arial" w:cs="Arial"/>
      <w:color w:val="000000"/>
      <w:sz w:val="20"/>
      <w:szCs w:val="20"/>
      <w:u w:val="none"/>
    </w:rPr>
  </w:style>
  <w:style w:type="character" w:customStyle="1" w:styleId="247">
    <w:name w:val="王兴华的论文正文 Char"/>
    <w:link w:val="248"/>
    <w:qFormat/>
    <w:uiPriority w:val="0"/>
    <w:rPr>
      <w:rFonts w:eastAsia="宋体"/>
      <w:sz w:val="24"/>
      <w:szCs w:val="24"/>
      <w:lang w:val="en-US" w:eastAsia="zh-CN" w:bidi="ar-SA"/>
    </w:rPr>
  </w:style>
  <w:style w:type="paragraph" w:customStyle="1" w:styleId="248">
    <w:name w:val="王兴华的论文正文"/>
    <w:basedOn w:val="15"/>
    <w:link w:val="247"/>
    <w:qFormat/>
    <w:uiPriority w:val="0"/>
    <w:pPr>
      <w:spacing w:line="360" w:lineRule="auto"/>
      <w:ind w:firstLine="200"/>
    </w:pPr>
    <w:rPr>
      <w:sz w:val="24"/>
      <w:szCs w:val="24"/>
    </w:rPr>
  </w:style>
  <w:style w:type="character" w:customStyle="1" w:styleId="249">
    <w:name w:val="无间隔 字符"/>
    <w:link w:val="250"/>
    <w:qFormat/>
    <w:uiPriority w:val="0"/>
    <w:rPr>
      <w:rFonts w:ascii="Calibri" w:hAnsi="Calibri"/>
      <w:sz w:val="22"/>
      <w:szCs w:val="22"/>
      <w:lang w:val="en-US" w:eastAsia="zh-CN" w:bidi="ar-SA"/>
    </w:rPr>
  </w:style>
  <w:style w:type="paragraph" w:customStyle="1" w:styleId="250">
    <w:name w:val="无间隔1"/>
    <w:link w:val="249"/>
    <w:qFormat/>
    <w:uiPriority w:val="0"/>
    <w:rPr>
      <w:rFonts w:hint="default" w:ascii="Calibri" w:hAnsi="Calibri" w:eastAsia="宋体" w:cs="Times New Roman"/>
      <w:sz w:val="22"/>
      <w:szCs w:val="22"/>
      <w:lang w:val="en-US" w:eastAsia="zh-CN" w:bidi="ar-SA"/>
    </w:rPr>
  </w:style>
  <w:style w:type="paragraph" w:customStyle="1" w:styleId="251">
    <w:name w:val="纯文本1"/>
    <w:basedOn w:val="1"/>
    <w:qFormat/>
    <w:uiPriority w:val="0"/>
    <w:rPr>
      <w:rFonts w:ascii="宋体" w:hAnsi="Courier New"/>
      <w:szCs w:val="22"/>
    </w:rPr>
  </w:style>
  <w:style w:type="paragraph" w:customStyle="1" w:styleId="252">
    <w:name w:val="Char Char1 Char Char Char Char Char Char Char"/>
    <w:basedOn w:val="1"/>
    <w:qFormat/>
    <w:uiPriority w:val="0"/>
    <w:rPr>
      <w:rFonts w:ascii="Tahoma" w:hAnsi="Tahoma"/>
      <w:sz w:val="24"/>
    </w:rPr>
  </w:style>
  <w:style w:type="paragraph" w:customStyle="1" w:styleId="253">
    <w:name w:val="Char"/>
    <w:basedOn w:val="1"/>
    <w:qFormat/>
    <w:uiPriority w:val="0"/>
    <w:pPr>
      <w:numPr>
        <w:ilvl w:val="0"/>
        <w:numId w:val="1"/>
      </w:numPr>
    </w:pPr>
    <w:rPr>
      <w:sz w:val="24"/>
      <w:szCs w:val="24"/>
    </w:rPr>
  </w:style>
  <w:style w:type="paragraph" w:customStyle="1" w:styleId="254">
    <w:name w:val="Char1 Char Char Char"/>
    <w:basedOn w:val="1"/>
    <w:qFormat/>
    <w:uiPriority w:val="0"/>
    <w:rPr>
      <w:rFonts w:ascii="Tahoma" w:hAnsi="Tahoma"/>
      <w:sz w:val="24"/>
    </w:rPr>
  </w:style>
  <w:style w:type="paragraph" w:customStyle="1" w:styleId="255">
    <w:name w:val="样式1"/>
    <w:basedOn w:val="1"/>
    <w:qFormat/>
    <w:uiPriority w:val="0"/>
    <w:pPr>
      <w:numPr>
        <w:ilvl w:val="0"/>
        <w:numId w:val="2"/>
      </w:numPr>
    </w:pPr>
    <w:rPr>
      <w:rFonts w:ascii="宋体" w:hAnsi="宋体"/>
      <w:szCs w:val="21"/>
    </w:rPr>
  </w:style>
  <w:style w:type="paragraph" w:customStyle="1" w:styleId="256">
    <w:name w:val="纯文本2"/>
    <w:basedOn w:val="1"/>
    <w:qFormat/>
    <w:uiPriority w:val="0"/>
    <w:rPr>
      <w:rFonts w:ascii="宋体" w:hAnsi="Courier New" w:eastAsia="楷体_GB2312"/>
      <w:sz w:val="28"/>
    </w:rPr>
  </w:style>
  <w:style w:type="paragraph" w:customStyle="1" w:styleId="257">
    <w:name w:val="列出段落1"/>
    <w:basedOn w:val="1"/>
    <w:next w:val="33"/>
    <w:qFormat/>
    <w:uiPriority w:val="0"/>
    <w:pPr>
      <w:spacing w:line="360" w:lineRule="auto"/>
      <w:ind w:firstLine="200"/>
    </w:pPr>
    <w:rPr>
      <w:rFonts w:ascii="Calibri" w:hAnsi="Calibri"/>
    </w:rPr>
  </w:style>
  <w:style w:type="paragraph" w:customStyle="1" w:styleId="258">
    <w:name w:val="正文序号 1"/>
    <w:basedOn w:val="1"/>
    <w:qFormat/>
    <w:uiPriority w:val="0"/>
    <w:pPr>
      <w:tabs>
        <w:tab w:val="left" w:pos="839"/>
      </w:tabs>
      <w:spacing w:before="60"/>
      <w:ind w:left="839" w:hanging="419"/>
    </w:pPr>
    <w:rPr>
      <w:szCs w:val="24"/>
    </w:rPr>
  </w:style>
  <w:style w:type="paragraph" w:customStyle="1" w:styleId="259">
    <w:name w:val="正文序号 2"/>
    <w:basedOn w:val="1"/>
    <w:qFormat/>
    <w:uiPriority w:val="0"/>
    <w:pPr>
      <w:tabs>
        <w:tab w:val="left" w:pos="1049"/>
      </w:tabs>
      <w:spacing w:before="60"/>
      <w:ind w:left="1049" w:hanging="420"/>
    </w:pPr>
    <w:rPr>
      <w:szCs w:val="24"/>
    </w:rPr>
  </w:style>
  <w:style w:type="paragraph" w:customStyle="1" w:styleId="260">
    <w:name w:val="正文缩进1"/>
    <w:basedOn w:val="1"/>
    <w:qFormat/>
    <w:uiPriority w:val="0"/>
    <w:pPr>
      <w:ind w:firstLine="420"/>
      <w:jc w:val="left"/>
    </w:pPr>
    <w:rPr>
      <w:rFonts w:ascii="宋体" w:hAnsi="Calibri"/>
      <w:sz w:val="24"/>
      <w:szCs w:val="22"/>
    </w:rPr>
  </w:style>
  <w:style w:type="paragraph" w:customStyle="1" w:styleId="261">
    <w:name w:val="Char Char Char"/>
    <w:basedOn w:val="1"/>
    <w:qFormat/>
    <w:uiPriority w:val="0"/>
    <w:pPr>
      <w:numPr>
        <w:ilvl w:val="0"/>
        <w:numId w:val="3"/>
      </w:numPr>
      <w:tabs>
        <w:tab w:val="left" w:pos="1545"/>
      </w:tabs>
    </w:pPr>
  </w:style>
  <w:style w:type="paragraph" w:customStyle="1" w:styleId="262">
    <w:name w:val="列出段落2"/>
    <w:basedOn w:val="1"/>
    <w:qFormat/>
    <w:uiPriority w:val="34"/>
    <w:pPr>
      <w:ind w:firstLine="420"/>
    </w:pPr>
    <w:rPr>
      <w:rFonts w:ascii="Calibri" w:hAnsi="Calibri"/>
    </w:rPr>
  </w:style>
  <w:style w:type="paragraph" w:customStyle="1" w:styleId="263">
    <w:name w:val="正文序号 3"/>
    <w:basedOn w:val="1"/>
    <w:qFormat/>
    <w:uiPriority w:val="0"/>
    <w:pPr>
      <w:tabs>
        <w:tab w:val="left" w:pos="1259"/>
      </w:tabs>
      <w:spacing w:before="60"/>
      <w:ind w:left="1259" w:hanging="420"/>
    </w:pPr>
    <w:rPr>
      <w:szCs w:val="24"/>
    </w:rPr>
  </w:style>
  <w:style w:type="paragraph" w:customStyle="1" w:styleId="264">
    <w:name w:val="纯文本21"/>
    <w:basedOn w:val="1"/>
    <w:qFormat/>
    <w:uiPriority w:val="0"/>
    <w:pPr>
      <w:widowControl/>
      <w:jc w:val="left"/>
    </w:pPr>
    <w:rPr>
      <w:rFonts w:ascii="宋体" w:hAnsi="Courier New" w:eastAsia="楷体_GB2312"/>
      <w:sz w:val="26"/>
    </w:rPr>
  </w:style>
  <w:style w:type="paragraph" w:customStyle="1" w:styleId="265">
    <w:name w:val="Char Char Char Char"/>
    <w:basedOn w:val="18"/>
    <w:qFormat/>
    <w:uiPriority w:val="0"/>
    <w:pPr>
      <w:spacing w:line="360" w:lineRule="auto"/>
    </w:pPr>
    <w:rPr>
      <w:rFonts w:ascii="Tahoma" w:hAnsi="Tahoma"/>
      <w:sz w:val="24"/>
      <w:szCs w:val="24"/>
    </w:rPr>
  </w:style>
  <w:style w:type="paragraph" w:customStyle="1" w:styleId="266">
    <w:name w:val="索引 11"/>
    <w:basedOn w:val="1"/>
    <w:next w:val="1"/>
    <w:qFormat/>
    <w:uiPriority w:val="0"/>
    <w:pPr>
      <w:spacing w:line="360" w:lineRule="auto"/>
    </w:pPr>
    <w:rPr>
      <w:rFonts w:ascii="仿宋_GB2312" w:eastAsia="仿宋_GB2312"/>
      <w:sz w:val="24"/>
    </w:rPr>
  </w:style>
  <w:style w:type="paragraph" w:customStyle="1" w:styleId="267">
    <w:name w:val="_Style 20"/>
    <w:basedOn w:val="1"/>
    <w:next w:val="262"/>
    <w:qFormat/>
    <w:uiPriority w:val="34"/>
    <w:pPr>
      <w:ind w:firstLine="420"/>
    </w:pPr>
    <w:rPr>
      <w:szCs w:val="22"/>
    </w:rPr>
  </w:style>
  <w:style w:type="paragraph" w:customStyle="1" w:styleId="268">
    <w:name w:val="表名称"/>
    <w:basedOn w:val="15"/>
    <w:qFormat/>
    <w:uiPriority w:val="0"/>
    <w:pPr>
      <w:numPr>
        <w:ilvl w:val="0"/>
        <w:numId w:val="4"/>
      </w:numPr>
      <w:ind w:firstLine="0"/>
      <w:jc w:val="center"/>
    </w:pPr>
  </w:style>
  <w:style w:type="paragraph" w:customStyle="1" w:styleId="269">
    <w:name w:val="_Style 104"/>
    <w:unhideWhenUsed/>
    <w:qFormat/>
    <w:uiPriority w:val="99"/>
    <w:rPr>
      <w:rFonts w:hint="default" w:ascii="Times New Roman" w:hAnsi="Times New Roman" w:eastAsia="宋体" w:cs="Times New Roman"/>
      <w:sz w:val="21"/>
      <w:lang w:val="en-US" w:eastAsia="zh-CN" w:bidi="ar-SA"/>
    </w:rPr>
  </w:style>
  <w:style w:type="paragraph" w:customStyle="1" w:styleId="270">
    <w:name w:val="无间隔11"/>
    <w:qFormat/>
    <w:uiPriority w:val="0"/>
    <w:pPr>
      <w:widowControl w:val="0"/>
      <w:jc w:val="both"/>
    </w:pPr>
    <w:rPr>
      <w:rFonts w:hint="default" w:ascii="Calibri" w:hAnsi="Calibri" w:eastAsia="宋体" w:cs="Calibri"/>
      <w:sz w:val="21"/>
      <w:szCs w:val="21"/>
      <w:lang w:val="en-US" w:eastAsia="zh-CN" w:bidi="ar-SA"/>
    </w:rPr>
  </w:style>
  <w:style w:type="paragraph" w:customStyle="1" w:styleId="271">
    <w:name w:val="无间隔3"/>
    <w:qFormat/>
    <w:uiPriority w:val="0"/>
    <w:pPr>
      <w:widowControl w:val="0"/>
      <w:jc w:val="both"/>
    </w:pPr>
    <w:rPr>
      <w:rFonts w:hint="default" w:ascii="Calibri" w:hAnsi="Calibri" w:eastAsia="宋体" w:cs="Calibri"/>
      <w:sz w:val="21"/>
      <w:szCs w:val="21"/>
      <w:lang w:val="en-US" w:eastAsia="zh-CN" w:bidi="ar-SA"/>
    </w:rPr>
  </w:style>
  <w:style w:type="paragraph" w:customStyle="1" w:styleId="272">
    <w:name w:val="+正文 Char"/>
    <w:basedOn w:val="1"/>
    <w:qFormat/>
    <w:uiPriority w:val="0"/>
    <w:pPr>
      <w:ind w:firstLine="200"/>
    </w:pPr>
    <w:rPr>
      <w:szCs w:val="28"/>
    </w:rPr>
  </w:style>
  <w:style w:type="paragraph" w:customStyle="1" w:styleId="273">
    <w:name w:val="无间隔2"/>
    <w:qFormat/>
    <w:uiPriority w:val="0"/>
    <w:pPr>
      <w:widowControl w:val="0"/>
      <w:jc w:val="both"/>
    </w:pPr>
    <w:rPr>
      <w:rFonts w:hint="default" w:ascii="Calibri" w:hAnsi="Calibri" w:eastAsia="宋体" w:cs="Calibri"/>
      <w:sz w:val="21"/>
      <w:szCs w:val="21"/>
      <w:lang w:val="en-US" w:eastAsia="zh-CN" w:bidi="ar-SA"/>
    </w:rPr>
  </w:style>
  <w:style w:type="paragraph" w:customStyle="1" w:styleId="274">
    <w:name w:val="正文 A"/>
    <w:next w:val="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275">
    <w:name w:val="Char Char1 Char Char Char Char Char Char Char1"/>
    <w:basedOn w:val="1"/>
    <w:qFormat/>
    <w:uiPriority w:val="0"/>
    <w:rPr>
      <w:rFonts w:ascii="Tahoma" w:hAnsi="Tahoma"/>
      <w:sz w:val="24"/>
    </w:rPr>
  </w:style>
  <w:style w:type="paragraph" w:customStyle="1" w:styleId="276">
    <w:name w:val="纯文本3"/>
    <w:basedOn w:val="1"/>
    <w:qFormat/>
    <w:uiPriority w:val="0"/>
    <w:rPr>
      <w:rFonts w:ascii="宋体" w:hAnsi="Courier New" w:eastAsia="楷体_GB2312"/>
      <w:sz w:val="28"/>
    </w:rPr>
  </w:style>
  <w:style w:type="paragraph" w:customStyle="1" w:styleId="277">
    <w:name w:val="修订1"/>
    <w:hidden/>
    <w:semiHidden/>
    <w:qFormat/>
    <w:uiPriority w:val="99"/>
    <w:rPr>
      <w:rFonts w:hint="default" w:ascii="Times New Roman" w:hAnsi="Times New Roman" w:eastAsia="宋体" w:cs="Times New Roman"/>
      <w:sz w:val="21"/>
      <w:lang w:val="en-US" w:eastAsia="zh-CN" w:bidi="ar-SA"/>
    </w:rPr>
  </w:style>
  <w:style w:type="paragraph" w:customStyle="1" w:styleId="278">
    <w:name w:val="列表段落1"/>
    <w:basedOn w:val="1"/>
    <w:qFormat/>
    <w:uiPriority w:val="99"/>
    <w:pPr>
      <w:ind w:firstLine="420"/>
    </w:pPr>
  </w:style>
  <w:style w:type="paragraph" w:customStyle="1" w:styleId="279">
    <w:name w:val="表 靠左"/>
    <w:basedOn w:val="280"/>
    <w:qFormat/>
    <w:uiPriority w:val="0"/>
    <w:pPr>
      <w:jc w:val="left"/>
    </w:pPr>
    <w:rPr>
      <w:rFonts w:asciiTheme="minorEastAsia" w:hAnsiTheme="minorEastAsia"/>
    </w:rPr>
  </w:style>
  <w:style w:type="paragraph" w:customStyle="1" w:styleId="280">
    <w:name w:val="表"/>
    <w:basedOn w:val="1"/>
    <w:next w:val="1"/>
    <w:qFormat/>
    <w:uiPriority w:val="7"/>
    <w:pPr>
      <w:jc w:val="center"/>
    </w:pPr>
    <w:rPr>
      <w:sz w:val="24"/>
      <w:szCs w:val="21"/>
    </w:rPr>
  </w:style>
  <w:style w:type="character" w:customStyle="1" w:styleId="281">
    <w:name w:val="标题 1 字符2"/>
    <w:qFormat/>
    <w:uiPriority w:val="9"/>
    <w:rPr>
      <w:rFonts w:ascii="宋体" w:hAnsi="宋体" w:eastAsia="宋体" w:cs="Times New Roman"/>
      <w:b/>
      <w:sz w:val="28"/>
      <w:szCs w:val="20"/>
    </w:rPr>
  </w:style>
  <w:style w:type="paragraph" w:customStyle="1" w:styleId="282">
    <w:name w:val="*正文"/>
    <w:basedOn w:val="1"/>
    <w:qFormat/>
    <w:uiPriority w:val="0"/>
    <w:pPr>
      <w:spacing w:line="360" w:lineRule="auto"/>
      <w:ind w:firstLine="200"/>
    </w:pPr>
    <w:rPr>
      <w:rFonts w:ascii="宋体" w:hAnsi="宋体"/>
      <w:sz w:val="24"/>
      <w:szCs w:val="24"/>
    </w:rPr>
  </w:style>
  <w:style w:type="paragraph" w:customStyle="1" w:styleId="28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84">
    <w:name w:val="s1"/>
    <w:qFormat/>
    <w:uiPriority w:val="0"/>
  </w:style>
  <w:style w:type="character" w:customStyle="1" w:styleId="285">
    <w:name w:val="font51"/>
    <w:basedOn w:val="58"/>
    <w:qFormat/>
    <w:uiPriority w:val="0"/>
    <w:rPr>
      <w:rFonts w:hint="eastAsia" w:ascii="宋体" w:hAnsi="宋体" w:eastAsia="宋体" w:cs="宋体"/>
      <w:color w:val="FF0000"/>
      <w:sz w:val="24"/>
      <w:szCs w:val="24"/>
      <w:u w:val="none"/>
    </w:rPr>
  </w:style>
  <w:style w:type="character" w:customStyle="1" w:styleId="286">
    <w:name w:val="NormalCharacter"/>
    <w:qFormat/>
    <w:uiPriority w:val="0"/>
  </w:style>
  <w:style w:type="paragraph" w:customStyle="1" w:styleId="287">
    <w:name w:val="Table Paragraph"/>
    <w:basedOn w:val="1"/>
    <w:qFormat/>
    <w:uiPriority w:val="1"/>
    <w:pPr>
      <w:jc w:val="left"/>
    </w:pPr>
    <w:rPr>
      <w:rFonts w:ascii="微软雅黑" w:hAnsi="微软雅黑" w:eastAsia="微软雅黑" w:cs="微软雅黑"/>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88</Pages>
  <Words>399</Words>
  <Characters>458</Characters>
  <TotalTime>29</TotalTime>
  <ScaleCrop>false</ScaleCrop>
  <LinksUpToDate>false</LinksUpToDate>
  <CharactersWithSpaces>526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2026-06-25T10:39:00Z</dcterms:created>
  <dc:creator>user</dc:creator>
  <cp:lastModifiedBy>BGzj</cp:lastModifiedBy>
  <dcterms:modified xsi:type="dcterms:W3CDTF">2026-10-30T06:07:32Z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EE33CAF8B0D644AD987B8F0F10BFA002_13</vt:lpwstr>
  </property>
  <property fmtid="{D5CDD505-2E9C-101B-9397-08002B2CF9AE}" pid="4" name="KSOTemplateDocerSaveRecord">
    <vt:lpwstr>eyJoZGlkIjoiM2Q3NzEzZmFhMGY0NmY1MzFiMDI5OGE5ZDcyYzFjMDMiLCJ1c2VySWQiOiIxNTk2NjcxMyJ9</vt:lpwstr>
  </property>
</Properties>
</file>