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8D426A">
      <w:pPr>
        <w:rPr>
          <w:rFonts w:hint="eastAsia" w:ascii="宋体" w:hAnsi="宋体" w:cs="宋体"/>
          <w:sz w:val="26"/>
        </w:rPr>
      </w:pPr>
    </w:p>
    <w:p w14:paraId="3F2CB786">
      <w:pPr>
        <w:spacing w:line="360" w:lineRule="auto"/>
        <w:jc w:val="center"/>
        <w:rPr>
          <w:rFonts w:hint="eastAsia" w:ascii="宋体" w:hAnsi="宋体" w:cs="宋体"/>
          <w:b/>
          <w:bCs/>
          <w:sz w:val="2"/>
        </w:rPr>
      </w:pPr>
    </w:p>
    <w:p w14:paraId="1F9741FB">
      <w:pPr>
        <w:jc w:val="center"/>
        <w:rPr>
          <w:rFonts w:hint="eastAsia" w:ascii="宋体" w:hAnsi="宋体" w:eastAsia="宋体" w:cs="宋体"/>
          <w:spacing w:val="10"/>
          <w:sz w:val="36"/>
          <w:szCs w:val="36"/>
          <w:lang w:eastAsia="zh-CN"/>
        </w:rPr>
      </w:pPr>
      <w:r>
        <w:rPr>
          <w:rFonts w:hint="eastAsia" w:ascii="宋体" w:hAnsi="宋体" w:cs="宋体"/>
          <w:b/>
          <w:bCs/>
          <w:spacing w:val="10"/>
          <w:sz w:val="52"/>
          <w:szCs w:val="52"/>
          <w:lang w:eastAsia="zh-CN"/>
        </w:rPr>
        <w:t>2026年农作物重大病虫害防控-农药采购项目</w:t>
      </w:r>
    </w:p>
    <w:p w14:paraId="35075242">
      <w:pPr>
        <w:rPr>
          <w:rFonts w:hint="eastAsia" w:ascii="宋体" w:hAnsi="宋体" w:cs="宋体"/>
          <w:spacing w:val="10"/>
          <w:sz w:val="36"/>
          <w:szCs w:val="36"/>
        </w:rPr>
      </w:pPr>
    </w:p>
    <w:p w14:paraId="42F4A016">
      <w:pPr>
        <w:rPr>
          <w:rFonts w:hint="eastAsia" w:ascii="宋体" w:hAnsi="宋体" w:cs="宋体"/>
          <w:spacing w:val="10"/>
          <w:szCs w:val="21"/>
        </w:rPr>
      </w:pPr>
    </w:p>
    <w:p w14:paraId="175847C3">
      <w:pPr>
        <w:rPr>
          <w:rFonts w:hint="eastAsia" w:ascii="宋体" w:hAnsi="宋体" w:cs="宋体"/>
          <w:spacing w:val="10"/>
          <w:szCs w:val="21"/>
        </w:rPr>
      </w:pPr>
    </w:p>
    <w:p w14:paraId="4ED55EE0">
      <w:pPr>
        <w:pStyle w:val="269"/>
        <w:outlineLvl w:val="9"/>
      </w:pPr>
    </w:p>
    <w:p w14:paraId="76A32B27">
      <w:pPr>
        <w:rPr>
          <w:rFonts w:hint="eastAsia" w:ascii="宋体" w:hAnsi="宋体" w:cs="宋体"/>
          <w:spacing w:val="10"/>
          <w:szCs w:val="21"/>
        </w:rPr>
      </w:pPr>
    </w:p>
    <w:p w14:paraId="49D950C3">
      <w:pPr>
        <w:rPr>
          <w:rFonts w:hint="eastAsia" w:ascii="宋体" w:hAnsi="宋体" w:cs="宋体"/>
          <w:spacing w:val="10"/>
          <w:szCs w:val="21"/>
        </w:rPr>
      </w:pPr>
    </w:p>
    <w:p w14:paraId="5AD5EC03">
      <w:pPr>
        <w:rPr>
          <w:rFonts w:hint="eastAsia" w:ascii="宋体" w:hAnsi="宋体" w:cs="宋体"/>
          <w:spacing w:val="10"/>
          <w:szCs w:val="21"/>
        </w:rPr>
      </w:pPr>
    </w:p>
    <w:p w14:paraId="34CEF89E">
      <w:pPr>
        <w:jc w:val="center"/>
        <w:rPr>
          <w:rFonts w:hint="eastAsia" w:ascii="宋体" w:hAnsi="宋体" w:cs="宋体"/>
          <w:b/>
          <w:bCs/>
          <w:spacing w:val="10"/>
          <w:sz w:val="52"/>
          <w:szCs w:val="52"/>
        </w:rPr>
      </w:pPr>
      <w:r>
        <w:rPr>
          <w:rFonts w:hint="eastAsia" w:ascii="宋体" w:hAnsi="宋体" w:cs="宋体"/>
          <w:b/>
          <w:bCs/>
          <w:spacing w:val="10"/>
          <w:sz w:val="60"/>
          <w:szCs w:val="60"/>
        </w:rPr>
        <w:t>询价文件</w:t>
      </w:r>
    </w:p>
    <w:p w14:paraId="4FBD677C">
      <w:pPr>
        <w:jc w:val="center"/>
        <w:rPr>
          <w:rFonts w:hint="eastAsia" w:ascii="宋体" w:hAnsi="宋体" w:cs="宋体"/>
          <w:spacing w:val="10"/>
          <w:sz w:val="28"/>
          <w:szCs w:val="28"/>
        </w:rPr>
      </w:pPr>
    </w:p>
    <w:p w14:paraId="5BF2A5A0">
      <w:pPr>
        <w:jc w:val="center"/>
        <w:rPr>
          <w:rFonts w:hint="eastAsia" w:ascii="宋体" w:hAnsi="宋体" w:cs="宋体"/>
          <w:spacing w:val="10"/>
          <w:sz w:val="28"/>
          <w:szCs w:val="28"/>
        </w:rPr>
      </w:pPr>
    </w:p>
    <w:p w14:paraId="35B76EB2">
      <w:pPr>
        <w:jc w:val="center"/>
        <w:rPr>
          <w:rFonts w:hint="eastAsia" w:ascii="宋体" w:hAnsi="宋体" w:cs="宋体"/>
          <w:spacing w:val="10"/>
          <w:sz w:val="28"/>
          <w:szCs w:val="28"/>
        </w:rPr>
      </w:pPr>
    </w:p>
    <w:p w14:paraId="083E73A4">
      <w:pPr>
        <w:jc w:val="center"/>
        <w:rPr>
          <w:rFonts w:hint="eastAsia" w:ascii="宋体" w:hAnsi="宋体" w:cs="宋体"/>
          <w:spacing w:val="10"/>
          <w:sz w:val="28"/>
          <w:szCs w:val="28"/>
        </w:rPr>
      </w:pPr>
    </w:p>
    <w:p w14:paraId="02E18FB9">
      <w:pPr>
        <w:pStyle w:val="272"/>
        <w:ind w:firstLine="210"/>
        <w:rPr>
          <w:lang w:eastAsia="zh-CN"/>
        </w:rPr>
      </w:pPr>
    </w:p>
    <w:p w14:paraId="4EC44692">
      <w:pPr>
        <w:jc w:val="center"/>
        <w:rPr>
          <w:rFonts w:hint="eastAsia" w:ascii="宋体" w:hAnsi="宋体" w:cs="宋体"/>
          <w:spacing w:val="10"/>
          <w:sz w:val="28"/>
          <w:szCs w:val="28"/>
        </w:rPr>
      </w:pPr>
    </w:p>
    <w:p w14:paraId="20846E06">
      <w:pPr>
        <w:pStyle w:val="240"/>
        <w:jc w:val="center"/>
      </w:pPr>
    </w:p>
    <w:p w14:paraId="46958C15">
      <w:pPr>
        <w:jc w:val="center"/>
        <w:rPr>
          <w:sz w:val="44"/>
          <w:szCs w:val="44"/>
        </w:rPr>
      </w:pPr>
    </w:p>
    <w:p w14:paraId="42BFC7CA">
      <w:pPr>
        <w:spacing w:line="360" w:lineRule="auto"/>
        <w:jc w:val="center"/>
        <w:rPr>
          <w:rFonts w:hint="eastAsia" w:ascii="宋体" w:hAnsi="宋体" w:cs="宋体"/>
          <w:b/>
          <w:bCs/>
          <w:spacing w:val="10"/>
          <w:sz w:val="36"/>
          <w:szCs w:val="36"/>
        </w:rPr>
      </w:pPr>
      <w:r>
        <w:rPr>
          <w:rFonts w:hint="eastAsia" w:ascii="宋体" w:hAnsi="宋体" w:cs="宋体"/>
          <w:b/>
          <w:bCs/>
          <w:spacing w:val="10"/>
          <w:sz w:val="36"/>
          <w:szCs w:val="36"/>
        </w:rPr>
        <w:t>项目编号：</w:t>
      </w:r>
      <w:r>
        <w:rPr>
          <w:rFonts w:hint="eastAsia" w:ascii="宋体" w:hAnsi="宋体" w:cs="宋体"/>
          <w:b/>
          <w:bCs/>
          <w:spacing w:val="10"/>
          <w:sz w:val="36"/>
          <w:szCs w:val="36"/>
          <w:lang w:eastAsia="zh-CN"/>
        </w:rPr>
        <w:t>JSZC-321283-</w:t>
      </w:r>
      <w:r>
        <w:rPr>
          <w:rFonts w:hint="eastAsia" w:ascii="宋体" w:hAnsi="宋体" w:cs="宋体"/>
          <w:b/>
          <w:bCs/>
          <w:spacing w:val="10"/>
          <w:sz w:val="36"/>
          <w:szCs w:val="36"/>
          <w:lang w:val="en-US" w:eastAsia="zh-CN"/>
        </w:rPr>
        <w:t>TZCX</w:t>
      </w:r>
      <w:r>
        <w:rPr>
          <w:rFonts w:hint="eastAsia" w:ascii="宋体" w:hAnsi="宋体" w:cs="宋体"/>
          <w:b/>
          <w:bCs/>
          <w:spacing w:val="10"/>
          <w:sz w:val="36"/>
          <w:szCs w:val="36"/>
          <w:lang w:eastAsia="zh-CN"/>
        </w:rPr>
        <w:t>-X2026-0008</w:t>
      </w:r>
      <w:r>
        <w:rPr>
          <w:rFonts w:hint="eastAsia" w:ascii="宋体" w:hAnsi="宋体" w:cs="宋体"/>
          <w:b/>
          <w:bCs/>
          <w:spacing w:val="10"/>
          <w:sz w:val="36"/>
          <w:szCs w:val="36"/>
        </w:rPr>
        <w:t xml:space="preserve"> </w:t>
      </w:r>
    </w:p>
    <w:p w14:paraId="11A4D88C">
      <w:pPr>
        <w:spacing w:line="360" w:lineRule="auto"/>
        <w:jc w:val="center"/>
        <w:rPr>
          <w:rFonts w:hint="eastAsia" w:ascii="宋体" w:hAnsi="宋体" w:cs="宋体"/>
          <w:b/>
          <w:bCs/>
          <w:spacing w:val="10"/>
          <w:sz w:val="36"/>
          <w:szCs w:val="36"/>
        </w:rPr>
      </w:pPr>
      <w:r>
        <w:rPr>
          <w:rFonts w:hint="eastAsia" w:ascii="宋体" w:hAnsi="宋体" w:cs="宋体"/>
          <w:b/>
          <w:bCs/>
          <w:spacing w:val="10"/>
          <w:sz w:val="36"/>
          <w:szCs w:val="36"/>
        </w:rPr>
        <w:t>采购人：泰兴市农业技术推广中心</w:t>
      </w:r>
    </w:p>
    <w:p w14:paraId="7532566B">
      <w:pPr>
        <w:spacing w:line="360" w:lineRule="auto"/>
        <w:jc w:val="center"/>
        <w:rPr>
          <w:rFonts w:hint="eastAsia" w:ascii="宋体" w:hAnsi="宋体" w:eastAsia="宋体" w:cs="宋体"/>
          <w:b/>
          <w:bCs/>
          <w:spacing w:val="10"/>
          <w:sz w:val="36"/>
          <w:szCs w:val="36"/>
          <w:lang w:eastAsia="zh-CN"/>
        </w:rPr>
      </w:pPr>
      <w:r>
        <w:rPr>
          <w:rFonts w:hint="eastAsia" w:ascii="宋体" w:hAnsi="宋体" w:cs="宋体"/>
          <w:b/>
          <w:bCs/>
          <w:spacing w:val="10"/>
          <w:sz w:val="36"/>
          <w:szCs w:val="36"/>
        </w:rPr>
        <w:t>代理机构：</w:t>
      </w:r>
      <w:r>
        <w:rPr>
          <w:rFonts w:hint="eastAsia" w:ascii="宋体" w:hAnsi="宋体" w:cs="宋体"/>
          <w:b/>
          <w:bCs/>
          <w:spacing w:val="10"/>
          <w:sz w:val="36"/>
          <w:szCs w:val="36"/>
          <w:lang w:eastAsia="zh-CN"/>
        </w:rPr>
        <w:t>泰州诚兴项目管理有限公司</w:t>
      </w:r>
    </w:p>
    <w:p w14:paraId="6A84FCE3">
      <w:pPr>
        <w:spacing w:line="360" w:lineRule="auto"/>
        <w:jc w:val="center"/>
        <w:rPr>
          <w:rFonts w:hint="eastAsia" w:ascii="宋体" w:hAnsi="宋体" w:cs="宋体"/>
          <w:b/>
          <w:bCs/>
          <w:spacing w:val="10"/>
          <w:sz w:val="44"/>
          <w:szCs w:val="44"/>
        </w:rPr>
      </w:pPr>
      <w:r>
        <w:rPr>
          <w:rFonts w:hint="eastAsia" w:ascii="宋体" w:hAnsi="宋体" w:cs="宋体"/>
          <w:b/>
          <w:bCs/>
          <w:spacing w:val="10"/>
          <w:sz w:val="36"/>
          <w:szCs w:val="36"/>
        </w:rPr>
        <w:t>2026年</w:t>
      </w:r>
      <w:r>
        <w:rPr>
          <w:rFonts w:hint="eastAsia" w:ascii="宋体" w:hAnsi="宋体" w:cs="宋体"/>
          <w:b/>
          <w:bCs/>
          <w:spacing w:val="10"/>
          <w:sz w:val="36"/>
          <w:szCs w:val="36"/>
          <w:lang w:val="en-US" w:eastAsia="zh-CN"/>
        </w:rPr>
        <w:t>10</w:t>
      </w:r>
      <w:r>
        <w:rPr>
          <w:rFonts w:hint="eastAsia" w:ascii="宋体" w:hAnsi="宋体" w:cs="宋体"/>
          <w:b/>
          <w:bCs/>
          <w:spacing w:val="10"/>
          <w:sz w:val="36"/>
          <w:szCs w:val="36"/>
        </w:rPr>
        <w:t>月</w:t>
      </w:r>
    </w:p>
    <w:p w14:paraId="10332B22">
      <w:pPr>
        <w:tabs>
          <w:tab w:val="left" w:pos="1515"/>
        </w:tabs>
        <w:spacing w:line="360" w:lineRule="auto"/>
        <w:rPr>
          <w:rFonts w:hint="eastAsia" w:ascii="宋体" w:hAnsi="宋体" w:cs="宋体"/>
          <w:sz w:val="28"/>
          <w:szCs w:val="28"/>
        </w:rPr>
      </w:pPr>
      <w:r>
        <w:rPr/>
        <w:br w:type="page" w:clear="all"/>
      </w:r>
    </w:p>
    <w:p w14:paraId="30537B20">
      <w:pPr>
        <w:keepNext w:val="0"/>
        <w:keepLines w:val="0"/>
        <w:pageBreakBefore w:val="0"/>
        <w:widowControl/>
        <w:kinsoku/>
        <w:wordWrap/>
        <w:overflowPunct/>
        <w:topLinePunct w:val="0"/>
        <w:autoSpaceDE/>
        <w:autoSpaceDN/>
        <w:bidi w:val="0"/>
        <w:adjustRightInd/>
        <w:snapToGrid w:val="0"/>
        <w:spacing w:before="181" w:beforeLines="50" w:line="360" w:lineRule="auto"/>
        <w:jc w:val="center"/>
        <w:textAlignment w:val="auto"/>
        <w:rPr>
          <w:rFonts w:hint="eastAsia" w:ascii="宋体" w:hAnsi="宋体" w:cs="宋体"/>
          <w:b/>
          <w:bCs/>
          <w:sz w:val="24"/>
          <w:szCs w:val="24"/>
        </w:rPr>
      </w:pPr>
      <w:r>
        <w:rPr>
          <w:rFonts w:hint="eastAsia" w:ascii="宋体" w:hAnsi="宋体" w:cs="宋体"/>
          <w:b/>
          <w:sz w:val="28"/>
          <w:szCs w:val="28"/>
        </w:rPr>
        <w:t xml:space="preserve">第一章 </w:t>
      </w:r>
      <w:bookmarkStart w:id="0" w:name="_Toc35393790"/>
      <w:bookmarkStart w:id="1" w:name="_Toc35393621"/>
      <w:bookmarkStart w:id="2" w:name="_Toc28359002"/>
      <w:bookmarkStart w:id="3" w:name="_Toc28359079"/>
      <w:bookmarkStart w:id="4" w:name="_Hlk24379207"/>
      <w:r>
        <w:rPr>
          <w:rFonts w:hint="eastAsia" w:ascii="宋体" w:hAnsi="宋体" w:cs="宋体"/>
          <w:b/>
          <w:bCs/>
          <w:sz w:val="28"/>
          <w:szCs w:val="28"/>
          <w:lang w:eastAsia="zh-CN"/>
        </w:rPr>
        <w:t>2026年农作物重大病虫害防控-农药采购项目</w:t>
      </w:r>
      <w:r>
        <w:rPr>
          <w:rFonts w:hint="eastAsia" w:ascii="宋体" w:hAnsi="宋体" w:cs="宋体"/>
          <w:b/>
          <w:bCs/>
          <w:sz w:val="28"/>
          <w:szCs w:val="28"/>
        </w:rPr>
        <w:t>采购公告</w:t>
      </w:r>
    </w:p>
    <w:p w14:paraId="0720C1E5">
      <w:pPr>
        <w:pBdr>
          <w:top w:val="single" w:color="auto" w:sz="4" w:space="1"/>
          <w:left w:val="single" w:color="auto" w:sz="4" w:space="4"/>
          <w:bottom w:val="single" w:color="auto" w:sz="4" w:space="1"/>
          <w:right w:val="single" w:color="auto" w:sz="4" w:space="4"/>
        </w:pBdr>
        <w:spacing w:line="340" w:lineRule="exact"/>
        <w:jc w:val="left"/>
        <w:rPr>
          <w:rFonts w:hint="eastAsia" w:ascii="仿宋" w:hAnsi="仿宋" w:eastAsia="仿宋" w:cs="仿宋"/>
          <w:sz w:val="24"/>
          <w:szCs w:val="24"/>
        </w:rPr>
      </w:pPr>
      <w:r>
        <w:rPr>
          <w:rFonts w:hint="eastAsia" w:ascii="仿宋" w:hAnsi="仿宋" w:eastAsia="仿宋" w:cs="仿宋"/>
          <w:sz w:val="24"/>
          <w:szCs w:val="24"/>
        </w:rPr>
        <w:t>项目概况</w:t>
      </w:r>
    </w:p>
    <w:p w14:paraId="6332C9BD">
      <w:pPr>
        <w:pBdr>
          <w:top w:val="single" w:color="auto" w:sz="4" w:space="1"/>
          <w:left w:val="single" w:color="auto" w:sz="4" w:space="4"/>
          <w:bottom w:val="single" w:color="auto" w:sz="4" w:space="1"/>
          <w:right w:val="single" w:color="auto" w:sz="4" w:space="4"/>
        </w:pBdr>
        <w:spacing w:line="340" w:lineRule="exact"/>
        <w:ind w:firstLine="480"/>
        <w:rPr>
          <w:rFonts w:hint="eastAsia" w:ascii="宋体" w:hAnsi="宋体" w:cs="宋体"/>
          <w:sz w:val="24"/>
          <w:szCs w:val="24"/>
        </w:rPr>
      </w:pPr>
      <w:r>
        <w:rPr>
          <w:rFonts w:hint="eastAsia" w:ascii="仿宋" w:hAnsi="仿宋" w:eastAsia="仿宋" w:cs="仿宋"/>
          <w:sz w:val="24"/>
          <w:szCs w:val="24"/>
          <w:lang w:eastAsia="zh-CN"/>
        </w:rPr>
        <w:t>2026年农作物重大病虫害防控-农药采购项目JSZC-321283-TZCX-X2026-0008</w:t>
      </w:r>
      <w:r>
        <w:rPr>
          <w:rFonts w:hint="eastAsia" w:ascii="仿宋" w:hAnsi="仿宋" w:eastAsia="仿宋" w:cs="仿宋"/>
          <w:sz w:val="24"/>
          <w:szCs w:val="24"/>
        </w:rPr>
        <w:t>的潜在供应商应在“苏采云”政府采购一体化平台获取采购文件，并于</w:t>
      </w:r>
      <w:r>
        <w:rPr>
          <w:rFonts w:hint="eastAsia" w:ascii="仿宋" w:hAnsi="仿宋" w:eastAsia="仿宋" w:cs="仿宋"/>
          <w:sz w:val="24"/>
          <w:szCs w:val="24"/>
          <w:highlight w:val="none"/>
        </w:rPr>
        <w:t>2026-</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02</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14</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0 （北京时间）</w:t>
      </w:r>
      <w:r>
        <w:rPr>
          <w:rFonts w:hint="eastAsia" w:ascii="仿宋" w:hAnsi="仿宋" w:eastAsia="仿宋" w:cs="仿宋"/>
          <w:sz w:val="24"/>
          <w:szCs w:val="24"/>
        </w:rPr>
        <w:t>前提交响应文件。</w:t>
      </w:r>
    </w:p>
    <w:p w14:paraId="4D51F0D9">
      <w:pPr>
        <w:keepNext w:val="0"/>
        <w:keepLines w:val="0"/>
        <w:pageBreakBefore w:val="0"/>
        <w:kinsoku/>
        <w:wordWrap/>
        <w:overflowPunct/>
        <w:topLinePunct w:val="0"/>
        <w:autoSpaceDE/>
        <w:autoSpaceDN/>
        <w:bidi w:val="0"/>
        <w:adjustRightInd/>
        <w:snapToGrid w:val="0"/>
        <w:spacing w:line="360" w:lineRule="auto"/>
        <w:ind w:firstLine="426"/>
        <w:textAlignment w:val="auto"/>
        <w:rPr>
          <w:rFonts w:hint="eastAsia" w:ascii="仿宋" w:hAnsi="仿宋" w:eastAsia="仿宋" w:cs="仿宋"/>
          <w:b/>
          <w:sz w:val="24"/>
          <w:szCs w:val="24"/>
        </w:rPr>
      </w:pPr>
      <w:r>
        <w:rPr>
          <w:rFonts w:hint="eastAsia" w:ascii="仿宋" w:hAnsi="仿宋" w:eastAsia="仿宋" w:cs="仿宋"/>
          <w:b/>
          <w:sz w:val="24"/>
          <w:szCs w:val="24"/>
        </w:rPr>
        <w:t>一、项目基本情况</w:t>
      </w:r>
      <w:bookmarkEnd w:id="0"/>
      <w:bookmarkEnd w:id="1"/>
      <w:bookmarkEnd w:id="2"/>
      <w:bookmarkEnd w:id="3"/>
    </w:p>
    <w:p w14:paraId="2D77A03A">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Cs/>
          <w:sz w:val="24"/>
          <w:szCs w:val="24"/>
        </w:rPr>
      </w:pPr>
      <w:r>
        <w:rPr>
          <w:rFonts w:hint="eastAsia" w:ascii="仿宋" w:hAnsi="仿宋" w:eastAsia="仿宋" w:cs="仿宋"/>
          <w:b/>
          <w:sz w:val="24"/>
          <w:szCs w:val="24"/>
        </w:rPr>
        <w:t>项目编号：</w:t>
      </w:r>
      <w:r>
        <w:rPr>
          <w:rFonts w:hint="eastAsia" w:ascii="仿宋" w:hAnsi="仿宋" w:eastAsia="仿宋" w:cs="仿宋"/>
          <w:b/>
          <w:sz w:val="24"/>
          <w:szCs w:val="24"/>
          <w:lang w:eastAsia="zh-CN"/>
        </w:rPr>
        <w:t>JSZC-321283-TZCX-X2026-0008</w:t>
      </w:r>
      <w:r>
        <w:rPr>
          <w:rFonts w:hint="eastAsia" w:ascii="仿宋" w:hAnsi="仿宋" w:eastAsia="仿宋" w:cs="仿宋"/>
          <w:bCs/>
          <w:sz w:val="24"/>
          <w:szCs w:val="24"/>
        </w:rPr>
        <w:t xml:space="preserve"> </w:t>
      </w:r>
    </w:p>
    <w:p w14:paraId="50E59BE1">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sz w:val="24"/>
          <w:szCs w:val="24"/>
          <w:lang w:eastAsia="zh-CN"/>
        </w:rPr>
      </w:pPr>
      <w:r>
        <w:rPr>
          <w:rFonts w:hint="eastAsia" w:ascii="仿宋" w:hAnsi="仿宋" w:eastAsia="仿宋" w:cs="仿宋"/>
          <w:b/>
          <w:sz w:val="24"/>
          <w:szCs w:val="24"/>
        </w:rPr>
        <w:t>项目名称：</w:t>
      </w:r>
      <w:bookmarkEnd w:id="4"/>
      <w:r>
        <w:rPr>
          <w:rFonts w:hint="eastAsia" w:ascii="仿宋" w:hAnsi="仿宋" w:eastAsia="仿宋" w:cs="仿宋"/>
          <w:bCs/>
          <w:sz w:val="24"/>
          <w:szCs w:val="24"/>
          <w:lang w:eastAsia="zh-CN"/>
        </w:rPr>
        <w:t>2026年农作物重大病虫害防控-农药采购项目</w:t>
      </w:r>
    </w:p>
    <w:p w14:paraId="683CB5B6">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sz w:val="24"/>
          <w:szCs w:val="24"/>
        </w:rPr>
      </w:pPr>
      <w:r>
        <w:rPr>
          <w:rFonts w:hint="eastAsia" w:ascii="仿宋" w:hAnsi="仿宋" w:eastAsia="仿宋" w:cs="仿宋"/>
          <w:b/>
          <w:sz w:val="24"/>
          <w:szCs w:val="24"/>
        </w:rPr>
        <w:t>采购方式：</w:t>
      </w:r>
      <w:r>
        <w:rPr>
          <w:rFonts w:hint="eastAsia" w:ascii="仿宋" w:hAnsi="仿宋" w:eastAsia="仿宋" w:cs="仿宋"/>
          <w:sz w:val="24"/>
          <w:szCs w:val="24"/>
        </w:rPr>
        <w:t>询价</w:t>
      </w:r>
    </w:p>
    <w:p w14:paraId="70D30A79">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sz w:val="24"/>
          <w:szCs w:val="24"/>
        </w:rPr>
      </w:pPr>
      <w:r>
        <w:rPr>
          <w:rFonts w:hint="eastAsia" w:ascii="仿宋" w:hAnsi="仿宋" w:eastAsia="仿宋" w:cs="仿宋"/>
          <w:b/>
          <w:sz w:val="24"/>
          <w:szCs w:val="24"/>
        </w:rPr>
        <w:t>预算金额：</w:t>
      </w:r>
      <w:bookmarkStart w:id="5" w:name="OLE_LINK96"/>
      <w:bookmarkStart w:id="6" w:name="OLE_LINK97"/>
      <w:bookmarkStart w:id="7" w:name="OLE_LINK98"/>
      <w:bookmarkStart w:id="8" w:name="OLE_LINK95"/>
      <w:bookmarkStart w:id="9" w:name="OLE_LINK46"/>
      <w:bookmarkStart w:id="10" w:name="OLE_LINK218"/>
      <w:r>
        <w:rPr>
          <w:rFonts w:hint="eastAsia" w:ascii="仿宋" w:hAnsi="仿宋" w:eastAsia="仿宋" w:cs="仿宋"/>
          <w:b/>
          <w:sz w:val="24"/>
          <w:szCs w:val="24"/>
        </w:rPr>
        <w:t>总金额</w:t>
      </w:r>
      <w:r>
        <w:rPr>
          <w:rFonts w:hint="eastAsia" w:ascii="仿宋" w:hAnsi="仿宋" w:eastAsia="仿宋" w:cs="仿宋"/>
          <w:b/>
          <w:sz w:val="24"/>
          <w:szCs w:val="24"/>
          <w:lang w:val="en-US" w:eastAsia="zh-CN"/>
        </w:rPr>
        <w:t>378</w:t>
      </w:r>
      <w:r>
        <w:rPr>
          <w:rFonts w:hint="eastAsia" w:ascii="仿宋" w:hAnsi="仿宋" w:eastAsia="仿宋" w:cs="仿宋"/>
          <w:b/>
          <w:sz w:val="24"/>
          <w:szCs w:val="24"/>
        </w:rPr>
        <w:t>万元</w:t>
      </w:r>
    </w:p>
    <w:p w14:paraId="497D12D2">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bookmarkStart w:id="11" w:name="_Hlk220527931"/>
      <w:bookmarkStart w:id="12" w:name="OLE_LINK41"/>
      <w:bookmarkStart w:id="13" w:name="OLE_LINK100"/>
      <w:bookmarkStart w:id="14" w:name="OLE_LINK38"/>
      <w:bookmarkStart w:id="15" w:name="OLE_LINK101"/>
      <w:bookmarkStart w:id="16" w:name="OLE_LINK12"/>
      <w:r>
        <w:rPr>
          <w:rFonts w:hint="eastAsia" w:ascii="仿宋" w:hAnsi="仿宋" w:eastAsia="仿宋" w:cs="仿宋"/>
          <w:sz w:val="24"/>
          <w:szCs w:val="24"/>
        </w:rPr>
        <w:t>采购包1：</w:t>
      </w:r>
      <w:bookmarkEnd w:id="5"/>
      <w:bookmarkEnd w:id="6"/>
      <w:bookmarkEnd w:id="7"/>
      <w:bookmarkEnd w:id="8"/>
      <w:bookmarkStart w:id="17" w:name="OLE_LINK70"/>
      <w:bookmarkStart w:id="18" w:name="OLE_LINK69"/>
      <w:bookmarkStart w:id="19" w:name="OLE_LINK113"/>
      <w:bookmarkStart w:id="20" w:name="OLE_LINK114"/>
      <w:r>
        <w:rPr>
          <w:rFonts w:hint="eastAsia" w:ascii="仿宋" w:hAnsi="仿宋" w:eastAsia="仿宋" w:cs="仿宋"/>
          <w:sz w:val="24"/>
          <w:szCs w:val="24"/>
          <w:lang w:eastAsia="zh-CN"/>
        </w:rPr>
        <w:t>60%吡蚜·噻虫胺水分散粒剂</w:t>
      </w:r>
      <w:bookmarkEnd w:id="11"/>
      <w:bookmarkEnd w:id="17"/>
      <w:bookmarkEnd w:id="18"/>
      <w:r>
        <w:rPr>
          <w:rFonts w:hint="eastAsia" w:ascii="仿宋" w:hAnsi="仿宋" w:eastAsia="仿宋" w:cs="仿宋"/>
          <w:sz w:val="24"/>
          <w:szCs w:val="24"/>
        </w:rPr>
        <w:t>总价</w:t>
      </w:r>
      <w:r>
        <w:rPr>
          <w:rFonts w:hint="eastAsia" w:ascii="仿宋" w:hAnsi="仿宋" w:eastAsia="仿宋" w:cs="仿宋"/>
          <w:sz w:val="24"/>
          <w:szCs w:val="24"/>
          <w:lang w:val="en-US" w:eastAsia="zh-CN"/>
        </w:rPr>
        <w:t>174</w:t>
      </w:r>
      <w:r>
        <w:rPr>
          <w:rFonts w:hint="eastAsia" w:ascii="仿宋" w:hAnsi="仿宋" w:eastAsia="仿宋" w:cs="仿宋"/>
          <w:sz w:val="24"/>
          <w:szCs w:val="24"/>
        </w:rPr>
        <w:t>万元；</w:t>
      </w:r>
    </w:p>
    <w:p w14:paraId="4154A9F0">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采购包2：</w:t>
      </w:r>
      <w:bookmarkEnd w:id="19"/>
      <w:bookmarkEnd w:id="20"/>
      <w:bookmarkStart w:id="21" w:name="OLE_LINK35"/>
      <w:bookmarkStart w:id="22" w:name="OLE_LINK42"/>
      <w:bookmarkStart w:id="23" w:name="OLE_LINK71"/>
      <w:bookmarkStart w:id="24" w:name="OLE_LINK40"/>
      <w:bookmarkStart w:id="25" w:name="OLE_LINK43"/>
      <w:bookmarkStart w:id="26" w:name="OLE_LINK28"/>
      <w:bookmarkStart w:id="27" w:name="OLE_LINK29"/>
      <w:r>
        <w:rPr>
          <w:rFonts w:hint="eastAsia" w:ascii="仿宋" w:hAnsi="仿宋" w:eastAsia="仿宋" w:cs="仿宋"/>
          <w:bCs/>
          <w:sz w:val="24"/>
          <w:szCs w:val="24"/>
          <w:lang w:eastAsia="zh-CN"/>
        </w:rPr>
        <w:t>≥35%氟环·稻瘟灵乳油或悬浮剂</w:t>
      </w:r>
      <w:bookmarkEnd w:id="21"/>
      <w:bookmarkEnd w:id="22"/>
      <w:bookmarkEnd w:id="23"/>
      <w:bookmarkEnd w:id="24"/>
      <w:bookmarkEnd w:id="25"/>
      <w:bookmarkStart w:id="28" w:name="OLE_LINK34"/>
      <w:r>
        <w:rPr>
          <w:rFonts w:hint="eastAsia" w:ascii="仿宋" w:hAnsi="仿宋" w:eastAsia="仿宋" w:cs="仿宋"/>
          <w:sz w:val="24"/>
          <w:szCs w:val="24"/>
        </w:rPr>
        <w:t>总价</w:t>
      </w:r>
      <w:r>
        <w:rPr>
          <w:rFonts w:hint="eastAsia" w:ascii="仿宋" w:hAnsi="仿宋" w:eastAsia="仿宋" w:cs="仿宋"/>
          <w:sz w:val="24"/>
          <w:szCs w:val="24"/>
          <w:lang w:val="en-US" w:eastAsia="zh-CN"/>
        </w:rPr>
        <w:t>204</w:t>
      </w:r>
      <w:r>
        <w:rPr>
          <w:rFonts w:hint="eastAsia" w:ascii="仿宋" w:hAnsi="仿宋" w:eastAsia="仿宋" w:cs="仿宋"/>
          <w:sz w:val="24"/>
          <w:szCs w:val="24"/>
        </w:rPr>
        <w:t>万元</w:t>
      </w:r>
      <w:bookmarkEnd w:id="26"/>
      <w:bookmarkEnd w:id="27"/>
      <w:bookmarkEnd w:id="28"/>
      <w:r>
        <w:rPr>
          <w:rFonts w:hint="eastAsia" w:ascii="仿宋" w:hAnsi="仿宋" w:eastAsia="仿宋" w:cs="仿宋"/>
          <w:sz w:val="24"/>
          <w:szCs w:val="24"/>
        </w:rPr>
        <w:t>；</w:t>
      </w:r>
    </w:p>
    <w:bookmarkEnd w:id="9"/>
    <w:bookmarkEnd w:id="10"/>
    <w:bookmarkEnd w:id="12"/>
    <w:bookmarkEnd w:id="13"/>
    <w:bookmarkEnd w:id="14"/>
    <w:bookmarkEnd w:id="15"/>
    <w:bookmarkEnd w:id="16"/>
    <w:p w14:paraId="2D41B4C5">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sz w:val="24"/>
          <w:szCs w:val="24"/>
        </w:rPr>
      </w:pPr>
      <w:r>
        <w:rPr>
          <w:rFonts w:hint="eastAsia" w:ascii="仿宋" w:hAnsi="仿宋" w:eastAsia="仿宋" w:cs="仿宋"/>
          <w:b/>
          <w:sz w:val="24"/>
          <w:szCs w:val="24"/>
        </w:rPr>
        <w:t xml:space="preserve">最高限价： </w:t>
      </w:r>
    </w:p>
    <w:p w14:paraId="4BDC4569">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bookmarkStart w:id="29" w:name="OLE_LINK249"/>
      <w:bookmarkStart w:id="30" w:name="OLE_LINK250"/>
      <w:r>
        <w:rPr>
          <w:rFonts w:hint="eastAsia" w:ascii="仿宋" w:hAnsi="仿宋" w:eastAsia="仿宋" w:cs="仿宋"/>
          <w:sz w:val="24"/>
          <w:szCs w:val="24"/>
        </w:rPr>
        <w:t>采购包1：</w:t>
      </w:r>
      <w:r>
        <w:rPr>
          <w:rFonts w:hint="eastAsia" w:ascii="仿宋" w:hAnsi="仿宋" w:eastAsia="仿宋" w:cs="仿宋"/>
          <w:sz w:val="24"/>
          <w:szCs w:val="24"/>
          <w:lang w:eastAsia="zh-CN"/>
        </w:rPr>
        <w:t>60%吡蚜·噻虫胺水分散粒剂</w:t>
      </w:r>
      <w:r>
        <w:rPr>
          <w:rFonts w:hint="eastAsia" w:ascii="仿宋" w:hAnsi="仿宋" w:eastAsia="仿宋" w:cs="仿宋"/>
          <w:sz w:val="24"/>
          <w:szCs w:val="24"/>
        </w:rPr>
        <w:t>总价</w:t>
      </w:r>
      <w:r>
        <w:rPr>
          <w:rFonts w:hint="eastAsia" w:ascii="仿宋" w:hAnsi="仿宋" w:eastAsia="仿宋" w:cs="仿宋"/>
          <w:sz w:val="24"/>
          <w:szCs w:val="24"/>
          <w:lang w:val="en-US" w:eastAsia="zh-CN"/>
        </w:rPr>
        <w:t>174</w:t>
      </w:r>
      <w:r>
        <w:rPr>
          <w:rFonts w:hint="eastAsia" w:ascii="仿宋" w:hAnsi="仿宋" w:eastAsia="仿宋" w:cs="仿宋"/>
          <w:sz w:val="24"/>
          <w:szCs w:val="24"/>
        </w:rPr>
        <w:t>万元，</w:t>
      </w:r>
      <w:r>
        <w:rPr>
          <w:rFonts w:hint="eastAsia" w:ascii="仿宋" w:hAnsi="仿宋" w:eastAsia="仿宋" w:cs="仿宋"/>
          <w:b/>
          <w:bCs/>
          <w:sz w:val="24"/>
          <w:szCs w:val="24"/>
        </w:rPr>
        <w:t>单价</w:t>
      </w:r>
      <w:r>
        <w:rPr>
          <w:rFonts w:hint="eastAsia" w:ascii="仿宋" w:hAnsi="仿宋" w:eastAsia="仿宋" w:cs="仿宋"/>
          <w:b/>
          <w:bCs/>
          <w:sz w:val="24"/>
          <w:szCs w:val="24"/>
          <w:lang w:val="en-US" w:eastAsia="zh-CN"/>
        </w:rPr>
        <w:t>314000</w:t>
      </w:r>
      <w:r>
        <w:rPr>
          <w:rFonts w:hint="eastAsia" w:ascii="仿宋" w:hAnsi="仿宋" w:eastAsia="仿宋" w:cs="仿宋"/>
          <w:b/>
          <w:bCs/>
          <w:sz w:val="24"/>
          <w:szCs w:val="24"/>
        </w:rPr>
        <w:t>元/吨</w:t>
      </w:r>
      <w:r>
        <w:rPr>
          <w:rFonts w:hint="eastAsia" w:ascii="仿宋" w:hAnsi="仿宋" w:eastAsia="仿宋" w:cs="仿宋"/>
          <w:sz w:val="24"/>
          <w:szCs w:val="24"/>
        </w:rPr>
        <w:t>；</w:t>
      </w:r>
    </w:p>
    <w:p w14:paraId="35E4481B">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采购包2：</w:t>
      </w:r>
      <w:r>
        <w:rPr>
          <w:rFonts w:hint="eastAsia" w:ascii="仿宋" w:hAnsi="仿宋" w:eastAsia="仿宋" w:cs="仿宋"/>
          <w:bCs/>
          <w:sz w:val="24"/>
          <w:szCs w:val="24"/>
          <w:lang w:eastAsia="zh-CN"/>
        </w:rPr>
        <w:t>≥35%氟环·稻瘟灵乳油或悬浮剂</w:t>
      </w:r>
      <w:r>
        <w:rPr>
          <w:rFonts w:hint="eastAsia" w:ascii="仿宋" w:hAnsi="仿宋" w:eastAsia="仿宋" w:cs="仿宋"/>
          <w:sz w:val="24"/>
          <w:szCs w:val="24"/>
        </w:rPr>
        <w:t>总价</w:t>
      </w:r>
      <w:r>
        <w:rPr>
          <w:rFonts w:hint="eastAsia" w:ascii="仿宋" w:hAnsi="仿宋" w:eastAsia="仿宋" w:cs="仿宋"/>
          <w:sz w:val="24"/>
          <w:szCs w:val="24"/>
          <w:lang w:val="en-US" w:eastAsia="zh-CN"/>
        </w:rPr>
        <w:t>204</w:t>
      </w:r>
      <w:r>
        <w:rPr>
          <w:rFonts w:hint="eastAsia" w:ascii="仿宋" w:hAnsi="仿宋" w:eastAsia="仿宋" w:cs="仿宋"/>
          <w:sz w:val="24"/>
          <w:szCs w:val="24"/>
        </w:rPr>
        <w:t>万元</w:t>
      </w:r>
      <w:r>
        <w:rPr>
          <w:rFonts w:hint="eastAsia" w:ascii="仿宋" w:hAnsi="仿宋" w:eastAsia="仿宋" w:cs="仿宋"/>
          <w:b w:val="0"/>
          <w:bCs w:val="0"/>
          <w:sz w:val="24"/>
          <w:szCs w:val="24"/>
          <w:highlight w:val="none"/>
          <w:lang w:eastAsia="zh-CN"/>
        </w:rPr>
        <w:t>，</w:t>
      </w:r>
      <w:r>
        <w:rPr>
          <w:rFonts w:hint="eastAsia" w:ascii="仿宋" w:hAnsi="仿宋" w:eastAsia="仿宋" w:cs="仿宋"/>
          <w:sz w:val="24"/>
          <w:szCs w:val="24"/>
        </w:rPr>
        <w:t>单价</w:t>
      </w:r>
      <w:r>
        <w:rPr>
          <w:rFonts w:hint="eastAsia" w:ascii="仿宋" w:hAnsi="仿宋" w:eastAsia="仿宋" w:cs="仿宋"/>
          <w:sz w:val="24"/>
          <w:szCs w:val="24"/>
          <w:lang w:val="en-US" w:eastAsia="zh-CN"/>
        </w:rPr>
        <w:t>8.43</w:t>
      </w:r>
      <w:r>
        <w:rPr>
          <w:rFonts w:hint="eastAsia" w:ascii="仿宋" w:hAnsi="仿宋" w:eastAsia="仿宋" w:cs="仿宋"/>
          <w:sz w:val="24"/>
          <w:szCs w:val="24"/>
        </w:rPr>
        <w:t>元/</w:t>
      </w:r>
      <w:r>
        <w:rPr>
          <w:rFonts w:hint="eastAsia" w:ascii="仿宋" w:hAnsi="仿宋" w:eastAsia="仿宋" w:cs="仿宋"/>
          <w:sz w:val="24"/>
          <w:szCs w:val="24"/>
          <w:lang w:val="en-US" w:eastAsia="zh-CN"/>
        </w:rPr>
        <w:t>亩</w:t>
      </w:r>
      <w:r>
        <w:rPr>
          <w:rFonts w:hint="eastAsia" w:ascii="仿宋" w:hAnsi="仿宋" w:eastAsia="仿宋" w:cs="仿宋"/>
          <w:sz w:val="24"/>
          <w:szCs w:val="24"/>
        </w:rPr>
        <w:t>，</w:t>
      </w:r>
      <w:r>
        <w:rPr>
          <w:rFonts w:hint="eastAsia" w:ascii="仿宋" w:hAnsi="仿宋" w:eastAsia="仿宋" w:cs="仿宋"/>
          <w:b/>
          <w:bCs/>
          <w:sz w:val="24"/>
          <w:szCs w:val="24"/>
          <w:highlight w:val="yellow"/>
        </w:rPr>
        <w:t>按亩登记用量上限</w:t>
      </w:r>
      <w:r>
        <w:rPr>
          <w:rFonts w:hint="eastAsia" w:ascii="仿宋" w:hAnsi="仿宋" w:eastAsia="仿宋" w:cs="仿宋"/>
          <w:b/>
          <w:bCs/>
          <w:color w:val="FF0000"/>
          <w:sz w:val="24"/>
          <w:szCs w:val="24"/>
          <w:highlight w:val="yellow"/>
          <w:lang w:val="en-US" w:eastAsia="zh-CN"/>
        </w:rPr>
        <w:t>报价，明确每亩使用该农药的有效用药量，不得擅自减少用药量</w:t>
      </w:r>
      <w:r>
        <w:rPr>
          <w:rFonts w:hint="eastAsia" w:ascii="仿宋" w:hAnsi="仿宋" w:eastAsia="仿宋" w:cs="仿宋"/>
          <w:sz w:val="24"/>
          <w:szCs w:val="24"/>
        </w:rPr>
        <w:t>；</w:t>
      </w:r>
    </w:p>
    <w:p w14:paraId="20D9F231">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（超过最高限价的报价无效。）</w:t>
      </w:r>
      <w:bookmarkEnd w:id="29"/>
      <w:bookmarkEnd w:id="30"/>
    </w:p>
    <w:p w14:paraId="61A226BE">
      <w:pPr>
        <w:pStyle w:val="18"/>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sz w:val="24"/>
          <w:szCs w:val="24"/>
        </w:rPr>
      </w:pPr>
      <w:r>
        <w:rPr>
          <w:rFonts w:hint="eastAsia" w:ascii="仿宋" w:hAnsi="仿宋" w:eastAsia="仿宋" w:cs="仿宋"/>
          <w:b/>
          <w:sz w:val="24"/>
          <w:szCs w:val="24"/>
        </w:rPr>
        <w:t>采购需求：</w:t>
      </w:r>
      <w:bookmarkStart w:id="31" w:name="OLE_LINK111"/>
      <w:bookmarkStart w:id="32" w:name="OLE_LINK10"/>
      <w:bookmarkStart w:id="33" w:name="OLE_LINK7"/>
      <w:bookmarkStart w:id="34" w:name="OLE_LINK6"/>
      <w:bookmarkStart w:id="35" w:name="OLE_LINK112"/>
    </w:p>
    <w:p w14:paraId="6BB30FA5">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bookmarkStart w:id="36" w:name="OLE_LINK220"/>
      <w:bookmarkStart w:id="37" w:name="OLE_LINK221"/>
      <w:bookmarkStart w:id="38" w:name="OLE_LINK251"/>
      <w:bookmarkStart w:id="39" w:name="OLE_LINK252"/>
      <w:r>
        <w:rPr>
          <w:rFonts w:hint="eastAsia" w:ascii="仿宋" w:hAnsi="仿宋" w:eastAsia="仿宋" w:cs="仿宋"/>
          <w:sz w:val="24"/>
          <w:szCs w:val="24"/>
        </w:rPr>
        <w:t>采购包1：</w:t>
      </w:r>
      <w:r>
        <w:rPr>
          <w:rFonts w:hint="eastAsia" w:ascii="仿宋" w:hAnsi="仿宋" w:eastAsia="仿宋" w:cs="仿宋"/>
          <w:sz w:val="24"/>
          <w:szCs w:val="24"/>
          <w:lang w:eastAsia="zh-CN"/>
        </w:rPr>
        <w:t>60%吡蚜·噻虫胺水分散粒剂，</w:t>
      </w:r>
      <w:r>
        <w:rPr>
          <w:rFonts w:hint="eastAsia" w:ascii="仿宋" w:hAnsi="仿宋" w:eastAsia="仿宋" w:cs="仿宋"/>
          <w:sz w:val="24"/>
          <w:szCs w:val="24"/>
        </w:rPr>
        <w:t>200克/瓶或10克/袋，用于</w:t>
      </w:r>
      <w:r>
        <w:rPr>
          <w:rFonts w:hint="eastAsia" w:ascii="仿宋" w:hAnsi="仿宋" w:eastAsia="仿宋" w:cs="仿宋"/>
          <w:sz w:val="24"/>
          <w:szCs w:val="24"/>
          <w:lang w:eastAsia="zh-CN"/>
        </w:rPr>
        <w:t>水稻稻飞虱防治</w:t>
      </w:r>
      <w:r>
        <w:rPr>
          <w:rFonts w:hint="eastAsia" w:ascii="仿宋" w:hAnsi="仿宋" w:eastAsia="仿宋" w:cs="仿宋"/>
          <w:sz w:val="24"/>
          <w:szCs w:val="24"/>
        </w:rPr>
        <w:t>。</w:t>
      </w:r>
    </w:p>
    <w:p w14:paraId="343D63A5">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采购包2：</w:t>
      </w:r>
      <w:r>
        <w:rPr>
          <w:rFonts w:hint="eastAsia" w:ascii="仿宋" w:hAnsi="仿宋" w:eastAsia="仿宋" w:cs="仿宋"/>
          <w:bCs/>
          <w:sz w:val="24"/>
          <w:szCs w:val="24"/>
          <w:lang w:eastAsia="zh-CN"/>
        </w:rPr>
        <w:t>≥35%氟环·稻瘟灵乳油或悬浮剂</w:t>
      </w:r>
      <w:bookmarkStart w:id="40" w:name="OLE_LINK102"/>
      <w:r>
        <w:rPr>
          <w:rFonts w:hint="eastAsia" w:ascii="仿宋" w:hAnsi="仿宋" w:eastAsia="仿宋" w:cs="仿宋"/>
          <w:bCs/>
          <w:sz w:val="24"/>
          <w:szCs w:val="24"/>
          <w:lang w:eastAsia="zh-CN"/>
        </w:rPr>
        <w:t>，1600m</w:t>
      </w:r>
      <w:r>
        <w:rPr>
          <w:rFonts w:hint="eastAsia" w:ascii="仿宋" w:hAnsi="仿宋" w:eastAsia="仿宋" w:cs="仿宋"/>
          <w:bCs/>
          <w:sz w:val="24"/>
          <w:szCs w:val="24"/>
          <w:lang w:val="en-US" w:eastAsia="zh-CN"/>
        </w:rPr>
        <w:t>l</w:t>
      </w:r>
      <w:r>
        <w:rPr>
          <w:rFonts w:hint="eastAsia" w:ascii="仿宋" w:hAnsi="仿宋" w:eastAsia="仿宋" w:cs="仿宋"/>
          <w:bCs/>
          <w:sz w:val="24"/>
          <w:szCs w:val="24"/>
          <w:lang w:eastAsia="zh-CN"/>
        </w:rPr>
        <w:t>/瓶或40ml/瓶（袋）</w:t>
      </w:r>
      <w:r>
        <w:rPr>
          <w:rFonts w:hint="eastAsia" w:ascii="仿宋" w:hAnsi="仿宋" w:eastAsia="仿宋" w:cs="仿宋"/>
          <w:bCs/>
          <w:sz w:val="24"/>
          <w:szCs w:val="24"/>
        </w:rPr>
        <w:t>，用于</w:t>
      </w:r>
      <w:r>
        <w:rPr>
          <w:rFonts w:hint="eastAsia" w:ascii="仿宋" w:hAnsi="仿宋" w:eastAsia="仿宋" w:cs="仿宋"/>
          <w:bCs/>
          <w:sz w:val="24"/>
          <w:szCs w:val="24"/>
          <w:lang w:eastAsia="zh-CN"/>
        </w:rPr>
        <w:t>水稻稻瘟病防治</w:t>
      </w:r>
      <w:r>
        <w:rPr>
          <w:rFonts w:hint="eastAsia" w:ascii="仿宋" w:hAnsi="仿宋" w:eastAsia="仿宋" w:cs="仿宋"/>
          <w:bCs/>
          <w:sz w:val="24"/>
          <w:szCs w:val="24"/>
        </w:rPr>
        <w:t>。</w:t>
      </w:r>
      <w:bookmarkEnd w:id="40"/>
    </w:p>
    <w:bookmarkEnd w:id="31"/>
    <w:bookmarkEnd w:id="32"/>
    <w:bookmarkEnd w:id="33"/>
    <w:bookmarkEnd w:id="34"/>
    <w:bookmarkEnd w:id="35"/>
    <w:bookmarkEnd w:id="36"/>
    <w:bookmarkEnd w:id="37"/>
    <w:p w14:paraId="47BBCD37">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b/>
          <w:sz w:val="24"/>
          <w:szCs w:val="24"/>
        </w:rPr>
      </w:pPr>
      <w:r>
        <w:rPr>
          <w:rFonts w:hint="eastAsia" w:ascii="仿宋" w:hAnsi="仿宋" w:eastAsia="仿宋" w:cs="仿宋"/>
          <w:bCs/>
          <w:sz w:val="24"/>
          <w:szCs w:val="24"/>
        </w:rPr>
        <w:t>（详见询价文件第三章采购需求）</w:t>
      </w:r>
      <w:bookmarkEnd w:id="38"/>
      <w:bookmarkEnd w:id="39"/>
    </w:p>
    <w:p w14:paraId="32DCB6E1">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sz w:val="24"/>
          <w:szCs w:val="24"/>
        </w:rPr>
      </w:pPr>
      <w:r>
        <w:rPr>
          <w:rFonts w:hint="eastAsia" w:ascii="仿宋" w:hAnsi="仿宋" w:eastAsia="仿宋" w:cs="仿宋"/>
          <w:b/>
          <w:sz w:val="24"/>
          <w:szCs w:val="24"/>
        </w:rPr>
        <w:t>合同履行期限：</w:t>
      </w:r>
      <w:bookmarkStart w:id="41" w:name="OLE_LINK253"/>
      <w:bookmarkStart w:id="42" w:name="OLE_LINK254"/>
      <w:r>
        <w:rPr>
          <w:rFonts w:hint="eastAsia" w:ascii="仿宋" w:hAnsi="仿宋" w:eastAsia="仿宋" w:cs="仿宋"/>
          <w:b/>
          <w:sz w:val="24"/>
          <w:szCs w:val="24"/>
        </w:rPr>
        <w:t>在合同签订后</w:t>
      </w:r>
      <w:r>
        <w:rPr>
          <w:rFonts w:hint="eastAsia" w:ascii="仿宋" w:hAnsi="仿宋" w:eastAsia="仿宋" w:cs="仿宋"/>
          <w:b/>
          <w:sz w:val="24"/>
          <w:szCs w:val="24"/>
          <w:lang w:val="en-US" w:eastAsia="zh-CN"/>
        </w:rPr>
        <w:t>10</w:t>
      </w:r>
      <w:r>
        <w:rPr>
          <w:rFonts w:hint="eastAsia" w:ascii="仿宋" w:hAnsi="仿宋" w:eastAsia="仿宋" w:cs="仿宋"/>
          <w:b/>
          <w:sz w:val="24"/>
          <w:szCs w:val="24"/>
        </w:rPr>
        <w:t>日历天内供货</w:t>
      </w:r>
      <w:r>
        <w:rPr>
          <w:rFonts w:hint="eastAsia" w:ascii="仿宋" w:hAnsi="仿宋" w:eastAsia="仿宋" w:cs="仿宋"/>
          <w:bCs/>
          <w:sz w:val="24"/>
          <w:szCs w:val="24"/>
        </w:rPr>
        <w:t>。</w:t>
      </w:r>
      <w:bookmarkEnd w:id="41"/>
      <w:bookmarkEnd w:id="42"/>
    </w:p>
    <w:p w14:paraId="5BD1C616">
      <w:pPr>
        <w:pStyle w:val="18"/>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Cs/>
          <w:color w:val="FF0000"/>
          <w:sz w:val="24"/>
          <w:szCs w:val="24"/>
        </w:rPr>
      </w:pPr>
      <w:r>
        <w:rPr>
          <w:rFonts w:hint="eastAsia" w:ascii="仿宋" w:hAnsi="仿宋" w:eastAsia="仿宋" w:cs="仿宋"/>
          <w:b/>
          <w:sz w:val="24"/>
          <w:szCs w:val="24"/>
        </w:rPr>
        <w:t>付款方式：</w:t>
      </w:r>
      <w:bookmarkStart w:id="43" w:name="OLE_LINK241"/>
      <w:bookmarkStart w:id="44" w:name="OLE_LINK240"/>
      <w:r>
        <w:rPr>
          <w:rFonts w:hint="eastAsia" w:ascii="仿宋" w:hAnsi="仿宋" w:eastAsia="仿宋" w:cs="仿宋"/>
          <w:sz w:val="24"/>
          <w:szCs w:val="24"/>
        </w:rPr>
        <w:t>合同签订</w:t>
      </w:r>
      <w:r>
        <w:rPr>
          <w:rFonts w:hint="eastAsia" w:ascii="仿宋" w:hAnsi="仿宋" w:eastAsia="仿宋" w:cs="仿宋"/>
          <w:color w:val="000000"/>
          <w:sz w:val="24"/>
          <w:szCs w:val="24"/>
        </w:rPr>
        <w:t>后，成交供应商按照合同规定将供应货物送至指定地点，经抽检质量合格，供货数量满足需求，凭合同、发票、采购人出具的《泰兴市政府采购验收单》（标准格式）、产品检验检测合格报告、收货确认单，</w:t>
      </w:r>
      <w:bookmarkEnd w:id="43"/>
      <w:bookmarkEnd w:id="44"/>
      <w:r>
        <w:rPr>
          <w:rFonts w:hint="eastAsia" w:ascii="仿宋" w:hAnsi="仿宋" w:eastAsia="仿宋" w:cs="仿宋"/>
          <w:color w:val="000000"/>
          <w:sz w:val="24"/>
          <w:szCs w:val="24"/>
        </w:rPr>
        <w:t>与泰兴市农业技术推广中心进行结算。</w:t>
      </w:r>
    </w:p>
    <w:p w14:paraId="276B043A">
      <w:pPr>
        <w:pStyle w:val="18"/>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sz w:val="24"/>
          <w:szCs w:val="24"/>
        </w:rPr>
      </w:pPr>
      <w:r>
        <w:rPr>
          <w:rFonts w:hint="eastAsia" w:ascii="仿宋" w:hAnsi="仿宋" w:eastAsia="仿宋" w:cs="仿宋"/>
          <w:sz w:val="24"/>
          <w:szCs w:val="24"/>
        </w:rPr>
        <w:t>本项目（是/否）接受联合体：否 </w:t>
      </w:r>
    </w:p>
    <w:p w14:paraId="59FCADEF">
      <w:pPr>
        <w:keepNext w:val="0"/>
        <w:keepLines w:val="0"/>
        <w:pageBreakBefore w:val="0"/>
        <w:kinsoku/>
        <w:wordWrap/>
        <w:overflowPunct/>
        <w:topLinePunct w:val="0"/>
        <w:autoSpaceDE/>
        <w:autoSpaceDN/>
        <w:bidi w:val="0"/>
        <w:adjustRightInd/>
        <w:snapToGrid w:val="0"/>
        <w:spacing w:line="360" w:lineRule="auto"/>
        <w:ind w:firstLine="426"/>
        <w:textAlignment w:val="auto"/>
        <w:rPr>
          <w:rFonts w:hint="eastAsia" w:ascii="仿宋" w:hAnsi="仿宋" w:eastAsia="仿宋" w:cs="仿宋"/>
          <w:b/>
          <w:sz w:val="24"/>
          <w:szCs w:val="24"/>
        </w:rPr>
      </w:pPr>
      <w:bookmarkStart w:id="45" w:name="_Toc35393622"/>
      <w:bookmarkStart w:id="46" w:name="_Toc28359080"/>
      <w:bookmarkStart w:id="47" w:name="_Toc28359003"/>
      <w:bookmarkStart w:id="48" w:name="_Toc35393791"/>
      <w:r>
        <w:rPr>
          <w:rFonts w:hint="eastAsia" w:ascii="仿宋" w:hAnsi="仿宋" w:eastAsia="仿宋" w:cs="仿宋"/>
          <w:b/>
          <w:sz w:val="24"/>
          <w:szCs w:val="24"/>
        </w:rPr>
        <w:t>二、申请人的资格要求：</w:t>
      </w:r>
      <w:bookmarkEnd w:id="45"/>
      <w:bookmarkEnd w:id="46"/>
      <w:bookmarkEnd w:id="47"/>
      <w:bookmarkEnd w:id="48"/>
    </w:p>
    <w:p w14:paraId="482AA6B5">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sz w:val="24"/>
          <w:szCs w:val="24"/>
        </w:rPr>
      </w:pPr>
      <w:r>
        <w:rPr>
          <w:rFonts w:hint="eastAsia" w:ascii="仿宋" w:hAnsi="仿宋" w:eastAsia="仿宋" w:cs="仿宋"/>
          <w:b/>
          <w:sz w:val="24"/>
          <w:szCs w:val="24"/>
        </w:rPr>
        <w:t>（一）满足《中华人民共和国政府采购法》第二十二条规定：</w:t>
      </w:r>
    </w:p>
    <w:p w14:paraId="2E6DC041">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bookmarkStart w:id="49" w:name="_Toc28359081"/>
      <w:bookmarkStart w:id="50" w:name="_Toc28359004"/>
      <w:r>
        <w:rPr>
          <w:rFonts w:hint="eastAsia" w:ascii="仿宋" w:hAnsi="仿宋" w:eastAsia="仿宋" w:cs="仿宋"/>
          <w:sz w:val="24"/>
          <w:szCs w:val="24"/>
        </w:rPr>
        <w:t>1.基本资格条件的承诺（提供签字盖章完备的《供应商基本资格条件承诺书》）</w:t>
      </w:r>
    </w:p>
    <w:p w14:paraId="56D09778">
      <w:pPr>
        <w:keepNext w:val="0"/>
        <w:keepLines w:val="0"/>
        <w:pageBreakBefore w:val="0"/>
        <w:numPr>
          <w:ilvl w:val="0"/>
          <w:numId w:val="2"/>
        </w:numPr>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sz w:val="24"/>
          <w:szCs w:val="24"/>
        </w:rPr>
      </w:pPr>
      <w:r>
        <w:rPr>
          <w:rFonts w:hint="eastAsia" w:ascii="仿宋" w:hAnsi="仿宋" w:eastAsia="仿宋" w:cs="仿宋"/>
          <w:b/>
          <w:sz w:val="24"/>
          <w:szCs w:val="24"/>
        </w:rPr>
        <w:t>落实政府采购政策需满足的资格要求：</w:t>
      </w:r>
    </w:p>
    <w:p w14:paraId="10F33C3F">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sz w:val="24"/>
          <w:szCs w:val="24"/>
        </w:rPr>
      </w:pPr>
      <w:bookmarkStart w:id="51" w:name="OLE_LINK255"/>
      <w:bookmarkStart w:id="52" w:name="OLE_LINK219"/>
      <w:r>
        <w:rPr>
          <w:rFonts w:hint="eastAsia" w:ascii="仿宋" w:hAnsi="仿宋" w:eastAsia="仿宋" w:cs="仿宋"/>
          <w:sz w:val="24"/>
          <w:szCs w:val="24"/>
        </w:rPr>
        <w:t>采购包1、采购包2</w:t>
      </w:r>
      <w:bookmarkStart w:id="53" w:name="OLE_LINK231"/>
      <w:bookmarkStart w:id="54" w:name="OLE_LINK230"/>
    </w:p>
    <w:p w14:paraId="37FE5745">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sz w:val="24"/>
          <w:szCs w:val="24"/>
        </w:rPr>
      </w:pPr>
      <w:r>
        <w:rPr>
          <w:rFonts w:hint="eastAsia" w:ascii="仿宋" w:hAnsi="仿宋" w:eastAsia="仿宋" w:cs="仿宋"/>
          <w:sz w:val="24"/>
          <w:szCs w:val="24"/>
        </w:rPr>
        <w:t>本项目为非专门面向中小企业的项目。</w:t>
      </w:r>
      <w:bookmarkEnd w:id="51"/>
      <w:bookmarkEnd w:id="52"/>
      <w:bookmarkEnd w:id="53"/>
      <w:bookmarkEnd w:id="54"/>
    </w:p>
    <w:p w14:paraId="7A151645">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sz w:val="24"/>
          <w:szCs w:val="24"/>
        </w:rPr>
      </w:pPr>
      <w:r>
        <w:rPr>
          <w:rFonts w:hint="eastAsia" w:ascii="仿宋" w:hAnsi="仿宋" w:eastAsia="仿宋" w:cs="仿宋"/>
          <w:b/>
          <w:sz w:val="24"/>
          <w:szCs w:val="24"/>
        </w:rPr>
        <w:t>（三）本项目的特定资格要求：</w:t>
      </w:r>
      <w:bookmarkEnd w:id="49"/>
      <w:bookmarkEnd w:id="50"/>
    </w:p>
    <w:p w14:paraId="7C613A8A">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sz w:val="24"/>
          <w:szCs w:val="24"/>
          <w:lang w:eastAsia="zh-CN"/>
        </w:rPr>
      </w:pPr>
      <w:r>
        <w:rPr>
          <w:rFonts w:hint="eastAsia" w:ascii="仿宋" w:hAnsi="仿宋" w:eastAsia="仿宋" w:cs="仿宋"/>
          <w:b/>
          <w:sz w:val="24"/>
          <w:szCs w:val="24"/>
        </w:rPr>
        <w:t>采购包1：</w:t>
      </w:r>
      <w:r>
        <w:rPr>
          <w:rFonts w:hint="eastAsia" w:ascii="仿宋" w:hAnsi="仿宋" w:eastAsia="仿宋" w:cs="仿宋"/>
          <w:b/>
          <w:sz w:val="24"/>
          <w:szCs w:val="24"/>
          <w:lang w:eastAsia="zh-CN"/>
        </w:rPr>
        <w:t>60%吡蚜·噻虫胺水分散粒剂</w:t>
      </w:r>
    </w:p>
    <w:p w14:paraId="6331D68F">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sz w:val="24"/>
          <w:szCs w:val="24"/>
        </w:rPr>
      </w:pPr>
      <w:r>
        <w:rPr>
          <w:rFonts w:hint="eastAsia" w:ascii="仿宋" w:hAnsi="仿宋" w:eastAsia="仿宋" w:cs="仿宋"/>
          <w:sz w:val="24"/>
          <w:szCs w:val="24"/>
        </w:rPr>
        <w:t>1.</w:t>
      </w:r>
      <w:bookmarkStart w:id="55" w:name="OLE_LINK233"/>
      <w:bookmarkStart w:id="56" w:name="OLE_LINK232"/>
      <w:r>
        <w:rPr>
          <w:rFonts w:hint="eastAsia" w:ascii="仿宋" w:hAnsi="仿宋" w:eastAsia="仿宋" w:cs="仿宋"/>
          <w:sz w:val="24"/>
          <w:szCs w:val="24"/>
        </w:rPr>
        <w:t>投标人是所投产品的生产厂家或经销商（提供营业执照原件扫描件加盖公章）。</w:t>
      </w:r>
      <w:bookmarkEnd w:id="55"/>
      <w:bookmarkEnd w:id="56"/>
    </w:p>
    <w:p w14:paraId="1262C4E0">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sz w:val="24"/>
          <w:szCs w:val="24"/>
        </w:rPr>
      </w:pPr>
      <w:r>
        <w:rPr>
          <w:rFonts w:hint="eastAsia" w:ascii="仿宋" w:hAnsi="仿宋" w:eastAsia="仿宋" w:cs="仿宋"/>
          <w:sz w:val="24"/>
          <w:szCs w:val="24"/>
        </w:rPr>
        <w:t>2.</w:t>
      </w:r>
      <w:bookmarkStart w:id="57" w:name="OLE_LINK234"/>
      <w:bookmarkStart w:id="58" w:name="OLE_LINK235"/>
      <w:r>
        <w:rPr>
          <w:rFonts w:hint="eastAsia" w:ascii="仿宋" w:hAnsi="仿宋" w:eastAsia="仿宋" w:cs="仿宋"/>
          <w:sz w:val="24"/>
          <w:szCs w:val="24"/>
        </w:rPr>
        <w:t>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bookmarkEnd w:id="57"/>
      <w:bookmarkEnd w:id="58"/>
    </w:p>
    <w:p w14:paraId="1B19C744">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sz w:val="24"/>
          <w:szCs w:val="24"/>
        </w:rPr>
      </w:pPr>
      <w:r>
        <w:rPr>
          <w:rFonts w:hint="eastAsia" w:ascii="仿宋" w:hAnsi="仿宋" w:eastAsia="仿宋" w:cs="仿宋"/>
          <w:sz w:val="24"/>
          <w:szCs w:val="24"/>
        </w:rPr>
        <w:t>3.</w:t>
      </w:r>
      <w:bookmarkStart w:id="59" w:name="OLE_LINK236"/>
      <w:bookmarkStart w:id="60" w:name="OLE_LINK237"/>
      <w:r>
        <w:rPr>
          <w:rFonts w:hint="eastAsia" w:ascii="仿宋" w:hAnsi="仿宋" w:eastAsia="仿宋" w:cs="仿宋"/>
          <w:sz w:val="24"/>
          <w:szCs w:val="24"/>
        </w:rPr>
        <w:t>所投产品《农药登记证》登记作物必须含水稻，</w:t>
      </w:r>
      <w:r>
        <w:rPr>
          <w:rFonts w:hint="eastAsia" w:ascii="仿宋" w:hAnsi="仿宋" w:eastAsia="仿宋" w:cs="仿宋"/>
          <w:sz w:val="24"/>
          <w:szCs w:val="24"/>
          <w:highlight w:val="yellow"/>
        </w:rPr>
        <w:t>防治对象为稻飞虱</w:t>
      </w:r>
      <w:r>
        <w:rPr>
          <w:rFonts w:hint="eastAsia" w:ascii="仿宋" w:hAnsi="仿宋" w:eastAsia="仿宋" w:cs="仿宋"/>
          <w:sz w:val="24"/>
          <w:szCs w:val="24"/>
        </w:rPr>
        <w:t>。</w:t>
      </w:r>
      <w:bookmarkEnd w:id="59"/>
      <w:bookmarkEnd w:id="60"/>
      <w:r>
        <w:rPr>
          <w:rFonts w:hint="eastAsia" w:ascii="仿宋" w:hAnsi="仿宋" w:eastAsia="仿宋" w:cs="仿宋"/>
          <w:sz w:val="24"/>
          <w:szCs w:val="24"/>
        </w:rPr>
        <w:t>提供农业农村部官方登记数据库查询截图或经核准的扫描件，核验登记作物、防治对象。</w:t>
      </w:r>
    </w:p>
    <w:p w14:paraId="403C6EF0">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sz w:val="24"/>
          <w:szCs w:val="24"/>
        </w:rPr>
      </w:pPr>
      <w:r>
        <w:rPr>
          <w:rFonts w:hint="eastAsia" w:ascii="仿宋" w:hAnsi="仿宋" w:eastAsia="仿宋" w:cs="仿宋"/>
          <w:sz w:val="24"/>
          <w:szCs w:val="24"/>
        </w:rPr>
        <w:t>4.</w:t>
      </w:r>
      <w:bookmarkStart w:id="61" w:name="OLE_LINK239"/>
      <w:bookmarkStart w:id="62" w:name="OLE_LINK238"/>
      <w:r>
        <w:rPr>
          <w:rFonts w:hint="eastAsia" w:ascii="仿宋" w:hAnsi="仿宋" w:eastAsia="仿宋" w:cs="仿宋"/>
          <w:sz w:val="24"/>
          <w:szCs w:val="24"/>
        </w:rPr>
        <w:t>未被列入失信执行人、重大税收违法案件当事人名单、政府采购严重违法失信行为记录名单，查询渠道“信用中国”网站（www.creditchina.gov.cn）、中国政府采购网（www.ccgp.gov.cn）。</w:t>
      </w:r>
      <w:bookmarkEnd w:id="61"/>
      <w:bookmarkEnd w:id="62"/>
    </w:p>
    <w:p w14:paraId="48B1ABC2">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sz w:val="24"/>
          <w:szCs w:val="24"/>
        </w:rPr>
      </w:pPr>
      <w:r>
        <w:rPr>
          <w:rFonts w:hint="eastAsia" w:ascii="仿宋" w:hAnsi="仿宋" w:eastAsia="仿宋" w:cs="仿宋"/>
          <w:b/>
          <w:sz w:val="24"/>
          <w:szCs w:val="24"/>
        </w:rPr>
        <w:t>采购包2：</w:t>
      </w:r>
      <w:r>
        <w:rPr>
          <w:rFonts w:hint="eastAsia" w:ascii="仿宋" w:hAnsi="仿宋" w:eastAsia="仿宋" w:cs="仿宋"/>
          <w:b/>
          <w:sz w:val="24"/>
          <w:szCs w:val="24"/>
          <w:lang w:eastAsia="zh-CN"/>
        </w:rPr>
        <w:t>≥35%氟环·稻瘟灵乳油或悬浮剂</w:t>
      </w:r>
    </w:p>
    <w:p w14:paraId="6FE26C63">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sz w:val="24"/>
          <w:szCs w:val="24"/>
        </w:rPr>
      </w:pPr>
      <w:r>
        <w:rPr>
          <w:rFonts w:hint="eastAsia" w:ascii="仿宋" w:hAnsi="仿宋" w:eastAsia="仿宋" w:cs="仿宋"/>
          <w:sz w:val="24"/>
          <w:szCs w:val="24"/>
        </w:rPr>
        <w:t>1.投标人是所投产品的生产厂家或经销商（提供营业执照原件扫描件加盖公章）。</w:t>
      </w:r>
    </w:p>
    <w:p w14:paraId="652A94A0">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sz w:val="24"/>
          <w:szCs w:val="24"/>
        </w:rPr>
      </w:pPr>
      <w:r>
        <w:rPr>
          <w:rFonts w:hint="eastAsia" w:ascii="仿宋" w:hAnsi="仿宋" w:eastAsia="仿宋" w:cs="仿宋"/>
          <w:sz w:val="24"/>
          <w:szCs w:val="24"/>
        </w:rPr>
        <w:t>2.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p>
    <w:p w14:paraId="61D42F4F">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sz w:val="24"/>
          <w:szCs w:val="24"/>
        </w:rPr>
      </w:pPr>
      <w:bookmarkStart w:id="63" w:name="OLE_LINK209"/>
      <w:bookmarkStart w:id="64" w:name="OLE_LINK210"/>
      <w:r>
        <w:rPr>
          <w:rFonts w:hint="eastAsia" w:ascii="仿宋" w:hAnsi="仿宋" w:eastAsia="仿宋" w:cs="仿宋"/>
          <w:sz w:val="24"/>
          <w:szCs w:val="24"/>
        </w:rPr>
        <w:t>3.所投产品《农药登记证》登记作物必须含水稻，</w:t>
      </w:r>
      <w:r>
        <w:rPr>
          <w:rFonts w:hint="eastAsia" w:ascii="仿宋" w:hAnsi="仿宋" w:eastAsia="仿宋" w:cs="仿宋"/>
          <w:sz w:val="24"/>
          <w:szCs w:val="24"/>
          <w:highlight w:val="yellow"/>
        </w:rPr>
        <w:t>防治对象为</w:t>
      </w:r>
      <w:r>
        <w:rPr>
          <w:rFonts w:hint="eastAsia" w:ascii="仿宋" w:hAnsi="仿宋" w:eastAsia="仿宋" w:cs="仿宋"/>
          <w:bCs/>
          <w:sz w:val="24"/>
          <w:szCs w:val="24"/>
          <w:highlight w:val="yellow"/>
          <w:lang w:eastAsia="zh-CN"/>
        </w:rPr>
        <w:t>稻瘟病</w:t>
      </w:r>
      <w:r>
        <w:rPr>
          <w:rFonts w:hint="eastAsia" w:ascii="仿宋" w:hAnsi="仿宋" w:eastAsia="仿宋" w:cs="仿宋"/>
          <w:sz w:val="24"/>
          <w:szCs w:val="24"/>
        </w:rPr>
        <w:t>。提供农业农村部官方登记数据库查询截图或经核准的扫描件，核验登记作物、防治对象。</w:t>
      </w:r>
      <w:bookmarkEnd w:id="63"/>
      <w:bookmarkEnd w:id="64"/>
    </w:p>
    <w:p w14:paraId="33F455F8">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sz w:val="24"/>
          <w:szCs w:val="24"/>
        </w:rPr>
      </w:pPr>
      <w:r>
        <w:rPr>
          <w:rFonts w:hint="eastAsia" w:ascii="仿宋" w:hAnsi="仿宋" w:eastAsia="仿宋" w:cs="仿宋"/>
          <w:sz w:val="24"/>
          <w:szCs w:val="24"/>
        </w:rPr>
        <w:t>4.未被列入失信执行人、重大税收违法案件当事人名单、政府采购严重违法失信行为记录名单，查询渠道“信用中国”网站（www.creditchina.gov.cn）、中国政府采购网（www.ccgp.gov.cn）。</w:t>
      </w:r>
    </w:p>
    <w:p w14:paraId="5E36BD6D">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sz w:val="24"/>
          <w:szCs w:val="24"/>
        </w:rPr>
      </w:pPr>
    </w:p>
    <w:p w14:paraId="28F04BDC">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bCs/>
          <w:sz w:val="24"/>
          <w:szCs w:val="24"/>
        </w:rPr>
      </w:pPr>
      <w:bookmarkStart w:id="65" w:name="OLE_LINK84"/>
      <w:r>
        <w:rPr>
          <w:rFonts w:hint="eastAsia" w:ascii="仿宋" w:hAnsi="仿宋" w:eastAsia="仿宋" w:cs="仿宋"/>
          <w:b/>
          <w:bCs/>
          <w:sz w:val="24"/>
          <w:szCs w:val="24"/>
        </w:rPr>
        <w:t>三、获取采购文件</w:t>
      </w:r>
    </w:p>
    <w:p w14:paraId="516837B2">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bookmarkStart w:id="66" w:name="OLE_LINK80"/>
      <w:bookmarkStart w:id="67" w:name="OLE_LINK81"/>
      <w:r>
        <w:rPr>
          <w:rFonts w:hint="eastAsia" w:ascii="仿宋" w:hAnsi="仿宋" w:eastAsia="仿宋" w:cs="仿宋"/>
          <w:sz w:val="24"/>
          <w:szCs w:val="24"/>
        </w:rPr>
        <w:t>1.时间：自询价文件公告发布之日起3个工作日</w:t>
      </w:r>
    </w:p>
    <w:p w14:paraId="52EAA45C">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2.地点：“苏采云”政府采购一体化平台 </w:t>
      </w:r>
    </w:p>
    <w:p w14:paraId="5CD0ACF5">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3.方式：投标人完成注册并办理CA证书后，登录“江苏政府采购‘苏采云’系统”下载本项目采购文件。</w:t>
      </w:r>
    </w:p>
    <w:p w14:paraId="717C3D7A">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4.售价：0.00元</w:t>
      </w:r>
      <w:bookmarkEnd w:id="66"/>
      <w:bookmarkEnd w:id="67"/>
    </w:p>
    <w:p w14:paraId="199C9F4C">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bCs/>
          <w:sz w:val="24"/>
          <w:szCs w:val="24"/>
        </w:rPr>
      </w:pPr>
      <w:bookmarkStart w:id="68" w:name="_Toc28359082"/>
      <w:bookmarkStart w:id="69" w:name="_Toc28359005"/>
      <w:bookmarkStart w:id="70" w:name="_Toc35393624"/>
      <w:bookmarkStart w:id="71" w:name="_Toc35393793"/>
      <w:r>
        <w:rPr>
          <w:rFonts w:hint="eastAsia" w:ascii="仿宋" w:hAnsi="仿宋" w:eastAsia="仿宋" w:cs="仿宋"/>
          <w:b/>
          <w:bCs/>
          <w:sz w:val="24"/>
          <w:szCs w:val="24"/>
        </w:rPr>
        <w:t>四、</w:t>
      </w:r>
      <w:bookmarkEnd w:id="68"/>
      <w:bookmarkEnd w:id="69"/>
      <w:bookmarkEnd w:id="70"/>
      <w:bookmarkEnd w:id="71"/>
      <w:r>
        <w:rPr>
          <w:rFonts w:hint="eastAsia" w:ascii="仿宋" w:hAnsi="仿宋" w:eastAsia="仿宋" w:cs="仿宋"/>
          <w:b/>
          <w:bCs/>
          <w:sz w:val="24"/>
          <w:szCs w:val="24"/>
        </w:rPr>
        <w:t>响应文件提交</w:t>
      </w:r>
    </w:p>
    <w:p w14:paraId="2F067E61">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rPr>
        <w:t>1.截止时间</w:t>
      </w:r>
      <w:r>
        <w:rPr>
          <w:rFonts w:hint="eastAsia" w:ascii="仿宋" w:hAnsi="仿宋" w:eastAsia="仿宋" w:cs="仿宋"/>
          <w:sz w:val="24"/>
          <w:szCs w:val="24"/>
          <w:highlight w:val="none"/>
        </w:rPr>
        <w:t>：</w:t>
      </w:r>
      <w:bookmarkStart w:id="72" w:name="OLE_LINK82"/>
      <w:bookmarkStart w:id="73" w:name="OLE_LINK83"/>
      <w:r>
        <w:rPr>
          <w:rFonts w:hint="eastAsia" w:ascii="仿宋" w:hAnsi="仿宋" w:eastAsia="仿宋" w:cs="仿宋"/>
          <w:sz w:val="24"/>
          <w:szCs w:val="24"/>
          <w:highlight w:val="none"/>
        </w:rPr>
        <w:t>2026-</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02</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14</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0</w:t>
      </w:r>
      <w:r>
        <w:rPr>
          <w:rFonts w:hint="eastAsia" w:ascii="仿宋" w:hAnsi="仿宋" w:eastAsia="仿宋" w:cs="仿宋"/>
          <w:sz w:val="24"/>
          <w:szCs w:val="24"/>
          <w:highlight w:val="none"/>
        </w:rPr>
        <w:t>（北京时间）</w:t>
      </w:r>
      <w:bookmarkEnd w:id="72"/>
      <w:bookmarkEnd w:id="73"/>
    </w:p>
    <w:p w14:paraId="7A15BCFE">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2.地点：“苏采云”政府采购一体化平台</w:t>
      </w:r>
    </w:p>
    <w:p w14:paraId="41A336BB">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五、开启</w:t>
      </w:r>
    </w:p>
    <w:p w14:paraId="1D16DB16">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r>
        <w:rPr>
          <w:rFonts w:hint="eastAsia" w:ascii="仿宋" w:hAnsi="仿宋" w:eastAsia="仿宋" w:cs="仿宋"/>
          <w:sz w:val="24"/>
          <w:szCs w:val="24"/>
          <w:highlight w:val="none"/>
        </w:rPr>
        <w:t>1.时间：</w:t>
      </w:r>
      <w:r>
        <w:rPr>
          <w:rFonts w:hint="eastAsia" w:ascii="仿宋" w:hAnsi="仿宋" w:eastAsia="仿宋" w:cs="仿宋"/>
          <w:sz w:val="24"/>
          <w:szCs w:val="24"/>
          <w:highlight w:val="none"/>
        </w:rPr>
        <w:t>2026-</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02</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14</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0（北京时间）</w:t>
      </w:r>
    </w:p>
    <w:p w14:paraId="73B1D0C3">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2.地点：“苏采云”政府采购交易系统网上开标大厅</w:t>
      </w:r>
    </w:p>
    <w:p w14:paraId="7AE319B6">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bCs/>
          <w:sz w:val="24"/>
          <w:szCs w:val="24"/>
        </w:rPr>
      </w:pPr>
      <w:bookmarkStart w:id="74" w:name="_Toc28359007"/>
      <w:bookmarkStart w:id="75" w:name="_Toc35393794"/>
      <w:bookmarkStart w:id="76" w:name="_Toc35393625"/>
      <w:bookmarkStart w:id="77" w:name="_Toc28359084"/>
      <w:r>
        <w:rPr>
          <w:rFonts w:hint="eastAsia" w:ascii="仿宋" w:hAnsi="仿宋" w:eastAsia="仿宋" w:cs="仿宋"/>
          <w:b/>
          <w:bCs/>
          <w:sz w:val="24"/>
          <w:szCs w:val="24"/>
        </w:rPr>
        <w:t>六、公告期限</w:t>
      </w:r>
      <w:bookmarkEnd w:id="74"/>
      <w:bookmarkEnd w:id="75"/>
      <w:bookmarkEnd w:id="76"/>
      <w:bookmarkEnd w:id="77"/>
    </w:p>
    <w:p w14:paraId="754DF436">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10530814">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bCs/>
          <w:sz w:val="24"/>
          <w:szCs w:val="24"/>
        </w:rPr>
      </w:pPr>
      <w:bookmarkStart w:id="78" w:name="_Toc35393626"/>
      <w:bookmarkStart w:id="79" w:name="_Toc35393795"/>
      <w:r>
        <w:rPr>
          <w:rFonts w:hint="eastAsia" w:ascii="仿宋" w:hAnsi="仿宋" w:eastAsia="仿宋" w:cs="仿宋"/>
          <w:b/>
          <w:bCs/>
          <w:sz w:val="24"/>
          <w:szCs w:val="24"/>
        </w:rPr>
        <w:t>七、其他补充事宜</w:t>
      </w:r>
      <w:bookmarkEnd w:id="78"/>
      <w:bookmarkEnd w:id="79"/>
    </w:p>
    <w:p w14:paraId="73AF18E4">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bookmarkStart w:id="80" w:name="OLE_LINK167"/>
      <w:bookmarkStart w:id="81" w:name="OLE_LINK168"/>
      <w:bookmarkStart w:id="82" w:name="OLE_LINK256"/>
      <w:r>
        <w:rPr>
          <w:rFonts w:hint="eastAsia" w:ascii="仿宋" w:hAnsi="仿宋" w:eastAsia="仿宋" w:cs="仿宋"/>
          <w:sz w:val="24"/>
          <w:szCs w:val="24"/>
        </w:rPr>
        <w:t>1.询价保证金：无。</w:t>
      </w:r>
    </w:p>
    <w:p w14:paraId="00B63665">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rPr>
      </w:pPr>
      <w:r>
        <w:rPr>
          <w:rFonts w:hint="eastAsia" w:ascii="仿宋" w:hAnsi="仿宋" w:eastAsia="仿宋" w:cs="仿宋"/>
          <w:sz w:val="24"/>
          <w:szCs w:val="24"/>
        </w:rPr>
        <w:t>2.公告发布媒介：江苏政府采购网（www.ccgp-jiangsu.gov.cn）</w:t>
      </w:r>
    </w:p>
    <w:p w14:paraId="557390B8">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bCs/>
          <w:sz w:val="24"/>
          <w:szCs w:val="24"/>
        </w:rPr>
      </w:pPr>
      <w:r>
        <w:rPr>
          <w:rFonts w:hint="eastAsia" w:ascii="仿宋" w:hAnsi="仿宋" w:eastAsia="仿宋" w:cs="仿宋"/>
          <w:b/>
          <w:bCs/>
          <w:sz w:val="24"/>
          <w:szCs w:val="24"/>
        </w:rPr>
        <w:t>3.注意事项：</w:t>
      </w:r>
    </w:p>
    <w:p w14:paraId="4A07C5E3">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bCs/>
          <w:sz w:val="24"/>
          <w:szCs w:val="24"/>
        </w:rPr>
      </w:pPr>
      <w:r>
        <w:rPr>
          <w:rFonts w:hint="eastAsia" w:ascii="仿宋" w:hAnsi="仿宋" w:eastAsia="仿宋" w:cs="仿宋"/>
          <w:b/>
          <w:bCs/>
          <w:sz w:val="24"/>
          <w:szCs w:val="24"/>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77F7AA56">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bCs/>
          <w:sz w:val="24"/>
          <w:szCs w:val="24"/>
        </w:rPr>
      </w:pPr>
      <w:r>
        <w:rPr>
          <w:rFonts w:hint="eastAsia" w:ascii="仿宋" w:hAnsi="仿宋" w:eastAsia="仿宋" w:cs="仿宋"/>
          <w:b/>
          <w:bCs/>
          <w:sz w:val="24"/>
          <w:szCs w:val="24"/>
        </w:rPr>
        <w:t>（2）本项目采用电子化投标，投标人应根据《江苏省政府采购管理交易系统（苏采云）投标人操作手册》（“泰州市政府采购网—下载中心”下载）规定，制作、上传电子投标文件（技术支持电话：0523-87633965、0523-86897512；客服QQ709339244、QQ：1810179072）。</w:t>
      </w:r>
    </w:p>
    <w:p w14:paraId="36BEEF85">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bCs/>
          <w:sz w:val="24"/>
          <w:szCs w:val="24"/>
        </w:rPr>
      </w:pPr>
      <w:r>
        <w:rPr>
          <w:rFonts w:hint="eastAsia" w:ascii="仿宋" w:hAnsi="仿宋" w:eastAsia="仿宋" w:cs="仿宋"/>
          <w:b/>
          <w:bCs/>
          <w:sz w:val="24"/>
          <w:szCs w:val="24"/>
        </w:rPr>
        <w:t>（3）有关本次招标的事项若存在变动或修改，敬请及时关注“江苏政府采购网”发布的更正公告。</w:t>
      </w:r>
    </w:p>
    <w:p w14:paraId="4D5AC1C8">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bCs/>
          <w:sz w:val="24"/>
          <w:szCs w:val="24"/>
        </w:rPr>
      </w:pPr>
      <w:r>
        <w:rPr>
          <w:rFonts w:hint="eastAsia" w:ascii="仿宋" w:hAnsi="仿宋" w:eastAsia="仿宋" w:cs="仿宋"/>
          <w:b/>
          <w:bCs/>
          <w:sz w:val="24"/>
          <w:szCs w:val="24"/>
        </w:rPr>
        <w:t>如潜在投标人未按上述要求操作，将自行承担所产生的风险。</w:t>
      </w:r>
      <w:bookmarkEnd w:id="80"/>
      <w:bookmarkEnd w:id="81"/>
      <w:bookmarkEnd w:id="82"/>
    </w:p>
    <w:p w14:paraId="28390608">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仿宋" w:hAnsi="仿宋" w:eastAsia="仿宋" w:cs="仿宋"/>
          <w:b/>
          <w:bCs/>
          <w:sz w:val="24"/>
          <w:szCs w:val="24"/>
        </w:rPr>
      </w:pPr>
      <w:r>
        <w:rPr>
          <w:rFonts w:hint="eastAsia" w:ascii="仿宋" w:hAnsi="仿宋" w:eastAsia="仿宋" w:cs="仿宋"/>
          <w:b/>
          <w:bCs/>
          <w:sz w:val="24"/>
          <w:szCs w:val="24"/>
        </w:rPr>
        <w:t>八、对本次招标提出询问，请按以下方式联系。</w:t>
      </w:r>
      <w:bookmarkEnd w:id="65"/>
    </w:p>
    <w:p w14:paraId="7F04E608">
      <w:pPr>
        <w:keepNext w:val="0"/>
        <w:keepLines w:val="0"/>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1.采购人联系方式</w:t>
      </w:r>
    </w:p>
    <w:p w14:paraId="514CFF97">
      <w:pPr>
        <w:keepNext w:val="0"/>
        <w:keepLines w:val="0"/>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采购包1、采购包2</w:t>
      </w:r>
    </w:p>
    <w:p w14:paraId="2502FF38">
      <w:pPr>
        <w:keepNext w:val="0"/>
        <w:keepLines w:val="0"/>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单位名称：泰兴市农业技术推广中心</w:t>
      </w:r>
    </w:p>
    <w:p w14:paraId="5C15EB5F">
      <w:pPr>
        <w:keepNext w:val="0"/>
        <w:keepLines w:val="0"/>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单位地址：泰兴市板桥路159号</w:t>
      </w:r>
    </w:p>
    <w:p w14:paraId="4655BEC8">
      <w:pPr>
        <w:keepNext w:val="0"/>
        <w:keepLines w:val="0"/>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联系人：</w:t>
      </w:r>
      <w:r>
        <w:rPr>
          <w:rFonts w:hint="eastAsia" w:ascii="仿宋" w:hAnsi="仿宋" w:eastAsia="仿宋" w:cs="仿宋"/>
          <w:sz w:val="24"/>
          <w:szCs w:val="24"/>
          <w:lang w:eastAsia="zh-CN"/>
        </w:rPr>
        <w:t>孙继明</w:t>
      </w:r>
    </w:p>
    <w:p w14:paraId="79F17D8F">
      <w:pPr>
        <w:keepNext w:val="0"/>
        <w:keepLines w:val="0"/>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lang w:eastAsia="zh-CN"/>
        </w:rPr>
        <w:t>13852888898</w:t>
      </w:r>
    </w:p>
    <w:p w14:paraId="4FE46277">
      <w:pPr>
        <w:keepNext w:val="0"/>
        <w:keepLines w:val="0"/>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2.采购代理机构信息</w:t>
      </w:r>
    </w:p>
    <w:p w14:paraId="4638FE26">
      <w:pPr>
        <w:keepNext w:val="0"/>
        <w:keepLines w:val="0"/>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单位名称：</w:t>
      </w:r>
      <w:r>
        <w:rPr>
          <w:rFonts w:hint="eastAsia" w:ascii="仿宋" w:hAnsi="仿宋" w:eastAsia="仿宋" w:cs="仿宋"/>
          <w:sz w:val="24"/>
          <w:szCs w:val="24"/>
          <w:lang w:eastAsia="zh-CN"/>
        </w:rPr>
        <w:t>泰州诚兴项目管理有限公司</w:t>
      </w:r>
    </w:p>
    <w:p w14:paraId="1802D5B3">
      <w:pPr>
        <w:keepNext w:val="0"/>
        <w:keepLines w:val="0"/>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单位地址：</w:t>
      </w:r>
      <w:r>
        <w:rPr>
          <w:rFonts w:hint="eastAsia" w:ascii="仿宋" w:hAnsi="仿宋" w:eastAsia="仿宋" w:cs="仿宋"/>
          <w:sz w:val="24"/>
          <w:szCs w:val="24"/>
          <w:lang w:eastAsia="zh-CN"/>
        </w:rPr>
        <w:t>泰兴市城东高新区戴王路东侧</w:t>
      </w:r>
    </w:p>
    <w:p w14:paraId="7B3A69F9">
      <w:pPr>
        <w:keepNext w:val="0"/>
        <w:keepLines w:val="0"/>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联系人：</w:t>
      </w:r>
      <w:r>
        <w:rPr>
          <w:rFonts w:hint="eastAsia" w:ascii="仿宋" w:hAnsi="仿宋" w:eastAsia="仿宋" w:cs="仿宋"/>
          <w:sz w:val="24"/>
          <w:szCs w:val="24"/>
          <w:lang w:eastAsia="zh-CN"/>
        </w:rPr>
        <w:t>蒋鹏</w:t>
      </w:r>
    </w:p>
    <w:p w14:paraId="0F4CCA9D">
      <w:pPr>
        <w:keepNext w:val="0"/>
        <w:keepLines w:val="0"/>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联系电话：</w:t>
      </w:r>
      <w:r>
        <w:rPr>
          <w:rFonts w:hint="eastAsia" w:ascii="仿宋" w:hAnsi="仿宋" w:eastAsia="仿宋" w:cs="仿宋"/>
          <w:sz w:val="24"/>
          <w:szCs w:val="24"/>
          <w:lang w:eastAsia="zh-CN"/>
        </w:rPr>
        <w:t>18057245070</w:t>
      </w:r>
    </w:p>
    <w:p w14:paraId="4A979AB1">
      <w:pPr>
        <w:keepNext w:val="0"/>
        <w:keepLines w:val="0"/>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3.项目联系方式</w:t>
      </w:r>
    </w:p>
    <w:p w14:paraId="79DE245D">
      <w:pPr>
        <w:keepNext w:val="0"/>
        <w:keepLines w:val="0"/>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项目联系人：</w:t>
      </w:r>
      <w:r>
        <w:rPr>
          <w:rFonts w:hint="eastAsia" w:ascii="仿宋" w:hAnsi="仿宋" w:eastAsia="仿宋" w:cs="仿宋"/>
          <w:sz w:val="24"/>
          <w:szCs w:val="24"/>
          <w:lang w:eastAsia="zh-CN"/>
        </w:rPr>
        <w:t>蒋鹏</w:t>
      </w:r>
    </w:p>
    <w:p w14:paraId="69F50B19">
      <w:pPr>
        <w:keepNext w:val="0"/>
        <w:keepLines w:val="0"/>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宋体" w:hAnsi="宋体" w:cs="宋体"/>
          <w:b/>
          <w:sz w:val="32"/>
          <w:szCs w:val="32"/>
        </w:rPr>
      </w:pPr>
      <w:r>
        <w:rPr>
          <w:rFonts w:hint="eastAsia" w:ascii="仿宋" w:hAnsi="仿宋" w:eastAsia="仿宋" w:cs="仿宋"/>
          <w:sz w:val="24"/>
          <w:szCs w:val="24"/>
        </w:rPr>
        <w:t>电话：</w:t>
      </w:r>
      <w:r>
        <w:rPr>
          <w:rFonts w:hint="eastAsia" w:ascii="仿宋" w:hAnsi="仿宋" w:eastAsia="仿宋" w:cs="仿宋"/>
          <w:sz w:val="24"/>
          <w:szCs w:val="24"/>
          <w:lang w:eastAsia="zh-CN"/>
        </w:rPr>
        <w:t>18057245070</w:t>
      </w:r>
      <w:r>
        <w:rPr>
          <w:rFonts w:ascii="宋体" w:hAnsi="宋体" w:cs="宋体"/>
          <w:b/>
          <w:sz w:val="32"/>
          <w:szCs w:val="32"/>
        </w:rPr>
        <w:br w:type="page" w:clear="all"/>
      </w:r>
    </w:p>
    <w:p w14:paraId="4A8DF4DE">
      <w:pPr>
        <w:pStyle w:val="264"/>
        <w:spacing w:after="0" w:line="360" w:lineRule="auto"/>
        <w:jc w:val="center"/>
        <w:outlineLvl w:val="0"/>
        <w:rPr>
          <w:rFonts w:hint="eastAsia" w:ascii="宋体" w:hAnsi="宋体" w:cs="宋体"/>
          <w:b/>
          <w:sz w:val="32"/>
          <w:szCs w:val="32"/>
        </w:rPr>
      </w:pPr>
      <w:r>
        <w:rPr>
          <w:rFonts w:hint="eastAsia" w:ascii="宋体" w:hAnsi="宋体" w:cs="宋体"/>
          <w:b/>
          <w:sz w:val="32"/>
          <w:szCs w:val="32"/>
        </w:rPr>
        <w:t>第二章 供应商须知</w:t>
      </w:r>
    </w:p>
    <w:p w14:paraId="33A7F4CA">
      <w:pPr>
        <w:pageBreakBefore w:val="0"/>
        <w:tabs>
          <w:tab w:val="left" w:pos="735"/>
        </w:tabs>
        <w:kinsoku/>
        <w:wordWrap/>
        <w:overflowPunct/>
        <w:topLinePunct w:val="0"/>
        <w:autoSpaceDE/>
        <w:autoSpaceDN/>
        <w:bidi w:val="0"/>
        <w:adjustRightInd/>
        <w:snapToGrid w:val="0"/>
        <w:spacing w:line="360" w:lineRule="auto"/>
        <w:ind w:firstLine="482"/>
        <w:jc w:val="left"/>
        <w:textAlignment w:val="auto"/>
        <w:outlineLvl w:val="1"/>
        <w:rPr>
          <w:rFonts w:hint="eastAsia" w:ascii="宋体" w:hAnsi="宋体" w:cs="宋体"/>
          <w:b/>
          <w:bCs/>
          <w:sz w:val="24"/>
          <w:szCs w:val="24"/>
        </w:rPr>
      </w:pPr>
      <w:bookmarkStart w:id="83" w:name="_Toc14106"/>
      <w:bookmarkStart w:id="84" w:name="_Toc10829"/>
      <w:r>
        <w:rPr>
          <w:rFonts w:hint="eastAsia" w:ascii="宋体" w:hAnsi="宋体" w:cs="宋体"/>
          <w:b/>
          <w:bCs/>
          <w:sz w:val="24"/>
          <w:szCs w:val="24"/>
        </w:rPr>
        <w:t>一、</w:t>
      </w:r>
      <w:bookmarkStart w:id="85" w:name="_Toc2066"/>
      <w:bookmarkStart w:id="86" w:name="_Toc31498"/>
      <w:r>
        <w:rPr>
          <w:rFonts w:hint="eastAsia" w:ascii="宋体" w:hAnsi="宋体" w:cs="宋体"/>
          <w:b/>
          <w:bCs/>
          <w:sz w:val="24"/>
          <w:szCs w:val="24"/>
        </w:rPr>
        <w:t>总则</w:t>
      </w:r>
    </w:p>
    <w:p w14:paraId="18C51186">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1、采购方式</w:t>
      </w:r>
      <w:bookmarkEnd w:id="83"/>
      <w:bookmarkEnd w:id="84"/>
      <w:bookmarkEnd w:id="85"/>
      <w:bookmarkEnd w:id="86"/>
    </w:p>
    <w:p w14:paraId="1C53669E">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1.1 本次政府采购活动采取询价方式，本采购文件仅适用于询价公告中所述项目。</w:t>
      </w:r>
    </w:p>
    <w:p w14:paraId="0132876E">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87" w:name="_Toc16938521"/>
      <w:bookmarkStart w:id="88" w:name="_Toc513029205"/>
      <w:bookmarkStart w:id="89" w:name="_Toc20823277"/>
      <w:r>
        <w:rPr>
          <w:rFonts w:hint="eastAsia" w:ascii="宋体" w:hAnsi="宋体" w:cs="宋体"/>
          <w:bCs/>
          <w:sz w:val="24"/>
          <w:szCs w:val="24"/>
        </w:rPr>
        <w:t>2.合格的</w:t>
      </w:r>
      <w:bookmarkEnd w:id="87"/>
      <w:bookmarkEnd w:id="88"/>
      <w:bookmarkEnd w:id="89"/>
      <w:r>
        <w:rPr>
          <w:rFonts w:hint="eastAsia" w:ascii="宋体" w:hAnsi="宋体" w:cs="宋体"/>
          <w:bCs/>
          <w:sz w:val="24"/>
          <w:szCs w:val="24"/>
        </w:rPr>
        <w:t>供应商</w:t>
      </w:r>
    </w:p>
    <w:p w14:paraId="186CCA7B">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90" w:name="_Toc20823278"/>
      <w:bookmarkStart w:id="91" w:name="_Toc16938522"/>
      <w:bookmarkStart w:id="92" w:name="_Toc513029206"/>
      <w:r>
        <w:rPr>
          <w:rFonts w:hint="eastAsia" w:ascii="宋体" w:hAnsi="宋体" w:cs="宋体"/>
          <w:bCs/>
          <w:sz w:val="24"/>
          <w:szCs w:val="24"/>
        </w:rPr>
        <w:t>2.1 满足询价公告对供应商的资格要求的规定。</w:t>
      </w:r>
      <w:bookmarkEnd w:id="90"/>
      <w:bookmarkEnd w:id="91"/>
      <w:bookmarkEnd w:id="92"/>
    </w:p>
    <w:p w14:paraId="523686A6">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2.2 满足本采购文件实质性条款的规定。</w:t>
      </w:r>
    </w:p>
    <w:p w14:paraId="24324D18">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3.适用法律</w:t>
      </w:r>
    </w:p>
    <w:p w14:paraId="659BBB73">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3.1 本次采购及由此产生的合同受中华人民共和国有关的法律法规制约和保护。</w:t>
      </w:r>
    </w:p>
    <w:p w14:paraId="4F1AE60A">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93" w:name="_Toc462564067"/>
      <w:bookmarkStart w:id="94" w:name="_Toc16938523"/>
      <w:bookmarkStart w:id="95" w:name="_Toc513029207"/>
      <w:bookmarkStart w:id="96" w:name="_Toc20823279"/>
      <w:r>
        <w:rPr>
          <w:rFonts w:ascii="宋体" w:hAnsi="宋体" w:cs="宋体"/>
          <w:bCs/>
          <w:sz w:val="24"/>
          <w:szCs w:val="24"/>
        </w:rPr>
        <w:t>4.询价费用</w:t>
      </w:r>
      <w:bookmarkEnd w:id="93"/>
      <w:bookmarkEnd w:id="94"/>
      <w:bookmarkEnd w:id="95"/>
      <w:bookmarkEnd w:id="96"/>
    </w:p>
    <w:p w14:paraId="2755EECD">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4.1供应商应自行承担所有与参加本次采购有关的费用，无论采购过程中的做法和结果如何，代理机构在任何情况下均无义务和责任承担这些费用。</w:t>
      </w:r>
    </w:p>
    <w:p w14:paraId="7A169CD1">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4.2招标代理服务费</w:t>
      </w:r>
      <w:r>
        <w:rPr>
          <w:rFonts w:hint="eastAsia" w:ascii="宋体" w:hAnsi="宋体" w:cs="宋体"/>
          <w:b/>
          <w:bCs w:val="0"/>
          <w:sz w:val="24"/>
          <w:szCs w:val="24"/>
        </w:rPr>
        <w:t>参照苏招协【2022】002号文件规定的7</w:t>
      </w:r>
      <w:r>
        <w:rPr>
          <w:rFonts w:hint="eastAsia" w:ascii="宋体" w:hAnsi="宋体" w:cs="宋体"/>
          <w:b/>
          <w:bCs w:val="0"/>
          <w:sz w:val="24"/>
          <w:szCs w:val="24"/>
          <w:lang w:val="en-US" w:eastAsia="zh-CN"/>
        </w:rPr>
        <w:t>9.8</w:t>
      </w:r>
      <w:r>
        <w:rPr>
          <w:rFonts w:hint="eastAsia" w:ascii="宋体" w:hAnsi="宋体" w:cs="宋体"/>
          <w:b/>
          <w:bCs w:val="0"/>
          <w:sz w:val="24"/>
          <w:szCs w:val="24"/>
        </w:rPr>
        <w:t>%计取</w:t>
      </w:r>
      <w:r>
        <w:rPr>
          <w:rFonts w:hint="eastAsia" w:ascii="宋体" w:hAnsi="宋体" w:cs="宋体"/>
          <w:bCs/>
          <w:sz w:val="24"/>
          <w:szCs w:val="24"/>
        </w:rPr>
        <w:t>。</w:t>
      </w:r>
      <w:r>
        <w:rPr>
          <w:rFonts w:hint="eastAsia" w:ascii="宋体" w:hAnsi="宋体" w:cs="宋体"/>
          <w:sz w:val="24"/>
          <w:szCs w:val="24"/>
        </w:rPr>
        <w:t>此项费用包含在投标报价中，并不单独立项，由成交供应商在领取成交通知书前向招标代理机构付清，供应商在投标报价时应综合考虑有关投标所产生的所有费用，采购人不再另外支付。</w:t>
      </w:r>
    </w:p>
    <w:p w14:paraId="457D37EE">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ascii="宋体" w:hAnsi="宋体" w:cs="宋体"/>
          <w:bCs/>
          <w:sz w:val="24"/>
          <w:szCs w:val="24"/>
        </w:rPr>
        <w:t>5.采购文件的约束力</w:t>
      </w:r>
    </w:p>
    <w:p w14:paraId="1CD6BB16">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5.1 供应商一旦参加本项目采购活动，即被认为接受了本采购文件的规定和约束。</w:t>
      </w:r>
    </w:p>
    <w:p w14:paraId="48EA612E">
      <w:pPr>
        <w:pageBreakBefore w:val="0"/>
        <w:tabs>
          <w:tab w:val="left" w:pos="735"/>
        </w:tabs>
        <w:kinsoku/>
        <w:wordWrap/>
        <w:overflowPunct/>
        <w:topLinePunct w:val="0"/>
        <w:autoSpaceDE/>
        <w:autoSpaceDN/>
        <w:bidi w:val="0"/>
        <w:adjustRightInd/>
        <w:snapToGrid w:val="0"/>
        <w:spacing w:line="360" w:lineRule="auto"/>
        <w:ind w:firstLine="482"/>
        <w:jc w:val="left"/>
        <w:textAlignment w:val="auto"/>
        <w:outlineLvl w:val="1"/>
        <w:rPr>
          <w:rFonts w:hint="eastAsia" w:ascii="宋体" w:hAnsi="宋体" w:cs="宋体"/>
          <w:b/>
          <w:bCs/>
          <w:sz w:val="24"/>
          <w:szCs w:val="24"/>
        </w:rPr>
      </w:pPr>
      <w:bookmarkStart w:id="97" w:name="_Toc20823281"/>
      <w:bookmarkStart w:id="98" w:name="_Toc16938525"/>
      <w:bookmarkStart w:id="99" w:name="_Toc513029209"/>
      <w:bookmarkStart w:id="100" w:name="_Toc120614215"/>
      <w:r>
        <w:rPr>
          <w:rFonts w:hint="eastAsia" w:ascii="宋体" w:hAnsi="宋体" w:cs="宋体"/>
          <w:b/>
          <w:bCs/>
          <w:sz w:val="24"/>
          <w:szCs w:val="24"/>
        </w:rPr>
        <w:t>二、</w:t>
      </w:r>
      <w:bookmarkEnd w:id="97"/>
      <w:bookmarkEnd w:id="98"/>
      <w:bookmarkEnd w:id="99"/>
      <w:bookmarkEnd w:id="100"/>
      <w:r>
        <w:rPr>
          <w:rFonts w:ascii="宋体" w:hAnsi="宋体" w:cs="宋体"/>
          <w:b/>
          <w:bCs/>
          <w:sz w:val="24"/>
          <w:szCs w:val="24"/>
        </w:rPr>
        <w:t>采购文件</w:t>
      </w:r>
    </w:p>
    <w:p w14:paraId="6CE40048">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101" w:name="_Toc16938526"/>
      <w:bookmarkStart w:id="102" w:name="_Toc513029210"/>
      <w:bookmarkStart w:id="103" w:name="_Toc20823282"/>
      <w:r>
        <w:rPr>
          <w:rFonts w:hint="eastAsia" w:ascii="宋体" w:hAnsi="宋体" w:cs="宋体"/>
          <w:bCs/>
          <w:sz w:val="24"/>
          <w:szCs w:val="24"/>
        </w:rPr>
        <w:t>6.采购文件构成</w:t>
      </w:r>
      <w:bookmarkEnd w:id="101"/>
      <w:bookmarkEnd w:id="102"/>
      <w:bookmarkEnd w:id="103"/>
    </w:p>
    <w:p w14:paraId="26C5C345">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6.1 采购文件由以下部分组成：</w:t>
      </w:r>
    </w:p>
    <w:p w14:paraId="7995FAC1">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（1）询价公告</w:t>
      </w:r>
    </w:p>
    <w:p w14:paraId="2000307C">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（2）供应商须知</w:t>
      </w:r>
    </w:p>
    <w:p w14:paraId="211C36C9">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（3）采购需求</w:t>
      </w:r>
    </w:p>
    <w:p w14:paraId="5EA18495">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（4）合同文本</w:t>
      </w:r>
    </w:p>
    <w:p w14:paraId="5FE428E8">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（5）响应文件格式</w:t>
      </w:r>
    </w:p>
    <w:p w14:paraId="51DDC2F3">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请仔细检查采购文件是否齐全，如有缺漏请立即与代理机构联系。</w:t>
      </w:r>
    </w:p>
    <w:p w14:paraId="743546AE">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3C6BD470">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104" w:name="_Toc16938527"/>
      <w:bookmarkStart w:id="105" w:name="_Toc20823283"/>
      <w:bookmarkStart w:id="106" w:name="_Toc513029211"/>
      <w:bookmarkStart w:id="107" w:name="_Toc462564070"/>
      <w:r>
        <w:rPr>
          <w:rFonts w:hint="eastAsia" w:ascii="宋体" w:hAnsi="宋体" w:cs="宋体"/>
          <w:bCs/>
          <w:sz w:val="24"/>
          <w:szCs w:val="24"/>
        </w:rPr>
        <w:t>7.采购文件的澄清</w:t>
      </w:r>
      <w:bookmarkEnd w:id="104"/>
      <w:bookmarkEnd w:id="105"/>
      <w:bookmarkEnd w:id="106"/>
      <w:bookmarkEnd w:id="107"/>
    </w:p>
    <w:p w14:paraId="4E222E67">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108" w:name="_Toc462564071"/>
      <w:bookmarkStart w:id="109" w:name="_Toc16938528"/>
      <w:bookmarkStart w:id="110" w:name="_Toc513029212"/>
      <w:bookmarkStart w:id="111" w:name="_Toc20823284"/>
      <w:r>
        <w:rPr>
          <w:rFonts w:hint="eastAsia" w:ascii="宋体" w:hAnsi="宋体" w:cs="宋体"/>
          <w:bCs/>
          <w:sz w:val="24"/>
          <w:szCs w:val="24"/>
        </w:rPr>
        <w:t>7.1 任何要求对采购文件进行澄清的供应商，应在响应文件接收截止时间三日前按询价公告中的通讯地址，以书面形式通知代理机构。</w:t>
      </w:r>
      <w:bookmarkEnd w:id="108"/>
      <w:bookmarkEnd w:id="109"/>
      <w:bookmarkEnd w:id="110"/>
      <w:bookmarkEnd w:id="111"/>
    </w:p>
    <w:p w14:paraId="1507D27B">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112" w:name="_Toc462564072"/>
      <w:bookmarkStart w:id="113" w:name="_Toc16938529"/>
      <w:bookmarkStart w:id="114" w:name="_Toc20823285"/>
      <w:bookmarkStart w:id="115" w:name="_Toc513029213"/>
      <w:bookmarkStart w:id="116" w:name="_Toc120614216"/>
      <w:r>
        <w:rPr>
          <w:rFonts w:ascii="宋体" w:hAnsi="宋体" w:cs="宋体"/>
          <w:bCs/>
          <w:sz w:val="24"/>
          <w:szCs w:val="24"/>
        </w:rPr>
        <w:t>8.采购文件的澄清和修改</w:t>
      </w:r>
      <w:bookmarkEnd w:id="112"/>
      <w:bookmarkEnd w:id="113"/>
      <w:bookmarkEnd w:id="114"/>
      <w:bookmarkEnd w:id="115"/>
      <w:bookmarkEnd w:id="116"/>
    </w:p>
    <w:p w14:paraId="49F4E1CB">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8.1在响应文件提交截止时间前，代理机构可以对采购文件进行修改。采购文件的修改将在原公告媒体发布更正公告，更正内容将作为采购文件的组成部分，并对供应商具有约束力。</w:t>
      </w:r>
    </w:p>
    <w:p w14:paraId="0B9DA7D0">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8.2供应商应在提交响应文件截止时间前，关注原公告媒体有关本项目的更正公告，根据更正公告内容自行决定是否需要重新制作和提交响应文件，并承担由此产生的相应责任。</w:t>
      </w:r>
    </w:p>
    <w:p w14:paraId="1419E8DD">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8.3代理机构有权按照法定的要求推迟提交响应文件截止时间，并在原公告媒体发布更正公告。</w:t>
      </w:r>
    </w:p>
    <w:p w14:paraId="70BF44CE">
      <w:pPr>
        <w:pageBreakBefore w:val="0"/>
        <w:tabs>
          <w:tab w:val="left" w:pos="735"/>
        </w:tabs>
        <w:kinsoku/>
        <w:wordWrap/>
        <w:overflowPunct/>
        <w:topLinePunct w:val="0"/>
        <w:autoSpaceDE/>
        <w:autoSpaceDN/>
        <w:bidi w:val="0"/>
        <w:adjustRightInd/>
        <w:snapToGrid w:val="0"/>
        <w:spacing w:line="360" w:lineRule="auto"/>
        <w:ind w:firstLine="482"/>
        <w:jc w:val="left"/>
        <w:textAlignment w:val="auto"/>
        <w:outlineLvl w:val="1"/>
        <w:rPr>
          <w:rFonts w:hint="eastAsia" w:ascii="宋体" w:hAnsi="宋体" w:cs="宋体"/>
          <w:b/>
          <w:bCs/>
          <w:sz w:val="24"/>
          <w:szCs w:val="24"/>
        </w:rPr>
      </w:pPr>
      <w:r>
        <w:rPr>
          <w:rFonts w:hint="eastAsia" w:ascii="宋体" w:hAnsi="宋体" w:cs="宋体"/>
          <w:b/>
          <w:bCs/>
          <w:sz w:val="24"/>
          <w:szCs w:val="24"/>
        </w:rPr>
        <w:t>三、响应文件的编制</w:t>
      </w:r>
    </w:p>
    <w:p w14:paraId="0ECA1096">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117" w:name="_Toc16938530"/>
      <w:bookmarkStart w:id="118" w:name="_Toc462564073"/>
      <w:bookmarkStart w:id="119" w:name="_Toc20823286"/>
      <w:bookmarkStart w:id="120" w:name="_Toc513029214"/>
      <w:r>
        <w:rPr>
          <w:rFonts w:hint="eastAsia" w:ascii="宋体" w:hAnsi="宋体" w:cs="宋体"/>
          <w:bCs/>
          <w:sz w:val="24"/>
          <w:szCs w:val="24"/>
        </w:rPr>
        <w:t>9.响应文件的语言及度量衡单位</w:t>
      </w:r>
      <w:bookmarkEnd w:id="117"/>
      <w:bookmarkEnd w:id="118"/>
      <w:bookmarkEnd w:id="119"/>
      <w:bookmarkEnd w:id="120"/>
    </w:p>
    <w:p w14:paraId="53D941F2">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9.1供应商提交的响应文件以及供应商与代理机构就有关采购活动的所有来往通知、函件和文件均应使用简体中文。</w:t>
      </w:r>
    </w:p>
    <w:p w14:paraId="3E7DE57F">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9.2除技术性能另有规定外，响应文件所使用的度量衡单位，均须采用国家法定计量单位。</w:t>
      </w:r>
    </w:p>
    <w:p w14:paraId="6C6026CE">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121" w:name="_Toc20823287"/>
      <w:bookmarkStart w:id="122" w:name="_Toc16938531"/>
      <w:bookmarkStart w:id="123" w:name="_Toc513029215"/>
      <w:bookmarkStart w:id="124" w:name="_Toc462564074"/>
      <w:r>
        <w:rPr>
          <w:rFonts w:ascii="宋体" w:hAnsi="宋体" w:cs="宋体"/>
          <w:bCs/>
          <w:sz w:val="24"/>
          <w:szCs w:val="24"/>
        </w:rPr>
        <w:t>10.响应文件构成</w:t>
      </w:r>
      <w:bookmarkEnd w:id="121"/>
      <w:bookmarkEnd w:id="122"/>
      <w:bookmarkEnd w:id="123"/>
      <w:bookmarkEnd w:id="124"/>
      <w:r>
        <w:rPr>
          <w:rFonts w:hint="eastAsia" w:ascii="宋体" w:hAnsi="宋体" w:cs="宋体"/>
          <w:bCs/>
          <w:sz w:val="24"/>
          <w:szCs w:val="24"/>
        </w:rPr>
        <w:t>（</w:t>
      </w:r>
      <w:r>
        <w:rPr>
          <w:rFonts w:hint="eastAsia" w:ascii="宋体" w:hAnsi="宋体" w:cs="宋体"/>
          <w:sz w:val="24"/>
          <w:szCs w:val="24"/>
        </w:rPr>
        <w:t>格式见第五章）</w:t>
      </w:r>
    </w:p>
    <w:p w14:paraId="3DBE8AE2">
      <w:pPr>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cs="宋体"/>
          <w:sz w:val="24"/>
          <w:szCs w:val="24"/>
        </w:rPr>
      </w:pPr>
      <w:bookmarkStart w:id="125" w:name="_Hlt26954838"/>
      <w:bookmarkStart w:id="126" w:name="_Hlt26668975"/>
      <w:bookmarkStart w:id="127" w:name="_Toc513029219"/>
      <w:bookmarkStart w:id="128" w:name="_Toc49090508"/>
      <w:bookmarkStart w:id="129" w:name="_Toc14577357"/>
      <w:bookmarkStart w:id="130" w:name="_Toc14577355"/>
      <w:bookmarkStart w:id="131" w:name="_Hlt26670360"/>
      <w:bookmarkStart w:id="132" w:name="_Toc49090507"/>
      <w:bookmarkStart w:id="133" w:name="_Toc14577354"/>
      <w:bookmarkStart w:id="134" w:name="_Toc49090509"/>
      <w:bookmarkStart w:id="135" w:name="_Toc513029216"/>
      <w:r>
        <w:rPr>
          <w:rFonts w:hint="eastAsia" w:ascii="宋体" w:hAnsi="宋体" w:cs="宋体"/>
          <w:sz w:val="24"/>
          <w:szCs w:val="24"/>
        </w:rPr>
        <w:t>10.1响应函；</w:t>
      </w:r>
    </w:p>
    <w:p w14:paraId="6CA767EE">
      <w:pPr>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cs="宋体"/>
          <w:sz w:val="24"/>
          <w:szCs w:val="24"/>
        </w:rPr>
      </w:pPr>
      <w:r>
        <w:rPr>
          <w:rFonts w:hint="eastAsia" w:ascii="宋体" w:hAnsi="宋体" w:cs="宋体"/>
          <w:sz w:val="24"/>
          <w:szCs w:val="24"/>
        </w:rPr>
        <w:t>10.2询价报价表；</w:t>
      </w:r>
    </w:p>
    <w:p w14:paraId="29841D08">
      <w:pPr>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cs="宋体"/>
          <w:sz w:val="24"/>
          <w:szCs w:val="24"/>
        </w:rPr>
      </w:pPr>
      <w:r>
        <w:rPr>
          <w:rFonts w:hint="eastAsia" w:ascii="宋体" w:hAnsi="宋体" w:cs="宋体"/>
          <w:sz w:val="24"/>
          <w:szCs w:val="24"/>
        </w:rPr>
        <w:t>10.3</w:t>
      </w:r>
      <w:r>
        <w:rPr>
          <w:rFonts w:hint="eastAsia" w:ascii="宋体" w:hAnsi="宋体" w:cs="宋体"/>
          <w:bCs/>
          <w:sz w:val="24"/>
          <w:szCs w:val="24"/>
        </w:rPr>
        <w:t>分项报价表</w:t>
      </w:r>
      <w:r>
        <w:rPr>
          <w:rFonts w:hint="eastAsia" w:ascii="宋体" w:hAnsi="宋体" w:cs="宋体"/>
          <w:sz w:val="24"/>
          <w:szCs w:val="24"/>
        </w:rPr>
        <w:t>；</w:t>
      </w:r>
    </w:p>
    <w:p w14:paraId="49D69F88">
      <w:pPr>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cs="宋体"/>
          <w:sz w:val="24"/>
          <w:szCs w:val="24"/>
        </w:rPr>
      </w:pPr>
      <w:r>
        <w:rPr>
          <w:rFonts w:hint="eastAsia" w:ascii="宋体" w:hAnsi="宋体" w:cs="宋体"/>
          <w:sz w:val="24"/>
          <w:szCs w:val="24"/>
        </w:rPr>
        <w:t>10.4资格证明文件：</w:t>
      </w:r>
    </w:p>
    <w:p w14:paraId="4AB01528">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cs="宋体"/>
          <w:sz w:val="24"/>
          <w:szCs w:val="24"/>
        </w:rPr>
      </w:pPr>
      <w:r>
        <w:rPr>
          <w:rFonts w:hint="eastAsia" w:ascii="宋体" w:hAnsi="宋体" w:cs="宋体"/>
          <w:sz w:val="24"/>
          <w:szCs w:val="24"/>
        </w:rPr>
        <w:t>基本资格条件的承诺（根据供应商提供的承诺函，内容完整且具有投标人及法定代表人的印章）。</w:t>
      </w:r>
    </w:p>
    <w:p w14:paraId="1A0BB2B7">
      <w:pPr>
        <w:pageBreakBefore w:val="0"/>
        <w:tabs>
          <w:tab w:val="left" w:pos="900"/>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sz w:val="24"/>
          <w:szCs w:val="24"/>
        </w:rPr>
      </w:pPr>
      <w:r>
        <w:rPr>
          <w:rFonts w:hint="eastAsia" w:ascii="宋体" w:hAnsi="宋体" w:cs="宋体"/>
          <w:sz w:val="24"/>
          <w:szCs w:val="24"/>
        </w:rPr>
        <w:t>10.5</w:t>
      </w:r>
      <w:bookmarkStart w:id="136" w:name="OLE_LINK197"/>
      <w:bookmarkStart w:id="137" w:name="OLE_LINK196"/>
      <w:r>
        <w:rPr>
          <w:rFonts w:hint="eastAsia" w:ascii="宋体" w:hAnsi="宋体" w:cs="宋体"/>
          <w:sz w:val="24"/>
          <w:szCs w:val="24"/>
        </w:rPr>
        <w:t>特定资格</w:t>
      </w:r>
      <w:bookmarkEnd w:id="136"/>
      <w:bookmarkEnd w:id="137"/>
      <w:r>
        <w:rPr>
          <w:rFonts w:hint="eastAsia" w:ascii="宋体" w:hAnsi="宋体" w:cs="宋体"/>
          <w:sz w:val="24"/>
          <w:szCs w:val="24"/>
        </w:rPr>
        <w:t>要求的证明文件</w:t>
      </w:r>
    </w:p>
    <w:p w14:paraId="1D3C35F4">
      <w:pPr>
        <w:pageBreakBefore w:val="0"/>
        <w:tabs>
          <w:tab w:val="left" w:pos="900"/>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sz w:val="24"/>
          <w:szCs w:val="24"/>
        </w:rPr>
      </w:pPr>
      <w:r>
        <w:rPr>
          <w:rFonts w:hint="eastAsia" w:ascii="宋体" w:hAnsi="宋体" w:cs="宋体"/>
          <w:sz w:val="24"/>
          <w:szCs w:val="24"/>
        </w:rPr>
        <w:t>详见采购公告</w:t>
      </w:r>
    </w:p>
    <w:p w14:paraId="5EED3457">
      <w:pPr>
        <w:pageBreakBefore w:val="0"/>
        <w:tabs>
          <w:tab w:val="left" w:pos="900"/>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sz w:val="24"/>
          <w:szCs w:val="24"/>
        </w:rPr>
      </w:pPr>
      <w:r>
        <w:rPr>
          <w:rFonts w:hint="eastAsia" w:ascii="宋体" w:hAnsi="宋体" w:cs="宋体"/>
          <w:sz w:val="24"/>
          <w:szCs w:val="24"/>
        </w:rPr>
        <w:t>10.6</w:t>
      </w:r>
      <w:r>
        <w:rPr>
          <w:rFonts w:ascii="宋体" w:hAnsi="宋体" w:cs="宋体"/>
          <w:bCs/>
          <w:sz w:val="24"/>
          <w:szCs w:val="24"/>
        </w:rPr>
        <w:t>响应及偏离表</w:t>
      </w:r>
      <w:r>
        <w:rPr>
          <w:rFonts w:hint="eastAsia" w:ascii="宋体" w:hAnsi="宋体" w:cs="宋体"/>
          <w:sz w:val="24"/>
          <w:szCs w:val="24"/>
        </w:rPr>
        <w:t>；</w:t>
      </w:r>
    </w:p>
    <w:p w14:paraId="689ACDCF">
      <w:pPr>
        <w:pageBreakBefore w:val="0"/>
        <w:tabs>
          <w:tab w:val="left" w:pos="900"/>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sz w:val="24"/>
          <w:szCs w:val="24"/>
        </w:rPr>
      </w:pPr>
      <w:r>
        <w:rPr>
          <w:rFonts w:hint="eastAsia" w:ascii="宋体" w:hAnsi="宋体" w:cs="宋体"/>
          <w:sz w:val="24"/>
          <w:szCs w:val="24"/>
        </w:rPr>
        <w:t>10.7承诺书；</w:t>
      </w:r>
    </w:p>
    <w:p w14:paraId="3EF97A3A">
      <w:pPr>
        <w:pageBreakBefore w:val="0"/>
        <w:tabs>
          <w:tab w:val="left" w:pos="900"/>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sz w:val="24"/>
          <w:szCs w:val="24"/>
        </w:rPr>
      </w:pPr>
      <w:r>
        <w:rPr>
          <w:rFonts w:hint="eastAsia" w:ascii="宋体" w:hAnsi="宋体" w:cs="宋体"/>
          <w:sz w:val="24"/>
          <w:szCs w:val="24"/>
        </w:rPr>
        <w:t>10.8</w:t>
      </w:r>
      <w:bookmarkStart w:id="138" w:name="OLE_LINK242"/>
      <w:r>
        <w:rPr>
          <w:rFonts w:hint="eastAsia" w:ascii="宋体" w:hAnsi="宋体" w:cs="宋体"/>
          <w:sz w:val="24"/>
          <w:szCs w:val="24"/>
        </w:rPr>
        <w:t>法定代表人身份证明书或法定代表人授权委托书（附身份证扫描件并加盖公章）</w:t>
      </w:r>
      <w:bookmarkEnd w:id="138"/>
    </w:p>
    <w:p w14:paraId="53498441">
      <w:pPr>
        <w:pageBreakBefore w:val="0"/>
        <w:tabs>
          <w:tab w:val="left" w:pos="900"/>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sz w:val="24"/>
          <w:szCs w:val="24"/>
        </w:rPr>
      </w:pPr>
      <w:r>
        <w:rPr>
          <w:rFonts w:hint="eastAsia" w:ascii="宋体" w:hAnsi="宋体" w:cs="宋体"/>
          <w:sz w:val="24"/>
          <w:szCs w:val="24"/>
        </w:rPr>
        <w:t>10.9其他（供应商认为有必要提供的声明和文件，如有自拟并自行添加）。</w:t>
      </w:r>
    </w:p>
    <w:p w14:paraId="075236A7">
      <w:pPr>
        <w:pageBreakBefore w:val="0"/>
        <w:tabs>
          <w:tab w:val="left" w:pos="900"/>
        </w:tabs>
        <w:kinsoku/>
        <w:wordWrap/>
        <w:overflowPunct/>
        <w:topLinePunct w:val="0"/>
        <w:autoSpaceDE/>
        <w:autoSpaceDN/>
        <w:bidi w:val="0"/>
        <w:adjustRightInd/>
        <w:snapToGrid w:val="0"/>
        <w:spacing w:line="360" w:lineRule="auto"/>
        <w:ind w:firstLine="482"/>
        <w:jc w:val="left"/>
        <w:textAlignment w:val="auto"/>
        <w:rPr>
          <w:rFonts w:hint="eastAsia" w:ascii="宋体" w:hAnsi="宋体" w:cs="宋体"/>
          <w:b/>
          <w:bCs/>
          <w:sz w:val="24"/>
          <w:szCs w:val="24"/>
        </w:rPr>
      </w:pPr>
      <w:r>
        <w:rPr>
          <w:rFonts w:hint="eastAsia" w:ascii="宋体" w:hAnsi="宋体" w:cs="宋体"/>
          <w:b/>
          <w:bCs/>
          <w:sz w:val="24"/>
          <w:szCs w:val="24"/>
        </w:rPr>
        <w:t>注：1.上述10.1-10.8项供应商必须按要求全部提供，否则响应文件无效。</w:t>
      </w:r>
    </w:p>
    <w:p w14:paraId="2A39133B">
      <w:pPr>
        <w:pageBreakBefore w:val="0"/>
        <w:tabs>
          <w:tab w:val="left" w:pos="900"/>
        </w:tabs>
        <w:kinsoku/>
        <w:wordWrap/>
        <w:overflowPunct/>
        <w:topLinePunct w:val="0"/>
        <w:autoSpaceDE/>
        <w:autoSpaceDN/>
        <w:bidi w:val="0"/>
        <w:adjustRightInd/>
        <w:snapToGrid w:val="0"/>
        <w:spacing w:line="360" w:lineRule="auto"/>
        <w:ind w:firstLine="482"/>
        <w:jc w:val="left"/>
        <w:textAlignment w:val="auto"/>
        <w:rPr>
          <w:rFonts w:hint="eastAsia" w:ascii="宋体" w:hAnsi="宋体" w:cs="宋体"/>
          <w:b/>
          <w:bCs/>
          <w:color w:val="FF0000"/>
          <w:sz w:val="24"/>
          <w:szCs w:val="24"/>
        </w:rPr>
      </w:pPr>
      <w:r>
        <w:rPr>
          <w:rFonts w:hint="eastAsia" w:ascii="宋体" w:hAnsi="宋体" w:cs="宋体"/>
          <w:b/>
          <w:bCs/>
          <w:color w:val="FF0000"/>
          <w:sz w:val="24"/>
          <w:szCs w:val="24"/>
        </w:rPr>
        <w:t>2.提供相同品牌产品的不同供应商参加同一合同项下投标，以其中通过资格审查、符合性审查且报价最低的参加评标。</w:t>
      </w:r>
    </w:p>
    <w:p w14:paraId="36C9A2EB">
      <w:pPr>
        <w:pageBreakBefore w:val="0"/>
        <w:numPr>
          <w:ilvl w:val="0"/>
          <w:numId w:val="3"/>
        </w:numPr>
        <w:tabs>
          <w:tab w:val="left" w:pos="735"/>
          <w:tab w:val="clear" w:pos="312"/>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分项报价表</w:t>
      </w:r>
      <w:bookmarkStart w:id="139" w:name="_Hlt26670482"/>
      <w:bookmarkStart w:id="140" w:name="_Hlt26954848"/>
      <w:bookmarkStart w:id="141" w:name="_Hlt26670486"/>
      <w:bookmarkStart w:id="142" w:name="_Hlt26954731"/>
      <w:bookmarkStart w:id="143" w:name="_Hlt26954846"/>
    </w:p>
    <w:p w14:paraId="4786F252">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11.1 供应商应按照采购文件规定格式填报分项报价表。</w:t>
      </w:r>
    </w:p>
    <w:p w14:paraId="6A4E78DB">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11.2报价货币。响应文件中的单价和总价无特殊规定的采用人民币报价，以元为单位标注。采购文件中另有规定的按规定执行。</w:t>
      </w:r>
    </w:p>
    <w:p w14:paraId="6C3639E8">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ascii="宋体" w:hAnsi="宋体" w:cs="宋体"/>
          <w:bCs/>
          <w:sz w:val="24"/>
          <w:szCs w:val="24"/>
        </w:rPr>
        <w:t>1</w:t>
      </w:r>
      <w:r>
        <w:rPr>
          <w:rFonts w:hint="eastAsia" w:ascii="宋体" w:hAnsi="宋体" w:cs="宋体"/>
          <w:bCs/>
          <w:sz w:val="24"/>
          <w:szCs w:val="24"/>
        </w:rPr>
        <w:t>2</w:t>
      </w:r>
      <w:r>
        <w:rPr>
          <w:rFonts w:ascii="宋体" w:hAnsi="宋体" w:cs="宋体"/>
          <w:bCs/>
          <w:sz w:val="24"/>
          <w:szCs w:val="24"/>
        </w:rPr>
        <w:t>.响应及偏离表</w:t>
      </w:r>
    </w:p>
    <w:p w14:paraId="0117D211">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12.1供应商需对采购文件中的技术要求与商务要求逐项作出响应或偏离说明。</w:t>
      </w:r>
    </w:p>
    <w:p w14:paraId="3031149C">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13.2供应商可在响应文件中提供认为需要的其他技术文件或说明。</w:t>
      </w:r>
    </w:p>
    <w:p w14:paraId="543CA8AA">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144" w:name="_Toc14577360"/>
      <w:bookmarkStart w:id="145" w:name="_Toc49090511"/>
      <w:r>
        <w:rPr>
          <w:rFonts w:hint="eastAsia" w:ascii="宋体" w:hAnsi="宋体" w:cs="宋体"/>
          <w:bCs/>
          <w:sz w:val="24"/>
          <w:szCs w:val="24"/>
        </w:rPr>
        <w:t>13</w:t>
      </w:r>
      <w:r>
        <w:rPr>
          <w:rFonts w:ascii="宋体" w:hAnsi="宋体" w:cs="宋体"/>
          <w:bCs/>
          <w:sz w:val="24"/>
          <w:szCs w:val="24"/>
        </w:rPr>
        <w:t>.响应函</w:t>
      </w:r>
      <w:bookmarkEnd w:id="144"/>
      <w:bookmarkEnd w:id="145"/>
    </w:p>
    <w:p w14:paraId="2187F2BB">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13.1供应商应按照采购文件中提供的格式完整、正确填报响应函。</w:t>
      </w:r>
    </w:p>
    <w:p w14:paraId="304A1E7D">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14.</w:t>
      </w:r>
      <w:r>
        <w:rPr>
          <w:rFonts w:ascii="宋体" w:hAnsi="宋体" w:cs="宋体"/>
          <w:bCs/>
          <w:sz w:val="24"/>
          <w:szCs w:val="24"/>
        </w:rPr>
        <w:t>询价有效期</w:t>
      </w:r>
    </w:p>
    <w:p w14:paraId="70F25FC8">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14.1询价有效期为采购公告规定的</w:t>
      </w:r>
      <w:bookmarkStart w:id="146" w:name="OLE_LINK246"/>
      <w:r>
        <w:rPr>
          <w:rFonts w:hint="eastAsia" w:ascii="宋体" w:hAnsi="宋体" w:cs="宋体"/>
          <w:bCs/>
          <w:sz w:val="24"/>
          <w:szCs w:val="24"/>
        </w:rPr>
        <w:t>提交响应文件截止之日起六十天</w:t>
      </w:r>
      <w:bookmarkEnd w:id="146"/>
      <w:r>
        <w:rPr>
          <w:rFonts w:hint="eastAsia" w:ascii="宋体" w:hAnsi="宋体" w:cs="宋体"/>
          <w:bCs/>
          <w:sz w:val="24"/>
          <w:szCs w:val="24"/>
        </w:rPr>
        <w:t>。询价有效期比规定短的将被视为非实质性响应采购文件而被拒绝。</w:t>
      </w:r>
    </w:p>
    <w:p w14:paraId="7BC584F6">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15</w:t>
      </w:r>
      <w:r>
        <w:rPr>
          <w:rFonts w:ascii="宋体" w:hAnsi="宋体" w:cs="宋体"/>
          <w:bCs/>
          <w:sz w:val="24"/>
          <w:szCs w:val="24"/>
        </w:rPr>
        <w:t>.询价有效期的延长</w:t>
      </w:r>
    </w:p>
    <w:p w14:paraId="7C754F62">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15.1在特殊情况下，代理机构于原有效期满之前，可向供应商提出延长有效期的要求。这种要求与答复均应采用书面形式。供应商可以拒绝代理机构的这一要求而放弃询价采购活动，同意延长有效期的供应商既不能要求也不允许修改其响应文件。受有效期约束的所有权利与义务均延长至新的有效期。</w:t>
      </w:r>
      <w:bookmarkEnd w:id="139"/>
      <w:bookmarkEnd w:id="140"/>
      <w:bookmarkEnd w:id="141"/>
      <w:bookmarkEnd w:id="142"/>
      <w:bookmarkEnd w:id="143"/>
    </w:p>
    <w:p w14:paraId="12E3060F">
      <w:pPr>
        <w:pageBreakBefore w:val="0"/>
        <w:tabs>
          <w:tab w:val="left" w:pos="735"/>
        </w:tabs>
        <w:kinsoku/>
        <w:wordWrap/>
        <w:overflowPunct/>
        <w:topLinePunct w:val="0"/>
        <w:autoSpaceDE/>
        <w:autoSpaceDN/>
        <w:bidi w:val="0"/>
        <w:adjustRightInd/>
        <w:snapToGrid w:val="0"/>
        <w:spacing w:line="360" w:lineRule="auto"/>
        <w:ind w:firstLine="482"/>
        <w:jc w:val="left"/>
        <w:textAlignment w:val="auto"/>
        <w:outlineLvl w:val="1"/>
        <w:rPr>
          <w:rFonts w:hint="eastAsia" w:ascii="宋体" w:hAnsi="宋体" w:cs="宋体"/>
          <w:b/>
          <w:bCs/>
          <w:sz w:val="24"/>
          <w:szCs w:val="24"/>
        </w:rPr>
      </w:pPr>
      <w:bookmarkStart w:id="147" w:name="_Toc16938540"/>
      <w:bookmarkStart w:id="148" w:name="_Toc20823296"/>
      <w:bookmarkStart w:id="149" w:name="_Toc120614217"/>
      <w:bookmarkStart w:id="150" w:name="_Toc513029224"/>
      <w:bookmarkStart w:id="151" w:name="_Hlt26954852"/>
      <w:bookmarkStart w:id="152" w:name="_Hlt26954739"/>
      <w:r>
        <w:rPr>
          <w:rFonts w:hint="eastAsia" w:ascii="宋体" w:hAnsi="宋体" w:cs="宋体"/>
          <w:b/>
          <w:bCs/>
          <w:sz w:val="24"/>
          <w:szCs w:val="24"/>
        </w:rPr>
        <w:t>四、响应文件的递交</w:t>
      </w:r>
      <w:bookmarkEnd w:id="147"/>
      <w:bookmarkEnd w:id="148"/>
      <w:bookmarkEnd w:id="149"/>
      <w:bookmarkEnd w:id="150"/>
    </w:p>
    <w:p w14:paraId="7E118979">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153" w:name="_Toc462564084"/>
      <w:bookmarkStart w:id="154" w:name="_Toc513029225"/>
      <w:bookmarkStart w:id="155" w:name="_Toc16938541"/>
      <w:bookmarkStart w:id="156" w:name="_Toc20823297"/>
      <w:r>
        <w:rPr>
          <w:rFonts w:hint="eastAsia" w:ascii="宋体" w:hAnsi="宋体" w:cs="宋体"/>
          <w:bCs/>
          <w:sz w:val="24"/>
          <w:szCs w:val="24"/>
        </w:rPr>
        <w:t>16.</w:t>
      </w:r>
      <w:bookmarkEnd w:id="153"/>
      <w:bookmarkEnd w:id="154"/>
      <w:bookmarkEnd w:id="155"/>
      <w:bookmarkEnd w:id="156"/>
      <w:r>
        <w:rPr>
          <w:rFonts w:ascii="宋体" w:hAnsi="宋体" w:cs="宋体"/>
          <w:bCs/>
          <w:sz w:val="24"/>
          <w:szCs w:val="24"/>
        </w:rPr>
        <w:t>响应文件的递交</w:t>
      </w:r>
    </w:p>
    <w:p w14:paraId="2A976656">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16.1供应商应当按照《操作手册》规定，在询价公告规定的提交响应文件截止时间前制作并上传电子响应文件。</w:t>
      </w:r>
    </w:p>
    <w:p w14:paraId="41608CED">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16.2供应商应充分考虑网络环境、网络宽带等因素可能对采购活动产生的影响，如因供应商自身原因造成的电子响应文件上传不成功的，按照本采购文件第二章第23.3条规定做无效响应处理。</w:t>
      </w:r>
    </w:p>
    <w:p w14:paraId="14485711">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16.3代理机构可以按照规定，通过修改询价文件酌情延长提交响应文件截止日期，在此情况下，供应商的所有权利和义务均以延长后新的截止日期为准。</w:t>
      </w:r>
    </w:p>
    <w:p w14:paraId="3754CB23">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17</w:t>
      </w:r>
      <w:r>
        <w:rPr>
          <w:rFonts w:ascii="宋体" w:hAnsi="宋体" w:cs="宋体"/>
          <w:bCs/>
          <w:sz w:val="24"/>
          <w:szCs w:val="24"/>
        </w:rPr>
        <w:t>.</w:t>
      </w:r>
      <w:bookmarkStart w:id="157" w:name="_Toc16938543"/>
      <w:bookmarkStart w:id="158" w:name="_Toc20823299"/>
      <w:bookmarkStart w:id="159" w:name="_Toc513029227"/>
      <w:r>
        <w:rPr>
          <w:rFonts w:ascii="宋体" w:hAnsi="宋体" w:cs="宋体"/>
          <w:bCs/>
          <w:sz w:val="24"/>
          <w:szCs w:val="24"/>
        </w:rPr>
        <w:t>响应文件</w:t>
      </w:r>
      <w:bookmarkEnd w:id="157"/>
      <w:bookmarkEnd w:id="158"/>
      <w:bookmarkEnd w:id="159"/>
      <w:r>
        <w:rPr>
          <w:rFonts w:ascii="宋体" w:hAnsi="宋体" w:cs="宋体"/>
          <w:bCs/>
          <w:sz w:val="24"/>
          <w:szCs w:val="24"/>
        </w:rPr>
        <w:t>的拒收</w:t>
      </w:r>
    </w:p>
    <w:p w14:paraId="0EA95242">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17.1代理机构拒绝接收提交响应文件截止时间后上传的任何电子响应文件。</w:t>
      </w:r>
    </w:p>
    <w:p w14:paraId="6E516C9E">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160" w:name="_Toc513029228"/>
      <w:bookmarkStart w:id="161" w:name="_Toc16938544"/>
      <w:bookmarkStart w:id="162" w:name="_Toc20823300"/>
      <w:r>
        <w:rPr>
          <w:rFonts w:hint="eastAsia" w:ascii="宋体" w:hAnsi="宋体" w:cs="宋体"/>
          <w:bCs/>
          <w:sz w:val="24"/>
          <w:szCs w:val="24"/>
        </w:rPr>
        <w:t>18.</w:t>
      </w:r>
      <w:r>
        <w:rPr>
          <w:rFonts w:ascii="宋体" w:hAnsi="宋体" w:cs="宋体"/>
          <w:bCs/>
          <w:sz w:val="24"/>
          <w:szCs w:val="24"/>
        </w:rPr>
        <w:t>响应文件的撤回和修改</w:t>
      </w:r>
      <w:bookmarkEnd w:id="160"/>
      <w:bookmarkEnd w:id="161"/>
      <w:bookmarkEnd w:id="162"/>
    </w:p>
    <w:p w14:paraId="7C0BC6E0">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163" w:name="_Toc120614218"/>
      <w:bookmarkStart w:id="164" w:name="_Toc20823301"/>
      <w:bookmarkStart w:id="165" w:name="_Toc16938545"/>
      <w:bookmarkStart w:id="166" w:name="_Toc513029229"/>
      <w:r>
        <w:rPr>
          <w:rFonts w:hint="eastAsia" w:ascii="宋体" w:hAnsi="宋体" w:cs="宋体"/>
          <w:bCs/>
          <w:sz w:val="24"/>
          <w:szCs w:val="24"/>
        </w:rPr>
        <w:t>18.1响应文件的撤回</w:t>
      </w:r>
      <w:bookmarkEnd w:id="163"/>
      <w:bookmarkEnd w:id="164"/>
      <w:bookmarkEnd w:id="165"/>
      <w:bookmarkEnd w:id="166"/>
    </w:p>
    <w:p w14:paraId="31C72DEA">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（1）供应商可在提交响应文件截止时间前撤回其电子响应文件，具体操作方法见《操作手册》。</w:t>
      </w:r>
    </w:p>
    <w:p w14:paraId="14E8300F">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（2）供应商撤回电子响应文件，则视为其不再参与本项目采购活动。</w:t>
      </w:r>
    </w:p>
    <w:p w14:paraId="34A88044">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18.2响应文件的修改</w:t>
      </w:r>
    </w:p>
    <w:p w14:paraId="142F3199">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（1）供应商可在提交响应文件截止时间前对其电子响应文件进行修改，具体操作方法见《操作手册》。</w:t>
      </w:r>
    </w:p>
    <w:p w14:paraId="4C69EC3D">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（2）提交响应文件截止时间之后，供应商不得对其电子响应文件作任何修改。</w:t>
      </w:r>
    </w:p>
    <w:p w14:paraId="52C438C6">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（3）在提交响应文件截止时间至询价文件中规定的询价有效期满之间的这段时间内，供应商不得撤回其响应文件。</w:t>
      </w:r>
    </w:p>
    <w:p w14:paraId="23218CC2">
      <w:pPr>
        <w:pageBreakBefore w:val="0"/>
        <w:tabs>
          <w:tab w:val="left" w:pos="735"/>
        </w:tabs>
        <w:kinsoku/>
        <w:wordWrap/>
        <w:overflowPunct/>
        <w:topLinePunct w:val="0"/>
        <w:autoSpaceDE/>
        <w:autoSpaceDN/>
        <w:bidi w:val="0"/>
        <w:adjustRightInd/>
        <w:snapToGrid w:val="0"/>
        <w:spacing w:line="360" w:lineRule="auto"/>
        <w:ind w:firstLine="482"/>
        <w:jc w:val="left"/>
        <w:textAlignment w:val="auto"/>
        <w:outlineLvl w:val="1"/>
        <w:rPr>
          <w:rFonts w:hint="eastAsia" w:ascii="宋体" w:hAnsi="宋体" w:cs="宋体"/>
          <w:b/>
          <w:bCs/>
          <w:sz w:val="24"/>
          <w:szCs w:val="24"/>
        </w:rPr>
      </w:pPr>
      <w:r>
        <w:rPr>
          <w:rFonts w:hint="eastAsia" w:ascii="宋体" w:hAnsi="宋体" w:cs="宋体"/>
          <w:b/>
          <w:bCs/>
          <w:sz w:val="24"/>
          <w:szCs w:val="24"/>
        </w:rPr>
        <w:t>五、响应文件的解密与评审</w:t>
      </w:r>
    </w:p>
    <w:p w14:paraId="5407A595">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19.响应文件解密</w:t>
      </w:r>
    </w:p>
    <w:p w14:paraId="2522197D">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19.1供应商应当按照《操作手册》规定，在苏采云系统规定的时间内对响应文件进行解密。</w:t>
      </w:r>
    </w:p>
    <w:p w14:paraId="50B94C6E">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167" w:name="_Toc513029231"/>
      <w:bookmarkStart w:id="168" w:name="_Toc20823303"/>
      <w:bookmarkStart w:id="169" w:name="_Toc16938547"/>
      <w:r>
        <w:rPr>
          <w:rFonts w:hint="eastAsia" w:ascii="宋体" w:hAnsi="宋体" w:cs="宋体"/>
          <w:bCs/>
          <w:sz w:val="24"/>
          <w:szCs w:val="24"/>
        </w:rPr>
        <w:t>20</w:t>
      </w:r>
      <w:r>
        <w:rPr>
          <w:rFonts w:ascii="宋体" w:hAnsi="宋体" w:cs="宋体"/>
          <w:bCs/>
          <w:sz w:val="24"/>
          <w:szCs w:val="24"/>
        </w:rPr>
        <w:t>.询价</w:t>
      </w:r>
      <w:bookmarkEnd w:id="167"/>
      <w:bookmarkEnd w:id="168"/>
      <w:bookmarkEnd w:id="169"/>
    </w:p>
    <w:p w14:paraId="5414C84D">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20.1代理机构将组织询价小组对响应文件进行评审。</w:t>
      </w:r>
    </w:p>
    <w:p w14:paraId="21D4B34D">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20.2询价小组由采购人依法组建。</w:t>
      </w:r>
    </w:p>
    <w:p w14:paraId="24D92BE1">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20.3询价小组独立工作，负责评审所有响应文件并推荐成交候选人，或根据采购人授权直接确定成交供应商。</w:t>
      </w:r>
    </w:p>
    <w:p w14:paraId="55FE323D">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ascii="宋体" w:hAnsi="宋体" w:cs="宋体"/>
          <w:bCs/>
          <w:sz w:val="24"/>
          <w:szCs w:val="24"/>
        </w:rPr>
        <w:t>2</w:t>
      </w:r>
      <w:r>
        <w:rPr>
          <w:rFonts w:hint="eastAsia" w:ascii="宋体" w:hAnsi="宋体" w:cs="宋体"/>
          <w:bCs/>
          <w:sz w:val="24"/>
          <w:szCs w:val="24"/>
        </w:rPr>
        <w:t>1</w:t>
      </w:r>
      <w:r>
        <w:rPr>
          <w:rFonts w:ascii="宋体" w:hAnsi="宋体" w:cs="宋体"/>
          <w:bCs/>
          <w:sz w:val="24"/>
          <w:szCs w:val="24"/>
        </w:rPr>
        <w:t>.评审过程的保密与公正</w:t>
      </w:r>
    </w:p>
    <w:p w14:paraId="787017CE">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170" w:name="_Toc20823304"/>
      <w:bookmarkStart w:id="171" w:name="_Toc513029232"/>
      <w:bookmarkStart w:id="172" w:name="_Toc16938548"/>
      <w:r>
        <w:rPr>
          <w:rFonts w:hint="eastAsia" w:ascii="宋体" w:hAnsi="宋体" w:cs="宋体"/>
          <w:bCs/>
          <w:sz w:val="24"/>
          <w:szCs w:val="24"/>
        </w:rPr>
        <w:t>21.1询价小组、采购人和代理机构工作人员、相关监督人员等与评审工作有关的人员，对评审情况以及在评审过程中获悉的国家秘密、商业秘密负有保密责任。</w:t>
      </w:r>
      <w:bookmarkEnd w:id="170"/>
      <w:bookmarkEnd w:id="171"/>
      <w:bookmarkEnd w:id="172"/>
    </w:p>
    <w:p w14:paraId="0507717A">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21.2供应商不得以任何方式影响询价评审，否则其响应文件将被作为无效响应文件。</w:t>
      </w:r>
    </w:p>
    <w:p w14:paraId="22D1A11C">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21.3代理机构和询价小组不向未成交的供应商解释未成交原因，也不公布评审过程中的相关细节。</w:t>
      </w:r>
    </w:p>
    <w:p w14:paraId="0A3634B7">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22</w:t>
      </w:r>
      <w:r>
        <w:rPr>
          <w:rFonts w:ascii="宋体" w:hAnsi="宋体" w:cs="宋体"/>
          <w:bCs/>
          <w:sz w:val="24"/>
          <w:szCs w:val="24"/>
        </w:rPr>
        <w:t>.评审过程中的澄清</w:t>
      </w:r>
    </w:p>
    <w:p w14:paraId="0BD80F61">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173" w:name="_Toc16938549"/>
      <w:bookmarkStart w:id="174" w:name="_Toc513029233"/>
      <w:bookmarkStart w:id="175" w:name="_Toc20823305"/>
      <w:r>
        <w:rPr>
          <w:rFonts w:hint="eastAsia" w:ascii="宋体" w:hAnsi="宋体" w:cs="宋体"/>
          <w:bCs/>
          <w:sz w:val="24"/>
          <w:szCs w:val="24"/>
        </w:rPr>
        <w:t>22.1项目评审期间，询价小组有权要求供应商对响应文件中含义不明确、同类问题表述不一致或者有明显文字和计算错误的内容等作出必要的澄清、说明或者补正。</w:t>
      </w:r>
      <w:bookmarkEnd w:id="173"/>
      <w:bookmarkEnd w:id="174"/>
      <w:bookmarkEnd w:id="175"/>
    </w:p>
    <w:p w14:paraId="0EAE20C8">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供应商的澄清、说明或者补正不得超出响应文件的范围或者改变响应文件的实质性内容。</w:t>
      </w:r>
    </w:p>
    <w:p w14:paraId="0A7E6317">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询价小组并非对每个供应商都作澄清要求。</w:t>
      </w:r>
    </w:p>
    <w:p w14:paraId="15697CEC">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22.2 需要供应商进行澄清、说明和补正的，询价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3E1DC882">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22.3 接到询价小组澄清、说明和补正要求的供应商如未按规定做出澄清、说明和补正，其风险由供应商自行承担。</w:t>
      </w:r>
    </w:p>
    <w:p w14:paraId="2506384C">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23</w:t>
      </w:r>
      <w:r>
        <w:rPr>
          <w:rFonts w:ascii="宋体" w:hAnsi="宋体" w:cs="宋体"/>
          <w:bCs/>
          <w:sz w:val="24"/>
          <w:szCs w:val="24"/>
        </w:rPr>
        <w:t>.响应文件的审查</w:t>
      </w:r>
    </w:p>
    <w:p w14:paraId="106815E7">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176" w:name="_Toc513029234"/>
      <w:bookmarkStart w:id="177" w:name="_Toc16938550"/>
      <w:bookmarkStart w:id="178" w:name="_Toc20823306"/>
      <w:r>
        <w:rPr>
          <w:rFonts w:hint="eastAsia" w:ascii="宋体" w:hAnsi="宋体" w:cs="宋体"/>
          <w:bCs/>
          <w:sz w:val="24"/>
          <w:szCs w:val="24"/>
        </w:rPr>
        <w:t>23.1 响应文件审查分为资格审查和符合性审查。</w:t>
      </w:r>
      <w:bookmarkEnd w:id="176"/>
      <w:bookmarkEnd w:id="177"/>
      <w:bookmarkEnd w:id="178"/>
    </w:p>
    <w:p w14:paraId="29214F46">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（1）资格审查。依据法律法规和采购文件的规定，询价小组对响应文件中的资格证明文件进行审查，以确定供应商是否具备参加询价的资格。</w:t>
      </w:r>
    </w:p>
    <w:p w14:paraId="3458C4E0">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询价小组进行资格审查时，将在“信用中国”网站（www.creditchina.gov.cn）查询供应商的信用记录，以确定供应商是否具备询价资格,查询结果留存并归档。</w:t>
      </w:r>
    </w:p>
    <w:p w14:paraId="789DC7C3">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接受联合体的项目，联合体成员存在不良信用记录的，视同联合体存在不良信用记录。</w:t>
      </w:r>
    </w:p>
    <w:p w14:paraId="6C9BD967">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（2）符合性审查。依据采购文件的规定，由询价小组从有效性、完整性和对采购文件的响应程度等方面对响应文件进行审查，以确定是否对采购文件的实质性要求作出响应。</w:t>
      </w:r>
    </w:p>
    <w:p w14:paraId="54B50630">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（3）未通过资格审查或符合性审查的供应商，询价小组将通过苏采云系统告知具体原因，评审结束后将不再接受有关询问。</w:t>
      </w:r>
    </w:p>
    <w:p w14:paraId="29AF57E6">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23.2 在详细评审之前，询价小组将首先审查每份响应文件是否实质性响应了采购文件的要求。实质性响应的响应文件应该是与采购文件要求的条款、条件和规格相符，没有重大偏离或保留的文件。</w:t>
      </w:r>
    </w:p>
    <w:p w14:paraId="36AB0B4B">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所谓重大偏离或保留是指与采购文件规定的实质性要求存在负偏离，或者在实质上与采购文件不一致，并且限制了合同中采购人的权利或供应商的义务，纠正这些偏离或保留将会对其他实质性响应的供应商产生不公正的影响。重大偏离的认定由询价小组按照少数服从多数的原则作出结论。询价小组认定响应文件的响应性只根据响应文件本身的内容，而不寻求外部的证据。</w:t>
      </w:r>
    </w:p>
    <w:p w14:paraId="6111CDBC">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23.3 未实质性响应采购文件的情形</w:t>
      </w:r>
    </w:p>
    <w:p w14:paraId="66F3BD0D">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（1）供应商在苏采云系统规定的时间内未成功解密电子响应文件。</w:t>
      </w:r>
    </w:p>
    <w:p w14:paraId="5EB6BF6C">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（2）供应商未按照采购文件要求上传电子响应文件。</w:t>
      </w:r>
    </w:p>
    <w:p w14:paraId="79E5BB99">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（3）同一供应商提交两个（含两个）以上不同的响应文件或者报价。</w:t>
      </w:r>
    </w:p>
    <w:p w14:paraId="09149E94">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（4）供应商不具备采购文件中规定资格要求</w:t>
      </w:r>
      <w:r>
        <w:rPr>
          <w:rFonts w:hint="eastAsia" w:ascii="宋体" w:hAnsi="宋体" w:cs="宋体"/>
          <w:sz w:val="24"/>
          <w:szCs w:val="24"/>
        </w:rPr>
        <w:t>或未按采购文件规定的要求提供资格证明文件的</w:t>
      </w:r>
      <w:r>
        <w:rPr>
          <w:rFonts w:hint="eastAsia" w:ascii="宋体" w:hAnsi="宋体" w:cs="宋体"/>
          <w:bCs/>
          <w:sz w:val="24"/>
          <w:szCs w:val="24"/>
        </w:rPr>
        <w:t>。</w:t>
      </w:r>
    </w:p>
    <w:p w14:paraId="0536CA44">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（5）供应商的报价超过了采购预算或最高限价。</w:t>
      </w:r>
    </w:p>
    <w:p w14:paraId="2080559A">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6）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0D5C24A">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（7）响应文件中含有采购人不能接受的附加条件。</w:t>
      </w:r>
    </w:p>
    <w:p w14:paraId="463F8B65">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8）询价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询价小组应当将其作为无效响应处理。</w:t>
      </w:r>
    </w:p>
    <w:p w14:paraId="6F415BDF">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（9）响应文件未按照采购文件要求加盖电子公章。</w:t>
      </w:r>
    </w:p>
    <w:p w14:paraId="5EA5E9DB">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（10）法律法规及本采购文件规定的其他无效响应的情形。</w:t>
      </w:r>
    </w:p>
    <w:p w14:paraId="6B5E90F9">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23.4 未实质性响应采购文件的响应文件按无效响应处理。</w:t>
      </w:r>
    </w:p>
    <w:p w14:paraId="763AD4FB">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23.5 如果响应文件实质上没有响应采购文件的要求，询价小组将予以拒绝，供应商不得通过修改或撤销不合要求的偏离或保留而使其成为实质性响应的文件。</w:t>
      </w:r>
    </w:p>
    <w:p w14:paraId="63D79503">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23.6 供应商在项目评审全过程中应保持通讯畅通，及时登录苏采云系统查阅、答复相关信息，并安排专人与代理机构及询价小组联系。</w:t>
      </w:r>
    </w:p>
    <w:p w14:paraId="389F8A77">
      <w:pPr>
        <w:pageBreakBefore w:val="0"/>
        <w:kinsoku/>
        <w:wordWrap/>
        <w:overflowPunct/>
        <w:topLinePunct w:val="0"/>
        <w:autoSpaceDE/>
        <w:autoSpaceDN/>
        <w:bidi w:val="0"/>
        <w:adjustRightInd/>
        <w:snapToGrid w:val="0"/>
        <w:spacing w:line="360" w:lineRule="auto"/>
        <w:ind w:firstLine="480"/>
        <w:textAlignment w:val="auto"/>
        <w:outlineLvl w:val="2"/>
        <w:rPr>
          <w:rFonts w:hint="eastAsia" w:ascii="宋体" w:hAnsi="宋体"/>
          <w:b/>
          <w:color w:val="0D0D0D"/>
          <w:sz w:val="24"/>
          <w:szCs w:val="24"/>
        </w:rPr>
      </w:pPr>
      <w:r>
        <w:rPr>
          <w:rFonts w:hint="eastAsia" w:ascii="宋体" w:hAnsi="宋体" w:cs="宋体"/>
          <w:bCs/>
          <w:sz w:val="24"/>
          <w:szCs w:val="24"/>
        </w:rPr>
        <w:t>23.7</w:t>
      </w:r>
      <w:r>
        <w:rPr>
          <w:rFonts w:hint="eastAsia" w:ascii="宋体" w:hAnsi="宋体"/>
          <w:b/>
          <w:color w:val="0D0D0D"/>
          <w:sz w:val="24"/>
          <w:szCs w:val="24"/>
        </w:rPr>
        <w:t>异常低价的处理</w:t>
      </w:r>
    </w:p>
    <w:p w14:paraId="60B0B3B1">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
          <w:color w:val="FF0000"/>
          <w:sz w:val="24"/>
          <w:szCs w:val="24"/>
        </w:rPr>
      </w:pPr>
      <w:r>
        <w:rPr>
          <w:rFonts w:hint="eastAsia" w:ascii="宋体" w:hAnsi="宋体" w:cs="宋体"/>
          <w:b/>
          <w:color w:val="FF0000"/>
          <w:sz w:val="24"/>
          <w:szCs w:val="24"/>
        </w:rPr>
        <w:t>（一）</w:t>
      </w:r>
      <w:r>
        <w:rPr>
          <w:rFonts w:ascii="宋体" w:hAnsi="宋体" w:cs="宋体"/>
          <w:b/>
          <w:color w:val="FF0000"/>
          <w:sz w:val="24"/>
          <w:szCs w:val="24"/>
        </w:rPr>
        <w:t>根据《关于推动解决政府采购异常低价问题的通知》财库〔2026〕2号精神，政府采购评审中出现下列情形之一的，评审委员会应当启动异常低价投标（响应）审查程序：</w:t>
      </w:r>
    </w:p>
    <w:p w14:paraId="0FB8343E">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
          <w:color w:val="FF0000"/>
          <w:sz w:val="24"/>
          <w:szCs w:val="24"/>
        </w:rPr>
      </w:pPr>
      <w:r>
        <w:rPr>
          <w:rFonts w:ascii="宋体" w:hAnsi="宋体" w:cs="宋体"/>
          <w:b/>
          <w:color w:val="FF0000"/>
          <w:sz w:val="24"/>
          <w:szCs w:val="24"/>
        </w:rPr>
        <w:t>1.投标（响应）报价低于全部通过符合性审查供应商投标（响应）报价平均值50%的，即投标（响应）报价&lt;全部通过符合性审查供应商投标（响应）报价平均值×50%；</w:t>
      </w:r>
    </w:p>
    <w:p w14:paraId="7D777B07">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
          <w:color w:val="FF0000"/>
          <w:sz w:val="24"/>
          <w:szCs w:val="24"/>
        </w:rPr>
      </w:pPr>
      <w:r>
        <w:rPr>
          <w:rFonts w:ascii="宋体" w:hAnsi="宋体" w:cs="宋体"/>
          <w:b/>
          <w:color w:val="FF0000"/>
          <w:sz w:val="24"/>
          <w:szCs w:val="24"/>
        </w:rPr>
        <w:t>2.投标（响应）报价低于通过符合性审查的次低报价供应商投标（响应）报价50%的，即投标（响应）报价&lt;通过符合性审查的次低报价供应商投标（响应）报价×50%；</w:t>
      </w:r>
    </w:p>
    <w:p w14:paraId="5D3E6796">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
          <w:color w:val="FF0000"/>
          <w:sz w:val="24"/>
          <w:szCs w:val="24"/>
        </w:rPr>
      </w:pPr>
      <w:r>
        <w:rPr>
          <w:rFonts w:ascii="宋体" w:hAnsi="宋体" w:cs="宋体"/>
          <w:b/>
          <w:color w:val="FF0000"/>
          <w:sz w:val="24"/>
          <w:szCs w:val="24"/>
        </w:rPr>
        <w:t>3.投标（响应）报价低于采购项目最高限价45%的，即投标（响应）报价&lt;采购项目最高限价×45%；</w:t>
      </w:r>
    </w:p>
    <w:p w14:paraId="5AA7A1E4">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
          <w:color w:val="FF0000"/>
          <w:sz w:val="24"/>
          <w:szCs w:val="24"/>
        </w:rPr>
      </w:pPr>
      <w:r>
        <w:rPr>
          <w:rFonts w:ascii="宋体" w:hAnsi="宋体" w:cs="宋体"/>
          <w:b/>
          <w:color w:val="FF0000"/>
          <w:sz w:val="24"/>
          <w:szCs w:val="24"/>
        </w:rPr>
        <w:t>4.评审委员会基于专业判断，认为供应商报价过低，有可能影响产品质量或者不能诚信履约的其他情形。</w:t>
      </w:r>
    </w:p>
    <w:p w14:paraId="2423C242">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
          <w:color w:val="FF0000"/>
          <w:sz w:val="24"/>
          <w:szCs w:val="24"/>
        </w:rPr>
      </w:pPr>
      <w:r>
        <w:rPr>
          <w:rFonts w:ascii="宋体" w:hAnsi="宋体" w:cs="宋体"/>
          <w:b/>
          <w:color w:val="FF0000"/>
          <w:sz w:val="24"/>
          <w:szCs w:val="24"/>
        </w:rPr>
        <w:t>（二）启动异常低价投标（响应）审查后，属于前述第1项至第4项情形的，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61EBFAB">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
          <w:color w:val="FF0000"/>
          <w:sz w:val="24"/>
          <w:szCs w:val="24"/>
        </w:rPr>
      </w:pPr>
      <w:r>
        <w:rPr>
          <w:rFonts w:ascii="宋体" w:hAnsi="宋体" w:cs="宋体"/>
          <w:b/>
          <w:color w:val="FF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5213E77C">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ascii="宋体" w:hAnsi="宋体" w:cs="宋体"/>
          <w:bCs/>
          <w:sz w:val="24"/>
          <w:szCs w:val="24"/>
        </w:rPr>
        <w:t>2</w:t>
      </w:r>
      <w:r>
        <w:rPr>
          <w:rFonts w:hint="eastAsia" w:ascii="宋体" w:hAnsi="宋体" w:cs="宋体"/>
          <w:bCs/>
          <w:sz w:val="24"/>
          <w:szCs w:val="24"/>
        </w:rPr>
        <w:t>4</w:t>
      </w:r>
      <w:r>
        <w:rPr>
          <w:rFonts w:ascii="宋体" w:hAnsi="宋体" w:cs="宋体"/>
          <w:bCs/>
          <w:sz w:val="24"/>
          <w:szCs w:val="24"/>
        </w:rPr>
        <w:t>.成交标准</w:t>
      </w:r>
    </w:p>
    <w:p w14:paraId="68FE160D">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24.1成交标准</w:t>
      </w:r>
    </w:p>
    <w:p w14:paraId="3892587A">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color w:val="FF0000"/>
          <w:sz w:val="24"/>
          <w:szCs w:val="24"/>
        </w:rPr>
      </w:pPr>
      <w:r>
        <w:rPr>
          <w:rFonts w:hint="eastAsia" w:ascii="宋体" w:hAnsi="宋体" w:cs="宋体"/>
          <w:bCs/>
          <w:sz w:val="24"/>
          <w:szCs w:val="24"/>
        </w:rPr>
        <w:t>（1）询价小组从质量和服务均能满足采购文件实质性要求的供应商中，</w:t>
      </w:r>
      <w:r>
        <w:rPr>
          <w:rFonts w:hint="eastAsia" w:ascii="宋体" w:hAnsi="宋体" w:cs="宋体"/>
          <w:bCs/>
          <w:color w:val="C00000"/>
          <w:sz w:val="24"/>
          <w:szCs w:val="24"/>
        </w:rPr>
        <w:t>按照报价由低到高顺序推荐1-3名成交候选供应商，</w:t>
      </w:r>
      <w:r>
        <w:rPr>
          <w:rFonts w:hint="eastAsia" w:ascii="宋体" w:hAnsi="宋体" w:cs="宋体"/>
          <w:bCs/>
          <w:sz w:val="24"/>
          <w:szCs w:val="24"/>
        </w:rPr>
        <w:t>并编写评审报告。采购人从评审报告提出的成交候选供应商中，根据质量和服务均能满足采购文件实质性响应要求且报价最低的原则确定成交供应商。</w:t>
      </w:r>
      <w:r>
        <w:rPr>
          <w:rFonts w:hint="eastAsia" w:ascii="宋体" w:hAnsi="宋体" w:cs="宋体"/>
          <w:bCs/>
          <w:color w:val="FF0000"/>
          <w:sz w:val="24"/>
          <w:szCs w:val="24"/>
        </w:rPr>
        <w:t>（根据《政府采购促进中小企业发展管理办法》规定，对小型和微型生产企业生产的产品或承接的服务价格给予10%的扣除，扣除后的价格参与评审。供应商应当提供《中小企业声明函》）</w:t>
      </w:r>
    </w:p>
    <w:p w14:paraId="0579C6C7">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hAnsi="宋体"/>
          <w:bCs/>
          <w:color w:val="0000FF"/>
          <w:sz w:val="24"/>
          <w:szCs w:val="24"/>
        </w:rPr>
      </w:pPr>
      <w:r>
        <w:rPr>
          <w:rFonts w:hint="eastAsia" w:ascii="宋体" w:hAnsi="宋体" w:cs="宋体"/>
          <w:bCs/>
          <w:sz w:val="24"/>
          <w:szCs w:val="24"/>
        </w:rPr>
        <w:t>（2）供应商的报价如相同，</w:t>
      </w:r>
      <w:r>
        <w:rPr>
          <w:rFonts w:hint="eastAsia" w:hAnsi="宋体"/>
          <w:bCs/>
          <w:color w:val="0000FF"/>
          <w:sz w:val="24"/>
          <w:szCs w:val="24"/>
        </w:rPr>
        <w:t>由采购人抽签确定排序。采购人根据评审报告，确定排名第一的成交候选人为成交供应商。</w:t>
      </w:r>
    </w:p>
    <w:p w14:paraId="450BD538">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24.2 询价采购终止的情形</w:t>
      </w:r>
    </w:p>
    <w:p w14:paraId="43507534">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出现下列情形之一的，本次采购活动将终止：</w:t>
      </w:r>
    </w:p>
    <w:p w14:paraId="48F92F2B">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（1）因情况变化，不再符合规定的询价采购方式适用情形；</w:t>
      </w:r>
    </w:p>
    <w:p w14:paraId="0BE70265">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（2）出现影响采购公正的违法、违规行为；</w:t>
      </w:r>
    </w:p>
    <w:p w14:paraId="426E50FF">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（3）在苏采云系统规定时间内成功解密电子响应文件的供应商不足3家；</w:t>
      </w:r>
    </w:p>
    <w:p w14:paraId="35176107">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（4）在询价过程中符合竞争要求的供应商或者报价未超过采购预算（最高限价）的供应商不足3家；</w:t>
      </w:r>
    </w:p>
    <w:p w14:paraId="19B74A31">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（5）法律法规规定的其他应当终止情形。</w:t>
      </w:r>
    </w:p>
    <w:p w14:paraId="78397065">
      <w:pPr>
        <w:pageBreakBefore w:val="0"/>
        <w:tabs>
          <w:tab w:val="left" w:pos="735"/>
        </w:tabs>
        <w:kinsoku/>
        <w:wordWrap/>
        <w:overflowPunct/>
        <w:topLinePunct w:val="0"/>
        <w:autoSpaceDE/>
        <w:autoSpaceDN/>
        <w:bidi w:val="0"/>
        <w:adjustRightInd/>
        <w:snapToGrid w:val="0"/>
        <w:spacing w:line="360" w:lineRule="auto"/>
        <w:ind w:firstLine="482"/>
        <w:jc w:val="left"/>
        <w:textAlignment w:val="auto"/>
        <w:outlineLvl w:val="1"/>
        <w:rPr>
          <w:rFonts w:hint="eastAsia" w:ascii="宋体" w:hAnsi="宋体" w:cs="宋体"/>
          <w:b/>
          <w:bCs/>
          <w:sz w:val="24"/>
          <w:szCs w:val="24"/>
        </w:rPr>
      </w:pPr>
      <w:r>
        <w:rPr>
          <w:rFonts w:ascii="宋体" w:hAnsi="宋体" w:cs="宋体"/>
          <w:b/>
          <w:bCs/>
          <w:sz w:val="24"/>
          <w:szCs w:val="24"/>
        </w:rPr>
        <w:t>六、成交</w:t>
      </w:r>
    </w:p>
    <w:p w14:paraId="15C9582A">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bookmarkStart w:id="179" w:name="_Toc513029236"/>
      <w:bookmarkStart w:id="180" w:name="_Toc16938552"/>
      <w:bookmarkStart w:id="181" w:name="_Toc513029238"/>
      <w:bookmarkStart w:id="182" w:name="_Toc20823310"/>
      <w:bookmarkStart w:id="183" w:name="_Toc120614220"/>
      <w:bookmarkStart w:id="184" w:name="_Toc16938554"/>
      <w:r>
        <w:rPr>
          <w:rFonts w:hint="eastAsia" w:ascii="宋体" w:hAnsi="宋体" w:cs="宋体"/>
          <w:bCs/>
          <w:sz w:val="24"/>
          <w:szCs w:val="24"/>
        </w:rPr>
        <w:t>25</w:t>
      </w:r>
      <w:r>
        <w:rPr>
          <w:rFonts w:ascii="宋体" w:hAnsi="宋体" w:cs="宋体"/>
          <w:bCs/>
          <w:sz w:val="24"/>
          <w:szCs w:val="24"/>
        </w:rPr>
        <w:t>.确定</w:t>
      </w:r>
      <w:bookmarkEnd w:id="179"/>
      <w:bookmarkEnd w:id="180"/>
      <w:r>
        <w:rPr>
          <w:rFonts w:ascii="宋体" w:hAnsi="宋体" w:cs="宋体"/>
          <w:bCs/>
          <w:sz w:val="24"/>
          <w:szCs w:val="24"/>
        </w:rPr>
        <w:t>成交单位</w:t>
      </w:r>
      <w:bookmarkEnd w:id="181"/>
      <w:bookmarkEnd w:id="182"/>
      <w:bookmarkEnd w:id="183"/>
      <w:bookmarkEnd w:id="184"/>
    </w:p>
    <w:p w14:paraId="24E2293C">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sz w:val="24"/>
          <w:szCs w:val="24"/>
        </w:rPr>
      </w:pPr>
      <w:r>
        <w:rPr>
          <w:rFonts w:hint="eastAsia" w:ascii="宋体" w:hAnsi="宋体" w:cs="宋体"/>
          <w:bCs/>
          <w:sz w:val="24"/>
          <w:szCs w:val="24"/>
        </w:rPr>
        <w:t>25.1 成交</w:t>
      </w:r>
      <w:r>
        <w:rPr>
          <w:rFonts w:hint="eastAsia" w:ascii="宋体" w:hAnsi="宋体" w:cs="宋体"/>
          <w:sz w:val="24"/>
          <w:szCs w:val="24"/>
        </w:rPr>
        <w:t>候选供应商的确定原则和数量见本章24.1成交标准。</w:t>
      </w:r>
    </w:p>
    <w:p w14:paraId="2B3A8976">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25.2 按以下第（1）种方式确定成交供应商</w:t>
      </w:r>
    </w:p>
    <w:p w14:paraId="6A483578">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（1）询价小组直接确定排名第一的成交候选供应商为成交供应商；</w:t>
      </w:r>
    </w:p>
    <w:p w14:paraId="3C344425">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（2）采购人在询价小组推荐的成交候选供应商中按顺序确定成交供应商。</w:t>
      </w:r>
    </w:p>
    <w:p w14:paraId="6362BB27">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6D13EEDB">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25.3 代理机构将在“江苏政府采购网”发布成交结果公告，公告期限为1个工作日。</w:t>
      </w:r>
    </w:p>
    <w:p w14:paraId="38186FE2">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25.4 若有充分证据证明成交供应商有下列情况之一的，一经查实将被取消成交资格：</w:t>
      </w:r>
    </w:p>
    <w:p w14:paraId="5797CF7C">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（1）提供虚假材料谋取成交。</w:t>
      </w:r>
    </w:p>
    <w:p w14:paraId="1B6B474A">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（2）与评审专家、采购人、其他供应商或者代理机构工作人员恶意串通。</w:t>
      </w:r>
    </w:p>
    <w:p w14:paraId="36B4E40B">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（3）向评审专家、采购人或代理机构工作人员行贿或者提供其他不正当利益。</w:t>
      </w:r>
    </w:p>
    <w:p w14:paraId="79007383">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（4）不满足本采购文件规定的实质性要求，但在评审过程中未被询价小组发现。</w:t>
      </w:r>
    </w:p>
    <w:p w14:paraId="55AF7EFE">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（5）成交后无正当理由拒不与采购人签订政府采购合同或者未按照采购文件确定的事项签订政府采购合同。</w:t>
      </w:r>
    </w:p>
    <w:p w14:paraId="6C2B7140">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（6）将合同标的转包。</w:t>
      </w:r>
    </w:p>
    <w:p w14:paraId="632AE297">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26</w:t>
      </w:r>
      <w:r>
        <w:rPr>
          <w:rFonts w:ascii="宋体" w:hAnsi="宋体" w:cs="宋体"/>
          <w:bCs/>
          <w:sz w:val="24"/>
          <w:szCs w:val="24"/>
        </w:rPr>
        <w:t>.成交通知书</w:t>
      </w:r>
    </w:p>
    <w:p w14:paraId="46FEFD04">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 xml:space="preserve">26.1 成交结果确定后，代理机构将向成交供应商发出《成交通知书》。成交供应商可在成交结果公告届满之日起三十日内，登录苏采云系统下载。 </w:t>
      </w:r>
    </w:p>
    <w:p w14:paraId="45DA8CC5">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因系统存储空间有限，成交结果公告届满之日起三十日后，苏采云系统不再保证提供下载《成交通知书》服务,因未及时下载而造成的不利后果由成交供应商自行承担。</w:t>
      </w:r>
    </w:p>
    <w:p w14:paraId="11ACD3AB">
      <w:pPr>
        <w:pageBreakBefore w:val="0"/>
        <w:tabs>
          <w:tab w:val="left" w:pos="735"/>
        </w:tabs>
        <w:kinsoku/>
        <w:wordWrap/>
        <w:overflowPunct/>
        <w:topLinePunct w:val="0"/>
        <w:autoSpaceDE/>
        <w:autoSpaceDN/>
        <w:bidi w:val="0"/>
        <w:adjustRightInd/>
        <w:snapToGrid w:val="0"/>
        <w:spacing w:line="360" w:lineRule="auto"/>
        <w:ind w:firstLine="480"/>
        <w:jc w:val="left"/>
        <w:textAlignment w:val="auto"/>
        <w:outlineLvl w:val="1"/>
        <w:rPr>
          <w:rFonts w:hint="eastAsia" w:ascii="宋体" w:hAnsi="宋体" w:cs="宋体"/>
          <w:bCs/>
          <w:sz w:val="24"/>
          <w:szCs w:val="24"/>
        </w:rPr>
      </w:pPr>
      <w:r>
        <w:rPr>
          <w:rFonts w:hint="eastAsia" w:ascii="宋体" w:hAnsi="宋体" w:cs="宋体"/>
          <w:bCs/>
          <w:sz w:val="24"/>
          <w:szCs w:val="24"/>
        </w:rPr>
        <w:t>26.2 《成交通知书》将是合同的一个组成部分，对采购人和成交供应商均具有法律效力。《成交通知书》发出后，采购人改变成交结果的，或者成交供应商放弃成交项目的，应当依法承担法律责任。</w:t>
      </w:r>
    </w:p>
    <w:p w14:paraId="6997E15F">
      <w:pPr>
        <w:pageBreakBefore w:val="0"/>
        <w:tabs>
          <w:tab w:val="left" w:pos="735"/>
        </w:tabs>
        <w:kinsoku/>
        <w:wordWrap/>
        <w:overflowPunct/>
        <w:topLinePunct w:val="0"/>
        <w:autoSpaceDE/>
        <w:autoSpaceDN/>
        <w:bidi w:val="0"/>
        <w:adjustRightInd/>
        <w:snapToGrid w:val="0"/>
        <w:spacing w:line="360" w:lineRule="auto"/>
        <w:ind w:firstLine="482"/>
        <w:jc w:val="left"/>
        <w:textAlignment w:val="auto"/>
        <w:outlineLvl w:val="1"/>
        <w:rPr>
          <w:rFonts w:hint="eastAsia" w:ascii="宋体" w:hAnsi="宋体" w:cs="宋体"/>
          <w:b/>
          <w:bCs/>
          <w:sz w:val="24"/>
          <w:szCs w:val="24"/>
        </w:rPr>
      </w:pPr>
      <w:r>
        <w:rPr>
          <w:rFonts w:ascii="宋体" w:hAnsi="宋体" w:cs="宋体"/>
          <w:b/>
          <w:bCs/>
          <w:sz w:val="24"/>
          <w:szCs w:val="24"/>
        </w:rPr>
        <w:t>七、授予合同</w:t>
      </w:r>
    </w:p>
    <w:p w14:paraId="780EBBB5">
      <w:pPr>
        <w:pStyle w:val="268"/>
        <w:keepNext/>
        <w:keepLines/>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rPr>
      </w:pPr>
      <w:bookmarkStart w:id="185" w:name="_Toc120614221"/>
      <w:bookmarkStart w:id="186" w:name="_Toc20823314"/>
      <w:bookmarkStart w:id="187" w:name="_Toc479757207"/>
      <w:bookmarkStart w:id="188" w:name="_Toc513029242"/>
      <w:bookmarkStart w:id="189" w:name="_Toc16938558"/>
      <w:r>
        <w:rPr>
          <w:rFonts w:hint="eastAsia"/>
        </w:rPr>
        <w:t>27.签订合同</w:t>
      </w:r>
      <w:bookmarkEnd w:id="185"/>
      <w:bookmarkEnd w:id="186"/>
      <w:bookmarkEnd w:id="187"/>
      <w:bookmarkEnd w:id="188"/>
      <w:bookmarkEnd w:id="189"/>
    </w:p>
    <w:p w14:paraId="3FDBB7E7">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rPr>
      </w:pPr>
      <w:r>
        <w:rPr>
          <w:rFonts w:hint="eastAsia"/>
        </w:rPr>
        <w:t>27.l 成交供应商应当在《成交通知书》发出之日起</w:t>
      </w:r>
      <w:r>
        <w:rPr>
          <w:rFonts w:hint="eastAsia"/>
          <w:b/>
          <w:bCs/>
          <w:highlight w:val="none"/>
          <w:u w:val="single"/>
          <w:lang w:eastAsia="zh-CN"/>
        </w:rPr>
        <w:t>5日历天</w:t>
      </w:r>
      <w:r>
        <w:rPr>
          <w:rFonts w:hint="eastAsia"/>
        </w:rPr>
        <w:t>内，按照采购文件确定的事项与采购人签订政府采购合同。</w:t>
      </w:r>
    </w:p>
    <w:p w14:paraId="15423288">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rPr>
      </w:pPr>
      <w:r>
        <w:rPr>
          <w:rFonts w:hint="eastAsia"/>
        </w:rPr>
        <w:t>27.2 采购文件、成交供应商的响应文件及采购过程中有关澄清、承诺文件均作为合同附件。</w:t>
      </w:r>
    </w:p>
    <w:p w14:paraId="1DE11B94">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rPr>
      </w:pPr>
      <w:r>
        <w:rPr>
          <w:rFonts w:hint="eastAsia"/>
        </w:rPr>
        <w:t>27.3 签订合同后，成交供应商不得将合同标的进行转包。未经采购人同意，成交供应商也不得采用分包形式履行合同,否则采购人有权终止合同。转包或分包造成采购人损失的，成交供应商应承担相应赔偿责任。</w:t>
      </w:r>
    </w:p>
    <w:p w14:paraId="1903A289">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rPr>
      </w:pPr>
      <w:r>
        <w:rPr>
          <w:rFonts w:hint="eastAsia"/>
        </w:rPr>
        <w:t>27.4 成交供应商因自身原因拒绝与采购人签订合同的，不得参加采购人重新组织的采购活动，且将可能被拒绝参加该采购人一年内的其他政府采购活动。</w:t>
      </w:r>
    </w:p>
    <w:p w14:paraId="736EF4A0">
      <w:pPr>
        <w:pStyle w:val="268"/>
        <w:keepNext/>
        <w:keepLines/>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rPr>
      </w:pPr>
      <w:r>
        <w:rPr>
          <w:rFonts w:hint="eastAsia"/>
        </w:rPr>
        <w:t>28.标的物的追加</w:t>
      </w:r>
    </w:p>
    <w:p w14:paraId="29B8B70A">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rPr>
      </w:pPr>
      <w:r>
        <w:rPr>
          <w:rFonts w:hint="eastAsia"/>
        </w:rPr>
        <w:t>28.1 政府采购合同履行中，采购人需追加与合同标的相同的货物、工程或者服务的，在不改变合同其他条款的前提下，可以与成交供应商协商签订补充合同，但所有补充合同的金额不超过原合同金额的10%。</w:t>
      </w:r>
    </w:p>
    <w:p w14:paraId="5524C335">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rPr>
      </w:pPr>
      <w:r>
        <w:rPr>
          <w:rFonts w:hint="eastAsia"/>
        </w:rPr>
        <w:t>29.政府采购履约资金扶持政策</w:t>
      </w:r>
    </w:p>
    <w:p w14:paraId="7AE76424">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rPr>
      </w:pPr>
      <w:r>
        <w:rPr>
          <w:rFonts w:hint="eastAsia"/>
        </w:rPr>
        <w:t>29.1 供应商可以凭借成交(成交)通知书向相关金融机构申请政府采购线上合同信用融资，具体指引请登录泰州市政府采购网查询”。</w:t>
      </w:r>
    </w:p>
    <w:p w14:paraId="0D365CFF">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rPr>
      </w:pPr>
      <w:r>
        <w:rPr>
          <w:rFonts w:hint="eastAsia"/>
        </w:rPr>
        <w:t>29.2 依据《关于在全省政府采购领域推行电子履约保函（保险）的通知》（苏财购〔2023〕150号），成交供应商可通过江苏政府采购网“政府采购电子履约保函（保险）综合服务平台”线上办理履约保函（保险）。</w:t>
      </w:r>
    </w:p>
    <w:p w14:paraId="67295752">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rPr>
      </w:pPr>
      <w:r>
        <w:rPr>
          <w:rFonts w:hint="eastAsia"/>
        </w:rPr>
        <w:t>30.履约保证金</w:t>
      </w:r>
    </w:p>
    <w:p w14:paraId="768B5095">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highlight w:val="none"/>
        </w:rPr>
      </w:pPr>
      <w:r>
        <w:rPr>
          <w:rFonts w:hint="eastAsia"/>
          <w:b/>
          <w:bCs/>
          <w:highlight w:val="none"/>
          <w:lang w:val="en-US" w:eastAsia="zh-CN"/>
        </w:rPr>
        <w:t>本项目</w:t>
      </w:r>
      <w:r>
        <w:rPr>
          <w:rFonts w:hint="eastAsia"/>
          <w:b/>
          <w:bCs/>
          <w:highlight w:val="none"/>
        </w:rPr>
        <w:t>不收取履约保证金。</w:t>
      </w:r>
    </w:p>
    <w:p w14:paraId="1DF53800">
      <w:pPr>
        <w:pageBreakBefore w:val="0"/>
        <w:tabs>
          <w:tab w:val="left" w:pos="735"/>
        </w:tabs>
        <w:kinsoku/>
        <w:wordWrap/>
        <w:overflowPunct/>
        <w:topLinePunct w:val="0"/>
        <w:autoSpaceDE/>
        <w:autoSpaceDN/>
        <w:bidi w:val="0"/>
        <w:adjustRightInd/>
        <w:snapToGrid w:val="0"/>
        <w:spacing w:line="360" w:lineRule="auto"/>
        <w:ind w:firstLine="482"/>
        <w:jc w:val="left"/>
        <w:textAlignment w:val="auto"/>
        <w:outlineLvl w:val="1"/>
        <w:rPr>
          <w:rFonts w:hint="eastAsia" w:ascii="宋体" w:hAnsi="宋体" w:cs="宋体"/>
          <w:b/>
          <w:bCs/>
          <w:sz w:val="24"/>
          <w:szCs w:val="24"/>
        </w:rPr>
      </w:pPr>
      <w:r>
        <w:rPr>
          <w:rFonts w:ascii="宋体" w:hAnsi="宋体" w:cs="宋体"/>
          <w:b/>
          <w:bCs/>
          <w:sz w:val="24"/>
          <w:szCs w:val="24"/>
        </w:rPr>
        <w:t>八、质疑</w:t>
      </w:r>
    </w:p>
    <w:p w14:paraId="6D0D6AEE">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20"/>
        <w:jc w:val="both"/>
        <w:textAlignment w:val="auto"/>
        <w:rPr>
          <w:rFonts w:hint="eastAsia"/>
        </w:rPr>
      </w:pPr>
      <w:r>
        <w:rPr>
          <w:rFonts w:hint="eastAsia"/>
        </w:rPr>
        <w:t>3</w:t>
      </w:r>
      <w:r>
        <w:rPr>
          <w:rFonts w:hint="eastAsia"/>
          <w:lang w:val="en-US" w:eastAsia="zh-CN"/>
        </w:rPr>
        <w:t>1</w:t>
      </w:r>
      <w:r>
        <w:rPr>
          <w:rFonts w:hint="eastAsia"/>
        </w:rPr>
        <w:t>.提出质疑的供应商应当是参与所质疑项目采购活动的供应商，潜在供应商依法获取其可质疑的采购文件的，可以对采购文件提出质疑。</w:t>
      </w:r>
    </w:p>
    <w:p w14:paraId="2EB910DF">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20"/>
        <w:jc w:val="both"/>
        <w:textAlignment w:val="auto"/>
        <w:rPr>
          <w:rFonts w:hint="eastAsia"/>
        </w:rPr>
      </w:pPr>
      <w:r>
        <w:rPr>
          <w:rFonts w:hint="eastAsia"/>
        </w:rPr>
        <w:t>3</w:t>
      </w:r>
      <w:r>
        <w:rPr>
          <w:rFonts w:hint="eastAsia"/>
          <w:lang w:val="en-US" w:eastAsia="zh-CN"/>
        </w:rPr>
        <w:t>2</w:t>
      </w:r>
      <w:r>
        <w:rPr>
          <w:rFonts w:hint="eastAsia"/>
        </w:rPr>
        <w:t>.供应商认为采购文件、采购过程和采购结果使自己的权益受到损害的，可以在知道或应知其权益受到损害之日起七个工作日内，按照第3</w:t>
      </w:r>
      <w:r>
        <w:rPr>
          <w:rFonts w:hint="eastAsia"/>
          <w:lang w:val="en-US" w:eastAsia="zh-CN"/>
        </w:rPr>
        <w:t>4</w:t>
      </w:r>
      <w:r>
        <w:rPr>
          <w:rFonts w:hint="eastAsia"/>
        </w:rPr>
        <w:t>条、第3</w:t>
      </w:r>
      <w:r>
        <w:rPr>
          <w:rFonts w:hint="eastAsia"/>
          <w:lang w:val="en-US" w:eastAsia="zh-CN"/>
        </w:rPr>
        <w:t>5</w:t>
      </w:r>
      <w:r>
        <w:rPr>
          <w:rFonts w:hint="eastAsia"/>
        </w:rPr>
        <w:t>条之规定以书面形式向代理机构或采购人提出质疑，</w:t>
      </w:r>
      <w:r>
        <w:rPr>
          <w:rFonts w:hint="eastAsia"/>
          <w:bCs/>
        </w:rPr>
        <w:t>联系方式详见询价公告</w:t>
      </w:r>
      <w:r>
        <w:rPr>
          <w:rFonts w:hint="eastAsia"/>
        </w:rPr>
        <w:t>。</w:t>
      </w:r>
      <w:r>
        <w:rPr>
          <w:rFonts w:hint="eastAsia"/>
          <w:b/>
          <w:bCs/>
        </w:rPr>
        <w:t>上述应知其权益受到损害之日是指：</w:t>
      </w:r>
    </w:p>
    <w:p w14:paraId="4A24952F">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20"/>
        <w:jc w:val="both"/>
        <w:textAlignment w:val="auto"/>
        <w:rPr>
          <w:rFonts w:hint="eastAsia"/>
        </w:rPr>
      </w:pPr>
      <w:r>
        <w:rPr>
          <w:rFonts w:hint="eastAsia"/>
        </w:rPr>
        <w:t>3</w:t>
      </w:r>
      <w:r>
        <w:rPr>
          <w:rFonts w:hint="eastAsia"/>
          <w:lang w:val="en-US" w:eastAsia="zh-CN"/>
        </w:rPr>
        <w:t>2</w:t>
      </w:r>
      <w:r>
        <w:rPr>
          <w:rFonts w:hint="eastAsia"/>
        </w:rPr>
        <w:t>.1对采购文件提出质疑的，为收到采购文件之日或者采购文件公告期限届满之日。</w:t>
      </w:r>
    </w:p>
    <w:p w14:paraId="1B268746">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20"/>
        <w:jc w:val="both"/>
        <w:textAlignment w:val="auto"/>
        <w:rPr>
          <w:rFonts w:hint="eastAsia"/>
        </w:rPr>
      </w:pPr>
      <w:r>
        <w:rPr>
          <w:rFonts w:hint="eastAsia"/>
        </w:rPr>
        <w:t>3</w:t>
      </w:r>
      <w:r>
        <w:rPr>
          <w:rFonts w:hint="eastAsia"/>
          <w:lang w:val="en-US" w:eastAsia="zh-CN"/>
        </w:rPr>
        <w:t>2</w:t>
      </w:r>
      <w:r>
        <w:rPr>
          <w:rFonts w:hint="eastAsia"/>
        </w:rPr>
        <w:t>.2对采购过程提出质疑的，为各采购程序环节结束之日。</w:t>
      </w:r>
    </w:p>
    <w:p w14:paraId="2450FDAD">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3</w:t>
      </w:r>
      <w:r>
        <w:rPr>
          <w:rFonts w:hint="eastAsia"/>
          <w:lang w:val="en-US" w:eastAsia="zh-CN"/>
        </w:rPr>
        <w:t>2</w:t>
      </w:r>
      <w:r>
        <w:rPr>
          <w:rFonts w:hint="eastAsia"/>
        </w:rPr>
        <w:t>.3对成交结果提出质疑的，为成交结果公告期限届满之日。</w:t>
      </w:r>
    </w:p>
    <w:p w14:paraId="364BA8EC">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3</w:t>
      </w:r>
      <w:r>
        <w:rPr>
          <w:rFonts w:hint="eastAsia"/>
          <w:lang w:val="en-US" w:eastAsia="zh-CN"/>
        </w:rPr>
        <w:t>3</w:t>
      </w:r>
      <w:r>
        <w:rPr>
          <w:rFonts w:hint="eastAsia"/>
        </w:rPr>
        <w:t>.供应商应当在法定质疑期内一次性提出针对同一采购程序环节的质疑。供应商如在法定期限内对同一采购程序环节提出多次质疑的，</w:t>
      </w:r>
      <w:r>
        <w:rPr>
          <w:rFonts w:hint="eastAsia"/>
          <w:lang w:eastAsia="zh-CN"/>
        </w:rPr>
        <w:t>泰州诚兴项目管理有限公司</w:t>
      </w:r>
      <w:r>
        <w:rPr>
          <w:rFonts w:hint="eastAsia"/>
        </w:rPr>
        <w:t>将只对供应商第一次质疑作出答复。</w:t>
      </w:r>
    </w:p>
    <w:p w14:paraId="2855761E">
      <w:pPr>
        <w:pageBreakBefore w:val="0"/>
        <w:tabs>
          <w:tab w:val="left" w:pos="525"/>
          <w:tab w:val="left" w:pos="945"/>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bCs/>
          <w:sz w:val="24"/>
          <w:szCs w:val="24"/>
        </w:rPr>
      </w:pPr>
      <w:r>
        <w:rPr>
          <w:rFonts w:hint="eastAsia" w:ascii="宋体" w:hAnsi="宋体" w:cs="宋体"/>
          <w:sz w:val="24"/>
          <w:szCs w:val="24"/>
        </w:rPr>
        <w:t>3</w:t>
      </w:r>
      <w:r>
        <w:rPr>
          <w:rFonts w:hint="eastAsia" w:ascii="宋体" w:hAnsi="宋体" w:cs="宋体"/>
          <w:sz w:val="24"/>
          <w:szCs w:val="24"/>
          <w:lang w:val="en-US" w:eastAsia="zh-CN"/>
        </w:rPr>
        <w:t>4</w:t>
      </w:r>
      <w:r>
        <w:rPr>
          <w:rFonts w:hint="eastAsia" w:ascii="宋体" w:hAnsi="宋体" w:cs="宋体"/>
          <w:sz w:val="24"/>
          <w:szCs w:val="24"/>
        </w:rPr>
        <w:t>.</w:t>
      </w:r>
      <w:r>
        <w:rPr>
          <w:rFonts w:hint="eastAsia" w:ascii="宋体" w:hAnsi="宋体" w:cs="宋体"/>
          <w:bCs/>
          <w:sz w:val="24"/>
          <w:szCs w:val="24"/>
        </w:rPr>
        <w:t>质疑函的质疑事项应具体、明确，并有必要的事实依据和法律依据（格式详见中国政府采购网《</w:t>
      </w:r>
      <w:r>
        <w:fldChar w:fldCharType="begin"/>
      </w:r>
      <w:r>
        <w:instrText xml:space="preserve"> HYPERLINK "http://download.ccgp.gov.cn/2018/zhiyihanfanben.zip" </w:instrText>
      </w:r>
      <w:r>
        <w:fldChar w:fldCharType="separate"/>
      </w:r>
      <w:r>
        <w:rPr>
          <w:rStyle w:val="280"/>
          <w:rFonts w:hint="eastAsia" w:ascii="宋体" w:hAnsi="宋体" w:cs="宋体"/>
          <w:bCs/>
          <w:color w:val="auto"/>
          <w:sz w:val="24"/>
          <w:szCs w:val="24"/>
        </w:rPr>
        <w:t>政府采购供应商质疑函范本</w:t>
      </w:r>
      <w:r>
        <w:rPr>
          <w:rStyle w:val="280"/>
          <w:rFonts w:hint="eastAsia" w:ascii="宋体" w:hAnsi="宋体" w:cs="宋体"/>
          <w:bCs/>
          <w:color w:val="auto"/>
          <w:sz w:val="24"/>
          <w:szCs w:val="24"/>
        </w:rPr>
        <w:fldChar w:fldCharType="end"/>
      </w:r>
      <w:r>
        <w:rPr>
          <w:rFonts w:hint="eastAsia" w:ascii="宋体" w:hAnsi="宋体" w:cs="宋体"/>
          <w:bCs/>
          <w:sz w:val="24"/>
          <w:szCs w:val="24"/>
        </w:rPr>
        <w:t>》）。</w:t>
      </w:r>
    </w:p>
    <w:p w14:paraId="4FCBDEDE">
      <w:pPr>
        <w:pageBreakBefore w:val="0"/>
        <w:tabs>
          <w:tab w:val="left" w:pos="525"/>
          <w:tab w:val="left" w:pos="945"/>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bCs/>
          <w:sz w:val="24"/>
          <w:szCs w:val="24"/>
        </w:rPr>
      </w:pPr>
      <w:r>
        <w:rPr>
          <w:rFonts w:hint="eastAsia" w:ascii="宋体" w:hAnsi="宋体" w:cs="宋体"/>
          <w:sz w:val="24"/>
          <w:szCs w:val="24"/>
        </w:rPr>
        <w:t>3</w:t>
      </w:r>
      <w:r>
        <w:rPr>
          <w:rFonts w:hint="eastAsia" w:ascii="宋体" w:hAnsi="宋体" w:cs="宋体"/>
          <w:sz w:val="24"/>
          <w:szCs w:val="24"/>
          <w:lang w:val="en-US" w:eastAsia="zh-CN"/>
        </w:rPr>
        <w:t>5</w:t>
      </w:r>
      <w:r>
        <w:rPr>
          <w:rFonts w:hint="eastAsia" w:ascii="宋体" w:hAnsi="宋体" w:cs="宋体"/>
          <w:sz w:val="24"/>
          <w:szCs w:val="24"/>
        </w:rPr>
        <w:t>.</w:t>
      </w:r>
      <w:r>
        <w:rPr>
          <w:rFonts w:hint="eastAsia" w:ascii="宋体" w:hAnsi="宋体" w:cs="宋体"/>
          <w:bCs/>
          <w:sz w:val="24"/>
          <w:szCs w:val="24"/>
        </w:rPr>
        <w:t>本项目只接收以纸质原件形式送达的质疑，联系方式详见询价公告。</w:t>
      </w:r>
    </w:p>
    <w:p w14:paraId="5D262967">
      <w:pPr>
        <w:pageBreakBefore w:val="0"/>
        <w:tabs>
          <w:tab w:val="left" w:pos="525"/>
          <w:tab w:val="left" w:pos="945"/>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bCs/>
          <w:sz w:val="24"/>
          <w:szCs w:val="24"/>
        </w:rPr>
      </w:pPr>
      <w:r>
        <w:rPr>
          <w:rFonts w:hint="eastAsia" w:ascii="宋体" w:hAnsi="宋体" w:cs="宋体"/>
          <w:bCs/>
          <w:sz w:val="24"/>
          <w:szCs w:val="24"/>
        </w:rPr>
        <w:t>3</w:t>
      </w:r>
      <w:r>
        <w:rPr>
          <w:rFonts w:hint="eastAsia" w:ascii="宋体" w:hAnsi="宋体" w:cs="宋体"/>
          <w:bCs/>
          <w:sz w:val="24"/>
          <w:szCs w:val="24"/>
          <w:lang w:val="en-US" w:eastAsia="zh-CN"/>
        </w:rPr>
        <w:t>6</w:t>
      </w:r>
      <w:r>
        <w:rPr>
          <w:rFonts w:hint="eastAsia" w:ascii="宋体" w:hAnsi="宋体" w:cs="宋体"/>
          <w:bCs/>
          <w:sz w:val="24"/>
          <w:szCs w:val="24"/>
        </w:rPr>
        <w:t>.以下情形的质疑不予受理：</w:t>
      </w:r>
    </w:p>
    <w:p w14:paraId="4F7CD3C5">
      <w:pPr>
        <w:pageBreakBefore w:val="0"/>
        <w:tabs>
          <w:tab w:val="left" w:pos="525"/>
          <w:tab w:val="left" w:pos="945"/>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bCs/>
          <w:sz w:val="24"/>
          <w:szCs w:val="24"/>
        </w:rPr>
      </w:pPr>
      <w:r>
        <w:rPr>
          <w:rFonts w:hint="eastAsia" w:ascii="宋体" w:hAnsi="宋体" w:cs="宋体"/>
          <w:bCs/>
          <w:sz w:val="24"/>
          <w:szCs w:val="24"/>
        </w:rPr>
        <w:t>（1）质疑的供应商未参与所质疑</w:t>
      </w:r>
      <w:r>
        <w:fldChar w:fldCharType="begin"/>
      </w:r>
      <w:r>
        <w:instrText xml:space="preserve"> HYPERLINK "https://baike.baidu.com/item/%E9%A1%B9%E7%9B%AE%E9%87%87%E8%B4%AD/5122220?fromModule=lemma_inlink" </w:instrText>
      </w:r>
      <w:r>
        <w:fldChar w:fldCharType="separate"/>
      </w:r>
      <w:r>
        <w:rPr>
          <w:rFonts w:hint="eastAsia" w:ascii="宋体" w:hAnsi="宋体" w:cs="宋体"/>
          <w:bCs/>
          <w:sz w:val="24"/>
          <w:szCs w:val="24"/>
        </w:rPr>
        <w:t>项目采购</w:t>
      </w:r>
      <w:r>
        <w:rPr>
          <w:rFonts w:hint="eastAsia" w:ascii="宋体" w:hAnsi="宋体" w:cs="宋体"/>
          <w:bCs/>
          <w:sz w:val="24"/>
          <w:szCs w:val="24"/>
        </w:rPr>
        <w:fldChar w:fldCharType="end"/>
      </w:r>
      <w:r>
        <w:rPr>
          <w:rFonts w:hint="eastAsia" w:ascii="宋体" w:hAnsi="宋体" w:cs="宋体"/>
          <w:bCs/>
          <w:sz w:val="24"/>
          <w:szCs w:val="24"/>
        </w:rPr>
        <w:t>活动的；</w:t>
      </w:r>
    </w:p>
    <w:p w14:paraId="26D037B4">
      <w:pPr>
        <w:pageBreakBefore w:val="0"/>
        <w:tabs>
          <w:tab w:val="left" w:pos="525"/>
          <w:tab w:val="left" w:pos="945"/>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bCs/>
          <w:sz w:val="24"/>
          <w:szCs w:val="24"/>
        </w:rPr>
      </w:pPr>
      <w:r>
        <w:rPr>
          <w:rFonts w:hint="eastAsia" w:ascii="宋体" w:hAnsi="宋体" w:cs="宋体"/>
          <w:bCs/>
          <w:sz w:val="24"/>
          <w:szCs w:val="24"/>
        </w:rPr>
        <w:t>（2）供应商提出质疑未提交质疑函和必要的</w:t>
      </w:r>
      <w:r>
        <w:fldChar w:fldCharType="begin"/>
      </w:r>
      <w:r>
        <w:instrText xml:space="preserve"> HYPERLINK "https://baike.baidu.com/item/%E8%AF%81%E6%98%8E%E6%9D%90%E6%96%99/22908383?fromModule=lemma_inlink" </w:instrText>
      </w:r>
      <w:r>
        <w:fldChar w:fldCharType="separate"/>
      </w:r>
      <w:r>
        <w:rPr>
          <w:rFonts w:hint="eastAsia" w:ascii="宋体" w:hAnsi="宋体" w:cs="宋体"/>
          <w:bCs/>
          <w:sz w:val="24"/>
          <w:szCs w:val="24"/>
        </w:rPr>
        <w:t>证明材料</w:t>
      </w:r>
      <w:r>
        <w:rPr>
          <w:rFonts w:hint="eastAsia" w:ascii="宋体" w:hAnsi="宋体" w:cs="宋体"/>
          <w:bCs/>
          <w:sz w:val="24"/>
          <w:szCs w:val="24"/>
        </w:rPr>
        <w:fldChar w:fldCharType="end"/>
      </w:r>
      <w:r>
        <w:rPr>
          <w:rFonts w:hint="eastAsia" w:ascii="宋体" w:hAnsi="宋体" w:cs="宋体"/>
          <w:bCs/>
          <w:sz w:val="24"/>
          <w:szCs w:val="24"/>
        </w:rPr>
        <w:t>；</w:t>
      </w:r>
    </w:p>
    <w:p w14:paraId="16666545">
      <w:pPr>
        <w:pageBreakBefore w:val="0"/>
        <w:tabs>
          <w:tab w:val="left" w:pos="525"/>
          <w:tab w:val="left" w:pos="945"/>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bCs/>
          <w:sz w:val="24"/>
          <w:szCs w:val="24"/>
        </w:rPr>
      </w:pPr>
      <w:r>
        <w:rPr>
          <w:rFonts w:hint="eastAsia" w:ascii="宋体" w:hAnsi="宋体" w:cs="宋体"/>
          <w:bCs/>
          <w:sz w:val="24"/>
          <w:szCs w:val="24"/>
        </w:rPr>
        <w:t>（3）供应商超过法定质疑期提出质疑的；</w:t>
      </w:r>
    </w:p>
    <w:p w14:paraId="3C73DDE1">
      <w:pPr>
        <w:pageBreakBefore w:val="0"/>
        <w:tabs>
          <w:tab w:val="left" w:pos="525"/>
          <w:tab w:val="left" w:pos="945"/>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bCs/>
          <w:sz w:val="24"/>
          <w:szCs w:val="24"/>
        </w:rPr>
      </w:pPr>
      <w:r>
        <w:rPr>
          <w:rFonts w:hint="eastAsia" w:ascii="宋体" w:hAnsi="宋体" w:cs="宋体"/>
          <w:bCs/>
          <w:sz w:val="24"/>
          <w:szCs w:val="24"/>
        </w:rPr>
        <w:t>（4）供应商以传真、电子邮件等方式递交的非原件形式的；</w:t>
      </w:r>
    </w:p>
    <w:p w14:paraId="214E37A3">
      <w:pPr>
        <w:pageBreakBefore w:val="0"/>
        <w:tabs>
          <w:tab w:val="left" w:pos="525"/>
          <w:tab w:val="left" w:pos="945"/>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bCs/>
          <w:sz w:val="24"/>
          <w:szCs w:val="24"/>
        </w:rPr>
      </w:pPr>
      <w:r>
        <w:rPr>
          <w:rFonts w:hint="eastAsia" w:ascii="宋体" w:hAnsi="宋体" w:cs="宋体"/>
          <w:bCs/>
          <w:sz w:val="24"/>
          <w:szCs w:val="24"/>
        </w:rPr>
        <w:t>（5）供应商组成联合体参加投标（响应）的，联合体中任何一方或多方未按要求签字、盖章、加盖公章的；</w:t>
      </w:r>
    </w:p>
    <w:p w14:paraId="7ECCC8BF">
      <w:pPr>
        <w:pageBreakBefore w:val="0"/>
        <w:tabs>
          <w:tab w:val="left" w:pos="525"/>
          <w:tab w:val="left" w:pos="945"/>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bCs/>
          <w:sz w:val="24"/>
          <w:szCs w:val="24"/>
        </w:rPr>
      </w:pPr>
      <w:r>
        <w:rPr>
          <w:rFonts w:hint="eastAsia" w:ascii="宋体" w:hAnsi="宋体" w:cs="宋体"/>
          <w:bCs/>
          <w:sz w:val="24"/>
          <w:szCs w:val="24"/>
        </w:rPr>
        <w:t>（6）供应商对自身提出质疑的。</w:t>
      </w:r>
    </w:p>
    <w:p w14:paraId="04A8B7D8">
      <w:pPr>
        <w:pageBreakBefore w:val="0"/>
        <w:tabs>
          <w:tab w:val="left" w:pos="525"/>
          <w:tab w:val="left" w:pos="945"/>
        </w:tabs>
        <w:kinsoku/>
        <w:wordWrap/>
        <w:overflowPunct/>
        <w:topLinePunct w:val="0"/>
        <w:autoSpaceDE/>
        <w:autoSpaceDN/>
        <w:bidi w:val="0"/>
        <w:adjustRightInd/>
        <w:snapToGrid w:val="0"/>
        <w:spacing w:line="360" w:lineRule="auto"/>
        <w:ind w:firstLine="480"/>
        <w:jc w:val="left"/>
        <w:textAlignment w:val="auto"/>
        <w:rPr>
          <w:rFonts w:hint="eastAsia" w:ascii="宋体" w:hAnsi="宋体" w:cs="宋体"/>
          <w:bCs/>
          <w:sz w:val="24"/>
          <w:szCs w:val="24"/>
        </w:rPr>
      </w:pPr>
      <w:r>
        <w:rPr>
          <w:rFonts w:hint="eastAsia" w:ascii="宋体" w:hAnsi="宋体" w:cs="宋体"/>
          <w:bCs/>
          <w:sz w:val="24"/>
          <w:szCs w:val="24"/>
        </w:rPr>
        <w:t>3</w:t>
      </w:r>
      <w:r>
        <w:rPr>
          <w:rFonts w:hint="eastAsia" w:ascii="宋体" w:hAnsi="宋体" w:cs="宋体"/>
          <w:bCs/>
          <w:sz w:val="24"/>
          <w:szCs w:val="24"/>
          <w:lang w:val="en-US" w:eastAsia="zh-CN"/>
        </w:rPr>
        <w:t>7</w:t>
      </w:r>
      <w:r>
        <w:rPr>
          <w:rFonts w:hint="eastAsia" w:ascii="宋体" w:hAnsi="宋体" w:cs="宋体"/>
          <w:bCs/>
          <w:sz w:val="24"/>
          <w:szCs w:val="24"/>
        </w:rPr>
        <w:t>.供应商提出书面质疑必须有理、有据，不得捏造事实、提供虚假材料进行恶意举报，不配合或采用不正当手段干扰政府采购质疑的，</w:t>
      </w:r>
      <w:r>
        <w:rPr>
          <w:rFonts w:hint="eastAsia" w:ascii="宋体" w:hAnsi="宋体" w:cs="宋体"/>
          <w:bCs/>
          <w:sz w:val="24"/>
          <w:szCs w:val="24"/>
          <w:lang w:eastAsia="zh-CN"/>
        </w:rPr>
        <w:t>泰州诚兴项目管理有限公司</w:t>
      </w:r>
      <w:r>
        <w:rPr>
          <w:rFonts w:hint="eastAsia" w:ascii="宋体" w:hAnsi="宋体" w:cs="宋体"/>
          <w:bCs/>
          <w:sz w:val="24"/>
          <w:szCs w:val="24"/>
        </w:rPr>
        <w:t>有权依据政府采购的有关规定，报请政府采购监管部门对该供应商进行相应的行政处罚和记录该供应商的失信信息。</w:t>
      </w:r>
    </w:p>
    <w:p w14:paraId="72E0999B">
      <w:pPr>
        <w:pageBreakBefore w:val="0"/>
        <w:tabs>
          <w:tab w:val="left" w:pos="735"/>
        </w:tabs>
        <w:kinsoku/>
        <w:wordWrap/>
        <w:overflowPunct/>
        <w:topLinePunct w:val="0"/>
        <w:autoSpaceDE/>
        <w:autoSpaceDN/>
        <w:bidi w:val="0"/>
        <w:adjustRightInd/>
        <w:snapToGrid w:val="0"/>
        <w:spacing w:line="360" w:lineRule="auto"/>
        <w:ind w:firstLine="482"/>
        <w:jc w:val="left"/>
        <w:textAlignment w:val="auto"/>
        <w:outlineLvl w:val="1"/>
        <w:rPr>
          <w:rFonts w:hint="eastAsia" w:ascii="宋体" w:hAnsi="宋体" w:cs="宋体"/>
          <w:b/>
          <w:bCs/>
          <w:sz w:val="24"/>
          <w:szCs w:val="24"/>
        </w:rPr>
      </w:pPr>
      <w:r>
        <w:rPr>
          <w:rFonts w:ascii="宋体" w:hAnsi="宋体" w:cs="宋体"/>
          <w:b/>
          <w:bCs/>
          <w:sz w:val="24"/>
          <w:szCs w:val="24"/>
        </w:rPr>
        <w:t>九、政策功能落实</w:t>
      </w:r>
    </w:p>
    <w:p w14:paraId="3A64D578">
      <w:pPr>
        <w:pStyle w:val="268"/>
        <w:keepNext/>
        <w:keepLines/>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3</w:t>
      </w:r>
      <w:r>
        <w:rPr>
          <w:rFonts w:hint="eastAsia"/>
          <w:lang w:val="en-US" w:eastAsia="zh-CN"/>
        </w:rPr>
        <w:t>8</w:t>
      </w:r>
      <w:r>
        <w:rPr>
          <w:rFonts w:hint="eastAsia"/>
        </w:rPr>
        <w:t>.促进中小企业发展</w:t>
      </w:r>
    </w:p>
    <w:p w14:paraId="00144B79">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3</w:t>
      </w:r>
      <w:r>
        <w:rPr>
          <w:rFonts w:hint="eastAsia"/>
          <w:lang w:val="en-US" w:eastAsia="zh-CN"/>
        </w:rPr>
        <w:t>8</w:t>
      </w:r>
      <w:r>
        <w:rPr>
          <w:rFonts w:hint="eastAsia"/>
        </w:rPr>
        <w:t>.1 在政府采购活动中，供应商提供的货物或者服务符合下列情形的，享受中小企业扶持政策：</w:t>
      </w:r>
    </w:p>
    <w:p w14:paraId="1A4187C9">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（1）在货物采购项目中，全部货物由中小企业制造；</w:t>
      </w:r>
    </w:p>
    <w:p w14:paraId="5FA36D92">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（2）在服务采购项目中，服务由中小企业承接。</w:t>
      </w:r>
    </w:p>
    <w:p w14:paraId="7757DC35">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26D12B4A">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lang w:val="en-US" w:eastAsia="zh-CN"/>
        </w:rPr>
        <w:t>1.</w:t>
      </w:r>
      <w:r>
        <w:rPr>
          <w:rFonts w:hint="eastAsia"/>
        </w:rPr>
        <w:t>本项目对小型和微型企业产品给予10%的扣除价格，用扣除后的价格参与评审。</w:t>
      </w:r>
    </w:p>
    <w:p w14:paraId="62B0A4B1">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lang w:val="en-US" w:eastAsia="zh-CN"/>
        </w:rPr>
        <w:t>2.</w:t>
      </w:r>
      <w:r>
        <w:rPr>
          <w:rFonts w:hint="eastAsia"/>
        </w:rPr>
        <w:t>供应商需按照采购文件的要求提供相应的《中小企业声明函》。</w:t>
      </w:r>
    </w:p>
    <w:p w14:paraId="4A29ACC2">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3</w:t>
      </w:r>
      <w:r>
        <w:rPr>
          <w:rFonts w:hint="eastAsia"/>
          <w:lang w:val="en-US" w:eastAsia="zh-CN"/>
        </w:rPr>
        <w:t>8</w:t>
      </w:r>
      <w:r>
        <w:rPr>
          <w:rFonts w:hint="eastAsia"/>
        </w:rPr>
        <w:t>.2 中小企业是指在中华人民共和国境内依法设立的企业，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2F446A18">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3</w:t>
      </w:r>
      <w:r>
        <w:rPr>
          <w:rFonts w:hint="eastAsia"/>
          <w:lang w:val="en-US" w:eastAsia="zh-CN"/>
        </w:rPr>
        <w:t>8</w:t>
      </w:r>
      <w:r>
        <w:rPr>
          <w:rFonts w:hint="eastAsia"/>
        </w:rPr>
        <w:t>.3 中小企业参加政府采购活动，应当出具《中小企业声明函》，否则不享受相关中小企业支持政策。</w:t>
      </w:r>
    </w:p>
    <w:p w14:paraId="5217B306">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3</w:t>
      </w:r>
      <w:r>
        <w:rPr>
          <w:rFonts w:hint="eastAsia"/>
          <w:lang w:val="en-US" w:eastAsia="zh-CN"/>
        </w:rPr>
        <w:t>8</w:t>
      </w:r>
      <w:r>
        <w:rPr>
          <w:rFonts w:hint="eastAsia"/>
        </w:rPr>
        <w:t>.4 以联合体形式参加政府采购活动，联合体各方均为中小企业的，联合体视同中小企业。其中，联合体各方均为小微企业的，联合体视同小微企业。</w:t>
      </w:r>
    </w:p>
    <w:p w14:paraId="245F3778">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3</w:t>
      </w:r>
      <w:r>
        <w:rPr>
          <w:rFonts w:hint="eastAsia"/>
          <w:lang w:val="en-US" w:eastAsia="zh-CN"/>
        </w:rPr>
        <w:t>8</w:t>
      </w:r>
      <w:r>
        <w:rPr>
          <w:rFonts w:hint="eastAsia"/>
        </w:rPr>
        <w:t>.5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5F8CB9F6">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3</w:t>
      </w:r>
      <w:r>
        <w:rPr>
          <w:rFonts w:hint="eastAsia"/>
          <w:lang w:val="en-US" w:eastAsia="zh-CN"/>
        </w:rPr>
        <w:t>8</w:t>
      </w:r>
      <w:r>
        <w:rPr>
          <w:rFonts w:hint="eastAsia"/>
        </w:rPr>
        <w:t>.6 残疾人福利性单位视同小型、微型企业。按照《关于促进残疾人就业政府采购政策的通知》（财库〔2017〕141号）规定，残疾人福利单位需提供《残疾人福利性单位声明函》。</w:t>
      </w:r>
    </w:p>
    <w:p w14:paraId="2A973932">
      <w:pPr>
        <w:pStyle w:val="268"/>
        <w:keepNext/>
        <w:keepLines/>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3</w:t>
      </w:r>
      <w:r>
        <w:rPr>
          <w:rFonts w:hint="eastAsia"/>
          <w:lang w:val="en-US" w:eastAsia="zh-CN"/>
        </w:rPr>
        <w:t>9</w:t>
      </w:r>
      <w:r>
        <w:rPr>
          <w:rFonts w:hint="eastAsia"/>
        </w:rPr>
        <w:t>.节能环保产品</w:t>
      </w:r>
    </w:p>
    <w:p w14:paraId="47C4C27E">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3</w:t>
      </w:r>
      <w:r>
        <w:rPr>
          <w:rFonts w:hint="eastAsia"/>
          <w:lang w:val="en-US" w:eastAsia="zh-CN"/>
        </w:rPr>
        <w:t>9</w:t>
      </w:r>
      <w:r>
        <w:rPr>
          <w:rFonts w:hint="eastAsia"/>
        </w:rPr>
        <w:t>.1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58E1316C">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3</w:t>
      </w:r>
      <w:r>
        <w:rPr>
          <w:rFonts w:hint="eastAsia"/>
          <w:lang w:val="en-US" w:eastAsia="zh-CN"/>
        </w:rPr>
        <w:t>9</w:t>
      </w:r>
      <w:r>
        <w:rPr>
          <w:rFonts w:hint="eastAsia"/>
        </w:rPr>
        <w:t xml:space="preserve">.2 采购产品属于政府强制采购节能产品的，供应商应当选择依据国家能效标准中二级能效（水效）指标认证的节能产品参加采购活动，签订合同时提供国家确定的认证机构出具的、处于有效期之内的节能产品认证证书。 </w:t>
      </w:r>
    </w:p>
    <w:p w14:paraId="519A31B2">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3</w:t>
      </w:r>
      <w:r>
        <w:rPr>
          <w:rFonts w:hint="eastAsia"/>
          <w:lang w:val="en-US" w:eastAsia="zh-CN"/>
        </w:rPr>
        <w:t>9</w:t>
      </w:r>
      <w:r>
        <w:rPr>
          <w:rFonts w:hint="eastAsia"/>
        </w:rPr>
        <w:t>.3 采购产品属于政府优先采购节能产品和环境标志产品的，供应商提供国家确定的认证机构出具的、处于有效期之内的节能产品或环境标志产品认证证书，成交时优先推荐。</w:t>
      </w:r>
    </w:p>
    <w:p w14:paraId="4AF9039B">
      <w:pPr>
        <w:pStyle w:val="268"/>
        <w:keepNext/>
        <w:keepLines/>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lang w:val="en-US" w:eastAsia="zh-CN"/>
        </w:rPr>
        <w:t>40</w:t>
      </w:r>
      <w:r>
        <w:rPr>
          <w:rFonts w:hint="eastAsia"/>
        </w:rPr>
        <w:t>.绿色采购</w:t>
      </w:r>
    </w:p>
    <w:p w14:paraId="51BD5513">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lang w:val="en-US" w:eastAsia="zh-CN"/>
        </w:rPr>
        <w:t>40</w:t>
      </w:r>
      <w:r>
        <w:rPr>
          <w:rFonts w:hint="eastAsia"/>
        </w:rPr>
        <w:t>.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p>
    <w:p w14:paraId="7A4CF734">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lang w:val="en-US" w:eastAsia="zh-CN"/>
        </w:rPr>
        <w:t>40</w:t>
      </w:r>
      <w:r>
        <w:rPr>
          <w:rFonts w:hint="eastAsia"/>
        </w:rPr>
        <w:t>.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37B34A2C">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lang w:val="en-US" w:eastAsia="zh-CN"/>
        </w:rPr>
        <w:t>40</w:t>
      </w:r>
      <w:r>
        <w:rPr>
          <w:rFonts w:hint="eastAsia"/>
        </w:rPr>
        <w:t>.3 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3E5F903D">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lang w:val="en-US" w:eastAsia="zh-CN"/>
        </w:rPr>
        <w:t>40</w:t>
      </w:r>
      <w:r>
        <w:rPr>
          <w:rFonts w:hint="eastAsia"/>
        </w:rPr>
        <w:t>.4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1FE9DE0A">
      <w:pPr>
        <w:pStyle w:val="268"/>
        <w:keepNext/>
        <w:keepLines/>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4</w:t>
      </w:r>
      <w:r>
        <w:rPr>
          <w:rFonts w:hint="eastAsia"/>
          <w:lang w:val="en-US" w:eastAsia="zh-CN"/>
        </w:rPr>
        <w:t>1</w:t>
      </w:r>
      <w:r>
        <w:rPr>
          <w:rFonts w:hint="eastAsia"/>
        </w:rPr>
        <w:t>.创新产品采购</w:t>
      </w:r>
    </w:p>
    <w:p w14:paraId="6619C941">
      <w:pPr>
        <w:pStyle w:val="268"/>
        <w:pageBreakBefore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4</w:t>
      </w:r>
      <w:r>
        <w:rPr>
          <w:rFonts w:hint="eastAsia"/>
          <w:lang w:val="en-US" w:eastAsia="zh-CN"/>
        </w:rPr>
        <w:t>1</w:t>
      </w:r>
      <w:r>
        <w:rPr>
          <w:rFonts w:hint="eastAsia"/>
        </w:rPr>
        <w:t>.1 优先采购各级政府部门公开发布的有效期内的创新产品等《目录》内的创新产品。创新产品自进入《目录》起2年内视同具备相应销售业绩。</w:t>
      </w:r>
    </w:p>
    <w:p w14:paraId="1280240C">
      <w:pPr>
        <w:pStyle w:val="268"/>
        <w:keepNext/>
        <w:keepLines/>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4</w:t>
      </w:r>
      <w:r>
        <w:rPr>
          <w:rFonts w:hint="eastAsia"/>
          <w:lang w:val="en-US" w:eastAsia="zh-CN"/>
        </w:rPr>
        <w:t>2</w:t>
      </w:r>
      <w:r>
        <w:rPr>
          <w:rFonts w:hint="eastAsia"/>
        </w:rPr>
        <w:t>.网络产品、市场准入类产品采购</w:t>
      </w:r>
    </w:p>
    <w:p w14:paraId="28EB7E43">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eastAsia"/>
        </w:rPr>
      </w:pPr>
      <w:r>
        <w:rPr>
          <w:rFonts w:hint="eastAsia"/>
        </w:rPr>
        <w:t>4</w:t>
      </w:r>
      <w:r>
        <w:rPr>
          <w:rFonts w:hint="eastAsia"/>
          <w:lang w:val="en-US" w:eastAsia="zh-CN"/>
        </w:rPr>
        <w:t>2</w:t>
      </w:r>
      <w:r>
        <w:rPr>
          <w:rFonts w:hint="eastAsia"/>
        </w:rPr>
        <w:t>.1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p>
    <w:p w14:paraId="26B2A174">
      <w:pPr>
        <w:pStyle w:val="268"/>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default" w:eastAsia="宋体"/>
          <w:lang w:val="en-US" w:eastAsia="zh-CN"/>
        </w:rPr>
      </w:pPr>
      <w:r>
        <w:rPr>
          <w:rFonts w:hint="eastAsia"/>
        </w:rPr>
        <w:t>4</w:t>
      </w:r>
      <w:r>
        <w:rPr>
          <w:rFonts w:hint="eastAsia"/>
          <w:lang w:val="en-US" w:eastAsia="zh-CN"/>
        </w:rPr>
        <w:t>2</w:t>
      </w:r>
      <w:r>
        <w:rPr>
          <w:rFonts w:hint="eastAsia"/>
        </w:rPr>
        <w:t>.2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bookmarkEnd w:id="125"/>
      <w:bookmarkEnd w:id="126"/>
      <w:bookmarkEnd w:id="127"/>
      <w:bookmarkEnd w:id="128"/>
      <w:bookmarkEnd w:id="129"/>
      <w:bookmarkEnd w:id="130"/>
      <w:bookmarkEnd w:id="131"/>
      <w:bookmarkEnd w:id="132"/>
      <w:bookmarkEnd w:id="133"/>
      <w:bookmarkEnd w:id="134"/>
      <w:bookmarkEnd w:id="135"/>
      <w:bookmarkEnd w:id="151"/>
      <w:bookmarkEnd w:id="152"/>
    </w:p>
    <w:p w14:paraId="169DFE3F">
      <w:pPr>
        <w:pageBreakBefore w:val="0"/>
        <w:kinsoku/>
        <w:wordWrap/>
        <w:overflowPunct/>
        <w:topLinePunct w:val="0"/>
        <w:autoSpaceDE/>
        <w:autoSpaceDN/>
        <w:bidi w:val="0"/>
        <w:adjustRightInd/>
        <w:snapToGrid w:val="0"/>
        <w:spacing w:line="360" w:lineRule="auto"/>
        <w:jc w:val="center"/>
        <w:textAlignment w:val="auto"/>
        <w:outlineLvl w:val="0"/>
        <w:rPr>
          <w:rFonts w:hint="eastAsia" w:ascii="宋体" w:hAnsi="宋体" w:cs="宋体"/>
          <w:b/>
          <w:sz w:val="32"/>
          <w:szCs w:val="32"/>
        </w:rPr>
      </w:pPr>
    </w:p>
    <w:p w14:paraId="40812E9C">
      <w:pPr>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cs="宋体"/>
          <w:b/>
          <w:sz w:val="32"/>
          <w:szCs w:val="32"/>
        </w:rPr>
      </w:pPr>
      <w:r>
        <w:rPr>
          <w:rFonts w:ascii="宋体" w:hAnsi="宋体" w:cs="宋体"/>
          <w:b/>
          <w:sz w:val="32"/>
          <w:szCs w:val="32"/>
        </w:rPr>
        <w:br w:type="page" w:clear="all"/>
      </w:r>
    </w:p>
    <w:p w14:paraId="6846EE88">
      <w:pPr>
        <w:pageBreakBefore w:val="0"/>
        <w:kinsoku/>
        <w:wordWrap/>
        <w:overflowPunct/>
        <w:topLinePunct w:val="0"/>
        <w:autoSpaceDE/>
        <w:autoSpaceDN/>
        <w:bidi w:val="0"/>
        <w:adjustRightInd/>
        <w:snapToGrid w:val="0"/>
        <w:spacing w:line="360" w:lineRule="auto"/>
        <w:jc w:val="center"/>
        <w:textAlignment w:val="auto"/>
        <w:outlineLvl w:val="0"/>
        <w:rPr>
          <w:rFonts w:hint="eastAsia" w:ascii="宋体" w:hAnsi="宋体" w:cs="宋体"/>
          <w:b/>
          <w:sz w:val="42"/>
          <w:szCs w:val="24"/>
        </w:rPr>
      </w:pPr>
      <w:r>
        <w:rPr>
          <w:rFonts w:hint="eastAsia" w:ascii="宋体" w:hAnsi="宋体" w:cs="宋体"/>
          <w:b/>
          <w:sz w:val="32"/>
          <w:szCs w:val="32"/>
        </w:rPr>
        <w:t>第三章 采购需求</w:t>
      </w:r>
    </w:p>
    <w:p w14:paraId="6104D83A">
      <w:pPr>
        <w:pStyle w:val="354"/>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rPr>
      </w:pPr>
    </w:p>
    <w:tbl>
      <w:tblPr>
        <w:tblStyle w:val="36"/>
        <w:tblpPr w:leftFromText="180" w:rightFromText="180" w:vertAnchor="text" w:horzAnchor="margin" w:tblpXSpec="right" w:tblpY="-4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1680"/>
        <w:gridCol w:w="4066"/>
        <w:gridCol w:w="1149"/>
        <w:gridCol w:w="1598"/>
      </w:tblGrid>
      <w:tr w14:paraId="08F13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424" w:type="pct"/>
            <w:noWrap w:val="0"/>
            <w:vAlign w:val="bottom"/>
          </w:tcPr>
          <w:p w14:paraId="40BEF3D8">
            <w:pPr>
              <w:pageBreakBefore w:val="0"/>
              <w:kinsoku/>
              <w:wordWrap/>
              <w:overflowPunct/>
              <w:topLinePunct w:val="0"/>
              <w:autoSpaceDE/>
              <w:autoSpaceDN/>
              <w:bidi w:val="0"/>
              <w:adjustRightInd/>
              <w:snapToGrid w:val="0"/>
              <w:spacing w:line="240" w:lineRule="auto"/>
              <w:jc w:val="center"/>
              <w:textAlignment w:val="auto"/>
              <w:outlineLvl w:val="2"/>
              <w:rPr>
                <w:rFonts w:hint="eastAsia" w:ascii="宋体" w:hAnsi="宋体" w:cs="宋体"/>
                <w:b/>
                <w:color w:val="000000"/>
                <w:sz w:val="24"/>
                <w:szCs w:val="24"/>
              </w:rPr>
            </w:pPr>
            <w:r>
              <w:rPr>
                <w:rFonts w:hint="eastAsia" w:ascii="宋体" w:hAnsi="宋体" w:cs="宋体"/>
                <w:b/>
                <w:color w:val="000000"/>
                <w:sz w:val="24"/>
                <w:szCs w:val="24"/>
              </w:rPr>
              <w:br w:type="page" w:clear="all"/>
            </w:r>
            <w:r>
              <w:rPr>
                <w:rFonts w:hint="eastAsia" w:ascii="宋体" w:hAnsi="宋体" w:cs="宋体"/>
                <w:b/>
                <w:color w:val="000000"/>
                <w:sz w:val="24"/>
                <w:szCs w:val="24"/>
              </w:rPr>
              <w:t>序号</w:t>
            </w:r>
          </w:p>
        </w:tc>
        <w:tc>
          <w:tcPr>
            <w:tcW w:w="905" w:type="pct"/>
            <w:noWrap w:val="0"/>
            <w:vAlign w:val="bottom"/>
          </w:tcPr>
          <w:p w14:paraId="35686D57">
            <w:pPr>
              <w:pageBreakBefore w:val="0"/>
              <w:kinsoku/>
              <w:wordWrap/>
              <w:overflowPunct/>
              <w:topLinePunct w:val="0"/>
              <w:autoSpaceDE/>
              <w:autoSpaceDN/>
              <w:bidi w:val="0"/>
              <w:adjustRightInd/>
              <w:snapToGrid w:val="0"/>
              <w:spacing w:line="240" w:lineRule="auto"/>
              <w:jc w:val="center"/>
              <w:textAlignment w:val="auto"/>
              <w:outlineLvl w:val="2"/>
              <w:rPr>
                <w:rFonts w:hint="eastAsia" w:ascii="宋体" w:hAnsi="宋体" w:cs="宋体"/>
                <w:b/>
                <w:color w:val="000000"/>
                <w:sz w:val="24"/>
                <w:szCs w:val="24"/>
              </w:rPr>
            </w:pPr>
            <w:r>
              <w:rPr>
                <w:rFonts w:hint="eastAsia" w:ascii="宋体" w:hAnsi="宋体" w:cs="宋体"/>
                <w:b/>
                <w:color w:val="000000"/>
                <w:sz w:val="24"/>
                <w:szCs w:val="24"/>
              </w:rPr>
              <w:t>品名</w:t>
            </w:r>
          </w:p>
        </w:tc>
        <w:tc>
          <w:tcPr>
            <w:tcW w:w="2190" w:type="pct"/>
            <w:noWrap w:val="0"/>
            <w:vAlign w:val="bottom"/>
          </w:tcPr>
          <w:p w14:paraId="371467F9">
            <w:pPr>
              <w:pageBreakBefore w:val="0"/>
              <w:kinsoku/>
              <w:wordWrap/>
              <w:overflowPunct/>
              <w:topLinePunct w:val="0"/>
              <w:autoSpaceDE/>
              <w:autoSpaceDN/>
              <w:bidi w:val="0"/>
              <w:adjustRightInd/>
              <w:snapToGrid w:val="0"/>
              <w:spacing w:line="240" w:lineRule="auto"/>
              <w:jc w:val="center"/>
              <w:textAlignment w:val="auto"/>
              <w:outlineLvl w:val="2"/>
              <w:rPr>
                <w:rFonts w:hint="eastAsia" w:ascii="宋体" w:hAnsi="宋体" w:cs="宋体"/>
                <w:b/>
                <w:color w:val="000000"/>
                <w:sz w:val="24"/>
                <w:szCs w:val="24"/>
              </w:rPr>
            </w:pPr>
            <w:r>
              <w:rPr>
                <w:rFonts w:hint="eastAsia" w:ascii="宋体" w:hAnsi="宋体" w:cs="宋体"/>
                <w:b/>
                <w:color w:val="000000"/>
                <w:sz w:val="24"/>
                <w:szCs w:val="24"/>
              </w:rPr>
              <w:t>规格/型号/配置</w:t>
            </w:r>
          </w:p>
        </w:tc>
        <w:tc>
          <w:tcPr>
            <w:tcW w:w="619" w:type="pct"/>
            <w:noWrap w:val="0"/>
            <w:vAlign w:val="bottom"/>
          </w:tcPr>
          <w:p w14:paraId="0ED04544">
            <w:pPr>
              <w:pageBreakBefore w:val="0"/>
              <w:kinsoku/>
              <w:wordWrap/>
              <w:overflowPunct/>
              <w:topLinePunct w:val="0"/>
              <w:autoSpaceDE/>
              <w:autoSpaceDN/>
              <w:bidi w:val="0"/>
              <w:adjustRightInd/>
              <w:snapToGrid w:val="0"/>
              <w:spacing w:line="240" w:lineRule="auto"/>
              <w:jc w:val="center"/>
              <w:textAlignment w:val="auto"/>
              <w:outlineLvl w:val="2"/>
              <w:rPr>
                <w:rFonts w:hint="eastAsia"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单位</w:t>
            </w:r>
          </w:p>
        </w:tc>
        <w:tc>
          <w:tcPr>
            <w:tcW w:w="860" w:type="pct"/>
            <w:noWrap w:val="0"/>
            <w:vAlign w:val="bottom"/>
          </w:tcPr>
          <w:p w14:paraId="3A7F1F7E">
            <w:pPr>
              <w:pageBreakBefore w:val="0"/>
              <w:kinsoku/>
              <w:wordWrap/>
              <w:overflowPunct/>
              <w:topLinePunct w:val="0"/>
              <w:autoSpaceDE/>
              <w:autoSpaceDN/>
              <w:bidi w:val="0"/>
              <w:adjustRightInd/>
              <w:snapToGrid w:val="0"/>
              <w:spacing w:line="240" w:lineRule="auto"/>
              <w:jc w:val="center"/>
              <w:textAlignment w:val="auto"/>
              <w:outlineLvl w:val="2"/>
              <w:rPr>
                <w:rFonts w:hint="eastAsia" w:ascii="宋体" w:hAnsi="宋体" w:cs="宋体"/>
                <w:b/>
                <w:color w:val="000000"/>
                <w:sz w:val="24"/>
                <w:szCs w:val="24"/>
              </w:rPr>
            </w:pPr>
            <w:r>
              <w:rPr>
                <w:rFonts w:hint="eastAsia" w:ascii="宋体" w:hAnsi="宋体" w:cs="宋体"/>
                <w:b/>
                <w:color w:val="000000"/>
                <w:sz w:val="24"/>
                <w:szCs w:val="24"/>
              </w:rPr>
              <w:t>备注</w:t>
            </w:r>
          </w:p>
        </w:tc>
      </w:tr>
      <w:tr w14:paraId="1B150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424" w:type="pct"/>
            <w:noWrap w:val="0"/>
            <w:vAlign w:val="center"/>
          </w:tcPr>
          <w:p w14:paraId="6CABFF4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2"/>
              <w:rPr>
                <w:rFonts w:hint="eastAsia" w:ascii="宋体" w:hAnsi="宋体" w:cs="宋体"/>
                <w:color w:val="000000"/>
                <w:sz w:val="24"/>
                <w:szCs w:val="24"/>
              </w:rPr>
            </w:pPr>
            <w:r>
              <w:rPr>
                <w:rFonts w:hint="eastAsia" w:ascii="宋体" w:hAnsi="宋体" w:cs="宋体"/>
                <w:color w:val="000000"/>
                <w:sz w:val="24"/>
                <w:szCs w:val="24"/>
              </w:rPr>
              <w:t>采购包1</w:t>
            </w:r>
          </w:p>
        </w:tc>
        <w:tc>
          <w:tcPr>
            <w:tcW w:w="905" w:type="pct"/>
            <w:noWrap w:val="0"/>
            <w:vAlign w:val="center"/>
          </w:tcPr>
          <w:p w14:paraId="434C40A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24"/>
                <w:szCs w:val="24"/>
                <w:lang w:eastAsia="zh-CN"/>
              </w:rPr>
            </w:pPr>
            <w:r>
              <w:rPr>
                <w:rFonts w:hint="eastAsia" w:ascii="宋体" w:hAnsi="宋体" w:cs="宋体"/>
                <w:sz w:val="24"/>
                <w:szCs w:val="24"/>
                <w:lang w:eastAsia="zh-CN"/>
              </w:rPr>
              <w:t>60%吡蚜·噻虫胺水分散粒剂</w:t>
            </w:r>
          </w:p>
        </w:tc>
        <w:tc>
          <w:tcPr>
            <w:tcW w:w="2190" w:type="pct"/>
            <w:noWrap w:val="0"/>
            <w:vAlign w:val="center"/>
          </w:tcPr>
          <w:p w14:paraId="4EE6F12D">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cs="宋体"/>
                <w:sz w:val="24"/>
                <w:szCs w:val="24"/>
              </w:rPr>
            </w:pPr>
            <w:r>
              <w:rPr>
                <w:rFonts w:hint="eastAsia" w:ascii="宋体" w:hAnsi="宋体" w:cs="宋体"/>
                <w:sz w:val="24"/>
                <w:szCs w:val="24"/>
              </w:rPr>
              <w:t>总有效成分含量60%（吡蚜酮+噻虫胺），登记在水稻稻飞虱，200克/瓶或10克/袋，水分散粒剂，包装上应印有“政府采购、禁止买卖”</w:t>
            </w:r>
          </w:p>
        </w:tc>
        <w:tc>
          <w:tcPr>
            <w:tcW w:w="619" w:type="pct"/>
            <w:noWrap w:val="0"/>
            <w:vAlign w:val="center"/>
          </w:tcPr>
          <w:p w14:paraId="3968733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元/吨</w:t>
            </w:r>
          </w:p>
        </w:tc>
        <w:tc>
          <w:tcPr>
            <w:tcW w:w="860" w:type="pct"/>
            <w:vMerge w:val="restart"/>
            <w:noWrap w:val="0"/>
            <w:vAlign w:val="center"/>
          </w:tcPr>
          <w:p w14:paraId="5466D54F">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cs="宋体"/>
                <w:b/>
                <w:bCs/>
                <w:sz w:val="24"/>
                <w:szCs w:val="24"/>
                <w:lang w:eastAsia="zh-CN"/>
              </w:rPr>
            </w:pPr>
            <w:r>
              <w:rPr>
                <w:rFonts w:hint="eastAsia" w:ascii="宋体" w:hAnsi="宋体" w:cs="宋体"/>
                <w:b/>
                <w:bCs/>
                <w:sz w:val="24"/>
                <w:szCs w:val="24"/>
              </w:rPr>
              <w:t>采购人不承诺预估采购量；按实际发生数量 × 成交单价结算</w:t>
            </w:r>
            <w:r>
              <w:rPr>
                <w:rFonts w:hint="eastAsia" w:ascii="宋体" w:hAnsi="宋体" w:cs="宋体"/>
                <w:b/>
                <w:bCs/>
                <w:sz w:val="24"/>
                <w:szCs w:val="24"/>
                <w:lang w:eastAsia="zh-CN"/>
              </w:rPr>
              <w:t>；</w:t>
            </w:r>
          </w:p>
          <w:p w14:paraId="2B6CCCD3">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b/>
                <w:bCs/>
                <w:sz w:val="24"/>
                <w:szCs w:val="24"/>
                <w:lang w:eastAsia="zh-CN"/>
              </w:rPr>
            </w:pPr>
            <w:r>
              <w:rPr>
                <w:rFonts w:hint="eastAsia" w:ascii="宋体" w:hAnsi="宋体" w:cs="宋体"/>
                <w:b/>
                <w:bCs/>
                <w:sz w:val="24"/>
                <w:szCs w:val="24"/>
                <w:lang w:eastAsia="zh-CN"/>
              </w:rPr>
              <w:t>最终结算总金额不得超过预算价</w:t>
            </w:r>
          </w:p>
        </w:tc>
      </w:tr>
      <w:tr w14:paraId="78B60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424" w:type="pct"/>
            <w:noWrap w:val="0"/>
            <w:vAlign w:val="center"/>
          </w:tcPr>
          <w:p w14:paraId="4753F79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2"/>
              <w:rPr>
                <w:rFonts w:hint="eastAsia" w:ascii="宋体" w:hAnsi="宋体" w:cs="宋体"/>
                <w:color w:val="000000"/>
                <w:sz w:val="24"/>
                <w:szCs w:val="24"/>
              </w:rPr>
            </w:pPr>
            <w:r>
              <w:rPr>
                <w:rFonts w:hint="eastAsia" w:ascii="宋体" w:hAnsi="宋体" w:cs="宋体"/>
                <w:color w:val="000000"/>
                <w:sz w:val="24"/>
                <w:szCs w:val="24"/>
              </w:rPr>
              <w:t>采购包2</w:t>
            </w:r>
          </w:p>
        </w:tc>
        <w:tc>
          <w:tcPr>
            <w:tcW w:w="905" w:type="pct"/>
            <w:noWrap w:val="0"/>
            <w:vAlign w:val="center"/>
          </w:tcPr>
          <w:p w14:paraId="50BA03E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24"/>
                <w:szCs w:val="24"/>
                <w:lang w:eastAsia="zh-CN"/>
              </w:rPr>
            </w:pPr>
            <w:r>
              <w:rPr>
                <w:rFonts w:hint="eastAsia" w:ascii="宋体" w:hAnsi="宋体" w:cs="宋体"/>
                <w:sz w:val="24"/>
                <w:szCs w:val="24"/>
                <w:lang w:eastAsia="zh-CN"/>
              </w:rPr>
              <w:t>≥35%氟环·稻瘟灵乳油或悬浮剂</w:t>
            </w:r>
          </w:p>
        </w:tc>
        <w:tc>
          <w:tcPr>
            <w:tcW w:w="2190" w:type="pct"/>
            <w:noWrap w:val="0"/>
            <w:vAlign w:val="center"/>
          </w:tcPr>
          <w:p w14:paraId="3478FF85">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cs="宋体"/>
                <w:sz w:val="24"/>
                <w:szCs w:val="24"/>
              </w:rPr>
            </w:pPr>
            <w:r>
              <w:rPr>
                <w:rFonts w:hint="eastAsia" w:ascii="宋体" w:hAnsi="宋体" w:cs="宋体"/>
                <w:sz w:val="24"/>
                <w:szCs w:val="24"/>
              </w:rPr>
              <w:t>总有效成分含量≥35%（氟环唑+稻瘟灵），登记在水稻稻瘟病，1600ml/瓶或40ml/瓶（袋），乳油或悬浮剂，包装上应印有“政府采购、禁止买卖”</w:t>
            </w:r>
          </w:p>
          <w:p w14:paraId="20D5A007">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sz w:val="24"/>
                <w:szCs w:val="24"/>
                <w:lang w:val="en-US" w:eastAsia="zh-CN"/>
              </w:rPr>
            </w:pPr>
            <w:r>
              <w:rPr>
                <w:rFonts w:hint="eastAsia" w:ascii="宋体" w:hAnsi="宋体" w:cs="宋体"/>
                <w:b/>
                <w:bCs/>
                <w:color w:val="FF0000"/>
                <w:sz w:val="24"/>
                <w:szCs w:val="24"/>
                <w:highlight w:val="none"/>
              </w:rPr>
              <w:t>按亩登记用量上限</w:t>
            </w:r>
            <w:r>
              <w:rPr>
                <w:rFonts w:hint="eastAsia" w:ascii="宋体" w:hAnsi="宋体" w:cs="宋体"/>
                <w:b/>
                <w:bCs/>
                <w:color w:val="FF0000"/>
                <w:sz w:val="24"/>
                <w:szCs w:val="24"/>
                <w:highlight w:val="none"/>
                <w:lang w:val="en-US" w:eastAsia="zh-CN"/>
              </w:rPr>
              <w:t>报价，明确每亩使用该农药的有效用药量，不得擅自减少用药量</w:t>
            </w:r>
          </w:p>
        </w:tc>
        <w:tc>
          <w:tcPr>
            <w:tcW w:w="619" w:type="pct"/>
            <w:noWrap w:val="0"/>
            <w:vAlign w:val="center"/>
          </w:tcPr>
          <w:p w14:paraId="251F96A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元/亩</w:t>
            </w:r>
          </w:p>
        </w:tc>
        <w:tc>
          <w:tcPr>
            <w:tcW w:w="860" w:type="pct"/>
            <w:vMerge w:val="continue"/>
            <w:noWrap w:val="0"/>
            <w:vAlign w:val="center"/>
          </w:tcPr>
          <w:p w14:paraId="536C66C5">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cs="宋体"/>
                <w:b/>
                <w:bCs/>
                <w:sz w:val="24"/>
                <w:szCs w:val="24"/>
              </w:rPr>
            </w:pPr>
          </w:p>
        </w:tc>
      </w:tr>
    </w:tbl>
    <w:p w14:paraId="468B338E">
      <w:pPr>
        <w:pStyle w:val="354"/>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rPr>
      </w:pPr>
      <w:r>
        <w:rPr>
          <w:rFonts w:hint="eastAsia" w:ascii="宋体" w:hAnsi="宋体" w:eastAsia="宋体" w:cs="宋体"/>
          <w:b/>
        </w:rPr>
        <w:t>注：1.供应商所供产品须为全新合格产品，进货渠道合法，且符合国家现行质量检测标准。产品到货验收时，剩余有效期不少于1年。产品质量有国家标准的应符合国家标准，无国家标准的应符合行业标准或企业标准，并满足采购文件要求，及采购人使用要求。</w:t>
      </w:r>
    </w:p>
    <w:p w14:paraId="3EE6781F">
      <w:pPr>
        <w:pStyle w:val="354"/>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rPr>
      </w:pPr>
      <w:r>
        <w:rPr>
          <w:rFonts w:hint="eastAsia" w:ascii="宋体" w:hAnsi="宋体" w:eastAsia="宋体" w:cs="宋体"/>
          <w:b/>
        </w:rPr>
        <w:t>2.投标产品须具备符合技术要求的</w:t>
      </w:r>
      <w:bookmarkStart w:id="190" w:name="OLE_LINK67"/>
      <w:bookmarkStart w:id="191" w:name="OLE_LINK68"/>
      <w:bookmarkStart w:id="192" w:name="OLE_LINK65"/>
      <w:bookmarkStart w:id="193" w:name="OLE_LINK66"/>
      <w:r>
        <w:rPr>
          <w:rFonts w:hint="eastAsia" w:ascii="宋体" w:hAnsi="宋体" w:eastAsia="宋体" w:cs="宋体"/>
          <w:b/>
        </w:rPr>
        <w:t>农药</w:t>
      </w:r>
      <w:bookmarkEnd w:id="190"/>
      <w:bookmarkEnd w:id="191"/>
      <w:r>
        <w:rPr>
          <w:rFonts w:hint="eastAsia" w:ascii="宋体" w:hAnsi="宋体" w:eastAsia="宋体" w:cs="宋体"/>
          <w:b/>
        </w:rPr>
        <w:t>登记证</w:t>
      </w:r>
      <w:bookmarkEnd w:id="192"/>
      <w:bookmarkEnd w:id="193"/>
      <w:r>
        <w:rPr>
          <w:rFonts w:hint="eastAsia" w:ascii="宋体" w:hAnsi="宋体" w:eastAsia="宋体" w:cs="宋体"/>
          <w:b/>
        </w:rPr>
        <w:t>，且登记作物必须</w:t>
      </w:r>
      <w:bookmarkStart w:id="194" w:name="OLE_LINK53"/>
      <w:r>
        <w:rPr>
          <w:rFonts w:hint="eastAsia" w:ascii="宋体" w:hAnsi="宋体" w:eastAsia="宋体" w:cs="宋体"/>
          <w:b/>
        </w:rPr>
        <w:t>含对应的农作物。</w:t>
      </w:r>
      <w:bookmarkEnd w:id="194"/>
    </w:p>
    <w:p w14:paraId="06518360">
      <w:pPr>
        <w:pStyle w:val="354"/>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rPr>
      </w:pPr>
      <w:r>
        <w:rPr>
          <w:rFonts w:hint="eastAsia" w:ascii="宋体" w:hAnsi="宋体" w:eastAsia="宋体" w:cs="宋体"/>
          <w:b/>
        </w:rPr>
        <w:t>成交供应商提供的包装和标签须符合农业农村部农药登记规范和对包装上标签的要求，如不符合则成交无效。</w:t>
      </w:r>
    </w:p>
    <w:p w14:paraId="29BB685F">
      <w:pPr>
        <w:pStyle w:val="354"/>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rPr>
      </w:pPr>
      <w:r>
        <w:rPr>
          <w:rFonts w:hint="eastAsia" w:ascii="宋体" w:hAnsi="宋体" w:eastAsia="宋体" w:cs="宋体"/>
          <w:b/>
        </w:rPr>
        <w:t>3.成交供应商须自成交公告发布之日</w:t>
      </w:r>
      <w:r>
        <w:rPr>
          <w:rFonts w:hint="eastAsia" w:ascii="宋体" w:hAnsi="宋体" w:eastAsia="宋体" w:cs="宋体"/>
          <w:b/>
          <w:highlight w:val="none"/>
        </w:rPr>
        <w:t>起</w:t>
      </w:r>
      <w:r>
        <w:rPr>
          <w:rFonts w:hint="eastAsia" w:ascii="宋体" w:hAnsi="宋体" w:eastAsia="宋体" w:cs="宋体"/>
          <w:b/>
          <w:highlight w:val="yellow"/>
          <w:lang w:val="en-US" w:eastAsia="zh-CN"/>
        </w:rPr>
        <w:t>5日历天</w:t>
      </w:r>
      <w:r>
        <w:rPr>
          <w:rFonts w:hint="eastAsia" w:ascii="宋体" w:hAnsi="宋体" w:eastAsia="宋体" w:cs="宋体"/>
          <w:b/>
        </w:rPr>
        <w:t>内与采购人签订合同。</w:t>
      </w:r>
    </w:p>
    <w:p w14:paraId="378A0418">
      <w:pPr>
        <w:pStyle w:val="354"/>
        <w:pageBreakBefore w:val="0"/>
        <w:kinsoku/>
        <w:wordWrap/>
        <w:overflowPunct/>
        <w:topLinePunct w:val="0"/>
        <w:autoSpaceDE/>
        <w:autoSpaceDN/>
        <w:bidi w:val="0"/>
        <w:adjustRightInd/>
        <w:snapToGrid w:val="0"/>
        <w:spacing w:line="360" w:lineRule="auto"/>
        <w:ind w:firstLine="482"/>
        <w:textAlignment w:val="auto"/>
        <w:rPr>
          <w:rFonts w:ascii="宋体" w:hAnsi="宋体"/>
          <w:b/>
        </w:rPr>
      </w:pPr>
      <w:r>
        <w:rPr>
          <w:rFonts w:hint="eastAsia" w:ascii="宋体" w:hAnsi="宋体" w:eastAsia="宋体" w:cs="宋体"/>
          <w:b/>
        </w:rPr>
        <w:t>4.成交供应商送货到指定的乡镇（街道），具体地点由采购人提供。到货时间为成交人签订合同后</w:t>
      </w:r>
      <w:r>
        <w:rPr>
          <w:rFonts w:hint="eastAsia" w:ascii="宋体" w:hAnsi="宋体" w:eastAsia="宋体" w:cs="宋体"/>
          <w:b/>
          <w:lang w:val="en-US" w:eastAsia="zh-CN"/>
        </w:rPr>
        <w:t>10日历天</w:t>
      </w:r>
      <w:r>
        <w:rPr>
          <w:rFonts w:hint="eastAsia" w:ascii="宋体" w:hAnsi="宋体" w:eastAsia="宋体" w:cs="宋体"/>
          <w:b/>
        </w:rPr>
        <w:t>内。</w:t>
      </w:r>
    </w:p>
    <w:p w14:paraId="42C4C887">
      <w:pPr>
        <w:pStyle w:val="354"/>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rPr>
      </w:pPr>
      <w:r>
        <w:rPr>
          <w:rFonts w:hint="eastAsia" w:ascii="宋体" w:hAnsi="宋体" w:eastAsia="宋体" w:cs="宋体"/>
          <w:b/>
        </w:rPr>
        <w:t>5.成交供应商需承担送货、卸货、</w:t>
      </w:r>
      <w:r>
        <w:rPr>
          <w:rFonts w:hint="eastAsia" w:ascii="宋体" w:hAnsi="宋体" w:eastAsia="宋体" w:cs="宋体"/>
          <w:b/>
          <w:highlight w:val="none"/>
          <w:lang w:eastAsia="zh-CN"/>
        </w:rPr>
        <w:t>代理服务费</w:t>
      </w:r>
      <w:r>
        <w:rPr>
          <w:rFonts w:hint="eastAsia" w:ascii="宋体" w:hAnsi="宋体" w:eastAsia="宋体" w:cs="宋体"/>
          <w:b/>
        </w:rPr>
        <w:t>、产品质量检测及必要的技术培训等费用，具体投标价格应将上述费用考虑进去。</w:t>
      </w:r>
    </w:p>
    <w:p w14:paraId="3B88040B">
      <w:pPr>
        <w:pStyle w:val="354"/>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rPr>
      </w:pPr>
      <w:r>
        <w:rPr>
          <w:rFonts w:hint="eastAsia" w:ascii="宋体" w:hAnsi="宋体" w:eastAsia="宋体" w:cs="宋体"/>
          <w:b/>
          <w:lang w:val="en-US" w:eastAsia="zh-CN"/>
        </w:rPr>
        <w:t>6.</w:t>
      </w:r>
      <w:r>
        <w:rPr>
          <w:rFonts w:hint="eastAsia" w:ascii="宋体" w:hAnsi="宋体" w:eastAsia="宋体" w:cs="宋体"/>
          <w:b/>
          <w:bCs w:val="0"/>
          <w:color w:val="FF0000"/>
          <w:highlight w:val="none"/>
          <w:lang w:val="en-US" w:eastAsia="zh-CN"/>
        </w:rPr>
        <w:t>本项目按单价进行结算，结算价款按照实际完成并经采购人确认的合格工作量乘以成交单价计算；最终结算总金额不得超过本项目预算价。</w:t>
      </w:r>
    </w:p>
    <w:p w14:paraId="15906E57">
      <w:pPr>
        <w:pageBreakBefore w:val="0"/>
        <w:kinsoku/>
        <w:wordWrap/>
        <w:overflowPunct/>
        <w:topLinePunct w:val="0"/>
        <w:autoSpaceDE/>
        <w:autoSpaceDN/>
        <w:bidi w:val="0"/>
        <w:adjustRightInd/>
        <w:snapToGrid w:val="0"/>
        <w:spacing w:line="360" w:lineRule="auto"/>
        <w:ind w:firstLine="562"/>
        <w:jc w:val="left"/>
        <w:textAlignment w:val="auto"/>
        <w:rPr>
          <w:rFonts w:hint="eastAsia" w:ascii="宋体" w:hAnsi="宋体" w:cs="宋体"/>
          <w:b/>
          <w:color w:val="auto"/>
          <w:sz w:val="24"/>
          <w:szCs w:val="24"/>
        </w:rPr>
      </w:pPr>
      <w:r>
        <w:rPr>
          <w:rFonts w:hint="eastAsia" w:ascii="宋体" w:hAnsi="宋体" w:cs="宋体"/>
          <w:b/>
          <w:color w:val="auto"/>
          <w:sz w:val="24"/>
          <w:szCs w:val="24"/>
        </w:rPr>
        <w:t>特别说明：所有产品供货至采购人指定地点后，采购方为验证产品是否符合实质性要求需要抽检成交方所供产品。采购人将对货物进行随机抽检，地点由采购人确定，抽取样品将送至专业检测机构检测，检测费用由供应商承担。如果检测不合格，已供货物如已使用不予退还，成交方须重新提供合格产品。同时，采购人有权将供应商质量问题报送质量监管等部门，采购人建议主管部门将本次成交单位列入政府采购不诚信名单，供应商无条件接受违约责任。</w:t>
      </w:r>
    </w:p>
    <w:p w14:paraId="02D0DB04">
      <w:pPr>
        <w:jc w:val="center"/>
        <w:outlineLvl w:val="0"/>
        <w:rPr>
          <w:rFonts w:hint="eastAsia" w:ascii="宋体" w:hAnsi="宋体" w:cs="宋体"/>
          <w:b/>
          <w:sz w:val="42"/>
          <w:szCs w:val="24"/>
        </w:rPr>
      </w:pPr>
      <w:r>
        <w:rPr/>
        <w:br w:type="page" w:clear="all"/>
      </w:r>
      <w:r>
        <w:rPr>
          <w:rFonts w:hint="eastAsia" w:ascii="宋体" w:hAnsi="宋体" w:cs="宋体"/>
          <w:b/>
          <w:sz w:val="32"/>
          <w:szCs w:val="32"/>
        </w:rPr>
        <w:t>第四章  合同条款（参考格式）</w:t>
      </w:r>
    </w:p>
    <w:p w14:paraId="6267588A">
      <w:pPr>
        <w:spacing w:line="360" w:lineRule="auto"/>
        <w:ind w:firstLine="480"/>
        <w:jc w:val="left"/>
        <w:rPr>
          <w:rFonts w:hint="eastAsia" w:ascii="宋体" w:hAnsi="宋体" w:cs="宋体"/>
          <w:sz w:val="24"/>
          <w:szCs w:val="24"/>
        </w:rPr>
      </w:pPr>
    </w:p>
    <w:p w14:paraId="63669FFB">
      <w:pPr>
        <w:pBdr>
          <w:top w:val="none" w:color="000000" w:sz="0" w:space="0"/>
          <w:left w:val="none" w:color="000000" w:sz="0" w:space="0"/>
          <w:bottom w:val="none" w:color="000000" w:sz="0" w:space="0"/>
          <w:right w:val="none" w:color="000000" w:sz="0" w:space="0"/>
        </w:pBdr>
        <w:jc w:val="center"/>
        <w:rPr>
          <w:rFonts w:hint="eastAsia" w:ascii="宋体" w:hAnsi="宋体" w:cs="宋体"/>
          <w:sz w:val="24"/>
          <w:szCs w:val="24"/>
        </w:rPr>
      </w:pPr>
      <w:r>
        <w:rPr>
          <w:rFonts w:hint="eastAsia" w:ascii="宋体" w:hAnsi="宋体" w:cs="宋体"/>
          <w:b/>
          <w:color w:val="000000"/>
          <w:sz w:val="24"/>
          <w:szCs w:val="24"/>
        </w:rPr>
        <w:t>泰兴市政府采购合同</w:t>
      </w:r>
    </w:p>
    <w:p w14:paraId="748A8DBE">
      <w:pPr>
        <w:pBdr>
          <w:top w:val="none" w:color="000000" w:sz="0" w:space="0"/>
          <w:left w:val="none" w:color="000000" w:sz="0" w:space="0"/>
          <w:bottom w:val="none" w:color="000000" w:sz="0" w:space="0"/>
          <w:right w:val="none" w:color="000000" w:sz="0" w:space="0"/>
        </w:pBdr>
        <w:ind w:firstLine="315"/>
        <w:jc w:val="center"/>
        <w:rPr>
          <w:rFonts w:hint="eastAsia" w:ascii="宋体" w:hAnsi="宋体" w:cs="宋体"/>
          <w:sz w:val="24"/>
          <w:szCs w:val="24"/>
        </w:rPr>
      </w:pPr>
      <w:r>
        <w:rPr>
          <w:rFonts w:hint="eastAsia" w:ascii="宋体" w:hAnsi="宋体" w:cs="宋体"/>
          <w:b/>
          <w:color w:val="000000"/>
          <w:sz w:val="24"/>
          <w:szCs w:val="24"/>
        </w:rPr>
        <w:t> </w:t>
      </w:r>
    </w:p>
    <w:p w14:paraId="0118FE1B">
      <w:pPr>
        <w:pBdr>
          <w:top w:val="none" w:color="000000" w:sz="0" w:space="0"/>
          <w:left w:val="none" w:color="000000" w:sz="0" w:space="0"/>
          <w:bottom w:val="none" w:color="000000" w:sz="0" w:space="0"/>
          <w:right w:val="none" w:color="000000" w:sz="0" w:space="0"/>
        </w:pBdr>
        <w:spacing w:line="113" w:lineRule="atLeast"/>
        <w:ind w:firstLine="622"/>
        <w:rPr>
          <w:rFonts w:hint="eastAsia" w:ascii="宋体" w:hAnsi="宋体" w:cs="宋体"/>
          <w:sz w:val="24"/>
          <w:szCs w:val="24"/>
        </w:rPr>
      </w:pPr>
      <w:r>
        <w:rPr>
          <w:rFonts w:hint="eastAsia" w:ascii="宋体" w:hAnsi="宋体" w:cs="宋体"/>
          <w:b/>
          <w:color w:val="000000"/>
          <w:sz w:val="24"/>
          <w:szCs w:val="24"/>
        </w:rPr>
        <w:t> </w:t>
      </w:r>
    </w:p>
    <w:p w14:paraId="5B76FDB9">
      <w:pPr>
        <w:pBdr>
          <w:top w:val="none" w:color="000000" w:sz="0" w:space="0"/>
          <w:left w:val="none" w:color="000000" w:sz="0" w:space="0"/>
          <w:bottom w:val="none" w:color="000000" w:sz="0" w:space="0"/>
          <w:right w:val="none" w:color="000000" w:sz="0" w:space="0"/>
        </w:pBdr>
        <w:spacing w:line="113" w:lineRule="atLeast"/>
        <w:ind w:firstLine="622"/>
        <w:rPr>
          <w:rFonts w:hint="eastAsia" w:ascii="宋体" w:hAnsi="宋体" w:cs="宋体"/>
          <w:sz w:val="24"/>
          <w:szCs w:val="24"/>
        </w:rPr>
      </w:pPr>
      <w:r>
        <w:rPr>
          <w:rFonts w:hint="eastAsia" w:ascii="宋体" w:hAnsi="宋体" w:cs="宋体"/>
          <w:b/>
          <w:color w:val="000000"/>
          <w:sz w:val="24"/>
          <w:szCs w:val="24"/>
        </w:rPr>
        <w:t> </w:t>
      </w:r>
    </w:p>
    <w:p w14:paraId="3211DE4F">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合同编号：</w:t>
      </w:r>
      <w:r>
        <w:rPr>
          <w:rFonts w:hint="eastAsia" w:ascii="宋体" w:hAnsi="宋体" w:cs="宋体"/>
          <w:b/>
          <w:color w:val="000000"/>
          <w:sz w:val="24"/>
          <w:szCs w:val="24"/>
          <w:u w:val="single"/>
        </w:rPr>
        <w:t>                              </w:t>
      </w:r>
    </w:p>
    <w:p w14:paraId="3E9519EA">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项目名称：</w:t>
      </w:r>
      <w:r>
        <w:rPr>
          <w:rFonts w:hint="eastAsia" w:ascii="宋体" w:hAnsi="宋体" w:cs="宋体"/>
          <w:b/>
          <w:color w:val="000000"/>
          <w:sz w:val="24"/>
          <w:szCs w:val="24"/>
          <w:u w:val="single"/>
        </w:rPr>
        <w:t>                              </w:t>
      </w:r>
    </w:p>
    <w:p w14:paraId="1A34F78D">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采购单位：</w:t>
      </w:r>
      <w:r>
        <w:rPr>
          <w:rFonts w:hint="eastAsia" w:ascii="宋体" w:hAnsi="宋体" w:cs="宋体"/>
          <w:b/>
          <w:color w:val="000000"/>
          <w:sz w:val="24"/>
          <w:szCs w:val="24"/>
          <w:u w:val="single"/>
        </w:rPr>
        <w:t>                              </w:t>
      </w:r>
    </w:p>
    <w:p w14:paraId="700A072C">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供货单位：</w:t>
      </w:r>
      <w:r>
        <w:rPr>
          <w:rFonts w:hint="eastAsia" w:ascii="宋体" w:hAnsi="宋体" w:cs="宋体"/>
          <w:b/>
          <w:color w:val="000000"/>
          <w:sz w:val="24"/>
          <w:szCs w:val="24"/>
          <w:u w:val="single"/>
        </w:rPr>
        <w:t>                              </w:t>
      </w:r>
    </w:p>
    <w:p w14:paraId="05C07630">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签订日期：</w:t>
      </w:r>
      <w:r>
        <w:rPr>
          <w:rFonts w:hint="eastAsia" w:ascii="宋体" w:hAnsi="宋体" w:cs="宋体"/>
          <w:b/>
          <w:color w:val="000000"/>
          <w:sz w:val="24"/>
          <w:szCs w:val="24"/>
          <w:u w:val="single"/>
        </w:rPr>
        <w:t>                              </w:t>
      </w:r>
    </w:p>
    <w:p w14:paraId="4888E79E">
      <w:pPr>
        <w:pBdr>
          <w:top w:val="none" w:color="000000" w:sz="0" w:space="0"/>
          <w:left w:val="none" w:color="000000" w:sz="0" w:space="0"/>
          <w:bottom w:val="none" w:color="000000" w:sz="0" w:space="0"/>
          <w:right w:val="none" w:color="000000" w:sz="0" w:space="0"/>
        </w:pBdr>
        <w:rPr>
          <w:rFonts w:hint="eastAsia" w:ascii="宋体" w:hAnsi="宋体" w:cs="宋体"/>
          <w:sz w:val="24"/>
          <w:szCs w:val="24"/>
        </w:rPr>
        <w:sectPr>
          <w:headerReference r:id="rId3" w:type="default"/>
          <w:footerReference r:id="rId4" w:type="default"/>
          <w:pgSz w:w="11905" w:h="16838"/>
          <w:pgMar w:top="1417" w:right="1417" w:bottom="1417" w:left="1417" w:header="283" w:footer="283" w:gutter="0"/>
          <w:cols w:space="720" w:num="1"/>
          <w:docGrid w:linePitch="360" w:charSpace="0"/>
        </w:sectPr>
      </w:pPr>
      <w:r>
        <w:rPr>
          <w:rFonts w:hint="eastAsia" w:ascii="宋体" w:hAnsi="宋体" w:cs="宋体"/>
          <w:sz w:val="24"/>
          <w:szCs w:val="24"/>
        </w:rPr>
        <w:br w:type="page" w:clear="all"/>
      </w:r>
    </w:p>
    <w:p w14:paraId="1C8969E2">
      <w:pPr>
        <w:pBdr>
          <w:top w:val="none" w:color="000000" w:sz="0" w:space="0"/>
          <w:left w:val="none" w:color="000000" w:sz="0" w:space="0"/>
          <w:bottom w:val="none" w:color="000000" w:sz="0" w:space="0"/>
          <w:right w:val="none" w:color="000000" w:sz="0" w:space="0"/>
        </w:pBdr>
        <w:rPr>
          <w:rFonts w:hint="eastAsia" w:ascii="宋体" w:hAnsi="宋体" w:cs="宋体"/>
          <w:sz w:val="24"/>
          <w:szCs w:val="24"/>
        </w:rPr>
      </w:pPr>
      <w:r>
        <w:rPr>
          <w:rFonts w:hint="eastAsia" w:ascii="宋体" w:hAnsi="宋体" w:cs="宋体"/>
          <w:color w:val="000000"/>
          <w:sz w:val="24"/>
          <w:szCs w:val="24"/>
        </w:rPr>
        <w:t>合同编号：</w:t>
      </w:r>
    </w:p>
    <w:p w14:paraId="4C34CF3B">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 </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43"/>
        <w:gridCol w:w="4643"/>
      </w:tblGrid>
      <w:tr w14:paraId="073882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tcMar>
              <w:top w:w="0" w:type="dxa"/>
              <w:left w:w="108" w:type="dxa"/>
              <w:bottom w:w="0" w:type="dxa"/>
              <w:right w:w="108" w:type="dxa"/>
            </w:tcMar>
          </w:tcPr>
          <w:p w14:paraId="44D7F14A">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采购人（以下称甲方）</w:t>
            </w:r>
          </w:p>
        </w:tc>
        <w:tc>
          <w:tcPr>
            <w:tcW w:w="4643" w:type="dxa"/>
            <w:tcBorders>
              <w:top w:val="nil"/>
              <w:left w:val="nil"/>
              <w:bottom w:val="nil"/>
              <w:right w:val="nil"/>
            </w:tcBorders>
            <w:noWrap/>
            <w:tcMar>
              <w:top w:w="0" w:type="dxa"/>
              <w:bottom w:w="0" w:type="dxa"/>
            </w:tcMar>
          </w:tcPr>
          <w:p w14:paraId="7DDFC4A8">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供应商：（以下称乙方）</w:t>
            </w:r>
          </w:p>
        </w:tc>
      </w:tr>
      <w:tr w14:paraId="72A358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tcMar>
              <w:top w:w="0" w:type="dxa"/>
              <w:left w:w="108" w:type="dxa"/>
              <w:bottom w:w="0" w:type="dxa"/>
              <w:right w:w="108" w:type="dxa"/>
            </w:tcMar>
          </w:tcPr>
          <w:p w14:paraId="503C3DB2">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住所地：</w:t>
            </w:r>
          </w:p>
        </w:tc>
        <w:tc>
          <w:tcPr>
            <w:tcW w:w="4643" w:type="dxa"/>
            <w:tcBorders>
              <w:top w:val="nil"/>
              <w:left w:val="nil"/>
              <w:bottom w:val="nil"/>
              <w:right w:val="nil"/>
            </w:tcBorders>
            <w:noWrap/>
            <w:tcMar>
              <w:top w:w="0" w:type="dxa"/>
              <w:bottom w:w="0" w:type="dxa"/>
            </w:tcMar>
          </w:tcPr>
          <w:p w14:paraId="46F33669">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住所地：</w:t>
            </w:r>
          </w:p>
        </w:tc>
      </w:tr>
    </w:tbl>
    <w:p w14:paraId="0EDAC141">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根据《中华人民共和国政府采购法》、《中华人民共和国民法典》等法律法规的规定，甲乙双方按照采购文件及采购结果签订本合同。</w:t>
      </w:r>
    </w:p>
    <w:p w14:paraId="53C6D335">
      <w:pPr>
        <w:pBdr>
          <w:top w:val="none" w:color="000000" w:sz="0" w:space="0"/>
          <w:left w:val="none" w:color="000000" w:sz="0" w:space="0"/>
          <w:bottom w:val="none" w:color="000000" w:sz="0" w:space="0"/>
          <w:right w:val="none" w:color="000000" w:sz="0" w:space="0"/>
        </w:pBdr>
        <w:spacing w:line="400" w:lineRule="exact"/>
        <w:ind w:firstLine="420"/>
        <w:rPr>
          <w:rFonts w:hint="eastAsia" w:ascii="宋体" w:hAnsi="宋体" w:cs="宋体"/>
          <w:color w:val="000000"/>
          <w:sz w:val="24"/>
          <w:szCs w:val="24"/>
        </w:rPr>
      </w:pPr>
      <w:r>
        <w:rPr>
          <w:rFonts w:hint="eastAsia" w:ascii="宋体" w:hAnsi="宋体" w:cs="宋体"/>
          <w:b/>
          <w:color w:val="000000"/>
          <w:sz w:val="24"/>
          <w:szCs w:val="24"/>
        </w:rPr>
        <w:t xml:space="preserve">第一条 合同标的及价款   </w:t>
      </w:r>
    </w:p>
    <w:tbl>
      <w:tblPr>
        <w:tblStyle w:val="37"/>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3699"/>
        <w:gridCol w:w="1032"/>
        <w:gridCol w:w="1364"/>
        <w:gridCol w:w="1418"/>
      </w:tblGrid>
      <w:tr w14:paraId="200D5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1276" w:type="dxa"/>
            <w:noWrap/>
            <w:vAlign w:val="center"/>
          </w:tcPr>
          <w:p w14:paraId="232AF848">
            <w:pPr>
              <w:pStyle w:val="344"/>
              <w:spacing w:line="400" w:lineRule="exact"/>
              <w:jc w:val="center"/>
              <w:rPr>
                <w:rFonts w:hint="eastAsia" w:ascii="宋体" w:hAnsi="宋体" w:cs="宋体"/>
                <w:bCs/>
                <w:sz w:val="24"/>
                <w:szCs w:val="24"/>
              </w:rPr>
            </w:pPr>
            <w:r>
              <w:rPr>
                <w:rStyle w:val="287"/>
                <w:rFonts w:hint="eastAsia" w:ascii="宋体" w:hAnsi="宋体" w:cs="宋体"/>
                <w:bCs/>
                <w:sz w:val="24"/>
                <w:szCs w:val="24"/>
              </w:rPr>
              <w:t>货物名称</w:t>
            </w:r>
          </w:p>
        </w:tc>
        <w:tc>
          <w:tcPr>
            <w:tcW w:w="3699" w:type="dxa"/>
            <w:noWrap/>
            <w:vAlign w:val="center"/>
          </w:tcPr>
          <w:p w14:paraId="24E92E9C">
            <w:pPr>
              <w:pStyle w:val="344"/>
              <w:spacing w:line="400" w:lineRule="exact"/>
              <w:jc w:val="center"/>
              <w:rPr>
                <w:rFonts w:hint="eastAsia" w:ascii="宋体" w:hAnsi="宋体" w:cs="宋体"/>
                <w:bCs/>
                <w:sz w:val="24"/>
                <w:szCs w:val="24"/>
              </w:rPr>
            </w:pPr>
            <w:r>
              <w:rPr>
                <w:rStyle w:val="287"/>
                <w:rFonts w:hint="eastAsia" w:ascii="宋体" w:hAnsi="宋体" w:cs="宋体"/>
                <w:bCs/>
                <w:sz w:val="24"/>
                <w:szCs w:val="24"/>
              </w:rPr>
              <w:t>规   格</w:t>
            </w:r>
          </w:p>
        </w:tc>
        <w:tc>
          <w:tcPr>
            <w:tcW w:w="1032" w:type="dxa"/>
            <w:noWrap/>
            <w:vAlign w:val="center"/>
          </w:tcPr>
          <w:p w14:paraId="6D11379D">
            <w:pPr>
              <w:pStyle w:val="344"/>
              <w:spacing w:line="400" w:lineRule="exact"/>
              <w:jc w:val="center"/>
              <w:rPr>
                <w:rFonts w:hint="eastAsia" w:ascii="宋体" w:hAnsi="宋体" w:cs="宋体"/>
                <w:sz w:val="24"/>
                <w:szCs w:val="24"/>
              </w:rPr>
            </w:pPr>
            <w:r>
              <w:rPr>
                <w:rStyle w:val="287"/>
                <w:rFonts w:hint="eastAsia" w:ascii="宋体" w:hAnsi="宋体" w:cs="宋体"/>
                <w:bCs/>
                <w:sz w:val="24"/>
                <w:szCs w:val="24"/>
              </w:rPr>
              <w:t>数 量</w:t>
            </w:r>
          </w:p>
        </w:tc>
        <w:tc>
          <w:tcPr>
            <w:tcW w:w="1364" w:type="dxa"/>
            <w:noWrap/>
            <w:vAlign w:val="center"/>
          </w:tcPr>
          <w:p w14:paraId="2583F073">
            <w:pPr>
              <w:pStyle w:val="344"/>
              <w:spacing w:line="400" w:lineRule="exact"/>
              <w:jc w:val="center"/>
              <w:rPr>
                <w:rFonts w:hint="eastAsia" w:ascii="宋体" w:hAnsi="宋体" w:cs="宋体"/>
                <w:sz w:val="24"/>
                <w:szCs w:val="24"/>
              </w:rPr>
            </w:pPr>
            <w:r>
              <w:rPr>
                <w:rStyle w:val="287"/>
                <w:rFonts w:hint="eastAsia" w:ascii="宋体" w:hAnsi="宋体" w:cs="宋体"/>
                <w:bCs/>
                <w:sz w:val="24"/>
                <w:szCs w:val="24"/>
              </w:rPr>
              <w:t>单 价</w:t>
            </w:r>
          </w:p>
        </w:tc>
        <w:tc>
          <w:tcPr>
            <w:tcW w:w="1418" w:type="dxa"/>
            <w:noWrap/>
            <w:vAlign w:val="center"/>
          </w:tcPr>
          <w:p w14:paraId="626DFB62">
            <w:pPr>
              <w:pStyle w:val="344"/>
              <w:spacing w:line="400" w:lineRule="exact"/>
              <w:jc w:val="center"/>
              <w:rPr>
                <w:rStyle w:val="287"/>
                <w:rFonts w:hint="eastAsia" w:ascii="宋体" w:hAnsi="宋体" w:cs="宋体"/>
                <w:bCs/>
                <w:sz w:val="24"/>
                <w:szCs w:val="24"/>
              </w:rPr>
            </w:pPr>
            <w:r>
              <w:rPr>
                <w:rStyle w:val="287"/>
                <w:rFonts w:hint="eastAsia" w:ascii="宋体" w:hAnsi="宋体" w:cs="宋体"/>
                <w:bCs/>
                <w:sz w:val="24"/>
                <w:szCs w:val="24"/>
              </w:rPr>
              <w:t>合计</w:t>
            </w:r>
          </w:p>
          <w:p w14:paraId="4E442C7E">
            <w:pPr>
              <w:pStyle w:val="344"/>
              <w:spacing w:line="400" w:lineRule="exact"/>
              <w:jc w:val="center"/>
              <w:rPr>
                <w:rStyle w:val="287"/>
                <w:rFonts w:hint="eastAsia" w:ascii="宋体" w:hAnsi="宋体" w:cs="宋体"/>
                <w:bCs/>
                <w:sz w:val="24"/>
                <w:szCs w:val="24"/>
              </w:rPr>
            </w:pPr>
            <w:r>
              <w:rPr>
                <w:rStyle w:val="287"/>
                <w:rFonts w:hint="eastAsia" w:ascii="宋体" w:hAnsi="宋体" w:cs="宋体"/>
                <w:bCs/>
                <w:sz w:val="24"/>
                <w:szCs w:val="24"/>
              </w:rPr>
              <w:t>（元）</w:t>
            </w:r>
          </w:p>
        </w:tc>
      </w:tr>
      <w:tr w14:paraId="5AE73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9" w:hRule="atLeast"/>
        </w:trPr>
        <w:tc>
          <w:tcPr>
            <w:tcW w:w="1276" w:type="dxa"/>
            <w:noWrap/>
            <w:vAlign w:val="center"/>
          </w:tcPr>
          <w:p w14:paraId="2DCAEC31">
            <w:pPr>
              <w:pStyle w:val="247"/>
              <w:spacing w:line="400" w:lineRule="atLeast"/>
              <w:jc w:val="center"/>
              <w:rPr>
                <w:rFonts w:hint="eastAsia" w:ascii="宋体" w:hAnsi="宋体" w:cs="宋体"/>
                <w:sz w:val="24"/>
                <w:szCs w:val="24"/>
              </w:rPr>
            </w:pPr>
            <w:r>
              <w:rPr>
                <w:rFonts w:hint="eastAsia" w:ascii="宋体" w:hAnsi="宋体" w:cs="宋体"/>
                <w:color w:val="000000"/>
                <w:sz w:val="24"/>
                <w:szCs w:val="24"/>
              </w:rPr>
              <w:t xml:space="preserve"> </w:t>
            </w:r>
          </w:p>
        </w:tc>
        <w:tc>
          <w:tcPr>
            <w:tcW w:w="3699" w:type="dxa"/>
            <w:noWrap/>
            <w:vAlign w:val="center"/>
          </w:tcPr>
          <w:p w14:paraId="6754DF59">
            <w:pPr>
              <w:pBdr>
                <w:top w:val="none" w:color="000000" w:sz="0" w:space="0"/>
                <w:left w:val="none" w:color="000000" w:sz="0" w:space="0"/>
                <w:bottom w:val="none" w:color="000000" w:sz="0" w:space="0"/>
                <w:right w:val="none" w:color="000000" w:sz="0" w:space="0"/>
              </w:pBdr>
              <w:spacing w:line="400" w:lineRule="atLeast"/>
              <w:jc w:val="left"/>
              <w:rPr>
                <w:rFonts w:hint="eastAsia" w:ascii="宋体" w:hAnsi="宋体"/>
                <w:sz w:val="24"/>
                <w:szCs w:val="24"/>
              </w:rPr>
            </w:pPr>
          </w:p>
        </w:tc>
        <w:tc>
          <w:tcPr>
            <w:tcW w:w="1032" w:type="dxa"/>
            <w:noWrap/>
            <w:vAlign w:val="center"/>
          </w:tcPr>
          <w:p w14:paraId="771BF3F8">
            <w:pPr>
              <w:pStyle w:val="247"/>
              <w:spacing w:line="400" w:lineRule="atLeast"/>
              <w:jc w:val="center"/>
              <w:rPr>
                <w:rFonts w:hint="eastAsia" w:ascii="宋体" w:hAnsi="宋体" w:cs="宋体"/>
                <w:sz w:val="24"/>
                <w:szCs w:val="24"/>
              </w:rPr>
            </w:pPr>
            <w:r>
              <w:rPr>
                <w:rFonts w:hint="eastAsia" w:ascii="宋体" w:hAnsi="宋体" w:cs="宋体"/>
                <w:color w:val="000000"/>
                <w:sz w:val="24"/>
                <w:szCs w:val="24"/>
              </w:rPr>
              <w:t xml:space="preserve"> </w:t>
            </w:r>
          </w:p>
        </w:tc>
        <w:tc>
          <w:tcPr>
            <w:tcW w:w="1364" w:type="dxa"/>
            <w:noWrap/>
            <w:vAlign w:val="center"/>
          </w:tcPr>
          <w:p w14:paraId="1240E85D">
            <w:pPr>
              <w:pStyle w:val="247"/>
              <w:spacing w:line="400" w:lineRule="atLeast"/>
              <w:jc w:val="center"/>
              <w:rPr>
                <w:rFonts w:hint="eastAsia" w:ascii="宋体" w:hAnsi="宋体" w:cs="宋体"/>
                <w:sz w:val="24"/>
                <w:szCs w:val="24"/>
              </w:rPr>
            </w:pPr>
          </w:p>
        </w:tc>
        <w:tc>
          <w:tcPr>
            <w:tcW w:w="1418" w:type="dxa"/>
            <w:noWrap/>
            <w:vAlign w:val="center"/>
          </w:tcPr>
          <w:p w14:paraId="430787B2">
            <w:pPr>
              <w:pStyle w:val="247"/>
              <w:spacing w:line="400" w:lineRule="atLeast"/>
              <w:jc w:val="center"/>
              <w:rPr>
                <w:rFonts w:hint="eastAsia" w:ascii="宋体" w:hAnsi="宋体" w:cs="宋体"/>
                <w:sz w:val="24"/>
                <w:szCs w:val="24"/>
              </w:rPr>
            </w:pPr>
          </w:p>
        </w:tc>
      </w:tr>
    </w:tbl>
    <w:p w14:paraId="3CA0C65F">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本合同项下人民币总价款为</w:t>
      </w:r>
      <w:r>
        <w:rPr>
          <w:rFonts w:hint="eastAsia" w:ascii="宋体" w:hAnsi="宋体" w:cs="宋体"/>
          <w:color w:val="000000"/>
          <w:sz w:val="24"/>
          <w:szCs w:val="24"/>
          <w:u w:val="single"/>
        </w:rPr>
        <w:t xml:space="preserve">                            </w:t>
      </w:r>
      <w:r>
        <w:rPr>
          <w:rFonts w:hint="eastAsia" w:ascii="宋体" w:hAnsi="宋体" w:cs="宋体"/>
          <w:color w:val="000000"/>
          <w:sz w:val="24"/>
          <w:szCs w:val="24"/>
        </w:rPr>
        <w:t>（大写）人民币（</w:t>
      </w:r>
      <w:r>
        <w:rPr>
          <w:rFonts w:hint="eastAsia" w:ascii="宋体" w:hAnsi="宋体" w:cs="宋体"/>
          <w:b/>
          <w:color w:val="000000"/>
          <w:sz w:val="24"/>
          <w:szCs w:val="24"/>
        </w:rPr>
        <w:t>泰兴交付价）</w:t>
      </w:r>
      <w:r>
        <w:rPr>
          <w:rFonts w:hint="eastAsia" w:ascii="宋体" w:hAnsi="宋体" w:cs="宋体"/>
          <w:color w:val="000000"/>
          <w:sz w:val="24"/>
          <w:szCs w:val="24"/>
        </w:rPr>
        <w:t>，分项价款在“投标报价表”中有明确规定。</w:t>
      </w:r>
    </w:p>
    <w:p w14:paraId="7120CB80">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sz w:val="24"/>
          <w:szCs w:val="24"/>
        </w:rPr>
      </w:pPr>
      <w:r>
        <w:rPr>
          <w:rFonts w:hint="eastAsia" w:ascii="宋体" w:hAnsi="宋体" w:cs="宋体"/>
          <w:color w:val="000000"/>
          <w:sz w:val="24"/>
          <w:szCs w:val="24"/>
        </w:rPr>
        <w:t>本合同总价款是货物设计、制造、包装、仓储、运输、装卸及验收合格之前及保修期内备品备件发生的所有含税费用，以及支付给员工的工资和国家强制缴纳的各种社会保障资金等。</w:t>
      </w:r>
    </w:p>
    <w:p w14:paraId="471428BA">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sz w:val="24"/>
          <w:szCs w:val="24"/>
        </w:rPr>
      </w:pPr>
      <w:r>
        <w:rPr>
          <w:rFonts w:hint="eastAsia" w:ascii="宋体" w:hAnsi="宋体" w:cs="宋体"/>
          <w:color w:val="000000"/>
          <w:sz w:val="24"/>
          <w:szCs w:val="24"/>
        </w:rPr>
        <w:t>本合同总价款还包含乙方应当提供的伴随服务/售后服务费用。</w:t>
      </w:r>
    </w:p>
    <w:p w14:paraId="4DBC0332">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sz w:val="24"/>
          <w:szCs w:val="24"/>
        </w:rPr>
      </w:pPr>
      <w:r>
        <w:rPr>
          <w:rFonts w:hint="eastAsia" w:ascii="宋体" w:hAnsi="宋体" w:cs="宋体"/>
          <w:color w:val="000000"/>
          <w:sz w:val="24"/>
          <w:szCs w:val="24"/>
        </w:rPr>
        <w:t>本合同执行期间合同总价款不变。</w:t>
      </w:r>
    </w:p>
    <w:p w14:paraId="74961573">
      <w:pPr>
        <w:pBdr>
          <w:top w:val="none" w:color="000000" w:sz="0" w:space="0"/>
          <w:left w:val="none" w:color="000000" w:sz="0" w:space="0"/>
          <w:bottom w:val="none" w:color="000000" w:sz="0" w:space="0"/>
          <w:right w:val="none" w:color="000000" w:sz="0" w:space="0"/>
        </w:pBdr>
        <w:spacing w:line="400" w:lineRule="atLeast"/>
        <w:ind w:firstLine="413"/>
        <w:rPr>
          <w:rFonts w:hint="eastAsia" w:ascii="宋体" w:hAnsi="宋体" w:cs="宋体"/>
          <w:color w:val="000000"/>
          <w:sz w:val="24"/>
          <w:szCs w:val="24"/>
        </w:rPr>
      </w:pPr>
      <w:r>
        <w:rPr>
          <w:rFonts w:hint="eastAsia" w:ascii="宋体" w:hAnsi="宋体" w:cs="宋体"/>
          <w:b/>
          <w:color w:val="000000"/>
          <w:sz w:val="24"/>
          <w:szCs w:val="24"/>
        </w:rPr>
        <w:t>第二条 组成本合同的有关文件</w:t>
      </w:r>
      <w:r>
        <w:rPr>
          <w:rFonts w:hint="eastAsia" w:ascii="宋体" w:hAnsi="宋体" w:cs="宋体"/>
          <w:color w:val="000000"/>
          <w:sz w:val="24"/>
          <w:szCs w:val="24"/>
        </w:rPr>
        <w:t>  </w:t>
      </w:r>
    </w:p>
    <w:p w14:paraId="45885A56">
      <w:pPr>
        <w:pBdr>
          <w:top w:val="none" w:color="000000" w:sz="0" w:space="0"/>
          <w:left w:val="none" w:color="000000" w:sz="0" w:space="0"/>
          <w:bottom w:val="none" w:color="000000" w:sz="0" w:space="0"/>
          <w:right w:val="none" w:color="000000" w:sz="0" w:space="0"/>
        </w:pBdr>
        <w:spacing w:line="400" w:lineRule="atLeast"/>
        <w:ind w:firstLine="413"/>
        <w:rPr>
          <w:rFonts w:hint="eastAsia" w:ascii="宋体" w:hAnsi="宋体" w:cs="宋体"/>
          <w:sz w:val="24"/>
          <w:szCs w:val="24"/>
        </w:rPr>
      </w:pPr>
      <w:r>
        <w:rPr>
          <w:rFonts w:hint="eastAsia" w:ascii="宋体" w:hAnsi="宋体" w:cs="宋体"/>
          <w:color w:val="000000"/>
          <w:sz w:val="24"/>
          <w:szCs w:val="24"/>
        </w:rPr>
        <w:t>下列招投标文件或与本次采购活动方式相适应的文件及有关附件是本合同不可分割的组成部分，与本合同具有同等法律效力，这些文件包括但不限于：</w:t>
      </w:r>
    </w:p>
    <w:p w14:paraId="145E198A">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（1）乙方提供的投标文件和投标报价表；</w:t>
      </w:r>
    </w:p>
    <w:p w14:paraId="60948EF9">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（2）供货一览表；</w:t>
      </w:r>
    </w:p>
    <w:p w14:paraId="2FF256A7">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（3）交货一览表；</w:t>
      </w:r>
    </w:p>
    <w:p w14:paraId="5396BC63">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（4）技术规格响应表；</w:t>
      </w:r>
    </w:p>
    <w:p w14:paraId="2406530E">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（5）投标承诺；</w:t>
      </w:r>
    </w:p>
    <w:p w14:paraId="49B1B99B">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（6）服务承诺；</w:t>
      </w:r>
    </w:p>
    <w:p w14:paraId="01919638">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（7）成交通知书；</w:t>
      </w:r>
    </w:p>
    <w:p w14:paraId="70D79EDB">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（8）甲乙双方商定的其他文件等。</w:t>
      </w:r>
    </w:p>
    <w:p w14:paraId="5F783A6A">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当招标文件和乙方的投标文件不一致时，应当以招标文件为准，但如果投标文件的承诺高于招标文件时，以投标文件为准。</w:t>
      </w:r>
    </w:p>
    <w:p w14:paraId="6E9442CD">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第三条 权利保证</w:t>
      </w:r>
    </w:p>
    <w:p w14:paraId="6FB25DFA">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乙方应保证甲方在使用该货物或其任何一部分时不受第三方提出侵犯其专利权、版权、商标权或其他权利的起诉。一旦出现侵权，乙方应承担全部责任。</w:t>
      </w:r>
    </w:p>
    <w:p w14:paraId="52DBC79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第四条 质量保证</w:t>
      </w:r>
    </w:p>
    <w:p w14:paraId="59E3A312">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1.乙方所提供的货物的技术规格应与招标文件规定的技术规格及所附的“技术规格响应表”相一致；若技术性能无特殊说明，则按国家有关部门最新颁布的标准及规范为准。</w:t>
      </w:r>
    </w:p>
    <w:p w14:paraId="01600506">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24934A9B">
      <w:pPr>
        <w:pBdr>
          <w:top w:val="none" w:color="000000" w:sz="0" w:space="0"/>
          <w:left w:val="none" w:color="000000" w:sz="0" w:space="0"/>
          <w:bottom w:val="none" w:color="000000" w:sz="0" w:space="0"/>
          <w:right w:val="none" w:color="000000" w:sz="0" w:space="0"/>
        </w:pBdr>
        <w:spacing w:line="400" w:lineRule="atLeast"/>
        <w:ind w:firstLine="241"/>
        <w:rPr>
          <w:rFonts w:hint="eastAsia" w:ascii="宋体" w:hAnsi="宋体" w:cs="宋体"/>
          <w:sz w:val="24"/>
          <w:szCs w:val="24"/>
        </w:rPr>
      </w:pPr>
      <w:r>
        <w:rPr>
          <w:rFonts w:hint="eastAsia" w:ascii="宋体" w:hAnsi="宋体" w:cs="宋体"/>
          <w:b/>
          <w:color w:val="000000"/>
          <w:sz w:val="24"/>
          <w:szCs w:val="24"/>
        </w:rPr>
        <w:t>第五条 包装要求</w:t>
      </w:r>
    </w:p>
    <w:p w14:paraId="3CEDF6D5">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7DC9B423">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2．每一包装单元内应附详细的装箱单和质量合格凭证。</w:t>
      </w:r>
    </w:p>
    <w:p w14:paraId="578B0454">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3．产品到货验收时，剩余有效期不得低于</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p>
    <w:p w14:paraId="509D211F">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第六条 交货和验收</w:t>
      </w:r>
    </w:p>
    <w:p w14:paraId="59AC4310">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1．乙方应当在合同签订后</w:t>
      </w:r>
      <w:r>
        <w:rPr>
          <w:rFonts w:hint="eastAsia" w:ascii="宋体" w:hAnsi="宋体" w:cs="宋体"/>
          <w:color w:val="000000"/>
          <w:sz w:val="24"/>
          <w:szCs w:val="24"/>
          <w:u w:val="single"/>
        </w:rPr>
        <w:t xml:space="preserve">     </w:t>
      </w:r>
      <w:r>
        <w:rPr>
          <w:rFonts w:hint="eastAsia" w:ascii="宋体" w:hAnsi="宋体" w:cs="宋体"/>
          <w:color w:val="000000"/>
          <w:sz w:val="24"/>
          <w:szCs w:val="24"/>
        </w:rPr>
        <w:t>日历日内供货到位，地点由甲方指定，招标文件有约定的，从其约定。</w:t>
      </w:r>
    </w:p>
    <w:p w14:paraId="380A214E">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2．乙方交付的货物应当完全符合本合同或者招投标文件所规定的货物、数量和规格要求。乙方提供的货物不符合招投标文件和合同规定的，甲方有权拒收货物，由此引起的风险，由乙方承担。</w:t>
      </w:r>
    </w:p>
    <w:p w14:paraId="71A4645D">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3．乙方供货后，</w:t>
      </w:r>
      <w:bookmarkStart w:id="195" w:name="_Hlk223709847"/>
      <w:r>
        <w:rPr>
          <w:rFonts w:hint="eastAsia" w:ascii="宋体" w:hAnsi="宋体" w:cs="宋体"/>
          <w:color w:val="000000"/>
          <w:sz w:val="24"/>
          <w:szCs w:val="24"/>
        </w:rPr>
        <w:t>甲方将对所供商品进行随机抽取样品，并送有资质的检验机构进行检验，检验费用由乙方承担。如抽检不合格或发现标识不规范、质量不达标等问题，乙方需承担相关法律责任及由此产生的一切费用。</w:t>
      </w:r>
      <w:bookmarkEnd w:id="195"/>
    </w:p>
    <w:p w14:paraId="35A4252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4．乙方货物运抵后，由甲方或甲方授权人对乙方所供货物的数量、规格进行初验，由甲方或甲方授权人在验收单上签字。如发现非合格产品或明显瑕疵等原因，甲方或甲方授权人有权拒收。</w:t>
      </w:r>
    </w:p>
    <w:p w14:paraId="3433D05D">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5．货物的标准：满足国家标准、行业标准，完全符合本合同或采购文件所规定的货物、数量和规格要求。</w:t>
      </w:r>
    </w:p>
    <w:p w14:paraId="7EDD944B">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第七条 伴随服务／售后服务</w:t>
      </w:r>
    </w:p>
    <w:p w14:paraId="36ED4819">
      <w:pPr>
        <w:pStyle w:val="90"/>
        <w:pBdr>
          <w:top w:val="none" w:color="000000" w:sz="0" w:space="0"/>
          <w:left w:val="none" w:color="000000" w:sz="0" w:space="0"/>
          <w:bottom w:val="none" w:color="000000" w:sz="0" w:space="0"/>
          <w:right w:val="none" w:color="000000" w:sz="0" w:space="0"/>
        </w:pBdr>
        <w:spacing w:line="400" w:lineRule="atLeast"/>
        <w:ind w:left="0" w:firstLine="480"/>
        <w:rPr>
          <w:rFonts w:hint="eastAsia" w:ascii="宋体" w:hAnsi="宋体" w:cs="宋体"/>
          <w:color w:val="000000"/>
          <w:sz w:val="24"/>
          <w:szCs w:val="24"/>
        </w:rPr>
      </w:pPr>
      <w:r>
        <w:rPr>
          <w:rFonts w:hint="eastAsia" w:ascii="宋体" w:hAnsi="宋体" w:cs="宋体"/>
          <w:color w:val="000000"/>
          <w:sz w:val="24"/>
          <w:szCs w:val="24"/>
        </w:rPr>
        <w:t>1.乙方应按照国家有关法律法规规章和“三包”规定以及合同所附的“服务承诺”提供服务。</w:t>
      </w:r>
    </w:p>
    <w:p w14:paraId="30891267">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 w:val="24"/>
          <w:szCs w:val="24"/>
        </w:rPr>
      </w:pPr>
      <w:bookmarkStart w:id="196" w:name="_Hlk223709781"/>
      <w:bookmarkStart w:id="197" w:name="_Hlk223709861"/>
      <w:r>
        <w:rPr>
          <w:rFonts w:hint="eastAsia" w:ascii="宋体" w:hAnsi="宋体" w:cs="宋体"/>
          <w:color w:val="000000"/>
          <w:sz w:val="24"/>
          <w:szCs w:val="24"/>
        </w:rPr>
        <w:t>2．若招标文件中不包含有关伴随服务或售后服务的承诺，双方作如下约定：</w:t>
      </w:r>
    </w:p>
    <w:p w14:paraId="6D1B52AA">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所购货物按乙方投标承诺提供免费维护和质量保证，保修费用计入总价。</w:t>
      </w:r>
      <w:bookmarkEnd w:id="196"/>
      <w:bookmarkEnd w:id="197"/>
    </w:p>
    <w:p w14:paraId="6E68890E">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第八条 货款支付</w:t>
      </w:r>
    </w:p>
    <w:p w14:paraId="0F59B9B0">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1．本合同项下所有款项均以人民币支付。</w:t>
      </w:r>
    </w:p>
    <w:p w14:paraId="68B3BFAC">
      <w:pPr>
        <w:pBdr>
          <w:top w:val="none" w:color="000000" w:sz="0" w:space="0"/>
          <w:left w:val="none" w:color="000000" w:sz="0" w:space="0"/>
          <w:bottom w:val="none" w:color="000000" w:sz="0" w:space="0"/>
          <w:right w:val="none" w:color="000000" w:sz="0" w:space="0"/>
        </w:pBdr>
        <w:spacing w:line="400" w:lineRule="atLeast"/>
        <w:ind w:firstLine="420"/>
        <w:rPr>
          <w:rFonts w:hAnsi="宋体" w:cs="宋体"/>
          <w:color w:val="000000"/>
          <w:sz w:val="24"/>
          <w:szCs w:val="24"/>
        </w:rPr>
      </w:pPr>
      <w:r>
        <w:rPr>
          <w:rFonts w:hint="eastAsia" w:ascii="宋体" w:hAnsi="宋体" w:cs="宋体"/>
          <w:color w:val="000000"/>
          <w:sz w:val="24"/>
          <w:szCs w:val="24"/>
        </w:rPr>
        <w:t>2．</w:t>
      </w:r>
      <w:r>
        <w:rPr>
          <w:rFonts w:hint="eastAsia" w:ascii="宋体" w:hAnsi="宋体" w:cs="宋体"/>
          <w:sz w:val="24"/>
          <w:szCs w:val="24"/>
        </w:rPr>
        <w:t>付款方式：合同签订</w:t>
      </w:r>
      <w:r>
        <w:rPr>
          <w:rFonts w:hint="eastAsia" w:ascii="宋体" w:hAnsi="宋体" w:cs="宋体"/>
          <w:color w:val="000000"/>
          <w:sz w:val="24"/>
          <w:szCs w:val="24"/>
        </w:rPr>
        <w:t>后，成交供应商按照合同规定将供应货物送至指定地点，经抽检质量合格，供货数量满足需求，凭合同、发票、采购人出具的《泰兴市政府采购验收单》（标准格式）、产品检验检测合格报告、收货确认单，</w:t>
      </w:r>
      <w:r>
        <w:rPr>
          <w:rFonts w:hint="eastAsia" w:hAnsi="宋体" w:cs="宋体"/>
          <w:color w:val="000000"/>
          <w:sz w:val="24"/>
          <w:szCs w:val="24"/>
        </w:rPr>
        <w:t>与泰兴市农业技术推广中心进行结算。</w:t>
      </w:r>
    </w:p>
    <w:p w14:paraId="5A4E4DE5">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b/>
          <w:color w:val="000000"/>
          <w:sz w:val="24"/>
          <w:szCs w:val="24"/>
        </w:rPr>
      </w:pPr>
      <w:r>
        <w:rPr>
          <w:rFonts w:hint="eastAsia" w:ascii="宋体" w:hAnsi="宋体" w:cs="宋体"/>
          <w:b/>
          <w:color w:val="000000"/>
          <w:sz w:val="24"/>
          <w:szCs w:val="24"/>
        </w:rPr>
        <w:t>第九条 违约责任</w:t>
      </w:r>
    </w:p>
    <w:p w14:paraId="5D3D0874">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bookmarkStart w:id="198" w:name="_Hlk223709707"/>
      <w:r>
        <w:rPr>
          <w:rFonts w:hint="eastAsia" w:ascii="宋体" w:hAnsi="宋体"/>
          <w:color w:val="000000"/>
          <w:sz w:val="24"/>
        </w:rPr>
        <w:t>1.乙方不能交付货物的，乙方应向甲方支付合同总价5%的违约金。</w:t>
      </w:r>
    </w:p>
    <w:p w14:paraId="4EB68363">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2．乙方逾期交付的，每逾期1天，乙方向甲方偿付合同总额的5‰的滞纳金。如乙方逾期交付达10天，甲方有权解除合同，解除合同的通知自到达乙方时生效，由乙方按合同总价的5%承担违约金。</w:t>
      </w:r>
    </w:p>
    <w:p w14:paraId="51BCA7A9">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3．乙方所交付的货物品种、型号、规格不符合合同规定的，甲方有权拒收。甲方拒收的，乙方应向甲方支付货款总额5%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p>
    <w:p w14:paraId="5F336FFF">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4．在乙方承诺的或国家规定的质量保证期内（取两者中最长的期限），如经乙方两次更换，货物仍不能达到合同约定的质量标准，甲方有权退货，乙方应退回全部货款，并按第3款处理，同时，乙方还须赔偿甲方因此遭受的损失。</w:t>
      </w:r>
    </w:p>
    <w:p w14:paraId="091BB17A">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5．乙方未按本合同的规定和“服务承诺”提供伴随服务/售后服务的，应按合同总价款的5 %向甲方承担违约责任。</w:t>
      </w:r>
    </w:p>
    <w:p w14:paraId="54C174D1">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6．乙方在承担上述一项或多项违约责任后，仍应继续履行合同规定的义务（甲方解除合同的除外）。甲方未能及时追究乙方的任何一项违约责任并不表明甲方放弃追究乙方该项或其他违约责任。</w:t>
      </w:r>
    </w:p>
    <w:p w14:paraId="1923B0F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7．乙方投标属虚假承诺，或经权威部门监测提供的货物不能满足招标文件要求，或是由于乙方的过错造成合同无法继续履行的，乙方应向甲方支付不少于合同总价30%赔偿金。</w:t>
      </w:r>
      <w:bookmarkEnd w:id="198"/>
    </w:p>
    <w:p w14:paraId="53D88B6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第十条 合同的变更和终止</w:t>
      </w:r>
    </w:p>
    <w:p w14:paraId="793FC1EF">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1．除《政府采购法》第50条第二款规定的情形外，本合同一经签订，甲乙双方不得擅自变更、中止或终止合同。</w:t>
      </w:r>
    </w:p>
    <w:p w14:paraId="08C9FDA6">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2．除发生法律规定的不能预见、不能避免并不能克服的客观情况外，甲乙双方不得放弃或拒绝履行合同。乙方放弃或拒绝履行合同，在三年内不得参加本单位的采购活动。</w:t>
      </w:r>
    </w:p>
    <w:p w14:paraId="24CA529C">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cs="宋体"/>
          <w:sz w:val="24"/>
          <w:szCs w:val="24"/>
        </w:rPr>
      </w:pPr>
      <w:r>
        <w:rPr>
          <w:rFonts w:hint="eastAsia" w:ascii="宋体" w:hAnsi="宋体" w:cs="宋体"/>
          <w:b/>
          <w:color w:val="000000"/>
          <w:sz w:val="24"/>
          <w:szCs w:val="24"/>
        </w:rPr>
        <w:t>第十一条 合同的转让</w:t>
      </w:r>
    </w:p>
    <w:p w14:paraId="63C170D2">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乙方不得擅自部分或全部转让其应履行的合同义务。</w:t>
      </w:r>
    </w:p>
    <w:p w14:paraId="46F6CCC9">
      <w:pPr>
        <w:spacing w:line="400" w:lineRule="atLeast"/>
        <w:ind w:firstLine="482"/>
        <w:rPr>
          <w:rFonts w:hint="eastAsia" w:ascii="宋体" w:hAnsi="宋体" w:cs="宋体"/>
          <w:b/>
          <w:color w:val="000000"/>
          <w:sz w:val="24"/>
          <w:szCs w:val="24"/>
        </w:rPr>
      </w:pPr>
      <w:r>
        <w:rPr>
          <w:rFonts w:hint="eastAsia" w:ascii="宋体" w:hAnsi="宋体" w:cs="宋体"/>
          <w:b/>
          <w:color w:val="000000"/>
          <w:sz w:val="24"/>
          <w:szCs w:val="24"/>
        </w:rPr>
        <w:t>第十二条 特别约定</w:t>
      </w:r>
    </w:p>
    <w:p w14:paraId="50EAF526">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1.因货物的质量问题发生争议的，应当邀请国家认可的质量检测机构对货物质量进行鉴定。货物符合标准的，鉴定费由采购人承担；货物不符合质量标准的，鉴定费由供应商承担。</w:t>
      </w:r>
    </w:p>
    <w:p w14:paraId="51FCC95B">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2.因履行本合同引起的或与本合同有关的争议，供需双方应首先通过友好协商解决，如果协商不能解决争议，则采取以下第</w:t>
      </w:r>
      <w:r>
        <w:rPr>
          <w:rFonts w:hint="eastAsia" w:ascii="宋体" w:hAnsi="宋体" w:cs="宋体"/>
          <w:color w:val="000000"/>
          <w:sz w:val="24"/>
          <w:szCs w:val="24"/>
          <w:u w:val="single"/>
        </w:rPr>
        <w:t xml:space="preserve">1 </w:t>
      </w:r>
      <w:r>
        <w:rPr>
          <w:rFonts w:hint="eastAsia" w:ascii="宋体" w:hAnsi="宋体" w:cs="宋体"/>
          <w:color w:val="000000"/>
          <w:sz w:val="24"/>
          <w:szCs w:val="24"/>
        </w:rPr>
        <w:t>种方式解决争议：</w:t>
      </w:r>
    </w:p>
    <w:p w14:paraId="536D78EC">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（1）向采购人所在地有管辖权的人民法院提起诉讼；</w:t>
      </w:r>
    </w:p>
    <w:p w14:paraId="7C82E014">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（2）向仲裁委员会按其仲裁规则申请仲裁。</w:t>
      </w:r>
    </w:p>
    <w:p w14:paraId="41FC8C02">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3．在仲裁期间，本合同应继续履行。</w:t>
      </w:r>
    </w:p>
    <w:p w14:paraId="1B7BA450">
      <w:pPr>
        <w:spacing w:line="400" w:lineRule="atLeast"/>
        <w:ind w:firstLine="482"/>
        <w:rPr>
          <w:rFonts w:hint="eastAsia" w:ascii="宋体" w:hAnsi="宋体" w:cs="宋体"/>
          <w:color w:val="000000"/>
          <w:sz w:val="24"/>
          <w:szCs w:val="24"/>
        </w:rPr>
      </w:pPr>
      <w:r>
        <w:rPr>
          <w:rFonts w:hint="eastAsia" w:ascii="宋体" w:hAnsi="宋体" w:cs="宋体"/>
          <w:b/>
          <w:color w:val="000000"/>
          <w:sz w:val="24"/>
          <w:szCs w:val="24"/>
        </w:rPr>
        <w:t>第十三条  合同生效及其他</w:t>
      </w:r>
    </w:p>
    <w:p w14:paraId="7D8976DD">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1.本合同自签订之日起生效。</w:t>
      </w:r>
    </w:p>
    <w:p w14:paraId="2F176178">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2.本合同一式肆份，泰兴市财政局采购管理办公室、泰兴市公共资源交易中心、采购人、成交供应商各执一份。</w:t>
      </w:r>
    </w:p>
    <w:p w14:paraId="65AE84BA">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3.本合同应按照中华人民共和国的现行法律进行解释。</w:t>
      </w:r>
    </w:p>
    <w:p w14:paraId="4C33E9DA">
      <w:pPr>
        <w:spacing w:line="400" w:lineRule="atLeast"/>
        <w:rPr>
          <w:rFonts w:hint="eastAsia" w:ascii="宋体" w:hAnsi="宋体" w:cs="宋体"/>
          <w:color w:val="000000"/>
          <w:sz w:val="24"/>
          <w:szCs w:val="24"/>
        </w:rPr>
      </w:pPr>
    </w:p>
    <w:p w14:paraId="285E04CB">
      <w:pPr>
        <w:spacing w:line="400" w:lineRule="atLeast"/>
        <w:ind w:firstLine="480"/>
        <w:rPr>
          <w:rFonts w:hint="eastAsia" w:ascii="宋体" w:hAnsi="宋体" w:cs="宋体"/>
          <w:sz w:val="24"/>
          <w:szCs w:val="24"/>
        </w:rPr>
      </w:pPr>
      <w:r>
        <w:rPr>
          <w:rFonts w:hint="eastAsia" w:ascii="宋体" w:hAnsi="宋体" w:cs="宋体"/>
          <w:color w:val="000000"/>
          <w:sz w:val="24"/>
          <w:szCs w:val="24"/>
        </w:rPr>
        <w:t xml:space="preserve">甲  方：                             乙 方：  </w:t>
      </w:r>
    </w:p>
    <w:p w14:paraId="1692C74D">
      <w:pPr>
        <w:pBdr>
          <w:top w:val="none" w:color="000000" w:sz="0" w:space="0"/>
          <w:left w:val="none" w:color="000000" w:sz="0" w:space="0"/>
          <w:bottom w:val="none" w:color="000000" w:sz="0" w:space="0"/>
          <w:right w:val="none" w:color="000000" w:sz="0" w:space="0"/>
        </w:pBdr>
        <w:spacing w:after="60" w:line="400" w:lineRule="atLeast"/>
        <w:ind w:firstLine="480"/>
        <w:rPr>
          <w:rFonts w:hint="eastAsia" w:ascii="宋体" w:hAnsi="宋体" w:cs="宋体"/>
          <w:color w:val="000000"/>
          <w:sz w:val="24"/>
          <w:szCs w:val="24"/>
        </w:rPr>
      </w:pPr>
      <w:r>
        <w:rPr>
          <w:rFonts w:hint="eastAsia" w:ascii="宋体" w:hAnsi="宋体" w:cs="宋体"/>
          <w:color w:val="000000"/>
          <w:sz w:val="24"/>
          <w:szCs w:val="24"/>
        </w:rPr>
        <w:t>单位名称（章）：                     单位名称（章）：</w:t>
      </w:r>
    </w:p>
    <w:p w14:paraId="66587A5D">
      <w:pPr>
        <w:pBdr>
          <w:top w:val="none" w:color="000000" w:sz="0" w:space="0"/>
          <w:left w:val="none" w:color="000000" w:sz="0" w:space="0"/>
          <w:bottom w:val="none" w:color="000000" w:sz="0" w:space="0"/>
          <w:right w:val="none" w:color="000000" w:sz="0" w:space="0"/>
        </w:pBdr>
        <w:spacing w:after="60" w:line="400" w:lineRule="atLeast"/>
        <w:ind w:firstLine="480"/>
        <w:rPr>
          <w:rFonts w:hint="eastAsia" w:ascii="宋体" w:hAnsi="宋体" w:cs="宋体"/>
          <w:sz w:val="24"/>
          <w:szCs w:val="24"/>
        </w:rPr>
      </w:pPr>
      <w:r>
        <w:rPr>
          <w:rFonts w:hint="eastAsia" w:ascii="宋体" w:hAnsi="宋体" w:cs="宋体"/>
          <w:color w:val="000000"/>
          <w:sz w:val="24"/>
          <w:szCs w:val="24"/>
        </w:rPr>
        <w:t xml:space="preserve">单位地址：                           单位地址： </w:t>
      </w:r>
    </w:p>
    <w:p w14:paraId="2169ED98">
      <w:pPr>
        <w:pBdr>
          <w:top w:val="none" w:color="000000" w:sz="0" w:space="0"/>
          <w:left w:val="none" w:color="000000" w:sz="0" w:space="0"/>
          <w:bottom w:val="none" w:color="000000" w:sz="0" w:space="0"/>
          <w:right w:val="none" w:color="000000" w:sz="0" w:space="0"/>
        </w:pBdr>
        <w:spacing w:after="60" w:line="400" w:lineRule="atLeast"/>
        <w:ind w:firstLine="480"/>
        <w:rPr>
          <w:rFonts w:hint="eastAsia" w:ascii="宋体" w:hAnsi="宋体" w:cs="宋体"/>
          <w:sz w:val="24"/>
          <w:szCs w:val="24"/>
        </w:rPr>
      </w:pPr>
      <w:r>
        <w:rPr>
          <w:rFonts w:hint="eastAsia" w:ascii="宋体" w:hAnsi="宋体" w:cs="宋体"/>
          <w:color w:val="000000"/>
          <w:sz w:val="24"/>
          <w:szCs w:val="24"/>
        </w:rPr>
        <w:t xml:space="preserve">法定代表人：                         法定代表人： </w:t>
      </w:r>
    </w:p>
    <w:p w14:paraId="69920E60">
      <w:pPr>
        <w:pBdr>
          <w:top w:val="none" w:color="000000" w:sz="0" w:space="0"/>
          <w:left w:val="none" w:color="000000" w:sz="0" w:space="0"/>
          <w:bottom w:val="none" w:color="000000" w:sz="0" w:space="0"/>
          <w:right w:val="none" w:color="000000" w:sz="0" w:space="0"/>
        </w:pBdr>
        <w:spacing w:after="60" w:line="400" w:lineRule="atLeast"/>
        <w:ind w:firstLine="480"/>
        <w:rPr>
          <w:rFonts w:hint="eastAsia" w:ascii="宋体" w:hAnsi="宋体" w:cs="宋体"/>
          <w:sz w:val="24"/>
          <w:szCs w:val="24"/>
        </w:rPr>
      </w:pPr>
      <w:r>
        <w:rPr>
          <w:rFonts w:hint="eastAsia" w:ascii="宋体" w:hAnsi="宋体" w:cs="宋体"/>
          <w:color w:val="000000"/>
          <w:sz w:val="24"/>
          <w:szCs w:val="24"/>
        </w:rPr>
        <w:t xml:space="preserve">委托代理人：                         委托代理人： </w:t>
      </w:r>
    </w:p>
    <w:p w14:paraId="473AAFB3">
      <w:pPr>
        <w:pBdr>
          <w:top w:val="none" w:color="000000" w:sz="0" w:space="0"/>
          <w:left w:val="none" w:color="000000" w:sz="0" w:space="0"/>
          <w:bottom w:val="none" w:color="000000" w:sz="0" w:space="0"/>
          <w:right w:val="none" w:color="000000" w:sz="0" w:space="0"/>
        </w:pBdr>
        <w:spacing w:after="60" w:line="400" w:lineRule="atLeast"/>
        <w:ind w:firstLine="480"/>
        <w:rPr>
          <w:rFonts w:hint="eastAsia" w:ascii="宋体" w:hAnsi="宋体" w:cs="宋体"/>
          <w:color w:val="000000"/>
          <w:sz w:val="24"/>
          <w:szCs w:val="24"/>
        </w:rPr>
      </w:pPr>
      <w:r>
        <w:rPr>
          <w:rFonts w:hint="eastAsia" w:ascii="宋体" w:hAnsi="宋体" w:cs="宋体"/>
          <w:color w:val="000000"/>
          <w:sz w:val="24"/>
          <w:szCs w:val="24"/>
        </w:rPr>
        <w:t xml:space="preserve">电 话：                              电 话：                           </w:t>
      </w:r>
    </w:p>
    <w:p w14:paraId="35908B95">
      <w:pPr>
        <w:pBdr>
          <w:top w:val="none" w:color="000000" w:sz="0" w:space="0"/>
          <w:left w:val="none" w:color="000000" w:sz="0" w:space="0"/>
          <w:bottom w:val="none" w:color="000000" w:sz="0" w:space="0"/>
          <w:right w:val="none" w:color="000000" w:sz="0" w:space="0"/>
        </w:pBdr>
        <w:spacing w:after="60" w:line="400" w:lineRule="atLeast"/>
        <w:ind w:firstLine="480"/>
        <w:rPr>
          <w:rFonts w:hint="eastAsia" w:ascii="宋体" w:hAnsi="宋体" w:cs="宋体"/>
          <w:sz w:val="24"/>
          <w:szCs w:val="24"/>
        </w:rPr>
      </w:pPr>
    </w:p>
    <w:p w14:paraId="38B2EC0F">
      <w:pPr>
        <w:pBdr>
          <w:top w:val="none" w:color="000000" w:sz="0" w:space="0"/>
          <w:left w:val="none" w:color="000000" w:sz="0" w:space="0"/>
          <w:bottom w:val="none" w:color="000000" w:sz="0" w:space="0"/>
          <w:right w:val="none" w:color="000000" w:sz="0" w:space="0"/>
        </w:pBdr>
        <w:spacing w:after="60" w:line="400" w:lineRule="atLeast"/>
        <w:ind w:firstLine="480"/>
        <w:rPr>
          <w:rFonts w:hint="eastAsia" w:ascii="宋体" w:hAnsi="宋体" w:cs="宋体"/>
          <w:b/>
          <w:sz w:val="24"/>
          <w:szCs w:val="24"/>
        </w:rPr>
      </w:pPr>
      <w:r>
        <w:rPr>
          <w:rFonts w:hint="eastAsia" w:ascii="宋体" w:hAnsi="宋体" w:cs="宋体"/>
          <w:color w:val="000000"/>
          <w:sz w:val="24"/>
          <w:szCs w:val="24"/>
        </w:rPr>
        <w:t> 　 年   月   日      　        年    月    日</w:t>
      </w:r>
    </w:p>
    <w:p w14:paraId="7902ED6C">
      <w:pPr>
        <w:pBdr>
          <w:top w:val="none" w:color="000000" w:sz="0" w:space="0"/>
          <w:left w:val="none" w:color="000000" w:sz="0" w:space="0"/>
          <w:bottom w:val="none" w:color="000000" w:sz="0" w:space="0"/>
          <w:right w:val="none" w:color="000000" w:sz="0" w:space="0"/>
        </w:pBdr>
        <w:rPr>
          <w:rFonts w:hint="eastAsia" w:ascii="宋体" w:hAnsi="宋体" w:cs="宋体"/>
          <w:sz w:val="24"/>
          <w:szCs w:val="24"/>
        </w:rPr>
        <w:sectPr>
          <w:pgSz w:w="11905" w:h="16838"/>
          <w:pgMar w:top="1417" w:right="1417" w:bottom="1417" w:left="1417" w:header="283" w:footer="283" w:gutter="0"/>
          <w:cols w:space="720" w:num="1"/>
          <w:docGrid w:linePitch="360" w:charSpace="0"/>
        </w:sectPr>
      </w:pPr>
    </w:p>
    <w:p w14:paraId="042963EF">
      <w:pPr>
        <w:pBdr>
          <w:top w:val="none" w:color="000000" w:sz="0" w:space="0"/>
          <w:left w:val="none" w:color="000000" w:sz="0" w:space="0"/>
          <w:bottom w:val="none" w:color="000000" w:sz="0" w:space="0"/>
          <w:right w:val="none" w:color="000000" w:sz="0" w:space="0"/>
        </w:pBdr>
        <w:rPr>
          <w:rFonts w:hint="eastAsia" w:ascii="宋体" w:hAnsi="宋体" w:cs="宋体"/>
          <w:sz w:val="24"/>
          <w:szCs w:val="24"/>
        </w:rPr>
      </w:pPr>
    </w:p>
    <w:p w14:paraId="2B6430C6">
      <w:pPr>
        <w:tabs>
          <w:tab w:val="left" w:pos="1515"/>
        </w:tabs>
        <w:spacing w:line="360" w:lineRule="auto"/>
        <w:jc w:val="center"/>
        <w:outlineLvl w:val="0"/>
        <w:rPr>
          <w:rFonts w:hint="eastAsia" w:ascii="宋体" w:hAnsi="宋体" w:cs="宋体"/>
          <w:b/>
          <w:sz w:val="42"/>
          <w:szCs w:val="24"/>
        </w:rPr>
      </w:pPr>
      <w:bookmarkStart w:id="199" w:name="_Toc18222"/>
      <w:r>
        <w:rPr>
          <w:rFonts w:hint="eastAsia" w:ascii="宋体" w:hAnsi="宋体" w:cs="宋体"/>
          <w:b/>
          <w:sz w:val="32"/>
          <w:szCs w:val="32"/>
        </w:rPr>
        <w:t>第五章  响应文件格式</w:t>
      </w:r>
      <w:bookmarkEnd w:id="199"/>
    </w:p>
    <w:p w14:paraId="0B51003C">
      <w:pPr>
        <w:spacing w:line="500" w:lineRule="exact"/>
        <w:jc w:val="center"/>
        <w:rPr>
          <w:rFonts w:hint="eastAsia" w:ascii="宋体" w:hAnsi="宋体" w:cs="宋体"/>
          <w:b/>
          <w:sz w:val="42"/>
          <w:szCs w:val="24"/>
        </w:rPr>
      </w:pPr>
    </w:p>
    <w:p w14:paraId="0941E141">
      <w:pPr>
        <w:spacing w:line="480" w:lineRule="auto"/>
        <w:jc w:val="center"/>
        <w:rPr>
          <w:rFonts w:hint="eastAsia" w:ascii="宋体" w:hAnsi="宋体" w:cs="宋体"/>
          <w:b/>
          <w:sz w:val="28"/>
          <w:szCs w:val="28"/>
        </w:rPr>
      </w:pPr>
      <w:r>
        <w:rPr>
          <w:rFonts w:hint="eastAsia" w:ascii="宋体" w:hAnsi="宋体" w:cs="宋体"/>
          <w:b/>
          <w:sz w:val="28"/>
          <w:szCs w:val="28"/>
        </w:rPr>
        <w:t>响应文件封面格式</w:t>
      </w:r>
    </w:p>
    <w:p w14:paraId="4C028AA9">
      <w:pPr>
        <w:spacing w:line="480" w:lineRule="auto"/>
        <w:jc w:val="center"/>
        <w:rPr>
          <w:rFonts w:hint="eastAsia" w:ascii="宋体" w:hAnsi="宋体" w:cs="宋体"/>
          <w:b/>
          <w:sz w:val="28"/>
          <w:szCs w:val="28"/>
        </w:rPr>
      </w:pPr>
    </w:p>
    <w:p w14:paraId="1EC15642">
      <w:pPr>
        <w:pStyle w:val="247"/>
      </w:pPr>
    </w:p>
    <w:p w14:paraId="463DA379">
      <w:pPr>
        <w:jc w:val="center"/>
        <w:rPr>
          <w:rFonts w:ascii="宋体"/>
          <w:b/>
          <w:sz w:val="48"/>
          <w:szCs w:val="48"/>
        </w:rPr>
      </w:pPr>
      <w:r>
        <w:rPr>
          <w:rFonts w:hint="eastAsia" w:ascii="宋体" w:hAnsi="宋体"/>
          <w:b/>
          <w:sz w:val="48"/>
          <w:szCs w:val="48"/>
        </w:rPr>
        <w:t>响应文件</w:t>
      </w:r>
    </w:p>
    <w:p w14:paraId="38333499">
      <w:pPr>
        <w:spacing w:line="360" w:lineRule="exact"/>
        <w:ind w:firstLine="420"/>
        <w:rPr>
          <w:rFonts w:ascii="宋体"/>
        </w:rPr>
      </w:pPr>
    </w:p>
    <w:p w14:paraId="19A834B5">
      <w:pPr>
        <w:spacing w:line="360" w:lineRule="exact"/>
        <w:ind w:firstLine="420"/>
        <w:rPr>
          <w:rFonts w:ascii="宋体"/>
        </w:rPr>
      </w:pPr>
    </w:p>
    <w:p w14:paraId="44010043">
      <w:pPr>
        <w:spacing w:line="360" w:lineRule="exact"/>
        <w:ind w:firstLine="420"/>
        <w:rPr>
          <w:rFonts w:ascii="宋体"/>
        </w:rPr>
      </w:pPr>
    </w:p>
    <w:p w14:paraId="321B55F5">
      <w:pPr>
        <w:spacing w:line="480" w:lineRule="auto"/>
        <w:ind w:firstLine="1245"/>
        <w:rPr>
          <w:rFonts w:hint="eastAsia" w:ascii="宋体" w:hAnsi="宋体" w:cs="宋体"/>
          <w:b/>
          <w:sz w:val="28"/>
          <w:szCs w:val="28"/>
        </w:rPr>
      </w:pPr>
      <w:r>
        <w:rPr>
          <w:rFonts w:hint="eastAsia" w:ascii="宋体" w:hAnsi="宋体" w:cs="宋体"/>
          <w:b/>
          <w:sz w:val="28"/>
          <w:szCs w:val="28"/>
        </w:rPr>
        <w:t>采购项目名称：</w:t>
      </w:r>
    </w:p>
    <w:p w14:paraId="6D8F5F37">
      <w:pPr>
        <w:spacing w:line="480" w:lineRule="auto"/>
        <w:ind w:firstLine="1245"/>
        <w:rPr>
          <w:rFonts w:hint="eastAsia" w:ascii="宋体" w:hAnsi="宋体" w:cs="宋体"/>
          <w:b/>
          <w:sz w:val="28"/>
          <w:szCs w:val="28"/>
        </w:rPr>
      </w:pPr>
      <w:r>
        <w:rPr>
          <w:rFonts w:hint="eastAsia" w:ascii="宋体" w:hAnsi="宋体" w:cs="宋体"/>
          <w:b/>
          <w:sz w:val="28"/>
          <w:szCs w:val="28"/>
        </w:rPr>
        <w:t>采购人：</w:t>
      </w:r>
    </w:p>
    <w:p w14:paraId="3780C503">
      <w:pPr>
        <w:spacing w:line="480" w:lineRule="auto"/>
        <w:ind w:firstLine="1245"/>
        <w:rPr>
          <w:rFonts w:hint="eastAsia" w:ascii="宋体" w:hAnsi="宋体" w:cs="宋体"/>
          <w:b/>
          <w:sz w:val="28"/>
          <w:szCs w:val="28"/>
        </w:rPr>
      </w:pPr>
      <w:r>
        <w:rPr>
          <w:rFonts w:hint="eastAsia" w:ascii="宋体" w:hAnsi="宋体" w:cs="宋体"/>
          <w:b/>
          <w:sz w:val="28"/>
          <w:szCs w:val="28"/>
        </w:rPr>
        <w:t>项目编号：</w:t>
      </w:r>
    </w:p>
    <w:p w14:paraId="5335B031">
      <w:pPr>
        <w:spacing w:line="480" w:lineRule="auto"/>
        <w:ind w:firstLine="1245"/>
        <w:rPr>
          <w:rFonts w:hint="eastAsia" w:ascii="宋体" w:hAnsi="宋体" w:cs="宋体"/>
          <w:b/>
          <w:sz w:val="28"/>
          <w:szCs w:val="28"/>
        </w:rPr>
      </w:pPr>
    </w:p>
    <w:p w14:paraId="1367DD80">
      <w:pPr>
        <w:spacing w:line="480" w:lineRule="auto"/>
        <w:ind w:firstLine="1245"/>
        <w:rPr>
          <w:rFonts w:hint="eastAsia" w:ascii="宋体" w:hAnsi="宋体" w:cs="宋体"/>
          <w:b/>
          <w:sz w:val="28"/>
          <w:szCs w:val="28"/>
        </w:rPr>
      </w:pPr>
    </w:p>
    <w:p w14:paraId="1BCA6A1B">
      <w:pPr>
        <w:spacing w:line="480" w:lineRule="auto"/>
        <w:ind w:firstLine="1245"/>
        <w:rPr>
          <w:rFonts w:hint="eastAsia" w:ascii="宋体" w:hAnsi="宋体" w:cs="宋体"/>
          <w:b/>
          <w:sz w:val="28"/>
          <w:szCs w:val="28"/>
        </w:rPr>
      </w:pPr>
    </w:p>
    <w:p w14:paraId="2152CC21">
      <w:pPr>
        <w:spacing w:line="480" w:lineRule="auto"/>
        <w:ind w:firstLine="1245"/>
        <w:rPr>
          <w:rFonts w:hint="eastAsia" w:ascii="宋体" w:hAnsi="宋体" w:cs="宋体"/>
          <w:b/>
          <w:sz w:val="28"/>
          <w:szCs w:val="28"/>
        </w:rPr>
      </w:pPr>
    </w:p>
    <w:p w14:paraId="2C8A4B54">
      <w:pPr>
        <w:spacing w:line="480" w:lineRule="auto"/>
        <w:ind w:firstLine="1245"/>
        <w:rPr>
          <w:rFonts w:hint="eastAsia" w:ascii="宋体" w:hAnsi="宋体" w:cs="宋体"/>
          <w:b/>
          <w:sz w:val="28"/>
          <w:szCs w:val="28"/>
        </w:rPr>
      </w:pPr>
    </w:p>
    <w:p w14:paraId="164A0B2B">
      <w:pPr>
        <w:spacing w:line="480" w:lineRule="auto"/>
        <w:ind w:firstLine="1245"/>
        <w:rPr>
          <w:rFonts w:hint="eastAsia" w:ascii="宋体" w:hAnsi="宋体" w:cs="宋体"/>
          <w:b/>
          <w:sz w:val="28"/>
          <w:szCs w:val="28"/>
        </w:rPr>
      </w:pPr>
      <w:r>
        <w:rPr>
          <w:rFonts w:hint="eastAsia" w:ascii="宋体" w:hAnsi="宋体" w:cs="宋体"/>
          <w:b/>
          <w:sz w:val="28"/>
          <w:szCs w:val="28"/>
        </w:rPr>
        <w:t>供应商名称：（加盖电子公章）</w:t>
      </w:r>
    </w:p>
    <w:p w14:paraId="43017427">
      <w:pPr>
        <w:spacing w:line="480" w:lineRule="auto"/>
        <w:ind w:firstLine="1245"/>
        <w:rPr>
          <w:rFonts w:hint="eastAsia" w:ascii="宋体" w:hAnsi="宋体" w:cs="宋体"/>
          <w:b/>
          <w:sz w:val="28"/>
          <w:szCs w:val="28"/>
          <w:u w:val="single"/>
        </w:rPr>
      </w:pPr>
      <w:r>
        <w:rPr>
          <w:rFonts w:hint="eastAsia" w:ascii="宋体" w:hAnsi="宋体" w:cs="宋体"/>
          <w:b/>
          <w:sz w:val="28"/>
          <w:szCs w:val="28"/>
        </w:rPr>
        <w:t>法定代表人/委托代理人：</w:t>
      </w:r>
      <w:r>
        <w:rPr>
          <w:rFonts w:hint="eastAsia" w:ascii="宋体" w:hAnsi="宋体" w:cs="宋体"/>
          <w:b/>
          <w:sz w:val="28"/>
          <w:szCs w:val="28"/>
          <w:u w:val="single"/>
        </w:rPr>
        <w:t xml:space="preserve">            （签字或盖章）</w:t>
      </w:r>
    </w:p>
    <w:p w14:paraId="160C565B">
      <w:pPr>
        <w:spacing w:line="480" w:lineRule="auto"/>
        <w:ind w:firstLine="1245"/>
        <w:rPr>
          <w:rFonts w:hint="eastAsia" w:ascii="宋体" w:hAnsi="宋体" w:cs="宋体"/>
          <w:b/>
          <w:sz w:val="28"/>
          <w:szCs w:val="28"/>
        </w:rPr>
      </w:pPr>
      <w:r>
        <w:rPr>
          <w:rFonts w:hint="eastAsia" w:ascii="宋体" w:hAnsi="宋体" w:cs="宋体"/>
          <w:b/>
          <w:sz w:val="28"/>
          <w:szCs w:val="28"/>
        </w:rPr>
        <w:t>联系电话：</w:t>
      </w:r>
    </w:p>
    <w:p w14:paraId="39762DAD">
      <w:pPr>
        <w:spacing w:line="480" w:lineRule="auto"/>
        <w:ind w:firstLine="1245"/>
        <w:rPr>
          <w:rFonts w:hint="eastAsia" w:ascii="宋体" w:hAnsi="宋体" w:cs="宋体"/>
          <w:b/>
          <w:sz w:val="28"/>
          <w:szCs w:val="28"/>
        </w:rPr>
      </w:pPr>
      <w:r>
        <w:rPr>
          <w:rFonts w:hint="eastAsia" w:ascii="宋体" w:hAnsi="宋体" w:cs="宋体"/>
          <w:b/>
          <w:sz w:val="28"/>
          <w:szCs w:val="28"/>
        </w:rPr>
        <w:t>日期：______年____月____日</w:t>
      </w:r>
    </w:p>
    <w:p w14:paraId="1B2713BD">
      <w:pPr>
        <w:jc w:val="center"/>
        <w:rPr>
          <w:rFonts w:hint="eastAsia" w:ascii="宋体" w:hAnsi="宋体" w:cs="宋体"/>
          <w:b/>
          <w:sz w:val="36"/>
          <w:szCs w:val="36"/>
        </w:rPr>
      </w:pPr>
      <w:r>
        <w:rPr/>
        <w:br w:type="page" w:clear="all"/>
      </w:r>
      <w:r>
        <w:rPr>
          <w:rFonts w:hint="eastAsia" w:ascii="宋体" w:hAnsi="宋体" w:cs="宋体"/>
          <w:b/>
          <w:sz w:val="36"/>
          <w:szCs w:val="36"/>
        </w:rPr>
        <w:t>响 应 函</w:t>
      </w:r>
      <w:bookmarkStart w:id="200" w:name="OLE_LINK54"/>
      <w:r>
        <w:rPr>
          <w:rFonts w:hint="eastAsia" w:ascii="宋体" w:hAnsi="宋体" w:cs="宋体"/>
          <w:b/>
          <w:sz w:val="36"/>
          <w:szCs w:val="36"/>
        </w:rPr>
        <w:t>（</w:t>
      </w:r>
      <w:r>
        <w:rPr>
          <w:rFonts w:hint="eastAsia" w:ascii="宋体" w:hAnsi="宋体" w:cs="宋体"/>
          <w:b/>
          <w:color w:val="FF0000"/>
          <w:sz w:val="36"/>
          <w:szCs w:val="36"/>
        </w:rPr>
        <w:t>采购包</w:t>
      </w:r>
      <w:r>
        <w:rPr>
          <w:rFonts w:hint="eastAsia" w:ascii="宋体" w:hAnsi="宋体" w:cs="宋体"/>
          <w:b/>
          <w:color w:val="FF0000"/>
          <w:sz w:val="36"/>
          <w:szCs w:val="36"/>
          <w:u w:val="none"/>
          <w:lang w:val="en-US" w:eastAsia="zh-CN"/>
        </w:rPr>
        <w:t>一</w:t>
      </w:r>
      <w:r>
        <w:rPr>
          <w:rFonts w:hint="eastAsia" w:ascii="宋体" w:hAnsi="宋体" w:cs="宋体"/>
          <w:b/>
          <w:sz w:val="36"/>
          <w:szCs w:val="36"/>
        </w:rPr>
        <w:t>）</w:t>
      </w:r>
      <w:bookmarkEnd w:id="200"/>
    </w:p>
    <w:p w14:paraId="27B1E359">
      <w:pPr>
        <w:spacing w:line="440" w:lineRule="exact"/>
        <w:rPr>
          <w:rFonts w:hint="eastAsia" w:ascii="宋体" w:hAnsi="宋体" w:cs="宋体"/>
          <w:sz w:val="24"/>
          <w:szCs w:val="24"/>
        </w:rPr>
      </w:pPr>
    </w:p>
    <w:p w14:paraId="44D1867B">
      <w:pPr>
        <w:spacing w:line="440" w:lineRule="exact"/>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w:t>
      </w:r>
    </w:p>
    <w:p w14:paraId="3CA104D7">
      <w:pPr>
        <w:spacing w:line="440" w:lineRule="exact"/>
        <w:ind w:firstLine="439"/>
        <w:rPr>
          <w:rFonts w:hint="eastAsia" w:ascii="宋体" w:hAnsi="宋体" w:cs="宋体"/>
          <w:sz w:val="24"/>
          <w:szCs w:val="24"/>
        </w:rPr>
      </w:pPr>
      <w:r>
        <w:rPr>
          <w:rFonts w:hint="eastAsia" w:ascii="宋体" w:hAnsi="宋体" w:cs="宋体"/>
          <w:sz w:val="24"/>
          <w:szCs w:val="24"/>
        </w:rPr>
        <w:t>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采购文件的所有条款</w:t>
      </w:r>
      <w:bookmarkStart w:id="207" w:name="_GoBack"/>
      <w:bookmarkEnd w:id="207"/>
      <w:r>
        <w:rPr>
          <w:rFonts w:hint="eastAsia" w:ascii="宋体" w:hAnsi="宋体" w:cs="宋体"/>
          <w:sz w:val="24"/>
          <w:szCs w:val="24"/>
        </w:rPr>
        <w:t>要求，遵照《中华人民共和国政府采购法》、《中华人民共和国政府采购法实施条例》等有关规定，我方承诺如下：</w:t>
      </w:r>
    </w:p>
    <w:p w14:paraId="4D4AF6C8">
      <w:pPr>
        <w:spacing w:line="440" w:lineRule="exact"/>
        <w:ind w:firstLine="439"/>
        <w:rPr>
          <w:rFonts w:hint="eastAsia" w:ascii="宋体" w:hAnsi="宋体" w:cs="宋体"/>
          <w:sz w:val="24"/>
          <w:szCs w:val="24"/>
        </w:rPr>
      </w:pPr>
      <w:r>
        <w:rPr>
          <w:rFonts w:hint="eastAsia" w:ascii="宋体" w:hAnsi="宋体" w:cs="宋体"/>
          <w:sz w:val="24"/>
          <w:szCs w:val="24"/>
        </w:rPr>
        <w:t>1.</w:t>
      </w:r>
      <w:bookmarkStart w:id="201" w:name="OLE_LINK174"/>
      <w:r>
        <w:rPr>
          <w:rFonts w:hint="eastAsia" w:ascii="宋体" w:hAnsi="宋体" w:cs="宋体"/>
          <w:sz w:val="24"/>
          <w:szCs w:val="24"/>
        </w:rPr>
        <w:t>投标产品为：</w:t>
      </w:r>
      <w:r>
        <w:rPr>
          <w:rFonts w:hint="eastAsia" w:ascii="宋体" w:hAnsi="宋体" w:cs="宋体"/>
          <w:sz w:val="24"/>
          <w:szCs w:val="24"/>
          <w:u w:val="single"/>
        </w:rPr>
        <w:t xml:space="preserve">       </w:t>
      </w:r>
      <w:r>
        <w:rPr>
          <w:rFonts w:hint="eastAsia" w:ascii="宋体" w:hAnsi="宋体" w:cs="宋体"/>
          <w:sz w:val="24"/>
          <w:szCs w:val="24"/>
        </w:rPr>
        <w:t>；投标品牌为：</w:t>
      </w:r>
      <w:r>
        <w:rPr>
          <w:rFonts w:hint="eastAsia" w:ascii="宋体" w:hAnsi="宋体" w:cs="宋体"/>
          <w:sz w:val="24"/>
          <w:szCs w:val="24"/>
          <w:u w:val="single"/>
        </w:rPr>
        <w:t xml:space="preserve">       </w:t>
      </w:r>
      <w:r>
        <w:rPr>
          <w:rFonts w:hint="eastAsia" w:ascii="宋体" w:hAnsi="宋体" w:cs="宋体"/>
          <w:sz w:val="24"/>
          <w:szCs w:val="24"/>
        </w:rPr>
        <w:t>；投标单价为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元/吨</w:t>
      </w:r>
      <w:r>
        <w:rPr>
          <w:rFonts w:hint="eastAsia" w:ascii="宋体" w:hAnsi="宋体" w:cs="宋体"/>
          <w:sz w:val="24"/>
          <w:szCs w:val="24"/>
        </w:rPr>
        <w:t xml:space="preserve"> （人民币大写 </w:t>
      </w:r>
      <w:r>
        <w:rPr>
          <w:rFonts w:hint="eastAsia" w:ascii="宋体" w:hAnsi="宋体" w:cs="宋体"/>
          <w:sz w:val="24"/>
          <w:szCs w:val="24"/>
          <w:u w:val="single"/>
        </w:rPr>
        <w:t xml:space="preserve">        </w:t>
      </w:r>
      <w:r>
        <w:rPr>
          <w:rFonts w:hint="eastAsia" w:ascii="宋体" w:hAnsi="宋体" w:cs="宋体"/>
          <w:sz w:val="24"/>
          <w:szCs w:val="24"/>
        </w:rPr>
        <w:t>）。</w:t>
      </w:r>
      <w:bookmarkEnd w:id="201"/>
    </w:p>
    <w:p w14:paraId="494A0742">
      <w:pPr>
        <w:spacing w:line="440" w:lineRule="exact"/>
        <w:ind w:firstLine="439"/>
        <w:rPr>
          <w:rFonts w:hint="eastAsia" w:ascii="宋体" w:hAnsi="宋体" w:cs="宋体"/>
          <w:sz w:val="24"/>
          <w:szCs w:val="24"/>
        </w:rPr>
      </w:pPr>
      <w:r>
        <w:rPr>
          <w:rFonts w:hint="eastAsia" w:ascii="宋体" w:hAnsi="宋体" w:cs="宋体"/>
          <w:sz w:val="24"/>
          <w:szCs w:val="24"/>
        </w:rPr>
        <w:t>2.我方将按采购文件的规定履行合同责任和义务。</w:t>
      </w:r>
    </w:p>
    <w:p w14:paraId="2B6CEF42">
      <w:pPr>
        <w:spacing w:line="440" w:lineRule="exact"/>
        <w:ind w:firstLine="439"/>
        <w:rPr>
          <w:rFonts w:hint="eastAsia" w:ascii="宋体" w:hAnsi="宋体" w:cs="宋体"/>
          <w:sz w:val="24"/>
          <w:szCs w:val="24"/>
        </w:rPr>
      </w:pPr>
      <w:r>
        <w:rPr>
          <w:rFonts w:hint="eastAsia" w:ascii="宋体" w:hAnsi="宋体" w:cs="宋体"/>
          <w:sz w:val="24"/>
          <w:szCs w:val="24"/>
        </w:rPr>
        <w:t>3.我方已详细审查全部采购文件</w:t>
      </w:r>
      <w:r>
        <w:rPr>
          <w:rFonts w:hint="eastAsia" w:ascii="宋体" w:hAnsi="宋体" w:cs="宋体"/>
          <w:b/>
          <w:bCs/>
          <w:sz w:val="24"/>
          <w:szCs w:val="24"/>
        </w:rPr>
        <w:t>。</w:t>
      </w:r>
      <w:r>
        <w:rPr>
          <w:rFonts w:hint="eastAsia" w:ascii="宋体" w:hAnsi="宋体" w:cs="宋体"/>
          <w:sz w:val="24"/>
          <w:szCs w:val="24"/>
        </w:rPr>
        <w:t>我们完全理解并同意放弃对这方面有不明及误解的权力。</w:t>
      </w:r>
    </w:p>
    <w:p w14:paraId="4B887BB3">
      <w:pPr>
        <w:spacing w:line="440" w:lineRule="exact"/>
        <w:ind w:firstLine="439"/>
        <w:rPr>
          <w:rFonts w:hint="eastAsia" w:ascii="宋体" w:hAnsi="宋体" w:cs="宋体"/>
          <w:sz w:val="24"/>
          <w:szCs w:val="24"/>
        </w:rPr>
      </w:pPr>
      <w:r>
        <w:rPr>
          <w:rFonts w:hint="eastAsia" w:ascii="宋体" w:hAnsi="宋体" w:cs="宋体"/>
          <w:sz w:val="24"/>
          <w:szCs w:val="24"/>
        </w:rPr>
        <w:t>4.在投标有效期内我方同意遵守本响应文件中的承诺且在此期限期满之前响应文件对我方具有法律约束力。</w:t>
      </w:r>
    </w:p>
    <w:p w14:paraId="18B2EC6F">
      <w:pPr>
        <w:spacing w:line="440" w:lineRule="exact"/>
        <w:ind w:firstLine="439"/>
        <w:rPr>
          <w:rFonts w:hint="eastAsia" w:ascii="宋体" w:hAnsi="宋体" w:cs="宋体"/>
          <w:sz w:val="24"/>
          <w:szCs w:val="24"/>
        </w:rPr>
      </w:pPr>
      <w:r>
        <w:rPr>
          <w:rFonts w:hint="eastAsia" w:ascii="宋体" w:hAnsi="宋体" w:cs="宋体"/>
          <w:sz w:val="24"/>
          <w:szCs w:val="24"/>
        </w:rPr>
        <w:t>5.根据采购文件规定，我方承诺：</w:t>
      </w:r>
    </w:p>
    <w:p w14:paraId="45C972E4">
      <w:pPr>
        <w:spacing w:line="440" w:lineRule="exact"/>
        <w:ind w:firstLine="439"/>
        <w:rPr>
          <w:rFonts w:hint="eastAsia" w:ascii="宋体" w:hAnsi="宋体" w:cs="宋体"/>
          <w:sz w:val="24"/>
          <w:szCs w:val="24"/>
        </w:rPr>
      </w:pPr>
      <w:r>
        <w:rPr>
          <w:rFonts w:hint="eastAsia" w:ascii="宋体" w:hAnsi="宋体" w:cs="宋体"/>
          <w:sz w:val="24"/>
          <w:szCs w:val="24"/>
        </w:rPr>
        <w:t>(1) 我们在参加本项目政府采购活动前三年内，在经营活动中没有违背法律的行为，并提供“参加政府采购活动前三年内在经营活动中没有重大违法记录的书面声明”；</w:t>
      </w:r>
    </w:p>
    <w:p w14:paraId="351BE0DE">
      <w:pPr>
        <w:spacing w:line="440" w:lineRule="exact"/>
        <w:ind w:firstLine="439"/>
        <w:rPr>
          <w:rFonts w:hint="eastAsia" w:ascii="宋体" w:hAnsi="宋体" w:cs="宋体"/>
          <w:sz w:val="24"/>
          <w:szCs w:val="24"/>
        </w:rPr>
      </w:pPr>
      <w:r>
        <w:rPr>
          <w:rFonts w:hint="eastAsia" w:ascii="宋体" w:hAnsi="宋体" w:cs="宋体"/>
          <w:sz w:val="24"/>
          <w:szCs w:val="24"/>
        </w:rPr>
        <w:t>(2) 我们依照有关法律的规定，没有偷税、漏税的行为，没有逃避缴纳社会保险资金的行为；</w:t>
      </w:r>
    </w:p>
    <w:p w14:paraId="0513F63E">
      <w:pPr>
        <w:spacing w:line="440" w:lineRule="exact"/>
        <w:ind w:firstLine="439"/>
        <w:rPr>
          <w:rFonts w:hint="eastAsia" w:ascii="宋体" w:hAnsi="宋体" w:cs="宋体"/>
          <w:sz w:val="24"/>
          <w:szCs w:val="24"/>
        </w:rPr>
      </w:pPr>
      <w:bookmarkStart w:id="202" w:name="OLE_LINK243"/>
      <w:bookmarkStart w:id="203" w:name="OLE_LINK244"/>
      <w:r>
        <w:rPr>
          <w:rFonts w:hint="eastAsia" w:ascii="宋体" w:hAnsi="宋体" w:cs="宋体"/>
          <w:sz w:val="24"/>
          <w:szCs w:val="24"/>
        </w:rPr>
        <w:t xml:space="preserve">(3) </w:t>
      </w:r>
      <w:bookmarkEnd w:id="202"/>
      <w:bookmarkEnd w:id="203"/>
      <w:r>
        <w:rPr>
          <w:rFonts w:hint="eastAsia" w:ascii="宋体" w:hAnsi="宋体" w:cs="宋体"/>
          <w:sz w:val="24"/>
          <w:szCs w:val="24"/>
        </w:rPr>
        <w:t>与采购人和采购代理机构无任何的隶属关系或者其他利害关系；</w:t>
      </w:r>
    </w:p>
    <w:p w14:paraId="72B72E94">
      <w:pPr>
        <w:spacing w:line="440" w:lineRule="exact"/>
        <w:ind w:firstLine="439"/>
        <w:rPr>
          <w:rFonts w:hint="eastAsia" w:ascii="宋体" w:hAnsi="宋体" w:cs="宋体"/>
          <w:sz w:val="24"/>
          <w:szCs w:val="24"/>
        </w:rPr>
      </w:pPr>
      <w:bookmarkStart w:id="204" w:name="OLE_LINK247"/>
      <w:bookmarkStart w:id="205" w:name="OLE_LINK248"/>
      <w:r>
        <w:rPr>
          <w:rFonts w:hint="eastAsia" w:ascii="宋体" w:hAnsi="宋体" w:cs="宋体"/>
          <w:sz w:val="24"/>
          <w:szCs w:val="24"/>
        </w:rPr>
        <w:t>(4)本项目询价有效期为</w:t>
      </w:r>
      <w:r>
        <w:rPr>
          <w:rFonts w:hint="eastAsia" w:ascii="宋体" w:hAnsi="宋体" w:cs="宋体"/>
          <w:sz w:val="24"/>
          <w:szCs w:val="24"/>
          <w:u w:val="single"/>
        </w:rPr>
        <w:t>提交响应文件截止之日起六十天</w:t>
      </w:r>
      <w:r>
        <w:rPr>
          <w:rFonts w:hint="eastAsia" w:ascii="宋体" w:hAnsi="宋体" w:cs="宋体"/>
          <w:sz w:val="24"/>
          <w:szCs w:val="24"/>
        </w:rPr>
        <w:t>。</w:t>
      </w:r>
      <w:bookmarkEnd w:id="204"/>
      <w:bookmarkEnd w:id="205"/>
    </w:p>
    <w:p w14:paraId="72397323">
      <w:pPr>
        <w:spacing w:line="440" w:lineRule="exact"/>
        <w:ind w:firstLine="439"/>
        <w:rPr>
          <w:rFonts w:hint="eastAsia" w:ascii="宋体" w:hAnsi="宋体" w:cs="宋体"/>
          <w:sz w:val="24"/>
          <w:szCs w:val="24"/>
        </w:rPr>
      </w:pPr>
      <w:r>
        <w:rPr>
          <w:rFonts w:hint="eastAsia" w:ascii="宋体" w:hAnsi="宋体" w:cs="宋体"/>
          <w:sz w:val="24"/>
          <w:szCs w:val="24"/>
        </w:rPr>
        <w:t>6.同意提供贵方可能要求的与其投标有关的一切数据或资料。</w:t>
      </w:r>
    </w:p>
    <w:p w14:paraId="4B00B92E">
      <w:pPr>
        <w:spacing w:line="440" w:lineRule="exact"/>
        <w:ind w:firstLine="439"/>
        <w:rPr>
          <w:rFonts w:hint="eastAsia" w:ascii="宋体" w:hAnsi="宋体" w:cs="宋体"/>
          <w:sz w:val="24"/>
          <w:szCs w:val="24"/>
        </w:rPr>
      </w:pPr>
      <w:r>
        <w:rPr>
          <w:rFonts w:hint="eastAsia" w:ascii="宋体" w:hAnsi="宋体" w:cs="宋体"/>
          <w:sz w:val="24"/>
          <w:szCs w:val="24"/>
        </w:rPr>
        <w:t>7.我方所提交的响应文件及有关资料内容完整、真实和准确。</w:t>
      </w:r>
    </w:p>
    <w:p w14:paraId="0E1746BB">
      <w:pPr>
        <w:spacing w:line="440" w:lineRule="exact"/>
        <w:ind w:firstLine="439"/>
        <w:rPr>
          <w:rFonts w:hint="eastAsia" w:ascii="宋体" w:hAnsi="宋体" w:cs="宋体"/>
          <w:sz w:val="24"/>
          <w:szCs w:val="24"/>
        </w:rPr>
      </w:pPr>
      <w:r>
        <w:rPr>
          <w:rFonts w:hint="eastAsia" w:ascii="宋体" w:hAnsi="宋体" w:cs="宋体"/>
          <w:sz w:val="24"/>
          <w:szCs w:val="24"/>
        </w:rPr>
        <w:t>投标人名称(加盖电子公章)：</w:t>
      </w:r>
      <w:r>
        <w:rPr>
          <w:rFonts w:hint="eastAsia" w:ascii="宋体" w:hAnsi="宋体" w:cs="宋体"/>
          <w:sz w:val="24"/>
          <w:szCs w:val="24"/>
          <w:u w:val="single"/>
        </w:rPr>
        <w:tab/>
      </w:r>
      <w:r>
        <w:rPr>
          <w:rFonts w:hint="eastAsia" w:ascii="宋体" w:hAnsi="宋体" w:cs="宋体"/>
          <w:sz w:val="24"/>
          <w:szCs w:val="24"/>
          <w:u w:val="single"/>
        </w:rPr>
        <w:tab/>
      </w:r>
    </w:p>
    <w:p w14:paraId="09C328DD">
      <w:pPr>
        <w:spacing w:line="440" w:lineRule="exact"/>
        <w:ind w:firstLine="439"/>
        <w:rPr>
          <w:rFonts w:hint="eastAsia" w:ascii="宋体" w:hAnsi="宋体" w:cs="宋体"/>
          <w:sz w:val="24"/>
          <w:szCs w:val="24"/>
        </w:rPr>
      </w:pPr>
      <w:r>
        <w:rPr>
          <w:rFonts w:hint="eastAsia" w:ascii="宋体" w:hAnsi="宋体" w:cs="宋体"/>
          <w:sz w:val="24"/>
          <w:szCs w:val="24"/>
        </w:rPr>
        <w:t>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p>
    <w:p w14:paraId="0673A376">
      <w:pPr>
        <w:spacing w:line="440" w:lineRule="exact"/>
        <w:ind w:firstLine="439"/>
        <w:jc w:val="right"/>
        <w:rPr>
          <w:rFonts w:hint="eastAsia" w:ascii="宋体" w:hAnsi="宋体" w:cs="宋体"/>
          <w:sz w:val="24"/>
          <w:szCs w:val="24"/>
        </w:rPr>
      </w:pPr>
      <w:r>
        <w:rPr>
          <w:rFonts w:hint="eastAsia" w:ascii="宋体" w:hAnsi="宋体" w:cs="宋体"/>
          <w:sz w:val="24"/>
          <w:szCs w:val="24"/>
        </w:rPr>
        <w:t>日期： 年  月  日</w:t>
      </w:r>
    </w:p>
    <w:p w14:paraId="709E47D1">
      <w:pPr>
        <w:spacing w:line="400" w:lineRule="exact"/>
        <w:ind w:firstLine="480"/>
        <w:rPr>
          <w:rFonts w:hint="eastAsia" w:ascii="宋体" w:hAnsi="宋体" w:cs="宋体"/>
          <w:bCs/>
          <w:color w:val="FF0000"/>
          <w:sz w:val="24"/>
          <w:szCs w:val="24"/>
        </w:rPr>
      </w:pPr>
    </w:p>
    <w:p w14:paraId="08F45065">
      <w:pPr>
        <w:spacing w:line="420" w:lineRule="auto"/>
        <w:rPr>
          <w:rFonts w:hint="eastAsia" w:ascii="宋体" w:hAnsi="宋体" w:cs="宋体"/>
          <w:sz w:val="24"/>
          <w:szCs w:val="24"/>
        </w:rPr>
      </w:pPr>
    </w:p>
    <w:p w14:paraId="6FB8F6EA">
      <w:pPr>
        <w:jc w:val="center"/>
      </w:pPr>
      <w:bookmarkStart w:id="206" w:name="_Toc416262933"/>
    </w:p>
    <w:p w14:paraId="051FBB52">
      <w:pPr>
        <w:jc w:val="center"/>
      </w:pPr>
    </w:p>
    <w:p w14:paraId="2BFE7F87">
      <w:pPr>
        <w:jc w:val="center"/>
      </w:pPr>
    </w:p>
    <w:p w14:paraId="11796F83">
      <w:pPr>
        <w:jc w:val="center"/>
      </w:pPr>
    </w:p>
    <w:p w14:paraId="6A9D8DAB">
      <w:pPr>
        <w:widowControl/>
        <w:jc w:val="left"/>
        <w:rPr>
          <w:rFonts w:hint="eastAsia" w:ascii="宋体" w:hAnsi="宋体" w:cs="宋体"/>
          <w:b/>
          <w:sz w:val="36"/>
          <w:szCs w:val="36"/>
        </w:rPr>
      </w:pPr>
    </w:p>
    <w:p w14:paraId="721D7EC9">
      <w:pPr>
        <w:jc w:val="center"/>
        <w:rPr>
          <w:rFonts w:hint="eastAsia" w:ascii="宋体" w:hAnsi="宋体" w:cs="宋体"/>
          <w:b/>
          <w:sz w:val="36"/>
          <w:szCs w:val="36"/>
        </w:rPr>
      </w:pPr>
      <w:r>
        <w:rPr>
          <w:rFonts w:hint="eastAsia" w:ascii="宋体" w:hAnsi="宋体" w:cs="宋体"/>
          <w:b/>
          <w:sz w:val="36"/>
          <w:szCs w:val="36"/>
        </w:rPr>
        <w:t>响 应 函（</w:t>
      </w:r>
      <w:r>
        <w:rPr>
          <w:rFonts w:hint="eastAsia" w:ascii="宋体" w:hAnsi="宋体" w:cs="宋体"/>
          <w:b/>
          <w:color w:val="FF0000"/>
          <w:sz w:val="36"/>
          <w:szCs w:val="36"/>
        </w:rPr>
        <w:t>采购包</w:t>
      </w:r>
      <w:r>
        <w:rPr>
          <w:rFonts w:hint="eastAsia" w:ascii="宋体" w:hAnsi="宋体" w:cs="宋体"/>
          <w:b/>
          <w:color w:val="FF0000"/>
          <w:sz w:val="36"/>
          <w:szCs w:val="36"/>
          <w:u w:val="none"/>
          <w:lang w:val="en-US" w:eastAsia="zh-CN"/>
        </w:rPr>
        <w:t>二</w:t>
      </w:r>
      <w:r>
        <w:rPr>
          <w:rFonts w:hint="eastAsia" w:ascii="宋体" w:hAnsi="宋体" w:cs="宋体"/>
          <w:b/>
          <w:sz w:val="36"/>
          <w:szCs w:val="36"/>
        </w:rPr>
        <w:t>）</w:t>
      </w:r>
    </w:p>
    <w:p w14:paraId="13E0AF2E">
      <w:pPr>
        <w:spacing w:line="440" w:lineRule="exact"/>
        <w:rPr>
          <w:rFonts w:hint="eastAsia" w:ascii="宋体" w:hAnsi="宋体" w:cs="宋体"/>
          <w:sz w:val="24"/>
          <w:szCs w:val="24"/>
        </w:rPr>
      </w:pPr>
    </w:p>
    <w:p w14:paraId="1356095B">
      <w:pPr>
        <w:spacing w:line="440" w:lineRule="exact"/>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w:t>
      </w:r>
    </w:p>
    <w:p w14:paraId="441AFD79">
      <w:pPr>
        <w:spacing w:line="440" w:lineRule="exact"/>
        <w:ind w:firstLine="439"/>
        <w:rPr>
          <w:rFonts w:hint="eastAsia" w:ascii="宋体" w:hAnsi="宋体" w:cs="宋体"/>
          <w:sz w:val="24"/>
          <w:szCs w:val="24"/>
        </w:rPr>
      </w:pPr>
      <w:r>
        <w:rPr>
          <w:rFonts w:hint="eastAsia" w:ascii="宋体" w:hAnsi="宋体" w:cs="宋体"/>
          <w:sz w:val="24"/>
          <w:szCs w:val="24"/>
        </w:rPr>
        <w:t>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采购文件的所有条款要求，遵照《中华人民共和国政府采购法》、《中华人民共和国政府采购法实施条例》等有关规定，我方承诺如下：</w:t>
      </w:r>
    </w:p>
    <w:p w14:paraId="12809F01">
      <w:pPr>
        <w:spacing w:line="440" w:lineRule="exact"/>
        <w:ind w:firstLine="439"/>
        <w:rPr>
          <w:rFonts w:hint="eastAsia" w:ascii="宋体" w:hAnsi="宋体" w:cs="宋体"/>
          <w:sz w:val="24"/>
          <w:szCs w:val="24"/>
        </w:rPr>
      </w:pPr>
      <w:r>
        <w:rPr>
          <w:rFonts w:hint="eastAsia" w:ascii="宋体" w:hAnsi="宋体" w:cs="宋体"/>
          <w:sz w:val="24"/>
          <w:szCs w:val="24"/>
        </w:rPr>
        <w:t>1.投标产品为：</w:t>
      </w:r>
      <w:r>
        <w:rPr>
          <w:rFonts w:hint="eastAsia" w:ascii="宋体" w:hAnsi="宋体" w:cs="宋体"/>
          <w:sz w:val="24"/>
          <w:szCs w:val="24"/>
          <w:u w:val="single"/>
        </w:rPr>
        <w:t xml:space="preserve">       </w:t>
      </w:r>
      <w:r>
        <w:rPr>
          <w:rFonts w:hint="eastAsia" w:ascii="宋体" w:hAnsi="宋体" w:cs="宋体"/>
          <w:sz w:val="24"/>
          <w:szCs w:val="24"/>
        </w:rPr>
        <w:t>；投标品牌为：</w:t>
      </w:r>
      <w:r>
        <w:rPr>
          <w:rFonts w:hint="eastAsia" w:ascii="宋体" w:hAnsi="宋体" w:cs="宋体"/>
          <w:sz w:val="24"/>
          <w:szCs w:val="24"/>
          <w:u w:val="single"/>
        </w:rPr>
        <w:t xml:space="preserve">       </w:t>
      </w:r>
      <w:r>
        <w:rPr>
          <w:rFonts w:hint="eastAsia" w:ascii="宋体" w:hAnsi="宋体" w:cs="宋体"/>
          <w:sz w:val="24"/>
          <w:szCs w:val="24"/>
        </w:rPr>
        <w:t>；投标单价为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元/亩</w:t>
      </w:r>
      <w:r>
        <w:rPr>
          <w:rFonts w:hint="eastAsia" w:ascii="宋体" w:hAnsi="宋体" w:cs="宋体"/>
          <w:sz w:val="24"/>
          <w:szCs w:val="24"/>
        </w:rPr>
        <w:t xml:space="preserve"> （人民币大写 </w:t>
      </w:r>
      <w:r>
        <w:rPr>
          <w:rFonts w:hint="eastAsia" w:ascii="宋体" w:hAnsi="宋体" w:cs="宋体"/>
          <w:sz w:val="24"/>
          <w:szCs w:val="24"/>
          <w:u w:val="single"/>
        </w:rPr>
        <w:t xml:space="preserve">        </w:t>
      </w:r>
      <w:r>
        <w:rPr>
          <w:rFonts w:hint="eastAsia" w:ascii="宋体" w:hAnsi="宋体" w:cs="宋体"/>
          <w:sz w:val="24"/>
          <w:szCs w:val="24"/>
        </w:rPr>
        <w:t>）。</w:t>
      </w:r>
    </w:p>
    <w:p w14:paraId="3A247E06">
      <w:pPr>
        <w:spacing w:line="440" w:lineRule="exact"/>
        <w:ind w:firstLine="439"/>
        <w:rPr>
          <w:rFonts w:hint="eastAsia" w:ascii="宋体" w:hAnsi="宋体" w:cs="宋体"/>
          <w:sz w:val="24"/>
          <w:szCs w:val="24"/>
        </w:rPr>
      </w:pPr>
      <w:r>
        <w:rPr>
          <w:rFonts w:hint="eastAsia" w:ascii="宋体" w:hAnsi="宋体" w:cs="宋体"/>
          <w:sz w:val="24"/>
          <w:szCs w:val="24"/>
        </w:rPr>
        <w:t>2.我方将按采购文件的规定履行合同责任和义务。</w:t>
      </w:r>
    </w:p>
    <w:p w14:paraId="20ADA6D9">
      <w:pPr>
        <w:spacing w:line="440" w:lineRule="exact"/>
        <w:ind w:firstLine="439"/>
        <w:rPr>
          <w:rFonts w:hint="eastAsia" w:ascii="宋体" w:hAnsi="宋体" w:cs="宋体"/>
          <w:sz w:val="24"/>
          <w:szCs w:val="24"/>
        </w:rPr>
      </w:pPr>
      <w:r>
        <w:rPr>
          <w:rFonts w:hint="eastAsia" w:ascii="宋体" w:hAnsi="宋体" w:cs="宋体"/>
          <w:sz w:val="24"/>
          <w:szCs w:val="24"/>
        </w:rPr>
        <w:t>3.我方已详细审查全部采购文件</w:t>
      </w:r>
      <w:r>
        <w:rPr>
          <w:rFonts w:hint="eastAsia" w:ascii="宋体" w:hAnsi="宋体" w:cs="宋体"/>
          <w:b/>
          <w:bCs/>
          <w:sz w:val="24"/>
          <w:szCs w:val="24"/>
        </w:rPr>
        <w:t>。</w:t>
      </w:r>
      <w:r>
        <w:rPr>
          <w:rFonts w:hint="eastAsia" w:ascii="宋体" w:hAnsi="宋体" w:cs="宋体"/>
          <w:sz w:val="24"/>
          <w:szCs w:val="24"/>
        </w:rPr>
        <w:t>我们完全理解并同意放弃对这方面有不明及误解的权力。</w:t>
      </w:r>
    </w:p>
    <w:p w14:paraId="5FDADED8">
      <w:pPr>
        <w:spacing w:line="440" w:lineRule="exact"/>
        <w:ind w:firstLine="439"/>
        <w:rPr>
          <w:rFonts w:hint="eastAsia" w:ascii="宋体" w:hAnsi="宋体" w:cs="宋体"/>
          <w:sz w:val="24"/>
          <w:szCs w:val="24"/>
        </w:rPr>
      </w:pPr>
      <w:r>
        <w:rPr>
          <w:rFonts w:hint="eastAsia" w:ascii="宋体" w:hAnsi="宋体" w:cs="宋体"/>
          <w:sz w:val="24"/>
          <w:szCs w:val="24"/>
        </w:rPr>
        <w:t>4.在投标有效期内我方同意遵守本响应文件中的承诺且在此期限期满之前响应文件对我方具有法律约束力。</w:t>
      </w:r>
    </w:p>
    <w:p w14:paraId="740101FF">
      <w:pPr>
        <w:spacing w:line="440" w:lineRule="exact"/>
        <w:ind w:firstLine="439"/>
        <w:rPr>
          <w:rFonts w:hint="eastAsia" w:ascii="宋体" w:hAnsi="宋体" w:cs="宋体"/>
          <w:sz w:val="24"/>
          <w:szCs w:val="24"/>
        </w:rPr>
      </w:pPr>
      <w:r>
        <w:rPr>
          <w:rFonts w:hint="eastAsia" w:ascii="宋体" w:hAnsi="宋体" w:cs="宋体"/>
          <w:sz w:val="24"/>
          <w:szCs w:val="24"/>
        </w:rPr>
        <w:t>5.根据采购文件规定，我方承诺：</w:t>
      </w:r>
    </w:p>
    <w:p w14:paraId="728F7C4B">
      <w:pPr>
        <w:spacing w:line="440" w:lineRule="exact"/>
        <w:ind w:firstLine="439"/>
        <w:rPr>
          <w:rFonts w:hint="eastAsia" w:ascii="宋体" w:hAnsi="宋体" w:cs="宋体"/>
          <w:sz w:val="24"/>
          <w:szCs w:val="24"/>
        </w:rPr>
      </w:pPr>
      <w:r>
        <w:rPr>
          <w:rFonts w:hint="eastAsia" w:ascii="宋体" w:hAnsi="宋体" w:cs="宋体"/>
          <w:sz w:val="24"/>
          <w:szCs w:val="24"/>
        </w:rPr>
        <w:t>(1) 我们在参加本项目政府采购活动前三年内，在经营活动中没有违背法律的行为，并提供“参加政府采购活动前三年内在经营活动中没有重大违法记录的书面声明”；</w:t>
      </w:r>
    </w:p>
    <w:p w14:paraId="469E6A23">
      <w:pPr>
        <w:spacing w:line="440" w:lineRule="exact"/>
        <w:ind w:firstLine="439"/>
        <w:rPr>
          <w:rFonts w:hint="eastAsia" w:ascii="宋体" w:hAnsi="宋体" w:cs="宋体"/>
          <w:sz w:val="24"/>
          <w:szCs w:val="24"/>
        </w:rPr>
      </w:pPr>
      <w:r>
        <w:rPr>
          <w:rFonts w:hint="eastAsia" w:ascii="宋体" w:hAnsi="宋体" w:cs="宋体"/>
          <w:sz w:val="24"/>
          <w:szCs w:val="24"/>
        </w:rPr>
        <w:t>(2) 我们依照有关法律的规定，没有偷税、漏税的行为，没有逃避缴纳社会保险资金的行为；</w:t>
      </w:r>
    </w:p>
    <w:p w14:paraId="3B35A870">
      <w:pPr>
        <w:spacing w:line="440" w:lineRule="exact"/>
        <w:ind w:firstLine="439"/>
        <w:rPr>
          <w:rFonts w:hint="eastAsia" w:ascii="宋体" w:hAnsi="宋体" w:cs="宋体"/>
          <w:sz w:val="24"/>
          <w:szCs w:val="24"/>
        </w:rPr>
      </w:pPr>
      <w:r>
        <w:rPr>
          <w:rFonts w:hint="eastAsia" w:ascii="宋体" w:hAnsi="宋体" w:cs="宋体"/>
          <w:sz w:val="24"/>
          <w:szCs w:val="24"/>
        </w:rPr>
        <w:t>(3) 与采购人和采购代理机构无任何的隶属关系或者其他利害关系；</w:t>
      </w:r>
    </w:p>
    <w:p w14:paraId="7655F6DC">
      <w:pPr>
        <w:spacing w:line="440" w:lineRule="exact"/>
        <w:ind w:firstLine="439"/>
        <w:rPr>
          <w:rFonts w:hint="eastAsia" w:ascii="宋体" w:hAnsi="宋体" w:cs="宋体"/>
          <w:sz w:val="24"/>
          <w:szCs w:val="24"/>
        </w:rPr>
      </w:pPr>
      <w:r>
        <w:rPr>
          <w:rFonts w:hint="eastAsia" w:ascii="宋体" w:hAnsi="宋体" w:cs="宋体"/>
          <w:sz w:val="24"/>
          <w:szCs w:val="24"/>
        </w:rPr>
        <w:t>(4)本项目询价有效期为</w:t>
      </w:r>
      <w:r>
        <w:rPr>
          <w:rFonts w:hint="eastAsia" w:ascii="宋体" w:hAnsi="宋体" w:cs="宋体"/>
          <w:sz w:val="24"/>
          <w:szCs w:val="24"/>
          <w:u w:val="single"/>
        </w:rPr>
        <w:t>提交响应文件截止之日起六十天</w:t>
      </w:r>
      <w:r>
        <w:rPr>
          <w:rFonts w:hint="eastAsia" w:ascii="宋体" w:hAnsi="宋体" w:cs="宋体"/>
          <w:sz w:val="24"/>
          <w:szCs w:val="24"/>
        </w:rPr>
        <w:t>。</w:t>
      </w:r>
    </w:p>
    <w:p w14:paraId="4B46874A">
      <w:pPr>
        <w:spacing w:line="440" w:lineRule="exact"/>
        <w:ind w:firstLine="439"/>
        <w:rPr>
          <w:rFonts w:hint="eastAsia" w:ascii="宋体" w:hAnsi="宋体" w:cs="宋体"/>
          <w:sz w:val="24"/>
          <w:szCs w:val="24"/>
        </w:rPr>
      </w:pPr>
      <w:r>
        <w:rPr>
          <w:rFonts w:hint="eastAsia" w:ascii="宋体" w:hAnsi="宋体" w:cs="宋体"/>
          <w:sz w:val="24"/>
          <w:szCs w:val="24"/>
        </w:rPr>
        <w:t>6.同意提供贵方可能要求的与其投标有关的一切数据或资料。</w:t>
      </w:r>
    </w:p>
    <w:p w14:paraId="1605137B">
      <w:pPr>
        <w:spacing w:line="440" w:lineRule="exact"/>
        <w:ind w:firstLine="439"/>
        <w:rPr>
          <w:rFonts w:hint="eastAsia" w:ascii="宋体" w:hAnsi="宋体" w:cs="宋体"/>
          <w:sz w:val="24"/>
          <w:szCs w:val="24"/>
        </w:rPr>
      </w:pPr>
      <w:r>
        <w:rPr>
          <w:rFonts w:hint="eastAsia" w:ascii="宋体" w:hAnsi="宋体" w:cs="宋体"/>
          <w:sz w:val="24"/>
          <w:szCs w:val="24"/>
        </w:rPr>
        <w:t>7.我方所提交的响应文件及有关资料内容完整、真实和准确。</w:t>
      </w:r>
    </w:p>
    <w:p w14:paraId="64A682B3">
      <w:pPr>
        <w:spacing w:line="440" w:lineRule="exact"/>
        <w:ind w:firstLine="439"/>
        <w:rPr>
          <w:rFonts w:hint="eastAsia" w:ascii="宋体" w:hAnsi="宋体" w:cs="宋体"/>
          <w:sz w:val="24"/>
          <w:szCs w:val="24"/>
        </w:rPr>
      </w:pPr>
      <w:r>
        <w:rPr>
          <w:rFonts w:hint="eastAsia" w:ascii="宋体" w:hAnsi="宋体" w:cs="宋体"/>
          <w:sz w:val="24"/>
          <w:szCs w:val="24"/>
        </w:rPr>
        <w:t>投标人名称(加盖电子公章)：</w:t>
      </w:r>
      <w:r>
        <w:rPr>
          <w:rFonts w:hint="eastAsia" w:ascii="宋体" w:hAnsi="宋体" w:cs="宋体"/>
          <w:sz w:val="24"/>
          <w:szCs w:val="24"/>
          <w:u w:val="single"/>
        </w:rPr>
        <w:tab/>
      </w:r>
      <w:r>
        <w:rPr>
          <w:rFonts w:hint="eastAsia" w:ascii="宋体" w:hAnsi="宋体" w:cs="宋体"/>
          <w:sz w:val="24"/>
          <w:szCs w:val="24"/>
          <w:u w:val="single"/>
        </w:rPr>
        <w:tab/>
      </w:r>
    </w:p>
    <w:p w14:paraId="0C5595E0">
      <w:pPr>
        <w:spacing w:line="440" w:lineRule="exact"/>
        <w:ind w:firstLine="439"/>
        <w:rPr>
          <w:rFonts w:hint="eastAsia" w:ascii="宋体" w:hAnsi="宋体" w:cs="宋体"/>
          <w:sz w:val="24"/>
          <w:szCs w:val="24"/>
        </w:rPr>
      </w:pPr>
      <w:r>
        <w:rPr>
          <w:rFonts w:hint="eastAsia" w:ascii="宋体" w:hAnsi="宋体" w:cs="宋体"/>
          <w:sz w:val="24"/>
          <w:szCs w:val="24"/>
        </w:rPr>
        <w:t>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p>
    <w:p w14:paraId="30E092AC">
      <w:pPr>
        <w:spacing w:line="440" w:lineRule="exact"/>
        <w:ind w:firstLine="439"/>
        <w:jc w:val="right"/>
        <w:rPr>
          <w:rFonts w:hint="eastAsia" w:ascii="宋体" w:hAnsi="宋体" w:cs="宋体"/>
          <w:sz w:val="24"/>
          <w:szCs w:val="24"/>
        </w:rPr>
      </w:pPr>
      <w:r>
        <w:rPr>
          <w:rFonts w:hint="eastAsia" w:ascii="宋体" w:hAnsi="宋体" w:cs="宋体"/>
          <w:sz w:val="24"/>
          <w:szCs w:val="24"/>
        </w:rPr>
        <w:t>日期： 年  月  日</w:t>
      </w:r>
    </w:p>
    <w:p w14:paraId="58AC51B4">
      <w:pPr>
        <w:widowControl/>
        <w:jc w:val="left"/>
        <w:rPr>
          <w:rFonts w:hint="eastAsia" w:ascii="宋体" w:hAnsi="宋体" w:cs="宋体"/>
          <w:b/>
          <w:sz w:val="36"/>
          <w:szCs w:val="36"/>
        </w:rPr>
      </w:pPr>
    </w:p>
    <w:p w14:paraId="09D529EC">
      <w:pPr>
        <w:jc w:val="center"/>
        <w:rPr>
          <w:rFonts w:hint="eastAsia" w:ascii="宋体" w:hAnsi="宋体" w:cs="宋体"/>
          <w:b/>
          <w:sz w:val="36"/>
          <w:szCs w:val="36"/>
        </w:rPr>
      </w:pPr>
    </w:p>
    <w:p w14:paraId="34039EFF">
      <w:pPr>
        <w:jc w:val="center"/>
        <w:rPr>
          <w:rFonts w:hint="eastAsia" w:ascii="宋体" w:hAnsi="宋体" w:cs="宋体"/>
          <w:b/>
          <w:sz w:val="36"/>
          <w:szCs w:val="36"/>
        </w:rPr>
      </w:pPr>
    </w:p>
    <w:p w14:paraId="0B141140">
      <w:pPr>
        <w:jc w:val="center"/>
        <w:rPr>
          <w:rFonts w:hint="eastAsia" w:ascii="宋体" w:hAnsi="宋体" w:cs="宋体"/>
          <w:b/>
          <w:sz w:val="36"/>
          <w:szCs w:val="36"/>
        </w:rPr>
      </w:pPr>
    </w:p>
    <w:p w14:paraId="55227F35">
      <w:pPr>
        <w:jc w:val="both"/>
        <w:rPr>
          <w:rFonts w:hint="eastAsia" w:ascii="宋体" w:hAnsi="宋体" w:eastAsia="宋体" w:cs="宋体"/>
          <w:b/>
          <w:sz w:val="36"/>
          <w:szCs w:val="36"/>
          <w:lang w:eastAsia="zh-CN"/>
        </w:rPr>
      </w:pPr>
    </w:p>
    <w:p w14:paraId="06AB0833">
      <w:pPr>
        <w:jc w:val="center"/>
        <w:rPr>
          <w:rFonts w:hint="eastAsia" w:ascii="宋体" w:hAnsi="宋体" w:cs="宋体"/>
          <w:b/>
          <w:sz w:val="36"/>
          <w:szCs w:val="36"/>
        </w:rPr>
      </w:pPr>
    </w:p>
    <w:p w14:paraId="26DE2321">
      <w:pPr>
        <w:jc w:val="center"/>
        <w:rPr>
          <w:rFonts w:hint="eastAsia" w:ascii="宋体" w:hAnsi="宋体" w:cs="宋体"/>
          <w:b/>
          <w:sz w:val="36"/>
          <w:szCs w:val="36"/>
        </w:rPr>
      </w:pPr>
      <w:r>
        <w:rPr>
          <w:rFonts w:hint="eastAsia" w:ascii="宋体" w:hAnsi="宋体" w:cs="宋体"/>
          <w:b/>
          <w:sz w:val="36"/>
          <w:szCs w:val="36"/>
        </w:rPr>
        <w:t>询价报价表</w:t>
      </w:r>
      <w:r>
        <w:rPr>
          <w:rFonts w:hint="eastAsia" w:ascii="宋体" w:hAnsi="宋体" w:cs="宋体"/>
          <w:b/>
          <w:color w:val="FF0000"/>
          <w:sz w:val="36"/>
          <w:szCs w:val="36"/>
        </w:rPr>
        <w:t>（本项目采用单价报价）</w:t>
      </w:r>
    </w:p>
    <w:p w14:paraId="0E195DD4">
      <w:pPr>
        <w:rPr>
          <w:rFonts w:hint="eastAsia" w:ascii="宋体" w:hAnsi="宋体"/>
          <w:sz w:val="24"/>
          <w:szCs w:val="24"/>
        </w:rPr>
      </w:pPr>
    </w:p>
    <w:p w14:paraId="752A709A">
      <w:pPr>
        <w:jc w:val="center"/>
        <w:rPr>
          <w:rFonts w:hint="eastAsia" w:ascii="宋体" w:hAnsi="宋体" w:cs="宋体"/>
          <w:b/>
          <w:sz w:val="36"/>
          <w:szCs w:val="36"/>
        </w:rPr>
      </w:pPr>
      <w:r>
        <w:rPr>
          <w:rFonts w:hint="eastAsia" w:ascii="宋体" w:hAnsi="宋体"/>
          <w:sz w:val="24"/>
          <w:szCs w:val="24"/>
        </w:rPr>
        <w:t>按系统提供的格式填报</w:t>
      </w:r>
      <w:r>
        <w:rPr/>
        <w:br w:type="page" w:clear="all"/>
      </w:r>
      <w:r>
        <w:rPr>
          <w:rFonts w:hint="eastAsia" w:ascii="宋体" w:hAnsi="宋体" w:cs="宋体"/>
          <w:b/>
          <w:sz w:val="36"/>
          <w:szCs w:val="36"/>
        </w:rPr>
        <w:t>分项报价表</w:t>
      </w:r>
    </w:p>
    <w:p w14:paraId="7C82A6EA">
      <w:pPr>
        <w:jc w:val="center"/>
        <w:rPr>
          <w:rFonts w:hint="eastAsia" w:ascii="宋体" w:hAnsi="宋体" w:cs="宋体"/>
          <w:b/>
          <w:sz w:val="28"/>
          <w:szCs w:val="28"/>
        </w:rPr>
      </w:pPr>
      <w:r>
        <w:rPr>
          <w:rFonts w:hint="eastAsia" w:ascii="宋体" w:hAnsi="宋体" w:cs="宋体"/>
          <w:b/>
          <w:sz w:val="28"/>
          <w:szCs w:val="28"/>
        </w:rPr>
        <w:t>（按照投标的采购包分别提供）</w:t>
      </w:r>
    </w:p>
    <w:p w14:paraId="44B01D2C">
      <w:pPr>
        <w:jc w:val="center"/>
        <w:rPr>
          <w:rFonts w:hint="eastAsia" w:ascii="宋体" w:hAnsi="宋体" w:cs="宋体"/>
          <w:b/>
          <w:sz w:val="36"/>
          <w:szCs w:val="36"/>
        </w:rPr>
      </w:pPr>
    </w:p>
    <w:p w14:paraId="62B2B433">
      <w:pPr>
        <w:rPr>
          <w:rFonts w:hint="eastAsia" w:ascii="黑体" w:hAnsi="华文中宋" w:eastAsia="黑体"/>
          <w:bCs/>
          <w:sz w:val="24"/>
          <w:szCs w:val="24"/>
        </w:rPr>
      </w:pPr>
      <w:r>
        <w:rPr>
          <w:rFonts w:hint="eastAsia" w:ascii="宋体" w:hAnsi="宋体"/>
          <w:sz w:val="24"/>
          <w:szCs w:val="24"/>
        </w:rPr>
        <w:t>项目名称：</w:t>
      </w:r>
    </w:p>
    <w:p w14:paraId="4DF0E964">
      <w:pPr>
        <w:rPr>
          <w:rFonts w:hint="eastAsia" w:ascii="宋体" w:hAnsi="宋体"/>
          <w:sz w:val="24"/>
          <w:szCs w:val="24"/>
        </w:rPr>
      </w:pPr>
    </w:p>
    <w:tbl>
      <w:tblPr>
        <w:tblStyle w:val="37"/>
        <w:tblW w:w="91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6"/>
        <w:gridCol w:w="2669"/>
        <w:gridCol w:w="1400"/>
        <w:gridCol w:w="1850"/>
        <w:gridCol w:w="1736"/>
      </w:tblGrid>
      <w:tr w14:paraId="66AE3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1466" w:type="dxa"/>
            <w:noWrap/>
            <w:vAlign w:val="center"/>
          </w:tcPr>
          <w:p w14:paraId="25454919">
            <w:pPr>
              <w:pStyle w:val="344"/>
              <w:spacing w:line="360" w:lineRule="auto"/>
              <w:jc w:val="center"/>
              <w:rPr>
                <w:rFonts w:hint="eastAsia" w:ascii="宋体" w:hAnsi="宋体" w:cs="宋体"/>
                <w:bCs/>
                <w:sz w:val="24"/>
                <w:szCs w:val="24"/>
              </w:rPr>
            </w:pPr>
            <w:r>
              <w:rPr>
                <w:rStyle w:val="287"/>
                <w:rFonts w:hint="eastAsia" w:ascii="宋体" w:hAnsi="宋体" w:cs="宋体"/>
                <w:bCs/>
                <w:sz w:val="24"/>
                <w:szCs w:val="24"/>
              </w:rPr>
              <w:t>货物品名</w:t>
            </w:r>
          </w:p>
        </w:tc>
        <w:tc>
          <w:tcPr>
            <w:tcW w:w="2669" w:type="dxa"/>
            <w:noWrap/>
            <w:vAlign w:val="center"/>
          </w:tcPr>
          <w:p w14:paraId="7F7A9339">
            <w:pPr>
              <w:pStyle w:val="344"/>
              <w:spacing w:line="360" w:lineRule="auto"/>
              <w:jc w:val="center"/>
              <w:rPr>
                <w:rFonts w:hint="eastAsia" w:ascii="宋体" w:hAnsi="宋体" w:cs="宋体"/>
                <w:bCs/>
                <w:sz w:val="24"/>
                <w:szCs w:val="24"/>
              </w:rPr>
            </w:pPr>
            <w:r>
              <w:rPr>
                <w:rStyle w:val="287"/>
                <w:rFonts w:hint="eastAsia" w:ascii="宋体" w:hAnsi="宋体" w:cs="宋体"/>
                <w:bCs/>
                <w:sz w:val="24"/>
                <w:szCs w:val="24"/>
              </w:rPr>
              <w:t>规格</w:t>
            </w:r>
          </w:p>
        </w:tc>
        <w:tc>
          <w:tcPr>
            <w:tcW w:w="1400" w:type="dxa"/>
            <w:noWrap/>
            <w:vAlign w:val="center"/>
          </w:tcPr>
          <w:p w14:paraId="5C9D8BF5">
            <w:pPr>
              <w:pStyle w:val="344"/>
              <w:spacing w:line="360" w:lineRule="auto"/>
              <w:jc w:val="center"/>
              <w:rPr>
                <w:rStyle w:val="287"/>
                <w:rFonts w:hint="eastAsia" w:ascii="宋体" w:hAnsi="宋体" w:cs="宋体"/>
                <w:bCs/>
                <w:sz w:val="24"/>
                <w:szCs w:val="24"/>
              </w:rPr>
            </w:pPr>
            <w:r>
              <w:rPr>
                <w:rStyle w:val="287"/>
                <w:rFonts w:hint="eastAsia" w:ascii="宋体" w:hAnsi="宋体" w:cs="宋体"/>
                <w:bCs/>
                <w:sz w:val="24"/>
                <w:szCs w:val="24"/>
              </w:rPr>
              <w:t>数量</w:t>
            </w:r>
          </w:p>
          <w:p w14:paraId="7737C542">
            <w:pPr>
              <w:pStyle w:val="345"/>
              <w:ind w:left="0" w:firstLine="0"/>
              <w:jc w:val="center"/>
              <w:rPr>
                <w:rFonts w:hint="eastAsia" w:ascii="宋体" w:hAnsi="宋体" w:eastAsia="宋体" w:cs="宋体"/>
                <w:sz w:val="24"/>
                <w:szCs w:val="24"/>
              </w:rPr>
            </w:pPr>
            <w:r>
              <w:rPr>
                <w:rFonts w:hint="eastAsia" w:ascii="宋体" w:hAnsi="宋体" w:eastAsia="宋体" w:cs="宋体"/>
                <w:sz w:val="24"/>
                <w:szCs w:val="24"/>
              </w:rPr>
              <w:t>（暂定）</w:t>
            </w:r>
          </w:p>
        </w:tc>
        <w:tc>
          <w:tcPr>
            <w:tcW w:w="1850" w:type="dxa"/>
            <w:noWrap/>
            <w:vAlign w:val="center"/>
          </w:tcPr>
          <w:p w14:paraId="538F72DF">
            <w:pPr>
              <w:pStyle w:val="344"/>
              <w:spacing w:line="360" w:lineRule="auto"/>
              <w:jc w:val="center"/>
              <w:rPr>
                <w:rFonts w:hint="eastAsia" w:ascii="宋体" w:hAnsi="宋体" w:cs="宋体"/>
                <w:sz w:val="24"/>
                <w:szCs w:val="24"/>
              </w:rPr>
            </w:pPr>
            <w:r>
              <w:rPr>
                <w:rStyle w:val="287"/>
                <w:rFonts w:hint="eastAsia" w:ascii="宋体" w:hAnsi="宋体" w:cs="宋体"/>
                <w:bCs/>
                <w:sz w:val="24"/>
                <w:szCs w:val="24"/>
              </w:rPr>
              <w:t>单价</w:t>
            </w:r>
          </w:p>
        </w:tc>
        <w:tc>
          <w:tcPr>
            <w:tcW w:w="1736" w:type="dxa"/>
            <w:noWrap/>
            <w:vAlign w:val="center"/>
          </w:tcPr>
          <w:p w14:paraId="05762C52">
            <w:pPr>
              <w:pStyle w:val="344"/>
              <w:spacing w:line="360" w:lineRule="auto"/>
              <w:jc w:val="center"/>
              <w:rPr>
                <w:rStyle w:val="287"/>
                <w:rFonts w:hint="eastAsia" w:ascii="宋体" w:hAnsi="宋体" w:cs="宋体"/>
                <w:bCs/>
                <w:sz w:val="24"/>
                <w:szCs w:val="24"/>
              </w:rPr>
            </w:pPr>
            <w:r>
              <w:rPr>
                <w:rStyle w:val="287"/>
                <w:rFonts w:hint="eastAsia" w:ascii="宋体" w:hAnsi="宋体" w:cs="宋体"/>
                <w:bCs/>
                <w:sz w:val="24"/>
                <w:szCs w:val="24"/>
              </w:rPr>
              <w:t>合计</w:t>
            </w:r>
          </w:p>
          <w:p w14:paraId="07CF7FD2">
            <w:pPr>
              <w:pStyle w:val="344"/>
              <w:spacing w:line="360" w:lineRule="auto"/>
              <w:jc w:val="center"/>
              <w:rPr>
                <w:rStyle w:val="287"/>
                <w:rFonts w:hint="eastAsia" w:ascii="宋体" w:hAnsi="宋体" w:cs="宋体"/>
                <w:bCs/>
                <w:sz w:val="24"/>
                <w:szCs w:val="24"/>
              </w:rPr>
            </w:pPr>
            <w:r>
              <w:rPr>
                <w:rStyle w:val="287"/>
                <w:rFonts w:hint="eastAsia" w:ascii="宋体" w:hAnsi="宋体" w:cs="宋体"/>
                <w:bCs/>
                <w:sz w:val="24"/>
                <w:szCs w:val="24"/>
              </w:rPr>
              <w:t>（元）</w:t>
            </w:r>
          </w:p>
        </w:tc>
      </w:tr>
      <w:tr w14:paraId="4856F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1466" w:type="dxa"/>
            <w:noWrap/>
            <w:vAlign w:val="center"/>
          </w:tcPr>
          <w:p w14:paraId="78E1DD37">
            <w:pPr>
              <w:pStyle w:val="247"/>
              <w:spacing w:line="360" w:lineRule="auto"/>
              <w:jc w:val="center"/>
              <w:rPr>
                <w:rFonts w:hint="eastAsia" w:ascii="宋体" w:hAnsi="宋体" w:cs="宋体"/>
                <w:sz w:val="24"/>
                <w:szCs w:val="24"/>
              </w:rPr>
            </w:pPr>
          </w:p>
        </w:tc>
        <w:tc>
          <w:tcPr>
            <w:tcW w:w="2669" w:type="dxa"/>
            <w:noWrap/>
            <w:vAlign w:val="center"/>
          </w:tcPr>
          <w:p w14:paraId="5BB2F21C">
            <w:pPr>
              <w:pStyle w:val="247"/>
              <w:spacing w:line="360" w:lineRule="auto"/>
              <w:jc w:val="center"/>
              <w:rPr>
                <w:rFonts w:hint="eastAsia" w:ascii="宋体" w:hAnsi="宋体" w:cs="宋体"/>
                <w:sz w:val="24"/>
                <w:szCs w:val="24"/>
              </w:rPr>
            </w:pPr>
          </w:p>
        </w:tc>
        <w:tc>
          <w:tcPr>
            <w:tcW w:w="1400" w:type="dxa"/>
            <w:noWrap/>
            <w:vAlign w:val="center"/>
          </w:tcPr>
          <w:p w14:paraId="3F629D43">
            <w:pPr>
              <w:pStyle w:val="247"/>
              <w:spacing w:line="360" w:lineRule="auto"/>
              <w:jc w:val="center"/>
              <w:rPr>
                <w:rFonts w:hint="eastAsia" w:ascii="宋体" w:hAnsi="宋体" w:cs="宋体"/>
                <w:sz w:val="24"/>
                <w:szCs w:val="24"/>
              </w:rPr>
            </w:pPr>
          </w:p>
        </w:tc>
        <w:tc>
          <w:tcPr>
            <w:tcW w:w="1850" w:type="dxa"/>
            <w:noWrap/>
            <w:vAlign w:val="center"/>
          </w:tcPr>
          <w:p w14:paraId="0BC2E0CF">
            <w:pPr>
              <w:pStyle w:val="247"/>
              <w:spacing w:line="360" w:lineRule="auto"/>
              <w:jc w:val="center"/>
              <w:rPr>
                <w:rFonts w:hint="eastAsia" w:ascii="宋体" w:hAnsi="宋体" w:cs="宋体"/>
                <w:sz w:val="24"/>
                <w:szCs w:val="24"/>
              </w:rPr>
            </w:pPr>
          </w:p>
        </w:tc>
        <w:tc>
          <w:tcPr>
            <w:tcW w:w="1736" w:type="dxa"/>
            <w:noWrap/>
            <w:vAlign w:val="center"/>
          </w:tcPr>
          <w:p w14:paraId="497E69C2">
            <w:pPr>
              <w:pStyle w:val="247"/>
              <w:spacing w:line="360" w:lineRule="auto"/>
              <w:jc w:val="center"/>
              <w:rPr>
                <w:rFonts w:hint="eastAsia" w:ascii="宋体" w:hAnsi="宋体" w:cs="宋体"/>
                <w:sz w:val="24"/>
                <w:szCs w:val="24"/>
              </w:rPr>
            </w:pPr>
          </w:p>
        </w:tc>
      </w:tr>
      <w:tr w14:paraId="40906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1466" w:type="dxa"/>
            <w:noWrap/>
            <w:vAlign w:val="center"/>
          </w:tcPr>
          <w:p w14:paraId="76DE32F1">
            <w:pPr>
              <w:pStyle w:val="247"/>
              <w:spacing w:line="360" w:lineRule="auto"/>
              <w:jc w:val="center"/>
              <w:rPr>
                <w:rFonts w:hint="eastAsia" w:ascii="宋体" w:hAnsi="宋体" w:cs="宋体"/>
                <w:sz w:val="24"/>
                <w:szCs w:val="24"/>
              </w:rPr>
            </w:pPr>
          </w:p>
        </w:tc>
        <w:tc>
          <w:tcPr>
            <w:tcW w:w="2669" w:type="dxa"/>
            <w:noWrap/>
            <w:vAlign w:val="center"/>
          </w:tcPr>
          <w:p w14:paraId="406E2B2A">
            <w:pPr>
              <w:pStyle w:val="247"/>
              <w:spacing w:line="360" w:lineRule="auto"/>
              <w:jc w:val="center"/>
              <w:rPr>
                <w:rFonts w:hint="eastAsia" w:ascii="宋体" w:hAnsi="宋体" w:cs="宋体"/>
                <w:sz w:val="24"/>
                <w:szCs w:val="24"/>
              </w:rPr>
            </w:pPr>
          </w:p>
        </w:tc>
        <w:tc>
          <w:tcPr>
            <w:tcW w:w="1400" w:type="dxa"/>
            <w:noWrap/>
            <w:vAlign w:val="center"/>
          </w:tcPr>
          <w:p w14:paraId="46557699">
            <w:pPr>
              <w:pStyle w:val="247"/>
              <w:spacing w:line="360" w:lineRule="auto"/>
              <w:jc w:val="center"/>
              <w:rPr>
                <w:rFonts w:hint="eastAsia" w:ascii="宋体" w:hAnsi="宋体" w:cs="宋体"/>
                <w:sz w:val="24"/>
                <w:szCs w:val="24"/>
              </w:rPr>
            </w:pPr>
          </w:p>
        </w:tc>
        <w:tc>
          <w:tcPr>
            <w:tcW w:w="1850" w:type="dxa"/>
            <w:noWrap/>
            <w:vAlign w:val="center"/>
          </w:tcPr>
          <w:p w14:paraId="6A8215F9">
            <w:pPr>
              <w:pStyle w:val="247"/>
              <w:spacing w:line="360" w:lineRule="auto"/>
              <w:jc w:val="center"/>
              <w:rPr>
                <w:rFonts w:hint="eastAsia" w:ascii="宋体" w:hAnsi="宋体" w:cs="宋体"/>
                <w:sz w:val="24"/>
                <w:szCs w:val="24"/>
              </w:rPr>
            </w:pPr>
          </w:p>
        </w:tc>
        <w:tc>
          <w:tcPr>
            <w:tcW w:w="1736" w:type="dxa"/>
            <w:noWrap/>
            <w:vAlign w:val="center"/>
          </w:tcPr>
          <w:p w14:paraId="6B0FF7E7">
            <w:pPr>
              <w:pStyle w:val="247"/>
              <w:spacing w:line="360" w:lineRule="auto"/>
              <w:jc w:val="center"/>
              <w:rPr>
                <w:rFonts w:hint="eastAsia" w:ascii="宋体" w:hAnsi="宋体" w:cs="宋体"/>
                <w:sz w:val="24"/>
                <w:szCs w:val="24"/>
              </w:rPr>
            </w:pPr>
          </w:p>
        </w:tc>
      </w:tr>
    </w:tbl>
    <w:p w14:paraId="0C42F4F2">
      <w:pPr>
        <w:pStyle w:val="336"/>
        <w:spacing w:line="440" w:lineRule="exact"/>
        <w:jc w:val="left"/>
        <w:rPr>
          <w:rStyle w:val="287"/>
          <w:rFonts w:hint="eastAsia" w:ascii="宋体" w:hAnsi="宋体"/>
          <w:bCs/>
          <w:sz w:val="24"/>
          <w:szCs w:val="24"/>
          <w:highlight w:val="none"/>
        </w:rPr>
      </w:pPr>
    </w:p>
    <w:p w14:paraId="0F21249E">
      <w:pPr>
        <w:pStyle w:val="336"/>
        <w:spacing w:line="440" w:lineRule="exact"/>
        <w:jc w:val="left"/>
        <w:rPr>
          <w:rFonts w:hint="eastAsia" w:ascii="宋体" w:hAnsi="宋体"/>
          <w:b/>
          <w:bCs/>
          <w:sz w:val="24"/>
          <w:szCs w:val="24"/>
        </w:rPr>
      </w:pPr>
    </w:p>
    <w:p w14:paraId="48D3D1AE">
      <w:pPr>
        <w:pStyle w:val="336"/>
        <w:spacing w:line="440" w:lineRule="exact"/>
        <w:jc w:val="left"/>
        <w:rPr>
          <w:rFonts w:hint="eastAsia" w:ascii="宋体" w:hAnsi="宋体"/>
          <w:b/>
          <w:bCs/>
          <w:sz w:val="24"/>
          <w:szCs w:val="24"/>
        </w:rPr>
      </w:pPr>
    </w:p>
    <w:p w14:paraId="75BA5C6C">
      <w:pPr>
        <w:pStyle w:val="336"/>
        <w:spacing w:line="440" w:lineRule="exact"/>
        <w:jc w:val="left"/>
        <w:rPr>
          <w:rFonts w:hint="eastAsia" w:ascii="宋体" w:hAnsi="宋体"/>
          <w:b/>
          <w:bCs/>
          <w:sz w:val="24"/>
          <w:szCs w:val="24"/>
        </w:rPr>
      </w:pPr>
      <w:r>
        <w:rPr>
          <w:rFonts w:hint="eastAsia" w:ascii="宋体" w:hAnsi="宋体"/>
          <w:b/>
          <w:bCs/>
          <w:sz w:val="24"/>
          <w:szCs w:val="24"/>
        </w:rPr>
        <w:t>注：</w:t>
      </w:r>
    </w:p>
    <w:p w14:paraId="4C055D66">
      <w:pPr>
        <w:pStyle w:val="336"/>
        <w:numPr>
          <w:ilvl w:val="0"/>
          <w:numId w:val="4"/>
        </w:numPr>
        <w:spacing w:line="440" w:lineRule="exact"/>
        <w:jc w:val="left"/>
        <w:rPr>
          <w:rFonts w:hint="eastAsia" w:ascii="宋体" w:hAnsi="宋体"/>
          <w:b/>
          <w:bCs/>
          <w:sz w:val="24"/>
          <w:szCs w:val="24"/>
        </w:rPr>
      </w:pPr>
      <w:r>
        <w:rPr>
          <w:rFonts w:hint="eastAsia" w:ascii="宋体" w:hAnsi="宋体"/>
          <w:b/>
          <w:bCs/>
          <w:sz w:val="24"/>
          <w:szCs w:val="24"/>
        </w:rPr>
        <w:t>投标报价高于采购文件规定的最高限价（单价、总价）的，作无效响应文件处理。</w:t>
      </w:r>
    </w:p>
    <w:p w14:paraId="1D687DC1">
      <w:pPr>
        <w:pStyle w:val="336"/>
        <w:numPr>
          <w:ilvl w:val="0"/>
          <w:numId w:val="4"/>
        </w:numPr>
        <w:spacing w:line="440" w:lineRule="exact"/>
        <w:jc w:val="left"/>
        <w:rPr>
          <w:rFonts w:hint="eastAsia" w:ascii="宋体" w:hAnsi="宋体"/>
          <w:b/>
          <w:bCs/>
          <w:sz w:val="24"/>
          <w:szCs w:val="24"/>
        </w:rPr>
      </w:pPr>
      <w:r>
        <w:rPr>
          <w:rFonts w:hint="eastAsia" w:ascii="宋体" w:hAnsi="宋体"/>
          <w:b/>
          <w:bCs/>
          <w:sz w:val="24"/>
          <w:szCs w:val="24"/>
        </w:rPr>
        <w:t>供应商根据自身所投包号进行报价。</w:t>
      </w:r>
    </w:p>
    <w:p w14:paraId="31EB052A">
      <w:pPr>
        <w:pStyle w:val="336"/>
        <w:spacing w:line="440" w:lineRule="exact"/>
        <w:jc w:val="left"/>
        <w:rPr>
          <w:rFonts w:hint="eastAsia" w:ascii="宋体" w:hAnsi="宋体"/>
          <w:b/>
          <w:bCs/>
          <w:sz w:val="24"/>
          <w:szCs w:val="24"/>
        </w:rPr>
      </w:pPr>
    </w:p>
    <w:p w14:paraId="7167C521">
      <w:pPr>
        <w:pStyle w:val="336"/>
        <w:spacing w:line="440" w:lineRule="exact"/>
        <w:jc w:val="left"/>
        <w:rPr>
          <w:rFonts w:hint="eastAsia" w:ascii="宋体" w:hAnsi="宋体"/>
          <w:b/>
          <w:bCs/>
          <w:sz w:val="24"/>
          <w:szCs w:val="24"/>
        </w:rPr>
      </w:pPr>
    </w:p>
    <w:p w14:paraId="2C6D549D">
      <w:pPr>
        <w:pStyle w:val="336"/>
        <w:spacing w:line="440" w:lineRule="exact"/>
        <w:jc w:val="left"/>
        <w:rPr>
          <w:rFonts w:hint="eastAsia" w:ascii="宋体" w:hAnsi="宋体"/>
          <w:b/>
          <w:bCs/>
          <w:sz w:val="24"/>
          <w:szCs w:val="24"/>
        </w:rPr>
      </w:pPr>
    </w:p>
    <w:p w14:paraId="37B55602">
      <w:pPr>
        <w:spacing w:line="460" w:lineRule="exact"/>
        <w:ind w:firstLine="4488"/>
        <w:rPr>
          <w:rFonts w:hint="eastAsia" w:ascii="宋体" w:hAnsi="宋体" w:cs="宋体"/>
          <w:sz w:val="24"/>
        </w:rPr>
      </w:pPr>
    </w:p>
    <w:p w14:paraId="1253FA19">
      <w:pPr>
        <w:spacing w:line="460" w:lineRule="exact"/>
        <w:ind w:firstLine="4488"/>
        <w:rPr>
          <w:rFonts w:hint="eastAsia" w:ascii="宋体" w:hAnsi="宋体" w:cs="宋体"/>
          <w:sz w:val="24"/>
        </w:rPr>
      </w:pPr>
      <w:r>
        <w:rPr>
          <w:rFonts w:hint="eastAsia" w:ascii="宋体" w:hAnsi="宋体" w:cs="宋体"/>
          <w:sz w:val="24"/>
        </w:rPr>
        <w:t>供应商</w:t>
      </w:r>
      <w:r>
        <w:rPr>
          <w:rFonts w:hint="eastAsia" w:ascii="宋体" w:hAnsi="宋体" w:cs="宋体"/>
          <w:sz w:val="24"/>
          <w:szCs w:val="24"/>
        </w:rPr>
        <w:t>（加盖电子公章）</w:t>
      </w:r>
      <w:r>
        <w:rPr>
          <w:rFonts w:hint="eastAsia" w:ascii="宋体" w:hAnsi="宋体" w:cs="宋体"/>
          <w:sz w:val="24"/>
        </w:rPr>
        <w:t>：</w:t>
      </w:r>
    </w:p>
    <w:p w14:paraId="1468913D">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1A1E29CC">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0659A305">
      <w:pPr>
        <w:jc w:val="center"/>
        <w:outlineLvl w:val="0"/>
        <w:rPr>
          <w:rFonts w:hint="eastAsia" w:ascii="宋体" w:hAnsi="宋体" w:cs="宋体"/>
          <w:b/>
          <w:sz w:val="36"/>
          <w:szCs w:val="36"/>
        </w:rPr>
      </w:pPr>
      <w:r>
        <w:rPr/>
        <w:br w:type="page" w:clear="all"/>
      </w:r>
      <w:r>
        <w:rPr>
          <w:rFonts w:hint="eastAsia" w:ascii="宋体" w:hAnsi="宋体" w:cs="宋体"/>
          <w:b/>
          <w:sz w:val="36"/>
          <w:szCs w:val="36"/>
        </w:rPr>
        <w:t>法定代表人身份证明书</w:t>
      </w:r>
    </w:p>
    <w:p w14:paraId="0977AB6A">
      <w:pPr>
        <w:jc w:val="center"/>
        <w:outlineLvl w:val="0"/>
        <w:rPr>
          <w:rFonts w:hint="eastAsia" w:ascii="宋体" w:hAnsi="宋体" w:cs="宋体"/>
          <w:b/>
          <w:sz w:val="36"/>
          <w:szCs w:val="36"/>
        </w:rPr>
      </w:pPr>
    </w:p>
    <w:p w14:paraId="4F2C6224">
      <w:pPr>
        <w:jc w:val="center"/>
        <w:outlineLvl w:val="0"/>
        <w:rPr>
          <w:rFonts w:hint="eastAsia" w:ascii="宋体" w:hAnsi="宋体" w:cs="宋体"/>
          <w:b/>
          <w:sz w:val="36"/>
          <w:szCs w:val="36"/>
        </w:rPr>
      </w:pPr>
    </w:p>
    <w:p w14:paraId="616BF28F">
      <w:pPr>
        <w:spacing w:line="420" w:lineRule="exact"/>
        <w:ind w:firstLine="612"/>
        <w:rPr>
          <w:rFonts w:hint="eastAsia" w:ascii="宋体" w:hAnsi="宋体"/>
          <w:sz w:val="24"/>
          <w:szCs w:val="24"/>
        </w:rPr>
      </w:pPr>
      <w:r>
        <w:rPr>
          <w:rFonts w:hint="eastAsia" w:ascii="宋体" w:hAnsi="宋体"/>
          <w:sz w:val="24"/>
          <w:szCs w:val="24"/>
        </w:rPr>
        <w:t>单位名称：</w:t>
      </w:r>
    </w:p>
    <w:p w14:paraId="584FC069">
      <w:pPr>
        <w:spacing w:line="420" w:lineRule="exact"/>
        <w:ind w:firstLine="610"/>
        <w:rPr>
          <w:rFonts w:hint="eastAsia" w:ascii="宋体" w:hAnsi="宋体"/>
          <w:sz w:val="24"/>
          <w:szCs w:val="24"/>
          <w:u w:val="single"/>
        </w:rPr>
      </w:pPr>
      <w:r>
        <w:rPr>
          <w:rFonts w:hint="eastAsia" w:ascii="宋体" w:hAnsi="宋体"/>
          <w:sz w:val="24"/>
          <w:szCs w:val="24"/>
        </w:rPr>
        <w:t>单位性质：</w:t>
      </w:r>
    </w:p>
    <w:p w14:paraId="2CB20C5A">
      <w:pPr>
        <w:spacing w:line="420" w:lineRule="exact"/>
        <w:ind w:firstLine="610"/>
        <w:rPr>
          <w:rFonts w:hint="eastAsia" w:ascii="宋体" w:hAnsi="宋体"/>
          <w:sz w:val="24"/>
          <w:szCs w:val="24"/>
          <w:u w:val="single"/>
        </w:rPr>
      </w:pPr>
      <w:r>
        <w:rPr>
          <w:rFonts w:hint="eastAsia" w:ascii="宋体" w:hAnsi="宋体"/>
          <w:sz w:val="24"/>
          <w:szCs w:val="24"/>
        </w:rPr>
        <w:t>地    址：</w:t>
      </w:r>
    </w:p>
    <w:p w14:paraId="7D17FAD3">
      <w:pPr>
        <w:spacing w:line="420" w:lineRule="exact"/>
        <w:ind w:firstLine="610"/>
        <w:rPr>
          <w:rFonts w:hint="eastAsia" w:ascii="宋体" w:hAnsi="宋体"/>
          <w:sz w:val="24"/>
          <w:szCs w:val="24"/>
        </w:rPr>
      </w:pPr>
      <w:r>
        <w:rPr>
          <w:rFonts w:hint="eastAsia" w:ascii="宋体" w:hAnsi="宋体"/>
          <w:sz w:val="24"/>
          <w:szCs w:val="24"/>
        </w:rPr>
        <w:t>成立时间：年月日</w:t>
      </w:r>
    </w:p>
    <w:p w14:paraId="7D8B5E71">
      <w:pPr>
        <w:spacing w:line="420" w:lineRule="exact"/>
        <w:ind w:firstLine="610"/>
        <w:rPr>
          <w:rFonts w:hint="eastAsia" w:ascii="宋体" w:hAnsi="宋体"/>
          <w:sz w:val="24"/>
          <w:szCs w:val="24"/>
          <w:u w:val="single"/>
        </w:rPr>
      </w:pPr>
      <w:r>
        <w:rPr>
          <w:rFonts w:hint="eastAsia" w:ascii="宋体" w:hAnsi="宋体"/>
          <w:sz w:val="24"/>
          <w:szCs w:val="24"/>
        </w:rPr>
        <w:t>经营期限：</w:t>
      </w:r>
      <w:r>
        <w:rPr>
          <w:rFonts w:hint="eastAsia" w:ascii="宋体" w:hAnsi="宋体"/>
          <w:sz w:val="24"/>
          <w:szCs w:val="24"/>
          <w:u w:val="single"/>
        </w:rPr>
        <w:tab/>
      </w:r>
      <w:r>
        <w:rPr>
          <w:rFonts w:hint="eastAsia" w:ascii="宋体" w:hAnsi="宋体"/>
          <w:sz w:val="24"/>
          <w:szCs w:val="24"/>
          <w:u w:val="single"/>
        </w:rPr>
        <w:tab/>
      </w:r>
    </w:p>
    <w:p w14:paraId="5DC7E3C4">
      <w:pPr>
        <w:spacing w:line="420" w:lineRule="exact"/>
        <w:ind w:firstLine="610"/>
        <w:rPr>
          <w:rFonts w:hint="eastAsia" w:ascii="宋体" w:hAnsi="宋体"/>
          <w:sz w:val="24"/>
          <w:szCs w:val="24"/>
        </w:rPr>
      </w:pPr>
      <w:r>
        <w:rPr>
          <w:rFonts w:hint="eastAsia" w:ascii="宋体" w:hAnsi="宋体"/>
          <w:sz w:val="24"/>
          <w:szCs w:val="24"/>
        </w:rPr>
        <w:t>姓    名： 性别：年龄：</w:t>
      </w:r>
    </w:p>
    <w:p w14:paraId="30F193A4">
      <w:pPr>
        <w:spacing w:line="420" w:lineRule="exact"/>
        <w:ind w:firstLine="610"/>
        <w:rPr>
          <w:rFonts w:hint="eastAsia" w:ascii="宋体" w:hAnsi="宋体"/>
          <w:sz w:val="24"/>
          <w:szCs w:val="24"/>
          <w:u w:val="single"/>
        </w:rPr>
      </w:pPr>
      <w:r>
        <w:rPr>
          <w:rFonts w:hint="eastAsia" w:ascii="宋体" w:hAnsi="宋体"/>
          <w:sz w:val="24"/>
          <w:szCs w:val="24"/>
        </w:rPr>
        <w:t>身份证号码：</w:t>
      </w:r>
    </w:p>
    <w:p w14:paraId="6786F0A7">
      <w:pPr>
        <w:spacing w:line="420" w:lineRule="exact"/>
        <w:ind w:firstLine="610"/>
        <w:rPr>
          <w:rFonts w:hint="eastAsia" w:ascii="宋体" w:hAnsi="宋体"/>
          <w:sz w:val="24"/>
          <w:szCs w:val="24"/>
        </w:rPr>
      </w:pPr>
      <w:r>
        <w:rPr>
          <w:rFonts w:hint="eastAsia" w:ascii="宋体" w:hAnsi="宋体"/>
          <w:sz w:val="24"/>
          <w:szCs w:val="24"/>
        </w:rPr>
        <w:t>系</w:t>
      </w:r>
      <w:r>
        <w:rPr>
          <w:rFonts w:hint="eastAsia" w:ascii="宋体" w:hAnsi="宋体"/>
          <w:sz w:val="24"/>
          <w:szCs w:val="24"/>
          <w:u w:val="single"/>
        </w:rPr>
        <w:t xml:space="preserve">          （供应商单位名称）         </w:t>
      </w:r>
      <w:r>
        <w:rPr>
          <w:rFonts w:hint="eastAsia" w:ascii="宋体" w:hAnsi="宋体"/>
          <w:sz w:val="24"/>
          <w:szCs w:val="24"/>
        </w:rPr>
        <w:t>的法定代表人。</w:t>
      </w:r>
    </w:p>
    <w:p w14:paraId="23063049">
      <w:pPr>
        <w:spacing w:line="420" w:lineRule="exact"/>
        <w:ind w:firstLine="610"/>
        <w:rPr>
          <w:rFonts w:hint="eastAsia" w:ascii="宋体" w:hAnsi="宋体"/>
          <w:sz w:val="24"/>
          <w:szCs w:val="24"/>
        </w:rPr>
      </w:pPr>
      <w:r>
        <w:rPr>
          <w:rFonts w:hint="eastAsia" w:ascii="宋体" w:hAnsi="宋体"/>
          <w:sz w:val="24"/>
          <w:szCs w:val="24"/>
        </w:rPr>
        <w:t>联系电话：</w:t>
      </w:r>
    </w:p>
    <w:p w14:paraId="0FE2F598">
      <w:pPr>
        <w:spacing w:line="420" w:lineRule="exact"/>
        <w:ind w:firstLine="610"/>
        <w:rPr>
          <w:rFonts w:hint="eastAsia" w:ascii="宋体" w:hAnsi="宋体"/>
          <w:sz w:val="24"/>
          <w:szCs w:val="24"/>
        </w:rPr>
      </w:pPr>
      <w:r>
        <w:rPr>
          <w:rFonts w:hint="eastAsia" w:ascii="宋体" w:hAnsi="宋体"/>
          <w:sz w:val="24"/>
          <w:szCs w:val="24"/>
        </w:rPr>
        <w:t>联系邮箱：</w:t>
      </w:r>
    </w:p>
    <w:p w14:paraId="275AA1B1">
      <w:pPr>
        <w:spacing w:line="420" w:lineRule="exact"/>
        <w:ind w:firstLine="610"/>
        <w:rPr>
          <w:rFonts w:hint="eastAsia" w:ascii="宋体" w:hAnsi="宋体"/>
          <w:sz w:val="24"/>
          <w:szCs w:val="24"/>
        </w:rPr>
      </w:pPr>
    </w:p>
    <w:p w14:paraId="0FA09C26">
      <w:pPr>
        <w:spacing w:line="420" w:lineRule="exact"/>
        <w:ind w:firstLine="610"/>
        <w:rPr>
          <w:rFonts w:hint="eastAsia" w:ascii="宋体" w:hAnsi="宋体"/>
          <w:sz w:val="24"/>
          <w:szCs w:val="24"/>
        </w:rPr>
      </w:pPr>
      <w:r>
        <w:rPr>
          <w:rFonts w:hint="eastAsia" w:ascii="宋体" w:hAnsi="宋体"/>
          <w:sz w:val="24"/>
          <w:szCs w:val="24"/>
        </w:rPr>
        <w:t>特此证明。</w:t>
      </w:r>
    </w:p>
    <w:p w14:paraId="01E71E01">
      <w:pPr>
        <w:tabs>
          <w:tab w:val="left" w:pos="720"/>
          <w:tab w:val="left" w:pos="900"/>
        </w:tabs>
        <w:spacing w:line="420" w:lineRule="exact"/>
        <w:ind w:firstLine="480"/>
        <w:rPr>
          <w:rFonts w:hint="eastAsia" w:ascii="宋体" w:hAnsi="宋体"/>
          <w:sz w:val="24"/>
          <w:szCs w:val="24"/>
        </w:rPr>
      </w:pPr>
    </w:p>
    <w:p w14:paraId="264105EC">
      <w:pPr>
        <w:tabs>
          <w:tab w:val="left" w:pos="720"/>
          <w:tab w:val="left" w:pos="900"/>
        </w:tabs>
        <w:spacing w:line="420" w:lineRule="exact"/>
        <w:ind w:firstLine="480"/>
        <w:rPr>
          <w:rFonts w:hint="eastAsia" w:ascii="宋体" w:hAnsi="宋体"/>
          <w:sz w:val="24"/>
          <w:szCs w:val="24"/>
        </w:rPr>
      </w:pPr>
    </w:p>
    <w:p w14:paraId="4C105E2A">
      <w:pPr>
        <w:tabs>
          <w:tab w:val="left" w:pos="720"/>
          <w:tab w:val="left" w:pos="900"/>
        </w:tabs>
        <w:spacing w:line="420" w:lineRule="exact"/>
        <w:ind w:firstLine="480"/>
        <w:rPr>
          <w:rFonts w:hint="eastAsia" w:ascii="宋体" w:hAnsi="宋体"/>
          <w:sz w:val="24"/>
          <w:szCs w:val="24"/>
        </w:rPr>
      </w:pPr>
    </w:p>
    <w:p w14:paraId="4235BD6F">
      <w:pPr>
        <w:tabs>
          <w:tab w:val="left" w:pos="720"/>
          <w:tab w:val="left" w:pos="900"/>
        </w:tabs>
        <w:spacing w:line="420" w:lineRule="exact"/>
        <w:ind w:firstLine="4440"/>
        <w:rPr>
          <w:rFonts w:hint="eastAsia" w:ascii="宋体" w:hAnsi="宋体"/>
          <w:sz w:val="24"/>
          <w:szCs w:val="24"/>
          <w:u w:val="single"/>
        </w:rPr>
      </w:pPr>
      <w:r>
        <w:rPr>
          <w:rFonts w:hint="eastAsia" w:ascii="宋体" w:hAnsi="宋体"/>
          <w:sz w:val="24"/>
          <w:szCs w:val="24"/>
        </w:rPr>
        <w:t>供应商：</w:t>
      </w:r>
      <w:r>
        <w:rPr>
          <w:rFonts w:hint="eastAsia" w:ascii="宋体" w:hAnsi="宋体"/>
          <w:sz w:val="24"/>
          <w:szCs w:val="24"/>
          <w:u w:val="single"/>
        </w:rPr>
        <w:t xml:space="preserve">             （盖公章）</w:t>
      </w:r>
    </w:p>
    <w:p w14:paraId="2AA716EC">
      <w:pPr>
        <w:tabs>
          <w:tab w:val="left" w:pos="720"/>
          <w:tab w:val="left" w:pos="900"/>
        </w:tabs>
        <w:spacing w:line="420" w:lineRule="exact"/>
        <w:ind w:firstLine="4440"/>
        <w:rPr>
          <w:rFonts w:hint="eastAsia" w:ascii="宋体" w:hAnsi="宋体"/>
          <w:sz w:val="24"/>
          <w:szCs w:val="24"/>
        </w:rPr>
      </w:pPr>
      <w:r>
        <w:rPr>
          <w:rFonts w:hint="eastAsia" w:ascii="宋体" w:hAnsi="宋体"/>
          <w:sz w:val="24"/>
          <w:szCs w:val="24"/>
        </w:rPr>
        <w:t>法定代表人签名：</w:t>
      </w:r>
    </w:p>
    <w:p w14:paraId="78638A78">
      <w:pPr>
        <w:spacing w:line="440" w:lineRule="exact"/>
        <w:ind w:firstLine="4440"/>
        <w:rPr>
          <w:rFonts w:hint="eastAsia" w:ascii="宋体" w:hAnsi="宋体"/>
          <w:sz w:val="24"/>
          <w:szCs w:val="24"/>
        </w:rPr>
      </w:pPr>
      <w:r>
        <w:rPr>
          <w:rFonts w:hint="eastAsia" w:ascii="宋体" w:hAnsi="宋体"/>
          <w:sz w:val="24"/>
          <w:szCs w:val="24"/>
        </w:rPr>
        <w:t>日  期：年  月  日</w:t>
      </w:r>
    </w:p>
    <w:p w14:paraId="06912737">
      <w:pPr>
        <w:jc w:val="center"/>
        <w:outlineLvl w:val="0"/>
        <w:rPr>
          <w:rFonts w:hint="eastAsia" w:ascii="宋体" w:hAnsi="宋体" w:cs="宋体"/>
          <w:b/>
          <w:sz w:val="36"/>
          <w:szCs w:val="36"/>
        </w:rPr>
      </w:pPr>
    </w:p>
    <w:p w14:paraId="4132C51E">
      <w:pPr>
        <w:jc w:val="center"/>
        <w:outlineLvl w:val="0"/>
        <w:rPr>
          <w:rFonts w:hint="eastAsia" w:ascii="宋体" w:hAnsi="宋体" w:cs="宋体"/>
          <w:b/>
          <w:sz w:val="36"/>
          <w:szCs w:val="36"/>
        </w:rPr>
      </w:pPr>
    </w:p>
    <w:p w14:paraId="0EBF91D2">
      <w:pPr>
        <w:jc w:val="center"/>
        <w:outlineLvl w:val="0"/>
        <w:rPr>
          <w:rFonts w:hint="eastAsia" w:ascii="宋体" w:hAnsi="宋体" w:cs="宋体"/>
          <w:b/>
          <w:sz w:val="36"/>
          <w:szCs w:val="36"/>
        </w:rPr>
      </w:pPr>
    </w:p>
    <w:p w14:paraId="09DF475A">
      <w:pPr>
        <w:jc w:val="center"/>
        <w:outlineLvl w:val="0"/>
        <w:rPr>
          <w:rFonts w:hint="eastAsia" w:ascii="宋体" w:hAnsi="宋体" w:cs="宋体"/>
          <w:b/>
          <w:sz w:val="36"/>
          <w:szCs w:val="36"/>
        </w:rPr>
      </w:pPr>
    </w:p>
    <w:p w14:paraId="3EB15978">
      <w:pPr>
        <w:jc w:val="center"/>
        <w:outlineLvl w:val="0"/>
        <w:rPr>
          <w:rFonts w:hint="eastAsia" w:ascii="宋体" w:hAnsi="宋体" w:cs="宋体"/>
          <w:b/>
          <w:sz w:val="36"/>
          <w:szCs w:val="36"/>
        </w:rPr>
      </w:pPr>
    </w:p>
    <w:p w14:paraId="4B067C6A">
      <w:pPr>
        <w:jc w:val="center"/>
        <w:outlineLvl w:val="0"/>
        <w:rPr>
          <w:rFonts w:hint="eastAsia" w:ascii="宋体" w:hAnsi="宋体" w:cs="宋体"/>
          <w:b/>
          <w:sz w:val="36"/>
          <w:szCs w:val="36"/>
        </w:rPr>
      </w:pPr>
    </w:p>
    <w:p w14:paraId="4C90BFC8">
      <w:pPr>
        <w:jc w:val="center"/>
        <w:outlineLvl w:val="0"/>
        <w:rPr>
          <w:rFonts w:hint="eastAsia" w:ascii="宋体" w:hAnsi="宋体" w:cs="宋体"/>
          <w:b/>
          <w:sz w:val="36"/>
          <w:szCs w:val="36"/>
        </w:rPr>
      </w:pPr>
    </w:p>
    <w:p w14:paraId="755320B3">
      <w:pPr>
        <w:jc w:val="center"/>
        <w:outlineLvl w:val="0"/>
        <w:rPr>
          <w:rFonts w:hint="eastAsia" w:ascii="宋体" w:hAnsi="宋体" w:cs="宋体"/>
          <w:b/>
          <w:sz w:val="36"/>
          <w:szCs w:val="36"/>
        </w:rPr>
      </w:pPr>
    </w:p>
    <w:p w14:paraId="372366D4">
      <w:pPr>
        <w:jc w:val="center"/>
        <w:outlineLvl w:val="0"/>
        <w:rPr>
          <w:rFonts w:hint="eastAsia" w:ascii="宋体" w:hAnsi="宋体" w:cs="宋体"/>
          <w:b/>
          <w:sz w:val="36"/>
          <w:szCs w:val="36"/>
        </w:rPr>
      </w:pPr>
    </w:p>
    <w:p w14:paraId="673B8C0F">
      <w:pPr>
        <w:jc w:val="center"/>
        <w:outlineLvl w:val="0"/>
        <w:rPr>
          <w:rFonts w:hint="eastAsia" w:ascii="宋体" w:hAnsi="宋体" w:cs="宋体"/>
          <w:b/>
          <w:sz w:val="36"/>
          <w:szCs w:val="36"/>
        </w:rPr>
      </w:pPr>
    </w:p>
    <w:p w14:paraId="09559D8B">
      <w:pPr>
        <w:jc w:val="center"/>
        <w:outlineLvl w:val="0"/>
        <w:rPr>
          <w:rFonts w:hint="eastAsia" w:ascii="宋体" w:hAnsi="宋体" w:cs="宋体"/>
          <w:b/>
          <w:sz w:val="36"/>
          <w:szCs w:val="36"/>
        </w:rPr>
      </w:pPr>
    </w:p>
    <w:p w14:paraId="66EC4EBE">
      <w:pPr>
        <w:jc w:val="center"/>
        <w:outlineLvl w:val="0"/>
        <w:rPr>
          <w:rFonts w:hint="eastAsia" w:ascii="宋体" w:hAnsi="宋体" w:cs="宋体"/>
          <w:b/>
          <w:sz w:val="28"/>
          <w:szCs w:val="28"/>
        </w:rPr>
      </w:pPr>
      <w:r>
        <w:rPr>
          <w:rFonts w:hint="eastAsia" w:ascii="宋体" w:hAnsi="宋体" w:cs="宋体"/>
          <w:b/>
          <w:sz w:val="36"/>
          <w:szCs w:val="36"/>
        </w:rPr>
        <w:t>法定代表人授权委托书</w:t>
      </w:r>
    </w:p>
    <w:p w14:paraId="0BC79C71">
      <w:pPr>
        <w:spacing w:line="400" w:lineRule="exact"/>
        <w:jc w:val="center"/>
        <w:rPr>
          <w:rFonts w:hint="eastAsia" w:ascii="宋体" w:hAnsi="宋体" w:cs="宋体"/>
          <w:b/>
          <w:sz w:val="44"/>
        </w:rPr>
      </w:pPr>
    </w:p>
    <w:p w14:paraId="56CE9C48">
      <w:pPr>
        <w:widowControl/>
        <w:spacing w:line="600" w:lineRule="exact"/>
        <w:ind w:firstLine="480"/>
        <w:jc w:val="left"/>
        <w:rPr>
          <w:rFonts w:hint="eastAsia" w:ascii="宋体" w:hAnsi="宋体" w:cs="宋体"/>
          <w:sz w:val="24"/>
          <w:u w:val="single"/>
        </w:rPr>
      </w:pPr>
      <w:r>
        <w:rPr>
          <w:rFonts w:hint="eastAsia" w:ascii="宋体" w:hAnsi="宋体" w:cs="宋体"/>
          <w:sz w:val="24"/>
        </w:rPr>
        <w:t>委托单位：</w:t>
      </w:r>
    </w:p>
    <w:p w14:paraId="6641B590">
      <w:pPr>
        <w:widowControl/>
        <w:spacing w:line="600" w:lineRule="exact"/>
        <w:ind w:firstLine="480"/>
        <w:jc w:val="left"/>
        <w:rPr>
          <w:rFonts w:hint="eastAsia" w:ascii="宋体" w:hAnsi="宋体" w:cs="宋体"/>
          <w:sz w:val="24"/>
        </w:rPr>
      </w:pPr>
      <w:r>
        <w:rPr>
          <w:rFonts w:hint="eastAsia" w:ascii="宋体" w:hAnsi="宋体" w:cs="宋体"/>
          <w:sz w:val="24"/>
        </w:rPr>
        <w:t>地 址：</w:t>
      </w:r>
    </w:p>
    <w:p w14:paraId="02D9198B">
      <w:pPr>
        <w:widowControl/>
        <w:spacing w:line="600" w:lineRule="exact"/>
        <w:ind w:firstLine="480"/>
        <w:jc w:val="left"/>
        <w:rPr>
          <w:rFonts w:hint="eastAsia" w:ascii="宋体" w:hAnsi="宋体" w:cs="宋体"/>
          <w:sz w:val="24"/>
        </w:rPr>
      </w:pPr>
      <w:r>
        <w:rPr>
          <w:rFonts w:hint="eastAsia" w:ascii="宋体" w:hAnsi="宋体" w:cs="宋体"/>
          <w:sz w:val="24"/>
        </w:rPr>
        <w:t xml:space="preserve">受托人：姓名 性别：      出生日期：    年 月日 </w:t>
      </w:r>
    </w:p>
    <w:p w14:paraId="28527767">
      <w:pPr>
        <w:widowControl/>
        <w:spacing w:line="600" w:lineRule="exact"/>
        <w:ind w:firstLine="480"/>
        <w:jc w:val="left"/>
        <w:rPr>
          <w:rFonts w:hint="eastAsia" w:ascii="宋体" w:hAnsi="宋体" w:cs="宋体"/>
          <w:sz w:val="24"/>
        </w:rPr>
      </w:pPr>
      <w:r>
        <w:rPr>
          <w:rFonts w:hint="eastAsia" w:ascii="宋体" w:hAnsi="宋体" w:cs="宋体"/>
          <w:sz w:val="24"/>
        </w:rPr>
        <w:t>所在单位： 职务：</w:t>
      </w:r>
    </w:p>
    <w:p w14:paraId="37AD9016">
      <w:pPr>
        <w:widowControl/>
        <w:spacing w:line="600" w:lineRule="exact"/>
        <w:ind w:firstLine="480"/>
        <w:jc w:val="left"/>
        <w:rPr>
          <w:rFonts w:hint="eastAsia" w:ascii="宋体" w:hAnsi="宋体" w:cs="宋体"/>
          <w:sz w:val="24"/>
          <w:u w:val="single"/>
        </w:rPr>
      </w:pPr>
      <w:r>
        <w:rPr>
          <w:rFonts w:hint="eastAsia" w:ascii="宋体" w:hAnsi="宋体" w:cs="宋体"/>
          <w:sz w:val="24"/>
        </w:rPr>
        <w:t>身份证： 联系方式:</w:t>
      </w:r>
    </w:p>
    <w:p w14:paraId="289AA26B">
      <w:pPr>
        <w:widowControl/>
        <w:spacing w:line="600" w:lineRule="exact"/>
        <w:ind w:firstLine="480"/>
        <w:rPr>
          <w:rFonts w:hint="eastAsia" w:ascii="宋体" w:hAnsi="宋体" w:cs="宋体"/>
          <w:sz w:val="24"/>
        </w:rPr>
      </w:pPr>
      <w:r>
        <w:rPr>
          <w:rFonts w:hint="eastAsia" w:ascii="宋体" w:hAnsi="宋体" w:cs="宋体"/>
          <w:sz w:val="24"/>
        </w:rPr>
        <w:t>兹委托受托人 合法地代表我单位参加项目的活动，受托人有权在该投标活动中，以我单位的名义签署投标书和响应文件，与采购人协商、澄清、解释，质疑，签订合同书并执行一切与此有关的事项。</w:t>
      </w:r>
    </w:p>
    <w:p w14:paraId="3FF8FDB0">
      <w:pPr>
        <w:widowControl/>
        <w:spacing w:line="600" w:lineRule="exact"/>
        <w:ind w:firstLine="480"/>
        <w:rPr>
          <w:rFonts w:hint="eastAsia" w:ascii="宋体" w:hAnsi="宋体" w:cs="宋体"/>
          <w:sz w:val="24"/>
        </w:rPr>
      </w:pPr>
      <w:r>
        <w:rPr>
          <w:rFonts w:hint="eastAsia" w:ascii="宋体" w:hAnsi="宋体" w:cs="宋体"/>
          <w:sz w:val="24"/>
        </w:rPr>
        <w:t>受托人在办理上述事宜过程中以其自己的名义所签署的所有文件我均予以承认。受托人无转委托权。</w:t>
      </w:r>
    </w:p>
    <w:p w14:paraId="5285CEF9">
      <w:pPr>
        <w:widowControl/>
        <w:spacing w:line="600" w:lineRule="exact"/>
        <w:ind w:firstLine="480"/>
        <w:rPr>
          <w:rFonts w:hint="eastAsia" w:ascii="宋体" w:hAnsi="宋体" w:cs="宋体"/>
          <w:sz w:val="24"/>
        </w:rPr>
      </w:pPr>
      <w:r>
        <w:rPr>
          <w:rFonts w:hint="eastAsia" w:ascii="宋体" w:hAnsi="宋体" w:cs="宋体"/>
          <w:sz w:val="24"/>
        </w:rPr>
        <w:t>委托期限：至上述事宜处理完毕止。</w:t>
      </w:r>
    </w:p>
    <w:p w14:paraId="539FBCE2">
      <w:pPr>
        <w:widowControl/>
        <w:spacing w:line="600" w:lineRule="exact"/>
        <w:ind w:firstLine="480"/>
        <w:rPr>
          <w:rFonts w:hint="eastAsia" w:ascii="宋体" w:hAnsi="宋体" w:cs="宋体"/>
          <w:sz w:val="24"/>
        </w:rPr>
      </w:pPr>
    </w:p>
    <w:p w14:paraId="102E07F6">
      <w:pPr>
        <w:widowControl/>
        <w:spacing w:line="600" w:lineRule="exact"/>
        <w:ind w:firstLine="480"/>
        <w:rPr>
          <w:rFonts w:hint="eastAsia" w:ascii="宋体" w:hAnsi="宋体" w:cs="宋体"/>
          <w:sz w:val="24"/>
        </w:rPr>
      </w:pPr>
    </w:p>
    <w:p w14:paraId="77DD231C">
      <w:pPr>
        <w:spacing w:line="460" w:lineRule="exact"/>
        <w:ind w:firstLine="4488"/>
        <w:rPr>
          <w:rFonts w:hint="eastAsia" w:ascii="宋体" w:hAnsi="宋体" w:cs="宋体"/>
          <w:sz w:val="24"/>
        </w:rPr>
      </w:pPr>
      <w:r>
        <w:rPr>
          <w:rFonts w:hint="eastAsia" w:ascii="宋体" w:hAnsi="宋体" w:cs="宋体"/>
          <w:sz w:val="24"/>
        </w:rPr>
        <w:t>供应商</w:t>
      </w:r>
      <w:r>
        <w:rPr>
          <w:rFonts w:hint="eastAsia" w:ascii="宋体" w:hAnsi="宋体" w:cs="宋体"/>
          <w:sz w:val="24"/>
          <w:szCs w:val="24"/>
        </w:rPr>
        <w:t>（加盖电子公章）</w:t>
      </w:r>
      <w:r>
        <w:rPr>
          <w:rFonts w:hint="eastAsia" w:ascii="宋体" w:hAnsi="宋体" w:cs="宋体"/>
          <w:sz w:val="24"/>
        </w:rPr>
        <w:t>：</w:t>
      </w:r>
    </w:p>
    <w:p w14:paraId="28D73145">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3445BBE9">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1F74F981">
      <w:pPr>
        <w:spacing w:line="276" w:lineRule="auto"/>
        <w:rPr>
          <w:rFonts w:hint="eastAsia" w:ascii="宋体" w:hAnsi="宋体" w:cs="宋体"/>
          <w:sz w:val="30"/>
        </w:rPr>
      </w:pPr>
    </w:p>
    <w:bookmarkEnd w:id="206"/>
    <w:p w14:paraId="4B5109DF">
      <w:pPr>
        <w:spacing w:line="276" w:lineRule="auto"/>
        <w:rPr>
          <w:rFonts w:hint="eastAsia" w:ascii="宋体" w:hAnsi="宋体" w:cs="宋体"/>
          <w:sz w:val="30"/>
        </w:rPr>
      </w:pPr>
    </w:p>
    <w:p w14:paraId="207A0D31">
      <w:pPr>
        <w:spacing w:line="420" w:lineRule="auto"/>
        <w:ind w:firstLine="5140"/>
        <w:rPr>
          <w:rFonts w:hint="eastAsia" w:ascii="宋体" w:hAnsi="宋体" w:cs="宋体"/>
          <w:b/>
          <w:sz w:val="32"/>
          <w:szCs w:val="32"/>
        </w:rPr>
      </w:pPr>
    </w:p>
    <w:p w14:paraId="3B61D5E0">
      <w:pPr>
        <w:spacing w:line="420" w:lineRule="auto"/>
        <w:ind w:firstLine="5140"/>
        <w:rPr>
          <w:rFonts w:hint="eastAsia" w:ascii="宋体" w:hAnsi="宋体" w:cs="宋体"/>
          <w:b/>
          <w:sz w:val="32"/>
          <w:szCs w:val="32"/>
        </w:rPr>
      </w:pPr>
    </w:p>
    <w:p w14:paraId="4D07D022">
      <w:pPr>
        <w:spacing w:line="420" w:lineRule="auto"/>
        <w:ind w:firstLine="5140"/>
        <w:rPr>
          <w:rFonts w:hint="eastAsia" w:ascii="宋体" w:hAnsi="宋体" w:cs="宋体"/>
          <w:b/>
          <w:sz w:val="32"/>
          <w:szCs w:val="32"/>
        </w:rPr>
      </w:pPr>
    </w:p>
    <w:p w14:paraId="7B64729F">
      <w:pPr>
        <w:spacing w:line="420" w:lineRule="auto"/>
        <w:ind w:firstLine="5140"/>
        <w:rPr>
          <w:rFonts w:hint="eastAsia" w:ascii="宋体" w:hAnsi="宋体" w:cs="宋体"/>
          <w:b/>
          <w:sz w:val="32"/>
          <w:szCs w:val="32"/>
        </w:rPr>
      </w:pPr>
    </w:p>
    <w:p w14:paraId="48FBB69A">
      <w:pPr>
        <w:spacing w:line="500" w:lineRule="exact"/>
        <w:jc w:val="center"/>
        <w:rPr>
          <w:rFonts w:hint="eastAsia" w:ascii="宋体" w:hAnsi="宋体" w:cs="宋体"/>
          <w:b/>
          <w:sz w:val="28"/>
          <w:szCs w:val="28"/>
        </w:rPr>
      </w:pPr>
      <w:r>
        <w:rPr>
          <w:rFonts w:hint="eastAsia" w:ascii="宋体" w:hAnsi="宋体" w:cs="宋体"/>
          <w:b/>
          <w:sz w:val="32"/>
          <w:szCs w:val="32"/>
        </w:rPr>
        <w:t>中小企业声明函</w:t>
      </w:r>
    </w:p>
    <w:p w14:paraId="17C95A65">
      <w:pPr>
        <w:spacing w:line="500" w:lineRule="exact"/>
        <w:ind w:firstLine="480"/>
        <w:jc w:val="left"/>
        <w:outlineLvl w:val="0"/>
        <w:rPr>
          <w:rFonts w:hint="eastAsia" w:ascii="宋体" w:hAnsi="宋体" w:cs="宋体"/>
          <w:bCs/>
          <w:sz w:val="24"/>
        </w:rPr>
      </w:pPr>
      <w:r>
        <w:rPr>
          <w:rFonts w:hint="eastAsia" w:ascii="宋体" w:hAnsi="宋体" w:cs="宋体"/>
          <w:bCs/>
          <w:sz w:val="24"/>
        </w:rPr>
        <w:t>本公司（联合体）郑重声明，根据《政府采购促进中小企业发展管理办法》(财库[2020]46号)的规定，本公司（联合体）参加</w:t>
      </w:r>
      <w:r>
        <w:rPr>
          <w:rFonts w:hint="eastAsia" w:ascii="宋体" w:hAnsi="宋体" w:cs="宋体"/>
          <w:bCs/>
          <w:sz w:val="24"/>
          <w:u w:val="single"/>
        </w:rPr>
        <w:t xml:space="preserve">       （单位名称）</w:t>
      </w:r>
      <w:r>
        <w:rPr>
          <w:rFonts w:hint="eastAsia" w:ascii="宋体" w:hAnsi="宋体" w:cs="宋体"/>
          <w:bCs/>
          <w:sz w:val="24"/>
        </w:rPr>
        <w:t>的</w:t>
      </w:r>
      <w:r>
        <w:rPr>
          <w:rFonts w:hint="eastAsia" w:ascii="宋体" w:hAnsi="宋体" w:cs="宋体"/>
          <w:bCs/>
          <w:sz w:val="24"/>
          <w:u w:val="single"/>
        </w:rPr>
        <w:t xml:space="preserve">      （项目名称）</w:t>
      </w:r>
      <w:r>
        <w:rPr>
          <w:rFonts w:hint="eastAsia" w:ascii="宋体" w:hAnsi="宋体" w:cs="宋体"/>
          <w:bCs/>
          <w:sz w:val="24"/>
        </w:rPr>
        <w:t>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5C339756">
      <w:pPr>
        <w:numPr>
          <w:ilvl w:val="0"/>
          <w:numId w:val="5"/>
        </w:numPr>
        <w:spacing w:line="500" w:lineRule="exact"/>
        <w:ind w:firstLine="480"/>
        <w:outlineLvl w:val="0"/>
        <w:rPr>
          <w:rFonts w:hint="eastAsia" w:ascii="宋体" w:hAnsi="宋体" w:cs="宋体"/>
          <w:bCs/>
          <w:sz w:val="24"/>
        </w:rPr>
      </w:pPr>
      <w:r>
        <w:rPr>
          <w:rFonts w:hint="eastAsia" w:ascii="宋体" w:hAnsi="宋体" w:cs="宋体"/>
          <w:bCs/>
          <w:sz w:val="24"/>
        </w:rPr>
        <w:t>（</w:t>
      </w: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 xml:space="preserve">    </w:t>
      </w:r>
      <w:r>
        <w:rPr>
          <w:rFonts w:hint="eastAsia" w:ascii="宋体" w:hAnsi="宋体" w:cs="宋体"/>
          <w:bCs/>
          <w:sz w:val="24"/>
        </w:rPr>
        <w:t>行业；制造商为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（中型企业、小型企业、微型企业）</w:t>
      </w:r>
      <w:r>
        <w:rPr>
          <w:rFonts w:hint="eastAsia" w:ascii="宋体" w:hAnsi="宋体" w:cs="宋体"/>
          <w:bCs/>
          <w:sz w:val="24"/>
        </w:rPr>
        <w:t>；</w:t>
      </w:r>
    </w:p>
    <w:p w14:paraId="42C5D860">
      <w:pPr>
        <w:spacing w:line="500" w:lineRule="exact"/>
        <w:ind w:firstLine="480"/>
        <w:outlineLvl w:val="0"/>
      </w:pPr>
      <w:r>
        <w:rPr>
          <w:rFonts w:hint="eastAsia" w:ascii="宋体" w:hAnsi="宋体" w:cs="宋体"/>
          <w:bCs/>
          <w:sz w:val="24"/>
        </w:rPr>
        <w:t>2.（</w:t>
      </w: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 xml:space="preserve">     </w:t>
      </w:r>
      <w:r>
        <w:rPr>
          <w:rFonts w:hint="eastAsia" w:ascii="宋体" w:hAnsi="宋体" w:cs="宋体"/>
          <w:bCs/>
          <w:sz w:val="24"/>
        </w:rPr>
        <w:t>行业；制造商为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（中型企业、小型企业、微型企业）</w:t>
      </w:r>
      <w:r>
        <w:rPr>
          <w:rFonts w:hint="eastAsia" w:ascii="宋体" w:hAnsi="宋体" w:cs="宋体"/>
          <w:bCs/>
          <w:sz w:val="24"/>
        </w:rPr>
        <w:t>；</w:t>
      </w:r>
    </w:p>
    <w:p w14:paraId="4375E076">
      <w:pPr>
        <w:spacing w:line="500" w:lineRule="exact"/>
        <w:ind w:firstLine="480"/>
        <w:outlineLvl w:val="0"/>
        <w:rPr>
          <w:rFonts w:hint="eastAsia" w:ascii="宋体" w:hAnsi="宋体" w:cs="宋体"/>
          <w:bCs/>
          <w:sz w:val="24"/>
        </w:rPr>
      </w:pPr>
    </w:p>
    <w:p w14:paraId="57FAE828">
      <w:pPr>
        <w:spacing w:line="500" w:lineRule="exact"/>
        <w:ind w:firstLine="480"/>
        <w:outlineLvl w:val="0"/>
        <w:rPr>
          <w:rFonts w:hint="eastAsia" w:ascii="宋体" w:hAnsi="宋体" w:cs="宋体"/>
          <w:bCs/>
          <w:sz w:val="24"/>
        </w:rPr>
      </w:pPr>
      <w:r>
        <w:rPr>
          <w:rFonts w:hint="eastAsia" w:ascii="宋体" w:hAnsi="宋体" w:cs="宋体"/>
          <w:bCs/>
          <w:sz w:val="24"/>
        </w:rPr>
        <w:t>以上企业，不属于大企业的分支机构，不存在控股股东为大企业的情形，也不存在与大企业的负责人为同一人的情形。</w:t>
      </w:r>
    </w:p>
    <w:p w14:paraId="0A0F2DD4">
      <w:pPr>
        <w:spacing w:line="500" w:lineRule="exact"/>
        <w:ind w:firstLine="480"/>
        <w:outlineLvl w:val="0"/>
        <w:rPr>
          <w:rFonts w:hint="eastAsia" w:ascii="宋体" w:hAnsi="宋体" w:cs="宋体"/>
          <w:bCs/>
          <w:sz w:val="24"/>
        </w:rPr>
      </w:pPr>
      <w:r>
        <w:rPr>
          <w:rFonts w:hint="eastAsia" w:ascii="宋体" w:hAnsi="宋体" w:cs="宋体"/>
          <w:bCs/>
          <w:sz w:val="24"/>
        </w:rPr>
        <w:t>本企业对上述声明内容的真实性负责。如有虚假，将依法承担相应责任。</w:t>
      </w:r>
    </w:p>
    <w:p w14:paraId="57E0AFBA">
      <w:pPr>
        <w:spacing w:line="500" w:lineRule="exact"/>
        <w:ind w:firstLine="480"/>
        <w:outlineLvl w:val="0"/>
        <w:rPr>
          <w:rFonts w:hint="eastAsia" w:ascii="宋体" w:hAnsi="宋体" w:cs="宋体"/>
          <w:bCs/>
          <w:sz w:val="24"/>
        </w:rPr>
      </w:pPr>
    </w:p>
    <w:p w14:paraId="60A29208">
      <w:pPr>
        <w:spacing w:line="500" w:lineRule="exact"/>
        <w:ind w:firstLine="480"/>
        <w:outlineLvl w:val="0"/>
        <w:rPr>
          <w:rFonts w:hint="eastAsia" w:ascii="宋体" w:hAnsi="宋体" w:cs="宋体"/>
          <w:bCs/>
          <w:sz w:val="24"/>
        </w:rPr>
      </w:pPr>
      <w:r>
        <w:rPr>
          <w:rFonts w:hint="eastAsia" w:ascii="宋体" w:hAnsi="宋体" w:cs="宋体"/>
          <w:bCs/>
          <w:sz w:val="24"/>
        </w:rPr>
        <w:t>企业名称</w:t>
      </w:r>
      <w:r>
        <w:rPr>
          <w:rFonts w:hint="eastAsia" w:ascii="宋体" w:hAnsi="宋体" w:cs="宋体"/>
          <w:sz w:val="24"/>
          <w:szCs w:val="24"/>
        </w:rPr>
        <w:t>（加盖电子公章）</w:t>
      </w:r>
      <w:r>
        <w:rPr>
          <w:rFonts w:hint="eastAsia" w:ascii="宋体" w:hAnsi="宋体" w:cs="宋体"/>
          <w:bCs/>
          <w:sz w:val="24"/>
        </w:rPr>
        <w:t>：</w:t>
      </w:r>
    </w:p>
    <w:p w14:paraId="58B97C1F">
      <w:pPr>
        <w:spacing w:line="500" w:lineRule="exact"/>
        <w:ind w:firstLine="480"/>
        <w:outlineLvl w:val="0"/>
        <w:rPr>
          <w:rFonts w:hint="eastAsia" w:ascii="宋体" w:hAnsi="宋体" w:cs="宋体"/>
          <w:bCs/>
          <w:sz w:val="24"/>
        </w:rPr>
      </w:pPr>
      <w:r>
        <w:rPr>
          <w:rFonts w:hint="eastAsia" w:ascii="宋体" w:hAnsi="宋体" w:cs="宋体"/>
          <w:bCs/>
          <w:sz w:val="24"/>
        </w:rPr>
        <w:t>日  期：</w:t>
      </w:r>
    </w:p>
    <w:p w14:paraId="35059999">
      <w:pPr>
        <w:spacing w:line="500" w:lineRule="exact"/>
        <w:ind w:firstLine="480"/>
        <w:outlineLvl w:val="0"/>
        <w:rPr>
          <w:rFonts w:hint="eastAsia" w:ascii="宋体" w:hAnsi="宋体" w:cs="宋体"/>
          <w:bCs/>
          <w:sz w:val="24"/>
        </w:rPr>
      </w:pPr>
    </w:p>
    <w:p w14:paraId="3286D6D3">
      <w:pPr>
        <w:spacing w:line="360" w:lineRule="auto"/>
        <w:ind w:firstLine="480"/>
        <w:outlineLvl w:val="0"/>
        <w:rPr>
          <w:rFonts w:hint="eastAsia" w:ascii="宋体" w:hAnsi="宋体" w:cs="宋体"/>
          <w:bCs/>
          <w:sz w:val="24"/>
        </w:rPr>
      </w:pPr>
      <w:r>
        <w:rPr>
          <w:rFonts w:hint="eastAsia" w:ascii="宋体" w:hAnsi="宋体" w:cs="宋体"/>
          <w:bCs/>
          <w:sz w:val="24"/>
        </w:rPr>
        <w:t>备注1：从业人员、营业收入、资产总额填报上一年度数据，无上一年度数据的新成立企业可不填报。</w:t>
      </w:r>
    </w:p>
    <w:p w14:paraId="11D51F11">
      <w:pPr>
        <w:pStyle w:val="351"/>
        <w:spacing w:line="360" w:lineRule="auto"/>
        <w:ind w:firstLine="482"/>
        <w:rPr>
          <w:rFonts w:hint="eastAsia" w:ascii="宋体" w:hAnsi="宋体" w:cs="宋体"/>
          <w:bCs/>
          <w:sz w:val="28"/>
          <w:szCs w:val="28"/>
        </w:rPr>
      </w:pPr>
      <w:r>
        <w:rPr>
          <w:rFonts w:hint="eastAsia" w:ascii="宋体" w:hAnsi="宋体" w:cs="宋体"/>
          <w:bCs/>
          <w:sz w:val="24"/>
          <w:szCs w:val="22"/>
        </w:rPr>
        <w:t>备注2：具体情况一项需分类填写采购文件中所有货物的制造商。在货物采购中投标单位提供的货物须全部由中小型企业制造。</w:t>
      </w:r>
    </w:p>
    <w:p w14:paraId="7D604423">
      <w:pPr>
        <w:spacing w:line="360" w:lineRule="auto"/>
        <w:ind w:firstLine="480"/>
        <w:jc w:val="left"/>
        <w:outlineLvl w:val="1"/>
        <w:rPr>
          <w:rFonts w:hint="eastAsia" w:ascii="宋体" w:hAnsi="宋体" w:cs="宋体"/>
          <w:bCs/>
          <w:sz w:val="24"/>
          <w:szCs w:val="24"/>
        </w:rPr>
      </w:pPr>
      <w:r>
        <w:rPr>
          <w:rFonts w:hint="eastAsia" w:ascii="宋体" w:hAnsi="宋体" w:cs="宋体"/>
          <w:bCs/>
          <w:sz w:val="24"/>
          <w:szCs w:val="22"/>
        </w:rPr>
        <w:t>备注3：</w:t>
      </w:r>
      <w:r>
        <w:rPr>
          <w:rFonts w:hint="eastAsia" w:ascii="宋体" w:hAnsi="宋体" w:cs="宋体"/>
          <w:bCs/>
          <w:sz w:val="24"/>
          <w:szCs w:val="24"/>
        </w:rPr>
        <w:t>本项目采购标的对应的中小企业划分标准所属行业：</w:t>
      </w:r>
      <w:r>
        <w:rPr>
          <w:rFonts w:hint="eastAsia" w:ascii="宋体" w:hAnsi="宋体" w:cs="宋体"/>
          <w:bCs/>
          <w:sz w:val="24"/>
          <w:szCs w:val="24"/>
          <w:u w:val="single"/>
        </w:rPr>
        <w:t>工业</w:t>
      </w:r>
      <w:r>
        <w:rPr>
          <w:rFonts w:hint="eastAsia" w:ascii="宋体" w:hAnsi="宋体" w:cs="宋体"/>
          <w:bCs/>
          <w:sz w:val="24"/>
          <w:szCs w:val="24"/>
        </w:rPr>
        <w:t>。</w:t>
      </w:r>
    </w:p>
    <w:p w14:paraId="0C5024D8">
      <w:pPr>
        <w:spacing w:line="500" w:lineRule="exact"/>
        <w:jc w:val="center"/>
        <w:rPr>
          <w:rFonts w:hint="eastAsia" w:ascii="宋体" w:hAnsi="宋体" w:cs="宋体"/>
          <w:bCs/>
          <w:sz w:val="28"/>
          <w:szCs w:val="28"/>
        </w:rPr>
      </w:pPr>
      <w:r>
        <w:rPr/>
        <w:br w:type="page" w:clear="all"/>
      </w:r>
      <w:r>
        <w:rPr>
          <w:rFonts w:hint="eastAsia" w:ascii="宋体" w:hAnsi="宋体" w:cs="宋体"/>
          <w:b/>
          <w:sz w:val="32"/>
          <w:szCs w:val="32"/>
        </w:rPr>
        <w:t>残疾人福利性单位声明函</w:t>
      </w:r>
    </w:p>
    <w:p w14:paraId="5BB3F327">
      <w:pPr>
        <w:spacing w:line="588" w:lineRule="exact"/>
        <w:ind w:firstLine="480"/>
        <w:rPr>
          <w:rFonts w:hint="eastAsia" w:ascii="宋体" w:hAnsi="宋体" w:cs="宋体"/>
          <w:sz w:val="24"/>
          <w:szCs w:val="21"/>
        </w:rPr>
      </w:pPr>
      <w:r>
        <w:rPr>
          <w:rFonts w:hint="eastAsia" w:ascii="宋体" w:hAnsi="宋体" w:cs="宋体"/>
          <w:sz w:val="24"/>
        </w:rPr>
        <w:t>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7984741C">
      <w:pPr>
        <w:spacing w:line="588" w:lineRule="exact"/>
        <w:ind w:firstLine="480"/>
        <w:rPr>
          <w:rFonts w:hint="eastAsia" w:ascii="宋体" w:hAnsi="宋体" w:cs="宋体"/>
          <w:sz w:val="24"/>
        </w:rPr>
      </w:pPr>
      <w:r>
        <w:rPr>
          <w:rFonts w:hint="eastAsia" w:ascii="宋体" w:hAnsi="宋体" w:cs="宋体"/>
          <w:sz w:val="24"/>
        </w:rPr>
        <w:t>本单位对上述声明的真实性负责。如有虚假，将依法承担相应责任。</w:t>
      </w:r>
    </w:p>
    <w:p w14:paraId="0927127B">
      <w:pPr>
        <w:spacing w:line="588" w:lineRule="exact"/>
        <w:ind w:firstLine="480"/>
        <w:rPr>
          <w:rFonts w:hint="eastAsia" w:ascii="宋体" w:hAnsi="宋体" w:cs="宋体"/>
          <w:sz w:val="24"/>
        </w:rPr>
      </w:pPr>
    </w:p>
    <w:p w14:paraId="4C665C63">
      <w:pPr>
        <w:spacing w:line="588" w:lineRule="exact"/>
        <w:ind w:firstLine="480"/>
        <w:rPr>
          <w:rFonts w:hint="eastAsia" w:ascii="宋体" w:hAnsi="宋体" w:cs="宋体"/>
          <w:sz w:val="24"/>
        </w:rPr>
      </w:pPr>
      <w:r>
        <w:rPr>
          <w:rFonts w:hint="eastAsia" w:ascii="宋体" w:hAnsi="宋体" w:cs="宋体"/>
          <w:sz w:val="24"/>
        </w:rPr>
        <w:t>（备注：1、成交单位为残疾人福利单位的，此声明函将随成交结果同时公告，接受社会监督）</w:t>
      </w:r>
    </w:p>
    <w:p w14:paraId="1B868C47">
      <w:pPr>
        <w:spacing w:line="588" w:lineRule="exact"/>
        <w:ind w:firstLine="624"/>
        <w:rPr>
          <w:rFonts w:hint="eastAsia" w:ascii="宋体" w:hAnsi="宋体" w:cs="宋体"/>
          <w:spacing w:val="6"/>
          <w:sz w:val="30"/>
          <w:szCs w:val="30"/>
        </w:rPr>
      </w:pPr>
    </w:p>
    <w:p w14:paraId="4AE3C6CB">
      <w:pPr>
        <w:pStyle w:val="351"/>
        <w:rPr>
          <w:rFonts w:hint="eastAsia" w:ascii="宋体" w:hAnsi="宋体" w:cs="宋体"/>
          <w:sz w:val="24"/>
        </w:rPr>
      </w:pPr>
    </w:p>
    <w:p w14:paraId="22FEFB8A">
      <w:pPr>
        <w:spacing w:line="500" w:lineRule="exact"/>
        <w:ind w:firstLine="480"/>
        <w:outlineLvl w:val="0"/>
        <w:rPr>
          <w:rFonts w:hint="eastAsia" w:ascii="宋体" w:hAnsi="宋体" w:cs="宋体"/>
          <w:bCs/>
          <w:sz w:val="24"/>
        </w:rPr>
      </w:pPr>
      <w:r>
        <w:rPr>
          <w:rFonts w:hint="eastAsia" w:ascii="宋体" w:hAnsi="宋体" w:cs="宋体"/>
          <w:bCs/>
          <w:sz w:val="24"/>
        </w:rPr>
        <w:t>企业名称</w:t>
      </w:r>
      <w:r>
        <w:rPr>
          <w:rFonts w:hint="eastAsia" w:ascii="宋体" w:hAnsi="宋体" w:cs="宋体"/>
          <w:sz w:val="24"/>
          <w:szCs w:val="24"/>
        </w:rPr>
        <w:t>（加盖电子公章）</w:t>
      </w:r>
      <w:r>
        <w:rPr>
          <w:rFonts w:hint="eastAsia" w:ascii="宋体" w:hAnsi="宋体" w:cs="宋体"/>
          <w:bCs/>
          <w:sz w:val="24"/>
        </w:rPr>
        <w:t>：</w:t>
      </w:r>
    </w:p>
    <w:p w14:paraId="61ADA06D">
      <w:pPr>
        <w:spacing w:line="500" w:lineRule="exact"/>
        <w:ind w:firstLine="2880"/>
        <w:outlineLvl w:val="0"/>
        <w:rPr>
          <w:rFonts w:hint="eastAsia" w:ascii="宋体" w:hAnsi="宋体" w:cs="宋体"/>
          <w:sz w:val="24"/>
        </w:rPr>
      </w:pPr>
      <w:r>
        <w:rPr>
          <w:rFonts w:hint="eastAsia" w:ascii="宋体" w:hAnsi="宋体" w:cs="宋体"/>
          <w:sz w:val="24"/>
        </w:rPr>
        <w:t>日  期：</w:t>
      </w:r>
    </w:p>
    <w:p w14:paraId="3D4D8B1C">
      <w:pPr>
        <w:jc w:val="center"/>
        <w:outlineLvl w:val="0"/>
        <w:rPr>
          <w:rFonts w:hint="eastAsia" w:ascii="宋体" w:hAnsi="宋体" w:cs="宋体"/>
          <w:bCs/>
          <w:sz w:val="28"/>
          <w:szCs w:val="28"/>
        </w:rPr>
      </w:pPr>
      <w:r>
        <w:rPr/>
        <w:br w:type="page" w:clear="all"/>
      </w:r>
      <w:r>
        <w:rPr>
          <w:rFonts w:hint="eastAsia" w:ascii="宋体" w:hAnsi="宋体" w:cs="宋体"/>
          <w:b/>
          <w:sz w:val="36"/>
          <w:szCs w:val="36"/>
        </w:rPr>
        <w:t>响应及偏离表</w:t>
      </w:r>
    </w:p>
    <w:p w14:paraId="36C15B78">
      <w:pPr>
        <w:spacing w:line="400" w:lineRule="exact"/>
        <w:jc w:val="center"/>
        <w:outlineLvl w:val="0"/>
        <w:rPr>
          <w:rFonts w:hint="eastAsia" w:ascii="宋体" w:hAnsi="宋体" w:cs="宋体"/>
          <w:bCs/>
          <w:sz w:val="28"/>
          <w:szCs w:val="28"/>
        </w:rPr>
      </w:pPr>
    </w:p>
    <w:p w14:paraId="4BFB8A4A">
      <w:pPr>
        <w:spacing w:line="400" w:lineRule="exact"/>
        <w:rPr>
          <w:rFonts w:hint="eastAsia" w:ascii="宋体" w:hAnsi="宋体" w:cs="宋体"/>
          <w:bCs/>
          <w:sz w:val="24"/>
        </w:rPr>
      </w:pPr>
      <w:r>
        <w:rPr>
          <w:rFonts w:hint="eastAsia" w:ascii="宋体" w:hAnsi="宋体" w:cs="宋体"/>
          <w:bCs/>
          <w:sz w:val="24"/>
        </w:rPr>
        <w:t>项目名称：</w:t>
      </w:r>
    </w:p>
    <w:p w14:paraId="201E6D6B">
      <w:pPr>
        <w:spacing w:line="400" w:lineRule="exact"/>
        <w:rPr>
          <w:rFonts w:hint="eastAsia" w:ascii="宋体" w:hAnsi="宋体" w:cs="宋体"/>
          <w:bCs/>
          <w:sz w:val="24"/>
        </w:rPr>
      </w:pPr>
    </w:p>
    <w:tbl>
      <w:tblPr>
        <w:tblStyle w:val="233"/>
        <w:tblW w:w="9401" w:type="dxa"/>
        <w:jc w:val="center"/>
        <w:tblLayout w:type="fixed"/>
        <w:tblCellMar>
          <w:top w:w="15" w:type="dxa"/>
          <w:left w:w="15" w:type="dxa"/>
          <w:bottom w:w="0" w:type="dxa"/>
          <w:right w:w="15" w:type="dxa"/>
        </w:tblCellMar>
      </w:tblPr>
      <w:tblGrid>
        <w:gridCol w:w="1421"/>
        <w:gridCol w:w="2835"/>
        <w:gridCol w:w="2835"/>
        <w:gridCol w:w="2310"/>
      </w:tblGrid>
      <w:tr w14:paraId="05D1BE92">
        <w:tblPrEx>
          <w:tblCellMar>
            <w:top w:w="15" w:type="dxa"/>
            <w:left w:w="15" w:type="dxa"/>
            <w:bottom w:w="0" w:type="dxa"/>
            <w:right w:w="15" w:type="dxa"/>
          </w:tblCellMar>
        </w:tblPrEx>
        <w:trPr>
          <w:cantSplit/>
          <w:trHeight w:val="555" w:hRule="atLeast"/>
          <w:jc w:val="center"/>
        </w:trPr>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B6B567D">
            <w:pPr>
              <w:pStyle w:val="352"/>
              <w:spacing w:line="360" w:lineRule="auto"/>
              <w:jc w:val="center"/>
              <w:rPr>
                <w:rFonts w:hint="eastAsia"/>
              </w:rPr>
            </w:pPr>
            <w:r>
              <w:rPr>
                <w:rFonts w:hint="eastAsia"/>
                <w:shd w:val="clear" w:color="auto" w:fill="FFFFFF"/>
              </w:rPr>
              <w:t>序号</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6447171">
            <w:pPr>
              <w:pStyle w:val="352"/>
              <w:spacing w:line="360" w:lineRule="auto"/>
              <w:jc w:val="center"/>
              <w:rPr>
                <w:rFonts w:hint="eastAsia"/>
              </w:rPr>
            </w:pPr>
            <w:r>
              <w:rPr>
                <w:rFonts w:hint="eastAsia"/>
                <w:shd w:val="clear" w:color="auto" w:fill="FFFFFF"/>
              </w:rPr>
              <w:t>采购文件采购要求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3111133">
            <w:pPr>
              <w:pStyle w:val="352"/>
              <w:spacing w:line="360" w:lineRule="auto"/>
              <w:jc w:val="center"/>
              <w:rPr>
                <w:rFonts w:hint="eastAsia"/>
              </w:rPr>
            </w:pPr>
            <w:r>
              <w:rPr>
                <w:rFonts w:hint="eastAsia"/>
                <w:shd w:val="clear" w:color="auto" w:fill="FFFFFF"/>
              </w:rPr>
              <w:t>实报内容（所供货物、服务参数及性能）</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14B0047">
            <w:pPr>
              <w:pStyle w:val="352"/>
              <w:spacing w:line="360" w:lineRule="auto"/>
              <w:jc w:val="center"/>
              <w:rPr>
                <w:rFonts w:hint="eastAsia"/>
              </w:rPr>
            </w:pPr>
            <w:r>
              <w:rPr>
                <w:rFonts w:hint="eastAsia"/>
                <w:shd w:val="clear" w:color="auto" w:fill="FFFFFF"/>
              </w:rPr>
              <w:t>偏离说明</w:t>
            </w:r>
          </w:p>
        </w:tc>
      </w:tr>
      <w:tr w14:paraId="33C232BC">
        <w:tblPrEx>
          <w:tblCellMar>
            <w:top w:w="15" w:type="dxa"/>
            <w:left w:w="15" w:type="dxa"/>
            <w:bottom w:w="0" w:type="dxa"/>
            <w:right w:w="15" w:type="dxa"/>
          </w:tblCellMar>
        </w:tblPrEx>
        <w:trPr>
          <w:cantSplit/>
          <w:trHeight w:val="510" w:hRule="atLeast"/>
          <w:jc w:val="center"/>
        </w:trPr>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6570F09">
            <w:pPr>
              <w:jc w:val="center"/>
              <w:rPr>
                <w:rFonts w:hint="eastAsia"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092E43E">
            <w:pPr>
              <w:jc w:val="center"/>
              <w:rPr>
                <w:rFonts w:hint="eastAsia" w:ascii="宋体" w:hAnsi="宋体" w:cs="宋体"/>
                <w:bCs/>
              </w:rPr>
            </w:pPr>
            <w:r>
              <w:t>详</w:t>
            </w:r>
            <w:r>
              <w:rPr>
                <w:rFonts w:hint="eastAsia" w:ascii="宋体" w:hAnsi="宋体" w:cs="宋体"/>
                <w:bCs/>
                <w:sz w:val="24"/>
              </w:rPr>
              <w:t>见采购文件第三章</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631F979">
            <w:pPr>
              <w:jc w:val="center"/>
              <w:rPr>
                <w:rFonts w:hint="eastAsia"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80076FD">
            <w:pPr>
              <w:jc w:val="center"/>
              <w:rPr>
                <w:rFonts w:hint="eastAsia" w:ascii="宋体" w:hAnsi="宋体" w:cs="宋体"/>
                <w:bCs/>
              </w:rPr>
            </w:pPr>
          </w:p>
        </w:tc>
      </w:tr>
      <w:tr w14:paraId="0D75A984">
        <w:tblPrEx>
          <w:tblCellMar>
            <w:top w:w="15" w:type="dxa"/>
            <w:left w:w="15" w:type="dxa"/>
            <w:bottom w:w="0" w:type="dxa"/>
            <w:right w:w="15" w:type="dxa"/>
          </w:tblCellMar>
        </w:tblPrEx>
        <w:trPr>
          <w:cantSplit/>
          <w:trHeight w:val="510" w:hRule="atLeast"/>
          <w:jc w:val="center"/>
        </w:trPr>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DA99402">
            <w:pPr>
              <w:jc w:val="center"/>
              <w:rPr>
                <w:rFonts w:hint="eastAsia"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0A08C3D">
            <w:pPr>
              <w:jc w:val="center"/>
              <w:rPr>
                <w:rFonts w:hint="eastAsia"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79A42B3">
            <w:pPr>
              <w:jc w:val="center"/>
              <w:rPr>
                <w:rFonts w:hint="eastAsia"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78912971">
            <w:pPr>
              <w:jc w:val="center"/>
              <w:rPr>
                <w:rFonts w:hint="eastAsia" w:ascii="宋体" w:hAnsi="宋体" w:cs="宋体"/>
                <w:bCs/>
              </w:rPr>
            </w:pPr>
          </w:p>
        </w:tc>
      </w:tr>
    </w:tbl>
    <w:p w14:paraId="33BAB98E">
      <w:pPr>
        <w:rPr>
          <w:rFonts w:hint="eastAsia" w:ascii="宋体" w:hAnsi="宋体" w:cs="宋体"/>
          <w:b/>
          <w:sz w:val="24"/>
        </w:rPr>
      </w:pPr>
    </w:p>
    <w:p w14:paraId="0924598D">
      <w:pPr>
        <w:spacing w:line="460" w:lineRule="exact"/>
        <w:ind w:firstLine="4488"/>
        <w:rPr>
          <w:rFonts w:hint="eastAsia" w:ascii="宋体" w:hAnsi="宋体" w:cs="宋体"/>
          <w:sz w:val="24"/>
        </w:rPr>
      </w:pPr>
      <w:r>
        <w:rPr>
          <w:rFonts w:hint="eastAsia" w:ascii="宋体" w:hAnsi="宋体" w:cs="宋体"/>
          <w:sz w:val="24"/>
        </w:rPr>
        <w:t>供应商</w:t>
      </w:r>
      <w:r>
        <w:rPr>
          <w:rFonts w:hint="eastAsia" w:ascii="宋体" w:hAnsi="宋体" w:cs="宋体"/>
          <w:sz w:val="24"/>
          <w:szCs w:val="24"/>
        </w:rPr>
        <w:t>（加盖电子公章）</w:t>
      </w:r>
      <w:r>
        <w:rPr>
          <w:rFonts w:hint="eastAsia" w:ascii="宋体" w:hAnsi="宋体" w:cs="宋体"/>
          <w:sz w:val="24"/>
        </w:rPr>
        <w:t>：</w:t>
      </w:r>
    </w:p>
    <w:p w14:paraId="28AD4942">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24A9501F">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6B5B692B">
      <w:pPr>
        <w:rPr>
          <w:rFonts w:hint="eastAsia" w:ascii="宋体" w:hAnsi="宋体" w:cs="宋体"/>
          <w:bCs/>
          <w:sz w:val="30"/>
        </w:rPr>
      </w:pPr>
    </w:p>
    <w:p w14:paraId="44914580">
      <w:pPr>
        <w:outlineLvl w:val="0"/>
        <w:rPr>
          <w:rFonts w:hint="eastAsia" w:ascii="宋体" w:hAnsi="宋体" w:cs="宋体"/>
          <w:bCs/>
          <w:sz w:val="24"/>
        </w:rPr>
      </w:pPr>
      <w:r>
        <w:rPr>
          <w:rFonts w:hint="eastAsia" w:ascii="宋体" w:hAnsi="宋体" w:cs="宋体"/>
          <w:bCs/>
          <w:sz w:val="24"/>
        </w:rPr>
        <w:t>注：</w:t>
      </w:r>
    </w:p>
    <w:p w14:paraId="7C1C4220">
      <w:pPr>
        <w:spacing w:line="360" w:lineRule="auto"/>
        <w:ind w:firstLine="480"/>
        <w:jc w:val="left"/>
        <w:outlineLvl w:val="0"/>
        <w:rPr>
          <w:rFonts w:hint="eastAsia" w:ascii="宋体" w:hAnsi="宋体" w:cs="宋体"/>
          <w:bCs/>
          <w:sz w:val="24"/>
        </w:rPr>
      </w:pPr>
      <w:r>
        <w:rPr>
          <w:rFonts w:hint="eastAsia" w:ascii="宋体" w:hAnsi="宋体" w:cs="宋体"/>
          <w:bCs/>
          <w:sz w:val="24"/>
        </w:rPr>
        <w:t>（1）此表为样表，行数不够可自行添加，但表式不变；</w:t>
      </w:r>
    </w:p>
    <w:p w14:paraId="0C6C5933">
      <w:pPr>
        <w:spacing w:line="360" w:lineRule="auto"/>
        <w:ind w:firstLine="480"/>
        <w:jc w:val="left"/>
        <w:outlineLvl w:val="0"/>
        <w:rPr>
          <w:rFonts w:hint="eastAsia" w:ascii="宋体" w:hAnsi="宋体" w:cs="宋体"/>
          <w:bCs/>
          <w:sz w:val="24"/>
        </w:rPr>
      </w:pPr>
      <w:r>
        <w:rPr>
          <w:rFonts w:hint="eastAsia" w:ascii="宋体" w:hAnsi="宋体" w:cs="宋体"/>
          <w:bCs/>
          <w:sz w:val="24"/>
        </w:rPr>
        <w:t>（2）供应商根据采购文件第三章规定要求进行响应，如无任何偏离，请于本表 “偏离说明”中注明“无偏离”；如有偏离项，请于本表中列明偏离内容，如缺项漏项，评标委员会会对其产生不利的判决。</w:t>
      </w:r>
    </w:p>
    <w:p w14:paraId="264DB08D">
      <w:pPr>
        <w:jc w:val="center"/>
        <w:rPr>
          <w:rFonts w:hint="eastAsia" w:ascii="宋体" w:hAnsi="宋体" w:cs="宋体"/>
          <w:b/>
          <w:sz w:val="36"/>
          <w:szCs w:val="36"/>
        </w:rPr>
      </w:pPr>
      <w:r>
        <w:rPr/>
        <w:br w:type="page" w:clear="all"/>
      </w:r>
      <w:r>
        <w:rPr>
          <w:rFonts w:hint="eastAsia" w:ascii="宋体" w:hAnsi="宋体" w:cs="宋体"/>
          <w:b/>
          <w:sz w:val="36"/>
          <w:szCs w:val="36"/>
        </w:rPr>
        <w:t>承诺书</w:t>
      </w:r>
    </w:p>
    <w:p w14:paraId="05187A45">
      <w:pPr>
        <w:pStyle w:val="353"/>
        <w:spacing w:line="360" w:lineRule="auto"/>
        <w:ind w:firstLine="480"/>
        <w:jc w:val="left"/>
        <w:rPr>
          <w:rFonts w:hint="eastAsia" w:ascii="宋体" w:hAnsi="宋体"/>
          <w:sz w:val="24"/>
        </w:rPr>
      </w:pPr>
      <w:r>
        <w:rPr>
          <w:rFonts w:hint="eastAsia" w:ascii="宋体" w:hAnsi="宋体"/>
          <w:sz w:val="24"/>
        </w:rPr>
        <w:t>我单位承诺：</w:t>
      </w:r>
    </w:p>
    <w:p w14:paraId="7F889F17">
      <w:pPr>
        <w:pStyle w:val="353"/>
        <w:spacing w:line="360" w:lineRule="auto"/>
        <w:ind w:firstLine="480"/>
        <w:jc w:val="left"/>
        <w:rPr>
          <w:rFonts w:hint="eastAsia" w:ascii="宋体" w:hAnsi="宋体"/>
          <w:sz w:val="24"/>
          <w:szCs w:val="24"/>
        </w:rPr>
      </w:pPr>
      <w:r>
        <w:rPr>
          <w:rFonts w:hint="eastAsia" w:ascii="宋体" w:hAnsi="宋体"/>
          <w:sz w:val="24"/>
        </w:rPr>
        <w:t>一旦</w:t>
      </w:r>
      <w:r>
        <w:rPr>
          <w:rFonts w:ascii="宋体" w:hAnsi="宋体"/>
          <w:sz w:val="24"/>
        </w:rPr>
        <w:t>我单位</w:t>
      </w:r>
      <w:r>
        <w:rPr>
          <w:rFonts w:hint="eastAsia" w:ascii="宋体" w:hAnsi="宋体"/>
          <w:sz w:val="24"/>
        </w:rPr>
        <w:t>成交</w:t>
      </w:r>
      <w:r>
        <w:rPr>
          <w:rFonts w:ascii="宋体" w:hAnsi="宋体"/>
          <w:sz w:val="24"/>
        </w:rPr>
        <w:t>，将按询价采购文件、我方响应文件及采购合同的约定在规定时间内将货物提供到采购人指定地点，我方承诺供货期不超</w:t>
      </w:r>
      <w:r>
        <w:rPr>
          <w:rFonts w:hint="eastAsia" w:ascii="宋体" w:hAnsi="宋体"/>
          <w:sz w:val="24"/>
        </w:rPr>
        <w:t>过</w:t>
      </w:r>
      <w:r>
        <w:rPr>
          <w:rFonts w:ascii="宋体" w:hAnsi="宋体"/>
          <w:sz w:val="24"/>
        </w:rPr>
        <w:t>采购合同的约定期限，货物质量符合采购合同约定，如若我方供货期限或产品质量不符合采购合同约定我方愿意无条件接受采购人的一切处罚而我方无异议，</w:t>
      </w:r>
      <w:r>
        <w:rPr>
          <w:rFonts w:hint="eastAsia" w:ascii="宋体" w:hAnsi="宋体"/>
          <w:sz w:val="24"/>
        </w:rPr>
        <w:t>采购</w:t>
      </w:r>
      <w:r>
        <w:rPr>
          <w:rFonts w:ascii="宋体" w:hAnsi="宋体"/>
          <w:sz w:val="24"/>
        </w:rPr>
        <w:t>人有权无条件解除合同我方无异议，给采购人造成经济损失的，我单位承诺予以赔偿。</w:t>
      </w:r>
    </w:p>
    <w:p w14:paraId="079553AD">
      <w:pPr>
        <w:pStyle w:val="285"/>
      </w:pPr>
    </w:p>
    <w:p w14:paraId="502A2DF0">
      <w:pPr>
        <w:spacing w:line="460" w:lineRule="exact"/>
        <w:ind w:firstLine="4488"/>
        <w:rPr>
          <w:rFonts w:hint="eastAsia" w:ascii="宋体" w:hAnsi="宋体" w:cs="宋体"/>
          <w:sz w:val="24"/>
        </w:rPr>
      </w:pPr>
      <w:r>
        <w:rPr>
          <w:rFonts w:hint="eastAsia" w:ascii="宋体" w:hAnsi="宋体" w:cs="宋体"/>
          <w:sz w:val="24"/>
        </w:rPr>
        <w:t>承诺人</w:t>
      </w:r>
      <w:r>
        <w:rPr>
          <w:rFonts w:hint="eastAsia" w:ascii="宋体" w:hAnsi="宋体" w:cs="宋体"/>
          <w:sz w:val="24"/>
          <w:szCs w:val="24"/>
        </w:rPr>
        <w:t>（加盖电子公章）</w:t>
      </w:r>
      <w:r>
        <w:rPr>
          <w:rFonts w:hint="eastAsia" w:ascii="宋体" w:hAnsi="宋体" w:cs="宋体"/>
          <w:sz w:val="24"/>
        </w:rPr>
        <w:t>：</w:t>
      </w:r>
    </w:p>
    <w:p w14:paraId="386BF8E8">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14634034">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5EE659B6">
      <w:pPr>
        <w:pStyle w:val="285"/>
      </w:pPr>
    </w:p>
    <w:p w14:paraId="31225C92">
      <w:pPr>
        <w:rPr>
          <w:rFonts w:hint="eastAsia" w:ascii="宋体" w:hAnsi="宋体" w:cs="宋体"/>
          <w:bCs/>
          <w:sz w:val="24"/>
        </w:rPr>
      </w:pPr>
    </w:p>
    <w:p w14:paraId="09F83139">
      <w:pPr>
        <w:jc w:val="center"/>
        <w:rPr>
          <w:rFonts w:hint="eastAsia" w:ascii="宋体" w:hAnsi="宋体" w:cs="宋体"/>
          <w:b/>
          <w:sz w:val="36"/>
          <w:szCs w:val="36"/>
        </w:rPr>
      </w:pPr>
    </w:p>
    <w:p w14:paraId="27E76AD6">
      <w:pPr>
        <w:pStyle w:val="13"/>
        <w:spacing w:line="500" w:lineRule="exact"/>
        <w:rPr>
          <w:rFonts w:hint="eastAsia" w:hAnsi="宋体" w:cs="宋体"/>
          <w:b/>
          <w:sz w:val="24"/>
          <w:szCs w:val="24"/>
        </w:rPr>
      </w:pPr>
      <w:r>
        <w:rPr/>
        <w:br w:type="page" w:clear="all"/>
      </w:r>
      <w:r>
        <w:rPr>
          <w:rFonts w:hint="eastAsia" w:hAnsi="宋体" w:cs="宋体"/>
          <w:b/>
          <w:sz w:val="24"/>
          <w:szCs w:val="24"/>
        </w:rPr>
        <w:t>供应商基本资格条件承诺函</w:t>
      </w:r>
    </w:p>
    <w:p w14:paraId="4D00BD69">
      <w:pPr>
        <w:pStyle w:val="13"/>
        <w:spacing w:line="500" w:lineRule="exact"/>
        <w:jc w:val="center"/>
        <w:rPr>
          <w:rFonts w:hint="eastAsia" w:hAnsi="宋体" w:cs="宋体"/>
          <w:b/>
          <w:sz w:val="24"/>
          <w:szCs w:val="24"/>
        </w:rPr>
      </w:pPr>
      <w:r>
        <w:rPr>
          <w:rFonts w:hint="eastAsia" w:hAnsi="宋体" w:cs="宋体"/>
          <w:b/>
          <w:sz w:val="24"/>
          <w:szCs w:val="24"/>
        </w:rPr>
        <w:t>供应商基本资格条件承诺函</w:t>
      </w:r>
    </w:p>
    <w:p w14:paraId="387C7BE6">
      <w:pPr>
        <w:spacing w:line="500" w:lineRule="exact"/>
        <w:ind w:firstLine="480"/>
        <w:rPr>
          <w:rFonts w:hint="eastAsia" w:ascii="宋体" w:hAnsi="宋体" w:cs="宋体"/>
          <w:sz w:val="24"/>
          <w:szCs w:val="24"/>
        </w:rPr>
      </w:pPr>
      <w:r>
        <w:rPr>
          <w:rFonts w:hint="eastAsia" w:ascii="宋体" w:hAnsi="宋体" w:cs="宋体"/>
          <w:sz w:val="24"/>
          <w:szCs w:val="24"/>
        </w:rPr>
        <w:t>一、按照《政府采购法》第二十二条规定的供应商基本资格条件，我公司郑重承诺如下：</w:t>
      </w:r>
    </w:p>
    <w:p w14:paraId="14BB1C7C">
      <w:pPr>
        <w:pStyle w:val="13"/>
        <w:spacing w:line="500" w:lineRule="exact"/>
        <w:ind w:firstLine="480"/>
        <w:rPr>
          <w:rFonts w:hint="eastAsia" w:hAnsi="宋体" w:cs="宋体"/>
          <w:sz w:val="24"/>
          <w:szCs w:val="24"/>
          <w:shd w:val="clear" w:color="auto" w:fill="FFFFFF"/>
        </w:rPr>
      </w:pPr>
      <w:r>
        <w:rPr>
          <w:rFonts w:hint="eastAsia" w:hAnsi="宋体" w:cs="宋体"/>
          <w:sz w:val="24"/>
          <w:szCs w:val="24"/>
        </w:rPr>
        <w:t>1.我公司具有</w:t>
      </w:r>
      <w:r>
        <w:rPr>
          <w:rFonts w:hint="eastAsia" w:hAnsi="宋体" w:cs="宋体"/>
          <w:sz w:val="24"/>
          <w:szCs w:val="24"/>
          <w:shd w:val="clear" w:color="auto" w:fill="FFFFFF"/>
        </w:rPr>
        <w:t>良好的商业信誉和健全的财务制度；</w:t>
      </w:r>
    </w:p>
    <w:p w14:paraId="1EDC60C3">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2.我公司具有履行合同所必须的设备和专业技术能力；</w:t>
      </w:r>
    </w:p>
    <w:p w14:paraId="4103DC9D">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3.我公司具有依法缴纳税收和社会保障资金的良好记录；</w:t>
      </w:r>
    </w:p>
    <w:p w14:paraId="4D383F44">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4.我公司参加政府采购活动前三年内，在经营活动中没有重大违法记录；</w:t>
      </w:r>
    </w:p>
    <w:p w14:paraId="64C0DF4E">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4"/>
          <w:szCs w:val="24"/>
        </w:rPr>
        <w:t>。</w:t>
      </w:r>
    </w:p>
    <w:p w14:paraId="345319F9">
      <w:pPr>
        <w:pStyle w:val="13"/>
        <w:spacing w:line="500" w:lineRule="exact"/>
        <w:ind w:firstLine="480"/>
        <w:rPr>
          <w:rFonts w:hint="eastAsia" w:hAnsi="宋体" w:cs="宋体"/>
          <w:sz w:val="24"/>
          <w:szCs w:val="24"/>
        </w:rPr>
      </w:pPr>
      <w:r>
        <w:rPr>
          <w:rFonts w:hint="eastAsia" w:hAnsi="宋体" w:cs="宋体"/>
          <w:sz w:val="24"/>
          <w:szCs w:val="24"/>
          <w:shd w:val="clear" w:color="auto" w:fill="FFFFFF"/>
        </w:rPr>
        <w:t>二、</w:t>
      </w:r>
      <w:r>
        <w:rPr>
          <w:rFonts w:hint="eastAsia" w:hAnsi="宋体" w:cs="宋体"/>
          <w:sz w:val="24"/>
          <w:szCs w:val="24"/>
        </w:rPr>
        <w:t>我公司承诺：在本次投标过程中，我公司不存在本项目招标文件第二章第1.4.3条所列情形之一。</w:t>
      </w:r>
    </w:p>
    <w:p w14:paraId="00B6490F">
      <w:pPr>
        <w:spacing w:line="500" w:lineRule="exact"/>
        <w:ind w:firstLine="3360"/>
        <w:rPr>
          <w:rFonts w:hint="eastAsia" w:ascii="宋体" w:hAnsi="宋体" w:cs="宋体"/>
          <w:sz w:val="24"/>
          <w:szCs w:val="24"/>
        </w:rPr>
      </w:pPr>
    </w:p>
    <w:p w14:paraId="2BBAFC7E">
      <w:pPr>
        <w:spacing w:line="500" w:lineRule="exact"/>
        <w:ind w:firstLine="3360"/>
        <w:rPr>
          <w:rFonts w:hint="eastAsia" w:ascii="宋体" w:hAnsi="宋体" w:cs="宋体"/>
          <w:sz w:val="24"/>
          <w:szCs w:val="24"/>
        </w:rPr>
      </w:pPr>
      <w:r>
        <w:rPr>
          <w:rFonts w:hint="eastAsia" w:ascii="宋体" w:hAnsi="宋体" w:cs="宋体"/>
          <w:sz w:val="24"/>
          <w:szCs w:val="24"/>
        </w:rPr>
        <w:t>投标人名称(盖投标人章)：</w:t>
      </w:r>
    </w:p>
    <w:p w14:paraId="0880E7A9">
      <w:pPr>
        <w:spacing w:line="500" w:lineRule="exact"/>
        <w:ind w:firstLine="3360"/>
        <w:rPr>
          <w:rFonts w:hint="eastAsia" w:ascii="宋体" w:hAnsi="宋体" w:cs="宋体"/>
          <w:sz w:val="24"/>
          <w:szCs w:val="24"/>
          <w:u w:val="single"/>
        </w:rPr>
      </w:pPr>
      <w:r>
        <w:rPr>
          <w:rFonts w:hint="eastAsia" w:ascii="宋体" w:hAnsi="宋体" w:cs="宋体"/>
          <w:sz w:val="24"/>
          <w:szCs w:val="24"/>
        </w:rPr>
        <w:t>法定代表人 (签字或签章)：</w:t>
      </w:r>
    </w:p>
    <w:p w14:paraId="2D4D0754">
      <w:pPr>
        <w:spacing w:line="500" w:lineRule="exact"/>
        <w:ind w:firstLine="3360"/>
        <w:rPr>
          <w:rFonts w:hint="eastAsia" w:ascii="宋体" w:hAnsi="宋体" w:cs="宋体"/>
          <w:sz w:val="24"/>
          <w:szCs w:val="24"/>
        </w:rPr>
      </w:pPr>
      <w:r>
        <w:rPr>
          <w:rFonts w:hint="eastAsia" w:ascii="宋体" w:hAnsi="宋体" w:cs="宋体"/>
          <w:sz w:val="24"/>
          <w:szCs w:val="24"/>
        </w:rPr>
        <w:t>日期：   年  月   日</w:t>
      </w:r>
    </w:p>
    <w:p w14:paraId="6A80DAC1">
      <w:pPr>
        <w:jc w:val="center"/>
        <w:rPr>
          <w:rFonts w:hint="eastAsia" w:ascii="宋体" w:hAnsi="宋体" w:cs="宋体"/>
          <w:b/>
          <w:sz w:val="36"/>
          <w:szCs w:val="36"/>
        </w:rPr>
      </w:pPr>
    </w:p>
    <w:p w14:paraId="138AB89F">
      <w:pPr>
        <w:jc w:val="center"/>
        <w:rPr>
          <w:rFonts w:hint="eastAsia" w:ascii="宋体" w:hAnsi="宋体" w:cs="宋体"/>
          <w:b/>
          <w:sz w:val="36"/>
          <w:szCs w:val="36"/>
        </w:rPr>
      </w:pPr>
    </w:p>
    <w:p w14:paraId="33910F63">
      <w:pPr>
        <w:jc w:val="center"/>
        <w:rPr>
          <w:rFonts w:hint="eastAsia" w:ascii="宋体" w:hAnsi="宋体" w:cs="宋体"/>
          <w:b/>
          <w:sz w:val="36"/>
          <w:szCs w:val="36"/>
        </w:rPr>
      </w:pPr>
    </w:p>
    <w:p w14:paraId="08311447">
      <w:pPr>
        <w:jc w:val="center"/>
        <w:rPr>
          <w:rFonts w:hint="eastAsia" w:ascii="宋体" w:hAnsi="宋体" w:cs="宋体"/>
          <w:b/>
          <w:sz w:val="36"/>
          <w:szCs w:val="36"/>
        </w:rPr>
      </w:pPr>
    </w:p>
    <w:p w14:paraId="0E63C71F">
      <w:pPr>
        <w:jc w:val="center"/>
        <w:rPr>
          <w:rFonts w:hint="eastAsia" w:ascii="宋体" w:hAnsi="宋体" w:cs="宋体"/>
          <w:b/>
          <w:sz w:val="36"/>
          <w:szCs w:val="36"/>
        </w:rPr>
      </w:pPr>
    </w:p>
    <w:p w14:paraId="7312DAF5">
      <w:pPr>
        <w:jc w:val="center"/>
        <w:rPr>
          <w:rFonts w:hint="eastAsia" w:ascii="宋体" w:hAnsi="宋体" w:cs="宋体"/>
          <w:b/>
          <w:sz w:val="36"/>
          <w:szCs w:val="36"/>
        </w:rPr>
      </w:pPr>
    </w:p>
    <w:p w14:paraId="1B164666">
      <w:pPr>
        <w:jc w:val="center"/>
        <w:rPr>
          <w:rFonts w:hint="eastAsia" w:ascii="宋体" w:hAnsi="宋体" w:cs="宋体"/>
          <w:b/>
          <w:sz w:val="36"/>
          <w:szCs w:val="36"/>
        </w:rPr>
      </w:pPr>
    </w:p>
    <w:p w14:paraId="5A8BE260">
      <w:pPr>
        <w:jc w:val="center"/>
        <w:rPr>
          <w:rFonts w:hint="eastAsia" w:ascii="宋体" w:hAnsi="宋体" w:cs="宋体"/>
          <w:b/>
          <w:sz w:val="36"/>
          <w:szCs w:val="36"/>
        </w:rPr>
      </w:pPr>
    </w:p>
    <w:p w14:paraId="3EA940DA">
      <w:pPr>
        <w:jc w:val="center"/>
        <w:rPr>
          <w:rFonts w:hint="eastAsia" w:ascii="宋体" w:hAnsi="宋体" w:cs="宋体"/>
          <w:b/>
          <w:sz w:val="36"/>
          <w:szCs w:val="36"/>
        </w:rPr>
      </w:pPr>
    </w:p>
    <w:p w14:paraId="23611465">
      <w:pPr>
        <w:jc w:val="center"/>
        <w:rPr>
          <w:rFonts w:hint="eastAsia" w:ascii="宋体" w:hAnsi="宋体" w:cs="宋体"/>
          <w:b/>
          <w:sz w:val="36"/>
          <w:szCs w:val="36"/>
        </w:rPr>
      </w:pPr>
    </w:p>
    <w:p w14:paraId="6D5EF7DD">
      <w:pPr>
        <w:jc w:val="center"/>
        <w:rPr>
          <w:rFonts w:hint="eastAsia" w:ascii="宋体" w:hAnsi="宋体" w:cs="宋体"/>
          <w:b/>
          <w:sz w:val="36"/>
          <w:szCs w:val="36"/>
        </w:rPr>
      </w:pPr>
    </w:p>
    <w:p w14:paraId="1B995841">
      <w:pPr>
        <w:jc w:val="center"/>
        <w:rPr>
          <w:rFonts w:hint="eastAsia" w:ascii="宋体" w:hAnsi="宋体" w:cs="宋体"/>
          <w:b/>
          <w:sz w:val="36"/>
          <w:szCs w:val="36"/>
        </w:rPr>
      </w:pPr>
      <w:r>
        <w:rPr>
          <w:rFonts w:hint="eastAsia" w:ascii="宋体" w:hAnsi="宋体" w:cs="宋体"/>
          <w:b/>
          <w:sz w:val="36"/>
          <w:szCs w:val="36"/>
        </w:rPr>
        <w:t>其他</w:t>
      </w:r>
    </w:p>
    <w:p w14:paraId="1E59E792">
      <w:pPr>
        <w:spacing w:line="560" w:lineRule="exact"/>
        <w:ind w:firstLine="720"/>
        <w:rPr>
          <w:rFonts w:hint="eastAsia" w:ascii="宋体" w:hAnsi="宋体"/>
          <w:sz w:val="24"/>
          <w:szCs w:val="24"/>
        </w:rPr>
      </w:pPr>
      <w:r>
        <w:rPr>
          <w:rFonts w:hint="eastAsia" w:ascii="宋体" w:hAnsi="宋体"/>
          <w:sz w:val="24"/>
          <w:szCs w:val="24"/>
        </w:rPr>
        <w:t>供应商认为有必要提供的声明和文件</w:t>
      </w:r>
    </w:p>
    <w:p w14:paraId="36F55A09"/>
    <w:p w14:paraId="56A8ACC8"/>
    <w:p w14:paraId="6C3B9823">
      <w:pPr>
        <w:spacing w:line="360" w:lineRule="auto"/>
        <w:rPr>
          <w:rFonts w:hint="eastAsia" w:ascii="宋体" w:hAnsi="宋体" w:cs="宋体"/>
          <w:b/>
          <w:sz w:val="42"/>
          <w:szCs w:val="24"/>
        </w:rPr>
      </w:pPr>
    </w:p>
    <w:sectPr>
      <w:pgSz w:w="11905" w:h="16838"/>
      <w:pgMar w:top="1417" w:right="1417" w:bottom="1417" w:left="1417" w:header="283" w:footer="283"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6F0C78C-117E-41BA-87B0-5B114DC25FA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2" w:fontKey="{7F4BBE4A-AAFE-47BC-BC43-6349DC9E597D}"/>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Menlo">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Impact">
    <w:panose1 w:val="020B0806030902050204"/>
    <w:charset w:val="00"/>
    <w:family w:val="auto"/>
    <w:pitch w:val="default"/>
    <w:sig w:usb0="00000287" w:usb1="00000000" w:usb2="00000000" w:usb3="00000000" w:csb0="2000009F" w:csb1="DFD70000"/>
  </w:font>
  <w:font w:name="Arial Unicode MS">
    <w:altName w:val="Arial"/>
    <w:panose1 w:val="020B0604020202020204"/>
    <w:charset w:val="00"/>
    <w:family w:val="auto"/>
    <w:pitch w:val="default"/>
    <w:sig w:usb0="00000000" w:usb1="00000000" w:usb2="00000000" w:usb3="00000000" w:csb0="00000000" w:csb1="0000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华文中宋">
    <w:panose1 w:val="02010600040101010101"/>
    <w:charset w:val="86"/>
    <w:family w:val="auto"/>
    <w:pitch w:val="default"/>
    <w:sig w:usb0="00000287" w:usb1="080F0000" w:usb2="00000000" w:usb3="00000000" w:csb0="0004009F" w:csb1="DFD70000"/>
    <w:embedRegular r:id="rId3" w:fontKey="{BA8F439C-2E95-427C-91FD-1481F7E6451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E12D6">
    <w:pPr>
      <w:pStyle w:val="256"/>
      <w:framePr w:wrap="around" w:vAnchor="text" w:hAnchor="margin" w:xAlign="center" w:y="1"/>
      <w:rPr>
        <w:rStyle w:val="276"/>
      </w:rPr>
    </w:pPr>
    <w:r>
      <w:rPr>
        <w:sz w:val="20"/>
      </w:rPr>
      <w:fldChar w:fldCharType="begin"/>
    </w:r>
    <w:r>
      <w:rPr>
        <w:sz w:val="20"/>
      </w:rPr>
      <w:instrText xml:space="preserve">PAGE  </w:instrText>
    </w:r>
    <w:r>
      <w:rPr>
        <w:sz w:val="20"/>
      </w:rPr>
      <w:fldChar w:fldCharType="separate"/>
    </w:r>
    <w:r>
      <w:rPr>
        <w:sz w:val="20"/>
      </w:rPr>
      <w:t>2</w:t>
    </w:r>
    <w:r>
      <w:rPr>
        <w:sz w:val="20"/>
      </w:rPr>
      <w:fldChar w:fldCharType="end"/>
    </w:r>
  </w:p>
  <w:p w14:paraId="34FE57F7">
    <w:pPr>
      <w:pStyle w:val="25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9E706">
    <w:pPr>
      <w:pStyle w:val="259"/>
      <w:pBdr>
        <w:bottom w:val="none" w:color="auto" w:sz="0" w:space="1"/>
      </w:pBdr>
      <w:jc w:val="right"/>
      <w:rPr>
        <w:lang w:val="zh-CN"/>
      </w:rPr>
    </w:pPr>
  </w:p>
  <w:p w14:paraId="0899C0FD">
    <w:pPr>
      <w:pStyle w:val="259"/>
      <w:pBdr>
        <w:bottom w:val="none" w:color="auto" w:sz="0" w:space="1"/>
      </w:pBdr>
      <w:tabs>
        <w:tab w:val="left" w:pos="3782"/>
      </w:tabs>
      <w:jc w:val="left"/>
    </w:pPr>
    <w:r>
      <w:rPr>
        <w:rFonts w:hint="eastAsia"/>
      </w:rPr>
      <w:tab/>
    </w:r>
    <w:r>
      <w:rPr>
        <w:rFonts w:hint="eastAsia"/>
      </w:rPr>
      <w:tab/>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lvlText w:val="%1."/>
      <w:lvlJc w:val="left"/>
      <w:pPr>
        <w:tabs>
          <w:tab w:val="left" w:pos="420"/>
        </w:tabs>
        <w:ind w:left="420" w:hanging="420"/>
      </w:pPr>
      <w:rPr>
        <w:rFonts w:hint="eastAsia"/>
      </w:rPr>
    </w:lvl>
    <w:lvl w:ilvl="1" w:tentative="0">
      <w:start w:val="1"/>
      <w:numFmt w:val="lowerLetter"/>
      <w:pStyle w:val="321"/>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9ADCABA"/>
    <w:multiLevelType w:val="multilevel"/>
    <w:tmpl w:val="59ADCABA"/>
    <w:lvl w:ilvl="0" w:tentative="0">
      <w:start w:val="1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TrueTypeFonts/>
  <w:saveSubsetFonts/>
  <w:bordersDoNotSurroundHeader w:val="0"/>
  <w:bordersDoNotSurroundFooter w:val="0"/>
  <w:gutterAtTop/>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20412C"/>
    <w:rsid w:val="10346DA8"/>
    <w:rsid w:val="17512017"/>
    <w:rsid w:val="2AD32C47"/>
    <w:rsid w:val="42390195"/>
    <w:rsid w:val="55A55DBC"/>
    <w:rsid w:val="56CE5413"/>
    <w:rsid w:val="5D452127"/>
    <w:rsid w:val="65321DB3"/>
    <w:rsid w:val="6BE36E8C"/>
    <w:rsid w:val="6DB177CE"/>
    <w:rsid w:val="70A10241"/>
    <w:rsid w:val="763A3740"/>
    <w:rsid w:val="7668415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b/>
      <w:bCs/>
      <w:sz w:val="48"/>
      <w:szCs w:val="48"/>
    </w:rPr>
  </w:style>
  <w:style w:type="paragraph" w:styleId="3">
    <w:name w:val="heading 2"/>
    <w:basedOn w:val="1"/>
    <w:next w:val="1"/>
    <w:link w:val="8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9"/>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Document Map"/>
    <w:basedOn w:val="1"/>
    <w:unhideWhenUsed/>
    <w:qFormat/>
    <w:uiPriority w:val="99"/>
    <w:rPr>
      <w:rFonts w:ascii="宋体"/>
      <w:sz w:val="18"/>
      <w:szCs w:val="18"/>
    </w:rPr>
  </w:style>
  <w:style w:type="paragraph" w:styleId="14">
    <w:name w:val="annotation text"/>
    <w:basedOn w:val="1"/>
    <w:link w:val="358"/>
    <w:semiHidden/>
    <w:unhideWhenUsed/>
    <w:qFormat/>
    <w:uiPriority w:val="99"/>
    <w:pPr>
      <w:jc w:val="left"/>
    </w:pPr>
  </w:style>
  <w:style w:type="paragraph" w:styleId="15">
    <w:name w:val="Body Text Indent"/>
    <w:basedOn w:val="1"/>
    <w:qFormat/>
    <w:uiPriority w:val="0"/>
    <w:pPr>
      <w:spacing w:line="200" w:lineRule="exact"/>
      <w:ind w:firstLine="301"/>
    </w:pPr>
    <w:rPr>
      <w:rFonts w:ascii="宋体" w:hAnsi="Courier New"/>
      <w:spacing w:val="-4"/>
      <w:sz w:val="18"/>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sz w:val="20"/>
    </w:rPr>
  </w:style>
  <w:style w:type="paragraph" w:styleId="19">
    <w:name w:val="toc 8"/>
    <w:basedOn w:val="1"/>
    <w:next w:val="1"/>
    <w:unhideWhenUsed/>
    <w:qFormat/>
    <w:uiPriority w:val="39"/>
    <w:pPr>
      <w:spacing w:after="57"/>
      <w:ind w:left="1984"/>
    </w:pPr>
  </w:style>
  <w:style w:type="paragraph" w:styleId="20">
    <w:name w:val="endnote text"/>
    <w:basedOn w:val="1"/>
    <w:link w:val="227"/>
    <w:semiHidden/>
    <w:unhideWhenUsed/>
    <w:qFormat/>
    <w:uiPriority w:val="99"/>
    <w:rPr>
      <w:sz w:val="20"/>
    </w:rPr>
  </w:style>
  <w:style w:type="paragraph" w:styleId="21">
    <w:name w:val="Balloon Text"/>
    <w:basedOn w:val="1"/>
    <w:link w:val="356"/>
    <w:semiHidden/>
    <w:unhideWhenUsed/>
    <w:qFormat/>
    <w:uiPriority w:val="99"/>
    <w:rPr>
      <w:sz w:val="18"/>
      <w:szCs w:val="18"/>
    </w:rPr>
  </w:style>
  <w:style w:type="paragraph" w:styleId="22">
    <w:name w:val="footer"/>
    <w:basedOn w:val="1"/>
    <w:link w:val="100"/>
    <w:unhideWhenUsed/>
    <w:qFormat/>
    <w:uiPriority w:val="99"/>
    <w:pPr>
      <w:tabs>
        <w:tab w:val="center" w:pos="7143"/>
        <w:tab w:val="right" w:pos="14287"/>
      </w:tabs>
    </w:pPr>
  </w:style>
  <w:style w:type="paragraph" w:styleId="23">
    <w:name w:val="header"/>
    <w:basedOn w:val="1"/>
    <w:link w:val="98"/>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93"/>
    <w:qFormat/>
    <w:uiPriority w:val="11"/>
    <w:pPr>
      <w:spacing w:before="200" w:after="200"/>
    </w:pPr>
    <w:rPr>
      <w:sz w:val="24"/>
      <w:szCs w:val="24"/>
    </w:rPr>
  </w:style>
  <w:style w:type="paragraph" w:styleId="27">
    <w:name w:val="footnote text"/>
    <w:basedOn w:val="1"/>
    <w:link w:val="226"/>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Body Text Indent 3"/>
    <w:basedOn w:val="1"/>
    <w:qFormat/>
    <w:uiPriority w:val="99"/>
    <w:pPr>
      <w:ind w:left="645" w:firstLine="645"/>
    </w:pPr>
    <w:rPr>
      <w:rFonts w:ascii="Arial" w:hAnsi="Arial" w:eastAsia="仿宋_GB2312"/>
      <w:color w:val="FFFF00"/>
      <w:sz w:val="20"/>
    </w:r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99"/>
    <w:pPr>
      <w:spacing w:before="150" w:after="150" w:line="480" w:lineRule="auto"/>
      <w:jc w:val="left"/>
    </w:pPr>
    <w:rPr>
      <w:rFonts w:hint="eastAsia" w:ascii="宋体" w:hAnsi="宋体"/>
      <w:color w:val="000000"/>
    </w:rPr>
  </w:style>
  <w:style w:type="paragraph" w:styleId="34">
    <w:name w:val="Title"/>
    <w:basedOn w:val="1"/>
    <w:next w:val="1"/>
    <w:link w:val="92"/>
    <w:qFormat/>
    <w:uiPriority w:val="10"/>
    <w:pPr>
      <w:spacing w:before="300" w:after="200"/>
      <w:contextualSpacing/>
    </w:pPr>
    <w:rPr>
      <w:sz w:val="48"/>
      <w:szCs w:val="48"/>
    </w:rPr>
  </w:style>
  <w:style w:type="paragraph" w:styleId="35">
    <w:name w:val="annotation subject"/>
    <w:basedOn w:val="14"/>
    <w:next w:val="14"/>
    <w:link w:val="359"/>
    <w:semiHidden/>
    <w:unhideWhenUsed/>
    <w:qFormat/>
    <w:uiPriority w:val="99"/>
    <w:rPr>
      <w:b/>
      <w:bCs/>
    </w:rPr>
  </w:style>
  <w:style w:type="table" w:styleId="37">
    <w:name w:val="Table Grid"/>
    <w:basedOn w:val="3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endnote reference"/>
    <w:basedOn w:val="38"/>
    <w:semiHidden/>
    <w:unhideWhenUsed/>
    <w:qFormat/>
    <w:uiPriority w:val="99"/>
    <w:rPr>
      <w:vertAlign w:val="superscript"/>
    </w:rPr>
  </w:style>
  <w:style w:type="character" w:styleId="40">
    <w:name w:val="page number"/>
    <w:qFormat/>
    <w:uiPriority w:val="99"/>
    <w:rPr>
      <w:rFonts w:cs="Times New Roman"/>
    </w:rPr>
  </w:style>
  <w:style w:type="character" w:styleId="41">
    <w:name w:val="Hyperlink"/>
    <w:unhideWhenUsed/>
    <w:qFormat/>
    <w:uiPriority w:val="99"/>
    <w:rPr>
      <w:color w:val="0563C1" w:themeColor="hyperlink"/>
      <w:u w:val="single"/>
      <w14:textFill>
        <w14:solidFill>
          <w14:schemeClr w14:val="hlink"/>
        </w14:solidFill>
      </w14:textFill>
    </w:rPr>
  </w:style>
  <w:style w:type="character" w:styleId="42">
    <w:name w:val="annotation reference"/>
    <w:basedOn w:val="38"/>
    <w:semiHidden/>
    <w:unhideWhenUsed/>
    <w:qFormat/>
    <w:uiPriority w:val="99"/>
    <w:rPr>
      <w:sz w:val="21"/>
      <w:szCs w:val="21"/>
    </w:rPr>
  </w:style>
  <w:style w:type="character" w:styleId="43">
    <w:name w:val="footnote reference"/>
    <w:basedOn w:val="38"/>
    <w:unhideWhenUsed/>
    <w:qFormat/>
    <w:uiPriority w:val="99"/>
    <w:rPr>
      <w:vertAlign w:val="superscript"/>
    </w:rPr>
  </w:style>
  <w:style w:type="table" w:customStyle="1" w:styleId="44">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5">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6">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7">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0">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1">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4">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5">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7">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8">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9">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0">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1">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2">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3">
    <w:name w:val="TOC Heading"/>
    <w:unhideWhenUsed/>
    <w:qFormat/>
    <w:uiPriority w:val="39"/>
    <w:rPr>
      <w:rFonts w:hint="default" w:ascii="Times New Roman" w:hAnsi="Times New Roman" w:eastAsia="宋体" w:cs="Times New Roman"/>
    </w:rPr>
  </w:style>
  <w:style w:type="character" w:customStyle="1" w:styleId="64">
    <w:name w:val="Heading 2 Char"/>
    <w:basedOn w:val="38"/>
    <w:qFormat/>
    <w:uiPriority w:val="9"/>
    <w:rPr>
      <w:rFonts w:ascii="Arial" w:hAnsi="Arial" w:eastAsia="Arial" w:cs="Arial"/>
      <w:sz w:val="34"/>
    </w:rPr>
  </w:style>
  <w:style w:type="character" w:customStyle="1" w:styleId="65">
    <w:name w:val="Heading 3 Char"/>
    <w:basedOn w:val="38"/>
    <w:qFormat/>
    <w:uiPriority w:val="9"/>
    <w:rPr>
      <w:rFonts w:ascii="Arial" w:hAnsi="Arial" w:eastAsia="Arial" w:cs="Arial"/>
      <w:sz w:val="30"/>
      <w:szCs w:val="30"/>
    </w:rPr>
  </w:style>
  <w:style w:type="character" w:customStyle="1" w:styleId="66">
    <w:name w:val="Heading 4 Char"/>
    <w:basedOn w:val="38"/>
    <w:qFormat/>
    <w:uiPriority w:val="9"/>
    <w:rPr>
      <w:rFonts w:ascii="Arial" w:hAnsi="Arial" w:eastAsia="Arial" w:cs="Arial"/>
      <w:b/>
      <w:bCs/>
      <w:sz w:val="26"/>
      <w:szCs w:val="26"/>
    </w:rPr>
  </w:style>
  <w:style w:type="character" w:customStyle="1" w:styleId="67">
    <w:name w:val="Heading 5 Char"/>
    <w:basedOn w:val="38"/>
    <w:qFormat/>
    <w:uiPriority w:val="9"/>
    <w:rPr>
      <w:rFonts w:ascii="Arial" w:hAnsi="Arial" w:eastAsia="Arial" w:cs="Arial"/>
      <w:b/>
      <w:bCs/>
      <w:sz w:val="24"/>
      <w:szCs w:val="24"/>
    </w:rPr>
  </w:style>
  <w:style w:type="character" w:customStyle="1" w:styleId="68">
    <w:name w:val="Heading 6 Char"/>
    <w:basedOn w:val="38"/>
    <w:qFormat/>
    <w:uiPriority w:val="9"/>
    <w:rPr>
      <w:rFonts w:ascii="Arial" w:hAnsi="Arial" w:eastAsia="Arial" w:cs="Arial"/>
      <w:b/>
      <w:bCs/>
      <w:sz w:val="22"/>
      <w:szCs w:val="22"/>
    </w:rPr>
  </w:style>
  <w:style w:type="character" w:customStyle="1" w:styleId="69">
    <w:name w:val="Heading 7 Char"/>
    <w:basedOn w:val="38"/>
    <w:qFormat/>
    <w:uiPriority w:val="9"/>
    <w:rPr>
      <w:rFonts w:ascii="Arial" w:hAnsi="Arial" w:eastAsia="Arial" w:cs="Arial"/>
      <w:b/>
      <w:bCs/>
      <w:i/>
      <w:iCs/>
      <w:sz w:val="22"/>
      <w:szCs w:val="22"/>
    </w:rPr>
  </w:style>
  <w:style w:type="character" w:customStyle="1" w:styleId="70">
    <w:name w:val="Heading 8 Char"/>
    <w:basedOn w:val="38"/>
    <w:qFormat/>
    <w:uiPriority w:val="9"/>
    <w:rPr>
      <w:rFonts w:ascii="Arial" w:hAnsi="Arial" w:eastAsia="Arial" w:cs="Arial"/>
      <w:i/>
      <w:iCs/>
      <w:sz w:val="22"/>
      <w:szCs w:val="22"/>
    </w:rPr>
  </w:style>
  <w:style w:type="character" w:customStyle="1" w:styleId="71">
    <w:name w:val="Heading 9 Char"/>
    <w:basedOn w:val="38"/>
    <w:qFormat/>
    <w:uiPriority w:val="9"/>
    <w:rPr>
      <w:rFonts w:ascii="Arial" w:hAnsi="Arial" w:eastAsia="Arial" w:cs="Arial"/>
      <w:i/>
      <w:iCs/>
      <w:sz w:val="21"/>
      <w:szCs w:val="21"/>
    </w:rPr>
  </w:style>
  <w:style w:type="character" w:customStyle="1" w:styleId="72">
    <w:name w:val="Title Char"/>
    <w:basedOn w:val="38"/>
    <w:qFormat/>
    <w:uiPriority w:val="10"/>
    <w:rPr>
      <w:sz w:val="48"/>
      <w:szCs w:val="48"/>
    </w:rPr>
  </w:style>
  <w:style w:type="character" w:customStyle="1" w:styleId="73">
    <w:name w:val="Subtitle Char"/>
    <w:basedOn w:val="38"/>
    <w:qFormat/>
    <w:uiPriority w:val="11"/>
    <w:rPr>
      <w:sz w:val="24"/>
      <w:szCs w:val="24"/>
    </w:rPr>
  </w:style>
  <w:style w:type="character" w:customStyle="1" w:styleId="74">
    <w:name w:val="Quote Char"/>
    <w:qFormat/>
    <w:uiPriority w:val="29"/>
    <w:rPr>
      <w:i/>
    </w:rPr>
  </w:style>
  <w:style w:type="character" w:customStyle="1" w:styleId="75">
    <w:name w:val="Intense Quote Char"/>
    <w:qFormat/>
    <w:uiPriority w:val="30"/>
    <w:rPr>
      <w:i/>
    </w:rPr>
  </w:style>
  <w:style w:type="character" w:customStyle="1" w:styleId="76">
    <w:name w:val="Header Char"/>
    <w:basedOn w:val="38"/>
    <w:qFormat/>
    <w:uiPriority w:val="99"/>
  </w:style>
  <w:style w:type="character" w:customStyle="1" w:styleId="77">
    <w:name w:val="Caption Char"/>
    <w:qFormat/>
    <w:uiPriority w:val="99"/>
  </w:style>
  <w:style w:type="character" w:customStyle="1" w:styleId="78">
    <w:name w:val="Footnote Text Char"/>
    <w:qFormat/>
    <w:uiPriority w:val="99"/>
    <w:rPr>
      <w:sz w:val="18"/>
    </w:rPr>
  </w:style>
  <w:style w:type="character" w:customStyle="1" w:styleId="79">
    <w:name w:val="Endnote Text Char"/>
    <w:qFormat/>
    <w:uiPriority w:val="99"/>
    <w:rPr>
      <w:sz w:val="20"/>
    </w:rPr>
  </w:style>
  <w:style w:type="paragraph" w:customStyle="1" w:styleId="80">
    <w:name w:val="TOC 标题1"/>
    <w:unhideWhenUsed/>
    <w:qFormat/>
    <w:uiPriority w:val="39"/>
    <w:rPr>
      <w:rFonts w:hint="default" w:ascii="Times New Roman" w:hAnsi="Times New Roman" w:eastAsia="宋体" w:cs="Times New Roman"/>
      <w:lang w:val="en-US" w:eastAsia="zh-CN" w:bidi="ar-SA"/>
    </w:rPr>
  </w:style>
  <w:style w:type="character" w:customStyle="1" w:styleId="81">
    <w:name w:val="Heading 1 Char"/>
    <w:basedOn w:val="38"/>
    <w:qFormat/>
    <w:uiPriority w:val="9"/>
    <w:rPr>
      <w:rFonts w:ascii="Arial" w:hAnsi="Arial" w:eastAsia="Arial" w:cs="Arial"/>
      <w:sz w:val="40"/>
      <w:szCs w:val="40"/>
    </w:rPr>
  </w:style>
  <w:style w:type="character" w:customStyle="1" w:styleId="82">
    <w:name w:val="标题 2 字符"/>
    <w:basedOn w:val="38"/>
    <w:link w:val="3"/>
    <w:qFormat/>
    <w:uiPriority w:val="9"/>
    <w:rPr>
      <w:rFonts w:ascii="Arial" w:hAnsi="Arial" w:eastAsia="Arial" w:cs="Arial"/>
      <w:sz w:val="34"/>
    </w:rPr>
  </w:style>
  <w:style w:type="character" w:customStyle="1" w:styleId="83">
    <w:name w:val="标题 3 字符"/>
    <w:basedOn w:val="38"/>
    <w:link w:val="4"/>
    <w:qFormat/>
    <w:uiPriority w:val="9"/>
    <w:rPr>
      <w:rFonts w:ascii="Arial" w:hAnsi="Arial" w:eastAsia="Arial" w:cs="Arial"/>
      <w:sz w:val="30"/>
      <w:szCs w:val="30"/>
    </w:rPr>
  </w:style>
  <w:style w:type="character" w:customStyle="1" w:styleId="84">
    <w:name w:val="标题 4 字符"/>
    <w:basedOn w:val="38"/>
    <w:link w:val="5"/>
    <w:qFormat/>
    <w:uiPriority w:val="9"/>
    <w:rPr>
      <w:rFonts w:ascii="Arial" w:hAnsi="Arial" w:eastAsia="Arial" w:cs="Arial"/>
      <w:b/>
      <w:bCs/>
      <w:sz w:val="26"/>
      <w:szCs w:val="26"/>
    </w:rPr>
  </w:style>
  <w:style w:type="character" w:customStyle="1" w:styleId="85">
    <w:name w:val="标题 5 字符"/>
    <w:basedOn w:val="38"/>
    <w:link w:val="6"/>
    <w:qFormat/>
    <w:uiPriority w:val="9"/>
    <w:rPr>
      <w:rFonts w:ascii="Arial" w:hAnsi="Arial" w:eastAsia="Arial" w:cs="Arial"/>
      <w:b/>
      <w:bCs/>
      <w:sz w:val="24"/>
      <w:szCs w:val="24"/>
    </w:rPr>
  </w:style>
  <w:style w:type="character" w:customStyle="1" w:styleId="86">
    <w:name w:val="标题 6 字符"/>
    <w:basedOn w:val="38"/>
    <w:link w:val="7"/>
    <w:qFormat/>
    <w:uiPriority w:val="9"/>
    <w:rPr>
      <w:rFonts w:ascii="Arial" w:hAnsi="Arial" w:eastAsia="Arial" w:cs="Arial"/>
      <w:b/>
      <w:bCs/>
      <w:sz w:val="22"/>
      <w:szCs w:val="22"/>
    </w:rPr>
  </w:style>
  <w:style w:type="character" w:customStyle="1" w:styleId="87">
    <w:name w:val="标题 7 字符"/>
    <w:basedOn w:val="38"/>
    <w:link w:val="8"/>
    <w:qFormat/>
    <w:uiPriority w:val="9"/>
    <w:rPr>
      <w:rFonts w:ascii="Arial" w:hAnsi="Arial" w:eastAsia="Arial" w:cs="Arial"/>
      <w:b/>
      <w:bCs/>
      <w:i/>
      <w:iCs/>
      <w:sz w:val="22"/>
      <w:szCs w:val="22"/>
    </w:rPr>
  </w:style>
  <w:style w:type="character" w:customStyle="1" w:styleId="88">
    <w:name w:val="标题 8 字符"/>
    <w:basedOn w:val="38"/>
    <w:link w:val="9"/>
    <w:qFormat/>
    <w:uiPriority w:val="9"/>
    <w:rPr>
      <w:rFonts w:ascii="Arial" w:hAnsi="Arial" w:eastAsia="Arial" w:cs="Arial"/>
      <w:i/>
      <w:iCs/>
      <w:sz w:val="22"/>
      <w:szCs w:val="22"/>
    </w:rPr>
  </w:style>
  <w:style w:type="character" w:customStyle="1" w:styleId="89">
    <w:name w:val="标题 9 字符"/>
    <w:basedOn w:val="38"/>
    <w:link w:val="10"/>
    <w:qFormat/>
    <w:uiPriority w:val="9"/>
    <w:rPr>
      <w:rFonts w:ascii="Arial" w:hAnsi="Arial" w:eastAsia="Arial" w:cs="Arial"/>
      <w:i/>
      <w:iCs/>
      <w:sz w:val="21"/>
      <w:szCs w:val="21"/>
    </w:rPr>
  </w:style>
  <w:style w:type="paragraph" w:styleId="90">
    <w:name w:val="List Paragraph"/>
    <w:basedOn w:val="1"/>
    <w:qFormat/>
    <w:uiPriority w:val="34"/>
    <w:pPr>
      <w:ind w:left="720"/>
      <w:contextualSpacing/>
    </w:pPr>
  </w:style>
  <w:style w:type="paragraph" w:styleId="91">
    <w:name w:val="No Spacing"/>
    <w:qFormat/>
    <w:uiPriority w:val="1"/>
    <w:rPr>
      <w:rFonts w:hint="default" w:ascii="Times New Roman" w:hAnsi="Times New Roman" w:eastAsia="宋体" w:cs="Times New Roman"/>
      <w:lang w:val="en-US" w:eastAsia="zh-CN" w:bidi="ar-SA"/>
    </w:rPr>
  </w:style>
  <w:style w:type="character" w:customStyle="1" w:styleId="92">
    <w:name w:val="标题 字符"/>
    <w:basedOn w:val="38"/>
    <w:link w:val="34"/>
    <w:qFormat/>
    <w:uiPriority w:val="10"/>
    <w:rPr>
      <w:sz w:val="48"/>
      <w:szCs w:val="48"/>
    </w:rPr>
  </w:style>
  <w:style w:type="character" w:customStyle="1" w:styleId="93">
    <w:name w:val="副标题 字符"/>
    <w:basedOn w:val="38"/>
    <w:link w:val="26"/>
    <w:qFormat/>
    <w:uiPriority w:val="11"/>
    <w:rPr>
      <w:sz w:val="24"/>
      <w:szCs w:val="24"/>
    </w:rPr>
  </w:style>
  <w:style w:type="paragraph" w:styleId="94">
    <w:name w:val="Quote"/>
    <w:basedOn w:val="1"/>
    <w:next w:val="1"/>
    <w:link w:val="95"/>
    <w:qFormat/>
    <w:uiPriority w:val="29"/>
    <w:pPr>
      <w:ind w:left="720" w:right="720"/>
    </w:pPr>
    <w:rPr>
      <w:i/>
    </w:rPr>
  </w:style>
  <w:style w:type="character" w:customStyle="1" w:styleId="95">
    <w:name w:val="引用 字符"/>
    <w:link w:val="94"/>
    <w:qFormat/>
    <w:uiPriority w:val="29"/>
    <w:rPr>
      <w:i/>
    </w:rPr>
  </w:style>
  <w:style w:type="paragraph" w:styleId="96">
    <w:name w:val="Intense Quote"/>
    <w:basedOn w:val="1"/>
    <w:next w:val="1"/>
    <w:link w:val="9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7">
    <w:name w:val="明显引用 字符"/>
    <w:link w:val="96"/>
    <w:qFormat/>
    <w:uiPriority w:val="30"/>
    <w:rPr>
      <w:i/>
    </w:rPr>
  </w:style>
  <w:style w:type="character" w:customStyle="1" w:styleId="98">
    <w:name w:val="页眉 字符"/>
    <w:basedOn w:val="38"/>
    <w:link w:val="23"/>
    <w:qFormat/>
    <w:uiPriority w:val="99"/>
  </w:style>
  <w:style w:type="character" w:customStyle="1" w:styleId="99">
    <w:name w:val="Footer Char"/>
    <w:basedOn w:val="38"/>
    <w:qFormat/>
    <w:uiPriority w:val="99"/>
  </w:style>
  <w:style w:type="character" w:customStyle="1" w:styleId="100">
    <w:name w:val="页脚 字符"/>
    <w:link w:val="22"/>
    <w:qFormat/>
    <w:uiPriority w:val="99"/>
  </w:style>
  <w:style w:type="table" w:customStyle="1" w:styleId="101">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2">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3">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4">
    <w:name w:val="无格式表格 31"/>
    <w:basedOn w:val="3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无格式表格 41"/>
    <w:basedOn w:val="3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无格式表格 51"/>
    <w:basedOn w:val="3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8">
    <w:name w:val="Grid Table 1 Light - Accent 1"/>
    <w:basedOn w:val="3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09">
    <w:name w:val="Grid Table 1 Light - Accent 2"/>
    <w:basedOn w:val="3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0">
    <w:name w:val="Grid Table 1 Light - Accent 3"/>
    <w:basedOn w:val="3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1">
    <w:name w:val="Grid Table 1 Light - Accent 4"/>
    <w:basedOn w:val="3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2">
    <w:name w:val="Grid Table 1 Light - Accent 5"/>
    <w:basedOn w:val="3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13">
    <w:name w:val="Grid Table 1 Light - Accent 6"/>
    <w:basedOn w:val="3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4">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2 - Accent 1"/>
    <w:basedOn w:val="3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6">
    <w:name w:val="Grid Table 2 - Accent 2"/>
    <w:basedOn w:val="3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7">
    <w:name w:val="Grid Table 2 - Accent 3"/>
    <w:basedOn w:val="3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8">
    <w:name w:val="Grid Table 2 - Accent 4"/>
    <w:basedOn w:val="3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9">
    <w:name w:val="Grid Table 2 - Accent 5"/>
    <w:basedOn w:val="36"/>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0">
    <w:name w:val="Grid Table 2 - Accent 6"/>
    <w:basedOn w:val="3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1">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3 - Accent 1"/>
    <w:basedOn w:val="3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3">
    <w:name w:val="Grid Table 3 - Accent 2"/>
    <w:basedOn w:val="3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4">
    <w:name w:val="Grid Table 3 - Accent 3"/>
    <w:basedOn w:val="3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5">
    <w:name w:val="Grid Table 3 - Accent 4"/>
    <w:basedOn w:val="3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6">
    <w:name w:val="Grid Table 3 - Accent 5"/>
    <w:basedOn w:val="36"/>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7">
    <w:name w:val="Grid Table 3 - Accent 6"/>
    <w:basedOn w:val="3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8">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4 - Accent 1"/>
    <w:basedOn w:val="36"/>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30">
    <w:name w:val="Grid Table 4 - Accent 2"/>
    <w:basedOn w:val="36"/>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1">
    <w:name w:val="Grid Table 4 - Accent 3"/>
    <w:basedOn w:val="36"/>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2">
    <w:name w:val="Grid Table 4 - Accent 4"/>
    <w:basedOn w:val="36"/>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3">
    <w:name w:val="Grid Table 4 - Accent 5"/>
    <w:basedOn w:val="36"/>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4">
    <w:name w:val="Grid Table 4 - Accent 6"/>
    <w:basedOn w:val="36"/>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5">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6">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37">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8">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9">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0">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41">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2">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6 Colorful - Accent 1"/>
    <w:basedOn w:val="36"/>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basedOn w:val="3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basedOn w:val="36"/>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6">
    <w:name w:val="Grid Table 6 Colorful - Accent 4"/>
    <w:basedOn w:val="3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basedOn w:val="36"/>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8">
    <w:name w:val="Grid Table 6 Colorful - Accent 6"/>
    <w:basedOn w:val="36"/>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49">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7 Colorful - Accent 1"/>
    <w:basedOn w:val="36"/>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1">
    <w:name w:val="Grid Table 7 Colorful - Accent 2"/>
    <w:basedOn w:val="36"/>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2">
    <w:name w:val="Grid Table 7 Colorful - Accent 3"/>
    <w:basedOn w:val="36"/>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3">
    <w:name w:val="Grid Table 7 Colorful - Accent 4"/>
    <w:basedOn w:val="36"/>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4">
    <w:name w:val="Grid Table 7 Colorful - Accent 5"/>
    <w:basedOn w:val="36"/>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5">
    <w:name w:val="Grid Table 7 Colorful - Accent 6"/>
    <w:basedOn w:val="36"/>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6">
    <w:name w:val="清单表 1 浅色1"/>
    <w:basedOn w:val="3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7">
    <w:name w:val="List Table 1 Light - Accent 1"/>
    <w:basedOn w:val="36"/>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58">
    <w:name w:val="List Table 1 Light - Accent 2"/>
    <w:basedOn w:val="36"/>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9">
    <w:name w:val="List Table 1 Light - Accent 3"/>
    <w:basedOn w:val="36"/>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0">
    <w:name w:val="List Table 1 Light - Accent 4"/>
    <w:basedOn w:val="36"/>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1">
    <w:name w:val="List Table 1 Light - Accent 5"/>
    <w:basedOn w:val="36"/>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62">
    <w:name w:val="List Table 1 Light - Accent 6"/>
    <w:basedOn w:val="36"/>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3">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2 - Accent 1"/>
    <w:basedOn w:val="36"/>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5">
    <w:name w:val="List Table 2 - Accent 2"/>
    <w:basedOn w:val="36"/>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6">
    <w:name w:val="List Table 2 - Accent 3"/>
    <w:basedOn w:val="36"/>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7">
    <w:name w:val="List Table 2 - Accent 4"/>
    <w:basedOn w:val="36"/>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8">
    <w:name w:val="List Table 2 - Accent 5"/>
    <w:basedOn w:val="36"/>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9">
    <w:name w:val="List Table 2 - Accent 6"/>
    <w:basedOn w:val="36"/>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0">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1">
    <w:name w:val="List Table 3 - Accent 1"/>
    <w:basedOn w:val="36"/>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72">
    <w:name w:val="List Table 3 - Accent 2"/>
    <w:basedOn w:val="3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3">
    <w:name w:val="List Table 3 - Accent 3"/>
    <w:basedOn w:val="36"/>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4">
    <w:name w:val="List Table 3 - Accent 4"/>
    <w:basedOn w:val="3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5">
    <w:name w:val="List Table 3 - Accent 5"/>
    <w:basedOn w:val="36"/>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76">
    <w:name w:val="List Table 3 - Accent 6"/>
    <w:basedOn w:val="36"/>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7">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8">
    <w:name w:val="List Table 4 - Accent 1"/>
    <w:basedOn w:val="36"/>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9">
    <w:name w:val="List Table 4 - Accent 2"/>
    <w:basedOn w:val="36"/>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0">
    <w:name w:val="List Table 4 - Accent 3"/>
    <w:basedOn w:val="36"/>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1">
    <w:name w:val="List Table 4 - Accent 4"/>
    <w:basedOn w:val="36"/>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2">
    <w:name w:val="List Table 4 - Accent 5"/>
    <w:basedOn w:val="36"/>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3">
    <w:name w:val="List Table 4 - Accent 6"/>
    <w:basedOn w:val="36"/>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4">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5">
    <w:name w:val="List Table 5 Dark - Accent 1"/>
    <w:basedOn w:val="36"/>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86">
    <w:name w:val="List Table 5 Dark - Accent 2"/>
    <w:basedOn w:val="36"/>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7">
    <w:name w:val="List Table 5 Dark - Accent 3"/>
    <w:basedOn w:val="36"/>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8">
    <w:name w:val="List Table 5 Dark - Accent 4"/>
    <w:basedOn w:val="36"/>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9">
    <w:name w:val="List Table 5 Dark - Accent 5"/>
    <w:basedOn w:val="36"/>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0">
    <w:name w:val="List Table 5 Dark - Accent 6"/>
    <w:basedOn w:val="36"/>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1">
    <w:name w:val="清单表 6 彩色1"/>
    <w:basedOn w:val="3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2">
    <w:name w:val="List Table 6 Colorful - Accent 1"/>
    <w:basedOn w:val="36"/>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3">
    <w:name w:val="List Table 6 Colorful - Accent 2"/>
    <w:basedOn w:val="36"/>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4">
    <w:name w:val="List Table 6 Colorful - Accent 3"/>
    <w:basedOn w:val="36"/>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5">
    <w:name w:val="List Table 6 Colorful - Accent 4"/>
    <w:basedOn w:val="36"/>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6">
    <w:name w:val="List Table 6 Colorful - Accent 5"/>
    <w:basedOn w:val="36"/>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7">
    <w:name w:val="List Table 6 Colorful - Accent 6"/>
    <w:basedOn w:val="36"/>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8">
    <w:name w:val="清单表 7 彩色1"/>
    <w:basedOn w:val="3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9">
    <w:name w:val="List Table 7 Colorful - Accent 1"/>
    <w:basedOn w:val="36"/>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0">
    <w:name w:val="List Table 7 Colorful - Accent 2"/>
    <w:basedOn w:val="36"/>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1">
    <w:name w:val="List Table 7 Colorful - Accent 3"/>
    <w:basedOn w:val="36"/>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2">
    <w:name w:val="List Table 7 Colorful - Accent 4"/>
    <w:basedOn w:val="36"/>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3">
    <w:name w:val="List Table 7 Colorful - Accent 5"/>
    <w:basedOn w:val="36"/>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4">
    <w:name w:val="List Table 7 Colorful - Accent 6"/>
    <w:basedOn w:val="36"/>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5">
    <w:name w:val="Lined - Accent"/>
    <w:basedOn w:val="3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Lined - Accent 1"/>
    <w:basedOn w:val="36"/>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7">
    <w:name w:val="Lined - Accent 2"/>
    <w:basedOn w:val="36"/>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8">
    <w:name w:val="Lined - Accent 3"/>
    <w:basedOn w:val="36"/>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9">
    <w:name w:val="Lined - Accent 4"/>
    <w:basedOn w:val="36"/>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0">
    <w:name w:val="Lined - Accent 5"/>
    <w:basedOn w:val="36"/>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1">
    <w:name w:val="Lined - Accent 6"/>
    <w:basedOn w:val="36"/>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2">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Bordered &amp; Lined - Accent 1"/>
    <w:basedOn w:val="36"/>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4">
    <w:name w:val="Bordered &amp; Lined - Accent 2"/>
    <w:basedOn w:val="36"/>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5">
    <w:name w:val="Bordered &amp; Lined - Accent 3"/>
    <w:basedOn w:val="36"/>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6">
    <w:name w:val="Bordered &amp; Lined - Accent 4"/>
    <w:basedOn w:val="36"/>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7">
    <w:name w:val="Bordered &amp; Lined - Accent 5"/>
    <w:basedOn w:val="36"/>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8">
    <w:name w:val="Bordered &amp; Lined - Accent 6"/>
    <w:basedOn w:val="36"/>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9">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0">
    <w:name w:val="Bordered - Accent 1"/>
    <w:basedOn w:val="3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1">
    <w:name w:val="Bordered - Accent 2"/>
    <w:basedOn w:val="3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2">
    <w:name w:val="Bordered - Accent 3"/>
    <w:basedOn w:val="3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3">
    <w:name w:val="Bordered - Accent 4"/>
    <w:basedOn w:val="3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4">
    <w:name w:val="Bordered - Accent 5"/>
    <w:basedOn w:val="3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25">
    <w:name w:val="Bordered - Accent 6"/>
    <w:basedOn w:val="3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6">
    <w:name w:val="脚注文本 字符"/>
    <w:link w:val="27"/>
    <w:qFormat/>
    <w:uiPriority w:val="99"/>
    <w:rPr>
      <w:sz w:val="18"/>
    </w:rPr>
  </w:style>
  <w:style w:type="character" w:customStyle="1" w:styleId="227">
    <w:name w:val="尾注文本 字符"/>
    <w:link w:val="20"/>
    <w:qFormat/>
    <w:uiPriority w:val="99"/>
    <w:rPr>
      <w:sz w:val="20"/>
    </w:rPr>
  </w:style>
  <w:style w:type="paragraph" w:customStyle="1" w:styleId="228">
    <w:name w:val="TOC 标题11"/>
    <w:unhideWhenUsed/>
    <w:qFormat/>
    <w:uiPriority w:val="39"/>
    <w:rPr>
      <w:rFonts w:hint="default" w:ascii="Times New Roman" w:hAnsi="Times New Roman" w:eastAsia="宋体" w:cs="Times New Roman"/>
      <w:lang w:val="en-US" w:eastAsia="zh-CN" w:bidi="ar-SA"/>
    </w:rPr>
  </w:style>
  <w:style w:type="paragraph" w:customStyle="1" w:styleId="229">
    <w:name w:val="标题 11"/>
    <w:basedOn w:val="1"/>
    <w:next w:val="1"/>
    <w:qFormat/>
    <w:uiPriority w:val="0"/>
    <w:pPr>
      <w:keepNext/>
      <w:outlineLvl w:val="0"/>
    </w:pPr>
    <w:rPr>
      <w:sz w:val="30"/>
    </w:rPr>
  </w:style>
  <w:style w:type="paragraph" w:customStyle="1" w:styleId="230">
    <w:name w:val="标题 21"/>
    <w:basedOn w:val="1"/>
    <w:next w:val="1"/>
    <w:qFormat/>
    <w:uiPriority w:val="0"/>
    <w:pPr>
      <w:keepNext/>
      <w:keepLines/>
      <w:spacing w:before="260" w:after="260" w:line="416" w:lineRule="auto"/>
      <w:outlineLvl w:val="1"/>
    </w:pPr>
    <w:rPr>
      <w:rFonts w:ascii="Arial" w:hAnsi="Arial" w:eastAsia="黑体"/>
      <w:b/>
      <w:bCs/>
      <w:sz w:val="32"/>
      <w:szCs w:val="32"/>
    </w:rPr>
  </w:style>
  <w:style w:type="paragraph" w:customStyle="1" w:styleId="231">
    <w:name w:val="标题 31"/>
    <w:basedOn w:val="1"/>
    <w:next w:val="1"/>
    <w:qFormat/>
    <w:uiPriority w:val="0"/>
    <w:pPr>
      <w:keepNext/>
      <w:keepLines/>
      <w:spacing w:before="260" w:after="260" w:line="416" w:lineRule="auto"/>
      <w:outlineLvl w:val="2"/>
    </w:pPr>
    <w:rPr>
      <w:b/>
      <w:bCs/>
      <w:sz w:val="32"/>
      <w:szCs w:val="32"/>
    </w:rPr>
  </w:style>
  <w:style w:type="paragraph" w:customStyle="1" w:styleId="232">
    <w:name w:val="标题 41"/>
    <w:basedOn w:val="1"/>
    <w:next w:val="1"/>
    <w:qFormat/>
    <w:uiPriority w:val="0"/>
    <w:pPr>
      <w:keepNext/>
      <w:keepLines/>
      <w:spacing w:before="280" w:after="290" w:line="372" w:lineRule="auto"/>
      <w:outlineLvl w:val="3"/>
    </w:pPr>
    <w:rPr>
      <w:rFonts w:ascii="Arial" w:hAnsi="Arial" w:eastAsia="黑体"/>
      <w:b/>
      <w:bCs/>
      <w:sz w:val="28"/>
      <w:szCs w:val="28"/>
    </w:rPr>
  </w:style>
  <w:style w:type="table" w:customStyle="1" w:styleId="233">
    <w:name w:val="普通表格1"/>
    <w:semiHidden/>
    <w:qFormat/>
    <w:uiPriority w:val="0"/>
    <w:tblPr>
      <w:tblCellMar>
        <w:top w:w="0" w:type="dxa"/>
        <w:left w:w="108" w:type="dxa"/>
        <w:bottom w:w="0" w:type="dxa"/>
        <w:right w:w="108" w:type="dxa"/>
      </w:tblCellMar>
    </w:tblPr>
  </w:style>
  <w:style w:type="paragraph" w:customStyle="1" w:styleId="234">
    <w:name w:val="正文首行缩进 21"/>
    <w:basedOn w:val="235"/>
    <w:next w:val="1"/>
    <w:qFormat/>
    <w:uiPriority w:val="0"/>
    <w:pPr>
      <w:spacing w:after="120" w:line="480" w:lineRule="exact"/>
      <w:ind w:left="420" w:firstLine="420"/>
    </w:pPr>
  </w:style>
  <w:style w:type="paragraph" w:customStyle="1" w:styleId="235">
    <w:name w:val="正文文本缩进1"/>
    <w:basedOn w:val="1"/>
    <w:next w:val="236"/>
    <w:qFormat/>
    <w:uiPriority w:val="0"/>
    <w:pPr>
      <w:spacing w:line="500" w:lineRule="exact"/>
      <w:ind w:left="1050"/>
    </w:pPr>
    <w:rPr>
      <w:rFonts w:ascii="仿宋_GB2312" w:eastAsia="仿宋_GB2312"/>
      <w:sz w:val="28"/>
    </w:rPr>
  </w:style>
  <w:style w:type="paragraph" w:customStyle="1" w:styleId="236">
    <w:name w:val="寄信人地址1"/>
    <w:basedOn w:val="1"/>
    <w:next w:val="237"/>
    <w:unhideWhenUsed/>
    <w:qFormat/>
    <w:uiPriority w:val="99"/>
    <w:rPr>
      <w:rFonts w:ascii="Arial" w:hAnsi="Arial"/>
    </w:rPr>
  </w:style>
  <w:style w:type="paragraph" w:customStyle="1" w:styleId="237">
    <w:name w:val="目录 71"/>
    <w:basedOn w:val="1"/>
    <w:next w:val="1"/>
    <w:qFormat/>
    <w:uiPriority w:val="0"/>
    <w:pPr>
      <w:ind w:left="1260"/>
      <w:jc w:val="left"/>
    </w:pPr>
    <w:rPr>
      <w:rFonts w:ascii="等线" w:eastAsia="等线"/>
      <w:sz w:val="18"/>
      <w:szCs w:val="18"/>
    </w:rPr>
  </w:style>
  <w:style w:type="paragraph" w:customStyle="1" w:styleId="238">
    <w:name w:val="目录 72"/>
    <w:basedOn w:val="1"/>
    <w:next w:val="1"/>
    <w:qFormat/>
    <w:uiPriority w:val="0"/>
    <w:pPr>
      <w:ind w:left="1260"/>
      <w:jc w:val="left"/>
    </w:pPr>
    <w:rPr>
      <w:rFonts w:ascii="等线" w:eastAsia="等线"/>
      <w:sz w:val="18"/>
      <w:szCs w:val="18"/>
    </w:rPr>
  </w:style>
  <w:style w:type="paragraph" w:customStyle="1" w:styleId="239">
    <w:name w:val="注释标题1"/>
    <w:basedOn w:val="1"/>
    <w:next w:val="1"/>
    <w:qFormat/>
    <w:uiPriority w:val="0"/>
    <w:rPr>
      <w:rFonts w:ascii="Verdana" w:hAnsi="Verdana"/>
    </w:rPr>
  </w:style>
  <w:style w:type="paragraph" w:customStyle="1" w:styleId="240">
    <w:name w:val="正文缩进111"/>
    <w:basedOn w:val="1"/>
    <w:next w:val="1"/>
    <w:qFormat/>
    <w:uiPriority w:val="0"/>
    <w:pPr>
      <w:ind w:firstLine="420"/>
    </w:pPr>
  </w:style>
  <w:style w:type="paragraph" w:customStyle="1" w:styleId="241">
    <w:name w:val="文档结构图1"/>
    <w:basedOn w:val="1"/>
    <w:semiHidden/>
    <w:qFormat/>
    <w:uiPriority w:val="0"/>
    <w:pPr>
      <w:shd w:val="clear" w:color="auto" w:fill="000080"/>
    </w:pPr>
  </w:style>
  <w:style w:type="paragraph" w:customStyle="1" w:styleId="242">
    <w:name w:val="引文目录标题1"/>
    <w:basedOn w:val="1"/>
    <w:next w:val="1"/>
    <w:semiHidden/>
    <w:qFormat/>
    <w:uiPriority w:val="0"/>
    <w:pPr>
      <w:spacing w:before="120"/>
    </w:pPr>
    <w:rPr>
      <w:rFonts w:ascii="Arial" w:hAnsi="Arial"/>
      <w:sz w:val="24"/>
    </w:rPr>
  </w:style>
  <w:style w:type="paragraph" w:customStyle="1" w:styleId="243">
    <w:name w:val="批注文字1"/>
    <w:basedOn w:val="1"/>
    <w:link w:val="244"/>
    <w:qFormat/>
    <w:uiPriority w:val="0"/>
    <w:pPr>
      <w:jc w:val="left"/>
    </w:pPr>
    <w:rPr>
      <w:sz w:val="22"/>
      <w:lang w:eastAsia="en-US"/>
    </w:rPr>
  </w:style>
  <w:style w:type="character" w:customStyle="1" w:styleId="244">
    <w:name w:val="批注文字 Char"/>
    <w:link w:val="243"/>
    <w:qFormat/>
    <w:uiPriority w:val="0"/>
    <w:rPr>
      <w:sz w:val="22"/>
      <w:lang w:val="en-US" w:eastAsia="en-US" w:bidi="ar-SA"/>
    </w:rPr>
  </w:style>
  <w:style w:type="paragraph" w:customStyle="1" w:styleId="245">
    <w:name w:val="正文文本 31"/>
    <w:basedOn w:val="1"/>
    <w:link w:val="246"/>
    <w:qFormat/>
    <w:uiPriority w:val="0"/>
    <w:pPr>
      <w:spacing w:after="120"/>
    </w:pPr>
    <w:rPr>
      <w:sz w:val="16"/>
      <w:szCs w:val="16"/>
    </w:rPr>
  </w:style>
  <w:style w:type="character" w:customStyle="1" w:styleId="246">
    <w:name w:val="正文文本 3 Char"/>
    <w:link w:val="245"/>
    <w:qFormat/>
    <w:uiPriority w:val="0"/>
    <w:rPr>
      <w:sz w:val="16"/>
      <w:szCs w:val="16"/>
    </w:rPr>
  </w:style>
  <w:style w:type="paragraph" w:customStyle="1" w:styleId="247">
    <w:name w:val="正文文本11"/>
    <w:basedOn w:val="1"/>
    <w:next w:val="1"/>
    <w:link w:val="248"/>
    <w:qFormat/>
    <w:uiPriority w:val="0"/>
    <w:pPr>
      <w:spacing w:after="120"/>
    </w:pPr>
  </w:style>
  <w:style w:type="character" w:customStyle="1" w:styleId="248">
    <w:name w:val="正文文本 Char"/>
    <w:link w:val="247"/>
    <w:qFormat/>
    <w:uiPriority w:val="0"/>
  </w:style>
  <w:style w:type="paragraph" w:customStyle="1" w:styleId="249">
    <w:name w:val="正文文本缩进2"/>
    <w:basedOn w:val="1"/>
    <w:qFormat/>
    <w:uiPriority w:val="0"/>
    <w:pPr>
      <w:spacing w:line="500" w:lineRule="exact"/>
      <w:ind w:left="1050"/>
    </w:pPr>
    <w:rPr>
      <w:rFonts w:ascii="仿宋_GB2312" w:eastAsia="仿宋_GB2312"/>
      <w:sz w:val="28"/>
    </w:rPr>
  </w:style>
  <w:style w:type="paragraph" w:customStyle="1" w:styleId="250">
    <w:name w:val="目录 31"/>
    <w:basedOn w:val="1"/>
    <w:next w:val="1"/>
    <w:qFormat/>
    <w:uiPriority w:val="39"/>
    <w:pPr>
      <w:ind w:left="840"/>
    </w:pPr>
  </w:style>
  <w:style w:type="paragraph" w:customStyle="1" w:styleId="251">
    <w:name w:val="纯文本111"/>
    <w:basedOn w:val="1"/>
    <w:next w:val="240"/>
    <w:link w:val="252"/>
    <w:qFormat/>
    <w:uiPriority w:val="0"/>
    <w:rPr>
      <w:rFonts w:ascii="宋体" w:hAnsi="Courier New"/>
    </w:rPr>
  </w:style>
  <w:style w:type="character" w:customStyle="1" w:styleId="252">
    <w:name w:val="纯文本 Char"/>
    <w:link w:val="251"/>
    <w:qFormat/>
    <w:uiPriority w:val="0"/>
    <w:rPr>
      <w:rFonts w:ascii="宋体" w:hAnsi="Courier New" w:eastAsia="宋体"/>
      <w:sz w:val="21"/>
      <w:lang w:val="en-US" w:eastAsia="zh-CN" w:bidi="ar-SA"/>
    </w:rPr>
  </w:style>
  <w:style w:type="paragraph" w:customStyle="1" w:styleId="253">
    <w:name w:val="日期1"/>
    <w:basedOn w:val="1"/>
    <w:next w:val="1"/>
    <w:unhideWhenUsed/>
    <w:qFormat/>
    <w:uiPriority w:val="99"/>
    <w:rPr>
      <w:rFonts w:ascii="宋体" w:hAnsi="宋体"/>
      <w:sz w:val="24"/>
    </w:rPr>
  </w:style>
  <w:style w:type="paragraph" w:customStyle="1" w:styleId="254">
    <w:name w:val="批注框文本1"/>
    <w:basedOn w:val="1"/>
    <w:link w:val="255"/>
    <w:qFormat/>
    <w:uiPriority w:val="0"/>
    <w:rPr>
      <w:sz w:val="18"/>
      <w:szCs w:val="18"/>
    </w:rPr>
  </w:style>
  <w:style w:type="character" w:customStyle="1" w:styleId="255">
    <w:name w:val="批注框文本 Char"/>
    <w:link w:val="254"/>
    <w:qFormat/>
    <w:uiPriority w:val="0"/>
    <w:rPr>
      <w:sz w:val="18"/>
      <w:szCs w:val="18"/>
    </w:rPr>
  </w:style>
  <w:style w:type="paragraph" w:customStyle="1" w:styleId="256">
    <w:name w:val="页脚1"/>
    <w:basedOn w:val="1"/>
    <w:link w:val="257"/>
    <w:qFormat/>
    <w:uiPriority w:val="99"/>
    <w:pPr>
      <w:tabs>
        <w:tab w:val="center" w:pos="4153"/>
        <w:tab w:val="right" w:pos="8306"/>
      </w:tabs>
      <w:jc w:val="left"/>
    </w:pPr>
    <w:rPr>
      <w:sz w:val="18"/>
      <w:szCs w:val="18"/>
    </w:rPr>
  </w:style>
  <w:style w:type="character" w:customStyle="1" w:styleId="257">
    <w:name w:val="页脚 Char"/>
    <w:link w:val="256"/>
    <w:qFormat/>
    <w:uiPriority w:val="99"/>
    <w:rPr>
      <w:sz w:val="18"/>
      <w:szCs w:val="18"/>
    </w:rPr>
  </w:style>
  <w:style w:type="paragraph" w:customStyle="1" w:styleId="258">
    <w:name w:val="寄信人地址2"/>
    <w:basedOn w:val="1"/>
    <w:unhideWhenUsed/>
    <w:qFormat/>
    <w:uiPriority w:val="99"/>
    <w:rPr>
      <w:rFonts w:ascii="Arial" w:hAnsi="Arial"/>
    </w:rPr>
  </w:style>
  <w:style w:type="paragraph" w:customStyle="1" w:styleId="259">
    <w:name w:val="页眉1"/>
    <w:basedOn w:val="1"/>
    <w:link w:val="260"/>
    <w:qFormat/>
    <w:uiPriority w:val="99"/>
    <w:pPr>
      <w:pBdr>
        <w:bottom w:val="single" w:color="auto" w:sz="6" w:space="1"/>
      </w:pBdr>
      <w:tabs>
        <w:tab w:val="center" w:pos="4153"/>
        <w:tab w:val="right" w:pos="8306"/>
      </w:tabs>
      <w:jc w:val="center"/>
    </w:pPr>
    <w:rPr>
      <w:sz w:val="18"/>
      <w:szCs w:val="18"/>
    </w:rPr>
  </w:style>
  <w:style w:type="character" w:customStyle="1" w:styleId="260">
    <w:name w:val="页眉 Char"/>
    <w:link w:val="259"/>
    <w:qFormat/>
    <w:uiPriority w:val="99"/>
    <w:rPr>
      <w:sz w:val="18"/>
      <w:szCs w:val="18"/>
    </w:rPr>
  </w:style>
  <w:style w:type="paragraph" w:customStyle="1" w:styleId="261">
    <w:name w:val="目录 1111"/>
    <w:basedOn w:val="1"/>
    <w:next w:val="1"/>
    <w:qFormat/>
    <w:uiPriority w:val="39"/>
    <w:pPr>
      <w:tabs>
        <w:tab w:val="right" w:leader="dot" w:pos="8715"/>
      </w:tabs>
      <w:spacing w:line="480" w:lineRule="auto"/>
    </w:pPr>
  </w:style>
  <w:style w:type="paragraph" w:customStyle="1" w:styleId="262">
    <w:name w:val="脚注文本1"/>
    <w:basedOn w:val="1"/>
    <w:qFormat/>
    <w:uiPriority w:val="0"/>
    <w:pPr>
      <w:spacing w:line="220" w:lineRule="atLeast"/>
      <w:ind w:left="144" w:hanging="144"/>
    </w:pPr>
    <w:rPr>
      <w:rFonts w:ascii="Tahoma" w:hAnsi="Tahoma"/>
      <w:sz w:val="18"/>
      <w:lang w:eastAsia="it-IT"/>
    </w:rPr>
  </w:style>
  <w:style w:type="paragraph" w:customStyle="1" w:styleId="263">
    <w:name w:val="目录 61"/>
    <w:basedOn w:val="1"/>
    <w:next w:val="1"/>
    <w:semiHidden/>
    <w:qFormat/>
    <w:uiPriority w:val="0"/>
    <w:pPr>
      <w:ind w:left="2100"/>
    </w:pPr>
  </w:style>
  <w:style w:type="paragraph" w:customStyle="1" w:styleId="264">
    <w:name w:val="正文文本缩进 31"/>
    <w:basedOn w:val="1"/>
    <w:qFormat/>
    <w:uiPriority w:val="99"/>
    <w:pPr>
      <w:spacing w:after="120"/>
      <w:ind w:left="420"/>
    </w:pPr>
    <w:rPr>
      <w:sz w:val="16"/>
      <w:szCs w:val="16"/>
    </w:rPr>
  </w:style>
  <w:style w:type="paragraph" w:customStyle="1" w:styleId="265">
    <w:name w:val="目录 21"/>
    <w:basedOn w:val="1"/>
    <w:next w:val="1"/>
    <w:qFormat/>
    <w:uiPriority w:val="39"/>
    <w:pPr>
      <w:ind w:left="420"/>
    </w:pPr>
  </w:style>
  <w:style w:type="paragraph" w:customStyle="1" w:styleId="266">
    <w:name w:val="正文文本 21"/>
    <w:basedOn w:val="1"/>
    <w:qFormat/>
    <w:uiPriority w:val="0"/>
    <w:pPr>
      <w:spacing w:after="120" w:line="480" w:lineRule="auto"/>
    </w:pPr>
  </w:style>
  <w:style w:type="paragraph" w:customStyle="1" w:styleId="267">
    <w:name w:val="HTML 预设格式1"/>
    <w:basedOn w:val="1"/>
    <w:next w:val="2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68">
    <w:name w:val="普通(网站)111"/>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69">
    <w:name w:val="标题1"/>
    <w:basedOn w:val="1"/>
    <w:next w:val="249"/>
    <w:qFormat/>
    <w:uiPriority w:val="0"/>
    <w:pPr>
      <w:spacing w:before="240" w:after="60" w:line="420" w:lineRule="atLeast"/>
      <w:jc w:val="center"/>
      <w:outlineLvl w:val="0"/>
    </w:pPr>
    <w:rPr>
      <w:rFonts w:ascii="Arial" w:hAnsi="Arial"/>
      <w:b/>
      <w:sz w:val="32"/>
    </w:rPr>
  </w:style>
  <w:style w:type="paragraph" w:customStyle="1" w:styleId="270">
    <w:name w:val="批注主题1"/>
    <w:basedOn w:val="243"/>
    <w:next w:val="243"/>
    <w:link w:val="271"/>
    <w:qFormat/>
    <w:uiPriority w:val="0"/>
    <w:rPr>
      <w:b/>
      <w:bCs/>
      <w:sz w:val="21"/>
    </w:rPr>
  </w:style>
  <w:style w:type="character" w:customStyle="1" w:styleId="271">
    <w:name w:val="批注主题 Char"/>
    <w:link w:val="270"/>
    <w:qFormat/>
    <w:uiPriority w:val="0"/>
    <w:rPr>
      <w:b/>
      <w:bCs/>
      <w:sz w:val="21"/>
      <w:lang w:val="en-US" w:eastAsia="en-US" w:bidi="ar-SA"/>
    </w:rPr>
  </w:style>
  <w:style w:type="paragraph" w:customStyle="1" w:styleId="272">
    <w:name w:val="正文首行缩进11"/>
    <w:basedOn w:val="247"/>
    <w:next w:val="263"/>
    <w:qFormat/>
    <w:uiPriority w:val="0"/>
    <w:pPr>
      <w:ind w:firstLine="420"/>
    </w:pPr>
    <w:rPr>
      <w:rFonts w:ascii="Verdana" w:hAnsi="Verdana"/>
      <w:szCs w:val="28"/>
      <w:lang w:eastAsia="en-US"/>
    </w:rPr>
  </w:style>
  <w:style w:type="paragraph" w:customStyle="1" w:styleId="273">
    <w:name w:val="正文首行缩进 22"/>
    <w:basedOn w:val="249"/>
    <w:qFormat/>
    <w:uiPriority w:val="0"/>
    <w:pPr>
      <w:spacing w:after="120" w:line="480" w:lineRule="exact"/>
      <w:ind w:left="420" w:firstLine="420"/>
    </w:pPr>
  </w:style>
  <w:style w:type="table" w:customStyle="1" w:styleId="274">
    <w:name w:val="网格型1"/>
    <w:basedOn w:val="233"/>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75">
    <w:name w:val="要点1"/>
    <w:qFormat/>
    <w:uiPriority w:val="22"/>
    <w:rPr>
      <w:b/>
    </w:rPr>
  </w:style>
  <w:style w:type="character" w:customStyle="1" w:styleId="276">
    <w:name w:val="页码1"/>
    <w:basedOn w:val="38"/>
    <w:qFormat/>
    <w:uiPriority w:val="0"/>
  </w:style>
  <w:style w:type="character" w:customStyle="1" w:styleId="277">
    <w:name w:val="已访问的超链接1"/>
    <w:qFormat/>
    <w:uiPriority w:val="0"/>
    <w:rPr>
      <w:color w:val="333333"/>
      <w:u w:val="none"/>
    </w:rPr>
  </w:style>
  <w:style w:type="character" w:customStyle="1" w:styleId="278">
    <w:name w:val="HTML 定义1"/>
    <w:qFormat/>
    <w:uiPriority w:val="0"/>
    <w:rPr>
      <w:i/>
    </w:rPr>
  </w:style>
  <w:style w:type="character" w:customStyle="1" w:styleId="279">
    <w:name w:val="HTML 打字机1"/>
    <w:qFormat/>
    <w:uiPriority w:val="0"/>
    <w:rPr>
      <w:color w:val="AAAAAA"/>
    </w:rPr>
  </w:style>
  <w:style w:type="character" w:customStyle="1" w:styleId="280">
    <w:name w:val="超链接1"/>
    <w:basedOn w:val="38"/>
    <w:qFormat/>
    <w:uiPriority w:val="99"/>
    <w:rPr>
      <w:color w:val="333333"/>
      <w:u w:val="none"/>
    </w:rPr>
  </w:style>
  <w:style w:type="character" w:customStyle="1" w:styleId="281">
    <w:name w:val="HTML 代码1"/>
    <w:qFormat/>
    <w:uiPriority w:val="0"/>
    <w:rPr>
      <w:rFonts w:hint="default" w:ascii="Menlo" w:hAnsi="Menlo" w:eastAsia="Menlo" w:cs="Menlo"/>
      <w:color w:val="C7254E"/>
      <w:sz w:val="21"/>
      <w:szCs w:val="21"/>
      <w:shd w:val="clear" w:color="auto" w:fill="F9F2F4"/>
    </w:rPr>
  </w:style>
  <w:style w:type="character" w:customStyle="1" w:styleId="282">
    <w:name w:val="批注引用1"/>
    <w:qFormat/>
    <w:uiPriority w:val="0"/>
    <w:rPr>
      <w:sz w:val="21"/>
      <w:szCs w:val="21"/>
    </w:rPr>
  </w:style>
  <w:style w:type="character" w:customStyle="1" w:styleId="283">
    <w:name w:val="HTML 键盘1"/>
    <w:qFormat/>
    <w:uiPriority w:val="0"/>
    <w:rPr>
      <w:rFonts w:hint="default" w:ascii="Menlo" w:hAnsi="Menlo" w:eastAsia="Menlo" w:cs="Menlo"/>
      <w:color w:val="FFFFFF"/>
      <w:sz w:val="21"/>
      <w:szCs w:val="21"/>
      <w:shd w:val="clear" w:color="auto" w:fill="333333"/>
    </w:rPr>
  </w:style>
  <w:style w:type="character" w:customStyle="1" w:styleId="284">
    <w:name w:val="HTML 样本1"/>
    <w:qFormat/>
    <w:uiPriority w:val="0"/>
    <w:rPr>
      <w:rFonts w:ascii="Menlo" w:hAnsi="Menlo" w:eastAsia="Menlo" w:cs="Menlo"/>
      <w:sz w:val="21"/>
      <w:szCs w:val="21"/>
    </w:rPr>
  </w:style>
  <w:style w:type="paragraph" w:customStyle="1" w:styleId="285">
    <w:name w:val="正文首行缩进1"/>
    <w:basedOn w:val="286"/>
    <w:qFormat/>
    <w:uiPriority w:val="0"/>
    <w:pPr>
      <w:spacing w:after="120" w:line="240" w:lineRule="auto"/>
      <w:ind w:firstLine="100"/>
    </w:pPr>
    <w:rPr>
      <w:rFonts w:ascii="Times New Roman" w:eastAsia="宋体"/>
      <w:sz w:val="21"/>
    </w:rPr>
  </w:style>
  <w:style w:type="paragraph" w:customStyle="1" w:styleId="286">
    <w:name w:val="正文文本1"/>
    <w:basedOn w:val="1"/>
    <w:next w:val="285"/>
    <w:qFormat/>
    <w:uiPriority w:val="0"/>
    <w:pPr>
      <w:spacing w:line="60" w:lineRule="auto"/>
    </w:pPr>
    <w:rPr>
      <w:rFonts w:ascii="仿宋_GB2312" w:eastAsia="仿宋_GB2312"/>
      <w:sz w:val="32"/>
    </w:rPr>
  </w:style>
  <w:style w:type="character" w:customStyle="1" w:styleId="287">
    <w:name w:val="默认段落字体1"/>
    <w:unhideWhenUsed/>
    <w:qFormat/>
    <w:uiPriority w:val="1"/>
    <w:rPr>
      <w:sz w:val="21"/>
      <w:lang w:val="en-US" w:eastAsia="zh-CN" w:bidi="ar-SA"/>
    </w:rPr>
  </w:style>
  <w:style w:type="paragraph" w:customStyle="1" w:styleId="288">
    <w:name w:val="目录 1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customStyle="1" w:styleId="289">
    <w:name w:val="style4"/>
    <w:basedOn w:val="1"/>
    <w:next w:val="290"/>
    <w:qFormat/>
    <w:uiPriority w:val="99"/>
    <w:pPr>
      <w:widowControl/>
      <w:spacing w:before="280" w:after="280"/>
    </w:pPr>
    <w:rPr>
      <w:rFonts w:ascii="宋体"/>
      <w:sz w:val="18"/>
    </w:rPr>
  </w:style>
  <w:style w:type="paragraph" w:customStyle="1" w:styleId="290">
    <w:name w:val="2"/>
    <w:next w:val="1"/>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291">
    <w:name w:val="DAS正文"/>
    <w:basedOn w:val="1"/>
    <w:qFormat/>
    <w:uiPriority w:val="0"/>
    <w:pPr>
      <w:spacing w:line="360" w:lineRule="auto"/>
      <w:ind w:right="181" w:firstLine="480"/>
    </w:pPr>
    <w:rPr>
      <w:rFonts w:ascii="Verdana" w:hAnsi="Verdana"/>
      <w:szCs w:val="24"/>
    </w:rPr>
  </w:style>
  <w:style w:type="character" w:customStyle="1" w:styleId="292">
    <w:name w:val="DL 段落缩进2 Char Char"/>
    <w:link w:val="293"/>
    <w:qFormat/>
    <w:uiPriority w:val="0"/>
    <w:rPr>
      <w:rFonts w:ascii="宋体" w:hAnsi="宋体"/>
      <w:sz w:val="21"/>
      <w:szCs w:val="21"/>
    </w:rPr>
  </w:style>
  <w:style w:type="paragraph" w:customStyle="1" w:styleId="293">
    <w:name w:val="DL 段落缩进2"/>
    <w:basedOn w:val="1"/>
    <w:link w:val="292"/>
    <w:qFormat/>
    <w:uiPriority w:val="0"/>
    <w:pPr>
      <w:ind w:firstLine="420"/>
    </w:pPr>
    <w:rPr>
      <w:rFonts w:ascii="宋体" w:hAnsi="宋体"/>
      <w:szCs w:val="21"/>
    </w:rPr>
  </w:style>
  <w:style w:type="character" w:customStyle="1" w:styleId="294">
    <w:name w:val="spannm"/>
    <w:qFormat/>
    <w:uiPriority w:val="0"/>
    <w:rPr>
      <w:rFonts w:ascii="Impact" w:hAnsi="Impact" w:eastAsia="Impact" w:cs="Impact"/>
      <w:b/>
      <w:color w:val="999999"/>
      <w:sz w:val="45"/>
      <w:szCs w:val="45"/>
      <w:shd w:val="clear" w:color="auto" w:fill="FFFFFF"/>
    </w:rPr>
  </w:style>
  <w:style w:type="character" w:customStyle="1" w:styleId="295">
    <w:name w:val="text1"/>
    <w:basedOn w:val="38"/>
    <w:qFormat/>
    <w:uiPriority w:val="0"/>
  </w:style>
  <w:style w:type="character" w:customStyle="1" w:styleId="296">
    <w:name w:val="text"/>
    <w:basedOn w:val="38"/>
    <w:qFormat/>
    <w:uiPriority w:val="0"/>
  </w:style>
  <w:style w:type="character" w:customStyle="1" w:styleId="297">
    <w:name w:val="time1"/>
    <w:basedOn w:val="38"/>
    <w:qFormat/>
    <w:uiPriority w:val="0"/>
  </w:style>
  <w:style w:type="character" w:customStyle="1" w:styleId="298">
    <w:name w:val="Text Char"/>
    <w:link w:val="299"/>
    <w:qFormat/>
    <w:uiPriority w:val="0"/>
    <w:rPr>
      <w:rFonts w:eastAsia="宋体"/>
      <w:sz w:val="24"/>
      <w:lang w:val="en-US" w:eastAsia="en-US" w:bidi="ar-SA"/>
    </w:rPr>
  </w:style>
  <w:style w:type="paragraph" w:customStyle="1" w:styleId="299">
    <w:name w:val="Text"/>
    <w:basedOn w:val="1"/>
    <w:link w:val="298"/>
    <w:qFormat/>
    <w:uiPriority w:val="0"/>
    <w:pPr>
      <w:widowControl/>
      <w:spacing w:before="120"/>
    </w:pPr>
    <w:rPr>
      <w:sz w:val="24"/>
      <w:lang w:eastAsia="en-US"/>
    </w:rPr>
  </w:style>
  <w:style w:type="character" w:customStyle="1" w:styleId="300">
    <w:name w:val="spannt"/>
    <w:qFormat/>
    <w:uiPriority w:val="0"/>
    <w:rPr>
      <w:color w:val="999999"/>
      <w:shd w:val="clear" w:color="auto" w:fill="E4E4E4"/>
    </w:rPr>
  </w:style>
  <w:style w:type="character" w:customStyle="1" w:styleId="301">
    <w:name w:val="NormalCharacter"/>
    <w:qFormat/>
    <w:uiPriority w:val="0"/>
  </w:style>
  <w:style w:type="character" w:customStyle="1" w:styleId="302">
    <w:name w:val="16"/>
    <w:qFormat/>
    <w:uiPriority w:val="0"/>
    <w:rPr>
      <w:rFonts w:hint="default" w:ascii="Times New Roman" w:hAnsi="Times New Roman" w:cs="Times New Roman"/>
      <w:color w:val="0000FF"/>
      <w:u w:val="single"/>
    </w:rPr>
  </w:style>
  <w:style w:type="character" w:customStyle="1" w:styleId="303">
    <w:name w:val="displayarti"/>
    <w:qFormat/>
    <w:uiPriority w:val="0"/>
    <w:rPr>
      <w:color w:val="FFFFFF"/>
      <w:shd w:val="clear" w:color="auto" w:fill="A00000"/>
    </w:rPr>
  </w:style>
  <w:style w:type="character" w:customStyle="1" w:styleId="304">
    <w:name w:val="纯文本 Char1"/>
    <w:qFormat/>
    <w:uiPriority w:val="0"/>
    <w:rPr>
      <w:rFonts w:ascii="宋体" w:eastAsia="宋体"/>
      <w:sz w:val="21"/>
      <w:lang w:val="en-US" w:eastAsia="zh-CN" w:bidi="ar-SA"/>
    </w:rPr>
  </w:style>
  <w:style w:type="character" w:customStyle="1" w:styleId="305">
    <w:name w:val="selected"/>
    <w:qFormat/>
    <w:uiPriority w:val="0"/>
    <w:rPr>
      <w:shd w:val="clear" w:color="auto" w:fill="B00006"/>
    </w:rPr>
  </w:style>
  <w:style w:type="character" w:customStyle="1" w:styleId="306">
    <w:name w:val="样式 标题 2 + Times New Roman 四号 非加粗 段前: 5 磅 段后: 0 磅 行距: 固定值 20... Char"/>
    <w:link w:val="307"/>
    <w:qFormat/>
    <w:uiPriority w:val="0"/>
    <w:rPr>
      <w:rFonts w:eastAsia="黑体" w:cs="宋体"/>
      <w:sz w:val="28"/>
    </w:rPr>
  </w:style>
  <w:style w:type="paragraph" w:customStyle="1" w:styleId="307">
    <w:name w:val="样式 标题 2 + Times New Roman 四号 非加粗 段前: 5 磅 段后: 0 磅 行距: 固定值 20..."/>
    <w:basedOn w:val="230"/>
    <w:next w:val="250"/>
    <w:link w:val="306"/>
    <w:qFormat/>
    <w:uiPriority w:val="0"/>
    <w:pPr>
      <w:spacing w:before="100" w:after="0" w:line="400" w:lineRule="exact"/>
    </w:pPr>
    <w:rPr>
      <w:rFonts w:ascii="Times New Roman" w:hAnsi="Times New Roman"/>
      <w:b w:val="0"/>
      <w:bCs w:val="0"/>
      <w:sz w:val="28"/>
      <w:szCs w:val="20"/>
    </w:rPr>
  </w:style>
  <w:style w:type="character" w:customStyle="1" w:styleId="308">
    <w:name w:val="name"/>
    <w:qFormat/>
    <w:uiPriority w:val="0"/>
    <w:rPr>
      <w:color w:val="2C7199"/>
    </w:rPr>
  </w:style>
  <w:style w:type="character" w:customStyle="1" w:styleId="309">
    <w:name w:val="time2"/>
    <w:qFormat/>
    <w:uiPriority w:val="0"/>
    <w:rPr>
      <w:color w:val="AAAAAA"/>
      <w:sz w:val="18"/>
      <w:szCs w:val="18"/>
    </w:rPr>
  </w:style>
  <w:style w:type="character" w:customStyle="1" w:styleId="310">
    <w:name w:val="Plain Text Char Char"/>
    <w:link w:val="311"/>
    <w:qFormat/>
    <w:uiPriority w:val="0"/>
    <w:rPr>
      <w:rFonts w:ascii="宋体" w:hAnsi="Courier New" w:cs="Courier New"/>
      <w:sz w:val="24"/>
      <w:szCs w:val="21"/>
    </w:rPr>
  </w:style>
  <w:style w:type="paragraph" w:customStyle="1" w:styleId="311">
    <w:name w:val="纯文本1"/>
    <w:basedOn w:val="1"/>
    <w:link w:val="310"/>
    <w:qFormat/>
    <w:uiPriority w:val="0"/>
    <w:pPr>
      <w:spacing w:line="360" w:lineRule="auto"/>
      <w:ind w:firstLine="200"/>
    </w:pPr>
    <w:rPr>
      <w:rFonts w:ascii="宋体" w:hAnsi="Courier New" w:cs="Courier New"/>
      <w:sz w:val="24"/>
      <w:szCs w:val="21"/>
    </w:rPr>
  </w:style>
  <w:style w:type="character" w:customStyle="1" w:styleId="312">
    <w:name w:val="time"/>
    <w:qFormat/>
    <w:uiPriority w:val="0"/>
    <w:rPr>
      <w:color w:val="818181"/>
    </w:rPr>
  </w:style>
  <w:style w:type="character" w:customStyle="1" w:styleId="313">
    <w:name w:val="gpa"/>
    <w:qFormat/>
    <w:uiPriority w:val="0"/>
    <w:rPr>
      <w:rFonts w:ascii="Arial" w:hAnsi="Arial" w:cs="Arial"/>
      <w:sz w:val="15"/>
      <w:szCs w:val="15"/>
    </w:rPr>
  </w:style>
  <w:style w:type="character" w:customStyle="1" w:styleId="314">
    <w:name w:val="列出段落 Char"/>
    <w:link w:val="315"/>
    <w:qFormat/>
    <w:uiPriority w:val="0"/>
    <w:rPr>
      <w:rFonts w:ascii="Calibri" w:hAnsi="Calibri"/>
      <w:sz w:val="22"/>
    </w:rPr>
  </w:style>
  <w:style w:type="paragraph" w:customStyle="1" w:styleId="315">
    <w:name w:val="List Paragraph1"/>
    <w:basedOn w:val="1"/>
    <w:link w:val="314"/>
    <w:qFormat/>
    <w:uiPriority w:val="0"/>
    <w:pPr>
      <w:spacing w:line="360" w:lineRule="atLeast"/>
      <w:ind w:firstLine="420"/>
      <w:jc w:val="left"/>
    </w:pPr>
    <w:rPr>
      <w:rFonts w:ascii="Calibri" w:hAnsi="Calibri"/>
      <w:sz w:val="22"/>
    </w:rPr>
  </w:style>
  <w:style w:type="character" w:customStyle="1" w:styleId="316">
    <w:name w:val="font21"/>
    <w:qFormat/>
    <w:uiPriority w:val="0"/>
    <w:rPr>
      <w:rFonts w:hint="eastAsia" w:ascii="宋体" w:hAnsi="宋体" w:eastAsia="宋体" w:cs="宋体"/>
      <w:color w:val="000000"/>
      <w:sz w:val="20"/>
      <w:szCs w:val="20"/>
      <w:u w:val="none"/>
    </w:rPr>
  </w:style>
  <w:style w:type="paragraph" w:customStyle="1" w:styleId="317">
    <w:name w:val="Char3"/>
    <w:basedOn w:val="1"/>
    <w:qFormat/>
    <w:uiPriority w:val="0"/>
    <w:rPr>
      <w:szCs w:val="24"/>
    </w:rPr>
  </w:style>
  <w:style w:type="paragraph" w:customStyle="1" w:styleId="318">
    <w:name w:val="Char Char"/>
    <w:basedOn w:val="1"/>
    <w:next w:val="1"/>
    <w:qFormat/>
    <w:uiPriority w:val="0"/>
    <w:pPr>
      <w:spacing w:line="240" w:lineRule="atLeast"/>
      <w:ind w:left="420" w:firstLine="420"/>
      <w:jc w:val="left"/>
    </w:pPr>
  </w:style>
  <w:style w:type="paragraph" w:customStyle="1" w:styleId="319">
    <w:name w:val="+正文 Char"/>
    <w:basedOn w:val="1"/>
    <w:qFormat/>
    <w:uiPriority w:val="0"/>
    <w:pPr>
      <w:spacing w:line="360" w:lineRule="auto"/>
      <w:ind w:firstLine="200"/>
    </w:pPr>
    <w:rPr>
      <w:sz w:val="24"/>
      <w:szCs w:val="28"/>
    </w:rPr>
  </w:style>
  <w:style w:type="paragraph" w:customStyle="1" w:styleId="320">
    <w:name w:val="标题 12"/>
    <w:basedOn w:val="1"/>
    <w:next w:val="1"/>
    <w:qFormat/>
    <w:uiPriority w:val="0"/>
    <w:pPr>
      <w:keepNext/>
      <w:keepLines/>
      <w:spacing w:line="576" w:lineRule="auto"/>
      <w:jc w:val="center"/>
    </w:pPr>
    <w:rPr>
      <w:rFonts w:ascii="黑体" w:hAnsi="黑体" w:eastAsia="黑体" w:cs="宋体"/>
      <w:b/>
      <w:bCs/>
      <w:sz w:val="44"/>
      <w:szCs w:val="44"/>
    </w:rPr>
  </w:style>
  <w:style w:type="paragraph" w:customStyle="1" w:styleId="321">
    <w:name w:val="3.1DL"/>
    <w:basedOn w:val="1"/>
    <w:next w:val="1"/>
    <w:qFormat/>
    <w:uiPriority w:val="0"/>
    <w:pPr>
      <w:keepNext/>
      <w:keepLines/>
      <w:numPr>
        <w:ilvl w:val="1"/>
        <w:numId w:val="1"/>
      </w:numPr>
      <w:spacing w:line="400" w:lineRule="atLeast"/>
      <w:outlineLvl w:val="1"/>
    </w:pPr>
    <w:rPr>
      <w:rFonts w:eastAsia="黑体" w:cs="宋体"/>
      <w:sz w:val="24"/>
    </w:rPr>
  </w:style>
  <w:style w:type="paragraph" w:customStyle="1" w:styleId="322">
    <w:name w:val="Char"/>
    <w:basedOn w:val="1"/>
    <w:qFormat/>
    <w:uiPriority w:val="0"/>
    <w:rPr>
      <w:szCs w:val="24"/>
    </w:rPr>
  </w:style>
  <w:style w:type="paragraph" w:customStyle="1" w:styleId="323">
    <w:name w:val="WPS Plain"/>
    <w:qFormat/>
    <w:uiPriority w:val="0"/>
    <w:rPr>
      <w:rFonts w:hint="default" w:ascii="Times New Roman" w:hAnsi="Times New Roman" w:eastAsia="宋体" w:cs="Times New Roman"/>
      <w:lang w:val="en-US" w:eastAsia="zh-CN" w:bidi="ar-SA"/>
    </w:rPr>
  </w:style>
  <w:style w:type="paragraph" w:customStyle="1" w:styleId="32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25">
    <w:name w:val="_Style 6"/>
    <w:basedOn w:val="1"/>
    <w:qFormat/>
    <w:uiPriority w:val="0"/>
    <w:rPr>
      <w:rFonts w:ascii="Arial" w:hAnsi="Arial" w:cs="Arial"/>
      <w:szCs w:val="24"/>
    </w:rPr>
  </w:style>
  <w:style w:type="paragraph" w:customStyle="1" w:styleId="326">
    <w:name w:val="BodyTextIndent"/>
    <w:basedOn w:val="1"/>
    <w:qFormat/>
    <w:uiPriority w:val="0"/>
    <w:pPr>
      <w:spacing w:line="360" w:lineRule="auto"/>
      <w:ind w:firstLine="425"/>
    </w:pPr>
  </w:style>
  <w:style w:type="paragraph" w:customStyle="1" w:styleId="327">
    <w:name w:val="Char1 Char Char Char Char Char Char Char Char Char"/>
    <w:basedOn w:val="1"/>
    <w:qFormat/>
    <w:uiPriority w:val="0"/>
  </w:style>
  <w:style w:type="paragraph" w:customStyle="1" w:styleId="328">
    <w:name w:val="列出段落1"/>
    <w:basedOn w:val="1"/>
    <w:qFormat/>
    <w:uiPriority w:val="0"/>
    <w:pPr>
      <w:ind w:firstLine="420"/>
    </w:pPr>
    <w:rPr>
      <w:rFonts w:ascii="Calibri" w:hAnsi="Calibri"/>
      <w:szCs w:val="22"/>
    </w:rPr>
  </w:style>
  <w:style w:type="paragraph" w:customStyle="1" w:styleId="329">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30">
    <w:name w:val="font8"/>
    <w:basedOn w:val="1"/>
    <w:qFormat/>
    <w:uiPriority w:val="0"/>
    <w:pPr>
      <w:widowControl/>
      <w:spacing w:before="100" w:beforeAutospacing="1" w:after="100" w:afterAutospacing="1"/>
      <w:jc w:val="left"/>
    </w:pPr>
    <w:rPr>
      <w:color w:val="000000"/>
      <w:sz w:val="22"/>
      <w:szCs w:val="22"/>
    </w:rPr>
  </w:style>
  <w:style w:type="paragraph" w:customStyle="1" w:styleId="331">
    <w:name w:val="列出段落11"/>
    <w:basedOn w:val="1"/>
    <w:qFormat/>
    <w:uiPriority w:val="0"/>
    <w:pPr>
      <w:ind w:firstLine="420"/>
    </w:pPr>
    <w:rPr>
      <w:rFonts w:ascii="Calibri" w:hAnsi="Calibri"/>
      <w:szCs w:val="22"/>
    </w:rPr>
  </w:style>
  <w:style w:type="paragraph" w:customStyle="1" w:styleId="332">
    <w:name w:val="p0"/>
    <w:basedOn w:val="1"/>
    <w:qFormat/>
    <w:uiPriority w:val="0"/>
    <w:pPr>
      <w:widowControl/>
    </w:pPr>
    <w:rPr>
      <w:szCs w:val="21"/>
    </w:rPr>
  </w:style>
  <w:style w:type="paragraph" w:customStyle="1" w:styleId="333">
    <w:name w:val="普通正文"/>
    <w:basedOn w:val="1"/>
    <w:qFormat/>
    <w:uiPriority w:val="0"/>
    <w:pPr>
      <w:spacing w:before="120" w:after="120" w:line="360" w:lineRule="auto"/>
      <w:ind w:firstLine="480"/>
      <w:jc w:val="left"/>
    </w:pPr>
    <w:rPr>
      <w:rFonts w:ascii="Arial" w:hAnsi="Arial"/>
      <w:sz w:val="24"/>
    </w:rPr>
  </w:style>
  <w:style w:type="character" w:customStyle="1" w:styleId="334">
    <w:name w:val="font31"/>
    <w:basedOn w:val="38"/>
    <w:qFormat/>
    <w:uiPriority w:val="0"/>
    <w:rPr>
      <w:rFonts w:hint="eastAsia" w:ascii="宋体" w:hAnsi="宋体" w:eastAsia="宋体" w:cs="宋体"/>
      <w:color w:val="000000"/>
      <w:sz w:val="28"/>
      <w:szCs w:val="28"/>
      <w:u w:val="none"/>
    </w:rPr>
  </w:style>
  <w:style w:type="character" w:customStyle="1" w:styleId="335">
    <w:name w:val="font51"/>
    <w:basedOn w:val="38"/>
    <w:qFormat/>
    <w:uiPriority w:val="0"/>
    <w:rPr>
      <w:rFonts w:hint="eastAsia" w:ascii="宋体" w:hAnsi="宋体" w:eastAsia="宋体" w:cs="宋体"/>
      <w:color w:val="000000"/>
      <w:sz w:val="21"/>
      <w:szCs w:val="21"/>
      <w:u w:val="none"/>
    </w:rPr>
  </w:style>
  <w:style w:type="paragraph" w:customStyle="1" w:styleId="336">
    <w:name w:val="简单回函地址"/>
    <w:basedOn w:val="1"/>
    <w:qFormat/>
    <w:uiPriority w:val="0"/>
    <w:rPr>
      <w:rFonts w:cs="宋体"/>
      <w:szCs w:val="21"/>
    </w:rPr>
  </w:style>
  <w:style w:type="paragraph" w:customStyle="1" w:styleId="337">
    <w:name w:val="5.2-表 5号宋体 居中"/>
    <w:qFormat/>
    <w:uiPriority w:val="99"/>
    <w:pPr>
      <w:jc w:val="center"/>
    </w:pPr>
    <w:rPr>
      <w:rFonts w:hint="default" w:ascii="宋体" w:hAnsi="Calibri" w:eastAsia="宋体" w:cs="Times New Roman"/>
      <w:sz w:val="21"/>
      <w:szCs w:val="21"/>
      <w:lang w:val="en-US" w:eastAsia="zh-CN" w:bidi="ar-SA"/>
    </w:rPr>
  </w:style>
  <w:style w:type="character" w:customStyle="1" w:styleId="338">
    <w:name w:val="font61"/>
    <w:basedOn w:val="38"/>
    <w:qFormat/>
    <w:uiPriority w:val="0"/>
    <w:rPr>
      <w:rFonts w:ascii="Arial" w:hAnsi="Arial" w:cs="Arial"/>
      <w:color w:val="000000"/>
      <w:sz w:val="22"/>
      <w:szCs w:val="22"/>
      <w:u w:val="none"/>
    </w:rPr>
  </w:style>
  <w:style w:type="character" w:customStyle="1" w:styleId="339">
    <w:name w:val="font01"/>
    <w:basedOn w:val="38"/>
    <w:qFormat/>
    <w:uiPriority w:val="0"/>
    <w:rPr>
      <w:rFonts w:hint="eastAsia" w:ascii="宋体" w:hAnsi="宋体" w:eastAsia="宋体" w:cs="宋体"/>
      <w:color w:val="000000"/>
      <w:sz w:val="22"/>
      <w:szCs w:val="22"/>
      <w:u w:val="single"/>
    </w:rPr>
  </w:style>
  <w:style w:type="character" w:customStyle="1" w:styleId="340">
    <w:name w:val="font41"/>
    <w:basedOn w:val="38"/>
    <w:qFormat/>
    <w:uiPriority w:val="0"/>
    <w:rPr>
      <w:rFonts w:hint="eastAsia" w:ascii="宋体" w:hAnsi="宋体" w:eastAsia="宋体" w:cs="宋体"/>
      <w:color w:val="000000"/>
      <w:sz w:val="22"/>
      <w:szCs w:val="22"/>
      <w:u w:val="none"/>
    </w:rPr>
  </w:style>
  <w:style w:type="character" w:customStyle="1" w:styleId="341">
    <w:name w:val="font91"/>
    <w:basedOn w:val="38"/>
    <w:qFormat/>
    <w:uiPriority w:val="0"/>
    <w:rPr>
      <w:rFonts w:hint="eastAsia" w:ascii="宋体" w:hAnsi="宋体" w:eastAsia="宋体" w:cs="宋体"/>
      <w:i/>
      <w:iCs/>
      <w:color w:val="000000"/>
      <w:sz w:val="20"/>
      <w:szCs w:val="20"/>
      <w:u w:val="none"/>
    </w:rPr>
  </w:style>
  <w:style w:type="character" w:customStyle="1" w:styleId="342">
    <w:name w:val="font101"/>
    <w:basedOn w:val="38"/>
    <w:qFormat/>
    <w:uiPriority w:val="0"/>
    <w:rPr>
      <w:rFonts w:hint="default" w:ascii="MingLiU" w:hAnsi="MingLiU" w:eastAsia="MingLiU" w:cs="MingLiU"/>
      <w:i/>
      <w:iCs/>
      <w:color w:val="000000"/>
      <w:sz w:val="20"/>
      <w:szCs w:val="20"/>
      <w:u w:val="none"/>
    </w:rPr>
  </w:style>
  <w:style w:type="paragraph" w:customStyle="1" w:styleId="343">
    <w:name w:val="普通(网站)1"/>
    <w:basedOn w:val="1"/>
    <w:qFormat/>
    <w:uiPriority w:val="99"/>
    <w:pPr>
      <w:widowControl/>
      <w:spacing w:before="100" w:beforeAutospacing="1" w:after="100" w:afterAutospacing="1"/>
      <w:jc w:val="left"/>
    </w:pPr>
    <w:rPr>
      <w:rFonts w:ascii="宋体"/>
      <w:sz w:val="24"/>
    </w:rPr>
  </w:style>
  <w:style w:type="paragraph" w:customStyle="1" w:styleId="344">
    <w:name w:val="正文_2_2"/>
    <w:next w:val="34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5">
    <w:name w:val="UserStyle_0"/>
    <w:basedOn w:val="346"/>
    <w:qFormat/>
    <w:uiPriority w:val="0"/>
    <w:pPr>
      <w:spacing w:after="120"/>
      <w:ind w:left="420"/>
    </w:pPr>
    <w:rPr>
      <w:rFonts w:eastAsia="Times New Roman"/>
    </w:rPr>
  </w:style>
  <w:style w:type="paragraph" w:customStyle="1" w:styleId="346">
    <w:name w:val="正文1_1"/>
    <w:basedOn w:val="347"/>
    <w:next w:val="345"/>
    <w:qFormat/>
    <w:uiPriority w:val="0"/>
    <w:pPr>
      <w:widowControl/>
      <w:spacing w:line="360" w:lineRule="auto"/>
      <w:ind w:left="357" w:firstLine="420"/>
      <w:jc w:val="left"/>
    </w:pPr>
    <w:rPr>
      <w:rFonts w:cs="Arial"/>
      <w:szCs w:val="20"/>
    </w:rPr>
  </w:style>
  <w:style w:type="paragraph" w:customStyle="1" w:styleId="347">
    <w:name w:val="正文_2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48">
    <w:name w:val="目录 11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customStyle="1" w:styleId="349">
    <w:name w:val="纯文本11"/>
    <w:basedOn w:val="1"/>
    <w:next w:val="350"/>
    <w:qFormat/>
    <w:uiPriority w:val="0"/>
    <w:rPr>
      <w:rFonts w:ascii="宋体" w:hAnsi="Courier New"/>
    </w:rPr>
  </w:style>
  <w:style w:type="paragraph" w:customStyle="1" w:styleId="350">
    <w:name w:val="正文缩进1"/>
    <w:basedOn w:val="1"/>
    <w:next w:val="1"/>
    <w:qFormat/>
    <w:uiPriority w:val="0"/>
    <w:pPr>
      <w:ind w:firstLine="420"/>
    </w:pPr>
    <w:rPr>
      <w:szCs w:val="24"/>
    </w:rPr>
  </w:style>
  <w:style w:type="paragraph" w:customStyle="1" w:styleId="351">
    <w:name w:val="正文缩进11"/>
    <w:basedOn w:val="1"/>
    <w:qFormat/>
    <w:uiPriority w:val="0"/>
    <w:pPr>
      <w:ind w:firstLine="420"/>
    </w:pPr>
  </w:style>
  <w:style w:type="paragraph" w:customStyle="1" w:styleId="352">
    <w:name w:val="普通(网站)1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353">
    <w:name w:val="Normal_2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4">
    <w:name w:val="Normal_2"/>
    <w:qFormat/>
    <w:uiPriority w:val="0"/>
    <w:rPr>
      <w:rFonts w:hint="default" w:ascii="Times New Roman" w:hAnsi="Times New Roman" w:eastAsia="Times New Roman" w:cs="Times New Roman"/>
      <w:sz w:val="24"/>
      <w:szCs w:val="24"/>
      <w:lang w:val="en-US" w:eastAsia="zh-CN" w:bidi="ar-SA"/>
    </w:rPr>
  </w:style>
  <w:style w:type="paragraph" w:customStyle="1" w:styleId="355">
    <w:name w:val="修订1"/>
    <w:hidden/>
    <w:unhideWhenUsed/>
    <w:qFormat/>
    <w:uiPriority w:val="99"/>
    <w:rPr>
      <w:rFonts w:hint="default" w:ascii="Times New Roman" w:hAnsi="Times New Roman" w:eastAsia="宋体" w:cs="Times New Roman"/>
      <w:sz w:val="21"/>
      <w:lang w:val="en-US" w:eastAsia="zh-CN" w:bidi="ar-SA"/>
    </w:rPr>
  </w:style>
  <w:style w:type="character" w:customStyle="1" w:styleId="356">
    <w:name w:val="批注框文本 字符"/>
    <w:basedOn w:val="38"/>
    <w:link w:val="21"/>
    <w:semiHidden/>
    <w:qFormat/>
    <w:uiPriority w:val="99"/>
    <w:rPr>
      <w:sz w:val="18"/>
      <w:szCs w:val="18"/>
    </w:rPr>
  </w:style>
  <w:style w:type="paragraph" w:customStyle="1" w:styleId="357">
    <w:name w:val="修订2"/>
    <w:hidden/>
    <w:unhideWhenUsed/>
    <w:qFormat/>
    <w:uiPriority w:val="99"/>
    <w:rPr>
      <w:rFonts w:hint="default" w:ascii="Times New Roman" w:hAnsi="Times New Roman" w:eastAsia="宋体" w:cs="Times New Roman"/>
      <w:sz w:val="21"/>
      <w:lang w:val="en-US" w:eastAsia="zh-CN" w:bidi="ar-SA"/>
    </w:rPr>
  </w:style>
  <w:style w:type="character" w:customStyle="1" w:styleId="358">
    <w:name w:val="批注文字 字符"/>
    <w:basedOn w:val="38"/>
    <w:link w:val="14"/>
    <w:semiHidden/>
    <w:qFormat/>
    <w:uiPriority w:val="99"/>
    <w:rPr>
      <w:sz w:val="21"/>
    </w:rPr>
  </w:style>
  <w:style w:type="character" w:customStyle="1" w:styleId="359">
    <w:name w:val="批注主题 字符"/>
    <w:basedOn w:val="358"/>
    <w:link w:val="35"/>
    <w:semiHidden/>
    <w:qFormat/>
    <w:uiPriority w:val="99"/>
    <w:rPr>
      <w:b/>
      <w:bCs/>
      <w:sz w:val="21"/>
    </w:rPr>
  </w:style>
  <w:style w:type="paragraph" w:customStyle="1" w:styleId="360">
    <w:name w:val="Revision"/>
    <w:hidden/>
    <w:unhideWhenUsed/>
    <w:qFormat/>
    <w:uiPriority w:val="99"/>
    <w:rPr>
      <w:rFonts w:hint="default"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roperties xmlns:vt="http://schemas.openxmlformats.org/officeDocument/2006/docPropsVTypes" xmlns="http://schemas.openxmlformats.org/officeDocument/2006/extended-properties">
  <Template>Normal</Template>
  <TotalTime>157266240</TotalTime>
  <Pages>37</Pages>
  <Words>15693</Words>
  <Characters>16672</Characters>
  <Application>WPS Office_12.1.0.20305_F1E327BC-269C-435d-A152-05C5408002CA</Application>
  <DocSecurity>0</DocSecurity>
  <Lines>87</Lines>
  <Paragraphs>24</Paragraphs>
  <Company>zbzx</Company>
  <CharactersWithSpaces>18007</CharactersWithSpaces>
  <AppVersion>12.0000</AppVersion>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y fmtid="{D5CDD505-2E9C-101B-9397-08002B2CF9AE}" pid="3" name="ICV">
    <vt:lpwstr>5A155FBE2E7340C9B34C63C34726EF85_13</vt:lpwstr>
  </property>
  <property fmtid="{D5CDD505-2E9C-101B-9397-08002B2CF9AE}" pid="4" name="KSOTemplateDocerSaveRecord">
    <vt:lpwstr>eyJoZGlkIjoiM2Y5NjI2NDkwMzY3MDRjODhkOWVlZDk3MmU5ZDAzZDMiLCJ1c2VySWQiOiIxMTU2NDQ3Mzk1In0_x003D_</vt:lpwstr>
  </property>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momo施〰</cp:lastModifiedBy>
  <cp:revision>25</cp:revision>
  <cp:lastPrinted>2024-07-08T03:31:33Z</cp:lastPrinted>
  <dcterms:created xsi:type="dcterms:W3CDTF">2016-04-28T13:44:00Z</dcterms:created>
  <dcterms:modified xsi:type="dcterms:W3CDTF">2025-03-10T07:30:49Z</dcterms:modified>
</cp:core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FFDDD-0B8D-4B1E-80C8-35131E505DB2}">
  <ds:schemaRefs/>
</ds:datastoreItem>
</file>

<file path=customXml/itemProps2.xml><?xml version="1.0" encoding="utf-8"?>
<ds:datastoreItem xmlns:ds="http://schemas.openxmlformats.org/officeDocument/2006/customXml" ds:itemID="{14D77E31-E7F4-471B-81AB-B325CBB6B8D1}">
  <ds:schemaRefs/>
</ds:datastoreItem>
</file>

<file path=customXml/itemProps3.xml><?xml version="1.0" encoding="utf-8"?>
<ds:datastoreItem xmlns:ds="http://schemas.openxmlformats.org/officeDocument/2006/customXml" ds:itemID="{74D905FF-D884-4450-B160-4AF38AE608ED}">
  <ds:schemaRefs/>
</ds:datastoreItem>
</file>

<file path=customXml/itemProps4.xml><?xml version="1.0" encoding="utf-8"?>
<ds:datastoreItem xmlns:ds="http://schemas.openxmlformats.org/officeDocument/2006/customXml" ds:itemID="{97765DE0-CC51-406A-9AD8-3CB73DF1E8AA}">
  <ds:schemaRefs/>
</ds:datastoreItem>
</file>

<file path=docProps/app.xml><?xml version="1.0" encoding="utf-8"?>
<Properties xmlns="http://schemas.openxmlformats.org/officeDocument/2006/extended-properties" xmlns:vt="http://schemas.openxmlformats.org/officeDocument/2006/docPropsVTypes">
  <Template>Normal</Template>
  <Company>zbzx</Company>
  <Pages>38</Pages>
  <Words>91</Words>
  <Characters>127</Characters>
  <TotalTime>14</TotalTime>
  <ScaleCrop>false</ScaleCrop>
  <LinksUpToDate>false</LinksUpToDate>
  <CharactersWithSpaces>129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2026-01-20T09:03:00Z</dcterms:created>
  <dc:creator>zb</dc:creator>
  <cp:lastModifiedBy>Administrator</cp:lastModifiedBy>
  <dcterms:modified xsi:type="dcterms:W3CDTF">2026-10-22T10:28:14Z</dcterms:modified>
  <dc:title>Z  B  T  C</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FD9E5CFC573049078A8AE30904798BB4_13</vt:lpwstr>
  </property>
  <property fmtid="{D5CDD505-2E9C-101B-9397-08002B2CF9AE}" pid="4" name="KSOTemplateDocerSaveRecord">
    <vt:lpwstr>eyJoZGlkIjoiNDM4YWRmYjVkNjU1NTlhYWUyZjZjOGMyN2VmMjY3ZTQiLCJ1c2VySWQiOiI4MDk3NzUxOTEifQ==</vt:lpwstr>
  </property>
</Properties>
</file>