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8E5C23">
      <w:pPr>
        <w:jc w:val="center"/>
        <w:rPr>
          <w:b/>
          <w:sz w:val="36"/>
          <w:szCs w:val="36"/>
        </w:rPr>
      </w:pPr>
    </w:p>
    <w:p w14:paraId="3EBB0A7D">
      <w:pPr>
        <w:jc w:val="center"/>
        <w:rPr>
          <w:b/>
          <w:sz w:val="36"/>
          <w:szCs w:val="36"/>
        </w:rPr>
      </w:pPr>
    </w:p>
    <w:p w14:paraId="0A56E701">
      <w:pPr>
        <w:pStyle w:val="38"/>
        <w:spacing w:line="240" w:lineRule="auto"/>
        <w:ind w:firstLine="0"/>
        <w:jc w:val="center"/>
        <w:rPr>
          <w:rFonts w:hint="eastAsia" w:ascii="黑体" w:hAnsi="黑体" w:eastAsia="黑体" w:cs="黑体"/>
          <w:bCs/>
          <w:sz w:val="52"/>
          <w:szCs w:val="52"/>
        </w:rPr>
      </w:pPr>
      <w:r>
        <w:rPr>
          <w:rFonts w:hint="eastAsia" w:ascii="黑体" w:hAnsi="黑体" w:eastAsia="黑体" w:cs="黑体"/>
          <w:bCs/>
          <w:sz w:val="52"/>
          <w:szCs w:val="52"/>
        </w:rPr>
        <w:t>如皋市政府采购公开招标文件</w:t>
      </w:r>
    </w:p>
    <w:p w14:paraId="19466D41">
      <w:pPr>
        <w:pStyle w:val="38"/>
        <w:spacing w:line="240" w:lineRule="auto"/>
        <w:ind w:firstLine="0"/>
        <w:jc w:val="center"/>
        <w:rPr>
          <w:rFonts w:ascii="方正小标宋简体" w:eastAsia="方正小标宋简体"/>
          <w:bCs/>
          <w:sz w:val="44"/>
          <w:szCs w:val="44"/>
        </w:rPr>
      </w:pPr>
    </w:p>
    <w:p w14:paraId="1617E896">
      <w:pPr>
        <w:pStyle w:val="38"/>
        <w:spacing w:line="240" w:lineRule="auto"/>
        <w:ind w:firstLine="1372" w:firstLineChars="427"/>
        <w:rPr>
          <w:rFonts w:hint="eastAsia" w:eastAsia="宋体"/>
          <w:b/>
          <w:bCs/>
          <w:sz w:val="32"/>
          <w:u w:val="single"/>
          <w:lang w:val="en-US" w:eastAsia="zh-CN"/>
        </w:rPr>
      </w:pPr>
      <w:r>
        <w:rPr>
          <w:b/>
          <w:bCs/>
          <w:sz w:val="32"/>
        </w:rPr>
        <w:t>项目名称：</w:t>
      </w:r>
      <w:r>
        <w:rPr>
          <w:rFonts w:hint="eastAsia"/>
          <w:b/>
          <w:bCs/>
          <w:sz w:val="32"/>
        </w:rPr>
        <w:t>市同源污水处理有限公司污泥处置服务</w:t>
      </w:r>
      <w:r>
        <w:rPr>
          <w:rFonts w:hint="eastAsia"/>
          <w:b/>
          <w:bCs/>
          <w:sz w:val="32"/>
          <w:lang w:val="en-US" w:eastAsia="zh-CN"/>
        </w:rPr>
        <w:t>项目</w:t>
      </w:r>
    </w:p>
    <w:p w14:paraId="170A3B71">
      <w:pPr>
        <w:pStyle w:val="38"/>
        <w:spacing w:line="240" w:lineRule="auto"/>
        <w:ind w:firstLine="1372" w:firstLineChars="427"/>
        <w:rPr>
          <w:b/>
          <w:bCs/>
          <w:sz w:val="32"/>
          <w:u w:val="single"/>
        </w:rPr>
      </w:pPr>
      <w:r>
        <w:rPr>
          <w:rFonts w:hint="eastAsia"/>
          <w:b/>
          <w:bCs/>
          <w:sz w:val="32"/>
        </w:rPr>
        <w:t>项目编号：JSZC-320682-RGCJ-G2024-0022</w:t>
      </w:r>
    </w:p>
    <w:p w14:paraId="09A9A0DE">
      <w:pPr>
        <w:pStyle w:val="38"/>
        <w:spacing w:line="240" w:lineRule="auto"/>
        <w:ind w:firstLine="0"/>
        <w:jc w:val="center"/>
        <w:rPr>
          <w:b/>
          <w:bCs/>
          <w:sz w:val="32"/>
        </w:rPr>
      </w:pPr>
    </w:p>
    <w:p w14:paraId="17107C0D">
      <w:pPr>
        <w:pStyle w:val="38"/>
        <w:spacing w:line="240" w:lineRule="auto"/>
        <w:ind w:firstLine="0"/>
        <w:jc w:val="center"/>
        <w:rPr>
          <w:b/>
          <w:bCs/>
          <w:sz w:val="32"/>
        </w:rPr>
      </w:pPr>
    </w:p>
    <w:p w14:paraId="476BF25A">
      <w:pPr>
        <w:pStyle w:val="38"/>
        <w:spacing w:line="240" w:lineRule="auto"/>
        <w:ind w:firstLine="0"/>
        <w:jc w:val="center"/>
        <w:rPr>
          <w:b/>
          <w:bCs/>
          <w:sz w:val="32"/>
        </w:rPr>
      </w:pPr>
    </w:p>
    <w:p w14:paraId="1B83C3C3">
      <w:pPr>
        <w:pStyle w:val="38"/>
        <w:spacing w:line="240" w:lineRule="auto"/>
        <w:ind w:firstLine="0"/>
        <w:jc w:val="center"/>
        <w:rPr>
          <w:b/>
          <w:bCs/>
          <w:sz w:val="32"/>
        </w:rPr>
      </w:pPr>
    </w:p>
    <w:p w14:paraId="71E6E7F8">
      <w:pPr>
        <w:pStyle w:val="38"/>
        <w:spacing w:line="240" w:lineRule="auto"/>
        <w:ind w:firstLine="0"/>
        <w:jc w:val="center"/>
        <w:rPr>
          <w:b/>
          <w:bCs/>
          <w:sz w:val="32"/>
        </w:rPr>
      </w:pPr>
    </w:p>
    <w:p w14:paraId="06B2F3C7">
      <w:pPr>
        <w:pStyle w:val="38"/>
        <w:spacing w:line="240" w:lineRule="auto"/>
        <w:ind w:firstLine="0"/>
        <w:jc w:val="center"/>
        <w:rPr>
          <w:b/>
          <w:bCs/>
          <w:sz w:val="32"/>
        </w:rPr>
      </w:pPr>
    </w:p>
    <w:p w14:paraId="015C1149">
      <w:pPr>
        <w:pStyle w:val="38"/>
        <w:spacing w:line="240" w:lineRule="auto"/>
        <w:ind w:firstLine="1956" w:firstLineChars="609"/>
        <w:rPr>
          <w:b/>
          <w:bCs/>
          <w:sz w:val="32"/>
          <w:u w:val="single"/>
        </w:rPr>
      </w:pPr>
      <w:r>
        <w:rPr>
          <w:rFonts w:hint="eastAsia"/>
          <w:b/>
          <w:bCs/>
          <w:sz w:val="32"/>
        </w:rPr>
        <w:t>采购人名称：如皋市住房和城乡建设局</w:t>
      </w:r>
    </w:p>
    <w:p w14:paraId="3C1F6C57">
      <w:pPr>
        <w:pStyle w:val="38"/>
        <w:spacing w:line="240" w:lineRule="auto"/>
        <w:ind w:firstLine="993" w:firstLineChars="309"/>
        <w:rPr>
          <w:rFonts w:hint="default" w:eastAsia="宋体"/>
          <w:b/>
          <w:bCs/>
          <w:sz w:val="32"/>
          <w:lang w:val="en-US" w:eastAsia="zh-CN"/>
        </w:rPr>
      </w:pPr>
      <w:r>
        <w:rPr>
          <w:rFonts w:hint="eastAsia"/>
          <w:b/>
          <w:bCs/>
          <w:sz w:val="32"/>
        </w:rPr>
        <w:t>采购代理机构名称：</w:t>
      </w:r>
      <w:r>
        <w:rPr>
          <w:rFonts w:hint="eastAsia"/>
          <w:b/>
          <w:bCs/>
          <w:sz w:val="32"/>
          <w:lang w:val="en-US" w:eastAsia="zh-CN"/>
        </w:rPr>
        <w:t>如皋市城建工程项目管理有限公司</w:t>
      </w:r>
    </w:p>
    <w:p w14:paraId="1824B382">
      <w:pPr>
        <w:pStyle w:val="38"/>
        <w:spacing w:line="240" w:lineRule="auto"/>
        <w:ind w:firstLine="0"/>
        <w:jc w:val="center"/>
        <w:rPr>
          <w:b/>
          <w:bCs/>
          <w:sz w:val="32"/>
        </w:rPr>
      </w:pPr>
      <w:r>
        <w:rPr>
          <w:rFonts w:hint="eastAsia"/>
          <w:b/>
          <w:bCs/>
          <w:sz w:val="32"/>
          <w:lang w:val="en-US" w:eastAsia="zh-CN"/>
        </w:rPr>
        <w:t>2024</w:t>
      </w:r>
      <w:r>
        <w:rPr>
          <w:rFonts w:hint="eastAsia"/>
          <w:b/>
          <w:bCs/>
          <w:sz w:val="32"/>
        </w:rPr>
        <w:t>年</w:t>
      </w:r>
      <w:r>
        <w:rPr>
          <w:rFonts w:hint="eastAsia"/>
          <w:b/>
          <w:bCs/>
          <w:sz w:val="32"/>
          <w:lang w:val="en-US" w:eastAsia="zh-CN"/>
        </w:rPr>
        <w:t>12</w:t>
      </w:r>
      <w:r>
        <w:rPr>
          <w:rFonts w:hint="eastAsia"/>
          <w:b/>
          <w:bCs/>
          <w:sz w:val="32"/>
        </w:rPr>
        <w:t>月</w:t>
      </w:r>
      <w:r>
        <w:rPr>
          <w:rFonts w:hint="eastAsia"/>
          <w:b/>
          <w:bCs/>
          <w:sz w:val="32"/>
          <w:lang w:val="en-US" w:eastAsia="zh-CN"/>
        </w:rPr>
        <w:t>31</w:t>
      </w:r>
      <w:r>
        <w:rPr>
          <w:rFonts w:hint="eastAsia"/>
          <w:b/>
          <w:bCs/>
          <w:sz w:val="32"/>
        </w:rPr>
        <w:t>日</w:t>
      </w:r>
    </w:p>
    <w:p w14:paraId="61A1CF72">
      <w:pPr>
        <w:pStyle w:val="38"/>
        <w:spacing w:line="240" w:lineRule="auto"/>
        <w:ind w:firstLine="0"/>
        <w:jc w:val="center"/>
        <w:rPr>
          <w:rFonts w:ascii="方正小标宋简体" w:eastAsia="方正小标宋简体"/>
          <w:bCs/>
          <w:sz w:val="32"/>
          <w:szCs w:val="32"/>
        </w:rPr>
      </w:pPr>
      <w:r>
        <w:rPr>
          <w:b/>
          <w:bCs/>
          <w:sz w:val="32"/>
        </w:rPr>
        <w:br w:type="page"/>
      </w:r>
      <w:r>
        <w:rPr>
          <w:rFonts w:hint="eastAsia" w:ascii="方正小标宋简体" w:eastAsia="方正小标宋简体"/>
          <w:bCs/>
          <w:sz w:val="32"/>
          <w:szCs w:val="32"/>
        </w:rPr>
        <w:t>第1章 公开招标公告</w:t>
      </w:r>
    </w:p>
    <w:p w14:paraId="7D635D3A">
      <w:pPr>
        <w:pStyle w:val="11"/>
        <w:spacing w:after="0" w:line="500" w:lineRule="exact"/>
        <w:ind w:firstLine="560" w:firstLineChars="200"/>
        <w:rPr>
          <w:rFonts w:ascii="黑体" w:hAnsi="黑体" w:eastAsia="黑体"/>
          <w:sz w:val="28"/>
          <w:szCs w:val="28"/>
        </w:rPr>
      </w:pPr>
      <w:bookmarkStart w:id="0" w:name="_Toc35393798"/>
      <w:bookmarkStart w:id="1" w:name="_Toc35393629"/>
      <w:bookmarkStart w:id="2" w:name="_Toc28359089"/>
      <w:bookmarkStart w:id="3" w:name="_Toc28359012"/>
      <w:bookmarkStart w:id="4" w:name="OLE_LINK2"/>
      <w:r>
        <w:rPr>
          <w:rFonts w:hint="eastAsia" w:ascii="黑体" w:hAnsi="黑体" w:eastAsia="黑体"/>
          <w:sz w:val="28"/>
          <w:szCs w:val="28"/>
        </w:rPr>
        <w:t>一、项目基本情况</w:t>
      </w:r>
      <w:bookmarkEnd w:id="0"/>
      <w:bookmarkEnd w:id="1"/>
      <w:bookmarkEnd w:id="2"/>
      <w:bookmarkEnd w:id="3"/>
    </w:p>
    <w:p w14:paraId="24998427">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rPr>
        <w:t>1. 项目名称：市同源污水处理有限公司污泥处置服务</w:t>
      </w:r>
      <w:r>
        <w:rPr>
          <w:rFonts w:hint="eastAsia" w:ascii="仿宋" w:hAnsi="仿宋" w:eastAsia="仿宋"/>
          <w:sz w:val="28"/>
          <w:szCs w:val="28"/>
          <w:lang w:val="en-US" w:eastAsia="zh-CN"/>
        </w:rPr>
        <w:t>项目</w:t>
      </w:r>
    </w:p>
    <w:p w14:paraId="3A8BA6F2">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2. 项目编号：JSZC-320682-RGCJ-G2024-0022</w:t>
      </w:r>
    </w:p>
    <w:p w14:paraId="69FBD2F3">
      <w:pPr>
        <w:spacing w:line="500" w:lineRule="exact"/>
        <w:ind w:firstLine="560" w:firstLineChars="200"/>
        <w:rPr>
          <w:rFonts w:ascii="仿宋" w:hAnsi="仿宋" w:eastAsia="仿宋"/>
          <w:sz w:val="28"/>
          <w:szCs w:val="28"/>
        </w:rPr>
      </w:pPr>
      <w:r>
        <w:rPr>
          <w:rFonts w:hint="eastAsia" w:ascii="仿宋" w:hAnsi="仿宋" w:eastAsia="仿宋"/>
          <w:sz w:val="28"/>
          <w:szCs w:val="28"/>
        </w:rPr>
        <w:t>3. 预算金额：</w:t>
      </w:r>
      <w:r>
        <w:rPr>
          <w:rFonts w:hint="eastAsia" w:ascii="仿宋" w:hAnsi="仿宋" w:eastAsia="仿宋"/>
          <w:sz w:val="28"/>
          <w:szCs w:val="28"/>
          <w:lang w:val="en-US" w:eastAsia="zh-CN"/>
        </w:rPr>
        <w:t>610万元</w:t>
      </w:r>
    </w:p>
    <w:p w14:paraId="4B7E3330">
      <w:pPr>
        <w:spacing w:line="500" w:lineRule="exact"/>
        <w:ind w:firstLine="560" w:firstLineChars="200"/>
        <w:rPr>
          <w:rFonts w:ascii="仿宋" w:hAnsi="仿宋" w:eastAsia="仿宋"/>
          <w:sz w:val="28"/>
          <w:szCs w:val="28"/>
        </w:rPr>
      </w:pPr>
      <w:r>
        <w:rPr>
          <w:rFonts w:hint="eastAsia" w:ascii="仿宋" w:hAnsi="仿宋" w:eastAsia="仿宋"/>
          <w:sz w:val="28"/>
          <w:szCs w:val="28"/>
        </w:rPr>
        <w:t>4. 最高限价：</w:t>
      </w:r>
      <w:r>
        <w:rPr>
          <w:rFonts w:hint="eastAsia" w:ascii="仿宋" w:hAnsi="仿宋" w:eastAsia="仿宋"/>
          <w:color w:val="FF0000"/>
          <w:sz w:val="28"/>
          <w:szCs w:val="28"/>
          <w:lang w:val="en-US" w:eastAsia="zh-CN"/>
        </w:rPr>
        <w:t>609.7万</w:t>
      </w:r>
      <w:r>
        <w:rPr>
          <w:rFonts w:hint="eastAsia" w:ascii="仿宋" w:hAnsi="仿宋" w:eastAsia="仿宋"/>
          <w:sz w:val="28"/>
          <w:szCs w:val="28"/>
          <w:lang w:val="en-US" w:eastAsia="zh-CN"/>
        </w:rPr>
        <w:t>元，最高限价单价（污泥处置费）：</w:t>
      </w:r>
      <w:r>
        <w:rPr>
          <w:rFonts w:hint="eastAsia" w:ascii="仿宋" w:hAnsi="仿宋" w:eastAsia="仿宋"/>
          <w:color w:val="FF0000"/>
          <w:sz w:val="28"/>
          <w:szCs w:val="28"/>
          <w:lang w:val="en-US" w:eastAsia="zh-CN"/>
        </w:rPr>
        <w:t>335</w:t>
      </w:r>
      <w:r>
        <w:rPr>
          <w:rFonts w:hint="eastAsia" w:ascii="仿宋" w:hAnsi="仿宋" w:eastAsia="仿宋"/>
          <w:sz w:val="28"/>
          <w:szCs w:val="28"/>
          <w:lang w:val="en-US" w:eastAsia="zh-CN"/>
        </w:rPr>
        <w:t>元/吨（不含运费）。超过最高限价的作无效标处理。</w:t>
      </w:r>
    </w:p>
    <w:p w14:paraId="30CDE73B">
      <w:pPr>
        <w:spacing w:line="500" w:lineRule="exact"/>
        <w:ind w:firstLine="560" w:firstLineChars="200"/>
        <w:rPr>
          <w:rFonts w:ascii="仿宋" w:hAnsi="仿宋" w:eastAsia="仿宋"/>
          <w:sz w:val="28"/>
          <w:szCs w:val="28"/>
          <w:u w:val="single"/>
        </w:rPr>
      </w:pPr>
      <w:r>
        <w:rPr>
          <w:rFonts w:hint="eastAsia" w:ascii="仿宋" w:hAnsi="仿宋" w:eastAsia="仿宋"/>
          <w:sz w:val="28"/>
          <w:szCs w:val="28"/>
        </w:rPr>
        <w:t>5. 采购需求：本次招标处置固废为市同源污水处理厂产生的污泥（根据环评要求相关污染物指标在相关指标范围内的一般性固废，不含有国家规定的危险废物），含水率80%及以下，根据《省住房城乡建设厅等部门关于印发全省建筑垃圾、市镇污泥等固体废物运输处置问题排查整治工作方案的通知》(苏建城管[2024]60号)规定，结合《市政府办公室关于加强城镇污水处理厂污泥处理处置工作的实施意见》的文件要求，采用干化焚烧处置。预计年处置污泥</w:t>
      </w:r>
      <w:r>
        <w:rPr>
          <w:rFonts w:hint="eastAsia" w:ascii="仿宋" w:hAnsi="仿宋" w:eastAsia="仿宋"/>
          <w:sz w:val="28"/>
          <w:szCs w:val="28"/>
          <w:lang w:val="en-US" w:eastAsia="zh-CN"/>
        </w:rPr>
        <w:t>91</w:t>
      </w:r>
      <w:r>
        <w:rPr>
          <w:rFonts w:hint="eastAsia" w:ascii="仿宋" w:hAnsi="仿宋" w:eastAsia="仿宋"/>
          <w:sz w:val="28"/>
          <w:szCs w:val="28"/>
        </w:rPr>
        <w:t>00吨，</w:t>
      </w:r>
      <w:r>
        <w:rPr>
          <w:rFonts w:hint="eastAsia" w:ascii="仿宋" w:hAnsi="仿宋" w:eastAsia="仿宋"/>
          <w:sz w:val="28"/>
          <w:szCs w:val="28"/>
          <w:lang w:val="en-US" w:eastAsia="zh-CN"/>
        </w:rPr>
        <w:t>两年合计18200吨，</w:t>
      </w:r>
      <w:r>
        <w:rPr>
          <w:rFonts w:hint="eastAsia" w:ascii="仿宋" w:hAnsi="仿宋" w:eastAsia="仿宋"/>
          <w:sz w:val="28"/>
          <w:szCs w:val="28"/>
        </w:rPr>
        <w:t>按实结算。</w:t>
      </w:r>
    </w:p>
    <w:p w14:paraId="556270CE">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6. 合同履行期限：</w:t>
      </w:r>
      <w:r>
        <w:rPr>
          <w:rFonts w:hint="eastAsia" w:ascii="仿宋" w:hAnsi="仿宋" w:eastAsia="仿宋"/>
          <w:sz w:val="28"/>
          <w:szCs w:val="28"/>
          <w:lang w:val="en-US" w:eastAsia="zh-CN"/>
        </w:rPr>
        <w:t>二年</w:t>
      </w:r>
    </w:p>
    <w:p w14:paraId="5D7B489A">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lang w:val="en-US" w:eastAsia="zh-CN"/>
        </w:rPr>
        <w:t>7</w:t>
      </w:r>
      <w:r>
        <w:rPr>
          <w:rFonts w:hint="eastAsia" w:ascii="仿宋" w:hAnsi="仿宋" w:eastAsia="仿宋"/>
          <w:sz w:val="28"/>
          <w:szCs w:val="28"/>
        </w:rPr>
        <w:t>. 本项目是否接</w:t>
      </w:r>
      <w:r>
        <w:rPr>
          <w:rFonts w:hint="eastAsia" w:ascii="仿宋" w:hAnsi="仿宋" w:eastAsia="仿宋"/>
          <w:sz w:val="28"/>
          <w:szCs w:val="28"/>
          <w:highlight w:val="none"/>
        </w:rPr>
        <w:t>受联合体：</w:t>
      </w:r>
      <w:r>
        <w:rPr>
          <w:rFonts w:ascii="仿宋" w:hAnsi="仿宋" w:eastAsia="仿宋"/>
          <w:sz w:val="28"/>
          <w:szCs w:val="28"/>
          <w:highlight w:val="none"/>
        </w:rPr>
        <w:t>否</w:t>
      </w:r>
      <w:r>
        <w:rPr>
          <w:rFonts w:hint="eastAsia" w:ascii="仿宋" w:hAnsi="仿宋" w:eastAsia="仿宋"/>
          <w:sz w:val="28"/>
          <w:szCs w:val="28"/>
          <w:highlight w:val="none"/>
        </w:rPr>
        <w:t>。</w:t>
      </w:r>
    </w:p>
    <w:p w14:paraId="7BAFF8A4">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 本项目是否专门面向中小企业采购：</w:t>
      </w:r>
      <w:r>
        <w:rPr>
          <w:rFonts w:ascii="仿宋" w:hAnsi="仿宋" w:eastAsia="仿宋"/>
          <w:sz w:val="28"/>
          <w:szCs w:val="28"/>
          <w:highlight w:val="none"/>
        </w:rPr>
        <w:t>否</w:t>
      </w:r>
    </w:p>
    <w:p w14:paraId="745116B6">
      <w:pPr>
        <w:spacing w:line="500" w:lineRule="exact"/>
        <w:ind w:firstLine="560" w:firstLineChars="200"/>
        <w:rPr>
          <w:rFonts w:ascii="仿宋" w:hAnsi="仿宋" w:eastAsia="仿宋"/>
          <w:color w:val="FF0000"/>
          <w:sz w:val="28"/>
          <w:szCs w:val="28"/>
          <w:highlight w:val="none"/>
        </w:rPr>
      </w:pP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 项目类型：服务。</w:t>
      </w:r>
    </w:p>
    <w:p w14:paraId="541E5CC9">
      <w:pPr>
        <w:spacing w:line="500" w:lineRule="exact"/>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0</w:t>
      </w:r>
      <w:r>
        <w:rPr>
          <w:rFonts w:hint="eastAsia" w:ascii="仿宋" w:hAnsi="仿宋" w:eastAsia="仿宋"/>
          <w:sz w:val="28"/>
          <w:szCs w:val="28"/>
          <w:highlight w:val="none"/>
        </w:rPr>
        <w:t>. 项目所属行业：</w:t>
      </w:r>
      <w:r>
        <w:rPr>
          <w:rFonts w:hint="eastAsia" w:ascii="仿宋" w:hAnsi="仿宋" w:eastAsia="仿宋"/>
          <w:sz w:val="28"/>
          <w:szCs w:val="28"/>
          <w:highlight w:val="none"/>
          <w:lang w:val="en-US" w:eastAsia="zh-CN"/>
        </w:rPr>
        <w:t>其他未列明的行业</w:t>
      </w:r>
    </w:p>
    <w:p w14:paraId="40BE63D5">
      <w:pPr>
        <w:pStyle w:val="11"/>
        <w:spacing w:after="0" w:line="500" w:lineRule="exact"/>
        <w:ind w:firstLine="560" w:firstLineChars="200"/>
        <w:rPr>
          <w:rFonts w:ascii="黑体" w:hAnsi="黑体" w:eastAsia="黑体"/>
          <w:sz w:val="28"/>
          <w:szCs w:val="28"/>
        </w:rPr>
      </w:pPr>
      <w:bookmarkStart w:id="5" w:name="_Toc35393630"/>
      <w:bookmarkStart w:id="6" w:name="_Toc28359013"/>
      <w:bookmarkStart w:id="7" w:name="_Toc28359090"/>
      <w:bookmarkStart w:id="8" w:name="_Toc35393799"/>
      <w:r>
        <w:rPr>
          <w:rFonts w:hint="eastAsia" w:ascii="黑体" w:hAnsi="黑体" w:eastAsia="黑体"/>
          <w:sz w:val="28"/>
          <w:szCs w:val="28"/>
        </w:rPr>
        <w:t>二、投标人的资格要求</w:t>
      </w:r>
      <w:bookmarkEnd w:id="5"/>
      <w:bookmarkEnd w:id="6"/>
      <w:bookmarkEnd w:id="7"/>
      <w:bookmarkEnd w:id="8"/>
    </w:p>
    <w:p w14:paraId="094DC3AB">
      <w:pPr>
        <w:spacing w:line="500" w:lineRule="exact"/>
        <w:ind w:firstLine="560" w:firstLineChars="200"/>
        <w:rPr>
          <w:rFonts w:ascii="仿宋" w:hAnsi="仿宋" w:eastAsia="仿宋"/>
          <w:sz w:val="28"/>
          <w:szCs w:val="28"/>
        </w:rPr>
      </w:pPr>
      <w:r>
        <w:rPr>
          <w:rFonts w:hint="eastAsia" w:ascii="仿宋" w:hAnsi="仿宋" w:eastAsia="仿宋"/>
          <w:sz w:val="28"/>
          <w:szCs w:val="28"/>
        </w:rPr>
        <w:t>1.《中华人民共和国政府采购法》第二十二条规定的条件：</w:t>
      </w:r>
    </w:p>
    <w:p w14:paraId="28AD2A5B">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bookmarkStart w:id="9" w:name="_Toc28359014"/>
      <w:bookmarkStart w:id="10" w:name="_Toc28359091"/>
      <w:r>
        <w:rPr>
          <w:rFonts w:hint="eastAsia" w:ascii="仿宋" w:hAnsi="仿宋" w:eastAsia="仿宋" w:cs="Times New Roman"/>
          <w:kern w:val="2"/>
          <w:sz w:val="28"/>
          <w:szCs w:val="28"/>
        </w:rPr>
        <w:t>（1）具有独立承担民事责任的能力;</w:t>
      </w:r>
    </w:p>
    <w:p w14:paraId="45568204">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（2）具有良好的商业信誉和健全的财务会计制度;</w:t>
      </w:r>
    </w:p>
    <w:p w14:paraId="07A324C6">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（3）具有履行合同所必需的设备和专业技术能力;</w:t>
      </w:r>
    </w:p>
    <w:p w14:paraId="4418E6AF">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（4）有依法缴纳税收和社会保障资金的良好记录;</w:t>
      </w:r>
    </w:p>
    <w:p w14:paraId="768CE73F">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（5）参加政府采购活动前三年内，在经营活动中没有重大违法记录;</w:t>
      </w:r>
    </w:p>
    <w:p w14:paraId="3D6FC9C6">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（6）法律、行政法规规定的其他条件。</w:t>
      </w:r>
    </w:p>
    <w:p w14:paraId="478D108A">
      <w:pPr>
        <w:spacing w:line="500" w:lineRule="exact"/>
        <w:ind w:firstLine="560" w:firstLineChars="200"/>
        <w:rPr>
          <w:rFonts w:ascii="仿宋" w:hAnsi="仿宋" w:eastAsia="仿宋"/>
          <w:sz w:val="28"/>
          <w:szCs w:val="28"/>
          <w:u w:val="single"/>
        </w:rPr>
      </w:pPr>
      <w:r>
        <w:rPr>
          <w:rFonts w:ascii="仿宋" w:hAnsi="仿宋" w:eastAsia="仿宋"/>
          <w:sz w:val="28"/>
          <w:szCs w:val="28"/>
        </w:rPr>
        <w:t>2</w:t>
      </w:r>
      <w:r>
        <w:rPr>
          <w:rFonts w:hint="eastAsia" w:ascii="仿宋" w:hAnsi="仿宋" w:eastAsia="仿宋"/>
          <w:sz w:val="28"/>
          <w:szCs w:val="28"/>
        </w:rPr>
        <w:t>. 落实政府采购政策需满足的资格要求：</w:t>
      </w:r>
    </w:p>
    <w:p w14:paraId="725B100F">
      <w:pPr>
        <w:pStyle w:val="18"/>
        <w:shd w:val="clear" w:color="auto" w:fill="FFFFFF"/>
        <w:spacing w:before="0" w:beforeAutospacing="0" w:after="0" w:afterAutospacing="0" w:line="500" w:lineRule="exact"/>
        <w:ind w:firstLine="482"/>
        <w:textAlignment w:val="baseline"/>
        <w:rPr>
          <w:rFonts w:ascii="仿宋" w:hAnsi="仿宋" w:eastAsia="仿宋" w:cs="Times New Roman"/>
          <w:kern w:val="2"/>
          <w:sz w:val="28"/>
          <w:szCs w:val="28"/>
        </w:rPr>
      </w:pPr>
      <w:r>
        <w:rPr>
          <w:rFonts w:ascii="仿宋" w:hAnsi="仿宋" w:eastAsia="仿宋" w:cs="Times New Roman"/>
          <w:kern w:val="2"/>
          <w:sz w:val="28"/>
          <w:szCs w:val="28"/>
        </w:rPr>
        <w:t>（</w:t>
      </w:r>
      <w:r>
        <w:rPr>
          <w:rFonts w:hint="eastAsia" w:ascii="仿宋" w:hAnsi="仿宋" w:eastAsia="仿宋" w:cs="Times New Roman"/>
          <w:kern w:val="2"/>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kern w:val="2"/>
          <w:sz w:val="28"/>
          <w:szCs w:val="28"/>
        </w:rPr>
        <w:t>供应商</w:t>
      </w:r>
      <w:r>
        <w:rPr>
          <w:rFonts w:hint="eastAsia" w:ascii="仿宋" w:hAnsi="仿宋" w:eastAsia="仿宋" w:cs="Times New Roman"/>
          <w:kern w:val="2"/>
          <w:sz w:val="28"/>
          <w:szCs w:val="28"/>
        </w:rPr>
        <w:t>属于</w:t>
      </w:r>
      <w:r>
        <w:rPr>
          <w:rFonts w:ascii="仿宋" w:hAnsi="仿宋" w:eastAsia="仿宋" w:cs="Times New Roman"/>
          <w:kern w:val="2"/>
          <w:sz w:val="28"/>
          <w:szCs w:val="28"/>
        </w:rPr>
        <w:t>小微企业</w:t>
      </w:r>
      <w:r>
        <w:rPr>
          <w:rFonts w:hint="eastAsia" w:ascii="仿宋" w:hAnsi="仿宋" w:eastAsia="仿宋" w:cs="Times New Roman"/>
          <w:kern w:val="2"/>
          <w:sz w:val="28"/>
          <w:szCs w:val="28"/>
        </w:rPr>
        <w:t>、</w:t>
      </w:r>
      <w:r>
        <w:rPr>
          <w:rFonts w:ascii="仿宋" w:hAnsi="仿宋" w:eastAsia="仿宋" w:cs="Times New Roman"/>
          <w:kern w:val="2"/>
          <w:sz w:val="28"/>
          <w:szCs w:val="28"/>
        </w:rPr>
        <w:t>监狱企业</w:t>
      </w:r>
      <w:r>
        <w:rPr>
          <w:rFonts w:hint="eastAsia" w:ascii="仿宋" w:hAnsi="仿宋" w:eastAsia="仿宋" w:cs="Times New Roman"/>
          <w:kern w:val="2"/>
          <w:sz w:val="28"/>
          <w:szCs w:val="28"/>
        </w:rPr>
        <w:t>或者</w:t>
      </w:r>
      <w:r>
        <w:rPr>
          <w:rFonts w:ascii="仿宋" w:hAnsi="仿宋" w:eastAsia="仿宋" w:cs="Times New Roman"/>
          <w:kern w:val="2"/>
          <w:sz w:val="28"/>
          <w:szCs w:val="28"/>
        </w:rPr>
        <w:t>残疾人福利性单位的</w:t>
      </w:r>
      <w:r>
        <w:rPr>
          <w:rFonts w:hint="eastAsia" w:ascii="仿宋" w:hAnsi="仿宋" w:eastAsia="仿宋" w:cs="Times New Roman"/>
          <w:kern w:val="2"/>
          <w:sz w:val="28"/>
          <w:szCs w:val="28"/>
        </w:rPr>
        <w:t>，享受价格扣除优惠。</w:t>
      </w:r>
    </w:p>
    <w:p w14:paraId="263B0E79">
      <w:pPr>
        <w:pStyle w:val="18"/>
        <w:shd w:val="clear" w:color="auto" w:fill="FFFFFF"/>
        <w:spacing w:before="0" w:beforeAutospacing="0" w:after="0" w:afterAutospacing="0" w:line="500" w:lineRule="exact"/>
        <w:ind w:firstLine="482"/>
        <w:textAlignment w:val="baseline"/>
        <w:rPr>
          <w:rFonts w:ascii="仿宋" w:hAnsi="仿宋" w:eastAsia="仿宋"/>
          <w:iCs/>
          <w:sz w:val="28"/>
          <w:szCs w:val="28"/>
        </w:rPr>
      </w:pPr>
      <w:r>
        <w:rPr>
          <w:rFonts w:hint="eastAsia" w:ascii="仿宋" w:hAnsi="仿宋" w:eastAsia="仿宋" w:cs="Times New Roman"/>
          <w:kern w:val="2"/>
          <w:sz w:val="28"/>
          <w:szCs w:val="28"/>
        </w:rPr>
        <w:t>（2）</w:t>
      </w:r>
      <w:r>
        <w:rPr>
          <w:rFonts w:hint="eastAsia" w:ascii="仿宋" w:hAnsi="仿宋" w:eastAsia="仿宋"/>
          <w:iCs/>
          <w:sz w:val="28"/>
          <w:szCs w:val="28"/>
        </w:rPr>
        <w:t>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kern w:val="2"/>
          <w:sz w:val="28"/>
          <w:szCs w:val="28"/>
        </w:rPr>
        <w:t>。</w:t>
      </w:r>
    </w:p>
    <w:p w14:paraId="47F5D940">
      <w:pPr>
        <w:pStyle w:val="18"/>
        <w:shd w:val="clear" w:color="auto" w:fill="FFFFFF"/>
        <w:spacing w:before="0" w:beforeAutospacing="0" w:after="0" w:afterAutospacing="0" w:line="500" w:lineRule="exact"/>
        <w:ind w:firstLine="482"/>
        <w:textAlignment w:val="baseline"/>
        <w:rPr>
          <w:rFonts w:ascii="仿宋" w:hAnsi="仿宋" w:eastAsia="仿宋" w:cs="Times New Roman"/>
          <w:kern w:val="2"/>
          <w:sz w:val="28"/>
          <w:szCs w:val="28"/>
        </w:rPr>
      </w:pPr>
      <w:r>
        <w:rPr>
          <w:rFonts w:hint="eastAsia" w:ascii="仿宋" w:hAnsi="仿宋" w:eastAsia="仿宋"/>
          <w:iCs/>
          <w:sz w:val="28"/>
          <w:szCs w:val="28"/>
        </w:rPr>
        <w:t>（3）</w:t>
      </w:r>
      <w:r>
        <w:rPr>
          <w:rFonts w:hint="eastAsia" w:ascii="仿宋" w:hAnsi="仿宋" w:eastAsia="仿宋" w:cs="Times New Roman"/>
          <w:iCs/>
          <w:kern w:val="2"/>
          <w:sz w:val="28"/>
          <w:szCs w:val="28"/>
        </w:rPr>
        <w:t>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,以及全国认证认可信息公共服务平台查询截图</w:t>
      </w:r>
      <w:r>
        <w:rPr>
          <w:rFonts w:hint="eastAsia" w:ascii="仿宋" w:hAnsi="仿宋" w:eastAsia="仿宋" w:cs="Times New Roman"/>
          <w:iCs/>
          <w:kern w:val="2"/>
          <w:sz w:val="28"/>
          <w:szCs w:val="28"/>
        </w:rPr>
        <w:t>。</w:t>
      </w:r>
    </w:p>
    <w:p w14:paraId="236B06B4">
      <w:pPr>
        <w:pStyle w:val="18"/>
        <w:shd w:val="clear" w:color="auto" w:fill="FFFFFF"/>
        <w:spacing w:before="0" w:beforeAutospacing="0" w:after="0" w:afterAutospacing="0" w:line="500" w:lineRule="exact"/>
        <w:ind w:firstLine="567"/>
        <w:textAlignment w:val="baseline"/>
        <w:rPr>
          <w:rFonts w:ascii="仿宋" w:hAnsi="仿宋" w:eastAsia="仿宋"/>
          <w:sz w:val="28"/>
          <w:szCs w:val="28"/>
          <w:u w:val="single"/>
        </w:rPr>
      </w:pPr>
      <w:r>
        <w:rPr>
          <w:rFonts w:hint="eastAsia" w:ascii="仿宋" w:hAnsi="仿宋" w:eastAsia="仿宋" w:cs="Times New Roman"/>
          <w:kern w:val="2"/>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2C0AD536">
      <w:pPr>
        <w:spacing w:line="500" w:lineRule="exact"/>
        <w:ind w:firstLine="560" w:firstLineChars="200"/>
        <w:rPr>
          <w:rFonts w:ascii="仿宋" w:hAnsi="仿宋" w:eastAsia="仿宋"/>
          <w:sz w:val="28"/>
          <w:szCs w:val="28"/>
        </w:rPr>
      </w:pPr>
      <w:r>
        <w:rPr>
          <w:rFonts w:hint="eastAsia" w:ascii="仿宋" w:hAnsi="仿宋" w:eastAsia="仿宋"/>
          <w:sz w:val="28"/>
          <w:szCs w:val="28"/>
        </w:rPr>
        <w:t>4. 本项目的特定资格要求：</w:t>
      </w:r>
    </w:p>
    <w:p w14:paraId="443C865D">
      <w:pPr>
        <w:spacing w:line="500" w:lineRule="exact"/>
        <w:ind w:firstLine="560" w:firstLineChars="200"/>
        <w:rPr>
          <w:rFonts w:hint="eastAsia" w:ascii="仿宋" w:hAnsi="仿宋" w:eastAsia="仿宋"/>
          <w:iCs/>
          <w:sz w:val="28"/>
          <w:szCs w:val="28"/>
          <w:highlight w:val="none"/>
        </w:rPr>
      </w:pPr>
      <w:r>
        <w:rPr>
          <w:rFonts w:hint="eastAsia" w:ascii="仿宋" w:hAnsi="仿宋" w:eastAsia="仿宋"/>
          <w:sz w:val="28"/>
          <w:szCs w:val="28"/>
          <w:highlight w:val="none"/>
        </w:rPr>
        <w:t>（1）</w:t>
      </w:r>
      <w:r>
        <w:rPr>
          <w:rFonts w:hint="eastAsia" w:ascii="仿宋" w:hAnsi="仿宋" w:eastAsia="仿宋"/>
          <w:iCs/>
          <w:sz w:val="28"/>
          <w:szCs w:val="28"/>
          <w:highlight w:val="none"/>
        </w:rPr>
        <w:t>本项目须采用干化焚烧方式进行污泥无害化处置，投标</w:t>
      </w:r>
      <w:r>
        <w:rPr>
          <w:rFonts w:hint="eastAsia" w:ascii="仿宋" w:hAnsi="仿宋" w:eastAsia="仿宋"/>
          <w:iCs/>
          <w:sz w:val="28"/>
          <w:szCs w:val="28"/>
          <w:highlight w:val="none"/>
          <w:lang w:val="en-US" w:eastAsia="zh-CN"/>
        </w:rPr>
        <w:t>人</w:t>
      </w:r>
      <w:r>
        <w:rPr>
          <w:rFonts w:hint="eastAsia" w:ascii="仿宋" w:hAnsi="仿宋" w:eastAsia="仿宋"/>
          <w:iCs/>
          <w:sz w:val="28"/>
          <w:szCs w:val="28"/>
          <w:highlight w:val="none"/>
        </w:rPr>
        <w:t>需提供能承接污水处理厂污泥处置的环评及环评批复。</w:t>
      </w:r>
    </w:p>
    <w:p w14:paraId="4ED851CA">
      <w:pPr>
        <w:spacing w:line="500" w:lineRule="exact"/>
        <w:ind w:firstLine="560" w:firstLineChars="200"/>
        <w:rPr>
          <w:rFonts w:ascii="仿宋" w:hAnsi="仿宋" w:eastAsia="仿宋"/>
          <w:iCs/>
          <w:sz w:val="28"/>
          <w:szCs w:val="28"/>
          <w:highlight w:val="none"/>
        </w:rPr>
      </w:pPr>
      <w:r>
        <w:rPr>
          <w:rFonts w:hint="eastAsia" w:ascii="仿宋" w:hAnsi="仿宋" w:eastAsia="仿宋"/>
          <w:iCs/>
          <w:sz w:val="28"/>
          <w:szCs w:val="28"/>
          <w:highlight w:val="none"/>
        </w:rPr>
        <w:t>（2）南通市范围以外的</w:t>
      </w:r>
      <w:r>
        <w:rPr>
          <w:rFonts w:hint="eastAsia" w:ascii="仿宋" w:hAnsi="仿宋" w:eastAsia="仿宋"/>
          <w:iCs/>
          <w:sz w:val="28"/>
          <w:szCs w:val="28"/>
          <w:highlight w:val="none"/>
          <w:lang w:val="en-US" w:eastAsia="zh-CN"/>
        </w:rPr>
        <w:t>投标人</w:t>
      </w:r>
      <w:r>
        <w:rPr>
          <w:rFonts w:hint="eastAsia" w:ascii="仿宋" w:hAnsi="仿宋" w:eastAsia="仿宋"/>
          <w:iCs/>
          <w:sz w:val="28"/>
          <w:szCs w:val="28"/>
          <w:highlight w:val="none"/>
        </w:rPr>
        <w:t>，投标</w:t>
      </w:r>
      <w:r>
        <w:rPr>
          <w:rFonts w:hint="eastAsia" w:ascii="仿宋" w:hAnsi="仿宋" w:eastAsia="仿宋"/>
          <w:iCs/>
          <w:sz w:val="28"/>
          <w:szCs w:val="28"/>
          <w:highlight w:val="none"/>
          <w:lang w:val="en-US" w:eastAsia="zh-CN"/>
        </w:rPr>
        <w:t>人</w:t>
      </w:r>
      <w:r>
        <w:rPr>
          <w:rFonts w:hint="eastAsia" w:ascii="仿宋" w:hAnsi="仿宋" w:eastAsia="仿宋"/>
          <w:iCs/>
          <w:sz w:val="28"/>
          <w:szCs w:val="28"/>
          <w:highlight w:val="none"/>
        </w:rPr>
        <w:t>须出具当地城镇排水主管部门同意接收处置污泥的审批材料。</w:t>
      </w:r>
    </w:p>
    <w:p w14:paraId="490FB345">
      <w:pPr>
        <w:pStyle w:val="18"/>
        <w:shd w:val="clear" w:color="auto" w:fill="FFFFFF"/>
        <w:spacing w:before="0" w:beforeAutospacing="0" w:after="0" w:afterAutospacing="0" w:line="500" w:lineRule="exact"/>
        <w:ind w:firstLine="567"/>
        <w:textAlignment w:val="baseline"/>
        <w:rPr>
          <w:rFonts w:ascii="仿宋" w:hAnsi="仿宋" w:eastAsia="仿宋" w:cs="Times New Roman"/>
          <w:color w:val="000000"/>
          <w:kern w:val="2"/>
          <w:sz w:val="28"/>
          <w:szCs w:val="28"/>
        </w:rPr>
      </w:pPr>
      <w:r>
        <w:rPr>
          <w:rFonts w:hint="eastAsia" w:ascii="仿宋" w:hAnsi="仿宋" w:eastAsia="仿宋"/>
          <w:iCs/>
          <w:sz w:val="28"/>
          <w:szCs w:val="28"/>
        </w:rPr>
        <w:t>5.</w:t>
      </w:r>
      <w:r>
        <w:rPr>
          <w:rFonts w:hint="eastAsia" w:ascii="仿宋" w:hAnsi="仿宋" w:eastAsia="仿宋"/>
          <w:sz w:val="28"/>
          <w:szCs w:val="28"/>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授权委托书。代理人须为投标供应商的正式员工，并提供开标日前最近1个月投标供应商为其缴纳社保的证明；新成立企业距开标日期不足30日的，可不提供缴纳社保的证明（以新办企业营业执照发放日期为准）。</w:t>
      </w:r>
    </w:p>
    <w:p w14:paraId="65E509DA">
      <w:pPr>
        <w:spacing w:line="500" w:lineRule="exact"/>
        <w:ind w:firstLine="565" w:firstLineChars="202"/>
        <w:rPr>
          <w:rFonts w:ascii="仿宋" w:hAnsi="仿宋" w:eastAsia="仿宋"/>
          <w:sz w:val="28"/>
          <w:szCs w:val="28"/>
        </w:rPr>
      </w:pPr>
      <w:r>
        <w:rPr>
          <w:rFonts w:hint="eastAsia" w:ascii="仿宋" w:hAnsi="仿宋" w:eastAsia="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5716D02E">
      <w:pPr>
        <w:pStyle w:val="11"/>
        <w:spacing w:after="0" w:line="500" w:lineRule="exact"/>
        <w:ind w:firstLine="560" w:firstLineChars="200"/>
        <w:rPr>
          <w:rFonts w:ascii="黑体" w:hAnsi="黑体" w:eastAsia="黑体"/>
          <w:sz w:val="28"/>
          <w:szCs w:val="28"/>
        </w:rPr>
      </w:pPr>
      <w:bookmarkStart w:id="11" w:name="_Toc35393800"/>
      <w:bookmarkStart w:id="12" w:name="_Toc35393631"/>
      <w:r>
        <w:rPr>
          <w:rFonts w:hint="eastAsia" w:ascii="黑体" w:hAnsi="黑体" w:eastAsia="黑体"/>
          <w:sz w:val="28"/>
          <w:szCs w:val="28"/>
        </w:rPr>
        <w:t>三、获取公开招标文件</w:t>
      </w:r>
      <w:bookmarkEnd w:id="9"/>
      <w:bookmarkEnd w:id="10"/>
      <w:bookmarkEnd w:id="11"/>
      <w:bookmarkEnd w:id="12"/>
    </w:p>
    <w:p w14:paraId="7FA5F312">
      <w:pPr>
        <w:pBdr>
          <w:top w:val="none" w:color="000000" w:sz="0" w:space="0"/>
          <w:left w:val="none" w:color="000000" w:sz="0" w:space="0"/>
          <w:bottom w:val="none" w:color="000000" w:sz="0" w:space="0"/>
          <w:right w:val="none" w:color="000000" w:sz="0" w:space="0"/>
        </w:pBdr>
        <w:spacing w:line="360" w:lineRule="atLeast"/>
        <w:ind w:firstLine="600"/>
        <w:rPr>
          <w:rFonts w:ascii="仿宋" w:hAnsi="仿宋" w:eastAsia="仿宋" w:cs="仿宋"/>
          <w:sz w:val="30"/>
        </w:rPr>
      </w:pPr>
      <w:r>
        <w:rPr>
          <w:rFonts w:hint="eastAsia" w:ascii="仿宋" w:hAnsi="仿宋" w:eastAsia="仿宋" w:cs="仿宋"/>
          <w:sz w:val="30"/>
        </w:rPr>
        <w:t>1.时间：自本公告发布之日起5个工作日。</w:t>
      </w:r>
    </w:p>
    <w:p w14:paraId="25D9822D">
      <w:pPr>
        <w:pBdr>
          <w:top w:val="none" w:color="000000" w:sz="0" w:space="0"/>
          <w:left w:val="none" w:color="000000" w:sz="0" w:space="0"/>
          <w:bottom w:val="none" w:color="000000" w:sz="0" w:space="0"/>
          <w:right w:val="none" w:color="000000" w:sz="0" w:space="0"/>
        </w:pBdr>
        <w:spacing w:line="360" w:lineRule="atLeast"/>
        <w:ind w:firstLine="600"/>
        <w:rPr>
          <w:rFonts w:ascii="仿宋" w:hAnsi="仿宋" w:eastAsia="仿宋" w:cs="仿宋"/>
          <w:sz w:val="30"/>
        </w:rPr>
      </w:pPr>
      <w:r>
        <w:rPr>
          <w:rFonts w:hint="eastAsia" w:ascii="仿宋" w:hAnsi="仿宋" w:eastAsia="仿宋" w:cs="仿宋"/>
          <w:sz w:val="30"/>
        </w:rPr>
        <w:t>2.地点：江苏省政府采购网。</w:t>
      </w:r>
    </w:p>
    <w:p w14:paraId="64561101">
      <w:pPr>
        <w:pBdr>
          <w:top w:val="none" w:color="000000" w:sz="0" w:space="0"/>
          <w:left w:val="none" w:color="000000" w:sz="0" w:space="0"/>
          <w:bottom w:val="none" w:color="000000" w:sz="0" w:space="0"/>
          <w:right w:val="none" w:color="000000" w:sz="0" w:space="0"/>
        </w:pBdr>
        <w:spacing w:line="360" w:lineRule="atLeast"/>
        <w:ind w:firstLine="600"/>
        <w:rPr>
          <w:rFonts w:ascii="仿宋" w:hAnsi="仿宋" w:eastAsia="仿宋" w:cs="仿宋"/>
          <w:color w:val="0000FF"/>
          <w:sz w:val="30"/>
        </w:rPr>
      </w:pPr>
      <w:r>
        <w:rPr>
          <w:rFonts w:hint="eastAsia" w:ascii="仿宋" w:hAnsi="仿宋" w:eastAsia="仿宋" w:cs="仿宋"/>
          <w:sz w:val="30"/>
        </w:rPr>
        <w:t>3.方式：本项目采用“苏采云”系统网上注册登记方式，具体详见《江苏省政府采购管理交易系统（苏采云）投标人操作手册》。</w:t>
      </w:r>
    </w:p>
    <w:p w14:paraId="244BB7DD">
      <w:pPr>
        <w:pStyle w:val="11"/>
        <w:spacing w:after="0" w:line="500" w:lineRule="exact"/>
        <w:ind w:firstLine="560" w:firstLineChars="200"/>
        <w:rPr>
          <w:rFonts w:ascii="黑体" w:hAnsi="黑体" w:eastAsia="黑体"/>
          <w:sz w:val="28"/>
          <w:szCs w:val="28"/>
        </w:rPr>
      </w:pPr>
      <w:bookmarkStart w:id="13" w:name="_Toc35393632"/>
      <w:bookmarkStart w:id="14" w:name="_Toc35393801"/>
      <w:bookmarkStart w:id="15" w:name="_Toc28359092"/>
      <w:bookmarkStart w:id="16" w:name="_Toc28359015"/>
      <w:r>
        <w:rPr>
          <w:rFonts w:hint="eastAsia" w:ascii="黑体" w:hAnsi="黑体" w:eastAsia="黑体"/>
          <w:sz w:val="28"/>
          <w:szCs w:val="28"/>
        </w:rPr>
        <w:t>四、提交投标文件</w:t>
      </w:r>
      <w:bookmarkEnd w:id="13"/>
      <w:bookmarkEnd w:id="14"/>
      <w:bookmarkEnd w:id="15"/>
      <w:bookmarkEnd w:id="16"/>
      <w:r>
        <w:rPr>
          <w:rFonts w:hint="eastAsia" w:ascii="黑体" w:hAnsi="黑体" w:eastAsia="黑体"/>
          <w:sz w:val="28"/>
          <w:szCs w:val="28"/>
        </w:rPr>
        <w:t>截止时间、开标时间和地点</w:t>
      </w:r>
    </w:p>
    <w:p w14:paraId="3F3EC18D">
      <w:pPr>
        <w:spacing w:line="500" w:lineRule="exact"/>
        <w:ind w:firstLine="560" w:firstLineChars="200"/>
        <w:rPr>
          <w:rFonts w:ascii="仿宋" w:hAnsi="仿宋" w:eastAsia="仿宋"/>
          <w:bCs/>
          <w:sz w:val="28"/>
          <w:szCs w:val="28"/>
          <w:u w:val="single"/>
        </w:rPr>
      </w:pPr>
      <w:r>
        <w:rPr>
          <w:rFonts w:hint="eastAsia" w:ascii="仿宋" w:hAnsi="仿宋" w:eastAsia="仿宋"/>
          <w:sz w:val="28"/>
          <w:szCs w:val="28"/>
        </w:rPr>
        <w:t>截止时间：</w:t>
      </w:r>
      <w:r>
        <w:rPr>
          <w:rFonts w:hint="eastAsia" w:ascii="仿宋" w:hAnsi="仿宋" w:eastAsia="仿宋"/>
          <w:sz w:val="28"/>
          <w:szCs w:val="28"/>
          <w:lang w:val="en-US" w:eastAsia="zh-CN"/>
        </w:rPr>
        <w:t>2025</w:t>
      </w:r>
      <w:r>
        <w:rPr>
          <w:rFonts w:hint="eastAsia" w:ascii="仿宋" w:hAnsi="仿宋" w:eastAsia="仿宋"/>
          <w:bCs/>
          <w:sz w:val="28"/>
          <w:szCs w:val="28"/>
        </w:rPr>
        <w:t>年</w:t>
      </w:r>
      <w:r>
        <w:rPr>
          <w:rFonts w:hint="eastAsia" w:ascii="仿宋" w:hAnsi="仿宋" w:eastAsia="仿宋"/>
          <w:bCs/>
          <w:sz w:val="28"/>
          <w:szCs w:val="28"/>
          <w:lang w:val="en-US" w:eastAsia="zh-CN"/>
        </w:rPr>
        <w:t>01</w:t>
      </w:r>
      <w:r>
        <w:rPr>
          <w:rFonts w:hint="eastAsia" w:ascii="仿宋" w:hAnsi="仿宋" w:eastAsia="仿宋"/>
          <w:bCs/>
          <w:sz w:val="28"/>
          <w:szCs w:val="28"/>
        </w:rPr>
        <w:t>月</w:t>
      </w:r>
      <w:r>
        <w:rPr>
          <w:rFonts w:hint="eastAsia" w:ascii="仿宋" w:hAnsi="仿宋" w:eastAsia="仿宋"/>
          <w:bCs/>
          <w:sz w:val="28"/>
          <w:szCs w:val="28"/>
          <w:lang w:val="en-US" w:eastAsia="zh-CN"/>
        </w:rPr>
        <w:t>21</w:t>
      </w:r>
      <w:r>
        <w:rPr>
          <w:rFonts w:hint="eastAsia" w:ascii="仿宋" w:hAnsi="仿宋" w:eastAsia="仿宋"/>
          <w:bCs/>
          <w:sz w:val="28"/>
          <w:szCs w:val="28"/>
        </w:rPr>
        <w:t>日</w:t>
      </w:r>
      <w:r>
        <w:rPr>
          <w:rFonts w:hint="eastAsia" w:ascii="仿宋" w:hAnsi="仿宋" w:eastAsia="仿宋"/>
          <w:bCs/>
          <w:sz w:val="28"/>
          <w:szCs w:val="28"/>
          <w:lang w:val="en-US" w:eastAsia="zh-CN"/>
        </w:rPr>
        <w:t>9</w:t>
      </w:r>
      <w:r>
        <w:rPr>
          <w:rFonts w:hint="eastAsia" w:ascii="仿宋" w:hAnsi="仿宋" w:eastAsia="仿宋"/>
          <w:bCs/>
          <w:sz w:val="28"/>
          <w:szCs w:val="28"/>
        </w:rPr>
        <w:t>点</w:t>
      </w:r>
      <w:r>
        <w:rPr>
          <w:rFonts w:hint="eastAsia" w:ascii="仿宋" w:hAnsi="仿宋" w:eastAsia="仿宋"/>
          <w:bCs/>
          <w:sz w:val="28"/>
          <w:szCs w:val="28"/>
          <w:lang w:val="en-US" w:eastAsia="zh-CN"/>
        </w:rPr>
        <w:t>0</w:t>
      </w:r>
      <w:r>
        <w:rPr>
          <w:rFonts w:hint="eastAsia" w:ascii="仿宋" w:hAnsi="仿宋" w:eastAsia="仿宋"/>
          <w:bCs/>
          <w:sz w:val="28"/>
          <w:szCs w:val="28"/>
        </w:rPr>
        <w:t>分（北京时间）</w:t>
      </w:r>
    </w:p>
    <w:p w14:paraId="01D003CF">
      <w:pPr>
        <w:spacing w:line="500" w:lineRule="exact"/>
        <w:ind w:firstLine="560"/>
        <w:rPr>
          <w:rFonts w:ascii="仿宋" w:hAnsi="仿宋" w:eastAsia="仿宋"/>
          <w:sz w:val="28"/>
          <w:szCs w:val="28"/>
        </w:rPr>
      </w:pPr>
      <w:r>
        <w:rPr>
          <w:rFonts w:hint="eastAsia" w:ascii="仿宋" w:hAnsi="仿宋" w:eastAsia="仿宋"/>
          <w:sz w:val="28"/>
          <w:szCs w:val="28"/>
        </w:rPr>
        <w:t>地点：通过“苏采云”系统提交，具体详见《江苏省政府采购管理交易系统（苏采云）投标人操作手册》。</w:t>
      </w:r>
    </w:p>
    <w:p w14:paraId="1EB82F69">
      <w:pPr>
        <w:spacing w:line="500" w:lineRule="exact"/>
        <w:ind w:firstLine="560"/>
        <w:rPr>
          <w:rFonts w:ascii="仿宋" w:hAnsi="仿宋" w:eastAsia="仿宋"/>
          <w:bCs/>
          <w:sz w:val="28"/>
          <w:szCs w:val="28"/>
        </w:rPr>
      </w:pPr>
      <w:r>
        <w:rPr>
          <w:rFonts w:hint="eastAsia" w:ascii="仿宋" w:hAnsi="仿宋" w:eastAsia="仿宋"/>
          <w:sz w:val="28"/>
          <w:szCs w:val="28"/>
        </w:rPr>
        <w:t>开标时间：</w:t>
      </w:r>
      <w:r>
        <w:rPr>
          <w:rFonts w:hint="eastAsia" w:ascii="仿宋" w:hAnsi="仿宋" w:eastAsia="仿宋"/>
          <w:sz w:val="28"/>
          <w:szCs w:val="28"/>
          <w:lang w:val="en-US" w:eastAsia="zh-CN"/>
        </w:rPr>
        <w:t>2025</w:t>
      </w:r>
      <w:r>
        <w:rPr>
          <w:rFonts w:hint="eastAsia" w:ascii="仿宋" w:hAnsi="仿宋" w:eastAsia="仿宋"/>
          <w:bCs/>
          <w:sz w:val="28"/>
          <w:szCs w:val="28"/>
        </w:rPr>
        <w:t>年</w:t>
      </w:r>
      <w:r>
        <w:rPr>
          <w:rFonts w:hint="eastAsia" w:ascii="仿宋" w:hAnsi="仿宋" w:eastAsia="仿宋"/>
          <w:bCs/>
          <w:sz w:val="28"/>
          <w:szCs w:val="28"/>
          <w:lang w:val="en-US" w:eastAsia="zh-CN"/>
        </w:rPr>
        <w:t>01</w:t>
      </w:r>
      <w:r>
        <w:rPr>
          <w:rFonts w:hint="eastAsia" w:ascii="仿宋" w:hAnsi="仿宋" w:eastAsia="仿宋"/>
          <w:bCs/>
          <w:sz w:val="28"/>
          <w:szCs w:val="28"/>
        </w:rPr>
        <w:t>月</w:t>
      </w:r>
      <w:r>
        <w:rPr>
          <w:rFonts w:hint="eastAsia" w:ascii="仿宋" w:hAnsi="仿宋" w:eastAsia="仿宋"/>
          <w:bCs/>
          <w:sz w:val="28"/>
          <w:szCs w:val="28"/>
          <w:lang w:val="en-US" w:eastAsia="zh-CN"/>
        </w:rPr>
        <w:t>21</w:t>
      </w:r>
      <w:r>
        <w:rPr>
          <w:rFonts w:hint="eastAsia" w:ascii="仿宋" w:hAnsi="仿宋" w:eastAsia="仿宋"/>
          <w:bCs/>
          <w:sz w:val="28"/>
          <w:szCs w:val="28"/>
        </w:rPr>
        <w:t>日</w:t>
      </w:r>
      <w:r>
        <w:rPr>
          <w:rFonts w:hint="eastAsia" w:ascii="仿宋" w:hAnsi="仿宋" w:eastAsia="仿宋"/>
          <w:bCs/>
          <w:sz w:val="28"/>
          <w:szCs w:val="28"/>
          <w:lang w:val="en-US" w:eastAsia="zh-CN"/>
        </w:rPr>
        <w:t>9</w:t>
      </w:r>
      <w:r>
        <w:rPr>
          <w:rFonts w:hint="eastAsia" w:ascii="仿宋" w:hAnsi="仿宋" w:eastAsia="仿宋"/>
          <w:bCs/>
          <w:sz w:val="28"/>
          <w:szCs w:val="28"/>
        </w:rPr>
        <w:t>点</w:t>
      </w:r>
      <w:r>
        <w:rPr>
          <w:rFonts w:hint="eastAsia" w:ascii="仿宋" w:hAnsi="仿宋" w:eastAsia="仿宋"/>
          <w:bCs/>
          <w:sz w:val="28"/>
          <w:szCs w:val="28"/>
          <w:lang w:val="en-US" w:eastAsia="zh-CN"/>
        </w:rPr>
        <w:t>0</w:t>
      </w:r>
      <w:r>
        <w:rPr>
          <w:rFonts w:hint="eastAsia" w:ascii="仿宋" w:hAnsi="仿宋" w:eastAsia="仿宋"/>
          <w:bCs/>
          <w:sz w:val="28"/>
          <w:szCs w:val="28"/>
        </w:rPr>
        <w:t>分（北京时间）</w:t>
      </w:r>
    </w:p>
    <w:p w14:paraId="7D3188B2">
      <w:pPr>
        <w:spacing w:line="500" w:lineRule="exact"/>
        <w:ind w:firstLine="560"/>
        <w:rPr>
          <w:rFonts w:ascii="仿宋" w:hAnsi="仿宋" w:eastAsia="仿宋"/>
          <w:color w:val="0000FF"/>
          <w:sz w:val="28"/>
          <w:szCs w:val="28"/>
        </w:rPr>
      </w:pPr>
      <w:r>
        <w:rPr>
          <w:rFonts w:hint="eastAsia" w:ascii="仿宋" w:hAnsi="仿宋" w:eastAsia="仿宋"/>
          <w:bCs/>
          <w:sz w:val="28"/>
          <w:szCs w:val="28"/>
        </w:rPr>
        <w:t>开标地点：</w:t>
      </w:r>
      <w:r>
        <w:rPr>
          <w:rFonts w:ascii="仿宋" w:hAnsi="仿宋" w:eastAsia="仿宋"/>
          <w:sz w:val="28"/>
          <w:szCs w:val="28"/>
        </w:rPr>
        <w:t>“苏采云”系统（网址：http://jszfcg.jsczt.cn/）“开标大厅”。</w:t>
      </w:r>
    </w:p>
    <w:p w14:paraId="1E3FA200">
      <w:pPr>
        <w:pStyle w:val="11"/>
        <w:spacing w:after="0" w:line="500" w:lineRule="exact"/>
        <w:ind w:firstLine="560" w:firstLineChars="200"/>
        <w:rPr>
          <w:rFonts w:ascii="黑体" w:hAnsi="黑体" w:eastAsia="黑体"/>
          <w:sz w:val="28"/>
          <w:szCs w:val="28"/>
        </w:rPr>
      </w:pPr>
      <w:bookmarkStart w:id="17" w:name="_Toc35393634"/>
      <w:bookmarkStart w:id="18" w:name="_Toc35393803"/>
      <w:bookmarkStart w:id="19" w:name="_Toc28359017"/>
      <w:bookmarkStart w:id="20" w:name="_Toc28359094"/>
      <w:r>
        <w:rPr>
          <w:rFonts w:hint="eastAsia" w:ascii="黑体" w:hAnsi="黑体" w:eastAsia="黑体"/>
          <w:sz w:val="28"/>
          <w:szCs w:val="28"/>
        </w:rPr>
        <w:t>五、公告期限</w:t>
      </w:r>
      <w:bookmarkEnd w:id="17"/>
      <w:bookmarkEnd w:id="18"/>
      <w:bookmarkEnd w:id="19"/>
      <w:bookmarkEnd w:id="20"/>
    </w:p>
    <w:p w14:paraId="4F920951">
      <w:pPr>
        <w:spacing w:line="50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14:paraId="12A58C0B">
      <w:pPr>
        <w:pStyle w:val="11"/>
        <w:spacing w:after="0" w:line="500" w:lineRule="exact"/>
        <w:ind w:firstLine="560" w:firstLineChars="200"/>
        <w:rPr>
          <w:rFonts w:ascii="黑体" w:hAnsi="黑体" w:eastAsia="黑体"/>
          <w:sz w:val="28"/>
          <w:szCs w:val="28"/>
        </w:rPr>
      </w:pPr>
      <w:bookmarkStart w:id="21" w:name="_Toc35393804"/>
      <w:bookmarkStart w:id="22" w:name="_Toc35393635"/>
      <w:r>
        <w:rPr>
          <w:rFonts w:hint="eastAsia" w:ascii="黑体" w:hAnsi="黑体" w:eastAsia="黑体"/>
          <w:sz w:val="28"/>
          <w:szCs w:val="28"/>
        </w:rPr>
        <w:t>六、其他补充事宜</w:t>
      </w:r>
      <w:bookmarkEnd w:id="21"/>
      <w:bookmarkEnd w:id="22"/>
    </w:p>
    <w:p w14:paraId="04C99061">
      <w:pPr>
        <w:spacing w:line="500" w:lineRule="exact"/>
        <w:ind w:firstLine="565" w:firstLineChars="202"/>
        <w:rPr>
          <w:rFonts w:ascii="仿宋" w:hAnsi="仿宋" w:eastAsia="仿宋" w:cs="宋体"/>
          <w:bCs/>
          <w:sz w:val="28"/>
          <w:szCs w:val="28"/>
        </w:rPr>
      </w:pPr>
      <w:r>
        <w:rPr>
          <w:rFonts w:hint="eastAsia" w:ascii="仿宋" w:hAnsi="仿宋" w:eastAsia="仿宋" w:cs="宋体"/>
          <w:sz w:val="28"/>
          <w:szCs w:val="28"/>
        </w:rPr>
        <w:t>1.</w:t>
      </w:r>
      <w:r>
        <w:rPr>
          <w:rFonts w:hint="eastAsia" w:ascii="仿宋" w:hAnsi="仿宋" w:eastAsia="仿宋" w:cs="宋体"/>
          <w:bCs/>
          <w:sz w:val="28"/>
          <w:szCs w:val="28"/>
        </w:rPr>
        <w:t>本项目采用电子化交易模式，</w:t>
      </w:r>
      <w:r>
        <w:rPr>
          <w:rFonts w:hint="eastAsia" w:ascii="仿宋" w:hAnsi="仿宋" w:eastAsia="仿宋"/>
          <w:sz w:val="28"/>
          <w:szCs w:val="28"/>
        </w:rPr>
        <w:t>具体详见《江苏省政府采购管理交易系统（苏采云）投标人操作手册》，特别</w:t>
      </w:r>
      <w:r>
        <w:rPr>
          <w:rFonts w:hint="eastAsia" w:ascii="仿宋" w:hAnsi="仿宋" w:eastAsia="仿宋" w:cs="宋体"/>
          <w:bCs/>
          <w:sz w:val="28"/>
          <w:szCs w:val="28"/>
        </w:rPr>
        <w:t>注意以下事项：</w:t>
      </w:r>
    </w:p>
    <w:p w14:paraId="40A6EA9E">
      <w:pPr>
        <w:spacing w:line="500" w:lineRule="exact"/>
        <w:ind w:firstLine="560" w:firstLineChars="200"/>
        <w:rPr>
          <w:rFonts w:ascii="仿宋" w:hAnsi="仿宋" w:eastAsia="仿宋" w:cs="宋体"/>
          <w:bCs/>
          <w:sz w:val="28"/>
          <w:szCs w:val="28"/>
        </w:rPr>
      </w:pPr>
      <w:r>
        <w:rPr>
          <w:rFonts w:hint="eastAsia" w:ascii="仿宋" w:hAnsi="仿宋" w:eastAsia="仿宋" w:cs="宋体"/>
          <w:bCs/>
          <w:sz w:val="28"/>
          <w:szCs w:val="28"/>
        </w:rPr>
        <w:t>（1）“苏采云”系统的网址为：http://jszfcg.jsczt.cn/；</w:t>
      </w:r>
    </w:p>
    <w:p w14:paraId="4E08FD3A">
      <w:pPr>
        <w:spacing w:line="500" w:lineRule="exact"/>
        <w:ind w:firstLine="560" w:firstLineChars="200"/>
        <w:rPr>
          <w:rFonts w:ascii="仿宋" w:hAnsi="仿宋" w:eastAsia="仿宋" w:cs="仿宋"/>
          <w:sz w:val="28"/>
          <w:szCs w:val="28"/>
        </w:rPr>
      </w:pPr>
      <w:r>
        <w:rPr>
          <w:rFonts w:hint="eastAsia" w:ascii="仿宋" w:hAnsi="仿宋" w:eastAsia="仿宋" w:cs="宋体"/>
          <w:bCs/>
          <w:sz w:val="28"/>
          <w:szCs w:val="28"/>
        </w:rPr>
        <w:t>（2）</w:t>
      </w:r>
      <w:r>
        <w:rPr>
          <w:rFonts w:hint="eastAsia" w:ascii="仿宋" w:hAnsi="仿宋" w:eastAsia="仿宋" w:cs="仿宋"/>
          <w:sz w:val="28"/>
          <w:szCs w:val="28"/>
        </w:rPr>
        <w:t>投标人</w:t>
      </w:r>
      <w:r>
        <w:rPr>
          <w:rFonts w:hint="eastAsia" w:ascii="仿宋" w:hAnsi="仿宋" w:eastAsia="仿宋" w:cs="宋体"/>
          <w:bCs/>
          <w:sz w:val="28"/>
          <w:szCs w:val="28"/>
        </w:rPr>
        <w:t>需办理“CA 数字证书”的，可参阅“江苏省政府采购网/办事指南/资料下载”中有关资料。</w:t>
      </w:r>
    </w:p>
    <w:p w14:paraId="47A211A6">
      <w:pPr>
        <w:spacing w:line="500" w:lineRule="exact"/>
        <w:ind w:firstLine="560" w:firstLineChars="200"/>
        <w:rPr>
          <w:rFonts w:ascii="仿宋" w:hAnsi="仿宋" w:eastAsia="仿宋"/>
          <w:sz w:val="28"/>
          <w:szCs w:val="28"/>
        </w:rPr>
      </w:pPr>
      <w:r>
        <w:rPr>
          <w:rFonts w:hint="eastAsia" w:ascii="仿宋" w:hAnsi="仿宋" w:eastAsia="仿宋" w:cs="仿宋"/>
          <w:sz w:val="28"/>
          <w:szCs w:val="28"/>
        </w:rPr>
        <w:t>（3）</w:t>
      </w:r>
      <w:r>
        <w:rPr>
          <w:rFonts w:ascii="仿宋" w:hAnsi="仿宋" w:eastAsia="仿宋"/>
          <w:sz w:val="28"/>
          <w:szCs w:val="28"/>
        </w:rPr>
        <w:t>使用谷歌浏览器。</w:t>
      </w:r>
    </w:p>
    <w:p w14:paraId="1C18F2C0">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提前准备好麦克风、音响，摄像头，</w:t>
      </w:r>
      <w:r>
        <w:rPr>
          <w:rFonts w:hint="eastAsia" w:ascii="仿宋" w:hAnsi="仿宋" w:eastAsia="仿宋"/>
          <w:sz w:val="28"/>
          <w:szCs w:val="28"/>
        </w:rPr>
        <w:t>并</w:t>
      </w:r>
      <w:r>
        <w:rPr>
          <w:rFonts w:ascii="仿宋" w:hAnsi="仿宋" w:eastAsia="仿宋"/>
          <w:sz w:val="28"/>
          <w:szCs w:val="28"/>
        </w:rPr>
        <w:t>检查保证能够正常使用。</w:t>
      </w:r>
    </w:p>
    <w:p w14:paraId="1BEA4695">
      <w:pPr>
        <w:spacing w:line="500" w:lineRule="exact"/>
        <w:ind w:firstLine="560" w:firstLineChars="200"/>
        <w:rPr>
          <w:rFonts w:ascii="仿宋" w:hAnsi="仿宋" w:eastAsia="仿宋" w:cs="宋体"/>
          <w:bCs/>
          <w:sz w:val="28"/>
          <w:szCs w:val="28"/>
        </w:rPr>
      </w:pPr>
      <w:r>
        <w:rPr>
          <w:rFonts w:hint="eastAsia" w:ascii="仿宋" w:hAnsi="仿宋" w:eastAsia="仿宋"/>
          <w:sz w:val="28"/>
          <w:szCs w:val="28"/>
        </w:rPr>
        <w:t>（5）</w:t>
      </w:r>
      <w:r>
        <w:rPr>
          <w:rFonts w:ascii="仿宋" w:hAnsi="仿宋" w:eastAsia="仿宋"/>
          <w:sz w:val="28"/>
          <w:szCs w:val="28"/>
        </w:rPr>
        <w:t>操作系统至少win7以上，建议使用win10操作系统。</w:t>
      </w:r>
    </w:p>
    <w:p w14:paraId="00DC8EAD">
      <w:pPr>
        <w:spacing w:line="500" w:lineRule="exact"/>
        <w:ind w:firstLine="480"/>
        <w:rPr>
          <w:rFonts w:ascii="仿宋" w:hAnsi="仿宋" w:eastAsia="仿宋"/>
          <w:color w:val="0000FF"/>
          <w:sz w:val="28"/>
          <w:szCs w:val="28"/>
        </w:rPr>
      </w:pPr>
      <w:r>
        <w:rPr>
          <w:rFonts w:hint="eastAsia" w:ascii="仿宋" w:hAnsi="仿宋" w:eastAsia="仿宋" w:cs="宋体"/>
          <w:bCs/>
          <w:sz w:val="28"/>
          <w:szCs w:val="28"/>
        </w:rPr>
        <w:t>（6）供应商应当通过“苏采云”系统提交电子投标文件，投标文件不得超过150M。</w:t>
      </w:r>
    </w:p>
    <w:p w14:paraId="389B177F">
      <w:pPr>
        <w:pStyle w:val="11"/>
        <w:spacing w:after="0" w:line="500" w:lineRule="exact"/>
        <w:ind w:firstLine="560" w:firstLineChars="200"/>
        <w:rPr>
          <w:rFonts w:ascii="黑体" w:hAnsi="黑体" w:cs="宋体"/>
          <w:b/>
          <w:sz w:val="28"/>
          <w:szCs w:val="28"/>
        </w:rPr>
      </w:pPr>
      <w:bookmarkStart w:id="23" w:name="_Toc28359018"/>
      <w:bookmarkStart w:id="24" w:name="_Toc28359095"/>
      <w:bookmarkStart w:id="25" w:name="_Toc35393805"/>
      <w:bookmarkStart w:id="26" w:name="_Toc35393636"/>
      <w:r>
        <w:rPr>
          <w:rFonts w:hint="eastAsia" w:ascii="黑体" w:hAnsi="黑体" w:eastAsia="黑体"/>
          <w:sz w:val="28"/>
          <w:szCs w:val="28"/>
        </w:rPr>
        <w:t>七、凡对本次采购提出询问，请按</w:t>
      </w:r>
      <w:r>
        <w:rPr>
          <w:rFonts w:ascii="黑体" w:hAnsi="黑体" w:eastAsia="黑体"/>
          <w:sz w:val="28"/>
          <w:szCs w:val="28"/>
        </w:rPr>
        <w:t>以下方式</w:t>
      </w:r>
      <w:r>
        <w:rPr>
          <w:rFonts w:hint="eastAsia" w:ascii="黑体" w:hAnsi="黑体" w:eastAsia="黑体"/>
          <w:sz w:val="28"/>
          <w:szCs w:val="28"/>
        </w:rPr>
        <w:t>联系。</w:t>
      </w:r>
      <w:bookmarkEnd w:id="23"/>
      <w:bookmarkEnd w:id="24"/>
      <w:bookmarkEnd w:id="25"/>
      <w:bookmarkEnd w:id="26"/>
    </w:p>
    <w:p w14:paraId="0A168CA4">
      <w:pPr>
        <w:spacing w:line="500" w:lineRule="exact"/>
        <w:ind w:firstLine="540"/>
        <w:rPr>
          <w:rFonts w:ascii="仿宋" w:hAnsi="仿宋" w:eastAsia="仿宋" w:cs="宋体"/>
          <w:sz w:val="28"/>
          <w:szCs w:val="28"/>
        </w:rPr>
      </w:pPr>
      <w:bookmarkStart w:id="27" w:name="_Toc28359019"/>
      <w:bookmarkStart w:id="28" w:name="_Toc35393637"/>
      <w:bookmarkStart w:id="29" w:name="_Toc35393806"/>
      <w:bookmarkStart w:id="30" w:name="_Toc28359096"/>
      <w:r>
        <w:rPr>
          <w:rFonts w:hint="eastAsia" w:ascii="仿宋" w:hAnsi="仿宋" w:eastAsia="仿宋" w:cs="宋体"/>
          <w:sz w:val="28"/>
          <w:szCs w:val="28"/>
        </w:rPr>
        <w:t>1. 采购人信息</w:t>
      </w:r>
      <w:bookmarkEnd w:id="27"/>
      <w:bookmarkEnd w:id="28"/>
      <w:bookmarkEnd w:id="29"/>
      <w:bookmarkEnd w:id="30"/>
    </w:p>
    <w:p w14:paraId="1818855A">
      <w:pPr>
        <w:spacing w:line="50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如皋市住房和城乡建设局</w:t>
      </w:r>
    </w:p>
    <w:p w14:paraId="7B523919">
      <w:pPr>
        <w:spacing w:line="500" w:lineRule="exact"/>
        <w:ind w:left="1129" w:leftChars="371" w:hanging="350" w:hangingChars="125"/>
        <w:jc w:val="left"/>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sz w:val="28"/>
          <w:szCs w:val="28"/>
          <w:u w:val="single"/>
        </w:rPr>
        <w:t>如皋市如城街道解放路行政中心B座4楼</w:t>
      </w:r>
    </w:p>
    <w:p w14:paraId="7A31921B">
      <w:pPr>
        <w:spacing w:line="500" w:lineRule="exact"/>
        <w:ind w:left="1129" w:leftChars="371" w:hanging="350" w:hangingChars="125"/>
        <w:jc w:val="left"/>
        <w:rPr>
          <w:rFonts w:hint="default" w:ascii="仿宋" w:hAnsi="仿宋" w:eastAsia="仿宋"/>
          <w:sz w:val="28"/>
          <w:szCs w:val="28"/>
          <w:lang w:val="en-US" w:eastAsia="zh-CN"/>
        </w:rPr>
      </w:pPr>
      <w:r>
        <w:rPr>
          <w:rFonts w:hint="eastAsia" w:ascii="仿宋" w:hAnsi="仿宋" w:eastAsia="仿宋"/>
          <w:sz w:val="28"/>
          <w:szCs w:val="28"/>
        </w:rPr>
        <w:t>项目经办人姓名：</w:t>
      </w:r>
      <w:r>
        <w:rPr>
          <w:rFonts w:hint="eastAsia" w:ascii="仿宋" w:hAnsi="仿宋" w:eastAsia="仿宋"/>
          <w:sz w:val="28"/>
          <w:szCs w:val="28"/>
          <w:u w:val="single"/>
          <w:lang w:val="en-US" w:eastAsia="zh-CN"/>
        </w:rPr>
        <w:t>徐先生</w:t>
      </w:r>
    </w:p>
    <w:p w14:paraId="719201C0">
      <w:pPr>
        <w:spacing w:line="50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项目经办人联系方式：</w:t>
      </w:r>
      <w:r>
        <w:rPr>
          <w:rFonts w:hint="eastAsia" w:ascii="仿宋" w:hAnsi="仿宋" w:eastAsia="仿宋"/>
          <w:sz w:val="28"/>
          <w:szCs w:val="28"/>
          <w:u w:val="single"/>
          <w:lang w:val="en-US" w:eastAsia="zh-CN"/>
        </w:rPr>
        <w:t>0513-</w:t>
      </w:r>
      <w:r>
        <w:rPr>
          <w:rFonts w:hint="eastAsia" w:ascii="仿宋" w:hAnsi="仿宋" w:eastAsia="仿宋"/>
          <w:sz w:val="28"/>
          <w:szCs w:val="28"/>
          <w:u w:val="single"/>
        </w:rPr>
        <w:t>87280559</w:t>
      </w:r>
    </w:p>
    <w:p w14:paraId="7F5A80EF">
      <w:pPr>
        <w:spacing w:line="500" w:lineRule="exact"/>
        <w:ind w:firstLine="540"/>
        <w:rPr>
          <w:rFonts w:ascii="仿宋" w:hAnsi="仿宋" w:eastAsia="仿宋" w:cs="宋体"/>
          <w:sz w:val="28"/>
          <w:szCs w:val="28"/>
        </w:rPr>
      </w:pPr>
      <w:bookmarkStart w:id="31" w:name="_Toc28359020"/>
      <w:bookmarkStart w:id="32" w:name="_Toc35393638"/>
      <w:bookmarkStart w:id="33" w:name="_Toc28359097"/>
      <w:bookmarkStart w:id="34" w:name="_Toc35393807"/>
      <w:r>
        <w:rPr>
          <w:rFonts w:hint="eastAsia" w:ascii="仿宋" w:hAnsi="仿宋" w:eastAsia="仿宋" w:cs="宋体"/>
          <w:sz w:val="28"/>
          <w:szCs w:val="28"/>
        </w:rPr>
        <w:t>2. 采购代理机构信息（如有）</w:t>
      </w:r>
      <w:bookmarkEnd w:id="31"/>
      <w:bookmarkEnd w:id="32"/>
      <w:bookmarkEnd w:id="33"/>
      <w:bookmarkEnd w:id="34"/>
    </w:p>
    <w:p w14:paraId="5DD326E0">
      <w:pPr>
        <w:spacing w:line="500" w:lineRule="exact"/>
        <w:ind w:firstLine="840" w:firstLineChars="300"/>
        <w:rPr>
          <w:rFonts w:ascii="仿宋" w:hAnsi="仿宋" w:eastAsia="仿宋"/>
          <w:kern w:val="2"/>
          <w:sz w:val="28"/>
          <w:szCs w:val="28"/>
        </w:rPr>
      </w:pPr>
      <w:r>
        <w:rPr>
          <w:rFonts w:hint="eastAsia" w:ascii="仿宋" w:hAnsi="仿宋" w:eastAsia="仿宋"/>
          <w:kern w:val="2"/>
          <w:sz w:val="28"/>
          <w:szCs w:val="28"/>
        </w:rPr>
        <w:t>名    称：</w:t>
      </w:r>
      <w:r>
        <w:rPr>
          <w:rFonts w:hint="eastAsia" w:ascii="仿宋" w:hAnsi="仿宋" w:eastAsia="仿宋"/>
          <w:kern w:val="2"/>
          <w:sz w:val="28"/>
          <w:szCs w:val="28"/>
          <w:u w:val="single"/>
        </w:rPr>
        <w:t>如皋市城建工程项目管理有限公司</w:t>
      </w:r>
    </w:p>
    <w:p w14:paraId="68C91D0F">
      <w:pPr>
        <w:spacing w:line="500" w:lineRule="exact"/>
        <w:ind w:firstLine="840" w:firstLineChars="300"/>
        <w:rPr>
          <w:rFonts w:ascii="仿宋" w:hAnsi="仿宋" w:eastAsia="仿宋"/>
          <w:kern w:val="2"/>
          <w:sz w:val="28"/>
          <w:szCs w:val="28"/>
          <w:u w:val="single"/>
        </w:rPr>
      </w:pPr>
      <w:r>
        <w:rPr>
          <w:rFonts w:hint="eastAsia" w:ascii="仿宋" w:hAnsi="仿宋" w:eastAsia="仿宋"/>
          <w:kern w:val="2"/>
          <w:sz w:val="28"/>
          <w:szCs w:val="28"/>
        </w:rPr>
        <w:t>地　　址：</w:t>
      </w:r>
      <w:r>
        <w:rPr>
          <w:rFonts w:ascii="仿宋" w:hAnsi="仿宋" w:eastAsia="仿宋"/>
          <w:kern w:val="2"/>
          <w:sz w:val="28"/>
          <w:szCs w:val="28"/>
          <w:u w:val="single"/>
        </w:rPr>
        <w:t>如皋市</w:t>
      </w:r>
      <w:r>
        <w:rPr>
          <w:rFonts w:hint="eastAsia" w:ascii="仿宋" w:hAnsi="仿宋" w:eastAsia="仿宋"/>
          <w:kern w:val="2"/>
          <w:sz w:val="28"/>
          <w:szCs w:val="28"/>
          <w:u w:val="single"/>
        </w:rPr>
        <w:t>大司马南路8号</w:t>
      </w:r>
      <w:r>
        <w:rPr>
          <w:rFonts w:ascii="仿宋" w:hAnsi="仿宋" w:eastAsia="仿宋"/>
          <w:kern w:val="2"/>
          <w:sz w:val="28"/>
          <w:szCs w:val="28"/>
          <w:u w:val="single"/>
        </w:rPr>
        <w:t>前一楼</w:t>
      </w:r>
    </w:p>
    <w:p w14:paraId="187A733A">
      <w:pPr>
        <w:spacing w:line="500" w:lineRule="exact"/>
        <w:ind w:left="1129" w:leftChars="371" w:hanging="350" w:hangingChars="125"/>
        <w:jc w:val="left"/>
        <w:rPr>
          <w:rFonts w:ascii="仿宋" w:hAnsi="仿宋" w:eastAsia="仿宋"/>
          <w:kern w:val="2"/>
          <w:sz w:val="28"/>
          <w:szCs w:val="28"/>
        </w:rPr>
      </w:pPr>
      <w:r>
        <w:rPr>
          <w:rFonts w:hint="eastAsia" w:ascii="仿宋" w:hAnsi="仿宋" w:eastAsia="仿宋"/>
          <w:kern w:val="2"/>
          <w:sz w:val="28"/>
          <w:szCs w:val="28"/>
        </w:rPr>
        <w:t>项目经办人姓名：</w:t>
      </w:r>
      <w:r>
        <w:rPr>
          <w:rFonts w:hint="eastAsia" w:ascii="仿宋" w:hAnsi="仿宋" w:eastAsia="仿宋"/>
          <w:kern w:val="2"/>
          <w:sz w:val="28"/>
          <w:szCs w:val="28"/>
          <w:u w:val="single"/>
        </w:rPr>
        <w:t>徐相芹</w:t>
      </w:r>
    </w:p>
    <w:p w14:paraId="737A4F02">
      <w:pPr>
        <w:spacing w:line="500" w:lineRule="exact"/>
        <w:ind w:left="1129" w:leftChars="371" w:hanging="350" w:hangingChars="125"/>
        <w:jc w:val="left"/>
        <w:rPr>
          <w:rFonts w:ascii="仿宋" w:hAnsi="仿宋" w:eastAsia="仿宋"/>
          <w:kern w:val="2"/>
          <w:sz w:val="28"/>
          <w:szCs w:val="28"/>
        </w:rPr>
      </w:pPr>
      <w:r>
        <w:rPr>
          <w:rFonts w:hint="eastAsia" w:ascii="仿宋" w:hAnsi="仿宋" w:eastAsia="仿宋"/>
          <w:kern w:val="2"/>
          <w:sz w:val="28"/>
          <w:szCs w:val="28"/>
        </w:rPr>
        <w:t>项目经办人联系方式：</w:t>
      </w:r>
      <w:r>
        <w:rPr>
          <w:rFonts w:hint="eastAsia" w:ascii="仿宋" w:hAnsi="仿宋" w:eastAsia="仿宋"/>
          <w:kern w:val="2"/>
          <w:sz w:val="28"/>
          <w:szCs w:val="28"/>
          <w:u w:val="single"/>
        </w:rPr>
        <w:t>13773800561</w:t>
      </w:r>
    </w:p>
    <w:p w14:paraId="3F3A986A">
      <w:pPr>
        <w:spacing w:line="500" w:lineRule="exact"/>
        <w:ind w:firstLine="840" w:firstLineChars="300"/>
        <w:rPr>
          <w:rFonts w:ascii="仿宋" w:hAnsi="仿宋" w:eastAsia="仿宋"/>
          <w:sz w:val="28"/>
          <w:szCs w:val="28"/>
          <w:u w:val="single"/>
        </w:rPr>
      </w:pPr>
    </w:p>
    <w:p w14:paraId="7993B953">
      <w:pPr>
        <w:adjustRightInd w:val="0"/>
        <w:snapToGrid w:val="0"/>
        <w:spacing w:line="500" w:lineRule="exact"/>
        <w:rPr>
          <w:rFonts w:ascii="仿宋" w:hAnsi="仿宋" w:eastAsia="仿宋"/>
          <w:b/>
          <w:sz w:val="28"/>
          <w:szCs w:val="28"/>
        </w:rPr>
      </w:pPr>
      <w:r>
        <w:rPr>
          <w:rFonts w:ascii="仿宋" w:hAnsi="仿宋" w:eastAsia="仿宋"/>
          <w:b/>
          <w:sz w:val="28"/>
          <w:szCs w:val="28"/>
        </w:rPr>
        <w:t>附件:</w:t>
      </w:r>
      <w:r>
        <w:rPr>
          <w:rFonts w:hint="eastAsia" w:ascii="仿宋" w:hAnsi="仿宋" w:eastAsia="仿宋"/>
          <w:b/>
          <w:sz w:val="28"/>
          <w:szCs w:val="28"/>
        </w:rPr>
        <w:t xml:space="preserve"> 1.南通市政府采购线上合同信用融资政策告知函</w:t>
      </w:r>
    </w:p>
    <w:p w14:paraId="2F94457E">
      <w:pPr>
        <w:adjustRightInd w:val="0"/>
        <w:snapToGrid w:val="0"/>
        <w:spacing w:line="500" w:lineRule="exact"/>
        <w:ind w:firstLine="843" w:firstLineChars="300"/>
        <w:rPr>
          <w:rFonts w:ascii="仿宋" w:hAnsi="仿宋" w:eastAsia="仿宋"/>
          <w:b/>
          <w:sz w:val="28"/>
          <w:szCs w:val="28"/>
        </w:rPr>
      </w:pPr>
      <w:r>
        <w:rPr>
          <w:rFonts w:hint="eastAsia" w:ascii="仿宋" w:hAnsi="仿宋" w:eastAsia="仿宋"/>
          <w:b/>
          <w:sz w:val="28"/>
          <w:szCs w:val="28"/>
        </w:rPr>
        <w:t>2.</w:t>
      </w:r>
      <w:r>
        <w:rPr>
          <w:rFonts w:ascii="仿宋" w:hAnsi="仿宋" w:eastAsia="仿宋"/>
          <w:b/>
          <w:sz w:val="28"/>
          <w:szCs w:val="28"/>
        </w:rPr>
        <w:t>招标文件</w:t>
      </w:r>
    </w:p>
    <w:p w14:paraId="31B369FC">
      <w:pPr>
        <w:spacing w:line="500" w:lineRule="exact"/>
        <w:ind w:firstLine="843" w:firstLineChars="300"/>
        <w:rPr>
          <w:rFonts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14:paraId="7AD38172">
      <w:pPr>
        <w:ind w:firstLine="840" w:firstLineChars="300"/>
        <w:jc w:val="center"/>
        <w:rPr>
          <w:rFonts w:ascii="方正小标宋简体" w:eastAsia="方正小标宋简体"/>
          <w:bCs/>
          <w:sz w:val="32"/>
          <w:szCs w:val="32"/>
        </w:rPr>
      </w:pPr>
      <w:r>
        <w:rPr>
          <w:rFonts w:ascii="仿宋" w:hAnsi="仿宋" w:eastAsia="仿宋"/>
          <w:sz w:val="28"/>
          <w:szCs w:val="28"/>
          <w:u w:val="single"/>
        </w:rPr>
        <w:br w:type="page"/>
      </w:r>
      <w:r>
        <w:rPr>
          <w:rFonts w:hint="eastAsia" w:ascii="方正小标宋简体" w:eastAsia="方正小标宋简体"/>
          <w:bCs/>
          <w:sz w:val="32"/>
          <w:szCs w:val="32"/>
        </w:rPr>
        <w:t>第2章 投标须知</w:t>
      </w:r>
    </w:p>
    <w:p w14:paraId="490085CD">
      <w:pPr>
        <w:spacing w:line="500" w:lineRule="exact"/>
        <w:ind w:firstLine="548" w:firstLineChars="196"/>
        <w:rPr>
          <w:rFonts w:ascii="黑体" w:hAnsi="黑体" w:eastAsia="黑体"/>
          <w:sz w:val="28"/>
          <w:szCs w:val="28"/>
        </w:rPr>
      </w:pPr>
      <w:r>
        <w:rPr>
          <w:rFonts w:hint="eastAsia" w:ascii="黑体" w:hAnsi="黑体" w:eastAsia="黑体"/>
          <w:sz w:val="28"/>
          <w:szCs w:val="28"/>
        </w:rPr>
        <w:t>1. 投标费用</w:t>
      </w:r>
    </w:p>
    <w:p w14:paraId="19660DDE">
      <w:pPr>
        <w:tabs>
          <w:tab w:val="left" w:pos="900"/>
        </w:tabs>
        <w:spacing w:afterLines="50" w:line="500" w:lineRule="exact"/>
        <w:ind w:firstLine="560" w:firstLineChars="200"/>
        <w:rPr>
          <w:rFonts w:ascii="仿宋" w:hAnsi="仿宋" w:eastAsia="仿宋"/>
          <w:sz w:val="28"/>
          <w:szCs w:val="28"/>
        </w:rPr>
      </w:pPr>
      <w:r>
        <w:rPr>
          <w:rFonts w:hint="eastAsia" w:ascii="仿宋" w:hAnsi="仿宋" w:eastAsia="仿宋"/>
          <w:sz w:val="28"/>
          <w:szCs w:val="28"/>
        </w:rPr>
        <w:t>1.1 投标人应自行承担所有与投标有关的费用。不论最终的中标结果如何，采购人或者代理机构在任何情况下均无义务和责任承担这些费用。</w:t>
      </w:r>
    </w:p>
    <w:p w14:paraId="648B28D7">
      <w:pPr>
        <w:tabs>
          <w:tab w:val="left" w:pos="900"/>
        </w:tabs>
        <w:spacing w:afterLines="50" w:line="500" w:lineRule="exact"/>
        <w:ind w:firstLine="560" w:firstLineChars="200"/>
        <w:rPr>
          <w:rFonts w:ascii="黑体" w:hAnsi="黑体" w:eastAsia="黑体"/>
          <w:sz w:val="28"/>
          <w:szCs w:val="28"/>
        </w:rPr>
      </w:pPr>
      <w:r>
        <w:rPr>
          <w:rFonts w:hint="eastAsia" w:ascii="黑体" w:hAnsi="黑体" w:eastAsia="黑体"/>
          <w:sz w:val="28"/>
          <w:szCs w:val="28"/>
        </w:rPr>
        <w:t>2. 招标文件的约束力</w:t>
      </w:r>
    </w:p>
    <w:p w14:paraId="2A0BD05D">
      <w:pPr>
        <w:tabs>
          <w:tab w:val="left" w:pos="900"/>
        </w:tabs>
        <w:spacing w:line="500" w:lineRule="exact"/>
        <w:ind w:left="120" w:leftChars="57" w:firstLine="557" w:firstLineChars="199"/>
        <w:rPr>
          <w:rFonts w:ascii="仿宋" w:hAnsi="仿宋" w:eastAsia="仿宋"/>
          <w:sz w:val="28"/>
          <w:szCs w:val="28"/>
        </w:rPr>
      </w:pPr>
      <w:r>
        <w:rPr>
          <w:rFonts w:hint="eastAsia" w:ascii="仿宋" w:hAnsi="仿宋" w:eastAsia="仿宋"/>
          <w:sz w:val="28"/>
          <w:szCs w:val="28"/>
        </w:rPr>
        <w:t>2.1 供应商一旦投标，即被认为接受了本招标文件的规定和约束。本招标文件包括公开招标公告、投标须知、采购需求、合同文本、评审标准和评审方法、投标文件组成、以及“苏采云”系统相关要求等部分组成。</w:t>
      </w:r>
    </w:p>
    <w:p w14:paraId="5930A1A5">
      <w:pPr>
        <w:tabs>
          <w:tab w:val="left" w:pos="900"/>
        </w:tabs>
        <w:spacing w:line="500" w:lineRule="exact"/>
        <w:ind w:firstLine="697" w:firstLineChars="249"/>
        <w:rPr>
          <w:rFonts w:ascii="仿宋" w:hAnsi="仿宋" w:eastAsia="仿宋"/>
          <w:sz w:val="28"/>
          <w:szCs w:val="28"/>
        </w:rPr>
      </w:pPr>
      <w:r>
        <w:rPr>
          <w:rFonts w:hint="eastAsia" w:ascii="仿宋" w:hAnsi="仿宋" w:eastAsia="仿宋"/>
          <w:sz w:val="28"/>
          <w:szCs w:val="28"/>
        </w:rPr>
        <w:t>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p>
    <w:p w14:paraId="16DC8E06">
      <w:pPr>
        <w:tabs>
          <w:tab w:val="left" w:pos="900"/>
        </w:tabs>
        <w:spacing w:line="500" w:lineRule="exact"/>
        <w:ind w:firstLine="697" w:firstLineChars="249"/>
        <w:rPr>
          <w:rFonts w:ascii="仿宋" w:hAnsi="仿宋" w:eastAsia="仿宋"/>
          <w:sz w:val="28"/>
          <w:szCs w:val="28"/>
        </w:rPr>
      </w:pPr>
      <w:r>
        <w:rPr>
          <w:rFonts w:hint="eastAsia" w:ascii="仿宋" w:hAnsi="仿宋" w:eastAsia="仿宋"/>
          <w:sz w:val="28"/>
          <w:szCs w:val="28"/>
        </w:rPr>
        <w:t>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p>
    <w:p w14:paraId="01A321A0">
      <w:pPr>
        <w:tabs>
          <w:tab w:val="left" w:pos="900"/>
        </w:tabs>
        <w:spacing w:line="500" w:lineRule="exact"/>
        <w:ind w:firstLine="697" w:firstLineChars="249"/>
        <w:rPr>
          <w:rFonts w:ascii="仿宋" w:hAnsi="仿宋" w:eastAsia="仿宋"/>
          <w:sz w:val="28"/>
          <w:szCs w:val="28"/>
        </w:rPr>
      </w:pPr>
      <w:r>
        <w:rPr>
          <w:rFonts w:hint="eastAsia" w:ascii="仿宋" w:hAnsi="仿宋" w:eastAsia="仿宋"/>
          <w:sz w:val="28"/>
          <w:szCs w:val="28"/>
        </w:rPr>
        <w:t>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p>
    <w:p w14:paraId="263900FE">
      <w:pPr>
        <w:tabs>
          <w:tab w:val="left" w:pos="900"/>
        </w:tabs>
        <w:spacing w:line="500" w:lineRule="exact"/>
        <w:ind w:firstLine="697" w:firstLineChars="249"/>
        <w:rPr>
          <w:rFonts w:ascii="仿宋" w:hAnsi="仿宋" w:eastAsia="仿宋"/>
          <w:sz w:val="28"/>
          <w:szCs w:val="28"/>
        </w:rPr>
      </w:pPr>
      <w:r>
        <w:rPr>
          <w:rFonts w:hint="eastAsia" w:ascii="仿宋" w:hAnsi="仿宋" w:eastAsia="仿宋"/>
          <w:sz w:val="28"/>
          <w:szCs w:val="28"/>
        </w:rPr>
        <w:t>2.5 采购人或者采购代理机构在发布招标公告、资格预审公告或者发出投标邀请书后，除因重大变故采购任务取消情况外，不得擅自终止招标活动。</w:t>
      </w:r>
    </w:p>
    <w:p w14:paraId="78F4FD12">
      <w:pPr>
        <w:spacing w:line="500" w:lineRule="exact"/>
        <w:ind w:firstLine="560" w:firstLineChars="200"/>
        <w:rPr>
          <w:rFonts w:ascii="黑体" w:hAnsi="黑体" w:eastAsia="黑体"/>
          <w:sz w:val="28"/>
          <w:szCs w:val="28"/>
        </w:rPr>
      </w:pPr>
      <w:bookmarkStart w:id="35" w:name="_Hlt26954828"/>
      <w:bookmarkEnd w:id="35"/>
      <w:bookmarkStart w:id="36" w:name="_Hlt26670348"/>
      <w:bookmarkEnd w:id="36"/>
      <w:bookmarkStart w:id="37" w:name="_Hlt26668969"/>
      <w:bookmarkEnd w:id="37"/>
      <w:bookmarkStart w:id="38" w:name="_Hlt26954832"/>
      <w:bookmarkEnd w:id="38"/>
      <w:bookmarkStart w:id="39" w:name="_Hlt26670354"/>
      <w:bookmarkEnd w:id="39"/>
      <w:bookmarkStart w:id="40" w:name="_Hlt26954830"/>
      <w:bookmarkEnd w:id="40"/>
      <w:bookmarkStart w:id="41" w:name="_Hlt26670345"/>
      <w:bookmarkEnd w:id="41"/>
      <w:r>
        <w:rPr>
          <w:rFonts w:hint="eastAsia" w:ascii="黑体" w:hAnsi="黑体" w:eastAsia="黑体"/>
          <w:sz w:val="28"/>
          <w:szCs w:val="28"/>
        </w:rPr>
        <w:t>3.投标文件编制</w:t>
      </w:r>
    </w:p>
    <w:p w14:paraId="3A9A8533">
      <w:pPr>
        <w:spacing w:line="500" w:lineRule="exact"/>
        <w:ind w:firstLine="560" w:firstLineChars="200"/>
        <w:rPr>
          <w:rFonts w:ascii="仿宋" w:hAnsi="仿宋" w:eastAsia="仿宋"/>
          <w:sz w:val="28"/>
          <w:szCs w:val="28"/>
        </w:rPr>
      </w:pPr>
      <w:r>
        <w:rPr>
          <w:rFonts w:hint="eastAsia" w:ascii="仿宋" w:hAnsi="仿宋" w:eastAsia="仿宋"/>
          <w:sz w:val="28"/>
          <w:szCs w:val="28"/>
        </w:rPr>
        <w:t>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w:t>
      </w:r>
    </w:p>
    <w:p w14:paraId="4C3D0663">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除技术性能另有规定外，投标文件所使用的度量衡单位，均须采用国家法定计量单位</w:t>
      </w:r>
      <w:r>
        <w:rPr>
          <w:rFonts w:ascii="仿宋" w:hAnsi="仿宋" w:eastAsia="仿宋"/>
          <w:sz w:val="28"/>
          <w:szCs w:val="28"/>
        </w:rPr>
        <w:t>。</w:t>
      </w:r>
    </w:p>
    <w:p w14:paraId="3DEFD00D">
      <w:pPr>
        <w:spacing w:line="500" w:lineRule="exact"/>
        <w:ind w:firstLine="560" w:firstLineChars="200"/>
        <w:rPr>
          <w:rFonts w:ascii="仿宋" w:hAnsi="仿宋" w:eastAsia="仿宋"/>
          <w:sz w:val="28"/>
          <w:szCs w:val="28"/>
        </w:rPr>
      </w:pPr>
      <w:r>
        <w:rPr>
          <w:rFonts w:hint="eastAsia" w:ascii="仿宋" w:hAnsi="仿宋" w:eastAsia="仿宋"/>
          <w:sz w:val="28"/>
          <w:szCs w:val="28"/>
        </w:rPr>
        <w:t>3.3 投标文件由开标一览表、资格审查文件、商务技术文件和报价文件等四部分组成，</w:t>
      </w:r>
      <w:r>
        <w:rPr>
          <w:rFonts w:hint="eastAsia" w:ascii="仿宋" w:hAnsi="仿宋" w:eastAsia="仿宋"/>
          <w:bCs/>
          <w:sz w:val="28"/>
          <w:szCs w:val="28"/>
        </w:rPr>
        <w:t>具体按照“第6章 投标文件组成”要求编写</w:t>
      </w:r>
      <w:r>
        <w:rPr>
          <w:rFonts w:ascii="仿宋" w:hAnsi="仿宋" w:eastAsia="仿宋"/>
          <w:sz w:val="28"/>
          <w:szCs w:val="28"/>
        </w:rPr>
        <w:t>。</w:t>
      </w:r>
    </w:p>
    <w:p w14:paraId="3AFE34B7">
      <w:pPr>
        <w:spacing w:line="500" w:lineRule="exact"/>
        <w:ind w:firstLine="560" w:firstLineChars="200"/>
        <w:rPr>
          <w:rFonts w:ascii="黑体" w:hAnsi="黑体" w:eastAsia="黑体"/>
          <w:sz w:val="28"/>
          <w:szCs w:val="28"/>
        </w:rPr>
      </w:pPr>
      <w:r>
        <w:rPr>
          <w:rFonts w:hint="eastAsia" w:ascii="黑体" w:hAnsi="黑体" w:eastAsia="黑体"/>
          <w:sz w:val="28"/>
          <w:szCs w:val="28"/>
        </w:rPr>
        <w:t>4. 投标文件提交、撤回和修改</w:t>
      </w:r>
    </w:p>
    <w:p w14:paraId="0646F06B">
      <w:pPr>
        <w:spacing w:line="500" w:lineRule="exact"/>
        <w:ind w:firstLine="560" w:firstLineChars="200"/>
        <w:rPr>
          <w:rFonts w:ascii="仿宋" w:hAnsi="仿宋" w:eastAsia="仿宋"/>
          <w:bCs/>
          <w:sz w:val="28"/>
          <w:szCs w:val="28"/>
        </w:rPr>
      </w:pPr>
      <w:r>
        <w:rPr>
          <w:rFonts w:hint="eastAsia" w:ascii="仿宋" w:hAnsi="仿宋" w:eastAsia="仿宋"/>
          <w:sz w:val="28"/>
          <w:szCs w:val="28"/>
        </w:rPr>
        <w:t>4.1 供应商</w:t>
      </w:r>
      <w:r>
        <w:rPr>
          <w:rFonts w:hint="eastAsia" w:ascii="仿宋" w:hAnsi="仿宋" w:eastAsia="仿宋"/>
          <w:bCs/>
          <w:sz w:val="28"/>
          <w:szCs w:val="28"/>
        </w:rPr>
        <w:t>对CA证书妥善保管，如被他人盗用投标，因此带来的结果均由供应商自行承担。</w:t>
      </w:r>
    </w:p>
    <w:p w14:paraId="249475F0">
      <w:pPr>
        <w:spacing w:line="500" w:lineRule="exact"/>
        <w:ind w:firstLine="560" w:firstLineChars="200"/>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供应商应当按照采购文件和“苏采云”系统的要求编制并加密投标文件。</w:t>
      </w:r>
    </w:p>
    <w:p w14:paraId="3935F013">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4.3 供应商应当对采购文件提出的实质性要求和条件作出实质性响应，并在电子投标系统逐条应答。</w:t>
      </w:r>
    </w:p>
    <w:p w14:paraId="79D30F67">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4.4 供应商应对要求提供的资格证明文件（如资质证书、资格证书）、技术资料（如白皮书、彩页、手册、检测报告等）扫描上传至投标系统。</w:t>
      </w:r>
    </w:p>
    <w:p w14:paraId="64B7E44C">
      <w:pPr>
        <w:spacing w:line="500" w:lineRule="exact"/>
        <w:ind w:firstLine="560" w:firstLineChars="200"/>
        <w:rPr>
          <w:rFonts w:ascii="仿宋" w:hAnsi="仿宋" w:eastAsia="仿宋"/>
          <w:sz w:val="28"/>
          <w:szCs w:val="28"/>
        </w:rPr>
      </w:pPr>
      <w:r>
        <w:rPr>
          <w:rFonts w:hint="eastAsia" w:ascii="仿宋" w:hAnsi="仿宋" w:eastAsia="仿宋"/>
          <w:bCs/>
          <w:sz w:val="28"/>
          <w:szCs w:val="28"/>
        </w:rPr>
        <w:t>4.5 供应商须通过“苏采云”系统提供的政府采购客户端工具（使用“CA数字证书”）加盖电子签章，并对电子投标文件加密。未按规定加密的投标文件，“苏采云”系统拒收并提示。</w:t>
      </w:r>
    </w:p>
    <w:p w14:paraId="15CE3955">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p>
    <w:p w14:paraId="67E44DA1">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4.7 供应商可在投标文件提交截止时间前，撤回其电子投标文件，具体操作方法见《江苏省政府采购（供应商）国信CA数字证书及电子签章办理指南》。供应商撤回电子投标文件的，则认为其不再参与本项目招标活动。</w:t>
      </w:r>
    </w:p>
    <w:p w14:paraId="61AD6843">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4.8供应商可在投标文件提交截止时间前，对其电子投标文件进行修改。在投标文件提交截止时间之后，供应商不得对其电子投标文件作任何修改。</w:t>
      </w:r>
    </w:p>
    <w:p w14:paraId="1334042B">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4.9 采购代理机构可以通过修改招标文件，酌情延长投标文件提交截止时间。</w:t>
      </w:r>
    </w:p>
    <w:p w14:paraId="00716BA0">
      <w:pPr>
        <w:spacing w:line="500" w:lineRule="exact"/>
        <w:ind w:firstLine="560" w:firstLineChars="200"/>
        <w:rPr>
          <w:rFonts w:ascii="仿宋" w:hAnsi="仿宋" w:eastAsia="仿宋"/>
          <w:sz w:val="28"/>
          <w:szCs w:val="28"/>
        </w:rPr>
      </w:pPr>
      <w:r>
        <w:rPr>
          <w:rFonts w:hint="eastAsia" w:ascii="仿宋" w:hAnsi="仿宋" w:eastAsia="仿宋"/>
          <w:sz w:val="28"/>
          <w:szCs w:val="28"/>
        </w:rPr>
        <w:t>4.10 投标文件的有效期：从提交投标文件截止日起90天。</w:t>
      </w:r>
    </w:p>
    <w:p w14:paraId="4C8FB645">
      <w:pPr>
        <w:tabs>
          <w:tab w:val="left" w:pos="900"/>
        </w:tabs>
        <w:spacing w:line="500" w:lineRule="exact"/>
        <w:ind w:firstLine="560" w:firstLineChars="200"/>
        <w:rPr>
          <w:rFonts w:ascii="仿宋" w:hAnsi="仿宋" w:eastAsia="仿宋"/>
          <w:sz w:val="28"/>
          <w:szCs w:val="28"/>
        </w:rPr>
      </w:pPr>
      <w:r>
        <w:rPr>
          <w:rFonts w:hint="eastAsia" w:ascii="黑体" w:hAnsi="黑体" w:eastAsia="黑体"/>
          <w:sz w:val="28"/>
          <w:szCs w:val="28"/>
        </w:rPr>
        <w:t>5. 开标和评标</w:t>
      </w:r>
    </w:p>
    <w:p w14:paraId="28AAFEF3">
      <w:pPr>
        <w:spacing w:line="500" w:lineRule="exact"/>
        <w:ind w:firstLine="560" w:firstLineChars="200"/>
        <w:rPr>
          <w:rFonts w:ascii="仿宋" w:hAnsi="仿宋" w:eastAsia="仿宋"/>
          <w:sz w:val="28"/>
          <w:szCs w:val="28"/>
        </w:rPr>
      </w:pPr>
      <w:r>
        <w:rPr>
          <w:rFonts w:hint="eastAsia" w:ascii="仿宋" w:hAnsi="仿宋" w:eastAsia="仿宋"/>
          <w:sz w:val="28"/>
          <w:szCs w:val="28"/>
        </w:rPr>
        <w:t>5.1 采购人或者采购代理机构将在公开招标公告中规定的时间和地点组织开标活动。</w:t>
      </w:r>
    </w:p>
    <w:p w14:paraId="208F888B">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5.2开标前，供应商使用CA数字证书登录“苏采云”系统，并根据开标会议区发出投标文件解密的指令，在30分钟之内使用CA数字证书解密各自投标文件。</w:t>
      </w:r>
    </w:p>
    <w:p w14:paraId="40379A8C">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p>
    <w:p w14:paraId="6C159084">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5.4因采购人原因或网上招投标平台发生故障，导致无法按时完成投标文件解密或评标工作无法进行的，可根据实际情况相应延迟解密时间或调整评标时间。</w:t>
      </w:r>
    </w:p>
    <w:p w14:paraId="782CE661">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供应商在评标全过程中应保持通讯畅通，并安排专人与采购人或采购代理机构及评标委员会联系</w:t>
      </w:r>
      <w:r>
        <w:rPr>
          <w:rFonts w:ascii="仿宋" w:hAnsi="仿宋" w:eastAsia="仿宋"/>
          <w:sz w:val="28"/>
          <w:szCs w:val="28"/>
        </w:rPr>
        <w:t>。</w:t>
      </w:r>
    </w:p>
    <w:p w14:paraId="767A1633">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5.6 开标结束后，</w:t>
      </w:r>
      <w:r>
        <w:rPr>
          <w:rFonts w:ascii="仿宋" w:hAnsi="仿宋" w:eastAsia="仿宋"/>
          <w:bCs/>
          <w:sz w:val="28"/>
          <w:szCs w:val="28"/>
        </w:rPr>
        <w:t>采购人或者采购代理机构依法对投标人的资格进行审查。合格投标人不足3家的，不得评标。</w:t>
      </w:r>
    </w:p>
    <w:p w14:paraId="63E486C6">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预算</w:t>
      </w:r>
      <w:r>
        <w:rPr>
          <w:rFonts w:ascii="仿宋" w:hAnsi="仿宋" w:eastAsia="仿宋"/>
          <w:sz w:val="28"/>
          <w:szCs w:val="28"/>
        </w:rPr>
        <w:fldChar w:fldCharType="end"/>
      </w:r>
      <w:r>
        <w:rPr>
          <w:rFonts w:ascii="仿宋" w:hAnsi="仿宋" w:eastAsia="仿宋"/>
          <w:sz w:val="28"/>
          <w:szCs w:val="28"/>
        </w:rPr>
        <w:t>金额在1000万元以上</w:t>
      </w:r>
      <w:r>
        <w:rPr>
          <w:rFonts w:hint="eastAsia" w:ascii="仿宋" w:hAnsi="仿宋" w:eastAsia="仿宋"/>
          <w:sz w:val="28"/>
          <w:szCs w:val="28"/>
        </w:rPr>
        <w:t>、</w:t>
      </w:r>
      <w:r>
        <w:rPr>
          <w:rFonts w:ascii="仿宋" w:hAnsi="仿宋" w:eastAsia="仿宋"/>
          <w:sz w:val="28"/>
          <w:szCs w:val="28"/>
        </w:rPr>
        <w:t>技术复杂</w:t>
      </w:r>
      <w:r>
        <w:rPr>
          <w:rFonts w:hint="eastAsia" w:ascii="仿宋" w:hAnsi="仿宋" w:eastAsia="仿宋"/>
          <w:sz w:val="28"/>
          <w:szCs w:val="28"/>
        </w:rPr>
        <w:t>或者</w:t>
      </w:r>
      <w:r>
        <w:rPr>
          <w:rFonts w:ascii="仿宋" w:hAnsi="仿宋" w:eastAsia="仿宋"/>
          <w:sz w:val="28"/>
          <w:szCs w:val="28"/>
        </w:rPr>
        <w:t>社会影响较大的采购项目，评标委员会成员人数应当为7人以上单数</w:t>
      </w:r>
      <w:r>
        <w:rPr>
          <w:rFonts w:hint="eastAsia" w:ascii="仿宋" w:hAnsi="仿宋" w:eastAsia="仿宋"/>
          <w:sz w:val="28"/>
          <w:szCs w:val="28"/>
        </w:rPr>
        <w:t>。</w:t>
      </w:r>
    </w:p>
    <w:p w14:paraId="44A8CD9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采购人或者采购代理机构应当从省级以上财政部门设立的政府采购评审专家库中，通过随机方式抽取评审专家。</w:t>
      </w:r>
    </w:p>
    <w:p w14:paraId="3DCC7DD1">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预算单位</w:t>
      </w:r>
      <w:r>
        <w:rPr>
          <w:rFonts w:ascii="仿宋" w:hAnsi="仿宋" w:eastAsia="仿宋"/>
          <w:sz w:val="28"/>
          <w:szCs w:val="28"/>
        </w:rPr>
        <w:fldChar w:fldCharType="end"/>
      </w:r>
      <w:r>
        <w:rPr>
          <w:rFonts w:ascii="仿宋" w:hAnsi="仿宋" w:eastAsia="仿宋"/>
          <w:sz w:val="28"/>
          <w:szCs w:val="28"/>
        </w:rPr>
        <w:t>同意，采购人可以自行选定相应专业领域的评审专家。</w:t>
      </w:r>
    </w:p>
    <w:p w14:paraId="0E655DDF">
      <w:pPr>
        <w:spacing w:line="500" w:lineRule="exact"/>
        <w:ind w:firstLine="560" w:firstLineChars="200"/>
        <w:rPr>
          <w:rFonts w:ascii="仿宋" w:hAnsi="仿宋" w:eastAsia="仿宋"/>
          <w:sz w:val="28"/>
          <w:szCs w:val="28"/>
        </w:rPr>
      </w:pPr>
      <w:r>
        <w:rPr>
          <w:rFonts w:hint="eastAsia" w:ascii="仿宋" w:hAnsi="仿宋" w:eastAsia="仿宋"/>
          <w:sz w:val="28"/>
          <w:szCs w:val="28"/>
        </w:rPr>
        <w:t>5.10 除了第5.9条规定的情形之外，</w:t>
      </w:r>
      <w:r>
        <w:rPr>
          <w:rFonts w:ascii="仿宋" w:hAnsi="仿宋" w:eastAsia="仿宋"/>
          <w:sz w:val="28"/>
          <w:szCs w:val="28"/>
        </w:rPr>
        <w:t>评审专家对本单位的采购项目只能作为采购人代表参与评标。</w:t>
      </w:r>
    </w:p>
    <w:p w14:paraId="633A6E25">
      <w:pPr>
        <w:spacing w:line="500" w:lineRule="exact"/>
        <w:ind w:firstLine="560" w:firstLineChars="200"/>
        <w:rPr>
          <w:rFonts w:ascii="仿宋" w:hAnsi="仿宋" w:eastAsia="仿宋"/>
          <w:sz w:val="28"/>
          <w:szCs w:val="28"/>
        </w:rPr>
      </w:pPr>
      <w:r>
        <w:rPr>
          <w:rFonts w:hint="eastAsia" w:ascii="仿宋" w:hAnsi="仿宋" w:eastAsia="仿宋"/>
          <w:sz w:val="28"/>
          <w:szCs w:val="28"/>
        </w:rPr>
        <w:t>5.11 评标委员会审查、评价投标文件是否符合招标文件的商务、技术等实质性要求；按照招标文件中规定的评标方法和标准，对符合性审查合格的投标文件进行商务和技术评估，综合比较与评价，确定中标候选人。</w:t>
      </w:r>
    </w:p>
    <w:p w14:paraId="34E7F9BA">
      <w:pPr>
        <w:spacing w:line="500" w:lineRule="exact"/>
        <w:ind w:firstLine="560" w:firstLineChars="200"/>
        <w:rPr>
          <w:rFonts w:ascii="仿宋" w:hAnsi="仿宋" w:eastAsia="仿宋"/>
          <w:sz w:val="28"/>
          <w:szCs w:val="28"/>
        </w:rPr>
      </w:pPr>
      <w:r>
        <w:rPr>
          <w:rFonts w:hint="eastAsia" w:ascii="仿宋" w:hAnsi="仿宋" w:eastAsia="仿宋"/>
          <w:sz w:val="28"/>
          <w:szCs w:val="28"/>
        </w:rPr>
        <w:t>5.12评标委员会评标时，可以通过视频会议，要求供应商对投标文件中含义不明确、同类问题表述不一致或者有明显文字和计算错误的内容等作出必要的澄清、说明或者更正。</w:t>
      </w:r>
    </w:p>
    <w:p w14:paraId="202F3F71">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接到澄清要求的供应商，应在评标委员会规定的时间内做出澄清，澄清的内容作为投标文件的补充部分，</w:t>
      </w:r>
      <w:r>
        <w:rPr>
          <w:rFonts w:hint="eastAsia" w:ascii="仿宋" w:hAnsi="仿宋" w:eastAsia="仿宋"/>
          <w:sz w:val="28"/>
          <w:szCs w:val="28"/>
        </w:rPr>
        <w:t>但澄清、说明或者更正不得超出投标文件的范围或者改变投标文件的实质性内容。</w:t>
      </w:r>
    </w:p>
    <w:p w14:paraId="237402FA">
      <w:pPr>
        <w:spacing w:line="500" w:lineRule="exact"/>
        <w:ind w:firstLine="560" w:firstLineChars="200"/>
        <w:rPr>
          <w:rFonts w:ascii="仿宋" w:hAnsi="仿宋" w:eastAsia="仿宋"/>
          <w:sz w:val="28"/>
          <w:szCs w:val="28"/>
        </w:rPr>
      </w:pPr>
      <w:r>
        <w:rPr>
          <w:rFonts w:hint="eastAsia" w:ascii="仿宋" w:hAnsi="仿宋" w:eastAsia="仿宋"/>
          <w:sz w:val="28"/>
          <w:szCs w:val="28"/>
        </w:rPr>
        <w:t>5.14评标委员会认为投标人的报价明显低于其他通过符合性审查投标人的报价，有可能影响产品质量或者不能诚信履约的，可以通过视频会议，要求供应商在合理的时间内提供说明，必要时提交相关证明材料。</w:t>
      </w:r>
    </w:p>
    <w:p w14:paraId="00231EB4">
      <w:pPr>
        <w:spacing w:line="500" w:lineRule="exact"/>
        <w:ind w:firstLine="560" w:firstLineChars="200"/>
        <w:rPr>
          <w:rFonts w:ascii="仿宋" w:hAnsi="仿宋" w:eastAsia="仿宋"/>
          <w:sz w:val="28"/>
          <w:szCs w:val="28"/>
        </w:rPr>
      </w:pPr>
      <w:r>
        <w:rPr>
          <w:rFonts w:hint="eastAsia" w:ascii="仿宋" w:hAnsi="仿宋" w:eastAsia="仿宋"/>
          <w:sz w:val="28"/>
          <w:szCs w:val="28"/>
        </w:rPr>
        <w:t>5.15投标文件报价出现前后不一致的，除招标文件另有规定外，按照下列规定修正：</w:t>
      </w:r>
    </w:p>
    <w:p w14:paraId="59F4460E">
      <w:pPr>
        <w:spacing w:line="500" w:lineRule="exact"/>
        <w:ind w:firstLine="560" w:firstLineChars="200"/>
        <w:rPr>
          <w:rFonts w:ascii="仿宋" w:hAnsi="仿宋" w:eastAsia="仿宋"/>
          <w:sz w:val="28"/>
          <w:szCs w:val="28"/>
        </w:rPr>
      </w:pPr>
      <w:r>
        <w:rPr>
          <w:rFonts w:hint="eastAsia" w:ascii="仿宋" w:hAnsi="仿宋" w:eastAsia="仿宋"/>
          <w:sz w:val="28"/>
          <w:szCs w:val="28"/>
        </w:rPr>
        <w:t>5.15.1投标文件中开标一览表（报价表）内容与投标文件中相应内容不一致的，以开标一览表（报价表）为准；</w:t>
      </w:r>
    </w:p>
    <w:p w14:paraId="0ED6A699">
      <w:pPr>
        <w:spacing w:line="500" w:lineRule="exact"/>
        <w:ind w:firstLine="560" w:firstLineChars="200"/>
        <w:rPr>
          <w:rFonts w:ascii="仿宋" w:hAnsi="仿宋" w:eastAsia="仿宋"/>
          <w:sz w:val="28"/>
          <w:szCs w:val="28"/>
        </w:rPr>
      </w:pPr>
      <w:r>
        <w:rPr>
          <w:rFonts w:hint="eastAsia" w:ascii="仿宋" w:hAnsi="仿宋" w:eastAsia="仿宋"/>
          <w:sz w:val="28"/>
          <w:szCs w:val="28"/>
        </w:rPr>
        <w:t>5.15.2大写金额和小写金额不一致的，以大写金额为准；</w:t>
      </w:r>
    </w:p>
    <w:p w14:paraId="05CB0211">
      <w:pPr>
        <w:spacing w:line="500" w:lineRule="exact"/>
        <w:ind w:firstLine="560" w:firstLineChars="200"/>
        <w:rPr>
          <w:rFonts w:ascii="仿宋" w:hAnsi="仿宋" w:eastAsia="仿宋"/>
          <w:sz w:val="28"/>
          <w:szCs w:val="28"/>
        </w:rPr>
      </w:pPr>
      <w:r>
        <w:rPr>
          <w:rFonts w:hint="eastAsia" w:ascii="仿宋" w:hAnsi="仿宋" w:eastAsia="仿宋"/>
          <w:sz w:val="28"/>
          <w:szCs w:val="28"/>
        </w:rPr>
        <w:t>5.15.3单价金额小数点或者百分比有明显错位的，以开标一览表的总价为准，并修改单价；</w:t>
      </w:r>
    </w:p>
    <w:p w14:paraId="60A8A503">
      <w:pPr>
        <w:spacing w:line="500" w:lineRule="exact"/>
        <w:ind w:firstLine="560" w:firstLineChars="200"/>
        <w:rPr>
          <w:rFonts w:ascii="仿宋" w:hAnsi="仿宋" w:eastAsia="仿宋"/>
          <w:sz w:val="28"/>
          <w:szCs w:val="28"/>
        </w:rPr>
      </w:pPr>
      <w:r>
        <w:rPr>
          <w:rFonts w:hint="eastAsia" w:ascii="仿宋" w:hAnsi="仿宋" w:eastAsia="仿宋"/>
          <w:sz w:val="28"/>
          <w:szCs w:val="28"/>
        </w:rPr>
        <w:t>5.15.4总价金额与按单价汇总金额不一致的，以单价金额计算结果为准。</w:t>
      </w:r>
    </w:p>
    <w:p w14:paraId="3D34D900">
      <w:pPr>
        <w:spacing w:line="500" w:lineRule="exact"/>
        <w:ind w:firstLine="560" w:firstLineChars="200"/>
        <w:rPr>
          <w:rFonts w:ascii="仿宋" w:hAnsi="仿宋" w:eastAsia="仿宋"/>
          <w:sz w:val="28"/>
          <w:szCs w:val="28"/>
        </w:rPr>
      </w:pPr>
      <w:r>
        <w:rPr>
          <w:rFonts w:hint="eastAsia" w:ascii="仿宋" w:hAnsi="仿宋" w:eastAsia="仿宋"/>
          <w:sz w:val="28"/>
          <w:szCs w:val="28"/>
        </w:rPr>
        <w:t>5.15.6同时出现两种以上不一致的，按照前款规定的顺序修正。修正后的报价经投标人确认后产生约束力，投标人不确认的，其投标无效。</w:t>
      </w:r>
    </w:p>
    <w:p w14:paraId="742BC632">
      <w:pPr>
        <w:spacing w:line="500" w:lineRule="exact"/>
        <w:ind w:firstLine="560" w:firstLineChars="200"/>
        <w:rPr>
          <w:rFonts w:ascii="仿宋" w:hAnsi="仿宋" w:eastAsia="仿宋"/>
          <w:sz w:val="28"/>
          <w:szCs w:val="28"/>
        </w:rPr>
      </w:pPr>
      <w:r>
        <w:rPr>
          <w:rFonts w:hint="eastAsia" w:ascii="仿宋" w:hAnsi="仿宋" w:eastAsia="仿宋"/>
          <w:sz w:val="28"/>
          <w:szCs w:val="28"/>
        </w:rPr>
        <w:t>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0F83605">
      <w:pPr>
        <w:spacing w:line="500" w:lineRule="exact"/>
        <w:ind w:firstLine="560" w:firstLineChars="200"/>
        <w:rPr>
          <w:rFonts w:ascii="仿宋" w:hAnsi="仿宋" w:eastAsia="仿宋"/>
          <w:sz w:val="28"/>
          <w:szCs w:val="28"/>
        </w:rPr>
      </w:pPr>
      <w:r>
        <w:rPr>
          <w:rFonts w:hint="eastAsia" w:ascii="仿宋" w:hAnsi="仿宋" w:eastAsia="仿宋"/>
          <w:sz w:val="28"/>
          <w:szCs w:val="28"/>
        </w:rPr>
        <w:t>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p>
    <w:p w14:paraId="1C82FBA0">
      <w:pPr>
        <w:widowControl/>
        <w:shd w:val="clear" w:color="auto" w:fill="FFFFFF"/>
        <w:ind w:firstLine="482"/>
        <w:jc w:val="left"/>
        <w:rPr>
          <w:rFonts w:ascii="仿宋" w:hAnsi="仿宋" w:eastAsia="仿宋"/>
          <w:sz w:val="28"/>
          <w:szCs w:val="28"/>
        </w:rPr>
      </w:pPr>
      <w:r>
        <w:rPr>
          <w:rFonts w:hint="eastAsia" w:ascii="仿宋" w:hAnsi="仿宋" w:eastAsia="仿宋"/>
          <w:sz w:val="28"/>
          <w:szCs w:val="28"/>
        </w:rPr>
        <w:t>5.18</w:t>
      </w:r>
      <w:r>
        <w:rPr>
          <w:rFonts w:ascii="仿宋" w:hAnsi="仿宋" w:eastAsia="仿宋"/>
          <w:sz w:val="28"/>
          <w:szCs w:val="28"/>
        </w:rPr>
        <w:t xml:space="preserve"> 评标结果汇总完成后，除</w:t>
      </w:r>
      <w:r>
        <w:rPr>
          <w:rFonts w:hint="eastAsia" w:ascii="仿宋" w:hAnsi="仿宋" w:eastAsia="仿宋"/>
          <w:sz w:val="28"/>
          <w:szCs w:val="28"/>
        </w:rPr>
        <w:t>了</w:t>
      </w:r>
      <w:r>
        <w:rPr>
          <w:rFonts w:ascii="仿宋" w:hAnsi="仿宋" w:eastAsia="仿宋"/>
          <w:sz w:val="28"/>
          <w:szCs w:val="28"/>
        </w:rPr>
        <w:t>分值汇总计算错误</w:t>
      </w:r>
      <w:r>
        <w:rPr>
          <w:rFonts w:hint="eastAsia" w:ascii="仿宋" w:hAnsi="仿宋" w:eastAsia="仿宋"/>
          <w:sz w:val="28"/>
          <w:szCs w:val="28"/>
        </w:rPr>
        <w:t>、</w:t>
      </w:r>
      <w:r>
        <w:rPr>
          <w:rFonts w:ascii="仿宋" w:hAnsi="仿宋" w:eastAsia="仿宋"/>
          <w:sz w:val="28"/>
          <w:szCs w:val="28"/>
        </w:rPr>
        <w:t>分项评分超出评分标准范围</w:t>
      </w:r>
      <w:r>
        <w:rPr>
          <w:rFonts w:hint="eastAsia" w:ascii="仿宋" w:hAnsi="仿宋" w:eastAsia="仿宋"/>
          <w:sz w:val="28"/>
          <w:szCs w:val="28"/>
        </w:rPr>
        <w:t>、</w:t>
      </w:r>
      <w:r>
        <w:rPr>
          <w:rFonts w:ascii="仿宋" w:hAnsi="仿宋" w:eastAsia="仿宋"/>
          <w:sz w:val="28"/>
          <w:szCs w:val="28"/>
        </w:rPr>
        <w:t>评标委员会成员对客观评审因素评分不一致</w:t>
      </w:r>
      <w:r>
        <w:rPr>
          <w:rFonts w:hint="eastAsia" w:ascii="仿宋" w:hAnsi="仿宋" w:eastAsia="仿宋"/>
          <w:sz w:val="28"/>
          <w:szCs w:val="28"/>
        </w:rPr>
        <w:t>、或者</w:t>
      </w:r>
      <w:r>
        <w:rPr>
          <w:rFonts w:ascii="仿宋" w:hAnsi="仿宋" w:eastAsia="仿宋"/>
          <w:sz w:val="28"/>
          <w:szCs w:val="28"/>
        </w:rPr>
        <w:t>经评标委员会认定评分畸高、畸低</w:t>
      </w:r>
      <w:r>
        <w:rPr>
          <w:rFonts w:hint="eastAsia" w:ascii="仿宋" w:hAnsi="仿宋" w:eastAsia="仿宋"/>
          <w:sz w:val="28"/>
          <w:szCs w:val="28"/>
        </w:rPr>
        <w:t>等</w:t>
      </w:r>
      <w:r>
        <w:rPr>
          <w:rFonts w:ascii="仿宋" w:hAnsi="仿宋" w:eastAsia="仿宋"/>
          <w:sz w:val="28"/>
          <w:szCs w:val="28"/>
        </w:rPr>
        <w:t>情形之外，任何人不得修改评标结果</w:t>
      </w:r>
      <w:r>
        <w:rPr>
          <w:rFonts w:hint="eastAsia" w:ascii="仿宋" w:hAnsi="仿宋" w:eastAsia="仿宋"/>
          <w:sz w:val="28"/>
          <w:szCs w:val="28"/>
        </w:rPr>
        <w:t>。</w:t>
      </w:r>
    </w:p>
    <w:p w14:paraId="38DE06A2">
      <w:pPr>
        <w:spacing w:line="500" w:lineRule="exact"/>
        <w:ind w:firstLine="560" w:firstLineChars="200"/>
        <w:rPr>
          <w:rFonts w:ascii="黑体" w:hAnsi="黑体" w:eastAsia="黑体"/>
          <w:sz w:val="28"/>
          <w:szCs w:val="28"/>
        </w:rPr>
      </w:pPr>
      <w:r>
        <w:rPr>
          <w:rFonts w:hint="eastAsia" w:ascii="黑体" w:hAnsi="黑体" w:eastAsia="黑体"/>
          <w:sz w:val="28"/>
          <w:szCs w:val="28"/>
        </w:rPr>
        <w:t>6. 中标和合同</w:t>
      </w:r>
    </w:p>
    <w:p w14:paraId="3B128C5B">
      <w:pPr>
        <w:spacing w:line="500" w:lineRule="exact"/>
        <w:ind w:firstLine="560" w:firstLineChars="200"/>
        <w:rPr>
          <w:rFonts w:ascii="仿宋" w:hAnsi="仿宋" w:eastAsia="仿宋"/>
          <w:sz w:val="28"/>
          <w:szCs w:val="28"/>
        </w:rPr>
      </w:pPr>
      <w:r>
        <w:rPr>
          <w:rFonts w:hint="eastAsia" w:ascii="仿宋" w:hAnsi="仿宋" w:eastAsia="仿宋"/>
          <w:sz w:val="28"/>
          <w:szCs w:val="28"/>
        </w:rPr>
        <w:t>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394411F6">
      <w:pPr>
        <w:spacing w:line="500" w:lineRule="exact"/>
        <w:ind w:firstLine="560" w:firstLineChars="200"/>
        <w:rPr>
          <w:rFonts w:ascii="仿宋" w:hAnsi="仿宋" w:eastAsia="仿宋"/>
          <w:sz w:val="28"/>
          <w:szCs w:val="28"/>
        </w:rPr>
      </w:pPr>
      <w:r>
        <w:rPr>
          <w:rFonts w:hint="eastAsia" w:ascii="仿宋" w:hAnsi="仿宋" w:eastAsia="仿宋"/>
          <w:sz w:val="28"/>
          <w:szCs w:val="28"/>
        </w:rPr>
        <w:t>6.2 采购人自行组织招标的，应当在评标结束后5个工作日内确定中标人。</w:t>
      </w:r>
    </w:p>
    <w:p w14:paraId="23A80707">
      <w:pPr>
        <w:spacing w:line="500" w:lineRule="exact"/>
        <w:ind w:firstLine="560" w:firstLineChars="200"/>
        <w:rPr>
          <w:rFonts w:ascii="仿宋" w:hAnsi="仿宋" w:eastAsia="仿宋"/>
          <w:sz w:val="28"/>
          <w:szCs w:val="28"/>
        </w:rPr>
      </w:pPr>
      <w:r>
        <w:rPr>
          <w:rFonts w:hint="eastAsia" w:ascii="仿宋" w:hAnsi="仿宋" w:eastAsia="仿宋"/>
          <w:sz w:val="28"/>
          <w:szCs w:val="28"/>
        </w:rPr>
        <w:t>6.3 采购人在收到评标报告5个工作日内未按评标报告推荐的中标候选人顺序确定中标人，又不能说明合法理由的，视同按评标报告推荐的顺序确定排名第一的中标候选人为中标人。</w:t>
      </w:r>
    </w:p>
    <w:p w14:paraId="60C3EC4D">
      <w:pPr>
        <w:spacing w:line="500" w:lineRule="exact"/>
        <w:ind w:firstLine="560" w:firstLineChars="200"/>
        <w:rPr>
          <w:rFonts w:ascii="仿宋" w:hAnsi="仿宋" w:eastAsia="仿宋"/>
          <w:sz w:val="28"/>
          <w:szCs w:val="28"/>
        </w:rPr>
      </w:pPr>
      <w:r>
        <w:rPr>
          <w:rFonts w:hint="eastAsia" w:ascii="仿宋" w:hAnsi="仿宋" w:eastAsia="仿宋"/>
          <w:sz w:val="28"/>
          <w:szCs w:val="28"/>
        </w:rPr>
        <w:t>6.4 中标通知书发出后，采购人不得违法改变中标结果，中标人无正当理由不得放弃中标。</w:t>
      </w:r>
    </w:p>
    <w:p w14:paraId="1D2CCD7C">
      <w:pPr>
        <w:spacing w:line="500" w:lineRule="exact"/>
        <w:ind w:firstLine="560" w:firstLineChars="200"/>
        <w:rPr>
          <w:rFonts w:ascii="仿宋" w:hAnsi="仿宋" w:eastAsia="仿宋"/>
          <w:sz w:val="28"/>
          <w:szCs w:val="28"/>
        </w:rPr>
      </w:pPr>
      <w:r>
        <w:rPr>
          <w:rFonts w:hint="eastAsia" w:ascii="仿宋" w:hAnsi="仿宋" w:eastAsia="仿宋"/>
          <w:sz w:val="28"/>
          <w:szCs w:val="28"/>
        </w:rPr>
        <w:t>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p>
    <w:p w14:paraId="66D75CF4">
      <w:pPr>
        <w:spacing w:line="500" w:lineRule="exact"/>
        <w:ind w:firstLine="560" w:firstLineChars="200"/>
        <w:rPr>
          <w:rFonts w:ascii="仿宋" w:hAnsi="仿宋" w:eastAsia="仿宋"/>
          <w:sz w:val="28"/>
          <w:szCs w:val="28"/>
        </w:rPr>
      </w:pPr>
      <w:r>
        <w:rPr>
          <w:rFonts w:hint="eastAsia" w:ascii="仿宋" w:hAnsi="仿宋" w:eastAsia="仿宋"/>
          <w:sz w:val="28"/>
          <w:szCs w:val="28"/>
        </w:rPr>
        <w:t>6.6 采购人与中标人应当根据合同的约定依法履行合同义务。政府采购合同的履行、违约责任和解决争议的方法等适用《中华人民共和国民法典》。</w:t>
      </w:r>
    </w:p>
    <w:p w14:paraId="3AA79DDE">
      <w:pPr>
        <w:spacing w:line="500" w:lineRule="exact"/>
        <w:ind w:firstLine="560" w:firstLineChars="200"/>
        <w:rPr>
          <w:rFonts w:ascii="黑体" w:hAnsi="黑体" w:eastAsia="黑体"/>
          <w:bCs/>
          <w:sz w:val="28"/>
          <w:szCs w:val="28"/>
        </w:rPr>
      </w:pPr>
      <w:r>
        <w:rPr>
          <w:rFonts w:hint="eastAsia" w:ascii="黑体" w:hAnsi="黑体" w:eastAsia="黑体"/>
          <w:bCs/>
          <w:sz w:val="28"/>
          <w:szCs w:val="28"/>
        </w:rPr>
        <w:t>7.政府采购政策功能落实</w:t>
      </w:r>
    </w:p>
    <w:p w14:paraId="33401EEA">
      <w:pPr>
        <w:spacing w:line="500" w:lineRule="exact"/>
        <w:ind w:firstLine="560" w:firstLineChars="200"/>
        <w:rPr>
          <w:rFonts w:ascii="仿宋" w:hAnsi="仿宋" w:eastAsia="仿宋"/>
          <w:sz w:val="28"/>
          <w:szCs w:val="28"/>
        </w:rPr>
      </w:pPr>
      <w:r>
        <w:rPr>
          <w:rFonts w:hint="eastAsia" w:ascii="仿宋" w:hAnsi="仿宋" w:eastAsia="仿宋"/>
          <w:sz w:val="28"/>
          <w:szCs w:val="28"/>
        </w:rPr>
        <w:t>7.1 对于非专门面向中小企业采购的项目，小微型企业享受价格扣除优惠。</w:t>
      </w:r>
    </w:p>
    <w:p w14:paraId="28578371">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rPr>
        <w:t>7.1</w:t>
      </w:r>
      <w:r>
        <w:rPr>
          <w:rFonts w:hint="eastAsia" w:ascii="仿宋" w:hAnsi="仿宋" w:eastAsia="仿宋"/>
          <w:sz w:val="28"/>
          <w:szCs w:val="28"/>
          <w:highlight w:val="none"/>
        </w:rPr>
        <w:t>.1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37ED79D4">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00470668">
      <w:pPr>
        <w:spacing w:line="500" w:lineRule="exact"/>
        <w:ind w:firstLine="560" w:firstLineChars="200"/>
        <w:rPr>
          <w:rFonts w:ascii="仿宋" w:hAnsi="仿宋" w:eastAsia="仿宋"/>
          <w:sz w:val="28"/>
          <w:szCs w:val="28"/>
        </w:rPr>
      </w:pPr>
      <w:r>
        <w:rPr>
          <w:rFonts w:hint="eastAsia" w:ascii="仿宋" w:hAnsi="仿宋" w:eastAsia="仿宋"/>
          <w:sz w:val="28"/>
          <w:szCs w:val="28"/>
          <w:highlight w:val="none"/>
        </w:rPr>
        <w:t>7.1.3价格扣除比例或者价格分加分比例对小型企业和微型企业</w:t>
      </w:r>
      <w:r>
        <w:rPr>
          <w:rFonts w:hint="eastAsia" w:ascii="仿宋" w:hAnsi="仿宋" w:eastAsia="仿宋"/>
          <w:sz w:val="28"/>
          <w:szCs w:val="28"/>
        </w:rPr>
        <w:t>同等对待，不作区分。</w:t>
      </w:r>
    </w:p>
    <w:p w14:paraId="41C3E4B9">
      <w:pPr>
        <w:spacing w:line="500" w:lineRule="exact"/>
        <w:ind w:firstLine="560" w:firstLineChars="200"/>
        <w:rPr>
          <w:rFonts w:ascii="仿宋" w:hAnsi="仿宋" w:eastAsia="仿宋"/>
          <w:sz w:val="28"/>
          <w:szCs w:val="28"/>
        </w:rPr>
      </w:pPr>
      <w:r>
        <w:rPr>
          <w:rFonts w:hint="eastAsia" w:ascii="仿宋" w:hAnsi="仿宋" w:eastAsia="仿宋"/>
          <w:sz w:val="28"/>
          <w:szCs w:val="28"/>
        </w:rPr>
        <w:t>7.1.4 在政府采购活动中，供应商提供的货物、工程或者服务符合下列情形的，享受价格扣除政策：</w:t>
      </w:r>
    </w:p>
    <w:p w14:paraId="48EBAF25">
      <w:pPr>
        <w:spacing w:line="500" w:lineRule="exact"/>
        <w:ind w:firstLine="560" w:firstLineChars="200"/>
        <w:rPr>
          <w:rFonts w:ascii="仿宋" w:hAnsi="仿宋" w:eastAsia="仿宋"/>
          <w:sz w:val="28"/>
          <w:szCs w:val="28"/>
        </w:rPr>
      </w:pPr>
      <w:r>
        <w:rPr>
          <w:rFonts w:hint="eastAsia" w:ascii="仿宋" w:hAnsi="仿宋" w:eastAsia="仿宋"/>
          <w:sz w:val="28"/>
          <w:szCs w:val="28"/>
        </w:rPr>
        <w:t>7.1.4.1在货物采购项目中，货物由小微企业制造，即货物由小微企业生产且使用该小微企业商号或者注册商标；</w:t>
      </w:r>
    </w:p>
    <w:p w14:paraId="113D577F">
      <w:pPr>
        <w:spacing w:line="500" w:lineRule="exact"/>
        <w:ind w:firstLine="560" w:firstLineChars="200"/>
        <w:rPr>
          <w:rFonts w:ascii="仿宋" w:hAnsi="仿宋" w:eastAsia="仿宋"/>
          <w:sz w:val="28"/>
          <w:szCs w:val="28"/>
        </w:rPr>
      </w:pPr>
      <w:r>
        <w:rPr>
          <w:rFonts w:hint="eastAsia" w:ascii="仿宋" w:hAnsi="仿宋" w:eastAsia="仿宋"/>
          <w:sz w:val="28"/>
          <w:szCs w:val="28"/>
        </w:rPr>
        <w:t>7.1.4.2在工程采购项目中，工程由小微企业承建，即工程施工单位为小微企业；</w:t>
      </w:r>
    </w:p>
    <w:p w14:paraId="05E758F7">
      <w:pPr>
        <w:spacing w:line="500" w:lineRule="exact"/>
        <w:ind w:firstLine="560" w:firstLineChars="200"/>
        <w:rPr>
          <w:rFonts w:ascii="仿宋" w:hAnsi="仿宋" w:eastAsia="仿宋"/>
          <w:sz w:val="28"/>
          <w:szCs w:val="28"/>
        </w:rPr>
      </w:pPr>
      <w:r>
        <w:rPr>
          <w:rFonts w:hint="eastAsia" w:ascii="仿宋" w:hAnsi="仿宋" w:eastAsia="仿宋"/>
          <w:sz w:val="28"/>
          <w:szCs w:val="28"/>
        </w:rPr>
        <w:t>7.1.4.3在服务采购项目中，服务由小微企业承接，即提供服务的人员为小微企业依照《中华人民共和国劳动合同法》订立劳动合同的从业人员。</w:t>
      </w:r>
    </w:p>
    <w:p w14:paraId="3740206F">
      <w:pPr>
        <w:spacing w:line="500" w:lineRule="exact"/>
        <w:ind w:firstLine="560" w:firstLineChars="200"/>
        <w:rPr>
          <w:rFonts w:ascii="仿宋" w:hAnsi="仿宋" w:eastAsia="仿宋"/>
          <w:sz w:val="28"/>
          <w:szCs w:val="28"/>
        </w:rPr>
      </w:pPr>
      <w:r>
        <w:rPr>
          <w:rFonts w:hint="eastAsia" w:ascii="仿宋" w:hAnsi="仿宋" w:eastAsia="仿宋"/>
          <w:sz w:val="28"/>
          <w:szCs w:val="28"/>
        </w:rPr>
        <w:t>7.1.4.4以联合体形式参加政府采购活动，联合体各方均为小微企业的，联合体视同小微企业。</w:t>
      </w:r>
    </w:p>
    <w:p w14:paraId="43C4CB40">
      <w:pPr>
        <w:spacing w:line="500" w:lineRule="exact"/>
        <w:ind w:firstLine="560" w:firstLineChars="200"/>
        <w:rPr>
          <w:rFonts w:ascii="仿宋" w:hAnsi="仿宋" w:eastAsia="仿宋"/>
          <w:sz w:val="28"/>
          <w:szCs w:val="28"/>
        </w:rPr>
      </w:pPr>
      <w:r>
        <w:rPr>
          <w:rFonts w:hint="eastAsia" w:ascii="仿宋" w:hAnsi="仿宋" w:eastAsia="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68524B92">
      <w:pPr>
        <w:spacing w:line="500" w:lineRule="exact"/>
        <w:ind w:firstLine="560" w:firstLineChars="200"/>
        <w:rPr>
          <w:rFonts w:ascii="仿宋" w:hAnsi="仿宋" w:eastAsia="仿宋"/>
          <w:sz w:val="28"/>
          <w:szCs w:val="28"/>
        </w:rPr>
      </w:pPr>
      <w:r>
        <w:rPr>
          <w:rFonts w:hint="eastAsia" w:ascii="仿宋" w:hAnsi="仿宋" w:eastAsia="仿宋"/>
          <w:sz w:val="28"/>
          <w:szCs w:val="28"/>
        </w:rPr>
        <w:t>7.1.6 下列情形不享受价格扣除政策：</w:t>
      </w:r>
    </w:p>
    <w:p w14:paraId="053EFE65">
      <w:pPr>
        <w:spacing w:line="500" w:lineRule="exact"/>
        <w:ind w:firstLine="560" w:firstLineChars="200"/>
        <w:rPr>
          <w:rFonts w:ascii="仿宋" w:hAnsi="仿宋" w:eastAsia="仿宋"/>
          <w:sz w:val="28"/>
          <w:szCs w:val="28"/>
        </w:rPr>
      </w:pPr>
      <w:r>
        <w:rPr>
          <w:rFonts w:hint="eastAsia" w:ascii="仿宋" w:hAnsi="仿宋" w:eastAsia="仿宋"/>
          <w:sz w:val="28"/>
          <w:szCs w:val="28"/>
        </w:rPr>
        <w:t>7.1.6.1在货物采购项目中，供应商提供的货物既有中小企业制造货物，也有大型企业制造货物的。</w:t>
      </w:r>
    </w:p>
    <w:p w14:paraId="5746517F">
      <w:pPr>
        <w:spacing w:line="500" w:lineRule="exact"/>
        <w:ind w:firstLine="560" w:firstLineChars="200"/>
        <w:rPr>
          <w:rFonts w:ascii="仿宋" w:hAnsi="仿宋" w:eastAsia="仿宋"/>
          <w:sz w:val="28"/>
          <w:szCs w:val="28"/>
        </w:rPr>
      </w:pPr>
      <w:r>
        <w:rPr>
          <w:rFonts w:hint="eastAsia" w:ascii="仿宋" w:hAnsi="仿宋" w:eastAsia="仿宋"/>
          <w:sz w:val="28"/>
          <w:szCs w:val="28"/>
        </w:rPr>
        <w:t>7.1.6.2 响应供应商与大企业的负责人为同一人，或者与大企业存在直接控股、管理关系。</w:t>
      </w:r>
    </w:p>
    <w:p w14:paraId="7D887300">
      <w:pPr>
        <w:spacing w:line="500" w:lineRule="exact"/>
        <w:ind w:firstLine="560" w:firstLineChars="200"/>
        <w:rPr>
          <w:rFonts w:ascii="仿宋" w:hAnsi="仿宋" w:eastAsia="仿宋"/>
          <w:sz w:val="28"/>
          <w:szCs w:val="28"/>
        </w:rPr>
      </w:pPr>
      <w:r>
        <w:rPr>
          <w:rFonts w:hint="eastAsia" w:ascii="仿宋" w:hAnsi="仿宋" w:eastAsia="仿宋"/>
          <w:sz w:val="28"/>
          <w:szCs w:val="28"/>
        </w:rPr>
        <w:t>7.1.7《中小企业划型标准规定》（工信部联企业〔2011〕300号）</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7C7D8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7B85F65A">
            <w:pPr>
              <w:spacing w:line="500" w:lineRule="exact"/>
              <w:jc w:val="center"/>
              <w:rPr>
                <w:rFonts w:ascii="仿宋" w:hAnsi="仿宋" w:eastAsia="仿宋"/>
                <w:b/>
              </w:rPr>
            </w:pPr>
            <w:r>
              <w:rPr>
                <w:rFonts w:ascii="仿宋" w:hAnsi="仿宋" w:eastAsia="仿宋"/>
                <w:b/>
              </w:rPr>
              <w:t>行业名称</w:t>
            </w:r>
          </w:p>
        </w:tc>
        <w:tc>
          <w:tcPr>
            <w:tcW w:w="1447" w:type="dxa"/>
            <w:vAlign w:val="center"/>
          </w:tcPr>
          <w:p w14:paraId="25E3C6E3">
            <w:pPr>
              <w:spacing w:line="500" w:lineRule="exact"/>
              <w:jc w:val="center"/>
              <w:rPr>
                <w:rFonts w:ascii="仿宋" w:hAnsi="仿宋" w:eastAsia="仿宋"/>
                <w:b/>
              </w:rPr>
            </w:pPr>
            <w:r>
              <w:rPr>
                <w:rFonts w:ascii="仿宋" w:hAnsi="仿宋" w:eastAsia="仿宋"/>
                <w:b/>
              </w:rPr>
              <w:t>指标名称</w:t>
            </w:r>
          </w:p>
        </w:tc>
        <w:tc>
          <w:tcPr>
            <w:tcW w:w="683" w:type="dxa"/>
            <w:vAlign w:val="center"/>
          </w:tcPr>
          <w:p w14:paraId="0178D927">
            <w:pPr>
              <w:spacing w:line="500" w:lineRule="exact"/>
              <w:jc w:val="center"/>
              <w:rPr>
                <w:rFonts w:ascii="仿宋" w:hAnsi="仿宋" w:eastAsia="仿宋"/>
                <w:b/>
              </w:rPr>
            </w:pPr>
            <w:r>
              <w:rPr>
                <w:rFonts w:ascii="仿宋" w:hAnsi="仿宋" w:eastAsia="仿宋"/>
                <w:b/>
              </w:rPr>
              <w:t>计量</w:t>
            </w:r>
          </w:p>
          <w:p w14:paraId="2A6B1CAE">
            <w:pPr>
              <w:spacing w:line="500" w:lineRule="exact"/>
              <w:jc w:val="center"/>
              <w:rPr>
                <w:rFonts w:ascii="仿宋" w:hAnsi="仿宋" w:eastAsia="仿宋"/>
                <w:b/>
              </w:rPr>
            </w:pPr>
            <w:r>
              <w:rPr>
                <w:rFonts w:ascii="仿宋" w:hAnsi="仿宋" w:eastAsia="仿宋"/>
                <w:b/>
              </w:rPr>
              <w:t>单位</w:t>
            </w:r>
          </w:p>
        </w:tc>
        <w:tc>
          <w:tcPr>
            <w:tcW w:w="1830" w:type="dxa"/>
            <w:vAlign w:val="center"/>
          </w:tcPr>
          <w:p w14:paraId="36D01D04">
            <w:pPr>
              <w:spacing w:line="500" w:lineRule="exact"/>
              <w:jc w:val="center"/>
              <w:rPr>
                <w:rFonts w:ascii="仿宋" w:hAnsi="仿宋" w:eastAsia="仿宋"/>
                <w:b/>
              </w:rPr>
            </w:pPr>
            <w:r>
              <w:rPr>
                <w:rFonts w:ascii="仿宋" w:hAnsi="仿宋" w:eastAsia="仿宋"/>
                <w:b/>
              </w:rPr>
              <w:t>中型</w:t>
            </w:r>
          </w:p>
        </w:tc>
        <w:tc>
          <w:tcPr>
            <w:tcW w:w="1572" w:type="dxa"/>
            <w:vAlign w:val="center"/>
          </w:tcPr>
          <w:p w14:paraId="7DD2DB19">
            <w:pPr>
              <w:spacing w:line="500" w:lineRule="exact"/>
              <w:jc w:val="center"/>
              <w:rPr>
                <w:rFonts w:ascii="仿宋" w:hAnsi="仿宋" w:eastAsia="仿宋"/>
                <w:b/>
              </w:rPr>
            </w:pPr>
            <w:r>
              <w:rPr>
                <w:rFonts w:ascii="仿宋" w:hAnsi="仿宋" w:eastAsia="仿宋"/>
                <w:b/>
              </w:rPr>
              <w:t>小型</w:t>
            </w:r>
          </w:p>
        </w:tc>
        <w:tc>
          <w:tcPr>
            <w:tcW w:w="1036" w:type="dxa"/>
            <w:vAlign w:val="center"/>
          </w:tcPr>
          <w:p w14:paraId="73F52C8C">
            <w:pPr>
              <w:spacing w:line="500" w:lineRule="exact"/>
              <w:jc w:val="center"/>
              <w:rPr>
                <w:rFonts w:ascii="仿宋" w:hAnsi="仿宋" w:eastAsia="仿宋"/>
                <w:b/>
              </w:rPr>
            </w:pPr>
            <w:r>
              <w:rPr>
                <w:rFonts w:ascii="仿宋" w:hAnsi="仿宋" w:eastAsia="仿宋"/>
                <w:b/>
              </w:rPr>
              <w:t>微型</w:t>
            </w:r>
          </w:p>
        </w:tc>
      </w:tr>
      <w:tr w14:paraId="247B2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3B697656">
            <w:pPr>
              <w:spacing w:line="500" w:lineRule="exact"/>
              <w:jc w:val="center"/>
              <w:rPr>
                <w:rFonts w:ascii="仿宋" w:hAnsi="仿宋" w:eastAsia="仿宋"/>
              </w:rPr>
            </w:pPr>
            <w:r>
              <w:rPr>
                <w:rFonts w:ascii="仿宋" w:hAnsi="仿宋" w:eastAsia="仿宋"/>
              </w:rPr>
              <w:t>农、林、牧、渔</w:t>
            </w:r>
          </w:p>
        </w:tc>
        <w:tc>
          <w:tcPr>
            <w:tcW w:w="1447" w:type="dxa"/>
            <w:vAlign w:val="center"/>
          </w:tcPr>
          <w:p w14:paraId="0375D3F5">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F82B7D1">
            <w:pPr>
              <w:spacing w:line="500" w:lineRule="exact"/>
              <w:jc w:val="center"/>
              <w:rPr>
                <w:rFonts w:ascii="仿宋" w:hAnsi="仿宋" w:eastAsia="仿宋"/>
              </w:rPr>
            </w:pPr>
            <w:r>
              <w:rPr>
                <w:rFonts w:ascii="仿宋" w:hAnsi="仿宋" w:eastAsia="仿宋"/>
              </w:rPr>
              <w:t>万元</w:t>
            </w:r>
          </w:p>
        </w:tc>
        <w:tc>
          <w:tcPr>
            <w:tcW w:w="1830" w:type="dxa"/>
            <w:vAlign w:val="center"/>
          </w:tcPr>
          <w:p w14:paraId="2419FE6B">
            <w:pPr>
              <w:spacing w:line="500" w:lineRule="exact"/>
              <w:jc w:val="center"/>
              <w:rPr>
                <w:rFonts w:eastAsia="仿宋"/>
              </w:rPr>
            </w:pPr>
            <w:r>
              <w:rPr>
                <w:rFonts w:eastAsia="仿宋"/>
              </w:rPr>
              <w:t>500≤Y&lt;20000</w:t>
            </w:r>
          </w:p>
        </w:tc>
        <w:tc>
          <w:tcPr>
            <w:tcW w:w="1572" w:type="dxa"/>
            <w:vAlign w:val="center"/>
          </w:tcPr>
          <w:p w14:paraId="22A19136">
            <w:pPr>
              <w:spacing w:line="500" w:lineRule="exact"/>
              <w:jc w:val="center"/>
              <w:rPr>
                <w:rFonts w:eastAsia="仿宋"/>
              </w:rPr>
            </w:pPr>
            <w:r>
              <w:rPr>
                <w:rFonts w:eastAsia="仿宋"/>
              </w:rPr>
              <w:t>50≤Y&lt;500</w:t>
            </w:r>
          </w:p>
        </w:tc>
        <w:tc>
          <w:tcPr>
            <w:tcW w:w="1036" w:type="dxa"/>
            <w:vAlign w:val="center"/>
          </w:tcPr>
          <w:p w14:paraId="1CF4CAF9">
            <w:pPr>
              <w:spacing w:line="500" w:lineRule="exact"/>
              <w:jc w:val="center"/>
              <w:rPr>
                <w:rFonts w:eastAsia="仿宋"/>
              </w:rPr>
            </w:pPr>
            <w:r>
              <w:rPr>
                <w:rFonts w:eastAsia="仿宋"/>
              </w:rPr>
              <w:t>Y&lt;50</w:t>
            </w:r>
          </w:p>
        </w:tc>
      </w:tr>
      <w:tr w14:paraId="165F4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ECBD1D8">
            <w:pPr>
              <w:spacing w:line="500" w:lineRule="exact"/>
              <w:jc w:val="center"/>
              <w:rPr>
                <w:rFonts w:ascii="仿宋" w:hAnsi="仿宋" w:eastAsia="仿宋"/>
              </w:rPr>
            </w:pPr>
            <w:r>
              <w:rPr>
                <w:rFonts w:ascii="仿宋" w:hAnsi="仿宋" w:eastAsia="仿宋"/>
              </w:rPr>
              <w:t>工业</w:t>
            </w:r>
          </w:p>
        </w:tc>
        <w:tc>
          <w:tcPr>
            <w:tcW w:w="1447" w:type="dxa"/>
            <w:vAlign w:val="center"/>
          </w:tcPr>
          <w:p w14:paraId="4C404F58">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84DA305">
            <w:pPr>
              <w:spacing w:line="500" w:lineRule="exact"/>
              <w:jc w:val="center"/>
              <w:rPr>
                <w:rFonts w:ascii="仿宋" w:hAnsi="仿宋" w:eastAsia="仿宋"/>
              </w:rPr>
            </w:pPr>
            <w:r>
              <w:rPr>
                <w:rFonts w:ascii="仿宋" w:hAnsi="仿宋" w:eastAsia="仿宋"/>
              </w:rPr>
              <w:t>人</w:t>
            </w:r>
          </w:p>
        </w:tc>
        <w:tc>
          <w:tcPr>
            <w:tcW w:w="1830" w:type="dxa"/>
            <w:vAlign w:val="center"/>
          </w:tcPr>
          <w:p w14:paraId="0B4C8CA0">
            <w:pPr>
              <w:spacing w:line="500" w:lineRule="exact"/>
              <w:jc w:val="center"/>
              <w:rPr>
                <w:rFonts w:eastAsia="仿宋"/>
              </w:rPr>
            </w:pPr>
            <w:r>
              <w:rPr>
                <w:rFonts w:eastAsia="仿宋"/>
              </w:rPr>
              <w:t>300≤X&lt;1000</w:t>
            </w:r>
          </w:p>
        </w:tc>
        <w:tc>
          <w:tcPr>
            <w:tcW w:w="1572" w:type="dxa"/>
            <w:vAlign w:val="center"/>
          </w:tcPr>
          <w:p w14:paraId="2BB8C89D">
            <w:pPr>
              <w:spacing w:line="500" w:lineRule="exact"/>
              <w:jc w:val="center"/>
              <w:rPr>
                <w:rFonts w:eastAsia="仿宋"/>
              </w:rPr>
            </w:pPr>
            <w:r>
              <w:rPr>
                <w:rFonts w:eastAsia="仿宋"/>
              </w:rPr>
              <w:t>20≤X&lt;300</w:t>
            </w:r>
          </w:p>
        </w:tc>
        <w:tc>
          <w:tcPr>
            <w:tcW w:w="1036" w:type="dxa"/>
            <w:vAlign w:val="center"/>
          </w:tcPr>
          <w:p w14:paraId="79101234">
            <w:pPr>
              <w:spacing w:line="500" w:lineRule="exact"/>
              <w:jc w:val="center"/>
              <w:rPr>
                <w:rFonts w:eastAsia="仿宋"/>
              </w:rPr>
            </w:pPr>
            <w:r>
              <w:rPr>
                <w:rFonts w:eastAsia="仿宋"/>
              </w:rPr>
              <w:t>X&lt;20</w:t>
            </w:r>
          </w:p>
        </w:tc>
      </w:tr>
      <w:tr w14:paraId="3E46C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D4A6858">
            <w:pPr>
              <w:spacing w:line="500" w:lineRule="exact"/>
              <w:jc w:val="center"/>
              <w:rPr>
                <w:rFonts w:ascii="仿宋" w:hAnsi="仿宋" w:eastAsia="仿宋"/>
              </w:rPr>
            </w:pPr>
          </w:p>
        </w:tc>
        <w:tc>
          <w:tcPr>
            <w:tcW w:w="1447" w:type="dxa"/>
            <w:vAlign w:val="center"/>
          </w:tcPr>
          <w:p w14:paraId="43A31C35">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9E932F1">
            <w:pPr>
              <w:spacing w:line="500" w:lineRule="exact"/>
              <w:jc w:val="center"/>
              <w:rPr>
                <w:rFonts w:ascii="仿宋" w:hAnsi="仿宋" w:eastAsia="仿宋"/>
              </w:rPr>
            </w:pPr>
            <w:r>
              <w:rPr>
                <w:rFonts w:ascii="仿宋" w:hAnsi="仿宋" w:eastAsia="仿宋"/>
              </w:rPr>
              <w:t>万元</w:t>
            </w:r>
          </w:p>
        </w:tc>
        <w:tc>
          <w:tcPr>
            <w:tcW w:w="1830" w:type="dxa"/>
            <w:vAlign w:val="center"/>
          </w:tcPr>
          <w:p w14:paraId="08AB7F73">
            <w:pPr>
              <w:spacing w:line="500" w:lineRule="exact"/>
              <w:jc w:val="center"/>
              <w:rPr>
                <w:rFonts w:eastAsia="仿宋"/>
              </w:rPr>
            </w:pPr>
            <w:r>
              <w:rPr>
                <w:rFonts w:eastAsia="仿宋"/>
              </w:rPr>
              <w:t>2000≤Y&lt;40000</w:t>
            </w:r>
          </w:p>
        </w:tc>
        <w:tc>
          <w:tcPr>
            <w:tcW w:w="1572" w:type="dxa"/>
            <w:vAlign w:val="center"/>
          </w:tcPr>
          <w:p w14:paraId="0CDF8F98">
            <w:pPr>
              <w:spacing w:line="500" w:lineRule="exact"/>
              <w:jc w:val="center"/>
              <w:rPr>
                <w:rFonts w:eastAsia="仿宋"/>
              </w:rPr>
            </w:pPr>
            <w:r>
              <w:rPr>
                <w:rFonts w:eastAsia="仿宋"/>
              </w:rPr>
              <w:t>300≤Y&lt;2000</w:t>
            </w:r>
          </w:p>
        </w:tc>
        <w:tc>
          <w:tcPr>
            <w:tcW w:w="1036" w:type="dxa"/>
            <w:vAlign w:val="center"/>
          </w:tcPr>
          <w:p w14:paraId="605E8D25">
            <w:pPr>
              <w:spacing w:line="500" w:lineRule="exact"/>
              <w:jc w:val="center"/>
              <w:rPr>
                <w:rFonts w:eastAsia="仿宋"/>
              </w:rPr>
            </w:pPr>
            <w:r>
              <w:rPr>
                <w:rFonts w:eastAsia="仿宋"/>
              </w:rPr>
              <w:t>Y&lt;300</w:t>
            </w:r>
          </w:p>
        </w:tc>
      </w:tr>
      <w:tr w14:paraId="123CB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60D9BD4">
            <w:pPr>
              <w:spacing w:line="500" w:lineRule="exact"/>
              <w:jc w:val="center"/>
              <w:rPr>
                <w:rFonts w:ascii="仿宋" w:hAnsi="仿宋" w:eastAsia="仿宋"/>
              </w:rPr>
            </w:pPr>
            <w:r>
              <w:rPr>
                <w:rFonts w:ascii="仿宋" w:hAnsi="仿宋" w:eastAsia="仿宋"/>
              </w:rPr>
              <w:t>建筑业</w:t>
            </w:r>
          </w:p>
        </w:tc>
        <w:tc>
          <w:tcPr>
            <w:tcW w:w="1447" w:type="dxa"/>
            <w:vAlign w:val="center"/>
          </w:tcPr>
          <w:p w14:paraId="502CEC9C">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7D4C04A">
            <w:pPr>
              <w:spacing w:line="500" w:lineRule="exact"/>
              <w:jc w:val="center"/>
              <w:rPr>
                <w:rFonts w:ascii="仿宋" w:hAnsi="仿宋" w:eastAsia="仿宋"/>
              </w:rPr>
            </w:pPr>
            <w:r>
              <w:rPr>
                <w:rFonts w:ascii="仿宋" w:hAnsi="仿宋" w:eastAsia="仿宋"/>
              </w:rPr>
              <w:t>万元</w:t>
            </w:r>
          </w:p>
        </w:tc>
        <w:tc>
          <w:tcPr>
            <w:tcW w:w="1830" w:type="dxa"/>
            <w:vAlign w:val="center"/>
          </w:tcPr>
          <w:p w14:paraId="10CC319D">
            <w:pPr>
              <w:spacing w:line="500" w:lineRule="exact"/>
              <w:jc w:val="center"/>
              <w:rPr>
                <w:rFonts w:eastAsia="仿宋"/>
              </w:rPr>
            </w:pPr>
            <w:r>
              <w:rPr>
                <w:rFonts w:eastAsia="仿宋"/>
              </w:rPr>
              <w:t>6000≤Y&lt;80000</w:t>
            </w:r>
          </w:p>
        </w:tc>
        <w:tc>
          <w:tcPr>
            <w:tcW w:w="1572" w:type="dxa"/>
            <w:vAlign w:val="center"/>
          </w:tcPr>
          <w:p w14:paraId="7B0CD960">
            <w:pPr>
              <w:spacing w:line="500" w:lineRule="exact"/>
              <w:jc w:val="center"/>
              <w:rPr>
                <w:rFonts w:eastAsia="仿宋"/>
              </w:rPr>
            </w:pPr>
            <w:r>
              <w:rPr>
                <w:rFonts w:eastAsia="仿宋"/>
              </w:rPr>
              <w:t>300≤Y&lt;6000</w:t>
            </w:r>
          </w:p>
        </w:tc>
        <w:tc>
          <w:tcPr>
            <w:tcW w:w="1036" w:type="dxa"/>
            <w:vAlign w:val="center"/>
          </w:tcPr>
          <w:p w14:paraId="75295735">
            <w:pPr>
              <w:spacing w:line="500" w:lineRule="exact"/>
              <w:jc w:val="center"/>
              <w:rPr>
                <w:rFonts w:eastAsia="仿宋"/>
              </w:rPr>
            </w:pPr>
            <w:r>
              <w:rPr>
                <w:rFonts w:eastAsia="仿宋"/>
              </w:rPr>
              <w:t>Y&lt;300</w:t>
            </w:r>
          </w:p>
        </w:tc>
      </w:tr>
      <w:tr w14:paraId="44742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2F987A4">
            <w:pPr>
              <w:spacing w:line="500" w:lineRule="exact"/>
              <w:jc w:val="center"/>
              <w:rPr>
                <w:rFonts w:ascii="仿宋" w:hAnsi="仿宋" w:eastAsia="仿宋"/>
              </w:rPr>
            </w:pPr>
          </w:p>
        </w:tc>
        <w:tc>
          <w:tcPr>
            <w:tcW w:w="1447" w:type="dxa"/>
            <w:vAlign w:val="center"/>
          </w:tcPr>
          <w:p w14:paraId="1CB49D5A">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5DDC7AF2">
            <w:pPr>
              <w:spacing w:line="500" w:lineRule="exact"/>
              <w:jc w:val="center"/>
              <w:rPr>
                <w:rFonts w:ascii="仿宋" w:hAnsi="仿宋" w:eastAsia="仿宋"/>
              </w:rPr>
            </w:pPr>
            <w:r>
              <w:rPr>
                <w:rFonts w:ascii="仿宋" w:hAnsi="仿宋" w:eastAsia="仿宋"/>
              </w:rPr>
              <w:t>万元</w:t>
            </w:r>
          </w:p>
        </w:tc>
        <w:tc>
          <w:tcPr>
            <w:tcW w:w="1830" w:type="dxa"/>
            <w:vAlign w:val="center"/>
          </w:tcPr>
          <w:p w14:paraId="5C9D557E">
            <w:pPr>
              <w:spacing w:line="500" w:lineRule="exact"/>
              <w:jc w:val="center"/>
              <w:rPr>
                <w:rFonts w:eastAsia="仿宋"/>
              </w:rPr>
            </w:pPr>
            <w:r>
              <w:rPr>
                <w:rFonts w:eastAsia="仿宋"/>
              </w:rPr>
              <w:t>5000≤Z &lt;80000</w:t>
            </w:r>
          </w:p>
        </w:tc>
        <w:tc>
          <w:tcPr>
            <w:tcW w:w="1572" w:type="dxa"/>
            <w:vAlign w:val="center"/>
          </w:tcPr>
          <w:p w14:paraId="2622F637">
            <w:pPr>
              <w:spacing w:line="500" w:lineRule="exact"/>
              <w:jc w:val="center"/>
              <w:rPr>
                <w:rFonts w:eastAsia="仿宋"/>
              </w:rPr>
            </w:pPr>
            <w:r>
              <w:rPr>
                <w:rFonts w:eastAsia="仿宋"/>
              </w:rPr>
              <w:t>300≤Z &lt;5000</w:t>
            </w:r>
          </w:p>
        </w:tc>
        <w:tc>
          <w:tcPr>
            <w:tcW w:w="1036" w:type="dxa"/>
            <w:vAlign w:val="center"/>
          </w:tcPr>
          <w:p w14:paraId="168C2F18">
            <w:pPr>
              <w:spacing w:line="500" w:lineRule="exact"/>
              <w:jc w:val="center"/>
              <w:rPr>
                <w:rFonts w:eastAsia="仿宋"/>
              </w:rPr>
            </w:pPr>
            <w:r>
              <w:rPr>
                <w:rFonts w:eastAsia="仿宋"/>
              </w:rPr>
              <w:t>Z&lt;300</w:t>
            </w:r>
          </w:p>
        </w:tc>
      </w:tr>
      <w:tr w14:paraId="77201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F249FE3">
            <w:pPr>
              <w:spacing w:line="500" w:lineRule="exact"/>
              <w:jc w:val="center"/>
              <w:rPr>
                <w:rFonts w:ascii="仿宋" w:hAnsi="仿宋" w:eastAsia="仿宋"/>
              </w:rPr>
            </w:pPr>
            <w:r>
              <w:rPr>
                <w:rFonts w:ascii="仿宋" w:hAnsi="仿宋" w:eastAsia="仿宋"/>
              </w:rPr>
              <w:t>批发业</w:t>
            </w:r>
          </w:p>
        </w:tc>
        <w:tc>
          <w:tcPr>
            <w:tcW w:w="1447" w:type="dxa"/>
            <w:vAlign w:val="center"/>
          </w:tcPr>
          <w:p w14:paraId="3C85114F">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7881781">
            <w:pPr>
              <w:spacing w:line="500" w:lineRule="exact"/>
              <w:jc w:val="center"/>
              <w:rPr>
                <w:rFonts w:ascii="仿宋" w:hAnsi="仿宋" w:eastAsia="仿宋"/>
              </w:rPr>
            </w:pPr>
            <w:r>
              <w:rPr>
                <w:rFonts w:ascii="仿宋" w:hAnsi="仿宋" w:eastAsia="仿宋"/>
              </w:rPr>
              <w:t>人</w:t>
            </w:r>
          </w:p>
        </w:tc>
        <w:tc>
          <w:tcPr>
            <w:tcW w:w="1830" w:type="dxa"/>
            <w:vAlign w:val="center"/>
          </w:tcPr>
          <w:p w14:paraId="274073C3">
            <w:pPr>
              <w:spacing w:line="500" w:lineRule="exact"/>
              <w:jc w:val="center"/>
              <w:rPr>
                <w:rFonts w:eastAsia="仿宋"/>
              </w:rPr>
            </w:pPr>
            <w:r>
              <w:rPr>
                <w:rFonts w:eastAsia="仿宋"/>
              </w:rPr>
              <w:t>20≤X&lt;200</w:t>
            </w:r>
          </w:p>
        </w:tc>
        <w:tc>
          <w:tcPr>
            <w:tcW w:w="1572" w:type="dxa"/>
            <w:vAlign w:val="center"/>
          </w:tcPr>
          <w:p w14:paraId="7454D470">
            <w:pPr>
              <w:spacing w:line="500" w:lineRule="exact"/>
              <w:jc w:val="center"/>
              <w:rPr>
                <w:rFonts w:eastAsia="仿宋"/>
              </w:rPr>
            </w:pPr>
            <w:r>
              <w:rPr>
                <w:rFonts w:eastAsia="仿宋"/>
              </w:rPr>
              <w:t>5≤X&lt;20</w:t>
            </w:r>
          </w:p>
        </w:tc>
        <w:tc>
          <w:tcPr>
            <w:tcW w:w="1036" w:type="dxa"/>
            <w:vAlign w:val="center"/>
          </w:tcPr>
          <w:p w14:paraId="50BEB929">
            <w:pPr>
              <w:spacing w:line="500" w:lineRule="exact"/>
              <w:jc w:val="center"/>
              <w:rPr>
                <w:rFonts w:eastAsia="仿宋"/>
              </w:rPr>
            </w:pPr>
            <w:r>
              <w:rPr>
                <w:rFonts w:eastAsia="仿宋"/>
              </w:rPr>
              <w:t>X&lt;5</w:t>
            </w:r>
          </w:p>
        </w:tc>
      </w:tr>
      <w:tr w14:paraId="44C0E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33DA235">
            <w:pPr>
              <w:spacing w:line="500" w:lineRule="exact"/>
              <w:jc w:val="center"/>
              <w:rPr>
                <w:rFonts w:ascii="仿宋" w:hAnsi="仿宋" w:eastAsia="仿宋"/>
              </w:rPr>
            </w:pPr>
          </w:p>
        </w:tc>
        <w:tc>
          <w:tcPr>
            <w:tcW w:w="1447" w:type="dxa"/>
            <w:vAlign w:val="center"/>
          </w:tcPr>
          <w:p w14:paraId="21B569D2">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85E3299">
            <w:pPr>
              <w:spacing w:line="500" w:lineRule="exact"/>
              <w:jc w:val="center"/>
              <w:rPr>
                <w:rFonts w:ascii="仿宋" w:hAnsi="仿宋" w:eastAsia="仿宋"/>
              </w:rPr>
            </w:pPr>
            <w:r>
              <w:rPr>
                <w:rFonts w:ascii="仿宋" w:hAnsi="仿宋" w:eastAsia="仿宋"/>
              </w:rPr>
              <w:t>万元</w:t>
            </w:r>
          </w:p>
        </w:tc>
        <w:tc>
          <w:tcPr>
            <w:tcW w:w="1830" w:type="dxa"/>
            <w:vAlign w:val="center"/>
          </w:tcPr>
          <w:p w14:paraId="02A75E28">
            <w:pPr>
              <w:spacing w:line="500" w:lineRule="exact"/>
              <w:jc w:val="center"/>
              <w:rPr>
                <w:rFonts w:eastAsia="仿宋"/>
              </w:rPr>
            </w:pPr>
            <w:r>
              <w:rPr>
                <w:rFonts w:eastAsia="仿宋"/>
              </w:rPr>
              <w:t>5000≤Y&lt;50000</w:t>
            </w:r>
          </w:p>
        </w:tc>
        <w:tc>
          <w:tcPr>
            <w:tcW w:w="1572" w:type="dxa"/>
            <w:vAlign w:val="center"/>
          </w:tcPr>
          <w:p w14:paraId="0B8D9B15">
            <w:pPr>
              <w:spacing w:line="500" w:lineRule="exact"/>
              <w:jc w:val="center"/>
              <w:rPr>
                <w:rFonts w:eastAsia="仿宋"/>
              </w:rPr>
            </w:pPr>
            <w:r>
              <w:rPr>
                <w:rFonts w:eastAsia="仿宋"/>
              </w:rPr>
              <w:t>1000≤Y&lt;5000</w:t>
            </w:r>
          </w:p>
        </w:tc>
        <w:tc>
          <w:tcPr>
            <w:tcW w:w="1036" w:type="dxa"/>
            <w:vAlign w:val="center"/>
          </w:tcPr>
          <w:p w14:paraId="7D94A5B3">
            <w:pPr>
              <w:spacing w:line="500" w:lineRule="exact"/>
              <w:jc w:val="center"/>
              <w:rPr>
                <w:rFonts w:eastAsia="仿宋"/>
              </w:rPr>
            </w:pPr>
            <w:r>
              <w:rPr>
                <w:rFonts w:eastAsia="仿宋"/>
              </w:rPr>
              <w:t>Y&lt;1000</w:t>
            </w:r>
          </w:p>
        </w:tc>
      </w:tr>
      <w:tr w14:paraId="6DC69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8C4531A">
            <w:pPr>
              <w:spacing w:line="500" w:lineRule="exact"/>
              <w:jc w:val="center"/>
              <w:rPr>
                <w:rFonts w:ascii="仿宋" w:hAnsi="仿宋" w:eastAsia="仿宋"/>
              </w:rPr>
            </w:pPr>
            <w:r>
              <w:rPr>
                <w:rFonts w:hint="eastAsia" w:ascii="仿宋" w:hAnsi="仿宋" w:eastAsia="仿宋"/>
              </w:rPr>
              <w:t>零售业</w:t>
            </w:r>
          </w:p>
        </w:tc>
        <w:tc>
          <w:tcPr>
            <w:tcW w:w="1447" w:type="dxa"/>
            <w:vAlign w:val="center"/>
          </w:tcPr>
          <w:p w14:paraId="7A2E9641">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8491EBA">
            <w:pPr>
              <w:spacing w:line="500" w:lineRule="exact"/>
              <w:jc w:val="center"/>
              <w:rPr>
                <w:rFonts w:ascii="仿宋" w:hAnsi="仿宋" w:eastAsia="仿宋"/>
              </w:rPr>
            </w:pPr>
            <w:r>
              <w:rPr>
                <w:rFonts w:ascii="仿宋" w:hAnsi="仿宋" w:eastAsia="仿宋"/>
              </w:rPr>
              <w:t>人</w:t>
            </w:r>
          </w:p>
        </w:tc>
        <w:tc>
          <w:tcPr>
            <w:tcW w:w="1830" w:type="dxa"/>
            <w:vAlign w:val="center"/>
          </w:tcPr>
          <w:p w14:paraId="3A24EF8B">
            <w:pPr>
              <w:spacing w:line="500" w:lineRule="exact"/>
              <w:jc w:val="center"/>
              <w:rPr>
                <w:rFonts w:eastAsia="仿宋"/>
              </w:rPr>
            </w:pPr>
            <w:r>
              <w:rPr>
                <w:rFonts w:eastAsia="仿宋"/>
              </w:rPr>
              <w:t>50≤X&lt;300</w:t>
            </w:r>
          </w:p>
        </w:tc>
        <w:tc>
          <w:tcPr>
            <w:tcW w:w="1572" w:type="dxa"/>
            <w:vAlign w:val="center"/>
          </w:tcPr>
          <w:p w14:paraId="7FC8490F">
            <w:pPr>
              <w:spacing w:line="500" w:lineRule="exact"/>
              <w:jc w:val="center"/>
              <w:rPr>
                <w:rFonts w:eastAsia="仿宋"/>
              </w:rPr>
            </w:pPr>
            <w:r>
              <w:rPr>
                <w:rFonts w:eastAsia="仿宋"/>
              </w:rPr>
              <w:t>10≤X&lt;50</w:t>
            </w:r>
          </w:p>
        </w:tc>
        <w:tc>
          <w:tcPr>
            <w:tcW w:w="1036" w:type="dxa"/>
            <w:vAlign w:val="center"/>
          </w:tcPr>
          <w:p w14:paraId="6917F585">
            <w:pPr>
              <w:spacing w:line="500" w:lineRule="exact"/>
              <w:jc w:val="center"/>
              <w:rPr>
                <w:rFonts w:eastAsia="仿宋"/>
              </w:rPr>
            </w:pPr>
            <w:r>
              <w:rPr>
                <w:rFonts w:eastAsia="仿宋"/>
              </w:rPr>
              <w:t>X&lt;10</w:t>
            </w:r>
          </w:p>
        </w:tc>
      </w:tr>
      <w:tr w14:paraId="47B29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0C80781">
            <w:pPr>
              <w:spacing w:line="500" w:lineRule="exact"/>
              <w:jc w:val="center"/>
              <w:rPr>
                <w:rFonts w:ascii="仿宋" w:hAnsi="仿宋" w:eastAsia="仿宋"/>
              </w:rPr>
            </w:pPr>
          </w:p>
        </w:tc>
        <w:tc>
          <w:tcPr>
            <w:tcW w:w="1447" w:type="dxa"/>
            <w:vAlign w:val="center"/>
          </w:tcPr>
          <w:p w14:paraId="584AEB72">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2C3E947">
            <w:pPr>
              <w:spacing w:line="500" w:lineRule="exact"/>
              <w:jc w:val="center"/>
              <w:rPr>
                <w:rFonts w:ascii="仿宋" w:hAnsi="仿宋" w:eastAsia="仿宋"/>
              </w:rPr>
            </w:pPr>
            <w:r>
              <w:rPr>
                <w:rFonts w:ascii="仿宋" w:hAnsi="仿宋" w:eastAsia="仿宋"/>
              </w:rPr>
              <w:t>万元</w:t>
            </w:r>
          </w:p>
        </w:tc>
        <w:tc>
          <w:tcPr>
            <w:tcW w:w="1830" w:type="dxa"/>
            <w:vAlign w:val="center"/>
          </w:tcPr>
          <w:p w14:paraId="58E74DF9">
            <w:pPr>
              <w:spacing w:line="500" w:lineRule="exact"/>
              <w:jc w:val="center"/>
              <w:rPr>
                <w:rFonts w:eastAsia="仿宋"/>
              </w:rPr>
            </w:pPr>
            <w:r>
              <w:rPr>
                <w:rFonts w:eastAsia="仿宋"/>
              </w:rPr>
              <w:t>500≤Y&lt;20000</w:t>
            </w:r>
          </w:p>
        </w:tc>
        <w:tc>
          <w:tcPr>
            <w:tcW w:w="1572" w:type="dxa"/>
            <w:vAlign w:val="center"/>
          </w:tcPr>
          <w:p w14:paraId="0021A297">
            <w:pPr>
              <w:spacing w:line="500" w:lineRule="exact"/>
              <w:jc w:val="center"/>
              <w:rPr>
                <w:rFonts w:eastAsia="仿宋"/>
              </w:rPr>
            </w:pPr>
            <w:r>
              <w:rPr>
                <w:rFonts w:eastAsia="仿宋"/>
              </w:rPr>
              <w:t>100≤Y&lt;500</w:t>
            </w:r>
          </w:p>
        </w:tc>
        <w:tc>
          <w:tcPr>
            <w:tcW w:w="1036" w:type="dxa"/>
            <w:vAlign w:val="center"/>
          </w:tcPr>
          <w:p w14:paraId="62537996">
            <w:pPr>
              <w:spacing w:line="500" w:lineRule="exact"/>
              <w:jc w:val="center"/>
              <w:rPr>
                <w:rFonts w:eastAsia="仿宋"/>
              </w:rPr>
            </w:pPr>
            <w:r>
              <w:rPr>
                <w:rFonts w:eastAsia="仿宋"/>
              </w:rPr>
              <w:t>Y&lt;100</w:t>
            </w:r>
          </w:p>
        </w:tc>
      </w:tr>
      <w:tr w14:paraId="795C2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991F3AB">
            <w:pPr>
              <w:spacing w:line="500" w:lineRule="exact"/>
              <w:jc w:val="center"/>
              <w:rPr>
                <w:rFonts w:ascii="仿宋" w:hAnsi="仿宋" w:eastAsia="仿宋"/>
              </w:rPr>
            </w:pPr>
            <w:r>
              <w:rPr>
                <w:rFonts w:hint="eastAsia" w:ascii="仿宋" w:hAnsi="仿宋" w:eastAsia="仿宋"/>
              </w:rPr>
              <w:t>交通</w:t>
            </w:r>
            <w:r>
              <w:rPr>
                <w:rFonts w:ascii="仿宋" w:hAnsi="仿宋" w:eastAsia="仿宋"/>
              </w:rPr>
              <w:t>运输业</w:t>
            </w:r>
          </w:p>
        </w:tc>
        <w:tc>
          <w:tcPr>
            <w:tcW w:w="1447" w:type="dxa"/>
            <w:vAlign w:val="center"/>
          </w:tcPr>
          <w:p w14:paraId="78F7D72C">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04F6033">
            <w:pPr>
              <w:spacing w:line="500" w:lineRule="exact"/>
              <w:jc w:val="center"/>
              <w:rPr>
                <w:rFonts w:ascii="仿宋" w:hAnsi="仿宋" w:eastAsia="仿宋"/>
              </w:rPr>
            </w:pPr>
            <w:r>
              <w:rPr>
                <w:rFonts w:ascii="仿宋" w:hAnsi="仿宋" w:eastAsia="仿宋"/>
              </w:rPr>
              <w:t>人</w:t>
            </w:r>
          </w:p>
        </w:tc>
        <w:tc>
          <w:tcPr>
            <w:tcW w:w="1830" w:type="dxa"/>
            <w:vAlign w:val="center"/>
          </w:tcPr>
          <w:p w14:paraId="194B161C">
            <w:pPr>
              <w:spacing w:line="500" w:lineRule="exact"/>
              <w:jc w:val="center"/>
              <w:rPr>
                <w:rFonts w:eastAsia="仿宋"/>
              </w:rPr>
            </w:pPr>
            <w:r>
              <w:rPr>
                <w:rFonts w:eastAsia="仿宋"/>
              </w:rPr>
              <w:t>300≤X&lt;1000</w:t>
            </w:r>
          </w:p>
        </w:tc>
        <w:tc>
          <w:tcPr>
            <w:tcW w:w="1572" w:type="dxa"/>
            <w:vAlign w:val="center"/>
          </w:tcPr>
          <w:p w14:paraId="6762A5A3">
            <w:pPr>
              <w:spacing w:line="500" w:lineRule="exact"/>
              <w:jc w:val="center"/>
              <w:rPr>
                <w:rFonts w:eastAsia="仿宋"/>
              </w:rPr>
            </w:pPr>
            <w:r>
              <w:rPr>
                <w:rFonts w:eastAsia="仿宋"/>
              </w:rPr>
              <w:t>20≤X&lt;300</w:t>
            </w:r>
          </w:p>
        </w:tc>
        <w:tc>
          <w:tcPr>
            <w:tcW w:w="1036" w:type="dxa"/>
            <w:vAlign w:val="center"/>
          </w:tcPr>
          <w:p w14:paraId="1AF8796C">
            <w:pPr>
              <w:spacing w:line="500" w:lineRule="exact"/>
              <w:jc w:val="center"/>
              <w:rPr>
                <w:rFonts w:eastAsia="仿宋"/>
              </w:rPr>
            </w:pPr>
            <w:r>
              <w:rPr>
                <w:rFonts w:eastAsia="仿宋"/>
              </w:rPr>
              <w:t>X&lt;20</w:t>
            </w:r>
          </w:p>
        </w:tc>
      </w:tr>
      <w:tr w14:paraId="751B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BBE3204">
            <w:pPr>
              <w:spacing w:line="500" w:lineRule="exact"/>
              <w:jc w:val="center"/>
              <w:rPr>
                <w:rFonts w:ascii="仿宋" w:hAnsi="仿宋" w:eastAsia="仿宋"/>
              </w:rPr>
            </w:pPr>
          </w:p>
        </w:tc>
        <w:tc>
          <w:tcPr>
            <w:tcW w:w="1447" w:type="dxa"/>
            <w:vAlign w:val="center"/>
          </w:tcPr>
          <w:p w14:paraId="67C45801">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37533D5">
            <w:pPr>
              <w:spacing w:line="500" w:lineRule="exact"/>
              <w:jc w:val="center"/>
              <w:rPr>
                <w:rFonts w:ascii="仿宋" w:hAnsi="仿宋" w:eastAsia="仿宋"/>
              </w:rPr>
            </w:pPr>
            <w:r>
              <w:rPr>
                <w:rFonts w:ascii="仿宋" w:hAnsi="仿宋" w:eastAsia="仿宋"/>
              </w:rPr>
              <w:t>万元</w:t>
            </w:r>
          </w:p>
        </w:tc>
        <w:tc>
          <w:tcPr>
            <w:tcW w:w="1830" w:type="dxa"/>
            <w:vAlign w:val="center"/>
          </w:tcPr>
          <w:p w14:paraId="6DD49512">
            <w:pPr>
              <w:spacing w:line="500" w:lineRule="exact"/>
              <w:jc w:val="center"/>
              <w:rPr>
                <w:rFonts w:eastAsia="仿宋"/>
              </w:rPr>
            </w:pPr>
            <w:r>
              <w:rPr>
                <w:rFonts w:eastAsia="仿宋"/>
              </w:rPr>
              <w:t>3000≤Y&lt;30000</w:t>
            </w:r>
          </w:p>
        </w:tc>
        <w:tc>
          <w:tcPr>
            <w:tcW w:w="1572" w:type="dxa"/>
            <w:vAlign w:val="center"/>
          </w:tcPr>
          <w:p w14:paraId="5EB5836B">
            <w:pPr>
              <w:spacing w:line="500" w:lineRule="exact"/>
              <w:jc w:val="center"/>
              <w:rPr>
                <w:rFonts w:eastAsia="仿宋"/>
              </w:rPr>
            </w:pPr>
            <w:r>
              <w:rPr>
                <w:rFonts w:eastAsia="仿宋"/>
              </w:rPr>
              <w:t>200≤Y&lt;3000</w:t>
            </w:r>
          </w:p>
        </w:tc>
        <w:tc>
          <w:tcPr>
            <w:tcW w:w="1036" w:type="dxa"/>
            <w:vAlign w:val="center"/>
          </w:tcPr>
          <w:p w14:paraId="0A592C43">
            <w:pPr>
              <w:spacing w:line="500" w:lineRule="exact"/>
              <w:jc w:val="center"/>
              <w:rPr>
                <w:rFonts w:eastAsia="仿宋"/>
              </w:rPr>
            </w:pPr>
            <w:r>
              <w:rPr>
                <w:rFonts w:eastAsia="仿宋"/>
              </w:rPr>
              <w:t>Y&lt;200</w:t>
            </w:r>
          </w:p>
        </w:tc>
      </w:tr>
      <w:tr w14:paraId="455B4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90213ED">
            <w:pPr>
              <w:spacing w:line="500" w:lineRule="exact"/>
              <w:jc w:val="center"/>
              <w:rPr>
                <w:rFonts w:ascii="仿宋" w:hAnsi="仿宋" w:eastAsia="仿宋"/>
              </w:rPr>
            </w:pPr>
            <w:r>
              <w:rPr>
                <w:rFonts w:hint="eastAsia" w:ascii="仿宋" w:hAnsi="仿宋" w:eastAsia="仿宋"/>
              </w:rPr>
              <w:t>仓储</w:t>
            </w:r>
            <w:r>
              <w:rPr>
                <w:rFonts w:ascii="仿宋" w:hAnsi="仿宋" w:eastAsia="仿宋"/>
              </w:rPr>
              <w:t>业</w:t>
            </w:r>
          </w:p>
        </w:tc>
        <w:tc>
          <w:tcPr>
            <w:tcW w:w="1447" w:type="dxa"/>
            <w:vAlign w:val="center"/>
          </w:tcPr>
          <w:p w14:paraId="3D158F8E">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175D4D7">
            <w:pPr>
              <w:spacing w:line="500" w:lineRule="exact"/>
              <w:jc w:val="center"/>
              <w:rPr>
                <w:rFonts w:ascii="仿宋" w:hAnsi="仿宋" w:eastAsia="仿宋"/>
              </w:rPr>
            </w:pPr>
            <w:r>
              <w:rPr>
                <w:rFonts w:ascii="仿宋" w:hAnsi="仿宋" w:eastAsia="仿宋"/>
              </w:rPr>
              <w:t>人</w:t>
            </w:r>
          </w:p>
        </w:tc>
        <w:tc>
          <w:tcPr>
            <w:tcW w:w="1830" w:type="dxa"/>
            <w:vAlign w:val="center"/>
          </w:tcPr>
          <w:p w14:paraId="4338D492">
            <w:pPr>
              <w:spacing w:line="500" w:lineRule="exact"/>
              <w:jc w:val="center"/>
              <w:rPr>
                <w:rFonts w:eastAsia="仿宋"/>
              </w:rPr>
            </w:pPr>
            <w:r>
              <w:rPr>
                <w:rFonts w:eastAsia="仿宋"/>
              </w:rPr>
              <w:t>100≤X&lt;200</w:t>
            </w:r>
          </w:p>
        </w:tc>
        <w:tc>
          <w:tcPr>
            <w:tcW w:w="1572" w:type="dxa"/>
            <w:vAlign w:val="center"/>
          </w:tcPr>
          <w:p w14:paraId="708A1AB9">
            <w:pPr>
              <w:spacing w:line="500" w:lineRule="exact"/>
              <w:jc w:val="center"/>
              <w:rPr>
                <w:rFonts w:eastAsia="仿宋"/>
              </w:rPr>
            </w:pPr>
            <w:r>
              <w:rPr>
                <w:rFonts w:eastAsia="仿宋"/>
              </w:rPr>
              <w:t>20≤X&lt;100</w:t>
            </w:r>
          </w:p>
        </w:tc>
        <w:tc>
          <w:tcPr>
            <w:tcW w:w="1036" w:type="dxa"/>
            <w:vAlign w:val="center"/>
          </w:tcPr>
          <w:p w14:paraId="4B8B3B27">
            <w:pPr>
              <w:spacing w:line="500" w:lineRule="exact"/>
              <w:jc w:val="center"/>
              <w:rPr>
                <w:rFonts w:eastAsia="仿宋"/>
              </w:rPr>
            </w:pPr>
            <w:r>
              <w:rPr>
                <w:rFonts w:eastAsia="仿宋"/>
              </w:rPr>
              <w:t>X&lt;20</w:t>
            </w:r>
          </w:p>
        </w:tc>
      </w:tr>
      <w:tr w14:paraId="6B191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70C3C66">
            <w:pPr>
              <w:spacing w:line="500" w:lineRule="exact"/>
              <w:jc w:val="center"/>
              <w:rPr>
                <w:rFonts w:ascii="仿宋" w:hAnsi="仿宋" w:eastAsia="仿宋"/>
              </w:rPr>
            </w:pPr>
          </w:p>
        </w:tc>
        <w:tc>
          <w:tcPr>
            <w:tcW w:w="1447" w:type="dxa"/>
            <w:vAlign w:val="center"/>
          </w:tcPr>
          <w:p w14:paraId="4DCF9B62">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A0C0A64">
            <w:pPr>
              <w:spacing w:line="500" w:lineRule="exact"/>
              <w:jc w:val="center"/>
              <w:rPr>
                <w:rFonts w:ascii="仿宋" w:hAnsi="仿宋" w:eastAsia="仿宋"/>
              </w:rPr>
            </w:pPr>
            <w:r>
              <w:rPr>
                <w:rFonts w:ascii="仿宋" w:hAnsi="仿宋" w:eastAsia="仿宋"/>
              </w:rPr>
              <w:t>万元</w:t>
            </w:r>
          </w:p>
        </w:tc>
        <w:tc>
          <w:tcPr>
            <w:tcW w:w="1830" w:type="dxa"/>
            <w:vAlign w:val="center"/>
          </w:tcPr>
          <w:p w14:paraId="2FF33D3F">
            <w:pPr>
              <w:spacing w:line="500" w:lineRule="exact"/>
              <w:jc w:val="center"/>
              <w:rPr>
                <w:rFonts w:eastAsia="仿宋"/>
              </w:rPr>
            </w:pPr>
            <w:r>
              <w:rPr>
                <w:rFonts w:eastAsia="仿宋"/>
              </w:rPr>
              <w:t>1000≤Y&lt;30000</w:t>
            </w:r>
          </w:p>
        </w:tc>
        <w:tc>
          <w:tcPr>
            <w:tcW w:w="1572" w:type="dxa"/>
            <w:vAlign w:val="center"/>
          </w:tcPr>
          <w:p w14:paraId="0B6E107E">
            <w:pPr>
              <w:spacing w:line="500" w:lineRule="exact"/>
              <w:jc w:val="center"/>
              <w:rPr>
                <w:rFonts w:eastAsia="仿宋"/>
              </w:rPr>
            </w:pPr>
            <w:r>
              <w:rPr>
                <w:rFonts w:eastAsia="仿宋"/>
              </w:rPr>
              <w:t>100≤Y&lt;1000</w:t>
            </w:r>
          </w:p>
        </w:tc>
        <w:tc>
          <w:tcPr>
            <w:tcW w:w="1036" w:type="dxa"/>
            <w:vAlign w:val="center"/>
          </w:tcPr>
          <w:p w14:paraId="3C77EAAA">
            <w:pPr>
              <w:spacing w:line="500" w:lineRule="exact"/>
              <w:jc w:val="center"/>
              <w:rPr>
                <w:rFonts w:eastAsia="仿宋"/>
              </w:rPr>
            </w:pPr>
            <w:r>
              <w:rPr>
                <w:rFonts w:eastAsia="仿宋"/>
              </w:rPr>
              <w:t>Y&lt;100</w:t>
            </w:r>
          </w:p>
        </w:tc>
      </w:tr>
      <w:tr w14:paraId="269BF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8CEC66D">
            <w:pPr>
              <w:spacing w:line="500" w:lineRule="exact"/>
              <w:jc w:val="center"/>
              <w:rPr>
                <w:rFonts w:ascii="仿宋" w:hAnsi="仿宋" w:eastAsia="仿宋"/>
              </w:rPr>
            </w:pPr>
            <w:r>
              <w:rPr>
                <w:rFonts w:hint="eastAsia" w:ascii="仿宋" w:hAnsi="仿宋" w:eastAsia="仿宋"/>
              </w:rPr>
              <w:t>邮</w:t>
            </w:r>
            <w:r>
              <w:rPr>
                <w:rFonts w:ascii="仿宋" w:hAnsi="仿宋" w:eastAsia="仿宋"/>
              </w:rPr>
              <w:t>政业</w:t>
            </w:r>
          </w:p>
        </w:tc>
        <w:tc>
          <w:tcPr>
            <w:tcW w:w="1447" w:type="dxa"/>
            <w:vAlign w:val="center"/>
          </w:tcPr>
          <w:p w14:paraId="04079743">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26BDFD1">
            <w:pPr>
              <w:spacing w:line="500" w:lineRule="exact"/>
              <w:jc w:val="center"/>
              <w:rPr>
                <w:rFonts w:ascii="仿宋" w:hAnsi="仿宋" w:eastAsia="仿宋"/>
              </w:rPr>
            </w:pPr>
            <w:r>
              <w:rPr>
                <w:rFonts w:ascii="仿宋" w:hAnsi="仿宋" w:eastAsia="仿宋"/>
              </w:rPr>
              <w:t>人</w:t>
            </w:r>
          </w:p>
        </w:tc>
        <w:tc>
          <w:tcPr>
            <w:tcW w:w="1830" w:type="dxa"/>
            <w:vAlign w:val="center"/>
          </w:tcPr>
          <w:p w14:paraId="7BA0FEE5">
            <w:pPr>
              <w:spacing w:line="500" w:lineRule="exact"/>
              <w:jc w:val="center"/>
              <w:rPr>
                <w:rFonts w:eastAsia="仿宋"/>
              </w:rPr>
            </w:pPr>
            <w:r>
              <w:rPr>
                <w:rFonts w:eastAsia="仿宋"/>
              </w:rPr>
              <w:t>300≤X&lt;1000</w:t>
            </w:r>
          </w:p>
        </w:tc>
        <w:tc>
          <w:tcPr>
            <w:tcW w:w="1572" w:type="dxa"/>
            <w:vAlign w:val="center"/>
          </w:tcPr>
          <w:p w14:paraId="23B85A3D">
            <w:pPr>
              <w:spacing w:line="500" w:lineRule="exact"/>
              <w:jc w:val="center"/>
              <w:rPr>
                <w:rFonts w:eastAsia="仿宋"/>
              </w:rPr>
            </w:pPr>
            <w:r>
              <w:rPr>
                <w:rFonts w:eastAsia="仿宋"/>
              </w:rPr>
              <w:t>20≤X&lt;300</w:t>
            </w:r>
          </w:p>
        </w:tc>
        <w:tc>
          <w:tcPr>
            <w:tcW w:w="1036" w:type="dxa"/>
            <w:vAlign w:val="center"/>
          </w:tcPr>
          <w:p w14:paraId="6B5516A1">
            <w:pPr>
              <w:spacing w:line="500" w:lineRule="exact"/>
              <w:jc w:val="center"/>
              <w:rPr>
                <w:rFonts w:eastAsia="仿宋"/>
              </w:rPr>
            </w:pPr>
            <w:r>
              <w:rPr>
                <w:rFonts w:eastAsia="仿宋"/>
              </w:rPr>
              <w:t>X&lt;20</w:t>
            </w:r>
          </w:p>
        </w:tc>
      </w:tr>
      <w:tr w14:paraId="3432E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424FD97">
            <w:pPr>
              <w:spacing w:line="500" w:lineRule="exact"/>
              <w:jc w:val="center"/>
              <w:rPr>
                <w:rFonts w:ascii="仿宋" w:hAnsi="仿宋" w:eastAsia="仿宋"/>
              </w:rPr>
            </w:pPr>
          </w:p>
        </w:tc>
        <w:tc>
          <w:tcPr>
            <w:tcW w:w="1447" w:type="dxa"/>
            <w:vAlign w:val="center"/>
          </w:tcPr>
          <w:p w14:paraId="64F0BD1C">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0804A70">
            <w:pPr>
              <w:spacing w:line="500" w:lineRule="exact"/>
              <w:jc w:val="center"/>
              <w:rPr>
                <w:rFonts w:ascii="仿宋" w:hAnsi="仿宋" w:eastAsia="仿宋"/>
              </w:rPr>
            </w:pPr>
            <w:r>
              <w:rPr>
                <w:rFonts w:ascii="仿宋" w:hAnsi="仿宋" w:eastAsia="仿宋"/>
              </w:rPr>
              <w:t>万元</w:t>
            </w:r>
          </w:p>
        </w:tc>
        <w:tc>
          <w:tcPr>
            <w:tcW w:w="1830" w:type="dxa"/>
            <w:vAlign w:val="center"/>
          </w:tcPr>
          <w:p w14:paraId="5CF5FB22">
            <w:pPr>
              <w:spacing w:line="500" w:lineRule="exact"/>
              <w:jc w:val="center"/>
              <w:rPr>
                <w:rFonts w:eastAsia="仿宋"/>
              </w:rPr>
            </w:pPr>
            <w:r>
              <w:rPr>
                <w:rFonts w:eastAsia="仿宋"/>
              </w:rPr>
              <w:t>2000≤Y&lt;30000</w:t>
            </w:r>
          </w:p>
        </w:tc>
        <w:tc>
          <w:tcPr>
            <w:tcW w:w="1572" w:type="dxa"/>
            <w:vAlign w:val="center"/>
          </w:tcPr>
          <w:p w14:paraId="264CC2BC">
            <w:pPr>
              <w:spacing w:line="500" w:lineRule="exact"/>
              <w:jc w:val="center"/>
              <w:rPr>
                <w:rFonts w:eastAsia="仿宋"/>
              </w:rPr>
            </w:pPr>
            <w:r>
              <w:rPr>
                <w:rFonts w:eastAsia="仿宋"/>
              </w:rPr>
              <w:t>100≤Y&lt;2000</w:t>
            </w:r>
          </w:p>
        </w:tc>
        <w:tc>
          <w:tcPr>
            <w:tcW w:w="1036" w:type="dxa"/>
            <w:vAlign w:val="center"/>
          </w:tcPr>
          <w:p w14:paraId="6C6E7773">
            <w:pPr>
              <w:spacing w:line="500" w:lineRule="exact"/>
              <w:jc w:val="center"/>
              <w:rPr>
                <w:rFonts w:eastAsia="仿宋"/>
              </w:rPr>
            </w:pPr>
            <w:r>
              <w:rPr>
                <w:rFonts w:eastAsia="仿宋"/>
              </w:rPr>
              <w:t>Y&lt;100</w:t>
            </w:r>
          </w:p>
        </w:tc>
      </w:tr>
      <w:tr w14:paraId="1808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74CEB79">
            <w:pPr>
              <w:spacing w:line="500" w:lineRule="exact"/>
              <w:jc w:val="center"/>
              <w:rPr>
                <w:rFonts w:ascii="仿宋" w:hAnsi="仿宋" w:eastAsia="仿宋"/>
              </w:rPr>
            </w:pPr>
            <w:r>
              <w:rPr>
                <w:rFonts w:hint="eastAsia" w:ascii="仿宋" w:hAnsi="仿宋" w:eastAsia="仿宋"/>
              </w:rPr>
              <w:t>住</w:t>
            </w:r>
            <w:r>
              <w:rPr>
                <w:rFonts w:ascii="仿宋" w:hAnsi="仿宋" w:eastAsia="仿宋"/>
              </w:rPr>
              <w:t>宿业</w:t>
            </w:r>
          </w:p>
        </w:tc>
        <w:tc>
          <w:tcPr>
            <w:tcW w:w="1447" w:type="dxa"/>
            <w:vAlign w:val="center"/>
          </w:tcPr>
          <w:p w14:paraId="0EAE63A0">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515F4065">
            <w:pPr>
              <w:spacing w:line="500" w:lineRule="exact"/>
              <w:jc w:val="center"/>
              <w:rPr>
                <w:rFonts w:ascii="仿宋" w:hAnsi="仿宋" w:eastAsia="仿宋"/>
              </w:rPr>
            </w:pPr>
            <w:r>
              <w:rPr>
                <w:rFonts w:ascii="仿宋" w:hAnsi="仿宋" w:eastAsia="仿宋"/>
              </w:rPr>
              <w:t>人</w:t>
            </w:r>
          </w:p>
        </w:tc>
        <w:tc>
          <w:tcPr>
            <w:tcW w:w="1830" w:type="dxa"/>
            <w:vAlign w:val="center"/>
          </w:tcPr>
          <w:p w14:paraId="3751E1E4">
            <w:pPr>
              <w:spacing w:line="500" w:lineRule="exact"/>
              <w:jc w:val="center"/>
              <w:rPr>
                <w:rFonts w:eastAsia="仿宋"/>
              </w:rPr>
            </w:pPr>
            <w:r>
              <w:rPr>
                <w:rFonts w:eastAsia="仿宋"/>
              </w:rPr>
              <w:t>100≤X&lt;300</w:t>
            </w:r>
          </w:p>
        </w:tc>
        <w:tc>
          <w:tcPr>
            <w:tcW w:w="1572" w:type="dxa"/>
            <w:vAlign w:val="center"/>
          </w:tcPr>
          <w:p w14:paraId="396A9ACA">
            <w:pPr>
              <w:spacing w:line="500" w:lineRule="exact"/>
              <w:jc w:val="center"/>
              <w:rPr>
                <w:rFonts w:eastAsia="仿宋"/>
              </w:rPr>
            </w:pPr>
            <w:r>
              <w:rPr>
                <w:rFonts w:eastAsia="仿宋"/>
              </w:rPr>
              <w:t>10≤X&lt;100</w:t>
            </w:r>
          </w:p>
        </w:tc>
        <w:tc>
          <w:tcPr>
            <w:tcW w:w="1036" w:type="dxa"/>
            <w:vAlign w:val="center"/>
          </w:tcPr>
          <w:p w14:paraId="2A315B39">
            <w:pPr>
              <w:spacing w:line="500" w:lineRule="exact"/>
              <w:jc w:val="center"/>
              <w:rPr>
                <w:rFonts w:eastAsia="仿宋"/>
              </w:rPr>
            </w:pPr>
            <w:r>
              <w:rPr>
                <w:rFonts w:eastAsia="仿宋"/>
              </w:rPr>
              <w:t>X&lt;10</w:t>
            </w:r>
          </w:p>
        </w:tc>
      </w:tr>
      <w:tr w14:paraId="53BD1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D2F2C6A">
            <w:pPr>
              <w:spacing w:line="500" w:lineRule="exact"/>
              <w:jc w:val="center"/>
              <w:rPr>
                <w:rFonts w:ascii="仿宋" w:hAnsi="仿宋" w:eastAsia="仿宋"/>
              </w:rPr>
            </w:pPr>
          </w:p>
        </w:tc>
        <w:tc>
          <w:tcPr>
            <w:tcW w:w="1447" w:type="dxa"/>
            <w:vAlign w:val="center"/>
          </w:tcPr>
          <w:p w14:paraId="7C966FE2">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EAB1A89">
            <w:pPr>
              <w:spacing w:line="500" w:lineRule="exact"/>
              <w:jc w:val="center"/>
              <w:rPr>
                <w:rFonts w:ascii="仿宋" w:hAnsi="仿宋" w:eastAsia="仿宋"/>
              </w:rPr>
            </w:pPr>
            <w:r>
              <w:rPr>
                <w:rFonts w:ascii="仿宋" w:hAnsi="仿宋" w:eastAsia="仿宋"/>
              </w:rPr>
              <w:t>万元</w:t>
            </w:r>
          </w:p>
        </w:tc>
        <w:tc>
          <w:tcPr>
            <w:tcW w:w="1830" w:type="dxa"/>
            <w:vAlign w:val="center"/>
          </w:tcPr>
          <w:p w14:paraId="5118BD86">
            <w:pPr>
              <w:spacing w:line="500" w:lineRule="exact"/>
              <w:jc w:val="center"/>
              <w:rPr>
                <w:rFonts w:eastAsia="仿宋"/>
              </w:rPr>
            </w:pPr>
            <w:r>
              <w:rPr>
                <w:rFonts w:eastAsia="仿宋"/>
              </w:rPr>
              <w:t>2000≤Y&lt;10000</w:t>
            </w:r>
          </w:p>
        </w:tc>
        <w:tc>
          <w:tcPr>
            <w:tcW w:w="1572" w:type="dxa"/>
            <w:vAlign w:val="center"/>
          </w:tcPr>
          <w:p w14:paraId="0B4EB8C9">
            <w:pPr>
              <w:spacing w:line="500" w:lineRule="exact"/>
              <w:jc w:val="center"/>
              <w:rPr>
                <w:rFonts w:eastAsia="仿宋"/>
              </w:rPr>
            </w:pPr>
            <w:r>
              <w:rPr>
                <w:rFonts w:eastAsia="仿宋"/>
              </w:rPr>
              <w:t>100≤Y&lt;2000</w:t>
            </w:r>
          </w:p>
        </w:tc>
        <w:tc>
          <w:tcPr>
            <w:tcW w:w="1036" w:type="dxa"/>
            <w:vAlign w:val="center"/>
          </w:tcPr>
          <w:p w14:paraId="11150AA4">
            <w:pPr>
              <w:spacing w:line="500" w:lineRule="exact"/>
              <w:jc w:val="center"/>
              <w:rPr>
                <w:rFonts w:eastAsia="仿宋"/>
              </w:rPr>
            </w:pPr>
            <w:r>
              <w:rPr>
                <w:rFonts w:eastAsia="仿宋"/>
              </w:rPr>
              <w:t>Y&lt;100</w:t>
            </w:r>
          </w:p>
        </w:tc>
      </w:tr>
      <w:tr w14:paraId="2143C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6D32090">
            <w:pPr>
              <w:spacing w:line="500" w:lineRule="exact"/>
              <w:jc w:val="center"/>
              <w:rPr>
                <w:rFonts w:ascii="仿宋" w:hAnsi="仿宋" w:eastAsia="仿宋"/>
              </w:rPr>
            </w:pPr>
            <w:r>
              <w:rPr>
                <w:rFonts w:hint="eastAsia" w:ascii="仿宋" w:hAnsi="仿宋" w:eastAsia="仿宋"/>
              </w:rPr>
              <w:t>餐饮</w:t>
            </w:r>
            <w:r>
              <w:rPr>
                <w:rFonts w:ascii="仿宋" w:hAnsi="仿宋" w:eastAsia="仿宋"/>
              </w:rPr>
              <w:t>业</w:t>
            </w:r>
          </w:p>
        </w:tc>
        <w:tc>
          <w:tcPr>
            <w:tcW w:w="1447" w:type="dxa"/>
            <w:vAlign w:val="center"/>
          </w:tcPr>
          <w:p w14:paraId="4AB1CA16">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346A4D5">
            <w:pPr>
              <w:spacing w:line="500" w:lineRule="exact"/>
              <w:jc w:val="center"/>
              <w:rPr>
                <w:rFonts w:ascii="仿宋" w:hAnsi="仿宋" w:eastAsia="仿宋"/>
              </w:rPr>
            </w:pPr>
            <w:r>
              <w:rPr>
                <w:rFonts w:ascii="仿宋" w:hAnsi="仿宋" w:eastAsia="仿宋"/>
              </w:rPr>
              <w:t>人</w:t>
            </w:r>
          </w:p>
        </w:tc>
        <w:tc>
          <w:tcPr>
            <w:tcW w:w="1830" w:type="dxa"/>
            <w:vAlign w:val="center"/>
          </w:tcPr>
          <w:p w14:paraId="305A8706">
            <w:pPr>
              <w:spacing w:line="500" w:lineRule="exact"/>
              <w:jc w:val="center"/>
              <w:rPr>
                <w:rFonts w:eastAsia="仿宋"/>
              </w:rPr>
            </w:pPr>
            <w:r>
              <w:rPr>
                <w:rFonts w:eastAsia="仿宋"/>
              </w:rPr>
              <w:t>100≤X&lt;300</w:t>
            </w:r>
          </w:p>
        </w:tc>
        <w:tc>
          <w:tcPr>
            <w:tcW w:w="1572" w:type="dxa"/>
            <w:vAlign w:val="center"/>
          </w:tcPr>
          <w:p w14:paraId="7FECADB6">
            <w:pPr>
              <w:spacing w:line="500" w:lineRule="exact"/>
              <w:jc w:val="center"/>
              <w:rPr>
                <w:rFonts w:eastAsia="仿宋"/>
              </w:rPr>
            </w:pPr>
            <w:r>
              <w:rPr>
                <w:rFonts w:eastAsia="仿宋"/>
              </w:rPr>
              <w:t>10≤X&lt;100</w:t>
            </w:r>
          </w:p>
        </w:tc>
        <w:tc>
          <w:tcPr>
            <w:tcW w:w="1036" w:type="dxa"/>
            <w:vAlign w:val="center"/>
          </w:tcPr>
          <w:p w14:paraId="1D70E0E9">
            <w:pPr>
              <w:spacing w:line="500" w:lineRule="exact"/>
              <w:jc w:val="center"/>
              <w:rPr>
                <w:rFonts w:eastAsia="仿宋"/>
              </w:rPr>
            </w:pPr>
            <w:r>
              <w:rPr>
                <w:rFonts w:eastAsia="仿宋"/>
              </w:rPr>
              <w:t>X&lt;10</w:t>
            </w:r>
          </w:p>
        </w:tc>
      </w:tr>
      <w:tr w14:paraId="5ECDA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FF4ED6E">
            <w:pPr>
              <w:spacing w:line="500" w:lineRule="exact"/>
              <w:jc w:val="center"/>
              <w:rPr>
                <w:rFonts w:ascii="仿宋" w:hAnsi="仿宋" w:eastAsia="仿宋"/>
              </w:rPr>
            </w:pPr>
          </w:p>
        </w:tc>
        <w:tc>
          <w:tcPr>
            <w:tcW w:w="1447" w:type="dxa"/>
            <w:vAlign w:val="center"/>
          </w:tcPr>
          <w:p w14:paraId="2A5DB4A1">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EDE67A5">
            <w:pPr>
              <w:spacing w:line="500" w:lineRule="exact"/>
              <w:jc w:val="center"/>
              <w:rPr>
                <w:rFonts w:ascii="仿宋" w:hAnsi="仿宋" w:eastAsia="仿宋"/>
              </w:rPr>
            </w:pPr>
            <w:r>
              <w:rPr>
                <w:rFonts w:ascii="仿宋" w:hAnsi="仿宋" w:eastAsia="仿宋"/>
              </w:rPr>
              <w:t>万元</w:t>
            </w:r>
          </w:p>
        </w:tc>
        <w:tc>
          <w:tcPr>
            <w:tcW w:w="1830" w:type="dxa"/>
            <w:vAlign w:val="center"/>
          </w:tcPr>
          <w:p w14:paraId="2B255473">
            <w:pPr>
              <w:spacing w:line="500" w:lineRule="exact"/>
              <w:jc w:val="center"/>
              <w:rPr>
                <w:rFonts w:eastAsia="仿宋"/>
              </w:rPr>
            </w:pPr>
            <w:r>
              <w:rPr>
                <w:rFonts w:eastAsia="仿宋"/>
              </w:rPr>
              <w:t>2000≤Y&lt;10000</w:t>
            </w:r>
          </w:p>
        </w:tc>
        <w:tc>
          <w:tcPr>
            <w:tcW w:w="1572" w:type="dxa"/>
            <w:vAlign w:val="center"/>
          </w:tcPr>
          <w:p w14:paraId="46954E46">
            <w:pPr>
              <w:spacing w:line="500" w:lineRule="exact"/>
              <w:jc w:val="center"/>
              <w:rPr>
                <w:rFonts w:eastAsia="仿宋"/>
              </w:rPr>
            </w:pPr>
            <w:r>
              <w:rPr>
                <w:rFonts w:eastAsia="仿宋"/>
              </w:rPr>
              <w:t>100≤Y&lt;2000</w:t>
            </w:r>
          </w:p>
        </w:tc>
        <w:tc>
          <w:tcPr>
            <w:tcW w:w="1036" w:type="dxa"/>
            <w:vAlign w:val="center"/>
          </w:tcPr>
          <w:p w14:paraId="6391CA1D">
            <w:pPr>
              <w:spacing w:line="500" w:lineRule="exact"/>
              <w:jc w:val="center"/>
              <w:rPr>
                <w:rFonts w:eastAsia="仿宋"/>
              </w:rPr>
            </w:pPr>
            <w:r>
              <w:rPr>
                <w:rFonts w:eastAsia="仿宋"/>
              </w:rPr>
              <w:t>Y&lt;100</w:t>
            </w:r>
          </w:p>
        </w:tc>
      </w:tr>
      <w:tr w14:paraId="2638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A0C8942">
            <w:pPr>
              <w:spacing w:line="500" w:lineRule="exact"/>
              <w:jc w:val="center"/>
              <w:rPr>
                <w:rFonts w:ascii="仿宋" w:hAnsi="仿宋" w:eastAsia="仿宋"/>
              </w:rPr>
            </w:pPr>
            <w:r>
              <w:rPr>
                <w:rFonts w:hint="eastAsia" w:ascii="仿宋" w:hAnsi="仿宋" w:eastAsia="仿宋"/>
              </w:rPr>
              <w:t>信息</w:t>
            </w:r>
            <w:r>
              <w:rPr>
                <w:rFonts w:ascii="仿宋" w:hAnsi="仿宋" w:eastAsia="仿宋"/>
              </w:rPr>
              <w:t>传输业</w:t>
            </w:r>
          </w:p>
        </w:tc>
        <w:tc>
          <w:tcPr>
            <w:tcW w:w="1447" w:type="dxa"/>
            <w:vAlign w:val="center"/>
          </w:tcPr>
          <w:p w14:paraId="45198569">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FC501C0">
            <w:pPr>
              <w:spacing w:line="500" w:lineRule="exact"/>
              <w:jc w:val="center"/>
              <w:rPr>
                <w:rFonts w:ascii="仿宋" w:hAnsi="仿宋" w:eastAsia="仿宋"/>
              </w:rPr>
            </w:pPr>
            <w:r>
              <w:rPr>
                <w:rFonts w:ascii="仿宋" w:hAnsi="仿宋" w:eastAsia="仿宋"/>
              </w:rPr>
              <w:t>人</w:t>
            </w:r>
          </w:p>
        </w:tc>
        <w:tc>
          <w:tcPr>
            <w:tcW w:w="1830" w:type="dxa"/>
            <w:vAlign w:val="center"/>
          </w:tcPr>
          <w:p w14:paraId="26366EA0">
            <w:pPr>
              <w:spacing w:line="500" w:lineRule="exact"/>
              <w:jc w:val="center"/>
              <w:rPr>
                <w:rFonts w:eastAsia="仿宋"/>
              </w:rPr>
            </w:pPr>
            <w:r>
              <w:rPr>
                <w:rFonts w:eastAsia="仿宋"/>
              </w:rPr>
              <w:t>100≤X&lt;2000</w:t>
            </w:r>
          </w:p>
        </w:tc>
        <w:tc>
          <w:tcPr>
            <w:tcW w:w="1572" w:type="dxa"/>
            <w:vAlign w:val="center"/>
          </w:tcPr>
          <w:p w14:paraId="339C3D9E">
            <w:pPr>
              <w:spacing w:line="500" w:lineRule="exact"/>
              <w:jc w:val="center"/>
              <w:rPr>
                <w:rFonts w:eastAsia="仿宋"/>
              </w:rPr>
            </w:pPr>
            <w:r>
              <w:rPr>
                <w:rFonts w:eastAsia="仿宋"/>
              </w:rPr>
              <w:t>10≤X&lt;100</w:t>
            </w:r>
          </w:p>
        </w:tc>
        <w:tc>
          <w:tcPr>
            <w:tcW w:w="1036" w:type="dxa"/>
            <w:vAlign w:val="center"/>
          </w:tcPr>
          <w:p w14:paraId="302BF5E9">
            <w:pPr>
              <w:spacing w:line="500" w:lineRule="exact"/>
              <w:jc w:val="center"/>
              <w:rPr>
                <w:rFonts w:eastAsia="仿宋"/>
              </w:rPr>
            </w:pPr>
            <w:r>
              <w:rPr>
                <w:rFonts w:eastAsia="仿宋"/>
              </w:rPr>
              <w:t>X&lt;10</w:t>
            </w:r>
          </w:p>
        </w:tc>
      </w:tr>
      <w:tr w14:paraId="2504C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439B369">
            <w:pPr>
              <w:spacing w:line="500" w:lineRule="exact"/>
              <w:jc w:val="center"/>
              <w:rPr>
                <w:rFonts w:ascii="仿宋" w:hAnsi="仿宋" w:eastAsia="仿宋"/>
              </w:rPr>
            </w:pPr>
          </w:p>
        </w:tc>
        <w:tc>
          <w:tcPr>
            <w:tcW w:w="1447" w:type="dxa"/>
            <w:vAlign w:val="center"/>
          </w:tcPr>
          <w:p w14:paraId="2980052D">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38499A0">
            <w:pPr>
              <w:spacing w:line="500" w:lineRule="exact"/>
              <w:jc w:val="center"/>
              <w:rPr>
                <w:rFonts w:ascii="仿宋" w:hAnsi="仿宋" w:eastAsia="仿宋"/>
              </w:rPr>
            </w:pPr>
            <w:r>
              <w:rPr>
                <w:rFonts w:ascii="仿宋" w:hAnsi="仿宋" w:eastAsia="仿宋"/>
              </w:rPr>
              <w:t>万元</w:t>
            </w:r>
          </w:p>
        </w:tc>
        <w:tc>
          <w:tcPr>
            <w:tcW w:w="1830" w:type="dxa"/>
            <w:vAlign w:val="center"/>
          </w:tcPr>
          <w:p w14:paraId="4EFD768A">
            <w:pPr>
              <w:spacing w:line="500" w:lineRule="exact"/>
              <w:jc w:val="center"/>
              <w:rPr>
                <w:rFonts w:eastAsia="仿宋"/>
              </w:rPr>
            </w:pPr>
            <w:r>
              <w:rPr>
                <w:rFonts w:eastAsia="仿宋"/>
              </w:rPr>
              <w:t>1000≤Y&lt;100000</w:t>
            </w:r>
          </w:p>
        </w:tc>
        <w:tc>
          <w:tcPr>
            <w:tcW w:w="1572" w:type="dxa"/>
            <w:vAlign w:val="center"/>
          </w:tcPr>
          <w:p w14:paraId="4D262610">
            <w:pPr>
              <w:spacing w:line="500" w:lineRule="exact"/>
              <w:jc w:val="center"/>
              <w:rPr>
                <w:rFonts w:eastAsia="仿宋"/>
              </w:rPr>
            </w:pPr>
            <w:r>
              <w:rPr>
                <w:rFonts w:eastAsia="仿宋"/>
              </w:rPr>
              <w:t>100≤Y&lt;1000</w:t>
            </w:r>
          </w:p>
        </w:tc>
        <w:tc>
          <w:tcPr>
            <w:tcW w:w="1036" w:type="dxa"/>
            <w:vAlign w:val="center"/>
          </w:tcPr>
          <w:p w14:paraId="40346CF5">
            <w:pPr>
              <w:spacing w:line="500" w:lineRule="exact"/>
              <w:jc w:val="center"/>
              <w:rPr>
                <w:rFonts w:eastAsia="仿宋"/>
              </w:rPr>
            </w:pPr>
            <w:r>
              <w:rPr>
                <w:rFonts w:eastAsia="仿宋"/>
              </w:rPr>
              <w:t>Y&lt;100</w:t>
            </w:r>
          </w:p>
        </w:tc>
      </w:tr>
      <w:tr w14:paraId="71FEA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0B10D31">
            <w:pPr>
              <w:spacing w:line="500" w:lineRule="exact"/>
              <w:jc w:val="center"/>
              <w:rPr>
                <w:rFonts w:ascii="仿宋" w:hAnsi="仿宋" w:eastAsia="仿宋"/>
              </w:rPr>
            </w:pPr>
            <w:r>
              <w:rPr>
                <w:rFonts w:hint="eastAsia" w:ascii="仿宋" w:hAnsi="仿宋" w:eastAsia="仿宋"/>
              </w:rPr>
              <w:t>软件</w:t>
            </w:r>
            <w:r>
              <w:rPr>
                <w:rFonts w:ascii="仿宋" w:hAnsi="仿宋" w:eastAsia="仿宋"/>
              </w:rPr>
              <w:t>和信息技术服务业</w:t>
            </w:r>
          </w:p>
        </w:tc>
        <w:tc>
          <w:tcPr>
            <w:tcW w:w="1447" w:type="dxa"/>
            <w:vAlign w:val="center"/>
          </w:tcPr>
          <w:p w14:paraId="0C3AA276">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59FC00D">
            <w:pPr>
              <w:spacing w:line="500" w:lineRule="exact"/>
              <w:jc w:val="center"/>
              <w:rPr>
                <w:rFonts w:ascii="仿宋" w:hAnsi="仿宋" w:eastAsia="仿宋"/>
              </w:rPr>
            </w:pPr>
            <w:r>
              <w:rPr>
                <w:rFonts w:ascii="仿宋" w:hAnsi="仿宋" w:eastAsia="仿宋"/>
              </w:rPr>
              <w:t>人</w:t>
            </w:r>
          </w:p>
        </w:tc>
        <w:tc>
          <w:tcPr>
            <w:tcW w:w="1830" w:type="dxa"/>
            <w:vAlign w:val="center"/>
          </w:tcPr>
          <w:p w14:paraId="23FCAE0F">
            <w:pPr>
              <w:spacing w:line="500" w:lineRule="exact"/>
              <w:jc w:val="center"/>
              <w:rPr>
                <w:rFonts w:eastAsia="仿宋"/>
              </w:rPr>
            </w:pPr>
            <w:r>
              <w:rPr>
                <w:rFonts w:eastAsia="仿宋"/>
              </w:rPr>
              <w:t>100≤X&lt;300</w:t>
            </w:r>
          </w:p>
        </w:tc>
        <w:tc>
          <w:tcPr>
            <w:tcW w:w="1572" w:type="dxa"/>
            <w:vAlign w:val="center"/>
          </w:tcPr>
          <w:p w14:paraId="4779E703">
            <w:pPr>
              <w:spacing w:line="500" w:lineRule="exact"/>
              <w:jc w:val="center"/>
              <w:rPr>
                <w:rFonts w:eastAsia="仿宋"/>
              </w:rPr>
            </w:pPr>
            <w:r>
              <w:rPr>
                <w:rFonts w:eastAsia="仿宋"/>
              </w:rPr>
              <w:t>10≤X&lt;100</w:t>
            </w:r>
          </w:p>
        </w:tc>
        <w:tc>
          <w:tcPr>
            <w:tcW w:w="1036" w:type="dxa"/>
            <w:vAlign w:val="center"/>
          </w:tcPr>
          <w:p w14:paraId="4387E2F5">
            <w:pPr>
              <w:spacing w:line="500" w:lineRule="exact"/>
              <w:jc w:val="center"/>
              <w:rPr>
                <w:rFonts w:eastAsia="仿宋"/>
              </w:rPr>
            </w:pPr>
            <w:r>
              <w:rPr>
                <w:rFonts w:eastAsia="仿宋"/>
              </w:rPr>
              <w:t>X&lt;10</w:t>
            </w:r>
          </w:p>
        </w:tc>
      </w:tr>
      <w:tr w14:paraId="6BEB6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0B741BD">
            <w:pPr>
              <w:spacing w:line="500" w:lineRule="exact"/>
              <w:jc w:val="center"/>
              <w:rPr>
                <w:rFonts w:ascii="仿宋" w:hAnsi="仿宋" w:eastAsia="仿宋"/>
              </w:rPr>
            </w:pPr>
          </w:p>
        </w:tc>
        <w:tc>
          <w:tcPr>
            <w:tcW w:w="1447" w:type="dxa"/>
            <w:vAlign w:val="center"/>
          </w:tcPr>
          <w:p w14:paraId="04D13ACF">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5B299CF2">
            <w:pPr>
              <w:spacing w:line="500" w:lineRule="exact"/>
              <w:jc w:val="center"/>
              <w:rPr>
                <w:rFonts w:ascii="仿宋" w:hAnsi="仿宋" w:eastAsia="仿宋"/>
              </w:rPr>
            </w:pPr>
            <w:r>
              <w:rPr>
                <w:rFonts w:ascii="仿宋" w:hAnsi="仿宋" w:eastAsia="仿宋"/>
              </w:rPr>
              <w:t>万元</w:t>
            </w:r>
          </w:p>
        </w:tc>
        <w:tc>
          <w:tcPr>
            <w:tcW w:w="1830" w:type="dxa"/>
            <w:vAlign w:val="center"/>
          </w:tcPr>
          <w:p w14:paraId="2B1600F8">
            <w:pPr>
              <w:spacing w:line="500" w:lineRule="exact"/>
              <w:jc w:val="center"/>
              <w:rPr>
                <w:rFonts w:eastAsia="仿宋"/>
              </w:rPr>
            </w:pPr>
            <w:r>
              <w:rPr>
                <w:rFonts w:eastAsia="仿宋"/>
              </w:rPr>
              <w:t>1000≤Y&lt;10000</w:t>
            </w:r>
          </w:p>
        </w:tc>
        <w:tc>
          <w:tcPr>
            <w:tcW w:w="1572" w:type="dxa"/>
            <w:vAlign w:val="center"/>
          </w:tcPr>
          <w:p w14:paraId="5502231A">
            <w:pPr>
              <w:spacing w:line="500" w:lineRule="exact"/>
              <w:jc w:val="center"/>
              <w:rPr>
                <w:rFonts w:eastAsia="仿宋"/>
              </w:rPr>
            </w:pPr>
            <w:r>
              <w:rPr>
                <w:rFonts w:eastAsia="仿宋"/>
              </w:rPr>
              <w:t>50≤Y&lt;1000</w:t>
            </w:r>
          </w:p>
        </w:tc>
        <w:tc>
          <w:tcPr>
            <w:tcW w:w="1036" w:type="dxa"/>
            <w:vAlign w:val="center"/>
          </w:tcPr>
          <w:p w14:paraId="09D1C204">
            <w:pPr>
              <w:spacing w:line="500" w:lineRule="exact"/>
              <w:jc w:val="center"/>
              <w:rPr>
                <w:rFonts w:eastAsia="仿宋"/>
              </w:rPr>
            </w:pPr>
            <w:r>
              <w:rPr>
                <w:rFonts w:eastAsia="仿宋"/>
              </w:rPr>
              <w:t>Y&lt;50</w:t>
            </w:r>
          </w:p>
        </w:tc>
      </w:tr>
      <w:tr w14:paraId="0D512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4D4FD6A">
            <w:pPr>
              <w:spacing w:line="500" w:lineRule="exact"/>
              <w:jc w:val="center"/>
              <w:rPr>
                <w:rFonts w:ascii="仿宋" w:hAnsi="仿宋" w:eastAsia="仿宋"/>
              </w:rPr>
            </w:pPr>
            <w:r>
              <w:rPr>
                <w:rFonts w:hint="eastAsia" w:ascii="仿宋" w:hAnsi="仿宋" w:eastAsia="仿宋"/>
              </w:rPr>
              <w:t>房</w:t>
            </w:r>
            <w:r>
              <w:rPr>
                <w:rFonts w:ascii="仿宋" w:hAnsi="仿宋" w:eastAsia="仿宋"/>
              </w:rPr>
              <w:t>地产开发经营</w:t>
            </w:r>
          </w:p>
        </w:tc>
        <w:tc>
          <w:tcPr>
            <w:tcW w:w="1447" w:type="dxa"/>
            <w:vAlign w:val="center"/>
          </w:tcPr>
          <w:p w14:paraId="51E0E97A">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5C21CA1">
            <w:pPr>
              <w:spacing w:line="500" w:lineRule="exact"/>
              <w:jc w:val="center"/>
              <w:rPr>
                <w:rFonts w:ascii="仿宋" w:hAnsi="仿宋" w:eastAsia="仿宋"/>
              </w:rPr>
            </w:pPr>
            <w:r>
              <w:rPr>
                <w:rFonts w:ascii="仿宋" w:hAnsi="仿宋" w:eastAsia="仿宋"/>
              </w:rPr>
              <w:t>万元</w:t>
            </w:r>
          </w:p>
        </w:tc>
        <w:tc>
          <w:tcPr>
            <w:tcW w:w="1830" w:type="dxa"/>
            <w:vAlign w:val="center"/>
          </w:tcPr>
          <w:p w14:paraId="6ADDEABD">
            <w:pPr>
              <w:spacing w:line="500" w:lineRule="exact"/>
              <w:jc w:val="center"/>
              <w:rPr>
                <w:rFonts w:eastAsia="仿宋"/>
              </w:rPr>
            </w:pPr>
            <w:r>
              <w:rPr>
                <w:rFonts w:eastAsia="仿宋"/>
              </w:rPr>
              <w:t>1000≤Y&lt;200000</w:t>
            </w:r>
          </w:p>
        </w:tc>
        <w:tc>
          <w:tcPr>
            <w:tcW w:w="1572" w:type="dxa"/>
            <w:vAlign w:val="center"/>
          </w:tcPr>
          <w:p w14:paraId="0C84BFB6">
            <w:pPr>
              <w:spacing w:line="500" w:lineRule="exact"/>
              <w:jc w:val="center"/>
              <w:rPr>
                <w:rFonts w:eastAsia="仿宋"/>
              </w:rPr>
            </w:pPr>
            <w:r>
              <w:rPr>
                <w:rFonts w:eastAsia="仿宋"/>
              </w:rPr>
              <w:t>100≤Y&lt;1000</w:t>
            </w:r>
          </w:p>
        </w:tc>
        <w:tc>
          <w:tcPr>
            <w:tcW w:w="1036" w:type="dxa"/>
            <w:vAlign w:val="center"/>
          </w:tcPr>
          <w:p w14:paraId="4888545B">
            <w:pPr>
              <w:spacing w:line="500" w:lineRule="exact"/>
              <w:jc w:val="center"/>
              <w:rPr>
                <w:rFonts w:eastAsia="仿宋"/>
              </w:rPr>
            </w:pPr>
            <w:r>
              <w:rPr>
                <w:rFonts w:eastAsia="仿宋"/>
              </w:rPr>
              <w:t>Y&lt;100</w:t>
            </w:r>
          </w:p>
        </w:tc>
      </w:tr>
      <w:tr w14:paraId="7EA88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095BD44">
            <w:pPr>
              <w:spacing w:line="500" w:lineRule="exact"/>
              <w:jc w:val="center"/>
              <w:rPr>
                <w:rFonts w:ascii="仿宋" w:hAnsi="仿宋" w:eastAsia="仿宋"/>
              </w:rPr>
            </w:pPr>
          </w:p>
        </w:tc>
        <w:tc>
          <w:tcPr>
            <w:tcW w:w="1447" w:type="dxa"/>
            <w:vAlign w:val="center"/>
          </w:tcPr>
          <w:p w14:paraId="611C63A5">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25408BE8">
            <w:pPr>
              <w:spacing w:line="500" w:lineRule="exact"/>
              <w:jc w:val="center"/>
              <w:rPr>
                <w:rFonts w:ascii="仿宋" w:hAnsi="仿宋" w:eastAsia="仿宋"/>
              </w:rPr>
            </w:pPr>
            <w:r>
              <w:rPr>
                <w:rFonts w:ascii="仿宋" w:hAnsi="仿宋" w:eastAsia="仿宋"/>
              </w:rPr>
              <w:t>万元</w:t>
            </w:r>
          </w:p>
        </w:tc>
        <w:tc>
          <w:tcPr>
            <w:tcW w:w="1830" w:type="dxa"/>
            <w:vAlign w:val="center"/>
          </w:tcPr>
          <w:p w14:paraId="3D6E43D4">
            <w:pPr>
              <w:spacing w:line="500" w:lineRule="exact"/>
              <w:jc w:val="center"/>
              <w:rPr>
                <w:rFonts w:eastAsia="仿宋"/>
              </w:rPr>
            </w:pPr>
            <w:r>
              <w:rPr>
                <w:rFonts w:eastAsia="仿宋"/>
              </w:rPr>
              <w:t>5000≤Z &lt;10000</w:t>
            </w:r>
          </w:p>
        </w:tc>
        <w:tc>
          <w:tcPr>
            <w:tcW w:w="1572" w:type="dxa"/>
            <w:vAlign w:val="center"/>
          </w:tcPr>
          <w:p w14:paraId="00E6B02C">
            <w:pPr>
              <w:spacing w:line="500" w:lineRule="exact"/>
              <w:jc w:val="center"/>
              <w:rPr>
                <w:rFonts w:eastAsia="仿宋"/>
              </w:rPr>
            </w:pPr>
            <w:r>
              <w:rPr>
                <w:rFonts w:eastAsia="仿宋"/>
              </w:rPr>
              <w:t>2000≤Z &lt;5000</w:t>
            </w:r>
          </w:p>
        </w:tc>
        <w:tc>
          <w:tcPr>
            <w:tcW w:w="1036" w:type="dxa"/>
            <w:vAlign w:val="center"/>
          </w:tcPr>
          <w:p w14:paraId="4447B855">
            <w:pPr>
              <w:spacing w:line="500" w:lineRule="exact"/>
              <w:jc w:val="center"/>
              <w:rPr>
                <w:rFonts w:eastAsia="仿宋"/>
              </w:rPr>
            </w:pPr>
            <w:r>
              <w:rPr>
                <w:rFonts w:eastAsia="仿宋"/>
              </w:rPr>
              <w:t>Z&lt;2000</w:t>
            </w:r>
          </w:p>
        </w:tc>
      </w:tr>
      <w:tr w14:paraId="265F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B599605">
            <w:pPr>
              <w:spacing w:line="500" w:lineRule="exact"/>
              <w:jc w:val="center"/>
              <w:rPr>
                <w:rFonts w:ascii="仿宋" w:hAnsi="仿宋" w:eastAsia="仿宋"/>
              </w:rPr>
            </w:pPr>
            <w:r>
              <w:rPr>
                <w:rFonts w:hint="eastAsia" w:ascii="仿宋" w:hAnsi="仿宋" w:eastAsia="仿宋"/>
              </w:rPr>
              <w:t>物业管理</w:t>
            </w:r>
          </w:p>
        </w:tc>
        <w:tc>
          <w:tcPr>
            <w:tcW w:w="1447" w:type="dxa"/>
            <w:vAlign w:val="center"/>
          </w:tcPr>
          <w:p w14:paraId="7F47EF3A">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EFFA408">
            <w:pPr>
              <w:spacing w:line="500" w:lineRule="exact"/>
              <w:jc w:val="center"/>
              <w:rPr>
                <w:rFonts w:ascii="仿宋" w:hAnsi="仿宋" w:eastAsia="仿宋"/>
              </w:rPr>
            </w:pPr>
            <w:r>
              <w:rPr>
                <w:rFonts w:ascii="仿宋" w:hAnsi="仿宋" w:eastAsia="仿宋"/>
              </w:rPr>
              <w:t>人</w:t>
            </w:r>
          </w:p>
        </w:tc>
        <w:tc>
          <w:tcPr>
            <w:tcW w:w="1830" w:type="dxa"/>
            <w:vAlign w:val="center"/>
          </w:tcPr>
          <w:p w14:paraId="3BB6C46C">
            <w:pPr>
              <w:spacing w:line="500" w:lineRule="exact"/>
              <w:jc w:val="center"/>
              <w:rPr>
                <w:rFonts w:eastAsia="仿宋"/>
              </w:rPr>
            </w:pPr>
            <w:r>
              <w:rPr>
                <w:rFonts w:eastAsia="仿宋"/>
              </w:rPr>
              <w:t>300≤X&lt;1000</w:t>
            </w:r>
          </w:p>
        </w:tc>
        <w:tc>
          <w:tcPr>
            <w:tcW w:w="1572" w:type="dxa"/>
            <w:vAlign w:val="center"/>
          </w:tcPr>
          <w:p w14:paraId="595A0513">
            <w:pPr>
              <w:spacing w:line="500" w:lineRule="exact"/>
              <w:jc w:val="center"/>
              <w:rPr>
                <w:rFonts w:eastAsia="仿宋"/>
              </w:rPr>
            </w:pPr>
            <w:r>
              <w:rPr>
                <w:rFonts w:eastAsia="仿宋"/>
              </w:rPr>
              <w:t>100≤X&lt;300</w:t>
            </w:r>
          </w:p>
        </w:tc>
        <w:tc>
          <w:tcPr>
            <w:tcW w:w="1036" w:type="dxa"/>
            <w:vAlign w:val="center"/>
          </w:tcPr>
          <w:p w14:paraId="7C07A8AF">
            <w:pPr>
              <w:spacing w:line="500" w:lineRule="exact"/>
              <w:jc w:val="center"/>
              <w:rPr>
                <w:rFonts w:eastAsia="仿宋"/>
              </w:rPr>
            </w:pPr>
            <w:r>
              <w:rPr>
                <w:rFonts w:eastAsia="仿宋"/>
              </w:rPr>
              <w:t>X&lt;100</w:t>
            </w:r>
          </w:p>
        </w:tc>
      </w:tr>
      <w:tr w14:paraId="23388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780C609">
            <w:pPr>
              <w:spacing w:line="500" w:lineRule="exact"/>
              <w:jc w:val="center"/>
              <w:rPr>
                <w:rFonts w:ascii="仿宋" w:hAnsi="仿宋" w:eastAsia="仿宋"/>
              </w:rPr>
            </w:pPr>
          </w:p>
        </w:tc>
        <w:tc>
          <w:tcPr>
            <w:tcW w:w="1447" w:type="dxa"/>
            <w:vAlign w:val="center"/>
          </w:tcPr>
          <w:p w14:paraId="2CD396ED">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9948872">
            <w:pPr>
              <w:spacing w:line="500" w:lineRule="exact"/>
              <w:jc w:val="center"/>
              <w:rPr>
                <w:rFonts w:ascii="仿宋" w:hAnsi="仿宋" w:eastAsia="仿宋"/>
              </w:rPr>
            </w:pPr>
            <w:r>
              <w:rPr>
                <w:rFonts w:ascii="仿宋" w:hAnsi="仿宋" w:eastAsia="仿宋"/>
              </w:rPr>
              <w:t>万元</w:t>
            </w:r>
          </w:p>
        </w:tc>
        <w:tc>
          <w:tcPr>
            <w:tcW w:w="1830" w:type="dxa"/>
            <w:vAlign w:val="center"/>
          </w:tcPr>
          <w:p w14:paraId="163C0811">
            <w:pPr>
              <w:spacing w:line="500" w:lineRule="exact"/>
              <w:jc w:val="center"/>
              <w:rPr>
                <w:rFonts w:eastAsia="仿宋"/>
              </w:rPr>
            </w:pPr>
            <w:r>
              <w:rPr>
                <w:rFonts w:eastAsia="仿宋"/>
              </w:rPr>
              <w:t>1000≤Y&lt;5000</w:t>
            </w:r>
          </w:p>
        </w:tc>
        <w:tc>
          <w:tcPr>
            <w:tcW w:w="1572" w:type="dxa"/>
            <w:vAlign w:val="center"/>
          </w:tcPr>
          <w:p w14:paraId="4CF0E28D">
            <w:pPr>
              <w:spacing w:line="500" w:lineRule="exact"/>
              <w:jc w:val="center"/>
              <w:rPr>
                <w:rFonts w:eastAsia="仿宋"/>
              </w:rPr>
            </w:pPr>
            <w:r>
              <w:rPr>
                <w:rFonts w:eastAsia="仿宋"/>
              </w:rPr>
              <w:t>500≤Y&lt;1000</w:t>
            </w:r>
          </w:p>
        </w:tc>
        <w:tc>
          <w:tcPr>
            <w:tcW w:w="1036" w:type="dxa"/>
            <w:vAlign w:val="center"/>
          </w:tcPr>
          <w:p w14:paraId="41FF9F9F">
            <w:pPr>
              <w:spacing w:line="500" w:lineRule="exact"/>
              <w:jc w:val="center"/>
              <w:rPr>
                <w:rFonts w:eastAsia="仿宋"/>
              </w:rPr>
            </w:pPr>
            <w:r>
              <w:rPr>
                <w:rFonts w:eastAsia="仿宋"/>
              </w:rPr>
              <w:t>Y&lt;500</w:t>
            </w:r>
          </w:p>
        </w:tc>
      </w:tr>
      <w:tr w14:paraId="44BB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16D7650">
            <w:pPr>
              <w:spacing w:line="500" w:lineRule="exact"/>
              <w:jc w:val="center"/>
              <w:rPr>
                <w:rFonts w:ascii="仿宋" w:hAnsi="仿宋" w:eastAsia="仿宋"/>
              </w:rPr>
            </w:pPr>
            <w:r>
              <w:rPr>
                <w:rFonts w:hint="eastAsia" w:ascii="仿宋" w:hAnsi="仿宋" w:eastAsia="仿宋"/>
              </w:rPr>
              <w:t>租赁</w:t>
            </w:r>
            <w:r>
              <w:rPr>
                <w:rFonts w:ascii="仿宋" w:hAnsi="仿宋" w:eastAsia="仿宋"/>
              </w:rPr>
              <w:t>和商务服务业</w:t>
            </w:r>
          </w:p>
        </w:tc>
        <w:tc>
          <w:tcPr>
            <w:tcW w:w="1447" w:type="dxa"/>
            <w:vAlign w:val="center"/>
          </w:tcPr>
          <w:p w14:paraId="3BA7C822">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4AFF8C6">
            <w:pPr>
              <w:spacing w:line="500" w:lineRule="exact"/>
              <w:jc w:val="center"/>
              <w:rPr>
                <w:rFonts w:ascii="仿宋" w:hAnsi="仿宋" w:eastAsia="仿宋"/>
              </w:rPr>
            </w:pPr>
            <w:r>
              <w:rPr>
                <w:rFonts w:ascii="仿宋" w:hAnsi="仿宋" w:eastAsia="仿宋"/>
              </w:rPr>
              <w:t>人</w:t>
            </w:r>
          </w:p>
        </w:tc>
        <w:tc>
          <w:tcPr>
            <w:tcW w:w="1830" w:type="dxa"/>
            <w:vAlign w:val="center"/>
          </w:tcPr>
          <w:p w14:paraId="0317246D">
            <w:pPr>
              <w:spacing w:line="500" w:lineRule="exact"/>
              <w:jc w:val="center"/>
              <w:rPr>
                <w:rFonts w:eastAsia="仿宋"/>
              </w:rPr>
            </w:pPr>
            <w:r>
              <w:rPr>
                <w:rFonts w:eastAsia="仿宋"/>
              </w:rPr>
              <w:t>100≤X&lt;300</w:t>
            </w:r>
          </w:p>
        </w:tc>
        <w:tc>
          <w:tcPr>
            <w:tcW w:w="1572" w:type="dxa"/>
            <w:vAlign w:val="center"/>
          </w:tcPr>
          <w:p w14:paraId="0021860E">
            <w:pPr>
              <w:spacing w:line="500" w:lineRule="exact"/>
              <w:jc w:val="center"/>
              <w:rPr>
                <w:rFonts w:eastAsia="仿宋"/>
              </w:rPr>
            </w:pPr>
            <w:r>
              <w:rPr>
                <w:rFonts w:eastAsia="仿宋"/>
              </w:rPr>
              <w:t>10≤X&lt;100</w:t>
            </w:r>
          </w:p>
        </w:tc>
        <w:tc>
          <w:tcPr>
            <w:tcW w:w="1036" w:type="dxa"/>
            <w:vAlign w:val="center"/>
          </w:tcPr>
          <w:p w14:paraId="7AF41FAA">
            <w:pPr>
              <w:spacing w:line="500" w:lineRule="exact"/>
              <w:jc w:val="center"/>
              <w:rPr>
                <w:rFonts w:eastAsia="仿宋"/>
              </w:rPr>
            </w:pPr>
            <w:r>
              <w:rPr>
                <w:rFonts w:eastAsia="仿宋"/>
              </w:rPr>
              <w:t>X&lt;10</w:t>
            </w:r>
          </w:p>
        </w:tc>
      </w:tr>
      <w:tr w14:paraId="4BEDA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AD53D69">
            <w:pPr>
              <w:spacing w:line="500" w:lineRule="exact"/>
              <w:jc w:val="center"/>
              <w:rPr>
                <w:rFonts w:ascii="仿宋" w:hAnsi="仿宋" w:eastAsia="仿宋"/>
              </w:rPr>
            </w:pPr>
          </w:p>
        </w:tc>
        <w:tc>
          <w:tcPr>
            <w:tcW w:w="1447" w:type="dxa"/>
            <w:vAlign w:val="center"/>
          </w:tcPr>
          <w:p w14:paraId="45BD9F0D">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0B8E6773">
            <w:pPr>
              <w:spacing w:line="500" w:lineRule="exact"/>
              <w:jc w:val="center"/>
              <w:rPr>
                <w:rFonts w:ascii="仿宋" w:hAnsi="仿宋" w:eastAsia="仿宋"/>
              </w:rPr>
            </w:pPr>
            <w:r>
              <w:rPr>
                <w:rFonts w:ascii="仿宋" w:hAnsi="仿宋" w:eastAsia="仿宋"/>
              </w:rPr>
              <w:t>万元</w:t>
            </w:r>
          </w:p>
        </w:tc>
        <w:tc>
          <w:tcPr>
            <w:tcW w:w="1830" w:type="dxa"/>
            <w:vAlign w:val="center"/>
          </w:tcPr>
          <w:p w14:paraId="4AA0A6DB">
            <w:pPr>
              <w:spacing w:line="500" w:lineRule="exact"/>
              <w:jc w:val="center"/>
              <w:rPr>
                <w:rFonts w:eastAsia="仿宋"/>
              </w:rPr>
            </w:pPr>
            <w:r>
              <w:rPr>
                <w:rFonts w:eastAsia="仿宋"/>
              </w:rPr>
              <w:t>8000≤Z &lt;120000</w:t>
            </w:r>
          </w:p>
        </w:tc>
        <w:tc>
          <w:tcPr>
            <w:tcW w:w="1572" w:type="dxa"/>
            <w:vAlign w:val="center"/>
          </w:tcPr>
          <w:p w14:paraId="2CAD29C0">
            <w:pPr>
              <w:spacing w:line="500" w:lineRule="exact"/>
              <w:jc w:val="center"/>
              <w:rPr>
                <w:rFonts w:eastAsia="仿宋"/>
              </w:rPr>
            </w:pPr>
            <w:r>
              <w:rPr>
                <w:rFonts w:eastAsia="仿宋"/>
              </w:rPr>
              <w:t>100≤Z &lt;8000</w:t>
            </w:r>
          </w:p>
        </w:tc>
        <w:tc>
          <w:tcPr>
            <w:tcW w:w="1036" w:type="dxa"/>
            <w:vAlign w:val="center"/>
          </w:tcPr>
          <w:p w14:paraId="0878522D">
            <w:pPr>
              <w:spacing w:line="500" w:lineRule="exact"/>
              <w:jc w:val="center"/>
              <w:rPr>
                <w:rFonts w:eastAsia="仿宋"/>
              </w:rPr>
            </w:pPr>
            <w:r>
              <w:rPr>
                <w:rFonts w:eastAsia="仿宋"/>
              </w:rPr>
              <w:t>Z&lt;100</w:t>
            </w:r>
          </w:p>
        </w:tc>
      </w:tr>
      <w:tr w14:paraId="3DF91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4C9292C9">
            <w:pPr>
              <w:spacing w:line="500" w:lineRule="exact"/>
              <w:jc w:val="center"/>
              <w:rPr>
                <w:rFonts w:ascii="仿宋" w:hAnsi="仿宋" w:eastAsia="仿宋"/>
              </w:rPr>
            </w:pPr>
            <w:r>
              <w:rPr>
                <w:rFonts w:hint="eastAsia" w:ascii="仿宋" w:hAnsi="仿宋" w:eastAsia="仿宋"/>
              </w:rPr>
              <w:t>其</w:t>
            </w:r>
            <w:r>
              <w:rPr>
                <w:rFonts w:ascii="仿宋" w:hAnsi="仿宋" w:eastAsia="仿宋"/>
              </w:rPr>
              <w:t>他未列明行业</w:t>
            </w:r>
          </w:p>
        </w:tc>
        <w:tc>
          <w:tcPr>
            <w:tcW w:w="1447" w:type="dxa"/>
            <w:vAlign w:val="center"/>
          </w:tcPr>
          <w:p w14:paraId="4F8070A8">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F1C0900">
            <w:pPr>
              <w:spacing w:line="500" w:lineRule="exact"/>
              <w:jc w:val="center"/>
              <w:rPr>
                <w:rFonts w:ascii="仿宋" w:hAnsi="仿宋" w:eastAsia="仿宋"/>
              </w:rPr>
            </w:pPr>
            <w:r>
              <w:rPr>
                <w:rFonts w:ascii="仿宋" w:hAnsi="仿宋" w:eastAsia="仿宋"/>
              </w:rPr>
              <w:t>人</w:t>
            </w:r>
          </w:p>
        </w:tc>
        <w:tc>
          <w:tcPr>
            <w:tcW w:w="1830" w:type="dxa"/>
            <w:vAlign w:val="center"/>
          </w:tcPr>
          <w:p w14:paraId="7CB60D6E">
            <w:pPr>
              <w:spacing w:line="500" w:lineRule="exact"/>
              <w:jc w:val="center"/>
              <w:rPr>
                <w:rFonts w:eastAsia="仿宋"/>
              </w:rPr>
            </w:pPr>
            <w:r>
              <w:rPr>
                <w:rFonts w:eastAsia="仿宋"/>
              </w:rPr>
              <w:t>100≤X&lt;300</w:t>
            </w:r>
          </w:p>
        </w:tc>
        <w:tc>
          <w:tcPr>
            <w:tcW w:w="1572" w:type="dxa"/>
            <w:vAlign w:val="center"/>
          </w:tcPr>
          <w:p w14:paraId="6CE58358">
            <w:pPr>
              <w:spacing w:line="500" w:lineRule="exact"/>
              <w:jc w:val="center"/>
              <w:rPr>
                <w:rFonts w:eastAsia="仿宋"/>
              </w:rPr>
            </w:pPr>
            <w:r>
              <w:rPr>
                <w:rFonts w:eastAsia="仿宋"/>
              </w:rPr>
              <w:t>10≤X&lt;100</w:t>
            </w:r>
          </w:p>
        </w:tc>
        <w:tc>
          <w:tcPr>
            <w:tcW w:w="1036" w:type="dxa"/>
            <w:vAlign w:val="center"/>
          </w:tcPr>
          <w:p w14:paraId="4C7B1BFD">
            <w:pPr>
              <w:spacing w:line="500" w:lineRule="exact"/>
              <w:jc w:val="center"/>
              <w:rPr>
                <w:rFonts w:eastAsia="仿宋"/>
              </w:rPr>
            </w:pPr>
            <w:r>
              <w:rPr>
                <w:rFonts w:eastAsia="仿宋"/>
              </w:rPr>
              <w:t>X&lt;10</w:t>
            </w:r>
          </w:p>
        </w:tc>
      </w:tr>
    </w:tbl>
    <w:p w14:paraId="6BDE6F83">
      <w:pPr>
        <w:spacing w:line="500" w:lineRule="exact"/>
        <w:ind w:firstLine="420" w:firstLineChars="200"/>
        <w:rPr>
          <w:rFonts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14:paraId="143C18F8">
      <w:pPr>
        <w:spacing w:line="500" w:lineRule="exact"/>
        <w:ind w:firstLine="560" w:firstLineChars="200"/>
        <w:rPr>
          <w:rFonts w:ascii="仿宋" w:hAnsi="仿宋" w:eastAsia="仿宋"/>
          <w:sz w:val="28"/>
          <w:szCs w:val="28"/>
        </w:rPr>
      </w:pPr>
      <w:r>
        <w:rPr>
          <w:rFonts w:hint="eastAsia" w:ascii="仿宋" w:hAnsi="仿宋" w:eastAsia="仿宋"/>
          <w:sz w:val="28"/>
          <w:szCs w:val="28"/>
        </w:rPr>
        <w:t>7.2 残疾人福利单位价格扣除</w:t>
      </w:r>
    </w:p>
    <w:p w14:paraId="66E0F6C5">
      <w:pPr>
        <w:spacing w:line="500" w:lineRule="exact"/>
        <w:ind w:firstLine="560" w:firstLineChars="200"/>
        <w:rPr>
          <w:rFonts w:ascii="仿宋" w:hAnsi="仿宋" w:eastAsia="仿宋"/>
          <w:sz w:val="28"/>
          <w:szCs w:val="28"/>
        </w:rPr>
      </w:pPr>
      <w:r>
        <w:rPr>
          <w:rFonts w:hint="eastAsia" w:ascii="仿宋" w:hAnsi="仿宋" w:eastAsia="仿宋"/>
          <w:sz w:val="28"/>
          <w:szCs w:val="28"/>
        </w:rPr>
        <w:t>7.2.1</w:t>
      </w:r>
      <w:r>
        <w:rPr>
          <w:rFonts w:ascii="仿宋" w:hAnsi="仿宋" w:eastAsia="仿宋"/>
          <w:sz w:val="28"/>
          <w:szCs w:val="28"/>
        </w:rPr>
        <w:t>享受政府采购支持政策的残疾人福利性单位应当同时满足以下条件：</w:t>
      </w:r>
    </w:p>
    <w:p w14:paraId="27683ED8">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3B6162E1">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14:paraId="4A51599B">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14:paraId="219F24A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14:paraId="26D887F1">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14:paraId="4573530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3BCAE4E4">
      <w:pPr>
        <w:spacing w:line="500" w:lineRule="exact"/>
        <w:ind w:firstLine="560" w:firstLineChars="200"/>
        <w:rPr>
          <w:rFonts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14:paraId="50B2C253">
      <w:pPr>
        <w:spacing w:line="500" w:lineRule="exact"/>
        <w:ind w:firstLine="560" w:firstLineChars="200"/>
        <w:rPr>
          <w:rFonts w:ascii="仿宋" w:hAnsi="仿宋" w:eastAsia="仿宋"/>
          <w:sz w:val="28"/>
          <w:szCs w:val="28"/>
        </w:rPr>
      </w:pPr>
      <w:r>
        <w:rPr>
          <w:rFonts w:hint="eastAsia" w:ascii="仿宋" w:hAnsi="仿宋" w:eastAsia="仿宋"/>
          <w:sz w:val="28"/>
          <w:szCs w:val="28"/>
        </w:rPr>
        <w:t>7.2.4 残疾人福利单位属于小型、微型企业的，不重复享受政策。</w:t>
      </w:r>
    </w:p>
    <w:p w14:paraId="7D210523">
      <w:pPr>
        <w:spacing w:line="500" w:lineRule="exact"/>
        <w:ind w:firstLine="560" w:firstLineChars="200"/>
        <w:rPr>
          <w:rFonts w:ascii="仿宋" w:hAnsi="仿宋" w:eastAsia="仿宋"/>
          <w:sz w:val="28"/>
          <w:szCs w:val="28"/>
        </w:rPr>
      </w:pPr>
      <w:r>
        <w:rPr>
          <w:rFonts w:hint="eastAsia" w:ascii="仿宋" w:hAnsi="仿宋" w:eastAsia="仿宋"/>
          <w:sz w:val="28"/>
          <w:szCs w:val="28"/>
        </w:rPr>
        <w:t>7.3 监狱和戒毒企业价格扣除</w:t>
      </w:r>
    </w:p>
    <w:p w14:paraId="2334435E">
      <w:pPr>
        <w:spacing w:line="500" w:lineRule="exact"/>
        <w:ind w:firstLine="560" w:firstLineChars="200"/>
        <w:rPr>
          <w:rFonts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088B5BE">
      <w:pPr>
        <w:spacing w:line="500" w:lineRule="exact"/>
        <w:ind w:firstLine="560" w:firstLineChars="200"/>
        <w:rPr>
          <w:rFonts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14:paraId="1151016C">
      <w:pPr>
        <w:spacing w:line="500" w:lineRule="exact"/>
        <w:ind w:firstLine="560" w:firstLineChars="200"/>
        <w:rPr>
          <w:rFonts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14:paraId="574CCF31">
      <w:pPr>
        <w:spacing w:line="500" w:lineRule="exact"/>
        <w:ind w:firstLine="560" w:firstLineChars="200"/>
        <w:rPr>
          <w:rFonts w:ascii="仿宋" w:hAnsi="仿宋" w:eastAsia="仿宋"/>
          <w:sz w:val="28"/>
          <w:szCs w:val="28"/>
        </w:rPr>
      </w:pPr>
      <w:r>
        <w:rPr>
          <w:rFonts w:hint="eastAsia" w:ascii="仿宋" w:hAnsi="仿宋" w:eastAsia="仿宋"/>
          <w:sz w:val="28"/>
          <w:szCs w:val="28"/>
        </w:rPr>
        <w:t>7.3.4 监狱企业属于小型、微型企业的，不重复享受政策。</w:t>
      </w:r>
    </w:p>
    <w:p w14:paraId="0B4791C6">
      <w:pPr>
        <w:spacing w:line="500" w:lineRule="exact"/>
        <w:ind w:firstLine="560" w:firstLineChars="200"/>
        <w:rPr>
          <w:rFonts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color w:val="000000"/>
          <w:kern w:val="0"/>
          <w:sz w:val="26"/>
          <w:szCs w:val="26"/>
        </w:rPr>
        <w:t>财库〔2019〕19号</w:t>
      </w:r>
      <w:r>
        <w:rPr>
          <w:rFonts w:hint="eastAsia" w:ascii="仿宋" w:hAnsi="仿宋" w:eastAsia="仿宋"/>
          <w:sz w:val="28"/>
          <w:szCs w:val="28"/>
        </w:rPr>
        <w:t>）要求，下列产品实行强制采购或者优先采购：</w:t>
      </w:r>
    </w:p>
    <w:p w14:paraId="1C5A02EE">
      <w:pPr>
        <w:spacing w:line="500" w:lineRule="exact"/>
        <w:ind w:firstLine="560" w:firstLineChars="200"/>
        <w:rPr>
          <w:rFonts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0760E499">
      <w:pPr>
        <w:spacing w:line="500" w:lineRule="exact"/>
        <w:ind w:firstLine="560" w:firstLineChars="200"/>
        <w:rPr>
          <w:rFonts w:ascii="仿宋" w:hAnsi="仿宋" w:eastAsia="仿宋"/>
          <w:sz w:val="28"/>
          <w:szCs w:val="28"/>
        </w:rPr>
      </w:pPr>
      <w:r>
        <w:rPr>
          <w:rFonts w:hint="eastAsia" w:ascii="仿宋" w:hAnsi="仿宋" w:eastAsia="仿宋"/>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59306B55">
      <w:pPr>
        <w:spacing w:line="500" w:lineRule="exact"/>
        <w:ind w:firstLine="560" w:firstLineChars="200"/>
        <w:rPr>
          <w:rFonts w:ascii="仿宋" w:hAnsi="仿宋" w:eastAsia="仿宋"/>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65E41E05">
      <w:pPr>
        <w:spacing w:line="500" w:lineRule="exact"/>
        <w:ind w:firstLine="560" w:firstLineChars="200"/>
        <w:rPr>
          <w:rFonts w:ascii="仿宋" w:hAnsi="仿宋" w:eastAsia="仿宋"/>
          <w:sz w:val="28"/>
          <w:szCs w:val="28"/>
        </w:rPr>
      </w:pPr>
      <w:r>
        <w:rPr>
          <w:rFonts w:hint="eastAsia" w:ascii="仿宋" w:hAnsi="仿宋" w:eastAsia="仿宋"/>
          <w:sz w:val="28"/>
          <w:szCs w:val="28"/>
        </w:rPr>
        <w:t>7.6 根据《江苏省政府采购供应商监督管理暂行办法》的规定，诚信记录分每减10分，给予本项目总分值2%的扣分，扣分最多不超过本项目总分值6%。</w:t>
      </w:r>
    </w:p>
    <w:p w14:paraId="214AE9C5">
      <w:pPr>
        <w:spacing w:line="500" w:lineRule="exact"/>
        <w:ind w:firstLine="560" w:firstLineChars="200"/>
        <w:rPr>
          <w:rFonts w:ascii="黑体" w:hAnsi="黑体" w:eastAsia="黑体"/>
          <w:bCs/>
          <w:sz w:val="28"/>
          <w:szCs w:val="28"/>
        </w:rPr>
      </w:pPr>
      <w:r>
        <w:rPr>
          <w:rFonts w:hint="eastAsia" w:ascii="黑体" w:hAnsi="黑体" w:eastAsia="黑体"/>
          <w:bCs/>
          <w:sz w:val="28"/>
          <w:szCs w:val="28"/>
        </w:rPr>
        <w:t>8.无效投标和招标活动终止</w:t>
      </w:r>
    </w:p>
    <w:p w14:paraId="61C26A43">
      <w:pPr>
        <w:spacing w:line="500" w:lineRule="exact"/>
        <w:ind w:firstLine="560" w:firstLineChars="200"/>
        <w:rPr>
          <w:rFonts w:ascii="仿宋" w:hAnsi="仿宋" w:eastAsia="仿宋"/>
          <w:sz w:val="28"/>
          <w:szCs w:val="28"/>
        </w:rPr>
      </w:pPr>
      <w:r>
        <w:rPr>
          <w:rFonts w:hint="eastAsia" w:ascii="仿宋" w:hAnsi="仿宋" w:eastAsia="仿宋"/>
          <w:sz w:val="28"/>
          <w:szCs w:val="28"/>
        </w:rPr>
        <w:t>8.1 出现下列情形之一的，作无效投标处理。</w:t>
      </w:r>
      <w:r>
        <w:rPr>
          <w:rFonts w:hint="eastAsia" w:ascii="仿宋" w:hAnsi="仿宋" w:eastAsia="仿宋"/>
          <w:sz w:val="28"/>
          <w:szCs w:val="28"/>
        </w:rPr>
        <w:tab/>
      </w:r>
      <w:r>
        <w:rPr>
          <w:rFonts w:hint="eastAsia" w:ascii="仿宋" w:hAnsi="仿宋" w:eastAsia="仿宋"/>
          <w:sz w:val="28"/>
          <w:szCs w:val="28"/>
        </w:rPr>
        <w:tab/>
      </w:r>
    </w:p>
    <w:p w14:paraId="0911A7F1">
      <w:pPr>
        <w:spacing w:line="500" w:lineRule="exact"/>
        <w:ind w:firstLine="560" w:firstLineChars="200"/>
        <w:rPr>
          <w:rFonts w:ascii="仿宋" w:hAnsi="仿宋" w:eastAsia="仿宋"/>
          <w:sz w:val="28"/>
          <w:szCs w:val="28"/>
        </w:rPr>
      </w:pPr>
      <w:r>
        <w:rPr>
          <w:rFonts w:hint="eastAsia" w:ascii="仿宋" w:hAnsi="仿宋" w:eastAsia="仿宋"/>
          <w:sz w:val="28"/>
          <w:szCs w:val="28"/>
        </w:rPr>
        <w:t>8.1.1 不具备招标文件中规定的资格要求的。</w:t>
      </w:r>
    </w:p>
    <w:p w14:paraId="32ACD47C">
      <w:pPr>
        <w:spacing w:line="500" w:lineRule="exact"/>
        <w:ind w:firstLine="560" w:firstLineChars="200"/>
        <w:rPr>
          <w:rFonts w:ascii="仿宋" w:hAnsi="仿宋" w:eastAsia="仿宋"/>
          <w:sz w:val="28"/>
          <w:szCs w:val="28"/>
        </w:rPr>
      </w:pPr>
      <w:r>
        <w:rPr>
          <w:rFonts w:hint="eastAsia" w:ascii="仿宋" w:hAnsi="仿宋" w:eastAsia="仿宋"/>
          <w:sz w:val="28"/>
          <w:szCs w:val="28"/>
        </w:rPr>
        <w:t>8.1.2 报价超过了采购预算或最高限价的。</w:t>
      </w:r>
    </w:p>
    <w:p w14:paraId="333C0914">
      <w:pPr>
        <w:spacing w:line="500" w:lineRule="exact"/>
        <w:ind w:firstLine="560" w:firstLineChars="200"/>
        <w:rPr>
          <w:rFonts w:ascii="仿宋" w:hAnsi="仿宋" w:eastAsia="仿宋"/>
          <w:sz w:val="28"/>
          <w:szCs w:val="28"/>
        </w:rPr>
      </w:pPr>
      <w:r>
        <w:rPr>
          <w:rFonts w:hint="eastAsia" w:ascii="仿宋" w:hAnsi="仿宋" w:eastAsia="仿宋"/>
          <w:sz w:val="28"/>
          <w:szCs w:val="28"/>
        </w:rPr>
        <w:t>8.1.3 未通过符合性审查的。</w:t>
      </w:r>
    </w:p>
    <w:p w14:paraId="72514C0B">
      <w:pPr>
        <w:spacing w:line="500" w:lineRule="exact"/>
        <w:ind w:firstLine="560" w:firstLineChars="200"/>
        <w:rPr>
          <w:rFonts w:ascii="仿宋" w:hAnsi="仿宋" w:eastAsia="仿宋"/>
          <w:sz w:val="28"/>
          <w:szCs w:val="28"/>
        </w:rPr>
      </w:pPr>
      <w:r>
        <w:rPr>
          <w:rFonts w:hint="eastAsia" w:ascii="仿宋" w:hAnsi="仿宋" w:eastAsia="仿宋"/>
          <w:sz w:val="28"/>
          <w:szCs w:val="28"/>
        </w:rPr>
        <w:t>8.1.4 不符合法律、法规和招标文件中规定的其他实质性要求的。</w:t>
      </w:r>
    </w:p>
    <w:p w14:paraId="6013AF13">
      <w:pPr>
        <w:spacing w:line="500" w:lineRule="exact"/>
        <w:ind w:firstLine="560" w:firstLineChars="200"/>
        <w:rPr>
          <w:rFonts w:ascii="仿宋" w:hAnsi="仿宋" w:eastAsia="仿宋"/>
          <w:sz w:val="28"/>
          <w:szCs w:val="28"/>
        </w:rPr>
      </w:pPr>
      <w:r>
        <w:rPr>
          <w:rFonts w:hint="eastAsia" w:ascii="仿宋" w:hAnsi="仿宋" w:eastAsia="仿宋"/>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7E20CB2B">
      <w:pPr>
        <w:spacing w:line="500" w:lineRule="exact"/>
        <w:ind w:firstLine="560" w:firstLineChars="200"/>
        <w:rPr>
          <w:rFonts w:ascii="仿宋" w:hAnsi="仿宋" w:eastAsia="仿宋"/>
          <w:sz w:val="28"/>
          <w:szCs w:val="28"/>
        </w:rPr>
      </w:pPr>
      <w:r>
        <w:rPr>
          <w:rFonts w:hint="eastAsia" w:ascii="仿宋" w:hAnsi="仿宋" w:eastAsia="仿宋"/>
          <w:sz w:val="28"/>
          <w:szCs w:val="28"/>
        </w:rPr>
        <w:t>8.1.6 投标文件含有采购人不能接受的附加条件的。</w:t>
      </w:r>
    </w:p>
    <w:p w14:paraId="4C156AC6">
      <w:pPr>
        <w:spacing w:line="500" w:lineRule="exact"/>
        <w:ind w:firstLine="560" w:firstLineChars="200"/>
        <w:rPr>
          <w:rFonts w:ascii="仿宋" w:hAnsi="仿宋" w:eastAsia="仿宋"/>
          <w:sz w:val="28"/>
          <w:szCs w:val="28"/>
        </w:rPr>
      </w:pPr>
      <w:r>
        <w:rPr>
          <w:rFonts w:hint="eastAsia" w:ascii="仿宋" w:hAnsi="仿宋" w:eastAsia="仿宋"/>
          <w:sz w:val="28"/>
          <w:szCs w:val="28"/>
        </w:rPr>
        <w:t>8.1.7 本项目采购产品被财政部、国家发改委、生态环境部等列入“节能产品品目清单”、“环境标志产品品目清单”强制采购范围，而供应商所投标产品不在强制采购范围内的。</w:t>
      </w:r>
    </w:p>
    <w:p w14:paraId="383F2D0A">
      <w:pPr>
        <w:spacing w:line="500" w:lineRule="exact"/>
        <w:ind w:firstLine="560" w:firstLineChars="200"/>
        <w:rPr>
          <w:rFonts w:ascii="仿宋" w:hAnsi="仿宋" w:eastAsia="仿宋"/>
          <w:sz w:val="28"/>
          <w:szCs w:val="28"/>
        </w:rPr>
      </w:pPr>
      <w:r>
        <w:rPr>
          <w:rFonts w:hint="eastAsia" w:ascii="仿宋" w:hAnsi="仿宋" w:eastAsia="仿宋"/>
          <w:sz w:val="28"/>
          <w:szCs w:val="28"/>
        </w:rPr>
        <w:t>8.1.8 投标文件未按照招标文件要求加盖电子签章。</w:t>
      </w:r>
    </w:p>
    <w:p w14:paraId="048F17AE">
      <w:pPr>
        <w:spacing w:line="500" w:lineRule="exact"/>
        <w:ind w:firstLine="560" w:firstLineChars="200"/>
        <w:rPr>
          <w:rFonts w:ascii="仿宋" w:hAnsi="仿宋" w:eastAsia="仿宋"/>
          <w:sz w:val="28"/>
          <w:szCs w:val="28"/>
        </w:rPr>
      </w:pPr>
      <w:r>
        <w:rPr>
          <w:rFonts w:hint="eastAsia" w:ascii="仿宋" w:hAnsi="仿宋" w:eastAsia="仿宋"/>
          <w:sz w:val="28"/>
          <w:szCs w:val="28"/>
        </w:rPr>
        <w:t>8.1.9 供应商在系统规定的时间内未成功解密电子投标文件的。</w:t>
      </w:r>
    </w:p>
    <w:p w14:paraId="4490DEB8">
      <w:pPr>
        <w:spacing w:line="500" w:lineRule="exact"/>
        <w:ind w:firstLine="560" w:firstLineChars="200"/>
        <w:rPr>
          <w:rFonts w:ascii="仿宋" w:hAnsi="仿宋" w:eastAsia="仿宋"/>
          <w:sz w:val="28"/>
          <w:szCs w:val="28"/>
        </w:rPr>
      </w:pPr>
      <w:r>
        <w:rPr>
          <w:rFonts w:hint="eastAsia" w:ascii="仿宋" w:hAnsi="仿宋" w:eastAsia="仿宋"/>
          <w:sz w:val="28"/>
          <w:szCs w:val="28"/>
        </w:rPr>
        <w:t>8.1.10 未完整上传投标文件电子文档的,或上传的文件打不开的。</w:t>
      </w:r>
    </w:p>
    <w:p w14:paraId="4433264E">
      <w:pPr>
        <w:spacing w:line="500" w:lineRule="exact"/>
        <w:ind w:firstLine="560" w:firstLineChars="200"/>
        <w:rPr>
          <w:rFonts w:ascii="仿宋" w:hAnsi="仿宋" w:eastAsia="仿宋"/>
          <w:sz w:val="28"/>
          <w:szCs w:val="28"/>
        </w:rPr>
      </w:pPr>
      <w:r>
        <w:rPr>
          <w:rFonts w:hint="eastAsia" w:ascii="仿宋" w:hAnsi="仿宋" w:eastAsia="仿宋"/>
          <w:sz w:val="28"/>
          <w:szCs w:val="28"/>
        </w:rPr>
        <w:t>8.1.11 不同的供应商投标文件制作机器码、文件创建标识码一致的。</w:t>
      </w:r>
    </w:p>
    <w:p w14:paraId="0CF8D698">
      <w:pPr>
        <w:spacing w:line="500" w:lineRule="exact"/>
        <w:ind w:firstLine="560" w:firstLineChars="200"/>
        <w:rPr>
          <w:rFonts w:ascii="仿宋" w:hAnsi="仿宋" w:eastAsia="仿宋"/>
          <w:sz w:val="28"/>
          <w:szCs w:val="28"/>
        </w:rPr>
      </w:pPr>
      <w:r>
        <w:rPr>
          <w:rFonts w:hint="eastAsia" w:ascii="仿宋" w:hAnsi="仿宋" w:eastAsia="仿宋"/>
          <w:sz w:val="28"/>
          <w:szCs w:val="28"/>
        </w:rPr>
        <w:t>8.1.12 不同投标人委托同一单位或者个人办理投标事宜。</w:t>
      </w:r>
    </w:p>
    <w:p w14:paraId="6C447CDB">
      <w:pPr>
        <w:spacing w:line="500" w:lineRule="exact"/>
        <w:ind w:firstLine="560" w:firstLineChars="200"/>
        <w:rPr>
          <w:rFonts w:ascii="仿宋" w:hAnsi="仿宋" w:eastAsia="仿宋"/>
          <w:sz w:val="28"/>
          <w:szCs w:val="28"/>
        </w:rPr>
      </w:pPr>
      <w:r>
        <w:rPr>
          <w:rFonts w:hint="eastAsia" w:ascii="仿宋" w:hAnsi="仿宋" w:eastAsia="仿宋"/>
          <w:sz w:val="28"/>
          <w:szCs w:val="28"/>
        </w:rPr>
        <w:t>8.1.13 同投标人的投标文件载明的项目管理成员或者联系人员为同一人。</w:t>
      </w:r>
    </w:p>
    <w:p w14:paraId="592E0AC6">
      <w:pPr>
        <w:spacing w:line="500" w:lineRule="exact"/>
        <w:ind w:firstLine="560" w:firstLineChars="200"/>
        <w:rPr>
          <w:rFonts w:ascii="仿宋" w:hAnsi="仿宋" w:eastAsia="仿宋"/>
          <w:sz w:val="28"/>
          <w:szCs w:val="28"/>
        </w:rPr>
      </w:pPr>
      <w:r>
        <w:rPr>
          <w:rFonts w:hint="eastAsia" w:ascii="仿宋" w:hAnsi="仿宋" w:eastAsia="仿宋"/>
          <w:sz w:val="28"/>
          <w:szCs w:val="28"/>
        </w:rPr>
        <w:t>8.1.14 不同投标人的投标文件异常一致或者投标报价呈规律性差异。</w:t>
      </w:r>
    </w:p>
    <w:p w14:paraId="60D3BD7C">
      <w:pPr>
        <w:spacing w:line="500" w:lineRule="exact"/>
        <w:ind w:firstLine="560" w:firstLineChars="200"/>
        <w:rPr>
          <w:rFonts w:ascii="仿宋" w:hAnsi="仿宋" w:eastAsia="仿宋"/>
          <w:sz w:val="28"/>
          <w:szCs w:val="28"/>
        </w:rPr>
      </w:pPr>
      <w:r>
        <w:rPr>
          <w:rFonts w:hint="eastAsia" w:ascii="仿宋" w:hAnsi="仿宋" w:eastAsia="仿宋"/>
          <w:sz w:val="28"/>
          <w:szCs w:val="28"/>
        </w:rPr>
        <w:t>8.1.15评标委员会认为投标人的报价明显低于其他通过符合性审查投标人的报价，有可能影响产品质量或者不能诚信履约，要求供应商在合理时间内提供说明，投标人不能证明其报价合理性的。</w:t>
      </w:r>
    </w:p>
    <w:p w14:paraId="520DE26F">
      <w:pPr>
        <w:spacing w:line="500" w:lineRule="exact"/>
        <w:ind w:firstLine="560" w:firstLineChars="200"/>
        <w:rPr>
          <w:rFonts w:ascii="仿宋" w:hAnsi="仿宋" w:eastAsia="仿宋"/>
          <w:sz w:val="28"/>
          <w:szCs w:val="28"/>
        </w:rPr>
      </w:pPr>
      <w:r>
        <w:rPr>
          <w:rFonts w:hint="eastAsia" w:ascii="仿宋" w:hAnsi="仿宋" w:eastAsia="仿宋"/>
          <w:sz w:val="28"/>
          <w:szCs w:val="28"/>
        </w:rPr>
        <w:t>8.1.16其他法律、法规及本招标文件规定的属无效投标的情形。</w:t>
      </w:r>
    </w:p>
    <w:p w14:paraId="0C7E31DB">
      <w:pPr>
        <w:spacing w:line="500" w:lineRule="exact"/>
        <w:ind w:firstLine="560" w:firstLineChars="200"/>
        <w:rPr>
          <w:rFonts w:ascii="仿宋" w:hAnsi="仿宋" w:eastAsia="仿宋"/>
          <w:sz w:val="28"/>
          <w:szCs w:val="28"/>
        </w:rPr>
      </w:pPr>
      <w:r>
        <w:rPr>
          <w:rFonts w:hint="eastAsia" w:ascii="仿宋" w:hAnsi="仿宋" w:eastAsia="仿宋"/>
          <w:sz w:val="28"/>
          <w:szCs w:val="28"/>
        </w:rPr>
        <w:t>8.2 出现下列情形之一的，本次招标活动将被终止：</w:t>
      </w:r>
    </w:p>
    <w:p w14:paraId="21524F70">
      <w:pPr>
        <w:spacing w:line="500" w:lineRule="exact"/>
        <w:ind w:firstLine="560" w:firstLineChars="200"/>
        <w:rPr>
          <w:rFonts w:ascii="仿宋" w:hAnsi="仿宋" w:eastAsia="仿宋"/>
          <w:sz w:val="28"/>
          <w:szCs w:val="28"/>
        </w:rPr>
      </w:pPr>
      <w:r>
        <w:rPr>
          <w:rFonts w:hint="eastAsia" w:ascii="仿宋" w:hAnsi="仿宋" w:eastAsia="仿宋"/>
          <w:sz w:val="28"/>
          <w:szCs w:val="28"/>
        </w:rPr>
        <w:t>8.2.1 合格</w:t>
      </w:r>
      <w:r>
        <w:rPr>
          <w:rFonts w:ascii="仿宋" w:hAnsi="仿宋" w:eastAsia="仿宋"/>
          <w:sz w:val="28"/>
          <w:szCs w:val="28"/>
        </w:rPr>
        <w:t>投标人不足</w:t>
      </w:r>
      <w:r>
        <w:rPr>
          <w:rFonts w:hint="eastAsia" w:ascii="仿宋" w:hAnsi="仿宋" w:eastAsia="仿宋"/>
          <w:sz w:val="28"/>
          <w:szCs w:val="28"/>
        </w:rPr>
        <w:t>3家</w:t>
      </w:r>
      <w:r>
        <w:rPr>
          <w:rFonts w:ascii="仿宋" w:hAnsi="仿宋" w:eastAsia="仿宋"/>
          <w:sz w:val="28"/>
          <w:szCs w:val="28"/>
        </w:rPr>
        <w:t>的；</w:t>
      </w:r>
    </w:p>
    <w:p w14:paraId="3460AF6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出现影响采购公正的违法、违规行为的；</w:t>
      </w:r>
    </w:p>
    <w:p w14:paraId="2361736B">
      <w:pPr>
        <w:spacing w:line="500" w:lineRule="exact"/>
        <w:ind w:firstLine="560" w:firstLineChars="200"/>
        <w:rPr>
          <w:rFonts w:ascii="仿宋" w:hAnsi="仿宋" w:eastAsia="仿宋"/>
          <w:sz w:val="28"/>
          <w:szCs w:val="28"/>
        </w:rPr>
      </w:pPr>
      <w:r>
        <w:rPr>
          <w:rFonts w:hint="eastAsia" w:ascii="仿宋" w:hAnsi="仿宋" w:eastAsia="仿宋"/>
          <w:sz w:val="28"/>
          <w:szCs w:val="28"/>
        </w:rPr>
        <w:t>8.2.3  因重大变故，采购任务取消的。</w:t>
      </w:r>
    </w:p>
    <w:p w14:paraId="09D46D3F">
      <w:pPr>
        <w:spacing w:line="500" w:lineRule="exact"/>
        <w:ind w:firstLine="560" w:firstLineChars="200"/>
        <w:rPr>
          <w:rFonts w:ascii="黑体" w:hAnsi="黑体" w:eastAsia="黑体"/>
          <w:sz w:val="28"/>
          <w:szCs w:val="28"/>
        </w:rPr>
      </w:pPr>
      <w:r>
        <w:rPr>
          <w:rFonts w:hint="eastAsia" w:ascii="黑体" w:hAnsi="黑体" w:eastAsia="黑体"/>
          <w:sz w:val="28"/>
          <w:szCs w:val="28"/>
        </w:rPr>
        <w:t>9. 询问、质疑和投诉</w:t>
      </w:r>
    </w:p>
    <w:p w14:paraId="1C76049F">
      <w:pPr>
        <w:spacing w:line="500" w:lineRule="exact"/>
        <w:ind w:firstLine="560" w:firstLineChars="200"/>
        <w:rPr>
          <w:rFonts w:ascii="仿宋" w:hAnsi="仿宋" w:eastAsia="仿宋"/>
          <w:sz w:val="28"/>
          <w:szCs w:val="28"/>
        </w:rPr>
      </w:pPr>
      <w:r>
        <w:rPr>
          <w:rFonts w:hint="eastAsia" w:ascii="仿宋" w:hAnsi="仿宋" w:eastAsia="仿宋"/>
          <w:sz w:val="28"/>
          <w:szCs w:val="28"/>
        </w:rPr>
        <w:t>9.1 供应商对政府采购活动事项有疑问的，可以向采购人或者采购代理机构提出询问，采购人或者采购代理机构应当在3个工作日内作出答复。</w:t>
      </w:r>
    </w:p>
    <w:p w14:paraId="531D9604">
      <w:pPr>
        <w:spacing w:line="500" w:lineRule="exact"/>
        <w:ind w:firstLine="560" w:firstLineChars="200"/>
        <w:rPr>
          <w:rFonts w:ascii="仿宋" w:hAnsi="仿宋" w:eastAsia="仿宋"/>
          <w:sz w:val="28"/>
          <w:szCs w:val="28"/>
        </w:rPr>
      </w:pPr>
      <w:r>
        <w:rPr>
          <w:rFonts w:hint="eastAsia" w:ascii="仿宋" w:hAnsi="仿宋" w:eastAsia="仿宋"/>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19821AAC">
      <w:pPr>
        <w:spacing w:line="500" w:lineRule="exact"/>
        <w:ind w:firstLine="560" w:firstLineChars="200"/>
        <w:rPr>
          <w:rFonts w:ascii="仿宋" w:hAnsi="仿宋" w:eastAsia="仿宋"/>
          <w:sz w:val="28"/>
          <w:szCs w:val="28"/>
        </w:rPr>
      </w:pPr>
      <w:r>
        <w:rPr>
          <w:rFonts w:hint="eastAsia" w:ascii="仿宋" w:hAnsi="仿宋" w:eastAsia="仿宋"/>
          <w:sz w:val="28"/>
          <w:szCs w:val="28"/>
        </w:rPr>
        <w:t>上述应知其权益受到损害之日，是指：</w:t>
      </w:r>
      <w:r>
        <w:rPr>
          <w:rFonts w:ascii="仿宋" w:hAnsi="仿宋" w:eastAsia="仿宋"/>
          <w:sz w:val="28"/>
          <w:szCs w:val="28"/>
        </w:rPr>
        <w:t>对可以质疑的</w:t>
      </w:r>
      <w:r>
        <w:rPr>
          <w:rFonts w:hint="eastAsia" w:ascii="仿宋" w:hAnsi="仿宋" w:eastAsia="仿宋"/>
          <w:sz w:val="28"/>
          <w:szCs w:val="28"/>
        </w:rPr>
        <w:t>招标</w:t>
      </w:r>
      <w:r>
        <w:rPr>
          <w:rFonts w:ascii="仿宋" w:hAnsi="仿宋" w:eastAsia="仿宋"/>
          <w:sz w:val="28"/>
          <w:szCs w:val="28"/>
        </w:rPr>
        <w:t>文件提出质疑的，为收到</w:t>
      </w:r>
      <w:r>
        <w:rPr>
          <w:rFonts w:hint="eastAsia" w:ascii="仿宋" w:hAnsi="仿宋" w:eastAsia="仿宋"/>
          <w:sz w:val="28"/>
          <w:szCs w:val="28"/>
        </w:rPr>
        <w:t>招标</w:t>
      </w:r>
      <w:r>
        <w:rPr>
          <w:rFonts w:ascii="仿宋" w:hAnsi="仿宋" w:eastAsia="仿宋"/>
          <w:sz w:val="28"/>
          <w:szCs w:val="28"/>
        </w:rPr>
        <w:t>文件之日或者</w:t>
      </w:r>
      <w:r>
        <w:rPr>
          <w:rFonts w:hint="eastAsia" w:ascii="仿宋" w:hAnsi="仿宋" w:eastAsia="仿宋"/>
          <w:sz w:val="28"/>
          <w:szCs w:val="28"/>
        </w:rPr>
        <w:t>招标</w:t>
      </w:r>
      <w:r>
        <w:rPr>
          <w:rFonts w:ascii="仿宋" w:hAnsi="仿宋" w:eastAsia="仿宋"/>
          <w:sz w:val="28"/>
          <w:szCs w:val="28"/>
        </w:rPr>
        <w:t>文件公告期限届满之日；对采购过程提出质疑的，为各采购程序环节结束之日；对成交结果提出质疑的，为成交结果公告期限届满之日。</w:t>
      </w:r>
    </w:p>
    <w:p w14:paraId="32DC163E">
      <w:pPr>
        <w:spacing w:line="500" w:lineRule="exact"/>
        <w:ind w:firstLine="560" w:firstLineChars="200"/>
        <w:rPr>
          <w:rFonts w:ascii="仿宋" w:hAnsi="仿宋" w:eastAsia="仿宋"/>
          <w:sz w:val="28"/>
          <w:szCs w:val="28"/>
        </w:rPr>
      </w:pPr>
      <w:r>
        <w:rPr>
          <w:rFonts w:hint="eastAsia" w:ascii="仿宋" w:hAnsi="仿宋" w:eastAsia="仿宋"/>
          <w:sz w:val="28"/>
          <w:szCs w:val="28"/>
        </w:rPr>
        <w:t>9.3 提出质疑的供应商（以下简称质疑供应商）应当是参与所质疑项目采购活动的供应商。潜在供应商已依法获取其可质疑的采购文件的，可以对该文件提出质疑。</w:t>
      </w:r>
    </w:p>
    <w:p w14:paraId="6CA91D4B">
      <w:pPr>
        <w:spacing w:line="500" w:lineRule="exact"/>
        <w:ind w:firstLine="560" w:firstLineChars="200"/>
        <w:rPr>
          <w:rFonts w:ascii="仿宋" w:hAnsi="仿宋" w:eastAsia="仿宋"/>
          <w:sz w:val="28"/>
          <w:szCs w:val="28"/>
        </w:rPr>
      </w:pPr>
      <w:r>
        <w:rPr>
          <w:rFonts w:hint="eastAsia" w:ascii="仿宋" w:hAnsi="仿宋" w:eastAsia="仿宋"/>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723289CD">
      <w:pPr>
        <w:spacing w:line="500" w:lineRule="exact"/>
        <w:ind w:firstLine="560" w:firstLineChars="200"/>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2B0A1274">
      <w:pPr>
        <w:spacing w:line="500" w:lineRule="exact"/>
        <w:ind w:firstLine="560" w:firstLineChars="200"/>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，见招标文件第</w:t>
      </w:r>
      <w:r>
        <w:rPr>
          <w:rFonts w:hint="eastAsia" w:ascii="仿宋" w:hAnsi="仿宋" w:eastAsia="仿宋"/>
          <w:b/>
          <w:sz w:val="28"/>
          <w:szCs w:val="28"/>
        </w:rPr>
        <w:t>1章</w:t>
      </w:r>
      <w:r>
        <w:rPr>
          <w:rFonts w:ascii="仿宋" w:hAnsi="仿宋" w:eastAsia="仿宋"/>
          <w:b/>
          <w:sz w:val="28"/>
          <w:szCs w:val="28"/>
        </w:rPr>
        <w:t>。</w:t>
      </w:r>
    </w:p>
    <w:p w14:paraId="15DF6ED2">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以下情形的质疑不予受理：</w:t>
      </w:r>
    </w:p>
    <w:p w14:paraId="5A18C331">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内容不符合《政府采购质疑和投诉办法》第十二条规定的质疑。</w:t>
      </w:r>
    </w:p>
    <w:p w14:paraId="6F3686CE">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超出政府采购法定期限的质疑。</w:t>
      </w:r>
    </w:p>
    <w:p w14:paraId="46FFB7E7">
      <w:pPr>
        <w:spacing w:line="500" w:lineRule="exact"/>
        <w:ind w:firstLine="560" w:firstLineChars="200"/>
        <w:rPr>
          <w:rFonts w:ascii="仿宋" w:hAnsi="仿宋" w:eastAsia="仿宋"/>
          <w:sz w:val="28"/>
          <w:szCs w:val="28"/>
        </w:rPr>
      </w:pPr>
      <w:r>
        <w:rPr>
          <w:rFonts w:hint="eastAsia" w:ascii="仿宋" w:hAnsi="仿宋" w:eastAsia="仿宋"/>
          <w:sz w:val="28"/>
          <w:szCs w:val="28"/>
        </w:rPr>
        <w:t>9.7.3</w:t>
      </w:r>
      <w:r>
        <w:rPr>
          <w:rFonts w:ascii="仿宋" w:hAnsi="仿宋" w:eastAsia="仿宋"/>
          <w:sz w:val="28"/>
          <w:szCs w:val="28"/>
        </w:rPr>
        <w:t>未参加招标活动的供应商或在招标活动中自身权益未受到损害的供应商所提出的质疑。</w:t>
      </w:r>
    </w:p>
    <w:p w14:paraId="399DAD68">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供应商组成联合体参加招标活动，联合体中任何一方或多方未按要求签字、盖章、加盖公章的质疑。</w:t>
      </w:r>
    </w:p>
    <w:p w14:paraId="630FFA21">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供应商提出书面质疑必须有理、有据，不得捏造事实、提供虚假材料进行恶意质疑。否则，一经查实，</w:t>
      </w:r>
      <w:r>
        <w:rPr>
          <w:rFonts w:hint="eastAsia" w:ascii="仿宋" w:hAnsi="仿宋" w:eastAsia="仿宋"/>
          <w:sz w:val="28"/>
          <w:szCs w:val="28"/>
        </w:rPr>
        <w:t>采购代理机构</w:t>
      </w:r>
      <w:r>
        <w:rPr>
          <w:rFonts w:ascii="仿宋" w:hAnsi="仿宋" w:eastAsia="仿宋"/>
          <w:sz w:val="28"/>
          <w:szCs w:val="28"/>
        </w:rPr>
        <w:t>有权依据政府采购的有关规定，报请政府采购监管部门对该供应商进行相应的行政处罚和记录该供应商的失信信息。</w:t>
      </w:r>
    </w:p>
    <w:p w14:paraId="2412691A">
      <w:pPr>
        <w:spacing w:line="500" w:lineRule="exact"/>
        <w:ind w:firstLine="560" w:firstLineChars="200"/>
        <w:rPr>
          <w:rFonts w:ascii="仿宋" w:hAnsi="仿宋" w:eastAsia="仿宋"/>
          <w:sz w:val="28"/>
          <w:szCs w:val="28"/>
        </w:rPr>
      </w:pPr>
      <w:r>
        <w:rPr>
          <w:rFonts w:hint="eastAsia" w:ascii="仿宋" w:hAnsi="仿宋" w:eastAsia="仿宋"/>
          <w:sz w:val="28"/>
          <w:szCs w:val="28"/>
        </w:rPr>
        <w:t>9.9 质疑函范本</w:t>
      </w:r>
    </w:p>
    <w:p w14:paraId="4DAB639B">
      <w:pPr>
        <w:jc w:val="center"/>
        <w:rPr>
          <w:rFonts w:ascii="仿宋" w:hAnsi="仿宋" w:eastAsia="仿宋" w:cs="仿宋"/>
          <w:b/>
          <w:bCs/>
          <w:sz w:val="32"/>
          <w:szCs w:val="32"/>
        </w:rPr>
      </w:pPr>
      <w:r>
        <w:rPr>
          <w:rFonts w:hint="eastAsia" w:ascii="仿宋" w:hAnsi="仿宋" w:eastAsia="仿宋" w:cs="仿宋"/>
          <w:b/>
          <w:bCs/>
          <w:sz w:val="32"/>
          <w:szCs w:val="32"/>
        </w:rPr>
        <w:t>质疑函</w:t>
      </w:r>
    </w:p>
    <w:p w14:paraId="45668187">
      <w:pPr>
        <w:adjustRightInd w:val="0"/>
        <w:snapToGrid w:val="0"/>
        <w:spacing w:beforeLines="100" w:line="360" w:lineRule="auto"/>
        <w:rPr>
          <w:rFonts w:ascii="黑体" w:hAnsi="黑体" w:eastAsia="黑体" w:cs="仿宋"/>
          <w:bCs/>
          <w:sz w:val="28"/>
          <w:szCs w:val="28"/>
        </w:rPr>
      </w:pPr>
      <w:r>
        <w:rPr>
          <w:rFonts w:hint="eastAsia" w:ascii="黑体" w:hAnsi="黑体" w:eastAsia="黑体" w:cs="仿宋"/>
          <w:bCs/>
          <w:sz w:val="28"/>
          <w:szCs w:val="28"/>
        </w:rPr>
        <w:t>一、质疑供应商基本信息</w:t>
      </w:r>
    </w:p>
    <w:p w14:paraId="01D9FA9D">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质疑供应商：</w:t>
      </w:r>
    </w:p>
    <w:p w14:paraId="0838D034">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地址：邮编：</w:t>
      </w:r>
    </w:p>
    <w:p w14:paraId="54B6EE12">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联系人：联系电话：</w:t>
      </w:r>
    </w:p>
    <w:p w14:paraId="0B2DEE9C">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授权代表：联系电话：</w:t>
      </w:r>
    </w:p>
    <w:p w14:paraId="0FF946EA">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地址：邮编：</w:t>
      </w:r>
    </w:p>
    <w:p w14:paraId="3CCA9863">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二、质疑项目基本情况</w:t>
      </w:r>
    </w:p>
    <w:p w14:paraId="63928936">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质疑项目的名称：</w:t>
      </w:r>
    </w:p>
    <w:p w14:paraId="03074073">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质疑项目的编号：包号：</w:t>
      </w:r>
    </w:p>
    <w:p w14:paraId="0D02144C">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采购人名称：</w:t>
      </w:r>
    </w:p>
    <w:p w14:paraId="3E87C457">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采购文件获取日期：</w:t>
      </w:r>
    </w:p>
    <w:p w14:paraId="0F92F15E">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三、质疑事项具体内容</w:t>
      </w:r>
    </w:p>
    <w:p w14:paraId="6D15261E">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质疑事项1：</w:t>
      </w:r>
    </w:p>
    <w:p w14:paraId="60694B72">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事实依据：</w:t>
      </w:r>
    </w:p>
    <w:p w14:paraId="215E4804">
      <w:pPr>
        <w:adjustRightInd w:val="0"/>
        <w:snapToGrid w:val="0"/>
        <w:spacing w:line="360" w:lineRule="auto"/>
        <w:rPr>
          <w:rFonts w:ascii="仿宋" w:hAnsi="仿宋" w:eastAsia="仿宋" w:cs="仿宋"/>
          <w:sz w:val="28"/>
          <w:szCs w:val="28"/>
        </w:rPr>
      </w:pPr>
    </w:p>
    <w:p w14:paraId="439F3EB2">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法律依据：</w:t>
      </w:r>
    </w:p>
    <w:p w14:paraId="2D7DD8DC">
      <w:pPr>
        <w:adjustRightInd w:val="0"/>
        <w:snapToGrid w:val="0"/>
        <w:spacing w:line="360" w:lineRule="auto"/>
        <w:rPr>
          <w:rFonts w:ascii="仿宋" w:hAnsi="仿宋" w:eastAsia="仿宋" w:cs="仿宋"/>
          <w:sz w:val="28"/>
          <w:szCs w:val="28"/>
          <w:u w:val="dotted"/>
        </w:rPr>
      </w:pPr>
    </w:p>
    <w:p w14:paraId="585A6AA8">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质疑事项2</w:t>
      </w:r>
    </w:p>
    <w:p w14:paraId="1834620F">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w:t>
      </w:r>
    </w:p>
    <w:p w14:paraId="18A05F51">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四、与质疑事项相关的质疑请求</w:t>
      </w:r>
    </w:p>
    <w:p w14:paraId="002B4497">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请求：</w:t>
      </w:r>
    </w:p>
    <w:p w14:paraId="266C8E5D">
      <w:pPr>
        <w:rPr>
          <w:rFonts w:ascii="仿宋_GB2312" w:eastAsia="仿宋_GB2312"/>
          <w:sz w:val="28"/>
          <w:szCs w:val="28"/>
        </w:rPr>
      </w:pPr>
      <w:r>
        <w:rPr>
          <w:rFonts w:hint="eastAsia" w:ascii="仿宋_GB2312" w:eastAsia="仿宋_GB2312"/>
          <w:sz w:val="28"/>
          <w:szCs w:val="28"/>
        </w:rPr>
        <w:t xml:space="preserve">签字(签章)：              公章：                      </w:t>
      </w:r>
    </w:p>
    <w:p w14:paraId="01CF0151">
      <w:pPr>
        <w:spacing w:line="500" w:lineRule="exact"/>
        <w:ind w:right="560" w:firstLine="560" w:firstLineChars="200"/>
        <w:rPr>
          <w:rFonts w:ascii="仿宋" w:hAnsi="仿宋" w:eastAsia="仿宋"/>
          <w:sz w:val="28"/>
          <w:szCs w:val="28"/>
        </w:rPr>
      </w:pPr>
      <w:r>
        <w:rPr>
          <w:rFonts w:hint="eastAsia" w:ascii="仿宋_GB2312" w:eastAsia="仿宋_GB2312"/>
          <w:sz w:val="28"/>
          <w:szCs w:val="28"/>
        </w:rPr>
        <w:t>日期：</w:t>
      </w:r>
    </w:p>
    <w:p w14:paraId="2D1AC622">
      <w:pPr>
        <w:spacing w:line="500" w:lineRule="exact"/>
        <w:ind w:firstLine="560" w:firstLineChars="200"/>
        <w:rPr>
          <w:rFonts w:ascii="仿宋" w:hAnsi="仿宋" w:eastAsia="仿宋"/>
          <w:sz w:val="28"/>
          <w:szCs w:val="28"/>
        </w:rPr>
      </w:pPr>
      <w:r>
        <w:rPr>
          <w:rFonts w:hint="eastAsia" w:ascii="仿宋" w:hAnsi="仿宋" w:eastAsia="仿宋"/>
          <w:sz w:val="28"/>
          <w:szCs w:val="28"/>
        </w:rPr>
        <w:t>9.10 质疑供应商对采购人、采购代理机构的答复不满意，或者采购人、采购代理机构未在规定时间内作出答复的，可以在答复期满后15个工作日内向财政部门提起投诉。</w:t>
      </w:r>
    </w:p>
    <w:p w14:paraId="460506B5">
      <w:pPr>
        <w:spacing w:line="500" w:lineRule="exact"/>
        <w:ind w:firstLine="560" w:firstLineChars="200"/>
        <w:rPr>
          <w:rFonts w:ascii="仿宋" w:hAnsi="仿宋" w:eastAsia="仿宋"/>
          <w:sz w:val="28"/>
          <w:szCs w:val="28"/>
        </w:rPr>
      </w:pPr>
      <w:r>
        <w:rPr>
          <w:rFonts w:hint="eastAsia" w:ascii="仿宋" w:hAnsi="仿宋" w:eastAsia="仿宋"/>
          <w:sz w:val="28"/>
          <w:szCs w:val="28"/>
        </w:rPr>
        <w:t>9.11 投诉人投诉时,应当提交投诉书和必要的证明材料，并按照被投诉采购人、采购代理机构（以下简称被投诉人）和与投诉事项有关的供应商数量提供投诉书的副本。</w:t>
      </w:r>
    </w:p>
    <w:p w14:paraId="05F74D8A">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投诉人为自然人的，应当由本人签字；投诉人为法人或者其他组织的，应当由法定代表人、主要负责人，或者其授权代表签字或者盖章，并加盖公章。投诉书内容详见第9.14条投诉书范本。</w:t>
      </w:r>
    </w:p>
    <w:p w14:paraId="1C682D0D">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9.13 投诉人应</w:t>
      </w:r>
      <w:r>
        <w:rPr>
          <w:rFonts w:hint="eastAsia" w:ascii="仿宋" w:hAnsi="仿宋" w:eastAsia="仿宋"/>
          <w:color w:val="FF0000"/>
          <w:sz w:val="28"/>
          <w:szCs w:val="28"/>
        </w:rPr>
        <w:t>当将投诉书送达如皋市财政局政府采购管理科（</w:t>
      </w:r>
      <w:r>
        <w:rPr>
          <w:rFonts w:ascii="仿宋" w:hAnsi="仿宋" w:eastAsia="仿宋"/>
          <w:color w:val="FF0000"/>
          <w:sz w:val="28"/>
          <w:szCs w:val="28"/>
        </w:rPr>
        <w:t>如皋市解放路199号，行政中心</w:t>
      </w:r>
      <w:r>
        <w:rPr>
          <w:rFonts w:hint="eastAsia" w:ascii="仿宋" w:hAnsi="仿宋" w:eastAsia="仿宋"/>
          <w:color w:val="FF0000"/>
          <w:sz w:val="28"/>
          <w:szCs w:val="28"/>
        </w:rPr>
        <w:t>A座814室，联系电话0513-87623860</w:t>
      </w:r>
      <w:r>
        <w:rPr>
          <w:rFonts w:hint="eastAsia" w:ascii="仿宋" w:hAnsi="仿宋" w:eastAsia="仿宋"/>
          <w:sz w:val="28"/>
          <w:szCs w:val="28"/>
        </w:rPr>
        <w:t>）。</w:t>
      </w:r>
    </w:p>
    <w:p w14:paraId="08FF3C9A">
      <w:pPr>
        <w:spacing w:line="500" w:lineRule="exact"/>
        <w:ind w:firstLine="560" w:firstLineChars="200"/>
        <w:rPr>
          <w:rFonts w:ascii="仿宋" w:hAnsi="仿宋" w:eastAsia="仿宋"/>
          <w:sz w:val="28"/>
          <w:szCs w:val="28"/>
        </w:rPr>
      </w:pPr>
      <w:r>
        <w:rPr>
          <w:rFonts w:hint="eastAsia" w:ascii="仿宋" w:hAnsi="仿宋" w:eastAsia="仿宋"/>
          <w:sz w:val="28"/>
          <w:szCs w:val="28"/>
        </w:rPr>
        <w:t>9.14 投诉书范本</w:t>
      </w:r>
    </w:p>
    <w:p w14:paraId="0045509C">
      <w:pPr>
        <w:jc w:val="center"/>
        <w:rPr>
          <w:rFonts w:ascii="宋体" w:hAnsi="宋体"/>
          <w:b/>
          <w:sz w:val="32"/>
          <w:szCs w:val="32"/>
        </w:rPr>
      </w:pPr>
      <w:r>
        <w:rPr>
          <w:rFonts w:hint="eastAsia" w:ascii="宋体" w:hAnsi="宋体"/>
          <w:b/>
          <w:sz w:val="32"/>
          <w:szCs w:val="32"/>
        </w:rPr>
        <w:t>投诉书</w:t>
      </w:r>
    </w:p>
    <w:p w14:paraId="2E490629">
      <w:pPr>
        <w:rPr>
          <w:rFonts w:ascii="黑体" w:hAnsi="黑体" w:eastAsia="黑体"/>
          <w:sz w:val="28"/>
          <w:szCs w:val="28"/>
        </w:rPr>
      </w:pPr>
      <w:r>
        <w:rPr>
          <w:rFonts w:hint="eastAsia" w:ascii="黑体" w:hAnsi="黑体" w:eastAsia="黑体"/>
          <w:sz w:val="28"/>
          <w:szCs w:val="28"/>
        </w:rPr>
        <w:t>一、投诉相关主体基本情况</w:t>
      </w:r>
    </w:p>
    <w:p w14:paraId="5C4477ED">
      <w:pPr>
        <w:rPr>
          <w:rFonts w:ascii="仿宋_GB2312" w:eastAsia="仿宋_GB2312"/>
          <w:sz w:val="28"/>
          <w:szCs w:val="28"/>
          <w:u w:val="dotted"/>
        </w:rPr>
      </w:pPr>
      <w:r>
        <w:rPr>
          <w:rFonts w:hint="eastAsia" w:ascii="仿宋_GB2312" w:eastAsia="仿宋_GB2312"/>
          <w:sz w:val="28"/>
          <w:szCs w:val="28"/>
        </w:rPr>
        <w:t>投诉人：</w:t>
      </w:r>
    </w:p>
    <w:p w14:paraId="0CA71DE2">
      <w:pPr>
        <w:rPr>
          <w:rFonts w:ascii="仿宋_GB2312" w:eastAsia="仿宋_GB2312"/>
          <w:sz w:val="28"/>
          <w:szCs w:val="28"/>
          <w:u w:val="single"/>
        </w:rPr>
      </w:pPr>
      <w:r>
        <w:rPr>
          <w:rFonts w:hint="eastAsia" w:ascii="仿宋_GB2312" w:eastAsia="仿宋_GB2312"/>
          <w:sz w:val="28"/>
          <w:szCs w:val="28"/>
        </w:rPr>
        <w:t>地     址：邮编：</w:t>
      </w:r>
    </w:p>
    <w:p w14:paraId="65AEB99C">
      <w:pPr>
        <w:tabs>
          <w:tab w:val="left" w:pos="6510"/>
        </w:tabs>
        <w:jc w:val="left"/>
        <w:rPr>
          <w:rFonts w:ascii="仿宋_GB2312" w:eastAsia="仿宋_GB2312"/>
          <w:sz w:val="28"/>
          <w:szCs w:val="28"/>
        </w:rPr>
      </w:pPr>
      <w:r>
        <w:rPr>
          <w:rFonts w:hint="eastAsia" w:ascii="仿宋_GB2312" w:eastAsia="仿宋_GB2312"/>
          <w:sz w:val="28"/>
          <w:szCs w:val="28"/>
        </w:rPr>
        <w:t>法定代表人/主要负责人：联系电话：</w:t>
      </w:r>
    </w:p>
    <w:p w14:paraId="6A9C4178">
      <w:pPr>
        <w:rPr>
          <w:rFonts w:ascii="仿宋_GB2312" w:eastAsia="仿宋_GB2312"/>
          <w:sz w:val="28"/>
          <w:szCs w:val="28"/>
          <w:u w:val="dotted"/>
        </w:rPr>
      </w:pPr>
      <w:r>
        <w:rPr>
          <w:rFonts w:hint="eastAsia" w:ascii="仿宋_GB2312" w:eastAsia="仿宋_GB2312"/>
          <w:sz w:val="28"/>
          <w:szCs w:val="28"/>
        </w:rPr>
        <w:t>授权代表：联系电话：</w:t>
      </w:r>
    </w:p>
    <w:p w14:paraId="51159AA7">
      <w:pPr>
        <w:rPr>
          <w:rFonts w:ascii="仿宋_GB2312" w:eastAsia="仿宋_GB2312"/>
          <w:sz w:val="28"/>
          <w:szCs w:val="28"/>
          <w:u w:val="dotted"/>
        </w:rPr>
      </w:pPr>
      <w:r>
        <w:rPr>
          <w:rFonts w:hint="eastAsia" w:ascii="仿宋_GB2312" w:eastAsia="仿宋_GB2312"/>
          <w:sz w:val="28"/>
          <w:szCs w:val="28"/>
        </w:rPr>
        <w:t>地     址：邮编：</w:t>
      </w:r>
    </w:p>
    <w:p w14:paraId="64BAD76C">
      <w:pPr>
        <w:rPr>
          <w:rFonts w:ascii="仿宋_GB2312" w:eastAsia="仿宋_GB2312"/>
          <w:sz w:val="28"/>
          <w:szCs w:val="28"/>
          <w:u w:val="single"/>
        </w:rPr>
      </w:pPr>
      <w:r>
        <w:rPr>
          <w:rFonts w:hint="eastAsia" w:ascii="仿宋_GB2312" w:eastAsia="仿宋_GB2312"/>
          <w:sz w:val="28"/>
          <w:szCs w:val="28"/>
        </w:rPr>
        <w:t>被投诉人1：</w:t>
      </w:r>
    </w:p>
    <w:p w14:paraId="455A2349">
      <w:pPr>
        <w:rPr>
          <w:rFonts w:ascii="仿宋_GB2312" w:eastAsia="仿宋_GB2312"/>
          <w:sz w:val="28"/>
          <w:szCs w:val="28"/>
          <w:u w:val="single"/>
        </w:rPr>
      </w:pPr>
      <w:r>
        <w:rPr>
          <w:rFonts w:hint="eastAsia" w:ascii="仿宋_GB2312" w:eastAsia="仿宋_GB2312"/>
          <w:sz w:val="28"/>
          <w:szCs w:val="28"/>
        </w:rPr>
        <w:t>地     址：邮编：</w:t>
      </w:r>
    </w:p>
    <w:p w14:paraId="089F325B">
      <w:pPr>
        <w:rPr>
          <w:rFonts w:ascii="仿宋_GB2312" w:eastAsia="仿宋_GB2312"/>
          <w:sz w:val="28"/>
          <w:szCs w:val="28"/>
          <w:u w:val="single"/>
        </w:rPr>
      </w:pPr>
      <w:r>
        <w:rPr>
          <w:rFonts w:hint="eastAsia" w:ascii="仿宋_GB2312" w:eastAsia="仿宋_GB2312"/>
          <w:sz w:val="28"/>
          <w:szCs w:val="28"/>
        </w:rPr>
        <w:t>联系人：联系电话：</w:t>
      </w:r>
    </w:p>
    <w:p w14:paraId="236607A4">
      <w:pPr>
        <w:rPr>
          <w:rFonts w:ascii="仿宋_GB2312" w:eastAsia="仿宋_GB2312"/>
          <w:sz w:val="28"/>
          <w:szCs w:val="28"/>
        </w:rPr>
      </w:pPr>
      <w:r>
        <w:rPr>
          <w:rFonts w:hint="eastAsia" w:ascii="仿宋_GB2312" w:eastAsia="仿宋_GB2312"/>
          <w:sz w:val="28"/>
          <w:szCs w:val="28"/>
        </w:rPr>
        <w:t>被投诉人2</w:t>
      </w:r>
    </w:p>
    <w:p w14:paraId="2FA0E7BA">
      <w:pPr>
        <w:rPr>
          <w:rFonts w:ascii="仿宋_GB2312" w:eastAsia="仿宋_GB2312"/>
          <w:sz w:val="28"/>
          <w:szCs w:val="28"/>
          <w:u w:val="dotted"/>
        </w:rPr>
      </w:pPr>
      <w:r>
        <w:rPr>
          <w:rFonts w:hint="eastAsia" w:ascii="仿宋_GB2312" w:eastAsia="仿宋_GB2312"/>
          <w:sz w:val="28"/>
          <w:szCs w:val="28"/>
        </w:rPr>
        <w:t>……</w:t>
      </w:r>
    </w:p>
    <w:p w14:paraId="2F3C2C3E">
      <w:pPr>
        <w:rPr>
          <w:rFonts w:ascii="仿宋_GB2312" w:eastAsia="仿宋_GB2312"/>
          <w:sz w:val="28"/>
          <w:szCs w:val="28"/>
          <w:u w:val="single"/>
        </w:rPr>
      </w:pPr>
      <w:r>
        <w:rPr>
          <w:rFonts w:hint="eastAsia" w:ascii="仿宋_GB2312" w:eastAsia="仿宋_GB2312"/>
          <w:sz w:val="28"/>
          <w:szCs w:val="28"/>
        </w:rPr>
        <w:t>相关供应商：</w:t>
      </w:r>
    </w:p>
    <w:p w14:paraId="3D8CFE91">
      <w:pPr>
        <w:rPr>
          <w:rFonts w:ascii="仿宋_GB2312" w:eastAsia="仿宋_GB2312"/>
          <w:sz w:val="28"/>
          <w:szCs w:val="28"/>
          <w:u w:val="single"/>
        </w:rPr>
      </w:pPr>
      <w:r>
        <w:rPr>
          <w:rFonts w:hint="eastAsia" w:ascii="仿宋_GB2312" w:eastAsia="仿宋_GB2312"/>
          <w:sz w:val="28"/>
          <w:szCs w:val="28"/>
        </w:rPr>
        <w:t>地     址：邮编：</w:t>
      </w:r>
    </w:p>
    <w:p w14:paraId="2C6977A3">
      <w:pPr>
        <w:rPr>
          <w:rFonts w:ascii="仿宋_GB2312" w:eastAsia="仿宋_GB2312"/>
          <w:sz w:val="28"/>
          <w:szCs w:val="28"/>
          <w:u w:val="single"/>
        </w:rPr>
      </w:pPr>
      <w:r>
        <w:rPr>
          <w:rFonts w:hint="eastAsia" w:ascii="仿宋_GB2312" w:eastAsia="仿宋_GB2312"/>
          <w:sz w:val="28"/>
          <w:szCs w:val="28"/>
        </w:rPr>
        <w:t>联系人：联系电话：</w:t>
      </w:r>
    </w:p>
    <w:p w14:paraId="4B20F38C">
      <w:pPr>
        <w:rPr>
          <w:rFonts w:ascii="黑体" w:hAnsi="黑体" w:eastAsia="黑体"/>
          <w:sz w:val="28"/>
          <w:szCs w:val="28"/>
        </w:rPr>
      </w:pPr>
      <w:r>
        <w:rPr>
          <w:rFonts w:hint="eastAsia" w:ascii="黑体" w:hAnsi="黑体" w:eastAsia="黑体"/>
          <w:sz w:val="28"/>
          <w:szCs w:val="28"/>
        </w:rPr>
        <w:t>二、投诉项目基本情况</w:t>
      </w:r>
    </w:p>
    <w:p w14:paraId="330FE366">
      <w:pPr>
        <w:rPr>
          <w:rFonts w:ascii="仿宋_GB2312" w:eastAsia="仿宋_GB2312"/>
          <w:sz w:val="28"/>
          <w:szCs w:val="28"/>
          <w:u w:val="dotted"/>
        </w:rPr>
      </w:pPr>
      <w:r>
        <w:rPr>
          <w:rFonts w:hint="eastAsia" w:ascii="仿宋_GB2312" w:eastAsia="仿宋_GB2312"/>
          <w:sz w:val="28"/>
          <w:szCs w:val="28"/>
        </w:rPr>
        <w:t>采购项目名称：</w:t>
      </w:r>
    </w:p>
    <w:p w14:paraId="49DC0853">
      <w:pPr>
        <w:rPr>
          <w:rFonts w:ascii="仿宋_GB2312" w:eastAsia="仿宋_GB2312"/>
          <w:sz w:val="28"/>
          <w:szCs w:val="28"/>
          <w:u w:val="single"/>
        </w:rPr>
      </w:pPr>
      <w:r>
        <w:rPr>
          <w:rFonts w:hint="eastAsia" w:ascii="仿宋_GB2312" w:eastAsia="仿宋_GB2312"/>
          <w:sz w:val="28"/>
          <w:szCs w:val="28"/>
        </w:rPr>
        <w:t>采购项目编号：包号：</w:t>
      </w:r>
    </w:p>
    <w:p w14:paraId="7BF7BDB3">
      <w:pPr>
        <w:rPr>
          <w:rFonts w:ascii="仿宋_GB2312" w:eastAsia="仿宋_GB2312"/>
          <w:sz w:val="28"/>
          <w:szCs w:val="28"/>
        </w:rPr>
      </w:pPr>
      <w:r>
        <w:rPr>
          <w:rFonts w:hint="eastAsia" w:ascii="仿宋_GB2312" w:eastAsia="仿宋_GB2312"/>
          <w:sz w:val="28"/>
          <w:szCs w:val="28"/>
        </w:rPr>
        <w:t>采购人名称：</w:t>
      </w:r>
    </w:p>
    <w:p w14:paraId="34CEDFD4">
      <w:pPr>
        <w:rPr>
          <w:rFonts w:ascii="仿宋_GB2312" w:eastAsia="仿宋_GB2312"/>
          <w:sz w:val="28"/>
          <w:szCs w:val="28"/>
          <w:u w:val="single"/>
        </w:rPr>
      </w:pPr>
      <w:r>
        <w:rPr>
          <w:rFonts w:hint="eastAsia" w:ascii="仿宋_GB2312" w:eastAsia="仿宋_GB2312"/>
          <w:sz w:val="28"/>
          <w:szCs w:val="28"/>
        </w:rPr>
        <w:t>代理机构名称：</w:t>
      </w:r>
    </w:p>
    <w:p w14:paraId="39C6D082">
      <w:pPr>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74E33BAE">
      <w:pPr>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12FD3DF5">
      <w:pPr>
        <w:rPr>
          <w:rFonts w:ascii="黑体" w:hAnsi="黑体" w:eastAsia="黑体"/>
          <w:sz w:val="28"/>
          <w:szCs w:val="28"/>
        </w:rPr>
      </w:pPr>
      <w:r>
        <w:rPr>
          <w:rFonts w:hint="eastAsia" w:ascii="黑体" w:hAnsi="黑体" w:eastAsia="黑体"/>
          <w:sz w:val="28"/>
          <w:szCs w:val="28"/>
        </w:rPr>
        <w:t>三、质疑基本情况</w:t>
      </w:r>
    </w:p>
    <w:p w14:paraId="169A8D1A">
      <w:pPr>
        <w:ind w:firstLine="560" w:firstLineChars="200"/>
        <w:rPr>
          <w:rFonts w:ascii="仿宋_GB2312" w:eastAsia="仿宋_GB2312"/>
          <w:sz w:val="28"/>
          <w:szCs w:val="28"/>
          <w:u w:val="dotted"/>
        </w:rPr>
      </w:pPr>
      <w:r>
        <w:rPr>
          <w:rFonts w:hint="eastAsia" w:ascii="仿宋_GB2312" w:eastAsia="仿宋_GB2312"/>
          <w:sz w:val="28"/>
          <w:szCs w:val="28"/>
        </w:rPr>
        <w:t>投诉人于年月日,向提出质疑，质疑事项为：</w:t>
      </w:r>
    </w:p>
    <w:p w14:paraId="19B9C9B5">
      <w:pPr>
        <w:rPr>
          <w:rFonts w:ascii="仿宋_GB2312" w:eastAsia="仿宋_GB2312"/>
          <w:sz w:val="28"/>
          <w:szCs w:val="28"/>
          <w:u w:val="dotted"/>
        </w:rPr>
      </w:pPr>
    </w:p>
    <w:p w14:paraId="4207D9CB">
      <w:pPr>
        <w:ind w:firstLine="420" w:firstLineChars="150"/>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14:paraId="366862D2">
      <w:pPr>
        <w:rPr>
          <w:rFonts w:ascii="黑体" w:hAnsi="黑体" w:eastAsia="黑体"/>
          <w:sz w:val="28"/>
          <w:szCs w:val="28"/>
        </w:rPr>
      </w:pPr>
      <w:r>
        <w:rPr>
          <w:rFonts w:hint="eastAsia" w:ascii="黑体" w:hAnsi="黑体" w:eastAsia="黑体"/>
          <w:sz w:val="28"/>
          <w:szCs w:val="28"/>
        </w:rPr>
        <w:t>四、投诉事项具体内容</w:t>
      </w:r>
    </w:p>
    <w:p w14:paraId="0EE1E656">
      <w:pPr>
        <w:rPr>
          <w:rFonts w:ascii="仿宋_GB2312" w:eastAsia="仿宋_GB2312"/>
          <w:sz w:val="28"/>
          <w:szCs w:val="28"/>
          <w:u w:val="single"/>
        </w:rPr>
      </w:pPr>
      <w:r>
        <w:rPr>
          <w:rFonts w:hint="eastAsia" w:ascii="仿宋_GB2312" w:eastAsia="仿宋_GB2312"/>
          <w:sz w:val="28"/>
          <w:szCs w:val="28"/>
        </w:rPr>
        <w:t>投诉事项 1：</w:t>
      </w:r>
    </w:p>
    <w:p w14:paraId="7F1A5ED1">
      <w:pPr>
        <w:rPr>
          <w:rFonts w:ascii="仿宋_GB2312" w:eastAsia="仿宋_GB2312"/>
          <w:sz w:val="28"/>
          <w:szCs w:val="28"/>
        </w:rPr>
      </w:pPr>
      <w:r>
        <w:rPr>
          <w:rFonts w:hint="eastAsia" w:ascii="仿宋_GB2312" w:eastAsia="仿宋_GB2312"/>
          <w:sz w:val="28"/>
          <w:szCs w:val="28"/>
        </w:rPr>
        <w:t>事实依据：</w:t>
      </w:r>
    </w:p>
    <w:p w14:paraId="3ADA3C06">
      <w:pPr>
        <w:rPr>
          <w:rFonts w:ascii="仿宋_GB2312" w:eastAsia="仿宋_GB2312"/>
          <w:sz w:val="28"/>
          <w:szCs w:val="28"/>
          <w:u w:val="dotted"/>
        </w:rPr>
      </w:pPr>
    </w:p>
    <w:p w14:paraId="6207CB48">
      <w:pPr>
        <w:rPr>
          <w:rFonts w:ascii="仿宋_GB2312" w:eastAsia="仿宋_GB2312"/>
          <w:sz w:val="28"/>
          <w:szCs w:val="28"/>
          <w:u w:val="single"/>
        </w:rPr>
      </w:pPr>
      <w:r>
        <w:rPr>
          <w:rFonts w:hint="eastAsia" w:ascii="仿宋_GB2312" w:eastAsia="仿宋_GB2312"/>
          <w:sz w:val="28"/>
          <w:szCs w:val="28"/>
        </w:rPr>
        <w:t>法律依据：</w:t>
      </w:r>
    </w:p>
    <w:p w14:paraId="2AB6C74F">
      <w:pPr>
        <w:rPr>
          <w:rFonts w:ascii="仿宋_GB2312" w:eastAsia="仿宋_GB2312"/>
          <w:sz w:val="28"/>
          <w:szCs w:val="28"/>
          <w:u w:val="dotted"/>
        </w:rPr>
      </w:pPr>
    </w:p>
    <w:p w14:paraId="43A75284">
      <w:pPr>
        <w:rPr>
          <w:rFonts w:ascii="仿宋_GB2312" w:eastAsia="仿宋_GB2312"/>
          <w:sz w:val="28"/>
          <w:szCs w:val="28"/>
        </w:rPr>
      </w:pPr>
      <w:r>
        <w:rPr>
          <w:rFonts w:hint="eastAsia" w:ascii="仿宋_GB2312" w:eastAsia="仿宋_GB2312"/>
          <w:sz w:val="28"/>
          <w:szCs w:val="28"/>
        </w:rPr>
        <w:t>投诉事项2</w:t>
      </w:r>
    </w:p>
    <w:p w14:paraId="2AB8300B">
      <w:pPr>
        <w:rPr>
          <w:rFonts w:ascii="仿宋_GB2312" w:eastAsia="仿宋_GB2312"/>
          <w:sz w:val="28"/>
          <w:szCs w:val="28"/>
          <w:u w:val="dotted"/>
        </w:rPr>
      </w:pPr>
      <w:r>
        <w:rPr>
          <w:rFonts w:hint="eastAsia" w:ascii="仿宋_GB2312" w:eastAsia="仿宋_GB2312"/>
          <w:sz w:val="28"/>
          <w:szCs w:val="28"/>
        </w:rPr>
        <w:t>……</w:t>
      </w:r>
    </w:p>
    <w:p w14:paraId="7099C467">
      <w:pPr>
        <w:rPr>
          <w:rFonts w:ascii="黑体" w:hAnsi="黑体" w:eastAsia="黑体"/>
          <w:sz w:val="28"/>
          <w:szCs w:val="28"/>
        </w:rPr>
      </w:pPr>
      <w:r>
        <w:rPr>
          <w:rFonts w:hint="eastAsia" w:ascii="黑体" w:hAnsi="黑体" w:eastAsia="黑体"/>
          <w:sz w:val="28"/>
          <w:szCs w:val="28"/>
        </w:rPr>
        <w:t>五、与投诉事项相关的投诉请求</w:t>
      </w:r>
    </w:p>
    <w:p w14:paraId="1333C152">
      <w:pPr>
        <w:rPr>
          <w:rFonts w:ascii="仿宋_GB2312" w:eastAsia="仿宋_GB2312"/>
          <w:sz w:val="28"/>
          <w:szCs w:val="28"/>
        </w:rPr>
      </w:pPr>
      <w:r>
        <w:rPr>
          <w:rFonts w:hint="eastAsia" w:ascii="仿宋_GB2312" w:eastAsia="仿宋_GB2312"/>
          <w:sz w:val="28"/>
          <w:szCs w:val="28"/>
        </w:rPr>
        <w:t>请求：</w:t>
      </w:r>
    </w:p>
    <w:p w14:paraId="220AB0F6">
      <w:pPr>
        <w:rPr>
          <w:rFonts w:ascii="仿宋_GB2312" w:eastAsia="仿宋_GB2312"/>
          <w:sz w:val="28"/>
          <w:szCs w:val="28"/>
          <w:u w:val="single"/>
        </w:rPr>
      </w:pPr>
    </w:p>
    <w:p w14:paraId="4E09B6CB">
      <w:pPr>
        <w:rPr>
          <w:rFonts w:ascii="仿宋_GB2312" w:eastAsia="仿宋_GB2312"/>
          <w:sz w:val="28"/>
          <w:szCs w:val="28"/>
        </w:rPr>
      </w:pPr>
      <w:r>
        <w:rPr>
          <w:rFonts w:hint="eastAsia" w:ascii="仿宋_GB2312" w:eastAsia="仿宋_GB2312"/>
          <w:sz w:val="28"/>
          <w:szCs w:val="28"/>
        </w:rPr>
        <w:t xml:space="preserve">签字(签章)：                   公章：                      </w:t>
      </w:r>
    </w:p>
    <w:p w14:paraId="3A674B70">
      <w:pPr>
        <w:spacing w:line="500" w:lineRule="exact"/>
        <w:ind w:firstLine="560" w:firstLineChars="200"/>
        <w:rPr>
          <w:rFonts w:ascii="仿宋" w:hAnsi="仿宋" w:eastAsia="仿宋"/>
          <w:sz w:val="28"/>
          <w:szCs w:val="28"/>
        </w:rPr>
      </w:pPr>
      <w:r>
        <w:rPr>
          <w:rFonts w:hint="eastAsia" w:ascii="仿宋_GB2312" w:eastAsia="仿宋_GB2312"/>
          <w:sz w:val="28"/>
          <w:szCs w:val="28"/>
        </w:rPr>
        <w:t xml:space="preserve">日期：    </w:t>
      </w:r>
    </w:p>
    <w:p w14:paraId="100AB551">
      <w:pPr>
        <w:spacing w:line="500" w:lineRule="exact"/>
        <w:ind w:firstLine="560" w:firstLineChars="200"/>
        <w:jc w:val="left"/>
        <w:rPr>
          <w:rFonts w:ascii="仿宋" w:hAnsi="仿宋" w:eastAsia="仿宋"/>
          <w:sz w:val="28"/>
          <w:szCs w:val="28"/>
        </w:rPr>
      </w:pPr>
      <w:r>
        <w:rPr>
          <w:rFonts w:hint="eastAsia" w:ascii="黑体" w:hAnsi="黑体" w:eastAsia="黑体"/>
          <w:sz w:val="28"/>
          <w:szCs w:val="28"/>
        </w:rPr>
        <w:t>10. 政府采购合同信用融资扶持政策</w:t>
      </w:r>
    </w:p>
    <w:p w14:paraId="25B745D8">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1829E6F1">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10.2 中标供应商如需获得合同信用融资支持，可凭政府采购合同办理“政采贷”融资贷款，详情请见南通市政府采购网 “易企服”综合服务平台-金融产品全周期-贷款产品专栏。</w:t>
      </w:r>
    </w:p>
    <w:p w14:paraId="21DBA724">
      <w:pPr>
        <w:spacing w:line="500" w:lineRule="exact"/>
        <w:ind w:firstLine="560" w:firstLineChars="200"/>
        <w:rPr>
          <w:rFonts w:ascii="黑体" w:hAnsi="黑体" w:eastAsia="黑体"/>
          <w:sz w:val="28"/>
          <w:szCs w:val="28"/>
        </w:rPr>
      </w:pPr>
      <w:r>
        <w:rPr>
          <w:rFonts w:hint="eastAsia" w:ascii="黑体" w:hAnsi="黑体" w:eastAsia="黑体"/>
          <w:sz w:val="28"/>
          <w:szCs w:val="28"/>
        </w:rPr>
        <w:t>11. 采购代理服务费</w:t>
      </w:r>
    </w:p>
    <w:bookmarkEnd w:id="4"/>
    <w:p w14:paraId="4D9EB9A0">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w:t>
      </w:r>
      <w:r>
        <w:rPr>
          <w:rFonts w:hint="eastAsia" w:ascii="仿宋" w:hAnsi="仿宋" w:eastAsia="仿宋"/>
          <w:sz w:val="28"/>
          <w:szCs w:val="28"/>
          <w:lang w:val="en-US" w:eastAsia="zh-CN"/>
        </w:rPr>
        <w:t>1</w:t>
      </w:r>
      <w:r>
        <w:rPr>
          <w:rFonts w:hint="eastAsia" w:ascii="仿宋" w:hAnsi="仿宋" w:eastAsia="仿宋"/>
          <w:sz w:val="28"/>
          <w:szCs w:val="28"/>
        </w:rPr>
        <w:t>采购代理服务费收取标准：本次采购代理服务费以成交价为基数，采用差额定率累进法（100万元以下部分，费率1.5%；100万元（含）~500万元部分，费率为0.8%；500万元（含）~1000万元部分，费率0.</w:t>
      </w:r>
      <w:r>
        <w:rPr>
          <w:rFonts w:hint="eastAsia" w:ascii="仿宋" w:hAnsi="仿宋" w:eastAsia="仿宋"/>
          <w:sz w:val="28"/>
          <w:szCs w:val="28"/>
          <w:lang w:val="en-US" w:eastAsia="zh-CN"/>
        </w:rPr>
        <w:t>4</w:t>
      </w:r>
      <w:r>
        <w:rPr>
          <w:rFonts w:hint="eastAsia" w:ascii="仿宋" w:hAnsi="仿宋" w:eastAsia="仿宋"/>
          <w:sz w:val="28"/>
          <w:szCs w:val="28"/>
        </w:rPr>
        <w:t>5%；1000万元（含）~5000万元部分，费率为0.</w:t>
      </w:r>
      <w:r>
        <w:rPr>
          <w:rFonts w:hint="eastAsia" w:ascii="仿宋" w:hAnsi="仿宋" w:eastAsia="仿宋"/>
          <w:sz w:val="28"/>
          <w:szCs w:val="28"/>
          <w:lang w:val="en-US" w:eastAsia="zh-CN"/>
        </w:rPr>
        <w:t>2</w:t>
      </w:r>
      <w:r>
        <w:rPr>
          <w:rFonts w:hint="eastAsia" w:ascii="仿宋" w:hAnsi="仿宋" w:eastAsia="仿宋"/>
          <w:sz w:val="28"/>
          <w:szCs w:val="28"/>
        </w:rPr>
        <w:t>5%）分段计算后汇总，不足叁仟按叁仟元计取。投标供应商在报价中需考虑此费用的代付，采购人不再另行支付。</w:t>
      </w:r>
    </w:p>
    <w:p w14:paraId="13A8C583">
      <w:pPr>
        <w:spacing w:line="500" w:lineRule="exact"/>
        <w:ind w:firstLine="560" w:firstLineChars="200"/>
        <w:jc w:val="left"/>
        <w:rPr>
          <w:rFonts w:ascii="仿宋" w:hAnsi="仿宋" w:eastAsia="仿宋"/>
          <w:sz w:val="28"/>
          <w:szCs w:val="28"/>
        </w:rPr>
      </w:pPr>
      <w:bookmarkStart w:id="68" w:name="_GoBack"/>
      <w:bookmarkEnd w:id="68"/>
      <w:r>
        <w:rPr>
          <w:rFonts w:hint="eastAsia" w:ascii="仿宋" w:hAnsi="仿宋" w:eastAsia="仿宋"/>
          <w:sz w:val="28"/>
          <w:szCs w:val="28"/>
        </w:rPr>
        <w:t>11.</w:t>
      </w:r>
      <w:r>
        <w:rPr>
          <w:rFonts w:hint="eastAsia" w:ascii="仿宋" w:hAnsi="仿宋" w:eastAsia="仿宋"/>
          <w:sz w:val="28"/>
          <w:szCs w:val="28"/>
          <w:lang w:val="en-US" w:eastAsia="zh-CN"/>
        </w:rPr>
        <w:t>2</w:t>
      </w:r>
      <w:r>
        <w:rPr>
          <w:rFonts w:hint="eastAsia" w:ascii="仿宋" w:hAnsi="仿宋" w:eastAsia="仿宋"/>
          <w:sz w:val="28"/>
          <w:szCs w:val="28"/>
        </w:rPr>
        <w:t>采购代理服务费由中标供应商支付。中标供应商自中标结果公告发布之日起五个工作日内，向采购代理机构支付服务费。</w:t>
      </w:r>
    </w:p>
    <w:p w14:paraId="400A6E3A">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w:t>
      </w:r>
      <w:r>
        <w:rPr>
          <w:rFonts w:hint="eastAsia" w:ascii="仿宋" w:hAnsi="仿宋" w:eastAsia="仿宋"/>
          <w:sz w:val="28"/>
          <w:szCs w:val="28"/>
          <w:lang w:val="en-US" w:eastAsia="zh-CN"/>
        </w:rPr>
        <w:t>3</w:t>
      </w:r>
      <w:r>
        <w:rPr>
          <w:rFonts w:hint="eastAsia" w:ascii="仿宋" w:hAnsi="仿宋" w:eastAsia="仿宋"/>
          <w:sz w:val="28"/>
          <w:szCs w:val="28"/>
        </w:rPr>
        <w:t xml:space="preserve"> 采购代理机构账户信息：</w:t>
      </w:r>
    </w:p>
    <w:p w14:paraId="30A2E896">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（1）收款单位名称：如皋市城建工程项目管理有限公司</w:t>
      </w:r>
    </w:p>
    <w:p w14:paraId="25D88829">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（2）账户号码：32001647264059668888</w:t>
      </w:r>
    </w:p>
    <w:p w14:paraId="4B372336">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（3）开户行：中国建设银行股份有限公司如皋城中支行</w:t>
      </w:r>
    </w:p>
    <w:p w14:paraId="46633E71">
      <w:pPr>
        <w:spacing w:line="600" w:lineRule="exact"/>
        <w:jc w:val="center"/>
        <w:rPr>
          <w:rFonts w:ascii="方正小标宋简体" w:eastAsia="方正小标宋简体"/>
          <w:bCs/>
          <w:sz w:val="32"/>
          <w:szCs w:val="32"/>
        </w:rPr>
      </w:pPr>
      <w:r>
        <w:rPr>
          <w:rFonts w:ascii="方正小标宋简体" w:eastAsia="方正小标宋简体"/>
          <w:bCs/>
          <w:sz w:val="44"/>
          <w:szCs w:val="28"/>
        </w:rPr>
        <w:br w:type="page"/>
      </w:r>
      <w:r>
        <w:rPr>
          <w:rFonts w:hint="eastAsia" w:ascii="方正小标宋简体" w:eastAsia="方正小标宋简体"/>
          <w:bCs/>
          <w:sz w:val="32"/>
          <w:szCs w:val="32"/>
        </w:rPr>
        <w:t>第3章 采购需求</w:t>
      </w:r>
    </w:p>
    <w:p w14:paraId="5FF67C88">
      <w:pPr>
        <w:spacing w:line="500" w:lineRule="exact"/>
        <w:ind w:firstLine="562" w:firstLineChars="200"/>
        <w:jc w:val="center"/>
        <w:rPr>
          <w:rFonts w:ascii="仿宋" w:hAnsi="仿宋" w:eastAsia="仿宋"/>
          <w:b/>
          <w:bCs/>
          <w:sz w:val="28"/>
          <w:szCs w:val="28"/>
        </w:rPr>
      </w:pPr>
      <w:r>
        <w:rPr>
          <w:rFonts w:ascii="仿宋" w:hAnsi="仿宋" w:eastAsia="仿宋"/>
          <w:b/>
          <w:bCs/>
          <w:sz w:val="28"/>
          <w:szCs w:val="28"/>
        </w:rPr>
        <w:t>投标人在制作投标文件时仔细研究</w:t>
      </w:r>
      <w:r>
        <w:rPr>
          <w:rFonts w:hint="eastAsia" w:ascii="仿宋" w:hAnsi="仿宋" w:eastAsia="仿宋"/>
          <w:b/>
          <w:bCs/>
          <w:sz w:val="28"/>
          <w:szCs w:val="28"/>
        </w:rPr>
        <w:t>采购</w:t>
      </w:r>
      <w:r>
        <w:rPr>
          <w:rFonts w:ascii="仿宋" w:hAnsi="仿宋" w:eastAsia="仿宋"/>
          <w:b/>
          <w:bCs/>
          <w:sz w:val="28"/>
          <w:szCs w:val="28"/>
        </w:rPr>
        <w:t>需求说明。</w:t>
      </w:r>
      <w:r>
        <w:rPr>
          <w:rFonts w:hint="eastAsia" w:ascii="仿宋" w:hAnsi="仿宋" w:eastAsia="仿宋"/>
          <w:b/>
          <w:bCs/>
          <w:sz w:val="28"/>
          <w:szCs w:val="28"/>
        </w:rPr>
        <w:t>采购</w:t>
      </w:r>
      <w:r>
        <w:rPr>
          <w:rFonts w:ascii="仿宋" w:hAnsi="仿宋" w:eastAsia="仿宋"/>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566DD94">
      <w:pPr>
        <w:spacing w:line="500" w:lineRule="exact"/>
        <w:ind w:firstLine="562" w:firstLineChars="200"/>
        <w:jc w:val="left"/>
        <w:rPr>
          <w:rFonts w:ascii="仿宋" w:hAnsi="仿宋" w:eastAsia="仿宋"/>
          <w:sz w:val="28"/>
          <w:szCs w:val="28"/>
        </w:rPr>
      </w:pPr>
      <w:r>
        <w:rPr>
          <w:rFonts w:ascii="仿宋" w:hAnsi="仿宋" w:eastAsia="仿宋"/>
          <w:b/>
          <w:bCs/>
          <w:sz w:val="28"/>
          <w:szCs w:val="28"/>
        </w:rPr>
        <w:t>投标人不能简单照搬照抄招标文件项目需求说明中的技术、商务要求，必须作实事求是的响应。如投标人提供的货物和服务同</w:t>
      </w:r>
      <w:r>
        <w:rPr>
          <w:rFonts w:hint="eastAsia" w:ascii="仿宋" w:hAnsi="仿宋" w:eastAsia="仿宋"/>
          <w:b/>
          <w:bCs/>
          <w:sz w:val="28"/>
          <w:szCs w:val="28"/>
        </w:rPr>
        <w:t>采购人</w:t>
      </w:r>
      <w:r>
        <w:rPr>
          <w:rFonts w:ascii="仿宋" w:hAnsi="仿宋" w:eastAsia="仿宋"/>
          <w:b/>
          <w:bCs/>
          <w:sz w:val="28"/>
          <w:szCs w:val="28"/>
        </w:rPr>
        <w:t>提出的项目需求说明中的技术、商务要求不同的，必须在《商务部分正负偏离表》和《技术部分正负偏离表》上明示</w:t>
      </w:r>
      <w:r>
        <w:rPr>
          <w:rFonts w:hint="eastAsia" w:ascii="仿宋" w:hAnsi="仿宋" w:eastAsia="仿宋"/>
          <w:b/>
          <w:bCs/>
          <w:sz w:val="28"/>
          <w:szCs w:val="28"/>
        </w:rPr>
        <w:t>。</w:t>
      </w:r>
    </w:p>
    <w:p w14:paraId="5612E6F5">
      <w:pPr>
        <w:spacing w:line="500" w:lineRule="exact"/>
        <w:ind w:firstLine="560" w:firstLineChars="200"/>
        <w:rPr>
          <w:rFonts w:ascii="黑体" w:hAnsi="黑体" w:eastAsia="黑体"/>
          <w:sz w:val="28"/>
          <w:szCs w:val="28"/>
        </w:rPr>
      </w:pPr>
      <w:r>
        <w:rPr>
          <w:rFonts w:hint="eastAsia" w:ascii="黑体" w:hAnsi="黑体" w:eastAsia="黑体"/>
          <w:sz w:val="28"/>
          <w:szCs w:val="28"/>
        </w:rPr>
        <w:t>一、项目简介</w:t>
      </w:r>
    </w:p>
    <w:p w14:paraId="534F2EFA">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本次招标处置固废为市同源污水处理厂产生的污泥（根据环评要求相关污染物指标在相关指标范围内的一般性固废，不含有国家规定的危险废物），含水率80%及以下，根据《市政府办公室关于加强城镇污水处理厂污泥处理处置工作的实施意见》的文件要求，采用干化焚烧处置。本项目处置期为合同签订起二年。预计年处置污泥9100吨，两年合计18200吨。</w:t>
      </w:r>
    </w:p>
    <w:p w14:paraId="261A9418">
      <w:pPr>
        <w:spacing w:line="500" w:lineRule="exact"/>
        <w:ind w:firstLine="560" w:firstLineChars="200"/>
        <w:rPr>
          <w:rFonts w:ascii="黑体" w:hAnsi="黑体" w:eastAsia="黑体"/>
          <w:sz w:val="28"/>
          <w:szCs w:val="28"/>
        </w:rPr>
      </w:pPr>
      <w:r>
        <w:rPr>
          <w:rFonts w:hint="eastAsia" w:ascii="黑体" w:hAnsi="黑体" w:eastAsia="黑体"/>
          <w:sz w:val="28"/>
          <w:szCs w:val="28"/>
        </w:rPr>
        <w:t>二、采购内容</w:t>
      </w:r>
    </w:p>
    <w:p w14:paraId="6289D7F4">
      <w:pPr>
        <w:pStyle w:val="5"/>
        <w:ind w:firstLine="560"/>
      </w:pPr>
      <w:r>
        <w:rPr>
          <w:rFonts w:hint="eastAsia" w:ascii="仿宋" w:hAnsi="仿宋" w:eastAsia="仿宋"/>
          <w:sz w:val="28"/>
          <w:szCs w:val="28"/>
        </w:rPr>
        <w:t>接受、处置市同源污水处理厂产生的污泥，年处置约</w:t>
      </w:r>
      <w:r>
        <w:rPr>
          <w:rFonts w:hint="eastAsia" w:ascii="仿宋" w:hAnsi="仿宋" w:eastAsia="仿宋"/>
          <w:sz w:val="28"/>
          <w:szCs w:val="28"/>
          <w:lang w:val="en-US" w:eastAsia="zh-CN"/>
        </w:rPr>
        <w:t>91</w:t>
      </w:r>
      <w:r>
        <w:rPr>
          <w:rFonts w:hint="eastAsia" w:ascii="仿宋" w:hAnsi="仿宋" w:eastAsia="仿宋"/>
          <w:sz w:val="28"/>
          <w:szCs w:val="28"/>
        </w:rPr>
        <w:t>00吨，</w:t>
      </w:r>
      <w:r>
        <w:rPr>
          <w:rFonts w:hint="eastAsia" w:ascii="仿宋" w:hAnsi="仿宋" w:eastAsia="仿宋"/>
          <w:sz w:val="28"/>
          <w:szCs w:val="28"/>
          <w:lang w:val="en-US" w:eastAsia="zh-CN"/>
        </w:rPr>
        <w:t>两年合计18200吨</w:t>
      </w:r>
      <w:r>
        <w:rPr>
          <w:rFonts w:hint="eastAsia" w:ascii="仿宋" w:hAnsi="仿宋" w:eastAsia="仿宋"/>
          <w:sz w:val="28"/>
          <w:szCs w:val="28"/>
        </w:rPr>
        <w:t>。</w:t>
      </w:r>
    </w:p>
    <w:p w14:paraId="21B5A805">
      <w:pPr>
        <w:numPr>
          <w:ilvl w:val="0"/>
          <w:numId w:val="1"/>
        </w:numPr>
        <w:spacing w:line="500" w:lineRule="exact"/>
        <w:ind w:firstLine="560" w:firstLineChars="200"/>
        <w:rPr>
          <w:rFonts w:hint="eastAsia" w:ascii="黑体" w:hAnsi="黑体" w:eastAsia="黑体"/>
          <w:sz w:val="28"/>
          <w:szCs w:val="28"/>
          <w:highlight w:val="none"/>
        </w:rPr>
      </w:pPr>
      <w:r>
        <w:rPr>
          <w:rFonts w:hint="eastAsia" w:ascii="黑体" w:hAnsi="黑体" w:eastAsia="黑体"/>
          <w:sz w:val="28"/>
          <w:szCs w:val="28"/>
          <w:highlight w:val="none"/>
        </w:rPr>
        <w:t>服务要求</w:t>
      </w:r>
    </w:p>
    <w:p w14:paraId="58A51FD2">
      <w:pPr>
        <w:pStyle w:val="5"/>
        <w:ind w:firstLine="560"/>
      </w:pPr>
      <w:r>
        <w:rPr>
          <w:rFonts w:hint="eastAsia" w:ascii="仿宋" w:hAnsi="仿宋" w:eastAsia="仿宋"/>
          <w:sz w:val="28"/>
          <w:szCs w:val="28"/>
        </w:rPr>
        <w:t>达到《中华人民共和国固体废物污染环境防治法》、《城镇污水处理厂污泥处置技术指南（试行）》、《江苏省办公厅关于印发江苏省环境基础设施三年建设方案（2018-2020）的通知》等相关政策法规规定。</w:t>
      </w:r>
    </w:p>
    <w:p w14:paraId="16400F55">
      <w:pPr>
        <w:numPr>
          <w:ilvl w:val="0"/>
          <w:numId w:val="1"/>
        </w:numPr>
        <w:spacing w:line="500" w:lineRule="exact"/>
        <w:ind w:firstLine="560" w:firstLineChars="200"/>
        <w:rPr>
          <w:rFonts w:hint="eastAsia" w:ascii="黑体" w:hAnsi="黑体" w:eastAsia="黑体"/>
          <w:sz w:val="28"/>
          <w:szCs w:val="28"/>
          <w:highlight w:val="none"/>
        </w:rPr>
      </w:pPr>
      <w:r>
        <w:rPr>
          <w:rFonts w:hint="eastAsia" w:ascii="黑体" w:hAnsi="黑体" w:eastAsia="黑体"/>
          <w:sz w:val="28"/>
          <w:szCs w:val="28"/>
          <w:highlight w:val="none"/>
        </w:rPr>
        <w:t>服务标准</w:t>
      </w:r>
    </w:p>
    <w:p w14:paraId="6FB12432">
      <w:pPr>
        <w:pStyle w:val="5"/>
        <w:ind w:left="420" w:leftChars="200" w:firstLine="0" w:firstLineChars="0"/>
        <w:rPr>
          <w:rFonts w:hint="eastAsia" w:ascii="仿宋" w:hAnsi="仿宋" w:eastAsia="仿宋"/>
          <w:sz w:val="28"/>
          <w:szCs w:val="28"/>
        </w:rPr>
      </w:pPr>
      <w:r>
        <w:rPr>
          <w:rFonts w:hint="eastAsia" w:ascii="仿宋" w:hAnsi="仿宋" w:eastAsia="仿宋"/>
          <w:sz w:val="28"/>
          <w:szCs w:val="28"/>
        </w:rPr>
        <w:t>（一）污泥处置单位污泥接受、处置过程中必须接受当地生态环境部门的监督、管理。</w:t>
      </w:r>
    </w:p>
    <w:p w14:paraId="7C23D6B5">
      <w:pPr>
        <w:pStyle w:val="6"/>
        <w:ind w:left="0" w:leftChars="0" w:firstLine="280" w:firstLineChars="100"/>
        <w:rPr>
          <w:rFonts w:hint="eastAsia" w:ascii="仿宋" w:hAnsi="仿宋" w:eastAsia="仿宋"/>
          <w:sz w:val="28"/>
          <w:szCs w:val="28"/>
        </w:rPr>
      </w:pPr>
      <w:r>
        <w:rPr>
          <w:rFonts w:hint="eastAsia" w:ascii="仿宋" w:hAnsi="仿宋" w:eastAsia="仿宋"/>
          <w:sz w:val="28"/>
          <w:szCs w:val="28"/>
        </w:rPr>
        <w:t>（二）污泥处置单位应根据国家有关法律法规和相关的技术规范进行安全处置。</w:t>
      </w:r>
    </w:p>
    <w:p w14:paraId="07152CBC">
      <w:pPr>
        <w:pStyle w:val="6"/>
        <w:ind w:left="0" w:leftChars="0" w:firstLine="280" w:firstLineChars="100"/>
      </w:pPr>
      <w:r>
        <w:rPr>
          <w:rFonts w:hint="eastAsia" w:ascii="仿宋" w:hAnsi="仿宋" w:eastAsia="仿宋"/>
          <w:sz w:val="28"/>
          <w:szCs w:val="28"/>
        </w:rPr>
        <w:t>（三）污泥处置单位日常管理纳入市住建局“城镇污水处理（污泥处置）”考核范围。</w:t>
      </w:r>
    </w:p>
    <w:p w14:paraId="798FF12D">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五、服务期限和地点</w:t>
      </w:r>
    </w:p>
    <w:p w14:paraId="09E72813">
      <w:pPr>
        <w:spacing w:line="500" w:lineRule="exact"/>
        <w:ind w:firstLine="560" w:firstLineChars="200"/>
        <w:outlineLvl w:val="0"/>
        <w:rPr>
          <w:rFonts w:hint="eastAsia" w:ascii="仿宋" w:hAnsi="仿宋" w:eastAsia="仿宋"/>
          <w:sz w:val="28"/>
          <w:szCs w:val="28"/>
          <w:highlight w:val="none"/>
          <w:lang w:eastAsia="zh-CN"/>
        </w:rPr>
      </w:pPr>
      <w:r>
        <w:rPr>
          <w:rFonts w:hint="eastAsia" w:ascii="仿宋" w:hAnsi="仿宋" w:eastAsia="仿宋"/>
          <w:sz w:val="28"/>
          <w:szCs w:val="28"/>
          <w:highlight w:val="none"/>
        </w:rPr>
        <w:t>服务期限：</w:t>
      </w:r>
      <w:r>
        <w:rPr>
          <w:rFonts w:hint="eastAsia" w:ascii="仿宋" w:hAnsi="仿宋" w:eastAsia="仿宋"/>
          <w:sz w:val="28"/>
          <w:szCs w:val="28"/>
          <w:highlight w:val="none"/>
          <w:lang w:val="en-US" w:eastAsia="zh-CN"/>
        </w:rPr>
        <w:t>两年</w:t>
      </w:r>
    </w:p>
    <w:p w14:paraId="60D6E8F9">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highlight w:val="none"/>
        </w:rPr>
        <w:t>地点：从市</w:t>
      </w:r>
      <w:r>
        <w:rPr>
          <w:rFonts w:hint="eastAsia" w:ascii="仿宋" w:hAnsi="仿宋" w:eastAsia="仿宋"/>
          <w:sz w:val="28"/>
          <w:szCs w:val="28"/>
        </w:rPr>
        <w:t>同源污水处理厂运输至相应处置单位处置。</w:t>
      </w:r>
    </w:p>
    <w:p w14:paraId="33A98385">
      <w:pPr>
        <w:numPr>
          <w:ilvl w:val="0"/>
          <w:numId w:val="0"/>
        </w:numPr>
        <w:spacing w:line="500" w:lineRule="exact"/>
        <w:ind w:leftChars="200" w:firstLine="280" w:firstLineChars="100"/>
        <w:rPr>
          <w:rFonts w:hint="eastAsia" w:ascii="黑体" w:hAnsi="黑体" w:eastAsia="黑体"/>
          <w:sz w:val="28"/>
          <w:szCs w:val="28"/>
        </w:rPr>
      </w:pPr>
      <w:r>
        <w:rPr>
          <w:rFonts w:hint="eastAsia" w:ascii="黑体" w:hAnsi="黑体" w:eastAsia="黑体"/>
          <w:sz w:val="28"/>
          <w:szCs w:val="28"/>
          <w:lang w:val="en-US" w:eastAsia="zh-CN"/>
        </w:rPr>
        <w:t>六、</w:t>
      </w:r>
      <w:r>
        <w:rPr>
          <w:rFonts w:hint="eastAsia" w:ascii="黑体" w:hAnsi="黑体" w:eastAsia="黑体"/>
          <w:sz w:val="28"/>
          <w:szCs w:val="28"/>
        </w:rPr>
        <w:t>验收或者考核方案</w:t>
      </w:r>
    </w:p>
    <w:p w14:paraId="0EF63E41">
      <w:pPr>
        <w:spacing w:line="500" w:lineRule="exact"/>
        <w:ind w:firstLine="560" w:firstLineChars="200"/>
        <w:rPr>
          <w:rFonts w:ascii="仿宋" w:hAnsi="仿宋" w:eastAsia="仿宋"/>
          <w:sz w:val="28"/>
          <w:szCs w:val="28"/>
        </w:rPr>
      </w:pPr>
      <w:r>
        <w:rPr>
          <w:rFonts w:hint="eastAsia" w:ascii="仿宋" w:hAnsi="仿宋" w:eastAsia="仿宋"/>
          <w:sz w:val="28"/>
          <w:szCs w:val="28"/>
        </w:rPr>
        <w:t>在接到中标供应商以书面形式提出验收申请后，在</w:t>
      </w:r>
      <w:r>
        <w:rPr>
          <w:rFonts w:hint="eastAsia" w:ascii="仿宋" w:hAnsi="仿宋" w:eastAsia="仿宋"/>
          <w:sz w:val="28"/>
          <w:szCs w:val="28"/>
          <w:u w:val="single"/>
        </w:rPr>
        <w:t xml:space="preserve"> 5 </w:t>
      </w:r>
      <w:r>
        <w:rPr>
          <w:rFonts w:hint="eastAsia" w:ascii="仿宋" w:hAnsi="仿宋" w:eastAsia="仿宋"/>
          <w:sz w:val="28"/>
          <w:szCs w:val="28"/>
        </w:rPr>
        <w:t>个工作日内及时组织相关专业技术人员，必要时邀请采购办等相关部门共同参与验收，并出具验收报告，作为支付服务费用的依据。</w:t>
      </w:r>
    </w:p>
    <w:p w14:paraId="1543681F">
      <w:pPr>
        <w:spacing w:line="500" w:lineRule="exact"/>
        <w:ind w:firstLine="560" w:firstLineChars="200"/>
        <w:rPr>
          <w:rFonts w:ascii="黑体" w:hAnsi="黑体" w:eastAsia="黑体"/>
          <w:sz w:val="28"/>
          <w:szCs w:val="28"/>
        </w:rPr>
      </w:pPr>
      <w:r>
        <w:rPr>
          <w:rFonts w:hint="eastAsia" w:ascii="黑体" w:hAnsi="黑体" w:eastAsia="黑体"/>
          <w:sz w:val="28"/>
          <w:szCs w:val="28"/>
          <w:lang w:val="en-US" w:eastAsia="zh-CN"/>
        </w:rPr>
        <w:t>七</w:t>
      </w:r>
      <w:r>
        <w:rPr>
          <w:rFonts w:hint="eastAsia" w:ascii="黑体" w:hAnsi="黑体" w:eastAsia="黑体"/>
          <w:sz w:val="28"/>
          <w:szCs w:val="28"/>
        </w:rPr>
        <w:t>、付款方式</w:t>
      </w:r>
    </w:p>
    <w:p w14:paraId="37914C48">
      <w:pPr>
        <w:spacing w:line="600" w:lineRule="exact"/>
        <w:ind w:firstLine="560" w:firstLineChars="200"/>
        <w:rPr>
          <w:rFonts w:hint="eastAsia" w:ascii="仿宋" w:hAnsi="仿宋" w:eastAsia="仿宋"/>
          <w:sz w:val="28"/>
          <w:szCs w:val="28"/>
        </w:rPr>
      </w:pPr>
      <w:r>
        <w:rPr>
          <w:rFonts w:hint="eastAsia" w:eastAsia="仿宋_GB2312"/>
          <w:sz w:val="28"/>
          <w:szCs w:val="28"/>
        </w:rPr>
        <w:t>在合同期内，按照如皋市政府办公室《关于加强城镇污水处理厂污泥处理处置的实施意见》（皋政办发〔2017） 138号） 规定和如皋市住房和城乡建设局《关于我市城镇污水处理厂污泥处置工作的请示》（皋建发〔2017）109号）及市政府批示，由如皋财政局根据市住建局的计量数据和合同约定的有关资料，向乙方支付服务费用，计量以市同源污水处理厂出厂时计量数据和处置厂家进场时计量数据中较低者计算，每季度结算一次，于下季度首月底一次性结清上一季度的服务费用。每次支付前，中标人均应出具在税务部门开具的正式税票。</w:t>
      </w:r>
    </w:p>
    <w:p w14:paraId="55E21A96">
      <w:pPr>
        <w:spacing w:line="500" w:lineRule="exact"/>
        <w:ind w:firstLine="560" w:firstLineChars="200"/>
        <w:rPr>
          <w:rFonts w:ascii="黑体" w:hAnsi="黑体" w:eastAsia="黑体"/>
          <w:sz w:val="28"/>
          <w:szCs w:val="28"/>
        </w:rPr>
      </w:pPr>
      <w:r>
        <w:rPr>
          <w:rFonts w:hint="eastAsia" w:ascii="黑体" w:hAnsi="黑体" w:eastAsia="黑体"/>
          <w:sz w:val="28"/>
          <w:szCs w:val="28"/>
        </w:rPr>
        <w:t>八、报价要求</w:t>
      </w:r>
    </w:p>
    <w:p w14:paraId="6BA4884F">
      <w:pPr>
        <w:pStyle w:val="5"/>
        <w:ind w:firstLine="560"/>
        <w:rPr>
          <w:rFonts w:hint="eastAsia" w:ascii="仿宋" w:hAnsi="仿宋" w:eastAsia="仿宋"/>
          <w:sz w:val="28"/>
          <w:szCs w:val="28"/>
        </w:rPr>
      </w:pPr>
      <w:r>
        <w:rPr>
          <w:rFonts w:hint="eastAsia" w:ascii="仿宋" w:hAnsi="仿宋" w:eastAsia="仿宋"/>
          <w:sz w:val="28"/>
          <w:szCs w:val="28"/>
        </w:rPr>
        <w:t>投标报价应包括发生的污泥处置费、人工费、机械费、管理费、保险、各项规费、利润、各项税费、所有风险、所有责任以及招标文件约定的其他等各项费用。</w:t>
      </w:r>
    </w:p>
    <w:p w14:paraId="57C81C88">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本项目报价不含污泥运输费用。压缩后的淤泥装载、运输均由如皋同源污水处理有限公司全权负责。根据住建局与同源污水处理有限公司特许经营合同，同源污水处理公司免费负责40KM距离以内的运费，超过40KM的运费由中标处置单位另行支付给同源污水处理有限公司，请各投标人根据自身处置所在地合理测算运输距离，如超过免费运距，投标人需在投标前自行与污水处理公司协商相关运费费用，该部分费用由中标人在中标后直接支付给如皋同源污水处理有限公司，招标人不支付报价以外的任何费用。投标人不得以与如皋同源污水处理有限公司运费事宜延误本项目污泥处置进度，否则按违约处理。</w:t>
      </w:r>
    </w:p>
    <w:p w14:paraId="77CDA8C4">
      <w:pPr>
        <w:spacing w:line="500" w:lineRule="exact"/>
        <w:ind w:firstLine="560" w:firstLineChars="200"/>
        <w:rPr>
          <w:rFonts w:hint="eastAsia" w:ascii="黑体" w:hAnsi="黑体" w:eastAsia="黑体"/>
          <w:sz w:val="28"/>
          <w:szCs w:val="28"/>
        </w:rPr>
      </w:pPr>
      <w:r>
        <w:rPr>
          <w:rFonts w:hint="eastAsia" w:ascii="黑体" w:hAnsi="黑体" w:eastAsia="黑体"/>
          <w:sz w:val="28"/>
          <w:szCs w:val="28"/>
        </w:rPr>
        <w:t>九、其他要求</w:t>
      </w:r>
    </w:p>
    <w:p w14:paraId="789592EB">
      <w:pPr>
        <w:pStyle w:val="5"/>
        <w:ind w:firstLine="560"/>
        <w:rPr>
          <w:rFonts w:hint="eastAsia" w:ascii="仿宋" w:hAnsi="仿宋" w:eastAsia="仿宋"/>
          <w:sz w:val="28"/>
          <w:szCs w:val="28"/>
        </w:rPr>
      </w:pPr>
      <w:r>
        <w:rPr>
          <w:rFonts w:hint="eastAsia" w:ascii="仿宋" w:hAnsi="仿宋" w:eastAsia="仿宋"/>
          <w:sz w:val="28"/>
          <w:szCs w:val="28"/>
        </w:rPr>
        <w:t>（一）污泥在市同源污水处理有限公司出厂及污泥处理到位各计量一次，取两者较低值计算重量。</w:t>
      </w:r>
    </w:p>
    <w:p w14:paraId="3B39631C">
      <w:pPr>
        <w:pStyle w:val="6"/>
        <w:ind w:left="0" w:leftChars="0" w:firstLine="560"/>
        <w:rPr>
          <w:rFonts w:hint="eastAsia" w:ascii="仿宋" w:hAnsi="仿宋" w:eastAsia="仿宋"/>
          <w:sz w:val="28"/>
          <w:szCs w:val="28"/>
        </w:rPr>
      </w:pPr>
      <w:r>
        <w:rPr>
          <w:rFonts w:hint="eastAsia" w:ascii="仿宋" w:hAnsi="仿宋" w:eastAsia="仿宋"/>
          <w:sz w:val="28"/>
          <w:szCs w:val="28"/>
        </w:rPr>
        <w:t>（二）污泥处置单位的计量器具应按规定每年定期按时进行校正，由招标人指定第三方计量校准单位进行计量检测，并按规定出具报告。此项费用由中标人支付，投标人须综合考虑在报价内（不单列）。</w:t>
      </w:r>
    </w:p>
    <w:p w14:paraId="04909E9C">
      <w:pPr>
        <w:pStyle w:val="6"/>
        <w:ind w:left="0" w:leftChars="0" w:firstLine="560"/>
        <w:rPr>
          <w:rFonts w:hint="eastAsia" w:ascii="仿宋" w:hAnsi="仿宋" w:eastAsia="仿宋"/>
          <w:sz w:val="28"/>
          <w:szCs w:val="28"/>
        </w:rPr>
      </w:pPr>
      <w:r>
        <w:rPr>
          <w:rFonts w:hint="eastAsia" w:ascii="仿宋" w:hAnsi="仿宋" w:eastAsia="仿宋"/>
          <w:sz w:val="28"/>
          <w:szCs w:val="28"/>
        </w:rPr>
        <w:t>（三）污泥处置过程中必须严格按照“城镇污水处理厂污泥转移”的相关规定，严格执行“五联单”制度。</w:t>
      </w:r>
    </w:p>
    <w:p w14:paraId="3C9B38A9">
      <w:pPr>
        <w:pStyle w:val="6"/>
        <w:ind w:left="0" w:leftChars="0" w:firstLine="560"/>
        <w:rPr>
          <w:rFonts w:ascii="仿宋" w:hAnsi="仿宋" w:eastAsia="仿宋"/>
          <w:sz w:val="28"/>
          <w:szCs w:val="28"/>
        </w:rPr>
      </w:pPr>
      <w:r>
        <w:rPr>
          <w:rFonts w:hint="eastAsia" w:ascii="仿宋" w:hAnsi="仿宋" w:eastAsia="仿宋"/>
          <w:sz w:val="28"/>
          <w:szCs w:val="28"/>
        </w:rPr>
        <w:t>（四）中标单位在中标后一个月内分别在中标单位厂内部和如皋市同源污水处理有限公司内部安装远程摄像头及计量可视系统，接受市住建局的监测。远程监控摄像头须能实时查看运输车辆驶进驶出、装卸过程及计量过程。每次计量均需拍摄照片（照片须含有时间水印），作为结算依据。</w:t>
      </w:r>
    </w:p>
    <w:p w14:paraId="56988A5E">
      <w:pPr>
        <w:pStyle w:val="6"/>
        <w:ind w:left="0" w:leftChars="0" w:firstLine="560"/>
        <w:rPr>
          <w:rFonts w:hint="eastAsia" w:ascii="仿宋" w:hAnsi="仿宋" w:eastAsia="仿宋"/>
          <w:sz w:val="28"/>
          <w:szCs w:val="28"/>
          <w:lang w:eastAsia="zh-CN"/>
        </w:rPr>
      </w:pPr>
      <w:r>
        <w:rPr>
          <w:rFonts w:hint="eastAsia" w:ascii="仿宋" w:hAnsi="仿宋" w:eastAsia="仿宋"/>
          <w:sz w:val="28"/>
          <w:szCs w:val="28"/>
          <w:lang w:eastAsia="zh-CN"/>
        </w:rPr>
        <w:t>（</w:t>
      </w:r>
      <w:r>
        <w:rPr>
          <w:rFonts w:hint="eastAsia" w:ascii="仿宋" w:hAnsi="仿宋" w:eastAsia="仿宋"/>
          <w:sz w:val="28"/>
          <w:szCs w:val="28"/>
          <w:lang w:val="en-US" w:eastAsia="zh-CN"/>
        </w:rPr>
        <w:t>五</w:t>
      </w:r>
      <w:r>
        <w:rPr>
          <w:rFonts w:hint="eastAsia" w:ascii="仿宋" w:hAnsi="仿宋" w:eastAsia="仿宋"/>
          <w:sz w:val="28"/>
          <w:szCs w:val="28"/>
          <w:lang w:eastAsia="zh-CN"/>
        </w:rPr>
        <w:t>）根据《省住房城乡建设厅等部门关于印发全省建筑垃圾、市镇污泥等固体废物运输处置问题排查整治工作方案的通知》(苏建城管[2024]60号)规定。</w:t>
      </w:r>
      <w:r>
        <w:rPr>
          <w:rFonts w:hint="eastAsia" w:ascii="仿宋" w:hAnsi="仿宋" w:eastAsia="仿宋"/>
          <w:sz w:val="28"/>
          <w:szCs w:val="28"/>
          <w:lang w:val="en-US" w:eastAsia="zh-CN"/>
        </w:rPr>
        <w:t>中标</w:t>
      </w:r>
      <w:r>
        <w:rPr>
          <w:rFonts w:hint="eastAsia" w:ascii="仿宋" w:hAnsi="仿宋" w:eastAsia="仿宋"/>
          <w:sz w:val="28"/>
          <w:szCs w:val="28"/>
          <w:lang w:eastAsia="zh-CN"/>
        </w:rPr>
        <w:t>单位要求：</w:t>
      </w:r>
    </w:p>
    <w:p w14:paraId="1E97F8A4">
      <w:pPr>
        <w:pStyle w:val="6"/>
        <w:ind w:left="0" w:leftChars="0" w:firstLine="560"/>
        <w:rPr>
          <w:rFonts w:hint="eastAsia" w:ascii="仿宋" w:hAnsi="仿宋" w:eastAsia="仿宋"/>
          <w:sz w:val="28"/>
          <w:szCs w:val="28"/>
          <w:lang w:eastAsia="zh-CN"/>
        </w:rPr>
      </w:pPr>
      <w:r>
        <w:rPr>
          <w:rFonts w:hint="eastAsia" w:ascii="仿宋" w:hAnsi="仿宋" w:eastAsia="仿宋"/>
          <w:sz w:val="28"/>
          <w:szCs w:val="28"/>
          <w:lang w:eastAsia="zh-CN"/>
        </w:rPr>
        <w:t>（</w:t>
      </w:r>
      <w:r>
        <w:rPr>
          <w:rFonts w:hint="eastAsia" w:ascii="仿宋" w:hAnsi="仿宋" w:eastAsia="仿宋"/>
          <w:sz w:val="28"/>
          <w:szCs w:val="28"/>
          <w:lang w:val="en-US" w:eastAsia="zh-CN"/>
        </w:rPr>
        <w:t>1</w:t>
      </w:r>
      <w:r>
        <w:rPr>
          <w:rFonts w:hint="eastAsia" w:ascii="仿宋" w:hAnsi="仿宋" w:eastAsia="仿宋"/>
          <w:sz w:val="28"/>
          <w:szCs w:val="28"/>
          <w:lang w:eastAsia="zh-CN"/>
        </w:rPr>
        <w:t>）必须按照环保部门要求申报、建立完整、规范的污泥处置台账，确保准确全面反映污泥处置过程各项信息。</w:t>
      </w:r>
    </w:p>
    <w:p w14:paraId="4828DDA7">
      <w:pPr>
        <w:pStyle w:val="6"/>
        <w:ind w:left="0" w:leftChars="0" w:firstLine="560"/>
        <w:rPr>
          <w:rFonts w:hint="eastAsia" w:ascii="仿宋" w:hAnsi="仿宋" w:eastAsia="仿宋"/>
          <w:sz w:val="28"/>
          <w:szCs w:val="28"/>
          <w:lang w:eastAsia="zh-CN"/>
        </w:rPr>
      </w:pPr>
      <w:r>
        <w:rPr>
          <w:rFonts w:hint="eastAsia" w:ascii="仿宋" w:hAnsi="仿宋" w:eastAsia="仿宋"/>
          <w:sz w:val="28"/>
          <w:szCs w:val="28"/>
          <w:lang w:eastAsia="zh-CN"/>
        </w:rPr>
        <w:t>（</w:t>
      </w:r>
      <w:r>
        <w:rPr>
          <w:rFonts w:hint="eastAsia" w:ascii="仿宋" w:hAnsi="仿宋" w:eastAsia="仿宋"/>
          <w:sz w:val="28"/>
          <w:szCs w:val="28"/>
          <w:lang w:val="en-US" w:eastAsia="zh-CN"/>
        </w:rPr>
        <w:t>2</w:t>
      </w:r>
      <w:r>
        <w:rPr>
          <w:rFonts w:hint="eastAsia" w:ascii="仿宋" w:hAnsi="仿宋" w:eastAsia="仿宋"/>
          <w:sz w:val="28"/>
          <w:szCs w:val="28"/>
          <w:lang w:eastAsia="zh-CN"/>
        </w:rPr>
        <w:t xml:space="preserve">）保证对甲方所委托处置的污泥进行全面、安全、及时、规范的处置。 </w:t>
      </w:r>
    </w:p>
    <w:p w14:paraId="0886D727">
      <w:pPr>
        <w:pStyle w:val="6"/>
        <w:ind w:left="0" w:leftChars="0" w:firstLine="560"/>
        <w:rPr>
          <w:rFonts w:hint="eastAsia" w:ascii="仿宋" w:hAnsi="仿宋" w:eastAsia="仿宋"/>
          <w:sz w:val="28"/>
          <w:szCs w:val="28"/>
          <w:lang w:eastAsia="zh-CN"/>
        </w:rPr>
      </w:pPr>
      <w:r>
        <w:rPr>
          <w:rFonts w:hint="eastAsia" w:ascii="仿宋" w:hAnsi="仿宋" w:eastAsia="仿宋"/>
          <w:sz w:val="28"/>
          <w:szCs w:val="28"/>
          <w:lang w:eastAsia="zh-CN"/>
        </w:rPr>
        <w:t>（</w:t>
      </w:r>
      <w:r>
        <w:rPr>
          <w:rFonts w:hint="eastAsia" w:ascii="仿宋" w:hAnsi="仿宋" w:eastAsia="仿宋"/>
          <w:sz w:val="28"/>
          <w:szCs w:val="28"/>
          <w:lang w:val="en-US" w:eastAsia="zh-CN"/>
        </w:rPr>
        <w:t>3</w:t>
      </w:r>
      <w:r>
        <w:rPr>
          <w:rFonts w:hint="eastAsia" w:ascii="仿宋" w:hAnsi="仿宋" w:eastAsia="仿宋"/>
          <w:sz w:val="28"/>
          <w:szCs w:val="28"/>
          <w:lang w:eastAsia="zh-CN"/>
        </w:rPr>
        <w:t>）污泥处置过程中的各项法律责任全部由乙方承担。</w:t>
      </w:r>
    </w:p>
    <w:p w14:paraId="7652401F">
      <w:pPr>
        <w:widowControl/>
        <w:shd w:val="clear" w:color="auto" w:fill="FFFFFF"/>
        <w:snapToGrid w:val="0"/>
        <w:ind w:firstLine="560" w:firstLineChars="200"/>
        <w:contextualSpacing/>
        <w:rPr>
          <w:rFonts w:ascii="仿宋" w:hAnsi="仿宋" w:eastAsia="仿宋"/>
          <w:sz w:val="28"/>
          <w:szCs w:val="28"/>
        </w:rPr>
      </w:pPr>
    </w:p>
    <w:p w14:paraId="0B3FA17B">
      <w:pPr>
        <w:pStyle w:val="38"/>
        <w:spacing w:line="240" w:lineRule="auto"/>
        <w:ind w:firstLine="0"/>
        <w:jc w:val="center"/>
        <w:rPr>
          <w:rFonts w:ascii="方正小标宋简体" w:eastAsia="方正小标宋简体"/>
          <w:bCs/>
          <w:sz w:val="32"/>
          <w:szCs w:val="32"/>
        </w:rPr>
      </w:pPr>
      <w:r>
        <w:rPr>
          <w:rFonts w:ascii="方正小标宋简体" w:eastAsia="方正小标宋简体"/>
          <w:bCs/>
          <w:sz w:val="32"/>
          <w:szCs w:val="32"/>
        </w:rPr>
        <w:br w:type="page"/>
      </w:r>
      <w:r>
        <w:rPr>
          <w:rFonts w:hint="eastAsia" w:ascii="方正小标宋简体" w:eastAsia="方正小标宋简体"/>
          <w:bCs/>
          <w:sz w:val="32"/>
          <w:szCs w:val="32"/>
        </w:rPr>
        <w:t>第4章 合同文本</w:t>
      </w:r>
    </w:p>
    <w:p w14:paraId="1D2F5AA6">
      <w:pPr>
        <w:pStyle w:val="46"/>
        <w:keepNext/>
        <w:keepLines/>
        <w:jc w:val="center"/>
        <w:rPr>
          <w:rFonts w:hint="eastAsia" w:ascii="仿宋" w:hAnsi="仿宋" w:eastAsia="仿宋" w:cs="仿宋"/>
          <w:sz w:val="24"/>
          <w:szCs w:val="24"/>
        </w:rPr>
      </w:pPr>
      <w:bookmarkStart w:id="42" w:name="bookmark0"/>
      <w:bookmarkStart w:id="43" w:name="bookmark2"/>
      <w:bookmarkStart w:id="44" w:name="bookmark1"/>
      <w:r>
        <w:rPr>
          <w:rFonts w:hint="eastAsia" w:ascii="仿宋" w:hAnsi="仿宋" w:eastAsia="仿宋"/>
          <w:sz w:val="28"/>
          <w:szCs w:val="28"/>
          <w:lang w:eastAsia="zh-CN"/>
        </w:rPr>
        <w:t>市同源污水处理有限公司污泥处置服务合同</w:t>
      </w:r>
      <w:bookmarkEnd w:id="42"/>
      <w:bookmarkEnd w:id="43"/>
      <w:bookmarkEnd w:id="44"/>
    </w:p>
    <w:p w14:paraId="38E1D78A">
      <w:pPr>
        <w:pStyle w:val="47"/>
        <w:spacing w:after="40" w:line="554" w:lineRule="exact"/>
        <w:ind w:firstLine="640"/>
        <w:rPr>
          <w:rFonts w:hint="eastAsia" w:ascii="仿宋" w:hAnsi="仿宋" w:eastAsia="仿宋" w:cs="仿宋"/>
          <w:sz w:val="24"/>
          <w:szCs w:val="24"/>
        </w:rPr>
      </w:pPr>
      <w:r>
        <w:rPr>
          <w:rFonts w:hint="eastAsia" w:ascii="仿宋" w:hAnsi="仿宋" w:eastAsia="仿宋" w:cs="仿宋"/>
          <w:color w:val="000000"/>
          <w:sz w:val="24"/>
          <w:szCs w:val="24"/>
        </w:rPr>
        <w:t>甲方：如皋市住房和城乡建设局</w:t>
      </w:r>
    </w:p>
    <w:p w14:paraId="3427FC3F">
      <w:pPr>
        <w:pStyle w:val="47"/>
        <w:spacing w:after="40" w:line="554" w:lineRule="exact"/>
        <w:ind w:firstLine="640"/>
        <w:rPr>
          <w:rFonts w:hint="eastAsia" w:ascii="仿宋" w:hAnsi="仿宋" w:eastAsia="仿宋" w:cs="仿宋"/>
          <w:sz w:val="24"/>
          <w:szCs w:val="24"/>
        </w:rPr>
      </w:pPr>
      <w:r>
        <w:rPr>
          <w:rFonts w:hint="eastAsia" w:ascii="仿宋" w:hAnsi="仿宋" w:eastAsia="仿宋" w:cs="仿宋"/>
          <w:color w:val="000000"/>
          <w:sz w:val="24"/>
          <w:szCs w:val="24"/>
        </w:rPr>
        <w:t>地址：如皋市如城街道市行政中心</w:t>
      </w:r>
      <w:r>
        <w:rPr>
          <w:rFonts w:hint="eastAsia" w:ascii="仿宋" w:hAnsi="仿宋" w:eastAsia="仿宋" w:cs="仿宋"/>
          <w:color w:val="000000"/>
          <w:sz w:val="24"/>
          <w:szCs w:val="24"/>
          <w:lang w:val="en-US" w:eastAsia="zh-CN" w:bidi="en-US"/>
        </w:rPr>
        <w:t>B</w:t>
      </w:r>
      <w:r>
        <w:rPr>
          <w:rFonts w:hint="eastAsia" w:ascii="仿宋" w:hAnsi="仿宋" w:eastAsia="仿宋" w:cs="仿宋"/>
          <w:color w:val="000000"/>
          <w:sz w:val="24"/>
          <w:szCs w:val="24"/>
        </w:rPr>
        <w:t>座4楼</w:t>
      </w:r>
    </w:p>
    <w:p w14:paraId="5B74AF19">
      <w:pPr>
        <w:pStyle w:val="47"/>
        <w:spacing w:after="40" w:line="554" w:lineRule="exact"/>
        <w:ind w:firstLine="640"/>
        <w:rPr>
          <w:rFonts w:hint="eastAsia" w:ascii="仿宋" w:hAnsi="仿宋" w:eastAsia="仿宋" w:cs="仿宋"/>
          <w:sz w:val="24"/>
          <w:szCs w:val="24"/>
        </w:rPr>
      </w:pPr>
      <w:r>
        <w:rPr>
          <w:rFonts w:hint="eastAsia" w:ascii="仿宋" w:hAnsi="仿宋" w:eastAsia="仿宋" w:cs="仿宋"/>
          <w:color w:val="000000"/>
          <w:sz w:val="24"/>
          <w:szCs w:val="24"/>
        </w:rPr>
        <w:t>电话：</w:t>
      </w:r>
    </w:p>
    <w:p w14:paraId="732EC956">
      <w:pPr>
        <w:pStyle w:val="47"/>
        <w:spacing w:after="700" w:line="554" w:lineRule="exact"/>
        <w:ind w:firstLine="640"/>
        <w:rPr>
          <w:rFonts w:hint="eastAsia" w:ascii="仿宋" w:hAnsi="仿宋" w:eastAsia="仿宋" w:cs="仿宋"/>
          <w:sz w:val="24"/>
          <w:szCs w:val="24"/>
        </w:rPr>
      </w:pPr>
      <w:r>
        <w:rPr>
          <w:rFonts w:hint="eastAsia" w:ascii="仿宋" w:hAnsi="仿宋" w:eastAsia="仿宋" w:cs="仿宋"/>
          <w:color w:val="000000"/>
          <w:sz w:val="24"/>
          <w:szCs w:val="24"/>
        </w:rPr>
        <w:t>传真：</w:t>
      </w:r>
    </w:p>
    <w:p w14:paraId="75BED3B0">
      <w:pPr>
        <w:pStyle w:val="47"/>
        <w:spacing w:after="40" w:line="554" w:lineRule="exact"/>
        <w:ind w:firstLine="640"/>
        <w:rPr>
          <w:rFonts w:hint="eastAsia" w:ascii="仿宋" w:hAnsi="仿宋" w:eastAsia="仿宋" w:cs="仿宋"/>
          <w:sz w:val="24"/>
          <w:szCs w:val="24"/>
          <w:lang w:eastAsia="zh-CN"/>
        </w:rPr>
      </w:pPr>
      <w:r>
        <w:rPr>
          <w:rFonts w:hint="eastAsia" w:ascii="仿宋" w:hAnsi="仿宋" w:eastAsia="仿宋" w:cs="仿宋"/>
          <w:color w:val="000000"/>
          <w:sz w:val="24"/>
          <w:szCs w:val="24"/>
        </w:rPr>
        <w:t>乙方：</w:t>
      </w:r>
      <w:r>
        <w:rPr>
          <w:rFonts w:hint="eastAsia" w:ascii="仿宋" w:hAnsi="仿宋" w:eastAsia="仿宋" w:cs="仿宋"/>
          <w:color w:val="000000"/>
          <w:sz w:val="24"/>
          <w:szCs w:val="24"/>
          <w:lang w:val="en-US" w:eastAsia="zh-CN"/>
        </w:rPr>
        <w:t xml:space="preserve"> </w:t>
      </w:r>
    </w:p>
    <w:p w14:paraId="65139365">
      <w:pPr>
        <w:pStyle w:val="47"/>
        <w:spacing w:after="40" w:line="554" w:lineRule="exact"/>
        <w:ind w:firstLine="64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地址：</w:t>
      </w:r>
      <w:r>
        <w:rPr>
          <w:rFonts w:hint="eastAsia" w:ascii="仿宋" w:hAnsi="仿宋" w:eastAsia="仿宋" w:cs="仿宋"/>
          <w:color w:val="000000"/>
          <w:sz w:val="24"/>
          <w:szCs w:val="24"/>
          <w:lang w:val="en-US" w:eastAsia="zh-CN"/>
        </w:rPr>
        <w:t xml:space="preserve"> </w:t>
      </w:r>
    </w:p>
    <w:p w14:paraId="7FE27ADD">
      <w:pPr>
        <w:pStyle w:val="47"/>
        <w:spacing w:after="40" w:line="554" w:lineRule="exact"/>
        <w:ind w:firstLine="640"/>
        <w:rPr>
          <w:rFonts w:hint="eastAsia" w:ascii="仿宋" w:hAnsi="仿宋" w:eastAsia="仿宋" w:cs="仿宋"/>
          <w:sz w:val="24"/>
          <w:szCs w:val="24"/>
        </w:rPr>
      </w:pPr>
      <w:r>
        <w:rPr>
          <w:rFonts w:hint="eastAsia" w:ascii="仿宋" w:hAnsi="仿宋" w:eastAsia="仿宋" w:cs="仿宋"/>
          <w:color w:val="000000"/>
          <w:sz w:val="24"/>
          <w:szCs w:val="24"/>
        </w:rPr>
        <w:t>电话：</w:t>
      </w:r>
    </w:p>
    <w:p w14:paraId="0181C710">
      <w:pPr>
        <w:pStyle w:val="47"/>
        <w:spacing w:after="780" w:line="554" w:lineRule="exact"/>
        <w:ind w:firstLine="640"/>
        <w:rPr>
          <w:rFonts w:hint="eastAsia" w:ascii="仿宋" w:hAnsi="仿宋" w:eastAsia="仿宋" w:cs="仿宋"/>
          <w:sz w:val="24"/>
          <w:szCs w:val="24"/>
        </w:rPr>
      </w:pPr>
      <w:r>
        <w:rPr>
          <w:rFonts w:hint="eastAsia" w:ascii="仿宋" w:hAnsi="仿宋" w:eastAsia="仿宋" w:cs="仿宋"/>
          <w:color w:val="000000"/>
          <w:sz w:val="24"/>
          <w:szCs w:val="24"/>
        </w:rPr>
        <w:t>传真：</w:t>
      </w:r>
    </w:p>
    <w:p w14:paraId="482D8C46">
      <w:pPr>
        <w:pStyle w:val="47"/>
        <w:spacing w:line="554" w:lineRule="exact"/>
        <w:rPr>
          <w:rFonts w:hint="eastAsia" w:ascii="仿宋" w:hAnsi="仿宋" w:eastAsia="仿宋" w:cs="仿宋"/>
          <w:sz w:val="24"/>
          <w:szCs w:val="24"/>
        </w:rPr>
      </w:pPr>
      <w:r>
        <w:rPr>
          <w:rFonts w:hint="eastAsia" w:ascii="仿宋" w:hAnsi="仿宋" w:eastAsia="仿宋" w:cs="仿宋"/>
          <w:color w:val="000000"/>
          <w:sz w:val="24"/>
          <w:szCs w:val="24"/>
        </w:rPr>
        <w:t>根据《合同法》有关规定，为明确甲方（接受服务的单位: 如皋市住房和城乡建设局）、乙方（提供服务的单位：</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）双方的权利、义务和责任，经双方友好协商，签订以下条款，共同遵守。</w:t>
      </w:r>
    </w:p>
    <w:p w14:paraId="0E9279A3">
      <w:pPr>
        <w:pStyle w:val="47"/>
        <w:tabs>
          <w:tab w:val="left" w:pos="1283"/>
        </w:tabs>
        <w:spacing w:after="40" w:line="554" w:lineRule="exact"/>
        <w:ind w:firstLine="680"/>
        <w:rPr>
          <w:rFonts w:hint="eastAsia" w:ascii="仿宋" w:hAnsi="仿宋" w:eastAsia="仿宋" w:cs="仿宋"/>
          <w:sz w:val="24"/>
          <w:szCs w:val="24"/>
        </w:rPr>
      </w:pPr>
      <w:bookmarkStart w:id="45" w:name="bookmark3"/>
      <w:r>
        <w:rPr>
          <w:rFonts w:hint="eastAsia" w:ascii="仿宋" w:hAnsi="仿宋" w:eastAsia="仿宋" w:cs="仿宋"/>
          <w:color w:val="000000"/>
          <w:sz w:val="24"/>
          <w:szCs w:val="24"/>
        </w:rPr>
        <w:t>一</w:t>
      </w:r>
      <w:bookmarkEnd w:id="45"/>
      <w:r>
        <w:rPr>
          <w:rFonts w:hint="eastAsia" w:ascii="仿宋" w:hAnsi="仿宋" w:eastAsia="仿宋" w:cs="仿宋"/>
          <w:color w:val="000000"/>
          <w:sz w:val="24"/>
          <w:szCs w:val="24"/>
        </w:rPr>
        <w:t>、</w:t>
      </w:r>
      <w:r>
        <w:rPr>
          <w:rFonts w:hint="eastAsia" w:ascii="仿宋" w:hAnsi="仿宋" w:eastAsia="仿宋" w:cs="仿宋"/>
          <w:color w:val="000000"/>
          <w:sz w:val="24"/>
          <w:szCs w:val="24"/>
        </w:rPr>
        <w:tab/>
      </w:r>
      <w:r>
        <w:rPr>
          <w:rFonts w:hint="eastAsia" w:ascii="仿宋" w:hAnsi="仿宋" w:eastAsia="仿宋" w:cs="仿宋"/>
          <w:color w:val="000000"/>
          <w:sz w:val="24"/>
          <w:szCs w:val="24"/>
        </w:rPr>
        <w:t>项目名称：市同源污水处理有限公司污泥处置</w:t>
      </w:r>
    </w:p>
    <w:p w14:paraId="600CB68D">
      <w:pPr>
        <w:pStyle w:val="47"/>
        <w:tabs>
          <w:tab w:val="left" w:pos="1283"/>
        </w:tabs>
        <w:spacing w:line="554" w:lineRule="exact"/>
        <w:ind w:firstLine="680"/>
        <w:rPr>
          <w:rFonts w:hint="eastAsia" w:ascii="仿宋" w:hAnsi="仿宋" w:eastAsia="仿宋" w:cs="仿宋"/>
          <w:sz w:val="24"/>
          <w:szCs w:val="24"/>
        </w:rPr>
      </w:pPr>
      <w:bookmarkStart w:id="46" w:name="bookmark4"/>
      <w:r>
        <w:rPr>
          <w:rFonts w:hint="eastAsia" w:ascii="仿宋" w:hAnsi="仿宋" w:eastAsia="仿宋" w:cs="仿宋"/>
          <w:color w:val="000000"/>
          <w:sz w:val="24"/>
          <w:szCs w:val="24"/>
        </w:rPr>
        <w:t>二</w:t>
      </w:r>
      <w:bookmarkEnd w:id="46"/>
      <w:r>
        <w:rPr>
          <w:rFonts w:hint="eastAsia" w:ascii="仿宋" w:hAnsi="仿宋" w:eastAsia="仿宋" w:cs="仿宋"/>
          <w:color w:val="000000"/>
          <w:sz w:val="24"/>
          <w:szCs w:val="24"/>
        </w:rPr>
        <w:t>、</w:t>
      </w:r>
      <w:r>
        <w:rPr>
          <w:rFonts w:hint="eastAsia" w:ascii="仿宋" w:hAnsi="仿宋" w:eastAsia="仿宋" w:cs="仿宋"/>
          <w:color w:val="000000"/>
          <w:sz w:val="24"/>
          <w:szCs w:val="24"/>
        </w:rPr>
        <w:tab/>
      </w:r>
      <w:r>
        <w:rPr>
          <w:rFonts w:hint="eastAsia" w:ascii="仿宋" w:hAnsi="仿宋" w:eastAsia="仿宋" w:cs="仿宋"/>
          <w:color w:val="000000"/>
          <w:sz w:val="24"/>
          <w:szCs w:val="24"/>
        </w:rPr>
        <w:t>处置工艺：干化焚烧</w:t>
      </w:r>
    </w:p>
    <w:p w14:paraId="010E3272">
      <w:pPr>
        <w:pStyle w:val="47"/>
        <w:tabs>
          <w:tab w:val="left" w:pos="1276"/>
        </w:tabs>
        <w:spacing w:after="40" w:line="554" w:lineRule="exact"/>
        <w:ind w:firstLine="680"/>
        <w:rPr>
          <w:rFonts w:hint="eastAsia" w:ascii="仿宋" w:hAnsi="仿宋" w:eastAsia="仿宋" w:cs="仿宋"/>
          <w:color w:val="000000"/>
          <w:sz w:val="24"/>
          <w:szCs w:val="24"/>
        </w:rPr>
      </w:pPr>
      <w:bookmarkStart w:id="47" w:name="bookmark5"/>
      <w:r>
        <w:rPr>
          <w:rFonts w:hint="eastAsia" w:ascii="仿宋" w:hAnsi="仿宋" w:eastAsia="仿宋" w:cs="仿宋"/>
          <w:color w:val="000000"/>
          <w:sz w:val="24"/>
          <w:szCs w:val="24"/>
        </w:rPr>
        <w:t>三</w:t>
      </w:r>
      <w:bookmarkEnd w:id="47"/>
      <w:r>
        <w:rPr>
          <w:rFonts w:hint="eastAsia" w:ascii="仿宋" w:hAnsi="仿宋" w:eastAsia="仿宋" w:cs="仿宋"/>
          <w:color w:val="000000"/>
          <w:sz w:val="24"/>
          <w:szCs w:val="24"/>
        </w:rPr>
        <w:t>、</w:t>
      </w:r>
      <w:r>
        <w:rPr>
          <w:rFonts w:hint="eastAsia" w:ascii="仿宋" w:hAnsi="仿宋" w:eastAsia="仿宋" w:cs="仿宋"/>
          <w:color w:val="000000"/>
          <w:sz w:val="24"/>
          <w:szCs w:val="24"/>
        </w:rPr>
        <w:tab/>
      </w:r>
      <w:r>
        <w:rPr>
          <w:rFonts w:hint="eastAsia" w:ascii="仿宋" w:hAnsi="仿宋" w:eastAsia="仿宋" w:cs="仿宋"/>
          <w:color w:val="000000"/>
          <w:sz w:val="24"/>
          <w:szCs w:val="24"/>
        </w:rPr>
        <w:t>规模：本合同期污泥总量估算</w:t>
      </w:r>
      <w:r>
        <w:rPr>
          <w:rFonts w:hint="eastAsia" w:ascii="仿宋" w:hAnsi="仿宋" w:eastAsia="仿宋" w:cs="仿宋"/>
          <w:color w:val="000000"/>
          <w:sz w:val="24"/>
          <w:szCs w:val="24"/>
          <w:lang w:val="en-US" w:eastAsia="zh-CN"/>
        </w:rPr>
        <w:t>9100</w:t>
      </w:r>
      <w:r>
        <w:rPr>
          <w:rFonts w:hint="eastAsia" w:ascii="仿宋" w:hAnsi="仿宋" w:eastAsia="仿宋" w:cs="仿宋"/>
          <w:color w:val="000000"/>
          <w:sz w:val="24"/>
          <w:szCs w:val="24"/>
        </w:rPr>
        <w:t>吨，</w:t>
      </w:r>
      <w:r>
        <w:rPr>
          <w:rFonts w:hint="eastAsia" w:ascii="仿宋" w:hAnsi="仿宋" w:eastAsia="仿宋" w:cs="仿宋"/>
          <w:color w:val="000000"/>
          <w:sz w:val="24"/>
          <w:szCs w:val="24"/>
          <w:lang w:val="en-US" w:eastAsia="zh-CN"/>
        </w:rPr>
        <w:t>两年合计18200吨。</w:t>
      </w:r>
      <w:r>
        <w:rPr>
          <w:rFonts w:hint="eastAsia" w:ascii="仿宋" w:hAnsi="仿宋" w:eastAsia="仿宋" w:cs="仿宋"/>
          <w:color w:val="000000"/>
          <w:sz w:val="24"/>
          <w:szCs w:val="24"/>
        </w:rPr>
        <w:t xml:space="preserve">总费用估算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万元。</w:t>
      </w:r>
    </w:p>
    <w:p w14:paraId="663B7740">
      <w:pPr>
        <w:pStyle w:val="47"/>
        <w:tabs>
          <w:tab w:val="left" w:pos="1276"/>
        </w:tabs>
        <w:spacing w:after="40" w:line="554" w:lineRule="exact"/>
        <w:ind w:firstLine="640"/>
        <w:rPr>
          <w:rFonts w:hint="eastAsia" w:ascii="仿宋" w:hAnsi="仿宋" w:eastAsia="仿宋" w:cs="仿宋"/>
          <w:sz w:val="24"/>
          <w:szCs w:val="24"/>
        </w:rPr>
      </w:pPr>
      <w:bookmarkStart w:id="48" w:name="bookmark6"/>
      <w:r>
        <w:rPr>
          <w:rFonts w:hint="eastAsia" w:ascii="仿宋" w:hAnsi="仿宋" w:eastAsia="仿宋" w:cs="仿宋"/>
          <w:color w:val="000000"/>
          <w:sz w:val="24"/>
          <w:szCs w:val="24"/>
        </w:rPr>
        <w:t>四</w:t>
      </w:r>
      <w:bookmarkEnd w:id="48"/>
      <w:r>
        <w:rPr>
          <w:rFonts w:hint="eastAsia" w:ascii="仿宋" w:hAnsi="仿宋" w:eastAsia="仿宋" w:cs="仿宋"/>
          <w:color w:val="000000"/>
          <w:sz w:val="24"/>
          <w:szCs w:val="24"/>
        </w:rPr>
        <w:t>、</w:t>
      </w:r>
      <w:r>
        <w:rPr>
          <w:rFonts w:hint="eastAsia" w:ascii="仿宋" w:hAnsi="仿宋" w:eastAsia="仿宋" w:cs="仿宋"/>
          <w:color w:val="000000"/>
          <w:sz w:val="24"/>
          <w:szCs w:val="24"/>
        </w:rPr>
        <w:tab/>
      </w:r>
      <w:r>
        <w:rPr>
          <w:rFonts w:hint="eastAsia" w:ascii="仿宋" w:hAnsi="仿宋" w:eastAsia="仿宋" w:cs="仿宋"/>
          <w:color w:val="000000"/>
          <w:sz w:val="24"/>
          <w:szCs w:val="24"/>
        </w:rPr>
        <w:t>服务范围：</w:t>
      </w:r>
    </w:p>
    <w:p w14:paraId="6EDD1FA5">
      <w:pPr>
        <w:pStyle w:val="47"/>
        <w:spacing w:after="40" w:line="554" w:lineRule="exact"/>
        <w:ind w:firstLine="680"/>
        <w:rPr>
          <w:rFonts w:hint="eastAsia" w:ascii="仿宋" w:hAnsi="仿宋" w:eastAsia="仿宋" w:cs="仿宋"/>
          <w:sz w:val="24"/>
          <w:szCs w:val="24"/>
        </w:rPr>
      </w:pPr>
      <w:r>
        <w:rPr>
          <w:rFonts w:hint="eastAsia" w:ascii="仿宋" w:hAnsi="仿宋" w:eastAsia="仿宋" w:cs="仿宋"/>
          <w:color w:val="000000"/>
          <w:sz w:val="24"/>
          <w:szCs w:val="24"/>
        </w:rPr>
        <w:t>本协议所述污泥为如皋市同源污水处理有限公司污水处理过程中产生的污泥（根据环评要求相关污染指标在相关污染范围之内的一般固废，不得含有国家规定的危险废物，否则由甲方负一切法律责任及经济责任）。</w:t>
      </w:r>
    </w:p>
    <w:p w14:paraId="24FE656B">
      <w:pPr>
        <w:pStyle w:val="47"/>
        <w:tabs>
          <w:tab w:val="left" w:pos="1306"/>
        </w:tabs>
        <w:spacing w:after="180" w:line="240" w:lineRule="auto"/>
        <w:ind w:firstLine="660"/>
        <w:rPr>
          <w:rFonts w:hint="eastAsia" w:ascii="仿宋" w:hAnsi="仿宋" w:eastAsia="仿宋" w:cs="仿宋"/>
          <w:sz w:val="24"/>
          <w:szCs w:val="24"/>
        </w:rPr>
      </w:pPr>
      <w:bookmarkStart w:id="49" w:name="bookmark7"/>
      <w:r>
        <w:rPr>
          <w:rFonts w:hint="eastAsia" w:ascii="仿宋" w:hAnsi="仿宋" w:eastAsia="仿宋" w:cs="仿宋"/>
          <w:color w:val="000000"/>
          <w:sz w:val="24"/>
          <w:szCs w:val="24"/>
        </w:rPr>
        <w:t>五</w:t>
      </w:r>
      <w:bookmarkEnd w:id="49"/>
      <w:r>
        <w:rPr>
          <w:rFonts w:hint="eastAsia" w:ascii="仿宋" w:hAnsi="仿宋" w:eastAsia="仿宋" w:cs="仿宋"/>
          <w:color w:val="000000"/>
          <w:sz w:val="24"/>
          <w:szCs w:val="24"/>
        </w:rPr>
        <w:t>、</w:t>
      </w:r>
      <w:r>
        <w:rPr>
          <w:rFonts w:hint="eastAsia" w:ascii="仿宋" w:hAnsi="仿宋" w:eastAsia="仿宋" w:cs="仿宋"/>
          <w:color w:val="000000"/>
          <w:sz w:val="24"/>
          <w:szCs w:val="24"/>
        </w:rPr>
        <w:tab/>
      </w:r>
      <w:r>
        <w:rPr>
          <w:rFonts w:hint="eastAsia" w:ascii="仿宋" w:hAnsi="仿宋" w:eastAsia="仿宋" w:cs="仿宋"/>
          <w:color w:val="000000"/>
          <w:sz w:val="24"/>
          <w:szCs w:val="24"/>
        </w:rPr>
        <w:t>合同单价：</w:t>
      </w:r>
    </w:p>
    <w:p w14:paraId="7A1E20F4">
      <w:pPr>
        <w:pStyle w:val="47"/>
        <w:spacing w:after="180" w:line="240" w:lineRule="auto"/>
        <w:ind w:firstLine="660"/>
        <w:rPr>
          <w:rFonts w:hint="eastAsia" w:ascii="仿宋" w:hAnsi="仿宋" w:eastAsia="仿宋" w:cs="仿宋"/>
          <w:sz w:val="24"/>
          <w:szCs w:val="24"/>
        </w:rPr>
      </w:pPr>
      <w:r>
        <w:rPr>
          <w:rFonts w:hint="eastAsia" w:ascii="仿宋" w:hAnsi="仿宋" w:eastAsia="仿宋" w:cs="仿宋"/>
          <w:color w:val="000000"/>
          <w:sz w:val="24"/>
          <w:szCs w:val="24"/>
        </w:rPr>
        <w:t>合同</w:t>
      </w:r>
      <w:r>
        <w:rPr>
          <w:rFonts w:hint="eastAsia" w:ascii="仿宋" w:hAnsi="仿宋" w:eastAsia="仿宋" w:cs="仿宋"/>
          <w:color w:val="000000"/>
          <w:sz w:val="24"/>
          <w:szCs w:val="24"/>
          <w:lang w:val="en-US" w:eastAsia="zh-CN"/>
        </w:rPr>
        <w:t>处置</w:t>
      </w:r>
      <w:r>
        <w:rPr>
          <w:rFonts w:hint="eastAsia" w:ascii="仿宋" w:hAnsi="仿宋" w:eastAsia="仿宋" w:cs="仿宋"/>
          <w:color w:val="000000"/>
          <w:sz w:val="24"/>
          <w:szCs w:val="24"/>
        </w:rPr>
        <w:t>单价</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元/吨（不包括污泥运输费）。</w:t>
      </w:r>
    </w:p>
    <w:p w14:paraId="77A8AFF2">
      <w:pPr>
        <w:pStyle w:val="47"/>
        <w:tabs>
          <w:tab w:val="left" w:pos="1306"/>
        </w:tabs>
        <w:spacing w:after="180" w:line="240" w:lineRule="auto"/>
        <w:ind w:firstLine="660"/>
        <w:rPr>
          <w:rFonts w:hint="eastAsia" w:ascii="仿宋" w:hAnsi="仿宋" w:eastAsia="仿宋" w:cs="仿宋"/>
          <w:sz w:val="24"/>
          <w:szCs w:val="24"/>
        </w:rPr>
      </w:pPr>
      <w:bookmarkStart w:id="50" w:name="bookmark8"/>
      <w:r>
        <w:rPr>
          <w:rFonts w:hint="eastAsia" w:ascii="仿宋" w:hAnsi="仿宋" w:eastAsia="仿宋" w:cs="仿宋"/>
          <w:color w:val="000000"/>
          <w:sz w:val="24"/>
          <w:szCs w:val="24"/>
        </w:rPr>
        <w:t>六</w:t>
      </w:r>
      <w:bookmarkEnd w:id="50"/>
      <w:r>
        <w:rPr>
          <w:rFonts w:hint="eastAsia" w:ascii="仿宋" w:hAnsi="仿宋" w:eastAsia="仿宋" w:cs="仿宋"/>
          <w:color w:val="000000"/>
          <w:sz w:val="24"/>
          <w:szCs w:val="24"/>
        </w:rPr>
        <w:t>、</w:t>
      </w:r>
      <w:r>
        <w:rPr>
          <w:rFonts w:hint="eastAsia" w:ascii="仿宋" w:hAnsi="仿宋" w:eastAsia="仿宋" w:cs="仿宋"/>
          <w:color w:val="000000"/>
          <w:sz w:val="24"/>
          <w:szCs w:val="24"/>
        </w:rPr>
        <w:tab/>
      </w:r>
      <w:r>
        <w:rPr>
          <w:rFonts w:hint="eastAsia" w:ascii="仿宋" w:hAnsi="仿宋" w:eastAsia="仿宋" w:cs="仿宋"/>
          <w:color w:val="000000"/>
          <w:sz w:val="24"/>
          <w:szCs w:val="24"/>
        </w:rPr>
        <w:t>服务期限：</w:t>
      </w:r>
    </w:p>
    <w:p w14:paraId="371A937D">
      <w:pPr>
        <w:pStyle w:val="47"/>
        <w:spacing w:line="555" w:lineRule="exact"/>
        <w:ind w:firstLine="856" w:firstLineChars="357"/>
        <w:rPr>
          <w:rFonts w:hint="eastAsia" w:ascii="仿宋" w:hAnsi="仿宋" w:eastAsia="仿宋" w:cs="仿宋"/>
          <w:color w:val="000000"/>
          <w:sz w:val="24"/>
          <w:szCs w:val="24"/>
        </w:rPr>
      </w:pPr>
      <w:bookmarkStart w:id="51" w:name="bookmark9"/>
      <w:bookmarkEnd w:id="51"/>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本合同服务期限为</w:t>
      </w:r>
      <w:r>
        <w:rPr>
          <w:rFonts w:hint="eastAsia" w:ascii="仿宋" w:hAnsi="仿宋" w:eastAsia="仿宋" w:cs="仿宋"/>
          <w:color w:val="FF0000"/>
          <w:sz w:val="24"/>
          <w:szCs w:val="24"/>
        </w:rPr>
        <w:t>：20</w:t>
      </w:r>
      <w:r>
        <w:rPr>
          <w:rFonts w:hint="eastAsia" w:ascii="仿宋" w:hAnsi="仿宋" w:eastAsia="仿宋" w:cs="仿宋"/>
          <w:color w:val="FF0000"/>
          <w:sz w:val="24"/>
          <w:szCs w:val="24"/>
          <w:lang w:val="en-US" w:eastAsia="zh-CN"/>
        </w:rPr>
        <w:t>25</w:t>
      </w:r>
      <w:r>
        <w:rPr>
          <w:rFonts w:hint="eastAsia" w:ascii="仿宋" w:hAnsi="仿宋" w:eastAsia="仿宋" w:cs="仿宋"/>
          <w:color w:val="FF0000"/>
          <w:sz w:val="24"/>
          <w:szCs w:val="24"/>
        </w:rPr>
        <w:t>年</w:t>
      </w:r>
      <w:r>
        <w:rPr>
          <w:rFonts w:hint="eastAsia" w:ascii="仿宋" w:hAnsi="仿宋" w:eastAsia="仿宋" w:cs="仿宋"/>
          <w:color w:val="FF0000"/>
          <w:sz w:val="24"/>
          <w:szCs w:val="24"/>
          <w:lang w:val="en-US" w:eastAsia="zh-CN"/>
        </w:rPr>
        <w:t>1</w:t>
      </w:r>
      <w:r>
        <w:rPr>
          <w:rFonts w:hint="eastAsia" w:ascii="仿宋" w:hAnsi="仿宋" w:eastAsia="仿宋" w:cs="仿宋"/>
          <w:color w:val="FF0000"/>
          <w:sz w:val="24"/>
          <w:szCs w:val="24"/>
        </w:rPr>
        <w:t>月</w:t>
      </w:r>
      <w:r>
        <w:rPr>
          <w:rFonts w:hint="eastAsia" w:ascii="仿宋" w:hAnsi="仿宋" w:eastAsia="仿宋" w:cs="仿宋"/>
          <w:color w:val="FF0000"/>
          <w:sz w:val="24"/>
          <w:szCs w:val="24"/>
          <w:lang w:val="en-US" w:eastAsia="zh-CN"/>
        </w:rPr>
        <w:t>1</w:t>
      </w:r>
      <w:r>
        <w:rPr>
          <w:rFonts w:hint="eastAsia" w:ascii="仿宋" w:hAnsi="仿宋" w:eastAsia="仿宋" w:cs="仿宋"/>
          <w:color w:val="000000"/>
          <w:sz w:val="24"/>
          <w:szCs w:val="24"/>
        </w:rPr>
        <w:t>日至202</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日</w:t>
      </w:r>
    </w:p>
    <w:p w14:paraId="53651119">
      <w:pPr>
        <w:pStyle w:val="47"/>
        <w:spacing w:line="555" w:lineRule="exact"/>
        <w:ind w:firstLine="856" w:firstLineChars="357"/>
        <w:rPr>
          <w:rFonts w:hint="eastAsia" w:ascii="仿宋" w:hAnsi="仿宋" w:eastAsia="仿宋" w:cs="仿宋"/>
          <w:sz w:val="24"/>
          <w:szCs w:val="24"/>
        </w:rPr>
      </w:pPr>
      <w:bookmarkStart w:id="52" w:name="bookmark10"/>
      <w:bookmarkEnd w:id="52"/>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乙方实际提供服务时间起点为20</w:t>
      </w:r>
      <w:r>
        <w:rPr>
          <w:rFonts w:hint="eastAsia" w:ascii="仿宋" w:hAnsi="仿宋" w:eastAsia="仿宋" w:cs="仿宋"/>
          <w:color w:val="FF0000"/>
          <w:sz w:val="24"/>
          <w:szCs w:val="24"/>
          <w:lang w:val="en-US" w:eastAsia="zh-CN"/>
        </w:rPr>
        <w:t>25</w:t>
      </w:r>
      <w:r>
        <w:rPr>
          <w:rFonts w:hint="eastAsia" w:ascii="仿宋" w:hAnsi="仿宋" w:eastAsia="仿宋" w:cs="仿宋"/>
          <w:color w:val="000000"/>
          <w:sz w:val="24"/>
          <w:szCs w:val="24"/>
        </w:rPr>
        <w:t>年</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日，因此 对20</w:t>
      </w:r>
      <w:r>
        <w:rPr>
          <w:rFonts w:hint="eastAsia" w:ascii="仿宋" w:hAnsi="仿宋" w:eastAsia="仿宋" w:cs="仿宋"/>
          <w:color w:val="000000"/>
          <w:sz w:val="24"/>
          <w:szCs w:val="24"/>
          <w:lang w:val="en-US" w:eastAsia="zh-CN"/>
        </w:rPr>
        <w:t xml:space="preserve">2  </w:t>
      </w:r>
      <w:r>
        <w:rPr>
          <w:rFonts w:hint="eastAsia" w:ascii="仿宋" w:hAnsi="仿宋" w:eastAsia="仿宋" w:cs="仿宋"/>
          <w:color w:val="000000"/>
          <w:sz w:val="24"/>
          <w:szCs w:val="24"/>
        </w:rPr>
        <w:t>年</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日至20</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年</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日之间（20</w:t>
      </w:r>
      <w:r>
        <w:rPr>
          <w:rFonts w:hint="eastAsia" w:ascii="仿宋" w:hAnsi="仿宋" w:eastAsia="仿宋" w:cs="仿宋"/>
          <w:color w:val="000000"/>
          <w:sz w:val="24"/>
          <w:szCs w:val="24"/>
          <w:lang w:val="en-US" w:eastAsia="zh-CN"/>
        </w:rPr>
        <w:t>2</w:t>
      </w:r>
      <w:r>
        <w:rPr>
          <w:rFonts w:hint="eastAsia" w:ascii="仿宋" w:hAnsi="仿宋" w:eastAsia="仿宋" w:cs="仿宋"/>
          <w:color w:val="FF0000"/>
          <w:sz w:val="24"/>
          <w:szCs w:val="24"/>
          <w:lang w:val="en-US" w:eastAsia="zh-CN"/>
        </w:rPr>
        <w:t xml:space="preserve"> </w:t>
      </w:r>
      <w:r>
        <w:rPr>
          <w:rFonts w:hint="eastAsia" w:ascii="仿宋" w:hAnsi="仿宋" w:eastAsia="仿宋" w:cs="仿宋"/>
          <w:color w:val="000000"/>
          <w:sz w:val="24"/>
          <w:szCs w:val="24"/>
        </w:rPr>
        <w:t>年签订 的合同期间）所发生的污泥处置费亦参照本合同第五条调整、 处理。</w:t>
      </w:r>
    </w:p>
    <w:p w14:paraId="50231E07">
      <w:pPr>
        <w:pStyle w:val="47"/>
        <w:spacing w:line="555" w:lineRule="exact"/>
        <w:ind w:firstLine="540"/>
        <w:rPr>
          <w:rFonts w:hint="eastAsia" w:ascii="仿宋" w:hAnsi="仿宋" w:eastAsia="仿宋" w:cs="仿宋"/>
          <w:sz w:val="24"/>
          <w:szCs w:val="24"/>
        </w:rPr>
      </w:pPr>
      <w:bookmarkStart w:id="53" w:name="bookmark11"/>
      <w:r>
        <w:rPr>
          <w:rFonts w:hint="eastAsia" w:ascii="仿宋" w:hAnsi="仿宋" w:eastAsia="仿宋" w:cs="仿宋"/>
          <w:color w:val="000000"/>
          <w:sz w:val="24"/>
          <w:szCs w:val="24"/>
        </w:rPr>
        <w:t>七</w:t>
      </w:r>
      <w:bookmarkEnd w:id="53"/>
      <w:r>
        <w:rPr>
          <w:rFonts w:hint="eastAsia" w:ascii="仿宋" w:hAnsi="仿宋" w:eastAsia="仿宋" w:cs="仿宋"/>
          <w:color w:val="000000"/>
          <w:sz w:val="24"/>
          <w:szCs w:val="24"/>
        </w:rPr>
        <w:t>、交货地点：</w:t>
      </w:r>
    </w:p>
    <w:p w14:paraId="7C0754FB">
      <w:pPr>
        <w:pStyle w:val="47"/>
        <w:spacing w:line="555" w:lineRule="exact"/>
        <w:ind w:firstLine="540"/>
        <w:rPr>
          <w:rFonts w:hint="eastAsia" w:ascii="仿宋" w:hAnsi="仿宋" w:eastAsia="仿宋" w:cs="仿宋"/>
          <w:sz w:val="24"/>
          <w:szCs w:val="24"/>
        </w:rPr>
      </w:pPr>
      <w:r>
        <w:rPr>
          <w:rFonts w:hint="eastAsia" w:ascii="仿宋" w:hAnsi="仿宋" w:eastAsia="仿宋" w:cs="仿宋"/>
          <w:color w:val="000000"/>
          <w:sz w:val="24"/>
          <w:szCs w:val="24"/>
        </w:rPr>
        <w:t>交货地点为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内，且污泥（一般固废）进入乙方厂区前的安全及环保责任由甲方承担。甲方人员及车辆进入乙方厂区，需遵守乙方及国家有关规定。</w:t>
      </w:r>
    </w:p>
    <w:p w14:paraId="1DDA0199">
      <w:pPr>
        <w:pStyle w:val="47"/>
        <w:numPr>
          <w:ilvl w:val="0"/>
          <w:numId w:val="0"/>
        </w:numPr>
        <w:shd w:val="clear" w:color="auto" w:fill="auto"/>
        <w:tabs>
          <w:tab w:val="left" w:pos="1040"/>
        </w:tabs>
        <w:spacing w:line="562"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计量方式：污泥在市同源污水处理有限公司出厂及污泥处理到位各计量一次，取两者较低值计算重量。污泥处置单位的计量器具应按规定每年定期按时进行校正，由甲方指定第三方计量校准单位进行计量检测，并按规定出具报告。此项费用由乙方支付。服务</w:t>
      </w:r>
      <w:r>
        <w:rPr>
          <w:rFonts w:hint="eastAsia" w:ascii="仿宋" w:hAnsi="仿宋" w:eastAsia="仿宋" w:cs="仿宋"/>
          <w:color w:val="000000"/>
          <w:sz w:val="24"/>
          <w:szCs w:val="24"/>
          <w:lang w:val="zh-TW" w:eastAsia="zh-TW"/>
        </w:rPr>
        <w:t>过</w:t>
      </w:r>
      <w:r>
        <w:rPr>
          <w:rFonts w:hint="eastAsia" w:ascii="仿宋" w:hAnsi="仿宋" w:eastAsia="仿宋" w:cs="仿宋"/>
          <w:color w:val="000000"/>
          <w:sz w:val="24"/>
          <w:szCs w:val="24"/>
        </w:rPr>
        <w:t>程中按实结算。</w:t>
      </w:r>
    </w:p>
    <w:p w14:paraId="31349356">
      <w:pPr>
        <w:pStyle w:val="47"/>
        <w:spacing w:line="555" w:lineRule="exact"/>
        <w:rPr>
          <w:rFonts w:hint="eastAsia" w:ascii="仿宋" w:hAnsi="仿宋" w:eastAsia="仿宋" w:cs="仿宋"/>
          <w:sz w:val="24"/>
          <w:szCs w:val="24"/>
        </w:rPr>
      </w:pPr>
      <w:r>
        <w:rPr>
          <w:rFonts w:hint="eastAsia" w:ascii="仿宋" w:hAnsi="仿宋" w:eastAsia="仿宋" w:cs="仿宋"/>
          <w:color w:val="000000"/>
          <w:sz w:val="24"/>
          <w:szCs w:val="24"/>
        </w:rPr>
        <w:t>九、付款方式：</w:t>
      </w:r>
    </w:p>
    <w:p w14:paraId="12E2F85B">
      <w:pPr>
        <w:pStyle w:val="47"/>
        <w:numPr>
          <w:ilvl w:val="0"/>
          <w:numId w:val="0"/>
        </w:numPr>
        <w:shd w:val="clear" w:color="auto" w:fill="auto"/>
        <w:tabs>
          <w:tab w:val="left" w:pos="1040"/>
        </w:tabs>
        <w:spacing w:line="562"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在合同期内，按照如皋市政府办公室《关于加强城镇污水处理厂污泥处理处置的实施意见》（皋政办发〔2017） 138号） 规定和如皋市住房和城乡建设局《关于我市城镇污水处理厂污泥处置工作的请示》（皋建发〔2017）109号）及市政府批示，由如皋财政局根据市住建局的计量数据和合同约定的有关资料，向乙方支付服务费用，计量以市同源污水处理厂出厂时计量数据和处置厂家进场时计量数据中较低者计算，每季度结算一次，于下季度首月底一次性结清上一季度的服务费用。每次支付前，中标人均应出具在税务部门开具的正式税票。</w:t>
      </w:r>
    </w:p>
    <w:p w14:paraId="5CF2FF1F">
      <w:pPr>
        <w:pStyle w:val="47"/>
        <w:spacing w:line="562" w:lineRule="exact"/>
        <w:rPr>
          <w:rFonts w:hint="eastAsia" w:ascii="仿宋" w:hAnsi="仿宋" w:eastAsia="仿宋" w:cs="仿宋"/>
          <w:sz w:val="24"/>
          <w:szCs w:val="24"/>
        </w:rPr>
      </w:pPr>
      <w:r>
        <w:rPr>
          <w:rFonts w:hint="eastAsia" w:ascii="仿宋" w:hAnsi="仿宋" w:eastAsia="仿宋" w:cs="仿宋"/>
          <w:color w:val="000000"/>
          <w:sz w:val="24"/>
          <w:szCs w:val="24"/>
        </w:rPr>
        <w:t>十、技术条款及质量保证</w:t>
      </w:r>
    </w:p>
    <w:p w14:paraId="1493006A">
      <w:pPr>
        <w:pStyle w:val="47"/>
        <w:numPr>
          <w:ilvl w:val="0"/>
          <w:numId w:val="2"/>
        </w:numPr>
        <w:tabs>
          <w:tab w:val="left" w:pos="1040"/>
        </w:tabs>
        <w:spacing w:line="562" w:lineRule="exact"/>
        <w:ind w:firstLine="680"/>
        <w:rPr>
          <w:rFonts w:hint="eastAsia" w:ascii="仿宋" w:hAnsi="仿宋" w:eastAsia="仿宋" w:cs="仿宋"/>
          <w:sz w:val="24"/>
          <w:szCs w:val="24"/>
        </w:rPr>
      </w:pPr>
      <w:bookmarkStart w:id="54" w:name="bookmark12"/>
      <w:bookmarkEnd w:id="54"/>
      <w:r>
        <w:rPr>
          <w:rFonts w:hint="eastAsia" w:ascii="仿宋" w:hAnsi="仿宋" w:eastAsia="仿宋" w:cs="仿宋"/>
          <w:color w:val="000000"/>
          <w:sz w:val="24"/>
          <w:szCs w:val="24"/>
        </w:rPr>
        <w:t>乙方污泥处置工艺应符合环保技术、项目环评审批和国家标准、规范及节能减排工作要求。</w:t>
      </w:r>
    </w:p>
    <w:p w14:paraId="5C6E5005">
      <w:pPr>
        <w:pStyle w:val="47"/>
        <w:numPr>
          <w:ilvl w:val="0"/>
          <w:numId w:val="2"/>
        </w:numPr>
        <w:tabs>
          <w:tab w:val="left" w:pos="1045"/>
        </w:tabs>
        <w:spacing w:line="562" w:lineRule="exact"/>
        <w:ind w:firstLine="680"/>
        <w:rPr>
          <w:rFonts w:hint="eastAsia" w:ascii="仿宋" w:hAnsi="仿宋" w:eastAsia="仿宋" w:cs="仿宋"/>
          <w:sz w:val="24"/>
          <w:szCs w:val="24"/>
        </w:rPr>
      </w:pPr>
      <w:bookmarkStart w:id="55" w:name="bookmark13"/>
      <w:bookmarkEnd w:id="55"/>
      <w:r>
        <w:rPr>
          <w:rFonts w:hint="eastAsia" w:ascii="仿宋" w:hAnsi="仿宋" w:eastAsia="仿宋" w:cs="仿宋"/>
          <w:color w:val="000000"/>
          <w:sz w:val="24"/>
          <w:szCs w:val="24"/>
        </w:rPr>
        <w:t>如皋市</w:t>
      </w:r>
      <w:r>
        <w:rPr>
          <w:rFonts w:hint="eastAsia" w:ascii="仿宋" w:hAnsi="仿宋" w:eastAsia="仿宋" w:cs="仿宋"/>
          <w:color w:val="000000"/>
          <w:sz w:val="24"/>
          <w:szCs w:val="24"/>
          <w:lang w:eastAsia="zh-CN"/>
        </w:rPr>
        <w:t>生态环境局</w:t>
      </w:r>
      <w:r>
        <w:rPr>
          <w:rFonts w:hint="eastAsia" w:ascii="仿宋" w:hAnsi="仿宋" w:eastAsia="仿宋" w:cs="仿宋"/>
          <w:color w:val="000000"/>
          <w:sz w:val="24"/>
          <w:szCs w:val="24"/>
        </w:rPr>
        <w:t>按相关规定，负责对乙方污泥处置过程中环境保护的监督管理，乙方必须无条件服从，并积极配合。</w:t>
      </w:r>
    </w:p>
    <w:p w14:paraId="63E893A3">
      <w:pPr>
        <w:pStyle w:val="47"/>
        <w:numPr>
          <w:ilvl w:val="0"/>
          <w:numId w:val="2"/>
        </w:numPr>
        <w:tabs>
          <w:tab w:val="left" w:pos="1050"/>
        </w:tabs>
        <w:spacing w:line="562" w:lineRule="exact"/>
        <w:ind w:firstLine="680"/>
        <w:rPr>
          <w:rFonts w:hint="eastAsia" w:ascii="仿宋" w:hAnsi="仿宋" w:eastAsia="仿宋" w:cs="仿宋"/>
          <w:sz w:val="24"/>
          <w:szCs w:val="24"/>
        </w:rPr>
      </w:pPr>
      <w:bookmarkStart w:id="56" w:name="bookmark14"/>
      <w:bookmarkEnd w:id="56"/>
      <w:r>
        <w:rPr>
          <w:rFonts w:hint="eastAsia" w:ascii="仿宋" w:hAnsi="仿宋" w:eastAsia="仿宋" w:cs="仿宋"/>
          <w:color w:val="000000"/>
          <w:sz w:val="24"/>
          <w:szCs w:val="24"/>
        </w:rPr>
        <w:t>乙方作为一般固体废物（污泥）专业处置单位，根据国家有关法律法规和相关的技术规范进行安全处理。</w:t>
      </w:r>
    </w:p>
    <w:p w14:paraId="41968773">
      <w:pPr>
        <w:pStyle w:val="47"/>
        <w:numPr>
          <w:ilvl w:val="0"/>
          <w:numId w:val="2"/>
        </w:numPr>
        <w:tabs>
          <w:tab w:val="left" w:pos="1040"/>
        </w:tabs>
        <w:spacing w:line="559" w:lineRule="exact"/>
        <w:ind w:firstLine="680"/>
        <w:rPr>
          <w:rFonts w:hint="eastAsia" w:ascii="仿宋" w:hAnsi="仿宋" w:eastAsia="仿宋" w:cs="仿宋"/>
          <w:sz w:val="24"/>
          <w:szCs w:val="24"/>
        </w:rPr>
      </w:pPr>
      <w:bookmarkStart w:id="57" w:name="bookmark15"/>
      <w:bookmarkEnd w:id="57"/>
      <w:r>
        <w:rPr>
          <w:rFonts w:hint="eastAsia" w:ascii="仿宋" w:hAnsi="仿宋" w:eastAsia="仿宋" w:cs="仿宋"/>
          <w:color w:val="000000"/>
          <w:sz w:val="24"/>
          <w:szCs w:val="24"/>
        </w:rPr>
        <w:t>乙方日常管理纳入市住建局</w:t>
      </w:r>
      <w:r>
        <w:rPr>
          <w:rFonts w:hint="eastAsia" w:ascii="仿宋" w:hAnsi="仿宋" w:eastAsia="仿宋" w:cs="仿宋"/>
          <w:color w:val="000000"/>
          <w:sz w:val="24"/>
          <w:szCs w:val="24"/>
          <w:lang w:val="zh-CN" w:eastAsia="zh-CN" w:bidi="zh-CN"/>
        </w:rPr>
        <w:t>“城</w:t>
      </w:r>
      <w:r>
        <w:rPr>
          <w:rFonts w:hint="eastAsia" w:ascii="仿宋" w:hAnsi="仿宋" w:eastAsia="仿宋" w:cs="仿宋"/>
          <w:color w:val="000000"/>
          <w:sz w:val="24"/>
          <w:szCs w:val="24"/>
        </w:rPr>
        <w:t>镇污水处理（污泥处置）运行管理”考核范围。</w:t>
      </w:r>
    </w:p>
    <w:p w14:paraId="26BF5CDC">
      <w:pPr>
        <w:pStyle w:val="47"/>
        <w:numPr>
          <w:ilvl w:val="0"/>
          <w:numId w:val="2"/>
        </w:numPr>
        <w:tabs>
          <w:tab w:val="left" w:pos="1054"/>
        </w:tabs>
        <w:spacing w:line="559" w:lineRule="exact"/>
        <w:ind w:firstLine="680"/>
        <w:rPr>
          <w:rFonts w:hint="eastAsia" w:ascii="仿宋" w:hAnsi="仿宋" w:eastAsia="仿宋" w:cs="仿宋"/>
          <w:sz w:val="24"/>
          <w:szCs w:val="24"/>
        </w:rPr>
      </w:pPr>
      <w:bookmarkStart w:id="58" w:name="bookmark16"/>
      <w:bookmarkEnd w:id="58"/>
      <w:r>
        <w:rPr>
          <w:rFonts w:hint="eastAsia" w:ascii="仿宋" w:hAnsi="仿宋" w:eastAsia="仿宋" w:cs="仿宋"/>
          <w:color w:val="000000"/>
          <w:sz w:val="24"/>
          <w:szCs w:val="24"/>
        </w:rPr>
        <w:t>甲方需向乙方提供污泥产生单位的营业执照、银行开户许可证、开票资料、环评批复，定期向乙方提供污泥鉴定报告及证明委托乙方处理的污泥为一般固废等相关资料。</w:t>
      </w:r>
    </w:p>
    <w:p w14:paraId="4CC2F828">
      <w:pPr>
        <w:pStyle w:val="47"/>
        <w:spacing w:line="559" w:lineRule="exact"/>
        <w:ind w:firstLine="680"/>
        <w:rPr>
          <w:rFonts w:hint="eastAsia" w:ascii="仿宋" w:hAnsi="仿宋" w:eastAsia="仿宋" w:cs="仿宋"/>
          <w:sz w:val="24"/>
          <w:szCs w:val="24"/>
        </w:rPr>
      </w:pPr>
      <w:r>
        <w:rPr>
          <w:rFonts w:hint="eastAsia" w:ascii="仿宋" w:hAnsi="仿宋" w:eastAsia="仿宋" w:cs="仿宋"/>
          <w:color w:val="000000"/>
          <w:sz w:val="24"/>
          <w:szCs w:val="24"/>
          <w:lang w:val="en-US" w:eastAsia="zh-CN" w:bidi="en-US"/>
        </w:rPr>
        <w:t>十一</w:t>
      </w:r>
      <w:r>
        <w:rPr>
          <w:rFonts w:hint="eastAsia" w:ascii="仿宋" w:hAnsi="仿宋" w:eastAsia="仿宋" w:cs="仿宋"/>
          <w:color w:val="000000"/>
          <w:sz w:val="24"/>
          <w:szCs w:val="24"/>
        </w:rPr>
        <w:t>、违约责任</w:t>
      </w:r>
    </w:p>
    <w:p w14:paraId="78FA0A43">
      <w:pPr>
        <w:pStyle w:val="47"/>
        <w:numPr>
          <w:ilvl w:val="0"/>
          <w:numId w:val="3"/>
        </w:numPr>
        <w:tabs>
          <w:tab w:val="left" w:pos="1050"/>
        </w:tabs>
        <w:spacing w:line="559" w:lineRule="exact"/>
        <w:ind w:firstLine="680"/>
        <w:rPr>
          <w:rFonts w:hint="eastAsia" w:ascii="仿宋" w:hAnsi="仿宋" w:eastAsia="仿宋" w:cs="仿宋"/>
          <w:sz w:val="24"/>
          <w:szCs w:val="24"/>
        </w:rPr>
      </w:pPr>
      <w:bookmarkStart w:id="59" w:name="bookmark17"/>
      <w:bookmarkEnd w:id="59"/>
      <w:r>
        <w:rPr>
          <w:rFonts w:hint="eastAsia" w:ascii="仿宋" w:hAnsi="仿宋" w:eastAsia="仿宋" w:cs="仿宋"/>
          <w:color w:val="000000"/>
          <w:sz w:val="24"/>
          <w:szCs w:val="24"/>
        </w:rPr>
        <w:t>除不可抗拒力外，乙方不得无故停止生产运行。如有特殊情况影响生产，须提前一周书面报告各主管部门（市住建局、</w:t>
      </w:r>
      <w:r>
        <w:rPr>
          <w:rFonts w:hint="eastAsia" w:ascii="仿宋" w:hAnsi="仿宋" w:eastAsia="仿宋" w:cs="仿宋"/>
          <w:color w:val="000000"/>
          <w:sz w:val="24"/>
          <w:szCs w:val="24"/>
          <w:lang w:eastAsia="zh-CN"/>
        </w:rPr>
        <w:t>生态环境局</w:t>
      </w:r>
      <w:r>
        <w:rPr>
          <w:rFonts w:hint="eastAsia" w:ascii="仿宋" w:hAnsi="仿宋" w:eastAsia="仿宋" w:cs="仿宋"/>
          <w:color w:val="000000"/>
          <w:sz w:val="24"/>
          <w:szCs w:val="24"/>
        </w:rPr>
        <w:t>、财政局）。</w:t>
      </w:r>
    </w:p>
    <w:p w14:paraId="6041B3E2">
      <w:pPr>
        <w:pStyle w:val="47"/>
        <w:numPr>
          <w:ilvl w:val="0"/>
          <w:numId w:val="3"/>
        </w:numPr>
        <w:tabs>
          <w:tab w:val="left" w:pos="1045"/>
        </w:tabs>
        <w:spacing w:line="559" w:lineRule="exact"/>
        <w:ind w:firstLine="680"/>
        <w:rPr>
          <w:rFonts w:hint="eastAsia" w:ascii="仿宋" w:hAnsi="仿宋" w:eastAsia="仿宋" w:cs="仿宋"/>
          <w:sz w:val="24"/>
          <w:szCs w:val="24"/>
        </w:rPr>
      </w:pPr>
      <w:bookmarkStart w:id="60" w:name="bookmark18"/>
      <w:bookmarkEnd w:id="60"/>
      <w:r>
        <w:rPr>
          <w:rFonts w:hint="eastAsia" w:ascii="仿宋" w:hAnsi="仿宋" w:eastAsia="仿宋" w:cs="仿宋"/>
          <w:color w:val="000000"/>
          <w:sz w:val="24"/>
          <w:szCs w:val="24"/>
        </w:rPr>
        <w:t>如乙方不能满足污泥无害化处置行业要求，甲方有权终止合同，造成经济损失、环境影响的，</w:t>
      </w:r>
      <w:r>
        <w:rPr>
          <w:rFonts w:hint="eastAsia" w:ascii="仿宋" w:hAnsi="仿宋" w:eastAsia="仿宋" w:cs="仿宋"/>
          <w:color w:val="000000"/>
          <w:sz w:val="24"/>
          <w:szCs w:val="24"/>
          <w:lang w:eastAsia="zh-CN"/>
        </w:rPr>
        <w:t>生态环境局</w:t>
      </w:r>
      <w:r>
        <w:rPr>
          <w:rFonts w:hint="eastAsia" w:ascii="仿宋" w:hAnsi="仿宋" w:eastAsia="仿宋" w:cs="仿宋"/>
          <w:color w:val="000000"/>
          <w:sz w:val="24"/>
          <w:szCs w:val="24"/>
        </w:rPr>
        <w:t>按照相应法律、 法规给予相应处罚。</w:t>
      </w:r>
    </w:p>
    <w:p w14:paraId="3457E61F">
      <w:pPr>
        <w:pStyle w:val="47"/>
        <w:spacing w:line="559" w:lineRule="exact"/>
        <w:ind w:firstLine="620"/>
        <w:rPr>
          <w:rFonts w:hint="eastAsia" w:ascii="仿宋" w:hAnsi="仿宋" w:eastAsia="仿宋" w:cs="仿宋"/>
          <w:sz w:val="24"/>
          <w:szCs w:val="24"/>
        </w:rPr>
      </w:pPr>
      <w:r>
        <w:rPr>
          <w:rFonts w:hint="eastAsia" w:ascii="仿宋" w:hAnsi="仿宋" w:eastAsia="仿宋" w:cs="仿宋"/>
          <w:color w:val="000000"/>
          <w:sz w:val="24"/>
          <w:szCs w:val="24"/>
        </w:rPr>
        <w:t>十二、特别条款</w:t>
      </w:r>
    </w:p>
    <w:p w14:paraId="1961D90F">
      <w:pPr>
        <w:pStyle w:val="47"/>
        <w:numPr>
          <w:ilvl w:val="0"/>
          <w:numId w:val="4"/>
        </w:numPr>
        <w:tabs>
          <w:tab w:val="left" w:pos="1045"/>
        </w:tabs>
        <w:spacing w:line="559" w:lineRule="exact"/>
        <w:ind w:firstLine="680"/>
        <w:rPr>
          <w:rFonts w:hint="eastAsia" w:ascii="仿宋" w:hAnsi="仿宋" w:eastAsia="仿宋" w:cs="仿宋"/>
          <w:sz w:val="24"/>
          <w:szCs w:val="24"/>
        </w:rPr>
      </w:pPr>
      <w:bookmarkStart w:id="61" w:name="bookmark19"/>
      <w:bookmarkEnd w:id="61"/>
      <w:r>
        <w:rPr>
          <w:rFonts w:hint="eastAsia" w:ascii="仿宋" w:hAnsi="仿宋" w:eastAsia="仿宋" w:cs="仿宋"/>
          <w:sz w:val="24"/>
          <w:szCs w:val="24"/>
        </w:rPr>
        <w:t>如因政策调整、污泥生产企业搬迁等不可抗力情况，导致不能正常供应污泥，甲方须提前 30 天告知乙方，同时甲方不承担相关责任的赔偿;在接到甲方的通知后，乙方须无条件配合甲方工作，同时乙方不进行任何案赔。</w:t>
      </w:r>
    </w:p>
    <w:p w14:paraId="6AB6635B">
      <w:pPr>
        <w:pStyle w:val="47"/>
        <w:numPr>
          <w:ilvl w:val="0"/>
          <w:numId w:val="4"/>
        </w:numPr>
        <w:tabs>
          <w:tab w:val="left" w:pos="1045"/>
        </w:tabs>
        <w:spacing w:line="559" w:lineRule="exact"/>
        <w:ind w:firstLine="680"/>
        <w:rPr>
          <w:rFonts w:hint="eastAsia" w:ascii="仿宋" w:hAnsi="仿宋" w:eastAsia="仿宋" w:cs="仿宋"/>
          <w:sz w:val="24"/>
          <w:szCs w:val="24"/>
        </w:rPr>
      </w:pPr>
      <w:r>
        <w:rPr>
          <w:rFonts w:hint="eastAsia" w:ascii="仿宋" w:hAnsi="仿宋" w:eastAsia="仿宋" w:cs="仿宋"/>
          <w:color w:val="000000"/>
          <w:sz w:val="24"/>
          <w:szCs w:val="24"/>
        </w:rPr>
        <w:t>双方签约人为各自法定代表人或被授权代表，本合同自双方签字后生效。</w:t>
      </w:r>
    </w:p>
    <w:p w14:paraId="4A127FDA">
      <w:pPr>
        <w:pStyle w:val="47"/>
        <w:numPr>
          <w:ilvl w:val="0"/>
          <w:numId w:val="4"/>
        </w:numPr>
        <w:tabs>
          <w:tab w:val="left" w:pos="1086"/>
        </w:tabs>
        <w:spacing w:line="559" w:lineRule="exact"/>
        <w:ind w:firstLine="680"/>
        <w:rPr>
          <w:rFonts w:hint="eastAsia" w:ascii="仿宋" w:hAnsi="仿宋" w:eastAsia="仿宋" w:cs="仿宋"/>
          <w:sz w:val="24"/>
          <w:szCs w:val="24"/>
        </w:rPr>
      </w:pPr>
      <w:bookmarkStart w:id="62" w:name="bookmark20"/>
      <w:bookmarkEnd w:id="62"/>
      <w:r>
        <w:rPr>
          <w:rFonts w:hint="eastAsia" w:ascii="仿宋" w:hAnsi="仿宋" w:eastAsia="仿宋" w:cs="仿宋"/>
          <w:color w:val="000000"/>
          <w:sz w:val="24"/>
          <w:szCs w:val="24"/>
        </w:rPr>
        <w:t>本合同系指本文件及其附件中的所有部分。</w:t>
      </w:r>
    </w:p>
    <w:p w14:paraId="2202311A">
      <w:pPr>
        <w:pStyle w:val="47"/>
        <w:numPr>
          <w:ilvl w:val="0"/>
          <w:numId w:val="4"/>
        </w:numPr>
        <w:tabs>
          <w:tab w:val="left" w:pos="1011"/>
        </w:tabs>
        <w:spacing w:line="559" w:lineRule="exact"/>
        <w:ind w:firstLine="680"/>
        <w:rPr>
          <w:rFonts w:hint="eastAsia" w:ascii="仿宋" w:hAnsi="仿宋" w:eastAsia="仿宋" w:cs="仿宋"/>
          <w:sz w:val="24"/>
          <w:szCs w:val="24"/>
        </w:rPr>
      </w:pPr>
      <w:bookmarkStart w:id="63" w:name="bookmark21"/>
      <w:bookmarkEnd w:id="63"/>
      <w:r>
        <w:rPr>
          <w:rFonts w:hint="eastAsia" w:ascii="仿宋" w:hAnsi="仿宋" w:eastAsia="仿宋" w:cs="仿宋"/>
          <w:color w:val="000000"/>
          <w:sz w:val="24"/>
          <w:szCs w:val="24"/>
        </w:rPr>
        <w:t>本合同一式陆份，甲乙双方、如皋市财政局、</w:t>
      </w:r>
      <w:r>
        <w:rPr>
          <w:rFonts w:hint="eastAsia" w:ascii="仿宋" w:hAnsi="仿宋" w:eastAsia="仿宋" w:cs="仿宋"/>
          <w:color w:val="000000"/>
          <w:sz w:val="24"/>
          <w:szCs w:val="24"/>
          <w:lang w:eastAsia="zh-CN"/>
        </w:rPr>
        <w:t>生态环境局</w:t>
      </w:r>
      <w:r>
        <w:rPr>
          <w:rFonts w:hint="eastAsia" w:ascii="仿宋" w:hAnsi="仿宋" w:eastAsia="仿宋" w:cs="仿宋"/>
          <w:color w:val="000000"/>
          <w:sz w:val="24"/>
          <w:szCs w:val="24"/>
        </w:rPr>
        <w:t>、同源污水处理有限公司各执壹份，各份具有同等法律效力。</w:t>
      </w:r>
    </w:p>
    <w:p w14:paraId="72E8A5C7">
      <w:pPr>
        <w:pStyle w:val="47"/>
        <w:spacing w:after="220" w:line="240" w:lineRule="auto"/>
        <w:ind w:firstLine="740"/>
        <w:jc w:val="left"/>
        <w:rPr>
          <w:rFonts w:hint="eastAsia" w:ascii="仿宋" w:hAnsi="仿宋" w:eastAsia="仿宋" w:cs="仿宋"/>
          <w:sz w:val="24"/>
          <w:szCs w:val="24"/>
        </w:rPr>
      </w:pPr>
      <w:bookmarkStart w:id="64" w:name="bookmark22"/>
      <w:r>
        <w:rPr>
          <w:rFonts w:hint="eastAsia" w:ascii="仿宋" w:hAnsi="仿宋" w:eastAsia="仿宋" w:cs="仿宋"/>
          <w:color w:val="000000"/>
          <w:sz w:val="24"/>
          <w:szCs w:val="24"/>
        </w:rPr>
        <w:t>4</w:t>
      </w:r>
      <w:bookmarkEnd w:id="64"/>
      <w:r>
        <w:rPr>
          <w:rFonts w:hint="eastAsia" w:ascii="仿宋" w:hAnsi="仿宋" w:eastAsia="仿宋" w:cs="仿宋"/>
          <w:color w:val="000000"/>
          <w:sz w:val="24"/>
          <w:szCs w:val="24"/>
        </w:rPr>
        <w:t>、本合同未尽事宜，甲乙双方应协商解决。协商不成,</w:t>
      </w:r>
    </w:p>
    <w:p w14:paraId="3E183A7F">
      <w:pPr>
        <w:pStyle w:val="47"/>
        <w:spacing w:line="240" w:lineRule="auto"/>
        <w:ind w:firstLine="0"/>
        <w:jc w:val="left"/>
        <w:rPr>
          <w:rFonts w:hint="eastAsia" w:ascii="仿宋" w:hAnsi="仿宋" w:eastAsia="仿宋" w:cs="仿宋"/>
          <w:sz w:val="24"/>
          <w:szCs w:val="24"/>
        </w:rPr>
      </w:pPr>
      <w:r>
        <w:rPr>
          <w:rFonts w:hint="eastAsia" w:ascii="仿宋" w:hAnsi="仿宋" w:eastAsia="仿宋" w:cs="仿宋"/>
          <w:color w:val="000000"/>
          <w:sz w:val="24"/>
          <w:szCs w:val="24"/>
        </w:rPr>
        <w:t>任何一方均可向甲方所在地人民法院提起诉讼。</w:t>
      </w:r>
    </w:p>
    <w:tbl>
      <w:tblPr>
        <w:tblStyle w:val="19"/>
        <w:tblW w:w="0" w:type="auto"/>
        <w:tblInd w:w="0" w:type="dxa"/>
        <w:tblLayout w:type="autofit"/>
        <w:tblCellMar>
          <w:top w:w="0" w:type="dxa"/>
          <w:left w:w="108" w:type="dxa"/>
          <w:bottom w:w="0" w:type="dxa"/>
          <w:right w:w="108" w:type="dxa"/>
        </w:tblCellMar>
      </w:tblPr>
      <w:tblGrid>
        <w:gridCol w:w="4261"/>
        <w:gridCol w:w="4261"/>
      </w:tblGrid>
      <w:tr w14:paraId="01D106F1">
        <w:tblPrEx>
          <w:tblCellMar>
            <w:top w:w="0" w:type="dxa"/>
            <w:left w:w="108" w:type="dxa"/>
            <w:bottom w:w="0" w:type="dxa"/>
            <w:right w:w="108" w:type="dxa"/>
          </w:tblCellMar>
        </w:tblPrEx>
        <w:tc>
          <w:tcPr>
            <w:tcW w:w="4261" w:type="dxa"/>
            <w:noWrap w:val="0"/>
            <w:vAlign w:val="top"/>
          </w:tcPr>
          <w:p w14:paraId="52974ADF">
            <w:pPr>
              <w:rPr>
                <w:rFonts w:hint="eastAsia" w:ascii="仿宋_GB2312" w:hAnsi="宋体" w:eastAsia="仿宋_GB2312"/>
                <w:sz w:val="24"/>
              </w:rPr>
            </w:pPr>
            <w:r>
              <w:rPr>
                <w:rFonts w:hint="eastAsia" w:ascii="仿宋_GB2312" w:hAnsi="宋体" w:eastAsia="仿宋_GB2312"/>
                <w:sz w:val="24"/>
              </w:rPr>
              <w:t>甲方（公章）：</w:t>
            </w:r>
          </w:p>
          <w:p w14:paraId="7139645D">
            <w:pPr>
              <w:rPr>
                <w:rFonts w:hint="eastAsia" w:ascii="仿宋_GB2312" w:hAnsi="宋体" w:eastAsia="仿宋_GB2312"/>
                <w:sz w:val="24"/>
              </w:rPr>
            </w:pPr>
            <w:r>
              <w:rPr>
                <w:rFonts w:hint="eastAsia" w:ascii="仿宋_GB2312" w:hAnsi="宋体" w:eastAsia="仿宋_GB2312"/>
                <w:sz w:val="24"/>
              </w:rPr>
              <w:t>地址：</w:t>
            </w:r>
          </w:p>
          <w:p w14:paraId="78D8D1C6">
            <w:pPr>
              <w:rPr>
                <w:rFonts w:hint="eastAsia" w:ascii="仿宋_GB2312" w:hAnsi="宋体" w:eastAsia="仿宋_GB2312"/>
                <w:sz w:val="24"/>
              </w:rPr>
            </w:pPr>
            <w:r>
              <w:rPr>
                <w:rFonts w:hint="eastAsia" w:ascii="仿宋_GB2312" w:hAnsi="宋体" w:eastAsia="仿宋_GB2312"/>
                <w:sz w:val="24"/>
              </w:rPr>
              <w:t>法定代表人（授权人）：</w:t>
            </w:r>
          </w:p>
          <w:p w14:paraId="3518683D">
            <w:pPr>
              <w:rPr>
                <w:rFonts w:hint="eastAsia" w:ascii="仿宋_GB2312" w:hAnsi="宋体" w:eastAsia="仿宋_GB2312"/>
                <w:sz w:val="24"/>
              </w:rPr>
            </w:pPr>
          </w:p>
          <w:p w14:paraId="3BA1D366">
            <w:pPr>
              <w:rPr>
                <w:rFonts w:hint="eastAsia" w:ascii="仿宋_GB2312" w:hAnsi="宋体" w:eastAsia="仿宋_GB2312"/>
                <w:sz w:val="24"/>
              </w:rPr>
            </w:pPr>
          </w:p>
          <w:p w14:paraId="1F48707B">
            <w:pPr>
              <w:jc w:val="right"/>
              <w:rPr>
                <w:rFonts w:hint="eastAsia" w:ascii="仿宋_GB2312" w:hAnsi="宋体" w:eastAsia="仿宋_GB2312"/>
                <w:sz w:val="24"/>
              </w:rPr>
            </w:pPr>
            <w:r>
              <w:rPr>
                <w:rFonts w:hint="eastAsia" w:ascii="仿宋_GB2312" w:hAnsi="宋体" w:eastAsia="仿宋_GB2312"/>
                <w:sz w:val="24"/>
              </w:rPr>
              <w:t>年  月  日</w:t>
            </w:r>
          </w:p>
        </w:tc>
        <w:tc>
          <w:tcPr>
            <w:tcW w:w="4261" w:type="dxa"/>
            <w:noWrap w:val="0"/>
            <w:vAlign w:val="top"/>
          </w:tcPr>
          <w:p w14:paraId="0B787927">
            <w:pPr>
              <w:rPr>
                <w:rFonts w:hint="eastAsia" w:ascii="仿宋_GB2312" w:hAnsi="宋体" w:eastAsia="仿宋_GB2312"/>
                <w:sz w:val="24"/>
              </w:rPr>
            </w:pPr>
            <w:r>
              <w:rPr>
                <w:rFonts w:hint="eastAsia" w:ascii="仿宋_GB2312" w:hAnsi="宋体" w:eastAsia="仿宋_GB2312"/>
                <w:sz w:val="24"/>
              </w:rPr>
              <w:t>乙方（公章）：</w:t>
            </w:r>
          </w:p>
          <w:p w14:paraId="68CCFC2E">
            <w:pPr>
              <w:rPr>
                <w:rFonts w:hint="eastAsia" w:ascii="仿宋_GB2312" w:hAnsi="宋体" w:eastAsia="仿宋_GB2312"/>
                <w:sz w:val="24"/>
              </w:rPr>
            </w:pPr>
            <w:r>
              <w:rPr>
                <w:rFonts w:hint="eastAsia" w:ascii="仿宋_GB2312" w:hAnsi="宋体" w:eastAsia="仿宋_GB2312"/>
                <w:sz w:val="24"/>
              </w:rPr>
              <w:t>地址：</w:t>
            </w:r>
          </w:p>
          <w:p w14:paraId="6A2C20CB">
            <w:pPr>
              <w:rPr>
                <w:rFonts w:hint="eastAsia" w:ascii="仿宋_GB2312" w:hAnsi="宋体" w:eastAsia="仿宋_GB2312"/>
                <w:sz w:val="24"/>
              </w:rPr>
            </w:pPr>
            <w:r>
              <w:rPr>
                <w:rFonts w:hint="eastAsia" w:ascii="仿宋_GB2312" w:hAnsi="宋体" w:eastAsia="仿宋_GB2312"/>
                <w:sz w:val="24"/>
              </w:rPr>
              <w:t>法定代表人（授权人）：</w:t>
            </w:r>
          </w:p>
          <w:p w14:paraId="310E7103">
            <w:pPr>
              <w:rPr>
                <w:rFonts w:hint="eastAsia" w:ascii="仿宋_GB2312" w:hAnsi="宋体" w:eastAsia="仿宋_GB2312"/>
                <w:sz w:val="24"/>
              </w:rPr>
            </w:pPr>
            <w:r>
              <w:rPr>
                <w:rFonts w:hint="eastAsia" w:ascii="仿宋_GB2312" w:hAnsi="宋体" w:eastAsia="仿宋_GB2312"/>
                <w:sz w:val="24"/>
              </w:rPr>
              <w:t>开户行：</w:t>
            </w:r>
          </w:p>
          <w:p w14:paraId="67EC60F6">
            <w:pPr>
              <w:rPr>
                <w:rFonts w:hint="eastAsia" w:ascii="仿宋_GB2312" w:hAnsi="宋体" w:eastAsia="仿宋_GB2312"/>
                <w:sz w:val="24"/>
              </w:rPr>
            </w:pPr>
            <w:r>
              <w:rPr>
                <w:rFonts w:hint="eastAsia" w:ascii="仿宋_GB2312" w:hAnsi="宋体" w:eastAsia="仿宋_GB2312"/>
                <w:sz w:val="24"/>
              </w:rPr>
              <w:t>银行账号：</w:t>
            </w:r>
          </w:p>
          <w:p w14:paraId="0DEFAA09">
            <w:pPr>
              <w:jc w:val="right"/>
              <w:rPr>
                <w:rFonts w:hint="eastAsia" w:ascii="仿宋_GB2312" w:hAnsi="宋体" w:eastAsia="仿宋_GB2312"/>
                <w:sz w:val="24"/>
              </w:rPr>
            </w:pPr>
            <w:r>
              <w:rPr>
                <w:rFonts w:hint="eastAsia" w:ascii="仿宋_GB2312" w:hAnsi="宋体" w:eastAsia="仿宋_GB2312"/>
                <w:sz w:val="24"/>
              </w:rPr>
              <w:t xml:space="preserve">        年  月  日</w:t>
            </w:r>
          </w:p>
        </w:tc>
      </w:tr>
    </w:tbl>
    <w:p w14:paraId="78014445">
      <w:pPr>
        <w:ind w:firstLine="480" w:firstLineChars="200"/>
        <w:rPr>
          <w:rFonts w:hint="eastAsia" w:ascii="仿宋_GB2312" w:hAnsi="宋体" w:eastAsia="仿宋_GB2312"/>
          <w:sz w:val="24"/>
        </w:rPr>
      </w:pPr>
    </w:p>
    <w:p w14:paraId="2CEA1456">
      <w:pPr>
        <w:rPr>
          <w:rFonts w:hint="eastAsia" w:ascii="仿宋" w:hAnsi="仿宋" w:eastAsia="仿宋"/>
          <w:sz w:val="24"/>
        </w:rPr>
      </w:pPr>
      <w:r>
        <w:rPr>
          <w:rFonts w:hint="eastAsia" w:ascii="仿宋" w:hAnsi="仿宋" w:eastAsia="仿宋"/>
          <w:sz w:val="24"/>
        </w:rPr>
        <w:t>附件</w:t>
      </w:r>
    </w:p>
    <w:p w14:paraId="134806E9">
      <w:pPr>
        <w:jc w:val="center"/>
        <w:rPr>
          <w:rFonts w:hint="eastAsia" w:ascii="黑体" w:hAnsi="宋体" w:eastAsia="黑体"/>
          <w:sz w:val="24"/>
        </w:rPr>
      </w:pPr>
      <w:r>
        <w:rPr>
          <w:rFonts w:hint="eastAsia" w:ascii="黑体" w:hAnsi="宋体" w:eastAsia="黑体"/>
          <w:sz w:val="24"/>
        </w:rPr>
        <w:t>服务明细项目一览表</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426"/>
        <w:gridCol w:w="2891"/>
        <w:gridCol w:w="555"/>
        <w:gridCol w:w="555"/>
        <w:gridCol w:w="961"/>
        <w:gridCol w:w="1014"/>
        <w:gridCol w:w="1384"/>
      </w:tblGrid>
      <w:tr w14:paraId="03004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699" w:type="dxa"/>
            <w:noWrap w:val="0"/>
            <w:vAlign w:val="center"/>
          </w:tcPr>
          <w:p w14:paraId="25B11B67">
            <w:pPr>
              <w:pStyle w:val="11"/>
              <w:snapToGrid w:val="0"/>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序号</w:t>
            </w:r>
          </w:p>
        </w:tc>
        <w:tc>
          <w:tcPr>
            <w:tcW w:w="1270" w:type="dxa"/>
            <w:noWrap w:val="0"/>
            <w:vAlign w:val="center"/>
          </w:tcPr>
          <w:p w14:paraId="72E57C76">
            <w:pPr>
              <w:pStyle w:val="11"/>
              <w:snapToGrid w:val="0"/>
              <w:spacing w:after="0" w:line="240" w:lineRule="auto"/>
              <w:jc w:val="center"/>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服务名称</w:t>
            </w:r>
          </w:p>
        </w:tc>
        <w:tc>
          <w:tcPr>
            <w:tcW w:w="2574" w:type="dxa"/>
            <w:noWrap w:val="0"/>
            <w:vAlign w:val="center"/>
          </w:tcPr>
          <w:p w14:paraId="4A4880FE">
            <w:pPr>
              <w:pStyle w:val="11"/>
              <w:snapToGrid w:val="0"/>
              <w:spacing w:after="0" w:line="240" w:lineRule="auto"/>
              <w:jc w:val="center"/>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服务内容</w:t>
            </w:r>
          </w:p>
        </w:tc>
        <w:tc>
          <w:tcPr>
            <w:tcW w:w="494" w:type="dxa"/>
            <w:noWrap w:val="0"/>
            <w:vAlign w:val="center"/>
          </w:tcPr>
          <w:p w14:paraId="1B58BA83">
            <w:pPr>
              <w:pStyle w:val="11"/>
              <w:snapToGrid w:val="0"/>
              <w:spacing w:after="0" w:line="240" w:lineRule="auto"/>
              <w:jc w:val="center"/>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计量单位</w:t>
            </w:r>
          </w:p>
        </w:tc>
        <w:tc>
          <w:tcPr>
            <w:tcW w:w="494" w:type="dxa"/>
            <w:noWrap w:val="0"/>
            <w:vAlign w:val="center"/>
          </w:tcPr>
          <w:p w14:paraId="15DDE27B">
            <w:pPr>
              <w:pStyle w:val="11"/>
              <w:snapToGrid w:val="0"/>
              <w:spacing w:after="0" w:line="240" w:lineRule="auto"/>
              <w:jc w:val="center"/>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工作量</w:t>
            </w:r>
          </w:p>
        </w:tc>
        <w:tc>
          <w:tcPr>
            <w:tcW w:w="856" w:type="dxa"/>
            <w:noWrap w:val="0"/>
            <w:vAlign w:val="center"/>
          </w:tcPr>
          <w:p w14:paraId="2A881313">
            <w:pPr>
              <w:pStyle w:val="11"/>
              <w:snapToGrid w:val="0"/>
              <w:spacing w:after="0" w:line="240" w:lineRule="auto"/>
              <w:jc w:val="center"/>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单 价</w:t>
            </w:r>
          </w:p>
          <w:p w14:paraId="3A9D1942">
            <w:pPr>
              <w:pStyle w:val="11"/>
              <w:snapToGrid w:val="0"/>
              <w:spacing w:after="0" w:line="240" w:lineRule="auto"/>
              <w:jc w:val="center"/>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（元）</w:t>
            </w:r>
          </w:p>
        </w:tc>
        <w:tc>
          <w:tcPr>
            <w:tcW w:w="903" w:type="dxa"/>
            <w:noWrap w:val="0"/>
            <w:vAlign w:val="center"/>
          </w:tcPr>
          <w:p w14:paraId="57A9C534">
            <w:pPr>
              <w:pStyle w:val="11"/>
              <w:snapToGrid w:val="0"/>
              <w:spacing w:after="0" w:line="240" w:lineRule="auto"/>
              <w:jc w:val="center"/>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总 价</w:t>
            </w:r>
          </w:p>
          <w:p w14:paraId="7A455A31">
            <w:pPr>
              <w:pStyle w:val="11"/>
              <w:snapToGrid w:val="0"/>
              <w:spacing w:after="0" w:line="240" w:lineRule="auto"/>
              <w:jc w:val="center"/>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（元）</w:t>
            </w:r>
          </w:p>
        </w:tc>
        <w:tc>
          <w:tcPr>
            <w:tcW w:w="1232" w:type="dxa"/>
            <w:noWrap w:val="0"/>
            <w:vAlign w:val="center"/>
          </w:tcPr>
          <w:p w14:paraId="250A95EA">
            <w:pPr>
              <w:pStyle w:val="11"/>
              <w:snapToGrid w:val="0"/>
              <w:spacing w:after="0" w:line="240" w:lineRule="auto"/>
              <w:jc w:val="center"/>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备注</w:t>
            </w:r>
          </w:p>
        </w:tc>
      </w:tr>
      <w:tr w14:paraId="5C540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575B13FF">
            <w:pPr>
              <w:pStyle w:val="11"/>
              <w:snapToGrid w:val="0"/>
              <w:spacing w:after="0" w:line="240" w:lineRule="auto"/>
              <w:rPr>
                <w:rFonts w:hint="eastAsia" w:ascii="仿宋_GB2312" w:hAnsi="宋体" w:eastAsia="仿宋_GB2312"/>
                <w:color w:val="000000"/>
                <w:sz w:val="24"/>
                <w:szCs w:val="24"/>
                <w:lang w:val="en-US" w:eastAsia="zh-CN"/>
              </w:rPr>
            </w:pPr>
          </w:p>
        </w:tc>
        <w:tc>
          <w:tcPr>
            <w:tcW w:w="1270" w:type="dxa"/>
            <w:noWrap w:val="0"/>
            <w:vAlign w:val="top"/>
          </w:tcPr>
          <w:p w14:paraId="6275AE57">
            <w:pPr>
              <w:pStyle w:val="11"/>
              <w:snapToGrid w:val="0"/>
              <w:spacing w:after="0" w:line="240" w:lineRule="auto"/>
              <w:rPr>
                <w:rFonts w:hint="eastAsia" w:ascii="仿宋_GB2312" w:hAnsi="宋体" w:eastAsia="仿宋_GB2312"/>
                <w:color w:val="000000"/>
                <w:sz w:val="24"/>
                <w:szCs w:val="24"/>
                <w:lang w:val="en-US" w:eastAsia="zh-CN"/>
              </w:rPr>
            </w:pPr>
          </w:p>
        </w:tc>
        <w:tc>
          <w:tcPr>
            <w:tcW w:w="2574" w:type="dxa"/>
            <w:noWrap w:val="0"/>
            <w:vAlign w:val="top"/>
          </w:tcPr>
          <w:p w14:paraId="107501BC">
            <w:pPr>
              <w:pStyle w:val="11"/>
              <w:snapToGrid w:val="0"/>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（视明细项目加行）</w:t>
            </w:r>
          </w:p>
        </w:tc>
        <w:tc>
          <w:tcPr>
            <w:tcW w:w="494" w:type="dxa"/>
            <w:noWrap w:val="0"/>
            <w:vAlign w:val="top"/>
          </w:tcPr>
          <w:p w14:paraId="4CDAB212">
            <w:pPr>
              <w:pStyle w:val="11"/>
              <w:snapToGrid w:val="0"/>
              <w:spacing w:after="0" w:line="240" w:lineRule="auto"/>
              <w:rPr>
                <w:rFonts w:hint="eastAsia" w:ascii="仿宋_GB2312" w:hAnsi="宋体" w:eastAsia="仿宋_GB2312"/>
                <w:color w:val="000000"/>
                <w:sz w:val="24"/>
                <w:szCs w:val="24"/>
                <w:lang w:val="en-US" w:eastAsia="zh-CN"/>
              </w:rPr>
            </w:pPr>
          </w:p>
        </w:tc>
        <w:tc>
          <w:tcPr>
            <w:tcW w:w="494" w:type="dxa"/>
            <w:noWrap w:val="0"/>
            <w:vAlign w:val="top"/>
          </w:tcPr>
          <w:p w14:paraId="2B0881B7">
            <w:pPr>
              <w:pStyle w:val="11"/>
              <w:snapToGrid w:val="0"/>
              <w:spacing w:after="0" w:line="240" w:lineRule="auto"/>
              <w:jc w:val="center"/>
              <w:rPr>
                <w:rFonts w:hint="eastAsia" w:ascii="仿宋_GB2312" w:hAnsi="宋体" w:eastAsia="仿宋_GB2312"/>
                <w:color w:val="000000"/>
                <w:sz w:val="24"/>
                <w:szCs w:val="24"/>
                <w:lang w:val="en-US" w:eastAsia="zh-CN"/>
              </w:rPr>
            </w:pPr>
          </w:p>
        </w:tc>
        <w:tc>
          <w:tcPr>
            <w:tcW w:w="856" w:type="dxa"/>
            <w:noWrap w:val="0"/>
            <w:vAlign w:val="top"/>
          </w:tcPr>
          <w:p w14:paraId="31AA08B9">
            <w:pPr>
              <w:pStyle w:val="11"/>
              <w:snapToGrid w:val="0"/>
              <w:spacing w:after="0" w:line="240" w:lineRule="auto"/>
              <w:rPr>
                <w:rFonts w:hint="eastAsia" w:ascii="仿宋_GB2312" w:hAnsi="宋体" w:eastAsia="仿宋_GB2312"/>
                <w:color w:val="000000"/>
                <w:sz w:val="24"/>
                <w:szCs w:val="24"/>
                <w:lang w:val="en-US" w:eastAsia="zh-CN"/>
              </w:rPr>
            </w:pPr>
          </w:p>
        </w:tc>
        <w:tc>
          <w:tcPr>
            <w:tcW w:w="903" w:type="dxa"/>
            <w:noWrap w:val="0"/>
            <w:vAlign w:val="top"/>
          </w:tcPr>
          <w:p w14:paraId="0AE5DDC9">
            <w:pPr>
              <w:pStyle w:val="11"/>
              <w:snapToGrid w:val="0"/>
              <w:spacing w:after="0" w:line="240" w:lineRule="auto"/>
              <w:rPr>
                <w:rFonts w:hint="eastAsia" w:ascii="仿宋_GB2312" w:hAnsi="宋体" w:eastAsia="仿宋_GB2312"/>
                <w:color w:val="000000"/>
                <w:sz w:val="24"/>
                <w:szCs w:val="24"/>
                <w:lang w:val="en-US" w:eastAsia="zh-CN"/>
              </w:rPr>
            </w:pPr>
          </w:p>
        </w:tc>
        <w:tc>
          <w:tcPr>
            <w:tcW w:w="1232" w:type="dxa"/>
            <w:noWrap w:val="0"/>
            <w:vAlign w:val="top"/>
          </w:tcPr>
          <w:p w14:paraId="5690231C">
            <w:pPr>
              <w:pStyle w:val="11"/>
              <w:snapToGrid w:val="0"/>
              <w:spacing w:after="0" w:line="240" w:lineRule="auto"/>
              <w:rPr>
                <w:rFonts w:hint="eastAsia" w:ascii="仿宋_GB2312" w:hAnsi="宋体" w:eastAsia="仿宋_GB2312"/>
                <w:color w:val="000000"/>
                <w:sz w:val="24"/>
                <w:szCs w:val="24"/>
                <w:lang w:val="en-US" w:eastAsia="zh-CN"/>
              </w:rPr>
            </w:pPr>
          </w:p>
        </w:tc>
      </w:tr>
      <w:tr w14:paraId="28861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69A07D94">
            <w:pPr>
              <w:pStyle w:val="11"/>
              <w:snapToGrid w:val="0"/>
              <w:spacing w:after="0" w:line="240" w:lineRule="auto"/>
              <w:rPr>
                <w:rFonts w:hint="eastAsia" w:ascii="仿宋_GB2312" w:hAnsi="宋体" w:eastAsia="仿宋_GB2312"/>
                <w:color w:val="000000"/>
                <w:sz w:val="24"/>
                <w:szCs w:val="24"/>
                <w:lang w:val="en-US" w:eastAsia="zh-CN"/>
              </w:rPr>
            </w:pPr>
          </w:p>
        </w:tc>
        <w:tc>
          <w:tcPr>
            <w:tcW w:w="1270" w:type="dxa"/>
            <w:noWrap w:val="0"/>
            <w:vAlign w:val="top"/>
          </w:tcPr>
          <w:p w14:paraId="6D32A5ED">
            <w:pPr>
              <w:pStyle w:val="11"/>
              <w:snapToGrid w:val="0"/>
              <w:spacing w:after="0" w:line="240" w:lineRule="auto"/>
              <w:rPr>
                <w:rFonts w:hint="eastAsia" w:ascii="仿宋_GB2312" w:hAnsi="宋体" w:eastAsia="仿宋_GB2312"/>
                <w:color w:val="000000"/>
                <w:sz w:val="24"/>
                <w:szCs w:val="24"/>
                <w:lang w:val="en-US" w:eastAsia="zh-CN"/>
              </w:rPr>
            </w:pPr>
          </w:p>
        </w:tc>
        <w:tc>
          <w:tcPr>
            <w:tcW w:w="2574" w:type="dxa"/>
            <w:noWrap w:val="0"/>
            <w:vAlign w:val="top"/>
          </w:tcPr>
          <w:p w14:paraId="487D4CA1">
            <w:pPr>
              <w:pStyle w:val="11"/>
              <w:snapToGrid w:val="0"/>
              <w:spacing w:after="0" w:line="240" w:lineRule="auto"/>
              <w:rPr>
                <w:rFonts w:hint="eastAsia" w:ascii="仿宋_GB2312" w:hAnsi="宋体" w:eastAsia="仿宋_GB2312"/>
                <w:color w:val="000000"/>
                <w:sz w:val="24"/>
                <w:szCs w:val="24"/>
                <w:lang w:val="en-US" w:eastAsia="zh-CN"/>
              </w:rPr>
            </w:pPr>
          </w:p>
        </w:tc>
        <w:tc>
          <w:tcPr>
            <w:tcW w:w="494" w:type="dxa"/>
            <w:noWrap w:val="0"/>
            <w:vAlign w:val="top"/>
          </w:tcPr>
          <w:p w14:paraId="445891C3">
            <w:pPr>
              <w:pStyle w:val="11"/>
              <w:snapToGrid w:val="0"/>
              <w:spacing w:after="0" w:line="240" w:lineRule="auto"/>
              <w:rPr>
                <w:rFonts w:hint="eastAsia" w:ascii="仿宋_GB2312" w:hAnsi="宋体" w:eastAsia="仿宋_GB2312"/>
                <w:color w:val="000000"/>
                <w:sz w:val="24"/>
                <w:szCs w:val="24"/>
                <w:lang w:val="en-US" w:eastAsia="zh-CN"/>
              </w:rPr>
            </w:pPr>
          </w:p>
        </w:tc>
        <w:tc>
          <w:tcPr>
            <w:tcW w:w="494" w:type="dxa"/>
            <w:noWrap w:val="0"/>
            <w:vAlign w:val="top"/>
          </w:tcPr>
          <w:p w14:paraId="13E7FBAD">
            <w:pPr>
              <w:pStyle w:val="11"/>
              <w:snapToGrid w:val="0"/>
              <w:spacing w:after="0" w:line="240" w:lineRule="auto"/>
              <w:rPr>
                <w:rFonts w:hint="eastAsia" w:ascii="仿宋_GB2312" w:hAnsi="宋体" w:eastAsia="仿宋_GB2312"/>
                <w:color w:val="000000"/>
                <w:sz w:val="24"/>
                <w:szCs w:val="24"/>
                <w:lang w:val="en-US" w:eastAsia="zh-CN"/>
              </w:rPr>
            </w:pPr>
          </w:p>
        </w:tc>
        <w:tc>
          <w:tcPr>
            <w:tcW w:w="856" w:type="dxa"/>
            <w:noWrap w:val="0"/>
            <w:vAlign w:val="top"/>
          </w:tcPr>
          <w:p w14:paraId="6761ED9D">
            <w:pPr>
              <w:pStyle w:val="11"/>
              <w:snapToGrid w:val="0"/>
              <w:spacing w:after="0" w:line="240" w:lineRule="auto"/>
              <w:rPr>
                <w:rFonts w:hint="eastAsia" w:ascii="仿宋_GB2312" w:hAnsi="宋体" w:eastAsia="仿宋_GB2312"/>
                <w:color w:val="000000"/>
                <w:sz w:val="24"/>
                <w:szCs w:val="24"/>
                <w:lang w:val="en-US" w:eastAsia="zh-CN"/>
              </w:rPr>
            </w:pPr>
          </w:p>
        </w:tc>
        <w:tc>
          <w:tcPr>
            <w:tcW w:w="903" w:type="dxa"/>
            <w:noWrap w:val="0"/>
            <w:vAlign w:val="top"/>
          </w:tcPr>
          <w:p w14:paraId="1FC085E6">
            <w:pPr>
              <w:pStyle w:val="11"/>
              <w:snapToGrid w:val="0"/>
              <w:spacing w:after="0" w:line="240" w:lineRule="auto"/>
              <w:rPr>
                <w:rFonts w:hint="eastAsia" w:ascii="仿宋_GB2312" w:hAnsi="宋体" w:eastAsia="仿宋_GB2312"/>
                <w:color w:val="000000"/>
                <w:sz w:val="24"/>
                <w:szCs w:val="24"/>
                <w:lang w:val="en-US" w:eastAsia="zh-CN"/>
              </w:rPr>
            </w:pPr>
          </w:p>
        </w:tc>
        <w:tc>
          <w:tcPr>
            <w:tcW w:w="1232" w:type="dxa"/>
            <w:noWrap w:val="0"/>
            <w:vAlign w:val="top"/>
          </w:tcPr>
          <w:p w14:paraId="1CCCD91D">
            <w:pPr>
              <w:pStyle w:val="11"/>
              <w:snapToGrid w:val="0"/>
              <w:spacing w:after="0" w:line="240" w:lineRule="auto"/>
              <w:rPr>
                <w:rFonts w:hint="eastAsia" w:ascii="仿宋_GB2312" w:hAnsi="宋体" w:eastAsia="仿宋_GB2312"/>
                <w:color w:val="000000"/>
                <w:sz w:val="24"/>
                <w:szCs w:val="24"/>
                <w:lang w:val="en-US" w:eastAsia="zh-CN"/>
              </w:rPr>
            </w:pPr>
          </w:p>
        </w:tc>
      </w:tr>
      <w:tr w14:paraId="731AE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34896EBF">
            <w:pPr>
              <w:pStyle w:val="11"/>
              <w:snapToGrid w:val="0"/>
              <w:spacing w:after="0" w:line="240" w:lineRule="auto"/>
              <w:rPr>
                <w:rFonts w:hint="eastAsia" w:ascii="仿宋_GB2312" w:hAnsi="宋体" w:eastAsia="仿宋_GB2312"/>
                <w:color w:val="000000"/>
                <w:sz w:val="24"/>
                <w:szCs w:val="24"/>
                <w:lang w:val="en-US" w:eastAsia="zh-CN"/>
              </w:rPr>
            </w:pPr>
          </w:p>
        </w:tc>
        <w:tc>
          <w:tcPr>
            <w:tcW w:w="1270" w:type="dxa"/>
            <w:noWrap w:val="0"/>
            <w:vAlign w:val="top"/>
          </w:tcPr>
          <w:p w14:paraId="3B026E54">
            <w:pPr>
              <w:pStyle w:val="11"/>
              <w:snapToGrid w:val="0"/>
              <w:spacing w:after="0" w:line="240" w:lineRule="auto"/>
              <w:rPr>
                <w:rFonts w:hint="eastAsia" w:ascii="仿宋_GB2312" w:hAnsi="宋体" w:eastAsia="仿宋_GB2312"/>
                <w:color w:val="000000"/>
                <w:sz w:val="24"/>
                <w:szCs w:val="24"/>
                <w:lang w:val="en-US" w:eastAsia="zh-CN"/>
              </w:rPr>
            </w:pPr>
          </w:p>
        </w:tc>
        <w:tc>
          <w:tcPr>
            <w:tcW w:w="2574" w:type="dxa"/>
            <w:noWrap w:val="0"/>
            <w:vAlign w:val="top"/>
          </w:tcPr>
          <w:p w14:paraId="7B1962F1">
            <w:pPr>
              <w:pStyle w:val="11"/>
              <w:snapToGrid w:val="0"/>
              <w:spacing w:after="0" w:line="240" w:lineRule="auto"/>
              <w:rPr>
                <w:rFonts w:hint="eastAsia" w:ascii="仿宋_GB2312" w:hAnsi="宋体" w:eastAsia="仿宋_GB2312"/>
                <w:color w:val="000000"/>
                <w:sz w:val="24"/>
                <w:szCs w:val="24"/>
                <w:lang w:val="en-US" w:eastAsia="zh-CN"/>
              </w:rPr>
            </w:pPr>
          </w:p>
        </w:tc>
        <w:tc>
          <w:tcPr>
            <w:tcW w:w="494" w:type="dxa"/>
            <w:noWrap w:val="0"/>
            <w:vAlign w:val="top"/>
          </w:tcPr>
          <w:p w14:paraId="66FBF535">
            <w:pPr>
              <w:pStyle w:val="11"/>
              <w:snapToGrid w:val="0"/>
              <w:spacing w:after="0" w:line="240" w:lineRule="auto"/>
              <w:rPr>
                <w:rFonts w:hint="eastAsia" w:ascii="仿宋_GB2312" w:hAnsi="宋体" w:eastAsia="仿宋_GB2312"/>
                <w:color w:val="000000"/>
                <w:sz w:val="24"/>
                <w:szCs w:val="24"/>
                <w:lang w:val="en-US" w:eastAsia="zh-CN"/>
              </w:rPr>
            </w:pPr>
          </w:p>
        </w:tc>
        <w:tc>
          <w:tcPr>
            <w:tcW w:w="494" w:type="dxa"/>
            <w:noWrap w:val="0"/>
            <w:vAlign w:val="top"/>
          </w:tcPr>
          <w:p w14:paraId="311FD2AA">
            <w:pPr>
              <w:pStyle w:val="11"/>
              <w:snapToGrid w:val="0"/>
              <w:spacing w:after="0" w:line="240" w:lineRule="auto"/>
              <w:rPr>
                <w:rFonts w:hint="eastAsia" w:ascii="仿宋_GB2312" w:hAnsi="宋体" w:eastAsia="仿宋_GB2312"/>
                <w:color w:val="000000"/>
                <w:sz w:val="24"/>
                <w:szCs w:val="24"/>
                <w:lang w:val="en-US" w:eastAsia="zh-CN"/>
              </w:rPr>
            </w:pPr>
          </w:p>
        </w:tc>
        <w:tc>
          <w:tcPr>
            <w:tcW w:w="856" w:type="dxa"/>
            <w:noWrap w:val="0"/>
            <w:vAlign w:val="top"/>
          </w:tcPr>
          <w:p w14:paraId="7679124A">
            <w:pPr>
              <w:pStyle w:val="11"/>
              <w:snapToGrid w:val="0"/>
              <w:spacing w:after="0" w:line="240" w:lineRule="auto"/>
              <w:rPr>
                <w:rFonts w:hint="eastAsia" w:ascii="仿宋_GB2312" w:hAnsi="宋体" w:eastAsia="仿宋_GB2312"/>
                <w:color w:val="000000"/>
                <w:sz w:val="24"/>
                <w:szCs w:val="24"/>
                <w:lang w:val="en-US" w:eastAsia="zh-CN"/>
              </w:rPr>
            </w:pPr>
          </w:p>
        </w:tc>
        <w:tc>
          <w:tcPr>
            <w:tcW w:w="903" w:type="dxa"/>
            <w:noWrap w:val="0"/>
            <w:vAlign w:val="top"/>
          </w:tcPr>
          <w:p w14:paraId="2DEAC5C3">
            <w:pPr>
              <w:pStyle w:val="11"/>
              <w:snapToGrid w:val="0"/>
              <w:spacing w:after="0" w:line="240" w:lineRule="auto"/>
              <w:rPr>
                <w:rFonts w:hint="eastAsia" w:ascii="仿宋_GB2312" w:hAnsi="宋体" w:eastAsia="仿宋_GB2312"/>
                <w:color w:val="000000"/>
                <w:sz w:val="24"/>
                <w:szCs w:val="24"/>
                <w:lang w:val="en-US" w:eastAsia="zh-CN"/>
              </w:rPr>
            </w:pPr>
          </w:p>
        </w:tc>
        <w:tc>
          <w:tcPr>
            <w:tcW w:w="1232" w:type="dxa"/>
            <w:noWrap w:val="0"/>
            <w:vAlign w:val="top"/>
          </w:tcPr>
          <w:p w14:paraId="71ED1FF2">
            <w:pPr>
              <w:pStyle w:val="11"/>
              <w:snapToGrid w:val="0"/>
              <w:spacing w:after="0" w:line="240" w:lineRule="auto"/>
              <w:rPr>
                <w:rFonts w:hint="eastAsia" w:ascii="仿宋_GB2312" w:hAnsi="宋体" w:eastAsia="仿宋_GB2312"/>
                <w:color w:val="000000"/>
                <w:sz w:val="24"/>
                <w:szCs w:val="24"/>
                <w:lang w:val="en-US" w:eastAsia="zh-CN"/>
              </w:rPr>
            </w:pPr>
          </w:p>
        </w:tc>
      </w:tr>
      <w:tr w14:paraId="70992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699" w:type="dxa"/>
            <w:noWrap w:val="0"/>
            <w:vAlign w:val="top"/>
          </w:tcPr>
          <w:p w14:paraId="25F2172C">
            <w:pPr>
              <w:pStyle w:val="11"/>
              <w:snapToGrid w:val="0"/>
              <w:spacing w:after="0" w:line="240" w:lineRule="auto"/>
              <w:rPr>
                <w:rFonts w:hint="eastAsia" w:ascii="仿宋_GB2312" w:hAnsi="宋体" w:eastAsia="仿宋_GB2312"/>
                <w:color w:val="000000"/>
                <w:sz w:val="24"/>
                <w:szCs w:val="24"/>
                <w:lang w:val="en-US" w:eastAsia="zh-CN"/>
              </w:rPr>
            </w:pPr>
          </w:p>
        </w:tc>
        <w:tc>
          <w:tcPr>
            <w:tcW w:w="1270" w:type="dxa"/>
            <w:noWrap w:val="0"/>
            <w:vAlign w:val="top"/>
          </w:tcPr>
          <w:p w14:paraId="0620D86D">
            <w:pPr>
              <w:pStyle w:val="11"/>
              <w:snapToGrid w:val="0"/>
              <w:spacing w:after="0" w:line="240" w:lineRule="auto"/>
              <w:rPr>
                <w:rFonts w:hint="eastAsia" w:ascii="仿宋_GB2312" w:hAnsi="宋体" w:eastAsia="仿宋_GB2312"/>
                <w:color w:val="000000"/>
                <w:sz w:val="24"/>
                <w:szCs w:val="24"/>
                <w:lang w:val="en-US" w:eastAsia="zh-CN"/>
              </w:rPr>
            </w:pPr>
          </w:p>
        </w:tc>
        <w:tc>
          <w:tcPr>
            <w:tcW w:w="2574" w:type="dxa"/>
            <w:noWrap w:val="0"/>
            <w:vAlign w:val="top"/>
          </w:tcPr>
          <w:p w14:paraId="6960DC7A">
            <w:pPr>
              <w:pStyle w:val="11"/>
              <w:snapToGrid w:val="0"/>
              <w:spacing w:after="0" w:line="240" w:lineRule="auto"/>
              <w:rPr>
                <w:rFonts w:hint="eastAsia" w:ascii="仿宋_GB2312" w:hAnsi="宋体" w:eastAsia="仿宋_GB2312"/>
                <w:color w:val="000000"/>
                <w:sz w:val="24"/>
                <w:szCs w:val="24"/>
                <w:lang w:val="en-US" w:eastAsia="zh-CN"/>
              </w:rPr>
            </w:pPr>
          </w:p>
        </w:tc>
        <w:tc>
          <w:tcPr>
            <w:tcW w:w="494" w:type="dxa"/>
            <w:noWrap w:val="0"/>
            <w:vAlign w:val="top"/>
          </w:tcPr>
          <w:p w14:paraId="306E66A1">
            <w:pPr>
              <w:pStyle w:val="11"/>
              <w:snapToGrid w:val="0"/>
              <w:spacing w:after="0" w:line="240" w:lineRule="auto"/>
              <w:rPr>
                <w:rFonts w:hint="eastAsia" w:ascii="仿宋_GB2312" w:hAnsi="宋体" w:eastAsia="仿宋_GB2312"/>
                <w:color w:val="000000"/>
                <w:sz w:val="24"/>
                <w:szCs w:val="24"/>
                <w:lang w:val="en-US" w:eastAsia="zh-CN"/>
              </w:rPr>
            </w:pPr>
          </w:p>
        </w:tc>
        <w:tc>
          <w:tcPr>
            <w:tcW w:w="494" w:type="dxa"/>
            <w:noWrap w:val="0"/>
            <w:vAlign w:val="top"/>
          </w:tcPr>
          <w:p w14:paraId="50AF9911">
            <w:pPr>
              <w:pStyle w:val="11"/>
              <w:snapToGrid w:val="0"/>
              <w:spacing w:after="0" w:line="240" w:lineRule="auto"/>
              <w:rPr>
                <w:rFonts w:hint="eastAsia" w:ascii="仿宋_GB2312" w:hAnsi="宋体" w:eastAsia="仿宋_GB2312"/>
                <w:color w:val="000000"/>
                <w:sz w:val="24"/>
                <w:szCs w:val="24"/>
                <w:lang w:val="en-US" w:eastAsia="zh-CN"/>
              </w:rPr>
            </w:pPr>
          </w:p>
        </w:tc>
        <w:tc>
          <w:tcPr>
            <w:tcW w:w="856" w:type="dxa"/>
            <w:noWrap w:val="0"/>
            <w:vAlign w:val="top"/>
          </w:tcPr>
          <w:p w14:paraId="2B3F584E">
            <w:pPr>
              <w:pStyle w:val="11"/>
              <w:snapToGrid w:val="0"/>
              <w:spacing w:after="0" w:line="240" w:lineRule="auto"/>
              <w:rPr>
                <w:rFonts w:hint="eastAsia" w:ascii="仿宋_GB2312" w:hAnsi="宋体" w:eastAsia="仿宋_GB2312"/>
                <w:color w:val="000000"/>
                <w:sz w:val="24"/>
                <w:szCs w:val="24"/>
                <w:lang w:val="en-US" w:eastAsia="zh-CN"/>
              </w:rPr>
            </w:pPr>
          </w:p>
        </w:tc>
        <w:tc>
          <w:tcPr>
            <w:tcW w:w="903" w:type="dxa"/>
            <w:noWrap w:val="0"/>
            <w:vAlign w:val="top"/>
          </w:tcPr>
          <w:p w14:paraId="79EA4AC8">
            <w:pPr>
              <w:pStyle w:val="11"/>
              <w:snapToGrid w:val="0"/>
              <w:spacing w:after="0" w:line="240" w:lineRule="auto"/>
              <w:rPr>
                <w:rFonts w:hint="eastAsia" w:ascii="仿宋_GB2312" w:hAnsi="宋体" w:eastAsia="仿宋_GB2312"/>
                <w:color w:val="000000"/>
                <w:sz w:val="24"/>
                <w:szCs w:val="24"/>
                <w:lang w:val="en-US" w:eastAsia="zh-CN"/>
              </w:rPr>
            </w:pPr>
          </w:p>
        </w:tc>
        <w:tc>
          <w:tcPr>
            <w:tcW w:w="1232" w:type="dxa"/>
            <w:noWrap w:val="0"/>
            <w:vAlign w:val="top"/>
          </w:tcPr>
          <w:p w14:paraId="77135EFF">
            <w:pPr>
              <w:pStyle w:val="11"/>
              <w:snapToGrid w:val="0"/>
              <w:spacing w:after="0" w:line="240" w:lineRule="auto"/>
              <w:rPr>
                <w:rFonts w:hint="eastAsia" w:ascii="仿宋_GB2312" w:hAnsi="宋体" w:eastAsia="仿宋_GB2312"/>
                <w:color w:val="000000"/>
                <w:sz w:val="24"/>
                <w:szCs w:val="24"/>
                <w:lang w:val="en-US" w:eastAsia="zh-CN"/>
              </w:rPr>
            </w:pPr>
          </w:p>
        </w:tc>
      </w:tr>
      <w:tr w14:paraId="71D58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1EB14114">
            <w:pPr>
              <w:pStyle w:val="11"/>
              <w:snapToGrid w:val="0"/>
              <w:spacing w:after="0" w:line="240" w:lineRule="auto"/>
              <w:rPr>
                <w:rFonts w:hint="eastAsia" w:ascii="仿宋_GB2312" w:hAnsi="宋体" w:eastAsia="仿宋_GB2312"/>
                <w:color w:val="000000"/>
                <w:sz w:val="24"/>
                <w:szCs w:val="24"/>
                <w:lang w:val="en-US" w:eastAsia="zh-CN"/>
              </w:rPr>
            </w:pPr>
          </w:p>
        </w:tc>
        <w:tc>
          <w:tcPr>
            <w:tcW w:w="1270" w:type="dxa"/>
            <w:noWrap w:val="0"/>
            <w:vAlign w:val="top"/>
          </w:tcPr>
          <w:p w14:paraId="716181F0">
            <w:pPr>
              <w:pStyle w:val="11"/>
              <w:snapToGrid w:val="0"/>
              <w:spacing w:after="0" w:line="240" w:lineRule="auto"/>
              <w:rPr>
                <w:rFonts w:hint="eastAsia" w:ascii="仿宋_GB2312" w:hAnsi="宋体" w:eastAsia="仿宋_GB2312"/>
                <w:color w:val="000000"/>
                <w:sz w:val="24"/>
                <w:szCs w:val="24"/>
                <w:lang w:val="en-US" w:eastAsia="zh-CN"/>
              </w:rPr>
            </w:pPr>
          </w:p>
        </w:tc>
        <w:tc>
          <w:tcPr>
            <w:tcW w:w="2574" w:type="dxa"/>
            <w:noWrap w:val="0"/>
            <w:vAlign w:val="top"/>
          </w:tcPr>
          <w:p w14:paraId="39A30190">
            <w:pPr>
              <w:pStyle w:val="11"/>
              <w:snapToGrid w:val="0"/>
              <w:spacing w:after="0" w:line="240" w:lineRule="auto"/>
              <w:rPr>
                <w:rFonts w:hint="eastAsia" w:ascii="仿宋_GB2312" w:hAnsi="宋体" w:eastAsia="仿宋_GB2312"/>
                <w:color w:val="000000"/>
                <w:sz w:val="24"/>
                <w:szCs w:val="24"/>
                <w:lang w:val="en-US" w:eastAsia="zh-CN"/>
              </w:rPr>
            </w:pPr>
          </w:p>
        </w:tc>
        <w:tc>
          <w:tcPr>
            <w:tcW w:w="494" w:type="dxa"/>
            <w:noWrap w:val="0"/>
            <w:vAlign w:val="top"/>
          </w:tcPr>
          <w:p w14:paraId="22F06BFC">
            <w:pPr>
              <w:pStyle w:val="11"/>
              <w:snapToGrid w:val="0"/>
              <w:spacing w:after="0" w:line="240" w:lineRule="auto"/>
              <w:rPr>
                <w:rFonts w:hint="eastAsia" w:ascii="仿宋_GB2312" w:hAnsi="宋体" w:eastAsia="仿宋_GB2312"/>
                <w:color w:val="000000"/>
                <w:sz w:val="24"/>
                <w:szCs w:val="24"/>
                <w:lang w:val="en-US" w:eastAsia="zh-CN"/>
              </w:rPr>
            </w:pPr>
          </w:p>
        </w:tc>
        <w:tc>
          <w:tcPr>
            <w:tcW w:w="494" w:type="dxa"/>
            <w:noWrap w:val="0"/>
            <w:vAlign w:val="top"/>
          </w:tcPr>
          <w:p w14:paraId="5F499D24">
            <w:pPr>
              <w:pStyle w:val="11"/>
              <w:snapToGrid w:val="0"/>
              <w:spacing w:after="0" w:line="240" w:lineRule="auto"/>
              <w:rPr>
                <w:rFonts w:hint="eastAsia" w:ascii="仿宋_GB2312" w:hAnsi="宋体" w:eastAsia="仿宋_GB2312"/>
                <w:color w:val="000000"/>
                <w:sz w:val="24"/>
                <w:szCs w:val="24"/>
                <w:lang w:val="en-US" w:eastAsia="zh-CN"/>
              </w:rPr>
            </w:pPr>
          </w:p>
        </w:tc>
        <w:tc>
          <w:tcPr>
            <w:tcW w:w="856" w:type="dxa"/>
            <w:noWrap w:val="0"/>
            <w:vAlign w:val="top"/>
          </w:tcPr>
          <w:p w14:paraId="744F55E6">
            <w:pPr>
              <w:pStyle w:val="11"/>
              <w:snapToGrid w:val="0"/>
              <w:spacing w:after="0" w:line="240" w:lineRule="auto"/>
              <w:rPr>
                <w:rFonts w:hint="eastAsia" w:ascii="仿宋_GB2312" w:hAnsi="宋体" w:eastAsia="仿宋_GB2312"/>
                <w:color w:val="000000"/>
                <w:sz w:val="24"/>
                <w:szCs w:val="24"/>
                <w:lang w:val="en-US" w:eastAsia="zh-CN"/>
              </w:rPr>
            </w:pPr>
          </w:p>
        </w:tc>
        <w:tc>
          <w:tcPr>
            <w:tcW w:w="903" w:type="dxa"/>
            <w:noWrap w:val="0"/>
            <w:vAlign w:val="top"/>
          </w:tcPr>
          <w:p w14:paraId="7B737907">
            <w:pPr>
              <w:pStyle w:val="11"/>
              <w:snapToGrid w:val="0"/>
              <w:spacing w:after="0" w:line="240" w:lineRule="auto"/>
              <w:rPr>
                <w:rFonts w:hint="eastAsia" w:ascii="仿宋_GB2312" w:hAnsi="宋体" w:eastAsia="仿宋_GB2312"/>
                <w:color w:val="000000"/>
                <w:sz w:val="24"/>
                <w:szCs w:val="24"/>
                <w:lang w:val="en-US" w:eastAsia="zh-CN"/>
              </w:rPr>
            </w:pPr>
          </w:p>
        </w:tc>
        <w:tc>
          <w:tcPr>
            <w:tcW w:w="1232" w:type="dxa"/>
            <w:noWrap w:val="0"/>
            <w:vAlign w:val="top"/>
          </w:tcPr>
          <w:p w14:paraId="2EC27E1A">
            <w:pPr>
              <w:pStyle w:val="11"/>
              <w:snapToGrid w:val="0"/>
              <w:spacing w:after="0" w:line="240" w:lineRule="auto"/>
              <w:rPr>
                <w:rFonts w:hint="eastAsia" w:ascii="仿宋_GB2312" w:hAnsi="宋体" w:eastAsia="仿宋_GB2312"/>
                <w:color w:val="000000"/>
                <w:sz w:val="24"/>
                <w:szCs w:val="24"/>
                <w:lang w:val="en-US" w:eastAsia="zh-CN"/>
              </w:rPr>
            </w:pPr>
          </w:p>
        </w:tc>
      </w:tr>
      <w:tr w14:paraId="5679C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noWrap w:val="0"/>
            <w:vAlign w:val="top"/>
          </w:tcPr>
          <w:p w14:paraId="5EFE9A61">
            <w:pPr>
              <w:pStyle w:val="11"/>
              <w:snapToGrid w:val="0"/>
              <w:spacing w:after="0" w:line="240" w:lineRule="auto"/>
              <w:rPr>
                <w:rFonts w:hint="eastAsia" w:ascii="仿宋_GB2312" w:hAnsi="宋体" w:eastAsia="仿宋_GB2312"/>
                <w:color w:val="000000"/>
                <w:sz w:val="24"/>
                <w:szCs w:val="24"/>
                <w:lang w:val="en-US" w:eastAsia="zh-CN"/>
              </w:rPr>
            </w:pPr>
          </w:p>
        </w:tc>
        <w:tc>
          <w:tcPr>
            <w:tcW w:w="1270" w:type="dxa"/>
            <w:noWrap w:val="0"/>
            <w:vAlign w:val="top"/>
          </w:tcPr>
          <w:p w14:paraId="67BACEEB">
            <w:pPr>
              <w:pStyle w:val="11"/>
              <w:snapToGrid w:val="0"/>
              <w:spacing w:after="0" w:line="240" w:lineRule="auto"/>
              <w:rPr>
                <w:rFonts w:hint="eastAsia" w:ascii="仿宋_GB2312" w:hAnsi="宋体" w:eastAsia="仿宋_GB2312"/>
                <w:color w:val="000000"/>
                <w:sz w:val="24"/>
                <w:szCs w:val="24"/>
                <w:lang w:val="en-US" w:eastAsia="zh-CN"/>
              </w:rPr>
            </w:pPr>
          </w:p>
        </w:tc>
        <w:tc>
          <w:tcPr>
            <w:tcW w:w="2574" w:type="dxa"/>
            <w:noWrap w:val="0"/>
            <w:vAlign w:val="top"/>
          </w:tcPr>
          <w:p w14:paraId="773FC17F">
            <w:pPr>
              <w:pStyle w:val="11"/>
              <w:snapToGrid w:val="0"/>
              <w:spacing w:after="0" w:line="240" w:lineRule="auto"/>
              <w:rPr>
                <w:rFonts w:hint="eastAsia" w:ascii="仿宋_GB2312" w:hAnsi="宋体" w:eastAsia="仿宋_GB2312"/>
                <w:color w:val="000000"/>
                <w:sz w:val="24"/>
                <w:szCs w:val="24"/>
                <w:lang w:val="en-US" w:eastAsia="zh-CN"/>
              </w:rPr>
            </w:pPr>
          </w:p>
        </w:tc>
        <w:tc>
          <w:tcPr>
            <w:tcW w:w="494" w:type="dxa"/>
            <w:noWrap w:val="0"/>
            <w:vAlign w:val="top"/>
          </w:tcPr>
          <w:p w14:paraId="235D13F7">
            <w:pPr>
              <w:pStyle w:val="11"/>
              <w:snapToGrid w:val="0"/>
              <w:spacing w:after="0" w:line="240" w:lineRule="auto"/>
              <w:rPr>
                <w:rFonts w:hint="eastAsia" w:ascii="仿宋_GB2312" w:hAnsi="宋体" w:eastAsia="仿宋_GB2312"/>
                <w:color w:val="000000"/>
                <w:sz w:val="24"/>
                <w:szCs w:val="24"/>
                <w:lang w:val="en-US" w:eastAsia="zh-CN"/>
              </w:rPr>
            </w:pPr>
          </w:p>
        </w:tc>
        <w:tc>
          <w:tcPr>
            <w:tcW w:w="494" w:type="dxa"/>
            <w:noWrap w:val="0"/>
            <w:vAlign w:val="top"/>
          </w:tcPr>
          <w:p w14:paraId="39FD3881">
            <w:pPr>
              <w:pStyle w:val="11"/>
              <w:snapToGrid w:val="0"/>
              <w:spacing w:after="0" w:line="240" w:lineRule="auto"/>
              <w:rPr>
                <w:rFonts w:hint="eastAsia" w:ascii="仿宋_GB2312" w:hAnsi="宋体" w:eastAsia="仿宋_GB2312"/>
                <w:color w:val="000000"/>
                <w:sz w:val="24"/>
                <w:szCs w:val="24"/>
                <w:lang w:val="en-US" w:eastAsia="zh-CN"/>
              </w:rPr>
            </w:pPr>
          </w:p>
        </w:tc>
        <w:tc>
          <w:tcPr>
            <w:tcW w:w="856" w:type="dxa"/>
            <w:noWrap w:val="0"/>
            <w:vAlign w:val="top"/>
          </w:tcPr>
          <w:p w14:paraId="28BFB49B">
            <w:pPr>
              <w:pStyle w:val="11"/>
              <w:snapToGrid w:val="0"/>
              <w:spacing w:after="0" w:line="240" w:lineRule="auto"/>
              <w:rPr>
                <w:rFonts w:hint="eastAsia" w:ascii="仿宋_GB2312" w:hAnsi="宋体" w:eastAsia="仿宋_GB2312"/>
                <w:color w:val="000000"/>
                <w:sz w:val="24"/>
                <w:szCs w:val="24"/>
                <w:lang w:val="en-US" w:eastAsia="zh-CN"/>
              </w:rPr>
            </w:pPr>
          </w:p>
        </w:tc>
        <w:tc>
          <w:tcPr>
            <w:tcW w:w="903" w:type="dxa"/>
            <w:noWrap w:val="0"/>
            <w:vAlign w:val="top"/>
          </w:tcPr>
          <w:p w14:paraId="0D28118C">
            <w:pPr>
              <w:pStyle w:val="11"/>
              <w:snapToGrid w:val="0"/>
              <w:spacing w:after="0" w:line="240" w:lineRule="auto"/>
              <w:rPr>
                <w:rFonts w:hint="eastAsia" w:ascii="仿宋_GB2312" w:hAnsi="宋体" w:eastAsia="仿宋_GB2312"/>
                <w:color w:val="000000"/>
                <w:sz w:val="24"/>
                <w:szCs w:val="24"/>
                <w:lang w:val="en-US" w:eastAsia="zh-CN"/>
              </w:rPr>
            </w:pPr>
          </w:p>
        </w:tc>
        <w:tc>
          <w:tcPr>
            <w:tcW w:w="1232" w:type="dxa"/>
            <w:noWrap w:val="0"/>
            <w:vAlign w:val="top"/>
          </w:tcPr>
          <w:p w14:paraId="36B048EE">
            <w:pPr>
              <w:pStyle w:val="11"/>
              <w:snapToGrid w:val="0"/>
              <w:spacing w:after="0" w:line="240" w:lineRule="auto"/>
              <w:rPr>
                <w:rFonts w:hint="eastAsia" w:ascii="仿宋_GB2312" w:hAnsi="宋体" w:eastAsia="仿宋_GB2312"/>
                <w:color w:val="000000"/>
                <w:sz w:val="24"/>
                <w:szCs w:val="24"/>
                <w:lang w:val="en-US" w:eastAsia="zh-CN"/>
              </w:rPr>
            </w:pPr>
          </w:p>
        </w:tc>
      </w:tr>
      <w:tr w14:paraId="238A8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522" w:type="dxa"/>
            <w:gridSpan w:val="8"/>
            <w:noWrap w:val="0"/>
            <w:vAlign w:val="top"/>
          </w:tcPr>
          <w:p w14:paraId="32C319F5">
            <w:pPr>
              <w:pStyle w:val="11"/>
              <w:snapToGrid w:val="0"/>
              <w:spacing w:after="0" w:line="240" w:lineRule="auto"/>
              <w:rPr>
                <w:rFonts w:hint="eastAsia" w:ascii="仿宋_GB2312" w:hAnsi="宋体" w:eastAsia="仿宋_GB2312"/>
                <w:color w:val="000000"/>
                <w:sz w:val="24"/>
                <w:szCs w:val="24"/>
                <w:lang w:val="en-US" w:eastAsia="zh-CN"/>
              </w:rPr>
            </w:pPr>
            <w:r>
              <w:rPr>
                <w:rFonts w:hint="eastAsia" w:ascii="仿宋_GB2312" w:hAnsi="宋体" w:eastAsia="仿宋_GB2312"/>
                <w:color w:val="000000"/>
                <w:sz w:val="24"/>
                <w:szCs w:val="24"/>
                <w:lang w:val="en-US" w:eastAsia="zh-CN"/>
              </w:rPr>
              <w:t>大写：                                           合同价：      元</w:t>
            </w:r>
          </w:p>
        </w:tc>
      </w:tr>
    </w:tbl>
    <w:p w14:paraId="567E9F0A">
      <w:pPr>
        <w:pStyle w:val="38"/>
        <w:spacing w:line="240" w:lineRule="auto"/>
        <w:ind w:firstLine="0"/>
        <w:jc w:val="center"/>
        <w:rPr>
          <w:rFonts w:hint="eastAsia" w:ascii="方正小标宋简体" w:eastAsia="方正小标宋简体"/>
          <w:bCs/>
          <w:sz w:val="32"/>
          <w:szCs w:val="32"/>
        </w:rPr>
      </w:pPr>
    </w:p>
    <w:p w14:paraId="5940A25D">
      <w:pPr>
        <w:pStyle w:val="38"/>
        <w:spacing w:line="240" w:lineRule="auto"/>
        <w:ind w:firstLine="0"/>
        <w:jc w:val="center"/>
        <w:rPr>
          <w:rFonts w:hint="eastAsia" w:ascii="方正小标宋简体" w:eastAsia="方正小标宋简体"/>
          <w:bCs/>
          <w:sz w:val="32"/>
          <w:szCs w:val="32"/>
        </w:rPr>
      </w:pPr>
    </w:p>
    <w:p w14:paraId="466E12CC">
      <w:pPr>
        <w:pStyle w:val="38"/>
        <w:spacing w:line="240" w:lineRule="auto"/>
        <w:ind w:firstLine="0"/>
        <w:jc w:val="both"/>
        <w:rPr>
          <w:rFonts w:hint="eastAsia" w:ascii="方正小标宋简体" w:eastAsia="方正小标宋简体"/>
          <w:bCs/>
          <w:sz w:val="32"/>
          <w:szCs w:val="32"/>
        </w:rPr>
      </w:pPr>
    </w:p>
    <w:p w14:paraId="4EA4AC9A">
      <w:pPr>
        <w:pStyle w:val="38"/>
        <w:spacing w:line="240" w:lineRule="auto"/>
        <w:ind w:firstLine="0"/>
        <w:jc w:val="center"/>
        <w:rPr>
          <w:rFonts w:hint="eastAsia" w:ascii="方正小标宋简体" w:eastAsia="方正小标宋简体"/>
          <w:bCs/>
          <w:sz w:val="32"/>
          <w:szCs w:val="32"/>
        </w:rPr>
      </w:pPr>
    </w:p>
    <w:p w14:paraId="3BE31AD5">
      <w:pPr>
        <w:pStyle w:val="38"/>
        <w:spacing w:line="240" w:lineRule="auto"/>
        <w:ind w:firstLine="0"/>
        <w:jc w:val="center"/>
        <w:rPr>
          <w:b/>
        </w:rPr>
      </w:pPr>
      <w:r>
        <w:rPr>
          <w:rFonts w:ascii="仿宋" w:hAnsi="仿宋" w:eastAsia="仿宋"/>
        </w:rPr>
        <w:br w:type="page"/>
      </w:r>
      <w:r>
        <w:rPr>
          <w:rFonts w:hint="eastAsia" w:ascii="方正小标宋简体" w:eastAsia="方正小标宋简体"/>
          <w:bCs/>
          <w:sz w:val="32"/>
          <w:szCs w:val="32"/>
        </w:rPr>
        <w:t>第5章 评标标准和方法</w:t>
      </w:r>
    </w:p>
    <w:p w14:paraId="7DCD34F4">
      <w:pPr>
        <w:spacing w:line="500" w:lineRule="exact"/>
        <w:ind w:firstLine="560" w:firstLineChars="200"/>
        <w:rPr>
          <w:rFonts w:ascii="仿宋" w:hAnsi="仿宋" w:eastAsia="仿宋"/>
          <w:sz w:val="28"/>
          <w:szCs w:val="28"/>
        </w:rPr>
      </w:pPr>
      <w:r>
        <w:rPr>
          <w:rFonts w:hint="eastAsia" w:ascii="仿宋" w:hAnsi="仿宋" w:eastAsia="仿宋"/>
          <w:sz w:val="28"/>
          <w:szCs w:val="28"/>
        </w:rPr>
        <w:t>综合评分法</w:t>
      </w:r>
    </w:p>
    <w:p w14:paraId="266E1B75">
      <w:pPr>
        <w:spacing w:line="500" w:lineRule="exact"/>
        <w:ind w:firstLine="560" w:firstLineChars="200"/>
        <w:rPr>
          <w:rFonts w:ascii="仿宋" w:hAnsi="仿宋" w:eastAsia="仿宋"/>
          <w:sz w:val="28"/>
          <w:szCs w:val="28"/>
        </w:rPr>
      </w:pPr>
      <w:r>
        <w:rPr>
          <w:rFonts w:hint="eastAsia" w:ascii="仿宋" w:hAnsi="仿宋" w:eastAsia="仿宋"/>
          <w:sz w:val="28"/>
          <w:szCs w:val="28"/>
        </w:rPr>
        <w:t>1.投标文件满足招标文件全部实质性要求，且按照评审因素的量化指标评审得分最高的投标人为中标候选人。</w:t>
      </w:r>
    </w:p>
    <w:p w14:paraId="00E4E0ED">
      <w:pPr>
        <w:spacing w:line="500" w:lineRule="exact"/>
        <w:ind w:firstLine="560" w:firstLineChars="200"/>
        <w:rPr>
          <w:rFonts w:ascii="仿宋" w:hAnsi="仿宋" w:eastAsia="仿宋"/>
          <w:sz w:val="28"/>
          <w:szCs w:val="28"/>
        </w:rPr>
      </w:pPr>
      <w:r>
        <w:rPr>
          <w:rFonts w:hint="eastAsia" w:ascii="仿宋" w:hAnsi="仿宋" w:eastAsia="仿宋"/>
          <w:sz w:val="28"/>
          <w:szCs w:val="28"/>
        </w:rPr>
        <w:t>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p>
    <w:p w14:paraId="653BE278">
      <w:pPr>
        <w:spacing w:line="500" w:lineRule="exact"/>
        <w:ind w:firstLine="560" w:firstLineChars="200"/>
        <w:rPr>
          <w:rFonts w:ascii="仿宋" w:hAnsi="仿宋" w:eastAsia="仿宋"/>
          <w:sz w:val="28"/>
          <w:szCs w:val="28"/>
        </w:rPr>
      </w:pPr>
      <w:r>
        <w:rPr>
          <w:rFonts w:hint="eastAsia" w:ascii="仿宋" w:hAnsi="仿宋" w:eastAsia="仿宋"/>
          <w:sz w:val="28"/>
          <w:szCs w:val="28"/>
        </w:rPr>
        <w:t>3.评审因素：价格、技术、商务、财务状况、信誉、业绩、服务、对招标文件的响应程度，以及相应的比重或者权值等。</w:t>
      </w:r>
    </w:p>
    <w:p w14:paraId="7EADAB3A">
      <w:pPr>
        <w:spacing w:line="500" w:lineRule="exact"/>
        <w:ind w:firstLine="560" w:firstLineChars="200"/>
        <w:rPr>
          <w:rFonts w:ascii="仿宋" w:hAnsi="仿宋" w:eastAsia="仿宋"/>
          <w:sz w:val="28"/>
          <w:szCs w:val="28"/>
        </w:rPr>
      </w:pPr>
      <w:r>
        <w:rPr>
          <w:rFonts w:hint="eastAsia" w:ascii="仿宋" w:hAnsi="仿宋" w:eastAsia="仿宋"/>
          <w:sz w:val="28"/>
          <w:szCs w:val="28"/>
        </w:rPr>
        <w:t>4. 价格分应当采用低价优先法计算，即满足招标文件要求且投标价格最低的投标报价为评标基准价，其价格分为满分。其他投标人的价格分统一按照下列公式计算：</w:t>
      </w:r>
    </w:p>
    <w:p w14:paraId="1EBBB8B5">
      <w:pPr>
        <w:spacing w:line="500" w:lineRule="exact"/>
        <w:ind w:firstLine="560" w:firstLineChars="200"/>
        <w:rPr>
          <w:rFonts w:ascii="仿宋" w:hAnsi="仿宋" w:eastAsia="仿宋"/>
          <w:sz w:val="28"/>
          <w:szCs w:val="28"/>
        </w:rPr>
      </w:pPr>
      <w:r>
        <w:rPr>
          <w:rFonts w:hint="eastAsia" w:ascii="仿宋" w:hAnsi="仿宋" w:eastAsia="仿宋"/>
          <w:sz w:val="28"/>
          <w:szCs w:val="28"/>
        </w:rPr>
        <w:t>投标报价得分=(评标基准价／投标报价)×价格分分值</w:t>
      </w:r>
    </w:p>
    <w:p w14:paraId="33216861">
      <w:pPr>
        <w:spacing w:line="500" w:lineRule="exact"/>
        <w:ind w:firstLine="560" w:firstLineChars="200"/>
        <w:rPr>
          <w:rFonts w:ascii="仿宋" w:hAnsi="仿宋" w:eastAsia="仿宋"/>
          <w:sz w:val="28"/>
          <w:szCs w:val="28"/>
        </w:rPr>
      </w:pPr>
      <w:r>
        <w:rPr>
          <w:rFonts w:hint="eastAsia" w:ascii="仿宋" w:hAnsi="仿宋" w:eastAsia="仿宋"/>
          <w:sz w:val="28"/>
          <w:szCs w:val="28"/>
        </w:rPr>
        <w:t>评标过程中，不得去掉报价中的最高报价和最低报价。因落实政府采购政策进行价格调整的，以调整后的价格计算评标基准价和投标报价。</w:t>
      </w:r>
    </w:p>
    <w:p w14:paraId="0D02D653">
      <w:pPr>
        <w:ind w:firstLine="560" w:firstLineChars="200"/>
        <w:rPr>
          <w:rFonts w:hint="eastAsia" w:ascii="方正小标宋简体" w:eastAsia="方正小标宋简体"/>
          <w:bCs/>
          <w:sz w:val="32"/>
          <w:szCs w:val="32"/>
        </w:rPr>
      </w:pPr>
      <w:r>
        <w:rPr>
          <w:rFonts w:hint="eastAsia" w:ascii="仿宋" w:hAnsi="仿宋" w:eastAsia="仿宋"/>
          <w:sz w:val="28"/>
          <w:szCs w:val="28"/>
        </w:rPr>
        <w:t>5.评分表范本</w:t>
      </w:r>
    </w:p>
    <w:tbl>
      <w:tblPr>
        <w:tblStyle w:val="1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0"/>
        <w:gridCol w:w="2254"/>
        <w:gridCol w:w="841"/>
        <w:gridCol w:w="4038"/>
        <w:gridCol w:w="1727"/>
      </w:tblGrid>
      <w:tr w14:paraId="1930F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10" w:type="dxa"/>
            <w:noWrap w:val="0"/>
            <w:vAlign w:val="center"/>
          </w:tcPr>
          <w:p w14:paraId="6674B3BE">
            <w:pPr>
              <w:adjustRightInd w:val="0"/>
              <w:snapToGrid w:val="0"/>
              <w:jc w:val="center"/>
              <w:rPr>
                <w:rFonts w:ascii="仿宋" w:hAnsi="仿宋" w:eastAsia="仿宋"/>
                <w:sz w:val="24"/>
              </w:rPr>
            </w:pPr>
            <w:r>
              <w:rPr>
                <w:rFonts w:hint="eastAsia" w:ascii="仿宋" w:hAnsi="仿宋" w:eastAsia="仿宋"/>
                <w:sz w:val="24"/>
              </w:rPr>
              <w:t>序号</w:t>
            </w:r>
          </w:p>
        </w:tc>
        <w:tc>
          <w:tcPr>
            <w:tcW w:w="2254" w:type="dxa"/>
            <w:noWrap w:val="0"/>
            <w:vAlign w:val="center"/>
          </w:tcPr>
          <w:p w14:paraId="01726C95">
            <w:pPr>
              <w:adjustRightInd w:val="0"/>
              <w:snapToGrid w:val="0"/>
              <w:jc w:val="center"/>
              <w:rPr>
                <w:rFonts w:ascii="仿宋" w:hAnsi="仿宋" w:eastAsia="仿宋"/>
                <w:sz w:val="24"/>
              </w:rPr>
            </w:pPr>
            <w:r>
              <w:rPr>
                <w:rFonts w:hint="eastAsia" w:ascii="仿宋" w:hAnsi="仿宋" w:eastAsia="仿宋"/>
                <w:sz w:val="24"/>
              </w:rPr>
              <w:t>评审因素</w:t>
            </w:r>
          </w:p>
        </w:tc>
        <w:tc>
          <w:tcPr>
            <w:tcW w:w="841" w:type="dxa"/>
            <w:noWrap w:val="0"/>
            <w:vAlign w:val="center"/>
          </w:tcPr>
          <w:p w14:paraId="596BDE5F">
            <w:pPr>
              <w:adjustRightInd w:val="0"/>
              <w:snapToGrid w:val="0"/>
              <w:jc w:val="center"/>
              <w:rPr>
                <w:rFonts w:ascii="仿宋" w:hAnsi="仿宋" w:eastAsia="仿宋"/>
                <w:sz w:val="24"/>
              </w:rPr>
            </w:pPr>
            <w:r>
              <w:rPr>
                <w:rFonts w:hint="eastAsia" w:ascii="仿宋" w:hAnsi="仿宋" w:eastAsia="仿宋"/>
                <w:sz w:val="24"/>
              </w:rPr>
              <w:t>分值</w:t>
            </w:r>
          </w:p>
        </w:tc>
        <w:tc>
          <w:tcPr>
            <w:tcW w:w="4038" w:type="dxa"/>
            <w:noWrap w:val="0"/>
            <w:vAlign w:val="center"/>
          </w:tcPr>
          <w:p w14:paraId="568EB38B">
            <w:pPr>
              <w:adjustRightInd w:val="0"/>
              <w:snapToGrid w:val="0"/>
              <w:jc w:val="center"/>
              <w:rPr>
                <w:rFonts w:ascii="仿宋" w:hAnsi="仿宋" w:eastAsia="仿宋"/>
                <w:sz w:val="24"/>
              </w:rPr>
            </w:pPr>
            <w:r>
              <w:rPr>
                <w:rFonts w:hint="eastAsia" w:ascii="仿宋" w:hAnsi="仿宋" w:eastAsia="仿宋"/>
                <w:sz w:val="24"/>
              </w:rPr>
              <w:t>评审要求或标准</w:t>
            </w:r>
          </w:p>
        </w:tc>
        <w:tc>
          <w:tcPr>
            <w:tcW w:w="1727" w:type="dxa"/>
            <w:noWrap w:val="0"/>
            <w:vAlign w:val="center"/>
          </w:tcPr>
          <w:p w14:paraId="3E9A7795">
            <w:pPr>
              <w:adjustRightInd w:val="0"/>
              <w:snapToGrid w:val="0"/>
              <w:jc w:val="center"/>
              <w:rPr>
                <w:rFonts w:hint="eastAsia" w:ascii="仿宋" w:hAnsi="仿宋" w:eastAsia="仿宋"/>
                <w:sz w:val="24"/>
              </w:rPr>
            </w:pPr>
            <w:r>
              <w:rPr>
                <w:rFonts w:hint="eastAsia" w:ascii="仿宋" w:hAnsi="仿宋" w:eastAsia="仿宋"/>
                <w:sz w:val="24"/>
              </w:rPr>
              <w:t>得分</w:t>
            </w:r>
          </w:p>
        </w:tc>
      </w:tr>
      <w:tr w14:paraId="28339A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710" w:type="dxa"/>
            <w:noWrap w:val="0"/>
            <w:vAlign w:val="center"/>
          </w:tcPr>
          <w:p w14:paraId="44E8FFA3">
            <w:pPr>
              <w:adjustRightInd w:val="0"/>
              <w:snapToGrid w:val="0"/>
              <w:jc w:val="center"/>
              <w:rPr>
                <w:rFonts w:ascii="仿宋" w:hAnsi="仿宋" w:eastAsia="仿宋"/>
                <w:sz w:val="24"/>
              </w:rPr>
            </w:pPr>
            <w:r>
              <w:rPr>
                <w:rFonts w:hint="eastAsia" w:ascii="仿宋" w:hAnsi="仿宋" w:eastAsia="仿宋"/>
                <w:sz w:val="24"/>
              </w:rPr>
              <w:t>1</w:t>
            </w:r>
          </w:p>
        </w:tc>
        <w:tc>
          <w:tcPr>
            <w:tcW w:w="2254" w:type="dxa"/>
            <w:noWrap w:val="0"/>
            <w:vAlign w:val="center"/>
          </w:tcPr>
          <w:p w14:paraId="43B846DF">
            <w:pPr>
              <w:adjustRightInd w:val="0"/>
              <w:snapToGrid w:val="0"/>
              <w:jc w:val="center"/>
              <w:rPr>
                <w:rFonts w:ascii="仿宋" w:hAnsi="仿宋" w:eastAsia="仿宋"/>
                <w:sz w:val="24"/>
              </w:rPr>
            </w:pPr>
            <w:r>
              <w:rPr>
                <w:rFonts w:hint="eastAsia" w:ascii="仿宋" w:hAnsi="仿宋" w:eastAsia="仿宋"/>
                <w:sz w:val="24"/>
              </w:rPr>
              <w:t>价格</w:t>
            </w:r>
          </w:p>
        </w:tc>
        <w:tc>
          <w:tcPr>
            <w:tcW w:w="841" w:type="dxa"/>
            <w:noWrap w:val="0"/>
            <w:vAlign w:val="center"/>
          </w:tcPr>
          <w:p w14:paraId="77A21E86">
            <w:pPr>
              <w:adjustRightInd w:val="0"/>
              <w:snapToGrid w:val="0"/>
              <w:jc w:val="center"/>
              <w:rPr>
                <w:rFonts w:ascii="仿宋" w:hAnsi="仿宋" w:eastAsia="仿宋"/>
                <w:color w:val="000000"/>
                <w:sz w:val="24"/>
              </w:rPr>
            </w:pPr>
            <w:r>
              <w:rPr>
                <w:rFonts w:hint="eastAsia" w:ascii="仿宋" w:hAnsi="仿宋" w:eastAsia="仿宋"/>
                <w:color w:val="000000"/>
                <w:sz w:val="24"/>
                <w:lang w:val="en-US" w:eastAsia="zh-CN"/>
              </w:rPr>
              <w:t>3</w:t>
            </w:r>
            <w:r>
              <w:rPr>
                <w:rFonts w:hint="eastAsia" w:ascii="仿宋" w:hAnsi="仿宋" w:eastAsia="仿宋"/>
                <w:color w:val="000000"/>
                <w:sz w:val="24"/>
              </w:rPr>
              <w:t>0</w:t>
            </w:r>
          </w:p>
        </w:tc>
        <w:tc>
          <w:tcPr>
            <w:tcW w:w="4038" w:type="dxa"/>
            <w:noWrap w:val="0"/>
            <w:vAlign w:val="center"/>
          </w:tcPr>
          <w:p w14:paraId="3717D3EC">
            <w:pPr>
              <w:adjustRightInd w:val="0"/>
              <w:snapToGrid w:val="0"/>
              <w:jc w:val="left"/>
              <w:rPr>
                <w:rFonts w:hint="eastAsia" w:ascii="仿宋" w:hAnsi="仿宋" w:eastAsia="仿宋" w:cs="仿宋"/>
                <w:sz w:val="24"/>
              </w:rPr>
            </w:pPr>
            <w:r>
              <w:rPr>
                <w:rFonts w:hint="eastAsia" w:ascii="仿宋" w:hAnsi="仿宋" w:eastAsia="仿宋" w:cs="仿宋"/>
                <w:sz w:val="24"/>
              </w:rPr>
              <w:t>用低价优先法计算，即满足招标文件要求且投标价格最低的投标报价为评标基准价，其价格分为满分。其他投标人的价格分统一按照下列公式计算：</w:t>
            </w:r>
          </w:p>
          <w:p w14:paraId="6D0F5E25">
            <w:pPr>
              <w:adjustRightInd w:val="0"/>
              <w:snapToGrid w:val="0"/>
              <w:jc w:val="left"/>
              <w:rPr>
                <w:rFonts w:ascii="仿宋" w:hAnsi="仿宋" w:eastAsia="仿宋"/>
                <w:color w:val="000000"/>
                <w:sz w:val="24"/>
              </w:rPr>
            </w:pPr>
            <w:r>
              <w:rPr>
                <w:rFonts w:hint="eastAsia" w:ascii="仿宋" w:hAnsi="仿宋" w:eastAsia="仿宋" w:cs="仿宋"/>
                <w:sz w:val="24"/>
              </w:rPr>
              <w:t>投标报价得分=(评标基准价／投标报价)×</w:t>
            </w:r>
            <w:r>
              <w:rPr>
                <w:rFonts w:hint="eastAsia" w:ascii="仿宋" w:hAnsi="仿宋" w:eastAsia="仿宋" w:cs="仿宋"/>
                <w:sz w:val="24"/>
                <w:lang w:val="en-US" w:eastAsia="zh-CN"/>
              </w:rPr>
              <w:t>3</w:t>
            </w:r>
            <w:r>
              <w:rPr>
                <w:rFonts w:hint="eastAsia" w:ascii="仿宋" w:hAnsi="仿宋" w:eastAsia="仿宋" w:cs="仿宋"/>
                <w:sz w:val="24"/>
              </w:rPr>
              <w:t>0分分值</w:t>
            </w:r>
          </w:p>
        </w:tc>
        <w:tc>
          <w:tcPr>
            <w:tcW w:w="1727" w:type="dxa"/>
            <w:noWrap w:val="0"/>
            <w:vAlign w:val="top"/>
          </w:tcPr>
          <w:p w14:paraId="05274C62">
            <w:pPr>
              <w:adjustRightInd w:val="0"/>
              <w:snapToGrid w:val="0"/>
              <w:jc w:val="center"/>
              <w:rPr>
                <w:rFonts w:ascii="仿宋" w:hAnsi="仿宋" w:eastAsia="仿宋"/>
                <w:sz w:val="24"/>
              </w:rPr>
            </w:pPr>
          </w:p>
        </w:tc>
      </w:tr>
      <w:tr w14:paraId="7A5C23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710" w:type="dxa"/>
            <w:noWrap w:val="0"/>
            <w:vAlign w:val="center"/>
          </w:tcPr>
          <w:p w14:paraId="04B628D7">
            <w:pPr>
              <w:adjustRightInd w:val="0"/>
              <w:snapToGrid w:val="0"/>
              <w:jc w:val="center"/>
              <w:rPr>
                <w:rFonts w:hint="eastAsia" w:ascii="仿宋" w:hAnsi="仿宋" w:eastAsia="仿宋"/>
                <w:sz w:val="24"/>
              </w:rPr>
            </w:pPr>
          </w:p>
        </w:tc>
        <w:tc>
          <w:tcPr>
            <w:tcW w:w="2254" w:type="dxa"/>
            <w:noWrap w:val="0"/>
            <w:vAlign w:val="center"/>
          </w:tcPr>
          <w:p w14:paraId="03578C51">
            <w:pPr>
              <w:adjustRightInd w:val="0"/>
              <w:snapToGrid w:val="0"/>
              <w:jc w:val="center"/>
              <w:rPr>
                <w:rFonts w:hint="eastAsia" w:ascii="仿宋" w:hAnsi="仿宋" w:eastAsia="仿宋"/>
                <w:sz w:val="24"/>
              </w:rPr>
            </w:pPr>
          </w:p>
        </w:tc>
        <w:tc>
          <w:tcPr>
            <w:tcW w:w="841" w:type="dxa"/>
            <w:noWrap w:val="0"/>
            <w:vAlign w:val="center"/>
          </w:tcPr>
          <w:p w14:paraId="3DC42658">
            <w:pPr>
              <w:adjustRightInd w:val="0"/>
              <w:snapToGrid w:val="0"/>
              <w:jc w:val="center"/>
              <w:rPr>
                <w:rFonts w:hint="eastAsia" w:ascii="仿宋" w:hAnsi="仿宋" w:eastAsia="仿宋"/>
                <w:color w:val="000000"/>
                <w:sz w:val="24"/>
              </w:rPr>
            </w:pPr>
          </w:p>
        </w:tc>
        <w:tc>
          <w:tcPr>
            <w:tcW w:w="4038" w:type="dxa"/>
            <w:noWrap w:val="0"/>
            <w:vAlign w:val="center"/>
          </w:tcPr>
          <w:p w14:paraId="68913C15">
            <w:pPr>
              <w:adjustRightInd w:val="0"/>
              <w:snapToGrid w:val="0"/>
              <w:jc w:val="left"/>
              <w:rPr>
                <w:rFonts w:hint="eastAsia" w:ascii="仿宋" w:hAnsi="仿宋" w:eastAsia="仿宋" w:cs="仿宋"/>
                <w:sz w:val="24"/>
              </w:rPr>
            </w:pPr>
          </w:p>
        </w:tc>
        <w:tc>
          <w:tcPr>
            <w:tcW w:w="1727" w:type="dxa"/>
            <w:noWrap w:val="0"/>
            <w:vAlign w:val="top"/>
          </w:tcPr>
          <w:p w14:paraId="73AC04E9">
            <w:pPr>
              <w:adjustRightInd w:val="0"/>
              <w:snapToGrid w:val="0"/>
              <w:jc w:val="center"/>
              <w:rPr>
                <w:rFonts w:ascii="仿宋" w:hAnsi="仿宋" w:eastAsia="仿宋"/>
                <w:sz w:val="24"/>
              </w:rPr>
            </w:pPr>
          </w:p>
        </w:tc>
      </w:tr>
      <w:tr w14:paraId="38572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79" w:hRule="atLeast"/>
        </w:trPr>
        <w:tc>
          <w:tcPr>
            <w:tcW w:w="710" w:type="dxa"/>
            <w:noWrap w:val="0"/>
            <w:vAlign w:val="center"/>
          </w:tcPr>
          <w:p w14:paraId="0A6A62CC">
            <w:pPr>
              <w:adjustRightInd w:val="0"/>
              <w:snapToGrid w:val="0"/>
              <w:jc w:val="center"/>
              <w:rPr>
                <w:rFonts w:ascii="仿宋" w:hAnsi="仿宋" w:eastAsia="仿宋"/>
                <w:sz w:val="24"/>
              </w:rPr>
            </w:pPr>
            <w:r>
              <w:rPr>
                <w:rFonts w:hint="eastAsia" w:ascii="仿宋" w:hAnsi="仿宋" w:eastAsia="仿宋"/>
                <w:sz w:val="24"/>
              </w:rPr>
              <w:t>2</w:t>
            </w:r>
          </w:p>
        </w:tc>
        <w:tc>
          <w:tcPr>
            <w:tcW w:w="2254" w:type="dxa"/>
            <w:noWrap w:val="0"/>
            <w:vAlign w:val="center"/>
          </w:tcPr>
          <w:p w14:paraId="39CCD760">
            <w:pPr>
              <w:adjustRightInd w:val="0"/>
              <w:snapToGrid w:val="0"/>
              <w:jc w:val="center"/>
              <w:rPr>
                <w:rFonts w:ascii="仿宋" w:hAnsi="仿宋" w:eastAsia="仿宋"/>
                <w:sz w:val="24"/>
              </w:rPr>
            </w:pPr>
            <w:r>
              <w:rPr>
                <w:rFonts w:hint="eastAsia" w:ascii="仿宋" w:hAnsi="仿宋" w:eastAsia="仿宋"/>
                <w:sz w:val="24"/>
              </w:rPr>
              <w:t>投标人实力</w:t>
            </w:r>
          </w:p>
        </w:tc>
        <w:tc>
          <w:tcPr>
            <w:tcW w:w="841" w:type="dxa"/>
            <w:noWrap w:val="0"/>
            <w:vAlign w:val="center"/>
          </w:tcPr>
          <w:p w14:paraId="1BF7A159">
            <w:pPr>
              <w:adjustRightInd w:val="0"/>
              <w:snapToGrid w:val="0"/>
              <w:jc w:val="center"/>
              <w:rPr>
                <w:rFonts w:hint="eastAsia" w:ascii="仿宋" w:hAnsi="仿宋" w:eastAsia="仿宋"/>
                <w:sz w:val="24"/>
                <w:lang w:eastAsia="zh-CN"/>
              </w:rPr>
            </w:pPr>
            <w:r>
              <w:rPr>
                <w:rFonts w:hint="eastAsia" w:ascii="仿宋" w:hAnsi="仿宋" w:eastAsia="仿宋"/>
                <w:color w:val="FF0000"/>
                <w:sz w:val="24"/>
              </w:rPr>
              <w:t>2</w:t>
            </w:r>
            <w:r>
              <w:rPr>
                <w:rFonts w:hint="eastAsia" w:ascii="仿宋" w:hAnsi="仿宋" w:eastAsia="仿宋"/>
                <w:color w:val="FF0000"/>
                <w:sz w:val="24"/>
                <w:lang w:val="en-US" w:eastAsia="zh-CN"/>
              </w:rPr>
              <w:t>5</w:t>
            </w:r>
          </w:p>
        </w:tc>
        <w:tc>
          <w:tcPr>
            <w:tcW w:w="4038" w:type="dxa"/>
            <w:noWrap w:val="0"/>
            <w:vAlign w:val="center"/>
          </w:tcPr>
          <w:p w14:paraId="3641F5A2">
            <w:pPr>
              <w:adjustRightInd w:val="0"/>
              <w:snapToGrid w:val="0"/>
              <w:rPr>
                <w:rFonts w:hint="eastAsia" w:ascii="仿宋" w:hAnsi="仿宋" w:eastAsia="仿宋" w:cs="仿宋"/>
                <w:sz w:val="24"/>
                <w:lang w:eastAsia="zh-CN"/>
              </w:rPr>
            </w:pPr>
            <w:r>
              <w:rPr>
                <w:rFonts w:hint="eastAsia" w:ascii="仿宋" w:hAnsi="仿宋" w:eastAsia="仿宋" w:cs="仿宋"/>
                <w:sz w:val="24"/>
              </w:rPr>
              <w:t>1、投标人具备日处理污泥能力250吨（含）以上的得7分，日处理污泥能力200吨（含）~250吨的得4分，日处理污泥能力低于200吨的不得分；</w:t>
            </w:r>
            <w:r>
              <w:rPr>
                <w:rFonts w:hint="eastAsia" w:ascii="仿宋" w:hAnsi="仿宋" w:eastAsia="仿宋" w:cs="仿宋"/>
                <w:b/>
                <w:bCs/>
                <w:sz w:val="24"/>
              </w:rPr>
              <w:t>提供有效的环评批复文件及项目环保竣工验收文件加盖公章</w:t>
            </w:r>
            <w:r>
              <w:rPr>
                <w:rFonts w:hint="eastAsia" w:ascii="仿宋" w:hAnsi="仿宋" w:eastAsia="仿宋" w:cs="仿宋"/>
                <w:b/>
                <w:bCs/>
                <w:sz w:val="24"/>
                <w:lang w:eastAsia="zh-CN"/>
              </w:rPr>
              <w:t>；</w:t>
            </w:r>
          </w:p>
          <w:p w14:paraId="7081C32C">
            <w:pPr>
              <w:adjustRightInd w:val="0"/>
              <w:snapToGrid w:val="0"/>
              <w:rPr>
                <w:rFonts w:ascii="仿宋" w:hAnsi="仿宋" w:eastAsia="仿宋" w:cs="仿宋"/>
                <w:sz w:val="24"/>
              </w:rPr>
            </w:pPr>
            <w:r>
              <w:rPr>
                <w:rFonts w:hint="eastAsia" w:ascii="仿宋" w:hAnsi="仿宋" w:eastAsia="仿宋" w:cs="仿宋"/>
                <w:sz w:val="24"/>
              </w:rPr>
              <w:t>2、投标人具备4000m3（含）以上污泥存放池的的得7分，2000（含）~4000m3的污泥存放池的的得4分，没有的不得分（提供有效的证明文件加盖公章）</w:t>
            </w:r>
          </w:p>
          <w:p w14:paraId="38DE8997">
            <w:pPr>
              <w:adjustRightInd w:val="0"/>
              <w:snapToGrid w:val="0"/>
              <w:jc w:val="left"/>
              <w:rPr>
                <w:rFonts w:hint="eastAsia" w:ascii="仿宋" w:hAnsi="仿宋" w:eastAsia="仿宋" w:cs="仿宋"/>
                <w:sz w:val="24"/>
              </w:rPr>
            </w:pPr>
            <w:r>
              <w:rPr>
                <w:rFonts w:hint="eastAsia" w:ascii="仿宋" w:hAnsi="仿宋" w:eastAsia="仿宋" w:cs="仿宋"/>
                <w:sz w:val="24"/>
              </w:rPr>
              <w:t>3、投标人在江苏省固体度物管理信息系统一般固废（污泥）企业中备案的得6分（须提供相关证明材料加盖投标单位公章）</w:t>
            </w:r>
          </w:p>
          <w:p w14:paraId="7DCA9E60">
            <w:pPr>
              <w:pStyle w:val="24"/>
              <w:rPr>
                <w:rFonts w:hint="eastAsia" w:eastAsia="仿宋"/>
                <w:lang w:val="en-US" w:eastAsia="zh-CN"/>
              </w:rPr>
            </w:pPr>
            <w:r>
              <w:rPr>
                <w:rFonts w:hint="eastAsia" w:ascii="仿宋" w:hAnsi="仿宋" w:eastAsia="仿宋" w:cs="仿宋"/>
                <w:sz w:val="24"/>
                <w:lang w:val="en-US" w:eastAsia="zh-CN"/>
              </w:rPr>
              <w:t>4</w:t>
            </w:r>
            <w:r>
              <w:rPr>
                <w:rFonts w:hint="eastAsia" w:ascii="仿宋" w:hAnsi="仿宋" w:eastAsia="仿宋" w:cs="仿宋"/>
                <w:color w:val="FF0000"/>
                <w:sz w:val="24"/>
                <w:lang w:val="en-US" w:eastAsia="zh-CN"/>
              </w:rPr>
              <w:t>、</w:t>
            </w:r>
            <w:r>
              <w:rPr>
                <w:rFonts w:hint="eastAsia" w:ascii="仿宋" w:hAnsi="仿宋" w:eastAsia="仿宋" w:cs="仿宋"/>
                <w:color w:val="FF0000"/>
                <w:sz w:val="24"/>
                <w:lang w:eastAsia="zh-CN"/>
              </w:rPr>
              <w:t>持有有效期内的排污许可证的</w:t>
            </w:r>
            <w:r>
              <w:rPr>
                <w:rFonts w:hint="eastAsia" w:ascii="仿宋" w:hAnsi="仿宋" w:eastAsia="仿宋" w:cs="仿宋"/>
                <w:color w:val="FF0000"/>
                <w:sz w:val="24"/>
                <w:lang w:val="en-US" w:eastAsia="zh-CN"/>
              </w:rPr>
              <w:t>5</w:t>
            </w:r>
            <w:r>
              <w:rPr>
                <w:rFonts w:hint="eastAsia" w:ascii="仿宋" w:hAnsi="仿宋" w:eastAsia="仿宋" w:cs="仿宋"/>
                <w:color w:val="FF0000"/>
                <w:sz w:val="24"/>
              </w:rPr>
              <w:t>分（须提供相关证明材料加盖投标单位公章）</w:t>
            </w:r>
            <w:r>
              <w:rPr>
                <w:rFonts w:hint="eastAsia" w:ascii="仿宋" w:hAnsi="仿宋" w:eastAsia="仿宋" w:cs="仿宋"/>
                <w:color w:val="FF0000"/>
                <w:sz w:val="24"/>
                <w:lang w:eastAsia="zh-CN"/>
              </w:rPr>
              <w:t>。</w:t>
            </w:r>
          </w:p>
        </w:tc>
        <w:tc>
          <w:tcPr>
            <w:tcW w:w="1727" w:type="dxa"/>
            <w:noWrap w:val="0"/>
            <w:vAlign w:val="top"/>
          </w:tcPr>
          <w:p w14:paraId="1A6A44C0">
            <w:pPr>
              <w:adjustRightInd w:val="0"/>
              <w:snapToGrid w:val="0"/>
              <w:jc w:val="center"/>
              <w:rPr>
                <w:rFonts w:ascii="仿宋" w:hAnsi="仿宋" w:eastAsia="仿宋"/>
                <w:sz w:val="24"/>
              </w:rPr>
            </w:pPr>
          </w:p>
        </w:tc>
      </w:tr>
      <w:tr w14:paraId="010010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710" w:type="dxa"/>
            <w:noWrap w:val="0"/>
            <w:vAlign w:val="center"/>
          </w:tcPr>
          <w:p w14:paraId="254C58B0">
            <w:pPr>
              <w:adjustRightInd w:val="0"/>
              <w:snapToGrid w:val="0"/>
              <w:jc w:val="center"/>
              <w:rPr>
                <w:rFonts w:ascii="仿宋" w:hAnsi="仿宋" w:eastAsia="仿宋"/>
                <w:sz w:val="24"/>
              </w:rPr>
            </w:pPr>
            <w:r>
              <w:rPr>
                <w:rFonts w:hint="eastAsia" w:ascii="仿宋" w:hAnsi="仿宋" w:eastAsia="仿宋"/>
                <w:sz w:val="24"/>
              </w:rPr>
              <w:t>3</w:t>
            </w:r>
          </w:p>
        </w:tc>
        <w:tc>
          <w:tcPr>
            <w:tcW w:w="2254" w:type="dxa"/>
            <w:noWrap w:val="0"/>
            <w:vAlign w:val="center"/>
          </w:tcPr>
          <w:p w14:paraId="59AD1A96">
            <w:pPr>
              <w:adjustRightInd w:val="0"/>
              <w:snapToGrid w:val="0"/>
              <w:jc w:val="center"/>
              <w:rPr>
                <w:rFonts w:ascii="仿宋" w:hAnsi="仿宋" w:eastAsia="仿宋"/>
                <w:sz w:val="24"/>
              </w:rPr>
            </w:pPr>
            <w:r>
              <w:rPr>
                <w:rFonts w:hint="eastAsia" w:ascii="宋体" w:hAnsi="宋体" w:cs="宋体"/>
                <w:kern w:val="0"/>
                <w:szCs w:val="21"/>
              </w:rPr>
              <w:t>类似业绩</w:t>
            </w:r>
          </w:p>
        </w:tc>
        <w:tc>
          <w:tcPr>
            <w:tcW w:w="841" w:type="dxa"/>
            <w:noWrap w:val="0"/>
            <w:vAlign w:val="center"/>
          </w:tcPr>
          <w:p w14:paraId="5E2B7BAA">
            <w:pPr>
              <w:adjustRightInd w:val="0"/>
              <w:snapToGrid w:val="0"/>
              <w:jc w:val="center"/>
              <w:rPr>
                <w:rFonts w:ascii="仿宋" w:hAnsi="仿宋" w:eastAsia="仿宋"/>
                <w:color w:val="000000"/>
                <w:sz w:val="24"/>
              </w:rPr>
            </w:pPr>
            <w:r>
              <w:rPr>
                <w:rFonts w:hint="eastAsia" w:ascii="仿宋" w:hAnsi="仿宋" w:eastAsia="仿宋"/>
                <w:color w:val="000000"/>
                <w:sz w:val="24"/>
              </w:rPr>
              <w:t>25</w:t>
            </w:r>
          </w:p>
        </w:tc>
        <w:tc>
          <w:tcPr>
            <w:tcW w:w="4038" w:type="dxa"/>
            <w:noWrap w:val="0"/>
            <w:vAlign w:val="center"/>
          </w:tcPr>
          <w:p w14:paraId="249E52AE">
            <w:pPr>
              <w:adjustRightInd w:val="0"/>
              <w:snapToGrid w:val="0"/>
              <w:jc w:val="left"/>
              <w:rPr>
                <w:rFonts w:ascii="仿宋" w:hAnsi="仿宋" w:eastAsia="仿宋"/>
                <w:color w:val="000000"/>
                <w:sz w:val="24"/>
              </w:rPr>
            </w:pPr>
            <w:r>
              <w:rPr>
                <w:rFonts w:hint="eastAsia" w:ascii="仿宋" w:hAnsi="仿宋" w:eastAsia="仿宋" w:cs="仿宋"/>
                <w:sz w:val="24"/>
              </w:rPr>
              <w:t>投标人具有20</w:t>
            </w:r>
            <w:r>
              <w:rPr>
                <w:rFonts w:hint="eastAsia" w:ascii="仿宋" w:hAnsi="仿宋" w:eastAsia="仿宋" w:cs="仿宋"/>
                <w:sz w:val="24"/>
                <w:lang w:val="en-US" w:eastAsia="zh-CN"/>
              </w:rPr>
              <w:t>20</w:t>
            </w:r>
            <w:r>
              <w:rPr>
                <w:rFonts w:hint="eastAsia" w:ascii="仿宋" w:hAnsi="仿宋" w:eastAsia="仿宋" w:cs="仿宋"/>
                <w:sz w:val="24"/>
              </w:rPr>
              <w:t>年1月1日以来类似污泥</w:t>
            </w:r>
            <w:r>
              <w:rPr>
                <w:rFonts w:hint="eastAsia" w:ascii="仿宋" w:hAnsi="仿宋" w:eastAsia="仿宋" w:cs="仿宋"/>
                <w:color w:val="FF0000"/>
                <w:sz w:val="24"/>
                <w:lang w:eastAsia="zh-CN"/>
              </w:rPr>
              <w:t>干化</w:t>
            </w:r>
            <w:r>
              <w:rPr>
                <w:rFonts w:hint="eastAsia" w:ascii="仿宋" w:hAnsi="仿宋" w:eastAsia="仿宋" w:cs="仿宋"/>
                <w:color w:val="FF0000"/>
                <w:sz w:val="24"/>
              </w:rPr>
              <w:t>焚烧</w:t>
            </w:r>
            <w:r>
              <w:rPr>
                <w:rFonts w:hint="eastAsia" w:ascii="仿宋" w:hAnsi="仿宋" w:eastAsia="仿宋" w:cs="仿宋"/>
                <w:sz w:val="24"/>
              </w:rPr>
              <w:t>处置项目业绩的，每提供1个得5分，本项最高得25分。投标文件中提供合同复印件加盖投标单位公章。时间以合同签订时间为准。</w:t>
            </w:r>
          </w:p>
        </w:tc>
        <w:tc>
          <w:tcPr>
            <w:tcW w:w="1727" w:type="dxa"/>
            <w:noWrap w:val="0"/>
            <w:vAlign w:val="top"/>
          </w:tcPr>
          <w:p w14:paraId="0AE6F13B">
            <w:pPr>
              <w:adjustRightInd w:val="0"/>
              <w:snapToGrid w:val="0"/>
              <w:jc w:val="center"/>
              <w:rPr>
                <w:rFonts w:ascii="仿宋" w:hAnsi="仿宋" w:eastAsia="仿宋"/>
                <w:color w:val="000000"/>
                <w:sz w:val="24"/>
              </w:rPr>
            </w:pPr>
          </w:p>
        </w:tc>
      </w:tr>
      <w:tr w14:paraId="5A23A6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710" w:type="dxa"/>
            <w:noWrap w:val="0"/>
            <w:vAlign w:val="center"/>
          </w:tcPr>
          <w:p w14:paraId="196ECE27">
            <w:pPr>
              <w:adjustRightInd w:val="0"/>
              <w:snapToGrid w:val="0"/>
              <w:jc w:val="center"/>
              <w:rPr>
                <w:rFonts w:ascii="仿宋" w:hAnsi="仿宋" w:eastAsia="仿宋"/>
                <w:sz w:val="24"/>
              </w:rPr>
            </w:pPr>
            <w:r>
              <w:rPr>
                <w:rFonts w:hint="eastAsia" w:ascii="仿宋" w:hAnsi="仿宋" w:eastAsia="仿宋"/>
                <w:sz w:val="24"/>
              </w:rPr>
              <w:t>4</w:t>
            </w:r>
          </w:p>
        </w:tc>
        <w:tc>
          <w:tcPr>
            <w:tcW w:w="2254" w:type="dxa"/>
            <w:noWrap w:val="0"/>
            <w:vAlign w:val="center"/>
          </w:tcPr>
          <w:p w14:paraId="4BA10D92">
            <w:pPr>
              <w:adjustRightInd w:val="0"/>
              <w:snapToGrid w:val="0"/>
              <w:jc w:val="center"/>
              <w:rPr>
                <w:rFonts w:ascii="仿宋" w:hAnsi="仿宋" w:eastAsia="仿宋"/>
                <w:sz w:val="24"/>
              </w:rPr>
            </w:pPr>
            <w:r>
              <w:rPr>
                <w:rFonts w:hint="eastAsia" w:ascii="宋体" w:hAnsi="宋体" w:cs="宋体"/>
                <w:kern w:val="0"/>
                <w:szCs w:val="21"/>
              </w:rPr>
              <w:t>拟投入本项目设备</w:t>
            </w:r>
          </w:p>
        </w:tc>
        <w:tc>
          <w:tcPr>
            <w:tcW w:w="841" w:type="dxa"/>
            <w:noWrap w:val="0"/>
            <w:vAlign w:val="center"/>
          </w:tcPr>
          <w:p w14:paraId="320917CD">
            <w:pPr>
              <w:adjustRightInd w:val="0"/>
              <w:snapToGrid w:val="0"/>
              <w:jc w:val="center"/>
              <w:rPr>
                <w:rFonts w:hint="eastAsia" w:ascii="仿宋" w:hAnsi="仿宋" w:eastAsia="仿宋"/>
                <w:sz w:val="24"/>
              </w:rPr>
            </w:pPr>
            <w:r>
              <w:rPr>
                <w:rFonts w:hint="eastAsia" w:ascii="仿宋" w:hAnsi="仿宋" w:eastAsia="仿宋"/>
                <w:sz w:val="24"/>
              </w:rPr>
              <w:t>5</w:t>
            </w:r>
          </w:p>
        </w:tc>
        <w:tc>
          <w:tcPr>
            <w:tcW w:w="4038" w:type="dxa"/>
            <w:noWrap w:val="0"/>
            <w:vAlign w:val="center"/>
          </w:tcPr>
          <w:p w14:paraId="7E6EA64A">
            <w:pPr>
              <w:adjustRightInd w:val="0"/>
              <w:snapToGrid w:val="0"/>
              <w:jc w:val="center"/>
              <w:rPr>
                <w:rFonts w:ascii="仿宋" w:hAnsi="仿宋" w:eastAsia="仿宋"/>
                <w:sz w:val="24"/>
              </w:rPr>
            </w:pPr>
            <w:r>
              <w:rPr>
                <w:rFonts w:hint="eastAsia" w:ascii="仿宋" w:hAnsi="仿宋" w:eastAsia="仿宋" w:cs="仿宋"/>
                <w:sz w:val="24"/>
              </w:rPr>
              <w:t>投标人拟投入本项目切实可行、合理的设备配备情况，提供拟投入本项目的设备清单一览表，有得5分，未提供不得分。</w:t>
            </w:r>
          </w:p>
        </w:tc>
        <w:tc>
          <w:tcPr>
            <w:tcW w:w="1727" w:type="dxa"/>
            <w:noWrap w:val="0"/>
            <w:vAlign w:val="top"/>
          </w:tcPr>
          <w:p w14:paraId="4F9F0F05">
            <w:pPr>
              <w:adjustRightInd w:val="0"/>
              <w:snapToGrid w:val="0"/>
              <w:jc w:val="center"/>
              <w:rPr>
                <w:rFonts w:ascii="仿宋" w:hAnsi="仿宋" w:eastAsia="仿宋"/>
                <w:color w:val="000000"/>
                <w:sz w:val="24"/>
              </w:rPr>
            </w:pPr>
          </w:p>
        </w:tc>
      </w:tr>
      <w:tr w14:paraId="407511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5" w:hRule="atLeast"/>
        </w:trPr>
        <w:tc>
          <w:tcPr>
            <w:tcW w:w="710" w:type="dxa"/>
            <w:noWrap w:val="0"/>
            <w:vAlign w:val="center"/>
          </w:tcPr>
          <w:p w14:paraId="68174580">
            <w:pPr>
              <w:adjustRightInd w:val="0"/>
              <w:snapToGrid w:val="0"/>
              <w:jc w:val="center"/>
              <w:rPr>
                <w:rFonts w:ascii="仿宋" w:hAnsi="仿宋" w:eastAsia="仿宋"/>
                <w:sz w:val="24"/>
              </w:rPr>
            </w:pPr>
            <w:r>
              <w:rPr>
                <w:rFonts w:hint="eastAsia" w:ascii="仿宋" w:hAnsi="仿宋" w:eastAsia="仿宋"/>
                <w:sz w:val="24"/>
              </w:rPr>
              <w:t>5</w:t>
            </w:r>
          </w:p>
        </w:tc>
        <w:tc>
          <w:tcPr>
            <w:tcW w:w="2254" w:type="dxa"/>
            <w:noWrap w:val="0"/>
            <w:vAlign w:val="center"/>
          </w:tcPr>
          <w:p w14:paraId="3EB407BE">
            <w:pPr>
              <w:adjustRightInd w:val="0"/>
              <w:snapToGrid w:val="0"/>
              <w:jc w:val="center"/>
              <w:rPr>
                <w:rFonts w:ascii="仿宋" w:hAnsi="仿宋" w:eastAsia="仿宋"/>
                <w:sz w:val="24"/>
              </w:rPr>
            </w:pPr>
            <w:r>
              <w:rPr>
                <w:rFonts w:hint="eastAsia" w:ascii="仿宋" w:hAnsi="仿宋" w:eastAsia="仿宋"/>
                <w:sz w:val="24"/>
              </w:rPr>
              <w:t>质量管理和流程规范</w:t>
            </w:r>
          </w:p>
        </w:tc>
        <w:tc>
          <w:tcPr>
            <w:tcW w:w="841" w:type="dxa"/>
            <w:noWrap w:val="0"/>
            <w:vAlign w:val="center"/>
          </w:tcPr>
          <w:p w14:paraId="52ABA8C9">
            <w:pPr>
              <w:adjustRightInd w:val="0"/>
              <w:snapToGrid w:val="0"/>
              <w:jc w:val="center"/>
              <w:rPr>
                <w:rFonts w:hint="default" w:ascii="仿宋" w:hAnsi="仿宋" w:eastAsia="仿宋"/>
                <w:sz w:val="24"/>
                <w:lang w:val="en-US" w:eastAsia="zh-CN"/>
              </w:rPr>
            </w:pPr>
            <w:r>
              <w:rPr>
                <w:rFonts w:hint="eastAsia" w:ascii="仿宋" w:hAnsi="仿宋" w:eastAsia="仿宋"/>
                <w:color w:val="FF0000"/>
                <w:sz w:val="24"/>
                <w:lang w:val="en-US" w:eastAsia="zh-CN"/>
              </w:rPr>
              <w:t>5</w:t>
            </w:r>
          </w:p>
        </w:tc>
        <w:tc>
          <w:tcPr>
            <w:tcW w:w="4038" w:type="dxa"/>
            <w:noWrap w:val="0"/>
            <w:vAlign w:val="center"/>
          </w:tcPr>
          <w:p w14:paraId="4AB98262">
            <w:pPr>
              <w:adjustRightInd w:val="0"/>
              <w:snapToGrid w:val="0"/>
              <w:jc w:val="left"/>
              <w:rPr>
                <w:rFonts w:ascii="仿宋" w:hAnsi="仿宋" w:eastAsia="仿宋"/>
                <w:sz w:val="24"/>
              </w:rPr>
            </w:pPr>
            <w:r>
              <w:rPr>
                <w:rFonts w:hint="eastAsia" w:ascii="仿宋" w:hAnsi="仿宋" w:eastAsia="仿宋" w:cs="仿宋"/>
                <w:sz w:val="24"/>
              </w:rPr>
              <w:t>按照整体约束条件以及服务要求所定的内容，提供具有针对性、描述详细、贴合实际要求的记载整个污泥处理服务活动的质量管理和流程规范程度方案，</w:t>
            </w:r>
            <w:r>
              <w:rPr>
                <w:rFonts w:hint="eastAsia" w:ascii="仿宋" w:hAnsi="仿宋" w:eastAsia="仿宋"/>
                <w:sz w:val="24"/>
                <w:lang w:bidi="ar"/>
              </w:rPr>
              <w:t>有得</w:t>
            </w:r>
            <w:r>
              <w:rPr>
                <w:rFonts w:hint="eastAsia" w:ascii="仿宋" w:hAnsi="仿宋" w:eastAsia="仿宋"/>
                <w:color w:val="FF0000"/>
                <w:sz w:val="24"/>
                <w:lang w:val="en-US" w:eastAsia="zh-CN" w:bidi="ar"/>
              </w:rPr>
              <w:t>5</w:t>
            </w:r>
            <w:r>
              <w:rPr>
                <w:rFonts w:hint="eastAsia" w:ascii="仿宋" w:hAnsi="仿宋" w:eastAsia="仿宋"/>
                <w:sz w:val="24"/>
                <w:lang w:bidi="ar"/>
              </w:rPr>
              <w:t>分</w:t>
            </w:r>
            <w:r>
              <w:rPr>
                <w:rFonts w:hint="eastAsia" w:ascii="仿宋" w:hAnsi="仿宋" w:eastAsia="仿宋" w:cs="仿宋"/>
                <w:sz w:val="24"/>
              </w:rPr>
              <w:t>，没有内容或内容不全的不得分。</w:t>
            </w:r>
          </w:p>
        </w:tc>
        <w:tc>
          <w:tcPr>
            <w:tcW w:w="1727" w:type="dxa"/>
            <w:noWrap w:val="0"/>
            <w:vAlign w:val="top"/>
          </w:tcPr>
          <w:p w14:paraId="1597BFCA">
            <w:pPr>
              <w:adjustRightInd w:val="0"/>
              <w:snapToGrid w:val="0"/>
              <w:jc w:val="center"/>
              <w:rPr>
                <w:rFonts w:ascii="仿宋" w:hAnsi="仿宋" w:eastAsia="仿宋"/>
                <w:color w:val="000000"/>
                <w:sz w:val="24"/>
              </w:rPr>
            </w:pPr>
          </w:p>
        </w:tc>
      </w:tr>
      <w:tr w14:paraId="7E1F7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5" w:hRule="atLeast"/>
        </w:trPr>
        <w:tc>
          <w:tcPr>
            <w:tcW w:w="710" w:type="dxa"/>
            <w:noWrap w:val="0"/>
            <w:vAlign w:val="center"/>
          </w:tcPr>
          <w:p w14:paraId="20908761">
            <w:pPr>
              <w:adjustRightInd w:val="0"/>
              <w:snapToGrid w:val="0"/>
              <w:jc w:val="center"/>
              <w:rPr>
                <w:rFonts w:hint="eastAsia" w:ascii="仿宋" w:hAnsi="仿宋" w:eastAsia="仿宋"/>
                <w:sz w:val="24"/>
              </w:rPr>
            </w:pPr>
            <w:r>
              <w:rPr>
                <w:rFonts w:hint="eastAsia" w:ascii="仿宋" w:hAnsi="仿宋" w:eastAsia="仿宋"/>
                <w:sz w:val="24"/>
              </w:rPr>
              <w:t>6</w:t>
            </w:r>
          </w:p>
        </w:tc>
        <w:tc>
          <w:tcPr>
            <w:tcW w:w="2254" w:type="dxa"/>
            <w:noWrap w:val="0"/>
            <w:vAlign w:val="center"/>
          </w:tcPr>
          <w:p w14:paraId="4F7F1286">
            <w:pPr>
              <w:adjustRightInd w:val="0"/>
              <w:snapToGrid w:val="0"/>
              <w:jc w:val="center"/>
              <w:rPr>
                <w:rFonts w:hint="eastAsia" w:ascii="仿宋" w:hAnsi="仿宋" w:eastAsia="仿宋"/>
                <w:sz w:val="24"/>
              </w:rPr>
            </w:pPr>
            <w:r>
              <w:rPr>
                <w:rFonts w:hint="eastAsia" w:ascii="仿宋" w:hAnsi="仿宋" w:eastAsia="仿宋"/>
                <w:sz w:val="24"/>
              </w:rPr>
              <w:t xml:space="preserve">应急处置方案 </w:t>
            </w:r>
          </w:p>
        </w:tc>
        <w:tc>
          <w:tcPr>
            <w:tcW w:w="841" w:type="dxa"/>
            <w:noWrap w:val="0"/>
            <w:vAlign w:val="center"/>
          </w:tcPr>
          <w:p w14:paraId="66DBFE2C">
            <w:pPr>
              <w:adjustRightInd w:val="0"/>
              <w:snapToGrid w:val="0"/>
              <w:jc w:val="center"/>
              <w:rPr>
                <w:rFonts w:hint="default" w:ascii="仿宋" w:hAnsi="仿宋" w:eastAsia="仿宋"/>
                <w:sz w:val="24"/>
                <w:lang w:val="en-US" w:eastAsia="zh-CN"/>
              </w:rPr>
            </w:pPr>
            <w:r>
              <w:rPr>
                <w:rFonts w:hint="eastAsia" w:ascii="仿宋" w:hAnsi="仿宋" w:eastAsia="仿宋"/>
                <w:sz w:val="24"/>
                <w:lang w:val="en-US" w:eastAsia="zh-CN"/>
              </w:rPr>
              <w:t>10</w:t>
            </w:r>
          </w:p>
        </w:tc>
        <w:tc>
          <w:tcPr>
            <w:tcW w:w="4038" w:type="dxa"/>
            <w:noWrap w:val="0"/>
            <w:vAlign w:val="center"/>
          </w:tcPr>
          <w:p w14:paraId="76825DBC">
            <w:pPr>
              <w:adjustRightInd w:val="0"/>
              <w:snapToGrid w:val="0"/>
              <w:jc w:val="left"/>
              <w:rPr>
                <w:rFonts w:hint="eastAsia" w:ascii="仿宋" w:hAnsi="仿宋" w:eastAsia="仿宋" w:cs="仿宋"/>
                <w:sz w:val="24"/>
              </w:rPr>
            </w:pPr>
            <w:r>
              <w:rPr>
                <w:rFonts w:hint="eastAsia" w:ascii="仿宋" w:hAnsi="仿宋" w:eastAsia="仿宋" w:cs="仿宋"/>
                <w:sz w:val="24"/>
              </w:rPr>
              <w:t>提供突发事件应急处置方案，包括：特殊事故（情况、活动、天气等）方案、应急预案方案。</w:t>
            </w:r>
            <w:r>
              <w:rPr>
                <w:rFonts w:hint="eastAsia" w:ascii="仿宋" w:hAnsi="仿宋" w:eastAsia="仿宋"/>
                <w:sz w:val="24"/>
                <w:lang w:bidi="ar"/>
              </w:rPr>
              <w:t>有得</w:t>
            </w:r>
            <w:r>
              <w:rPr>
                <w:rFonts w:hint="eastAsia" w:ascii="仿宋" w:hAnsi="仿宋" w:eastAsia="仿宋"/>
                <w:sz w:val="24"/>
                <w:lang w:val="en-US" w:eastAsia="zh-CN" w:bidi="ar"/>
              </w:rPr>
              <w:t>10</w:t>
            </w:r>
            <w:r>
              <w:rPr>
                <w:rFonts w:hint="eastAsia" w:ascii="仿宋" w:hAnsi="仿宋" w:eastAsia="仿宋"/>
                <w:sz w:val="24"/>
                <w:lang w:bidi="ar"/>
              </w:rPr>
              <w:t>分</w:t>
            </w:r>
            <w:r>
              <w:rPr>
                <w:rFonts w:hint="eastAsia" w:ascii="仿宋" w:hAnsi="仿宋" w:eastAsia="仿宋" w:cs="仿宋"/>
                <w:sz w:val="24"/>
              </w:rPr>
              <w:t>，没有内容或内容不全的不得分。</w:t>
            </w:r>
          </w:p>
        </w:tc>
        <w:tc>
          <w:tcPr>
            <w:tcW w:w="1727" w:type="dxa"/>
            <w:noWrap w:val="0"/>
            <w:vAlign w:val="top"/>
          </w:tcPr>
          <w:p w14:paraId="01919A5C">
            <w:pPr>
              <w:adjustRightInd w:val="0"/>
              <w:snapToGrid w:val="0"/>
              <w:jc w:val="center"/>
              <w:rPr>
                <w:rFonts w:ascii="仿宋" w:hAnsi="仿宋" w:eastAsia="仿宋"/>
                <w:color w:val="000000"/>
                <w:sz w:val="24"/>
              </w:rPr>
            </w:pPr>
          </w:p>
        </w:tc>
      </w:tr>
      <w:tr w14:paraId="318095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0" w:hRule="atLeast"/>
        </w:trPr>
        <w:tc>
          <w:tcPr>
            <w:tcW w:w="2964" w:type="dxa"/>
            <w:gridSpan w:val="2"/>
            <w:noWrap w:val="0"/>
            <w:vAlign w:val="center"/>
          </w:tcPr>
          <w:p w14:paraId="7E81EEB3">
            <w:pPr>
              <w:adjustRightInd w:val="0"/>
              <w:snapToGrid w:val="0"/>
              <w:jc w:val="center"/>
              <w:rPr>
                <w:rFonts w:hint="eastAsia" w:ascii="仿宋" w:hAnsi="仿宋" w:eastAsia="仿宋"/>
                <w:sz w:val="24"/>
              </w:rPr>
            </w:pPr>
            <w:r>
              <w:rPr>
                <w:rFonts w:hint="eastAsia" w:ascii="仿宋" w:hAnsi="仿宋" w:eastAsia="仿宋"/>
                <w:sz w:val="24"/>
              </w:rPr>
              <w:t>合计</w:t>
            </w:r>
          </w:p>
        </w:tc>
        <w:tc>
          <w:tcPr>
            <w:tcW w:w="841" w:type="dxa"/>
            <w:noWrap w:val="0"/>
            <w:vAlign w:val="center"/>
          </w:tcPr>
          <w:p w14:paraId="6725234C">
            <w:pPr>
              <w:adjustRightInd w:val="0"/>
              <w:snapToGrid w:val="0"/>
              <w:jc w:val="center"/>
              <w:rPr>
                <w:rFonts w:ascii="仿宋" w:hAnsi="仿宋" w:eastAsia="仿宋"/>
                <w:color w:val="000000"/>
                <w:sz w:val="24"/>
              </w:rPr>
            </w:pPr>
            <w:r>
              <w:rPr>
                <w:rFonts w:hint="eastAsia" w:ascii="仿宋" w:hAnsi="仿宋" w:eastAsia="仿宋"/>
                <w:color w:val="000000"/>
                <w:sz w:val="24"/>
              </w:rPr>
              <w:t>100</w:t>
            </w:r>
          </w:p>
        </w:tc>
        <w:tc>
          <w:tcPr>
            <w:tcW w:w="4038" w:type="dxa"/>
            <w:noWrap w:val="0"/>
            <w:vAlign w:val="center"/>
          </w:tcPr>
          <w:p w14:paraId="420607D8">
            <w:pPr>
              <w:adjustRightInd w:val="0"/>
              <w:snapToGrid w:val="0"/>
              <w:jc w:val="center"/>
              <w:rPr>
                <w:rFonts w:ascii="仿宋" w:hAnsi="仿宋" w:eastAsia="仿宋"/>
                <w:color w:val="000000"/>
                <w:sz w:val="24"/>
              </w:rPr>
            </w:pPr>
          </w:p>
        </w:tc>
        <w:tc>
          <w:tcPr>
            <w:tcW w:w="1727" w:type="dxa"/>
            <w:noWrap w:val="0"/>
            <w:vAlign w:val="top"/>
          </w:tcPr>
          <w:p w14:paraId="523B0E40">
            <w:pPr>
              <w:adjustRightInd w:val="0"/>
              <w:snapToGrid w:val="0"/>
              <w:jc w:val="center"/>
              <w:rPr>
                <w:rFonts w:ascii="仿宋" w:hAnsi="仿宋" w:eastAsia="仿宋"/>
                <w:color w:val="000000"/>
                <w:sz w:val="24"/>
              </w:rPr>
            </w:pPr>
          </w:p>
        </w:tc>
      </w:tr>
    </w:tbl>
    <w:p w14:paraId="57BA13E2">
      <w:pPr>
        <w:ind w:firstLine="560" w:firstLineChars="200"/>
        <w:rPr>
          <w:rFonts w:ascii="仿宋" w:hAnsi="仿宋" w:eastAsia="仿宋"/>
          <w:sz w:val="28"/>
          <w:szCs w:val="28"/>
        </w:rPr>
      </w:pPr>
    </w:p>
    <w:p w14:paraId="12005C35">
      <w:pPr>
        <w:pStyle w:val="38"/>
        <w:spacing w:line="240" w:lineRule="auto"/>
        <w:ind w:firstLine="0"/>
        <w:jc w:val="center"/>
        <w:rPr>
          <w:rFonts w:ascii="方正小标宋简体" w:eastAsia="方正小标宋简体"/>
          <w:bCs/>
          <w:sz w:val="32"/>
          <w:szCs w:val="32"/>
        </w:rPr>
      </w:pPr>
      <w:r>
        <w:rPr>
          <w:rFonts w:ascii="方正小标宋简体" w:eastAsia="方正小标宋简体"/>
          <w:bCs/>
          <w:sz w:val="44"/>
          <w:szCs w:val="28"/>
        </w:rPr>
        <w:br w:type="page"/>
      </w:r>
      <w:r>
        <w:rPr>
          <w:rFonts w:hint="eastAsia" w:ascii="方正小标宋简体" w:eastAsia="方正小标宋简体"/>
          <w:bCs/>
          <w:sz w:val="32"/>
          <w:szCs w:val="32"/>
        </w:rPr>
        <w:t>第6章 投标文件组成</w:t>
      </w:r>
    </w:p>
    <w:p w14:paraId="4BC03B62">
      <w:pPr>
        <w:pStyle w:val="38"/>
        <w:spacing w:line="240" w:lineRule="auto"/>
        <w:ind w:firstLine="0"/>
        <w:jc w:val="center"/>
        <w:rPr>
          <w:rFonts w:ascii="方正小标宋简体" w:eastAsia="方正小标宋简体"/>
          <w:bCs/>
          <w:sz w:val="32"/>
          <w:szCs w:val="32"/>
        </w:rPr>
      </w:pPr>
    </w:p>
    <w:p w14:paraId="0DA2B425">
      <w:pPr>
        <w:ind w:firstLine="880" w:firstLineChars="200"/>
        <w:jc w:val="center"/>
        <w:rPr>
          <w:rFonts w:ascii="方正小标宋简体" w:hAnsi="仿宋" w:eastAsia="方正小标宋简体"/>
          <w:sz w:val="44"/>
          <w:szCs w:val="44"/>
        </w:rPr>
      </w:pPr>
      <w:r>
        <w:rPr>
          <w:rFonts w:hint="eastAsia" w:ascii="方正小标宋简体" w:hAnsi="仿宋" w:eastAsia="方正小标宋简体"/>
          <w:sz w:val="44"/>
          <w:szCs w:val="44"/>
        </w:rPr>
        <w:t>如皋市政府采购投标文件</w:t>
      </w:r>
    </w:p>
    <w:p w14:paraId="1D35827A">
      <w:pPr>
        <w:ind w:firstLine="1434" w:firstLineChars="595"/>
        <w:rPr>
          <w:rFonts w:ascii="宋体" w:hAnsi="宋体"/>
          <w:b/>
          <w:sz w:val="24"/>
        </w:rPr>
      </w:pPr>
    </w:p>
    <w:p w14:paraId="5ACAD514">
      <w:pPr>
        <w:ind w:firstLine="2072" w:firstLineChars="645"/>
        <w:rPr>
          <w:rFonts w:ascii="宋体" w:hAnsi="宋体"/>
          <w:b/>
          <w:sz w:val="32"/>
          <w:szCs w:val="32"/>
        </w:rPr>
      </w:pPr>
    </w:p>
    <w:p w14:paraId="3F121556">
      <w:pPr>
        <w:ind w:firstLine="2072" w:firstLineChars="645"/>
        <w:rPr>
          <w:rFonts w:ascii="宋体" w:hAnsi="宋体"/>
          <w:b/>
          <w:sz w:val="32"/>
          <w:szCs w:val="32"/>
        </w:rPr>
      </w:pPr>
      <w:r>
        <w:rPr>
          <w:rFonts w:hint="eastAsia" w:ascii="宋体" w:hAnsi="宋体"/>
          <w:b/>
          <w:sz w:val="32"/>
          <w:szCs w:val="32"/>
        </w:rPr>
        <w:t>项目名称：</w:t>
      </w:r>
    </w:p>
    <w:p w14:paraId="3017BED1">
      <w:pPr>
        <w:ind w:firstLine="2072" w:firstLineChars="645"/>
        <w:rPr>
          <w:rFonts w:ascii="宋体" w:hAnsi="宋体"/>
          <w:b/>
          <w:sz w:val="32"/>
          <w:szCs w:val="32"/>
        </w:rPr>
      </w:pPr>
      <w:r>
        <w:rPr>
          <w:rFonts w:hint="eastAsia" w:ascii="宋体" w:hAnsi="宋体"/>
          <w:b/>
          <w:sz w:val="32"/>
          <w:szCs w:val="32"/>
        </w:rPr>
        <w:t>项目编号：</w:t>
      </w:r>
    </w:p>
    <w:p w14:paraId="47311117">
      <w:pPr>
        <w:jc w:val="center"/>
        <w:rPr>
          <w:rFonts w:ascii="宋体" w:hAnsi="宋体"/>
          <w:b/>
          <w:sz w:val="32"/>
          <w:szCs w:val="32"/>
          <w:u w:val="single"/>
        </w:rPr>
      </w:pPr>
    </w:p>
    <w:p w14:paraId="57984390">
      <w:pPr>
        <w:jc w:val="center"/>
        <w:rPr>
          <w:rFonts w:ascii="宋体" w:hAnsi="宋体"/>
          <w:b/>
          <w:sz w:val="32"/>
          <w:szCs w:val="32"/>
          <w:u w:val="single"/>
        </w:rPr>
      </w:pPr>
    </w:p>
    <w:p w14:paraId="0448A018">
      <w:pPr>
        <w:jc w:val="center"/>
        <w:rPr>
          <w:rFonts w:ascii="宋体" w:hAnsi="宋体"/>
          <w:b/>
          <w:sz w:val="32"/>
          <w:szCs w:val="32"/>
          <w:u w:val="single"/>
        </w:rPr>
      </w:pPr>
    </w:p>
    <w:p w14:paraId="4F70D3E5">
      <w:pPr>
        <w:jc w:val="center"/>
        <w:rPr>
          <w:rFonts w:ascii="宋体" w:hAnsi="宋体"/>
          <w:b/>
          <w:sz w:val="32"/>
          <w:szCs w:val="32"/>
          <w:u w:val="single"/>
        </w:rPr>
      </w:pPr>
    </w:p>
    <w:p w14:paraId="7739E740">
      <w:pPr>
        <w:jc w:val="center"/>
        <w:rPr>
          <w:rFonts w:ascii="宋体" w:hAnsi="宋体"/>
          <w:b/>
          <w:sz w:val="32"/>
          <w:szCs w:val="32"/>
          <w:u w:val="single"/>
        </w:rPr>
      </w:pPr>
    </w:p>
    <w:p w14:paraId="42F4F994">
      <w:pPr>
        <w:jc w:val="center"/>
        <w:rPr>
          <w:rFonts w:ascii="宋体" w:hAnsi="宋体"/>
          <w:b/>
          <w:sz w:val="32"/>
          <w:szCs w:val="32"/>
          <w:u w:val="single"/>
        </w:rPr>
      </w:pPr>
    </w:p>
    <w:p w14:paraId="0BE05665">
      <w:pPr>
        <w:jc w:val="center"/>
        <w:rPr>
          <w:rFonts w:ascii="宋体" w:hAnsi="宋体"/>
          <w:b/>
          <w:sz w:val="32"/>
          <w:szCs w:val="32"/>
          <w:u w:val="single"/>
        </w:rPr>
      </w:pPr>
    </w:p>
    <w:p w14:paraId="4BD46235">
      <w:pPr>
        <w:jc w:val="center"/>
        <w:rPr>
          <w:rFonts w:ascii="宋体" w:hAnsi="宋体"/>
          <w:b/>
          <w:sz w:val="32"/>
          <w:szCs w:val="32"/>
          <w:u w:val="single"/>
        </w:rPr>
      </w:pPr>
    </w:p>
    <w:p w14:paraId="009A4079">
      <w:pPr>
        <w:jc w:val="center"/>
        <w:rPr>
          <w:rFonts w:ascii="宋体" w:hAnsi="宋体"/>
          <w:b/>
          <w:sz w:val="32"/>
          <w:szCs w:val="32"/>
          <w:u w:val="single"/>
        </w:rPr>
      </w:pPr>
    </w:p>
    <w:p w14:paraId="5940FAF5">
      <w:pPr>
        <w:pStyle w:val="11"/>
        <w:spacing w:line="240" w:lineRule="auto"/>
        <w:rPr>
          <w:rFonts w:ascii="文鼎CS楷体" w:eastAsia="文鼎CS楷体"/>
          <w:b/>
          <w:bCs/>
          <w:sz w:val="32"/>
          <w:szCs w:val="32"/>
        </w:rPr>
      </w:pPr>
    </w:p>
    <w:p w14:paraId="07D25BB4">
      <w:pPr>
        <w:pStyle w:val="11"/>
        <w:spacing w:line="240" w:lineRule="auto"/>
        <w:rPr>
          <w:rFonts w:ascii="文鼎CS楷体" w:eastAsia="文鼎CS楷体"/>
          <w:b/>
          <w:bCs/>
          <w:sz w:val="32"/>
          <w:szCs w:val="32"/>
        </w:rPr>
      </w:pPr>
    </w:p>
    <w:p w14:paraId="7AB9A5CD">
      <w:pPr>
        <w:rPr>
          <w:sz w:val="32"/>
          <w:szCs w:val="32"/>
          <w:u w:val="single"/>
        </w:rPr>
      </w:pPr>
      <w:r>
        <w:rPr>
          <w:rFonts w:hint="eastAsia"/>
          <w:b/>
          <w:sz w:val="32"/>
          <w:szCs w:val="32"/>
        </w:rPr>
        <w:t>供应商名称：</w:t>
      </w:r>
    </w:p>
    <w:p w14:paraId="3C5FF2B3">
      <w:pPr>
        <w:snapToGrid w:val="0"/>
        <w:rPr>
          <w:rFonts w:ascii="宋体" w:hAnsi="宋体"/>
          <w:b/>
          <w:color w:val="000000"/>
          <w:sz w:val="32"/>
          <w:szCs w:val="32"/>
        </w:rPr>
      </w:pPr>
      <w:r>
        <w:rPr>
          <w:rFonts w:hint="eastAsia" w:ascii="宋体" w:hAnsi="宋体"/>
          <w:b/>
          <w:color w:val="000000"/>
          <w:sz w:val="32"/>
          <w:szCs w:val="32"/>
        </w:rPr>
        <w:t xml:space="preserve">地址： </w:t>
      </w:r>
    </w:p>
    <w:p w14:paraId="1F008ED0">
      <w:pPr>
        <w:snapToGrid w:val="0"/>
        <w:rPr>
          <w:rFonts w:ascii="宋体" w:hAnsi="宋体"/>
          <w:b/>
          <w:color w:val="000000"/>
          <w:sz w:val="32"/>
          <w:szCs w:val="32"/>
        </w:rPr>
      </w:pPr>
      <w:r>
        <w:rPr>
          <w:rFonts w:hint="eastAsia"/>
          <w:b/>
          <w:sz w:val="32"/>
          <w:szCs w:val="32"/>
        </w:rPr>
        <w:t>联系</w:t>
      </w:r>
      <w:r>
        <w:rPr>
          <w:rFonts w:hint="eastAsia" w:ascii="宋体" w:hAnsi="宋体"/>
          <w:b/>
          <w:color w:val="000000"/>
          <w:sz w:val="32"/>
          <w:szCs w:val="32"/>
        </w:rPr>
        <w:t xml:space="preserve">电话： </w:t>
      </w:r>
    </w:p>
    <w:p w14:paraId="3208112A">
      <w:pPr>
        <w:snapToGrid w:val="0"/>
        <w:jc w:val="center"/>
        <w:rPr>
          <w:rFonts w:ascii="宋体" w:hAnsi="宋体"/>
          <w:b/>
          <w:color w:val="000000"/>
          <w:sz w:val="32"/>
          <w:szCs w:val="32"/>
        </w:rPr>
      </w:pPr>
      <w:r>
        <w:rPr>
          <w:rFonts w:hint="eastAsia" w:ascii="宋体" w:hAnsi="宋体"/>
          <w:b/>
          <w:color w:val="000000"/>
          <w:sz w:val="32"/>
          <w:szCs w:val="32"/>
        </w:rPr>
        <w:t>年月日</w:t>
      </w:r>
    </w:p>
    <w:p w14:paraId="282E91ED">
      <w:pPr>
        <w:ind w:firstLine="954" w:firstLineChars="396"/>
        <w:rPr>
          <w:rFonts w:ascii="黑体" w:hAnsi="黑体" w:eastAsia="黑体"/>
          <w:sz w:val="28"/>
          <w:szCs w:val="28"/>
        </w:rPr>
      </w:pPr>
      <w:r>
        <w:rPr>
          <w:rFonts w:ascii="宋体" w:hAnsi="宋体"/>
          <w:b/>
          <w:color w:val="000000"/>
          <w:sz w:val="24"/>
        </w:rPr>
        <w:br w:type="page"/>
      </w:r>
      <w:r>
        <w:rPr>
          <w:rFonts w:hint="eastAsia" w:ascii="黑体" w:hAnsi="黑体" w:eastAsia="黑体"/>
          <w:sz w:val="28"/>
          <w:szCs w:val="28"/>
        </w:rPr>
        <w:t>一、开标一览表</w:t>
      </w:r>
    </w:p>
    <w:p w14:paraId="49F22E4A">
      <w:pPr>
        <w:ind w:firstLine="560" w:firstLineChars="200"/>
        <w:rPr>
          <w:rFonts w:ascii="仿宋" w:hAnsi="仿宋" w:eastAsia="仿宋"/>
          <w:sz w:val="28"/>
          <w:szCs w:val="28"/>
        </w:rPr>
      </w:pPr>
    </w:p>
    <w:p w14:paraId="55E9E10D">
      <w:pPr>
        <w:ind w:firstLine="720" w:firstLineChars="20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开标一览表（服务类）</w:t>
      </w:r>
    </w:p>
    <w:p w14:paraId="649F07EF">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 xml:space="preserve">项目名称：　                </w:t>
      </w:r>
    </w:p>
    <w:p w14:paraId="1EBDA46A">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 xml:space="preserve">项目编号：                 包号：         </w:t>
      </w:r>
    </w:p>
    <w:tbl>
      <w:tblPr>
        <w:tblStyle w:val="19"/>
        <w:tblW w:w="5000"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89"/>
        <w:gridCol w:w="1458"/>
        <w:gridCol w:w="1261"/>
        <w:gridCol w:w="1098"/>
        <w:gridCol w:w="1134"/>
        <w:gridCol w:w="2924"/>
      </w:tblGrid>
      <w:tr w14:paraId="0E02E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trPr>
        <w:tc>
          <w:tcPr>
            <w:tcW w:w="1489" w:type="dxa"/>
            <w:vMerge w:val="restart"/>
            <w:vAlign w:val="center"/>
          </w:tcPr>
          <w:p w14:paraId="17FE11F9">
            <w:pPr>
              <w:tabs>
                <w:tab w:val="left" w:pos="5580"/>
              </w:tabs>
              <w:ind w:right="-199"/>
              <w:jc w:val="center"/>
              <w:rPr>
                <w:rFonts w:ascii="仿宋" w:hAnsi="仿宋" w:eastAsia="仿宋"/>
                <w:sz w:val="24"/>
              </w:rPr>
            </w:pPr>
            <w:r>
              <w:rPr>
                <w:rFonts w:hint="eastAsia" w:ascii="仿宋" w:hAnsi="仿宋" w:eastAsia="仿宋"/>
                <w:sz w:val="24"/>
              </w:rPr>
              <w:t>项目名称</w:t>
            </w:r>
          </w:p>
        </w:tc>
        <w:tc>
          <w:tcPr>
            <w:tcW w:w="1458" w:type="dxa"/>
            <w:vMerge w:val="restart"/>
            <w:vAlign w:val="center"/>
          </w:tcPr>
          <w:p w14:paraId="1F234802">
            <w:pPr>
              <w:tabs>
                <w:tab w:val="left" w:pos="5580"/>
              </w:tabs>
              <w:jc w:val="center"/>
              <w:rPr>
                <w:rFonts w:ascii="仿宋" w:hAnsi="仿宋" w:eastAsia="仿宋"/>
                <w:sz w:val="24"/>
              </w:rPr>
            </w:pPr>
            <w:r>
              <w:rPr>
                <w:rFonts w:hint="eastAsia" w:ascii="仿宋" w:hAnsi="仿宋" w:eastAsia="仿宋"/>
                <w:sz w:val="24"/>
              </w:rPr>
              <w:t>项目编号</w:t>
            </w:r>
          </w:p>
        </w:tc>
        <w:tc>
          <w:tcPr>
            <w:tcW w:w="1261" w:type="dxa"/>
            <w:vMerge w:val="restart"/>
            <w:vAlign w:val="center"/>
          </w:tcPr>
          <w:p w14:paraId="5E6D86B5">
            <w:pPr>
              <w:tabs>
                <w:tab w:val="left" w:pos="5580"/>
              </w:tabs>
              <w:jc w:val="center"/>
              <w:rPr>
                <w:rFonts w:ascii="仿宋" w:hAnsi="仿宋" w:eastAsia="仿宋"/>
                <w:sz w:val="24"/>
              </w:rPr>
            </w:pPr>
            <w:r>
              <w:rPr>
                <w:rFonts w:hint="eastAsia" w:ascii="仿宋" w:hAnsi="仿宋" w:eastAsia="仿宋"/>
                <w:sz w:val="24"/>
              </w:rPr>
              <w:t>包号</w:t>
            </w:r>
          </w:p>
        </w:tc>
        <w:tc>
          <w:tcPr>
            <w:tcW w:w="1098" w:type="dxa"/>
            <w:vMerge w:val="restart"/>
            <w:vAlign w:val="center"/>
          </w:tcPr>
          <w:p w14:paraId="18B9D1E0">
            <w:pPr>
              <w:tabs>
                <w:tab w:val="left" w:pos="5580"/>
              </w:tabs>
              <w:jc w:val="center"/>
              <w:rPr>
                <w:rFonts w:ascii="仿宋" w:hAnsi="仿宋" w:eastAsia="仿宋"/>
                <w:sz w:val="24"/>
              </w:rPr>
            </w:pPr>
            <w:r>
              <w:rPr>
                <w:rFonts w:hint="eastAsia" w:ascii="仿宋" w:hAnsi="仿宋" w:eastAsia="仿宋"/>
                <w:sz w:val="24"/>
              </w:rPr>
              <w:t>服务期限</w:t>
            </w:r>
          </w:p>
          <w:p w14:paraId="18C3DC26">
            <w:pPr>
              <w:tabs>
                <w:tab w:val="left" w:pos="5580"/>
              </w:tabs>
              <w:jc w:val="center"/>
              <w:rPr>
                <w:rFonts w:ascii="仿宋" w:hAnsi="仿宋" w:eastAsia="仿宋"/>
                <w:sz w:val="24"/>
              </w:rPr>
            </w:pPr>
            <w:r>
              <w:rPr>
                <w:rFonts w:hint="eastAsia" w:ascii="仿宋" w:hAnsi="仿宋" w:eastAsia="仿宋"/>
                <w:sz w:val="24"/>
              </w:rPr>
              <w:t>（年）</w:t>
            </w:r>
          </w:p>
        </w:tc>
        <w:tc>
          <w:tcPr>
            <w:tcW w:w="4058" w:type="dxa"/>
            <w:gridSpan w:val="2"/>
            <w:vAlign w:val="center"/>
          </w:tcPr>
          <w:p w14:paraId="24FEE3DE">
            <w:pPr>
              <w:tabs>
                <w:tab w:val="left" w:pos="5580"/>
              </w:tabs>
              <w:jc w:val="center"/>
              <w:rPr>
                <w:rFonts w:ascii="仿宋" w:hAnsi="仿宋" w:eastAsia="仿宋"/>
                <w:sz w:val="24"/>
              </w:rPr>
            </w:pPr>
            <w:r>
              <w:rPr>
                <w:rFonts w:hint="eastAsia" w:ascii="仿宋" w:hAnsi="仿宋" w:eastAsia="仿宋"/>
                <w:sz w:val="24"/>
              </w:rPr>
              <w:t>投标报价（万元）</w:t>
            </w:r>
          </w:p>
        </w:tc>
      </w:tr>
      <w:tr w14:paraId="1FC57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trPr>
        <w:tc>
          <w:tcPr>
            <w:tcW w:w="1489" w:type="dxa"/>
            <w:vMerge w:val="continue"/>
            <w:vAlign w:val="center"/>
          </w:tcPr>
          <w:p w14:paraId="64964D47">
            <w:pPr>
              <w:tabs>
                <w:tab w:val="left" w:pos="5580"/>
              </w:tabs>
              <w:ind w:left="1080" w:leftChars="257" w:hanging="540"/>
              <w:jc w:val="center"/>
              <w:rPr>
                <w:rFonts w:ascii="仿宋" w:hAnsi="仿宋" w:eastAsia="仿宋"/>
                <w:sz w:val="24"/>
              </w:rPr>
            </w:pPr>
          </w:p>
        </w:tc>
        <w:tc>
          <w:tcPr>
            <w:tcW w:w="1458" w:type="dxa"/>
            <w:vMerge w:val="continue"/>
            <w:vAlign w:val="center"/>
          </w:tcPr>
          <w:p w14:paraId="47A28CEB">
            <w:pPr>
              <w:tabs>
                <w:tab w:val="left" w:pos="5580"/>
              </w:tabs>
              <w:jc w:val="center"/>
              <w:rPr>
                <w:rFonts w:ascii="仿宋" w:hAnsi="仿宋" w:eastAsia="仿宋"/>
                <w:sz w:val="24"/>
              </w:rPr>
            </w:pPr>
          </w:p>
        </w:tc>
        <w:tc>
          <w:tcPr>
            <w:tcW w:w="1261" w:type="dxa"/>
            <w:vMerge w:val="continue"/>
            <w:vAlign w:val="center"/>
          </w:tcPr>
          <w:p w14:paraId="27253C4E">
            <w:pPr>
              <w:tabs>
                <w:tab w:val="left" w:pos="5580"/>
              </w:tabs>
              <w:jc w:val="center"/>
              <w:rPr>
                <w:rFonts w:ascii="仿宋" w:hAnsi="仿宋" w:eastAsia="仿宋"/>
                <w:sz w:val="24"/>
              </w:rPr>
            </w:pPr>
          </w:p>
        </w:tc>
        <w:tc>
          <w:tcPr>
            <w:tcW w:w="1098" w:type="dxa"/>
            <w:vMerge w:val="continue"/>
            <w:vAlign w:val="center"/>
          </w:tcPr>
          <w:p w14:paraId="557DA049">
            <w:pPr>
              <w:tabs>
                <w:tab w:val="left" w:pos="5580"/>
              </w:tabs>
              <w:jc w:val="center"/>
              <w:rPr>
                <w:rFonts w:ascii="仿宋" w:hAnsi="仿宋" w:eastAsia="仿宋"/>
                <w:sz w:val="24"/>
              </w:rPr>
            </w:pPr>
          </w:p>
        </w:tc>
        <w:tc>
          <w:tcPr>
            <w:tcW w:w="1134" w:type="dxa"/>
            <w:vAlign w:val="center"/>
          </w:tcPr>
          <w:p w14:paraId="15EFA8EF">
            <w:pPr>
              <w:tabs>
                <w:tab w:val="left" w:pos="5580"/>
              </w:tabs>
              <w:jc w:val="center"/>
              <w:rPr>
                <w:rFonts w:ascii="仿宋" w:hAnsi="仿宋" w:eastAsia="仿宋"/>
                <w:sz w:val="24"/>
              </w:rPr>
            </w:pPr>
            <w:r>
              <w:rPr>
                <w:rFonts w:ascii="仿宋" w:hAnsi="仿宋" w:eastAsia="仿宋"/>
                <w:sz w:val="24"/>
              </w:rPr>
              <w:t>小写</w:t>
            </w:r>
          </w:p>
        </w:tc>
        <w:tc>
          <w:tcPr>
            <w:tcW w:w="2924" w:type="dxa"/>
            <w:vAlign w:val="center"/>
          </w:tcPr>
          <w:p w14:paraId="24BDC18B">
            <w:pPr>
              <w:tabs>
                <w:tab w:val="left" w:pos="5580"/>
              </w:tabs>
              <w:jc w:val="center"/>
              <w:rPr>
                <w:rFonts w:ascii="仿宋" w:hAnsi="仿宋" w:eastAsia="仿宋"/>
                <w:sz w:val="24"/>
              </w:rPr>
            </w:pPr>
            <w:r>
              <w:rPr>
                <w:rFonts w:ascii="仿宋" w:hAnsi="仿宋" w:eastAsia="仿宋"/>
                <w:sz w:val="24"/>
              </w:rPr>
              <w:t>大写</w:t>
            </w:r>
          </w:p>
        </w:tc>
      </w:tr>
      <w:tr w14:paraId="2F65A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trPr>
        <w:tc>
          <w:tcPr>
            <w:tcW w:w="1489" w:type="dxa"/>
            <w:vAlign w:val="center"/>
          </w:tcPr>
          <w:p w14:paraId="3E7FCAAD">
            <w:pPr>
              <w:tabs>
                <w:tab w:val="left" w:pos="5580"/>
              </w:tabs>
              <w:ind w:left="1080" w:leftChars="257" w:hanging="540"/>
              <w:jc w:val="center"/>
              <w:rPr>
                <w:rFonts w:ascii="仿宋" w:hAnsi="仿宋" w:eastAsia="仿宋"/>
                <w:sz w:val="24"/>
              </w:rPr>
            </w:pPr>
          </w:p>
        </w:tc>
        <w:tc>
          <w:tcPr>
            <w:tcW w:w="1458" w:type="dxa"/>
            <w:vAlign w:val="center"/>
          </w:tcPr>
          <w:p w14:paraId="34A09B6A">
            <w:pPr>
              <w:tabs>
                <w:tab w:val="left" w:pos="5580"/>
              </w:tabs>
              <w:jc w:val="center"/>
              <w:rPr>
                <w:rFonts w:ascii="仿宋" w:hAnsi="仿宋" w:eastAsia="仿宋"/>
                <w:sz w:val="24"/>
              </w:rPr>
            </w:pPr>
          </w:p>
        </w:tc>
        <w:tc>
          <w:tcPr>
            <w:tcW w:w="1261" w:type="dxa"/>
            <w:vAlign w:val="center"/>
          </w:tcPr>
          <w:p w14:paraId="73D53B5A">
            <w:pPr>
              <w:tabs>
                <w:tab w:val="left" w:pos="5580"/>
              </w:tabs>
              <w:jc w:val="center"/>
              <w:rPr>
                <w:rFonts w:ascii="仿宋" w:hAnsi="仿宋" w:eastAsia="仿宋"/>
                <w:sz w:val="24"/>
              </w:rPr>
            </w:pPr>
          </w:p>
        </w:tc>
        <w:tc>
          <w:tcPr>
            <w:tcW w:w="1098" w:type="dxa"/>
            <w:vAlign w:val="center"/>
          </w:tcPr>
          <w:p w14:paraId="2F693FC9">
            <w:pPr>
              <w:tabs>
                <w:tab w:val="left" w:pos="5580"/>
              </w:tabs>
              <w:jc w:val="center"/>
              <w:rPr>
                <w:rFonts w:ascii="仿宋" w:hAnsi="仿宋" w:eastAsia="仿宋"/>
                <w:sz w:val="24"/>
              </w:rPr>
            </w:pPr>
          </w:p>
        </w:tc>
        <w:tc>
          <w:tcPr>
            <w:tcW w:w="1134" w:type="dxa"/>
            <w:vAlign w:val="center"/>
          </w:tcPr>
          <w:p w14:paraId="2F1FCA80">
            <w:pPr>
              <w:tabs>
                <w:tab w:val="left" w:pos="5580"/>
              </w:tabs>
              <w:ind w:left="1080" w:leftChars="257" w:hanging="540"/>
              <w:jc w:val="center"/>
              <w:rPr>
                <w:rFonts w:ascii="仿宋" w:hAnsi="仿宋" w:eastAsia="仿宋"/>
                <w:sz w:val="24"/>
              </w:rPr>
            </w:pPr>
          </w:p>
        </w:tc>
        <w:tc>
          <w:tcPr>
            <w:tcW w:w="2924" w:type="dxa"/>
            <w:vAlign w:val="center"/>
          </w:tcPr>
          <w:p w14:paraId="197C454F">
            <w:pPr>
              <w:tabs>
                <w:tab w:val="left" w:pos="5580"/>
              </w:tabs>
              <w:ind w:left="1080" w:leftChars="257" w:hanging="540"/>
              <w:jc w:val="center"/>
              <w:rPr>
                <w:rFonts w:ascii="仿宋" w:hAnsi="仿宋" w:eastAsia="仿宋"/>
                <w:sz w:val="24"/>
              </w:rPr>
            </w:pPr>
          </w:p>
        </w:tc>
      </w:tr>
    </w:tbl>
    <w:p w14:paraId="5F10F9CA">
      <w:pPr>
        <w:tabs>
          <w:tab w:val="left" w:pos="1800"/>
          <w:tab w:val="left" w:pos="5580"/>
        </w:tabs>
        <w:ind w:left="1080" w:leftChars="257" w:right="-867" w:rightChars="-413" w:hanging="540"/>
        <w:rPr>
          <w:rFonts w:ascii="仿宋" w:hAnsi="仿宋" w:eastAsia="仿宋"/>
          <w:sz w:val="28"/>
          <w:szCs w:val="28"/>
        </w:rPr>
      </w:pPr>
    </w:p>
    <w:p w14:paraId="6BA9A0BF">
      <w:pPr>
        <w:ind w:firstLine="560" w:firstLineChars="200"/>
        <w:rPr>
          <w:rFonts w:ascii="仿宋" w:hAnsi="仿宋" w:eastAsia="仿宋"/>
          <w:sz w:val="28"/>
          <w:szCs w:val="28"/>
        </w:rPr>
      </w:pPr>
    </w:p>
    <w:p w14:paraId="1388D7B9">
      <w:pPr>
        <w:ind w:firstLine="560" w:firstLineChars="200"/>
        <w:rPr>
          <w:rFonts w:ascii="仿宋" w:hAnsi="仿宋" w:eastAsia="仿宋"/>
          <w:sz w:val="28"/>
          <w:szCs w:val="28"/>
        </w:rPr>
      </w:pPr>
      <w:r>
        <w:rPr>
          <w:rFonts w:ascii="黑体" w:hAnsi="黑体" w:eastAsia="黑体"/>
          <w:sz w:val="28"/>
          <w:szCs w:val="28"/>
        </w:rPr>
        <w:br w:type="page"/>
      </w:r>
      <w:r>
        <w:rPr>
          <w:rFonts w:hint="eastAsia" w:ascii="黑体" w:hAnsi="黑体" w:eastAsia="黑体"/>
          <w:sz w:val="28"/>
          <w:szCs w:val="28"/>
        </w:rPr>
        <w:t>二、资格证明文件</w:t>
      </w:r>
    </w:p>
    <w:p w14:paraId="2D27A69F">
      <w:pPr>
        <w:ind w:firstLine="560" w:firstLineChars="200"/>
        <w:rPr>
          <w:rFonts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法人或者其他组织的营业执照，自然人的身份证（复印件）。</w:t>
      </w:r>
    </w:p>
    <w:p w14:paraId="5F6BA4F9">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（复印件，成立不满一年不需提供）。</w:t>
      </w:r>
    </w:p>
    <w:p w14:paraId="346871B0">
      <w:pPr>
        <w:ind w:firstLine="560" w:firstLineChars="200"/>
        <w:rPr>
          <w:rFonts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（复印件）。</w:t>
      </w:r>
    </w:p>
    <w:p w14:paraId="76112085">
      <w:pPr>
        <w:spacing w:before="50" w:afterLines="50"/>
        <w:ind w:firstLine="560" w:firstLineChars="200"/>
        <w:jc w:val="left"/>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14:paraId="072AE0B7">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5D371770">
      <w:pPr>
        <w:ind w:firstLine="560" w:firstLineChars="200"/>
        <w:rPr>
          <w:rFonts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14:paraId="76DBBE2B">
      <w:pPr>
        <w:ind w:firstLine="560" w:firstLineChars="200"/>
        <w:rPr>
          <w:rFonts w:ascii="仿宋" w:hAnsi="仿宋" w:eastAsia="仿宋"/>
          <w:sz w:val="28"/>
          <w:szCs w:val="28"/>
        </w:rPr>
      </w:pPr>
      <w:r>
        <w:rPr>
          <w:rFonts w:hint="eastAsia" w:ascii="仿宋" w:hAnsi="仿宋" w:eastAsia="仿宋"/>
          <w:sz w:val="28"/>
          <w:szCs w:val="28"/>
        </w:rPr>
        <w:t>主要设备有：________。</w:t>
      </w:r>
    </w:p>
    <w:p w14:paraId="43C26E1B">
      <w:pPr>
        <w:ind w:firstLine="560" w:firstLineChars="200"/>
        <w:rPr>
          <w:rFonts w:ascii="仿宋" w:hAnsi="仿宋" w:eastAsia="仿宋"/>
          <w:sz w:val="28"/>
          <w:szCs w:val="28"/>
        </w:rPr>
      </w:pPr>
      <w:r>
        <w:rPr>
          <w:rFonts w:hint="eastAsia" w:ascii="仿宋" w:hAnsi="仿宋" w:eastAsia="仿宋"/>
          <w:sz w:val="28"/>
          <w:szCs w:val="28"/>
        </w:rPr>
        <w:t>主要专业技术能力有：________。</w:t>
      </w:r>
    </w:p>
    <w:p w14:paraId="74375B0E">
      <w:pPr>
        <w:ind w:firstLine="560" w:firstLineChars="200"/>
        <w:rPr>
          <w:rFonts w:ascii="仿宋" w:hAnsi="仿宋" w:eastAsia="仿宋"/>
          <w:sz w:val="28"/>
          <w:szCs w:val="28"/>
        </w:rPr>
      </w:pPr>
    </w:p>
    <w:p w14:paraId="582B5911">
      <w:pPr>
        <w:ind w:firstLine="2520" w:firstLineChars="900"/>
        <w:rPr>
          <w:rFonts w:ascii="仿宋" w:hAnsi="仿宋" w:eastAsia="仿宋"/>
          <w:sz w:val="28"/>
          <w:szCs w:val="28"/>
        </w:rPr>
      </w:pPr>
      <w:r>
        <w:rPr>
          <w:rFonts w:hint="eastAsia" w:ascii="仿宋" w:hAnsi="仿宋" w:eastAsia="仿宋"/>
          <w:sz w:val="28"/>
          <w:szCs w:val="28"/>
        </w:rPr>
        <w:t>供应商名称（公章）：</w:t>
      </w:r>
    </w:p>
    <w:p w14:paraId="2A1CF115">
      <w:pPr>
        <w:rPr>
          <w:rFonts w:ascii="仿宋" w:hAnsi="仿宋" w:eastAsia="仿宋"/>
          <w:sz w:val="28"/>
          <w:szCs w:val="28"/>
        </w:rPr>
      </w:pPr>
      <w:r>
        <w:rPr>
          <w:rFonts w:hint="eastAsia" w:ascii="仿宋" w:hAnsi="仿宋" w:eastAsia="仿宋"/>
          <w:sz w:val="28"/>
          <w:szCs w:val="28"/>
        </w:rPr>
        <w:t xml:space="preserve">                       授权代表签字：_________________</w:t>
      </w:r>
    </w:p>
    <w:p w14:paraId="72A977B2">
      <w:pPr>
        <w:spacing w:before="50" w:afterLines="50"/>
        <w:ind w:firstLine="560" w:firstLineChars="200"/>
        <w:jc w:val="left"/>
        <w:rPr>
          <w:rFonts w:ascii="仿宋" w:hAnsi="仿宋" w:eastAsia="仿宋"/>
          <w:b/>
          <w:sz w:val="28"/>
          <w:szCs w:val="28"/>
        </w:rPr>
      </w:pPr>
      <w:r>
        <w:rPr>
          <w:rFonts w:hint="eastAsia" w:ascii="仿宋" w:hAnsi="仿宋" w:eastAsia="仿宋"/>
          <w:sz w:val="28"/>
          <w:szCs w:val="28"/>
        </w:rPr>
        <w:t xml:space="preserve">                           日期：______年 月日</w:t>
      </w:r>
    </w:p>
    <w:p w14:paraId="66A65496">
      <w:pPr>
        <w:ind w:firstLine="560" w:firstLineChars="200"/>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14:paraId="0130A8C5">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711FADEA">
      <w:pPr>
        <w:ind w:firstLine="482"/>
        <w:rPr>
          <w:rFonts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14:paraId="5F2C1CA1">
      <w:pPr>
        <w:ind w:firstLine="482"/>
        <w:rPr>
          <w:rFonts w:ascii="仿宋" w:hAnsi="仿宋" w:eastAsia="仿宋"/>
          <w:sz w:val="28"/>
          <w:szCs w:val="28"/>
        </w:rPr>
      </w:pPr>
      <w:r>
        <w:rPr>
          <w:rFonts w:hint="eastAsia" w:ascii="仿宋" w:hAnsi="仿宋" w:eastAsia="仿宋"/>
          <w:sz w:val="28"/>
          <w:szCs w:val="28"/>
        </w:rPr>
        <w:t>在投标截止时间节点，没有被“信用中国”（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）、“信用江苏”（</w:t>
      </w:r>
      <w:r>
        <w:rPr>
          <w:rFonts w:ascii="仿宋" w:hAnsi="仿宋" w:eastAsia="仿宋"/>
          <w:sz w:val="28"/>
          <w:szCs w:val="28"/>
        </w:rPr>
        <w:t>www.jscredit.cn/index.htm</w:t>
      </w:r>
      <w:r>
        <w:rPr>
          <w:rFonts w:hint="eastAsia" w:ascii="仿宋" w:hAnsi="仿宋" w:eastAsia="仿宋"/>
          <w:sz w:val="28"/>
          <w:szCs w:val="28"/>
        </w:rPr>
        <w:t>）网站列入失信被执行人、重大税收违法案件当事人名单、政府采购严重违法失信行为记录名单。</w:t>
      </w:r>
    </w:p>
    <w:p w14:paraId="00C9C360">
      <w:pPr>
        <w:rPr>
          <w:rFonts w:ascii="仿宋" w:hAnsi="仿宋" w:eastAsia="仿宋"/>
          <w:sz w:val="28"/>
          <w:szCs w:val="28"/>
        </w:rPr>
      </w:pPr>
      <w:r>
        <w:rPr>
          <w:rFonts w:hint="eastAsia" w:ascii="仿宋" w:hAnsi="仿宋" w:eastAsia="仿宋"/>
          <w:sz w:val="28"/>
          <w:szCs w:val="28"/>
        </w:rPr>
        <w:t xml:space="preserve">                       供应商名称（公章）：</w:t>
      </w:r>
    </w:p>
    <w:p w14:paraId="5AFF3A0E">
      <w:pPr>
        <w:rPr>
          <w:rFonts w:ascii="仿宋" w:hAnsi="仿宋" w:eastAsia="仿宋"/>
          <w:sz w:val="28"/>
          <w:szCs w:val="28"/>
        </w:rPr>
      </w:pPr>
      <w:r>
        <w:rPr>
          <w:rFonts w:hint="eastAsia" w:ascii="仿宋" w:hAnsi="仿宋" w:eastAsia="仿宋"/>
          <w:sz w:val="28"/>
          <w:szCs w:val="28"/>
        </w:rPr>
        <w:t xml:space="preserve">                       授权代表签字：_________________</w:t>
      </w:r>
    </w:p>
    <w:p w14:paraId="27A2A7CC">
      <w:pPr>
        <w:ind w:firstLine="560" w:firstLineChars="200"/>
        <w:rPr>
          <w:rFonts w:ascii="仿宋" w:hAnsi="仿宋" w:eastAsia="仿宋" w:cs="Arial"/>
          <w:sz w:val="28"/>
          <w:szCs w:val="28"/>
        </w:rPr>
      </w:pPr>
      <w:r>
        <w:rPr>
          <w:rFonts w:hint="eastAsia" w:ascii="仿宋" w:hAnsi="仿宋" w:eastAsia="仿宋"/>
          <w:sz w:val="28"/>
          <w:szCs w:val="28"/>
        </w:rPr>
        <w:t xml:space="preserve">                           日期：______年 月日</w:t>
      </w:r>
    </w:p>
    <w:p w14:paraId="648EB33E">
      <w:pPr>
        <w:spacing w:before="50" w:afterLines="50"/>
        <w:ind w:firstLine="560" w:firstLineChars="200"/>
        <w:jc w:val="left"/>
        <w:rPr>
          <w:rFonts w:ascii="仿宋" w:hAnsi="仿宋" w:eastAsia="仿宋"/>
          <w:sz w:val="28"/>
          <w:szCs w:val="28"/>
        </w:rPr>
      </w:pPr>
      <w:r>
        <w:rPr>
          <w:rFonts w:ascii="仿宋" w:hAnsi="仿宋" w:eastAsia="仿宋"/>
          <w:sz w:val="28"/>
          <w:szCs w:val="28"/>
        </w:rPr>
        <w:br w:type="page"/>
      </w:r>
    </w:p>
    <w:p w14:paraId="61C57F67">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val="en-US" w:eastAsia="zh-CN"/>
        </w:rPr>
        <w:t>六</w:t>
      </w:r>
      <w:r>
        <w:rPr>
          <w:rFonts w:hint="eastAsia" w:ascii="仿宋" w:hAnsi="仿宋" w:eastAsia="仿宋"/>
          <w:sz w:val="28"/>
          <w:szCs w:val="28"/>
        </w:rPr>
        <w:t>）法定代表人身份证明及身份证复印件</w:t>
      </w:r>
    </w:p>
    <w:p w14:paraId="45A758C8">
      <w:pPr>
        <w:spacing w:before="50" w:afterLines="50"/>
        <w:ind w:firstLine="560" w:firstLineChars="200"/>
        <w:jc w:val="left"/>
        <w:rPr>
          <w:rFonts w:ascii="仿宋" w:hAnsi="仿宋" w:eastAsia="仿宋"/>
          <w:sz w:val="28"/>
          <w:szCs w:val="28"/>
        </w:rPr>
      </w:pPr>
    </w:p>
    <w:p w14:paraId="10430635">
      <w:pPr>
        <w:widowControl/>
        <w:jc w:val="left"/>
        <w:rPr>
          <w:rFonts w:ascii="仿宋" w:hAnsi="仿宋" w:eastAsia="仿宋"/>
          <w:sz w:val="28"/>
          <w:szCs w:val="28"/>
        </w:rPr>
      </w:pPr>
      <w:r>
        <w:rPr>
          <w:rFonts w:ascii="仿宋" w:hAnsi="仿宋" w:eastAsia="仿宋"/>
          <w:sz w:val="28"/>
          <w:szCs w:val="28"/>
        </w:rPr>
        <w:br w:type="page"/>
      </w:r>
    </w:p>
    <w:p w14:paraId="357CC395">
      <w:pPr>
        <w:spacing w:before="50" w:afterLines="50"/>
        <w:ind w:firstLine="560" w:firstLineChars="200"/>
        <w:jc w:val="left"/>
        <w:rPr>
          <w:rFonts w:ascii="仿宋" w:hAnsi="仿宋" w:eastAsia="仿宋"/>
          <w:sz w:val="28"/>
          <w:szCs w:val="28"/>
        </w:rPr>
      </w:pPr>
      <w:r>
        <w:rPr>
          <w:rFonts w:hint="eastAsia" w:ascii="仿宋" w:hAnsi="仿宋" w:eastAsia="仿宋"/>
          <w:sz w:val="28"/>
          <w:szCs w:val="28"/>
          <w:highlight w:val="lightGray"/>
        </w:rPr>
        <w:t>（</w:t>
      </w:r>
      <w:r>
        <w:rPr>
          <w:rFonts w:hint="eastAsia" w:ascii="仿宋" w:hAnsi="仿宋" w:eastAsia="仿宋"/>
          <w:sz w:val="28"/>
          <w:szCs w:val="28"/>
          <w:highlight w:val="lightGray"/>
          <w:lang w:val="en-US" w:eastAsia="zh-CN"/>
        </w:rPr>
        <w:t>七</w:t>
      </w:r>
      <w:r>
        <w:rPr>
          <w:rFonts w:hint="eastAsia" w:ascii="仿宋" w:hAnsi="仿宋" w:eastAsia="仿宋"/>
          <w:sz w:val="28"/>
          <w:szCs w:val="28"/>
          <w:highlight w:val="lightGray"/>
        </w:rPr>
        <w:t>）法定代表人</w:t>
      </w:r>
      <w:r>
        <w:rPr>
          <w:rFonts w:ascii="仿宋" w:hAnsi="仿宋" w:eastAsia="仿宋"/>
          <w:sz w:val="28"/>
          <w:szCs w:val="28"/>
          <w:highlight w:val="lightGray"/>
        </w:rPr>
        <w:t>授权</w:t>
      </w:r>
      <w:r>
        <w:rPr>
          <w:rFonts w:hint="eastAsia" w:ascii="仿宋" w:hAnsi="仿宋" w:eastAsia="仿宋"/>
          <w:sz w:val="28"/>
          <w:szCs w:val="28"/>
          <w:highlight w:val="lightGray"/>
        </w:rPr>
        <w:t>委托</w:t>
      </w:r>
      <w:r>
        <w:rPr>
          <w:rFonts w:ascii="仿宋" w:hAnsi="仿宋" w:eastAsia="仿宋"/>
          <w:sz w:val="28"/>
          <w:szCs w:val="28"/>
          <w:highlight w:val="lightGray"/>
        </w:rPr>
        <w:t>书</w:t>
      </w:r>
      <w:r>
        <w:rPr>
          <w:rFonts w:hint="eastAsia" w:ascii="仿宋" w:hAnsi="仿宋" w:eastAsia="仿宋"/>
          <w:sz w:val="28"/>
          <w:szCs w:val="28"/>
          <w:highlight w:val="lightGray"/>
        </w:rPr>
        <w:t>。</w:t>
      </w:r>
      <w:r>
        <w:rPr>
          <w:rFonts w:hint="eastAsia" w:ascii="仿宋" w:hAnsi="仿宋" w:eastAsia="仿宋"/>
          <w:color w:val="FF0000"/>
          <w:sz w:val="28"/>
          <w:szCs w:val="28"/>
        </w:rPr>
        <w:t>（法定代表人参加招标活动的，无需提供）</w:t>
      </w:r>
    </w:p>
    <w:p w14:paraId="61FDF2B2">
      <w:pPr>
        <w:spacing w:line="500" w:lineRule="exact"/>
        <w:jc w:val="center"/>
        <w:rPr>
          <w:rFonts w:ascii="方正小标宋简体" w:eastAsia="方正小标宋简体"/>
          <w:i/>
          <w:sz w:val="36"/>
          <w:szCs w:val="36"/>
        </w:rPr>
      </w:pPr>
      <w:r>
        <w:rPr>
          <w:rFonts w:hint="eastAsia" w:ascii="方正小标宋简体" w:eastAsia="方正小标宋简体"/>
          <w:sz w:val="36"/>
          <w:szCs w:val="36"/>
        </w:rPr>
        <w:t>法定代表人授权委托书</w:t>
      </w:r>
    </w:p>
    <w:p w14:paraId="1F810BFE">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本授权书声明：______      ______（供应商名称）授权________________（代理人的姓名）为我方就项目名称：____________项目编号:____________采购活动的合法代理人，以本公司名义全权处理一切与该项目采购有关的事务。</w:t>
      </w:r>
    </w:p>
    <w:p w14:paraId="53263EB5">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1793EF1E">
      <w:pPr>
        <w:pStyle w:val="40"/>
        <w:spacing w:line="500" w:lineRule="exact"/>
        <w:ind w:firstLine="480"/>
        <w:rPr>
          <w:rFonts w:ascii="仿宋" w:hAnsi="仿宋" w:eastAsia="仿宋"/>
          <w:color w:val="auto"/>
          <w:sz w:val="28"/>
          <w:szCs w:val="28"/>
        </w:rPr>
      </w:pPr>
    </w:p>
    <w:p w14:paraId="709FEB19">
      <w:pPr>
        <w:pStyle w:val="40"/>
        <w:spacing w:line="500" w:lineRule="exact"/>
        <w:ind w:firstLine="480"/>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p>
    <w:p w14:paraId="1BE38BEE">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身份证号码：</w:t>
      </w:r>
    </w:p>
    <w:p w14:paraId="3DDF02FC">
      <w:pPr>
        <w:pStyle w:val="40"/>
        <w:spacing w:line="500" w:lineRule="exact"/>
        <w:ind w:firstLine="232" w:firstLineChars="83"/>
        <w:rPr>
          <w:rFonts w:ascii="仿宋" w:hAnsi="仿宋" w:eastAsia="仿宋"/>
          <w:color w:val="auto"/>
          <w:sz w:val="28"/>
          <w:szCs w:val="28"/>
        </w:rPr>
      </w:pPr>
      <w:r>
        <w:rPr>
          <w:rFonts w:hint="eastAsia" w:ascii="仿宋" w:hAnsi="仿宋" w:eastAsia="仿宋"/>
          <w:color w:val="auto"/>
          <w:sz w:val="28"/>
          <w:szCs w:val="28"/>
        </w:rPr>
        <w:t xml:space="preserve">  联系电话（手机）：</w:t>
      </w:r>
    </w:p>
    <w:p w14:paraId="373FD274">
      <w:pPr>
        <w:pStyle w:val="40"/>
        <w:spacing w:line="500" w:lineRule="exact"/>
        <w:ind w:firstLine="480"/>
        <w:rPr>
          <w:rFonts w:ascii="仿宋" w:hAnsi="仿宋" w:eastAsia="仿宋"/>
          <w:color w:val="auto"/>
          <w:sz w:val="28"/>
          <w:szCs w:val="28"/>
        </w:rPr>
      </w:pPr>
    </w:p>
    <w:p w14:paraId="74BC5618">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代理人姓名：</w:t>
      </w:r>
    </w:p>
    <w:p w14:paraId="2A5250F3">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身份证号码：                         </w:t>
      </w:r>
    </w:p>
    <w:p w14:paraId="1BB46CEB">
      <w:pPr>
        <w:pStyle w:val="40"/>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联系电话（手机）：                    </w:t>
      </w:r>
    </w:p>
    <w:p w14:paraId="234BA1D6">
      <w:pPr>
        <w:pStyle w:val="40"/>
        <w:spacing w:line="500" w:lineRule="exact"/>
        <w:ind w:firstLine="480"/>
        <w:rPr>
          <w:rFonts w:ascii="仿宋" w:hAnsi="仿宋" w:eastAsia="仿宋"/>
          <w:color w:val="auto"/>
          <w:sz w:val="28"/>
          <w:szCs w:val="28"/>
        </w:rPr>
      </w:pPr>
    </w:p>
    <w:p w14:paraId="791DACAD">
      <w:pPr>
        <w:pStyle w:val="40"/>
        <w:spacing w:line="500" w:lineRule="exact"/>
        <w:ind w:firstLine="1260" w:firstLineChars="450"/>
        <w:rPr>
          <w:rFonts w:ascii="仿宋" w:hAnsi="仿宋" w:eastAsia="仿宋"/>
          <w:color w:val="auto"/>
          <w:sz w:val="28"/>
          <w:szCs w:val="28"/>
        </w:rPr>
      </w:pPr>
      <w:r>
        <w:rPr>
          <w:rFonts w:hint="eastAsia" w:ascii="仿宋" w:hAnsi="仿宋" w:eastAsia="仿宋"/>
          <w:color w:val="auto"/>
          <w:sz w:val="28"/>
          <w:szCs w:val="28"/>
        </w:rPr>
        <w:t>供应商名称（加盖公章）：</w:t>
      </w:r>
    </w:p>
    <w:p w14:paraId="3CC5DC88">
      <w:pPr>
        <w:pStyle w:val="40"/>
        <w:spacing w:line="500" w:lineRule="exact"/>
        <w:ind w:firstLine="6020" w:firstLineChars="2150"/>
        <w:rPr>
          <w:rFonts w:ascii="仿宋" w:hAnsi="仿宋" w:eastAsia="仿宋"/>
          <w:color w:val="auto"/>
          <w:sz w:val="28"/>
          <w:szCs w:val="28"/>
        </w:rPr>
      </w:pPr>
      <w:r>
        <w:rPr>
          <w:rFonts w:hint="eastAsia" w:ascii="仿宋" w:hAnsi="仿宋" w:eastAsia="仿宋"/>
          <w:color w:val="auto"/>
          <w:sz w:val="28"/>
          <w:szCs w:val="28"/>
        </w:rPr>
        <w:t xml:space="preserve">    年   月   日</w:t>
      </w:r>
    </w:p>
    <w:p w14:paraId="38718332">
      <w:pPr>
        <w:pStyle w:val="40"/>
        <w:spacing w:line="500" w:lineRule="exact"/>
        <w:ind w:firstLine="480"/>
        <w:rPr>
          <w:rFonts w:ascii="仿宋" w:hAnsi="仿宋" w:eastAsia="仿宋"/>
          <w:color w:val="auto"/>
          <w:sz w:val="28"/>
          <w:szCs w:val="28"/>
        </w:rPr>
      </w:pPr>
      <w:bookmarkStart w:id="65" w:name="_Hlt26955070"/>
      <w:bookmarkEnd w:id="65"/>
      <w:bookmarkStart w:id="66" w:name="_Hlt26671380"/>
      <w:bookmarkEnd w:id="66"/>
      <w:bookmarkStart w:id="67" w:name="_格式3__银行出具的资信证明"/>
      <w:bookmarkEnd w:id="67"/>
    </w:p>
    <w:p w14:paraId="4014E5C5">
      <w:pPr>
        <w:pStyle w:val="5"/>
        <w:spacing w:line="500" w:lineRule="exact"/>
        <w:ind w:firstLine="560"/>
        <w:rPr>
          <w:rFonts w:ascii="仿宋" w:hAnsi="仿宋" w:eastAsia="仿宋"/>
          <w:sz w:val="28"/>
          <w:szCs w:val="28"/>
        </w:rPr>
      </w:pPr>
    </w:p>
    <w:p w14:paraId="029060CD">
      <w:pPr>
        <w:pStyle w:val="5"/>
        <w:spacing w:line="500" w:lineRule="exact"/>
        <w:ind w:firstLine="490" w:firstLineChars="175"/>
        <w:rPr>
          <w:rFonts w:ascii="仿宋" w:hAnsi="仿宋" w:eastAsia="仿宋"/>
          <w:sz w:val="28"/>
          <w:szCs w:val="28"/>
        </w:rPr>
      </w:pPr>
      <w:r>
        <w:rPr>
          <w:rFonts w:hint="eastAsia" w:ascii="仿宋" w:hAnsi="仿宋" w:eastAsia="仿宋"/>
          <w:sz w:val="28"/>
          <w:szCs w:val="28"/>
        </w:rPr>
        <w:t>代理人身份证复印件</w:t>
      </w:r>
    </w:p>
    <w:p w14:paraId="691D5EDA">
      <w:pPr>
        <w:spacing w:before="50" w:afterLines="50" w:line="500" w:lineRule="exact"/>
        <w:ind w:firstLine="480"/>
        <w:jc w:val="left"/>
        <w:rPr>
          <w:rFonts w:ascii="仿宋" w:hAnsi="仿宋" w:eastAsia="仿宋" w:cs="Arial"/>
          <w:sz w:val="28"/>
          <w:szCs w:val="28"/>
        </w:rPr>
      </w:pPr>
      <w:r>
        <w:rPr>
          <w:rFonts w:hint="eastAsia" w:ascii="仿宋" w:hAnsi="仿宋" w:eastAsia="仿宋"/>
          <w:bCs/>
          <w:sz w:val="28"/>
          <w:szCs w:val="28"/>
        </w:rPr>
        <w:t>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r>
        <w:rPr>
          <w:rFonts w:ascii="仿宋" w:hAnsi="仿宋" w:eastAsia="仿宋"/>
          <w:bCs/>
          <w:sz w:val="28"/>
          <w:szCs w:val="28"/>
        </w:rPr>
        <w:br w:type="page"/>
      </w:r>
      <w:r>
        <w:rPr>
          <w:rFonts w:hint="eastAsia" w:ascii="仿宋" w:hAnsi="仿宋" w:eastAsia="仿宋"/>
          <w:bCs/>
          <w:sz w:val="28"/>
          <w:szCs w:val="28"/>
        </w:rPr>
        <w:t>（</w:t>
      </w:r>
      <w:r>
        <w:rPr>
          <w:rFonts w:hint="eastAsia" w:ascii="仿宋" w:hAnsi="仿宋" w:eastAsia="仿宋"/>
          <w:bCs/>
          <w:sz w:val="28"/>
          <w:szCs w:val="28"/>
          <w:lang w:val="en-US" w:eastAsia="zh-CN"/>
        </w:rPr>
        <w:t>八</w:t>
      </w:r>
      <w:r>
        <w:rPr>
          <w:rFonts w:hint="eastAsia" w:ascii="仿宋" w:hAnsi="仿宋" w:eastAsia="仿宋"/>
          <w:bCs/>
          <w:sz w:val="28"/>
          <w:szCs w:val="28"/>
        </w:rPr>
        <w:t>）</w:t>
      </w:r>
      <w:r>
        <w:rPr>
          <w:rFonts w:hint="eastAsia" w:ascii="仿宋" w:hAnsi="仿宋" w:eastAsia="仿宋" w:cs="Arial"/>
          <w:sz w:val="28"/>
          <w:szCs w:val="28"/>
        </w:rPr>
        <w:t>投标函</w:t>
      </w:r>
    </w:p>
    <w:p w14:paraId="157FFF5E">
      <w:pPr>
        <w:spacing w:before="50" w:afterLines="50" w:line="500" w:lineRule="exact"/>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投标函</w:t>
      </w:r>
    </w:p>
    <w:p w14:paraId="21D77B8E">
      <w:pPr>
        <w:pStyle w:val="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致：采购人或者代理机构</w:t>
      </w:r>
    </w:p>
    <w:p w14:paraId="006EC5CB">
      <w:pPr>
        <w:pStyle w:val="40"/>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根据贵方的</w:t>
      </w:r>
      <w:r>
        <w:rPr>
          <w:rFonts w:hint="eastAsia" w:ascii="仿宋" w:hAnsi="仿宋" w:eastAsia="仿宋"/>
          <w:i/>
          <w:color w:val="auto"/>
          <w:sz w:val="28"/>
          <w:szCs w:val="28"/>
          <w:highlight w:val="none"/>
          <w:u w:val="single"/>
        </w:rPr>
        <w:t>市同源污水处理有限公司污泥处置服务项目</w:t>
      </w:r>
      <w:r>
        <w:rPr>
          <w:rFonts w:hint="eastAsia" w:ascii="仿宋" w:hAnsi="仿宋" w:eastAsia="仿宋"/>
          <w:color w:val="auto"/>
          <w:sz w:val="28"/>
          <w:szCs w:val="28"/>
          <w:highlight w:val="none"/>
        </w:rPr>
        <w:t>（项目编号：JSZC-320682-RGCJ-G2024-0022）招标文件，正式授权下述签字人_________ (姓名和职务)代表我方______________（供应商的名称），全权处理本次项目招标采购的有关事宜。</w:t>
      </w:r>
    </w:p>
    <w:p w14:paraId="6FE71531">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highlight w:val="none"/>
        </w:rPr>
        <w:t>据此函，__________（签字人）兹宣布同意如</w:t>
      </w:r>
      <w:r>
        <w:rPr>
          <w:rFonts w:hint="eastAsia" w:ascii="仿宋" w:hAnsi="仿宋" w:eastAsia="仿宋"/>
          <w:color w:val="auto"/>
          <w:sz w:val="28"/>
          <w:szCs w:val="28"/>
        </w:rPr>
        <w:t>下：</w:t>
      </w:r>
    </w:p>
    <w:p w14:paraId="0BC536EA">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1.按招标文件规定的各项要求，向买方提供所需货物、服务。</w:t>
      </w:r>
    </w:p>
    <w:p w14:paraId="25401F98">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2.我们已详细审核全部招标文件及其有效补充文件，我们知道必须放弃提出含糊不清或误解问题的权利。</w:t>
      </w:r>
    </w:p>
    <w:p w14:paraId="765AD0B4">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3.我们同意从规定的投标文件接收截止时间起遵循本投标文件，并在规定的招标有效期期满之前均具有约束力。</w:t>
      </w:r>
    </w:p>
    <w:p w14:paraId="4B67CD3F">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4.同意向贵方提供贵方可能另外要求的与招标采购有关的任何证据或资料，并保证我方已提供和将要提供的文件是真实的、准确的。</w:t>
      </w:r>
    </w:p>
    <w:p w14:paraId="69AB7AC5">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5.如果我方中标，我方将在法定期限内签订合同，否则将承担相应法律责任。</w:t>
      </w:r>
    </w:p>
    <w:p w14:paraId="468AD0F2">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6.我方将根据招标文件的规定，严格履行合同的责任和义务，并保证在招标文件规定的时间完成项目。</w:t>
      </w:r>
    </w:p>
    <w:p w14:paraId="70DCB523">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7.遵守招标文件中要求的收费项目和标准。</w:t>
      </w:r>
    </w:p>
    <w:p w14:paraId="62FF6AE1">
      <w:pPr>
        <w:pStyle w:val="40"/>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8.与本招标采购有关的正式通讯地址为：</w:t>
      </w:r>
    </w:p>
    <w:p w14:paraId="7E3CEE99">
      <w:pPr>
        <w:pStyle w:val="40"/>
        <w:spacing w:line="500" w:lineRule="exact"/>
        <w:rPr>
          <w:rFonts w:ascii="仿宋" w:hAnsi="仿宋" w:eastAsia="仿宋"/>
          <w:color w:val="auto"/>
          <w:sz w:val="28"/>
          <w:szCs w:val="28"/>
        </w:rPr>
      </w:pPr>
      <w:r>
        <w:rPr>
          <w:rFonts w:hint="eastAsia" w:ascii="仿宋" w:hAnsi="仿宋" w:eastAsia="仿宋"/>
          <w:color w:val="auto"/>
          <w:sz w:val="28"/>
          <w:szCs w:val="28"/>
        </w:rPr>
        <w:t>地 址：                         邮 编：</w:t>
      </w:r>
    </w:p>
    <w:p w14:paraId="0789BB8F">
      <w:pPr>
        <w:pStyle w:val="40"/>
        <w:spacing w:line="500" w:lineRule="exact"/>
        <w:rPr>
          <w:rFonts w:ascii="仿宋" w:hAnsi="仿宋" w:eastAsia="仿宋"/>
          <w:color w:val="auto"/>
          <w:sz w:val="28"/>
          <w:szCs w:val="28"/>
        </w:rPr>
      </w:pPr>
      <w:r>
        <w:rPr>
          <w:rFonts w:hint="eastAsia" w:ascii="仿宋" w:hAnsi="仿宋" w:eastAsia="仿宋"/>
          <w:color w:val="auto"/>
          <w:sz w:val="28"/>
          <w:szCs w:val="28"/>
        </w:rPr>
        <w:t>电 话：                         传 真：</w:t>
      </w:r>
    </w:p>
    <w:p w14:paraId="38720241">
      <w:pPr>
        <w:pStyle w:val="4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p>
    <w:p w14:paraId="36DF9E98">
      <w:pPr>
        <w:pStyle w:val="4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p>
    <w:p w14:paraId="7FA75FD0">
      <w:pPr>
        <w:pStyle w:val="40"/>
        <w:spacing w:line="500" w:lineRule="exact"/>
        <w:rPr>
          <w:rFonts w:ascii="仿宋" w:hAnsi="仿宋" w:eastAsia="仿宋"/>
          <w:color w:val="auto"/>
          <w:sz w:val="28"/>
          <w:szCs w:val="28"/>
        </w:rPr>
      </w:pPr>
      <w:r>
        <w:rPr>
          <w:rFonts w:hint="eastAsia" w:ascii="仿宋" w:hAnsi="仿宋" w:eastAsia="仿宋"/>
          <w:color w:val="auto"/>
          <w:sz w:val="28"/>
          <w:szCs w:val="28"/>
        </w:rPr>
        <w:t>日 期：________年____月____日</w:t>
      </w:r>
    </w:p>
    <w:p w14:paraId="2A31B53F">
      <w:pPr>
        <w:spacing w:before="50" w:afterLines="50"/>
        <w:ind w:firstLine="480"/>
        <w:jc w:val="left"/>
        <w:rPr>
          <w:rFonts w:ascii="仿宋" w:hAnsi="仿宋" w:eastAsia="仿宋"/>
          <w:b/>
          <w:bCs/>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九</w:t>
      </w:r>
      <w:r>
        <w:rPr>
          <w:rFonts w:hint="eastAsia" w:ascii="仿宋" w:hAnsi="仿宋" w:eastAsia="仿宋"/>
          <w:bCs/>
          <w:sz w:val="28"/>
          <w:szCs w:val="28"/>
          <w:highlight w:val="none"/>
        </w:rPr>
        <w:t>）</w:t>
      </w:r>
      <w:r>
        <w:rPr>
          <w:rFonts w:hint="eastAsia" w:ascii="仿宋" w:hAnsi="仿宋" w:eastAsia="仿宋"/>
          <w:sz w:val="28"/>
          <w:szCs w:val="28"/>
          <w:highlight w:val="none"/>
        </w:rPr>
        <w:t>其他资格证明材料</w:t>
      </w:r>
    </w:p>
    <w:p w14:paraId="44BC1667">
      <w:pPr>
        <w:spacing w:line="500" w:lineRule="exact"/>
        <w:ind w:firstLine="560" w:firstLineChars="200"/>
        <w:rPr>
          <w:rFonts w:hint="eastAsia" w:ascii="仿宋" w:hAnsi="仿宋" w:eastAsia="仿宋"/>
          <w:iCs/>
          <w:sz w:val="28"/>
          <w:szCs w:val="28"/>
          <w:highlight w:val="none"/>
        </w:rPr>
      </w:pPr>
      <w:r>
        <w:rPr>
          <w:rFonts w:hint="eastAsia" w:ascii="仿宋" w:hAnsi="仿宋" w:eastAsia="仿宋"/>
          <w:sz w:val="28"/>
          <w:szCs w:val="28"/>
          <w:highlight w:val="none"/>
        </w:rPr>
        <w:t>（1）</w:t>
      </w:r>
      <w:r>
        <w:rPr>
          <w:rFonts w:hint="eastAsia" w:ascii="仿宋" w:hAnsi="仿宋" w:eastAsia="仿宋"/>
          <w:iCs/>
          <w:sz w:val="28"/>
          <w:szCs w:val="28"/>
          <w:highlight w:val="none"/>
        </w:rPr>
        <w:t>本项目须采用干化焚烧方式进行污泥无害化处置，投标</w:t>
      </w:r>
      <w:r>
        <w:rPr>
          <w:rFonts w:hint="eastAsia" w:ascii="仿宋" w:hAnsi="仿宋" w:eastAsia="仿宋"/>
          <w:iCs/>
          <w:sz w:val="28"/>
          <w:szCs w:val="28"/>
          <w:highlight w:val="none"/>
          <w:lang w:val="en-US" w:eastAsia="zh-CN"/>
        </w:rPr>
        <w:t>人</w:t>
      </w:r>
      <w:r>
        <w:rPr>
          <w:rFonts w:hint="eastAsia" w:ascii="仿宋" w:hAnsi="仿宋" w:eastAsia="仿宋"/>
          <w:iCs/>
          <w:sz w:val="28"/>
          <w:szCs w:val="28"/>
          <w:highlight w:val="none"/>
        </w:rPr>
        <w:t>需提供能承接污水处理厂污泥处置的环评及环评批复。</w:t>
      </w:r>
    </w:p>
    <w:p w14:paraId="39C9E19E">
      <w:pPr>
        <w:spacing w:line="500" w:lineRule="exact"/>
        <w:ind w:firstLine="560" w:firstLineChars="200"/>
        <w:rPr>
          <w:rFonts w:ascii="仿宋" w:hAnsi="仿宋" w:eastAsia="仿宋"/>
          <w:iCs/>
          <w:sz w:val="28"/>
          <w:szCs w:val="28"/>
          <w:highlight w:val="none"/>
        </w:rPr>
      </w:pPr>
      <w:r>
        <w:rPr>
          <w:rFonts w:hint="eastAsia" w:ascii="仿宋" w:hAnsi="仿宋" w:eastAsia="仿宋"/>
          <w:iCs/>
          <w:sz w:val="28"/>
          <w:szCs w:val="28"/>
          <w:highlight w:val="none"/>
        </w:rPr>
        <w:t>（2）南通市范围以外的</w:t>
      </w:r>
      <w:r>
        <w:rPr>
          <w:rFonts w:hint="eastAsia" w:ascii="仿宋" w:hAnsi="仿宋" w:eastAsia="仿宋"/>
          <w:iCs/>
          <w:sz w:val="28"/>
          <w:szCs w:val="28"/>
          <w:highlight w:val="none"/>
          <w:lang w:val="en-US" w:eastAsia="zh-CN"/>
        </w:rPr>
        <w:t>投标人</w:t>
      </w:r>
      <w:r>
        <w:rPr>
          <w:rFonts w:hint="eastAsia" w:ascii="仿宋" w:hAnsi="仿宋" w:eastAsia="仿宋"/>
          <w:iCs/>
          <w:sz w:val="28"/>
          <w:szCs w:val="28"/>
          <w:highlight w:val="none"/>
        </w:rPr>
        <w:t>，投标</w:t>
      </w:r>
      <w:r>
        <w:rPr>
          <w:rFonts w:hint="eastAsia" w:ascii="仿宋" w:hAnsi="仿宋" w:eastAsia="仿宋"/>
          <w:iCs/>
          <w:sz w:val="28"/>
          <w:szCs w:val="28"/>
          <w:highlight w:val="none"/>
          <w:lang w:val="en-US" w:eastAsia="zh-CN"/>
        </w:rPr>
        <w:t>人</w:t>
      </w:r>
      <w:r>
        <w:rPr>
          <w:rFonts w:hint="eastAsia" w:ascii="仿宋" w:hAnsi="仿宋" w:eastAsia="仿宋"/>
          <w:iCs/>
          <w:sz w:val="28"/>
          <w:szCs w:val="28"/>
          <w:highlight w:val="none"/>
        </w:rPr>
        <w:t>须出具当地城镇排水主管部门同意接收处置污泥的审批材料。</w:t>
      </w:r>
    </w:p>
    <w:p w14:paraId="4FE5EBCB">
      <w:pPr>
        <w:ind w:firstLine="560" w:firstLineChars="200"/>
        <w:rPr>
          <w:rFonts w:ascii="仿宋" w:hAnsi="仿宋" w:eastAsia="仿宋"/>
          <w:sz w:val="28"/>
          <w:szCs w:val="28"/>
          <w:highlight w:val="none"/>
        </w:rPr>
      </w:pPr>
    </w:p>
    <w:p w14:paraId="19DBB259">
      <w:pPr>
        <w:ind w:firstLine="562" w:firstLineChars="200"/>
        <w:rPr>
          <w:rFonts w:ascii="仿宋" w:hAnsi="仿宋" w:eastAsia="仿宋"/>
          <w:b/>
          <w:sz w:val="28"/>
          <w:szCs w:val="28"/>
          <w:highlight w:val="none"/>
        </w:rPr>
      </w:pPr>
      <w:r>
        <w:rPr>
          <w:rFonts w:hint="eastAsia" w:ascii="仿宋" w:hAnsi="仿宋" w:eastAsia="仿宋"/>
          <w:b/>
          <w:sz w:val="28"/>
          <w:szCs w:val="28"/>
          <w:highlight w:val="none"/>
        </w:rPr>
        <w:t>注意：以上资格证明文件中要求加盖公章的，必须加盖公章；如供应商组成联合体投标，则联合体各方均须加盖公章，否则视为无效投标文件。</w:t>
      </w:r>
    </w:p>
    <w:p w14:paraId="6804EE9C">
      <w:pPr>
        <w:ind w:firstLine="560" w:firstLineChars="200"/>
        <w:rPr>
          <w:rFonts w:ascii="仿宋" w:hAnsi="仿宋" w:eastAsia="仿宋"/>
          <w:sz w:val="28"/>
          <w:szCs w:val="28"/>
          <w:highlight w:val="none"/>
        </w:rPr>
      </w:pPr>
    </w:p>
    <w:p w14:paraId="456B9730">
      <w:pPr>
        <w:ind w:firstLine="560" w:firstLineChars="200"/>
        <w:rPr>
          <w:rFonts w:ascii="仿宋" w:hAnsi="仿宋" w:eastAsia="仿宋"/>
          <w:sz w:val="28"/>
          <w:szCs w:val="28"/>
          <w:highlight w:val="none"/>
        </w:rPr>
      </w:pPr>
    </w:p>
    <w:p w14:paraId="0FE63550">
      <w:pPr>
        <w:ind w:firstLine="560" w:firstLineChars="200"/>
        <w:rPr>
          <w:rFonts w:ascii="黑体" w:hAnsi="黑体" w:eastAsia="黑体"/>
          <w:bCs/>
          <w:sz w:val="28"/>
          <w:szCs w:val="28"/>
          <w:highlight w:val="none"/>
        </w:rPr>
      </w:pPr>
      <w:r>
        <w:rPr>
          <w:rFonts w:ascii="黑体" w:hAnsi="黑体" w:eastAsia="黑体"/>
          <w:sz w:val="28"/>
          <w:szCs w:val="28"/>
          <w:highlight w:val="none"/>
        </w:rPr>
        <w:br w:type="page"/>
      </w:r>
      <w:r>
        <w:rPr>
          <w:rFonts w:hint="eastAsia" w:ascii="黑体" w:hAnsi="黑体" w:eastAsia="黑体"/>
          <w:sz w:val="28"/>
          <w:szCs w:val="28"/>
          <w:highlight w:val="none"/>
        </w:rPr>
        <w:t>三、商务技术文件</w:t>
      </w:r>
    </w:p>
    <w:p w14:paraId="5BF85310">
      <w:pPr>
        <w:ind w:firstLine="560" w:firstLineChars="200"/>
        <w:rPr>
          <w:rFonts w:ascii="仿宋" w:hAnsi="仿宋" w:eastAsia="仿宋"/>
          <w:sz w:val="28"/>
          <w:szCs w:val="28"/>
          <w:highlight w:val="none"/>
        </w:rPr>
      </w:pPr>
      <w:r>
        <w:rPr>
          <w:rFonts w:hint="eastAsia" w:ascii="仿宋" w:hAnsi="仿宋" w:eastAsia="仿宋"/>
          <w:sz w:val="28"/>
          <w:szCs w:val="28"/>
          <w:highlight w:val="none"/>
        </w:rPr>
        <w:t>（一）评分索引表（用于综合评分）</w:t>
      </w:r>
    </w:p>
    <w:p w14:paraId="4008E792">
      <w:pPr>
        <w:ind w:firstLine="641"/>
        <w:jc w:val="center"/>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评分索引表</w:t>
      </w:r>
    </w:p>
    <w:p w14:paraId="74C80938">
      <w:pPr>
        <w:ind w:firstLine="641"/>
        <w:jc w:val="center"/>
        <w:rPr>
          <w:rFonts w:hint="eastAsia" w:ascii="仿宋" w:hAnsi="仿宋" w:eastAsia="仿宋"/>
          <w:sz w:val="28"/>
          <w:szCs w:val="28"/>
          <w:highlight w:val="none"/>
        </w:rPr>
      </w:pPr>
    </w:p>
    <w:tbl>
      <w:tblPr>
        <w:tblStyle w:val="1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31"/>
        <w:gridCol w:w="1900"/>
        <w:gridCol w:w="739"/>
        <w:gridCol w:w="2582"/>
        <w:gridCol w:w="2252"/>
        <w:gridCol w:w="1467"/>
      </w:tblGrid>
      <w:tr w14:paraId="651DAA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562" w:type="dxa"/>
            <w:tcBorders>
              <w:top w:val="single" w:color="auto" w:sz="12" w:space="0"/>
              <w:left w:val="single" w:color="auto" w:sz="12" w:space="0"/>
              <w:bottom w:val="single" w:color="auto" w:sz="6" w:space="0"/>
              <w:right w:val="single" w:color="auto" w:sz="6" w:space="0"/>
            </w:tcBorders>
            <w:noWrap w:val="0"/>
            <w:vAlign w:val="center"/>
          </w:tcPr>
          <w:p w14:paraId="5CC7E2A6">
            <w:pPr>
              <w:adjustRightInd w:val="0"/>
              <w:snapToGrid w:val="0"/>
              <w:jc w:val="center"/>
              <w:rPr>
                <w:rFonts w:ascii="仿宋" w:hAnsi="仿宋" w:eastAsia="仿宋"/>
                <w:sz w:val="24"/>
                <w:highlight w:val="none"/>
              </w:rPr>
            </w:pPr>
            <w:r>
              <w:rPr>
                <w:rFonts w:hint="eastAsia" w:ascii="仿宋" w:hAnsi="仿宋" w:eastAsia="仿宋"/>
                <w:sz w:val="24"/>
                <w:highlight w:val="none"/>
              </w:rPr>
              <w:t>序号</w:t>
            </w:r>
          </w:p>
        </w:tc>
        <w:tc>
          <w:tcPr>
            <w:tcW w:w="1692" w:type="dxa"/>
            <w:tcBorders>
              <w:top w:val="single" w:color="auto" w:sz="12" w:space="0"/>
              <w:left w:val="single" w:color="auto" w:sz="6" w:space="0"/>
              <w:bottom w:val="single" w:color="auto" w:sz="6" w:space="0"/>
              <w:right w:val="single" w:color="auto" w:sz="6" w:space="0"/>
            </w:tcBorders>
            <w:noWrap w:val="0"/>
            <w:vAlign w:val="center"/>
          </w:tcPr>
          <w:p w14:paraId="3BB3E6A2">
            <w:pPr>
              <w:adjustRightInd w:val="0"/>
              <w:snapToGrid w:val="0"/>
              <w:jc w:val="center"/>
              <w:rPr>
                <w:rFonts w:ascii="仿宋" w:hAnsi="仿宋" w:eastAsia="仿宋"/>
                <w:sz w:val="24"/>
                <w:highlight w:val="none"/>
              </w:rPr>
            </w:pPr>
            <w:r>
              <w:rPr>
                <w:rFonts w:hint="eastAsia" w:ascii="仿宋" w:hAnsi="仿宋" w:eastAsia="仿宋"/>
                <w:sz w:val="24"/>
                <w:highlight w:val="none"/>
              </w:rPr>
              <w:t>评审因素</w:t>
            </w:r>
          </w:p>
        </w:tc>
        <w:tc>
          <w:tcPr>
            <w:tcW w:w="658" w:type="dxa"/>
            <w:tcBorders>
              <w:top w:val="single" w:color="auto" w:sz="12" w:space="0"/>
              <w:left w:val="single" w:color="auto" w:sz="6" w:space="0"/>
              <w:bottom w:val="single" w:color="auto" w:sz="6" w:space="0"/>
              <w:right w:val="single" w:color="auto" w:sz="6" w:space="0"/>
            </w:tcBorders>
            <w:noWrap w:val="0"/>
            <w:vAlign w:val="center"/>
          </w:tcPr>
          <w:p w14:paraId="635843A7">
            <w:pPr>
              <w:adjustRightInd w:val="0"/>
              <w:snapToGrid w:val="0"/>
              <w:jc w:val="center"/>
              <w:rPr>
                <w:rFonts w:ascii="仿宋" w:hAnsi="仿宋" w:eastAsia="仿宋"/>
                <w:sz w:val="24"/>
                <w:highlight w:val="none"/>
              </w:rPr>
            </w:pPr>
            <w:r>
              <w:rPr>
                <w:rFonts w:hint="eastAsia" w:ascii="仿宋" w:hAnsi="仿宋" w:eastAsia="仿宋"/>
                <w:sz w:val="24"/>
                <w:highlight w:val="none"/>
              </w:rPr>
              <w:t>分值</w:t>
            </w:r>
          </w:p>
        </w:tc>
        <w:tc>
          <w:tcPr>
            <w:tcW w:w="2299" w:type="dxa"/>
            <w:tcBorders>
              <w:top w:val="single" w:color="auto" w:sz="12" w:space="0"/>
              <w:left w:val="single" w:color="auto" w:sz="6" w:space="0"/>
              <w:bottom w:val="single" w:color="auto" w:sz="6" w:space="0"/>
              <w:right w:val="single" w:color="auto" w:sz="6" w:space="0"/>
            </w:tcBorders>
            <w:noWrap w:val="0"/>
            <w:vAlign w:val="center"/>
          </w:tcPr>
          <w:p w14:paraId="2F54D0EF">
            <w:pPr>
              <w:adjustRightInd w:val="0"/>
              <w:snapToGrid w:val="0"/>
              <w:jc w:val="center"/>
              <w:rPr>
                <w:rFonts w:ascii="仿宋" w:hAnsi="仿宋" w:eastAsia="仿宋"/>
                <w:sz w:val="24"/>
                <w:highlight w:val="none"/>
              </w:rPr>
            </w:pPr>
            <w:r>
              <w:rPr>
                <w:rFonts w:hint="eastAsia" w:ascii="仿宋" w:hAnsi="仿宋" w:eastAsia="仿宋"/>
                <w:sz w:val="24"/>
                <w:highlight w:val="none"/>
              </w:rPr>
              <w:t>评审要求或标准</w:t>
            </w:r>
          </w:p>
        </w:tc>
        <w:tc>
          <w:tcPr>
            <w:tcW w:w="2005" w:type="dxa"/>
            <w:tcBorders>
              <w:top w:val="single" w:color="auto" w:sz="12" w:space="0"/>
              <w:left w:val="single" w:color="auto" w:sz="6" w:space="0"/>
              <w:bottom w:val="single" w:color="auto" w:sz="6" w:space="0"/>
              <w:right w:val="single" w:color="auto" w:sz="6" w:space="0"/>
            </w:tcBorders>
            <w:noWrap w:val="0"/>
            <w:vAlign w:val="center"/>
          </w:tcPr>
          <w:p w14:paraId="65F5CA9F">
            <w:pPr>
              <w:adjustRightInd w:val="0"/>
              <w:snapToGrid w:val="0"/>
              <w:jc w:val="center"/>
              <w:rPr>
                <w:rFonts w:hint="eastAsia" w:ascii="仿宋" w:hAnsi="仿宋" w:eastAsia="仿宋"/>
                <w:sz w:val="24"/>
                <w:highlight w:val="none"/>
              </w:rPr>
            </w:pPr>
            <w:r>
              <w:rPr>
                <w:rFonts w:hint="eastAsia" w:ascii="仿宋" w:hAnsi="仿宋" w:eastAsia="仿宋"/>
                <w:sz w:val="24"/>
                <w:highlight w:val="none"/>
              </w:rPr>
              <w:t>供应商提供的材料名称</w:t>
            </w:r>
          </w:p>
        </w:tc>
        <w:tc>
          <w:tcPr>
            <w:tcW w:w="1306" w:type="dxa"/>
            <w:tcBorders>
              <w:top w:val="single" w:color="auto" w:sz="12" w:space="0"/>
              <w:left w:val="single" w:color="auto" w:sz="6" w:space="0"/>
              <w:bottom w:val="single" w:color="auto" w:sz="6" w:space="0"/>
              <w:right w:val="single" w:color="auto" w:sz="12" w:space="0"/>
            </w:tcBorders>
            <w:noWrap w:val="0"/>
            <w:vAlign w:val="center"/>
          </w:tcPr>
          <w:p w14:paraId="5FB86B39">
            <w:pPr>
              <w:adjustRightInd w:val="0"/>
              <w:snapToGrid w:val="0"/>
              <w:jc w:val="center"/>
              <w:rPr>
                <w:rFonts w:ascii="仿宋" w:hAnsi="仿宋" w:eastAsia="仿宋"/>
                <w:sz w:val="24"/>
                <w:highlight w:val="none"/>
              </w:rPr>
            </w:pPr>
            <w:r>
              <w:rPr>
                <w:rFonts w:hint="eastAsia" w:ascii="仿宋" w:hAnsi="仿宋" w:eastAsia="仿宋"/>
                <w:sz w:val="24"/>
                <w:highlight w:val="none"/>
              </w:rPr>
              <w:t>页码</w:t>
            </w:r>
          </w:p>
        </w:tc>
      </w:tr>
      <w:tr w14:paraId="5BEE1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562" w:type="dxa"/>
            <w:tcBorders>
              <w:top w:val="single" w:color="auto" w:sz="6" w:space="0"/>
              <w:left w:val="single" w:color="auto" w:sz="12" w:space="0"/>
              <w:bottom w:val="single" w:color="auto" w:sz="6" w:space="0"/>
              <w:right w:val="single" w:color="auto" w:sz="6" w:space="0"/>
            </w:tcBorders>
            <w:noWrap w:val="0"/>
            <w:vAlign w:val="center"/>
          </w:tcPr>
          <w:p w14:paraId="67F30644">
            <w:pPr>
              <w:adjustRightInd w:val="0"/>
              <w:snapToGrid w:val="0"/>
              <w:jc w:val="center"/>
              <w:rPr>
                <w:rFonts w:ascii="仿宋" w:hAnsi="仿宋" w:eastAsia="仿宋"/>
                <w:sz w:val="24"/>
                <w:highlight w:val="none"/>
              </w:rPr>
            </w:pPr>
            <w:r>
              <w:rPr>
                <w:rFonts w:hint="eastAsia" w:ascii="仿宋" w:hAnsi="仿宋" w:eastAsia="仿宋"/>
                <w:sz w:val="24"/>
                <w:highlight w:val="none"/>
              </w:rPr>
              <w:t>1</w:t>
            </w:r>
          </w:p>
        </w:tc>
        <w:tc>
          <w:tcPr>
            <w:tcW w:w="1692" w:type="dxa"/>
            <w:tcBorders>
              <w:top w:val="single" w:color="auto" w:sz="6" w:space="0"/>
              <w:left w:val="single" w:color="auto" w:sz="6" w:space="0"/>
              <w:bottom w:val="single" w:color="auto" w:sz="6" w:space="0"/>
              <w:right w:val="single" w:color="auto" w:sz="6" w:space="0"/>
            </w:tcBorders>
            <w:noWrap w:val="0"/>
            <w:vAlign w:val="center"/>
          </w:tcPr>
          <w:p w14:paraId="474254CF">
            <w:pPr>
              <w:adjustRightInd w:val="0"/>
              <w:snapToGrid w:val="0"/>
              <w:jc w:val="center"/>
              <w:rPr>
                <w:rFonts w:ascii="仿宋" w:hAnsi="仿宋" w:eastAsia="仿宋"/>
                <w:sz w:val="24"/>
                <w:highlight w:val="none"/>
              </w:rPr>
            </w:pPr>
            <w:r>
              <w:rPr>
                <w:rFonts w:hint="eastAsia" w:ascii="仿宋" w:hAnsi="仿宋" w:eastAsia="仿宋"/>
                <w:sz w:val="24"/>
                <w:highlight w:val="none"/>
              </w:rPr>
              <w:t>投标人实力</w:t>
            </w:r>
          </w:p>
        </w:tc>
        <w:tc>
          <w:tcPr>
            <w:tcW w:w="658" w:type="dxa"/>
            <w:tcBorders>
              <w:top w:val="single" w:color="auto" w:sz="6" w:space="0"/>
              <w:left w:val="single" w:color="auto" w:sz="6" w:space="0"/>
              <w:bottom w:val="single" w:color="auto" w:sz="6" w:space="0"/>
              <w:right w:val="single" w:color="auto" w:sz="6" w:space="0"/>
            </w:tcBorders>
            <w:noWrap w:val="0"/>
            <w:vAlign w:val="center"/>
          </w:tcPr>
          <w:p w14:paraId="508F3EAA">
            <w:pPr>
              <w:adjustRightInd w:val="0"/>
              <w:snapToGrid w:val="0"/>
              <w:jc w:val="center"/>
              <w:rPr>
                <w:rFonts w:ascii="仿宋" w:hAnsi="仿宋" w:eastAsia="仿宋"/>
                <w:sz w:val="24"/>
                <w:highlight w:val="none"/>
              </w:rPr>
            </w:pPr>
            <w:r>
              <w:rPr>
                <w:rFonts w:hint="eastAsia" w:ascii="仿宋" w:hAnsi="仿宋" w:eastAsia="仿宋"/>
                <w:color w:val="FF0000"/>
                <w:sz w:val="24"/>
              </w:rPr>
              <w:t>2</w:t>
            </w:r>
            <w:r>
              <w:rPr>
                <w:rFonts w:hint="eastAsia" w:ascii="仿宋" w:hAnsi="仿宋" w:eastAsia="仿宋"/>
                <w:color w:val="FF0000"/>
                <w:sz w:val="24"/>
                <w:lang w:val="en-US" w:eastAsia="zh-CN"/>
              </w:rPr>
              <w:t>5</w:t>
            </w:r>
          </w:p>
        </w:tc>
        <w:tc>
          <w:tcPr>
            <w:tcW w:w="2299" w:type="dxa"/>
            <w:tcBorders>
              <w:top w:val="single" w:color="auto" w:sz="6" w:space="0"/>
              <w:left w:val="single" w:color="auto" w:sz="6" w:space="0"/>
              <w:bottom w:val="single" w:color="auto" w:sz="6" w:space="0"/>
              <w:right w:val="single" w:color="auto" w:sz="6" w:space="0"/>
            </w:tcBorders>
            <w:noWrap w:val="0"/>
            <w:vAlign w:val="center"/>
          </w:tcPr>
          <w:p w14:paraId="6BC21BCA">
            <w:pPr>
              <w:adjustRightInd w:val="0"/>
              <w:snapToGrid w:val="0"/>
              <w:rPr>
                <w:rFonts w:hint="eastAsia" w:ascii="仿宋" w:hAnsi="仿宋" w:eastAsia="仿宋" w:cs="仿宋"/>
                <w:sz w:val="24"/>
                <w:highlight w:val="none"/>
                <w:lang w:eastAsia="zh-CN"/>
              </w:rPr>
            </w:pPr>
            <w:r>
              <w:rPr>
                <w:rFonts w:hint="eastAsia" w:ascii="仿宋" w:hAnsi="仿宋" w:eastAsia="仿宋" w:cs="仿宋"/>
                <w:sz w:val="24"/>
                <w:highlight w:val="none"/>
              </w:rPr>
              <w:t>1、投标人具备日处理污泥能力250吨（含）以上的得7分，日处理污泥能力200吨（含）~250吨的得4分，日处理污泥能力低于200吨的不得分；</w:t>
            </w:r>
            <w:r>
              <w:rPr>
                <w:rFonts w:hint="eastAsia" w:ascii="仿宋" w:hAnsi="仿宋" w:eastAsia="仿宋" w:cs="仿宋"/>
                <w:b/>
                <w:bCs/>
                <w:sz w:val="24"/>
                <w:highlight w:val="none"/>
              </w:rPr>
              <w:t>提供有效的环评批复文件及项目环保竣工验收文件加盖公章</w:t>
            </w:r>
            <w:r>
              <w:rPr>
                <w:rFonts w:hint="eastAsia" w:ascii="仿宋" w:hAnsi="仿宋" w:eastAsia="仿宋" w:cs="仿宋"/>
                <w:b/>
                <w:bCs/>
                <w:sz w:val="24"/>
                <w:highlight w:val="none"/>
                <w:lang w:eastAsia="zh-CN"/>
              </w:rPr>
              <w:t>；</w:t>
            </w:r>
          </w:p>
          <w:p w14:paraId="17764502">
            <w:pPr>
              <w:adjustRightInd w:val="0"/>
              <w:snapToGrid w:val="0"/>
              <w:rPr>
                <w:rFonts w:ascii="仿宋" w:hAnsi="仿宋" w:eastAsia="仿宋" w:cs="仿宋"/>
                <w:sz w:val="24"/>
                <w:highlight w:val="none"/>
              </w:rPr>
            </w:pPr>
            <w:r>
              <w:rPr>
                <w:rFonts w:hint="eastAsia" w:ascii="仿宋" w:hAnsi="仿宋" w:eastAsia="仿宋" w:cs="仿宋"/>
                <w:sz w:val="24"/>
                <w:highlight w:val="none"/>
              </w:rPr>
              <w:t>2、投标人具备4000m3（含）以上污泥存放池的的得7分，2000（含）~4000m3的污泥存放池的的得4分，没有的不得分（提供有效的证明文件加盖公章）</w:t>
            </w:r>
          </w:p>
          <w:p w14:paraId="7A8DA4B9">
            <w:pPr>
              <w:adjustRightInd w:val="0"/>
              <w:snapToGrid w:val="0"/>
              <w:jc w:val="center"/>
              <w:rPr>
                <w:rFonts w:ascii="仿宋" w:hAnsi="仿宋" w:eastAsia="仿宋"/>
                <w:sz w:val="24"/>
                <w:highlight w:val="none"/>
              </w:rPr>
            </w:pPr>
            <w:r>
              <w:rPr>
                <w:rFonts w:hint="eastAsia" w:ascii="仿宋" w:hAnsi="仿宋" w:eastAsia="仿宋" w:cs="仿宋"/>
                <w:sz w:val="24"/>
                <w:highlight w:val="none"/>
              </w:rPr>
              <w:t>3、投标人在江苏省固体度物管理信息系统一般固废（污泥）企业中备案的得6分（须提供相关证明材料加盖投标单位公章）。</w:t>
            </w:r>
          </w:p>
        </w:tc>
        <w:tc>
          <w:tcPr>
            <w:tcW w:w="2005" w:type="dxa"/>
            <w:tcBorders>
              <w:top w:val="single" w:color="auto" w:sz="6" w:space="0"/>
              <w:left w:val="single" w:color="auto" w:sz="6" w:space="0"/>
              <w:bottom w:val="single" w:color="auto" w:sz="6" w:space="0"/>
              <w:right w:val="single" w:color="auto" w:sz="6" w:space="0"/>
            </w:tcBorders>
            <w:noWrap w:val="0"/>
            <w:vAlign w:val="top"/>
          </w:tcPr>
          <w:p w14:paraId="7E30C4F3">
            <w:pPr>
              <w:adjustRightInd w:val="0"/>
              <w:snapToGrid w:val="0"/>
              <w:jc w:val="center"/>
              <w:rPr>
                <w:rFonts w:ascii="仿宋" w:hAnsi="仿宋" w:eastAsia="仿宋"/>
                <w:sz w:val="24"/>
                <w:highlight w:val="none"/>
              </w:rPr>
            </w:pPr>
          </w:p>
        </w:tc>
        <w:tc>
          <w:tcPr>
            <w:tcW w:w="1306" w:type="dxa"/>
            <w:tcBorders>
              <w:top w:val="single" w:color="auto" w:sz="6" w:space="0"/>
              <w:left w:val="single" w:color="auto" w:sz="6" w:space="0"/>
              <w:bottom w:val="single" w:color="auto" w:sz="6" w:space="0"/>
              <w:right w:val="single" w:color="auto" w:sz="12" w:space="0"/>
            </w:tcBorders>
            <w:noWrap w:val="0"/>
            <w:vAlign w:val="top"/>
          </w:tcPr>
          <w:p w14:paraId="1C29F1AB">
            <w:pPr>
              <w:adjustRightInd w:val="0"/>
              <w:snapToGrid w:val="0"/>
              <w:jc w:val="center"/>
              <w:rPr>
                <w:rFonts w:ascii="仿宋" w:hAnsi="仿宋" w:eastAsia="仿宋"/>
                <w:sz w:val="24"/>
                <w:highlight w:val="none"/>
              </w:rPr>
            </w:pPr>
          </w:p>
        </w:tc>
      </w:tr>
      <w:tr w14:paraId="222B2C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562" w:type="dxa"/>
            <w:tcBorders>
              <w:top w:val="single" w:color="auto" w:sz="6" w:space="0"/>
              <w:left w:val="single" w:color="auto" w:sz="12" w:space="0"/>
              <w:bottom w:val="single" w:color="auto" w:sz="6" w:space="0"/>
              <w:right w:val="single" w:color="auto" w:sz="6" w:space="0"/>
            </w:tcBorders>
            <w:noWrap w:val="0"/>
            <w:vAlign w:val="center"/>
          </w:tcPr>
          <w:p w14:paraId="6C4DCEA7">
            <w:pPr>
              <w:adjustRightInd w:val="0"/>
              <w:snapToGrid w:val="0"/>
              <w:jc w:val="center"/>
              <w:rPr>
                <w:rFonts w:ascii="仿宋" w:hAnsi="仿宋" w:eastAsia="仿宋"/>
                <w:sz w:val="24"/>
                <w:highlight w:val="none"/>
              </w:rPr>
            </w:pPr>
            <w:r>
              <w:rPr>
                <w:rFonts w:hint="eastAsia" w:ascii="仿宋" w:hAnsi="仿宋" w:eastAsia="仿宋"/>
                <w:sz w:val="24"/>
                <w:highlight w:val="none"/>
              </w:rPr>
              <w:t>2</w:t>
            </w:r>
          </w:p>
        </w:tc>
        <w:tc>
          <w:tcPr>
            <w:tcW w:w="1692" w:type="dxa"/>
            <w:tcBorders>
              <w:top w:val="single" w:color="auto" w:sz="6" w:space="0"/>
              <w:left w:val="single" w:color="auto" w:sz="6" w:space="0"/>
              <w:bottom w:val="single" w:color="auto" w:sz="6" w:space="0"/>
              <w:right w:val="single" w:color="auto" w:sz="6" w:space="0"/>
            </w:tcBorders>
            <w:noWrap w:val="0"/>
            <w:vAlign w:val="center"/>
          </w:tcPr>
          <w:p w14:paraId="33D4AD31">
            <w:pPr>
              <w:adjustRightInd w:val="0"/>
              <w:snapToGrid w:val="0"/>
              <w:jc w:val="center"/>
              <w:rPr>
                <w:rFonts w:ascii="仿宋" w:hAnsi="仿宋" w:eastAsia="仿宋"/>
                <w:sz w:val="24"/>
                <w:highlight w:val="none"/>
              </w:rPr>
            </w:pPr>
            <w:r>
              <w:rPr>
                <w:rFonts w:hint="eastAsia" w:ascii="宋体" w:hAnsi="宋体" w:cs="宋体"/>
                <w:kern w:val="0"/>
                <w:szCs w:val="21"/>
                <w:highlight w:val="none"/>
              </w:rPr>
              <w:t>类似业绩</w:t>
            </w:r>
          </w:p>
        </w:tc>
        <w:tc>
          <w:tcPr>
            <w:tcW w:w="658" w:type="dxa"/>
            <w:tcBorders>
              <w:top w:val="single" w:color="auto" w:sz="6" w:space="0"/>
              <w:left w:val="single" w:color="auto" w:sz="6" w:space="0"/>
              <w:bottom w:val="single" w:color="auto" w:sz="6" w:space="0"/>
              <w:right w:val="single" w:color="auto" w:sz="6" w:space="0"/>
            </w:tcBorders>
            <w:noWrap w:val="0"/>
            <w:vAlign w:val="center"/>
          </w:tcPr>
          <w:p w14:paraId="17118D5A">
            <w:pPr>
              <w:adjustRightInd w:val="0"/>
              <w:snapToGrid w:val="0"/>
              <w:jc w:val="center"/>
              <w:rPr>
                <w:rFonts w:ascii="仿宋" w:hAnsi="仿宋" w:eastAsia="仿宋"/>
                <w:sz w:val="24"/>
                <w:highlight w:val="none"/>
              </w:rPr>
            </w:pPr>
            <w:r>
              <w:rPr>
                <w:rFonts w:hint="eastAsia" w:ascii="仿宋" w:hAnsi="仿宋" w:eastAsia="仿宋"/>
                <w:color w:val="000000"/>
                <w:sz w:val="24"/>
              </w:rPr>
              <w:t>25</w:t>
            </w:r>
          </w:p>
        </w:tc>
        <w:tc>
          <w:tcPr>
            <w:tcW w:w="2299" w:type="dxa"/>
            <w:tcBorders>
              <w:top w:val="single" w:color="auto" w:sz="6" w:space="0"/>
              <w:left w:val="single" w:color="auto" w:sz="6" w:space="0"/>
              <w:bottom w:val="single" w:color="auto" w:sz="6" w:space="0"/>
              <w:right w:val="single" w:color="auto" w:sz="6" w:space="0"/>
            </w:tcBorders>
            <w:noWrap w:val="0"/>
            <w:vAlign w:val="center"/>
          </w:tcPr>
          <w:p w14:paraId="213DEDF2">
            <w:pPr>
              <w:adjustRightInd w:val="0"/>
              <w:snapToGrid w:val="0"/>
              <w:jc w:val="left"/>
              <w:rPr>
                <w:rFonts w:ascii="仿宋" w:hAnsi="仿宋" w:eastAsia="仿宋"/>
                <w:sz w:val="24"/>
                <w:highlight w:val="none"/>
              </w:rPr>
            </w:pPr>
            <w:r>
              <w:rPr>
                <w:rFonts w:hint="eastAsia" w:ascii="仿宋" w:hAnsi="仿宋" w:eastAsia="仿宋" w:cs="仿宋"/>
                <w:sz w:val="24"/>
                <w:highlight w:val="none"/>
              </w:rPr>
              <w:t>投标人具有20</w:t>
            </w:r>
            <w:r>
              <w:rPr>
                <w:rFonts w:hint="eastAsia" w:ascii="仿宋" w:hAnsi="仿宋" w:eastAsia="仿宋" w:cs="仿宋"/>
                <w:sz w:val="24"/>
                <w:highlight w:val="none"/>
                <w:lang w:val="en-US" w:eastAsia="zh-CN"/>
              </w:rPr>
              <w:t>20</w:t>
            </w:r>
            <w:r>
              <w:rPr>
                <w:rFonts w:hint="eastAsia" w:ascii="仿宋" w:hAnsi="仿宋" w:eastAsia="仿宋" w:cs="仿宋"/>
                <w:sz w:val="24"/>
                <w:highlight w:val="none"/>
              </w:rPr>
              <w:t>年1月1日以来类似污泥焚烧处置项目业绩的，每提供1个得5分，本项最高得25分。投标文件中提供合同复印件加盖投标单位公章。时间以合同签订时间为准。</w:t>
            </w:r>
          </w:p>
        </w:tc>
        <w:tc>
          <w:tcPr>
            <w:tcW w:w="2005" w:type="dxa"/>
            <w:tcBorders>
              <w:top w:val="single" w:color="auto" w:sz="6" w:space="0"/>
              <w:left w:val="single" w:color="auto" w:sz="6" w:space="0"/>
              <w:bottom w:val="single" w:color="auto" w:sz="6" w:space="0"/>
              <w:right w:val="single" w:color="auto" w:sz="6" w:space="0"/>
            </w:tcBorders>
            <w:noWrap w:val="0"/>
            <w:vAlign w:val="top"/>
          </w:tcPr>
          <w:p w14:paraId="009C7C1E">
            <w:pPr>
              <w:adjustRightInd w:val="0"/>
              <w:snapToGrid w:val="0"/>
              <w:jc w:val="center"/>
              <w:rPr>
                <w:rFonts w:ascii="仿宋" w:hAnsi="仿宋" w:eastAsia="仿宋"/>
                <w:sz w:val="24"/>
                <w:highlight w:val="none"/>
              </w:rPr>
            </w:pPr>
          </w:p>
        </w:tc>
        <w:tc>
          <w:tcPr>
            <w:tcW w:w="1306" w:type="dxa"/>
            <w:tcBorders>
              <w:top w:val="single" w:color="auto" w:sz="6" w:space="0"/>
              <w:left w:val="single" w:color="auto" w:sz="6" w:space="0"/>
              <w:bottom w:val="single" w:color="auto" w:sz="6" w:space="0"/>
              <w:right w:val="single" w:color="auto" w:sz="12" w:space="0"/>
            </w:tcBorders>
            <w:noWrap w:val="0"/>
            <w:vAlign w:val="top"/>
          </w:tcPr>
          <w:p w14:paraId="1F3F8EB1">
            <w:pPr>
              <w:adjustRightInd w:val="0"/>
              <w:snapToGrid w:val="0"/>
              <w:jc w:val="center"/>
              <w:rPr>
                <w:rFonts w:ascii="仿宋" w:hAnsi="仿宋" w:eastAsia="仿宋"/>
                <w:sz w:val="24"/>
                <w:highlight w:val="none"/>
              </w:rPr>
            </w:pPr>
          </w:p>
        </w:tc>
      </w:tr>
      <w:tr w14:paraId="3E607C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562" w:type="dxa"/>
            <w:tcBorders>
              <w:top w:val="single" w:color="auto" w:sz="6" w:space="0"/>
              <w:left w:val="single" w:color="auto" w:sz="12" w:space="0"/>
              <w:bottom w:val="single" w:color="auto" w:sz="6" w:space="0"/>
              <w:right w:val="single" w:color="auto" w:sz="6" w:space="0"/>
            </w:tcBorders>
            <w:noWrap w:val="0"/>
            <w:vAlign w:val="center"/>
          </w:tcPr>
          <w:p w14:paraId="0428A8FA">
            <w:pPr>
              <w:adjustRightInd w:val="0"/>
              <w:snapToGrid w:val="0"/>
              <w:jc w:val="center"/>
              <w:rPr>
                <w:rFonts w:ascii="仿宋" w:hAnsi="仿宋" w:eastAsia="仿宋"/>
                <w:sz w:val="24"/>
                <w:highlight w:val="none"/>
              </w:rPr>
            </w:pPr>
            <w:r>
              <w:rPr>
                <w:rFonts w:hint="eastAsia" w:ascii="仿宋" w:hAnsi="仿宋" w:eastAsia="仿宋"/>
                <w:sz w:val="24"/>
                <w:highlight w:val="none"/>
              </w:rPr>
              <w:t>3</w:t>
            </w:r>
          </w:p>
        </w:tc>
        <w:tc>
          <w:tcPr>
            <w:tcW w:w="1692" w:type="dxa"/>
            <w:tcBorders>
              <w:top w:val="single" w:color="auto" w:sz="6" w:space="0"/>
              <w:left w:val="single" w:color="auto" w:sz="6" w:space="0"/>
              <w:bottom w:val="single" w:color="auto" w:sz="6" w:space="0"/>
              <w:right w:val="single" w:color="auto" w:sz="6" w:space="0"/>
            </w:tcBorders>
            <w:noWrap w:val="0"/>
            <w:vAlign w:val="center"/>
          </w:tcPr>
          <w:p w14:paraId="6FA84586">
            <w:pPr>
              <w:adjustRightInd w:val="0"/>
              <w:snapToGrid w:val="0"/>
              <w:jc w:val="center"/>
              <w:rPr>
                <w:rFonts w:ascii="仿宋" w:hAnsi="仿宋" w:eastAsia="仿宋"/>
                <w:sz w:val="24"/>
                <w:highlight w:val="none"/>
              </w:rPr>
            </w:pPr>
            <w:r>
              <w:rPr>
                <w:rFonts w:hint="eastAsia" w:ascii="宋体" w:hAnsi="宋体" w:cs="宋体"/>
                <w:kern w:val="0"/>
                <w:szCs w:val="21"/>
                <w:highlight w:val="none"/>
              </w:rPr>
              <w:t>拟投入本项目设备</w:t>
            </w:r>
          </w:p>
        </w:tc>
        <w:tc>
          <w:tcPr>
            <w:tcW w:w="658" w:type="dxa"/>
            <w:tcBorders>
              <w:top w:val="single" w:color="auto" w:sz="6" w:space="0"/>
              <w:left w:val="single" w:color="auto" w:sz="6" w:space="0"/>
              <w:bottom w:val="single" w:color="auto" w:sz="6" w:space="0"/>
              <w:right w:val="single" w:color="auto" w:sz="6" w:space="0"/>
            </w:tcBorders>
            <w:noWrap w:val="0"/>
            <w:vAlign w:val="center"/>
          </w:tcPr>
          <w:p w14:paraId="01C833B2">
            <w:pPr>
              <w:adjustRightInd w:val="0"/>
              <w:snapToGrid w:val="0"/>
              <w:jc w:val="center"/>
              <w:rPr>
                <w:rFonts w:ascii="仿宋" w:hAnsi="仿宋" w:eastAsia="仿宋"/>
                <w:color w:val="000000"/>
                <w:sz w:val="24"/>
                <w:highlight w:val="none"/>
              </w:rPr>
            </w:pPr>
            <w:r>
              <w:rPr>
                <w:rFonts w:hint="eastAsia" w:ascii="仿宋" w:hAnsi="仿宋" w:eastAsia="仿宋"/>
                <w:sz w:val="24"/>
              </w:rPr>
              <w:t>5</w:t>
            </w:r>
          </w:p>
        </w:tc>
        <w:tc>
          <w:tcPr>
            <w:tcW w:w="2299" w:type="dxa"/>
            <w:tcBorders>
              <w:top w:val="single" w:color="auto" w:sz="6" w:space="0"/>
              <w:left w:val="single" w:color="auto" w:sz="6" w:space="0"/>
              <w:bottom w:val="single" w:color="auto" w:sz="6" w:space="0"/>
              <w:right w:val="single" w:color="auto" w:sz="6" w:space="0"/>
            </w:tcBorders>
            <w:noWrap w:val="0"/>
            <w:vAlign w:val="center"/>
          </w:tcPr>
          <w:p w14:paraId="7E586B5E">
            <w:pPr>
              <w:adjustRightInd w:val="0"/>
              <w:snapToGrid w:val="0"/>
              <w:jc w:val="center"/>
              <w:rPr>
                <w:rFonts w:ascii="仿宋" w:hAnsi="仿宋" w:eastAsia="仿宋"/>
                <w:color w:val="000000"/>
                <w:sz w:val="24"/>
                <w:highlight w:val="none"/>
              </w:rPr>
            </w:pPr>
            <w:r>
              <w:rPr>
                <w:rFonts w:hint="eastAsia" w:ascii="仿宋" w:hAnsi="仿宋" w:eastAsia="仿宋" w:cs="仿宋"/>
                <w:sz w:val="24"/>
                <w:highlight w:val="none"/>
              </w:rPr>
              <w:t>投标人拟投入本项目切实可行、合理的设备配备情况，提供拟投入本项目的设备清单一览表，有得5分，未提供不得分。</w:t>
            </w:r>
          </w:p>
        </w:tc>
        <w:tc>
          <w:tcPr>
            <w:tcW w:w="2005" w:type="dxa"/>
            <w:tcBorders>
              <w:top w:val="single" w:color="auto" w:sz="6" w:space="0"/>
              <w:left w:val="single" w:color="auto" w:sz="6" w:space="0"/>
              <w:bottom w:val="single" w:color="auto" w:sz="6" w:space="0"/>
              <w:right w:val="single" w:color="auto" w:sz="6" w:space="0"/>
            </w:tcBorders>
            <w:noWrap w:val="0"/>
            <w:vAlign w:val="top"/>
          </w:tcPr>
          <w:p w14:paraId="5BB12B3E">
            <w:pPr>
              <w:adjustRightInd w:val="0"/>
              <w:snapToGrid w:val="0"/>
              <w:jc w:val="center"/>
              <w:rPr>
                <w:rFonts w:ascii="仿宋" w:hAnsi="仿宋" w:eastAsia="仿宋"/>
                <w:color w:val="000000"/>
                <w:sz w:val="24"/>
                <w:highlight w:val="none"/>
              </w:rPr>
            </w:pPr>
          </w:p>
        </w:tc>
        <w:tc>
          <w:tcPr>
            <w:tcW w:w="1306" w:type="dxa"/>
            <w:tcBorders>
              <w:top w:val="single" w:color="auto" w:sz="6" w:space="0"/>
              <w:left w:val="single" w:color="auto" w:sz="6" w:space="0"/>
              <w:bottom w:val="single" w:color="auto" w:sz="6" w:space="0"/>
              <w:right w:val="single" w:color="auto" w:sz="12" w:space="0"/>
            </w:tcBorders>
            <w:noWrap w:val="0"/>
            <w:vAlign w:val="top"/>
          </w:tcPr>
          <w:p w14:paraId="2E4565A4">
            <w:pPr>
              <w:adjustRightInd w:val="0"/>
              <w:snapToGrid w:val="0"/>
              <w:jc w:val="center"/>
              <w:rPr>
                <w:rFonts w:ascii="仿宋" w:hAnsi="仿宋" w:eastAsia="仿宋"/>
                <w:color w:val="000000"/>
                <w:sz w:val="24"/>
                <w:highlight w:val="none"/>
              </w:rPr>
            </w:pPr>
          </w:p>
        </w:tc>
      </w:tr>
      <w:tr w14:paraId="1122BB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562" w:type="dxa"/>
            <w:tcBorders>
              <w:top w:val="single" w:color="auto" w:sz="6" w:space="0"/>
              <w:left w:val="single" w:color="auto" w:sz="12" w:space="0"/>
              <w:bottom w:val="single" w:color="auto" w:sz="6" w:space="0"/>
              <w:right w:val="single" w:color="auto" w:sz="6" w:space="0"/>
            </w:tcBorders>
            <w:noWrap w:val="0"/>
            <w:vAlign w:val="center"/>
          </w:tcPr>
          <w:p w14:paraId="6B8659C5">
            <w:pPr>
              <w:adjustRightInd w:val="0"/>
              <w:snapToGrid w:val="0"/>
              <w:jc w:val="center"/>
              <w:rPr>
                <w:rFonts w:ascii="仿宋" w:hAnsi="仿宋" w:eastAsia="仿宋"/>
                <w:sz w:val="24"/>
                <w:highlight w:val="none"/>
              </w:rPr>
            </w:pPr>
            <w:r>
              <w:rPr>
                <w:rFonts w:hint="eastAsia" w:ascii="仿宋" w:hAnsi="仿宋" w:eastAsia="仿宋"/>
                <w:sz w:val="24"/>
                <w:highlight w:val="none"/>
              </w:rPr>
              <w:t>4</w:t>
            </w:r>
          </w:p>
        </w:tc>
        <w:tc>
          <w:tcPr>
            <w:tcW w:w="1692" w:type="dxa"/>
            <w:tcBorders>
              <w:top w:val="single" w:color="auto" w:sz="6" w:space="0"/>
              <w:left w:val="single" w:color="auto" w:sz="6" w:space="0"/>
              <w:bottom w:val="single" w:color="auto" w:sz="6" w:space="0"/>
              <w:right w:val="single" w:color="auto" w:sz="6" w:space="0"/>
            </w:tcBorders>
            <w:noWrap w:val="0"/>
            <w:vAlign w:val="center"/>
          </w:tcPr>
          <w:p w14:paraId="61B39D2B">
            <w:pPr>
              <w:adjustRightInd w:val="0"/>
              <w:snapToGrid w:val="0"/>
              <w:jc w:val="center"/>
              <w:rPr>
                <w:rFonts w:ascii="仿宋" w:hAnsi="仿宋" w:eastAsia="仿宋"/>
                <w:sz w:val="24"/>
                <w:highlight w:val="none"/>
              </w:rPr>
            </w:pPr>
            <w:r>
              <w:rPr>
                <w:rFonts w:hint="eastAsia" w:ascii="仿宋" w:hAnsi="仿宋" w:eastAsia="仿宋"/>
                <w:sz w:val="24"/>
                <w:highlight w:val="none"/>
              </w:rPr>
              <w:t>质量管理和流程规范</w:t>
            </w:r>
          </w:p>
        </w:tc>
        <w:tc>
          <w:tcPr>
            <w:tcW w:w="658" w:type="dxa"/>
            <w:tcBorders>
              <w:top w:val="single" w:color="auto" w:sz="6" w:space="0"/>
              <w:left w:val="single" w:color="auto" w:sz="6" w:space="0"/>
              <w:bottom w:val="single" w:color="auto" w:sz="6" w:space="0"/>
              <w:right w:val="single" w:color="auto" w:sz="6" w:space="0"/>
            </w:tcBorders>
            <w:noWrap w:val="0"/>
            <w:vAlign w:val="center"/>
          </w:tcPr>
          <w:p w14:paraId="1215B8B2">
            <w:pPr>
              <w:adjustRightInd w:val="0"/>
              <w:snapToGrid w:val="0"/>
              <w:jc w:val="center"/>
              <w:rPr>
                <w:rFonts w:ascii="仿宋" w:hAnsi="仿宋" w:eastAsia="仿宋"/>
                <w:color w:val="000000"/>
                <w:sz w:val="24"/>
                <w:highlight w:val="none"/>
              </w:rPr>
            </w:pPr>
            <w:r>
              <w:rPr>
                <w:rFonts w:hint="eastAsia" w:ascii="仿宋" w:hAnsi="仿宋" w:eastAsia="仿宋"/>
                <w:color w:val="FF0000"/>
                <w:sz w:val="24"/>
                <w:lang w:val="en-US" w:eastAsia="zh-CN"/>
              </w:rPr>
              <w:t>5</w:t>
            </w:r>
          </w:p>
        </w:tc>
        <w:tc>
          <w:tcPr>
            <w:tcW w:w="2299" w:type="dxa"/>
            <w:tcBorders>
              <w:top w:val="single" w:color="auto" w:sz="6" w:space="0"/>
              <w:left w:val="single" w:color="auto" w:sz="6" w:space="0"/>
              <w:bottom w:val="single" w:color="auto" w:sz="6" w:space="0"/>
              <w:right w:val="single" w:color="auto" w:sz="6" w:space="0"/>
            </w:tcBorders>
            <w:noWrap w:val="0"/>
            <w:vAlign w:val="center"/>
          </w:tcPr>
          <w:p w14:paraId="5E86D089">
            <w:pPr>
              <w:adjustRightInd w:val="0"/>
              <w:snapToGrid w:val="0"/>
              <w:jc w:val="left"/>
              <w:rPr>
                <w:rFonts w:ascii="仿宋" w:hAnsi="仿宋" w:eastAsia="仿宋"/>
                <w:sz w:val="24"/>
                <w:highlight w:val="none"/>
              </w:rPr>
            </w:pPr>
            <w:r>
              <w:rPr>
                <w:rFonts w:hint="eastAsia" w:ascii="仿宋" w:hAnsi="仿宋" w:eastAsia="仿宋" w:cs="仿宋"/>
                <w:sz w:val="24"/>
                <w:highlight w:val="none"/>
              </w:rPr>
              <w:t>按照整体约束条件以及服务要求所定的内容，提供具有针对性、描述详细、贴合实际要求的记载整个污泥处理服务活动的质量管理和流程规范程度方案，</w:t>
            </w:r>
            <w:r>
              <w:rPr>
                <w:rFonts w:hint="eastAsia" w:ascii="仿宋" w:hAnsi="仿宋" w:eastAsia="仿宋"/>
                <w:sz w:val="24"/>
                <w:highlight w:val="none"/>
                <w:lang w:bidi="ar"/>
              </w:rPr>
              <w:t>有得</w:t>
            </w:r>
            <w:r>
              <w:rPr>
                <w:rFonts w:hint="eastAsia" w:ascii="仿宋" w:hAnsi="仿宋" w:eastAsia="仿宋"/>
                <w:sz w:val="24"/>
                <w:highlight w:val="none"/>
                <w:lang w:val="en-US" w:eastAsia="zh-CN" w:bidi="ar"/>
              </w:rPr>
              <w:t>10</w:t>
            </w:r>
            <w:r>
              <w:rPr>
                <w:rFonts w:hint="eastAsia" w:ascii="仿宋" w:hAnsi="仿宋" w:eastAsia="仿宋"/>
                <w:sz w:val="24"/>
                <w:highlight w:val="none"/>
                <w:lang w:bidi="ar"/>
              </w:rPr>
              <w:t>分</w:t>
            </w:r>
            <w:r>
              <w:rPr>
                <w:rFonts w:hint="eastAsia" w:ascii="仿宋" w:hAnsi="仿宋" w:eastAsia="仿宋" w:cs="仿宋"/>
                <w:sz w:val="24"/>
                <w:highlight w:val="none"/>
              </w:rPr>
              <w:t>，没有内容或内容不全的不得分。</w:t>
            </w:r>
          </w:p>
        </w:tc>
        <w:tc>
          <w:tcPr>
            <w:tcW w:w="2005" w:type="dxa"/>
            <w:tcBorders>
              <w:top w:val="single" w:color="auto" w:sz="6" w:space="0"/>
              <w:left w:val="single" w:color="auto" w:sz="6" w:space="0"/>
              <w:bottom w:val="single" w:color="auto" w:sz="6" w:space="0"/>
              <w:right w:val="single" w:color="auto" w:sz="6" w:space="0"/>
            </w:tcBorders>
            <w:noWrap w:val="0"/>
            <w:vAlign w:val="top"/>
          </w:tcPr>
          <w:p w14:paraId="7E26F2C2">
            <w:pPr>
              <w:adjustRightInd w:val="0"/>
              <w:snapToGrid w:val="0"/>
              <w:jc w:val="center"/>
              <w:rPr>
                <w:rFonts w:ascii="仿宋" w:hAnsi="仿宋" w:eastAsia="仿宋"/>
                <w:color w:val="000000"/>
                <w:sz w:val="24"/>
                <w:highlight w:val="none"/>
              </w:rPr>
            </w:pPr>
          </w:p>
        </w:tc>
        <w:tc>
          <w:tcPr>
            <w:tcW w:w="1306" w:type="dxa"/>
            <w:tcBorders>
              <w:top w:val="single" w:color="auto" w:sz="6" w:space="0"/>
              <w:left w:val="single" w:color="auto" w:sz="6" w:space="0"/>
              <w:bottom w:val="single" w:color="auto" w:sz="6" w:space="0"/>
              <w:right w:val="single" w:color="auto" w:sz="12" w:space="0"/>
            </w:tcBorders>
            <w:noWrap w:val="0"/>
            <w:vAlign w:val="top"/>
          </w:tcPr>
          <w:p w14:paraId="3E098454">
            <w:pPr>
              <w:adjustRightInd w:val="0"/>
              <w:snapToGrid w:val="0"/>
              <w:jc w:val="center"/>
              <w:rPr>
                <w:rFonts w:ascii="仿宋" w:hAnsi="仿宋" w:eastAsia="仿宋"/>
                <w:color w:val="000000"/>
                <w:sz w:val="24"/>
                <w:highlight w:val="none"/>
              </w:rPr>
            </w:pPr>
          </w:p>
        </w:tc>
      </w:tr>
      <w:tr w14:paraId="3D3DF9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562" w:type="dxa"/>
            <w:tcBorders>
              <w:top w:val="single" w:color="auto" w:sz="6" w:space="0"/>
              <w:left w:val="single" w:color="auto" w:sz="12" w:space="0"/>
              <w:bottom w:val="single" w:color="auto" w:sz="6" w:space="0"/>
              <w:right w:val="single" w:color="auto" w:sz="6" w:space="0"/>
            </w:tcBorders>
            <w:noWrap w:val="0"/>
            <w:vAlign w:val="center"/>
          </w:tcPr>
          <w:p w14:paraId="5ED65D21">
            <w:pPr>
              <w:adjustRightInd w:val="0"/>
              <w:snapToGrid w:val="0"/>
              <w:jc w:val="center"/>
              <w:rPr>
                <w:rFonts w:ascii="仿宋" w:hAnsi="仿宋" w:eastAsia="仿宋"/>
                <w:sz w:val="24"/>
                <w:highlight w:val="none"/>
              </w:rPr>
            </w:pPr>
            <w:r>
              <w:rPr>
                <w:rFonts w:hint="eastAsia" w:ascii="仿宋" w:hAnsi="仿宋" w:eastAsia="仿宋"/>
                <w:sz w:val="24"/>
                <w:highlight w:val="none"/>
              </w:rPr>
              <w:t>5</w:t>
            </w:r>
          </w:p>
        </w:tc>
        <w:tc>
          <w:tcPr>
            <w:tcW w:w="1692" w:type="dxa"/>
            <w:tcBorders>
              <w:top w:val="single" w:color="auto" w:sz="6" w:space="0"/>
              <w:left w:val="single" w:color="auto" w:sz="6" w:space="0"/>
              <w:bottom w:val="single" w:color="auto" w:sz="6" w:space="0"/>
              <w:right w:val="single" w:color="auto" w:sz="6" w:space="0"/>
            </w:tcBorders>
            <w:noWrap w:val="0"/>
            <w:vAlign w:val="center"/>
          </w:tcPr>
          <w:p w14:paraId="2D3D5645">
            <w:pPr>
              <w:adjustRightInd w:val="0"/>
              <w:snapToGrid w:val="0"/>
              <w:jc w:val="center"/>
              <w:rPr>
                <w:rFonts w:ascii="仿宋" w:hAnsi="仿宋" w:eastAsia="仿宋"/>
                <w:sz w:val="24"/>
                <w:highlight w:val="none"/>
              </w:rPr>
            </w:pPr>
            <w:r>
              <w:rPr>
                <w:rFonts w:hint="eastAsia" w:ascii="仿宋" w:hAnsi="仿宋" w:eastAsia="仿宋"/>
                <w:sz w:val="24"/>
                <w:highlight w:val="none"/>
              </w:rPr>
              <w:t xml:space="preserve">应急处置方案 </w:t>
            </w:r>
          </w:p>
        </w:tc>
        <w:tc>
          <w:tcPr>
            <w:tcW w:w="658" w:type="dxa"/>
            <w:tcBorders>
              <w:top w:val="single" w:color="auto" w:sz="6" w:space="0"/>
              <w:left w:val="single" w:color="auto" w:sz="6" w:space="0"/>
              <w:bottom w:val="single" w:color="auto" w:sz="6" w:space="0"/>
              <w:right w:val="single" w:color="auto" w:sz="6" w:space="0"/>
            </w:tcBorders>
            <w:noWrap w:val="0"/>
            <w:vAlign w:val="center"/>
          </w:tcPr>
          <w:p w14:paraId="51603C82">
            <w:pPr>
              <w:adjustRightInd w:val="0"/>
              <w:snapToGrid w:val="0"/>
              <w:jc w:val="center"/>
              <w:rPr>
                <w:rFonts w:ascii="仿宋" w:hAnsi="仿宋" w:eastAsia="仿宋"/>
                <w:color w:val="000000"/>
                <w:sz w:val="24"/>
                <w:highlight w:val="none"/>
              </w:rPr>
            </w:pPr>
            <w:r>
              <w:rPr>
                <w:rFonts w:hint="eastAsia" w:ascii="仿宋" w:hAnsi="仿宋" w:eastAsia="仿宋"/>
                <w:sz w:val="24"/>
                <w:lang w:val="en-US" w:eastAsia="zh-CN"/>
              </w:rPr>
              <w:t>10</w:t>
            </w:r>
          </w:p>
        </w:tc>
        <w:tc>
          <w:tcPr>
            <w:tcW w:w="2299" w:type="dxa"/>
            <w:tcBorders>
              <w:top w:val="single" w:color="auto" w:sz="6" w:space="0"/>
              <w:left w:val="single" w:color="auto" w:sz="6" w:space="0"/>
              <w:bottom w:val="single" w:color="auto" w:sz="6" w:space="0"/>
              <w:right w:val="single" w:color="auto" w:sz="6" w:space="0"/>
            </w:tcBorders>
            <w:noWrap w:val="0"/>
            <w:vAlign w:val="center"/>
          </w:tcPr>
          <w:p w14:paraId="03459AC5">
            <w:pPr>
              <w:adjustRightInd w:val="0"/>
              <w:snapToGrid w:val="0"/>
              <w:jc w:val="left"/>
              <w:rPr>
                <w:rFonts w:ascii="仿宋" w:hAnsi="仿宋" w:eastAsia="仿宋"/>
                <w:sz w:val="24"/>
                <w:highlight w:val="none"/>
              </w:rPr>
            </w:pPr>
            <w:r>
              <w:rPr>
                <w:rFonts w:hint="eastAsia" w:ascii="仿宋" w:hAnsi="仿宋" w:eastAsia="仿宋" w:cs="仿宋"/>
                <w:sz w:val="24"/>
                <w:highlight w:val="none"/>
              </w:rPr>
              <w:t>提供突发事件应急处置方案，包括：特殊事故（情况、活动、天气等）方案、应急预案方案。</w:t>
            </w:r>
            <w:r>
              <w:rPr>
                <w:rFonts w:hint="eastAsia" w:ascii="仿宋" w:hAnsi="仿宋" w:eastAsia="仿宋"/>
                <w:sz w:val="24"/>
                <w:highlight w:val="none"/>
                <w:lang w:bidi="ar"/>
              </w:rPr>
              <w:t>有得</w:t>
            </w:r>
            <w:r>
              <w:rPr>
                <w:rFonts w:hint="eastAsia" w:ascii="仿宋" w:hAnsi="仿宋" w:eastAsia="仿宋"/>
                <w:sz w:val="24"/>
                <w:highlight w:val="none"/>
                <w:lang w:val="en-US" w:eastAsia="zh-CN" w:bidi="ar"/>
              </w:rPr>
              <w:t>10</w:t>
            </w:r>
            <w:r>
              <w:rPr>
                <w:rFonts w:hint="eastAsia" w:ascii="仿宋" w:hAnsi="仿宋" w:eastAsia="仿宋"/>
                <w:sz w:val="24"/>
                <w:highlight w:val="none"/>
                <w:lang w:bidi="ar"/>
              </w:rPr>
              <w:t>分</w:t>
            </w:r>
            <w:r>
              <w:rPr>
                <w:rFonts w:hint="eastAsia" w:ascii="仿宋" w:hAnsi="仿宋" w:eastAsia="仿宋" w:cs="仿宋"/>
                <w:sz w:val="24"/>
                <w:highlight w:val="none"/>
              </w:rPr>
              <w:t>，没有内容或内容不全的不得分。</w:t>
            </w:r>
          </w:p>
        </w:tc>
        <w:tc>
          <w:tcPr>
            <w:tcW w:w="2005" w:type="dxa"/>
            <w:tcBorders>
              <w:top w:val="single" w:color="auto" w:sz="6" w:space="0"/>
              <w:left w:val="single" w:color="auto" w:sz="6" w:space="0"/>
              <w:bottom w:val="single" w:color="auto" w:sz="6" w:space="0"/>
              <w:right w:val="single" w:color="auto" w:sz="6" w:space="0"/>
            </w:tcBorders>
            <w:noWrap w:val="0"/>
            <w:vAlign w:val="top"/>
          </w:tcPr>
          <w:p w14:paraId="723AB96B">
            <w:pPr>
              <w:adjustRightInd w:val="0"/>
              <w:snapToGrid w:val="0"/>
              <w:jc w:val="center"/>
              <w:rPr>
                <w:rFonts w:ascii="仿宋" w:hAnsi="仿宋" w:eastAsia="仿宋"/>
                <w:color w:val="000000"/>
                <w:sz w:val="24"/>
                <w:highlight w:val="none"/>
              </w:rPr>
            </w:pPr>
          </w:p>
        </w:tc>
        <w:tc>
          <w:tcPr>
            <w:tcW w:w="1306" w:type="dxa"/>
            <w:tcBorders>
              <w:top w:val="single" w:color="auto" w:sz="6" w:space="0"/>
              <w:left w:val="single" w:color="auto" w:sz="6" w:space="0"/>
              <w:bottom w:val="single" w:color="auto" w:sz="6" w:space="0"/>
              <w:right w:val="single" w:color="auto" w:sz="12" w:space="0"/>
            </w:tcBorders>
            <w:noWrap w:val="0"/>
            <w:vAlign w:val="top"/>
          </w:tcPr>
          <w:p w14:paraId="2757E9B6">
            <w:pPr>
              <w:adjustRightInd w:val="0"/>
              <w:snapToGrid w:val="0"/>
              <w:jc w:val="center"/>
              <w:rPr>
                <w:rFonts w:ascii="仿宋" w:hAnsi="仿宋" w:eastAsia="仿宋"/>
                <w:color w:val="000000"/>
                <w:sz w:val="24"/>
                <w:highlight w:val="none"/>
              </w:rPr>
            </w:pPr>
          </w:p>
        </w:tc>
      </w:tr>
    </w:tbl>
    <w:p w14:paraId="7C6AFA45">
      <w:pPr>
        <w:ind w:firstLine="420" w:firstLineChars="200"/>
        <w:rPr>
          <w:rFonts w:ascii="仿宋" w:hAnsi="仿宋" w:eastAsia="仿宋"/>
          <w:bCs/>
          <w:sz w:val="28"/>
          <w:szCs w:val="28"/>
          <w:highlight w:val="none"/>
        </w:rPr>
      </w:pPr>
      <w:r>
        <w:rPr>
          <w:rFonts w:hint="eastAsia" w:ascii="仿宋" w:hAnsi="仿宋" w:eastAsia="仿宋"/>
          <w:color w:val="000000"/>
          <w:szCs w:val="21"/>
          <w:highlight w:val="none"/>
        </w:rPr>
        <w:t>注：按照招标文件要求详细填列，可增减行。</w:t>
      </w:r>
    </w:p>
    <w:p w14:paraId="35EB87B0">
      <w:pPr>
        <w:ind w:firstLine="560" w:firstLineChars="200"/>
        <w:rPr>
          <w:rFonts w:ascii="仿宋" w:hAnsi="仿宋" w:eastAsia="仿宋"/>
          <w:bCs/>
          <w:sz w:val="28"/>
          <w:szCs w:val="28"/>
          <w:highlight w:val="none"/>
        </w:rPr>
      </w:pPr>
      <w:r>
        <w:rPr>
          <w:rFonts w:ascii="仿宋" w:hAnsi="仿宋" w:eastAsia="仿宋"/>
          <w:bCs/>
          <w:sz w:val="28"/>
          <w:szCs w:val="28"/>
          <w:highlight w:val="none"/>
        </w:rPr>
        <w:br w:type="page"/>
      </w:r>
    </w:p>
    <w:p w14:paraId="66E37909">
      <w:pPr>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二</w:t>
      </w:r>
      <w:r>
        <w:rPr>
          <w:rFonts w:hint="eastAsia" w:ascii="仿宋" w:hAnsi="仿宋" w:eastAsia="仿宋"/>
          <w:bCs/>
          <w:sz w:val="28"/>
          <w:szCs w:val="28"/>
          <w:highlight w:val="none"/>
        </w:rPr>
        <w:t>）商务部分正负偏离表</w:t>
      </w:r>
    </w:p>
    <w:p w14:paraId="233F0DD0">
      <w:pPr>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t>商务部分正负偏离表</w:t>
      </w:r>
    </w:p>
    <w:p w14:paraId="5E0B3519">
      <w:pPr>
        <w:rPr>
          <w:rFonts w:hint="eastAsia" w:ascii="仿宋" w:hAnsi="仿宋" w:eastAsia="仿宋"/>
          <w:sz w:val="24"/>
          <w:highlight w:val="none"/>
        </w:rPr>
      </w:pPr>
      <w:r>
        <w:rPr>
          <w:rFonts w:hint="eastAsia" w:ascii="仿宋" w:hAnsi="仿宋" w:eastAsia="仿宋"/>
          <w:sz w:val="24"/>
          <w:highlight w:val="none"/>
        </w:rPr>
        <w:t xml:space="preserve">供应商全称（加盖公章）：        </w:t>
      </w:r>
    </w:p>
    <w:tbl>
      <w:tblPr>
        <w:tblStyle w:val="1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0"/>
        <w:gridCol w:w="1533"/>
        <w:gridCol w:w="3374"/>
        <w:gridCol w:w="1529"/>
        <w:gridCol w:w="1433"/>
        <w:gridCol w:w="1012"/>
      </w:tblGrid>
      <w:tr w14:paraId="4CFE58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0" w:type="dxa"/>
            <w:tcBorders>
              <w:top w:val="single" w:color="auto" w:sz="4" w:space="0"/>
              <w:left w:val="single" w:color="auto" w:sz="4" w:space="0"/>
              <w:bottom w:val="single" w:color="auto" w:sz="4" w:space="0"/>
              <w:right w:val="single" w:color="auto" w:sz="4" w:space="0"/>
            </w:tcBorders>
            <w:noWrap w:val="0"/>
            <w:vAlign w:val="center"/>
          </w:tcPr>
          <w:p w14:paraId="172F676D">
            <w:pPr>
              <w:snapToGrid w:val="0"/>
              <w:spacing w:before="156" w:beforeLines="50"/>
              <w:jc w:val="center"/>
              <w:rPr>
                <w:rFonts w:hint="eastAsia" w:ascii="仿宋" w:hAnsi="仿宋" w:eastAsia="仿宋"/>
                <w:sz w:val="24"/>
                <w:highlight w:val="none"/>
              </w:rPr>
            </w:pPr>
            <w:r>
              <w:rPr>
                <w:rFonts w:hint="eastAsia" w:ascii="仿宋" w:hAnsi="仿宋" w:eastAsia="仿宋"/>
                <w:sz w:val="24"/>
                <w:highlight w:val="none"/>
              </w:rPr>
              <w:t>序号</w:t>
            </w:r>
          </w:p>
        </w:tc>
        <w:tc>
          <w:tcPr>
            <w:tcW w:w="1533" w:type="dxa"/>
            <w:tcBorders>
              <w:top w:val="single" w:color="auto" w:sz="4" w:space="0"/>
              <w:left w:val="single" w:color="auto" w:sz="4" w:space="0"/>
              <w:bottom w:val="single" w:color="auto" w:sz="4" w:space="0"/>
              <w:right w:val="single" w:color="auto" w:sz="4" w:space="0"/>
            </w:tcBorders>
            <w:noWrap w:val="0"/>
            <w:vAlign w:val="center"/>
          </w:tcPr>
          <w:p w14:paraId="49B7826B">
            <w:pPr>
              <w:snapToGrid w:val="0"/>
              <w:spacing w:before="156" w:beforeLines="50"/>
              <w:jc w:val="center"/>
              <w:rPr>
                <w:rFonts w:ascii="仿宋" w:hAnsi="仿宋" w:eastAsia="仿宋"/>
                <w:sz w:val="24"/>
                <w:highlight w:val="none"/>
              </w:rPr>
            </w:pPr>
            <w:r>
              <w:rPr>
                <w:rFonts w:hint="eastAsia" w:ascii="仿宋" w:hAnsi="仿宋" w:eastAsia="仿宋"/>
                <w:sz w:val="24"/>
                <w:highlight w:val="none"/>
              </w:rPr>
              <w:t>商务条款</w:t>
            </w:r>
          </w:p>
        </w:tc>
        <w:tc>
          <w:tcPr>
            <w:tcW w:w="3374" w:type="dxa"/>
            <w:tcBorders>
              <w:top w:val="single" w:color="auto" w:sz="4" w:space="0"/>
              <w:left w:val="single" w:color="auto" w:sz="4" w:space="0"/>
              <w:bottom w:val="single" w:color="auto" w:sz="4" w:space="0"/>
              <w:right w:val="single" w:color="auto" w:sz="4" w:space="0"/>
            </w:tcBorders>
            <w:noWrap w:val="0"/>
            <w:vAlign w:val="center"/>
          </w:tcPr>
          <w:p w14:paraId="1BA9B3E8">
            <w:pPr>
              <w:snapToGrid w:val="0"/>
              <w:spacing w:before="156" w:beforeLines="50"/>
              <w:jc w:val="center"/>
              <w:rPr>
                <w:rFonts w:ascii="仿宋" w:hAnsi="仿宋" w:eastAsia="仿宋"/>
                <w:sz w:val="24"/>
                <w:highlight w:val="none"/>
              </w:rPr>
            </w:pPr>
            <w:r>
              <w:rPr>
                <w:rFonts w:hint="eastAsia" w:ascii="仿宋" w:hAnsi="仿宋" w:eastAsia="仿宋"/>
                <w:sz w:val="24"/>
                <w:highlight w:val="none"/>
              </w:rPr>
              <w:t>招标文件要求</w:t>
            </w:r>
          </w:p>
        </w:tc>
        <w:tc>
          <w:tcPr>
            <w:tcW w:w="1529" w:type="dxa"/>
            <w:tcBorders>
              <w:top w:val="single" w:color="auto" w:sz="4" w:space="0"/>
              <w:left w:val="single" w:color="auto" w:sz="4" w:space="0"/>
              <w:bottom w:val="single" w:color="auto" w:sz="4" w:space="0"/>
              <w:right w:val="single" w:color="auto" w:sz="4" w:space="0"/>
            </w:tcBorders>
            <w:noWrap w:val="0"/>
            <w:vAlign w:val="center"/>
          </w:tcPr>
          <w:p w14:paraId="73CCA9F3">
            <w:pPr>
              <w:snapToGrid w:val="0"/>
              <w:spacing w:before="156" w:beforeLines="50"/>
              <w:jc w:val="center"/>
              <w:rPr>
                <w:rFonts w:ascii="仿宋" w:hAnsi="仿宋" w:eastAsia="仿宋"/>
                <w:sz w:val="24"/>
                <w:highlight w:val="none"/>
              </w:rPr>
            </w:pPr>
            <w:r>
              <w:rPr>
                <w:rFonts w:hint="eastAsia" w:ascii="仿宋" w:hAnsi="仿宋" w:eastAsia="仿宋"/>
                <w:color w:val="000000"/>
                <w:sz w:val="24"/>
                <w:highlight w:val="none"/>
              </w:rPr>
              <w:t>投标响应具体情况</w:t>
            </w:r>
          </w:p>
        </w:tc>
        <w:tc>
          <w:tcPr>
            <w:tcW w:w="1433" w:type="dxa"/>
            <w:tcBorders>
              <w:top w:val="single" w:color="auto" w:sz="4" w:space="0"/>
              <w:left w:val="single" w:color="auto" w:sz="4" w:space="0"/>
              <w:bottom w:val="single" w:color="auto" w:sz="4" w:space="0"/>
              <w:right w:val="single" w:color="auto" w:sz="4" w:space="0"/>
            </w:tcBorders>
            <w:noWrap w:val="0"/>
            <w:vAlign w:val="center"/>
          </w:tcPr>
          <w:p w14:paraId="41D221FA">
            <w:pPr>
              <w:jc w:val="center"/>
              <w:rPr>
                <w:rFonts w:ascii="仿宋" w:hAnsi="仿宋" w:eastAsia="仿宋"/>
                <w:color w:val="000000"/>
                <w:sz w:val="24"/>
                <w:highlight w:val="none"/>
              </w:rPr>
            </w:pPr>
            <w:r>
              <w:rPr>
                <w:rFonts w:hint="eastAsia" w:ascii="仿宋" w:hAnsi="仿宋" w:eastAsia="仿宋"/>
                <w:color w:val="000000"/>
                <w:sz w:val="24"/>
                <w:highlight w:val="none"/>
              </w:rPr>
              <w:t>结论（正偏离、符合或负偏离）</w:t>
            </w:r>
          </w:p>
        </w:tc>
        <w:tc>
          <w:tcPr>
            <w:tcW w:w="1012" w:type="dxa"/>
            <w:tcBorders>
              <w:top w:val="single" w:color="auto" w:sz="4" w:space="0"/>
              <w:left w:val="single" w:color="auto" w:sz="4" w:space="0"/>
              <w:bottom w:val="single" w:color="auto" w:sz="4" w:space="0"/>
              <w:right w:val="single" w:color="auto" w:sz="4" w:space="0"/>
            </w:tcBorders>
            <w:noWrap w:val="0"/>
            <w:vAlign w:val="center"/>
          </w:tcPr>
          <w:p w14:paraId="467D87D9">
            <w:pPr>
              <w:jc w:val="center"/>
              <w:rPr>
                <w:rFonts w:ascii="仿宋" w:hAnsi="仿宋" w:eastAsia="仿宋"/>
                <w:color w:val="000000"/>
                <w:sz w:val="24"/>
                <w:highlight w:val="none"/>
              </w:rPr>
            </w:pPr>
            <w:r>
              <w:rPr>
                <w:rFonts w:hint="eastAsia" w:ascii="仿宋" w:hAnsi="仿宋" w:eastAsia="仿宋"/>
                <w:color w:val="000000"/>
                <w:sz w:val="24"/>
                <w:highlight w:val="none"/>
              </w:rPr>
              <w:t>备注</w:t>
            </w:r>
          </w:p>
        </w:tc>
      </w:tr>
      <w:tr w14:paraId="511FD1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0" w:type="dxa"/>
            <w:tcBorders>
              <w:top w:val="single" w:color="auto" w:sz="4" w:space="0"/>
              <w:left w:val="single" w:color="auto" w:sz="4" w:space="0"/>
              <w:bottom w:val="single" w:color="auto" w:sz="4" w:space="0"/>
              <w:right w:val="single" w:color="auto" w:sz="4" w:space="0"/>
            </w:tcBorders>
            <w:noWrap w:val="0"/>
            <w:vAlign w:val="center"/>
          </w:tcPr>
          <w:p w14:paraId="56A0A0FB">
            <w:pPr>
              <w:snapToGrid w:val="0"/>
              <w:spacing w:before="156" w:beforeLines="50"/>
              <w:jc w:val="center"/>
              <w:rPr>
                <w:rFonts w:hint="eastAsia" w:ascii="仿宋" w:hAnsi="仿宋" w:eastAsia="仿宋"/>
                <w:sz w:val="24"/>
                <w:highlight w:val="none"/>
              </w:rPr>
            </w:pPr>
          </w:p>
        </w:tc>
        <w:tc>
          <w:tcPr>
            <w:tcW w:w="1533" w:type="dxa"/>
            <w:tcBorders>
              <w:top w:val="single" w:color="auto" w:sz="4" w:space="0"/>
              <w:left w:val="single" w:color="auto" w:sz="4" w:space="0"/>
              <w:bottom w:val="single" w:color="auto" w:sz="4" w:space="0"/>
              <w:right w:val="single" w:color="auto" w:sz="4" w:space="0"/>
            </w:tcBorders>
            <w:noWrap w:val="0"/>
            <w:vAlign w:val="top"/>
          </w:tcPr>
          <w:p w14:paraId="1D28444A">
            <w:pPr>
              <w:snapToGrid w:val="0"/>
              <w:spacing w:before="156" w:beforeLines="50"/>
              <w:rPr>
                <w:rFonts w:ascii="仿宋" w:hAnsi="仿宋" w:eastAsia="仿宋"/>
                <w:sz w:val="24"/>
                <w:highlight w:val="none"/>
              </w:rPr>
            </w:pPr>
            <w:r>
              <w:rPr>
                <w:rFonts w:hint="eastAsia" w:ascii="仿宋" w:hAnsi="仿宋" w:eastAsia="仿宋"/>
                <w:sz w:val="24"/>
                <w:highlight w:val="none"/>
              </w:rPr>
              <w:t>质保期</w:t>
            </w:r>
          </w:p>
        </w:tc>
        <w:tc>
          <w:tcPr>
            <w:tcW w:w="3374" w:type="dxa"/>
            <w:tcBorders>
              <w:top w:val="single" w:color="auto" w:sz="4" w:space="0"/>
              <w:left w:val="single" w:color="auto" w:sz="4" w:space="0"/>
              <w:bottom w:val="single" w:color="auto" w:sz="4" w:space="0"/>
              <w:right w:val="single" w:color="auto" w:sz="4" w:space="0"/>
            </w:tcBorders>
            <w:noWrap w:val="0"/>
            <w:vAlign w:val="top"/>
          </w:tcPr>
          <w:p w14:paraId="39951517">
            <w:pPr>
              <w:snapToGrid w:val="0"/>
              <w:spacing w:before="156" w:beforeLines="50"/>
              <w:rPr>
                <w:rFonts w:ascii="仿宋" w:hAnsi="仿宋" w:eastAsia="仿宋"/>
                <w:sz w:val="24"/>
                <w:highlight w:val="none"/>
              </w:rPr>
            </w:pPr>
            <w:r>
              <w:rPr>
                <w:rFonts w:hint="eastAsia" w:ascii="仿宋" w:hAnsi="仿宋" w:eastAsia="仿宋"/>
                <w:sz w:val="24"/>
                <w:highlight w:val="none"/>
              </w:rPr>
              <w:t>按招标人要求</w:t>
            </w:r>
          </w:p>
        </w:tc>
        <w:tc>
          <w:tcPr>
            <w:tcW w:w="1529" w:type="dxa"/>
            <w:tcBorders>
              <w:top w:val="single" w:color="auto" w:sz="4" w:space="0"/>
              <w:left w:val="single" w:color="auto" w:sz="4" w:space="0"/>
              <w:bottom w:val="single" w:color="auto" w:sz="4" w:space="0"/>
              <w:right w:val="single" w:color="auto" w:sz="4" w:space="0"/>
            </w:tcBorders>
            <w:noWrap w:val="0"/>
            <w:vAlign w:val="top"/>
          </w:tcPr>
          <w:p w14:paraId="053A07B5">
            <w:pPr>
              <w:snapToGrid w:val="0"/>
              <w:spacing w:before="156" w:beforeLines="50"/>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482AC7D7">
            <w:pPr>
              <w:snapToGrid w:val="0"/>
              <w:spacing w:before="156" w:beforeLines="50"/>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top"/>
          </w:tcPr>
          <w:p w14:paraId="14E02FB2">
            <w:pPr>
              <w:snapToGrid w:val="0"/>
              <w:spacing w:before="156" w:beforeLines="50"/>
              <w:rPr>
                <w:rFonts w:ascii="仿宋" w:hAnsi="仿宋" w:eastAsia="仿宋"/>
                <w:sz w:val="24"/>
                <w:highlight w:val="none"/>
              </w:rPr>
            </w:pPr>
          </w:p>
        </w:tc>
      </w:tr>
      <w:tr w14:paraId="551CD6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0" w:type="dxa"/>
            <w:tcBorders>
              <w:top w:val="single" w:color="auto" w:sz="4" w:space="0"/>
              <w:left w:val="single" w:color="auto" w:sz="4" w:space="0"/>
              <w:bottom w:val="single" w:color="auto" w:sz="4" w:space="0"/>
              <w:right w:val="single" w:color="auto" w:sz="4" w:space="0"/>
            </w:tcBorders>
            <w:noWrap w:val="0"/>
            <w:vAlign w:val="center"/>
          </w:tcPr>
          <w:p w14:paraId="091F4B01">
            <w:pPr>
              <w:snapToGrid w:val="0"/>
              <w:spacing w:before="156" w:beforeLines="50"/>
              <w:jc w:val="center"/>
              <w:rPr>
                <w:rFonts w:hint="eastAsia" w:ascii="仿宋" w:hAnsi="仿宋" w:eastAsia="仿宋"/>
                <w:sz w:val="24"/>
                <w:highlight w:val="none"/>
              </w:rPr>
            </w:pPr>
          </w:p>
        </w:tc>
        <w:tc>
          <w:tcPr>
            <w:tcW w:w="1533" w:type="dxa"/>
            <w:tcBorders>
              <w:top w:val="single" w:color="auto" w:sz="4" w:space="0"/>
              <w:left w:val="single" w:color="auto" w:sz="4" w:space="0"/>
              <w:bottom w:val="single" w:color="auto" w:sz="4" w:space="0"/>
              <w:right w:val="single" w:color="auto" w:sz="4" w:space="0"/>
            </w:tcBorders>
            <w:noWrap w:val="0"/>
            <w:vAlign w:val="top"/>
          </w:tcPr>
          <w:p w14:paraId="32175993">
            <w:pPr>
              <w:snapToGrid w:val="0"/>
              <w:spacing w:before="156" w:beforeLines="50"/>
              <w:rPr>
                <w:rFonts w:ascii="仿宋" w:hAnsi="仿宋" w:eastAsia="仿宋"/>
                <w:sz w:val="24"/>
                <w:highlight w:val="none"/>
              </w:rPr>
            </w:pPr>
            <w:r>
              <w:rPr>
                <w:rFonts w:hint="eastAsia" w:ascii="仿宋" w:hAnsi="仿宋" w:eastAsia="仿宋"/>
                <w:sz w:val="24"/>
                <w:highlight w:val="none"/>
              </w:rPr>
              <w:t>售后技术服务要求</w:t>
            </w:r>
          </w:p>
        </w:tc>
        <w:tc>
          <w:tcPr>
            <w:tcW w:w="3374" w:type="dxa"/>
            <w:tcBorders>
              <w:top w:val="single" w:color="auto" w:sz="4" w:space="0"/>
              <w:left w:val="single" w:color="auto" w:sz="4" w:space="0"/>
              <w:bottom w:val="single" w:color="auto" w:sz="4" w:space="0"/>
              <w:right w:val="single" w:color="auto" w:sz="4" w:space="0"/>
            </w:tcBorders>
            <w:noWrap w:val="0"/>
            <w:vAlign w:val="top"/>
          </w:tcPr>
          <w:p w14:paraId="7CD731B6">
            <w:pPr>
              <w:pStyle w:val="6"/>
              <w:ind w:left="0" w:leftChars="0" w:firstLine="0" w:firstLineChars="0"/>
              <w:rPr>
                <w:rFonts w:ascii="仿宋" w:hAnsi="仿宋" w:eastAsia="仿宋"/>
                <w:sz w:val="24"/>
                <w:highlight w:val="none"/>
              </w:rPr>
            </w:pPr>
            <w:r>
              <w:rPr>
                <w:rFonts w:hint="eastAsia" w:ascii="仿宋" w:hAnsi="仿宋" w:eastAsia="仿宋"/>
                <w:sz w:val="24"/>
                <w:highlight w:val="none"/>
              </w:rPr>
              <w:t>污泥处置单位的计量器具应按规定每年定期按时进行校正，由招标人指定第三方计量校准单位进行计量检测，并按规定出具报告。此项费用由中标人支付，投标人须综合考虑在报价内（不单列）。</w:t>
            </w:r>
          </w:p>
        </w:tc>
        <w:tc>
          <w:tcPr>
            <w:tcW w:w="1529" w:type="dxa"/>
            <w:tcBorders>
              <w:top w:val="single" w:color="auto" w:sz="4" w:space="0"/>
              <w:left w:val="single" w:color="auto" w:sz="4" w:space="0"/>
              <w:bottom w:val="single" w:color="auto" w:sz="4" w:space="0"/>
              <w:right w:val="single" w:color="auto" w:sz="4" w:space="0"/>
            </w:tcBorders>
            <w:noWrap w:val="0"/>
            <w:vAlign w:val="top"/>
          </w:tcPr>
          <w:p w14:paraId="73296E7E">
            <w:pPr>
              <w:snapToGrid w:val="0"/>
              <w:spacing w:before="156" w:beforeLines="50"/>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708EA2DD">
            <w:pPr>
              <w:snapToGrid w:val="0"/>
              <w:spacing w:before="156" w:beforeLines="50"/>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top"/>
          </w:tcPr>
          <w:p w14:paraId="4638D23E">
            <w:pPr>
              <w:snapToGrid w:val="0"/>
              <w:spacing w:before="156" w:beforeLines="50"/>
              <w:rPr>
                <w:rFonts w:ascii="仿宋" w:hAnsi="仿宋" w:eastAsia="仿宋"/>
                <w:sz w:val="24"/>
                <w:highlight w:val="none"/>
              </w:rPr>
            </w:pPr>
          </w:p>
        </w:tc>
      </w:tr>
      <w:tr w14:paraId="165BA4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0" w:type="dxa"/>
            <w:tcBorders>
              <w:top w:val="single" w:color="auto" w:sz="4" w:space="0"/>
              <w:left w:val="single" w:color="auto" w:sz="4" w:space="0"/>
              <w:bottom w:val="single" w:color="auto" w:sz="4" w:space="0"/>
              <w:right w:val="single" w:color="auto" w:sz="4" w:space="0"/>
            </w:tcBorders>
            <w:noWrap w:val="0"/>
            <w:vAlign w:val="center"/>
          </w:tcPr>
          <w:p w14:paraId="27BEA36F">
            <w:pPr>
              <w:snapToGrid w:val="0"/>
              <w:spacing w:before="156" w:beforeLines="50"/>
              <w:jc w:val="center"/>
              <w:rPr>
                <w:rFonts w:hint="eastAsia" w:ascii="仿宋" w:hAnsi="仿宋" w:eastAsia="仿宋"/>
                <w:sz w:val="24"/>
                <w:highlight w:val="none"/>
              </w:rPr>
            </w:pPr>
          </w:p>
        </w:tc>
        <w:tc>
          <w:tcPr>
            <w:tcW w:w="1533" w:type="dxa"/>
            <w:tcBorders>
              <w:top w:val="single" w:color="auto" w:sz="4" w:space="0"/>
              <w:left w:val="single" w:color="auto" w:sz="4" w:space="0"/>
              <w:bottom w:val="single" w:color="auto" w:sz="4" w:space="0"/>
              <w:right w:val="single" w:color="auto" w:sz="4" w:space="0"/>
            </w:tcBorders>
            <w:noWrap w:val="0"/>
            <w:vAlign w:val="top"/>
          </w:tcPr>
          <w:p w14:paraId="7CFE0D7B">
            <w:pPr>
              <w:snapToGrid w:val="0"/>
              <w:spacing w:before="156" w:beforeLines="50"/>
              <w:rPr>
                <w:rFonts w:ascii="仿宋" w:hAnsi="仿宋" w:eastAsia="仿宋"/>
                <w:sz w:val="24"/>
                <w:highlight w:val="none"/>
              </w:rPr>
            </w:pPr>
            <w:r>
              <w:rPr>
                <w:rFonts w:hint="eastAsia" w:ascii="仿宋" w:hAnsi="仿宋" w:eastAsia="仿宋"/>
                <w:sz w:val="24"/>
                <w:highlight w:val="none"/>
              </w:rPr>
              <w:t>交货时间</w:t>
            </w:r>
          </w:p>
        </w:tc>
        <w:tc>
          <w:tcPr>
            <w:tcW w:w="3374" w:type="dxa"/>
            <w:tcBorders>
              <w:top w:val="single" w:color="auto" w:sz="4" w:space="0"/>
              <w:left w:val="single" w:color="auto" w:sz="4" w:space="0"/>
              <w:bottom w:val="single" w:color="auto" w:sz="4" w:space="0"/>
              <w:right w:val="single" w:color="auto" w:sz="4" w:space="0"/>
            </w:tcBorders>
            <w:noWrap w:val="0"/>
            <w:vAlign w:val="top"/>
          </w:tcPr>
          <w:p w14:paraId="6A74719E">
            <w:pPr>
              <w:snapToGrid w:val="0"/>
              <w:spacing w:before="156" w:beforeLines="50"/>
              <w:jc w:val="left"/>
              <w:rPr>
                <w:rFonts w:hint="eastAsia" w:ascii="仿宋" w:hAnsi="仿宋" w:eastAsia="仿宋"/>
                <w:sz w:val="24"/>
                <w:highlight w:val="none"/>
              </w:rPr>
            </w:pPr>
            <w:r>
              <w:rPr>
                <w:rFonts w:hint="eastAsia" w:ascii="仿宋" w:hAnsi="仿宋" w:eastAsia="仿宋"/>
                <w:sz w:val="24"/>
                <w:highlight w:val="none"/>
              </w:rPr>
              <w:t>服务期两年，按招标人要求</w:t>
            </w:r>
          </w:p>
        </w:tc>
        <w:tc>
          <w:tcPr>
            <w:tcW w:w="1529" w:type="dxa"/>
            <w:tcBorders>
              <w:top w:val="single" w:color="auto" w:sz="4" w:space="0"/>
              <w:left w:val="single" w:color="auto" w:sz="4" w:space="0"/>
              <w:bottom w:val="single" w:color="auto" w:sz="4" w:space="0"/>
              <w:right w:val="single" w:color="auto" w:sz="4" w:space="0"/>
            </w:tcBorders>
            <w:noWrap w:val="0"/>
            <w:vAlign w:val="top"/>
          </w:tcPr>
          <w:p w14:paraId="57ADBB5C">
            <w:pPr>
              <w:snapToGrid w:val="0"/>
              <w:spacing w:before="156" w:beforeLines="50"/>
              <w:ind w:left="43"/>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3AAE054B">
            <w:pPr>
              <w:snapToGrid w:val="0"/>
              <w:spacing w:before="156" w:beforeLines="50"/>
              <w:ind w:left="43"/>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top"/>
          </w:tcPr>
          <w:p w14:paraId="00AE24F8">
            <w:pPr>
              <w:snapToGrid w:val="0"/>
              <w:spacing w:before="156" w:beforeLines="50"/>
              <w:ind w:left="43"/>
              <w:rPr>
                <w:rFonts w:ascii="仿宋" w:hAnsi="仿宋" w:eastAsia="仿宋"/>
                <w:sz w:val="24"/>
                <w:highlight w:val="none"/>
              </w:rPr>
            </w:pPr>
          </w:p>
        </w:tc>
      </w:tr>
      <w:tr w14:paraId="65BBC8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0" w:type="dxa"/>
            <w:tcBorders>
              <w:top w:val="single" w:color="auto" w:sz="4" w:space="0"/>
              <w:left w:val="single" w:color="auto" w:sz="4" w:space="0"/>
              <w:bottom w:val="single" w:color="auto" w:sz="4" w:space="0"/>
              <w:right w:val="single" w:color="auto" w:sz="4" w:space="0"/>
            </w:tcBorders>
            <w:noWrap w:val="0"/>
            <w:vAlign w:val="center"/>
          </w:tcPr>
          <w:p w14:paraId="1FD6F0E5">
            <w:pPr>
              <w:snapToGrid w:val="0"/>
              <w:spacing w:before="156" w:beforeLines="50"/>
              <w:jc w:val="center"/>
              <w:rPr>
                <w:rFonts w:hint="eastAsia" w:ascii="仿宋" w:hAnsi="仿宋" w:eastAsia="仿宋"/>
                <w:sz w:val="24"/>
                <w:highlight w:val="none"/>
              </w:rPr>
            </w:pPr>
          </w:p>
        </w:tc>
        <w:tc>
          <w:tcPr>
            <w:tcW w:w="1533" w:type="dxa"/>
            <w:tcBorders>
              <w:top w:val="single" w:color="auto" w:sz="4" w:space="0"/>
              <w:left w:val="single" w:color="auto" w:sz="4" w:space="0"/>
              <w:bottom w:val="single" w:color="auto" w:sz="4" w:space="0"/>
              <w:right w:val="single" w:color="auto" w:sz="4" w:space="0"/>
            </w:tcBorders>
            <w:noWrap w:val="0"/>
            <w:vAlign w:val="top"/>
          </w:tcPr>
          <w:p w14:paraId="64C02412">
            <w:pPr>
              <w:snapToGrid w:val="0"/>
              <w:spacing w:before="156" w:beforeLines="50"/>
              <w:rPr>
                <w:rFonts w:ascii="仿宋" w:hAnsi="仿宋" w:eastAsia="仿宋"/>
                <w:sz w:val="24"/>
                <w:highlight w:val="none"/>
              </w:rPr>
            </w:pPr>
            <w:r>
              <w:rPr>
                <w:rFonts w:hint="eastAsia" w:ascii="仿宋" w:hAnsi="仿宋" w:eastAsia="仿宋"/>
                <w:sz w:val="24"/>
                <w:highlight w:val="none"/>
              </w:rPr>
              <w:t>交货方式</w:t>
            </w:r>
          </w:p>
        </w:tc>
        <w:tc>
          <w:tcPr>
            <w:tcW w:w="3374" w:type="dxa"/>
            <w:tcBorders>
              <w:top w:val="single" w:color="auto" w:sz="4" w:space="0"/>
              <w:left w:val="single" w:color="auto" w:sz="4" w:space="0"/>
              <w:bottom w:val="single" w:color="auto" w:sz="4" w:space="0"/>
              <w:right w:val="single" w:color="auto" w:sz="4" w:space="0"/>
            </w:tcBorders>
            <w:noWrap w:val="0"/>
            <w:vAlign w:val="top"/>
          </w:tcPr>
          <w:p w14:paraId="3AB4D2D7">
            <w:pPr>
              <w:snapToGrid w:val="0"/>
              <w:spacing w:before="156" w:beforeLines="50"/>
              <w:jc w:val="left"/>
              <w:rPr>
                <w:rFonts w:hint="eastAsia" w:ascii="仿宋" w:hAnsi="仿宋" w:eastAsia="仿宋"/>
                <w:sz w:val="24"/>
                <w:highlight w:val="none"/>
              </w:rPr>
            </w:pPr>
            <w:r>
              <w:rPr>
                <w:rFonts w:hint="eastAsia" w:ascii="仿宋" w:hAnsi="仿宋" w:eastAsia="仿宋"/>
                <w:sz w:val="24"/>
                <w:highlight w:val="none"/>
              </w:rPr>
              <w:t>按招标人要求</w:t>
            </w:r>
          </w:p>
        </w:tc>
        <w:tc>
          <w:tcPr>
            <w:tcW w:w="1529" w:type="dxa"/>
            <w:tcBorders>
              <w:top w:val="single" w:color="auto" w:sz="4" w:space="0"/>
              <w:left w:val="single" w:color="auto" w:sz="4" w:space="0"/>
              <w:bottom w:val="single" w:color="auto" w:sz="4" w:space="0"/>
              <w:right w:val="single" w:color="auto" w:sz="4" w:space="0"/>
            </w:tcBorders>
            <w:noWrap w:val="0"/>
            <w:vAlign w:val="top"/>
          </w:tcPr>
          <w:p w14:paraId="14BB07BE">
            <w:pPr>
              <w:snapToGrid w:val="0"/>
              <w:spacing w:before="156" w:beforeLines="50"/>
              <w:ind w:left="43"/>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4B861836">
            <w:pPr>
              <w:snapToGrid w:val="0"/>
              <w:spacing w:before="156" w:beforeLines="50"/>
              <w:ind w:left="43"/>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top"/>
          </w:tcPr>
          <w:p w14:paraId="6E6564FB">
            <w:pPr>
              <w:snapToGrid w:val="0"/>
              <w:spacing w:before="156" w:beforeLines="50"/>
              <w:ind w:left="43"/>
              <w:rPr>
                <w:rFonts w:ascii="仿宋" w:hAnsi="仿宋" w:eastAsia="仿宋"/>
                <w:sz w:val="24"/>
                <w:highlight w:val="none"/>
              </w:rPr>
            </w:pPr>
          </w:p>
        </w:tc>
      </w:tr>
      <w:tr w14:paraId="3DFBDC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0" w:type="dxa"/>
            <w:tcBorders>
              <w:top w:val="single" w:color="auto" w:sz="4" w:space="0"/>
              <w:left w:val="single" w:color="auto" w:sz="4" w:space="0"/>
              <w:bottom w:val="single" w:color="auto" w:sz="4" w:space="0"/>
              <w:right w:val="single" w:color="auto" w:sz="4" w:space="0"/>
            </w:tcBorders>
            <w:noWrap w:val="0"/>
            <w:vAlign w:val="center"/>
          </w:tcPr>
          <w:p w14:paraId="016B36C2">
            <w:pPr>
              <w:snapToGrid w:val="0"/>
              <w:spacing w:before="156" w:beforeLines="50"/>
              <w:jc w:val="center"/>
              <w:rPr>
                <w:rFonts w:hint="eastAsia" w:ascii="仿宋" w:hAnsi="仿宋" w:eastAsia="仿宋"/>
                <w:sz w:val="24"/>
                <w:highlight w:val="none"/>
              </w:rPr>
            </w:pPr>
          </w:p>
        </w:tc>
        <w:tc>
          <w:tcPr>
            <w:tcW w:w="1533" w:type="dxa"/>
            <w:tcBorders>
              <w:top w:val="single" w:color="auto" w:sz="4" w:space="0"/>
              <w:left w:val="single" w:color="auto" w:sz="4" w:space="0"/>
              <w:bottom w:val="single" w:color="auto" w:sz="4" w:space="0"/>
              <w:right w:val="single" w:color="auto" w:sz="4" w:space="0"/>
            </w:tcBorders>
            <w:noWrap w:val="0"/>
            <w:vAlign w:val="top"/>
          </w:tcPr>
          <w:p w14:paraId="68C45342">
            <w:pPr>
              <w:snapToGrid w:val="0"/>
              <w:spacing w:before="156" w:beforeLines="50"/>
              <w:rPr>
                <w:rFonts w:ascii="仿宋" w:hAnsi="仿宋" w:eastAsia="仿宋"/>
                <w:sz w:val="24"/>
                <w:highlight w:val="none"/>
              </w:rPr>
            </w:pPr>
            <w:r>
              <w:rPr>
                <w:rFonts w:hint="eastAsia" w:ascii="仿宋" w:hAnsi="仿宋" w:eastAsia="仿宋"/>
                <w:sz w:val="24"/>
                <w:highlight w:val="none"/>
              </w:rPr>
              <w:t>交货地点</w:t>
            </w:r>
          </w:p>
        </w:tc>
        <w:tc>
          <w:tcPr>
            <w:tcW w:w="3374" w:type="dxa"/>
            <w:tcBorders>
              <w:top w:val="single" w:color="auto" w:sz="4" w:space="0"/>
              <w:left w:val="single" w:color="auto" w:sz="4" w:space="0"/>
              <w:bottom w:val="single" w:color="auto" w:sz="4" w:space="0"/>
              <w:right w:val="single" w:color="auto" w:sz="4" w:space="0"/>
            </w:tcBorders>
            <w:noWrap w:val="0"/>
            <w:vAlign w:val="top"/>
          </w:tcPr>
          <w:p w14:paraId="7B6B1D8A">
            <w:pPr>
              <w:snapToGrid w:val="0"/>
              <w:spacing w:before="156" w:beforeLines="50"/>
              <w:jc w:val="left"/>
              <w:rPr>
                <w:rFonts w:hint="eastAsia" w:ascii="仿宋" w:hAnsi="仿宋" w:eastAsia="仿宋"/>
                <w:sz w:val="24"/>
                <w:highlight w:val="none"/>
              </w:rPr>
            </w:pPr>
            <w:r>
              <w:rPr>
                <w:rFonts w:hint="eastAsia" w:ascii="仿宋" w:hAnsi="仿宋" w:eastAsia="仿宋"/>
                <w:sz w:val="24"/>
                <w:highlight w:val="none"/>
              </w:rPr>
              <w:t>按招标人要求</w:t>
            </w:r>
          </w:p>
        </w:tc>
        <w:tc>
          <w:tcPr>
            <w:tcW w:w="1529" w:type="dxa"/>
            <w:tcBorders>
              <w:top w:val="single" w:color="auto" w:sz="4" w:space="0"/>
              <w:left w:val="single" w:color="auto" w:sz="4" w:space="0"/>
              <w:bottom w:val="single" w:color="auto" w:sz="4" w:space="0"/>
              <w:right w:val="single" w:color="auto" w:sz="4" w:space="0"/>
            </w:tcBorders>
            <w:noWrap w:val="0"/>
            <w:vAlign w:val="top"/>
          </w:tcPr>
          <w:p w14:paraId="74D0BFEF">
            <w:pPr>
              <w:snapToGrid w:val="0"/>
              <w:spacing w:before="156" w:beforeLines="50"/>
              <w:ind w:left="43"/>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7ACF7B4C">
            <w:pPr>
              <w:snapToGrid w:val="0"/>
              <w:spacing w:before="156" w:beforeLines="50"/>
              <w:ind w:left="43"/>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top"/>
          </w:tcPr>
          <w:p w14:paraId="50BFE6B4">
            <w:pPr>
              <w:snapToGrid w:val="0"/>
              <w:spacing w:before="156" w:beforeLines="50"/>
              <w:ind w:left="43"/>
              <w:rPr>
                <w:rFonts w:ascii="仿宋" w:hAnsi="仿宋" w:eastAsia="仿宋"/>
                <w:sz w:val="24"/>
                <w:highlight w:val="none"/>
              </w:rPr>
            </w:pPr>
          </w:p>
        </w:tc>
      </w:tr>
      <w:tr w14:paraId="45F037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0" w:type="dxa"/>
            <w:tcBorders>
              <w:top w:val="single" w:color="auto" w:sz="4" w:space="0"/>
              <w:left w:val="single" w:color="auto" w:sz="4" w:space="0"/>
              <w:bottom w:val="single" w:color="auto" w:sz="4" w:space="0"/>
              <w:right w:val="single" w:color="auto" w:sz="4" w:space="0"/>
            </w:tcBorders>
            <w:noWrap w:val="0"/>
            <w:vAlign w:val="center"/>
          </w:tcPr>
          <w:p w14:paraId="6CFB24AC">
            <w:pPr>
              <w:snapToGrid w:val="0"/>
              <w:spacing w:before="156" w:beforeLines="50"/>
              <w:jc w:val="center"/>
              <w:rPr>
                <w:rFonts w:hint="eastAsia" w:ascii="仿宋" w:hAnsi="仿宋" w:eastAsia="仿宋"/>
                <w:sz w:val="24"/>
                <w:highlight w:val="none"/>
              </w:rPr>
            </w:pPr>
          </w:p>
        </w:tc>
        <w:tc>
          <w:tcPr>
            <w:tcW w:w="1533" w:type="dxa"/>
            <w:tcBorders>
              <w:top w:val="single" w:color="auto" w:sz="4" w:space="0"/>
              <w:left w:val="single" w:color="auto" w:sz="4" w:space="0"/>
              <w:bottom w:val="single" w:color="auto" w:sz="4" w:space="0"/>
              <w:right w:val="single" w:color="auto" w:sz="4" w:space="0"/>
            </w:tcBorders>
            <w:noWrap w:val="0"/>
            <w:vAlign w:val="top"/>
          </w:tcPr>
          <w:p w14:paraId="224FF439">
            <w:pPr>
              <w:snapToGrid w:val="0"/>
              <w:spacing w:before="156" w:beforeLines="50"/>
              <w:rPr>
                <w:rFonts w:ascii="仿宋" w:hAnsi="仿宋" w:eastAsia="仿宋"/>
                <w:sz w:val="24"/>
                <w:highlight w:val="none"/>
              </w:rPr>
            </w:pPr>
            <w:r>
              <w:rPr>
                <w:rFonts w:hint="eastAsia" w:ascii="仿宋" w:hAnsi="仿宋" w:eastAsia="仿宋"/>
                <w:sz w:val="24"/>
                <w:highlight w:val="none"/>
              </w:rPr>
              <w:t>付款方式</w:t>
            </w:r>
          </w:p>
        </w:tc>
        <w:tc>
          <w:tcPr>
            <w:tcW w:w="3374" w:type="dxa"/>
            <w:tcBorders>
              <w:top w:val="single" w:color="auto" w:sz="4" w:space="0"/>
              <w:left w:val="single" w:color="auto" w:sz="4" w:space="0"/>
              <w:bottom w:val="single" w:color="auto" w:sz="4" w:space="0"/>
              <w:right w:val="single" w:color="auto" w:sz="4" w:space="0"/>
            </w:tcBorders>
            <w:noWrap w:val="0"/>
            <w:vAlign w:val="top"/>
          </w:tcPr>
          <w:p w14:paraId="525E96B5">
            <w:pPr>
              <w:snapToGrid w:val="0"/>
              <w:spacing w:before="156" w:beforeLines="50"/>
              <w:rPr>
                <w:rFonts w:hint="eastAsia" w:ascii="仿宋" w:hAnsi="仿宋" w:eastAsia="仿宋"/>
                <w:sz w:val="24"/>
                <w:highlight w:val="none"/>
              </w:rPr>
            </w:pPr>
            <w:r>
              <w:rPr>
                <w:rFonts w:hint="eastAsia" w:ascii="仿宋" w:hAnsi="仿宋" w:eastAsia="仿宋"/>
                <w:sz w:val="24"/>
                <w:highlight w:val="none"/>
              </w:rPr>
              <w:t>在合同期内，按照如皋市政府办公室《关于加强城镇污水处理厂污泥处理处置的实施意见》（皋政办发〔2017） 138号） 规定和如皋市住房和城乡建设局《关于我市城镇污水处理厂污泥处置工作的请示》（皋建发〔2017）109号）及市政府批示，由如皋财政局根据市住建局的计量数据和合同约定的有关资料，向乙方支付服务费用，计量以市同源污水处理厂出厂时计量数据和处置厂家进场时计量数据中较低者计算，每季度结算一次，于下季度首月底一次性结清上一季度的服务费用。每次支付前，中标人均应出具在税务部门开具的正式税票。</w:t>
            </w:r>
          </w:p>
        </w:tc>
        <w:tc>
          <w:tcPr>
            <w:tcW w:w="1529" w:type="dxa"/>
            <w:tcBorders>
              <w:top w:val="single" w:color="auto" w:sz="4" w:space="0"/>
              <w:left w:val="single" w:color="auto" w:sz="4" w:space="0"/>
              <w:bottom w:val="single" w:color="auto" w:sz="4" w:space="0"/>
              <w:right w:val="single" w:color="auto" w:sz="4" w:space="0"/>
            </w:tcBorders>
            <w:noWrap w:val="0"/>
            <w:vAlign w:val="top"/>
          </w:tcPr>
          <w:p w14:paraId="1EBD7805">
            <w:pPr>
              <w:snapToGrid w:val="0"/>
              <w:spacing w:before="156" w:beforeLines="50"/>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606296BB">
            <w:pPr>
              <w:snapToGrid w:val="0"/>
              <w:spacing w:before="156" w:beforeLines="50"/>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top"/>
          </w:tcPr>
          <w:p w14:paraId="0CFA6F09">
            <w:pPr>
              <w:snapToGrid w:val="0"/>
              <w:spacing w:before="156" w:beforeLines="50"/>
              <w:rPr>
                <w:rFonts w:ascii="仿宋" w:hAnsi="仿宋" w:eastAsia="仿宋"/>
                <w:sz w:val="24"/>
                <w:highlight w:val="none"/>
              </w:rPr>
            </w:pPr>
          </w:p>
        </w:tc>
      </w:tr>
      <w:tr w14:paraId="75C05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0" w:type="dxa"/>
            <w:tcBorders>
              <w:top w:val="single" w:color="auto" w:sz="4" w:space="0"/>
              <w:left w:val="single" w:color="auto" w:sz="4" w:space="0"/>
              <w:bottom w:val="single" w:color="auto" w:sz="4" w:space="0"/>
              <w:right w:val="single" w:color="auto" w:sz="4" w:space="0"/>
            </w:tcBorders>
            <w:noWrap w:val="0"/>
            <w:vAlign w:val="center"/>
          </w:tcPr>
          <w:p w14:paraId="296014CD">
            <w:pPr>
              <w:snapToGrid w:val="0"/>
              <w:spacing w:before="156" w:beforeLines="50"/>
              <w:jc w:val="center"/>
              <w:rPr>
                <w:rFonts w:hint="eastAsia" w:ascii="仿宋" w:hAnsi="仿宋" w:eastAsia="仿宋"/>
                <w:sz w:val="24"/>
                <w:highlight w:val="none"/>
              </w:rPr>
            </w:pPr>
          </w:p>
        </w:tc>
        <w:tc>
          <w:tcPr>
            <w:tcW w:w="1533" w:type="dxa"/>
            <w:tcBorders>
              <w:top w:val="single" w:color="auto" w:sz="4" w:space="0"/>
              <w:left w:val="single" w:color="auto" w:sz="4" w:space="0"/>
              <w:bottom w:val="single" w:color="auto" w:sz="4" w:space="0"/>
              <w:right w:val="single" w:color="auto" w:sz="4" w:space="0"/>
            </w:tcBorders>
            <w:noWrap w:val="0"/>
            <w:vAlign w:val="top"/>
          </w:tcPr>
          <w:p w14:paraId="630309FD">
            <w:pPr>
              <w:snapToGrid w:val="0"/>
              <w:spacing w:before="156" w:beforeLines="50"/>
              <w:rPr>
                <w:rFonts w:ascii="仿宋" w:hAnsi="仿宋" w:eastAsia="仿宋"/>
                <w:sz w:val="24"/>
                <w:highlight w:val="none"/>
              </w:rPr>
            </w:pPr>
            <w:r>
              <w:rPr>
                <w:rFonts w:hint="eastAsia" w:ascii="仿宋" w:hAnsi="仿宋" w:eastAsia="仿宋"/>
                <w:sz w:val="24"/>
                <w:highlight w:val="none"/>
              </w:rPr>
              <w:t>投标货币</w:t>
            </w:r>
          </w:p>
        </w:tc>
        <w:tc>
          <w:tcPr>
            <w:tcW w:w="3374" w:type="dxa"/>
            <w:tcBorders>
              <w:top w:val="single" w:color="auto" w:sz="4" w:space="0"/>
              <w:left w:val="single" w:color="auto" w:sz="4" w:space="0"/>
              <w:bottom w:val="single" w:color="auto" w:sz="4" w:space="0"/>
              <w:right w:val="single" w:color="auto" w:sz="4" w:space="0"/>
            </w:tcBorders>
            <w:noWrap w:val="0"/>
            <w:vAlign w:val="top"/>
          </w:tcPr>
          <w:p w14:paraId="0BD8595C">
            <w:pPr>
              <w:snapToGrid w:val="0"/>
              <w:spacing w:before="156" w:beforeLines="50"/>
              <w:rPr>
                <w:rFonts w:hint="eastAsia" w:ascii="仿宋" w:hAnsi="仿宋" w:eastAsia="仿宋"/>
                <w:sz w:val="24"/>
                <w:highlight w:val="none"/>
              </w:rPr>
            </w:pPr>
            <w:r>
              <w:rPr>
                <w:rFonts w:hint="eastAsia" w:ascii="仿宋" w:hAnsi="仿宋" w:eastAsia="仿宋"/>
                <w:sz w:val="24"/>
                <w:highlight w:val="none"/>
              </w:rPr>
              <w:t>人民币</w:t>
            </w:r>
          </w:p>
        </w:tc>
        <w:tc>
          <w:tcPr>
            <w:tcW w:w="1529" w:type="dxa"/>
            <w:tcBorders>
              <w:top w:val="single" w:color="auto" w:sz="4" w:space="0"/>
              <w:left w:val="single" w:color="auto" w:sz="4" w:space="0"/>
              <w:bottom w:val="single" w:color="auto" w:sz="4" w:space="0"/>
              <w:right w:val="single" w:color="auto" w:sz="4" w:space="0"/>
            </w:tcBorders>
            <w:noWrap w:val="0"/>
            <w:vAlign w:val="top"/>
          </w:tcPr>
          <w:p w14:paraId="4E50377A">
            <w:pPr>
              <w:snapToGrid w:val="0"/>
              <w:spacing w:before="156" w:beforeLines="50"/>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00E6CFC6">
            <w:pPr>
              <w:snapToGrid w:val="0"/>
              <w:spacing w:before="156" w:beforeLines="50"/>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top"/>
          </w:tcPr>
          <w:p w14:paraId="2D70766C">
            <w:pPr>
              <w:snapToGrid w:val="0"/>
              <w:spacing w:before="156" w:beforeLines="50"/>
              <w:rPr>
                <w:rFonts w:ascii="仿宋" w:hAnsi="仿宋" w:eastAsia="仿宋"/>
                <w:sz w:val="24"/>
                <w:highlight w:val="none"/>
              </w:rPr>
            </w:pPr>
          </w:p>
        </w:tc>
      </w:tr>
      <w:tr w14:paraId="336AEE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0" w:type="dxa"/>
            <w:tcBorders>
              <w:top w:val="single" w:color="auto" w:sz="4" w:space="0"/>
              <w:left w:val="single" w:color="auto" w:sz="4" w:space="0"/>
              <w:bottom w:val="single" w:color="auto" w:sz="4" w:space="0"/>
              <w:right w:val="single" w:color="auto" w:sz="4" w:space="0"/>
            </w:tcBorders>
            <w:noWrap w:val="0"/>
            <w:vAlign w:val="center"/>
          </w:tcPr>
          <w:p w14:paraId="2AEED1BE">
            <w:pPr>
              <w:snapToGrid w:val="0"/>
              <w:spacing w:before="156" w:beforeLines="50"/>
              <w:jc w:val="center"/>
              <w:rPr>
                <w:rFonts w:hint="eastAsia" w:ascii="仿宋" w:hAnsi="仿宋" w:eastAsia="仿宋"/>
                <w:sz w:val="24"/>
                <w:highlight w:val="none"/>
              </w:rPr>
            </w:pPr>
          </w:p>
        </w:tc>
        <w:tc>
          <w:tcPr>
            <w:tcW w:w="1533" w:type="dxa"/>
            <w:tcBorders>
              <w:top w:val="single" w:color="auto" w:sz="4" w:space="0"/>
              <w:left w:val="single" w:color="auto" w:sz="4" w:space="0"/>
              <w:bottom w:val="single" w:color="auto" w:sz="4" w:space="0"/>
              <w:right w:val="single" w:color="auto" w:sz="4" w:space="0"/>
            </w:tcBorders>
            <w:noWrap w:val="0"/>
            <w:vAlign w:val="top"/>
          </w:tcPr>
          <w:p w14:paraId="0AD498D5">
            <w:pPr>
              <w:snapToGrid w:val="0"/>
              <w:spacing w:before="156" w:beforeLines="50"/>
              <w:rPr>
                <w:rFonts w:ascii="仿宋" w:hAnsi="仿宋" w:eastAsia="仿宋"/>
                <w:sz w:val="24"/>
                <w:highlight w:val="none"/>
              </w:rPr>
            </w:pPr>
            <w:r>
              <w:rPr>
                <w:rFonts w:hint="eastAsia" w:ascii="仿宋" w:hAnsi="仿宋" w:eastAsia="仿宋"/>
                <w:sz w:val="24"/>
                <w:highlight w:val="none"/>
              </w:rPr>
              <w:t>备品备件及耗材等要求</w:t>
            </w:r>
          </w:p>
        </w:tc>
        <w:tc>
          <w:tcPr>
            <w:tcW w:w="3374" w:type="dxa"/>
            <w:tcBorders>
              <w:top w:val="single" w:color="auto" w:sz="4" w:space="0"/>
              <w:left w:val="single" w:color="auto" w:sz="4" w:space="0"/>
              <w:bottom w:val="single" w:color="auto" w:sz="4" w:space="0"/>
              <w:right w:val="single" w:color="auto" w:sz="4" w:space="0"/>
            </w:tcBorders>
            <w:noWrap w:val="0"/>
            <w:vAlign w:val="top"/>
          </w:tcPr>
          <w:p w14:paraId="4722A7E9">
            <w:pPr>
              <w:pStyle w:val="6"/>
              <w:ind w:left="0" w:leftChars="0" w:firstLine="0" w:firstLineChars="0"/>
              <w:rPr>
                <w:rFonts w:hint="eastAsia" w:ascii="仿宋" w:hAnsi="仿宋" w:eastAsia="仿宋"/>
                <w:sz w:val="24"/>
                <w:highlight w:val="none"/>
              </w:rPr>
            </w:pPr>
            <w:r>
              <w:rPr>
                <w:rFonts w:hint="eastAsia" w:ascii="仿宋" w:hAnsi="仿宋" w:eastAsia="仿宋"/>
                <w:sz w:val="24"/>
                <w:highlight w:val="none"/>
              </w:rPr>
              <w:t>按招标人要求</w:t>
            </w:r>
          </w:p>
        </w:tc>
        <w:tc>
          <w:tcPr>
            <w:tcW w:w="1529" w:type="dxa"/>
            <w:tcBorders>
              <w:top w:val="single" w:color="auto" w:sz="4" w:space="0"/>
              <w:left w:val="single" w:color="auto" w:sz="4" w:space="0"/>
              <w:bottom w:val="single" w:color="auto" w:sz="4" w:space="0"/>
              <w:right w:val="single" w:color="auto" w:sz="4" w:space="0"/>
            </w:tcBorders>
            <w:noWrap w:val="0"/>
            <w:vAlign w:val="top"/>
          </w:tcPr>
          <w:p w14:paraId="4FB1B07E">
            <w:pPr>
              <w:snapToGrid w:val="0"/>
              <w:spacing w:before="156" w:beforeLines="50"/>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6B071BFF">
            <w:pPr>
              <w:snapToGrid w:val="0"/>
              <w:spacing w:before="156" w:beforeLines="50"/>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top"/>
          </w:tcPr>
          <w:p w14:paraId="26F4F66C">
            <w:pPr>
              <w:snapToGrid w:val="0"/>
              <w:spacing w:before="156" w:beforeLines="50"/>
              <w:rPr>
                <w:rFonts w:ascii="仿宋" w:hAnsi="仿宋" w:eastAsia="仿宋"/>
                <w:sz w:val="24"/>
                <w:highlight w:val="none"/>
              </w:rPr>
            </w:pPr>
          </w:p>
        </w:tc>
      </w:tr>
      <w:tr w14:paraId="4FF3CB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90" w:type="dxa"/>
            <w:tcBorders>
              <w:top w:val="single" w:color="auto" w:sz="4" w:space="0"/>
              <w:left w:val="single" w:color="auto" w:sz="4" w:space="0"/>
              <w:bottom w:val="single" w:color="auto" w:sz="4" w:space="0"/>
              <w:right w:val="single" w:color="auto" w:sz="4" w:space="0"/>
            </w:tcBorders>
            <w:noWrap w:val="0"/>
            <w:vAlign w:val="center"/>
          </w:tcPr>
          <w:p w14:paraId="27407187">
            <w:pPr>
              <w:snapToGrid w:val="0"/>
              <w:spacing w:before="156" w:beforeLines="50"/>
              <w:jc w:val="center"/>
              <w:rPr>
                <w:rFonts w:hint="eastAsia" w:ascii="仿宋" w:hAnsi="仿宋" w:eastAsia="仿宋"/>
                <w:sz w:val="24"/>
                <w:highlight w:val="none"/>
              </w:rPr>
            </w:pPr>
          </w:p>
        </w:tc>
        <w:tc>
          <w:tcPr>
            <w:tcW w:w="1533" w:type="dxa"/>
            <w:tcBorders>
              <w:top w:val="single" w:color="auto" w:sz="4" w:space="0"/>
              <w:left w:val="single" w:color="auto" w:sz="4" w:space="0"/>
              <w:bottom w:val="single" w:color="auto" w:sz="4" w:space="0"/>
              <w:right w:val="single" w:color="auto" w:sz="4" w:space="0"/>
            </w:tcBorders>
            <w:noWrap w:val="0"/>
            <w:vAlign w:val="top"/>
          </w:tcPr>
          <w:p w14:paraId="1F4962B7">
            <w:pPr>
              <w:snapToGrid w:val="0"/>
              <w:spacing w:before="156" w:beforeLines="50"/>
              <w:rPr>
                <w:rFonts w:ascii="仿宋" w:hAnsi="仿宋" w:eastAsia="仿宋"/>
                <w:sz w:val="24"/>
                <w:highlight w:val="none"/>
              </w:rPr>
            </w:pPr>
            <w:r>
              <w:rPr>
                <w:rFonts w:hint="eastAsia" w:ascii="仿宋" w:hAnsi="仿宋" w:eastAsia="仿宋"/>
                <w:sz w:val="24"/>
                <w:highlight w:val="none"/>
              </w:rPr>
              <w:t>其他</w:t>
            </w:r>
          </w:p>
        </w:tc>
        <w:tc>
          <w:tcPr>
            <w:tcW w:w="3374" w:type="dxa"/>
            <w:tcBorders>
              <w:top w:val="single" w:color="auto" w:sz="4" w:space="0"/>
              <w:left w:val="single" w:color="auto" w:sz="4" w:space="0"/>
              <w:bottom w:val="single" w:color="auto" w:sz="4" w:space="0"/>
              <w:right w:val="single" w:color="auto" w:sz="4" w:space="0"/>
            </w:tcBorders>
            <w:noWrap w:val="0"/>
            <w:vAlign w:val="top"/>
          </w:tcPr>
          <w:p w14:paraId="2D47C1D7">
            <w:pPr>
              <w:snapToGrid w:val="0"/>
              <w:spacing w:before="156" w:beforeLines="50"/>
              <w:rPr>
                <w:rFonts w:hint="eastAsia" w:ascii="仿宋" w:hAnsi="仿宋" w:eastAsia="仿宋"/>
                <w:sz w:val="24"/>
                <w:highlight w:val="none"/>
              </w:rPr>
            </w:pPr>
            <w:r>
              <w:rPr>
                <w:rFonts w:hint="eastAsia" w:ascii="仿宋" w:hAnsi="仿宋" w:eastAsia="仿宋"/>
                <w:sz w:val="24"/>
                <w:highlight w:val="none"/>
              </w:rPr>
              <w:t>本项目报价不含污泥运输费用。压缩后的淤泥装载、运输均由如皋同源污水处理有限公司全权负责。根据住建局与同源污水处理有限公司特许经营合同，同源污水处理公司免费负责40KM距离以内的运费，超过40KM的运费由中标处置单位另行支付给同源污水处理有限公司，请各投标人根据自身处置所在地合理测算运输距离，如超过免费运距，投标人需在投标前自行与污水处理公司协商相关运费费用，该部分费用由中标人在中标后直接支付给如皋同源污水处理有限公司，招标人不支付报价以外的任何费用。投标人不得以与如皋同源污水处理有限公司运费事宜延误本项目污泥处置进度，否则按违约处理。</w:t>
            </w:r>
          </w:p>
        </w:tc>
        <w:tc>
          <w:tcPr>
            <w:tcW w:w="1529" w:type="dxa"/>
            <w:tcBorders>
              <w:top w:val="single" w:color="auto" w:sz="4" w:space="0"/>
              <w:left w:val="single" w:color="auto" w:sz="4" w:space="0"/>
              <w:bottom w:val="single" w:color="auto" w:sz="4" w:space="0"/>
              <w:right w:val="single" w:color="auto" w:sz="4" w:space="0"/>
            </w:tcBorders>
            <w:noWrap w:val="0"/>
            <w:vAlign w:val="top"/>
          </w:tcPr>
          <w:p w14:paraId="0F189198">
            <w:pPr>
              <w:snapToGrid w:val="0"/>
              <w:spacing w:before="156" w:beforeLines="50"/>
              <w:rPr>
                <w:rFonts w:ascii="仿宋" w:hAnsi="仿宋" w:eastAsia="仿宋"/>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4E233F53">
            <w:pPr>
              <w:snapToGrid w:val="0"/>
              <w:spacing w:before="156" w:beforeLines="50"/>
              <w:rPr>
                <w:rFonts w:ascii="仿宋" w:hAnsi="仿宋" w:eastAsia="仿宋"/>
                <w:sz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top"/>
          </w:tcPr>
          <w:p w14:paraId="0C8F519A">
            <w:pPr>
              <w:snapToGrid w:val="0"/>
              <w:spacing w:before="156" w:beforeLines="50"/>
              <w:rPr>
                <w:rFonts w:ascii="仿宋" w:hAnsi="仿宋" w:eastAsia="仿宋"/>
                <w:sz w:val="24"/>
                <w:highlight w:val="none"/>
              </w:rPr>
            </w:pPr>
          </w:p>
        </w:tc>
      </w:tr>
    </w:tbl>
    <w:p w14:paraId="36FD5248">
      <w:pPr>
        <w:rPr>
          <w:rFonts w:hint="eastAsia" w:ascii="仿宋" w:hAnsi="仿宋" w:eastAsia="仿宋"/>
          <w:color w:val="000000"/>
          <w:szCs w:val="21"/>
          <w:highlight w:val="none"/>
        </w:rPr>
      </w:pPr>
    </w:p>
    <w:p w14:paraId="1D6B46DF">
      <w:pPr>
        <w:rPr>
          <w:rFonts w:ascii="仿宋" w:hAnsi="仿宋" w:eastAsia="仿宋"/>
          <w:color w:val="000000"/>
          <w:szCs w:val="21"/>
          <w:highlight w:val="none"/>
        </w:rPr>
      </w:pPr>
      <w:r>
        <w:rPr>
          <w:rFonts w:hint="eastAsia" w:ascii="仿宋" w:hAnsi="仿宋" w:eastAsia="仿宋"/>
          <w:color w:val="000000"/>
          <w:szCs w:val="21"/>
          <w:highlight w:val="none"/>
        </w:rPr>
        <w:t>注：按照招标文件要求详细填列，可增减行。</w:t>
      </w:r>
    </w:p>
    <w:p w14:paraId="52E9228E">
      <w:pPr>
        <w:rPr>
          <w:rFonts w:ascii="仿宋" w:hAnsi="仿宋" w:eastAsia="仿宋"/>
          <w:sz w:val="24"/>
          <w:highlight w:val="none"/>
        </w:rPr>
      </w:pPr>
    </w:p>
    <w:p w14:paraId="4BF0FBEC">
      <w:pPr>
        <w:ind w:firstLine="560" w:firstLineChars="200"/>
        <w:rPr>
          <w:rFonts w:ascii="仿宋" w:hAnsi="仿宋" w:eastAsia="仿宋"/>
          <w:bCs/>
          <w:sz w:val="28"/>
          <w:szCs w:val="28"/>
          <w:highlight w:val="none"/>
        </w:rPr>
      </w:pPr>
    </w:p>
    <w:p w14:paraId="34865273">
      <w:pPr>
        <w:ind w:firstLine="560" w:firstLineChars="200"/>
        <w:rPr>
          <w:rFonts w:ascii="黑体" w:hAnsi="黑体" w:eastAsia="黑体"/>
          <w:bCs/>
          <w:sz w:val="28"/>
          <w:szCs w:val="28"/>
          <w:highlight w:val="none"/>
        </w:rPr>
      </w:pPr>
      <w:r>
        <w:rPr>
          <w:rFonts w:ascii="黑体" w:hAnsi="黑体" w:eastAsia="黑体"/>
          <w:sz w:val="28"/>
          <w:szCs w:val="28"/>
          <w:highlight w:val="none"/>
        </w:rPr>
        <w:br w:type="page"/>
      </w:r>
      <w:r>
        <w:rPr>
          <w:rFonts w:hint="eastAsia" w:ascii="黑体" w:hAnsi="黑体" w:eastAsia="黑体"/>
          <w:sz w:val="28"/>
          <w:szCs w:val="28"/>
          <w:highlight w:val="none"/>
        </w:rPr>
        <w:t>四、报价文件</w:t>
      </w:r>
    </w:p>
    <w:p w14:paraId="0BDFF34A">
      <w:pPr>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（一）公开招标响应报价表</w:t>
      </w:r>
    </w:p>
    <w:p w14:paraId="1654E1B8">
      <w:pPr>
        <w:ind w:firstLine="3040" w:firstLineChars="95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公开招标响应报价表</w:t>
      </w:r>
    </w:p>
    <w:tbl>
      <w:tblPr>
        <w:tblStyle w:val="19"/>
        <w:tblW w:w="8807" w:type="dxa"/>
        <w:tblInd w:w="95" w:type="dxa"/>
        <w:tblLayout w:type="fixed"/>
        <w:tblCellMar>
          <w:top w:w="0" w:type="dxa"/>
          <w:left w:w="108" w:type="dxa"/>
          <w:bottom w:w="0" w:type="dxa"/>
          <w:right w:w="108" w:type="dxa"/>
        </w:tblCellMar>
      </w:tblPr>
      <w:tblGrid>
        <w:gridCol w:w="794"/>
        <w:gridCol w:w="3293"/>
        <w:gridCol w:w="2220"/>
        <w:gridCol w:w="2500"/>
      </w:tblGrid>
      <w:tr w14:paraId="0E9981CF">
        <w:tblPrEx>
          <w:tblCellMar>
            <w:top w:w="0" w:type="dxa"/>
            <w:left w:w="108" w:type="dxa"/>
            <w:bottom w:w="0" w:type="dxa"/>
            <w:right w:w="108" w:type="dxa"/>
          </w:tblCellMar>
        </w:tblPrEx>
        <w:trPr>
          <w:trHeight w:val="390" w:hRule="atLeast"/>
        </w:trPr>
        <w:tc>
          <w:tcPr>
            <w:tcW w:w="8807" w:type="dxa"/>
            <w:gridSpan w:val="4"/>
            <w:tcBorders>
              <w:top w:val="nil"/>
              <w:left w:val="nil"/>
              <w:bottom w:val="nil"/>
              <w:right w:val="nil"/>
            </w:tcBorders>
            <w:noWrap/>
            <w:vAlign w:val="center"/>
          </w:tcPr>
          <w:p w14:paraId="5B48668B">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供应商名称（加盖公章）：</w:t>
            </w:r>
          </w:p>
        </w:tc>
      </w:tr>
      <w:tr w14:paraId="6074F86B">
        <w:tblPrEx>
          <w:tblCellMar>
            <w:top w:w="0" w:type="dxa"/>
            <w:left w:w="108" w:type="dxa"/>
            <w:bottom w:w="0" w:type="dxa"/>
            <w:right w:w="108" w:type="dxa"/>
          </w:tblCellMar>
        </w:tblPrEx>
        <w:trPr>
          <w:trHeight w:val="405" w:hRule="atLeast"/>
        </w:trPr>
        <w:tc>
          <w:tcPr>
            <w:tcW w:w="8807" w:type="dxa"/>
            <w:gridSpan w:val="4"/>
            <w:tcBorders>
              <w:top w:val="nil"/>
              <w:left w:val="nil"/>
              <w:bottom w:val="nil"/>
              <w:right w:val="nil"/>
            </w:tcBorders>
            <w:noWrap/>
            <w:vAlign w:val="center"/>
          </w:tcPr>
          <w:p w14:paraId="19AA80B1">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项目名称：</w:t>
            </w:r>
          </w:p>
        </w:tc>
      </w:tr>
      <w:tr w14:paraId="4303317A">
        <w:tblPrEx>
          <w:tblCellMar>
            <w:top w:w="0" w:type="dxa"/>
            <w:left w:w="108" w:type="dxa"/>
            <w:bottom w:w="0" w:type="dxa"/>
            <w:right w:w="108" w:type="dxa"/>
          </w:tblCellMar>
        </w:tblPrEx>
        <w:trPr>
          <w:trHeight w:val="420" w:hRule="atLeast"/>
        </w:trPr>
        <w:tc>
          <w:tcPr>
            <w:tcW w:w="6307" w:type="dxa"/>
            <w:gridSpan w:val="3"/>
            <w:tcBorders>
              <w:top w:val="nil"/>
              <w:left w:val="nil"/>
              <w:bottom w:val="nil"/>
              <w:right w:val="nil"/>
            </w:tcBorders>
            <w:noWrap/>
            <w:vAlign w:val="center"/>
          </w:tcPr>
          <w:p w14:paraId="630142E5">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项目编号：</w:t>
            </w:r>
          </w:p>
        </w:tc>
        <w:tc>
          <w:tcPr>
            <w:tcW w:w="2500" w:type="dxa"/>
            <w:tcBorders>
              <w:top w:val="nil"/>
              <w:left w:val="nil"/>
              <w:bottom w:val="nil"/>
              <w:right w:val="nil"/>
            </w:tcBorders>
            <w:noWrap/>
            <w:vAlign w:val="center"/>
          </w:tcPr>
          <w:p w14:paraId="3079E53B">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分包号：</w:t>
            </w:r>
          </w:p>
        </w:tc>
      </w:tr>
      <w:tr w14:paraId="17336DD8">
        <w:tblPrEx>
          <w:tblCellMar>
            <w:top w:w="0" w:type="dxa"/>
            <w:left w:w="108" w:type="dxa"/>
            <w:bottom w:w="0" w:type="dxa"/>
            <w:right w:w="108" w:type="dxa"/>
          </w:tblCellMar>
        </w:tblPrEx>
        <w:trPr>
          <w:trHeight w:val="525" w:hRule="atLeast"/>
        </w:trPr>
        <w:tc>
          <w:tcPr>
            <w:tcW w:w="4087" w:type="dxa"/>
            <w:gridSpan w:val="2"/>
            <w:vMerge w:val="restart"/>
            <w:tcBorders>
              <w:top w:val="single" w:color="auto" w:sz="4" w:space="0"/>
              <w:left w:val="single" w:color="auto" w:sz="4" w:space="0"/>
              <w:bottom w:val="single" w:color="auto" w:sz="4" w:space="0"/>
              <w:right w:val="single" w:color="auto" w:sz="4" w:space="0"/>
            </w:tcBorders>
            <w:noWrap/>
            <w:vAlign w:val="center"/>
          </w:tcPr>
          <w:p w14:paraId="01265D5B">
            <w:pPr>
              <w:widowControl/>
              <w:jc w:val="center"/>
              <w:rPr>
                <w:rFonts w:ascii="仿宋" w:hAnsi="仿宋" w:eastAsia="仿宋" w:cs="宋体"/>
                <w:kern w:val="0"/>
                <w:sz w:val="24"/>
                <w:highlight w:val="none"/>
              </w:rPr>
            </w:pPr>
            <w:r>
              <w:rPr>
                <w:rFonts w:hint="eastAsia" w:ascii="仿宋" w:hAnsi="仿宋" w:eastAsia="仿宋" w:cs="宋体"/>
                <w:kern w:val="0"/>
                <w:sz w:val="24"/>
                <w:highlight w:val="none"/>
              </w:rPr>
              <w:t>投标报价</w:t>
            </w:r>
          </w:p>
        </w:tc>
        <w:tc>
          <w:tcPr>
            <w:tcW w:w="4720" w:type="dxa"/>
            <w:gridSpan w:val="2"/>
            <w:tcBorders>
              <w:top w:val="single" w:color="auto" w:sz="4" w:space="0"/>
              <w:left w:val="nil"/>
              <w:bottom w:val="single" w:color="auto" w:sz="4" w:space="0"/>
              <w:right w:val="single" w:color="auto" w:sz="4" w:space="0"/>
            </w:tcBorders>
            <w:noWrap/>
            <w:vAlign w:val="center"/>
          </w:tcPr>
          <w:p w14:paraId="1B876D87">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小写：</w:t>
            </w:r>
          </w:p>
        </w:tc>
      </w:tr>
      <w:tr w14:paraId="427D2FBC">
        <w:tblPrEx>
          <w:tblCellMar>
            <w:top w:w="0" w:type="dxa"/>
            <w:left w:w="108" w:type="dxa"/>
            <w:bottom w:w="0" w:type="dxa"/>
            <w:right w:w="108" w:type="dxa"/>
          </w:tblCellMar>
        </w:tblPrEx>
        <w:trPr>
          <w:trHeight w:val="525" w:hRule="atLeast"/>
        </w:trPr>
        <w:tc>
          <w:tcPr>
            <w:tcW w:w="4087" w:type="dxa"/>
            <w:gridSpan w:val="2"/>
            <w:vMerge w:val="continue"/>
            <w:tcBorders>
              <w:top w:val="single" w:color="auto" w:sz="4" w:space="0"/>
              <w:left w:val="single" w:color="auto" w:sz="4" w:space="0"/>
              <w:bottom w:val="single" w:color="auto" w:sz="4" w:space="0"/>
              <w:right w:val="single" w:color="auto" w:sz="4" w:space="0"/>
            </w:tcBorders>
            <w:vAlign w:val="center"/>
          </w:tcPr>
          <w:p w14:paraId="7E8CA098">
            <w:pPr>
              <w:widowControl/>
              <w:jc w:val="left"/>
              <w:rPr>
                <w:rFonts w:ascii="仿宋" w:hAnsi="仿宋" w:eastAsia="仿宋" w:cs="宋体"/>
                <w:kern w:val="0"/>
                <w:sz w:val="24"/>
                <w:highlight w:val="none"/>
              </w:rPr>
            </w:pPr>
          </w:p>
        </w:tc>
        <w:tc>
          <w:tcPr>
            <w:tcW w:w="4720" w:type="dxa"/>
            <w:gridSpan w:val="2"/>
            <w:tcBorders>
              <w:top w:val="single" w:color="auto" w:sz="4" w:space="0"/>
              <w:left w:val="nil"/>
              <w:bottom w:val="single" w:color="auto" w:sz="4" w:space="0"/>
              <w:right w:val="single" w:color="auto" w:sz="4" w:space="0"/>
            </w:tcBorders>
            <w:noWrap/>
            <w:vAlign w:val="center"/>
          </w:tcPr>
          <w:p w14:paraId="043F8C3B">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大写：</w:t>
            </w:r>
          </w:p>
        </w:tc>
      </w:tr>
      <w:tr w14:paraId="5108F7FB">
        <w:tblPrEx>
          <w:tblCellMar>
            <w:top w:w="0" w:type="dxa"/>
            <w:left w:w="108" w:type="dxa"/>
            <w:bottom w:w="0" w:type="dxa"/>
            <w:right w:w="108" w:type="dxa"/>
          </w:tblCellMar>
        </w:tblPrEx>
        <w:trPr>
          <w:trHeight w:val="764" w:hRule="atLeast"/>
        </w:trPr>
        <w:tc>
          <w:tcPr>
            <w:tcW w:w="794" w:type="dxa"/>
            <w:vMerge w:val="restart"/>
            <w:tcBorders>
              <w:top w:val="nil"/>
              <w:left w:val="single" w:color="auto" w:sz="4" w:space="0"/>
              <w:bottom w:val="single" w:color="auto" w:sz="4" w:space="0"/>
              <w:right w:val="single" w:color="auto" w:sz="4" w:space="0"/>
            </w:tcBorders>
            <w:noWrap/>
            <w:textDirection w:val="tbRlV"/>
            <w:vAlign w:val="center"/>
          </w:tcPr>
          <w:p w14:paraId="304D8309">
            <w:pPr>
              <w:widowControl/>
              <w:jc w:val="center"/>
              <w:rPr>
                <w:rFonts w:ascii="仿宋" w:hAnsi="仿宋" w:eastAsia="仿宋" w:cs="宋体"/>
                <w:kern w:val="0"/>
                <w:sz w:val="24"/>
                <w:highlight w:val="none"/>
              </w:rPr>
            </w:pPr>
            <w:r>
              <w:rPr>
                <w:rFonts w:hint="eastAsia" w:ascii="仿宋" w:hAnsi="仿宋" w:eastAsia="仿宋" w:cs="宋体"/>
                <w:kern w:val="0"/>
                <w:sz w:val="24"/>
                <w:highlight w:val="none"/>
              </w:rPr>
              <w:t>落实政府采购政策评审价格</w:t>
            </w:r>
            <w:r>
              <w:rPr>
                <w:rFonts w:hint="eastAsia" w:ascii="仿宋" w:hAnsi="仿宋" w:eastAsia="仿宋" w:cs="宋体"/>
                <w:color w:val="FF0000"/>
                <w:kern w:val="0"/>
                <w:sz w:val="24"/>
                <w:highlight w:val="none"/>
              </w:rPr>
              <w:t>（专门面向中小企业采购的，删除此行）</w:t>
            </w:r>
          </w:p>
        </w:tc>
        <w:tc>
          <w:tcPr>
            <w:tcW w:w="3293" w:type="dxa"/>
            <w:vMerge w:val="restart"/>
            <w:tcBorders>
              <w:top w:val="nil"/>
              <w:left w:val="single" w:color="auto" w:sz="4" w:space="0"/>
              <w:bottom w:val="single" w:color="auto" w:sz="4" w:space="0"/>
              <w:right w:val="single" w:color="auto" w:sz="4" w:space="0"/>
            </w:tcBorders>
            <w:vAlign w:val="center"/>
          </w:tcPr>
          <w:p w14:paraId="55AD073C">
            <w:pPr>
              <w:widowControl/>
              <w:jc w:val="center"/>
              <w:rPr>
                <w:rFonts w:ascii="仿宋" w:hAnsi="仿宋" w:eastAsia="仿宋" w:cs="宋体"/>
                <w:kern w:val="0"/>
                <w:sz w:val="24"/>
                <w:highlight w:val="none"/>
              </w:rPr>
            </w:pPr>
            <w:r>
              <w:rPr>
                <w:rFonts w:hint="eastAsia" w:ascii="仿宋" w:hAnsi="仿宋" w:eastAsia="仿宋" w:cs="宋体"/>
                <w:kern w:val="0"/>
                <w:sz w:val="24"/>
                <w:highlight w:val="none"/>
              </w:rPr>
              <w:t>小微企业、残疾人福利单位或者监狱和戒毒企业制造的产品或者承接的服务，报价折扣</w:t>
            </w:r>
            <w:r>
              <w:rPr>
                <w:rFonts w:hint="eastAsia" w:ascii="仿宋" w:hAnsi="仿宋" w:eastAsia="仿宋" w:cs="宋体"/>
                <w:kern w:val="0"/>
                <w:sz w:val="24"/>
                <w:highlight w:val="none"/>
                <w:u w:val="single"/>
              </w:rPr>
              <w:t>10%</w:t>
            </w:r>
            <w:r>
              <w:rPr>
                <w:rFonts w:hint="eastAsia" w:ascii="仿宋" w:hAnsi="仿宋" w:eastAsia="仿宋" w:cs="宋体"/>
                <w:kern w:val="0"/>
                <w:sz w:val="24"/>
                <w:highlight w:val="none"/>
              </w:rPr>
              <w:t>后的评审报价</w:t>
            </w:r>
          </w:p>
        </w:tc>
        <w:tc>
          <w:tcPr>
            <w:tcW w:w="4720" w:type="dxa"/>
            <w:gridSpan w:val="2"/>
            <w:tcBorders>
              <w:top w:val="single" w:color="auto" w:sz="4" w:space="0"/>
              <w:left w:val="nil"/>
              <w:bottom w:val="single" w:color="auto" w:sz="4" w:space="0"/>
              <w:right w:val="single" w:color="auto" w:sz="4" w:space="0"/>
            </w:tcBorders>
            <w:noWrap/>
            <w:vAlign w:val="center"/>
          </w:tcPr>
          <w:p w14:paraId="4EDCD13F">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小写：</w:t>
            </w:r>
          </w:p>
        </w:tc>
      </w:tr>
      <w:tr w14:paraId="75D570D7">
        <w:tblPrEx>
          <w:tblCellMar>
            <w:top w:w="0" w:type="dxa"/>
            <w:left w:w="108" w:type="dxa"/>
            <w:bottom w:w="0" w:type="dxa"/>
            <w:right w:w="108" w:type="dxa"/>
          </w:tblCellMar>
        </w:tblPrEx>
        <w:trPr>
          <w:trHeight w:val="2138" w:hRule="atLeast"/>
        </w:trPr>
        <w:tc>
          <w:tcPr>
            <w:tcW w:w="794" w:type="dxa"/>
            <w:vMerge w:val="continue"/>
            <w:tcBorders>
              <w:top w:val="nil"/>
              <w:left w:val="single" w:color="auto" w:sz="4" w:space="0"/>
              <w:bottom w:val="single" w:color="auto" w:sz="4" w:space="0"/>
              <w:right w:val="single" w:color="auto" w:sz="4" w:space="0"/>
            </w:tcBorders>
            <w:vAlign w:val="center"/>
          </w:tcPr>
          <w:p w14:paraId="1F08EA29">
            <w:pPr>
              <w:widowControl/>
              <w:jc w:val="left"/>
              <w:rPr>
                <w:rFonts w:ascii="仿宋" w:hAnsi="仿宋" w:eastAsia="仿宋" w:cs="宋体"/>
                <w:kern w:val="0"/>
                <w:sz w:val="24"/>
                <w:highlight w:val="none"/>
              </w:rPr>
            </w:pPr>
          </w:p>
        </w:tc>
        <w:tc>
          <w:tcPr>
            <w:tcW w:w="3293" w:type="dxa"/>
            <w:vMerge w:val="continue"/>
            <w:tcBorders>
              <w:top w:val="nil"/>
              <w:left w:val="single" w:color="auto" w:sz="4" w:space="0"/>
              <w:bottom w:val="single" w:color="auto" w:sz="4" w:space="0"/>
              <w:right w:val="single" w:color="auto" w:sz="4" w:space="0"/>
            </w:tcBorders>
            <w:vAlign w:val="center"/>
          </w:tcPr>
          <w:p w14:paraId="2492FCC9">
            <w:pPr>
              <w:widowControl/>
              <w:jc w:val="left"/>
              <w:rPr>
                <w:rFonts w:ascii="仿宋" w:hAnsi="仿宋" w:eastAsia="仿宋" w:cs="宋体"/>
                <w:kern w:val="0"/>
                <w:sz w:val="24"/>
                <w:highlight w:val="none"/>
              </w:rPr>
            </w:pPr>
          </w:p>
        </w:tc>
        <w:tc>
          <w:tcPr>
            <w:tcW w:w="4720" w:type="dxa"/>
            <w:gridSpan w:val="2"/>
            <w:tcBorders>
              <w:top w:val="single" w:color="auto" w:sz="4" w:space="0"/>
              <w:left w:val="nil"/>
              <w:bottom w:val="single" w:color="auto" w:sz="4" w:space="0"/>
              <w:right w:val="single" w:color="auto" w:sz="4" w:space="0"/>
            </w:tcBorders>
            <w:noWrap/>
            <w:vAlign w:val="center"/>
          </w:tcPr>
          <w:p w14:paraId="6D90AD4A">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大写：</w:t>
            </w:r>
          </w:p>
        </w:tc>
      </w:tr>
      <w:tr w14:paraId="7E0A6BC2">
        <w:tblPrEx>
          <w:tblCellMar>
            <w:top w:w="0" w:type="dxa"/>
            <w:left w:w="108" w:type="dxa"/>
            <w:bottom w:w="0" w:type="dxa"/>
            <w:right w:w="108" w:type="dxa"/>
          </w:tblCellMar>
        </w:tblPrEx>
        <w:trPr>
          <w:trHeight w:val="1027" w:hRule="atLeast"/>
        </w:trPr>
        <w:tc>
          <w:tcPr>
            <w:tcW w:w="794" w:type="dxa"/>
            <w:vMerge w:val="continue"/>
            <w:tcBorders>
              <w:top w:val="nil"/>
              <w:left w:val="single" w:color="auto" w:sz="4" w:space="0"/>
              <w:bottom w:val="single" w:color="auto" w:sz="4" w:space="0"/>
              <w:right w:val="single" w:color="auto" w:sz="4" w:space="0"/>
            </w:tcBorders>
            <w:vAlign w:val="center"/>
          </w:tcPr>
          <w:p w14:paraId="3EC21CCC">
            <w:pPr>
              <w:widowControl/>
              <w:jc w:val="left"/>
              <w:rPr>
                <w:rFonts w:ascii="仿宋" w:hAnsi="仿宋" w:eastAsia="仿宋" w:cs="宋体"/>
                <w:kern w:val="0"/>
                <w:sz w:val="24"/>
                <w:highlight w:val="none"/>
              </w:rPr>
            </w:pPr>
          </w:p>
        </w:tc>
        <w:tc>
          <w:tcPr>
            <w:tcW w:w="3293" w:type="dxa"/>
            <w:vMerge w:val="restart"/>
            <w:tcBorders>
              <w:top w:val="nil"/>
              <w:left w:val="single" w:color="auto" w:sz="4" w:space="0"/>
              <w:bottom w:val="single" w:color="auto" w:sz="4" w:space="0"/>
              <w:right w:val="single" w:color="auto" w:sz="4" w:space="0"/>
            </w:tcBorders>
            <w:vAlign w:val="center"/>
          </w:tcPr>
          <w:p w14:paraId="54BB4FA8">
            <w:pPr>
              <w:widowControl/>
              <w:snapToGrid w:val="0"/>
              <w:jc w:val="left"/>
              <w:rPr>
                <w:rFonts w:ascii="仿宋" w:hAnsi="仿宋" w:eastAsia="仿宋" w:cs="宋体"/>
                <w:kern w:val="0"/>
                <w:sz w:val="24"/>
                <w:highlight w:val="none"/>
              </w:rPr>
            </w:pPr>
            <w:r>
              <w:rPr>
                <w:rFonts w:hint="eastAsia" w:ascii="仿宋" w:hAnsi="仿宋" w:eastAsia="仿宋"/>
                <w:sz w:val="24"/>
                <w:highlight w:val="none"/>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kern w:val="0"/>
                <w:sz w:val="24"/>
                <w:highlight w:val="none"/>
                <w:u w:val="single"/>
              </w:rPr>
              <w:t>4%</w:t>
            </w:r>
            <w:r>
              <w:rPr>
                <w:rFonts w:hint="eastAsia" w:ascii="仿宋" w:hAnsi="仿宋" w:eastAsia="仿宋"/>
                <w:sz w:val="24"/>
                <w:highlight w:val="none"/>
              </w:rPr>
              <w:t>的扣除后评审报价</w:t>
            </w:r>
          </w:p>
        </w:tc>
        <w:tc>
          <w:tcPr>
            <w:tcW w:w="4720" w:type="dxa"/>
            <w:gridSpan w:val="2"/>
            <w:tcBorders>
              <w:top w:val="single" w:color="auto" w:sz="4" w:space="0"/>
              <w:left w:val="nil"/>
              <w:bottom w:val="single" w:color="auto" w:sz="4" w:space="0"/>
              <w:right w:val="single" w:color="auto" w:sz="4" w:space="0"/>
            </w:tcBorders>
            <w:noWrap/>
            <w:vAlign w:val="center"/>
          </w:tcPr>
          <w:p w14:paraId="69616736">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小写：</w:t>
            </w:r>
          </w:p>
        </w:tc>
      </w:tr>
      <w:tr w14:paraId="6A415D1F">
        <w:tblPrEx>
          <w:tblCellMar>
            <w:top w:w="0" w:type="dxa"/>
            <w:left w:w="108" w:type="dxa"/>
            <w:bottom w:w="0" w:type="dxa"/>
            <w:right w:w="108" w:type="dxa"/>
          </w:tblCellMar>
        </w:tblPrEx>
        <w:trPr>
          <w:trHeight w:val="3501" w:hRule="atLeast"/>
        </w:trPr>
        <w:tc>
          <w:tcPr>
            <w:tcW w:w="794" w:type="dxa"/>
            <w:vMerge w:val="continue"/>
            <w:tcBorders>
              <w:top w:val="nil"/>
              <w:left w:val="single" w:color="auto" w:sz="4" w:space="0"/>
              <w:bottom w:val="single" w:color="auto" w:sz="4" w:space="0"/>
              <w:right w:val="single" w:color="auto" w:sz="4" w:space="0"/>
            </w:tcBorders>
            <w:vAlign w:val="center"/>
          </w:tcPr>
          <w:p w14:paraId="595A04A5">
            <w:pPr>
              <w:widowControl/>
              <w:jc w:val="left"/>
              <w:rPr>
                <w:rFonts w:ascii="仿宋" w:hAnsi="仿宋" w:eastAsia="仿宋" w:cs="宋体"/>
                <w:kern w:val="0"/>
                <w:sz w:val="24"/>
                <w:highlight w:val="none"/>
              </w:rPr>
            </w:pPr>
          </w:p>
        </w:tc>
        <w:tc>
          <w:tcPr>
            <w:tcW w:w="3293" w:type="dxa"/>
            <w:vMerge w:val="continue"/>
            <w:tcBorders>
              <w:top w:val="nil"/>
              <w:left w:val="single" w:color="auto" w:sz="4" w:space="0"/>
              <w:bottom w:val="single" w:color="auto" w:sz="4" w:space="0"/>
              <w:right w:val="single" w:color="auto" w:sz="4" w:space="0"/>
            </w:tcBorders>
            <w:vAlign w:val="center"/>
          </w:tcPr>
          <w:p w14:paraId="43195D7B">
            <w:pPr>
              <w:widowControl/>
              <w:jc w:val="center"/>
              <w:rPr>
                <w:rFonts w:ascii="仿宋" w:hAnsi="仿宋" w:eastAsia="仿宋" w:cs="宋体"/>
                <w:kern w:val="0"/>
                <w:sz w:val="24"/>
                <w:highlight w:val="none"/>
              </w:rPr>
            </w:pPr>
          </w:p>
        </w:tc>
        <w:tc>
          <w:tcPr>
            <w:tcW w:w="4720" w:type="dxa"/>
            <w:gridSpan w:val="2"/>
            <w:tcBorders>
              <w:top w:val="single" w:color="auto" w:sz="4" w:space="0"/>
              <w:left w:val="nil"/>
              <w:bottom w:val="single" w:color="auto" w:sz="4" w:space="0"/>
              <w:right w:val="single" w:color="auto" w:sz="4" w:space="0"/>
            </w:tcBorders>
            <w:noWrap/>
            <w:vAlign w:val="center"/>
          </w:tcPr>
          <w:p w14:paraId="3C912116">
            <w:pPr>
              <w:widowControl/>
              <w:jc w:val="left"/>
              <w:rPr>
                <w:rFonts w:ascii="仿宋" w:hAnsi="仿宋" w:eastAsia="仿宋" w:cs="宋体"/>
                <w:kern w:val="0"/>
                <w:sz w:val="24"/>
                <w:highlight w:val="none"/>
              </w:rPr>
            </w:pPr>
            <w:r>
              <w:rPr>
                <w:rFonts w:hint="eastAsia" w:ascii="仿宋" w:hAnsi="仿宋" w:eastAsia="仿宋" w:cs="宋体"/>
                <w:kern w:val="0"/>
                <w:sz w:val="24"/>
                <w:highlight w:val="none"/>
              </w:rPr>
              <w:t>大写：</w:t>
            </w:r>
          </w:p>
        </w:tc>
      </w:tr>
    </w:tbl>
    <w:p w14:paraId="2D84F0C8">
      <w:pPr>
        <w:ind w:firstLine="560" w:firstLineChars="200"/>
        <w:rPr>
          <w:rFonts w:ascii="仿宋" w:hAnsi="仿宋" w:eastAsia="仿宋"/>
          <w:bCs/>
          <w:sz w:val="28"/>
          <w:szCs w:val="28"/>
          <w:highlight w:val="none"/>
        </w:rPr>
      </w:pPr>
    </w:p>
    <w:p w14:paraId="710F7523">
      <w:pPr>
        <w:rPr>
          <w:rFonts w:ascii="仿宋" w:hAnsi="仿宋" w:eastAsia="仿宋"/>
          <w:bCs/>
          <w:sz w:val="28"/>
          <w:szCs w:val="28"/>
          <w:highlight w:val="none"/>
        </w:rPr>
      </w:pPr>
      <w:r>
        <w:rPr>
          <w:rFonts w:ascii="仿宋" w:hAnsi="仿宋" w:eastAsia="仿宋"/>
          <w:bCs/>
          <w:sz w:val="28"/>
          <w:szCs w:val="28"/>
          <w:highlight w:val="none"/>
        </w:rPr>
        <w:br w:type="page"/>
      </w:r>
    </w:p>
    <w:p w14:paraId="3EB80A19">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（二）</w:t>
      </w:r>
      <w:r>
        <w:rPr>
          <w:rFonts w:hint="eastAsia" w:ascii="仿宋" w:hAnsi="仿宋" w:eastAsia="仿宋"/>
          <w:bCs/>
          <w:color w:val="auto"/>
          <w:sz w:val="28"/>
          <w:szCs w:val="28"/>
          <w:highlight w:val="none"/>
          <w:lang w:val="en-US" w:eastAsia="zh-CN"/>
        </w:rPr>
        <w:t>公开招标</w:t>
      </w:r>
      <w:r>
        <w:rPr>
          <w:rFonts w:hint="eastAsia" w:ascii="仿宋" w:hAnsi="仿宋" w:eastAsia="仿宋"/>
          <w:bCs/>
          <w:color w:val="auto"/>
          <w:sz w:val="28"/>
          <w:szCs w:val="28"/>
          <w:highlight w:val="none"/>
        </w:rPr>
        <w:t>响应报价明细表</w:t>
      </w:r>
    </w:p>
    <w:p w14:paraId="61364988">
      <w:pPr>
        <w:spacing w:line="560" w:lineRule="exact"/>
        <w:ind w:firstLine="3040" w:firstLineChars="950"/>
        <w:rPr>
          <w:rFonts w:hint="eastAsia" w:ascii="黑体" w:hAnsi="黑体" w:eastAsia="黑体" w:cs="黑体"/>
          <w:color w:val="auto"/>
          <w:sz w:val="24"/>
          <w:highlight w:val="none"/>
        </w:rPr>
      </w:pPr>
      <w:r>
        <w:rPr>
          <w:rFonts w:hint="eastAsia" w:ascii="黑体" w:hAnsi="黑体" w:eastAsia="黑体" w:cs="黑体"/>
          <w:color w:val="auto"/>
          <w:sz w:val="32"/>
          <w:szCs w:val="32"/>
          <w:highlight w:val="none"/>
          <w:lang w:val="en-US" w:eastAsia="zh-CN"/>
        </w:rPr>
        <w:t>公开招标</w:t>
      </w:r>
      <w:r>
        <w:rPr>
          <w:rFonts w:hint="eastAsia" w:ascii="黑体" w:hAnsi="黑体" w:eastAsia="黑体" w:cs="黑体"/>
          <w:color w:val="auto"/>
          <w:sz w:val="32"/>
          <w:szCs w:val="32"/>
          <w:highlight w:val="none"/>
        </w:rPr>
        <w:t>响应报价明细表</w:t>
      </w:r>
    </w:p>
    <w:p w14:paraId="62E0619C">
      <w:pPr>
        <w:spacing w:line="360" w:lineRule="auto"/>
        <w:rPr>
          <w:rFonts w:ascii="宋体" w:hAnsi="宋体"/>
          <w:color w:val="auto"/>
          <w:highlight w:val="none"/>
        </w:rPr>
      </w:pPr>
    </w:p>
    <w:p w14:paraId="748D6693">
      <w:pPr>
        <w:pStyle w:val="12"/>
        <w:spacing w:line="400" w:lineRule="atLeast"/>
        <w:rPr>
          <w:rFonts w:ascii="仿宋" w:hAnsi="仿宋" w:eastAsia="仿宋"/>
          <w:color w:val="auto"/>
          <w:szCs w:val="24"/>
          <w:highlight w:val="none"/>
        </w:rPr>
      </w:pPr>
      <w:r>
        <w:rPr>
          <w:rFonts w:hint="eastAsia" w:ascii="仿宋" w:hAnsi="仿宋" w:eastAsia="仿宋"/>
          <w:color w:val="auto"/>
          <w:szCs w:val="24"/>
          <w:highlight w:val="none"/>
        </w:rPr>
        <w:t>项目名称： 市同源污水处理有限公司污泥处置服务项目</w:t>
      </w:r>
    </w:p>
    <w:p w14:paraId="0DF34B32">
      <w:pPr>
        <w:spacing w:line="400" w:lineRule="atLeast"/>
        <w:rPr>
          <w:rFonts w:ascii="仿宋" w:hAnsi="仿宋" w:eastAsia="仿宋"/>
          <w:color w:val="auto"/>
          <w:sz w:val="24"/>
          <w:highlight w:val="none"/>
        </w:rPr>
      </w:pPr>
      <w:r>
        <w:rPr>
          <w:rFonts w:hint="eastAsia" w:ascii="仿宋" w:hAnsi="仿宋" w:eastAsia="仿宋"/>
          <w:color w:val="auto"/>
          <w:sz w:val="24"/>
          <w:highlight w:val="none"/>
        </w:rPr>
        <w:t xml:space="preserve">项目编号： JSZC-320682-RGCJ-G2024-0022                             分包号：                   </w:t>
      </w:r>
    </w:p>
    <w:tbl>
      <w:tblPr>
        <w:tblStyle w:val="19"/>
        <w:tblW w:w="46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270"/>
        <w:gridCol w:w="2376"/>
        <w:gridCol w:w="1154"/>
        <w:gridCol w:w="1270"/>
        <w:gridCol w:w="992"/>
        <w:gridCol w:w="1150"/>
      </w:tblGrid>
      <w:tr w14:paraId="2C1E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noWrap w:val="0"/>
            <w:vAlign w:val="center"/>
          </w:tcPr>
          <w:p w14:paraId="036EE474">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270" w:type="dxa"/>
            <w:noWrap w:val="0"/>
            <w:vAlign w:val="center"/>
          </w:tcPr>
          <w:p w14:paraId="5CA6D3CA">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服务名称</w:t>
            </w:r>
          </w:p>
        </w:tc>
        <w:tc>
          <w:tcPr>
            <w:tcW w:w="2376" w:type="dxa"/>
            <w:noWrap w:val="0"/>
            <w:vAlign w:val="center"/>
          </w:tcPr>
          <w:p w14:paraId="760F0926">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服务内容</w:t>
            </w:r>
          </w:p>
        </w:tc>
        <w:tc>
          <w:tcPr>
            <w:tcW w:w="1154" w:type="dxa"/>
            <w:noWrap w:val="0"/>
            <w:vAlign w:val="center"/>
          </w:tcPr>
          <w:p w14:paraId="4217DB9B">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计量单位</w:t>
            </w:r>
          </w:p>
        </w:tc>
        <w:tc>
          <w:tcPr>
            <w:tcW w:w="1270" w:type="dxa"/>
            <w:noWrap w:val="0"/>
            <w:vAlign w:val="center"/>
          </w:tcPr>
          <w:p w14:paraId="1DEDC59F">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工作量</w:t>
            </w:r>
          </w:p>
        </w:tc>
        <w:tc>
          <w:tcPr>
            <w:tcW w:w="992" w:type="dxa"/>
            <w:noWrap w:val="0"/>
            <w:vAlign w:val="center"/>
          </w:tcPr>
          <w:p w14:paraId="61734962">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投标报价（元）</w:t>
            </w:r>
          </w:p>
        </w:tc>
        <w:tc>
          <w:tcPr>
            <w:tcW w:w="1150" w:type="dxa"/>
            <w:noWrap w:val="0"/>
            <w:vAlign w:val="center"/>
          </w:tcPr>
          <w:p w14:paraId="3FBD7A24">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3085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noWrap w:val="0"/>
            <w:vAlign w:val="center"/>
          </w:tcPr>
          <w:p w14:paraId="1906FA0A">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270" w:type="dxa"/>
            <w:noWrap w:val="0"/>
            <w:vAlign w:val="center"/>
          </w:tcPr>
          <w:p w14:paraId="34530BE1">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市同源污水处理有限公司污泥处置服务</w:t>
            </w:r>
          </w:p>
        </w:tc>
        <w:tc>
          <w:tcPr>
            <w:tcW w:w="2376" w:type="dxa"/>
            <w:noWrap w:val="0"/>
            <w:vAlign w:val="center"/>
          </w:tcPr>
          <w:p w14:paraId="3DF5D907">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污泥处置服务</w:t>
            </w:r>
          </w:p>
        </w:tc>
        <w:tc>
          <w:tcPr>
            <w:tcW w:w="1154" w:type="dxa"/>
            <w:noWrap w:val="0"/>
            <w:vAlign w:val="center"/>
          </w:tcPr>
          <w:p w14:paraId="0EB47821">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吨</w:t>
            </w:r>
          </w:p>
        </w:tc>
        <w:tc>
          <w:tcPr>
            <w:tcW w:w="1270" w:type="dxa"/>
            <w:noWrap w:val="0"/>
            <w:vAlign w:val="center"/>
          </w:tcPr>
          <w:p w14:paraId="593D3918">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18200</w:t>
            </w:r>
          </w:p>
        </w:tc>
        <w:tc>
          <w:tcPr>
            <w:tcW w:w="992" w:type="dxa"/>
            <w:noWrap w:val="0"/>
            <w:vAlign w:val="top"/>
          </w:tcPr>
          <w:p w14:paraId="1D93C5E5">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hint="eastAsia" w:ascii="仿宋" w:hAnsi="仿宋" w:eastAsia="仿宋" w:cs="仿宋"/>
                <w:color w:val="auto"/>
                <w:sz w:val="24"/>
                <w:szCs w:val="24"/>
                <w:highlight w:val="none"/>
              </w:rPr>
            </w:pPr>
          </w:p>
        </w:tc>
        <w:tc>
          <w:tcPr>
            <w:tcW w:w="1150" w:type="dxa"/>
            <w:noWrap w:val="0"/>
            <w:vAlign w:val="top"/>
          </w:tcPr>
          <w:p w14:paraId="2D674FB3">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hint="default" w:ascii="仿宋" w:hAnsi="仿宋" w:eastAsia="仿宋" w:cs="仿宋"/>
                <w:color w:val="auto"/>
                <w:sz w:val="24"/>
                <w:szCs w:val="24"/>
                <w:highlight w:val="none"/>
                <w:lang w:val="en-US" w:eastAsia="zh-CN"/>
              </w:rPr>
            </w:pPr>
          </w:p>
        </w:tc>
      </w:tr>
    </w:tbl>
    <w:p w14:paraId="3F13BB6F">
      <w:pPr>
        <w:pStyle w:val="11"/>
        <w:keepNext w:val="0"/>
        <w:keepLines w:val="0"/>
        <w:pageBreakBefore w:val="0"/>
        <w:widowControl/>
        <w:kinsoku/>
        <w:wordWrap/>
        <w:overflowPunct/>
        <w:topLinePunct w:val="0"/>
        <w:autoSpaceDE/>
        <w:autoSpaceDN/>
        <w:bidi w:val="0"/>
        <w:adjustRightInd/>
        <w:snapToGrid w:val="0"/>
        <w:spacing w:after="0" w:line="300" w:lineRule="exact"/>
        <w:ind w:firstLine="0" w:firstLineChars="0"/>
        <w:jc w:val="center"/>
        <w:textAlignment w:val="auto"/>
        <w:rPr>
          <w:rFonts w:ascii="仿宋" w:hAnsi="仿宋" w:eastAsia="仿宋"/>
          <w:b/>
          <w:color w:val="auto"/>
          <w:szCs w:val="21"/>
          <w:highlight w:val="none"/>
        </w:rPr>
      </w:pPr>
      <w:r>
        <w:rPr>
          <w:rFonts w:hint="eastAsia" w:ascii="仿宋" w:hAnsi="仿宋" w:eastAsia="仿宋" w:cs="仿宋"/>
          <w:color w:val="auto"/>
          <w:sz w:val="24"/>
          <w:szCs w:val="24"/>
          <w:highlight w:val="none"/>
        </w:rPr>
        <w:t>注：</w:t>
      </w:r>
    </w:p>
    <w:p w14:paraId="5F0E243A">
      <w:pPr>
        <w:spacing w:line="300" w:lineRule="exact"/>
        <w:rPr>
          <w:rFonts w:ascii="仿宋" w:hAnsi="仿宋" w:eastAsia="仿宋"/>
          <w:color w:val="auto"/>
          <w:szCs w:val="21"/>
          <w:highlight w:val="none"/>
        </w:rPr>
      </w:pPr>
      <w:r>
        <w:rPr>
          <w:rFonts w:hint="eastAsia" w:ascii="仿宋" w:hAnsi="仿宋" w:eastAsia="仿宋"/>
          <w:color w:val="auto"/>
          <w:szCs w:val="21"/>
          <w:highlight w:val="none"/>
        </w:rPr>
        <w:t>1、此表可以根据需要自行增减行数。</w:t>
      </w:r>
    </w:p>
    <w:p w14:paraId="56AD99C1">
      <w:pPr>
        <w:spacing w:line="300" w:lineRule="exact"/>
        <w:rPr>
          <w:rFonts w:ascii="仿宋" w:hAnsi="仿宋" w:eastAsia="仿宋"/>
          <w:color w:val="auto"/>
          <w:szCs w:val="21"/>
          <w:highlight w:val="none"/>
        </w:rPr>
      </w:pPr>
      <w:r>
        <w:rPr>
          <w:rFonts w:hint="eastAsia" w:ascii="仿宋" w:hAnsi="仿宋" w:eastAsia="仿宋"/>
          <w:color w:val="auto"/>
          <w:szCs w:val="21"/>
          <w:highlight w:val="none"/>
        </w:rPr>
        <w:t>2、项目如有分包，请各谈判供应商按投报的分包分别列表。</w:t>
      </w:r>
    </w:p>
    <w:p w14:paraId="73208032">
      <w:pPr>
        <w:rPr>
          <w:rFonts w:ascii="仿宋" w:hAnsi="仿宋" w:eastAsia="仿宋"/>
          <w:bCs/>
          <w:sz w:val="28"/>
          <w:szCs w:val="28"/>
          <w:highlight w:val="none"/>
        </w:rPr>
      </w:pPr>
      <w:r>
        <w:rPr>
          <w:rFonts w:ascii="仿宋" w:hAnsi="仿宋" w:eastAsia="仿宋"/>
          <w:bCs/>
          <w:color w:val="auto"/>
          <w:sz w:val="28"/>
          <w:szCs w:val="28"/>
          <w:highlight w:val="none"/>
        </w:rPr>
        <w:br w:type="page"/>
      </w:r>
    </w:p>
    <w:p w14:paraId="1969A242">
      <w:pPr>
        <w:rPr>
          <w:rFonts w:ascii="仿宋" w:hAnsi="仿宋" w:eastAsia="仿宋"/>
          <w:bCs/>
          <w:sz w:val="28"/>
          <w:szCs w:val="28"/>
          <w:highlight w:val="none"/>
        </w:rPr>
      </w:pP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三</w:t>
      </w:r>
      <w:r>
        <w:rPr>
          <w:rFonts w:hint="eastAsia" w:ascii="仿宋" w:hAnsi="仿宋" w:eastAsia="仿宋"/>
          <w:bCs/>
          <w:sz w:val="28"/>
          <w:szCs w:val="28"/>
          <w:highlight w:val="none"/>
        </w:rPr>
        <w:t>）中小企业声明函</w:t>
      </w:r>
    </w:p>
    <w:p w14:paraId="056BD587">
      <w:pPr>
        <w:spacing w:line="500" w:lineRule="exact"/>
        <w:jc w:val="center"/>
        <w:rPr>
          <w:rFonts w:hint="eastAsia" w:ascii="黑体" w:hAnsi="黑体" w:eastAsia="黑体" w:cs="黑体"/>
          <w:sz w:val="44"/>
          <w:szCs w:val="44"/>
          <w:highlight w:val="none"/>
        </w:rPr>
      </w:pPr>
      <w:r>
        <w:rPr>
          <w:rFonts w:hint="eastAsia" w:ascii="黑体" w:hAnsi="黑体" w:eastAsia="黑体" w:cs="黑体"/>
          <w:sz w:val="44"/>
          <w:szCs w:val="44"/>
          <w:highlight w:val="none"/>
        </w:rPr>
        <w:t>中小企业声明函（服务）</w:t>
      </w:r>
    </w:p>
    <w:p w14:paraId="4773592D">
      <w:pPr>
        <w:spacing w:line="500" w:lineRule="exact"/>
        <w:ind w:firstLine="640" w:firstLineChars="200"/>
        <w:rPr>
          <w:rFonts w:ascii="仿宋" w:hAnsi="仿宋" w:eastAsia="仿宋"/>
          <w:sz w:val="32"/>
          <w:szCs w:val="32"/>
          <w:highlight w:val="none"/>
        </w:rPr>
      </w:pPr>
      <w:r>
        <w:rPr>
          <w:rFonts w:hint="eastAsia" w:ascii="仿宋" w:hAnsi="仿宋" w:eastAsia="仿宋"/>
          <w:sz w:val="32"/>
          <w:szCs w:val="32"/>
          <w:highlight w:val="none"/>
        </w:rPr>
        <w:t>本公司（联合体）郑重声明，根据《政府采购促进中小企业发展管理办法》（财库﹝2020﹞46 号）的规定，本公司（联合体）参加</w:t>
      </w:r>
      <w:r>
        <w:rPr>
          <w:rFonts w:hint="eastAsia" w:ascii="仿宋" w:hAnsi="仿宋" w:eastAsia="仿宋"/>
          <w:i/>
          <w:sz w:val="32"/>
          <w:szCs w:val="32"/>
          <w:highlight w:val="none"/>
          <w:u w:val="single"/>
        </w:rPr>
        <w:t>如皋市住房和城乡建设局</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市同源污水处理有限公司污泥处置服务项目</w:t>
      </w:r>
      <w:r>
        <w:rPr>
          <w:rFonts w:hint="eastAsia" w:ascii="仿宋" w:hAnsi="仿宋" w:eastAsia="仿宋"/>
          <w:sz w:val="32"/>
          <w:szCs w:val="32"/>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58A3981">
      <w:pPr>
        <w:spacing w:line="500" w:lineRule="exact"/>
        <w:ind w:firstLine="640" w:firstLineChars="200"/>
        <w:rPr>
          <w:rFonts w:ascii="仿宋" w:hAnsi="仿宋" w:eastAsia="仿宋"/>
          <w:sz w:val="32"/>
          <w:szCs w:val="32"/>
          <w:highlight w:val="none"/>
        </w:rPr>
      </w:pPr>
      <w:r>
        <w:rPr>
          <w:rFonts w:hint="eastAsia" w:ascii="仿宋" w:hAnsi="仿宋" w:eastAsia="仿宋"/>
          <w:sz w:val="32"/>
          <w:szCs w:val="32"/>
          <w:highlight w:val="none"/>
        </w:rPr>
        <w:t>1.</w:t>
      </w:r>
      <w:r>
        <w:rPr>
          <w:rFonts w:hint="eastAsia" w:ascii="仿宋" w:hAnsi="仿宋" w:eastAsia="仿宋"/>
          <w:i/>
          <w:sz w:val="32"/>
          <w:szCs w:val="32"/>
          <w:highlight w:val="none"/>
          <w:u w:val="single"/>
        </w:rPr>
        <w:t>市同源污水处理有限公司污泥处置服务项目</w:t>
      </w:r>
      <w:r>
        <w:rPr>
          <w:rFonts w:hint="eastAsia" w:ascii="仿宋" w:hAnsi="仿宋" w:eastAsia="仿宋"/>
          <w:sz w:val="32"/>
          <w:szCs w:val="32"/>
          <w:highlight w:val="none"/>
        </w:rPr>
        <w:t>，属于</w:t>
      </w:r>
      <w:r>
        <w:rPr>
          <w:rFonts w:hint="eastAsia" w:ascii="仿宋" w:hAnsi="仿宋" w:eastAsia="仿宋"/>
          <w:i/>
          <w:sz w:val="32"/>
          <w:szCs w:val="32"/>
          <w:highlight w:val="none"/>
          <w:u w:val="single"/>
        </w:rPr>
        <w:t>（其他未列明的行业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w:t>
      </w:r>
    </w:p>
    <w:p w14:paraId="5C2F0BE1">
      <w:pPr>
        <w:spacing w:line="500" w:lineRule="exact"/>
        <w:ind w:firstLine="640" w:firstLineChars="200"/>
        <w:rPr>
          <w:rFonts w:ascii="仿宋" w:hAnsi="仿宋" w:eastAsia="仿宋"/>
          <w:sz w:val="32"/>
          <w:szCs w:val="32"/>
          <w:highlight w:val="none"/>
        </w:rPr>
      </w:pPr>
      <w:r>
        <w:rPr>
          <w:rFonts w:hint="eastAsia" w:ascii="仿宋" w:hAnsi="仿宋" w:eastAsia="仿宋"/>
          <w:sz w:val="32"/>
          <w:szCs w:val="32"/>
          <w:highlight w:val="none"/>
        </w:rPr>
        <w:t>2.</w:t>
      </w:r>
      <w:r>
        <w:rPr>
          <w:rFonts w:hint="eastAsia" w:ascii="仿宋" w:hAnsi="仿宋" w:eastAsia="仿宋"/>
          <w:i/>
          <w:sz w:val="32"/>
          <w:szCs w:val="32"/>
          <w:highlight w:val="none"/>
          <w:u w:val="single"/>
        </w:rPr>
        <w:t>（标的名称）</w:t>
      </w:r>
      <w:r>
        <w:rPr>
          <w:rFonts w:hint="eastAsia" w:ascii="仿宋" w:hAnsi="仿宋" w:eastAsia="仿宋"/>
          <w:sz w:val="32"/>
          <w:szCs w:val="32"/>
          <w:highlight w:val="none"/>
        </w:rPr>
        <w:t xml:space="preserve"> ，属于 </w:t>
      </w:r>
      <w:r>
        <w:rPr>
          <w:rFonts w:hint="eastAsia" w:ascii="仿宋" w:hAnsi="仿宋" w:eastAsia="仿宋"/>
          <w:i/>
          <w:sz w:val="32"/>
          <w:szCs w:val="32"/>
          <w:highlight w:val="none"/>
          <w:u w:val="single"/>
        </w:rPr>
        <w:t>（采购文件中明确的所属行业）</w:t>
      </w:r>
      <w:r>
        <w:rPr>
          <w:rFonts w:hint="eastAsia" w:ascii="仿宋" w:hAnsi="仿宋" w:eastAsia="仿宋"/>
          <w:sz w:val="32"/>
          <w:szCs w:val="32"/>
          <w:highlight w:val="none"/>
        </w:rPr>
        <w:t>；承建（承接）企业为</w:t>
      </w:r>
      <w:r>
        <w:rPr>
          <w:rFonts w:hint="eastAsia" w:ascii="仿宋" w:hAnsi="仿宋" w:eastAsia="仿宋"/>
          <w:i/>
          <w:sz w:val="32"/>
          <w:szCs w:val="32"/>
          <w:highlight w:val="none"/>
          <w:u w:val="single"/>
        </w:rPr>
        <w:t xml:space="preserve"> （企业名称）</w:t>
      </w:r>
      <w:r>
        <w:rPr>
          <w:rFonts w:hint="eastAsia" w:ascii="仿宋" w:hAnsi="仿宋" w:eastAsia="仿宋"/>
          <w:sz w:val="32"/>
          <w:szCs w:val="32"/>
          <w:highlight w:val="none"/>
        </w:rPr>
        <w:t xml:space="preserve"> ，从业人员人，营业收入为万元，资产总额为万元，属于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w:t>
      </w:r>
    </w:p>
    <w:p w14:paraId="3541ECF3">
      <w:pPr>
        <w:spacing w:line="500" w:lineRule="exact"/>
        <w:ind w:firstLine="640" w:firstLineChars="200"/>
        <w:rPr>
          <w:rFonts w:ascii="仿宋" w:hAnsi="仿宋" w:eastAsia="仿宋"/>
          <w:sz w:val="32"/>
          <w:szCs w:val="32"/>
          <w:highlight w:val="none"/>
        </w:rPr>
      </w:pPr>
      <w:r>
        <w:rPr>
          <w:rFonts w:hint="eastAsia" w:ascii="仿宋" w:hAnsi="仿宋" w:eastAsia="仿宋"/>
          <w:sz w:val="32"/>
          <w:szCs w:val="32"/>
          <w:highlight w:val="none"/>
        </w:rPr>
        <w:t>……</w:t>
      </w:r>
    </w:p>
    <w:p w14:paraId="648FAB42">
      <w:pPr>
        <w:spacing w:line="500" w:lineRule="exact"/>
        <w:ind w:firstLine="640" w:firstLineChars="200"/>
        <w:rPr>
          <w:rFonts w:ascii="仿宋" w:hAnsi="仿宋" w:eastAsia="仿宋"/>
          <w:sz w:val="32"/>
          <w:szCs w:val="32"/>
          <w:highlight w:val="none"/>
        </w:rPr>
      </w:pPr>
      <w:r>
        <w:rPr>
          <w:rFonts w:hint="eastAsia" w:ascii="仿宋" w:hAnsi="仿宋" w:eastAsia="仿宋"/>
          <w:sz w:val="32"/>
          <w:szCs w:val="32"/>
          <w:highlight w:val="none"/>
        </w:rPr>
        <w:t>以上企业，不属于大企业的分支机构，不存在控股股东为大企业的情形，也不存在与大企业的负责人为同一人的情形。</w:t>
      </w:r>
    </w:p>
    <w:p w14:paraId="5E48E709">
      <w:pPr>
        <w:spacing w:line="500" w:lineRule="exact"/>
        <w:ind w:firstLine="640" w:firstLineChars="200"/>
        <w:rPr>
          <w:rFonts w:ascii="仿宋" w:hAnsi="仿宋" w:eastAsia="仿宋"/>
          <w:sz w:val="32"/>
          <w:szCs w:val="32"/>
          <w:highlight w:val="none"/>
        </w:rPr>
      </w:pPr>
      <w:r>
        <w:rPr>
          <w:rFonts w:hint="eastAsia" w:ascii="仿宋" w:hAnsi="仿宋" w:eastAsia="仿宋"/>
          <w:sz w:val="32"/>
          <w:szCs w:val="32"/>
          <w:highlight w:val="none"/>
        </w:rPr>
        <w:t>本企业对上述声明内容的真实性负责。如有虚假，将依法承担相应责任。</w:t>
      </w:r>
    </w:p>
    <w:p w14:paraId="385F8AF7">
      <w:pPr>
        <w:spacing w:line="500" w:lineRule="exact"/>
        <w:ind w:firstLine="640" w:firstLineChars="200"/>
        <w:jc w:val="right"/>
        <w:rPr>
          <w:rFonts w:ascii="仿宋" w:hAnsi="仿宋" w:eastAsia="仿宋"/>
          <w:sz w:val="32"/>
          <w:szCs w:val="32"/>
          <w:highlight w:val="none"/>
        </w:rPr>
      </w:pPr>
      <w:r>
        <w:rPr>
          <w:rFonts w:hint="eastAsia" w:ascii="仿宋" w:hAnsi="仿宋" w:eastAsia="仿宋"/>
          <w:sz w:val="32"/>
          <w:szCs w:val="32"/>
          <w:highlight w:val="none"/>
        </w:rPr>
        <w:t xml:space="preserve">企业名称（盖章）：          </w:t>
      </w:r>
    </w:p>
    <w:p w14:paraId="1B005372">
      <w:pPr>
        <w:spacing w:line="500" w:lineRule="exact"/>
        <w:ind w:firstLine="640" w:firstLineChars="200"/>
        <w:jc w:val="right"/>
        <w:rPr>
          <w:rFonts w:ascii="仿宋" w:hAnsi="仿宋" w:eastAsia="仿宋"/>
          <w:sz w:val="32"/>
          <w:szCs w:val="32"/>
          <w:highlight w:val="none"/>
        </w:rPr>
      </w:pPr>
      <w:r>
        <w:rPr>
          <w:rFonts w:hint="eastAsia" w:ascii="仿宋" w:hAnsi="仿宋" w:eastAsia="仿宋"/>
          <w:sz w:val="32"/>
          <w:szCs w:val="32"/>
          <w:highlight w:val="none"/>
        </w:rPr>
        <w:t xml:space="preserve">日 期：             </w:t>
      </w:r>
    </w:p>
    <w:p w14:paraId="3169CC05">
      <w:pPr>
        <w:spacing w:line="500" w:lineRule="exact"/>
        <w:ind w:right="560"/>
        <w:rPr>
          <w:rFonts w:ascii="仿宋" w:hAnsi="仿宋" w:eastAsia="仿宋"/>
          <w:sz w:val="28"/>
          <w:szCs w:val="28"/>
          <w:highlight w:val="none"/>
        </w:rPr>
      </w:pPr>
      <w:r>
        <w:rPr>
          <w:rFonts w:hint="eastAsia" w:ascii="仿宋" w:hAnsi="仿宋" w:eastAsia="仿宋"/>
          <w:sz w:val="28"/>
          <w:szCs w:val="28"/>
          <w:highlight w:val="none"/>
        </w:rPr>
        <w:t>注</w:t>
      </w:r>
      <w:r>
        <w:rPr>
          <w:rFonts w:ascii="仿宋" w:hAnsi="仿宋" w:eastAsia="仿宋"/>
          <w:sz w:val="28"/>
          <w:szCs w:val="28"/>
          <w:highlight w:val="none"/>
        </w:rPr>
        <w:t>1</w:t>
      </w:r>
      <w:r>
        <w:rPr>
          <w:rFonts w:hint="eastAsia" w:ascii="仿宋" w:hAnsi="仿宋" w:eastAsia="仿宋"/>
          <w:sz w:val="28"/>
          <w:szCs w:val="28"/>
          <w:highlight w:val="none"/>
        </w:rPr>
        <w:t>：从业人员、营业收入、资产总额填报上一年度数据，无上一年度数据的新成立企业可不填报。</w:t>
      </w:r>
    </w:p>
    <w:p w14:paraId="02C1720B">
      <w:pPr>
        <w:spacing w:line="500" w:lineRule="exact"/>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四</w:t>
      </w:r>
      <w:r>
        <w:rPr>
          <w:rFonts w:hint="eastAsia" w:ascii="仿宋" w:hAnsi="仿宋" w:eastAsia="仿宋"/>
          <w:bCs/>
          <w:sz w:val="28"/>
          <w:szCs w:val="28"/>
          <w:highlight w:val="none"/>
        </w:rPr>
        <w:t>）</w:t>
      </w:r>
      <w:r>
        <w:rPr>
          <w:rFonts w:hint="eastAsia" w:ascii="仿宋" w:hAnsi="仿宋" w:eastAsia="仿宋" w:cs="Arial"/>
          <w:sz w:val="28"/>
          <w:szCs w:val="28"/>
          <w:highlight w:val="none"/>
        </w:rPr>
        <w:t>残疾人福利性单位声明函</w:t>
      </w:r>
    </w:p>
    <w:p w14:paraId="5A11124D">
      <w:pPr>
        <w:jc w:val="center"/>
        <w:rPr>
          <w:rFonts w:hint="eastAsia" w:ascii="黑体" w:hAnsi="黑体" w:eastAsia="黑体" w:cs="黑体"/>
          <w:i/>
          <w:sz w:val="36"/>
          <w:szCs w:val="36"/>
        </w:rPr>
      </w:pPr>
      <w:r>
        <w:rPr>
          <w:rFonts w:hint="eastAsia" w:ascii="黑体" w:hAnsi="黑体" w:eastAsia="黑体" w:cs="黑体"/>
          <w:sz w:val="36"/>
          <w:szCs w:val="36"/>
        </w:rPr>
        <w:t>残疾人福利性单位声明函</w:t>
      </w:r>
    </w:p>
    <w:p w14:paraId="67269C9F">
      <w:pPr>
        <w:spacing w:line="500" w:lineRule="exact"/>
        <w:ind w:firstLine="560" w:firstLineChars="200"/>
        <w:rPr>
          <w:rFonts w:ascii="仿宋" w:hAnsi="仿宋" w:eastAsia="仿宋"/>
          <w:sz w:val="28"/>
          <w:szCs w:val="28"/>
        </w:rPr>
      </w:pPr>
    </w:p>
    <w:p w14:paraId="4D827B6B">
      <w:pPr>
        <w:spacing w:line="500" w:lineRule="exact"/>
        <w:ind w:firstLine="560" w:firstLineChars="2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p>
    <w:p w14:paraId="34D9F4C2">
      <w:pPr>
        <w:spacing w:line="500" w:lineRule="exact"/>
        <w:ind w:firstLine="560" w:firstLineChars="200"/>
        <w:rPr>
          <w:rFonts w:ascii="仿宋" w:hAnsi="仿宋" w:eastAsia="仿宋"/>
          <w:sz w:val="28"/>
          <w:szCs w:val="28"/>
        </w:rPr>
      </w:pPr>
      <w:r>
        <w:rPr>
          <w:rFonts w:hint="eastAsia" w:ascii="仿宋" w:hAnsi="仿宋" w:eastAsia="仿宋"/>
          <w:sz w:val="28"/>
          <w:szCs w:val="28"/>
        </w:rPr>
        <w:t>本单位在本次政府采购活动中提供的残疾人福利单位产品报价合计为人民币（大写）元整（￥：）。</w:t>
      </w:r>
    </w:p>
    <w:p w14:paraId="3F220E5E">
      <w:pPr>
        <w:spacing w:line="500" w:lineRule="exact"/>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3246C511">
      <w:pPr>
        <w:spacing w:line="500" w:lineRule="exact"/>
        <w:ind w:firstLine="560" w:firstLineChars="200"/>
        <w:rPr>
          <w:rFonts w:ascii="仿宋" w:hAnsi="仿宋" w:eastAsia="仿宋"/>
          <w:sz w:val="28"/>
          <w:szCs w:val="28"/>
        </w:rPr>
      </w:pPr>
    </w:p>
    <w:p w14:paraId="476752C5">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供应商全称（盖章）：</w:t>
      </w:r>
    </w:p>
    <w:p w14:paraId="65F9E0EA">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日  期：</w:t>
      </w:r>
    </w:p>
    <w:p w14:paraId="1C28ADBB">
      <w:pPr>
        <w:spacing w:line="500" w:lineRule="exact"/>
        <w:ind w:firstLine="560" w:firstLineChars="200"/>
        <w:rPr>
          <w:rFonts w:ascii="仿宋" w:hAnsi="仿宋" w:eastAsia="仿宋"/>
          <w:sz w:val="28"/>
          <w:szCs w:val="28"/>
        </w:rPr>
      </w:pPr>
    </w:p>
    <w:p w14:paraId="194AF14E">
      <w:pPr>
        <w:spacing w:line="500" w:lineRule="exact"/>
        <w:rPr>
          <w:rFonts w:ascii="仿宋" w:hAnsi="仿宋" w:eastAsia="仿宋"/>
          <w:szCs w:val="21"/>
        </w:rPr>
      </w:pPr>
      <w:r>
        <w:rPr>
          <w:rFonts w:hint="eastAsia" w:ascii="仿宋" w:hAnsi="仿宋" w:eastAsia="仿宋"/>
          <w:b/>
          <w:sz w:val="28"/>
          <w:szCs w:val="28"/>
        </w:rPr>
        <w:t>注意：中标供应商提供的《中小企业声明函》、《残疾人福利性单位声明函》将随中标结果同时公告，接受社会监督。</w:t>
      </w:r>
    </w:p>
    <w:sectPr>
      <w:headerReference r:id="rId3" w:type="default"/>
      <w:footerReference r:id="rId4" w:type="default"/>
      <w:footerReference r:id="rId5" w:type="even"/>
      <w:pgSz w:w="11906" w:h="16838"/>
      <w:pgMar w:top="1418"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auto"/>
    <w:pitch w:val="default"/>
    <w:sig w:usb0="00000001" w:usb1="08000000" w:usb2="00000000" w:usb3="00000000" w:csb0="00040000" w:csb1="00000000"/>
  </w:font>
  <w:font w:name="文鼎CS楷体">
    <w:panose1 w:val="02010609010101010101"/>
    <w:charset w:val="86"/>
    <w:family w:val="moder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4E48C">
    <w:pPr>
      <w:pStyle w:val="15"/>
      <w:framePr w:wrap="around" w:vAnchor="text" w:hAnchor="margin" w:xAlign="center" w:y="1"/>
      <w:rPr>
        <w:rStyle w:val="22"/>
      </w:rPr>
    </w:pPr>
    <w:r>
      <w:fldChar w:fldCharType="begin"/>
    </w:r>
    <w:r>
      <w:rPr>
        <w:rStyle w:val="22"/>
      </w:rPr>
      <w:instrText xml:space="preserve">PAGE  </w:instrText>
    </w:r>
    <w:r>
      <w:fldChar w:fldCharType="separate"/>
    </w:r>
    <w:r>
      <w:rPr>
        <w:rStyle w:val="22"/>
      </w:rPr>
      <w:t>5</w:t>
    </w:r>
    <w:r>
      <w:fldChar w:fldCharType="end"/>
    </w:r>
  </w:p>
  <w:p w14:paraId="01A99C15">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E4B1F">
    <w:pPr>
      <w:pStyle w:val="15"/>
      <w:framePr w:wrap="around" w:vAnchor="text" w:hAnchor="margin" w:xAlign="center" w:y="1"/>
      <w:rPr>
        <w:rStyle w:val="22"/>
      </w:rPr>
    </w:pPr>
    <w:r>
      <w:fldChar w:fldCharType="begin"/>
    </w:r>
    <w:r>
      <w:rPr>
        <w:rStyle w:val="22"/>
      </w:rPr>
      <w:instrText xml:space="preserve">PAGE  </w:instrText>
    </w:r>
    <w:r>
      <w:fldChar w:fldCharType="end"/>
    </w:r>
  </w:p>
  <w:p w14:paraId="5AD95DE9">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ECBD0">
    <w:pPr>
      <w:pStyle w:val="16"/>
    </w:pPr>
    <w:r>
      <w:rPr>
        <w:rFonts w:hint="eastAsia"/>
      </w:rPr>
      <w:t>如</w:t>
    </w:r>
    <w:r>
      <w:t>皋市政府采购</w:t>
    </w:r>
    <w:r>
      <w:rPr>
        <w:rFonts w:hint="eastAsia"/>
      </w:rPr>
      <w:t>公开招标</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singleLevel"/>
    <w:tmpl w:val="BF205925"/>
    <w:lvl w:ilvl="0" w:tentative="0">
      <w:start w:val="1"/>
      <w:numFmt w:val="decimal"/>
      <w:lvlText w:val="%1."/>
      <w:lvlJc w:val="left"/>
      <w:rPr>
        <w:rFonts w:hint="default" w:ascii="宋体" w:hAnsi="宋体" w:eastAsia="宋体" w:cs="宋体"/>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
    <w:nsid w:val="CF092B84"/>
    <w:multiLevelType w:val="singleLevel"/>
    <w:tmpl w:val="CF092B84"/>
    <w:lvl w:ilvl="0" w:tentative="0">
      <w:start w:val="1"/>
      <w:numFmt w:val="decimal"/>
      <w:lvlText w:val="%1."/>
      <w:lvlJc w:val="left"/>
      <w:rPr>
        <w:rFonts w:hint="default"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
    <w:nsid w:val="F36C50E8"/>
    <w:multiLevelType w:val="singleLevel"/>
    <w:tmpl w:val="F36C50E8"/>
    <w:lvl w:ilvl="0" w:tentative="0">
      <w:start w:val="3"/>
      <w:numFmt w:val="chineseCounting"/>
      <w:suff w:val="nothing"/>
      <w:lvlText w:val="%1、"/>
      <w:lvlJc w:val="left"/>
      <w:rPr>
        <w:rFonts w:hint="eastAsia"/>
      </w:rPr>
    </w:lvl>
  </w:abstractNum>
  <w:abstractNum w:abstractNumId="3">
    <w:nsid w:val="59ADCABA"/>
    <w:multiLevelType w:val="singleLevel"/>
    <w:tmpl w:val="59ADCABA"/>
    <w:lvl w:ilvl="0" w:tentative="0">
      <w:start w:val="1"/>
      <w:numFmt w:val="decimal"/>
      <w:lvlText w:val="%1."/>
      <w:lvlJc w:val="left"/>
      <w:rPr>
        <w:rFonts w:hint="default" w:ascii="宋体" w:hAnsi="宋体" w:eastAsia="宋体" w:cs="宋体"/>
        <w:b w:val="0"/>
        <w:bCs w:val="0"/>
        <w:i w:val="0"/>
        <w:iCs w:val="0"/>
        <w:smallCaps w:val="0"/>
        <w:strike w:val="0"/>
        <w:color w:val="000000"/>
        <w:spacing w:val="0"/>
        <w:w w:val="100"/>
        <w:position w:val="0"/>
        <w:sz w:val="28"/>
        <w:szCs w:val="28"/>
        <w:u w:val="none"/>
        <w:shd w:val="clear" w:color="auto" w:fill="auto"/>
        <w:lang w:val="en-US" w:eastAsia="en-US" w:bidi="en-U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NGJjOTBiMjE2NzUwOWJlYTM1YWMwMjA2NWYwN2EifQ=="/>
  </w:docVars>
  <w:rsids>
    <w:rsidRoot w:val="00C8358F"/>
    <w:rsid w:val="00003ADC"/>
    <w:rsid w:val="00003D0F"/>
    <w:rsid w:val="000056BE"/>
    <w:rsid w:val="0000649A"/>
    <w:rsid w:val="00007D0D"/>
    <w:rsid w:val="000105A4"/>
    <w:rsid w:val="00010D73"/>
    <w:rsid w:val="00012515"/>
    <w:rsid w:val="000146E4"/>
    <w:rsid w:val="00015172"/>
    <w:rsid w:val="00016AE2"/>
    <w:rsid w:val="00017872"/>
    <w:rsid w:val="000224F2"/>
    <w:rsid w:val="00024B8A"/>
    <w:rsid w:val="00026B11"/>
    <w:rsid w:val="00027BB8"/>
    <w:rsid w:val="000302F1"/>
    <w:rsid w:val="00030326"/>
    <w:rsid w:val="00033AD2"/>
    <w:rsid w:val="00043C24"/>
    <w:rsid w:val="0004483B"/>
    <w:rsid w:val="00045758"/>
    <w:rsid w:val="0004600C"/>
    <w:rsid w:val="00046680"/>
    <w:rsid w:val="00046FDD"/>
    <w:rsid w:val="00051A8F"/>
    <w:rsid w:val="000520C4"/>
    <w:rsid w:val="000521AA"/>
    <w:rsid w:val="00055450"/>
    <w:rsid w:val="0005552C"/>
    <w:rsid w:val="00055D14"/>
    <w:rsid w:val="000561C0"/>
    <w:rsid w:val="0006367C"/>
    <w:rsid w:val="000649E6"/>
    <w:rsid w:val="00064FB2"/>
    <w:rsid w:val="000650E9"/>
    <w:rsid w:val="00065B58"/>
    <w:rsid w:val="00065E0B"/>
    <w:rsid w:val="0007487C"/>
    <w:rsid w:val="00076998"/>
    <w:rsid w:val="00077225"/>
    <w:rsid w:val="0008063C"/>
    <w:rsid w:val="00081CE7"/>
    <w:rsid w:val="00084764"/>
    <w:rsid w:val="00086F34"/>
    <w:rsid w:val="000871A8"/>
    <w:rsid w:val="00087229"/>
    <w:rsid w:val="000908B9"/>
    <w:rsid w:val="00092E8B"/>
    <w:rsid w:val="00095018"/>
    <w:rsid w:val="00095630"/>
    <w:rsid w:val="000957D2"/>
    <w:rsid w:val="000958FB"/>
    <w:rsid w:val="00095E4C"/>
    <w:rsid w:val="000970E2"/>
    <w:rsid w:val="00097375"/>
    <w:rsid w:val="000A04A8"/>
    <w:rsid w:val="000A16E3"/>
    <w:rsid w:val="000A2DB2"/>
    <w:rsid w:val="000A3128"/>
    <w:rsid w:val="000A41F5"/>
    <w:rsid w:val="000A53AE"/>
    <w:rsid w:val="000A6601"/>
    <w:rsid w:val="000A720D"/>
    <w:rsid w:val="000A7606"/>
    <w:rsid w:val="000A7870"/>
    <w:rsid w:val="000B0233"/>
    <w:rsid w:val="000B0986"/>
    <w:rsid w:val="000B0D4C"/>
    <w:rsid w:val="000B2D6F"/>
    <w:rsid w:val="000B486C"/>
    <w:rsid w:val="000B49C4"/>
    <w:rsid w:val="000B627B"/>
    <w:rsid w:val="000B65BC"/>
    <w:rsid w:val="000B72C8"/>
    <w:rsid w:val="000B7662"/>
    <w:rsid w:val="000C1489"/>
    <w:rsid w:val="000C62A7"/>
    <w:rsid w:val="000D0658"/>
    <w:rsid w:val="000D1DDB"/>
    <w:rsid w:val="000E08EF"/>
    <w:rsid w:val="000E10B3"/>
    <w:rsid w:val="000E455E"/>
    <w:rsid w:val="000E55E7"/>
    <w:rsid w:val="000E71A4"/>
    <w:rsid w:val="000E7622"/>
    <w:rsid w:val="000E7A24"/>
    <w:rsid w:val="000E7DA3"/>
    <w:rsid w:val="000F16F6"/>
    <w:rsid w:val="000F43BC"/>
    <w:rsid w:val="000F450C"/>
    <w:rsid w:val="000F596B"/>
    <w:rsid w:val="000F5F35"/>
    <w:rsid w:val="000F695B"/>
    <w:rsid w:val="000F6C1F"/>
    <w:rsid w:val="000F6D86"/>
    <w:rsid w:val="000F7FA8"/>
    <w:rsid w:val="001000E4"/>
    <w:rsid w:val="00100830"/>
    <w:rsid w:val="0010140C"/>
    <w:rsid w:val="001041F0"/>
    <w:rsid w:val="00104F46"/>
    <w:rsid w:val="00105A76"/>
    <w:rsid w:val="00105AD1"/>
    <w:rsid w:val="001064C9"/>
    <w:rsid w:val="0010677C"/>
    <w:rsid w:val="001100C9"/>
    <w:rsid w:val="0011059B"/>
    <w:rsid w:val="00111314"/>
    <w:rsid w:val="0011345C"/>
    <w:rsid w:val="00113765"/>
    <w:rsid w:val="00113A63"/>
    <w:rsid w:val="00114B25"/>
    <w:rsid w:val="00114F40"/>
    <w:rsid w:val="001178F6"/>
    <w:rsid w:val="0012005A"/>
    <w:rsid w:val="00126D12"/>
    <w:rsid w:val="00127240"/>
    <w:rsid w:val="00127629"/>
    <w:rsid w:val="00130AB9"/>
    <w:rsid w:val="001312FD"/>
    <w:rsid w:val="0013182C"/>
    <w:rsid w:val="001334A5"/>
    <w:rsid w:val="00133659"/>
    <w:rsid w:val="0013368E"/>
    <w:rsid w:val="00133D14"/>
    <w:rsid w:val="001345E5"/>
    <w:rsid w:val="001349F1"/>
    <w:rsid w:val="001419AB"/>
    <w:rsid w:val="00145860"/>
    <w:rsid w:val="00150743"/>
    <w:rsid w:val="0015239E"/>
    <w:rsid w:val="00153255"/>
    <w:rsid w:val="001537F7"/>
    <w:rsid w:val="0015594A"/>
    <w:rsid w:val="001559A9"/>
    <w:rsid w:val="00155DF2"/>
    <w:rsid w:val="00156777"/>
    <w:rsid w:val="0016069F"/>
    <w:rsid w:val="00161510"/>
    <w:rsid w:val="00162EED"/>
    <w:rsid w:val="0016303D"/>
    <w:rsid w:val="00163BF8"/>
    <w:rsid w:val="001644AF"/>
    <w:rsid w:val="001645AA"/>
    <w:rsid w:val="001649F7"/>
    <w:rsid w:val="00165914"/>
    <w:rsid w:val="00167929"/>
    <w:rsid w:val="001705C6"/>
    <w:rsid w:val="001712E4"/>
    <w:rsid w:val="00171BAD"/>
    <w:rsid w:val="00172F5F"/>
    <w:rsid w:val="001740E6"/>
    <w:rsid w:val="00180865"/>
    <w:rsid w:val="001812CA"/>
    <w:rsid w:val="00181918"/>
    <w:rsid w:val="00184BCE"/>
    <w:rsid w:val="00186730"/>
    <w:rsid w:val="0019026D"/>
    <w:rsid w:val="00191574"/>
    <w:rsid w:val="001917E5"/>
    <w:rsid w:val="00194D5C"/>
    <w:rsid w:val="00195505"/>
    <w:rsid w:val="001A122F"/>
    <w:rsid w:val="001A14C3"/>
    <w:rsid w:val="001A17A9"/>
    <w:rsid w:val="001A2E15"/>
    <w:rsid w:val="001A4D58"/>
    <w:rsid w:val="001A5BBD"/>
    <w:rsid w:val="001A5E89"/>
    <w:rsid w:val="001A612C"/>
    <w:rsid w:val="001A6151"/>
    <w:rsid w:val="001A73A2"/>
    <w:rsid w:val="001A7452"/>
    <w:rsid w:val="001A7C78"/>
    <w:rsid w:val="001B00E4"/>
    <w:rsid w:val="001B00EC"/>
    <w:rsid w:val="001B090C"/>
    <w:rsid w:val="001B0AF2"/>
    <w:rsid w:val="001B1841"/>
    <w:rsid w:val="001B3AF0"/>
    <w:rsid w:val="001B4726"/>
    <w:rsid w:val="001B4841"/>
    <w:rsid w:val="001B4D60"/>
    <w:rsid w:val="001B729E"/>
    <w:rsid w:val="001C0199"/>
    <w:rsid w:val="001C01F6"/>
    <w:rsid w:val="001C281A"/>
    <w:rsid w:val="001C34B9"/>
    <w:rsid w:val="001C3F69"/>
    <w:rsid w:val="001C5507"/>
    <w:rsid w:val="001C5F46"/>
    <w:rsid w:val="001D3753"/>
    <w:rsid w:val="001D42B3"/>
    <w:rsid w:val="001D6A95"/>
    <w:rsid w:val="001D73F3"/>
    <w:rsid w:val="001D7FC6"/>
    <w:rsid w:val="001E2B14"/>
    <w:rsid w:val="001E35A1"/>
    <w:rsid w:val="001E4CA5"/>
    <w:rsid w:val="001F24A9"/>
    <w:rsid w:val="001F2B35"/>
    <w:rsid w:val="001F2FA0"/>
    <w:rsid w:val="001F6197"/>
    <w:rsid w:val="001F672D"/>
    <w:rsid w:val="001F6A0B"/>
    <w:rsid w:val="001F6DC3"/>
    <w:rsid w:val="001F78B2"/>
    <w:rsid w:val="001F7ED8"/>
    <w:rsid w:val="001F7F0B"/>
    <w:rsid w:val="00202637"/>
    <w:rsid w:val="00204680"/>
    <w:rsid w:val="0020473F"/>
    <w:rsid w:val="00204FF8"/>
    <w:rsid w:val="00206D9D"/>
    <w:rsid w:val="0020708E"/>
    <w:rsid w:val="00210D09"/>
    <w:rsid w:val="00211FDE"/>
    <w:rsid w:val="002120E9"/>
    <w:rsid w:val="00214D2E"/>
    <w:rsid w:val="002166F8"/>
    <w:rsid w:val="00217A36"/>
    <w:rsid w:val="00222308"/>
    <w:rsid w:val="002233E4"/>
    <w:rsid w:val="00223FE8"/>
    <w:rsid w:val="002248EF"/>
    <w:rsid w:val="00226BC6"/>
    <w:rsid w:val="00230887"/>
    <w:rsid w:val="0023390D"/>
    <w:rsid w:val="002341A3"/>
    <w:rsid w:val="00234AA1"/>
    <w:rsid w:val="00234FAA"/>
    <w:rsid w:val="00236047"/>
    <w:rsid w:val="002368D0"/>
    <w:rsid w:val="00241D07"/>
    <w:rsid w:val="00242069"/>
    <w:rsid w:val="00242BDE"/>
    <w:rsid w:val="0024454D"/>
    <w:rsid w:val="00245739"/>
    <w:rsid w:val="00245AD7"/>
    <w:rsid w:val="00247B31"/>
    <w:rsid w:val="00250F9F"/>
    <w:rsid w:val="002512E6"/>
    <w:rsid w:val="002533FB"/>
    <w:rsid w:val="0025552F"/>
    <w:rsid w:val="002559C4"/>
    <w:rsid w:val="00255ED0"/>
    <w:rsid w:val="00263E7B"/>
    <w:rsid w:val="00266AA3"/>
    <w:rsid w:val="00267D7B"/>
    <w:rsid w:val="00271AF8"/>
    <w:rsid w:val="002721FF"/>
    <w:rsid w:val="002737FA"/>
    <w:rsid w:val="002748FD"/>
    <w:rsid w:val="002766E2"/>
    <w:rsid w:val="00276B7A"/>
    <w:rsid w:val="00281501"/>
    <w:rsid w:val="00282304"/>
    <w:rsid w:val="0028486A"/>
    <w:rsid w:val="00285B89"/>
    <w:rsid w:val="00286DC8"/>
    <w:rsid w:val="00287690"/>
    <w:rsid w:val="002967B2"/>
    <w:rsid w:val="002A111D"/>
    <w:rsid w:val="002A2392"/>
    <w:rsid w:val="002A3476"/>
    <w:rsid w:val="002A47A2"/>
    <w:rsid w:val="002A7835"/>
    <w:rsid w:val="002A7DA5"/>
    <w:rsid w:val="002B0F3D"/>
    <w:rsid w:val="002B14AF"/>
    <w:rsid w:val="002B1D62"/>
    <w:rsid w:val="002B340A"/>
    <w:rsid w:val="002B37B5"/>
    <w:rsid w:val="002B3941"/>
    <w:rsid w:val="002B406D"/>
    <w:rsid w:val="002B505E"/>
    <w:rsid w:val="002B6ED5"/>
    <w:rsid w:val="002B7F98"/>
    <w:rsid w:val="002C1C9F"/>
    <w:rsid w:val="002C327B"/>
    <w:rsid w:val="002C4617"/>
    <w:rsid w:val="002C4CD8"/>
    <w:rsid w:val="002C4E4C"/>
    <w:rsid w:val="002C6149"/>
    <w:rsid w:val="002D0A56"/>
    <w:rsid w:val="002D297F"/>
    <w:rsid w:val="002D2CEA"/>
    <w:rsid w:val="002E08A5"/>
    <w:rsid w:val="002E08BC"/>
    <w:rsid w:val="002E38B2"/>
    <w:rsid w:val="002E39F6"/>
    <w:rsid w:val="002E672D"/>
    <w:rsid w:val="002F0A6C"/>
    <w:rsid w:val="002F2AC6"/>
    <w:rsid w:val="002F3F72"/>
    <w:rsid w:val="002F4A2C"/>
    <w:rsid w:val="00300644"/>
    <w:rsid w:val="003015DA"/>
    <w:rsid w:val="003029DE"/>
    <w:rsid w:val="00303347"/>
    <w:rsid w:val="0030399E"/>
    <w:rsid w:val="003048FD"/>
    <w:rsid w:val="003050A1"/>
    <w:rsid w:val="003068B2"/>
    <w:rsid w:val="00311048"/>
    <w:rsid w:val="00313F9C"/>
    <w:rsid w:val="003149B4"/>
    <w:rsid w:val="00315EFE"/>
    <w:rsid w:val="003168E5"/>
    <w:rsid w:val="003210C3"/>
    <w:rsid w:val="00323EF6"/>
    <w:rsid w:val="003248D7"/>
    <w:rsid w:val="003250B4"/>
    <w:rsid w:val="00325A77"/>
    <w:rsid w:val="0033131E"/>
    <w:rsid w:val="003318D5"/>
    <w:rsid w:val="003338C9"/>
    <w:rsid w:val="00333B0E"/>
    <w:rsid w:val="00335B0E"/>
    <w:rsid w:val="003362A6"/>
    <w:rsid w:val="003363D5"/>
    <w:rsid w:val="00337283"/>
    <w:rsid w:val="00337736"/>
    <w:rsid w:val="00341F41"/>
    <w:rsid w:val="00343298"/>
    <w:rsid w:val="0034458A"/>
    <w:rsid w:val="00345375"/>
    <w:rsid w:val="00345CF9"/>
    <w:rsid w:val="0034773F"/>
    <w:rsid w:val="003516AA"/>
    <w:rsid w:val="00353806"/>
    <w:rsid w:val="00354CFF"/>
    <w:rsid w:val="00357832"/>
    <w:rsid w:val="00360AEB"/>
    <w:rsid w:val="00360FDE"/>
    <w:rsid w:val="003612FE"/>
    <w:rsid w:val="00362041"/>
    <w:rsid w:val="003621BB"/>
    <w:rsid w:val="00362D37"/>
    <w:rsid w:val="00363534"/>
    <w:rsid w:val="003636A7"/>
    <w:rsid w:val="0036607A"/>
    <w:rsid w:val="003660AE"/>
    <w:rsid w:val="00366540"/>
    <w:rsid w:val="00366D25"/>
    <w:rsid w:val="003672FB"/>
    <w:rsid w:val="00370FD4"/>
    <w:rsid w:val="003710F9"/>
    <w:rsid w:val="00371196"/>
    <w:rsid w:val="003719EF"/>
    <w:rsid w:val="003721CA"/>
    <w:rsid w:val="00372F7B"/>
    <w:rsid w:val="00373BBF"/>
    <w:rsid w:val="00375083"/>
    <w:rsid w:val="00375719"/>
    <w:rsid w:val="00375FDC"/>
    <w:rsid w:val="00376A9D"/>
    <w:rsid w:val="00382426"/>
    <w:rsid w:val="00385F5D"/>
    <w:rsid w:val="003867BC"/>
    <w:rsid w:val="003869C6"/>
    <w:rsid w:val="0039188A"/>
    <w:rsid w:val="00392FB7"/>
    <w:rsid w:val="00394048"/>
    <w:rsid w:val="00394338"/>
    <w:rsid w:val="003944F5"/>
    <w:rsid w:val="003A2953"/>
    <w:rsid w:val="003A34C0"/>
    <w:rsid w:val="003A4183"/>
    <w:rsid w:val="003A4FE6"/>
    <w:rsid w:val="003A5E0F"/>
    <w:rsid w:val="003A6468"/>
    <w:rsid w:val="003A6FB7"/>
    <w:rsid w:val="003A71FF"/>
    <w:rsid w:val="003A72D7"/>
    <w:rsid w:val="003B16A7"/>
    <w:rsid w:val="003B3D58"/>
    <w:rsid w:val="003B5884"/>
    <w:rsid w:val="003B6643"/>
    <w:rsid w:val="003C0F69"/>
    <w:rsid w:val="003C13CF"/>
    <w:rsid w:val="003C6B90"/>
    <w:rsid w:val="003D09FC"/>
    <w:rsid w:val="003D3723"/>
    <w:rsid w:val="003D3A49"/>
    <w:rsid w:val="003D3E54"/>
    <w:rsid w:val="003D4183"/>
    <w:rsid w:val="003D4E38"/>
    <w:rsid w:val="003D68A7"/>
    <w:rsid w:val="003D77F0"/>
    <w:rsid w:val="003E05C5"/>
    <w:rsid w:val="003E0928"/>
    <w:rsid w:val="003E25B4"/>
    <w:rsid w:val="003E3F16"/>
    <w:rsid w:val="003E41B3"/>
    <w:rsid w:val="003E5713"/>
    <w:rsid w:val="003F09BB"/>
    <w:rsid w:val="003F1B7F"/>
    <w:rsid w:val="003F2D2B"/>
    <w:rsid w:val="003F31F1"/>
    <w:rsid w:val="003F40A5"/>
    <w:rsid w:val="003F6497"/>
    <w:rsid w:val="00401FCA"/>
    <w:rsid w:val="004047F3"/>
    <w:rsid w:val="00404D20"/>
    <w:rsid w:val="00404FF5"/>
    <w:rsid w:val="004064FC"/>
    <w:rsid w:val="00410A9D"/>
    <w:rsid w:val="00410B14"/>
    <w:rsid w:val="00410C7F"/>
    <w:rsid w:val="00411081"/>
    <w:rsid w:val="00413350"/>
    <w:rsid w:val="004155F4"/>
    <w:rsid w:val="00415D3C"/>
    <w:rsid w:val="00415EED"/>
    <w:rsid w:val="0041675D"/>
    <w:rsid w:val="00416948"/>
    <w:rsid w:val="00417502"/>
    <w:rsid w:val="0042098E"/>
    <w:rsid w:val="00421507"/>
    <w:rsid w:val="00422129"/>
    <w:rsid w:val="00422CC9"/>
    <w:rsid w:val="004232C7"/>
    <w:rsid w:val="00423455"/>
    <w:rsid w:val="004234C5"/>
    <w:rsid w:val="00424021"/>
    <w:rsid w:val="00424A4D"/>
    <w:rsid w:val="00425C81"/>
    <w:rsid w:val="004264E0"/>
    <w:rsid w:val="00427191"/>
    <w:rsid w:val="0043055C"/>
    <w:rsid w:val="00433126"/>
    <w:rsid w:val="00434289"/>
    <w:rsid w:val="00434F18"/>
    <w:rsid w:val="00441244"/>
    <w:rsid w:val="00441291"/>
    <w:rsid w:val="00442326"/>
    <w:rsid w:val="00442D98"/>
    <w:rsid w:val="00443070"/>
    <w:rsid w:val="004436C8"/>
    <w:rsid w:val="0044376B"/>
    <w:rsid w:val="00443B43"/>
    <w:rsid w:val="00445047"/>
    <w:rsid w:val="0044567F"/>
    <w:rsid w:val="00450BF1"/>
    <w:rsid w:val="0045163D"/>
    <w:rsid w:val="00454521"/>
    <w:rsid w:val="0045479C"/>
    <w:rsid w:val="004554A4"/>
    <w:rsid w:val="0045618C"/>
    <w:rsid w:val="00456385"/>
    <w:rsid w:val="00457182"/>
    <w:rsid w:val="00457587"/>
    <w:rsid w:val="004606EC"/>
    <w:rsid w:val="00460884"/>
    <w:rsid w:val="00462D3B"/>
    <w:rsid w:val="00465D5D"/>
    <w:rsid w:val="00466E69"/>
    <w:rsid w:val="0046782D"/>
    <w:rsid w:val="004705A4"/>
    <w:rsid w:val="00472FCB"/>
    <w:rsid w:val="0047370E"/>
    <w:rsid w:val="00473D0C"/>
    <w:rsid w:val="004758A0"/>
    <w:rsid w:val="0047637E"/>
    <w:rsid w:val="00477522"/>
    <w:rsid w:val="00477D08"/>
    <w:rsid w:val="00477EB5"/>
    <w:rsid w:val="00480C42"/>
    <w:rsid w:val="00481CFB"/>
    <w:rsid w:val="00486085"/>
    <w:rsid w:val="004870A9"/>
    <w:rsid w:val="004873AA"/>
    <w:rsid w:val="00487824"/>
    <w:rsid w:val="00487FB2"/>
    <w:rsid w:val="00490F01"/>
    <w:rsid w:val="00491832"/>
    <w:rsid w:val="0049296A"/>
    <w:rsid w:val="00494667"/>
    <w:rsid w:val="004956DA"/>
    <w:rsid w:val="004961F1"/>
    <w:rsid w:val="00496680"/>
    <w:rsid w:val="00497431"/>
    <w:rsid w:val="004A6D5B"/>
    <w:rsid w:val="004A7FCA"/>
    <w:rsid w:val="004B046A"/>
    <w:rsid w:val="004B218B"/>
    <w:rsid w:val="004B3C2C"/>
    <w:rsid w:val="004B4C91"/>
    <w:rsid w:val="004B65E1"/>
    <w:rsid w:val="004B6918"/>
    <w:rsid w:val="004B751D"/>
    <w:rsid w:val="004B7E96"/>
    <w:rsid w:val="004C138F"/>
    <w:rsid w:val="004C345A"/>
    <w:rsid w:val="004C3971"/>
    <w:rsid w:val="004C4437"/>
    <w:rsid w:val="004C472C"/>
    <w:rsid w:val="004C7416"/>
    <w:rsid w:val="004D1C54"/>
    <w:rsid w:val="004D1FE1"/>
    <w:rsid w:val="004D4FD7"/>
    <w:rsid w:val="004D6C03"/>
    <w:rsid w:val="004E1D13"/>
    <w:rsid w:val="004E32BA"/>
    <w:rsid w:val="004E4141"/>
    <w:rsid w:val="004E576D"/>
    <w:rsid w:val="004E6612"/>
    <w:rsid w:val="004E72B4"/>
    <w:rsid w:val="004F409F"/>
    <w:rsid w:val="004F41EE"/>
    <w:rsid w:val="004F5731"/>
    <w:rsid w:val="005007D1"/>
    <w:rsid w:val="00504C4C"/>
    <w:rsid w:val="0050766C"/>
    <w:rsid w:val="00507772"/>
    <w:rsid w:val="005107D4"/>
    <w:rsid w:val="005109F1"/>
    <w:rsid w:val="00510DCE"/>
    <w:rsid w:val="00511862"/>
    <w:rsid w:val="00513AD1"/>
    <w:rsid w:val="0051455F"/>
    <w:rsid w:val="005159D7"/>
    <w:rsid w:val="00520885"/>
    <w:rsid w:val="005217C8"/>
    <w:rsid w:val="005247CA"/>
    <w:rsid w:val="005256B1"/>
    <w:rsid w:val="00525D82"/>
    <w:rsid w:val="0052633A"/>
    <w:rsid w:val="005276B4"/>
    <w:rsid w:val="00527A3C"/>
    <w:rsid w:val="00527B03"/>
    <w:rsid w:val="00531DDD"/>
    <w:rsid w:val="0053276D"/>
    <w:rsid w:val="00532AA3"/>
    <w:rsid w:val="00535858"/>
    <w:rsid w:val="005360D8"/>
    <w:rsid w:val="0053612C"/>
    <w:rsid w:val="00537B74"/>
    <w:rsid w:val="005404D6"/>
    <w:rsid w:val="00540533"/>
    <w:rsid w:val="00540FA8"/>
    <w:rsid w:val="005444CA"/>
    <w:rsid w:val="00544847"/>
    <w:rsid w:val="00544E66"/>
    <w:rsid w:val="005462FD"/>
    <w:rsid w:val="005468FB"/>
    <w:rsid w:val="00546C4F"/>
    <w:rsid w:val="00550E8E"/>
    <w:rsid w:val="00552C0D"/>
    <w:rsid w:val="00553A6B"/>
    <w:rsid w:val="00557981"/>
    <w:rsid w:val="00560EA2"/>
    <w:rsid w:val="00561B47"/>
    <w:rsid w:val="005670D1"/>
    <w:rsid w:val="00567203"/>
    <w:rsid w:val="005735C6"/>
    <w:rsid w:val="00573A38"/>
    <w:rsid w:val="00576F6E"/>
    <w:rsid w:val="00577A9D"/>
    <w:rsid w:val="00580CCE"/>
    <w:rsid w:val="0058140C"/>
    <w:rsid w:val="00582345"/>
    <w:rsid w:val="00583328"/>
    <w:rsid w:val="0058492E"/>
    <w:rsid w:val="00585FBE"/>
    <w:rsid w:val="005864C5"/>
    <w:rsid w:val="00586512"/>
    <w:rsid w:val="00590A9F"/>
    <w:rsid w:val="005957DA"/>
    <w:rsid w:val="005965B5"/>
    <w:rsid w:val="005968E5"/>
    <w:rsid w:val="00597A44"/>
    <w:rsid w:val="005A045E"/>
    <w:rsid w:val="005A2282"/>
    <w:rsid w:val="005A2C5C"/>
    <w:rsid w:val="005A2D04"/>
    <w:rsid w:val="005A355B"/>
    <w:rsid w:val="005A4A9D"/>
    <w:rsid w:val="005A5551"/>
    <w:rsid w:val="005A6054"/>
    <w:rsid w:val="005A6069"/>
    <w:rsid w:val="005A7F3B"/>
    <w:rsid w:val="005B0A48"/>
    <w:rsid w:val="005B163A"/>
    <w:rsid w:val="005B1CC5"/>
    <w:rsid w:val="005B1E67"/>
    <w:rsid w:val="005B3389"/>
    <w:rsid w:val="005B41B7"/>
    <w:rsid w:val="005B5547"/>
    <w:rsid w:val="005B6501"/>
    <w:rsid w:val="005B6CBD"/>
    <w:rsid w:val="005B6D90"/>
    <w:rsid w:val="005C1670"/>
    <w:rsid w:val="005C2A99"/>
    <w:rsid w:val="005C3FA1"/>
    <w:rsid w:val="005C65BF"/>
    <w:rsid w:val="005C6A8F"/>
    <w:rsid w:val="005C6D22"/>
    <w:rsid w:val="005C7390"/>
    <w:rsid w:val="005D0832"/>
    <w:rsid w:val="005D0F8C"/>
    <w:rsid w:val="005D1409"/>
    <w:rsid w:val="005D1A07"/>
    <w:rsid w:val="005D1EBA"/>
    <w:rsid w:val="005D2E7D"/>
    <w:rsid w:val="005D6824"/>
    <w:rsid w:val="005D6E97"/>
    <w:rsid w:val="005E1B49"/>
    <w:rsid w:val="005E2A24"/>
    <w:rsid w:val="005E6266"/>
    <w:rsid w:val="005E68DA"/>
    <w:rsid w:val="005E71B2"/>
    <w:rsid w:val="005F194E"/>
    <w:rsid w:val="005F1E92"/>
    <w:rsid w:val="005F2D94"/>
    <w:rsid w:val="005F302E"/>
    <w:rsid w:val="005F3CE9"/>
    <w:rsid w:val="005F4415"/>
    <w:rsid w:val="005F54AC"/>
    <w:rsid w:val="005F6C63"/>
    <w:rsid w:val="00600863"/>
    <w:rsid w:val="006009E9"/>
    <w:rsid w:val="00603774"/>
    <w:rsid w:val="006039C3"/>
    <w:rsid w:val="00604A0E"/>
    <w:rsid w:val="00604CF7"/>
    <w:rsid w:val="00605CF1"/>
    <w:rsid w:val="00606A90"/>
    <w:rsid w:val="006077E3"/>
    <w:rsid w:val="006110E6"/>
    <w:rsid w:val="006163F8"/>
    <w:rsid w:val="00620CEA"/>
    <w:rsid w:val="00621656"/>
    <w:rsid w:val="00625485"/>
    <w:rsid w:val="00625842"/>
    <w:rsid w:val="00626F31"/>
    <w:rsid w:val="00627E79"/>
    <w:rsid w:val="00633158"/>
    <w:rsid w:val="00633CDA"/>
    <w:rsid w:val="00635B08"/>
    <w:rsid w:val="00635FB6"/>
    <w:rsid w:val="0063796E"/>
    <w:rsid w:val="00643BC1"/>
    <w:rsid w:val="00644015"/>
    <w:rsid w:val="0064785F"/>
    <w:rsid w:val="006521CF"/>
    <w:rsid w:val="0065347F"/>
    <w:rsid w:val="00653655"/>
    <w:rsid w:val="0065467A"/>
    <w:rsid w:val="0065589C"/>
    <w:rsid w:val="00655D09"/>
    <w:rsid w:val="00656A41"/>
    <w:rsid w:val="00661251"/>
    <w:rsid w:val="0066144A"/>
    <w:rsid w:val="00661AE6"/>
    <w:rsid w:val="00662CFD"/>
    <w:rsid w:val="00663737"/>
    <w:rsid w:val="0066525D"/>
    <w:rsid w:val="006666DB"/>
    <w:rsid w:val="00671049"/>
    <w:rsid w:val="0067146B"/>
    <w:rsid w:val="0067250E"/>
    <w:rsid w:val="00673A14"/>
    <w:rsid w:val="00673EEA"/>
    <w:rsid w:val="0067569A"/>
    <w:rsid w:val="006756F7"/>
    <w:rsid w:val="00675ACF"/>
    <w:rsid w:val="00676B2F"/>
    <w:rsid w:val="00676C31"/>
    <w:rsid w:val="00680007"/>
    <w:rsid w:val="0068242F"/>
    <w:rsid w:val="006832CD"/>
    <w:rsid w:val="0068362C"/>
    <w:rsid w:val="00684A3F"/>
    <w:rsid w:val="00685128"/>
    <w:rsid w:val="006852AB"/>
    <w:rsid w:val="00685974"/>
    <w:rsid w:val="00686C1A"/>
    <w:rsid w:val="00687C76"/>
    <w:rsid w:val="00687F65"/>
    <w:rsid w:val="00690669"/>
    <w:rsid w:val="00690B32"/>
    <w:rsid w:val="0069154B"/>
    <w:rsid w:val="00691DA6"/>
    <w:rsid w:val="00693828"/>
    <w:rsid w:val="00694E56"/>
    <w:rsid w:val="00697286"/>
    <w:rsid w:val="006A0C8C"/>
    <w:rsid w:val="006A1B4A"/>
    <w:rsid w:val="006A45A2"/>
    <w:rsid w:val="006A479D"/>
    <w:rsid w:val="006A5509"/>
    <w:rsid w:val="006A5DD7"/>
    <w:rsid w:val="006A7341"/>
    <w:rsid w:val="006B019C"/>
    <w:rsid w:val="006B1982"/>
    <w:rsid w:val="006B226C"/>
    <w:rsid w:val="006B575A"/>
    <w:rsid w:val="006B57D6"/>
    <w:rsid w:val="006B7998"/>
    <w:rsid w:val="006C7682"/>
    <w:rsid w:val="006D2D87"/>
    <w:rsid w:val="006D6FED"/>
    <w:rsid w:val="006E37C2"/>
    <w:rsid w:val="006E41D2"/>
    <w:rsid w:val="006E46D7"/>
    <w:rsid w:val="006E4AC8"/>
    <w:rsid w:val="006E7BE6"/>
    <w:rsid w:val="006F1F3A"/>
    <w:rsid w:val="006F206F"/>
    <w:rsid w:val="006F3F40"/>
    <w:rsid w:val="006F4B62"/>
    <w:rsid w:val="006F53FC"/>
    <w:rsid w:val="006F582C"/>
    <w:rsid w:val="0070025C"/>
    <w:rsid w:val="00701A5B"/>
    <w:rsid w:val="007022A3"/>
    <w:rsid w:val="00702749"/>
    <w:rsid w:val="00702DED"/>
    <w:rsid w:val="007039B8"/>
    <w:rsid w:val="00704166"/>
    <w:rsid w:val="00704458"/>
    <w:rsid w:val="00706D61"/>
    <w:rsid w:val="00707147"/>
    <w:rsid w:val="00707764"/>
    <w:rsid w:val="007100ED"/>
    <w:rsid w:val="00710B1A"/>
    <w:rsid w:val="00711996"/>
    <w:rsid w:val="00714A08"/>
    <w:rsid w:val="00715048"/>
    <w:rsid w:val="007156B9"/>
    <w:rsid w:val="007164C0"/>
    <w:rsid w:val="00716F17"/>
    <w:rsid w:val="00722672"/>
    <w:rsid w:val="007227CD"/>
    <w:rsid w:val="00722C39"/>
    <w:rsid w:val="00723763"/>
    <w:rsid w:val="007254CE"/>
    <w:rsid w:val="00726F91"/>
    <w:rsid w:val="00727438"/>
    <w:rsid w:val="00730296"/>
    <w:rsid w:val="00731810"/>
    <w:rsid w:val="00731C2D"/>
    <w:rsid w:val="007402E1"/>
    <w:rsid w:val="007406E3"/>
    <w:rsid w:val="00741CAC"/>
    <w:rsid w:val="007460E4"/>
    <w:rsid w:val="007469CD"/>
    <w:rsid w:val="00747873"/>
    <w:rsid w:val="00747EEB"/>
    <w:rsid w:val="00747F59"/>
    <w:rsid w:val="0075175B"/>
    <w:rsid w:val="00753CB1"/>
    <w:rsid w:val="0075569A"/>
    <w:rsid w:val="00761BCB"/>
    <w:rsid w:val="00762E34"/>
    <w:rsid w:val="007631D4"/>
    <w:rsid w:val="00763833"/>
    <w:rsid w:val="00767ECE"/>
    <w:rsid w:val="007709E6"/>
    <w:rsid w:val="00770A02"/>
    <w:rsid w:val="00771137"/>
    <w:rsid w:val="00771932"/>
    <w:rsid w:val="00771935"/>
    <w:rsid w:val="00772EF3"/>
    <w:rsid w:val="00775011"/>
    <w:rsid w:val="00776BD2"/>
    <w:rsid w:val="007771B5"/>
    <w:rsid w:val="00780386"/>
    <w:rsid w:val="00780DFE"/>
    <w:rsid w:val="00780FA3"/>
    <w:rsid w:val="00783A63"/>
    <w:rsid w:val="00783DCC"/>
    <w:rsid w:val="007851AA"/>
    <w:rsid w:val="007855C1"/>
    <w:rsid w:val="00786944"/>
    <w:rsid w:val="00786DFD"/>
    <w:rsid w:val="007900CC"/>
    <w:rsid w:val="00791FD3"/>
    <w:rsid w:val="00792375"/>
    <w:rsid w:val="0079314E"/>
    <w:rsid w:val="00793F9D"/>
    <w:rsid w:val="007948B7"/>
    <w:rsid w:val="00794CCA"/>
    <w:rsid w:val="007951E0"/>
    <w:rsid w:val="00795621"/>
    <w:rsid w:val="007959FE"/>
    <w:rsid w:val="00797A10"/>
    <w:rsid w:val="007A13FA"/>
    <w:rsid w:val="007A1F3D"/>
    <w:rsid w:val="007A2116"/>
    <w:rsid w:val="007A2DA5"/>
    <w:rsid w:val="007A45E4"/>
    <w:rsid w:val="007A45E6"/>
    <w:rsid w:val="007A4C07"/>
    <w:rsid w:val="007A4D7A"/>
    <w:rsid w:val="007A6262"/>
    <w:rsid w:val="007B1D92"/>
    <w:rsid w:val="007B2A53"/>
    <w:rsid w:val="007B34A8"/>
    <w:rsid w:val="007B37F0"/>
    <w:rsid w:val="007B5177"/>
    <w:rsid w:val="007B677B"/>
    <w:rsid w:val="007B6EF9"/>
    <w:rsid w:val="007C0399"/>
    <w:rsid w:val="007C0C96"/>
    <w:rsid w:val="007C2F32"/>
    <w:rsid w:val="007C3699"/>
    <w:rsid w:val="007C4867"/>
    <w:rsid w:val="007C75A3"/>
    <w:rsid w:val="007C7E20"/>
    <w:rsid w:val="007D188B"/>
    <w:rsid w:val="007D1DD6"/>
    <w:rsid w:val="007D3AF8"/>
    <w:rsid w:val="007D5271"/>
    <w:rsid w:val="007D6C62"/>
    <w:rsid w:val="007D7955"/>
    <w:rsid w:val="007D7B0E"/>
    <w:rsid w:val="007E00FB"/>
    <w:rsid w:val="007E0298"/>
    <w:rsid w:val="007E0C9D"/>
    <w:rsid w:val="007E17B8"/>
    <w:rsid w:val="007E1CF3"/>
    <w:rsid w:val="007E5C67"/>
    <w:rsid w:val="007E7C48"/>
    <w:rsid w:val="007F0571"/>
    <w:rsid w:val="007F1CAC"/>
    <w:rsid w:val="007F1F94"/>
    <w:rsid w:val="007F422A"/>
    <w:rsid w:val="007F4DF3"/>
    <w:rsid w:val="007F58EE"/>
    <w:rsid w:val="00800CD2"/>
    <w:rsid w:val="008051D4"/>
    <w:rsid w:val="0080691D"/>
    <w:rsid w:val="00812A1D"/>
    <w:rsid w:val="00812CC4"/>
    <w:rsid w:val="00816468"/>
    <w:rsid w:val="00817133"/>
    <w:rsid w:val="00817D75"/>
    <w:rsid w:val="00821268"/>
    <w:rsid w:val="00821719"/>
    <w:rsid w:val="00823949"/>
    <w:rsid w:val="00824032"/>
    <w:rsid w:val="008249E6"/>
    <w:rsid w:val="008251A4"/>
    <w:rsid w:val="00827ABF"/>
    <w:rsid w:val="00827EA9"/>
    <w:rsid w:val="0083034E"/>
    <w:rsid w:val="008309EE"/>
    <w:rsid w:val="00831582"/>
    <w:rsid w:val="00832567"/>
    <w:rsid w:val="0083270A"/>
    <w:rsid w:val="00833345"/>
    <w:rsid w:val="00833F53"/>
    <w:rsid w:val="008341A3"/>
    <w:rsid w:val="008365F8"/>
    <w:rsid w:val="008372B9"/>
    <w:rsid w:val="008379AC"/>
    <w:rsid w:val="00840519"/>
    <w:rsid w:val="00842E95"/>
    <w:rsid w:val="008448AB"/>
    <w:rsid w:val="008463C9"/>
    <w:rsid w:val="00850598"/>
    <w:rsid w:val="00850CBC"/>
    <w:rsid w:val="00851471"/>
    <w:rsid w:val="00852821"/>
    <w:rsid w:val="008549DA"/>
    <w:rsid w:val="00854A51"/>
    <w:rsid w:val="0085506A"/>
    <w:rsid w:val="0086053D"/>
    <w:rsid w:val="00861757"/>
    <w:rsid w:val="0086357C"/>
    <w:rsid w:val="008665D1"/>
    <w:rsid w:val="0086740E"/>
    <w:rsid w:val="00875772"/>
    <w:rsid w:val="00875C40"/>
    <w:rsid w:val="00877AD3"/>
    <w:rsid w:val="008826D4"/>
    <w:rsid w:val="00884718"/>
    <w:rsid w:val="008904BF"/>
    <w:rsid w:val="00891521"/>
    <w:rsid w:val="00891938"/>
    <w:rsid w:val="008924DD"/>
    <w:rsid w:val="00893255"/>
    <w:rsid w:val="0089479E"/>
    <w:rsid w:val="00894CD3"/>
    <w:rsid w:val="00895143"/>
    <w:rsid w:val="00895A7F"/>
    <w:rsid w:val="00896855"/>
    <w:rsid w:val="00896EE9"/>
    <w:rsid w:val="0089716A"/>
    <w:rsid w:val="008973D6"/>
    <w:rsid w:val="008978FB"/>
    <w:rsid w:val="008A061A"/>
    <w:rsid w:val="008A19AA"/>
    <w:rsid w:val="008A3EB6"/>
    <w:rsid w:val="008A4F6B"/>
    <w:rsid w:val="008A5748"/>
    <w:rsid w:val="008A5B1D"/>
    <w:rsid w:val="008A618A"/>
    <w:rsid w:val="008A6457"/>
    <w:rsid w:val="008A71EA"/>
    <w:rsid w:val="008B1FBF"/>
    <w:rsid w:val="008B2722"/>
    <w:rsid w:val="008B324A"/>
    <w:rsid w:val="008B324B"/>
    <w:rsid w:val="008B393E"/>
    <w:rsid w:val="008B3B46"/>
    <w:rsid w:val="008B6FBE"/>
    <w:rsid w:val="008B71C8"/>
    <w:rsid w:val="008C3461"/>
    <w:rsid w:val="008C36BA"/>
    <w:rsid w:val="008C4290"/>
    <w:rsid w:val="008C5E05"/>
    <w:rsid w:val="008C664D"/>
    <w:rsid w:val="008C692D"/>
    <w:rsid w:val="008C7ED9"/>
    <w:rsid w:val="008D099D"/>
    <w:rsid w:val="008D113F"/>
    <w:rsid w:val="008D271C"/>
    <w:rsid w:val="008D4254"/>
    <w:rsid w:val="008D53DB"/>
    <w:rsid w:val="008D6341"/>
    <w:rsid w:val="008D6DFE"/>
    <w:rsid w:val="008E0A4D"/>
    <w:rsid w:val="008E1128"/>
    <w:rsid w:val="008E112A"/>
    <w:rsid w:val="008E1141"/>
    <w:rsid w:val="008E1C48"/>
    <w:rsid w:val="008E1FFD"/>
    <w:rsid w:val="008E2B52"/>
    <w:rsid w:val="008E3B6F"/>
    <w:rsid w:val="008E48B7"/>
    <w:rsid w:val="008F09C4"/>
    <w:rsid w:val="008F0E9B"/>
    <w:rsid w:val="008F2017"/>
    <w:rsid w:val="008F2050"/>
    <w:rsid w:val="008F31B4"/>
    <w:rsid w:val="009007BC"/>
    <w:rsid w:val="00900EB9"/>
    <w:rsid w:val="00901445"/>
    <w:rsid w:val="00901C56"/>
    <w:rsid w:val="0090558B"/>
    <w:rsid w:val="00905892"/>
    <w:rsid w:val="009068CA"/>
    <w:rsid w:val="00907CFD"/>
    <w:rsid w:val="00910187"/>
    <w:rsid w:val="009108C9"/>
    <w:rsid w:val="00913A8F"/>
    <w:rsid w:val="0092092A"/>
    <w:rsid w:val="00923006"/>
    <w:rsid w:val="009243D3"/>
    <w:rsid w:val="00924B70"/>
    <w:rsid w:val="00925174"/>
    <w:rsid w:val="00926C5D"/>
    <w:rsid w:val="00927691"/>
    <w:rsid w:val="009305A1"/>
    <w:rsid w:val="00930BC2"/>
    <w:rsid w:val="00931436"/>
    <w:rsid w:val="009321A8"/>
    <w:rsid w:val="009327ED"/>
    <w:rsid w:val="009335EF"/>
    <w:rsid w:val="00933EBA"/>
    <w:rsid w:val="00934FD7"/>
    <w:rsid w:val="00935573"/>
    <w:rsid w:val="00935A06"/>
    <w:rsid w:val="00936DCE"/>
    <w:rsid w:val="00937C0B"/>
    <w:rsid w:val="00946B49"/>
    <w:rsid w:val="009473CB"/>
    <w:rsid w:val="00947855"/>
    <w:rsid w:val="009478CD"/>
    <w:rsid w:val="00950BC0"/>
    <w:rsid w:val="00951514"/>
    <w:rsid w:val="00951F67"/>
    <w:rsid w:val="00951F9E"/>
    <w:rsid w:val="00952314"/>
    <w:rsid w:val="00952DB8"/>
    <w:rsid w:val="00953BFF"/>
    <w:rsid w:val="009547A9"/>
    <w:rsid w:val="009547E2"/>
    <w:rsid w:val="009559E3"/>
    <w:rsid w:val="00956C6F"/>
    <w:rsid w:val="00960332"/>
    <w:rsid w:val="00960351"/>
    <w:rsid w:val="00960D8D"/>
    <w:rsid w:val="009615E2"/>
    <w:rsid w:val="0096291E"/>
    <w:rsid w:val="00964A21"/>
    <w:rsid w:val="00971806"/>
    <w:rsid w:val="0097312B"/>
    <w:rsid w:val="00975E69"/>
    <w:rsid w:val="00980598"/>
    <w:rsid w:val="00981485"/>
    <w:rsid w:val="0098213D"/>
    <w:rsid w:val="00982775"/>
    <w:rsid w:val="009858EA"/>
    <w:rsid w:val="00985A80"/>
    <w:rsid w:val="00985B1E"/>
    <w:rsid w:val="00987D51"/>
    <w:rsid w:val="009907E9"/>
    <w:rsid w:val="00990D00"/>
    <w:rsid w:val="009912E2"/>
    <w:rsid w:val="009923B2"/>
    <w:rsid w:val="00992580"/>
    <w:rsid w:val="00993A7A"/>
    <w:rsid w:val="00994DD0"/>
    <w:rsid w:val="00996840"/>
    <w:rsid w:val="009971D3"/>
    <w:rsid w:val="009A27AA"/>
    <w:rsid w:val="009A2863"/>
    <w:rsid w:val="009A2F64"/>
    <w:rsid w:val="009A4D41"/>
    <w:rsid w:val="009A4FA9"/>
    <w:rsid w:val="009A6A5A"/>
    <w:rsid w:val="009A7084"/>
    <w:rsid w:val="009A736F"/>
    <w:rsid w:val="009B091B"/>
    <w:rsid w:val="009B0DB5"/>
    <w:rsid w:val="009B259F"/>
    <w:rsid w:val="009B2B15"/>
    <w:rsid w:val="009B468D"/>
    <w:rsid w:val="009B5F59"/>
    <w:rsid w:val="009B661B"/>
    <w:rsid w:val="009B703D"/>
    <w:rsid w:val="009B79D6"/>
    <w:rsid w:val="009C16CC"/>
    <w:rsid w:val="009C2C5E"/>
    <w:rsid w:val="009C72BD"/>
    <w:rsid w:val="009C73EF"/>
    <w:rsid w:val="009D2907"/>
    <w:rsid w:val="009E06BF"/>
    <w:rsid w:val="009E0A07"/>
    <w:rsid w:val="009E2471"/>
    <w:rsid w:val="009E42BC"/>
    <w:rsid w:val="009E457F"/>
    <w:rsid w:val="009E47B8"/>
    <w:rsid w:val="009E4827"/>
    <w:rsid w:val="009E70E3"/>
    <w:rsid w:val="009F1A8B"/>
    <w:rsid w:val="009F297D"/>
    <w:rsid w:val="009F2B56"/>
    <w:rsid w:val="009F3A33"/>
    <w:rsid w:val="009F492E"/>
    <w:rsid w:val="009F5160"/>
    <w:rsid w:val="009F55B3"/>
    <w:rsid w:val="009F58C0"/>
    <w:rsid w:val="009F6869"/>
    <w:rsid w:val="009F72EF"/>
    <w:rsid w:val="009F73C0"/>
    <w:rsid w:val="009F7D84"/>
    <w:rsid w:val="009F7F2E"/>
    <w:rsid w:val="00A0068E"/>
    <w:rsid w:val="00A020CF"/>
    <w:rsid w:val="00A02441"/>
    <w:rsid w:val="00A0247F"/>
    <w:rsid w:val="00A03729"/>
    <w:rsid w:val="00A03C1A"/>
    <w:rsid w:val="00A04A75"/>
    <w:rsid w:val="00A057BF"/>
    <w:rsid w:val="00A06959"/>
    <w:rsid w:val="00A109D0"/>
    <w:rsid w:val="00A15E13"/>
    <w:rsid w:val="00A160B1"/>
    <w:rsid w:val="00A163D6"/>
    <w:rsid w:val="00A16E76"/>
    <w:rsid w:val="00A177A2"/>
    <w:rsid w:val="00A207A7"/>
    <w:rsid w:val="00A20854"/>
    <w:rsid w:val="00A20F64"/>
    <w:rsid w:val="00A213D0"/>
    <w:rsid w:val="00A22E24"/>
    <w:rsid w:val="00A2387F"/>
    <w:rsid w:val="00A2429B"/>
    <w:rsid w:val="00A2738F"/>
    <w:rsid w:val="00A30C3E"/>
    <w:rsid w:val="00A30C66"/>
    <w:rsid w:val="00A331DF"/>
    <w:rsid w:val="00A344AA"/>
    <w:rsid w:val="00A3482E"/>
    <w:rsid w:val="00A35DB4"/>
    <w:rsid w:val="00A378D8"/>
    <w:rsid w:val="00A41E82"/>
    <w:rsid w:val="00A44605"/>
    <w:rsid w:val="00A44B5B"/>
    <w:rsid w:val="00A44EE8"/>
    <w:rsid w:val="00A46AA4"/>
    <w:rsid w:val="00A505BC"/>
    <w:rsid w:val="00A518EA"/>
    <w:rsid w:val="00A53393"/>
    <w:rsid w:val="00A53FBF"/>
    <w:rsid w:val="00A56DF9"/>
    <w:rsid w:val="00A60601"/>
    <w:rsid w:val="00A6063F"/>
    <w:rsid w:val="00A61BC9"/>
    <w:rsid w:val="00A61CE3"/>
    <w:rsid w:val="00A633AD"/>
    <w:rsid w:val="00A72B22"/>
    <w:rsid w:val="00A7457F"/>
    <w:rsid w:val="00A75A20"/>
    <w:rsid w:val="00A77D81"/>
    <w:rsid w:val="00A8132C"/>
    <w:rsid w:val="00A82650"/>
    <w:rsid w:val="00A83BA0"/>
    <w:rsid w:val="00A84B26"/>
    <w:rsid w:val="00A91A7D"/>
    <w:rsid w:val="00A96994"/>
    <w:rsid w:val="00A97D63"/>
    <w:rsid w:val="00AA09B9"/>
    <w:rsid w:val="00AA0D95"/>
    <w:rsid w:val="00AA7746"/>
    <w:rsid w:val="00AB369E"/>
    <w:rsid w:val="00AB3A2E"/>
    <w:rsid w:val="00AB48F3"/>
    <w:rsid w:val="00AB5C54"/>
    <w:rsid w:val="00AB5C59"/>
    <w:rsid w:val="00AB7379"/>
    <w:rsid w:val="00AB7565"/>
    <w:rsid w:val="00AB7F52"/>
    <w:rsid w:val="00AC0853"/>
    <w:rsid w:val="00AC3650"/>
    <w:rsid w:val="00AC39AE"/>
    <w:rsid w:val="00AC4800"/>
    <w:rsid w:val="00AC4CB9"/>
    <w:rsid w:val="00AC4F96"/>
    <w:rsid w:val="00AC692D"/>
    <w:rsid w:val="00AC6DDB"/>
    <w:rsid w:val="00AC7C99"/>
    <w:rsid w:val="00AD25FF"/>
    <w:rsid w:val="00AD437F"/>
    <w:rsid w:val="00AD473A"/>
    <w:rsid w:val="00AD6143"/>
    <w:rsid w:val="00AD7470"/>
    <w:rsid w:val="00AE2421"/>
    <w:rsid w:val="00AE25AE"/>
    <w:rsid w:val="00AE3084"/>
    <w:rsid w:val="00AE6F46"/>
    <w:rsid w:val="00AE7968"/>
    <w:rsid w:val="00AF035D"/>
    <w:rsid w:val="00AF1159"/>
    <w:rsid w:val="00AF15A2"/>
    <w:rsid w:val="00AF1D59"/>
    <w:rsid w:val="00B0183D"/>
    <w:rsid w:val="00B019B5"/>
    <w:rsid w:val="00B01C01"/>
    <w:rsid w:val="00B03AA5"/>
    <w:rsid w:val="00B040B6"/>
    <w:rsid w:val="00B06FC1"/>
    <w:rsid w:val="00B071B1"/>
    <w:rsid w:val="00B078A6"/>
    <w:rsid w:val="00B1184E"/>
    <w:rsid w:val="00B12D48"/>
    <w:rsid w:val="00B13C08"/>
    <w:rsid w:val="00B13FF5"/>
    <w:rsid w:val="00B14490"/>
    <w:rsid w:val="00B1732E"/>
    <w:rsid w:val="00B17EAC"/>
    <w:rsid w:val="00B2002A"/>
    <w:rsid w:val="00B2035C"/>
    <w:rsid w:val="00B23182"/>
    <w:rsid w:val="00B23620"/>
    <w:rsid w:val="00B24487"/>
    <w:rsid w:val="00B24E76"/>
    <w:rsid w:val="00B25297"/>
    <w:rsid w:val="00B253B0"/>
    <w:rsid w:val="00B26835"/>
    <w:rsid w:val="00B30482"/>
    <w:rsid w:val="00B311D4"/>
    <w:rsid w:val="00B3252E"/>
    <w:rsid w:val="00B330EB"/>
    <w:rsid w:val="00B4292B"/>
    <w:rsid w:val="00B46C39"/>
    <w:rsid w:val="00B47B9C"/>
    <w:rsid w:val="00B5057F"/>
    <w:rsid w:val="00B52178"/>
    <w:rsid w:val="00B549F7"/>
    <w:rsid w:val="00B54B75"/>
    <w:rsid w:val="00B54EA0"/>
    <w:rsid w:val="00B64F01"/>
    <w:rsid w:val="00B6645E"/>
    <w:rsid w:val="00B66B78"/>
    <w:rsid w:val="00B6744D"/>
    <w:rsid w:val="00B67843"/>
    <w:rsid w:val="00B7065E"/>
    <w:rsid w:val="00B742DD"/>
    <w:rsid w:val="00B75567"/>
    <w:rsid w:val="00B75FCD"/>
    <w:rsid w:val="00B767EB"/>
    <w:rsid w:val="00B77E26"/>
    <w:rsid w:val="00B8156F"/>
    <w:rsid w:val="00B81A07"/>
    <w:rsid w:val="00B81E8E"/>
    <w:rsid w:val="00B81E90"/>
    <w:rsid w:val="00B844FE"/>
    <w:rsid w:val="00B84EA0"/>
    <w:rsid w:val="00B86920"/>
    <w:rsid w:val="00B87927"/>
    <w:rsid w:val="00B87C05"/>
    <w:rsid w:val="00B942CB"/>
    <w:rsid w:val="00B94563"/>
    <w:rsid w:val="00B94E71"/>
    <w:rsid w:val="00B95916"/>
    <w:rsid w:val="00B95AD4"/>
    <w:rsid w:val="00B97A93"/>
    <w:rsid w:val="00BA1E17"/>
    <w:rsid w:val="00BA3D4E"/>
    <w:rsid w:val="00BA3EEB"/>
    <w:rsid w:val="00BA543B"/>
    <w:rsid w:val="00BA55FB"/>
    <w:rsid w:val="00BA5E5D"/>
    <w:rsid w:val="00BA7616"/>
    <w:rsid w:val="00BB211C"/>
    <w:rsid w:val="00BB2C2B"/>
    <w:rsid w:val="00BB3437"/>
    <w:rsid w:val="00BB3896"/>
    <w:rsid w:val="00BB6F2D"/>
    <w:rsid w:val="00BC06C0"/>
    <w:rsid w:val="00BC2151"/>
    <w:rsid w:val="00BC268D"/>
    <w:rsid w:val="00BC3410"/>
    <w:rsid w:val="00BC3979"/>
    <w:rsid w:val="00BC4718"/>
    <w:rsid w:val="00BD0441"/>
    <w:rsid w:val="00BD06D6"/>
    <w:rsid w:val="00BD1997"/>
    <w:rsid w:val="00BD1E4E"/>
    <w:rsid w:val="00BD7A3F"/>
    <w:rsid w:val="00BE16D9"/>
    <w:rsid w:val="00BE2BA7"/>
    <w:rsid w:val="00BE3EA9"/>
    <w:rsid w:val="00BE41EA"/>
    <w:rsid w:val="00BE47C1"/>
    <w:rsid w:val="00BE5D77"/>
    <w:rsid w:val="00BE6AC4"/>
    <w:rsid w:val="00BF512D"/>
    <w:rsid w:val="00BF54E4"/>
    <w:rsid w:val="00BF56B4"/>
    <w:rsid w:val="00BF667E"/>
    <w:rsid w:val="00BF67D5"/>
    <w:rsid w:val="00BF6F36"/>
    <w:rsid w:val="00BF70A1"/>
    <w:rsid w:val="00C00503"/>
    <w:rsid w:val="00C0112B"/>
    <w:rsid w:val="00C02A60"/>
    <w:rsid w:val="00C03437"/>
    <w:rsid w:val="00C035A3"/>
    <w:rsid w:val="00C0589C"/>
    <w:rsid w:val="00C05E6E"/>
    <w:rsid w:val="00C06553"/>
    <w:rsid w:val="00C1060A"/>
    <w:rsid w:val="00C11AC4"/>
    <w:rsid w:val="00C123FF"/>
    <w:rsid w:val="00C135EB"/>
    <w:rsid w:val="00C136D5"/>
    <w:rsid w:val="00C151E4"/>
    <w:rsid w:val="00C155B3"/>
    <w:rsid w:val="00C165B3"/>
    <w:rsid w:val="00C17F90"/>
    <w:rsid w:val="00C207ED"/>
    <w:rsid w:val="00C2083B"/>
    <w:rsid w:val="00C21579"/>
    <w:rsid w:val="00C227F1"/>
    <w:rsid w:val="00C22902"/>
    <w:rsid w:val="00C25907"/>
    <w:rsid w:val="00C2641B"/>
    <w:rsid w:val="00C314FD"/>
    <w:rsid w:val="00C31573"/>
    <w:rsid w:val="00C3167C"/>
    <w:rsid w:val="00C316F1"/>
    <w:rsid w:val="00C31BFA"/>
    <w:rsid w:val="00C32D07"/>
    <w:rsid w:val="00C34389"/>
    <w:rsid w:val="00C34BF6"/>
    <w:rsid w:val="00C356FC"/>
    <w:rsid w:val="00C3633D"/>
    <w:rsid w:val="00C37013"/>
    <w:rsid w:val="00C37147"/>
    <w:rsid w:val="00C40D64"/>
    <w:rsid w:val="00C411E2"/>
    <w:rsid w:val="00C41DBF"/>
    <w:rsid w:val="00C4291C"/>
    <w:rsid w:val="00C43003"/>
    <w:rsid w:val="00C44677"/>
    <w:rsid w:val="00C44BF3"/>
    <w:rsid w:val="00C5109A"/>
    <w:rsid w:val="00C5226D"/>
    <w:rsid w:val="00C52D13"/>
    <w:rsid w:val="00C52FF3"/>
    <w:rsid w:val="00C55B26"/>
    <w:rsid w:val="00C57B96"/>
    <w:rsid w:val="00C603E6"/>
    <w:rsid w:val="00C60730"/>
    <w:rsid w:val="00C60A80"/>
    <w:rsid w:val="00C6163C"/>
    <w:rsid w:val="00C62C10"/>
    <w:rsid w:val="00C66083"/>
    <w:rsid w:val="00C66293"/>
    <w:rsid w:val="00C673D6"/>
    <w:rsid w:val="00C6766E"/>
    <w:rsid w:val="00C70BD7"/>
    <w:rsid w:val="00C70D7F"/>
    <w:rsid w:val="00C71AA8"/>
    <w:rsid w:val="00C722B8"/>
    <w:rsid w:val="00C72D3B"/>
    <w:rsid w:val="00C73479"/>
    <w:rsid w:val="00C73707"/>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456C"/>
    <w:rsid w:val="00CA16D9"/>
    <w:rsid w:val="00CA1CC1"/>
    <w:rsid w:val="00CA2BE6"/>
    <w:rsid w:val="00CA4BE7"/>
    <w:rsid w:val="00CA5578"/>
    <w:rsid w:val="00CB0435"/>
    <w:rsid w:val="00CB04B1"/>
    <w:rsid w:val="00CB324B"/>
    <w:rsid w:val="00CB6386"/>
    <w:rsid w:val="00CB656A"/>
    <w:rsid w:val="00CC060D"/>
    <w:rsid w:val="00CC0786"/>
    <w:rsid w:val="00CC0ACC"/>
    <w:rsid w:val="00CC1652"/>
    <w:rsid w:val="00CC2D1F"/>
    <w:rsid w:val="00CC320B"/>
    <w:rsid w:val="00CC4A42"/>
    <w:rsid w:val="00CC71DA"/>
    <w:rsid w:val="00CD0A22"/>
    <w:rsid w:val="00CD194F"/>
    <w:rsid w:val="00CD3B00"/>
    <w:rsid w:val="00CD43AB"/>
    <w:rsid w:val="00CD4BFE"/>
    <w:rsid w:val="00CD641E"/>
    <w:rsid w:val="00CD6CC9"/>
    <w:rsid w:val="00CD75B6"/>
    <w:rsid w:val="00CD78F6"/>
    <w:rsid w:val="00CD7C28"/>
    <w:rsid w:val="00CE1361"/>
    <w:rsid w:val="00CE192C"/>
    <w:rsid w:val="00CE2A86"/>
    <w:rsid w:val="00CE78A7"/>
    <w:rsid w:val="00CE7CB5"/>
    <w:rsid w:val="00CF05B4"/>
    <w:rsid w:val="00CF07D2"/>
    <w:rsid w:val="00CF16EF"/>
    <w:rsid w:val="00CF3617"/>
    <w:rsid w:val="00CF40B5"/>
    <w:rsid w:val="00CF433B"/>
    <w:rsid w:val="00D010B9"/>
    <w:rsid w:val="00D02DD5"/>
    <w:rsid w:val="00D0588E"/>
    <w:rsid w:val="00D060F5"/>
    <w:rsid w:val="00D07325"/>
    <w:rsid w:val="00D0786F"/>
    <w:rsid w:val="00D104DB"/>
    <w:rsid w:val="00D11347"/>
    <w:rsid w:val="00D12024"/>
    <w:rsid w:val="00D14B88"/>
    <w:rsid w:val="00D20AC3"/>
    <w:rsid w:val="00D2138E"/>
    <w:rsid w:val="00D219FC"/>
    <w:rsid w:val="00D22374"/>
    <w:rsid w:val="00D24003"/>
    <w:rsid w:val="00D279BF"/>
    <w:rsid w:val="00D317BA"/>
    <w:rsid w:val="00D3302E"/>
    <w:rsid w:val="00D3334C"/>
    <w:rsid w:val="00D342C2"/>
    <w:rsid w:val="00D4034A"/>
    <w:rsid w:val="00D4374A"/>
    <w:rsid w:val="00D44421"/>
    <w:rsid w:val="00D45198"/>
    <w:rsid w:val="00D45808"/>
    <w:rsid w:val="00D4646C"/>
    <w:rsid w:val="00D47512"/>
    <w:rsid w:val="00D47AD7"/>
    <w:rsid w:val="00D47CE8"/>
    <w:rsid w:val="00D5043E"/>
    <w:rsid w:val="00D52095"/>
    <w:rsid w:val="00D53170"/>
    <w:rsid w:val="00D53C8B"/>
    <w:rsid w:val="00D5431E"/>
    <w:rsid w:val="00D54C0E"/>
    <w:rsid w:val="00D5580E"/>
    <w:rsid w:val="00D55A20"/>
    <w:rsid w:val="00D60840"/>
    <w:rsid w:val="00D615C7"/>
    <w:rsid w:val="00D63A43"/>
    <w:rsid w:val="00D63EBB"/>
    <w:rsid w:val="00D641ED"/>
    <w:rsid w:val="00D64A11"/>
    <w:rsid w:val="00D71C06"/>
    <w:rsid w:val="00D756A8"/>
    <w:rsid w:val="00D75B19"/>
    <w:rsid w:val="00D75CD0"/>
    <w:rsid w:val="00D804E4"/>
    <w:rsid w:val="00D858B5"/>
    <w:rsid w:val="00D85949"/>
    <w:rsid w:val="00D85AF3"/>
    <w:rsid w:val="00D85F0C"/>
    <w:rsid w:val="00D86E99"/>
    <w:rsid w:val="00D87B14"/>
    <w:rsid w:val="00D87DF7"/>
    <w:rsid w:val="00D90616"/>
    <w:rsid w:val="00D90D4E"/>
    <w:rsid w:val="00D90E9D"/>
    <w:rsid w:val="00D931B4"/>
    <w:rsid w:val="00D94462"/>
    <w:rsid w:val="00D95FE5"/>
    <w:rsid w:val="00D9731D"/>
    <w:rsid w:val="00DA2CD6"/>
    <w:rsid w:val="00DA3372"/>
    <w:rsid w:val="00DA6A43"/>
    <w:rsid w:val="00DA708B"/>
    <w:rsid w:val="00DA7E9F"/>
    <w:rsid w:val="00DB1362"/>
    <w:rsid w:val="00DB244A"/>
    <w:rsid w:val="00DB2890"/>
    <w:rsid w:val="00DB5BC5"/>
    <w:rsid w:val="00DB5CF2"/>
    <w:rsid w:val="00DB6129"/>
    <w:rsid w:val="00DB6CFF"/>
    <w:rsid w:val="00DB77B0"/>
    <w:rsid w:val="00DC0122"/>
    <w:rsid w:val="00DC12A9"/>
    <w:rsid w:val="00DC3517"/>
    <w:rsid w:val="00DC4BD9"/>
    <w:rsid w:val="00DC6024"/>
    <w:rsid w:val="00DD2C7C"/>
    <w:rsid w:val="00DD401A"/>
    <w:rsid w:val="00DD4263"/>
    <w:rsid w:val="00DD5C11"/>
    <w:rsid w:val="00DD60BC"/>
    <w:rsid w:val="00DD7318"/>
    <w:rsid w:val="00DE1268"/>
    <w:rsid w:val="00DE18B6"/>
    <w:rsid w:val="00DE20C0"/>
    <w:rsid w:val="00DE3431"/>
    <w:rsid w:val="00DE6457"/>
    <w:rsid w:val="00DE7A87"/>
    <w:rsid w:val="00DF0112"/>
    <w:rsid w:val="00DF3A20"/>
    <w:rsid w:val="00DF4830"/>
    <w:rsid w:val="00DF6BFB"/>
    <w:rsid w:val="00E00CF2"/>
    <w:rsid w:val="00E022F5"/>
    <w:rsid w:val="00E03E41"/>
    <w:rsid w:val="00E043DC"/>
    <w:rsid w:val="00E05654"/>
    <w:rsid w:val="00E05932"/>
    <w:rsid w:val="00E05B9C"/>
    <w:rsid w:val="00E06B07"/>
    <w:rsid w:val="00E0779F"/>
    <w:rsid w:val="00E10B81"/>
    <w:rsid w:val="00E111A0"/>
    <w:rsid w:val="00E17164"/>
    <w:rsid w:val="00E2301E"/>
    <w:rsid w:val="00E25117"/>
    <w:rsid w:val="00E25333"/>
    <w:rsid w:val="00E261CD"/>
    <w:rsid w:val="00E26E2F"/>
    <w:rsid w:val="00E31BF1"/>
    <w:rsid w:val="00E32C8E"/>
    <w:rsid w:val="00E34139"/>
    <w:rsid w:val="00E37B2C"/>
    <w:rsid w:val="00E41875"/>
    <w:rsid w:val="00E42C81"/>
    <w:rsid w:val="00E438D6"/>
    <w:rsid w:val="00E43A42"/>
    <w:rsid w:val="00E4475B"/>
    <w:rsid w:val="00E449C1"/>
    <w:rsid w:val="00E471DC"/>
    <w:rsid w:val="00E50264"/>
    <w:rsid w:val="00E515A0"/>
    <w:rsid w:val="00E51ACB"/>
    <w:rsid w:val="00E53190"/>
    <w:rsid w:val="00E53757"/>
    <w:rsid w:val="00E56EA6"/>
    <w:rsid w:val="00E61870"/>
    <w:rsid w:val="00E628AF"/>
    <w:rsid w:val="00E62C3D"/>
    <w:rsid w:val="00E63BDB"/>
    <w:rsid w:val="00E65471"/>
    <w:rsid w:val="00E66153"/>
    <w:rsid w:val="00E66350"/>
    <w:rsid w:val="00E66CA7"/>
    <w:rsid w:val="00E7023E"/>
    <w:rsid w:val="00E70E10"/>
    <w:rsid w:val="00E73B6B"/>
    <w:rsid w:val="00E75F59"/>
    <w:rsid w:val="00E80B40"/>
    <w:rsid w:val="00E8347F"/>
    <w:rsid w:val="00E84DC3"/>
    <w:rsid w:val="00E852B1"/>
    <w:rsid w:val="00E862DF"/>
    <w:rsid w:val="00E869D3"/>
    <w:rsid w:val="00E903D7"/>
    <w:rsid w:val="00E90CFC"/>
    <w:rsid w:val="00E9215B"/>
    <w:rsid w:val="00E94C23"/>
    <w:rsid w:val="00E97A88"/>
    <w:rsid w:val="00E97B0C"/>
    <w:rsid w:val="00EA108B"/>
    <w:rsid w:val="00EA1098"/>
    <w:rsid w:val="00EA1A65"/>
    <w:rsid w:val="00EA2DB3"/>
    <w:rsid w:val="00EA4B71"/>
    <w:rsid w:val="00EA5201"/>
    <w:rsid w:val="00EA7E12"/>
    <w:rsid w:val="00EB0FB2"/>
    <w:rsid w:val="00EB1513"/>
    <w:rsid w:val="00EB269C"/>
    <w:rsid w:val="00EB298C"/>
    <w:rsid w:val="00EB3222"/>
    <w:rsid w:val="00EB6F43"/>
    <w:rsid w:val="00EC1679"/>
    <w:rsid w:val="00EC34C2"/>
    <w:rsid w:val="00EC48F8"/>
    <w:rsid w:val="00ED2B12"/>
    <w:rsid w:val="00ED329E"/>
    <w:rsid w:val="00ED5293"/>
    <w:rsid w:val="00EE0531"/>
    <w:rsid w:val="00EE167D"/>
    <w:rsid w:val="00EE1FFC"/>
    <w:rsid w:val="00EE2478"/>
    <w:rsid w:val="00EE3C76"/>
    <w:rsid w:val="00EE446A"/>
    <w:rsid w:val="00EE6279"/>
    <w:rsid w:val="00EE7357"/>
    <w:rsid w:val="00EE762F"/>
    <w:rsid w:val="00EF188A"/>
    <w:rsid w:val="00EF5985"/>
    <w:rsid w:val="00EF625F"/>
    <w:rsid w:val="00EF6459"/>
    <w:rsid w:val="00EF6A54"/>
    <w:rsid w:val="00EF6D43"/>
    <w:rsid w:val="00EF751B"/>
    <w:rsid w:val="00F00CE1"/>
    <w:rsid w:val="00F02AE9"/>
    <w:rsid w:val="00F03CB0"/>
    <w:rsid w:val="00F07639"/>
    <w:rsid w:val="00F11890"/>
    <w:rsid w:val="00F11EBE"/>
    <w:rsid w:val="00F122C4"/>
    <w:rsid w:val="00F128A4"/>
    <w:rsid w:val="00F156C7"/>
    <w:rsid w:val="00F16586"/>
    <w:rsid w:val="00F169DB"/>
    <w:rsid w:val="00F17A45"/>
    <w:rsid w:val="00F20A73"/>
    <w:rsid w:val="00F20F62"/>
    <w:rsid w:val="00F22273"/>
    <w:rsid w:val="00F226D8"/>
    <w:rsid w:val="00F22D0D"/>
    <w:rsid w:val="00F23C07"/>
    <w:rsid w:val="00F24484"/>
    <w:rsid w:val="00F247E3"/>
    <w:rsid w:val="00F2561D"/>
    <w:rsid w:val="00F25FA6"/>
    <w:rsid w:val="00F26A6D"/>
    <w:rsid w:val="00F26EAB"/>
    <w:rsid w:val="00F300DC"/>
    <w:rsid w:val="00F3153F"/>
    <w:rsid w:val="00F3161D"/>
    <w:rsid w:val="00F337C3"/>
    <w:rsid w:val="00F338AE"/>
    <w:rsid w:val="00F361DB"/>
    <w:rsid w:val="00F37B29"/>
    <w:rsid w:val="00F37E3F"/>
    <w:rsid w:val="00F45A2E"/>
    <w:rsid w:val="00F50D7A"/>
    <w:rsid w:val="00F514C8"/>
    <w:rsid w:val="00F51E7E"/>
    <w:rsid w:val="00F5218E"/>
    <w:rsid w:val="00F54D97"/>
    <w:rsid w:val="00F55A08"/>
    <w:rsid w:val="00F561F9"/>
    <w:rsid w:val="00F60846"/>
    <w:rsid w:val="00F61EE3"/>
    <w:rsid w:val="00F62727"/>
    <w:rsid w:val="00F634AF"/>
    <w:rsid w:val="00F63687"/>
    <w:rsid w:val="00F64176"/>
    <w:rsid w:val="00F64DBA"/>
    <w:rsid w:val="00F65F90"/>
    <w:rsid w:val="00F703B0"/>
    <w:rsid w:val="00F7042A"/>
    <w:rsid w:val="00F719B0"/>
    <w:rsid w:val="00F7226D"/>
    <w:rsid w:val="00F7464E"/>
    <w:rsid w:val="00F74D12"/>
    <w:rsid w:val="00F758AE"/>
    <w:rsid w:val="00F75E81"/>
    <w:rsid w:val="00F7642E"/>
    <w:rsid w:val="00F76DA0"/>
    <w:rsid w:val="00F773DE"/>
    <w:rsid w:val="00F802B2"/>
    <w:rsid w:val="00F80BAD"/>
    <w:rsid w:val="00F82E80"/>
    <w:rsid w:val="00F83849"/>
    <w:rsid w:val="00F8417C"/>
    <w:rsid w:val="00F84D60"/>
    <w:rsid w:val="00F84FEC"/>
    <w:rsid w:val="00F9633A"/>
    <w:rsid w:val="00FA0D51"/>
    <w:rsid w:val="00FA1639"/>
    <w:rsid w:val="00FA1B7F"/>
    <w:rsid w:val="00FA2908"/>
    <w:rsid w:val="00FA4AD1"/>
    <w:rsid w:val="00FA6EF1"/>
    <w:rsid w:val="00FB0558"/>
    <w:rsid w:val="00FB069B"/>
    <w:rsid w:val="00FB1D1E"/>
    <w:rsid w:val="00FB54A8"/>
    <w:rsid w:val="00FB6F78"/>
    <w:rsid w:val="00FB7F1B"/>
    <w:rsid w:val="00FC0A1D"/>
    <w:rsid w:val="00FC17B0"/>
    <w:rsid w:val="00FC32F3"/>
    <w:rsid w:val="00FC36BF"/>
    <w:rsid w:val="00FC416D"/>
    <w:rsid w:val="00FC472F"/>
    <w:rsid w:val="00FC590A"/>
    <w:rsid w:val="00FC5AB9"/>
    <w:rsid w:val="00FC7E00"/>
    <w:rsid w:val="00FC7F55"/>
    <w:rsid w:val="00FD03FA"/>
    <w:rsid w:val="00FD124D"/>
    <w:rsid w:val="00FD17DA"/>
    <w:rsid w:val="00FD1FCD"/>
    <w:rsid w:val="00FD2969"/>
    <w:rsid w:val="00FD3D71"/>
    <w:rsid w:val="00FD5492"/>
    <w:rsid w:val="00FD54CF"/>
    <w:rsid w:val="00FD5591"/>
    <w:rsid w:val="00FE0CEF"/>
    <w:rsid w:val="00FE2296"/>
    <w:rsid w:val="00FE2E1E"/>
    <w:rsid w:val="00FE3DAD"/>
    <w:rsid w:val="00FE4705"/>
    <w:rsid w:val="00FE4803"/>
    <w:rsid w:val="00FE4E25"/>
    <w:rsid w:val="00FE5C5A"/>
    <w:rsid w:val="00FE7CAE"/>
    <w:rsid w:val="00FF1334"/>
    <w:rsid w:val="00FF29EB"/>
    <w:rsid w:val="00FF3791"/>
    <w:rsid w:val="00FF41CC"/>
    <w:rsid w:val="00FF60B0"/>
    <w:rsid w:val="00FF620A"/>
    <w:rsid w:val="00FF6297"/>
    <w:rsid w:val="00FF6A6F"/>
    <w:rsid w:val="00FF6BFF"/>
    <w:rsid w:val="00FF6DFB"/>
    <w:rsid w:val="00FF765E"/>
    <w:rsid w:val="00FF7EE3"/>
    <w:rsid w:val="05177A13"/>
    <w:rsid w:val="05860CB5"/>
    <w:rsid w:val="067B3F03"/>
    <w:rsid w:val="09F33771"/>
    <w:rsid w:val="0C247805"/>
    <w:rsid w:val="0C8E798B"/>
    <w:rsid w:val="0D1A0C33"/>
    <w:rsid w:val="0F581641"/>
    <w:rsid w:val="0F852BA1"/>
    <w:rsid w:val="13802ECA"/>
    <w:rsid w:val="17DC25B6"/>
    <w:rsid w:val="198A2469"/>
    <w:rsid w:val="216959D6"/>
    <w:rsid w:val="263A5741"/>
    <w:rsid w:val="279A25BF"/>
    <w:rsid w:val="2ADE3FEA"/>
    <w:rsid w:val="2FF133CA"/>
    <w:rsid w:val="32E27652"/>
    <w:rsid w:val="3A100F99"/>
    <w:rsid w:val="3A297361"/>
    <w:rsid w:val="3BBA063F"/>
    <w:rsid w:val="3CF5377D"/>
    <w:rsid w:val="3EC8471C"/>
    <w:rsid w:val="3FF445A9"/>
    <w:rsid w:val="419863FA"/>
    <w:rsid w:val="41DD0CA1"/>
    <w:rsid w:val="429A6694"/>
    <w:rsid w:val="42F21DA2"/>
    <w:rsid w:val="43D322F8"/>
    <w:rsid w:val="43F37984"/>
    <w:rsid w:val="44804DCF"/>
    <w:rsid w:val="44D22496"/>
    <w:rsid w:val="45360AB0"/>
    <w:rsid w:val="457C7DBE"/>
    <w:rsid w:val="471C4A9D"/>
    <w:rsid w:val="48270794"/>
    <w:rsid w:val="48387D84"/>
    <w:rsid w:val="48771E1D"/>
    <w:rsid w:val="48E52647"/>
    <w:rsid w:val="497C6219"/>
    <w:rsid w:val="49FF69DD"/>
    <w:rsid w:val="4C9E2856"/>
    <w:rsid w:val="4DD90722"/>
    <w:rsid w:val="51275030"/>
    <w:rsid w:val="5436240C"/>
    <w:rsid w:val="54372C8A"/>
    <w:rsid w:val="54FB6F56"/>
    <w:rsid w:val="552D40CE"/>
    <w:rsid w:val="59CE544F"/>
    <w:rsid w:val="59DE3063"/>
    <w:rsid w:val="59F9238B"/>
    <w:rsid w:val="5BE17A95"/>
    <w:rsid w:val="5C536928"/>
    <w:rsid w:val="5F1C5B9B"/>
    <w:rsid w:val="616A131A"/>
    <w:rsid w:val="657D51CC"/>
    <w:rsid w:val="662D17EE"/>
    <w:rsid w:val="66D460EA"/>
    <w:rsid w:val="69D621CA"/>
    <w:rsid w:val="6CA5589A"/>
    <w:rsid w:val="6D362951"/>
    <w:rsid w:val="6DCF05A0"/>
    <w:rsid w:val="6F9313C3"/>
    <w:rsid w:val="6FBD3DD5"/>
    <w:rsid w:val="70E7268E"/>
    <w:rsid w:val="71912870"/>
    <w:rsid w:val="74985512"/>
    <w:rsid w:val="78A827ED"/>
    <w:rsid w:val="7971702E"/>
    <w:rsid w:val="7A773436"/>
    <w:rsid w:val="7FB72E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4"/>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29"/>
    <w:qFormat/>
    <w:uiPriority w:val="0"/>
    <w:pPr>
      <w:keepNext/>
      <w:keepLines/>
      <w:spacing w:before="260" w:after="260" w:line="416" w:lineRule="auto"/>
      <w:outlineLvl w:val="2"/>
    </w:pPr>
    <w:rPr>
      <w:b/>
      <w:sz w:val="32"/>
      <w:szCs w:val="20"/>
    </w:rPr>
  </w:style>
  <w:style w:type="paragraph" w:styleId="9">
    <w:name w:val="heading 4"/>
    <w:basedOn w:val="1"/>
    <w:next w:val="1"/>
    <w:link w:val="30"/>
    <w:qFormat/>
    <w:uiPriority w:val="0"/>
    <w:pPr>
      <w:keepNext/>
      <w:keepLines/>
      <w:spacing w:before="280" w:after="290" w:line="376" w:lineRule="auto"/>
      <w:outlineLvl w:val="3"/>
    </w:pPr>
    <w:rPr>
      <w:rFonts w:ascii="Arial" w:hAnsi="Arial" w:eastAsia="黑体"/>
      <w:b/>
      <w:bCs/>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link w:val="35"/>
    <w:qFormat/>
    <w:uiPriority w:val="0"/>
    <w:pPr>
      <w:ind w:firstLine="420" w:firstLineChars="200"/>
    </w:pPr>
  </w:style>
  <w:style w:type="paragraph" w:styleId="6">
    <w:name w:val="Body Text First Indent 2"/>
    <w:basedOn w:val="7"/>
    <w:unhideWhenUsed/>
    <w:qFormat/>
    <w:uiPriority w:val="99"/>
    <w:pPr>
      <w:spacing w:after="120" w:line="240" w:lineRule="auto"/>
      <w:ind w:left="420" w:leftChars="200" w:firstLine="200" w:firstLineChars="200"/>
    </w:pPr>
    <w:rPr>
      <w:kern w:val="2"/>
      <w:sz w:val="21"/>
      <w:szCs w:val="24"/>
    </w:r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99"/>
    <w:pPr>
      <w:snapToGrid w:val="0"/>
    </w:pPr>
    <w:rPr>
      <w:rFonts w:ascii="Arial" w:hAnsi="Arial"/>
    </w:rPr>
  </w:style>
  <w:style w:type="paragraph" w:styleId="10">
    <w:name w:val="Document Map"/>
    <w:basedOn w:val="1"/>
    <w:semiHidden/>
    <w:qFormat/>
    <w:uiPriority w:val="0"/>
    <w:pPr>
      <w:shd w:val="clear" w:color="auto" w:fill="000080"/>
    </w:pPr>
  </w:style>
  <w:style w:type="paragraph" w:styleId="11">
    <w:name w:val="Plain Text"/>
    <w:basedOn w:val="1"/>
    <w:link w:val="34"/>
    <w:qFormat/>
    <w:uiPriority w:val="99"/>
    <w:pPr>
      <w:widowControl/>
      <w:spacing w:after="200" w:line="252" w:lineRule="auto"/>
      <w:jc w:val="left"/>
    </w:pPr>
    <w:rPr>
      <w:rFonts w:ascii="宋体" w:hAnsi="Courier New"/>
      <w:szCs w:val="20"/>
    </w:rPr>
  </w:style>
  <w:style w:type="paragraph" w:styleId="12">
    <w:name w:val="Date"/>
    <w:basedOn w:val="1"/>
    <w:next w:val="1"/>
    <w:link w:val="25"/>
    <w:qFormat/>
    <w:uiPriority w:val="0"/>
    <w:rPr>
      <w:sz w:val="24"/>
      <w:szCs w:val="20"/>
    </w:rPr>
  </w:style>
  <w:style w:type="paragraph" w:styleId="13">
    <w:name w:val="Body Text Indent 2"/>
    <w:basedOn w:val="1"/>
    <w:link w:val="45"/>
    <w:qFormat/>
    <w:uiPriority w:val="0"/>
    <w:pPr>
      <w:spacing w:after="120" w:line="480" w:lineRule="auto"/>
      <w:ind w:left="420" w:leftChars="200"/>
    </w:pPr>
  </w:style>
  <w:style w:type="paragraph" w:styleId="14">
    <w:name w:val="Balloon Text"/>
    <w:basedOn w:val="1"/>
    <w:link w:val="27"/>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header"/>
    <w:basedOn w:val="1"/>
    <w:link w:val="36"/>
    <w:qFormat/>
    <w:uiPriority w:val="99"/>
    <w:pPr>
      <w:pBdr>
        <w:bottom w:val="single" w:color="auto" w:sz="6" w:space="1"/>
      </w:pBdr>
      <w:tabs>
        <w:tab w:val="center" w:pos="4153"/>
        <w:tab w:val="right" w:pos="8306"/>
      </w:tabs>
      <w:snapToGrid w:val="0"/>
      <w:jc w:val="center"/>
    </w:pPr>
    <w:rPr>
      <w:sz w:val="18"/>
      <w:szCs w:val="18"/>
    </w:rPr>
  </w:style>
  <w:style w:type="paragraph" w:styleId="17">
    <w:name w:val="Body Text Indent 3"/>
    <w:basedOn w:val="1"/>
    <w:link w:val="26"/>
    <w:qFormat/>
    <w:uiPriority w:val="0"/>
    <w:pPr>
      <w:spacing w:after="120"/>
      <w:ind w:left="420" w:leftChars="200"/>
    </w:pPr>
    <w:rPr>
      <w:sz w:val="16"/>
      <w:szCs w:val="16"/>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page number"/>
    <w:basedOn w:val="21"/>
    <w:qFormat/>
    <w:uiPriority w:val="0"/>
  </w:style>
  <w:style w:type="character" w:styleId="23">
    <w:name w:val="Hyperlink"/>
    <w:basedOn w:val="21"/>
    <w:qFormat/>
    <w:uiPriority w:val="0"/>
    <w:rPr>
      <w:color w:val="0000FF"/>
      <w:u w:val="single"/>
    </w:rPr>
  </w:style>
  <w:style w:type="paragraph" w:customStyle="1" w:styleId="24">
    <w:name w:val="Fließtext"/>
    <w:basedOn w:val="1"/>
    <w:qFormat/>
    <w:uiPriority w:val="0"/>
    <w:pPr>
      <w:overflowPunct w:val="0"/>
      <w:autoSpaceDE w:val="0"/>
      <w:autoSpaceDN w:val="0"/>
      <w:adjustRightInd w:val="0"/>
      <w:textAlignment w:val="baseline"/>
    </w:pPr>
    <w:rPr>
      <w:kern w:val="28"/>
      <w:szCs w:val="20"/>
    </w:rPr>
  </w:style>
  <w:style w:type="character" w:customStyle="1" w:styleId="25">
    <w:name w:val="日期 Char"/>
    <w:basedOn w:val="21"/>
    <w:link w:val="12"/>
    <w:qFormat/>
    <w:uiPriority w:val="0"/>
    <w:rPr>
      <w:kern w:val="2"/>
      <w:sz w:val="24"/>
    </w:rPr>
  </w:style>
  <w:style w:type="character" w:customStyle="1" w:styleId="26">
    <w:name w:val="正文文本缩进 3 Char"/>
    <w:basedOn w:val="21"/>
    <w:link w:val="17"/>
    <w:qFormat/>
    <w:uiPriority w:val="0"/>
    <w:rPr>
      <w:kern w:val="2"/>
      <w:sz w:val="16"/>
      <w:szCs w:val="16"/>
    </w:rPr>
  </w:style>
  <w:style w:type="character" w:customStyle="1" w:styleId="27">
    <w:name w:val="批注框文本 Char"/>
    <w:basedOn w:val="21"/>
    <w:link w:val="14"/>
    <w:qFormat/>
    <w:uiPriority w:val="0"/>
    <w:rPr>
      <w:kern w:val="2"/>
      <w:sz w:val="18"/>
      <w:szCs w:val="18"/>
    </w:rPr>
  </w:style>
  <w:style w:type="character" w:customStyle="1" w:styleId="28">
    <w:name w:val="纯文本 Char"/>
    <w:qFormat/>
    <w:uiPriority w:val="99"/>
    <w:rPr>
      <w:rFonts w:ascii="宋体" w:hAnsi="Courier New"/>
      <w:kern w:val="2"/>
      <w:sz w:val="21"/>
    </w:rPr>
  </w:style>
  <w:style w:type="character" w:customStyle="1" w:styleId="29">
    <w:name w:val="标题 3 Char"/>
    <w:basedOn w:val="21"/>
    <w:link w:val="4"/>
    <w:qFormat/>
    <w:uiPriority w:val="0"/>
    <w:rPr>
      <w:b/>
      <w:kern w:val="2"/>
      <w:sz w:val="32"/>
    </w:rPr>
  </w:style>
  <w:style w:type="character" w:customStyle="1" w:styleId="30">
    <w:name w:val="标题 4 Char"/>
    <w:basedOn w:val="21"/>
    <w:link w:val="9"/>
    <w:qFormat/>
    <w:uiPriority w:val="0"/>
    <w:rPr>
      <w:rFonts w:ascii="Arial" w:hAnsi="Arial" w:eastAsia="黑体"/>
      <w:b/>
      <w:bCs/>
      <w:kern w:val="2"/>
      <w:sz w:val="28"/>
      <w:szCs w:val="28"/>
    </w:rPr>
  </w:style>
  <w:style w:type="character" w:customStyle="1" w:styleId="31">
    <w:name w:val="正文缩进2格 Char"/>
    <w:link w:val="32"/>
    <w:qFormat/>
    <w:uiPriority w:val="0"/>
    <w:rPr>
      <w:rFonts w:ascii="仿宋_GB2312" w:hAnsi="宋体" w:eastAsia="仿宋_GB2312"/>
      <w:sz w:val="31"/>
      <w:szCs w:val="28"/>
      <w:lang w:bidi="ar-SA"/>
    </w:rPr>
  </w:style>
  <w:style w:type="paragraph" w:customStyle="1" w:styleId="32">
    <w:name w:val="正文缩进2格"/>
    <w:basedOn w:val="1"/>
    <w:link w:val="31"/>
    <w:qFormat/>
    <w:uiPriority w:val="0"/>
    <w:pPr>
      <w:spacing w:line="600" w:lineRule="exact"/>
      <w:ind w:firstLine="639" w:firstLineChars="206"/>
    </w:pPr>
    <w:rPr>
      <w:rFonts w:ascii="仿宋_GB2312" w:hAnsi="宋体" w:eastAsia="仿宋_GB2312"/>
      <w:kern w:val="0"/>
      <w:sz w:val="31"/>
      <w:szCs w:val="28"/>
    </w:rPr>
  </w:style>
  <w:style w:type="character" w:customStyle="1" w:styleId="33">
    <w:name w:val="纯文本 Char2"/>
    <w:basedOn w:val="21"/>
    <w:qFormat/>
    <w:uiPriority w:val="0"/>
    <w:rPr>
      <w:rFonts w:ascii="宋体" w:hAnsi="Courier New" w:eastAsia="宋体"/>
      <w:kern w:val="2"/>
      <w:sz w:val="24"/>
      <w:lang w:val="en-US" w:eastAsia="zh-CN" w:bidi="ar-SA"/>
    </w:rPr>
  </w:style>
  <w:style w:type="character" w:customStyle="1" w:styleId="34">
    <w:name w:val="纯文本 Char1"/>
    <w:basedOn w:val="21"/>
    <w:link w:val="11"/>
    <w:qFormat/>
    <w:uiPriority w:val="0"/>
    <w:rPr>
      <w:rFonts w:ascii="宋体" w:hAnsi="Courier New" w:cs="Courier New"/>
      <w:kern w:val="2"/>
      <w:sz w:val="21"/>
      <w:szCs w:val="21"/>
    </w:rPr>
  </w:style>
  <w:style w:type="character" w:customStyle="1" w:styleId="35">
    <w:name w:val="正文缩进 Char"/>
    <w:link w:val="5"/>
    <w:qFormat/>
    <w:uiPriority w:val="0"/>
    <w:rPr>
      <w:rFonts w:eastAsia="宋体"/>
      <w:kern w:val="2"/>
      <w:sz w:val="21"/>
      <w:szCs w:val="24"/>
      <w:lang w:val="en-US" w:eastAsia="zh-CN" w:bidi="ar-SA"/>
    </w:rPr>
  </w:style>
  <w:style w:type="character" w:customStyle="1" w:styleId="36">
    <w:name w:val="页眉 Char"/>
    <w:link w:val="16"/>
    <w:qFormat/>
    <w:uiPriority w:val="99"/>
    <w:rPr>
      <w:kern w:val="2"/>
      <w:sz w:val="18"/>
      <w:szCs w:val="18"/>
    </w:rPr>
  </w:style>
  <w:style w:type="paragraph" w:customStyle="1" w:styleId="37">
    <w:name w:val="Char"/>
    <w:basedOn w:val="10"/>
    <w:qFormat/>
    <w:uiPriority w:val="0"/>
    <w:rPr>
      <w:rFonts w:ascii="Tahoma" w:hAnsi="Tahoma"/>
      <w:sz w:val="24"/>
    </w:rPr>
  </w:style>
  <w:style w:type="paragraph" w:customStyle="1" w:styleId="3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9">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40">
    <w:name w:val="Char1"/>
    <w:basedOn w:val="1"/>
    <w:qFormat/>
    <w:uiPriority w:val="0"/>
    <w:pPr>
      <w:tabs>
        <w:tab w:val="left" w:pos="360"/>
      </w:tabs>
    </w:pPr>
    <w:rPr>
      <w:color w:val="000000"/>
      <w:sz w:val="24"/>
    </w:rPr>
  </w:style>
  <w:style w:type="paragraph" w:customStyle="1" w:styleId="41">
    <w:name w:val="Char Char Char Char"/>
    <w:basedOn w:val="10"/>
    <w:qFormat/>
    <w:uiPriority w:val="0"/>
    <w:pPr>
      <w:adjustRightInd w:val="0"/>
      <w:snapToGrid w:val="0"/>
      <w:spacing w:line="360" w:lineRule="auto"/>
    </w:pPr>
    <w:rPr>
      <w:szCs w:val="20"/>
    </w:rPr>
  </w:style>
  <w:style w:type="character" w:customStyle="1" w:styleId="42">
    <w:name w:val="p0 Char"/>
    <w:link w:val="43"/>
    <w:qFormat/>
    <w:uiPriority w:val="0"/>
    <w:rPr>
      <w:sz w:val="21"/>
      <w:szCs w:val="21"/>
    </w:rPr>
  </w:style>
  <w:style w:type="paragraph" w:customStyle="1" w:styleId="43">
    <w:name w:val="p0"/>
    <w:basedOn w:val="1"/>
    <w:link w:val="42"/>
    <w:qFormat/>
    <w:uiPriority w:val="0"/>
    <w:pPr>
      <w:widowControl/>
    </w:pPr>
    <w:rPr>
      <w:kern w:val="0"/>
      <w:szCs w:val="21"/>
    </w:rPr>
  </w:style>
  <w:style w:type="character" w:customStyle="1" w:styleId="44">
    <w:name w:val="标题 2 Char"/>
    <w:link w:val="3"/>
    <w:qFormat/>
    <w:uiPriority w:val="0"/>
    <w:rPr>
      <w:rFonts w:ascii="Arial" w:hAnsi="Arial" w:eastAsia="黑体"/>
      <w:b/>
      <w:bCs/>
      <w:kern w:val="2"/>
      <w:sz w:val="32"/>
      <w:szCs w:val="32"/>
    </w:rPr>
  </w:style>
  <w:style w:type="character" w:customStyle="1" w:styleId="45">
    <w:name w:val="正文文本缩进 2 Char"/>
    <w:basedOn w:val="21"/>
    <w:link w:val="13"/>
    <w:qFormat/>
    <w:uiPriority w:val="0"/>
    <w:rPr>
      <w:kern w:val="2"/>
      <w:sz w:val="21"/>
      <w:szCs w:val="24"/>
    </w:rPr>
  </w:style>
  <w:style w:type="paragraph" w:customStyle="1" w:styleId="46">
    <w:name w:val="Heading #1|1"/>
    <w:basedOn w:val="1"/>
    <w:qFormat/>
    <w:uiPriority w:val="0"/>
    <w:pPr>
      <w:widowControl w:val="0"/>
      <w:shd w:val="clear" w:color="auto" w:fill="auto"/>
      <w:spacing w:after="500"/>
      <w:outlineLvl w:val="0"/>
    </w:pPr>
    <w:rPr>
      <w:rFonts w:ascii="宋体" w:hAnsi="宋体" w:eastAsia="宋体" w:cs="宋体"/>
      <w:sz w:val="42"/>
      <w:szCs w:val="42"/>
      <w:u w:val="none"/>
      <w:shd w:val="clear" w:color="auto" w:fill="auto"/>
      <w:lang w:val="zh-TW" w:eastAsia="zh-TW" w:bidi="zh-TW"/>
    </w:rPr>
  </w:style>
  <w:style w:type="paragraph" w:customStyle="1" w:styleId="47">
    <w:name w:val="Body text|1"/>
    <w:basedOn w:val="1"/>
    <w:qFormat/>
    <w:uiPriority w:val="0"/>
    <w:pPr>
      <w:widowControl w:val="0"/>
      <w:shd w:val="clear" w:color="auto" w:fill="auto"/>
      <w:spacing w:line="382" w:lineRule="auto"/>
      <w:ind w:firstLine="400"/>
    </w:pPr>
    <w:rPr>
      <w:rFonts w:ascii="宋体" w:hAnsi="宋体" w:eastAsia="宋体" w:cs="宋体"/>
      <w:sz w:val="30"/>
      <w:szCs w:val="30"/>
      <w:u w:val="none"/>
      <w:shd w:val="clear" w:color="auto" w:fill="auto"/>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kdc</Company>
  <Pages>49</Pages>
  <Words>6906</Words>
  <Characters>7833</Characters>
  <Lines>192</Lines>
  <Paragraphs>54</Paragraphs>
  <TotalTime>0</TotalTime>
  <ScaleCrop>false</ScaleCrop>
  <LinksUpToDate>false</LinksUpToDate>
  <CharactersWithSpaces>7917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2023-07-31T00:20:00Z</dcterms:created>
  <dc:creator>chencd</dc:creator>
  <cp:lastModifiedBy>小糊涂仙儿</cp:lastModifiedBy>
  <cp:lastPrinted>2019-04-16T01:48:00Z</cp:lastPrinted>
  <dcterms:modified xsi:type="dcterms:W3CDTF">2024-12-31T07:11:58Z</dcterms:modified>
  <dc:title>招标技术规格及要求</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61D6A509866542B1892CDF8B4D7EDE77_13</vt:lpwstr>
  </property>
  <property fmtid="{D5CDD505-2E9C-101B-9397-08002B2CF9AE}" pid="4" name="KSOTemplateDocerSaveRecord">
    <vt:lpwstr>eyJoZGlkIjoiMTc2Mzg1NWZhYjRkZTQwOGM3NjM5NjRiYjE5ZTllY2EiLCJ1c2VySWQiOiIxMTQ0NjA5OTI4In0=</vt:lpwstr>
  </property>
</Properties>
</file>