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ascii="仿宋" w:hAnsi="仿宋" w:eastAsia="仿宋" w:cs="仿宋"/>
          <w:color w:val="auto"/>
          <w:sz w:val="44"/>
          <w:highlight w:val="none"/>
        </w:rPr>
      </w:pPr>
    </w:p>
    <w:p>
      <w:pPr>
        <w:pStyle w:val="242"/>
        <w:rPr>
          <w:rFonts w:ascii="仿宋" w:hAnsi="仿宋" w:eastAsia="仿宋" w:cs="仿宋"/>
          <w:color w:val="auto"/>
          <w:highlight w:val="none"/>
        </w:rPr>
      </w:pPr>
    </w:p>
    <w:p>
      <w:pPr>
        <w:pStyle w:val="242"/>
        <w:ind w:firstLine="880"/>
        <w:rPr>
          <w:rFonts w:ascii="仿宋" w:hAnsi="仿宋" w:eastAsia="仿宋" w:cs="仿宋"/>
          <w:color w:val="auto"/>
          <w:sz w:val="44"/>
          <w:szCs w:val="44"/>
          <w:highlight w:val="none"/>
        </w:rPr>
      </w:pPr>
    </w:p>
    <w:p>
      <w:pPr>
        <w:pStyle w:val="242"/>
        <w:ind w:firstLine="0"/>
        <w:rPr>
          <w:rFonts w:ascii="仿宋" w:hAnsi="仿宋" w:eastAsia="仿宋" w:cs="仿宋"/>
          <w:color w:val="auto"/>
          <w:highlight w:val="none"/>
        </w:rPr>
      </w:pPr>
    </w:p>
    <w:p>
      <w:pPr>
        <w:jc w:val="center"/>
        <w:rPr>
          <w:rFonts w:ascii="仿宋" w:hAnsi="仿宋" w:eastAsia="仿宋" w:cs="仿宋"/>
          <w:color w:val="auto"/>
          <w:sz w:val="76"/>
          <w:szCs w:val="76"/>
          <w:highlight w:val="none"/>
        </w:rPr>
      </w:pPr>
      <w:r>
        <w:rPr>
          <w:rFonts w:hint="eastAsia" w:ascii="仿宋" w:hAnsi="仿宋" w:eastAsia="仿宋" w:cs="仿宋"/>
          <w:color w:val="auto"/>
          <w:sz w:val="96"/>
          <w:szCs w:val="96"/>
          <w:highlight w:val="none"/>
        </w:rPr>
        <w:t>竞争性磋商文件</w:t>
      </w:r>
    </w:p>
    <w:p>
      <w:pPr>
        <w:jc w:val="center"/>
        <w:rPr>
          <w:rFonts w:ascii="仿宋" w:hAnsi="仿宋" w:eastAsia="仿宋" w:cs="仿宋"/>
          <w:b/>
          <w:color w:val="auto"/>
          <w:sz w:val="32"/>
          <w:szCs w:val="32"/>
          <w:highlight w:val="none"/>
        </w:rPr>
      </w:pPr>
    </w:p>
    <w:p>
      <w:pPr>
        <w:spacing w:line="720" w:lineRule="auto"/>
        <w:rPr>
          <w:rFonts w:ascii="仿宋" w:hAnsi="仿宋" w:eastAsia="仿宋" w:cs="仿宋"/>
          <w:bCs/>
          <w:color w:val="auto"/>
          <w:sz w:val="32"/>
          <w:szCs w:val="32"/>
          <w:highlight w:val="none"/>
        </w:rPr>
      </w:pPr>
    </w:p>
    <w:p>
      <w:pPr>
        <w:pStyle w:val="242"/>
        <w:ind w:firstLine="640"/>
        <w:rPr>
          <w:rFonts w:ascii="仿宋" w:hAnsi="仿宋" w:eastAsia="仿宋" w:cs="仿宋"/>
          <w:bCs/>
          <w:color w:val="auto"/>
          <w:sz w:val="32"/>
          <w:szCs w:val="32"/>
          <w:highlight w:val="none"/>
        </w:rPr>
      </w:pPr>
    </w:p>
    <w:p>
      <w:pPr>
        <w:rPr>
          <w:rFonts w:ascii="仿宋" w:hAnsi="仿宋" w:eastAsia="仿宋" w:cs="仿宋"/>
          <w:color w:val="auto"/>
          <w:highlight w:val="none"/>
        </w:rPr>
      </w:pPr>
    </w:p>
    <w:p>
      <w:pPr>
        <w:spacing w:line="480" w:lineRule="auto"/>
        <w:ind w:firstLine="602"/>
        <w:jc w:val="left"/>
        <w:rPr>
          <w:rFonts w:ascii="仿宋" w:hAnsi="仿宋" w:eastAsia="仿宋" w:cs="仿宋"/>
          <w:bCs/>
          <w:color w:val="auto"/>
          <w:sz w:val="30"/>
          <w:szCs w:val="30"/>
          <w:highlight w:val="none"/>
        </w:rPr>
      </w:pPr>
      <w:r>
        <w:rPr>
          <w:rFonts w:hint="eastAsia" w:ascii="仿宋" w:hAnsi="仿宋" w:eastAsia="仿宋" w:cs="仿宋"/>
          <w:b/>
          <w:color w:val="auto"/>
          <w:sz w:val="30"/>
          <w:szCs w:val="30"/>
          <w:highlight w:val="none"/>
          <w:lang w:val="zh-CN"/>
        </w:rPr>
        <w:t>项目编号</w:t>
      </w:r>
      <w:r>
        <w:rPr>
          <w:rFonts w:hint="eastAsia" w:ascii="仿宋" w:hAnsi="仿宋" w:eastAsia="仿宋" w:cs="仿宋"/>
          <w:bCs/>
          <w:color w:val="auto"/>
          <w:sz w:val="30"/>
          <w:szCs w:val="30"/>
          <w:highlight w:val="none"/>
          <w:lang w:val="zh-CN"/>
        </w:rPr>
        <w:t>：JSZC-320113-GZPM-C2025-0015</w:t>
      </w:r>
    </w:p>
    <w:p>
      <w:pPr>
        <w:spacing w:line="480" w:lineRule="auto"/>
        <w:ind w:left="2102" w:hanging="1506"/>
        <w:jc w:val="lef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项目名称</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西岗街道桦墅村2025年度安保服务(1年)项目</w:t>
      </w:r>
    </w:p>
    <w:p>
      <w:pPr>
        <w:spacing w:line="480" w:lineRule="auto"/>
        <w:ind w:firstLine="602"/>
        <w:jc w:val="lef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采 购 人</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南京市栖霞区人民政府西岗办事处</w:t>
      </w:r>
    </w:p>
    <w:p>
      <w:pPr>
        <w:spacing w:line="480" w:lineRule="auto"/>
        <w:ind w:firstLine="602"/>
        <w:jc w:val="left"/>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采购类别：</w:t>
      </w:r>
      <w:r>
        <w:rPr>
          <w:rFonts w:hint="eastAsia" w:ascii="仿宋" w:hAnsi="仿宋" w:eastAsia="仿宋" w:cs="仿宋"/>
          <w:color w:val="auto"/>
          <w:sz w:val="30"/>
          <w:szCs w:val="30"/>
          <w:highlight w:val="none"/>
        </w:rPr>
        <w:t>服务类</w:t>
      </w:r>
    </w:p>
    <w:p>
      <w:pPr>
        <w:jc w:val="center"/>
        <w:rPr>
          <w:rFonts w:ascii="仿宋" w:hAnsi="仿宋" w:eastAsia="仿宋" w:cs="仿宋"/>
          <w:color w:val="auto"/>
          <w:sz w:val="32"/>
          <w:highlight w:val="none"/>
        </w:rPr>
      </w:pPr>
    </w:p>
    <w:p>
      <w:pPr>
        <w:pStyle w:val="242"/>
        <w:rPr>
          <w:rFonts w:ascii="仿宋" w:hAnsi="仿宋" w:eastAsia="仿宋" w:cs="仿宋"/>
          <w:color w:val="auto"/>
          <w:highlight w:val="none"/>
        </w:rPr>
      </w:pPr>
    </w:p>
    <w:p>
      <w:pPr>
        <w:pStyle w:val="242"/>
        <w:rPr>
          <w:rFonts w:ascii="仿宋" w:hAnsi="仿宋" w:eastAsia="仿宋" w:cs="仿宋"/>
          <w:color w:val="auto"/>
          <w:highlight w:val="none"/>
        </w:rPr>
      </w:pPr>
    </w:p>
    <w:p>
      <w:pPr>
        <w:pStyle w:val="242"/>
        <w:ind w:firstLine="0"/>
        <w:rPr>
          <w:rFonts w:ascii="仿宋" w:hAnsi="仿宋" w:eastAsia="仿宋" w:cs="仿宋"/>
          <w:color w:val="auto"/>
          <w:highlight w:val="none"/>
        </w:rPr>
      </w:pPr>
    </w:p>
    <w:p>
      <w:pPr>
        <w:pStyle w:val="242"/>
        <w:rPr>
          <w:rFonts w:ascii="仿宋" w:hAnsi="仿宋" w:eastAsia="仿宋" w:cs="仿宋"/>
          <w:color w:val="auto"/>
          <w:highlight w:val="none"/>
        </w:rPr>
      </w:pPr>
    </w:p>
    <w:p>
      <w:pPr>
        <w:pStyle w:val="242"/>
        <w:ind w:firstLine="0"/>
        <w:rPr>
          <w:rFonts w:ascii="仿宋" w:hAnsi="仿宋" w:eastAsia="仿宋" w:cs="仿宋"/>
          <w:color w:val="auto"/>
          <w:highlight w:val="none"/>
        </w:rPr>
      </w:pPr>
    </w:p>
    <w:p>
      <w:pPr>
        <w:pStyle w:val="242"/>
        <w:rPr>
          <w:rFonts w:ascii="仿宋" w:hAnsi="仿宋" w:eastAsia="仿宋" w:cs="仿宋"/>
          <w:color w:val="auto"/>
          <w:highlight w:val="none"/>
        </w:rPr>
      </w:pPr>
    </w:p>
    <w:p>
      <w:pPr>
        <w:jc w:val="center"/>
        <w:rPr>
          <w:rFonts w:ascii="仿宋" w:hAnsi="仿宋" w:eastAsia="仿宋" w:cs="仿宋"/>
          <w:color w:val="auto"/>
          <w:sz w:val="32"/>
          <w:highlight w:val="none"/>
        </w:rPr>
      </w:pPr>
    </w:p>
    <w:p>
      <w:pPr>
        <w:spacing w:line="360" w:lineRule="auto"/>
        <w:jc w:val="center"/>
        <w:rPr>
          <w:rFonts w:hint="eastAsia" w:ascii="仿宋" w:hAnsi="仿宋" w:eastAsia="仿宋" w:cs="仿宋"/>
          <w:color w:val="auto"/>
          <w:sz w:val="44"/>
          <w:highlight w:val="none"/>
          <w:lang w:eastAsia="zh-CN"/>
        </w:rPr>
      </w:pPr>
      <w:r>
        <w:rPr>
          <w:rFonts w:hint="eastAsia" w:ascii="仿宋" w:hAnsi="仿宋" w:eastAsia="仿宋" w:cs="仿宋"/>
          <w:color w:val="auto"/>
          <w:sz w:val="44"/>
          <w:highlight w:val="none"/>
          <w:lang w:eastAsia="zh-CN"/>
        </w:rPr>
        <w:t>江苏高智项目管理有限公司</w:t>
      </w:r>
    </w:p>
    <w:p>
      <w:pPr>
        <w:spacing w:line="360" w:lineRule="auto"/>
        <w:jc w:val="center"/>
        <w:rPr>
          <w:rFonts w:ascii="仿宋" w:hAnsi="仿宋" w:eastAsia="仿宋" w:cs="仿宋"/>
          <w:color w:val="auto"/>
          <w:sz w:val="44"/>
          <w:highlight w:val="none"/>
        </w:rPr>
      </w:pPr>
      <w:r>
        <w:rPr>
          <w:rFonts w:hint="eastAsia" w:ascii="仿宋" w:hAnsi="仿宋" w:eastAsia="仿宋" w:cs="仿宋"/>
          <w:color w:val="auto"/>
          <w:sz w:val="44"/>
          <w:highlight w:val="none"/>
        </w:rPr>
        <w:t>二O二</w:t>
      </w:r>
      <w:r>
        <w:rPr>
          <w:rFonts w:hint="eastAsia" w:ascii="仿宋" w:hAnsi="仿宋" w:eastAsia="仿宋" w:cs="仿宋"/>
          <w:color w:val="auto"/>
          <w:sz w:val="44"/>
          <w:highlight w:val="none"/>
          <w:lang w:val="en-US" w:eastAsia="zh-CN"/>
        </w:rPr>
        <w:t>五</w:t>
      </w:r>
      <w:r>
        <w:rPr>
          <w:rFonts w:hint="eastAsia" w:ascii="仿宋" w:hAnsi="仿宋" w:eastAsia="仿宋" w:cs="仿宋"/>
          <w:color w:val="auto"/>
          <w:sz w:val="44"/>
          <w:highlight w:val="none"/>
        </w:rPr>
        <w:t>年</w:t>
      </w:r>
      <w:r>
        <w:rPr>
          <w:rFonts w:hint="eastAsia" w:ascii="仿宋" w:hAnsi="仿宋" w:eastAsia="仿宋" w:cs="仿宋"/>
          <w:color w:val="auto"/>
          <w:sz w:val="44"/>
          <w:highlight w:val="none"/>
          <w:lang w:val="en-US" w:eastAsia="zh-CN"/>
        </w:rPr>
        <w:t>五</w:t>
      </w:r>
      <w:r>
        <w:rPr>
          <w:rFonts w:hint="eastAsia" w:ascii="仿宋" w:hAnsi="仿宋" w:eastAsia="仿宋" w:cs="仿宋"/>
          <w:color w:val="auto"/>
          <w:sz w:val="44"/>
          <w:highlight w:val="none"/>
        </w:rPr>
        <w:t>月</w:t>
      </w:r>
    </w:p>
    <w:p>
      <w:pPr>
        <w:spacing w:line="360" w:lineRule="auto"/>
        <w:jc w:val="center"/>
        <w:rPr>
          <w:rFonts w:ascii="仿宋" w:hAnsi="仿宋" w:eastAsia="仿宋" w:cs="仿宋"/>
          <w:b/>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417" w:right="1757" w:bottom="1417" w:left="1757" w:header="851" w:footer="992" w:gutter="0"/>
          <w:cols w:space="720" w:num="1"/>
          <w:titlePg/>
          <w:docGrid w:linePitch="360" w:charSpace="0"/>
        </w:sectPr>
      </w:pPr>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目  录</w:t>
      </w:r>
    </w:p>
    <w:p>
      <w:pPr>
        <w:jc w:val="center"/>
        <w:rPr>
          <w:rFonts w:ascii="仿宋" w:hAnsi="仿宋" w:eastAsia="仿宋" w:cs="仿宋"/>
          <w:b/>
          <w:color w:val="auto"/>
          <w:sz w:val="36"/>
          <w:szCs w:val="36"/>
          <w:highlight w:val="none"/>
        </w:rPr>
      </w:pPr>
    </w:p>
    <w:p>
      <w:pPr>
        <w:pStyle w:val="40"/>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 w:val="0"/>
          <w:bCs/>
          <w:i w:val="0"/>
          <w:iCs w:val="0"/>
          <w:color w:val="auto"/>
          <w:sz w:val="24"/>
          <w:szCs w:val="24"/>
          <w:highlight w:val="none"/>
        </w:rPr>
        <w:fldChar w:fldCharType="begin"/>
      </w:r>
      <w:r>
        <w:rPr>
          <w:rFonts w:hint="eastAsia" w:ascii="仿宋" w:hAnsi="仿宋" w:eastAsia="仿宋" w:cs="仿宋"/>
          <w:b w:val="0"/>
          <w:bCs/>
          <w:i w:val="0"/>
          <w:iCs w:val="0"/>
          <w:color w:val="auto"/>
          <w:sz w:val="24"/>
          <w:szCs w:val="24"/>
          <w:highlight w:val="none"/>
        </w:rPr>
        <w:instrText xml:space="preserve"> TOC \o "1-3" \h \z \u </w:instrText>
      </w:r>
      <w:r>
        <w:rPr>
          <w:rFonts w:hint="eastAsia" w:ascii="仿宋" w:hAnsi="仿宋" w:eastAsia="仿宋" w:cs="仿宋"/>
          <w:b w:val="0"/>
          <w:bCs/>
          <w:i w:val="0"/>
          <w:iCs w:val="0"/>
          <w:color w:val="auto"/>
          <w:sz w:val="24"/>
          <w:szCs w:val="24"/>
          <w:highlight w:val="none"/>
        </w:rPr>
        <w:fldChar w:fldCharType="separate"/>
      </w: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_Toc10943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pacing w:val="-10"/>
          <w:sz w:val="24"/>
          <w:szCs w:val="24"/>
          <w:highlight w:val="none"/>
        </w:rPr>
        <w:t>第一章 竞争性磋商邀请</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_Toc10943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3</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40"/>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_Toc15789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pacing w:val="-10"/>
          <w:sz w:val="24"/>
          <w:szCs w:val="24"/>
          <w:highlight w:val="none"/>
        </w:rPr>
        <w:t>第二章 竞争性磋商须知</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_Toc15789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9</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40"/>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_Toc20790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pacing w:val="-10"/>
          <w:sz w:val="24"/>
          <w:szCs w:val="24"/>
          <w:highlight w:val="none"/>
        </w:rPr>
        <w:t>第三章 评审标准</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_Toc20790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24</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40"/>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_Toc18450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pacing w:val="-10"/>
          <w:sz w:val="24"/>
          <w:szCs w:val="24"/>
          <w:highlight w:val="none"/>
          <w:lang w:val="zh-CN"/>
        </w:rPr>
        <w:t xml:space="preserve">第四章 </w:t>
      </w:r>
      <w:r>
        <w:rPr>
          <w:rFonts w:hint="eastAsia" w:ascii="仿宋" w:hAnsi="仿宋" w:eastAsia="仿宋" w:cs="仿宋"/>
          <w:i w:val="0"/>
          <w:iCs w:val="0"/>
          <w:spacing w:val="-10"/>
          <w:sz w:val="24"/>
          <w:szCs w:val="24"/>
          <w:highlight w:val="none"/>
        </w:rPr>
        <w:t>采购需求</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_Toc18450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27</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40"/>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_Toc19400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第五章 合同草案条款</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_Toc19400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31</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40"/>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_Toc20919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第六章 响应文件格式及附件</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_Toc20919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36</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51"/>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_Toc28386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一、基本目录</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_Toc28386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37</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51"/>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_Toc28507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二、资格文件</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_Toc28507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45</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51"/>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_Toc25478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三、符合条件</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_Toc25478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46</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51"/>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_Toc15623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四、综合评审评分项</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_Toc15623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47</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51"/>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_Toc31377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五、价格折扣文件格式</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_Toc31377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48</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51"/>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_Toc13139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i w:val="0"/>
          <w:iCs w:val="0"/>
          <w:sz w:val="24"/>
          <w:szCs w:val="24"/>
          <w:highlight w:val="none"/>
        </w:rPr>
        <w:t>六、附件</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_Toc13139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50</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28"/>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_Toc4752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附件一、供应商拟投入本项目服务人员一览表</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_Toc4752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50</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28"/>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_Toc19785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附件二、供应商类似业绩一览表</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_Toc19785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51</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28"/>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_Toc4035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附件三、无重大违法记录声明格式</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_Toc4035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52</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28"/>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_Toc15508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附件四、具备履行合同所必需的设备和专业技术能力的声明格式</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_Toc15508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53</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28"/>
        <w:tabs>
          <w:tab w:val="right" w:leader="dot" w:pos="8392"/>
        </w:tabs>
        <w:spacing w:line="360" w:lineRule="auto"/>
        <w:rPr>
          <w:rFonts w:hint="eastAsia" w:ascii="仿宋" w:hAnsi="仿宋" w:eastAsia="仿宋" w:cs="仿宋"/>
          <w:i w:val="0"/>
          <w:iCs w:val="0"/>
          <w:sz w:val="24"/>
          <w:szCs w:val="24"/>
          <w:highlight w:val="none"/>
        </w:rPr>
      </w:pPr>
      <w:r>
        <w:rPr>
          <w:rFonts w:hint="eastAsia" w:ascii="仿宋" w:hAnsi="仿宋" w:eastAsia="仿宋" w:cs="仿宋"/>
          <w:bCs/>
          <w:i w:val="0"/>
          <w:iCs w:val="0"/>
          <w:color w:val="auto"/>
          <w:sz w:val="24"/>
          <w:szCs w:val="24"/>
          <w:highlight w:val="none"/>
        </w:rPr>
        <w:fldChar w:fldCharType="begin"/>
      </w:r>
      <w:r>
        <w:rPr>
          <w:rFonts w:hint="eastAsia" w:ascii="仿宋" w:hAnsi="仿宋" w:eastAsia="仿宋" w:cs="仿宋"/>
          <w:bCs/>
          <w:i w:val="0"/>
          <w:iCs w:val="0"/>
          <w:sz w:val="24"/>
          <w:szCs w:val="24"/>
          <w:highlight w:val="none"/>
        </w:rPr>
        <w:instrText xml:space="preserve"> HYPERLINK \l _Toc13522 </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附件五</w:t>
      </w:r>
      <w:r>
        <w:rPr>
          <w:rFonts w:hint="eastAsia" w:ascii="仿宋" w:hAnsi="仿宋" w:eastAsia="仿宋" w:cs="仿宋"/>
          <w:bCs/>
          <w:i w:val="0"/>
          <w:iCs w:val="0"/>
          <w:sz w:val="24"/>
          <w:szCs w:val="24"/>
          <w:highlight w:val="none"/>
          <w:lang w:val="zh-CN"/>
        </w:rPr>
        <w:t>、南京市政府采购供应商信用记录表暨信用承诺书</w:t>
      </w:r>
      <w:r>
        <w:rPr>
          <w:rFonts w:hint="eastAsia" w:ascii="仿宋" w:hAnsi="仿宋" w:eastAsia="仿宋" w:cs="仿宋"/>
          <w:i w:val="0"/>
          <w:iCs w:val="0"/>
          <w:sz w:val="24"/>
          <w:szCs w:val="24"/>
          <w:highlight w:val="none"/>
        </w:rPr>
        <w:tab/>
      </w:r>
      <w:r>
        <w:rPr>
          <w:rFonts w:hint="eastAsia" w:ascii="仿宋" w:hAnsi="仿宋" w:eastAsia="仿宋" w:cs="仿宋"/>
          <w:i w:val="0"/>
          <w:iCs w:val="0"/>
          <w:sz w:val="24"/>
          <w:szCs w:val="24"/>
          <w:highlight w:val="none"/>
        </w:rPr>
        <w:fldChar w:fldCharType="begin"/>
      </w:r>
      <w:r>
        <w:rPr>
          <w:rFonts w:hint="eastAsia" w:ascii="仿宋" w:hAnsi="仿宋" w:eastAsia="仿宋" w:cs="仿宋"/>
          <w:i w:val="0"/>
          <w:iCs w:val="0"/>
          <w:sz w:val="24"/>
          <w:szCs w:val="24"/>
          <w:highlight w:val="none"/>
        </w:rPr>
        <w:instrText xml:space="preserve"> PAGEREF _Toc13522 \h </w:instrText>
      </w:r>
      <w:r>
        <w:rPr>
          <w:rFonts w:hint="eastAsia" w:ascii="仿宋" w:hAnsi="仿宋" w:eastAsia="仿宋" w:cs="仿宋"/>
          <w:i w:val="0"/>
          <w:iCs w:val="0"/>
          <w:sz w:val="24"/>
          <w:szCs w:val="24"/>
          <w:highlight w:val="none"/>
        </w:rPr>
        <w:fldChar w:fldCharType="separate"/>
      </w:r>
      <w:r>
        <w:rPr>
          <w:rFonts w:hint="eastAsia" w:ascii="仿宋" w:hAnsi="仿宋" w:eastAsia="仿宋" w:cs="仿宋"/>
          <w:i w:val="0"/>
          <w:iCs w:val="0"/>
          <w:sz w:val="24"/>
          <w:szCs w:val="24"/>
          <w:highlight w:val="none"/>
        </w:rPr>
        <w:t>54</w:t>
      </w:r>
      <w:r>
        <w:rPr>
          <w:rFonts w:hint="eastAsia" w:ascii="仿宋" w:hAnsi="仿宋" w:eastAsia="仿宋" w:cs="仿宋"/>
          <w:i w:val="0"/>
          <w:iCs w:val="0"/>
          <w:sz w:val="24"/>
          <w:szCs w:val="24"/>
          <w:highlight w:val="none"/>
        </w:rPr>
        <w:fldChar w:fldCharType="end"/>
      </w:r>
      <w:r>
        <w:rPr>
          <w:rFonts w:hint="eastAsia" w:ascii="仿宋" w:hAnsi="仿宋" w:eastAsia="仿宋" w:cs="仿宋"/>
          <w:bCs/>
          <w:i w:val="0"/>
          <w:iCs w:val="0"/>
          <w:color w:val="auto"/>
          <w:sz w:val="24"/>
          <w:szCs w:val="24"/>
          <w:highlight w:val="none"/>
        </w:rPr>
        <w:fldChar w:fldCharType="end"/>
      </w:r>
    </w:p>
    <w:p>
      <w:pPr>
        <w:pStyle w:val="40"/>
        <w:tabs>
          <w:tab w:val="right" w:leader="dot" w:pos="8302"/>
        </w:tabs>
        <w:spacing w:line="360" w:lineRule="auto"/>
        <w:rPr>
          <w:rFonts w:ascii="仿宋" w:hAnsi="仿宋" w:eastAsia="仿宋" w:cs="仿宋"/>
          <w:b w:val="0"/>
          <w:bCs/>
          <w:color w:val="auto"/>
          <w:sz w:val="28"/>
          <w:szCs w:val="28"/>
          <w:highlight w:val="none"/>
        </w:rPr>
      </w:pPr>
      <w:r>
        <w:rPr>
          <w:rFonts w:hint="eastAsia" w:ascii="仿宋" w:hAnsi="仿宋" w:eastAsia="仿宋" w:cs="仿宋"/>
          <w:bCs/>
          <w:i w:val="0"/>
          <w:iCs w:val="0"/>
          <w:color w:val="auto"/>
          <w:sz w:val="24"/>
          <w:szCs w:val="24"/>
          <w:highlight w:val="none"/>
        </w:rPr>
        <w:fldChar w:fldCharType="end"/>
      </w:r>
    </w:p>
    <w:p>
      <w:pPr>
        <w:pStyle w:val="4"/>
        <w:tabs>
          <w:tab w:val="clear" w:pos="1440"/>
          <w:tab w:val="clear" w:pos="5670"/>
        </w:tabs>
        <w:spacing w:before="240" w:after="240"/>
        <w:ind w:firstLine="0"/>
        <w:jc w:val="center"/>
        <w:rPr>
          <w:rFonts w:ascii="仿宋" w:hAnsi="仿宋" w:cs="仿宋"/>
          <w:color w:val="auto"/>
          <w:spacing w:val="-10"/>
          <w:sz w:val="36"/>
          <w:szCs w:val="36"/>
          <w:highlight w:val="none"/>
        </w:rPr>
      </w:pPr>
      <w:r>
        <w:rPr>
          <w:rFonts w:hint="eastAsia" w:ascii="仿宋" w:hAnsi="仿宋" w:cs="仿宋"/>
          <w:color w:val="auto"/>
          <w:sz w:val="44"/>
          <w:highlight w:val="none"/>
        </w:rPr>
        <w:br w:type="page" w:clear="all"/>
      </w:r>
      <w:bookmarkStart w:id="0" w:name="_Toc33266147"/>
      <w:bookmarkStart w:id="1" w:name="_Toc29936"/>
      <w:bookmarkStart w:id="2" w:name="_Toc11575"/>
      <w:bookmarkStart w:id="3" w:name="_Toc24699"/>
      <w:bookmarkStart w:id="4" w:name="_Toc26976"/>
      <w:bookmarkStart w:id="5" w:name="_Toc5601"/>
      <w:bookmarkStart w:id="6" w:name="_Toc31701"/>
      <w:bookmarkStart w:id="7" w:name="_Toc25559"/>
      <w:bookmarkStart w:id="8" w:name="_Toc10985"/>
      <w:bookmarkStart w:id="9" w:name="_Toc16656"/>
      <w:bookmarkStart w:id="10" w:name="_Toc29957"/>
      <w:bookmarkStart w:id="11" w:name="_Toc29138"/>
      <w:bookmarkStart w:id="12" w:name="_Toc4280"/>
      <w:bookmarkStart w:id="13" w:name="_Toc10943"/>
      <w:r>
        <w:rPr>
          <w:rFonts w:hint="eastAsia" w:ascii="仿宋" w:hAnsi="仿宋" w:cs="仿宋"/>
          <w:color w:val="auto"/>
          <w:spacing w:val="-10"/>
          <w:sz w:val="36"/>
          <w:szCs w:val="36"/>
          <w:highlight w:val="none"/>
        </w:rPr>
        <w:t>第一章 竞争性磋商</w:t>
      </w:r>
      <w:bookmarkEnd w:id="0"/>
      <w:r>
        <w:rPr>
          <w:rFonts w:hint="eastAsia" w:ascii="仿宋" w:hAnsi="仿宋" w:cs="仿宋"/>
          <w:color w:val="auto"/>
          <w:spacing w:val="-10"/>
          <w:sz w:val="36"/>
          <w:szCs w:val="36"/>
          <w:highlight w:val="none"/>
        </w:rPr>
        <w:t>邀请</w:t>
      </w:r>
      <w:bookmarkEnd w:id="1"/>
      <w:bookmarkEnd w:id="2"/>
      <w:bookmarkEnd w:id="3"/>
      <w:bookmarkEnd w:id="4"/>
      <w:bookmarkEnd w:id="5"/>
      <w:bookmarkEnd w:id="6"/>
      <w:bookmarkEnd w:id="7"/>
      <w:bookmarkEnd w:id="8"/>
      <w:bookmarkEnd w:id="9"/>
      <w:bookmarkEnd w:id="10"/>
      <w:bookmarkEnd w:id="11"/>
      <w:bookmarkEnd w:id="12"/>
      <w:bookmarkEnd w:id="13"/>
    </w:p>
    <w:p>
      <w:pPr>
        <w:pBdr>
          <w:top w:val="single" w:color="auto" w:sz="4" w:space="1"/>
          <w:left w:val="single" w:color="auto" w:sz="4" w:space="4"/>
          <w:bottom w:val="single" w:color="auto" w:sz="4" w:space="1"/>
          <w:right w:val="single" w:color="auto" w:sz="4" w:space="4"/>
        </w:pBd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u w:val="single"/>
          <w:lang w:val="zh-CN"/>
        </w:rPr>
        <w:t>西岗街道桦墅村2025年度安保服务(1年)项目</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u w:val="single"/>
        </w:rPr>
        <w:t>苏采云系统注册登记成功后系统内免费下载</w:t>
      </w:r>
      <w:r>
        <w:rPr>
          <w:rFonts w:hint="eastAsia" w:ascii="仿宋" w:hAnsi="仿宋" w:eastAsia="仿宋" w:cs="仿宋"/>
          <w:color w:val="auto"/>
          <w:sz w:val="24"/>
          <w:szCs w:val="24"/>
          <w:highlight w:val="none"/>
        </w:rPr>
        <w:t>获取采购文件，并于</w:t>
      </w:r>
      <w:r>
        <w:rPr>
          <w:rFonts w:hint="eastAsia" w:ascii="仿宋" w:hAnsi="仿宋" w:eastAsia="仿宋" w:cs="仿宋"/>
          <w:b/>
          <w:bCs/>
          <w:color w:val="auto"/>
          <w:sz w:val="24"/>
          <w:szCs w:val="24"/>
          <w:highlight w:val="none"/>
          <w:u w:val="single"/>
          <w:lang w:eastAsia="zh-CN"/>
        </w:rPr>
        <w:t>2025年</w:t>
      </w:r>
      <w:r>
        <w:rPr>
          <w:rFonts w:hint="eastAsia" w:ascii="仿宋" w:hAnsi="仿宋" w:eastAsia="仿宋" w:cs="仿宋"/>
          <w:b/>
          <w:bCs/>
          <w:color w:val="auto"/>
          <w:sz w:val="24"/>
          <w:szCs w:val="24"/>
          <w:highlight w:val="none"/>
          <w:u w:val="single"/>
          <w:lang w:val="en-US" w:eastAsia="zh-CN"/>
        </w:rPr>
        <w:t>6</w:t>
      </w:r>
      <w:r>
        <w:rPr>
          <w:rFonts w:hint="eastAsia" w:ascii="仿宋" w:hAnsi="仿宋" w:eastAsia="仿宋" w:cs="仿宋"/>
          <w:b/>
          <w:bCs/>
          <w:color w:val="auto"/>
          <w:sz w:val="24"/>
          <w:szCs w:val="24"/>
          <w:highlight w:val="none"/>
          <w:u w:val="single"/>
          <w:lang w:eastAsia="zh-CN"/>
        </w:rPr>
        <w:t>月</w:t>
      </w:r>
      <w:r>
        <w:rPr>
          <w:rFonts w:hint="eastAsia" w:ascii="仿宋" w:hAnsi="仿宋" w:eastAsia="仿宋" w:cs="仿宋"/>
          <w:b/>
          <w:bCs/>
          <w:color w:val="auto"/>
          <w:sz w:val="24"/>
          <w:szCs w:val="24"/>
          <w:highlight w:val="none"/>
          <w:u w:val="single"/>
          <w:lang w:val="en-US" w:eastAsia="zh-CN"/>
        </w:rPr>
        <w:t>3</w:t>
      </w:r>
      <w:r>
        <w:rPr>
          <w:rFonts w:hint="eastAsia" w:ascii="仿宋" w:hAnsi="仿宋" w:eastAsia="仿宋" w:cs="仿宋"/>
          <w:b/>
          <w:bCs/>
          <w:color w:val="auto"/>
          <w:sz w:val="24"/>
          <w:szCs w:val="24"/>
          <w:highlight w:val="none"/>
          <w:u w:val="single"/>
          <w:lang w:eastAsia="zh-CN"/>
        </w:rPr>
        <w:t>日</w:t>
      </w:r>
      <w:r>
        <w:rPr>
          <w:rFonts w:hint="eastAsia" w:ascii="仿宋" w:hAnsi="仿宋" w:eastAsia="仿宋" w:cs="仿宋"/>
          <w:b/>
          <w:bCs/>
          <w:color w:val="auto"/>
          <w:sz w:val="24"/>
          <w:szCs w:val="24"/>
          <w:highlight w:val="none"/>
          <w:u w:val="single"/>
          <w:lang w:val="en-US" w:eastAsia="zh-CN"/>
        </w:rPr>
        <w:t>9</w:t>
      </w:r>
      <w:r>
        <w:rPr>
          <w:rFonts w:hint="eastAsia" w:ascii="仿宋" w:hAnsi="仿宋" w:eastAsia="仿宋" w:cs="仿宋"/>
          <w:b/>
          <w:bCs/>
          <w:color w:val="auto"/>
          <w:sz w:val="24"/>
          <w:szCs w:val="24"/>
          <w:highlight w:val="none"/>
          <w:u w:val="single"/>
          <w:lang w:eastAsia="zh-CN"/>
        </w:rPr>
        <w:t>点</w:t>
      </w:r>
      <w:r>
        <w:rPr>
          <w:rFonts w:hint="eastAsia" w:ascii="仿宋" w:hAnsi="仿宋" w:eastAsia="仿宋" w:cs="仿宋"/>
          <w:b/>
          <w:bCs/>
          <w:color w:val="auto"/>
          <w:sz w:val="24"/>
          <w:szCs w:val="24"/>
          <w:highlight w:val="none"/>
          <w:u w:val="single"/>
          <w:lang w:val="en-US" w:eastAsia="zh-CN"/>
        </w:rPr>
        <w:t>3</w:t>
      </w:r>
      <w:r>
        <w:rPr>
          <w:rFonts w:hint="eastAsia" w:ascii="仿宋" w:hAnsi="仿宋" w:eastAsia="仿宋" w:cs="仿宋"/>
          <w:b/>
          <w:bCs/>
          <w:color w:val="auto"/>
          <w:sz w:val="24"/>
          <w:szCs w:val="24"/>
          <w:highlight w:val="none"/>
          <w:u w:val="single"/>
          <w:lang w:eastAsia="zh-CN"/>
        </w:rPr>
        <w:t>0分</w:t>
      </w:r>
      <w:r>
        <w:rPr>
          <w:rFonts w:hint="eastAsia" w:ascii="仿宋" w:hAnsi="仿宋" w:eastAsia="仿宋" w:cs="仿宋"/>
          <w:bCs/>
          <w:color w:val="auto"/>
          <w:sz w:val="24"/>
          <w:szCs w:val="24"/>
          <w:highlight w:val="none"/>
        </w:rPr>
        <w:t>（北京时间）前提交响应文件</w:t>
      </w:r>
      <w:r>
        <w:rPr>
          <w:rFonts w:hint="eastAsia" w:ascii="仿宋" w:hAnsi="仿宋" w:eastAsia="仿宋" w:cs="仿宋"/>
          <w:color w:val="auto"/>
          <w:sz w:val="24"/>
          <w:szCs w:val="24"/>
          <w:highlight w:val="none"/>
        </w:rPr>
        <w:t>。</w:t>
      </w:r>
    </w:p>
    <w:p>
      <w:pPr>
        <w:spacing w:line="360" w:lineRule="auto"/>
        <w:rPr>
          <w:rFonts w:ascii="仿宋" w:hAnsi="仿宋" w:eastAsia="仿宋" w:cs="仿宋"/>
          <w:b/>
          <w:bCs/>
          <w:color w:val="auto"/>
          <w:sz w:val="24"/>
          <w:szCs w:val="24"/>
          <w:highlight w:val="none"/>
        </w:rPr>
      </w:pPr>
      <w:bookmarkStart w:id="14" w:name="_Toc28359089"/>
      <w:bookmarkStart w:id="15" w:name="_Toc35393629"/>
      <w:bookmarkStart w:id="16" w:name="_Toc28359012"/>
      <w:bookmarkStart w:id="17" w:name="_Toc35393798"/>
      <w:r>
        <w:rPr>
          <w:rFonts w:hint="eastAsia" w:ascii="仿宋" w:hAnsi="仿宋" w:eastAsia="仿宋" w:cs="仿宋"/>
          <w:b/>
          <w:bCs/>
          <w:color w:val="auto"/>
          <w:sz w:val="24"/>
          <w:szCs w:val="24"/>
          <w:highlight w:val="none"/>
        </w:rPr>
        <w:t>一、项目基本情况</w:t>
      </w:r>
      <w:bookmarkEnd w:id="14"/>
      <w:bookmarkEnd w:id="15"/>
      <w:bookmarkEnd w:id="16"/>
      <w:bookmarkEnd w:id="17"/>
    </w:p>
    <w:p>
      <w:pPr>
        <w:spacing w:line="360" w:lineRule="auto"/>
        <w:ind w:firstLine="48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1.项目编号：</w:t>
      </w:r>
      <w:r>
        <w:rPr>
          <w:rFonts w:hint="eastAsia" w:ascii="仿宋" w:hAnsi="仿宋" w:eastAsia="仿宋" w:cs="仿宋"/>
          <w:bCs/>
          <w:color w:val="auto"/>
          <w:spacing w:val="-6"/>
          <w:sz w:val="24"/>
          <w:szCs w:val="24"/>
          <w:highlight w:val="none"/>
          <w:lang w:val="zh-CN"/>
        </w:rPr>
        <w:t>JSZC-320113-GZPM-C2025-0015</w:t>
      </w:r>
    </w:p>
    <w:p>
      <w:pPr>
        <w:spacing w:line="360" w:lineRule="auto"/>
        <w:ind w:firstLine="482"/>
        <w:rPr>
          <w:rFonts w:ascii="仿宋" w:hAnsi="仿宋" w:eastAsia="仿宋" w:cs="仿宋"/>
          <w:bCs/>
          <w:color w:val="auto"/>
          <w:spacing w:val="-6"/>
          <w:sz w:val="24"/>
          <w:szCs w:val="24"/>
          <w:highlight w:val="none"/>
        </w:rPr>
      </w:pPr>
      <w:r>
        <w:rPr>
          <w:rFonts w:hint="eastAsia" w:ascii="仿宋" w:hAnsi="仿宋" w:eastAsia="仿宋" w:cs="仿宋"/>
          <w:b/>
          <w:bCs/>
          <w:color w:val="auto"/>
          <w:sz w:val="24"/>
          <w:szCs w:val="24"/>
          <w:highlight w:val="none"/>
        </w:rPr>
        <w:t>2.项目名称：</w:t>
      </w:r>
      <w:r>
        <w:rPr>
          <w:rFonts w:hint="eastAsia" w:ascii="仿宋" w:hAnsi="仿宋" w:eastAsia="仿宋" w:cs="仿宋"/>
          <w:bCs/>
          <w:color w:val="auto"/>
          <w:spacing w:val="-6"/>
          <w:sz w:val="24"/>
          <w:szCs w:val="24"/>
          <w:highlight w:val="none"/>
          <w:lang w:val="zh-CN"/>
        </w:rPr>
        <w:t>西岗街道桦墅村2025年度安保服务(1年)项目</w:t>
      </w:r>
    </w:p>
    <w:p>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3.项目所属行业</w:t>
      </w:r>
      <w:r>
        <w:rPr>
          <w:rFonts w:hint="eastAsia" w:ascii="仿宋" w:hAnsi="仿宋" w:eastAsia="仿宋" w:cs="仿宋"/>
          <w:color w:val="auto"/>
          <w:sz w:val="24"/>
          <w:szCs w:val="24"/>
          <w:highlight w:val="none"/>
        </w:rPr>
        <w:t>：根据《关于印发中小企业划型标准规定的通知》（工信部联企业〔2011〕300号）及《国家统计局关于印发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统计上大中小微型企业划分办法（2017）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的通知》（国统字〔2017〕213号）等文件规定，本项目所属行业为“</w:t>
      </w:r>
      <w:r>
        <w:rPr>
          <w:rFonts w:hint="eastAsia" w:ascii="仿宋" w:hAnsi="仿宋" w:eastAsia="仿宋" w:cs="仿宋"/>
          <w:color w:val="auto"/>
          <w:sz w:val="24"/>
          <w:szCs w:val="24"/>
          <w:highlight w:val="none"/>
          <w:lang w:val="en-US" w:eastAsia="zh-CN"/>
        </w:rPr>
        <w:t xml:space="preserve">租赁和商务服务业 </w:t>
      </w:r>
      <w:r>
        <w:rPr>
          <w:rFonts w:hint="eastAsia" w:ascii="仿宋" w:hAnsi="仿宋" w:eastAsia="仿宋" w:cs="仿宋"/>
          <w:color w:val="auto"/>
          <w:sz w:val="24"/>
          <w:szCs w:val="24"/>
          <w:highlight w:val="none"/>
        </w:rPr>
        <w:t>”。</w:t>
      </w:r>
    </w:p>
    <w:p>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4.采购方式：</w:t>
      </w:r>
      <w:r>
        <w:rPr>
          <w:rFonts w:hint="eastAsia" w:ascii="仿宋" w:hAnsi="仿宋" w:eastAsia="仿宋" w:cs="仿宋"/>
          <w:color w:val="auto"/>
          <w:sz w:val="24"/>
          <w:szCs w:val="24"/>
          <w:highlight w:val="none"/>
        </w:rPr>
        <w:t>竞争性磋商</w:t>
      </w:r>
    </w:p>
    <w:p>
      <w:pPr>
        <w:spacing w:line="360" w:lineRule="auto"/>
        <w:ind w:firstLine="482"/>
        <w:jc w:val="lef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5.预算金额：</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lang w:val="en-US" w:eastAsia="zh-CN"/>
        </w:rPr>
        <w:t>96</w:t>
      </w:r>
      <w:r>
        <w:rPr>
          <w:rFonts w:hint="eastAsia" w:ascii="仿宋" w:hAnsi="仿宋" w:eastAsia="仿宋" w:cs="仿宋"/>
          <w:color w:val="auto"/>
          <w:sz w:val="24"/>
          <w:szCs w:val="24"/>
          <w:highlight w:val="none"/>
        </w:rPr>
        <w:t>万元</w:t>
      </w:r>
    </w:p>
    <w:p>
      <w:pPr>
        <w:spacing w:line="360" w:lineRule="auto"/>
        <w:ind w:firstLine="482"/>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6.最高限价：</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lang w:val="en-US" w:eastAsia="zh-CN"/>
        </w:rPr>
        <w:t>96</w:t>
      </w:r>
      <w:r>
        <w:rPr>
          <w:rFonts w:hint="eastAsia" w:ascii="仿宋" w:hAnsi="仿宋" w:eastAsia="仿宋" w:cs="仿宋"/>
          <w:color w:val="auto"/>
          <w:sz w:val="24"/>
          <w:szCs w:val="24"/>
          <w:highlight w:val="none"/>
        </w:rPr>
        <w:t>万元</w:t>
      </w:r>
    </w:p>
    <w:p>
      <w:pPr>
        <w:spacing w:line="360" w:lineRule="auto"/>
        <w:ind w:firstLine="482"/>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7.采购需求：</w:t>
      </w:r>
      <w:r>
        <w:rPr>
          <w:rFonts w:hint="eastAsia" w:ascii="仿宋" w:hAnsi="仿宋" w:eastAsia="仿宋" w:cs="仿宋"/>
          <w:bCs/>
          <w:color w:val="auto"/>
          <w:sz w:val="24"/>
          <w:szCs w:val="24"/>
          <w:highlight w:val="none"/>
        </w:rPr>
        <w:t>安保服务共设置6个卡口，每个卡口两班倒，另设置2名领班进行定期巡查岗亭在岗及管理情况，处理突发事件，兼顾巡查主干道车辆随意停放等工作，共需求安保人员14名，服务期限为一年。（具体详见磋商文件第四章内容）</w:t>
      </w:r>
    </w:p>
    <w:p>
      <w:pPr>
        <w:spacing w:line="360" w:lineRule="auto"/>
        <w:ind w:firstLine="482"/>
        <w:rPr>
          <w:rFonts w:hint="default"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8.合同履行期限：</w:t>
      </w:r>
      <w:r>
        <w:rPr>
          <w:rFonts w:hint="eastAsia" w:ascii="仿宋" w:hAnsi="仿宋" w:eastAsia="仿宋" w:cs="仿宋"/>
          <w:color w:val="auto"/>
          <w:sz w:val="24"/>
          <w:szCs w:val="24"/>
          <w:highlight w:val="none"/>
          <w:shd w:val="clear" w:color="auto" w:fill="FFFFFF"/>
          <w:lang w:val="en-US" w:eastAsia="zh-CN"/>
        </w:rPr>
        <w:t>一年</w:t>
      </w:r>
    </w:p>
    <w:p>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9.本项目（是/否）接受联合体：</w:t>
      </w:r>
      <w:r>
        <w:rPr>
          <w:rFonts w:hint="eastAsia" w:ascii="仿宋" w:hAnsi="仿宋" w:eastAsia="仿宋" w:cs="仿宋"/>
          <w:color w:val="auto"/>
          <w:sz w:val="24"/>
          <w:szCs w:val="24"/>
          <w:highlight w:val="none"/>
        </w:rPr>
        <w:t>否</w:t>
      </w:r>
    </w:p>
    <w:p>
      <w:pPr>
        <w:spacing w:line="360" w:lineRule="auto"/>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10.是否接受进口产品：否</w:t>
      </w:r>
    </w:p>
    <w:p>
      <w:pPr>
        <w:spacing w:line="360" w:lineRule="auto"/>
        <w:rPr>
          <w:rFonts w:ascii="仿宋" w:hAnsi="仿宋" w:eastAsia="仿宋" w:cs="仿宋"/>
          <w:b/>
          <w:bCs/>
          <w:color w:val="auto"/>
          <w:sz w:val="24"/>
          <w:szCs w:val="24"/>
          <w:highlight w:val="none"/>
        </w:rPr>
      </w:pPr>
      <w:bookmarkStart w:id="18" w:name="_Toc35393799"/>
      <w:bookmarkStart w:id="19" w:name="_Toc28359090"/>
      <w:bookmarkStart w:id="20" w:name="_Toc28359013"/>
      <w:bookmarkStart w:id="21" w:name="_Toc35393630"/>
      <w:r>
        <w:rPr>
          <w:rFonts w:hint="eastAsia" w:ascii="仿宋" w:hAnsi="仿宋" w:eastAsia="仿宋" w:cs="仿宋"/>
          <w:b/>
          <w:bCs/>
          <w:color w:val="auto"/>
          <w:sz w:val="24"/>
          <w:szCs w:val="24"/>
          <w:highlight w:val="none"/>
        </w:rPr>
        <w:t>二、申请人的资格要求</w:t>
      </w:r>
      <w:bookmarkEnd w:id="18"/>
      <w:bookmarkEnd w:id="19"/>
      <w:bookmarkEnd w:id="20"/>
      <w:bookmarkEnd w:id="21"/>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pPr>
        <w:spacing w:line="360" w:lineRule="auto"/>
        <w:ind w:firstLine="480"/>
        <w:rPr>
          <w:rFonts w:ascii="仿宋" w:hAnsi="仿宋" w:eastAsia="仿宋" w:cs="仿宋"/>
          <w:color w:val="auto"/>
          <w:sz w:val="24"/>
          <w:szCs w:val="24"/>
          <w:highlight w:val="none"/>
        </w:rPr>
      </w:pPr>
      <w:bookmarkStart w:id="22" w:name="_Toc28359091"/>
      <w:bookmarkStart w:id="23" w:name="_Toc28359014"/>
      <w:r>
        <w:rPr>
          <w:rFonts w:hint="eastAsia" w:ascii="仿宋" w:hAnsi="仿宋" w:eastAsia="仿宋" w:cs="仿宋"/>
          <w:color w:val="auto"/>
          <w:sz w:val="24"/>
          <w:szCs w:val="24"/>
          <w:highlight w:val="none"/>
        </w:rPr>
        <w:t>（1）具有独立承担民事责任的能力；</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（3）具有履行合同所必需的设备和专业技术能力；</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（4）参加政府采购活动前三年内，在经营活动中没有重大违法记录； </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（5）有依法缴纳税收和社会保障资金的良好记录；</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（6）法律、行政法规规定的其他条件：无</w:t>
      </w:r>
    </w:p>
    <w:p>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r>
        <w:rPr>
          <w:rFonts w:hint="eastAsia" w:ascii="仿宋" w:hAnsi="仿宋" w:eastAsia="仿宋" w:cs="仿宋"/>
          <w:color w:val="auto"/>
          <w:sz w:val="24"/>
          <w:szCs w:val="24"/>
          <w:highlight w:val="none"/>
        </w:rPr>
        <w:t>（如属于专门面向中小企业采购的项目，供应商应为中小微企业、监狱企业、残疾人福利单位）</w:t>
      </w:r>
    </w:p>
    <w:p>
      <w:pPr>
        <w:pStyle w:val="242"/>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本项目按照以下第（</w:t>
      </w:r>
      <w:r>
        <w:rPr>
          <w:rFonts w:hint="eastAsia" w:ascii="仿宋" w:hAnsi="仿宋" w:eastAsia="仿宋" w:cs="仿宋"/>
          <w:b/>
          <w:bCs/>
          <w:color w:val="auto"/>
          <w:sz w:val="24"/>
          <w:highlight w:val="none"/>
          <w:lang w:val="en-US" w:eastAsia="zh-CN"/>
        </w:rPr>
        <w:t>1</w:t>
      </w:r>
      <w:r>
        <w:rPr>
          <w:rFonts w:hint="eastAsia" w:ascii="仿宋" w:hAnsi="仿宋" w:eastAsia="仿宋" w:cs="仿宋"/>
          <w:color w:val="auto"/>
          <w:sz w:val="24"/>
          <w:highlight w:val="none"/>
        </w:rPr>
        <w:t>）种方式落实政府采购促进中小企业发展的要求：</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（1）本项目整体专门面向中小企业采购服务。</w:t>
      </w:r>
    </w:p>
    <w:p>
      <w:pPr>
        <w:pStyle w:val="242"/>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（2）本项目整体专门面向小微企业采购服务。</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（3）本项目通过以下第（）种方式预留部分采购份额采购中小企业服务：</w:t>
      </w:r>
    </w:p>
    <w:p>
      <w:pPr>
        <w:pStyle w:val="242"/>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①本项目要求供应商以联合体形式参加，中小企业合同金额应当达到的比例为_%。</w:t>
      </w:r>
    </w:p>
    <w:p>
      <w:pPr>
        <w:pStyle w:val="242"/>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②本项目要求供应商进行合同分包，中小企业合同金额应当达到的比例为_%。</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（4）本项目为非预留份额的采购项目或采购包，执行价格扣除优惠政策，具体详见第三章评标办法与标准。</w:t>
      </w:r>
    </w:p>
    <w:p>
      <w:pPr>
        <w:spacing w:line="360" w:lineRule="auto"/>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项目的特定资格要求：供应商应具有市级或以上公安机关核发的《保安服务许可证》。如省外其他省、自治区、直辖市公安机关核发的《保安服务许可证》参与本项目投标的，还须承诺:如中标本项目，在开始提供保安服务之前取得服务所在地设区的市级(或以上)公安机关的备案回执（承诺书格式自拟）。</w:t>
      </w:r>
    </w:p>
    <w:p>
      <w:pPr>
        <w:spacing w:line="360" w:lineRule="auto"/>
        <w:ind w:firstLine="482"/>
        <w:rPr>
          <w:rFonts w:ascii="仿宋" w:hAnsi="仿宋" w:eastAsia="仿宋" w:cs="仿宋"/>
          <w:color w:val="auto"/>
          <w:sz w:val="24"/>
          <w:highlight w:val="none"/>
        </w:rPr>
      </w:pPr>
      <w:r>
        <w:rPr>
          <w:rFonts w:hint="eastAsia" w:ascii="仿宋" w:hAnsi="仿宋" w:eastAsia="仿宋" w:cs="仿宋"/>
          <w:b/>
          <w:bCs/>
          <w:color w:val="auto"/>
          <w:sz w:val="24"/>
          <w:highlight w:val="none"/>
        </w:rPr>
        <w:t>4.</w:t>
      </w:r>
      <w:r>
        <w:rPr>
          <w:rFonts w:hint="eastAsia" w:ascii="仿宋" w:hAnsi="仿宋" w:eastAsia="仿宋" w:cs="仿宋"/>
          <w:color w:val="auto"/>
          <w:sz w:val="24"/>
          <w:highlight w:val="none"/>
        </w:rPr>
        <w:t>第1.（4）条所称重大违法记录，是指供应商因违法经营受到刑事处罚或者责令停产停业、吊销许可证或者执照、较大数额罚款等行政处罚。</w:t>
      </w:r>
    </w:p>
    <w:p>
      <w:pPr>
        <w:spacing w:line="360" w:lineRule="auto"/>
        <w:ind w:firstLine="482"/>
        <w:rPr>
          <w:rFonts w:ascii="仿宋" w:hAnsi="仿宋" w:eastAsia="仿宋" w:cs="仿宋"/>
          <w:color w:val="auto"/>
          <w:sz w:val="24"/>
          <w:highlight w:val="none"/>
        </w:rPr>
      </w:pPr>
      <w:r>
        <w:rPr>
          <w:rFonts w:hint="eastAsia" w:ascii="仿宋" w:hAnsi="仿宋" w:eastAsia="仿宋" w:cs="仿宋"/>
          <w:b/>
          <w:bCs/>
          <w:color w:val="auto"/>
          <w:sz w:val="24"/>
          <w:highlight w:val="none"/>
        </w:rPr>
        <w:t>5.</w:t>
      </w:r>
      <w:r>
        <w:rPr>
          <w:rFonts w:hint="eastAsia" w:ascii="仿宋" w:hAnsi="仿宋" w:eastAsia="仿宋" w:cs="仿宋"/>
          <w:color w:val="auto"/>
          <w:sz w:val="24"/>
          <w:highlight w:val="none"/>
        </w:rPr>
        <w:t>供应商在参加政府采购活动前3年内因违法经营被禁止在一定期限内参加政府采购活动，期限届满的，可以参加政府采购活动。</w:t>
      </w:r>
    </w:p>
    <w:p>
      <w:pPr>
        <w:spacing w:line="360" w:lineRule="auto"/>
        <w:ind w:firstLine="482"/>
        <w:rPr>
          <w:rFonts w:ascii="仿宋" w:hAnsi="仿宋" w:eastAsia="仿宋" w:cs="仿宋"/>
          <w:color w:val="auto"/>
          <w:sz w:val="24"/>
          <w:highlight w:val="none"/>
        </w:rPr>
      </w:pPr>
      <w:r>
        <w:rPr>
          <w:rFonts w:hint="eastAsia" w:ascii="仿宋" w:hAnsi="仿宋" w:eastAsia="仿宋" w:cs="仿宋"/>
          <w:b/>
          <w:bCs/>
          <w:color w:val="auto"/>
          <w:sz w:val="24"/>
          <w:highlight w:val="none"/>
        </w:rPr>
        <w:t>6.</w:t>
      </w:r>
      <w:r>
        <w:rPr>
          <w:rFonts w:hint="eastAsia" w:ascii="仿宋" w:hAnsi="仿宋" w:eastAsia="仿宋" w:cs="仿宋"/>
          <w:color w:val="auto"/>
          <w:sz w:val="24"/>
          <w:highlight w:val="none"/>
        </w:rPr>
        <w:t>不同供应商的单位负责人为同一人或者存在直接控股、管理关系的不同供应商，不得参加同一合同项下的政府采购活动。</w:t>
      </w:r>
    </w:p>
    <w:p>
      <w:pPr>
        <w:spacing w:line="360" w:lineRule="auto"/>
        <w:ind w:firstLine="482"/>
        <w:rPr>
          <w:rFonts w:ascii="仿宋" w:hAnsi="仿宋" w:eastAsia="仿宋" w:cs="仿宋"/>
          <w:color w:val="auto"/>
          <w:sz w:val="24"/>
          <w:highlight w:val="none"/>
        </w:rPr>
      </w:pPr>
      <w:r>
        <w:rPr>
          <w:rFonts w:hint="eastAsia" w:ascii="仿宋" w:hAnsi="仿宋" w:eastAsia="仿宋" w:cs="仿宋"/>
          <w:b/>
          <w:bCs/>
          <w:color w:val="auto"/>
          <w:sz w:val="24"/>
          <w:highlight w:val="none"/>
        </w:rPr>
        <w:t>7.</w:t>
      </w:r>
      <w:r>
        <w:rPr>
          <w:rFonts w:hint="eastAsia" w:ascii="仿宋" w:hAnsi="仿宋" w:eastAsia="仿宋" w:cs="仿宋"/>
          <w:color w:val="auto"/>
          <w:sz w:val="24"/>
          <w:highlight w:val="none"/>
        </w:rPr>
        <w:t>参加本次采购活动不同供应商的法定代表人或委托代理人有夫妻、直系血亲关系的不得参加本次采购活动</w:t>
      </w:r>
      <w:r>
        <w:rPr>
          <w:rFonts w:hint="eastAsia" w:ascii="仿宋" w:hAnsi="仿宋" w:eastAsia="仿宋" w:cs="仿宋"/>
          <w:b/>
          <w:bCs/>
          <w:color w:val="auto"/>
          <w:sz w:val="24"/>
          <w:szCs w:val="24"/>
          <w:highlight w:val="none"/>
        </w:rPr>
        <w:t>。</w:t>
      </w:r>
    </w:p>
    <w:p>
      <w:pPr>
        <w:spacing w:line="360" w:lineRule="auto"/>
        <w:ind w:firstLine="482"/>
        <w:rPr>
          <w:rFonts w:ascii="仿宋" w:hAnsi="仿宋" w:eastAsia="仿宋" w:cs="仿宋"/>
          <w:color w:val="auto"/>
          <w:sz w:val="24"/>
          <w:highlight w:val="none"/>
        </w:rPr>
      </w:pPr>
      <w:r>
        <w:rPr>
          <w:rFonts w:hint="eastAsia" w:ascii="仿宋" w:hAnsi="仿宋" w:eastAsia="仿宋" w:cs="仿宋"/>
          <w:b/>
          <w:bCs/>
          <w:color w:val="auto"/>
          <w:sz w:val="24"/>
          <w:highlight w:val="none"/>
        </w:rPr>
        <w:t>8.</w:t>
      </w:r>
      <w:r>
        <w:rPr>
          <w:rFonts w:hint="eastAsia" w:ascii="仿宋" w:hAnsi="仿宋" w:eastAsia="仿宋" w:cs="仿宋"/>
          <w:color w:val="auto"/>
          <w:sz w:val="24"/>
          <w:highlight w:val="none"/>
        </w:rPr>
        <w:t>为采购项目提供整体设计、规范编制或者项目管理、监理、检测等服务的供应商，不得再参加该采购项目的其他采购活动。</w:t>
      </w:r>
    </w:p>
    <w:p>
      <w:pPr>
        <w:spacing w:line="360" w:lineRule="auto"/>
        <w:ind w:firstLine="482"/>
        <w:rPr>
          <w:rFonts w:ascii="仿宋" w:hAnsi="仿宋" w:eastAsia="仿宋" w:cs="仿宋"/>
          <w:color w:val="auto"/>
          <w:sz w:val="24"/>
          <w:highlight w:val="none"/>
        </w:rPr>
      </w:pPr>
      <w:r>
        <w:rPr>
          <w:rFonts w:hint="eastAsia" w:ascii="仿宋" w:hAnsi="仿宋" w:eastAsia="仿宋" w:cs="仿宋"/>
          <w:b/>
          <w:bCs/>
          <w:color w:val="auto"/>
          <w:sz w:val="24"/>
          <w:highlight w:val="none"/>
        </w:rPr>
        <w:t>9.</w:t>
      </w:r>
      <w:r>
        <w:rPr>
          <w:rFonts w:hint="eastAsia" w:ascii="仿宋" w:hAnsi="仿宋" w:eastAsia="仿宋" w:cs="仿宋"/>
          <w:color w:val="auto"/>
          <w:sz w:val="24"/>
          <w:highlight w:val="none"/>
        </w:rPr>
        <w:t>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p>
    <w:p>
      <w:pPr>
        <w:spacing w:line="360" w:lineRule="auto"/>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highlight w:val="none"/>
        </w:rPr>
        <w:t>10.</w:t>
      </w:r>
      <w:r>
        <w:rPr>
          <w:rFonts w:hint="eastAsia" w:ascii="仿宋" w:hAnsi="仿宋" w:eastAsia="仿宋" w:cs="仿宋"/>
          <w:b/>
          <w:bCs/>
          <w:color w:val="auto"/>
          <w:sz w:val="24"/>
          <w:szCs w:val="24"/>
          <w:highlight w:val="none"/>
        </w:rPr>
        <w:t>供应商需提供“</w:t>
      </w:r>
      <w:r>
        <w:rPr>
          <w:rFonts w:hint="eastAsia" w:ascii="仿宋" w:hAnsi="仿宋" w:eastAsia="仿宋" w:cs="仿宋"/>
          <w:color w:val="auto"/>
          <w:sz w:val="24"/>
          <w:szCs w:val="24"/>
          <w:highlight w:val="none"/>
        </w:rPr>
        <w:t>政府采购信用承诺</w:t>
      </w:r>
      <w:r>
        <w:rPr>
          <w:rFonts w:hint="eastAsia" w:ascii="仿宋" w:hAnsi="仿宋" w:eastAsia="仿宋" w:cs="仿宋"/>
          <w:b/>
          <w:bCs/>
          <w:color w:val="auto"/>
          <w:sz w:val="24"/>
          <w:szCs w:val="24"/>
          <w:highlight w:val="none"/>
        </w:rPr>
        <w:t>”</w:t>
      </w:r>
    </w:p>
    <w:p>
      <w:pPr>
        <w:spacing w:line="360" w:lineRule="auto"/>
        <w:ind w:firstLine="482"/>
        <w:jc w:val="left"/>
        <w:rPr>
          <w:rFonts w:ascii="仿宋" w:hAnsi="仿宋" w:eastAsia="仿宋" w:cs="仿宋"/>
          <w:color w:val="auto"/>
          <w:sz w:val="24"/>
          <w:highlight w:val="none"/>
        </w:rPr>
      </w:pPr>
      <w:r>
        <w:rPr>
          <w:rFonts w:hint="eastAsia" w:ascii="仿宋" w:hAnsi="仿宋" w:eastAsia="仿宋" w:cs="仿宋"/>
          <w:color w:val="auto"/>
          <w:sz w:val="24"/>
          <w:highlight w:val="none"/>
        </w:rPr>
        <w:t>10.1“根据《关于在政府采购活动中推行信用承诺制的通知》宁财购通〔2021〕5号规定，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10.2在政府采购资格审查环节，供应商只需提供书面《南京市政府采购供应商信用记录表暨信用承诺书》，即可替代以下证明材料：</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（1）符合国家相关规定的财务状况报告；</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（2）依法缴纳税收的证明材料；</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（3）依法缴纳社会保障资金的证明材料；</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（4）具备履行政府采购合同所必需的设备和专业技术能力的证明材料；</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（5）参加政府采购活动前三年内在经营活动中没有重大违法记录的证明材料；</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（6）未被列入失信被执行人、重大税收违法失信主体、政府采购严重违法失信行为记录名单的证明材料。</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10.3供应商在中标（成交）后，应按采购文件要求，将上述由信用承诺书替代的证明材料提交采购人或采购代理机构核验。经核验无误后，由采购人或采购代理机构发出中标（成交）通知书。供应商涉及以下情形的，不适用信用承诺：</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（1）供应商被列入严重失信主体名单；</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（2）被相关监管部门作出行政处罚且尚在处罚有效期内；</w:t>
      </w:r>
    </w:p>
    <w:p>
      <w:pPr>
        <w:spacing w:line="360" w:lineRule="auto"/>
        <w:ind w:firstLine="482"/>
        <w:rPr>
          <w:rFonts w:ascii="仿宋" w:hAnsi="仿宋" w:eastAsia="仿宋" w:cs="仿宋"/>
          <w:color w:val="auto"/>
          <w:sz w:val="24"/>
          <w:highlight w:val="none"/>
        </w:rPr>
      </w:pPr>
      <w:r>
        <w:rPr>
          <w:rFonts w:hint="eastAsia" w:ascii="仿宋" w:hAnsi="仿宋" w:eastAsia="仿宋" w:cs="仿宋"/>
          <w:color w:val="auto"/>
          <w:sz w:val="24"/>
          <w:highlight w:val="none"/>
        </w:rPr>
        <w:t>（3）其他法律、行政法规规定的不适用信用承诺的情形。供应商对信用承诺内容的真实性、合法性、有效性负责。如作出虚假信用承诺，视同为“提供虚假材料谋取中标、成交”的违法行为。</w:t>
      </w:r>
    </w:p>
    <w:p>
      <w:pPr>
        <w:spacing w:line="360" w:lineRule="auto"/>
        <w:ind w:firstLine="482"/>
        <w:rPr>
          <w:rFonts w:ascii="仿宋" w:hAnsi="仿宋" w:eastAsia="仿宋" w:cs="仿宋"/>
          <w:color w:val="auto"/>
          <w:sz w:val="24"/>
          <w:szCs w:val="24"/>
          <w:highlight w:val="none"/>
        </w:rPr>
      </w:pPr>
      <w:r>
        <w:rPr>
          <w:rFonts w:hint="eastAsia" w:ascii="仿宋" w:hAnsi="仿宋" w:eastAsia="仿宋" w:cs="仿宋"/>
          <w:color w:val="auto"/>
          <w:sz w:val="24"/>
          <w:highlight w:val="none"/>
        </w:rPr>
        <w:t>10.4南京市政府采购供应商诚信档案管理系统客服电话：025-52718366；供应商可就用户注册与打印“《南京市政府采购供应商信用记录表暨信用承诺书》”等事宜进行咨询。</w:t>
      </w:r>
    </w:p>
    <w:p>
      <w:pPr>
        <w:spacing w:line="360" w:lineRule="auto"/>
        <w:rPr>
          <w:rFonts w:ascii="仿宋" w:hAnsi="仿宋" w:eastAsia="仿宋" w:cs="仿宋"/>
          <w:b/>
          <w:bCs/>
          <w:color w:val="auto"/>
          <w:sz w:val="24"/>
          <w:szCs w:val="24"/>
          <w:highlight w:val="none"/>
        </w:rPr>
      </w:pPr>
      <w:bookmarkStart w:id="24" w:name="_Toc35393631"/>
      <w:bookmarkStart w:id="25" w:name="_Toc35393800"/>
      <w:r>
        <w:rPr>
          <w:rFonts w:hint="eastAsia" w:ascii="仿宋" w:hAnsi="仿宋" w:eastAsia="仿宋" w:cs="仿宋"/>
          <w:b/>
          <w:bCs/>
          <w:color w:val="auto"/>
          <w:sz w:val="24"/>
          <w:szCs w:val="24"/>
          <w:highlight w:val="none"/>
        </w:rPr>
        <w:t>三、获取采购文件</w:t>
      </w:r>
      <w:bookmarkEnd w:id="22"/>
      <w:bookmarkEnd w:id="23"/>
      <w:bookmarkEnd w:id="24"/>
      <w:bookmarkEnd w:id="25"/>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1.时间：自磋商文件公告发布之日起5个工作日 </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2.地点：苏采云系统</w:t>
      </w:r>
      <w:bookmarkStart w:id="26" w:name="_Toc28359092"/>
      <w:bookmarkStart w:id="27" w:name="_Toc35393632"/>
      <w:bookmarkStart w:id="28" w:name="_Toc35393801"/>
      <w:bookmarkStart w:id="29" w:name="_Toc28359015"/>
      <w:r>
        <w:rPr>
          <w:rFonts w:hint="eastAsia" w:ascii="仿宋" w:hAnsi="仿宋" w:eastAsia="仿宋" w:cs="仿宋"/>
          <w:color w:val="auto"/>
          <w:sz w:val="24"/>
          <w:szCs w:val="24"/>
          <w:highlight w:val="none"/>
        </w:rPr>
        <w:t>网上注册登记成功后系统内免费下载</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4.售价：0.00元。</w:t>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四、响应文件提交</w:t>
      </w:r>
      <w:bookmarkEnd w:id="26"/>
      <w:bookmarkEnd w:id="27"/>
      <w:bookmarkEnd w:id="28"/>
      <w:bookmarkEnd w:id="29"/>
    </w:p>
    <w:p>
      <w:pPr>
        <w:spacing w:line="360" w:lineRule="auto"/>
        <w:ind w:firstLine="480"/>
        <w:rPr>
          <w:rFonts w:ascii="仿宋" w:hAnsi="仿宋" w:eastAsia="仿宋" w:cs="仿宋"/>
          <w:color w:val="auto"/>
          <w:sz w:val="24"/>
          <w:szCs w:val="24"/>
          <w:highlight w:val="none"/>
        </w:rPr>
      </w:pPr>
      <w:bookmarkStart w:id="30" w:name="_Toc35393802"/>
      <w:bookmarkStart w:id="31" w:name="_Toc35393633"/>
      <w:bookmarkStart w:id="32" w:name="_Toc28359016"/>
      <w:bookmarkStart w:id="33" w:name="_Toc28359093"/>
      <w:r>
        <w:rPr>
          <w:rFonts w:hint="eastAsia" w:ascii="仿宋" w:hAnsi="仿宋" w:eastAsia="仿宋" w:cs="仿宋"/>
          <w:color w:val="auto"/>
          <w:sz w:val="24"/>
          <w:szCs w:val="24"/>
          <w:highlight w:val="none"/>
        </w:rPr>
        <w:t>1.截止时间：</w:t>
      </w:r>
      <w:r>
        <w:rPr>
          <w:rFonts w:hint="eastAsia" w:ascii="仿宋" w:hAnsi="仿宋" w:eastAsia="仿宋" w:cs="仿宋"/>
          <w:color w:val="auto"/>
          <w:sz w:val="24"/>
          <w:szCs w:val="24"/>
          <w:highlight w:val="none"/>
          <w:lang w:eastAsia="zh-CN"/>
        </w:rPr>
        <w:t>2025年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0分</w:t>
      </w:r>
      <w:r>
        <w:rPr>
          <w:rFonts w:hint="eastAsia" w:ascii="仿宋" w:hAnsi="仿宋" w:eastAsia="仿宋" w:cs="仿宋"/>
          <w:color w:val="auto"/>
          <w:sz w:val="24"/>
          <w:szCs w:val="24"/>
          <w:highlight w:val="none"/>
        </w:rPr>
        <w:t>（北京时间）</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2.提交响应文件地点：江苏省政府采购管理交易系统（苏采云）（以下简称“苏采云”）“苏采云”政府</w:t>
      </w:r>
      <w:bookmarkStart w:id="241" w:name="_GoBack"/>
      <w:bookmarkEnd w:id="241"/>
      <w:r>
        <w:rPr>
          <w:rFonts w:hint="eastAsia" w:ascii="仿宋" w:hAnsi="仿宋" w:eastAsia="仿宋" w:cs="仿宋"/>
          <w:color w:val="auto"/>
          <w:sz w:val="24"/>
          <w:szCs w:val="24"/>
          <w:highlight w:val="none"/>
        </w:rPr>
        <w:t>采购交易系统网上开标大厅（网址： http://jszfcg.jsczt.cn/）。</w:t>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五、开启</w:t>
      </w:r>
      <w:bookmarkEnd w:id="30"/>
      <w:bookmarkEnd w:id="31"/>
      <w:bookmarkEnd w:id="32"/>
      <w:bookmarkEnd w:id="33"/>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1.时间：</w:t>
      </w:r>
      <w:r>
        <w:rPr>
          <w:rFonts w:hint="eastAsia" w:ascii="仿宋" w:hAnsi="仿宋" w:eastAsia="仿宋" w:cs="仿宋"/>
          <w:color w:val="auto"/>
          <w:sz w:val="24"/>
          <w:szCs w:val="24"/>
          <w:highlight w:val="none"/>
          <w:lang w:eastAsia="zh-CN"/>
        </w:rPr>
        <w:t>2025年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pPr>
        <w:adjustRightInd w:val="0"/>
        <w:snapToGrid w:val="0"/>
        <w:spacing w:line="360" w:lineRule="auto"/>
        <w:ind w:firstLine="480" w:firstLineChars="200"/>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2.地点：</w:t>
      </w:r>
      <w:r>
        <w:rPr>
          <w:rFonts w:hint="eastAsia" w:ascii="仿宋" w:hAnsi="仿宋" w:eastAsia="仿宋" w:cs="仿宋"/>
          <w:b/>
          <w:bCs/>
          <w:color w:val="auto"/>
          <w:sz w:val="24"/>
          <w:szCs w:val="24"/>
          <w:highlight w:val="none"/>
        </w:rPr>
        <w:t>南京市栖霞区南大科学园协同创新大厦1楼（电子开标室）。</w:t>
      </w:r>
    </w:p>
    <w:p>
      <w:pPr>
        <w:spacing w:line="360" w:lineRule="auto"/>
        <w:rPr>
          <w:rFonts w:ascii="仿宋" w:hAnsi="仿宋" w:eastAsia="仿宋" w:cs="仿宋"/>
          <w:b/>
          <w:bCs/>
          <w:color w:val="auto"/>
          <w:sz w:val="24"/>
          <w:szCs w:val="24"/>
          <w:highlight w:val="none"/>
        </w:rPr>
      </w:pPr>
      <w:bookmarkStart w:id="34" w:name="_Toc35393803"/>
      <w:bookmarkStart w:id="35" w:name="_Toc28359017"/>
      <w:bookmarkStart w:id="36" w:name="_Toc28359094"/>
      <w:bookmarkStart w:id="37" w:name="_Toc35393634"/>
      <w:r>
        <w:rPr>
          <w:rFonts w:hint="eastAsia" w:ascii="仿宋" w:hAnsi="仿宋" w:eastAsia="仿宋" w:cs="仿宋"/>
          <w:b/>
          <w:bCs/>
          <w:color w:val="auto"/>
          <w:sz w:val="24"/>
          <w:szCs w:val="24"/>
          <w:highlight w:val="none"/>
        </w:rPr>
        <w:t>六、公告期限</w:t>
      </w:r>
      <w:bookmarkEnd w:id="34"/>
      <w:bookmarkEnd w:id="35"/>
      <w:bookmarkEnd w:id="36"/>
      <w:bookmarkEnd w:id="37"/>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个工作日。</w:t>
      </w:r>
    </w:p>
    <w:p>
      <w:pPr>
        <w:spacing w:line="360" w:lineRule="auto"/>
        <w:rPr>
          <w:rFonts w:ascii="仿宋" w:hAnsi="仿宋" w:eastAsia="仿宋" w:cs="仿宋"/>
          <w:b/>
          <w:bCs/>
          <w:color w:val="auto"/>
          <w:sz w:val="24"/>
          <w:szCs w:val="24"/>
          <w:highlight w:val="none"/>
        </w:rPr>
      </w:pPr>
      <w:bookmarkStart w:id="38" w:name="_Toc35393804"/>
      <w:bookmarkStart w:id="39" w:name="_Toc35393635"/>
      <w:r>
        <w:rPr>
          <w:rFonts w:hint="eastAsia" w:ascii="仿宋" w:hAnsi="仿宋" w:eastAsia="仿宋" w:cs="仿宋"/>
          <w:b/>
          <w:bCs/>
          <w:color w:val="auto"/>
          <w:sz w:val="24"/>
          <w:szCs w:val="24"/>
          <w:highlight w:val="none"/>
        </w:rPr>
        <w:t>七、其他补充事宜</w:t>
      </w:r>
      <w:bookmarkEnd w:id="38"/>
      <w:bookmarkEnd w:id="39"/>
    </w:p>
    <w:p>
      <w:pPr>
        <w:spacing w:line="360" w:lineRule="auto"/>
        <w:ind w:firstLine="480"/>
        <w:rPr>
          <w:rFonts w:ascii="仿宋" w:hAnsi="仿宋" w:eastAsia="仿宋" w:cs="仿宋"/>
          <w:bCs/>
          <w:color w:val="auto"/>
          <w:sz w:val="24"/>
          <w:szCs w:val="24"/>
          <w:highlight w:val="none"/>
        </w:rPr>
      </w:pPr>
      <w:bookmarkStart w:id="40" w:name="_Toc35393805"/>
      <w:bookmarkStart w:id="41" w:name="_Toc35393636"/>
      <w:bookmarkStart w:id="42" w:name="_Toc28359095"/>
      <w:bookmarkStart w:id="43" w:name="_Toc28359018"/>
      <w:r>
        <w:rPr>
          <w:rFonts w:hint="eastAsia" w:ascii="仿宋" w:hAnsi="仿宋" w:eastAsia="仿宋" w:cs="仿宋"/>
          <w:bCs/>
          <w:color w:val="auto"/>
          <w:sz w:val="24"/>
          <w:szCs w:val="24"/>
          <w:highlight w:val="none"/>
        </w:rPr>
        <w:t>1.集中现场考察或答疑</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采购人不组织，供应商可自行考察。</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2.公告媒体</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（1）本采购公告在江苏政府采购网（http://www.ccgp-jiangsu.gov.cn/）、南京公共采购信息网（https://njgc.jfh.com/）公示发布，敬请各供应商关注；</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（2）有关本次采购存在变动或修改，敬请各供应商及时关注江苏政府采购网（http://www.ccgp-jiangsu.gov.cn/）、南京公共采购信息网（https://njgc.jfh.com/）发布的关于本项目的信息更正公告；</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（3）对采购项目的技术及需求问题，请向采购人联系人咨询。</w:t>
      </w:r>
    </w:p>
    <w:p>
      <w:pPr>
        <w:spacing w:line="360" w:lineRule="auto"/>
        <w:ind w:firstLine="480"/>
        <w:rPr>
          <w:rFonts w:ascii="仿宋" w:hAnsi="仿宋" w:eastAsia="仿宋" w:cs="仿宋"/>
          <w:b/>
          <w:bCs/>
          <w:color w:val="auto"/>
          <w:sz w:val="24"/>
          <w:szCs w:val="22"/>
          <w:highlight w:val="none"/>
        </w:rPr>
      </w:pPr>
      <w:r>
        <w:rPr>
          <w:rFonts w:hint="eastAsia" w:ascii="仿宋" w:hAnsi="仿宋" w:eastAsia="仿宋" w:cs="仿宋"/>
          <w:bCs/>
          <w:color w:val="auto"/>
          <w:sz w:val="24"/>
          <w:szCs w:val="24"/>
          <w:highlight w:val="none"/>
        </w:rPr>
        <w:t>（4）</w:t>
      </w:r>
      <w:r>
        <w:rPr>
          <w:rFonts w:hint="eastAsia" w:ascii="仿宋" w:hAnsi="仿宋" w:eastAsia="仿宋" w:cs="仿宋"/>
          <w:b/>
          <w:bCs/>
          <w:color w:val="auto"/>
          <w:sz w:val="24"/>
          <w:szCs w:val="22"/>
          <w:highlight w:val="none"/>
        </w:rPr>
        <w:t>潜在供应商访问</w:t>
      </w:r>
      <w:r>
        <w:rPr>
          <w:rFonts w:hint="eastAsia" w:ascii="仿宋" w:hAnsi="仿宋" w:eastAsia="仿宋" w:cs="仿宋"/>
          <w:b/>
          <w:bCs/>
          <w:color w:val="auto"/>
          <w:sz w:val="24"/>
          <w:szCs w:val="24"/>
          <w:highlight w:val="none"/>
        </w:rPr>
        <w:t>政府采购管理交易系统（苏采云）</w:t>
      </w:r>
      <w:r>
        <w:rPr>
          <w:rFonts w:hint="eastAsia" w:ascii="仿宋" w:hAnsi="仿宋" w:eastAsia="仿宋" w:cs="仿宋"/>
          <w:b/>
          <w:bCs/>
          <w:color w:val="auto"/>
          <w:sz w:val="24"/>
          <w:szCs w:val="22"/>
          <w:highlight w:val="none"/>
        </w:rPr>
        <w:t>的网络地址和方法：</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2）“CA数字证书”的获取：供应商需办理CA锁，“苏采云”系统目前仅支持“苏采云”系统下的政务CA，省内各地区办理的“苏采云”系统下的政务CA全省通用。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3）“CA数字证书”的办理材料以及供应商操作手册详见：http://jsxcmm.com/help/gys.html。</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4）潜在供应商访问“苏采云”系统的网络地址和方法：“苏采云”系统的网址：http://jszfcg.jsczt.cn/jszc/login。</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5）采购文件（后缀名为“.kedt”）、供应商操作手册及政府采购客户端工具也可通过“苏采云”系统--已报名项目--报名详情页面内相应链接进行下载。</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6）招标代理机构（采购代理机构）将数据电文形式的采购文件加载至“苏采云”系统，供潜在供应商下载或者查阅。</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7）苏采云系统使用谷歌浏览器参与不见面开标。</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“苏采云”南京地区客服热线025-83633744、025-83633743。</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3.采购项目需要落实的政府采购政策</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（1）政府采购促进中小企业发展</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（2）政府采购支持监狱企业发展</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（3）政府采购促进残疾人就业</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（4）政府采购鼓励采购节能环保产品</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（5）信息安全产品政策</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（6）进口产品政策</w:t>
      </w:r>
    </w:p>
    <w:p>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（7）投标担保政策</w:t>
      </w:r>
    </w:p>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八、凡对本次采购提出询问，请按以下方式联系。</w:t>
      </w:r>
      <w:bookmarkEnd w:id="40"/>
      <w:bookmarkEnd w:id="41"/>
      <w:bookmarkEnd w:id="42"/>
      <w:bookmarkEnd w:id="43"/>
    </w:p>
    <w:p>
      <w:pPr>
        <w:spacing w:line="360" w:lineRule="auto"/>
        <w:ind w:firstLine="480"/>
        <w:rPr>
          <w:rFonts w:ascii="仿宋" w:hAnsi="仿宋" w:eastAsia="仿宋" w:cs="仿宋"/>
          <w:color w:val="auto"/>
          <w:sz w:val="24"/>
          <w:szCs w:val="24"/>
          <w:highlight w:val="none"/>
        </w:rPr>
      </w:pPr>
      <w:bookmarkStart w:id="44" w:name="_Toc35393806"/>
      <w:bookmarkStart w:id="45" w:name="_Toc28359096"/>
      <w:bookmarkStart w:id="46" w:name="_Toc28359019"/>
      <w:bookmarkStart w:id="47" w:name="_Toc35393637"/>
      <w:r>
        <w:rPr>
          <w:rFonts w:hint="eastAsia" w:ascii="仿宋" w:hAnsi="仿宋" w:eastAsia="仿宋" w:cs="仿宋"/>
          <w:color w:val="auto"/>
          <w:sz w:val="24"/>
          <w:szCs w:val="24"/>
          <w:highlight w:val="none"/>
        </w:rPr>
        <w:t>1.采购人信息</w:t>
      </w:r>
      <w:bookmarkEnd w:id="44"/>
      <w:bookmarkEnd w:id="45"/>
      <w:bookmarkEnd w:id="46"/>
      <w:bookmarkEnd w:id="47"/>
    </w:p>
    <w:p>
      <w:pPr>
        <w:pStyle w:val="55"/>
        <w:spacing w:before="0" w:beforeAutospacing="0" w:after="0" w:afterAutospacing="0" w:line="360" w:lineRule="auto"/>
        <w:ind w:right="450" w:firstLine="480"/>
        <w:rPr>
          <w:rFonts w:hint="eastAsia" w:ascii="仿宋" w:hAnsi="仿宋" w:eastAsia="仿宋" w:cs="仿宋"/>
          <w:sz w:val="24"/>
          <w:szCs w:val="24"/>
          <w:u w:val="single"/>
        </w:rPr>
      </w:pPr>
      <w:r>
        <w:rPr>
          <w:rFonts w:hint="eastAsia" w:ascii="仿宋" w:hAnsi="仿宋" w:eastAsia="仿宋" w:cs="仿宋"/>
          <w:color w:val="auto"/>
          <w:highlight w:val="none"/>
        </w:rPr>
        <w:t>名    称：</w:t>
      </w:r>
      <w:r>
        <w:rPr>
          <w:rFonts w:hint="eastAsia" w:ascii="仿宋" w:hAnsi="仿宋" w:eastAsia="仿宋" w:cs="仿宋"/>
          <w:sz w:val="24"/>
          <w:szCs w:val="24"/>
          <w:u w:val="single"/>
        </w:rPr>
        <w:t>南京市栖霞区人民政府西岗办事处</w:t>
      </w:r>
    </w:p>
    <w:p>
      <w:pPr>
        <w:pStyle w:val="55"/>
        <w:spacing w:before="0" w:beforeAutospacing="0" w:after="0" w:afterAutospacing="0" w:line="360" w:lineRule="auto"/>
        <w:ind w:right="450" w:firstLine="480"/>
        <w:rPr>
          <w:rFonts w:ascii="仿宋" w:hAnsi="仿宋" w:eastAsia="仿宋" w:cs="仿宋"/>
          <w:color w:val="auto"/>
          <w:highlight w:val="none"/>
          <w:u w:val="single"/>
        </w:rPr>
      </w:pPr>
      <w:r>
        <w:rPr>
          <w:rFonts w:hint="eastAsia" w:ascii="仿宋" w:hAnsi="仿宋" w:eastAsia="仿宋" w:cs="仿宋"/>
          <w:color w:val="auto"/>
          <w:highlight w:val="none"/>
        </w:rPr>
        <w:t>地    址：</w:t>
      </w:r>
      <w:r>
        <w:rPr>
          <w:rFonts w:hint="eastAsia" w:ascii="仿宋" w:hAnsi="仿宋" w:eastAsia="仿宋" w:cs="仿宋"/>
          <w:sz w:val="24"/>
          <w:szCs w:val="24"/>
          <w:highlight w:val="none"/>
          <w:u w:val="single"/>
        </w:rPr>
        <w:t>南京市栖霞区竹丝东路8号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p>
    <w:p>
      <w:pPr>
        <w:keepNext/>
        <w:keepLines/>
        <w:spacing w:line="360" w:lineRule="auto"/>
        <w:ind w:firstLine="48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highlight w:val="none"/>
        </w:rPr>
        <w:t>联 系 人：</w:t>
      </w:r>
      <w:r>
        <w:rPr>
          <w:rFonts w:hint="eastAsia" w:ascii="仿宋" w:hAnsi="仿宋" w:eastAsia="仿宋" w:cs="仿宋"/>
          <w:color w:val="auto"/>
          <w:sz w:val="24"/>
          <w:highlight w:val="none"/>
          <w:u w:val="single"/>
          <w:lang w:val="en-US" w:eastAsia="zh-CN"/>
        </w:rPr>
        <w:t xml:space="preserve"> 赵工</w:t>
      </w:r>
    </w:p>
    <w:p>
      <w:pPr>
        <w:spacing w:line="360" w:lineRule="auto"/>
        <w:ind w:firstLine="480"/>
        <w:jc w:val="lef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eastAsia="zh-CN"/>
        </w:rPr>
        <w:t xml:space="preserve"> 16651651192</w:t>
      </w:r>
    </w:p>
    <w:p>
      <w:pPr>
        <w:spacing w:line="360" w:lineRule="auto"/>
        <w:ind w:firstLine="480"/>
        <w:rPr>
          <w:rFonts w:ascii="仿宋" w:hAnsi="仿宋" w:eastAsia="仿宋" w:cs="仿宋"/>
          <w:color w:val="auto"/>
          <w:sz w:val="24"/>
          <w:szCs w:val="24"/>
          <w:highlight w:val="none"/>
        </w:rPr>
      </w:pPr>
      <w:bookmarkStart w:id="48" w:name="_Toc28359097"/>
      <w:bookmarkStart w:id="49" w:name="_Toc35393807"/>
      <w:bookmarkStart w:id="50" w:name="_Toc28359020"/>
      <w:bookmarkStart w:id="51" w:name="_Toc35393638"/>
      <w:r>
        <w:rPr>
          <w:rFonts w:hint="eastAsia" w:ascii="仿宋" w:hAnsi="仿宋" w:eastAsia="仿宋" w:cs="仿宋"/>
          <w:color w:val="auto"/>
          <w:sz w:val="24"/>
          <w:szCs w:val="24"/>
          <w:highlight w:val="none"/>
        </w:rPr>
        <w:t>2.采购代理机构信息</w:t>
      </w:r>
      <w:bookmarkEnd w:id="48"/>
      <w:bookmarkEnd w:id="49"/>
      <w:bookmarkEnd w:id="50"/>
      <w:bookmarkEnd w:id="51"/>
    </w:p>
    <w:p>
      <w:pPr>
        <w:spacing w:line="360" w:lineRule="auto"/>
        <w:ind w:firstLine="48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lang w:eastAsia="zh-CN"/>
        </w:rPr>
        <w:t>江苏高智项目管理有限公司</w:t>
      </w:r>
    </w:p>
    <w:p>
      <w:pPr>
        <w:spacing w:line="360" w:lineRule="auto"/>
        <w:ind w:firstLine="480"/>
        <w:rPr>
          <w:rFonts w:hint="eastAsia" w:ascii="仿宋" w:hAnsi="仿宋" w:eastAsia="仿宋"/>
          <w:bCs/>
          <w:sz w:val="24"/>
          <w:szCs w:val="24"/>
          <w:u w:val="single"/>
        </w:rPr>
      </w:pPr>
      <w:r>
        <w:rPr>
          <w:rFonts w:hint="eastAsia" w:ascii="仿宋" w:hAnsi="仿宋" w:eastAsia="仿宋" w:cs="仿宋"/>
          <w:color w:val="auto"/>
          <w:sz w:val="24"/>
          <w:szCs w:val="24"/>
          <w:highlight w:val="none"/>
        </w:rPr>
        <w:t>地　　址：</w:t>
      </w:r>
      <w:r>
        <w:rPr>
          <w:rFonts w:hint="eastAsia" w:ascii="仿宋" w:hAnsi="仿宋" w:eastAsia="仿宋"/>
          <w:bCs/>
          <w:sz w:val="24"/>
          <w:szCs w:val="24"/>
          <w:u w:val="single"/>
        </w:rPr>
        <w:t>南京市栖霞区南大科学园协同创新大厦1楼</w:t>
      </w:r>
    </w:p>
    <w:p>
      <w:pPr>
        <w:adjustRightInd w:val="0"/>
        <w:snapToGrid w:val="0"/>
        <w:spacing w:line="360" w:lineRule="auto"/>
        <w:ind w:firstLine="480"/>
        <w:jc w:val="left"/>
        <w:rPr>
          <w:rFonts w:hint="eastAsia" w:ascii="仿宋" w:hAnsi="仿宋" w:eastAsia="仿宋"/>
          <w:sz w:val="24"/>
          <w:szCs w:val="24"/>
          <w:lang w:eastAsia="zh-CN"/>
        </w:rPr>
      </w:pPr>
      <w:r>
        <w:rPr>
          <w:rFonts w:hint="eastAsia" w:ascii="仿宋" w:hAnsi="仿宋" w:eastAsia="仿宋"/>
          <w:sz w:val="24"/>
        </w:rPr>
        <w:t>联 系 人：</w:t>
      </w:r>
      <w:r>
        <w:rPr>
          <w:rFonts w:hint="eastAsia" w:ascii="仿宋" w:hAnsi="仿宋" w:eastAsia="仿宋"/>
          <w:sz w:val="24"/>
          <w:u w:val="single"/>
          <w:lang w:val="en-US" w:eastAsia="zh-CN"/>
        </w:rPr>
        <w:t>华工</w:t>
      </w:r>
    </w:p>
    <w:p>
      <w:pPr>
        <w:adjustRightInd w:val="0"/>
        <w:snapToGrid w:val="0"/>
        <w:spacing w:line="360" w:lineRule="auto"/>
        <w:ind w:firstLine="480" w:firstLineChars="200"/>
        <w:jc w:val="left"/>
        <w:rPr>
          <w:rFonts w:hint="eastAsia" w:ascii="仿宋" w:hAnsi="仿宋" w:eastAsia="仿宋"/>
          <w:sz w:val="24"/>
          <w:szCs w:val="24"/>
          <w:u w:val="single"/>
          <w:lang w:val="en-US" w:eastAsia="zh-CN"/>
        </w:rPr>
      </w:pPr>
      <w:r>
        <w:rPr>
          <w:rFonts w:hint="eastAsia" w:ascii="仿宋" w:hAnsi="仿宋" w:eastAsia="仿宋"/>
          <w:sz w:val="24"/>
          <w:szCs w:val="24"/>
        </w:rPr>
        <w:t>联系方式：</w:t>
      </w:r>
      <w:r>
        <w:rPr>
          <w:rFonts w:hint="eastAsia" w:ascii="仿宋" w:hAnsi="仿宋" w:eastAsia="仿宋"/>
          <w:sz w:val="24"/>
          <w:szCs w:val="24"/>
          <w:u w:val="single"/>
          <w:lang w:val="en-US" w:eastAsia="zh-CN"/>
        </w:rPr>
        <w:t>17366038237</w:t>
      </w:r>
    </w:p>
    <w:p>
      <w:pPr>
        <w:pStyle w:val="29"/>
        <w:spacing w:line="360" w:lineRule="auto"/>
        <w:ind w:firstLine="480"/>
        <w:rPr>
          <w:rFonts w:hint="eastAsia" w:ascii="仿宋" w:hAnsi="仿宋" w:eastAsia="仿宋" w:cs="仿宋"/>
          <w:color w:val="auto"/>
          <w:sz w:val="24"/>
          <w:szCs w:val="24"/>
          <w:highlight w:val="none"/>
          <w:u w:val="single"/>
        </w:rPr>
        <w:sectPr>
          <w:footerReference r:id="rId11" w:type="first"/>
          <w:headerReference r:id="rId8" w:type="default"/>
          <w:footerReference r:id="rId9" w:type="default"/>
          <w:footerReference r:id="rId10" w:type="even"/>
          <w:pgSz w:w="11906" w:h="16838"/>
          <w:pgMar w:top="1417" w:right="1757" w:bottom="1417" w:left="1757" w:header="851" w:footer="1020" w:gutter="0"/>
          <w:cols w:space="720" w:num="1"/>
          <w:docGrid w:linePitch="360" w:charSpace="0"/>
        </w:sectPr>
      </w:pPr>
    </w:p>
    <w:p>
      <w:pPr>
        <w:pStyle w:val="4"/>
        <w:tabs>
          <w:tab w:val="clear" w:pos="1440"/>
          <w:tab w:val="clear" w:pos="5670"/>
        </w:tabs>
        <w:spacing w:before="240" w:after="240"/>
        <w:ind w:firstLine="0"/>
        <w:jc w:val="center"/>
        <w:rPr>
          <w:rFonts w:ascii="仿宋" w:hAnsi="仿宋" w:cs="仿宋"/>
          <w:b w:val="0"/>
          <w:color w:val="auto"/>
          <w:spacing w:val="-10"/>
          <w:sz w:val="36"/>
          <w:szCs w:val="36"/>
          <w:highlight w:val="none"/>
        </w:rPr>
      </w:pPr>
      <w:bookmarkStart w:id="52" w:name="_Toc5458"/>
      <w:bookmarkStart w:id="53" w:name="_Toc15789"/>
      <w:bookmarkStart w:id="54" w:name="_Toc27534"/>
      <w:bookmarkStart w:id="55" w:name="_Toc28174"/>
      <w:bookmarkStart w:id="56" w:name="_Toc12107"/>
      <w:bookmarkStart w:id="57" w:name="_Toc19905"/>
      <w:bookmarkStart w:id="58" w:name="_Toc8595"/>
      <w:bookmarkStart w:id="59" w:name="_Toc23673"/>
      <w:bookmarkStart w:id="60" w:name="_Toc10097"/>
      <w:bookmarkStart w:id="61" w:name="_Toc24803"/>
      <w:bookmarkStart w:id="62" w:name="_Toc26840"/>
      <w:bookmarkStart w:id="63" w:name="_Toc33266148"/>
      <w:bookmarkStart w:id="64" w:name="_Toc28391"/>
      <w:bookmarkStart w:id="65" w:name="_Toc9883"/>
      <w:r>
        <w:rPr>
          <w:rFonts w:hint="eastAsia" w:ascii="仿宋" w:hAnsi="仿宋" w:cs="仿宋"/>
          <w:color w:val="auto"/>
          <w:spacing w:val="-10"/>
          <w:sz w:val="36"/>
          <w:szCs w:val="36"/>
          <w:highlight w:val="none"/>
        </w:rPr>
        <w:t>第二章 竞争性磋商须知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pPr>
        <w:spacing w:line="360" w:lineRule="auto"/>
        <w:ind w:firstLine="487"/>
        <w:rPr>
          <w:rFonts w:ascii="仿宋" w:hAnsi="仿宋" w:eastAsia="仿宋" w:cs="仿宋"/>
          <w:b/>
          <w:bCs/>
          <w:color w:val="auto"/>
          <w:sz w:val="24"/>
          <w:szCs w:val="24"/>
          <w:highlight w:val="none"/>
        </w:rPr>
      </w:pPr>
      <w:bookmarkStart w:id="66" w:name="_Toc21473"/>
      <w:bookmarkStart w:id="67" w:name="_Toc975"/>
      <w:bookmarkStart w:id="68" w:name="_Toc14708"/>
      <w:bookmarkStart w:id="69" w:name="_Toc33266149"/>
      <w:bookmarkStart w:id="70" w:name="_Toc22618"/>
      <w:bookmarkStart w:id="71" w:name="_Toc12304"/>
      <w:bookmarkStart w:id="72" w:name="_Toc352"/>
      <w:bookmarkStart w:id="73" w:name="_Toc31681"/>
      <w:bookmarkStart w:id="74" w:name="_Toc16406"/>
      <w:bookmarkStart w:id="75" w:name="_Toc10695"/>
      <w:bookmarkStart w:id="76" w:name="_Toc16501"/>
      <w:bookmarkStart w:id="77" w:name="_Toc8664"/>
      <w:bookmarkStart w:id="78" w:name="_Toc31608"/>
      <w:r>
        <w:rPr>
          <w:rFonts w:hint="eastAsia" w:ascii="仿宋" w:hAnsi="仿宋" w:eastAsia="仿宋" w:cs="仿宋"/>
          <w:b/>
          <w:bCs/>
          <w:color w:val="auto"/>
          <w:sz w:val="24"/>
          <w:szCs w:val="24"/>
          <w:highlight w:val="none"/>
          <w:lang w:val="zh-CN"/>
        </w:rPr>
        <w:t>一、总则</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1、适用法律</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1.1《中华人民共和国政府采购法》《中华人民共和国政府采购法实施条例》《政府采购竞争性磋商采购方式管理暂行办法》等有关法律、规章和规定等。</w:t>
      </w:r>
    </w:p>
    <w:p>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2、定义</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2.1“</w:t>
      </w:r>
      <w:r>
        <w:rPr>
          <w:rFonts w:hint="eastAsia" w:ascii="仿宋" w:hAnsi="仿宋" w:eastAsia="仿宋" w:cs="仿宋"/>
          <w:b/>
          <w:color w:val="auto"/>
          <w:sz w:val="24"/>
          <w:szCs w:val="24"/>
          <w:highlight w:val="none"/>
          <w:lang w:val="zh-CN"/>
        </w:rPr>
        <w:t>供应商</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是指参加磋商竞争，并符合采购文件规定资格条件的法人、其他组织或者自然人。</w:t>
      </w:r>
    </w:p>
    <w:p>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2.2</w:t>
      </w:r>
      <w:r>
        <w:rPr>
          <w:rFonts w:hint="eastAsia" w:ascii="仿宋" w:hAnsi="仿宋" w:eastAsia="仿宋" w:cs="仿宋"/>
          <w:b/>
          <w:color w:val="auto"/>
          <w:sz w:val="24"/>
          <w:szCs w:val="24"/>
          <w:highlight w:val="none"/>
          <w:lang w:val="zh-CN"/>
        </w:rPr>
        <w:t>“服务”</w:t>
      </w:r>
      <w:r>
        <w:rPr>
          <w:rFonts w:hint="eastAsia" w:ascii="仿宋" w:hAnsi="仿宋" w:eastAsia="仿宋" w:cs="仿宋"/>
          <w:color w:val="auto"/>
          <w:sz w:val="24"/>
          <w:szCs w:val="24"/>
          <w:highlight w:val="none"/>
          <w:lang w:val="zh-CN"/>
        </w:rPr>
        <w:t>指本采购文件中所述产品及相关服务。</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2.3“用户或使用单位”是指使用服务的单位。</w:t>
      </w:r>
    </w:p>
    <w:p>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3、政策功能</w:t>
      </w:r>
    </w:p>
    <w:p>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 中小企业政策</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（2）参加政府采购活动的中小企业应当提供《中小企业声明函》、由省级以上监狱管理局戒毒管理局(含新疆生产建设兵团)出具的属于监狱企业的证明文件或《残疾人福利性单位声明函》。</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根据《关于进一步加大政府采购支持中小企业力度的通知》（财库〔2022〕19号）对于联合协议或者分包意向协议约定小微企业的合同份额占到合同总金额30%以上的，给予联合体4%的价格扣除。</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（4）中小企业依据《政府采购促进中小企业发展管理办法》（财库〔2020〕46号）规定的政策获取政府采购合同后，小型、微型企业不得分包或转包给大型、中型企业，中型企业不得分包或转包给大型企业。</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（5）未按要求提供相关材料的，不享受相关政策。</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（6）本项目所属行业为“</w:t>
      </w:r>
      <w:r>
        <w:rPr>
          <w:rFonts w:hint="eastAsia" w:ascii="仿宋" w:hAnsi="仿宋" w:eastAsia="仿宋" w:cs="仿宋"/>
          <w:color w:val="auto"/>
          <w:sz w:val="24"/>
          <w:szCs w:val="24"/>
          <w:highlight w:val="none"/>
          <w:lang w:val="en-US" w:eastAsia="zh-CN"/>
        </w:rPr>
        <w:t>租赁和商务服务业</w:t>
      </w:r>
      <w:r>
        <w:rPr>
          <w:rFonts w:hint="eastAsia" w:ascii="仿宋" w:hAnsi="仿宋" w:eastAsia="仿宋" w:cs="仿宋"/>
          <w:color w:val="auto"/>
          <w:sz w:val="24"/>
          <w:highlight w:val="none"/>
        </w:rPr>
        <w:t>”。</w:t>
      </w:r>
    </w:p>
    <w:p>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 节能产品政策</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（1）节能产品是指列入财政部、国家发展和改革委员会制定的节能产品品目政府采购清单，且经过认证的节能产品；</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（2）拟采购产品属于节能产品政府采购清单规定必须强制采购的，实行强制采购。</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（3）拟采购产品属于节能产品政府采购清单规定优先采购的，在技术、服务等指标同等条件下，实行优先采购，优先采购的要求详见第三章说明内容。</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（4）参加政府采购活动的节能产品供应商应当提供有效的节能产品认证证书扫描件。</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（5）未按要求提供相关材料的，不享受相关政策。</w:t>
      </w:r>
    </w:p>
    <w:p>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 环境标志产品政策</w:t>
      </w:r>
    </w:p>
    <w:p>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（1）环境标志产品是指列入财政部、生态环境部制定的环境标志产品品目政府采购清单，且经过认证的环境标志产品；</w:t>
      </w:r>
    </w:p>
    <w:p>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（2）拟采购产品属于环境标志产品政府采购清单规定优先采购的，在性能、技术、服务等指标同等条件下，实行优先采购，优先采购的要求详见第三章说明内容。</w:t>
      </w:r>
    </w:p>
    <w:p>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（3）参加政府采购活动的环境标志产品应当提供有效的环境标志产品认证证书扫描件。</w:t>
      </w:r>
    </w:p>
    <w:p>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（4）未按要求提供相关材料的，不享受相关政策。</w:t>
      </w:r>
    </w:p>
    <w:p>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 信息安全产品政策</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（1）信息安全产品是指列入国家质检总局、国家认监委《信息安全产品强制性认证目录》，并获得强制性产品认证证书的产品；</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（2）提供的产品属于信息安全产品的，供应商应当选择经国家认证的信息安全产品投标，并提供由中国信息安全认证中心按国家标准认证颁发的有效认证证书扫描件。</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（3）未按要求提供相关材料的，不享受相关政策。</w:t>
      </w:r>
    </w:p>
    <w:p>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 进口产品政策</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（1）除第一章竞争性磋商邀请另有规定外，不允许进口产品参加。进口产品认定依照《财政部关于政府采购进口产品管理有关问题的通知》（财办库〔2008〕248 号）的规定。</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（2）允许进口产品参加的，满足需求的国内产品可以参加。</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（3）允许进口产品参加的，优先采购向我国企业转让技术、与我国企业签订消化吸收再创新方案的供应商的进口产品。</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（4）未按要求提供相关材料的，不享受相关政策。</w:t>
      </w:r>
    </w:p>
    <w:p>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3.6供应商信用信息查询</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2016〕</w:t>
      </w:r>
      <w:r>
        <w:rPr>
          <w:rFonts w:hint="eastAsia" w:ascii="仿宋" w:hAnsi="仿宋" w:eastAsia="仿宋" w:cs="仿宋"/>
          <w:color w:val="auto"/>
          <w:sz w:val="24"/>
          <w:szCs w:val="24"/>
          <w:highlight w:val="none"/>
        </w:rPr>
        <w:t>125 号）。</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（2）查询截止时间：提交响应文件截止时间前。</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（3）供应商信用查询记录不符合要求的，采购人或采购代理机构将依法拒绝供应商参加本次采购活动。</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bCs/>
          <w:color w:val="auto"/>
          <w:sz w:val="24"/>
          <w:szCs w:val="24"/>
          <w:highlight w:val="none"/>
          <w:lang w:val="zh-CN"/>
        </w:rPr>
        <w:t>磋商费用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4.1供应商应承担所有与准备和参加磋商有关的费用，无论采购结果如何，采购代理和采购人在任何情况下均无义务和责任承担这些费用。</w:t>
      </w:r>
    </w:p>
    <w:p>
      <w:pPr>
        <w:pageBreakBefore w:val="0"/>
        <w:widowControl w:val="0"/>
        <w:kinsoku/>
        <w:wordWrap/>
        <w:overflowPunct/>
        <w:topLinePunct w:val="0"/>
        <w:autoSpaceDE/>
        <w:autoSpaceDN/>
        <w:bidi w:val="0"/>
        <w:spacing w:line="360" w:lineRule="auto"/>
        <w:ind w:firstLine="484" w:firstLineChars="202"/>
        <w:textAlignment w:val="auto"/>
        <w:outlineLvl w:val="9"/>
        <w:rPr>
          <w:rFonts w:hint="eastAsia" w:ascii="仿宋" w:hAnsi="仿宋" w:eastAsia="仿宋" w:cs="仿宋"/>
          <w:sz w:val="24"/>
          <w:szCs w:val="24"/>
          <w:highlight w:val="none"/>
          <w:lang w:val="zh-CN"/>
        </w:rPr>
      </w:pPr>
      <w:r>
        <w:rPr>
          <w:rFonts w:hint="eastAsia" w:ascii="仿宋" w:hAnsi="仿宋" w:eastAsia="仿宋" w:cs="仿宋"/>
          <w:color w:val="auto"/>
          <w:sz w:val="24"/>
          <w:szCs w:val="24"/>
          <w:highlight w:val="none"/>
          <w:lang w:val="zh-CN"/>
        </w:rPr>
        <w:t>4.2</w:t>
      </w:r>
      <w:r>
        <w:rPr>
          <w:rFonts w:hint="eastAsia" w:ascii="仿宋" w:hAnsi="仿宋" w:eastAsia="仿宋" w:cs="仿宋"/>
          <w:sz w:val="24"/>
          <w:szCs w:val="24"/>
          <w:highlight w:val="none"/>
          <w:lang w:val="zh-CN"/>
        </w:rPr>
        <w:t>本次采购招标代理服务费参照有关收费标准参考计价格〔2002〕1980号文收费标准收取</w:t>
      </w:r>
      <w:r>
        <w:rPr>
          <w:rFonts w:hint="eastAsia" w:ascii="仿宋" w:hAnsi="仿宋" w:eastAsia="仿宋" w:cs="仿宋"/>
          <w:sz w:val="24"/>
          <w:szCs w:val="24"/>
          <w:highlight w:val="none"/>
          <w:lang w:val="zh-CN" w:eastAsia="zh-CN"/>
        </w:rPr>
        <w:t>，</w:t>
      </w:r>
      <w:r>
        <w:rPr>
          <w:rFonts w:hint="eastAsia" w:ascii="仿宋" w:hAnsi="仿宋" w:eastAsia="仿宋" w:cs="仿宋"/>
          <w:sz w:val="24"/>
          <w:szCs w:val="24"/>
          <w:highlight w:val="none"/>
          <w:lang w:val="en-US" w:eastAsia="zh-CN"/>
        </w:rPr>
        <w:t>计费值为成交价，由成交供应商支付</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000000"/>
          <w:sz w:val="24"/>
          <w:szCs w:val="24"/>
        </w:rPr>
        <w:t>专家评审费据实收取</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由采购人支付</w:t>
      </w:r>
      <w:r>
        <w:rPr>
          <w:rFonts w:hint="eastAsia" w:ascii="仿宋" w:hAnsi="仿宋" w:eastAsia="仿宋" w:cs="仿宋"/>
          <w:color w:val="000000"/>
          <w:sz w:val="24"/>
          <w:szCs w:val="24"/>
        </w:rPr>
        <w:t>。</w:t>
      </w:r>
    </w:p>
    <w:p>
      <w:pPr>
        <w:spacing w:line="360" w:lineRule="auto"/>
        <w:ind w:firstLine="482"/>
        <w:outlineLvl w:val="3"/>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 本次采购代理服务费在成交供应商领取成交通知书时结算。</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付款账户如下：</w:t>
      </w:r>
    </w:p>
    <w:p>
      <w:pPr>
        <w:pageBreakBefore w:val="0"/>
        <w:widowControl w:val="0"/>
        <w:kinsoku/>
        <w:wordWrap/>
        <w:overflowPunct/>
        <w:topLinePunct w:val="0"/>
        <w:autoSpaceDE/>
        <w:autoSpaceDN/>
        <w:bidi w:val="0"/>
        <w:spacing w:line="360" w:lineRule="auto"/>
        <w:ind w:firstLine="484" w:firstLineChars="202"/>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公司名称∶江苏高智项目管理有限公司</w:t>
      </w:r>
    </w:p>
    <w:p>
      <w:pPr>
        <w:pageBreakBefore w:val="0"/>
        <w:widowControl w:val="0"/>
        <w:kinsoku/>
        <w:wordWrap/>
        <w:overflowPunct/>
        <w:topLinePunct w:val="0"/>
        <w:autoSpaceDE/>
        <w:autoSpaceDN/>
        <w:bidi w:val="0"/>
        <w:spacing w:line="360" w:lineRule="auto"/>
        <w:ind w:firstLine="484" w:firstLineChars="202"/>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纳税人识别号∶913211007115467472</w:t>
      </w:r>
    </w:p>
    <w:p>
      <w:pPr>
        <w:pageBreakBefore w:val="0"/>
        <w:widowControl w:val="0"/>
        <w:kinsoku/>
        <w:wordWrap/>
        <w:overflowPunct/>
        <w:topLinePunct w:val="0"/>
        <w:autoSpaceDE/>
        <w:autoSpaceDN/>
        <w:bidi w:val="0"/>
        <w:spacing w:line="360" w:lineRule="auto"/>
        <w:ind w:firstLine="484" w:firstLineChars="202"/>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开户行∶工行镇江黄山南路支行</w:t>
      </w:r>
    </w:p>
    <w:p>
      <w:pPr>
        <w:pageBreakBefore w:val="0"/>
        <w:widowControl w:val="0"/>
        <w:kinsoku/>
        <w:wordWrap/>
        <w:overflowPunct/>
        <w:topLinePunct w:val="0"/>
        <w:autoSpaceDE/>
        <w:autoSpaceDN/>
        <w:bidi w:val="0"/>
        <w:spacing w:line="360" w:lineRule="auto"/>
        <w:ind w:firstLine="484" w:firstLineChars="202"/>
        <w:textAlignment w:val="auto"/>
        <w:outlineLvl w:val="9"/>
        <w:rPr>
          <w:rFonts w:ascii="仿宋" w:hAnsi="仿宋" w:eastAsia="仿宋" w:cs="仿宋"/>
          <w:color w:val="auto"/>
          <w:sz w:val="24"/>
          <w:szCs w:val="24"/>
          <w:highlight w:val="none"/>
        </w:rPr>
      </w:pPr>
      <w:r>
        <w:rPr>
          <w:rFonts w:hint="eastAsia" w:ascii="仿宋" w:hAnsi="仿宋" w:eastAsia="仿宋" w:cs="仿宋"/>
          <w:sz w:val="24"/>
          <w:szCs w:val="24"/>
          <w:highlight w:val="none"/>
          <w:lang w:val="zh-CN"/>
        </w:rPr>
        <w:t>账号∶1104050209000062658</w:t>
      </w:r>
    </w:p>
    <w:p>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二、响应文件编制</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5.1</w:t>
      </w:r>
      <w:r>
        <w:rPr>
          <w:rFonts w:hint="eastAsia" w:ascii="仿宋" w:hAnsi="仿宋" w:eastAsia="仿宋" w:cs="仿宋"/>
          <w:color w:val="auto"/>
          <w:sz w:val="24"/>
          <w:szCs w:val="24"/>
          <w:highlight w:val="none"/>
          <w:lang w:val="zh-CN"/>
        </w:rPr>
        <w:t>供应商编写的响应文件应包括资格证明文件、符合性证明文件、分项报价表、响应及偏离表、其他证明文件、磋商申请及声明等部分。供应商并对其提交的响应文件真实性、合法性承担法律责任。</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5.2</w:t>
      </w:r>
      <w:r>
        <w:rPr>
          <w:rFonts w:hint="eastAsia" w:ascii="仿宋" w:hAnsi="仿宋" w:eastAsia="仿宋" w:cs="仿宋"/>
          <w:b/>
          <w:bCs/>
          <w:color w:val="auto"/>
          <w:sz w:val="24"/>
          <w:szCs w:val="24"/>
          <w:highlight w:val="none"/>
          <w:lang w:val="zh-CN"/>
        </w:rPr>
        <w:t>如标书制作工具中的格式和内容与“江苏政府采购网”发布的磋商文件不一致，以“江苏政府采购网”发布的磋商文件为准。</w:t>
      </w:r>
      <w:r>
        <w:rPr>
          <w:rFonts w:hint="eastAsia" w:ascii="仿宋" w:hAnsi="仿宋" w:eastAsia="仿宋" w:cs="仿宋"/>
          <w:b/>
          <w:color w:val="auto"/>
          <w:sz w:val="24"/>
          <w:highlight w:val="none"/>
        </w:rPr>
        <w:t>供应商需根据磋商文件格式要求上传相应的文件。</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zh-CN"/>
        </w:rPr>
        <w:t>响应文件的语言、计量单位、货币和编制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r>
        <w:rPr>
          <w:rFonts w:hint="eastAsia" w:ascii="仿宋" w:hAnsi="仿宋" w:eastAsia="仿宋" w:cs="仿宋"/>
          <w:color w:val="auto"/>
          <w:sz w:val="24"/>
          <w:szCs w:val="24"/>
          <w:highlight w:val="none"/>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w:t>
      </w:r>
      <w:r>
        <w:rPr>
          <w:rFonts w:hint="eastAsia" w:ascii="仿宋" w:hAnsi="仿宋" w:eastAsia="仿宋" w:cs="仿宋"/>
          <w:color w:val="auto"/>
          <w:sz w:val="24"/>
          <w:szCs w:val="24"/>
          <w:highlight w:val="none"/>
          <w:lang w:val="zh-CN"/>
        </w:rPr>
        <w:t>供应商所使用的计量单位应为国家法定计量单位。</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r>
        <w:rPr>
          <w:rFonts w:hint="eastAsia" w:ascii="仿宋" w:hAnsi="仿宋" w:eastAsia="仿宋" w:cs="仿宋"/>
          <w:color w:val="auto"/>
          <w:sz w:val="24"/>
          <w:szCs w:val="24"/>
          <w:highlight w:val="none"/>
          <w:lang w:val="zh-CN"/>
        </w:rPr>
        <w:t>供应商应用人民币报价。</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r>
        <w:rPr>
          <w:rFonts w:hint="eastAsia" w:ascii="仿宋" w:hAnsi="仿宋" w:eastAsia="仿宋" w:cs="仿宋"/>
          <w:color w:val="auto"/>
          <w:sz w:val="24"/>
          <w:szCs w:val="24"/>
          <w:highlight w:val="none"/>
          <w:lang w:val="zh-CN"/>
        </w:rPr>
        <w:t>供应商应在响应文件中写清相应的项目编号、项目名称、供应商名称、地址、电话、传真等。</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w:t>
      </w:r>
      <w:r>
        <w:rPr>
          <w:rFonts w:hint="eastAsia" w:ascii="仿宋" w:hAnsi="仿宋" w:eastAsia="仿宋" w:cs="仿宋"/>
          <w:b/>
          <w:bCs/>
          <w:color w:val="auto"/>
          <w:sz w:val="24"/>
          <w:szCs w:val="24"/>
          <w:highlight w:val="none"/>
          <w:lang w:val="zh-CN"/>
        </w:rPr>
        <w:t>证明磋商响应标的符合磋商文件规定的文件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r>
        <w:rPr>
          <w:rFonts w:hint="eastAsia" w:ascii="仿宋" w:hAnsi="仿宋" w:eastAsia="仿宋" w:cs="仿宋"/>
          <w:color w:val="auto"/>
          <w:sz w:val="24"/>
          <w:szCs w:val="24"/>
          <w:highlight w:val="none"/>
          <w:lang w:val="zh-CN"/>
        </w:rPr>
        <w:t xml:space="preserve"> 供应商应按照法律、法规、规章和规范性文件以及磋商文件要求提交证明文件，证明其响应标的符合磋商文件规定。</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w:t>
      </w:r>
      <w:r>
        <w:rPr>
          <w:rFonts w:hint="eastAsia" w:ascii="仿宋" w:hAnsi="仿宋" w:eastAsia="仿宋" w:cs="仿宋"/>
          <w:color w:val="auto"/>
          <w:sz w:val="24"/>
          <w:szCs w:val="24"/>
          <w:highlight w:val="none"/>
          <w:lang w:val="zh-CN"/>
        </w:rPr>
        <w:t xml:space="preserve"> 磋商文件对证明文件无明确形式要求的，证明文件可以以文字资料、图纸和数据等形式提交。</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w:t>
      </w:r>
      <w:r>
        <w:rPr>
          <w:rFonts w:hint="eastAsia" w:ascii="仿宋" w:hAnsi="仿宋" w:eastAsia="仿宋" w:cs="仿宋"/>
          <w:b/>
          <w:bCs/>
          <w:color w:val="auto"/>
          <w:sz w:val="24"/>
          <w:szCs w:val="24"/>
          <w:highlight w:val="none"/>
          <w:lang w:val="zh-CN"/>
        </w:rPr>
        <w:t>磋商有效期</w:t>
      </w:r>
    </w:p>
    <w:p>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val="zh-CN"/>
        </w:rPr>
        <w:t>磋商有效期为采购公告规定的提交响应文件截止之日起六十天。磋商有效期比规定短的将被视为非实质性响应磋商文件而被拒绝。</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w:t>
      </w:r>
      <w:r>
        <w:rPr>
          <w:rFonts w:hint="eastAsia" w:ascii="仿宋" w:hAnsi="仿宋" w:eastAsia="仿宋" w:cs="仿宋"/>
          <w:b/>
          <w:bCs/>
          <w:color w:val="auto"/>
          <w:sz w:val="24"/>
          <w:szCs w:val="24"/>
          <w:highlight w:val="none"/>
          <w:lang w:val="zh-CN"/>
        </w:rPr>
        <w:t>响应文件的组成</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highlight w:val="none"/>
        </w:rPr>
        <w:t>9.1供应商</w:t>
      </w:r>
      <w:r>
        <w:rPr>
          <w:rFonts w:hint="eastAsia" w:ascii="仿宋" w:hAnsi="仿宋" w:eastAsia="仿宋" w:cs="仿宋"/>
          <w:bCs/>
          <w:color w:val="auto"/>
          <w:sz w:val="24"/>
          <w:highlight w:val="none"/>
          <w:lang w:val="zh-CN"/>
        </w:rPr>
        <w:t>编写的</w:t>
      </w:r>
      <w:r>
        <w:rPr>
          <w:rFonts w:hint="eastAsia" w:ascii="仿宋" w:hAnsi="仿宋" w:eastAsia="仿宋" w:cs="仿宋"/>
          <w:bCs/>
          <w:color w:val="auto"/>
          <w:sz w:val="24"/>
          <w:highlight w:val="none"/>
        </w:rPr>
        <w:t>磋商</w:t>
      </w:r>
      <w:r>
        <w:rPr>
          <w:rFonts w:hint="eastAsia" w:ascii="仿宋" w:hAnsi="仿宋" w:eastAsia="仿宋" w:cs="仿宋"/>
          <w:bCs/>
          <w:color w:val="auto"/>
          <w:sz w:val="24"/>
          <w:highlight w:val="none"/>
          <w:lang w:val="zh-CN"/>
        </w:rPr>
        <w:t>文件应包括但不限于下列文件，</w:t>
      </w:r>
      <w:r>
        <w:rPr>
          <w:rFonts w:hint="eastAsia" w:ascii="仿宋" w:hAnsi="仿宋" w:eastAsia="仿宋" w:cs="仿宋"/>
          <w:color w:val="auto"/>
          <w:sz w:val="24"/>
          <w:szCs w:val="24"/>
          <w:highlight w:val="none"/>
        </w:rPr>
        <w:t>其中加★项目不得有缺失或无效：</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磋商申请及声明</w:t>
      </w:r>
      <w:r>
        <w:rPr>
          <w:rFonts w:hint="eastAsia" w:ascii="仿宋" w:hAnsi="仿宋" w:eastAsia="仿宋" w:cs="仿宋"/>
          <w:bCs/>
          <w:color w:val="auto"/>
          <w:sz w:val="24"/>
          <w:highlight w:val="none"/>
          <w:lang w:val="zh-CN"/>
        </w:rPr>
        <w:t>（格式见附件）</w:t>
      </w:r>
      <w:r>
        <w:rPr>
          <w:rFonts w:hint="eastAsia" w:ascii="仿宋" w:hAnsi="仿宋" w:eastAsia="仿宋" w:cs="仿宋"/>
          <w:color w:val="auto"/>
          <w:sz w:val="24"/>
          <w:szCs w:val="24"/>
          <w:highlight w:val="none"/>
          <w:lang w:val="zh-CN"/>
        </w:rPr>
        <w:t>；</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法定代表人授权委托书</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val="zh-CN"/>
        </w:rPr>
        <w:t>法定代表人身份证明书</w:t>
      </w:r>
      <w:r>
        <w:rPr>
          <w:rFonts w:hint="eastAsia" w:ascii="仿宋" w:hAnsi="仿宋" w:eastAsia="仿宋" w:cs="仿宋"/>
          <w:bCs/>
          <w:color w:val="auto"/>
          <w:sz w:val="24"/>
          <w:highlight w:val="none"/>
          <w:lang w:val="zh-CN"/>
        </w:rPr>
        <w:t>（格式见附件）</w:t>
      </w:r>
      <w:r>
        <w:rPr>
          <w:rFonts w:hint="eastAsia" w:ascii="仿宋" w:hAnsi="仿宋" w:eastAsia="仿宋" w:cs="仿宋"/>
          <w:color w:val="auto"/>
          <w:sz w:val="24"/>
          <w:szCs w:val="24"/>
          <w:highlight w:val="none"/>
          <w:lang w:val="zh-CN"/>
        </w:rPr>
        <w:t>；</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w:t>
      </w:r>
      <w:r>
        <w:rPr>
          <w:rFonts w:hint="eastAsia" w:ascii="仿宋" w:hAnsi="仿宋" w:eastAsia="仿宋" w:cs="仿宋"/>
          <w:color w:val="auto"/>
          <w:sz w:val="24"/>
          <w:szCs w:val="24"/>
          <w:highlight w:val="none"/>
        </w:rPr>
        <w:t>★第一章竞争性磋商邀请中“二、申请人的资格要求”1.</w:t>
      </w:r>
      <w:r>
        <w:rPr>
          <w:rFonts w:hint="eastAsia" w:ascii="仿宋" w:hAnsi="仿宋" w:eastAsia="仿宋" w:cs="仿宋"/>
          <w:color w:val="auto"/>
          <w:sz w:val="24"/>
          <w:szCs w:val="24"/>
          <w:highlight w:val="none"/>
          <w:lang w:val="zh-CN"/>
        </w:rPr>
        <w:t>《中华人民共和国政府采购法》规定的资格条件证明文件</w:t>
      </w:r>
      <w:r>
        <w:rPr>
          <w:rFonts w:hint="eastAsia" w:ascii="仿宋" w:hAnsi="仿宋" w:eastAsia="仿宋" w:cs="仿宋"/>
          <w:color w:val="auto"/>
          <w:sz w:val="24"/>
          <w:szCs w:val="24"/>
          <w:highlight w:val="none"/>
        </w:rPr>
        <w:t>（提供南京市政府采购供应商信用记录表暨信用承诺书并签字及加盖</w:t>
      </w:r>
      <w:r>
        <w:rPr>
          <w:rFonts w:hint="eastAsia" w:ascii="仿宋" w:hAnsi="仿宋" w:eastAsia="仿宋" w:cs="仿宋"/>
          <w:bCs/>
          <w:color w:val="auto"/>
          <w:sz w:val="24"/>
          <w:highlight w:val="none"/>
        </w:rPr>
        <w:t>供应商电子公章</w:t>
      </w:r>
      <w:r>
        <w:rPr>
          <w:rFonts w:hint="eastAsia" w:ascii="仿宋" w:hAnsi="仿宋" w:eastAsia="仿宋" w:cs="仿宋"/>
          <w:color w:val="auto"/>
          <w:sz w:val="24"/>
          <w:szCs w:val="24"/>
          <w:highlight w:val="none"/>
        </w:rPr>
        <w:t>，格式见磋商文件附件）</w:t>
      </w:r>
      <w:r>
        <w:rPr>
          <w:rFonts w:hint="eastAsia" w:ascii="仿宋" w:hAnsi="仿宋" w:eastAsia="仿宋" w:cs="仿宋"/>
          <w:color w:val="auto"/>
          <w:sz w:val="24"/>
          <w:szCs w:val="24"/>
          <w:highlight w:val="none"/>
          <w:lang w:val="zh-CN"/>
        </w:rPr>
        <w:t>；</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第一章竞争性磋商邀请中“二、申请人的资格要求”2.落实政府采购政策需满足的资格要求的证明文件</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第一章竞争性磋商公告中“二、申请人的资格要求”3.本项目的特定资格要求”的证明文件（如有请提供证明材料加盖供应商电子公章）；</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（6）★磋商报价表；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分项报价表；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zh-CN"/>
        </w:rPr>
        <w:t>）《商务条款偏离表》；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）《技术条款偏离表》；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zh-CN"/>
        </w:rPr>
        <w:t>）项目的技术说明或实施方案；</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zh-CN"/>
        </w:rPr>
        <w:t>）供应商拟投入本项目的人员情况一览表；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zh-CN"/>
        </w:rPr>
        <w:t>）供应商近年类似业绩情况表；</w:t>
      </w:r>
    </w:p>
    <w:p>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13</w:t>
      </w:r>
      <w:r>
        <w:rPr>
          <w:rFonts w:hint="eastAsia" w:ascii="仿宋" w:hAnsi="仿宋" w:eastAsia="仿宋" w:cs="仿宋"/>
          <w:bCs/>
          <w:color w:val="auto"/>
          <w:sz w:val="24"/>
          <w:highlight w:val="none"/>
          <w:lang w:val="zh-CN"/>
        </w:rPr>
        <w:t>）第三章评标标准中对应的其它所需证明材料（如有自行添加）；</w:t>
      </w:r>
    </w:p>
    <w:p>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14</w:t>
      </w:r>
      <w:r>
        <w:rPr>
          <w:rFonts w:hint="eastAsia" w:ascii="仿宋" w:hAnsi="仿宋" w:eastAsia="仿宋" w:cs="仿宋"/>
          <w:bCs/>
          <w:color w:val="auto"/>
          <w:sz w:val="24"/>
          <w:highlight w:val="none"/>
          <w:lang w:val="zh-CN"/>
        </w:rPr>
        <w:t>）要求采购人提供的配合（如有自拟并自行添加）；</w:t>
      </w:r>
    </w:p>
    <w:p>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15</w:t>
      </w:r>
      <w:r>
        <w:rPr>
          <w:rFonts w:hint="eastAsia" w:ascii="仿宋" w:hAnsi="仿宋" w:eastAsia="仿宋" w:cs="仿宋"/>
          <w:bCs/>
          <w:color w:val="auto"/>
          <w:sz w:val="24"/>
          <w:highlight w:val="none"/>
          <w:lang w:val="zh-CN"/>
        </w:rPr>
        <w:t>）供应商认为需要提供的其他技术资料。</w:t>
      </w:r>
    </w:p>
    <w:p>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9.2</w:t>
      </w:r>
      <w:r>
        <w:rPr>
          <w:rFonts w:hint="eastAsia" w:ascii="仿宋" w:hAnsi="仿宋" w:eastAsia="仿宋" w:cs="仿宋"/>
          <w:b/>
          <w:color w:val="auto"/>
          <w:sz w:val="24"/>
          <w:szCs w:val="24"/>
          <w:highlight w:val="none"/>
          <w:lang w:val="zh-CN"/>
        </w:rPr>
        <w:t>响应文件的价格部分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（1）价格部分是对服务价格构成的说明，磋商文件如没有特别说明的话，对每一项服务仅接受一个价格。</w:t>
      </w:r>
    </w:p>
    <w:p>
      <w:pPr>
        <w:spacing w:line="360" w:lineRule="auto"/>
        <w:ind w:firstLine="487"/>
        <w:rPr>
          <w:rStyle w:val="307"/>
          <w:rFonts w:ascii="仿宋" w:hAnsi="仿宋" w:eastAsia="仿宋" w:cs="仿宋"/>
          <w:color w:val="auto"/>
          <w:sz w:val="24"/>
          <w:szCs w:val="24"/>
          <w:highlight w:val="none"/>
        </w:rPr>
      </w:pPr>
      <w:r>
        <w:rPr>
          <w:rStyle w:val="307"/>
          <w:rFonts w:hint="eastAsia" w:ascii="仿宋" w:hAnsi="仿宋" w:eastAsia="仿宋" w:cs="仿宋"/>
          <w:b/>
          <w:color w:val="auto"/>
          <w:sz w:val="24"/>
          <w:szCs w:val="24"/>
          <w:highlight w:val="none"/>
          <w:lang w:val="zh-CN"/>
        </w:rPr>
        <w:t>（2）报价应包含完成本服务项目发生的所有含税费用、支付给员工的工资和国家强制缴纳的各种社会保障资金</w:t>
      </w:r>
      <w:r>
        <w:rPr>
          <w:rStyle w:val="307"/>
          <w:rFonts w:hint="eastAsia" w:ascii="仿宋" w:hAnsi="仿宋" w:eastAsia="仿宋" w:cs="仿宋"/>
          <w:b/>
          <w:bCs/>
          <w:color w:val="auto"/>
          <w:sz w:val="24"/>
          <w:szCs w:val="24"/>
          <w:highlight w:val="none"/>
        </w:rPr>
        <w:t>以及</w:t>
      </w:r>
      <w:r>
        <w:rPr>
          <w:rFonts w:hint="eastAsia" w:ascii="仿宋" w:hAnsi="仿宋" w:eastAsia="仿宋" w:cs="仿宋"/>
          <w:color w:val="auto"/>
          <w:sz w:val="24"/>
          <w:highlight w:val="none"/>
        </w:rPr>
        <w:t>供应商为完成相关服务所承担的全部费用（包括招标代理费、利润、税金、政策性文件规定及合同包含内的所有风险、责任等各项应有费用）。</w:t>
      </w:r>
    </w:p>
    <w:p>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（3）</w:t>
      </w:r>
      <w:r>
        <w:rPr>
          <w:rFonts w:hint="eastAsia" w:ascii="仿宋" w:hAnsi="仿宋" w:eastAsia="仿宋" w:cs="仿宋"/>
          <w:b/>
          <w:color w:val="auto"/>
          <w:sz w:val="24"/>
          <w:szCs w:val="24"/>
          <w:highlight w:val="none"/>
          <w:lang w:val="zh-CN"/>
        </w:rPr>
        <w:t>供应商应充分考虑到市场价格变动，以及项目实施过程中的不可预见因素，一旦成交，子目单价及总价让利幅度不变。如果有漏项，视同让利。</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（4）供应商应按竞争性磋商文件的要求,并结合本企业的融资能力、管理水平和项目实际，参照各类费用标准和规范，结合项目所在地的社会、政治、自然条件，综合考虑市场及政策风险因素自主报价。</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（5）经磋商后，如果成交价高于或低于供应商在磋商响应文件报价的话，分项报价同比例调整。</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9.3</w:t>
      </w:r>
      <w:r>
        <w:rPr>
          <w:rFonts w:hint="eastAsia" w:ascii="仿宋" w:hAnsi="仿宋" w:eastAsia="仿宋" w:cs="仿宋"/>
          <w:b/>
          <w:color w:val="auto"/>
          <w:sz w:val="24"/>
          <w:szCs w:val="24"/>
          <w:highlight w:val="none"/>
          <w:lang w:val="zh-CN"/>
        </w:rPr>
        <w:t>响应文件的其他部分。</w:t>
      </w:r>
      <w:r>
        <w:rPr>
          <w:rFonts w:hint="eastAsia" w:ascii="仿宋" w:hAnsi="仿宋" w:eastAsia="仿宋" w:cs="仿宋"/>
          <w:color w:val="auto"/>
          <w:sz w:val="24"/>
          <w:szCs w:val="24"/>
          <w:highlight w:val="none"/>
          <w:lang w:val="zh-CN"/>
        </w:rPr>
        <w:t>其他部分由供应商根据编制响应文件需要提供的其他相关文件。</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三、响应文件</w:t>
      </w:r>
      <w:r>
        <w:rPr>
          <w:rFonts w:hint="eastAsia" w:ascii="仿宋" w:hAnsi="仿宋" w:eastAsia="仿宋" w:cs="仿宋"/>
          <w:b/>
          <w:bCs/>
          <w:color w:val="auto"/>
          <w:sz w:val="24"/>
          <w:szCs w:val="24"/>
          <w:highlight w:val="none"/>
        </w:rPr>
        <w:t>的递交</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r>
        <w:rPr>
          <w:rFonts w:hint="eastAsia" w:ascii="仿宋" w:hAnsi="仿宋" w:eastAsia="仿宋" w:cs="仿宋"/>
          <w:b/>
          <w:bCs/>
          <w:color w:val="auto"/>
          <w:sz w:val="24"/>
          <w:szCs w:val="24"/>
          <w:highlight w:val="none"/>
          <w:lang w:val="zh-CN"/>
        </w:rPr>
        <w:t>响应文件</w:t>
      </w:r>
      <w:r>
        <w:rPr>
          <w:rFonts w:hint="eastAsia" w:ascii="仿宋" w:hAnsi="仿宋" w:eastAsia="仿宋" w:cs="仿宋"/>
          <w:b/>
          <w:bCs/>
          <w:color w:val="auto"/>
          <w:sz w:val="24"/>
          <w:szCs w:val="24"/>
          <w:highlight w:val="none"/>
        </w:rPr>
        <w:t>的递交</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10.1供应商应当按照《操作手册》规定，按照磋商公告规定，在提交响应文件截止时间前制作并上传电子响应文件。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10.2供应商应充分考虑网络环境、网络带宽等因素可能对磋商产生的影响，如因供应商自身原因造成的电子响应文件上传不成功的，按照本磋商文件第二章第18.3条规定做无效响应处理。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10.3代理机构可以按照规定，通过修改磋商文件酌情延长提交响应文件截止日期，在此情况下，供应商的所有权利和义务均以延长后新的截止日期为准。</w:t>
      </w:r>
    </w:p>
    <w:p>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w:t>
      </w:r>
      <w:r>
        <w:rPr>
          <w:rFonts w:hint="eastAsia" w:ascii="仿宋" w:hAnsi="仿宋" w:eastAsia="仿宋" w:cs="仿宋"/>
          <w:b/>
          <w:color w:val="auto"/>
          <w:sz w:val="24"/>
          <w:szCs w:val="24"/>
          <w:highlight w:val="none"/>
          <w:lang w:val="zh-CN"/>
        </w:rPr>
        <w:t>响应文件的拒收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代理机构拒绝接收提交响应文件截止时间后上传的任何电子响应文件。</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w:t>
      </w:r>
      <w:r>
        <w:rPr>
          <w:rFonts w:hint="eastAsia" w:ascii="仿宋" w:hAnsi="仿宋" w:eastAsia="仿宋" w:cs="仿宋"/>
          <w:b/>
          <w:bCs/>
          <w:color w:val="auto"/>
          <w:sz w:val="24"/>
          <w:szCs w:val="24"/>
          <w:highlight w:val="none"/>
          <w:lang w:val="zh-CN"/>
        </w:rPr>
        <w:t>响应文件的撤回和修改</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r>
        <w:rPr>
          <w:rFonts w:hint="eastAsia" w:ascii="仿宋" w:hAnsi="仿宋" w:eastAsia="仿宋" w:cs="仿宋"/>
          <w:color w:val="auto"/>
          <w:sz w:val="24"/>
          <w:szCs w:val="24"/>
          <w:highlight w:val="none"/>
          <w:lang w:val="zh-CN"/>
        </w:rPr>
        <w:t>响应文件的撤回</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供应商可在提交响应文件截止时间前撤回其电子响应文件，具体操作方法见《操作手册》。</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供应商撤回电子响应文件，则认为其不再参与本项目磋商活动。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r>
        <w:rPr>
          <w:rFonts w:hint="eastAsia" w:ascii="仿宋" w:hAnsi="仿宋" w:eastAsia="仿宋" w:cs="仿宋"/>
          <w:color w:val="auto"/>
          <w:sz w:val="24"/>
          <w:szCs w:val="24"/>
          <w:highlight w:val="none"/>
          <w:lang w:val="zh-CN"/>
        </w:rPr>
        <w:t>响应文件的修改</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供应商可在提交响应文件截止时间前对其电子响应文件进行修改，具体操作方法见《操作手册》。</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提交响应文件截止时间之后，供应商不得对其电子响应文件作任何修改。</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zh-CN"/>
        </w:rPr>
        <w:t>.3在提交响应文件截止时间至磋商文件中规定的磋商有效期满之间的这段时间内，供应商不得撤回其响应文件。</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四、响应文件的解密与评审</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w:t>
      </w:r>
      <w:r>
        <w:rPr>
          <w:rFonts w:hint="eastAsia" w:ascii="仿宋" w:hAnsi="仿宋" w:eastAsia="仿宋" w:cs="仿宋"/>
          <w:b/>
          <w:bCs/>
          <w:color w:val="auto"/>
          <w:sz w:val="24"/>
          <w:szCs w:val="24"/>
          <w:highlight w:val="none"/>
          <w:lang w:val="zh-CN"/>
        </w:rPr>
        <w:t>响应文件解密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val="zh-CN"/>
        </w:rPr>
        <w:t>.1供应商应当按照《操作手册》规定，在苏采云系统规定的时间内对响应文件进行解密。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w:t>
      </w:r>
      <w:r>
        <w:rPr>
          <w:rFonts w:hint="eastAsia" w:ascii="仿宋" w:hAnsi="仿宋" w:eastAsia="仿宋" w:cs="仿宋"/>
          <w:b/>
          <w:bCs/>
          <w:color w:val="auto"/>
          <w:sz w:val="24"/>
          <w:szCs w:val="24"/>
          <w:highlight w:val="none"/>
          <w:lang w:val="zh-CN"/>
        </w:rPr>
        <w:t>磋商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zh-CN"/>
        </w:rPr>
        <w:t xml:space="preserve">.1 </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zh-CN"/>
        </w:rPr>
        <w:t>将组织磋商小组对响应文件进行评审。</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zh-CN"/>
        </w:rPr>
        <w:t>.2 磋商小组由采购人代表和有关技术、经济等方面的专家组成，且人员构成符合政府采购有关规定。</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zh-CN"/>
        </w:rPr>
        <w:t>.3 磋商小组独立工作，负责评审所有响应文件并推荐成交候选人，或根据采购人授权直接确定成交供应商。</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w:t>
      </w:r>
      <w:r>
        <w:rPr>
          <w:rFonts w:hint="eastAsia" w:ascii="仿宋" w:hAnsi="仿宋" w:eastAsia="仿宋" w:cs="仿宋"/>
          <w:b/>
          <w:bCs/>
          <w:color w:val="auto"/>
          <w:sz w:val="24"/>
          <w:szCs w:val="24"/>
          <w:highlight w:val="none"/>
          <w:lang w:val="zh-CN"/>
        </w:rPr>
        <w:t>评审过程的保密与公正</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zh-CN"/>
        </w:rPr>
        <w:t>.1 磋商小组、采购人和</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zh-CN"/>
        </w:rPr>
        <w:t>工作人员、相关监督人员等与评审工作有关的人员，对评审情况以及在评审过程中获悉的国家秘密、商业秘密负有保密责任。</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zh-CN"/>
        </w:rPr>
        <w:t>.2 供应商不得以任何方式影响磋商评审，否则其响应文件将被作为无效响应文件。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zh-CN"/>
        </w:rPr>
        <w:t xml:space="preserve">.3 </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zh-CN"/>
        </w:rPr>
        <w:t>和磋商小组不向未成交的供应商解释未成交原因，也不公布评审过程中的相关细节。</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w:t>
      </w:r>
      <w:r>
        <w:rPr>
          <w:rFonts w:hint="eastAsia" w:ascii="仿宋" w:hAnsi="仿宋" w:eastAsia="仿宋" w:cs="仿宋"/>
          <w:b/>
          <w:bCs/>
          <w:color w:val="auto"/>
          <w:sz w:val="24"/>
          <w:szCs w:val="24"/>
          <w:highlight w:val="none"/>
          <w:lang w:val="zh-CN"/>
        </w:rPr>
        <w:t>评审过程中的澄清</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zh-CN"/>
        </w:rPr>
        <w:t>.1 项目评审期间，磋商小组有权要求供应商对响应文件中含义不明确、同类问题表述不一致或者有明显文字和计算错误的内容等作出必要的澄清、说明或者补正。</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供应商的澄清、说明或者补正不得超出响应文件的范围或者改变响应文件的实质性内容。</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磋商小组并非对每个供应商都作澄清要求。</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zh-CN"/>
        </w:rPr>
        <w:t>.3 接到磋商小组澄清、说明和补正要求的供应商如未按规定做出澄清、说明和补正，其风险由供应商自行承担。</w:t>
      </w:r>
    </w:p>
    <w:p>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17</w:t>
      </w:r>
      <w:r>
        <w:rPr>
          <w:rFonts w:hint="eastAsia" w:ascii="仿宋" w:hAnsi="仿宋" w:eastAsia="仿宋" w:cs="仿宋"/>
          <w:b/>
          <w:bCs/>
          <w:color w:val="auto"/>
          <w:sz w:val="24"/>
          <w:szCs w:val="24"/>
          <w:highlight w:val="none"/>
          <w:lang w:val="zh-CN"/>
        </w:rPr>
        <w:t>、联合体（本项目不适用）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17.1</w:t>
      </w:r>
      <w:r>
        <w:rPr>
          <w:rFonts w:hint="eastAsia" w:ascii="仿宋" w:hAnsi="仿宋" w:eastAsia="仿宋" w:cs="仿宋"/>
          <w:color w:val="auto"/>
          <w:sz w:val="24"/>
          <w:szCs w:val="24"/>
          <w:highlight w:val="none"/>
        </w:rPr>
        <w:t>两个以上的自然人、法人或者其他组织可以组成一个联合体，以一个供应商的身份共同参加政府采购。</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17.2鼓励大中型企业和其他自然人、法人或者其他组织与小型、微型企业组成联合体共同参加非专门面向中小企业的政府采购活动。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17.3以联合体形式参加采购的，</w:t>
      </w:r>
      <w:r>
        <w:rPr>
          <w:rFonts w:hint="eastAsia" w:ascii="仿宋" w:hAnsi="仿宋" w:eastAsia="仿宋" w:cs="仿宋"/>
          <w:b/>
          <w:color w:val="auto"/>
          <w:sz w:val="24"/>
          <w:szCs w:val="24"/>
          <w:highlight w:val="none"/>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4"/>
          <w:szCs w:val="24"/>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17.4联合体各方之间应当签订联合体协议，明确约定联合体各方承担的工作和相应的责任，并将联合体协议连同响应文件一并提交。</w:t>
      </w:r>
    </w:p>
    <w:p>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17.5以联合体形式参加政府采购活动的，联合体各方不得再单独参加或者与其他供应商另外组成联合体参加同一合同项下的政府采购活动。</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w:t>
      </w:r>
      <w:r>
        <w:rPr>
          <w:rFonts w:hint="eastAsia" w:ascii="仿宋" w:hAnsi="仿宋" w:eastAsia="仿宋" w:cs="仿宋"/>
          <w:b/>
          <w:bCs/>
          <w:color w:val="auto"/>
          <w:sz w:val="24"/>
          <w:szCs w:val="24"/>
          <w:highlight w:val="none"/>
          <w:lang w:val="zh-CN"/>
        </w:rPr>
        <w:t>响应文件的审查</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.1 响应文件审查分为资格审查和符合性审查。</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资格审查。依据法律法规和磋商文件的规定，磋商小组对响应文件中的资格证明文件进行审查，以确定供应商是否具备参加磋商的资格。</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磋商小组进行资格审查时，将在“信用中国”网站（www.creditchina.gov.cn）查询供应商的信用记录，以确定供应商是否具备磋商资格,查询结果留存并归档。</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接受联合体的项目，联合体成员存在不良信用记录的，视同联合体存在不良信用记录。</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符合性审查。依据磋商文件的规定，由磋商小组从有效性、完整性和对磋商文件的响应程度等方面对响应文件进行审查，以确定是否对磋商文件的实质性要求作出响应。</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未通过资格审查或符合性审查的供应商，磋商小组将通过苏采云系统告知具体原因，评审结束后将不再接受有关询问。</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.3 未实质性响应磋商文件的情形</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供应商在苏采云系统规定的时间内未成功解密电子响应文件。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供应商未按照磋商文件要求上传电子响应文件。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同一供应商提交两个（含两个）以上不同的响应文件或者最后报价。</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供应商不具备磋商文件中规定资格要求（</w:t>
      </w:r>
      <w:r>
        <w:rPr>
          <w:rFonts w:hint="eastAsia" w:ascii="仿宋" w:hAnsi="仿宋" w:eastAsia="仿宋" w:cs="仿宋"/>
          <w:color w:val="auto"/>
          <w:sz w:val="24"/>
          <w:szCs w:val="24"/>
          <w:highlight w:val="none"/>
        </w:rPr>
        <w:t>包括未提供《南京市政府采购供应商信用记录表暨信用承诺书》</w:t>
      </w:r>
      <w:r>
        <w:rPr>
          <w:rFonts w:hint="eastAsia" w:ascii="仿宋" w:hAnsi="仿宋" w:eastAsia="仿宋" w:cs="仿宋"/>
          <w:color w:val="auto"/>
          <w:sz w:val="24"/>
          <w:szCs w:val="24"/>
          <w:highlight w:val="none"/>
          <w:lang w:val="zh-CN"/>
        </w:rPr>
        <w:t>）。</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zh-CN"/>
        </w:rPr>
        <w:t>供应商的最后报价超过了采购预算或最高限价。</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不符合磋商文件中规定的实质性要求和条件（本磋商文件中斜体且有下划线部分或者打“★”内容，为实质性要求和条件，</w:t>
      </w:r>
      <w:r>
        <w:rPr>
          <w:rFonts w:hint="eastAsia" w:ascii="仿宋" w:hAnsi="仿宋" w:eastAsia="仿宋" w:cs="仿宋"/>
          <w:color w:val="auto"/>
          <w:sz w:val="24"/>
          <w:szCs w:val="24"/>
          <w:highlight w:val="none"/>
        </w:rPr>
        <w:t>且包括改变清单设备配置、清单子目数量、单位及清单报价漏项、缺失等</w:t>
      </w:r>
      <w:r>
        <w:rPr>
          <w:rFonts w:hint="eastAsia" w:ascii="仿宋" w:hAnsi="仿宋" w:eastAsia="仿宋" w:cs="仿宋"/>
          <w:color w:val="auto"/>
          <w:sz w:val="24"/>
          <w:szCs w:val="24"/>
          <w:highlight w:val="none"/>
          <w:lang w:val="zh-CN"/>
        </w:rPr>
        <w:t>）。</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zh-CN"/>
        </w:rPr>
        <w:t>响应文件含有采购人不能接受的附加条件。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zh-CN"/>
        </w:rPr>
        <w:t>报价低于完成本项目发生的所有含税费用、支付给员工的工资（不得低于供应商所在地最低工资标准）和国家强制缴纳的各种社会保障资金</w:t>
      </w:r>
      <w:r>
        <w:rPr>
          <w:rFonts w:hint="eastAsia" w:ascii="仿宋" w:hAnsi="仿宋" w:eastAsia="仿宋" w:cs="仿宋"/>
          <w:bCs/>
          <w:color w:val="auto"/>
          <w:sz w:val="24"/>
          <w:szCs w:val="24"/>
          <w:highlight w:val="none"/>
        </w:rPr>
        <w:t>、公积金，以</w:t>
      </w:r>
      <w:r>
        <w:rPr>
          <w:rFonts w:hint="eastAsia" w:ascii="仿宋" w:hAnsi="仿宋" w:eastAsia="仿宋" w:cs="仿宋"/>
          <w:color w:val="auto"/>
          <w:sz w:val="24"/>
          <w:szCs w:val="24"/>
          <w:highlight w:val="none"/>
        </w:rPr>
        <w:t>及供应商认为需要的其他费用等。</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zh-CN"/>
        </w:rPr>
        <w:t>采购产品被财政部、国家发改委、生态环境部等列入“节能产品品目清单”强制采购范围，而供应商提供的产品不在强制采购范围内。</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zh-CN"/>
        </w:rPr>
        <w:t>响应文件未按照磋商文件要求加盖电子公章。</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val="zh-CN"/>
        </w:rPr>
        <w:t>法律法规及本磋商文件规定的其他无效响应的情形。</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.4 未实质性响应磋商文件的响应文件按无效响应处理。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.5 如果响应文件实质上没有响应磋商文件的要求，磋商小组将予以拒绝，供应商不得通过修改或撤销不合要求的偏离或保留而使其成为实质性响应的文件。</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.6 供应商在项目评审全过程中应保持通讯畅通，及时登录苏采云系统查阅、答复相关信息，并安排专人与交易中心及磋商小组联系。</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19、</w:t>
      </w:r>
      <w:r>
        <w:rPr>
          <w:rFonts w:hint="eastAsia" w:ascii="仿宋" w:hAnsi="仿宋" w:eastAsia="仿宋" w:cs="仿宋"/>
          <w:b/>
          <w:bCs/>
          <w:color w:val="auto"/>
          <w:sz w:val="24"/>
          <w:szCs w:val="24"/>
          <w:highlight w:val="none"/>
          <w:lang w:val="zh-CN"/>
        </w:rPr>
        <w:t>磋商程序及评审方法和评审标准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zh-CN"/>
        </w:rPr>
        <w:t>.1 磋商程序</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auto"/>
          <w:sz w:val="24"/>
          <w:szCs w:val="24"/>
          <w:highlight w:val="none"/>
          <w:lang w:val="zh-CN"/>
        </w:rPr>
        <w:t>最后报价是供应商响应文件的有效组成部分，除项目扩大了供货范围，增加了采购内容、提高了技术要求</w:t>
      </w:r>
      <w:r>
        <w:rPr>
          <w:rFonts w:hint="eastAsia" w:ascii="仿宋" w:hAnsi="仿宋" w:eastAsia="仿宋" w:cs="仿宋"/>
          <w:b/>
          <w:bCs/>
          <w:color w:val="auto"/>
          <w:sz w:val="24"/>
          <w:szCs w:val="24"/>
          <w:highlight w:val="none"/>
        </w:rPr>
        <w:t>及服务要求</w:t>
      </w:r>
      <w:r>
        <w:rPr>
          <w:rFonts w:hint="eastAsia" w:ascii="仿宋" w:hAnsi="仿宋" w:eastAsia="仿宋" w:cs="仿宋"/>
          <w:b/>
          <w:bCs/>
          <w:color w:val="auto"/>
          <w:sz w:val="24"/>
          <w:szCs w:val="24"/>
          <w:highlight w:val="none"/>
          <w:lang w:val="zh-CN"/>
        </w:rPr>
        <w:t>外，原则上不得高于上一轮报价</w:t>
      </w:r>
      <w:r>
        <w:rPr>
          <w:rFonts w:hint="eastAsia" w:ascii="仿宋" w:hAnsi="仿宋" w:eastAsia="仿宋" w:cs="仿宋"/>
          <w:color w:val="auto"/>
          <w:sz w:val="24"/>
          <w:szCs w:val="24"/>
          <w:highlight w:val="none"/>
          <w:lang w:val="zh-CN"/>
        </w:rPr>
        <w:t>。提交最后报价的供应商不得少于3家，最后报价是供应商响应文件的有效组成部分。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b/>
          <w:bCs/>
          <w:color w:val="auto"/>
          <w:sz w:val="24"/>
          <w:szCs w:val="24"/>
          <w:highlight w:val="none"/>
          <w:lang w:val="zh-CN"/>
        </w:rPr>
        <w:t>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auto"/>
          <w:sz w:val="24"/>
          <w:szCs w:val="24"/>
          <w:highlight w:val="none"/>
          <w:lang w:val="zh-CN"/>
        </w:rPr>
        <w:t>已提交响应文件的供应商，在提交最后报价之前，可以根据磋商情况退出磋商，并在苏采云系统中提交加盖电子公章的《退出磋商函》。</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zh-CN"/>
        </w:rPr>
        <w:t>.2 评审方法和评审标准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评审方法。经磋商确定最终采购需求和提交最后报价的供应商后，由磋商小组采用综合评分法对提交最后报价的供应商的响应文件和最后报价进行综合评分。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评审标准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见本磋商文件第</w:t>
      </w: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val="zh-CN"/>
        </w:rPr>
        <w:t>章。</w:t>
      </w:r>
    </w:p>
    <w:p>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3</w:t>
      </w:r>
      <w:r>
        <w:rPr>
          <w:rFonts w:hint="eastAsia" w:ascii="仿宋" w:hAnsi="仿宋" w:eastAsia="仿宋" w:cs="仿宋"/>
          <w:b/>
          <w:bCs/>
          <w:color w:val="auto"/>
          <w:sz w:val="24"/>
          <w:szCs w:val="24"/>
          <w:highlight w:val="none"/>
        </w:rPr>
        <w:t>出现下列情形之一的，磋商终止：</w:t>
      </w:r>
    </w:p>
    <w:p>
      <w:pPr>
        <w:spacing w:line="360" w:lineRule="auto"/>
        <w:ind w:firstLine="484"/>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（1）因情况变化，不再符合规定的竞争性磋商采购方式适用情形的；</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（2）</w:t>
      </w:r>
      <w:r>
        <w:rPr>
          <w:rFonts w:hint="eastAsia" w:ascii="仿宋" w:hAnsi="仿宋" w:eastAsia="仿宋" w:cs="仿宋"/>
          <w:color w:val="auto"/>
          <w:sz w:val="24"/>
          <w:szCs w:val="24"/>
          <w:highlight w:val="none"/>
          <w:lang w:val="zh-CN"/>
        </w:rPr>
        <w:t>所有供应商的响应文件被磋商小组认定为无效的；</w:t>
      </w:r>
    </w:p>
    <w:p>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）在苏采云系统规定时间内成功解密电子响应文件的供应商不足3家；</w:t>
      </w:r>
    </w:p>
    <w:p>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val="zh-CN"/>
        </w:rPr>
        <w:t>（</w:t>
      </w: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val="zh-CN"/>
        </w:rPr>
        <w:t>）</w:t>
      </w:r>
      <w:r>
        <w:rPr>
          <w:rFonts w:hint="eastAsia" w:ascii="仿宋" w:hAnsi="仿宋" w:eastAsia="仿宋" w:cs="仿宋"/>
          <w:color w:val="auto"/>
          <w:sz w:val="24"/>
          <w:szCs w:val="24"/>
          <w:highlight w:val="none"/>
          <w:lang w:val="zh-CN"/>
        </w:rPr>
        <w:t>出现影响采购公正的违法、违规行为的；</w:t>
      </w:r>
    </w:p>
    <w:p>
      <w:pPr>
        <w:spacing w:line="360" w:lineRule="auto"/>
        <w:ind w:firstLine="484"/>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w:t>
      </w: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lang w:val="zh-CN"/>
        </w:rPr>
        <w:t>）所有供应商的最终报价超过采购预算的；</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）因重大变故，采购任务取消的；</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）采购人需求发生重大变化暂时不能确定或供应商提供的服务不能满足需求等。</w:t>
      </w:r>
    </w:p>
    <w:p>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五、成交</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20、确定成交单位</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20.1成交候选供应商的确定原则和数量见磋商文件第三章。</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20.2按以下第（1）种方式确定成交供应商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（1）磋商小组直接确定排名第一的成交候选供应商为成交供应商；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（2）采购人在磋商小组推荐的成交候选供应商中按顺序确定成交供应商。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20.3代理机构将在“南京市公共采购信息网”“江苏政府采购网”发布成交结果公告，公告期限为1个工作日。</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20.4若有充分证据证明成交供应商有下列情况之一的，一经查实将被取消成交资格：</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（1）提供虚假材料谋取成交。</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（2）与评审专家、采购人、其他供应商或者代理机构工作人员恶意串通。</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（3）向评审专家、采购人或代理机构工作人员行贿或者提供其他不正当利益。</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（4）不满足本磋商文件规定的实质性要求，但在评审过程中未被磋商小组发现。</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（5）成交后无正当理由拒不与采购人签订政府采购合同或者未按照磋商文件确定的事项签订政府采购合同。</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（6）将合同标的转包。</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21、成交通知书</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21.1成交结果确定后，代理机构将向成交供应商发出《成交通知书》。成交供应商可在成交结果公告届满之日起三十日内，登录苏采云系统下载。    </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因系统存储空间有限，成交结果公告届满之日起三十日后，苏采云系统不再保证提供下载《成交通知书》服务,因未及时下载而造成的不利后果由成交供应商自行承担。</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21.2《成交通知书》将是合同的一个组成部分，对采购人和成交供应商均具有法律效力。《成交通知书》发出后，采购人改变成交结果的，或者成交供应商放弃成交项目的，应当依法承担法律责任。</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六、授予合同</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22</w:t>
      </w:r>
      <w:r>
        <w:rPr>
          <w:rFonts w:hint="eastAsia" w:ascii="仿宋" w:hAnsi="仿宋" w:eastAsia="仿宋" w:cs="仿宋"/>
          <w:b/>
          <w:color w:val="auto"/>
          <w:sz w:val="24"/>
          <w:szCs w:val="24"/>
          <w:highlight w:val="none"/>
          <w:lang w:val="zh-CN"/>
        </w:rPr>
        <w:t>、</w:t>
      </w:r>
      <w:r>
        <w:rPr>
          <w:rFonts w:hint="eastAsia" w:ascii="仿宋" w:hAnsi="仿宋" w:eastAsia="仿宋" w:cs="仿宋"/>
          <w:b/>
          <w:bCs/>
          <w:color w:val="auto"/>
          <w:sz w:val="24"/>
          <w:szCs w:val="24"/>
          <w:highlight w:val="none"/>
          <w:lang w:val="zh-CN"/>
        </w:rPr>
        <w:t>签订合同</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1成交供应商应当</w:t>
      </w:r>
      <w:r>
        <w:rPr>
          <w:rFonts w:hint="eastAsia" w:ascii="仿宋" w:hAnsi="仿宋" w:eastAsia="仿宋" w:cs="仿宋"/>
          <w:color w:val="auto"/>
          <w:sz w:val="24"/>
          <w:szCs w:val="24"/>
          <w:highlight w:val="none"/>
          <w:lang w:val="zh-CN"/>
        </w:rPr>
        <w:t>自成交通知书发出之日起三十日内，</w:t>
      </w:r>
      <w:r>
        <w:rPr>
          <w:rFonts w:hint="eastAsia" w:ascii="仿宋" w:hAnsi="仿宋" w:eastAsia="仿宋" w:cs="仿宋"/>
          <w:color w:val="auto"/>
          <w:sz w:val="24"/>
          <w:szCs w:val="24"/>
          <w:highlight w:val="none"/>
        </w:rPr>
        <w:t>与采购人签订政府采购合同，所签订的合同不得对磋商文件和响应文件作实质性修改。</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采购人不得向成交供应商提出任何不合理的要求作为签订合同的条件，不得与成交供应商私下订立背离合同实质性内容的协议。</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r>
        <w:rPr>
          <w:rFonts w:hint="eastAsia" w:ascii="仿宋" w:hAnsi="仿宋" w:eastAsia="仿宋" w:cs="仿宋"/>
          <w:color w:val="auto"/>
          <w:sz w:val="24"/>
          <w:szCs w:val="24"/>
          <w:highlight w:val="none"/>
          <w:lang w:val="zh-CN"/>
        </w:rPr>
        <w:t>.3</w:t>
      </w:r>
      <w:r>
        <w:rPr>
          <w:rFonts w:hint="eastAsia" w:ascii="仿宋" w:hAnsi="仿宋" w:eastAsia="仿宋" w:cs="仿宋"/>
          <w:color w:val="auto"/>
          <w:sz w:val="24"/>
          <w:szCs w:val="24"/>
          <w:highlight w:val="none"/>
        </w:rPr>
        <w:t>除不可抗力等因素外，</w:t>
      </w:r>
      <w:r>
        <w:rPr>
          <w:rFonts w:hint="eastAsia" w:ascii="仿宋" w:hAnsi="仿宋" w:eastAsia="仿宋" w:cs="仿宋"/>
          <w:color w:val="auto"/>
          <w:sz w:val="24"/>
          <w:szCs w:val="24"/>
          <w:highlight w:val="none"/>
          <w:lang w:val="zh-CN"/>
        </w:rPr>
        <w:t>成交通知书发出后，采购人改变成交结果，或者成交供应商拒绝签订政府采购合同的，应当承担相应的法律责任。</w:t>
      </w:r>
    </w:p>
    <w:p>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.4</w:t>
      </w:r>
      <w:r>
        <w:rPr>
          <w:rFonts w:hint="eastAsia" w:ascii="仿宋" w:hAnsi="仿宋" w:eastAsia="仿宋" w:cs="仿宋"/>
          <w:b/>
          <w:color w:val="auto"/>
          <w:sz w:val="24"/>
          <w:szCs w:val="24"/>
          <w:highlight w:val="none"/>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.5成交供应商拒绝签订政府采购合同的，</w:t>
      </w:r>
      <w:r>
        <w:rPr>
          <w:rFonts w:hint="eastAsia" w:ascii="仿宋" w:hAnsi="仿宋" w:eastAsia="仿宋" w:cs="仿宋"/>
          <w:color w:val="auto"/>
          <w:sz w:val="24"/>
          <w:szCs w:val="24"/>
          <w:highlight w:val="none"/>
        </w:rPr>
        <w:t>或因不可抗力或者自身原因不能履行政府采购合同的，</w:t>
      </w:r>
      <w:r>
        <w:rPr>
          <w:rFonts w:hint="eastAsia" w:ascii="仿宋" w:hAnsi="仿宋" w:eastAsia="仿宋" w:cs="仿宋"/>
          <w:color w:val="auto"/>
          <w:sz w:val="24"/>
          <w:szCs w:val="24"/>
          <w:highlight w:val="none"/>
          <w:lang w:val="zh-CN"/>
        </w:rPr>
        <w:t>采购人可以视情与排位在成交供应商之后第一位的成交候选供应商签订政府采购合同，也可以重新开展采购活动。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w:t>
      </w:r>
      <w:r>
        <w:rPr>
          <w:rFonts w:hint="eastAsia" w:ascii="仿宋" w:hAnsi="仿宋" w:eastAsia="仿宋" w:cs="仿宋"/>
          <w:b/>
          <w:bCs/>
          <w:color w:val="auto"/>
          <w:sz w:val="24"/>
          <w:szCs w:val="24"/>
          <w:highlight w:val="none"/>
          <w:lang w:val="zh-CN"/>
        </w:rPr>
        <w:t>、询问、质疑、投诉和诚实信用</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23</w:t>
      </w:r>
      <w:r>
        <w:rPr>
          <w:rFonts w:hint="eastAsia" w:ascii="仿宋" w:hAnsi="仿宋" w:eastAsia="仿宋" w:cs="仿宋"/>
          <w:b/>
          <w:bCs/>
          <w:color w:val="auto"/>
          <w:sz w:val="24"/>
          <w:szCs w:val="24"/>
          <w:highlight w:val="none"/>
          <w:lang w:val="zh-CN"/>
        </w:rPr>
        <w:t>、询问</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r>
        <w:rPr>
          <w:rFonts w:hint="eastAsia" w:ascii="仿宋" w:hAnsi="仿宋" w:eastAsia="仿宋" w:cs="仿宋"/>
          <w:color w:val="auto"/>
          <w:sz w:val="24"/>
          <w:szCs w:val="24"/>
          <w:highlight w:val="none"/>
          <w:lang w:val="zh-CN"/>
        </w:rPr>
        <w:t>.1供应商对采购活动事项有疑问的，可以向采购代理提出询问，采购代理将在两个工作日内作出答复，但答复的内容不涉及商业秘密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4"/>
          <w:szCs w:val="24"/>
          <w:highlight w:val="none"/>
          <w:lang w:val="zh-CN"/>
        </w:rPr>
        <w:t>。</w:t>
      </w:r>
    </w:p>
    <w:p>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24</w:t>
      </w:r>
      <w:r>
        <w:rPr>
          <w:rFonts w:hint="eastAsia" w:ascii="仿宋" w:hAnsi="仿宋" w:eastAsia="仿宋" w:cs="仿宋"/>
          <w:b/>
          <w:color w:val="auto"/>
          <w:sz w:val="24"/>
          <w:szCs w:val="24"/>
          <w:highlight w:val="none"/>
          <w:lang w:val="zh-CN"/>
        </w:rPr>
        <w:t>、质疑</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zh-CN"/>
        </w:rPr>
        <w:t>.1供应商认为采购文件、采购过程和成交结果使自己的合法权益受到损害的，可以在知道或者应当知道其权益受到损害之日起七个工作日内，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4"/>
          <w:szCs w:val="24"/>
          <w:highlight w:val="none"/>
          <w:lang w:val="zh-CN"/>
        </w:rPr>
        <w:t>将质疑文件原件送达江苏高智项目管理有限公司。</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zh-CN"/>
        </w:rPr>
        <w:t>.2质疑文件应包括以下主要内容，并</w:t>
      </w:r>
      <w:r>
        <w:rPr>
          <w:rFonts w:hint="eastAsia" w:ascii="仿宋" w:hAnsi="仿宋" w:eastAsia="仿宋" w:cs="仿宋"/>
          <w:color w:val="auto"/>
          <w:sz w:val="24"/>
          <w:szCs w:val="24"/>
          <w:highlight w:val="none"/>
        </w:rPr>
        <w:t>按照“谁主张、谁举证”的原则，附上相关证明材料。否则，采购代理不予受理：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（1）质疑项目名称、项目编号、包号、采购公告发布时间、磋商时间；</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（2）提起质疑的日期、具体的质疑事项及事实根据（具体条款）；</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（3）认为自己合法权益受到损害或可能受到损害的相关证据材料；</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（4）质疑供应商名称、地址、邮编、联系人、联系电话</w:t>
      </w:r>
      <w:r>
        <w:rPr>
          <w:rFonts w:hint="eastAsia" w:ascii="仿宋" w:hAnsi="仿宋" w:eastAsia="仿宋" w:cs="仿宋"/>
          <w:color w:val="auto"/>
          <w:sz w:val="24"/>
          <w:szCs w:val="24"/>
          <w:highlight w:val="none"/>
        </w:rPr>
        <w:t>（包括座机、手机、传真号码等）</w:t>
      </w:r>
      <w:r>
        <w:rPr>
          <w:rFonts w:hint="eastAsia" w:ascii="仿宋" w:hAnsi="仿宋" w:eastAsia="仿宋" w:cs="仿宋"/>
          <w:color w:val="auto"/>
          <w:sz w:val="24"/>
          <w:szCs w:val="24"/>
          <w:highlight w:val="none"/>
          <w:lang w:val="zh-CN"/>
        </w:rPr>
        <w:t>；</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（5）质疑文件应当署名，质疑人为自然人的，应当由本人签字并附有效身份证明；质疑人为法人或其他组织的，应当由法定代表人签字并加盖单位公章；</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（6）供应商委托代理质疑的，应当提交授权委托书，并载明委托代理的具体权限和事项。</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zh-CN"/>
        </w:rPr>
        <w:t>.3质疑</w:t>
      </w:r>
      <w:r>
        <w:rPr>
          <w:rFonts w:hint="eastAsia" w:ascii="仿宋" w:hAnsi="仿宋" w:eastAsia="仿宋" w:cs="仿宋"/>
          <w:color w:val="auto"/>
          <w:sz w:val="24"/>
          <w:szCs w:val="24"/>
          <w:highlight w:val="none"/>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24.4</w:t>
      </w:r>
      <w:r>
        <w:rPr>
          <w:rFonts w:hint="eastAsia" w:ascii="仿宋" w:hAnsi="仿宋" w:eastAsia="仿宋" w:cs="仿宋"/>
          <w:color w:val="auto"/>
          <w:sz w:val="24"/>
          <w:szCs w:val="24"/>
          <w:highlight w:val="none"/>
          <w:lang w:val="zh-CN"/>
        </w:rPr>
        <w:t>采购代理</w:t>
      </w:r>
      <w:r>
        <w:rPr>
          <w:rFonts w:hint="eastAsia" w:ascii="仿宋" w:hAnsi="仿宋" w:eastAsia="仿宋" w:cs="仿宋"/>
          <w:color w:val="auto"/>
          <w:sz w:val="24"/>
          <w:szCs w:val="24"/>
          <w:highlight w:val="none"/>
        </w:rPr>
        <w:t>在收到供应商的书面质疑后将及时组织调查核实，在</w:t>
      </w:r>
      <w:r>
        <w:rPr>
          <w:rFonts w:hint="eastAsia" w:ascii="仿宋" w:hAnsi="仿宋" w:eastAsia="仿宋" w:cs="仿宋"/>
          <w:b/>
          <w:bCs/>
          <w:color w:val="auto"/>
          <w:sz w:val="24"/>
          <w:szCs w:val="24"/>
          <w:highlight w:val="none"/>
          <w:lang w:val="zh-CN"/>
        </w:rPr>
        <w:t>七个工作日内</w:t>
      </w:r>
      <w:r>
        <w:rPr>
          <w:rFonts w:hint="eastAsia" w:ascii="仿宋" w:hAnsi="仿宋" w:eastAsia="仿宋" w:cs="仿宋"/>
          <w:color w:val="auto"/>
          <w:sz w:val="24"/>
          <w:szCs w:val="24"/>
          <w:highlight w:val="none"/>
          <w:lang w:val="zh-CN"/>
        </w:rPr>
        <w:t>作出答复，并以书面通知质疑供应商和其他有关供应商，答复的内容不涉及商业秘密。采购代理</w:t>
      </w:r>
      <w:r>
        <w:rPr>
          <w:rFonts w:hint="eastAsia" w:ascii="仿宋" w:hAnsi="仿宋" w:eastAsia="仿宋" w:cs="仿宋"/>
          <w:color w:val="auto"/>
          <w:sz w:val="24"/>
          <w:szCs w:val="24"/>
          <w:highlight w:val="none"/>
        </w:rPr>
        <w:t>遵循“谁过错谁负担”的原则，有过错的一方承担调查论证费用。</w:t>
      </w:r>
    </w:p>
    <w:p>
      <w:pPr>
        <w:spacing w:line="360" w:lineRule="auto"/>
        <w:ind w:firstLine="487"/>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25</w:t>
      </w:r>
      <w:r>
        <w:rPr>
          <w:rFonts w:hint="eastAsia" w:ascii="仿宋" w:hAnsi="仿宋" w:eastAsia="仿宋" w:cs="仿宋"/>
          <w:b/>
          <w:bCs/>
          <w:color w:val="auto"/>
          <w:sz w:val="24"/>
          <w:szCs w:val="24"/>
          <w:highlight w:val="none"/>
          <w:lang w:val="zh-CN"/>
        </w:rPr>
        <w:t>、投诉</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lang w:val="zh-CN"/>
        </w:rPr>
        <w:t>.1质疑供应商对采购代理的答复不满意，或采购代理未在规定的时间内作出答复的，可以在答复期满后</w:t>
      </w:r>
      <w:r>
        <w:rPr>
          <w:rFonts w:hint="eastAsia" w:ascii="仿宋" w:hAnsi="仿宋" w:eastAsia="仿宋" w:cs="仿宋"/>
          <w:b/>
          <w:bCs/>
          <w:color w:val="auto"/>
          <w:sz w:val="24"/>
          <w:szCs w:val="24"/>
          <w:highlight w:val="none"/>
          <w:lang w:val="zh-CN"/>
        </w:rPr>
        <w:t>十五个工作日内</w:t>
      </w:r>
      <w:r>
        <w:rPr>
          <w:rFonts w:hint="eastAsia" w:ascii="仿宋" w:hAnsi="仿宋" w:eastAsia="仿宋" w:cs="仿宋"/>
          <w:color w:val="auto"/>
          <w:sz w:val="24"/>
          <w:szCs w:val="24"/>
          <w:highlight w:val="none"/>
          <w:lang w:val="zh-CN"/>
        </w:rPr>
        <w:t>向采购项目同级财政部门投诉。</w:t>
      </w:r>
    </w:p>
    <w:p>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26</w:t>
      </w:r>
      <w:r>
        <w:rPr>
          <w:rFonts w:hint="eastAsia" w:ascii="仿宋" w:hAnsi="仿宋" w:eastAsia="仿宋" w:cs="仿宋"/>
          <w:b/>
          <w:bCs/>
          <w:color w:val="auto"/>
          <w:sz w:val="24"/>
          <w:szCs w:val="24"/>
          <w:highlight w:val="none"/>
          <w:lang w:val="zh-CN"/>
        </w:rPr>
        <w:t>、诚实信用</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.1供应商之间不得相互串通报价，不得妨碍其他供应商的公平竞争，不得损害采购人和其他供应商的合法权益。</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.2供应商不得向采购代理工作人员、磋商小组成员行贿或者采取其他不正当手段谋取成交。经查实供应商有此行为的，</w:t>
      </w:r>
      <w:r>
        <w:rPr>
          <w:rFonts w:hint="eastAsia" w:ascii="仿宋" w:hAnsi="仿宋" w:eastAsia="仿宋" w:cs="仿宋"/>
          <w:color w:val="auto"/>
          <w:sz w:val="24"/>
          <w:szCs w:val="24"/>
          <w:highlight w:val="none"/>
        </w:rPr>
        <w:t>政府采购管理部门将供应商列入不良行为记录名单，按照《政府采购法》有关规定处理。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.3供应商不得虚假质疑和恶意质疑，并对质疑内容的真实性承担责任。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供应商或者其他利害关系人通过捏造事实、伪造证明材料等方式提出异议或投诉，阻碍政府采购活动正常进行的，属于严重不良行为，采购代理将提请财政部门将其列入不良行为记录名单，并依法予以处罚。</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.4供应商不得虚假承诺，否则，按照提供虚假材料谋取成交处理。</w:t>
      </w:r>
    </w:p>
    <w:p>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.5供应商应自觉遵守磋商、评审纪律，扰乱磋商、评审现场秩序的，属于失信行为，根据《江苏省政府采购供应商监督管理暂行办法》，失信行为将被记入供应商诚信档案。</w:t>
      </w:r>
    </w:p>
    <w:p>
      <w:pPr>
        <w:pStyle w:val="4"/>
        <w:tabs>
          <w:tab w:val="clear" w:pos="1440"/>
          <w:tab w:val="clear" w:pos="5670"/>
        </w:tabs>
        <w:spacing w:before="240" w:after="240"/>
        <w:ind w:firstLine="0"/>
        <w:jc w:val="center"/>
        <w:rPr>
          <w:rFonts w:ascii="仿宋" w:hAnsi="仿宋" w:cs="仿宋"/>
          <w:b w:val="0"/>
          <w:color w:val="auto"/>
          <w:spacing w:val="-10"/>
          <w:sz w:val="36"/>
          <w:szCs w:val="36"/>
          <w:highlight w:val="none"/>
        </w:rPr>
      </w:pPr>
      <w:r>
        <w:rPr>
          <w:rFonts w:hint="eastAsia" w:ascii="仿宋" w:hAnsi="仿宋" w:cs="仿宋"/>
          <w:color w:val="auto"/>
          <w:szCs w:val="21"/>
          <w:highlight w:val="none"/>
          <w:lang w:val="zh-CN"/>
        </w:rPr>
        <w:br w:type="page" w:clear="all"/>
      </w:r>
      <w:bookmarkStart w:id="79" w:name="_Toc20790"/>
      <w:r>
        <w:rPr>
          <w:rFonts w:hint="eastAsia" w:ascii="仿宋" w:hAnsi="仿宋" w:cs="仿宋"/>
          <w:color w:val="auto"/>
          <w:spacing w:val="-10"/>
          <w:sz w:val="36"/>
          <w:szCs w:val="36"/>
          <w:highlight w:val="none"/>
        </w:rPr>
        <w:t xml:space="preserve">第三章 </w:t>
      </w:r>
      <w:bookmarkEnd w:id="66"/>
      <w:bookmarkEnd w:id="67"/>
      <w:bookmarkEnd w:id="68"/>
      <w:bookmarkEnd w:id="69"/>
      <w:bookmarkEnd w:id="70"/>
      <w:bookmarkEnd w:id="71"/>
      <w:bookmarkEnd w:id="72"/>
      <w:bookmarkEnd w:id="73"/>
      <w:bookmarkEnd w:id="74"/>
      <w:bookmarkEnd w:id="75"/>
      <w:bookmarkEnd w:id="76"/>
      <w:bookmarkEnd w:id="77"/>
      <w:bookmarkEnd w:id="78"/>
      <w:r>
        <w:rPr>
          <w:rFonts w:hint="eastAsia" w:ascii="仿宋" w:hAnsi="仿宋" w:cs="仿宋"/>
          <w:color w:val="auto"/>
          <w:spacing w:val="-10"/>
          <w:sz w:val="36"/>
          <w:szCs w:val="36"/>
          <w:highlight w:val="none"/>
        </w:rPr>
        <w:t>评审标准</w:t>
      </w:r>
      <w:bookmarkEnd w:id="79"/>
    </w:p>
    <w:p>
      <w:pPr>
        <w:spacing w:line="360" w:lineRule="auto"/>
        <w:rPr>
          <w:rFonts w:ascii="仿宋" w:hAnsi="仿宋" w:eastAsia="仿宋" w:cs="仿宋"/>
          <w:b/>
          <w:bCs/>
          <w:color w:val="auto"/>
          <w:sz w:val="24"/>
          <w:szCs w:val="24"/>
          <w:highlight w:val="none"/>
        </w:rPr>
      </w:pPr>
      <w:bookmarkStart w:id="80" w:name="_Toc953"/>
      <w:bookmarkStart w:id="81" w:name="_Toc11385"/>
      <w:bookmarkStart w:id="82" w:name="_Toc3364"/>
      <w:bookmarkStart w:id="83" w:name="_Toc49171542"/>
      <w:bookmarkStart w:id="84" w:name="_Toc10163"/>
      <w:bookmarkStart w:id="85" w:name="_Toc18964"/>
      <w:bookmarkStart w:id="86" w:name="_Toc28919"/>
      <w:bookmarkStart w:id="87" w:name="_Toc25000"/>
      <w:bookmarkStart w:id="88" w:name="_Toc11299"/>
      <w:r>
        <w:rPr>
          <w:rFonts w:hint="eastAsia" w:ascii="仿宋" w:hAnsi="仿宋" w:eastAsia="仿宋" w:cs="仿宋"/>
          <w:b/>
          <w:bCs/>
          <w:color w:val="auto"/>
          <w:sz w:val="24"/>
          <w:szCs w:val="24"/>
          <w:highlight w:val="none"/>
        </w:rPr>
        <w:t>一、评审办法</w:t>
      </w:r>
      <w:bookmarkEnd w:id="80"/>
      <w:bookmarkEnd w:id="81"/>
      <w:bookmarkEnd w:id="82"/>
      <w:bookmarkEnd w:id="83"/>
      <w:bookmarkEnd w:id="84"/>
      <w:bookmarkEnd w:id="85"/>
      <w:bookmarkEnd w:id="86"/>
      <w:bookmarkEnd w:id="87"/>
      <w:bookmarkEnd w:id="88"/>
    </w:p>
    <w:p>
      <w:pPr>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p>
    <w:p>
      <w:pPr>
        <w:spacing w:line="360" w:lineRule="auto"/>
        <w:rPr>
          <w:rFonts w:ascii="仿宋" w:hAnsi="仿宋" w:eastAsia="仿宋" w:cs="仿宋"/>
          <w:b/>
          <w:bCs/>
          <w:color w:val="auto"/>
          <w:sz w:val="24"/>
          <w:szCs w:val="24"/>
          <w:highlight w:val="none"/>
        </w:rPr>
      </w:pPr>
      <w:bookmarkStart w:id="89" w:name="_Toc21236"/>
      <w:bookmarkStart w:id="90" w:name="_Toc22288"/>
      <w:bookmarkStart w:id="91" w:name="_Toc20259"/>
      <w:bookmarkStart w:id="92" w:name="_Toc6654"/>
      <w:bookmarkStart w:id="93" w:name="_Toc19849"/>
      <w:bookmarkStart w:id="94" w:name="_Toc49171543"/>
      <w:bookmarkStart w:id="95" w:name="_Toc15688"/>
      <w:bookmarkStart w:id="96" w:name="_Toc28248"/>
      <w:bookmarkStart w:id="97" w:name="_Toc29145"/>
      <w:r>
        <w:rPr>
          <w:rFonts w:hint="eastAsia" w:ascii="仿宋" w:hAnsi="仿宋" w:eastAsia="仿宋" w:cs="仿宋"/>
          <w:b/>
          <w:bCs/>
          <w:color w:val="auto"/>
          <w:sz w:val="24"/>
          <w:szCs w:val="24"/>
          <w:highlight w:val="none"/>
        </w:rPr>
        <w:t>二、资格性审查方法</w:t>
      </w:r>
      <w:bookmarkEnd w:id="89"/>
      <w:bookmarkEnd w:id="90"/>
      <w:bookmarkEnd w:id="91"/>
      <w:bookmarkEnd w:id="92"/>
      <w:bookmarkEnd w:id="93"/>
      <w:bookmarkEnd w:id="94"/>
      <w:bookmarkEnd w:id="95"/>
      <w:bookmarkEnd w:id="96"/>
      <w:bookmarkEnd w:id="97"/>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竞争性磋商采购项目响应文件开启结束后，采购人或者代理机构依据法律、法规及采购文件的规定，对供应商的资格进行审查，以确定供应商资格是否合格。</w:t>
      </w:r>
    </w:p>
    <w:p>
      <w:pPr>
        <w:spacing w:line="360" w:lineRule="auto"/>
        <w:jc w:val="left"/>
        <w:rPr>
          <w:rFonts w:ascii="仿宋" w:hAnsi="仿宋" w:eastAsia="仿宋" w:cs="仿宋"/>
          <w:color w:val="auto"/>
          <w:highlight w:val="none"/>
        </w:rPr>
      </w:pPr>
      <w:r>
        <w:rPr>
          <w:rFonts w:hint="eastAsia" w:ascii="仿宋" w:hAnsi="仿宋" w:eastAsia="仿宋" w:cs="仿宋"/>
          <w:color w:val="auto"/>
          <w:highlight w:val="none"/>
          <w:lang w:val="zh-CN"/>
        </w:rPr>
        <w:t>三、</w:t>
      </w:r>
      <w:r>
        <w:rPr>
          <w:rFonts w:hint="eastAsia" w:ascii="仿宋" w:hAnsi="仿宋" w:eastAsia="仿宋" w:cs="仿宋"/>
          <w:b/>
          <w:bCs/>
          <w:color w:val="auto"/>
          <w:sz w:val="24"/>
          <w:szCs w:val="21"/>
          <w:highlight w:val="none"/>
          <w:lang w:val="zh-CN"/>
        </w:rPr>
        <w:t>评分标准</w:t>
      </w:r>
    </w:p>
    <w:tbl>
      <w:tblPr>
        <w:tblStyle w:val="61"/>
        <w:tblW w:w="52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1203"/>
        <w:gridCol w:w="6588"/>
        <w:gridCol w:w="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宋体"/>
                <w:kern w:val="0"/>
                <w:sz w:val="24"/>
                <w:szCs w:val="24"/>
              </w:rPr>
            </w:pPr>
            <w:r>
              <w:rPr>
                <w:rFonts w:hint="eastAsia" w:ascii="仿宋" w:hAnsi="仿宋" w:eastAsia="仿宋" w:cs="宋体"/>
                <w:kern w:val="0"/>
                <w:sz w:val="24"/>
                <w:szCs w:val="24"/>
              </w:rPr>
              <w:t>序号</w:t>
            </w:r>
          </w:p>
        </w:tc>
        <w:tc>
          <w:tcPr>
            <w:tcW w:w="66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kern w:val="0"/>
                <w:sz w:val="24"/>
                <w:szCs w:val="24"/>
              </w:rPr>
            </w:pPr>
            <w:r>
              <w:rPr>
                <w:rFonts w:hint="eastAsia" w:ascii="仿宋" w:hAnsi="仿宋" w:eastAsia="仿宋" w:cs="宋体"/>
                <w:kern w:val="0"/>
                <w:sz w:val="24"/>
                <w:szCs w:val="24"/>
              </w:rPr>
              <w:t>评分因素</w:t>
            </w:r>
          </w:p>
        </w:tc>
        <w:tc>
          <w:tcPr>
            <w:tcW w:w="36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Arial"/>
                <w:b/>
                <w:color w:val="000000"/>
                <w:szCs w:val="21"/>
              </w:rPr>
            </w:pPr>
            <w:r>
              <w:rPr>
                <w:rFonts w:hint="eastAsia" w:ascii="仿宋" w:hAnsi="仿宋" w:eastAsia="仿宋" w:cs="宋体"/>
                <w:kern w:val="0"/>
                <w:sz w:val="24"/>
                <w:szCs w:val="24"/>
              </w:rPr>
              <w:t>评审细则</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Arial"/>
                <w:b/>
                <w:color w:val="000000"/>
                <w:szCs w:val="21"/>
              </w:rPr>
            </w:pPr>
            <w:r>
              <w:rPr>
                <w:rFonts w:hint="eastAsia" w:ascii="仿宋" w:hAnsi="仿宋" w:eastAsia="仿宋" w:cs="宋体"/>
                <w:kern w:val="0"/>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szCs w:val="21"/>
              </w:rPr>
            </w:pPr>
            <w:r>
              <w:rPr>
                <w:rFonts w:hint="eastAsia" w:ascii="仿宋" w:hAnsi="仿宋" w:eastAsia="仿宋" w:cs="Arial"/>
                <w:color w:val="000000"/>
              </w:rPr>
              <w:t>1</w:t>
            </w:r>
          </w:p>
        </w:tc>
        <w:tc>
          <w:tcPr>
            <w:tcW w:w="66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kern w:val="0"/>
                <w:sz w:val="24"/>
                <w:szCs w:val="24"/>
              </w:rPr>
            </w:pPr>
            <w:r>
              <w:rPr>
                <w:rFonts w:ascii="仿宋" w:hAnsi="仿宋" w:eastAsia="仿宋" w:cs="宋体"/>
                <w:kern w:val="0"/>
                <w:sz w:val="24"/>
                <w:szCs w:val="24"/>
              </w:rPr>
              <w:t>价格分</w:t>
            </w:r>
          </w:p>
          <w:p>
            <w:pPr>
              <w:jc w:val="center"/>
              <w:rPr>
                <w:rFonts w:ascii="仿宋" w:hAnsi="仿宋" w:eastAsia="仿宋" w:cs="宋体"/>
                <w:color w:val="000000"/>
                <w:szCs w:val="21"/>
              </w:rPr>
            </w:pP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3</w:t>
            </w:r>
            <w:r>
              <w:rPr>
                <w:rFonts w:hint="eastAsia" w:ascii="仿宋" w:hAnsi="仿宋" w:eastAsia="仿宋" w:cs="宋体"/>
                <w:kern w:val="0"/>
                <w:sz w:val="24"/>
                <w:szCs w:val="24"/>
              </w:rPr>
              <w:t>0分）</w:t>
            </w: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b/>
                <w:bCs/>
                <w:sz w:val="24"/>
                <w:szCs w:val="24"/>
              </w:rPr>
              <w:t>本项目预算金额为9</w:t>
            </w:r>
            <w:r>
              <w:rPr>
                <w:rFonts w:hint="eastAsia" w:ascii="仿宋" w:hAnsi="仿宋" w:eastAsia="仿宋" w:cs="等线 Light"/>
                <w:b/>
                <w:bCs/>
                <w:sz w:val="24"/>
                <w:szCs w:val="24"/>
                <w:lang w:val="en-US" w:eastAsia="zh-CN"/>
              </w:rPr>
              <w:t>6</w:t>
            </w:r>
            <w:r>
              <w:rPr>
                <w:rFonts w:hint="eastAsia" w:ascii="仿宋" w:hAnsi="仿宋" w:eastAsia="仿宋" w:cs="等线 Light"/>
                <w:b/>
                <w:bCs/>
                <w:sz w:val="24"/>
                <w:szCs w:val="24"/>
              </w:rPr>
              <w:t>万元，</w:t>
            </w:r>
            <w:r>
              <w:rPr>
                <w:rFonts w:hint="eastAsia" w:ascii="仿宋" w:hAnsi="仿宋" w:eastAsia="仿宋" w:cs="等线 Light"/>
                <w:sz w:val="24"/>
                <w:szCs w:val="24"/>
              </w:rPr>
              <w:t>报价超过预算金额的作无效投标处理。</w:t>
            </w:r>
          </w:p>
          <w:p>
            <w:pPr>
              <w:spacing w:line="360" w:lineRule="auto"/>
            </w:pPr>
            <w:r>
              <w:rPr>
                <w:rFonts w:hint="eastAsia" w:ascii="仿宋" w:hAnsi="仿宋" w:eastAsia="仿宋" w:cs="等线 Light"/>
                <w:sz w:val="24"/>
                <w:szCs w:val="24"/>
              </w:rPr>
              <w:t>采用低价优先法计算：即满足采购文件要求且投标价格最低的投标报价为评标基准价，其价格分为满分。其他供应商的价格分统一按照下列公式计算：投标报价得分=(评标基准价／投标报价)×价格权值（</w:t>
            </w:r>
            <w:r>
              <w:rPr>
                <w:rFonts w:hint="eastAsia" w:ascii="仿宋" w:hAnsi="仿宋" w:eastAsia="仿宋" w:cs="等线 Light"/>
                <w:sz w:val="24"/>
                <w:szCs w:val="24"/>
                <w:lang w:val="en-US" w:eastAsia="zh-CN"/>
              </w:rPr>
              <w:t>3</w:t>
            </w:r>
            <w:r>
              <w:rPr>
                <w:rFonts w:hint="eastAsia" w:ascii="仿宋" w:hAnsi="仿宋" w:eastAsia="仿宋" w:cs="等线 Light"/>
                <w:sz w:val="24"/>
                <w:szCs w:val="24"/>
              </w:rPr>
              <w:t>0）×100%（小数点后保留2位）</w:t>
            </w:r>
          </w:p>
        </w:tc>
        <w:tc>
          <w:tcPr>
            <w:tcW w:w="388"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仿宋" w:hAnsi="仿宋" w:eastAsia="仿宋" w:cs="宋体"/>
                <w:color w:val="000000"/>
                <w:szCs w:val="21"/>
              </w:rPr>
            </w:pPr>
            <w:r>
              <w:rPr>
                <w:rFonts w:hint="eastAsia" w:ascii="仿宋" w:hAnsi="仿宋" w:eastAsia="仿宋"/>
                <w:color w:val="000000"/>
                <w:lang w:val="en-US" w:eastAsia="zh-CN"/>
              </w:rPr>
              <w:t>3</w:t>
            </w:r>
            <w:r>
              <w:rPr>
                <w:rFonts w:hint="eastAsia" w:ascii="仿宋" w:hAnsi="仿宋" w:eastAsia="仿宋"/>
                <w:color w:val="00000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rPr>
            </w:pPr>
            <w:r>
              <w:rPr>
                <w:rFonts w:hint="eastAsia" w:ascii="仿宋" w:hAnsi="仿宋" w:eastAsia="仿宋" w:cs="Arial"/>
                <w:color w:val="000000"/>
              </w:rPr>
              <w:t>2</w:t>
            </w:r>
          </w:p>
        </w:tc>
        <w:tc>
          <w:tcPr>
            <w:tcW w:w="66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宋体"/>
                <w:kern w:val="0"/>
                <w:sz w:val="24"/>
                <w:szCs w:val="24"/>
              </w:rPr>
            </w:pPr>
            <w:r>
              <w:rPr>
                <w:rFonts w:hint="eastAsia" w:ascii="仿宋" w:hAnsi="仿宋" w:eastAsia="仿宋" w:cs="宋体"/>
                <w:kern w:val="0"/>
                <w:sz w:val="24"/>
                <w:szCs w:val="24"/>
              </w:rPr>
              <w:t>业绩</w:t>
            </w:r>
          </w:p>
          <w:p>
            <w:pPr>
              <w:jc w:val="center"/>
              <w:rPr>
                <w:rFonts w:hint="eastAsia" w:ascii="仿宋" w:hAnsi="仿宋" w:eastAsia="仿宋" w:cs="等线 Light"/>
                <w:sz w:val="24"/>
                <w:szCs w:val="24"/>
              </w:rPr>
            </w:pP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9</w:t>
            </w:r>
            <w:r>
              <w:rPr>
                <w:rFonts w:hint="eastAsia" w:ascii="仿宋" w:hAnsi="仿宋" w:eastAsia="仿宋" w:cs="宋体"/>
                <w:kern w:val="0"/>
                <w:sz w:val="24"/>
                <w:szCs w:val="24"/>
              </w:rPr>
              <w:t>分）</w:t>
            </w: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供应商自202</w:t>
            </w:r>
            <w:r>
              <w:rPr>
                <w:rFonts w:hint="eastAsia" w:ascii="仿宋" w:hAnsi="仿宋" w:eastAsia="仿宋" w:cs="等线 Light"/>
                <w:sz w:val="24"/>
                <w:szCs w:val="24"/>
                <w:lang w:val="en-US" w:eastAsia="zh-CN"/>
              </w:rPr>
              <w:t>2</w:t>
            </w:r>
            <w:r>
              <w:rPr>
                <w:rFonts w:hint="eastAsia" w:ascii="仿宋" w:hAnsi="仿宋" w:eastAsia="仿宋" w:cs="等线 Light"/>
                <w:sz w:val="24"/>
                <w:szCs w:val="24"/>
              </w:rPr>
              <w:t>年1月1日以来承担过类似安保服务业绩</w:t>
            </w:r>
            <w:r>
              <w:rPr>
                <w:rFonts w:hint="eastAsia" w:ascii="仿宋" w:hAnsi="仿宋" w:eastAsia="仿宋" w:cs="等线 Light"/>
                <w:sz w:val="24"/>
                <w:szCs w:val="24"/>
                <w:lang w:eastAsia="zh-CN"/>
              </w:rPr>
              <w:t>（</w:t>
            </w:r>
            <w:r>
              <w:rPr>
                <w:rFonts w:hint="eastAsia" w:ascii="仿宋" w:hAnsi="仿宋" w:eastAsia="仿宋" w:cs="等线 Light"/>
                <w:sz w:val="24"/>
                <w:szCs w:val="24"/>
                <w:lang w:val="en-US" w:eastAsia="zh-CN"/>
              </w:rPr>
              <w:t>非住宅</w:t>
            </w:r>
            <w:r>
              <w:rPr>
                <w:rFonts w:hint="eastAsia" w:ascii="仿宋" w:hAnsi="仿宋" w:eastAsia="仿宋" w:cs="等线 Light"/>
                <w:sz w:val="24"/>
                <w:szCs w:val="24"/>
                <w:lang w:eastAsia="zh-CN"/>
              </w:rPr>
              <w:t>）</w:t>
            </w:r>
            <w:r>
              <w:rPr>
                <w:rFonts w:hint="eastAsia" w:ascii="仿宋" w:hAnsi="仿宋" w:eastAsia="仿宋" w:cs="等线 Light"/>
                <w:sz w:val="24"/>
                <w:szCs w:val="24"/>
              </w:rPr>
              <w:t>的，每提供一个得</w:t>
            </w:r>
            <w:r>
              <w:rPr>
                <w:rFonts w:hint="eastAsia" w:ascii="仿宋" w:hAnsi="仿宋" w:eastAsia="仿宋" w:cs="等线 Light"/>
                <w:sz w:val="24"/>
                <w:szCs w:val="24"/>
                <w:lang w:val="en-US" w:eastAsia="zh-CN"/>
              </w:rPr>
              <w:t>3</w:t>
            </w:r>
            <w:r>
              <w:rPr>
                <w:rFonts w:hint="eastAsia" w:ascii="仿宋" w:hAnsi="仿宋" w:eastAsia="仿宋" w:cs="等线 Light"/>
                <w:sz w:val="24"/>
                <w:szCs w:val="24"/>
              </w:rPr>
              <w:t>分, 满分</w:t>
            </w:r>
            <w:r>
              <w:rPr>
                <w:rFonts w:hint="eastAsia" w:ascii="仿宋" w:hAnsi="仿宋" w:eastAsia="仿宋" w:cs="等线 Light"/>
                <w:sz w:val="24"/>
                <w:szCs w:val="24"/>
                <w:lang w:val="en-US" w:eastAsia="zh-CN"/>
              </w:rPr>
              <w:t>9</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（提供合同复印件加盖电子公章，合同须能反映相关信息，未提供则不得分）</w:t>
            </w:r>
          </w:p>
        </w:tc>
        <w:tc>
          <w:tcPr>
            <w:tcW w:w="388"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仿宋" w:hAnsi="仿宋" w:eastAsia="仿宋"/>
                <w:color w:val="000000"/>
                <w:lang w:val="en-US" w:eastAsia="zh-CN"/>
              </w:rPr>
            </w:pPr>
            <w:r>
              <w:rPr>
                <w:rFonts w:hint="eastAsia" w:ascii="仿宋" w:hAnsi="仿宋" w:eastAsia="仿宋"/>
                <w:color w:val="000000"/>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Cs w:val="21"/>
              </w:rPr>
            </w:pPr>
            <w:r>
              <w:rPr>
                <w:rFonts w:hint="eastAsia" w:ascii="仿宋" w:hAnsi="仿宋" w:eastAsia="仿宋" w:cs="Arial"/>
                <w:color w:val="000000"/>
              </w:rPr>
              <w:t>3.1</w:t>
            </w:r>
          </w:p>
        </w:tc>
        <w:tc>
          <w:tcPr>
            <w:tcW w:w="661" w:type="pct"/>
            <w:vMerge w:val="restart"/>
            <w:tcBorders>
              <w:top w:val="single" w:color="auto" w:sz="4" w:space="0"/>
              <w:left w:val="single" w:color="auto" w:sz="4" w:space="0"/>
              <w:right w:val="single" w:color="auto" w:sz="4" w:space="0"/>
            </w:tcBorders>
            <w:noWrap w:val="0"/>
            <w:vAlign w:val="center"/>
          </w:tcPr>
          <w:p>
            <w:pPr>
              <w:jc w:val="center"/>
              <w:rPr>
                <w:rFonts w:hint="eastAsia" w:ascii="仿宋" w:hAnsi="仿宋" w:eastAsia="仿宋" w:cs="宋体"/>
                <w:kern w:val="0"/>
                <w:sz w:val="24"/>
                <w:szCs w:val="24"/>
              </w:rPr>
            </w:pPr>
            <w:r>
              <w:rPr>
                <w:rFonts w:hint="eastAsia" w:ascii="仿宋" w:hAnsi="仿宋" w:eastAsia="仿宋" w:cs="宋体"/>
                <w:kern w:val="0"/>
                <w:sz w:val="24"/>
                <w:szCs w:val="24"/>
              </w:rPr>
              <w:t>人员配备</w:t>
            </w:r>
          </w:p>
          <w:p>
            <w:pPr>
              <w:jc w:val="center"/>
              <w:rPr>
                <w:rFonts w:ascii="仿宋" w:hAnsi="仿宋" w:eastAsia="仿宋" w:cs="Arial"/>
                <w:color w:val="000000"/>
                <w:kern w:val="0"/>
                <w:szCs w:val="21"/>
              </w:rPr>
            </w:pP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13</w:t>
            </w:r>
            <w:r>
              <w:rPr>
                <w:rFonts w:hint="eastAsia" w:ascii="仿宋" w:hAnsi="仿宋" w:eastAsia="仿宋" w:cs="宋体"/>
                <w:kern w:val="0"/>
                <w:sz w:val="24"/>
                <w:szCs w:val="24"/>
              </w:rPr>
              <w:t>分）</w:t>
            </w: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rPr>
              <w:t>安保队长：</w:t>
            </w:r>
          </w:p>
          <w:p>
            <w:pPr>
              <w:numPr>
                <w:ilvl w:val="0"/>
                <w:numId w:val="0"/>
              </w:num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bidi="ar-SA"/>
              </w:rPr>
              <w:t>1、</w:t>
            </w:r>
            <w:r>
              <w:rPr>
                <w:rFonts w:hint="eastAsia" w:ascii="仿宋" w:hAnsi="仿宋" w:eastAsia="仿宋" w:cs="等线 Light"/>
                <w:color w:val="auto"/>
                <w:sz w:val="24"/>
                <w:szCs w:val="24"/>
                <w:lang w:val="en-US" w:eastAsia="zh-CN"/>
              </w:rPr>
              <w:t>具有大专学历（含）及以上的得1分；</w:t>
            </w:r>
          </w:p>
          <w:p>
            <w:pPr>
              <w:numPr>
                <w:ilvl w:val="0"/>
                <w:numId w:val="0"/>
              </w:num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bidi="ar-SA"/>
              </w:rPr>
              <w:t>2、</w:t>
            </w:r>
            <w:r>
              <w:rPr>
                <w:rFonts w:hint="eastAsia" w:ascii="仿宋" w:hAnsi="仿宋" w:eastAsia="仿宋" w:cs="等线 Light"/>
                <w:color w:val="auto"/>
                <w:sz w:val="24"/>
                <w:szCs w:val="24"/>
                <w:lang w:val="en-US" w:eastAsia="zh-CN"/>
              </w:rPr>
              <w:t>具有高级保安员证书的得1分；</w:t>
            </w:r>
          </w:p>
          <w:p>
            <w:pPr>
              <w:numPr>
                <w:ilvl w:val="0"/>
                <w:numId w:val="0"/>
              </w:num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bidi="ar-SA"/>
              </w:rPr>
              <w:t>3</w:t>
            </w:r>
            <w:r>
              <w:rPr>
                <w:rFonts w:hint="eastAsia" w:ascii="仿宋" w:hAnsi="仿宋" w:eastAsia="仿宋" w:cs="等线 Light"/>
                <w:color w:val="auto"/>
                <w:sz w:val="24"/>
                <w:szCs w:val="24"/>
                <w:lang w:val="en-US" w:eastAsia="zh-CN"/>
              </w:rPr>
              <w:t>、年龄在45周岁及以下的得1分；</w:t>
            </w:r>
          </w:p>
          <w:p>
            <w:pPr>
              <w:numPr>
                <w:ilvl w:val="0"/>
                <w:numId w:val="0"/>
              </w:num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rPr>
              <w:t>4、为退伍军人的得1分；</w:t>
            </w:r>
          </w:p>
          <w:p>
            <w:pPr>
              <w:numPr>
                <w:ilvl w:val="0"/>
                <w:numId w:val="0"/>
              </w:numPr>
              <w:spacing w:line="360" w:lineRule="auto"/>
              <w:rPr>
                <w:rFonts w:hint="eastAsia"/>
                <w:color w:val="auto"/>
                <w:lang w:val="en-US" w:eastAsia="zh-CN"/>
              </w:rPr>
            </w:pPr>
            <w:r>
              <w:rPr>
                <w:rFonts w:hint="eastAsia" w:ascii="仿宋" w:hAnsi="仿宋" w:eastAsia="仿宋" w:cs="等线 Light"/>
                <w:color w:val="auto"/>
                <w:sz w:val="24"/>
                <w:szCs w:val="24"/>
                <w:lang w:val="en-US" w:eastAsia="zh-CN"/>
              </w:rPr>
              <w:t>5、为中共党员的得1分；</w:t>
            </w:r>
          </w:p>
          <w:p>
            <w:pPr>
              <w:numPr>
                <w:ilvl w:val="0"/>
                <w:numId w:val="0"/>
              </w:num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rPr>
              <w:t>6、供应商拟派安保队长具有类似项目（非住宅）安保管理工作经验5年及以上得1分，其余不得分。</w:t>
            </w:r>
          </w:p>
          <w:p>
            <w:pPr>
              <w:numPr>
                <w:ilvl w:val="0"/>
                <w:numId w:val="0"/>
              </w:num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rPr>
              <w:t>提供相关证明扫描件加盖电子公章。</w:t>
            </w:r>
          </w:p>
          <w:p>
            <w:pPr>
              <w:spacing w:line="360" w:lineRule="auto"/>
              <w:rPr>
                <w:rFonts w:ascii="仿宋" w:hAnsi="仿宋" w:eastAsia="仿宋" w:cs="宋体"/>
                <w:color w:val="auto"/>
                <w:kern w:val="0"/>
                <w:sz w:val="24"/>
                <w:szCs w:val="24"/>
              </w:rPr>
            </w:pPr>
            <w:r>
              <w:rPr>
                <w:rFonts w:hint="eastAsia" w:ascii="仿宋" w:hAnsi="仿宋" w:eastAsia="仿宋" w:cs="等线 Light"/>
                <w:color w:val="auto"/>
                <w:sz w:val="24"/>
                <w:szCs w:val="24"/>
                <w:lang w:val="en-US" w:eastAsia="zh-CN"/>
              </w:rPr>
              <w:t>（提供提供相关证明扫描件及开标前三个月供应商为其缴纳的社保证明材料加盖电子公章。）；</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Arial"/>
                <w:color w:val="auto"/>
                <w:kern w:val="0"/>
                <w:szCs w:val="21"/>
                <w:lang w:val="en-US" w:eastAsia="zh-CN"/>
              </w:rPr>
            </w:pPr>
            <w:r>
              <w:rPr>
                <w:rFonts w:hint="eastAsia" w:ascii="仿宋" w:hAnsi="仿宋" w:eastAsia="仿宋" w:cs="Arial"/>
                <w:color w:val="auto"/>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rPr>
            </w:pPr>
            <w:r>
              <w:rPr>
                <w:rFonts w:hint="eastAsia" w:ascii="仿宋" w:hAnsi="仿宋" w:eastAsia="仿宋" w:cs="Arial"/>
                <w:color w:val="000000"/>
              </w:rPr>
              <w:t>3.2</w:t>
            </w:r>
          </w:p>
        </w:tc>
        <w:tc>
          <w:tcPr>
            <w:tcW w:w="661" w:type="pct"/>
            <w:vMerge w:val="continue"/>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宋体"/>
                <w:kern w:val="0"/>
                <w:sz w:val="24"/>
                <w:szCs w:val="24"/>
              </w:rPr>
            </w:pP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color w:val="auto"/>
                <w:sz w:val="24"/>
                <w:szCs w:val="24"/>
              </w:rPr>
            </w:pPr>
            <w:r>
              <w:rPr>
                <w:rFonts w:hint="eastAsia" w:ascii="仿宋" w:hAnsi="仿宋" w:eastAsia="仿宋" w:cs="等线 Light"/>
                <w:color w:val="auto"/>
                <w:sz w:val="24"/>
                <w:szCs w:val="24"/>
                <w:lang w:val="en-US" w:eastAsia="zh-CN"/>
              </w:rPr>
              <w:t>安保队员</w:t>
            </w:r>
            <w:r>
              <w:rPr>
                <w:rFonts w:hint="eastAsia" w:ascii="仿宋" w:hAnsi="仿宋" w:eastAsia="仿宋" w:cs="等线 Light"/>
                <w:color w:val="auto"/>
                <w:sz w:val="24"/>
                <w:szCs w:val="24"/>
              </w:rPr>
              <w:t>（不含</w:t>
            </w:r>
            <w:r>
              <w:rPr>
                <w:rFonts w:hint="eastAsia" w:ascii="仿宋" w:hAnsi="仿宋" w:eastAsia="仿宋" w:cs="等线 Light"/>
                <w:color w:val="auto"/>
                <w:sz w:val="24"/>
                <w:szCs w:val="24"/>
                <w:lang w:val="en-US" w:eastAsia="zh-CN"/>
              </w:rPr>
              <w:t>安保队长</w:t>
            </w:r>
            <w:r>
              <w:rPr>
                <w:rFonts w:hint="eastAsia" w:ascii="仿宋" w:hAnsi="仿宋" w:eastAsia="仿宋" w:cs="等线 Light"/>
                <w:color w:val="auto"/>
                <w:sz w:val="24"/>
                <w:szCs w:val="24"/>
              </w:rPr>
              <w:t>）;</w:t>
            </w:r>
          </w:p>
          <w:p>
            <w:pPr>
              <w:spacing w:line="360" w:lineRule="auto"/>
              <w:rPr>
                <w:rFonts w:hint="eastAsia" w:ascii="仿宋" w:hAnsi="仿宋" w:eastAsia="仿宋" w:cs="等线 Light"/>
                <w:color w:val="auto"/>
                <w:sz w:val="24"/>
                <w:szCs w:val="24"/>
              </w:rPr>
            </w:pPr>
            <w:r>
              <w:rPr>
                <w:rFonts w:hint="eastAsia" w:ascii="仿宋" w:hAnsi="仿宋" w:eastAsia="仿宋" w:cs="等线 Light"/>
                <w:color w:val="auto"/>
                <w:sz w:val="24"/>
                <w:szCs w:val="24"/>
                <w:lang w:val="en-US" w:eastAsia="zh-CN"/>
              </w:rPr>
              <w:t>1、</w:t>
            </w:r>
            <w:r>
              <w:rPr>
                <w:rFonts w:hint="eastAsia" w:ascii="仿宋" w:hAnsi="仿宋" w:eastAsia="仿宋" w:cs="等线 Light"/>
                <w:color w:val="auto"/>
                <w:sz w:val="24"/>
                <w:szCs w:val="24"/>
              </w:rPr>
              <w:t>具有保安员证书的，每提供1人得</w:t>
            </w:r>
            <w:r>
              <w:rPr>
                <w:rFonts w:hint="eastAsia" w:ascii="仿宋" w:hAnsi="仿宋" w:eastAsia="仿宋" w:cs="等线 Light"/>
                <w:color w:val="auto"/>
                <w:sz w:val="24"/>
                <w:szCs w:val="24"/>
                <w:lang w:val="en-US" w:eastAsia="zh-CN"/>
              </w:rPr>
              <w:t>1</w:t>
            </w:r>
            <w:r>
              <w:rPr>
                <w:rFonts w:hint="eastAsia" w:ascii="仿宋" w:hAnsi="仿宋" w:eastAsia="仿宋" w:cs="等线 Light"/>
                <w:color w:val="auto"/>
                <w:sz w:val="24"/>
                <w:szCs w:val="24"/>
              </w:rPr>
              <w:t>分，本项最高得</w:t>
            </w:r>
            <w:r>
              <w:rPr>
                <w:rFonts w:hint="eastAsia" w:ascii="仿宋" w:hAnsi="仿宋" w:eastAsia="仿宋" w:cs="等线 Light"/>
                <w:color w:val="auto"/>
                <w:sz w:val="24"/>
                <w:szCs w:val="24"/>
                <w:lang w:val="en-US" w:eastAsia="zh-CN"/>
              </w:rPr>
              <w:t>5</w:t>
            </w:r>
            <w:r>
              <w:rPr>
                <w:rFonts w:hint="eastAsia" w:ascii="仿宋" w:hAnsi="仿宋" w:eastAsia="仿宋" w:cs="等线 Light"/>
                <w:color w:val="auto"/>
                <w:sz w:val="24"/>
                <w:szCs w:val="24"/>
              </w:rPr>
              <w:t>分;</w:t>
            </w:r>
          </w:p>
          <w:p>
            <w:p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rPr>
              <w:t>2、中共党员每一人得1分，本项最高得1分；</w:t>
            </w:r>
          </w:p>
          <w:p>
            <w:pPr>
              <w:spacing w:line="360" w:lineRule="auto"/>
              <w:rPr>
                <w:rFonts w:hint="eastAsia" w:ascii="仿宋" w:hAnsi="仿宋" w:eastAsia="仿宋" w:cs="等线 Light"/>
                <w:color w:val="auto"/>
                <w:sz w:val="24"/>
                <w:szCs w:val="24"/>
                <w:lang w:val="en-US" w:eastAsia="zh-CN"/>
              </w:rPr>
            </w:pPr>
            <w:r>
              <w:rPr>
                <w:rFonts w:hint="eastAsia" w:ascii="仿宋" w:hAnsi="仿宋" w:eastAsia="仿宋" w:cs="等线 Light"/>
                <w:color w:val="auto"/>
                <w:sz w:val="24"/>
                <w:szCs w:val="24"/>
                <w:lang w:val="en-US" w:eastAsia="zh-CN"/>
              </w:rPr>
              <w:t>3、</w:t>
            </w:r>
            <w:r>
              <w:rPr>
                <w:rFonts w:hint="eastAsia" w:ascii="仿宋" w:hAnsi="仿宋" w:eastAsia="仿宋" w:cs="等线 Light"/>
                <w:color w:val="auto"/>
                <w:sz w:val="24"/>
                <w:szCs w:val="24"/>
              </w:rPr>
              <w:t>退伍</w:t>
            </w:r>
            <w:r>
              <w:rPr>
                <w:rFonts w:hint="eastAsia" w:ascii="仿宋" w:hAnsi="仿宋" w:eastAsia="仿宋" w:cs="等线 Light"/>
                <w:color w:val="auto"/>
                <w:sz w:val="24"/>
                <w:szCs w:val="24"/>
                <w:lang w:val="en-US" w:eastAsia="zh-CN"/>
              </w:rPr>
              <w:t>军人每一人得1分，本项最高得1分。</w:t>
            </w:r>
          </w:p>
          <w:p>
            <w:pPr>
              <w:spacing w:line="360" w:lineRule="auto"/>
              <w:rPr>
                <w:rFonts w:hint="eastAsia" w:ascii="仿宋" w:hAnsi="仿宋" w:eastAsia="仿宋" w:cs="等线 Light"/>
                <w:color w:val="auto"/>
                <w:sz w:val="24"/>
                <w:szCs w:val="24"/>
              </w:rPr>
            </w:pPr>
            <w:r>
              <w:rPr>
                <w:rFonts w:hint="eastAsia" w:ascii="仿宋" w:hAnsi="仿宋" w:eastAsia="仿宋" w:cs="等线 Light"/>
                <w:color w:val="auto"/>
                <w:sz w:val="24"/>
                <w:szCs w:val="24"/>
                <w:lang w:val="en-US" w:eastAsia="zh-CN"/>
              </w:rPr>
              <w:t>（提供相关证书复印件及开标前三个月供应商为其缴纳的社保证明材料加盖电子公章）</w:t>
            </w:r>
          </w:p>
        </w:tc>
        <w:tc>
          <w:tcPr>
            <w:tcW w:w="388"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Arial"/>
                <w:color w:val="000000"/>
                <w:lang w:val="en-US" w:eastAsia="zh-CN"/>
              </w:rPr>
            </w:pPr>
            <w:r>
              <w:rPr>
                <w:rFonts w:hint="eastAsia" w:ascii="仿宋" w:hAnsi="仿宋" w:eastAsia="仿宋" w:cs="Arial"/>
                <w:color w:val="000000"/>
                <w:lang w:val="en-US" w:eastAsia="zh-CN"/>
              </w:rPr>
              <w:t>3.3</w:t>
            </w:r>
          </w:p>
        </w:tc>
        <w:tc>
          <w:tcPr>
            <w:tcW w:w="661" w:type="pct"/>
            <w:tcBorders>
              <w:left w:val="single" w:color="auto" w:sz="4" w:space="0"/>
              <w:bottom w:val="single" w:color="auto" w:sz="4" w:space="0"/>
              <w:right w:val="single" w:color="auto" w:sz="4" w:space="0"/>
            </w:tcBorders>
            <w:noWrap w:val="0"/>
            <w:vAlign w:val="center"/>
          </w:tcPr>
          <w:p>
            <w:pPr>
              <w:jc w:val="center"/>
              <w:rPr>
                <w:rFonts w:hint="eastAsia"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履约承诺（3分）</w:t>
            </w: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仿宋" w:hAnsi="仿宋" w:eastAsia="仿宋" w:cs="等线 Light"/>
                <w:sz w:val="24"/>
                <w:szCs w:val="24"/>
              </w:rPr>
            </w:pPr>
            <w:r>
              <w:rPr>
                <w:rFonts w:hint="eastAsia" w:ascii="仿宋" w:hAnsi="仿宋" w:eastAsia="仿宋" w:cs="等线 Light"/>
                <w:sz w:val="24"/>
                <w:szCs w:val="24"/>
              </w:rPr>
              <w:t>供应商承诺中标后购买雇主责</w:t>
            </w:r>
            <w:r>
              <w:rPr>
                <w:rFonts w:hint="eastAsia" w:ascii="仿宋" w:hAnsi="仿宋" w:eastAsia="仿宋" w:cs="等线 Light"/>
                <w:color w:val="auto"/>
                <w:sz w:val="24"/>
                <w:szCs w:val="24"/>
              </w:rPr>
              <w:t>任</w:t>
            </w:r>
            <w:r>
              <w:rPr>
                <w:rFonts w:hint="eastAsia" w:ascii="仿宋" w:hAnsi="仿宋" w:eastAsia="仿宋" w:cs="等线 Light"/>
                <w:color w:val="auto"/>
                <w:sz w:val="24"/>
                <w:szCs w:val="24"/>
                <w:highlight w:val="none"/>
              </w:rPr>
              <w:t>险和团体意外险等商</w:t>
            </w:r>
            <w:r>
              <w:rPr>
                <w:rFonts w:hint="eastAsia" w:ascii="仿宋" w:hAnsi="仿宋" w:eastAsia="仿宋" w:cs="等线 Light"/>
                <w:color w:val="auto"/>
                <w:sz w:val="24"/>
                <w:szCs w:val="24"/>
              </w:rPr>
              <w:t>业险，</w:t>
            </w:r>
            <w:r>
              <w:rPr>
                <w:rFonts w:hint="eastAsia" w:ascii="仿宋" w:hAnsi="仿宋" w:eastAsia="仿宋" w:cs="等线 Light"/>
                <w:sz w:val="24"/>
                <w:szCs w:val="24"/>
              </w:rPr>
              <w:t>保险条款中</w:t>
            </w:r>
            <w:r>
              <w:rPr>
                <w:rFonts w:ascii="仿宋" w:hAnsi="仿宋" w:eastAsia="仿宋" w:cs="等线 Light"/>
                <w:sz w:val="24"/>
                <w:szCs w:val="24"/>
              </w:rPr>
              <w:t>明确投标人在从事安保服务过程中，造成第三方人身伤亡或财产损失或其它安全事故，</w:t>
            </w:r>
            <w:r>
              <w:rPr>
                <w:rFonts w:hint="eastAsia" w:ascii="仿宋" w:hAnsi="仿宋" w:eastAsia="仿宋" w:cs="等线 Light"/>
                <w:sz w:val="24"/>
                <w:szCs w:val="24"/>
              </w:rPr>
              <w:t>供应商</w:t>
            </w:r>
            <w:r>
              <w:rPr>
                <w:rFonts w:ascii="仿宋" w:hAnsi="仿宋" w:eastAsia="仿宋" w:cs="等线 Light"/>
                <w:sz w:val="24"/>
                <w:szCs w:val="24"/>
              </w:rPr>
              <w:t>负责处理及赔偿事宜，提供书面承诺书的得</w:t>
            </w:r>
            <w:r>
              <w:rPr>
                <w:rFonts w:hint="eastAsia" w:ascii="仿宋" w:hAnsi="仿宋" w:eastAsia="仿宋" w:cs="等线 Light"/>
                <w:sz w:val="24"/>
                <w:szCs w:val="24"/>
                <w:lang w:val="en-US" w:eastAsia="zh-CN"/>
              </w:rPr>
              <w:t>3</w:t>
            </w:r>
            <w:r>
              <w:rPr>
                <w:rFonts w:ascii="仿宋" w:hAnsi="仿宋" w:eastAsia="仿宋" w:cs="等线 Light"/>
                <w:sz w:val="24"/>
                <w:szCs w:val="24"/>
              </w:rPr>
              <w:t>分，未提供不得分。</w:t>
            </w:r>
          </w:p>
          <w:p>
            <w:pPr>
              <w:spacing w:line="360" w:lineRule="auto"/>
              <w:rPr>
                <w:rFonts w:hint="eastAsia" w:ascii="仿宋" w:hAnsi="仿宋" w:eastAsia="仿宋" w:cs="等线 Light"/>
                <w:sz w:val="24"/>
                <w:szCs w:val="24"/>
              </w:rPr>
            </w:pPr>
            <w:r>
              <w:rPr>
                <w:rFonts w:ascii="仿宋" w:hAnsi="仿宋" w:eastAsia="仿宋" w:cs="等线 Light"/>
                <w:sz w:val="24"/>
                <w:szCs w:val="24"/>
              </w:rPr>
              <w:t>（提供承诺函，格式自拟）</w:t>
            </w:r>
          </w:p>
        </w:tc>
        <w:tc>
          <w:tcPr>
            <w:tcW w:w="388"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 w:val="24"/>
                <w:szCs w:val="24"/>
              </w:rPr>
            </w:pPr>
            <w:r>
              <w:rPr>
                <w:rFonts w:hint="eastAsia" w:ascii="仿宋" w:hAnsi="仿宋" w:eastAsia="仿宋" w:cs="Arial"/>
                <w:color w:val="000000"/>
                <w:kern w:val="0"/>
                <w:sz w:val="24"/>
                <w:szCs w:val="24"/>
              </w:rPr>
              <w:t>4.1</w:t>
            </w:r>
          </w:p>
        </w:tc>
        <w:tc>
          <w:tcPr>
            <w:tcW w:w="661" w:type="pct"/>
            <w:vMerge w:val="restart"/>
            <w:tcBorders>
              <w:top w:val="nil"/>
              <w:left w:val="single" w:color="auto" w:sz="4" w:space="0"/>
              <w:right w:val="single" w:color="auto" w:sz="4" w:space="0"/>
            </w:tcBorders>
            <w:noWrap w:val="0"/>
            <w:vAlign w:val="center"/>
          </w:tcPr>
          <w:p>
            <w:pPr>
              <w:jc w:val="center"/>
              <w:rPr>
                <w:rFonts w:ascii="仿宋" w:hAnsi="仿宋" w:eastAsia="仿宋" w:cs="宋体"/>
                <w:kern w:val="0"/>
                <w:sz w:val="24"/>
                <w:szCs w:val="24"/>
              </w:rPr>
            </w:pPr>
            <w:r>
              <w:rPr>
                <w:rFonts w:hint="eastAsia" w:ascii="仿宋" w:hAnsi="仿宋" w:eastAsia="仿宋" w:cs="宋体"/>
                <w:kern w:val="0"/>
                <w:sz w:val="24"/>
                <w:szCs w:val="24"/>
              </w:rPr>
              <w:t>项目服务方案</w:t>
            </w:r>
          </w:p>
          <w:p>
            <w:pPr>
              <w:jc w:val="center"/>
              <w:rPr>
                <w:rFonts w:ascii="仿宋" w:hAnsi="仿宋" w:eastAsia="仿宋" w:cs="宋体"/>
                <w:color w:val="000000"/>
                <w:sz w:val="24"/>
                <w:szCs w:val="24"/>
              </w:rPr>
            </w:pPr>
            <w:r>
              <w:rPr>
                <w:rFonts w:hint="eastAsia" w:ascii="仿宋" w:hAnsi="仿宋" w:eastAsia="仿宋" w:cs="宋体"/>
                <w:kern w:val="0"/>
                <w:sz w:val="24"/>
                <w:szCs w:val="24"/>
              </w:rPr>
              <w:t>（</w:t>
            </w:r>
            <w:r>
              <w:rPr>
                <w:rFonts w:hint="eastAsia" w:ascii="仿宋" w:hAnsi="仿宋" w:eastAsia="仿宋" w:cs="宋体"/>
                <w:kern w:val="0"/>
                <w:sz w:val="24"/>
                <w:szCs w:val="24"/>
                <w:lang w:val="en-US" w:eastAsia="zh-CN"/>
              </w:rPr>
              <w:t>45</w:t>
            </w:r>
            <w:r>
              <w:rPr>
                <w:rFonts w:hint="eastAsia" w:ascii="仿宋" w:hAnsi="仿宋" w:eastAsia="仿宋" w:cs="宋体"/>
                <w:kern w:val="0"/>
                <w:sz w:val="24"/>
                <w:szCs w:val="24"/>
              </w:rPr>
              <w:t>分）</w:t>
            </w: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根据供应商对本项目团队组织机构、人员配置、培训及管理情况综合评分。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实施方案全面、科学、可行,无明显瑕疵的得9分；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实施方案较为全面、科学、可行,有略微瑕疵的得6分；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实施方案基本完整,具备基本可行性,有略微瑕疵的得3分。</w:t>
            </w:r>
          </w:p>
          <w:p>
            <w:pPr>
              <w:spacing w:line="360" w:lineRule="auto"/>
              <w:rPr>
                <w:rFonts w:ascii="仿宋" w:hAnsi="仿宋" w:eastAsia="仿宋" w:cs="宋体"/>
                <w:color w:val="000000"/>
                <w:sz w:val="24"/>
                <w:szCs w:val="24"/>
              </w:rPr>
            </w:pPr>
            <w:r>
              <w:rPr>
                <w:rFonts w:hint="eastAsia" w:ascii="仿宋" w:hAnsi="仿宋" w:eastAsia="仿宋" w:cs="等线 Light"/>
                <w:sz w:val="24"/>
                <w:szCs w:val="24"/>
              </w:rPr>
              <w:t>未提供则不得分。</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cs="Arial"/>
                <w:color w:val="000000"/>
                <w:kern w:val="0"/>
                <w:sz w:val="24"/>
                <w:szCs w:val="24"/>
                <w:lang w:val="en-US" w:eastAsia="zh-CN"/>
              </w:rPr>
            </w:pPr>
            <w:r>
              <w:rPr>
                <w:rFonts w:hint="eastAsia" w:ascii="仿宋" w:hAnsi="仿宋" w:eastAsia="仿宋" w:cs="Arial"/>
                <w:color w:val="000000"/>
                <w:kern w:val="0"/>
                <w:sz w:val="24"/>
                <w:szCs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 w:val="24"/>
                <w:szCs w:val="24"/>
              </w:rPr>
            </w:pPr>
            <w:r>
              <w:rPr>
                <w:rFonts w:hint="eastAsia" w:ascii="仿宋" w:hAnsi="仿宋" w:eastAsia="仿宋" w:cs="Arial"/>
                <w:color w:val="000000"/>
                <w:kern w:val="0"/>
                <w:sz w:val="24"/>
                <w:szCs w:val="24"/>
              </w:rPr>
              <w:t>4.2</w:t>
            </w:r>
          </w:p>
        </w:tc>
        <w:tc>
          <w:tcPr>
            <w:tcW w:w="661" w:type="pct"/>
            <w:vMerge w:val="continue"/>
            <w:tcBorders>
              <w:left w:val="single" w:color="auto" w:sz="4" w:space="0"/>
              <w:right w:val="single" w:color="auto" w:sz="4" w:space="0"/>
            </w:tcBorders>
            <w:noWrap w:val="0"/>
            <w:vAlign w:val="center"/>
          </w:tcPr>
          <w:p>
            <w:pPr>
              <w:widowControl/>
              <w:jc w:val="left"/>
              <w:rPr>
                <w:rFonts w:ascii="仿宋" w:hAnsi="仿宋" w:eastAsia="仿宋" w:cs="宋体"/>
                <w:color w:val="000000"/>
                <w:sz w:val="24"/>
                <w:szCs w:val="24"/>
              </w:rPr>
            </w:pP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项目总体情况及服务方案：根据供应商对项目的认知情况、管理服务整体设想、总体目标及基本服务方案编制情况综合评分。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实施方案全面、科学、可行,无明显瑕疵的得</w:t>
            </w:r>
            <w:r>
              <w:rPr>
                <w:rFonts w:hint="eastAsia" w:ascii="仿宋" w:hAnsi="仿宋" w:eastAsia="仿宋" w:cs="等线 Light"/>
                <w:sz w:val="24"/>
                <w:szCs w:val="24"/>
                <w:lang w:val="en-US" w:eastAsia="zh-CN"/>
              </w:rPr>
              <w:t>9</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实施方案较为全面、科学、可行,有略微瑕疵的得</w:t>
            </w:r>
            <w:r>
              <w:rPr>
                <w:rFonts w:hint="eastAsia" w:ascii="仿宋" w:hAnsi="仿宋" w:eastAsia="仿宋" w:cs="等线 Light"/>
                <w:sz w:val="24"/>
                <w:szCs w:val="24"/>
                <w:lang w:val="en-US" w:eastAsia="zh-CN"/>
              </w:rPr>
              <w:t>6</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实施方案基本完整,具备基本可行性,有略微瑕疵的得</w:t>
            </w:r>
            <w:r>
              <w:rPr>
                <w:rFonts w:hint="eastAsia" w:ascii="仿宋" w:hAnsi="仿宋" w:eastAsia="仿宋" w:cs="等线 Light"/>
                <w:sz w:val="24"/>
                <w:szCs w:val="24"/>
                <w:lang w:val="en-US" w:eastAsia="zh-CN"/>
              </w:rPr>
              <w:t>3</w:t>
            </w:r>
            <w:r>
              <w:rPr>
                <w:rFonts w:hint="eastAsia" w:ascii="仿宋" w:hAnsi="仿宋" w:eastAsia="仿宋" w:cs="等线 Light"/>
                <w:sz w:val="24"/>
                <w:szCs w:val="24"/>
              </w:rPr>
              <w:t>分。</w:t>
            </w:r>
          </w:p>
          <w:p>
            <w:pPr>
              <w:spacing w:line="360" w:lineRule="auto"/>
              <w:rPr>
                <w:rFonts w:ascii="仿宋" w:hAnsi="仿宋" w:eastAsia="仿宋" w:cs="宋体"/>
                <w:color w:val="000000"/>
                <w:sz w:val="24"/>
                <w:szCs w:val="24"/>
              </w:rPr>
            </w:pPr>
            <w:r>
              <w:rPr>
                <w:rFonts w:hint="eastAsia" w:ascii="仿宋" w:hAnsi="仿宋" w:eastAsia="仿宋" w:cs="等线 Light"/>
                <w:sz w:val="24"/>
                <w:szCs w:val="24"/>
              </w:rPr>
              <w:t>未提供则不得分。</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Arial"/>
                <w:color w:val="000000"/>
                <w:kern w:val="0"/>
                <w:sz w:val="24"/>
                <w:szCs w:val="24"/>
                <w:lang w:eastAsia="zh-CN"/>
              </w:rPr>
            </w:pPr>
            <w:r>
              <w:rPr>
                <w:rFonts w:hint="eastAsia" w:ascii="仿宋" w:hAnsi="仿宋" w:eastAsia="仿宋" w:cs="Arial"/>
                <w:color w:val="000000"/>
                <w:kern w:val="0"/>
                <w:sz w:val="24"/>
                <w:szCs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 w:val="24"/>
                <w:szCs w:val="24"/>
              </w:rPr>
            </w:pPr>
            <w:r>
              <w:rPr>
                <w:rFonts w:hint="eastAsia" w:ascii="仿宋" w:hAnsi="仿宋" w:eastAsia="仿宋" w:cs="Arial"/>
                <w:color w:val="000000"/>
                <w:kern w:val="0"/>
                <w:sz w:val="24"/>
                <w:szCs w:val="24"/>
              </w:rPr>
              <w:t>4.3</w:t>
            </w:r>
          </w:p>
        </w:tc>
        <w:tc>
          <w:tcPr>
            <w:tcW w:w="661" w:type="pct"/>
            <w:vMerge w:val="continue"/>
            <w:tcBorders>
              <w:left w:val="single" w:color="auto" w:sz="4" w:space="0"/>
              <w:right w:val="single" w:color="auto" w:sz="4" w:space="0"/>
            </w:tcBorders>
            <w:noWrap w:val="0"/>
            <w:vAlign w:val="center"/>
          </w:tcPr>
          <w:p>
            <w:pPr>
              <w:widowControl/>
              <w:jc w:val="left"/>
              <w:rPr>
                <w:rFonts w:ascii="仿宋" w:hAnsi="仿宋" w:eastAsia="仿宋" w:cs="宋体"/>
                <w:color w:val="000000"/>
                <w:sz w:val="24"/>
                <w:szCs w:val="24"/>
              </w:rPr>
            </w:pP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根据供应商对管理规章制度、质量保证及档案资料管理方案等的完整性、合理性、科学性综合评分。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实施方案全面、科学、可行,无明显瑕疵的得</w:t>
            </w:r>
            <w:r>
              <w:rPr>
                <w:rFonts w:hint="eastAsia" w:ascii="仿宋" w:hAnsi="仿宋" w:eastAsia="仿宋" w:cs="等线 Light"/>
                <w:sz w:val="24"/>
                <w:szCs w:val="24"/>
                <w:lang w:val="en-US" w:eastAsia="zh-CN"/>
              </w:rPr>
              <w:t>9</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实施方案较为全面、科学、可行,有略微瑕疵的得</w:t>
            </w:r>
            <w:r>
              <w:rPr>
                <w:rFonts w:hint="eastAsia" w:ascii="仿宋" w:hAnsi="仿宋" w:eastAsia="仿宋" w:cs="等线 Light"/>
                <w:sz w:val="24"/>
                <w:szCs w:val="24"/>
                <w:lang w:val="en-US" w:eastAsia="zh-CN"/>
              </w:rPr>
              <w:t>6</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实施方案基本完整,具备基本可行性,有略微瑕疵的得</w:t>
            </w:r>
            <w:r>
              <w:rPr>
                <w:rFonts w:hint="eastAsia" w:ascii="仿宋" w:hAnsi="仿宋" w:eastAsia="仿宋" w:cs="等线 Light"/>
                <w:sz w:val="24"/>
                <w:szCs w:val="24"/>
                <w:lang w:val="en-US" w:eastAsia="zh-CN"/>
              </w:rPr>
              <w:t>3</w:t>
            </w:r>
            <w:r>
              <w:rPr>
                <w:rFonts w:hint="eastAsia" w:ascii="仿宋" w:hAnsi="仿宋" w:eastAsia="仿宋" w:cs="等线 Light"/>
                <w:sz w:val="24"/>
                <w:szCs w:val="24"/>
              </w:rPr>
              <w:t>分。</w:t>
            </w:r>
          </w:p>
          <w:p>
            <w:pPr>
              <w:spacing w:line="360" w:lineRule="auto"/>
              <w:rPr>
                <w:rFonts w:hint="eastAsia" w:ascii="仿宋" w:hAnsi="仿宋" w:eastAsia="仿宋" w:cs="宋体"/>
                <w:color w:val="000000"/>
                <w:sz w:val="24"/>
                <w:szCs w:val="24"/>
              </w:rPr>
            </w:pPr>
            <w:r>
              <w:rPr>
                <w:rFonts w:hint="eastAsia" w:ascii="仿宋" w:hAnsi="仿宋" w:eastAsia="仿宋" w:cs="等线 Light"/>
                <w:sz w:val="24"/>
                <w:szCs w:val="24"/>
              </w:rPr>
              <w:t>未提供则不得分。</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Arial"/>
                <w:color w:val="000000"/>
                <w:kern w:val="0"/>
                <w:sz w:val="24"/>
                <w:szCs w:val="24"/>
                <w:lang w:eastAsia="zh-CN"/>
              </w:rPr>
            </w:pPr>
            <w:r>
              <w:rPr>
                <w:rFonts w:hint="eastAsia" w:ascii="仿宋" w:hAnsi="仿宋" w:eastAsia="仿宋" w:cs="Arial"/>
                <w:color w:val="000000"/>
                <w:kern w:val="0"/>
                <w:sz w:val="24"/>
                <w:szCs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 w:val="24"/>
                <w:szCs w:val="24"/>
              </w:rPr>
            </w:pPr>
            <w:r>
              <w:rPr>
                <w:rFonts w:hint="eastAsia" w:ascii="仿宋" w:hAnsi="仿宋" w:eastAsia="仿宋" w:cs="Arial"/>
                <w:color w:val="000000"/>
                <w:kern w:val="0"/>
                <w:sz w:val="24"/>
                <w:szCs w:val="24"/>
              </w:rPr>
              <w:t>4.4</w:t>
            </w:r>
          </w:p>
        </w:tc>
        <w:tc>
          <w:tcPr>
            <w:tcW w:w="661" w:type="pct"/>
            <w:vMerge w:val="continue"/>
            <w:tcBorders>
              <w:left w:val="single" w:color="auto" w:sz="4" w:space="0"/>
              <w:right w:val="single" w:color="auto" w:sz="4" w:space="0"/>
            </w:tcBorders>
            <w:noWrap w:val="0"/>
            <w:vAlign w:val="center"/>
          </w:tcPr>
          <w:p>
            <w:pPr>
              <w:widowControl/>
              <w:jc w:val="left"/>
              <w:rPr>
                <w:rFonts w:ascii="仿宋" w:hAnsi="仿宋" w:eastAsia="仿宋" w:cs="宋体"/>
                <w:color w:val="000000"/>
                <w:sz w:val="24"/>
                <w:szCs w:val="24"/>
              </w:rPr>
            </w:pP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根据供应商对突发事件应急处理预案完备健全，现场困难工作解决方法思路正确，对本安保服务针对性强，具有实际可操作性综合评分。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应急保障方案合理可行，针对性强，无明显瑕疵的得</w:t>
            </w:r>
            <w:r>
              <w:rPr>
                <w:rFonts w:hint="eastAsia" w:ascii="仿宋" w:hAnsi="仿宋" w:eastAsia="仿宋" w:cs="等线 Light"/>
                <w:sz w:val="24"/>
                <w:szCs w:val="24"/>
                <w:lang w:val="en-US" w:eastAsia="zh-CN"/>
              </w:rPr>
              <w:t>9</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应急保障方案较合理可行，针对性强，有略微瑕疵的得</w:t>
            </w:r>
            <w:r>
              <w:rPr>
                <w:rFonts w:hint="eastAsia" w:ascii="仿宋" w:hAnsi="仿宋" w:eastAsia="仿宋" w:cs="等线 Light"/>
                <w:sz w:val="24"/>
                <w:szCs w:val="24"/>
                <w:lang w:val="en-US" w:eastAsia="zh-CN"/>
              </w:rPr>
              <w:t>6</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应急保障方案基本合理可行，有针对性，有略微瑕疵的得</w:t>
            </w:r>
            <w:r>
              <w:rPr>
                <w:rFonts w:hint="eastAsia" w:ascii="仿宋" w:hAnsi="仿宋" w:eastAsia="仿宋" w:cs="等线 Light"/>
                <w:sz w:val="24"/>
                <w:szCs w:val="24"/>
                <w:lang w:val="en-US" w:eastAsia="zh-CN"/>
              </w:rPr>
              <w:t>3</w:t>
            </w:r>
            <w:r>
              <w:rPr>
                <w:rFonts w:hint="eastAsia" w:ascii="仿宋" w:hAnsi="仿宋" w:eastAsia="仿宋" w:cs="等线 Light"/>
                <w:sz w:val="24"/>
                <w:szCs w:val="24"/>
              </w:rPr>
              <w:t>分。</w:t>
            </w:r>
          </w:p>
          <w:p>
            <w:pPr>
              <w:spacing w:line="360" w:lineRule="auto"/>
              <w:rPr>
                <w:rFonts w:ascii="仿宋" w:hAnsi="仿宋" w:eastAsia="仿宋" w:cs="宋体"/>
                <w:color w:val="FF0000"/>
                <w:sz w:val="24"/>
                <w:szCs w:val="24"/>
              </w:rPr>
            </w:pPr>
            <w:r>
              <w:rPr>
                <w:rFonts w:hint="eastAsia" w:ascii="仿宋" w:hAnsi="仿宋" w:eastAsia="仿宋" w:cs="等线 Light"/>
                <w:sz w:val="24"/>
                <w:szCs w:val="24"/>
              </w:rPr>
              <w:t>未提供则不得分。</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Arial"/>
                <w:kern w:val="0"/>
                <w:sz w:val="24"/>
                <w:szCs w:val="24"/>
                <w:lang w:eastAsia="zh-CN"/>
              </w:rPr>
            </w:pPr>
            <w:r>
              <w:rPr>
                <w:rFonts w:hint="eastAsia" w:ascii="仿宋" w:hAnsi="仿宋" w:eastAsia="仿宋" w:cs="Arial"/>
                <w:kern w:val="0"/>
                <w:sz w:val="24"/>
                <w:szCs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 w:val="24"/>
                <w:szCs w:val="24"/>
              </w:rPr>
            </w:pPr>
            <w:r>
              <w:rPr>
                <w:rFonts w:hint="eastAsia" w:ascii="仿宋" w:hAnsi="仿宋" w:eastAsia="仿宋" w:cs="Arial"/>
                <w:color w:val="000000"/>
                <w:kern w:val="0"/>
                <w:sz w:val="24"/>
                <w:szCs w:val="24"/>
              </w:rPr>
              <w:t>4.5</w:t>
            </w:r>
          </w:p>
        </w:tc>
        <w:tc>
          <w:tcPr>
            <w:tcW w:w="661" w:type="pct"/>
            <w:vMerge w:val="continue"/>
            <w:tcBorders>
              <w:left w:val="single" w:color="auto" w:sz="4" w:space="0"/>
              <w:right w:val="single" w:color="auto" w:sz="4" w:space="0"/>
            </w:tcBorders>
            <w:noWrap w:val="0"/>
            <w:vAlign w:val="center"/>
          </w:tcPr>
          <w:p>
            <w:pPr>
              <w:widowControl/>
              <w:jc w:val="left"/>
              <w:rPr>
                <w:rFonts w:ascii="仿宋" w:hAnsi="仿宋" w:eastAsia="仿宋" w:cs="宋体"/>
                <w:color w:val="000000"/>
                <w:sz w:val="24"/>
                <w:szCs w:val="24"/>
              </w:rPr>
            </w:pPr>
          </w:p>
        </w:tc>
        <w:tc>
          <w:tcPr>
            <w:tcW w:w="3621" w:type="pct"/>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根据供应商针对本项目制定的人员考核标准、措施、奖罚淘体机制等方面进行综合评分。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实施方案全面、科学、可行,无明显瑕疵的得</w:t>
            </w:r>
            <w:r>
              <w:rPr>
                <w:rFonts w:hint="eastAsia" w:ascii="仿宋" w:hAnsi="仿宋" w:eastAsia="仿宋" w:cs="等线 Light"/>
                <w:sz w:val="24"/>
                <w:szCs w:val="24"/>
                <w:lang w:val="en-US" w:eastAsia="zh-CN"/>
              </w:rPr>
              <w:t>9</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实施方案较为全面、科学、可行,有略微瑕疵的得</w:t>
            </w:r>
            <w:r>
              <w:rPr>
                <w:rFonts w:hint="eastAsia" w:ascii="仿宋" w:hAnsi="仿宋" w:eastAsia="仿宋" w:cs="等线 Light"/>
                <w:sz w:val="24"/>
                <w:szCs w:val="24"/>
                <w:lang w:val="en-US" w:eastAsia="zh-CN"/>
              </w:rPr>
              <w:t>6</w:t>
            </w:r>
            <w:r>
              <w:rPr>
                <w:rFonts w:hint="eastAsia" w:ascii="仿宋" w:hAnsi="仿宋" w:eastAsia="仿宋" w:cs="等线 Light"/>
                <w:sz w:val="24"/>
                <w:szCs w:val="24"/>
              </w:rPr>
              <w:t>分；</w:t>
            </w:r>
          </w:p>
          <w:p>
            <w:pPr>
              <w:spacing w:line="360" w:lineRule="auto"/>
              <w:rPr>
                <w:rFonts w:hint="eastAsia" w:ascii="仿宋" w:hAnsi="仿宋" w:eastAsia="仿宋" w:cs="等线 Light"/>
                <w:sz w:val="24"/>
                <w:szCs w:val="24"/>
              </w:rPr>
            </w:pPr>
            <w:r>
              <w:rPr>
                <w:rFonts w:hint="eastAsia" w:ascii="仿宋" w:hAnsi="仿宋" w:eastAsia="仿宋" w:cs="等线 Light"/>
                <w:sz w:val="24"/>
                <w:szCs w:val="24"/>
              </w:rPr>
              <w:t>实施方案基本完整,具备基本可行性,有略微瑕疵的得</w:t>
            </w:r>
            <w:r>
              <w:rPr>
                <w:rFonts w:hint="eastAsia" w:ascii="仿宋" w:hAnsi="仿宋" w:eastAsia="仿宋" w:cs="等线 Light"/>
                <w:sz w:val="24"/>
                <w:szCs w:val="24"/>
                <w:lang w:val="en-US" w:eastAsia="zh-CN"/>
              </w:rPr>
              <w:t>3</w:t>
            </w:r>
            <w:r>
              <w:rPr>
                <w:rFonts w:hint="eastAsia" w:ascii="仿宋" w:hAnsi="仿宋" w:eastAsia="仿宋" w:cs="等线 Light"/>
                <w:sz w:val="24"/>
                <w:szCs w:val="24"/>
              </w:rPr>
              <w:t>分。</w:t>
            </w:r>
          </w:p>
          <w:p>
            <w:pPr>
              <w:spacing w:line="360" w:lineRule="auto"/>
              <w:rPr>
                <w:rFonts w:hint="eastAsia"/>
                <w:sz w:val="24"/>
                <w:szCs w:val="24"/>
              </w:rPr>
            </w:pPr>
            <w:r>
              <w:rPr>
                <w:rFonts w:hint="eastAsia" w:ascii="仿宋" w:hAnsi="仿宋" w:eastAsia="仿宋" w:cs="等线 Light"/>
                <w:sz w:val="24"/>
                <w:szCs w:val="24"/>
              </w:rPr>
              <w:t>未提供则不得分。</w:t>
            </w:r>
          </w:p>
        </w:tc>
        <w:tc>
          <w:tcPr>
            <w:tcW w:w="38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Arial"/>
                <w:kern w:val="0"/>
                <w:sz w:val="24"/>
                <w:szCs w:val="24"/>
                <w:lang w:eastAsia="zh-CN"/>
              </w:rPr>
            </w:pPr>
            <w:r>
              <w:rPr>
                <w:rFonts w:hint="eastAsia" w:ascii="仿宋" w:hAnsi="仿宋" w:eastAsia="仿宋" w:cs="Arial"/>
                <w:kern w:val="0"/>
                <w:sz w:val="24"/>
                <w:szCs w:val="24"/>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611" w:type="pct"/>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cs="Arial"/>
                <w:color w:val="000000"/>
                <w:kern w:val="0"/>
                <w:sz w:val="24"/>
                <w:szCs w:val="24"/>
              </w:rPr>
            </w:pPr>
            <w:r>
              <w:rPr>
                <w:rFonts w:hint="eastAsia" w:ascii="仿宋" w:hAnsi="仿宋" w:eastAsia="仿宋" w:cs="宋体"/>
                <w:kern w:val="0"/>
                <w:sz w:val="24"/>
                <w:szCs w:val="24"/>
              </w:rPr>
              <w:t>合 计</w:t>
            </w:r>
          </w:p>
        </w:tc>
        <w:tc>
          <w:tcPr>
            <w:tcW w:w="388" w:type="pct"/>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cs="Arial"/>
                <w:color w:val="000000"/>
                <w:kern w:val="0"/>
                <w:sz w:val="24"/>
                <w:szCs w:val="24"/>
              </w:rPr>
            </w:pPr>
            <w:r>
              <w:rPr>
                <w:rFonts w:hint="eastAsia" w:ascii="仿宋" w:hAnsi="仿宋" w:eastAsia="仿宋" w:cs="宋体"/>
                <w:kern w:val="0"/>
                <w:sz w:val="24"/>
                <w:szCs w:val="24"/>
              </w:rPr>
              <w:t>100</w:t>
            </w:r>
          </w:p>
        </w:tc>
      </w:tr>
    </w:tbl>
    <w:p>
      <w:pPr>
        <w:spacing w:line="360" w:lineRule="auto"/>
        <w:rPr>
          <w:rFonts w:hint="eastAsia" w:ascii="仿宋" w:hAnsi="仿宋" w:eastAsia="仿宋" w:cs="仿宋"/>
          <w:b/>
          <w:bCs/>
          <w:color w:val="auto"/>
          <w:sz w:val="24"/>
          <w:szCs w:val="24"/>
          <w:highlight w:val="none"/>
        </w:rPr>
      </w:pP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p>
      <w:pPr>
        <w:pStyle w:val="55"/>
        <w:widowControl w:val="0"/>
        <w:spacing w:before="0" w:beforeAutospacing="0" w:after="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1.小微企业价格扣除</w:t>
      </w:r>
    </w:p>
    <w:p>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1.1货物服务采购项目对小微企业生产的产品给予报价的10%价格扣除，用扣除后的价格参与评审。</w:t>
      </w:r>
    </w:p>
    <w:p>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（1）供应商为小企业，且符合中小企业划分标准；</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（2）提供本企业制造的货物、承担的工程或者服务，或者提供其他小企业制造的货物。如果提供的货物为大中型企业注册商标的货物，视同大中型企业。</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2.监狱和戒毒企业的价格扣除</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 本项目对监狱和戒毒企业，给予10%的价格扣除，用扣除后的价格参与评审。</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2.2监狱企业需提供由省级以上监狱管理局、戒毒管理局（含新疆生产建设兵团）出具的属于监狱企业的证明文件。</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w:t>
      </w:r>
      <w:r>
        <w:rPr>
          <w:rFonts w:hint="eastAsia" w:ascii="仿宋" w:hAnsi="仿宋" w:eastAsia="仿宋" w:cs="仿宋"/>
          <w:color w:val="auto"/>
          <w:spacing w:val="-6"/>
          <w:sz w:val="24"/>
          <w:szCs w:val="24"/>
          <w:highlight w:val="none"/>
        </w:rPr>
        <w:t>监狱企业标准请参照《关于政府采购支持监狱企业发展有关问题的通知》（财库〔2014〕</w:t>
      </w:r>
      <w:r>
        <w:rPr>
          <w:rFonts w:hint="eastAsia" w:ascii="仿宋" w:hAnsi="仿宋" w:eastAsia="仿宋" w:cs="仿宋"/>
          <w:color w:val="auto"/>
          <w:sz w:val="24"/>
          <w:szCs w:val="24"/>
          <w:highlight w:val="none"/>
        </w:rPr>
        <w:t>68号）。</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3.残疾人福利性单位的价格扣除</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 本项目对残疾人福利性单位，给予10%的价格扣除，用扣除后的价格参与评审。</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3.2残疾人福利性单位需提供《残疾人福利性单位声明函》。</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w:t>
      </w:r>
      <w:r>
        <w:rPr>
          <w:rFonts w:hint="eastAsia" w:ascii="仿宋" w:hAnsi="仿宋" w:eastAsia="仿宋" w:cs="仿宋"/>
          <w:color w:val="auto"/>
          <w:spacing w:val="-11"/>
          <w:sz w:val="24"/>
          <w:szCs w:val="24"/>
          <w:highlight w:val="none"/>
        </w:rPr>
        <w:t>残疾人福利性单位标准请参照《关于促进残疾人就业政府采购政策的通知》（财库〔2017〕</w:t>
      </w:r>
      <w:r>
        <w:rPr>
          <w:rFonts w:hint="eastAsia" w:ascii="仿宋" w:hAnsi="仿宋" w:eastAsia="仿宋" w:cs="仿宋"/>
          <w:color w:val="auto"/>
          <w:sz w:val="24"/>
          <w:szCs w:val="24"/>
          <w:highlight w:val="none"/>
        </w:rPr>
        <w:t>141号）。</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4.监狱企业、残疾人福利性单位属于小型、微型企业的，不重复享受政策。</w:t>
      </w:r>
    </w:p>
    <w:p>
      <w:pPr>
        <w:pStyle w:val="24"/>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5.对国家认定的节能产品和环保产品分别给予投标价的</w:t>
      </w:r>
      <w:r>
        <w:rPr>
          <w:rFonts w:hint="eastAsia" w:ascii="仿宋" w:hAnsi="仿宋" w:eastAsia="仿宋" w:cs="仿宋"/>
          <w:color w:val="auto"/>
          <w:spacing w:val="55"/>
          <w:sz w:val="24"/>
          <w:szCs w:val="24"/>
          <w:highlight w:val="none"/>
        </w:rPr>
        <w:t>5</w:t>
      </w:r>
      <w:r>
        <w:rPr>
          <w:rFonts w:hint="eastAsia" w:ascii="仿宋" w:hAnsi="仿宋" w:eastAsia="仿宋" w:cs="仿宋"/>
          <w:color w:val="auto"/>
          <w:sz w:val="24"/>
          <w:szCs w:val="24"/>
          <w:highlight w:val="none"/>
        </w:rPr>
        <w:t>%的价格扣除，用扣除后的价格参</w:t>
      </w:r>
      <w:r>
        <w:rPr>
          <w:rFonts w:hint="eastAsia" w:ascii="仿宋" w:hAnsi="仿宋" w:eastAsia="仿宋" w:cs="仿宋"/>
          <w:color w:val="auto"/>
          <w:spacing w:val="-5"/>
          <w:sz w:val="24"/>
          <w:szCs w:val="24"/>
          <w:highlight w:val="none"/>
        </w:rPr>
        <w:t xml:space="preserve">与评审（节能、环保产品必须纳入“中国政府采购网 </w:t>
      </w:r>
      <w:r>
        <w:rPr>
          <w:rFonts w:hint="eastAsia" w:ascii="仿宋" w:hAnsi="仿宋" w:eastAsia="仿宋" w:cs="仿宋"/>
          <w:color w:val="auto"/>
          <w:spacing w:val="-3"/>
          <w:sz w:val="24"/>
          <w:szCs w:val="24"/>
          <w:highlight w:val="none"/>
        </w:rPr>
        <w:t>http://www.ccgp.gov.cn/”等官方网站“节能、环</w:t>
      </w:r>
      <w:r>
        <w:rPr>
          <w:rFonts w:hint="eastAsia" w:ascii="仿宋" w:hAnsi="仿宋" w:eastAsia="仿宋" w:cs="仿宋"/>
          <w:color w:val="auto"/>
          <w:sz w:val="24"/>
          <w:szCs w:val="24"/>
          <w:highlight w:val="none"/>
        </w:rPr>
        <w:t>保产品查询系统”，且以提供的证书扫描件为准）。</w:t>
      </w:r>
    </w:p>
    <w:p>
      <w:pPr>
        <w:pStyle w:val="24"/>
        <w:spacing w:line="360" w:lineRule="auto"/>
        <w:ind w:firstLine="482"/>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color w:val="auto"/>
          <w:sz w:val="24"/>
          <w:szCs w:val="24"/>
          <w:highlight w:val="none"/>
        </w:rPr>
        <w:t>、评分标准中提到的认证、业绩均以有效的证明文件的扫描件（加盖供应商电子公章）为依据。</w:t>
      </w:r>
    </w:p>
    <w:p>
      <w:pPr>
        <w:pStyle w:val="24"/>
        <w:spacing w:line="360" w:lineRule="auto"/>
        <w:ind w:firstLine="480"/>
        <w:rPr>
          <w:rFonts w:ascii="仿宋" w:hAnsi="仿宋" w:eastAsia="仿宋" w:cs="仿宋"/>
          <w:color w:val="auto"/>
          <w:sz w:val="36"/>
          <w:szCs w:val="36"/>
          <w:highlight w:val="none"/>
        </w:rPr>
      </w:pPr>
      <w:r>
        <w:rPr>
          <w:rFonts w:hint="eastAsia" w:ascii="仿宋" w:hAnsi="仿宋" w:eastAsia="仿宋" w:cs="仿宋"/>
          <w:bCs/>
          <w:color w:val="auto"/>
          <w:sz w:val="24"/>
          <w:szCs w:val="24"/>
          <w:highlight w:val="none"/>
        </w:rPr>
        <w:t>7、</w:t>
      </w:r>
      <w:r>
        <w:rPr>
          <w:rFonts w:hint="eastAsia" w:ascii="仿宋" w:hAnsi="仿宋" w:eastAsia="仿宋" w:cs="仿宋"/>
          <w:color w:val="auto"/>
          <w:sz w:val="24"/>
          <w:szCs w:val="24"/>
          <w:highlight w:val="none"/>
        </w:rPr>
        <w:t>供应商必须提供真实信息，如有提供虚假信息、证明、合同或证书等虚假资料的，按照无效响应处理，如已签署合同的，则</w:t>
      </w:r>
      <w:r>
        <w:rPr>
          <w:rFonts w:hint="eastAsia" w:ascii="仿宋" w:hAnsi="仿宋" w:eastAsia="仿宋" w:cs="仿宋"/>
          <w:color w:val="auto"/>
          <w:sz w:val="24"/>
          <w:szCs w:val="24"/>
          <w:highlight w:val="none"/>
          <w:lang w:eastAsia="zh-CN"/>
        </w:rPr>
        <w:t>终止</w:t>
      </w:r>
      <w:r>
        <w:rPr>
          <w:rFonts w:hint="eastAsia" w:ascii="仿宋" w:hAnsi="仿宋" w:eastAsia="仿宋" w:cs="仿宋"/>
          <w:color w:val="auto"/>
          <w:sz w:val="24"/>
          <w:szCs w:val="24"/>
          <w:highlight w:val="none"/>
        </w:rPr>
        <w:t>合同并承担相应法律责任。</w:t>
      </w:r>
    </w:p>
    <w:p>
      <w:pPr>
        <w:rPr>
          <w:rFonts w:ascii="仿宋" w:hAnsi="仿宋" w:eastAsia="仿宋" w:cs="仿宋"/>
          <w:color w:val="auto"/>
          <w:spacing w:val="-10"/>
          <w:sz w:val="36"/>
          <w:szCs w:val="36"/>
          <w:highlight w:val="none"/>
        </w:rPr>
      </w:pPr>
      <w:bookmarkStart w:id="98" w:name="_Toc887"/>
      <w:bookmarkStart w:id="99" w:name="_Toc30646"/>
      <w:bookmarkStart w:id="100" w:name="_Toc2526"/>
      <w:bookmarkStart w:id="101" w:name="_Toc27387"/>
      <w:bookmarkStart w:id="102" w:name="_Toc21411"/>
      <w:bookmarkStart w:id="103" w:name="_Toc5351"/>
      <w:bookmarkStart w:id="104" w:name="_Toc15940"/>
      <w:bookmarkStart w:id="105" w:name="_Toc33266150"/>
      <w:bookmarkStart w:id="106" w:name="_Toc31661"/>
      <w:bookmarkStart w:id="107" w:name="_Toc25965"/>
      <w:bookmarkStart w:id="108" w:name="_Toc26835"/>
      <w:bookmarkStart w:id="109" w:name="_Toc28428"/>
      <w:bookmarkStart w:id="110" w:name="_Toc4738"/>
      <w:r>
        <w:rPr>
          <w:rFonts w:hint="eastAsia" w:ascii="仿宋" w:hAnsi="仿宋" w:eastAsia="仿宋" w:cs="仿宋"/>
          <w:color w:val="auto"/>
          <w:spacing w:val="-10"/>
          <w:sz w:val="36"/>
          <w:szCs w:val="36"/>
          <w:highlight w:val="none"/>
          <w:lang w:val="zh-CN"/>
        </w:rPr>
        <w:br w:type="page" w:clear="all"/>
      </w:r>
    </w:p>
    <w:p>
      <w:pPr>
        <w:pStyle w:val="4"/>
        <w:tabs>
          <w:tab w:val="clear" w:pos="1440"/>
          <w:tab w:val="clear" w:pos="5670"/>
        </w:tabs>
        <w:spacing w:before="240" w:after="240"/>
        <w:ind w:firstLine="0"/>
        <w:jc w:val="center"/>
        <w:rPr>
          <w:rFonts w:ascii="仿宋" w:hAnsi="仿宋" w:cs="仿宋"/>
          <w:b w:val="0"/>
          <w:color w:val="auto"/>
          <w:sz w:val="36"/>
          <w:szCs w:val="36"/>
          <w:highlight w:val="none"/>
        </w:rPr>
      </w:pPr>
      <w:bookmarkStart w:id="111" w:name="_Toc18450"/>
      <w:r>
        <w:rPr>
          <w:rFonts w:hint="eastAsia" w:ascii="仿宋" w:hAnsi="仿宋" w:cs="仿宋"/>
          <w:color w:val="auto"/>
          <w:spacing w:val="-10"/>
          <w:sz w:val="36"/>
          <w:szCs w:val="36"/>
          <w:highlight w:val="none"/>
          <w:lang w:val="zh-CN"/>
        </w:rPr>
        <w:t xml:space="preserve">第四章 </w:t>
      </w:r>
      <w:bookmarkStart w:id="112" w:name="_Toc150538845"/>
      <w:r>
        <w:rPr>
          <w:rFonts w:hint="eastAsia" w:ascii="仿宋" w:hAnsi="仿宋" w:cs="仿宋"/>
          <w:color w:val="auto"/>
          <w:spacing w:val="-10"/>
          <w:sz w:val="36"/>
          <w:szCs w:val="36"/>
          <w:highlight w:val="none"/>
        </w:rPr>
        <w:t>采购需求</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pPr>
        <w:spacing w:line="360" w:lineRule="auto"/>
        <w:ind w:firstLine="482"/>
        <w:rPr>
          <w:rFonts w:hint="eastAsia" w:ascii="仿宋" w:hAnsi="仿宋" w:eastAsia="仿宋"/>
          <w:b/>
          <w:bCs/>
          <w:color w:val="auto"/>
          <w:sz w:val="24"/>
          <w:highlight w:val="none"/>
        </w:rPr>
      </w:pPr>
      <w:bookmarkStart w:id="113" w:name="_Toc1329"/>
      <w:bookmarkStart w:id="114" w:name="_Toc13569"/>
      <w:bookmarkStart w:id="115" w:name="_Toc20780"/>
      <w:bookmarkStart w:id="116" w:name="_Toc1171"/>
      <w:bookmarkStart w:id="117" w:name="_Toc2"/>
      <w:bookmarkStart w:id="118" w:name="_Toc3834"/>
      <w:bookmarkStart w:id="119" w:name="_Toc8762"/>
      <w:bookmarkStart w:id="120" w:name="_Toc32432"/>
      <w:bookmarkStart w:id="121" w:name="_Toc31489"/>
      <w:bookmarkStart w:id="122" w:name="_Toc33266151"/>
      <w:bookmarkStart w:id="123" w:name="_Toc24282"/>
      <w:bookmarkStart w:id="124" w:name="_Toc14225"/>
      <w:bookmarkStart w:id="125" w:name="_Toc14860"/>
      <w:bookmarkStart w:id="126" w:name="_Toc6136"/>
      <w:bookmarkStart w:id="127" w:name="_Toc19449"/>
      <w:bookmarkStart w:id="128" w:name="_Toc17598"/>
      <w:bookmarkStart w:id="129" w:name="_Toc31380"/>
      <w:r>
        <w:rPr>
          <w:rFonts w:hint="eastAsia" w:ascii="仿宋" w:hAnsi="仿宋" w:eastAsia="仿宋"/>
          <w:b/>
          <w:bCs/>
          <w:color w:val="auto"/>
          <w:sz w:val="24"/>
          <w:highlight w:val="none"/>
        </w:rPr>
        <w:t>一、项目名称</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西岗街道桦墅村2025年度安保服务(1年)项目</w:t>
      </w:r>
    </w:p>
    <w:p>
      <w:pPr>
        <w:autoSpaceDE w:val="0"/>
        <w:autoSpaceDN w:val="0"/>
        <w:adjustRightInd w:val="0"/>
        <w:spacing w:before="156" w:beforeLines="50" w:line="360" w:lineRule="auto"/>
        <w:ind w:firstLine="420"/>
        <w:rPr>
          <w:rFonts w:hint="eastAsia" w:ascii="仿宋" w:hAnsi="仿宋" w:eastAsia="仿宋" w:cs="仿宋"/>
          <w:b/>
          <w:bCs/>
          <w:sz w:val="24"/>
          <w:szCs w:val="24"/>
          <w:lang w:val="en-US" w:eastAsia="zh-CN"/>
        </w:rPr>
      </w:pP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项目需求</w:t>
      </w:r>
    </w:p>
    <w:p>
      <w:pPr>
        <w:autoSpaceDE w:val="0"/>
        <w:autoSpaceDN w:val="0"/>
        <w:adjustRightInd w:val="0"/>
        <w:spacing w:before="156" w:beforeLines="50" w:line="360" w:lineRule="auto"/>
        <w:ind w:firstLine="420"/>
        <w:rPr>
          <w:rFonts w:hint="eastAsia" w:ascii="仿宋" w:hAnsi="仿宋" w:eastAsia="仿宋" w:cs="仿宋"/>
          <w:sz w:val="24"/>
          <w:szCs w:val="24"/>
          <w:lang w:val="zh-CN"/>
        </w:rPr>
      </w:pPr>
      <w:r>
        <w:rPr>
          <w:rFonts w:hint="eastAsia" w:ascii="仿宋" w:hAnsi="仿宋" w:eastAsia="仿宋" w:cs="仿宋"/>
          <w:sz w:val="24"/>
          <w:szCs w:val="24"/>
          <w:lang w:val="zh-CN"/>
        </w:rPr>
        <w:t>安保服务共设置6个卡口，每个卡口两班倒</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24小时</w:t>
      </w:r>
      <w:r>
        <w:rPr>
          <w:rFonts w:hint="eastAsia" w:ascii="仿宋" w:hAnsi="仿宋" w:eastAsia="仿宋" w:cs="仿宋"/>
          <w:color w:val="auto"/>
          <w:sz w:val="24"/>
          <w:szCs w:val="24"/>
          <w:lang w:val="en-US" w:eastAsia="zh-CN"/>
        </w:rPr>
        <w:t>轮</w:t>
      </w:r>
      <w:r>
        <w:rPr>
          <w:rFonts w:hint="eastAsia" w:ascii="仿宋" w:hAnsi="仿宋" w:eastAsia="仿宋" w:cs="仿宋"/>
          <w:color w:val="auto"/>
          <w:sz w:val="24"/>
          <w:szCs w:val="24"/>
        </w:rPr>
        <w:t>班</w:t>
      </w:r>
      <w:r>
        <w:rPr>
          <w:rFonts w:hint="eastAsia" w:ascii="仿宋" w:hAnsi="仿宋" w:eastAsia="仿宋" w:cs="仿宋"/>
          <w:color w:val="auto"/>
          <w:sz w:val="24"/>
          <w:szCs w:val="24"/>
          <w:lang w:val="en-US" w:eastAsia="zh-CN"/>
        </w:rPr>
        <w:t>制</w:t>
      </w:r>
      <w:r>
        <w:rPr>
          <w:rFonts w:hint="eastAsia" w:ascii="仿宋" w:hAnsi="仿宋" w:eastAsia="仿宋" w:cs="仿宋"/>
          <w:color w:val="auto"/>
          <w:sz w:val="24"/>
          <w:szCs w:val="24"/>
          <w:lang w:eastAsia="zh-CN"/>
        </w:rPr>
        <w:t>）</w:t>
      </w:r>
      <w:r>
        <w:rPr>
          <w:rFonts w:hint="eastAsia" w:ascii="仿宋" w:hAnsi="仿宋" w:eastAsia="仿宋" w:cs="仿宋"/>
          <w:sz w:val="24"/>
          <w:szCs w:val="24"/>
          <w:lang w:val="zh-CN"/>
        </w:rPr>
        <w:t>，另设置2名领班进行定期巡查岗亭在岗及管理情况，处理突发事件，兼顾巡查主干道车辆随意停放等工作。</w:t>
      </w:r>
    </w:p>
    <w:p>
      <w:pPr>
        <w:autoSpaceDE w:val="0"/>
        <w:autoSpaceDN w:val="0"/>
        <w:adjustRightInd w:val="0"/>
        <w:spacing w:before="156" w:beforeLines="50" w:line="360" w:lineRule="auto"/>
        <w:ind w:firstLine="420"/>
        <w:rPr>
          <w:rFonts w:hint="eastAsia" w:ascii="仿宋" w:hAnsi="仿宋" w:eastAsia="仿宋" w:cs="仿宋"/>
          <w:b/>
          <w:bCs/>
          <w:sz w:val="24"/>
          <w:szCs w:val="24"/>
        </w:rPr>
      </w:pPr>
      <w:r>
        <w:rPr>
          <w:rFonts w:hint="eastAsia" w:ascii="仿宋" w:hAnsi="仿宋" w:eastAsia="仿宋" w:cs="仿宋"/>
          <w:b/>
          <w:bCs/>
          <w:sz w:val="24"/>
          <w:szCs w:val="24"/>
        </w:rPr>
        <w:t>三、人员要求</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共需</w:t>
      </w:r>
      <w:r>
        <w:rPr>
          <w:rFonts w:hint="eastAsia" w:ascii="仿宋" w:hAnsi="仿宋" w:eastAsia="仿宋" w:cs="仿宋"/>
          <w:sz w:val="24"/>
          <w:szCs w:val="24"/>
          <w:lang w:val="zh-CN"/>
        </w:rPr>
        <w:t>安保人员1</w:t>
      </w:r>
      <w:r>
        <w:rPr>
          <w:rFonts w:hint="eastAsia" w:ascii="仿宋" w:hAnsi="仿宋" w:eastAsia="仿宋" w:cs="仿宋"/>
          <w:sz w:val="24"/>
          <w:szCs w:val="24"/>
          <w:lang w:val="en-US" w:eastAsia="zh-CN"/>
        </w:rPr>
        <w:t>4</w:t>
      </w:r>
      <w:r>
        <w:rPr>
          <w:rFonts w:hint="eastAsia" w:ascii="仿宋" w:hAnsi="仿宋" w:eastAsia="仿宋" w:cs="仿宋"/>
          <w:sz w:val="24"/>
          <w:szCs w:val="24"/>
          <w:lang w:val="zh-CN"/>
        </w:rPr>
        <w:t>名，</w:t>
      </w:r>
      <w:r>
        <w:rPr>
          <w:rFonts w:hint="eastAsia" w:ascii="仿宋" w:hAnsi="仿宋" w:eastAsia="仿宋" w:cs="仿宋"/>
          <w:sz w:val="24"/>
          <w:szCs w:val="24"/>
        </w:rPr>
        <w:t>其中含2名领班。</w:t>
      </w:r>
    </w:p>
    <w:p>
      <w:pPr>
        <w:autoSpaceDE w:val="0"/>
        <w:autoSpaceDN w:val="0"/>
        <w:adjustRightInd w:val="0"/>
        <w:spacing w:before="156" w:beforeLines="50" w:line="360" w:lineRule="auto"/>
        <w:ind w:firstLine="420"/>
        <w:rPr>
          <w:rFonts w:hint="eastAsia" w:ascii="仿宋" w:hAnsi="仿宋" w:eastAsia="仿宋" w:cs="仿宋"/>
          <w:b/>
          <w:bCs/>
          <w:sz w:val="24"/>
          <w:szCs w:val="24"/>
        </w:rPr>
      </w:pPr>
      <w:r>
        <w:rPr>
          <w:rFonts w:hint="eastAsia" w:ascii="仿宋" w:hAnsi="仿宋" w:eastAsia="仿宋" w:cs="仿宋"/>
          <w:b/>
          <w:bCs/>
          <w:sz w:val="24"/>
          <w:szCs w:val="24"/>
        </w:rPr>
        <w:t>四、人员标准要求</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1、男性年龄18-60周岁，身体健康，需提供健康的体检报告。</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2、道德品行良好，无犯罪等不良记录，需提供无犯罪记录证明。</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3、具备履行职责的身体条件。</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4、具有符合岗位要求的能力和资格条件。</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5、具有良好的政治素养、见义勇为精神。</w:t>
      </w:r>
    </w:p>
    <w:p>
      <w:pPr>
        <w:autoSpaceDE w:val="0"/>
        <w:autoSpaceDN w:val="0"/>
        <w:adjustRightInd w:val="0"/>
        <w:spacing w:before="156" w:beforeLines="50" w:line="360" w:lineRule="auto"/>
        <w:ind w:firstLine="42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工作内容</w:t>
      </w:r>
    </w:p>
    <w:p>
      <w:pPr>
        <w:autoSpaceDE w:val="0"/>
        <w:autoSpaceDN w:val="0"/>
        <w:adjustRightInd w:val="0"/>
        <w:spacing w:before="156" w:beforeLines="50" w:line="360" w:lineRule="auto"/>
        <w:ind w:left="559" w:leftChars="266"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1、基本服务内容 </w:t>
      </w:r>
    </w:p>
    <w:p>
      <w:pPr>
        <w:autoSpaceDE w:val="0"/>
        <w:autoSpaceDN w:val="0"/>
        <w:adjustRightInd w:val="0"/>
        <w:spacing w:before="156" w:beforeLines="50" w:line="360" w:lineRule="auto"/>
        <w:ind w:left="559" w:leftChars="266" w:firstLine="0" w:firstLineChars="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桦墅村</w:t>
      </w:r>
      <w:r>
        <w:rPr>
          <w:rFonts w:hint="eastAsia" w:ascii="仿宋" w:hAnsi="仿宋" w:eastAsia="仿宋" w:cs="仿宋"/>
          <w:sz w:val="24"/>
          <w:szCs w:val="24"/>
        </w:rPr>
        <w:t>内日常安保、秩序的巡防管理（园事花事、重大接待、重大检查等）。</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eastAsia="zh-CN"/>
        </w:rPr>
        <w:t>桦墅村</w:t>
      </w:r>
      <w:r>
        <w:rPr>
          <w:rFonts w:hint="eastAsia" w:ascii="仿宋" w:hAnsi="仿宋" w:eastAsia="仿宋" w:cs="仿宋"/>
          <w:sz w:val="24"/>
          <w:szCs w:val="24"/>
        </w:rPr>
        <w:t>内车辆（机动车和非机动车）的管理。</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）突发应急事件的安保（抢险抗灾、反恐、防疫等）。</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）生态保护（防偷钓、电鱼，防采摘植物，排查地笼、丝网，放生管理等）。</w:t>
      </w:r>
      <w:r>
        <w:rPr>
          <w:rFonts w:hint="eastAsia" w:ascii="仿宋" w:hAnsi="仿宋" w:eastAsia="仿宋" w:cs="仿宋"/>
          <w:sz w:val="24"/>
          <w:szCs w:val="24"/>
        </w:rPr>
        <w:br w:type="textWrapping"/>
      </w:r>
      <w:r>
        <w:rPr>
          <w:rFonts w:hint="eastAsia" w:ascii="仿宋" w:hAnsi="仿宋" w:eastAsia="仿宋" w:cs="仿宋"/>
          <w:sz w:val="24"/>
          <w:szCs w:val="24"/>
        </w:rPr>
        <w:t>2、普通门岗岗位职责</w:t>
      </w:r>
      <w:r>
        <w:rPr>
          <w:rFonts w:hint="eastAsia" w:ascii="仿宋" w:hAnsi="仿宋" w:eastAsia="仿宋" w:cs="仿宋"/>
          <w:sz w:val="24"/>
          <w:szCs w:val="24"/>
        </w:rPr>
        <w:br w:type="textWrapping"/>
      </w:r>
      <w:r>
        <w:rPr>
          <w:rFonts w:hint="eastAsia" w:ascii="仿宋" w:hAnsi="仿宋" w:eastAsia="仿宋" w:cs="仿宋"/>
          <w:sz w:val="24"/>
          <w:szCs w:val="24"/>
        </w:rPr>
        <w:t>（1）熟悉</w:t>
      </w:r>
      <w:r>
        <w:rPr>
          <w:rFonts w:hint="eastAsia" w:ascii="仿宋" w:hAnsi="仿宋" w:eastAsia="仿宋" w:cs="仿宋"/>
          <w:sz w:val="24"/>
          <w:szCs w:val="24"/>
          <w:lang w:eastAsia="zh-CN"/>
        </w:rPr>
        <w:t>桦墅村</w:t>
      </w:r>
      <w:r>
        <w:rPr>
          <w:rFonts w:hint="eastAsia" w:ascii="仿宋" w:hAnsi="仿宋" w:eastAsia="仿宋" w:cs="仿宋"/>
          <w:sz w:val="24"/>
          <w:szCs w:val="24"/>
        </w:rPr>
        <w:t>保护条例，做好门岗值守工作。</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）遇重大特殊或临时性事件，应及时通知上级部门。</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）熟悉</w:t>
      </w:r>
      <w:r>
        <w:rPr>
          <w:rFonts w:hint="eastAsia" w:ascii="仿宋" w:hAnsi="仿宋" w:eastAsia="仿宋" w:cs="仿宋"/>
          <w:sz w:val="24"/>
          <w:szCs w:val="24"/>
          <w:lang w:val="en-US" w:eastAsia="zh-CN"/>
        </w:rPr>
        <w:t>桦墅村</w:t>
      </w:r>
      <w:r>
        <w:rPr>
          <w:rFonts w:hint="eastAsia" w:ascii="仿宋" w:hAnsi="仿宋" w:eastAsia="仿宋" w:cs="仿宋"/>
          <w:sz w:val="24"/>
          <w:szCs w:val="24"/>
        </w:rPr>
        <w:t>基本情况以及道路方向，为游客提供简单咨询和介绍。</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）严格落实交接班制度，按照要求每天记录交接班情况，日期内容完整。</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）节假日、重大活动安全保障及其他临时性、突击性工作。</w:t>
      </w:r>
      <w:r>
        <w:rPr>
          <w:rFonts w:hint="eastAsia" w:ascii="仿宋" w:hAnsi="仿宋" w:eastAsia="仿宋" w:cs="仿宋"/>
          <w:sz w:val="24"/>
          <w:szCs w:val="24"/>
        </w:rPr>
        <w:br w:type="textWrapping"/>
      </w:r>
      <w:r>
        <w:rPr>
          <w:rFonts w:hint="eastAsia" w:ascii="仿宋" w:hAnsi="仿宋" w:eastAsia="仿宋" w:cs="仿宋"/>
          <w:sz w:val="24"/>
          <w:szCs w:val="24"/>
        </w:rPr>
        <w:t>3、巡逻岗岗位职责</w:t>
      </w:r>
      <w:r>
        <w:rPr>
          <w:rFonts w:hint="eastAsia" w:ascii="仿宋" w:hAnsi="仿宋" w:eastAsia="仿宋" w:cs="仿宋"/>
          <w:sz w:val="24"/>
          <w:szCs w:val="24"/>
        </w:rPr>
        <w:br w:type="textWrapping"/>
      </w:r>
      <w:r>
        <w:rPr>
          <w:rFonts w:hint="eastAsia" w:ascii="仿宋" w:hAnsi="仿宋" w:eastAsia="仿宋" w:cs="仿宋"/>
          <w:sz w:val="24"/>
          <w:szCs w:val="24"/>
        </w:rPr>
        <w:t>（1）熟悉</w:t>
      </w:r>
      <w:r>
        <w:rPr>
          <w:rFonts w:hint="eastAsia" w:ascii="仿宋" w:hAnsi="仿宋" w:eastAsia="仿宋" w:cs="仿宋"/>
          <w:sz w:val="24"/>
          <w:szCs w:val="24"/>
          <w:lang w:eastAsia="zh-CN"/>
        </w:rPr>
        <w:t>桦墅村</w:t>
      </w:r>
      <w:r>
        <w:rPr>
          <w:rFonts w:hint="eastAsia" w:ascii="仿宋" w:hAnsi="仿宋" w:eastAsia="仿宋" w:cs="仿宋"/>
          <w:sz w:val="24"/>
          <w:szCs w:val="24"/>
        </w:rPr>
        <w:t>保护条例，制止一切违反保护条例的行为，如：损坏花草树木、公共设施、私自摆设摊点等。</w:t>
      </w:r>
      <w:r>
        <w:rPr>
          <w:rFonts w:hint="eastAsia" w:ascii="仿宋" w:hAnsi="仿宋" w:eastAsia="仿宋" w:cs="仿宋"/>
          <w:sz w:val="24"/>
          <w:szCs w:val="24"/>
        </w:rPr>
        <w:br w:type="textWrapping"/>
      </w:r>
      <w:r>
        <w:rPr>
          <w:rFonts w:hint="eastAsia" w:ascii="仿宋" w:hAnsi="仿宋" w:eastAsia="仿宋" w:cs="仿宋"/>
          <w:sz w:val="24"/>
          <w:szCs w:val="24"/>
        </w:rPr>
        <w:t>（2）积极维护</w:t>
      </w:r>
      <w:r>
        <w:rPr>
          <w:rFonts w:hint="eastAsia" w:ascii="仿宋" w:hAnsi="仿宋" w:eastAsia="仿宋" w:cs="仿宋"/>
          <w:sz w:val="24"/>
          <w:szCs w:val="24"/>
          <w:lang w:val="en-US" w:eastAsia="zh-CN"/>
        </w:rPr>
        <w:t>桦墅村</w:t>
      </w:r>
      <w:r>
        <w:rPr>
          <w:rFonts w:hint="eastAsia" w:ascii="仿宋" w:hAnsi="仿宋" w:eastAsia="仿宋" w:cs="仿宋"/>
          <w:sz w:val="24"/>
          <w:szCs w:val="24"/>
        </w:rPr>
        <w:t>游园秩序，及时制止一切违反景区保护条例的行为，保障游客安全，做到礼貌纠违，文明执勤。</w:t>
      </w:r>
      <w:r>
        <w:rPr>
          <w:rFonts w:hint="eastAsia" w:ascii="仿宋" w:hAnsi="仿宋" w:eastAsia="仿宋" w:cs="仿宋"/>
          <w:sz w:val="24"/>
          <w:szCs w:val="24"/>
        </w:rPr>
        <w:br w:type="textWrapping"/>
      </w:r>
      <w:r>
        <w:rPr>
          <w:rFonts w:hint="eastAsia" w:ascii="仿宋" w:hAnsi="仿宋" w:eastAsia="仿宋" w:cs="仿宋"/>
          <w:sz w:val="24"/>
          <w:szCs w:val="24"/>
        </w:rPr>
        <w:t>（3）贯彻落实安全保卫工作，调解</w:t>
      </w:r>
      <w:r>
        <w:rPr>
          <w:rFonts w:hint="eastAsia" w:ascii="仿宋" w:hAnsi="仿宋" w:eastAsia="仿宋" w:cs="仿宋"/>
          <w:sz w:val="24"/>
          <w:szCs w:val="24"/>
          <w:lang w:val="en-US" w:eastAsia="zh-CN"/>
        </w:rPr>
        <w:t>桦墅村</w:t>
      </w:r>
      <w:r>
        <w:rPr>
          <w:rFonts w:hint="eastAsia" w:ascii="仿宋" w:hAnsi="仿宋" w:eastAsia="仿宋" w:cs="仿宋"/>
          <w:sz w:val="24"/>
          <w:szCs w:val="24"/>
        </w:rPr>
        <w:t>内发生的各种纠纷，并及时上报。</w:t>
      </w:r>
      <w:r>
        <w:rPr>
          <w:rFonts w:hint="eastAsia" w:ascii="仿宋" w:hAnsi="仿宋" w:eastAsia="仿宋" w:cs="仿宋"/>
          <w:sz w:val="24"/>
          <w:szCs w:val="24"/>
        </w:rPr>
        <w:br w:type="textWrapping"/>
      </w:r>
      <w:r>
        <w:rPr>
          <w:rFonts w:hint="eastAsia" w:ascii="仿宋" w:hAnsi="仿宋" w:eastAsia="仿宋" w:cs="仿宋"/>
          <w:sz w:val="24"/>
          <w:szCs w:val="24"/>
        </w:rPr>
        <w:t>（4）做好</w:t>
      </w:r>
      <w:r>
        <w:rPr>
          <w:rFonts w:hint="eastAsia" w:ascii="仿宋" w:hAnsi="仿宋" w:eastAsia="仿宋" w:cs="仿宋"/>
          <w:sz w:val="24"/>
          <w:szCs w:val="24"/>
          <w:lang w:eastAsia="zh-CN"/>
        </w:rPr>
        <w:t>桦墅村</w:t>
      </w:r>
      <w:r>
        <w:rPr>
          <w:rFonts w:hint="eastAsia" w:ascii="仿宋" w:hAnsi="仿宋" w:eastAsia="仿宋" w:cs="仿宋"/>
          <w:sz w:val="24"/>
          <w:szCs w:val="24"/>
        </w:rPr>
        <w:t>的各项安全防范工作，认真做好防火、防盗、防自然灾害事故，发现隐患及时报上级领导和相关部门并协助处理。</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）协助公安机关做好</w:t>
      </w:r>
      <w:r>
        <w:rPr>
          <w:rFonts w:hint="eastAsia" w:ascii="仿宋" w:hAnsi="仿宋" w:eastAsia="仿宋" w:cs="仿宋"/>
          <w:sz w:val="24"/>
          <w:szCs w:val="24"/>
          <w:lang w:val="en-US" w:eastAsia="zh-CN"/>
        </w:rPr>
        <w:t>桦墅村</w:t>
      </w:r>
      <w:r>
        <w:rPr>
          <w:rFonts w:hint="eastAsia" w:ascii="仿宋" w:hAnsi="仿宋" w:eastAsia="仿宋" w:cs="仿宋"/>
          <w:sz w:val="24"/>
          <w:szCs w:val="24"/>
        </w:rPr>
        <w:t>内的案件、违反事件等的调查和取证等工作，并及时上报。</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）做好突发事件的应急处理工作。</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）熟悉</w:t>
      </w:r>
      <w:r>
        <w:rPr>
          <w:rFonts w:hint="eastAsia" w:ascii="仿宋" w:hAnsi="仿宋" w:eastAsia="仿宋" w:cs="仿宋"/>
          <w:sz w:val="24"/>
          <w:szCs w:val="24"/>
          <w:lang w:val="en-US" w:eastAsia="zh-CN"/>
        </w:rPr>
        <w:t>桦墅村</w:t>
      </w:r>
      <w:r>
        <w:rPr>
          <w:rFonts w:hint="eastAsia" w:ascii="仿宋" w:hAnsi="仿宋" w:eastAsia="仿宋" w:cs="仿宋"/>
          <w:sz w:val="24"/>
          <w:szCs w:val="24"/>
        </w:rPr>
        <w:t>环境，及时为游客排忧解难。</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）严格落实交接班制度，按照要求每天记录交接班情况，日期内容完整。</w:t>
      </w:r>
      <w:r>
        <w:rPr>
          <w:rFonts w:hint="eastAsia" w:ascii="仿宋" w:hAnsi="仿宋" w:eastAsia="仿宋" w:cs="仿宋"/>
          <w:sz w:val="24"/>
          <w:szCs w:val="24"/>
        </w:rPr>
        <w:br w:type="textWrapping"/>
      </w: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）节假日、重大活动安全保障及其他临时性、突击性工作。</w:t>
      </w:r>
    </w:p>
    <w:p>
      <w:pPr>
        <w:pStyle w:val="25"/>
        <w:rPr>
          <w:rFonts w:hint="eastAsia" w:ascii="仿宋" w:hAnsi="仿宋" w:eastAsia="仿宋" w:cs="仿宋"/>
          <w:b/>
          <w:bCs/>
          <w:sz w:val="24"/>
          <w:szCs w:val="24"/>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、服务要求</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按每人每年含工资、单位缴纳社会保险、高温费、福利费、税费、管理费及住房公积金支付给成交供应商，成交供应商负责考勤、编制工资表及工资发放，采购人负责考核；如实际支付金额超出标准，多出部分由采购人按实际发放金额全额支付。</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2、成交供应商负责处理所有劳务、劳动纠纷、工伤等，与采购人无关。</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3、成交供应商拟派人员不适应工作要求的，采购人有权要求退回，成交供应商应及时更换，由此引发的退工成本，由成交供应商负责处理。</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4、成交供应商应加强在岗人员的专业培训、文化、思想教育工作，对不适应当前岗位工作要求的人员及时调整并通报采购人。</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5、成交供应商需具有较强的协调组织能力，良好的社会配合能力，在重大节日或重点活动中具备良好的配合度及服从性。</w:t>
      </w:r>
    </w:p>
    <w:p>
      <w:pPr>
        <w:autoSpaceDE w:val="0"/>
        <w:autoSpaceDN w:val="0"/>
        <w:adjustRightInd w:val="0"/>
        <w:spacing w:before="156" w:beforeLines="50" w:line="360" w:lineRule="auto"/>
        <w:ind w:firstLine="420"/>
        <w:rPr>
          <w:rFonts w:hint="eastAsia" w:ascii="仿宋" w:hAnsi="仿宋" w:eastAsia="仿宋" w:cs="仿宋"/>
          <w:b/>
          <w:bCs/>
          <w:sz w:val="24"/>
          <w:szCs w:val="24"/>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、付款方式</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1、按季度支付，每季度末经采购人考核评审通过后支付合同价款的25%。</w:t>
      </w:r>
    </w:p>
    <w:p>
      <w:pPr>
        <w:autoSpaceDE w:val="0"/>
        <w:autoSpaceDN w:val="0"/>
        <w:adjustRightInd w:val="0"/>
        <w:spacing w:before="156" w:beforeLines="5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2、每次付款前五日，成交供应商须提供等额发票，否则采购人有权拒绝付款，因财政审批导致的延迟支付，采购人不承担迟延支付的违约责任。</w:t>
      </w:r>
    </w:p>
    <w:p>
      <w:pPr>
        <w:autoSpaceDE w:val="0"/>
        <w:autoSpaceDN w:val="0"/>
        <w:adjustRightInd w:val="0"/>
        <w:spacing w:before="156" w:beforeLines="50" w:line="360" w:lineRule="auto"/>
        <w:ind w:firstLine="420"/>
        <w:rPr>
          <w:rFonts w:hint="eastAsia" w:ascii="仿宋" w:hAnsi="仿宋" w:eastAsia="仿宋" w:cs="仿宋"/>
          <w:b/>
          <w:bCs/>
          <w:sz w:val="24"/>
          <w:szCs w:val="24"/>
        </w:rPr>
      </w:pPr>
      <w:r>
        <w:rPr>
          <w:rFonts w:hint="eastAsia" w:ascii="仿宋" w:hAnsi="仿宋" w:eastAsia="仿宋" w:cs="仿宋"/>
          <w:b/>
          <w:bCs/>
          <w:sz w:val="24"/>
          <w:szCs w:val="24"/>
          <w:lang w:val="en-US" w:eastAsia="zh-CN"/>
        </w:rPr>
        <w:t>八</w:t>
      </w:r>
      <w:r>
        <w:rPr>
          <w:rFonts w:hint="eastAsia" w:ascii="仿宋" w:hAnsi="仿宋" w:eastAsia="仿宋" w:cs="仿宋"/>
          <w:b/>
          <w:bCs/>
          <w:sz w:val="24"/>
          <w:szCs w:val="24"/>
        </w:rPr>
        <w:t>、其他</w:t>
      </w:r>
    </w:p>
    <w:p>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1、依据项目实施的实际需求，供应商应谨慎报价。</w:t>
      </w:r>
    </w:p>
    <w:p>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2、如有疑问请及时与采购人和代理机构联系。</w:t>
      </w:r>
    </w:p>
    <w:p>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本项目</w:t>
      </w:r>
      <w:r>
        <w:rPr>
          <w:rFonts w:hint="eastAsia" w:ascii="仿宋" w:hAnsi="仿宋" w:eastAsia="仿宋" w:cs="仿宋"/>
          <w:color w:val="000000"/>
          <w:sz w:val="24"/>
          <w:szCs w:val="24"/>
          <w:lang w:val="en-US" w:eastAsia="zh-CN"/>
        </w:rPr>
        <w:t>实际使用单位为</w:t>
      </w:r>
      <w:r>
        <w:rPr>
          <w:rFonts w:hint="eastAsia" w:ascii="仿宋" w:hAnsi="仿宋" w:eastAsia="仿宋" w:cs="仿宋"/>
          <w:color w:val="000000"/>
          <w:sz w:val="24"/>
          <w:szCs w:val="24"/>
          <w:lang w:eastAsia="zh-CN"/>
        </w:rPr>
        <w:t>南京市栖霞区西岗街道桦墅村村民委员会，</w:t>
      </w:r>
      <w:r>
        <w:rPr>
          <w:rFonts w:hint="eastAsia" w:ascii="仿宋" w:hAnsi="仿宋" w:eastAsia="仿宋" w:cs="仿宋"/>
          <w:color w:val="000000"/>
          <w:sz w:val="24"/>
          <w:szCs w:val="24"/>
          <w:lang w:val="en-US" w:eastAsia="zh-CN"/>
        </w:rPr>
        <w:t>并由村委会</w:t>
      </w:r>
      <w:r>
        <w:rPr>
          <w:rFonts w:hint="eastAsia" w:ascii="仿宋" w:hAnsi="仿宋" w:eastAsia="仿宋" w:cs="仿宋"/>
          <w:color w:val="000000"/>
          <w:sz w:val="24"/>
          <w:szCs w:val="24"/>
        </w:rPr>
        <w:t>开展相关管理工作。</w:t>
      </w:r>
    </w:p>
    <w:p>
      <w:pPr>
        <w:autoSpaceDE w:val="0"/>
        <w:autoSpaceDN w:val="0"/>
        <w:adjustRightInd w:val="0"/>
        <w:spacing w:before="156" w:beforeLines="50" w:line="360" w:lineRule="auto"/>
        <w:ind w:firstLine="480" w:firstLineChars="200"/>
        <w:outlineLvl w:val="9"/>
        <w:rPr>
          <w:rFonts w:hint="eastAsia" w:ascii="仿宋" w:hAnsi="仿宋" w:eastAsia="仿宋" w:cs="仿宋"/>
          <w:sz w:val="24"/>
          <w:szCs w:val="24"/>
          <w:lang w:val="zh-CN"/>
        </w:rPr>
      </w:pPr>
    </w:p>
    <w:p>
      <w:pPr>
        <w:tabs>
          <w:tab w:val="left" w:pos="0"/>
        </w:tabs>
        <w:spacing w:before="240" w:after="240"/>
        <w:ind w:firstLine="0"/>
        <w:jc w:val="center"/>
        <w:outlineLvl w:val="9"/>
        <w:rPr>
          <w:rFonts w:hint="eastAsia" w:ascii="仿宋" w:hAnsi="仿宋" w:cs="仿宋"/>
          <w:color w:val="auto"/>
          <w:sz w:val="44"/>
          <w:highlight w:val="none"/>
        </w:rPr>
      </w:pPr>
      <w:bookmarkStart w:id="130" w:name="_Toc18511"/>
      <w:bookmarkStart w:id="131" w:name="_Toc30552"/>
      <w:bookmarkStart w:id="132" w:name="_Toc31297"/>
      <w:bookmarkStart w:id="133" w:name="_Toc19400"/>
      <w:bookmarkStart w:id="134" w:name="_Toc3088"/>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tabs>
          <w:tab w:val="left" w:pos="0"/>
        </w:tabs>
        <w:spacing w:before="240" w:after="240"/>
        <w:ind w:firstLine="0"/>
        <w:jc w:val="center"/>
        <w:outlineLvl w:val="9"/>
        <w:rPr>
          <w:rFonts w:hint="eastAsia" w:ascii="仿宋" w:hAnsi="仿宋" w:cs="仿宋"/>
          <w:color w:val="auto"/>
          <w:sz w:val="44"/>
          <w:highlight w:val="none"/>
        </w:rPr>
      </w:pPr>
    </w:p>
    <w:p>
      <w:pPr>
        <w:pStyle w:val="4"/>
        <w:tabs>
          <w:tab w:val="left" w:pos="0"/>
          <w:tab w:val="clear" w:pos="1440"/>
          <w:tab w:val="clear" w:pos="5670"/>
        </w:tabs>
        <w:spacing w:before="240" w:after="240"/>
        <w:ind w:firstLine="0"/>
        <w:jc w:val="center"/>
        <w:outlineLvl w:val="0"/>
        <w:rPr>
          <w:rFonts w:hint="eastAsia" w:ascii="仿宋" w:hAnsi="仿宋" w:cs="仿宋"/>
          <w:color w:val="auto"/>
          <w:sz w:val="44"/>
          <w:highlight w:val="none"/>
        </w:rPr>
      </w:pPr>
      <w:r>
        <w:rPr>
          <w:rFonts w:hint="eastAsia" w:ascii="仿宋" w:hAnsi="仿宋" w:cs="仿宋"/>
          <w:color w:val="auto"/>
          <w:sz w:val="44"/>
          <w:highlight w:val="none"/>
        </w:rPr>
        <w:t>第五章 合同草案条款</w:t>
      </w:r>
      <w:bookmarkEnd w:id="113"/>
      <w:bookmarkEnd w:id="114"/>
      <w:bookmarkEnd w:id="115"/>
      <w:bookmarkEnd w:id="116"/>
      <w:bookmarkEnd w:id="117"/>
      <w:bookmarkEnd w:id="118"/>
      <w:bookmarkEnd w:id="119"/>
      <w:bookmarkEnd w:id="120"/>
      <w:bookmarkEnd w:id="121"/>
      <w:bookmarkEnd w:id="122"/>
      <w:bookmarkEnd w:id="130"/>
      <w:bookmarkEnd w:id="131"/>
      <w:bookmarkEnd w:id="132"/>
      <w:bookmarkEnd w:id="133"/>
      <w:bookmarkEnd w:id="134"/>
    </w:p>
    <w:p>
      <w:pPr>
        <w:pStyle w:val="242"/>
        <w:rPr>
          <w:rFonts w:hint="eastAsia" w:ascii="仿宋" w:hAnsi="仿宋" w:eastAsia="仿宋" w:cs="仿宋"/>
          <w:color w:val="auto"/>
          <w:highlight w:val="none"/>
        </w:rPr>
      </w:pPr>
    </w:p>
    <w:p>
      <w:pPr>
        <w:pStyle w:val="242"/>
        <w:rPr>
          <w:rFonts w:hint="eastAsia" w:ascii="仿宋" w:hAnsi="仿宋" w:eastAsia="仿宋" w:cs="仿宋"/>
          <w:color w:val="auto"/>
          <w:highlight w:val="none"/>
        </w:rPr>
      </w:pPr>
    </w:p>
    <w:p>
      <w:pPr>
        <w:pStyle w:val="242"/>
        <w:rPr>
          <w:rFonts w:hint="eastAsia" w:ascii="仿宋" w:hAnsi="仿宋" w:eastAsia="仿宋" w:cs="仿宋"/>
          <w:color w:val="auto"/>
          <w:highlight w:val="none"/>
        </w:rPr>
      </w:pPr>
    </w:p>
    <w:p>
      <w:pPr>
        <w:spacing w:line="300" w:lineRule="auto"/>
        <w:rPr>
          <w:rStyle w:val="307"/>
          <w:rFonts w:hint="eastAsia" w:ascii="仿宋" w:hAnsi="仿宋" w:eastAsia="仿宋" w:cs="仿宋"/>
          <w:color w:val="auto"/>
          <w:sz w:val="32"/>
          <w:szCs w:val="32"/>
          <w:highlight w:val="none"/>
        </w:rPr>
      </w:pPr>
    </w:p>
    <w:p>
      <w:pPr>
        <w:pStyle w:val="2"/>
        <w:rPr>
          <w:rFonts w:hint="eastAsia"/>
          <w:color w:val="auto"/>
          <w:highlight w:val="none"/>
        </w:rPr>
      </w:pPr>
    </w:p>
    <w:p>
      <w:pPr>
        <w:jc w:val="center"/>
        <w:rPr>
          <w:rStyle w:val="307"/>
          <w:rFonts w:hint="eastAsia" w:ascii="仿宋" w:hAnsi="仿宋" w:eastAsia="仿宋" w:cs="仿宋"/>
          <w:color w:val="auto"/>
          <w:sz w:val="52"/>
          <w:highlight w:val="none"/>
        </w:rPr>
      </w:pPr>
      <w:r>
        <w:rPr>
          <w:rStyle w:val="307"/>
          <w:rFonts w:hint="eastAsia" w:ascii="仿宋" w:hAnsi="仿宋" w:eastAsia="仿宋" w:cs="仿宋"/>
          <w:color w:val="auto"/>
          <w:sz w:val="52"/>
          <w:highlight w:val="none"/>
        </w:rPr>
        <w:t>南京市政府采购合同</w:t>
      </w:r>
    </w:p>
    <w:p>
      <w:pPr>
        <w:ind w:firstLine="1807"/>
        <w:rPr>
          <w:rStyle w:val="307"/>
          <w:rFonts w:hint="eastAsia" w:ascii="仿宋" w:hAnsi="仿宋" w:eastAsia="仿宋" w:cs="仿宋"/>
          <w:b/>
          <w:color w:val="auto"/>
          <w:sz w:val="36"/>
          <w:highlight w:val="none"/>
        </w:rPr>
      </w:pPr>
    </w:p>
    <w:p>
      <w:pPr>
        <w:ind w:firstLine="1807"/>
        <w:rPr>
          <w:rStyle w:val="307"/>
          <w:rFonts w:hint="eastAsia" w:ascii="仿宋" w:hAnsi="仿宋" w:eastAsia="仿宋" w:cs="仿宋"/>
          <w:b/>
          <w:color w:val="auto"/>
          <w:sz w:val="36"/>
          <w:highlight w:val="none"/>
        </w:rPr>
      </w:pPr>
    </w:p>
    <w:p>
      <w:pPr>
        <w:rPr>
          <w:rStyle w:val="307"/>
          <w:rFonts w:hint="eastAsia" w:ascii="仿宋" w:hAnsi="仿宋" w:eastAsia="仿宋" w:cs="仿宋"/>
          <w:b/>
          <w:color w:val="auto"/>
          <w:sz w:val="36"/>
          <w:highlight w:val="none"/>
        </w:rPr>
      </w:pPr>
    </w:p>
    <w:p>
      <w:pPr>
        <w:rPr>
          <w:rStyle w:val="307"/>
          <w:rFonts w:hint="eastAsia" w:ascii="仿宋" w:hAnsi="仿宋" w:eastAsia="仿宋" w:cs="仿宋"/>
          <w:b/>
          <w:color w:val="auto"/>
          <w:sz w:val="36"/>
          <w:highlight w:val="none"/>
        </w:rPr>
      </w:pPr>
    </w:p>
    <w:p>
      <w:pPr>
        <w:ind w:firstLine="1807"/>
        <w:rPr>
          <w:rStyle w:val="307"/>
          <w:rFonts w:hint="eastAsia" w:ascii="仿宋" w:hAnsi="仿宋" w:eastAsia="仿宋" w:cs="仿宋"/>
          <w:b/>
          <w:color w:val="auto"/>
          <w:sz w:val="36"/>
          <w:highlight w:val="none"/>
        </w:rPr>
      </w:pPr>
    </w:p>
    <w:p>
      <w:pPr>
        <w:pStyle w:val="2"/>
        <w:rPr>
          <w:rFonts w:hint="eastAsia"/>
          <w:color w:val="auto"/>
          <w:highlight w:val="none"/>
        </w:rPr>
      </w:pPr>
    </w:p>
    <w:p>
      <w:pPr>
        <w:ind w:firstLine="1918"/>
        <w:rPr>
          <w:rStyle w:val="307"/>
          <w:rFonts w:hint="eastAsia" w:ascii="仿宋" w:hAnsi="仿宋" w:eastAsia="仿宋" w:cs="仿宋"/>
          <w:b/>
          <w:color w:val="auto"/>
          <w:sz w:val="36"/>
          <w:highlight w:val="none"/>
        </w:rPr>
      </w:pPr>
      <w:r>
        <w:rPr>
          <w:rStyle w:val="307"/>
          <w:rFonts w:hint="eastAsia" w:ascii="仿宋" w:hAnsi="仿宋" w:eastAsia="仿宋" w:cs="仿宋"/>
          <w:b/>
          <w:color w:val="auto"/>
          <w:sz w:val="36"/>
          <w:highlight w:val="none"/>
        </w:rPr>
        <w:t>合同编号 ：</w:t>
      </w:r>
      <w:r>
        <w:rPr>
          <w:rStyle w:val="307"/>
          <w:rFonts w:hint="eastAsia" w:ascii="仿宋" w:hAnsi="仿宋" w:eastAsia="仿宋" w:cs="仿宋"/>
          <w:b/>
          <w:color w:val="auto"/>
          <w:sz w:val="36"/>
          <w:highlight w:val="none"/>
          <w:u w:val="single"/>
        </w:rPr>
        <w:t xml:space="preserve">                    </w:t>
      </w:r>
    </w:p>
    <w:p>
      <w:pPr>
        <w:ind w:firstLine="1918"/>
        <w:rPr>
          <w:rStyle w:val="307"/>
          <w:rFonts w:hint="eastAsia" w:ascii="仿宋" w:hAnsi="仿宋" w:eastAsia="仿宋" w:cs="仿宋"/>
          <w:b/>
          <w:color w:val="auto"/>
          <w:sz w:val="36"/>
          <w:highlight w:val="none"/>
          <w:u w:val="single"/>
        </w:rPr>
      </w:pPr>
      <w:r>
        <w:rPr>
          <w:rStyle w:val="307"/>
          <w:rFonts w:hint="eastAsia" w:ascii="仿宋" w:hAnsi="仿宋" w:eastAsia="仿宋" w:cs="仿宋"/>
          <w:b/>
          <w:color w:val="auto"/>
          <w:sz w:val="36"/>
          <w:highlight w:val="none"/>
        </w:rPr>
        <w:t>项目名称 ：</w:t>
      </w:r>
      <w:r>
        <w:rPr>
          <w:rStyle w:val="307"/>
          <w:rFonts w:hint="eastAsia" w:ascii="仿宋" w:hAnsi="仿宋" w:eastAsia="仿宋" w:cs="仿宋"/>
          <w:b/>
          <w:color w:val="auto"/>
          <w:sz w:val="36"/>
          <w:highlight w:val="none"/>
          <w:u w:val="single"/>
        </w:rPr>
        <w:t xml:space="preserve">                    </w:t>
      </w:r>
    </w:p>
    <w:p>
      <w:pPr>
        <w:ind w:firstLine="1918"/>
        <w:rPr>
          <w:rStyle w:val="307"/>
          <w:rFonts w:hint="eastAsia" w:ascii="仿宋" w:hAnsi="仿宋" w:eastAsia="仿宋" w:cs="仿宋"/>
          <w:b/>
          <w:color w:val="auto"/>
          <w:sz w:val="36"/>
          <w:highlight w:val="none"/>
          <w:u w:val="single"/>
        </w:rPr>
      </w:pPr>
      <w:r>
        <w:rPr>
          <w:rStyle w:val="307"/>
          <w:rFonts w:hint="eastAsia" w:ascii="仿宋" w:hAnsi="仿宋" w:eastAsia="仿宋" w:cs="仿宋"/>
          <w:b/>
          <w:color w:val="auto"/>
          <w:sz w:val="36"/>
          <w:highlight w:val="none"/>
        </w:rPr>
        <w:t>使用单位 ：</w:t>
      </w:r>
      <w:r>
        <w:rPr>
          <w:rStyle w:val="307"/>
          <w:rFonts w:hint="eastAsia" w:ascii="仿宋" w:hAnsi="仿宋" w:eastAsia="仿宋" w:cs="仿宋"/>
          <w:b/>
          <w:color w:val="auto"/>
          <w:sz w:val="36"/>
          <w:highlight w:val="none"/>
          <w:u w:val="single"/>
        </w:rPr>
        <w:t xml:space="preserve">                    </w:t>
      </w:r>
    </w:p>
    <w:p>
      <w:pPr>
        <w:ind w:firstLine="1916"/>
        <w:rPr>
          <w:rStyle w:val="307"/>
          <w:rFonts w:hint="eastAsia" w:ascii="仿宋" w:hAnsi="仿宋" w:eastAsia="仿宋" w:cs="仿宋"/>
          <w:b/>
          <w:color w:val="auto"/>
          <w:sz w:val="36"/>
          <w:highlight w:val="none"/>
        </w:rPr>
      </w:pPr>
      <w:r>
        <w:rPr>
          <w:rStyle w:val="307"/>
          <w:rFonts w:hint="eastAsia" w:ascii="仿宋" w:hAnsi="仿宋" w:eastAsia="仿宋" w:cs="仿宋"/>
          <w:b/>
          <w:color w:val="auto"/>
          <w:sz w:val="36"/>
          <w:highlight w:val="none"/>
        </w:rPr>
        <w:t>供货单位 ：</w:t>
      </w:r>
      <w:r>
        <w:rPr>
          <w:rStyle w:val="307"/>
          <w:rFonts w:hint="eastAsia" w:ascii="仿宋" w:hAnsi="仿宋" w:eastAsia="仿宋" w:cs="仿宋"/>
          <w:b/>
          <w:color w:val="auto"/>
          <w:sz w:val="36"/>
          <w:highlight w:val="none"/>
          <w:u w:val="single"/>
        </w:rPr>
        <w:t xml:space="preserve">                    </w:t>
      </w:r>
    </w:p>
    <w:p>
      <w:pPr>
        <w:ind w:firstLine="1916"/>
        <w:rPr>
          <w:rStyle w:val="307"/>
          <w:rFonts w:hint="eastAsia" w:ascii="仿宋" w:hAnsi="仿宋" w:eastAsia="仿宋" w:cs="仿宋"/>
          <w:b/>
          <w:color w:val="auto"/>
          <w:sz w:val="36"/>
          <w:highlight w:val="none"/>
        </w:rPr>
      </w:pPr>
      <w:r>
        <w:rPr>
          <w:rStyle w:val="307"/>
          <w:rFonts w:hint="eastAsia" w:ascii="仿宋" w:hAnsi="仿宋" w:eastAsia="仿宋" w:cs="仿宋"/>
          <w:b/>
          <w:color w:val="auto"/>
          <w:sz w:val="36"/>
          <w:highlight w:val="none"/>
        </w:rPr>
        <w:t>签订日期 ：</w:t>
      </w:r>
      <w:r>
        <w:rPr>
          <w:rStyle w:val="307"/>
          <w:rFonts w:hint="eastAsia" w:ascii="仿宋" w:hAnsi="仿宋" w:eastAsia="仿宋" w:cs="仿宋"/>
          <w:b/>
          <w:color w:val="auto"/>
          <w:sz w:val="36"/>
          <w:highlight w:val="none"/>
          <w:u w:val="single"/>
        </w:rPr>
        <w:t xml:space="preserve">                    </w:t>
      </w:r>
    </w:p>
    <w:p>
      <w:pPr>
        <w:ind w:firstLine="1807"/>
        <w:rPr>
          <w:rStyle w:val="307"/>
          <w:rFonts w:hint="eastAsia" w:ascii="仿宋" w:hAnsi="仿宋" w:eastAsia="仿宋" w:cs="仿宋"/>
          <w:b/>
          <w:color w:val="auto"/>
          <w:sz w:val="36"/>
          <w:highlight w:val="none"/>
        </w:rPr>
      </w:pPr>
    </w:p>
    <w:p>
      <w:pPr>
        <w:ind w:firstLine="1807"/>
        <w:rPr>
          <w:rStyle w:val="307"/>
          <w:rFonts w:hint="eastAsia" w:ascii="仿宋" w:hAnsi="仿宋" w:eastAsia="仿宋" w:cs="仿宋"/>
          <w:b/>
          <w:color w:val="auto"/>
          <w:sz w:val="36"/>
          <w:highlight w:val="none"/>
        </w:rPr>
      </w:pPr>
    </w:p>
    <w:p>
      <w:pPr>
        <w:pStyle w:val="492"/>
        <w:ind w:firstLine="723"/>
        <w:rPr>
          <w:rStyle w:val="307"/>
          <w:rFonts w:hint="eastAsia" w:ascii="仿宋" w:hAnsi="仿宋" w:eastAsia="仿宋" w:cs="仿宋"/>
          <w:b/>
          <w:color w:val="auto"/>
          <w:sz w:val="36"/>
          <w:highlight w:val="none"/>
        </w:rPr>
      </w:pPr>
    </w:p>
    <w:p>
      <w:pPr>
        <w:pStyle w:val="492"/>
        <w:ind w:firstLine="723"/>
        <w:rPr>
          <w:rStyle w:val="307"/>
          <w:rFonts w:hint="eastAsia" w:ascii="仿宋" w:hAnsi="仿宋" w:eastAsia="仿宋" w:cs="仿宋"/>
          <w:b/>
          <w:color w:val="auto"/>
          <w:sz w:val="36"/>
          <w:highlight w:val="none"/>
        </w:rPr>
      </w:pPr>
    </w:p>
    <w:p>
      <w:pPr>
        <w:ind w:firstLine="1807"/>
        <w:rPr>
          <w:rStyle w:val="307"/>
          <w:rFonts w:hint="eastAsia" w:ascii="仿宋" w:hAnsi="仿宋" w:eastAsia="仿宋" w:cs="仿宋"/>
          <w:b/>
          <w:color w:val="auto"/>
          <w:sz w:val="36"/>
          <w:highlight w:val="none"/>
        </w:rPr>
      </w:pPr>
    </w:p>
    <w:p>
      <w:pPr>
        <w:spacing w:line="360" w:lineRule="auto"/>
        <w:jc w:val="center"/>
        <w:rPr>
          <w:rStyle w:val="307"/>
          <w:rFonts w:hint="eastAsia" w:ascii="仿宋" w:hAnsi="仿宋" w:eastAsia="仿宋" w:cs="仿宋"/>
          <w:b/>
          <w:color w:val="auto"/>
          <w:sz w:val="36"/>
          <w:highlight w:val="none"/>
        </w:rPr>
      </w:pPr>
      <w:r>
        <w:rPr>
          <w:rStyle w:val="307"/>
          <w:rFonts w:hint="eastAsia" w:ascii="仿宋" w:hAnsi="仿宋" w:eastAsia="仿宋" w:cs="仿宋"/>
          <w:b/>
          <w:color w:val="auto"/>
          <w:sz w:val="36"/>
          <w:highlight w:val="none"/>
        </w:rPr>
        <w:t>南京市工商行政管理局</w:t>
      </w:r>
    </w:p>
    <w:p>
      <w:pPr>
        <w:spacing w:line="360" w:lineRule="auto"/>
        <w:jc w:val="center"/>
        <w:rPr>
          <w:rStyle w:val="307"/>
          <w:rFonts w:hint="eastAsia" w:ascii="仿宋" w:hAnsi="仿宋" w:eastAsia="仿宋" w:cs="仿宋"/>
          <w:color w:val="auto"/>
          <w:sz w:val="24"/>
          <w:highlight w:val="none"/>
        </w:rPr>
      </w:pPr>
      <w:r>
        <w:rPr>
          <w:rStyle w:val="307"/>
          <w:rFonts w:hint="eastAsia" w:ascii="仿宋" w:hAnsi="仿宋" w:eastAsia="仿宋" w:cs="仿宋"/>
          <w:b/>
          <w:color w:val="auto"/>
          <w:sz w:val="36"/>
          <w:highlight w:val="none"/>
        </w:rPr>
        <w:t>南 京 市 财 政 局  监制</w:t>
      </w:r>
    </w:p>
    <w:p>
      <w:pPr>
        <w:pBdr>
          <w:top w:val="none" w:color="000000" w:sz="0" w:space="0"/>
          <w:left w:val="none" w:color="000000" w:sz="0" w:space="0"/>
          <w:bottom w:val="none" w:color="000000" w:sz="0" w:space="0"/>
          <w:right w:val="none" w:color="000000" w:sz="0" w:space="0"/>
        </w:pBdr>
        <w:rPr>
          <w:color w:val="auto"/>
          <w:highlight w:val="none"/>
        </w:rPr>
      </w:pPr>
    </w:p>
    <w:p>
      <w:pPr>
        <w:pBdr>
          <w:top w:val="none" w:color="000000" w:sz="0" w:space="0"/>
          <w:left w:val="none" w:color="000000" w:sz="0" w:space="0"/>
          <w:bottom w:val="none" w:color="000000" w:sz="0" w:space="0"/>
          <w:right w:val="none" w:color="000000" w:sz="0" w:space="0"/>
        </w:pBdr>
        <w:rPr>
          <w:color w:val="auto"/>
          <w:highlight w:val="none"/>
        </w:rPr>
      </w:pPr>
    </w:p>
    <w:p>
      <w:pPr>
        <w:pBdr>
          <w:top w:val="none" w:color="000000" w:sz="0" w:space="0"/>
          <w:left w:val="none" w:color="000000" w:sz="0" w:space="0"/>
          <w:bottom w:val="none" w:color="000000" w:sz="0" w:space="0"/>
          <w:right w:val="none" w:color="000000" w:sz="0" w:space="0"/>
        </w:pBdr>
        <w:rPr>
          <w:color w:val="auto"/>
          <w:highlight w:val="none"/>
        </w:rPr>
      </w:pPr>
    </w:p>
    <w:p>
      <w:pPr>
        <w:pBdr>
          <w:top w:val="none" w:color="000000" w:sz="0" w:space="0"/>
          <w:left w:val="none" w:color="000000" w:sz="0" w:space="0"/>
          <w:bottom w:val="none" w:color="000000" w:sz="0" w:space="0"/>
          <w:right w:val="none" w:color="000000" w:sz="0" w:space="0"/>
        </w:pBdr>
        <w:rPr>
          <w:color w:val="auto"/>
          <w:highlight w:val="none"/>
        </w:rPr>
      </w:pPr>
    </w:p>
    <w:p>
      <w:pPr>
        <w:pBdr>
          <w:top w:val="none" w:color="000000" w:sz="0" w:space="0"/>
          <w:left w:val="none" w:color="000000" w:sz="0" w:space="0"/>
          <w:bottom w:val="none" w:color="000000" w:sz="0" w:space="0"/>
          <w:right w:val="none" w:color="000000" w:sz="0" w:space="0"/>
        </w:pBdr>
        <w:spacing w:line="360" w:lineRule="auto"/>
        <w:ind w:firstLine="480"/>
        <w:rPr>
          <w:rFonts w:ascii="仿宋" w:hAnsi="仿宋" w:eastAsia="仿宋" w:cs="仿宋"/>
          <w:color w:val="auto"/>
          <w:sz w:val="24"/>
          <w:highlight w:val="none"/>
        </w:rPr>
      </w:pPr>
    </w:p>
    <w:tbl>
      <w:tblPr>
        <w:tblStyle w:val="61"/>
        <w:tblW w:w="8522" w:type="dxa"/>
        <w:tblInd w:w="108" w:type="dxa"/>
        <w:shd w:val="clear" w:color="auto" w:fill="FFFFFF"/>
        <w:tblLayout w:type="fixed"/>
        <w:tblCellMar>
          <w:top w:w="0" w:type="dxa"/>
          <w:left w:w="0" w:type="dxa"/>
          <w:bottom w:w="0" w:type="dxa"/>
          <w:right w:w="0" w:type="dxa"/>
        </w:tblCellMar>
      </w:tblPr>
      <w:tblGrid>
        <w:gridCol w:w="4271"/>
        <w:gridCol w:w="4251"/>
      </w:tblGrid>
      <w:tr>
        <w:tblPrEx>
          <w:shd w:val="clear" w:color="auto" w:fill="FFFFFF"/>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vAlign w:val="top"/>
          </w:tcPr>
          <w:p>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采购人（以下称甲方）：</w:t>
            </w:r>
          </w:p>
        </w:tc>
        <w:tc>
          <w:tcPr>
            <w:tcW w:w="4251" w:type="dxa"/>
            <w:tcBorders>
              <w:top w:val="nil"/>
              <w:left w:val="nil"/>
              <w:bottom w:val="nil"/>
              <w:right w:val="nil"/>
            </w:tcBorders>
            <w:shd w:val="clear" w:color="auto" w:fill="FFFFFF"/>
            <w:noWrap w:val="0"/>
            <w:tcMar>
              <w:top w:w="0" w:type="dxa"/>
              <w:left w:w="108" w:type="dxa"/>
              <w:bottom w:w="0" w:type="dxa"/>
              <w:right w:w="108" w:type="dxa"/>
            </w:tcMar>
            <w:vAlign w:val="top"/>
          </w:tcPr>
          <w:p>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供应商（以下称乙方）：</w:t>
            </w:r>
          </w:p>
        </w:tc>
      </w:tr>
      <w:tr>
        <w:tblPrEx>
          <w:shd w:val="clear" w:color="auto" w:fill="FFFFFF"/>
          <w:tblCellMar>
            <w:top w:w="0" w:type="dxa"/>
            <w:left w:w="0" w:type="dxa"/>
            <w:bottom w:w="0" w:type="dxa"/>
            <w:right w:w="0" w:type="dxa"/>
          </w:tblCellMar>
        </w:tblPrEx>
        <w:trPr>
          <w:trHeight w:val="253" w:hRule="atLeast"/>
        </w:trPr>
        <w:tc>
          <w:tcPr>
            <w:tcW w:w="4271" w:type="dxa"/>
            <w:tcBorders>
              <w:top w:val="nil"/>
              <w:left w:val="nil"/>
              <w:bottom w:val="nil"/>
              <w:right w:val="nil"/>
            </w:tcBorders>
            <w:shd w:val="clear" w:color="auto" w:fill="FFFFFF"/>
            <w:noWrap w:val="0"/>
            <w:tcMar>
              <w:top w:w="0" w:type="dxa"/>
              <w:left w:w="108" w:type="dxa"/>
              <w:bottom w:w="0" w:type="dxa"/>
              <w:right w:w="108" w:type="dxa"/>
            </w:tcMar>
            <w:vAlign w:val="top"/>
          </w:tcPr>
          <w:p>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住所地：</w:t>
            </w:r>
          </w:p>
        </w:tc>
        <w:tc>
          <w:tcPr>
            <w:tcW w:w="4251" w:type="dxa"/>
            <w:tcBorders>
              <w:top w:val="nil"/>
              <w:left w:val="nil"/>
              <w:bottom w:val="nil"/>
              <w:right w:val="nil"/>
            </w:tcBorders>
            <w:shd w:val="clear" w:color="auto" w:fill="FFFFFF"/>
            <w:noWrap w:val="0"/>
            <w:tcMar>
              <w:top w:w="0" w:type="dxa"/>
              <w:left w:w="108" w:type="dxa"/>
              <w:bottom w:w="0" w:type="dxa"/>
              <w:right w:w="108" w:type="dxa"/>
            </w:tcMar>
            <w:vAlign w:val="top"/>
          </w:tcPr>
          <w:p>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住所地：</w:t>
            </w:r>
          </w:p>
        </w:tc>
      </w:tr>
    </w:tbl>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根据《中华人民共和国政府采购法》、《中华人民共和国民法典》等法律法规的规定，甲乙双方按照采购代理机构的采购结果签订本合同。</w:t>
      </w:r>
    </w:p>
    <w:p>
      <w:pPr>
        <w:widowControl/>
        <w:shd w:val="clear" w:color="auto" w:fill="FFFFFF"/>
        <w:spacing w:line="360" w:lineRule="auto"/>
        <w:ind w:firstLine="42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第一条合同标的</w:t>
      </w:r>
      <w:r>
        <w:rPr>
          <w:rFonts w:hint="eastAsia" w:ascii="仿宋" w:hAnsi="仿宋" w:eastAsia="仿宋" w:cs="仿宋"/>
          <w:color w:val="auto"/>
          <w:sz w:val="24"/>
          <w:szCs w:val="24"/>
          <w:highlight w:val="none"/>
        </w:rPr>
        <w:t> </w:t>
      </w:r>
    </w:p>
    <w:p>
      <w:pPr>
        <w:widowControl/>
        <w:shd w:val="clear" w:color="auto" w:fill="FFFFFF"/>
        <w:spacing w:line="360" w:lineRule="auto"/>
        <w:ind w:firstLine="4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乙方根据甲方要求提供下列服务：</w:t>
      </w:r>
      <w:r>
        <w:rPr>
          <w:rFonts w:hint="eastAsia" w:ascii="仿宋" w:hAnsi="仿宋" w:eastAsia="仿宋" w:cs="仿宋"/>
          <w:color w:val="auto"/>
          <w:sz w:val="24"/>
          <w:szCs w:val="24"/>
          <w:highlight w:val="none"/>
          <w:u w:val="single"/>
        </w:rPr>
        <w:t>                 </w:t>
      </w:r>
    </w:p>
    <w:p>
      <w:pPr>
        <w:widowControl/>
        <w:shd w:val="clear" w:color="auto" w:fill="FFFFFF"/>
        <w:spacing w:line="360" w:lineRule="auto"/>
        <w:ind w:firstLine="4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服务内容详见磋商文件及乙方响应性文件等。</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第二条合同总价款</w:t>
      </w:r>
      <w:r>
        <w:rPr>
          <w:rFonts w:hint="eastAsia" w:ascii="仿宋" w:hAnsi="仿宋" w:eastAsia="仿宋" w:cs="仿宋"/>
          <w:color w:val="auto"/>
          <w:sz w:val="24"/>
          <w:szCs w:val="24"/>
          <w:highlight w:val="none"/>
        </w:rPr>
        <w:t> </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本合同项下服务总价款为___________（大写）人民币，分项价款在“分项报价表”中有明确规定。</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甲方就本合同不再向乙方支付任何其他款项。 </w:t>
      </w:r>
    </w:p>
    <w:p>
      <w:pPr>
        <w:widowControl/>
        <w:shd w:val="clear" w:color="auto" w:fill="FFFFFF"/>
        <w:spacing w:line="360" w:lineRule="auto"/>
        <w:ind w:firstLine="47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第三条 组成本合同的有关文件</w:t>
      </w:r>
    </w:p>
    <w:p>
      <w:pPr>
        <w:widowControl/>
        <w:shd w:val="clear" w:color="auto" w:fill="FFFFFF"/>
        <w:spacing w:line="360" w:lineRule="auto"/>
        <w:ind w:firstLine="4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下列关于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号的竞争性磋商文件、供应商响应文件，或与本次采购活动方式相适应的文件，以及有关附件是本合同不可分割的组成部分，与本合同具有同等法律效力，这些文件包括但不限于：</w:t>
      </w:r>
    </w:p>
    <w:p>
      <w:pPr>
        <w:widowControl/>
        <w:shd w:val="clear" w:color="auto" w:fill="FFFFFF"/>
        <w:spacing w:line="360" w:lineRule="auto"/>
        <w:ind w:firstLine="4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（1）乙方提供的响应文件和报价表；</w:t>
      </w:r>
    </w:p>
    <w:p>
      <w:pPr>
        <w:widowControl/>
        <w:shd w:val="clear" w:color="auto" w:fill="FFFFFF"/>
        <w:spacing w:line="360" w:lineRule="auto"/>
        <w:ind w:firstLine="4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（2）技术规格响应表；</w:t>
      </w:r>
    </w:p>
    <w:p>
      <w:pPr>
        <w:widowControl/>
        <w:shd w:val="clear" w:color="auto" w:fill="FFFFFF"/>
        <w:spacing w:line="360" w:lineRule="auto"/>
        <w:ind w:firstLine="4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（3）服务承诺；</w:t>
      </w:r>
    </w:p>
    <w:p>
      <w:pPr>
        <w:widowControl/>
        <w:shd w:val="clear" w:color="auto" w:fill="FFFFFF"/>
        <w:spacing w:line="360" w:lineRule="auto"/>
        <w:ind w:firstLine="4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（4）成交通知书；</w:t>
      </w:r>
    </w:p>
    <w:p>
      <w:pPr>
        <w:widowControl/>
        <w:shd w:val="clear" w:color="auto" w:fill="FFFFFF"/>
        <w:spacing w:line="360" w:lineRule="auto"/>
        <w:ind w:firstLine="4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（5）甲乙双方商定的其他文件等；</w:t>
      </w:r>
    </w:p>
    <w:p>
      <w:pPr>
        <w:widowControl/>
        <w:shd w:val="clear" w:color="auto" w:fill="FFFFFF"/>
        <w:spacing w:line="360" w:lineRule="auto"/>
        <w:ind w:firstLine="470"/>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上述组成本合同的文件如有不一致之处，以甲方指定为准。</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第四条 权利保证</w:t>
      </w:r>
    </w:p>
    <w:p>
      <w:pPr>
        <w:widowControl/>
        <w:shd w:val="clear" w:color="auto" w:fill="FFFFFF"/>
        <w:spacing w:line="360" w:lineRule="auto"/>
        <w:ind w:firstLine="420"/>
        <w:jc w:val="left"/>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乙方应保证为甲方提供服务任何一部分时不受第三方提出侵犯其专利权、版权、商标权或其他权利的起诉。一旦出现侵权，乙方应承担全部责任。</w:t>
      </w:r>
      <w:r>
        <w:rPr>
          <w:rFonts w:hint="eastAsia" w:ascii="仿宋" w:hAnsi="仿宋" w:eastAsia="仿宋" w:cs="仿宋"/>
          <w:color w:val="auto"/>
          <w:sz w:val="24"/>
          <w:szCs w:val="24"/>
          <w:highlight w:val="none"/>
          <w:lang w:val="en-US" w:eastAsia="zh-CN"/>
        </w:rPr>
        <w:t>同时乙方应承担合同总价款5%的违约责任，若违约金无法弥补甲方全部损失的，乙方应足额赔偿。乙方在该项目中完成的成果的所有权和知识产权属甲方所有。</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第五条 质量保证</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乙方提供的服务必须全部达到磋商文件各项要求，国家或行业有规定的，还要符合相应规定。</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第六条 交付使用和验收</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1、乙方应当在甲方规定的时间内完成磋商文件规定的项目并交付甲方使用，不得影响项目的进度计划。磋商文件有约定的，从其约定。</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2、甲方自行组织或视情邀请相关专家或国家认可的质量检测机构参加验收，乙方提供的服务不符合磋商文件和合同规定的，甲方有权拒收，乙方承担验收费用等。</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3、乙方应当在每月</w:t>
      </w:r>
      <w:r>
        <w:rPr>
          <w:rFonts w:hint="eastAsia" w:ascii="仿宋" w:hAnsi="仿宋" w:eastAsia="仿宋" w:cs="仿宋"/>
          <w:color w:val="auto"/>
          <w:sz w:val="24"/>
          <w:szCs w:val="24"/>
          <w:highlight w:val="none"/>
          <w:lang w:eastAsia="zh-CN"/>
        </w:rPr>
        <w:t>25日</w:t>
      </w:r>
      <w:r>
        <w:rPr>
          <w:rFonts w:hint="eastAsia" w:ascii="仿宋" w:hAnsi="仿宋" w:eastAsia="仿宋" w:cs="仿宋"/>
          <w:color w:val="auto"/>
          <w:sz w:val="24"/>
          <w:szCs w:val="24"/>
          <w:highlight w:val="none"/>
        </w:rPr>
        <w:t>前向甲方提交下个月的工作计划或活动安排，甲方应当安排街道或社区人员参加其活动并对活动结果进行评价考核。</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第七条 合同款支付</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1、本合同项下所有款项均以人民币支付。</w:t>
      </w:r>
    </w:p>
    <w:p>
      <w:pPr>
        <w:widowControl/>
        <w:shd w:val="clear" w:color="auto" w:fill="FFFFFF"/>
        <w:spacing w:line="360" w:lineRule="auto"/>
        <w:ind w:firstLine="420"/>
        <w:jc w:val="left"/>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2、本合同项下的采购资金由甲方自行支付，乙方向甲方开具发票。</w:t>
      </w:r>
      <w:r>
        <w:rPr>
          <w:rFonts w:hint="eastAsia" w:ascii="仿宋" w:hAnsi="仿宋" w:eastAsia="仿宋" w:cs="仿宋"/>
          <w:color w:val="auto"/>
          <w:sz w:val="24"/>
          <w:szCs w:val="24"/>
          <w:highlight w:val="none"/>
          <w:lang w:val="en-US" w:eastAsia="zh-CN"/>
        </w:rPr>
        <w:t>未提前开具发票或开具发票不符合规定的，甲方有权延迟付款；且乙方不得以此为由怠于或延迟履行义务。</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3、付款方式：</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（1）自合同签订之日起7个工作日内、乙方向甲方提交活动实施方案和具体活动安排，甲方在7个工作日内进行审核或提出修改意见，甲方在审核通过后7个工作日内支付合同总价的50%项目款给乙方。</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（2）活动完成考核合格场次的50%之日起7个工作日内，甲方支付合同总价的30%项目款给乙方。</w:t>
      </w: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（3）活动场次全部结束后，按照审计金额支付尾款。</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第八条 违约责任</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１、甲方无正当理由拒绝验收或拒付款的，甲方向乙方偿付合同总价的5%违约金。</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２、甲方未按合同规定的期限向乙方支付合同款的，每逾期1天甲方向乙方偿付欠款总额的5‰滞纳金，但累计滞纳金总额不超过欠款总额的5% 。</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３、如乙方不能交付服务的，甲方有权扣留全部履约保证金（如有）；同时乙方应向甲方支付合同总价5%的违约金。</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４、乙方逾期交付的，每逾期1天，乙方向甲方偿付合同总额的5‰的滞纳金。如乙方逾期交付达10天</w:t>
      </w:r>
      <w:r>
        <w:rPr>
          <w:rFonts w:hint="eastAsia" w:ascii="仿宋" w:hAnsi="仿宋" w:eastAsia="仿宋" w:cs="仿宋"/>
          <w:color w:val="auto"/>
          <w:sz w:val="24"/>
          <w:szCs w:val="24"/>
          <w:highlight w:val="none"/>
          <w:lang w:val="en-US" w:eastAsia="zh-CN"/>
        </w:rPr>
        <w:t>或逾期交付累计达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次</w:t>
      </w:r>
      <w:r>
        <w:rPr>
          <w:rFonts w:hint="eastAsia" w:ascii="仿宋" w:hAnsi="仿宋" w:eastAsia="仿宋" w:cs="仿宋"/>
          <w:color w:val="auto"/>
          <w:sz w:val="24"/>
          <w:szCs w:val="24"/>
          <w:highlight w:val="none"/>
        </w:rPr>
        <w:t>，甲方有权解除合同，解除合同的通知自到达乙方时生效。</w:t>
      </w:r>
      <w:r>
        <w:rPr>
          <w:rFonts w:hint="eastAsia" w:ascii="仿宋" w:hAnsi="仿宋" w:eastAsia="仿宋" w:cs="仿宋"/>
          <w:color w:val="auto"/>
          <w:sz w:val="24"/>
          <w:szCs w:val="24"/>
          <w:highlight w:val="none"/>
          <w:lang w:val="en-US" w:eastAsia="zh-CN"/>
        </w:rPr>
        <w:t>同时乙方应向甲方支付合同总价5%的违约金。</w:t>
      </w:r>
      <w:r>
        <w:rPr>
          <w:rFonts w:hint="eastAsia" w:ascii="仿宋" w:hAnsi="仿宋" w:eastAsia="仿宋" w:cs="仿宋"/>
          <w:color w:val="auto"/>
          <w:sz w:val="24"/>
          <w:szCs w:val="24"/>
          <w:highlight w:val="none"/>
        </w:rPr>
        <w:t>乙方逾期交付的，今后参加政府采购信誉将受到影响。</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5、乙方提供的服务不符合合同约定的，甲方有权拒收，乙方应向甲方支付合同总价5%的违约金，并应在甲方限期内整改至符合约定要求。</w:t>
      </w:r>
    </w:p>
    <w:p>
      <w:pPr>
        <w:widowControl/>
        <w:shd w:val="clear" w:color="auto" w:fill="FFFFFF"/>
        <w:spacing w:line="360" w:lineRule="auto"/>
        <w:ind w:firstLine="420"/>
        <w:jc w:val="left"/>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6、在合同有效期内，如经乙方两次整改仍不能达到合同约定的质量标准，乙方应退回全部合同价款，并按第3款处理，同时，乙方还须赔偿甲方因此遭受的损失。</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、乙方在承担违约责任后，仍应继续履行合同规定的义务（甲方解除合同的除外）。甲方未能及时追究乙方的任何一项违约责任并不表明甲方放弃追究乙方该项或其他违约责任。</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、乙方虚假承诺，或经权威部门检测提供的货物或服务不能满足磋商文件要求，或是由于乙方的过错造成合同无法继续履行的，乙方履约保证金（如有）不予退还外，还应向甲方支付不少于合同总价30%赔偿金。</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第九条 合同的变更和终止</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1、除《政府采购法》第50条第二款规定的情形外，本合同一经签订，甲乙双方不得擅自变更、中止或终止合同。</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2、除发生法律规定的不能预见、不能避免并不能克服的客观情况外，甲乙双方不得放弃或拒绝履行合同。乙方放弃或拒绝履行合同，在三年内不得参加</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组织的政府采购活动。</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第十条 合同的转让</w:t>
      </w:r>
    </w:p>
    <w:p>
      <w:pPr>
        <w:widowControl/>
        <w:shd w:val="clear" w:color="auto" w:fill="FFFFFF"/>
        <w:spacing w:line="360" w:lineRule="auto"/>
        <w:ind w:firstLine="420"/>
        <w:jc w:val="left"/>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乙方不得擅自部分或全部转让其应履行的合同义务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否则，甲方有权解除合同，乙方应向甲方支付合同总价5%的违约金。</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第十一条争议的解决</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1、因履行本合同引起的或与本合同有关的争议，甲、乙双方应首先通过友好协商解决，如果协商不能解决争议，则采取以下第（1）种方式解决争议：</w:t>
      </w:r>
    </w:p>
    <w:p>
      <w:pPr>
        <w:widowControl/>
        <w:shd w:val="clear" w:color="auto" w:fill="FFFFFF"/>
        <w:spacing w:line="360" w:lineRule="auto"/>
        <w:ind w:firstLine="56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（1）向甲方所在地有管辖权的人民法院提起诉讼；</w:t>
      </w:r>
    </w:p>
    <w:p>
      <w:pPr>
        <w:widowControl/>
        <w:shd w:val="clear" w:color="auto" w:fill="FFFFFF"/>
        <w:spacing w:line="360" w:lineRule="auto"/>
        <w:ind w:firstLine="56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（2）向南京仲裁委员会按其仲裁规则申请仲裁。</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2、在诉讼期间，本合同应继续履行。</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第十二条 诚实信用</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乙方应诚实信用，严格按照磋商文件要求和承诺履行合同，不向甲方进行商业贿赂或者提供不正当利益。</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第十三条 合同生效及其他</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1、本合同自签订之日起生效。</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2、本合同一式四份，甲乙双方各执两份，扫描件发采购代理机构存档。</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3、本合同应按照中华人民共和国的现行法律进行解释。</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、乙方对活动执行过程中发生的风险需做好充分评估，并作相应工作准备和预案，在赛事执行过程中如发生任何风险导致人身损害和财产损失，所有损失均由乙方负责。</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5、乙方项目负责人：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;未经甲方书面同意，乙方不得擅自更换项目负责人，否则应按合同总价款的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%向甲方支付违约金；甲方有权要求乙方更换不能胜任的项目负责人，乙方无正当理由不得拒绝，否则应按合同总价款的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%向甲方支付违约金。</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6、乙方应保持服务团队人员的相对稳定，未经甲方书面同意，乙方不得擅自更换团队人员，否则应按</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元/人次支付违约金；如团队人员不能胜任，甲方有权要求乙方限期更换，如逾期或拒绝更换，应按</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元/人次支付违约金。</w:t>
      </w:r>
    </w:p>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7、甲方与乙方人员不存在任何劳动或劳务关系；如发生劳资、人身损害等纠纷，均由乙方自行承担。</w:t>
      </w:r>
    </w:p>
    <w:p>
      <w:pPr>
        <w:widowControl/>
        <w:shd w:val="clear" w:color="auto" w:fill="FFFFFF"/>
        <w:spacing w:line="360" w:lineRule="auto"/>
        <w:jc w:val="left"/>
        <w:rPr>
          <w:rFonts w:hint="eastAsia" w:ascii="仿宋" w:hAnsi="仿宋" w:eastAsia="仿宋" w:cs="仿宋"/>
          <w:color w:val="auto"/>
          <w:sz w:val="24"/>
          <w:szCs w:val="24"/>
          <w:highlight w:val="none"/>
        </w:rPr>
      </w:pPr>
    </w:p>
    <w:p>
      <w:pPr>
        <w:widowControl/>
        <w:shd w:val="clear" w:color="auto" w:fill="FFFFFF"/>
        <w:spacing w:line="360" w:lineRule="auto"/>
        <w:ind w:firstLine="420"/>
        <w:jc w:val="left"/>
        <w:rPr>
          <w:rFonts w:hint="eastAsia" w:ascii="仿宋" w:hAnsi="仿宋" w:eastAsia="仿宋" w:cs="仿宋"/>
          <w:color w:val="auto"/>
          <w:sz w:val="24"/>
          <w:szCs w:val="24"/>
          <w:highlight w:val="none"/>
        </w:rPr>
      </w:pPr>
    </w:p>
    <w:tbl>
      <w:tblPr>
        <w:tblStyle w:val="61"/>
        <w:tblW w:w="9286" w:type="dxa"/>
        <w:tblInd w:w="0" w:type="dxa"/>
        <w:tblLayout w:type="fixed"/>
        <w:tblCellMar>
          <w:top w:w="0" w:type="dxa"/>
          <w:left w:w="108" w:type="dxa"/>
          <w:bottom w:w="0" w:type="dxa"/>
          <w:right w:w="108" w:type="dxa"/>
        </w:tblCellMar>
      </w:tblPr>
      <w:tblGrid>
        <w:gridCol w:w="4643"/>
        <w:gridCol w:w="4643"/>
      </w:tblGrid>
      <w:tr>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甲方：（盖章）</w:t>
            </w:r>
          </w:p>
        </w:tc>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乙方：（盖章）</w:t>
            </w:r>
          </w:p>
        </w:tc>
      </w:tr>
      <w:tr>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法定代表人：</w:t>
            </w:r>
          </w:p>
        </w:tc>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法定或委托代表人</w:t>
            </w:r>
            <w:r>
              <w:rPr>
                <w:rFonts w:hint="eastAsia" w:ascii="仿宋" w:hAnsi="仿宋" w:eastAsia="仿宋" w:cs="仿宋"/>
                <w:color w:val="auto"/>
                <w:sz w:val="24"/>
                <w:szCs w:val="24"/>
                <w:highlight w:val="none"/>
              </w:rPr>
              <w:t>：</w:t>
            </w:r>
          </w:p>
        </w:tc>
      </w:tr>
      <w:tr>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电话：</w:t>
            </w:r>
          </w:p>
        </w:tc>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电话：</w:t>
            </w:r>
          </w:p>
        </w:tc>
      </w:tr>
      <w:tr>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开户银行：</w:t>
            </w:r>
          </w:p>
        </w:tc>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开户银行：</w:t>
            </w:r>
          </w:p>
        </w:tc>
      </w:tr>
      <w:tr>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w:t>
            </w:r>
            <w:r>
              <w:rPr>
                <w:rFonts w:hint="eastAsia" w:ascii="仿宋" w:hAnsi="仿宋" w:eastAsia="仿宋" w:cs="仿宋"/>
                <w:color w:val="auto"/>
                <w:sz w:val="24"/>
                <w:szCs w:val="24"/>
                <w:highlight w:val="none"/>
                <w:lang w:val="zh-CN"/>
              </w:rPr>
              <w:t>号：</w:t>
            </w:r>
          </w:p>
        </w:tc>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w:t>
            </w:r>
            <w:r>
              <w:rPr>
                <w:rFonts w:hint="eastAsia" w:ascii="仿宋" w:hAnsi="仿宋" w:eastAsia="仿宋" w:cs="仿宋"/>
                <w:color w:val="auto"/>
                <w:sz w:val="24"/>
                <w:szCs w:val="24"/>
                <w:highlight w:val="none"/>
                <w:lang w:val="zh-CN"/>
              </w:rPr>
              <w:t>号：</w:t>
            </w:r>
          </w:p>
        </w:tc>
      </w:tr>
      <w:tr>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日期： 年 月 日</w:t>
            </w:r>
          </w:p>
        </w:tc>
        <w:tc>
          <w:tcPr>
            <w:tcW w:w="4643" w:type="dxa"/>
            <w:tcBorders>
              <w:top w:val="nil"/>
              <w:left w:val="nil"/>
              <w:bottom w:val="nil"/>
              <w:right w:val="nil"/>
            </w:tcBorders>
            <w:noWrap w:val="0"/>
            <w:vAlign w:val="center"/>
          </w:tcPr>
          <w:p>
            <w:pPr>
              <w:widowControl/>
              <w:shd w:val="clear" w:color="auto" w:fill="FFFFFF"/>
              <w:spacing w:line="360" w:lineRule="auto"/>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日期： 年 月 日</w:t>
            </w:r>
          </w:p>
        </w:tc>
      </w:tr>
    </w:tbl>
    <w:p>
      <w:pPr>
        <w:spacing w:line="360" w:lineRule="auto"/>
        <w:rPr>
          <w:rFonts w:hint="eastAsia" w:ascii="仿宋" w:hAnsi="仿宋" w:eastAsia="仿宋" w:cs="仿宋"/>
          <w:color w:val="auto"/>
          <w:szCs w:val="24"/>
          <w:highlight w:val="none"/>
        </w:rPr>
        <w:sectPr>
          <w:footerReference r:id="rId12" w:type="default"/>
          <w:pgSz w:w="11906" w:h="16838"/>
          <w:pgMar w:top="1417" w:right="1701" w:bottom="1417" w:left="1701" w:header="851" w:footer="992" w:gutter="0"/>
          <w:cols w:space="720" w:num="1"/>
          <w:docGrid w:linePitch="360" w:charSpace="0"/>
        </w:sectPr>
      </w:pPr>
    </w:p>
    <w:p>
      <w:pPr>
        <w:spacing w:before="291" w:after="291"/>
        <w:jc w:val="center"/>
        <w:outlineLvl w:val="0"/>
        <w:rPr>
          <w:rFonts w:ascii="仿宋" w:hAnsi="仿宋" w:eastAsia="仿宋" w:cs="仿宋"/>
          <w:b/>
          <w:bCs/>
          <w:color w:val="auto"/>
          <w:sz w:val="36"/>
          <w:szCs w:val="36"/>
          <w:highlight w:val="none"/>
        </w:rPr>
      </w:pPr>
      <w:bookmarkStart w:id="135" w:name="_Toc20919"/>
      <w:r>
        <w:rPr>
          <w:rFonts w:hint="eastAsia" w:ascii="仿宋" w:hAnsi="仿宋" w:eastAsia="仿宋" w:cs="仿宋"/>
          <w:b/>
          <w:bCs/>
          <w:color w:val="auto"/>
          <w:sz w:val="36"/>
          <w:szCs w:val="36"/>
          <w:highlight w:val="none"/>
        </w:rPr>
        <w:t>第六章 响应文件格式及附件</w:t>
      </w:r>
      <w:bookmarkEnd w:id="123"/>
      <w:bookmarkEnd w:id="124"/>
      <w:bookmarkEnd w:id="125"/>
      <w:bookmarkEnd w:id="126"/>
      <w:bookmarkEnd w:id="127"/>
      <w:bookmarkEnd w:id="128"/>
      <w:bookmarkEnd w:id="129"/>
      <w:bookmarkEnd w:id="135"/>
    </w:p>
    <w:p>
      <w:pPr>
        <w:pStyle w:val="26"/>
        <w:ind w:firstLine="880"/>
        <w:rPr>
          <w:rFonts w:ascii="仿宋" w:hAnsi="仿宋" w:eastAsia="仿宋" w:cs="仿宋"/>
          <w:color w:val="auto"/>
          <w:highlight w:val="none"/>
        </w:rPr>
      </w:pPr>
    </w:p>
    <w:p>
      <w:pPr>
        <w:spacing w:before="55"/>
        <w:ind w:right="616"/>
        <w:jc w:val="right"/>
        <w:rPr>
          <w:rFonts w:ascii="仿宋" w:hAnsi="仿宋" w:eastAsia="仿宋" w:cs="仿宋"/>
          <w:color w:val="auto"/>
          <w:sz w:val="32"/>
          <w:highlight w:val="none"/>
        </w:rPr>
      </w:pPr>
    </w:p>
    <w:p>
      <w:pPr>
        <w:pStyle w:val="24"/>
        <w:rPr>
          <w:rFonts w:ascii="仿宋" w:hAnsi="仿宋" w:eastAsia="仿宋" w:cs="仿宋"/>
          <w:color w:val="auto"/>
          <w:sz w:val="32"/>
          <w:highlight w:val="none"/>
        </w:rPr>
      </w:pPr>
    </w:p>
    <w:p>
      <w:pPr>
        <w:pStyle w:val="24"/>
        <w:rPr>
          <w:rFonts w:ascii="仿宋" w:hAnsi="仿宋" w:eastAsia="仿宋" w:cs="仿宋"/>
          <w:color w:val="auto"/>
          <w:sz w:val="33"/>
          <w:highlight w:val="none"/>
        </w:rPr>
      </w:pPr>
    </w:p>
    <w:p>
      <w:pPr>
        <w:spacing w:line="480" w:lineRule="auto"/>
        <w:jc w:val="center"/>
        <w:rPr>
          <w:rFonts w:ascii="仿宋" w:hAnsi="仿宋" w:eastAsia="仿宋" w:cs="仿宋"/>
          <w:b/>
          <w:bCs/>
          <w:color w:val="auto"/>
          <w:sz w:val="52"/>
          <w:szCs w:val="52"/>
          <w:highlight w:val="none"/>
        </w:rPr>
      </w:pPr>
    </w:p>
    <w:p>
      <w:pPr>
        <w:spacing w:line="480" w:lineRule="auto"/>
        <w:jc w:val="center"/>
        <w:rPr>
          <w:rFonts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竞争性磋商响应文件</w:t>
      </w:r>
    </w:p>
    <w:p>
      <w:pPr>
        <w:spacing w:line="480" w:lineRule="auto"/>
        <w:rPr>
          <w:rFonts w:ascii="仿宋" w:hAnsi="仿宋" w:eastAsia="仿宋" w:cs="仿宋"/>
          <w:color w:val="auto"/>
          <w:sz w:val="32"/>
          <w:szCs w:val="32"/>
          <w:highlight w:val="none"/>
        </w:rPr>
      </w:pPr>
    </w:p>
    <w:p>
      <w:pPr>
        <w:spacing w:line="480" w:lineRule="auto"/>
        <w:ind w:firstLine="640"/>
        <w:rPr>
          <w:rFonts w:ascii="仿宋" w:hAnsi="仿宋" w:eastAsia="仿宋" w:cs="仿宋"/>
          <w:color w:val="auto"/>
          <w:sz w:val="22"/>
          <w:szCs w:val="22"/>
          <w:highlight w:val="none"/>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lang w:eastAsia="zh-CN"/>
        </w:rPr>
        <w:t>西岗街道桦墅村2025年度安保服务(1年)项目</w:t>
      </w:r>
    </w:p>
    <w:p>
      <w:pPr>
        <w:spacing w:line="480" w:lineRule="auto"/>
        <w:ind w:firstLine="64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项目编号：</w:t>
      </w:r>
    </w:p>
    <w:p>
      <w:pPr>
        <w:spacing w:line="480" w:lineRule="auto"/>
        <w:ind w:firstLine="640"/>
        <w:rPr>
          <w:rFonts w:ascii="仿宋" w:hAnsi="仿宋" w:eastAsia="仿宋" w:cs="仿宋"/>
          <w:color w:val="auto"/>
          <w:sz w:val="32"/>
          <w:szCs w:val="32"/>
          <w:highlight w:val="none"/>
        </w:rPr>
      </w:pPr>
    </w:p>
    <w:p>
      <w:pPr>
        <w:widowControl/>
        <w:jc w:val="left"/>
        <w:rPr>
          <w:rFonts w:ascii="仿宋" w:hAnsi="仿宋" w:eastAsia="仿宋" w:cs="仿宋"/>
          <w:color w:val="auto"/>
          <w:sz w:val="32"/>
          <w:szCs w:val="32"/>
          <w:highlight w:val="none"/>
        </w:rPr>
      </w:pPr>
    </w:p>
    <w:p>
      <w:pPr>
        <w:widowControl/>
        <w:jc w:val="left"/>
        <w:rPr>
          <w:rFonts w:ascii="仿宋" w:hAnsi="仿宋" w:eastAsia="仿宋" w:cs="仿宋"/>
          <w:color w:val="auto"/>
          <w:sz w:val="32"/>
          <w:szCs w:val="32"/>
          <w:highlight w:val="none"/>
        </w:rPr>
      </w:pPr>
    </w:p>
    <w:p>
      <w:pPr>
        <w:widowControl/>
        <w:jc w:val="left"/>
        <w:rPr>
          <w:rFonts w:ascii="仿宋" w:hAnsi="仿宋" w:eastAsia="仿宋" w:cs="仿宋"/>
          <w:color w:val="auto"/>
          <w:sz w:val="32"/>
          <w:szCs w:val="32"/>
          <w:highlight w:val="none"/>
        </w:rPr>
      </w:pPr>
    </w:p>
    <w:p>
      <w:pPr>
        <w:widowControl/>
        <w:jc w:val="left"/>
        <w:rPr>
          <w:rFonts w:ascii="仿宋" w:hAnsi="仿宋" w:eastAsia="仿宋" w:cs="仿宋"/>
          <w:color w:val="auto"/>
          <w:sz w:val="32"/>
          <w:szCs w:val="32"/>
          <w:highlight w:val="none"/>
        </w:rPr>
      </w:pPr>
    </w:p>
    <w:p>
      <w:pPr>
        <w:widowControl/>
        <w:jc w:val="center"/>
        <w:rPr>
          <w:rFonts w:ascii="仿宋" w:hAnsi="仿宋" w:eastAsia="仿宋" w:cs="仿宋"/>
          <w:color w:val="auto"/>
          <w:sz w:val="32"/>
          <w:szCs w:val="32"/>
          <w:highlight w:val="none"/>
        </w:rPr>
      </w:pPr>
    </w:p>
    <w:p>
      <w:pPr>
        <w:widowControl/>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供应商名称 ：（加盖电子公章）</w:t>
      </w:r>
    </w:p>
    <w:p>
      <w:pPr>
        <w:widowControl/>
        <w:jc w:val="center"/>
        <w:rPr>
          <w:rFonts w:ascii="仿宋" w:hAnsi="仿宋" w:eastAsia="仿宋" w:cs="仿宋"/>
          <w:b/>
          <w:bCs/>
          <w:color w:val="auto"/>
          <w:sz w:val="32"/>
          <w:szCs w:val="32"/>
          <w:highlight w:val="none"/>
        </w:rPr>
      </w:pPr>
    </w:p>
    <w:p>
      <w:pPr>
        <w:widowControl/>
        <w:jc w:val="center"/>
        <w:rPr>
          <w:rFonts w:ascii="仿宋" w:hAnsi="仿宋" w:eastAsia="仿宋" w:cs="仿宋"/>
          <w:b/>
          <w:bCs/>
          <w:color w:val="auto"/>
          <w:szCs w:val="21"/>
          <w:highlight w:val="none"/>
        </w:rPr>
      </w:pPr>
      <w:r>
        <w:rPr>
          <w:rFonts w:hint="eastAsia" w:ascii="仿宋" w:hAnsi="仿宋" w:eastAsia="仿宋" w:cs="仿宋"/>
          <w:b/>
          <w:bCs/>
          <w:color w:val="auto"/>
          <w:sz w:val="32"/>
          <w:szCs w:val="32"/>
          <w:highlight w:val="none"/>
        </w:rPr>
        <w:t>日      期 ：</w:t>
      </w:r>
      <w:r>
        <w:rPr>
          <w:rFonts w:hint="eastAsia" w:ascii="仿宋" w:hAnsi="仿宋" w:eastAsia="仿宋" w:cs="仿宋"/>
          <w:b/>
          <w:bCs/>
          <w:color w:val="auto"/>
          <w:szCs w:val="21"/>
          <w:highlight w:val="none"/>
        </w:rPr>
        <w:br w:type="page" w:clear="all"/>
      </w:r>
    </w:p>
    <w:p>
      <w:pPr>
        <w:pStyle w:val="5"/>
        <w:keepLines w:val="0"/>
        <w:tabs>
          <w:tab w:val="left" w:pos="1440"/>
          <w:tab w:val="left" w:pos="5670"/>
        </w:tabs>
        <w:rPr>
          <w:rFonts w:ascii="仿宋" w:hAnsi="仿宋" w:eastAsia="仿宋" w:cs="仿宋"/>
          <w:color w:val="auto"/>
          <w:sz w:val="24"/>
          <w:highlight w:val="none"/>
        </w:rPr>
      </w:pPr>
      <w:bookmarkStart w:id="136" w:name="_Toc28386"/>
      <w:bookmarkStart w:id="137" w:name="_Toc11566"/>
      <w:bookmarkStart w:id="138" w:name="_Toc13994"/>
      <w:r>
        <w:rPr>
          <w:rFonts w:hint="eastAsia" w:ascii="仿宋" w:hAnsi="仿宋" w:eastAsia="仿宋" w:cs="仿宋"/>
          <w:color w:val="auto"/>
          <w:sz w:val="24"/>
          <w:highlight w:val="none"/>
        </w:rPr>
        <w:t>一、基本目录</w:t>
      </w:r>
      <w:bookmarkEnd w:id="136"/>
      <w:bookmarkEnd w:id="137"/>
      <w:bookmarkEnd w:id="138"/>
    </w:p>
    <w:p>
      <w:pPr>
        <w:outlineLvl w:val="2"/>
        <w:rPr>
          <w:rFonts w:ascii="仿宋" w:hAnsi="仿宋" w:eastAsia="仿宋" w:cs="仿宋"/>
          <w:color w:val="auto"/>
          <w:sz w:val="28"/>
          <w:szCs w:val="28"/>
          <w:highlight w:val="none"/>
        </w:rPr>
      </w:pPr>
    </w:p>
    <w:p>
      <w:pPr>
        <w:pStyle w:val="6"/>
        <w:keepLines w:val="0"/>
        <w:tabs>
          <w:tab w:val="left" w:pos="1440"/>
          <w:tab w:val="left" w:pos="5670"/>
        </w:tabs>
        <w:spacing w:line="360" w:lineRule="auto"/>
        <w:rPr>
          <w:rFonts w:ascii="仿宋" w:hAnsi="仿宋" w:eastAsia="仿宋" w:cs="仿宋"/>
          <w:color w:val="auto"/>
          <w:sz w:val="24"/>
          <w:szCs w:val="24"/>
          <w:highlight w:val="none"/>
        </w:rPr>
      </w:pPr>
      <w:bookmarkStart w:id="139" w:name="_Toc9194"/>
      <w:bookmarkStart w:id="140" w:name="_Toc26897"/>
      <w:bookmarkStart w:id="141" w:name="_Toc23408"/>
      <w:r>
        <w:rPr>
          <w:rFonts w:hint="eastAsia" w:ascii="仿宋" w:hAnsi="仿宋" w:eastAsia="仿宋" w:cs="仿宋"/>
          <w:color w:val="auto"/>
          <w:sz w:val="24"/>
          <w:szCs w:val="24"/>
          <w:highlight w:val="none"/>
        </w:rPr>
        <w:t>1、磋商报价表</w:t>
      </w:r>
      <w:bookmarkEnd w:id="139"/>
      <w:bookmarkEnd w:id="140"/>
      <w:bookmarkEnd w:id="141"/>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磋商报价表</w:t>
      </w:r>
    </w:p>
    <w:p>
      <w:pPr>
        <w:pStyle w:val="55"/>
        <w:rPr>
          <w:rFonts w:ascii="仿宋" w:hAnsi="仿宋" w:eastAsia="仿宋" w:cs="仿宋"/>
          <w:color w:val="auto"/>
          <w:highlight w:val="none"/>
        </w:rPr>
      </w:pPr>
      <w:r>
        <w:rPr>
          <w:rFonts w:hint="eastAsia" w:ascii="仿宋" w:hAnsi="仿宋" w:eastAsia="仿宋" w:cs="仿宋"/>
          <w:color w:val="auto"/>
          <w:highlight w:val="none"/>
        </w:rPr>
        <w:t>本次为首次报价                                  货币单位：人民币元</w:t>
      </w:r>
    </w:p>
    <w:p>
      <w:pPr>
        <w:pStyle w:val="55"/>
        <w:spacing w:line="360" w:lineRule="auto"/>
        <w:rPr>
          <w:rFonts w:ascii="仿宋" w:hAnsi="仿宋" w:eastAsia="仿宋" w:cs="仿宋"/>
          <w:color w:val="auto"/>
          <w:highlight w:val="none"/>
          <w:u w:val="single"/>
        </w:rPr>
      </w:pPr>
      <w:r>
        <w:rPr>
          <w:rFonts w:hint="eastAsia" w:ascii="仿宋" w:hAnsi="仿宋" w:eastAsia="仿宋" w:cs="仿宋"/>
          <w:color w:val="auto"/>
          <w:highlight w:val="none"/>
        </w:rPr>
        <w:t>项目名称：</w:t>
      </w:r>
      <w:r>
        <w:rPr>
          <w:rFonts w:hint="eastAsia" w:ascii="仿宋" w:hAnsi="仿宋" w:eastAsia="仿宋" w:cs="仿宋"/>
          <w:color w:val="auto"/>
          <w:highlight w:val="none"/>
          <w:u w:val="single"/>
          <w:lang w:bidi="zh-CN"/>
        </w:rPr>
        <w:t>西岗街道桦墅村2025年度安保服务(1年)项目</w:t>
      </w:r>
    </w:p>
    <w:p>
      <w:pPr>
        <w:pStyle w:val="55"/>
        <w:rPr>
          <w:rFonts w:ascii="仿宋" w:hAnsi="仿宋" w:eastAsia="仿宋" w:cs="仿宋"/>
          <w:color w:val="auto"/>
          <w:highlight w:val="none"/>
        </w:rPr>
      </w:pPr>
      <w:r>
        <w:rPr>
          <w:rFonts w:hint="eastAsia" w:ascii="仿宋" w:hAnsi="仿宋" w:eastAsia="仿宋" w:cs="仿宋"/>
          <w:color w:val="auto"/>
          <w:highlight w:val="none"/>
        </w:rPr>
        <w:t xml:space="preserve">项目编号： </w:t>
      </w:r>
      <w:r>
        <w:rPr>
          <w:rFonts w:hint="eastAsia" w:ascii="仿宋" w:hAnsi="仿宋" w:eastAsia="仿宋" w:cs="仿宋"/>
          <w:bCs/>
          <w:color w:val="auto"/>
          <w:spacing w:val="-6"/>
          <w:sz w:val="24"/>
          <w:szCs w:val="24"/>
          <w:highlight w:val="none"/>
          <w:lang w:val="zh-CN"/>
        </w:rPr>
        <w:t>JSZC-320113-GZPM-C2025-0015</w:t>
      </w:r>
      <w:r>
        <w:rPr>
          <w:rFonts w:hint="eastAsia" w:ascii="仿宋" w:hAnsi="仿宋" w:eastAsia="仿宋" w:cs="仿宋"/>
          <w:color w:val="auto"/>
          <w:highlight w:val="none"/>
        </w:rPr>
        <w:t xml:space="preserve">      </w:t>
      </w:r>
    </w:p>
    <w:tbl>
      <w:tblPr>
        <w:tblStyle w:val="6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2448"/>
        <w:gridCol w:w="2437"/>
        <w:gridCol w:w="36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rPr>
              <w:t>项目名称</w:t>
            </w:r>
          </w:p>
        </w:tc>
        <w:tc>
          <w:tcPr>
            <w:tcW w:w="2470"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rPr>
              <w:t>项目内容</w:t>
            </w:r>
          </w:p>
        </w:tc>
        <w:tc>
          <w:tcPr>
            <w:tcW w:w="3678"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lang w:val="en-US" w:eastAsia="zh-CN"/>
              </w:rPr>
              <w:t>总</w:t>
            </w:r>
            <w:r>
              <w:rPr>
                <w:rFonts w:hint="eastAsia" w:ascii="仿宋" w:hAnsi="仿宋" w:eastAsia="仿宋" w:cs="仿宋"/>
                <w:color w:val="auto"/>
                <w:highlight w:val="none"/>
              </w:rPr>
              <w:t>价（小写）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lang w:bidi="zh-CN"/>
              </w:rPr>
              <w:t>项目名称</w:t>
            </w:r>
          </w:p>
        </w:tc>
        <w:tc>
          <w:tcPr>
            <w:tcW w:w="2470"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rPr>
              <w:t>详见响应文件</w:t>
            </w:r>
          </w:p>
        </w:tc>
        <w:tc>
          <w:tcPr>
            <w:tcW w:w="3678"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rPr>
              <w:t> </w:t>
            </w:r>
            <w:r>
              <w:rPr>
                <w:rFonts w:hint="eastAsia" w:ascii="仿宋" w:hAnsi="仿宋" w:eastAsia="仿宋" w:cs="仿宋"/>
                <w:color w:val="auto"/>
                <w:highlight w:val="none"/>
              </w:rPr>
              <mc:AlternateContent>
                <mc:Choice Requires="wps">
                  <w:drawing>
                    <wp:inline distT="0" distB="0" distL="0" distR="0">
                      <wp:extent cx="635" cy="0"/>
                      <wp:effectExtent l="0" t="4445" r="0" b="5080"/>
                      <wp:docPr id="5" name="矩形 12"/>
                      <wp:cNvGraphicFramePr/>
                      <a:graphic xmlns:a="http://schemas.openxmlformats.org/drawingml/2006/main">
                        <a:graphicData uri="http://schemas.microsoft.com/office/word/2010/wordprocessingShape">
                          <wps:wsp>
                            <wps:cNvSpPr/>
                            <wps:spPr bwMode="auto">
                              <a:xfrm>
                                <a:off x="0" y="0"/>
                                <a:ext cx="635" cy="0"/>
                              </a:xfrm>
                              <a:prstGeom prst="rect">
                                <a:avLst/>
                              </a:prstGeom>
                              <a:ln w="9525" cap="flat" cmpd="sng">
                                <a:solidFill>
                                  <a:srgbClr val="000000"/>
                                </a:solidFill>
                                <a:prstDash val="solid"/>
                                <a:miter/>
                                <a:headEnd type="none" w="med" len="med"/>
                                <a:tailEnd type="none" w="med" len="med"/>
                              </a:ln>
                            </wps:spPr>
                            <wps:bodyPr rot="0">
                              <a:noAutofit/>
                            </wps:bodyPr>
                          </wps:wsp>
                        </a:graphicData>
                      </a:graphic>
                    </wp:inline>
                  </w:drawing>
                </mc:Choice>
                <mc:Fallback>
                  <w:pict>
                    <v:rect id="矩形 12"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lOQqc4AAAD/AAAADwAAAAAAAAABACAAAAAiAAAAZHJzL2Rvd25yZXYueG1sUEsBAhQAFAAA&#10;AAgAh07iQEAuluf5AQAABgQAAA4AAAAAAAAAAQAgAAAAHQEAAGRycy9lMm9Eb2MueG1sUEsFBgAA&#10;AAAGAAYAWQEAAIgFAAAAAA==&#10;">
                      <v:fill on="f" focussize="0,0"/>
                      <v:stroke color="#000000" joinstyle="miter"/>
                      <v:imagedata o:title=""/>
                      <o:lock v:ext="edit" aspectratio="f"/>
                      <w10:wrap type="none"/>
                      <w10:anchorlock/>
                    </v:rect>
                  </w:pict>
                </mc:Fallback>
              </mc:AlternateContent>
            </w:r>
            <w:r>
              <w:rPr>
                <w:rFonts w:hint="eastAsia" w:ascii="仿宋" w:hAnsi="仿宋" w:eastAsia="仿宋" w:cs="仿宋"/>
                <w:color w:val="auto"/>
                <w:highlight w:val="none"/>
              </w:rPr>
              <w:t> 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2459" w:type="dxa"/>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lang w:val="en-US" w:eastAsia="zh-CN"/>
              </w:rPr>
              <w:t>总</w:t>
            </w:r>
            <w:r>
              <w:rPr>
                <w:rFonts w:hint="eastAsia" w:ascii="仿宋" w:hAnsi="仿宋" w:eastAsia="仿宋" w:cs="仿宋"/>
                <w:color w:val="auto"/>
                <w:highlight w:val="none"/>
              </w:rPr>
              <w:t>价（大写）：</w:t>
            </w:r>
          </w:p>
        </w:tc>
        <w:tc>
          <w:tcPr>
            <w:tcW w:w="6178" w:type="dxa"/>
            <w:gridSpan w:val="2"/>
            <w:shd w:val="clear" w:color="auto" w:fill="auto"/>
            <w:noWrap w:val="0"/>
            <w:vAlign w:val="center"/>
          </w:tcPr>
          <w:p>
            <w:pPr>
              <w:pStyle w:val="55"/>
              <w:rPr>
                <w:rFonts w:ascii="仿宋" w:hAnsi="仿宋" w:eastAsia="仿宋" w:cs="仿宋"/>
                <w:color w:val="auto"/>
                <w:highlight w:val="none"/>
              </w:rPr>
            </w:pPr>
            <w:r>
              <w:rPr>
                <w:rFonts w:hint="eastAsia" w:ascii="仿宋" w:hAnsi="仿宋" w:eastAsia="仿宋" w:cs="仿宋"/>
                <w:color w:val="auto"/>
                <w:highlight w:val="none"/>
              </w:rPr>
              <w:t>金额大写        元</w:t>
            </w:r>
          </w:p>
        </w:tc>
      </w:tr>
    </w:tbl>
    <w:p>
      <w:pPr>
        <w:pStyle w:val="55"/>
        <w:rPr>
          <w:rFonts w:ascii="仿宋" w:hAnsi="仿宋" w:eastAsia="仿宋" w:cs="仿宋"/>
          <w:color w:val="auto"/>
          <w:highlight w:val="none"/>
        </w:rPr>
      </w:pPr>
      <w:r>
        <w:rPr>
          <w:rFonts w:hint="eastAsia" w:ascii="仿宋" w:hAnsi="仿宋" w:eastAsia="仿宋" w:cs="仿宋"/>
          <w:color w:val="auto"/>
          <w:highlight w:val="none"/>
        </w:rPr>
        <w:t>报价说明：</w:t>
      </w:r>
    </w:p>
    <w:p>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1、报价包括完成项目的所有费用。采购人不再支付报价以外的任何费用。</w:t>
      </w:r>
    </w:p>
    <w:p>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2、报价以总价为准，大小写不一致以大写为准；</w:t>
      </w:r>
    </w:p>
    <w:p>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3、偏离说明：详见《偏离表》；</w:t>
      </w:r>
    </w:p>
    <w:p>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供应商（电子签章）：</w:t>
      </w:r>
    </w:p>
    <w:p>
      <w:pPr>
        <w:pStyle w:val="55"/>
        <w:rPr>
          <w:rFonts w:ascii="仿宋" w:hAnsi="仿宋" w:eastAsia="仿宋" w:cs="仿宋"/>
          <w:color w:val="auto"/>
          <w:highlight w:val="none"/>
        </w:rPr>
      </w:pPr>
    </w:p>
    <w:p>
      <w:pPr>
        <w:pStyle w:val="55"/>
        <w:rPr>
          <w:rFonts w:ascii="仿宋" w:hAnsi="仿宋" w:eastAsia="仿宋" w:cs="仿宋"/>
          <w:color w:val="auto"/>
          <w:highlight w:val="none"/>
        </w:rPr>
      </w:pPr>
      <w:r>
        <w:rPr>
          <w:rFonts w:hint="eastAsia" w:ascii="仿宋" w:hAnsi="仿宋" w:eastAsia="仿宋" w:cs="仿宋"/>
          <w:color w:val="auto"/>
          <w:highlight w:val="none"/>
        </w:rPr>
        <w:t>注：本磋商报价表响应文件编制工具内编制填写</w:t>
      </w:r>
    </w:p>
    <w:p>
      <w:pPr>
        <w:pStyle w:val="55"/>
        <w:rPr>
          <w:rFonts w:ascii="仿宋" w:hAnsi="仿宋" w:eastAsia="仿宋" w:cs="仿宋"/>
          <w:color w:val="auto"/>
          <w:highlight w:val="none"/>
        </w:rPr>
      </w:pPr>
    </w:p>
    <w:p>
      <w:pPr>
        <w:pStyle w:val="55"/>
        <w:rPr>
          <w:rFonts w:ascii="仿宋" w:hAnsi="仿宋" w:eastAsia="仿宋" w:cs="仿宋"/>
          <w:color w:val="auto"/>
          <w:highlight w:val="none"/>
        </w:rPr>
      </w:pPr>
    </w:p>
    <w:p>
      <w:pPr>
        <w:pStyle w:val="55"/>
        <w:rPr>
          <w:rFonts w:ascii="仿宋" w:hAnsi="仿宋" w:eastAsia="仿宋" w:cs="仿宋"/>
          <w:color w:val="auto"/>
          <w:highlight w:val="none"/>
        </w:rPr>
      </w:pPr>
    </w:p>
    <w:p>
      <w:pPr>
        <w:pStyle w:val="55"/>
        <w:rPr>
          <w:rFonts w:ascii="仿宋" w:hAnsi="仿宋" w:eastAsia="仿宋" w:cs="仿宋"/>
          <w:color w:val="auto"/>
          <w:highlight w:val="none"/>
        </w:rPr>
      </w:pPr>
    </w:p>
    <w:p>
      <w:pPr>
        <w:pStyle w:val="243"/>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sz w:val="24"/>
          <w:szCs w:val="24"/>
          <w:highlight w:val="none"/>
        </w:rPr>
      </w:pPr>
      <w:bookmarkStart w:id="142" w:name="_Toc22439"/>
      <w:bookmarkStart w:id="143" w:name="_Toc18789"/>
      <w:bookmarkStart w:id="144" w:name="_Toc2940"/>
      <w:bookmarkStart w:id="145" w:name="_Toc26677"/>
      <w:bookmarkStart w:id="146" w:name="_Toc21641"/>
      <w:r>
        <w:rPr>
          <w:rFonts w:hint="eastAsia" w:ascii="仿宋" w:hAnsi="仿宋" w:eastAsia="仿宋" w:cs="仿宋"/>
          <w:color w:val="auto"/>
          <w:sz w:val="24"/>
          <w:szCs w:val="24"/>
          <w:highlight w:val="none"/>
        </w:rPr>
        <w:br w:type="page" w:clear="all"/>
      </w:r>
    </w:p>
    <w:p>
      <w:pPr>
        <w:pStyle w:val="6"/>
        <w:keepLines w:val="0"/>
        <w:tabs>
          <w:tab w:val="left" w:pos="1440"/>
          <w:tab w:val="left" w:pos="5670"/>
        </w:tabs>
        <w:spacing w:line="360" w:lineRule="auto"/>
        <w:rPr>
          <w:rFonts w:ascii="仿宋" w:hAnsi="仿宋" w:eastAsia="仿宋" w:cs="仿宋"/>
          <w:color w:val="auto"/>
          <w:sz w:val="24"/>
          <w:szCs w:val="24"/>
          <w:highlight w:val="none"/>
        </w:rPr>
      </w:pPr>
      <w:bookmarkStart w:id="147" w:name="_Toc21225"/>
      <w:r>
        <w:rPr>
          <w:rFonts w:hint="eastAsia" w:ascii="仿宋" w:hAnsi="仿宋" w:eastAsia="仿宋" w:cs="仿宋"/>
          <w:color w:val="auto"/>
          <w:sz w:val="24"/>
          <w:szCs w:val="24"/>
          <w:highlight w:val="none"/>
        </w:rPr>
        <w:t>2、竞争性磋商申请及声明</w:t>
      </w:r>
      <w:bookmarkEnd w:id="142"/>
      <w:bookmarkEnd w:id="143"/>
      <w:bookmarkEnd w:id="144"/>
      <w:bookmarkEnd w:id="145"/>
      <w:bookmarkEnd w:id="146"/>
      <w:bookmarkEnd w:id="147"/>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竞争性磋商申请及声明</w:t>
      </w:r>
    </w:p>
    <w:p>
      <w:pPr>
        <w:jc w:val="center"/>
        <w:rPr>
          <w:rFonts w:ascii="仿宋" w:hAnsi="仿宋" w:eastAsia="仿宋" w:cs="仿宋"/>
          <w:color w:val="auto"/>
          <w:szCs w:val="21"/>
          <w:highlight w:val="none"/>
        </w:rPr>
      </w:pPr>
    </w:p>
    <w:p>
      <w:pPr>
        <w:spacing w:line="360" w:lineRule="auto"/>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致：</w:t>
      </w:r>
      <w:r>
        <w:rPr>
          <w:rFonts w:hint="eastAsia" w:ascii="仿宋" w:hAnsi="仿宋" w:eastAsia="仿宋" w:cs="仿宋"/>
          <w:color w:val="auto"/>
          <w:sz w:val="24"/>
          <w:szCs w:val="24"/>
          <w:highlight w:val="none"/>
          <w:lang w:bidi="zh-CN"/>
        </w:rPr>
        <w:t>南京市栖霞区人民政府西岗办事处(采购人)</w:t>
      </w:r>
    </w:p>
    <w:p>
      <w:pPr>
        <w:spacing w:line="360" w:lineRule="auto"/>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江苏高智项目管理有限公司</w:t>
      </w:r>
    </w:p>
    <w:p>
      <w:pPr>
        <w:spacing w:line="440" w:lineRule="exact"/>
        <w:ind w:firstLine="42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根据贵方</w:t>
      </w:r>
      <w:r>
        <w:rPr>
          <w:rFonts w:hint="eastAsia" w:ascii="仿宋" w:hAnsi="仿宋" w:eastAsia="仿宋" w:cs="仿宋"/>
          <w:color w:val="auto"/>
          <w:sz w:val="24"/>
          <w:szCs w:val="24"/>
          <w:highlight w:val="none"/>
          <w:u w:val="single"/>
          <w:lang w:val="zh-CN"/>
        </w:rPr>
        <w:t>西岗街道桦墅村2025年度安保服务(1年)项目</w:t>
      </w:r>
      <w:r>
        <w:rPr>
          <w:rFonts w:hint="eastAsia" w:ascii="仿宋" w:hAnsi="仿宋" w:eastAsia="仿宋" w:cs="仿宋"/>
          <w:color w:val="auto"/>
          <w:sz w:val="24"/>
          <w:szCs w:val="24"/>
          <w:highlight w:val="none"/>
          <w:lang w:val="zh-CN"/>
        </w:rPr>
        <w:t>（项目名称）（项目编号）竞争性磋商公告，</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，提交响应性文件并参加磋商。</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据此函，本公司兹宣布同意如下：</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我们的资格条件完全符合政府采购法和本次采购要求，</w:t>
      </w:r>
      <w:r>
        <w:rPr>
          <w:rFonts w:hint="eastAsia" w:ascii="仿宋" w:hAnsi="仿宋" w:eastAsia="仿宋" w:cs="仿宋"/>
          <w:color w:val="auto"/>
          <w:sz w:val="24"/>
          <w:szCs w:val="24"/>
          <w:highlight w:val="none"/>
        </w:rPr>
        <w:t>我们</w:t>
      </w:r>
      <w:r>
        <w:rPr>
          <w:rFonts w:hint="eastAsia" w:ascii="仿宋" w:hAnsi="仿宋" w:eastAsia="仿宋" w:cs="仿宋"/>
          <w:color w:val="auto"/>
          <w:sz w:val="24"/>
          <w:szCs w:val="24"/>
          <w:highlight w:val="none"/>
          <w:lang w:val="zh-CN"/>
        </w:rPr>
        <w:t>同意并向贵方提供了与本次采购活动有关的所有证据和资料</w:t>
      </w:r>
      <w:r>
        <w:rPr>
          <w:rFonts w:hint="eastAsia" w:ascii="仿宋" w:hAnsi="仿宋" w:eastAsia="仿宋" w:cs="仿宋"/>
          <w:color w:val="auto"/>
          <w:sz w:val="24"/>
          <w:szCs w:val="24"/>
          <w:highlight w:val="none"/>
        </w:rPr>
        <w:t>。</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2、按磋商文件要求，我们的报价</w:t>
      </w:r>
      <w:r>
        <w:rPr>
          <w:rFonts w:hint="eastAsia" w:ascii="仿宋" w:hAnsi="仿宋" w:eastAsia="仿宋" w:cs="仿宋"/>
          <w:color w:val="auto"/>
          <w:sz w:val="24"/>
          <w:szCs w:val="24"/>
          <w:highlight w:val="none"/>
          <w:u w:val="single"/>
        </w:rPr>
        <w:t>详见报价一览表</w:t>
      </w:r>
      <w:r>
        <w:rPr>
          <w:rFonts w:hint="eastAsia" w:ascii="仿宋" w:hAnsi="仿宋" w:eastAsia="仿宋" w:cs="仿宋"/>
          <w:color w:val="auto"/>
          <w:sz w:val="24"/>
          <w:szCs w:val="24"/>
          <w:highlight w:val="none"/>
        </w:rPr>
        <w:t>。</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3、本项目服务时间为：</w:t>
      </w:r>
      <w:r>
        <w:rPr>
          <w:rFonts w:hint="eastAsia" w:ascii="仿宋" w:hAnsi="仿宋" w:eastAsia="仿宋" w:cs="仿宋"/>
          <w:color w:val="auto"/>
          <w:sz w:val="24"/>
          <w:szCs w:val="24"/>
          <w:highlight w:val="none"/>
          <w:u w:val="single"/>
        </w:rPr>
        <w:t>满足磋商文件要求</w:t>
      </w:r>
      <w:r>
        <w:rPr>
          <w:rFonts w:hint="eastAsia" w:ascii="仿宋" w:hAnsi="仿宋" w:eastAsia="仿宋" w:cs="仿宋"/>
          <w:color w:val="auto"/>
          <w:sz w:val="24"/>
          <w:szCs w:val="24"/>
          <w:highlight w:val="none"/>
        </w:rPr>
        <w:t>。</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我们已详细阅读全部磋商文件及其有效补充文件，我们放弃对磋商文件任何误解的权利，提交响应文件后，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不对磋商文件本身提出质疑</w:t>
      </w:r>
      <w:r>
        <w:rPr>
          <w:rFonts w:hint="eastAsia" w:ascii="仿宋" w:hAnsi="仿宋" w:eastAsia="仿宋" w:cs="仿宋"/>
          <w:color w:val="auto"/>
          <w:sz w:val="24"/>
          <w:szCs w:val="24"/>
          <w:highlight w:val="none"/>
          <w:lang w:val="zh-CN"/>
        </w:rPr>
        <w:t>。</w:t>
      </w:r>
    </w:p>
    <w:p>
      <w:pPr>
        <w:widowControl/>
        <w:shd w:val="clear" w:color="auto" w:fill="FFFFFF"/>
        <w:spacing w:line="440" w:lineRule="exact"/>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5、一旦我方成交，我方将根据磋商文件的规定及我方响应承诺严格履行合同。</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pPr>
        <w:spacing w:line="440" w:lineRule="exact"/>
        <w:ind w:firstLine="428"/>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8、我方正式通讯方式为：</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9、我方正式开户银行和账号为：</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供应商名称（加盖电子公章）：</w:t>
      </w:r>
      <w:r>
        <w:rPr>
          <w:rFonts w:hint="eastAsia" w:ascii="仿宋" w:hAnsi="仿宋" w:eastAsia="仿宋" w:cs="仿宋"/>
          <w:color w:val="auto"/>
          <w:sz w:val="24"/>
          <w:szCs w:val="24"/>
          <w:highlight w:val="none"/>
          <w:u w:val="single"/>
        </w:rPr>
        <w:t xml:space="preserve">                 </w:t>
      </w:r>
    </w:p>
    <w:p>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pPr>
        <w:pStyle w:val="6"/>
        <w:keepLines w:val="0"/>
        <w:tabs>
          <w:tab w:val="left" w:pos="1440"/>
          <w:tab w:val="left" w:pos="5670"/>
        </w:tabs>
        <w:spacing w:line="360" w:lineRule="auto"/>
        <w:rPr>
          <w:rFonts w:ascii="仿宋" w:hAnsi="仿宋" w:eastAsia="仿宋" w:cs="仿宋"/>
          <w:color w:val="auto"/>
          <w:sz w:val="24"/>
          <w:szCs w:val="24"/>
          <w:highlight w:val="none"/>
        </w:rPr>
      </w:pPr>
      <w:bookmarkStart w:id="148" w:name="_Toc5046"/>
      <w:bookmarkStart w:id="149" w:name="_Toc16542"/>
      <w:bookmarkStart w:id="150" w:name="_Toc6320"/>
      <w:bookmarkStart w:id="151" w:name="_Toc18755"/>
      <w:bookmarkStart w:id="152" w:name="_Toc30902"/>
      <w:bookmarkStart w:id="153" w:name="_Toc8362"/>
      <w:r>
        <w:rPr>
          <w:rFonts w:hint="eastAsia" w:ascii="仿宋" w:hAnsi="仿宋" w:eastAsia="仿宋" w:cs="仿宋"/>
          <w:color w:val="auto"/>
          <w:sz w:val="24"/>
          <w:szCs w:val="24"/>
          <w:highlight w:val="none"/>
        </w:rPr>
        <w:t>3、法定代表人授权书或法定代表人身份证明书</w:t>
      </w:r>
      <w:bookmarkEnd w:id="148"/>
      <w:bookmarkEnd w:id="149"/>
      <w:bookmarkEnd w:id="150"/>
      <w:bookmarkEnd w:id="151"/>
      <w:bookmarkEnd w:id="152"/>
      <w:bookmarkEnd w:id="153"/>
    </w:p>
    <w:p>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法定代表人授权委托书</w:t>
      </w:r>
    </w:p>
    <w:p>
      <w:pPr>
        <w:pStyle w:val="24"/>
        <w:tabs>
          <w:tab w:val="left" w:pos="5401"/>
          <w:tab w:val="left" w:pos="7458"/>
          <w:tab w:val="left" w:pos="8727"/>
        </w:tabs>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致：南京市栖霞区人民政府西岗办事处(采购人)</w:t>
      </w:r>
    </w:p>
    <w:p>
      <w:pPr>
        <w:pStyle w:val="24"/>
        <w:tabs>
          <w:tab w:val="left" w:pos="5401"/>
          <w:tab w:val="left" w:pos="7458"/>
          <w:tab w:val="left" w:pos="8727"/>
        </w:tabs>
        <w:spacing w:line="360" w:lineRule="auto"/>
        <w:ind w:firstLine="9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江苏高智项目管理有限公司  </w:t>
      </w:r>
    </w:p>
    <w:p>
      <w:pPr>
        <w:rPr>
          <w:rFonts w:ascii="仿宋" w:hAnsi="仿宋" w:eastAsia="仿宋" w:cs="仿宋"/>
          <w:color w:val="auto"/>
          <w:sz w:val="24"/>
          <w:szCs w:val="24"/>
          <w:highlight w:val="none"/>
        </w:rPr>
      </w:pPr>
    </w:p>
    <w:p>
      <w:pPr>
        <w:spacing w:line="360" w:lineRule="auto"/>
        <w:ind w:firstLine="484"/>
        <w:rPr>
          <w:rFonts w:ascii="仿宋" w:hAnsi="仿宋" w:eastAsia="仿宋" w:cs="仿宋"/>
          <w:color w:val="auto"/>
          <w:sz w:val="24"/>
          <w:szCs w:val="24"/>
          <w:highlight w:val="none"/>
        </w:rPr>
      </w:pPr>
      <w:bookmarkStart w:id="154" w:name="_Toc3769"/>
      <w:bookmarkStart w:id="155" w:name="_Toc12931"/>
      <w:bookmarkStart w:id="156" w:name="_Toc25958"/>
      <w:r>
        <w:rPr>
          <w:rFonts w:hint="eastAsia" w:ascii="仿宋" w:hAnsi="仿宋" w:eastAsia="仿宋" w:cs="仿宋"/>
          <w:color w:val="auto"/>
          <w:sz w:val="24"/>
          <w:szCs w:val="24"/>
          <w:highlight w:val="none"/>
          <w:lang w:val="zh-CN"/>
        </w:rPr>
        <w:t>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auto"/>
          <w:sz w:val="24"/>
          <w:szCs w:val="24"/>
          <w:highlight w:val="none"/>
          <w:u w:val="single"/>
          <w:lang w:val="zh-CN"/>
        </w:rPr>
        <w:t>西岗街道桦墅村2025年度安保服务(1年)项目</w:t>
      </w:r>
      <w:r>
        <w:rPr>
          <w:rFonts w:hint="eastAsia" w:ascii="仿宋" w:hAnsi="仿宋" w:eastAsia="仿宋" w:cs="仿宋"/>
          <w:color w:val="auto"/>
          <w:sz w:val="24"/>
          <w:szCs w:val="24"/>
          <w:highlight w:val="none"/>
          <w:lang w:val="zh-CN"/>
        </w:rPr>
        <w:t>（项目名称），＿＿＿＿（项目编号）投标，以本公司名义处理一切与之有关的事务。</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日签字生效，特此声明。</w:t>
      </w:r>
    </w:p>
    <w:p>
      <w:pPr>
        <w:spacing w:line="360" w:lineRule="auto"/>
        <w:ind w:firstLine="480"/>
        <w:rPr>
          <w:rFonts w:ascii="仿宋" w:hAnsi="仿宋" w:eastAsia="仿宋" w:cs="仿宋"/>
          <w:color w:val="auto"/>
          <w:sz w:val="24"/>
          <w:szCs w:val="24"/>
          <w:highlight w:val="none"/>
        </w:rPr>
      </w:pP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被授权代表人姓名：            </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              </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                      </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pPr>
        <w:spacing w:line="360" w:lineRule="auto"/>
        <w:ind w:firstLine="480"/>
        <w:rPr>
          <w:rFonts w:ascii="仿宋" w:hAnsi="仿宋" w:eastAsia="仿宋" w:cs="仿宋"/>
          <w:color w:val="auto"/>
          <w:sz w:val="24"/>
          <w:szCs w:val="24"/>
          <w:highlight w:val="none"/>
        </w:rPr>
      </w:pP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pPr>
        <w:spacing w:line="360" w:lineRule="auto"/>
        <w:ind w:firstLine="480"/>
        <w:rPr>
          <w:rFonts w:ascii="仿宋" w:hAnsi="仿宋" w:eastAsia="仿宋" w:cs="仿宋"/>
          <w:color w:val="auto"/>
          <w:sz w:val="24"/>
          <w:szCs w:val="24"/>
          <w:highlight w:val="none"/>
        </w:rPr>
        <w:sectPr>
          <w:pgSz w:w="11906" w:h="16838"/>
          <w:pgMar w:top="1417" w:right="1757" w:bottom="1417" w:left="1757" w:header="851" w:footer="1020" w:gutter="0"/>
          <w:cols w:space="720" w:num="1"/>
          <w:docGrid w:linePitch="360" w:charSpace="0"/>
        </w:sectPr>
      </w:pPr>
      <w:r>
        <w:rPr>
          <w:rFonts w:hint="eastAsia" w:ascii="仿宋" w:hAnsi="仿宋" w:eastAsia="仿宋" w:cs="仿宋"/>
          <w:color w:val="auto"/>
          <w:sz w:val="24"/>
          <w:szCs w:val="24"/>
          <w:highlight w:val="none"/>
        </w:rPr>
        <w:t>（注：后附被授权委托人身份证正反面扫描件）</w:t>
      </w:r>
    </w:p>
    <w:p>
      <w:pPr>
        <w:keepNext/>
        <w:keepLines/>
        <w:pBdr>
          <w:top w:val="none" w:color="000000" w:sz="0" w:space="0"/>
          <w:left w:val="none" w:color="000000" w:sz="0" w:space="0"/>
          <w:bottom w:val="none" w:color="000000" w:sz="0" w:space="0"/>
          <w:right w:val="none" w:color="000000" w:sz="0" w:space="0"/>
        </w:pBdr>
        <w:spacing w:line="85" w:lineRule="atLeast"/>
        <w:ind w:firstLine="641"/>
        <w:jc w:val="center"/>
        <w:rPr>
          <w:rFonts w:ascii="仿宋" w:hAnsi="仿宋" w:eastAsia="仿宋" w:cs="仿宋"/>
          <w:color w:val="auto"/>
          <w:sz w:val="44"/>
          <w:szCs w:val="44"/>
          <w:highlight w:val="none"/>
        </w:rPr>
      </w:pPr>
      <w:bookmarkStart w:id="157" w:name="_Toc14545"/>
      <w:bookmarkStart w:id="158" w:name="_Toc5249"/>
      <w:bookmarkStart w:id="159" w:name="_Toc17108"/>
      <w:bookmarkStart w:id="160" w:name="_Toc4730"/>
      <w:r>
        <w:rPr>
          <w:rFonts w:hint="eastAsia" w:ascii="仿宋" w:hAnsi="仿宋" w:eastAsia="仿宋" w:cs="仿宋"/>
          <w:b/>
          <w:color w:val="auto"/>
          <w:sz w:val="32"/>
          <w:szCs w:val="36"/>
          <w:highlight w:val="none"/>
        </w:rPr>
        <w:t>法定代表人身份证明书</w:t>
      </w:r>
      <w:bookmarkEnd w:id="157"/>
      <w:bookmarkEnd w:id="158"/>
      <w:bookmarkEnd w:id="159"/>
      <w:bookmarkEnd w:id="160"/>
    </w:p>
    <w:p>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兹证明</w:t>
      </w:r>
      <w:r>
        <w:rPr>
          <w:rFonts w:hint="eastAsia" w:ascii="仿宋" w:hAnsi="仿宋" w:eastAsia="仿宋" w:cs="仿宋"/>
          <w:b/>
          <w:color w:val="auto"/>
          <w:sz w:val="24"/>
          <w:szCs w:val="24"/>
          <w:highlight w:val="none"/>
          <w:u w:val="single"/>
        </w:rPr>
        <w:t>×××（）姓名</w:t>
      </w:r>
      <w:r>
        <w:rPr>
          <w:rFonts w:hint="eastAsia" w:ascii="仿宋" w:hAnsi="仿宋" w:eastAsia="仿宋" w:cs="仿宋"/>
          <w:color w:val="auto"/>
          <w:sz w:val="24"/>
          <w:szCs w:val="24"/>
          <w:highlight w:val="none"/>
        </w:rPr>
        <w:t>同志，性别</w:t>
      </w:r>
      <w:r>
        <w:rPr>
          <w:rFonts w:hint="eastAsia" w:ascii="仿宋" w:hAnsi="仿宋" w:eastAsia="仿宋" w:cs="仿宋"/>
          <w:b/>
          <w:color w:val="auto"/>
          <w:sz w:val="24"/>
          <w:szCs w:val="24"/>
          <w:highlight w:val="none"/>
          <w:u w:val="single"/>
        </w:rPr>
        <w:t>×××</w:t>
      </w:r>
      <w:r>
        <w:rPr>
          <w:rFonts w:hint="eastAsia" w:ascii="仿宋" w:hAnsi="仿宋" w:eastAsia="仿宋" w:cs="仿宋"/>
          <w:color w:val="auto"/>
          <w:sz w:val="24"/>
          <w:szCs w:val="24"/>
          <w:highlight w:val="none"/>
        </w:rPr>
        <w:t>，居民身份证号</w:t>
      </w:r>
      <w:r>
        <w:rPr>
          <w:rFonts w:hint="eastAsia" w:ascii="仿宋" w:hAnsi="仿宋" w:eastAsia="仿宋" w:cs="仿宋"/>
          <w:b/>
          <w:color w:val="auto"/>
          <w:sz w:val="24"/>
          <w:szCs w:val="24"/>
          <w:highlight w:val="none"/>
          <w:u w:val="single"/>
        </w:rPr>
        <w:t>×××</w:t>
      </w:r>
      <w:r>
        <w:rPr>
          <w:rFonts w:hint="eastAsia" w:ascii="仿宋" w:hAnsi="仿宋" w:eastAsia="仿宋" w:cs="仿宋"/>
          <w:color w:val="auto"/>
          <w:sz w:val="24"/>
          <w:szCs w:val="24"/>
          <w:highlight w:val="none"/>
        </w:rPr>
        <w:t>，在我单位任</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职务，系我单位主要负责人</w:t>
      </w:r>
      <w:r>
        <w:rPr>
          <w:rFonts w:hint="eastAsia" w:ascii="仿宋" w:hAnsi="仿宋" w:eastAsia="仿宋" w:cs="仿宋"/>
          <w:color w:val="auto"/>
          <w:sz w:val="24"/>
          <w:szCs w:val="24"/>
          <w:highlight w:val="none"/>
          <w:lang w:eastAsia="zh-CN"/>
        </w:rPr>
        <w:t>及</w:t>
      </w:r>
      <w:r>
        <w:rPr>
          <w:rFonts w:hint="eastAsia" w:ascii="仿宋" w:hAnsi="仿宋" w:eastAsia="仿宋" w:cs="仿宋"/>
          <w:color w:val="auto"/>
          <w:sz w:val="24"/>
          <w:szCs w:val="24"/>
          <w:highlight w:val="none"/>
        </w:rPr>
        <w:t>法定代表人。</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 （加盖电子公章） </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0"/>
          <w:szCs w:val="21"/>
          <w:highlight w:val="none"/>
        </w:rPr>
      </w:pP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pPr>
        <w:pBdr>
          <w:top w:val="none" w:color="000000" w:sz="0" w:space="0"/>
          <w:left w:val="none" w:color="000000" w:sz="0" w:space="0"/>
          <w:bottom w:val="none" w:color="000000" w:sz="0" w:space="0"/>
          <w:right w:val="none" w:color="000000" w:sz="0" w:space="0"/>
        </w:pBdr>
        <w:spacing w:line="85" w:lineRule="atLeast"/>
        <w:ind w:firstLine="560"/>
        <w:jc w:val="right"/>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年  月  日</w:t>
      </w:r>
    </w:p>
    <w:p>
      <w:pPr>
        <w:pBdr>
          <w:top w:val="none" w:color="000000" w:sz="0" w:space="0"/>
          <w:left w:val="none" w:color="000000" w:sz="0" w:space="0"/>
          <w:bottom w:val="none" w:color="000000" w:sz="0" w:space="0"/>
          <w:right w:val="none" w:color="000000" w:sz="0" w:space="0"/>
        </w:pBdr>
        <w:spacing w:line="85" w:lineRule="atLeast"/>
        <w:ind w:firstLine="643"/>
        <w:rPr>
          <w:rFonts w:ascii="仿宋" w:hAnsi="仿宋" w:eastAsia="仿宋" w:cs="仿宋"/>
          <w:b/>
          <w:color w:val="auto"/>
          <w:sz w:val="28"/>
          <w:szCs w:val="21"/>
          <w:highlight w:val="none"/>
        </w:rPr>
      </w:pPr>
      <w:r>
        <w:rPr>
          <w:rFonts w:hint="eastAsia" w:ascii="仿宋" w:hAnsi="仿宋" w:eastAsia="仿宋" w:cs="仿宋"/>
          <w:b/>
          <w:color w:val="auto"/>
          <w:sz w:val="28"/>
          <w:szCs w:val="21"/>
          <w:highlight w:val="none"/>
        </w:rPr>
        <w:t> </w:t>
      </w:r>
    </w:p>
    <w:p>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附：法定代表人居民身份证复印件</w:t>
      </w: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u w:val="single"/>
        </w:rPr>
      </w:pP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u w:val="single"/>
        </w:rPr>
      </w:pP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u w:val="single"/>
        </w:rPr>
      </w:pPr>
    </w:p>
    <w:p>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注：1.“法定代表人”直接参加投标响应活动的仅需填写</w:t>
      </w:r>
      <w:r>
        <w:rPr>
          <w:rFonts w:hint="eastAsia" w:ascii="仿宋" w:hAnsi="仿宋" w:eastAsia="仿宋" w:cs="仿宋"/>
          <w:color w:val="auto"/>
          <w:sz w:val="24"/>
          <w:szCs w:val="24"/>
          <w:highlight w:val="none"/>
          <w:u w:val="single"/>
          <w:lang w:eastAsia="zh-CN"/>
        </w:rPr>
        <w:t>本人</w:t>
      </w:r>
      <w:r>
        <w:rPr>
          <w:rFonts w:hint="eastAsia" w:ascii="仿宋" w:hAnsi="仿宋" w:eastAsia="仿宋" w:cs="仿宋"/>
          <w:color w:val="auto"/>
          <w:sz w:val="24"/>
          <w:szCs w:val="24"/>
          <w:highlight w:val="none"/>
          <w:u w:val="single"/>
        </w:rPr>
        <w:t>身份证明</w:t>
      </w:r>
      <w:r>
        <w:rPr>
          <w:rFonts w:hint="eastAsia" w:ascii="仿宋" w:hAnsi="仿宋" w:eastAsia="仿宋" w:cs="仿宋"/>
          <w:color w:val="auto"/>
          <w:sz w:val="24"/>
          <w:szCs w:val="24"/>
          <w:highlight w:val="none"/>
        </w:rPr>
        <w:t>。</w:t>
      </w:r>
    </w:p>
    <w:p>
      <w:pPr>
        <w:pBdr>
          <w:top w:val="none" w:color="000000" w:sz="0" w:space="0"/>
          <w:left w:val="none" w:color="000000" w:sz="0" w:space="0"/>
          <w:bottom w:val="none" w:color="000000" w:sz="0" w:space="0"/>
          <w:right w:val="none" w:color="000000" w:sz="0" w:space="0"/>
        </w:pBdr>
        <w:spacing w:line="360" w:lineRule="auto"/>
        <w:ind w:firstLine="964"/>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2.供应商属于非法人组织的，按照法律、行政法规规定能够对外代表其从事民事活动的主要负责人，视同法定代表人。</w:t>
      </w:r>
    </w:p>
    <w:p>
      <w:pPr>
        <w:pBdr>
          <w:top w:val="none" w:color="000000" w:sz="0" w:space="0"/>
          <w:left w:val="none" w:color="000000" w:sz="0" w:space="0"/>
          <w:bottom w:val="none" w:color="000000" w:sz="0" w:space="0"/>
          <w:right w:val="none" w:color="000000" w:sz="0" w:space="0"/>
        </w:pBdr>
        <w:spacing w:line="85" w:lineRule="atLeast"/>
        <w:rPr>
          <w:rFonts w:ascii="仿宋" w:hAnsi="仿宋" w:eastAsia="仿宋" w:cs="仿宋"/>
          <w:color w:val="auto"/>
          <w:sz w:val="22"/>
          <w:szCs w:val="24"/>
          <w:highlight w:val="none"/>
        </w:rPr>
      </w:pPr>
      <w:r>
        <w:rPr>
          <w:rFonts w:hint="eastAsia" w:ascii="仿宋" w:hAnsi="仿宋" w:eastAsia="仿宋" w:cs="仿宋"/>
          <w:color w:val="auto"/>
          <w:sz w:val="22"/>
          <w:szCs w:val="24"/>
          <w:highlight w:val="none"/>
        </w:rPr>
        <w:br w:type="page" w:clear="all"/>
      </w:r>
      <w:bookmarkEnd w:id="154"/>
      <w:bookmarkEnd w:id="155"/>
      <w:bookmarkEnd w:id="156"/>
    </w:p>
    <w:p>
      <w:pPr>
        <w:pStyle w:val="4"/>
        <w:spacing w:before="240" w:after="240"/>
        <w:ind w:firstLine="0"/>
        <w:rPr>
          <w:rFonts w:ascii="仿宋" w:hAnsi="仿宋" w:cs="仿宋"/>
          <w:color w:val="auto"/>
          <w:szCs w:val="24"/>
          <w:highlight w:val="none"/>
        </w:rPr>
        <w:sectPr>
          <w:pgSz w:w="11906" w:h="16838"/>
          <w:pgMar w:top="1417" w:right="1757" w:bottom="1417" w:left="1757" w:header="851" w:footer="964" w:gutter="0"/>
          <w:cols w:space="720" w:num="1"/>
          <w:docGrid w:linePitch="360" w:charSpace="0"/>
        </w:sectPr>
      </w:pPr>
    </w:p>
    <w:p>
      <w:pPr>
        <w:pStyle w:val="6"/>
        <w:keepLines w:val="0"/>
        <w:tabs>
          <w:tab w:val="left" w:pos="1440"/>
          <w:tab w:val="left" w:pos="5670"/>
        </w:tabs>
        <w:spacing w:line="360" w:lineRule="auto"/>
        <w:rPr>
          <w:rFonts w:ascii="仿宋" w:hAnsi="仿宋" w:eastAsia="仿宋" w:cs="仿宋"/>
          <w:color w:val="auto"/>
          <w:sz w:val="24"/>
          <w:szCs w:val="24"/>
          <w:highlight w:val="none"/>
        </w:rPr>
      </w:pPr>
      <w:bookmarkStart w:id="161" w:name="_Toc32431"/>
      <w:bookmarkStart w:id="162" w:name="_Toc6294"/>
      <w:bookmarkStart w:id="163" w:name="_Toc28236"/>
      <w:bookmarkStart w:id="164" w:name="_Toc33266155"/>
      <w:bookmarkStart w:id="165" w:name="_Toc1387"/>
      <w:bookmarkStart w:id="166" w:name="_Toc728"/>
      <w:bookmarkStart w:id="167" w:name="_Toc13828"/>
      <w:r>
        <w:rPr>
          <w:rFonts w:hint="eastAsia" w:ascii="仿宋" w:hAnsi="仿宋" w:eastAsia="仿宋" w:cs="仿宋"/>
          <w:color w:val="auto"/>
          <w:sz w:val="24"/>
          <w:szCs w:val="24"/>
          <w:highlight w:val="none"/>
        </w:rPr>
        <w:t>4、分项报价表</w:t>
      </w:r>
      <w:bookmarkEnd w:id="161"/>
      <w:bookmarkEnd w:id="162"/>
      <w:bookmarkEnd w:id="163"/>
      <w:bookmarkEnd w:id="164"/>
      <w:bookmarkEnd w:id="165"/>
    </w:p>
    <w:p>
      <w:pPr>
        <w:spacing w:line="360" w:lineRule="auto"/>
        <w:jc w:val="center"/>
        <w:rPr>
          <w:rStyle w:val="307"/>
          <w:rFonts w:ascii="仿宋" w:hAnsi="仿宋" w:eastAsia="仿宋" w:cs="仿宋"/>
          <w:b/>
          <w:bCs/>
          <w:color w:val="auto"/>
          <w:sz w:val="32"/>
          <w:szCs w:val="32"/>
          <w:highlight w:val="none"/>
        </w:rPr>
      </w:pPr>
    </w:p>
    <w:p>
      <w:pPr>
        <w:spacing w:line="360" w:lineRule="auto"/>
        <w:jc w:val="center"/>
        <w:rPr>
          <w:rStyle w:val="307"/>
          <w:rFonts w:ascii="仿宋" w:hAnsi="仿宋" w:eastAsia="仿宋" w:cs="仿宋"/>
          <w:b/>
          <w:bCs/>
          <w:color w:val="auto"/>
          <w:sz w:val="32"/>
          <w:szCs w:val="32"/>
          <w:highlight w:val="none"/>
        </w:rPr>
      </w:pPr>
      <w:r>
        <w:rPr>
          <w:rStyle w:val="307"/>
          <w:rFonts w:hint="eastAsia" w:ascii="仿宋" w:hAnsi="仿宋" w:eastAsia="仿宋" w:cs="仿宋"/>
          <w:b/>
          <w:bCs/>
          <w:color w:val="auto"/>
          <w:sz w:val="32"/>
          <w:szCs w:val="32"/>
          <w:highlight w:val="none"/>
          <w:lang w:val="zh-CN"/>
        </w:rPr>
        <w:t>分项报价表（</w:t>
      </w:r>
      <w:r>
        <w:rPr>
          <w:rStyle w:val="307"/>
          <w:rFonts w:hint="eastAsia" w:ascii="仿宋" w:hAnsi="仿宋" w:eastAsia="仿宋" w:cs="仿宋"/>
          <w:b/>
          <w:bCs/>
          <w:color w:val="auto"/>
          <w:sz w:val="32"/>
          <w:szCs w:val="32"/>
          <w:highlight w:val="none"/>
        </w:rPr>
        <w:t>格式自拟</w:t>
      </w:r>
      <w:r>
        <w:rPr>
          <w:rStyle w:val="307"/>
          <w:rFonts w:hint="eastAsia" w:ascii="仿宋" w:hAnsi="仿宋" w:eastAsia="仿宋" w:cs="仿宋"/>
          <w:b/>
          <w:bCs/>
          <w:color w:val="auto"/>
          <w:sz w:val="32"/>
          <w:szCs w:val="32"/>
          <w:highlight w:val="none"/>
          <w:lang w:val="zh-CN"/>
        </w:rPr>
        <w:t>）</w:t>
      </w:r>
    </w:p>
    <w:p>
      <w:pPr>
        <w:pStyle w:val="26"/>
        <w:rPr>
          <w:rFonts w:ascii="仿宋" w:hAnsi="仿宋" w:eastAsia="仿宋" w:cs="仿宋"/>
          <w:color w:val="auto"/>
          <w:highlight w:val="none"/>
        </w:rPr>
      </w:pPr>
    </w:p>
    <w:p>
      <w:pPr>
        <w:spacing w:line="360" w:lineRule="auto"/>
        <w:ind w:firstLine="480"/>
        <w:rPr>
          <w:rStyle w:val="307"/>
          <w:rFonts w:ascii="仿宋" w:hAnsi="仿宋" w:eastAsia="仿宋" w:cs="仿宋"/>
          <w:color w:val="auto"/>
          <w:sz w:val="24"/>
          <w:highlight w:val="none"/>
        </w:rPr>
      </w:pPr>
      <w:r>
        <w:rPr>
          <w:rStyle w:val="307"/>
          <w:rFonts w:hint="eastAsia" w:ascii="仿宋" w:hAnsi="仿宋" w:eastAsia="仿宋" w:cs="仿宋"/>
          <w:color w:val="auto"/>
          <w:sz w:val="24"/>
          <w:highlight w:val="none"/>
          <w:lang w:val="zh-CN"/>
        </w:rPr>
        <w:t>说明：</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1、供应商的磋商报价应充分考虑服务期间各项市场风险和国家政策性调整风险，其成交总价一旦确定，一律不作调整。</w:t>
      </w:r>
    </w:p>
    <w:p>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2、供应商的任何错漏、优惠、竞争性报价不得作为减轻责任、减少服务、增加收费、降低质量的理由。</w:t>
      </w:r>
    </w:p>
    <w:p>
      <w:pPr>
        <w:pStyle w:val="4"/>
        <w:spacing w:before="240" w:after="240"/>
        <w:ind w:firstLine="0"/>
        <w:rPr>
          <w:rFonts w:ascii="仿宋" w:hAnsi="仿宋" w:cs="仿宋"/>
          <w:color w:val="auto"/>
          <w:highlight w:val="none"/>
        </w:rPr>
      </w:pPr>
    </w:p>
    <w:p>
      <w:pPr>
        <w:pStyle w:val="4"/>
        <w:spacing w:before="240" w:after="240"/>
        <w:ind w:firstLine="0"/>
        <w:rPr>
          <w:rFonts w:ascii="仿宋" w:hAnsi="仿宋" w:cs="仿宋"/>
          <w:color w:val="auto"/>
          <w:highlight w:val="none"/>
        </w:rPr>
      </w:pPr>
    </w:p>
    <w:p>
      <w:pPr>
        <w:rPr>
          <w:rFonts w:ascii="仿宋" w:hAnsi="仿宋" w:eastAsia="仿宋" w:cs="仿宋"/>
          <w:color w:val="auto"/>
          <w:highlight w:val="none"/>
        </w:rPr>
      </w:pPr>
    </w:p>
    <w:p>
      <w:pPr>
        <w:pStyle w:val="26"/>
        <w:rPr>
          <w:rFonts w:ascii="仿宋" w:hAnsi="仿宋" w:eastAsia="仿宋" w:cs="仿宋"/>
          <w:color w:val="auto"/>
          <w:highlight w:val="none"/>
        </w:rPr>
      </w:pPr>
    </w:p>
    <w:p>
      <w:pPr>
        <w:rPr>
          <w:rFonts w:ascii="仿宋" w:hAnsi="仿宋" w:eastAsia="仿宋" w:cs="仿宋"/>
          <w:color w:val="auto"/>
          <w:highlight w:val="none"/>
        </w:rPr>
      </w:pPr>
    </w:p>
    <w:p>
      <w:pPr>
        <w:pStyle w:val="26"/>
        <w:rPr>
          <w:rFonts w:ascii="仿宋" w:hAnsi="仿宋" w:eastAsia="仿宋" w:cs="仿宋"/>
          <w:color w:val="auto"/>
          <w:highlight w:val="none"/>
        </w:rPr>
      </w:pPr>
    </w:p>
    <w:p>
      <w:pPr>
        <w:rPr>
          <w:rFonts w:ascii="仿宋" w:hAnsi="仿宋" w:eastAsia="仿宋" w:cs="仿宋"/>
          <w:color w:val="auto"/>
          <w:highlight w:val="none"/>
        </w:rPr>
      </w:pPr>
    </w:p>
    <w:p>
      <w:pPr>
        <w:pStyle w:val="26"/>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pPr>
        <w:pStyle w:val="6"/>
        <w:keepLines w:val="0"/>
        <w:tabs>
          <w:tab w:val="left" w:pos="1440"/>
          <w:tab w:val="left" w:pos="5670"/>
        </w:tabs>
        <w:spacing w:line="360" w:lineRule="auto"/>
        <w:rPr>
          <w:rFonts w:ascii="仿宋" w:hAnsi="仿宋" w:eastAsia="仿宋" w:cs="仿宋"/>
          <w:color w:val="auto"/>
          <w:sz w:val="24"/>
          <w:szCs w:val="24"/>
          <w:highlight w:val="none"/>
        </w:rPr>
      </w:pPr>
      <w:bookmarkStart w:id="168" w:name="_Toc14804"/>
      <w:bookmarkStart w:id="169" w:name="_Toc25221"/>
      <w:bookmarkStart w:id="170" w:name="_Toc7532"/>
      <w:r>
        <w:rPr>
          <w:rFonts w:hint="eastAsia" w:ascii="仿宋" w:hAnsi="仿宋" w:eastAsia="仿宋" w:cs="仿宋"/>
          <w:color w:val="auto"/>
          <w:sz w:val="24"/>
          <w:szCs w:val="24"/>
          <w:highlight w:val="none"/>
        </w:rPr>
        <w:t>5、技术条款偏离表</w:t>
      </w:r>
      <w:bookmarkEnd w:id="168"/>
      <w:bookmarkEnd w:id="169"/>
      <w:bookmarkEnd w:id="170"/>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技术条款偏离表</w:t>
      </w:r>
    </w:p>
    <w:tbl>
      <w:tblPr>
        <w:tblStyle w:val="61"/>
        <w:tblW w:w="9014" w:type="dxa"/>
        <w:jc w:val="center"/>
        <w:tblLayout w:type="fixed"/>
        <w:tblCellMar>
          <w:top w:w="0" w:type="dxa"/>
          <w:left w:w="0" w:type="dxa"/>
          <w:bottom w:w="0" w:type="dxa"/>
          <w:right w:w="0" w:type="dxa"/>
        </w:tblCellMar>
      </w:tblPr>
      <w:tblGrid>
        <w:gridCol w:w="869"/>
        <w:gridCol w:w="1701"/>
        <w:gridCol w:w="2021"/>
        <w:gridCol w:w="1239"/>
        <w:gridCol w:w="1417"/>
        <w:gridCol w:w="1767"/>
      </w:tblGrid>
      <w:tr>
        <w:tblPrEx>
          <w:tblCellMar>
            <w:top w:w="0" w:type="dxa"/>
            <w:left w:w="0" w:type="dxa"/>
            <w:bottom w:w="0" w:type="dxa"/>
            <w:right w:w="0" w:type="dxa"/>
          </w:tblCellMar>
        </w:tblPrEx>
        <w:trPr>
          <w:trHeight w:val="680" w:hRule="atLeast"/>
          <w:jc w:val="center"/>
        </w:trPr>
        <w:tc>
          <w:tcPr>
            <w:tcW w:w="9014" w:type="dxa"/>
            <w:gridSpan w:val="6"/>
            <w:tcBorders>
              <w:top w:val="nil"/>
              <w:left w:val="nil"/>
              <w:bottom w:val="single" w:color="auto" w:sz="6" w:space="0"/>
              <w:right w:val="nil"/>
            </w:tcBorders>
            <w:noWrap w:val="0"/>
            <w:vAlign w:val="center"/>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西岗街道桦墅村2025年度安保服务(1年)项目</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bCs/>
                <w:color w:val="auto"/>
                <w:spacing w:val="-6"/>
                <w:sz w:val="24"/>
                <w:szCs w:val="24"/>
                <w:highlight w:val="none"/>
                <w:lang w:val="zh-CN"/>
              </w:rPr>
              <w:t>JSZC-320113-GZPM-C2025-0015</w:t>
            </w: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序号</w:t>
            </w: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竞争性磋商文件条目号</w:t>
            </w: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w:t>
            </w:r>
            <w:r>
              <w:rPr>
                <w:rFonts w:hint="eastAsia" w:ascii="仿宋" w:hAnsi="仿宋" w:eastAsia="仿宋" w:cs="仿宋"/>
                <w:color w:val="auto"/>
                <w:sz w:val="24"/>
                <w:szCs w:val="24"/>
                <w:highlight w:val="none"/>
              </w:rPr>
              <w:t>文件的</w:t>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要求规格</w:t>
            </w: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参与投标的</w:t>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有无偏离</w:t>
            </w: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偏离内容及原因</w:t>
            </w: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r>
      <w:tr>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color w:val="auto"/>
                <w:sz w:val="24"/>
                <w:szCs w:val="24"/>
                <w:highlight w:val="none"/>
              </w:rPr>
            </w:pPr>
          </w:p>
        </w:tc>
      </w:tr>
    </w:tbl>
    <w:p>
      <w:pPr>
        <w:spacing w:line="360" w:lineRule="auto"/>
        <w:jc w:val="right"/>
        <w:rPr>
          <w:rFonts w:ascii="仿宋" w:hAnsi="仿宋" w:eastAsia="仿宋" w:cs="仿宋"/>
          <w:color w:val="auto"/>
          <w:sz w:val="24"/>
          <w:highlight w:val="none"/>
        </w:rPr>
      </w:pPr>
    </w:p>
    <w:p>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lang w:val="zh-CN"/>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说明：</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zh-CN"/>
        </w:rPr>
        <w:t>、如果行数不够，请自行增加。</w:t>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val="zh-CN"/>
        </w:rPr>
        <w:t>、供应商应逐一说明</w:t>
      </w:r>
      <w:r>
        <w:rPr>
          <w:rFonts w:hint="eastAsia" w:ascii="仿宋" w:hAnsi="仿宋" w:eastAsia="仿宋" w:cs="仿宋"/>
          <w:bCs/>
          <w:color w:val="auto"/>
          <w:sz w:val="24"/>
          <w:highlight w:val="none"/>
        </w:rPr>
        <w:t>技术要求</w:t>
      </w:r>
      <w:r>
        <w:rPr>
          <w:rFonts w:hint="eastAsia" w:ascii="仿宋" w:hAnsi="仿宋" w:eastAsia="仿宋" w:cs="仿宋"/>
          <w:bCs/>
          <w:color w:val="auto"/>
          <w:sz w:val="24"/>
          <w:highlight w:val="none"/>
          <w:lang w:val="zh-CN"/>
        </w:rPr>
        <w:t>并填写</w:t>
      </w:r>
      <w:r>
        <w:rPr>
          <w:rFonts w:hint="eastAsia" w:ascii="仿宋" w:hAnsi="仿宋" w:eastAsia="仿宋" w:cs="仿宋"/>
          <w:color w:val="auto"/>
          <w:sz w:val="24"/>
          <w:highlight w:val="none"/>
          <w:lang w:val="zh-CN"/>
        </w:rPr>
        <w:t>响应</w:t>
      </w:r>
      <w:r>
        <w:rPr>
          <w:rFonts w:hint="eastAsia" w:ascii="仿宋" w:hAnsi="仿宋" w:eastAsia="仿宋" w:cs="仿宋"/>
          <w:bCs/>
          <w:color w:val="auto"/>
          <w:sz w:val="24"/>
          <w:highlight w:val="none"/>
          <w:lang w:val="zh-CN"/>
        </w:rPr>
        <w:t>程度。</w:t>
      </w:r>
    </w:p>
    <w:p>
      <w:pPr>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pPr>
        <w:pStyle w:val="6"/>
        <w:keepLines w:val="0"/>
        <w:tabs>
          <w:tab w:val="left" w:pos="1440"/>
          <w:tab w:val="left" w:pos="5670"/>
        </w:tabs>
        <w:spacing w:line="360" w:lineRule="auto"/>
        <w:rPr>
          <w:rFonts w:ascii="仿宋" w:hAnsi="仿宋" w:eastAsia="仿宋" w:cs="仿宋"/>
          <w:color w:val="auto"/>
          <w:sz w:val="24"/>
          <w:szCs w:val="24"/>
          <w:highlight w:val="none"/>
        </w:rPr>
      </w:pPr>
      <w:bookmarkStart w:id="171" w:name="_Toc30038"/>
      <w:bookmarkStart w:id="172" w:name="_Toc5151"/>
      <w:bookmarkStart w:id="173" w:name="_Toc24366"/>
      <w:r>
        <w:rPr>
          <w:rFonts w:hint="eastAsia" w:ascii="仿宋" w:hAnsi="仿宋" w:eastAsia="仿宋" w:cs="仿宋"/>
          <w:color w:val="auto"/>
          <w:sz w:val="24"/>
          <w:szCs w:val="24"/>
          <w:highlight w:val="none"/>
        </w:rPr>
        <w:t>6、商务条款偏离表</w:t>
      </w:r>
      <w:bookmarkEnd w:id="171"/>
      <w:bookmarkEnd w:id="172"/>
      <w:bookmarkEnd w:id="173"/>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商务条款偏离表</w:t>
      </w:r>
    </w:p>
    <w:tbl>
      <w:tblPr>
        <w:tblStyle w:val="61"/>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1843"/>
        <w:gridCol w:w="2268"/>
        <w:gridCol w:w="1417"/>
        <w:gridCol w:w="1259"/>
        <w:gridCol w:w="1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9010" w:type="dxa"/>
            <w:gridSpan w:val="6"/>
            <w:tcBorders>
              <w:top w:val="nil"/>
              <w:left w:val="nil"/>
              <w:right w:val="nil"/>
            </w:tcBorders>
            <w:noWrap w:val="0"/>
            <w:vAlign w:val="center"/>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西岗街道桦墅村2025年度安保服务(1年)项目</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bCs/>
                <w:color w:val="auto"/>
                <w:spacing w:val="-6"/>
                <w:sz w:val="24"/>
                <w:szCs w:val="24"/>
                <w:highlight w:val="none"/>
                <w:lang w:val="zh-CN"/>
              </w:rPr>
              <w:t>JSZC-320113-GZPM-C2025-0015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序号</w:t>
            </w:r>
          </w:p>
        </w:tc>
        <w:tc>
          <w:tcPr>
            <w:tcW w:w="1843"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竞争性磋商文件</w:t>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条目号</w:t>
            </w:r>
          </w:p>
        </w:tc>
        <w:tc>
          <w:tcPr>
            <w:tcW w:w="2268"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竞争性磋商文件要求的商务条款</w:t>
            </w:r>
          </w:p>
        </w:tc>
        <w:tc>
          <w:tcPr>
            <w:tcW w:w="1417"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参与投标的</w:t>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商务响应</w:t>
            </w:r>
          </w:p>
        </w:tc>
        <w:tc>
          <w:tcPr>
            <w:tcW w:w="1259"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是否偏离</w:t>
            </w:r>
          </w:p>
        </w:tc>
        <w:tc>
          <w:tcPr>
            <w:tcW w:w="1372"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供应商的承诺或说明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pPr>
              <w:jc w:val="center"/>
              <w:rPr>
                <w:rFonts w:ascii="仿宋" w:hAnsi="仿宋" w:eastAsia="仿宋" w:cs="仿宋"/>
                <w:color w:val="auto"/>
                <w:sz w:val="24"/>
                <w:szCs w:val="24"/>
                <w:highlight w:val="none"/>
              </w:rPr>
            </w:pPr>
          </w:p>
        </w:tc>
        <w:tc>
          <w:tcPr>
            <w:tcW w:w="1843" w:type="dxa"/>
            <w:noWrap w:val="0"/>
            <w:vAlign w:val="center"/>
          </w:tcPr>
          <w:p>
            <w:pPr>
              <w:jc w:val="center"/>
              <w:rPr>
                <w:rFonts w:ascii="仿宋" w:hAnsi="仿宋" w:eastAsia="仿宋" w:cs="仿宋"/>
                <w:color w:val="auto"/>
                <w:sz w:val="24"/>
                <w:szCs w:val="24"/>
                <w:highlight w:val="none"/>
              </w:rPr>
            </w:pPr>
          </w:p>
        </w:tc>
        <w:tc>
          <w:tcPr>
            <w:tcW w:w="2268" w:type="dxa"/>
            <w:noWrap w:val="0"/>
            <w:vAlign w:val="center"/>
          </w:tcPr>
          <w:p>
            <w:pPr>
              <w:jc w:val="center"/>
              <w:rPr>
                <w:rFonts w:ascii="仿宋" w:hAnsi="仿宋" w:eastAsia="仿宋" w:cs="仿宋"/>
                <w:color w:val="auto"/>
                <w:sz w:val="24"/>
                <w:szCs w:val="24"/>
                <w:highlight w:val="none"/>
              </w:rPr>
            </w:pPr>
          </w:p>
        </w:tc>
        <w:tc>
          <w:tcPr>
            <w:tcW w:w="1417" w:type="dxa"/>
            <w:noWrap w:val="0"/>
            <w:vAlign w:val="center"/>
          </w:tcPr>
          <w:p>
            <w:pPr>
              <w:jc w:val="center"/>
              <w:rPr>
                <w:rFonts w:ascii="仿宋" w:hAnsi="仿宋" w:eastAsia="仿宋" w:cs="仿宋"/>
                <w:color w:val="auto"/>
                <w:sz w:val="24"/>
                <w:szCs w:val="24"/>
                <w:highlight w:val="none"/>
              </w:rPr>
            </w:pPr>
          </w:p>
        </w:tc>
        <w:tc>
          <w:tcPr>
            <w:tcW w:w="1259" w:type="dxa"/>
            <w:noWrap w:val="0"/>
          </w:tcPr>
          <w:p>
            <w:pPr>
              <w:jc w:val="center"/>
              <w:rPr>
                <w:rFonts w:ascii="仿宋" w:hAnsi="仿宋" w:eastAsia="仿宋" w:cs="仿宋"/>
                <w:color w:val="auto"/>
                <w:sz w:val="24"/>
                <w:szCs w:val="24"/>
                <w:highlight w:val="none"/>
              </w:rPr>
            </w:pPr>
          </w:p>
        </w:tc>
        <w:tc>
          <w:tcPr>
            <w:tcW w:w="1372" w:type="dxa"/>
            <w:noWrap w:val="0"/>
            <w:vAlign w:val="center"/>
          </w:tcPr>
          <w:p>
            <w:pPr>
              <w:jc w:val="center"/>
              <w:rPr>
                <w:rFonts w:ascii="仿宋" w:hAnsi="仿宋" w:eastAsia="仿宋" w:cs="仿宋"/>
                <w:color w:val="auto"/>
                <w:sz w:val="24"/>
                <w:szCs w:val="24"/>
                <w:highlight w:val="none"/>
              </w:rPr>
            </w:pPr>
          </w:p>
        </w:tc>
      </w:tr>
    </w:tbl>
    <w:p>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lang w:val="zh-CN"/>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说明：</w:t>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1、如果行数不够，请自行增加。</w:t>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val="zh-CN"/>
        </w:rPr>
        <w:t>、供应商应逐一说明</w:t>
      </w:r>
      <w:r>
        <w:rPr>
          <w:rFonts w:hint="eastAsia" w:ascii="仿宋" w:hAnsi="仿宋" w:eastAsia="仿宋" w:cs="仿宋"/>
          <w:bCs/>
          <w:color w:val="auto"/>
          <w:sz w:val="24"/>
          <w:highlight w:val="none"/>
        </w:rPr>
        <w:t>商务</w:t>
      </w:r>
      <w:r>
        <w:rPr>
          <w:rFonts w:hint="eastAsia" w:ascii="仿宋" w:hAnsi="仿宋" w:eastAsia="仿宋" w:cs="仿宋"/>
          <w:bCs/>
          <w:color w:val="auto"/>
          <w:sz w:val="24"/>
          <w:highlight w:val="none"/>
          <w:lang w:val="zh-CN"/>
        </w:rPr>
        <w:t>要求并填写</w:t>
      </w:r>
      <w:r>
        <w:rPr>
          <w:rFonts w:hint="eastAsia" w:ascii="仿宋" w:hAnsi="仿宋" w:eastAsia="仿宋" w:cs="仿宋"/>
          <w:color w:val="auto"/>
          <w:sz w:val="24"/>
          <w:highlight w:val="none"/>
          <w:lang w:val="zh-CN"/>
        </w:rPr>
        <w:t>响应</w:t>
      </w:r>
      <w:r>
        <w:rPr>
          <w:rFonts w:hint="eastAsia" w:ascii="仿宋" w:hAnsi="仿宋" w:eastAsia="仿宋" w:cs="仿宋"/>
          <w:bCs/>
          <w:color w:val="auto"/>
          <w:sz w:val="24"/>
          <w:highlight w:val="none"/>
          <w:lang w:val="zh-CN"/>
        </w:rPr>
        <w:t>程度。</w:t>
      </w:r>
    </w:p>
    <w:p>
      <w:pPr>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pPr>
        <w:pStyle w:val="6"/>
        <w:keepLines w:val="0"/>
        <w:tabs>
          <w:tab w:val="left" w:pos="1440"/>
          <w:tab w:val="left" w:pos="5670"/>
        </w:tabs>
        <w:spacing w:line="360" w:lineRule="auto"/>
        <w:rPr>
          <w:rFonts w:ascii="仿宋" w:hAnsi="仿宋" w:eastAsia="仿宋" w:cs="仿宋"/>
          <w:color w:val="auto"/>
          <w:sz w:val="24"/>
          <w:szCs w:val="24"/>
          <w:highlight w:val="none"/>
        </w:rPr>
        <w:sectPr>
          <w:pgSz w:w="11906" w:h="16838"/>
          <w:pgMar w:top="1417" w:right="1757" w:bottom="1417" w:left="1757" w:header="851" w:footer="964" w:gutter="0"/>
          <w:cols w:space="720" w:num="1"/>
          <w:docGrid w:linePitch="360" w:charSpace="0"/>
        </w:sectPr>
      </w:pPr>
      <w:bookmarkStart w:id="174" w:name="_Toc21774"/>
      <w:r>
        <w:rPr>
          <w:rFonts w:hint="eastAsia" w:ascii="仿宋" w:hAnsi="仿宋" w:eastAsia="仿宋" w:cs="仿宋"/>
          <w:color w:val="auto"/>
          <w:sz w:val="24"/>
          <w:szCs w:val="24"/>
          <w:highlight w:val="none"/>
        </w:rPr>
        <w:t>7、竞争性磋商文件要求及供应商认为需要提供的其他证明文件及材料</w:t>
      </w:r>
      <w:bookmarkEnd w:id="166"/>
      <w:bookmarkEnd w:id="167"/>
      <w:bookmarkEnd w:id="174"/>
    </w:p>
    <w:p>
      <w:pPr>
        <w:pStyle w:val="5"/>
        <w:keepLines w:val="0"/>
        <w:tabs>
          <w:tab w:val="left" w:pos="1440"/>
          <w:tab w:val="left" w:pos="5670"/>
        </w:tabs>
        <w:rPr>
          <w:rFonts w:ascii="仿宋" w:hAnsi="仿宋" w:eastAsia="仿宋" w:cs="仿宋"/>
          <w:color w:val="auto"/>
          <w:sz w:val="24"/>
          <w:highlight w:val="none"/>
        </w:rPr>
      </w:pPr>
      <w:bookmarkStart w:id="175" w:name="_Toc28507"/>
      <w:bookmarkStart w:id="176" w:name="_Toc11054"/>
      <w:bookmarkStart w:id="177" w:name="_Toc22252"/>
      <w:bookmarkStart w:id="178" w:name="_Toc489655335"/>
      <w:r>
        <w:rPr>
          <w:rFonts w:hint="eastAsia" w:ascii="仿宋" w:hAnsi="仿宋" w:eastAsia="仿宋" w:cs="仿宋"/>
          <w:color w:val="auto"/>
          <w:sz w:val="24"/>
          <w:highlight w:val="none"/>
        </w:rPr>
        <w:t>二、资格文件</w:t>
      </w:r>
      <w:bookmarkEnd w:id="175"/>
      <w:bookmarkEnd w:id="176"/>
      <w:bookmarkEnd w:id="177"/>
    </w:p>
    <w:p>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资格证明文件</w:t>
      </w:r>
      <w:bookmarkEnd w:id="178"/>
    </w:p>
    <w:p>
      <w:pPr>
        <w:rPr>
          <w:rFonts w:ascii="仿宋" w:hAnsi="仿宋" w:eastAsia="仿宋" w:cs="仿宋"/>
          <w:color w:val="auto"/>
          <w:highlight w:val="none"/>
        </w:rPr>
      </w:pPr>
    </w:p>
    <w:p>
      <w:pPr>
        <w:spacing w:line="360" w:lineRule="auto"/>
        <w:ind w:firstLine="484"/>
        <w:rPr>
          <w:rFonts w:ascii="仿宋" w:hAnsi="仿宋" w:eastAsia="仿宋" w:cs="仿宋"/>
          <w:color w:val="auto"/>
          <w:sz w:val="24"/>
          <w:highlight w:val="none"/>
        </w:rPr>
      </w:pPr>
      <w:bookmarkStart w:id="179" w:name="_Toc1390"/>
      <w:bookmarkStart w:id="180" w:name="_Toc19376"/>
      <w:bookmarkStart w:id="181" w:name="_Toc7902"/>
      <w:r>
        <w:rPr>
          <w:rFonts w:hint="eastAsia" w:ascii="仿宋" w:hAnsi="仿宋" w:eastAsia="仿宋" w:cs="仿宋"/>
          <w:color w:val="auto"/>
          <w:sz w:val="24"/>
          <w:highlight w:val="none"/>
          <w:lang w:val="zh-CN"/>
        </w:rPr>
        <w:t>1.</w:t>
      </w:r>
      <w:r>
        <w:rPr>
          <w:rFonts w:hint="eastAsia" w:ascii="仿宋" w:hAnsi="仿宋" w:eastAsia="仿宋" w:cs="仿宋"/>
          <w:color w:val="auto"/>
          <w:sz w:val="24"/>
          <w:highlight w:val="none"/>
        </w:rPr>
        <w:t>具有独立承担民事责任的能力（法人或者其他组织提供营业执照或法人证书或组织机构代码证，自然人提供身份证）</w:t>
      </w:r>
      <w:r>
        <w:rPr>
          <w:rFonts w:hint="eastAsia" w:ascii="仿宋" w:hAnsi="仿宋" w:eastAsia="仿宋" w:cs="仿宋"/>
          <w:color w:val="auto"/>
          <w:sz w:val="24"/>
          <w:highlight w:val="none"/>
          <w:lang w:val="zh-CN"/>
        </w:rPr>
        <w:t>（加盖</w:t>
      </w:r>
      <w:r>
        <w:rPr>
          <w:rFonts w:hint="eastAsia" w:ascii="仿宋" w:hAnsi="仿宋" w:eastAsia="仿宋" w:cs="仿宋"/>
          <w:color w:val="auto"/>
          <w:sz w:val="24"/>
          <w:highlight w:val="none"/>
        </w:rPr>
        <w:t>电子</w:t>
      </w:r>
      <w:r>
        <w:rPr>
          <w:rFonts w:hint="eastAsia" w:ascii="仿宋" w:hAnsi="仿宋" w:eastAsia="仿宋" w:cs="仿宋"/>
          <w:color w:val="auto"/>
          <w:sz w:val="24"/>
          <w:highlight w:val="none"/>
          <w:lang w:val="zh-CN"/>
        </w:rPr>
        <w:t>公章）；</w:t>
      </w:r>
    </w:p>
    <w:p>
      <w:pPr>
        <w:spacing w:line="360" w:lineRule="auto"/>
        <w:ind w:firstLine="484"/>
        <w:rPr>
          <w:rFonts w:hint="default" w:ascii="仿宋" w:hAnsi="仿宋" w:eastAsia="仿宋" w:cs="仿宋"/>
          <w:color w:val="auto"/>
          <w:highlight w:val="none"/>
        </w:rPr>
      </w:pPr>
      <w:r>
        <w:rPr>
          <w:rFonts w:hint="eastAsia" w:ascii="仿宋" w:hAnsi="仿宋" w:eastAsia="仿宋" w:cs="仿宋"/>
          <w:color w:val="auto"/>
          <w:sz w:val="24"/>
          <w:highlight w:val="none"/>
        </w:rPr>
        <w:t>2.《南京市政府采购供应商信用记录表暨信用承诺书》（在线打印，法定代表人签字，加盖电子公章）；</w:t>
      </w:r>
    </w:p>
    <w:p>
      <w:pPr>
        <w:spacing w:line="360" w:lineRule="auto"/>
        <w:ind w:firstLine="484"/>
        <w:rPr>
          <w:rFonts w:hint="eastAsia" w:ascii="仿宋" w:hAnsi="仿宋" w:eastAsia="仿宋" w:cs="仿宋"/>
          <w:color w:val="auto"/>
          <w:sz w:val="24"/>
          <w:highlight w:val="none"/>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w:t>
      </w:r>
      <w:r>
        <w:rPr>
          <w:rFonts w:hint="eastAsia" w:ascii="仿宋" w:hAnsi="仿宋" w:eastAsia="仿宋" w:cs="仿宋"/>
          <w:color w:val="auto"/>
          <w:sz w:val="24"/>
          <w:highlight w:val="none"/>
          <w:lang w:val="zh-CN"/>
        </w:rPr>
        <w:t>本次采购项目实施所必</w:t>
      </w:r>
      <w:r>
        <w:rPr>
          <w:rFonts w:hint="eastAsia" w:ascii="仿宋" w:hAnsi="仿宋" w:eastAsia="仿宋" w:cs="仿宋"/>
          <w:color w:val="auto"/>
          <w:sz w:val="24"/>
          <w:highlight w:val="none"/>
        </w:rPr>
        <w:t>需</w:t>
      </w:r>
      <w:r>
        <w:rPr>
          <w:rFonts w:hint="eastAsia" w:ascii="仿宋" w:hAnsi="仿宋" w:eastAsia="仿宋" w:cs="仿宋"/>
          <w:color w:val="auto"/>
          <w:sz w:val="24"/>
          <w:highlight w:val="none"/>
          <w:lang w:val="zh-CN"/>
        </w:rPr>
        <w:t>的许可资质证明材料（若有）</w:t>
      </w:r>
      <w:r>
        <w:rPr>
          <w:rFonts w:hint="eastAsia" w:ascii="仿宋" w:hAnsi="仿宋" w:eastAsia="仿宋" w:cs="仿宋"/>
          <w:color w:val="auto"/>
          <w:sz w:val="24"/>
          <w:highlight w:val="none"/>
        </w:rPr>
        <w:t>；</w:t>
      </w:r>
    </w:p>
    <w:p>
      <w:pPr>
        <w:spacing w:line="360" w:lineRule="auto"/>
        <w:ind w:firstLine="482"/>
        <w:rPr>
          <w:rFonts w:hint="eastAsia" w:ascii="仿宋" w:hAnsi="仿宋" w:eastAsia="仿宋" w:cs="仿宋"/>
          <w:b w:val="0"/>
          <w:color w:val="auto"/>
          <w:sz w:val="21"/>
          <w:highlight w:val="none"/>
          <w:lang w:val="en-US" w:eastAsia="zh-CN" w:bidi="ar-SA"/>
        </w:rPr>
      </w:pPr>
      <w:r>
        <w:rPr>
          <w:rFonts w:hint="eastAsia" w:ascii="仿宋" w:hAnsi="仿宋" w:eastAsia="仿宋" w:cs="仿宋"/>
          <w:b w:val="0"/>
          <w:color w:val="auto"/>
          <w:sz w:val="21"/>
          <w:highlight w:val="none"/>
          <w:lang w:val="en-US" w:eastAsia="zh-CN" w:bidi="ar-SA"/>
        </w:rPr>
        <w:t>4.</w:t>
      </w:r>
      <w:r>
        <w:rPr>
          <w:rFonts w:hint="eastAsia" w:ascii="仿宋" w:hAnsi="仿宋" w:eastAsia="仿宋" w:cs="仿宋"/>
          <w:b/>
          <w:bCs/>
          <w:color w:val="auto"/>
          <w:sz w:val="24"/>
          <w:szCs w:val="24"/>
          <w:highlight w:val="none"/>
        </w:rPr>
        <w:t>本项目的特定资格要求：供应商应具有市级或以上公安机关核发的《保安服务许可证》。如省外其他省、自治区、直辖市公安机关核发的《保安服务许可证》参与本项目投标的，还须承诺:如中标本项目，在开始提供保安服务之前取得服务所在地设区的市级(或以上)公安机关的备案回执（承诺书格式自拟）。</w:t>
      </w:r>
    </w:p>
    <w:p>
      <w:pPr>
        <w:spacing w:line="360" w:lineRule="auto"/>
        <w:ind w:firstLine="482"/>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val="zh-CN"/>
        </w:rPr>
        <w:t>不得以信用承诺书替代</w:t>
      </w:r>
      <w:r>
        <w:rPr>
          <w:rFonts w:hint="eastAsia" w:ascii="仿宋" w:hAnsi="仿宋" w:eastAsia="仿宋" w:cs="仿宋"/>
          <w:b/>
          <w:bCs/>
          <w:color w:val="auto"/>
          <w:sz w:val="24"/>
          <w:highlight w:val="none"/>
        </w:rPr>
        <w:t>的供应商资格证明文件须提供《中华人民共和国政府采购法》第二十二条规定的证明材料：</w:t>
      </w:r>
    </w:p>
    <w:p>
      <w:pPr>
        <w:numPr>
          <w:ilvl w:val="0"/>
          <w:numId w:val="5"/>
        </w:num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加盖电子公章)</w:t>
      </w:r>
    </w:p>
    <w:p>
      <w:pPr>
        <w:numPr>
          <w:ilvl w:val="0"/>
          <w:numId w:val="5"/>
        </w:num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有依法缴纳税收和社会保障资金的良好记录（提供参加本次政府采购活动前半年内（至少一个月）依法缴纳税收和社会保障资金的相关材料加盖电子公章，依法享受免缴、缓缴的，提供证明材料加盖电子公章)</w:t>
      </w:r>
    </w:p>
    <w:p>
      <w:pPr>
        <w:numPr>
          <w:ilvl w:val="0"/>
          <w:numId w:val="5"/>
        </w:num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具有履行合同所必需的设备和专业技术能力（根据项目需求提供履行合同所必需的设备和专业技术能力的声明或证明材料，提供承诺书(格式见附件）加盖电子公章)；</w:t>
      </w:r>
    </w:p>
    <w:p>
      <w:pPr>
        <w:pStyle w:val="242"/>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（4）参加本项目政府采购活动前三年内，在经营活动中没有重大违法记录（提供参加本次政府采购活动前3年内在经营活动中没有重大违法记录的书面声明(格式见附件）加盖电子公章)；</w:t>
      </w:r>
    </w:p>
    <w:p>
      <w:pPr>
        <w:spacing w:line="360" w:lineRule="auto"/>
        <w:ind w:firstLine="480"/>
        <w:rPr>
          <w:rFonts w:ascii="仿宋" w:hAnsi="仿宋" w:eastAsia="仿宋" w:cs="仿宋"/>
          <w:color w:val="auto"/>
          <w:highlight w:val="none"/>
        </w:rPr>
      </w:pPr>
      <w:r>
        <w:rPr>
          <w:rFonts w:hint="eastAsia" w:ascii="仿宋" w:hAnsi="仿宋" w:eastAsia="仿宋" w:cs="仿宋"/>
          <w:color w:val="auto"/>
          <w:sz w:val="24"/>
          <w:highlight w:val="none"/>
        </w:rPr>
        <w:t>（5）未被列入失信被执行人、重大税收违法案件当事人名单、政府采购严重违法失信行为记录名单的证明材料（分别提供信用中国网站查询截图加盖电子公章）。</w:t>
      </w:r>
    </w:p>
    <w:p>
      <w:pPr>
        <w:pStyle w:val="242"/>
        <w:spacing w:line="360" w:lineRule="auto"/>
        <w:ind w:firstLine="480"/>
        <w:rPr>
          <w:rFonts w:ascii="仿宋" w:hAnsi="仿宋" w:eastAsia="仿宋" w:cs="仿宋"/>
          <w:color w:val="auto"/>
          <w:sz w:val="24"/>
          <w:highlight w:val="none"/>
        </w:rPr>
        <w:sectPr>
          <w:pgSz w:w="11906" w:h="16838"/>
          <w:pgMar w:top="1417" w:right="1757" w:bottom="1417" w:left="1757" w:header="851" w:footer="964" w:gutter="0"/>
          <w:cols w:space="720" w:num="1"/>
          <w:docGrid w:linePitch="360" w:charSpace="0"/>
        </w:sectPr>
      </w:pPr>
      <w:r>
        <w:rPr>
          <w:rFonts w:hint="eastAsia" w:ascii="仿宋" w:hAnsi="仿宋" w:eastAsia="仿宋" w:cs="仿宋"/>
          <w:color w:val="auto"/>
          <w:sz w:val="24"/>
          <w:highlight w:val="none"/>
        </w:rPr>
        <w:t>注：第（4）条重大违法记录，是指供应商因违法经营受到刑事处罚或者责令停产停业、吊销许可证或者执照、较大数额罚款等行政处罚。</w:t>
      </w:r>
      <w:bookmarkEnd w:id="179"/>
      <w:bookmarkEnd w:id="180"/>
      <w:bookmarkEnd w:id="181"/>
      <w:bookmarkStart w:id="182" w:name="_Toc7768"/>
    </w:p>
    <w:p>
      <w:pPr>
        <w:pStyle w:val="5"/>
        <w:keepLines w:val="0"/>
        <w:tabs>
          <w:tab w:val="left" w:pos="1440"/>
          <w:tab w:val="left" w:pos="5670"/>
        </w:tabs>
        <w:rPr>
          <w:rFonts w:ascii="仿宋" w:hAnsi="仿宋" w:eastAsia="仿宋" w:cs="仿宋"/>
          <w:color w:val="auto"/>
          <w:sz w:val="24"/>
          <w:highlight w:val="none"/>
        </w:rPr>
      </w:pPr>
      <w:bookmarkStart w:id="183" w:name="_Toc25478"/>
      <w:r>
        <w:rPr>
          <w:rFonts w:hint="eastAsia" w:ascii="仿宋" w:hAnsi="仿宋" w:eastAsia="仿宋" w:cs="仿宋"/>
          <w:color w:val="auto"/>
          <w:sz w:val="24"/>
          <w:highlight w:val="none"/>
        </w:rPr>
        <w:t>三、符合条件</w:t>
      </w:r>
      <w:bookmarkEnd w:id="183"/>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西岗街道桦墅村2025年度安保服务(1年)项目</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bookmarkEnd w:id="182"/>
      <w:r>
        <w:rPr>
          <w:rFonts w:hint="eastAsia" w:ascii="仿宋" w:hAnsi="仿宋" w:eastAsia="仿宋" w:cs="仿宋"/>
          <w:bCs/>
          <w:color w:val="auto"/>
          <w:spacing w:val="-6"/>
          <w:sz w:val="24"/>
          <w:szCs w:val="24"/>
          <w:highlight w:val="none"/>
          <w:lang w:val="zh-CN"/>
        </w:rPr>
        <w:t>JSZC-320113-GZPM-C2025-0015</w:t>
      </w:r>
    </w:p>
    <w:tbl>
      <w:tblPr>
        <w:tblStyle w:val="61"/>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4602"/>
        <w:gridCol w:w="2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602" w:type="dxa"/>
            <w:noWrap w:val="0"/>
            <w:vAlign w:val="center"/>
          </w:tcPr>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符合性审查响应内容</w:t>
            </w:r>
          </w:p>
        </w:tc>
        <w:tc>
          <w:tcPr>
            <w:tcW w:w="2339"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是否响应</w:t>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（填是或者否）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602" w:type="dxa"/>
            <w:noWrap w:val="0"/>
            <w:vAlign w:val="center"/>
          </w:tcPr>
          <w:p>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响应文件的有效性</w:t>
            </w:r>
          </w:p>
          <w:p>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（是否签字盖章）</w:t>
            </w:r>
          </w:p>
        </w:tc>
        <w:tc>
          <w:tcPr>
            <w:tcW w:w="2339" w:type="dxa"/>
            <w:noWrap w:val="0"/>
            <w:vAlign w:val="center"/>
          </w:tcPr>
          <w:p>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602" w:type="dxa"/>
            <w:noWrap w:val="0"/>
            <w:vAlign w:val="center"/>
          </w:tcPr>
          <w:p>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响应文件的完整性</w:t>
            </w:r>
          </w:p>
        </w:tc>
        <w:tc>
          <w:tcPr>
            <w:tcW w:w="2339" w:type="dxa"/>
            <w:noWrap w:val="0"/>
            <w:vAlign w:val="center"/>
          </w:tcPr>
          <w:p>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4602" w:type="dxa"/>
            <w:noWrap w:val="0"/>
            <w:vAlign w:val="center"/>
          </w:tcPr>
          <w:p>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磋商报价未超过预算或最高限价</w:t>
            </w:r>
          </w:p>
        </w:tc>
        <w:tc>
          <w:tcPr>
            <w:tcW w:w="2339" w:type="dxa"/>
            <w:noWrap w:val="0"/>
            <w:vAlign w:val="center"/>
          </w:tcPr>
          <w:p>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602" w:type="dxa"/>
            <w:noWrap w:val="0"/>
            <w:vAlign w:val="center"/>
          </w:tcPr>
          <w:p>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未</w:t>
            </w:r>
            <w:r>
              <w:rPr>
                <w:rFonts w:hint="eastAsia" w:ascii="仿宋" w:hAnsi="仿宋" w:eastAsia="仿宋" w:cs="仿宋"/>
                <w:color w:val="auto"/>
                <w:sz w:val="24"/>
                <w:szCs w:val="24"/>
                <w:highlight w:val="none"/>
                <w:lang w:val="zh-CN"/>
              </w:rPr>
              <w:t>提交两个（含两个）以上不同的响应文件或者最后报价</w:t>
            </w:r>
          </w:p>
        </w:tc>
        <w:tc>
          <w:tcPr>
            <w:tcW w:w="2339" w:type="dxa"/>
            <w:noWrap w:val="0"/>
            <w:vAlign w:val="center"/>
          </w:tcPr>
          <w:p>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4602" w:type="dxa"/>
            <w:noWrap w:val="0"/>
            <w:vAlign w:val="center"/>
          </w:tcPr>
          <w:p>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不存在重大负偏</w:t>
            </w:r>
          </w:p>
        </w:tc>
        <w:tc>
          <w:tcPr>
            <w:tcW w:w="2339" w:type="dxa"/>
            <w:noWrap w:val="0"/>
            <w:vAlign w:val="center"/>
          </w:tcPr>
          <w:p>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4602" w:type="dxa"/>
            <w:noWrap w:val="0"/>
            <w:vAlign w:val="center"/>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竞争性磋商文件中的其他实质性要求</w:t>
            </w:r>
          </w:p>
        </w:tc>
        <w:tc>
          <w:tcPr>
            <w:tcW w:w="2339" w:type="dxa"/>
            <w:noWrap w:val="0"/>
            <w:vAlign w:val="center"/>
          </w:tcPr>
          <w:p>
            <w:pPr>
              <w:keepNext/>
              <w:keepLines/>
              <w:shd w:val="clear" w:color="auto" w:fill="FFFFFF"/>
              <w:spacing w:line="390" w:lineRule="atLeast"/>
              <w:outlineLvl w:val="2"/>
              <w:rPr>
                <w:rFonts w:ascii="仿宋" w:hAnsi="仿宋" w:eastAsia="仿宋" w:cs="仿宋"/>
                <w:color w:val="auto"/>
                <w:sz w:val="24"/>
                <w:szCs w:val="24"/>
                <w:highlight w:val="none"/>
              </w:rPr>
            </w:pPr>
          </w:p>
        </w:tc>
      </w:tr>
    </w:tbl>
    <w:p>
      <w:pPr>
        <w:spacing w:line="360" w:lineRule="auto"/>
        <w:rPr>
          <w:rStyle w:val="245"/>
          <w:rFonts w:ascii="仿宋" w:hAnsi="仿宋" w:cs="仿宋"/>
          <w:color w:val="auto"/>
          <w:highlight w:val="none"/>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2"/>
          <w:highlight w:val="none"/>
        </w:rPr>
        <w:t>）</w:t>
      </w:r>
    </w:p>
    <w:p>
      <w:pPr>
        <w:spacing w:line="360" w:lineRule="auto"/>
        <w:rPr>
          <w:rStyle w:val="245"/>
          <w:rFonts w:ascii="仿宋" w:hAnsi="仿宋" w:cs="仿宋"/>
          <w:color w:val="auto"/>
          <w:highlight w:val="none"/>
        </w:rPr>
      </w:pPr>
      <w:bookmarkStart w:id="184" w:name="_Toc10251"/>
      <w:bookmarkStart w:id="185" w:name="_Toc3857"/>
      <w:bookmarkStart w:id="186" w:name="_Toc13268"/>
      <w:bookmarkStart w:id="187" w:name="_Toc13260"/>
      <w:bookmarkStart w:id="188" w:name="_Toc1040"/>
      <w:bookmarkStart w:id="189" w:name="_Toc12161"/>
      <w:bookmarkStart w:id="190" w:name="_Toc25321"/>
      <w:r>
        <w:rPr>
          <w:rStyle w:val="245"/>
          <w:rFonts w:hint="eastAsia" w:ascii="仿宋" w:hAnsi="仿宋" w:cs="仿宋"/>
          <w:color w:val="auto"/>
          <w:highlight w:val="none"/>
        </w:rPr>
        <w:t>（注：满足采购文件要求，详见竞争性磋商须知。）</w:t>
      </w:r>
      <w:bookmarkEnd w:id="184"/>
      <w:bookmarkEnd w:id="185"/>
      <w:bookmarkEnd w:id="186"/>
      <w:bookmarkEnd w:id="187"/>
      <w:bookmarkEnd w:id="188"/>
      <w:bookmarkEnd w:id="189"/>
      <w:bookmarkEnd w:id="190"/>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pPr>
        <w:pStyle w:val="5"/>
        <w:keepLines w:val="0"/>
        <w:tabs>
          <w:tab w:val="left" w:pos="1440"/>
          <w:tab w:val="left" w:pos="5670"/>
        </w:tabs>
        <w:rPr>
          <w:rFonts w:ascii="仿宋" w:hAnsi="仿宋" w:eastAsia="仿宋" w:cs="仿宋"/>
          <w:color w:val="auto"/>
          <w:sz w:val="24"/>
          <w:highlight w:val="none"/>
        </w:rPr>
      </w:pPr>
      <w:bookmarkStart w:id="191" w:name="_Toc15623"/>
      <w:bookmarkStart w:id="192" w:name="_Toc31952"/>
      <w:bookmarkStart w:id="193" w:name="_Toc7976"/>
      <w:r>
        <w:rPr>
          <w:rFonts w:hint="eastAsia" w:ascii="仿宋" w:hAnsi="仿宋" w:eastAsia="仿宋" w:cs="仿宋"/>
          <w:color w:val="auto"/>
          <w:sz w:val="24"/>
          <w:highlight w:val="none"/>
        </w:rPr>
        <w:t>四、综合评审评分项</w:t>
      </w:r>
      <w:bookmarkEnd w:id="191"/>
      <w:bookmarkEnd w:id="192"/>
      <w:bookmarkEnd w:id="193"/>
    </w:p>
    <w:p>
      <w:pPr>
        <w:spacing w:line="360" w:lineRule="auto"/>
        <w:rPr>
          <w:rStyle w:val="245"/>
          <w:rFonts w:ascii="仿宋" w:hAnsi="仿宋" w:cs="仿宋"/>
          <w:color w:val="auto"/>
          <w:highlight w:val="none"/>
        </w:rPr>
        <w:sectPr>
          <w:pgSz w:w="11906" w:h="16838"/>
          <w:pgMar w:top="1417" w:right="1757" w:bottom="1417" w:left="1757" w:header="851" w:footer="964" w:gutter="0"/>
          <w:cols w:space="720" w:num="1"/>
          <w:docGrid w:linePitch="360" w:charSpace="0"/>
        </w:sectPr>
      </w:pPr>
      <w:bookmarkStart w:id="194" w:name="_Toc11187"/>
      <w:bookmarkStart w:id="195" w:name="_Toc25002"/>
      <w:bookmarkStart w:id="196" w:name="_Toc32704"/>
      <w:bookmarkStart w:id="197" w:name="_Toc32221"/>
      <w:bookmarkStart w:id="198" w:name="_Toc5779"/>
      <w:bookmarkStart w:id="199" w:name="_Toc27526"/>
      <w:bookmarkStart w:id="200" w:name="_Toc24265"/>
      <w:bookmarkStart w:id="201" w:name="_Toc16197"/>
      <w:r>
        <w:rPr>
          <w:rStyle w:val="245"/>
          <w:rFonts w:hint="eastAsia" w:ascii="仿宋" w:hAnsi="仿宋" w:cs="仿宋"/>
          <w:color w:val="auto"/>
          <w:highlight w:val="none"/>
        </w:rPr>
        <w:t>（注：详见第三章 评审标准。）</w:t>
      </w:r>
      <w:bookmarkEnd w:id="194"/>
      <w:bookmarkEnd w:id="195"/>
      <w:bookmarkEnd w:id="196"/>
      <w:bookmarkEnd w:id="197"/>
      <w:bookmarkEnd w:id="198"/>
      <w:bookmarkEnd w:id="199"/>
      <w:bookmarkEnd w:id="200"/>
      <w:bookmarkEnd w:id="201"/>
    </w:p>
    <w:p>
      <w:pPr>
        <w:pStyle w:val="5"/>
        <w:keepLines w:val="0"/>
        <w:tabs>
          <w:tab w:val="left" w:pos="1440"/>
          <w:tab w:val="left" w:pos="5670"/>
        </w:tabs>
        <w:rPr>
          <w:rFonts w:ascii="仿宋" w:hAnsi="仿宋" w:eastAsia="仿宋" w:cs="仿宋"/>
          <w:color w:val="auto"/>
          <w:sz w:val="24"/>
          <w:highlight w:val="none"/>
        </w:rPr>
      </w:pPr>
      <w:bookmarkStart w:id="202" w:name="_Toc31377"/>
      <w:r>
        <w:rPr>
          <w:rFonts w:hint="eastAsia" w:ascii="仿宋" w:hAnsi="仿宋" w:eastAsia="仿宋" w:cs="仿宋"/>
          <w:color w:val="auto"/>
          <w:sz w:val="24"/>
          <w:highlight w:val="none"/>
        </w:rPr>
        <w:t>五、价格折扣文件格式</w:t>
      </w:r>
      <w:bookmarkEnd w:id="202"/>
    </w:p>
    <w:p>
      <w:pPr>
        <w:spacing w:line="360" w:lineRule="auto"/>
        <w:outlineLvl w:val="2"/>
        <w:rPr>
          <w:rFonts w:ascii="仿宋" w:hAnsi="仿宋" w:eastAsia="仿宋" w:cs="仿宋"/>
          <w:b/>
          <w:bCs/>
          <w:color w:val="auto"/>
          <w:sz w:val="24"/>
          <w:szCs w:val="22"/>
          <w:highlight w:val="none"/>
        </w:rPr>
      </w:pPr>
      <w:bookmarkStart w:id="203" w:name="_Toc31561"/>
      <w:r>
        <w:rPr>
          <w:rFonts w:hint="eastAsia" w:ascii="仿宋" w:hAnsi="仿宋" w:eastAsia="仿宋" w:cs="仿宋"/>
          <w:b/>
          <w:bCs/>
          <w:color w:val="auto"/>
          <w:sz w:val="24"/>
          <w:szCs w:val="22"/>
          <w:highlight w:val="none"/>
        </w:rPr>
        <w:t>1、中小企业声明函</w:t>
      </w:r>
      <w:bookmarkEnd w:id="203"/>
    </w:p>
    <w:p>
      <w:pPr>
        <w:spacing w:line="360" w:lineRule="auto"/>
        <w:ind w:firstLine="602"/>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中小企业声明函（服务）</w:t>
      </w:r>
    </w:p>
    <w:p>
      <w:pPr>
        <w:spacing w:line="360" w:lineRule="auto"/>
        <w:ind w:firstLine="482"/>
        <w:rPr>
          <w:rFonts w:ascii="仿宋" w:hAnsi="仿宋" w:eastAsia="仿宋" w:cs="仿宋"/>
          <w:b/>
          <w:bCs/>
          <w:color w:val="auto"/>
          <w:sz w:val="24"/>
          <w:szCs w:val="22"/>
          <w:highlight w:val="none"/>
        </w:rPr>
      </w:pPr>
    </w:p>
    <w:p>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本公司郑重声明，根据《政府采购促进中小企业发展管理办法》（财库〔2020〕 46号）的规定，本公司参加</w:t>
      </w:r>
      <w:r>
        <w:rPr>
          <w:rFonts w:hint="eastAsia" w:ascii="仿宋" w:hAnsi="仿宋" w:eastAsia="仿宋" w:cs="仿宋"/>
          <w:color w:val="auto"/>
          <w:sz w:val="24"/>
          <w:szCs w:val="22"/>
          <w:highlight w:val="none"/>
          <w:u w:val="single"/>
          <w:lang w:eastAsia="zh-CN"/>
        </w:rPr>
        <w:t>南京市栖霞区人民政府西岗办事处</w:t>
      </w:r>
      <w:r>
        <w:rPr>
          <w:rFonts w:hint="eastAsia" w:ascii="仿宋" w:hAnsi="仿宋" w:eastAsia="仿宋" w:cs="仿宋"/>
          <w:color w:val="auto"/>
          <w:sz w:val="24"/>
          <w:szCs w:val="22"/>
          <w:highlight w:val="none"/>
        </w:rPr>
        <w:t>的</w:t>
      </w:r>
      <w:r>
        <w:rPr>
          <w:rFonts w:hint="eastAsia" w:ascii="仿宋" w:hAnsi="仿宋" w:eastAsia="仿宋" w:cs="仿宋"/>
          <w:color w:val="auto"/>
          <w:sz w:val="24"/>
          <w:szCs w:val="22"/>
          <w:highlight w:val="none"/>
          <w:u w:val="single"/>
          <w:lang w:eastAsia="zh-CN"/>
        </w:rPr>
        <w:t>西岗街道桦墅村2025年度安保服务(1年)项目</w:t>
      </w:r>
      <w:r>
        <w:rPr>
          <w:rFonts w:hint="eastAsia" w:ascii="仿宋" w:hAnsi="仿宋" w:eastAsia="仿宋" w:cs="仿宋"/>
          <w:color w:val="auto"/>
          <w:sz w:val="24"/>
          <w:szCs w:val="22"/>
          <w:highlight w:val="none"/>
        </w:rPr>
        <w:t>采购活动，服务全部由符合政策要求的中小企业承接。相关企业的具体情况如下：</w:t>
      </w:r>
    </w:p>
    <w:p>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eastAsia="zh-CN"/>
        </w:rPr>
        <w:t>西岗街道桦墅村2025年度安保服务(1年)项目</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,属于</w:t>
      </w:r>
      <w:r>
        <w:rPr>
          <w:rFonts w:hint="eastAsia" w:ascii="仿宋" w:hAnsi="仿宋" w:eastAsia="仿宋" w:cs="仿宋"/>
          <w:color w:val="auto"/>
          <w:sz w:val="24"/>
          <w:szCs w:val="22"/>
          <w:highlight w:val="none"/>
          <w:u w:val="single"/>
          <w:lang w:val="en-US" w:eastAsia="zh-CN"/>
        </w:rPr>
        <w:t>租赁和商务服务业</w:t>
      </w:r>
      <w:r>
        <w:rPr>
          <w:rFonts w:hint="eastAsia" w:ascii="仿宋" w:hAnsi="仿宋" w:eastAsia="仿宋" w:cs="仿宋"/>
          <w:color w:val="auto"/>
          <w:sz w:val="24"/>
          <w:szCs w:val="22"/>
          <w:highlight w:val="none"/>
        </w:rPr>
        <w:t xml:space="preserve">。承接企业为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（企业名称）,从业人员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rPr>
        <w:tab/>
      </w:r>
      <w:r>
        <w:rPr>
          <w:rFonts w:hint="eastAsia" w:ascii="仿宋" w:hAnsi="仿宋" w:eastAsia="仿宋" w:cs="仿宋"/>
          <w:color w:val="auto"/>
          <w:sz w:val="24"/>
          <w:szCs w:val="22"/>
          <w:highlight w:val="none"/>
        </w:rPr>
        <w:t>人，营业收入为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万元，资产总额为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万元，属于</w:t>
      </w:r>
      <w:r>
        <w:rPr>
          <w:rFonts w:hint="eastAsia" w:ascii="仿宋" w:hAnsi="仿宋" w:eastAsia="仿宋" w:cs="仿宋"/>
          <w:color w:val="auto"/>
          <w:sz w:val="24"/>
          <w:szCs w:val="22"/>
          <w:highlight w:val="none"/>
          <w:u w:val="single"/>
        </w:rPr>
        <w:t>（中型企业、小型企业、微型企业）</w:t>
      </w:r>
      <w:r>
        <w:rPr>
          <w:rFonts w:hint="eastAsia" w:ascii="仿宋" w:hAnsi="仿宋" w:eastAsia="仿宋" w:cs="仿宋"/>
          <w:color w:val="auto"/>
          <w:sz w:val="24"/>
          <w:szCs w:val="22"/>
          <w:highlight w:val="none"/>
        </w:rPr>
        <w:t>；</w:t>
      </w:r>
    </w:p>
    <w:p>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以上企业，不属于大企业的分支机构，不存在控股股东为大企业的情形，也不存在与大企业的负责人为同一人的情形。</w:t>
      </w:r>
    </w:p>
    <w:p>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本企业对上述声明内容的真实性负责。如有虚假，将依法承担相应责任。</w:t>
      </w:r>
    </w:p>
    <w:p>
      <w:pPr>
        <w:spacing w:line="360" w:lineRule="auto"/>
        <w:ind w:firstLine="480"/>
        <w:jc w:val="right"/>
        <w:rPr>
          <w:rFonts w:ascii="仿宋" w:hAnsi="仿宋" w:eastAsia="仿宋" w:cs="仿宋"/>
          <w:color w:val="auto"/>
          <w:sz w:val="24"/>
          <w:szCs w:val="22"/>
          <w:highlight w:val="none"/>
          <w:u w:val="single"/>
        </w:rPr>
      </w:pPr>
      <w:r>
        <w:rPr>
          <w:rFonts w:hint="eastAsia" w:ascii="仿宋" w:hAnsi="仿宋" w:eastAsia="仿宋" w:cs="仿宋"/>
          <w:color w:val="auto"/>
          <w:sz w:val="24"/>
          <w:szCs w:val="22"/>
          <w:highlight w:val="none"/>
        </w:rPr>
        <w:t>企业名称:</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2"/>
          <w:highlight w:val="none"/>
        </w:rPr>
        <w:t>）</w:t>
      </w:r>
    </w:p>
    <w:p>
      <w:pPr>
        <w:spacing w:line="360" w:lineRule="auto"/>
        <w:ind w:firstLine="480"/>
        <w:jc w:val="right"/>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日期：  年  月  日</w:t>
      </w:r>
    </w:p>
    <w:p>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rPr>
        <w:tab/>
      </w:r>
    </w:p>
    <w:p>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注：从业人员、营业收入、资产总额填报上一年度数据，无上一年度数据的新成立企业可不填报。</w:t>
      </w:r>
    </w:p>
    <w:p>
      <w:pPr>
        <w:pStyle w:val="2"/>
        <w:rPr>
          <w:rFonts w:ascii="仿宋" w:hAnsi="仿宋" w:eastAsia="仿宋" w:cs="仿宋"/>
          <w:color w:val="auto"/>
          <w:highlight w:val="none"/>
        </w:rPr>
      </w:pPr>
    </w:p>
    <w:p>
      <w:pPr>
        <w:spacing w:line="360" w:lineRule="auto"/>
        <w:rPr>
          <w:rFonts w:ascii="仿宋" w:hAnsi="仿宋" w:eastAsia="仿宋" w:cs="仿宋"/>
          <w:color w:val="auto"/>
          <w:sz w:val="24"/>
          <w:highlight w:val="none"/>
        </w:rPr>
      </w:pPr>
    </w:p>
    <w:p>
      <w:pPr>
        <w:rPr>
          <w:rFonts w:ascii="仿宋" w:hAnsi="仿宋" w:eastAsia="仿宋" w:cs="仿宋"/>
          <w:b/>
          <w:bCs/>
          <w:color w:val="auto"/>
          <w:sz w:val="22"/>
          <w:highlight w:val="none"/>
        </w:rPr>
      </w:pPr>
      <w:r>
        <w:rPr>
          <w:rFonts w:hint="eastAsia" w:ascii="仿宋" w:hAnsi="仿宋" w:eastAsia="仿宋" w:cs="仿宋"/>
          <w:b/>
          <w:bCs/>
          <w:color w:val="auto"/>
          <w:sz w:val="22"/>
          <w:highlight w:val="none"/>
        </w:rPr>
        <w:br w:type="page" w:clear="all"/>
      </w:r>
    </w:p>
    <w:p>
      <w:pPr>
        <w:spacing w:line="360" w:lineRule="auto"/>
        <w:outlineLvl w:val="2"/>
        <w:rPr>
          <w:rFonts w:ascii="仿宋" w:hAnsi="仿宋" w:eastAsia="仿宋" w:cs="仿宋"/>
          <w:b/>
          <w:bCs/>
          <w:color w:val="auto"/>
          <w:sz w:val="24"/>
          <w:szCs w:val="22"/>
          <w:highlight w:val="none"/>
        </w:rPr>
      </w:pPr>
      <w:bookmarkStart w:id="204" w:name="_Toc14138"/>
      <w:r>
        <w:rPr>
          <w:rFonts w:hint="eastAsia" w:ascii="仿宋" w:hAnsi="仿宋" w:eastAsia="仿宋" w:cs="仿宋"/>
          <w:b/>
          <w:bCs/>
          <w:color w:val="auto"/>
          <w:sz w:val="24"/>
          <w:szCs w:val="22"/>
          <w:highlight w:val="none"/>
        </w:rPr>
        <w:t>2、残疾人福利性单位声明函</w:t>
      </w:r>
      <w:bookmarkEnd w:id="204"/>
    </w:p>
    <w:p>
      <w:pPr>
        <w:spacing w:line="360" w:lineRule="auto"/>
        <w:ind w:firstLine="602"/>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残疾人福利性单位声明函</w:t>
      </w:r>
    </w:p>
    <w:p>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pPr>
        <w:widowControl/>
        <w:spacing w:line="440" w:lineRule="exact"/>
        <w:ind w:firstLine="5136"/>
        <w:jc w:val="left"/>
        <w:rPr>
          <w:rFonts w:ascii="仿宋" w:hAnsi="仿宋" w:eastAsia="仿宋" w:cs="仿宋"/>
          <w:color w:val="auto"/>
          <w:sz w:val="24"/>
          <w:szCs w:val="24"/>
          <w:highlight w:val="none"/>
        </w:rPr>
      </w:pPr>
    </w:p>
    <w:p>
      <w:pPr>
        <w:widowControl/>
        <w:spacing w:line="440" w:lineRule="exact"/>
        <w:ind w:firstLine="5136"/>
        <w:jc w:val="left"/>
        <w:rPr>
          <w:rFonts w:ascii="仿宋" w:hAnsi="仿宋" w:eastAsia="仿宋" w:cs="仿宋"/>
          <w:color w:val="auto"/>
          <w:sz w:val="24"/>
          <w:szCs w:val="24"/>
          <w:highlight w:val="none"/>
        </w:rPr>
      </w:pPr>
    </w:p>
    <w:p>
      <w:pPr>
        <w:widowControl/>
        <w:shd w:val="clear" w:color="auto" w:fill="FFFFFF"/>
        <w:spacing w:line="360" w:lineRule="auto"/>
        <w:ind w:firstLine="4066"/>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供应商名称（加盖电子公章）：</w:t>
      </w:r>
      <w:r>
        <w:rPr>
          <w:rFonts w:hint="eastAsia" w:ascii="仿宋" w:hAnsi="仿宋" w:eastAsia="仿宋" w:cs="仿宋"/>
          <w:color w:val="auto"/>
          <w:sz w:val="24"/>
          <w:szCs w:val="24"/>
          <w:highlight w:val="none"/>
          <w:u w:val="single"/>
        </w:rPr>
        <w:t xml:space="preserve">            </w:t>
      </w:r>
    </w:p>
    <w:p>
      <w:pPr>
        <w:widowControl/>
        <w:shd w:val="clear" w:color="auto" w:fill="FFFFFF"/>
        <w:spacing w:line="360" w:lineRule="auto"/>
        <w:ind w:firstLine="4066"/>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pPr>
        <w:spacing w:line="360" w:lineRule="auto"/>
        <w:rPr>
          <w:rFonts w:ascii="仿宋" w:hAnsi="仿宋" w:eastAsia="仿宋" w:cs="仿宋"/>
          <w:b/>
          <w:bCs/>
          <w:color w:val="auto"/>
          <w:sz w:val="24"/>
          <w:szCs w:val="22"/>
          <w:highlight w:val="none"/>
        </w:rPr>
      </w:pPr>
    </w:p>
    <w:p>
      <w:pPr>
        <w:spacing w:line="360" w:lineRule="auto"/>
        <w:rPr>
          <w:rFonts w:ascii="仿宋" w:hAnsi="仿宋" w:eastAsia="仿宋" w:cs="仿宋"/>
          <w:b/>
          <w:bCs/>
          <w:color w:val="auto"/>
          <w:sz w:val="24"/>
          <w:szCs w:val="22"/>
          <w:highlight w:val="none"/>
        </w:rPr>
      </w:pPr>
    </w:p>
    <w:p>
      <w:pPr>
        <w:spacing w:line="360" w:lineRule="auto"/>
        <w:outlineLvl w:val="2"/>
        <w:rPr>
          <w:rFonts w:ascii="仿宋" w:hAnsi="仿宋" w:eastAsia="仿宋" w:cs="仿宋"/>
          <w:b/>
          <w:bCs/>
          <w:color w:val="auto"/>
          <w:sz w:val="24"/>
          <w:szCs w:val="22"/>
          <w:highlight w:val="none"/>
        </w:rPr>
      </w:pPr>
      <w:bookmarkStart w:id="205" w:name="_Toc1866"/>
      <w:r>
        <w:rPr>
          <w:rFonts w:hint="eastAsia" w:ascii="仿宋" w:hAnsi="仿宋" w:eastAsia="仿宋" w:cs="仿宋"/>
          <w:b/>
          <w:bCs/>
          <w:color w:val="auto"/>
          <w:sz w:val="24"/>
          <w:szCs w:val="22"/>
          <w:highlight w:val="none"/>
        </w:rPr>
        <w:t>3、属于监狱企业的证明文件</w:t>
      </w:r>
      <w:bookmarkEnd w:id="205"/>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（提供由省级以上监狱管理局、戒毒管理局(含新疆生产建设兵团)出具的属于监狱企业的证明文件）</w:t>
      </w:r>
    </w:p>
    <w:p>
      <w:pPr>
        <w:spacing w:line="360" w:lineRule="auto"/>
        <w:rPr>
          <w:rFonts w:ascii="仿宋" w:hAnsi="仿宋" w:eastAsia="仿宋" w:cs="仿宋"/>
          <w:b/>
          <w:bCs/>
          <w:color w:val="auto"/>
          <w:sz w:val="24"/>
          <w:szCs w:val="22"/>
          <w:highlight w:val="none"/>
        </w:rPr>
      </w:pPr>
    </w:p>
    <w:p>
      <w:pPr>
        <w:spacing w:line="360" w:lineRule="auto"/>
        <w:outlineLvl w:val="2"/>
        <w:rPr>
          <w:rFonts w:ascii="仿宋" w:hAnsi="仿宋" w:eastAsia="仿宋" w:cs="仿宋"/>
          <w:b/>
          <w:bCs/>
          <w:color w:val="auto"/>
          <w:sz w:val="24"/>
          <w:szCs w:val="22"/>
          <w:highlight w:val="none"/>
        </w:rPr>
      </w:pPr>
      <w:bookmarkStart w:id="206" w:name="_Toc4323"/>
      <w:r>
        <w:rPr>
          <w:rFonts w:hint="eastAsia" w:ascii="仿宋" w:hAnsi="仿宋" w:eastAsia="仿宋" w:cs="仿宋"/>
          <w:b/>
          <w:bCs/>
          <w:color w:val="auto"/>
          <w:sz w:val="24"/>
          <w:szCs w:val="22"/>
          <w:highlight w:val="none"/>
        </w:rPr>
        <w:t>4、节能产品认证证书</w:t>
      </w:r>
      <w:bookmarkEnd w:id="206"/>
    </w:p>
    <w:p>
      <w:pPr>
        <w:widowControl/>
        <w:shd w:val="clear" w:color="auto" w:fill="FFFFFF"/>
        <w:spacing w:before="240"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（提供国家确定的认证机构出具的、处于有效期之内的产品认证证书）</w:t>
      </w:r>
    </w:p>
    <w:p>
      <w:pPr>
        <w:spacing w:line="360" w:lineRule="auto"/>
        <w:rPr>
          <w:rFonts w:ascii="仿宋" w:hAnsi="仿宋" w:eastAsia="仿宋" w:cs="仿宋"/>
          <w:b/>
          <w:bCs/>
          <w:color w:val="auto"/>
          <w:szCs w:val="21"/>
          <w:highlight w:val="none"/>
        </w:rPr>
      </w:pPr>
    </w:p>
    <w:p>
      <w:pPr>
        <w:spacing w:line="360" w:lineRule="auto"/>
        <w:outlineLvl w:val="2"/>
        <w:rPr>
          <w:rFonts w:ascii="仿宋" w:hAnsi="仿宋" w:eastAsia="仿宋" w:cs="仿宋"/>
          <w:b/>
          <w:bCs/>
          <w:color w:val="auto"/>
          <w:sz w:val="24"/>
          <w:szCs w:val="22"/>
          <w:highlight w:val="none"/>
        </w:rPr>
      </w:pPr>
      <w:bookmarkStart w:id="207" w:name="_Toc13934"/>
      <w:r>
        <w:rPr>
          <w:rFonts w:hint="eastAsia" w:ascii="仿宋" w:hAnsi="仿宋" w:eastAsia="仿宋" w:cs="仿宋"/>
          <w:b/>
          <w:bCs/>
          <w:color w:val="auto"/>
          <w:sz w:val="24"/>
          <w:szCs w:val="22"/>
          <w:highlight w:val="none"/>
        </w:rPr>
        <w:t>5、环境标志产品认证证书</w:t>
      </w:r>
      <w:bookmarkEnd w:id="207"/>
    </w:p>
    <w:p>
      <w:pPr>
        <w:widowControl/>
        <w:shd w:val="clear" w:color="auto" w:fill="FFFFFF"/>
        <w:spacing w:before="240"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（提供国家确定的认证机构出具的、处于有效期之内的产品认证证书）</w:t>
      </w:r>
    </w:p>
    <w:p>
      <w:pPr>
        <w:spacing w:line="360" w:lineRule="auto"/>
        <w:rPr>
          <w:rFonts w:ascii="仿宋" w:hAnsi="仿宋" w:eastAsia="仿宋" w:cs="仿宋"/>
          <w:b/>
          <w:bCs/>
          <w:color w:val="auto"/>
          <w:szCs w:val="21"/>
          <w:highlight w:val="none"/>
        </w:rPr>
      </w:pPr>
    </w:p>
    <w:p>
      <w:pPr>
        <w:spacing w:line="360" w:lineRule="auto"/>
        <w:outlineLvl w:val="2"/>
        <w:rPr>
          <w:rFonts w:ascii="仿宋" w:hAnsi="仿宋" w:eastAsia="仿宋" w:cs="仿宋"/>
          <w:b/>
          <w:bCs/>
          <w:color w:val="auto"/>
          <w:sz w:val="24"/>
          <w:szCs w:val="22"/>
          <w:highlight w:val="none"/>
        </w:rPr>
      </w:pPr>
      <w:bookmarkStart w:id="208" w:name="_Toc12214"/>
      <w:r>
        <w:rPr>
          <w:rFonts w:hint="eastAsia" w:ascii="仿宋" w:hAnsi="仿宋" w:eastAsia="仿宋" w:cs="仿宋"/>
          <w:b/>
          <w:bCs/>
          <w:color w:val="auto"/>
          <w:sz w:val="24"/>
          <w:szCs w:val="22"/>
          <w:highlight w:val="none"/>
        </w:rPr>
        <w:t>6、进口产品转让技术、消化吸收再创新方案</w:t>
      </w:r>
      <w:bookmarkEnd w:id="208"/>
    </w:p>
    <w:p>
      <w:pPr>
        <w:widowControl/>
        <w:shd w:val="clear" w:color="auto" w:fill="FFFFFF"/>
        <w:spacing w:before="240" w:line="360" w:lineRule="auto"/>
        <w:rPr>
          <w:rFonts w:ascii="仿宋" w:hAnsi="仿宋" w:eastAsia="仿宋" w:cs="仿宋"/>
          <w:bCs/>
          <w:color w:val="auto"/>
          <w:sz w:val="24"/>
          <w:szCs w:val="24"/>
          <w:highlight w:val="none"/>
        </w:rPr>
        <w:sectPr>
          <w:pgSz w:w="11906" w:h="16838"/>
          <w:pgMar w:top="1417" w:right="1757" w:bottom="1417" w:left="1757" w:header="851" w:footer="964" w:gutter="0"/>
          <w:cols w:space="720" w:num="1"/>
          <w:docGrid w:linePitch="360" w:charSpace="0"/>
        </w:sectPr>
      </w:pPr>
      <w:r>
        <w:rPr>
          <w:rFonts w:hint="eastAsia" w:ascii="仿宋" w:hAnsi="仿宋" w:eastAsia="仿宋" w:cs="仿宋"/>
          <w:bCs/>
          <w:color w:val="auto"/>
          <w:sz w:val="24"/>
          <w:szCs w:val="24"/>
          <w:highlight w:val="none"/>
        </w:rPr>
        <w:t>（对于允许进口产品参加的项目）</w:t>
      </w:r>
    </w:p>
    <w:p>
      <w:pPr>
        <w:pStyle w:val="5"/>
        <w:keepLines w:val="0"/>
        <w:tabs>
          <w:tab w:val="left" w:pos="1440"/>
          <w:tab w:val="left" w:pos="5670"/>
        </w:tabs>
        <w:rPr>
          <w:rFonts w:ascii="仿宋" w:hAnsi="仿宋" w:eastAsia="仿宋" w:cs="仿宋"/>
          <w:color w:val="auto"/>
          <w:sz w:val="24"/>
          <w:highlight w:val="none"/>
        </w:rPr>
      </w:pPr>
      <w:bookmarkStart w:id="209" w:name="_Toc13139"/>
      <w:r>
        <w:rPr>
          <w:rFonts w:hint="eastAsia" w:ascii="仿宋" w:hAnsi="仿宋" w:eastAsia="仿宋" w:cs="仿宋"/>
          <w:color w:val="auto"/>
          <w:sz w:val="24"/>
          <w:highlight w:val="none"/>
        </w:rPr>
        <w:t>六、附件</w:t>
      </w:r>
      <w:bookmarkEnd w:id="209"/>
    </w:p>
    <w:p>
      <w:pPr>
        <w:spacing w:line="360" w:lineRule="auto"/>
        <w:outlineLvl w:val="2"/>
        <w:rPr>
          <w:rFonts w:ascii="仿宋" w:hAnsi="仿宋" w:eastAsia="仿宋" w:cs="仿宋"/>
          <w:b/>
          <w:bCs/>
          <w:color w:val="auto"/>
          <w:sz w:val="24"/>
          <w:szCs w:val="22"/>
          <w:highlight w:val="none"/>
        </w:rPr>
      </w:pPr>
      <w:bookmarkStart w:id="210" w:name="_Toc4752"/>
      <w:bookmarkStart w:id="211" w:name="_Toc30726"/>
      <w:bookmarkStart w:id="212" w:name="_Toc4666"/>
      <w:bookmarkStart w:id="213" w:name="_Toc30560"/>
      <w:bookmarkStart w:id="214" w:name="_Toc32362"/>
      <w:bookmarkStart w:id="215" w:name="_Toc23658"/>
      <w:r>
        <w:rPr>
          <w:rFonts w:hint="eastAsia" w:ascii="仿宋" w:hAnsi="仿宋" w:eastAsia="仿宋" w:cs="仿宋"/>
          <w:b/>
          <w:bCs/>
          <w:color w:val="auto"/>
          <w:sz w:val="24"/>
          <w:szCs w:val="22"/>
          <w:highlight w:val="none"/>
        </w:rPr>
        <w:t>附件一、供应商拟投入本项目服务人员一览表</w:t>
      </w:r>
      <w:bookmarkEnd w:id="210"/>
      <w:bookmarkEnd w:id="211"/>
      <w:bookmarkEnd w:id="212"/>
      <w:bookmarkEnd w:id="213"/>
      <w:bookmarkEnd w:id="214"/>
      <w:bookmarkEnd w:id="215"/>
    </w:p>
    <w:p>
      <w:pPr>
        <w:jc w:val="center"/>
        <w:rPr>
          <w:rFonts w:ascii="仿宋" w:hAnsi="仿宋" w:eastAsia="仿宋" w:cs="仿宋"/>
          <w:b/>
          <w:bCs/>
          <w:color w:val="auto"/>
          <w:sz w:val="32"/>
          <w:szCs w:val="32"/>
          <w:highlight w:val="none"/>
        </w:rPr>
      </w:pPr>
      <w:bookmarkStart w:id="216" w:name="_Toc22477"/>
      <w:r>
        <w:rPr>
          <w:rFonts w:hint="eastAsia" w:ascii="仿宋" w:hAnsi="仿宋" w:eastAsia="仿宋" w:cs="仿宋"/>
          <w:b/>
          <w:bCs/>
          <w:color w:val="auto"/>
          <w:sz w:val="32"/>
          <w:szCs w:val="32"/>
          <w:highlight w:val="none"/>
        </w:rPr>
        <w:t>供应商拟投入本项目服务人员一览表</w:t>
      </w:r>
      <w:bookmarkEnd w:id="216"/>
    </w:p>
    <w:p>
      <w:pPr>
        <w:pStyle w:val="242"/>
        <w:rPr>
          <w:rFonts w:ascii="仿宋" w:hAnsi="仿宋" w:eastAsia="仿宋" w:cs="仿宋"/>
          <w:color w:val="auto"/>
          <w:highlight w:val="none"/>
        </w:rPr>
      </w:pP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西岗街道桦墅村2025年度安保服务(1年)项目</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bCs/>
          <w:color w:val="auto"/>
          <w:spacing w:val="-6"/>
          <w:sz w:val="24"/>
          <w:szCs w:val="24"/>
          <w:highlight w:val="none"/>
          <w:lang w:val="zh-CN"/>
        </w:rPr>
        <w:t>JSZC-320113-GZPM-C2025-0015</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810"/>
        <w:gridCol w:w="795"/>
        <w:gridCol w:w="645"/>
        <w:gridCol w:w="675"/>
        <w:gridCol w:w="645"/>
        <w:gridCol w:w="975"/>
        <w:gridCol w:w="750"/>
        <w:gridCol w:w="1033"/>
        <w:gridCol w:w="975"/>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610"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序号</w:t>
            </w:r>
          </w:p>
        </w:tc>
        <w:tc>
          <w:tcPr>
            <w:tcW w:w="810"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姓名</w:t>
            </w:r>
          </w:p>
        </w:tc>
        <w:tc>
          <w:tcPr>
            <w:tcW w:w="795"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性别</w:t>
            </w:r>
          </w:p>
        </w:tc>
        <w:tc>
          <w:tcPr>
            <w:tcW w:w="645"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年龄</w:t>
            </w:r>
          </w:p>
        </w:tc>
        <w:tc>
          <w:tcPr>
            <w:tcW w:w="675"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专业</w:t>
            </w:r>
          </w:p>
        </w:tc>
        <w:tc>
          <w:tcPr>
            <w:tcW w:w="645"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学历</w:t>
            </w:r>
          </w:p>
        </w:tc>
        <w:tc>
          <w:tcPr>
            <w:tcW w:w="975"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执业资格及证书号</w:t>
            </w:r>
          </w:p>
        </w:tc>
        <w:tc>
          <w:tcPr>
            <w:tcW w:w="750"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技术职称</w:t>
            </w:r>
          </w:p>
        </w:tc>
        <w:tc>
          <w:tcPr>
            <w:tcW w:w="1033"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相关工作</w:t>
            </w:r>
            <w:r>
              <w:rPr>
                <w:rFonts w:hint="eastAsia" w:ascii="仿宋" w:hAnsi="仿宋" w:eastAsia="仿宋" w:cs="仿宋"/>
                <w:b/>
                <w:color w:val="auto"/>
                <w:highlight w:val="none"/>
                <w:lang w:eastAsia="zh-CN"/>
              </w:rPr>
              <w:t>年限</w:t>
            </w:r>
            <w:r>
              <w:rPr>
                <w:rFonts w:hint="eastAsia" w:ascii="仿宋" w:hAnsi="仿宋" w:eastAsia="仿宋" w:cs="仿宋"/>
                <w:b/>
                <w:color w:val="auto"/>
                <w:highlight w:val="none"/>
              </w:rPr>
              <w:t>及工</w:t>
            </w:r>
            <w:r>
              <w:rPr>
                <w:rFonts w:hint="eastAsia" w:ascii="仿宋" w:hAnsi="仿宋" w:eastAsia="仿宋" w:cs="仿宋"/>
                <w:b/>
                <w:color w:val="auto"/>
                <w:szCs w:val="22"/>
                <w:highlight w:val="none"/>
              </w:rPr>
              <w:t>作经历</w:t>
            </w:r>
          </w:p>
        </w:tc>
        <w:tc>
          <w:tcPr>
            <w:tcW w:w="975"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szCs w:val="21"/>
                <w:highlight w:val="none"/>
                <w:lang w:val="zh-CN"/>
              </w:rPr>
              <w:t>拟担任本项目何种工作</w:t>
            </w:r>
          </w:p>
        </w:tc>
        <w:tc>
          <w:tcPr>
            <w:tcW w:w="846" w:type="dxa"/>
            <w:noWrap w:val="0"/>
            <w:vAlign w:val="center"/>
          </w:tcPr>
          <w:p>
            <w:pPr>
              <w:jc w:val="center"/>
              <w:rPr>
                <w:rFonts w:ascii="仿宋" w:hAnsi="仿宋" w:eastAsia="仿宋" w:cs="仿宋"/>
                <w:b/>
                <w:color w:val="auto"/>
                <w:highlight w:val="none"/>
              </w:rPr>
            </w:pPr>
            <w:r>
              <w:rPr>
                <w:rFonts w:hint="eastAsia" w:ascii="仿宋" w:hAnsi="仿宋" w:eastAsia="仿宋" w:cs="仿宋"/>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pPr>
              <w:rPr>
                <w:rFonts w:ascii="仿宋" w:hAnsi="仿宋" w:eastAsia="仿宋" w:cs="仿宋"/>
                <w:color w:val="auto"/>
                <w:highlight w:val="none"/>
              </w:rPr>
            </w:pPr>
          </w:p>
        </w:tc>
        <w:tc>
          <w:tcPr>
            <w:tcW w:w="810" w:type="dxa"/>
            <w:noWrap w:val="0"/>
          </w:tcPr>
          <w:p>
            <w:pPr>
              <w:rPr>
                <w:rFonts w:ascii="仿宋" w:hAnsi="仿宋" w:eastAsia="仿宋" w:cs="仿宋"/>
                <w:color w:val="auto"/>
                <w:highlight w:val="none"/>
              </w:rPr>
            </w:pPr>
          </w:p>
        </w:tc>
        <w:tc>
          <w:tcPr>
            <w:tcW w:w="79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67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750" w:type="dxa"/>
            <w:noWrap w:val="0"/>
          </w:tcPr>
          <w:p>
            <w:pPr>
              <w:rPr>
                <w:rFonts w:ascii="仿宋" w:hAnsi="仿宋" w:eastAsia="仿宋" w:cs="仿宋"/>
                <w:color w:val="auto"/>
                <w:highlight w:val="none"/>
              </w:rPr>
            </w:pPr>
          </w:p>
        </w:tc>
        <w:tc>
          <w:tcPr>
            <w:tcW w:w="1033"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846" w:type="dxa"/>
            <w:noWrap w:val="0"/>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pPr>
              <w:rPr>
                <w:rFonts w:ascii="仿宋" w:hAnsi="仿宋" w:eastAsia="仿宋" w:cs="仿宋"/>
                <w:color w:val="auto"/>
                <w:highlight w:val="none"/>
              </w:rPr>
            </w:pPr>
          </w:p>
        </w:tc>
        <w:tc>
          <w:tcPr>
            <w:tcW w:w="810" w:type="dxa"/>
            <w:noWrap w:val="0"/>
          </w:tcPr>
          <w:p>
            <w:pPr>
              <w:rPr>
                <w:rFonts w:ascii="仿宋" w:hAnsi="仿宋" w:eastAsia="仿宋" w:cs="仿宋"/>
                <w:color w:val="auto"/>
                <w:highlight w:val="none"/>
              </w:rPr>
            </w:pPr>
          </w:p>
        </w:tc>
        <w:tc>
          <w:tcPr>
            <w:tcW w:w="79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67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750" w:type="dxa"/>
            <w:noWrap w:val="0"/>
          </w:tcPr>
          <w:p>
            <w:pPr>
              <w:rPr>
                <w:rFonts w:ascii="仿宋" w:hAnsi="仿宋" w:eastAsia="仿宋" w:cs="仿宋"/>
                <w:color w:val="auto"/>
                <w:highlight w:val="none"/>
              </w:rPr>
            </w:pPr>
          </w:p>
        </w:tc>
        <w:tc>
          <w:tcPr>
            <w:tcW w:w="1033"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846" w:type="dxa"/>
            <w:noWrap w:val="0"/>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pPr>
              <w:rPr>
                <w:rFonts w:ascii="仿宋" w:hAnsi="仿宋" w:eastAsia="仿宋" w:cs="仿宋"/>
                <w:color w:val="auto"/>
                <w:highlight w:val="none"/>
              </w:rPr>
            </w:pPr>
          </w:p>
        </w:tc>
        <w:tc>
          <w:tcPr>
            <w:tcW w:w="810" w:type="dxa"/>
            <w:noWrap w:val="0"/>
          </w:tcPr>
          <w:p>
            <w:pPr>
              <w:rPr>
                <w:rFonts w:ascii="仿宋" w:hAnsi="仿宋" w:eastAsia="仿宋" w:cs="仿宋"/>
                <w:color w:val="auto"/>
                <w:highlight w:val="none"/>
              </w:rPr>
            </w:pPr>
          </w:p>
        </w:tc>
        <w:tc>
          <w:tcPr>
            <w:tcW w:w="79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67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750" w:type="dxa"/>
            <w:noWrap w:val="0"/>
          </w:tcPr>
          <w:p>
            <w:pPr>
              <w:rPr>
                <w:rFonts w:ascii="仿宋" w:hAnsi="仿宋" w:eastAsia="仿宋" w:cs="仿宋"/>
                <w:color w:val="auto"/>
                <w:highlight w:val="none"/>
              </w:rPr>
            </w:pPr>
          </w:p>
        </w:tc>
        <w:tc>
          <w:tcPr>
            <w:tcW w:w="1033"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846" w:type="dxa"/>
            <w:noWrap w:val="0"/>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pPr>
              <w:rPr>
                <w:rFonts w:ascii="仿宋" w:hAnsi="仿宋" w:eastAsia="仿宋" w:cs="仿宋"/>
                <w:color w:val="auto"/>
                <w:highlight w:val="none"/>
              </w:rPr>
            </w:pPr>
          </w:p>
        </w:tc>
        <w:tc>
          <w:tcPr>
            <w:tcW w:w="810" w:type="dxa"/>
            <w:noWrap w:val="0"/>
          </w:tcPr>
          <w:p>
            <w:pPr>
              <w:rPr>
                <w:rFonts w:ascii="仿宋" w:hAnsi="仿宋" w:eastAsia="仿宋" w:cs="仿宋"/>
                <w:color w:val="auto"/>
                <w:highlight w:val="none"/>
              </w:rPr>
            </w:pPr>
          </w:p>
        </w:tc>
        <w:tc>
          <w:tcPr>
            <w:tcW w:w="79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67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750" w:type="dxa"/>
            <w:noWrap w:val="0"/>
          </w:tcPr>
          <w:p>
            <w:pPr>
              <w:rPr>
                <w:rFonts w:ascii="仿宋" w:hAnsi="仿宋" w:eastAsia="仿宋" w:cs="仿宋"/>
                <w:color w:val="auto"/>
                <w:highlight w:val="none"/>
              </w:rPr>
            </w:pPr>
          </w:p>
        </w:tc>
        <w:tc>
          <w:tcPr>
            <w:tcW w:w="1033"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846" w:type="dxa"/>
            <w:noWrap w:val="0"/>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pPr>
              <w:rPr>
                <w:rFonts w:ascii="仿宋" w:hAnsi="仿宋" w:eastAsia="仿宋" w:cs="仿宋"/>
                <w:color w:val="auto"/>
                <w:highlight w:val="none"/>
              </w:rPr>
            </w:pPr>
          </w:p>
        </w:tc>
        <w:tc>
          <w:tcPr>
            <w:tcW w:w="810" w:type="dxa"/>
            <w:noWrap w:val="0"/>
          </w:tcPr>
          <w:p>
            <w:pPr>
              <w:rPr>
                <w:rFonts w:ascii="仿宋" w:hAnsi="仿宋" w:eastAsia="仿宋" w:cs="仿宋"/>
                <w:color w:val="auto"/>
                <w:highlight w:val="none"/>
              </w:rPr>
            </w:pPr>
          </w:p>
        </w:tc>
        <w:tc>
          <w:tcPr>
            <w:tcW w:w="79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67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750" w:type="dxa"/>
            <w:noWrap w:val="0"/>
          </w:tcPr>
          <w:p>
            <w:pPr>
              <w:rPr>
                <w:rFonts w:ascii="仿宋" w:hAnsi="仿宋" w:eastAsia="仿宋" w:cs="仿宋"/>
                <w:color w:val="auto"/>
                <w:highlight w:val="none"/>
              </w:rPr>
            </w:pPr>
          </w:p>
        </w:tc>
        <w:tc>
          <w:tcPr>
            <w:tcW w:w="1033"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846" w:type="dxa"/>
            <w:noWrap w:val="0"/>
          </w:tcPr>
          <w:p>
            <w:pPr>
              <w:rPr>
                <w:rFonts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pPr>
              <w:rPr>
                <w:rFonts w:ascii="仿宋" w:hAnsi="仿宋" w:eastAsia="仿宋" w:cs="仿宋"/>
                <w:color w:val="auto"/>
                <w:highlight w:val="none"/>
              </w:rPr>
            </w:pPr>
          </w:p>
        </w:tc>
        <w:tc>
          <w:tcPr>
            <w:tcW w:w="810" w:type="dxa"/>
            <w:noWrap w:val="0"/>
          </w:tcPr>
          <w:p>
            <w:pPr>
              <w:rPr>
                <w:rFonts w:ascii="仿宋" w:hAnsi="仿宋" w:eastAsia="仿宋" w:cs="仿宋"/>
                <w:color w:val="auto"/>
                <w:highlight w:val="none"/>
              </w:rPr>
            </w:pPr>
          </w:p>
        </w:tc>
        <w:tc>
          <w:tcPr>
            <w:tcW w:w="79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675" w:type="dxa"/>
            <w:noWrap w:val="0"/>
          </w:tcPr>
          <w:p>
            <w:pPr>
              <w:rPr>
                <w:rFonts w:ascii="仿宋" w:hAnsi="仿宋" w:eastAsia="仿宋" w:cs="仿宋"/>
                <w:color w:val="auto"/>
                <w:highlight w:val="none"/>
              </w:rPr>
            </w:pPr>
          </w:p>
        </w:tc>
        <w:tc>
          <w:tcPr>
            <w:tcW w:w="645"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750" w:type="dxa"/>
            <w:noWrap w:val="0"/>
          </w:tcPr>
          <w:p>
            <w:pPr>
              <w:rPr>
                <w:rFonts w:ascii="仿宋" w:hAnsi="仿宋" w:eastAsia="仿宋" w:cs="仿宋"/>
                <w:color w:val="auto"/>
                <w:highlight w:val="none"/>
              </w:rPr>
            </w:pPr>
          </w:p>
        </w:tc>
        <w:tc>
          <w:tcPr>
            <w:tcW w:w="1033" w:type="dxa"/>
            <w:noWrap w:val="0"/>
          </w:tcPr>
          <w:p>
            <w:pPr>
              <w:rPr>
                <w:rFonts w:ascii="仿宋" w:hAnsi="仿宋" w:eastAsia="仿宋" w:cs="仿宋"/>
                <w:color w:val="auto"/>
                <w:highlight w:val="none"/>
              </w:rPr>
            </w:pPr>
          </w:p>
        </w:tc>
        <w:tc>
          <w:tcPr>
            <w:tcW w:w="975" w:type="dxa"/>
            <w:noWrap w:val="0"/>
          </w:tcPr>
          <w:p>
            <w:pPr>
              <w:rPr>
                <w:rFonts w:ascii="仿宋" w:hAnsi="仿宋" w:eastAsia="仿宋" w:cs="仿宋"/>
                <w:color w:val="auto"/>
                <w:highlight w:val="none"/>
              </w:rPr>
            </w:pPr>
          </w:p>
        </w:tc>
        <w:tc>
          <w:tcPr>
            <w:tcW w:w="846" w:type="dxa"/>
            <w:noWrap w:val="0"/>
          </w:tcPr>
          <w:p>
            <w:pPr>
              <w:rPr>
                <w:rFonts w:ascii="仿宋" w:hAnsi="仿宋" w:eastAsia="仿宋" w:cs="仿宋"/>
                <w:color w:val="auto"/>
                <w:highlight w:val="none"/>
              </w:rPr>
            </w:pPr>
          </w:p>
        </w:tc>
      </w:tr>
    </w:tbl>
    <w:p>
      <w:pPr>
        <w:spacing w:line="360" w:lineRule="auto"/>
        <w:rPr>
          <w:rFonts w:ascii="仿宋" w:hAnsi="仿宋" w:eastAsia="仿宋" w:cs="仿宋"/>
          <w:color w:val="auto"/>
          <w:sz w:val="24"/>
          <w:highlight w:val="none"/>
        </w:rPr>
      </w:pP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pPr>
        <w:rPr>
          <w:rFonts w:ascii="仿宋" w:hAnsi="仿宋" w:eastAsia="仿宋" w:cs="仿宋"/>
          <w:color w:val="auto"/>
          <w:highlight w:val="none"/>
        </w:rPr>
      </w:pP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pPr>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b/>
          <w:color w:val="auto"/>
          <w:sz w:val="24"/>
          <w:szCs w:val="24"/>
          <w:highlight w:val="none"/>
        </w:rPr>
        <w:t>“备注”栏，可填写该人员擅长的工作种类；</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2、如果行数不够，请自行增加。</w:t>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3、所有职称、证明均需要提供有效的复印件（扫描件）。</w:t>
      </w:r>
    </w:p>
    <w:p>
      <w:pPr>
        <w:rPr>
          <w:rFonts w:ascii="仿宋" w:hAnsi="仿宋" w:eastAsia="仿宋" w:cs="仿宋"/>
          <w:color w:val="auto"/>
          <w:sz w:val="24"/>
          <w:szCs w:val="24"/>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pStyle w:val="25"/>
        <w:rPr>
          <w:rFonts w:ascii="仿宋" w:hAnsi="仿宋" w:eastAsia="仿宋" w:cs="仿宋"/>
          <w:color w:val="auto"/>
          <w:highlight w:val="none"/>
        </w:rPr>
      </w:pPr>
    </w:p>
    <w:p>
      <w:pPr>
        <w:rPr>
          <w:rFonts w:ascii="仿宋" w:hAnsi="仿宋" w:eastAsia="仿宋" w:cs="仿宋"/>
          <w:color w:val="auto"/>
          <w:highlight w:val="none"/>
        </w:rPr>
      </w:pPr>
    </w:p>
    <w:p>
      <w:pPr>
        <w:rPr>
          <w:rFonts w:ascii="仿宋" w:hAnsi="仿宋" w:eastAsia="仿宋" w:cs="仿宋"/>
          <w:color w:val="auto"/>
          <w:highlight w:val="none"/>
        </w:rPr>
      </w:pPr>
      <w:bookmarkStart w:id="217" w:name="_Toc8872"/>
      <w:bookmarkStart w:id="218" w:name="_Toc11246"/>
      <w:bookmarkStart w:id="219" w:name="_Toc16747"/>
      <w:bookmarkStart w:id="220" w:name="_Toc4601"/>
      <w:bookmarkStart w:id="221" w:name="_Toc5567"/>
      <w:bookmarkStart w:id="222" w:name="_Toc18085"/>
      <w:r>
        <w:rPr>
          <w:rFonts w:hint="eastAsia" w:ascii="仿宋" w:hAnsi="仿宋" w:eastAsia="仿宋" w:cs="仿宋"/>
          <w:color w:val="auto"/>
          <w:highlight w:val="none"/>
        </w:rPr>
        <w:br w:type="page" w:clear="all"/>
      </w:r>
    </w:p>
    <w:p>
      <w:pPr>
        <w:spacing w:line="360" w:lineRule="auto"/>
        <w:outlineLvl w:val="2"/>
        <w:rPr>
          <w:rFonts w:ascii="仿宋" w:hAnsi="仿宋" w:eastAsia="仿宋" w:cs="仿宋"/>
          <w:b/>
          <w:bCs/>
          <w:color w:val="auto"/>
          <w:sz w:val="24"/>
          <w:szCs w:val="22"/>
          <w:highlight w:val="none"/>
        </w:rPr>
      </w:pPr>
      <w:bookmarkStart w:id="223" w:name="_Toc19785"/>
      <w:r>
        <w:rPr>
          <w:rFonts w:hint="eastAsia" w:ascii="仿宋" w:hAnsi="仿宋" w:eastAsia="仿宋" w:cs="仿宋"/>
          <w:b/>
          <w:bCs/>
          <w:color w:val="auto"/>
          <w:sz w:val="24"/>
          <w:szCs w:val="22"/>
          <w:highlight w:val="none"/>
        </w:rPr>
        <w:t>附件二、供应商类似业绩一览表</w:t>
      </w:r>
      <w:bookmarkEnd w:id="217"/>
      <w:bookmarkEnd w:id="218"/>
      <w:bookmarkEnd w:id="219"/>
      <w:bookmarkEnd w:id="220"/>
      <w:bookmarkEnd w:id="223"/>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供应商类似业绩情况表</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西岗街道桦墅村2025年度安保服务(1年)项目</w:t>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r>
        <w:rPr>
          <w:rFonts w:hint="eastAsia" w:ascii="仿宋" w:hAnsi="仿宋" w:eastAsia="仿宋" w:cs="仿宋"/>
          <w:bCs/>
          <w:color w:val="auto"/>
          <w:spacing w:val="-6"/>
          <w:sz w:val="24"/>
          <w:szCs w:val="24"/>
          <w:highlight w:val="none"/>
          <w:lang w:val="zh-CN"/>
        </w:rPr>
        <w:t>JSZC-320113-GZPM-C2025-0015</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394"/>
        <w:gridCol w:w="1076"/>
        <w:gridCol w:w="1076"/>
        <w:gridCol w:w="1786"/>
        <w:gridCol w:w="1500"/>
        <w:gridCol w:w="1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1394"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项目名称</w:t>
            </w:r>
          </w:p>
        </w:tc>
        <w:tc>
          <w:tcPr>
            <w:tcW w:w="1076"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业主单位</w:t>
            </w:r>
          </w:p>
        </w:tc>
        <w:tc>
          <w:tcPr>
            <w:tcW w:w="1076"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项目概况</w:t>
            </w:r>
          </w:p>
        </w:tc>
        <w:tc>
          <w:tcPr>
            <w:tcW w:w="1786"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签约及服务时间</w:t>
            </w:r>
          </w:p>
        </w:tc>
        <w:tc>
          <w:tcPr>
            <w:tcW w:w="1500"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联系人及电话</w:t>
            </w:r>
          </w:p>
        </w:tc>
        <w:tc>
          <w:tcPr>
            <w:tcW w:w="1016" w:type="dxa"/>
            <w:noWrap w:val="0"/>
            <w:vAlign w:val="center"/>
          </w:tcPr>
          <w:p>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pPr>
              <w:rPr>
                <w:rFonts w:ascii="仿宋" w:hAnsi="仿宋" w:eastAsia="仿宋" w:cs="仿宋"/>
                <w:color w:val="auto"/>
                <w:sz w:val="24"/>
                <w:highlight w:val="none"/>
              </w:rPr>
            </w:pPr>
          </w:p>
        </w:tc>
        <w:tc>
          <w:tcPr>
            <w:tcW w:w="1394"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786" w:type="dxa"/>
            <w:noWrap w:val="0"/>
          </w:tcPr>
          <w:p>
            <w:pPr>
              <w:rPr>
                <w:rFonts w:ascii="仿宋" w:hAnsi="仿宋" w:eastAsia="仿宋" w:cs="仿宋"/>
                <w:color w:val="auto"/>
                <w:sz w:val="24"/>
                <w:highlight w:val="none"/>
              </w:rPr>
            </w:pPr>
          </w:p>
        </w:tc>
        <w:tc>
          <w:tcPr>
            <w:tcW w:w="1500" w:type="dxa"/>
            <w:noWrap w:val="0"/>
          </w:tcPr>
          <w:p>
            <w:pPr>
              <w:rPr>
                <w:rFonts w:ascii="仿宋" w:hAnsi="仿宋" w:eastAsia="仿宋" w:cs="仿宋"/>
                <w:color w:val="auto"/>
                <w:sz w:val="24"/>
                <w:highlight w:val="none"/>
              </w:rPr>
            </w:pPr>
          </w:p>
        </w:tc>
        <w:tc>
          <w:tcPr>
            <w:tcW w:w="1016" w:type="dxa"/>
            <w:noWrap w:val="0"/>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pPr>
              <w:rPr>
                <w:rFonts w:ascii="仿宋" w:hAnsi="仿宋" w:eastAsia="仿宋" w:cs="仿宋"/>
                <w:color w:val="auto"/>
                <w:sz w:val="24"/>
                <w:highlight w:val="none"/>
              </w:rPr>
            </w:pPr>
          </w:p>
        </w:tc>
        <w:tc>
          <w:tcPr>
            <w:tcW w:w="1394"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786" w:type="dxa"/>
            <w:noWrap w:val="0"/>
          </w:tcPr>
          <w:p>
            <w:pPr>
              <w:rPr>
                <w:rFonts w:ascii="仿宋" w:hAnsi="仿宋" w:eastAsia="仿宋" w:cs="仿宋"/>
                <w:color w:val="auto"/>
                <w:sz w:val="24"/>
                <w:highlight w:val="none"/>
              </w:rPr>
            </w:pPr>
          </w:p>
        </w:tc>
        <w:tc>
          <w:tcPr>
            <w:tcW w:w="1500" w:type="dxa"/>
            <w:noWrap w:val="0"/>
          </w:tcPr>
          <w:p>
            <w:pPr>
              <w:rPr>
                <w:rFonts w:ascii="仿宋" w:hAnsi="仿宋" w:eastAsia="仿宋" w:cs="仿宋"/>
                <w:color w:val="auto"/>
                <w:sz w:val="24"/>
                <w:highlight w:val="none"/>
              </w:rPr>
            </w:pPr>
          </w:p>
        </w:tc>
        <w:tc>
          <w:tcPr>
            <w:tcW w:w="1016" w:type="dxa"/>
            <w:noWrap w:val="0"/>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pPr>
              <w:rPr>
                <w:rFonts w:ascii="仿宋" w:hAnsi="仿宋" w:eastAsia="仿宋" w:cs="仿宋"/>
                <w:color w:val="auto"/>
                <w:sz w:val="24"/>
                <w:highlight w:val="none"/>
              </w:rPr>
            </w:pPr>
          </w:p>
        </w:tc>
        <w:tc>
          <w:tcPr>
            <w:tcW w:w="1394"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786" w:type="dxa"/>
            <w:noWrap w:val="0"/>
          </w:tcPr>
          <w:p>
            <w:pPr>
              <w:rPr>
                <w:rFonts w:ascii="仿宋" w:hAnsi="仿宋" w:eastAsia="仿宋" w:cs="仿宋"/>
                <w:color w:val="auto"/>
                <w:sz w:val="24"/>
                <w:highlight w:val="none"/>
              </w:rPr>
            </w:pPr>
          </w:p>
        </w:tc>
        <w:tc>
          <w:tcPr>
            <w:tcW w:w="1500" w:type="dxa"/>
            <w:noWrap w:val="0"/>
          </w:tcPr>
          <w:p>
            <w:pPr>
              <w:rPr>
                <w:rFonts w:ascii="仿宋" w:hAnsi="仿宋" w:eastAsia="仿宋" w:cs="仿宋"/>
                <w:color w:val="auto"/>
                <w:sz w:val="24"/>
                <w:highlight w:val="none"/>
              </w:rPr>
            </w:pPr>
          </w:p>
        </w:tc>
        <w:tc>
          <w:tcPr>
            <w:tcW w:w="1016" w:type="dxa"/>
            <w:noWrap w:val="0"/>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pPr>
              <w:rPr>
                <w:rFonts w:ascii="仿宋" w:hAnsi="仿宋" w:eastAsia="仿宋" w:cs="仿宋"/>
                <w:color w:val="auto"/>
                <w:sz w:val="24"/>
                <w:highlight w:val="none"/>
              </w:rPr>
            </w:pPr>
          </w:p>
        </w:tc>
        <w:tc>
          <w:tcPr>
            <w:tcW w:w="1394"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786" w:type="dxa"/>
            <w:noWrap w:val="0"/>
          </w:tcPr>
          <w:p>
            <w:pPr>
              <w:rPr>
                <w:rFonts w:ascii="仿宋" w:hAnsi="仿宋" w:eastAsia="仿宋" w:cs="仿宋"/>
                <w:color w:val="auto"/>
                <w:sz w:val="24"/>
                <w:highlight w:val="none"/>
              </w:rPr>
            </w:pPr>
          </w:p>
        </w:tc>
        <w:tc>
          <w:tcPr>
            <w:tcW w:w="1500" w:type="dxa"/>
            <w:noWrap w:val="0"/>
          </w:tcPr>
          <w:p>
            <w:pPr>
              <w:rPr>
                <w:rFonts w:ascii="仿宋" w:hAnsi="仿宋" w:eastAsia="仿宋" w:cs="仿宋"/>
                <w:color w:val="auto"/>
                <w:sz w:val="24"/>
                <w:highlight w:val="none"/>
              </w:rPr>
            </w:pPr>
          </w:p>
        </w:tc>
        <w:tc>
          <w:tcPr>
            <w:tcW w:w="1016" w:type="dxa"/>
            <w:noWrap w:val="0"/>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pPr>
              <w:rPr>
                <w:rFonts w:ascii="仿宋" w:hAnsi="仿宋" w:eastAsia="仿宋" w:cs="仿宋"/>
                <w:color w:val="auto"/>
                <w:sz w:val="24"/>
                <w:highlight w:val="none"/>
              </w:rPr>
            </w:pPr>
          </w:p>
        </w:tc>
        <w:tc>
          <w:tcPr>
            <w:tcW w:w="1394"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786" w:type="dxa"/>
            <w:noWrap w:val="0"/>
          </w:tcPr>
          <w:p>
            <w:pPr>
              <w:rPr>
                <w:rFonts w:ascii="仿宋" w:hAnsi="仿宋" w:eastAsia="仿宋" w:cs="仿宋"/>
                <w:color w:val="auto"/>
                <w:sz w:val="24"/>
                <w:highlight w:val="none"/>
              </w:rPr>
            </w:pPr>
          </w:p>
        </w:tc>
        <w:tc>
          <w:tcPr>
            <w:tcW w:w="1500" w:type="dxa"/>
            <w:noWrap w:val="0"/>
          </w:tcPr>
          <w:p>
            <w:pPr>
              <w:rPr>
                <w:rFonts w:ascii="仿宋" w:hAnsi="仿宋" w:eastAsia="仿宋" w:cs="仿宋"/>
                <w:color w:val="auto"/>
                <w:sz w:val="24"/>
                <w:highlight w:val="none"/>
              </w:rPr>
            </w:pPr>
          </w:p>
        </w:tc>
        <w:tc>
          <w:tcPr>
            <w:tcW w:w="1016" w:type="dxa"/>
            <w:noWrap w:val="0"/>
          </w:tcPr>
          <w:p>
            <w:pP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pPr>
              <w:rPr>
                <w:rFonts w:ascii="仿宋" w:hAnsi="仿宋" w:eastAsia="仿宋" w:cs="仿宋"/>
                <w:color w:val="auto"/>
                <w:sz w:val="24"/>
                <w:highlight w:val="none"/>
              </w:rPr>
            </w:pPr>
          </w:p>
        </w:tc>
        <w:tc>
          <w:tcPr>
            <w:tcW w:w="1394"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076" w:type="dxa"/>
            <w:noWrap w:val="0"/>
          </w:tcPr>
          <w:p>
            <w:pPr>
              <w:rPr>
                <w:rFonts w:ascii="仿宋" w:hAnsi="仿宋" w:eastAsia="仿宋" w:cs="仿宋"/>
                <w:color w:val="auto"/>
                <w:sz w:val="24"/>
                <w:highlight w:val="none"/>
              </w:rPr>
            </w:pPr>
          </w:p>
        </w:tc>
        <w:tc>
          <w:tcPr>
            <w:tcW w:w="1786" w:type="dxa"/>
            <w:noWrap w:val="0"/>
          </w:tcPr>
          <w:p>
            <w:pPr>
              <w:rPr>
                <w:rFonts w:ascii="仿宋" w:hAnsi="仿宋" w:eastAsia="仿宋" w:cs="仿宋"/>
                <w:color w:val="auto"/>
                <w:sz w:val="24"/>
                <w:highlight w:val="none"/>
              </w:rPr>
            </w:pPr>
          </w:p>
        </w:tc>
        <w:tc>
          <w:tcPr>
            <w:tcW w:w="1500" w:type="dxa"/>
            <w:noWrap w:val="0"/>
          </w:tcPr>
          <w:p>
            <w:pPr>
              <w:rPr>
                <w:rFonts w:ascii="仿宋" w:hAnsi="仿宋" w:eastAsia="仿宋" w:cs="仿宋"/>
                <w:color w:val="auto"/>
                <w:sz w:val="24"/>
                <w:highlight w:val="none"/>
              </w:rPr>
            </w:pPr>
          </w:p>
        </w:tc>
        <w:tc>
          <w:tcPr>
            <w:tcW w:w="1016" w:type="dxa"/>
            <w:noWrap w:val="0"/>
          </w:tcPr>
          <w:p>
            <w:pPr>
              <w:rPr>
                <w:rFonts w:ascii="仿宋" w:hAnsi="仿宋" w:eastAsia="仿宋" w:cs="仿宋"/>
                <w:color w:val="auto"/>
                <w:sz w:val="24"/>
                <w:highlight w:val="none"/>
              </w:rPr>
            </w:pPr>
          </w:p>
        </w:tc>
      </w:tr>
    </w:tbl>
    <w:p>
      <w:pPr>
        <w:rPr>
          <w:rFonts w:ascii="仿宋" w:hAnsi="仿宋" w:eastAsia="仿宋" w:cs="仿宋"/>
          <w:color w:val="auto"/>
          <w:sz w:val="24"/>
          <w:highlight w:val="none"/>
        </w:rPr>
      </w:pPr>
    </w:p>
    <w:p>
      <w:pPr>
        <w:rPr>
          <w:rFonts w:ascii="仿宋" w:hAnsi="仿宋" w:eastAsia="仿宋" w:cs="仿宋"/>
          <w:b/>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highlight w:val="none"/>
        </w:rPr>
        <w:t>）</w:t>
      </w:r>
    </w:p>
    <w:p>
      <w:pPr>
        <w:rPr>
          <w:rFonts w:ascii="仿宋" w:hAnsi="仿宋" w:eastAsia="仿宋" w:cs="仿宋"/>
          <w:color w:val="auto"/>
          <w:sz w:val="24"/>
          <w:highlight w:val="none"/>
        </w:rPr>
      </w:pPr>
    </w:p>
    <w:p>
      <w:pPr>
        <w:rPr>
          <w:rFonts w:ascii="仿宋" w:hAnsi="仿宋" w:eastAsia="仿宋" w:cs="仿宋"/>
          <w:color w:val="auto"/>
          <w:sz w:val="24"/>
          <w:highlight w:val="none"/>
        </w:rPr>
      </w:pPr>
      <w:r>
        <w:rPr>
          <w:rFonts w:hint="eastAsia" w:ascii="仿宋" w:hAnsi="仿宋" w:eastAsia="仿宋" w:cs="仿宋"/>
          <w:color w:val="auto"/>
          <w:sz w:val="24"/>
          <w:highlight w:val="none"/>
        </w:rPr>
        <w:t>说明：</w:t>
      </w:r>
    </w:p>
    <w:p>
      <w:pPr>
        <w:rPr>
          <w:rFonts w:ascii="仿宋" w:hAnsi="仿宋" w:eastAsia="仿宋" w:cs="仿宋"/>
          <w:color w:val="auto"/>
          <w:sz w:val="24"/>
          <w:highlight w:val="none"/>
        </w:rPr>
      </w:pPr>
      <w:r>
        <w:rPr>
          <w:rFonts w:hint="eastAsia" w:ascii="仿宋" w:hAnsi="仿宋" w:eastAsia="仿宋" w:cs="仿宋"/>
          <w:color w:val="auto"/>
          <w:sz w:val="24"/>
          <w:highlight w:val="none"/>
        </w:rPr>
        <w:t>1、如果行数不够，请自行增加。</w:t>
      </w:r>
    </w:p>
    <w:p>
      <w:pPr>
        <w:rPr>
          <w:rFonts w:ascii="仿宋" w:hAnsi="仿宋" w:eastAsia="仿宋" w:cs="仿宋"/>
          <w:color w:val="auto"/>
          <w:sz w:val="24"/>
          <w:highlight w:val="none"/>
        </w:rPr>
      </w:pPr>
      <w:r>
        <w:rPr>
          <w:rFonts w:hint="eastAsia" w:ascii="仿宋" w:hAnsi="仿宋" w:eastAsia="仿宋" w:cs="仿宋"/>
          <w:color w:val="auto"/>
          <w:sz w:val="24"/>
          <w:highlight w:val="none"/>
        </w:rPr>
        <w:t>2、所有业绩均需要提供有效的复印件（扫描件）。</w:t>
      </w:r>
    </w:p>
    <w:p>
      <w:pPr>
        <w:pStyle w:val="4"/>
        <w:spacing w:before="240" w:after="240"/>
        <w:ind w:firstLine="0"/>
        <w:rPr>
          <w:rFonts w:ascii="仿宋" w:hAnsi="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p>
      <w:pPr>
        <w:pStyle w:val="242"/>
        <w:rPr>
          <w:rFonts w:ascii="仿宋" w:hAnsi="仿宋" w:eastAsia="仿宋" w:cs="仿宋"/>
          <w:color w:val="auto"/>
          <w:highlight w:val="none"/>
        </w:rPr>
      </w:pPr>
    </w:p>
    <w:p>
      <w:pPr>
        <w:rPr>
          <w:rFonts w:ascii="仿宋" w:hAnsi="仿宋" w:eastAsia="仿宋" w:cs="仿宋"/>
          <w:color w:val="auto"/>
          <w:highlight w:val="none"/>
        </w:rPr>
      </w:pPr>
    </w:p>
    <w:bookmarkEnd w:id="221"/>
    <w:bookmarkEnd w:id="222"/>
    <w:p>
      <w:pPr>
        <w:pStyle w:val="242"/>
        <w:rPr>
          <w:rFonts w:ascii="仿宋" w:hAnsi="仿宋" w:eastAsia="仿宋" w:cs="仿宋"/>
          <w:color w:val="auto"/>
          <w:highlight w:val="none"/>
        </w:rPr>
      </w:pPr>
    </w:p>
    <w:p>
      <w:pPr>
        <w:rPr>
          <w:rFonts w:ascii="仿宋" w:hAnsi="仿宋" w:eastAsia="仿宋" w:cs="仿宋"/>
          <w:color w:val="auto"/>
          <w:highlight w:val="none"/>
        </w:rPr>
      </w:pPr>
    </w:p>
    <w:p>
      <w:pPr>
        <w:spacing w:line="360" w:lineRule="auto"/>
        <w:rPr>
          <w:rFonts w:ascii="仿宋" w:hAnsi="仿宋" w:eastAsia="仿宋" w:cs="仿宋"/>
          <w:b/>
          <w:bCs/>
          <w:color w:val="auto"/>
          <w:sz w:val="24"/>
          <w:szCs w:val="24"/>
          <w:highlight w:val="none"/>
        </w:rPr>
      </w:pPr>
      <w:r>
        <w:rPr>
          <w:rFonts w:hint="eastAsia" w:ascii="仿宋" w:hAnsi="仿宋" w:eastAsia="仿宋" w:cs="仿宋"/>
          <w:color w:val="auto"/>
          <w:highlight w:val="none"/>
        </w:rPr>
        <w:br w:type="page" w:clear="all"/>
      </w:r>
    </w:p>
    <w:p>
      <w:pPr>
        <w:spacing w:line="360" w:lineRule="auto"/>
        <w:outlineLvl w:val="2"/>
        <w:rPr>
          <w:rFonts w:ascii="仿宋" w:hAnsi="仿宋" w:eastAsia="仿宋" w:cs="仿宋"/>
          <w:b/>
          <w:bCs/>
          <w:color w:val="auto"/>
          <w:sz w:val="24"/>
          <w:szCs w:val="22"/>
          <w:highlight w:val="none"/>
        </w:rPr>
      </w:pPr>
      <w:bookmarkStart w:id="224" w:name="_Toc32360"/>
      <w:bookmarkStart w:id="225" w:name="_Toc4035"/>
      <w:bookmarkStart w:id="226" w:name="_Toc28447"/>
      <w:bookmarkStart w:id="227" w:name="_Toc10884"/>
      <w:bookmarkStart w:id="228" w:name="_Toc25671"/>
      <w:bookmarkStart w:id="229" w:name="_Toc15614"/>
      <w:r>
        <w:rPr>
          <w:rFonts w:hint="eastAsia" w:ascii="仿宋" w:hAnsi="仿宋" w:eastAsia="仿宋" w:cs="仿宋"/>
          <w:b/>
          <w:bCs/>
          <w:color w:val="auto"/>
          <w:sz w:val="24"/>
          <w:szCs w:val="22"/>
          <w:highlight w:val="none"/>
        </w:rPr>
        <w:t>附件三、无重大违法记录声明格式</w:t>
      </w:r>
      <w:bookmarkEnd w:id="224"/>
      <w:bookmarkEnd w:id="225"/>
      <w:bookmarkEnd w:id="226"/>
      <w:bookmarkEnd w:id="227"/>
      <w:bookmarkEnd w:id="228"/>
      <w:bookmarkEnd w:id="229"/>
    </w:p>
    <w:p>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无重大违法记录声明</w:t>
      </w:r>
    </w:p>
    <w:p>
      <w:pPr>
        <w:spacing w:line="360" w:lineRule="auto"/>
        <w:rPr>
          <w:rFonts w:ascii="仿宋" w:hAnsi="仿宋" w:eastAsia="仿宋" w:cs="仿宋"/>
          <w:color w:val="auto"/>
          <w:sz w:val="24"/>
          <w:highlight w:val="none"/>
        </w:rPr>
      </w:pPr>
      <w:r>
        <w:rPr>
          <w:rFonts w:hint="eastAsia" w:ascii="仿宋" w:hAnsi="仿宋" w:eastAsia="仿宋" w:cs="仿宋"/>
          <w:b/>
          <w:color w:val="auto"/>
          <w:sz w:val="24"/>
          <w:szCs w:val="21"/>
          <w:highlight w:val="none"/>
          <w:lang w:val="zh-CN"/>
        </w:rPr>
        <w:t>南京市栖霞区人民政府西岗办事处</w:t>
      </w:r>
      <w:r>
        <w:rPr>
          <w:rFonts w:hint="eastAsia" w:ascii="仿宋" w:hAnsi="仿宋" w:eastAsia="仿宋" w:cs="仿宋"/>
          <w:color w:val="auto"/>
          <w:sz w:val="24"/>
          <w:highlight w:val="none"/>
        </w:rPr>
        <w:t>：</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（供应商名称）郑重声明：</w:t>
      </w:r>
    </w:p>
    <w:p>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参加政府采购活动前3年内在经营活动中</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（在下划线上如实填写：</w:t>
      </w:r>
      <w:r>
        <w:rPr>
          <w:rFonts w:hint="eastAsia" w:ascii="仿宋" w:hAnsi="仿宋" w:eastAsia="仿宋" w:cs="仿宋"/>
          <w:b/>
          <w:bCs/>
          <w:color w:val="auto"/>
          <w:sz w:val="24"/>
          <w:highlight w:val="none"/>
        </w:rPr>
        <w:t>有或没有</w:t>
      </w:r>
      <w:r>
        <w:rPr>
          <w:rFonts w:hint="eastAsia" w:ascii="仿宋" w:hAnsi="仿宋" w:eastAsia="仿宋" w:cs="仿宋"/>
          <w:color w:val="auto"/>
          <w:sz w:val="24"/>
          <w:highlight w:val="none"/>
        </w:rPr>
        <w:t>）重大违法记录。</w:t>
      </w:r>
    </w:p>
    <w:p>
      <w:pPr>
        <w:spacing w:line="360" w:lineRule="auto"/>
        <w:ind w:firstLine="484"/>
        <w:rPr>
          <w:rFonts w:ascii="仿宋" w:hAnsi="仿宋" w:eastAsia="仿宋" w:cs="仿宋"/>
          <w:color w:val="auto"/>
          <w:sz w:val="24"/>
          <w:highlight w:val="none"/>
        </w:rPr>
      </w:pPr>
      <w:r>
        <w:rPr>
          <w:rFonts w:hint="eastAsia" w:ascii="仿宋" w:hAnsi="仿宋" w:eastAsia="仿宋" w:cs="仿宋"/>
          <w:color w:val="auto"/>
          <w:sz w:val="24"/>
          <w:highlight w:val="none"/>
        </w:rPr>
        <w:t>（说明：政府采购法第二十二条第一款第五项所称重大违法记录，是指供应商因违法经营受到刑事处罚或者责令停产停业、吊销许可证或者执照、较大数额罚款等行政处罚。）</w:t>
      </w:r>
    </w:p>
    <w:p>
      <w:pPr>
        <w:spacing w:line="360" w:lineRule="auto"/>
        <w:rPr>
          <w:rFonts w:ascii="仿宋" w:hAnsi="仿宋" w:eastAsia="仿宋" w:cs="仿宋"/>
          <w:color w:val="auto"/>
          <w:sz w:val="24"/>
          <w:highlight w:val="none"/>
        </w:rPr>
      </w:pPr>
    </w:p>
    <w:p>
      <w:pPr>
        <w:spacing w:line="360" w:lineRule="auto"/>
        <w:rPr>
          <w:rFonts w:ascii="仿宋" w:hAnsi="仿宋" w:eastAsia="仿宋" w:cs="仿宋"/>
          <w:color w:val="auto"/>
          <w:sz w:val="24"/>
          <w:highlight w:val="none"/>
        </w:rPr>
      </w:pPr>
    </w:p>
    <w:p>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声明人</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highlight w:val="none"/>
        </w:rPr>
        <w:t>：</w:t>
      </w:r>
    </w:p>
    <w:p>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pPr>
        <w:pStyle w:val="2"/>
        <w:rPr>
          <w:rFonts w:ascii="仿宋" w:hAnsi="仿宋" w:eastAsia="仿宋" w:cs="仿宋"/>
          <w:color w:val="auto"/>
          <w:sz w:val="24"/>
          <w:highlight w:val="none"/>
        </w:rPr>
      </w:pPr>
    </w:p>
    <w:p>
      <w:pPr>
        <w:rPr>
          <w:rFonts w:ascii="仿宋" w:hAnsi="仿宋" w:eastAsia="仿宋" w:cs="仿宋"/>
          <w:color w:val="auto"/>
          <w:sz w:val="24"/>
          <w:highlight w:val="none"/>
        </w:rPr>
      </w:pPr>
    </w:p>
    <w:p>
      <w:pPr>
        <w:pStyle w:val="2"/>
        <w:rPr>
          <w:rFonts w:ascii="仿宋" w:hAnsi="仿宋" w:eastAsia="仿宋" w:cs="仿宋"/>
          <w:color w:val="auto"/>
          <w:sz w:val="24"/>
          <w:highlight w:val="none"/>
        </w:rPr>
      </w:pPr>
    </w:p>
    <w:p>
      <w:pPr>
        <w:rPr>
          <w:rFonts w:ascii="仿宋" w:hAnsi="仿宋" w:eastAsia="仿宋" w:cs="仿宋"/>
          <w:color w:val="auto"/>
          <w:sz w:val="24"/>
          <w:highlight w:val="none"/>
        </w:rPr>
      </w:pPr>
    </w:p>
    <w:p>
      <w:pPr>
        <w:pStyle w:val="2"/>
        <w:rPr>
          <w:rFonts w:ascii="仿宋" w:hAnsi="仿宋" w:eastAsia="仿宋" w:cs="仿宋"/>
          <w:color w:val="auto"/>
          <w:sz w:val="24"/>
          <w:highlight w:val="none"/>
        </w:rPr>
      </w:pPr>
    </w:p>
    <w:p>
      <w:pPr>
        <w:rPr>
          <w:rFonts w:ascii="仿宋" w:hAnsi="仿宋" w:eastAsia="仿宋" w:cs="仿宋"/>
          <w:color w:val="auto"/>
          <w:sz w:val="24"/>
          <w:highlight w:val="none"/>
        </w:rPr>
      </w:pPr>
    </w:p>
    <w:p>
      <w:pPr>
        <w:pStyle w:val="2"/>
        <w:rPr>
          <w:rFonts w:ascii="仿宋" w:hAnsi="仿宋" w:eastAsia="仿宋" w:cs="仿宋"/>
          <w:color w:val="auto"/>
          <w:sz w:val="24"/>
          <w:highlight w:val="none"/>
        </w:rPr>
      </w:pPr>
    </w:p>
    <w:p>
      <w:pPr>
        <w:rPr>
          <w:rFonts w:ascii="仿宋" w:hAnsi="仿宋" w:eastAsia="仿宋" w:cs="仿宋"/>
          <w:color w:val="auto"/>
          <w:sz w:val="24"/>
          <w:highlight w:val="none"/>
        </w:rPr>
      </w:pPr>
    </w:p>
    <w:p>
      <w:pPr>
        <w:pStyle w:val="2"/>
        <w:rPr>
          <w:rFonts w:ascii="仿宋" w:hAnsi="仿宋" w:eastAsia="仿宋" w:cs="仿宋"/>
          <w:color w:val="auto"/>
          <w:sz w:val="24"/>
          <w:highlight w:val="none"/>
        </w:rPr>
      </w:pPr>
    </w:p>
    <w:p>
      <w:pPr>
        <w:rPr>
          <w:rFonts w:ascii="仿宋" w:hAnsi="仿宋" w:eastAsia="仿宋" w:cs="仿宋"/>
          <w:color w:val="auto"/>
          <w:sz w:val="24"/>
          <w:highlight w:val="none"/>
        </w:rPr>
      </w:pPr>
    </w:p>
    <w:p>
      <w:pPr>
        <w:pStyle w:val="2"/>
        <w:rPr>
          <w:rFonts w:ascii="仿宋" w:hAnsi="仿宋" w:eastAsia="仿宋" w:cs="仿宋"/>
          <w:color w:val="auto"/>
          <w:sz w:val="24"/>
          <w:highlight w:val="none"/>
        </w:rPr>
      </w:pPr>
    </w:p>
    <w:p>
      <w:pPr>
        <w:rPr>
          <w:rFonts w:ascii="仿宋" w:hAnsi="仿宋" w:eastAsia="仿宋" w:cs="仿宋"/>
          <w:color w:val="auto"/>
          <w:sz w:val="24"/>
          <w:highlight w:val="none"/>
        </w:rPr>
      </w:pPr>
    </w:p>
    <w:p>
      <w:pPr>
        <w:pStyle w:val="4"/>
        <w:spacing w:before="240" w:after="240"/>
        <w:ind w:firstLine="0"/>
        <w:rPr>
          <w:rFonts w:ascii="仿宋" w:hAnsi="仿宋" w:cs="仿宋"/>
          <w:color w:val="auto"/>
          <w:highlight w:val="none"/>
        </w:rPr>
      </w:pPr>
      <w:bookmarkStart w:id="230" w:name="_Toc12676"/>
      <w:bookmarkStart w:id="231" w:name="_Toc20172"/>
    </w:p>
    <w:p>
      <w:pPr>
        <w:rPr>
          <w:rFonts w:ascii="仿宋" w:hAnsi="仿宋" w:eastAsia="仿宋" w:cs="仿宋"/>
          <w:color w:val="auto"/>
          <w:highlight w:val="none"/>
        </w:rPr>
      </w:pPr>
    </w:p>
    <w:p>
      <w:pPr>
        <w:pStyle w:val="4"/>
        <w:spacing w:before="240" w:after="240"/>
        <w:ind w:firstLine="0"/>
        <w:rPr>
          <w:rFonts w:ascii="仿宋" w:hAnsi="仿宋" w:cs="仿宋"/>
          <w:color w:val="auto"/>
          <w:highlight w:val="none"/>
        </w:rPr>
        <w:sectPr>
          <w:pgSz w:w="11906" w:h="16838"/>
          <w:pgMar w:top="1417" w:right="1757" w:bottom="1417" w:left="1757" w:header="851" w:footer="964" w:gutter="0"/>
          <w:cols w:space="720" w:num="1"/>
          <w:docGrid w:linePitch="360" w:charSpace="0"/>
        </w:sectPr>
      </w:pPr>
      <w:bookmarkStart w:id="232" w:name="_Toc27737"/>
    </w:p>
    <w:p>
      <w:pPr>
        <w:spacing w:line="360" w:lineRule="auto"/>
        <w:outlineLvl w:val="2"/>
        <w:rPr>
          <w:rFonts w:ascii="仿宋" w:hAnsi="仿宋" w:eastAsia="仿宋" w:cs="仿宋"/>
          <w:b/>
          <w:bCs/>
          <w:color w:val="auto"/>
          <w:sz w:val="24"/>
          <w:szCs w:val="22"/>
          <w:highlight w:val="none"/>
        </w:rPr>
      </w:pPr>
      <w:bookmarkStart w:id="233" w:name="_Toc3976"/>
      <w:bookmarkStart w:id="234" w:name="_Toc20260"/>
      <w:bookmarkStart w:id="235" w:name="_Toc15508"/>
      <w:bookmarkStart w:id="236" w:name="_Toc16688"/>
      <w:r>
        <w:rPr>
          <w:rFonts w:hint="eastAsia" w:ascii="仿宋" w:hAnsi="仿宋" w:eastAsia="仿宋" w:cs="仿宋"/>
          <w:b/>
          <w:bCs/>
          <w:color w:val="auto"/>
          <w:sz w:val="24"/>
          <w:szCs w:val="22"/>
          <w:highlight w:val="none"/>
        </w:rPr>
        <w:t>附件四、具备履行合同所必需的设备和专业技术能力的声明格式</w:t>
      </w:r>
      <w:bookmarkEnd w:id="232"/>
      <w:bookmarkEnd w:id="233"/>
      <w:bookmarkEnd w:id="234"/>
      <w:bookmarkEnd w:id="235"/>
      <w:bookmarkEnd w:id="236"/>
    </w:p>
    <w:p>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具备履行合同所必需的设备和专业技术能力的声明</w:t>
      </w:r>
    </w:p>
    <w:p>
      <w:pPr>
        <w:spacing w:line="360" w:lineRule="auto"/>
        <w:rPr>
          <w:rFonts w:ascii="仿宋" w:hAnsi="仿宋" w:eastAsia="仿宋" w:cs="仿宋"/>
          <w:b/>
          <w:color w:val="auto"/>
          <w:sz w:val="24"/>
          <w:szCs w:val="21"/>
          <w:highlight w:val="none"/>
        </w:rPr>
      </w:pPr>
    </w:p>
    <w:p>
      <w:pPr>
        <w:spacing w:line="360" w:lineRule="auto"/>
        <w:rPr>
          <w:rFonts w:ascii="仿宋" w:hAnsi="仿宋" w:eastAsia="仿宋" w:cs="仿宋"/>
          <w:b/>
          <w:color w:val="auto"/>
          <w:sz w:val="24"/>
          <w:szCs w:val="21"/>
          <w:highlight w:val="none"/>
        </w:rPr>
      </w:pPr>
      <w:r>
        <w:rPr>
          <w:rFonts w:hint="eastAsia" w:ascii="仿宋" w:hAnsi="仿宋" w:eastAsia="仿宋" w:cs="仿宋"/>
          <w:b/>
          <w:color w:val="auto"/>
          <w:sz w:val="24"/>
          <w:szCs w:val="21"/>
          <w:highlight w:val="none"/>
          <w:lang w:val="zh-CN"/>
        </w:rPr>
        <w:t>南京市栖霞区人民政府西岗办事处：</w:t>
      </w:r>
    </w:p>
    <w:p>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（供应商名称）郑重声明：我公司具备履行本项采购合同所必需的设备和专业技术能力，为履行本项采购合同我单位具备如下主要设备和主要专业技术能力：</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主要设备有：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 若有 )</w:t>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主要专业技术能力有：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若有 )</w:t>
      </w:r>
    </w:p>
    <w:p>
      <w:pPr>
        <w:spacing w:line="360" w:lineRule="auto"/>
        <w:rPr>
          <w:rFonts w:ascii="仿宋" w:hAnsi="仿宋" w:eastAsia="仿宋" w:cs="仿宋"/>
          <w:color w:val="auto"/>
          <w:highlight w:val="none"/>
        </w:rPr>
      </w:pPr>
    </w:p>
    <w:p>
      <w:pPr>
        <w:spacing w:line="360" w:lineRule="auto"/>
        <w:rPr>
          <w:rFonts w:ascii="仿宋" w:hAnsi="仿宋" w:eastAsia="仿宋" w:cs="仿宋"/>
          <w:color w:val="auto"/>
          <w:highlight w:val="none"/>
        </w:rPr>
      </w:pPr>
    </w:p>
    <w:p>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声明人：</w:t>
      </w:r>
      <w:r>
        <w:rPr>
          <w:rFonts w:hint="eastAsia" w:ascii="仿宋" w:hAnsi="仿宋" w:eastAsia="仿宋" w:cs="仿宋"/>
          <w:color w:val="auto"/>
          <w:sz w:val="24"/>
          <w:szCs w:val="24"/>
          <w:highlight w:val="none"/>
        </w:rPr>
        <w:t>（加盖电子公章）</w:t>
      </w:r>
    </w:p>
    <w:p>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pPr>
        <w:spacing w:line="360" w:lineRule="auto"/>
        <w:rPr>
          <w:rFonts w:ascii="仿宋" w:hAnsi="仿宋" w:eastAsia="仿宋" w:cs="仿宋"/>
          <w:color w:val="auto"/>
          <w:highlight w:val="none"/>
        </w:rPr>
      </w:pPr>
    </w:p>
    <w:p>
      <w:pPr>
        <w:pStyle w:val="4"/>
        <w:spacing w:before="240" w:after="240"/>
        <w:ind w:firstLine="0"/>
        <w:rPr>
          <w:rFonts w:ascii="仿宋" w:hAnsi="仿宋" w:cs="仿宋"/>
          <w:color w:val="auto"/>
          <w:highlight w:val="none"/>
        </w:rPr>
      </w:pPr>
    </w:p>
    <w:p>
      <w:pPr>
        <w:pStyle w:val="4"/>
        <w:spacing w:before="240" w:after="240"/>
        <w:ind w:firstLine="0"/>
        <w:rPr>
          <w:rFonts w:ascii="仿宋" w:hAnsi="仿宋" w:cs="仿宋"/>
          <w:color w:val="auto"/>
          <w:highlight w:val="none"/>
        </w:rPr>
        <w:sectPr>
          <w:pgSz w:w="11906" w:h="16838"/>
          <w:pgMar w:top="1417" w:right="1757" w:bottom="1417" w:left="1757" w:header="851" w:footer="964" w:gutter="0"/>
          <w:cols w:space="720" w:num="1"/>
          <w:docGrid w:linePitch="360" w:charSpace="0"/>
        </w:sectPr>
      </w:pPr>
    </w:p>
    <w:p>
      <w:pPr>
        <w:spacing w:line="360" w:lineRule="auto"/>
        <w:outlineLvl w:val="2"/>
        <w:rPr>
          <w:rFonts w:ascii="仿宋" w:hAnsi="仿宋" w:eastAsia="仿宋" w:cs="仿宋"/>
          <w:b/>
          <w:bCs/>
          <w:color w:val="auto"/>
          <w:sz w:val="24"/>
          <w:szCs w:val="22"/>
          <w:highlight w:val="none"/>
        </w:rPr>
      </w:pPr>
      <w:bookmarkStart w:id="237" w:name="_Toc8905"/>
      <w:bookmarkStart w:id="238" w:name="_Toc17077"/>
      <w:bookmarkStart w:id="239" w:name="_Toc13522"/>
      <w:bookmarkStart w:id="240" w:name="_Toc24407"/>
      <w:r>
        <w:rPr>
          <w:rFonts w:hint="eastAsia" w:ascii="仿宋" w:hAnsi="仿宋" w:eastAsia="仿宋" w:cs="仿宋"/>
          <w:b/>
          <w:bCs/>
          <w:color w:val="auto"/>
          <w:sz w:val="24"/>
          <w:szCs w:val="22"/>
          <w:highlight w:val="none"/>
        </w:rPr>
        <w:t>附件五</w:t>
      </w:r>
      <w:r>
        <w:rPr>
          <w:rFonts w:hint="eastAsia" w:ascii="仿宋" w:hAnsi="仿宋" w:eastAsia="仿宋" w:cs="仿宋"/>
          <w:b/>
          <w:bCs/>
          <w:color w:val="auto"/>
          <w:sz w:val="24"/>
          <w:szCs w:val="22"/>
          <w:highlight w:val="none"/>
          <w:lang w:val="zh-CN"/>
        </w:rPr>
        <w:t>、</w:t>
      </w:r>
      <w:bookmarkEnd w:id="230"/>
      <w:bookmarkEnd w:id="231"/>
      <w:r>
        <w:rPr>
          <w:rFonts w:hint="eastAsia" w:ascii="仿宋" w:hAnsi="仿宋" w:eastAsia="仿宋" w:cs="仿宋"/>
          <w:b/>
          <w:bCs/>
          <w:color w:val="auto"/>
          <w:sz w:val="24"/>
          <w:szCs w:val="22"/>
          <w:highlight w:val="none"/>
          <w:lang w:val="zh-CN"/>
        </w:rPr>
        <w:t>南京市政府采购供应商信用记录表暨信用承诺书</w:t>
      </w:r>
      <w:bookmarkEnd w:id="237"/>
      <w:bookmarkEnd w:id="238"/>
      <w:bookmarkEnd w:id="239"/>
      <w:bookmarkEnd w:id="240"/>
    </w:p>
    <w:p>
      <w:pPr>
        <w:pStyle w:val="242"/>
        <w:spacing w:line="360" w:lineRule="auto"/>
        <w:ind w:firstLine="643"/>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南京市政府采购供应商信用记录表暨信用承诺书</w:t>
      </w:r>
    </w:p>
    <w:p>
      <w:pPr>
        <w:spacing w:line="360" w:lineRule="auto"/>
        <w:jc w:val="center"/>
        <w:rPr>
          <w:rFonts w:ascii="仿宋" w:hAnsi="仿宋" w:eastAsia="仿宋" w:cs="仿宋"/>
          <w:color w:val="auto"/>
          <w:sz w:val="20"/>
          <w:highlight w:val="none"/>
        </w:rPr>
      </w:pPr>
      <w:r>
        <w:rPr>
          <w:rFonts w:hint="eastAsia" w:ascii="仿宋" w:hAnsi="仿宋" w:eastAsia="仿宋" w:cs="仿宋"/>
          <w:color w:val="auto"/>
          <w:szCs w:val="21"/>
          <w:highlight w:val="none"/>
        </w:rPr>
        <w:t>（仅为示范格式，直接填写无效，需至“南京政府采购供应商诚信档案管理系统”在线打印）</w:t>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  年  月  日</w:t>
      </w:r>
    </w:p>
    <w:tbl>
      <w:tblPr>
        <w:tblStyle w:val="61"/>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单位名称</w:t>
            </w:r>
          </w:p>
        </w:tc>
        <w:tc>
          <w:tcPr>
            <w:tcW w:w="2052" w:type="dxa"/>
            <w:noWrap w:val="0"/>
            <w:vAlign w:val="center"/>
          </w:tcPr>
          <w:p>
            <w:pPr>
              <w:spacing w:line="251" w:lineRule="exact"/>
              <w:ind w:left="20"/>
              <w:jc w:val="center"/>
              <w:rPr>
                <w:rFonts w:ascii="仿宋" w:hAnsi="仿宋" w:eastAsia="仿宋" w:cs="仿宋"/>
                <w:b/>
                <w:bCs/>
                <w:color w:val="auto"/>
                <w:sz w:val="24"/>
                <w:highlight w:val="none"/>
              </w:rPr>
            </w:pPr>
          </w:p>
        </w:tc>
        <w:tc>
          <w:tcPr>
            <w:tcW w:w="2298" w:type="dxa"/>
            <w:noWrap w:val="0"/>
            <w:vAlign w:val="center"/>
          </w:tcPr>
          <w:p>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统一社会信用代码</w:t>
            </w:r>
          </w:p>
        </w:tc>
        <w:tc>
          <w:tcPr>
            <w:tcW w:w="2125" w:type="dxa"/>
            <w:noWrap w:val="0"/>
            <w:vAlign w:val="center"/>
          </w:tcPr>
          <w:p>
            <w:pPr>
              <w:spacing w:line="251" w:lineRule="exact"/>
              <w:ind w:left="2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法定代表人</w:t>
            </w:r>
          </w:p>
        </w:tc>
        <w:tc>
          <w:tcPr>
            <w:tcW w:w="2052" w:type="dxa"/>
            <w:noWrap w:val="0"/>
            <w:vAlign w:val="center"/>
          </w:tcPr>
          <w:p>
            <w:pPr>
              <w:spacing w:line="251" w:lineRule="exact"/>
              <w:ind w:left="20"/>
              <w:jc w:val="center"/>
              <w:rPr>
                <w:rFonts w:ascii="仿宋" w:hAnsi="仿宋" w:eastAsia="仿宋" w:cs="仿宋"/>
                <w:b/>
                <w:bCs/>
                <w:color w:val="auto"/>
                <w:sz w:val="24"/>
                <w:highlight w:val="none"/>
              </w:rPr>
            </w:pPr>
          </w:p>
        </w:tc>
        <w:tc>
          <w:tcPr>
            <w:tcW w:w="2298" w:type="dxa"/>
            <w:noWrap w:val="0"/>
            <w:vAlign w:val="center"/>
          </w:tcPr>
          <w:p>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联系人</w:t>
            </w:r>
          </w:p>
        </w:tc>
        <w:tc>
          <w:tcPr>
            <w:tcW w:w="2125" w:type="dxa"/>
            <w:noWrap w:val="0"/>
            <w:vAlign w:val="center"/>
          </w:tcPr>
          <w:p>
            <w:pPr>
              <w:spacing w:line="251" w:lineRule="exact"/>
              <w:ind w:left="2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联系地址</w:t>
            </w:r>
          </w:p>
        </w:tc>
        <w:tc>
          <w:tcPr>
            <w:tcW w:w="2052" w:type="dxa"/>
            <w:noWrap w:val="0"/>
            <w:vAlign w:val="center"/>
          </w:tcPr>
          <w:p>
            <w:pPr>
              <w:spacing w:line="251" w:lineRule="exact"/>
              <w:ind w:left="20"/>
              <w:jc w:val="center"/>
              <w:rPr>
                <w:rFonts w:ascii="仿宋" w:hAnsi="仿宋" w:eastAsia="仿宋" w:cs="仿宋"/>
                <w:b/>
                <w:bCs/>
                <w:color w:val="auto"/>
                <w:sz w:val="24"/>
                <w:highlight w:val="none"/>
              </w:rPr>
            </w:pPr>
          </w:p>
        </w:tc>
        <w:tc>
          <w:tcPr>
            <w:tcW w:w="2298" w:type="dxa"/>
            <w:noWrap w:val="0"/>
            <w:vAlign w:val="center"/>
          </w:tcPr>
          <w:p>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联系电话</w:t>
            </w:r>
          </w:p>
        </w:tc>
        <w:tc>
          <w:tcPr>
            <w:tcW w:w="2125" w:type="dxa"/>
            <w:noWrap w:val="0"/>
            <w:vAlign w:val="center"/>
          </w:tcPr>
          <w:p>
            <w:pPr>
              <w:spacing w:line="251" w:lineRule="exact"/>
              <w:ind w:left="20"/>
              <w:jc w:val="center"/>
              <w:rPr>
                <w:rFonts w:ascii="仿宋" w:hAnsi="仿宋" w:eastAsia="仿宋" w:cs="仿宋"/>
                <w:b/>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pPr>
              <w:spacing w:line="251" w:lineRule="exact"/>
              <w:ind w:left="20"/>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诚信档案记录情况</w:t>
            </w:r>
          </w:p>
        </w:tc>
        <w:tc>
          <w:tcPr>
            <w:tcW w:w="6475" w:type="dxa"/>
            <w:gridSpan w:val="3"/>
            <w:noWrap w:val="0"/>
            <w:vAlign w:val="center"/>
          </w:tcPr>
          <w:p>
            <w:pPr>
              <w:spacing w:line="251" w:lineRule="exact"/>
              <w:ind w:left="20"/>
              <w:jc w:val="center"/>
              <w:rPr>
                <w:rFonts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pPr>
              <w:spacing w:line="251" w:lineRule="exact"/>
              <w:ind w:left="20"/>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信用承诺</w:t>
            </w:r>
          </w:p>
        </w:tc>
        <w:tc>
          <w:tcPr>
            <w:tcW w:w="6475" w:type="dxa"/>
            <w:gridSpan w:val="3"/>
            <w:noWrap w:val="0"/>
            <w:vAlign w:val="center"/>
          </w:tcPr>
          <w:p>
            <w:pPr>
              <w:spacing w:line="274" w:lineRule="exact"/>
              <w:ind w:right="60" w:firstLine="474"/>
              <w:jc w:val="left"/>
              <w:rPr>
                <w:rFonts w:ascii="仿宋" w:hAnsi="仿宋" w:eastAsia="仿宋" w:cs="仿宋"/>
                <w:color w:val="auto"/>
                <w:sz w:val="24"/>
                <w:highlight w:val="none"/>
              </w:rPr>
            </w:pPr>
            <w:r>
              <w:rPr>
                <w:rFonts w:hint="eastAsia" w:ascii="仿宋" w:hAnsi="仿宋" w:eastAsia="仿宋" w:cs="仿宋"/>
                <w:color w:val="auto"/>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pPr>
              <w:spacing w:line="251" w:lineRule="exact"/>
              <w:ind w:left="20"/>
              <w:jc w:val="center"/>
              <w:rPr>
                <w:rFonts w:ascii="仿宋" w:hAnsi="仿宋" w:eastAsia="仿宋" w:cs="仿宋"/>
                <w:color w:val="auto"/>
                <w:sz w:val="24"/>
                <w:highlight w:val="none"/>
              </w:rPr>
            </w:pPr>
          </w:p>
          <w:p>
            <w:pPr>
              <w:spacing w:line="251" w:lineRule="exact"/>
              <w:ind w:left="20"/>
              <w:jc w:val="center"/>
              <w:rPr>
                <w:rFonts w:ascii="仿宋" w:hAnsi="仿宋" w:eastAsia="仿宋" w:cs="仿宋"/>
                <w:color w:val="auto"/>
                <w:sz w:val="24"/>
                <w:highlight w:val="none"/>
              </w:rPr>
            </w:pPr>
          </w:p>
          <w:p>
            <w:pPr>
              <w:spacing w:line="251" w:lineRule="exact"/>
              <w:ind w:left="20"/>
              <w:jc w:val="center"/>
              <w:rPr>
                <w:rFonts w:ascii="仿宋" w:hAnsi="仿宋" w:eastAsia="仿宋" w:cs="仿宋"/>
                <w:color w:val="auto"/>
                <w:sz w:val="24"/>
                <w:highlight w:val="none"/>
              </w:rPr>
            </w:pPr>
          </w:p>
          <w:p>
            <w:pPr>
              <w:spacing w:line="251" w:lineRule="exact"/>
              <w:ind w:left="20"/>
              <w:jc w:val="center"/>
              <w:rPr>
                <w:rFonts w:ascii="仿宋" w:hAnsi="仿宋" w:eastAsia="仿宋" w:cs="仿宋"/>
                <w:color w:val="auto"/>
                <w:sz w:val="24"/>
                <w:highlight w:val="none"/>
              </w:rPr>
            </w:pPr>
          </w:p>
          <w:p>
            <w:pPr>
              <w:spacing w:line="274" w:lineRule="exact"/>
              <w:ind w:left="23"/>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供应商名称（公章）：</w:t>
            </w:r>
          </w:p>
          <w:p>
            <w:pPr>
              <w:spacing w:line="274" w:lineRule="exact"/>
              <w:ind w:left="23"/>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w:t>
            </w:r>
          </w:p>
          <w:p>
            <w:pPr>
              <w:spacing w:line="274" w:lineRule="exact"/>
              <w:ind w:left="23"/>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二〇   年  月    日</w:t>
            </w:r>
          </w:p>
        </w:tc>
      </w:tr>
    </w:tbl>
    <w:p>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p>
    <w:p>
      <w:pPr>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特别说明：</w:t>
      </w:r>
    </w:p>
    <w:p>
      <w:pPr>
        <w:pStyle w:val="242"/>
        <w:spacing w:line="360" w:lineRule="auto"/>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根据《关于在政府采购活动中推行信用承诺制的通知》（宁财购通[2021]5号）的规定，本项目磋商邀请中“二、申请人的资格要求 1.条”及“二、申请人的资格要求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p>
    <w:p>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pPr>
        <w:spacing w:line="360" w:lineRule="auto"/>
        <w:ind w:firstLine="480"/>
        <w:rPr>
          <w:rFonts w:ascii="仿宋" w:hAnsi="仿宋" w:eastAsia="仿宋" w:cs="仿宋"/>
          <w:color w:val="auto"/>
          <w:highlight w:val="none"/>
        </w:rPr>
      </w:pPr>
      <w:r>
        <w:rPr>
          <w:rFonts w:hint="eastAsia" w:ascii="仿宋" w:hAnsi="仿宋" w:eastAsia="仿宋" w:cs="仿宋"/>
          <w:bCs/>
          <w:color w:val="auto"/>
          <w:sz w:val="24"/>
          <w:highlight w:val="none"/>
          <w:lang w:val="zh-CN"/>
        </w:rPr>
        <w:t>供应商对信用承诺内容的真实性、合法性、有效性负责。如作出虚假信用承诺，视同为“提供虚假材料谋取中标、成交”的违法行为。</w:t>
      </w:r>
    </w:p>
    <w:sectPr>
      <w:pgSz w:w="11906" w:h="16838"/>
      <w:pgMar w:top="1417" w:right="1757" w:bottom="1417" w:left="1757" w:header="851" w:footer="96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HYDaHeiJ">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细黑">
    <w:altName w:val="微软雅黑"/>
    <w:panose1 w:val="02010600040101010101"/>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rFonts w:hint="eastAsia" w:ascii="仿宋" w:hAnsi="仿宋" w:eastAsia="仿宋" w:cs="仿宋"/>
        <w:b/>
        <w:bCs/>
        <w:lang w:eastAsia="zh-CN"/>
      </w:rPr>
      <w:t>江苏高智项目管理有限公司</w:t>
    </w:r>
    <w:r>
      <w:rPr>
        <w:rFonts w:hint="eastAsia" w:ascii="仿宋" w:hAnsi="仿宋" w:eastAsia="仿宋" w:cs="仿宋"/>
        <w:b/>
        <w:bCs/>
      </w:rPr>
      <w:t xml:space="preserve"> </w:t>
    </w:r>
    <w:r>
      <w:rPr>
        <w:rFonts w:hint="eastAsia"/>
      </w:rPr>
      <w:t xml:space="preserve">                                        </w:t>
    </w:r>
    <w:r>
      <w:rPr>
        <w:rFonts w:hint="eastAsia" w:ascii="仿宋" w:hAnsi="仿宋" w:eastAsia="仿宋" w:cs="仿宋"/>
        <w:b/>
        <w:bCs/>
      </w:rPr>
      <w:t>电话：02</w:t>
    </w:r>
    <w:r>
      <w:rPr>
        <w:rFonts w:hint="eastAsia"/>
        <w:b/>
        <w:bCs/>
      </w:rPr>
      <w:t>5-86803150</w: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pPr>
    <w:r>
      <mc:AlternateContent>
        <mc:Choice Requires="wps">
          <w:drawing>
            <wp:anchor distT="0" distB="0" distL="0" distR="0" simplePos="0" relativeHeight="251660288" behindDoc="0" locked="0" layoutInCell="1" allowOverlap="1">
              <wp:simplePos x="0" y="0"/>
              <wp:positionH relativeFrom="margin">
                <wp:align>right</wp:align>
              </wp:positionH>
              <wp:positionV relativeFrom="paragraph">
                <wp:posOffset>121920</wp:posOffset>
              </wp:positionV>
              <wp:extent cx="972185" cy="147955"/>
              <wp:effectExtent l="0" t="0" r="3810" b="3810"/>
              <wp:wrapNone/>
              <wp:docPr id="1" name="文本框 1"/>
              <wp:cNvGraphicFramePr/>
              <a:graphic xmlns:a="http://schemas.openxmlformats.org/drawingml/2006/main">
                <a:graphicData uri="http://schemas.microsoft.com/office/word/2010/wordprocessingShape">
                  <wps:wsp>
                    <wps:cNvSpPr/>
                    <wps:spPr bwMode="auto">
                      <a:xfrm>
                        <a:off x="0" y="0"/>
                        <a:ext cx="972184" cy="147955"/>
                      </a:xfrm>
                      <a:prstGeom prst="rect">
                        <a:avLst/>
                      </a:prstGeom>
                      <a:ln>
                        <a:noFill/>
                      </a:ln>
                    </wps:spPr>
                    <wps:txbx>
                      <w:txbxContent>
                        <w:p>
                          <w:pPr>
                            <w:pStyle w:val="36"/>
                            <w:jc w:val="center"/>
                            <w:rPr>
                              <w:rFonts w:hint="eastAsia" w:ascii="仿宋" w:hAnsi="仿宋" w:eastAsia="仿宋" w:cs="仿宋"/>
                              <w:b/>
                              <w:bCs/>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rPr>
                            <w:t xml:space="preserve"> 页</w:t>
                          </w:r>
                        </w:p>
                      </w:txbxContent>
                    </wps:txbx>
                    <wps:bodyPr vert="horz" wrap="none" lIns="0" tIns="0" rIns="0" bIns="0" anchor="t" upright="1">
                      <a:spAutoFit/>
                    </wps:bodyPr>
                  </wps:wsp>
                </a:graphicData>
              </a:graphic>
            </wp:anchor>
          </w:drawing>
        </mc:Choice>
        <mc:Fallback>
          <w:pict>
            <v:rect id="文本框 1" o:spid="_x0000_s1026" o:spt="1" style="position:absolute;left:0pt;margin-top:9.6pt;height:11.65pt;width:76.55pt;mso-position-horizontal:right;mso-position-horizontal-relative:margin;mso-wrap-style:none;z-index:251660288;mso-width-relative:page;mso-height-relative:page;" filled="f" stroked="f" coordsize="21600,21600" o:gfxdata="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B3yzprUAAAABgEAAA8AAAAA&#10;AAAAAQAgAAAAIgAAAGRycy9kb3ducmV2LnhtbFBLAQIUABQAAAAIAIdO4kDBDjyX3wEAAKcDAAAO&#10;AAAAAAAAAAEAIAAAACMBAABkcnMvZTJvRG9jLnhtbFBLBQYAAAAABgAGAFkBAAB0BQAAAAA=&#10;">
              <v:fill on="f" focussize="0,0"/>
              <v:stroke on="f"/>
              <v:imagedata o:title=""/>
              <o:lock v:ext="edit" aspectratio="f"/>
              <v:textbox inset="0mm,0mm,0mm,0mm" style="mso-fit-shape-to-text:t;">
                <w:txbxContent>
                  <w:p>
                    <w:pPr>
                      <w:pStyle w:val="36"/>
                      <w:jc w:val="center"/>
                      <w:rPr>
                        <w:rFonts w:hint="eastAsia" w:ascii="仿宋" w:hAnsi="仿宋" w:eastAsia="仿宋" w:cs="仿宋"/>
                        <w:b/>
                        <w:bCs/>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rPr>
                      <w:t xml:space="preserve"> 页</w:t>
                    </w:r>
                  </w:p>
                </w:txbxContent>
              </v:textbox>
            </v:rect>
          </w:pict>
        </mc:Fallback>
      </mc:AlternateContent>
    </w:r>
  </w:p>
  <w:p>
    <w:pPr>
      <w:pStyle w:val="36"/>
      <w:rPr>
        <w:rFonts w:ascii="仿宋" w:hAnsi="仿宋" w:eastAsia="仿宋"/>
        <w:b/>
        <w:bCs/>
      </w:rPr>
    </w:pPr>
    <w:r>
      <w:rPr>
        <w:rFonts w:hint="eastAsia" w:ascii="仿宋" w:hAnsi="仿宋" w:eastAsia="仿宋" w:cs="仿宋"/>
        <w:lang w:eastAsia="zh-CN"/>
      </w:rPr>
      <w:t>江苏高智项目管理有限公司</w:t>
    </w:r>
    <w:r>
      <w:rPr>
        <w:rFonts w:hint="eastAsia" w:ascii="仿宋" w:hAnsi="仿宋" w:eastAsia="仿宋" w:cs="仿宋"/>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6"/>
      </w:rPr>
    </w:pPr>
    <w:r>
      <w:fldChar w:fldCharType="begin"/>
    </w:r>
    <w:r>
      <w:rPr>
        <w:rStyle w:val="66"/>
      </w:rPr>
      <w:instrText xml:space="preserve">PAGE  </w:instrText>
    </w:r>
    <w:r>
      <w:fldChar w:fldCharType="separate"/>
    </w:r>
    <w:r>
      <w:rPr>
        <w:rStyle w:val="66"/>
      </w:rPr>
      <w:t>1</w:t>
    </w:r>
    <w:r>
      <w:fldChar w:fldCharType="end"/>
    </w:r>
  </w:p>
  <w:p>
    <w:pPr>
      <w:pStyle w:val="3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1905"/>
              <wp:wrapNone/>
              <wp:docPr id="2" name="文本框 3"/>
              <wp:cNvGraphicFramePr/>
              <a:graphic xmlns:a="http://schemas.openxmlformats.org/drawingml/2006/main">
                <a:graphicData uri="http://schemas.microsoft.com/office/word/2010/wordprocessingShape">
                  <wps:wsp>
                    <wps:cNvSpPr/>
                    <wps:spPr bwMode="auto">
                      <a:xfrm>
                        <a:off x="0" y="0"/>
                        <a:ext cx="114934" cy="131445"/>
                      </a:xfrm>
                      <a:prstGeom prst="rect">
                        <a:avLst/>
                      </a:prstGeom>
                      <a:ln>
                        <a:noFill/>
                      </a:ln>
                    </wps:spPr>
                    <wps:txbx>
                      <w:txbxContent>
                        <w:p>
                          <w:pPr>
                            <w:pStyle w:val="3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upright="1">
                      <a:spAutoFit/>
                    </wps:bodyPr>
                  </wps:wsp>
                </a:graphicData>
              </a:graphic>
            </wp:anchor>
          </w:drawing>
        </mc:Choice>
        <mc:Fallback>
          <w:pict>
            <v:rect id="文本框 3" o:spid="_x0000_s1026" o:spt="1"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NL/SwtAAAAADAQAADwAAAAAAAAAB&#10;ACAAAAAiAAAAZHJzL2Rvd25yZXYueG1sUEsBAhQAFAAAAAgAh07iQMVd76PfAQAApwMAAA4AAAAA&#10;AAAAAQAgAAAAHwEAAGRycy9lMm9Eb2MueG1sUEsFBgAAAAAGAAYAWQEAAHAFAAAAAA==&#10;">
              <v:fill on="f" focussize="0,0"/>
              <v:stroke on="f"/>
              <v:imagedata o:title=""/>
              <o:lock v:ext="edit" aspectratio="f"/>
              <v:textbox inset="0mm,0mm,0mm,0mm" style="mso-fit-shape-to-text:t;">
                <w:txbxContent>
                  <w:p>
                    <w:pPr>
                      <w:pStyle w:val="3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rFonts w:hint="eastAsia" w:ascii="仿宋" w:hAnsi="仿宋" w:eastAsia="仿宋" w:cs="仿宋"/>
      </w:rPr>
      <mc:AlternateContent>
        <mc:Choice Requires="wps">
          <w:drawing>
            <wp:anchor distT="0" distB="0" distL="114300" distR="114300" simplePos="0" relativeHeight="251662336" behindDoc="0" locked="0" layoutInCell="1" allowOverlap="1">
              <wp:simplePos x="0" y="0"/>
              <wp:positionH relativeFrom="margin">
                <wp:posOffset>2362200</wp:posOffset>
              </wp:positionH>
              <wp:positionV relativeFrom="paragraph">
                <wp:posOffset>0</wp:posOffset>
              </wp:positionV>
              <wp:extent cx="114935" cy="131445"/>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a:noFill/>
                      </a:ln>
                    </wps:spPr>
                    <wps:txbx>
                      <w:txbxContent>
                        <w:p>
                          <w:pPr>
                            <w:rPr>
                              <w:rFonts w:hint="eastAsia" w:ascii="仿宋" w:hAnsi="仿宋" w:eastAsia="仿宋" w:cs="仿宋"/>
                              <w:b/>
                              <w:bCs/>
                              <w:sz w:val="18"/>
                            </w:rPr>
                          </w:pPr>
                          <w:r>
                            <w:rPr>
                              <w:rFonts w:hint="eastAsia" w:ascii="仿宋" w:hAnsi="仿宋" w:eastAsia="仿宋" w:cs="仿宋"/>
                              <w:sz w:val="18"/>
                            </w:rPr>
                            <w:t xml:space="preserve">第 </w:t>
                          </w:r>
                          <w:r>
                            <w:rPr>
                              <w:rFonts w:hint="eastAsia" w:ascii="仿宋" w:hAnsi="仿宋" w:eastAsia="仿宋" w:cs="仿宋"/>
                              <w:sz w:val="18"/>
                            </w:rPr>
                            <w:fldChar w:fldCharType="begin"/>
                          </w:r>
                          <w:r>
                            <w:rPr>
                              <w:rFonts w:hint="eastAsia" w:ascii="仿宋" w:hAnsi="仿宋" w:eastAsia="仿宋" w:cs="仿宋"/>
                              <w:sz w:val="18"/>
                            </w:rPr>
                            <w:instrText xml:space="preserve"> PAGE  \* MERGEFORMAT </w:instrText>
                          </w:r>
                          <w:r>
                            <w:rPr>
                              <w:rFonts w:hint="eastAsia" w:ascii="仿宋" w:hAnsi="仿宋" w:eastAsia="仿宋" w:cs="仿宋"/>
                              <w:sz w:val="18"/>
                            </w:rPr>
                            <w:fldChar w:fldCharType="separate"/>
                          </w:r>
                          <w:r>
                            <w:rPr>
                              <w:rFonts w:ascii="仿宋" w:hAnsi="仿宋" w:eastAsia="仿宋" w:cs="仿宋"/>
                              <w:sz w:val="18"/>
                            </w:rPr>
                            <w:t>35</w:t>
                          </w:r>
                          <w:r>
                            <w:rPr>
                              <w:rFonts w:hint="eastAsia" w:ascii="仿宋" w:hAnsi="仿宋" w:eastAsia="仿宋" w:cs="仿宋"/>
                              <w:sz w:val="18"/>
                            </w:rPr>
                            <w:fldChar w:fldCharType="end"/>
                          </w:r>
                          <w:r>
                            <w:rPr>
                              <w:rFonts w:hint="eastAsia" w:ascii="仿宋" w:hAnsi="仿宋" w:eastAsia="仿宋" w:cs="仿宋"/>
                              <w:sz w:val="18"/>
                            </w:rPr>
                            <w:t xml:space="preserve"> 页 共 </w:t>
                          </w:r>
                          <w:r>
                            <w:rPr>
                              <w:rFonts w:hint="eastAsia" w:ascii="仿宋" w:hAnsi="仿宋" w:eastAsia="仿宋" w:cs="仿宋"/>
                              <w:sz w:val="18"/>
                            </w:rPr>
                            <w:fldChar w:fldCharType="begin"/>
                          </w:r>
                          <w:r>
                            <w:rPr>
                              <w:rFonts w:hint="eastAsia" w:ascii="仿宋" w:hAnsi="仿宋" w:eastAsia="仿宋" w:cs="仿宋"/>
                              <w:sz w:val="18"/>
                            </w:rPr>
                            <w:instrText xml:space="preserve"> NUMPAGES  \* MERGEFORMAT </w:instrText>
                          </w:r>
                          <w:r>
                            <w:rPr>
                              <w:rFonts w:hint="eastAsia" w:ascii="仿宋" w:hAnsi="仿宋" w:eastAsia="仿宋" w:cs="仿宋"/>
                              <w:sz w:val="18"/>
                            </w:rPr>
                            <w:fldChar w:fldCharType="separate"/>
                          </w:r>
                          <w:r>
                            <w:rPr>
                              <w:rFonts w:ascii="仿宋" w:hAnsi="仿宋" w:eastAsia="仿宋" w:cs="仿宋"/>
                              <w:sz w:val="18"/>
                            </w:rPr>
                            <w:t>59</w:t>
                          </w:r>
                          <w:r>
                            <w:rPr>
                              <w:rFonts w:hint="eastAsia" w:ascii="仿宋" w:hAnsi="仿宋" w:eastAsia="仿宋" w:cs="仿宋"/>
                              <w:sz w:val="18"/>
                            </w:rPr>
                            <w:fldChar w:fldCharType="end"/>
                          </w:r>
                          <w:r>
                            <w:rPr>
                              <w:rFonts w:hint="eastAsia" w:ascii="仿宋" w:hAnsi="仿宋" w:eastAsia="仿宋" w:cs="仿宋"/>
                              <w:sz w:val="18"/>
                            </w:rPr>
                            <w:t xml:space="preserve"> 页</w:t>
                          </w:r>
                        </w:p>
                      </w:txbxContent>
                    </wps:txbx>
                    <wps:bodyPr wrap="none" lIns="0" tIns="0" rIns="0" bIns="0" upright="1">
                      <a:spAutoFit/>
                    </wps:bodyPr>
                  </wps:wsp>
                </a:graphicData>
              </a:graphic>
            </wp:anchor>
          </w:drawing>
        </mc:Choice>
        <mc:Fallback>
          <w:pict>
            <v:shape id="文本框 5" o:spid="_x0000_s1026" o:spt="202" type="#_x0000_t202" style="position:absolute;left:0pt;margin-left:186pt;margin-top:0pt;height:10.35pt;width:9.05pt;mso-position-horizontal-relative:margin;mso-wrap-style:none;z-index:251662336;mso-width-relative:page;mso-height-relative:page;" filled="f" stroked="f" coordsize="21600,21600" o:gfxdata="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IsXPlTUAAAABwEAAA8AAAAAAAAAAQAg&#10;AAAAIgAAAGRycy9kb3ducmV2LnhtbFBLAQIUABQAAAAIAIdO4kASVoLd2QEAAKUDAAAOAAAAAAAA&#10;AAEAIAAAACMBAABkcnMvZTJvRG9jLnhtbFBLBQYAAAAABgAGAFkBAABuBQAAAAA=&#10;">
              <v:fill on="f" focussize="0,0"/>
              <v:stroke on="f"/>
              <v:imagedata o:title=""/>
              <o:lock v:ext="edit" aspectratio="f"/>
              <v:textbox inset="0mm,0mm,0mm,0mm" style="mso-fit-shape-to-text:t;">
                <w:txbxContent>
                  <w:p>
                    <w:pPr>
                      <w:rPr>
                        <w:rFonts w:hint="eastAsia" w:ascii="仿宋" w:hAnsi="仿宋" w:eastAsia="仿宋" w:cs="仿宋"/>
                        <w:b/>
                        <w:bCs/>
                        <w:sz w:val="18"/>
                      </w:rPr>
                    </w:pPr>
                    <w:r>
                      <w:rPr>
                        <w:rFonts w:hint="eastAsia" w:ascii="仿宋" w:hAnsi="仿宋" w:eastAsia="仿宋" w:cs="仿宋"/>
                        <w:sz w:val="18"/>
                      </w:rPr>
                      <w:t xml:space="preserve">第 </w:t>
                    </w:r>
                    <w:r>
                      <w:rPr>
                        <w:rFonts w:hint="eastAsia" w:ascii="仿宋" w:hAnsi="仿宋" w:eastAsia="仿宋" w:cs="仿宋"/>
                        <w:sz w:val="18"/>
                      </w:rPr>
                      <w:fldChar w:fldCharType="begin"/>
                    </w:r>
                    <w:r>
                      <w:rPr>
                        <w:rFonts w:hint="eastAsia" w:ascii="仿宋" w:hAnsi="仿宋" w:eastAsia="仿宋" w:cs="仿宋"/>
                        <w:sz w:val="18"/>
                      </w:rPr>
                      <w:instrText xml:space="preserve"> PAGE  \* MERGEFORMAT </w:instrText>
                    </w:r>
                    <w:r>
                      <w:rPr>
                        <w:rFonts w:hint="eastAsia" w:ascii="仿宋" w:hAnsi="仿宋" w:eastAsia="仿宋" w:cs="仿宋"/>
                        <w:sz w:val="18"/>
                      </w:rPr>
                      <w:fldChar w:fldCharType="separate"/>
                    </w:r>
                    <w:r>
                      <w:rPr>
                        <w:rFonts w:ascii="仿宋" w:hAnsi="仿宋" w:eastAsia="仿宋" w:cs="仿宋"/>
                        <w:sz w:val="18"/>
                      </w:rPr>
                      <w:t>35</w:t>
                    </w:r>
                    <w:r>
                      <w:rPr>
                        <w:rFonts w:hint="eastAsia" w:ascii="仿宋" w:hAnsi="仿宋" w:eastAsia="仿宋" w:cs="仿宋"/>
                        <w:sz w:val="18"/>
                      </w:rPr>
                      <w:fldChar w:fldCharType="end"/>
                    </w:r>
                    <w:r>
                      <w:rPr>
                        <w:rFonts w:hint="eastAsia" w:ascii="仿宋" w:hAnsi="仿宋" w:eastAsia="仿宋" w:cs="仿宋"/>
                        <w:sz w:val="18"/>
                      </w:rPr>
                      <w:t xml:space="preserve"> 页 共 </w:t>
                    </w:r>
                    <w:r>
                      <w:rPr>
                        <w:rFonts w:hint="eastAsia" w:ascii="仿宋" w:hAnsi="仿宋" w:eastAsia="仿宋" w:cs="仿宋"/>
                        <w:sz w:val="18"/>
                      </w:rPr>
                      <w:fldChar w:fldCharType="begin"/>
                    </w:r>
                    <w:r>
                      <w:rPr>
                        <w:rFonts w:hint="eastAsia" w:ascii="仿宋" w:hAnsi="仿宋" w:eastAsia="仿宋" w:cs="仿宋"/>
                        <w:sz w:val="18"/>
                      </w:rPr>
                      <w:instrText xml:space="preserve"> NUMPAGES  \* MERGEFORMAT </w:instrText>
                    </w:r>
                    <w:r>
                      <w:rPr>
                        <w:rFonts w:hint="eastAsia" w:ascii="仿宋" w:hAnsi="仿宋" w:eastAsia="仿宋" w:cs="仿宋"/>
                        <w:sz w:val="18"/>
                      </w:rPr>
                      <w:fldChar w:fldCharType="separate"/>
                    </w:r>
                    <w:r>
                      <w:rPr>
                        <w:rFonts w:ascii="仿宋" w:hAnsi="仿宋" w:eastAsia="仿宋" w:cs="仿宋"/>
                        <w:sz w:val="18"/>
                      </w:rPr>
                      <w:t>59</w:t>
                    </w:r>
                    <w:r>
                      <w:rPr>
                        <w:rFonts w:hint="eastAsia" w:ascii="仿宋" w:hAnsi="仿宋" w:eastAsia="仿宋" w:cs="仿宋"/>
                        <w:sz w:val="18"/>
                      </w:rPr>
                      <w:fldChar w:fldCharType="end"/>
                    </w:r>
                    <w:r>
                      <w:rPr>
                        <w:rFonts w:hint="eastAsia" w:ascii="仿宋" w:hAnsi="仿宋" w:eastAsia="仿宋" w:cs="仿宋"/>
                        <w:sz w:val="18"/>
                      </w:rPr>
                      <w:t xml:space="preserve"> 页</w:t>
                    </w:r>
                  </w:p>
                </w:txbxContent>
              </v:textbox>
            </v:shape>
          </w:pict>
        </mc:Fallback>
      </mc:AlternateContent>
    </w:r>
    <w:r>
      <w:rPr>
        <w:rFonts w:hint="eastAsia" w:ascii="仿宋" w:hAnsi="仿宋" w:eastAsia="仿宋" w:cs="仿宋"/>
        <w:lang w:eastAsia="zh-CN"/>
      </w:rPr>
      <w:t>江苏高智项目管理有限公司</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b/>
        <w:bCs/>
        <w:szCs w:val="18"/>
      </w:rPr>
    </w:pPr>
    <w:r>
      <w:rPr>
        <w:rFonts w:hint="eastAsia" w:ascii="仿宋" w:hAnsi="仿宋" w:eastAsia="仿宋"/>
        <w:color w:val="000000"/>
        <w:szCs w:val="18"/>
        <w:lang w:val="zh-CN"/>
      </w:rPr>
      <w:t>西岗街道桦墅村2025年度安保服务(1年)项目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rPr>
        <w:rFonts w:hint="eastAsia" w:ascii="仿宋" w:hAnsi="仿宋" w:eastAsia="仿宋" w:cs="仿宋"/>
        <w:b/>
        <w:bCs/>
        <w:lang w:eastAsia="zh-CN"/>
      </w:rPr>
    </w:pPr>
    <w:r>
      <w:rPr>
        <w:rFonts w:hint="eastAsia" w:ascii="仿宋" w:hAnsi="仿宋" w:eastAsia="仿宋" w:cs="仿宋"/>
        <w:szCs w:val="18"/>
        <w:lang w:eastAsia="zh-CN"/>
      </w:rPr>
      <w:t>西岗街道桦墅村2025年度安保服务(1年)项目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bullet"/>
      <w:pStyle w:val="51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482"/>
      <w:lvlText w:val="%1"/>
      <w:lvlJc w:val="left"/>
      <w:pPr>
        <w:tabs>
          <w:tab w:val="left" w:pos="567"/>
        </w:tabs>
        <w:ind w:left="567" w:hanging="567"/>
      </w:pPr>
      <w:rPr>
        <w:rFonts w:hint="eastAsia"/>
      </w:rPr>
    </w:lvl>
    <w:lvl w:ilvl="1" w:tentative="0">
      <w:start w:val="1"/>
      <w:numFmt w:val="decimal"/>
      <w:pStyle w:val="443"/>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3">
    <w:nsid w:val="0053208E"/>
    <w:multiLevelType w:val="multilevel"/>
    <w:tmpl w:val="0053208E"/>
    <w:lvl w:ilvl="0" w:tentative="0">
      <w:start w:val="1"/>
      <w:numFmt w:val="bullet"/>
      <w:pStyle w:val="369"/>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474"/>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4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F579AD"/>
    <w:rsid w:val="071565BF"/>
    <w:rsid w:val="183D4FE4"/>
    <w:rsid w:val="1BA02802"/>
    <w:rsid w:val="21D43E14"/>
    <w:rsid w:val="269B6CD1"/>
    <w:rsid w:val="2A352470"/>
    <w:rsid w:val="365F1349"/>
    <w:rsid w:val="3DAE0381"/>
    <w:rsid w:val="3E170BDA"/>
    <w:rsid w:val="41191649"/>
    <w:rsid w:val="5F0D5579"/>
    <w:rsid w:val="605475DD"/>
    <w:rsid w:val="65747BA9"/>
    <w:rsid w:val="77BD5B07"/>
    <w:rsid w:val="7B963747"/>
    <w:rsid w:val="7C124C2E"/>
    <w:rsid w:val="7D476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245"/>
    <w:qFormat/>
    <w:uiPriority w:val="0"/>
    <w:pPr>
      <w:keepNext/>
      <w:tabs>
        <w:tab w:val="left" w:pos="1440"/>
        <w:tab w:val="left" w:pos="5670"/>
      </w:tabs>
      <w:spacing w:before="290" w:after="290"/>
      <w:ind w:firstLine="2890"/>
      <w:jc w:val="left"/>
      <w:outlineLvl w:val="0"/>
    </w:pPr>
    <w:rPr>
      <w:rFonts w:ascii="黑体" w:eastAsia="仿宋"/>
      <w:b/>
      <w:sz w:val="24"/>
      <w:szCs w:val="28"/>
    </w:rPr>
  </w:style>
  <w:style w:type="paragraph" w:styleId="5">
    <w:name w:val="heading 2"/>
    <w:basedOn w:val="1"/>
    <w:next w:val="1"/>
    <w:link w:val="246"/>
    <w:qFormat/>
    <w:uiPriority w:val="0"/>
    <w:pPr>
      <w:keepNext/>
      <w:keepLines/>
      <w:spacing w:before="120" w:after="120"/>
      <w:jc w:val="left"/>
      <w:outlineLvl w:val="1"/>
    </w:pPr>
    <w:rPr>
      <w:rFonts w:ascii="宋体" w:hAnsi="宋体"/>
      <w:b/>
      <w:szCs w:val="24"/>
    </w:rPr>
  </w:style>
  <w:style w:type="paragraph" w:styleId="6">
    <w:name w:val="heading 3"/>
    <w:basedOn w:val="1"/>
    <w:next w:val="1"/>
    <w:link w:val="247"/>
    <w:qFormat/>
    <w:uiPriority w:val="0"/>
    <w:pPr>
      <w:keepNext/>
      <w:keepLines/>
      <w:shd w:val="clear" w:color="auto" w:fill="FFFFFF"/>
      <w:spacing w:line="390" w:lineRule="atLeast"/>
      <w:outlineLvl w:val="2"/>
    </w:pPr>
    <w:rPr>
      <w:rFonts w:ascii="宋体" w:hAnsi="宋体"/>
      <w:b/>
      <w:szCs w:val="21"/>
    </w:rPr>
  </w:style>
  <w:style w:type="paragraph" w:styleId="2">
    <w:name w:val="heading 4"/>
    <w:basedOn w:val="1"/>
    <w:next w:val="3"/>
    <w:link w:val="248"/>
    <w:qFormat/>
    <w:uiPriority w:val="0"/>
    <w:pPr>
      <w:keepNext/>
      <w:keepLines/>
      <w:spacing w:before="120" w:after="120"/>
      <w:outlineLvl w:val="3"/>
    </w:pPr>
    <w:rPr>
      <w:rFonts w:ascii="Arial" w:hAnsi="Arial" w:eastAsia="黑体"/>
      <w:b/>
      <w:sz w:val="28"/>
    </w:rPr>
  </w:style>
  <w:style w:type="paragraph" w:styleId="7">
    <w:name w:val="heading 5"/>
    <w:basedOn w:val="1"/>
    <w:next w:val="1"/>
    <w:link w:val="249"/>
    <w:qFormat/>
    <w:uiPriority w:val="0"/>
    <w:pPr>
      <w:keepNext/>
      <w:spacing w:before="145" w:after="145"/>
      <w:outlineLvl w:val="4"/>
    </w:pPr>
    <w:rPr>
      <w:rFonts w:ascii="黑体" w:eastAsia="黑体"/>
      <w:b/>
      <w:color w:val="000000"/>
      <w:sz w:val="28"/>
    </w:rPr>
  </w:style>
  <w:style w:type="paragraph" w:styleId="8">
    <w:name w:val="heading 6"/>
    <w:basedOn w:val="1"/>
    <w:next w:val="1"/>
    <w:link w:val="250"/>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251"/>
    <w:qFormat/>
    <w:uiPriority w:val="0"/>
    <w:pPr>
      <w:keepNext/>
      <w:keepLines/>
      <w:spacing w:before="240" w:after="64" w:line="320" w:lineRule="auto"/>
      <w:outlineLvl w:val="6"/>
    </w:pPr>
    <w:rPr>
      <w:b/>
      <w:bCs/>
      <w:sz w:val="24"/>
      <w:szCs w:val="24"/>
    </w:rPr>
  </w:style>
  <w:style w:type="paragraph" w:styleId="10">
    <w:name w:val="heading 8"/>
    <w:basedOn w:val="1"/>
    <w:next w:val="1"/>
    <w:link w:val="252"/>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253"/>
    <w:qFormat/>
    <w:uiPriority w:val="0"/>
    <w:pPr>
      <w:keepNext/>
      <w:keepLines/>
      <w:spacing w:before="240" w:after="64" w:line="320" w:lineRule="auto"/>
      <w:outlineLvl w:val="8"/>
    </w:pPr>
    <w:rPr>
      <w:rFonts w:ascii="Arial" w:hAnsi="Arial" w:eastAsia="黑体"/>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qFormat/>
    <w:uiPriority w:val="0"/>
    <w:pPr>
      <w:ind w:left="1680"/>
    </w:pPr>
  </w:style>
  <w:style w:type="paragraph" w:styleId="19">
    <w:name w:val="Document Map"/>
    <w:basedOn w:val="1"/>
    <w:link w:val="254"/>
    <w:qFormat/>
    <w:uiPriority w:val="0"/>
    <w:pPr>
      <w:shd w:val="clear" w:color="auto" w:fill="000080"/>
    </w:pPr>
  </w:style>
  <w:style w:type="paragraph" w:styleId="20">
    <w:name w:val="annotation text"/>
    <w:basedOn w:val="1"/>
    <w:link w:val="255"/>
    <w:qFormat/>
    <w:uiPriority w:val="99"/>
    <w:pPr>
      <w:jc w:val="left"/>
    </w:pPr>
  </w:style>
  <w:style w:type="paragraph" w:styleId="21">
    <w:name w:val="index 6"/>
    <w:basedOn w:val="1"/>
    <w:next w:val="1"/>
    <w:qFormat/>
    <w:uiPriority w:val="0"/>
    <w:pPr>
      <w:ind w:left="2100"/>
    </w:pPr>
  </w:style>
  <w:style w:type="paragraph" w:styleId="22">
    <w:name w:val="Salutation"/>
    <w:basedOn w:val="1"/>
    <w:next w:val="1"/>
    <w:qFormat/>
    <w:uiPriority w:val="0"/>
    <w:rPr>
      <w:rFonts w:ascii="仿宋_GB2312" w:eastAsia="仿宋_GB2312"/>
      <w:sz w:val="28"/>
    </w:rPr>
  </w:style>
  <w:style w:type="paragraph" w:styleId="23">
    <w:name w:val="Body Text 3"/>
    <w:basedOn w:val="1"/>
    <w:qFormat/>
    <w:uiPriority w:val="0"/>
    <w:rPr>
      <w:rFonts w:ascii="仿宋_GB2312" w:hAnsi="Arial" w:eastAsia="仿宋_GB2312"/>
      <w:sz w:val="32"/>
    </w:rPr>
  </w:style>
  <w:style w:type="paragraph" w:styleId="24">
    <w:name w:val="Body Text"/>
    <w:basedOn w:val="1"/>
    <w:next w:val="1"/>
    <w:link w:val="256"/>
    <w:qFormat/>
    <w:uiPriority w:val="0"/>
    <w:rPr>
      <w:rFonts w:ascii="楷体_GB2312" w:hAnsi="Arial" w:eastAsia="楷体_GB2312"/>
      <w:sz w:val="28"/>
    </w:rPr>
  </w:style>
  <w:style w:type="paragraph" w:styleId="25">
    <w:name w:val="Body Text Indent"/>
    <w:basedOn w:val="1"/>
    <w:link w:val="257"/>
    <w:qFormat/>
    <w:uiPriority w:val="0"/>
    <w:pPr>
      <w:ind w:firstLine="645"/>
    </w:pPr>
    <w:rPr>
      <w:rFonts w:ascii="楷体_GB2312" w:eastAsia="楷体_GB2312"/>
      <w:sz w:val="32"/>
    </w:rPr>
  </w:style>
  <w:style w:type="paragraph" w:styleId="26">
    <w:name w:val="index 4"/>
    <w:basedOn w:val="1"/>
    <w:next w:val="1"/>
    <w:qFormat/>
    <w:uiPriority w:val="0"/>
    <w:pPr>
      <w:ind w:left="1260"/>
    </w:pPr>
  </w:style>
  <w:style w:type="paragraph" w:styleId="27">
    <w:name w:val="toc 5"/>
    <w:basedOn w:val="1"/>
    <w:next w:val="1"/>
    <w:qFormat/>
    <w:uiPriority w:val="0"/>
    <w:pPr>
      <w:ind w:left="840"/>
      <w:jc w:val="left"/>
    </w:pPr>
    <w:rPr>
      <w:sz w:val="18"/>
    </w:rPr>
  </w:style>
  <w:style w:type="paragraph" w:styleId="28">
    <w:name w:val="toc 3"/>
    <w:basedOn w:val="1"/>
    <w:next w:val="1"/>
    <w:qFormat/>
    <w:uiPriority w:val="39"/>
    <w:pPr>
      <w:ind w:left="420"/>
      <w:jc w:val="left"/>
    </w:pPr>
    <w:rPr>
      <w:i/>
      <w:sz w:val="20"/>
    </w:rPr>
  </w:style>
  <w:style w:type="paragraph" w:styleId="29">
    <w:name w:val="Plain Text"/>
    <w:basedOn w:val="1"/>
    <w:next w:val="3"/>
    <w:link w:val="258"/>
    <w:qFormat/>
    <w:uiPriority w:val="0"/>
    <w:rPr>
      <w:rFonts w:ascii="宋体" w:hAnsi="Courier New"/>
    </w:rPr>
  </w:style>
  <w:style w:type="paragraph" w:styleId="30">
    <w:name w:val="toc 8"/>
    <w:basedOn w:val="1"/>
    <w:next w:val="1"/>
    <w:qFormat/>
    <w:uiPriority w:val="0"/>
    <w:pPr>
      <w:ind w:left="1470"/>
      <w:jc w:val="left"/>
    </w:pPr>
    <w:rPr>
      <w:sz w:val="18"/>
    </w:rPr>
  </w:style>
  <w:style w:type="paragraph" w:styleId="31">
    <w:name w:val="index 3"/>
    <w:basedOn w:val="1"/>
    <w:next w:val="1"/>
    <w:qFormat/>
    <w:uiPriority w:val="0"/>
    <w:pPr>
      <w:ind w:left="840"/>
    </w:pPr>
  </w:style>
  <w:style w:type="paragraph" w:styleId="32">
    <w:name w:val="Date"/>
    <w:basedOn w:val="1"/>
    <w:next w:val="1"/>
    <w:qFormat/>
    <w:uiPriority w:val="0"/>
    <w:pPr>
      <w:ind w:left="100"/>
    </w:pPr>
    <w:rPr>
      <w:sz w:val="28"/>
    </w:rPr>
  </w:style>
  <w:style w:type="paragraph" w:styleId="33">
    <w:name w:val="Body Text Indent 2"/>
    <w:basedOn w:val="1"/>
    <w:link w:val="259"/>
    <w:qFormat/>
    <w:uiPriority w:val="0"/>
    <w:pPr>
      <w:ind w:left="630" w:firstLine="645"/>
    </w:pPr>
    <w:rPr>
      <w:rFonts w:ascii="Arial" w:hAnsi="Arial" w:eastAsia="仿宋_GB2312"/>
      <w:sz w:val="32"/>
    </w:rPr>
  </w:style>
  <w:style w:type="paragraph" w:styleId="34">
    <w:name w:val="endnote text"/>
    <w:basedOn w:val="1"/>
    <w:qFormat/>
    <w:uiPriority w:val="0"/>
    <w:pPr>
      <w:jc w:val="left"/>
    </w:pPr>
    <w:rPr>
      <w:sz w:val="20"/>
      <w:szCs w:val="24"/>
    </w:rPr>
  </w:style>
  <w:style w:type="paragraph" w:styleId="35">
    <w:name w:val="Balloon Text"/>
    <w:basedOn w:val="1"/>
    <w:qFormat/>
    <w:uiPriority w:val="0"/>
    <w:rPr>
      <w:sz w:val="18"/>
      <w:szCs w:val="18"/>
    </w:rPr>
  </w:style>
  <w:style w:type="paragraph" w:styleId="36">
    <w:name w:val="footer"/>
    <w:basedOn w:val="1"/>
    <w:link w:val="260"/>
    <w:qFormat/>
    <w:uiPriority w:val="99"/>
    <w:pPr>
      <w:tabs>
        <w:tab w:val="center" w:pos="4153"/>
        <w:tab w:val="right" w:pos="8306"/>
      </w:tabs>
      <w:jc w:val="left"/>
    </w:pPr>
    <w:rPr>
      <w:sz w:val="18"/>
    </w:rPr>
  </w:style>
  <w:style w:type="paragraph" w:styleId="37">
    <w:name w:val="envelope return"/>
    <w:basedOn w:val="1"/>
    <w:next w:val="13"/>
    <w:qFormat/>
    <w:uiPriority w:val="99"/>
    <w:rPr>
      <w:rFonts w:ascii="Arial" w:hAnsi="Arial"/>
    </w:rPr>
  </w:style>
  <w:style w:type="paragraph" w:styleId="38">
    <w:name w:val="header"/>
    <w:basedOn w:val="1"/>
    <w:qFormat/>
    <w:uiPriority w:val="0"/>
    <w:pPr>
      <w:pBdr>
        <w:bottom w:val="single" w:color="auto" w:sz="6" w:space="1"/>
      </w:pBdr>
      <w:tabs>
        <w:tab w:val="center" w:pos="4153"/>
        <w:tab w:val="right" w:pos="8306"/>
      </w:tabs>
      <w:jc w:val="center"/>
    </w:pPr>
    <w:rPr>
      <w:sz w:val="18"/>
    </w:rPr>
  </w:style>
  <w:style w:type="paragraph" w:styleId="39">
    <w:name w:val="Signature"/>
    <w:basedOn w:val="1"/>
    <w:qFormat/>
    <w:uiPriority w:val="0"/>
    <w:pPr>
      <w:spacing w:after="600" w:line="312" w:lineRule="atLeast"/>
      <w:jc w:val="center"/>
    </w:pPr>
    <w:rPr>
      <w:rFonts w:eastAsia="仿宋_GB2312"/>
      <w:sz w:val="24"/>
    </w:rPr>
  </w:style>
  <w:style w:type="paragraph" w:styleId="40">
    <w:name w:val="toc 1"/>
    <w:basedOn w:val="1"/>
    <w:next w:val="1"/>
    <w:qFormat/>
    <w:uiPriority w:val="39"/>
    <w:pPr>
      <w:spacing w:before="120" w:after="120"/>
      <w:jc w:val="left"/>
    </w:pPr>
    <w:rPr>
      <w:b/>
      <w:caps/>
      <w:sz w:val="20"/>
    </w:rPr>
  </w:style>
  <w:style w:type="paragraph" w:styleId="41">
    <w:name w:val="toc 4"/>
    <w:basedOn w:val="1"/>
    <w:next w:val="1"/>
    <w:qFormat/>
    <w:uiPriority w:val="0"/>
    <w:pPr>
      <w:ind w:left="630"/>
      <w:jc w:val="left"/>
    </w:pPr>
    <w:rPr>
      <w:sz w:val="18"/>
    </w:rPr>
  </w:style>
  <w:style w:type="paragraph" w:styleId="42">
    <w:name w:val="index heading"/>
    <w:basedOn w:val="1"/>
    <w:next w:val="43"/>
    <w:qFormat/>
    <w:uiPriority w:val="0"/>
  </w:style>
  <w:style w:type="paragraph" w:styleId="43">
    <w:name w:val="index 1"/>
    <w:basedOn w:val="1"/>
    <w:next w:val="1"/>
    <w:qFormat/>
    <w:uiPriority w:val="0"/>
    <w:rPr>
      <w:rFonts w:ascii="仿宋_GB2312" w:hAnsi="宋体" w:eastAsia="仿宋_GB2312"/>
      <w:sz w:val="30"/>
      <w:szCs w:val="24"/>
    </w:rPr>
  </w:style>
  <w:style w:type="paragraph" w:styleId="44">
    <w:name w:val="Subtitle"/>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styleId="45">
    <w:name w:val="footnote text"/>
    <w:basedOn w:val="1"/>
    <w:qFormat/>
    <w:uiPriority w:val="0"/>
    <w:pPr>
      <w:jc w:val="left"/>
    </w:pPr>
    <w:rPr>
      <w:sz w:val="18"/>
      <w:szCs w:val="18"/>
    </w:rPr>
  </w:style>
  <w:style w:type="paragraph" w:styleId="46">
    <w:name w:val="toc 6"/>
    <w:basedOn w:val="1"/>
    <w:next w:val="1"/>
    <w:qFormat/>
    <w:uiPriority w:val="0"/>
    <w:pPr>
      <w:ind w:left="1050"/>
      <w:jc w:val="left"/>
    </w:pPr>
    <w:rPr>
      <w:sz w:val="18"/>
    </w:rPr>
  </w:style>
  <w:style w:type="paragraph" w:styleId="47">
    <w:name w:val="Body Text Indent 3"/>
    <w:basedOn w:val="1"/>
    <w:link w:val="261"/>
    <w:qFormat/>
    <w:uiPriority w:val="0"/>
    <w:pPr>
      <w:ind w:left="645" w:firstLine="645"/>
    </w:pPr>
    <w:rPr>
      <w:rFonts w:ascii="Arial" w:hAnsi="Arial" w:eastAsia="仿宋_GB2312"/>
      <w:color w:val="FFFF00"/>
      <w:sz w:val="32"/>
    </w:rPr>
  </w:style>
  <w:style w:type="paragraph" w:styleId="48">
    <w:name w:val="index 7"/>
    <w:basedOn w:val="1"/>
    <w:next w:val="1"/>
    <w:qFormat/>
    <w:uiPriority w:val="0"/>
    <w:pPr>
      <w:ind w:left="2520"/>
    </w:pPr>
  </w:style>
  <w:style w:type="paragraph" w:styleId="49">
    <w:name w:val="index 9"/>
    <w:basedOn w:val="1"/>
    <w:next w:val="1"/>
    <w:qFormat/>
    <w:uiPriority w:val="0"/>
    <w:pPr>
      <w:ind w:left="3360"/>
    </w:pPr>
  </w:style>
  <w:style w:type="paragraph" w:styleId="50">
    <w:name w:val="table of figures"/>
    <w:basedOn w:val="1"/>
    <w:next w:val="1"/>
    <w:qFormat/>
    <w:uiPriority w:val="0"/>
    <w:pPr>
      <w:ind w:left="840" w:hanging="420"/>
    </w:pPr>
  </w:style>
  <w:style w:type="paragraph" w:styleId="51">
    <w:name w:val="toc 2"/>
    <w:basedOn w:val="1"/>
    <w:next w:val="1"/>
    <w:qFormat/>
    <w:uiPriority w:val="39"/>
    <w:pPr>
      <w:ind w:left="210"/>
      <w:jc w:val="left"/>
    </w:pPr>
    <w:rPr>
      <w:smallCaps/>
      <w:sz w:val="20"/>
    </w:rPr>
  </w:style>
  <w:style w:type="paragraph" w:styleId="52">
    <w:name w:val="toc 9"/>
    <w:basedOn w:val="1"/>
    <w:next w:val="1"/>
    <w:qFormat/>
    <w:uiPriority w:val="0"/>
    <w:pPr>
      <w:ind w:left="1680"/>
      <w:jc w:val="left"/>
    </w:pPr>
    <w:rPr>
      <w:sz w:val="18"/>
    </w:rPr>
  </w:style>
  <w:style w:type="paragraph" w:styleId="53">
    <w:name w:val="Body Text 2"/>
    <w:basedOn w:val="1"/>
    <w:qFormat/>
    <w:uiPriority w:val="0"/>
    <w:pPr>
      <w:widowControl/>
      <w:jc w:val="center"/>
    </w:pPr>
    <w:rPr>
      <w:rFonts w:ascii="楷体_GB2312" w:eastAsia="楷体_GB2312"/>
      <w:sz w:val="28"/>
    </w:rPr>
  </w:style>
  <w:style w:type="paragraph" w:styleId="54">
    <w:name w:val="HTML Preformatted"/>
    <w:basedOn w:val="1"/>
    <w:link w:val="26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5">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6">
    <w:name w:val="index 2"/>
    <w:basedOn w:val="1"/>
    <w:next w:val="1"/>
    <w:qFormat/>
    <w:uiPriority w:val="0"/>
    <w:pPr>
      <w:ind w:left="420"/>
    </w:pPr>
  </w:style>
  <w:style w:type="paragraph" w:styleId="57">
    <w:name w:val="Title"/>
    <w:basedOn w:val="1"/>
    <w:link w:val="263"/>
    <w:qFormat/>
    <w:uiPriority w:val="0"/>
    <w:pPr>
      <w:widowControl/>
      <w:spacing w:line="420" w:lineRule="exact"/>
      <w:jc w:val="center"/>
    </w:pPr>
    <w:rPr>
      <w:rFonts w:eastAsia="黑体"/>
      <w:b/>
      <w:sz w:val="28"/>
      <w:lang w:val="en-GB"/>
    </w:rPr>
  </w:style>
  <w:style w:type="paragraph" w:styleId="58">
    <w:name w:val="annotation subject"/>
    <w:basedOn w:val="20"/>
    <w:next w:val="20"/>
    <w:link w:val="264"/>
    <w:qFormat/>
    <w:uiPriority w:val="0"/>
    <w:rPr>
      <w:b/>
      <w:bCs/>
    </w:rPr>
  </w:style>
  <w:style w:type="paragraph" w:styleId="59">
    <w:name w:val="Body Text First Indent"/>
    <w:basedOn w:val="24"/>
    <w:next w:val="1"/>
    <w:qFormat/>
    <w:uiPriority w:val="0"/>
    <w:pPr>
      <w:spacing w:after="120"/>
      <w:ind w:firstLine="420"/>
    </w:pPr>
    <w:rPr>
      <w:rFonts w:ascii="Times New Roman" w:hAnsi="Times New Roman" w:eastAsia="宋体"/>
      <w:sz w:val="21"/>
      <w:szCs w:val="24"/>
    </w:rPr>
  </w:style>
  <w:style w:type="paragraph" w:styleId="60">
    <w:name w:val="Body Text First Indent 2"/>
    <w:basedOn w:val="25"/>
    <w:qFormat/>
    <w:uiPriority w:val="99"/>
    <w:pPr>
      <w:spacing w:line="360" w:lineRule="auto"/>
      <w:ind w:firstLine="420"/>
    </w:pPr>
    <w:rPr>
      <w:rFonts w:ascii="宋体" w:hAnsi="宋体"/>
      <w:sz w:val="20"/>
    </w:rPr>
  </w:style>
  <w:style w:type="table" w:styleId="62">
    <w:name w:val="Table Grid"/>
    <w:basedOn w:val="61"/>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
    <w:name w:val="Strong"/>
    <w:qFormat/>
    <w:uiPriority w:val="0"/>
    <w:rPr>
      <w:b/>
      <w:bCs/>
    </w:rPr>
  </w:style>
  <w:style w:type="character" w:styleId="65">
    <w:name w:val="endnote reference"/>
    <w:qFormat/>
    <w:uiPriority w:val="0"/>
    <w:rPr>
      <w:vertAlign w:val="superscript"/>
    </w:rPr>
  </w:style>
  <w:style w:type="character" w:styleId="66">
    <w:name w:val="page number"/>
    <w:qFormat/>
    <w:uiPriority w:val="0"/>
  </w:style>
  <w:style w:type="character" w:styleId="67">
    <w:name w:val="FollowedHyperlink"/>
    <w:qFormat/>
    <w:uiPriority w:val="99"/>
    <w:rPr>
      <w:color w:val="800080"/>
      <w:u w:val="single"/>
    </w:rPr>
  </w:style>
  <w:style w:type="character" w:styleId="68">
    <w:name w:val="Emphasis"/>
    <w:qFormat/>
    <w:uiPriority w:val="0"/>
    <w:rPr>
      <w:b/>
      <w:bCs/>
      <w:i/>
      <w:iCs/>
      <w:spacing w:val="10"/>
      <w:shd w:val="clear" w:color="auto" w:fill="auto"/>
    </w:rPr>
  </w:style>
  <w:style w:type="character" w:styleId="69">
    <w:name w:val="line number"/>
    <w:qFormat/>
    <w:uiPriority w:val="0"/>
  </w:style>
  <w:style w:type="character" w:styleId="70">
    <w:name w:val="HTML Typewriter"/>
    <w:qFormat/>
    <w:uiPriority w:val="0"/>
    <w:rPr>
      <w:rFonts w:ascii="宋体" w:hAnsi="宋体" w:eastAsia="宋体" w:cs="宋体"/>
      <w:sz w:val="24"/>
      <w:szCs w:val="24"/>
    </w:rPr>
  </w:style>
  <w:style w:type="character" w:styleId="71">
    <w:name w:val="Hyperlink"/>
    <w:qFormat/>
    <w:uiPriority w:val="99"/>
    <w:rPr>
      <w:color w:val="0000FF"/>
      <w:u w:val="single"/>
    </w:rPr>
  </w:style>
  <w:style w:type="character" w:styleId="72">
    <w:name w:val="annotation reference"/>
    <w:qFormat/>
    <w:uiPriority w:val="0"/>
    <w:rPr>
      <w:sz w:val="21"/>
    </w:rPr>
  </w:style>
  <w:style w:type="character" w:styleId="73">
    <w:name w:val="footnote reference"/>
    <w:qFormat/>
    <w:uiPriority w:val="0"/>
    <w:rPr>
      <w:vertAlign w:val="superscript"/>
    </w:rPr>
  </w:style>
  <w:style w:type="character" w:styleId="74">
    <w:name w:val="HTML Sample"/>
    <w:qFormat/>
    <w:uiPriority w:val="0"/>
    <w:rPr>
      <w:rFonts w:ascii="Courier New" w:hAnsi="宋体" w:eastAsia="宋体" w:cs="Courier New"/>
    </w:rPr>
  </w:style>
  <w:style w:type="table" w:customStyle="1" w:styleId="75">
    <w:name w:val="Plain Table 1"/>
    <w:basedOn w:val="6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6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6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6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6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6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2"/>
    <w:basedOn w:val="6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w:basedOn w:val="6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w:basedOn w:val="6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5 Dark"/>
    <w:basedOn w:val="6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6 Colorful"/>
    <w:basedOn w:val="6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Grid Table 7 Colorful"/>
    <w:basedOn w:val="6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List Table 1 Light"/>
    <w:basedOn w:val="6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8">
    <w:name w:val="List Table 2"/>
    <w:basedOn w:val="6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3"/>
    <w:basedOn w:val="6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List Table 4"/>
    <w:basedOn w:val="6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5 Dark"/>
    <w:basedOn w:val="6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2">
    <w:name w:val="List Table 6 Colorful"/>
    <w:basedOn w:val="6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3">
    <w:name w:val="List Table 7 Colorful"/>
    <w:basedOn w:val="6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4">
    <w:name w:val="TOC Heading"/>
    <w:unhideWhenUsed/>
    <w:qFormat/>
    <w:uiPriority w:val="39"/>
    <w:rPr>
      <w:rFonts w:hint="default" w:ascii="Times New Roman" w:hAnsi="Times New Roman" w:eastAsia="宋体" w:cs="Times New Roman"/>
    </w:rPr>
  </w:style>
  <w:style w:type="character" w:customStyle="1" w:styleId="95">
    <w:name w:val="Heading 1 Char"/>
    <w:basedOn w:val="63"/>
    <w:qFormat/>
    <w:uiPriority w:val="9"/>
    <w:rPr>
      <w:rFonts w:ascii="Arial" w:hAnsi="Arial" w:eastAsia="Arial" w:cs="Arial"/>
      <w:sz w:val="40"/>
      <w:szCs w:val="40"/>
    </w:rPr>
  </w:style>
  <w:style w:type="character" w:customStyle="1" w:styleId="96">
    <w:name w:val="Heading 2 Char"/>
    <w:basedOn w:val="63"/>
    <w:qFormat/>
    <w:uiPriority w:val="9"/>
    <w:rPr>
      <w:rFonts w:ascii="Arial" w:hAnsi="Arial" w:eastAsia="Arial" w:cs="Arial"/>
      <w:sz w:val="34"/>
    </w:rPr>
  </w:style>
  <w:style w:type="character" w:customStyle="1" w:styleId="97">
    <w:name w:val="Heading 3 Char"/>
    <w:basedOn w:val="63"/>
    <w:qFormat/>
    <w:uiPriority w:val="9"/>
    <w:rPr>
      <w:rFonts w:ascii="Arial" w:hAnsi="Arial" w:eastAsia="Arial" w:cs="Arial"/>
      <w:sz w:val="30"/>
      <w:szCs w:val="30"/>
    </w:rPr>
  </w:style>
  <w:style w:type="character" w:customStyle="1" w:styleId="98">
    <w:name w:val="Heading 4 Char"/>
    <w:basedOn w:val="63"/>
    <w:qFormat/>
    <w:uiPriority w:val="9"/>
    <w:rPr>
      <w:rFonts w:ascii="Arial" w:hAnsi="Arial" w:eastAsia="Arial" w:cs="Arial"/>
      <w:b/>
      <w:bCs/>
      <w:sz w:val="26"/>
      <w:szCs w:val="26"/>
    </w:rPr>
  </w:style>
  <w:style w:type="character" w:customStyle="1" w:styleId="99">
    <w:name w:val="Heading 5 Char"/>
    <w:basedOn w:val="63"/>
    <w:qFormat/>
    <w:uiPriority w:val="9"/>
    <w:rPr>
      <w:rFonts w:ascii="Arial" w:hAnsi="Arial" w:eastAsia="Arial" w:cs="Arial"/>
      <w:b/>
      <w:bCs/>
      <w:sz w:val="24"/>
      <w:szCs w:val="24"/>
    </w:rPr>
  </w:style>
  <w:style w:type="character" w:customStyle="1" w:styleId="100">
    <w:name w:val="Heading 6 Char"/>
    <w:basedOn w:val="63"/>
    <w:qFormat/>
    <w:uiPriority w:val="9"/>
    <w:rPr>
      <w:rFonts w:ascii="Arial" w:hAnsi="Arial" w:eastAsia="Arial" w:cs="Arial"/>
      <w:b/>
      <w:bCs/>
      <w:sz w:val="22"/>
      <w:szCs w:val="22"/>
    </w:rPr>
  </w:style>
  <w:style w:type="character" w:customStyle="1" w:styleId="101">
    <w:name w:val="Heading 7 Char"/>
    <w:basedOn w:val="63"/>
    <w:qFormat/>
    <w:uiPriority w:val="9"/>
    <w:rPr>
      <w:rFonts w:ascii="Arial" w:hAnsi="Arial" w:eastAsia="Arial" w:cs="Arial"/>
      <w:b/>
      <w:bCs/>
      <w:i/>
      <w:iCs/>
      <w:sz w:val="22"/>
      <w:szCs w:val="22"/>
    </w:rPr>
  </w:style>
  <w:style w:type="character" w:customStyle="1" w:styleId="102">
    <w:name w:val="Heading 8 Char"/>
    <w:basedOn w:val="63"/>
    <w:qFormat/>
    <w:uiPriority w:val="9"/>
    <w:rPr>
      <w:rFonts w:ascii="Arial" w:hAnsi="Arial" w:eastAsia="Arial" w:cs="Arial"/>
      <w:i/>
      <w:iCs/>
      <w:sz w:val="22"/>
      <w:szCs w:val="22"/>
    </w:rPr>
  </w:style>
  <w:style w:type="character" w:customStyle="1" w:styleId="103">
    <w:name w:val="Heading 9 Char"/>
    <w:basedOn w:val="63"/>
    <w:qFormat/>
    <w:uiPriority w:val="9"/>
    <w:rPr>
      <w:rFonts w:ascii="Arial" w:hAnsi="Arial" w:eastAsia="Arial" w:cs="Arial"/>
      <w:i/>
      <w:iCs/>
      <w:sz w:val="21"/>
      <w:szCs w:val="21"/>
    </w:rPr>
  </w:style>
  <w:style w:type="character" w:customStyle="1" w:styleId="104">
    <w:name w:val="Title Char"/>
    <w:basedOn w:val="63"/>
    <w:qFormat/>
    <w:uiPriority w:val="10"/>
    <w:rPr>
      <w:sz w:val="48"/>
      <w:szCs w:val="48"/>
    </w:rPr>
  </w:style>
  <w:style w:type="character" w:customStyle="1" w:styleId="105">
    <w:name w:val="Subtitle Char"/>
    <w:basedOn w:val="63"/>
    <w:qFormat/>
    <w:uiPriority w:val="11"/>
    <w:rPr>
      <w:sz w:val="24"/>
      <w:szCs w:val="24"/>
    </w:rPr>
  </w:style>
  <w:style w:type="character" w:customStyle="1" w:styleId="106">
    <w:name w:val="Quote Char"/>
    <w:qFormat/>
    <w:uiPriority w:val="29"/>
    <w:rPr>
      <w:i/>
    </w:rPr>
  </w:style>
  <w:style w:type="character" w:customStyle="1" w:styleId="107">
    <w:name w:val="Intense Quote Char"/>
    <w:qFormat/>
    <w:uiPriority w:val="30"/>
    <w:rPr>
      <w:i/>
    </w:rPr>
  </w:style>
  <w:style w:type="character" w:customStyle="1" w:styleId="108">
    <w:name w:val="Header Char"/>
    <w:basedOn w:val="63"/>
    <w:qFormat/>
    <w:uiPriority w:val="99"/>
  </w:style>
  <w:style w:type="character" w:customStyle="1" w:styleId="109">
    <w:name w:val="Footer Char"/>
    <w:basedOn w:val="63"/>
    <w:qFormat/>
    <w:uiPriority w:val="99"/>
  </w:style>
  <w:style w:type="character" w:customStyle="1" w:styleId="110">
    <w:name w:val="Caption Char"/>
    <w:qFormat/>
    <w:uiPriority w:val="99"/>
  </w:style>
  <w:style w:type="table" w:customStyle="1" w:styleId="111">
    <w:name w:val="Table Grid Light"/>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2">
    <w:name w:val="无格式表格 11"/>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3">
    <w:name w:val="无格式表格 21"/>
    <w:basedOn w:val="61"/>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114">
    <w:name w:val="无格式表格 31"/>
    <w:basedOn w:val="6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41"/>
    <w:basedOn w:val="6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无格式表格 51"/>
    <w:basedOn w:val="6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网格表 1 浅色1"/>
    <w:basedOn w:val="6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8">
    <w:name w:val="Grid Table 1 Light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9">
    <w:name w:val="Grid Table 1 Light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0">
    <w:name w:val="Grid Table 1 Light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1">
    <w:name w:val="Grid Table 1 Light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2">
    <w:name w:val="Grid Table 1 Light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3">
    <w:name w:val="Grid Table 1 Light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4">
    <w:name w:val="网格表 2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2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2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2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2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2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2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3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3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3">
    <w:name w:val="Grid Table 3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3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3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3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3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41"/>
    <w:basedOn w:val="6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4 - Accent 1"/>
    <w:basedOn w:val="6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0">
    <w:name w:val="Grid Table 4 - Accent 2"/>
    <w:basedOn w:val="6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4 - Accent 3"/>
    <w:basedOn w:val="6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4 - Accent 4"/>
    <w:basedOn w:val="6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4 - Accent 5"/>
    <w:basedOn w:val="6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4 - Accent 6"/>
    <w:basedOn w:val="6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网格表 5 深色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6">
    <w:name w:val="Grid Table 5 Dark- Accent 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7">
    <w:name w:val="Grid Table 5 Dark - Accent 2"/>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8">
    <w:name w:val="Grid Table 5 Dark - Accent 3"/>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9">
    <w:name w:val="Grid Table 5 Dark- Accent 4"/>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0">
    <w:name w:val="Grid Table 5 Dark - Accent 5"/>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1">
    <w:name w:val="Grid Table 5 Dark - Accent 6"/>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2">
    <w:name w:val="网格表 6 彩色1"/>
    <w:basedOn w:val="6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6 Colorful - Accent 1"/>
    <w:basedOn w:val="6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6 Colorful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6 Colorful - Accent 3"/>
    <w:basedOn w:val="6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6 Colorful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6 Colorful - Accent 5"/>
    <w:basedOn w:val="6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6 Colorful - Accent 6"/>
    <w:basedOn w:val="6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9">
    <w:name w:val="网格表 7 彩色1"/>
    <w:basedOn w:val="6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7 Colorful - Accent 1"/>
    <w:basedOn w:val="6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1">
    <w:name w:val="Grid Table 7 Colorful - Accent 2"/>
    <w:basedOn w:val="6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Grid Table 7 Colorful - Accent 3"/>
    <w:basedOn w:val="6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3">
    <w:name w:val="Grid Table 7 Colorful - Accent 4"/>
    <w:basedOn w:val="6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Grid Table 7 Colorful - Accent 5"/>
    <w:basedOn w:val="6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5">
    <w:name w:val="Grid Table 7 Colorful - Accent 6"/>
    <w:basedOn w:val="6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6">
    <w:name w:val="清单表 1 浅色1"/>
    <w:basedOn w:val="6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7">
    <w:name w:val="List Table 1 Light - Accent 1"/>
    <w:basedOn w:val="6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8">
    <w:name w:val="List Table 1 Light - Accent 2"/>
    <w:basedOn w:val="6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9">
    <w:name w:val="List Table 1 Light - Accent 3"/>
    <w:basedOn w:val="6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0">
    <w:name w:val="List Table 1 Light - Accent 4"/>
    <w:basedOn w:val="6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1">
    <w:name w:val="List Table 1 Light - Accent 5"/>
    <w:basedOn w:val="6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2">
    <w:name w:val="List Table 1 Light - Accent 6"/>
    <w:basedOn w:val="6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3">
    <w:name w:val="清单表 21"/>
    <w:basedOn w:val="6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2 - Accent 1"/>
    <w:basedOn w:val="6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2 - Accent 2"/>
    <w:basedOn w:val="6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2 - Accent 3"/>
    <w:basedOn w:val="6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2 - Accent 4"/>
    <w:basedOn w:val="6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2 - Accent 5"/>
    <w:basedOn w:val="6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2 - Accent 6"/>
    <w:basedOn w:val="6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清单表 3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1">
    <w:name w:val="List Table 3 - Accent 1"/>
    <w:basedOn w:val="6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2">
    <w:name w:val="List Table 3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3">
    <w:name w:val="List Table 3 - Accent 3"/>
    <w:basedOn w:val="6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4">
    <w:name w:val="List Table 3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5">
    <w:name w:val="List Table 3 - Accent 5"/>
    <w:basedOn w:val="6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6">
    <w:name w:val="List Table 3 - Accent 6"/>
    <w:basedOn w:val="6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7">
    <w:name w:val="清单表 4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8">
    <w:name w:val="List Table 4 - Accent 1"/>
    <w:basedOn w:val="6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9">
    <w:name w:val="List Table 4 - Accent 2"/>
    <w:basedOn w:val="6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0">
    <w:name w:val="List Table 4 - Accent 3"/>
    <w:basedOn w:val="6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1">
    <w:name w:val="List Table 4 - Accent 4"/>
    <w:basedOn w:val="6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2">
    <w:name w:val="List Table 4 - Accent 5"/>
    <w:basedOn w:val="6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3">
    <w:name w:val="List Table 4 - Accent 6"/>
    <w:basedOn w:val="6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4">
    <w:name w:val="清单表 5 深色1"/>
    <w:basedOn w:val="6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5">
    <w:name w:val="List Table 5 Dark - Accent 1"/>
    <w:basedOn w:val="6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6">
    <w:name w:val="List Table 5 Dark - Accent 2"/>
    <w:basedOn w:val="6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7">
    <w:name w:val="List Table 5 Dark - Accent 3"/>
    <w:basedOn w:val="6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8">
    <w:name w:val="List Table 5 Dark - Accent 4"/>
    <w:basedOn w:val="6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9">
    <w:name w:val="List Table 5 Dark - Accent 5"/>
    <w:basedOn w:val="6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0">
    <w:name w:val="List Table 5 Dark - Accent 6"/>
    <w:basedOn w:val="6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1">
    <w:name w:val="清单表 6 彩色1"/>
    <w:basedOn w:val="6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2">
    <w:name w:val="List Table 6 Colorful - Accent 1"/>
    <w:basedOn w:val="6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6 Colorful - Accent 2"/>
    <w:basedOn w:val="6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6 Colorful - Accent 3"/>
    <w:basedOn w:val="6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6 Colorful - Accent 4"/>
    <w:basedOn w:val="6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6 Colorful - Accent 5"/>
    <w:basedOn w:val="6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6 Colorful - Accent 6"/>
    <w:basedOn w:val="6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清单表 7 彩色1"/>
    <w:basedOn w:val="6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9">
    <w:name w:val="List Table 7 Colorful - Accent 1"/>
    <w:basedOn w:val="6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0">
    <w:name w:val="List Table 7 Colorful - Accent 2"/>
    <w:basedOn w:val="6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1">
    <w:name w:val="List Table 7 Colorful - Accent 3"/>
    <w:basedOn w:val="6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2">
    <w:name w:val="List Table 7 Colorful - Accent 4"/>
    <w:basedOn w:val="6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3">
    <w:name w:val="List Table 7 Colorful - Accent 5"/>
    <w:basedOn w:val="6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4">
    <w:name w:val="List Table 7 Colorful - Accent 6"/>
    <w:basedOn w:val="6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5">
    <w:name w:val="Lined - Accent"/>
    <w:basedOn w:val="6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Lined - Accent 1"/>
    <w:basedOn w:val="6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Lined - Accent 2"/>
    <w:basedOn w:val="6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Lined - Accent 3"/>
    <w:basedOn w:val="6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Lined - Accent 4"/>
    <w:basedOn w:val="6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Lined - Accent 5"/>
    <w:basedOn w:val="6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Lined - Accent 6"/>
    <w:basedOn w:val="6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amp; Lined - Accent"/>
    <w:basedOn w:val="6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Bordered &amp; Lined - Accent 1"/>
    <w:basedOn w:val="6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4">
    <w:name w:val="Bordered &amp; Lined - Accent 2"/>
    <w:basedOn w:val="6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5">
    <w:name w:val="Bordered &amp; Lined - Accent 3"/>
    <w:basedOn w:val="6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6">
    <w:name w:val="Bordered &amp; Lined - Accent 4"/>
    <w:basedOn w:val="6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7">
    <w:name w:val="Bordered &amp; Lined - Accent 5"/>
    <w:basedOn w:val="6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8">
    <w:name w:val="Bordered &amp; Lined - Accent 6"/>
    <w:basedOn w:val="6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9">
    <w:name w:val="Bordered"/>
    <w:basedOn w:val="6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0">
    <w:name w:val="Bordered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1">
    <w:name w:val="Bordered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2">
    <w:name w:val="Bordered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3">
    <w:name w:val="Bordered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4">
    <w:name w:val="Bordered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5">
    <w:name w:val="Bordered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6">
    <w:name w:val="Footnote Text Char"/>
    <w:qFormat/>
    <w:uiPriority w:val="99"/>
    <w:rPr>
      <w:sz w:val="18"/>
    </w:rPr>
  </w:style>
  <w:style w:type="character" w:customStyle="1" w:styleId="237">
    <w:name w:val="Endnote Text Char"/>
    <w:qFormat/>
    <w:uiPriority w:val="99"/>
    <w:rPr>
      <w:sz w:val="20"/>
    </w:rPr>
  </w:style>
  <w:style w:type="paragraph" w:customStyle="1" w:styleId="238">
    <w:name w:val="TOC 标题1"/>
    <w:unhideWhenUsed/>
    <w:qFormat/>
    <w:uiPriority w:val="39"/>
    <w:rPr>
      <w:rFonts w:hint="default" w:ascii="Times New Roman" w:hAnsi="Times New Roman" w:eastAsia="宋体" w:cs="Times New Roman"/>
      <w:lang w:val="en-US" w:eastAsia="zh-CN" w:bidi="ar-SA"/>
    </w:rPr>
  </w:style>
  <w:style w:type="paragraph" w:customStyle="1" w:styleId="239">
    <w:name w:val="首行缩进"/>
    <w:basedOn w:val="1"/>
    <w:qFormat/>
    <w:uiPriority w:val="0"/>
    <w:pPr>
      <w:spacing w:line="360" w:lineRule="auto"/>
      <w:ind w:firstLine="480"/>
      <w:jc w:val="left"/>
    </w:pPr>
    <w:rPr>
      <w:rFonts w:ascii="宋体" w:hAnsi="宋体"/>
      <w:sz w:val="24"/>
      <w:szCs w:val="24"/>
    </w:rPr>
  </w:style>
  <w:style w:type="paragraph" w:customStyle="1" w:styleId="240">
    <w:name w:val="正文1"/>
    <w:basedOn w:val="1"/>
    <w:next w:val="1"/>
    <w:qFormat/>
    <w:uiPriority w:val="0"/>
    <w:pPr>
      <w:spacing w:before="156" w:line="360" w:lineRule="auto"/>
      <w:ind w:firstLine="510"/>
    </w:pPr>
    <w:rPr>
      <w:sz w:val="24"/>
    </w:rPr>
  </w:style>
  <w:style w:type="paragraph" w:customStyle="1" w:styleId="241">
    <w:name w:val="正文文本缩进1"/>
    <w:basedOn w:val="1"/>
    <w:next w:val="1"/>
    <w:qFormat/>
    <w:uiPriority w:val="0"/>
    <w:pPr>
      <w:spacing w:after="120"/>
      <w:ind w:left="420"/>
    </w:pPr>
    <w:rPr>
      <w:szCs w:val="24"/>
    </w:rPr>
  </w:style>
  <w:style w:type="paragraph" w:styleId="242">
    <w:name w:val="List Paragraph"/>
    <w:basedOn w:val="1"/>
    <w:qFormat/>
    <w:uiPriority w:val="34"/>
    <w:pPr>
      <w:ind w:firstLine="420"/>
    </w:pPr>
    <w:rPr>
      <w:szCs w:val="24"/>
    </w:rPr>
  </w:style>
  <w:style w:type="paragraph" w:customStyle="1" w:styleId="243">
    <w:name w:val="标题 31"/>
    <w:basedOn w:val="1"/>
    <w:next w:val="1"/>
    <w:qFormat/>
    <w:uiPriority w:val="0"/>
    <w:pPr>
      <w:keepNext/>
      <w:keepLines/>
      <w:spacing w:before="260" w:after="260" w:line="412" w:lineRule="auto"/>
    </w:pPr>
    <w:rPr>
      <w:b/>
      <w:bCs/>
      <w:sz w:val="32"/>
      <w:szCs w:val="32"/>
    </w:rPr>
  </w:style>
  <w:style w:type="paragraph" w:customStyle="1" w:styleId="244">
    <w:name w:val="标题 311"/>
    <w:basedOn w:val="1"/>
    <w:next w:val="1"/>
    <w:qFormat/>
    <w:uiPriority w:val="0"/>
    <w:pPr>
      <w:keepNext/>
      <w:keepLines/>
      <w:spacing w:before="260" w:after="260" w:line="416" w:lineRule="auto"/>
      <w:outlineLvl w:val="2"/>
    </w:pPr>
    <w:rPr>
      <w:b/>
      <w:sz w:val="32"/>
    </w:rPr>
  </w:style>
  <w:style w:type="character" w:customStyle="1" w:styleId="245">
    <w:name w:val="标题 1 字符"/>
    <w:basedOn w:val="63"/>
    <w:link w:val="4"/>
    <w:qFormat/>
    <w:uiPriority w:val="0"/>
    <w:rPr>
      <w:rFonts w:ascii="黑体" w:eastAsia="仿宋"/>
      <w:b/>
      <w:sz w:val="24"/>
      <w:szCs w:val="28"/>
    </w:rPr>
  </w:style>
  <w:style w:type="character" w:customStyle="1" w:styleId="246">
    <w:name w:val="标题 2 字符"/>
    <w:link w:val="5"/>
    <w:qFormat/>
    <w:uiPriority w:val="0"/>
    <w:rPr>
      <w:rFonts w:ascii="宋体" w:hAnsi="宋体" w:eastAsia="宋体"/>
      <w:b/>
      <w:sz w:val="21"/>
      <w:szCs w:val="24"/>
      <w:lang w:val="en-US" w:eastAsia="zh-CN" w:bidi="ar-SA"/>
    </w:rPr>
  </w:style>
  <w:style w:type="character" w:customStyle="1" w:styleId="247">
    <w:name w:val="标题 3 字符"/>
    <w:link w:val="6"/>
    <w:qFormat/>
    <w:uiPriority w:val="0"/>
    <w:rPr>
      <w:rFonts w:ascii="宋体" w:hAnsi="宋体" w:eastAsia="宋体"/>
      <w:b/>
      <w:sz w:val="21"/>
      <w:szCs w:val="21"/>
      <w:shd w:val="clear" w:color="auto" w:fill="FFFFFF"/>
    </w:rPr>
  </w:style>
  <w:style w:type="character" w:customStyle="1" w:styleId="248">
    <w:name w:val="标题 4 字符"/>
    <w:link w:val="2"/>
    <w:qFormat/>
    <w:uiPriority w:val="0"/>
    <w:rPr>
      <w:rFonts w:ascii="Arial" w:hAnsi="Arial" w:eastAsia="黑体"/>
      <w:b/>
      <w:sz w:val="28"/>
      <w:lang w:val="en-US" w:eastAsia="zh-CN" w:bidi="ar-SA"/>
    </w:rPr>
  </w:style>
  <w:style w:type="character" w:customStyle="1" w:styleId="249">
    <w:name w:val="标题 5 字符"/>
    <w:link w:val="7"/>
    <w:qFormat/>
    <w:uiPriority w:val="0"/>
    <w:rPr>
      <w:rFonts w:ascii="黑体" w:eastAsia="黑体"/>
      <w:b/>
      <w:color w:val="000000"/>
      <w:sz w:val="28"/>
      <w:lang w:val="en-US" w:eastAsia="zh-CN" w:bidi="ar-SA"/>
    </w:rPr>
  </w:style>
  <w:style w:type="character" w:customStyle="1" w:styleId="250">
    <w:name w:val="标题 6 字符"/>
    <w:link w:val="8"/>
    <w:qFormat/>
    <w:uiPriority w:val="0"/>
    <w:rPr>
      <w:rFonts w:ascii="Arial" w:hAnsi="Arial" w:eastAsia="黑体"/>
      <w:b/>
      <w:bCs/>
      <w:sz w:val="24"/>
      <w:szCs w:val="24"/>
      <w:lang w:val="en-US" w:eastAsia="zh-CN" w:bidi="ar-SA"/>
    </w:rPr>
  </w:style>
  <w:style w:type="character" w:customStyle="1" w:styleId="251">
    <w:name w:val="标题 7 字符"/>
    <w:link w:val="9"/>
    <w:qFormat/>
    <w:uiPriority w:val="0"/>
    <w:rPr>
      <w:rFonts w:eastAsia="宋体"/>
      <w:b/>
      <w:bCs/>
      <w:sz w:val="24"/>
      <w:szCs w:val="24"/>
      <w:lang w:val="en-US" w:eastAsia="zh-CN" w:bidi="ar-SA"/>
    </w:rPr>
  </w:style>
  <w:style w:type="character" w:customStyle="1" w:styleId="252">
    <w:name w:val="标题 8 字符"/>
    <w:link w:val="10"/>
    <w:qFormat/>
    <w:uiPriority w:val="0"/>
    <w:rPr>
      <w:rFonts w:ascii="Arial" w:hAnsi="Arial" w:eastAsia="黑体"/>
      <w:sz w:val="24"/>
      <w:szCs w:val="24"/>
      <w:lang w:val="en-US" w:eastAsia="zh-CN" w:bidi="ar-SA"/>
    </w:rPr>
  </w:style>
  <w:style w:type="character" w:customStyle="1" w:styleId="253">
    <w:name w:val="标题 9 字符"/>
    <w:link w:val="11"/>
    <w:qFormat/>
    <w:uiPriority w:val="0"/>
    <w:rPr>
      <w:rFonts w:ascii="Arial" w:hAnsi="Arial" w:eastAsia="黑体"/>
      <w:sz w:val="21"/>
      <w:szCs w:val="21"/>
      <w:lang w:val="en-US" w:eastAsia="zh-CN" w:bidi="ar-SA"/>
    </w:rPr>
  </w:style>
  <w:style w:type="character" w:customStyle="1" w:styleId="254">
    <w:name w:val="文档结构图 字符"/>
    <w:link w:val="19"/>
    <w:qFormat/>
    <w:uiPriority w:val="0"/>
    <w:rPr>
      <w:rFonts w:eastAsia="宋体"/>
      <w:sz w:val="21"/>
      <w:lang w:val="en-US" w:eastAsia="zh-CN" w:bidi="ar-SA"/>
    </w:rPr>
  </w:style>
  <w:style w:type="character" w:customStyle="1" w:styleId="255">
    <w:name w:val="批注文字 字符"/>
    <w:link w:val="20"/>
    <w:qFormat/>
    <w:uiPriority w:val="99"/>
    <w:rPr>
      <w:rFonts w:eastAsia="宋体"/>
      <w:sz w:val="21"/>
      <w:lang w:val="en-US" w:eastAsia="zh-CN" w:bidi="ar-SA"/>
    </w:rPr>
  </w:style>
  <w:style w:type="character" w:customStyle="1" w:styleId="256">
    <w:name w:val="正文文本 字符"/>
    <w:link w:val="24"/>
    <w:qFormat/>
    <w:uiPriority w:val="0"/>
    <w:rPr>
      <w:rFonts w:ascii="楷体_GB2312" w:hAnsi="Arial" w:eastAsia="楷体_GB2312"/>
      <w:sz w:val="28"/>
    </w:rPr>
  </w:style>
  <w:style w:type="character" w:customStyle="1" w:styleId="257">
    <w:name w:val="正文文本缩进 字符"/>
    <w:link w:val="25"/>
    <w:qFormat/>
    <w:uiPriority w:val="0"/>
    <w:rPr>
      <w:rFonts w:ascii="楷体_GB2312" w:eastAsia="楷体_GB2312"/>
      <w:sz w:val="32"/>
      <w:lang w:val="en-US" w:eastAsia="zh-CN" w:bidi="ar-SA"/>
    </w:rPr>
  </w:style>
  <w:style w:type="character" w:customStyle="1" w:styleId="258">
    <w:name w:val="纯文本 字符"/>
    <w:link w:val="29"/>
    <w:qFormat/>
    <w:uiPriority w:val="0"/>
    <w:rPr>
      <w:rFonts w:ascii="宋体" w:hAnsi="Courier New" w:eastAsia="宋体"/>
      <w:sz w:val="21"/>
      <w:lang w:val="en-US" w:eastAsia="zh-CN" w:bidi="ar-SA"/>
    </w:rPr>
  </w:style>
  <w:style w:type="character" w:customStyle="1" w:styleId="259">
    <w:name w:val="正文文本缩进 2 字符"/>
    <w:link w:val="33"/>
    <w:qFormat/>
    <w:uiPriority w:val="0"/>
    <w:rPr>
      <w:rFonts w:ascii="Arial" w:hAnsi="Arial" w:eastAsia="仿宋_GB2312"/>
      <w:sz w:val="32"/>
      <w:lang w:val="en-US" w:eastAsia="zh-CN" w:bidi="ar-SA"/>
    </w:rPr>
  </w:style>
  <w:style w:type="character" w:customStyle="1" w:styleId="260">
    <w:name w:val="页脚 字符1"/>
    <w:link w:val="36"/>
    <w:qFormat/>
    <w:uiPriority w:val="99"/>
    <w:rPr>
      <w:sz w:val="18"/>
    </w:rPr>
  </w:style>
  <w:style w:type="character" w:customStyle="1" w:styleId="261">
    <w:name w:val="正文文本缩进 3 字符"/>
    <w:link w:val="47"/>
    <w:qFormat/>
    <w:uiPriority w:val="0"/>
    <w:rPr>
      <w:rFonts w:ascii="Arial" w:hAnsi="Arial" w:eastAsia="仿宋_GB2312"/>
      <w:color w:val="FFFF00"/>
      <w:sz w:val="32"/>
      <w:lang w:val="en-US" w:eastAsia="zh-CN" w:bidi="ar-SA"/>
    </w:rPr>
  </w:style>
  <w:style w:type="character" w:customStyle="1" w:styleId="262">
    <w:name w:val="HTML 预设格式 字符"/>
    <w:link w:val="54"/>
    <w:qFormat/>
    <w:uiPriority w:val="0"/>
    <w:rPr>
      <w:rFonts w:ascii="黑体" w:hAnsi="Courier New" w:eastAsia="黑体" w:cs="Courier New"/>
      <w:lang w:val="en-US" w:eastAsia="zh-CN" w:bidi="ar-SA"/>
    </w:rPr>
  </w:style>
  <w:style w:type="character" w:customStyle="1" w:styleId="263">
    <w:name w:val="标题 字符"/>
    <w:link w:val="57"/>
    <w:qFormat/>
    <w:uiPriority w:val="0"/>
    <w:rPr>
      <w:rFonts w:eastAsia="黑体"/>
      <w:b/>
      <w:sz w:val="28"/>
      <w:lang w:val="en-GB" w:eastAsia="zh-CN" w:bidi="ar-SA"/>
    </w:rPr>
  </w:style>
  <w:style w:type="character" w:customStyle="1" w:styleId="264">
    <w:name w:val="批注主题 字符"/>
    <w:link w:val="58"/>
    <w:qFormat/>
    <w:uiPriority w:val="0"/>
    <w:rPr>
      <w:rFonts w:eastAsia="宋体"/>
      <w:b/>
      <w:bCs/>
      <w:sz w:val="21"/>
      <w:lang w:val="en-US" w:eastAsia="zh-CN" w:bidi="ar-SA"/>
    </w:rPr>
  </w:style>
  <w:style w:type="paragraph" w:customStyle="1" w:styleId="265">
    <w:name w:val="列表段落1"/>
    <w:basedOn w:val="1"/>
    <w:qFormat/>
    <w:uiPriority w:val="0"/>
    <w:pPr>
      <w:widowControl/>
      <w:ind w:left="720"/>
      <w:contextualSpacing/>
      <w:jc w:val="left"/>
    </w:pPr>
    <w:rPr>
      <w:rFonts w:ascii="Arial" w:hAnsi="Arial" w:eastAsia="黑体"/>
      <w:sz w:val="24"/>
      <w:szCs w:val="24"/>
      <w:lang w:eastAsia="en-US"/>
    </w:rPr>
  </w:style>
  <w:style w:type="character" w:customStyle="1" w:styleId="266">
    <w:name w:val="小四 段落 宋体 Char Char Char Char Char"/>
    <w:qFormat/>
    <w:uiPriority w:val="0"/>
    <w:rPr>
      <w:rFonts w:eastAsia="宋体"/>
      <w:sz w:val="24"/>
      <w:szCs w:val="24"/>
      <w:lang w:val="en-US" w:eastAsia="zh-CN" w:bidi="ar-SA"/>
    </w:rPr>
  </w:style>
  <w:style w:type="character" w:customStyle="1" w:styleId="267">
    <w:name w:val="textcontents"/>
    <w:qFormat/>
    <w:uiPriority w:val="0"/>
  </w:style>
  <w:style w:type="character" w:customStyle="1" w:styleId="268">
    <w:name w:val="纯文本 Char Char"/>
    <w:qFormat/>
    <w:uiPriority w:val="0"/>
    <w:rPr>
      <w:rFonts w:ascii="宋体" w:hAnsi="Courier New" w:eastAsia="宋体"/>
      <w:sz w:val="21"/>
      <w:szCs w:val="21"/>
      <w:lang w:val="en-US" w:eastAsia="zh-CN" w:bidi="ar-SA"/>
    </w:rPr>
  </w:style>
  <w:style w:type="character" w:customStyle="1" w:styleId="269">
    <w:name w:val="标准文本 Char"/>
    <w:qFormat/>
    <w:uiPriority w:val="0"/>
    <w:rPr>
      <w:rFonts w:eastAsia="宋体" w:cs="宋体"/>
      <w:sz w:val="24"/>
      <w:szCs w:val="24"/>
      <w:lang w:val="en-US" w:eastAsia="zh-CN" w:bidi="ar-SA"/>
    </w:rPr>
  </w:style>
  <w:style w:type="character" w:customStyle="1" w:styleId="270">
    <w:name w:val="样式 宋体 小四"/>
    <w:qFormat/>
    <w:uiPriority w:val="0"/>
    <w:rPr>
      <w:rFonts w:ascii="宋体" w:hAnsi="宋体"/>
      <w:sz w:val="24"/>
    </w:rPr>
  </w:style>
  <w:style w:type="character" w:customStyle="1" w:styleId="271">
    <w:name w:val="case31"/>
    <w:qFormat/>
    <w:uiPriority w:val="0"/>
    <w:rPr>
      <w:sz w:val="21"/>
      <w:szCs w:val="21"/>
    </w:rPr>
  </w:style>
  <w:style w:type="character" w:customStyle="1" w:styleId="272">
    <w:name w:val="标准文本 Char Char"/>
    <w:qFormat/>
    <w:uiPriority w:val="0"/>
    <w:rPr>
      <w:rFonts w:eastAsia="宋体" w:cs="宋体"/>
      <w:sz w:val="24"/>
      <w:szCs w:val="24"/>
      <w:lang w:val="en-US" w:eastAsia="zh-CN" w:bidi="ar-SA"/>
    </w:rPr>
  </w:style>
  <w:style w:type="character" w:customStyle="1" w:styleId="273">
    <w:name w:val="无间隔 字符"/>
    <w:link w:val="274"/>
    <w:qFormat/>
    <w:uiPriority w:val="0"/>
    <w:rPr>
      <w:rFonts w:eastAsia="微软雅黑"/>
      <w:sz w:val="24"/>
      <w:szCs w:val="22"/>
      <w:lang w:val="en-US" w:eastAsia="zh-CN" w:bidi="ar-SA"/>
    </w:rPr>
  </w:style>
  <w:style w:type="paragraph" w:styleId="274">
    <w:name w:val="No Spacing"/>
    <w:link w:val="273"/>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275">
    <w:name w:val="listbenefit"/>
    <w:qFormat/>
    <w:uiPriority w:val="0"/>
  </w:style>
  <w:style w:type="character" w:customStyle="1" w:styleId="276">
    <w:name w:val="style13"/>
    <w:qFormat/>
    <w:uiPriority w:val="0"/>
    <w:rPr>
      <w:sz w:val="18"/>
      <w:szCs w:val="18"/>
    </w:rPr>
  </w:style>
  <w:style w:type="character" w:customStyle="1" w:styleId="277">
    <w:name w:val="title_emph1"/>
    <w:qFormat/>
    <w:uiPriority w:val="0"/>
    <w:rPr>
      <w:rFonts w:ascii="Arial" w:cs="Arial"/>
      <w:b/>
      <w:bCs/>
      <w:sz w:val="18"/>
      <w:szCs w:val="18"/>
    </w:rPr>
  </w:style>
  <w:style w:type="character" w:customStyle="1" w:styleId="278">
    <w:name w:val="Char Char22"/>
    <w:qFormat/>
    <w:uiPriority w:val="0"/>
    <w:rPr>
      <w:b/>
      <w:bCs/>
      <w:sz w:val="24"/>
      <w:szCs w:val="24"/>
    </w:rPr>
  </w:style>
  <w:style w:type="character" w:customStyle="1" w:styleId="279">
    <w:name w:val="A2"/>
    <w:qFormat/>
    <w:uiPriority w:val="0"/>
    <w:rPr>
      <w:rFonts w:cs="Helvetica"/>
      <w:color w:val="000000"/>
      <w:sz w:val="18"/>
      <w:szCs w:val="18"/>
    </w:rPr>
  </w:style>
  <w:style w:type="character" w:customStyle="1" w:styleId="280">
    <w:name w:val="Subtle Reference_5bfc09ae-a92d-47e6-8ec9-810194850815"/>
    <w:qFormat/>
    <w:uiPriority w:val="0"/>
    <w:rPr>
      <w:smallCaps/>
    </w:rPr>
  </w:style>
  <w:style w:type="character" w:customStyle="1" w:styleId="281">
    <w:name w:val="标题 3 Char Char"/>
    <w:qFormat/>
    <w:uiPriority w:val="0"/>
    <w:rPr>
      <w:rFonts w:eastAsia="仿宋_GB2312"/>
      <w:b/>
      <w:bCs/>
      <w:sz w:val="28"/>
      <w:szCs w:val="32"/>
      <w:lang w:val="en-US" w:eastAsia="zh-CN" w:bidi="ar-SA"/>
    </w:rPr>
  </w:style>
  <w:style w:type="character" w:customStyle="1" w:styleId="282">
    <w:name w:val="para_small"/>
    <w:qFormat/>
    <w:uiPriority w:val="0"/>
  </w:style>
  <w:style w:type="character" w:customStyle="1" w:styleId="283">
    <w:name w:val="Char Char27"/>
    <w:qFormat/>
    <w:uiPriority w:val="0"/>
    <w:rPr>
      <w:b/>
      <w:bCs/>
      <w:sz w:val="44"/>
      <w:szCs w:val="44"/>
    </w:rPr>
  </w:style>
  <w:style w:type="character" w:customStyle="1" w:styleId="284">
    <w:name w:val="Title1 Char"/>
    <w:qFormat/>
    <w:uiPriority w:val="0"/>
    <w:rPr>
      <w:rFonts w:eastAsia="宋体"/>
      <w:b/>
      <w:bCs/>
      <w:sz w:val="44"/>
      <w:szCs w:val="44"/>
      <w:lang w:val="en-US" w:eastAsia="zh-CN" w:bidi="ar-SA"/>
    </w:rPr>
  </w:style>
  <w:style w:type="character" w:customStyle="1" w:styleId="285">
    <w:name w:val="引用 字符"/>
    <w:link w:val="286"/>
    <w:qFormat/>
    <w:uiPriority w:val="0"/>
    <w:rPr>
      <w:rFonts w:ascii="Calibri" w:hAnsi="Calibri" w:eastAsia="宋体"/>
      <w:i/>
      <w:iCs/>
      <w:sz w:val="22"/>
      <w:szCs w:val="22"/>
      <w:lang w:val="en-US" w:eastAsia="en-US" w:bidi="en-US"/>
    </w:rPr>
  </w:style>
  <w:style w:type="paragraph" w:styleId="286">
    <w:name w:val="Quote"/>
    <w:basedOn w:val="1"/>
    <w:next w:val="1"/>
    <w:link w:val="285"/>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87">
    <w:name w:val="新图表正文 Char Char"/>
    <w:link w:val="288"/>
    <w:qFormat/>
    <w:uiPriority w:val="0"/>
    <w:rPr>
      <w:rFonts w:ascii="宋体" w:hAnsi="宋体"/>
      <w:sz w:val="18"/>
      <w:szCs w:val="21"/>
      <w:lang w:val="en-US" w:eastAsia="zh-CN" w:bidi="ar-SA"/>
    </w:rPr>
  </w:style>
  <w:style w:type="paragraph" w:customStyle="1" w:styleId="288">
    <w:name w:val="新图表正文"/>
    <w:link w:val="287"/>
    <w:qFormat/>
    <w:uiPriority w:val="0"/>
    <w:pPr>
      <w:jc w:val="both"/>
    </w:pPr>
    <w:rPr>
      <w:rFonts w:hint="default" w:ascii="宋体" w:hAnsi="宋体" w:eastAsia="宋体" w:cs="Times New Roman"/>
      <w:sz w:val="18"/>
      <w:szCs w:val="21"/>
      <w:lang w:val="en-US" w:eastAsia="zh-CN" w:bidi="ar-SA"/>
    </w:rPr>
  </w:style>
  <w:style w:type="character" w:customStyle="1" w:styleId="289">
    <w:name w:val="华宇段落1 Char Char"/>
    <w:qFormat/>
    <w:uiPriority w:val="0"/>
    <w:rPr>
      <w:rFonts w:eastAsia="宋体"/>
      <w:bCs/>
      <w:sz w:val="24"/>
      <w:szCs w:val="24"/>
      <w:lang w:val="en-US" w:eastAsia="zh-CN" w:bidi="ar-SA"/>
    </w:rPr>
  </w:style>
  <w:style w:type="character" w:customStyle="1" w:styleId="290">
    <w:name w:val="Intense Reference_5802a60f-23ac-4042-ab5d-4037bd4e1767"/>
    <w:qFormat/>
    <w:uiPriority w:val="0"/>
    <w:rPr>
      <w:smallCaps/>
      <w:spacing w:val="5"/>
      <w:u w:val="single"/>
    </w:rPr>
  </w:style>
  <w:style w:type="character" w:customStyle="1" w:styleId="291">
    <w:name w:val="纯文本 Char1"/>
    <w:qFormat/>
    <w:uiPriority w:val="0"/>
    <w:rPr>
      <w:rFonts w:ascii="宋体" w:hAnsi="Courier New" w:cs="Courier New"/>
      <w:sz w:val="21"/>
      <w:szCs w:val="21"/>
    </w:rPr>
  </w:style>
  <w:style w:type="character" w:customStyle="1" w:styleId="292">
    <w:name w:val="Char Char28"/>
    <w:qFormat/>
    <w:uiPriority w:val="0"/>
    <w:rPr>
      <w:rFonts w:ascii="Arial" w:hAnsi="Arial" w:eastAsia="黑体" w:cs="Arial"/>
      <w:b/>
      <w:bCs/>
      <w:sz w:val="32"/>
      <w:szCs w:val="32"/>
    </w:rPr>
  </w:style>
  <w:style w:type="character" w:customStyle="1" w:styleId="293">
    <w:name w:val="小四 段落 宋体 Char Char Char Char Char Char Char Char"/>
    <w:qFormat/>
    <w:uiPriority w:val="0"/>
    <w:rPr>
      <w:rFonts w:eastAsia="宋体"/>
      <w:sz w:val="24"/>
      <w:szCs w:val="24"/>
      <w:lang w:val="en-US" w:eastAsia="zh-CN" w:bidi="ar-SA"/>
    </w:rPr>
  </w:style>
  <w:style w:type="character" w:customStyle="1" w:styleId="294">
    <w:name w:val="Char Char21"/>
    <w:qFormat/>
    <w:uiPriority w:val="0"/>
    <w:rPr>
      <w:rFonts w:ascii="Arial" w:hAnsi="Arial" w:eastAsia="黑体"/>
      <w:sz w:val="24"/>
      <w:szCs w:val="24"/>
    </w:rPr>
  </w:style>
  <w:style w:type="character" w:customStyle="1" w:styleId="295">
    <w:name w:val="font61"/>
    <w:qFormat/>
    <w:uiPriority w:val="0"/>
    <w:rPr>
      <w:rFonts w:hint="eastAsia" w:ascii="宋体" w:hAnsi="宋体" w:eastAsia="宋体" w:cs="宋体"/>
      <w:b/>
      <w:color w:val="000000"/>
      <w:sz w:val="32"/>
      <w:szCs w:val="32"/>
      <w:u w:val="none"/>
    </w:rPr>
  </w:style>
  <w:style w:type="character" w:customStyle="1" w:styleId="296">
    <w:name w:val="样式 首行缩进:  2 字符 Char Char"/>
    <w:link w:val="297"/>
    <w:qFormat/>
    <w:uiPriority w:val="0"/>
    <w:rPr>
      <w:rFonts w:eastAsia="宋体" w:cs="宋体"/>
      <w:sz w:val="24"/>
      <w:lang w:val="en-US" w:eastAsia="zh-CN" w:bidi="ar-SA"/>
    </w:rPr>
  </w:style>
  <w:style w:type="paragraph" w:customStyle="1" w:styleId="297">
    <w:name w:val="样式 首行缩进:  2 字符"/>
    <w:basedOn w:val="1"/>
    <w:link w:val="296"/>
    <w:qFormat/>
    <w:uiPriority w:val="0"/>
    <w:pPr>
      <w:spacing w:line="360" w:lineRule="auto"/>
      <w:ind w:firstLine="480"/>
    </w:pPr>
    <w:rPr>
      <w:rFonts w:cs="宋体"/>
      <w:sz w:val="24"/>
    </w:rPr>
  </w:style>
  <w:style w:type="character" w:customStyle="1" w:styleId="298">
    <w:name w:val="font01"/>
    <w:qFormat/>
    <w:uiPriority w:val="0"/>
    <w:rPr>
      <w:rFonts w:hint="eastAsia" w:ascii="宋体" w:hAnsi="宋体" w:eastAsia="宋体" w:cs="宋体"/>
      <w:color w:val="000000"/>
      <w:sz w:val="28"/>
      <w:szCs w:val="28"/>
      <w:u w:val="none"/>
    </w:rPr>
  </w:style>
  <w:style w:type="character" w:customStyle="1" w:styleId="299">
    <w:name w:val="标准小四 Char Char"/>
    <w:qFormat/>
    <w:uiPriority w:val="0"/>
    <w:rPr>
      <w:rFonts w:ascii="Arial" w:hAnsi="Arial" w:eastAsia="宋体"/>
      <w:sz w:val="24"/>
      <w:szCs w:val="21"/>
      <w:lang w:val="en-US" w:eastAsia="zh-CN" w:bidi="ar-SA"/>
    </w:rPr>
  </w:style>
  <w:style w:type="character" w:customStyle="1" w:styleId="300">
    <w:name w:val="ih151"/>
    <w:qFormat/>
    <w:uiPriority w:val="0"/>
    <w:rPr>
      <w:color w:val="666666"/>
      <w:sz w:val="18"/>
      <w:szCs w:val="18"/>
      <w:u w:val="none"/>
    </w:rPr>
  </w:style>
  <w:style w:type="character" w:customStyle="1" w:styleId="301">
    <w:name w:val="样式 首行缩进:  2 字符 Char"/>
    <w:qFormat/>
    <w:uiPriority w:val="0"/>
    <w:rPr>
      <w:rFonts w:eastAsia="宋体" w:cs="宋体"/>
      <w:sz w:val="24"/>
      <w:lang w:val="en-US" w:eastAsia="zh-CN" w:bidi="ar-SA"/>
    </w:rPr>
  </w:style>
  <w:style w:type="character" w:customStyle="1" w:styleId="302">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03">
    <w:name w:val="Blockquote Char"/>
    <w:link w:val="304"/>
    <w:qFormat/>
    <w:uiPriority w:val="0"/>
    <w:rPr>
      <w:sz w:val="24"/>
    </w:rPr>
  </w:style>
  <w:style w:type="paragraph" w:customStyle="1" w:styleId="304">
    <w:name w:val="Blockquote"/>
    <w:basedOn w:val="1"/>
    <w:link w:val="303"/>
    <w:qFormat/>
    <w:uiPriority w:val="0"/>
    <w:pPr>
      <w:spacing w:before="100" w:after="100"/>
      <w:ind w:left="360" w:right="360"/>
      <w:jc w:val="left"/>
    </w:pPr>
    <w:rPr>
      <w:sz w:val="24"/>
    </w:rPr>
  </w:style>
  <w:style w:type="character" w:customStyle="1" w:styleId="305">
    <w:name w:val="param-value"/>
    <w:qFormat/>
    <w:uiPriority w:val="0"/>
  </w:style>
  <w:style w:type="character" w:customStyle="1" w:styleId="306">
    <w:name w:val="h Char Char"/>
    <w:qFormat/>
    <w:uiPriority w:val="0"/>
    <w:rPr>
      <w:rFonts w:eastAsia="宋体"/>
      <w:sz w:val="18"/>
      <w:szCs w:val="18"/>
      <w:lang w:val="en-US" w:eastAsia="zh-CN" w:bidi="ar-SA"/>
    </w:rPr>
  </w:style>
  <w:style w:type="character" w:customStyle="1" w:styleId="307">
    <w:name w:val="NormalCharacter"/>
    <w:qFormat/>
    <w:uiPriority w:val="0"/>
  </w:style>
  <w:style w:type="character" w:customStyle="1" w:styleId="308">
    <w:name w:val="subtitle1"/>
    <w:qFormat/>
    <w:uiPriority w:val="0"/>
    <w:rPr>
      <w:rFonts w:hint="default" w:ascii="Georgia" w:hAnsi="Georgia"/>
      <w:b/>
      <w:bCs/>
      <w:color w:val="666666"/>
      <w:sz w:val="18"/>
      <w:szCs w:val="18"/>
    </w:rPr>
  </w:style>
  <w:style w:type="character" w:customStyle="1" w:styleId="309">
    <w:name w:val="标题 3 Char"/>
    <w:qFormat/>
    <w:uiPriority w:val="0"/>
    <w:rPr>
      <w:rFonts w:ascii="宋体" w:hAnsi="宋体" w:eastAsia="宋体"/>
      <w:b/>
      <w:bCs/>
      <w:sz w:val="24"/>
      <w:szCs w:val="32"/>
      <w:lang w:val="en-US" w:eastAsia="zh-CN" w:bidi="ar-SA"/>
    </w:rPr>
  </w:style>
  <w:style w:type="character" w:customStyle="1" w:styleId="310">
    <w:name w:val="content"/>
    <w:qFormat/>
    <w:uiPriority w:val="0"/>
  </w:style>
  <w:style w:type="character" w:customStyle="1" w:styleId="311">
    <w:name w:val="apple-converted-space"/>
    <w:qFormat/>
    <w:uiPriority w:val="0"/>
  </w:style>
  <w:style w:type="character" w:customStyle="1" w:styleId="312">
    <w:name w:val="小四 段落 宋体 Char Char Char Char1"/>
    <w:qFormat/>
    <w:uiPriority w:val="0"/>
    <w:rPr>
      <w:rFonts w:eastAsia="宋体"/>
      <w:sz w:val="24"/>
      <w:szCs w:val="24"/>
      <w:lang w:val="en-US" w:eastAsia="zh-CN" w:bidi="ar-SA"/>
    </w:rPr>
  </w:style>
  <w:style w:type="character" w:customStyle="1" w:styleId="313">
    <w:name w:val="页脚 字符"/>
    <w:qFormat/>
    <w:uiPriority w:val="99"/>
  </w:style>
  <w:style w:type="character" w:customStyle="1" w:styleId="314">
    <w:name w:val="小四 段落 宋体 Char Char Char1"/>
    <w:qFormat/>
    <w:uiPriority w:val="0"/>
    <w:rPr>
      <w:rFonts w:ascii="宋体" w:hAnsi="宋体" w:eastAsia="宋体"/>
      <w:sz w:val="24"/>
      <w:szCs w:val="24"/>
      <w:lang w:val="en-US" w:eastAsia="zh-CN" w:bidi="ar-SA"/>
    </w:rPr>
  </w:style>
  <w:style w:type="character" w:customStyle="1" w:styleId="315">
    <w:name w:val="t1"/>
    <w:qFormat/>
    <w:uiPriority w:val="0"/>
  </w:style>
  <w:style w:type="character" w:customStyle="1" w:styleId="316">
    <w:name w:val="正文 + 宋体 Char"/>
    <w:qFormat/>
    <w:uiPriority w:val="0"/>
    <w:rPr>
      <w:rFonts w:eastAsia="宋体"/>
      <w:sz w:val="21"/>
      <w:szCs w:val="24"/>
      <w:lang w:val="en-US" w:eastAsia="zh-CN" w:bidi="ar-SA"/>
    </w:rPr>
  </w:style>
  <w:style w:type="character" w:customStyle="1" w:styleId="317">
    <w:name w:val="华宇段落1 Char Char Char"/>
    <w:qFormat/>
    <w:uiPriority w:val="0"/>
    <w:rPr>
      <w:rFonts w:eastAsia="宋体"/>
      <w:bCs/>
      <w:sz w:val="24"/>
      <w:szCs w:val="24"/>
      <w:lang w:val="en-US" w:eastAsia="zh-CN" w:bidi="ar-SA"/>
    </w:rPr>
  </w:style>
  <w:style w:type="character" w:customStyle="1" w:styleId="318">
    <w:name w:val="Char Char2"/>
    <w:qFormat/>
    <w:uiPriority w:val="0"/>
    <w:rPr>
      <w:rFonts w:ascii="宋体" w:hAnsi="Courier New" w:eastAsia="宋体"/>
      <w:sz w:val="21"/>
      <w:szCs w:val="21"/>
      <w:lang w:val="en-US" w:eastAsia="zh-CN" w:bidi="ar-SA"/>
    </w:rPr>
  </w:style>
  <w:style w:type="character" w:customStyle="1" w:styleId="319">
    <w:name w:val="Char Char24"/>
    <w:qFormat/>
    <w:uiPriority w:val="0"/>
    <w:rPr>
      <w:b/>
      <w:bCs/>
      <w:sz w:val="28"/>
      <w:szCs w:val="28"/>
    </w:rPr>
  </w:style>
  <w:style w:type="character" w:customStyle="1" w:styleId="320">
    <w:name w:val="已访问的超链接1"/>
    <w:qFormat/>
    <w:uiPriority w:val="0"/>
    <w:rPr>
      <w:color w:val="auto"/>
      <w:u w:val="none"/>
    </w:rPr>
  </w:style>
  <w:style w:type="character" w:customStyle="1" w:styleId="321">
    <w:name w:val="Subtle Emphasis_4d0051c7-dbfb-4a6d-9ad2-54930e59422d"/>
    <w:qFormat/>
    <w:uiPriority w:val="0"/>
    <w:rPr>
      <w:i/>
      <w:iCs/>
    </w:rPr>
  </w:style>
  <w:style w:type="character" w:customStyle="1" w:styleId="322">
    <w:name w:val="111111 Char"/>
    <w:link w:val="323"/>
    <w:qFormat/>
    <w:uiPriority w:val="0"/>
    <w:rPr>
      <w:rFonts w:ascii="宋体" w:hAnsi="宋体" w:eastAsia="黑体" w:cs="宋体"/>
      <w:b/>
      <w:bCs/>
      <w:sz w:val="21"/>
      <w:szCs w:val="21"/>
      <w:lang w:val="en-US" w:eastAsia="zh-CN" w:bidi="ar-SA"/>
    </w:rPr>
  </w:style>
  <w:style w:type="paragraph" w:customStyle="1" w:styleId="323">
    <w:name w:val="111111"/>
    <w:basedOn w:val="1"/>
    <w:link w:val="322"/>
    <w:qFormat/>
    <w:uiPriority w:val="0"/>
    <w:pPr>
      <w:spacing w:before="120" w:after="120"/>
      <w:jc w:val="center"/>
    </w:pPr>
    <w:rPr>
      <w:rFonts w:ascii="宋体" w:hAnsi="宋体" w:eastAsia="黑体" w:cs="宋体"/>
      <w:b/>
      <w:bCs/>
      <w:szCs w:val="21"/>
    </w:rPr>
  </w:style>
  <w:style w:type="character" w:customStyle="1" w:styleId="324">
    <w:name w:val="Char Char20"/>
    <w:qFormat/>
    <w:uiPriority w:val="0"/>
    <w:rPr>
      <w:rFonts w:ascii="Arial" w:hAnsi="Arial" w:eastAsia="黑体"/>
      <w:sz w:val="21"/>
      <w:szCs w:val="21"/>
    </w:rPr>
  </w:style>
  <w:style w:type="character" w:customStyle="1" w:styleId="325">
    <w:name w:val="font21"/>
    <w:qFormat/>
    <w:uiPriority w:val="0"/>
    <w:rPr>
      <w:rFonts w:hint="default" w:ascii="Arial" w:hAnsi="Arial" w:cs="Arial"/>
      <w:color w:val="000000"/>
      <w:sz w:val="28"/>
      <w:szCs w:val="28"/>
      <w:u w:val="none"/>
    </w:rPr>
  </w:style>
  <w:style w:type="character" w:customStyle="1" w:styleId="326">
    <w:name w:val="小四 段落 宋体 Char1"/>
    <w:qFormat/>
    <w:uiPriority w:val="0"/>
    <w:rPr>
      <w:rFonts w:eastAsia="宋体"/>
      <w:sz w:val="24"/>
      <w:szCs w:val="24"/>
      <w:lang w:val="en-US" w:eastAsia="zh-CN" w:bidi="ar-SA"/>
    </w:rPr>
  </w:style>
  <w:style w:type="character" w:customStyle="1" w:styleId="327">
    <w:name w:val="Char Char23"/>
    <w:qFormat/>
    <w:uiPriority w:val="0"/>
    <w:rPr>
      <w:rFonts w:ascii="Arial" w:hAnsi="Arial" w:eastAsia="黑体"/>
      <w:b/>
      <w:bCs/>
      <w:sz w:val="24"/>
      <w:szCs w:val="24"/>
    </w:rPr>
  </w:style>
  <w:style w:type="character" w:customStyle="1" w:styleId="328">
    <w:name w:val="纯文本 Char Char Char1"/>
    <w:qFormat/>
    <w:uiPriority w:val="0"/>
    <w:rPr>
      <w:rFonts w:ascii="宋体" w:hAnsi="Courier New" w:eastAsia="宋体"/>
      <w:sz w:val="21"/>
      <w:szCs w:val="21"/>
      <w:lang w:val="en-US" w:eastAsia="zh-CN" w:bidi="ar-SA"/>
    </w:rPr>
  </w:style>
  <w:style w:type="character" w:customStyle="1" w:styleId="329">
    <w:name w:val="concon"/>
    <w:qFormat/>
    <w:uiPriority w:val="0"/>
  </w:style>
  <w:style w:type="character" w:customStyle="1" w:styleId="330">
    <w:name w:val="normalfont1"/>
    <w:qFormat/>
    <w:uiPriority w:val="0"/>
    <w:rPr>
      <w:rFonts w:hint="default" w:ascii="ˎ̥" w:hAnsi="ˎ̥"/>
      <w:sz w:val="18"/>
      <w:szCs w:val="18"/>
      <w:u w:val="none"/>
    </w:rPr>
  </w:style>
  <w:style w:type="character" w:customStyle="1" w:styleId="331">
    <w:name w:val="Char Char17"/>
    <w:qFormat/>
    <w:uiPriority w:val="0"/>
    <w:rPr>
      <w:rFonts w:ascii="宋体" w:hAnsi="Courier New"/>
      <w:sz w:val="21"/>
      <w:szCs w:val="21"/>
    </w:rPr>
  </w:style>
  <w:style w:type="character" w:customStyle="1" w:styleId="332">
    <w:name w:val="style131"/>
    <w:qFormat/>
    <w:uiPriority w:val="0"/>
    <w:rPr>
      <w:rFonts w:cs="Times New Roman"/>
      <w:sz w:val="18"/>
      <w:szCs w:val="18"/>
    </w:rPr>
  </w:style>
  <w:style w:type="character" w:customStyle="1" w:styleId="333">
    <w:name w:val="Book Title_4839c2f4-c68d-48c4-8382-65359567c601"/>
    <w:qFormat/>
    <w:uiPriority w:val="0"/>
    <w:rPr>
      <w:i/>
      <w:iCs/>
      <w:smallCaps/>
      <w:spacing w:val="5"/>
    </w:rPr>
  </w:style>
  <w:style w:type="character" w:customStyle="1" w:styleId="334">
    <w:name w:val="小四 段落 宋体 Char Char Char Char Char Char"/>
    <w:qFormat/>
    <w:uiPriority w:val="0"/>
    <w:rPr>
      <w:rFonts w:eastAsia="宋体"/>
      <w:sz w:val="24"/>
      <w:szCs w:val="24"/>
      <w:lang w:val="en-US" w:eastAsia="zh-CN" w:bidi="ar-SA"/>
    </w:rPr>
  </w:style>
  <w:style w:type="character" w:customStyle="1" w:styleId="335">
    <w:name w:val="表格抬头 Char"/>
    <w:link w:val="336"/>
    <w:qFormat/>
    <w:uiPriority w:val="0"/>
    <w:rPr>
      <w:rFonts w:ascii="黑体" w:eastAsia="黑体"/>
      <w:b/>
      <w:sz w:val="21"/>
      <w:lang w:bidi="ar-SA"/>
    </w:rPr>
  </w:style>
  <w:style w:type="paragraph" w:customStyle="1" w:styleId="336">
    <w:name w:val="表格抬头"/>
    <w:basedOn w:val="1"/>
    <w:link w:val="335"/>
    <w:qFormat/>
    <w:uiPriority w:val="0"/>
    <w:pPr>
      <w:jc w:val="center"/>
    </w:pPr>
    <w:rPr>
      <w:rFonts w:ascii="黑体" w:eastAsia="黑体"/>
      <w:b/>
    </w:rPr>
  </w:style>
  <w:style w:type="character" w:customStyle="1" w:styleId="337">
    <w:name w:val="Char Char25"/>
    <w:qFormat/>
    <w:uiPriority w:val="0"/>
    <w:rPr>
      <w:rFonts w:ascii="Arial" w:hAnsi="Arial" w:eastAsia="黑体"/>
      <w:b/>
      <w:sz w:val="28"/>
    </w:rPr>
  </w:style>
  <w:style w:type="character" w:customStyle="1" w:styleId="338">
    <w:name w:val="正文缩进 Char1"/>
    <w:link w:val="339"/>
    <w:qFormat/>
    <w:uiPriority w:val="0"/>
    <w:rPr>
      <w:rFonts w:eastAsia="宋体"/>
      <w:lang w:bidi="ar-SA"/>
    </w:rPr>
  </w:style>
  <w:style w:type="paragraph" w:customStyle="1" w:styleId="339">
    <w:name w:val="正文缩进1"/>
    <w:basedOn w:val="1"/>
    <w:link w:val="338"/>
    <w:qFormat/>
    <w:uiPriority w:val="0"/>
    <w:pPr>
      <w:ind w:firstLine="420"/>
    </w:pPr>
    <w:rPr>
      <w:sz w:val="20"/>
    </w:rPr>
  </w:style>
  <w:style w:type="character" w:customStyle="1" w:styleId="340">
    <w:name w:val="未处理的提及1"/>
    <w:qFormat/>
    <w:uiPriority w:val="99"/>
    <w:rPr>
      <w:color w:val="605E5C"/>
      <w:shd w:val="clear" w:color="auto" w:fill="E1DFDD"/>
    </w:rPr>
  </w:style>
  <w:style w:type="character" w:customStyle="1" w:styleId="341">
    <w:name w:val="Char Char26"/>
    <w:qFormat/>
    <w:uiPriority w:val="0"/>
    <w:rPr>
      <w:b/>
      <w:bCs/>
      <w:sz w:val="32"/>
      <w:szCs w:val="32"/>
    </w:rPr>
  </w:style>
  <w:style w:type="character" w:customStyle="1" w:styleId="342">
    <w:name w:val="Char Char29"/>
    <w:qFormat/>
    <w:uiPriority w:val="0"/>
    <w:rPr>
      <w:rFonts w:ascii="Times New Roman" w:hAnsi="Times New Roman" w:eastAsia="宋体" w:cs="Times New Roman"/>
      <w:b/>
      <w:bCs/>
      <w:sz w:val="44"/>
      <w:szCs w:val="44"/>
    </w:rPr>
  </w:style>
  <w:style w:type="character" w:customStyle="1" w:styleId="343">
    <w:name w:val="标准小四 Char"/>
    <w:qFormat/>
    <w:uiPriority w:val="0"/>
    <w:rPr>
      <w:rFonts w:ascii="Arial" w:hAnsi="Arial" w:eastAsia="宋体"/>
      <w:sz w:val="24"/>
      <w:szCs w:val="21"/>
      <w:lang w:val="en-US" w:eastAsia="zh-CN" w:bidi="ar-SA"/>
    </w:rPr>
  </w:style>
  <w:style w:type="character" w:customStyle="1" w:styleId="344">
    <w:name w:val="标题 Char1"/>
    <w:qFormat/>
    <w:uiPriority w:val="0"/>
    <w:rPr>
      <w:rFonts w:ascii="Cambria" w:eastAsia="宋体" w:cs="Times New Roman"/>
      <w:b/>
      <w:bCs/>
      <w:sz w:val="32"/>
      <w:szCs w:val="32"/>
    </w:rPr>
  </w:style>
  <w:style w:type="character" w:customStyle="1" w:styleId="345">
    <w:name w:val="Intense Emphasis_9975b714-bf0f-4b2d-9349-15c5a3b9c107"/>
    <w:qFormat/>
    <w:uiPriority w:val="0"/>
    <w:rPr>
      <w:b/>
      <w:bCs/>
    </w:rPr>
  </w:style>
  <w:style w:type="character" w:customStyle="1" w:styleId="346">
    <w:name w:val="纯文本 Char Char Char"/>
    <w:qFormat/>
    <w:uiPriority w:val="0"/>
    <w:rPr>
      <w:rFonts w:ascii="宋体" w:hAnsi="Courier New" w:eastAsia="宋体"/>
      <w:sz w:val="21"/>
      <w:szCs w:val="21"/>
      <w:lang w:val="en-US" w:eastAsia="zh-CN" w:bidi="ar-SA"/>
    </w:rPr>
  </w:style>
  <w:style w:type="character" w:customStyle="1" w:styleId="347">
    <w:name w:val="明显引用 字符"/>
    <w:link w:val="348"/>
    <w:qFormat/>
    <w:uiPriority w:val="0"/>
    <w:rPr>
      <w:rFonts w:ascii="Calibri" w:hAnsi="Calibri" w:eastAsia="宋体"/>
      <w:b/>
      <w:bCs/>
      <w:i/>
      <w:iCs/>
      <w:sz w:val="22"/>
      <w:szCs w:val="22"/>
      <w:lang w:val="en-US" w:eastAsia="en-US" w:bidi="en-US"/>
    </w:rPr>
  </w:style>
  <w:style w:type="paragraph" w:styleId="348">
    <w:name w:val="Intense Quote"/>
    <w:basedOn w:val="1"/>
    <w:next w:val="1"/>
    <w:link w:val="347"/>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349">
    <w:name w:val="2nd level Char"/>
    <w:qFormat/>
    <w:uiPriority w:val="0"/>
    <w:rPr>
      <w:rFonts w:ascii="Arial" w:hAnsi="Arial" w:eastAsia="黑体"/>
      <w:b/>
      <w:bCs/>
      <w:sz w:val="32"/>
      <w:szCs w:val="32"/>
      <w:lang w:val="en-US" w:eastAsia="zh-CN" w:bidi="ar-SA"/>
    </w:rPr>
  </w:style>
  <w:style w:type="character" w:customStyle="1" w:styleId="350">
    <w:name w:val="特点 Char1"/>
    <w:qFormat/>
    <w:uiPriority w:val="0"/>
    <w:rPr>
      <w:rFonts w:eastAsia="宋体"/>
      <w:sz w:val="21"/>
      <w:lang w:val="en-US" w:eastAsia="zh-CN" w:bidi="ar-SA"/>
    </w:rPr>
  </w:style>
  <w:style w:type="character" w:customStyle="1" w:styleId="351">
    <w:name w:val="content_lineheight1"/>
    <w:qFormat/>
    <w:uiPriority w:val="0"/>
  </w:style>
  <w:style w:type="character" w:customStyle="1" w:styleId="352">
    <w:name w:val="普通文字1 Char"/>
    <w:qFormat/>
    <w:uiPriority w:val="0"/>
    <w:rPr>
      <w:rFonts w:ascii="宋体" w:eastAsia="宋体"/>
      <w:sz w:val="21"/>
      <w:szCs w:val="21"/>
      <w:lang w:val="en-US" w:eastAsia="zh-CN" w:bidi="ar-SA"/>
    </w:rPr>
  </w:style>
  <w:style w:type="character" w:customStyle="1" w:styleId="353">
    <w:name w:val="纯文本 字符1"/>
    <w:qFormat/>
    <w:uiPriority w:val="0"/>
    <w:rPr>
      <w:rFonts w:ascii="宋体" w:hAnsi="Courier New"/>
    </w:rPr>
  </w:style>
  <w:style w:type="character" w:customStyle="1" w:styleId="354">
    <w:name w:val="3zw"/>
    <w:qFormat/>
    <w:uiPriority w:val="0"/>
  </w:style>
  <w:style w:type="character" w:customStyle="1" w:styleId="355">
    <w:name w:val="point_normal1"/>
    <w:qFormat/>
    <w:uiPriority w:val="0"/>
    <w:rPr>
      <w:rFonts w:hint="default" w:ascii="Arial" w:hAnsi="Arial" w:cs="Arial"/>
      <w:sz w:val="18"/>
      <w:szCs w:val="18"/>
    </w:rPr>
  </w:style>
  <w:style w:type="character" w:customStyle="1" w:styleId="356">
    <w:name w:val="样式 非加粗"/>
    <w:qFormat/>
    <w:uiPriority w:val="0"/>
    <w:rPr>
      <w:rFonts w:eastAsia="宋体"/>
      <w:sz w:val="28"/>
    </w:rPr>
  </w:style>
  <w:style w:type="paragraph" w:customStyle="1" w:styleId="357">
    <w:name w:val="zw"/>
    <w:basedOn w:val="1"/>
    <w:qFormat/>
    <w:uiPriority w:val="0"/>
    <w:pPr>
      <w:widowControl/>
      <w:spacing w:line="360" w:lineRule="auto"/>
      <w:ind w:firstLine="480"/>
      <w:jc w:val="left"/>
    </w:pPr>
    <w:rPr>
      <w:rFonts w:ascii="宋体" w:hAnsi="宋体"/>
      <w:bCs/>
      <w:sz w:val="24"/>
    </w:rPr>
  </w:style>
  <w:style w:type="paragraph" w:customStyle="1" w:styleId="358">
    <w:name w:val="Char Char Char Char Char"/>
    <w:basedOn w:val="1"/>
    <w:qFormat/>
    <w:uiPriority w:val="0"/>
    <w:rPr>
      <w:rFonts w:ascii="Tahoma" w:hAnsi="Tahoma"/>
      <w:sz w:val="24"/>
    </w:rPr>
  </w:style>
  <w:style w:type="paragraph" w:customStyle="1" w:styleId="359">
    <w:name w:val="Char1 Char Char Char"/>
    <w:basedOn w:val="1"/>
    <w:qFormat/>
    <w:uiPriority w:val="0"/>
    <w:rPr>
      <w:rFonts w:ascii="Tahoma" w:hAnsi="Tahoma" w:cs="Tahoma"/>
      <w:sz w:val="24"/>
    </w:rPr>
  </w:style>
  <w:style w:type="paragraph" w:customStyle="1" w:styleId="360">
    <w:name w:val="Pa5"/>
    <w:basedOn w:val="1"/>
    <w:next w:val="1"/>
    <w:qFormat/>
    <w:uiPriority w:val="0"/>
    <w:pPr>
      <w:spacing w:line="241" w:lineRule="atLeast"/>
      <w:jc w:val="left"/>
    </w:pPr>
    <w:rPr>
      <w:rFonts w:ascii="HYDaHeiJ" w:eastAsia="HYDaHeiJ"/>
      <w:sz w:val="24"/>
      <w:szCs w:val="24"/>
    </w:rPr>
  </w:style>
  <w:style w:type="paragraph" w:customStyle="1" w:styleId="361">
    <w:name w:val="方案正文"/>
    <w:basedOn w:val="1"/>
    <w:qFormat/>
    <w:uiPriority w:val="0"/>
    <w:pPr>
      <w:spacing w:before="156" w:line="360" w:lineRule="auto"/>
      <w:ind w:firstLine="359"/>
      <w:jc w:val="left"/>
    </w:pPr>
    <w:rPr>
      <w:rFonts w:ascii="Arial" w:hAnsi="Arial" w:cs="宋体"/>
      <w:sz w:val="24"/>
      <w:szCs w:val="21"/>
    </w:rPr>
  </w:style>
  <w:style w:type="paragraph" w:customStyle="1" w:styleId="362">
    <w:name w:val="Body Text 21"/>
    <w:basedOn w:val="1"/>
    <w:qFormat/>
    <w:uiPriority w:val="0"/>
    <w:pPr>
      <w:widowControl/>
      <w:ind w:left="720" w:hanging="720"/>
    </w:pPr>
    <w:rPr>
      <w:sz w:val="24"/>
      <w:lang w:val="en-GB"/>
    </w:rPr>
  </w:style>
  <w:style w:type="paragraph" w:customStyle="1" w:styleId="363">
    <w:name w:val="正文 + 宋体"/>
    <w:basedOn w:val="1"/>
    <w:qFormat/>
    <w:uiPriority w:val="0"/>
    <w:pPr>
      <w:spacing w:line="360" w:lineRule="auto"/>
      <w:ind w:firstLine="420"/>
    </w:pPr>
    <w:rPr>
      <w:szCs w:val="24"/>
    </w:rPr>
  </w:style>
  <w:style w:type="paragraph" w:customStyle="1" w:styleId="364">
    <w:name w:val="正文表标题"/>
    <w:next w:val="365"/>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65">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66">
    <w:name w:val="表蕊"/>
    <w:basedOn w:val="1"/>
    <w:qFormat/>
    <w:uiPriority w:val="0"/>
    <w:pPr>
      <w:spacing w:line="320" w:lineRule="atLeast"/>
      <w:jc w:val="left"/>
    </w:pPr>
    <w:rPr>
      <w:rFonts w:eastAsia="楷体_GB2312"/>
      <w:spacing w:val="-10"/>
    </w:rPr>
  </w:style>
  <w:style w:type="paragraph" w:customStyle="1" w:styleId="367">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68">
    <w:name w:val="Char Char Char"/>
    <w:basedOn w:val="1"/>
    <w:qFormat/>
    <w:uiPriority w:val="0"/>
    <w:rPr>
      <w:rFonts w:ascii="Tahoma" w:hAnsi="Tahoma"/>
      <w:sz w:val="24"/>
    </w:rPr>
  </w:style>
  <w:style w:type="paragraph" w:customStyle="1" w:styleId="369">
    <w:name w:val="Bullets L1"/>
    <w:basedOn w:val="1"/>
    <w:qFormat/>
    <w:uiPriority w:val="0"/>
    <w:pPr>
      <w:widowControl/>
      <w:numPr>
        <w:ilvl w:val="0"/>
        <w:numId w:val="1"/>
      </w:numPr>
      <w:spacing w:before="60" w:after="60"/>
      <w:jc w:val="left"/>
    </w:pPr>
    <w:rPr>
      <w:rFonts w:ascii="Arial" w:hAnsi="Arial"/>
      <w:sz w:val="20"/>
    </w:rPr>
  </w:style>
  <w:style w:type="paragraph" w:customStyle="1" w:styleId="370">
    <w:name w:val="Char Char1 Char"/>
    <w:basedOn w:val="1"/>
    <w:qFormat/>
    <w:uiPriority w:val="0"/>
    <w:pPr>
      <w:widowControl/>
      <w:spacing w:after="160" w:line="240" w:lineRule="exact"/>
      <w:jc w:val="left"/>
    </w:pPr>
    <w:rPr>
      <w:rFonts w:ascii="Verdana" w:hAnsi="Verdana"/>
      <w:sz w:val="20"/>
      <w:lang w:eastAsia="en-US"/>
    </w:rPr>
  </w:style>
  <w:style w:type="paragraph" w:customStyle="1" w:styleId="371">
    <w:name w:val="greytypebeni"/>
    <w:basedOn w:val="1"/>
    <w:qFormat/>
    <w:uiPriority w:val="0"/>
    <w:pPr>
      <w:widowControl/>
      <w:jc w:val="left"/>
    </w:pPr>
    <w:rPr>
      <w:rFonts w:ascii="宋体" w:hAnsi="宋体" w:cs="宋体"/>
      <w:sz w:val="24"/>
      <w:szCs w:val="24"/>
    </w:rPr>
  </w:style>
  <w:style w:type="paragraph" w:customStyle="1" w:styleId="372">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73">
    <w:name w:val="Char Char Char Char Char Char Char Char Char Char Char"/>
    <w:basedOn w:val="1"/>
    <w:qFormat/>
    <w:uiPriority w:val="0"/>
    <w:rPr>
      <w:rFonts w:ascii="Tahoma" w:hAnsi="Tahoma" w:cs="Tahoma"/>
      <w:sz w:val="24"/>
    </w:rPr>
  </w:style>
  <w:style w:type="paragraph" w:customStyle="1" w:styleId="374">
    <w:name w:val="Char Char1"/>
    <w:basedOn w:val="1"/>
    <w:qFormat/>
    <w:uiPriority w:val="0"/>
    <w:rPr>
      <w:rFonts w:ascii="Tahoma" w:hAnsi="Tahoma"/>
      <w:sz w:val="24"/>
    </w:rPr>
  </w:style>
  <w:style w:type="paragraph" w:customStyle="1" w:styleId="37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76">
    <w:name w:val="font14"/>
    <w:basedOn w:val="1"/>
    <w:qFormat/>
    <w:uiPriority w:val="0"/>
    <w:pPr>
      <w:widowControl/>
      <w:spacing w:before="100" w:beforeAutospacing="1" w:after="100" w:afterAutospacing="1"/>
      <w:jc w:val="left"/>
    </w:pPr>
    <w:rPr>
      <w:sz w:val="36"/>
      <w:szCs w:val="36"/>
    </w:rPr>
  </w:style>
  <w:style w:type="paragraph" w:customStyle="1" w:styleId="377">
    <w:name w:val="标题1，章节第一层"/>
    <w:basedOn w:val="378"/>
    <w:next w:val="378"/>
    <w:qFormat/>
    <w:uiPriority w:val="0"/>
    <w:pPr>
      <w:tabs>
        <w:tab w:val="left" w:pos="693"/>
      </w:tabs>
      <w:spacing w:before="0"/>
      <w:ind w:left="482"/>
      <w:outlineLvl w:val="0"/>
    </w:pPr>
    <w:rPr>
      <w:color w:val="000000"/>
      <w:sz w:val="24"/>
      <w:szCs w:val="24"/>
    </w:rPr>
  </w:style>
  <w:style w:type="paragraph" w:customStyle="1" w:styleId="378">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379">
    <w:name w:val="中等深浅网格 1 - 强调文字颜色 21"/>
    <w:basedOn w:val="1"/>
    <w:qFormat/>
    <w:uiPriority w:val="0"/>
    <w:pPr>
      <w:ind w:firstLine="420"/>
    </w:pPr>
    <w:rPr>
      <w:rFonts w:ascii="Calibri" w:hAnsi="Calibri"/>
      <w:szCs w:val="22"/>
    </w:rPr>
  </w:style>
  <w:style w:type="paragraph" w:customStyle="1" w:styleId="380">
    <w:name w:val="标题3，章节第三层"/>
    <w:basedOn w:val="1"/>
    <w:next w:val="378"/>
    <w:qFormat/>
    <w:uiPriority w:val="0"/>
    <w:pPr>
      <w:spacing w:before="78" w:line="300" w:lineRule="auto"/>
      <w:outlineLvl w:val="2"/>
    </w:pPr>
    <w:rPr>
      <w:rFonts w:ascii="Arial" w:hAnsi="Arial" w:eastAsia="华文细黑"/>
      <w:sz w:val="30"/>
      <w:szCs w:val="24"/>
    </w:rPr>
  </w:style>
  <w:style w:type="paragraph" w:customStyle="1" w:styleId="381">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38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83">
    <w:name w:val="flName"/>
    <w:basedOn w:val="384"/>
    <w:qFormat/>
    <w:uiPriority w:val="0"/>
    <w:pPr>
      <w:spacing w:before="0" w:line="113" w:lineRule="atLeast"/>
    </w:pPr>
  </w:style>
  <w:style w:type="paragraph" w:customStyle="1" w:styleId="384">
    <w:name w:val="flNote"/>
    <w:basedOn w:val="1"/>
    <w:qFormat/>
    <w:uiPriority w:val="0"/>
    <w:pPr>
      <w:spacing w:before="567" w:line="360" w:lineRule="atLeast"/>
      <w:jc w:val="center"/>
    </w:pPr>
    <w:rPr>
      <w:rFonts w:eastAsia="黑体"/>
      <w:b/>
      <w:sz w:val="24"/>
    </w:rPr>
  </w:style>
  <w:style w:type="paragraph" w:customStyle="1" w:styleId="385">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386">
    <w:name w:val="font9"/>
    <w:basedOn w:val="1"/>
    <w:qFormat/>
    <w:uiPriority w:val="0"/>
    <w:pPr>
      <w:widowControl/>
      <w:spacing w:before="100" w:beforeAutospacing="1" w:after="100" w:afterAutospacing="1"/>
      <w:jc w:val="left"/>
    </w:pPr>
    <w:rPr>
      <w:b/>
      <w:bCs/>
      <w:sz w:val="20"/>
    </w:rPr>
  </w:style>
  <w:style w:type="paragraph" w:customStyle="1" w:styleId="387">
    <w:name w:val="默认段落字体 Para Char"/>
    <w:basedOn w:val="1"/>
    <w:qFormat/>
    <w:uiPriority w:val="0"/>
    <w:rPr>
      <w:sz w:val="24"/>
      <w:szCs w:val="24"/>
    </w:rPr>
  </w:style>
  <w:style w:type="paragraph" w:customStyle="1" w:styleId="3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89">
    <w:name w:val="Char Char Char Char Char Char Char Char"/>
    <w:basedOn w:val="1"/>
    <w:qFormat/>
    <w:uiPriority w:val="0"/>
    <w:rPr>
      <w:rFonts w:ascii="Tahoma" w:hAnsi="Tahoma"/>
      <w:sz w:val="24"/>
    </w:rPr>
  </w:style>
  <w:style w:type="paragraph" w:customStyle="1" w:styleId="390">
    <w:name w:val="条1"/>
    <w:basedOn w:val="1"/>
    <w:qFormat/>
    <w:uiPriority w:val="0"/>
    <w:pPr>
      <w:tabs>
        <w:tab w:val="left" w:pos="780"/>
      </w:tabs>
      <w:spacing w:before="156" w:line="360" w:lineRule="auto"/>
      <w:ind w:left="780" w:hanging="360"/>
    </w:pPr>
    <w:rPr>
      <w:rFonts w:eastAsia="黑体"/>
      <w:sz w:val="24"/>
    </w:rPr>
  </w:style>
  <w:style w:type="paragraph" w:customStyle="1" w:styleId="39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392">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9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94">
    <w:name w:val="Char Char Char Char Char Char Char Char Char"/>
    <w:basedOn w:val="1"/>
    <w:qFormat/>
    <w:uiPriority w:val="0"/>
    <w:pPr>
      <w:tabs>
        <w:tab w:val="left" w:pos="360"/>
      </w:tabs>
      <w:ind w:left="200" w:hanging="200"/>
    </w:pPr>
    <w:rPr>
      <w:sz w:val="24"/>
      <w:szCs w:val="24"/>
    </w:rPr>
  </w:style>
  <w:style w:type="paragraph" w:customStyle="1" w:styleId="395">
    <w:name w:val="表头_5"/>
    <w:basedOn w:val="1"/>
    <w:qFormat/>
    <w:uiPriority w:val="0"/>
    <w:pPr>
      <w:spacing w:line="360" w:lineRule="auto"/>
    </w:pPr>
    <w:rPr>
      <w:b/>
      <w:bCs/>
      <w:sz w:val="28"/>
      <w:szCs w:val="21"/>
    </w:rPr>
  </w:style>
  <w:style w:type="paragraph" w:customStyle="1" w:styleId="396">
    <w:name w:val="1"/>
    <w:basedOn w:val="1"/>
    <w:next w:val="53"/>
    <w:qFormat/>
    <w:uiPriority w:val="0"/>
    <w:pPr>
      <w:spacing w:line="360" w:lineRule="auto"/>
    </w:pPr>
    <w:rPr>
      <w:rFonts w:eastAsia="仿宋_GB2312"/>
      <w:sz w:val="24"/>
      <w:szCs w:val="24"/>
    </w:rPr>
  </w:style>
  <w:style w:type="paragraph" w:customStyle="1" w:styleId="397">
    <w:name w:val="小四 段落 宋体 Char Char Char Char"/>
    <w:basedOn w:val="1"/>
    <w:qFormat/>
    <w:uiPriority w:val="0"/>
    <w:pPr>
      <w:spacing w:line="360" w:lineRule="auto"/>
      <w:ind w:right="-33" w:firstLine="480"/>
      <w:jc w:val="left"/>
    </w:pPr>
    <w:rPr>
      <w:sz w:val="24"/>
      <w:szCs w:val="24"/>
    </w:rPr>
  </w:style>
  <w:style w:type="paragraph" w:customStyle="1" w:styleId="398">
    <w:name w:val="Char Char Char Char Char Char Char Char Char Char Char Char Char"/>
    <w:basedOn w:val="1"/>
    <w:qFormat/>
    <w:uiPriority w:val="0"/>
    <w:pPr>
      <w:widowControl/>
      <w:spacing w:after="160" w:line="240" w:lineRule="exact"/>
      <w:jc w:val="left"/>
    </w:pPr>
    <w:rPr>
      <w:szCs w:val="24"/>
    </w:rPr>
  </w:style>
  <w:style w:type="paragraph" w:customStyle="1" w:styleId="399">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400">
    <w:name w:val="Char"/>
    <w:basedOn w:val="1"/>
    <w:qFormat/>
    <w:uiPriority w:val="0"/>
    <w:pPr>
      <w:spacing w:after="156" w:line="360" w:lineRule="auto"/>
    </w:pPr>
    <w:rPr>
      <w:rFonts w:ascii="Tahoma" w:hAnsi="Tahoma"/>
      <w:sz w:val="24"/>
    </w:rPr>
  </w:style>
  <w:style w:type="paragraph" w:customStyle="1" w:styleId="401">
    <w:name w:val="正文2"/>
    <w:basedOn w:val="1"/>
    <w:qFormat/>
    <w:uiPriority w:val="0"/>
    <w:pPr>
      <w:spacing w:before="156" w:line="360" w:lineRule="auto"/>
      <w:ind w:firstLine="510"/>
    </w:pPr>
    <w:rPr>
      <w:sz w:val="24"/>
    </w:rPr>
  </w:style>
  <w:style w:type="paragraph" w:customStyle="1" w:styleId="402">
    <w:name w:val="默认段落字体 Para Char Char Char Char Char Char Char Char Char1 Char Char Char Char Char Char Char"/>
    <w:basedOn w:val="19"/>
    <w:qFormat/>
    <w:uiPriority w:val="0"/>
  </w:style>
  <w:style w:type="paragraph" w:customStyle="1" w:styleId="40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0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05">
    <w:name w:val="华宇段落1 Char"/>
    <w:basedOn w:val="1"/>
    <w:qFormat/>
    <w:uiPriority w:val="0"/>
    <w:pPr>
      <w:spacing w:line="360" w:lineRule="auto"/>
      <w:ind w:firstLine="200"/>
    </w:pPr>
    <w:rPr>
      <w:bCs/>
      <w:sz w:val="24"/>
      <w:szCs w:val="24"/>
    </w:rPr>
  </w:style>
  <w:style w:type="paragraph" w:customStyle="1" w:styleId="406">
    <w:name w:val="表格1"/>
    <w:basedOn w:val="1"/>
    <w:qFormat/>
    <w:uiPriority w:val="0"/>
    <w:rPr>
      <w:rFonts w:ascii="宋体"/>
      <w:szCs w:val="21"/>
    </w:rPr>
  </w:style>
  <w:style w:type="paragraph" w:customStyle="1" w:styleId="407">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08">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09">
    <w:name w:val="Char Char1 Char Char Char Char"/>
    <w:basedOn w:val="19"/>
    <w:qFormat/>
    <w:uiPriority w:val="0"/>
    <w:pPr>
      <w:spacing w:line="436" w:lineRule="exact"/>
      <w:ind w:left="357"/>
      <w:jc w:val="left"/>
      <w:outlineLvl w:val="3"/>
    </w:pPr>
    <w:rPr>
      <w:rFonts w:ascii="Tahoma" w:hAnsi="Tahoma" w:cs="Tahoma"/>
      <w:b/>
      <w:sz w:val="24"/>
      <w:szCs w:val="24"/>
    </w:rPr>
  </w:style>
  <w:style w:type="paragraph" w:customStyle="1" w:styleId="410">
    <w:name w:val="普通文字"/>
    <w:basedOn w:val="1"/>
    <w:next w:val="1"/>
    <w:qFormat/>
    <w:uiPriority w:val="0"/>
    <w:rPr>
      <w:rFonts w:ascii="宋体" w:hAnsi="宋体" w:cs="宋体"/>
      <w:sz w:val="24"/>
    </w:rPr>
  </w:style>
  <w:style w:type="paragraph" w:customStyle="1" w:styleId="411">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12">
    <w:name w:val="Test2"/>
    <w:basedOn w:val="5"/>
    <w:qFormat/>
    <w:uiPriority w:val="0"/>
    <w:pPr>
      <w:widowControl/>
      <w:spacing w:before="156" w:after="156" w:line="480" w:lineRule="exact"/>
      <w:jc w:val="center"/>
    </w:pPr>
    <w:rPr>
      <w:rFonts w:ascii="黑体" w:hAnsi="Arial" w:eastAsia="黑体"/>
      <w:bCs/>
      <w:sz w:val="24"/>
    </w:rPr>
  </w:style>
  <w:style w:type="paragraph" w:customStyle="1" w:styleId="413">
    <w:name w:val="马刚标题4"/>
    <w:basedOn w:val="411"/>
    <w:next w:val="1"/>
    <w:qFormat/>
    <w:uiPriority w:val="0"/>
    <w:pPr>
      <w:tabs>
        <w:tab w:val="clear" w:pos="567"/>
        <w:tab w:val="clear" w:pos="735"/>
      </w:tabs>
      <w:spacing w:before="100" w:after="40"/>
      <w:outlineLvl w:val="3"/>
    </w:pPr>
    <w:rPr>
      <w:b w:val="0"/>
    </w:rPr>
  </w:style>
  <w:style w:type="paragraph" w:customStyle="1" w:styleId="414">
    <w:name w:val="Normal1"/>
    <w:basedOn w:val="1"/>
    <w:qFormat/>
    <w:uiPriority w:val="0"/>
    <w:rPr>
      <w:rFonts w:ascii="Calibri" w:hAnsi="Calibri" w:eastAsia="Calibri" w:cs="宋体"/>
      <w:lang w:val="zh-CN"/>
    </w:rPr>
  </w:style>
  <w:style w:type="paragraph" w:customStyle="1" w:styleId="415">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41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17">
    <w:name w:val="a0"/>
    <w:basedOn w:val="1"/>
    <w:qFormat/>
    <w:uiPriority w:val="0"/>
    <w:pPr>
      <w:widowControl/>
      <w:spacing w:before="100" w:beforeAutospacing="1" w:after="100" w:afterAutospacing="1"/>
    </w:pPr>
    <w:rPr>
      <w:rFonts w:ascii="宋体" w:hAnsi="宋体" w:cs="宋体"/>
      <w:sz w:val="24"/>
      <w:szCs w:val="24"/>
    </w:rPr>
  </w:style>
  <w:style w:type="paragraph" w:customStyle="1" w:styleId="418">
    <w:name w:val="段落"/>
    <w:basedOn w:val="1"/>
    <w:qFormat/>
    <w:uiPriority w:val="0"/>
    <w:pPr>
      <w:spacing w:line="460" w:lineRule="exact"/>
      <w:ind w:firstLine="480"/>
    </w:pPr>
    <w:rPr>
      <w:sz w:val="24"/>
    </w:rPr>
  </w:style>
  <w:style w:type="paragraph" w:customStyle="1" w:styleId="419">
    <w:name w:val="正文 居中"/>
    <w:basedOn w:val="1"/>
    <w:qFormat/>
    <w:uiPriority w:val="0"/>
    <w:pPr>
      <w:spacing w:line="360" w:lineRule="auto"/>
      <w:jc w:val="center"/>
    </w:pPr>
    <w:rPr>
      <w:sz w:val="24"/>
    </w:rPr>
  </w:style>
  <w:style w:type="paragraph" w:customStyle="1" w:styleId="42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21">
    <w:name w:val="Char Char Char Char Char Char Char1 Char"/>
    <w:basedOn w:val="1"/>
    <w:qFormat/>
    <w:uiPriority w:val="0"/>
    <w:rPr>
      <w:rFonts w:ascii="Tahoma" w:hAnsi="Tahoma" w:cs="Tahoma"/>
      <w:sz w:val="24"/>
    </w:rPr>
  </w:style>
  <w:style w:type="paragraph" w:customStyle="1" w:styleId="422">
    <w:name w:val="Char Char"/>
    <w:basedOn w:val="1"/>
    <w:qFormat/>
    <w:uiPriority w:val="0"/>
    <w:rPr>
      <w:rFonts w:ascii="Tahoma" w:hAnsi="Tahoma" w:cs="Tahoma"/>
      <w:sz w:val="24"/>
    </w:rPr>
  </w:style>
  <w:style w:type="paragraph" w:customStyle="1" w:styleId="423">
    <w:name w:val="Char Char Char Char Char Char Char Char Char1"/>
    <w:basedOn w:val="1"/>
    <w:qFormat/>
    <w:uiPriority w:val="0"/>
    <w:pPr>
      <w:tabs>
        <w:tab w:val="left" w:pos="360"/>
      </w:tabs>
      <w:ind w:left="360" w:hanging="360"/>
    </w:pPr>
    <w:rPr>
      <w:sz w:val="24"/>
      <w:szCs w:val="24"/>
    </w:rPr>
  </w:style>
  <w:style w:type="paragraph" w:customStyle="1" w:styleId="424">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425">
    <w:name w:val="Table Paragraph"/>
    <w:basedOn w:val="1"/>
    <w:qFormat/>
    <w:uiPriority w:val="1"/>
    <w:rPr>
      <w:rFonts w:ascii="宋体" w:hAnsi="宋体" w:cs="宋体"/>
      <w:lang w:val="zh-CN" w:bidi="zh-CN"/>
    </w:rPr>
  </w:style>
  <w:style w:type="paragraph" w:customStyle="1" w:styleId="426">
    <w:name w:val="Char Char1 Char Char Char Char Char Char Char"/>
    <w:basedOn w:val="1"/>
    <w:qFormat/>
    <w:uiPriority w:val="0"/>
    <w:rPr>
      <w:rFonts w:ascii="Tahoma" w:hAnsi="Tahoma" w:cs="Tahoma"/>
      <w:sz w:val="24"/>
    </w:rPr>
  </w:style>
  <w:style w:type="paragraph" w:customStyle="1" w:styleId="427">
    <w:name w:val="7"/>
    <w:basedOn w:val="1"/>
    <w:next w:val="55"/>
    <w:qFormat/>
    <w:uiPriority w:val="0"/>
    <w:pPr>
      <w:widowControl/>
      <w:spacing w:before="100" w:beforeAutospacing="1" w:after="100" w:afterAutospacing="1"/>
      <w:jc w:val="left"/>
    </w:pPr>
    <w:rPr>
      <w:rFonts w:ascii="宋体" w:hAnsi="宋体"/>
      <w:sz w:val="24"/>
    </w:rPr>
  </w:style>
  <w:style w:type="paragraph" w:customStyle="1" w:styleId="42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29">
    <w:name w:val="小四 段落 宋体"/>
    <w:basedOn w:val="16"/>
    <w:qFormat/>
    <w:uiPriority w:val="0"/>
    <w:pPr>
      <w:tabs>
        <w:tab w:val="clear" w:pos="2952"/>
      </w:tabs>
      <w:spacing w:line="360" w:lineRule="auto"/>
      <w:ind w:left="113" w:right="113" w:firstLine="425"/>
      <w:jc w:val="left"/>
    </w:pPr>
    <w:rPr>
      <w:sz w:val="24"/>
    </w:rPr>
  </w:style>
  <w:style w:type="paragraph" w:customStyle="1" w:styleId="430">
    <w:name w:val="01 正文-首行缩进2字符"/>
    <w:qFormat/>
    <w:uiPriority w:val="0"/>
    <w:pPr>
      <w:widowControl w:val="0"/>
      <w:spacing w:before="50" w:after="50" w:line="360" w:lineRule="auto"/>
      <w:ind w:firstLine="200"/>
      <w:jc w:val="both"/>
    </w:pPr>
    <w:rPr>
      <w:rFonts w:hint="default" w:ascii="Arial" w:hAnsi="Arial" w:eastAsia="等线" w:cs="Times New Roman"/>
      <w:color w:val="000000"/>
      <w:sz w:val="24"/>
      <w:szCs w:val="24"/>
      <w:lang w:val="en-US" w:eastAsia="zh-CN" w:bidi="ar-SA"/>
    </w:rPr>
  </w:style>
  <w:style w:type="paragraph" w:customStyle="1" w:styleId="431">
    <w:name w:val="Char Char Char Char Char Char Char"/>
    <w:basedOn w:val="1"/>
    <w:qFormat/>
    <w:uiPriority w:val="0"/>
    <w:pPr>
      <w:jc w:val="left"/>
    </w:pPr>
    <w:rPr>
      <w:rFonts w:ascii="Tahoma" w:hAnsi="Tahoma"/>
      <w:sz w:val="24"/>
    </w:rPr>
  </w:style>
  <w:style w:type="paragraph" w:customStyle="1" w:styleId="432">
    <w:name w:val="样式"/>
    <w:basedOn w:val="1"/>
    <w:qFormat/>
    <w:uiPriority w:val="0"/>
    <w:pPr>
      <w:spacing w:before="120" w:after="120" w:line="360" w:lineRule="auto"/>
    </w:pPr>
    <w:rPr>
      <w:rFonts w:ascii="宋体"/>
      <w:sz w:val="24"/>
    </w:rPr>
  </w:style>
  <w:style w:type="paragraph" w:customStyle="1" w:styleId="433">
    <w:name w:val="font11"/>
    <w:basedOn w:val="1"/>
    <w:qFormat/>
    <w:uiPriority w:val="0"/>
    <w:pPr>
      <w:widowControl/>
      <w:spacing w:before="100" w:beforeAutospacing="1" w:after="100" w:afterAutospacing="1"/>
      <w:jc w:val="left"/>
    </w:pPr>
    <w:rPr>
      <w:b/>
      <w:bCs/>
      <w:sz w:val="18"/>
      <w:szCs w:val="18"/>
    </w:rPr>
  </w:style>
  <w:style w:type="paragraph" w:customStyle="1" w:styleId="434">
    <w:name w:val="Char Char Char Char Char Char Char Char Char Char Char Char Char Char"/>
    <w:basedOn w:val="1"/>
    <w:qFormat/>
    <w:uiPriority w:val="0"/>
    <w:rPr>
      <w:rFonts w:ascii="Tahoma" w:hAnsi="Tahoma" w:cs="Tahoma"/>
      <w:sz w:val="24"/>
    </w:rPr>
  </w:style>
  <w:style w:type="paragraph" w:customStyle="1" w:styleId="435">
    <w:name w:val="马刚标题1"/>
    <w:basedOn w:val="4"/>
    <w:next w:val="1"/>
    <w:qFormat/>
    <w:uiPriority w:val="0"/>
    <w:pPr>
      <w:keepLines/>
      <w:tabs>
        <w:tab w:val="clear" w:pos="1440"/>
        <w:tab w:val="clear" w:pos="5670"/>
      </w:tabs>
      <w:spacing w:before="400" w:after="120" w:line="576" w:lineRule="auto"/>
      <w:ind w:left="567" w:hanging="567"/>
    </w:pPr>
    <w:rPr>
      <w:rFonts w:ascii="Times New Roman"/>
      <w:b w:val="0"/>
      <w:sz w:val="32"/>
      <w:szCs w:val="20"/>
    </w:rPr>
  </w:style>
  <w:style w:type="paragraph" w:customStyle="1" w:styleId="43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43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9">
    <w:name w:val="正文文本 21"/>
    <w:basedOn w:val="1"/>
    <w:qFormat/>
    <w:uiPriority w:val="0"/>
    <w:pPr>
      <w:widowControl/>
      <w:ind w:left="720" w:hanging="720"/>
    </w:pPr>
    <w:rPr>
      <w:sz w:val="24"/>
      <w:lang w:val="en-GB"/>
    </w:rPr>
  </w:style>
  <w:style w:type="paragraph" w:customStyle="1" w:styleId="440">
    <w:name w:val="公文标题 2"/>
    <w:basedOn w:val="1"/>
    <w:next w:val="441"/>
    <w:qFormat/>
    <w:uiPriority w:val="0"/>
    <w:pPr>
      <w:outlineLvl w:val="1"/>
    </w:pPr>
    <w:rPr>
      <w:rFonts w:ascii="仿宋_GB2312" w:hAnsi="宋体" w:eastAsia="仿宋_GB2312"/>
      <w:sz w:val="28"/>
      <w:szCs w:val="24"/>
    </w:rPr>
  </w:style>
  <w:style w:type="paragraph" w:customStyle="1" w:styleId="441">
    <w:name w:val="公文正文"/>
    <w:basedOn w:val="25"/>
    <w:qFormat/>
    <w:uiPriority w:val="0"/>
    <w:pPr>
      <w:ind w:firstLine="200"/>
    </w:pPr>
    <w:rPr>
      <w:rFonts w:ascii="仿宋_GB2312" w:hAnsi="宋体" w:eastAsia="仿宋_GB2312"/>
      <w:sz w:val="28"/>
      <w:szCs w:val="24"/>
    </w:rPr>
  </w:style>
  <w:style w:type="paragraph" w:customStyle="1" w:styleId="442">
    <w:name w:val="丁华标题3"/>
    <w:basedOn w:val="443"/>
    <w:next w:val="444"/>
    <w:qFormat/>
    <w:uiPriority w:val="0"/>
    <w:pPr>
      <w:numPr>
        <w:ilvl w:val="2"/>
        <w:numId w:val="0"/>
      </w:numPr>
      <w:tabs>
        <w:tab w:val="left" w:pos="1004"/>
        <w:tab w:val="left" w:pos="1470"/>
        <w:tab w:val="left" w:pos="1980"/>
      </w:tabs>
      <w:spacing w:after="0"/>
      <w:ind w:left="1980" w:hanging="420"/>
      <w:outlineLvl w:val="2"/>
    </w:pPr>
    <w:rPr>
      <w:sz w:val="24"/>
    </w:rPr>
  </w:style>
  <w:style w:type="paragraph" w:customStyle="1" w:styleId="443">
    <w:name w:val="丁华标题2"/>
    <w:basedOn w:val="5"/>
    <w:next w:val="444"/>
    <w:qFormat/>
    <w:uiPriority w:val="0"/>
    <w:pPr>
      <w:numPr>
        <w:ilvl w:val="1"/>
        <w:numId w:val="2"/>
      </w:numPr>
      <w:spacing w:line="415" w:lineRule="auto"/>
    </w:pPr>
    <w:rPr>
      <w:rFonts w:ascii="Arial" w:hAnsi="Arial" w:eastAsia="黑体"/>
      <w:b w:val="0"/>
      <w:sz w:val="28"/>
      <w:szCs w:val="20"/>
    </w:rPr>
  </w:style>
  <w:style w:type="paragraph" w:customStyle="1" w:styleId="444">
    <w:name w:val="丁华正文"/>
    <w:basedOn w:val="47"/>
    <w:qFormat/>
    <w:uiPriority w:val="0"/>
    <w:pPr>
      <w:spacing w:line="360" w:lineRule="auto"/>
      <w:ind w:left="0" w:firstLine="510"/>
    </w:pPr>
    <w:rPr>
      <w:rFonts w:ascii="Times New Roman" w:hAnsi="Times New Roman" w:eastAsia="宋体"/>
      <w:color w:val="auto"/>
      <w:sz w:val="24"/>
      <w:szCs w:val="16"/>
    </w:rPr>
  </w:style>
  <w:style w:type="paragraph" w:customStyle="1" w:styleId="445">
    <w:name w:val="标题2，章节第二层"/>
    <w:basedOn w:val="1"/>
    <w:next w:val="378"/>
    <w:qFormat/>
    <w:uiPriority w:val="0"/>
    <w:pPr>
      <w:numPr>
        <w:ilvl w:val="4"/>
        <w:numId w:val="3"/>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46">
    <w:name w:val="Char Char Char Char Char Char Char Char Char Char Char Char Char Char Char Char Char Char Char Char Char"/>
    <w:basedOn w:val="1"/>
    <w:qFormat/>
    <w:uiPriority w:val="0"/>
    <w:rPr>
      <w:rFonts w:ascii="Tahoma" w:hAnsi="Tahoma"/>
      <w:sz w:val="24"/>
    </w:rPr>
  </w:style>
  <w:style w:type="paragraph" w:customStyle="1" w:styleId="447">
    <w:name w:val="Char Char Char Char Char Char Char Char Char Char Char Char Char Char Char Char Char Char Char Char Char Char Char"/>
    <w:basedOn w:val="1"/>
    <w:qFormat/>
    <w:uiPriority w:val="0"/>
    <w:rPr>
      <w:rFonts w:ascii="Tahoma" w:hAnsi="Tahoma"/>
      <w:sz w:val="24"/>
    </w:rPr>
  </w:style>
  <w:style w:type="paragraph" w:customStyle="1" w:styleId="448">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49">
    <w:name w:val="符号与编号 Char"/>
    <w:basedOn w:val="1"/>
    <w:qFormat/>
    <w:uiPriority w:val="0"/>
    <w:pPr>
      <w:tabs>
        <w:tab w:val="left" w:pos="720"/>
      </w:tabs>
      <w:spacing w:after="156" w:line="400" w:lineRule="atLeast"/>
      <w:ind w:left="720"/>
    </w:pPr>
    <w:rPr>
      <w:sz w:val="24"/>
      <w:szCs w:val="24"/>
    </w:rPr>
  </w:style>
  <w:style w:type="paragraph" w:customStyle="1" w:styleId="450">
    <w:name w:val="我的正文"/>
    <w:basedOn w:val="1"/>
    <w:qFormat/>
    <w:uiPriority w:val="0"/>
    <w:pPr>
      <w:widowControl/>
      <w:spacing w:line="360" w:lineRule="auto"/>
      <w:ind w:firstLine="420"/>
      <w:jc w:val="left"/>
    </w:pPr>
    <w:rPr>
      <w:rFonts w:ascii="宋体" w:hAnsi="宋体" w:cs="宋体"/>
      <w:szCs w:val="21"/>
    </w:rPr>
  </w:style>
  <w:style w:type="paragraph" w:customStyle="1" w:styleId="451">
    <w:name w:val="样式4 Char"/>
    <w:basedOn w:val="1"/>
    <w:qFormat/>
    <w:uiPriority w:val="0"/>
    <w:pPr>
      <w:widowControl/>
      <w:spacing w:line="360" w:lineRule="auto"/>
      <w:ind w:firstLine="480"/>
      <w:jc w:val="left"/>
    </w:pPr>
    <w:rPr>
      <w:rFonts w:cs="宋体"/>
      <w:color w:val="000000"/>
      <w:sz w:val="24"/>
      <w:szCs w:val="24"/>
    </w:rPr>
  </w:style>
  <w:style w:type="paragraph" w:customStyle="1" w:styleId="452">
    <w:name w:val="Char Char Char Char Char Char Char Char Char Char Char1"/>
    <w:basedOn w:val="1"/>
    <w:qFormat/>
    <w:uiPriority w:val="0"/>
    <w:rPr>
      <w:rFonts w:ascii="Tahoma" w:hAnsi="Tahoma"/>
      <w:sz w:val="24"/>
    </w:rPr>
  </w:style>
  <w:style w:type="paragraph" w:customStyle="1" w:styleId="453">
    <w:name w:val="Revision_dbfe21d1-f947-401a-b6b0-04c3ab6f89ae"/>
    <w:qFormat/>
    <w:uiPriority w:val="0"/>
    <w:rPr>
      <w:rFonts w:hint="default" w:ascii="Times New Roman" w:hAnsi="Times New Roman" w:eastAsia="宋体" w:cs="Times New Roman"/>
      <w:sz w:val="21"/>
      <w:szCs w:val="24"/>
      <w:lang w:val="en-US" w:eastAsia="zh-CN" w:bidi="ar-SA"/>
    </w:rPr>
  </w:style>
  <w:style w:type="paragraph" w:customStyle="1" w:styleId="454">
    <w:name w:val="纯文本1"/>
    <w:basedOn w:val="1"/>
    <w:qFormat/>
    <w:uiPriority w:val="0"/>
    <w:rPr>
      <w:rFonts w:ascii="宋体" w:hAnsi="宋体" w:eastAsia="楷体_GB2312" w:cs="宋体"/>
      <w:sz w:val="28"/>
    </w:rPr>
  </w:style>
  <w:style w:type="paragraph" w:customStyle="1" w:styleId="45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5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57">
    <w:name w:val="标准小四"/>
    <w:basedOn w:val="1"/>
    <w:qFormat/>
    <w:uiPriority w:val="0"/>
    <w:pPr>
      <w:spacing w:line="360" w:lineRule="auto"/>
      <w:ind w:firstLine="480"/>
    </w:pPr>
    <w:rPr>
      <w:rFonts w:ascii="Arial" w:hAnsi="Arial"/>
      <w:sz w:val="24"/>
      <w:szCs w:val="21"/>
    </w:rPr>
  </w:style>
  <w:style w:type="paragraph" w:customStyle="1" w:styleId="458">
    <w:name w:val="Normal_0"/>
    <w:qFormat/>
    <w:uiPriority w:val="0"/>
    <w:pPr>
      <w:widowControl w:val="0"/>
      <w:jc w:val="both"/>
    </w:pPr>
    <w:rPr>
      <w:rFonts w:hint="default" w:ascii="Times New Roman" w:hAnsi="Times New Roman" w:eastAsia="宋体" w:cs="Times New Roman"/>
      <w:lang w:val="en-US" w:eastAsia="zh-CN" w:bidi="ar-SA"/>
    </w:rPr>
  </w:style>
  <w:style w:type="paragraph" w:customStyle="1" w:styleId="459">
    <w:name w:val="a"/>
    <w:basedOn w:val="1"/>
    <w:qFormat/>
    <w:uiPriority w:val="0"/>
    <w:pPr>
      <w:widowControl/>
      <w:spacing w:before="100" w:beforeAutospacing="1" w:after="100" w:afterAutospacing="1"/>
    </w:pPr>
    <w:rPr>
      <w:rFonts w:ascii="宋体" w:hAnsi="宋体" w:cs="宋体"/>
      <w:sz w:val="24"/>
      <w:szCs w:val="24"/>
    </w:rPr>
  </w:style>
  <w:style w:type="paragraph" w:customStyle="1" w:styleId="460">
    <w:name w:val="样式 标题 3H3sect1.2.3BOD 0Heading 3 - oldh3l3CTLevel 3 Head..."/>
    <w:basedOn w:val="6"/>
    <w:qFormat/>
    <w:uiPriority w:val="0"/>
    <w:pPr>
      <w:spacing w:before="156" w:after="156"/>
      <w:jc w:val="left"/>
    </w:pPr>
    <w:rPr>
      <w:rFonts w:cs="宋体"/>
      <w:bCs/>
      <w:sz w:val="30"/>
    </w:rPr>
  </w:style>
  <w:style w:type="paragraph" w:customStyle="1" w:styleId="4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62">
    <w:name w:val="Char Char Char Char Char1"/>
    <w:basedOn w:val="1"/>
    <w:qFormat/>
    <w:uiPriority w:val="0"/>
    <w:rPr>
      <w:rFonts w:ascii="Tahoma" w:hAnsi="Tahoma" w:cs="Tahoma"/>
      <w:sz w:val="24"/>
    </w:rPr>
  </w:style>
  <w:style w:type="paragraph" w:customStyle="1" w:styleId="463">
    <w:name w:val="Char Char Char Char Char Char Char Char Char Char Char Char Char Char1"/>
    <w:basedOn w:val="1"/>
    <w:qFormat/>
    <w:uiPriority w:val="0"/>
    <w:rPr>
      <w:rFonts w:ascii="Tahoma" w:hAnsi="Tahoma"/>
      <w:sz w:val="24"/>
    </w:rPr>
  </w:style>
  <w:style w:type="paragraph" w:customStyle="1" w:styleId="464">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65">
    <w:name w:val="Char Char Char Char Char Char Char Char Char Char Char Char Char Char Char Char Char Char Char Char Char1"/>
    <w:basedOn w:val="1"/>
    <w:qFormat/>
    <w:uiPriority w:val="0"/>
    <w:rPr>
      <w:rFonts w:ascii="Tahoma" w:hAnsi="Tahoma" w:cs="Tahoma"/>
      <w:sz w:val="24"/>
    </w:rPr>
  </w:style>
  <w:style w:type="paragraph" w:customStyle="1" w:styleId="466">
    <w:name w:val="11"/>
    <w:next w:val="25"/>
    <w:qFormat/>
    <w:uiPriority w:val="0"/>
    <w:pPr>
      <w:widowControl w:val="0"/>
      <w:ind w:firstLine="538"/>
      <w:jc w:val="both"/>
    </w:pPr>
    <w:rPr>
      <w:rFonts w:hint="default" w:ascii="宋体" w:hAnsi="宋体" w:eastAsia="宋体" w:cs="Times New Roman"/>
      <w:color w:val="000000"/>
      <w:sz w:val="28"/>
      <w:szCs w:val="21"/>
      <w:lang w:val="en-US" w:eastAsia="zh-CN" w:bidi="ar-SA"/>
    </w:rPr>
  </w:style>
  <w:style w:type="paragraph" w:customStyle="1" w:styleId="467">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468">
    <w:name w:val="Char1"/>
    <w:basedOn w:val="1"/>
    <w:qFormat/>
    <w:uiPriority w:val="0"/>
    <w:rPr>
      <w:rFonts w:ascii="仿宋_GB2312" w:hAnsi="宋体" w:eastAsia="仿宋_GB2312" w:cs="宋体"/>
      <w:b/>
      <w:sz w:val="32"/>
      <w:szCs w:val="32"/>
    </w:rPr>
  </w:style>
  <w:style w:type="paragraph" w:customStyle="1" w:styleId="469">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470">
    <w:name w:val="Char Char Char Char Char Char Char Char1"/>
    <w:basedOn w:val="1"/>
    <w:qFormat/>
    <w:uiPriority w:val="0"/>
    <w:rPr>
      <w:rFonts w:ascii="Tahoma" w:hAnsi="Tahoma" w:cs="Tahoma"/>
      <w:sz w:val="24"/>
    </w:rPr>
  </w:style>
  <w:style w:type="paragraph" w:customStyle="1" w:styleId="47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472">
    <w:name w:val="二级条标题"/>
    <w:basedOn w:val="1"/>
    <w:next w:val="365"/>
    <w:qFormat/>
    <w:uiPriority w:val="0"/>
    <w:pPr>
      <w:widowControl/>
      <w:tabs>
        <w:tab w:val="left" w:pos="2240"/>
      </w:tabs>
      <w:ind w:hanging="420"/>
      <w:outlineLvl w:val="3"/>
    </w:pPr>
    <w:rPr>
      <w:rFonts w:eastAsia="黑体"/>
    </w:rPr>
  </w:style>
  <w:style w:type="paragraph" w:customStyle="1" w:styleId="473">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74">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47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6">
    <w:name w:val="表格文字"/>
    <w:basedOn w:val="1"/>
    <w:qFormat/>
    <w:uiPriority w:val="0"/>
    <w:pPr>
      <w:spacing w:line="360" w:lineRule="auto"/>
      <w:ind w:firstLine="200"/>
      <w:jc w:val="left"/>
    </w:pPr>
    <w:rPr>
      <w:rFonts w:ascii="Arial" w:hAnsi="Arial"/>
      <w:sz w:val="24"/>
    </w:rPr>
  </w:style>
  <w:style w:type="paragraph" w:customStyle="1" w:styleId="477">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478">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79">
    <w:name w:val="Pa6"/>
    <w:basedOn w:val="1"/>
    <w:next w:val="1"/>
    <w:qFormat/>
    <w:uiPriority w:val="0"/>
    <w:pPr>
      <w:spacing w:line="241" w:lineRule="atLeast"/>
      <w:jc w:val="left"/>
    </w:pPr>
    <w:rPr>
      <w:rFonts w:ascii="HYDaHeiJ" w:eastAsia="HYDaHeiJ"/>
      <w:sz w:val="24"/>
      <w:szCs w:val="24"/>
    </w:rPr>
  </w:style>
  <w:style w:type="paragraph" w:customStyle="1" w:styleId="480">
    <w:name w:val="无间隔1"/>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81">
    <w:name w:val="标题 4宋体"/>
    <w:basedOn w:val="2"/>
    <w:qFormat/>
    <w:uiPriority w:val="0"/>
    <w:pPr>
      <w:keepLines w:val="0"/>
      <w:spacing w:before="0" w:after="0" w:line="360" w:lineRule="auto"/>
      <w:jc w:val="left"/>
    </w:pPr>
    <w:rPr>
      <w:rFonts w:ascii="宋体" w:hAnsi="宋体" w:eastAsia="宋体"/>
      <w:bCs/>
      <w:color w:val="000000"/>
      <w:sz w:val="24"/>
    </w:rPr>
  </w:style>
  <w:style w:type="paragraph" w:customStyle="1" w:styleId="482">
    <w:name w:val="丁华标题1"/>
    <w:basedOn w:val="4"/>
    <w:next w:val="444"/>
    <w:qFormat/>
    <w:uiPriority w:val="0"/>
    <w:pPr>
      <w:keepLines/>
      <w:numPr>
        <w:ilvl w:val="0"/>
        <w:numId w:val="2"/>
      </w:numPr>
      <w:tabs>
        <w:tab w:val="clear" w:pos="5670"/>
      </w:tabs>
      <w:spacing w:before="600" w:after="120" w:line="578" w:lineRule="auto"/>
      <w:ind w:firstLine="0"/>
    </w:pPr>
    <w:rPr>
      <w:rFonts w:ascii="Times New Roman"/>
      <w:b w:val="0"/>
      <w:sz w:val="32"/>
      <w:szCs w:val="20"/>
    </w:rPr>
  </w:style>
  <w:style w:type="paragraph" w:customStyle="1" w:styleId="483">
    <w:name w:val="样式 段后: 0.5 行 左  0.75 字符"/>
    <w:basedOn w:val="1"/>
    <w:qFormat/>
    <w:uiPriority w:val="0"/>
    <w:pPr>
      <w:widowControl/>
      <w:spacing w:line="360" w:lineRule="auto"/>
      <w:ind w:firstLine="420"/>
    </w:pPr>
    <w:rPr>
      <w:rFonts w:hAnsi="Arial" w:cs="Arial"/>
      <w:szCs w:val="21"/>
    </w:rPr>
  </w:style>
  <w:style w:type="paragraph" w:customStyle="1" w:styleId="48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485">
    <w:name w:val="Char Char Char Char"/>
    <w:basedOn w:val="19"/>
    <w:qFormat/>
    <w:uiPriority w:val="0"/>
    <w:pPr>
      <w:spacing w:line="360" w:lineRule="auto"/>
    </w:pPr>
    <w:rPr>
      <w:rFonts w:ascii="Tahoma" w:hAnsi="Tahoma"/>
      <w:sz w:val="24"/>
      <w:szCs w:val="24"/>
    </w:rPr>
  </w:style>
  <w:style w:type="paragraph" w:customStyle="1" w:styleId="486">
    <w:name w:val="项目符号，一级"/>
    <w:basedOn w:val="378"/>
    <w:next w:val="378"/>
    <w:qFormat/>
    <w:uiPriority w:val="0"/>
    <w:pPr>
      <w:tabs>
        <w:tab w:val="left" w:pos="1320"/>
      </w:tabs>
      <w:spacing w:line="240" w:lineRule="atLeast"/>
      <w:ind w:left="376" w:firstLine="0"/>
    </w:pPr>
    <w:rPr>
      <w:bCs w:val="0"/>
      <w:color w:val="000000"/>
      <w:szCs w:val="24"/>
    </w:rPr>
  </w:style>
  <w:style w:type="paragraph" w:customStyle="1" w:styleId="48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88">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4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90">
    <w:name w:val="样式3"/>
    <w:basedOn w:val="1"/>
    <w:next w:val="1"/>
    <w:qFormat/>
    <w:uiPriority w:val="0"/>
    <w:pPr>
      <w:spacing w:line="360" w:lineRule="auto"/>
    </w:pPr>
  </w:style>
  <w:style w:type="paragraph" w:customStyle="1" w:styleId="491">
    <w:name w:val="论文正文"/>
    <w:basedOn w:val="33"/>
    <w:qFormat/>
    <w:uiPriority w:val="0"/>
    <w:pPr>
      <w:spacing w:line="360" w:lineRule="auto"/>
      <w:ind w:left="0" w:firstLine="200"/>
      <w:jc w:val="left"/>
    </w:pPr>
    <w:rPr>
      <w:rFonts w:ascii="Times New Roman" w:hAnsi="Times New Roman"/>
      <w:sz w:val="28"/>
      <w:szCs w:val="24"/>
    </w:rPr>
  </w:style>
  <w:style w:type="paragraph" w:customStyle="1" w:styleId="492">
    <w:name w:val="179"/>
    <w:basedOn w:val="1"/>
    <w:qFormat/>
    <w:uiPriority w:val="0"/>
    <w:pPr>
      <w:ind w:firstLine="420"/>
    </w:pPr>
  </w:style>
  <w:style w:type="paragraph" w:customStyle="1" w:styleId="493">
    <w:name w:val="样式1"/>
    <w:basedOn w:val="1"/>
    <w:qFormat/>
    <w:uiPriority w:val="0"/>
    <w:pPr>
      <w:spacing w:line="300" w:lineRule="auto"/>
      <w:ind w:firstLine="480"/>
    </w:pPr>
    <w:rPr>
      <w:sz w:val="24"/>
      <w:szCs w:val="24"/>
    </w:rPr>
  </w:style>
  <w:style w:type="paragraph" w:customStyle="1" w:styleId="49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5">
    <w:name w:val="tableau"/>
    <w:basedOn w:val="1"/>
    <w:qFormat/>
    <w:uiPriority w:val="0"/>
    <w:pPr>
      <w:widowControl/>
      <w:spacing w:before="20" w:after="20"/>
      <w:jc w:val="center"/>
    </w:pPr>
    <w:rPr>
      <w:rFonts w:ascii="Arial" w:hAnsi="Arial"/>
      <w:sz w:val="16"/>
      <w:lang w:val="en-GB" w:eastAsia="en-US"/>
    </w:rPr>
  </w:style>
  <w:style w:type="paragraph" w:customStyle="1" w:styleId="496">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97">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98">
    <w:name w:val="样式2"/>
    <w:basedOn w:val="1"/>
    <w:qFormat/>
    <w:uiPriority w:val="0"/>
    <w:pPr>
      <w:spacing w:line="360" w:lineRule="auto"/>
      <w:ind w:left="200"/>
    </w:pPr>
    <w:rPr>
      <w:rFonts w:ascii="宋体" w:hAnsi="宋体"/>
      <w:b/>
      <w:sz w:val="24"/>
      <w:szCs w:val="24"/>
    </w:rPr>
  </w:style>
  <w:style w:type="paragraph" w:customStyle="1" w:styleId="499">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500">
    <w:name w:val="文档正文"/>
    <w:basedOn w:val="1"/>
    <w:qFormat/>
    <w:uiPriority w:val="0"/>
    <w:pPr>
      <w:spacing w:line="360" w:lineRule="auto"/>
    </w:pPr>
    <w:rPr>
      <w:rFonts w:ascii="宋体" w:hAnsi="宋体"/>
      <w:b/>
      <w:bCs/>
      <w:szCs w:val="24"/>
    </w:rPr>
  </w:style>
  <w:style w:type="paragraph" w:customStyle="1" w:styleId="501">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502">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03">
    <w:name w:val="表格"/>
    <w:basedOn w:val="1"/>
    <w:qFormat/>
    <w:uiPriority w:val="0"/>
    <w:pPr>
      <w:ind w:firstLine="21"/>
    </w:pPr>
    <w:rPr>
      <w:rFonts w:ascii="宋体" w:hAnsi="宋体" w:cs="宋体"/>
      <w:sz w:val="20"/>
    </w:rPr>
  </w:style>
  <w:style w:type="paragraph" w:customStyle="1" w:styleId="504">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505">
    <w:name w:val="符号与编号 Char Char"/>
    <w:basedOn w:val="1"/>
    <w:qFormat/>
    <w:uiPriority w:val="0"/>
    <w:pPr>
      <w:tabs>
        <w:tab w:val="left" w:pos="840"/>
      </w:tabs>
      <w:spacing w:after="156" w:line="400" w:lineRule="atLeast"/>
      <w:ind w:left="839" w:hanging="419"/>
    </w:pPr>
    <w:rPr>
      <w:sz w:val="24"/>
      <w:szCs w:val="24"/>
    </w:rPr>
  </w:style>
  <w:style w:type="paragraph" w:customStyle="1" w:styleId="506">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507">
    <w:name w:val="符号与编号"/>
    <w:basedOn w:val="1"/>
    <w:qFormat/>
    <w:uiPriority w:val="0"/>
    <w:pPr>
      <w:tabs>
        <w:tab w:val="left" w:pos="900"/>
      </w:tabs>
      <w:spacing w:after="156" w:line="400" w:lineRule="atLeast"/>
      <w:ind w:left="900" w:hanging="420"/>
    </w:pPr>
    <w:rPr>
      <w:sz w:val="24"/>
      <w:szCs w:val="24"/>
    </w:rPr>
  </w:style>
  <w:style w:type="paragraph" w:customStyle="1" w:styleId="50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09">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510">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511">
    <w:name w:val="标题6"/>
    <w:basedOn w:val="7"/>
    <w:qFormat/>
    <w:uiPriority w:val="0"/>
    <w:pPr>
      <w:keepLines/>
      <w:numPr>
        <w:ilvl w:val="0"/>
        <w:numId w:val="4"/>
      </w:numPr>
    </w:pPr>
    <w:rPr>
      <w:rFonts w:ascii="Times New Roman"/>
      <w:b w:val="0"/>
      <w:bCs/>
      <w:color w:val="auto"/>
      <w:sz w:val="24"/>
      <w:szCs w:val="28"/>
    </w:rPr>
  </w:style>
  <w:style w:type="paragraph" w:customStyle="1" w:styleId="51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13">
    <w:name w:val="样式 样式 首行缩进:  2 字符 + 行距: 1.5 倍行距"/>
    <w:basedOn w:val="1"/>
    <w:qFormat/>
    <w:uiPriority w:val="0"/>
    <w:pPr>
      <w:spacing w:line="360" w:lineRule="auto"/>
      <w:ind w:firstLine="470"/>
    </w:pPr>
    <w:rPr>
      <w:sz w:val="24"/>
    </w:rPr>
  </w:style>
  <w:style w:type="paragraph" w:customStyle="1" w:styleId="51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15">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516">
    <w:name w:val="正文3"/>
    <w:basedOn w:val="1"/>
    <w:qFormat/>
    <w:uiPriority w:val="0"/>
    <w:rPr>
      <w:rFonts w:ascii="Calibri" w:hAnsi="Calibri" w:eastAsia="Calibri" w:cs="宋体"/>
      <w:lang w:val="zh-CN"/>
    </w:rPr>
  </w:style>
  <w:style w:type="paragraph" w:customStyle="1" w:styleId="517">
    <w:name w:val="retrait3"/>
    <w:basedOn w:val="1"/>
    <w:qFormat/>
    <w:uiPriority w:val="0"/>
    <w:pPr>
      <w:widowControl/>
      <w:spacing w:before="20" w:after="20"/>
      <w:ind w:left="851"/>
      <w:jc w:val="left"/>
    </w:pPr>
    <w:rPr>
      <w:rFonts w:ascii="Arial" w:hAnsi="Arial"/>
      <w:sz w:val="24"/>
      <w:lang w:val="en-GB"/>
    </w:rPr>
  </w:style>
  <w:style w:type="paragraph" w:customStyle="1" w:styleId="518">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19">
    <w:name w:val="Char Char Char1"/>
    <w:basedOn w:val="19"/>
    <w:qFormat/>
    <w:uiPriority w:val="0"/>
    <w:pPr>
      <w:spacing w:line="436" w:lineRule="exact"/>
    </w:pPr>
    <w:rPr>
      <w:szCs w:val="24"/>
    </w:rPr>
  </w:style>
  <w:style w:type="paragraph" w:customStyle="1" w:styleId="520">
    <w:name w:val="Char Char Char Char Char Char"/>
    <w:basedOn w:val="1"/>
    <w:qFormat/>
    <w:uiPriority w:val="0"/>
    <w:rPr>
      <w:rFonts w:ascii="Tahoma" w:hAnsi="Tahoma" w:cs="Tahoma"/>
      <w:sz w:val="24"/>
    </w:rPr>
  </w:style>
  <w:style w:type="paragraph" w:customStyle="1" w:styleId="521">
    <w:name w:val="flType"/>
    <w:basedOn w:val="383"/>
    <w:qFormat/>
    <w:uiPriority w:val="0"/>
    <w:pPr>
      <w:spacing w:after="284"/>
    </w:pPr>
    <w:rPr>
      <w:rFonts w:eastAsia="宋体"/>
      <w:b w:val="0"/>
    </w:rPr>
  </w:style>
  <w:style w:type="paragraph" w:customStyle="1" w:styleId="522">
    <w:name w:val="项目符号：一级"/>
    <w:basedOn w:val="378"/>
    <w:next w:val="378"/>
    <w:qFormat/>
    <w:uiPriority w:val="0"/>
    <w:pPr>
      <w:ind w:right="-134"/>
    </w:pPr>
    <w:rPr>
      <w:bCs w:val="0"/>
    </w:rPr>
  </w:style>
  <w:style w:type="paragraph" w:customStyle="1" w:styleId="523">
    <w:name w:val="表格内文字"/>
    <w:basedOn w:val="1"/>
    <w:qFormat/>
    <w:uiPriority w:val="0"/>
    <w:pPr>
      <w:spacing w:line="300" w:lineRule="atLeast"/>
    </w:pPr>
    <w:rPr>
      <w:sz w:val="18"/>
      <w:szCs w:val="24"/>
    </w:rPr>
  </w:style>
  <w:style w:type="paragraph" w:customStyle="1" w:styleId="52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5">
    <w:name w:val="Char Char Char Char Char Char Char Char Char Char Char Char Char1"/>
    <w:basedOn w:val="19"/>
    <w:qFormat/>
    <w:uiPriority w:val="0"/>
    <w:rPr>
      <w:rFonts w:ascii="Tahoma" w:hAnsi="Tahoma"/>
      <w:sz w:val="24"/>
      <w:szCs w:val="24"/>
    </w:rPr>
  </w:style>
  <w:style w:type="paragraph" w:customStyle="1" w:styleId="526">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527">
    <w:name w:val="项目符号，二级"/>
    <w:basedOn w:val="378"/>
    <w:next w:val="378"/>
    <w:qFormat/>
    <w:uiPriority w:val="0"/>
    <w:pPr>
      <w:tabs>
        <w:tab w:val="left" w:pos="567"/>
        <w:tab w:val="left" w:pos="1211"/>
        <w:tab w:val="left" w:pos="1337"/>
      </w:tabs>
      <w:ind w:left="1337" w:right="-27" w:firstLine="480"/>
    </w:pPr>
    <w:rPr>
      <w:bCs w:val="0"/>
      <w:color w:val="000000"/>
      <w:sz w:val="24"/>
      <w:szCs w:val="24"/>
    </w:rPr>
  </w:style>
  <w:style w:type="paragraph" w:customStyle="1" w:styleId="52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29">
    <w:name w:val="Char2"/>
    <w:basedOn w:val="1"/>
    <w:qFormat/>
    <w:uiPriority w:val="0"/>
    <w:rPr>
      <w:rFonts w:ascii="Tahoma" w:hAnsi="Tahoma" w:cs="仿宋_GB2312"/>
      <w:sz w:val="24"/>
      <w:szCs w:val="28"/>
    </w:rPr>
  </w:style>
  <w:style w:type="paragraph" w:customStyle="1" w:styleId="530">
    <w:name w:val="标准文本"/>
    <w:basedOn w:val="1"/>
    <w:qFormat/>
    <w:uiPriority w:val="0"/>
    <w:pPr>
      <w:spacing w:line="360" w:lineRule="auto"/>
      <w:ind w:firstLine="480"/>
    </w:pPr>
    <w:rPr>
      <w:rFonts w:cs="宋体"/>
      <w:sz w:val="24"/>
      <w:szCs w:val="24"/>
    </w:rPr>
  </w:style>
  <w:style w:type="paragraph" w:customStyle="1" w:styleId="531">
    <w:name w:val="Char Char3"/>
    <w:basedOn w:val="1"/>
    <w:qFormat/>
    <w:uiPriority w:val="0"/>
    <w:rPr>
      <w:rFonts w:ascii="Tahoma" w:hAnsi="Tahoma"/>
      <w:sz w:val="24"/>
    </w:rPr>
  </w:style>
  <w:style w:type="paragraph" w:customStyle="1" w:styleId="532">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33">
    <w:name w:val="插图"/>
    <w:basedOn w:val="1"/>
    <w:qFormat/>
    <w:uiPriority w:val="0"/>
    <w:pPr>
      <w:tabs>
        <w:tab w:val="left" w:pos="1620"/>
      </w:tabs>
      <w:jc w:val="center"/>
    </w:pPr>
    <w:rPr>
      <w:bCs/>
      <w:color w:val="000000"/>
      <w:szCs w:val="22"/>
    </w:rPr>
  </w:style>
  <w:style w:type="paragraph" w:customStyle="1" w:styleId="534">
    <w:name w:val="正文文本 211"/>
    <w:basedOn w:val="1"/>
    <w:qFormat/>
    <w:uiPriority w:val="0"/>
    <w:pPr>
      <w:widowControl/>
      <w:ind w:left="720" w:hanging="720"/>
    </w:pPr>
    <w:rPr>
      <w:sz w:val="24"/>
      <w:lang w:val="en-GB"/>
    </w:rPr>
  </w:style>
  <w:style w:type="paragraph" w:customStyle="1" w:styleId="535">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536">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3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38">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539">
    <w:name w:val="Char Char1 Char Char Char Char1 Char Char Char Char Char Char"/>
    <w:basedOn w:val="1"/>
    <w:qFormat/>
    <w:uiPriority w:val="0"/>
    <w:rPr>
      <w:rFonts w:ascii="Tahoma" w:hAnsi="Tahoma"/>
      <w:sz w:val="24"/>
    </w:rPr>
  </w:style>
  <w:style w:type="paragraph" w:customStyle="1" w:styleId="540">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41">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542">
    <w:name w:val="font13"/>
    <w:basedOn w:val="1"/>
    <w:qFormat/>
    <w:uiPriority w:val="0"/>
    <w:pPr>
      <w:widowControl/>
      <w:spacing w:before="100" w:beforeAutospacing="1" w:after="100" w:afterAutospacing="1"/>
      <w:jc w:val="left"/>
    </w:pPr>
    <w:rPr>
      <w:i/>
      <w:iCs/>
      <w:sz w:val="36"/>
      <w:szCs w:val="36"/>
    </w:rPr>
  </w:style>
  <w:style w:type="paragraph" w:customStyle="1" w:styleId="543">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44">
    <w:name w:val="Char Char Char Char Char Char Char1"/>
    <w:basedOn w:val="1"/>
    <w:qFormat/>
    <w:uiPriority w:val="0"/>
    <w:rPr>
      <w:rFonts w:ascii="Tahoma" w:hAnsi="Tahoma"/>
      <w:sz w:val="24"/>
    </w:rPr>
  </w:style>
  <w:style w:type="paragraph" w:customStyle="1" w:styleId="545">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46">
    <w:name w:val="Char1 Char Char Char1"/>
    <w:basedOn w:val="1"/>
    <w:qFormat/>
    <w:uiPriority w:val="0"/>
    <w:rPr>
      <w:rFonts w:ascii="Tahoma" w:hAnsi="Tahoma"/>
      <w:sz w:val="24"/>
    </w:rPr>
  </w:style>
  <w:style w:type="paragraph" w:customStyle="1" w:styleId="547">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548">
    <w:name w:val="标题3"/>
    <w:basedOn w:val="6"/>
    <w:qFormat/>
    <w:uiPriority w:val="0"/>
    <w:pPr>
      <w:keepNext w:val="0"/>
      <w:keepLines w:val="0"/>
      <w:spacing w:line="360" w:lineRule="auto"/>
    </w:pPr>
    <w:rPr>
      <w:rFonts w:eastAsia="仿宋_GB2312"/>
      <w:b w:val="0"/>
      <w:bCs/>
      <w:sz w:val="30"/>
      <w:szCs w:val="32"/>
    </w:rPr>
  </w:style>
  <w:style w:type="paragraph" w:customStyle="1" w:styleId="5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550">
    <w:name w:val="列表内容"/>
    <w:basedOn w:val="1"/>
    <w:next w:val="1"/>
    <w:qFormat/>
    <w:uiPriority w:val="0"/>
    <w:pPr>
      <w:widowControl/>
      <w:tabs>
        <w:tab w:val="left" w:pos="840"/>
      </w:tabs>
      <w:ind w:left="840" w:hanging="420"/>
      <w:jc w:val="left"/>
    </w:pPr>
    <w:rPr>
      <w:sz w:val="18"/>
      <w:szCs w:val="24"/>
    </w:rPr>
  </w:style>
  <w:style w:type="paragraph" w:customStyle="1" w:styleId="551">
    <w:name w:val="Char Char11"/>
    <w:basedOn w:val="1"/>
    <w:qFormat/>
    <w:uiPriority w:val="0"/>
    <w:rPr>
      <w:rFonts w:ascii="Tahoma" w:hAnsi="Tahoma" w:cs="Tahoma"/>
      <w:sz w:val="24"/>
    </w:rPr>
  </w:style>
  <w:style w:type="paragraph" w:customStyle="1" w:styleId="552">
    <w:name w:val="小四 段落 宋体 Char Char"/>
    <w:basedOn w:val="1"/>
    <w:qFormat/>
    <w:uiPriority w:val="0"/>
    <w:pPr>
      <w:spacing w:line="360" w:lineRule="auto"/>
      <w:ind w:firstLine="480"/>
    </w:pPr>
    <w:rPr>
      <w:rFonts w:ascii="宋体" w:hAnsi="宋体"/>
      <w:sz w:val="24"/>
      <w:szCs w:val="24"/>
    </w:rPr>
  </w:style>
  <w:style w:type="paragraph" w:customStyle="1" w:styleId="553">
    <w:name w:val="Char Char1 Char1"/>
    <w:basedOn w:val="1"/>
    <w:qFormat/>
    <w:uiPriority w:val="0"/>
    <w:pPr>
      <w:widowControl/>
      <w:spacing w:after="160" w:line="240" w:lineRule="exact"/>
      <w:jc w:val="left"/>
    </w:pPr>
    <w:rPr>
      <w:rFonts w:ascii="Verdana" w:hAnsi="Verdana"/>
      <w:sz w:val="20"/>
      <w:lang w:eastAsia="en-US"/>
    </w:rPr>
  </w:style>
  <w:style w:type="paragraph" w:customStyle="1" w:styleId="554">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555">
    <w:name w:val="正文 首行缩进:  2 字符 Char"/>
    <w:basedOn w:val="1"/>
    <w:qFormat/>
    <w:uiPriority w:val="0"/>
    <w:pPr>
      <w:spacing w:line="360" w:lineRule="auto"/>
      <w:ind w:firstLine="480"/>
    </w:pPr>
    <w:rPr>
      <w:rFonts w:cs="宋体"/>
      <w:sz w:val="24"/>
    </w:rPr>
  </w:style>
  <w:style w:type="paragraph" w:customStyle="1" w:styleId="556">
    <w:name w:val="_Style 42"/>
    <w:basedOn w:val="1"/>
    <w:next w:val="24"/>
    <w:qFormat/>
    <w:uiPriority w:val="0"/>
    <w:rPr>
      <w:rFonts w:ascii="楷体_GB2312" w:hAnsi="Arial" w:eastAsia="楷体_GB2312"/>
      <w:sz w:val="28"/>
    </w:rPr>
  </w:style>
  <w:style w:type="paragraph" w:customStyle="1" w:styleId="557">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55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59">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560">
    <w:name w:val="正文lzq"/>
    <w:basedOn w:val="1"/>
    <w:qFormat/>
    <w:uiPriority w:val="0"/>
    <w:pPr>
      <w:spacing w:line="360" w:lineRule="auto"/>
      <w:ind w:firstLine="480"/>
    </w:pPr>
    <w:rPr>
      <w:sz w:val="24"/>
    </w:rPr>
  </w:style>
  <w:style w:type="paragraph" w:customStyle="1" w:styleId="5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62">
    <w:name w:val="表格内容"/>
    <w:basedOn w:val="1"/>
    <w:qFormat/>
    <w:uiPriority w:val="0"/>
    <w:pPr>
      <w:widowControl/>
      <w:spacing w:before="60" w:line="300" w:lineRule="auto"/>
      <w:jc w:val="center"/>
    </w:pPr>
  </w:style>
  <w:style w:type="paragraph" w:customStyle="1" w:styleId="563">
    <w:name w:val="章标题"/>
    <w:next w:val="365"/>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564">
    <w:name w:val="TOC Heading_eaf238ca-d5df-4646-9c3e-1f237bf72548"/>
    <w:basedOn w:val="4"/>
    <w:next w:val="1"/>
    <w:qFormat/>
    <w:uiPriority w:val="39"/>
    <w:pPr>
      <w:keepLines/>
      <w:widowControl/>
      <w:tabs>
        <w:tab w:val="clear" w:pos="1440"/>
        <w:tab w:val="clear" w:pos="5670"/>
      </w:tabs>
      <w:spacing w:before="480" w:after="0" w:line="276" w:lineRule="auto"/>
      <w:ind w:firstLine="0"/>
      <w:outlineLvl w:val="9"/>
    </w:pPr>
    <w:rPr>
      <w:rFonts w:ascii="Cambria" w:hAnsi="Cambria" w:eastAsia="宋体"/>
      <w:bCs/>
      <w:color w:val="365F91"/>
      <w:sz w:val="28"/>
    </w:rPr>
  </w:style>
  <w:style w:type="paragraph" w:customStyle="1" w:styleId="56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66">
    <w:name w:val="样式 标题 2第一章 标题 2Heading 2 HiddenHeading 2 CCBSheading 2H2h2..."/>
    <w:basedOn w:val="5"/>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67">
    <w:name w:val="正文缩进2字符"/>
    <w:basedOn w:val="1"/>
    <w:qFormat/>
    <w:uiPriority w:val="0"/>
    <w:pPr>
      <w:spacing w:line="300" w:lineRule="auto"/>
      <w:ind w:firstLine="200"/>
    </w:pPr>
    <w:rPr>
      <w:rFonts w:ascii="仿宋_GB2312" w:eastAsia="仿宋_GB2312"/>
      <w:sz w:val="32"/>
      <w:szCs w:val="32"/>
    </w:rPr>
  </w:style>
  <w:style w:type="paragraph" w:customStyle="1" w:styleId="56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69">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70">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571">
    <w:name w:val="Default Text"/>
    <w:basedOn w:val="1"/>
    <w:qFormat/>
    <w:uiPriority w:val="0"/>
    <w:pPr>
      <w:widowControl/>
      <w:jc w:val="left"/>
    </w:pPr>
    <w:rPr>
      <w:sz w:val="24"/>
      <w:lang w:eastAsia="en-US"/>
    </w:rPr>
  </w:style>
  <w:style w:type="paragraph" w:customStyle="1" w:styleId="572">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573">
    <w:name w:val="默认段落字体 Para Char Char Char Char Char Char Char"/>
    <w:basedOn w:val="1"/>
    <w:qFormat/>
    <w:uiPriority w:val="0"/>
  </w:style>
  <w:style w:type="paragraph" w:customStyle="1" w:styleId="574">
    <w:name w:val="Body text|1"/>
    <w:basedOn w:val="1"/>
    <w:qFormat/>
    <w:uiPriority w:val="0"/>
    <w:pPr>
      <w:spacing w:after="160" w:line="480" w:lineRule="auto"/>
      <w:ind w:firstLine="220"/>
    </w:pPr>
    <w:rPr>
      <w:rFonts w:ascii="宋体" w:hAnsi="宋体" w:cs="宋体"/>
      <w:sz w:val="26"/>
      <w:szCs w:val="26"/>
      <w:lang w:val="zh-TW" w:eastAsia="zh-TW" w:bidi="zh-TW"/>
    </w:rPr>
  </w:style>
  <w:style w:type="character" w:customStyle="1" w:styleId="575">
    <w:name w:val="font31"/>
    <w:basedOn w:val="63"/>
    <w:qFormat/>
    <w:uiPriority w:val="0"/>
    <w:rPr>
      <w:rFonts w:hint="default" w:ascii="Times New Roman" w:hAnsi="Times New Roman" w:cs="Times New Roman"/>
      <w:color w:val="000000"/>
      <w:sz w:val="21"/>
      <w:szCs w:val="21"/>
      <w:u w:val="none"/>
      <w:vertAlign w:val="subscript"/>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56</Pages>
  <Words>22538</Words>
  <Characters>23656</Characters>
  <TotalTime>3</TotalTime>
  <ScaleCrop>false</ScaleCrop>
  <LinksUpToDate>false</LinksUpToDate>
  <CharactersWithSpaces>24286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2024-09-29T07:46:00Z</dcterms:created>
  <dc:creator>whh</dc:creator>
  <cp:lastModifiedBy>MyPC</cp:lastModifiedBy>
  <dcterms:modified xsi:type="dcterms:W3CDTF">2025-05-26T06:11:48Z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_DocHome">
    <vt:r8>1350825883</vt:r8>
  </property>
  <property fmtid="{D5CDD505-2E9C-101B-9397-08002B2CF9AE}" pid="4" name="ICV">
    <vt:lpwstr>2F487F3AC97B4D939227B0E757D25F97_13</vt:lpwstr>
  </property>
  <property fmtid="{D5CDD505-2E9C-101B-9397-08002B2CF9AE}" pid="5" name="KSOTemplateDocerSaveRecord">
    <vt:lpwstr>eyJoZGlkIjoiNjJhNmExMzI0ZGZiYWY0NTVjYmFlMTQ4Y2Y0MDM0NzYiLCJ1c2VySWQiOiI1MTIzNDI0ODMifQ==</vt:lpwstr>
  </property>
</Properties>
</file>