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E19761">
      <w:pPr>
        <w:pStyle w:val="50"/>
        <w:pageBreakBefore w:val="0"/>
        <w:spacing w:after="0" w:line="400" w:lineRule="exact"/>
        <w:ind w:left="0" w:right="0"/>
        <w:rPr>
          <w:rFonts w:hint="eastAsia"/>
          <w:highlight w:val="none"/>
          <w:lang w:val="en-US" w:eastAsia="zh-CN"/>
        </w:rPr>
      </w:pPr>
    </w:p>
    <w:p w14:paraId="42FDE5C0">
      <w:pPr>
        <w:pStyle w:val="233"/>
        <w:keepNext w:val="0"/>
        <w:keepLines w:val="0"/>
        <w:pageBreakBefore w:val="0"/>
        <w:widowControl w:val="0"/>
        <w:spacing w:before="0" w:after="0" w:line="1200" w:lineRule="exact"/>
        <w:ind w:left="0" w:right="0" w:firstLine="0"/>
        <w:jc w:val="center"/>
        <w:rPr>
          <w:rFonts w:eastAsia="黑体"/>
          <w:b/>
          <w:bCs/>
          <w:sz w:val="84"/>
          <w:highlight w:val="none"/>
        </w:rPr>
      </w:pPr>
      <w:r>
        <w:rPr>
          <w:rFonts w:hint="eastAsia" w:eastAsia="黑体"/>
          <w:b/>
          <w:bCs/>
          <w:sz w:val="84"/>
          <w:highlight w:val="none"/>
        </w:rPr>
        <w:t>招　标　文　件</w:t>
      </w:r>
    </w:p>
    <w:p w14:paraId="14357F43">
      <w:pPr>
        <w:pStyle w:val="233"/>
        <w:keepNext w:val="0"/>
        <w:keepLines w:val="0"/>
        <w:pageBreakBefore w:val="0"/>
        <w:widowControl w:val="0"/>
        <w:spacing w:before="0" w:after="0" w:line="1200" w:lineRule="exact"/>
        <w:ind w:left="0" w:right="0" w:firstLine="2249"/>
        <w:rPr>
          <w:b/>
          <w:bCs/>
          <w:sz w:val="32"/>
          <w:highlight w:val="none"/>
        </w:rPr>
      </w:pPr>
    </w:p>
    <w:p w14:paraId="1A5804FA">
      <w:pPr>
        <w:pStyle w:val="233"/>
        <w:pageBreakBefore w:val="0"/>
        <w:spacing w:before="0" w:after="0" w:line="400" w:lineRule="exact"/>
        <w:ind w:left="0" w:right="0" w:firstLine="2249"/>
        <w:rPr>
          <w:b/>
          <w:bCs/>
          <w:spacing w:val="-20"/>
          <w:sz w:val="32"/>
          <w:highlight w:val="none"/>
        </w:rPr>
      </w:pPr>
    </w:p>
    <w:p w14:paraId="5F1FC9A1">
      <w:pPr>
        <w:pStyle w:val="233"/>
        <w:keepNext w:val="0"/>
        <w:keepLines w:val="0"/>
        <w:pageBreakBefore w:val="0"/>
        <w:widowControl w:val="0"/>
        <w:spacing w:before="0" w:after="0" w:line="600" w:lineRule="exact"/>
        <w:ind w:left="0" w:leftChars="0" w:right="0" w:firstLine="0" w:firstLineChars="0"/>
        <w:rPr>
          <w:rFonts w:hint="eastAsia" w:ascii="宋体" w:hAnsi="宋体"/>
          <w:color w:val="000000" w:themeColor="text1"/>
          <w:sz w:val="30"/>
          <w:szCs w:val="30"/>
          <w:highlight w:val="none"/>
          <w:lang w:eastAsia="zh-CN"/>
          <w14:textFill>
            <w14:solidFill>
              <w14:schemeClr w14:val="tx1"/>
            </w14:solidFill>
          </w14:textFill>
        </w:rPr>
      </w:pPr>
      <w:r>
        <w:rPr>
          <w:rFonts w:hint="eastAsia"/>
          <w:b/>
          <w:bCs/>
          <w:spacing w:val="0"/>
          <w:sz w:val="32"/>
          <w:highlight w:val="none"/>
        </w:rPr>
        <w:t>项目名称：</w:t>
      </w:r>
      <w:r>
        <w:rPr>
          <w:rFonts w:hint="eastAsia" w:ascii="宋体" w:hAnsi="宋体"/>
          <w:color w:val="000000" w:themeColor="text1"/>
          <w:sz w:val="30"/>
          <w:szCs w:val="30"/>
          <w:highlight w:val="none"/>
          <w:lang w:eastAsia="zh-CN"/>
          <w14:textFill>
            <w14:solidFill>
              <w14:schemeClr w14:val="tx1"/>
            </w14:solidFill>
          </w14:textFill>
        </w:rPr>
        <w:t>宝应县畜牧兽医站动物强制免疫项目（</w:t>
      </w:r>
      <w:r>
        <w:rPr>
          <w:rFonts w:hint="eastAsia" w:ascii="宋体" w:hAnsi="宋体"/>
          <w:color w:val="000000" w:themeColor="text1"/>
          <w:sz w:val="30"/>
          <w:szCs w:val="30"/>
          <w:highlight w:val="none"/>
          <w:lang w:val="en-US" w:eastAsia="zh-CN"/>
          <w14:textFill>
            <w14:solidFill>
              <w14:schemeClr w14:val="tx1"/>
            </w14:solidFill>
          </w14:textFill>
        </w:rPr>
        <w:t>二次</w:t>
      </w:r>
      <w:r>
        <w:rPr>
          <w:rFonts w:hint="eastAsia" w:ascii="宋体" w:hAnsi="宋体"/>
          <w:color w:val="000000" w:themeColor="text1"/>
          <w:sz w:val="30"/>
          <w:szCs w:val="30"/>
          <w:highlight w:val="none"/>
          <w:lang w:eastAsia="zh-CN"/>
          <w14:textFill>
            <w14:solidFill>
              <w14:schemeClr w14:val="tx1"/>
            </w14:solidFill>
          </w14:textFill>
        </w:rPr>
        <w:t>）</w:t>
      </w:r>
    </w:p>
    <w:p w14:paraId="69A19947">
      <w:pPr>
        <w:pStyle w:val="233"/>
        <w:keepNext w:val="0"/>
        <w:keepLines w:val="0"/>
        <w:pageBreakBefore w:val="0"/>
        <w:widowControl w:val="0"/>
        <w:spacing w:before="0" w:after="0" w:line="600" w:lineRule="exact"/>
        <w:ind w:left="0" w:leftChars="0" w:right="0" w:firstLine="0" w:firstLineChars="0"/>
        <w:rPr>
          <w:rFonts w:ascii="Arial" w:hAnsi="Arial"/>
          <w:b/>
          <w:bCs/>
          <w:sz w:val="32"/>
          <w:szCs w:val="24"/>
          <w:highlight w:val="none"/>
        </w:rPr>
      </w:pPr>
      <w:r>
        <w:rPr>
          <w:rFonts w:hint="eastAsia" w:ascii="Arial" w:hAnsi="Arial"/>
          <w:b/>
          <w:bCs/>
          <w:sz w:val="32"/>
          <w:szCs w:val="24"/>
          <w:highlight w:val="none"/>
        </w:rPr>
        <w:t>项目编号：</w:t>
      </w:r>
      <w:bookmarkStart w:id="130" w:name="_GoBack"/>
      <w:bookmarkEnd w:id="130"/>
      <w:r>
        <w:rPr>
          <w:rFonts w:hint="eastAsia" w:ascii="宋体" w:hAnsi="宋体"/>
          <w:color w:val="000000" w:themeColor="text1"/>
          <w:sz w:val="30"/>
          <w:szCs w:val="30"/>
          <w:highlight w:val="none"/>
          <w:lang w:eastAsia="zh-CN"/>
          <w14:textFill>
            <w14:solidFill>
              <w14:schemeClr w14:val="tx1"/>
            </w14:solidFill>
          </w14:textFill>
        </w:rPr>
        <w:t>JSZC-321023-HCZX-G2024-0107</w:t>
      </w:r>
      <w:r>
        <w:rPr>
          <w:rFonts w:hint="eastAsia" w:ascii="宋体" w:hAnsi="宋体"/>
          <w:color w:val="000000" w:themeColor="text1"/>
          <w:sz w:val="30"/>
          <w:szCs w:val="30"/>
          <w:highlight w:val="none"/>
          <w:lang w:val="en-US" w:eastAsia="zh-CN"/>
          <w14:textFill>
            <w14:solidFill>
              <w14:schemeClr w14:val="tx1"/>
            </w14:solidFill>
          </w14:textFill>
        </w:rPr>
        <w:t xml:space="preserve"> </w:t>
      </w:r>
      <w:r>
        <w:rPr>
          <w:rFonts w:hint="eastAsia" w:ascii="Arial" w:hAnsi="Arial"/>
          <w:b/>
          <w:bCs/>
          <w:sz w:val="32"/>
          <w:szCs w:val="24"/>
          <w:highlight w:val="none"/>
        </w:rPr>
        <w:t xml:space="preserve"> </w:t>
      </w:r>
      <w:r>
        <w:rPr>
          <w:rFonts w:ascii="Arial" w:hAnsi="Arial"/>
          <w:b/>
          <w:bCs/>
          <w:sz w:val="32"/>
          <w:szCs w:val="24"/>
          <w:highlight w:val="none"/>
        </w:rPr>
        <w:t xml:space="preserve">   </w:t>
      </w:r>
    </w:p>
    <w:p w14:paraId="0AEAC302">
      <w:pPr>
        <w:pStyle w:val="233"/>
        <w:pageBreakBefore w:val="0"/>
        <w:spacing w:before="0" w:after="0" w:line="400" w:lineRule="exact"/>
        <w:ind w:left="0" w:right="0" w:firstLine="0"/>
        <w:rPr>
          <w:rFonts w:ascii="宋体" w:hAnsi="宋体"/>
          <w:highlight w:val="none"/>
        </w:rPr>
      </w:pPr>
    </w:p>
    <w:p w14:paraId="6A758D65">
      <w:pPr>
        <w:pStyle w:val="233"/>
        <w:pageBreakBefore w:val="0"/>
        <w:spacing w:before="0" w:after="0" w:line="400" w:lineRule="exact"/>
        <w:ind w:left="0" w:right="0" w:firstLine="0"/>
        <w:rPr>
          <w:rFonts w:ascii="宋体" w:hAnsi="宋体"/>
          <w:highlight w:val="none"/>
        </w:rPr>
      </w:pPr>
    </w:p>
    <w:p w14:paraId="493039E6">
      <w:pPr>
        <w:pStyle w:val="233"/>
        <w:pageBreakBefore w:val="0"/>
        <w:spacing w:before="0" w:after="0" w:line="400" w:lineRule="exact"/>
        <w:ind w:left="0" w:right="0" w:firstLine="0"/>
        <w:rPr>
          <w:rFonts w:ascii="宋体" w:hAnsi="宋体"/>
          <w:highlight w:val="none"/>
        </w:rPr>
      </w:pPr>
    </w:p>
    <w:p w14:paraId="383A325D">
      <w:pPr>
        <w:pStyle w:val="233"/>
        <w:pageBreakBefore w:val="0"/>
        <w:spacing w:before="0" w:after="0" w:line="400" w:lineRule="exact"/>
        <w:ind w:left="0" w:right="0" w:firstLine="0"/>
        <w:rPr>
          <w:rFonts w:ascii="宋体" w:hAnsi="宋体"/>
          <w:highlight w:val="none"/>
        </w:rPr>
      </w:pPr>
    </w:p>
    <w:p w14:paraId="6026C1DA">
      <w:pPr>
        <w:pStyle w:val="233"/>
        <w:pageBreakBefore w:val="0"/>
        <w:spacing w:before="0" w:after="0" w:line="400" w:lineRule="exact"/>
        <w:ind w:left="0" w:right="0" w:firstLine="0"/>
        <w:rPr>
          <w:rFonts w:ascii="宋体" w:hAnsi="宋体"/>
          <w:highlight w:val="none"/>
        </w:rPr>
      </w:pPr>
    </w:p>
    <w:p w14:paraId="7EB96406">
      <w:pPr>
        <w:pStyle w:val="233"/>
        <w:pageBreakBefore w:val="0"/>
        <w:spacing w:before="0" w:after="0" w:line="400" w:lineRule="exact"/>
        <w:ind w:left="0" w:right="0" w:firstLine="0"/>
        <w:rPr>
          <w:rFonts w:ascii="宋体" w:hAnsi="宋体"/>
          <w:highlight w:val="none"/>
        </w:rPr>
      </w:pPr>
    </w:p>
    <w:p w14:paraId="71511F0D">
      <w:pPr>
        <w:pStyle w:val="233"/>
        <w:pageBreakBefore w:val="0"/>
        <w:spacing w:before="0" w:after="0" w:line="400" w:lineRule="exact"/>
        <w:ind w:left="0" w:right="0" w:firstLine="0"/>
        <w:rPr>
          <w:rFonts w:ascii="宋体" w:hAnsi="宋体"/>
          <w:highlight w:val="none"/>
        </w:rPr>
      </w:pPr>
    </w:p>
    <w:p w14:paraId="78D0621F">
      <w:pPr>
        <w:pStyle w:val="233"/>
        <w:pageBreakBefore w:val="0"/>
        <w:spacing w:before="0" w:after="0" w:line="400" w:lineRule="exact"/>
        <w:ind w:left="0" w:right="0" w:firstLine="0"/>
        <w:rPr>
          <w:rFonts w:ascii="宋体" w:hAnsi="宋体"/>
          <w:highlight w:val="none"/>
        </w:rPr>
      </w:pPr>
    </w:p>
    <w:p w14:paraId="0DD1934A">
      <w:pPr>
        <w:pStyle w:val="233"/>
        <w:pageBreakBefore w:val="0"/>
        <w:spacing w:before="0" w:after="0" w:line="400" w:lineRule="exact"/>
        <w:ind w:left="0" w:right="0" w:firstLine="0"/>
        <w:rPr>
          <w:rFonts w:ascii="宋体" w:hAnsi="宋体"/>
          <w:highlight w:val="none"/>
        </w:rPr>
      </w:pPr>
    </w:p>
    <w:p w14:paraId="178F36B3">
      <w:pPr>
        <w:pStyle w:val="233"/>
        <w:pageBreakBefore w:val="0"/>
        <w:spacing w:before="0" w:after="0" w:line="400" w:lineRule="exact"/>
        <w:ind w:left="0" w:right="0" w:firstLine="0"/>
        <w:rPr>
          <w:rFonts w:ascii="宋体" w:hAnsi="宋体"/>
          <w:highlight w:val="none"/>
        </w:rPr>
      </w:pPr>
    </w:p>
    <w:p w14:paraId="7EE39034">
      <w:pPr>
        <w:pStyle w:val="233"/>
        <w:pageBreakBefore w:val="0"/>
        <w:spacing w:before="0" w:after="0" w:line="400" w:lineRule="exact"/>
        <w:ind w:left="0" w:right="0" w:firstLine="0"/>
        <w:rPr>
          <w:rFonts w:ascii="宋体" w:hAnsi="宋体"/>
          <w:highlight w:val="none"/>
        </w:rPr>
      </w:pPr>
    </w:p>
    <w:p w14:paraId="5EC690EB">
      <w:pPr>
        <w:pStyle w:val="233"/>
        <w:pageBreakBefore w:val="0"/>
        <w:spacing w:before="0" w:after="0" w:line="400" w:lineRule="exact"/>
        <w:ind w:left="0" w:right="0" w:firstLine="0"/>
        <w:jc w:val="center"/>
        <w:rPr>
          <w:rFonts w:hint="eastAsia" w:ascii="宋体" w:hAnsi="宋体"/>
          <w:b/>
          <w:color w:val="000000" w:themeColor="text1"/>
          <w:sz w:val="36"/>
          <w:highlight w:val="none"/>
          <w:lang w:eastAsia="zh-CN"/>
          <w14:textFill>
            <w14:solidFill>
              <w14:schemeClr w14:val="tx1"/>
            </w14:solidFill>
          </w14:textFill>
        </w:rPr>
      </w:pPr>
    </w:p>
    <w:p w14:paraId="33C5DDBF">
      <w:pPr>
        <w:pStyle w:val="233"/>
        <w:pageBreakBefore w:val="0"/>
        <w:spacing w:before="0" w:after="0" w:line="400" w:lineRule="exact"/>
        <w:ind w:left="0" w:right="0" w:firstLine="0"/>
        <w:jc w:val="center"/>
        <w:rPr>
          <w:rFonts w:hint="eastAsia" w:ascii="宋体" w:hAnsi="宋体"/>
          <w:b/>
          <w:color w:val="000000" w:themeColor="text1"/>
          <w:sz w:val="36"/>
          <w:highlight w:val="none"/>
          <w:lang w:eastAsia="zh-CN"/>
          <w14:textFill>
            <w14:solidFill>
              <w14:schemeClr w14:val="tx1"/>
            </w14:solidFill>
          </w14:textFill>
        </w:rPr>
      </w:pPr>
    </w:p>
    <w:p w14:paraId="3F0EF095">
      <w:pPr>
        <w:pStyle w:val="233"/>
        <w:pageBreakBefore w:val="0"/>
        <w:spacing w:before="0" w:after="0" w:line="400" w:lineRule="exact"/>
        <w:ind w:left="0" w:right="0" w:firstLine="0"/>
        <w:jc w:val="center"/>
        <w:rPr>
          <w:rFonts w:hint="eastAsia" w:ascii="宋体" w:hAnsi="宋体"/>
          <w:b/>
          <w:color w:val="000000" w:themeColor="text1"/>
          <w:sz w:val="36"/>
          <w:highlight w:val="none"/>
          <w:lang w:eastAsia="zh-CN"/>
          <w14:textFill>
            <w14:solidFill>
              <w14:schemeClr w14:val="tx1"/>
            </w14:solidFill>
          </w14:textFill>
        </w:rPr>
      </w:pPr>
    </w:p>
    <w:p w14:paraId="076C9EC7">
      <w:pPr>
        <w:pStyle w:val="233"/>
        <w:pageBreakBefore w:val="0"/>
        <w:spacing w:before="0" w:after="0" w:line="400" w:lineRule="exact"/>
        <w:ind w:left="0" w:right="0" w:firstLine="0"/>
        <w:jc w:val="center"/>
        <w:rPr>
          <w:rFonts w:hint="eastAsia" w:ascii="宋体" w:hAnsi="宋体"/>
          <w:b/>
          <w:color w:val="000000" w:themeColor="text1"/>
          <w:sz w:val="36"/>
          <w:highlight w:val="none"/>
          <w:lang w:eastAsia="zh-CN"/>
          <w14:textFill>
            <w14:solidFill>
              <w14:schemeClr w14:val="tx1"/>
            </w14:solidFill>
          </w14:textFill>
        </w:rPr>
      </w:pPr>
    </w:p>
    <w:p w14:paraId="72934D3B">
      <w:pPr>
        <w:pStyle w:val="233"/>
        <w:pageBreakBefore w:val="0"/>
        <w:spacing w:before="0" w:after="0" w:line="400" w:lineRule="exact"/>
        <w:ind w:left="0" w:right="0" w:firstLine="0"/>
        <w:jc w:val="center"/>
        <w:rPr>
          <w:rFonts w:hint="eastAsia" w:ascii="宋体" w:hAnsi="宋体"/>
          <w:b/>
          <w:color w:val="000000" w:themeColor="text1"/>
          <w:sz w:val="36"/>
          <w:highlight w:val="none"/>
          <w:lang w:eastAsia="zh-CN"/>
          <w14:textFill>
            <w14:solidFill>
              <w14:schemeClr w14:val="tx1"/>
            </w14:solidFill>
          </w14:textFill>
        </w:rPr>
      </w:pPr>
    </w:p>
    <w:p w14:paraId="07257F2D">
      <w:pPr>
        <w:pStyle w:val="233"/>
        <w:pageBreakBefore w:val="0"/>
        <w:spacing w:before="0" w:after="0" w:line="400" w:lineRule="exact"/>
        <w:ind w:left="0" w:right="0" w:firstLine="0"/>
        <w:jc w:val="center"/>
        <w:rPr>
          <w:rFonts w:hint="eastAsia" w:ascii="宋体" w:hAnsi="宋体"/>
          <w:b/>
          <w:color w:val="000000" w:themeColor="text1"/>
          <w:sz w:val="36"/>
          <w:highlight w:val="none"/>
          <w:lang w:eastAsia="zh-CN"/>
          <w14:textFill>
            <w14:solidFill>
              <w14:schemeClr w14:val="tx1"/>
            </w14:solidFill>
          </w14:textFill>
        </w:rPr>
      </w:pPr>
    </w:p>
    <w:p w14:paraId="1138BAED">
      <w:pPr>
        <w:pStyle w:val="233"/>
        <w:pageBreakBefore w:val="0"/>
        <w:spacing w:before="0" w:after="0" w:line="400" w:lineRule="exact"/>
        <w:ind w:left="0" w:right="0" w:firstLine="0"/>
        <w:jc w:val="center"/>
        <w:rPr>
          <w:b/>
          <w:bCs/>
          <w:sz w:val="32"/>
          <w:highlight w:val="none"/>
        </w:rPr>
      </w:pPr>
      <w:r>
        <w:rPr>
          <w:rFonts w:hint="eastAsia" w:ascii="宋体" w:hAnsi="宋体"/>
          <w:b/>
          <w:color w:val="000000" w:themeColor="text1"/>
          <w:sz w:val="36"/>
          <w:highlight w:val="none"/>
          <w:lang w:eastAsia="zh-CN"/>
          <w14:textFill>
            <w14:solidFill>
              <w14:schemeClr w14:val="tx1"/>
            </w14:solidFill>
          </w14:textFill>
        </w:rPr>
        <w:t>江苏汇诚投资咨询管理有限公司</w:t>
      </w:r>
    </w:p>
    <w:p w14:paraId="0C8D1973">
      <w:pPr>
        <w:pageBreakBefore w:val="0"/>
        <w:spacing w:line="400" w:lineRule="exact"/>
        <w:ind w:left="0" w:right="0"/>
        <w:jc w:val="center"/>
        <w:rPr>
          <w:rFonts w:hint="default" w:ascii="宋体" w:hAnsi="宋体" w:eastAsia="宋体"/>
          <w:b/>
          <w:color w:val="000000" w:themeColor="text1"/>
          <w:sz w:val="36"/>
          <w:highlight w:val="none"/>
          <w:lang w:val="en-US" w:eastAsia="zh-CN"/>
          <w14:textFill>
            <w14:solidFill>
              <w14:schemeClr w14:val="tx1"/>
            </w14:solidFill>
          </w14:textFill>
        </w:rPr>
        <w:sectPr>
          <w:headerReference r:id="rId3" w:type="default"/>
          <w:footerReference r:id="rId4" w:type="default"/>
          <w:pgSz w:w="11906" w:h="16838"/>
          <w:pgMar w:top="1440" w:right="1800" w:bottom="1440" w:left="1800" w:header="851" w:footer="992" w:gutter="0"/>
          <w:cols w:space="720" w:num="1"/>
          <w:docGrid w:linePitch="360" w:charSpace="0"/>
        </w:sectPr>
      </w:pPr>
      <w:r>
        <w:rPr>
          <w:rFonts w:ascii="宋体" w:hAnsi="宋体"/>
          <w:b/>
          <w:color w:val="000000" w:themeColor="text1"/>
          <w:sz w:val="36"/>
          <w:highlight w:val="none"/>
          <w14:textFill>
            <w14:solidFill>
              <w14:schemeClr w14:val="tx1"/>
            </w14:solidFill>
          </w14:textFill>
        </w:rPr>
        <w:t>20</w:t>
      </w:r>
      <w:r>
        <w:rPr>
          <w:rFonts w:hint="eastAsia" w:ascii="宋体" w:hAnsi="宋体"/>
          <w:b/>
          <w:color w:val="000000" w:themeColor="text1"/>
          <w:sz w:val="36"/>
          <w:highlight w:val="none"/>
          <w14:textFill>
            <w14:solidFill>
              <w14:schemeClr w14:val="tx1"/>
            </w14:solidFill>
          </w14:textFill>
        </w:rPr>
        <w:t>24</w:t>
      </w:r>
      <w:r>
        <w:rPr>
          <w:rFonts w:ascii="宋体" w:hAnsi="宋体"/>
          <w:b/>
          <w:color w:val="000000" w:themeColor="text1"/>
          <w:sz w:val="36"/>
          <w:highlight w:val="none"/>
          <w14:textFill>
            <w14:solidFill>
              <w14:schemeClr w14:val="tx1"/>
            </w14:solidFill>
          </w14:textFill>
        </w:rPr>
        <w:t>年</w:t>
      </w:r>
      <w:r>
        <w:rPr>
          <w:rFonts w:hint="eastAsia" w:ascii="宋体" w:hAnsi="宋体"/>
          <w:b/>
          <w:color w:val="000000" w:themeColor="text1"/>
          <w:sz w:val="36"/>
          <w:highlight w:val="none"/>
          <w:lang w:val="en-US" w:eastAsia="zh-CN"/>
          <w14:textFill>
            <w14:solidFill>
              <w14:schemeClr w14:val="tx1"/>
            </w14:solidFill>
          </w14:textFill>
        </w:rPr>
        <w:t>11</w:t>
      </w:r>
      <w:r>
        <w:rPr>
          <w:rFonts w:ascii="宋体" w:hAnsi="宋体"/>
          <w:b/>
          <w:color w:val="000000" w:themeColor="text1"/>
          <w:sz w:val="36"/>
          <w:highlight w:val="none"/>
          <w14:textFill>
            <w14:solidFill>
              <w14:schemeClr w14:val="tx1"/>
            </w14:solidFill>
          </w14:textFill>
        </w:rPr>
        <w:t>月</w:t>
      </w:r>
      <w:r>
        <w:rPr>
          <w:rFonts w:hint="eastAsia" w:ascii="宋体" w:hAnsi="宋体"/>
          <w:b/>
          <w:color w:val="000000" w:themeColor="text1"/>
          <w:sz w:val="36"/>
          <w:highlight w:val="none"/>
          <w:lang w:val="en-US" w:eastAsia="zh-CN"/>
          <w14:textFill>
            <w14:solidFill>
              <w14:schemeClr w14:val="tx1"/>
            </w14:solidFill>
          </w14:textFill>
        </w:rPr>
        <w:t>27日</w:t>
      </w:r>
    </w:p>
    <w:p w14:paraId="6C746E89">
      <w:pPr>
        <w:pageBreakBefore w:val="0"/>
        <w:spacing w:line="400" w:lineRule="exact"/>
        <w:ind w:left="0" w:right="0"/>
        <w:jc w:val="center"/>
        <w:rPr>
          <w:rFonts w:ascii="宋体" w:hAnsi="宋体"/>
          <w:b/>
          <w:color w:val="000000" w:themeColor="text1"/>
          <w:sz w:val="36"/>
          <w:szCs w:val="36"/>
          <w:highlight w:val="none"/>
          <w14:textFill>
            <w14:solidFill>
              <w14:schemeClr w14:val="tx1"/>
            </w14:solidFill>
          </w14:textFill>
        </w:rPr>
      </w:pPr>
      <w:r>
        <w:rPr>
          <w:rFonts w:hint="eastAsia"/>
          <w:highlight w:val="none"/>
        </w:rPr>
        <w:t xml:space="preserve">       </w:t>
      </w:r>
    </w:p>
    <w:p w14:paraId="5245290B">
      <w:pPr>
        <w:pageBreakBefore w:val="0"/>
        <w:spacing w:line="400" w:lineRule="exact"/>
        <w:ind w:left="0" w:right="0"/>
        <w:jc w:val="center"/>
        <w:rPr>
          <w:rFonts w:ascii="宋体" w:hAnsi="宋体"/>
          <w:b/>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t>目</w:t>
      </w:r>
      <w:r>
        <w:rPr>
          <w:rFonts w:ascii="宋体" w:hAnsi="宋体"/>
          <w:b/>
          <w:color w:val="000000" w:themeColor="text1"/>
          <w:sz w:val="44"/>
          <w:szCs w:val="44"/>
          <w:highlight w:val="none"/>
          <w14:textFill>
            <w14:solidFill>
              <w14:schemeClr w14:val="tx1"/>
            </w14:solidFill>
          </w14:textFill>
        </w:rPr>
        <w:t xml:space="preserve"> 录</w:t>
      </w:r>
    </w:p>
    <w:p w14:paraId="379961EB">
      <w:pPr>
        <w:pageBreakBefore w:val="0"/>
        <w:spacing w:line="400" w:lineRule="exact"/>
        <w:ind w:left="0" w:right="0"/>
        <w:jc w:val="center"/>
        <w:rPr>
          <w:rFonts w:ascii="宋体" w:hAnsi="宋体"/>
          <w:b/>
          <w:color w:val="000000" w:themeColor="text1"/>
          <w:sz w:val="36"/>
          <w:szCs w:val="36"/>
          <w:highlight w:val="none"/>
          <w14:textFill>
            <w14:solidFill>
              <w14:schemeClr w14:val="tx1"/>
            </w14:solidFill>
          </w14:textFill>
        </w:rPr>
      </w:pPr>
    </w:p>
    <w:p w14:paraId="23CB010B">
      <w:pPr>
        <w:pStyle w:val="33"/>
        <w:pageBreakBefore w:val="0"/>
        <w:tabs>
          <w:tab w:val="right" w:leader="dot" w:pos="8296"/>
        </w:tabs>
        <w:spacing w:line="400" w:lineRule="exact"/>
        <w:ind w:left="0" w:right="0"/>
        <w:rPr>
          <w:rFonts w:ascii="Calibri" w:hAnsi="Calibri"/>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"1-3" \f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第一章招标公告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_Toc500859144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w:t>
      </w:r>
      <w:r>
        <w:rPr>
          <w:color w:val="000000" w:themeColor="text1"/>
          <w:highlight w:val="none"/>
          <w14:textFill>
            <w14:solidFill>
              <w14:schemeClr w14:val="tx1"/>
            </w14:solidFill>
          </w14:textFill>
        </w:rPr>
        <w:fldChar w:fldCharType="end"/>
      </w:r>
    </w:p>
    <w:p w14:paraId="637A0C3B">
      <w:pPr>
        <w:pStyle w:val="33"/>
        <w:pageBreakBefore w:val="0"/>
        <w:tabs>
          <w:tab w:val="right" w:leader="dot" w:pos="8296"/>
        </w:tabs>
        <w:spacing w:line="400" w:lineRule="exact"/>
        <w:ind w:left="0" w:right="0"/>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第二章投标人须知</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7</w:t>
      </w:r>
    </w:p>
    <w:p w14:paraId="259D5B5A">
      <w:pPr>
        <w:pStyle w:val="33"/>
        <w:pageBreakBefore w:val="0"/>
        <w:tabs>
          <w:tab w:val="right" w:leader="dot" w:pos="8296"/>
        </w:tabs>
        <w:spacing w:line="400" w:lineRule="exact"/>
        <w:ind w:left="0" w:right="0"/>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第三章合同条款及格式</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19</w:t>
      </w:r>
    </w:p>
    <w:p w14:paraId="003EDAD2">
      <w:pPr>
        <w:pStyle w:val="33"/>
        <w:pageBreakBefore w:val="0"/>
        <w:tabs>
          <w:tab w:val="right" w:leader="dot" w:pos="8296"/>
        </w:tabs>
        <w:spacing w:line="400" w:lineRule="exact"/>
        <w:ind w:left="0" w:right="0"/>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第四章项目需求</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25</w:t>
      </w:r>
    </w:p>
    <w:p w14:paraId="75EA4653">
      <w:pPr>
        <w:pStyle w:val="33"/>
        <w:pageBreakBefore w:val="0"/>
        <w:tabs>
          <w:tab w:val="right" w:leader="dot" w:pos="8296"/>
        </w:tabs>
        <w:spacing w:line="400" w:lineRule="exact"/>
        <w:ind w:left="0" w:right="0"/>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第五章评标方法及评标标准</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52</w:t>
      </w:r>
    </w:p>
    <w:p w14:paraId="790395B2">
      <w:pPr>
        <w:pStyle w:val="33"/>
        <w:pageBreakBefore w:val="0"/>
        <w:tabs>
          <w:tab w:val="right" w:leader="dot" w:pos="8296"/>
        </w:tabs>
        <w:spacing w:line="400" w:lineRule="exact"/>
        <w:ind w:left="0" w:right="0"/>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第六章投标文件格式</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56</w:t>
      </w:r>
    </w:p>
    <w:p w14:paraId="39F92AF9">
      <w:pPr>
        <w:pageBreakBefore w:val="0"/>
        <w:spacing w:line="400" w:lineRule="exact"/>
        <w:ind w:left="0" w:right="0"/>
        <w:jc w:val="center"/>
        <w:rPr>
          <w:rFonts w:ascii="宋体" w:hAnsi="宋体"/>
          <w:color w:val="000000" w:themeColor="text1"/>
          <w:sz w:val="28"/>
          <w:highlight w:val="none"/>
          <w14:textFill>
            <w14:solidFill>
              <w14:schemeClr w14:val="tx1"/>
            </w14:solidFill>
          </w14:textFill>
        </w:rPr>
        <w:sectPr>
          <w:headerReference r:id="rId5" w:type="default"/>
          <w:footerReference r:id="rId6" w:type="default"/>
          <w:pgSz w:w="11906" w:h="16838"/>
          <w:pgMar w:top="1440" w:right="1800" w:bottom="1440" w:left="1800" w:header="851" w:footer="992" w:gutter="0"/>
          <w:cols w:space="720" w:num="1"/>
          <w:docGrid w:linePitch="360" w:charSpace="0"/>
        </w:sectPr>
      </w:pPr>
      <w:r>
        <w:rPr>
          <w:rFonts w:hint="eastAsia" w:ascii="宋体" w:hAnsi="宋体" w:cs="宋体"/>
          <w:color w:val="000000" w:themeColor="text1"/>
          <w:szCs w:val="21"/>
          <w:highlight w:val="none"/>
          <w14:textFill>
            <w14:solidFill>
              <w14:schemeClr w14:val="tx1"/>
            </w14:solidFill>
          </w14:textFill>
        </w:rPr>
        <w:fldChar w:fldCharType="end"/>
      </w:r>
    </w:p>
    <w:p w14:paraId="1644E676">
      <w:pPr>
        <w:pageBreakBefore w:val="0"/>
        <w:tabs>
          <w:tab w:val="left" w:pos="266"/>
        </w:tabs>
        <w:spacing w:line="400" w:lineRule="exact"/>
        <w:ind w:left="0" w:right="0" w:firstLine="420"/>
        <w:jc w:val="center"/>
        <w:rPr>
          <w:rFonts w:hint="eastAsia" w:ascii="宋体" w:hAnsi="宋体" w:cs="宋体"/>
          <w:b/>
          <w:bCs/>
          <w:color w:val="000000" w:themeColor="text1"/>
          <w:highlight w:val="none"/>
          <w:lang w:eastAsia="zh-CN"/>
          <w14:textFill>
            <w14:solidFill>
              <w14:schemeClr w14:val="tx1"/>
            </w14:solidFill>
          </w14:textFill>
        </w:rPr>
      </w:pPr>
      <w:bookmarkStart w:id="0" w:name="_Toc500859145"/>
      <w:r>
        <w:rPr>
          <w:rFonts w:hint="eastAsia" w:ascii="宋体" w:hAnsi="宋体" w:cs="宋体"/>
          <w:b/>
          <w:bCs/>
          <w:color w:val="000000" w:themeColor="text1"/>
          <w:highlight w:val="none"/>
          <w:lang w:val="en-US" w:eastAsia="zh-CN"/>
          <w14:textFill>
            <w14:solidFill>
              <w14:schemeClr w14:val="tx1"/>
            </w14:solidFill>
          </w14:textFill>
        </w:rPr>
        <w:t xml:space="preserve">第一章   </w:t>
      </w:r>
      <w:r>
        <w:rPr>
          <w:rFonts w:hint="eastAsia" w:ascii="宋体" w:hAnsi="宋体" w:cs="宋体"/>
          <w:b/>
          <w:bCs/>
          <w:color w:val="000000" w:themeColor="text1"/>
          <w:highlight w:val="none"/>
          <w:lang w:eastAsia="zh-CN"/>
          <w14:textFill>
            <w14:solidFill>
              <w14:schemeClr w14:val="tx1"/>
            </w14:solidFill>
          </w14:textFill>
        </w:rPr>
        <w:t>宝应县畜牧兽医站动物强制免疫项目(JSZC-321023-HCZX-G2024-0107 )公开招标公告</w:t>
      </w:r>
    </w:p>
    <w:p w14:paraId="1B2ADA47">
      <w:pPr>
        <w:pageBreakBefore w:val="0"/>
        <w:tabs>
          <w:tab w:val="left" w:pos="266"/>
        </w:tabs>
        <w:spacing w:line="400" w:lineRule="exact"/>
        <w:ind w:left="0" w:right="0"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受</w:t>
      </w:r>
      <w:r>
        <w:rPr>
          <w:rFonts w:hint="eastAsia" w:ascii="宋体" w:hAnsi="宋体" w:cs="宋体"/>
          <w:color w:val="000000" w:themeColor="text1"/>
          <w:highlight w:val="none"/>
          <w:lang w:eastAsia="zh-CN"/>
          <w14:textFill>
            <w14:solidFill>
              <w14:schemeClr w14:val="tx1"/>
            </w14:solidFill>
          </w14:textFill>
        </w:rPr>
        <w:t>宝应县农业农村局</w:t>
      </w:r>
      <w:r>
        <w:rPr>
          <w:rFonts w:hint="eastAsia" w:ascii="宋体" w:hAnsi="宋体" w:cs="宋体"/>
          <w:color w:val="000000" w:themeColor="text1"/>
          <w:highlight w:val="none"/>
          <w14:textFill>
            <w14:solidFill>
              <w14:schemeClr w14:val="tx1"/>
            </w14:solidFill>
          </w14:textFill>
        </w:rPr>
        <w:t>的委托，</w:t>
      </w:r>
      <w:r>
        <w:rPr>
          <w:rFonts w:hint="eastAsia" w:ascii="宋体" w:hAnsi="宋体" w:cs="宋体"/>
          <w:color w:val="000000" w:themeColor="text1"/>
          <w:highlight w:val="none"/>
          <w:lang w:eastAsia="zh-CN"/>
          <w14:textFill>
            <w14:solidFill>
              <w14:schemeClr w14:val="tx1"/>
            </w14:solidFill>
          </w14:textFill>
        </w:rPr>
        <w:t>江苏汇诚投资咨询管理有限公司</w:t>
      </w:r>
      <w:r>
        <w:rPr>
          <w:rFonts w:hint="eastAsia" w:ascii="宋体" w:hAnsi="宋体" w:cs="宋体"/>
          <w:color w:val="000000" w:themeColor="text1"/>
          <w:highlight w:val="none"/>
          <w14:textFill>
            <w14:solidFill>
              <w14:schemeClr w14:val="tx1"/>
            </w14:solidFill>
          </w14:textFill>
        </w:rPr>
        <w:t>就</w:t>
      </w:r>
      <w:r>
        <w:rPr>
          <w:rFonts w:hint="eastAsia" w:ascii="宋体" w:hAnsi="宋体"/>
          <w:color w:val="000000" w:themeColor="text1"/>
          <w:szCs w:val="21"/>
          <w:highlight w:val="none"/>
          <w:u w:val="single"/>
          <w:lang w:eastAsia="zh-CN"/>
          <w14:textFill>
            <w14:solidFill>
              <w14:schemeClr w14:val="tx1"/>
            </w14:solidFill>
          </w14:textFill>
        </w:rPr>
        <w:t>宝应县畜牧兽医站动物强制免疫项目</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eastAsia="zh-CN"/>
          <w14:textFill>
            <w14:solidFill>
              <w14:schemeClr w14:val="tx1"/>
            </w14:solidFill>
          </w14:textFill>
        </w:rPr>
        <w:t>JSZC-321023-HCZX-G2024-0107</w:t>
      </w:r>
      <w:r>
        <w:rPr>
          <w:rFonts w:hint="eastAsia" w:ascii="宋体" w:hAnsi="宋体" w:cs="宋体"/>
          <w:color w:val="000000" w:themeColor="text1"/>
          <w:highlight w:val="none"/>
          <w14:textFill>
            <w14:solidFill>
              <w14:schemeClr w14:val="tx1"/>
            </w14:solidFill>
          </w14:textFill>
        </w:rPr>
        <w:t>)进行公开招标采购，欢迎符合条件的供应商投标。</w:t>
      </w:r>
    </w:p>
    <w:p w14:paraId="531F80E0">
      <w:pPr>
        <w:keepNext w:val="0"/>
        <w:keepLines w:val="0"/>
        <w:pageBreakBefore w:val="0"/>
        <w:widowControl w:val="0"/>
        <w:pBdr>
          <w:top w:val="single" w:color="auto" w:sz="4" w:space="1"/>
          <w:left w:val="single" w:color="auto" w:sz="4" w:space="4"/>
          <w:bottom w:val="single" w:color="auto" w:sz="4" w:space="1"/>
          <w:right w:val="single" w:color="auto" w:sz="4" w:space="4"/>
        </w:pBdr>
        <w:spacing w:line="400" w:lineRule="exact"/>
        <w:ind w:left="0" w:right="0"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项目概况</w:t>
      </w:r>
    </w:p>
    <w:p w14:paraId="1F381F1E">
      <w:pPr>
        <w:keepNext w:val="0"/>
        <w:keepLines w:val="0"/>
        <w:pageBreakBefore w:val="0"/>
        <w:widowControl w:val="0"/>
        <w:pBdr>
          <w:top w:val="single" w:color="auto" w:sz="4" w:space="1"/>
          <w:left w:val="single" w:color="auto" w:sz="4" w:space="4"/>
          <w:bottom w:val="single" w:color="auto" w:sz="4" w:space="1"/>
          <w:right w:val="single" w:color="auto" w:sz="4" w:space="4"/>
        </w:pBdr>
        <w:spacing w:line="400" w:lineRule="exact"/>
        <w:ind w:left="0" w:right="0"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宝应县农业农村局宝应县畜牧兽医站动物强制免疫项目</w:t>
      </w:r>
      <w:r>
        <w:rPr>
          <w:rFonts w:ascii="宋体" w:hAnsi="宋体"/>
          <w:color w:val="000000" w:themeColor="text1"/>
          <w:szCs w:val="21"/>
          <w:highlight w:val="none"/>
          <w14:textFill>
            <w14:solidFill>
              <w14:schemeClr w14:val="tx1"/>
            </w14:solidFill>
          </w14:textFill>
        </w:rPr>
        <w:t>的潜在投标人可在</w:t>
      </w:r>
      <w:r>
        <w:rPr>
          <w:rFonts w:ascii="宋体" w:hAnsi="宋体"/>
          <w:color w:val="000000" w:themeColor="text1"/>
          <w:szCs w:val="21"/>
          <w:highlight w:val="none"/>
          <w:u w:val="single"/>
          <w14:textFill>
            <w14:solidFill>
              <w14:schemeClr w14:val="tx1"/>
            </w14:solidFill>
          </w14:textFill>
        </w:rPr>
        <w:t>“江苏省政府采购网”、“扬州市政府采购网”</w:t>
      </w:r>
      <w:r>
        <w:rPr>
          <w:rFonts w:hint="eastAsia" w:ascii="MS Mincho" w:hAnsi="MS Mincho" w:eastAsia="MS Mincho" w:cs="MS Mincho"/>
          <w:color w:val="000000" w:themeColor="text1"/>
          <w:szCs w:val="21"/>
          <w:highlight w:val="none"/>
          <w:u w:val="single"/>
          <w14:textFill>
            <w14:solidFill>
              <w14:schemeClr w14:val="tx1"/>
            </w14:solidFill>
          </w14:textFill>
        </w:rPr>
        <w:t> </w:t>
      </w:r>
      <w:r>
        <w:rPr>
          <w:rFonts w:ascii="宋体" w:hAnsi="宋体"/>
          <w:color w:val="000000" w:themeColor="text1"/>
          <w:szCs w:val="21"/>
          <w:highlight w:val="none"/>
          <w14:textFill>
            <w14:solidFill>
              <w14:schemeClr w14:val="tx1"/>
            </w14:solidFill>
          </w14:textFill>
        </w:rPr>
        <w:t>自行下载招标文件，并于</w:t>
      </w:r>
      <w:r>
        <w:rPr>
          <w:rFonts w:ascii="宋体" w:hAnsi="宋体"/>
          <w:color w:val="000000" w:themeColor="text1"/>
          <w:szCs w:val="21"/>
          <w:highlight w:val="none"/>
          <w:u w:val="single"/>
          <w14:textFill>
            <w14:solidFill>
              <w14:schemeClr w14:val="tx1"/>
            </w14:solidFill>
          </w14:textFill>
        </w:rPr>
        <w:t>202</w:t>
      </w:r>
      <w:r>
        <w:rPr>
          <w:rFonts w:hint="eastAsia" w:ascii="宋体" w:hAnsi="宋体"/>
          <w:color w:val="000000" w:themeColor="text1"/>
          <w:szCs w:val="21"/>
          <w:highlight w:val="none"/>
          <w:u w:val="single"/>
          <w14:textFill>
            <w14:solidFill>
              <w14:schemeClr w14:val="tx1"/>
            </w14:solidFill>
          </w14:textFill>
        </w:rPr>
        <w:t>4</w:t>
      </w:r>
      <w:r>
        <w:rPr>
          <w:rFonts w:ascii="宋体" w:hAnsi="宋体"/>
          <w:color w:val="000000" w:themeColor="text1"/>
          <w:szCs w:val="21"/>
          <w:highlight w:val="none"/>
          <w:u w:val="single"/>
          <w14:textFill>
            <w14:solidFill>
              <w14:schemeClr w14:val="tx1"/>
            </w14:solidFill>
          </w14:textFill>
        </w:rPr>
        <w:t>年</w:t>
      </w:r>
      <w:r>
        <w:rPr>
          <w:rFonts w:hint="eastAsia" w:ascii="宋体" w:hAnsi="宋体"/>
          <w:color w:val="000000" w:themeColor="text1"/>
          <w:szCs w:val="21"/>
          <w:highlight w:val="none"/>
          <w:u w:val="single"/>
          <w:lang w:val="en-US" w:eastAsia="zh-CN"/>
          <w14:textFill>
            <w14:solidFill>
              <w14:schemeClr w14:val="tx1"/>
            </w14:solidFill>
          </w14:textFill>
        </w:rPr>
        <w:t>12</w:t>
      </w:r>
      <w:r>
        <w:rPr>
          <w:rFonts w:hint="eastAsia" w:ascii="宋体" w:hAnsi="宋体"/>
          <w:color w:val="000000" w:themeColor="text1"/>
          <w:szCs w:val="21"/>
          <w:highlight w:val="none"/>
          <w:u w:val="single"/>
          <w14:textFill>
            <w14:solidFill>
              <w14:schemeClr w14:val="tx1"/>
            </w14:solidFill>
          </w14:textFill>
        </w:rPr>
        <w:t>月</w:t>
      </w:r>
      <w:r>
        <w:rPr>
          <w:rFonts w:hint="eastAsia" w:ascii="宋体" w:hAnsi="宋体"/>
          <w:color w:val="000000" w:themeColor="text1"/>
          <w:szCs w:val="21"/>
          <w:highlight w:val="none"/>
          <w:u w:val="single"/>
          <w:lang w:val="en-US" w:eastAsia="zh-CN"/>
          <w14:textFill>
            <w14:solidFill>
              <w14:schemeClr w14:val="tx1"/>
            </w14:solidFill>
          </w14:textFill>
        </w:rPr>
        <w:t>20</w:t>
      </w:r>
      <w:r>
        <w:rPr>
          <w:rFonts w:hint="eastAsia" w:ascii="宋体" w:hAnsi="宋体"/>
          <w:color w:val="000000" w:themeColor="text1"/>
          <w:szCs w:val="21"/>
          <w:highlight w:val="none"/>
          <w:u w:val="single"/>
          <w14:textFill>
            <w14:solidFill>
              <w14:schemeClr w14:val="tx1"/>
            </w14:solidFill>
          </w14:textFill>
        </w:rPr>
        <w:t>日1</w:t>
      </w:r>
      <w:r>
        <w:rPr>
          <w:rFonts w:hint="eastAsia" w:ascii="宋体" w:hAnsi="宋体"/>
          <w:color w:val="000000" w:themeColor="text1"/>
          <w:szCs w:val="21"/>
          <w:highlight w:val="none"/>
          <w:u w:val="single"/>
          <w:lang w:val="en-US" w:eastAsia="zh-CN"/>
          <w14:textFill>
            <w14:solidFill>
              <w14:schemeClr w14:val="tx1"/>
            </w14:solidFill>
          </w14:textFill>
        </w:rPr>
        <w:t>5</w:t>
      </w:r>
      <w:r>
        <w:rPr>
          <w:rFonts w:ascii="宋体" w:hAnsi="宋体"/>
          <w:color w:val="000000" w:themeColor="text1"/>
          <w:szCs w:val="21"/>
          <w:highlight w:val="none"/>
          <w:u w:val="single"/>
          <w14:textFill>
            <w14:solidFill>
              <w14:schemeClr w14:val="tx1"/>
            </w14:solidFill>
          </w14:textFill>
        </w:rPr>
        <w:t>点</w:t>
      </w:r>
      <w:r>
        <w:rPr>
          <w:rFonts w:hint="eastAsia" w:ascii="宋体" w:hAnsi="宋体"/>
          <w:color w:val="000000" w:themeColor="text1"/>
          <w:szCs w:val="21"/>
          <w:highlight w:val="none"/>
          <w:u w:val="single"/>
          <w:lang w:val="en-US" w:eastAsia="zh-CN"/>
          <w14:textFill>
            <w14:solidFill>
              <w14:schemeClr w14:val="tx1"/>
            </w14:solidFill>
          </w14:textFill>
        </w:rPr>
        <w:t>0</w:t>
      </w:r>
      <w:r>
        <w:rPr>
          <w:rFonts w:ascii="宋体" w:hAnsi="宋体"/>
          <w:color w:val="000000" w:themeColor="text1"/>
          <w:szCs w:val="21"/>
          <w:highlight w:val="none"/>
          <w:u w:val="single"/>
          <w14:textFill>
            <w14:solidFill>
              <w14:schemeClr w14:val="tx1"/>
            </w14:solidFill>
          </w14:textFill>
        </w:rPr>
        <w:t>0分（</w:t>
      </w:r>
      <w:r>
        <w:rPr>
          <w:rFonts w:ascii="宋体" w:hAnsi="宋体"/>
          <w:color w:val="000000" w:themeColor="text1"/>
          <w:szCs w:val="21"/>
          <w:highlight w:val="none"/>
          <w14:textFill>
            <w14:solidFill>
              <w14:schemeClr w14:val="tx1"/>
            </w14:solidFill>
          </w14:textFill>
        </w:rPr>
        <w:t>北京时间）前递交投标文件</w:t>
      </w:r>
      <w:r>
        <w:rPr>
          <w:rFonts w:hint="eastAsia" w:ascii="宋体" w:hAnsi="宋体"/>
          <w:color w:val="000000" w:themeColor="text1"/>
          <w:szCs w:val="21"/>
          <w:highlight w:val="none"/>
          <w14:textFill>
            <w14:solidFill>
              <w14:schemeClr w14:val="tx1"/>
            </w14:solidFill>
          </w14:textFill>
        </w:rPr>
        <w:t>。</w:t>
      </w:r>
    </w:p>
    <w:p w14:paraId="4B5FE52D">
      <w:pPr>
        <w:pStyle w:val="4"/>
        <w:pageBreakBefore w:val="0"/>
        <w:spacing w:before="0" w:after="0" w:line="400" w:lineRule="exact"/>
        <w:ind w:left="0" w:right="0"/>
        <w:rPr>
          <w:rFonts w:ascii="宋体" w:hAnsi="宋体" w:eastAsia="宋体" w:cs="宋体"/>
          <w:color w:val="000000" w:themeColor="text1"/>
          <w:sz w:val="24"/>
          <w:szCs w:val="24"/>
          <w:highlight w:val="none"/>
          <w14:textFill>
            <w14:solidFill>
              <w14:schemeClr w14:val="tx1"/>
            </w14:solidFill>
          </w14:textFill>
        </w:rPr>
      </w:pPr>
      <w:bookmarkStart w:id="1" w:name="_Toc35393629"/>
      <w:bookmarkStart w:id="2" w:name="_Toc28359012"/>
      <w:bookmarkStart w:id="3" w:name="_Toc35393798"/>
      <w:bookmarkStart w:id="4" w:name="_Toc28359089"/>
      <w:r>
        <w:rPr>
          <w:rFonts w:hint="eastAsia" w:ascii="宋体" w:hAnsi="宋体" w:eastAsia="宋体" w:cs="宋体"/>
          <w:color w:val="000000" w:themeColor="text1"/>
          <w:sz w:val="24"/>
          <w:szCs w:val="24"/>
          <w:highlight w:val="none"/>
          <w14:textFill>
            <w14:solidFill>
              <w14:schemeClr w14:val="tx1"/>
            </w14:solidFill>
          </w14:textFill>
        </w:rPr>
        <w:t>一、项目基本情况</w:t>
      </w:r>
      <w:bookmarkEnd w:id="1"/>
      <w:bookmarkEnd w:id="2"/>
      <w:bookmarkEnd w:id="3"/>
      <w:bookmarkEnd w:id="4"/>
    </w:p>
    <w:p w14:paraId="4B3EDC57">
      <w:pPr>
        <w:pageBreakBefore w:val="0"/>
        <w:spacing w:line="400" w:lineRule="exact"/>
        <w:ind w:left="0" w:right="0" w:firstLine="42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1.项目编号：</w:t>
      </w:r>
      <w:r>
        <w:rPr>
          <w:rFonts w:hint="eastAsia" w:ascii="宋体" w:hAnsi="宋体" w:cs="宋体"/>
          <w:color w:val="000000" w:themeColor="text1"/>
          <w:highlight w:val="none"/>
          <w:lang w:eastAsia="zh-CN"/>
          <w14:textFill>
            <w14:solidFill>
              <w14:schemeClr w14:val="tx1"/>
            </w14:solidFill>
          </w14:textFill>
        </w:rPr>
        <w:t xml:space="preserve">JSZC-321023-HCZX-G2024-0107 </w:t>
      </w:r>
    </w:p>
    <w:p w14:paraId="3F4B78B5">
      <w:pPr>
        <w:pageBreakBefore w:val="0"/>
        <w:spacing w:line="400" w:lineRule="exact"/>
        <w:ind w:left="0" w:right="0" w:firstLine="420"/>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2.项目名称：</w:t>
      </w:r>
      <w:r>
        <w:rPr>
          <w:rFonts w:hint="eastAsia" w:ascii="宋体" w:hAnsi="宋体" w:cs="宋体"/>
          <w:color w:val="000000" w:themeColor="text1"/>
          <w:highlight w:val="none"/>
          <w:lang w:eastAsia="zh-CN"/>
          <w14:textFill>
            <w14:solidFill>
              <w14:schemeClr w14:val="tx1"/>
            </w14:solidFill>
          </w14:textFill>
        </w:rPr>
        <w:t>宝应县畜牧兽医站动物强制免疫项目</w:t>
      </w:r>
    </w:p>
    <w:p w14:paraId="650AD4AD">
      <w:pPr>
        <w:pageBreakBefore w:val="0"/>
        <w:spacing w:line="400" w:lineRule="exact"/>
        <w:ind w:left="0" w:right="0" w:firstLine="420"/>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3.预算金额：20万元，D包口蹄疫O型、A型二价灭活疫苗5万元，E包猪口蹄疫O型合成肽疫苗10万元，F包小反刍兽疫二价活疫苗5万元；</w:t>
      </w:r>
    </w:p>
    <w:p w14:paraId="12B1BF17">
      <w:pPr>
        <w:pageBreakBefore w:val="0"/>
        <w:spacing w:line="400" w:lineRule="exact"/>
        <w:ind w:left="0" w:right="0" w:firstLine="420"/>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4.本项目设定最高限价，最高限价20万元；各标包最高现限价：D包口蹄疫O型、A型二价灭活疫苗5万元，E包猪口蹄疫O型合成肽疫苗10万元，F包小反刍兽疫二价活疫苗5万元；投标报价超过最高限价的投标无效。</w:t>
      </w:r>
    </w:p>
    <w:p w14:paraId="15BEB189">
      <w:pPr>
        <w:numPr>
          <w:ilvl w:val="0"/>
          <w:numId w:val="0"/>
        </w:numPr>
        <w:spacing w:line="400" w:lineRule="exact"/>
        <w:ind w:firstLine="420" w:firstLineChars="20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5.采购需求：</w:t>
      </w:r>
      <w:r>
        <w:rPr>
          <w:rFonts w:hint="eastAsia"/>
        </w:rPr>
        <w:t>本项目共分为</w:t>
      </w:r>
      <w:r>
        <w:rPr>
          <w:rFonts w:hint="eastAsia"/>
          <w:lang w:val="en-US" w:eastAsia="zh-CN"/>
        </w:rPr>
        <w:t>3个标</w:t>
      </w:r>
      <w:r>
        <w:rPr>
          <w:rFonts w:hint="eastAsia"/>
        </w:rPr>
        <w:t>包，按D、E、F的顺序开标、评标、定标。</w:t>
      </w:r>
      <w:r>
        <w:rPr>
          <w:rFonts w:hint="eastAsia"/>
          <w:lang w:val="en-US" w:eastAsia="zh-CN"/>
        </w:rPr>
        <w:t>各标包需求</w:t>
      </w:r>
      <w:r>
        <w:rPr>
          <w:rFonts w:hint="eastAsia" w:ascii="宋体" w:hAnsi="宋体" w:cs="宋体"/>
          <w:color w:val="000000" w:themeColor="text1"/>
          <w:highlight w:val="none"/>
          <w:lang w:val="en-US" w:eastAsia="zh-CN"/>
          <w14:textFill>
            <w14:solidFill>
              <w14:schemeClr w14:val="tx1"/>
            </w14:solidFill>
          </w14:textFill>
        </w:rPr>
        <w:t>详</w:t>
      </w:r>
      <w:r>
        <w:rPr>
          <w:rFonts w:hint="eastAsia" w:ascii="宋体" w:hAnsi="宋体" w:cs="宋体"/>
          <w:color w:val="000000" w:themeColor="text1"/>
          <w:highlight w:val="none"/>
          <w14:textFill>
            <w14:solidFill>
              <w14:schemeClr w14:val="tx1"/>
            </w14:solidFill>
          </w14:textFill>
        </w:rPr>
        <w:t>见招标文件第四章</w:t>
      </w:r>
      <w:r>
        <w:rPr>
          <w:rFonts w:hint="eastAsia" w:ascii="宋体" w:hAnsi="宋体" w:cs="宋体"/>
          <w:color w:val="000000" w:themeColor="text1"/>
          <w:highlight w:val="none"/>
          <w:lang w:eastAsia="zh-CN"/>
          <w14:textFill>
            <w14:solidFill>
              <w14:schemeClr w14:val="tx1"/>
            </w14:solidFill>
          </w14:textFill>
        </w:rPr>
        <w:t>。</w:t>
      </w:r>
    </w:p>
    <w:p w14:paraId="7DC1BF77">
      <w:pPr>
        <w:pageBreakBefore w:val="0"/>
        <w:spacing w:line="400" w:lineRule="exact"/>
        <w:ind w:left="0" w:right="0"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6.合同履行期限：合同签订后</w:t>
      </w:r>
      <w:r>
        <w:rPr>
          <w:rFonts w:hint="eastAsia" w:ascii="宋体" w:hAnsi="宋体" w:cs="宋体"/>
          <w:color w:val="000000" w:themeColor="text1"/>
          <w:highlight w:val="none"/>
          <w:lang w:val="en-US" w:eastAsia="zh-CN"/>
          <w14:textFill>
            <w14:solidFill>
              <w14:schemeClr w14:val="tx1"/>
            </w14:solidFill>
          </w14:textFill>
        </w:rPr>
        <w:t>20日历天。</w:t>
      </w:r>
    </w:p>
    <w:p w14:paraId="431AA9C0">
      <w:pPr>
        <w:pStyle w:val="4"/>
        <w:pageBreakBefore w:val="0"/>
        <w:spacing w:before="0" w:after="0" w:line="400" w:lineRule="exact"/>
        <w:ind w:left="0" w:right="0"/>
        <w:rPr>
          <w:rFonts w:hint="eastAsia" w:ascii="宋体" w:hAnsi="宋体" w:eastAsia="宋体" w:cs="宋体"/>
          <w:color w:val="000000" w:themeColor="text1"/>
          <w:sz w:val="24"/>
          <w:szCs w:val="24"/>
          <w:highlight w:val="none"/>
          <w14:textFill>
            <w14:solidFill>
              <w14:schemeClr w14:val="tx1"/>
            </w14:solidFill>
          </w14:textFill>
        </w:rPr>
      </w:pPr>
      <w:bookmarkStart w:id="5" w:name="_Toc28359090"/>
      <w:bookmarkStart w:id="6" w:name="_Toc35393630"/>
      <w:bookmarkStart w:id="7" w:name="_Toc28359013"/>
      <w:bookmarkStart w:id="8" w:name="_Toc35393799"/>
      <w:r>
        <w:rPr>
          <w:rFonts w:hint="eastAsia" w:ascii="宋体" w:hAnsi="宋体" w:eastAsia="宋体" w:cs="宋体"/>
          <w:color w:val="000000" w:themeColor="text1"/>
          <w:sz w:val="24"/>
          <w:szCs w:val="24"/>
          <w:highlight w:val="none"/>
          <w14:textFill>
            <w14:solidFill>
              <w14:schemeClr w14:val="tx1"/>
            </w14:solidFill>
          </w14:textFill>
        </w:rPr>
        <w:t>二、申请人的资格要求：</w:t>
      </w:r>
      <w:bookmarkEnd w:id="5"/>
      <w:bookmarkEnd w:id="6"/>
      <w:bookmarkEnd w:id="7"/>
      <w:bookmarkEnd w:id="8"/>
    </w:p>
    <w:p w14:paraId="1B75B28E">
      <w:pPr>
        <w:pageBreakBefore w:val="0"/>
        <w:spacing w:line="400" w:lineRule="exact"/>
        <w:ind w:left="0" w:right="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（一）通用资格要求</w:t>
      </w:r>
    </w:p>
    <w:p w14:paraId="463F50AC">
      <w:pPr>
        <w:pageBreakBefore w:val="0"/>
        <w:spacing w:line="400" w:lineRule="exact"/>
        <w:ind w:left="0" w:right="0" w:firstLine="420"/>
        <w:rPr>
          <w:rFonts w:hint="eastAsia" w:ascii="宋体" w:hAnsi="宋体" w:eastAsia="宋体" w:cs="宋体"/>
          <w:color w:val="000000" w:themeColor="text1"/>
          <w:highlight w:val="none"/>
          <w14:textFill>
            <w14:solidFill>
              <w14:schemeClr w14:val="tx1"/>
            </w14:solidFill>
          </w14:textFill>
        </w:rPr>
      </w:pPr>
      <w:bookmarkStart w:id="9" w:name="_Toc35393800"/>
      <w:bookmarkStart w:id="10" w:name="_Toc35393631"/>
      <w:bookmarkStart w:id="11" w:name="_Toc28359091"/>
      <w:bookmarkStart w:id="12" w:name="_Toc28359014"/>
      <w:r>
        <w:rPr>
          <w:rFonts w:hint="eastAsia" w:ascii="宋体" w:hAnsi="宋体" w:eastAsia="宋体" w:cs="宋体"/>
          <w:color w:val="000000" w:themeColor="text1"/>
          <w:highlight w:val="none"/>
          <w14:textFill>
            <w14:solidFill>
              <w14:schemeClr w14:val="tx1"/>
            </w14:solidFill>
          </w14:textFill>
        </w:rPr>
        <w:t>1.满足《中华人民共和国政府采购法》第二十二条规定，并提供下列材料：</w:t>
      </w:r>
    </w:p>
    <w:p w14:paraId="6082CB4A">
      <w:pPr>
        <w:pageBreakBefore w:val="0"/>
        <w:spacing w:line="400" w:lineRule="exact"/>
        <w:ind w:left="0" w:right="0" w:firstLine="42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1.1 法人或者其他组织的营业执照等证明文件，自然人的身份证明；</w:t>
      </w:r>
    </w:p>
    <w:p w14:paraId="5AB6A718">
      <w:pPr>
        <w:pageBreakBefore w:val="0"/>
        <w:spacing w:line="400" w:lineRule="exact"/>
        <w:ind w:left="0" w:right="0" w:firstLine="42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1.2上一年度的财务状况报告（成立不满一年无需提供）；</w:t>
      </w:r>
    </w:p>
    <w:p w14:paraId="40DF9A35">
      <w:pPr>
        <w:pageBreakBefore w:val="0"/>
        <w:spacing w:line="400" w:lineRule="exact"/>
        <w:ind w:left="0" w:right="0" w:firstLine="42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26AF731F">
      <w:pPr>
        <w:pageBreakBefore w:val="0"/>
        <w:spacing w:line="400" w:lineRule="exact"/>
        <w:ind w:left="0" w:right="0" w:firstLine="42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1.4具备履行合同所必需的</w:t>
      </w:r>
      <w:r>
        <w:rPr>
          <w:rFonts w:hint="eastAsia" w:ascii="宋体" w:hAnsi="宋体" w:cs="宋体"/>
          <w:i/>
          <w:iCs/>
          <w:color w:val="000000" w:themeColor="text1"/>
          <w:highlight w:val="none"/>
          <w:u w:val="single"/>
          <w:lang w:eastAsia="zh-CN"/>
          <w14:textFill>
            <w14:solidFill>
              <w14:schemeClr w14:val="tx1"/>
            </w14:solidFill>
          </w14:textFill>
        </w:rPr>
        <w:t>仪器设备</w:t>
      </w:r>
      <w:r>
        <w:rPr>
          <w:rFonts w:hint="eastAsia" w:ascii="宋体" w:hAnsi="宋体" w:eastAsia="宋体" w:cs="宋体"/>
          <w:i/>
          <w:iCs/>
          <w:color w:val="000000" w:themeColor="text1"/>
          <w:highlight w:val="none"/>
          <w:u w:val="single"/>
          <w14:textFill>
            <w14:solidFill>
              <w14:schemeClr w14:val="tx1"/>
            </w14:solidFill>
          </w14:textFill>
        </w:rPr>
        <w:t>和专业技术能力的书面声明；</w:t>
      </w:r>
    </w:p>
    <w:p w14:paraId="673E762E">
      <w:pPr>
        <w:pageBreakBefore w:val="0"/>
        <w:spacing w:line="400" w:lineRule="exact"/>
        <w:ind w:left="0" w:right="0" w:firstLine="42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1.5参加政府采购活动前3年内在经营活动中没有重大违法记录的书面声明；</w:t>
      </w:r>
    </w:p>
    <w:p w14:paraId="3E6D40D6">
      <w:pPr>
        <w:pageBreakBefore w:val="0"/>
        <w:spacing w:line="400" w:lineRule="exact"/>
        <w:ind w:left="0" w:right="0" w:firstLine="420"/>
        <w:rPr>
          <w:rFonts w:hint="eastAsia" w:ascii="宋体" w:hAnsi="宋体" w:eastAsia="宋体" w:cs="宋体"/>
          <w:i/>
          <w:iCs/>
          <w:color w:val="000000" w:themeColor="text1"/>
          <w:highlight w:val="none"/>
          <w:u w:val="single"/>
          <w:lang w:eastAsia="zh-CN"/>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1.6供应商信用承诺函</w:t>
      </w:r>
      <w:r>
        <w:rPr>
          <w:rFonts w:hint="eastAsia" w:ascii="宋体" w:hAnsi="宋体" w:eastAsia="宋体" w:cs="宋体"/>
          <w:i/>
          <w:iCs/>
          <w:color w:val="000000" w:themeColor="text1"/>
          <w:highlight w:val="none"/>
          <w:u w:val="single"/>
          <w:lang w:eastAsia="zh-CN"/>
          <w14:textFill>
            <w14:solidFill>
              <w14:schemeClr w14:val="tx1"/>
            </w14:solidFill>
          </w14:textFill>
        </w:rPr>
        <w:t>；</w:t>
      </w:r>
    </w:p>
    <w:p w14:paraId="2D9E85B1">
      <w:pPr>
        <w:pageBreakBefore w:val="0"/>
        <w:spacing w:line="400" w:lineRule="exact"/>
        <w:ind w:left="0" w:right="0" w:firstLine="42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p>
    <w:p w14:paraId="698E4D51">
      <w:pPr>
        <w:pageBreakBefore w:val="0"/>
        <w:spacing w:line="400" w:lineRule="exact"/>
        <w:ind w:left="0" w:right="0" w:firstLine="420"/>
        <w:rPr>
          <w:rFonts w:hint="eastAsia" w:ascii="宋体" w:hAnsi="宋体" w:eastAsia="宋体" w:cs="宋体"/>
          <w:i/>
          <w:iCs/>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3.落实政府采购政策需满足的资格要求：</w:t>
      </w:r>
      <w:r>
        <w:rPr>
          <w:rFonts w:hint="eastAsia" w:ascii="宋体" w:hAnsi="宋体" w:eastAsia="宋体" w:cs="宋体"/>
          <w:i/>
          <w:iCs/>
          <w:color w:val="000000" w:themeColor="text1"/>
          <w:highlight w:val="none"/>
          <w:u w:val="single"/>
          <w14:textFill>
            <w14:solidFill>
              <w14:schemeClr w14:val="tx1"/>
            </w14:solidFill>
          </w14:textFill>
        </w:rPr>
        <w:t>根据《政府采购促进中小企业发展管理办法》的规定，本项目专门面向中小企业采购，投标人投标时须提供《中小企业声明函》，</w:t>
      </w:r>
      <w:r>
        <w:rPr>
          <w:rFonts w:hint="eastAsia" w:ascii="宋体" w:hAnsi="宋体" w:eastAsia="宋体" w:cs="宋体"/>
          <w:i/>
          <w:iCs/>
          <w:color w:val="000000" w:themeColor="text1"/>
          <w:highlight w:val="none"/>
          <w:u w:val="single"/>
          <w:lang w:val="en-US" w:eastAsia="zh-CN"/>
          <w14:textFill>
            <w14:solidFill>
              <w14:schemeClr w14:val="tx1"/>
            </w14:solidFill>
          </w14:textFill>
        </w:rPr>
        <w:t>本项目</w:t>
      </w:r>
      <w:r>
        <w:rPr>
          <w:rFonts w:hint="eastAsia" w:ascii="宋体" w:hAnsi="宋体" w:eastAsia="宋体" w:cs="宋体"/>
          <w:i/>
          <w:iCs/>
          <w:color w:val="000000" w:themeColor="text1"/>
          <w:highlight w:val="none"/>
          <w:u w:val="single"/>
          <w14:textFill>
            <w14:solidFill>
              <w14:schemeClr w14:val="tx1"/>
            </w14:solidFill>
          </w14:textFill>
        </w:rPr>
        <w:t>属于</w:t>
      </w:r>
      <w:r>
        <w:rPr>
          <w:rFonts w:hint="eastAsia" w:ascii="宋体" w:hAnsi="宋体" w:eastAsia="宋体" w:cs="宋体"/>
          <w:i/>
          <w:iCs/>
          <w:color w:val="000000" w:themeColor="text1"/>
          <w:highlight w:val="none"/>
          <w:u w:val="single"/>
          <w:lang w:val="en-US" w:eastAsia="zh-CN"/>
          <w14:textFill>
            <w14:solidFill>
              <w14:schemeClr w14:val="tx1"/>
            </w14:solidFill>
          </w14:textFill>
        </w:rPr>
        <w:t>工业</w:t>
      </w:r>
      <w:r>
        <w:rPr>
          <w:rFonts w:hint="eastAsia" w:ascii="宋体" w:hAnsi="宋体" w:eastAsia="宋体" w:cs="宋体"/>
          <w:i/>
          <w:iCs/>
          <w:color w:val="000000" w:themeColor="text1"/>
          <w:highlight w:val="none"/>
          <w:u w:val="single"/>
          <w:lang w:eastAsia="zh-CN"/>
          <w14:textFill>
            <w14:solidFill>
              <w14:schemeClr w14:val="tx1"/>
            </w14:solidFill>
          </w14:textFill>
        </w:rPr>
        <w:t>（</w:t>
      </w:r>
      <w:r>
        <w:rPr>
          <w:rFonts w:hint="eastAsia" w:ascii="宋体" w:hAnsi="宋体" w:eastAsia="宋体" w:cs="宋体"/>
          <w:i/>
          <w:iCs/>
          <w:color w:val="000000" w:themeColor="text1"/>
          <w:highlight w:val="none"/>
          <w:u w:val="single"/>
          <w14:textFill>
            <w14:solidFill>
              <w14:schemeClr w14:val="tx1"/>
            </w14:solidFill>
          </w14:textFill>
        </w:rPr>
        <w:t>不得修改</w:t>
      </w:r>
      <w:r>
        <w:rPr>
          <w:rFonts w:hint="eastAsia" w:ascii="宋体" w:hAnsi="宋体" w:eastAsia="宋体" w:cs="宋体"/>
          <w:i/>
          <w:iCs/>
          <w:color w:val="000000" w:themeColor="text1"/>
          <w:highlight w:val="none"/>
          <w:u w:val="single"/>
          <w:lang w:eastAsia="zh-CN"/>
          <w14:textFill>
            <w14:solidFill>
              <w14:schemeClr w14:val="tx1"/>
            </w14:solidFill>
          </w14:textFill>
        </w:rPr>
        <w:t>），</w:t>
      </w:r>
      <w:r>
        <w:rPr>
          <w:rFonts w:hint="eastAsia" w:ascii="宋体" w:hAnsi="宋体" w:eastAsia="宋体" w:cs="宋体"/>
          <w:i/>
          <w:iCs/>
          <w:color w:val="000000" w:themeColor="text1"/>
          <w:highlight w:val="none"/>
          <w:u w:val="single"/>
          <w14:textFill>
            <w14:solidFill>
              <w14:schemeClr w14:val="tx1"/>
            </w14:solidFill>
          </w14:textFill>
        </w:rPr>
        <w:t>《中小企业声明函》不符合本次招标文件要求或未提供的，投标文件无效</w:t>
      </w:r>
      <w:r>
        <w:rPr>
          <w:rFonts w:hint="eastAsia" w:ascii="宋体" w:hAnsi="宋体" w:eastAsia="宋体" w:cs="宋体"/>
          <w:i/>
          <w:iCs/>
          <w:color w:val="000000" w:themeColor="text1"/>
          <w:highlight w:val="none"/>
          <w:u w:val="single"/>
          <w:lang w:val="en-US" w:eastAsia="zh-CN"/>
          <w14:textFill>
            <w14:solidFill>
              <w14:schemeClr w14:val="tx1"/>
            </w14:solidFill>
          </w14:textFill>
        </w:rPr>
        <w:t>。</w:t>
      </w:r>
    </w:p>
    <w:p w14:paraId="08179D35">
      <w:pPr>
        <w:pageBreakBefore w:val="0"/>
        <w:spacing w:line="400" w:lineRule="exact"/>
        <w:ind w:left="0" w:right="0" w:firstLine="42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4.本项目不接受联合体投标</w:t>
      </w:r>
    </w:p>
    <w:p w14:paraId="5DC491F2">
      <w:pPr>
        <w:pageBreakBefore w:val="0"/>
        <w:spacing w:line="400" w:lineRule="exact"/>
        <w:ind w:left="0" w:right="0"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5.本项目不接受进口产品投标。</w:t>
      </w:r>
    </w:p>
    <w:p w14:paraId="569266BB">
      <w:pPr>
        <w:pageBreakBefore w:val="0"/>
        <w:spacing w:line="400" w:lineRule="exact"/>
        <w:ind w:left="0" w:right="0" w:firstLine="420"/>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（二）本项目的特定资格要求：</w:t>
      </w:r>
      <w:r>
        <w:rPr>
          <w:rFonts w:hint="eastAsia" w:ascii="宋体" w:hAnsi="宋体" w:eastAsia="宋体" w:cs="宋体"/>
          <w:i/>
          <w:iCs/>
          <w:color w:val="000000" w:themeColor="text1"/>
          <w:highlight w:val="none"/>
          <w:u w:val="single"/>
          <w:lang w:val="en-US" w:eastAsia="zh-CN"/>
          <w14:textFill>
            <w14:solidFill>
              <w14:schemeClr w14:val="tx1"/>
            </w14:solidFill>
          </w14:textFill>
        </w:rPr>
        <w:t>D包、E包、F包</w:t>
      </w:r>
      <w:r>
        <w:rPr>
          <w:rFonts w:hint="default" w:ascii="宋体" w:hAnsi="宋体" w:eastAsia="宋体" w:cs="宋体"/>
          <w:i/>
          <w:iCs/>
          <w:color w:val="000000" w:themeColor="text1"/>
          <w:highlight w:val="none"/>
          <w:u w:val="single"/>
          <w:lang w:val="en-US" w:eastAsia="zh-CN"/>
          <w14:textFill>
            <w14:solidFill>
              <w14:schemeClr w14:val="tx1"/>
            </w14:solidFill>
          </w14:textFill>
        </w:rPr>
        <w:t>投标人具有有效兽药生产许可证及兽药 GMP 证书；</w:t>
      </w:r>
    </w:p>
    <w:p w14:paraId="421719F0">
      <w:pPr>
        <w:pageBreakBefore w:val="0"/>
        <w:spacing w:line="400" w:lineRule="exact"/>
        <w:ind w:left="0" w:right="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w:t>
      </w:r>
      <w:bookmarkEnd w:id="9"/>
      <w:bookmarkEnd w:id="10"/>
      <w:bookmarkEnd w:id="11"/>
      <w:bookmarkEnd w:id="12"/>
      <w:r>
        <w:rPr>
          <w:rFonts w:hint="eastAsia" w:ascii="宋体" w:hAnsi="宋体" w:cs="宋体"/>
          <w:b/>
          <w:bCs/>
          <w:color w:val="000000" w:themeColor="text1"/>
          <w:sz w:val="24"/>
          <w:highlight w:val="none"/>
          <w14:textFill>
            <w14:solidFill>
              <w14:schemeClr w14:val="tx1"/>
            </w14:solidFill>
          </w14:textFill>
        </w:rPr>
        <w:t>获取招标文件</w:t>
      </w:r>
    </w:p>
    <w:p w14:paraId="071118D0">
      <w:pPr>
        <w:spacing w:line="400" w:lineRule="exact"/>
        <w:ind w:firstLine="480"/>
        <w:rPr>
          <w:rFonts w:ascii="宋体" w:hAnsi="宋体" w:cs="宋体"/>
          <w:color w:val="auto"/>
        </w:rPr>
      </w:pPr>
      <w:bookmarkStart w:id="13" w:name="_Toc35393801"/>
      <w:bookmarkStart w:id="14" w:name="_Toc28359015"/>
      <w:bookmarkStart w:id="15" w:name="_Toc28359092"/>
      <w:bookmarkStart w:id="16" w:name="_Toc35393632"/>
      <w:r>
        <w:rPr>
          <w:rFonts w:hint="eastAsia" w:ascii="宋体" w:hAnsi="宋体" w:cs="宋体"/>
          <w:color w:val="auto"/>
        </w:rPr>
        <w:t>1.时间：自</w:t>
      </w:r>
      <w:r>
        <w:rPr>
          <w:rFonts w:hint="eastAsia" w:ascii="宋体" w:hAnsi="宋体" w:cs="宋体"/>
          <w:color w:val="auto"/>
          <w:lang w:val="en-US" w:eastAsia="zh-CN"/>
        </w:rPr>
        <w:t>采购</w:t>
      </w:r>
      <w:r>
        <w:rPr>
          <w:rFonts w:hint="eastAsia" w:ascii="宋体" w:hAnsi="宋体" w:cs="宋体"/>
          <w:color w:val="auto"/>
        </w:rPr>
        <w:t>文件公告发布之日起至提交响应文件截止之日止。</w:t>
      </w:r>
    </w:p>
    <w:p w14:paraId="3E125F3D">
      <w:pPr>
        <w:spacing w:line="400" w:lineRule="exact"/>
        <w:ind w:firstLine="480"/>
        <w:rPr>
          <w:rFonts w:ascii="宋体" w:hAnsi="宋体" w:cs="宋体"/>
          <w:color w:val="auto"/>
        </w:rPr>
      </w:pPr>
      <w:r>
        <w:rPr>
          <w:rFonts w:hint="eastAsia" w:ascii="宋体" w:hAnsi="宋体" w:cs="宋体"/>
          <w:color w:val="auto"/>
        </w:rPr>
        <w:t>2.方式：在“江苏省政府采购网”“扬州市政府采购网”自行免费下载磋商文件。</w:t>
      </w:r>
    </w:p>
    <w:p w14:paraId="061DA28D">
      <w:pPr>
        <w:pStyle w:val="4"/>
        <w:pageBreakBefore w:val="0"/>
        <w:spacing w:before="0" w:after="0" w:line="400" w:lineRule="exact"/>
        <w:ind w:left="0" w:right="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w:t>
      </w:r>
      <w:bookmarkEnd w:id="13"/>
      <w:bookmarkEnd w:id="14"/>
      <w:bookmarkEnd w:id="15"/>
      <w:bookmarkEnd w:id="16"/>
      <w:r>
        <w:rPr>
          <w:rFonts w:hint="eastAsia" w:ascii="宋体" w:hAnsi="宋体" w:eastAsia="宋体" w:cs="宋体"/>
          <w:color w:val="000000" w:themeColor="text1"/>
          <w:sz w:val="24"/>
          <w:szCs w:val="24"/>
          <w:highlight w:val="none"/>
          <w14:textFill>
            <w14:solidFill>
              <w14:schemeClr w14:val="tx1"/>
            </w14:solidFill>
          </w14:textFill>
        </w:rPr>
        <w:t>提交投标文件截止时间、开标时间和地点</w:t>
      </w:r>
    </w:p>
    <w:p w14:paraId="49BB006C">
      <w:pPr>
        <w:pageBreakBefore w:val="0"/>
        <w:spacing w:line="400" w:lineRule="exact"/>
        <w:ind w:left="0" w:right="0"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截止时间：</w:t>
      </w:r>
      <w:r>
        <w:rPr>
          <w:rFonts w:hint="eastAsia" w:ascii="宋体" w:hAnsi="宋体"/>
          <w:color w:val="000000" w:themeColor="text1"/>
          <w:szCs w:val="21"/>
          <w:highlight w:val="none"/>
          <w:u w:val="single"/>
          <w14:textFill>
            <w14:solidFill>
              <w14:schemeClr w14:val="tx1"/>
            </w14:solidFill>
          </w14:textFill>
        </w:rPr>
        <w:t>2024年</w:t>
      </w:r>
      <w:r>
        <w:rPr>
          <w:rFonts w:hint="eastAsia" w:ascii="宋体" w:hAnsi="宋体"/>
          <w:color w:val="000000" w:themeColor="text1"/>
          <w:szCs w:val="21"/>
          <w:highlight w:val="none"/>
          <w:u w:val="single"/>
          <w:lang w:val="en-US" w:eastAsia="zh-CN"/>
          <w14:textFill>
            <w14:solidFill>
              <w14:schemeClr w14:val="tx1"/>
            </w14:solidFill>
          </w14:textFill>
        </w:rPr>
        <w:t>12</w:t>
      </w:r>
      <w:r>
        <w:rPr>
          <w:rFonts w:hint="eastAsia" w:ascii="宋体" w:hAnsi="宋体"/>
          <w:color w:val="000000" w:themeColor="text1"/>
          <w:szCs w:val="21"/>
          <w:highlight w:val="none"/>
          <w:u w:val="single"/>
          <w14:textFill>
            <w14:solidFill>
              <w14:schemeClr w14:val="tx1"/>
            </w14:solidFill>
          </w14:textFill>
        </w:rPr>
        <w:t>月</w:t>
      </w:r>
      <w:r>
        <w:rPr>
          <w:rFonts w:hint="eastAsia" w:ascii="宋体" w:hAnsi="宋体"/>
          <w:color w:val="000000" w:themeColor="text1"/>
          <w:szCs w:val="21"/>
          <w:highlight w:val="none"/>
          <w:u w:val="single"/>
          <w:lang w:val="en-US" w:eastAsia="zh-CN"/>
          <w14:textFill>
            <w14:solidFill>
              <w14:schemeClr w14:val="tx1"/>
            </w14:solidFill>
          </w14:textFill>
        </w:rPr>
        <w:t>20</w:t>
      </w:r>
      <w:r>
        <w:rPr>
          <w:rFonts w:hint="eastAsia" w:ascii="宋体" w:hAnsi="宋体"/>
          <w:color w:val="000000" w:themeColor="text1"/>
          <w:szCs w:val="21"/>
          <w:highlight w:val="none"/>
          <w:u w:val="single"/>
          <w14:textFill>
            <w14:solidFill>
              <w14:schemeClr w14:val="tx1"/>
            </w14:solidFill>
          </w14:textFill>
        </w:rPr>
        <w:t>日</w:t>
      </w:r>
      <w:r>
        <w:rPr>
          <w:rFonts w:hint="eastAsia" w:ascii="宋体" w:hAnsi="宋体"/>
          <w:bCs/>
          <w:color w:val="000000" w:themeColor="text1"/>
          <w:szCs w:val="21"/>
          <w:highlight w:val="none"/>
          <w:u w:val="single"/>
          <w14:textFill>
            <w14:solidFill>
              <w14:schemeClr w14:val="tx1"/>
            </w14:solidFill>
          </w14:textFill>
        </w:rPr>
        <w:t>1</w:t>
      </w:r>
      <w:r>
        <w:rPr>
          <w:rFonts w:hint="eastAsia" w:ascii="宋体" w:hAnsi="宋体"/>
          <w:bCs/>
          <w:color w:val="000000" w:themeColor="text1"/>
          <w:szCs w:val="21"/>
          <w:highlight w:val="none"/>
          <w:u w:val="single"/>
          <w:lang w:val="en-US" w:eastAsia="zh-CN"/>
          <w14:textFill>
            <w14:solidFill>
              <w14:schemeClr w14:val="tx1"/>
            </w14:solidFill>
          </w14:textFill>
        </w:rPr>
        <w:t>5</w:t>
      </w:r>
      <w:r>
        <w:rPr>
          <w:rFonts w:hint="eastAsia" w:ascii="宋体" w:hAnsi="宋体"/>
          <w:bCs/>
          <w:color w:val="000000" w:themeColor="text1"/>
          <w:szCs w:val="21"/>
          <w:highlight w:val="none"/>
          <w:u w:val="single"/>
          <w14:textFill>
            <w14:solidFill>
              <w14:schemeClr w14:val="tx1"/>
            </w14:solidFill>
          </w14:textFill>
        </w:rPr>
        <w:t>点</w:t>
      </w:r>
      <w:r>
        <w:rPr>
          <w:rFonts w:hint="eastAsia" w:ascii="宋体" w:hAnsi="宋体"/>
          <w:bCs/>
          <w:color w:val="000000" w:themeColor="text1"/>
          <w:szCs w:val="21"/>
          <w:highlight w:val="none"/>
          <w:u w:val="single"/>
          <w:lang w:val="en-US" w:eastAsia="zh-CN"/>
          <w14:textFill>
            <w14:solidFill>
              <w14:schemeClr w14:val="tx1"/>
            </w14:solidFill>
          </w14:textFill>
        </w:rPr>
        <w:t>0</w:t>
      </w:r>
      <w:r>
        <w:rPr>
          <w:rFonts w:hint="eastAsia" w:ascii="宋体" w:hAnsi="宋体"/>
          <w:bCs/>
          <w:color w:val="000000" w:themeColor="text1"/>
          <w:szCs w:val="21"/>
          <w:highlight w:val="none"/>
          <w:u w:val="single"/>
          <w14:textFill>
            <w14:solidFill>
              <w14:schemeClr w14:val="tx1"/>
            </w14:solidFill>
          </w14:textFill>
        </w:rPr>
        <w:t>0分</w:t>
      </w:r>
      <w:r>
        <w:rPr>
          <w:rFonts w:hint="eastAsia" w:ascii="宋体" w:hAnsi="宋体" w:cs="宋体"/>
          <w:color w:val="000000" w:themeColor="text1"/>
          <w:szCs w:val="21"/>
          <w:highlight w:val="none"/>
          <w:u w:val="single"/>
          <w14:textFill>
            <w14:solidFill>
              <w14:schemeClr w14:val="tx1"/>
            </w14:solidFill>
          </w14:textFill>
        </w:rPr>
        <w:t>（北京时间）</w:t>
      </w:r>
    </w:p>
    <w:p w14:paraId="5B5753B8">
      <w:pPr>
        <w:pageBreakBefore w:val="0"/>
        <w:spacing w:line="400" w:lineRule="exact"/>
        <w:ind w:left="0" w:right="0" w:firstLine="42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地点：</w:t>
      </w:r>
      <w:r>
        <w:rPr>
          <w:rFonts w:hint="eastAsia" w:ascii="宋体" w:hAnsi="宋体" w:cs="宋体"/>
          <w:b/>
          <w:bCs/>
          <w:color w:val="000000" w:themeColor="text1"/>
          <w:szCs w:val="21"/>
          <w:highlight w:val="none"/>
          <w:shd w:val="clear" w:color="auto" w:fill="FFFFFF"/>
          <w14:textFill>
            <w14:solidFill>
              <w14:schemeClr w14:val="tx1"/>
            </w14:solidFill>
          </w14:textFill>
        </w:rPr>
        <w:t>“苏采云”系统（网址： http://jszfcg.jsczt.cn/）“开标大厅”</w:t>
      </w:r>
    </w:p>
    <w:p w14:paraId="34E5A28A">
      <w:pPr>
        <w:pStyle w:val="4"/>
        <w:pageBreakBefore w:val="0"/>
        <w:spacing w:before="0" w:after="0" w:line="400" w:lineRule="exact"/>
        <w:ind w:left="0" w:right="0"/>
        <w:rPr>
          <w:rFonts w:ascii="宋体" w:hAnsi="宋体" w:eastAsia="宋体" w:cs="宋体"/>
          <w:color w:val="000000" w:themeColor="text1"/>
          <w:sz w:val="24"/>
          <w:szCs w:val="24"/>
          <w:highlight w:val="none"/>
          <w14:textFill>
            <w14:solidFill>
              <w14:schemeClr w14:val="tx1"/>
            </w14:solidFill>
          </w14:textFill>
        </w:rPr>
      </w:pPr>
      <w:bookmarkStart w:id="17" w:name="_Toc35393634"/>
      <w:bookmarkStart w:id="18" w:name="_Toc28359017"/>
      <w:bookmarkStart w:id="19" w:name="_Toc28359094"/>
      <w:bookmarkStart w:id="20" w:name="_Toc35393803"/>
      <w:r>
        <w:rPr>
          <w:rFonts w:hint="eastAsia" w:ascii="宋体" w:hAnsi="宋体" w:eastAsia="宋体" w:cs="宋体"/>
          <w:color w:val="000000" w:themeColor="text1"/>
          <w:sz w:val="24"/>
          <w:szCs w:val="24"/>
          <w:highlight w:val="none"/>
          <w14:textFill>
            <w14:solidFill>
              <w14:schemeClr w14:val="tx1"/>
            </w14:solidFill>
          </w14:textFill>
        </w:rPr>
        <w:t>五、公告期限</w:t>
      </w:r>
      <w:bookmarkEnd w:id="17"/>
      <w:bookmarkEnd w:id="18"/>
      <w:bookmarkEnd w:id="19"/>
      <w:bookmarkEnd w:id="20"/>
    </w:p>
    <w:p w14:paraId="792E9128">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自本公告发布之日起5个工作日。</w:t>
      </w:r>
    </w:p>
    <w:p w14:paraId="5F4AC56B">
      <w:pPr>
        <w:pStyle w:val="4"/>
        <w:pageBreakBefore w:val="0"/>
        <w:numPr>
          <w:ilvl w:val="0"/>
          <w:numId w:val="12"/>
        </w:numPr>
        <w:spacing w:before="0" w:after="0" w:line="400" w:lineRule="exact"/>
        <w:ind w:left="0" w:right="0"/>
        <w:rPr>
          <w:rFonts w:hint="eastAsia" w:ascii="宋体" w:hAnsi="宋体" w:eastAsia="宋体" w:cs="宋体"/>
          <w:color w:val="000000" w:themeColor="text1"/>
          <w:sz w:val="24"/>
          <w:szCs w:val="24"/>
          <w:highlight w:val="none"/>
          <w14:textFill>
            <w14:solidFill>
              <w14:schemeClr w14:val="tx1"/>
            </w14:solidFill>
          </w14:textFill>
        </w:rPr>
      </w:pPr>
      <w:bookmarkStart w:id="21" w:name="_Toc35393635"/>
      <w:bookmarkStart w:id="22" w:name="_Toc35393804"/>
      <w:r>
        <w:rPr>
          <w:rFonts w:hint="eastAsia" w:ascii="宋体" w:hAnsi="宋体" w:eastAsia="宋体" w:cs="宋体"/>
          <w:color w:val="000000" w:themeColor="text1"/>
          <w:sz w:val="24"/>
          <w:szCs w:val="24"/>
          <w:highlight w:val="none"/>
          <w14:textFill>
            <w14:solidFill>
              <w14:schemeClr w14:val="tx1"/>
            </w14:solidFill>
          </w14:textFill>
        </w:rPr>
        <w:t>其他补充事宜</w:t>
      </w:r>
      <w:bookmarkEnd w:id="21"/>
      <w:bookmarkEnd w:id="22"/>
    </w:p>
    <w:p w14:paraId="13505C82">
      <w:pPr>
        <w:pStyle w:val="18"/>
        <w:spacing w:line="400" w:lineRule="exact"/>
        <w:ind w:firstLine="420" w:firstLineChars="20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1.落实好政府采购履约资金扶持政策。中标/成交供应商可凭政府采购合同办理融资贷款，详见江苏政府采购网“政采贷”专栏。</w:t>
      </w:r>
    </w:p>
    <w:p w14:paraId="26873C22">
      <w:pPr>
        <w:spacing w:line="400" w:lineRule="exact"/>
        <w:ind w:firstLine="48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12CEE7C">
      <w:pPr>
        <w:spacing w:line="460" w:lineRule="exact"/>
        <w:ind w:firstLine="420" w:firstLineChars="20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 xml:space="preserve">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zfcg.yangzhou.gov.cn/zfcg/xzzx/202309/4d7de1f7865f4a2894fc22bc452f94d8.shtml，请按《操作手册》要求制作、上传电子响应文件。 </w:t>
      </w:r>
    </w:p>
    <w:p w14:paraId="00962482">
      <w:pPr>
        <w:spacing w:line="460" w:lineRule="exact"/>
        <w:ind w:firstLine="420" w:firstLineChars="200"/>
        <w:rPr>
          <w:rFonts w:hint="eastAsia" w:ascii="宋体" w:hAnsi="宋体" w:eastAsia="宋体" w:cs="Times New Roman"/>
          <w:color w:val="auto"/>
          <w:highlight w:val="none"/>
        </w:rPr>
      </w:pPr>
      <w:r>
        <w:rPr>
          <w:rFonts w:hint="eastAsia" w:ascii="宋体" w:hAnsi="宋体" w:eastAsia="宋体" w:cs="Times New Roman"/>
          <w:color w:val="auto"/>
          <w:highlight w:val="none"/>
        </w:rPr>
        <w:t>领取CA和办理电子签章（请至扬州市文昌东路9号广陵新城市民中心1号楼5楼办理，具体联系方式：18952716110）。</w:t>
      </w:r>
    </w:p>
    <w:p w14:paraId="56377ACA">
      <w:pPr>
        <w:spacing w:line="460" w:lineRule="exact"/>
        <w:ind w:firstLine="420" w:firstLineChars="200"/>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4.</w:t>
      </w:r>
      <w:r>
        <w:rPr>
          <w:rFonts w:hint="eastAsia" w:ascii="宋体" w:hAnsi="宋体" w:eastAsia="宋体" w:cs="Times New Roman"/>
          <w:color w:val="auto"/>
          <w:highlight w:val="none"/>
        </w:rPr>
        <w:t>有关本次磋商的事项若存在变动或修改，敬请及时关注</w:t>
      </w:r>
      <w:r>
        <w:rPr>
          <w:rFonts w:hint="eastAsia" w:ascii="宋体" w:hAnsi="宋体" w:cs="Times New Roman"/>
          <w:color w:val="auto"/>
          <w:highlight w:val="none"/>
          <w:lang w:val="en-US" w:eastAsia="zh-CN"/>
        </w:rPr>
        <w:t>江苏汇诚投资咨询管理有限公司</w:t>
      </w:r>
      <w:r>
        <w:rPr>
          <w:rFonts w:hint="eastAsia" w:ascii="宋体" w:hAnsi="宋体" w:eastAsia="宋体" w:cs="Times New Roman"/>
          <w:color w:val="auto"/>
          <w:highlight w:val="none"/>
        </w:rPr>
        <w:t>在“江苏省政府采购网”“扬州市政府采购网”发布的更正公告。</w:t>
      </w:r>
    </w:p>
    <w:p w14:paraId="26EECDB6">
      <w:pPr>
        <w:spacing w:line="460" w:lineRule="exact"/>
        <w:ind w:firstLine="420" w:firstLineChars="200"/>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5.</w:t>
      </w:r>
      <w:r>
        <w:rPr>
          <w:rFonts w:hint="eastAsia" w:ascii="宋体" w:hAnsi="宋体" w:eastAsia="宋体" w:cs="Times New Roman"/>
          <w:color w:val="auto"/>
          <w:highlight w:val="none"/>
        </w:rPr>
        <w:t>本次磋商不收取</w:t>
      </w:r>
      <w:r>
        <w:rPr>
          <w:rFonts w:hint="eastAsia" w:ascii="宋体" w:hAnsi="宋体" w:eastAsia="宋体" w:cs="Times New Roman"/>
          <w:color w:val="auto"/>
          <w:highlight w:val="none"/>
          <w:lang w:val="en-US" w:eastAsia="zh-CN"/>
        </w:rPr>
        <w:t>投标</w:t>
      </w:r>
      <w:r>
        <w:rPr>
          <w:rFonts w:hint="eastAsia" w:ascii="宋体" w:hAnsi="宋体" w:eastAsia="宋体" w:cs="Times New Roman"/>
          <w:color w:val="auto"/>
          <w:highlight w:val="none"/>
        </w:rPr>
        <w:t>保证金。</w:t>
      </w:r>
    </w:p>
    <w:p w14:paraId="256DFC48">
      <w:pPr>
        <w:pageBreakBefore w:val="0"/>
        <w:spacing w:line="400" w:lineRule="exact"/>
        <w:ind w:left="0" w:right="0" w:firstLine="420"/>
        <w:rPr>
          <w:rFonts w:ascii="宋体" w:hAnsi="宋体"/>
          <w:i/>
          <w:color w:val="000000" w:themeColor="text1"/>
          <w:highlight w:val="none"/>
          <w:u w:val="single"/>
          <w14:textFill>
            <w14:solidFill>
              <w14:schemeClr w14:val="tx1"/>
            </w14:solidFill>
          </w14:textFill>
        </w:rPr>
      </w:pPr>
      <w:r>
        <w:rPr>
          <w:rFonts w:hint="eastAsia" w:ascii="宋体" w:hAnsi="宋体"/>
          <w:i/>
          <w:color w:val="000000" w:themeColor="text1"/>
          <w:highlight w:val="none"/>
          <w:u w:val="single"/>
          <w14:textFill>
            <w14:solidFill>
              <w14:schemeClr w14:val="tx1"/>
            </w14:solidFill>
          </w14:textFill>
        </w:rPr>
        <w:t>6</w:t>
      </w:r>
      <w:r>
        <w:rPr>
          <w:rFonts w:ascii="宋体" w:hAnsi="宋体"/>
          <w:i/>
          <w:color w:val="000000" w:themeColor="text1"/>
          <w:highlight w:val="none"/>
          <w:u w:val="single"/>
          <w14:textFill>
            <w14:solidFill>
              <w14:schemeClr w14:val="tx1"/>
            </w14:solidFill>
          </w14:textFill>
        </w:rPr>
        <w:t>.本项目招标文件中所有斜体下划线部分为实质性条款，如不满足，则为无效响应。</w:t>
      </w:r>
    </w:p>
    <w:p w14:paraId="3E6DEAF1">
      <w:pPr>
        <w:pStyle w:val="4"/>
        <w:pageBreakBefore w:val="0"/>
        <w:spacing w:before="0" w:after="0" w:line="400" w:lineRule="exact"/>
        <w:ind w:left="0" w:right="0"/>
        <w:rPr>
          <w:rFonts w:ascii="宋体" w:hAnsi="宋体" w:eastAsia="宋体" w:cs="宋体"/>
          <w:color w:val="000000" w:themeColor="text1"/>
          <w:sz w:val="24"/>
          <w:szCs w:val="24"/>
          <w:highlight w:val="none"/>
          <w14:textFill>
            <w14:solidFill>
              <w14:schemeClr w14:val="tx1"/>
            </w14:solidFill>
          </w14:textFill>
        </w:rPr>
      </w:pPr>
      <w:bookmarkStart w:id="23" w:name="_Toc35393805"/>
      <w:bookmarkStart w:id="24" w:name="_Toc28359018"/>
      <w:bookmarkStart w:id="25" w:name="_Toc35393636"/>
      <w:bookmarkStart w:id="26" w:name="_Toc28359095"/>
      <w:r>
        <w:rPr>
          <w:rFonts w:hint="eastAsia" w:ascii="宋体" w:hAnsi="宋体" w:eastAsia="宋体" w:cs="宋体"/>
          <w:color w:val="000000" w:themeColor="text1"/>
          <w:sz w:val="24"/>
          <w:szCs w:val="24"/>
          <w:highlight w:val="none"/>
          <w14:textFill>
            <w14:solidFill>
              <w14:schemeClr w14:val="tx1"/>
            </w14:solidFill>
          </w14:textFill>
        </w:rPr>
        <w:t>八、凡对本次采购提出询问，请按</w:t>
      </w:r>
      <w:r>
        <w:rPr>
          <w:rFonts w:ascii="宋体" w:hAnsi="宋体" w:eastAsia="宋体" w:cs="宋体"/>
          <w:color w:val="000000" w:themeColor="text1"/>
          <w:sz w:val="24"/>
          <w:szCs w:val="24"/>
          <w:highlight w:val="none"/>
          <w14:textFill>
            <w14:solidFill>
              <w14:schemeClr w14:val="tx1"/>
            </w14:solidFill>
          </w14:textFill>
        </w:rPr>
        <w:t>以下方式</w:t>
      </w:r>
      <w:r>
        <w:rPr>
          <w:rFonts w:hint="eastAsia" w:ascii="宋体" w:hAnsi="宋体" w:eastAsia="宋体" w:cs="宋体"/>
          <w:color w:val="000000" w:themeColor="text1"/>
          <w:sz w:val="24"/>
          <w:szCs w:val="24"/>
          <w:highlight w:val="none"/>
          <w14:textFill>
            <w14:solidFill>
              <w14:schemeClr w14:val="tx1"/>
            </w14:solidFill>
          </w14:textFill>
        </w:rPr>
        <w:t>联系。</w:t>
      </w:r>
      <w:bookmarkEnd w:id="23"/>
      <w:bookmarkEnd w:id="24"/>
      <w:bookmarkEnd w:id="25"/>
      <w:bookmarkEnd w:id="26"/>
    </w:p>
    <w:p w14:paraId="33D56B2B">
      <w:pPr>
        <w:pageBreakBefore w:val="0"/>
        <w:spacing w:line="400" w:lineRule="exact"/>
        <w:ind w:left="0" w:right="0" w:firstLine="420"/>
        <w:rPr>
          <w:rFonts w:ascii="宋体" w:hAnsi="宋体" w:cs="宋体"/>
          <w:szCs w:val="21"/>
          <w:highlight w:val="none"/>
        </w:rPr>
      </w:pPr>
      <w:r>
        <w:rPr>
          <w:rFonts w:hint="eastAsia" w:ascii="宋体" w:hAnsi="宋体" w:cs="宋体"/>
          <w:szCs w:val="21"/>
          <w:highlight w:val="none"/>
        </w:rPr>
        <w:t>1.采购人信息</w:t>
      </w:r>
    </w:p>
    <w:p w14:paraId="4FB518CD">
      <w:pPr>
        <w:pageBreakBefore w:val="0"/>
        <w:spacing w:line="400" w:lineRule="exact"/>
        <w:ind w:left="0" w:right="0" w:firstLine="420"/>
        <w:rPr>
          <w:rFonts w:hint="eastAsia" w:ascii="宋体" w:hAnsi="宋体" w:eastAsia="宋体" w:cs="宋体"/>
          <w:szCs w:val="21"/>
          <w:highlight w:val="none"/>
          <w:lang w:eastAsia="zh-CN"/>
        </w:rPr>
      </w:pPr>
      <w:r>
        <w:rPr>
          <w:rFonts w:hint="eastAsia" w:ascii="宋体" w:hAnsi="宋体" w:cs="宋体"/>
          <w:szCs w:val="21"/>
          <w:highlight w:val="none"/>
        </w:rPr>
        <w:t>名    称：</w:t>
      </w:r>
      <w:r>
        <w:rPr>
          <w:rFonts w:hint="eastAsia" w:ascii="宋体" w:hAnsi="宋体" w:cs="宋体"/>
          <w:szCs w:val="21"/>
          <w:highlight w:val="none"/>
          <w:lang w:eastAsia="zh-CN"/>
        </w:rPr>
        <w:t>宝应县农业农村局</w:t>
      </w:r>
    </w:p>
    <w:p w14:paraId="064AC3FB">
      <w:pPr>
        <w:pageBreakBefore w:val="0"/>
        <w:spacing w:line="400" w:lineRule="exact"/>
        <w:ind w:left="0" w:right="0" w:firstLine="420"/>
        <w:rPr>
          <w:rFonts w:ascii="宋体" w:hAnsi="宋体" w:cs="宋体"/>
          <w:szCs w:val="21"/>
          <w:highlight w:val="none"/>
        </w:rPr>
      </w:pPr>
      <w:r>
        <w:rPr>
          <w:rFonts w:hint="eastAsia" w:ascii="宋体" w:hAnsi="宋体" w:cs="宋体"/>
          <w:szCs w:val="21"/>
          <w:highlight w:val="none"/>
        </w:rPr>
        <w:t>地    址：宝应县</w:t>
      </w:r>
      <w:r>
        <w:rPr>
          <w:rFonts w:hint="eastAsia" w:ascii="宋体" w:hAnsi="宋体" w:cs="宋体"/>
          <w:szCs w:val="21"/>
          <w:highlight w:val="none"/>
          <w:lang w:val="en-US" w:eastAsia="zh-CN"/>
        </w:rPr>
        <w:t>畜牧兽医站</w:t>
      </w:r>
      <w:r>
        <w:rPr>
          <w:rFonts w:hint="eastAsia" w:ascii="宋体" w:hAnsi="宋体" w:cs="宋体"/>
          <w:szCs w:val="21"/>
          <w:highlight w:val="none"/>
        </w:rPr>
        <w:t xml:space="preserve"> </w:t>
      </w:r>
    </w:p>
    <w:p w14:paraId="057FD0E5">
      <w:pPr>
        <w:pageBreakBefore w:val="0"/>
        <w:spacing w:line="400" w:lineRule="exact"/>
        <w:ind w:left="0" w:right="0" w:firstLine="420"/>
        <w:rPr>
          <w:rFonts w:hint="default" w:ascii="宋体" w:hAnsi="宋体" w:eastAsia="宋体" w:cs="宋体"/>
          <w:szCs w:val="21"/>
          <w:highlight w:val="none"/>
          <w:lang w:val="en-US" w:eastAsia="zh-CN"/>
        </w:rPr>
      </w:pPr>
      <w:r>
        <w:rPr>
          <w:rFonts w:hint="eastAsia" w:ascii="宋体" w:hAnsi="宋体" w:cs="宋体"/>
          <w:szCs w:val="21"/>
          <w:highlight w:val="none"/>
        </w:rPr>
        <w:t>联系人：</w:t>
      </w:r>
      <w:r>
        <w:rPr>
          <w:rFonts w:hint="eastAsia" w:ascii="宋体" w:hAnsi="宋体" w:cs="宋体"/>
          <w:szCs w:val="21"/>
          <w:highlight w:val="none"/>
          <w:lang w:val="en-US" w:eastAsia="zh-CN"/>
        </w:rPr>
        <w:t>陈培华</w:t>
      </w:r>
    </w:p>
    <w:p w14:paraId="07F6F2B8">
      <w:pPr>
        <w:pageBreakBefore w:val="0"/>
        <w:spacing w:line="400" w:lineRule="exact"/>
        <w:ind w:left="0" w:right="0" w:firstLine="420"/>
        <w:rPr>
          <w:rFonts w:hint="default" w:ascii="宋体" w:hAnsi="宋体" w:eastAsia="宋体" w:cs="宋体"/>
          <w:szCs w:val="21"/>
          <w:highlight w:val="none"/>
          <w:lang w:val="en-US" w:eastAsia="zh-CN"/>
        </w:rPr>
      </w:pPr>
      <w:r>
        <w:rPr>
          <w:rFonts w:hint="eastAsia" w:ascii="宋体" w:hAnsi="宋体" w:cs="宋体"/>
          <w:szCs w:val="21"/>
          <w:highlight w:val="none"/>
        </w:rPr>
        <w:t>联系方式：</w:t>
      </w:r>
      <w:bookmarkStart w:id="27" w:name="_Toc28359009"/>
      <w:bookmarkStart w:id="28" w:name="_Toc28359086"/>
      <w:r>
        <w:rPr>
          <w:rFonts w:hint="eastAsia" w:ascii="宋体" w:hAnsi="宋体" w:cs="宋体"/>
          <w:szCs w:val="21"/>
          <w:highlight w:val="none"/>
          <w:lang w:val="en-US" w:eastAsia="zh-CN"/>
        </w:rPr>
        <w:t>13651515532</w:t>
      </w:r>
    </w:p>
    <w:p w14:paraId="5BD4CF56">
      <w:pPr>
        <w:pageBreakBefore w:val="0"/>
        <w:spacing w:line="400" w:lineRule="exact"/>
        <w:ind w:left="0" w:right="0" w:firstLine="420"/>
        <w:rPr>
          <w:rFonts w:ascii="宋体" w:hAnsi="宋体" w:cs="宋体"/>
          <w:szCs w:val="21"/>
          <w:highlight w:val="none"/>
        </w:rPr>
      </w:pPr>
      <w:r>
        <w:rPr>
          <w:rFonts w:hint="eastAsia" w:ascii="宋体" w:hAnsi="宋体" w:cs="宋体"/>
          <w:szCs w:val="21"/>
          <w:highlight w:val="none"/>
        </w:rPr>
        <w:t>2.采购代理机构信息</w:t>
      </w:r>
      <w:bookmarkEnd w:id="27"/>
      <w:bookmarkEnd w:id="28"/>
    </w:p>
    <w:p w14:paraId="0B20EC66">
      <w:pPr>
        <w:pageBreakBefore w:val="0"/>
        <w:spacing w:line="400" w:lineRule="exact"/>
        <w:ind w:left="0" w:right="0" w:firstLine="420"/>
        <w:rPr>
          <w:rFonts w:ascii="宋体" w:hAnsi="宋体" w:cs="宋体"/>
          <w:szCs w:val="21"/>
          <w:highlight w:val="none"/>
        </w:rPr>
      </w:pPr>
      <w:r>
        <w:rPr>
          <w:rFonts w:hint="eastAsia" w:ascii="宋体" w:hAnsi="宋体" w:cs="宋体"/>
          <w:szCs w:val="21"/>
          <w:highlight w:val="none"/>
        </w:rPr>
        <w:t>名 称：江苏汇诚投资咨询</w:t>
      </w:r>
      <w:r>
        <w:rPr>
          <w:rFonts w:hint="eastAsia" w:ascii="宋体" w:hAnsi="宋体" w:cs="宋体"/>
          <w:szCs w:val="21"/>
          <w:highlight w:val="none"/>
          <w:lang w:eastAsia="zh-CN"/>
        </w:rPr>
        <w:t>管理</w:t>
      </w:r>
      <w:r>
        <w:rPr>
          <w:rFonts w:hint="eastAsia" w:ascii="宋体" w:hAnsi="宋体" w:cs="宋体"/>
          <w:szCs w:val="21"/>
          <w:highlight w:val="none"/>
        </w:rPr>
        <w:t>有限公司</w:t>
      </w:r>
    </w:p>
    <w:p w14:paraId="21BA98D1">
      <w:pPr>
        <w:pageBreakBefore w:val="0"/>
        <w:spacing w:line="400" w:lineRule="exact"/>
        <w:ind w:left="0" w:right="0" w:firstLine="420"/>
        <w:rPr>
          <w:rFonts w:ascii="宋体" w:hAnsi="宋体" w:cs="宋体"/>
          <w:szCs w:val="21"/>
          <w:highlight w:val="none"/>
        </w:rPr>
      </w:pPr>
      <w:r>
        <w:rPr>
          <w:rFonts w:hint="eastAsia" w:ascii="宋体" w:hAnsi="宋体" w:cs="宋体"/>
          <w:szCs w:val="21"/>
          <w:highlight w:val="none"/>
        </w:rPr>
        <w:t>地址：宝应县安宜东路588号</w:t>
      </w:r>
    </w:p>
    <w:p w14:paraId="7B5CFD29">
      <w:pPr>
        <w:pageBreakBefore w:val="0"/>
        <w:spacing w:line="400" w:lineRule="exact"/>
        <w:ind w:left="0" w:right="0" w:firstLine="420"/>
        <w:rPr>
          <w:rFonts w:ascii="宋体" w:hAnsi="宋体" w:cs="宋体"/>
          <w:szCs w:val="21"/>
          <w:highlight w:val="none"/>
        </w:rPr>
      </w:pPr>
      <w:r>
        <w:rPr>
          <w:rFonts w:hint="eastAsia" w:ascii="宋体" w:hAnsi="宋体" w:cs="宋体"/>
          <w:szCs w:val="21"/>
          <w:highlight w:val="none"/>
        </w:rPr>
        <w:t>联系方式：</w:t>
      </w:r>
      <w:bookmarkStart w:id="29" w:name="_Toc28359087"/>
      <w:bookmarkStart w:id="30" w:name="_Toc28359010"/>
      <w:r>
        <w:rPr>
          <w:rFonts w:hint="eastAsia" w:ascii="宋体" w:hAnsi="宋体" w:cs="宋体"/>
          <w:szCs w:val="21"/>
          <w:highlight w:val="none"/>
        </w:rPr>
        <w:t>0514-88227725</w:t>
      </w:r>
    </w:p>
    <w:p w14:paraId="7DE3FAB2">
      <w:pPr>
        <w:pageBreakBefore w:val="0"/>
        <w:spacing w:line="400" w:lineRule="exact"/>
        <w:ind w:left="0" w:right="0" w:firstLine="420"/>
        <w:rPr>
          <w:rFonts w:ascii="宋体" w:hAnsi="宋体" w:cs="宋体"/>
          <w:szCs w:val="21"/>
          <w:highlight w:val="none"/>
        </w:rPr>
      </w:pPr>
      <w:r>
        <w:rPr>
          <w:rFonts w:hint="eastAsia" w:ascii="宋体" w:hAnsi="宋体" w:cs="宋体"/>
          <w:szCs w:val="21"/>
          <w:highlight w:val="none"/>
        </w:rPr>
        <w:t>3.项目</w:t>
      </w:r>
      <w:r>
        <w:rPr>
          <w:rFonts w:ascii="宋体" w:hAnsi="宋体" w:cs="宋体"/>
          <w:szCs w:val="21"/>
          <w:highlight w:val="none"/>
        </w:rPr>
        <w:t>联系方式</w:t>
      </w:r>
      <w:bookmarkEnd w:id="29"/>
      <w:bookmarkEnd w:id="30"/>
    </w:p>
    <w:p w14:paraId="40FF280D">
      <w:pPr>
        <w:pageBreakBefore w:val="0"/>
        <w:spacing w:line="400" w:lineRule="exact"/>
        <w:ind w:left="0" w:right="0" w:firstLine="420"/>
        <w:rPr>
          <w:rFonts w:hint="default" w:ascii="宋体" w:hAnsi="宋体" w:eastAsia="宋体" w:cs="宋体"/>
          <w:szCs w:val="21"/>
          <w:highlight w:val="none"/>
          <w:lang w:val="en-US" w:eastAsia="zh-CN"/>
        </w:rPr>
      </w:pPr>
      <w:r>
        <w:rPr>
          <w:rFonts w:hint="eastAsia" w:ascii="宋体" w:hAnsi="宋体" w:cs="宋体"/>
          <w:szCs w:val="21"/>
          <w:highlight w:val="none"/>
        </w:rPr>
        <w:t>采购单位本项目联系人：</w:t>
      </w:r>
      <w:r>
        <w:rPr>
          <w:rFonts w:hint="eastAsia" w:ascii="宋体" w:hAnsi="宋体" w:cs="宋体"/>
          <w:szCs w:val="21"/>
          <w:highlight w:val="none"/>
          <w:lang w:val="en-US" w:eastAsia="zh-CN"/>
        </w:rPr>
        <w:t>陈培华</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联系电话：</w:t>
      </w:r>
      <w:r>
        <w:rPr>
          <w:rFonts w:hint="eastAsia" w:ascii="宋体" w:hAnsi="宋体" w:cs="宋体"/>
          <w:szCs w:val="21"/>
          <w:highlight w:val="none"/>
          <w:lang w:val="en-US" w:eastAsia="zh-CN"/>
        </w:rPr>
        <w:t>13651515532</w:t>
      </w:r>
    </w:p>
    <w:p w14:paraId="3B97EC2F">
      <w:pPr>
        <w:pageBreakBefore w:val="0"/>
        <w:spacing w:line="400" w:lineRule="exact"/>
        <w:ind w:left="0" w:right="0" w:firstLine="420"/>
        <w:rPr>
          <w:rFonts w:hint="eastAsia" w:ascii="宋体" w:hAnsi="宋体" w:cs="宋体"/>
          <w:szCs w:val="21"/>
          <w:highlight w:val="none"/>
        </w:rPr>
      </w:pPr>
      <w:r>
        <w:rPr>
          <w:rFonts w:hint="eastAsia" w:ascii="宋体" w:hAnsi="宋体" w:cs="宋体"/>
          <w:szCs w:val="21"/>
          <w:highlight w:val="none"/>
        </w:rPr>
        <w:t xml:space="preserve">招标代理机构联系人：崔平利      </w:t>
      </w:r>
      <w:r>
        <w:rPr>
          <w:rFonts w:ascii="宋体" w:hAnsi="宋体" w:cs="宋体"/>
          <w:szCs w:val="21"/>
          <w:highlight w:val="none"/>
        </w:rPr>
        <w:t xml:space="preserve">       </w:t>
      </w:r>
      <w:r>
        <w:rPr>
          <w:rFonts w:hint="eastAsia" w:ascii="宋体" w:hAnsi="宋体" w:cs="宋体"/>
          <w:szCs w:val="21"/>
          <w:highlight w:val="none"/>
        </w:rPr>
        <w:t xml:space="preserve"> 联系电话：18921918366</w:t>
      </w:r>
    </w:p>
    <w:p w14:paraId="6D524F49">
      <w:pPr>
        <w:pageBreakBefore w:val="0"/>
        <w:spacing w:line="400" w:lineRule="exact"/>
        <w:ind w:left="0" w:right="0" w:firstLine="420"/>
        <w:rPr>
          <w:rFonts w:ascii="宋体" w:hAnsi="宋体" w:cs="宋体"/>
          <w:szCs w:val="21"/>
          <w:highlight w:val="none"/>
        </w:rPr>
      </w:pPr>
      <w:r>
        <w:rPr>
          <w:rFonts w:hint="eastAsia" w:ascii="宋体" w:hAnsi="宋体" w:cs="宋体"/>
          <w:szCs w:val="21"/>
          <w:highlight w:val="none"/>
        </w:rPr>
        <w:t xml:space="preserve"> </w:t>
      </w:r>
    </w:p>
    <w:p w14:paraId="3DB708CE">
      <w:pPr>
        <w:pageBreakBefore w:val="0"/>
        <w:widowControl w:val="0"/>
        <w:spacing w:line="400" w:lineRule="exact"/>
        <w:ind w:left="0" w:right="0" w:firstLine="422"/>
        <w:rPr>
          <w:rFonts w:ascii="宋体" w:hAnsi="宋体" w:cs="宋体"/>
          <w:b/>
          <w:color w:val="000000" w:themeColor="text1"/>
          <w:highlight w:val="none"/>
          <w14:textFill>
            <w14:solidFill>
              <w14:schemeClr w14:val="tx1"/>
            </w14:solidFill>
          </w14:textFill>
        </w:rPr>
      </w:pPr>
    </w:p>
    <w:p w14:paraId="2238AB54">
      <w:pPr>
        <w:pStyle w:val="3"/>
        <w:pageBreakBefore w:val="0"/>
        <w:spacing w:before="0" w:after="0" w:line="400" w:lineRule="exact"/>
        <w:ind w:left="0" w:right="0"/>
        <w:jc w:val="center"/>
        <w:rPr>
          <w:rFonts w:hint="eastAsia" w:ascii="宋体" w:hAnsi="宋体"/>
          <w:color w:val="000000" w:themeColor="text1"/>
          <w:sz w:val="36"/>
          <w:highlight w:val="none"/>
          <w14:textFill>
            <w14:solidFill>
              <w14:schemeClr w14:val="tx1"/>
            </w14:solidFill>
          </w14:textFill>
        </w:rPr>
      </w:pPr>
    </w:p>
    <w:p w14:paraId="396BCE8A">
      <w:pPr>
        <w:pStyle w:val="3"/>
        <w:pageBreakBefore w:val="0"/>
        <w:spacing w:before="0" w:after="0" w:line="400" w:lineRule="exact"/>
        <w:ind w:left="0" w:right="0"/>
        <w:jc w:val="center"/>
        <w:rPr>
          <w:rFonts w:hint="eastAsia" w:ascii="宋体" w:hAnsi="宋体"/>
          <w:color w:val="000000" w:themeColor="text1"/>
          <w:sz w:val="36"/>
          <w:highlight w:val="none"/>
          <w14:textFill>
            <w14:solidFill>
              <w14:schemeClr w14:val="tx1"/>
            </w14:solidFill>
          </w14:textFill>
        </w:rPr>
      </w:pPr>
    </w:p>
    <w:p w14:paraId="02E0D376">
      <w:pPr>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br w:type="page"/>
      </w:r>
    </w:p>
    <w:p w14:paraId="0226E2B3">
      <w:pPr>
        <w:pStyle w:val="3"/>
        <w:pageBreakBefore w:val="0"/>
        <w:spacing w:before="0" w:after="0" w:line="400" w:lineRule="exact"/>
        <w:ind w:left="0" w:right="0"/>
        <w:jc w:val="center"/>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第二章 投标人须知</w:t>
      </w:r>
      <w:bookmarkEnd w:id="0"/>
    </w:p>
    <w:p w14:paraId="6BFFAFA8">
      <w:pPr>
        <w:pStyle w:val="6"/>
        <w:pageBreakBefore w:val="0"/>
        <w:spacing w:before="0" w:after="0" w:line="400" w:lineRule="exact"/>
        <w:ind w:left="0" w:right="0" w:firstLine="422"/>
        <w:rPr>
          <w:rFonts w:ascii="宋体" w:hAnsi="宋体" w:eastAsia="宋体" w:cs="宋体"/>
          <w:bCs w:val="0"/>
          <w:color w:val="000000" w:themeColor="text1"/>
          <w:sz w:val="21"/>
          <w:szCs w:val="21"/>
          <w:highlight w:val="none"/>
          <w14:textFill>
            <w14:solidFill>
              <w14:schemeClr w14:val="tx1"/>
            </w14:solidFill>
          </w14:textFill>
        </w:rPr>
      </w:pPr>
      <w:bookmarkStart w:id="31" w:name="_Toc458694821"/>
      <w:bookmarkStart w:id="32" w:name="_Toc20823276"/>
      <w:bookmarkStart w:id="33" w:name="_Toc16938520"/>
      <w:bookmarkStart w:id="34" w:name="_Toc513029204"/>
      <w:r>
        <w:rPr>
          <w:rFonts w:hint="eastAsia" w:ascii="宋体" w:hAnsi="宋体" w:eastAsia="宋体" w:cs="宋体"/>
          <w:bCs w:val="0"/>
          <w:color w:val="000000" w:themeColor="text1"/>
          <w:sz w:val="21"/>
          <w:szCs w:val="21"/>
          <w:highlight w:val="none"/>
          <w14:textFill>
            <w14:solidFill>
              <w14:schemeClr w14:val="tx1"/>
            </w14:solidFill>
          </w14:textFill>
        </w:rPr>
        <w:t>1</w:t>
      </w:r>
      <w:bookmarkEnd w:id="31"/>
      <w:r>
        <w:rPr>
          <w:rFonts w:hint="eastAsia" w:ascii="宋体" w:hAnsi="宋体" w:eastAsia="宋体" w:cs="宋体"/>
          <w:bCs w:val="0"/>
          <w:color w:val="000000" w:themeColor="text1"/>
          <w:sz w:val="21"/>
          <w:szCs w:val="21"/>
          <w:highlight w:val="none"/>
          <w14:textFill>
            <w14:solidFill>
              <w14:schemeClr w14:val="tx1"/>
            </w14:solidFill>
          </w14:textFill>
        </w:rPr>
        <w:t>、招标方式</w:t>
      </w:r>
      <w:bookmarkEnd w:id="32"/>
      <w:bookmarkEnd w:id="33"/>
      <w:bookmarkEnd w:id="34"/>
    </w:p>
    <w:p w14:paraId="1F2B2F4B">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 本次招标采取公开招标方</w:t>
      </w:r>
      <w:r>
        <w:rPr>
          <w:rFonts w:hint="eastAsia" w:ascii="宋体" w:hAnsi="宋体" w:eastAsia="宋体" w:cs="宋体"/>
          <w:color w:val="000000" w:themeColor="text1"/>
          <w:szCs w:val="21"/>
          <w:highlight w:val="none"/>
          <w14:textFill>
            <w14:solidFill>
              <w14:schemeClr w14:val="tx1"/>
            </w14:solidFill>
          </w14:textFill>
        </w:rPr>
        <w:t>式，本招标文件仅适用于招标公告中所述项目。</w:t>
      </w:r>
    </w:p>
    <w:p w14:paraId="7D073DC6">
      <w:pPr>
        <w:pStyle w:val="210"/>
        <w:pageBreakBefore w:val="0"/>
        <w:spacing w:before="0" w:after="0" w:line="400" w:lineRule="exact"/>
        <w:ind w:left="0" w:right="0" w:firstLine="420"/>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pPr>
      <w:bookmarkStart w:id="35" w:name="_Toc20823278"/>
      <w:bookmarkStart w:id="36" w:name="_Toc16938522"/>
      <w:bookmarkStart w:id="37" w:name="_Toc513029206"/>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2、合格的投标人</w:t>
      </w:r>
    </w:p>
    <w:p w14:paraId="56D99269">
      <w:pPr>
        <w:pageBreakBefore w:val="0"/>
        <w:spacing w:line="400" w:lineRule="exact"/>
        <w:ind w:left="0" w:right="0"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2.1满足招标公告中供应商的资格要求的规定。</w:t>
      </w:r>
    </w:p>
    <w:p w14:paraId="160B4643">
      <w:pPr>
        <w:pageBreakBefore w:val="0"/>
        <w:spacing w:line="400" w:lineRule="exact"/>
        <w:ind w:left="0" w:right="0"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 满足本文件实质性要求和条件的规定。</w:t>
      </w:r>
    </w:p>
    <w:p w14:paraId="3A80E3DB">
      <w:pPr>
        <w:pStyle w:val="6"/>
        <w:pageBreakBefore w:val="0"/>
        <w:spacing w:before="0" w:after="0" w:line="400" w:lineRule="exact"/>
        <w:ind w:left="0" w:right="0" w:firstLine="422"/>
        <w:rPr>
          <w:rFonts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3、适用法律</w:t>
      </w:r>
      <w:bookmarkEnd w:id="35"/>
      <w:bookmarkEnd w:id="36"/>
      <w:bookmarkEnd w:id="37"/>
    </w:p>
    <w:p w14:paraId="27A3F2CA">
      <w:pPr>
        <w:pStyle w:val="6"/>
        <w:pageBreakBefore w:val="0"/>
        <w:spacing w:before="0" w:after="0" w:line="400" w:lineRule="exact"/>
        <w:ind w:left="0" w:right="0" w:firstLine="420"/>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3.1 本次招标及由此产生的合同受中华人民共和国有关的法律法规制约和保护。</w:t>
      </w:r>
    </w:p>
    <w:p w14:paraId="0BB60AEF">
      <w:pPr>
        <w:pageBreakBefore w:val="0"/>
        <w:spacing w:line="400" w:lineRule="exact"/>
        <w:ind w:left="0" w:right="0" w:firstLine="422"/>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4、投标费用</w:t>
      </w:r>
    </w:p>
    <w:p w14:paraId="0918CBF8">
      <w:pPr>
        <w:pageBreakBefore w:val="0"/>
        <w:spacing w:line="400" w:lineRule="exact"/>
        <w:ind w:left="0" w:right="0" w:firstLine="420"/>
        <w:rPr>
          <w:rFonts w:ascii="宋体" w:cs="宋体"/>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4.1</w:t>
      </w:r>
      <w:r>
        <w:rPr>
          <w:rFonts w:hint="eastAsia" w:ascii="宋体" w:hAnsi="宋体" w:cs="宋体"/>
          <w:color w:val="000000" w:themeColor="text1"/>
          <w:szCs w:val="21"/>
          <w:highlight w:val="none"/>
          <w14:textFill>
            <w14:solidFill>
              <w14:schemeClr w14:val="tx1"/>
            </w14:solidFill>
          </w14:textFill>
        </w:rPr>
        <w:t>投标人应自行承担所有与参加投标有关的费用，无论投标过程中的做法和结果如何，采购人在任何情况下均无义务和责任承担这些费用。</w:t>
      </w:r>
    </w:p>
    <w:p w14:paraId="6B63D97F">
      <w:pPr>
        <w:pageBreakBefore w:val="0"/>
        <w:spacing w:line="400" w:lineRule="exact"/>
        <w:ind w:left="0" w:right="0" w:firstLine="420"/>
        <w:rPr>
          <w:rFonts w:hint="eastAsia" w:ascii="宋体" w:hAnsi="宋体" w:eastAsia="宋体" w:cs="宋体"/>
          <w:bCs/>
          <w:color w:val="000000" w:themeColor="text1"/>
          <w:szCs w:val="21"/>
          <w:highlight w:val="none"/>
          <w14:textFill>
            <w14:solidFill>
              <w14:schemeClr w14:val="tx1"/>
            </w14:solidFill>
          </w14:textFill>
        </w:rPr>
      </w:pPr>
      <w:r>
        <w:rPr>
          <w:rFonts w:ascii="宋体" w:hAnsi="宋体" w:eastAsia="宋体" w:cs="宋体"/>
          <w:bCs/>
          <w:color w:val="000000" w:themeColor="text1"/>
          <w:szCs w:val="21"/>
          <w:highlight w:val="none"/>
          <w14:textFill>
            <w14:solidFill>
              <w14:schemeClr w14:val="tx1"/>
            </w14:solidFill>
          </w14:textFill>
        </w:rPr>
        <w:t>4.2</w:t>
      </w:r>
      <w:r>
        <w:rPr>
          <w:rFonts w:hint="eastAsia" w:ascii="宋体" w:hAnsi="宋体" w:eastAsia="宋体" w:cs="宋体"/>
          <w:bCs/>
          <w:color w:val="000000" w:themeColor="text1"/>
          <w:szCs w:val="21"/>
          <w:highlight w:val="none"/>
          <w14:textFill>
            <w14:solidFill>
              <w14:schemeClr w14:val="tx1"/>
            </w14:solidFill>
          </w14:textFill>
        </w:rPr>
        <w:t>本次采购由中标单位在领取中标通知书前按照</w:t>
      </w:r>
      <w:r>
        <w:rPr>
          <w:rFonts w:hint="eastAsia" w:ascii="宋体" w:hAnsi="宋体" w:eastAsia="宋体" w:cs="宋体"/>
          <w:bCs/>
          <w:color w:val="000000" w:themeColor="text1"/>
          <w:szCs w:val="21"/>
          <w:highlight w:val="none"/>
          <w:lang w:val="en-US" w:eastAsia="zh-CN"/>
          <w14:textFill>
            <w14:solidFill>
              <w14:schemeClr w14:val="tx1"/>
            </w14:solidFill>
          </w14:textFill>
        </w:rPr>
        <w:t>苏招协</w:t>
      </w:r>
      <w:r>
        <w:rPr>
          <w:rFonts w:hint="eastAsia" w:ascii="宋体" w:hAnsi="宋体" w:eastAsia="宋体" w:cs="宋体"/>
          <w:bCs/>
          <w:color w:val="000000" w:themeColor="text1"/>
          <w:szCs w:val="21"/>
          <w:highlight w:val="none"/>
          <w14:textFill>
            <w14:solidFill>
              <w14:schemeClr w14:val="tx1"/>
            </w14:solidFill>
          </w14:textFill>
        </w:rPr>
        <w:t>【2</w:t>
      </w:r>
      <w:r>
        <w:rPr>
          <w:rFonts w:hint="eastAsia" w:ascii="宋体" w:hAnsi="宋体" w:eastAsia="宋体" w:cs="宋体"/>
          <w:bCs/>
          <w:color w:val="000000" w:themeColor="text1"/>
          <w:szCs w:val="21"/>
          <w:highlight w:val="none"/>
          <w:lang w:val="en-US" w:eastAsia="zh-CN"/>
          <w14:textFill>
            <w14:solidFill>
              <w14:schemeClr w14:val="tx1"/>
            </w14:solidFill>
          </w14:textFill>
        </w:rPr>
        <w:t>022</w:t>
      </w:r>
      <w:r>
        <w:rPr>
          <w:rFonts w:hint="eastAsia" w:ascii="宋体" w:hAnsi="宋体" w:eastAsia="宋体" w:cs="宋体"/>
          <w:bCs/>
          <w:color w:val="000000" w:themeColor="text1"/>
          <w:szCs w:val="21"/>
          <w:highlight w:val="none"/>
          <w14:textFill>
            <w14:solidFill>
              <w14:schemeClr w14:val="tx1"/>
            </w14:solidFill>
          </w14:textFill>
        </w:rPr>
        <w:t>】</w:t>
      </w:r>
      <w:r>
        <w:rPr>
          <w:rFonts w:hint="eastAsia" w:ascii="宋体" w:hAnsi="宋体" w:eastAsia="宋体" w:cs="宋体"/>
          <w:bCs/>
          <w:color w:val="000000" w:themeColor="text1"/>
          <w:szCs w:val="21"/>
          <w:highlight w:val="none"/>
          <w:lang w:val="en-US" w:eastAsia="zh-CN"/>
          <w14:textFill>
            <w14:solidFill>
              <w14:schemeClr w14:val="tx1"/>
            </w14:solidFill>
          </w14:textFill>
        </w:rPr>
        <w:t>002</w:t>
      </w:r>
      <w:r>
        <w:rPr>
          <w:rFonts w:hint="eastAsia" w:ascii="宋体" w:hAnsi="宋体" w:eastAsia="宋体" w:cs="宋体"/>
          <w:bCs/>
          <w:color w:val="000000" w:themeColor="text1"/>
          <w:szCs w:val="21"/>
          <w:highlight w:val="none"/>
          <w14:textFill>
            <w14:solidFill>
              <w14:schemeClr w14:val="tx1"/>
            </w14:solidFill>
          </w14:textFill>
        </w:rPr>
        <w:t>号文）</w:t>
      </w:r>
      <w:r>
        <w:rPr>
          <w:rFonts w:hint="eastAsia" w:ascii="宋体" w:hAnsi="宋体" w:eastAsia="宋体" w:cs="宋体"/>
          <w:bCs/>
          <w:color w:val="000000" w:themeColor="text1"/>
          <w:szCs w:val="21"/>
          <w:highlight w:val="none"/>
          <w:lang w:val="en-US" w:eastAsia="zh-CN"/>
          <w14:textFill>
            <w14:solidFill>
              <w14:schemeClr w14:val="tx1"/>
            </w14:solidFill>
          </w14:textFill>
        </w:rPr>
        <w:t>货物</w:t>
      </w:r>
      <w:r>
        <w:rPr>
          <w:rFonts w:hint="eastAsia" w:ascii="宋体" w:hAnsi="宋体" w:eastAsia="宋体" w:cs="宋体"/>
          <w:bCs/>
          <w:color w:val="000000" w:themeColor="text1"/>
          <w:szCs w:val="21"/>
          <w:highlight w:val="none"/>
          <w14:textFill>
            <w14:solidFill>
              <w14:schemeClr w14:val="tx1"/>
            </w14:solidFill>
          </w14:textFill>
        </w:rPr>
        <w:t xml:space="preserve">类的标准一次性支付给招标代理机构代理服务费。 </w:t>
      </w:r>
    </w:p>
    <w:p w14:paraId="7A01F2D0">
      <w:pPr>
        <w:pageBreakBefore w:val="0"/>
        <w:spacing w:line="400" w:lineRule="exact"/>
        <w:ind w:left="0" w:right="0" w:firstLine="420"/>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szCs w:val="21"/>
          <w:highlight w:val="none"/>
          <w14:textFill>
            <w14:solidFill>
              <w14:schemeClr w14:val="tx1"/>
            </w14:solidFill>
          </w14:textFill>
        </w:rPr>
        <w:t xml:space="preserve">1）代理服务费以人民币支付； </w:t>
      </w:r>
    </w:p>
    <w:p w14:paraId="3992B451">
      <w:pPr>
        <w:pageBreakBefore w:val="0"/>
        <w:spacing w:line="400" w:lineRule="exact"/>
        <w:ind w:left="0" w:right="0" w:firstLine="420"/>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（2）代理服务费一次性以电汇、转账等非现金形式支付； </w:t>
      </w:r>
    </w:p>
    <w:p w14:paraId="3637C0EB">
      <w:pPr>
        <w:pageBreakBefore w:val="0"/>
        <w:spacing w:line="400" w:lineRule="exact"/>
        <w:ind w:left="0" w:right="0" w:firstLine="420"/>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（3）招标代理服务费不在磋商报价中单列，包含在磋商总价中，由成交单位支付给代理机构。 </w:t>
      </w:r>
    </w:p>
    <w:p w14:paraId="3D1241CE">
      <w:pPr>
        <w:pageBreakBefore w:val="0"/>
        <w:spacing w:line="400" w:lineRule="exact"/>
        <w:ind w:left="0" w:right="0" w:firstLine="420"/>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招标代理服务费开户银行： 中国银行宝应县支行营业部</w:t>
      </w:r>
    </w:p>
    <w:p w14:paraId="2A55C1DF">
      <w:pPr>
        <w:pageBreakBefore w:val="0"/>
        <w:spacing w:line="400" w:lineRule="exact"/>
        <w:ind w:left="0" w:right="0" w:firstLine="420"/>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开户名称： 江苏汇诚投资咨询管理有限公司宝应分公司</w:t>
      </w:r>
    </w:p>
    <w:p w14:paraId="6D1B0A0D">
      <w:pPr>
        <w:pageBreakBefore w:val="0"/>
        <w:spacing w:line="400" w:lineRule="exact"/>
        <w:ind w:left="0" w:right="0" w:firstLine="420"/>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开户账号： 539158204933</w:t>
      </w:r>
    </w:p>
    <w:p w14:paraId="3D0D57FC">
      <w:pPr>
        <w:pageBreakBefore w:val="0"/>
        <w:spacing w:line="400" w:lineRule="exact"/>
        <w:ind w:left="0" w:right="0" w:firstLine="420"/>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4.3专家评审费按扬财购【2020】40 号文《关于进一步规范扬州市政府采购专家评审费标准的通知》执行。</w:t>
      </w:r>
    </w:p>
    <w:p w14:paraId="1A86932E">
      <w:pPr>
        <w:pageBreakBefore w:val="0"/>
        <w:spacing w:line="400" w:lineRule="exact"/>
        <w:ind w:left="0" w:right="0" w:firstLine="420"/>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4.4在服务期间，如遇政策改变，规定必须增加的内容，中标方需增加相应服务内容，服务费用不变。</w:t>
      </w:r>
    </w:p>
    <w:p w14:paraId="7C25E78E">
      <w:pPr>
        <w:pStyle w:val="6"/>
        <w:pageBreakBefore w:val="0"/>
        <w:spacing w:before="0" w:after="0" w:line="400" w:lineRule="exact"/>
        <w:ind w:left="0" w:right="0" w:firstLine="422"/>
        <w:rPr>
          <w:rFonts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r>
        <w:rPr>
          <w:rFonts w:hint="eastAsia" w:ascii="宋体" w:hAnsi="宋体" w:eastAsia="宋体" w:cs="宋体"/>
          <w:bCs w:val="0"/>
          <w:color w:val="000000" w:themeColor="text1"/>
          <w:sz w:val="21"/>
          <w:szCs w:val="21"/>
          <w:highlight w:val="none"/>
          <w14:textFill>
            <w14:solidFill>
              <w14:schemeClr w14:val="tx1"/>
            </w14:solidFill>
          </w14:textFill>
        </w:rPr>
        <w:t>招标文件的约束力</w:t>
      </w:r>
    </w:p>
    <w:p w14:paraId="0BCE14FF">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5.1</w:t>
      </w:r>
      <w:r>
        <w:rPr>
          <w:rFonts w:hint="eastAsia" w:ascii="宋体" w:hAnsi="宋体" w:cs="宋体"/>
          <w:color w:val="000000" w:themeColor="text1"/>
          <w:szCs w:val="21"/>
          <w:highlight w:val="none"/>
          <w14:textFill>
            <w14:solidFill>
              <w14:schemeClr w14:val="tx1"/>
            </w14:solidFill>
          </w14:textFill>
        </w:rPr>
        <w:t xml:space="preserve"> 投标人一旦参加本项目采购活动，即被认为接受了本招标文件的规定和约束。</w:t>
      </w:r>
    </w:p>
    <w:p w14:paraId="7D1630C4">
      <w:pPr>
        <w:pStyle w:val="6"/>
        <w:pageBreakBefore w:val="0"/>
        <w:spacing w:before="0" w:after="0" w:line="400" w:lineRule="exact"/>
        <w:ind w:left="0" w:right="0" w:firstLine="422"/>
        <w:rPr>
          <w:rFonts w:ascii="宋体" w:hAnsi="宋体" w:eastAsia="宋体" w:cs="宋体"/>
          <w:bCs w:val="0"/>
          <w:color w:val="000000" w:themeColor="text1"/>
          <w:sz w:val="21"/>
          <w:szCs w:val="21"/>
          <w:highlight w:val="none"/>
          <w14:textFill>
            <w14:solidFill>
              <w14:schemeClr w14:val="tx1"/>
            </w14:solidFill>
          </w14:textFill>
        </w:rPr>
      </w:pPr>
      <w:bookmarkStart w:id="38" w:name="_Toc20823282"/>
      <w:bookmarkStart w:id="39" w:name="_Toc513029210"/>
      <w:bookmarkStart w:id="40" w:name="_Toc16938526"/>
      <w:r>
        <w:rPr>
          <w:rFonts w:hint="eastAsia" w:ascii="宋体" w:hAnsi="宋体" w:eastAsia="宋体" w:cs="宋体"/>
          <w:bCs w:val="0"/>
          <w:color w:val="000000" w:themeColor="text1"/>
          <w:sz w:val="21"/>
          <w:szCs w:val="21"/>
          <w:highlight w:val="none"/>
          <w14:textFill>
            <w14:solidFill>
              <w14:schemeClr w14:val="tx1"/>
            </w14:solidFill>
          </w14:textFill>
        </w:rPr>
        <w:t>6、招标文件构成</w:t>
      </w:r>
      <w:bookmarkEnd w:id="38"/>
      <w:bookmarkEnd w:id="39"/>
      <w:bookmarkEnd w:id="40"/>
    </w:p>
    <w:p w14:paraId="6050E553">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6.1</w:t>
      </w:r>
      <w:r>
        <w:rPr>
          <w:rFonts w:hint="eastAsia" w:ascii="宋体" w:hAnsi="宋体" w:cs="宋体"/>
          <w:color w:val="000000" w:themeColor="text1"/>
          <w:szCs w:val="21"/>
          <w:highlight w:val="none"/>
          <w14:textFill>
            <w14:solidFill>
              <w14:schemeClr w14:val="tx1"/>
            </w14:solidFill>
          </w14:textFill>
        </w:rPr>
        <w:t xml:space="preserve"> 招标文件有以下部分组成：</w:t>
      </w:r>
    </w:p>
    <w:p w14:paraId="0830231B">
      <w:pPr>
        <w:pageBreakBefore w:val="0"/>
        <w:spacing w:line="400" w:lineRule="exact"/>
        <w:ind w:left="0" w:right="0" w:firstLine="31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（1）招标公告</w:t>
      </w:r>
    </w:p>
    <w:p w14:paraId="7F672C32">
      <w:pPr>
        <w:pageBreakBefore w:val="0"/>
        <w:tabs>
          <w:tab w:val="left" w:pos="2580"/>
        </w:tabs>
        <w:spacing w:line="400" w:lineRule="exact"/>
        <w:ind w:left="0" w:right="0" w:firstLine="31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（2）投标人须知</w:t>
      </w:r>
    </w:p>
    <w:p w14:paraId="3E1BF92B">
      <w:pPr>
        <w:pageBreakBefore w:val="0"/>
        <w:spacing w:line="400" w:lineRule="exact"/>
        <w:ind w:left="0" w:right="0" w:firstLine="31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（3）合同条款及格式</w:t>
      </w:r>
    </w:p>
    <w:p w14:paraId="0442745D">
      <w:pPr>
        <w:pageBreakBefore w:val="0"/>
        <w:spacing w:line="400" w:lineRule="exact"/>
        <w:ind w:left="0" w:right="0" w:firstLine="31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（4）项目需求</w:t>
      </w:r>
    </w:p>
    <w:p w14:paraId="54B0815F">
      <w:pPr>
        <w:pageBreakBefore w:val="0"/>
        <w:spacing w:line="400" w:lineRule="exact"/>
        <w:ind w:left="0" w:right="0" w:firstLine="31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（5）评标方法与评标标准</w:t>
      </w:r>
    </w:p>
    <w:p w14:paraId="72F0005F">
      <w:pPr>
        <w:pageBreakBefore w:val="0"/>
        <w:spacing w:line="400" w:lineRule="exact"/>
        <w:ind w:left="0" w:right="0" w:firstLine="31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（6）投标文件格式</w:t>
      </w:r>
    </w:p>
    <w:p w14:paraId="757DC393">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请仔细检查招标文件是否齐全，如有缺漏请立即与采购人联系解决。</w:t>
      </w:r>
    </w:p>
    <w:p w14:paraId="0A6B5DC4">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6.2 招标的最小单位是包。招标服务数量及技术要求中未分包的，供应商对要求提供的服务不得部分投标；招标服务数量及技术要求中已经分包的，应当以包为单位投标。</w:t>
      </w:r>
    </w:p>
    <w:p w14:paraId="63C1E491">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6.3 招标文件如果要求供应商提交备选投标方案的，供应商可以提交备选方案；否则，备选方案将被拒绝。</w:t>
      </w:r>
    </w:p>
    <w:p w14:paraId="2CFD5740">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6.4</w:t>
      </w:r>
      <w:r>
        <w:rPr>
          <w:rFonts w:hint="eastAsia" w:ascii="宋体" w:hAnsi="宋体" w:cs="宋体"/>
          <w:color w:val="000000" w:themeColor="text1"/>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B5F709B">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bookmarkStart w:id="41" w:name="_Toc462564070"/>
      <w:bookmarkStart w:id="42" w:name="_Toc16938527"/>
      <w:bookmarkStart w:id="43" w:name="_Toc513029211"/>
      <w:bookmarkStart w:id="44" w:name="_Toc20823283"/>
      <w:r>
        <w:rPr>
          <w:rFonts w:hint="eastAsia" w:ascii="宋体" w:hAnsi="宋体" w:eastAsia="宋体" w:cs="宋体"/>
          <w:bCs w:val="0"/>
          <w:color w:val="000000" w:themeColor="text1"/>
          <w:sz w:val="21"/>
          <w:szCs w:val="21"/>
          <w:highlight w:val="none"/>
          <w14:textFill>
            <w14:solidFill>
              <w14:schemeClr w14:val="tx1"/>
            </w14:solidFill>
          </w14:textFill>
        </w:rPr>
        <w:t>7</w:t>
      </w:r>
      <w:r>
        <w:rPr>
          <w:rFonts w:hint="eastAsia" w:ascii="宋体" w:hAnsi="宋体" w:eastAsia="宋体" w:cs="宋体"/>
          <w:b w:val="0"/>
          <w:bCs w:val="0"/>
          <w:color w:val="000000" w:themeColor="text1"/>
          <w:sz w:val="21"/>
          <w:szCs w:val="21"/>
          <w:highlight w:val="none"/>
          <w14:textFill>
            <w14:solidFill>
              <w14:schemeClr w14:val="tx1"/>
            </w14:solidFill>
          </w14:textFill>
        </w:rPr>
        <w:t>、</w:t>
      </w:r>
      <w:r>
        <w:rPr>
          <w:rFonts w:hint="eastAsia" w:ascii="宋体" w:hAnsi="宋体" w:eastAsia="宋体" w:cs="宋体"/>
          <w:bCs w:val="0"/>
          <w:color w:val="000000" w:themeColor="text1"/>
          <w:sz w:val="21"/>
          <w:szCs w:val="21"/>
          <w:highlight w:val="none"/>
          <w14:textFill>
            <w14:solidFill>
              <w14:schemeClr w14:val="tx1"/>
            </w14:solidFill>
          </w14:textFill>
        </w:rPr>
        <w:t>招标文件的</w:t>
      </w:r>
      <w:bookmarkEnd w:id="41"/>
      <w:bookmarkEnd w:id="42"/>
      <w:bookmarkEnd w:id="43"/>
      <w:bookmarkEnd w:id="44"/>
      <w:r>
        <w:rPr>
          <w:rFonts w:hint="eastAsia" w:ascii="宋体" w:hAnsi="宋体" w:eastAsia="宋体" w:cs="宋体"/>
          <w:bCs w:val="0"/>
          <w:color w:val="000000" w:themeColor="text1"/>
          <w:sz w:val="21"/>
          <w:szCs w:val="21"/>
          <w:highlight w:val="none"/>
          <w14:textFill>
            <w14:solidFill>
              <w14:schemeClr w14:val="tx1"/>
            </w14:solidFill>
          </w14:textFill>
        </w:rPr>
        <w:t>澄清</w:t>
      </w:r>
    </w:p>
    <w:p w14:paraId="35F0F5D4">
      <w:pPr>
        <w:pageBreakBefore w:val="0"/>
        <w:spacing w:line="400" w:lineRule="exact"/>
        <w:ind w:left="0" w:right="0" w:firstLine="420"/>
        <w:rPr>
          <w:rFonts w:ascii="宋体" w:hAnsi="宋体"/>
          <w:color w:val="000000" w:themeColor="text1"/>
          <w:szCs w:val="21"/>
          <w:highlight w:val="none"/>
          <w14:textFill>
            <w14:solidFill>
              <w14:schemeClr w14:val="tx1"/>
            </w14:solidFill>
          </w14:textFill>
        </w:rPr>
      </w:pPr>
      <w:bookmarkStart w:id="45" w:name="_Toc20823284"/>
      <w:bookmarkStart w:id="46" w:name="_Toc16938528"/>
      <w:bookmarkStart w:id="47" w:name="_Toc513029212"/>
      <w:bookmarkStart w:id="48" w:name="_Toc462564071"/>
      <w:r>
        <w:rPr>
          <w:rFonts w:hint="eastAsia" w:ascii="宋体" w:hAnsi="宋体"/>
          <w:color w:val="000000" w:themeColor="text1"/>
          <w:szCs w:val="21"/>
          <w:highlight w:val="none"/>
          <w14:textFill>
            <w14:solidFill>
              <w14:schemeClr w14:val="tx1"/>
            </w14:solidFill>
          </w14:textFill>
        </w:rPr>
        <w:t>7.1</w:t>
      </w:r>
      <w:r>
        <w:rPr>
          <w:rFonts w:hint="eastAsia" w:ascii="宋体" w:hAnsi="宋体"/>
          <w:bCs/>
          <w:color w:val="000000" w:themeColor="text1"/>
          <w:szCs w:val="21"/>
          <w:highlight w:val="none"/>
          <w14:textFill>
            <w14:solidFill>
              <w14:schemeClr w14:val="tx1"/>
            </w14:solidFill>
          </w14:textFill>
        </w:rPr>
        <w:t>任何要求对招标文件进行澄清的投标人，应在投标截止日期的十日前按招标公告中的通讯地址，以书面形式通知代理机构。</w:t>
      </w:r>
    </w:p>
    <w:p w14:paraId="057E5D9E">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8</w:t>
      </w:r>
      <w:r>
        <w:rPr>
          <w:rFonts w:hint="eastAsia" w:ascii="宋体" w:hAnsi="宋体" w:eastAsia="宋体" w:cs="宋体"/>
          <w:b w:val="0"/>
          <w:bCs w:val="0"/>
          <w:color w:val="000000" w:themeColor="text1"/>
          <w:sz w:val="21"/>
          <w:szCs w:val="21"/>
          <w:highlight w:val="none"/>
          <w14:textFill>
            <w14:solidFill>
              <w14:schemeClr w14:val="tx1"/>
            </w14:solidFill>
          </w14:textFill>
        </w:rPr>
        <w:t>、</w:t>
      </w:r>
      <w:r>
        <w:rPr>
          <w:rFonts w:hint="eastAsia" w:ascii="宋体" w:hAnsi="宋体" w:eastAsia="宋体" w:cs="宋体"/>
          <w:bCs w:val="0"/>
          <w:color w:val="000000" w:themeColor="text1"/>
          <w:sz w:val="21"/>
          <w:szCs w:val="21"/>
          <w:highlight w:val="none"/>
          <w14:textFill>
            <w14:solidFill>
              <w14:schemeClr w14:val="tx1"/>
            </w14:solidFill>
          </w14:textFill>
        </w:rPr>
        <w:t>招标文件的修改</w:t>
      </w:r>
      <w:bookmarkEnd w:id="45"/>
      <w:bookmarkEnd w:id="46"/>
      <w:bookmarkEnd w:id="47"/>
      <w:bookmarkEnd w:id="48"/>
    </w:p>
    <w:p w14:paraId="0A1E5C7A">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8.1</w:t>
      </w:r>
      <w:r>
        <w:rPr>
          <w:rFonts w:hint="eastAsia" w:ascii="宋体" w:hAnsi="宋体" w:cs="宋体"/>
          <w:color w:val="000000" w:themeColor="text1"/>
          <w:szCs w:val="21"/>
          <w:highlight w:val="none"/>
          <w14:textFill>
            <w14:solidFill>
              <w14:schemeClr w14:val="tx1"/>
            </w14:solidFill>
          </w14:textFill>
        </w:rPr>
        <w:t xml:space="preserve"> 在投标截止时间前，采购人可以对招标文件进行修改。</w:t>
      </w:r>
    </w:p>
    <w:p w14:paraId="6F2F925A">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8.2采购人在招标文件要求提交投标文件截止时间前，有权决定延长投标截止时间和开标时间，并在原采购信息发布媒体上发布变更公告。</w:t>
      </w:r>
    </w:p>
    <w:p w14:paraId="5AA1D5C9">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8.3</w:t>
      </w:r>
      <w:r>
        <w:rPr>
          <w:rFonts w:hint="eastAsia" w:ascii="宋体" w:hAnsi="宋体" w:cs="宋体"/>
          <w:color w:val="000000" w:themeColor="text1"/>
          <w:szCs w:val="21"/>
          <w:highlight w:val="none"/>
          <w14:textFill>
            <w14:solidFill>
              <w14:schemeClr w14:val="tx1"/>
            </w14:solidFill>
          </w14:textFill>
        </w:rPr>
        <w:t>招标文件的修改将在“政府采购网”、“扬州市政府采购网</w:t>
      </w:r>
      <w:r>
        <w:rPr>
          <w:rFonts w:hint="eastAsia" w:ascii="宋体" w:hAnsi="宋体" w:cs="宋体"/>
          <w:color w:val="000000" w:themeColor="text1"/>
          <w:szCs w:val="21"/>
          <w:highlight w:val="none"/>
          <w:lang w:val="en-US" w:eastAsia="zh-CN"/>
          <w14:textFill>
            <w14:solidFill>
              <w14:schemeClr w14:val="tx1"/>
            </w14:solidFill>
          </w14:textFill>
        </w:rPr>
        <w:t>江苏省</w:t>
      </w:r>
      <w:r>
        <w:rPr>
          <w:rFonts w:hint="eastAsia" w:ascii="宋体" w:hAnsi="宋体" w:cs="宋体"/>
          <w:color w:val="000000" w:themeColor="text1"/>
          <w:szCs w:val="21"/>
          <w:highlight w:val="none"/>
          <w14:textFill>
            <w14:solidFill>
              <w14:schemeClr w14:val="tx1"/>
            </w14:solidFill>
          </w14:textFill>
        </w:rPr>
        <w:t>”公布，补充文件将作为招标文件的组成部分，并对投标人具有约束力。</w:t>
      </w:r>
    </w:p>
    <w:p w14:paraId="0888D7F6">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8.4投标人应在投标截止时间前关注采购信息发布媒体上有关本招标项目有无变更公告。</w:t>
      </w:r>
    </w:p>
    <w:p w14:paraId="41763519">
      <w:pPr>
        <w:pStyle w:val="6"/>
        <w:pageBreakBefore w:val="0"/>
        <w:spacing w:before="0" w:after="0" w:line="400" w:lineRule="exact"/>
        <w:ind w:left="0" w:right="0" w:firstLine="422"/>
        <w:rPr>
          <w:rFonts w:ascii="宋体" w:hAnsi="宋体" w:eastAsia="宋体" w:cs="宋体"/>
          <w:bCs w:val="0"/>
          <w:color w:val="000000" w:themeColor="text1"/>
          <w:sz w:val="21"/>
          <w:szCs w:val="21"/>
          <w:highlight w:val="none"/>
          <w14:textFill>
            <w14:solidFill>
              <w14:schemeClr w14:val="tx1"/>
            </w14:solidFill>
          </w14:textFill>
        </w:rPr>
      </w:pPr>
      <w:bookmarkStart w:id="49" w:name="_Toc513029214"/>
      <w:bookmarkStart w:id="50" w:name="_Toc20823286"/>
      <w:bookmarkStart w:id="51" w:name="_Toc462564073"/>
      <w:bookmarkStart w:id="52" w:name="_Toc16938530"/>
      <w:r>
        <w:rPr>
          <w:rFonts w:hint="eastAsia" w:ascii="宋体" w:hAnsi="宋体" w:eastAsia="宋体" w:cs="宋体"/>
          <w:bCs w:val="0"/>
          <w:color w:val="000000" w:themeColor="text1"/>
          <w:sz w:val="21"/>
          <w:szCs w:val="21"/>
          <w:highlight w:val="none"/>
          <w14:textFill>
            <w14:solidFill>
              <w14:schemeClr w14:val="tx1"/>
            </w14:solidFill>
          </w14:textFill>
        </w:rPr>
        <w:t>9、投标文件的语言、度量衡单位</w:t>
      </w:r>
      <w:bookmarkEnd w:id="49"/>
      <w:bookmarkEnd w:id="50"/>
      <w:bookmarkEnd w:id="51"/>
      <w:bookmarkEnd w:id="52"/>
      <w:r>
        <w:rPr>
          <w:rFonts w:hint="eastAsia" w:ascii="宋体" w:hAnsi="宋体" w:eastAsia="宋体" w:cs="宋体"/>
          <w:bCs w:val="0"/>
          <w:color w:val="000000" w:themeColor="text1"/>
          <w:sz w:val="21"/>
          <w:szCs w:val="21"/>
          <w:highlight w:val="none"/>
          <w14:textFill>
            <w14:solidFill>
              <w14:schemeClr w14:val="tx1"/>
            </w14:solidFill>
          </w14:textFill>
        </w:rPr>
        <w:t>、货币和编制</w:t>
      </w:r>
    </w:p>
    <w:p w14:paraId="26593BDB">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9.1</w:t>
      </w:r>
      <w:r>
        <w:rPr>
          <w:rFonts w:hint="eastAsia" w:ascii="宋体" w:hAnsi="宋体" w:cs="宋体"/>
          <w:color w:val="000000" w:themeColor="text1"/>
          <w:szCs w:val="21"/>
          <w:highlight w:val="none"/>
          <w14:textFill>
            <w14:solidFill>
              <w14:schemeClr w14:val="tx1"/>
            </w14:solidFill>
          </w14:textFill>
        </w:rPr>
        <w:t>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p>
    <w:p w14:paraId="2D568487">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9.2</w:t>
      </w:r>
      <w:r>
        <w:rPr>
          <w:rFonts w:hint="eastAsia" w:ascii="宋体" w:hAnsi="宋体" w:cs="宋体"/>
          <w:color w:val="000000" w:themeColor="text1"/>
          <w:szCs w:val="21"/>
          <w:highlight w:val="none"/>
          <w14:textFill>
            <w14:solidFill>
              <w14:schemeClr w14:val="tx1"/>
            </w14:solidFill>
          </w14:textFill>
        </w:rPr>
        <w:t xml:space="preserve"> 除技术性能另有规定外，投标文件所使用的度量衡单位，均须采用国家法定计量单位。</w:t>
      </w:r>
    </w:p>
    <w:p w14:paraId="31CFCEE2">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9.3投标人应使用人民币报价。</w:t>
      </w:r>
    </w:p>
    <w:p w14:paraId="0B6DE238">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9.4投标文件应字迹清楚、内容齐全、不得涂改。如有修改，修改处须有投标人加盖公章和法定代表人或其被授权代表签字。</w:t>
      </w:r>
    </w:p>
    <w:p w14:paraId="04C056EB">
      <w:pPr>
        <w:pStyle w:val="6"/>
        <w:pageBreakBefore w:val="0"/>
        <w:spacing w:before="0" w:after="0" w:line="400" w:lineRule="exact"/>
        <w:ind w:left="0" w:right="0" w:firstLine="422"/>
        <w:rPr>
          <w:rFonts w:ascii="宋体" w:hAnsi="宋体" w:eastAsia="宋体" w:cs="宋体"/>
          <w:bCs w:val="0"/>
          <w:color w:val="000000" w:themeColor="text1"/>
          <w:sz w:val="21"/>
          <w:szCs w:val="21"/>
          <w:highlight w:val="none"/>
          <w14:textFill>
            <w14:solidFill>
              <w14:schemeClr w14:val="tx1"/>
            </w14:solidFill>
          </w14:textFill>
        </w:rPr>
      </w:pPr>
      <w:bookmarkStart w:id="53" w:name="_Toc513029215"/>
      <w:bookmarkStart w:id="54" w:name="_Toc20823287"/>
      <w:bookmarkStart w:id="55" w:name="_Toc462564074"/>
      <w:bookmarkStart w:id="56" w:name="_Toc16938531"/>
      <w:r>
        <w:rPr>
          <w:rFonts w:hint="eastAsia" w:ascii="宋体" w:hAnsi="宋体" w:eastAsia="宋体" w:cs="宋体"/>
          <w:bCs w:val="0"/>
          <w:color w:val="000000" w:themeColor="text1"/>
          <w:sz w:val="21"/>
          <w:szCs w:val="21"/>
          <w:highlight w:val="none"/>
          <w14:textFill>
            <w14:solidFill>
              <w14:schemeClr w14:val="tx1"/>
            </w14:solidFill>
          </w14:textFill>
        </w:rPr>
        <w:t>10、投标文件构成</w:t>
      </w:r>
      <w:bookmarkEnd w:id="53"/>
      <w:bookmarkEnd w:id="54"/>
      <w:bookmarkEnd w:id="55"/>
      <w:bookmarkEnd w:id="56"/>
    </w:p>
    <w:p w14:paraId="6A2F7CC6">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10.1</w:t>
      </w:r>
      <w:r>
        <w:rPr>
          <w:rFonts w:hint="eastAsia" w:ascii="宋体" w:hAnsi="宋体" w:cs="宋体"/>
          <w:color w:val="000000" w:themeColor="text1"/>
          <w:szCs w:val="21"/>
          <w:highlight w:val="none"/>
          <w14:textFill>
            <w14:solidFill>
              <w14:schemeClr w14:val="tx1"/>
            </w14:solidFill>
          </w14:textFill>
        </w:rPr>
        <w:t xml:space="preserve"> 投标人编写的投标文件应包括：</w:t>
      </w:r>
    </w:p>
    <w:p w14:paraId="24BABB49">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（1）资格审查响应对照表</w:t>
      </w:r>
    </w:p>
    <w:p w14:paraId="104F2084">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（2）符合性审查响应对照表</w:t>
      </w:r>
    </w:p>
    <w:p w14:paraId="17F4D9D9">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（3）非实质性响应对照表</w:t>
      </w:r>
    </w:p>
    <w:p w14:paraId="1DF82671">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（4）开标一览表 </w:t>
      </w:r>
    </w:p>
    <w:p w14:paraId="184932E3">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（5）分项报价表 </w:t>
      </w:r>
    </w:p>
    <w:p w14:paraId="1E74051F">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（6）技术参数响应及偏离表 </w:t>
      </w:r>
    </w:p>
    <w:p w14:paraId="214C5418">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（7）商务条款响应及偏离表 </w:t>
      </w:r>
    </w:p>
    <w:p w14:paraId="5986D07E">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（8）其他 （投标人认为有必要提供的声明和文件，如有自拟并自行添加）</w:t>
      </w:r>
    </w:p>
    <w:p w14:paraId="550D0AFC">
      <w:pPr>
        <w:pStyle w:val="6"/>
        <w:pageBreakBefore w:val="0"/>
        <w:spacing w:before="0" w:after="0" w:line="400" w:lineRule="exact"/>
        <w:ind w:left="0" w:right="0" w:firstLine="420"/>
        <w:rPr>
          <w:rFonts w:ascii="宋体" w:hAnsi="宋体" w:eastAsia="宋体" w:cs="宋体"/>
          <w:b w:val="0"/>
          <w:bCs w:val="0"/>
          <w:color w:val="000000" w:themeColor="text1"/>
          <w:sz w:val="21"/>
          <w:szCs w:val="21"/>
          <w:highlight w:val="none"/>
          <w14:textFill>
            <w14:solidFill>
              <w14:schemeClr w14:val="tx1"/>
            </w14:solidFill>
          </w14:textFill>
        </w:rPr>
      </w:pPr>
      <w:bookmarkStart w:id="57" w:name="_Toc49090509"/>
      <w:bookmarkStart w:id="58" w:name="_Toc14577357"/>
      <w:bookmarkStart w:id="59" w:name="_Toc513029219"/>
      <w:bookmarkStart w:id="60" w:name="_Toc513029216"/>
      <w:bookmarkStart w:id="61" w:name="_Toc49090507"/>
      <w:bookmarkStart w:id="62" w:name="_Toc14577354"/>
      <w:r>
        <w:rPr>
          <w:rFonts w:hint="eastAsia" w:ascii="宋体" w:hAnsi="宋体" w:eastAsia="宋体" w:cs="宋体"/>
          <w:b w:val="0"/>
          <w:bCs w:val="0"/>
          <w:color w:val="000000" w:themeColor="text1"/>
          <w:sz w:val="21"/>
          <w:szCs w:val="21"/>
          <w:highlight w:val="none"/>
          <w14:textFill>
            <w14:solidFill>
              <w14:schemeClr w14:val="tx1"/>
            </w14:solidFill>
          </w14:textFill>
        </w:rPr>
        <w:t>10.2 投标人应当根据招标文件要求编制投标文件，投标文件应对招标文件提出的要求和条件作出实质性响应，并在相应的投标文件中逐条标明满足与否。</w:t>
      </w:r>
    </w:p>
    <w:p w14:paraId="6371F3FD">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11、证明投标人资格及符合招标文件规定的文件</w:t>
      </w:r>
      <w:bookmarkEnd w:id="57"/>
      <w:bookmarkEnd w:id="58"/>
      <w:bookmarkEnd w:id="59"/>
    </w:p>
    <w:p w14:paraId="532293E4">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11.1投标人应按要求提交资格证明文件及符合招标文件规定的文件。</w:t>
      </w:r>
    </w:p>
    <w:p w14:paraId="783D2471">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11.2投标人应提交证明其有资格参加投标和中标后有能力独立履行合同的文件。</w:t>
      </w:r>
    </w:p>
    <w:p w14:paraId="500BE7F1">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11.3投标人除必须具有履行合同所需提供的货物以及服务的能力外，还必须具备相应的财务、技术方面的能力。</w:t>
      </w:r>
    </w:p>
    <w:p w14:paraId="0217E01F">
      <w:pPr>
        <w:pageBreakBefore w:val="0"/>
        <w:spacing w:line="400" w:lineRule="exact"/>
        <w:ind w:left="0" w:right="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11.4投标人应提交根据合同要求提供的证明服务（或产品）质量合格以及符合招标文件规定的证明文件。</w:t>
      </w:r>
    </w:p>
    <w:p w14:paraId="0FB0A6A3">
      <w:pPr>
        <w:pageBreakBefore w:val="0"/>
        <w:spacing w:line="400" w:lineRule="exact"/>
        <w:ind w:left="0" w:right="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11.5证明投标人所提供服务（或产品）与招标文件的要求相一致的文件可以是手册、图纸、文字资料和数据</w:t>
      </w:r>
      <w:r>
        <w:rPr>
          <w:rFonts w:hint="eastAsia" w:ascii="宋体" w:hAnsi="宋体" w:cs="宋体"/>
          <w:bCs/>
          <w:color w:val="000000" w:themeColor="text1"/>
          <w:szCs w:val="21"/>
          <w:highlight w:val="none"/>
          <w14:textFill>
            <w14:solidFill>
              <w14:schemeClr w14:val="tx1"/>
            </w14:solidFill>
          </w14:textFill>
        </w:rPr>
        <w:t>。</w:t>
      </w:r>
      <w:bookmarkEnd w:id="60"/>
      <w:bookmarkEnd w:id="61"/>
      <w:bookmarkEnd w:id="62"/>
    </w:p>
    <w:p w14:paraId="14822C70">
      <w:pPr>
        <w:pStyle w:val="6"/>
        <w:pageBreakBefore w:val="0"/>
        <w:spacing w:before="0" w:after="0" w:line="400" w:lineRule="exact"/>
        <w:ind w:left="0" w:right="0" w:firstLine="422"/>
        <w:rPr>
          <w:rFonts w:ascii="宋体" w:hAnsi="宋体" w:eastAsia="宋体" w:cs="宋体"/>
          <w:bCs w:val="0"/>
          <w:color w:val="000000" w:themeColor="text1"/>
          <w:sz w:val="21"/>
          <w:szCs w:val="21"/>
          <w:highlight w:val="none"/>
          <w14:textFill>
            <w14:solidFill>
              <w14:schemeClr w14:val="tx1"/>
            </w14:solidFill>
          </w14:textFill>
        </w:rPr>
      </w:pPr>
      <w:bookmarkStart w:id="63" w:name="_Toc14577355"/>
      <w:bookmarkStart w:id="64" w:name="_Toc49090508"/>
      <w:r>
        <w:rPr>
          <w:rFonts w:hint="eastAsia" w:ascii="宋体" w:hAnsi="宋体" w:eastAsia="宋体" w:cs="宋体"/>
          <w:bCs w:val="0"/>
          <w:color w:val="000000" w:themeColor="text1"/>
          <w:sz w:val="21"/>
          <w:szCs w:val="21"/>
          <w:highlight w:val="none"/>
          <w14:textFill>
            <w14:solidFill>
              <w14:schemeClr w14:val="tx1"/>
            </w14:solidFill>
          </w14:textFill>
        </w:rPr>
        <w:t>12、供货一览表和投标配置与分项报价</w:t>
      </w:r>
      <w:bookmarkEnd w:id="63"/>
      <w:r>
        <w:rPr>
          <w:rFonts w:hint="eastAsia" w:ascii="宋体" w:hAnsi="宋体" w:eastAsia="宋体" w:cs="宋体"/>
          <w:bCs w:val="0"/>
          <w:color w:val="000000" w:themeColor="text1"/>
          <w:sz w:val="21"/>
          <w:szCs w:val="21"/>
          <w:highlight w:val="none"/>
          <w14:textFill>
            <w14:solidFill>
              <w14:schemeClr w14:val="tx1"/>
            </w14:solidFill>
          </w14:textFill>
        </w:rPr>
        <w:t>表</w:t>
      </w:r>
      <w:bookmarkEnd w:id="64"/>
    </w:p>
    <w:p w14:paraId="6A6925D4">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12.1</w:t>
      </w:r>
      <w:r>
        <w:rPr>
          <w:rFonts w:hint="eastAsia" w:ascii="宋体" w:hAnsi="宋体"/>
          <w:color w:val="000000" w:themeColor="text1"/>
          <w:szCs w:val="21"/>
          <w:highlight w:val="none"/>
          <w14:textFill>
            <w14:solidFill>
              <w14:schemeClr w14:val="tx1"/>
            </w14:solidFill>
          </w14:textFill>
        </w:rPr>
        <w:t>投标人应按照招标文件规定格式填报投标分项报价表，每项服务或</w:t>
      </w:r>
      <w:r>
        <w:rPr>
          <w:rFonts w:hint="eastAsia" w:ascii="宋体" w:hAnsi="宋体"/>
          <w:color w:val="000000" w:themeColor="text1"/>
          <w:szCs w:val="21"/>
          <w:highlight w:val="none"/>
          <w:lang w:eastAsia="zh-CN"/>
          <w14:textFill>
            <w14:solidFill>
              <w14:schemeClr w14:val="tx1"/>
            </w14:solidFill>
          </w14:textFill>
        </w:rPr>
        <w:t>仪器设备</w:t>
      </w:r>
      <w:r>
        <w:rPr>
          <w:rFonts w:hint="eastAsia" w:ascii="宋体" w:hAnsi="宋体"/>
          <w:color w:val="000000" w:themeColor="text1"/>
          <w:szCs w:val="21"/>
          <w:highlight w:val="none"/>
          <w14:textFill>
            <w14:solidFill>
              <w14:schemeClr w14:val="tx1"/>
            </w14:solidFill>
          </w14:textFill>
        </w:rPr>
        <w:t>只允许有一个报价，任何有选择的报价将不予接受</w:t>
      </w:r>
      <w:r>
        <w:rPr>
          <w:rFonts w:hint="eastAsia" w:ascii="宋体" w:hAnsi="宋体" w:cs="宋体"/>
          <w:color w:val="000000" w:themeColor="text1"/>
          <w:szCs w:val="21"/>
          <w:highlight w:val="none"/>
          <w14:textFill>
            <w14:solidFill>
              <w14:schemeClr w14:val="tx1"/>
            </w14:solidFill>
          </w14:textFill>
        </w:rPr>
        <w:t>。</w:t>
      </w:r>
    </w:p>
    <w:p w14:paraId="36BFFF68">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12.2</w:t>
      </w:r>
      <w:r>
        <w:rPr>
          <w:rFonts w:hint="eastAsia" w:ascii="宋体" w:hAnsi="宋体" w:cs="宋体"/>
          <w:color w:val="000000" w:themeColor="text1"/>
          <w:szCs w:val="21"/>
          <w:highlight w:val="none"/>
          <w14:textFill>
            <w14:solidFill>
              <w14:schemeClr w14:val="tx1"/>
            </w14:solidFill>
          </w14:textFill>
        </w:rPr>
        <w:t xml:space="preserve"> 标的物</w:t>
      </w:r>
    </w:p>
    <w:p w14:paraId="49A88BFA">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采购人需求的服务供应、安装，调试及有关技术服务等。</w:t>
      </w:r>
    </w:p>
    <w:p w14:paraId="27BDA17E">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12.3</w:t>
      </w:r>
      <w:r>
        <w:rPr>
          <w:rFonts w:hint="eastAsia" w:ascii="宋体" w:hAnsi="宋体" w:cs="宋体"/>
          <w:bCs/>
          <w:color w:val="000000" w:themeColor="text1"/>
          <w:szCs w:val="21"/>
          <w:highlight w:val="none"/>
          <w14:textFill>
            <w14:solidFill>
              <w14:schemeClr w14:val="tx1"/>
            </w14:solidFill>
          </w14:textFill>
        </w:rPr>
        <w:t>有关费用处理</w:t>
      </w:r>
    </w:p>
    <w:p w14:paraId="5CFAC253">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招标报价采用总承包方式，投标人的报价应包括所投</w:t>
      </w:r>
      <w:r>
        <w:rPr>
          <w:rFonts w:hint="eastAsia" w:ascii="宋体" w:hAnsi="宋体"/>
          <w:color w:val="000000" w:themeColor="text1"/>
          <w:szCs w:val="21"/>
          <w:highlight w:val="none"/>
          <w:lang w:eastAsia="zh-CN"/>
          <w14:textFill>
            <w14:solidFill>
              <w14:schemeClr w14:val="tx1"/>
            </w14:solidFill>
          </w14:textFill>
        </w:rPr>
        <w:t>仪器设备</w:t>
      </w:r>
      <w:r>
        <w:rPr>
          <w:rFonts w:hint="eastAsia" w:ascii="宋体" w:hAnsi="宋体"/>
          <w:color w:val="000000" w:themeColor="text1"/>
          <w:szCs w:val="21"/>
          <w:highlight w:val="none"/>
          <w14:textFill>
            <w14:solidFill>
              <w14:schemeClr w14:val="tx1"/>
            </w14:solidFill>
          </w14:textFill>
        </w:rPr>
        <w:t>、培训费、运行维护费用、税金及其他有关的为完成本项目发生的所有费用，招标文件中另有规定的除外。</w:t>
      </w:r>
    </w:p>
    <w:p w14:paraId="354D679B">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12.4</w:t>
      </w:r>
      <w:r>
        <w:rPr>
          <w:rFonts w:hint="eastAsia" w:ascii="宋体" w:hAnsi="宋体" w:cs="宋体"/>
          <w:bCs/>
          <w:color w:val="000000" w:themeColor="text1"/>
          <w:szCs w:val="21"/>
          <w:highlight w:val="none"/>
          <w14:textFill>
            <w14:solidFill>
              <w14:schemeClr w14:val="tx1"/>
            </w14:solidFill>
          </w14:textFill>
        </w:rPr>
        <w:t>其它费用处理</w:t>
      </w:r>
    </w:p>
    <w:p w14:paraId="4895DDAF">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招标文件未列明，而投标人认为必需的费用也需列入报价。</w:t>
      </w:r>
    </w:p>
    <w:p w14:paraId="4A2360AA">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12.5</w:t>
      </w:r>
      <w:r>
        <w:rPr>
          <w:rFonts w:hint="eastAsia" w:ascii="宋体" w:hAnsi="宋体" w:cs="宋体"/>
          <w:bCs/>
          <w:color w:val="000000" w:themeColor="text1"/>
          <w:szCs w:val="21"/>
          <w:highlight w:val="none"/>
          <w14:textFill>
            <w14:solidFill>
              <w14:schemeClr w14:val="tx1"/>
            </w14:solidFill>
          </w14:textFill>
        </w:rPr>
        <w:t>投标货币</w:t>
      </w:r>
    </w:p>
    <w:p w14:paraId="7780F126">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投标文件中的服务（或货物）单价和总价无特殊规定的采用人民币报价，以元为单位标注。</w:t>
      </w:r>
      <w:r>
        <w:rPr>
          <w:rFonts w:hint="eastAsia" w:ascii="宋体" w:hAnsi="宋体" w:cs="宋体"/>
          <w:color w:val="000000" w:themeColor="text1"/>
          <w:szCs w:val="21"/>
          <w:highlight w:val="none"/>
          <w14:textFill>
            <w14:solidFill>
              <w14:schemeClr w14:val="tx1"/>
            </w14:solidFill>
          </w14:textFill>
        </w:rPr>
        <w:t>招标文件中另有规定的按规定执行。</w:t>
      </w:r>
    </w:p>
    <w:p w14:paraId="74C4BD67">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12.6</w:t>
      </w:r>
      <w:r>
        <w:rPr>
          <w:rFonts w:hint="eastAsia" w:ascii="宋体" w:hAnsi="宋体" w:cs="宋体"/>
          <w:bCs/>
          <w:color w:val="000000" w:themeColor="text1"/>
          <w:szCs w:val="21"/>
          <w:highlight w:val="none"/>
          <w14:textFill>
            <w14:solidFill>
              <w14:schemeClr w14:val="tx1"/>
            </w14:solidFill>
          </w14:textFill>
        </w:rPr>
        <w:t xml:space="preserve"> 投标配置与分项报价表上的价格应按下列方式分开填写</w:t>
      </w:r>
      <w:r>
        <w:rPr>
          <w:rFonts w:hint="eastAsia" w:ascii="宋体" w:hAnsi="宋体" w:cs="宋体"/>
          <w:color w:val="000000" w:themeColor="text1"/>
          <w:szCs w:val="21"/>
          <w:highlight w:val="none"/>
          <w14:textFill>
            <w14:solidFill>
              <w14:schemeClr w14:val="tx1"/>
            </w14:solidFill>
          </w14:textFill>
        </w:rPr>
        <w:t>：</w:t>
      </w:r>
    </w:p>
    <w:p w14:paraId="462F703F">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12.6.1项目总价：包括采购人需求的产品价格、质量保证费用、培训费用及售后服务费用，项目在指定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p>
    <w:p w14:paraId="4855B8A9">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12.6.2</w:t>
      </w:r>
      <w:r>
        <w:rPr>
          <w:rFonts w:hint="eastAsia" w:ascii="宋体" w:hAnsi="宋体" w:cs="宋体"/>
          <w:bCs/>
          <w:color w:val="000000" w:themeColor="text1"/>
          <w:szCs w:val="21"/>
          <w:highlight w:val="none"/>
          <w14:textFill>
            <w14:solidFill>
              <w14:schemeClr w14:val="tx1"/>
            </w14:solidFill>
          </w14:textFill>
        </w:rPr>
        <w:t>项目单价按投标配置及分项报价表中要求填报。</w:t>
      </w:r>
    </w:p>
    <w:p w14:paraId="630F0817">
      <w:pPr>
        <w:pageBreakBefore w:val="0"/>
        <w:spacing w:line="400" w:lineRule="exact"/>
        <w:ind w:left="0" w:right="0" w:firstLine="422"/>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13、</w:t>
      </w:r>
      <w:r>
        <w:rPr>
          <w:rFonts w:hint="eastAsia" w:ascii="宋体" w:hAnsi="宋体" w:cs="宋体"/>
          <w:b/>
          <w:color w:val="000000" w:themeColor="text1"/>
          <w:szCs w:val="21"/>
          <w:highlight w:val="none"/>
          <w14:textFill>
            <w14:solidFill>
              <w14:schemeClr w14:val="tx1"/>
            </w14:solidFill>
          </w14:textFill>
        </w:rPr>
        <w:t>技术参数响应及偏离表、商务条款响应及偏离表及投标货物说明</w:t>
      </w:r>
    </w:p>
    <w:p w14:paraId="0FCB7795">
      <w:pPr>
        <w:pageBreakBefore w:val="0"/>
        <w:spacing w:line="400" w:lineRule="exact"/>
        <w:ind w:left="0" w:right="0"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13.1</w:t>
      </w:r>
      <w:r>
        <w:rPr>
          <w:rFonts w:hint="eastAsia" w:ascii="宋体" w:hAnsi="宋体" w:cs="宋体"/>
          <w:color w:val="000000" w:themeColor="text1"/>
          <w:szCs w:val="21"/>
          <w:highlight w:val="none"/>
          <w:lang w:val="zh-CN"/>
          <w14:textFill>
            <w14:solidFill>
              <w14:schemeClr w14:val="tx1"/>
            </w14:solidFill>
          </w14:textFill>
        </w:rPr>
        <w:t xml:space="preserve"> 对招标文件中的技术与商务条款要求逐项作出响应或偏离，并说明原因；</w:t>
      </w:r>
    </w:p>
    <w:p w14:paraId="5B02EE5A">
      <w:pPr>
        <w:pageBreakBefore w:val="0"/>
        <w:tabs>
          <w:tab w:val="left" w:pos="1035"/>
        </w:tabs>
        <w:spacing w:line="400" w:lineRule="exact"/>
        <w:ind w:left="0" w:right="0"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13.2 提供参加本项目类似案例简介；</w:t>
      </w:r>
    </w:p>
    <w:p w14:paraId="630DF8AB">
      <w:pPr>
        <w:pageBreakBefore w:val="0"/>
        <w:tabs>
          <w:tab w:val="left" w:pos="1035"/>
        </w:tabs>
        <w:spacing w:line="400" w:lineRule="exact"/>
        <w:ind w:left="0" w:right="0"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13.3 </w:t>
      </w:r>
      <w:r>
        <w:rPr>
          <w:rFonts w:hint="eastAsia" w:ascii="宋体" w:hAnsi="宋体"/>
          <w:color w:val="000000" w:themeColor="text1"/>
          <w:szCs w:val="21"/>
          <w:highlight w:val="none"/>
          <w14:textFill>
            <w14:solidFill>
              <w14:schemeClr w14:val="tx1"/>
            </w14:solidFill>
          </w14:textFill>
        </w:rPr>
        <w:t>项目的总体安排与资源配置、对本项目总体思路的理解描述、项目重难点分析及应对措施、本项目的质量保证措施、进度保证措施、成本控制措施、项目的服务承诺</w:t>
      </w:r>
      <w:r>
        <w:rPr>
          <w:rFonts w:hint="eastAsia" w:ascii="宋体" w:hAnsi="宋体" w:cs="宋体"/>
          <w:color w:val="000000" w:themeColor="text1"/>
          <w:szCs w:val="21"/>
          <w:highlight w:val="none"/>
          <w:lang w:val="zh-CN"/>
          <w14:textFill>
            <w14:solidFill>
              <w14:schemeClr w14:val="tx1"/>
            </w14:solidFill>
          </w14:textFill>
        </w:rPr>
        <w:t>。</w:t>
      </w:r>
    </w:p>
    <w:p w14:paraId="218302C1">
      <w:pPr>
        <w:pageBreakBefore w:val="0"/>
        <w:tabs>
          <w:tab w:val="left" w:pos="1035"/>
        </w:tabs>
        <w:spacing w:line="400" w:lineRule="exact"/>
        <w:ind w:left="0" w:right="0"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13.4 投标人认为需要的其他技术文件或说明。</w:t>
      </w:r>
    </w:p>
    <w:p w14:paraId="5D36796B">
      <w:pPr>
        <w:pageBreakBefore w:val="0"/>
        <w:spacing w:line="400" w:lineRule="exact"/>
        <w:ind w:left="0" w:right="0"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14、服务承诺及售后服务机构、人员的情况介绍</w:t>
      </w:r>
    </w:p>
    <w:p w14:paraId="2C979794">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14.1</w:t>
      </w:r>
      <w:r>
        <w:rPr>
          <w:rFonts w:hint="eastAsia" w:ascii="宋体" w:hAnsi="宋体" w:cs="宋体"/>
          <w:color w:val="000000" w:themeColor="text1"/>
          <w:szCs w:val="21"/>
          <w:highlight w:val="none"/>
          <w14:textFill>
            <w14:solidFill>
              <w14:schemeClr w14:val="tx1"/>
            </w14:solidFill>
          </w14:textFill>
        </w:rPr>
        <w:t>投标人的服务承诺应按不低于招标文件中商务要求的标准。</w:t>
      </w:r>
    </w:p>
    <w:p w14:paraId="3C39F7E3">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14.2</w:t>
      </w:r>
      <w:r>
        <w:rPr>
          <w:rFonts w:hint="eastAsia" w:ascii="宋体" w:hAnsi="宋体" w:cs="宋体"/>
          <w:color w:val="000000" w:themeColor="text1"/>
          <w:szCs w:val="21"/>
          <w:highlight w:val="none"/>
          <w14:textFill>
            <w14:solidFill>
              <w14:schemeClr w14:val="tx1"/>
            </w14:solidFill>
          </w14:textFill>
        </w:rPr>
        <w:t>提供投标人有关售后服务的管理制度、售后服务机构的分布情况、售后服务人员的数量、素质、技术水平及售后服务的反应能力。</w:t>
      </w:r>
    </w:p>
    <w:p w14:paraId="47CFB274">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bookmarkStart w:id="65" w:name="_Toc14577359"/>
      <w:bookmarkStart w:id="66" w:name="_Toc49090510"/>
      <w:r>
        <w:rPr>
          <w:rFonts w:hint="eastAsia" w:ascii="宋体" w:hAnsi="宋体" w:eastAsia="宋体" w:cs="宋体"/>
          <w:bCs w:val="0"/>
          <w:color w:val="000000" w:themeColor="text1"/>
          <w:sz w:val="21"/>
          <w:szCs w:val="21"/>
          <w:highlight w:val="none"/>
          <w14:textFill>
            <w14:solidFill>
              <w14:schemeClr w14:val="tx1"/>
            </w14:solidFill>
          </w14:textFill>
        </w:rPr>
        <w:t>15、投标函和开标一览表</w:t>
      </w:r>
    </w:p>
    <w:p w14:paraId="3482D013">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15.1</w:t>
      </w:r>
      <w:r>
        <w:rPr>
          <w:rFonts w:hint="eastAsia" w:ascii="宋体" w:hAnsi="宋体" w:cs="宋体"/>
          <w:color w:val="000000" w:themeColor="text1"/>
          <w:szCs w:val="21"/>
          <w:highlight w:val="none"/>
          <w14:textFill>
            <w14:solidFill>
              <w14:schemeClr w14:val="tx1"/>
            </w14:solidFill>
          </w14:textFill>
        </w:rPr>
        <w:t xml:space="preserve"> 投标人应按照招标文件中提供的格式完整、正确填写投标函、开标一览表。</w:t>
      </w:r>
    </w:p>
    <w:p w14:paraId="61A55D0D">
      <w:pPr>
        <w:pageBreakBefore w:val="0"/>
        <w:spacing w:line="400" w:lineRule="exact"/>
        <w:ind w:left="0" w:right="0" w:firstLine="420"/>
        <w:rPr>
          <w:rFonts w:ascii="宋体" w:cs="宋体"/>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15.2</w:t>
      </w:r>
      <w:r>
        <w:rPr>
          <w:rFonts w:hint="eastAsia" w:ascii="宋体" w:hAnsi="宋体" w:cs="宋体"/>
          <w:bCs/>
          <w:color w:val="000000" w:themeColor="text1"/>
          <w:szCs w:val="21"/>
          <w:highlight w:val="none"/>
          <w14:textFill>
            <w14:solidFill>
              <w14:schemeClr w14:val="tx1"/>
            </w14:solidFill>
          </w14:textFill>
        </w:rPr>
        <w:t>开标一览表中的价格应与投标文件中投标配置与分项报价表中的价格一致，如不一致，</w:t>
      </w:r>
      <w:r>
        <w:rPr>
          <w:rFonts w:hint="eastAsia" w:ascii="宋体" w:hAnsi="宋体" w:cs="宋体"/>
          <w:color w:val="000000" w:themeColor="text1"/>
          <w:szCs w:val="21"/>
          <w:highlight w:val="none"/>
          <w14:textFill>
            <w14:solidFill>
              <w14:schemeClr w14:val="tx1"/>
            </w14:solidFill>
          </w14:textFill>
        </w:rPr>
        <w:t>不作为无效投标处理</w:t>
      </w:r>
      <w:r>
        <w:rPr>
          <w:rFonts w:hint="eastAsia" w:ascii="宋体" w:hAnsi="宋体" w:cs="宋体"/>
          <w:bCs/>
          <w:color w:val="000000" w:themeColor="text1"/>
          <w:szCs w:val="21"/>
          <w:highlight w:val="none"/>
          <w14:textFill>
            <w14:solidFill>
              <w14:schemeClr w14:val="tx1"/>
            </w14:solidFill>
          </w14:textFill>
        </w:rPr>
        <w:t>，但评标时按开标一览表中价格为准</w:t>
      </w:r>
      <w:r>
        <w:rPr>
          <w:rFonts w:hint="eastAsia" w:ascii="宋体" w:hAnsi="宋体" w:cs="宋体"/>
          <w:b/>
          <w:bCs/>
          <w:color w:val="000000" w:themeColor="text1"/>
          <w:szCs w:val="21"/>
          <w:highlight w:val="none"/>
          <w14:textFill>
            <w14:solidFill>
              <w14:schemeClr w14:val="tx1"/>
            </w14:solidFill>
          </w14:textFill>
        </w:rPr>
        <w:t>。</w:t>
      </w:r>
    </w:p>
    <w:p w14:paraId="7768CA0C">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16、投标保证金</w:t>
      </w:r>
      <w:bookmarkEnd w:id="65"/>
      <w:bookmarkEnd w:id="66"/>
    </w:p>
    <w:p w14:paraId="4EB05AB8">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bookmarkStart w:id="67" w:name="_Toc14577360"/>
      <w:bookmarkStart w:id="68" w:name="_Toc49090511"/>
      <w:r>
        <w:rPr>
          <w:rFonts w:hint="eastAsia" w:ascii="宋体" w:hAnsi="宋体"/>
          <w:color w:val="000000" w:themeColor="text1"/>
          <w:szCs w:val="21"/>
          <w:highlight w:val="none"/>
          <w14:textFill>
            <w14:solidFill>
              <w14:schemeClr w14:val="tx1"/>
            </w14:solidFill>
          </w14:textFill>
        </w:rPr>
        <w:t>16.1</w:t>
      </w:r>
      <w:r>
        <w:rPr>
          <w:rFonts w:hint="eastAsia" w:ascii="宋体" w:hAnsi="宋体"/>
          <w:bCs/>
          <w:color w:val="000000" w:themeColor="text1"/>
          <w:szCs w:val="21"/>
          <w:highlight w:val="none"/>
          <w14:textFill>
            <w14:solidFill>
              <w14:schemeClr w14:val="tx1"/>
            </w14:solidFill>
          </w14:textFill>
        </w:rPr>
        <w:t>本项目免收投标人投标保证金。</w:t>
      </w:r>
    </w:p>
    <w:p w14:paraId="1A7AC0AF">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17、投标有效期</w:t>
      </w:r>
      <w:bookmarkEnd w:id="67"/>
      <w:bookmarkEnd w:id="68"/>
    </w:p>
    <w:p w14:paraId="146C4F74">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17.1</w:t>
      </w:r>
      <w:r>
        <w:rPr>
          <w:rFonts w:hint="eastAsia" w:ascii="宋体" w:hAnsi="宋体"/>
          <w:bCs/>
          <w:color w:val="000000" w:themeColor="text1"/>
          <w:szCs w:val="21"/>
          <w:highlight w:val="none"/>
          <w14:textFill>
            <w14:solidFill>
              <w14:schemeClr w14:val="tx1"/>
            </w14:solidFill>
          </w14:textFill>
        </w:rPr>
        <w:t>投标有效期为采购人规定的开标之日起</w:t>
      </w:r>
      <w:r>
        <w:rPr>
          <w:rFonts w:hint="eastAsia" w:ascii="宋体" w:hAnsi="宋体"/>
          <w:b/>
          <w:color w:val="000000" w:themeColor="text1"/>
          <w:szCs w:val="21"/>
          <w:highlight w:val="none"/>
          <w:u w:val="single"/>
          <w14:textFill>
            <w14:solidFill>
              <w14:schemeClr w14:val="tx1"/>
            </w14:solidFill>
          </w14:textFill>
        </w:rPr>
        <w:t>六十（60）天</w:t>
      </w:r>
      <w:r>
        <w:rPr>
          <w:rFonts w:hint="eastAsia" w:ascii="宋体" w:hAnsi="宋体"/>
          <w:bCs/>
          <w:color w:val="000000" w:themeColor="text1"/>
          <w:szCs w:val="21"/>
          <w:highlight w:val="none"/>
          <w14:textFill>
            <w14:solidFill>
              <w14:schemeClr w14:val="tx1"/>
            </w14:solidFill>
          </w14:textFill>
        </w:rPr>
        <w:t>。投标有效期比规定短的将被视为非响应性投标而予以拒绝</w:t>
      </w:r>
      <w:r>
        <w:rPr>
          <w:rFonts w:hint="eastAsia" w:ascii="宋体" w:hAnsi="宋体" w:cs="宋体"/>
          <w:bCs/>
          <w:color w:val="000000" w:themeColor="text1"/>
          <w:szCs w:val="21"/>
          <w:highlight w:val="none"/>
          <w14:textFill>
            <w14:solidFill>
              <w14:schemeClr w14:val="tx1"/>
            </w14:solidFill>
          </w14:textFill>
        </w:rPr>
        <w:t>。</w:t>
      </w:r>
    </w:p>
    <w:p w14:paraId="75183373">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17.2</w:t>
      </w:r>
      <w:r>
        <w:rPr>
          <w:rFonts w:hint="eastAsia" w:ascii="宋体" w:hAnsi="宋体" w:cs="宋体"/>
          <w:bCs/>
          <w:color w:val="000000" w:themeColor="text1"/>
          <w:szCs w:val="21"/>
          <w:highlight w:val="none"/>
          <w14:textFill>
            <w14:solidFill>
              <w14:schemeClr w14:val="tx1"/>
            </w14:solidFill>
          </w14:textFill>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bCs/>
          <w:color w:val="000000" w:themeColor="text1"/>
          <w:szCs w:val="21"/>
          <w:highlight w:val="none"/>
          <w14:textFill>
            <w14:solidFill>
              <w14:schemeClr w14:val="tx1"/>
            </w14:solidFill>
          </w14:textFill>
        </w:rPr>
        <w:t>同意延长投标有效期的投标人既不能要求也不允许修改其投标文件。本招标文件受投标有效期约束的所有权利与义务均延长至新的有效期。</w:t>
      </w:r>
    </w:p>
    <w:p w14:paraId="453F6BE4">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bookmarkStart w:id="69" w:name="_Toc49090512"/>
      <w:bookmarkStart w:id="70" w:name="_Toc14577361"/>
      <w:r>
        <w:rPr>
          <w:rFonts w:hint="eastAsia" w:ascii="宋体" w:hAnsi="宋体" w:eastAsia="宋体" w:cs="宋体"/>
          <w:bCs w:val="0"/>
          <w:color w:val="000000" w:themeColor="text1"/>
          <w:sz w:val="21"/>
          <w:szCs w:val="21"/>
          <w:highlight w:val="none"/>
          <w14:textFill>
            <w14:solidFill>
              <w14:schemeClr w14:val="tx1"/>
            </w14:solidFill>
          </w14:textFill>
        </w:rPr>
        <w:t>18、</w:t>
      </w:r>
      <w:bookmarkEnd w:id="69"/>
      <w:bookmarkEnd w:id="70"/>
      <w:r>
        <w:rPr>
          <w:rFonts w:hint="eastAsia" w:ascii="宋体" w:hAnsi="宋体" w:eastAsia="宋体" w:cs="宋体"/>
          <w:bCs w:val="0"/>
          <w:color w:val="000000" w:themeColor="text1"/>
          <w:sz w:val="21"/>
          <w:szCs w:val="21"/>
          <w:highlight w:val="none"/>
          <w14:textFill>
            <w14:solidFill>
              <w14:schemeClr w14:val="tx1"/>
            </w14:solidFill>
          </w14:textFill>
        </w:rPr>
        <w:t>投标文件的递交</w:t>
      </w:r>
    </w:p>
    <w:p w14:paraId="40A5E532">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18.1 电子投标文件的递交投标人应当按照《操作手册》规定，在投标截止时间前制作并上传电子投标文件。</w:t>
      </w:r>
    </w:p>
    <w:p w14:paraId="2D228D1D">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18.2政府采购管理交易系统（苏采云）相关要求是本招标文件的组成部分。</w:t>
      </w:r>
    </w:p>
    <w:p w14:paraId="436F2E8F">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18.3投标人应对 CA 证书妥善保管，如被他人盗用投标，因此带来的结果均由投标人自行承担。</w:t>
      </w:r>
    </w:p>
    <w:p w14:paraId="168DF7F8">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18.4投标人应当对招标文件提出的要求和条件作出实质性响应，并在电子投标系统逐条应答。</w:t>
      </w:r>
    </w:p>
    <w:p w14:paraId="6653DB63">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18.5投标人应对要求提供的资格证明文件（如资质证书、资格证书）、技术资料（如白皮书、彩页、手册、检测报告等）扫描上传至投标系统。</w:t>
      </w:r>
    </w:p>
    <w:p w14:paraId="2B56589F">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18.6投标人应当在招标文件要求提交投标文件的截止时间前，将投标文件提交至“苏采云”系统，逾期提交的投标文件，“苏采云”系统将自动拒收。</w:t>
      </w:r>
    </w:p>
    <w:p w14:paraId="49EF78A4">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18.7各投标人应在规定时间内凭CA证书进行网上解密。</w:t>
      </w:r>
    </w:p>
    <w:p w14:paraId="11722766">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bookmarkStart w:id="71" w:name="_Toc513029225"/>
      <w:bookmarkStart w:id="72" w:name="_Toc462564084"/>
      <w:bookmarkStart w:id="73" w:name="_Toc16938541"/>
      <w:bookmarkStart w:id="74" w:name="_Toc20823297"/>
      <w:r>
        <w:rPr>
          <w:rFonts w:hint="eastAsia" w:ascii="宋体" w:hAnsi="宋体" w:eastAsia="宋体" w:cs="宋体"/>
          <w:bCs w:val="0"/>
          <w:color w:val="000000" w:themeColor="text1"/>
          <w:sz w:val="21"/>
          <w:szCs w:val="21"/>
          <w:highlight w:val="none"/>
          <w14:textFill>
            <w14:solidFill>
              <w14:schemeClr w14:val="tx1"/>
            </w14:solidFill>
          </w14:textFill>
        </w:rPr>
        <w:t>19、</w:t>
      </w:r>
      <w:bookmarkEnd w:id="71"/>
      <w:bookmarkEnd w:id="72"/>
      <w:bookmarkEnd w:id="73"/>
      <w:bookmarkEnd w:id="74"/>
      <w:r>
        <w:rPr>
          <w:rFonts w:hint="eastAsia" w:ascii="宋体" w:hAnsi="宋体" w:eastAsia="宋体" w:cs="宋体"/>
          <w:bCs w:val="0"/>
          <w:color w:val="000000" w:themeColor="text1"/>
          <w:sz w:val="21"/>
          <w:szCs w:val="21"/>
          <w:highlight w:val="none"/>
          <w14:textFill>
            <w14:solidFill>
              <w14:schemeClr w14:val="tx1"/>
            </w14:solidFill>
          </w14:textFill>
        </w:rPr>
        <w:t>投标截止日期</w:t>
      </w:r>
    </w:p>
    <w:p w14:paraId="5F96E38A">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19.1</w:t>
      </w:r>
      <w:r>
        <w:rPr>
          <w:rFonts w:hint="eastAsia" w:ascii="宋体" w:hAnsi="宋体"/>
          <w:bCs/>
          <w:i/>
          <w:iCs/>
          <w:color w:val="000000" w:themeColor="text1"/>
          <w:szCs w:val="21"/>
          <w:highlight w:val="none"/>
          <w:u w:val="single"/>
          <w14:textFill>
            <w14:solidFill>
              <w14:schemeClr w14:val="tx1"/>
            </w14:solidFill>
          </w14:textFill>
        </w:rPr>
        <w:t>投标人上传电子投标文件的时间不得迟于招标公告中规定的投标截止时间。</w:t>
      </w:r>
    </w:p>
    <w:p w14:paraId="26432145">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投标人应充分考虑到网络环境、网络带宽等风险因素，如因投标人自身原因造成的电子投标文件上传不成功由投标人自行承担全部责任。</w:t>
      </w:r>
    </w:p>
    <w:p w14:paraId="1C2F6A72">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19.2</w:t>
      </w:r>
      <w:r>
        <w:rPr>
          <w:rFonts w:hint="eastAsia" w:ascii="宋体" w:hAnsi="宋体" w:cs="宋体"/>
          <w:bCs/>
          <w:color w:val="000000" w:themeColor="text1"/>
          <w:szCs w:val="21"/>
          <w:highlight w:val="none"/>
          <w14:textFill>
            <w14:solidFill>
              <w14:schemeClr w14:val="tx1"/>
            </w14:solidFill>
          </w14:textFill>
        </w:rPr>
        <w:t xml:space="preserve"> 采购人可以通过修改招标文件酌情延长投标截止日期，在此情况下，投标人的所有权利和义务以及投标人受制的截止日期均应以延长后新的截止日期为准。</w:t>
      </w:r>
    </w:p>
    <w:p w14:paraId="3C6A6F3D">
      <w:pPr>
        <w:pStyle w:val="6"/>
        <w:pageBreakBefore w:val="0"/>
        <w:spacing w:before="0" w:after="0" w:line="400" w:lineRule="exact"/>
        <w:ind w:left="0" w:right="0" w:firstLine="422"/>
        <w:rPr>
          <w:rFonts w:ascii="宋体" w:hAnsi="宋体" w:eastAsia="宋体" w:cs="宋体"/>
          <w:bCs w:val="0"/>
          <w:color w:val="000000" w:themeColor="text1"/>
          <w:sz w:val="21"/>
          <w:szCs w:val="21"/>
          <w:highlight w:val="none"/>
          <w14:textFill>
            <w14:solidFill>
              <w14:schemeClr w14:val="tx1"/>
            </w14:solidFill>
          </w14:textFill>
        </w:rPr>
      </w:pPr>
      <w:bookmarkStart w:id="75" w:name="_Toc20823299"/>
      <w:bookmarkStart w:id="76" w:name="_Toc16938543"/>
      <w:bookmarkStart w:id="77" w:name="_Toc513029227"/>
      <w:r>
        <w:rPr>
          <w:rFonts w:hint="eastAsia" w:ascii="宋体" w:hAnsi="宋体" w:eastAsia="宋体" w:cs="宋体"/>
          <w:bCs w:val="0"/>
          <w:color w:val="000000" w:themeColor="text1"/>
          <w:sz w:val="21"/>
          <w:szCs w:val="21"/>
          <w:highlight w:val="none"/>
          <w14:textFill>
            <w14:solidFill>
              <w14:schemeClr w14:val="tx1"/>
            </w14:solidFill>
          </w14:textFill>
        </w:rPr>
        <w:t>20、</w:t>
      </w:r>
      <w:bookmarkEnd w:id="75"/>
      <w:bookmarkEnd w:id="76"/>
      <w:bookmarkEnd w:id="77"/>
      <w:r>
        <w:rPr>
          <w:rFonts w:hint="eastAsia" w:ascii="宋体" w:hAnsi="宋体" w:eastAsia="宋体" w:cs="宋体"/>
          <w:bCs w:val="0"/>
          <w:color w:val="000000" w:themeColor="text1"/>
          <w:sz w:val="21"/>
          <w:szCs w:val="21"/>
          <w:highlight w:val="none"/>
          <w14:textFill>
            <w14:solidFill>
              <w14:schemeClr w14:val="tx1"/>
            </w14:solidFill>
          </w14:textFill>
        </w:rPr>
        <w:t>投标文件的拒收</w:t>
      </w:r>
    </w:p>
    <w:p w14:paraId="4B1BAA4C">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20.1</w:t>
      </w:r>
      <w:r>
        <w:rPr>
          <w:rFonts w:hint="eastAsia" w:ascii="宋体" w:hAnsi="宋体"/>
          <w:bCs/>
          <w:color w:val="000000" w:themeColor="text1"/>
          <w:szCs w:val="21"/>
          <w:highlight w:val="none"/>
          <w14:textFill>
            <w14:solidFill>
              <w14:schemeClr w14:val="tx1"/>
            </w14:solidFill>
          </w14:textFill>
        </w:rPr>
        <w:t>代理机构拒绝接收在其规定的投标截止时间后上传的任何投标文件</w:t>
      </w:r>
      <w:r>
        <w:rPr>
          <w:rFonts w:hint="eastAsia" w:ascii="宋体" w:hAnsi="宋体" w:cs="宋体"/>
          <w:bCs/>
          <w:color w:val="000000" w:themeColor="text1"/>
          <w:szCs w:val="21"/>
          <w:highlight w:val="none"/>
          <w14:textFill>
            <w14:solidFill>
              <w14:schemeClr w14:val="tx1"/>
            </w14:solidFill>
          </w14:textFill>
        </w:rPr>
        <w:t>。</w:t>
      </w:r>
    </w:p>
    <w:p w14:paraId="62F44D1C">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bookmarkStart w:id="78" w:name="_Toc513029228"/>
      <w:bookmarkStart w:id="79" w:name="_Toc20823300"/>
      <w:bookmarkStart w:id="80" w:name="_Toc16938544"/>
      <w:r>
        <w:rPr>
          <w:rFonts w:hint="eastAsia" w:ascii="宋体" w:hAnsi="宋体" w:eastAsia="宋体" w:cs="宋体"/>
          <w:bCs w:val="0"/>
          <w:color w:val="000000" w:themeColor="text1"/>
          <w:sz w:val="21"/>
          <w:szCs w:val="21"/>
          <w:highlight w:val="none"/>
          <w14:textFill>
            <w14:solidFill>
              <w14:schemeClr w14:val="tx1"/>
            </w14:solidFill>
          </w14:textFill>
        </w:rPr>
        <w:t>21、投标文件的修改和撤回</w:t>
      </w:r>
      <w:bookmarkEnd w:id="78"/>
      <w:bookmarkEnd w:id="79"/>
      <w:bookmarkEnd w:id="80"/>
    </w:p>
    <w:p w14:paraId="22914682">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21.1 投标文件的撤回</w:t>
      </w:r>
    </w:p>
    <w:p w14:paraId="43D2ECD7">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21.1.1 电子投标文件的撤回</w:t>
      </w:r>
    </w:p>
    <w:p w14:paraId="3A11B491">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投标人可在投标截止时间前，撤回其电子投标文件，具体操作方法见《操作手册》。</w:t>
      </w:r>
    </w:p>
    <w:p w14:paraId="734E3085">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21.1.2 投标人撤回电子投标文件，则认为其不再参与本项目投标活动。</w:t>
      </w:r>
    </w:p>
    <w:p w14:paraId="612EC65B">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21.2 投标文件的修改</w:t>
      </w:r>
    </w:p>
    <w:p w14:paraId="0CF361E8">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投标人可在投标截止时间前，对其电子投标文件进行修改，具体操作方法见《操作手册》。</w:t>
      </w:r>
    </w:p>
    <w:p w14:paraId="18F52798">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21.3 在投标截止时间之后，投标人不得对其电子投标文件作任何修改。</w:t>
      </w:r>
    </w:p>
    <w:p w14:paraId="18357F62">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21.4 在投标截止时间至招标文件中规定的投标有效期满之间的这段时间内，投标人不得撤回其投标。</w:t>
      </w:r>
    </w:p>
    <w:p w14:paraId="6AE9D104">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bookmarkStart w:id="81" w:name="_Toc16938546"/>
      <w:bookmarkStart w:id="82" w:name="_Toc513029230"/>
      <w:bookmarkStart w:id="83" w:name="_Toc20823302"/>
      <w:r>
        <w:rPr>
          <w:rFonts w:hint="eastAsia" w:ascii="宋体" w:hAnsi="宋体" w:eastAsia="宋体" w:cs="宋体"/>
          <w:bCs w:val="0"/>
          <w:color w:val="000000" w:themeColor="text1"/>
          <w:sz w:val="21"/>
          <w:szCs w:val="21"/>
          <w:highlight w:val="none"/>
          <w14:textFill>
            <w14:solidFill>
              <w14:schemeClr w14:val="tx1"/>
            </w14:solidFill>
          </w14:textFill>
        </w:rPr>
        <w:t>22、开标</w:t>
      </w:r>
      <w:bookmarkEnd w:id="81"/>
      <w:bookmarkEnd w:id="82"/>
      <w:bookmarkEnd w:id="83"/>
    </w:p>
    <w:p w14:paraId="4BBF2A71">
      <w:pPr>
        <w:pageBreakBefore w:val="0"/>
        <w:spacing w:line="400" w:lineRule="exact"/>
        <w:ind w:left="0" w:right="0" w:firstLine="420"/>
        <w:rPr>
          <w:rFonts w:ascii="宋体" w:hAnsi="宋体"/>
          <w:color w:val="000000" w:themeColor="text1"/>
          <w:szCs w:val="21"/>
          <w:highlight w:val="none"/>
          <w14:textFill>
            <w14:solidFill>
              <w14:schemeClr w14:val="tx1"/>
            </w14:solidFill>
          </w14:textFill>
        </w:rPr>
      </w:pPr>
      <w:bookmarkStart w:id="84" w:name="_Toc20823303"/>
      <w:bookmarkStart w:id="85" w:name="_Toc16938547"/>
      <w:bookmarkStart w:id="86" w:name="_Toc513029231"/>
      <w:r>
        <w:rPr>
          <w:rFonts w:hint="eastAsia" w:ascii="宋体" w:hAnsi="宋体"/>
          <w:color w:val="000000" w:themeColor="text1"/>
          <w:szCs w:val="21"/>
          <w:highlight w:val="none"/>
          <w14:textFill>
            <w14:solidFill>
              <w14:schemeClr w14:val="tx1"/>
            </w14:solidFill>
          </w14:textFill>
        </w:rPr>
        <w:t>22.1</w:t>
      </w:r>
      <w:r>
        <w:rPr>
          <w:rFonts w:hint="eastAsia" w:ascii="宋体" w:hAnsi="宋体"/>
          <w:bCs/>
          <w:color w:val="000000" w:themeColor="text1"/>
          <w:szCs w:val="21"/>
          <w:highlight w:val="none"/>
          <w14:textFill>
            <w14:solidFill>
              <w14:schemeClr w14:val="tx1"/>
            </w14:solidFill>
          </w14:textFill>
        </w:rPr>
        <w:t xml:space="preserve"> 采购人将在招标公告中规定的时间和地点组织公开开标。投标人应当按照《操作手册》规定，参加开标活动。投标人未参加开标的，视同认可开标结果。</w:t>
      </w:r>
    </w:p>
    <w:p w14:paraId="655BA181">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22.2投标人不足3家的，不得开标。</w:t>
      </w:r>
    </w:p>
    <w:p w14:paraId="0B603549">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22.3开标仪式由代理机构主持。“政府采购管理交易系统（苏采云）”将自动对项目进行开标，并宣读各投标人的《开标一览表》。</w:t>
      </w:r>
    </w:p>
    <w:p w14:paraId="5F72FB5D">
      <w:pPr>
        <w:pageBreakBefore w:val="0"/>
        <w:spacing w:line="400" w:lineRule="exact"/>
        <w:ind w:left="0" w:right="0" w:firstLine="420"/>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22.4投标人在开标过程中涉及到的投标文件解密、开标结果确认等工作，应按照《操作手册》规定执行。</w:t>
      </w:r>
    </w:p>
    <w:p w14:paraId="6662B8F9">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23、评标委员会</w:t>
      </w:r>
    </w:p>
    <w:p w14:paraId="0679EC6D">
      <w:pPr>
        <w:pageBreakBefore w:val="0"/>
        <w:spacing w:line="400" w:lineRule="exact"/>
        <w:ind w:left="0" w:right="0"/>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23.1开标后，采购人将立即组织评标委员会（以下简称评委会）进行评标。</w:t>
      </w:r>
    </w:p>
    <w:p w14:paraId="195EFDA3">
      <w:pPr>
        <w:pageBreakBefore w:val="0"/>
        <w:spacing w:line="400" w:lineRule="exact"/>
        <w:ind w:left="0" w:right="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23.2 评委会由</w:t>
      </w:r>
      <w:r>
        <w:rPr>
          <w:rFonts w:hint="eastAsia" w:ascii="宋体" w:hAnsi="宋体"/>
          <w:bCs/>
          <w:color w:val="000000" w:themeColor="text1"/>
          <w:szCs w:val="21"/>
          <w:highlight w:val="none"/>
          <w14:textFill>
            <w14:solidFill>
              <w14:schemeClr w14:val="tx1"/>
            </w14:solidFill>
          </w14:textFill>
        </w:rPr>
        <w:t>采购人代表和</w:t>
      </w:r>
      <w:r>
        <w:rPr>
          <w:rFonts w:hint="eastAsia" w:ascii="宋体" w:hAnsi="宋体"/>
          <w:color w:val="000000" w:themeColor="text1"/>
          <w:szCs w:val="21"/>
          <w:highlight w:val="none"/>
          <w14:textFill>
            <w14:solidFill>
              <w14:schemeClr w14:val="tx1"/>
            </w14:solidFill>
          </w14:textFill>
        </w:rPr>
        <w:t>有关技术、经济等方面的专家组成，且人员构成符合政府采购有关规定。</w:t>
      </w:r>
    </w:p>
    <w:p w14:paraId="763802A2">
      <w:pPr>
        <w:pageBreakBefore w:val="0"/>
        <w:spacing w:line="400" w:lineRule="exact"/>
        <w:ind w:left="0" w:right="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23.3评委会独立工作，负责评审所有投标文件并确定中标候选人。</w:t>
      </w:r>
    </w:p>
    <w:p w14:paraId="0093A263">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24、评标过程的保密与公正</w:t>
      </w:r>
      <w:bookmarkEnd w:id="84"/>
      <w:bookmarkEnd w:id="85"/>
      <w:bookmarkEnd w:id="86"/>
    </w:p>
    <w:p w14:paraId="1E0C168E">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bookmarkStart w:id="87" w:name="_Toc16938548"/>
      <w:bookmarkStart w:id="88" w:name="_Toc20823304"/>
      <w:bookmarkStart w:id="89" w:name="_Toc513029232"/>
      <w:r>
        <w:rPr>
          <w:rFonts w:hint="eastAsia" w:ascii="宋体" w:hAnsi="宋体"/>
          <w:color w:val="000000" w:themeColor="text1"/>
          <w:szCs w:val="21"/>
          <w:highlight w:val="none"/>
          <w14:textFill>
            <w14:solidFill>
              <w14:schemeClr w14:val="tx1"/>
            </w14:solidFill>
          </w14:textFill>
        </w:rPr>
        <w:t>24.1</w:t>
      </w:r>
      <w:r>
        <w:rPr>
          <w:rFonts w:hint="eastAsia" w:ascii="宋体" w:hAnsi="宋体"/>
          <w:bCs/>
          <w:color w:val="000000" w:themeColor="text1"/>
          <w:szCs w:val="21"/>
          <w:highlight w:val="none"/>
          <w14:textFill>
            <w14:solidFill>
              <w14:schemeClr w14:val="tx1"/>
            </w14:solidFill>
          </w14:textFill>
        </w:rPr>
        <w:t>公开开标后，凡是与审查、澄清、评价和比较投标的有关资料以及授标建议等，采购人、评委、采购人工作人员均不得向投标人或与评标无关的其他人员透露。</w:t>
      </w:r>
    </w:p>
    <w:p w14:paraId="3573FA15">
      <w:pPr>
        <w:pageBreakBefore w:val="0"/>
        <w:spacing w:line="400" w:lineRule="exact"/>
        <w:ind w:left="0" w:right="0"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24.2在评标过程中，投标人不得以任何行为影响评标过程，否则其投标文件将被作为无效投标文件。</w:t>
      </w:r>
    </w:p>
    <w:p w14:paraId="6BF94188">
      <w:pPr>
        <w:pageBreakBefore w:val="0"/>
        <w:spacing w:line="400" w:lineRule="exact"/>
        <w:ind w:left="0" w:right="0"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24.3 在评标期间，采购人将设专门工作人员与投标人联系。</w:t>
      </w:r>
    </w:p>
    <w:p w14:paraId="486FC2FE">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24.4 代理机构和评委会不向未中标的投标人解释未中标原因，也不公布评标过程中的相关细节。</w:t>
      </w:r>
    </w:p>
    <w:p w14:paraId="370D14E0">
      <w:pPr>
        <w:pageBreakBefore w:val="0"/>
        <w:spacing w:line="400" w:lineRule="exact"/>
        <w:ind w:left="0" w:right="0" w:firstLine="420"/>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24.5 采用综合评分法的项目，未中标的投标人可于中标结果公告期限届满之日起通过“政府采购管理交易系统（苏采云）”查看自己的评审得分及排序情况。</w:t>
      </w:r>
    </w:p>
    <w:p w14:paraId="5FD049B9">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25、投标的澄清</w:t>
      </w:r>
      <w:bookmarkEnd w:id="87"/>
      <w:bookmarkEnd w:id="88"/>
      <w:bookmarkEnd w:id="89"/>
    </w:p>
    <w:p w14:paraId="25851251">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25.1评标期间，为有助于对投标文件的审查、评价和比较，评委会有权以</w:t>
      </w:r>
      <w:r>
        <w:rPr>
          <w:rFonts w:hint="eastAsia" w:ascii="宋体" w:hAnsi="宋体"/>
          <w:bCs/>
          <w:color w:val="000000" w:themeColor="text1"/>
          <w:szCs w:val="21"/>
          <w:highlight w:val="none"/>
          <w14:textFill>
            <w14:solidFill>
              <w14:schemeClr w14:val="tx1"/>
            </w14:solidFill>
          </w14:textFill>
        </w:rPr>
        <w:t>电子函件</w:t>
      </w:r>
      <w:r>
        <w:rPr>
          <w:rFonts w:hint="eastAsia" w:ascii="宋体" w:hAnsi="宋体" w:cs="宋体"/>
          <w:color w:val="000000" w:themeColor="text1"/>
          <w:szCs w:val="21"/>
          <w:highlight w:val="none"/>
          <w14:textFill>
            <w14:solidFill>
              <w14:schemeClr w14:val="tx1"/>
            </w14:solidFill>
          </w14:textFill>
        </w:rPr>
        <w:t>形式要求投标人对其投标文件进行澄清，但并非对每个投标人都作澄清要求。</w:t>
      </w:r>
    </w:p>
    <w:p w14:paraId="67958DEF">
      <w:pPr>
        <w:pageBreakBefore w:val="0"/>
        <w:spacing w:line="400" w:lineRule="exact"/>
        <w:ind w:left="0" w:right="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25.2</w:t>
      </w:r>
      <w:r>
        <w:rPr>
          <w:rFonts w:hint="eastAsia" w:ascii="宋体" w:hAnsi="宋体"/>
          <w:bCs/>
          <w:color w:val="000000" w:themeColor="text1"/>
          <w:szCs w:val="21"/>
          <w:highlight w:val="none"/>
          <w14:textFill>
            <w14:solidFill>
              <w14:schemeClr w14:val="tx1"/>
            </w14:solidFill>
          </w14:textFill>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51EDE195">
      <w:pPr>
        <w:pageBreakBefore w:val="0"/>
        <w:spacing w:line="400" w:lineRule="exact"/>
        <w:ind w:left="0" w:right="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25.3 接到评委会澄清要求的投标人如未按规定做出澄清，其风险由投标人自行承担。</w:t>
      </w:r>
    </w:p>
    <w:p w14:paraId="70035D0E">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bookmarkStart w:id="90" w:name="_Toc20823305"/>
      <w:bookmarkStart w:id="91" w:name="_Toc16938549"/>
      <w:bookmarkStart w:id="92" w:name="_Toc513029233"/>
      <w:r>
        <w:rPr>
          <w:rFonts w:hint="eastAsia" w:ascii="宋体" w:hAnsi="宋体" w:eastAsia="宋体" w:cs="宋体"/>
          <w:bCs w:val="0"/>
          <w:color w:val="000000" w:themeColor="text1"/>
          <w:sz w:val="21"/>
          <w:szCs w:val="21"/>
          <w:highlight w:val="none"/>
          <w14:textFill>
            <w14:solidFill>
              <w14:schemeClr w14:val="tx1"/>
            </w14:solidFill>
          </w14:textFill>
        </w:rPr>
        <w:t>26、对投标文件的初审</w:t>
      </w:r>
      <w:bookmarkEnd w:id="90"/>
      <w:bookmarkEnd w:id="91"/>
      <w:bookmarkEnd w:id="92"/>
    </w:p>
    <w:p w14:paraId="2D3FBE17">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bookmarkStart w:id="93" w:name="_Toc16938550"/>
      <w:bookmarkStart w:id="94" w:name="_Toc20823306"/>
      <w:bookmarkStart w:id="95" w:name="_Toc513029234"/>
      <w:r>
        <w:rPr>
          <w:rFonts w:hint="eastAsia" w:ascii="宋体" w:hAnsi="宋体"/>
          <w:color w:val="000000" w:themeColor="text1"/>
          <w:szCs w:val="21"/>
          <w:highlight w:val="none"/>
          <w14:textFill>
            <w14:solidFill>
              <w14:schemeClr w14:val="tx1"/>
            </w14:solidFill>
          </w14:textFill>
        </w:rPr>
        <w:t>26.1</w:t>
      </w:r>
      <w:r>
        <w:rPr>
          <w:rFonts w:hint="eastAsia" w:ascii="宋体" w:hAnsi="宋体"/>
          <w:bCs/>
          <w:color w:val="000000" w:themeColor="text1"/>
          <w:szCs w:val="21"/>
          <w:highlight w:val="none"/>
          <w14:textFill>
            <w14:solidFill>
              <w14:schemeClr w14:val="tx1"/>
            </w14:solidFill>
          </w14:textFill>
        </w:rPr>
        <w:t>投标文件初审分为资格检查和符合性检查。</w:t>
      </w:r>
    </w:p>
    <w:p w14:paraId="4EB4E448">
      <w:pPr>
        <w:pageBreakBefore w:val="0"/>
        <w:spacing w:line="400" w:lineRule="exact"/>
        <w:ind w:left="0" w:right="0"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26.1.1</w:t>
      </w:r>
      <w:r>
        <w:rPr>
          <w:rFonts w:hint="eastAsia" w:ascii="宋体" w:hAnsi="宋体"/>
          <w:bCs/>
          <w:color w:val="000000" w:themeColor="text1"/>
          <w:szCs w:val="21"/>
          <w:highlight w:val="none"/>
          <w14:textFill>
            <w14:solidFill>
              <w14:schemeClr w14:val="tx1"/>
            </w14:solidFill>
          </w14:textFill>
        </w:rPr>
        <w:t>资格审查：依据法律法规和招标文件的规定，对投标文件中的资格证明文件进行审查。并将审查结论以书面形式向评委会反馈。</w:t>
      </w:r>
    </w:p>
    <w:p w14:paraId="70895267">
      <w:pPr>
        <w:pageBreakBefore w:val="0"/>
        <w:spacing w:line="400" w:lineRule="exact"/>
        <w:ind w:left="0" w:right="0"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若接受联合体投标的项目，两个及两个以上的自然人、法人或者其他组织组成一个联合体，以一个供应商的身份共同参加政府采购活动的,联合体成员必须同时满足本项目要求的资格条件。</w:t>
      </w:r>
    </w:p>
    <w:p w14:paraId="7376A621">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26.1.2</w:t>
      </w:r>
      <w:r>
        <w:rPr>
          <w:rFonts w:hint="eastAsia" w:ascii="宋体" w:hAnsi="宋体"/>
          <w:bCs/>
          <w:color w:val="000000" w:themeColor="text1"/>
          <w:szCs w:val="21"/>
          <w:highlight w:val="none"/>
          <w14:textFill>
            <w14:solidFill>
              <w14:schemeClr w14:val="tx1"/>
            </w14:solidFill>
          </w14:textFill>
        </w:rPr>
        <w:t>符合性检查：依据招标文件的规定，从投标文件的有效性、完整性和对招标文件的响应程度进行审查，以确定是否对招标文件的实质性要求作出响应。</w:t>
      </w:r>
    </w:p>
    <w:p w14:paraId="1919EEFE">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26.1.3未通过资格审查或符合性审查的投标人，代理机构将在“政府采购管理交易系统（苏采云）”中告知未通过资格审查或符合性审查的原因，评审结束后，代理机构将不再告知未通过资格审查或符合性审查的原因。</w:t>
      </w:r>
    </w:p>
    <w:p w14:paraId="308C190B">
      <w:pPr>
        <w:pageBreakBefore w:val="0"/>
        <w:spacing w:line="400" w:lineRule="exact"/>
        <w:ind w:left="0" w:right="0"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26.2在详细评标之前，评委会将首先审查每份投标文件是否实质性响应了招标文件的要求。实质性响应的投标应该是与招标文件要求的全部条款、条件和规格相符，没有重大偏离或保留的投标。</w:t>
      </w:r>
    </w:p>
    <w:p w14:paraId="04DC818C">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所谓重大偏离或保留是指与招标文件规定的实质性要求存在负偏离，或者在实质上与招标文件不一致，而且限制了合同中</w:t>
      </w:r>
      <w:r>
        <w:rPr>
          <w:rFonts w:hint="eastAsia" w:ascii="宋体" w:hAnsi="宋体"/>
          <w:bCs/>
          <w:color w:val="000000" w:themeColor="text1"/>
          <w:szCs w:val="21"/>
          <w:highlight w:val="none"/>
          <w14:textFill>
            <w14:solidFill>
              <w14:schemeClr w14:val="tx1"/>
            </w14:solidFill>
          </w14:textFill>
        </w:rPr>
        <w:t>合同中买方（采购人）和见证方（代理机构）</w:t>
      </w:r>
      <w:r>
        <w:rPr>
          <w:rFonts w:hint="eastAsia" w:ascii="宋体" w:hAnsi="宋体"/>
          <w:color w:val="000000" w:themeColor="text1"/>
          <w:szCs w:val="21"/>
          <w:highlight w:val="none"/>
          <w14:textFill>
            <w14:solidFill>
              <w14:schemeClr w14:val="tx1"/>
            </w14:solidFill>
          </w14:textFill>
        </w:rPr>
        <w:t>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bCs/>
          <w:color w:val="000000" w:themeColor="text1"/>
          <w:szCs w:val="21"/>
          <w:highlight w:val="none"/>
          <w14:textFill>
            <w14:solidFill>
              <w14:schemeClr w14:val="tx1"/>
            </w14:solidFill>
          </w14:textFill>
        </w:rPr>
        <w:t>评委决定投标文件的响应性只根据投标文件本身的内容，而不寻求外部的证据。</w:t>
      </w:r>
    </w:p>
    <w:p w14:paraId="51FE2039">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26.3</w:t>
      </w:r>
      <w:r>
        <w:rPr>
          <w:rFonts w:hint="eastAsia" w:ascii="宋体" w:hAnsi="宋体"/>
          <w:bCs/>
          <w:color w:val="000000" w:themeColor="text1"/>
          <w:szCs w:val="21"/>
          <w:highlight w:val="none"/>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14:paraId="3623CFD9">
      <w:pPr>
        <w:pageBreakBefore w:val="0"/>
        <w:spacing w:line="400" w:lineRule="exact"/>
        <w:ind w:left="0" w:right="0"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26.4</w:t>
      </w:r>
      <w:r>
        <w:rPr>
          <w:rFonts w:hint="eastAsia" w:ascii="宋体" w:hAnsi="宋体"/>
          <w:bCs/>
          <w:color w:val="000000" w:themeColor="text1"/>
          <w:szCs w:val="21"/>
          <w:highlight w:val="none"/>
          <w14:textFill>
            <w14:solidFill>
              <w14:schemeClr w14:val="tx1"/>
            </w14:solidFill>
          </w14:textFill>
        </w:rPr>
        <w:t>评委会将对确定为实质性响应的投标进行进一步审核，看其是否有计算上或累加上的算术错误，对开标一览表内容修正错误的原则如下：</w:t>
      </w:r>
    </w:p>
    <w:p w14:paraId="082404B8">
      <w:pPr>
        <w:pageBreakBefore w:val="0"/>
        <w:spacing w:line="400" w:lineRule="exact"/>
        <w:ind w:left="0" w:right="0" w:firstLine="420"/>
        <w:jc w:val="left"/>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w:t>
      </w:r>
      <w:r>
        <w:rPr>
          <w:rFonts w:ascii="宋体" w:hAnsi="宋体" w:cs="宋体"/>
          <w:bCs/>
          <w:color w:val="000000" w:themeColor="text1"/>
          <w:szCs w:val="21"/>
          <w:highlight w:val="none"/>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）投标文件中开标一览表内容与投标文件中相应内容不一致的，以开标一览表为准。</w:t>
      </w:r>
    </w:p>
    <w:p w14:paraId="47E29BAD">
      <w:pPr>
        <w:pageBreakBefore w:val="0"/>
        <w:spacing w:line="400" w:lineRule="exact"/>
        <w:ind w:left="0" w:right="0" w:firstLine="420"/>
        <w:jc w:val="left"/>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w:t>
      </w:r>
      <w:r>
        <w:rPr>
          <w:rFonts w:ascii="宋体" w:hAnsi="宋体" w:cs="宋体"/>
          <w:bCs/>
          <w:color w:val="000000" w:themeColor="text1"/>
          <w:szCs w:val="21"/>
          <w:highlight w:val="none"/>
          <w14:textFill>
            <w14:solidFill>
              <w14:schemeClr w14:val="tx1"/>
            </w14:solidFill>
          </w14:textFill>
        </w:rPr>
        <w:t>2</w:t>
      </w:r>
      <w:r>
        <w:rPr>
          <w:rFonts w:hint="eastAsia" w:ascii="宋体" w:hAnsi="宋体" w:cs="宋体"/>
          <w:bCs/>
          <w:color w:val="000000" w:themeColor="text1"/>
          <w:szCs w:val="21"/>
          <w:highlight w:val="none"/>
          <w14:textFill>
            <w14:solidFill>
              <w14:schemeClr w14:val="tx1"/>
            </w14:solidFill>
          </w14:textFill>
        </w:rPr>
        <w:t>）投标文件、“开标一览表”中报价的大写金额与小写金额不一致的，以大写金额为准。</w:t>
      </w:r>
    </w:p>
    <w:p w14:paraId="398ADD4C">
      <w:pPr>
        <w:pageBreakBefore w:val="0"/>
        <w:spacing w:line="400" w:lineRule="exact"/>
        <w:ind w:left="0" w:right="0" w:firstLine="420"/>
        <w:jc w:val="left"/>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w:t>
      </w:r>
      <w:r>
        <w:rPr>
          <w:rFonts w:ascii="宋体" w:hAnsi="宋体" w:cs="宋体"/>
          <w:bCs/>
          <w:color w:val="000000" w:themeColor="text1"/>
          <w:szCs w:val="21"/>
          <w:highlight w:val="none"/>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）单价金额小数点或者百分比有明显错位的，以开标一览表的总价为准，并修改单价。</w:t>
      </w:r>
    </w:p>
    <w:p w14:paraId="47BC46AD">
      <w:pPr>
        <w:pageBreakBefore w:val="0"/>
        <w:spacing w:line="400" w:lineRule="exact"/>
        <w:ind w:left="0" w:right="0" w:firstLine="420"/>
        <w:jc w:val="left"/>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w:t>
      </w:r>
      <w:r>
        <w:rPr>
          <w:rFonts w:ascii="宋体" w:hAnsi="宋体" w:cs="宋体"/>
          <w:bCs/>
          <w:color w:val="000000" w:themeColor="text1"/>
          <w:szCs w:val="21"/>
          <w:highlight w:val="none"/>
          <w14:textFill>
            <w14:solidFill>
              <w14:schemeClr w14:val="tx1"/>
            </w14:solidFill>
          </w14:textFill>
        </w:rPr>
        <w:t>4</w:t>
      </w:r>
      <w:r>
        <w:rPr>
          <w:rFonts w:hint="eastAsia" w:ascii="宋体" w:hAnsi="宋体" w:cs="宋体"/>
          <w:bCs/>
          <w:color w:val="000000" w:themeColor="text1"/>
          <w:szCs w:val="21"/>
          <w:highlight w:val="none"/>
          <w14:textFill>
            <w14:solidFill>
              <w14:schemeClr w14:val="tx1"/>
            </w14:solidFill>
          </w14:textFill>
        </w:rPr>
        <w:t>）总价金额与按单价汇总金额不一致的，以单价金额计算结果为准。</w:t>
      </w:r>
    </w:p>
    <w:p w14:paraId="3B30F8E0">
      <w:pPr>
        <w:pageBreakBefore w:val="0"/>
        <w:spacing w:line="400" w:lineRule="exact"/>
        <w:ind w:left="0" w:right="0" w:firstLine="420"/>
        <w:jc w:val="left"/>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同时出现两种以上错误的，按照前款规定的顺序修正。对不同文字文本投标文件的解释发生异议的，以中文文本为准。</w:t>
      </w:r>
    </w:p>
    <w:p w14:paraId="27F8B9D2">
      <w:pPr>
        <w:pageBreakBefore w:val="0"/>
        <w:spacing w:line="400" w:lineRule="exact"/>
        <w:ind w:left="0" w:right="0"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26.5</w:t>
      </w:r>
      <w:r>
        <w:rPr>
          <w:rFonts w:hint="eastAsia" w:ascii="宋体" w:hAnsi="宋体"/>
          <w:bCs/>
          <w:color w:val="000000" w:themeColor="text1"/>
          <w:szCs w:val="21"/>
          <w:highlight w:val="none"/>
          <w14:textFill>
            <w14:solidFill>
              <w14:schemeClr w14:val="tx1"/>
            </w14:solidFill>
          </w14:textFill>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3427E168">
      <w:pPr>
        <w:pageBreakBefore w:val="0"/>
        <w:spacing w:line="400" w:lineRule="exact"/>
        <w:ind w:left="0" w:right="0"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26.6</w:t>
      </w:r>
      <w:r>
        <w:rPr>
          <w:rFonts w:hint="eastAsia" w:ascii="宋体" w:hAnsi="宋体"/>
          <w:bCs/>
          <w:color w:val="000000" w:themeColor="text1"/>
          <w:szCs w:val="21"/>
          <w:highlight w:val="none"/>
          <w14:textFill>
            <w14:solidFill>
              <w14:schemeClr w14:val="tx1"/>
            </w14:solidFill>
          </w14:textFill>
        </w:rPr>
        <w:t>评委会将允许修正投标文件中不构成重大偏离的、微小的、非正规的、不一致的或不规则的地方，但这些修改不能影响任何投标人相应的名次排列，否则不允许修正。</w:t>
      </w:r>
    </w:p>
    <w:p w14:paraId="064FC732">
      <w:pPr>
        <w:pageBreakBefore w:val="0"/>
        <w:spacing w:line="400" w:lineRule="exact"/>
        <w:ind w:left="0" w:right="0"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26.7投标人在开、评标全过程中应保持通讯畅通，并安排专人与代理机构及评委会联系。</w:t>
      </w:r>
    </w:p>
    <w:p w14:paraId="395ED761">
      <w:pPr>
        <w:pageBreakBefore w:val="0"/>
        <w:spacing w:line="400" w:lineRule="exact"/>
        <w:ind w:left="0" w:right="0"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26.8</w:t>
      </w:r>
      <w:r>
        <w:rPr>
          <w:rFonts w:ascii="宋体" w:hAnsi="宋体"/>
          <w:color w:val="000000" w:themeColor="text1"/>
          <w:szCs w:val="21"/>
          <w:highlight w:val="none"/>
          <w14:textFill>
            <w14:solidFill>
              <w14:schemeClr w14:val="tx1"/>
            </w14:solidFill>
          </w14:textFill>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Cs w:val="21"/>
          <w:highlight w:val="none"/>
          <w14:textFill>
            <w14:solidFill>
              <w14:schemeClr w14:val="tx1"/>
            </w14:solidFill>
          </w14:textFill>
        </w:rPr>
        <w:t>按照招标文件规定的方式确定，招标文件未规定的通过</w:t>
      </w:r>
      <w:r>
        <w:rPr>
          <w:rFonts w:ascii="宋体" w:hAnsi="宋体"/>
          <w:color w:val="000000" w:themeColor="text1"/>
          <w:szCs w:val="21"/>
          <w:highlight w:val="none"/>
          <w14:textFill>
            <w14:solidFill>
              <w14:schemeClr w14:val="tx1"/>
            </w14:solidFill>
          </w14:textFill>
        </w:rPr>
        <w:t>随机抽取</w:t>
      </w:r>
      <w:r>
        <w:rPr>
          <w:rFonts w:hint="eastAsia" w:ascii="宋体" w:hAnsi="宋体"/>
          <w:color w:val="000000" w:themeColor="text1"/>
          <w:szCs w:val="21"/>
          <w:highlight w:val="none"/>
          <w14:textFill>
            <w14:solidFill>
              <w14:schemeClr w14:val="tx1"/>
            </w14:solidFill>
          </w14:textFill>
        </w:rPr>
        <w:t>的</w:t>
      </w:r>
      <w:r>
        <w:rPr>
          <w:rFonts w:ascii="宋体" w:hAnsi="宋体"/>
          <w:color w:val="000000" w:themeColor="text1"/>
          <w:szCs w:val="21"/>
          <w:highlight w:val="none"/>
          <w14:textFill>
            <w14:solidFill>
              <w14:schemeClr w14:val="tx1"/>
            </w14:solidFill>
          </w14:textFill>
        </w:rPr>
        <w:t>方式确定</w:t>
      </w:r>
      <w:r>
        <w:rPr>
          <w:rFonts w:hint="eastAsia" w:ascii="宋体" w:hAnsi="宋体"/>
          <w:color w:val="000000" w:themeColor="text1"/>
          <w:szCs w:val="21"/>
          <w:highlight w:val="none"/>
          <w14:textFill>
            <w14:solidFill>
              <w14:schemeClr w14:val="tx1"/>
            </w14:solidFill>
          </w14:textFill>
        </w:rPr>
        <w:t>中标人</w:t>
      </w:r>
      <w:r>
        <w:rPr>
          <w:rFonts w:ascii="宋体" w:hAnsi="宋体"/>
          <w:color w:val="000000" w:themeColor="text1"/>
          <w:szCs w:val="21"/>
          <w:highlight w:val="none"/>
          <w14:textFill>
            <w14:solidFill>
              <w14:schemeClr w14:val="tx1"/>
            </w14:solidFill>
          </w14:textFill>
        </w:rPr>
        <w:t>。</w:t>
      </w:r>
    </w:p>
    <w:p w14:paraId="2CB3FDF4">
      <w:pPr>
        <w:pageBreakBefore w:val="0"/>
        <w:spacing w:line="400" w:lineRule="exact"/>
        <w:ind w:left="0" w:right="0" w:firstLine="42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highlight w:val="none"/>
          <w14:textFill>
            <w14:solidFill>
              <w14:schemeClr w14:val="tx1"/>
            </w14:solidFill>
          </w14:textFill>
        </w:rPr>
        <w:t>根据招标文件规定的方式确定，招标文件未规定的采取随机抽取的方式</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14:textFill>
            <w14:solidFill>
              <w14:schemeClr w14:val="tx1"/>
            </w14:solidFill>
          </w14:textFill>
        </w:rPr>
        <w:t>一个中标候选人</w:t>
      </w:r>
      <w:r>
        <w:rPr>
          <w:rFonts w:ascii="宋体" w:hAnsi="宋体"/>
          <w:color w:val="000000" w:themeColor="text1"/>
          <w:szCs w:val="21"/>
          <w:highlight w:val="none"/>
          <w14:textFill>
            <w14:solidFill>
              <w14:schemeClr w14:val="tx1"/>
            </w14:solidFill>
          </w14:textFill>
        </w:rPr>
        <w:t>，其他同品牌投标人不作为中标候选人。</w:t>
      </w:r>
    </w:p>
    <w:p w14:paraId="66377B44">
      <w:pPr>
        <w:pageBreakBefore w:val="0"/>
        <w:spacing w:line="400" w:lineRule="exact"/>
        <w:ind w:left="0" w:right="0" w:firstLine="42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非单一产品采购项目，招标文件中</w:t>
      </w:r>
      <w:r>
        <w:rPr>
          <w:rFonts w:hint="eastAsia" w:ascii="宋体" w:hAnsi="宋体"/>
          <w:color w:val="000000" w:themeColor="text1"/>
          <w:szCs w:val="21"/>
          <w:highlight w:val="none"/>
          <w14:textFill>
            <w14:solidFill>
              <w14:schemeClr w14:val="tx1"/>
            </w14:solidFill>
          </w14:textFill>
        </w:rPr>
        <w:t>将载明其中的核心产品</w:t>
      </w:r>
      <w:r>
        <w:rPr>
          <w:rFonts w:ascii="宋体" w:hAnsi="宋体"/>
          <w:color w:val="000000" w:themeColor="text1"/>
          <w:szCs w:val="21"/>
          <w:highlight w:val="none"/>
          <w14:textFill>
            <w14:solidFill>
              <w14:schemeClr w14:val="tx1"/>
            </w14:solidFill>
          </w14:textFill>
        </w:rPr>
        <w:t>。多家投标人提供的核心产品品牌相同的，按前两款规定处理。</w:t>
      </w:r>
    </w:p>
    <w:p w14:paraId="649FF1DA">
      <w:pPr>
        <w:pStyle w:val="6"/>
        <w:pageBreakBefore w:val="0"/>
        <w:spacing w:before="0" w:after="0" w:line="400" w:lineRule="exact"/>
        <w:ind w:left="0" w:right="0" w:firstLine="422"/>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27、</w:t>
      </w:r>
      <w:bookmarkEnd w:id="93"/>
      <w:bookmarkEnd w:id="94"/>
      <w:bookmarkEnd w:id="95"/>
      <w:r>
        <w:rPr>
          <w:rFonts w:hint="eastAsia" w:ascii="宋体" w:hAnsi="宋体" w:eastAsia="宋体" w:cs="宋体"/>
          <w:bCs w:val="0"/>
          <w:color w:val="000000" w:themeColor="text1"/>
          <w:sz w:val="21"/>
          <w:szCs w:val="21"/>
          <w:highlight w:val="none"/>
          <w14:textFill>
            <w14:solidFill>
              <w14:schemeClr w14:val="tx1"/>
            </w14:solidFill>
          </w14:textFill>
        </w:rPr>
        <w:t>无效投标、废标及投标人不足三家的处理</w:t>
      </w:r>
    </w:p>
    <w:p w14:paraId="09542EFF">
      <w:pPr>
        <w:pageBreakBefore w:val="0"/>
        <w:spacing w:line="400" w:lineRule="exact"/>
        <w:ind w:left="0" w:right="0" w:firstLine="420"/>
        <w:jc w:val="left"/>
        <w:rPr>
          <w:rFonts w:ascii="宋体" w:hAnsi="宋体" w:cs="宋体"/>
          <w:bCs/>
          <w:color w:val="000000" w:themeColor="text1"/>
          <w:szCs w:val="21"/>
          <w:highlight w:val="none"/>
          <w14:textFill>
            <w14:solidFill>
              <w14:schemeClr w14:val="tx1"/>
            </w14:solidFill>
          </w14:textFill>
        </w:rPr>
      </w:pPr>
      <w:bookmarkStart w:id="96" w:name="_Toc16938551"/>
      <w:bookmarkStart w:id="97" w:name="_Toc20823307"/>
      <w:bookmarkStart w:id="98" w:name="_Toc513029235"/>
      <w:r>
        <w:rPr>
          <w:rFonts w:hint="eastAsia" w:ascii="宋体" w:hAnsi="宋体" w:cs="宋体"/>
          <w:bCs/>
          <w:color w:val="000000" w:themeColor="text1"/>
          <w:szCs w:val="21"/>
          <w:highlight w:val="none"/>
          <w14:textFill>
            <w14:solidFill>
              <w14:schemeClr w14:val="tx1"/>
            </w14:solidFill>
          </w14:textFill>
        </w:rPr>
        <w:t>27.1无效投标条款</w:t>
      </w:r>
    </w:p>
    <w:p w14:paraId="706EAF72">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27.1.1 投标人未成功解密电子投标文件的。</w:t>
      </w:r>
    </w:p>
    <w:p w14:paraId="27A35D02">
      <w:pPr>
        <w:pageBreakBefore w:val="0"/>
        <w:spacing w:line="400" w:lineRule="exact"/>
        <w:ind w:left="0" w:right="0" w:firstLine="42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27.1.2 投标人未按照招标文件要求上传电子投标文件的。</w:t>
      </w:r>
    </w:p>
    <w:p w14:paraId="17871324">
      <w:pPr>
        <w:pageBreakBefore w:val="0"/>
        <w:spacing w:line="400" w:lineRule="exact"/>
        <w:ind w:left="0" w:right="0"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27.1.3投标人在报价时采用选择性报价；</w:t>
      </w:r>
    </w:p>
    <w:p w14:paraId="3336B324">
      <w:pPr>
        <w:pageBreakBefore w:val="0"/>
        <w:spacing w:line="400" w:lineRule="exact"/>
        <w:ind w:left="0" w:right="0"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27.1.4投标人不具备招标文件中规定资格要求的；</w:t>
      </w:r>
    </w:p>
    <w:p w14:paraId="339672F5">
      <w:pPr>
        <w:pageBreakBefore w:val="0"/>
        <w:spacing w:line="400" w:lineRule="exact"/>
        <w:ind w:left="0" w:right="0"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27.1.5投标人的报价超过了采购预算或最高限价的；</w:t>
      </w:r>
    </w:p>
    <w:p w14:paraId="2F8EBE6B">
      <w:pPr>
        <w:pageBreakBefore w:val="0"/>
        <w:spacing w:line="400" w:lineRule="exact"/>
        <w:ind w:left="0" w:right="0"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27.1.6未通过符合性检查的；</w:t>
      </w:r>
    </w:p>
    <w:p w14:paraId="46FDD7EF">
      <w:pPr>
        <w:pageBreakBefore w:val="0"/>
        <w:spacing w:line="400" w:lineRule="exact"/>
        <w:ind w:left="0" w:right="0" w:firstLine="315"/>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27.1.7不符合招标文件中规定的其他实质性要求和条件的（</w:t>
      </w:r>
      <w:r>
        <w:rPr>
          <w:rFonts w:hint="eastAsia" w:ascii="宋体" w:hAnsi="宋体" w:cs="宋体"/>
          <w:bCs/>
          <w:i/>
          <w:color w:val="000000" w:themeColor="text1"/>
          <w:szCs w:val="21"/>
          <w:highlight w:val="none"/>
          <w:u w:val="single"/>
          <w14:textFill>
            <w14:solidFill>
              <w14:schemeClr w14:val="tx1"/>
            </w14:solidFill>
          </w14:textFill>
        </w:rPr>
        <w:t>本招标文件中斜体且有下划线部分为实质性要求和条件，包括但不限于该范围）；</w:t>
      </w:r>
    </w:p>
    <w:p w14:paraId="2E859128">
      <w:pPr>
        <w:pageBreakBefore w:val="0"/>
        <w:spacing w:line="400" w:lineRule="exact"/>
        <w:ind w:left="0" w:right="0"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27.1.8投标文件含有采购人不能接受的附加条件的。</w:t>
      </w:r>
    </w:p>
    <w:p w14:paraId="58A03CD2">
      <w:pPr>
        <w:pageBreakBefore w:val="0"/>
        <w:spacing w:line="400" w:lineRule="exact"/>
        <w:ind w:left="0" w:right="0"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27.1.9评标委员会认为投标人的报价明显低于其他通过符合性审查投标人的报价，有可能影响产品质量或者不能诚信履约的，</w:t>
      </w:r>
      <w:r>
        <w:rPr>
          <w:rFonts w:hint="eastAsia" w:ascii="宋体" w:hAnsi="宋体"/>
          <w:bCs/>
          <w:color w:val="000000" w:themeColor="text1"/>
          <w:szCs w:val="21"/>
          <w:highlight w:val="none"/>
          <w14:textFill>
            <w14:solidFill>
              <w14:schemeClr w14:val="tx1"/>
            </w14:solidFill>
          </w14:textFill>
        </w:rPr>
        <w:t>将通过“政府采购管理交易系统（苏采云）”要求其在合理的时间内提供说明，必要时提交相关证明材料</w:t>
      </w:r>
      <w:r>
        <w:rPr>
          <w:rFonts w:hint="eastAsia" w:ascii="宋体" w:hAnsi="宋体" w:cs="宋体"/>
          <w:bCs/>
          <w:color w:val="000000" w:themeColor="text1"/>
          <w:szCs w:val="21"/>
          <w:highlight w:val="none"/>
          <w14:textFill>
            <w14:solidFill>
              <w14:schemeClr w14:val="tx1"/>
            </w14:solidFill>
          </w14:textFill>
        </w:rPr>
        <w:t>；投标人不能证明其报价合理性的，评标委员会应当将其作为无效投标处理。</w:t>
      </w:r>
    </w:p>
    <w:p w14:paraId="2D865A1D">
      <w:pPr>
        <w:pageBreakBefore w:val="0"/>
        <w:spacing w:line="400" w:lineRule="exact"/>
        <w:ind w:left="0" w:right="0"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27.1.10投标文件未按照招标文件要求加盖电子签章。</w:t>
      </w:r>
    </w:p>
    <w:p w14:paraId="3DE2D9DB">
      <w:pPr>
        <w:pageBreakBefore w:val="0"/>
        <w:spacing w:line="400" w:lineRule="exact"/>
        <w:ind w:left="0" w:right="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27.1.11其他法律、法规及本招标文件规定的属无效投标的情形。</w:t>
      </w:r>
    </w:p>
    <w:p w14:paraId="45200396">
      <w:pPr>
        <w:pageBreakBefore w:val="0"/>
        <w:spacing w:line="400" w:lineRule="exact"/>
        <w:ind w:left="0" w:right="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27.2废标条款：                                                                                                                                                                                                                                                                                                                                                                                                                                                                                                                                                                                                                                                                                                                                                                                                                                                                                                                                                                                                                                                                                                                                                                                                                                                                                                                                                                                                                                                                         </w:t>
      </w:r>
    </w:p>
    <w:p w14:paraId="4C1341E7">
      <w:pPr>
        <w:pageBreakBefore w:val="0"/>
        <w:spacing w:line="400" w:lineRule="exact"/>
        <w:ind w:left="0" w:right="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27.2.1符合专业条件的供应商或者对招标文件作实质响应的供应商不足三家的；</w:t>
      </w:r>
    </w:p>
    <w:p w14:paraId="0464C9B4">
      <w:pPr>
        <w:pageBreakBefore w:val="0"/>
        <w:spacing w:line="400" w:lineRule="exact"/>
        <w:ind w:left="0" w:right="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27.2.2投标人的报价均超过采购预算或最高限价；</w:t>
      </w:r>
    </w:p>
    <w:p w14:paraId="333BD708">
      <w:pPr>
        <w:pageBreakBefore w:val="0"/>
        <w:spacing w:line="400" w:lineRule="exact"/>
        <w:ind w:left="0" w:right="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27.2.3出现影响采购公正的违法、违规行为的；</w:t>
      </w:r>
    </w:p>
    <w:p w14:paraId="1FCF7082">
      <w:pPr>
        <w:pageBreakBefore w:val="0"/>
        <w:spacing w:line="400" w:lineRule="exact"/>
        <w:ind w:left="0" w:right="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27.2.4因重大变故，采购任务取消的；</w:t>
      </w:r>
    </w:p>
    <w:p w14:paraId="4EFD5CCB">
      <w:pPr>
        <w:pageBreakBefore w:val="0"/>
        <w:spacing w:line="400" w:lineRule="exact"/>
        <w:ind w:left="0" w:right="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27.2.5评标委员会认定招标文件存在歧义、 重大缺陷导致评审工作无法进行的。</w:t>
      </w:r>
    </w:p>
    <w:p w14:paraId="37DC0059">
      <w:pPr>
        <w:pageBreakBefore w:val="0"/>
        <w:spacing w:line="400" w:lineRule="exact"/>
        <w:ind w:left="0" w:right="0"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27.3投标截止时间结束后参加投标的投标人不足三家或者通过资格审查或符合性审查的投标人不足三家的，除采购任务取消情形外，按照以下方式处理： </w:t>
      </w:r>
    </w:p>
    <w:p w14:paraId="206FF941">
      <w:pPr>
        <w:pageBreakBefore w:val="0"/>
        <w:spacing w:line="400" w:lineRule="exact"/>
        <w:ind w:left="0" w:right="0"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27.3.1招标文件存在不合理条款或者招标程序不符合规定的，由采购人、采购人改正后依法重新招标；</w:t>
      </w:r>
    </w:p>
    <w:p w14:paraId="57340636">
      <w:pPr>
        <w:pageBreakBefore w:val="0"/>
        <w:spacing w:line="400" w:lineRule="exact"/>
        <w:ind w:left="0" w:right="0"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27.3.2 招标文件没有不合理条款、招标程序符合规定，需要采用其他采购方式采购的，采购人应当依法报财政部门批准。</w:t>
      </w:r>
      <w:bookmarkEnd w:id="96"/>
      <w:bookmarkEnd w:id="97"/>
      <w:bookmarkEnd w:id="98"/>
    </w:p>
    <w:p w14:paraId="53482B1F">
      <w:pPr>
        <w:pStyle w:val="6"/>
        <w:pageBreakBefore w:val="0"/>
        <w:spacing w:before="0" w:after="0" w:line="400" w:lineRule="exact"/>
        <w:ind w:left="0" w:right="0" w:firstLine="422"/>
        <w:rPr>
          <w:rFonts w:ascii="宋体" w:hAnsi="宋体" w:eastAsia="宋体" w:cs="宋体"/>
          <w:b w:val="0"/>
          <w:color w:val="000000" w:themeColor="text1"/>
          <w:sz w:val="21"/>
          <w:szCs w:val="21"/>
          <w:highlight w:val="none"/>
          <w14:textFill>
            <w14:solidFill>
              <w14:schemeClr w14:val="tx1"/>
            </w14:solidFill>
          </w14:textFill>
        </w:rPr>
      </w:pPr>
      <w:bookmarkStart w:id="99" w:name="_Toc513029238"/>
      <w:bookmarkStart w:id="100" w:name="_Toc16938554"/>
      <w:bookmarkStart w:id="101" w:name="_Toc20823310"/>
      <w:r>
        <w:rPr>
          <w:rFonts w:hint="eastAsia" w:ascii="宋体" w:hAnsi="宋体" w:eastAsia="宋体" w:cs="宋体"/>
          <w:color w:val="000000" w:themeColor="text1"/>
          <w:sz w:val="21"/>
          <w:szCs w:val="21"/>
          <w:highlight w:val="none"/>
          <w14:textFill>
            <w14:solidFill>
              <w14:schemeClr w14:val="tx1"/>
            </w14:solidFill>
          </w14:textFill>
        </w:rPr>
        <w:t>28、</w:t>
      </w:r>
      <w:bookmarkEnd w:id="99"/>
      <w:r>
        <w:rPr>
          <w:rFonts w:hint="eastAsia" w:ascii="宋体" w:hAnsi="宋体" w:eastAsia="宋体" w:cs="宋体"/>
          <w:color w:val="000000" w:themeColor="text1"/>
          <w:sz w:val="21"/>
          <w:szCs w:val="21"/>
          <w:highlight w:val="none"/>
          <w14:textFill>
            <w14:solidFill>
              <w14:schemeClr w14:val="tx1"/>
            </w14:solidFill>
          </w14:textFill>
        </w:rPr>
        <w:t>确定</w:t>
      </w:r>
      <w:bookmarkEnd w:id="100"/>
      <w:bookmarkEnd w:id="101"/>
      <w:r>
        <w:rPr>
          <w:rFonts w:hint="eastAsia" w:ascii="宋体" w:hAnsi="宋体" w:eastAsia="宋体" w:cs="宋体"/>
          <w:color w:val="000000" w:themeColor="text1"/>
          <w:sz w:val="21"/>
          <w:szCs w:val="21"/>
          <w:highlight w:val="none"/>
          <w14:textFill>
            <w14:solidFill>
              <w14:schemeClr w14:val="tx1"/>
            </w14:solidFill>
          </w14:textFill>
        </w:rPr>
        <w:t>中标单位</w:t>
      </w:r>
    </w:p>
    <w:p w14:paraId="4A5FB0B6">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28.1评委会根据本招标文件规定评标方法与评标标准向采购人推荐出中标候选人。</w:t>
      </w:r>
    </w:p>
    <w:p w14:paraId="0A384992">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28.2 采购人应根据评委会推荐的中标候选人确定中标人。</w:t>
      </w:r>
    </w:p>
    <w:p w14:paraId="65C125B9">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28.3</w:t>
      </w:r>
      <w:r>
        <w:rPr>
          <w:rFonts w:hint="eastAsia" w:ascii="宋体" w:hAnsi="宋体" w:cs="宋体"/>
          <w:color w:val="000000" w:themeColor="text1"/>
          <w:szCs w:val="21"/>
          <w:highlight w:val="none"/>
          <w14:textFill>
            <w14:solidFill>
              <w14:schemeClr w14:val="tx1"/>
            </w14:solidFill>
          </w14:textFill>
        </w:rPr>
        <w:t>采购人将在</w:t>
      </w:r>
      <w:r>
        <w:rPr>
          <w:rFonts w:hint="eastAsia" w:ascii="宋体" w:hAnsi="宋体"/>
          <w:color w:val="000000" w:themeColor="text1"/>
          <w:highlight w:val="none"/>
          <w14:textFill>
            <w14:solidFill>
              <w14:schemeClr w14:val="tx1"/>
            </w14:solidFill>
          </w14:textFill>
        </w:rPr>
        <w:t>“扬州市政府采购网”、</w:t>
      </w:r>
      <w:r>
        <w:rPr>
          <w:rFonts w:hint="eastAsia" w:ascii="宋体" w:hAnsi="宋体" w:cs="宋体"/>
          <w:color w:val="000000" w:themeColor="text1"/>
          <w:szCs w:val="21"/>
          <w:highlight w:val="none"/>
          <w14:textFill>
            <w14:solidFill>
              <w14:schemeClr w14:val="tx1"/>
            </w14:solidFill>
          </w14:textFill>
        </w:rPr>
        <w:t>“宝应县政府采购网”发布中标公告</w:t>
      </w:r>
      <w:r>
        <w:rPr>
          <w:rFonts w:hint="eastAsia" w:ascii="宋体" w:hAnsi="宋体"/>
          <w:bCs/>
          <w:color w:val="000000" w:themeColor="text1"/>
          <w:szCs w:val="21"/>
          <w:highlight w:val="none"/>
          <w14:textFill>
            <w14:solidFill>
              <w14:schemeClr w14:val="tx1"/>
            </w14:solidFill>
          </w14:textFill>
        </w:rPr>
        <w:t>，公告期限为1个工作日。</w:t>
      </w:r>
    </w:p>
    <w:p w14:paraId="34C16C41">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28.4若有充分证据证明，中标人出现下列情况之一的，一经查实，将被取消中标资格：</w:t>
      </w:r>
    </w:p>
    <w:p w14:paraId="7117A514">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28.4.1提供虚假材料谋取中标的；</w:t>
      </w:r>
    </w:p>
    <w:p w14:paraId="2343D8BE">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28.4.2向采购人、代理机构人员行贿或者提供其他不正当利益的；</w:t>
      </w:r>
    </w:p>
    <w:p w14:paraId="5FDC053A">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28.4.3恶意竞争，投标总报价明显低于其自身合理成本且又无法提供证明的；</w:t>
      </w:r>
    </w:p>
    <w:p w14:paraId="24AC5B4A">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28.4.4属于本文件规定的无效条件，但在评标过程中又未被评委会发现的；</w:t>
      </w:r>
    </w:p>
    <w:p w14:paraId="56D4DF61">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28.4.5与采购人或者其他投标人串通投标的；</w:t>
      </w:r>
    </w:p>
    <w:p w14:paraId="79AAD638">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28.4.6采取不正当手段诋毁、排挤其他供应商的；</w:t>
      </w:r>
    </w:p>
    <w:p w14:paraId="4D5DB76C">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28.4.7不符合法律、法规的规定的。</w:t>
      </w:r>
      <w:bookmarkStart w:id="102" w:name="_Toc200451960"/>
    </w:p>
    <w:p w14:paraId="297FAAD7">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28.5.有下列情形之一的，视为投标人串通投标，投标无效：</w:t>
      </w:r>
    </w:p>
    <w:p w14:paraId="0D0A9AE0">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28.5.1不同投标人的投标文件由同一单位或者个人编制。</w:t>
      </w:r>
    </w:p>
    <w:p w14:paraId="25879817">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28.5.2不同投标人委托同一单位或者个人办理投标事宜。</w:t>
      </w:r>
    </w:p>
    <w:p w14:paraId="606AD75E">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28.5.3 不同投标人的投标文件载明的项目管理成员或者联系人员为同一人。</w:t>
      </w:r>
    </w:p>
    <w:p w14:paraId="306224DF">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28.5.4不同投标人的投标文件异常一致或者投标报价呈规律性差异。</w:t>
      </w:r>
    </w:p>
    <w:p w14:paraId="007E92A2">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28.5.5不同投标人的投标文件相互混装。</w:t>
      </w:r>
    </w:p>
    <w:p w14:paraId="56997ED3">
      <w:pPr>
        <w:pStyle w:val="6"/>
        <w:pageBreakBefore w:val="0"/>
        <w:spacing w:before="0" w:after="0" w:line="400" w:lineRule="exact"/>
        <w:ind w:left="0" w:right="0" w:firstLine="422"/>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29、质疑处理</w:t>
      </w:r>
      <w:bookmarkEnd w:id="102"/>
    </w:p>
    <w:p w14:paraId="32F2A3FD">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29.1提出质疑的供应商应当是参与所质疑项目采购活动的供应商。潜在供应商依法获取其可质疑的采购文件的，可以对采购文件提出质疑。</w:t>
      </w:r>
    </w:p>
    <w:p w14:paraId="0B49C532">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对项目需求部分的质疑，潜在供应商应向采购人提出，由采购人负责答复。</w:t>
      </w:r>
    </w:p>
    <w:p w14:paraId="7BFE7875">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29.2投标人认为采购文件、采购过程和中标或成交结果使自己的权益受到损害的，可以在知道或应知其权益受到损害之日起7个工作日内，以书面形式向采购人或代理机构提出质疑。</w:t>
      </w:r>
    </w:p>
    <w:p w14:paraId="11796D28">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29.2.1对采购文件提出质疑的，应当在获取采购文件之日或者采购文件公告期限届满之日起7个工作日内提出。</w:t>
      </w:r>
      <w:r>
        <w:rPr>
          <w:rFonts w:hint="eastAsia" w:ascii="宋体" w:hAnsi="宋体"/>
          <w:bCs/>
          <w:color w:val="000000" w:themeColor="text1"/>
          <w:szCs w:val="21"/>
          <w:highlight w:val="none"/>
          <w14:textFill>
            <w14:solidFill>
              <w14:schemeClr w14:val="tx1"/>
            </w14:solidFill>
          </w14:textFill>
        </w:rPr>
        <w:br w:type="textWrapping"/>
      </w:r>
      <w:r>
        <w:rPr>
          <w:rFonts w:hint="eastAsia" w:ascii="宋体" w:hAnsi="宋体"/>
          <w:bCs/>
          <w:color w:val="000000" w:themeColor="text1"/>
          <w:szCs w:val="21"/>
          <w:highlight w:val="none"/>
          <w14:textFill>
            <w14:solidFill>
              <w14:schemeClr w14:val="tx1"/>
            </w14:solidFill>
          </w14:textFill>
        </w:rPr>
        <w:t xml:space="preserve">    29.2.2对采购过程提出质疑的，为各采购程序环节结束之日起7个工作日内提出。</w:t>
      </w:r>
      <w:r>
        <w:rPr>
          <w:rFonts w:hint="eastAsia" w:ascii="宋体" w:hAnsi="宋体"/>
          <w:bCs/>
          <w:color w:val="000000" w:themeColor="text1"/>
          <w:szCs w:val="21"/>
          <w:highlight w:val="none"/>
          <w14:textFill>
            <w14:solidFill>
              <w14:schemeClr w14:val="tx1"/>
            </w14:solidFill>
          </w14:textFill>
        </w:rPr>
        <w:br w:type="textWrapping"/>
      </w:r>
      <w:r>
        <w:rPr>
          <w:rFonts w:hint="eastAsia" w:ascii="宋体" w:hAnsi="宋体"/>
          <w:bCs/>
          <w:color w:val="000000" w:themeColor="text1"/>
          <w:szCs w:val="21"/>
          <w:highlight w:val="none"/>
          <w14:textFill>
            <w14:solidFill>
              <w14:schemeClr w14:val="tx1"/>
            </w14:solidFill>
          </w14:textFill>
        </w:rPr>
        <w:t xml:space="preserve">    29.2.3对中标结果提出质疑的，为中标结果公告期限届满之日起7个工作日内提出。</w:t>
      </w:r>
    </w:p>
    <w:p w14:paraId="6D4B941A">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29.3供应商应在法定质疑期内一次性提出针对同一采购程序环节的质疑。供应商如在法定期限内对同一采购程序环节提出多次质疑的，代理机构、采购人将只对供应商第一次质疑作出答复。</w:t>
      </w:r>
    </w:p>
    <w:p w14:paraId="4DB17738">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2A7B42AE">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29.5 代理机构及采购人只接收以纸质原件形式送达的质疑。</w:t>
      </w:r>
    </w:p>
    <w:p w14:paraId="75E91E36">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采购人质疑接收人及联系方式见招标文件第一章。</w:t>
      </w:r>
    </w:p>
    <w:p w14:paraId="41920490">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29.6代理机构收到质疑申请后，将对质疑的形式和内容进行审查，如质疑内容、格式不符合规定，代理机构将告知质疑人进行补正。</w:t>
      </w:r>
    </w:p>
    <w:p w14:paraId="3536EE3C">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29.7质疑人应当在法定质疑期限内进行补正并重新提交质疑函。</w:t>
      </w:r>
    </w:p>
    <w:p w14:paraId="55A36522">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29.8 以下情形的质疑不予受理</w:t>
      </w:r>
    </w:p>
    <w:p w14:paraId="4F410FA7">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29.8.1 内容不符合《政府采购质疑和投诉办法》第十二条规定的质疑。</w:t>
      </w:r>
    </w:p>
    <w:p w14:paraId="67266004">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29.8.2 超出政府采购法定期限的质疑。</w:t>
      </w:r>
    </w:p>
    <w:p w14:paraId="41B781E2">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29.8.3 以传真、电子邮件等方式递交的非原件形式的质疑。</w:t>
      </w:r>
    </w:p>
    <w:p w14:paraId="4D00F50A">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29.8.4 未参加投标活动的供应商或在投标活动中自身权益未受到损害的供应商所提出的质疑。</w:t>
      </w:r>
    </w:p>
    <w:p w14:paraId="52A5846A">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29.8.5供应商组成联合体参加投标，联合体中任何一方或多方未按要求签字、盖章、加盖公章的质疑。</w:t>
      </w:r>
    </w:p>
    <w:p w14:paraId="7FB6E971">
      <w:pPr>
        <w:pageBreakBefore w:val="0"/>
        <w:spacing w:line="400" w:lineRule="exact"/>
        <w:ind w:left="0" w:right="0" w:firstLine="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6CC0F6C7">
      <w:pPr>
        <w:pageBreakBefore w:val="0"/>
        <w:spacing w:line="400" w:lineRule="exact"/>
        <w:ind w:left="0" w:right="0" w:firstLine="409"/>
        <w:rPr>
          <w:rFonts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29.10代理机构应当在收到供应商的书面质疑后7个工作日内作出答复，并以书面形式通知质疑供应商和其他有关供应商，但答复的内容不得涉及商业秘密。</w:t>
      </w:r>
    </w:p>
    <w:p w14:paraId="14F44D32">
      <w:pPr>
        <w:pStyle w:val="6"/>
        <w:pageBreakBefore w:val="0"/>
        <w:spacing w:before="0" w:after="0" w:line="400" w:lineRule="exact"/>
        <w:ind w:left="0" w:right="0" w:firstLine="527"/>
        <w:rPr>
          <w:rFonts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30、中标通知书</w:t>
      </w:r>
    </w:p>
    <w:p w14:paraId="0CC78413">
      <w:pPr>
        <w:pageBreakBefore w:val="0"/>
        <w:spacing w:line="400" w:lineRule="exact"/>
        <w:ind w:left="0" w:right="0" w:firstLine="409"/>
        <w:rPr>
          <w:rFonts w:hint="eastAsia" w:ascii="宋体" w:hAnsi="宋体" w:eastAsia="宋体"/>
          <w:bCs/>
          <w:color w:val="000000" w:themeColor="text1"/>
          <w:szCs w:val="21"/>
          <w:highlight w:val="none"/>
          <w14:textFill>
            <w14:solidFill>
              <w14:schemeClr w14:val="tx1"/>
            </w14:solidFill>
          </w14:textFill>
        </w:rPr>
      </w:pPr>
      <w:r>
        <w:rPr>
          <w:rFonts w:hint="eastAsia" w:ascii="宋体" w:hAnsi="宋体" w:eastAsia="宋体"/>
          <w:bCs/>
          <w:color w:val="000000" w:themeColor="text1"/>
          <w:szCs w:val="21"/>
          <w:highlight w:val="none"/>
          <w:lang w:val="en-US" w:eastAsia="zh-CN"/>
          <w14:textFill>
            <w14:solidFill>
              <w14:schemeClr w14:val="tx1"/>
            </w14:solidFill>
          </w14:textFill>
        </w:rPr>
        <w:t>30</w:t>
      </w:r>
      <w:r>
        <w:rPr>
          <w:rFonts w:hint="eastAsia" w:ascii="宋体" w:hAnsi="宋体" w:eastAsia="宋体"/>
          <w:bCs/>
          <w:color w:val="000000" w:themeColor="text1"/>
          <w:szCs w:val="21"/>
          <w:highlight w:val="none"/>
          <w14:textFill>
            <w14:solidFill>
              <w14:schemeClr w14:val="tx1"/>
            </w14:solidFill>
          </w14:textFill>
        </w:rPr>
        <w:t>.l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409586D">
      <w:pPr>
        <w:pageBreakBefore w:val="0"/>
        <w:spacing w:line="400" w:lineRule="exact"/>
        <w:ind w:left="0" w:right="0" w:firstLine="409"/>
        <w:rPr>
          <w:rFonts w:hint="eastAsia" w:ascii="宋体" w:hAnsi="宋体" w:eastAsia="宋体"/>
          <w:bCs/>
          <w:color w:val="000000" w:themeColor="text1"/>
          <w:szCs w:val="21"/>
          <w:highlight w:val="none"/>
          <w14:textFill>
            <w14:solidFill>
              <w14:schemeClr w14:val="tx1"/>
            </w14:solidFill>
          </w14:textFill>
        </w:rPr>
      </w:pPr>
      <w:r>
        <w:rPr>
          <w:rFonts w:hint="eastAsia" w:ascii="宋体" w:hAnsi="宋体" w:eastAsia="宋体"/>
          <w:bCs/>
          <w:color w:val="000000" w:themeColor="text1"/>
          <w:szCs w:val="21"/>
          <w:highlight w:val="none"/>
          <w:lang w:val="en-US" w:eastAsia="zh-CN"/>
          <w14:textFill>
            <w14:solidFill>
              <w14:schemeClr w14:val="tx1"/>
            </w14:solidFill>
          </w14:textFill>
        </w:rPr>
        <w:t>30</w:t>
      </w:r>
      <w:r>
        <w:rPr>
          <w:rFonts w:hint="eastAsia" w:ascii="宋体" w:hAnsi="宋体" w:eastAsia="宋体"/>
          <w:bCs/>
          <w:color w:val="000000" w:themeColor="text1"/>
          <w:szCs w:val="21"/>
          <w:highlight w:val="none"/>
          <w14:textFill>
            <w14:solidFill>
              <w14:schemeClr w14:val="tx1"/>
            </w14:solidFill>
          </w14:textFill>
        </w:rPr>
        <w:t>.2中标通知书将是合同的一个组成部分。对采购人和中标人均具有法律效力。中标通知书发出后，采购人改变中标结果的，或者中标人放弃中标项目的，应当依法承担法律责任。</w:t>
      </w:r>
    </w:p>
    <w:p w14:paraId="17CA834F">
      <w:pPr>
        <w:pStyle w:val="6"/>
        <w:pageBreakBefore w:val="0"/>
        <w:spacing w:before="0" w:after="0" w:line="400" w:lineRule="exact"/>
        <w:ind w:left="0" w:right="0" w:firstLine="527"/>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31、签订合同</w:t>
      </w:r>
    </w:p>
    <w:p w14:paraId="0A06AF36">
      <w:pPr>
        <w:pageBreakBefore w:val="0"/>
        <w:spacing w:line="400" w:lineRule="exact"/>
        <w:ind w:left="0" w:right="0" w:firstLine="525"/>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31</w:t>
      </w:r>
      <w:r>
        <w:rPr>
          <w:rFonts w:hint="eastAsia" w:ascii="宋体" w:hAnsi="宋体" w:cs="宋体"/>
          <w:color w:val="000000" w:themeColor="text1"/>
          <w:szCs w:val="21"/>
          <w:highlight w:val="none"/>
          <w14:textFill>
            <w14:solidFill>
              <w14:schemeClr w14:val="tx1"/>
            </w14:solidFill>
          </w14:textFill>
        </w:rPr>
        <w:t>.l</w:t>
      </w:r>
      <w:r>
        <w:rPr>
          <w:rFonts w:hint="eastAsia" w:ascii="宋体" w:hAnsi="宋体"/>
          <w:bCs/>
          <w:color w:val="000000" w:themeColor="text1"/>
          <w:szCs w:val="21"/>
          <w:highlight w:val="none"/>
          <w14:textFill>
            <w14:solidFill>
              <w14:schemeClr w14:val="tx1"/>
            </w14:solidFill>
          </w14:textFill>
        </w:rPr>
        <w:t>中标人应在中标通知书发出之日起</w:t>
      </w:r>
      <w:r>
        <w:rPr>
          <w:rFonts w:hint="eastAsia" w:ascii="宋体" w:hAnsi="宋体"/>
          <w:bCs/>
          <w:color w:val="000000" w:themeColor="text1"/>
          <w:szCs w:val="21"/>
          <w:highlight w:val="none"/>
          <w:lang w:val="en-US" w:eastAsia="zh-CN"/>
          <w14:textFill>
            <w14:solidFill>
              <w14:schemeClr w14:val="tx1"/>
            </w14:solidFill>
          </w14:textFill>
        </w:rPr>
        <w:t>三十</w:t>
      </w:r>
      <w:r>
        <w:rPr>
          <w:rFonts w:hint="eastAsia" w:ascii="宋体" w:hAnsi="宋体"/>
          <w:bCs/>
          <w:color w:val="000000" w:themeColor="text1"/>
          <w:szCs w:val="21"/>
          <w:highlight w:val="none"/>
          <w14:textFill>
            <w14:solidFill>
              <w14:schemeClr w14:val="tx1"/>
            </w14:solidFill>
          </w14:textFill>
        </w:rPr>
        <w:t>日内，按照招标文件确定的事项与采购人签订政府采购合同。</w:t>
      </w:r>
    </w:p>
    <w:p w14:paraId="6523B8B7">
      <w:pPr>
        <w:pageBreakBefore w:val="0"/>
        <w:spacing w:line="400" w:lineRule="exact"/>
        <w:ind w:left="0" w:right="0" w:firstLine="52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31.2招标文件、中标人的投标文件及招标过程中有关澄清、承诺文件均应作为合同附件。</w:t>
      </w:r>
    </w:p>
    <w:p w14:paraId="15E8A711">
      <w:pPr>
        <w:pageBreakBefore w:val="0"/>
        <w:spacing w:line="400" w:lineRule="exact"/>
        <w:ind w:left="0" w:right="0" w:firstLine="52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31.3</w:t>
      </w:r>
      <w:r>
        <w:rPr>
          <w:rFonts w:hint="eastAsia" w:ascii="宋体" w:hAnsi="宋体"/>
          <w:bCs/>
          <w:color w:val="000000" w:themeColor="text1"/>
          <w:szCs w:val="21"/>
          <w:highlight w:val="none"/>
          <w14:textFill>
            <w14:solidFill>
              <w14:schemeClr w14:val="tx1"/>
            </w14:solidFill>
          </w14:textFill>
        </w:rPr>
        <w:t>合同在“政府采购管理交易系统（苏采云）”中签订，</w:t>
      </w:r>
      <w:r>
        <w:rPr>
          <w:rFonts w:hint="eastAsia" w:ascii="宋体" w:hAnsi="宋体" w:cs="宋体"/>
          <w:color w:val="000000" w:themeColor="text1"/>
          <w:szCs w:val="21"/>
          <w:highlight w:val="none"/>
          <w14:textFill>
            <w14:solidFill>
              <w14:schemeClr w14:val="tx1"/>
            </w14:solidFill>
          </w14:textFill>
        </w:rPr>
        <w:t>签订合同后，</w:t>
      </w:r>
      <w:r>
        <w:rPr>
          <w:rFonts w:hint="eastAsia" w:ascii="宋体" w:hAnsi="宋体" w:cs="宋体"/>
          <w:i/>
          <w:color w:val="000000" w:themeColor="text1"/>
          <w:szCs w:val="21"/>
          <w:highlight w:val="none"/>
          <w:u w:val="single"/>
          <w14:textFill>
            <w14:solidFill>
              <w14:schemeClr w14:val="tx1"/>
            </w14:solidFill>
          </w14:textFill>
        </w:rPr>
        <w:t>中标人不得将货物及其他相关服务进行转包</w:t>
      </w:r>
      <w:r>
        <w:rPr>
          <w:rFonts w:hint="eastAsia" w:ascii="宋体" w:hAnsi="宋体" w:cs="宋体"/>
          <w:color w:val="000000" w:themeColor="text1"/>
          <w:szCs w:val="21"/>
          <w:highlight w:val="none"/>
          <w14:textFill>
            <w14:solidFill>
              <w14:schemeClr w14:val="tx1"/>
            </w14:solidFill>
          </w14:textFill>
        </w:rPr>
        <w:t>。未经采购人同意，中标人也不得采用分包的形式履行合同，否则采购人有权终止合同，中标人的履约保证金将不予退还。转包或分包造成采购人损失或致使合同履行中发生违约现象的，中标人应承担赔偿责任。</w:t>
      </w:r>
    </w:p>
    <w:p w14:paraId="49D1886D">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31.4采购人不得向中标人提出任何不合理的要求作为签订合同的条件，不得与中标人私下订立背离合同实质性内容的协议。所签订的合同不得对招标文件确定事项和中标人投标文件作实质性修改。</w:t>
      </w:r>
    </w:p>
    <w:p w14:paraId="6C6D03AD">
      <w:pPr>
        <w:pStyle w:val="6"/>
        <w:pageBreakBefore w:val="0"/>
        <w:spacing w:before="0" w:after="0" w:line="400" w:lineRule="exact"/>
        <w:ind w:left="0" w:right="0" w:firstLine="422"/>
        <w:rPr>
          <w:rFonts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32、货物和服务的追加、减少和添购</w:t>
      </w:r>
    </w:p>
    <w:p w14:paraId="3B93B521">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32.1政府采购合同履行中，采购人需追加与合同标的相同的货物和服务的，在不改变合同其他条款的前提下，可以与中标人协商签订补充合同，但所有补充合同的采购金额不超过原合同金额10%。</w:t>
      </w:r>
    </w:p>
    <w:p w14:paraId="1245DD4D">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32.2采购结束后，采购人若由于各种客观原因，必须对采购项目所牵涉的货物和服务进行适当的减少时，在双方协商一致的前提下，可以按照招标采购时的价格水平做相应的调减，并据此签订补充合同。</w:t>
      </w:r>
    </w:p>
    <w:p w14:paraId="2D81308B">
      <w:pPr>
        <w:pStyle w:val="210"/>
        <w:pageBreakBefore w:val="0"/>
        <w:spacing w:before="0" w:after="0" w:line="400" w:lineRule="exact"/>
        <w:ind w:left="0" w:right="0" w:firstLine="600"/>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33、政府采购履约资金扶持政策</w:t>
      </w:r>
    </w:p>
    <w:p w14:paraId="70CCE6DF">
      <w:pPr>
        <w:pageBreakBefore w:val="0"/>
        <w:spacing w:line="400" w:lineRule="exact"/>
        <w:ind w:left="0" w:right="0" w:firstLine="420"/>
        <w:rPr>
          <w:rFonts w:hint="eastAsia" w:ascii="宋体" w:hAnsi="宋体" w:eastAsia="宋体" w:cs="宋体"/>
          <w:color w:val="000000" w:themeColor="text1"/>
          <w:szCs w:val="21"/>
          <w:highlight w:val="none"/>
          <w:lang w:val="en-US" w:eastAsia="zh-CN"/>
          <w14:textFill>
            <w14:solidFill>
              <w14:schemeClr w14:val="tx1"/>
            </w14:solidFill>
          </w14:textFill>
        </w:rPr>
        <w:sectPr>
          <w:pgSz w:w="11906" w:h="16838"/>
          <w:pgMar w:top="1440" w:right="1800" w:bottom="1440" w:left="1800" w:header="851" w:footer="992" w:gutter="0"/>
          <w:cols w:space="720" w:num="1"/>
          <w:docGrid w:linePitch="360" w:charSpace="0"/>
        </w:sectPr>
      </w:pPr>
      <w:r>
        <w:rPr>
          <w:rFonts w:hint="eastAsia" w:ascii="宋体" w:hAnsi="宋体" w:eastAsia="宋体" w:cs="宋体"/>
          <w:color w:val="000000" w:themeColor="text1"/>
          <w:szCs w:val="21"/>
          <w:highlight w:val="none"/>
          <w:lang w:val="en-US" w:eastAsia="zh-CN"/>
          <w14:textFill>
            <w14:solidFill>
              <w14:schemeClr w14:val="tx1"/>
            </w14:solidFill>
          </w14:textFill>
        </w:rPr>
        <w:t>中标人可凭政府采购合同办理融资贷款，详情请见江苏政府采购网、扬州市政府采购网“政采贷”专栏。</w:t>
      </w:r>
    </w:p>
    <w:p w14:paraId="02513D2F">
      <w:pPr>
        <w:pStyle w:val="3"/>
        <w:pageBreakBefore w:val="0"/>
        <w:spacing w:before="0" w:after="0" w:line="400" w:lineRule="exact"/>
        <w:ind w:left="0" w:right="0"/>
        <w:jc w:val="center"/>
        <w:rPr>
          <w:rFonts w:ascii="宋体" w:hAnsi="宋体"/>
          <w:color w:val="000000" w:themeColor="text1"/>
          <w:sz w:val="36"/>
          <w:highlight w:val="none"/>
          <w14:textFill>
            <w14:solidFill>
              <w14:schemeClr w14:val="tx1"/>
            </w14:solidFill>
          </w14:textFill>
        </w:rPr>
      </w:pPr>
      <w:bookmarkStart w:id="103" w:name="_Toc500859146"/>
      <w:r>
        <w:rPr>
          <w:rFonts w:hint="eastAsia" w:ascii="宋体" w:hAnsi="宋体"/>
          <w:color w:val="000000" w:themeColor="text1"/>
          <w:sz w:val="36"/>
          <w:highlight w:val="none"/>
          <w14:textFill>
            <w14:solidFill>
              <w14:schemeClr w14:val="tx1"/>
            </w14:solidFill>
          </w14:textFill>
        </w:rPr>
        <w:t>第三章 合同条款及格式</w:t>
      </w:r>
      <w:bookmarkEnd w:id="103"/>
    </w:p>
    <w:p w14:paraId="7FC5728D">
      <w:pPr>
        <w:pStyle w:val="25"/>
        <w:pageBreakBefore w:val="0"/>
        <w:spacing w:line="400" w:lineRule="exact"/>
        <w:ind w:left="0" w:right="0" w:firstLine="420"/>
        <w:rPr>
          <w:rFonts w:hAnsi="宋体"/>
          <w:color w:val="000000" w:themeColor="text1"/>
          <w:sz w:val="21"/>
          <w:highlight w:val="none"/>
          <w14:textFill>
            <w14:solidFill>
              <w14:schemeClr w14:val="tx1"/>
            </w14:solidFill>
          </w14:textFill>
        </w:rPr>
      </w:pPr>
      <w:bookmarkStart w:id="104" w:name="_Hlt16619369"/>
      <w:bookmarkEnd w:id="104"/>
      <w:r>
        <w:rPr>
          <w:rFonts w:hint="eastAsia" w:hAnsi="宋体"/>
          <w:color w:val="000000" w:themeColor="text1"/>
          <w:sz w:val="21"/>
          <w:highlight w:val="none"/>
          <w14:textFill>
            <w14:solidFill>
              <w14:schemeClr w14:val="tx1"/>
            </w14:solidFill>
          </w14:textFill>
        </w:rPr>
        <w:t>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p>
    <w:p w14:paraId="03822C40">
      <w:pPr>
        <w:pageBreakBefore w:val="0"/>
        <w:spacing w:line="400" w:lineRule="exact"/>
        <w:ind w:left="0" w:right="0"/>
        <w:jc w:val="center"/>
        <w:outlineLvl w:val="0"/>
        <w:rPr>
          <w:rFonts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政府采购合同（货物）</w:t>
      </w:r>
    </w:p>
    <w:p w14:paraId="75A2B0BB">
      <w:pPr>
        <w:pStyle w:val="25"/>
        <w:pageBreakBefore w:val="0"/>
        <w:spacing w:line="400" w:lineRule="exact"/>
        <w:ind w:left="0" w:right="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项目名称：       </w:t>
      </w:r>
    </w:p>
    <w:p w14:paraId="66A2AF14">
      <w:pPr>
        <w:pStyle w:val="25"/>
        <w:pageBreakBefore w:val="0"/>
        <w:spacing w:line="400" w:lineRule="exact"/>
        <w:ind w:left="0" w:right="0"/>
        <w:rPr>
          <w:rFonts w:hint="default" w:hAnsi="宋体" w:eastAsia="宋体"/>
          <w:color w:val="000000" w:themeColor="text1"/>
          <w:sz w:val="21"/>
          <w:highlight w:val="none"/>
          <w:lang w:val="en-US" w:eastAsia="zh-CN"/>
          <w14:textFill>
            <w14:solidFill>
              <w14:schemeClr w14:val="tx1"/>
            </w14:solidFill>
          </w14:textFill>
        </w:rPr>
      </w:pPr>
      <w:r>
        <w:rPr>
          <w:rFonts w:hint="eastAsia" w:hAnsi="宋体"/>
          <w:color w:val="000000" w:themeColor="text1"/>
          <w:sz w:val="21"/>
          <w:highlight w:val="none"/>
          <w14:textFill>
            <w14:solidFill>
              <w14:schemeClr w14:val="tx1"/>
            </w14:solidFill>
          </w14:textFill>
        </w:rPr>
        <w:t>编号：</w:t>
      </w:r>
      <w:r>
        <w:rPr>
          <w:rFonts w:hint="eastAsia" w:hAnsi="宋体"/>
          <w:color w:val="000000" w:themeColor="text1"/>
          <w:sz w:val="21"/>
          <w:highlight w:val="none"/>
          <w:u w:val="single"/>
          <w:lang w:eastAsia="zh-CN"/>
          <w14:textFill>
            <w14:solidFill>
              <w14:schemeClr w14:val="tx1"/>
            </w14:solidFill>
          </w14:textFill>
        </w:rPr>
        <w:t>JSZC-321023-HCZX-G2024-00</w:t>
      </w:r>
      <w:r>
        <w:rPr>
          <w:rFonts w:hint="eastAsia" w:hAnsi="宋体"/>
          <w:color w:val="000000" w:themeColor="text1"/>
          <w:sz w:val="21"/>
          <w:highlight w:val="none"/>
          <w:u w:val="single"/>
          <w:lang w:val="en-US" w:eastAsia="zh-CN"/>
          <w14:textFill>
            <w14:solidFill>
              <w14:schemeClr w14:val="tx1"/>
            </w14:solidFill>
          </w14:textFill>
        </w:rPr>
        <w:t xml:space="preserve">   </w:t>
      </w:r>
    </w:p>
    <w:p w14:paraId="591D912A">
      <w:pPr>
        <w:pStyle w:val="25"/>
        <w:pageBreakBefore w:val="0"/>
        <w:spacing w:line="400" w:lineRule="exact"/>
        <w:ind w:left="0" w:right="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甲方（采购人/买方）：</w:t>
      </w:r>
    </w:p>
    <w:p w14:paraId="66F5ECCA">
      <w:pPr>
        <w:pStyle w:val="25"/>
        <w:pageBreakBefore w:val="0"/>
        <w:spacing w:line="400" w:lineRule="exact"/>
        <w:ind w:left="0" w:right="0"/>
        <w:rPr>
          <w:rFonts w:hAnsi="宋体"/>
          <w:color w:val="000000" w:themeColor="text1"/>
          <w:sz w:val="21"/>
          <w:highlight w:val="none"/>
          <w:u w:val="single"/>
          <w14:textFill>
            <w14:solidFill>
              <w14:schemeClr w14:val="tx1"/>
            </w14:solidFill>
          </w14:textFill>
        </w:rPr>
      </w:pPr>
      <w:r>
        <w:rPr>
          <w:rFonts w:hint="eastAsia" w:hAnsi="宋体"/>
          <w:color w:val="000000" w:themeColor="text1"/>
          <w:sz w:val="21"/>
          <w:highlight w:val="none"/>
          <w14:textFill>
            <w14:solidFill>
              <w14:schemeClr w14:val="tx1"/>
            </w14:solidFill>
          </w14:textFill>
        </w:rPr>
        <w:t>乙方（供应商/卖方）：</w:t>
      </w:r>
    </w:p>
    <w:p w14:paraId="497DB9EF">
      <w:pPr>
        <w:pStyle w:val="25"/>
        <w:pageBreakBefore w:val="0"/>
        <w:spacing w:line="400" w:lineRule="exact"/>
        <w:ind w:left="0" w:right="0" w:firstLine="420"/>
        <w:rPr>
          <w:rFonts w:cs="宋体" w:asciiTheme="minorEastAsia" w:hAnsiTheme="minorEastAsia" w:eastAsiaTheme="minorEastAsia"/>
          <w:color w:val="000000" w:themeColor="text1"/>
          <w:sz w:val="21"/>
          <w:highlight w:val="none"/>
          <w14:textFill>
            <w14:solidFill>
              <w14:schemeClr w14:val="tx1"/>
            </w14:solidFill>
          </w14:textFill>
        </w:rPr>
      </w:pPr>
      <w:bookmarkStart w:id="105" w:name="_Toc500859147"/>
      <w:r>
        <w:rPr>
          <w:rFonts w:hint="eastAsia" w:cs="宋体" w:asciiTheme="minorEastAsia" w:hAnsiTheme="minorEastAsia" w:eastAsiaTheme="minorEastAsia"/>
          <w:color w:val="000000" w:themeColor="text1"/>
          <w:sz w:val="21"/>
          <w:highlight w:val="none"/>
          <w14:textFill>
            <w14:solidFill>
              <w14:schemeClr w14:val="tx1"/>
            </w14:solidFill>
          </w14:textFill>
        </w:rPr>
        <w:t>根据《中华人民共和国政府采购法》、《民法典》等法律法规的规定，甲乙双方按本项目招标结果签订本合同。</w:t>
      </w:r>
    </w:p>
    <w:p w14:paraId="1E8EC7C5">
      <w:pPr>
        <w:pageBreakBefore w:val="0"/>
        <w:spacing w:line="400" w:lineRule="exact"/>
        <w:ind w:left="0" w:right="0"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1、合同标的</w:t>
      </w:r>
    </w:p>
    <w:p w14:paraId="778FBBB3">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乙方根据甲方需求，提供下列货物：</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475C0264">
      <w:pPr>
        <w:pageBreakBefore w:val="0"/>
        <w:spacing w:line="400" w:lineRule="exact"/>
        <w:ind w:left="0" w:right="0"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货物名称、规格及数量等要求详见招投标文件。</w:t>
      </w:r>
    </w:p>
    <w:p w14:paraId="0320E775">
      <w:pPr>
        <w:pageBreakBefore w:val="0"/>
        <w:spacing w:line="400" w:lineRule="exact"/>
        <w:ind w:left="0" w:right="0"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2、合同总金额</w:t>
      </w:r>
    </w:p>
    <w:p w14:paraId="5BF855FD">
      <w:pPr>
        <w:pageBreakBefore w:val="0"/>
        <w:spacing w:line="400" w:lineRule="exact"/>
        <w:ind w:left="0" w:right="0" w:firstLine="10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 本合同金额为（大写）：_______________________________元人民币（¥_____元）。</w:t>
      </w:r>
    </w:p>
    <w:p w14:paraId="3F50044A">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 本合同总金额包括所乙方提供货物的产品费用、安装调试费、测试验收费、培训费、 运行维护费用、税金及其他有关的为完成本项目发生的所有费用，招标文件中另有规定的除外。</w:t>
      </w:r>
    </w:p>
    <w:p w14:paraId="3FC321B7">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2.3 在招标文件未列明，而乙方认为履行本合同必需的费用也包含在合同总金额中。</w:t>
      </w:r>
    </w:p>
    <w:p w14:paraId="0E96546F">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 本合同总金额还包含乙方提供的伴随服务/售后服务费用。</w:t>
      </w:r>
    </w:p>
    <w:p w14:paraId="3AE2740E">
      <w:pPr>
        <w:pageBreakBefore w:val="0"/>
        <w:spacing w:line="400" w:lineRule="exact"/>
        <w:ind w:left="0" w:right="0"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3、组成本合同的有关文件</w:t>
      </w:r>
    </w:p>
    <w:p w14:paraId="292D24BF">
      <w:pPr>
        <w:pageBreakBefore w:val="0"/>
        <w:spacing w:line="400" w:lineRule="exact"/>
        <w:ind w:left="0" w:right="0" w:firstLine="10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3.1乙方应按招标文件规定的时间向甲方提供使用货物的有关技术资料。</w:t>
      </w:r>
    </w:p>
    <w:p w14:paraId="3260D00A">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 没有甲方事先书面同意，乙方不得将由甲方提供的有关合同或任何合同条文、规格、计划、图纸、样品或资料提供给任何其他人。即使向履行本合同有关的人员提供，也应注意保密并限于履行合同的必需范围。</w:t>
      </w:r>
    </w:p>
    <w:p w14:paraId="0222DF4F">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 关于本项目政府采购的招投标文件或与本次采购活动方式相适应的文件及有关附件是本合同不可分割的组成部分，这些文件包括但不限于：</w:t>
      </w:r>
    </w:p>
    <w:p w14:paraId="56128F18">
      <w:pPr>
        <w:pageBreakBefore w:val="0"/>
        <w:spacing w:line="400" w:lineRule="exact"/>
        <w:ind w:left="359" w:right="0" w:hanging="35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（1）投标响应文件；               （2）投标产品配置与报价文件；</w:t>
      </w:r>
    </w:p>
    <w:p w14:paraId="092E5061">
      <w:pPr>
        <w:pageBreakBefore w:val="0"/>
        <w:spacing w:line="400" w:lineRule="exact"/>
        <w:ind w:left="359" w:right="0" w:hanging="35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（3）供货一览表；                 （4）技术参数响应表；</w:t>
      </w:r>
    </w:p>
    <w:p w14:paraId="4D1FA345">
      <w:pPr>
        <w:pageBreakBefore w:val="0"/>
        <w:spacing w:line="400" w:lineRule="exact"/>
        <w:ind w:left="359" w:right="0" w:hanging="35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（5）服务承诺；                   （6）中标通知书；</w:t>
      </w:r>
    </w:p>
    <w:p w14:paraId="196F0B5F">
      <w:pPr>
        <w:pageBreakBefore w:val="0"/>
        <w:spacing w:line="400" w:lineRule="exact"/>
        <w:ind w:left="359" w:right="0" w:hanging="35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（7）甲乙双方补充协议；           （8）乙方投标时提供的响应文件。</w:t>
      </w:r>
    </w:p>
    <w:p w14:paraId="4586A3CC">
      <w:pPr>
        <w:pageBreakBefore w:val="0"/>
        <w:spacing w:line="400" w:lineRule="exact"/>
        <w:ind w:left="0" w:right="0"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4、知识产权保证</w:t>
      </w:r>
    </w:p>
    <w:p w14:paraId="793DC77D">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乙方保证甲方在使用、接受本合同货物和服务或其任何一部分时，不受第三方提出侵犯其专利权、版权、商标权和工业设计权等知识产权的起诉。一旦出现侵权，由乙方负全部责任。</w:t>
      </w:r>
    </w:p>
    <w:p w14:paraId="1F9C6753">
      <w:pPr>
        <w:pageBreakBefore w:val="0"/>
        <w:spacing w:line="400" w:lineRule="exact"/>
        <w:ind w:left="0" w:right="0"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5、产权保证</w:t>
      </w:r>
    </w:p>
    <w:p w14:paraId="06167253">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乙方保证所交付的货物的所有权无任何抵押、查封等权利瑕疵。</w:t>
      </w:r>
    </w:p>
    <w:p w14:paraId="7F6ED36B">
      <w:pPr>
        <w:pageBreakBefore w:val="0"/>
        <w:numPr>
          <w:ilvl w:val="0"/>
          <w:numId w:val="13"/>
        </w:numPr>
        <w:spacing w:line="400" w:lineRule="exact"/>
        <w:ind w:left="0" w:right="0" w:firstLine="105"/>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履约保证金</w:t>
      </w:r>
    </w:p>
    <w:p w14:paraId="53BE3D31">
      <w:pPr>
        <w:pageBreakBefore w:val="0"/>
        <w:spacing w:line="400" w:lineRule="exact"/>
        <w:ind w:left="0" w:right="0" w:firstLine="42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履约保证金</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无</w:t>
      </w:r>
    </w:p>
    <w:p w14:paraId="3C505AAD">
      <w:pPr>
        <w:pageBreakBefore w:val="0"/>
        <w:spacing w:line="400" w:lineRule="exact"/>
        <w:ind w:left="0" w:right="0" w:firstLine="105"/>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7、转包或分包</w:t>
      </w:r>
    </w:p>
    <w:p w14:paraId="0BD01A1D">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 本合同禁止转包，本合同范围的货物，应由乙方直接供应，不得转让他人供应。</w:t>
      </w:r>
    </w:p>
    <w:p w14:paraId="7A982988">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7.2 经甲方同意，乙方可以依法采取分包方式履行合同，但是分包方式履行的，乙方应就采购项目向甲方负全责。</w:t>
      </w:r>
    </w:p>
    <w:p w14:paraId="5D2EC762">
      <w:pPr>
        <w:pageBreakBefore w:val="0"/>
        <w:spacing w:line="400" w:lineRule="exact"/>
        <w:ind w:left="0" w:right="0" w:firstLine="105"/>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8、质保期</w:t>
      </w:r>
    </w:p>
    <w:p w14:paraId="301CAF7B">
      <w:pPr>
        <w:pageBreakBefore w:val="0"/>
        <w:spacing w:line="400" w:lineRule="exact"/>
        <w:ind w:left="0" w:right="0" w:firstLine="10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8.1 质保期</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年。（自交货验收合格之日起计）</w:t>
      </w:r>
    </w:p>
    <w:p w14:paraId="34A25BDD">
      <w:pPr>
        <w:pageBreakBefore w:val="0"/>
        <w:spacing w:line="400" w:lineRule="exact"/>
        <w:ind w:left="0" w:right="0" w:firstLine="105"/>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9、交付期、交付方式及交付地点</w:t>
      </w:r>
    </w:p>
    <w:p w14:paraId="0C4FE0B0">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9.1 交付期：</w:t>
      </w:r>
      <w:r>
        <w:rPr>
          <w:rFonts w:hint="eastAsia" w:ascii="宋体" w:hAnsi="宋体" w:cs="宋体"/>
          <w:color w:val="000000" w:themeColor="text1"/>
          <w:szCs w:val="21"/>
          <w:highlight w:val="none"/>
          <w:u w:val="single"/>
          <w14:textFill>
            <w14:solidFill>
              <w14:schemeClr w14:val="tx1"/>
            </w14:solidFill>
          </w14:textFill>
        </w:rPr>
        <w:t>合同签订后</w:t>
      </w:r>
      <w:r>
        <w:rPr>
          <w:rFonts w:hint="eastAsia" w:ascii="宋体" w:hAnsi="宋体" w:cs="宋体"/>
          <w:color w:val="000000" w:themeColor="text1"/>
          <w:szCs w:val="21"/>
          <w:highlight w:val="none"/>
          <w:u w:val="single"/>
          <w:lang w:val="en-US" w:eastAsia="zh-CN"/>
          <w14:textFill>
            <w14:solidFill>
              <w14:schemeClr w14:val="tx1"/>
            </w14:solidFill>
          </w14:textFill>
        </w:rPr>
        <w:t>20天</w:t>
      </w:r>
      <w:r>
        <w:rPr>
          <w:rFonts w:hint="eastAsia" w:ascii="宋体" w:hAnsi="宋体" w:cs="宋体"/>
          <w:color w:val="000000" w:themeColor="text1"/>
          <w:szCs w:val="21"/>
          <w:highlight w:val="none"/>
          <w:u w:val="single"/>
          <w14:textFill>
            <w14:solidFill>
              <w14:schemeClr w14:val="tx1"/>
            </w14:solidFill>
          </w14:textFill>
        </w:rPr>
        <w:t>内</w:t>
      </w:r>
      <w:r>
        <w:rPr>
          <w:rFonts w:hint="eastAsia" w:ascii="宋体" w:hAnsi="宋体" w:cs="宋体"/>
          <w:color w:val="000000" w:themeColor="text1"/>
          <w:szCs w:val="21"/>
          <w:highlight w:val="none"/>
          <w:u w:val="single"/>
          <w:lang w:val="en-US" w:eastAsia="zh-CN"/>
          <w14:textFill>
            <w14:solidFill>
              <w14:schemeClr w14:val="tx1"/>
            </w14:solidFill>
          </w14:textFill>
        </w:rPr>
        <w:t>供货</w:t>
      </w:r>
      <w:r>
        <w:rPr>
          <w:rFonts w:hint="eastAsia" w:ascii="宋体" w:hAnsi="宋体" w:cs="宋体"/>
          <w:color w:val="000000" w:themeColor="text1"/>
          <w:szCs w:val="21"/>
          <w:highlight w:val="none"/>
          <w:u w:val="single"/>
          <w14:textFill>
            <w14:solidFill>
              <w14:schemeClr w14:val="tx1"/>
            </w14:solidFill>
          </w14:textFill>
        </w:rPr>
        <w:t>安装调试到位</w:t>
      </w:r>
    </w:p>
    <w:p w14:paraId="1651ED82">
      <w:pPr>
        <w:pageBreakBefore w:val="0"/>
        <w:spacing w:line="400" w:lineRule="exact"/>
        <w:ind w:left="0" w:right="0"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9.2 交付方式：</w:t>
      </w:r>
      <w:r>
        <w:rPr>
          <w:rFonts w:hint="eastAsia" w:ascii="宋体" w:hAnsi="宋体" w:cs="宋体"/>
          <w:color w:val="000000" w:themeColor="text1"/>
          <w:szCs w:val="21"/>
          <w:highlight w:val="none"/>
          <w:u w:val="single"/>
          <w14:textFill>
            <w14:solidFill>
              <w14:schemeClr w14:val="tx1"/>
            </w14:solidFill>
          </w14:textFill>
        </w:rPr>
        <w:t>乙方负责运输至甲方指定地点</w:t>
      </w:r>
      <w:r>
        <w:rPr>
          <w:rFonts w:hint="eastAsia" w:ascii="宋体" w:hAnsi="宋体" w:cs="宋体"/>
          <w:color w:val="000000" w:themeColor="text1"/>
          <w:szCs w:val="21"/>
          <w:highlight w:val="none"/>
          <w14:textFill>
            <w14:solidFill>
              <w14:schemeClr w14:val="tx1"/>
            </w14:solidFill>
          </w14:textFill>
        </w:rPr>
        <w:t>_</w:t>
      </w:r>
    </w:p>
    <w:p w14:paraId="66EF5CFD">
      <w:pPr>
        <w:pageBreakBefore w:val="0"/>
        <w:spacing w:line="400" w:lineRule="exact"/>
        <w:ind w:left="0" w:right="0"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9.3 交付地点：</w:t>
      </w:r>
      <w:r>
        <w:rPr>
          <w:rFonts w:hint="eastAsia" w:ascii="宋体" w:hAnsi="宋体" w:cs="宋体"/>
          <w:color w:val="000000" w:themeColor="text1"/>
          <w:szCs w:val="21"/>
          <w:highlight w:val="none"/>
          <w:u w:val="single"/>
          <w14:textFill>
            <w14:solidFill>
              <w14:schemeClr w14:val="tx1"/>
            </w14:solidFill>
          </w14:textFill>
        </w:rPr>
        <w:t>采购人指定地点</w:t>
      </w:r>
    </w:p>
    <w:p w14:paraId="0B9B3189">
      <w:pPr>
        <w:pageBreakBefore w:val="0"/>
        <w:spacing w:line="400" w:lineRule="exact"/>
        <w:ind w:left="0" w:right="0" w:firstLine="105"/>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10、货款支付</w:t>
      </w:r>
    </w:p>
    <w:p w14:paraId="157AE87A">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 本合同项下所有款项均以人民币支付。 </w:t>
      </w:r>
    </w:p>
    <w:p w14:paraId="1D60009E">
      <w:pPr>
        <w:pageBreakBefore w:val="0"/>
        <w:spacing w:line="400" w:lineRule="exact"/>
        <w:ind w:left="0" w:right="0"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 </w:t>
      </w:r>
      <w:r>
        <w:rPr>
          <w:rFonts w:hint="eastAsia" w:ascii="宋体" w:hAnsi="宋体" w:eastAsia="宋体" w:cs="宋体"/>
          <w:color w:val="000000" w:themeColor="text1"/>
          <w:szCs w:val="21"/>
          <w:highlight w:val="none"/>
          <w14:textFill>
            <w14:solidFill>
              <w14:schemeClr w14:val="tx1"/>
            </w14:solidFill>
          </w14:textFill>
        </w:rPr>
        <w:t>本合同项下的采购资金由甲方支付，付款前乙方向甲方开具发票。</w:t>
      </w:r>
    </w:p>
    <w:p w14:paraId="40716CBD">
      <w:pPr>
        <w:pageBreakBefore w:val="0"/>
        <w:spacing w:line="400" w:lineRule="exact"/>
        <w:ind w:left="0" w:right="0" w:firstLine="420"/>
        <w:rPr>
          <w:rFonts w:hint="eastAsia" w:ascii="宋体" w:hAnsi="宋体" w:eastAsia="宋体" w:cs="宋体"/>
          <w:color w:val="auto"/>
          <w:szCs w:val="21"/>
          <w:highlight w:val="none"/>
          <w:lang w:val="en-US" w:eastAsia="zh-CN"/>
        </w:rPr>
      </w:pPr>
      <w:r>
        <w:rPr>
          <w:rFonts w:hint="eastAsia" w:ascii="宋体" w:hAnsi="宋体" w:eastAsia="宋体" w:cs="宋体"/>
          <w:color w:val="000000" w:themeColor="text1"/>
          <w:szCs w:val="21"/>
          <w:highlight w:val="none"/>
          <w14:textFill>
            <w14:solidFill>
              <w14:schemeClr w14:val="tx1"/>
            </w14:solidFill>
          </w14:textFill>
        </w:rPr>
        <w:t>10.3付款方式：</w:t>
      </w:r>
      <w:r>
        <w:rPr>
          <w:rFonts w:hint="eastAsia" w:ascii="宋体" w:hAnsi="宋体" w:eastAsia="宋体" w:cs="宋体"/>
          <w:color w:val="auto"/>
          <w:szCs w:val="21"/>
          <w:highlight w:val="none"/>
          <w:lang w:val="en-US" w:eastAsia="zh-CN"/>
        </w:rPr>
        <w:t>合同签订后由乙方开具发票，甲方自收到发票之日起10个工作日内支付乙方合同总价30%的预付款，</w:t>
      </w:r>
      <w:r>
        <w:rPr>
          <w:rFonts w:hint="eastAsia" w:ascii="宋体" w:hAnsi="宋体" w:cs="宋体"/>
          <w:color w:val="auto"/>
          <w:szCs w:val="21"/>
          <w:highlight w:val="none"/>
          <w:lang w:val="en-US" w:eastAsia="zh-CN"/>
        </w:rPr>
        <w:t>供货完毕</w:t>
      </w:r>
      <w:r>
        <w:rPr>
          <w:rFonts w:hint="eastAsia" w:ascii="宋体" w:hAnsi="宋体" w:eastAsia="宋体" w:cs="宋体"/>
          <w:color w:val="auto"/>
          <w:szCs w:val="21"/>
          <w:highlight w:val="none"/>
          <w:lang w:val="en-US" w:eastAsia="zh-CN"/>
        </w:rPr>
        <w:t>经甲方验收合格后由乙方开具发票，甲方自收到发票之日起10个工作日内付清余款。</w:t>
      </w:r>
    </w:p>
    <w:p w14:paraId="37331E70">
      <w:pPr>
        <w:pageBreakBefore w:val="0"/>
        <w:spacing w:line="400" w:lineRule="exact"/>
        <w:ind w:left="0" w:right="0"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11、税费 </w:t>
      </w:r>
    </w:p>
    <w:p w14:paraId="1AA8D7D5">
      <w:pPr>
        <w:pageBreakBefore w:val="0"/>
        <w:spacing w:line="400" w:lineRule="exact"/>
        <w:ind w:left="0" w:right="0"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本合同执行中相关的一切税费均由乙方负担。</w:t>
      </w:r>
    </w:p>
    <w:p w14:paraId="5391B963">
      <w:pPr>
        <w:pageBreakBefore w:val="0"/>
        <w:spacing w:line="400" w:lineRule="exact"/>
        <w:ind w:left="0" w:right="0" w:firstLine="105"/>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12、质量保证及售后服务</w:t>
      </w:r>
    </w:p>
    <w:p w14:paraId="7811BB99">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12.1 乙方应按招标文件规定及响应文件承诺的货物性能、技术要求、质量标准向甲方提供未经使用的全新产品；若技术性能无特殊说明，则按国家有关部门最新颁布的标准及规范为准。</w:t>
      </w:r>
    </w:p>
    <w:p w14:paraId="31639024">
      <w:pPr>
        <w:pageBreakBefore w:val="0"/>
        <w:spacing w:line="400" w:lineRule="exact"/>
        <w:ind w:left="0" w:right="0" w:firstLine="420"/>
        <w:rPr>
          <w:rFonts w:ascii="宋体" w:hAnsi="宋体" w:cs="宋体"/>
          <w:color w:val="auto"/>
          <w:szCs w:val="21"/>
          <w:highlight w:val="none"/>
        </w:rPr>
      </w:pPr>
      <w:r>
        <w:rPr>
          <w:rFonts w:hint="eastAsia" w:ascii="宋体" w:hAnsi="宋体" w:cs="宋体"/>
          <w:color w:val="auto"/>
          <w:szCs w:val="21"/>
          <w:highlight w:val="none"/>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3A233B2">
      <w:pPr>
        <w:pageBreakBefore w:val="0"/>
        <w:spacing w:line="400" w:lineRule="exact"/>
        <w:ind w:left="0" w:right="0" w:firstLine="420"/>
        <w:rPr>
          <w:rFonts w:ascii="宋体" w:hAnsi="宋体" w:cs="宋体"/>
          <w:color w:val="auto"/>
          <w:szCs w:val="21"/>
          <w:highlight w:val="none"/>
        </w:rPr>
      </w:pPr>
      <w:r>
        <w:rPr>
          <w:rFonts w:hint="eastAsia" w:ascii="宋体" w:hAnsi="宋体" w:cs="宋体"/>
          <w:color w:val="auto"/>
          <w:szCs w:val="21"/>
          <w:highlight w:val="none"/>
        </w:rPr>
        <w:t>12.3 乙方提供的货物在质保期内因货物本身的质量问题发生故障，乙方应负责免费更换。对达不到技术要求者，根据实际情况，可按以下办法处理：</w:t>
      </w:r>
    </w:p>
    <w:p w14:paraId="3E451591">
      <w:pPr>
        <w:pageBreakBefore w:val="0"/>
        <w:spacing w:line="400" w:lineRule="exact"/>
        <w:ind w:left="0" w:right="0" w:firstLine="420"/>
        <w:rPr>
          <w:rFonts w:ascii="宋体" w:hAnsi="宋体" w:cs="宋体"/>
          <w:color w:val="auto"/>
          <w:szCs w:val="21"/>
          <w:highlight w:val="none"/>
        </w:rPr>
      </w:pPr>
      <w:r>
        <w:rPr>
          <w:rFonts w:hint="eastAsia" w:ascii="宋体" w:hAnsi="宋体" w:cs="宋体"/>
          <w:color w:val="auto"/>
          <w:szCs w:val="21"/>
          <w:highlight w:val="none"/>
        </w:rPr>
        <w:t>⑴退货处理：乙方应退还甲方支付的合同款，同时应承担该货物的直接费用（运输、保险、检验、货款利息及银行手续费等）。</w:t>
      </w:r>
    </w:p>
    <w:p w14:paraId="65E8EF13">
      <w:pPr>
        <w:pageBreakBefore w:val="0"/>
        <w:spacing w:line="400" w:lineRule="exact"/>
        <w:ind w:left="0" w:right="0" w:firstLine="420"/>
        <w:rPr>
          <w:rFonts w:ascii="宋体" w:hAnsi="宋体" w:cs="宋体"/>
          <w:color w:val="auto"/>
          <w:szCs w:val="21"/>
          <w:highlight w:val="none"/>
        </w:rPr>
      </w:pPr>
      <w:r>
        <w:rPr>
          <w:rFonts w:hint="eastAsia" w:ascii="宋体" w:hAnsi="宋体" w:cs="宋体"/>
          <w:color w:val="auto"/>
          <w:szCs w:val="21"/>
          <w:highlight w:val="none"/>
        </w:rPr>
        <w:t>12.4 如在使用过程中发生质量问题，乙方在接到甲方通知后在</w:t>
      </w:r>
      <w:r>
        <w:rPr>
          <w:rFonts w:hint="eastAsia" w:ascii="宋体" w:hAnsi="宋体" w:cs="宋体"/>
          <w:color w:val="auto"/>
          <w:szCs w:val="21"/>
          <w:highlight w:val="none"/>
          <w:u w:val="single"/>
        </w:rPr>
        <w:t>5</w:t>
      </w:r>
      <w:r>
        <w:rPr>
          <w:rFonts w:hint="eastAsia" w:ascii="宋体" w:hAnsi="宋体" w:cs="宋体"/>
          <w:color w:val="auto"/>
          <w:szCs w:val="21"/>
          <w:highlight w:val="none"/>
        </w:rPr>
        <w:t>小时内到达甲方现场。</w:t>
      </w:r>
    </w:p>
    <w:p w14:paraId="52ED35A8">
      <w:pPr>
        <w:pageBreakBefore w:val="0"/>
        <w:spacing w:line="400" w:lineRule="exact"/>
        <w:ind w:left="0" w:right="0" w:firstLine="420"/>
        <w:rPr>
          <w:rFonts w:ascii="宋体" w:hAnsi="宋体" w:cs="宋体"/>
          <w:color w:val="auto"/>
          <w:szCs w:val="21"/>
          <w:highlight w:val="none"/>
        </w:rPr>
      </w:pPr>
      <w:r>
        <w:rPr>
          <w:rFonts w:hint="eastAsia" w:ascii="宋体" w:hAnsi="宋体" w:cs="宋体"/>
          <w:color w:val="auto"/>
          <w:szCs w:val="21"/>
          <w:highlight w:val="none"/>
        </w:rPr>
        <w:t>12.5 在质保期内，乙方应对货物出现的质量及安全问题负责处理解决并承担一切费用。</w:t>
      </w:r>
    </w:p>
    <w:p w14:paraId="452FA79A">
      <w:pPr>
        <w:pageBreakBefore w:val="0"/>
        <w:spacing w:line="400" w:lineRule="exact"/>
        <w:ind w:left="0" w:right="0" w:firstLine="105"/>
        <w:rPr>
          <w:rFonts w:ascii="宋体" w:hAnsi="宋体" w:cs="宋体"/>
          <w:b/>
          <w:bCs/>
          <w:color w:val="auto"/>
          <w:szCs w:val="21"/>
          <w:highlight w:val="none"/>
        </w:rPr>
      </w:pPr>
      <w:r>
        <w:rPr>
          <w:rFonts w:hint="eastAsia" w:ascii="宋体" w:hAnsi="宋体" w:cs="宋体"/>
          <w:b/>
          <w:bCs/>
          <w:color w:val="auto"/>
          <w:szCs w:val="21"/>
          <w:highlight w:val="none"/>
        </w:rPr>
        <w:t>13、交货、调试和验收</w:t>
      </w:r>
    </w:p>
    <w:p w14:paraId="2C6946BF">
      <w:pPr>
        <w:pageBreakBefore w:val="0"/>
        <w:spacing w:line="400" w:lineRule="exact"/>
        <w:ind w:left="0" w:right="0" w:firstLine="420"/>
        <w:rPr>
          <w:rFonts w:ascii="宋体" w:hAnsi="宋体" w:cs="宋体"/>
          <w:color w:val="auto"/>
          <w:szCs w:val="21"/>
          <w:highlight w:val="none"/>
        </w:rPr>
      </w:pPr>
      <w:r>
        <w:rPr>
          <w:rFonts w:hint="eastAsia" w:ascii="宋体" w:hAnsi="宋体" w:cs="宋体"/>
          <w:color w:val="auto"/>
          <w:szCs w:val="21"/>
          <w:highlight w:val="none"/>
        </w:rPr>
        <w:t>13.1乙方应当在合同生效后</w:t>
      </w:r>
      <w:r>
        <w:rPr>
          <w:rFonts w:hint="eastAsia" w:ascii="宋体" w:hAnsi="宋体" w:cs="宋体"/>
          <w:color w:val="auto"/>
          <w:szCs w:val="21"/>
          <w:highlight w:val="none"/>
          <w:u w:val="single"/>
        </w:rPr>
        <w:t>　</w:t>
      </w:r>
      <w:r>
        <w:rPr>
          <w:rFonts w:hint="eastAsia" w:ascii="宋体" w:hAnsi="宋体" w:cs="宋体"/>
          <w:color w:val="auto"/>
          <w:szCs w:val="21"/>
          <w:highlight w:val="none"/>
          <w:u w:val="single"/>
          <w:lang w:val="en-US" w:eastAsia="zh-CN"/>
        </w:rPr>
        <w:t xml:space="preserve"> 20</w:t>
      </w:r>
      <w:r>
        <w:rPr>
          <w:rFonts w:hint="eastAsia" w:ascii="宋体" w:hAnsi="宋体" w:cs="宋体"/>
          <w:color w:val="auto"/>
          <w:szCs w:val="21"/>
          <w:highlight w:val="none"/>
          <w:u w:val="single"/>
        </w:rPr>
        <w:t>　</w:t>
      </w:r>
      <w:r>
        <w:rPr>
          <w:rFonts w:hint="eastAsia" w:ascii="宋体" w:hAnsi="宋体" w:cs="宋体"/>
          <w:color w:val="auto"/>
          <w:szCs w:val="21"/>
          <w:highlight w:val="none"/>
        </w:rPr>
        <w:t>天内将货物交付甲方，地点由甲方指定，招标文件有约定的，从其约定。在发货前，乙方应对产品作出全面检查和对验收文件进行整理，并列出清单，作为甲方收货初验收和使用的技术条件依据，检验的结果应随货物交甲方。</w:t>
      </w:r>
    </w:p>
    <w:p w14:paraId="047C9683">
      <w:pPr>
        <w:pageBreakBefore w:val="0"/>
        <w:spacing w:line="400" w:lineRule="exact"/>
        <w:ind w:left="0" w:right="0" w:firstLine="420"/>
        <w:rPr>
          <w:rFonts w:ascii="宋体" w:hAnsi="宋体" w:cs="宋体"/>
          <w:color w:val="auto"/>
          <w:szCs w:val="21"/>
          <w:highlight w:val="none"/>
        </w:rPr>
      </w:pPr>
      <w:r>
        <w:rPr>
          <w:rFonts w:hint="eastAsia" w:ascii="宋体" w:hAnsi="宋体" w:cs="宋体"/>
          <w:color w:val="auto"/>
          <w:szCs w:val="21"/>
          <w:highlight w:val="none"/>
        </w:rPr>
        <w:t>13.2 货到甲方后，甲乙双方须在</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工作日内初验收，甲方对乙方提交的货物依据招标文件上的技术规格要求和国家有关质量标准进行现场初步验收，外观、说明书、包装符合招标文件技术要求的，给予签收，初步验收不合格的不予签收。</w:t>
      </w:r>
    </w:p>
    <w:p w14:paraId="51B03703">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13.3 乙方按照招标文件要求负责产品安装并培训甲方的使用操作人员，乙方在甲方使用前进行调试，调试直到符合技术要求的甲方才做最终验收。</w:t>
      </w:r>
    </w:p>
    <w:p w14:paraId="3978FC06">
      <w:pPr>
        <w:pageBreakBefore w:val="0"/>
        <w:spacing w:line="400" w:lineRule="exact"/>
        <w:ind w:left="0" w:right="0" w:firstLine="42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13.4 货到甲方后，甲方可</w:t>
      </w:r>
      <w:r>
        <w:rPr>
          <w:rFonts w:hint="eastAsia" w:ascii="宋体" w:hAnsi="宋体" w:cs="宋体"/>
          <w:color w:val="auto"/>
          <w:szCs w:val="21"/>
          <w:highlight w:val="none"/>
          <w:lang w:val="en-US" w:eastAsia="zh-CN"/>
        </w:rPr>
        <w:t>对不同批次的产品抽样送检，由</w:t>
      </w:r>
      <w:r>
        <w:rPr>
          <w:rFonts w:hint="eastAsia" w:ascii="宋体" w:hAnsi="宋体" w:cs="宋体"/>
          <w:color w:val="auto"/>
          <w:szCs w:val="21"/>
          <w:highlight w:val="none"/>
        </w:rPr>
        <w:t>国家认可的专业检测机构出具质量检测报告。</w:t>
      </w:r>
      <w:r>
        <w:rPr>
          <w:rFonts w:hint="eastAsia" w:ascii="宋体" w:hAnsi="宋体" w:cs="宋体"/>
          <w:color w:val="auto"/>
          <w:szCs w:val="21"/>
          <w:highlight w:val="none"/>
          <w:lang w:val="en-US" w:eastAsia="zh-CN"/>
        </w:rPr>
        <w:t>检测</w:t>
      </w:r>
      <w:r>
        <w:rPr>
          <w:rFonts w:hint="eastAsia" w:ascii="宋体" w:hAnsi="宋体" w:cs="宋体"/>
          <w:color w:val="auto"/>
          <w:szCs w:val="21"/>
          <w:highlight w:val="none"/>
        </w:rPr>
        <w:t>费用由乙</w:t>
      </w:r>
      <w:r>
        <w:rPr>
          <w:rFonts w:hint="eastAsia" w:ascii="宋体" w:hAnsi="宋体" w:cs="宋体"/>
          <w:color w:val="auto"/>
          <w:szCs w:val="21"/>
          <w:highlight w:val="none"/>
          <w:lang w:val="en-US" w:eastAsia="zh-CN"/>
        </w:rPr>
        <w:t>承担。</w:t>
      </w:r>
    </w:p>
    <w:p w14:paraId="4AE6A233">
      <w:pPr>
        <w:pageBreakBefore w:val="0"/>
        <w:spacing w:line="400" w:lineRule="exact"/>
        <w:ind w:left="0" w:right="0"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13.5 甲乙双方关于调试和验收的其他约定：</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w:t>
      </w:r>
    </w:p>
    <w:p w14:paraId="7C1409BC">
      <w:pPr>
        <w:pageBreakBefore w:val="0"/>
        <w:spacing w:line="400" w:lineRule="exact"/>
        <w:ind w:left="0" w:right="0" w:firstLine="105"/>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14、货物包装、发运及运输</w:t>
      </w:r>
    </w:p>
    <w:p w14:paraId="275C72B7">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乙方应在货物发运前对其进行满足运输距离、防潮、防震、防锈和防破损装卸等要求包装，以保证货物安全运达甲方指定地点。</w:t>
      </w:r>
    </w:p>
    <w:p w14:paraId="26A0F467">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14.2 乙方发货时，产品使用说明书、检验证明书、随配附件和工具以及清单一并附于货物内。</w:t>
      </w:r>
    </w:p>
    <w:p w14:paraId="156C6ADC">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14.3 乙方在货物发运手续办理完毕后24小时内或货到甲方48小时前通知甲方，以便甲方准备接货。根据甲方通知的时间和指定的地点，乙方负责安排送货、装卸、清点、堆放，</w:t>
      </w:r>
      <w:r>
        <w:rPr>
          <w:rFonts w:hint="eastAsia" w:ascii="宋体" w:hAnsi="宋体" w:cs="宋体"/>
          <w:color w:val="000000" w:themeColor="text1"/>
          <w:szCs w:val="21"/>
          <w:highlight w:val="none"/>
          <w:lang w:eastAsia="zh-CN"/>
          <w14:textFill>
            <w14:solidFill>
              <w14:schemeClr w14:val="tx1"/>
            </w14:solidFill>
          </w14:textFill>
        </w:rPr>
        <w:t>仪器设备</w:t>
      </w:r>
      <w:r>
        <w:rPr>
          <w:rFonts w:hint="eastAsia" w:ascii="宋体" w:hAnsi="宋体" w:cs="宋体"/>
          <w:color w:val="000000" w:themeColor="text1"/>
          <w:szCs w:val="21"/>
          <w:highlight w:val="none"/>
          <w14:textFill>
            <w14:solidFill>
              <w14:schemeClr w14:val="tx1"/>
            </w14:solidFill>
          </w14:textFill>
        </w:rPr>
        <w:t>初验收合格前的保管工作由乙方负责，费用由乙方承担。</w:t>
      </w:r>
    </w:p>
    <w:p w14:paraId="521E656D">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14.4 货物在交付甲方前发生的风险均由乙方负责。</w:t>
      </w:r>
    </w:p>
    <w:p w14:paraId="6BE9D6B3">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14.5 货物在规定的交付期限内由乙方送达甲方指定的地点，经初步验收即视为货物交付。</w:t>
      </w:r>
    </w:p>
    <w:p w14:paraId="1CDB27A4">
      <w:pPr>
        <w:pageBreakBefore w:val="0"/>
        <w:spacing w:line="400" w:lineRule="exact"/>
        <w:ind w:left="0" w:right="0" w:firstLine="105"/>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15、违约责任</w:t>
      </w:r>
    </w:p>
    <w:p w14:paraId="2F48BDF6">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15.1 甲方无正当理由拒绝初验收和终验收货物的，甲方应按未付货款金额每日万分之五向乙方支付违约金。</w:t>
      </w:r>
    </w:p>
    <w:p w14:paraId="413E7D1C">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15.2 甲方无故逾期验收和无故逾期办理货款支付手续的,甲方应按逾期付款金额每日万分之五向乙方支付违约金。</w:t>
      </w:r>
    </w:p>
    <w:p w14:paraId="2A29AD7A">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15.3乙方违约，在消除违约情形前，应按货款总额每日万分之五向甲方支付违约金，甲方可以从待付货款中扣除。</w:t>
      </w:r>
    </w:p>
    <w:p w14:paraId="7CCFB878">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15.4乙方因逾期交货或因其他违约行为，导致甲方解除合同的，乙方应向甲方支付合同总值5%的违约金，如造成甲方损失超过违约金的，超出部分由乙方继续承担赔偿责任。</w:t>
      </w:r>
    </w:p>
    <w:p w14:paraId="77331CF0">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p>
    <w:p w14:paraId="0BCC408D">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15.6合同生效后，发现乙方投标属虚假承诺，或经权威部门监测提供的货物不能满足招标文件要求，造成合同无法继续履行的，乙方除履约保证金不予退还外，还应向甲方支付不少于合同总价</w:t>
      </w:r>
      <w:r>
        <w:rPr>
          <w:rFonts w:hint="eastAsia" w:ascii="宋体" w:hAnsi="宋体" w:cs="宋体"/>
          <w:color w:val="000000" w:themeColor="text1"/>
          <w:szCs w:val="21"/>
          <w:highlight w:val="none"/>
          <w:u w:val="single"/>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%的赔偿金。</w:t>
      </w:r>
    </w:p>
    <w:p w14:paraId="34917FA6">
      <w:pPr>
        <w:pageBreakBefore w:val="0"/>
        <w:spacing w:line="400" w:lineRule="exact"/>
        <w:ind w:left="0" w:right="0" w:firstLine="105"/>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16、不可抗力事件处理</w:t>
      </w:r>
    </w:p>
    <w:p w14:paraId="05AB8E89">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655AB01B">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6FB236CD">
      <w:pPr>
        <w:pageBreakBefore w:val="0"/>
        <w:spacing w:line="400" w:lineRule="exact"/>
        <w:ind w:left="0" w:right="0" w:firstLine="105"/>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17、争议解决</w:t>
      </w:r>
    </w:p>
    <w:p w14:paraId="359C8CC6">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17.1 因货物的质量问题发生争议的，可在国家认可的质量检测机构对货物质量进行鉴定。货物符合标准的，鉴定费由甲方承担；货物不符合质量标准的，鉴定费由乙方承担。</w:t>
      </w:r>
    </w:p>
    <w:p w14:paraId="017D7C0C">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17.2 因履行本合同引起的或与本合同有关的争议，甲、乙双方应首先通过友好协商解决；如果协商不能解决争议，甲乙双方同意采取下列两种方式的第</w:t>
      </w:r>
      <w:r>
        <w:rPr>
          <w:rFonts w:hint="eastAsia" w:ascii="宋体" w:hAnsi="宋体" w:cs="宋体"/>
          <w:color w:val="000000" w:themeColor="text1"/>
          <w:szCs w:val="21"/>
          <w:highlight w:val="none"/>
          <w:u w:val="singl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种方式解决争议：</w:t>
      </w:r>
    </w:p>
    <w:p w14:paraId="23FDF898">
      <w:pPr>
        <w:pageBreakBefore w:val="0"/>
        <w:spacing w:line="400" w:lineRule="exact"/>
        <w:ind w:left="0" w:right="0" w:firstLine="31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（1）向甲方所在地有管辖权的人民法院提起诉讼，适用中华人民共和国法律；</w:t>
      </w:r>
    </w:p>
    <w:p w14:paraId="39643C8E">
      <w:pPr>
        <w:pageBreakBefore w:val="0"/>
        <w:spacing w:line="400" w:lineRule="exact"/>
        <w:ind w:left="105" w:right="0" w:hanging="10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（2）向宝应仲裁委员会按其仲裁规则申请仲裁。</w:t>
      </w:r>
    </w:p>
    <w:p w14:paraId="0E31DF2A">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17.3 若甲乙双方任何一方都没有选择解除合同的，为避免扩大损失，在诉讼或仲裁期间，双方应继续履行。</w:t>
      </w:r>
    </w:p>
    <w:p w14:paraId="00BE4554">
      <w:pPr>
        <w:pageBreakBefore w:val="0"/>
        <w:spacing w:line="400" w:lineRule="exact"/>
        <w:ind w:left="0" w:right="0" w:firstLine="105"/>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18、合同其它</w:t>
      </w:r>
    </w:p>
    <w:p w14:paraId="26B7E625">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18.1 乙方应诚实信用，严格按照招标文件要求和投标承诺履行合同，不向甲方进行商业贿赂或者提供不正当利益。</w:t>
      </w:r>
    </w:p>
    <w:p w14:paraId="2B32F84F">
      <w:pPr>
        <w:pageBreakBefore w:val="0"/>
        <w:spacing w:line="400" w:lineRule="exact"/>
        <w:ind w:left="0" w:right="0" w:firstLine="42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18.2合同经双方法定代表人签章并加盖单位公章，并经</w:t>
      </w:r>
      <w:r>
        <w:rPr>
          <w:rFonts w:hint="eastAsia" w:ascii="宋体" w:hAnsi="宋体" w:cs="宋体"/>
          <w:color w:val="000000" w:themeColor="text1"/>
          <w:szCs w:val="21"/>
          <w:highlight w:val="none"/>
          <w:lang w:eastAsia="zh-CN"/>
          <w14:textFill>
            <w14:solidFill>
              <w14:schemeClr w14:val="tx1"/>
            </w14:solidFill>
          </w14:textFill>
        </w:rPr>
        <w:t>江苏汇诚投资咨询管理有限公司</w:t>
      </w:r>
      <w:r>
        <w:rPr>
          <w:rFonts w:hint="eastAsia" w:ascii="宋体" w:hAnsi="宋体" w:cs="宋体"/>
          <w:color w:val="000000" w:themeColor="text1"/>
          <w:szCs w:val="21"/>
          <w:highlight w:val="none"/>
          <w14:textFill>
            <w14:solidFill>
              <w14:schemeClr w14:val="tx1"/>
            </w14:solidFill>
          </w14:textFill>
        </w:rPr>
        <w:t>见证盖章后生效。</w:t>
      </w:r>
    </w:p>
    <w:p w14:paraId="4AFE86AD">
      <w:pPr>
        <w:pageBreakBefore w:val="0"/>
        <w:spacing w:line="400" w:lineRule="exact"/>
        <w:ind w:left="0" w:right="0" w:firstLine="42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18.3本合同未尽事宜，遵照《民法典》有关条文执行。</w:t>
      </w:r>
    </w:p>
    <w:p w14:paraId="47FC369F">
      <w:pPr>
        <w:pageBreakBefore w:val="0"/>
        <w:spacing w:line="400" w:lineRule="exact"/>
        <w:ind w:left="0" w:right="0"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18.4本合同正本一式陆份，具有同等法律效力，甲方、乙方、见证方各执贰份。</w:t>
      </w:r>
    </w:p>
    <w:p w14:paraId="624F28ED">
      <w:pPr>
        <w:pageBreakBefore w:val="0"/>
        <w:spacing w:line="400" w:lineRule="exact"/>
        <w:ind w:left="0" w:right="0"/>
        <w:rPr>
          <w:rFonts w:ascii="宋体" w:hAnsi="宋体" w:cs="宋体"/>
          <w:color w:val="000000" w:themeColor="text1"/>
          <w:szCs w:val="21"/>
          <w:highlight w:val="none"/>
          <w14:textFill>
            <w14:solidFill>
              <w14:schemeClr w14:val="tx1"/>
            </w14:solidFill>
          </w14:textFill>
        </w:rPr>
      </w:pPr>
    </w:p>
    <w:p w14:paraId="5861D4CA">
      <w:pPr>
        <w:pageBreakBefore w:val="0"/>
        <w:spacing w:line="400" w:lineRule="exact"/>
        <w:ind w:left="210" w:right="0" w:hanging="21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甲方：　　　　　　　　</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乙方： </w:t>
      </w:r>
    </w:p>
    <w:p w14:paraId="4F726492">
      <w:pPr>
        <w:pageBreakBefore w:val="0"/>
        <w:spacing w:line="400" w:lineRule="exact"/>
        <w:ind w:left="0" w:right="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地址：</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地址： </w:t>
      </w:r>
    </w:p>
    <w:p w14:paraId="07AC50E0">
      <w:pPr>
        <w:pageBreakBefore w:val="0"/>
        <w:spacing w:line="400" w:lineRule="exact"/>
        <w:ind w:left="0" w:right="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                             法定代表人：</w:t>
      </w:r>
    </w:p>
    <w:p w14:paraId="5CA7EE51">
      <w:pPr>
        <w:pageBreakBefore w:val="0"/>
        <w:spacing w:line="400" w:lineRule="exact"/>
        <w:ind w:left="0" w:right="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联系电话：                               联系电话：</w:t>
      </w:r>
    </w:p>
    <w:p w14:paraId="39148F7F">
      <w:pPr>
        <w:pageBreakBefore w:val="0"/>
        <w:spacing w:line="400" w:lineRule="exact"/>
        <w:ind w:left="0" w:right="0" w:firstLine="21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      年    月    日               日期：      年    月    日</w:t>
      </w:r>
    </w:p>
    <w:p w14:paraId="0D0B37CE">
      <w:pPr>
        <w:pStyle w:val="25"/>
        <w:pageBreakBefore w:val="0"/>
        <w:spacing w:line="400" w:lineRule="exact"/>
        <w:ind w:left="0" w:right="0" w:firstLine="210"/>
        <w:rPr>
          <w:rFonts w:hAnsi="宋体"/>
          <w:color w:val="000000" w:themeColor="text1"/>
          <w:sz w:val="21"/>
          <w:highlight w:val="none"/>
          <w14:textFill>
            <w14:solidFill>
              <w14:schemeClr w14:val="tx1"/>
            </w14:solidFill>
          </w14:textFill>
        </w:rPr>
      </w:pPr>
    </w:p>
    <w:p w14:paraId="7A6364E7">
      <w:pPr>
        <w:pStyle w:val="25"/>
        <w:pageBreakBefore w:val="0"/>
        <w:spacing w:line="400" w:lineRule="exact"/>
        <w:ind w:left="0" w:right="0" w:firstLine="210"/>
        <w:rPr>
          <w:rFonts w:hAnsi="宋体"/>
          <w:color w:val="000000" w:themeColor="text1"/>
          <w:sz w:val="21"/>
          <w:highlight w:val="none"/>
          <w14:textFill>
            <w14:solidFill>
              <w14:schemeClr w14:val="tx1"/>
            </w14:solidFill>
          </w14:textFill>
        </w:rPr>
      </w:pPr>
    </w:p>
    <w:p w14:paraId="59CD50BC">
      <w:pPr>
        <w:pStyle w:val="25"/>
        <w:pageBreakBefore w:val="0"/>
        <w:spacing w:line="400" w:lineRule="exact"/>
        <w:ind w:left="0" w:right="0" w:firstLine="210"/>
        <w:rPr>
          <w:rFonts w:hint="eastAsia" w:hAnsi="宋体" w:eastAsia="宋体"/>
          <w:color w:val="000000" w:themeColor="text1"/>
          <w:sz w:val="21"/>
          <w:highlight w:val="none"/>
          <w:lang w:eastAsia="zh-CN"/>
          <w14:textFill>
            <w14:solidFill>
              <w14:schemeClr w14:val="tx1"/>
            </w14:solidFill>
          </w14:textFill>
        </w:rPr>
      </w:pPr>
      <w:r>
        <w:rPr>
          <w:rFonts w:hint="eastAsia" w:hAnsi="宋体"/>
          <w:color w:val="000000" w:themeColor="text1"/>
          <w:sz w:val="21"/>
          <w:highlight w:val="none"/>
          <w14:textFill>
            <w14:solidFill>
              <w14:schemeClr w14:val="tx1"/>
            </w14:solidFill>
          </w14:textFill>
        </w:rPr>
        <w:t>见证方：</w:t>
      </w:r>
      <w:r>
        <w:rPr>
          <w:rFonts w:hint="eastAsia" w:hAnsi="宋体"/>
          <w:color w:val="000000" w:themeColor="text1"/>
          <w:sz w:val="21"/>
          <w:highlight w:val="none"/>
          <w:lang w:eastAsia="zh-CN"/>
          <w14:textFill>
            <w14:solidFill>
              <w14:schemeClr w14:val="tx1"/>
            </w14:solidFill>
          </w14:textFill>
        </w:rPr>
        <w:t>江苏汇诚投资咨询管理有限公司</w:t>
      </w:r>
    </w:p>
    <w:p w14:paraId="770C07A0">
      <w:pPr>
        <w:pStyle w:val="25"/>
        <w:pageBreakBefore w:val="0"/>
        <w:spacing w:line="400" w:lineRule="exact"/>
        <w:ind w:left="0" w:right="0" w:firstLine="210"/>
        <w:rPr>
          <w:rFonts w:hint="eastAsia" w:hAnsi="宋体" w:eastAsia="宋体"/>
          <w:color w:val="000000" w:themeColor="text1"/>
          <w:sz w:val="21"/>
          <w:highlight w:val="none"/>
          <w:lang w:eastAsia="zh-CN"/>
          <w14:textFill>
            <w14:solidFill>
              <w14:schemeClr w14:val="tx1"/>
            </w14:solidFill>
          </w14:textFill>
        </w:rPr>
      </w:pPr>
      <w:r>
        <w:rPr>
          <w:rFonts w:hint="eastAsia" w:hAnsi="宋体"/>
          <w:color w:val="000000" w:themeColor="text1"/>
          <w:sz w:val="21"/>
          <w:highlight w:val="none"/>
          <w14:textFill>
            <w14:solidFill>
              <w14:schemeClr w14:val="tx1"/>
            </w14:solidFill>
          </w14:textFill>
        </w:rPr>
        <w:t>项目经办人：</w:t>
      </w:r>
      <w:r>
        <w:rPr>
          <w:rFonts w:hint="eastAsia" w:hAnsi="宋体"/>
          <w:color w:val="000000" w:themeColor="text1"/>
          <w:sz w:val="21"/>
          <w:highlight w:val="none"/>
          <w:lang w:val="en-US" w:eastAsia="zh-CN"/>
          <w14:textFill>
            <w14:solidFill>
              <w14:schemeClr w14:val="tx1"/>
            </w14:solidFill>
          </w14:textFill>
        </w:rPr>
        <w:t xml:space="preserve"> </w:t>
      </w:r>
    </w:p>
    <w:p w14:paraId="145DF5F8">
      <w:pPr>
        <w:pStyle w:val="25"/>
        <w:pageBreakBefore w:val="0"/>
        <w:spacing w:line="400" w:lineRule="exact"/>
        <w:ind w:left="0" w:right="0" w:firstLine="210"/>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日期：     年   月   日</w:t>
      </w:r>
    </w:p>
    <w:p w14:paraId="66A5E437">
      <w:pPr>
        <w:pageBreakBefore w:val="0"/>
        <w:spacing w:line="400" w:lineRule="exact"/>
        <w:ind w:left="0" w:right="0"/>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br w:type="page" w:clear="all"/>
      </w:r>
    </w:p>
    <w:p w14:paraId="7C09AE81">
      <w:pPr>
        <w:pStyle w:val="3"/>
        <w:pageBreakBefore w:val="0"/>
        <w:spacing w:before="0" w:after="0" w:line="400" w:lineRule="exact"/>
        <w:ind w:left="0" w:right="0"/>
        <w:jc w:val="center"/>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第四章 项目需求</w:t>
      </w:r>
      <w:bookmarkEnd w:id="105"/>
    </w:p>
    <w:p w14:paraId="6820D7DC">
      <w:pPr>
        <w:keepNext w:val="0"/>
        <w:keepLines w:val="0"/>
        <w:widowControl/>
        <w:suppressLineNumbers w:val="0"/>
        <w:pBdr>
          <w:top w:val="none" w:color="auto" w:sz="0" w:space="0"/>
          <w:left w:val="none" w:color="auto" w:sz="0" w:space="0"/>
          <w:bottom w:val="none" w:color="auto" w:sz="0" w:space="0"/>
          <w:right w:val="none" w:color="auto" w:sz="0" w:space="0"/>
        </w:pBdr>
        <w:spacing w:before="60" w:beforeAutospacing="0" w:after="60" w:afterAutospacing="0" w:line="460" w:lineRule="atLeast"/>
        <w:ind w:left="0" w:right="0" w:firstLine="482"/>
        <w:jc w:val="left"/>
        <w:rPr>
          <w:rFonts w:hint="eastAsia" w:ascii="宋体" w:hAnsi="宋体" w:eastAsia="宋体" w:cs="宋体"/>
          <w:b/>
          <w:bCs/>
          <w:i w:val="0"/>
          <w:iCs w:val="0"/>
          <w:caps w:val="0"/>
          <w:color w:val="333333"/>
          <w:spacing w:val="0"/>
          <w:kern w:val="0"/>
          <w:sz w:val="24"/>
          <w:szCs w:val="24"/>
          <w:shd w:val="clear" w:color="auto" w:fill="FFFFFF"/>
          <w:lang w:val="en-US" w:eastAsia="zh-CN" w:bidi="ar"/>
        </w:rPr>
      </w:pPr>
      <w:bookmarkStart w:id="106" w:name="_Toc500859148"/>
    </w:p>
    <w:p w14:paraId="6E049737">
      <w:pPr>
        <w:keepNext w:val="0"/>
        <w:keepLines w:val="0"/>
        <w:widowControl/>
        <w:suppressLineNumbers w:val="0"/>
        <w:pBdr>
          <w:top w:val="none" w:color="auto" w:sz="0" w:space="0"/>
          <w:left w:val="none" w:color="auto" w:sz="0" w:space="0"/>
          <w:bottom w:val="none" w:color="auto" w:sz="0" w:space="0"/>
          <w:right w:val="none" w:color="auto" w:sz="0" w:space="0"/>
        </w:pBdr>
        <w:spacing w:before="60" w:beforeAutospacing="0" w:after="60" w:afterAutospacing="0" w:line="460" w:lineRule="atLeast"/>
        <w:ind w:right="0"/>
        <w:jc w:val="left"/>
        <w:rPr>
          <w:rFonts w:hint="default" w:ascii="宋体" w:hAnsi="宋体" w:eastAsia="宋体" w:cs="宋体"/>
          <w:i w:val="0"/>
          <w:iCs w:val="0"/>
          <w:caps w:val="0"/>
          <w:color w:val="333333"/>
          <w:spacing w:val="0"/>
          <w:kern w:val="0"/>
          <w:sz w:val="24"/>
          <w:szCs w:val="24"/>
          <w:shd w:val="clear" w:color="auto" w:fill="FFFFFF"/>
          <w:lang w:val="en-US" w:eastAsia="zh-CN" w:bidi="ar"/>
        </w:rPr>
      </w:pPr>
      <w:r>
        <w:rPr>
          <w:rFonts w:hint="eastAsia" w:cs="Times New Roman"/>
          <w:b/>
          <w:bCs/>
          <w:kern w:val="0"/>
          <w:sz w:val="32"/>
          <w:szCs w:val="32"/>
          <w:lang w:val="en-US" w:eastAsia="zh-CN" w:bidi="ar"/>
        </w:rPr>
        <w:t>D、E、F包项目需求</w:t>
      </w:r>
    </w:p>
    <w:p w14:paraId="53749AA0">
      <w:pPr>
        <w:keepNext w:val="0"/>
        <w:keepLines w:val="0"/>
        <w:widowControl/>
        <w:suppressLineNumbers w:val="0"/>
        <w:pBdr>
          <w:top w:val="none" w:color="auto" w:sz="0" w:space="0"/>
          <w:left w:val="none" w:color="auto" w:sz="0" w:space="0"/>
          <w:bottom w:val="none" w:color="auto" w:sz="0" w:space="0"/>
          <w:right w:val="none" w:color="auto" w:sz="0" w:space="0"/>
        </w:pBdr>
        <w:spacing w:before="60" w:beforeAutospacing="0" w:after="60" w:afterAutospacing="0" w:line="460" w:lineRule="atLeast"/>
        <w:ind w:left="0" w:right="0" w:firstLine="482"/>
        <w:jc w:val="left"/>
      </w:pPr>
      <w:r>
        <w:rPr>
          <w:rFonts w:hint="eastAsia" w:ascii="宋体" w:hAnsi="宋体" w:eastAsia="宋体" w:cs="宋体"/>
          <w:b/>
          <w:bCs/>
          <w:i w:val="0"/>
          <w:iCs w:val="0"/>
          <w:caps w:val="0"/>
          <w:color w:val="333333"/>
          <w:spacing w:val="0"/>
          <w:kern w:val="0"/>
          <w:sz w:val="24"/>
          <w:szCs w:val="24"/>
          <w:shd w:val="clear" w:color="auto" w:fill="FFFFFF"/>
          <w:lang w:val="en-US" w:eastAsia="zh-CN" w:bidi="ar"/>
        </w:rPr>
        <w:t>一、项目属性</w:t>
      </w:r>
      <w:r>
        <w:rPr>
          <w:rFonts w:hint="default" w:ascii="Times New Roman" w:hAnsi="Times New Roman" w:eastAsia="微软雅黑" w:cs="Times New Roman"/>
          <w:b/>
          <w:bCs/>
          <w:i w:val="0"/>
          <w:iCs w:val="0"/>
          <w:caps w:val="0"/>
          <w:color w:val="333333"/>
          <w:spacing w:val="0"/>
          <w:kern w:val="0"/>
          <w:sz w:val="24"/>
          <w:szCs w:val="24"/>
          <w:shd w:val="clear" w:color="auto" w:fill="FFFFFF"/>
          <w:lang w:val="en-US" w:eastAsia="zh-CN" w:bidi="ar"/>
        </w:rPr>
        <w:t>:</w:t>
      </w:r>
      <w:r>
        <w:rPr>
          <w:rFonts w:hint="eastAsia" w:ascii="宋体" w:hAnsi="宋体" w:eastAsia="宋体" w:cs="宋体"/>
          <w:b/>
          <w:bCs/>
          <w:i w:val="0"/>
          <w:iCs w:val="0"/>
          <w:caps w:val="0"/>
          <w:color w:val="333333"/>
          <w:spacing w:val="0"/>
          <w:kern w:val="0"/>
          <w:sz w:val="24"/>
          <w:szCs w:val="24"/>
          <w:shd w:val="clear" w:color="auto" w:fill="FFFFFF"/>
          <w:lang w:val="en-US" w:eastAsia="zh-CN" w:bidi="ar"/>
        </w:rPr>
        <w:t>货物类项目</w:t>
      </w:r>
    </w:p>
    <w:p w14:paraId="4E9F98B7">
      <w:pPr>
        <w:spacing w:before="60" w:after="60" w:line="460" w:lineRule="exact"/>
        <w:ind w:firstLine="482" w:firstLineChars="200"/>
        <w:jc w:val="left"/>
        <w:outlineLvl w:val="1"/>
        <w:rPr>
          <w:rFonts w:ascii="Times New Roman" w:hAnsi="Times New Roman"/>
          <w:b/>
          <w:bCs/>
          <w:kern w:val="28"/>
          <w:sz w:val="24"/>
          <w:szCs w:val="24"/>
        </w:rPr>
      </w:pPr>
      <w:r>
        <w:rPr>
          <w:rFonts w:ascii="Times New Roman" w:hAnsi="Times New Roman"/>
          <w:b/>
          <w:bCs/>
          <w:kern w:val="28"/>
          <w:sz w:val="24"/>
          <w:szCs w:val="24"/>
        </w:rPr>
        <w:t>二、货物名称</w:t>
      </w:r>
    </w:p>
    <w:tbl>
      <w:tblPr>
        <w:tblStyle w:val="51"/>
        <w:tblW w:w="8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3098"/>
        <w:gridCol w:w="1824"/>
        <w:gridCol w:w="1068"/>
        <w:gridCol w:w="1294"/>
      </w:tblGrid>
      <w:tr w14:paraId="24DFB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58" w:type="dxa"/>
            <w:tcBorders>
              <w:top w:val="single" w:color="auto" w:sz="4" w:space="0"/>
              <w:left w:val="single" w:color="auto" w:sz="4" w:space="0"/>
              <w:bottom w:val="single" w:color="auto" w:sz="4" w:space="0"/>
              <w:right w:val="single" w:color="auto" w:sz="4" w:space="0"/>
            </w:tcBorders>
            <w:noWrap w:val="0"/>
            <w:vAlign w:val="center"/>
          </w:tcPr>
          <w:p w14:paraId="7CC0A33A">
            <w:pPr>
              <w:widowControl/>
              <w:spacing w:line="240" w:lineRule="exact"/>
              <w:jc w:val="center"/>
              <w:rPr>
                <w:rFonts w:ascii="Times New Roman" w:hAnsi="Times New Roman"/>
                <w:b/>
                <w:bCs/>
                <w:kern w:val="0"/>
                <w:szCs w:val="21"/>
              </w:rPr>
            </w:pPr>
            <w:r>
              <w:rPr>
                <w:rFonts w:ascii="Times New Roman" w:hAnsi="Times New Roman"/>
                <w:b/>
                <w:bCs/>
                <w:kern w:val="0"/>
                <w:szCs w:val="21"/>
              </w:rPr>
              <w:t>分包号</w:t>
            </w:r>
          </w:p>
        </w:tc>
        <w:tc>
          <w:tcPr>
            <w:tcW w:w="3098" w:type="dxa"/>
            <w:tcBorders>
              <w:top w:val="single" w:color="auto" w:sz="4" w:space="0"/>
              <w:left w:val="single" w:color="auto" w:sz="4" w:space="0"/>
              <w:bottom w:val="single" w:color="auto" w:sz="4" w:space="0"/>
              <w:right w:val="single" w:color="auto" w:sz="4" w:space="0"/>
            </w:tcBorders>
            <w:noWrap w:val="0"/>
            <w:vAlign w:val="center"/>
          </w:tcPr>
          <w:p w14:paraId="5A96DECD">
            <w:pPr>
              <w:widowControl/>
              <w:spacing w:line="240" w:lineRule="exact"/>
              <w:jc w:val="center"/>
              <w:rPr>
                <w:rFonts w:ascii="Times New Roman" w:hAnsi="Times New Roman"/>
                <w:b/>
                <w:bCs/>
                <w:kern w:val="0"/>
                <w:szCs w:val="21"/>
              </w:rPr>
            </w:pPr>
            <w:r>
              <w:rPr>
                <w:rFonts w:ascii="Times New Roman" w:hAnsi="Times New Roman"/>
                <w:b/>
                <w:bCs/>
                <w:kern w:val="0"/>
                <w:szCs w:val="21"/>
              </w:rPr>
              <w:t>物品名称</w:t>
            </w:r>
          </w:p>
        </w:tc>
        <w:tc>
          <w:tcPr>
            <w:tcW w:w="1824" w:type="dxa"/>
            <w:tcBorders>
              <w:top w:val="single" w:color="auto" w:sz="4" w:space="0"/>
              <w:left w:val="single" w:color="auto" w:sz="4" w:space="0"/>
              <w:bottom w:val="single" w:color="auto" w:sz="4" w:space="0"/>
              <w:right w:val="single" w:color="auto" w:sz="4" w:space="0"/>
            </w:tcBorders>
            <w:noWrap w:val="0"/>
            <w:vAlign w:val="center"/>
          </w:tcPr>
          <w:p w14:paraId="02E5D64B">
            <w:pPr>
              <w:widowControl/>
              <w:spacing w:line="240" w:lineRule="exact"/>
              <w:ind w:firstLine="422" w:firstLineChars="200"/>
              <w:rPr>
                <w:rFonts w:ascii="Times New Roman" w:hAnsi="Times New Roman"/>
                <w:b/>
                <w:bCs/>
                <w:kern w:val="0"/>
                <w:szCs w:val="21"/>
              </w:rPr>
            </w:pPr>
            <w:r>
              <w:rPr>
                <w:rFonts w:ascii="Times New Roman" w:hAnsi="Times New Roman"/>
                <w:b/>
                <w:bCs/>
                <w:kern w:val="0"/>
                <w:szCs w:val="21"/>
              </w:rPr>
              <w:t>型   号</w:t>
            </w:r>
          </w:p>
        </w:tc>
        <w:tc>
          <w:tcPr>
            <w:tcW w:w="1068" w:type="dxa"/>
            <w:tcBorders>
              <w:top w:val="single" w:color="auto" w:sz="4" w:space="0"/>
              <w:left w:val="single" w:color="auto" w:sz="4" w:space="0"/>
              <w:bottom w:val="single" w:color="auto" w:sz="4" w:space="0"/>
              <w:right w:val="single" w:color="auto" w:sz="4" w:space="0"/>
            </w:tcBorders>
            <w:noWrap w:val="0"/>
            <w:vAlign w:val="center"/>
          </w:tcPr>
          <w:p w14:paraId="0B0CCE28">
            <w:pPr>
              <w:widowControl/>
              <w:spacing w:line="240" w:lineRule="exact"/>
              <w:jc w:val="center"/>
              <w:rPr>
                <w:rFonts w:ascii="Times New Roman" w:hAnsi="Times New Roman"/>
                <w:b/>
                <w:bCs/>
                <w:kern w:val="0"/>
                <w:szCs w:val="21"/>
              </w:rPr>
            </w:pPr>
            <w:r>
              <w:rPr>
                <w:rFonts w:ascii="Times New Roman" w:hAnsi="Times New Roman"/>
                <w:b/>
                <w:bCs/>
                <w:kern w:val="0"/>
                <w:szCs w:val="21"/>
              </w:rPr>
              <w:t>预算金额</w:t>
            </w:r>
          </w:p>
          <w:p w14:paraId="595CEFE7">
            <w:pPr>
              <w:widowControl/>
              <w:spacing w:line="240" w:lineRule="exact"/>
              <w:jc w:val="center"/>
              <w:rPr>
                <w:rFonts w:ascii="Times New Roman" w:hAnsi="Times New Roman"/>
                <w:b/>
                <w:bCs/>
                <w:kern w:val="0"/>
                <w:szCs w:val="21"/>
              </w:rPr>
            </w:pPr>
            <w:r>
              <w:rPr>
                <w:rFonts w:ascii="Times New Roman" w:hAnsi="Times New Roman"/>
                <w:b/>
                <w:bCs/>
                <w:kern w:val="0"/>
                <w:szCs w:val="21"/>
              </w:rPr>
              <w:t>（万元）</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5D85A54">
            <w:pPr>
              <w:widowControl/>
              <w:spacing w:line="240" w:lineRule="exact"/>
              <w:jc w:val="center"/>
              <w:rPr>
                <w:rFonts w:ascii="Times New Roman" w:hAnsi="Times New Roman"/>
                <w:b/>
                <w:bCs/>
                <w:kern w:val="0"/>
                <w:szCs w:val="21"/>
              </w:rPr>
            </w:pPr>
            <w:r>
              <w:rPr>
                <w:rFonts w:ascii="Times New Roman" w:hAnsi="Times New Roman"/>
                <w:b/>
                <w:bCs/>
                <w:kern w:val="0"/>
                <w:szCs w:val="21"/>
              </w:rPr>
              <w:t>主要配置或技术参数</w:t>
            </w:r>
          </w:p>
        </w:tc>
      </w:tr>
      <w:tr w14:paraId="30B8E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958" w:type="dxa"/>
            <w:tcBorders>
              <w:top w:val="single" w:color="auto" w:sz="4" w:space="0"/>
              <w:left w:val="single" w:color="auto" w:sz="4" w:space="0"/>
              <w:bottom w:val="single" w:color="auto" w:sz="4" w:space="0"/>
              <w:right w:val="single" w:color="auto" w:sz="4" w:space="0"/>
            </w:tcBorders>
            <w:noWrap w:val="0"/>
            <w:vAlign w:val="center"/>
          </w:tcPr>
          <w:p w14:paraId="293BEFC3">
            <w:pPr>
              <w:spacing w:line="240" w:lineRule="exact"/>
              <w:jc w:val="center"/>
              <w:rPr>
                <w:rFonts w:hint="eastAsia" w:ascii="Times New Roman" w:hAnsi="Times New Roman" w:eastAsia="宋体"/>
                <w:kern w:val="0"/>
                <w:szCs w:val="21"/>
                <w:lang w:eastAsia="zh-CN"/>
              </w:rPr>
            </w:pPr>
            <w:r>
              <w:rPr>
                <w:rFonts w:hint="eastAsia" w:ascii="宋体" w:hAnsi="宋体" w:eastAsia="宋体" w:cs="宋体"/>
                <w:i w:val="0"/>
                <w:iCs w:val="0"/>
                <w:caps w:val="0"/>
                <w:color w:val="333333"/>
                <w:spacing w:val="0"/>
                <w:kern w:val="0"/>
                <w:sz w:val="24"/>
                <w:szCs w:val="24"/>
                <w:shd w:val="clear" w:color="auto" w:fill="FFFFFF"/>
                <w:lang w:val="en-US" w:eastAsia="zh-CN" w:bidi="ar"/>
              </w:rPr>
              <w:t>D</w:t>
            </w:r>
          </w:p>
        </w:tc>
        <w:tc>
          <w:tcPr>
            <w:tcW w:w="3098" w:type="dxa"/>
            <w:tcBorders>
              <w:top w:val="single" w:color="auto" w:sz="4" w:space="0"/>
              <w:left w:val="single" w:color="auto" w:sz="4" w:space="0"/>
              <w:bottom w:val="single" w:color="auto" w:sz="4" w:space="0"/>
              <w:right w:val="single" w:color="auto" w:sz="4" w:space="0"/>
            </w:tcBorders>
            <w:noWrap w:val="0"/>
            <w:vAlign w:val="center"/>
          </w:tcPr>
          <w:p w14:paraId="38245374">
            <w:pPr>
              <w:widowControl/>
              <w:snapToGrid w:val="0"/>
              <w:spacing w:line="240" w:lineRule="exact"/>
              <w:jc w:val="left"/>
              <w:textAlignment w:val="center"/>
              <w:rPr>
                <w:rFonts w:ascii="Times New Roman" w:hAnsi="Times New Roman"/>
                <w:sz w:val="18"/>
                <w:szCs w:val="18"/>
              </w:rPr>
            </w:pPr>
            <w:r>
              <w:rPr>
                <w:rFonts w:ascii="Times New Roman" w:hAnsi="Times New Roman"/>
                <w:kern w:val="0"/>
                <w:sz w:val="18"/>
                <w:szCs w:val="18"/>
                <w:lang w:bidi="ar"/>
              </w:rPr>
              <w:t>口蹄疫O型、A型二价灭活疫苗</w:t>
            </w:r>
          </w:p>
        </w:tc>
        <w:tc>
          <w:tcPr>
            <w:tcW w:w="1824" w:type="dxa"/>
            <w:tcBorders>
              <w:top w:val="single" w:color="auto" w:sz="4" w:space="0"/>
              <w:left w:val="single" w:color="auto" w:sz="4" w:space="0"/>
              <w:bottom w:val="single" w:color="auto" w:sz="4" w:space="0"/>
              <w:right w:val="single" w:color="auto" w:sz="4" w:space="0"/>
            </w:tcBorders>
            <w:noWrap w:val="0"/>
            <w:vAlign w:val="center"/>
          </w:tcPr>
          <w:p w14:paraId="7E92A94D">
            <w:pPr>
              <w:widowControl/>
              <w:snapToGrid w:val="0"/>
              <w:spacing w:line="240" w:lineRule="exact"/>
              <w:textAlignment w:val="center"/>
              <w:rPr>
                <w:rFonts w:ascii="Times New Roman" w:hAnsi="Times New Roman"/>
                <w:kern w:val="0"/>
                <w:szCs w:val="21"/>
              </w:rPr>
            </w:pPr>
            <w:r>
              <w:rPr>
                <w:rFonts w:ascii="Times New Roman" w:hAnsi="Times New Roman"/>
                <w:kern w:val="0"/>
                <w:szCs w:val="21"/>
                <w:lang w:bidi="ar"/>
              </w:rPr>
              <w:t>50毫升/瓶</w:t>
            </w:r>
          </w:p>
        </w:tc>
        <w:tc>
          <w:tcPr>
            <w:tcW w:w="1068" w:type="dxa"/>
            <w:tcBorders>
              <w:top w:val="single" w:color="auto" w:sz="4" w:space="0"/>
              <w:left w:val="single" w:color="auto" w:sz="4" w:space="0"/>
              <w:bottom w:val="single" w:color="auto" w:sz="4" w:space="0"/>
              <w:right w:val="single" w:color="auto" w:sz="4" w:space="0"/>
            </w:tcBorders>
            <w:noWrap w:val="0"/>
            <w:vAlign w:val="center"/>
          </w:tcPr>
          <w:p w14:paraId="6E782165">
            <w:pPr>
              <w:widowControl/>
              <w:snapToGrid w:val="0"/>
              <w:spacing w:line="240" w:lineRule="exact"/>
              <w:jc w:val="center"/>
              <w:textAlignment w:val="center"/>
              <w:rPr>
                <w:rFonts w:hint="eastAsia" w:ascii="Times New Roman" w:hAnsi="Times New Roman" w:eastAsia="宋体"/>
                <w:kern w:val="0"/>
                <w:szCs w:val="21"/>
                <w:lang w:eastAsia="zh-CN"/>
              </w:rPr>
            </w:pPr>
            <w:r>
              <w:rPr>
                <w:rFonts w:hint="eastAsia" w:ascii="Times New Roman" w:hAnsi="Times New Roman"/>
                <w:kern w:val="0"/>
                <w:szCs w:val="21"/>
                <w:lang w:val="en-US" w:eastAsia="zh-CN" w:bidi="ar"/>
              </w:rPr>
              <w:t>5</w:t>
            </w:r>
          </w:p>
        </w:tc>
        <w:tc>
          <w:tcPr>
            <w:tcW w:w="1294" w:type="dxa"/>
            <w:vMerge w:val="restart"/>
            <w:tcBorders>
              <w:left w:val="single" w:color="auto" w:sz="4" w:space="0"/>
              <w:right w:val="single" w:color="auto" w:sz="4" w:space="0"/>
            </w:tcBorders>
            <w:noWrap w:val="0"/>
            <w:vAlign w:val="center"/>
          </w:tcPr>
          <w:p w14:paraId="1127AB30">
            <w:pPr>
              <w:widowControl/>
              <w:jc w:val="left"/>
              <w:rPr>
                <w:rFonts w:ascii="Times New Roman" w:hAnsi="Times New Roman"/>
                <w:bCs/>
                <w:szCs w:val="21"/>
              </w:rPr>
            </w:pPr>
          </w:p>
        </w:tc>
      </w:tr>
      <w:tr w14:paraId="40E94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58" w:type="dxa"/>
            <w:tcBorders>
              <w:top w:val="single" w:color="auto" w:sz="4" w:space="0"/>
              <w:left w:val="single" w:color="auto" w:sz="4" w:space="0"/>
              <w:bottom w:val="single" w:color="auto" w:sz="4" w:space="0"/>
              <w:right w:val="single" w:color="auto" w:sz="4" w:space="0"/>
            </w:tcBorders>
            <w:noWrap w:val="0"/>
            <w:vAlign w:val="center"/>
          </w:tcPr>
          <w:p w14:paraId="351CCE0C">
            <w:pPr>
              <w:spacing w:line="240" w:lineRule="exact"/>
              <w:jc w:val="center"/>
              <w:rPr>
                <w:rFonts w:hint="eastAsia" w:ascii="Times New Roman" w:hAnsi="Times New Roman" w:eastAsia="宋体"/>
                <w:kern w:val="0"/>
                <w:szCs w:val="21"/>
                <w:lang w:eastAsia="zh-CN"/>
              </w:rPr>
            </w:pPr>
            <w:r>
              <w:rPr>
                <w:rFonts w:hint="eastAsia" w:ascii="宋体" w:hAnsi="宋体" w:eastAsia="宋体" w:cs="宋体"/>
                <w:i w:val="0"/>
                <w:iCs w:val="0"/>
                <w:caps w:val="0"/>
                <w:color w:val="333333"/>
                <w:spacing w:val="0"/>
                <w:kern w:val="0"/>
                <w:sz w:val="24"/>
                <w:szCs w:val="24"/>
                <w:shd w:val="clear" w:color="auto" w:fill="FFFFFF"/>
                <w:lang w:val="en-US" w:eastAsia="zh-CN" w:bidi="ar"/>
              </w:rPr>
              <w:t>E</w:t>
            </w:r>
          </w:p>
        </w:tc>
        <w:tc>
          <w:tcPr>
            <w:tcW w:w="3098" w:type="dxa"/>
            <w:tcBorders>
              <w:top w:val="single" w:color="auto" w:sz="4" w:space="0"/>
              <w:left w:val="single" w:color="auto" w:sz="4" w:space="0"/>
              <w:bottom w:val="single" w:color="auto" w:sz="4" w:space="0"/>
              <w:right w:val="single" w:color="auto" w:sz="4" w:space="0"/>
            </w:tcBorders>
            <w:noWrap w:val="0"/>
            <w:vAlign w:val="center"/>
          </w:tcPr>
          <w:p w14:paraId="2BAC9646">
            <w:pPr>
              <w:widowControl/>
              <w:snapToGrid w:val="0"/>
              <w:spacing w:line="240" w:lineRule="exact"/>
              <w:jc w:val="left"/>
              <w:textAlignment w:val="center"/>
              <w:rPr>
                <w:rFonts w:ascii="Times New Roman" w:hAnsi="Times New Roman"/>
                <w:sz w:val="18"/>
                <w:szCs w:val="18"/>
              </w:rPr>
            </w:pPr>
            <w:r>
              <w:rPr>
                <w:rFonts w:ascii="Times New Roman" w:hAnsi="Times New Roman"/>
                <w:kern w:val="0"/>
                <w:sz w:val="18"/>
                <w:szCs w:val="18"/>
                <w:lang w:bidi="ar"/>
              </w:rPr>
              <w:t>猪口蹄疫</w:t>
            </w:r>
            <w:r>
              <w:rPr>
                <w:rFonts w:ascii="Times New Roman" w:hAnsi="Times New Roman"/>
                <w:sz w:val="18"/>
                <w:szCs w:val="18"/>
                <w:lang w:bidi="ar"/>
              </w:rPr>
              <w:t>O型合成肽疫苗</w:t>
            </w:r>
          </w:p>
        </w:tc>
        <w:tc>
          <w:tcPr>
            <w:tcW w:w="1824" w:type="dxa"/>
            <w:tcBorders>
              <w:top w:val="single" w:color="auto" w:sz="4" w:space="0"/>
              <w:left w:val="single" w:color="auto" w:sz="4" w:space="0"/>
              <w:bottom w:val="single" w:color="auto" w:sz="4" w:space="0"/>
              <w:right w:val="single" w:color="auto" w:sz="4" w:space="0"/>
            </w:tcBorders>
            <w:noWrap w:val="0"/>
            <w:vAlign w:val="center"/>
          </w:tcPr>
          <w:p w14:paraId="47F19804">
            <w:pPr>
              <w:widowControl/>
              <w:snapToGrid w:val="0"/>
              <w:spacing w:line="240" w:lineRule="exact"/>
              <w:textAlignment w:val="center"/>
              <w:rPr>
                <w:rFonts w:ascii="Times New Roman" w:hAnsi="Times New Roman"/>
                <w:kern w:val="0"/>
                <w:szCs w:val="21"/>
              </w:rPr>
            </w:pPr>
            <w:r>
              <w:rPr>
                <w:rFonts w:ascii="Times New Roman" w:hAnsi="Times New Roman"/>
                <w:kern w:val="0"/>
                <w:szCs w:val="21"/>
                <w:lang w:bidi="ar"/>
              </w:rPr>
              <w:t>50毫升/瓶</w:t>
            </w:r>
          </w:p>
        </w:tc>
        <w:tc>
          <w:tcPr>
            <w:tcW w:w="1068" w:type="dxa"/>
            <w:tcBorders>
              <w:top w:val="single" w:color="auto" w:sz="4" w:space="0"/>
              <w:left w:val="single" w:color="auto" w:sz="4" w:space="0"/>
              <w:bottom w:val="single" w:color="auto" w:sz="4" w:space="0"/>
              <w:right w:val="single" w:color="auto" w:sz="4" w:space="0"/>
            </w:tcBorders>
            <w:noWrap w:val="0"/>
            <w:vAlign w:val="center"/>
          </w:tcPr>
          <w:p w14:paraId="6534A815">
            <w:pPr>
              <w:widowControl/>
              <w:snapToGrid w:val="0"/>
              <w:spacing w:line="240" w:lineRule="exact"/>
              <w:jc w:val="center"/>
              <w:textAlignment w:val="center"/>
              <w:rPr>
                <w:rFonts w:hint="default" w:ascii="Times New Roman" w:hAnsi="Times New Roman" w:eastAsia="宋体"/>
                <w:kern w:val="0"/>
                <w:szCs w:val="21"/>
                <w:lang w:val="en-US" w:eastAsia="zh-CN"/>
              </w:rPr>
            </w:pPr>
            <w:r>
              <w:rPr>
                <w:rFonts w:hint="eastAsia" w:ascii="Times New Roman" w:hAnsi="Times New Roman"/>
                <w:kern w:val="0"/>
                <w:szCs w:val="21"/>
                <w:lang w:val="en-US" w:eastAsia="zh-CN" w:bidi="ar"/>
              </w:rPr>
              <w:t>10</w:t>
            </w:r>
          </w:p>
        </w:tc>
        <w:tc>
          <w:tcPr>
            <w:tcW w:w="1294" w:type="dxa"/>
            <w:vMerge w:val="continue"/>
            <w:tcBorders>
              <w:left w:val="single" w:color="auto" w:sz="4" w:space="0"/>
              <w:right w:val="single" w:color="auto" w:sz="4" w:space="0"/>
            </w:tcBorders>
            <w:noWrap w:val="0"/>
            <w:vAlign w:val="center"/>
          </w:tcPr>
          <w:p w14:paraId="05BD5D51">
            <w:pPr>
              <w:widowControl/>
              <w:jc w:val="left"/>
              <w:rPr>
                <w:rFonts w:ascii="Times New Roman" w:hAnsi="Times New Roman"/>
                <w:bCs/>
                <w:szCs w:val="21"/>
              </w:rPr>
            </w:pPr>
          </w:p>
        </w:tc>
      </w:tr>
      <w:tr w14:paraId="4CA1F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33BC5C">
            <w:pPr>
              <w:widowControl/>
              <w:spacing w:line="240" w:lineRule="exact"/>
              <w:jc w:val="center"/>
              <w:rPr>
                <w:rFonts w:hint="eastAsia" w:ascii="Times New Roman" w:hAnsi="Times New Roman" w:eastAsia="宋体"/>
                <w:kern w:val="0"/>
                <w:szCs w:val="21"/>
                <w:lang w:eastAsia="zh-CN"/>
              </w:rPr>
            </w:pPr>
            <w:r>
              <w:rPr>
                <w:rFonts w:hint="eastAsia" w:ascii="宋体" w:hAnsi="宋体" w:eastAsia="宋体" w:cs="宋体"/>
                <w:i w:val="0"/>
                <w:iCs w:val="0"/>
                <w:caps w:val="0"/>
                <w:color w:val="333333"/>
                <w:spacing w:val="0"/>
                <w:kern w:val="0"/>
                <w:sz w:val="24"/>
                <w:szCs w:val="24"/>
                <w:shd w:val="clear" w:color="auto" w:fill="FFFFFF"/>
                <w:lang w:val="en-US" w:eastAsia="zh-CN" w:bidi="ar"/>
              </w:rPr>
              <w:t>F</w:t>
            </w:r>
          </w:p>
        </w:tc>
        <w:tc>
          <w:tcPr>
            <w:tcW w:w="30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922A19">
            <w:pPr>
              <w:widowControl/>
              <w:snapToGrid w:val="0"/>
              <w:spacing w:line="240" w:lineRule="exact"/>
              <w:jc w:val="left"/>
              <w:textAlignment w:val="center"/>
              <w:rPr>
                <w:rFonts w:ascii="Times New Roman" w:hAnsi="Times New Roman"/>
                <w:kern w:val="0"/>
                <w:sz w:val="18"/>
                <w:szCs w:val="18"/>
                <w:lang w:bidi="ar"/>
              </w:rPr>
            </w:pPr>
            <w:r>
              <w:rPr>
                <w:rFonts w:ascii="Times New Roman" w:hAnsi="Times New Roman"/>
                <w:kern w:val="0"/>
                <w:sz w:val="18"/>
                <w:szCs w:val="18"/>
                <w:lang w:bidi="ar"/>
              </w:rPr>
              <w:t>小反刍兽疫</w:t>
            </w:r>
            <w:r>
              <w:rPr>
                <w:rFonts w:hint="eastAsia" w:ascii="Times New Roman" w:hAnsi="Times New Roman"/>
                <w:kern w:val="0"/>
                <w:sz w:val="18"/>
                <w:szCs w:val="18"/>
                <w:lang w:val="en-US" w:eastAsia="zh-CN" w:bidi="ar"/>
              </w:rPr>
              <w:t>二价</w:t>
            </w:r>
            <w:r>
              <w:rPr>
                <w:rFonts w:ascii="Times New Roman" w:hAnsi="Times New Roman"/>
                <w:kern w:val="0"/>
                <w:sz w:val="18"/>
                <w:szCs w:val="18"/>
                <w:lang w:bidi="ar"/>
              </w:rPr>
              <w:t>活疫苗</w:t>
            </w:r>
          </w:p>
        </w:tc>
        <w:tc>
          <w:tcPr>
            <w:tcW w:w="1824" w:type="dxa"/>
            <w:tcBorders>
              <w:top w:val="single" w:color="auto" w:sz="4" w:space="0"/>
              <w:left w:val="single" w:color="auto" w:sz="4" w:space="0"/>
              <w:bottom w:val="single" w:color="auto" w:sz="4" w:space="0"/>
              <w:right w:val="single" w:color="auto" w:sz="4" w:space="0"/>
            </w:tcBorders>
            <w:noWrap w:val="0"/>
            <w:vAlign w:val="center"/>
          </w:tcPr>
          <w:p w14:paraId="50B229D8">
            <w:pPr>
              <w:widowControl/>
              <w:snapToGrid w:val="0"/>
              <w:spacing w:line="240" w:lineRule="exact"/>
              <w:textAlignment w:val="center"/>
              <w:rPr>
                <w:rFonts w:ascii="Times New Roman" w:hAnsi="Times New Roman"/>
                <w:kern w:val="0"/>
                <w:szCs w:val="21"/>
                <w:lang w:bidi="ar"/>
              </w:rPr>
            </w:pPr>
            <w:r>
              <w:rPr>
                <w:rFonts w:ascii="Times New Roman" w:hAnsi="Times New Roman"/>
                <w:kern w:val="0"/>
                <w:szCs w:val="21"/>
                <w:lang w:bidi="ar"/>
              </w:rPr>
              <w:t>50头份/瓶</w:t>
            </w:r>
          </w:p>
        </w:tc>
        <w:tc>
          <w:tcPr>
            <w:tcW w:w="1068" w:type="dxa"/>
            <w:tcBorders>
              <w:top w:val="single" w:color="auto" w:sz="4" w:space="0"/>
              <w:left w:val="single" w:color="auto" w:sz="4" w:space="0"/>
              <w:bottom w:val="single" w:color="auto" w:sz="4" w:space="0"/>
              <w:right w:val="single" w:color="auto" w:sz="4" w:space="0"/>
            </w:tcBorders>
            <w:noWrap w:val="0"/>
            <w:vAlign w:val="center"/>
          </w:tcPr>
          <w:p w14:paraId="0DFE596B">
            <w:pPr>
              <w:widowControl/>
              <w:snapToGrid w:val="0"/>
              <w:spacing w:line="240" w:lineRule="exact"/>
              <w:jc w:val="center"/>
              <w:textAlignment w:val="center"/>
              <w:rPr>
                <w:rFonts w:hint="eastAsia" w:ascii="Times New Roman" w:hAnsi="Times New Roman" w:eastAsia="宋体"/>
                <w:kern w:val="0"/>
                <w:szCs w:val="21"/>
                <w:lang w:eastAsia="zh-CN" w:bidi="ar"/>
              </w:rPr>
            </w:pPr>
            <w:r>
              <w:rPr>
                <w:rFonts w:hint="eastAsia" w:ascii="Times New Roman" w:hAnsi="Times New Roman"/>
                <w:kern w:val="0"/>
                <w:szCs w:val="21"/>
                <w:lang w:val="en-US" w:eastAsia="zh-CN" w:bidi="ar"/>
              </w:rPr>
              <w:t>5</w:t>
            </w:r>
          </w:p>
        </w:tc>
        <w:tc>
          <w:tcPr>
            <w:tcW w:w="1294" w:type="dxa"/>
            <w:vMerge w:val="continue"/>
            <w:tcBorders>
              <w:left w:val="single" w:color="auto" w:sz="4" w:space="0"/>
              <w:bottom w:val="single" w:color="auto" w:sz="4" w:space="0"/>
              <w:right w:val="single" w:color="auto" w:sz="4" w:space="0"/>
            </w:tcBorders>
            <w:noWrap w:val="0"/>
            <w:vAlign w:val="center"/>
          </w:tcPr>
          <w:p w14:paraId="0A6E6AFA">
            <w:pPr>
              <w:widowControl/>
              <w:jc w:val="left"/>
              <w:rPr>
                <w:rFonts w:ascii="Times New Roman" w:hAnsi="Times New Roman"/>
                <w:bCs/>
                <w:szCs w:val="21"/>
              </w:rPr>
            </w:pPr>
          </w:p>
        </w:tc>
      </w:tr>
    </w:tbl>
    <w:p w14:paraId="3191712F">
      <w:pPr>
        <w:spacing w:line="460" w:lineRule="exact"/>
        <w:ind w:firstLine="480" w:firstLineChars="200"/>
        <w:rPr>
          <w:rFonts w:ascii="Times New Roman" w:hAnsi="Times New Roman"/>
          <w:sz w:val="24"/>
          <w:szCs w:val="21"/>
        </w:rPr>
      </w:pPr>
      <w:r>
        <w:rPr>
          <w:rFonts w:ascii="Times New Roman" w:hAnsi="Times New Roman"/>
          <w:sz w:val="24"/>
          <w:szCs w:val="21"/>
        </w:rPr>
        <w:t>2.1 本项目按各包独立确定中标人；各分包之间可以单投，也可兼投。</w:t>
      </w:r>
    </w:p>
    <w:p w14:paraId="5A8B4D21">
      <w:pPr>
        <w:spacing w:line="460" w:lineRule="exact"/>
        <w:ind w:firstLine="480" w:firstLineChars="200"/>
        <w:rPr>
          <w:rFonts w:ascii="Times New Roman" w:hAnsi="Times New Roman"/>
          <w:sz w:val="24"/>
          <w:szCs w:val="21"/>
        </w:rPr>
      </w:pPr>
      <w:r>
        <w:rPr>
          <w:rFonts w:ascii="Times New Roman" w:hAnsi="Times New Roman"/>
          <w:sz w:val="24"/>
          <w:szCs w:val="21"/>
        </w:rPr>
        <w:t>2.2 除上表要求外，还有购买上述疫苗后的配套服务和疫苗配套稀释液。</w:t>
      </w:r>
    </w:p>
    <w:p w14:paraId="4EDA8A8E">
      <w:pPr>
        <w:keepNext w:val="0"/>
        <w:keepLines w:val="0"/>
        <w:widowControl/>
        <w:suppressLineNumbers w:val="0"/>
        <w:pBdr>
          <w:top w:val="none" w:color="auto" w:sz="0" w:space="0"/>
          <w:left w:val="none" w:color="auto" w:sz="0" w:space="0"/>
          <w:bottom w:val="none" w:color="auto" w:sz="0" w:space="0"/>
          <w:right w:val="none" w:color="auto" w:sz="0" w:space="0"/>
        </w:pBdr>
        <w:spacing w:before="60" w:beforeAutospacing="0" w:after="60" w:afterAutospacing="0" w:line="460" w:lineRule="atLeast"/>
        <w:ind w:left="0" w:right="0" w:firstLine="435"/>
        <w:jc w:val="left"/>
        <w:rPr>
          <w:rFonts w:hint="eastAsia" w:ascii="宋体" w:hAnsi="宋体" w:eastAsia="宋体" w:cs="宋体"/>
          <w:b/>
          <w:bCs/>
          <w:i w:val="0"/>
          <w:iCs w:val="0"/>
          <w:caps w:val="0"/>
          <w:color w:val="333333"/>
          <w:spacing w:val="0"/>
          <w:kern w:val="0"/>
          <w:sz w:val="24"/>
          <w:szCs w:val="24"/>
          <w:shd w:val="clear" w:color="auto" w:fill="FFFFFF"/>
          <w:lang w:val="en-US" w:eastAsia="zh-CN" w:bidi="ar"/>
        </w:rPr>
      </w:pPr>
      <w:r>
        <w:rPr>
          <w:rFonts w:ascii="Times New Roman" w:hAnsi="Times New Roman"/>
          <w:b/>
          <w:bCs/>
          <w:kern w:val="28"/>
          <w:szCs w:val="21"/>
        </w:rPr>
        <w:t xml:space="preserve"> </w:t>
      </w:r>
      <w:bookmarkStart w:id="107" w:name="_Toc504995979"/>
      <w:r>
        <w:rPr>
          <w:rFonts w:hint="eastAsia" w:ascii="宋体" w:hAnsi="宋体" w:eastAsia="宋体" w:cs="宋体"/>
          <w:b/>
          <w:bCs/>
          <w:i w:val="0"/>
          <w:iCs w:val="0"/>
          <w:caps w:val="0"/>
          <w:color w:val="333333"/>
          <w:spacing w:val="0"/>
          <w:kern w:val="0"/>
          <w:sz w:val="24"/>
          <w:szCs w:val="24"/>
          <w:shd w:val="clear" w:color="auto" w:fill="FFFFFF"/>
          <w:lang w:val="en-US" w:eastAsia="zh-CN" w:bidi="ar"/>
        </w:rPr>
        <w:t>三、数量</w:t>
      </w:r>
    </w:p>
    <w:p w14:paraId="7D76BC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atLeast"/>
        <w:ind w:left="0" w:right="0" w:firstLine="480"/>
        <w:jc w:val="left"/>
      </w:pPr>
      <w:r>
        <w:rPr>
          <w:rFonts w:hint="eastAsia" w:ascii="宋体" w:hAnsi="宋体" w:eastAsia="宋体" w:cs="宋体"/>
          <w:i w:val="0"/>
          <w:iCs w:val="0"/>
          <w:caps w:val="0"/>
          <w:color w:val="333333"/>
          <w:spacing w:val="0"/>
          <w:kern w:val="0"/>
          <w:sz w:val="24"/>
          <w:szCs w:val="24"/>
          <w:shd w:val="clear" w:color="auto" w:fill="FFFFFF"/>
          <w:lang w:val="en-US" w:eastAsia="zh-CN" w:bidi="ar"/>
        </w:rPr>
        <w:t>本项目的数额为初步估算，具体发货县级用户书面通知，货款县用户据实结算。</w:t>
      </w:r>
    </w:p>
    <w:p w14:paraId="4C1C2C81">
      <w:pPr>
        <w:keepNext w:val="0"/>
        <w:keepLines w:val="0"/>
        <w:widowControl/>
        <w:suppressLineNumbers w:val="0"/>
        <w:pBdr>
          <w:top w:val="none" w:color="auto" w:sz="0" w:space="0"/>
          <w:left w:val="none" w:color="auto" w:sz="0" w:space="0"/>
          <w:bottom w:val="none" w:color="auto" w:sz="0" w:space="0"/>
          <w:right w:val="none" w:color="auto" w:sz="0" w:space="0"/>
        </w:pBdr>
        <w:spacing w:before="60" w:beforeAutospacing="0" w:after="60" w:afterAutospacing="0" w:line="460" w:lineRule="atLeast"/>
        <w:ind w:left="0" w:right="0" w:firstLine="482"/>
        <w:jc w:val="left"/>
        <w:rPr>
          <w:rFonts w:hint="eastAsia" w:ascii="宋体" w:hAnsi="宋体" w:eastAsia="宋体" w:cs="宋体"/>
          <w:b/>
          <w:bCs/>
          <w:i w:val="0"/>
          <w:iCs w:val="0"/>
          <w:caps w:val="0"/>
          <w:color w:val="333333"/>
          <w:spacing w:val="0"/>
          <w:kern w:val="0"/>
          <w:sz w:val="24"/>
          <w:szCs w:val="24"/>
          <w:shd w:val="clear" w:color="auto" w:fill="FFFFFF"/>
          <w:lang w:val="en-US" w:eastAsia="zh-CN" w:bidi="ar"/>
        </w:rPr>
      </w:pPr>
      <w:r>
        <w:rPr>
          <w:rFonts w:hint="eastAsia" w:ascii="宋体" w:hAnsi="宋体" w:cs="宋体"/>
          <w:b/>
          <w:bCs/>
          <w:i w:val="0"/>
          <w:iCs w:val="0"/>
          <w:caps w:val="0"/>
          <w:color w:val="333333"/>
          <w:spacing w:val="0"/>
          <w:kern w:val="0"/>
          <w:sz w:val="24"/>
          <w:szCs w:val="24"/>
          <w:shd w:val="clear" w:color="auto" w:fill="FFFFFF"/>
          <w:lang w:val="en-US" w:eastAsia="zh-CN" w:bidi="ar"/>
        </w:rPr>
        <w:t>四</w:t>
      </w:r>
      <w:r>
        <w:rPr>
          <w:rFonts w:hint="eastAsia" w:ascii="宋体" w:hAnsi="宋体" w:eastAsia="宋体" w:cs="宋体"/>
          <w:b/>
          <w:bCs/>
          <w:i w:val="0"/>
          <w:iCs w:val="0"/>
          <w:caps w:val="0"/>
          <w:color w:val="333333"/>
          <w:spacing w:val="0"/>
          <w:kern w:val="0"/>
          <w:sz w:val="24"/>
          <w:szCs w:val="24"/>
          <w:shd w:val="clear" w:color="auto" w:fill="FFFFFF"/>
          <w:lang w:val="en-US" w:eastAsia="zh-CN" w:bidi="ar"/>
        </w:rPr>
        <w:t>、技术条款</w:t>
      </w:r>
      <w:bookmarkEnd w:id="107"/>
    </w:p>
    <w:p w14:paraId="7F32A7BF">
      <w:pPr>
        <w:spacing w:before="60" w:after="60" w:line="460" w:lineRule="exact"/>
        <w:jc w:val="left"/>
        <w:outlineLvl w:val="1"/>
        <w:rPr>
          <w:rFonts w:ascii="Times New Roman" w:hAnsi="Times New Roman"/>
          <w:bCs/>
          <w:kern w:val="28"/>
          <w:sz w:val="24"/>
          <w:szCs w:val="24"/>
        </w:rPr>
      </w:pPr>
      <w:r>
        <w:rPr>
          <w:rFonts w:ascii="Times New Roman" w:hAnsi="Times New Roman"/>
          <w:bCs/>
          <w:kern w:val="28"/>
          <w:sz w:val="24"/>
          <w:szCs w:val="24"/>
        </w:rPr>
        <w:t xml:space="preserve">   </w:t>
      </w:r>
      <w:r>
        <w:rPr>
          <w:rFonts w:ascii="Times New Roman" w:hAnsi="Times New Roman"/>
          <w:b/>
          <w:kern w:val="28"/>
          <w:sz w:val="24"/>
          <w:szCs w:val="24"/>
        </w:rPr>
        <w:t xml:space="preserve"> </w:t>
      </w:r>
      <w:r>
        <w:rPr>
          <w:rFonts w:hint="eastAsia" w:ascii="Times New Roman" w:hAnsi="Times New Roman"/>
          <w:b/>
          <w:kern w:val="28"/>
          <w:sz w:val="24"/>
          <w:szCs w:val="24"/>
          <w:lang w:val="en-US" w:eastAsia="zh-CN"/>
        </w:rPr>
        <w:t>4.</w:t>
      </w:r>
      <w:r>
        <w:rPr>
          <w:rFonts w:ascii="Times New Roman" w:hAnsi="Times New Roman"/>
          <w:b/>
          <w:kern w:val="28"/>
          <w:sz w:val="24"/>
          <w:szCs w:val="24"/>
        </w:rPr>
        <w:t>1 质量要求</w:t>
      </w:r>
    </w:p>
    <w:p w14:paraId="6EE81812">
      <w:pPr>
        <w:spacing w:line="460" w:lineRule="exact"/>
        <w:ind w:firstLine="480" w:firstLineChars="200"/>
        <w:rPr>
          <w:rFonts w:ascii="Times New Roman" w:hAnsi="Times New Roman"/>
          <w:sz w:val="24"/>
          <w:szCs w:val="21"/>
        </w:rPr>
      </w:pPr>
      <w:r>
        <w:rPr>
          <w:rFonts w:hint="eastAsia" w:ascii="Times New Roman" w:hAnsi="Times New Roman"/>
          <w:sz w:val="24"/>
          <w:szCs w:val="21"/>
          <w:lang w:val="en-US" w:eastAsia="zh-CN"/>
        </w:rPr>
        <w:t>4</w:t>
      </w:r>
      <w:r>
        <w:rPr>
          <w:rFonts w:ascii="Times New Roman" w:hAnsi="Times New Roman"/>
          <w:sz w:val="24"/>
          <w:szCs w:val="21"/>
        </w:rPr>
        <w:t xml:space="preserve">.1.1 </w:t>
      </w:r>
      <w:r>
        <w:rPr>
          <w:rFonts w:ascii="Times New Roman" w:hAnsi="Times New Roman"/>
          <w:i/>
          <w:sz w:val="24"/>
          <w:szCs w:val="21"/>
          <w:u w:val="single"/>
        </w:rPr>
        <w:t>符合农业农村部对动物疫苗的现行相关质量要求。</w:t>
      </w:r>
    </w:p>
    <w:p w14:paraId="2ACF923A">
      <w:pPr>
        <w:spacing w:line="460" w:lineRule="exact"/>
        <w:ind w:firstLine="480" w:firstLineChars="200"/>
        <w:rPr>
          <w:rFonts w:ascii="Times New Roman" w:hAnsi="Times New Roman"/>
          <w:iCs/>
          <w:sz w:val="24"/>
          <w:szCs w:val="21"/>
        </w:rPr>
      </w:pPr>
      <w:r>
        <w:rPr>
          <w:rFonts w:ascii="Times New Roman" w:hAnsi="Times New Roman"/>
          <w:iCs/>
          <w:sz w:val="24"/>
          <w:szCs w:val="21"/>
        </w:rPr>
        <w:t>口蹄疫疫苗：效力检验每头份疫苗各毒株的效力应≥10个PD50。</w:t>
      </w:r>
    </w:p>
    <w:p w14:paraId="0F7E48EC">
      <w:pPr>
        <w:widowControl/>
        <w:tabs>
          <w:tab w:val="left" w:pos="5900"/>
        </w:tabs>
        <w:adjustRightInd w:val="0"/>
        <w:snapToGrid w:val="0"/>
        <w:spacing w:line="400" w:lineRule="exact"/>
        <w:ind w:right="-57" w:rightChars="-27"/>
        <w:rPr>
          <w:rFonts w:ascii="Times New Roman" w:hAnsi="Times New Roman"/>
          <w:sz w:val="24"/>
          <w:szCs w:val="21"/>
        </w:rPr>
      </w:pPr>
      <w:r>
        <w:rPr>
          <w:rFonts w:ascii="Times New Roman" w:hAnsi="Times New Roman"/>
          <w:iCs/>
          <w:kern w:val="0"/>
          <w:sz w:val="24"/>
          <w:szCs w:val="21"/>
          <w:lang w:bidi="ar"/>
        </w:rPr>
        <w:t xml:space="preserve">    </w:t>
      </w:r>
      <w:r>
        <w:rPr>
          <w:rFonts w:ascii="Times New Roman" w:hAnsi="Times New Roman"/>
          <w:iCs/>
          <w:sz w:val="24"/>
          <w:szCs w:val="21"/>
        </w:rPr>
        <w:t>小反刍兽疫</w:t>
      </w:r>
      <w:r>
        <w:rPr>
          <w:rFonts w:hint="eastAsia" w:ascii="Times New Roman" w:hAnsi="Times New Roman"/>
          <w:iCs/>
          <w:sz w:val="24"/>
          <w:szCs w:val="21"/>
          <w:lang w:val="en-US" w:eastAsia="zh-CN"/>
        </w:rPr>
        <w:t>二价活</w:t>
      </w:r>
      <w:r>
        <w:rPr>
          <w:rFonts w:ascii="Times New Roman" w:hAnsi="Times New Roman"/>
          <w:iCs/>
          <w:sz w:val="24"/>
          <w:szCs w:val="21"/>
        </w:rPr>
        <w:t>疫苗：每头份病毒含量≥10</w:t>
      </w:r>
      <w:r>
        <w:rPr>
          <w:rFonts w:ascii="Times New Roman" w:hAnsi="Times New Roman"/>
          <w:iCs/>
          <w:sz w:val="28"/>
          <w:szCs w:val="28"/>
          <w:vertAlign w:val="superscript"/>
        </w:rPr>
        <w:t>3</w:t>
      </w:r>
      <w:r>
        <w:rPr>
          <w:rFonts w:ascii="Times New Roman" w:hAnsi="Times New Roman"/>
          <w:iCs/>
          <w:sz w:val="24"/>
          <w:szCs w:val="21"/>
        </w:rPr>
        <w:t>TCID</w:t>
      </w:r>
      <w:r>
        <w:rPr>
          <w:rFonts w:ascii="Times New Roman" w:hAnsi="Times New Roman"/>
          <w:iCs/>
          <w:sz w:val="24"/>
          <w:szCs w:val="21"/>
          <w:vertAlign w:val="subscript"/>
        </w:rPr>
        <w:t>50</w:t>
      </w:r>
      <w:r>
        <w:rPr>
          <w:rFonts w:ascii="Times New Roman" w:hAnsi="Times New Roman"/>
          <w:iCs/>
          <w:sz w:val="24"/>
          <w:szCs w:val="21"/>
        </w:rPr>
        <w:t>。</w:t>
      </w:r>
    </w:p>
    <w:p w14:paraId="2FA2415E">
      <w:pPr>
        <w:spacing w:line="460" w:lineRule="exact"/>
        <w:ind w:firstLine="480" w:firstLineChars="200"/>
        <w:rPr>
          <w:rFonts w:ascii="Times New Roman" w:hAnsi="Times New Roman"/>
          <w:sz w:val="24"/>
          <w:szCs w:val="24"/>
          <w:highlight w:val="yellow"/>
        </w:rPr>
      </w:pPr>
      <w:r>
        <w:rPr>
          <w:rFonts w:hint="eastAsia" w:ascii="Times New Roman" w:hAnsi="Times New Roman"/>
          <w:sz w:val="24"/>
          <w:szCs w:val="21"/>
          <w:lang w:val="en-US" w:eastAsia="zh-CN"/>
        </w:rPr>
        <w:t>4</w:t>
      </w:r>
      <w:r>
        <w:rPr>
          <w:rFonts w:ascii="Times New Roman" w:hAnsi="Times New Roman"/>
          <w:sz w:val="24"/>
          <w:szCs w:val="21"/>
        </w:rPr>
        <w:t>.1.2 产品质量控制。</w:t>
      </w:r>
      <w:r>
        <w:rPr>
          <w:rFonts w:ascii="Times New Roman" w:hAnsi="Times New Roman"/>
          <w:sz w:val="24"/>
          <w:szCs w:val="24"/>
        </w:rPr>
        <w:t>针对自身产品开展调查</w:t>
      </w:r>
      <w:r>
        <w:rPr>
          <w:rFonts w:hint="eastAsia" w:ascii="Times New Roman" w:hAnsi="Times New Roman"/>
          <w:sz w:val="24"/>
          <w:szCs w:val="24"/>
        </w:rPr>
        <w:t>；</w:t>
      </w:r>
      <w:r>
        <w:rPr>
          <w:rFonts w:ascii="Times New Roman" w:hAnsi="Times New Roman"/>
          <w:sz w:val="24"/>
          <w:szCs w:val="24"/>
        </w:rPr>
        <w:t>为提升产品质量开展产品控制、经费投入、创新研究、技术合作等措施。品控后产品质量提高，免疫副反应降低，抗体合格率提高，更能满足市场需求。</w:t>
      </w:r>
      <w:r>
        <w:rPr>
          <w:rFonts w:ascii="Times New Roman" w:hAnsi="Times New Roman"/>
          <w:sz w:val="24"/>
          <w:szCs w:val="21"/>
        </w:rPr>
        <w:t>投标企业在管理中的软、硬件设施，生产环节管理，原、辅料把控等方面进行综合质量控制。</w:t>
      </w:r>
    </w:p>
    <w:p w14:paraId="667A04A8">
      <w:pPr>
        <w:spacing w:line="460" w:lineRule="exact"/>
        <w:ind w:firstLine="480" w:firstLineChars="200"/>
        <w:rPr>
          <w:rFonts w:ascii="Times New Roman" w:hAnsi="Times New Roman"/>
          <w:sz w:val="24"/>
          <w:szCs w:val="21"/>
        </w:rPr>
      </w:pPr>
      <w:r>
        <w:rPr>
          <w:rFonts w:hint="eastAsia" w:ascii="Times New Roman" w:hAnsi="Times New Roman"/>
          <w:sz w:val="24"/>
          <w:szCs w:val="21"/>
          <w:lang w:val="en-US" w:eastAsia="zh-CN"/>
        </w:rPr>
        <w:t>4</w:t>
      </w:r>
      <w:r>
        <w:rPr>
          <w:rFonts w:ascii="Times New Roman" w:hAnsi="Times New Roman"/>
          <w:sz w:val="24"/>
          <w:szCs w:val="21"/>
        </w:rPr>
        <w:t>.1.3 投标人必须提供202</w:t>
      </w:r>
      <w:r>
        <w:rPr>
          <w:rFonts w:hint="eastAsia" w:ascii="Times New Roman" w:hAnsi="Times New Roman"/>
          <w:sz w:val="24"/>
          <w:szCs w:val="21"/>
        </w:rPr>
        <w:t>3</w:t>
      </w:r>
      <w:r>
        <w:rPr>
          <w:rFonts w:ascii="Times New Roman" w:hAnsi="Times New Roman"/>
          <w:sz w:val="24"/>
          <w:szCs w:val="21"/>
        </w:rPr>
        <w:t>年以来中国兽医药品监察所CMA检测报告；如202</w:t>
      </w:r>
      <w:r>
        <w:rPr>
          <w:rFonts w:hint="eastAsia" w:ascii="Times New Roman" w:hAnsi="Times New Roman"/>
          <w:sz w:val="24"/>
          <w:szCs w:val="21"/>
        </w:rPr>
        <w:t>3</w:t>
      </w:r>
      <w:r>
        <w:rPr>
          <w:rFonts w:ascii="Times New Roman" w:hAnsi="Times New Roman"/>
          <w:sz w:val="24"/>
          <w:szCs w:val="21"/>
        </w:rPr>
        <w:t>年以来某个疫苗品种中监所确实没有抽检，则必须提供202</w:t>
      </w:r>
      <w:r>
        <w:rPr>
          <w:rFonts w:hint="eastAsia" w:ascii="Times New Roman" w:hAnsi="Times New Roman"/>
          <w:sz w:val="24"/>
          <w:szCs w:val="21"/>
        </w:rPr>
        <w:t>3</w:t>
      </w:r>
      <w:r>
        <w:rPr>
          <w:rFonts w:ascii="Times New Roman" w:hAnsi="Times New Roman"/>
          <w:sz w:val="24"/>
          <w:szCs w:val="21"/>
        </w:rPr>
        <w:t>年以来连续五个批次的批签发报告（</w:t>
      </w:r>
      <w:r>
        <w:rPr>
          <w:rFonts w:ascii="Times New Roman" w:hAnsi="Times New Roman"/>
          <w:iCs/>
          <w:sz w:val="24"/>
          <w:szCs w:val="21"/>
        </w:rPr>
        <w:t>有CMA报告不提供，而只提供批签发报告者，视作无检测报告</w:t>
      </w:r>
      <w:r>
        <w:rPr>
          <w:rFonts w:ascii="Times New Roman" w:hAnsi="Times New Roman"/>
          <w:sz w:val="24"/>
          <w:szCs w:val="21"/>
        </w:rPr>
        <w:t>）。</w:t>
      </w:r>
    </w:p>
    <w:p w14:paraId="0F735446">
      <w:pPr>
        <w:spacing w:line="460" w:lineRule="exact"/>
        <w:ind w:firstLine="480" w:firstLineChars="200"/>
        <w:rPr>
          <w:rFonts w:ascii="Times New Roman" w:hAnsi="Times New Roman"/>
          <w:i/>
          <w:iCs/>
          <w:sz w:val="24"/>
          <w:szCs w:val="21"/>
          <w:u w:val="single"/>
        </w:rPr>
      </w:pPr>
      <w:r>
        <w:rPr>
          <w:rFonts w:hint="eastAsia" w:ascii="Times New Roman" w:hAnsi="Times New Roman"/>
          <w:sz w:val="24"/>
          <w:szCs w:val="21"/>
          <w:lang w:val="en-US" w:eastAsia="zh-CN"/>
        </w:rPr>
        <w:t>4</w:t>
      </w:r>
      <w:r>
        <w:rPr>
          <w:rFonts w:ascii="Times New Roman" w:hAnsi="Times New Roman"/>
          <w:sz w:val="24"/>
          <w:szCs w:val="21"/>
        </w:rPr>
        <w:t>.1.4 招标之前或之后，如遇农业农村部政策调整，有关疫苗品种、毒株变更，相应产品直接变更。</w:t>
      </w:r>
    </w:p>
    <w:p w14:paraId="185AA0DF">
      <w:pPr>
        <w:spacing w:line="460" w:lineRule="exact"/>
        <w:ind w:firstLine="480" w:firstLineChars="200"/>
        <w:rPr>
          <w:rFonts w:ascii="Times New Roman" w:hAnsi="Times New Roman"/>
          <w:i/>
          <w:iCs/>
          <w:sz w:val="24"/>
          <w:szCs w:val="21"/>
          <w:u w:val="single"/>
        </w:rPr>
      </w:pPr>
      <w:r>
        <w:rPr>
          <w:rFonts w:hint="eastAsia" w:ascii="Times New Roman" w:hAnsi="Times New Roman"/>
          <w:sz w:val="24"/>
          <w:szCs w:val="21"/>
          <w:lang w:val="en-US" w:eastAsia="zh-CN"/>
        </w:rPr>
        <w:t>4</w:t>
      </w:r>
      <w:r>
        <w:rPr>
          <w:rFonts w:ascii="Times New Roman" w:hAnsi="Times New Roman"/>
          <w:sz w:val="24"/>
          <w:szCs w:val="21"/>
        </w:rPr>
        <w:t xml:space="preserve">.1.5 </w:t>
      </w:r>
      <w:r>
        <w:rPr>
          <w:rFonts w:ascii="Times New Roman" w:hAnsi="Times New Roman"/>
          <w:i/>
          <w:iCs/>
          <w:sz w:val="24"/>
          <w:szCs w:val="21"/>
          <w:u w:val="single"/>
        </w:rPr>
        <w:t>参加口蹄疫和高致病性禽流感投标的疫苗投标供应商，根据“</w:t>
      </w:r>
      <w:r>
        <w:rPr>
          <w:rFonts w:ascii="Times New Roman" w:hAnsi="Times New Roman"/>
          <w:i/>
          <w:iCs/>
          <w:spacing w:val="6"/>
          <w:sz w:val="24"/>
          <w:szCs w:val="21"/>
          <w:u w:val="single"/>
        </w:rPr>
        <w:t>农办牧</w:t>
      </w:r>
      <w:r>
        <w:rPr>
          <w:rFonts w:ascii="Times New Roman" w:hAnsi="Times New Roman"/>
          <w:i/>
          <w:iCs/>
          <w:sz w:val="24"/>
          <w:szCs w:val="21"/>
          <w:u w:val="single"/>
        </w:rPr>
        <w:t>〔</w:t>
      </w:r>
      <w:r>
        <w:rPr>
          <w:rFonts w:ascii="Times New Roman" w:hAnsi="Times New Roman"/>
          <w:i/>
          <w:iCs/>
          <w:spacing w:val="6"/>
          <w:sz w:val="24"/>
          <w:szCs w:val="21"/>
          <w:u w:val="single"/>
        </w:rPr>
        <w:t>2018</w:t>
      </w:r>
      <w:r>
        <w:rPr>
          <w:rFonts w:ascii="Times New Roman" w:hAnsi="Times New Roman"/>
          <w:i/>
          <w:iCs/>
          <w:sz w:val="24"/>
          <w:szCs w:val="21"/>
          <w:u w:val="single"/>
        </w:rPr>
        <w:t>〕</w:t>
      </w:r>
      <w:r>
        <w:rPr>
          <w:rFonts w:ascii="Times New Roman" w:hAnsi="Times New Roman"/>
          <w:i/>
          <w:iCs/>
          <w:spacing w:val="6"/>
          <w:sz w:val="24"/>
          <w:szCs w:val="21"/>
          <w:u w:val="single"/>
        </w:rPr>
        <w:t>74号</w:t>
      </w:r>
      <w:r>
        <w:rPr>
          <w:rFonts w:ascii="Times New Roman" w:hAnsi="Times New Roman"/>
          <w:i/>
          <w:iCs/>
          <w:sz w:val="24"/>
          <w:szCs w:val="21"/>
          <w:u w:val="single"/>
        </w:rPr>
        <w:t>”</w:t>
      </w:r>
      <w:r>
        <w:rPr>
          <w:rFonts w:ascii="Times New Roman" w:hAnsi="Times New Roman"/>
          <w:i/>
          <w:iCs/>
          <w:spacing w:val="6"/>
          <w:sz w:val="24"/>
          <w:szCs w:val="21"/>
          <w:u w:val="single"/>
        </w:rPr>
        <w:t>文件规定，其所投的高致病性禽流感、口蹄疫疫苗需提供本企业生产工艺、固化控制指标</w:t>
      </w:r>
      <w:r>
        <w:rPr>
          <w:rFonts w:ascii="Times New Roman" w:hAnsi="Times New Roman"/>
          <w:i/>
          <w:iCs/>
          <w:sz w:val="24"/>
          <w:szCs w:val="21"/>
          <w:u w:val="single"/>
        </w:rPr>
        <w:t>〔包含但不限于如下内容：培养方法、抗原含量、佐剂类型等〕承诺。不得擅自改变疫苗生产工艺。</w:t>
      </w:r>
    </w:p>
    <w:p w14:paraId="3223C2AC">
      <w:pPr>
        <w:spacing w:line="460" w:lineRule="exact"/>
        <w:ind w:firstLine="480" w:firstLineChars="200"/>
        <w:rPr>
          <w:rFonts w:ascii="Times New Roman" w:hAnsi="Times New Roman"/>
          <w:sz w:val="24"/>
          <w:szCs w:val="21"/>
        </w:rPr>
      </w:pPr>
      <w:r>
        <w:rPr>
          <w:rFonts w:hint="eastAsia" w:ascii="Times New Roman" w:hAnsi="Times New Roman"/>
          <w:iCs/>
          <w:sz w:val="24"/>
          <w:szCs w:val="21"/>
          <w:lang w:val="en-US" w:eastAsia="zh-CN"/>
        </w:rPr>
        <w:t>4</w:t>
      </w:r>
      <w:r>
        <w:rPr>
          <w:rFonts w:ascii="Times New Roman" w:hAnsi="Times New Roman"/>
          <w:iCs/>
          <w:sz w:val="24"/>
          <w:szCs w:val="21"/>
        </w:rPr>
        <w:t xml:space="preserve">.1.6 </w:t>
      </w:r>
      <w:r>
        <w:rPr>
          <w:rFonts w:ascii="Times New Roman" w:hAnsi="Times New Roman"/>
          <w:sz w:val="24"/>
          <w:szCs w:val="21"/>
        </w:rPr>
        <w:t>按规定具有完备的检测设备和人员，并能按规定标准和方法实施正常检测，各项制度、记录规范、齐全。</w:t>
      </w:r>
    </w:p>
    <w:p w14:paraId="2D08C442">
      <w:pPr>
        <w:keepNext w:val="0"/>
        <w:keepLines w:val="0"/>
        <w:widowControl/>
        <w:suppressLineNumbers w:val="0"/>
        <w:pBdr>
          <w:top w:val="none" w:color="auto" w:sz="0" w:space="0"/>
          <w:left w:val="none" w:color="auto" w:sz="0" w:space="0"/>
          <w:bottom w:val="none" w:color="auto" w:sz="0" w:space="0"/>
          <w:right w:val="none" w:color="auto" w:sz="0" w:space="0"/>
        </w:pBdr>
        <w:spacing w:before="60" w:beforeAutospacing="0" w:after="60" w:afterAutospacing="0" w:line="460" w:lineRule="atLeast"/>
        <w:ind w:left="0" w:right="0" w:firstLine="435"/>
        <w:jc w:val="left"/>
        <w:rPr>
          <w:rFonts w:hint="eastAsia" w:ascii="宋体" w:hAnsi="宋体" w:eastAsia="宋体" w:cs="宋体"/>
          <w:b/>
          <w:bCs/>
          <w:i w:val="0"/>
          <w:iCs w:val="0"/>
          <w:caps w:val="0"/>
          <w:color w:val="333333"/>
          <w:spacing w:val="0"/>
          <w:kern w:val="0"/>
          <w:sz w:val="24"/>
          <w:szCs w:val="24"/>
          <w:shd w:val="clear" w:color="auto" w:fill="FFFFFF"/>
          <w:lang w:val="en-US" w:eastAsia="zh-CN" w:bidi="ar"/>
        </w:rPr>
      </w:pPr>
      <w:bookmarkStart w:id="108" w:name="_Toc504995980"/>
      <w:r>
        <w:rPr>
          <w:rFonts w:hint="eastAsia" w:ascii="宋体" w:hAnsi="宋体" w:eastAsia="宋体" w:cs="宋体"/>
          <w:b/>
          <w:bCs/>
          <w:i w:val="0"/>
          <w:iCs w:val="0"/>
          <w:caps w:val="0"/>
          <w:color w:val="333333"/>
          <w:spacing w:val="0"/>
          <w:kern w:val="0"/>
          <w:sz w:val="24"/>
          <w:szCs w:val="24"/>
          <w:shd w:val="clear" w:color="auto" w:fill="FFFFFF"/>
          <w:lang w:val="en-US" w:eastAsia="zh-CN" w:bidi="ar"/>
        </w:rPr>
        <w:t>五、商务条款</w:t>
      </w:r>
      <w:bookmarkEnd w:id="108"/>
    </w:p>
    <w:p w14:paraId="19F85BCF">
      <w:pPr>
        <w:spacing w:line="460" w:lineRule="exact"/>
        <w:ind w:firstLine="482" w:firstLineChars="200"/>
        <w:rPr>
          <w:rFonts w:ascii="Times New Roman" w:hAnsi="Times New Roman"/>
          <w:b/>
          <w:sz w:val="24"/>
          <w:szCs w:val="21"/>
        </w:rPr>
      </w:pPr>
      <w:r>
        <w:rPr>
          <w:rFonts w:hint="eastAsia" w:ascii="Times New Roman" w:hAnsi="Times New Roman"/>
          <w:b/>
          <w:sz w:val="24"/>
          <w:szCs w:val="21"/>
          <w:lang w:val="en-US" w:eastAsia="zh-CN"/>
        </w:rPr>
        <w:t>5</w:t>
      </w:r>
      <w:r>
        <w:rPr>
          <w:rFonts w:ascii="Times New Roman" w:hAnsi="Times New Roman"/>
          <w:b/>
          <w:sz w:val="24"/>
          <w:szCs w:val="21"/>
        </w:rPr>
        <w:t>.1 质保期</w:t>
      </w:r>
    </w:p>
    <w:p w14:paraId="5539FB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atLeast"/>
        <w:ind w:left="0" w:right="0" w:firstLine="480"/>
        <w:jc w:val="left"/>
        <w:rPr>
          <w:rFonts w:ascii="Times New Roman" w:hAnsi="Times New Roman"/>
          <w:sz w:val="24"/>
          <w:szCs w:val="21"/>
        </w:rPr>
      </w:pPr>
      <w:r>
        <w:rPr>
          <w:rFonts w:ascii="Times New Roman" w:hAnsi="Times New Roman"/>
          <w:iCs/>
          <w:sz w:val="24"/>
          <w:szCs w:val="21"/>
        </w:rPr>
        <w:t>投标人承诺投标产品最终交到县用户的有效期在7个月（疫苗有效期为12个月的）和11个月（疫苗有效期为18个月的）以上（自交货验收合格之日起计）。</w:t>
      </w:r>
    </w:p>
    <w:p w14:paraId="2FBF31C8">
      <w:pPr>
        <w:spacing w:line="460" w:lineRule="exact"/>
        <w:ind w:firstLine="482" w:firstLineChars="200"/>
        <w:rPr>
          <w:rFonts w:ascii="Times New Roman" w:hAnsi="Times New Roman"/>
          <w:b/>
          <w:sz w:val="24"/>
          <w:szCs w:val="21"/>
        </w:rPr>
      </w:pPr>
      <w:r>
        <w:rPr>
          <w:rFonts w:hint="eastAsia" w:ascii="Times New Roman" w:hAnsi="Times New Roman"/>
          <w:b/>
          <w:sz w:val="24"/>
          <w:szCs w:val="21"/>
          <w:lang w:val="en-US" w:eastAsia="zh-CN"/>
        </w:rPr>
        <w:t>5</w:t>
      </w:r>
      <w:r>
        <w:rPr>
          <w:rFonts w:ascii="Times New Roman" w:hAnsi="Times New Roman"/>
          <w:b/>
          <w:sz w:val="24"/>
          <w:szCs w:val="21"/>
        </w:rPr>
        <w:t>.2 服务与培训</w:t>
      </w:r>
    </w:p>
    <w:p w14:paraId="128E9B1F">
      <w:pPr>
        <w:spacing w:line="460" w:lineRule="exact"/>
        <w:ind w:firstLine="480"/>
        <w:rPr>
          <w:rFonts w:ascii="Times New Roman" w:hAnsi="Times New Roman"/>
          <w:sz w:val="24"/>
          <w:szCs w:val="21"/>
        </w:rPr>
      </w:pPr>
      <w:r>
        <w:rPr>
          <w:rFonts w:hint="eastAsia" w:ascii="Times New Roman" w:hAnsi="Times New Roman"/>
          <w:sz w:val="24"/>
          <w:szCs w:val="21"/>
          <w:lang w:val="en-US" w:eastAsia="zh-CN"/>
        </w:rPr>
        <w:t>5</w:t>
      </w:r>
      <w:r>
        <w:rPr>
          <w:rFonts w:ascii="Times New Roman" w:hAnsi="Times New Roman"/>
          <w:sz w:val="24"/>
          <w:szCs w:val="21"/>
        </w:rPr>
        <w:t>.2.1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p>
    <w:p w14:paraId="06A62288">
      <w:pPr>
        <w:spacing w:line="460" w:lineRule="exact"/>
        <w:ind w:firstLine="480"/>
        <w:rPr>
          <w:rFonts w:ascii="Times New Roman" w:hAnsi="Times New Roman"/>
          <w:sz w:val="24"/>
          <w:szCs w:val="21"/>
        </w:rPr>
      </w:pPr>
      <w:r>
        <w:rPr>
          <w:rFonts w:hint="eastAsia" w:ascii="Times New Roman" w:hAnsi="Times New Roman"/>
          <w:sz w:val="24"/>
          <w:szCs w:val="21"/>
          <w:lang w:val="en-US" w:eastAsia="zh-CN"/>
        </w:rPr>
        <w:t>5</w:t>
      </w:r>
      <w:r>
        <w:rPr>
          <w:rFonts w:ascii="Times New Roman" w:hAnsi="Times New Roman"/>
          <w:sz w:val="24"/>
          <w:szCs w:val="21"/>
        </w:rPr>
        <w:t>.2.2 投标人提供详细的应急处理方案，内容包括免疫副反应的处理、理赔，用户反映问题的处理，用户走访等。免疫副反应和用户反映问题处理及时、理赔手续简化快速，服务内容量化，可操作性较强。</w:t>
      </w:r>
    </w:p>
    <w:p w14:paraId="297991A4">
      <w:pPr>
        <w:spacing w:line="460" w:lineRule="exact"/>
        <w:ind w:firstLine="480"/>
        <w:rPr>
          <w:rFonts w:ascii="Times New Roman" w:hAnsi="Times New Roman"/>
          <w:sz w:val="24"/>
          <w:szCs w:val="21"/>
        </w:rPr>
      </w:pPr>
      <w:r>
        <w:rPr>
          <w:rFonts w:hint="eastAsia" w:ascii="Times New Roman" w:hAnsi="Times New Roman"/>
          <w:sz w:val="24"/>
          <w:szCs w:val="21"/>
          <w:lang w:val="en-US" w:eastAsia="zh-CN"/>
        </w:rPr>
        <w:t>5</w:t>
      </w:r>
      <w:r>
        <w:rPr>
          <w:rFonts w:ascii="Times New Roman" w:hAnsi="Times New Roman"/>
          <w:sz w:val="24"/>
          <w:szCs w:val="21"/>
        </w:rPr>
        <w:t>.2.3 投标人提供包含冷链运输方式、全程温度管理、突发事件处理等方面的冷链运输方案。重点服务项目明确、服务内容量化，有利于冷链运输管理，可操作性较强。</w:t>
      </w:r>
    </w:p>
    <w:p w14:paraId="5EC598BF">
      <w:pPr>
        <w:spacing w:line="460" w:lineRule="exact"/>
        <w:ind w:firstLine="480"/>
        <w:rPr>
          <w:rFonts w:ascii="Times New Roman" w:hAnsi="Times New Roman"/>
          <w:sz w:val="24"/>
          <w:szCs w:val="21"/>
        </w:rPr>
      </w:pPr>
      <w:r>
        <w:rPr>
          <w:rFonts w:hint="eastAsia" w:ascii="Times New Roman" w:hAnsi="Times New Roman"/>
          <w:sz w:val="24"/>
          <w:szCs w:val="21"/>
          <w:lang w:val="en-US" w:eastAsia="zh-CN"/>
        </w:rPr>
        <w:t>5</w:t>
      </w:r>
      <w:r>
        <w:rPr>
          <w:rFonts w:ascii="Times New Roman" w:hAnsi="Times New Roman"/>
          <w:sz w:val="24"/>
          <w:szCs w:val="21"/>
        </w:rPr>
        <w:t>.2.4 投标人提供废弃疫苗瓶回收、处理方案。包括回收的品种、数量等，如何处理回收的废弃疫苗瓶。重点服务项目明确、内容量化，符合环保部门要求，可操作性较强。</w:t>
      </w:r>
    </w:p>
    <w:p w14:paraId="784A73CE">
      <w:pPr>
        <w:spacing w:line="460" w:lineRule="exact"/>
        <w:ind w:firstLine="480"/>
        <w:rPr>
          <w:rFonts w:ascii="Times New Roman" w:hAnsi="Times New Roman"/>
          <w:sz w:val="24"/>
          <w:szCs w:val="21"/>
        </w:rPr>
      </w:pPr>
      <w:r>
        <w:rPr>
          <w:rFonts w:hint="eastAsia" w:ascii="Times New Roman" w:hAnsi="Times New Roman"/>
          <w:sz w:val="24"/>
          <w:szCs w:val="21"/>
          <w:lang w:val="en-US" w:eastAsia="zh-CN"/>
        </w:rPr>
        <w:t>5</w:t>
      </w:r>
      <w:r>
        <w:rPr>
          <w:rFonts w:ascii="Times New Roman" w:hAnsi="Times New Roman"/>
          <w:sz w:val="24"/>
          <w:szCs w:val="21"/>
        </w:rPr>
        <w:t>.2.5 投标人提供培训方案。内容包括培训的内容、师资力量、区域、计划等。培训内容符合当前重大动物疫病防控需求，内容新颖实用，服务内容量化，可操作性较强。</w:t>
      </w:r>
    </w:p>
    <w:p w14:paraId="0E097EB1">
      <w:pPr>
        <w:spacing w:line="460" w:lineRule="exact"/>
        <w:ind w:firstLine="480"/>
        <w:rPr>
          <w:rFonts w:ascii="Times New Roman" w:hAnsi="Times New Roman"/>
          <w:sz w:val="24"/>
          <w:szCs w:val="24"/>
        </w:rPr>
      </w:pPr>
      <w:r>
        <w:rPr>
          <w:rFonts w:hint="eastAsia" w:ascii="Times New Roman" w:hAnsi="Times New Roman"/>
          <w:sz w:val="24"/>
          <w:szCs w:val="21"/>
          <w:lang w:val="en-US" w:eastAsia="zh-CN"/>
        </w:rPr>
        <w:t>5</w:t>
      </w:r>
      <w:r>
        <w:rPr>
          <w:rFonts w:ascii="Times New Roman" w:hAnsi="Times New Roman"/>
          <w:sz w:val="24"/>
          <w:szCs w:val="21"/>
        </w:rPr>
        <w:t>.2.6 投标人提供强制免疫“先打后补”实施方案。内容包括投标人对强制免疫“先打后补”政策实施过程中提供的实施方案、案例。</w:t>
      </w:r>
      <w:r>
        <w:rPr>
          <w:rFonts w:ascii="Times New Roman" w:hAnsi="Times New Roman"/>
          <w:sz w:val="24"/>
          <w:szCs w:val="24"/>
        </w:rPr>
        <w:t>能积极配合江苏省各地强制免疫</w:t>
      </w:r>
      <w:r>
        <w:rPr>
          <w:rFonts w:ascii="Times New Roman" w:hAnsi="Times New Roman"/>
          <w:sz w:val="24"/>
          <w:szCs w:val="21"/>
        </w:rPr>
        <w:t>“先打后补”</w:t>
      </w:r>
      <w:r>
        <w:rPr>
          <w:rFonts w:ascii="Times New Roman" w:hAnsi="Times New Roman"/>
          <w:sz w:val="24"/>
          <w:szCs w:val="24"/>
        </w:rPr>
        <w:t>工作。</w:t>
      </w:r>
    </w:p>
    <w:p w14:paraId="472A8836">
      <w:pPr>
        <w:spacing w:line="460" w:lineRule="exact"/>
        <w:ind w:firstLine="480"/>
        <w:rPr>
          <w:rFonts w:ascii="Times New Roman" w:hAnsi="Times New Roman"/>
          <w:b/>
          <w:bCs/>
          <w:color w:val="auto"/>
          <w:sz w:val="24"/>
          <w:szCs w:val="21"/>
        </w:rPr>
      </w:pPr>
      <w:r>
        <w:rPr>
          <w:rFonts w:hint="eastAsia" w:ascii="Times New Roman" w:hAnsi="Times New Roman"/>
          <w:b/>
          <w:bCs/>
          <w:color w:val="auto"/>
          <w:sz w:val="24"/>
          <w:szCs w:val="21"/>
          <w:lang w:val="en-US" w:eastAsia="zh-CN"/>
        </w:rPr>
        <w:t>5</w:t>
      </w:r>
      <w:r>
        <w:rPr>
          <w:rFonts w:ascii="Times New Roman" w:hAnsi="Times New Roman"/>
          <w:b/>
          <w:bCs/>
          <w:color w:val="auto"/>
          <w:sz w:val="24"/>
          <w:szCs w:val="21"/>
        </w:rPr>
        <w:t>.3 疫苗储备</w:t>
      </w:r>
    </w:p>
    <w:p w14:paraId="648E58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atLeast"/>
        <w:ind w:left="0" w:right="0" w:firstLine="480"/>
        <w:jc w:val="left"/>
        <w:rPr>
          <w:color w:val="auto"/>
        </w:rPr>
      </w:pPr>
      <w:r>
        <w:rPr>
          <w:rFonts w:hint="eastAsia" w:ascii="宋体" w:hAnsi="宋体" w:eastAsia="宋体" w:cs="宋体"/>
          <w:i w:val="0"/>
          <w:iCs w:val="0"/>
          <w:caps w:val="0"/>
          <w:color w:val="auto"/>
          <w:spacing w:val="0"/>
          <w:kern w:val="0"/>
          <w:sz w:val="24"/>
          <w:szCs w:val="24"/>
          <w:shd w:val="clear" w:color="auto" w:fill="FFFFFF"/>
          <w:lang w:val="en-US" w:eastAsia="zh-CN" w:bidi="ar"/>
        </w:rPr>
        <w:t>乙方应按下列要求为甲方免费承担年度内省级疫苗的储备任务，并按甲方要求随时保证供应。如发生动用储备疫苗情况时，用苗量纳入当年供苗计划，并按合同价进行结算。</w:t>
      </w:r>
    </w:p>
    <w:p w14:paraId="44F9849C">
      <w:pPr>
        <w:spacing w:line="460" w:lineRule="exact"/>
        <w:ind w:firstLine="480" w:firstLineChars="200"/>
        <w:rPr>
          <w:rFonts w:ascii="Times New Roman" w:hAnsi="Times New Roman"/>
          <w:color w:val="auto"/>
          <w:sz w:val="24"/>
          <w:szCs w:val="21"/>
        </w:rPr>
      </w:pPr>
      <w:r>
        <w:rPr>
          <w:rFonts w:ascii="Times New Roman" w:hAnsi="Times New Roman"/>
          <w:color w:val="auto"/>
          <w:sz w:val="24"/>
          <w:szCs w:val="21"/>
        </w:rPr>
        <w:t>口蹄疫：猪用苗，总储备量为</w:t>
      </w:r>
      <w:r>
        <w:rPr>
          <w:rFonts w:hint="eastAsia" w:ascii="Times New Roman" w:hAnsi="Times New Roman"/>
          <w:color w:val="auto"/>
          <w:sz w:val="24"/>
          <w:szCs w:val="21"/>
          <w:lang w:val="en-US" w:eastAsia="zh-CN"/>
        </w:rPr>
        <w:t>1</w:t>
      </w:r>
      <w:r>
        <w:rPr>
          <w:rFonts w:ascii="Times New Roman" w:hAnsi="Times New Roman"/>
          <w:color w:val="auto"/>
          <w:sz w:val="24"/>
          <w:szCs w:val="21"/>
        </w:rPr>
        <w:t>0万毫升；牛、羊用苗，总储备量为</w:t>
      </w:r>
      <w:r>
        <w:rPr>
          <w:rFonts w:hint="eastAsia" w:ascii="Times New Roman" w:hAnsi="Times New Roman"/>
          <w:color w:val="auto"/>
          <w:sz w:val="24"/>
          <w:szCs w:val="21"/>
          <w:lang w:val="en-US" w:eastAsia="zh-CN"/>
        </w:rPr>
        <w:t>5</w:t>
      </w:r>
      <w:r>
        <w:rPr>
          <w:rFonts w:ascii="Times New Roman" w:hAnsi="Times New Roman"/>
          <w:color w:val="auto"/>
          <w:sz w:val="24"/>
          <w:szCs w:val="21"/>
        </w:rPr>
        <w:t>万毫升。</w:t>
      </w:r>
    </w:p>
    <w:p w14:paraId="04B433A9">
      <w:pPr>
        <w:spacing w:line="460" w:lineRule="exact"/>
        <w:ind w:firstLine="480" w:firstLineChars="200"/>
        <w:rPr>
          <w:rFonts w:ascii="Times New Roman" w:hAnsi="Times New Roman"/>
          <w:color w:val="auto"/>
          <w:sz w:val="24"/>
          <w:szCs w:val="21"/>
        </w:rPr>
      </w:pPr>
      <w:r>
        <w:rPr>
          <w:rFonts w:ascii="Times New Roman" w:hAnsi="Times New Roman"/>
          <w:color w:val="auto"/>
          <w:sz w:val="24"/>
          <w:szCs w:val="21"/>
        </w:rPr>
        <w:t>小反刍兽疫：储备</w:t>
      </w:r>
      <w:r>
        <w:rPr>
          <w:rFonts w:hint="eastAsia" w:ascii="Times New Roman" w:hAnsi="Times New Roman"/>
          <w:color w:val="auto"/>
          <w:sz w:val="24"/>
          <w:szCs w:val="21"/>
          <w:lang w:val="en-US" w:eastAsia="zh-CN"/>
        </w:rPr>
        <w:t>2</w:t>
      </w:r>
      <w:r>
        <w:rPr>
          <w:rFonts w:ascii="Times New Roman" w:hAnsi="Times New Roman"/>
          <w:color w:val="auto"/>
          <w:sz w:val="24"/>
          <w:szCs w:val="21"/>
        </w:rPr>
        <w:t>万头份。</w:t>
      </w:r>
    </w:p>
    <w:p w14:paraId="141124B5">
      <w:pPr>
        <w:spacing w:line="460" w:lineRule="exact"/>
        <w:ind w:firstLine="480" w:firstLineChars="200"/>
        <w:rPr>
          <w:rFonts w:ascii="Times New Roman" w:hAnsi="Times New Roman"/>
          <w:color w:val="auto"/>
          <w:sz w:val="24"/>
          <w:szCs w:val="21"/>
        </w:rPr>
      </w:pPr>
      <w:r>
        <w:rPr>
          <w:rFonts w:ascii="Times New Roman" w:hAnsi="Times New Roman"/>
          <w:color w:val="auto"/>
          <w:sz w:val="24"/>
          <w:szCs w:val="21"/>
        </w:rPr>
        <w:t>根据“</w:t>
      </w:r>
      <w:r>
        <w:rPr>
          <w:rFonts w:ascii="Times New Roman" w:hAnsi="Times New Roman"/>
          <w:color w:val="auto"/>
          <w:spacing w:val="6"/>
          <w:sz w:val="24"/>
          <w:szCs w:val="21"/>
        </w:rPr>
        <w:t>农办牧</w:t>
      </w:r>
      <w:r>
        <w:rPr>
          <w:rFonts w:ascii="Times New Roman" w:hAnsi="Times New Roman"/>
          <w:color w:val="auto"/>
          <w:sz w:val="24"/>
          <w:szCs w:val="21"/>
        </w:rPr>
        <w:t>〔</w:t>
      </w:r>
      <w:r>
        <w:rPr>
          <w:rFonts w:ascii="Times New Roman" w:hAnsi="Times New Roman"/>
          <w:color w:val="auto"/>
          <w:spacing w:val="6"/>
          <w:sz w:val="24"/>
          <w:szCs w:val="21"/>
        </w:rPr>
        <w:t>2018</w:t>
      </w:r>
      <w:r>
        <w:rPr>
          <w:rFonts w:ascii="Times New Roman" w:hAnsi="Times New Roman"/>
          <w:color w:val="auto"/>
          <w:sz w:val="24"/>
          <w:szCs w:val="21"/>
        </w:rPr>
        <w:t>〕</w:t>
      </w:r>
      <w:r>
        <w:rPr>
          <w:rFonts w:ascii="Times New Roman" w:hAnsi="Times New Roman"/>
          <w:color w:val="auto"/>
          <w:spacing w:val="6"/>
          <w:sz w:val="24"/>
          <w:szCs w:val="21"/>
        </w:rPr>
        <w:t>74号</w:t>
      </w:r>
      <w:r>
        <w:rPr>
          <w:rFonts w:ascii="Times New Roman" w:hAnsi="Times New Roman"/>
          <w:color w:val="auto"/>
          <w:sz w:val="24"/>
          <w:szCs w:val="21"/>
        </w:rPr>
        <w:t>”</w:t>
      </w:r>
      <w:r>
        <w:rPr>
          <w:rFonts w:ascii="Times New Roman" w:hAnsi="Times New Roman"/>
          <w:color w:val="auto"/>
          <w:spacing w:val="6"/>
          <w:sz w:val="24"/>
          <w:szCs w:val="21"/>
        </w:rPr>
        <w:t>文件规定，</w:t>
      </w:r>
      <w:r>
        <w:rPr>
          <w:rFonts w:ascii="Times New Roman" w:hAnsi="Times New Roman"/>
          <w:color w:val="auto"/>
          <w:sz w:val="24"/>
          <w:szCs w:val="21"/>
        </w:rPr>
        <w:t>口蹄疫和高致病性禽流感产品投标人必须对其自身市场行为自律做出郑重承诺：同一批准文号的入围品种疫苗在江苏省不得出现不同标签和说明书的产品，一经发现，立即终止合同并承担约定的违约金。未对上述内容做出承诺的，将视为未实质性响应招标文件要求做无效标处理。</w:t>
      </w:r>
    </w:p>
    <w:p w14:paraId="4E3B043F">
      <w:pPr>
        <w:spacing w:line="460" w:lineRule="exact"/>
        <w:ind w:firstLine="482" w:firstLineChars="200"/>
        <w:rPr>
          <w:rFonts w:ascii="Times New Roman" w:hAnsi="Times New Roman"/>
          <w:b/>
          <w:bCs/>
          <w:sz w:val="24"/>
          <w:szCs w:val="21"/>
        </w:rPr>
      </w:pPr>
      <w:r>
        <w:rPr>
          <w:rFonts w:hint="eastAsia" w:ascii="Times New Roman" w:hAnsi="Times New Roman"/>
          <w:b/>
          <w:bCs/>
          <w:sz w:val="24"/>
          <w:szCs w:val="21"/>
          <w:lang w:val="en-US" w:eastAsia="zh-CN"/>
        </w:rPr>
        <w:t>5</w:t>
      </w:r>
      <w:r>
        <w:rPr>
          <w:rFonts w:ascii="Times New Roman" w:hAnsi="Times New Roman"/>
          <w:b/>
          <w:bCs/>
          <w:sz w:val="24"/>
          <w:szCs w:val="21"/>
        </w:rPr>
        <w:t>.4 货物验收</w:t>
      </w:r>
    </w:p>
    <w:p w14:paraId="54BE30BD">
      <w:pPr>
        <w:spacing w:line="460" w:lineRule="exact"/>
        <w:ind w:firstLine="480" w:firstLineChars="200"/>
        <w:rPr>
          <w:rFonts w:ascii="Times New Roman" w:hAnsi="Times New Roman"/>
          <w:i/>
          <w:iCs/>
          <w:sz w:val="24"/>
          <w:szCs w:val="21"/>
          <w:u w:val="single"/>
        </w:rPr>
      </w:pPr>
      <w:r>
        <w:rPr>
          <w:rFonts w:ascii="Times New Roman" w:hAnsi="Times New Roman"/>
          <w:sz w:val="24"/>
          <w:szCs w:val="21"/>
        </w:rPr>
        <w:t>动物疫苗的验收，由送达地的动物疫病预防控制机构（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p>
    <w:p w14:paraId="6B6EECD9">
      <w:pPr>
        <w:rPr>
          <w:rFonts w:hint="eastAsia" w:ascii="宋体" w:hAnsi="宋体"/>
          <w:color w:val="000000" w:themeColor="text1"/>
          <w:sz w:val="36"/>
          <w:highlight w:val="none"/>
          <w14:textFill>
            <w14:solidFill>
              <w14:schemeClr w14:val="tx1"/>
            </w14:solidFill>
          </w14:textFill>
        </w:rPr>
      </w:pPr>
    </w:p>
    <w:p w14:paraId="3593655A">
      <w:pPr>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br w:type="page"/>
      </w:r>
    </w:p>
    <w:p w14:paraId="6656C1D6">
      <w:pPr>
        <w:pStyle w:val="3"/>
        <w:pageBreakBefore w:val="0"/>
        <w:spacing w:before="0" w:after="0" w:line="400" w:lineRule="exact"/>
        <w:ind w:left="0" w:right="0"/>
        <w:jc w:val="center"/>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第五章 评标方法及评标标准</w:t>
      </w:r>
      <w:bookmarkEnd w:id="106"/>
    </w:p>
    <w:p w14:paraId="486CBA91">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firstLine="422"/>
      </w:pPr>
      <w:r>
        <w:rPr>
          <w:rFonts w:hint="eastAsia" w:ascii="宋体" w:hAnsi="宋体" w:eastAsia="宋体" w:cs="宋体"/>
          <w:b/>
          <w:bCs/>
          <w:color w:val="000000"/>
          <w:sz w:val="21"/>
          <w:szCs w:val="21"/>
        </w:rPr>
        <w:t>一、评标方法</w:t>
      </w:r>
    </w:p>
    <w:p w14:paraId="373B0775">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firstLine="420"/>
      </w:pPr>
      <w:r>
        <w:rPr>
          <w:rFonts w:hint="eastAsia" w:ascii="宋体" w:hAnsi="宋体" w:eastAsia="宋体" w:cs="宋体"/>
          <w:color w:val="000000"/>
          <w:sz w:val="21"/>
          <w:szCs w:val="21"/>
        </w:rPr>
        <w:t>本项目采用综合评分法，评委会将对确定为实质性响应招标文件要求的投标文件进行评价和比较。评标结果按评审后得分由高到低顺序排列。得分相同的，按投标报价由低到高顺序排列。得分且投标报价相同的，投标文件满足招标文件全部实质性要求，且按照评审因素的量化指标评审得分最高的投标人为排名第一的中标候选人。</w:t>
      </w:r>
    </w:p>
    <w:p w14:paraId="219E417A">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2"/>
        <w:jc w:val="both"/>
      </w:pPr>
      <w:r>
        <w:rPr>
          <w:rFonts w:hint="eastAsia" w:ascii="宋体" w:hAnsi="宋体" w:eastAsia="宋体" w:cs="宋体"/>
          <w:b/>
          <w:bCs/>
          <w:color w:val="000000"/>
          <w:sz w:val="21"/>
          <w:szCs w:val="21"/>
        </w:rPr>
        <w:t>二、政府采购政策功能落实</w:t>
      </w:r>
    </w:p>
    <w:p w14:paraId="6C16B05D">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firstLine="420"/>
      </w:pPr>
      <w:r>
        <w:rPr>
          <w:rFonts w:hint="eastAsia" w:ascii="宋体" w:hAnsi="宋体" w:eastAsia="宋体" w:cs="宋体"/>
          <w:color w:val="000000"/>
          <w:sz w:val="21"/>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33F070C2">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firstLine="420"/>
      </w:pPr>
      <w:r>
        <w:rPr>
          <w:rFonts w:hint="eastAsia" w:ascii="宋体" w:hAnsi="宋体" w:eastAsia="宋体" w:cs="宋体"/>
          <w:color w:val="000000"/>
          <w:sz w:val="21"/>
          <w:szCs w:val="21"/>
        </w:rPr>
        <w:t>1、本项目专门面向中小企业采购</w:t>
      </w:r>
    </w:p>
    <w:p w14:paraId="6961C261">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firstLine="420"/>
      </w:pPr>
      <w:r>
        <w:rPr>
          <w:rFonts w:hint="eastAsia" w:ascii="宋体" w:hAnsi="宋体" w:eastAsia="宋体" w:cs="宋体"/>
          <w:color w:val="000000"/>
          <w:sz w:val="21"/>
          <w:szCs w:val="21"/>
        </w:rPr>
        <w:t>（1）供应商需按照采购文件的要求提供相应的《中小企业声明函》，《中小企业声明函》不符合要求或未提供的，投标文件无效。</w:t>
      </w:r>
    </w:p>
    <w:p w14:paraId="5C807B38">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firstLine="420"/>
      </w:pPr>
      <w:r>
        <w:rPr>
          <w:rFonts w:hint="eastAsia" w:ascii="宋体" w:hAnsi="宋体" w:eastAsia="宋体" w:cs="宋体"/>
          <w:color w:val="000000"/>
          <w:sz w:val="21"/>
          <w:szCs w:val="21"/>
        </w:rPr>
        <w:t>（2）企业标准请参照《关于印发中小企业划型标准规定的通知》（工信部联企业[2011]300号）文件规定自行填写。</w:t>
      </w:r>
    </w:p>
    <w:p w14:paraId="4900EB6B">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ind w:left="0" w:firstLine="420"/>
      </w:pPr>
      <w:r>
        <w:rPr>
          <w:rFonts w:hint="eastAsia" w:ascii="宋体" w:hAnsi="宋体" w:eastAsia="宋体" w:cs="宋体"/>
          <w:color w:val="000000"/>
          <w:sz w:val="21"/>
          <w:szCs w:val="21"/>
        </w:rPr>
        <w:t>2、残疾人福利单位价格扣除</w:t>
      </w:r>
    </w:p>
    <w:p w14:paraId="475688CD">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ind w:left="0" w:firstLine="420"/>
      </w:pPr>
      <w:r>
        <w:rPr>
          <w:rFonts w:hint="eastAsia" w:ascii="宋体" w:hAnsi="宋体" w:eastAsia="宋体" w:cs="宋体"/>
          <w:color w:val="000000"/>
          <w:sz w:val="21"/>
          <w:szCs w:val="21"/>
        </w:rPr>
        <w:t>（1）残疾人福利性单位视同小型、微型企业。</w:t>
      </w:r>
    </w:p>
    <w:p w14:paraId="1F99D49C">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ind w:left="0" w:firstLine="420"/>
      </w:pPr>
      <w:r>
        <w:rPr>
          <w:rFonts w:hint="eastAsia" w:ascii="宋体" w:hAnsi="宋体" w:eastAsia="宋体" w:cs="宋体"/>
          <w:color w:val="000000"/>
          <w:sz w:val="21"/>
          <w:szCs w:val="21"/>
        </w:rPr>
        <w:t>（2）残疾人福利单位需按照采购文件的要求提供《残疾人福利性单位声明函》。</w:t>
      </w:r>
    </w:p>
    <w:p w14:paraId="6692BE96">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ind w:left="0" w:firstLine="420"/>
      </w:pPr>
      <w:r>
        <w:rPr>
          <w:rFonts w:hint="eastAsia" w:ascii="宋体" w:hAnsi="宋体" w:eastAsia="宋体" w:cs="宋体"/>
          <w:color w:val="000000"/>
          <w:sz w:val="21"/>
          <w:szCs w:val="21"/>
        </w:rPr>
        <w:t>（3）残疾人福利单位标准请参照《关于促进残疾人就业政府采购政策的通知》（财库〔2017〕141 号）。</w:t>
      </w:r>
    </w:p>
    <w:p w14:paraId="4518F43B">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ind w:left="0" w:firstLine="420"/>
      </w:pPr>
      <w:r>
        <w:rPr>
          <w:rFonts w:hint="eastAsia" w:ascii="宋体" w:hAnsi="宋体" w:eastAsia="宋体" w:cs="宋体"/>
          <w:color w:val="000000"/>
          <w:sz w:val="21"/>
          <w:szCs w:val="21"/>
        </w:rPr>
        <w:t>3、监狱和戒毒企业价格扣除</w:t>
      </w:r>
    </w:p>
    <w:p w14:paraId="71E08AA9">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ind w:left="0" w:firstLine="420"/>
      </w:pPr>
      <w:r>
        <w:rPr>
          <w:rFonts w:hint="eastAsia" w:ascii="宋体" w:hAnsi="宋体" w:eastAsia="宋体" w:cs="宋体"/>
          <w:color w:val="000000"/>
          <w:sz w:val="21"/>
          <w:szCs w:val="21"/>
        </w:rPr>
        <w:t>（1）监狱和戒毒企业（简称监狱企业）视同小型、微型企业。</w:t>
      </w:r>
    </w:p>
    <w:p w14:paraId="37FB6F69">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ind w:left="0" w:firstLine="420"/>
      </w:pPr>
      <w:r>
        <w:rPr>
          <w:rFonts w:hint="eastAsia" w:ascii="宋体" w:hAnsi="宋体" w:eastAsia="宋体" w:cs="宋体"/>
          <w:color w:val="000000"/>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414EE1F1">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ind w:left="0" w:firstLine="420"/>
      </w:pPr>
      <w:r>
        <w:rPr>
          <w:rFonts w:hint="eastAsia" w:ascii="宋体" w:hAnsi="宋体" w:eastAsia="宋体" w:cs="宋体"/>
          <w:color w:val="000000"/>
          <w:sz w:val="21"/>
          <w:szCs w:val="21"/>
        </w:rPr>
        <w:t>（3）监狱企业标准请参照《关于政府采购支持监狱企业发展有关问题的通知》（财库[2014]68 号）。</w:t>
      </w:r>
    </w:p>
    <w:p w14:paraId="792058D3">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ind w:left="0" w:firstLine="420"/>
      </w:pPr>
      <w:r>
        <w:rPr>
          <w:rFonts w:hint="eastAsia" w:ascii="宋体" w:hAnsi="宋体" w:eastAsia="宋体" w:cs="宋体"/>
          <w:color w:val="000000"/>
          <w:sz w:val="21"/>
          <w:szCs w:val="21"/>
        </w:rPr>
        <w:t>4、残疾人福利单位、监狱企业属于小型、微型企业的，不重复享受政策。</w:t>
      </w:r>
    </w:p>
    <w:p w14:paraId="0A082D33">
      <w:pPr>
        <w:pStyle w:val="4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ind w:left="0" w:firstLine="420"/>
      </w:pPr>
    </w:p>
    <w:p w14:paraId="48749CE2">
      <w:pPr>
        <w:pageBreakBefore w:val="0"/>
        <w:numPr>
          <w:ilvl w:val="0"/>
          <w:numId w:val="14"/>
        </w:numPr>
        <w:spacing w:line="400" w:lineRule="exact"/>
        <w:ind w:left="0" w:right="0" w:firstLine="422"/>
        <w:jc w:val="left"/>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评标标准</w:t>
      </w:r>
    </w:p>
    <w:p w14:paraId="4D52CCB1">
      <w:r>
        <w:br w:type="page"/>
      </w:r>
    </w:p>
    <w:p w14:paraId="1A6F7374">
      <w:pPr>
        <w:pageBreakBefore w:val="0"/>
        <w:numPr>
          <w:ilvl w:val="0"/>
          <w:numId w:val="0"/>
        </w:numPr>
        <w:spacing w:line="400" w:lineRule="exact"/>
        <w:ind w:right="0" w:rightChars="0"/>
        <w:jc w:val="left"/>
        <w:rPr>
          <w:rFonts w:hint="eastAsia" w:cs="Times New Roman"/>
          <w:b/>
          <w:bCs/>
          <w:kern w:val="0"/>
          <w:sz w:val="32"/>
          <w:szCs w:val="32"/>
          <w:lang w:val="en-US" w:eastAsia="zh-CN" w:bidi="ar"/>
        </w:rPr>
      </w:pPr>
      <w:r>
        <w:rPr>
          <w:rFonts w:hint="eastAsia" w:cs="Times New Roman"/>
          <w:b/>
          <w:bCs/>
          <w:kern w:val="0"/>
          <w:sz w:val="32"/>
          <w:szCs w:val="32"/>
          <w:lang w:val="en-US" w:eastAsia="zh-CN" w:bidi="ar"/>
        </w:rPr>
        <w:t>D、E、F包评标标准</w:t>
      </w:r>
    </w:p>
    <w:tbl>
      <w:tblPr>
        <w:tblStyle w:val="51"/>
        <w:tblpPr w:leftFromText="180" w:rightFromText="180" w:vertAnchor="text" w:horzAnchor="page" w:tblpX="1014" w:tblpY="563"/>
        <w:tblW w:w="103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063"/>
        <w:gridCol w:w="1296"/>
        <w:gridCol w:w="7407"/>
      </w:tblGrid>
      <w:tr w14:paraId="76337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70" w:type="dxa"/>
            <w:tcBorders>
              <w:bottom w:val="single" w:color="auto" w:sz="4" w:space="0"/>
            </w:tcBorders>
            <w:noWrap w:val="0"/>
            <w:vAlign w:val="center"/>
          </w:tcPr>
          <w:p w14:paraId="63664394">
            <w:pPr>
              <w:pageBreakBefore w:val="0"/>
              <w:widowControl/>
              <w:spacing w:line="400" w:lineRule="exact"/>
              <w:ind w:left="0" w:right="0"/>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序号</w:t>
            </w:r>
          </w:p>
        </w:tc>
        <w:tc>
          <w:tcPr>
            <w:tcW w:w="1063" w:type="dxa"/>
            <w:tcBorders>
              <w:bottom w:val="single" w:color="auto" w:sz="4" w:space="0"/>
            </w:tcBorders>
            <w:noWrap w:val="0"/>
            <w:vAlign w:val="center"/>
          </w:tcPr>
          <w:p w14:paraId="6A0D084F">
            <w:pPr>
              <w:pageBreakBefore w:val="0"/>
              <w:widowControl/>
              <w:spacing w:line="400" w:lineRule="exact"/>
              <w:ind w:left="0" w:right="0"/>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评分因素及权重</w:t>
            </w:r>
          </w:p>
        </w:tc>
        <w:tc>
          <w:tcPr>
            <w:tcW w:w="1296" w:type="dxa"/>
            <w:tcBorders>
              <w:bottom w:val="single" w:color="auto" w:sz="4" w:space="0"/>
            </w:tcBorders>
            <w:noWrap w:val="0"/>
            <w:vAlign w:val="center"/>
          </w:tcPr>
          <w:p w14:paraId="78455A39">
            <w:pPr>
              <w:pageBreakBefore w:val="0"/>
              <w:widowControl/>
              <w:spacing w:line="400" w:lineRule="exact"/>
              <w:ind w:left="0" w:right="0"/>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分值</w:t>
            </w:r>
          </w:p>
        </w:tc>
        <w:tc>
          <w:tcPr>
            <w:tcW w:w="7407" w:type="dxa"/>
            <w:tcBorders>
              <w:bottom w:val="single" w:color="auto" w:sz="4" w:space="0"/>
            </w:tcBorders>
            <w:noWrap w:val="0"/>
            <w:vAlign w:val="center"/>
          </w:tcPr>
          <w:p w14:paraId="3CC0414D">
            <w:pPr>
              <w:pageBreakBefore w:val="0"/>
              <w:widowControl/>
              <w:spacing w:line="400" w:lineRule="exact"/>
              <w:ind w:left="0" w:right="0" w:firstLine="1470"/>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  分  标  准</w:t>
            </w:r>
          </w:p>
        </w:tc>
      </w:tr>
      <w:tr w14:paraId="4648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70" w:type="dxa"/>
            <w:tcBorders>
              <w:bottom w:val="single" w:color="auto" w:sz="4" w:space="0"/>
            </w:tcBorders>
            <w:noWrap w:val="0"/>
            <w:vAlign w:val="center"/>
          </w:tcPr>
          <w:p w14:paraId="74DF6587">
            <w:pPr>
              <w:pageBreakBefore w:val="0"/>
              <w:widowControl/>
              <w:spacing w:line="400" w:lineRule="exact"/>
              <w:ind w:left="0" w:right="0"/>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w:t>
            </w:r>
          </w:p>
        </w:tc>
        <w:tc>
          <w:tcPr>
            <w:tcW w:w="1063" w:type="dxa"/>
            <w:tcBorders>
              <w:bottom w:val="single" w:color="auto" w:sz="4" w:space="0"/>
            </w:tcBorders>
            <w:noWrap w:val="0"/>
            <w:vAlign w:val="center"/>
          </w:tcPr>
          <w:p w14:paraId="008E2F31">
            <w:pPr>
              <w:pageBreakBefore w:val="0"/>
              <w:widowControl/>
              <w:spacing w:line="400" w:lineRule="exact"/>
              <w:ind w:left="0" w:right="0"/>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投标报价</w:t>
            </w:r>
          </w:p>
        </w:tc>
        <w:tc>
          <w:tcPr>
            <w:tcW w:w="1296" w:type="dxa"/>
            <w:tcBorders>
              <w:bottom w:val="single" w:color="auto" w:sz="4" w:space="0"/>
            </w:tcBorders>
            <w:noWrap w:val="0"/>
            <w:vAlign w:val="center"/>
          </w:tcPr>
          <w:p w14:paraId="0A0A8CFD">
            <w:pPr>
              <w:pageBreakBefore w:val="0"/>
              <w:widowControl/>
              <w:spacing w:line="400" w:lineRule="exact"/>
              <w:ind w:left="0" w:right="0"/>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30</w:t>
            </w:r>
            <w:r>
              <w:rPr>
                <w:rFonts w:hint="eastAsia" w:ascii="宋体" w:hAnsi="宋体" w:eastAsia="宋体" w:cs="宋体"/>
                <w:b w:val="0"/>
                <w:bCs w:val="0"/>
                <w:sz w:val="21"/>
                <w:szCs w:val="21"/>
                <w:highlight w:val="none"/>
              </w:rPr>
              <w:t>分</w:t>
            </w:r>
          </w:p>
        </w:tc>
        <w:tc>
          <w:tcPr>
            <w:tcW w:w="7407" w:type="dxa"/>
            <w:tcBorders>
              <w:bottom w:val="single" w:color="auto" w:sz="4" w:space="0"/>
            </w:tcBorders>
            <w:noWrap w:val="0"/>
            <w:vAlign w:val="center"/>
          </w:tcPr>
          <w:p w14:paraId="41A21374">
            <w:pPr>
              <w:suppressLineNumbers w:val="0"/>
              <w:pBdr>
                <w:top w:val="none" w:color="000000" w:sz="0" w:space="0"/>
                <w:left w:val="none" w:color="000000" w:sz="0" w:space="0"/>
                <w:bottom w:val="none" w:color="000000" w:sz="0" w:space="0"/>
                <w:right w:val="none" w:color="000000" w:sz="0" w:space="0"/>
              </w:pBdr>
              <w:spacing w:line="440" w:lineRule="exact"/>
              <w:ind w:firstLine="480"/>
              <w:rPr>
                <w:rFonts w:ascii="Times New Roman" w:hAnsi="Times New Roman"/>
                <w:sz w:val="24"/>
                <w:szCs w:val="24"/>
                <w14:ligatures w14:val="none"/>
              </w:rPr>
            </w:pPr>
            <w:r>
              <w:rPr>
                <w:rFonts w:ascii="Times New Roman" w:hAnsi="Times New Roman"/>
                <w:sz w:val="24"/>
                <w:szCs w:val="24"/>
                <w:lang w:val="en-US" w:eastAsia="zh-CN" w:bidi="ar"/>
              </w:rPr>
              <w:t>价格分采用低价优先法，即满足招标文件要求且投标价格最低的投标报价为评标基准价，其价格为满分30分，其他投标人的价格分别按照下列公式计算：</w:t>
            </w:r>
          </w:p>
          <w:p w14:paraId="74DF6518">
            <w:pPr>
              <w:spacing w:line="440" w:lineRule="exact"/>
              <w:ind w:firstLine="480"/>
              <w:rPr>
                <w:rFonts w:ascii="Times New Roman" w:hAnsi="Times New Roman"/>
                <w:sz w:val="24"/>
                <w:szCs w:val="24"/>
                <w14:ligatures w14:val="none"/>
              </w:rPr>
            </w:pPr>
            <w:r>
              <w:rPr>
                <w:rFonts w:ascii="Times New Roman" w:hAnsi="Times New Roman"/>
                <w:sz w:val="24"/>
                <w:szCs w:val="24"/>
                <w:lang w:val="en-US" w:eastAsia="zh-CN" w:bidi="ar"/>
              </w:rPr>
              <w:t>投标报价得分=（评标基准价/投标报价）×30，小数点保留1位。</w:t>
            </w:r>
          </w:p>
        </w:tc>
      </w:tr>
      <w:tr w14:paraId="680BC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70" w:type="dxa"/>
            <w:vMerge w:val="restart"/>
            <w:noWrap w:val="0"/>
            <w:vAlign w:val="center"/>
          </w:tcPr>
          <w:p w14:paraId="3FABFD3D">
            <w:pPr>
              <w:pageBreakBefore w:val="0"/>
              <w:widowControl/>
              <w:spacing w:line="400" w:lineRule="exact"/>
              <w:ind w:left="0" w:right="0"/>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2</w:t>
            </w:r>
          </w:p>
        </w:tc>
        <w:tc>
          <w:tcPr>
            <w:tcW w:w="1063" w:type="dxa"/>
            <w:vMerge w:val="restart"/>
            <w:noWrap w:val="0"/>
            <w:vAlign w:val="center"/>
          </w:tcPr>
          <w:p w14:paraId="72F58BFF">
            <w:pPr>
              <w:spacing w:before="156" w:after="156" w:line="360" w:lineRule="exact"/>
              <w:jc w:val="center"/>
              <w:rPr>
                <w:rFonts w:hint="eastAsia" w:ascii="宋体" w:hAnsi="宋体" w:eastAsia="宋体" w:cs="宋体"/>
                <w:b w:val="0"/>
                <w:bCs w:val="0"/>
                <w:color w:val="000000" w:themeColor="text1"/>
                <w:sz w:val="21"/>
                <w:szCs w:val="21"/>
                <w:lang w:val="en-US" w:eastAsia="zh-CN" w:bidi="ar-SA"/>
                <w14:textFill>
                  <w14:solidFill>
                    <w14:schemeClr w14:val="tx1"/>
                  </w14:solidFill>
                </w14:textFill>
              </w:rPr>
            </w:pPr>
            <w:r>
              <w:rPr>
                <w:rFonts w:ascii="Times New Roman" w:hAnsi="Times New Roman"/>
                <w:b/>
                <w:sz w:val="24"/>
                <w:szCs w:val="21"/>
              </w:rPr>
              <w:t>技术与质量（3</w:t>
            </w:r>
            <w:r>
              <w:rPr>
                <w:rFonts w:hint="eastAsia" w:ascii="Times New Roman" w:hAnsi="Times New Roman"/>
                <w:b/>
                <w:sz w:val="24"/>
                <w:szCs w:val="21"/>
              </w:rPr>
              <w:t>1</w:t>
            </w:r>
            <w:r>
              <w:rPr>
                <w:rFonts w:ascii="Times New Roman" w:hAnsi="Times New Roman"/>
                <w:b/>
                <w:sz w:val="24"/>
                <w:szCs w:val="21"/>
              </w:rPr>
              <w:t>分）</w:t>
            </w:r>
          </w:p>
        </w:tc>
        <w:tc>
          <w:tcPr>
            <w:tcW w:w="1296" w:type="dxa"/>
            <w:tcBorders>
              <w:bottom w:val="single" w:color="auto" w:sz="4" w:space="0"/>
            </w:tcBorders>
            <w:noWrap w:val="0"/>
            <w:vAlign w:val="center"/>
          </w:tcPr>
          <w:p w14:paraId="4BA87C72">
            <w:pPr>
              <w:spacing w:before="156" w:after="156" w:line="360" w:lineRule="exact"/>
              <w:jc w:val="center"/>
              <w:rPr>
                <w:rFonts w:hint="eastAsia" w:ascii="宋体" w:hAnsi="宋体" w:eastAsia="宋体" w:cs="宋体"/>
                <w:b w:val="0"/>
                <w:bCs w:val="0"/>
                <w:sz w:val="21"/>
                <w:szCs w:val="21"/>
                <w:lang w:val="en-US" w:eastAsia="zh-CN" w:bidi="ar-SA"/>
              </w:rPr>
            </w:pPr>
            <w:r>
              <w:rPr>
                <w:rFonts w:ascii="Times New Roman" w:hAnsi="Times New Roman"/>
                <w:b/>
                <w:bCs/>
                <w:sz w:val="24"/>
                <w:szCs w:val="21"/>
              </w:rPr>
              <w:t>产品质量控制（1</w:t>
            </w:r>
            <w:r>
              <w:rPr>
                <w:rFonts w:hint="eastAsia" w:ascii="Times New Roman" w:hAnsi="Times New Roman"/>
                <w:b/>
                <w:bCs/>
                <w:sz w:val="24"/>
                <w:szCs w:val="21"/>
              </w:rPr>
              <w:t>3</w:t>
            </w:r>
            <w:r>
              <w:rPr>
                <w:rFonts w:ascii="Times New Roman" w:hAnsi="Times New Roman"/>
                <w:b/>
                <w:bCs/>
                <w:sz w:val="24"/>
                <w:szCs w:val="21"/>
              </w:rPr>
              <w:t>分）</w:t>
            </w:r>
          </w:p>
        </w:tc>
        <w:tc>
          <w:tcPr>
            <w:tcW w:w="7407" w:type="dxa"/>
            <w:tcBorders>
              <w:bottom w:val="single" w:color="auto" w:sz="4" w:space="0"/>
            </w:tcBorders>
            <w:noWrap w:val="0"/>
            <w:vAlign w:val="center"/>
          </w:tcPr>
          <w:p w14:paraId="510469EF">
            <w:pPr>
              <w:spacing w:line="440" w:lineRule="exact"/>
              <w:ind w:firstLine="480"/>
              <w:rPr>
                <w:rFonts w:ascii="Times New Roman" w:hAnsi="Times New Roman"/>
                <w:sz w:val="24"/>
                <w:szCs w:val="21"/>
              </w:rPr>
            </w:pPr>
            <w:r>
              <w:rPr>
                <w:rFonts w:ascii="Times New Roman" w:hAnsi="Times New Roman"/>
                <w:sz w:val="24"/>
                <w:szCs w:val="21"/>
              </w:rPr>
              <w:t>设备与工艺（2分）：投标人提供主要生产设备清单和照片，提供关键技术创新案例和创新产品工艺佐证材料。提供满足生产的设备清单和照片得1分，提供关键技术创新案例和创新产品工艺佐证材料得1分。</w:t>
            </w:r>
          </w:p>
          <w:p w14:paraId="5A06D943">
            <w:pPr>
              <w:spacing w:line="440" w:lineRule="exact"/>
              <w:ind w:firstLine="480"/>
              <w:rPr>
                <w:rFonts w:ascii="Times New Roman" w:hAnsi="Times New Roman"/>
                <w:sz w:val="24"/>
                <w:szCs w:val="21"/>
              </w:rPr>
            </w:pPr>
            <w:r>
              <w:rPr>
                <w:rFonts w:ascii="Times New Roman" w:hAnsi="Times New Roman"/>
                <w:sz w:val="24"/>
                <w:szCs w:val="21"/>
              </w:rPr>
              <w:t>原、辅材料（2分）：投标人提供202</w:t>
            </w:r>
            <w:r>
              <w:rPr>
                <w:rFonts w:hint="eastAsia" w:ascii="Times New Roman" w:hAnsi="Times New Roman"/>
                <w:sz w:val="24"/>
                <w:szCs w:val="21"/>
              </w:rPr>
              <w:t>3</w:t>
            </w:r>
            <w:r>
              <w:rPr>
                <w:rFonts w:ascii="Times New Roman" w:hAnsi="Times New Roman"/>
                <w:sz w:val="24"/>
                <w:szCs w:val="21"/>
              </w:rPr>
              <w:t>年使用原、辅料购买发票和供货合同，得1分；提供原辅料足量用于实际生产的佐证资料，得1分。</w:t>
            </w:r>
          </w:p>
          <w:p w14:paraId="607F36EE">
            <w:pPr>
              <w:spacing w:line="440" w:lineRule="exact"/>
              <w:ind w:firstLine="480"/>
              <w:rPr>
                <w:rFonts w:ascii="Times New Roman" w:hAnsi="Times New Roman"/>
                <w:sz w:val="24"/>
                <w:szCs w:val="21"/>
              </w:rPr>
            </w:pPr>
            <w:r>
              <w:rPr>
                <w:rFonts w:ascii="Times New Roman" w:hAnsi="Times New Roman"/>
                <w:sz w:val="24"/>
                <w:szCs w:val="21"/>
              </w:rPr>
              <w:t>自检与后续要求（2分）：投标人提供企业202</w:t>
            </w:r>
            <w:r>
              <w:rPr>
                <w:rFonts w:hint="eastAsia" w:ascii="Times New Roman" w:hAnsi="Times New Roman"/>
                <w:sz w:val="24"/>
                <w:szCs w:val="21"/>
              </w:rPr>
              <w:t>3</w:t>
            </w:r>
            <w:r>
              <w:rPr>
                <w:rFonts w:ascii="Times New Roman" w:hAnsi="Times New Roman"/>
                <w:sz w:val="24"/>
                <w:szCs w:val="21"/>
              </w:rPr>
              <w:t>年实施批批检测佐证资料，提供对不符合质量要求产品实行一票否决实际案例或者相关评估记录资料，得1分；提供运输、储存、使用等环节风险调查报告和对有关风险采取预防或整改措施的实际案例，得1分。</w:t>
            </w:r>
          </w:p>
          <w:p w14:paraId="63185023">
            <w:pPr>
              <w:spacing w:line="440" w:lineRule="exact"/>
              <w:ind w:firstLine="480"/>
              <w:rPr>
                <w:rFonts w:ascii="Times New Roman" w:hAnsi="Times New Roman"/>
                <w:sz w:val="24"/>
                <w:szCs w:val="21"/>
              </w:rPr>
            </w:pPr>
            <w:r>
              <w:rPr>
                <w:rFonts w:ascii="Times New Roman" w:hAnsi="Times New Roman"/>
                <w:sz w:val="24"/>
                <w:szCs w:val="21"/>
              </w:rPr>
              <w:t>产品情况调查（</w:t>
            </w:r>
            <w:r>
              <w:rPr>
                <w:rFonts w:hint="eastAsia" w:ascii="Times New Roman" w:hAnsi="Times New Roman"/>
                <w:sz w:val="24"/>
                <w:szCs w:val="21"/>
              </w:rPr>
              <w:t>2</w:t>
            </w:r>
            <w:r>
              <w:rPr>
                <w:rFonts w:ascii="Times New Roman" w:hAnsi="Times New Roman"/>
                <w:sz w:val="24"/>
                <w:szCs w:val="21"/>
              </w:rPr>
              <w:t>分）：提供202</w:t>
            </w:r>
            <w:r>
              <w:rPr>
                <w:rFonts w:hint="eastAsia" w:ascii="Times New Roman" w:hAnsi="Times New Roman"/>
                <w:sz w:val="24"/>
                <w:szCs w:val="21"/>
              </w:rPr>
              <w:t>3</w:t>
            </w:r>
            <w:r>
              <w:rPr>
                <w:rFonts w:ascii="Times New Roman" w:hAnsi="Times New Roman"/>
                <w:sz w:val="24"/>
                <w:szCs w:val="21"/>
              </w:rPr>
              <w:t>年度投标人对产品使用情况进行专项调查佐证材料。提供调查报告得</w:t>
            </w:r>
            <w:r>
              <w:rPr>
                <w:rFonts w:hint="eastAsia" w:ascii="Times New Roman" w:hAnsi="Times New Roman"/>
                <w:sz w:val="24"/>
                <w:szCs w:val="21"/>
              </w:rPr>
              <w:t>2</w:t>
            </w:r>
            <w:r>
              <w:rPr>
                <w:rFonts w:ascii="Times New Roman" w:hAnsi="Times New Roman"/>
                <w:sz w:val="24"/>
                <w:szCs w:val="21"/>
              </w:rPr>
              <w:t>分，不提供不得分。</w:t>
            </w:r>
          </w:p>
          <w:p w14:paraId="10D2D21E">
            <w:pPr>
              <w:spacing w:line="440" w:lineRule="exact"/>
              <w:ind w:firstLine="480"/>
              <w:rPr>
                <w:rFonts w:hint="eastAsia" w:ascii="宋体" w:hAnsi="宋体" w:eastAsia="宋体" w:cs="宋体"/>
                <w:b w:val="0"/>
                <w:bCs w:val="0"/>
                <w:sz w:val="21"/>
                <w:szCs w:val="21"/>
                <w:lang w:val="en-US" w:eastAsia="zh-CN" w:bidi="ar-SA"/>
              </w:rPr>
            </w:pPr>
            <w:r>
              <w:rPr>
                <w:rFonts w:ascii="Times New Roman" w:hAnsi="Times New Roman"/>
                <w:sz w:val="24"/>
                <w:szCs w:val="21"/>
              </w:rPr>
              <w:t xml:space="preserve"> 产品控制（5分）：提供202</w:t>
            </w:r>
            <w:r>
              <w:rPr>
                <w:rFonts w:hint="eastAsia" w:ascii="Times New Roman" w:hAnsi="Times New Roman"/>
                <w:sz w:val="24"/>
                <w:szCs w:val="21"/>
              </w:rPr>
              <w:t>3</w:t>
            </w:r>
            <w:r>
              <w:rPr>
                <w:rFonts w:ascii="Times New Roman" w:hAnsi="Times New Roman"/>
                <w:sz w:val="24"/>
                <w:szCs w:val="21"/>
              </w:rPr>
              <w:t>年投标人用于提升产品质量、创新研究、技术合作等品控措施。如开发专项经费、科研合作、专利等。提供佐证材料优于要求得5分，满足要求得3分，不提供不得分。</w:t>
            </w:r>
          </w:p>
        </w:tc>
      </w:tr>
      <w:tr w14:paraId="57431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70" w:type="dxa"/>
            <w:vMerge w:val="continue"/>
            <w:noWrap w:val="0"/>
            <w:vAlign w:val="center"/>
          </w:tcPr>
          <w:p w14:paraId="4CDA6875">
            <w:pPr>
              <w:pageBreakBefore w:val="0"/>
              <w:widowControl/>
              <w:spacing w:line="400" w:lineRule="exact"/>
              <w:ind w:left="0" w:right="0"/>
              <w:jc w:val="center"/>
              <w:rPr>
                <w:rFonts w:hint="eastAsia" w:ascii="宋体" w:hAnsi="宋体" w:eastAsia="宋体" w:cs="宋体"/>
                <w:b w:val="0"/>
                <w:bCs w:val="0"/>
                <w:sz w:val="21"/>
                <w:szCs w:val="21"/>
                <w:highlight w:val="none"/>
                <w:lang w:val="en-US" w:eastAsia="zh-CN"/>
              </w:rPr>
            </w:pPr>
          </w:p>
        </w:tc>
        <w:tc>
          <w:tcPr>
            <w:tcW w:w="1063" w:type="dxa"/>
            <w:vMerge w:val="continue"/>
            <w:noWrap w:val="0"/>
            <w:vAlign w:val="center"/>
          </w:tcPr>
          <w:p w14:paraId="615C1F11">
            <w:pPr>
              <w:spacing w:before="156" w:after="156" w:line="360" w:lineRule="exact"/>
              <w:jc w:val="center"/>
              <w:rPr>
                <w:rFonts w:hint="eastAsia" w:ascii="宋体" w:hAnsi="宋体" w:eastAsia="宋体" w:cs="宋体"/>
                <w:b w:val="0"/>
                <w:bCs w:val="0"/>
                <w:sz w:val="21"/>
                <w:szCs w:val="21"/>
                <w:highlight w:val="none"/>
                <w:lang w:val="en-US" w:eastAsia="zh-CN" w:bidi="ar-SA"/>
              </w:rPr>
            </w:pPr>
          </w:p>
        </w:tc>
        <w:tc>
          <w:tcPr>
            <w:tcW w:w="1296" w:type="dxa"/>
            <w:tcBorders>
              <w:bottom w:val="single" w:color="auto" w:sz="4" w:space="0"/>
            </w:tcBorders>
            <w:noWrap w:val="0"/>
            <w:vAlign w:val="center"/>
          </w:tcPr>
          <w:p w14:paraId="428568CE">
            <w:pPr>
              <w:pageBreakBefore w:val="0"/>
              <w:spacing w:line="400" w:lineRule="exact"/>
              <w:ind w:left="0" w:right="0"/>
              <w:jc w:val="center"/>
              <w:rPr>
                <w:rFonts w:hint="eastAsia" w:ascii="宋体" w:hAnsi="宋体" w:eastAsia="宋体" w:cs="宋体"/>
                <w:b w:val="0"/>
                <w:bCs w:val="0"/>
                <w:sz w:val="21"/>
                <w:szCs w:val="21"/>
                <w:highlight w:val="none"/>
                <w:lang w:val="en-US" w:eastAsia="zh-CN" w:bidi="ar-SA"/>
              </w:rPr>
            </w:pPr>
            <w:r>
              <w:rPr>
                <w:rFonts w:ascii="Times New Roman" w:hAnsi="Times New Roman"/>
                <w:b/>
                <w:bCs/>
                <w:sz w:val="24"/>
                <w:szCs w:val="21"/>
              </w:rPr>
              <w:t xml:space="preserve"> 质量检测结果（8分）</w:t>
            </w:r>
          </w:p>
        </w:tc>
        <w:tc>
          <w:tcPr>
            <w:tcW w:w="7407" w:type="dxa"/>
            <w:tcBorders>
              <w:bottom w:val="single" w:color="auto" w:sz="4" w:space="0"/>
            </w:tcBorders>
            <w:noWrap w:val="0"/>
            <w:vAlign w:val="center"/>
          </w:tcPr>
          <w:p w14:paraId="019659A3">
            <w:pPr>
              <w:spacing w:line="440" w:lineRule="exact"/>
              <w:ind w:firstLine="480"/>
              <w:rPr>
                <w:rFonts w:ascii="Times New Roman" w:hAnsi="Times New Roman"/>
                <w:sz w:val="24"/>
                <w:szCs w:val="24"/>
                <w14:ligatures w14:val="none"/>
              </w:rPr>
            </w:pPr>
            <w:r>
              <w:rPr>
                <w:rFonts w:ascii="Times New Roman" w:hAnsi="Times New Roman"/>
                <w:sz w:val="24"/>
                <w:szCs w:val="24"/>
                <w:lang w:val="en-US" w:eastAsia="zh-CN" w:bidi="ar-SA"/>
              </w:rPr>
              <w:t>投标人提供该品种疫苗2023年以来的CMA检测报告，报告合格得5分，不合格不得分；或提供该品种疫苗2023年以来连续批次批签发报告（显示质量合格），连续1次得1分，最高5分。</w:t>
            </w:r>
          </w:p>
          <w:p w14:paraId="75A438E3">
            <w:pPr>
              <w:spacing w:line="440" w:lineRule="exact"/>
              <w:ind w:firstLine="480"/>
              <w:rPr>
                <w:rFonts w:ascii="Times New Roman" w:hAnsi="Times New Roman"/>
                <w:sz w:val="24"/>
                <w:szCs w:val="24"/>
                <w14:ligatures w14:val="none"/>
              </w:rPr>
            </w:pPr>
            <w:r>
              <w:rPr>
                <w:rFonts w:ascii="Times New Roman" w:hAnsi="Times New Roman"/>
                <w:sz w:val="24"/>
                <w:szCs w:val="24"/>
                <w14:ligatures w14:val="none"/>
              </w:rPr>
              <w:t>投标人提供该品种疫苗2023年以来各省级兽医部门出具的抗体检测合格报告或履约证明，提供2个省及以上抗体检测合格报告或履约证明，得1分；5个省及以上抗体检测合格报告或履约证明，得3分。</w:t>
            </w:r>
          </w:p>
        </w:tc>
      </w:tr>
      <w:tr w14:paraId="4734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70" w:type="dxa"/>
            <w:vMerge w:val="continue"/>
            <w:tcBorders>
              <w:bottom w:val="single" w:color="auto" w:sz="4" w:space="0"/>
            </w:tcBorders>
            <w:noWrap w:val="0"/>
            <w:vAlign w:val="center"/>
          </w:tcPr>
          <w:p w14:paraId="2AAA4DB0">
            <w:pPr>
              <w:pageBreakBefore w:val="0"/>
              <w:widowControl/>
              <w:spacing w:line="400" w:lineRule="exact"/>
              <w:ind w:left="0" w:right="0"/>
              <w:jc w:val="center"/>
              <w:rPr>
                <w:rFonts w:hint="default" w:ascii="宋体" w:hAnsi="宋体" w:eastAsia="宋体" w:cs="宋体"/>
                <w:b w:val="0"/>
                <w:bCs w:val="0"/>
                <w:sz w:val="21"/>
                <w:szCs w:val="21"/>
                <w:highlight w:val="none"/>
                <w:lang w:val="en-US" w:eastAsia="zh-CN"/>
              </w:rPr>
            </w:pPr>
          </w:p>
        </w:tc>
        <w:tc>
          <w:tcPr>
            <w:tcW w:w="1063" w:type="dxa"/>
            <w:vMerge w:val="continue"/>
            <w:noWrap w:val="0"/>
            <w:vAlign w:val="center"/>
          </w:tcPr>
          <w:p w14:paraId="51B52D4D">
            <w:pPr>
              <w:spacing w:before="156" w:after="156" w:line="360" w:lineRule="exact"/>
              <w:jc w:val="center"/>
              <w:rPr>
                <w:rFonts w:hint="eastAsia" w:ascii="宋体" w:hAnsi="宋体" w:eastAsia="宋体" w:cs="宋体"/>
                <w:b w:val="0"/>
                <w:bCs w:val="0"/>
                <w:sz w:val="21"/>
                <w:szCs w:val="21"/>
              </w:rPr>
            </w:pPr>
          </w:p>
        </w:tc>
        <w:tc>
          <w:tcPr>
            <w:tcW w:w="1296" w:type="dxa"/>
            <w:tcBorders>
              <w:bottom w:val="single" w:color="auto" w:sz="4" w:space="0"/>
            </w:tcBorders>
            <w:noWrap w:val="0"/>
            <w:vAlign w:val="center"/>
          </w:tcPr>
          <w:p w14:paraId="060C3D7D">
            <w:pPr>
              <w:pageBreakBefore w:val="0"/>
              <w:spacing w:line="400" w:lineRule="exact"/>
              <w:ind w:left="0" w:right="0"/>
              <w:jc w:val="center"/>
              <w:rPr>
                <w:rFonts w:hint="eastAsia" w:ascii="宋体" w:hAnsi="宋体" w:eastAsia="宋体" w:cs="宋体"/>
                <w:b w:val="0"/>
                <w:bCs w:val="0"/>
                <w:i w:val="0"/>
                <w:iCs w:val="0"/>
                <w:caps w:val="0"/>
                <w:color w:val="333333"/>
                <w:spacing w:val="0"/>
                <w:sz w:val="21"/>
                <w:szCs w:val="21"/>
                <w:shd w:val="clear" w:color="auto" w:fill="FFFFFF"/>
                <w:lang w:val="en-US" w:eastAsia="zh-CN" w:bidi="ar"/>
              </w:rPr>
            </w:pPr>
            <w:r>
              <w:rPr>
                <w:rFonts w:ascii="Times New Roman" w:hAnsi="Times New Roman"/>
                <w:b/>
                <w:bCs/>
                <w:sz w:val="24"/>
                <w:szCs w:val="21"/>
              </w:rPr>
              <w:t>产品使用效果（10分）</w:t>
            </w:r>
          </w:p>
        </w:tc>
        <w:tc>
          <w:tcPr>
            <w:tcW w:w="7407" w:type="dxa"/>
            <w:tcBorders>
              <w:bottom w:val="single" w:color="auto" w:sz="4" w:space="0"/>
            </w:tcBorders>
            <w:noWrap w:val="0"/>
            <w:vAlign w:val="center"/>
          </w:tcPr>
          <w:p w14:paraId="22C29B6C">
            <w:pPr>
              <w:spacing w:line="440" w:lineRule="exact"/>
              <w:ind w:firstLine="480"/>
              <w:rPr>
                <w:rFonts w:ascii="Times New Roman" w:hAnsi="Times New Roman"/>
                <w:sz w:val="24"/>
                <w:szCs w:val="21"/>
              </w:rPr>
            </w:pPr>
            <w:r>
              <w:rPr>
                <w:rFonts w:ascii="Times New Roman" w:hAnsi="Times New Roman"/>
                <w:sz w:val="24"/>
                <w:szCs w:val="21"/>
              </w:rPr>
              <w:t>投标人提供用户（畜牧兽医部门或委托第三方检测机构）出具的202</w:t>
            </w:r>
            <w:r>
              <w:rPr>
                <w:rFonts w:hint="eastAsia" w:ascii="Times New Roman" w:hAnsi="Times New Roman"/>
                <w:sz w:val="24"/>
                <w:szCs w:val="21"/>
              </w:rPr>
              <w:t>3</w:t>
            </w:r>
            <w:r>
              <w:rPr>
                <w:rFonts w:ascii="Times New Roman" w:hAnsi="Times New Roman"/>
                <w:sz w:val="24"/>
                <w:szCs w:val="21"/>
              </w:rPr>
              <w:t>年该产品使用效果优良的检测报告（内容包括疫苗品种、检测数量、免疫抗体合格率等情况），提供5个及以上得2分；提供10个及以上得4分；提供15个及以上得6分。</w:t>
            </w:r>
          </w:p>
          <w:p w14:paraId="1BE20C3A">
            <w:pPr>
              <w:spacing w:line="440" w:lineRule="exact"/>
              <w:ind w:firstLine="480"/>
              <w:rPr>
                <w:rFonts w:ascii="Times New Roman" w:hAnsi="Times New Roman"/>
                <w:sz w:val="24"/>
                <w:szCs w:val="21"/>
              </w:rPr>
            </w:pPr>
            <w:r>
              <w:rPr>
                <w:rFonts w:ascii="Times New Roman" w:hAnsi="Times New Roman"/>
                <w:sz w:val="24"/>
                <w:szCs w:val="21"/>
              </w:rPr>
              <w:t>用户评价（4分）：投标人提供用户（畜牧兽医部门、大型养殖场）对企业所提供服务合格的证明材料</w:t>
            </w:r>
            <w:r>
              <w:rPr>
                <w:rFonts w:hint="eastAsia" w:ascii="Times New Roman" w:hAnsi="Times New Roman"/>
                <w:sz w:val="24"/>
                <w:szCs w:val="21"/>
              </w:rPr>
              <w:t>，</w:t>
            </w:r>
            <w:r>
              <w:rPr>
                <w:rFonts w:ascii="Times New Roman" w:hAnsi="Times New Roman"/>
                <w:sz w:val="24"/>
                <w:szCs w:val="21"/>
              </w:rPr>
              <w:t>提供5个及以上得2分；提供10个及以上得4分。</w:t>
            </w:r>
          </w:p>
          <w:p w14:paraId="575AAF79">
            <w:pPr>
              <w:spacing w:line="440" w:lineRule="exact"/>
              <w:rPr>
                <w:rFonts w:hint="eastAsia" w:ascii="宋体" w:hAnsi="宋体" w:eastAsia="宋体" w:cs="宋体"/>
                <w:b w:val="0"/>
                <w:bCs w:val="0"/>
                <w:sz w:val="21"/>
                <w:szCs w:val="21"/>
                <w:highlight w:val="none"/>
                <w:lang w:val="en-US" w:eastAsia="zh-CN" w:bidi="ar-SA"/>
              </w:rPr>
            </w:pPr>
          </w:p>
        </w:tc>
      </w:tr>
      <w:tr w14:paraId="650C1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70" w:type="dxa"/>
            <w:noWrap w:val="0"/>
            <w:vAlign w:val="center"/>
          </w:tcPr>
          <w:p w14:paraId="4EF5CA51">
            <w:pPr>
              <w:pageBreakBefore w:val="0"/>
              <w:widowControl/>
              <w:spacing w:line="400" w:lineRule="exact"/>
              <w:ind w:left="0" w:right="0"/>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w:t>
            </w:r>
          </w:p>
        </w:tc>
        <w:tc>
          <w:tcPr>
            <w:tcW w:w="1063" w:type="dxa"/>
            <w:noWrap w:val="0"/>
            <w:vAlign w:val="center"/>
          </w:tcPr>
          <w:p w14:paraId="3C629FB5">
            <w:pPr>
              <w:spacing w:line="440" w:lineRule="exact"/>
              <w:ind w:firstLine="482"/>
              <w:rPr>
                <w:rFonts w:ascii="Times New Roman" w:hAnsi="Times New Roman"/>
                <w:b/>
                <w:sz w:val="24"/>
                <w:szCs w:val="21"/>
              </w:rPr>
            </w:pPr>
            <w:r>
              <w:rPr>
                <w:rFonts w:ascii="Times New Roman" w:hAnsi="Times New Roman"/>
                <w:b/>
                <w:sz w:val="24"/>
                <w:szCs w:val="21"/>
              </w:rPr>
              <w:t>服务与培训（3</w:t>
            </w:r>
            <w:r>
              <w:rPr>
                <w:rFonts w:hint="eastAsia"/>
                <w:b/>
                <w:sz w:val="24"/>
                <w:szCs w:val="21"/>
                <w:lang w:val="en-US" w:eastAsia="zh-CN"/>
              </w:rPr>
              <w:t>2</w:t>
            </w:r>
            <w:r>
              <w:rPr>
                <w:rFonts w:ascii="Times New Roman" w:hAnsi="Times New Roman"/>
                <w:b/>
                <w:sz w:val="24"/>
                <w:szCs w:val="21"/>
              </w:rPr>
              <w:t>分）</w:t>
            </w:r>
          </w:p>
          <w:p w14:paraId="33A1A62F">
            <w:pPr>
              <w:spacing w:before="156" w:after="156" w:line="360" w:lineRule="exact"/>
              <w:jc w:val="center"/>
              <w:rPr>
                <w:rFonts w:hint="eastAsia" w:ascii="宋体" w:hAnsi="宋体" w:eastAsia="宋体" w:cs="宋体"/>
                <w:b w:val="0"/>
                <w:bCs w:val="0"/>
                <w:sz w:val="21"/>
                <w:szCs w:val="21"/>
              </w:rPr>
            </w:pPr>
          </w:p>
        </w:tc>
        <w:tc>
          <w:tcPr>
            <w:tcW w:w="1296" w:type="dxa"/>
            <w:noWrap w:val="0"/>
            <w:vAlign w:val="center"/>
          </w:tcPr>
          <w:p w14:paraId="674A1A9C">
            <w:pPr>
              <w:pageBreakBefore w:val="0"/>
              <w:spacing w:line="400" w:lineRule="exact"/>
              <w:ind w:left="0" w:right="0"/>
              <w:jc w:val="center"/>
              <w:rPr>
                <w:rFonts w:hint="eastAsia" w:ascii="宋体" w:hAnsi="宋体" w:eastAsia="宋体" w:cs="宋体"/>
                <w:b/>
                <w:bCs/>
                <w:i w:val="0"/>
                <w:iCs w:val="0"/>
                <w:caps w:val="0"/>
                <w:color w:val="333333"/>
                <w:spacing w:val="0"/>
                <w:sz w:val="24"/>
                <w:szCs w:val="24"/>
                <w:shd w:val="clear" w:color="auto" w:fill="FFFFFF"/>
                <w:lang w:val="en-US" w:eastAsia="zh-CN" w:bidi="ar"/>
              </w:rPr>
            </w:pPr>
            <w:r>
              <w:rPr>
                <w:rFonts w:ascii="Times New Roman" w:hAnsi="Times New Roman"/>
                <w:b/>
                <w:sz w:val="24"/>
                <w:szCs w:val="21"/>
              </w:rPr>
              <w:t>3</w:t>
            </w:r>
            <w:r>
              <w:rPr>
                <w:rFonts w:hint="eastAsia"/>
                <w:b/>
                <w:sz w:val="24"/>
                <w:szCs w:val="21"/>
                <w:lang w:val="en-US" w:eastAsia="zh-CN"/>
              </w:rPr>
              <w:t>2</w:t>
            </w:r>
            <w:r>
              <w:rPr>
                <w:rFonts w:ascii="Times New Roman" w:hAnsi="Times New Roman"/>
                <w:b/>
                <w:sz w:val="24"/>
                <w:szCs w:val="21"/>
              </w:rPr>
              <w:t>分</w:t>
            </w:r>
          </w:p>
        </w:tc>
        <w:tc>
          <w:tcPr>
            <w:tcW w:w="7407" w:type="dxa"/>
            <w:noWrap w:val="0"/>
            <w:vAlign w:val="center"/>
          </w:tcPr>
          <w:p w14:paraId="3634B5EE">
            <w:pPr>
              <w:spacing w:line="440" w:lineRule="exact"/>
              <w:ind w:firstLine="480"/>
              <w:rPr>
                <w:rFonts w:ascii="Times New Roman" w:hAnsi="Times New Roman"/>
                <w:sz w:val="24"/>
                <w:szCs w:val="21"/>
              </w:rPr>
            </w:pPr>
            <w:r>
              <w:rPr>
                <w:rFonts w:ascii="Times New Roman" w:hAnsi="Times New Roman"/>
                <w:sz w:val="24"/>
                <w:szCs w:val="21"/>
              </w:rPr>
              <w:t>服务方案（</w:t>
            </w:r>
            <w:r>
              <w:rPr>
                <w:rFonts w:hint="eastAsia" w:ascii="Times New Roman" w:hAnsi="Times New Roman"/>
                <w:sz w:val="24"/>
                <w:szCs w:val="21"/>
              </w:rPr>
              <w:t>5</w:t>
            </w:r>
            <w:r>
              <w:rPr>
                <w:rFonts w:ascii="Times New Roman" w:hAnsi="Times New Roman"/>
                <w:sz w:val="24"/>
                <w:szCs w:val="21"/>
              </w:rPr>
              <w:t>分）。投标人提供其产品售前、售中、售后（包括小批量和小规格疫苗发货、有效期、储存和使用等环节）服务和免疫效果跟踪评价方案。优于</w:t>
            </w:r>
            <w:r>
              <w:rPr>
                <w:rFonts w:hint="eastAsia" w:ascii="Times New Roman" w:hAnsi="Times New Roman"/>
                <w:sz w:val="24"/>
                <w:szCs w:val="21"/>
                <w:lang w:val="en-US" w:eastAsia="zh-CN"/>
              </w:rPr>
              <w:t>采购文件</w:t>
            </w:r>
            <w:r>
              <w:rPr>
                <w:rFonts w:ascii="Times New Roman" w:hAnsi="Times New Roman"/>
                <w:sz w:val="24"/>
                <w:szCs w:val="21"/>
              </w:rPr>
              <w:t>得</w:t>
            </w:r>
            <w:r>
              <w:rPr>
                <w:rFonts w:hint="eastAsia" w:ascii="Times New Roman" w:hAnsi="Times New Roman"/>
                <w:sz w:val="24"/>
                <w:szCs w:val="21"/>
              </w:rPr>
              <w:t>5</w:t>
            </w:r>
            <w:r>
              <w:rPr>
                <w:rFonts w:ascii="Times New Roman" w:hAnsi="Times New Roman"/>
                <w:sz w:val="24"/>
                <w:szCs w:val="21"/>
              </w:rPr>
              <w:t>分；满足</w:t>
            </w:r>
            <w:r>
              <w:rPr>
                <w:rFonts w:hint="eastAsia" w:ascii="Times New Roman" w:hAnsi="Times New Roman"/>
                <w:sz w:val="24"/>
                <w:szCs w:val="21"/>
                <w:lang w:val="en-US" w:eastAsia="zh-CN"/>
              </w:rPr>
              <w:t>采购文件</w:t>
            </w:r>
            <w:r>
              <w:rPr>
                <w:rFonts w:ascii="Times New Roman" w:hAnsi="Times New Roman"/>
                <w:sz w:val="24"/>
                <w:szCs w:val="21"/>
              </w:rPr>
              <w:t>得3分；不满足</w:t>
            </w:r>
            <w:r>
              <w:rPr>
                <w:rFonts w:hint="eastAsia" w:ascii="Times New Roman" w:hAnsi="Times New Roman"/>
                <w:sz w:val="24"/>
                <w:szCs w:val="21"/>
                <w:lang w:val="en-US" w:eastAsia="zh-CN"/>
              </w:rPr>
              <w:t>采购文件</w:t>
            </w:r>
            <w:r>
              <w:rPr>
                <w:rFonts w:ascii="Times New Roman" w:hAnsi="Times New Roman"/>
                <w:sz w:val="24"/>
                <w:szCs w:val="21"/>
              </w:rPr>
              <w:t>不得分。</w:t>
            </w:r>
          </w:p>
          <w:p w14:paraId="4667EDA4">
            <w:pPr>
              <w:spacing w:line="440" w:lineRule="exact"/>
              <w:ind w:firstLine="480"/>
              <w:rPr>
                <w:rFonts w:ascii="Times New Roman" w:hAnsi="Times New Roman"/>
                <w:sz w:val="24"/>
                <w:szCs w:val="21"/>
              </w:rPr>
            </w:pPr>
            <w:r>
              <w:rPr>
                <w:rFonts w:ascii="Times New Roman" w:hAnsi="Times New Roman"/>
                <w:sz w:val="24"/>
                <w:szCs w:val="21"/>
              </w:rPr>
              <w:t>应急处理方案（5分）：投标人提供快速便捷的免疫副反应理赔、用户反映问题处理、用户走访等方面的工作方案。优于</w:t>
            </w:r>
            <w:r>
              <w:rPr>
                <w:rFonts w:hint="eastAsia" w:ascii="Times New Roman" w:hAnsi="Times New Roman"/>
                <w:sz w:val="24"/>
                <w:szCs w:val="21"/>
                <w:lang w:val="en-US" w:eastAsia="zh-CN"/>
              </w:rPr>
              <w:t>采购文件</w:t>
            </w:r>
            <w:r>
              <w:rPr>
                <w:rFonts w:ascii="Times New Roman" w:hAnsi="Times New Roman"/>
                <w:sz w:val="24"/>
                <w:szCs w:val="21"/>
              </w:rPr>
              <w:t>且有实际案例得5分；满足</w:t>
            </w:r>
            <w:r>
              <w:rPr>
                <w:rFonts w:hint="eastAsia" w:ascii="Times New Roman" w:hAnsi="Times New Roman"/>
                <w:sz w:val="24"/>
                <w:szCs w:val="21"/>
                <w:lang w:val="en-US" w:eastAsia="zh-CN"/>
              </w:rPr>
              <w:t>采购文件</w:t>
            </w:r>
            <w:r>
              <w:rPr>
                <w:rFonts w:ascii="Times New Roman" w:hAnsi="Times New Roman"/>
                <w:sz w:val="24"/>
                <w:szCs w:val="21"/>
              </w:rPr>
              <w:t>得3分；不满足</w:t>
            </w:r>
            <w:r>
              <w:rPr>
                <w:rFonts w:hint="eastAsia" w:ascii="Times New Roman" w:hAnsi="Times New Roman"/>
                <w:sz w:val="24"/>
                <w:szCs w:val="21"/>
                <w:lang w:val="en-US" w:eastAsia="zh-CN"/>
              </w:rPr>
              <w:t>采购文件</w:t>
            </w:r>
            <w:r>
              <w:rPr>
                <w:rFonts w:ascii="Times New Roman" w:hAnsi="Times New Roman"/>
                <w:sz w:val="24"/>
                <w:szCs w:val="21"/>
              </w:rPr>
              <w:t>不得分。</w:t>
            </w:r>
          </w:p>
          <w:p w14:paraId="37EA2233">
            <w:pPr>
              <w:spacing w:line="440" w:lineRule="exact"/>
              <w:ind w:firstLine="480"/>
              <w:rPr>
                <w:rFonts w:ascii="Times New Roman" w:hAnsi="Times New Roman"/>
                <w:sz w:val="24"/>
                <w:szCs w:val="21"/>
              </w:rPr>
            </w:pPr>
            <w:r>
              <w:rPr>
                <w:rFonts w:ascii="Times New Roman" w:hAnsi="Times New Roman"/>
                <w:sz w:val="24"/>
                <w:szCs w:val="21"/>
              </w:rPr>
              <w:t>冷链运输方案（5分）：投标人提供包含冷链运输方式、全程温度管理、突发事件处理等方面内容的冷链运输方案。优于</w:t>
            </w:r>
            <w:r>
              <w:rPr>
                <w:rFonts w:hint="eastAsia" w:ascii="Times New Roman" w:hAnsi="Times New Roman"/>
                <w:sz w:val="24"/>
                <w:szCs w:val="21"/>
                <w:lang w:val="en-US" w:eastAsia="zh-CN"/>
              </w:rPr>
              <w:t>采购文件</w:t>
            </w:r>
            <w:r>
              <w:rPr>
                <w:rFonts w:ascii="Times New Roman" w:hAnsi="Times New Roman"/>
                <w:sz w:val="24"/>
                <w:szCs w:val="21"/>
              </w:rPr>
              <w:t>得5分；满足</w:t>
            </w:r>
            <w:r>
              <w:rPr>
                <w:rFonts w:hint="eastAsia" w:ascii="Times New Roman" w:hAnsi="Times New Roman"/>
                <w:sz w:val="24"/>
                <w:szCs w:val="21"/>
                <w:lang w:val="en-US" w:eastAsia="zh-CN"/>
              </w:rPr>
              <w:t>采购文件</w:t>
            </w:r>
            <w:r>
              <w:rPr>
                <w:rFonts w:ascii="Times New Roman" w:hAnsi="Times New Roman"/>
                <w:sz w:val="24"/>
                <w:szCs w:val="21"/>
              </w:rPr>
              <w:t>得3分；不满足</w:t>
            </w:r>
            <w:r>
              <w:rPr>
                <w:rFonts w:hint="eastAsia" w:ascii="Times New Roman" w:hAnsi="Times New Roman"/>
                <w:sz w:val="24"/>
                <w:szCs w:val="21"/>
                <w:lang w:val="en-US" w:eastAsia="zh-CN"/>
              </w:rPr>
              <w:t>采购文件</w:t>
            </w:r>
            <w:r>
              <w:rPr>
                <w:rFonts w:ascii="Times New Roman" w:hAnsi="Times New Roman"/>
                <w:sz w:val="24"/>
                <w:szCs w:val="21"/>
              </w:rPr>
              <w:t>不得分。</w:t>
            </w:r>
          </w:p>
          <w:p w14:paraId="505F7A7F">
            <w:pPr>
              <w:spacing w:line="440" w:lineRule="exact"/>
              <w:ind w:firstLine="480"/>
              <w:rPr>
                <w:rFonts w:ascii="Times New Roman" w:hAnsi="Times New Roman"/>
                <w:sz w:val="24"/>
                <w:szCs w:val="21"/>
              </w:rPr>
            </w:pPr>
            <w:r>
              <w:rPr>
                <w:rFonts w:ascii="Times New Roman" w:hAnsi="Times New Roman"/>
                <w:sz w:val="24"/>
                <w:szCs w:val="21"/>
              </w:rPr>
              <w:t>废弃疫苗瓶回收方案（5分）：投标人提供协助废弃疫苗瓶回收、处理方案。优于</w:t>
            </w:r>
            <w:r>
              <w:rPr>
                <w:rFonts w:hint="eastAsia" w:ascii="Times New Roman" w:hAnsi="Times New Roman"/>
                <w:sz w:val="24"/>
                <w:szCs w:val="21"/>
                <w:lang w:val="en-US" w:eastAsia="zh-CN"/>
              </w:rPr>
              <w:t>采购文件</w:t>
            </w:r>
            <w:r>
              <w:rPr>
                <w:rFonts w:ascii="Times New Roman" w:hAnsi="Times New Roman"/>
                <w:sz w:val="24"/>
                <w:szCs w:val="21"/>
              </w:rPr>
              <w:t>且有实际回收案例得5分；满足</w:t>
            </w:r>
            <w:r>
              <w:rPr>
                <w:rFonts w:hint="eastAsia" w:ascii="Times New Roman" w:hAnsi="Times New Roman"/>
                <w:sz w:val="24"/>
                <w:szCs w:val="21"/>
                <w:lang w:val="en-US" w:eastAsia="zh-CN"/>
              </w:rPr>
              <w:t>采购文件</w:t>
            </w:r>
            <w:r>
              <w:rPr>
                <w:rFonts w:ascii="Times New Roman" w:hAnsi="Times New Roman"/>
                <w:sz w:val="24"/>
                <w:szCs w:val="21"/>
              </w:rPr>
              <w:t>得3分；不满足</w:t>
            </w:r>
            <w:r>
              <w:rPr>
                <w:rFonts w:hint="eastAsia" w:ascii="Times New Roman" w:hAnsi="Times New Roman"/>
                <w:sz w:val="24"/>
                <w:szCs w:val="21"/>
                <w:lang w:val="en-US" w:eastAsia="zh-CN"/>
              </w:rPr>
              <w:t>采购文件</w:t>
            </w:r>
            <w:r>
              <w:rPr>
                <w:rFonts w:ascii="Times New Roman" w:hAnsi="Times New Roman"/>
                <w:sz w:val="24"/>
                <w:szCs w:val="21"/>
              </w:rPr>
              <w:t>不得分。</w:t>
            </w:r>
          </w:p>
          <w:p w14:paraId="4473D1DD">
            <w:pPr>
              <w:spacing w:line="440" w:lineRule="exact"/>
              <w:ind w:firstLine="480"/>
              <w:rPr>
                <w:rFonts w:ascii="Times New Roman" w:hAnsi="Times New Roman"/>
                <w:sz w:val="24"/>
                <w:szCs w:val="21"/>
              </w:rPr>
            </w:pPr>
            <w:r>
              <w:rPr>
                <w:rFonts w:ascii="Times New Roman" w:hAnsi="Times New Roman"/>
                <w:sz w:val="24"/>
                <w:szCs w:val="21"/>
              </w:rPr>
              <w:t>培训方案（5分）：投标人提供包括培训计划、培训内容、培训人次、师资力量、培训案例等方面内容的培训方案。优于</w:t>
            </w:r>
            <w:r>
              <w:rPr>
                <w:rFonts w:hint="eastAsia" w:ascii="Times New Roman" w:hAnsi="Times New Roman"/>
                <w:sz w:val="24"/>
                <w:szCs w:val="21"/>
                <w:lang w:val="en-US" w:eastAsia="zh-CN"/>
              </w:rPr>
              <w:t>采购文件</w:t>
            </w:r>
            <w:r>
              <w:rPr>
                <w:rFonts w:ascii="Times New Roman" w:hAnsi="Times New Roman"/>
                <w:sz w:val="24"/>
                <w:szCs w:val="21"/>
              </w:rPr>
              <w:t>且有实际案例得5分；满足</w:t>
            </w:r>
            <w:r>
              <w:rPr>
                <w:rFonts w:hint="eastAsia" w:ascii="Times New Roman" w:hAnsi="Times New Roman"/>
                <w:sz w:val="24"/>
                <w:szCs w:val="21"/>
                <w:lang w:val="en-US" w:eastAsia="zh-CN"/>
              </w:rPr>
              <w:t>采购文件</w:t>
            </w:r>
            <w:r>
              <w:rPr>
                <w:rFonts w:ascii="Times New Roman" w:hAnsi="Times New Roman"/>
                <w:sz w:val="24"/>
                <w:szCs w:val="21"/>
              </w:rPr>
              <w:t>得3分；不满足</w:t>
            </w:r>
            <w:r>
              <w:rPr>
                <w:rFonts w:hint="eastAsia" w:ascii="Times New Roman" w:hAnsi="Times New Roman"/>
                <w:sz w:val="24"/>
                <w:szCs w:val="21"/>
                <w:lang w:val="en-US" w:eastAsia="zh-CN"/>
              </w:rPr>
              <w:t>采购文件</w:t>
            </w:r>
            <w:r>
              <w:rPr>
                <w:rFonts w:ascii="Times New Roman" w:hAnsi="Times New Roman"/>
                <w:sz w:val="24"/>
                <w:szCs w:val="21"/>
              </w:rPr>
              <w:t>不得分。</w:t>
            </w:r>
          </w:p>
          <w:p w14:paraId="096C5B1F">
            <w:pPr>
              <w:spacing w:line="440" w:lineRule="exact"/>
              <w:ind w:firstLine="480"/>
              <w:rPr>
                <w:rFonts w:ascii="Times New Roman" w:hAnsi="Times New Roman"/>
                <w:sz w:val="24"/>
                <w:szCs w:val="21"/>
              </w:rPr>
            </w:pPr>
            <w:r>
              <w:rPr>
                <w:rFonts w:ascii="Times New Roman" w:hAnsi="Times New Roman"/>
                <w:sz w:val="24"/>
                <w:szCs w:val="21"/>
              </w:rPr>
              <w:t>强制免疫“先打后补”实施方案（5分）：投标人针对强制免疫“先打后补”政策实施过程中提供的落实措施，配套方案，成功案例（需同时提供当地县级以上动物防疫机构（部门）出具的相关证明），能积极配合江苏省各地强制免疫先打后补工作。优于</w:t>
            </w:r>
            <w:r>
              <w:rPr>
                <w:rFonts w:hint="eastAsia" w:ascii="Times New Roman" w:hAnsi="Times New Roman"/>
                <w:sz w:val="24"/>
                <w:szCs w:val="21"/>
                <w:lang w:val="en-US" w:eastAsia="zh-CN"/>
              </w:rPr>
              <w:t>采购文件</w:t>
            </w:r>
            <w:r>
              <w:rPr>
                <w:rFonts w:ascii="Times New Roman" w:hAnsi="Times New Roman"/>
                <w:sz w:val="24"/>
                <w:szCs w:val="21"/>
              </w:rPr>
              <w:t>得5分；满足</w:t>
            </w:r>
            <w:r>
              <w:rPr>
                <w:rFonts w:hint="eastAsia" w:ascii="Times New Roman" w:hAnsi="Times New Roman"/>
                <w:sz w:val="24"/>
                <w:szCs w:val="21"/>
                <w:lang w:val="en-US" w:eastAsia="zh-CN"/>
              </w:rPr>
              <w:t>采购文件</w:t>
            </w:r>
            <w:r>
              <w:rPr>
                <w:rFonts w:ascii="Times New Roman" w:hAnsi="Times New Roman"/>
                <w:sz w:val="24"/>
                <w:szCs w:val="21"/>
              </w:rPr>
              <w:t>得3分；不满足</w:t>
            </w:r>
            <w:r>
              <w:rPr>
                <w:rFonts w:hint="eastAsia" w:ascii="Times New Roman" w:hAnsi="Times New Roman"/>
                <w:sz w:val="24"/>
                <w:szCs w:val="21"/>
                <w:lang w:val="en-US" w:eastAsia="zh-CN"/>
              </w:rPr>
              <w:t>采购文件</w:t>
            </w:r>
            <w:r>
              <w:rPr>
                <w:rFonts w:ascii="Times New Roman" w:hAnsi="Times New Roman"/>
                <w:sz w:val="24"/>
                <w:szCs w:val="21"/>
              </w:rPr>
              <w:t>不得分。</w:t>
            </w:r>
          </w:p>
          <w:p w14:paraId="0315F0BB">
            <w:pPr>
              <w:spacing w:line="440" w:lineRule="exact"/>
              <w:ind w:firstLine="480"/>
              <w:rPr>
                <w:rFonts w:ascii="Times New Roman" w:hAnsi="Times New Roman"/>
                <w:sz w:val="24"/>
                <w:szCs w:val="21"/>
              </w:rPr>
            </w:pPr>
            <w:r>
              <w:rPr>
                <w:rFonts w:ascii="Times New Roman" w:hAnsi="Times New Roman"/>
                <w:sz w:val="24"/>
                <w:szCs w:val="21"/>
              </w:rPr>
              <w:t>投标人提供承诺，能为甲方免费承担本年度省级应急储备任务的，得1分；提供疫苗应急储备工作方案（包括储存和应急发货等内容），得1分。</w:t>
            </w:r>
          </w:p>
          <w:p w14:paraId="19B33A28">
            <w:pPr>
              <w:pStyle w:val="2"/>
              <w:rPr>
                <w:rFonts w:hint="eastAsia"/>
                <w:lang w:val="en-US" w:eastAsia="zh-CN"/>
              </w:rPr>
            </w:pPr>
          </w:p>
        </w:tc>
      </w:tr>
      <w:tr w14:paraId="33B6B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70" w:type="dxa"/>
            <w:noWrap w:val="0"/>
            <w:vAlign w:val="center"/>
          </w:tcPr>
          <w:p w14:paraId="1C38DCDE">
            <w:pPr>
              <w:pageBreakBefore w:val="0"/>
              <w:widowControl/>
              <w:spacing w:line="400" w:lineRule="exact"/>
              <w:ind w:left="0" w:right="0"/>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w:t>
            </w:r>
          </w:p>
        </w:tc>
        <w:tc>
          <w:tcPr>
            <w:tcW w:w="1063" w:type="dxa"/>
            <w:noWrap w:val="0"/>
            <w:vAlign w:val="center"/>
          </w:tcPr>
          <w:p w14:paraId="610D0FE1">
            <w:pPr>
              <w:spacing w:before="156" w:after="156" w:line="360" w:lineRule="exact"/>
              <w:jc w:val="center"/>
              <w:rPr>
                <w:rFonts w:hint="eastAsia" w:ascii="宋体" w:hAnsi="宋体" w:eastAsia="宋体" w:cs="宋体"/>
                <w:b w:val="0"/>
                <w:bCs w:val="0"/>
                <w:sz w:val="21"/>
                <w:szCs w:val="21"/>
              </w:rPr>
            </w:pPr>
            <w:r>
              <w:rPr>
                <w:rFonts w:ascii="Times New Roman" w:hAnsi="Times New Roman"/>
                <w:b/>
                <w:bCs/>
                <w:sz w:val="24"/>
                <w:szCs w:val="21"/>
              </w:rPr>
              <w:t>履约能力</w:t>
            </w:r>
            <w:r>
              <w:rPr>
                <w:rFonts w:ascii="Times New Roman" w:hAnsi="Times New Roman"/>
                <w:b/>
                <w:sz w:val="24"/>
                <w:szCs w:val="21"/>
              </w:rPr>
              <w:t>（</w:t>
            </w:r>
            <w:r>
              <w:rPr>
                <w:rFonts w:hint="eastAsia"/>
                <w:b/>
                <w:sz w:val="24"/>
                <w:szCs w:val="21"/>
                <w:lang w:val="en-US" w:eastAsia="zh-CN"/>
              </w:rPr>
              <w:t>5</w:t>
            </w:r>
            <w:r>
              <w:rPr>
                <w:rFonts w:ascii="Times New Roman" w:hAnsi="Times New Roman"/>
                <w:b/>
                <w:sz w:val="24"/>
                <w:szCs w:val="21"/>
              </w:rPr>
              <w:t>分）</w:t>
            </w:r>
          </w:p>
        </w:tc>
        <w:tc>
          <w:tcPr>
            <w:tcW w:w="1296" w:type="dxa"/>
            <w:noWrap w:val="0"/>
            <w:vAlign w:val="center"/>
          </w:tcPr>
          <w:p w14:paraId="780AE0C7">
            <w:pPr>
              <w:pageBreakBefore w:val="0"/>
              <w:spacing w:line="400" w:lineRule="exact"/>
              <w:ind w:left="0" w:right="0"/>
              <w:jc w:val="center"/>
              <w:rPr>
                <w:rFonts w:hint="eastAsia" w:ascii="宋体" w:hAnsi="宋体" w:eastAsia="宋体" w:cs="宋体"/>
                <w:b/>
                <w:bCs/>
                <w:i w:val="0"/>
                <w:iCs w:val="0"/>
                <w:caps w:val="0"/>
                <w:color w:val="333333"/>
                <w:spacing w:val="0"/>
                <w:sz w:val="24"/>
                <w:szCs w:val="24"/>
                <w:shd w:val="clear" w:color="auto" w:fill="FFFFFF"/>
                <w:lang w:val="en-US" w:eastAsia="zh-CN" w:bidi="ar"/>
              </w:rPr>
            </w:pPr>
            <w:r>
              <w:rPr>
                <w:rFonts w:hint="eastAsia"/>
                <w:b/>
                <w:sz w:val="24"/>
                <w:szCs w:val="21"/>
                <w:lang w:val="en-US" w:eastAsia="zh-CN"/>
              </w:rPr>
              <w:t>5</w:t>
            </w:r>
            <w:r>
              <w:rPr>
                <w:rFonts w:ascii="Times New Roman" w:hAnsi="Times New Roman"/>
                <w:b/>
                <w:sz w:val="24"/>
                <w:szCs w:val="21"/>
              </w:rPr>
              <w:t>分</w:t>
            </w:r>
          </w:p>
        </w:tc>
        <w:tc>
          <w:tcPr>
            <w:tcW w:w="7407" w:type="dxa"/>
            <w:noWrap w:val="0"/>
            <w:vAlign w:val="center"/>
          </w:tcPr>
          <w:p w14:paraId="7E27E2B3">
            <w:pPr>
              <w:spacing w:line="440" w:lineRule="exact"/>
              <w:ind w:firstLine="480"/>
              <w:rPr>
                <w:rFonts w:ascii="Times New Roman" w:hAnsi="Times New Roman"/>
                <w:sz w:val="24"/>
                <w:szCs w:val="21"/>
              </w:rPr>
            </w:pPr>
            <w:r>
              <w:rPr>
                <w:rFonts w:ascii="Times New Roman" w:hAnsi="Times New Roman"/>
                <w:sz w:val="24"/>
                <w:szCs w:val="21"/>
              </w:rPr>
              <w:t>投标人提供</w:t>
            </w:r>
            <w:r>
              <w:rPr>
                <w:rFonts w:ascii="Times New Roman" w:hAnsi="Times New Roman"/>
                <w:sz w:val="24"/>
                <w:szCs w:val="24"/>
              </w:rPr>
              <w:t>202</w:t>
            </w:r>
            <w:r>
              <w:rPr>
                <w:rFonts w:hint="eastAsia" w:ascii="Times New Roman" w:hAnsi="Times New Roman"/>
                <w:sz w:val="24"/>
                <w:szCs w:val="24"/>
              </w:rPr>
              <w:t>3</w:t>
            </w:r>
            <w:r>
              <w:rPr>
                <w:rFonts w:ascii="Times New Roman" w:hAnsi="Times New Roman"/>
                <w:sz w:val="24"/>
                <w:szCs w:val="24"/>
              </w:rPr>
              <w:t>年以来</w:t>
            </w:r>
            <w:r>
              <w:rPr>
                <w:rFonts w:hint="eastAsia"/>
                <w:sz w:val="24"/>
                <w:szCs w:val="24"/>
                <w:lang w:val="en-US" w:eastAsia="zh-CN"/>
              </w:rPr>
              <w:t>类似</w:t>
            </w:r>
            <w:r>
              <w:rPr>
                <w:rFonts w:hint="eastAsia" w:ascii="Times New Roman" w:hAnsi="Times New Roman"/>
                <w:sz w:val="24"/>
                <w:szCs w:val="21"/>
              </w:rPr>
              <w:t>畜禽疫苗采购</w:t>
            </w:r>
            <w:r>
              <w:rPr>
                <w:rFonts w:ascii="Times New Roman" w:hAnsi="Times New Roman"/>
                <w:sz w:val="24"/>
                <w:szCs w:val="21"/>
              </w:rPr>
              <w:t>中标通知书和合同。提供1个中标通知书和合同得1分，</w:t>
            </w:r>
            <w:r>
              <w:rPr>
                <w:rFonts w:hint="eastAsia" w:ascii="Times New Roman" w:hAnsi="Times New Roman"/>
                <w:sz w:val="24"/>
                <w:szCs w:val="21"/>
              </w:rPr>
              <w:t>最高得</w:t>
            </w:r>
            <w:r>
              <w:rPr>
                <w:rFonts w:ascii="Times New Roman" w:hAnsi="Times New Roman"/>
                <w:sz w:val="24"/>
                <w:szCs w:val="21"/>
              </w:rPr>
              <w:t>5分。</w:t>
            </w:r>
          </w:p>
          <w:p w14:paraId="3BFF8BDA">
            <w:pPr>
              <w:spacing w:line="440" w:lineRule="exact"/>
              <w:rPr>
                <w:rFonts w:hint="eastAsia" w:ascii="宋体" w:hAnsi="宋体" w:eastAsia="宋体" w:cs="宋体"/>
                <w:b w:val="0"/>
                <w:bCs w:val="0"/>
                <w:sz w:val="21"/>
                <w:szCs w:val="21"/>
                <w:highlight w:val="none"/>
                <w:lang w:val="en-US" w:eastAsia="zh-CN" w:bidi="ar-SA"/>
              </w:rPr>
            </w:pPr>
          </w:p>
        </w:tc>
      </w:tr>
      <w:tr w14:paraId="72A80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70" w:type="dxa"/>
            <w:tcBorders>
              <w:bottom w:val="single" w:color="auto" w:sz="4" w:space="0"/>
            </w:tcBorders>
            <w:noWrap w:val="0"/>
            <w:vAlign w:val="center"/>
          </w:tcPr>
          <w:p w14:paraId="41205CDA">
            <w:pPr>
              <w:pageBreakBefore w:val="0"/>
              <w:widowControl/>
              <w:spacing w:line="400" w:lineRule="exact"/>
              <w:ind w:left="0" w:right="0"/>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5</w:t>
            </w:r>
          </w:p>
        </w:tc>
        <w:tc>
          <w:tcPr>
            <w:tcW w:w="1063" w:type="dxa"/>
            <w:tcBorders>
              <w:bottom w:val="single" w:color="auto" w:sz="4" w:space="0"/>
            </w:tcBorders>
            <w:noWrap w:val="0"/>
            <w:vAlign w:val="center"/>
          </w:tcPr>
          <w:p w14:paraId="46077CC2">
            <w:pPr>
              <w:spacing w:before="156" w:after="156" w:line="360" w:lineRule="exact"/>
              <w:jc w:val="center"/>
              <w:rPr>
                <w:rFonts w:hint="eastAsia" w:ascii="宋体" w:hAnsi="宋体" w:eastAsia="宋体" w:cs="宋体"/>
                <w:b w:val="0"/>
                <w:bCs w:val="0"/>
                <w:sz w:val="21"/>
                <w:szCs w:val="21"/>
              </w:rPr>
            </w:pPr>
            <w:r>
              <w:rPr>
                <w:rFonts w:hint="eastAsia" w:ascii="宋体" w:hAnsi="宋体" w:eastAsia="宋体" w:cs="宋体"/>
                <w:b/>
                <w:bCs/>
                <w:i w:val="0"/>
                <w:iCs w:val="0"/>
                <w:caps w:val="0"/>
                <w:color w:val="333333"/>
                <w:spacing w:val="0"/>
                <w:sz w:val="24"/>
                <w:szCs w:val="24"/>
                <w:shd w:val="clear" w:color="auto" w:fill="FFFFFF"/>
                <w:lang w:val="en-US" w:eastAsia="zh-CN" w:bidi="ar"/>
              </w:rPr>
              <w:t>节能环保（</w:t>
            </w: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2</w:t>
            </w:r>
            <w:r>
              <w:rPr>
                <w:rFonts w:hint="eastAsia" w:ascii="宋体" w:hAnsi="宋体" w:eastAsia="宋体" w:cs="宋体"/>
                <w:b/>
                <w:bCs/>
                <w:i w:val="0"/>
                <w:iCs w:val="0"/>
                <w:caps w:val="0"/>
                <w:color w:val="333333"/>
                <w:spacing w:val="0"/>
                <w:sz w:val="24"/>
                <w:szCs w:val="24"/>
                <w:shd w:val="clear" w:color="auto" w:fill="FFFFFF"/>
                <w:lang w:val="en-US" w:eastAsia="zh-CN" w:bidi="ar"/>
              </w:rPr>
              <w:t>分）</w:t>
            </w:r>
          </w:p>
        </w:tc>
        <w:tc>
          <w:tcPr>
            <w:tcW w:w="1296" w:type="dxa"/>
            <w:tcBorders>
              <w:bottom w:val="single" w:color="auto" w:sz="4" w:space="0"/>
            </w:tcBorders>
            <w:noWrap w:val="0"/>
            <w:vAlign w:val="center"/>
          </w:tcPr>
          <w:p w14:paraId="0E70D25F">
            <w:pPr>
              <w:pageBreakBefore w:val="0"/>
              <w:spacing w:line="400" w:lineRule="exact"/>
              <w:ind w:left="0" w:right="0"/>
              <w:jc w:val="center"/>
              <w:rPr>
                <w:rFonts w:hint="eastAsia" w:ascii="宋体" w:hAnsi="宋体" w:eastAsia="宋体" w:cs="宋体"/>
                <w:b/>
                <w:bCs/>
                <w:i w:val="0"/>
                <w:iCs w:val="0"/>
                <w:caps w:val="0"/>
                <w:color w:val="333333"/>
                <w:spacing w:val="0"/>
                <w:sz w:val="24"/>
                <w:szCs w:val="24"/>
                <w:shd w:val="clear" w:color="auto" w:fill="FFFFFF"/>
                <w:lang w:val="en-US" w:eastAsia="zh-CN" w:bidi="ar"/>
              </w:rPr>
            </w:pPr>
            <w:r>
              <w:rPr>
                <w:rFonts w:hint="default" w:ascii="Times New Roman" w:hAnsi="Times New Roman" w:eastAsia="微软雅黑" w:cs="Times New Roman"/>
                <w:b/>
                <w:bCs/>
                <w:i w:val="0"/>
                <w:iCs w:val="0"/>
                <w:caps w:val="0"/>
                <w:color w:val="333333"/>
                <w:spacing w:val="0"/>
                <w:sz w:val="24"/>
                <w:szCs w:val="24"/>
                <w:shd w:val="clear" w:color="auto" w:fill="FFFFFF"/>
                <w:lang w:val="en-US" w:eastAsia="zh-CN" w:bidi="ar"/>
              </w:rPr>
              <w:t>2</w:t>
            </w:r>
            <w:r>
              <w:rPr>
                <w:rFonts w:hint="eastAsia" w:ascii="宋体" w:hAnsi="宋体" w:eastAsia="宋体" w:cs="宋体"/>
                <w:b/>
                <w:bCs/>
                <w:i w:val="0"/>
                <w:iCs w:val="0"/>
                <w:caps w:val="0"/>
                <w:color w:val="333333"/>
                <w:spacing w:val="0"/>
                <w:sz w:val="24"/>
                <w:szCs w:val="24"/>
                <w:shd w:val="clear" w:color="auto" w:fill="FFFFFF"/>
                <w:lang w:val="en-US" w:eastAsia="zh-CN" w:bidi="ar"/>
              </w:rPr>
              <w:t>分</w:t>
            </w:r>
          </w:p>
        </w:tc>
        <w:tc>
          <w:tcPr>
            <w:tcW w:w="7407" w:type="dxa"/>
            <w:tcBorders>
              <w:bottom w:val="single" w:color="auto" w:sz="4" w:space="0"/>
            </w:tcBorders>
            <w:noWrap w:val="0"/>
            <w:vAlign w:val="center"/>
          </w:tcPr>
          <w:p w14:paraId="36AEA065">
            <w:pPr>
              <w:spacing w:line="440" w:lineRule="exact"/>
              <w:ind w:firstLine="480"/>
              <w:rPr>
                <w:rFonts w:ascii="Times New Roman" w:hAnsi="Times New Roman"/>
                <w:sz w:val="24"/>
                <w:szCs w:val="24"/>
              </w:rPr>
            </w:pPr>
            <w:r>
              <w:rPr>
                <w:rFonts w:ascii="Times New Roman" w:hAnsi="Times New Roman"/>
                <w:sz w:val="24"/>
                <w:szCs w:val="24"/>
              </w:rPr>
              <w:t>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p>
          <w:p w14:paraId="647F20CF">
            <w:pPr>
              <w:spacing w:line="440" w:lineRule="exact"/>
              <w:ind w:firstLine="480"/>
            </w:pPr>
            <w:r>
              <w:rPr>
                <w:rFonts w:ascii="Times New Roman" w:hAnsi="Times New Roman"/>
                <w:sz w:val="24"/>
                <w:szCs w:val="24"/>
              </w:rPr>
              <w:t>投标产品属于财政部、生态环境部公布的“环境标志产品品目清单”范围内的，投标人提供国家确定的认证机构出具的、处于有效期内的该环保产品认证证书复印件的，有1个得0.5分，最多得1分。</w:t>
            </w:r>
          </w:p>
          <w:p w14:paraId="0163F360">
            <w:pPr>
              <w:spacing w:line="440" w:lineRule="exact"/>
              <w:ind w:firstLine="420"/>
              <w:rPr>
                <w:rFonts w:hint="eastAsia" w:ascii="宋体" w:hAnsi="宋体" w:eastAsia="宋体" w:cs="宋体"/>
                <w:b w:val="0"/>
                <w:bCs w:val="0"/>
                <w:sz w:val="21"/>
                <w:szCs w:val="21"/>
                <w:highlight w:val="none"/>
                <w:lang w:val="en-US" w:eastAsia="zh-CN" w:bidi="ar-SA"/>
              </w:rPr>
            </w:pPr>
          </w:p>
        </w:tc>
      </w:tr>
    </w:tbl>
    <w:p w14:paraId="170F2116">
      <w:pPr>
        <w:rPr>
          <w:rFonts w:hint="eastAsia" w:ascii="黑体" w:eastAsia="黑体"/>
          <w:bCs/>
          <w:sz w:val="44"/>
          <w:highlight w:val="none"/>
        </w:rPr>
      </w:pPr>
      <w:r>
        <w:rPr>
          <w:rFonts w:hint="eastAsia" w:ascii="黑体" w:eastAsia="黑体"/>
          <w:bCs/>
          <w:sz w:val="44"/>
          <w:highlight w:val="none"/>
        </w:rPr>
        <w:br w:type="page"/>
      </w:r>
    </w:p>
    <w:p w14:paraId="0DDBD776">
      <w:pPr>
        <w:pStyle w:val="346"/>
        <w:keepLines w:val="0"/>
        <w:pageBreakBefore w:val="0"/>
        <w:widowControl w:val="0"/>
        <w:spacing w:line="580" w:lineRule="exact"/>
        <w:ind w:left="0" w:right="0"/>
        <w:rPr>
          <w:rFonts w:ascii="黑体" w:eastAsia="黑体"/>
          <w:bCs/>
          <w:sz w:val="44"/>
          <w:highlight w:val="none"/>
        </w:rPr>
      </w:pPr>
      <w:r>
        <w:rPr>
          <w:rFonts w:hint="eastAsia" w:ascii="黑体" w:eastAsia="黑体"/>
          <w:bCs/>
          <w:sz w:val="44"/>
          <w:highlight w:val="none"/>
        </w:rPr>
        <w:t xml:space="preserve">第六章  投标文件格式 </w:t>
      </w:r>
    </w:p>
    <w:p w14:paraId="04C25474">
      <w:pPr>
        <w:keepNext w:val="0"/>
        <w:keepLines w:val="0"/>
        <w:pageBreakBefore w:val="0"/>
        <w:widowControl w:val="0"/>
        <w:spacing w:line="800" w:lineRule="exact"/>
        <w:ind w:left="0" w:right="0"/>
        <w:jc w:val="center"/>
        <w:rPr>
          <w:rFonts w:ascii="宋体" w:hAnsi="宋体"/>
          <w:b/>
          <w:sz w:val="72"/>
          <w:highlight w:val="none"/>
        </w:rPr>
      </w:pPr>
      <w:bookmarkStart w:id="109" w:name="_Hlt26955039"/>
      <w:bookmarkEnd w:id="109"/>
      <w:bookmarkStart w:id="110" w:name="_Hlt26671244"/>
      <w:bookmarkEnd w:id="110"/>
    </w:p>
    <w:p w14:paraId="5969AF75">
      <w:pPr>
        <w:keepNext w:val="0"/>
        <w:keepLines w:val="0"/>
        <w:pageBreakBefore w:val="0"/>
        <w:widowControl w:val="0"/>
        <w:spacing w:line="800" w:lineRule="exact"/>
        <w:ind w:left="0" w:right="0"/>
        <w:jc w:val="center"/>
        <w:rPr>
          <w:rFonts w:ascii="宋体" w:hAnsi="宋体"/>
          <w:b/>
          <w:sz w:val="72"/>
          <w:highlight w:val="none"/>
        </w:rPr>
      </w:pPr>
      <w:r>
        <w:rPr>
          <w:rFonts w:hint="eastAsia" w:ascii="宋体" w:hAnsi="宋体"/>
          <w:b/>
          <w:sz w:val="72"/>
          <w:highlight w:val="none"/>
        </w:rPr>
        <w:t>投  标  文  件</w:t>
      </w:r>
    </w:p>
    <w:p w14:paraId="2C6DBFD1">
      <w:pPr>
        <w:keepNext w:val="0"/>
        <w:keepLines w:val="0"/>
        <w:pageBreakBefore w:val="0"/>
        <w:widowControl w:val="0"/>
        <w:spacing w:line="800" w:lineRule="exact"/>
        <w:ind w:left="0" w:right="0"/>
        <w:jc w:val="center"/>
        <w:rPr>
          <w:rFonts w:ascii="宋体" w:hAnsi="宋体"/>
          <w:b/>
          <w:sz w:val="72"/>
          <w:highlight w:val="none"/>
        </w:rPr>
      </w:pPr>
    </w:p>
    <w:p w14:paraId="64024675">
      <w:pPr>
        <w:pageBreakBefore w:val="0"/>
        <w:spacing w:line="400" w:lineRule="exact"/>
        <w:ind w:left="0" w:right="0"/>
        <w:jc w:val="center"/>
        <w:rPr>
          <w:rFonts w:ascii="宋体" w:hAnsi="宋体"/>
          <w:b/>
          <w:sz w:val="72"/>
          <w:highlight w:val="none"/>
        </w:rPr>
      </w:pPr>
    </w:p>
    <w:p w14:paraId="2A4454F5">
      <w:pPr>
        <w:pageBreakBefore w:val="0"/>
        <w:spacing w:line="400" w:lineRule="exact"/>
        <w:ind w:left="0" w:right="0"/>
        <w:jc w:val="center"/>
        <w:rPr>
          <w:rFonts w:ascii="宋体" w:hAnsi="宋体"/>
          <w:b/>
          <w:sz w:val="36"/>
          <w:highlight w:val="none"/>
        </w:rPr>
      </w:pPr>
    </w:p>
    <w:p w14:paraId="345E913D">
      <w:pPr>
        <w:pageBreakBefore w:val="0"/>
        <w:spacing w:line="400" w:lineRule="exact"/>
        <w:ind w:left="0" w:right="0"/>
        <w:jc w:val="center"/>
        <w:rPr>
          <w:rFonts w:ascii="宋体" w:hAnsi="宋体"/>
          <w:b/>
          <w:sz w:val="36"/>
          <w:highlight w:val="none"/>
        </w:rPr>
      </w:pPr>
    </w:p>
    <w:p w14:paraId="6FFA94C9">
      <w:pPr>
        <w:pageBreakBefore w:val="0"/>
        <w:spacing w:line="400" w:lineRule="exact"/>
        <w:ind w:left="0" w:right="0"/>
        <w:jc w:val="center"/>
        <w:rPr>
          <w:rFonts w:ascii="宋体" w:hAnsi="宋体"/>
          <w:b/>
          <w:sz w:val="36"/>
          <w:highlight w:val="none"/>
        </w:rPr>
      </w:pPr>
    </w:p>
    <w:p w14:paraId="05FF00A2">
      <w:pPr>
        <w:pageBreakBefore w:val="0"/>
        <w:spacing w:line="400" w:lineRule="exact"/>
        <w:ind w:left="0" w:right="0"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72321999">
      <w:pPr>
        <w:pageBreakBefore w:val="0"/>
        <w:spacing w:line="400" w:lineRule="exact"/>
        <w:ind w:left="0" w:right="0"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42C48666">
      <w:pPr>
        <w:pageBreakBefore w:val="0"/>
        <w:spacing w:line="400" w:lineRule="exact"/>
        <w:ind w:left="0" w:right="0"/>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（加盖CA电子公章）</w:t>
      </w:r>
    </w:p>
    <w:p w14:paraId="6D33CA84">
      <w:pPr>
        <w:pageBreakBefore w:val="0"/>
        <w:spacing w:line="400" w:lineRule="exact"/>
        <w:ind w:left="0" w:right="0"/>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0053E4CD">
      <w:pPr>
        <w:pageBreakBefore w:val="0"/>
        <w:spacing w:line="400" w:lineRule="exact"/>
        <w:ind w:left="0" w:right="0"/>
        <w:jc w:val="center"/>
        <w:rPr>
          <w:rFonts w:ascii="宋体" w:hAnsi="宋体"/>
          <w:b/>
          <w:bCs/>
          <w:sz w:val="32"/>
          <w:szCs w:val="32"/>
          <w:highlight w:val="none"/>
        </w:rPr>
      </w:pPr>
    </w:p>
    <w:p w14:paraId="3981BBD6">
      <w:pPr>
        <w:pageBreakBefore w:val="0"/>
        <w:spacing w:line="400" w:lineRule="exact"/>
        <w:ind w:left="0" w:right="0"/>
        <w:jc w:val="center"/>
        <w:rPr>
          <w:b/>
          <w:bCs/>
          <w:color w:val="000000" w:themeColor="text1"/>
          <w:sz w:val="32"/>
          <w:szCs w:val="32"/>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p>
    <w:p w14:paraId="30478A7F">
      <w:pPr>
        <w:pageBreakBefore w:val="0"/>
        <w:spacing w:line="400" w:lineRule="exact"/>
        <w:ind w:left="0" w:right="0"/>
        <w:jc w:val="center"/>
        <w:rPr>
          <w:rFonts w:ascii="宋体" w:hAnsi="宋体"/>
          <w:b/>
          <w:bCs/>
          <w:sz w:val="32"/>
          <w:szCs w:val="32"/>
          <w:highlight w:val="none"/>
        </w:rPr>
      </w:pPr>
      <w:r>
        <w:rPr>
          <w:rFonts w:hint="eastAsia" w:ascii="宋体" w:hAnsi="宋体"/>
          <w:b/>
          <w:bCs/>
          <w:sz w:val="32"/>
          <w:szCs w:val="32"/>
          <w:highlight w:val="none"/>
        </w:rPr>
        <w:t>投标文件目录</w:t>
      </w:r>
    </w:p>
    <w:p w14:paraId="74661441">
      <w:pPr>
        <w:pageBreakBefore w:val="0"/>
        <w:spacing w:line="400" w:lineRule="exact"/>
        <w:ind w:left="0" w:right="0"/>
        <w:jc w:val="center"/>
        <w:rPr>
          <w:rFonts w:ascii="宋体" w:hAnsi="宋体"/>
          <w:b/>
          <w:bCs/>
          <w:sz w:val="32"/>
          <w:szCs w:val="32"/>
          <w:highlight w:val="none"/>
        </w:rPr>
      </w:pPr>
    </w:p>
    <w:p w14:paraId="0CD81AAB">
      <w:pPr>
        <w:keepNext w:val="0"/>
        <w:keepLines w:val="0"/>
        <w:pageBreakBefore w:val="0"/>
        <w:widowControl w:val="0"/>
        <w:spacing w:line="400" w:lineRule="exact"/>
        <w:ind w:left="0" w:right="0"/>
        <w:rPr>
          <w:rFonts w:ascii="宋体" w:hAnsi="宋体"/>
          <w:i/>
          <w:sz w:val="21"/>
          <w:szCs w:val="21"/>
          <w:highlight w:val="none"/>
          <w:u w:val="single"/>
        </w:rPr>
      </w:pPr>
      <w:r>
        <w:rPr>
          <w:rFonts w:hint="eastAsia" w:ascii="宋体" w:hAnsi="宋体"/>
          <w:i/>
          <w:sz w:val="21"/>
          <w:szCs w:val="21"/>
          <w:highlight w:val="none"/>
          <w:u w:val="single"/>
        </w:rPr>
        <w:t>一、法人或者其他组织的营业执照等证明文件，自然人的身份证明</w:t>
      </w:r>
    </w:p>
    <w:p w14:paraId="453B877F">
      <w:pPr>
        <w:keepNext w:val="0"/>
        <w:keepLines w:val="0"/>
        <w:pageBreakBefore w:val="0"/>
        <w:widowControl w:val="0"/>
        <w:spacing w:line="400" w:lineRule="exact"/>
        <w:ind w:left="0" w:right="0"/>
        <w:rPr>
          <w:rFonts w:ascii="宋体" w:hAnsi="宋体"/>
          <w:i/>
          <w:sz w:val="21"/>
          <w:szCs w:val="21"/>
          <w:highlight w:val="none"/>
          <w:u w:val="single"/>
        </w:rPr>
      </w:pPr>
      <w:r>
        <w:rPr>
          <w:rFonts w:hint="eastAsia" w:ascii="宋体" w:hAnsi="宋体"/>
          <w:i/>
          <w:sz w:val="21"/>
          <w:szCs w:val="21"/>
          <w:highlight w:val="none"/>
          <w:u w:val="single"/>
        </w:rPr>
        <w:t>二、上一年度的财务状况报告（投标人成立不满一年无需提供）</w:t>
      </w:r>
    </w:p>
    <w:p w14:paraId="1D826B14">
      <w:pPr>
        <w:keepNext w:val="0"/>
        <w:keepLines w:val="0"/>
        <w:pageBreakBefore w:val="0"/>
        <w:widowControl w:val="0"/>
        <w:spacing w:line="400" w:lineRule="exact"/>
        <w:ind w:left="0" w:right="0"/>
        <w:rPr>
          <w:rFonts w:ascii="宋体" w:hAnsi="宋体"/>
          <w:i/>
          <w:sz w:val="21"/>
          <w:szCs w:val="21"/>
          <w:highlight w:val="none"/>
          <w:u w:val="single"/>
        </w:rPr>
      </w:pPr>
      <w:r>
        <w:rPr>
          <w:rFonts w:hint="eastAsia" w:ascii="宋体" w:hAnsi="宋体"/>
          <w:i/>
          <w:sz w:val="21"/>
          <w:szCs w:val="21"/>
          <w:highlight w:val="none"/>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65108C80">
      <w:pPr>
        <w:keepNext w:val="0"/>
        <w:keepLines w:val="0"/>
        <w:pageBreakBefore w:val="0"/>
        <w:widowControl w:val="0"/>
        <w:spacing w:line="400" w:lineRule="exact"/>
        <w:ind w:left="0" w:right="0"/>
        <w:rPr>
          <w:rFonts w:ascii="宋体" w:hAnsi="宋体"/>
          <w:i/>
          <w:sz w:val="21"/>
          <w:szCs w:val="21"/>
          <w:highlight w:val="none"/>
          <w:u w:val="single"/>
        </w:rPr>
      </w:pPr>
      <w:r>
        <w:rPr>
          <w:rFonts w:hint="eastAsia" w:ascii="宋体" w:hAnsi="宋体"/>
          <w:i/>
          <w:sz w:val="21"/>
          <w:szCs w:val="21"/>
          <w:highlight w:val="none"/>
          <w:u w:val="single"/>
        </w:rPr>
        <w:t>四、具备履行合同所必需的</w:t>
      </w:r>
      <w:r>
        <w:rPr>
          <w:rFonts w:hint="eastAsia" w:ascii="宋体" w:hAnsi="宋体"/>
          <w:i/>
          <w:sz w:val="21"/>
          <w:szCs w:val="21"/>
          <w:highlight w:val="none"/>
          <w:u w:val="single"/>
          <w:lang w:eastAsia="zh-CN"/>
        </w:rPr>
        <w:t>仪器设备</w:t>
      </w:r>
      <w:r>
        <w:rPr>
          <w:rFonts w:hint="eastAsia" w:ascii="宋体" w:hAnsi="宋体"/>
          <w:i/>
          <w:sz w:val="21"/>
          <w:szCs w:val="21"/>
          <w:highlight w:val="none"/>
          <w:u w:val="single"/>
        </w:rPr>
        <w:t>和专业技术能力的书面声明</w:t>
      </w:r>
    </w:p>
    <w:p w14:paraId="7E06B5D2">
      <w:pPr>
        <w:keepNext w:val="0"/>
        <w:keepLines w:val="0"/>
        <w:pageBreakBefore w:val="0"/>
        <w:widowControl w:val="0"/>
        <w:spacing w:line="400" w:lineRule="exact"/>
        <w:ind w:left="0" w:right="0" w:firstLine="480"/>
        <w:rPr>
          <w:rFonts w:ascii="宋体" w:hAnsi="宋体"/>
          <w:i/>
          <w:sz w:val="21"/>
          <w:szCs w:val="21"/>
          <w:highlight w:val="none"/>
          <w:u w:val="single"/>
        </w:rPr>
      </w:pPr>
      <w:r>
        <w:rPr>
          <w:rFonts w:hint="eastAsia" w:ascii="宋体" w:hAnsi="宋体"/>
          <w:i/>
          <w:sz w:val="21"/>
          <w:szCs w:val="21"/>
          <w:highlight w:val="none"/>
          <w:u w:val="single"/>
        </w:rPr>
        <w:t>五、参加政府采购活动前 3 年内在经营活动中没有重大违法记录的书面声明</w:t>
      </w:r>
    </w:p>
    <w:p w14:paraId="3300351D">
      <w:pPr>
        <w:keepNext w:val="0"/>
        <w:keepLines w:val="0"/>
        <w:pageBreakBefore w:val="0"/>
        <w:widowControl w:val="0"/>
        <w:spacing w:line="400" w:lineRule="exact"/>
        <w:ind w:left="0" w:right="0" w:firstLine="480"/>
        <w:rPr>
          <w:rFonts w:ascii="宋体" w:hAnsi="宋体"/>
          <w:i/>
          <w:sz w:val="21"/>
          <w:szCs w:val="21"/>
          <w:highlight w:val="none"/>
          <w:u w:val="single"/>
        </w:rPr>
      </w:pPr>
      <w:r>
        <w:rPr>
          <w:rFonts w:hint="eastAsia" w:ascii="宋体" w:hAnsi="宋体"/>
          <w:i/>
          <w:sz w:val="21"/>
          <w:szCs w:val="21"/>
          <w:highlight w:val="none"/>
          <w:u w:val="single"/>
        </w:rPr>
        <w:t>六、供应商信用承诺函</w:t>
      </w:r>
    </w:p>
    <w:p w14:paraId="5DC9C0FF">
      <w:pPr>
        <w:keepNext w:val="0"/>
        <w:keepLines w:val="0"/>
        <w:pageBreakBefore w:val="0"/>
        <w:widowControl w:val="0"/>
        <w:spacing w:line="400" w:lineRule="exact"/>
        <w:ind w:left="0" w:right="0" w:firstLine="480"/>
        <w:rPr>
          <w:rFonts w:ascii="宋体" w:hAnsi="宋体"/>
          <w:i/>
          <w:sz w:val="21"/>
          <w:szCs w:val="21"/>
          <w:highlight w:val="none"/>
          <w:u w:val="single"/>
        </w:rPr>
      </w:pPr>
      <w:r>
        <w:rPr>
          <w:rFonts w:hint="eastAsia" w:ascii="宋体" w:hAnsi="宋体"/>
          <w:i/>
          <w:sz w:val="21"/>
          <w:szCs w:val="21"/>
          <w:highlight w:val="none"/>
          <w:u w:val="single"/>
        </w:rPr>
        <w:t>七、特定资格要求的证明文件（如果本项目设置特定资格要求，则需要提供）</w:t>
      </w:r>
    </w:p>
    <w:p w14:paraId="13CFC1CE">
      <w:pPr>
        <w:keepNext w:val="0"/>
        <w:keepLines w:val="0"/>
        <w:pageBreakBefore w:val="0"/>
        <w:widowControl w:val="0"/>
        <w:spacing w:line="400" w:lineRule="exact"/>
        <w:ind w:left="0" w:right="0" w:firstLine="480"/>
        <w:rPr>
          <w:rFonts w:ascii="宋体" w:hAnsi="宋体"/>
          <w:i/>
          <w:sz w:val="21"/>
          <w:szCs w:val="21"/>
          <w:highlight w:val="none"/>
          <w:u w:val="single"/>
        </w:rPr>
      </w:pPr>
      <w:r>
        <w:rPr>
          <w:rFonts w:hint="eastAsia" w:ascii="宋体" w:hAnsi="宋体"/>
          <w:i/>
          <w:sz w:val="21"/>
          <w:szCs w:val="21"/>
          <w:highlight w:val="none"/>
          <w:u w:val="single"/>
        </w:rPr>
        <w:t>八、法人授权书</w:t>
      </w:r>
    </w:p>
    <w:p w14:paraId="1DACB557">
      <w:pPr>
        <w:keepNext w:val="0"/>
        <w:keepLines w:val="0"/>
        <w:pageBreakBefore w:val="0"/>
        <w:widowControl w:val="0"/>
        <w:spacing w:line="400" w:lineRule="exact"/>
        <w:ind w:left="0" w:right="0" w:firstLine="480"/>
        <w:rPr>
          <w:rFonts w:ascii="宋体" w:hAnsi="宋体"/>
          <w:i/>
          <w:sz w:val="21"/>
          <w:szCs w:val="21"/>
          <w:highlight w:val="none"/>
          <w:u w:val="single"/>
        </w:rPr>
      </w:pPr>
      <w:r>
        <w:rPr>
          <w:rFonts w:hint="eastAsia" w:ascii="宋体" w:hAnsi="宋体"/>
          <w:i/>
          <w:sz w:val="21"/>
          <w:szCs w:val="21"/>
          <w:highlight w:val="none"/>
          <w:u w:val="single"/>
        </w:rPr>
        <w:t>九、投标函</w:t>
      </w:r>
    </w:p>
    <w:p w14:paraId="0FDB2C26">
      <w:pPr>
        <w:keepNext w:val="0"/>
        <w:keepLines w:val="0"/>
        <w:pageBreakBefore w:val="0"/>
        <w:widowControl w:val="0"/>
        <w:spacing w:line="400" w:lineRule="exact"/>
        <w:ind w:left="0" w:right="0" w:firstLine="480"/>
        <w:rPr>
          <w:rFonts w:ascii="宋体" w:hAnsi="宋体"/>
          <w:sz w:val="21"/>
          <w:szCs w:val="21"/>
          <w:highlight w:val="none"/>
        </w:rPr>
      </w:pPr>
      <w:r>
        <w:rPr>
          <w:rFonts w:hint="eastAsia" w:ascii="宋体" w:hAnsi="宋体"/>
          <w:sz w:val="21"/>
          <w:szCs w:val="21"/>
          <w:highlight w:val="none"/>
        </w:rPr>
        <w:t>十、企业报价折扣证明（</w:t>
      </w:r>
      <w:r>
        <w:rPr>
          <w:rFonts w:hint="eastAsia" w:ascii="宋体" w:hAnsi="宋体"/>
          <w:i w:val="0"/>
          <w:iCs w:val="0"/>
          <w:sz w:val="21"/>
          <w:szCs w:val="21"/>
          <w:highlight w:val="none"/>
          <w:u w:val="none"/>
        </w:rPr>
        <w:t>中小企业声明函</w:t>
      </w:r>
      <w:r>
        <w:rPr>
          <w:rFonts w:hint="eastAsia" w:ascii="宋体" w:hAnsi="宋体"/>
          <w:sz w:val="21"/>
          <w:szCs w:val="21"/>
          <w:highlight w:val="none"/>
        </w:rPr>
        <w:t>、残疾人福利性单位声明函）</w:t>
      </w:r>
    </w:p>
    <w:p w14:paraId="78CBAAF8">
      <w:pPr>
        <w:keepNext w:val="0"/>
        <w:keepLines w:val="0"/>
        <w:pageBreakBefore w:val="0"/>
        <w:widowControl w:val="0"/>
        <w:spacing w:line="400" w:lineRule="exact"/>
        <w:ind w:left="0" w:right="0" w:firstLine="480"/>
        <w:rPr>
          <w:rFonts w:hint="eastAsia" w:ascii="宋体" w:hAnsi="宋体"/>
          <w:i w:val="0"/>
          <w:iCs/>
          <w:sz w:val="21"/>
          <w:szCs w:val="21"/>
          <w:highlight w:val="none"/>
          <w:u w:val="none"/>
        </w:rPr>
      </w:pPr>
      <w:r>
        <w:rPr>
          <w:rFonts w:hint="eastAsia" w:ascii="宋体" w:hAnsi="宋体"/>
          <w:i w:val="0"/>
          <w:iCs/>
          <w:sz w:val="21"/>
          <w:szCs w:val="21"/>
          <w:highlight w:val="none"/>
          <w:u w:val="none"/>
        </w:rPr>
        <w:t>十</w:t>
      </w:r>
      <w:r>
        <w:rPr>
          <w:rFonts w:hint="eastAsia" w:ascii="宋体" w:hAnsi="宋体"/>
          <w:i w:val="0"/>
          <w:iCs/>
          <w:sz w:val="21"/>
          <w:szCs w:val="21"/>
          <w:highlight w:val="none"/>
          <w:u w:val="none"/>
          <w:lang w:val="en-US" w:eastAsia="zh-CN"/>
        </w:rPr>
        <w:t>一</w:t>
      </w:r>
      <w:r>
        <w:rPr>
          <w:rFonts w:hint="eastAsia" w:ascii="宋体" w:hAnsi="宋体"/>
          <w:i w:val="0"/>
          <w:iCs/>
          <w:sz w:val="21"/>
          <w:szCs w:val="21"/>
          <w:highlight w:val="none"/>
          <w:u w:val="none"/>
        </w:rPr>
        <w:t>、投标分项报价表</w:t>
      </w:r>
    </w:p>
    <w:p w14:paraId="454B5EA3">
      <w:pPr>
        <w:keepNext w:val="0"/>
        <w:keepLines w:val="0"/>
        <w:pageBreakBefore w:val="0"/>
        <w:widowControl w:val="0"/>
        <w:spacing w:line="400" w:lineRule="exact"/>
        <w:ind w:left="0" w:right="0" w:firstLine="480"/>
        <w:rPr>
          <w:rFonts w:ascii="宋体" w:hAnsi="宋体"/>
          <w:sz w:val="21"/>
          <w:szCs w:val="21"/>
          <w:highlight w:val="none"/>
        </w:rPr>
      </w:pPr>
      <w:r>
        <w:rPr>
          <w:rFonts w:hint="eastAsia" w:ascii="宋体" w:hAnsi="宋体"/>
          <w:sz w:val="21"/>
          <w:szCs w:val="21"/>
          <w:highlight w:val="none"/>
        </w:rPr>
        <w:t>十</w:t>
      </w:r>
      <w:r>
        <w:rPr>
          <w:rFonts w:hint="eastAsia" w:ascii="宋体" w:hAnsi="宋体"/>
          <w:sz w:val="21"/>
          <w:szCs w:val="21"/>
          <w:highlight w:val="none"/>
          <w:lang w:val="en-US" w:eastAsia="zh-CN"/>
        </w:rPr>
        <w:t>二</w:t>
      </w:r>
      <w:r>
        <w:rPr>
          <w:rFonts w:hint="eastAsia" w:ascii="宋体" w:hAnsi="宋体"/>
          <w:sz w:val="21"/>
          <w:szCs w:val="21"/>
          <w:highlight w:val="none"/>
        </w:rPr>
        <w:t>、技术要求响应及偏离表</w:t>
      </w:r>
    </w:p>
    <w:p w14:paraId="1468A0CE">
      <w:pPr>
        <w:keepNext w:val="0"/>
        <w:keepLines w:val="0"/>
        <w:pageBreakBefore w:val="0"/>
        <w:widowControl w:val="0"/>
        <w:spacing w:line="400" w:lineRule="exact"/>
        <w:ind w:left="0" w:right="0" w:firstLine="480"/>
        <w:rPr>
          <w:rFonts w:ascii="宋体" w:hAnsi="宋体"/>
          <w:sz w:val="21"/>
          <w:szCs w:val="21"/>
          <w:highlight w:val="none"/>
        </w:rPr>
      </w:pPr>
      <w:r>
        <w:rPr>
          <w:rFonts w:hint="eastAsia" w:ascii="宋体" w:hAnsi="宋体"/>
          <w:sz w:val="21"/>
          <w:szCs w:val="21"/>
          <w:highlight w:val="none"/>
        </w:rPr>
        <w:t>十</w:t>
      </w:r>
      <w:r>
        <w:rPr>
          <w:rFonts w:hint="eastAsia" w:ascii="宋体" w:hAnsi="宋体"/>
          <w:sz w:val="21"/>
          <w:szCs w:val="21"/>
          <w:highlight w:val="none"/>
          <w:lang w:val="en-US" w:eastAsia="zh-CN"/>
        </w:rPr>
        <w:t>三</w:t>
      </w:r>
      <w:r>
        <w:rPr>
          <w:rFonts w:hint="eastAsia" w:ascii="宋体" w:hAnsi="宋体"/>
          <w:sz w:val="21"/>
          <w:szCs w:val="21"/>
          <w:highlight w:val="none"/>
        </w:rPr>
        <w:t>、商务要求响应及偏离表</w:t>
      </w:r>
    </w:p>
    <w:p w14:paraId="365EC32C">
      <w:pPr>
        <w:keepNext w:val="0"/>
        <w:keepLines w:val="0"/>
        <w:pageBreakBefore w:val="0"/>
        <w:widowControl w:val="0"/>
        <w:spacing w:line="400" w:lineRule="exact"/>
        <w:ind w:left="0" w:right="0" w:firstLine="480"/>
        <w:rPr>
          <w:rFonts w:ascii="宋体" w:hAnsi="宋体"/>
          <w:i/>
          <w:sz w:val="21"/>
          <w:szCs w:val="21"/>
          <w:highlight w:val="none"/>
          <w:u w:val="single"/>
        </w:rPr>
      </w:pPr>
      <w:r>
        <w:rPr>
          <w:rFonts w:hint="eastAsia" w:ascii="宋体" w:hAnsi="宋体"/>
          <w:i/>
          <w:sz w:val="21"/>
          <w:szCs w:val="21"/>
          <w:highlight w:val="none"/>
          <w:u w:val="single"/>
        </w:rPr>
        <w:t>十</w:t>
      </w:r>
      <w:r>
        <w:rPr>
          <w:rFonts w:hint="eastAsia" w:ascii="宋体" w:hAnsi="宋体"/>
          <w:i/>
          <w:sz w:val="21"/>
          <w:szCs w:val="21"/>
          <w:highlight w:val="none"/>
          <w:u w:val="single"/>
          <w:lang w:val="en-US" w:eastAsia="zh-CN"/>
        </w:rPr>
        <w:t>四</w:t>
      </w:r>
      <w:r>
        <w:rPr>
          <w:rFonts w:hint="eastAsia" w:ascii="宋体" w:hAnsi="宋体"/>
          <w:i/>
          <w:sz w:val="21"/>
          <w:szCs w:val="21"/>
          <w:highlight w:val="none"/>
          <w:u w:val="single"/>
        </w:rPr>
        <w:t>、开标一览表</w:t>
      </w:r>
    </w:p>
    <w:p w14:paraId="7C018C69">
      <w:pPr>
        <w:keepNext w:val="0"/>
        <w:keepLines w:val="0"/>
        <w:pageBreakBefore w:val="0"/>
        <w:widowControl w:val="0"/>
        <w:spacing w:line="400" w:lineRule="exact"/>
        <w:ind w:left="0" w:right="0" w:firstLine="480"/>
        <w:rPr>
          <w:rFonts w:ascii="宋体" w:hAnsi="宋体"/>
          <w:i w:val="0"/>
          <w:iCs/>
          <w:sz w:val="21"/>
          <w:szCs w:val="21"/>
          <w:highlight w:val="none"/>
          <w:u w:val="none"/>
        </w:rPr>
      </w:pPr>
      <w:r>
        <w:rPr>
          <w:rFonts w:hint="eastAsia" w:ascii="宋体" w:hAnsi="宋体"/>
          <w:i w:val="0"/>
          <w:iCs/>
          <w:sz w:val="21"/>
          <w:szCs w:val="21"/>
          <w:highlight w:val="none"/>
          <w:u w:val="none"/>
        </w:rPr>
        <w:t>十</w:t>
      </w:r>
      <w:r>
        <w:rPr>
          <w:rFonts w:hint="eastAsia" w:ascii="宋体" w:hAnsi="宋体"/>
          <w:i w:val="0"/>
          <w:iCs/>
          <w:sz w:val="21"/>
          <w:szCs w:val="21"/>
          <w:highlight w:val="none"/>
          <w:u w:val="none"/>
          <w:lang w:val="en-US" w:eastAsia="zh-CN"/>
        </w:rPr>
        <w:t>五</w:t>
      </w:r>
      <w:r>
        <w:rPr>
          <w:rFonts w:hint="eastAsia" w:ascii="宋体" w:hAnsi="宋体"/>
          <w:i w:val="0"/>
          <w:iCs/>
          <w:sz w:val="21"/>
          <w:szCs w:val="21"/>
          <w:highlight w:val="none"/>
          <w:u w:val="none"/>
        </w:rPr>
        <w:t>、主要标的信息</w:t>
      </w:r>
    </w:p>
    <w:p w14:paraId="3C628AB3">
      <w:pPr>
        <w:keepNext w:val="0"/>
        <w:keepLines w:val="0"/>
        <w:pageBreakBefore w:val="0"/>
        <w:widowControl w:val="0"/>
        <w:spacing w:line="400" w:lineRule="exact"/>
        <w:ind w:left="0" w:right="0" w:firstLine="480"/>
        <w:rPr>
          <w:rFonts w:ascii="宋体" w:hAnsi="宋体"/>
          <w:sz w:val="21"/>
          <w:szCs w:val="21"/>
          <w:highlight w:val="none"/>
        </w:rPr>
      </w:pPr>
    </w:p>
    <w:p w14:paraId="4DAAB71E">
      <w:pPr>
        <w:keepNext w:val="0"/>
        <w:keepLines w:val="0"/>
        <w:pageBreakBefore w:val="0"/>
        <w:widowControl w:val="0"/>
        <w:spacing w:line="400" w:lineRule="exact"/>
        <w:ind w:left="0" w:right="0" w:firstLine="480"/>
        <w:rPr>
          <w:rFonts w:ascii="宋体" w:hAnsi="宋体"/>
          <w:sz w:val="21"/>
          <w:szCs w:val="21"/>
          <w:highlight w:val="none"/>
        </w:rPr>
      </w:pPr>
    </w:p>
    <w:p w14:paraId="48461444">
      <w:pPr>
        <w:keepNext w:val="0"/>
        <w:keepLines w:val="0"/>
        <w:pageBreakBefore w:val="0"/>
        <w:widowControl w:val="0"/>
        <w:spacing w:line="400" w:lineRule="exact"/>
        <w:ind w:left="0" w:right="0" w:firstLine="480"/>
        <w:rPr>
          <w:rFonts w:ascii="宋体" w:hAnsi="宋体"/>
          <w:sz w:val="21"/>
          <w:szCs w:val="21"/>
          <w:highlight w:val="none"/>
        </w:rPr>
      </w:pPr>
    </w:p>
    <w:p w14:paraId="468B3004">
      <w:pPr>
        <w:keepNext w:val="0"/>
        <w:keepLines w:val="0"/>
        <w:pageBreakBefore w:val="0"/>
        <w:widowControl w:val="0"/>
        <w:spacing w:line="400" w:lineRule="exact"/>
        <w:ind w:left="0" w:right="0" w:firstLine="480"/>
        <w:rPr>
          <w:rFonts w:ascii="宋体" w:hAnsi="宋体"/>
          <w:sz w:val="21"/>
          <w:szCs w:val="21"/>
          <w:highlight w:val="none"/>
        </w:rPr>
      </w:pPr>
    </w:p>
    <w:p w14:paraId="4ED43E27">
      <w:pPr>
        <w:keepNext w:val="0"/>
        <w:keepLines w:val="0"/>
        <w:pageBreakBefore w:val="0"/>
        <w:widowControl w:val="0"/>
        <w:spacing w:line="400" w:lineRule="exact"/>
        <w:ind w:left="0" w:right="0" w:firstLine="480"/>
        <w:rPr>
          <w:rFonts w:ascii="宋体" w:hAnsi="宋体"/>
          <w:sz w:val="21"/>
          <w:szCs w:val="21"/>
          <w:highlight w:val="none"/>
        </w:rPr>
      </w:pPr>
    </w:p>
    <w:p w14:paraId="23452469">
      <w:pPr>
        <w:keepNext w:val="0"/>
        <w:keepLines w:val="0"/>
        <w:pageBreakBefore w:val="0"/>
        <w:widowControl w:val="0"/>
        <w:spacing w:line="400" w:lineRule="exact"/>
        <w:ind w:left="0" w:right="0" w:firstLine="480"/>
        <w:rPr>
          <w:rFonts w:ascii="宋体" w:hAnsi="宋体"/>
          <w:sz w:val="21"/>
          <w:szCs w:val="21"/>
          <w:highlight w:val="none"/>
        </w:rPr>
      </w:pPr>
    </w:p>
    <w:p w14:paraId="135ECC69">
      <w:pPr>
        <w:keepNext w:val="0"/>
        <w:keepLines w:val="0"/>
        <w:pageBreakBefore w:val="0"/>
        <w:widowControl w:val="0"/>
        <w:spacing w:line="400" w:lineRule="exact"/>
        <w:ind w:left="0" w:right="0" w:firstLine="480"/>
        <w:rPr>
          <w:rFonts w:ascii="宋体" w:hAnsi="宋体"/>
          <w:sz w:val="21"/>
          <w:szCs w:val="21"/>
          <w:highlight w:val="none"/>
        </w:rPr>
      </w:pPr>
    </w:p>
    <w:p w14:paraId="77B4CFC3">
      <w:pPr>
        <w:keepNext w:val="0"/>
        <w:keepLines w:val="0"/>
        <w:pageBreakBefore w:val="0"/>
        <w:widowControl w:val="0"/>
        <w:spacing w:line="400" w:lineRule="exact"/>
        <w:ind w:left="0" w:right="0" w:firstLine="480"/>
        <w:rPr>
          <w:rFonts w:ascii="宋体" w:hAnsi="宋体"/>
          <w:sz w:val="21"/>
          <w:szCs w:val="21"/>
          <w:highlight w:val="none"/>
        </w:rPr>
      </w:pPr>
    </w:p>
    <w:p w14:paraId="6361F6FC">
      <w:pPr>
        <w:pageBreakBefore w:val="0"/>
        <w:spacing w:line="400" w:lineRule="exact"/>
        <w:ind w:left="0" w:right="0" w:firstLine="480"/>
        <w:rPr>
          <w:rFonts w:ascii="宋体" w:hAnsi="宋体"/>
          <w:sz w:val="24"/>
          <w:highlight w:val="none"/>
        </w:rPr>
      </w:pPr>
    </w:p>
    <w:p w14:paraId="788094AD">
      <w:pPr>
        <w:pageBreakBefore w:val="0"/>
        <w:spacing w:line="400" w:lineRule="exact"/>
        <w:ind w:left="0" w:right="0" w:firstLine="480"/>
        <w:rPr>
          <w:rFonts w:ascii="宋体" w:hAnsi="宋体"/>
          <w:sz w:val="24"/>
          <w:highlight w:val="none"/>
        </w:rPr>
      </w:pPr>
    </w:p>
    <w:p w14:paraId="1015C7F9">
      <w:pPr>
        <w:pageBreakBefore w:val="0"/>
        <w:spacing w:line="400" w:lineRule="exact"/>
        <w:ind w:left="0" w:right="0" w:firstLine="480"/>
        <w:rPr>
          <w:rFonts w:ascii="宋体" w:hAnsi="宋体"/>
          <w:sz w:val="24"/>
          <w:highlight w:val="none"/>
        </w:rPr>
      </w:pPr>
    </w:p>
    <w:p w14:paraId="39E9EE8C">
      <w:pPr>
        <w:rPr>
          <w:rFonts w:hint="eastAsia" w:ascii="黑体" w:hAnsi="黑体" w:eastAsia="黑体"/>
          <w:i/>
          <w:sz w:val="24"/>
          <w:szCs w:val="24"/>
          <w:highlight w:val="none"/>
          <w:u w:val="single"/>
        </w:rPr>
      </w:pPr>
      <w:r>
        <w:rPr>
          <w:rFonts w:hint="eastAsia" w:ascii="黑体" w:hAnsi="黑体" w:eastAsia="黑体"/>
          <w:i/>
          <w:sz w:val="24"/>
          <w:szCs w:val="24"/>
          <w:highlight w:val="none"/>
          <w:u w:val="single"/>
        </w:rPr>
        <w:br w:type="page" w:clear="all"/>
      </w:r>
    </w:p>
    <w:p w14:paraId="36B66CAD">
      <w:pPr>
        <w:pageBreakBefore w:val="0"/>
        <w:spacing w:line="400" w:lineRule="exact"/>
        <w:ind w:left="0" w:right="0"/>
        <w:rPr>
          <w:rFonts w:ascii="黑体" w:hAnsi="黑体" w:eastAsia="黑体"/>
          <w:i/>
          <w:sz w:val="24"/>
          <w:szCs w:val="24"/>
          <w:highlight w:val="none"/>
          <w:u w:val="single"/>
        </w:rPr>
      </w:pPr>
      <w:r>
        <w:rPr>
          <w:rFonts w:hint="eastAsia" w:ascii="黑体" w:hAnsi="黑体" w:eastAsia="黑体"/>
          <w:i/>
          <w:sz w:val="24"/>
          <w:szCs w:val="24"/>
          <w:highlight w:val="none"/>
          <w:u w:val="single"/>
        </w:rPr>
        <w:t>一、法人或者其他组织的营业执照等证明文件，自然人的身份证明</w:t>
      </w:r>
    </w:p>
    <w:p w14:paraId="7FDE16B3">
      <w:pPr>
        <w:pageBreakBefore w:val="0"/>
        <w:spacing w:line="400" w:lineRule="exact"/>
        <w:ind w:left="0" w:right="0" w:firstLine="480"/>
        <w:rPr>
          <w:rFonts w:ascii="宋体" w:hAnsi="宋体"/>
          <w:sz w:val="24"/>
          <w:szCs w:val="24"/>
          <w:highlight w:val="none"/>
        </w:rPr>
      </w:pPr>
    </w:p>
    <w:p w14:paraId="356B0EA6">
      <w:pPr>
        <w:pageBreakBefore w:val="0"/>
        <w:spacing w:line="400" w:lineRule="exact"/>
        <w:ind w:left="0" w:right="0"/>
        <w:rPr>
          <w:rFonts w:hint="eastAsia" w:ascii="黑体" w:hAnsi="黑体" w:eastAsia="黑体"/>
          <w:i/>
          <w:sz w:val="24"/>
          <w:szCs w:val="24"/>
          <w:highlight w:val="none"/>
          <w:u w:val="single"/>
          <w:lang w:eastAsia="zh-CN"/>
        </w:rPr>
      </w:pPr>
      <w:r>
        <w:rPr>
          <w:rFonts w:hint="eastAsia" w:ascii="黑体" w:hAnsi="黑体" w:eastAsia="黑体"/>
          <w:i/>
          <w:sz w:val="24"/>
          <w:szCs w:val="24"/>
          <w:highlight w:val="none"/>
          <w:u w:val="single"/>
        </w:rPr>
        <w:t>二、上一年度的财务状况报告</w:t>
      </w:r>
    </w:p>
    <w:p w14:paraId="3B7C814E">
      <w:pPr>
        <w:pageBreakBefore w:val="0"/>
        <w:spacing w:line="400" w:lineRule="exact"/>
        <w:ind w:left="0" w:right="0" w:firstLine="480"/>
        <w:rPr>
          <w:rFonts w:ascii="宋体" w:hAnsi="宋体"/>
          <w:bCs/>
          <w:sz w:val="24"/>
          <w:szCs w:val="24"/>
          <w:highlight w:val="none"/>
        </w:rPr>
      </w:pPr>
      <w:r>
        <w:rPr>
          <w:rFonts w:hint="eastAsia" w:ascii="宋体" w:hAnsi="宋体"/>
          <w:bCs/>
          <w:sz w:val="24"/>
          <w:szCs w:val="24"/>
          <w:highlight w:val="none"/>
        </w:rPr>
        <w:t>投标人成立不满一年不需提供</w:t>
      </w:r>
    </w:p>
    <w:p w14:paraId="376C2CBB">
      <w:pPr>
        <w:pageBreakBefore w:val="0"/>
        <w:spacing w:line="400" w:lineRule="exact"/>
        <w:ind w:left="0" w:right="0"/>
        <w:rPr>
          <w:rFonts w:ascii="黑体" w:hAnsi="黑体" w:eastAsia="黑体"/>
          <w:i/>
          <w:sz w:val="24"/>
          <w:szCs w:val="24"/>
          <w:highlight w:val="none"/>
          <w:u w:val="single"/>
        </w:rPr>
      </w:pPr>
    </w:p>
    <w:p w14:paraId="73B2EFE0">
      <w:pPr>
        <w:pageBreakBefore w:val="0"/>
        <w:spacing w:line="400" w:lineRule="exact"/>
        <w:ind w:left="0" w:right="0"/>
        <w:rPr>
          <w:rFonts w:ascii="黑体" w:hAnsi="黑体" w:eastAsia="黑体"/>
          <w:i/>
          <w:sz w:val="24"/>
          <w:szCs w:val="24"/>
          <w:highlight w:val="none"/>
          <w:u w:val="single"/>
        </w:rPr>
      </w:pPr>
      <w:r>
        <w:rPr>
          <w:rFonts w:hint="eastAsia" w:ascii="黑体" w:hAnsi="黑体" w:eastAsia="黑体"/>
          <w:i/>
          <w:sz w:val="24"/>
          <w:szCs w:val="24"/>
          <w:highlight w:val="none"/>
          <w:u w:val="single"/>
        </w:rPr>
        <w:t>三、依法缴纳税收和社会保障资金的相关材料</w:t>
      </w:r>
    </w:p>
    <w:p w14:paraId="0387438B">
      <w:pPr>
        <w:pageBreakBefore w:val="0"/>
        <w:spacing w:line="400" w:lineRule="exact"/>
        <w:ind w:left="0" w:right="0" w:firstLine="480"/>
        <w:rPr>
          <w:rFonts w:ascii="宋体" w:hAnsi="宋体"/>
          <w:bCs/>
          <w:sz w:val="24"/>
          <w:szCs w:val="24"/>
          <w:highlight w:val="none"/>
        </w:rPr>
      </w:pPr>
      <w:bookmarkStart w:id="111" w:name="_Toc120614284"/>
      <w:r>
        <w:rPr>
          <w:rFonts w:hint="eastAsia" w:ascii="宋体" w:hAnsi="宋体"/>
          <w:bCs/>
          <w:sz w:val="24"/>
          <w:szCs w:val="24"/>
          <w:highlight w:val="none"/>
        </w:rPr>
        <w:t>提供提交投标文件截止时间前一年内至少一个月依法缴纳税收及缴纳社会保障资金的证明材料。投标人依法享受缓缴、免缴税收、社会保障资金的提供证明材料。</w:t>
      </w:r>
    </w:p>
    <w:p w14:paraId="615A9CE3">
      <w:pPr>
        <w:pageBreakBefore w:val="0"/>
        <w:spacing w:line="400" w:lineRule="exact"/>
        <w:ind w:left="0" w:right="0"/>
        <w:rPr>
          <w:rFonts w:ascii="黑体" w:hAnsi="黑体" w:eastAsia="黑体"/>
          <w:i/>
          <w:sz w:val="24"/>
          <w:szCs w:val="24"/>
          <w:highlight w:val="none"/>
          <w:u w:val="single"/>
        </w:rPr>
      </w:pPr>
    </w:p>
    <w:p w14:paraId="58AB84E7">
      <w:pPr>
        <w:pageBreakBefore w:val="0"/>
        <w:spacing w:line="400" w:lineRule="exact"/>
        <w:ind w:left="0" w:right="0"/>
        <w:rPr>
          <w:rFonts w:ascii="黑体" w:hAnsi="黑体" w:eastAsia="黑体"/>
          <w:i/>
          <w:sz w:val="24"/>
          <w:szCs w:val="24"/>
          <w:highlight w:val="none"/>
          <w:u w:val="single"/>
        </w:rPr>
      </w:pPr>
      <w:r>
        <w:rPr>
          <w:rFonts w:hint="eastAsia" w:ascii="黑体" w:hAnsi="黑体" w:eastAsia="黑体"/>
          <w:i/>
          <w:sz w:val="24"/>
          <w:szCs w:val="24"/>
          <w:highlight w:val="none"/>
          <w:u w:val="single"/>
        </w:rPr>
        <w:t>四、具备履行合同所必需的</w:t>
      </w:r>
      <w:r>
        <w:rPr>
          <w:rFonts w:hint="eastAsia" w:ascii="黑体" w:hAnsi="黑体" w:eastAsia="黑体"/>
          <w:i/>
          <w:sz w:val="24"/>
          <w:szCs w:val="24"/>
          <w:highlight w:val="none"/>
          <w:u w:val="single"/>
          <w:lang w:eastAsia="zh-CN"/>
        </w:rPr>
        <w:t>仪器设备</w:t>
      </w:r>
      <w:r>
        <w:rPr>
          <w:rFonts w:hint="eastAsia" w:ascii="黑体" w:hAnsi="黑体" w:eastAsia="黑体"/>
          <w:i/>
          <w:sz w:val="24"/>
          <w:szCs w:val="24"/>
          <w:highlight w:val="none"/>
          <w:u w:val="single"/>
        </w:rPr>
        <w:t>和专业技术能力的书面声明</w:t>
      </w:r>
    </w:p>
    <w:p w14:paraId="6582657D">
      <w:pPr>
        <w:pageBreakBefore w:val="0"/>
        <w:spacing w:line="400" w:lineRule="exact"/>
        <w:ind w:left="0" w:right="0" w:firstLine="492"/>
        <w:rPr>
          <w:rFonts w:ascii="宋体" w:hAnsi="宋体"/>
          <w:bCs/>
          <w:sz w:val="24"/>
          <w:szCs w:val="24"/>
          <w:highlight w:val="none"/>
        </w:rPr>
      </w:pPr>
      <w:r>
        <w:rPr>
          <w:rFonts w:hint="eastAsia" w:ascii="宋体" w:hAnsi="宋体"/>
          <w:bCs/>
          <w:sz w:val="24"/>
          <w:szCs w:val="24"/>
          <w:highlight w:val="none"/>
        </w:rPr>
        <w:t>我单位郑重声明：我单位具备履行本项采购合同所必需的</w:t>
      </w:r>
      <w:r>
        <w:rPr>
          <w:rFonts w:hint="eastAsia" w:ascii="宋体" w:hAnsi="宋体"/>
          <w:bCs/>
          <w:sz w:val="24"/>
          <w:szCs w:val="24"/>
          <w:highlight w:val="none"/>
          <w:lang w:eastAsia="zh-CN"/>
        </w:rPr>
        <w:t>仪器设备</w:t>
      </w:r>
      <w:r>
        <w:rPr>
          <w:rFonts w:hint="eastAsia" w:ascii="宋体" w:hAnsi="宋体"/>
          <w:bCs/>
          <w:sz w:val="24"/>
          <w:szCs w:val="24"/>
          <w:highlight w:val="none"/>
        </w:rPr>
        <w:t>和专业技术能力，为履行本项采购合同我公司具备如下主要</w:t>
      </w:r>
      <w:r>
        <w:rPr>
          <w:rFonts w:hint="eastAsia" w:ascii="宋体" w:hAnsi="宋体"/>
          <w:bCs/>
          <w:sz w:val="24"/>
          <w:szCs w:val="24"/>
          <w:highlight w:val="none"/>
          <w:lang w:eastAsia="zh-CN"/>
        </w:rPr>
        <w:t>仪器设备</w:t>
      </w:r>
      <w:r>
        <w:rPr>
          <w:rFonts w:hint="eastAsia" w:ascii="宋体" w:hAnsi="宋体"/>
          <w:bCs/>
          <w:sz w:val="24"/>
          <w:szCs w:val="24"/>
          <w:highlight w:val="none"/>
        </w:rPr>
        <w:t>和主要专业技术能力：</w:t>
      </w:r>
    </w:p>
    <w:p w14:paraId="224C5B7E">
      <w:pPr>
        <w:pageBreakBefore w:val="0"/>
        <w:spacing w:line="400" w:lineRule="exact"/>
        <w:ind w:left="0" w:right="0" w:firstLine="492"/>
        <w:rPr>
          <w:rFonts w:ascii="宋体" w:hAnsi="宋体"/>
          <w:bCs/>
          <w:sz w:val="24"/>
          <w:szCs w:val="24"/>
          <w:highlight w:val="none"/>
        </w:rPr>
      </w:pPr>
      <w:r>
        <w:rPr>
          <w:rFonts w:hint="eastAsia" w:ascii="宋体" w:hAnsi="宋体"/>
          <w:bCs/>
          <w:sz w:val="24"/>
          <w:szCs w:val="24"/>
          <w:highlight w:val="none"/>
        </w:rPr>
        <w:t>主要</w:t>
      </w:r>
      <w:r>
        <w:rPr>
          <w:rFonts w:hint="eastAsia" w:ascii="宋体" w:hAnsi="宋体"/>
          <w:bCs/>
          <w:sz w:val="24"/>
          <w:szCs w:val="24"/>
          <w:highlight w:val="none"/>
          <w:lang w:eastAsia="zh-CN"/>
        </w:rPr>
        <w:t>仪器设备</w:t>
      </w:r>
      <w:r>
        <w:rPr>
          <w:rFonts w:hint="eastAsia" w:ascii="宋体" w:hAnsi="宋体"/>
          <w:bCs/>
          <w:sz w:val="24"/>
          <w:szCs w:val="24"/>
          <w:highlight w:val="none"/>
        </w:rPr>
        <w:t>有：</w:t>
      </w:r>
      <w:r>
        <w:rPr>
          <w:rFonts w:hint="eastAsia" w:ascii="宋体" w:hAnsi="宋体"/>
          <w:bCs/>
          <w:sz w:val="24"/>
          <w:szCs w:val="24"/>
          <w:highlight w:val="none"/>
          <w:u w:val="single"/>
        </w:rPr>
        <w:t xml:space="preserve">  </w:t>
      </w:r>
      <w:r>
        <w:rPr>
          <w:rFonts w:hint="eastAsia" w:ascii="宋体" w:hAnsi="宋体"/>
          <w:bCs/>
          <w:sz w:val="24"/>
          <w:szCs w:val="24"/>
          <w:highlight w:val="none"/>
        </w:rPr>
        <w:t>。</w:t>
      </w:r>
    </w:p>
    <w:p w14:paraId="05782AD9">
      <w:pPr>
        <w:pageBreakBefore w:val="0"/>
        <w:spacing w:line="400" w:lineRule="exact"/>
        <w:ind w:left="0" w:right="0" w:firstLine="492"/>
        <w:rPr>
          <w:rFonts w:ascii="宋体" w:hAnsi="宋体"/>
          <w:bCs/>
          <w:sz w:val="24"/>
          <w:szCs w:val="24"/>
          <w:highlight w:val="none"/>
        </w:rPr>
      </w:pPr>
      <w:r>
        <w:rPr>
          <w:rFonts w:hint="eastAsia" w:ascii="宋体" w:hAnsi="宋体"/>
          <w:bCs/>
          <w:sz w:val="24"/>
          <w:szCs w:val="24"/>
          <w:highlight w:val="none"/>
        </w:rPr>
        <w:t>主要专业技术能力有：</w:t>
      </w:r>
      <w:r>
        <w:rPr>
          <w:rFonts w:hint="eastAsia" w:ascii="宋体" w:hAnsi="宋体"/>
          <w:bCs/>
          <w:sz w:val="24"/>
          <w:szCs w:val="24"/>
          <w:highlight w:val="none"/>
          <w:u w:val="single"/>
        </w:rPr>
        <w:t xml:space="preserve">   </w:t>
      </w:r>
      <w:r>
        <w:rPr>
          <w:rFonts w:hint="eastAsia" w:ascii="宋体" w:hAnsi="宋体"/>
          <w:bCs/>
          <w:sz w:val="24"/>
          <w:szCs w:val="24"/>
          <w:highlight w:val="none"/>
        </w:rPr>
        <w:t>。</w:t>
      </w:r>
    </w:p>
    <w:p w14:paraId="72DC7F5D">
      <w:pPr>
        <w:pageBreakBefore w:val="0"/>
        <w:spacing w:line="400" w:lineRule="exact"/>
        <w:ind w:left="0" w:right="0"/>
        <w:rPr>
          <w:rFonts w:ascii="宋体" w:hAnsi="宋体"/>
          <w:bCs/>
          <w:sz w:val="24"/>
          <w:szCs w:val="24"/>
          <w:highlight w:val="none"/>
        </w:rPr>
      </w:pPr>
      <w:r>
        <w:rPr>
          <w:rFonts w:hint="eastAsia" w:ascii="宋体" w:hAnsi="宋体"/>
          <w:bCs/>
          <w:sz w:val="24"/>
          <w:szCs w:val="24"/>
          <w:highlight w:val="none"/>
        </w:rPr>
        <w:t xml:space="preserve">                                     </w:t>
      </w:r>
    </w:p>
    <w:p w14:paraId="720E771F">
      <w:pPr>
        <w:pStyle w:val="62"/>
        <w:pageBreakBefore w:val="0"/>
        <w:spacing w:line="400" w:lineRule="exact"/>
        <w:ind w:left="0" w:right="0" w:firstLine="0"/>
        <w:rPr>
          <w:sz w:val="24"/>
          <w:szCs w:val="24"/>
          <w:highlight w:val="none"/>
        </w:rPr>
      </w:pPr>
    </w:p>
    <w:p w14:paraId="743D5A9C">
      <w:pPr>
        <w:pageBreakBefore w:val="0"/>
        <w:numPr>
          <w:ilvl w:val="0"/>
          <w:numId w:val="15"/>
        </w:numPr>
        <w:spacing w:line="400" w:lineRule="exact"/>
        <w:ind w:left="0" w:right="0"/>
        <w:rPr>
          <w:rFonts w:hint="eastAsia" w:ascii="黑体" w:hAnsi="黑体" w:eastAsia="黑体"/>
          <w:i/>
          <w:sz w:val="24"/>
          <w:szCs w:val="24"/>
          <w:highlight w:val="none"/>
          <w:u w:val="single"/>
        </w:rPr>
      </w:pPr>
      <w:r>
        <w:rPr>
          <w:rFonts w:hint="eastAsia" w:ascii="黑体" w:hAnsi="黑体" w:eastAsia="黑体"/>
          <w:i/>
          <w:sz w:val="24"/>
          <w:szCs w:val="24"/>
          <w:highlight w:val="none"/>
          <w:u w:val="single"/>
        </w:rPr>
        <w:t>参加政府采购活动前 3 年内在经营活动中没有重大违法记录的书面声明</w:t>
      </w:r>
    </w:p>
    <w:p w14:paraId="2E166BFD">
      <w:pPr>
        <w:pageBreakBefore w:val="0"/>
        <w:numPr>
          <w:ilvl w:val="0"/>
          <w:numId w:val="0"/>
        </w:numPr>
        <w:spacing w:line="400" w:lineRule="exact"/>
        <w:ind w:right="0"/>
        <w:jc w:val="center"/>
        <w:rPr>
          <w:rFonts w:ascii="宋体" w:hAnsi="宋体"/>
          <w:b/>
          <w:bCs/>
          <w:sz w:val="24"/>
          <w:szCs w:val="24"/>
          <w:highlight w:val="none"/>
        </w:rPr>
      </w:pPr>
      <w:r>
        <w:rPr>
          <w:rFonts w:hint="eastAsia" w:ascii="宋体" w:hAnsi="宋体"/>
          <w:b/>
          <w:bCs/>
          <w:sz w:val="24"/>
          <w:szCs w:val="24"/>
          <w:highlight w:val="none"/>
        </w:rPr>
        <w:t>声  明</w:t>
      </w:r>
    </w:p>
    <w:p w14:paraId="308D99E5">
      <w:pPr>
        <w:pageBreakBefore w:val="0"/>
        <w:spacing w:line="400" w:lineRule="exact"/>
        <w:ind w:left="0" w:right="0"/>
        <w:rPr>
          <w:rFonts w:ascii="宋体" w:hAnsi="宋体"/>
          <w:bCs/>
          <w:sz w:val="24"/>
          <w:szCs w:val="24"/>
          <w:highlight w:val="none"/>
        </w:rPr>
      </w:pPr>
      <w:r>
        <w:rPr>
          <w:rFonts w:hint="eastAsia" w:ascii="宋体" w:hAnsi="宋体"/>
          <w:b/>
          <w:bCs/>
          <w:sz w:val="24"/>
          <w:szCs w:val="24"/>
          <w:highlight w:val="none"/>
        </w:rPr>
        <w:t xml:space="preserve">    </w:t>
      </w:r>
      <w:r>
        <w:rPr>
          <w:rFonts w:hint="eastAsia" w:ascii="宋体" w:hAnsi="宋体"/>
          <w:bCs/>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67F10526">
      <w:pPr>
        <w:pageBreakBefore w:val="0"/>
        <w:spacing w:line="400" w:lineRule="exact"/>
        <w:ind w:left="0" w:right="0"/>
        <w:rPr>
          <w:rFonts w:hint="eastAsia" w:ascii="黑体" w:hAnsi="黑体" w:eastAsia="黑体"/>
          <w:i/>
          <w:sz w:val="24"/>
          <w:szCs w:val="24"/>
          <w:highlight w:val="none"/>
          <w:u w:val="single"/>
          <w:lang w:val="en-US" w:eastAsia="zh-CN"/>
        </w:rPr>
      </w:pPr>
      <w:r>
        <w:rPr>
          <w:rFonts w:hint="eastAsia" w:ascii="黑体" w:hAnsi="黑体" w:eastAsia="黑体"/>
          <w:i/>
          <w:sz w:val="24"/>
          <w:szCs w:val="24"/>
          <w:highlight w:val="none"/>
          <w:u w:val="single"/>
          <w:lang w:val="en-US" w:eastAsia="zh-CN"/>
        </w:rPr>
        <w:br w:type="page" w:clear="all"/>
      </w:r>
    </w:p>
    <w:p w14:paraId="1EA40DA8">
      <w:pPr>
        <w:pageBreakBefore w:val="0"/>
        <w:numPr>
          <w:ilvl w:val="0"/>
          <w:numId w:val="0"/>
        </w:numPr>
        <w:spacing w:line="400" w:lineRule="exact"/>
        <w:ind w:left="0" w:right="0"/>
        <w:rPr>
          <w:rFonts w:ascii="黑体" w:hAnsi="黑体" w:eastAsia="黑体"/>
          <w:i/>
          <w:sz w:val="24"/>
          <w:szCs w:val="24"/>
          <w:highlight w:val="none"/>
          <w:u w:val="single"/>
        </w:rPr>
      </w:pPr>
      <w:r>
        <w:rPr>
          <w:rFonts w:hint="eastAsia" w:ascii="黑体" w:hAnsi="黑体" w:eastAsia="黑体"/>
          <w:i/>
          <w:sz w:val="24"/>
          <w:szCs w:val="24"/>
          <w:highlight w:val="none"/>
          <w:u w:val="single"/>
          <w:lang w:val="en-US" w:eastAsia="zh-CN"/>
        </w:rPr>
        <w:t>六、</w:t>
      </w:r>
      <w:r>
        <w:rPr>
          <w:rFonts w:hint="eastAsia" w:ascii="黑体" w:hAnsi="黑体" w:eastAsia="黑体"/>
          <w:i/>
          <w:sz w:val="24"/>
          <w:szCs w:val="24"/>
          <w:highlight w:val="none"/>
          <w:u w:val="single"/>
        </w:rPr>
        <w:t>供应商信用承诺函</w:t>
      </w:r>
    </w:p>
    <w:p w14:paraId="4E54E6F8">
      <w:pPr>
        <w:pageBreakBefore w:val="0"/>
        <w:spacing w:line="400" w:lineRule="exact"/>
        <w:ind w:left="0" w:right="0"/>
        <w:jc w:val="center"/>
        <w:rPr>
          <w:rFonts w:ascii="宋体" w:hAnsi="宋体" w:eastAsia="等线"/>
          <w:b/>
          <w:sz w:val="24"/>
          <w:szCs w:val="24"/>
          <w:highlight w:val="none"/>
        </w:rPr>
      </w:pPr>
      <w:r>
        <w:rPr>
          <w:rFonts w:hint="eastAsia" w:ascii="宋体" w:hAnsi="宋体" w:eastAsia="等线"/>
          <w:b/>
          <w:sz w:val="24"/>
          <w:szCs w:val="24"/>
          <w:highlight w:val="none"/>
        </w:rPr>
        <w:t>供应商信用承诺函</w:t>
      </w:r>
    </w:p>
    <w:p w14:paraId="30F4BECB">
      <w:pPr>
        <w:pageBreakBefore w:val="0"/>
        <w:spacing w:line="400" w:lineRule="exact"/>
        <w:ind w:left="0" w:right="0"/>
        <w:rPr>
          <w:rFonts w:ascii="方正仿宋_GBK" w:hAnsi="等线" w:eastAsia="等线"/>
          <w:sz w:val="24"/>
          <w:szCs w:val="24"/>
          <w:highlight w:val="none"/>
        </w:rPr>
      </w:pPr>
    </w:p>
    <w:p w14:paraId="06D63C40">
      <w:pPr>
        <w:pageBreakBefore w:val="0"/>
        <w:spacing w:line="400" w:lineRule="exact"/>
        <w:ind w:left="0" w:right="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承诺主体名称：</w:t>
      </w:r>
    </w:p>
    <w:p w14:paraId="6A04E5C8">
      <w:pPr>
        <w:pageBreakBefore w:val="0"/>
        <w:spacing w:line="400" w:lineRule="exact"/>
        <w:ind w:left="0" w:right="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统一社会信用代码：</w:t>
      </w:r>
    </w:p>
    <w:p w14:paraId="630D6C96">
      <w:pPr>
        <w:pageBreakBefore w:val="0"/>
        <w:spacing w:line="400" w:lineRule="exact"/>
        <w:ind w:left="0" w:right="0"/>
        <w:rPr>
          <w:rFonts w:hint="eastAsia" w:ascii="宋体" w:hAnsi="宋体" w:eastAsia="宋体" w:cs="Times New Roman"/>
          <w:sz w:val="21"/>
          <w:szCs w:val="21"/>
          <w:highlight w:val="none"/>
          <w:lang w:val="en-US" w:eastAsia="zh-CN" w:bidi="ar-SA"/>
        </w:rPr>
      </w:pPr>
    </w:p>
    <w:p w14:paraId="25AEEF4F">
      <w:pPr>
        <w:pageBreakBefore w:val="0"/>
        <w:spacing w:line="400" w:lineRule="exact"/>
        <w:ind w:left="0" w:right="0" w:firstLine="42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为维护公平竞争、规范有序的市场秩序，营造诚实守信的信用环境，共同推进社会信用体系建设完善，树立采购人诚信守法形象，对我单位_____________项目政府采购活动郑重承诺如下：</w:t>
      </w:r>
    </w:p>
    <w:p w14:paraId="23421E45">
      <w:pPr>
        <w:pageBreakBefore w:val="0"/>
        <w:spacing w:line="400" w:lineRule="exact"/>
        <w:ind w:left="0" w:right="0" w:firstLine="42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一、对在政府采购活动中提交的所有资料的合法性、真实性、准确性和有效性负责；</w:t>
      </w:r>
    </w:p>
    <w:p w14:paraId="7427B377">
      <w:pPr>
        <w:pageBreakBefore w:val="0"/>
        <w:spacing w:line="400" w:lineRule="exact"/>
        <w:ind w:left="0" w:right="0" w:firstLine="42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二、严格按照国家法律、法规和规章开展采购活动；</w:t>
      </w:r>
    </w:p>
    <w:p w14:paraId="3605AC4C">
      <w:pPr>
        <w:pageBreakBefore w:val="0"/>
        <w:spacing w:line="400" w:lineRule="exact"/>
        <w:ind w:left="0" w:right="0" w:firstLine="42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三、按照“谁采购、谁负责”的原则，全面履行应尽的责任和义务；</w:t>
      </w:r>
    </w:p>
    <w:p w14:paraId="32875655">
      <w:pPr>
        <w:pageBreakBefore w:val="0"/>
        <w:spacing w:line="400" w:lineRule="exact"/>
        <w:ind w:left="0" w:right="0" w:firstLine="42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四、自觉接受政府、行业组织、社会公众、新闻舆论的监督；</w:t>
      </w:r>
    </w:p>
    <w:p w14:paraId="6858BB62">
      <w:pPr>
        <w:pageBreakBefore w:val="0"/>
        <w:spacing w:line="400" w:lineRule="exact"/>
        <w:ind w:left="0" w:right="0" w:firstLine="42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五、严格按照《政府采购质疑和投诉办法》（财政部第94号令）答复供应商质疑，积极配合财政部门处理投诉和举报；</w:t>
      </w:r>
    </w:p>
    <w:p w14:paraId="78A8CFC9">
      <w:pPr>
        <w:pageBreakBefore w:val="0"/>
        <w:spacing w:line="400" w:lineRule="exact"/>
        <w:ind w:left="0" w:right="0" w:firstLine="42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六、严格遵守信用信息公示相关规定；</w:t>
      </w:r>
    </w:p>
    <w:p w14:paraId="47395B92">
      <w:pPr>
        <w:pageBreakBefore w:val="0"/>
        <w:spacing w:line="400" w:lineRule="exact"/>
        <w:ind w:left="0" w:right="0" w:firstLine="42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七、严格遵守并执行政府采购优化营商环境相关规定。</w:t>
      </w:r>
    </w:p>
    <w:p w14:paraId="041BC516">
      <w:pPr>
        <w:pageBreakBefore w:val="0"/>
        <w:spacing w:line="400" w:lineRule="exact"/>
        <w:ind w:left="0" w:right="0" w:firstLine="42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八、如违反承诺，将依法依规承担相应责任，并自愿接受部门联合惩戒，纳入行业失信重点关注名单，由财政部门负责管理；</w:t>
      </w:r>
    </w:p>
    <w:p w14:paraId="67B9EAC6">
      <w:pPr>
        <w:pageBreakBefore w:val="0"/>
        <w:spacing w:line="400" w:lineRule="exact"/>
        <w:ind w:left="0" w:right="0" w:firstLine="42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九、本承诺书自签订之日起生效。   </w:t>
      </w:r>
    </w:p>
    <w:p w14:paraId="290004D6">
      <w:pPr>
        <w:keepNext w:val="0"/>
        <w:keepLines w:val="0"/>
        <w:pageBreakBefore w:val="0"/>
        <w:widowControl w:val="0"/>
        <w:spacing w:line="400" w:lineRule="exact"/>
        <w:ind w:left="0" w:right="0" w:firstLine="42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w:t>
      </w:r>
    </w:p>
    <w:p w14:paraId="6F51CF4F">
      <w:pPr>
        <w:keepNext w:val="0"/>
        <w:keepLines w:val="0"/>
        <w:pageBreakBefore w:val="0"/>
        <w:widowControl w:val="0"/>
        <w:spacing w:line="400" w:lineRule="exact"/>
        <w:ind w:left="0" w:right="0" w:firstLine="2940" w:firstLineChars="1400"/>
        <w:rPr>
          <w:rFonts w:hint="eastAsia" w:ascii="宋体" w:hAnsi="宋体" w:eastAsia="宋体" w:cs="宋体"/>
          <w:sz w:val="21"/>
          <w:szCs w:val="21"/>
          <w:highlight w:val="none"/>
        </w:rPr>
      </w:pPr>
      <w:r>
        <w:rPr>
          <w:rFonts w:hint="eastAsia" w:ascii="宋体" w:hAnsi="宋体" w:eastAsia="宋体" w:cs="Times New Roman"/>
          <w:sz w:val="21"/>
          <w:szCs w:val="21"/>
          <w:highlight w:val="none"/>
          <w:lang w:val="en-US" w:eastAsia="zh-CN" w:bidi="ar-SA"/>
        </w:rPr>
        <w:t xml:space="preserve"> </w:t>
      </w:r>
      <w:r>
        <w:rPr>
          <w:rFonts w:hint="eastAsia" w:ascii="宋体" w:hAnsi="宋体" w:eastAsia="宋体" w:cs="宋体"/>
          <w:sz w:val="21"/>
          <w:szCs w:val="21"/>
          <w:highlight w:val="none"/>
        </w:rPr>
        <w:t xml:space="preserve">承诺单位（加盖CA电子公章）：           </w:t>
      </w:r>
    </w:p>
    <w:p w14:paraId="7F9B07C9">
      <w:pPr>
        <w:keepNext w:val="0"/>
        <w:keepLines w:val="0"/>
        <w:pageBreakBefore w:val="0"/>
        <w:widowControl w:val="0"/>
        <w:spacing w:line="400" w:lineRule="exact"/>
        <w:ind w:left="0" w:right="0" w:firstLine="3780"/>
        <w:rPr>
          <w:rFonts w:hint="eastAsia" w:ascii="宋体" w:hAnsi="宋体" w:eastAsia="宋体" w:cs="宋体"/>
          <w:sz w:val="21"/>
          <w:szCs w:val="21"/>
          <w:highlight w:val="none"/>
        </w:rPr>
      </w:pPr>
      <w:r>
        <w:rPr>
          <w:rFonts w:hint="eastAsia" w:ascii="宋体" w:hAnsi="宋体" w:eastAsia="宋体" w:cs="宋体"/>
          <w:sz w:val="21"/>
          <w:szCs w:val="21"/>
          <w:highlight w:val="none"/>
        </w:rPr>
        <w:t>年    月    日</w:t>
      </w:r>
    </w:p>
    <w:p w14:paraId="4B30DE8E">
      <w:pPr>
        <w:pageBreakBefore w:val="0"/>
        <w:spacing w:line="400" w:lineRule="exact"/>
        <w:ind w:left="0" w:right="0"/>
        <w:rPr>
          <w:rFonts w:ascii="宋体" w:hAnsi="宋体" w:eastAsia="等线" w:cs="宋体"/>
          <w:highlight w:val="none"/>
        </w:rPr>
      </w:pPr>
    </w:p>
    <w:p w14:paraId="4665DADA">
      <w:pPr>
        <w:pageBreakBefore w:val="0"/>
        <w:spacing w:line="400" w:lineRule="exact"/>
        <w:ind w:left="0" w:right="0"/>
        <w:rPr>
          <w:rFonts w:ascii="黑体" w:hAnsi="黑体" w:eastAsia="黑体"/>
          <w:i/>
          <w:sz w:val="32"/>
          <w:szCs w:val="32"/>
          <w:highlight w:val="none"/>
          <w:u w:val="single"/>
        </w:rPr>
      </w:pPr>
      <w:r>
        <w:rPr>
          <w:rFonts w:ascii="黑体" w:hAnsi="黑体" w:eastAsia="黑体"/>
          <w:i/>
          <w:sz w:val="32"/>
          <w:szCs w:val="32"/>
          <w:highlight w:val="none"/>
          <w:u w:val="single"/>
        </w:rPr>
        <w:br w:type="page" w:clear="all"/>
      </w:r>
    </w:p>
    <w:p w14:paraId="46859A1F">
      <w:pPr>
        <w:pageBreakBefore w:val="0"/>
        <w:spacing w:line="400" w:lineRule="exact"/>
        <w:ind w:left="0" w:right="0"/>
        <w:rPr>
          <w:rFonts w:ascii="黑体" w:hAnsi="黑体" w:eastAsia="黑体"/>
          <w:i/>
          <w:sz w:val="32"/>
          <w:szCs w:val="32"/>
          <w:highlight w:val="none"/>
          <w:u w:val="single"/>
        </w:rPr>
      </w:pPr>
    </w:p>
    <w:p w14:paraId="17FB3F93">
      <w:pPr>
        <w:pageBreakBefore w:val="0"/>
        <w:spacing w:line="400" w:lineRule="exact"/>
        <w:ind w:left="0" w:right="0"/>
        <w:rPr>
          <w:rFonts w:ascii="黑体" w:hAnsi="黑体" w:eastAsia="黑体"/>
          <w:i/>
          <w:sz w:val="32"/>
          <w:szCs w:val="32"/>
          <w:highlight w:val="none"/>
          <w:u w:val="single"/>
        </w:rPr>
      </w:pPr>
      <w:r>
        <w:rPr>
          <w:rFonts w:hint="eastAsia" w:ascii="黑体" w:hAnsi="黑体" w:eastAsia="黑体"/>
          <w:i/>
          <w:sz w:val="32"/>
          <w:szCs w:val="32"/>
          <w:highlight w:val="none"/>
          <w:u w:val="single"/>
        </w:rPr>
        <w:t>七、特定资格要求的证明文件</w:t>
      </w:r>
    </w:p>
    <w:p w14:paraId="60991191">
      <w:pPr>
        <w:pageBreakBefore w:val="0"/>
        <w:spacing w:line="400" w:lineRule="exact"/>
        <w:ind w:left="0" w:right="0"/>
        <w:rPr>
          <w:rFonts w:ascii="宋体" w:hAnsi="宋体"/>
          <w:bCs/>
          <w:sz w:val="24"/>
          <w:highlight w:val="none"/>
        </w:rPr>
      </w:pPr>
      <w:r>
        <w:rPr>
          <w:rFonts w:hint="eastAsia" w:ascii="宋体" w:hAnsi="宋体"/>
          <w:sz w:val="24"/>
          <w:highlight w:val="none"/>
        </w:rPr>
        <w:t xml:space="preserve">    如果本项目申请人的特定资格要求中要求提供的，必须提供。</w:t>
      </w:r>
    </w:p>
    <w:p w14:paraId="3E2973AF">
      <w:pPr>
        <w:pageBreakBefore w:val="0"/>
        <w:spacing w:line="400" w:lineRule="exact"/>
        <w:ind w:left="0" w:right="0"/>
        <w:rPr>
          <w:rFonts w:ascii="宋体" w:hAnsi="宋体"/>
          <w:bCs/>
          <w:sz w:val="24"/>
          <w:highlight w:val="none"/>
        </w:rPr>
      </w:pPr>
    </w:p>
    <w:p w14:paraId="6EE848D3">
      <w:pPr>
        <w:pageBreakBefore w:val="0"/>
        <w:spacing w:line="400" w:lineRule="exact"/>
        <w:ind w:left="0" w:right="0"/>
        <w:jc w:val="both"/>
        <w:rPr>
          <w:rFonts w:ascii="黑体" w:hAnsi="黑体" w:eastAsia="黑体"/>
          <w:i/>
          <w:sz w:val="32"/>
          <w:szCs w:val="32"/>
          <w:highlight w:val="none"/>
          <w:u w:val="single"/>
        </w:rPr>
      </w:pPr>
      <w:r>
        <w:rPr>
          <w:rFonts w:hint="eastAsia" w:ascii="黑体" w:hAnsi="黑体" w:eastAsia="黑体"/>
          <w:i/>
          <w:sz w:val="32"/>
          <w:szCs w:val="32"/>
          <w:highlight w:val="none"/>
          <w:u w:val="single"/>
        </w:rPr>
        <w:t>八、法人授权书</w:t>
      </w:r>
    </w:p>
    <w:p w14:paraId="376396E1">
      <w:pPr>
        <w:pStyle w:val="269"/>
        <w:keepNext w:val="0"/>
        <w:keepLines w:val="0"/>
        <w:pageBreakBefore w:val="0"/>
        <w:widowControl w:val="0"/>
        <w:spacing w:line="400" w:lineRule="exact"/>
        <w:ind w:left="0" w:right="0" w:firstLine="480"/>
        <w:rPr>
          <w:sz w:val="24"/>
          <w:szCs w:val="24"/>
          <w:highlight w:val="none"/>
        </w:rPr>
      </w:pPr>
      <w:r>
        <w:rPr>
          <w:rFonts w:hint="eastAsia"/>
          <w:sz w:val="24"/>
          <w:szCs w:val="24"/>
          <w:highlight w:val="none"/>
        </w:rPr>
        <w:t>本授权书声明：____________（投标人名称）授权________________（被授权人的姓名）为我方就</w:t>
      </w:r>
      <w:r>
        <w:rPr>
          <w:rFonts w:hint="eastAsia" w:ascii="经典仿宋简" w:hAnsi="经典仿宋简" w:eastAsia="经典仿宋简" w:cs="经典仿宋简"/>
          <w:color w:val="000000"/>
          <w:sz w:val="22"/>
          <w:szCs w:val="22"/>
          <w:highlight w:val="none"/>
          <w:u w:val="single"/>
          <w:lang w:val="en-US" w:eastAsia="zh-CN"/>
        </w:rPr>
        <w:t xml:space="preserve">                </w:t>
      </w:r>
      <w:r>
        <w:rPr>
          <w:rFonts w:hint="eastAsia"/>
          <w:sz w:val="24"/>
          <w:szCs w:val="24"/>
          <w:highlight w:val="none"/>
        </w:rPr>
        <w:t>号项目采购活动的合法代理人，以本单位名义全权处理一切与该项目采购有关的事务。</w:t>
      </w:r>
    </w:p>
    <w:p w14:paraId="49525C7F">
      <w:pPr>
        <w:pStyle w:val="269"/>
        <w:keepNext w:val="0"/>
        <w:keepLines w:val="0"/>
        <w:pageBreakBefore w:val="0"/>
        <w:widowControl w:val="0"/>
        <w:spacing w:line="400" w:lineRule="exact"/>
        <w:ind w:left="0" w:right="0" w:firstLine="480"/>
        <w:rPr>
          <w:sz w:val="24"/>
          <w:szCs w:val="24"/>
          <w:highlight w:val="none"/>
        </w:rPr>
      </w:pPr>
      <w:r>
        <w:rPr>
          <w:rFonts w:hint="eastAsia"/>
          <w:sz w:val="24"/>
          <w:szCs w:val="24"/>
          <w:highlight w:val="none"/>
        </w:rPr>
        <w:t>本授权书于______年____月____日起生效，特此声明。</w:t>
      </w:r>
    </w:p>
    <w:p w14:paraId="595CF059">
      <w:pPr>
        <w:pStyle w:val="269"/>
        <w:keepNext w:val="0"/>
        <w:keepLines w:val="0"/>
        <w:pageBreakBefore w:val="0"/>
        <w:widowControl w:val="0"/>
        <w:spacing w:line="400" w:lineRule="exact"/>
        <w:ind w:left="0" w:right="0" w:firstLine="0"/>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p>
    <w:p w14:paraId="62843D70">
      <w:pPr>
        <w:pStyle w:val="269"/>
        <w:keepNext w:val="0"/>
        <w:keepLines w:val="0"/>
        <w:pageBreakBefore w:val="0"/>
        <w:widowControl w:val="0"/>
        <w:spacing w:line="400" w:lineRule="exact"/>
        <w:ind w:left="0" w:right="0" w:firstLine="0"/>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p>
    <w:p w14:paraId="2AA143A1">
      <w:pPr>
        <w:pStyle w:val="269"/>
        <w:keepNext w:val="0"/>
        <w:keepLines w:val="0"/>
        <w:pageBreakBefore w:val="0"/>
        <w:widowControl w:val="0"/>
        <w:spacing w:line="400" w:lineRule="exact"/>
        <w:ind w:left="0" w:right="0" w:firstLine="1200"/>
        <w:rPr>
          <w:sz w:val="24"/>
          <w:szCs w:val="24"/>
          <w:highlight w:val="none"/>
        </w:rPr>
      </w:pPr>
      <w:r>
        <w:rPr>
          <w:rFonts w:hint="eastAsia"/>
          <w:sz w:val="24"/>
          <w:szCs w:val="24"/>
          <w:highlight w:val="none"/>
        </w:rPr>
        <w:t>授权单位名称：</w:t>
      </w:r>
      <w:r>
        <w:rPr>
          <w:rFonts w:hint="eastAsia"/>
          <w:sz w:val="24"/>
          <w:szCs w:val="24"/>
          <w:highlight w:val="none"/>
          <w:u w:val="single"/>
        </w:rPr>
        <w:t>（加盖CA电子公章）</w:t>
      </w:r>
    </w:p>
    <w:p w14:paraId="26BE5CB5">
      <w:pPr>
        <w:pStyle w:val="269"/>
        <w:keepNext w:val="0"/>
        <w:keepLines w:val="0"/>
        <w:pageBreakBefore w:val="0"/>
        <w:widowControl w:val="0"/>
        <w:spacing w:line="400" w:lineRule="exact"/>
        <w:ind w:left="0" w:right="0" w:firstLine="480"/>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p>
    <w:p w14:paraId="43923F1A">
      <w:pPr>
        <w:pStyle w:val="269"/>
        <w:keepNext w:val="0"/>
        <w:keepLines w:val="0"/>
        <w:pageBreakBefore w:val="0"/>
        <w:widowControl w:val="0"/>
        <w:spacing w:line="400" w:lineRule="exact"/>
        <w:ind w:left="0" w:right="0" w:firstLine="480"/>
        <w:rPr>
          <w:sz w:val="24"/>
          <w:szCs w:val="24"/>
          <w:highlight w:val="none"/>
        </w:rPr>
      </w:pPr>
      <w:r>
        <w:rPr>
          <w:rFonts w:hint="eastAsia"/>
          <w:sz w:val="24"/>
          <w:szCs w:val="24"/>
          <w:highlight w:val="none"/>
        </w:rPr>
        <w:t xml:space="preserve">      日期：</w:t>
      </w:r>
      <w:bookmarkStart w:id="112" w:name="_格式3__银行出具的资信证明"/>
      <w:bookmarkEnd w:id="112"/>
      <w:bookmarkStart w:id="113" w:name="_Hlt26671380"/>
      <w:bookmarkEnd w:id="113"/>
      <w:bookmarkStart w:id="114" w:name="_Hlt26955070"/>
      <w:bookmarkEnd w:id="114"/>
      <w:r>
        <w:rPr>
          <w:rFonts w:hint="eastAsia"/>
          <w:sz w:val="24"/>
          <w:szCs w:val="24"/>
          <w:highlight w:val="none"/>
          <w:u w:val="single"/>
        </w:rPr>
        <w:t xml:space="preserve">                                         </w:t>
      </w:r>
    </w:p>
    <w:p w14:paraId="0761FD3C">
      <w:pPr>
        <w:pStyle w:val="62"/>
        <w:pageBreakBefore w:val="0"/>
        <w:spacing w:line="400" w:lineRule="exact"/>
        <w:ind w:left="0" w:right="0"/>
        <w:rPr>
          <w:i/>
          <w:sz w:val="24"/>
          <w:szCs w:val="24"/>
          <w:highlight w:val="none"/>
          <w:u w:val="single"/>
        </w:rPr>
      </w:pPr>
    </w:p>
    <w:p w14:paraId="0FED738A">
      <w:pPr>
        <w:pStyle w:val="62"/>
        <w:pageBreakBefore w:val="0"/>
        <w:spacing w:line="400" w:lineRule="exact"/>
        <w:ind w:left="0" w:right="0" w:firstLine="0"/>
        <w:rPr>
          <w:highlight w:val="none"/>
        </w:rPr>
      </w:pPr>
    </w:p>
    <w:p w14:paraId="7E6B9C9C">
      <w:pPr>
        <w:pageBreakBefore w:val="0"/>
        <w:spacing w:line="400" w:lineRule="exact"/>
        <w:ind w:left="0" w:right="0"/>
        <w:rPr>
          <w:rFonts w:ascii="楷体" w:hAnsi="楷体" w:eastAsia="楷体"/>
          <w:bCs/>
          <w:sz w:val="24"/>
          <w:szCs w:val="24"/>
          <w:highlight w:val="none"/>
        </w:rPr>
      </w:pPr>
    </w:p>
    <w:p w14:paraId="166FC67D">
      <w:pPr>
        <w:pageBreakBefore w:val="0"/>
        <w:spacing w:line="400" w:lineRule="exact"/>
        <w:ind w:left="0" w:right="0"/>
        <w:rPr>
          <w:rFonts w:ascii="宋体" w:hAnsi="宋体"/>
          <w:bCs/>
          <w:sz w:val="24"/>
          <w:highlight w:val="none"/>
        </w:rPr>
      </w:pPr>
    </w:p>
    <w:p w14:paraId="06648758">
      <w:pPr>
        <w:pStyle w:val="345"/>
        <w:pageBreakBefore w:val="0"/>
        <w:spacing w:before="0" w:after="0" w:line="400" w:lineRule="exact"/>
        <w:ind w:left="0" w:right="0" w:firstLine="3390"/>
        <w:jc w:val="both"/>
        <w:rPr>
          <w:rFonts w:ascii="黑体" w:hAnsi="黑体" w:eastAsia="黑体" w:cs="Times New Roman"/>
          <w:bCs w:val="0"/>
          <w:i/>
          <w:sz w:val="32"/>
          <w:szCs w:val="32"/>
          <w:highlight w:val="none"/>
          <w:u w:val="single"/>
        </w:rPr>
      </w:pPr>
      <w:r>
        <w:rPr>
          <w:rFonts w:ascii="宋体" w:hAnsi="宋体"/>
          <w:bCs w:val="0"/>
          <w:sz w:val="24"/>
          <w:highlight w:val="none"/>
        </w:rPr>
        <w:br w:type="page" w:clear="all"/>
      </w:r>
      <w:r>
        <w:rPr>
          <w:rFonts w:hint="eastAsia" w:ascii="黑体" w:hAnsi="黑体" w:eastAsia="黑体"/>
          <w:bCs w:val="0"/>
          <w:i/>
          <w:sz w:val="32"/>
          <w:szCs w:val="32"/>
          <w:highlight w:val="none"/>
          <w:u w:val="single"/>
        </w:rPr>
        <w:t>九、</w:t>
      </w:r>
      <w:r>
        <w:rPr>
          <w:rFonts w:hint="eastAsia" w:ascii="黑体" w:hAnsi="黑体" w:eastAsia="黑体" w:cs="Times New Roman"/>
          <w:bCs w:val="0"/>
          <w:i/>
          <w:sz w:val="32"/>
          <w:szCs w:val="32"/>
          <w:highlight w:val="none"/>
          <w:u w:val="single"/>
        </w:rPr>
        <w:t>投标函</w:t>
      </w:r>
    </w:p>
    <w:p w14:paraId="61DF88A8">
      <w:pPr>
        <w:pStyle w:val="233"/>
        <w:pageBreakBefore w:val="0"/>
        <w:spacing w:before="0" w:after="0" w:line="400" w:lineRule="exact"/>
        <w:ind w:left="0" w:right="0" w:firstLine="0"/>
        <w:rPr>
          <w:rFonts w:hint="eastAsia" w:ascii="宋体" w:hAnsi="宋体" w:eastAsia="宋体"/>
          <w:sz w:val="21"/>
          <w:szCs w:val="21"/>
          <w:highlight w:val="none"/>
          <w:lang w:val="en-US" w:eastAsia="zh-CN"/>
        </w:rPr>
      </w:pPr>
      <w:r>
        <w:rPr>
          <w:rFonts w:hint="eastAsia" w:ascii="宋体" w:hAnsi="宋体"/>
          <w:sz w:val="21"/>
          <w:szCs w:val="21"/>
          <w:highlight w:val="none"/>
        </w:rPr>
        <w:t>致：</w:t>
      </w:r>
      <w:r>
        <w:rPr>
          <w:rFonts w:hint="eastAsia" w:ascii="宋体" w:hAnsi="宋体"/>
          <w:sz w:val="21"/>
          <w:szCs w:val="21"/>
          <w:highlight w:val="none"/>
          <w:lang w:val="en-US" w:eastAsia="zh-CN"/>
        </w:rPr>
        <w:t xml:space="preserve"> </w:t>
      </w:r>
    </w:p>
    <w:p w14:paraId="46E40F45">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根据贵方的</w:t>
      </w:r>
      <w:r>
        <w:rPr>
          <w:rFonts w:hint="eastAsia" w:ascii="宋体" w:hAnsi="宋体"/>
          <w:sz w:val="21"/>
          <w:szCs w:val="21"/>
          <w:highlight w:val="none"/>
          <w:lang w:val="en-US" w:eastAsia="zh-CN"/>
        </w:rPr>
        <w:t xml:space="preserve">        </w:t>
      </w:r>
      <w:r>
        <w:rPr>
          <w:rFonts w:hint="eastAsia" w:ascii="宋体" w:hAnsi="宋体"/>
          <w:sz w:val="21"/>
          <w:szCs w:val="21"/>
          <w:highlight w:val="none"/>
        </w:rPr>
        <w:t>号招标文件，正式授权下述签字人______(姓名)代表我方______________（投标人的名称），全权处理本次项目投标的有关事宜。</w:t>
      </w:r>
    </w:p>
    <w:p w14:paraId="3B1BF1CA">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据此函，__________签字人兹宣布同意如下：</w:t>
      </w:r>
    </w:p>
    <w:p w14:paraId="7057B8A5">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1.按招标文件规定的各项要求，向买方提供所需服务（包含与服务相关的货物）。</w:t>
      </w:r>
    </w:p>
    <w:p w14:paraId="0AB5C664">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2.我们完全理解贵方不一定将合同授予最低报价的投标人。</w:t>
      </w:r>
    </w:p>
    <w:p w14:paraId="2BE9F455">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3.我们已详细审核全部招标文件及其有效补充文件，我们知道必须放弃提出含糊不清或误解问题的权利。</w:t>
      </w:r>
    </w:p>
    <w:p w14:paraId="4DD03755">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4.我们同意从规定的开标日期起遵循本投标文件，并在规定的投标有效期期满之前均具有约束力。</w:t>
      </w:r>
    </w:p>
    <w:p w14:paraId="1818AD33">
      <w:pPr>
        <w:pStyle w:val="233"/>
        <w:pageBreakBefore w:val="0"/>
        <w:spacing w:before="0" w:after="0" w:line="400" w:lineRule="exact"/>
        <w:ind w:left="0" w:right="0"/>
        <w:rPr>
          <w:rFonts w:ascii="宋体" w:hAnsi="宋体"/>
          <w:sz w:val="21"/>
          <w:szCs w:val="21"/>
          <w:highlight w:val="none"/>
        </w:rPr>
      </w:pPr>
      <w:r>
        <w:rPr>
          <w:rFonts w:ascii="宋体" w:hAnsi="宋体"/>
          <w:sz w:val="21"/>
          <w:szCs w:val="21"/>
          <w:highlight w:val="none"/>
        </w:rPr>
        <w:t>5</w:t>
      </w:r>
      <w:r>
        <w:rPr>
          <w:rFonts w:hint="eastAsia" w:ascii="宋体" w:hAnsi="宋体"/>
          <w:sz w:val="21"/>
          <w:szCs w:val="21"/>
          <w:highlight w:val="none"/>
        </w:rPr>
        <w:t>.同意向贵方提供贵方可能另外要求的与投标有关的任何证据或资料，并保证我方已提供和将要提供的文件是真实的、准确的。</w:t>
      </w:r>
    </w:p>
    <w:p w14:paraId="22107D83">
      <w:pPr>
        <w:pStyle w:val="233"/>
        <w:pageBreakBefore w:val="0"/>
        <w:spacing w:before="0" w:after="0" w:line="400" w:lineRule="exact"/>
        <w:ind w:left="0" w:right="0"/>
        <w:rPr>
          <w:rFonts w:ascii="宋体" w:hAnsi="宋体"/>
          <w:sz w:val="21"/>
          <w:szCs w:val="21"/>
          <w:highlight w:val="none"/>
        </w:rPr>
      </w:pPr>
      <w:r>
        <w:rPr>
          <w:rFonts w:ascii="宋体" w:hAnsi="宋体"/>
          <w:sz w:val="21"/>
          <w:szCs w:val="21"/>
          <w:highlight w:val="none"/>
        </w:rPr>
        <w:t>6</w:t>
      </w:r>
      <w:r>
        <w:rPr>
          <w:rFonts w:hint="eastAsia" w:ascii="宋体" w:hAnsi="宋体"/>
          <w:sz w:val="21"/>
          <w:szCs w:val="21"/>
          <w:highlight w:val="none"/>
        </w:rPr>
        <w:t>.一旦我方中标,我方将根据招标文件的规定，严格履行合同的责任和义务,并保证在招标文件规定的时间完成项目，交付买方验收、使用。</w:t>
      </w:r>
    </w:p>
    <w:p w14:paraId="19484695">
      <w:pPr>
        <w:pStyle w:val="233"/>
        <w:pageBreakBefore w:val="0"/>
        <w:spacing w:before="0" w:after="0" w:line="400" w:lineRule="exact"/>
        <w:ind w:left="0" w:right="0"/>
        <w:rPr>
          <w:rFonts w:ascii="宋体" w:hAnsi="宋体"/>
          <w:sz w:val="21"/>
          <w:szCs w:val="21"/>
          <w:highlight w:val="none"/>
        </w:rPr>
      </w:pPr>
      <w:r>
        <w:rPr>
          <w:rFonts w:ascii="宋体" w:hAnsi="宋体"/>
          <w:sz w:val="21"/>
          <w:szCs w:val="21"/>
          <w:highlight w:val="none"/>
        </w:rPr>
        <w:t>7</w:t>
      </w:r>
      <w:r>
        <w:rPr>
          <w:rFonts w:hint="eastAsia" w:ascii="宋体" w:hAnsi="宋体"/>
          <w:sz w:val="21"/>
          <w:szCs w:val="21"/>
          <w:highlight w:val="none"/>
        </w:rPr>
        <w:t>.与本投标有关的正式通讯地址为：</w:t>
      </w:r>
    </w:p>
    <w:p w14:paraId="242CAA92">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地          址：</w:t>
      </w:r>
    </w:p>
    <w:p w14:paraId="640E0B4D">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邮          编：</w:t>
      </w:r>
    </w:p>
    <w:p w14:paraId="566677AA">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电          话：</w:t>
      </w:r>
    </w:p>
    <w:p w14:paraId="4AD1677D">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传          真：</w:t>
      </w:r>
    </w:p>
    <w:p w14:paraId="2A5C0359">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投标人开户行：</w:t>
      </w:r>
    </w:p>
    <w:p w14:paraId="16C59C09">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 xml:space="preserve">账          号： </w:t>
      </w:r>
    </w:p>
    <w:p w14:paraId="0EBC5A35">
      <w:pPr>
        <w:pStyle w:val="233"/>
        <w:pageBreakBefore w:val="0"/>
        <w:spacing w:before="0" w:after="0" w:line="400" w:lineRule="exact"/>
        <w:ind w:left="0" w:right="0"/>
        <w:rPr>
          <w:rFonts w:ascii="宋体" w:hAnsi="宋体"/>
          <w:sz w:val="21"/>
          <w:szCs w:val="21"/>
          <w:highlight w:val="none"/>
        </w:rPr>
      </w:pPr>
      <w:r>
        <w:rPr>
          <w:rFonts w:hint="eastAsia" w:ascii="宋体" w:hAnsi="宋体"/>
          <w:sz w:val="21"/>
          <w:szCs w:val="21"/>
          <w:highlight w:val="none"/>
        </w:rPr>
        <w:t>日           期：________年____月____日</w:t>
      </w:r>
    </w:p>
    <w:p w14:paraId="4D60BC37">
      <w:pPr>
        <w:pageBreakBefore w:val="0"/>
        <w:spacing w:line="400" w:lineRule="exact"/>
        <w:ind w:left="0" w:right="0" w:firstLine="240"/>
        <w:jc w:val="center"/>
        <w:rPr>
          <w:rFonts w:ascii="宋体" w:hAnsi="宋体"/>
          <w:bCs/>
          <w:sz w:val="21"/>
          <w:szCs w:val="21"/>
          <w:highlight w:val="none"/>
        </w:rPr>
      </w:pPr>
    </w:p>
    <w:p w14:paraId="573D218D">
      <w:pPr>
        <w:pageBreakBefore w:val="0"/>
        <w:spacing w:line="400" w:lineRule="exact"/>
        <w:ind w:left="0" w:right="0" w:firstLine="240"/>
        <w:jc w:val="center"/>
        <w:rPr>
          <w:rFonts w:ascii="宋体" w:hAnsi="宋体"/>
          <w:bCs/>
          <w:sz w:val="21"/>
          <w:szCs w:val="21"/>
          <w:highlight w:val="none"/>
        </w:rPr>
      </w:pPr>
    </w:p>
    <w:p w14:paraId="4D0F6D62">
      <w:pPr>
        <w:pageBreakBefore w:val="0"/>
        <w:spacing w:line="400" w:lineRule="exact"/>
        <w:ind w:left="0" w:right="0" w:firstLine="240"/>
        <w:jc w:val="center"/>
        <w:rPr>
          <w:rFonts w:ascii="宋体" w:hAnsi="宋体"/>
          <w:bCs/>
          <w:sz w:val="24"/>
          <w:highlight w:val="none"/>
        </w:rPr>
      </w:pPr>
    </w:p>
    <w:p w14:paraId="38CB335E">
      <w:pPr>
        <w:pageBreakBefore w:val="0"/>
        <w:spacing w:line="400" w:lineRule="exact"/>
        <w:ind w:left="0" w:right="0"/>
        <w:jc w:val="both"/>
        <w:rPr>
          <w:rFonts w:ascii="宋体" w:hAnsi="宋体"/>
          <w:bCs/>
          <w:sz w:val="24"/>
          <w:highlight w:val="none"/>
        </w:rPr>
      </w:pPr>
    </w:p>
    <w:p w14:paraId="251DB8DA">
      <w:pPr>
        <w:pStyle w:val="209"/>
        <w:pageBreakBefore w:val="0"/>
        <w:numPr>
          <w:ilvl w:val="4"/>
          <w:numId w:val="0"/>
        </w:numPr>
        <w:spacing w:line="400" w:lineRule="exact"/>
        <w:ind w:right="0"/>
        <w:rPr>
          <w:rFonts w:ascii="宋体" w:hAnsi="宋体"/>
          <w:bCs/>
          <w:sz w:val="24"/>
          <w:highlight w:val="none"/>
        </w:rPr>
      </w:pPr>
    </w:p>
    <w:p w14:paraId="5EA53FD1">
      <w:pPr>
        <w:pageBreakBefore w:val="0"/>
        <w:spacing w:line="400" w:lineRule="exact"/>
        <w:ind w:left="0" w:right="0"/>
        <w:rPr>
          <w:highlight w:val="none"/>
        </w:rPr>
      </w:pPr>
    </w:p>
    <w:p w14:paraId="567B7471">
      <w:pPr>
        <w:pageBreakBefore w:val="0"/>
        <w:spacing w:line="400" w:lineRule="exact"/>
        <w:ind w:left="0" w:right="0"/>
        <w:jc w:val="center"/>
        <w:rPr>
          <w:rFonts w:ascii="黑体" w:hAnsi="黑体" w:eastAsia="黑体"/>
          <w:b/>
          <w:sz w:val="32"/>
          <w:szCs w:val="32"/>
          <w:highlight w:val="none"/>
        </w:rPr>
      </w:pPr>
    </w:p>
    <w:p w14:paraId="19BF3F16">
      <w:pPr>
        <w:rPr>
          <w:rFonts w:hint="eastAsia" w:ascii="黑体" w:hAnsi="黑体" w:eastAsia="黑体"/>
          <w:b/>
          <w:i w:val="0"/>
          <w:iCs w:val="0"/>
          <w:sz w:val="32"/>
          <w:szCs w:val="32"/>
          <w:highlight w:val="none"/>
          <w:u w:val="none"/>
        </w:rPr>
      </w:pPr>
      <w:r>
        <w:rPr>
          <w:rFonts w:hint="eastAsia" w:ascii="黑体" w:hAnsi="黑体" w:eastAsia="黑体"/>
          <w:b/>
          <w:i w:val="0"/>
          <w:iCs w:val="0"/>
          <w:sz w:val="32"/>
          <w:szCs w:val="32"/>
          <w:highlight w:val="none"/>
          <w:u w:val="none"/>
        </w:rPr>
        <w:br w:type="page" w:clear="all"/>
      </w:r>
    </w:p>
    <w:p w14:paraId="24CC8CC7">
      <w:pPr>
        <w:pageBreakBefore w:val="0"/>
        <w:spacing w:line="400" w:lineRule="exact"/>
        <w:ind w:left="0" w:right="0"/>
        <w:jc w:val="center"/>
        <w:rPr>
          <w:rFonts w:ascii="黑体" w:hAnsi="黑体" w:eastAsia="黑体"/>
          <w:b/>
          <w:i/>
          <w:iCs/>
          <w:sz w:val="32"/>
          <w:szCs w:val="32"/>
          <w:highlight w:val="none"/>
          <w:u w:val="single"/>
        </w:rPr>
      </w:pPr>
      <w:r>
        <w:rPr>
          <w:rFonts w:hint="eastAsia" w:ascii="黑体" w:hAnsi="黑体" w:eastAsia="黑体"/>
          <w:b/>
          <w:i w:val="0"/>
          <w:iCs w:val="0"/>
          <w:sz w:val="32"/>
          <w:szCs w:val="32"/>
          <w:highlight w:val="none"/>
          <w:u w:val="none"/>
        </w:rPr>
        <w:t>十、中小企业声明函（</w:t>
      </w:r>
      <w:r>
        <w:rPr>
          <w:rFonts w:hint="eastAsia" w:ascii="黑体" w:hAnsi="黑体" w:eastAsia="黑体"/>
          <w:b/>
          <w:i w:val="0"/>
          <w:iCs w:val="0"/>
          <w:sz w:val="32"/>
          <w:szCs w:val="32"/>
          <w:highlight w:val="none"/>
          <w:u w:val="none"/>
          <w:lang w:val="en-US" w:eastAsia="zh-CN"/>
        </w:rPr>
        <w:t>货物</w:t>
      </w:r>
      <w:r>
        <w:rPr>
          <w:rFonts w:hint="eastAsia" w:ascii="黑体" w:hAnsi="黑体" w:eastAsia="黑体"/>
          <w:b/>
          <w:i w:val="0"/>
          <w:iCs w:val="0"/>
          <w:sz w:val="32"/>
          <w:szCs w:val="32"/>
          <w:highlight w:val="none"/>
          <w:u w:val="none"/>
        </w:rPr>
        <w:t>）</w:t>
      </w:r>
    </w:p>
    <w:p w14:paraId="4313F667">
      <w:pPr>
        <w:pageBreakBefore w:val="0"/>
        <w:spacing w:line="400" w:lineRule="exact"/>
        <w:ind w:left="0" w:right="0" w:firstLine="360"/>
        <w:rPr>
          <w:rFonts w:hint="eastAsia" w:ascii="宋体" w:hAnsi="宋体"/>
          <w:sz w:val="21"/>
          <w:szCs w:val="21"/>
          <w:highlight w:val="none"/>
        </w:rPr>
      </w:pPr>
      <w:r>
        <w:rPr>
          <w:rFonts w:hint="eastAsia" w:ascii="宋体" w:hAnsi="宋体"/>
          <w:sz w:val="21"/>
          <w:szCs w:val="21"/>
          <w:highlight w:val="none"/>
        </w:rPr>
        <w:t>本公司（联合体）郑重声明，根据《政府采购促进中小企业发展管理办法》(财库[2020]46号)的规定，本公司（联合体）参加的</w:t>
      </w:r>
      <w:r>
        <w:rPr>
          <w:rFonts w:hint="eastAsia" w:ascii="宋体" w:hAnsi="宋体"/>
          <w:sz w:val="21"/>
          <w:szCs w:val="21"/>
          <w:highlight w:val="none"/>
          <w:u w:val="single"/>
        </w:rPr>
        <w:t>（单位名称）</w:t>
      </w:r>
      <w:r>
        <w:rPr>
          <w:rFonts w:hint="eastAsia" w:ascii="宋体" w:hAnsi="宋体"/>
          <w:sz w:val="21"/>
          <w:szCs w:val="21"/>
          <w:highlight w:val="none"/>
        </w:rPr>
        <w:t>采购编号为</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w:t>
      </w:r>
      <w:r>
        <w:rPr>
          <w:rFonts w:hint="eastAsia" w:ascii="宋体" w:hAnsi="宋体"/>
          <w:sz w:val="21"/>
          <w:szCs w:val="21"/>
          <w:highlight w:val="none"/>
          <w:u w:val="single"/>
        </w:rPr>
        <w:t>（项目名称）</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0301849F">
      <w:pPr>
        <w:pageBreakBefore w:val="0"/>
        <w:spacing w:line="400" w:lineRule="exact"/>
        <w:ind w:left="0" w:right="0" w:firstLine="360"/>
        <w:rPr>
          <w:rFonts w:hint="eastAsia" w:ascii="宋体" w:hAnsi="宋体"/>
          <w:i/>
          <w:sz w:val="21"/>
          <w:szCs w:val="21"/>
          <w:highlight w:val="none"/>
          <w:u w:val="single"/>
        </w:rPr>
      </w:pPr>
      <w:r>
        <w:rPr>
          <w:rFonts w:hint="eastAsia" w:ascii="宋体" w:hAnsi="宋体"/>
          <w:sz w:val="21"/>
          <w:szCs w:val="21"/>
          <w:highlight w:val="none"/>
        </w:rPr>
        <w:t>1.</w:t>
      </w:r>
      <w:r>
        <w:rPr>
          <w:rFonts w:hint="eastAsia" w:ascii="宋体" w:hAnsi="宋体"/>
          <w:sz w:val="21"/>
          <w:szCs w:val="21"/>
          <w:highlight w:val="none"/>
          <w:u w:val="single"/>
        </w:rPr>
        <w:t>（标的名称）</w:t>
      </w:r>
      <w:r>
        <w:rPr>
          <w:rFonts w:hint="eastAsia" w:ascii="宋体" w:hAnsi="宋体"/>
          <w:i/>
          <w:sz w:val="21"/>
          <w:szCs w:val="21"/>
          <w:highlight w:val="none"/>
        </w:rPr>
        <w:t>，</w:t>
      </w:r>
      <w:r>
        <w:rPr>
          <w:rFonts w:hint="eastAsia" w:ascii="宋体" w:hAnsi="宋体"/>
          <w:sz w:val="21"/>
          <w:szCs w:val="21"/>
          <w:highlight w:val="none"/>
        </w:rPr>
        <w:t>属于</w:t>
      </w:r>
      <w:r>
        <w:rPr>
          <w:rFonts w:hint="eastAsia" w:ascii="宋体" w:hAnsi="宋体"/>
          <w:sz w:val="21"/>
          <w:szCs w:val="21"/>
          <w:highlight w:val="none"/>
          <w:u w:val="single"/>
        </w:rPr>
        <w:t xml:space="preserve"> </w:t>
      </w:r>
      <w:r>
        <w:rPr>
          <w:rFonts w:hint="eastAsia" w:ascii="宋体" w:hAnsi="宋体"/>
          <w:i w:val="0"/>
          <w:iCs w:val="0"/>
          <w:sz w:val="21"/>
          <w:szCs w:val="21"/>
          <w:highlight w:val="none"/>
          <w:u w:val="single"/>
          <w:lang w:val="en-US" w:eastAsia="zh-CN"/>
        </w:rPr>
        <w:t>工业（不得修改）</w:t>
      </w:r>
      <w:r>
        <w:rPr>
          <w:rFonts w:hint="eastAsia" w:ascii="宋体" w:hAnsi="宋体"/>
          <w:sz w:val="21"/>
          <w:szCs w:val="21"/>
          <w:highlight w:val="none"/>
          <w:u w:val="single"/>
        </w:rPr>
        <w:t xml:space="preserve"> </w:t>
      </w:r>
      <w:r>
        <w:rPr>
          <w:rFonts w:hint="eastAsia" w:ascii="宋体" w:hAnsi="宋体"/>
          <w:sz w:val="21"/>
          <w:szCs w:val="21"/>
          <w:highlight w:val="none"/>
        </w:rPr>
        <w:t>行业；制造商为</w:t>
      </w:r>
      <w:r>
        <w:rPr>
          <w:rFonts w:hint="eastAsia" w:ascii="宋体" w:hAnsi="宋体"/>
          <w:sz w:val="21"/>
          <w:szCs w:val="21"/>
          <w:highlight w:val="none"/>
          <w:u w:val="single"/>
        </w:rPr>
        <w:t>（企业名称）</w:t>
      </w:r>
      <w:r>
        <w:rPr>
          <w:rFonts w:hint="eastAsia" w:ascii="宋体" w:hAnsi="宋体"/>
          <w:sz w:val="21"/>
          <w:szCs w:val="21"/>
          <w:highlight w:val="none"/>
        </w:rPr>
        <w:t>，从业人员</w:t>
      </w:r>
      <w:r>
        <w:rPr>
          <w:rFonts w:hint="eastAsia" w:ascii="宋体" w:hAnsi="宋体"/>
          <w:sz w:val="21"/>
          <w:szCs w:val="21"/>
          <w:highlight w:val="none"/>
          <w:u w:val="single"/>
        </w:rPr>
        <w:t xml:space="preserve">      </w:t>
      </w:r>
      <w:r>
        <w:rPr>
          <w:rFonts w:hint="eastAsia" w:ascii="宋体" w:hAnsi="宋体"/>
          <w:sz w:val="21"/>
          <w:szCs w:val="21"/>
          <w:highlight w:val="none"/>
        </w:rPr>
        <w:t>人，营业收入为</w:t>
      </w:r>
      <w:r>
        <w:rPr>
          <w:rFonts w:hint="eastAsia" w:ascii="宋体" w:hAnsi="宋体"/>
          <w:sz w:val="21"/>
          <w:szCs w:val="21"/>
          <w:highlight w:val="none"/>
          <w:u w:val="single"/>
        </w:rPr>
        <w:t xml:space="preserve">     </w:t>
      </w:r>
      <w:r>
        <w:rPr>
          <w:rFonts w:hint="eastAsia" w:ascii="宋体" w:hAnsi="宋体"/>
          <w:sz w:val="21"/>
          <w:szCs w:val="21"/>
          <w:highlight w:val="none"/>
        </w:rPr>
        <w:t>万元，资产总额为</w:t>
      </w:r>
      <w:r>
        <w:rPr>
          <w:rFonts w:hint="eastAsia" w:ascii="宋体" w:hAnsi="宋体"/>
          <w:sz w:val="21"/>
          <w:szCs w:val="21"/>
          <w:highlight w:val="none"/>
          <w:u w:val="single"/>
        </w:rPr>
        <w:t xml:space="preserve">      </w:t>
      </w:r>
      <w:r>
        <w:rPr>
          <w:rFonts w:hint="eastAsia" w:ascii="宋体" w:hAnsi="宋体"/>
          <w:sz w:val="21"/>
          <w:szCs w:val="21"/>
          <w:highlight w:val="none"/>
        </w:rPr>
        <w:t>万元，属于</w:t>
      </w:r>
      <w:r>
        <w:rPr>
          <w:rFonts w:hint="eastAsia" w:ascii="宋体" w:hAnsi="宋体"/>
          <w:sz w:val="21"/>
          <w:szCs w:val="21"/>
          <w:highlight w:val="none"/>
          <w:u w:val="single"/>
        </w:rPr>
        <w:t>（□中型企业 □小型企业 □微型企业）；</w:t>
      </w:r>
    </w:p>
    <w:p w14:paraId="693C6CBD">
      <w:pPr>
        <w:pageBreakBefore w:val="0"/>
        <w:spacing w:line="400" w:lineRule="exact"/>
        <w:ind w:left="0" w:right="0" w:firstLine="360"/>
        <w:rPr>
          <w:rFonts w:hint="eastAsia" w:ascii="宋体" w:hAnsi="宋体"/>
          <w:i/>
          <w:sz w:val="21"/>
          <w:szCs w:val="21"/>
          <w:highlight w:val="none"/>
          <w:u w:val="single"/>
        </w:rPr>
      </w:pPr>
      <w:r>
        <w:rPr>
          <w:rFonts w:hint="eastAsia" w:ascii="宋体" w:hAnsi="宋体"/>
          <w:sz w:val="21"/>
          <w:szCs w:val="21"/>
          <w:highlight w:val="none"/>
        </w:rPr>
        <w:t>2.</w:t>
      </w:r>
      <w:r>
        <w:rPr>
          <w:rFonts w:hint="eastAsia" w:ascii="宋体" w:hAnsi="宋体"/>
          <w:sz w:val="21"/>
          <w:szCs w:val="21"/>
          <w:highlight w:val="none"/>
          <w:u w:val="single"/>
        </w:rPr>
        <w:t>（标的名称）</w:t>
      </w:r>
      <w:r>
        <w:rPr>
          <w:rFonts w:hint="eastAsia" w:ascii="宋体" w:hAnsi="宋体"/>
          <w:i/>
          <w:sz w:val="21"/>
          <w:szCs w:val="21"/>
          <w:highlight w:val="none"/>
        </w:rPr>
        <w:t>，</w:t>
      </w:r>
      <w:r>
        <w:rPr>
          <w:rFonts w:hint="eastAsia" w:ascii="宋体" w:hAnsi="宋体"/>
          <w:sz w:val="21"/>
          <w:szCs w:val="21"/>
          <w:highlight w:val="none"/>
        </w:rPr>
        <w:t>属于</w:t>
      </w:r>
      <w:r>
        <w:rPr>
          <w:rFonts w:hint="eastAsia" w:ascii="宋体" w:hAnsi="宋体"/>
          <w:sz w:val="21"/>
          <w:szCs w:val="21"/>
          <w:highlight w:val="none"/>
          <w:u w:val="single"/>
        </w:rPr>
        <w:t xml:space="preserve">  </w:t>
      </w:r>
      <w:r>
        <w:rPr>
          <w:rFonts w:hint="eastAsia" w:ascii="宋体" w:hAnsi="宋体"/>
          <w:sz w:val="21"/>
          <w:szCs w:val="21"/>
          <w:highlight w:val="none"/>
        </w:rPr>
        <w:t>行业；制造商为</w:t>
      </w:r>
      <w:r>
        <w:rPr>
          <w:rFonts w:hint="eastAsia" w:ascii="宋体" w:hAnsi="宋体"/>
          <w:sz w:val="21"/>
          <w:szCs w:val="21"/>
          <w:highlight w:val="none"/>
          <w:u w:val="single"/>
        </w:rPr>
        <w:t>（企业名称）</w:t>
      </w:r>
      <w:r>
        <w:rPr>
          <w:rFonts w:hint="eastAsia" w:ascii="宋体" w:hAnsi="宋体"/>
          <w:sz w:val="21"/>
          <w:szCs w:val="21"/>
          <w:highlight w:val="none"/>
        </w:rPr>
        <w:t>，从业人员</w:t>
      </w:r>
      <w:r>
        <w:rPr>
          <w:rFonts w:hint="eastAsia" w:ascii="宋体" w:hAnsi="宋体"/>
          <w:sz w:val="21"/>
          <w:szCs w:val="21"/>
          <w:highlight w:val="none"/>
          <w:u w:val="single"/>
        </w:rPr>
        <w:t xml:space="preserve">      </w:t>
      </w:r>
      <w:r>
        <w:rPr>
          <w:rFonts w:hint="eastAsia" w:ascii="宋体" w:hAnsi="宋体"/>
          <w:sz w:val="21"/>
          <w:szCs w:val="21"/>
          <w:highlight w:val="none"/>
        </w:rPr>
        <w:t>人，营业收入为</w:t>
      </w:r>
      <w:r>
        <w:rPr>
          <w:rFonts w:hint="eastAsia" w:ascii="宋体" w:hAnsi="宋体"/>
          <w:sz w:val="21"/>
          <w:szCs w:val="21"/>
          <w:highlight w:val="none"/>
          <w:u w:val="single"/>
        </w:rPr>
        <w:t xml:space="preserve">     </w:t>
      </w:r>
      <w:r>
        <w:rPr>
          <w:rFonts w:hint="eastAsia" w:ascii="宋体" w:hAnsi="宋体"/>
          <w:sz w:val="21"/>
          <w:szCs w:val="21"/>
          <w:highlight w:val="none"/>
        </w:rPr>
        <w:t>万元，资产总额为</w:t>
      </w:r>
      <w:r>
        <w:rPr>
          <w:rFonts w:hint="eastAsia" w:ascii="宋体" w:hAnsi="宋体"/>
          <w:sz w:val="21"/>
          <w:szCs w:val="21"/>
          <w:highlight w:val="none"/>
          <w:u w:val="single"/>
        </w:rPr>
        <w:t xml:space="preserve">      </w:t>
      </w:r>
      <w:r>
        <w:rPr>
          <w:rFonts w:hint="eastAsia" w:ascii="宋体" w:hAnsi="宋体"/>
          <w:sz w:val="21"/>
          <w:szCs w:val="21"/>
          <w:highlight w:val="none"/>
        </w:rPr>
        <w:t>万元，属于</w:t>
      </w:r>
      <w:r>
        <w:rPr>
          <w:rFonts w:hint="eastAsia" w:ascii="宋体" w:hAnsi="宋体"/>
          <w:sz w:val="21"/>
          <w:szCs w:val="21"/>
          <w:highlight w:val="none"/>
          <w:u w:val="single"/>
        </w:rPr>
        <w:t>（□中型企业 □小型企业 □微型企业）；</w:t>
      </w:r>
    </w:p>
    <w:p w14:paraId="597ACCF8">
      <w:pPr>
        <w:pageBreakBefore w:val="0"/>
        <w:spacing w:line="400" w:lineRule="exact"/>
        <w:ind w:left="0" w:right="0" w:firstLine="360"/>
        <w:rPr>
          <w:rFonts w:hint="eastAsia" w:ascii="宋体" w:hAnsi="宋体"/>
          <w:sz w:val="21"/>
          <w:szCs w:val="21"/>
          <w:highlight w:val="none"/>
        </w:rPr>
      </w:pPr>
      <w:r>
        <w:rPr>
          <w:rFonts w:hint="eastAsia" w:ascii="宋体" w:hAnsi="宋体"/>
          <w:sz w:val="21"/>
          <w:szCs w:val="21"/>
          <w:highlight w:val="none"/>
        </w:rPr>
        <w:t>……</w:t>
      </w:r>
    </w:p>
    <w:p w14:paraId="3883F2FE">
      <w:pPr>
        <w:pageBreakBefore w:val="0"/>
        <w:spacing w:line="400" w:lineRule="exact"/>
        <w:ind w:left="0" w:right="0" w:firstLine="360"/>
        <w:rPr>
          <w:rFonts w:hint="eastAsia" w:ascii="宋体" w:hAnsi="宋体"/>
          <w:sz w:val="21"/>
          <w:szCs w:val="21"/>
          <w:highlight w:val="none"/>
        </w:rPr>
      </w:pPr>
      <w:r>
        <w:rPr>
          <w:rFonts w:hint="eastAsia" w:ascii="宋体" w:hAnsi="宋体"/>
          <w:sz w:val="21"/>
          <w:szCs w:val="21"/>
          <w:highlight w:val="none"/>
        </w:rPr>
        <w:t>以上企业，不属于大企业的分支机构，不存在控股股东为大企业的情形，也不存在与大企业的负责人为同一人的情形。</w:t>
      </w:r>
    </w:p>
    <w:p w14:paraId="69A22DA7">
      <w:pPr>
        <w:pageBreakBefore w:val="0"/>
        <w:spacing w:line="400" w:lineRule="exact"/>
        <w:ind w:left="0" w:right="0" w:firstLine="360"/>
        <w:rPr>
          <w:rFonts w:hint="eastAsia" w:ascii="宋体" w:hAnsi="宋体"/>
          <w:sz w:val="21"/>
          <w:szCs w:val="21"/>
          <w:highlight w:val="none"/>
        </w:rPr>
      </w:pPr>
      <w:r>
        <w:rPr>
          <w:rFonts w:hint="eastAsia" w:ascii="宋体" w:hAnsi="宋体"/>
          <w:sz w:val="21"/>
          <w:szCs w:val="21"/>
          <w:highlight w:val="none"/>
        </w:rPr>
        <w:t>本企业对上述声明内容的真实性负责。如有虚假，将依法承担相应责任</w:t>
      </w:r>
    </w:p>
    <w:p w14:paraId="78927C1C">
      <w:pPr>
        <w:pageBreakBefore w:val="0"/>
        <w:spacing w:line="400" w:lineRule="exact"/>
        <w:ind w:left="0" w:right="0"/>
        <w:rPr>
          <w:rFonts w:hint="eastAsia" w:ascii="宋体" w:hAnsi="宋体"/>
          <w:sz w:val="21"/>
          <w:szCs w:val="21"/>
          <w:highlight w:val="none"/>
        </w:rPr>
      </w:pPr>
    </w:p>
    <w:p w14:paraId="69CF8093">
      <w:pPr>
        <w:pageBreakBefore w:val="0"/>
        <w:spacing w:line="400" w:lineRule="exact"/>
        <w:ind w:left="0" w:right="0" w:firstLine="360"/>
        <w:jc w:val="right"/>
        <w:rPr>
          <w:rFonts w:hint="eastAsia" w:ascii="宋体" w:hAnsi="宋体"/>
          <w:sz w:val="21"/>
          <w:szCs w:val="21"/>
          <w:highlight w:val="none"/>
        </w:rPr>
      </w:pPr>
      <w:r>
        <w:rPr>
          <w:rFonts w:hint="eastAsia" w:ascii="宋体" w:hAnsi="宋体"/>
          <w:sz w:val="21"/>
          <w:szCs w:val="21"/>
          <w:highlight w:val="none"/>
        </w:rPr>
        <w:t>企业名称（加盖CA电子公章）：</w:t>
      </w:r>
    </w:p>
    <w:p w14:paraId="6DDDF67E">
      <w:pPr>
        <w:pageBreakBefore w:val="0"/>
        <w:spacing w:line="400" w:lineRule="exact"/>
        <w:ind w:left="0" w:right="0" w:firstLine="5400"/>
        <w:rPr>
          <w:rFonts w:hint="eastAsia" w:ascii="宋体" w:hAnsi="宋体"/>
          <w:sz w:val="21"/>
          <w:szCs w:val="21"/>
          <w:highlight w:val="none"/>
        </w:rPr>
      </w:pPr>
      <w:r>
        <w:rPr>
          <w:rFonts w:hint="eastAsia" w:ascii="宋体" w:hAnsi="宋体"/>
          <w:sz w:val="21"/>
          <w:szCs w:val="21"/>
          <w:highlight w:val="none"/>
        </w:rPr>
        <w:t>日  期：</w:t>
      </w:r>
    </w:p>
    <w:p w14:paraId="55911208">
      <w:pPr>
        <w:pageBreakBefore w:val="0"/>
        <w:spacing w:line="400" w:lineRule="exact"/>
        <w:ind w:left="0" w:right="0"/>
        <w:rPr>
          <w:rFonts w:hint="eastAsia" w:ascii="宋体" w:hAnsi="宋体"/>
          <w:sz w:val="21"/>
          <w:szCs w:val="21"/>
          <w:highlight w:val="none"/>
        </w:rPr>
      </w:pPr>
    </w:p>
    <w:p w14:paraId="468101F9">
      <w:pPr>
        <w:pageBreakBefore w:val="0"/>
        <w:spacing w:line="400" w:lineRule="exact"/>
        <w:ind w:left="0" w:right="0" w:firstLine="480"/>
        <w:rPr>
          <w:rFonts w:ascii="宋体" w:hAnsi="宋体"/>
          <w:sz w:val="21"/>
          <w:szCs w:val="21"/>
          <w:highlight w:val="none"/>
        </w:rPr>
      </w:pPr>
      <w:r>
        <w:rPr>
          <w:rFonts w:hint="eastAsia" w:ascii="宋体" w:hAnsi="宋体"/>
          <w:sz w:val="21"/>
          <w:szCs w:val="21"/>
          <w:highlight w:val="none"/>
        </w:rPr>
        <w:t>备注：</w:t>
      </w:r>
    </w:p>
    <w:p w14:paraId="52493FC8">
      <w:pPr>
        <w:pageBreakBefore w:val="0"/>
        <w:spacing w:line="400" w:lineRule="exact"/>
        <w:ind w:left="0" w:right="0" w:firstLine="480"/>
        <w:rPr>
          <w:rFonts w:hint="eastAsia" w:ascii="宋体" w:hAnsi="宋体"/>
          <w:sz w:val="21"/>
          <w:szCs w:val="21"/>
          <w:highlight w:val="none"/>
        </w:rPr>
      </w:pPr>
      <w:r>
        <w:rPr>
          <w:rFonts w:hint="eastAsia" w:ascii="宋体" w:hAnsi="宋体"/>
          <w:sz w:val="21"/>
          <w:szCs w:val="21"/>
          <w:highlight w:val="none"/>
        </w:rPr>
        <w:t>1.从业人员、营业收入、资产总额填报上一年度数据，无上一年度数据的新成立企业可不填报。</w:t>
      </w:r>
    </w:p>
    <w:p w14:paraId="54C1BB63">
      <w:pPr>
        <w:pageBreakBefore w:val="0"/>
        <w:spacing w:line="400" w:lineRule="exact"/>
        <w:ind w:left="0" w:right="0" w:firstLine="480"/>
        <w:rPr>
          <w:rFonts w:ascii="宋体" w:hAnsi="宋体"/>
          <w:sz w:val="21"/>
          <w:szCs w:val="21"/>
          <w:highlight w:val="none"/>
        </w:rPr>
      </w:pPr>
      <w:r>
        <w:rPr>
          <w:rFonts w:hint="eastAsia" w:ascii="宋体" w:hAnsi="宋体"/>
          <w:sz w:val="21"/>
          <w:szCs w:val="21"/>
          <w:highlight w:val="none"/>
        </w:rPr>
        <w:t>2.专门</w:t>
      </w:r>
      <w:r>
        <w:rPr>
          <w:rFonts w:ascii="宋体" w:hAnsi="宋体"/>
          <w:sz w:val="21"/>
          <w:szCs w:val="21"/>
          <w:highlight w:val="none"/>
        </w:rPr>
        <w:t>面向中小微型企业</w:t>
      </w:r>
      <w:r>
        <w:rPr>
          <w:rFonts w:hint="eastAsia" w:ascii="宋体" w:hAnsi="宋体"/>
          <w:sz w:val="21"/>
          <w:szCs w:val="21"/>
          <w:highlight w:val="none"/>
        </w:rPr>
        <w:t>采购</w:t>
      </w:r>
      <w:r>
        <w:rPr>
          <w:rFonts w:ascii="宋体" w:hAnsi="宋体"/>
          <w:sz w:val="21"/>
          <w:szCs w:val="21"/>
          <w:highlight w:val="none"/>
        </w:rPr>
        <w:t>的项目，</w:t>
      </w:r>
      <w:r>
        <w:rPr>
          <w:rFonts w:hint="eastAsia" w:ascii="宋体" w:hAnsi="宋体"/>
          <w:sz w:val="21"/>
          <w:szCs w:val="21"/>
          <w:highlight w:val="none"/>
        </w:rPr>
        <w:t>供应商如不提供此声明函，则</w:t>
      </w:r>
      <w:r>
        <w:rPr>
          <w:rFonts w:ascii="宋体" w:hAnsi="宋体"/>
          <w:sz w:val="21"/>
          <w:szCs w:val="21"/>
          <w:highlight w:val="none"/>
        </w:rPr>
        <w:t>不能通过资格审查；</w:t>
      </w:r>
      <w:r>
        <w:rPr>
          <w:rFonts w:hint="eastAsia" w:ascii="宋体" w:hAnsi="宋体"/>
          <w:sz w:val="21"/>
          <w:szCs w:val="21"/>
          <w:highlight w:val="none"/>
        </w:rPr>
        <w:t>非专门</w:t>
      </w:r>
      <w:r>
        <w:rPr>
          <w:rFonts w:ascii="宋体" w:hAnsi="宋体"/>
          <w:sz w:val="21"/>
          <w:szCs w:val="21"/>
          <w:highlight w:val="none"/>
        </w:rPr>
        <w:t>面向中小微型企业</w:t>
      </w:r>
      <w:r>
        <w:rPr>
          <w:rFonts w:hint="eastAsia" w:ascii="宋体" w:hAnsi="宋体"/>
          <w:sz w:val="21"/>
          <w:szCs w:val="21"/>
          <w:highlight w:val="none"/>
        </w:rPr>
        <w:t>采购</w:t>
      </w:r>
      <w:r>
        <w:rPr>
          <w:rFonts w:ascii="宋体" w:hAnsi="宋体"/>
          <w:sz w:val="21"/>
          <w:szCs w:val="21"/>
          <w:highlight w:val="none"/>
        </w:rPr>
        <w:t>的项目，</w:t>
      </w:r>
      <w:r>
        <w:rPr>
          <w:rFonts w:hint="eastAsia" w:ascii="宋体" w:hAnsi="宋体"/>
          <w:sz w:val="21"/>
          <w:szCs w:val="21"/>
          <w:highlight w:val="none"/>
        </w:rPr>
        <w:t>供应商如不提供此声明函，价格将不做相应扣除。</w:t>
      </w:r>
    </w:p>
    <w:p w14:paraId="6C0A77B6">
      <w:pPr>
        <w:pageBreakBefore w:val="0"/>
        <w:spacing w:line="400" w:lineRule="exact"/>
        <w:ind w:left="0" w:right="0" w:firstLine="480"/>
        <w:rPr>
          <w:rFonts w:ascii="宋体" w:hAnsi="宋体"/>
          <w:sz w:val="21"/>
          <w:szCs w:val="21"/>
          <w:highlight w:val="none"/>
        </w:rPr>
      </w:pPr>
      <w:r>
        <w:rPr>
          <w:rFonts w:hint="eastAsia" w:ascii="宋体" w:hAnsi="宋体"/>
          <w:sz w:val="21"/>
          <w:szCs w:val="21"/>
          <w:highlight w:val="none"/>
        </w:rPr>
        <w:t>3.供应商</w:t>
      </w:r>
      <w:r>
        <w:rPr>
          <w:rFonts w:ascii="宋体" w:hAnsi="宋体"/>
          <w:sz w:val="21"/>
          <w:szCs w:val="21"/>
          <w:highlight w:val="none"/>
        </w:rPr>
        <w:t>自行勾选</w:t>
      </w:r>
      <w:r>
        <w:rPr>
          <w:rFonts w:hint="eastAsia" w:ascii="宋体" w:hAnsi="宋体"/>
          <w:sz w:val="21"/>
          <w:szCs w:val="21"/>
          <w:highlight w:val="none"/>
        </w:rPr>
        <w:t>制造商</w:t>
      </w:r>
      <w:r>
        <w:rPr>
          <w:rFonts w:ascii="宋体" w:hAnsi="宋体"/>
          <w:sz w:val="21"/>
          <w:szCs w:val="21"/>
          <w:highlight w:val="none"/>
        </w:rPr>
        <w:t>的企业</w:t>
      </w:r>
      <w:r>
        <w:rPr>
          <w:rFonts w:hint="eastAsia" w:ascii="宋体" w:hAnsi="宋体"/>
          <w:sz w:val="21"/>
          <w:szCs w:val="21"/>
          <w:highlight w:val="none"/>
        </w:rPr>
        <w:t>规模类型</w:t>
      </w:r>
      <w:r>
        <w:rPr>
          <w:rFonts w:ascii="宋体" w:hAnsi="宋体"/>
          <w:sz w:val="21"/>
          <w:szCs w:val="21"/>
          <w:highlight w:val="none"/>
        </w:rPr>
        <w:t>。</w:t>
      </w:r>
    </w:p>
    <w:p w14:paraId="6F45B65D">
      <w:pPr>
        <w:pageBreakBefore w:val="0"/>
        <w:spacing w:line="400" w:lineRule="exact"/>
        <w:ind w:left="0" w:right="0" w:firstLine="480"/>
        <w:rPr>
          <w:rFonts w:ascii="宋体" w:hAnsi="宋体"/>
          <w:sz w:val="21"/>
          <w:szCs w:val="21"/>
          <w:highlight w:val="none"/>
        </w:rPr>
      </w:pPr>
      <w:r>
        <w:rPr>
          <w:rFonts w:ascii="宋体" w:hAnsi="宋体"/>
          <w:sz w:val="21"/>
          <w:szCs w:val="21"/>
          <w:highlight w:val="none"/>
        </w:rPr>
        <w:t xml:space="preserve"> </w:t>
      </w:r>
    </w:p>
    <w:p w14:paraId="51632CDD">
      <w:pPr>
        <w:pageBreakBefore w:val="0"/>
        <w:spacing w:line="400" w:lineRule="exact"/>
        <w:ind w:left="0" w:right="0" w:firstLine="360"/>
        <w:jc w:val="right"/>
        <w:rPr>
          <w:rFonts w:hint="eastAsia" w:ascii="宋体" w:hAnsi="宋体"/>
          <w:sz w:val="21"/>
          <w:szCs w:val="21"/>
          <w:highlight w:val="none"/>
        </w:rPr>
      </w:pPr>
    </w:p>
    <w:p w14:paraId="39B155BC">
      <w:pPr>
        <w:pageBreakBefore w:val="0"/>
        <w:spacing w:line="400" w:lineRule="exact"/>
        <w:ind w:left="0" w:right="0" w:firstLine="360"/>
        <w:jc w:val="right"/>
        <w:rPr>
          <w:rFonts w:hint="eastAsia" w:ascii="宋体" w:hAnsi="宋体"/>
          <w:sz w:val="21"/>
          <w:szCs w:val="21"/>
          <w:highlight w:val="none"/>
        </w:rPr>
      </w:pPr>
    </w:p>
    <w:p w14:paraId="4AD9A133">
      <w:pPr>
        <w:pageBreakBefore w:val="0"/>
        <w:spacing w:line="400" w:lineRule="exact"/>
        <w:ind w:left="0" w:right="0" w:firstLine="360"/>
        <w:jc w:val="right"/>
        <w:rPr>
          <w:rFonts w:ascii="宋体" w:hAnsi="宋体"/>
          <w:sz w:val="21"/>
          <w:szCs w:val="21"/>
          <w:highlight w:val="none"/>
        </w:rPr>
      </w:pPr>
      <w:r>
        <w:rPr>
          <w:rFonts w:hint="eastAsia" w:ascii="宋体" w:hAnsi="宋体"/>
          <w:sz w:val="21"/>
          <w:szCs w:val="21"/>
          <w:highlight w:val="none"/>
        </w:rPr>
        <w:t>企业名称（加盖CA电子公章）：</w:t>
      </w:r>
    </w:p>
    <w:p w14:paraId="5AC84361">
      <w:pPr>
        <w:pageBreakBefore w:val="0"/>
        <w:spacing w:line="400" w:lineRule="exact"/>
        <w:ind w:left="0" w:right="0" w:firstLine="5400"/>
        <w:rPr>
          <w:rFonts w:ascii="宋体" w:hAnsi="宋体"/>
          <w:sz w:val="21"/>
          <w:szCs w:val="21"/>
          <w:highlight w:val="none"/>
        </w:rPr>
      </w:pPr>
      <w:r>
        <w:rPr>
          <w:rFonts w:hint="eastAsia" w:ascii="宋体" w:hAnsi="宋体"/>
          <w:sz w:val="21"/>
          <w:szCs w:val="21"/>
          <w:highlight w:val="none"/>
        </w:rPr>
        <w:t>日  期：</w:t>
      </w:r>
    </w:p>
    <w:p w14:paraId="3698FC7E">
      <w:pPr>
        <w:pageBreakBefore w:val="0"/>
        <w:spacing w:line="400" w:lineRule="exact"/>
        <w:ind w:left="0" w:right="0"/>
        <w:rPr>
          <w:rFonts w:ascii="宋体" w:hAnsi="宋体"/>
          <w:sz w:val="24"/>
          <w:szCs w:val="24"/>
          <w:highlight w:val="none"/>
        </w:rPr>
      </w:pPr>
    </w:p>
    <w:p w14:paraId="194CECA7">
      <w:pPr>
        <w:pageBreakBefore w:val="0"/>
        <w:spacing w:line="400" w:lineRule="exact"/>
        <w:ind w:left="0" w:right="0"/>
        <w:rPr>
          <w:rFonts w:hint="eastAsia" w:ascii="Arial" w:hAnsi="Arial" w:eastAsia="幼圆" w:cs="微软雅黑"/>
          <w:b/>
          <w:bCs/>
          <w:color w:val="333333"/>
          <w:highlight w:val="none"/>
        </w:rPr>
      </w:pPr>
      <w:bookmarkStart w:id="115" w:name="_Toc150519795"/>
      <w:r>
        <w:rPr>
          <w:rFonts w:hint="eastAsia" w:ascii="Arial" w:hAnsi="Arial" w:eastAsia="幼圆" w:cs="微软雅黑"/>
          <w:b/>
          <w:bCs/>
          <w:color w:val="333333"/>
          <w:highlight w:val="none"/>
        </w:rPr>
        <w:br w:type="page" w:clear="all"/>
      </w:r>
    </w:p>
    <w:p w14:paraId="51B69472">
      <w:pPr>
        <w:keepNext/>
        <w:keepLines/>
        <w:pageBreakBefore w:val="0"/>
        <w:widowControl/>
        <w:spacing w:line="400" w:lineRule="exact"/>
        <w:ind w:left="0" w:right="0"/>
        <w:jc w:val="center"/>
        <w:outlineLvl w:val="1"/>
        <w:rPr>
          <w:rFonts w:ascii="Arial" w:hAnsi="Arial" w:eastAsia="幼圆" w:cs="Arial"/>
          <w:b/>
          <w:bCs/>
          <w:color w:val="666666"/>
          <w:highlight w:val="none"/>
        </w:rPr>
      </w:pPr>
      <w:r>
        <w:rPr>
          <w:rFonts w:hint="eastAsia" w:ascii="Arial" w:hAnsi="Arial" w:eastAsia="幼圆" w:cs="微软雅黑"/>
          <w:b/>
          <w:bCs/>
          <w:color w:val="333333"/>
          <w:highlight w:val="none"/>
        </w:rPr>
        <w:t>中小微企业划型标准</w:t>
      </w:r>
      <w:bookmarkEnd w:id="115"/>
      <w:r>
        <w:rPr>
          <w:rFonts w:hint="eastAsia" w:ascii="Arial" w:hAnsi="Arial" w:eastAsia="幼圆" w:cs="微软雅黑"/>
          <w:b/>
          <w:bCs/>
          <w:color w:val="666666"/>
          <w:highlight w:val="none"/>
        </w:rPr>
        <w:t> </w:t>
      </w:r>
    </w:p>
    <w:p w14:paraId="6D5C5CCE">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中小微企业划型标准如下：</w:t>
      </w:r>
    </w:p>
    <w:tbl>
      <w:tblPr>
        <w:tblStyle w:val="51"/>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91"/>
        <w:gridCol w:w="1748"/>
        <w:gridCol w:w="732"/>
        <w:gridCol w:w="1922"/>
        <w:gridCol w:w="1739"/>
        <w:gridCol w:w="1545"/>
      </w:tblGrid>
      <w:tr w14:paraId="190AD2C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46" w:type="dxa"/>
            <w:noWrap w:val="0"/>
            <w:tcMar>
              <w:top w:w="0" w:type="dxa"/>
              <w:left w:w="105" w:type="dxa"/>
              <w:bottom w:w="0" w:type="dxa"/>
              <w:right w:w="105" w:type="dxa"/>
            </w:tcMar>
            <w:vAlign w:val="center"/>
          </w:tcPr>
          <w:p w14:paraId="4FCD0F5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行业名称</w:t>
            </w:r>
          </w:p>
        </w:tc>
        <w:tc>
          <w:tcPr>
            <w:tcW w:w="1718" w:type="dxa"/>
            <w:noWrap w:val="0"/>
            <w:tcMar>
              <w:top w:w="0" w:type="dxa"/>
              <w:left w:w="105" w:type="dxa"/>
              <w:bottom w:w="0" w:type="dxa"/>
              <w:right w:w="105" w:type="dxa"/>
            </w:tcMar>
            <w:vAlign w:val="center"/>
          </w:tcPr>
          <w:p w14:paraId="21B02C32">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指标名称</w:t>
            </w:r>
          </w:p>
        </w:tc>
        <w:tc>
          <w:tcPr>
            <w:tcW w:w="702" w:type="dxa"/>
            <w:noWrap w:val="0"/>
            <w:tcMar>
              <w:top w:w="0" w:type="dxa"/>
              <w:left w:w="105" w:type="dxa"/>
              <w:bottom w:w="0" w:type="dxa"/>
              <w:right w:w="105" w:type="dxa"/>
            </w:tcMar>
            <w:vAlign w:val="center"/>
          </w:tcPr>
          <w:p w14:paraId="672A7DC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计量单位</w:t>
            </w:r>
          </w:p>
        </w:tc>
        <w:tc>
          <w:tcPr>
            <w:tcW w:w="1892" w:type="dxa"/>
            <w:noWrap w:val="0"/>
            <w:tcMar>
              <w:top w:w="0" w:type="dxa"/>
              <w:left w:w="105" w:type="dxa"/>
              <w:bottom w:w="0" w:type="dxa"/>
              <w:right w:w="105" w:type="dxa"/>
            </w:tcMar>
            <w:vAlign w:val="center"/>
          </w:tcPr>
          <w:p w14:paraId="14FB0E35">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中型</w:t>
            </w:r>
          </w:p>
        </w:tc>
        <w:tc>
          <w:tcPr>
            <w:tcW w:w="1709" w:type="dxa"/>
            <w:noWrap w:val="0"/>
            <w:tcMar>
              <w:top w:w="0" w:type="dxa"/>
              <w:left w:w="105" w:type="dxa"/>
              <w:bottom w:w="0" w:type="dxa"/>
              <w:right w:w="105" w:type="dxa"/>
            </w:tcMar>
            <w:vAlign w:val="center"/>
          </w:tcPr>
          <w:p w14:paraId="36D3A982">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小型</w:t>
            </w:r>
          </w:p>
        </w:tc>
        <w:tc>
          <w:tcPr>
            <w:tcW w:w="1500" w:type="dxa"/>
            <w:noWrap w:val="0"/>
            <w:tcMar>
              <w:top w:w="0" w:type="dxa"/>
              <w:left w:w="105" w:type="dxa"/>
              <w:bottom w:w="0" w:type="dxa"/>
              <w:right w:w="105" w:type="dxa"/>
            </w:tcMar>
            <w:vAlign w:val="center"/>
          </w:tcPr>
          <w:p w14:paraId="76E7D98D">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微型</w:t>
            </w:r>
          </w:p>
        </w:tc>
      </w:tr>
      <w:tr w14:paraId="081B70A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noWrap w:val="0"/>
            <w:tcMar>
              <w:top w:w="0" w:type="dxa"/>
              <w:left w:w="105" w:type="dxa"/>
              <w:bottom w:w="0" w:type="dxa"/>
              <w:right w:w="105" w:type="dxa"/>
            </w:tcMar>
            <w:vAlign w:val="center"/>
          </w:tcPr>
          <w:p w14:paraId="56899220">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农、林、牧、渔</w:t>
            </w:r>
          </w:p>
        </w:tc>
        <w:tc>
          <w:tcPr>
            <w:tcW w:w="1718" w:type="dxa"/>
            <w:noWrap w:val="0"/>
            <w:tcMar>
              <w:top w:w="0" w:type="dxa"/>
              <w:left w:w="105" w:type="dxa"/>
              <w:bottom w:w="0" w:type="dxa"/>
              <w:right w:w="105" w:type="dxa"/>
            </w:tcMar>
            <w:vAlign w:val="center"/>
          </w:tcPr>
          <w:p w14:paraId="6982407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3287415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4D7692F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500≤Y＜20000</w:t>
            </w:r>
          </w:p>
        </w:tc>
        <w:tc>
          <w:tcPr>
            <w:tcW w:w="1709" w:type="dxa"/>
            <w:noWrap w:val="0"/>
            <w:tcMar>
              <w:top w:w="0" w:type="dxa"/>
              <w:left w:w="105" w:type="dxa"/>
              <w:bottom w:w="0" w:type="dxa"/>
              <w:right w:w="105" w:type="dxa"/>
            </w:tcMar>
            <w:vAlign w:val="center"/>
          </w:tcPr>
          <w:p w14:paraId="4C56AFB2">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50≤Y＜500</w:t>
            </w:r>
          </w:p>
        </w:tc>
        <w:tc>
          <w:tcPr>
            <w:tcW w:w="1500" w:type="dxa"/>
            <w:noWrap w:val="0"/>
            <w:tcMar>
              <w:top w:w="0" w:type="dxa"/>
              <w:left w:w="105" w:type="dxa"/>
              <w:bottom w:w="0" w:type="dxa"/>
              <w:right w:w="105" w:type="dxa"/>
            </w:tcMar>
            <w:vAlign w:val="center"/>
          </w:tcPr>
          <w:p w14:paraId="342390FA">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Y＜50</w:t>
            </w:r>
          </w:p>
        </w:tc>
      </w:tr>
      <w:tr w14:paraId="196AD1A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0992B673">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工业</w:t>
            </w:r>
          </w:p>
        </w:tc>
        <w:tc>
          <w:tcPr>
            <w:tcW w:w="1718" w:type="dxa"/>
            <w:noWrap w:val="0"/>
            <w:tcMar>
              <w:top w:w="0" w:type="dxa"/>
              <w:left w:w="105" w:type="dxa"/>
              <w:bottom w:w="0" w:type="dxa"/>
              <w:right w:w="105" w:type="dxa"/>
            </w:tcMar>
            <w:vAlign w:val="center"/>
          </w:tcPr>
          <w:p w14:paraId="271A5FBC">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6A7F182C">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0D8EDCA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300≤X＜1000</w:t>
            </w:r>
          </w:p>
        </w:tc>
        <w:tc>
          <w:tcPr>
            <w:tcW w:w="1709" w:type="dxa"/>
            <w:noWrap w:val="0"/>
            <w:tcMar>
              <w:top w:w="0" w:type="dxa"/>
              <w:left w:w="105" w:type="dxa"/>
              <w:bottom w:w="0" w:type="dxa"/>
              <w:right w:w="105" w:type="dxa"/>
            </w:tcMar>
            <w:vAlign w:val="center"/>
          </w:tcPr>
          <w:p w14:paraId="4291A806">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20≤X＜300</w:t>
            </w:r>
          </w:p>
        </w:tc>
        <w:tc>
          <w:tcPr>
            <w:tcW w:w="1500" w:type="dxa"/>
            <w:noWrap w:val="0"/>
            <w:tcMar>
              <w:top w:w="0" w:type="dxa"/>
              <w:left w:w="105" w:type="dxa"/>
              <w:bottom w:w="0" w:type="dxa"/>
              <w:right w:w="105" w:type="dxa"/>
            </w:tcMar>
            <w:vAlign w:val="center"/>
          </w:tcPr>
          <w:p w14:paraId="2FC95375">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X＜20</w:t>
            </w:r>
          </w:p>
        </w:tc>
      </w:tr>
      <w:tr w14:paraId="20D7C2C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3245DA34">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55F2428B">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4CB8DCD6">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050E66D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2000≤Y＜40000</w:t>
            </w:r>
          </w:p>
        </w:tc>
        <w:tc>
          <w:tcPr>
            <w:tcW w:w="1709" w:type="dxa"/>
            <w:noWrap w:val="0"/>
            <w:tcMar>
              <w:top w:w="0" w:type="dxa"/>
              <w:left w:w="105" w:type="dxa"/>
              <w:bottom w:w="0" w:type="dxa"/>
              <w:right w:w="105" w:type="dxa"/>
            </w:tcMar>
            <w:vAlign w:val="center"/>
          </w:tcPr>
          <w:p w14:paraId="2FC05D8A">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300≤Y＜2000</w:t>
            </w:r>
          </w:p>
        </w:tc>
        <w:tc>
          <w:tcPr>
            <w:tcW w:w="1500" w:type="dxa"/>
            <w:noWrap w:val="0"/>
            <w:tcMar>
              <w:top w:w="0" w:type="dxa"/>
              <w:left w:w="105" w:type="dxa"/>
              <w:bottom w:w="0" w:type="dxa"/>
              <w:right w:w="105" w:type="dxa"/>
            </w:tcMar>
            <w:vAlign w:val="center"/>
          </w:tcPr>
          <w:p w14:paraId="07AD18BE">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Y＜300</w:t>
            </w:r>
          </w:p>
        </w:tc>
      </w:tr>
      <w:tr w14:paraId="3D86C2F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28A10808">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建筑业</w:t>
            </w:r>
          </w:p>
        </w:tc>
        <w:tc>
          <w:tcPr>
            <w:tcW w:w="1718" w:type="dxa"/>
            <w:noWrap w:val="0"/>
            <w:tcMar>
              <w:top w:w="0" w:type="dxa"/>
              <w:left w:w="105" w:type="dxa"/>
              <w:bottom w:w="0" w:type="dxa"/>
              <w:right w:w="105" w:type="dxa"/>
            </w:tcMar>
            <w:vAlign w:val="center"/>
          </w:tcPr>
          <w:p w14:paraId="14450D0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2EBAE51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5F2C5CC5">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6000≤Y＜80000</w:t>
            </w:r>
          </w:p>
        </w:tc>
        <w:tc>
          <w:tcPr>
            <w:tcW w:w="1709" w:type="dxa"/>
            <w:noWrap w:val="0"/>
            <w:tcMar>
              <w:top w:w="0" w:type="dxa"/>
              <w:left w:w="105" w:type="dxa"/>
              <w:bottom w:w="0" w:type="dxa"/>
              <w:right w:w="105" w:type="dxa"/>
            </w:tcMar>
            <w:vAlign w:val="center"/>
          </w:tcPr>
          <w:p w14:paraId="5407D09A">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300≤Y＜6000</w:t>
            </w:r>
          </w:p>
        </w:tc>
        <w:tc>
          <w:tcPr>
            <w:tcW w:w="1500" w:type="dxa"/>
            <w:noWrap w:val="0"/>
            <w:tcMar>
              <w:top w:w="0" w:type="dxa"/>
              <w:left w:w="105" w:type="dxa"/>
              <w:bottom w:w="0" w:type="dxa"/>
              <w:right w:w="105" w:type="dxa"/>
            </w:tcMar>
            <w:vAlign w:val="center"/>
          </w:tcPr>
          <w:p w14:paraId="5448DF01">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Y＜300</w:t>
            </w:r>
          </w:p>
        </w:tc>
      </w:tr>
      <w:tr w14:paraId="3772EA8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1A5EF90A">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233B6C66">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资产总额（Z）</w:t>
            </w:r>
          </w:p>
        </w:tc>
        <w:tc>
          <w:tcPr>
            <w:tcW w:w="702" w:type="dxa"/>
            <w:noWrap w:val="0"/>
            <w:tcMar>
              <w:top w:w="0" w:type="dxa"/>
              <w:left w:w="105" w:type="dxa"/>
              <w:bottom w:w="0" w:type="dxa"/>
              <w:right w:w="105" w:type="dxa"/>
            </w:tcMar>
            <w:vAlign w:val="center"/>
          </w:tcPr>
          <w:p w14:paraId="08405C04">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3D5ED6D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5000≤Z＜80000</w:t>
            </w:r>
          </w:p>
        </w:tc>
        <w:tc>
          <w:tcPr>
            <w:tcW w:w="1709" w:type="dxa"/>
            <w:noWrap w:val="0"/>
            <w:tcMar>
              <w:top w:w="0" w:type="dxa"/>
              <w:left w:w="105" w:type="dxa"/>
              <w:bottom w:w="0" w:type="dxa"/>
              <w:right w:w="105" w:type="dxa"/>
            </w:tcMar>
            <w:vAlign w:val="center"/>
          </w:tcPr>
          <w:p w14:paraId="0F9F4678">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300≤Z＜5000</w:t>
            </w:r>
          </w:p>
        </w:tc>
        <w:tc>
          <w:tcPr>
            <w:tcW w:w="1500" w:type="dxa"/>
            <w:noWrap w:val="0"/>
            <w:tcMar>
              <w:top w:w="0" w:type="dxa"/>
              <w:left w:w="105" w:type="dxa"/>
              <w:bottom w:w="0" w:type="dxa"/>
              <w:right w:w="105" w:type="dxa"/>
            </w:tcMar>
            <w:vAlign w:val="center"/>
          </w:tcPr>
          <w:p w14:paraId="50D35587">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Z＜300</w:t>
            </w:r>
          </w:p>
        </w:tc>
      </w:tr>
      <w:tr w14:paraId="3B04201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4729FFAA">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批发业</w:t>
            </w:r>
          </w:p>
        </w:tc>
        <w:tc>
          <w:tcPr>
            <w:tcW w:w="1718" w:type="dxa"/>
            <w:noWrap w:val="0"/>
            <w:tcMar>
              <w:top w:w="0" w:type="dxa"/>
              <w:left w:w="105" w:type="dxa"/>
              <w:bottom w:w="0" w:type="dxa"/>
              <w:right w:w="105" w:type="dxa"/>
            </w:tcMar>
            <w:vAlign w:val="center"/>
          </w:tcPr>
          <w:p w14:paraId="5039F1E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7BBDD811">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115821E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20≤X＜200</w:t>
            </w:r>
          </w:p>
        </w:tc>
        <w:tc>
          <w:tcPr>
            <w:tcW w:w="1709" w:type="dxa"/>
            <w:noWrap w:val="0"/>
            <w:tcMar>
              <w:top w:w="0" w:type="dxa"/>
              <w:left w:w="105" w:type="dxa"/>
              <w:bottom w:w="0" w:type="dxa"/>
              <w:right w:w="105" w:type="dxa"/>
            </w:tcMar>
            <w:vAlign w:val="center"/>
          </w:tcPr>
          <w:p w14:paraId="0CED50F5">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5≤X＜20</w:t>
            </w:r>
          </w:p>
        </w:tc>
        <w:tc>
          <w:tcPr>
            <w:tcW w:w="1500" w:type="dxa"/>
            <w:noWrap w:val="0"/>
            <w:tcMar>
              <w:top w:w="0" w:type="dxa"/>
              <w:left w:w="105" w:type="dxa"/>
              <w:bottom w:w="0" w:type="dxa"/>
              <w:right w:w="105" w:type="dxa"/>
            </w:tcMar>
            <w:vAlign w:val="center"/>
          </w:tcPr>
          <w:p w14:paraId="5CE184D1">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X＜5</w:t>
            </w:r>
          </w:p>
        </w:tc>
      </w:tr>
      <w:tr w14:paraId="40A9C3C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11C12FB7">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44133CC2">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5A0374B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6FB113F0">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5000≤Y＜40000</w:t>
            </w:r>
          </w:p>
        </w:tc>
        <w:tc>
          <w:tcPr>
            <w:tcW w:w="1709" w:type="dxa"/>
            <w:noWrap w:val="0"/>
            <w:tcMar>
              <w:top w:w="0" w:type="dxa"/>
              <w:left w:w="105" w:type="dxa"/>
              <w:bottom w:w="0" w:type="dxa"/>
              <w:right w:w="105" w:type="dxa"/>
            </w:tcMar>
            <w:vAlign w:val="center"/>
          </w:tcPr>
          <w:p w14:paraId="5C3A4ED5">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1000≤Y＜5000</w:t>
            </w:r>
          </w:p>
        </w:tc>
        <w:tc>
          <w:tcPr>
            <w:tcW w:w="1500" w:type="dxa"/>
            <w:noWrap w:val="0"/>
            <w:tcMar>
              <w:top w:w="0" w:type="dxa"/>
              <w:left w:w="105" w:type="dxa"/>
              <w:bottom w:w="0" w:type="dxa"/>
              <w:right w:w="105" w:type="dxa"/>
            </w:tcMar>
            <w:vAlign w:val="center"/>
          </w:tcPr>
          <w:p w14:paraId="061E4D7E">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Y＜1000</w:t>
            </w:r>
          </w:p>
        </w:tc>
      </w:tr>
      <w:tr w14:paraId="447ADBC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1FBB077B">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零售业</w:t>
            </w:r>
          </w:p>
        </w:tc>
        <w:tc>
          <w:tcPr>
            <w:tcW w:w="1718" w:type="dxa"/>
            <w:noWrap w:val="0"/>
            <w:tcMar>
              <w:top w:w="0" w:type="dxa"/>
              <w:left w:w="105" w:type="dxa"/>
              <w:bottom w:w="0" w:type="dxa"/>
              <w:right w:w="105" w:type="dxa"/>
            </w:tcMar>
            <w:vAlign w:val="center"/>
          </w:tcPr>
          <w:p w14:paraId="2D2236C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65D3BB5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0EEC97DA">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50≤X＜300</w:t>
            </w:r>
          </w:p>
        </w:tc>
        <w:tc>
          <w:tcPr>
            <w:tcW w:w="1709" w:type="dxa"/>
            <w:noWrap w:val="0"/>
            <w:tcMar>
              <w:top w:w="0" w:type="dxa"/>
              <w:left w:w="105" w:type="dxa"/>
              <w:bottom w:w="0" w:type="dxa"/>
              <w:right w:w="105" w:type="dxa"/>
            </w:tcMar>
            <w:vAlign w:val="center"/>
          </w:tcPr>
          <w:p w14:paraId="4CC7CB97">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10≤X＜50</w:t>
            </w:r>
          </w:p>
        </w:tc>
        <w:tc>
          <w:tcPr>
            <w:tcW w:w="1500" w:type="dxa"/>
            <w:noWrap w:val="0"/>
            <w:tcMar>
              <w:top w:w="0" w:type="dxa"/>
              <w:left w:w="105" w:type="dxa"/>
              <w:bottom w:w="0" w:type="dxa"/>
              <w:right w:w="105" w:type="dxa"/>
            </w:tcMar>
            <w:vAlign w:val="center"/>
          </w:tcPr>
          <w:p w14:paraId="2ABE0604">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r w14:paraId="69EA464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1BC2BAB1">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4646D8E2">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19CE504C">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5FB9332E">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500≤Y＜20000</w:t>
            </w:r>
          </w:p>
        </w:tc>
        <w:tc>
          <w:tcPr>
            <w:tcW w:w="1709" w:type="dxa"/>
            <w:noWrap w:val="0"/>
            <w:tcMar>
              <w:top w:w="0" w:type="dxa"/>
              <w:left w:w="105" w:type="dxa"/>
              <w:bottom w:w="0" w:type="dxa"/>
              <w:right w:w="105" w:type="dxa"/>
            </w:tcMar>
            <w:vAlign w:val="center"/>
          </w:tcPr>
          <w:p w14:paraId="44F7E057">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100≤Y＜500</w:t>
            </w:r>
          </w:p>
        </w:tc>
        <w:tc>
          <w:tcPr>
            <w:tcW w:w="1500" w:type="dxa"/>
            <w:noWrap w:val="0"/>
            <w:tcMar>
              <w:top w:w="0" w:type="dxa"/>
              <w:left w:w="105" w:type="dxa"/>
              <w:bottom w:w="0" w:type="dxa"/>
              <w:right w:w="105" w:type="dxa"/>
            </w:tcMar>
            <w:vAlign w:val="center"/>
          </w:tcPr>
          <w:p w14:paraId="152AF912">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1BF0947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4A1603DC">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交通运输业</w:t>
            </w:r>
          </w:p>
        </w:tc>
        <w:tc>
          <w:tcPr>
            <w:tcW w:w="1718" w:type="dxa"/>
            <w:noWrap w:val="0"/>
            <w:tcMar>
              <w:top w:w="0" w:type="dxa"/>
              <w:left w:w="105" w:type="dxa"/>
              <w:bottom w:w="0" w:type="dxa"/>
              <w:right w:w="105" w:type="dxa"/>
            </w:tcMar>
            <w:vAlign w:val="center"/>
          </w:tcPr>
          <w:p w14:paraId="5073510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1F252D71">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224C994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300≤X＜1000</w:t>
            </w:r>
          </w:p>
        </w:tc>
        <w:tc>
          <w:tcPr>
            <w:tcW w:w="1709" w:type="dxa"/>
            <w:noWrap w:val="0"/>
            <w:tcMar>
              <w:top w:w="0" w:type="dxa"/>
              <w:left w:w="105" w:type="dxa"/>
              <w:bottom w:w="0" w:type="dxa"/>
              <w:right w:w="105" w:type="dxa"/>
            </w:tcMar>
            <w:vAlign w:val="center"/>
          </w:tcPr>
          <w:p w14:paraId="0824C1EB">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20≤X＜300</w:t>
            </w:r>
          </w:p>
        </w:tc>
        <w:tc>
          <w:tcPr>
            <w:tcW w:w="1500" w:type="dxa"/>
            <w:noWrap w:val="0"/>
            <w:tcMar>
              <w:top w:w="0" w:type="dxa"/>
              <w:left w:w="105" w:type="dxa"/>
              <w:bottom w:w="0" w:type="dxa"/>
              <w:right w:w="105" w:type="dxa"/>
            </w:tcMar>
            <w:vAlign w:val="center"/>
          </w:tcPr>
          <w:p w14:paraId="72A9313A">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X＜20</w:t>
            </w:r>
          </w:p>
        </w:tc>
      </w:tr>
      <w:tr w14:paraId="42A2957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157BEE40">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7C84FAB2">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655D153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4A9F45C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3000≤Y＜30000</w:t>
            </w:r>
          </w:p>
        </w:tc>
        <w:tc>
          <w:tcPr>
            <w:tcW w:w="1709" w:type="dxa"/>
            <w:noWrap w:val="0"/>
            <w:tcMar>
              <w:top w:w="0" w:type="dxa"/>
              <w:left w:w="105" w:type="dxa"/>
              <w:bottom w:w="0" w:type="dxa"/>
              <w:right w:w="105" w:type="dxa"/>
            </w:tcMar>
            <w:vAlign w:val="center"/>
          </w:tcPr>
          <w:p w14:paraId="5EE73392">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200≤Y＜3000</w:t>
            </w:r>
          </w:p>
        </w:tc>
        <w:tc>
          <w:tcPr>
            <w:tcW w:w="1500" w:type="dxa"/>
            <w:noWrap w:val="0"/>
            <w:tcMar>
              <w:top w:w="0" w:type="dxa"/>
              <w:left w:w="105" w:type="dxa"/>
              <w:bottom w:w="0" w:type="dxa"/>
              <w:right w:w="105" w:type="dxa"/>
            </w:tcMar>
            <w:vAlign w:val="center"/>
          </w:tcPr>
          <w:p w14:paraId="4AD7CB81">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Y＜200</w:t>
            </w:r>
          </w:p>
        </w:tc>
      </w:tr>
      <w:tr w14:paraId="5ABB661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407FD3C4">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仓储业</w:t>
            </w:r>
          </w:p>
        </w:tc>
        <w:tc>
          <w:tcPr>
            <w:tcW w:w="1718" w:type="dxa"/>
            <w:noWrap w:val="0"/>
            <w:tcMar>
              <w:top w:w="0" w:type="dxa"/>
              <w:left w:w="105" w:type="dxa"/>
              <w:bottom w:w="0" w:type="dxa"/>
              <w:right w:w="105" w:type="dxa"/>
            </w:tcMar>
            <w:vAlign w:val="center"/>
          </w:tcPr>
          <w:p w14:paraId="5C38D644">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646F16F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10DF51D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100≤X＜200</w:t>
            </w:r>
          </w:p>
        </w:tc>
        <w:tc>
          <w:tcPr>
            <w:tcW w:w="1709" w:type="dxa"/>
            <w:noWrap w:val="0"/>
            <w:tcMar>
              <w:top w:w="0" w:type="dxa"/>
              <w:left w:w="105" w:type="dxa"/>
              <w:bottom w:w="0" w:type="dxa"/>
              <w:right w:w="105" w:type="dxa"/>
            </w:tcMar>
            <w:vAlign w:val="center"/>
          </w:tcPr>
          <w:p w14:paraId="64EB3CEF">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20≤X＜100</w:t>
            </w:r>
          </w:p>
        </w:tc>
        <w:tc>
          <w:tcPr>
            <w:tcW w:w="1500" w:type="dxa"/>
            <w:noWrap w:val="0"/>
            <w:tcMar>
              <w:top w:w="0" w:type="dxa"/>
              <w:left w:w="105" w:type="dxa"/>
              <w:bottom w:w="0" w:type="dxa"/>
              <w:right w:w="105" w:type="dxa"/>
            </w:tcMar>
            <w:vAlign w:val="center"/>
          </w:tcPr>
          <w:p w14:paraId="631D4D43">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X＜20</w:t>
            </w:r>
          </w:p>
        </w:tc>
      </w:tr>
      <w:tr w14:paraId="308B0D5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162854AF">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787F2472">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741077D1">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3C876F3B">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1000≤Y＜30000</w:t>
            </w:r>
          </w:p>
        </w:tc>
        <w:tc>
          <w:tcPr>
            <w:tcW w:w="1709" w:type="dxa"/>
            <w:noWrap w:val="0"/>
            <w:tcMar>
              <w:top w:w="0" w:type="dxa"/>
              <w:left w:w="105" w:type="dxa"/>
              <w:bottom w:w="0" w:type="dxa"/>
              <w:right w:w="105" w:type="dxa"/>
            </w:tcMar>
            <w:vAlign w:val="center"/>
          </w:tcPr>
          <w:p w14:paraId="54C1D7FD">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100≤Y＜1000</w:t>
            </w:r>
          </w:p>
        </w:tc>
        <w:tc>
          <w:tcPr>
            <w:tcW w:w="1500" w:type="dxa"/>
            <w:noWrap w:val="0"/>
            <w:tcMar>
              <w:top w:w="0" w:type="dxa"/>
              <w:left w:w="105" w:type="dxa"/>
              <w:bottom w:w="0" w:type="dxa"/>
              <w:right w:w="105" w:type="dxa"/>
            </w:tcMar>
            <w:vAlign w:val="center"/>
          </w:tcPr>
          <w:p w14:paraId="05297ECC">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297AC39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24E155CB">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邮政业</w:t>
            </w:r>
          </w:p>
        </w:tc>
        <w:tc>
          <w:tcPr>
            <w:tcW w:w="1718" w:type="dxa"/>
            <w:noWrap w:val="0"/>
            <w:tcMar>
              <w:top w:w="0" w:type="dxa"/>
              <w:left w:w="105" w:type="dxa"/>
              <w:bottom w:w="0" w:type="dxa"/>
              <w:right w:w="105" w:type="dxa"/>
            </w:tcMar>
            <w:vAlign w:val="center"/>
          </w:tcPr>
          <w:p w14:paraId="2B42F81B">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7186D4D6">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0CA37AB0">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300≤X＜1000</w:t>
            </w:r>
          </w:p>
        </w:tc>
        <w:tc>
          <w:tcPr>
            <w:tcW w:w="1709" w:type="dxa"/>
            <w:noWrap w:val="0"/>
            <w:tcMar>
              <w:top w:w="0" w:type="dxa"/>
              <w:left w:w="105" w:type="dxa"/>
              <w:bottom w:w="0" w:type="dxa"/>
              <w:right w:w="105" w:type="dxa"/>
            </w:tcMar>
            <w:vAlign w:val="center"/>
          </w:tcPr>
          <w:p w14:paraId="2486D3B1">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20≤X＜300</w:t>
            </w:r>
          </w:p>
        </w:tc>
        <w:tc>
          <w:tcPr>
            <w:tcW w:w="1500" w:type="dxa"/>
            <w:noWrap w:val="0"/>
            <w:tcMar>
              <w:top w:w="0" w:type="dxa"/>
              <w:left w:w="105" w:type="dxa"/>
              <w:bottom w:w="0" w:type="dxa"/>
              <w:right w:w="105" w:type="dxa"/>
            </w:tcMar>
            <w:vAlign w:val="center"/>
          </w:tcPr>
          <w:p w14:paraId="21EC0BAE">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X＜20</w:t>
            </w:r>
          </w:p>
        </w:tc>
      </w:tr>
      <w:tr w14:paraId="0DE5AC0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24D2059F">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51EABF6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08E5AD30">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72F59EF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2000≤Y＜30000</w:t>
            </w:r>
          </w:p>
        </w:tc>
        <w:tc>
          <w:tcPr>
            <w:tcW w:w="1709" w:type="dxa"/>
            <w:noWrap w:val="0"/>
            <w:tcMar>
              <w:top w:w="0" w:type="dxa"/>
              <w:left w:w="105" w:type="dxa"/>
              <w:bottom w:w="0" w:type="dxa"/>
              <w:right w:w="105" w:type="dxa"/>
            </w:tcMar>
            <w:vAlign w:val="center"/>
          </w:tcPr>
          <w:p w14:paraId="7458EE6F">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100≤Y＜2000</w:t>
            </w:r>
          </w:p>
        </w:tc>
        <w:tc>
          <w:tcPr>
            <w:tcW w:w="1500" w:type="dxa"/>
            <w:noWrap w:val="0"/>
            <w:tcMar>
              <w:top w:w="0" w:type="dxa"/>
              <w:left w:w="105" w:type="dxa"/>
              <w:bottom w:w="0" w:type="dxa"/>
              <w:right w:w="105" w:type="dxa"/>
            </w:tcMar>
            <w:vAlign w:val="center"/>
          </w:tcPr>
          <w:p w14:paraId="3FAA8087">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1E6D60C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2C9F591E">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住宿业</w:t>
            </w:r>
          </w:p>
        </w:tc>
        <w:tc>
          <w:tcPr>
            <w:tcW w:w="1718" w:type="dxa"/>
            <w:noWrap w:val="0"/>
            <w:tcMar>
              <w:top w:w="0" w:type="dxa"/>
              <w:left w:w="105" w:type="dxa"/>
              <w:bottom w:w="0" w:type="dxa"/>
              <w:right w:w="105" w:type="dxa"/>
            </w:tcMar>
            <w:vAlign w:val="center"/>
          </w:tcPr>
          <w:p w14:paraId="4D66FA0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2A199FD1">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2BF1A26A">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2B0FF766">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41826C69">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r w14:paraId="76B781A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7E50915D">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5B4A05EC">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7AB90FE6">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474E252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2000≤Y＜10000</w:t>
            </w:r>
          </w:p>
        </w:tc>
        <w:tc>
          <w:tcPr>
            <w:tcW w:w="1709" w:type="dxa"/>
            <w:noWrap w:val="0"/>
            <w:tcMar>
              <w:top w:w="0" w:type="dxa"/>
              <w:left w:w="105" w:type="dxa"/>
              <w:bottom w:w="0" w:type="dxa"/>
              <w:right w:w="105" w:type="dxa"/>
            </w:tcMar>
            <w:vAlign w:val="center"/>
          </w:tcPr>
          <w:p w14:paraId="77220E40">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100≤Y＜2000</w:t>
            </w:r>
          </w:p>
        </w:tc>
        <w:tc>
          <w:tcPr>
            <w:tcW w:w="1500" w:type="dxa"/>
            <w:noWrap w:val="0"/>
            <w:tcMar>
              <w:top w:w="0" w:type="dxa"/>
              <w:left w:w="105" w:type="dxa"/>
              <w:bottom w:w="0" w:type="dxa"/>
              <w:right w:w="105" w:type="dxa"/>
            </w:tcMar>
            <w:vAlign w:val="center"/>
          </w:tcPr>
          <w:p w14:paraId="349B7D80">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5FCCB39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78CE8295">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餐饮业</w:t>
            </w:r>
          </w:p>
        </w:tc>
        <w:tc>
          <w:tcPr>
            <w:tcW w:w="1718" w:type="dxa"/>
            <w:noWrap w:val="0"/>
            <w:tcMar>
              <w:top w:w="0" w:type="dxa"/>
              <w:left w:w="105" w:type="dxa"/>
              <w:bottom w:w="0" w:type="dxa"/>
              <w:right w:w="105" w:type="dxa"/>
            </w:tcMar>
            <w:vAlign w:val="center"/>
          </w:tcPr>
          <w:p w14:paraId="167FFEFC">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32F70D7B">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68FED0DC">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7053BBDE">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178A16CF">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r w14:paraId="3646DE6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633C7014">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2EFDFC5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398A5254">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1D6E629E">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2000≤Y＜10000</w:t>
            </w:r>
          </w:p>
        </w:tc>
        <w:tc>
          <w:tcPr>
            <w:tcW w:w="1709" w:type="dxa"/>
            <w:noWrap w:val="0"/>
            <w:tcMar>
              <w:top w:w="0" w:type="dxa"/>
              <w:left w:w="105" w:type="dxa"/>
              <w:bottom w:w="0" w:type="dxa"/>
              <w:right w:w="105" w:type="dxa"/>
            </w:tcMar>
            <w:vAlign w:val="center"/>
          </w:tcPr>
          <w:p w14:paraId="57044126">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100≤Y＜2000</w:t>
            </w:r>
          </w:p>
        </w:tc>
        <w:tc>
          <w:tcPr>
            <w:tcW w:w="1500" w:type="dxa"/>
            <w:noWrap w:val="0"/>
            <w:tcMar>
              <w:top w:w="0" w:type="dxa"/>
              <w:left w:w="105" w:type="dxa"/>
              <w:bottom w:w="0" w:type="dxa"/>
              <w:right w:w="105" w:type="dxa"/>
            </w:tcMar>
            <w:vAlign w:val="center"/>
          </w:tcPr>
          <w:p w14:paraId="4D4AAC73">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400CC55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180C84C0">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信息传输业</w:t>
            </w:r>
          </w:p>
        </w:tc>
        <w:tc>
          <w:tcPr>
            <w:tcW w:w="1718" w:type="dxa"/>
            <w:noWrap w:val="0"/>
            <w:tcMar>
              <w:top w:w="0" w:type="dxa"/>
              <w:left w:w="105" w:type="dxa"/>
              <w:bottom w:w="0" w:type="dxa"/>
              <w:right w:w="105" w:type="dxa"/>
            </w:tcMar>
            <w:vAlign w:val="center"/>
          </w:tcPr>
          <w:p w14:paraId="5C3D00D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7A303BE2">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715059CB">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100≤X＜2000</w:t>
            </w:r>
          </w:p>
        </w:tc>
        <w:tc>
          <w:tcPr>
            <w:tcW w:w="1709" w:type="dxa"/>
            <w:noWrap w:val="0"/>
            <w:tcMar>
              <w:top w:w="0" w:type="dxa"/>
              <w:left w:w="105" w:type="dxa"/>
              <w:bottom w:w="0" w:type="dxa"/>
              <w:right w:w="105" w:type="dxa"/>
            </w:tcMar>
            <w:vAlign w:val="center"/>
          </w:tcPr>
          <w:p w14:paraId="7AD92089">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766D6705">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r w14:paraId="4676781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4C354AA9">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2C65C68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0C72E421">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41D4871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1000≤Y＜100000</w:t>
            </w:r>
          </w:p>
        </w:tc>
        <w:tc>
          <w:tcPr>
            <w:tcW w:w="1709" w:type="dxa"/>
            <w:noWrap w:val="0"/>
            <w:tcMar>
              <w:top w:w="0" w:type="dxa"/>
              <w:left w:w="105" w:type="dxa"/>
              <w:bottom w:w="0" w:type="dxa"/>
              <w:right w:w="105" w:type="dxa"/>
            </w:tcMar>
            <w:vAlign w:val="center"/>
          </w:tcPr>
          <w:p w14:paraId="6A469ED3">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100≤Y＜1000</w:t>
            </w:r>
          </w:p>
        </w:tc>
        <w:tc>
          <w:tcPr>
            <w:tcW w:w="1500" w:type="dxa"/>
            <w:noWrap w:val="0"/>
            <w:tcMar>
              <w:top w:w="0" w:type="dxa"/>
              <w:left w:w="105" w:type="dxa"/>
              <w:bottom w:w="0" w:type="dxa"/>
              <w:right w:w="105" w:type="dxa"/>
            </w:tcMar>
            <w:vAlign w:val="center"/>
          </w:tcPr>
          <w:p w14:paraId="2DABA7A4">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2513F8E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03D6E733">
            <w:pPr>
              <w:pageBreakBefore w:val="0"/>
              <w:widowControl/>
              <w:spacing w:line="400" w:lineRule="exact"/>
              <w:ind w:left="0" w:right="0" w:firstLine="420"/>
              <w:jc w:val="center"/>
              <w:rPr>
                <w:rFonts w:ascii="宋体" w:hAnsi="宋体"/>
                <w:color w:val="666666"/>
                <w:highlight w:val="none"/>
              </w:rPr>
            </w:pPr>
            <w:r>
              <w:rPr>
                <w:rFonts w:hint="eastAsia" w:ascii="宋体" w:hAnsi="宋体" w:eastAsia="等线" w:cs="仿宋"/>
                <w:b/>
                <w:color w:val="666666"/>
                <w:highlight w:val="none"/>
              </w:rPr>
              <w:t>软件和信息技术服务业</w:t>
            </w:r>
          </w:p>
        </w:tc>
        <w:tc>
          <w:tcPr>
            <w:tcW w:w="1718" w:type="dxa"/>
            <w:noWrap w:val="0"/>
            <w:tcMar>
              <w:top w:w="0" w:type="dxa"/>
              <w:left w:w="105" w:type="dxa"/>
              <w:bottom w:w="0" w:type="dxa"/>
              <w:right w:w="105" w:type="dxa"/>
            </w:tcMar>
            <w:vAlign w:val="center"/>
          </w:tcPr>
          <w:p w14:paraId="24926101">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69A0171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7F3440C5">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428014DA">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684C61C9">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r w14:paraId="02DCFA2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0EA372DE">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6FD44764">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5C12C096">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6F6CEC6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1000≤Y＜10000</w:t>
            </w:r>
          </w:p>
        </w:tc>
        <w:tc>
          <w:tcPr>
            <w:tcW w:w="1709" w:type="dxa"/>
            <w:noWrap w:val="0"/>
            <w:tcMar>
              <w:top w:w="0" w:type="dxa"/>
              <w:left w:w="105" w:type="dxa"/>
              <w:bottom w:w="0" w:type="dxa"/>
              <w:right w:w="105" w:type="dxa"/>
            </w:tcMar>
            <w:vAlign w:val="center"/>
          </w:tcPr>
          <w:p w14:paraId="67B87E64">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50≤Y＜1000</w:t>
            </w:r>
          </w:p>
        </w:tc>
        <w:tc>
          <w:tcPr>
            <w:tcW w:w="1500" w:type="dxa"/>
            <w:noWrap w:val="0"/>
            <w:tcMar>
              <w:top w:w="0" w:type="dxa"/>
              <w:left w:w="105" w:type="dxa"/>
              <w:bottom w:w="0" w:type="dxa"/>
              <w:right w:w="105" w:type="dxa"/>
            </w:tcMar>
            <w:vAlign w:val="center"/>
          </w:tcPr>
          <w:p w14:paraId="0D308272">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Y＜50</w:t>
            </w:r>
          </w:p>
        </w:tc>
      </w:tr>
      <w:tr w14:paraId="4ED587B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2E5C71AA">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房地产开发经营</w:t>
            </w:r>
          </w:p>
        </w:tc>
        <w:tc>
          <w:tcPr>
            <w:tcW w:w="1718" w:type="dxa"/>
            <w:noWrap w:val="0"/>
            <w:tcMar>
              <w:top w:w="0" w:type="dxa"/>
              <w:left w:w="105" w:type="dxa"/>
              <w:bottom w:w="0" w:type="dxa"/>
              <w:right w:w="105" w:type="dxa"/>
            </w:tcMar>
            <w:vAlign w:val="center"/>
          </w:tcPr>
          <w:p w14:paraId="3B2EB6A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640894FA">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7457A0ED">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1000≤Y＜200000</w:t>
            </w:r>
          </w:p>
        </w:tc>
        <w:tc>
          <w:tcPr>
            <w:tcW w:w="1709" w:type="dxa"/>
            <w:noWrap w:val="0"/>
            <w:tcMar>
              <w:top w:w="0" w:type="dxa"/>
              <w:left w:w="105" w:type="dxa"/>
              <w:bottom w:w="0" w:type="dxa"/>
              <w:right w:w="105" w:type="dxa"/>
            </w:tcMar>
            <w:vAlign w:val="center"/>
          </w:tcPr>
          <w:p w14:paraId="1BF6732A">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100≤X＜1000</w:t>
            </w:r>
          </w:p>
        </w:tc>
        <w:tc>
          <w:tcPr>
            <w:tcW w:w="1500" w:type="dxa"/>
            <w:noWrap w:val="0"/>
            <w:tcMar>
              <w:top w:w="0" w:type="dxa"/>
              <w:left w:w="105" w:type="dxa"/>
              <w:bottom w:w="0" w:type="dxa"/>
              <w:right w:w="105" w:type="dxa"/>
            </w:tcMar>
            <w:vAlign w:val="center"/>
          </w:tcPr>
          <w:p w14:paraId="2386A7B3">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X＜100</w:t>
            </w:r>
          </w:p>
        </w:tc>
      </w:tr>
      <w:tr w14:paraId="63E7C1D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05E49C97">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2DCAFE25">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资产总额（Z）</w:t>
            </w:r>
          </w:p>
        </w:tc>
        <w:tc>
          <w:tcPr>
            <w:tcW w:w="702" w:type="dxa"/>
            <w:noWrap w:val="0"/>
            <w:tcMar>
              <w:top w:w="0" w:type="dxa"/>
              <w:left w:w="105" w:type="dxa"/>
              <w:bottom w:w="0" w:type="dxa"/>
              <w:right w:w="105" w:type="dxa"/>
            </w:tcMar>
            <w:vAlign w:val="center"/>
          </w:tcPr>
          <w:p w14:paraId="4BDBD5D4">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13F1F3FA">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5000≤Z＜10000</w:t>
            </w:r>
          </w:p>
        </w:tc>
        <w:tc>
          <w:tcPr>
            <w:tcW w:w="1709" w:type="dxa"/>
            <w:noWrap w:val="0"/>
            <w:tcMar>
              <w:top w:w="0" w:type="dxa"/>
              <w:left w:w="105" w:type="dxa"/>
              <w:bottom w:w="0" w:type="dxa"/>
              <w:right w:w="105" w:type="dxa"/>
            </w:tcMar>
            <w:vAlign w:val="center"/>
          </w:tcPr>
          <w:p w14:paraId="28DAA018">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2000≤Y＜5000</w:t>
            </w:r>
          </w:p>
        </w:tc>
        <w:tc>
          <w:tcPr>
            <w:tcW w:w="1500" w:type="dxa"/>
            <w:noWrap w:val="0"/>
            <w:tcMar>
              <w:top w:w="0" w:type="dxa"/>
              <w:left w:w="105" w:type="dxa"/>
              <w:bottom w:w="0" w:type="dxa"/>
              <w:right w:w="105" w:type="dxa"/>
            </w:tcMar>
            <w:vAlign w:val="center"/>
          </w:tcPr>
          <w:p w14:paraId="468D4DB8">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Y＜2000</w:t>
            </w:r>
          </w:p>
        </w:tc>
      </w:tr>
      <w:tr w14:paraId="4B62CFF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55A1DDE9">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物业管理</w:t>
            </w:r>
          </w:p>
        </w:tc>
        <w:tc>
          <w:tcPr>
            <w:tcW w:w="1718" w:type="dxa"/>
            <w:noWrap w:val="0"/>
            <w:tcMar>
              <w:top w:w="0" w:type="dxa"/>
              <w:left w:w="105" w:type="dxa"/>
              <w:bottom w:w="0" w:type="dxa"/>
              <w:right w:w="105" w:type="dxa"/>
            </w:tcMar>
            <w:vAlign w:val="center"/>
          </w:tcPr>
          <w:p w14:paraId="7845B413">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08641180">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4FA0CC1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300≤X＜1000</w:t>
            </w:r>
          </w:p>
        </w:tc>
        <w:tc>
          <w:tcPr>
            <w:tcW w:w="1709" w:type="dxa"/>
            <w:noWrap w:val="0"/>
            <w:tcMar>
              <w:top w:w="0" w:type="dxa"/>
              <w:left w:w="105" w:type="dxa"/>
              <w:bottom w:w="0" w:type="dxa"/>
              <w:right w:w="105" w:type="dxa"/>
            </w:tcMar>
            <w:vAlign w:val="center"/>
          </w:tcPr>
          <w:p w14:paraId="05E8C834">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100≤X＜300</w:t>
            </w:r>
          </w:p>
        </w:tc>
        <w:tc>
          <w:tcPr>
            <w:tcW w:w="1500" w:type="dxa"/>
            <w:noWrap w:val="0"/>
            <w:tcMar>
              <w:top w:w="0" w:type="dxa"/>
              <w:left w:w="105" w:type="dxa"/>
              <w:bottom w:w="0" w:type="dxa"/>
              <w:right w:w="105" w:type="dxa"/>
            </w:tcMar>
            <w:vAlign w:val="center"/>
          </w:tcPr>
          <w:p w14:paraId="5D05C78D">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X＜100</w:t>
            </w:r>
          </w:p>
        </w:tc>
      </w:tr>
      <w:tr w14:paraId="20CF563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2260FB88">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07AABC57">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营业收入（Y）</w:t>
            </w:r>
          </w:p>
        </w:tc>
        <w:tc>
          <w:tcPr>
            <w:tcW w:w="702" w:type="dxa"/>
            <w:noWrap w:val="0"/>
            <w:tcMar>
              <w:top w:w="0" w:type="dxa"/>
              <w:left w:w="105" w:type="dxa"/>
              <w:bottom w:w="0" w:type="dxa"/>
              <w:right w:w="105" w:type="dxa"/>
            </w:tcMar>
            <w:vAlign w:val="center"/>
          </w:tcPr>
          <w:p w14:paraId="11A2E55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53A5D351">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1000≤Y＜5000</w:t>
            </w:r>
          </w:p>
        </w:tc>
        <w:tc>
          <w:tcPr>
            <w:tcW w:w="1709" w:type="dxa"/>
            <w:noWrap w:val="0"/>
            <w:tcMar>
              <w:top w:w="0" w:type="dxa"/>
              <w:left w:w="105" w:type="dxa"/>
              <w:bottom w:w="0" w:type="dxa"/>
              <w:right w:w="105" w:type="dxa"/>
            </w:tcMar>
            <w:vAlign w:val="center"/>
          </w:tcPr>
          <w:p w14:paraId="59DAD533">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500≤Y＜1000</w:t>
            </w:r>
          </w:p>
        </w:tc>
        <w:tc>
          <w:tcPr>
            <w:tcW w:w="1500" w:type="dxa"/>
            <w:noWrap w:val="0"/>
            <w:tcMar>
              <w:top w:w="0" w:type="dxa"/>
              <w:left w:w="105" w:type="dxa"/>
              <w:bottom w:w="0" w:type="dxa"/>
              <w:right w:w="105" w:type="dxa"/>
            </w:tcMar>
            <w:vAlign w:val="center"/>
          </w:tcPr>
          <w:p w14:paraId="4E130D18">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Y＜500</w:t>
            </w:r>
          </w:p>
        </w:tc>
      </w:tr>
      <w:tr w14:paraId="1948FCF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75443541">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租赁和商务服务业</w:t>
            </w:r>
          </w:p>
        </w:tc>
        <w:tc>
          <w:tcPr>
            <w:tcW w:w="1718" w:type="dxa"/>
            <w:noWrap w:val="0"/>
            <w:tcMar>
              <w:top w:w="0" w:type="dxa"/>
              <w:left w:w="105" w:type="dxa"/>
              <w:bottom w:w="0" w:type="dxa"/>
              <w:right w:w="105" w:type="dxa"/>
            </w:tcMar>
            <w:vAlign w:val="center"/>
          </w:tcPr>
          <w:p w14:paraId="2D15D67E">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407A6EB8">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5DC5B8A2">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7730929F">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320C634A">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r w14:paraId="0A95FB1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2854AB00">
            <w:pPr>
              <w:pageBreakBefore w:val="0"/>
              <w:widowControl/>
              <w:spacing w:line="400" w:lineRule="exact"/>
              <w:ind w:left="0" w:right="0"/>
              <w:jc w:val="center"/>
              <w:rPr>
                <w:rFonts w:ascii="宋体" w:hAnsi="宋体" w:eastAsia="等线"/>
                <w:color w:val="666666"/>
                <w:highlight w:val="none"/>
              </w:rPr>
            </w:pPr>
          </w:p>
        </w:tc>
        <w:tc>
          <w:tcPr>
            <w:tcW w:w="1718" w:type="dxa"/>
            <w:noWrap w:val="0"/>
            <w:tcMar>
              <w:top w:w="0" w:type="dxa"/>
              <w:left w:w="105" w:type="dxa"/>
              <w:bottom w:w="0" w:type="dxa"/>
              <w:right w:w="105" w:type="dxa"/>
            </w:tcMar>
            <w:vAlign w:val="center"/>
          </w:tcPr>
          <w:p w14:paraId="69CD0F54">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资产总额（Z）</w:t>
            </w:r>
          </w:p>
        </w:tc>
        <w:tc>
          <w:tcPr>
            <w:tcW w:w="702" w:type="dxa"/>
            <w:noWrap w:val="0"/>
            <w:tcMar>
              <w:top w:w="0" w:type="dxa"/>
              <w:left w:w="105" w:type="dxa"/>
              <w:bottom w:w="0" w:type="dxa"/>
              <w:right w:w="105" w:type="dxa"/>
            </w:tcMar>
            <w:vAlign w:val="center"/>
          </w:tcPr>
          <w:p w14:paraId="0F6B35FE">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万元</w:t>
            </w:r>
          </w:p>
        </w:tc>
        <w:tc>
          <w:tcPr>
            <w:tcW w:w="1892" w:type="dxa"/>
            <w:noWrap w:val="0"/>
            <w:tcMar>
              <w:top w:w="0" w:type="dxa"/>
              <w:left w:w="105" w:type="dxa"/>
              <w:bottom w:w="0" w:type="dxa"/>
              <w:right w:w="105" w:type="dxa"/>
            </w:tcMar>
            <w:vAlign w:val="center"/>
          </w:tcPr>
          <w:p w14:paraId="26435939">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8000≤Z＜120000</w:t>
            </w:r>
          </w:p>
        </w:tc>
        <w:tc>
          <w:tcPr>
            <w:tcW w:w="1709" w:type="dxa"/>
            <w:noWrap w:val="0"/>
            <w:tcMar>
              <w:top w:w="0" w:type="dxa"/>
              <w:left w:w="105" w:type="dxa"/>
              <w:bottom w:w="0" w:type="dxa"/>
              <w:right w:w="105" w:type="dxa"/>
            </w:tcMar>
            <w:vAlign w:val="center"/>
          </w:tcPr>
          <w:p w14:paraId="5F8A3F9D">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100≤Z＜8000</w:t>
            </w:r>
          </w:p>
        </w:tc>
        <w:tc>
          <w:tcPr>
            <w:tcW w:w="1500" w:type="dxa"/>
            <w:noWrap w:val="0"/>
            <w:tcMar>
              <w:top w:w="0" w:type="dxa"/>
              <w:left w:w="105" w:type="dxa"/>
              <w:bottom w:w="0" w:type="dxa"/>
              <w:right w:w="105" w:type="dxa"/>
            </w:tcMar>
            <w:vAlign w:val="center"/>
          </w:tcPr>
          <w:p w14:paraId="13BE7E9B">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Y＜100</w:t>
            </w:r>
          </w:p>
        </w:tc>
      </w:tr>
      <w:tr w14:paraId="3228253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noWrap w:val="0"/>
            <w:tcMar>
              <w:top w:w="0" w:type="dxa"/>
              <w:left w:w="105" w:type="dxa"/>
              <w:bottom w:w="0" w:type="dxa"/>
              <w:right w:w="105" w:type="dxa"/>
            </w:tcMar>
            <w:vAlign w:val="center"/>
          </w:tcPr>
          <w:p w14:paraId="65468735">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其他未列明行业</w:t>
            </w:r>
          </w:p>
        </w:tc>
        <w:tc>
          <w:tcPr>
            <w:tcW w:w="1718" w:type="dxa"/>
            <w:noWrap w:val="0"/>
            <w:tcMar>
              <w:top w:w="0" w:type="dxa"/>
              <w:left w:w="105" w:type="dxa"/>
              <w:bottom w:w="0" w:type="dxa"/>
              <w:right w:w="105" w:type="dxa"/>
            </w:tcMar>
            <w:vAlign w:val="center"/>
          </w:tcPr>
          <w:p w14:paraId="2831759F">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从业人员（X）</w:t>
            </w:r>
          </w:p>
        </w:tc>
        <w:tc>
          <w:tcPr>
            <w:tcW w:w="702" w:type="dxa"/>
            <w:noWrap w:val="0"/>
            <w:tcMar>
              <w:top w:w="0" w:type="dxa"/>
              <w:left w:w="105" w:type="dxa"/>
              <w:bottom w:w="0" w:type="dxa"/>
              <w:right w:w="105" w:type="dxa"/>
            </w:tcMar>
            <w:vAlign w:val="center"/>
          </w:tcPr>
          <w:p w14:paraId="70253ED1">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人</w:t>
            </w:r>
          </w:p>
        </w:tc>
        <w:tc>
          <w:tcPr>
            <w:tcW w:w="1892" w:type="dxa"/>
            <w:noWrap w:val="0"/>
            <w:tcMar>
              <w:top w:w="0" w:type="dxa"/>
              <w:left w:w="105" w:type="dxa"/>
              <w:bottom w:w="0" w:type="dxa"/>
              <w:right w:w="105" w:type="dxa"/>
            </w:tcMar>
            <w:vAlign w:val="center"/>
          </w:tcPr>
          <w:p w14:paraId="6FC153BB">
            <w:pPr>
              <w:pageBreakBefore w:val="0"/>
              <w:widowControl/>
              <w:spacing w:line="400" w:lineRule="exact"/>
              <w:ind w:left="0" w:right="0"/>
              <w:jc w:val="left"/>
              <w:rPr>
                <w:rFonts w:ascii="宋体" w:hAnsi="宋体"/>
                <w:color w:val="666666"/>
                <w:highlight w:val="none"/>
              </w:rPr>
            </w:pPr>
            <w:r>
              <w:rPr>
                <w:rFonts w:hint="eastAsia" w:ascii="宋体" w:hAnsi="宋体" w:eastAsia="等线" w:cs="仿宋"/>
                <w:b/>
                <w:color w:val="666666"/>
                <w:highlight w:val="none"/>
              </w:rPr>
              <w:t>100≤X＜300</w:t>
            </w:r>
          </w:p>
        </w:tc>
        <w:tc>
          <w:tcPr>
            <w:tcW w:w="1709" w:type="dxa"/>
            <w:noWrap w:val="0"/>
            <w:tcMar>
              <w:top w:w="0" w:type="dxa"/>
              <w:left w:w="105" w:type="dxa"/>
              <w:bottom w:w="0" w:type="dxa"/>
              <w:right w:w="105" w:type="dxa"/>
            </w:tcMar>
            <w:vAlign w:val="center"/>
          </w:tcPr>
          <w:p w14:paraId="6FB7954F">
            <w:pPr>
              <w:pageBreakBefore w:val="0"/>
              <w:widowControl/>
              <w:spacing w:line="400" w:lineRule="exact"/>
              <w:ind w:left="0" w:right="0"/>
              <w:jc w:val="center"/>
              <w:rPr>
                <w:rFonts w:ascii="宋体" w:hAnsi="宋体"/>
                <w:color w:val="666666"/>
                <w:highlight w:val="none"/>
              </w:rPr>
            </w:pPr>
            <w:r>
              <w:rPr>
                <w:rFonts w:hint="eastAsia" w:ascii="宋体" w:hAnsi="宋体" w:eastAsia="等线" w:cs="仿宋"/>
                <w:b/>
                <w:color w:val="666666"/>
                <w:highlight w:val="none"/>
              </w:rPr>
              <w:t>10≤X＜100</w:t>
            </w:r>
          </w:p>
        </w:tc>
        <w:tc>
          <w:tcPr>
            <w:tcW w:w="1500" w:type="dxa"/>
            <w:noWrap w:val="0"/>
            <w:tcMar>
              <w:top w:w="0" w:type="dxa"/>
              <w:left w:w="105" w:type="dxa"/>
              <w:bottom w:w="0" w:type="dxa"/>
              <w:right w:w="105" w:type="dxa"/>
            </w:tcMar>
            <w:vAlign w:val="center"/>
          </w:tcPr>
          <w:p w14:paraId="3C77CFA5">
            <w:pPr>
              <w:pageBreakBefore w:val="0"/>
              <w:widowControl/>
              <w:spacing w:line="400" w:lineRule="exact"/>
              <w:ind w:left="0" w:right="0" w:firstLine="420"/>
              <w:jc w:val="left"/>
              <w:rPr>
                <w:rFonts w:ascii="宋体" w:hAnsi="宋体"/>
                <w:color w:val="666666"/>
                <w:highlight w:val="none"/>
              </w:rPr>
            </w:pPr>
            <w:r>
              <w:rPr>
                <w:rFonts w:hint="eastAsia" w:ascii="宋体" w:hAnsi="宋体" w:eastAsia="等线" w:cs="仿宋"/>
                <w:b/>
                <w:color w:val="666666"/>
                <w:highlight w:val="none"/>
              </w:rPr>
              <w:t>X＜10</w:t>
            </w:r>
          </w:p>
        </w:tc>
      </w:tr>
    </w:tbl>
    <w:p w14:paraId="08F869FC">
      <w:pPr>
        <w:pageBreakBefore w:val="0"/>
        <w:widowControl/>
        <w:spacing w:line="400" w:lineRule="exact"/>
        <w:ind w:left="0" w:right="0" w:firstLine="810"/>
        <w:jc w:val="left"/>
        <w:rPr>
          <w:rFonts w:ascii="宋体" w:hAnsi="宋体"/>
          <w:color w:val="666666"/>
          <w:highlight w:val="none"/>
        </w:rPr>
      </w:pPr>
      <w:r>
        <w:rPr>
          <w:rFonts w:hint="eastAsia" w:ascii="宋体" w:hAnsi="宋体" w:eastAsia="等线" w:cs="仿宋"/>
          <w:b/>
          <w:color w:val="666666"/>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07BCC103">
      <w:pPr>
        <w:pageBreakBefore w:val="0"/>
        <w:spacing w:line="400" w:lineRule="exact"/>
        <w:ind w:left="0" w:right="0" w:firstLine="480"/>
        <w:rPr>
          <w:rFonts w:ascii="宋体" w:hAnsi="宋体"/>
          <w:sz w:val="24"/>
          <w:szCs w:val="24"/>
          <w:highlight w:val="none"/>
        </w:rPr>
      </w:pPr>
    </w:p>
    <w:p w14:paraId="3F875501">
      <w:pPr>
        <w:pageBreakBefore w:val="0"/>
        <w:spacing w:line="400" w:lineRule="exact"/>
        <w:ind w:left="0" w:right="0"/>
        <w:jc w:val="center"/>
        <w:rPr>
          <w:rFonts w:ascii="黑体" w:hAnsi="黑体" w:eastAsia="黑体"/>
          <w:b/>
          <w:sz w:val="32"/>
          <w:szCs w:val="32"/>
          <w:highlight w:val="none"/>
        </w:rPr>
      </w:pPr>
      <w:r>
        <w:rPr>
          <w:rFonts w:ascii="黑体" w:hAnsi="黑体" w:eastAsia="黑体"/>
          <w:b/>
          <w:sz w:val="32"/>
          <w:szCs w:val="32"/>
          <w:highlight w:val="none"/>
        </w:rPr>
        <w:br w:type="page" w:clear="all"/>
      </w:r>
      <w:r>
        <w:rPr>
          <w:rFonts w:hint="eastAsia" w:ascii="黑体" w:hAnsi="黑体" w:eastAsia="黑体"/>
          <w:b/>
          <w:sz w:val="32"/>
          <w:szCs w:val="32"/>
          <w:highlight w:val="none"/>
        </w:rPr>
        <w:t>十、残疾人福利性单位声明函</w:t>
      </w:r>
    </w:p>
    <w:p w14:paraId="4235D85D">
      <w:pPr>
        <w:pageBreakBefore w:val="0"/>
        <w:spacing w:line="400" w:lineRule="exact"/>
        <w:ind w:left="0" w:right="0" w:firstLine="480"/>
        <w:rPr>
          <w:rFonts w:ascii="宋体" w:hAnsi="宋体"/>
          <w:sz w:val="24"/>
          <w:highlight w:val="none"/>
        </w:rPr>
      </w:pPr>
      <w:r>
        <w:rPr>
          <w:rFonts w:hint="eastAsia" w:ascii="宋体" w:hAnsi="宋体"/>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highlight w:val="none"/>
          <w:u w:val="single"/>
        </w:rPr>
        <w:t xml:space="preserve">       </w:t>
      </w:r>
      <w:r>
        <w:rPr>
          <w:rFonts w:hint="eastAsia" w:ascii="宋体" w:hAnsi="宋体"/>
          <w:sz w:val="24"/>
          <w:highlight w:val="none"/>
        </w:rPr>
        <w:t>项目采购活动由本单位提供服务。</w:t>
      </w:r>
    </w:p>
    <w:p w14:paraId="2E0AEC24">
      <w:pPr>
        <w:pageBreakBefore w:val="0"/>
        <w:spacing w:line="400" w:lineRule="exact"/>
        <w:ind w:left="0" w:right="0" w:firstLine="480"/>
        <w:rPr>
          <w:rFonts w:ascii="宋体" w:hAnsi="宋体"/>
          <w:sz w:val="24"/>
          <w:highlight w:val="none"/>
        </w:rPr>
      </w:pPr>
      <w:r>
        <w:rPr>
          <w:rFonts w:hint="eastAsia" w:ascii="宋体" w:hAnsi="宋体"/>
          <w:sz w:val="24"/>
          <w:highlight w:val="none"/>
        </w:rPr>
        <w:t>本单位对上述声明的真实性负责。如有虚假，将依法承担相应责任。</w:t>
      </w:r>
    </w:p>
    <w:p w14:paraId="21D065E6">
      <w:pPr>
        <w:pageBreakBefore w:val="0"/>
        <w:spacing w:line="400" w:lineRule="exact"/>
        <w:ind w:left="0" w:right="0" w:firstLine="480"/>
        <w:rPr>
          <w:rFonts w:ascii="宋体" w:hAnsi="宋体"/>
          <w:sz w:val="24"/>
          <w:highlight w:val="none"/>
        </w:rPr>
      </w:pPr>
    </w:p>
    <w:p w14:paraId="3E76F775">
      <w:pPr>
        <w:pageBreakBefore w:val="0"/>
        <w:spacing w:line="400" w:lineRule="exact"/>
        <w:ind w:left="0" w:right="0" w:firstLine="480"/>
        <w:rPr>
          <w:rFonts w:ascii="宋体" w:hAnsi="宋体"/>
          <w:sz w:val="24"/>
          <w:highlight w:val="none"/>
        </w:rPr>
      </w:pPr>
      <w:r>
        <w:rPr>
          <w:rFonts w:hint="eastAsia" w:ascii="宋体" w:hAnsi="宋体"/>
          <w:sz w:val="24"/>
          <w:highlight w:val="none"/>
        </w:rPr>
        <w:t>（备注：中标人为残疾人福利单位的，此声明函将随中标结果同时公告，接受社会监督）</w:t>
      </w:r>
    </w:p>
    <w:p w14:paraId="275B41A0">
      <w:pPr>
        <w:pageBreakBefore w:val="0"/>
        <w:spacing w:line="400" w:lineRule="exact"/>
        <w:ind w:left="0" w:right="0" w:firstLine="624"/>
        <w:rPr>
          <w:rFonts w:ascii="仿宋_GB2312" w:eastAsia="仿宋_GB2312"/>
          <w:spacing w:val="6"/>
          <w:sz w:val="30"/>
          <w:szCs w:val="30"/>
          <w:highlight w:val="none"/>
        </w:rPr>
      </w:pPr>
    </w:p>
    <w:p w14:paraId="7027CCC0">
      <w:pPr>
        <w:pageBreakBefore w:val="0"/>
        <w:tabs>
          <w:tab w:val="left" w:pos="4860"/>
        </w:tabs>
        <w:spacing w:line="400" w:lineRule="exact"/>
        <w:ind w:left="0" w:right="0" w:firstLine="624"/>
        <w:jc w:val="center"/>
        <w:rPr>
          <w:rFonts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供应商全称（加盖CA电子公章）：</w:t>
      </w:r>
    </w:p>
    <w:p w14:paraId="27605E6B">
      <w:pPr>
        <w:pageBreakBefore w:val="0"/>
        <w:tabs>
          <w:tab w:val="left" w:pos="4860"/>
        </w:tabs>
        <w:spacing w:line="400" w:lineRule="exact"/>
        <w:ind w:left="0" w:right="0" w:firstLine="480"/>
        <w:jc w:val="center"/>
        <w:rPr>
          <w:rFonts w:ascii="宋体" w:hAnsi="宋体"/>
          <w:sz w:val="24"/>
          <w:highlight w:val="none"/>
        </w:rPr>
      </w:pPr>
      <w:r>
        <w:rPr>
          <w:rFonts w:hint="eastAsia" w:ascii="宋体" w:hAnsi="宋体"/>
          <w:sz w:val="24"/>
          <w:highlight w:val="none"/>
        </w:rPr>
        <w:t xml:space="preserve">        日  期：</w:t>
      </w:r>
    </w:p>
    <w:p w14:paraId="1E27064C">
      <w:pPr>
        <w:pageBreakBefore w:val="0"/>
        <w:spacing w:line="400" w:lineRule="exact"/>
        <w:ind w:left="0" w:right="0"/>
        <w:jc w:val="center"/>
        <w:rPr>
          <w:rFonts w:ascii="黑体" w:hAnsi="黑体" w:eastAsia="黑体"/>
          <w:b/>
          <w:sz w:val="32"/>
          <w:szCs w:val="32"/>
          <w:highlight w:val="none"/>
        </w:rPr>
      </w:pPr>
    </w:p>
    <w:p w14:paraId="17FB5E13">
      <w:pPr>
        <w:pageBreakBefore w:val="0"/>
        <w:spacing w:line="400" w:lineRule="exact"/>
        <w:ind w:left="0" w:right="0"/>
        <w:jc w:val="center"/>
        <w:rPr>
          <w:rFonts w:ascii="黑体" w:hAnsi="黑体" w:eastAsia="黑体"/>
          <w:b/>
          <w:sz w:val="32"/>
          <w:szCs w:val="32"/>
          <w:highlight w:val="none"/>
        </w:rPr>
      </w:pPr>
    </w:p>
    <w:p w14:paraId="559A3239">
      <w:pPr>
        <w:pageBreakBefore w:val="0"/>
        <w:spacing w:line="400" w:lineRule="exact"/>
        <w:ind w:left="0" w:right="0"/>
        <w:jc w:val="center"/>
        <w:rPr>
          <w:rFonts w:ascii="黑体" w:hAnsi="黑体" w:eastAsia="黑体"/>
          <w:b/>
          <w:sz w:val="32"/>
          <w:szCs w:val="32"/>
          <w:highlight w:val="none"/>
        </w:rPr>
      </w:pPr>
    </w:p>
    <w:p w14:paraId="03F2F652">
      <w:pPr>
        <w:pageBreakBefore w:val="0"/>
        <w:spacing w:line="400" w:lineRule="exact"/>
        <w:ind w:left="0" w:right="0"/>
        <w:jc w:val="center"/>
        <w:rPr>
          <w:rFonts w:ascii="黑体" w:hAnsi="黑体" w:eastAsia="黑体"/>
          <w:b/>
          <w:sz w:val="32"/>
          <w:szCs w:val="32"/>
          <w:highlight w:val="none"/>
        </w:rPr>
      </w:pPr>
    </w:p>
    <w:p w14:paraId="77694420">
      <w:pPr>
        <w:pageBreakBefore w:val="0"/>
        <w:spacing w:line="400" w:lineRule="exact"/>
        <w:ind w:left="0" w:right="0"/>
        <w:jc w:val="center"/>
        <w:rPr>
          <w:rFonts w:ascii="黑体" w:hAnsi="黑体" w:eastAsia="黑体"/>
          <w:b/>
          <w:sz w:val="32"/>
          <w:szCs w:val="32"/>
          <w:highlight w:val="none"/>
        </w:rPr>
      </w:pPr>
    </w:p>
    <w:p w14:paraId="2ED58D67">
      <w:pPr>
        <w:pageBreakBefore w:val="0"/>
        <w:spacing w:line="400" w:lineRule="exact"/>
        <w:ind w:left="0" w:right="0"/>
        <w:jc w:val="center"/>
        <w:rPr>
          <w:rFonts w:ascii="黑体" w:hAnsi="黑体" w:eastAsia="黑体"/>
          <w:b/>
          <w:sz w:val="32"/>
          <w:szCs w:val="32"/>
          <w:highlight w:val="none"/>
        </w:rPr>
      </w:pPr>
    </w:p>
    <w:p w14:paraId="3166667A">
      <w:pPr>
        <w:pageBreakBefore w:val="0"/>
        <w:spacing w:line="400" w:lineRule="exact"/>
        <w:ind w:left="0" w:right="0"/>
        <w:jc w:val="center"/>
        <w:rPr>
          <w:rFonts w:ascii="黑体" w:hAnsi="黑体" w:eastAsia="黑体"/>
          <w:b/>
          <w:sz w:val="32"/>
          <w:szCs w:val="32"/>
          <w:highlight w:val="none"/>
        </w:rPr>
      </w:pPr>
    </w:p>
    <w:p w14:paraId="44E4ED6F">
      <w:pPr>
        <w:pageBreakBefore w:val="0"/>
        <w:spacing w:line="400" w:lineRule="exact"/>
        <w:ind w:left="0" w:right="0"/>
        <w:jc w:val="center"/>
        <w:rPr>
          <w:rFonts w:ascii="黑体" w:hAnsi="黑体" w:eastAsia="黑体"/>
          <w:b/>
          <w:sz w:val="32"/>
          <w:szCs w:val="32"/>
          <w:highlight w:val="none"/>
        </w:rPr>
      </w:pPr>
    </w:p>
    <w:p w14:paraId="23A8DBCB">
      <w:pPr>
        <w:pageBreakBefore w:val="0"/>
        <w:spacing w:line="400" w:lineRule="exact"/>
        <w:ind w:left="0" w:right="0"/>
        <w:jc w:val="center"/>
        <w:rPr>
          <w:rFonts w:ascii="黑体" w:hAnsi="黑体" w:eastAsia="黑体"/>
          <w:b/>
          <w:sz w:val="32"/>
          <w:szCs w:val="32"/>
          <w:highlight w:val="none"/>
        </w:rPr>
      </w:pPr>
    </w:p>
    <w:p w14:paraId="0E490DFD">
      <w:pPr>
        <w:pageBreakBefore w:val="0"/>
        <w:spacing w:line="400" w:lineRule="exact"/>
        <w:ind w:left="0" w:right="0"/>
        <w:jc w:val="center"/>
        <w:rPr>
          <w:rFonts w:ascii="黑体" w:hAnsi="黑体" w:eastAsia="黑体"/>
          <w:b/>
          <w:sz w:val="32"/>
          <w:szCs w:val="32"/>
          <w:highlight w:val="none"/>
        </w:rPr>
      </w:pPr>
    </w:p>
    <w:p w14:paraId="0D758D5B">
      <w:pPr>
        <w:pageBreakBefore w:val="0"/>
        <w:spacing w:line="400" w:lineRule="exact"/>
        <w:ind w:left="0" w:right="0"/>
        <w:jc w:val="center"/>
        <w:rPr>
          <w:rFonts w:ascii="黑体" w:hAnsi="黑体" w:eastAsia="黑体"/>
          <w:b/>
          <w:sz w:val="32"/>
          <w:szCs w:val="32"/>
          <w:highlight w:val="none"/>
        </w:rPr>
      </w:pPr>
    </w:p>
    <w:p w14:paraId="1D26C353">
      <w:pPr>
        <w:pageBreakBefore w:val="0"/>
        <w:spacing w:line="400" w:lineRule="exact"/>
        <w:ind w:left="0" w:right="0"/>
        <w:jc w:val="center"/>
        <w:rPr>
          <w:rFonts w:ascii="黑体" w:hAnsi="黑体" w:eastAsia="黑体"/>
          <w:b/>
          <w:sz w:val="32"/>
          <w:szCs w:val="32"/>
          <w:highlight w:val="none"/>
        </w:rPr>
      </w:pPr>
    </w:p>
    <w:p w14:paraId="3946EFEF">
      <w:pPr>
        <w:rPr>
          <w:rFonts w:hint="eastAsia" w:ascii="黑体" w:hAnsi="黑体" w:eastAsia="黑体"/>
          <w:b/>
          <w:sz w:val="32"/>
          <w:szCs w:val="32"/>
          <w:highlight w:val="none"/>
        </w:rPr>
      </w:pPr>
      <w:r>
        <w:rPr>
          <w:rFonts w:hint="eastAsia" w:ascii="黑体" w:hAnsi="黑体" w:eastAsia="黑体"/>
          <w:b/>
          <w:sz w:val="32"/>
          <w:szCs w:val="32"/>
          <w:highlight w:val="none"/>
        </w:rPr>
        <w:br w:type="page" w:clear="all"/>
      </w:r>
    </w:p>
    <w:p w14:paraId="44CFE534">
      <w:pPr>
        <w:pageBreakBefore w:val="0"/>
        <w:spacing w:line="400" w:lineRule="exact"/>
        <w:ind w:left="0" w:right="0"/>
        <w:jc w:val="center"/>
        <w:rPr>
          <w:rFonts w:hint="eastAsia" w:ascii="黑体" w:hAnsi="黑体" w:eastAsia="黑体"/>
          <w:b/>
          <w:sz w:val="32"/>
          <w:szCs w:val="32"/>
          <w:highlight w:val="none"/>
        </w:rPr>
      </w:pPr>
      <w:r>
        <w:rPr>
          <w:rFonts w:hint="eastAsia" w:ascii="黑体" w:hAnsi="黑体" w:eastAsia="黑体"/>
          <w:b/>
          <w:sz w:val="32"/>
          <w:szCs w:val="32"/>
          <w:highlight w:val="none"/>
        </w:rPr>
        <w:t>十</w:t>
      </w:r>
      <w:r>
        <w:rPr>
          <w:rFonts w:hint="eastAsia" w:ascii="黑体" w:hAnsi="黑体" w:eastAsia="黑体"/>
          <w:b/>
          <w:sz w:val="32"/>
          <w:szCs w:val="32"/>
          <w:highlight w:val="none"/>
          <w:lang w:val="en-US" w:eastAsia="zh-CN"/>
        </w:rPr>
        <w:t>一</w:t>
      </w:r>
      <w:r>
        <w:rPr>
          <w:rFonts w:hint="eastAsia" w:ascii="黑体" w:hAnsi="黑体" w:eastAsia="黑体"/>
          <w:b/>
          <w:sz w:val="32"/>
          <w:szCs w:val="32"/>
          <w:highlight w:val="none"/>
        </w:rPr>
        <w:t>、投标分项报价表</w:t>
      </w:r>
    </w:p>
    <w:tbl>
      <w:tblPr>
        <w:tblStyle w:val="51"/>
        <w:tblpPr w:leftFromText="180" w:rightFromText="180" w:vertAnchor="text" w:horzAnchor="page" w:tblpX="1365" w:tblpY="297"/>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66018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noWrap w:val="0"/>
            <w:vAlign w:val="top"/>
          </w:tcPr>
          <w:p w14:paraId="7E467686">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序号</w:t>
            </w:r>
          </w:p>
        </w:tc>
        <w:tc>
          <w:tcPr>
            <w:tcW w:w="728" w:type="dxa"/>
            <w:noWrap w:val="0"/>
            <w:vAlign w:val="center"/>
          </w:tcPr>
          <w:p w14:paraId="4E8C107E">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1</w:t>
            </w:r>
          </w:p>
        </w:tc>
        <w:tc>
          <w:tcPr>
            <w:tcW w:w="728" w:type="dxa"/>
            <w:noWrap w:val="0"/>
            <w:vAlign w:val="center"/>
          </w:tcPr>
          <w:p w14:paraId="350BD727">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2</w:t>
            </w:r>
          </w:p>
        </w:tc>
        <w:tc>
          <w:tcPr>
            <w:tcW w:w="938" w:type="dxa"/>
            <w:noWrap w:val="0"/>
            <w:vAlign w:val="center"/>
          </w:tcPr>
          <w:p w14:paraId="3B3C73FE">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3</w:t>
            </w:r>
          </w:p>
        </w:tc>
        <w:tc>
          <w:tcPr>
            <w:tcW w:w="980" w:type="dxa"/>
            <w:noWrap w:val="0"/>
            <w:vAlign w:val="center"/>
          </w:tcPr>
          <w:p w14:paraId="6E89331F">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4</w:t>
            </w:r>
          </w:p>
        </w:tc>
        <w:tc>
          <w:tcPr>
            <w:tcW w:w="1106" w:type="dxa"/>
            <w:noWrap w:val="0"/>
            <w:vAlign w:val="center"/>
          </w:tcPr>
          <w:p w14:paraId="0E546374">
            <w:pPr>
              <w:pageBreakBefore w:val="0"/>
              <w:spacing w:line="400" w:lineRule="exact"/>
              <w:ind w:left="0" w:right="0"/>
              <w:jc w:val="center"/>
              <w:rPr>
                <w:rFonts w:hint="eastAsia" w:ascii="宋体" w:hAnsi="宋体"/>
                <w:sz w:val="24"/>
                <w:szCs w:val="24"/>
                <w:highlight w:val="none"/>
              </w:rPr>
            </w:pPr>
            <w:r>
              <w:rPr>
                <w:rFonts w:ascii="宋体" w:hAnsi="宋体"/>
                <w:sz w:val="24"/>
                <w:szCs w:val="24"/>
                <w:highlight w:val="none"/>
              </w:rPr>
              <w:t>5</w:t>
            </w:r>
          </w:p>
        </w:tc>
        <w:tc>
          <w:tcPr>
            <w:tcW w:w="1385" w:type="dxa"/>
            <w:noWrap w:val="0"/>
            <w:vAlign w:val="center"/>
          </w:tcPr>
          <w:p w14:paraId="73896FA0">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6</w:t>
            </w:r>
          </w:p>
        </w:tc>
        <w:tc>
          <w:tcPr>
            <w:tcW w:w="924" w:type="dxa"/>
            <w:noWrap w:val="0"/>
            <w:vAlign w:val="center"/>
          </w:tcPr>
          <w:p w14:paraId="58A1C610">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7</w:t>
            </w:r>
          </w:p>
        </w:tc>
        <w:tc>
          <w:tcPr>
            <w:tcW w:w="1008" w:type="dxa"/>
            <w:noWrap w:val="0"/>
            <w:vAlign w:val="center"/>
          </w:tcPr>
          <w:p w14:paraId="6F448717">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8</w:t>
            </w:r>
          </w:p>
        </w:tc>
        <w:tc>
          <w:tcPr>
            <w:tcW w:w="966" w:type="dxa"/>
            <w:noWrap w:val="0"/>
            <w:vAlign w:val="center"/>
          </w:tcPr>
          <w:p w14:paraId="304766AC">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9</w:t>
            </w:r>
          </w:p>
        </w:tc>
      </w:tr>
      <w:tr w14:paraId="300F3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00" w:type="dxa"/>
            <w:noWrap w:val="0"/>
            <w:vAlign w:val="center"/>
          </w:tcPr>
          <w:p w14:paraId="0739AD8C">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1</w:t>
            </w:r>
          </w:p>
        </w:tc>
        <w:tc>
          <w:tcPr>
            <w:tcW w:w="728" w:type="dxa"/>
            <w:noWrap w:val="0"/>
            <w:vAlign w:val="center"/>
          </w:tcPr>
          <w:p w14:paraId="63A46271">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产品</w:t>
            </w:r>
          </w:p>
          <w:p w14:paraId="3830E826">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名称</w:t>
            </w:r>
          </w:p>
        </w:tc>
        <w:tc>
          <w:tcPr>
            <w:tcW w:w="728" w:type="dxa"/>
            <w:noWrap w:val="0"/>
            <w:vAlign w:val="center"/>
          </w:tcPr>
          <w:p w14:paraId="43E636CB">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品牌</w:t>
            </w:r>
          </w:p>
        </w:tc>
        <w:tc>
          <w:tcPr>
            <w:tcW w:w="938" w:type="dxa"/>
            <w:noWrap w:val="0"/>
            <w:vAlign w:val="center"/>
          </w:tcPr>
          <w:p w14:paraId="2236E297">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规格</w:t>
            </w:r>
          </w:p>
          <w:p w14:paraId="3B1034D6">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型号</w:t>
            </w:r>
          </w:p>
        </w:tc>
        <w:tc>
          <w:tcPr>
            <w:tcW w:w="980" w:type="dxa"/>
            <w:noWrap w:val="0"/>
            <w:vAlign w:val="center"/>
          </w:tcPr>
          <w:p w14:paraId="2831061C">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制造商名称</w:t>
            </w:r>
          </w:p>
        </w:tc>
        <w:tc>
          <w:tcPr>
            <w:tcW w:w="1106" w:type="dxa"/>
            <w:noWrap w:val="0"/>
            <w:vAlign w:val="center"/>
          </w:tcPr>
          <w:p w14:paraId="442E8D8C">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产地</w:t>
            </w:r>
          </w:p>
        </w:tc>
        <w:tc>
          <w:tcPr>
            <w:tcW w:w="1385" w:type="dxa"/>
            <w:noWrap w:val="0"/>
            <w:vAlign w:val="center"/>
          </w:tcPr>
          <w:p w14:paraId="53F73D59">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交付期</w:t>
            </w:r>
          </w:p>
        </w:tc>
        <w:tc>
          <w:tcPr>
            <w:tcW w:w="924" w:type="dxa"/>
            <w:noWrap w:val="0"/>
            <w:vAlign w:val="center"/>
          </w:tcPr>
          <w:p w14:paraId="2A6F3D5C">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数量</w:t>
            </w:r>
          </w:p>
        </w:tc>
        <w:tc>
          <w:tcPr>
            <w:tcW w:w="1008" w:type="dxa"/>
            <w:noWrap w:val="0"/>
            <w:vAlign w:val="center"/>
          </w:tcPr>
          <w:p w14:paraId="2E987CDB">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分项</w:t>
            </w:r>
          </w:p>
          <w:p w14:paraId="4AC75B82">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单价</w:t>
            </w:r>
          </w:p>
        </w:tc>
        <w:tc>
          <w:tcPr>
            <w:tcW w:w="966" w:type="dxa"/>
            <w:noWrap w:val="0"/>
            <w:vAlign w:val="center"/>
          </w:tcPr>
          <w:p w14:paraId="220C04F1">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分项</w:t>
            </w:r>
          </w:p>
          <w:p w14:paraId="61DBAA59">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总价</w:t>
            </w:r>
          </w:p>
        </w:tc>
      </w:tr>
      <w:tr w14:paraId="7AE19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00" w:type="dxa"/>
            <w:noWrap w:val="0"/>
            <w:vAlign w:val="center"/>
          </w:tcPr>
          <w:p w14:paraId="35DD5094">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2</w:t>
            </w:r>
          </w:p>
        </w:tc>
        <w:tc>
          <w:tcPr>
            <w:tcW w:w="728" w:type="dxa"/>
            <w:noWrap w:val="0"/>
            <w:vAlign w:val="center"/>
          </w:tcPr>
          <w:p w14:paraId="0BF59029">
            <w:pPr>
              <w:pageBreakBefore w:val="0"/>
              <w:spacing w:line="400" w:lineRule="exact"/>
              <w:ind w:left="0" w:right="0"/>
              <w:jc w:val="center"/>
              <w:rPr>
                <w:rFonts w:hint="eastAsia" w:ascii="宋体" w:hAnsi="宋体"/>
                <w:sz w:val="24"/>
                <w:szCs w:val="24"/>
                <w:highlight w:val="none"/>
              </w:rPr>
            </w:pPr>
          </w:p>
        </w:tc>
        <w:tc>
          <w:tcPr>
            <w:tcW w:w="728" w:type="dxa"/>
            <w:noWrap w:val="0"/>
            <w:vAlign w:val="center"/>
          </w:tcPr>
          <w:p w14:paraId="134ACDC8">
            <w:pPr>
              <w:pageBreakBefore w:val="0"/>
              <w:spacing w:line="400" w:lineRule="exact"/>
              <w:ind w:left="0" w:right="0"/>
              <w:jc w:val="center"/>
              <w:rPr>
                <w:rFonts w:hint="eastAsia" w:ascii="宋体" w:hAnsi="宋体"/>
                <w:sz w:val="24"/>
                <w:szCs w:val="24"/>
                <w:highlight w:val="none"/>
              </w:rPr>
            </w:pPr>
          </w:p>
        </w:tc>
        <w:tc>
          <w:tcPr>
            <w:tcW w:w="938" w:type="dxa"/>
            <w:noWrap w:val="0"/>
            <w:vAlign w:val="center"/>
          </w:tcPr>
          <w:p w14:paraId="179387BB">
            <w:pPr>
              <w:pageBreakBefore w:val="0"/>
              <w:spacing w:line="400" w:lineRule="exact"/>
              <w:ind w:left="0" w:right="0"/>
              <w:jc w:val="center"/>
              <w:rPr>
                <w:rFonts w:hint="eastAsia" w:ascii="宋体" w:hAnsi="宋体"/>
                <w:sz w:val="24"/>
                <w:szCs w:val="24"/>
                <w:highlight w:val="none"/>
              </w:rPr>
            </w:pPr>
          </w:p>
        </w:tc>
        <w:tc>
          <w:tcPr>
            <w:tcW w:w="980" w:type="dxa"/>
            <w:noWrap w:val="0"/>
            <w:vAlign w:val="center"/>
          </w:tcPr>
          <w:p w14:paraId="11407899">
            <w:pPr>
              <w:pageBreakBefore w:val="0"/>
              <w:spacing w:line="400" w:lineRule="exact"/>
              <w:ind w:left="0" w:right="0"/>
              <w:jc w:val="center"/>
              <w:rPr>
                <w:rFonts w:hint="eastAsia" w:ascii="宋体" w:hAnsi="宋体"/>
                <w:sz w:val="24"/>
                <w:szCs w:val="24"/>
                <w:highlight w:val="none"/>
              </w:rPr>
            </w:pPr>
          </w:p>
        </w:tc>
        <w:tc>
          <w:tcPr>
            <w:tcW w:w="1106" w:type="dxa"/>
            <w:noWrap w:val="0"/>
            <w:vAlign w:val="top"/>
          </w:tcPr>
          <w:p w14:paraId="2C28D730">
            <w:pPr>
              <w:pageBreakBefore w:val="0"/>
              <w:spacing w:line="400" w:lineRule="exact"/>
              <w:ind w:left="0" w:right="0"/>
              <w:jc w:val="center"/>
              <w:rPr>
                <w:rFonts w:hint="eastAsia" w:ascii="宋体" w:hAnsi="宋体"/>
                <w:sz w:val="24"/>
                <w:szCs w:val="24"/>
                <w:highlight w:val="none"/>
              </w:rPr>
            </w:pPr>
          </w:p>
        </w:tc>
        <w:tc>
          <w:tcPr>
            <w:tcW w:w="1385" w:type="dxa"/>
            <w:noWrap w:val="0"/>
            <w:vAlign w:val="center"/>
          </w:tcPr>
          <w:p w14:paraId="4AECE12F">
            <w:pPr>
              <w:pageBreakBefore w:val="0"/>
              <w:spacing w:line="400" w:lineRule="exact"/>
              <w:ind w:left="0" w:right="0"/>
              <w:jc w:val="center"/>
              <w:rPr>
                <w:rFonts w:hint="eastAsia" w:ascii="宋体" w:hAnsi="宋体"/>
                <w:sz w:val="24"/>
                <w:szCs w:val="24"/>
                <w:highlight w:val="none"/>
                <w:u w:val="single"/>
              </w:rPr>
            </w:pPr>
            <w:r>
              <w:rPr>
                <w:rFonts w:hint="eastAsia" w:ascii="宋体" w:hAnsi="宋体"/>
                <w:sz w:val="24"/>
                <w:szCs w:val="24"/>
                <w:highlight w:val="none"/>
              </w:rPr>
              <w:t>合同签订后</w:t>
            </w:r>
            <w:r>
              <w:rPr>
                <w:rFonts w:hint="eastAsia" w:ascii="宋体" w:hAnsi="宋体"/>
                <w:sz w:val="24"/>
                <w:szCs w:val="24"/>
                <w:highlight w:val="none"/>
                <w:u w:val="single"/>
              </w:rPr>
              <w:t xml:space="preserve">  </w:t>
            </w:r>
            <w:r>
              <w:rPr>
                <w:rFonts w:hint="eastAsia" w:ascii="宋体" w:hAnsi="宋体"/>
                <w:sz w:val="24"/>
                <w:szCs w:val="24"/>
                <w:highlight w:val="none"/>
              </w:rPr>
              <w:t>日</w:t>
            </w:r>
          </w:p>
        </w:tc>
        <w:tc>
          <w:tcPr>
            <w:tcW w:w="924" w:type="dxa"/>
            <w:noWrap w:val="0"/>
            <w:vAlign w:val="center"/>
          </w:tcPr>
          <w:p w14:paraId="444C1399">
            <w:pPr>
              <w:pageBreakBefore w:val="0"/>
              <w:spacing w:line="400" w:lineRule="exact"/>
              <w:ind w:left="0" w:right="0"/>
              <w:jc w:val="center"/>
              <w:rPr>
                <w:rFonts w:hint="eastAsia" w:ascii="宋体" w:hAnsi="宋体"/>
                <w:sz w:val="24"/>
                <w:szCs w:val="24"/>
                <w:highlight w:val="none"/>
              </w:rPr>
            </w:pPr>
          </w:p>
        </w:tc>
        <w:tc>
          <w:tcPr>
            <w:tcW w:w="1008" w:type="dxa"/>
            <w:noWrap w:val="0"/>
            <w:vAlign w:val="center"/>
          </w:tcPr>
          <w:p w14:paraId="76BFFE94">
            <w:pPr>
              <w:pageBreakBefore w:val="0"/>
              <w:spacing w:line="400" w:lineRule="exact"/>
              <w:ind w:left="0" w:right="0"/>
              <w:jc w:val="center"/>
              <w:rPr>
                <w:rFonts w:hint="eastAsia" w:ascii="宋体" w:hAnsi="宋体"/>
                <w:sz w:val="24"/>
                <w:szCs w:val="24"/>
                <w:highlight w:val="none"/>
              </w:rPr>
            </w:pPr>
          </w:p>
        </w:tc>
        <w:tc>
          <w:tcPr>
            <w:tcW w:w="966" w:type="dxa"/>
            <w:noWrap w:val="0"/>
            <w:vAlign w:val="center"/>
          </w:tcPr>
          <w:p w14:paraId="3530FACB">
            <w:pPr>
              <w:pageBreakBefore w:val="0"/>
              <w:spacing w:line="400" w:lineRule="exact"/>
              <w:ind w:left="0" w:right="0"/>
              <w:jc w:val="center"/>
              <w:rPr>
                <w:rFonts w:hint="eastAsia" w:ascii="宋体" w:hAnsi="宋体"/>
                <w:sz w:val="24"/>
                <w:szCs w:val="24"/>
                <w:highlight w:val="none"/>
              </w:rPr>
            </w:pPr>
          </w:p>
        </w:tc>
      </w:tr>
      <w:tr w14:paraId="09D50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00" w:type="dxa"/>
            <w:noWrap w:val="0"/>
            <w:vAlign w:val="center"/>
          </w:tcPr>
          <w:p w14:paraId="0B8420BE">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3</w:t>
            </w:r>
          </w:p>
        </w:tc>
        <w:tc>
          <w:tcPr>
            <w:tcW w:w="728" w:type="dxa"/>
            <w:noWrap w:val="0"/>
            <w:vAlign w:val="center"/>
          </w:tcPr>
          <w:p w14:paraId="53859F89">
            <w:pPr>
              <w:pageBreakBefore w:val="0"/>
              <w:spacing w:line="400" w:lineRule="exact"/>
              <w:ind w:left="0" w:right="0"/>
              <w:jc w:val="center"/>
              <w:rPr>
                <w:rFonts w:hint="eastAsia" w:ascii="宋体" w:hAnsi="宋体"/>
                <w:sz w:val="24"/>
                <w:szCs w:val="24"/>
                <w:highlight w:val="none"/>
              </w:rPr>
            </w:pPr>
          </w:p>
        </w:tc>
        <w:tc>
          <w:tcPr>
            <w:tcW w:w="728" w:type="dxa"/>
            <w:noWrap w:val="0"/>
            <w:vAlign w:val="center"/>
          </w:tcPr>
          <w:p w14:paraId="18549547">
            <w:pPr>
              <w:pageBreakBefore w:val="0"/>
              <w:spacing w:line="400" w:lineRule="exact"/>
              <w:ind w:left="0" w:right="0"/>
              <w:jc w:val="center"/>
              <w:rPr>
                <w:rFonts w:hint="eastAsia" w:ascii="宋体" w:hAnsi="宋体"/>
                <w:sz w:val="24"/>
                <w:szCs w:val="24"/>
                <w:highlight w:val="none"/>
              </w:rPr>
            </w:pPr>
          </w:p>
        </w:tc>
        <w:tc>
          <w:tcPr>
            <w:tcW w:w="938" w:type="dxa"/>
            <w:noWrap w:val="0"/>
            <w:vAlign w:val="center"/>
          </w:tcPr>
          <w:p w14:paraId="154D4DEE">
            <w:pPr>
              <w:pageBreakBefore w:val="0"/>
              <w:spacing w:line="400" w:lineRule="exact"/>
              <w:ind w:left="0" w:right="0"/>
              <w:jc w:val="center"/>
              <w:rPr>
                <w:rFonts w:hint="eastAsia" w:ascii="宋体" w:hAnsi="宋体"/>
                <w:sz w:val="24"/>
                <w:szCs w:val="24"/>
                <w:highlight w:val="none"/>
              </w:rPr>
            </w:pPr>
          </w:p>
        </w:tc>
        <w:tc>
          <w:tcPr>
            <w:tcW w:w="980" w:type="dxa"/>
            <w:noWrap w:val="0"/>
            <w:vAlign w:val="center"/>
          </w:tcPr>
          <w:p w14:paraId="29259582">
            <w:pPr>
              <w:pageBreakBefore w:val="0"/>
              <w:spacing w:line="400" w:lineRule="exact"/>
              <w:ind w:left="0" w:right="0"/>
              <w:jc w:val="center"/>
              <w:rPr>
                <w:rFonts w:hint="eastAsia" w:ascii="宋体" w:hAnsi="宋体"/>
                <w:sz w:val="24"/>
                <w:szCs w:val="24"/>
                <w:highlight w:val="none"/>
              </w:rPr>
            </w:pPr>
          </w:p>
        </w:tc>
        <w:tc>
          <w:tcPr>
            <w:tcW w:w="1106" w:type="dxa"/>
            <w:noWrap w:val="0"/>
            <w:vAlign w:val="top"/>
          </w:tcPr>
          <w:p w14:paraId="046FC15F">
            <w:pPr>
              <w:pageBreakBefore w:val="0"/>
              <w:spacing w:line="400" w:lineRule="exact"/>
              <w:ind w:left="0" w:right="0"/>
              <w:jc w:val="center"/>
              <w:rPr>
                <w:rFonts w:hint="eastAsia" w:ascii="宋体" w:hAnsi="宋体"/>
                <w:sz w:val="24"/>
                <w:szCs w:val="24"/>
                <w:highlight w:val="none"/>
              </w:rPr>
            </w:pPr>
          </w:p>
        </w:tc>
        <w:tc>
          <w:tcPr>
            <w:tcW w:w="1385" w:type="dxa"/>
            <w:noWrap w:val="0"/>
            <w:vAlign w:val="center"/>
          </w:tcPr>
          <w:p w14:paraId="13CF6ED2">
            <w:pPr>
              <w:pageBreakBefore w:val="0"/>
              <w:spacing w:line="400" w:lineRule="exact"/>
              <w:ind w:left="0" w:right="0"/>
              <w:jc w:val="center"/>
              <w:rPr>
                <w:rFonts w:hint="eastAsia" w:ascii="宋体" w:hAnsi="宋体"/>
                <w:sz w:val="24"/>
                <w:szCs w:val="24"/>
                <w:highlight w:val="none"/>
              </w:rPr>
            </w:pPr>
          </w:p>
        </w:tc>
        <w:tc>
          <w:tcPr>
            <w:tcW w:w="924" w:type="dxa"/>
            <w:noWrap w:val="0"/>
            <w:vAlign w:val="center"/>
          </w:tcPr>
          <w:p w14:paraId="10B1D27B">
            <w:pPr>
              <w:pageBreakBefore w:val="0"/>
              <w:spacing w:line="400" w:lineRule="exact"/>
              <w:ind w:left="0" w:right="0"/>
              <w:jc w:val="center"/>
              <w:rPr>
                <w:rFonts w:hint="eastAsia" w:ascii="宋体" w:hAnsi="宋体"/>
                <w:sz w:val="24"/>
                <w:szCs w:val="24"/>
                <w:highlight w:val="none"/>
              </w:rPr>
            </w:pPr>
          </w:p>
        </w:tc>
        <w:tc>
          <w:tcPr>
            <w:tcW w:w="1008" w:type="dxa"/>
            <w:noWrap w:val="0"/>
            <w:vAlign w:val="center"/>
          </w:tcPr>
          <w:p w14:paraId="42A390CA">
            <w:pPr>
              <w:pageBreakBefore w:val="0"/>
              <w:spacing w:line="400" w:lineRule="exact"/>
              <w:ind w:left="0" w:right="0"/>
              <w:jc w:val="center"/>
              <w:rPr>
                <w:rFonts w:hint="eastAsia" w:ascii="宋体" w:hAnsi="宋体"/>
                <w:sz w:val="24"/>
                <w:szCs w:val="24"/>
                <w:highlight w:val="none"/>
              </w:rPr>
            </w:pPr>
          </w:p>
        </w:tc>
        <w:tc>
          <w:tcPr>
            <w:tcW w:w="966" w:type="dxa"/>
            <w:noWrap w:val="0"/>
            <w:vAlign w:val="center"/>
          </w:tcPr>
          <w:p w14:paraId="6827A2AA">
            <w:pPr>
              <w:pageBreakBefore w:val="0"/>
              <w:spacing w:line="400" w:lineRule="exact"/>
              <w:ind w:left="0" w:right="0"/>
              <w:jc w:val="center"/>
              <w:rPr>
                <w:rFonts w:hint="eastAsia" w:ascii="宋体" w:hAnsi="宋体"/>
                <w:sz w:val="24"/>
                <w:szCs w:val="24"/>
                <w:highlight w:val="none"/>
              </w:rPr>
            </w:pPr>
          </w:p>
        </w:tc>
      </w:tr>
      <w:tr w14:paraId="469FE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00" w:type="dxa"/>
            <w:noWrap w:val="0"/>
            <w:vAlign w:val="center"/>
          </w:tcPr>
          <w:p w14:paraId="042BC375">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4</w:t>
            </w:r>
          </w:p>
        </w:tc>
        <w:tc>
          <w:tcPr>
            <w:tcW w:w="728" w:type="dxa"/>
            <w:noWrap w:val="0"/>
            <w:vAlign w:val="center"/>
          </w:tcPr>
          <w:p w14:paraId="6450ADE9">
            <w:pPr>
              <w:pageBreakBefore w:val="0"/>
              <w:spacing w:line="400" w:lineRule="exact"/>
              <w:ind w:left="0" w:right="0"/>
              <w:jc w:val="center"/>
              <w:rPr>
                <w:rFonts w:hint="eastAsia" w:ascii="宋体" w:hAnsi="宋体"/>
                <w:sz w:val="24"/>
                <w:szCs w:val="24"/>
                <w:highlight w:val="none"/>
              </w:rPr>
            </w:pPr>
          </w:p>
        </w:tc>
        <w:tc>
          <w:tcPr>
            <w:tcW w:w="728" w:type="dxa"/>
            <w:noWrap w:val="0"/>
            <w:vAlign w:val="center"/>
          </w:tcPr>
          <w:p w14:paraId="0CA52712">
            <w:pPr>
              <w:pageBreakBefore w:val="0"/>
              <w:spacing w:line="400" w:lineRule="exact"/>
              <w:ind w:left="0" w:right="0"/>
              <w:jc w:val="center"/>
              <w:rPr>
                <w:rFonts w:hint="eastAsia" w:ascii="宋体" w:hAnsi="宋体"/>
                <w:sz w:val="24"/>
                <w:szCs w:val="24"/>
                <w:highlight w:val="none"/>
              </w:rPr>
            </w:pPr>
          </w:p>
        </w:tc>
        <w:tc>
          <w:tcPr>
            <w:tcW w:w="938" w:type="dxa"/>
            <w:noWrap w:val="0"/>
            <w:vAlign w:val="center"/>
          </w:tcPr>
          <w:p w14:paraId="6C326825">
            <w:pPr>
              <w:pageBreakBefore w:val="0"/>
              <w:spacing w:line="400" w:lineRule="exact"/>
              <w:ind w:left="0" w:right="0"/>
              <w:jc w:val="center"/>
              <w:rPr>
                <w:rFonts w:hint="eastAsia" w:ascii="宋体" w:hAnsi="宋体"/>
                <w:sz w:val="24"/>
                <w:szCs w:val="24"/>
                <w:highlight w:val="none"/>
              </w:rPr>
            </w:pPr>
          </w:p>
        </w:tc>
        <w:tc>
          <w:tcPr>
            <w:tcW w:w="980" w:type="dxa"/>
            <w:noWrap w:val="0"/>
            <w:vAlign w:val="center"/>
          </w:tcPr>
          <w:p w14:paraId="0F52C21A">
            <w:pPr>
              <w:pageBreakBefore w:val="0"/>
              <w:spacing w:line="400" w:lineRule="exact"/>
              <w:ind w:left="0" w:right="0"/>
              <w:jc w:val="center"/>
              <w:rPr>
                <w:rFonts w:hint="eastAsia" w:ascii="宋体" w:hAnsi="宋体"/>
                <w:sz w:val="24"/>
                <w:szCs w:val="24"/>
                <w:highlight w:val="none"/>
              </w:rPr>
            </w:pPr>
          </w:p>
        </w:tc>
        <w:tc>
          <w:tcPr>
            <w:tcW w:w="1106" w:type="dxa"/>
            <w:noWrap w:val="0"/>
            <w:vAlign w:val="top"/>
          </w:tcPr>
          <w:p w14:paraId="7E512574">
            <w:pPr>
              <w:pageBreakBefore w:val="0"/>
              <w:spacing w:line="400" w:lineRule="exact"/>
              <w:ind w:left="0" w:right="0"/>
              <w:jc w:val="center"/>
              <w:rPr>
                <w:rFonts w:hint="eastAsia" w:ascii="宋体" w:hAnsi="宋体"/>
                <w:sz w:val="24"/>
                <w:szCs w:val="24"/>
                <w:highlight w:val="none"/>
              </w:rPr>
            </w:pPr>
          </w:p>
        </w:tc>
        <w:tc>
          <w:tcPr>
            <w:tcW w:w="1385" w:type="dxa"/>
            <w:noWrap w:val="0"/>
            <w:vAlign w:val="center"/>
          </w:tcPr>
          <w:p w14:paraId="3B17E376">
            <w:pPr>
              <w:pageBreakBefore w:val="0"/>
              <w:spacing w:line="400" w:lineRule="exact"/>
              <w:ind w:left="0" w:right="0"/>
              <w:jc w:val="center"/>
              <w:rPr>
                <w:rFonts w:hint="eastAsia" w:ascii="宋体" w:hAnsi="宋体"/>
                <w:sz w:val="24"/>
                <w:szCs w:val="24"/>
                <w:highlight w:val="none"/>
              </w:rPr>
            </w:pPr>
          </w:p>
        </w:tc>
        <w:tc>
          <w:tcPr>
            <w:tcW w:w="924" w:type="dxa"/>
            <w:noWrap w:val="0"/>
            <w:vAlign w:val="center"/>
          </w:tcPr>
          <w:p w14:paraId="66F2474E">
            <w:pPr>
              <w:pageBreakBefore w:val="0"/>
              <w:spacing w:line="400" w:lineRule="exact"/>
              <w:ind w:left="0" w:right="0"/>
              <w:jc w:val="center"/>
              <w:rPr>
                <w:rFonts w:hint="eastAsia" w:ascii="宋体" w:hAnsi="宋体"/>
                <w:sz w:val="24"/>
                <w:szCs w:val="24"/>
                <w:highlight w:val="none"/>
              </w:rPr>
            </w:pPr>
          </w:p>
        </w:tc>
        <w:tc>
          <w:tcPr>
            <w:tcW w:w="1008" w:type="dxa"/>
            <w:noWrap w:val="0"/>
            <w:vAlign w:val="center"/>
          </w:tcPr>
          <w:p w14:paraId="009F0F0E">
            <w:pPr>
              <w:pageBreakBefore w:val="0"/>
              <w:spacing w:line="400" w:lineRule="exact"/>
              <w:ind w:left="0" w:right="0"/>
              <w:jc w:val="center"/>
              <w:rPr>
                <w:rFonts w:hint="eastAsia" w:ascii="宋体" w:hAnsi="宋体"/>
                <w:sz w:val="24"/>
                <w:szCs w:val="24"/>
                <w:highlight w:val="none"/>
              </w:rPr>
            </w:pPr>
          </w:p>
        </w:tc>
        <w:tc>
          <w:tcPr>
            <w:tcW w:w="966" w:type="dxa"/>
            <w:noWrap w:val="0"/>
            <w:vAlign w:val="center"/>
          </w:tcPr>
          <w:p w14:paraId="05C91C92">
            <w:pPr>
              <w:pageBreakBefore w:val="0"/>
              <w:spacing w:line="400" w:lineRule="exact"/>
              <w:ind w:left="0" w:right="0"/>
              <w:jc w:val="center"/>
              <w:rPr>
                <w:rFonts w:hint="eastAsia" w:ascii="宋体" w:hAnsi="宋体"/>
                <w:sz w:val="24"/>
                <w:szCs w:val="24"/>
                <w:highlight w:val="none"/>
              </w:rPr>
            </w:pPr>
          </w:p>
        </w:tc>
      </w:tr>
      <w:tr w14:paraId="5B26E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79E7734D">
            <w:pPr>
              <w:pageBreakBefore w:val="0"/>
              <w:spacing w:line="400" w:lineRule="exact"/>
              <w:ind w:left="0" w:right="0"/>
              <w:jc w:val="center"/>
              <w:rPr>
                <w:rFonts w:ascii="宋体" w:hAnsi="宋体"/>
                <w:sz w:val="24"/>
                <w:szCs w:val="24"/>
                <w:highlight w:val="none"/>
              </w:rPr>
            </w:pPr>
            <w:r>
              <w:rPr>
                <w:rFonts w:ascii="宋体" w:hAnsi="宋体"/>
                <w:sz w:val="24"/>
                <w:szCs w:val="24"/>
                <w:highlight w:val="none"/>
              </w:rPr>
              <w:t>…</w:t>
            </w:r>
          </w:p>
        </w:tc>
        <w:tc>
          <w:tcPr>
            <w:tcW w:w="728" w:type="dxa"/>
            <w:noWrap w:val="0"/>
            <w:vAlign w:val="center"/>
          </w:tcPr>
          <w:p w14:paraId="25E8ABE7">
            <w:pPr>
              <w:pageBreakBefore w:val="0"/>
              <w:spacing w:line="400" w:lineRule="exact"/>
              <w:ind w:left="0" w:right="0"/>
              <w:jc w:val="center"/>
              <w:rPr>
                <w:rFonts w:hint="eastAsia" w:ascii="宋体" w:hAnsi="宋体"/>
                <w:sz w:val="24"/>
                <w:szCs w:val="24"/>
                <w:highlight w:val="none"/>
              </w:rPr>
            </w:pPr>
            <w:r>
              <w:rPr>
                <w:rFonts w:ascii="宋体" w:hAnsi="宋体"/>
                <w:sz w:val="24"/>
                <w:szCs w:val="24"/>
                <w:highlight w:val="none"/>
              </w:rPr>
              <w:t>……</w:t>
            </w:r>
          </w:p>
        </w:tc>
        <w:tc>
          <w:tcPr>
            <w:tcW w:w="728" w:type="dxa"/>
            <w:noWrap w:val="0"/>
            <w:vAlign w:val="center"/>
          </w:tcPr>
          <w:p w14:paraId="420054B4">
            <w:pPr>
              <w:pageBreakBefore w:val="0"/>
              <w:spacing w:line="400" w:lineRule="exact"/>
              <w:ind w:left="0" w:right="0"/>
              <w:jc w:val="center"/>
              <w:rPr>
                <w:rFonts w:hint="eastAsia" w:ascii="宋体" w:hAnsi="宋体"/>
                <w:sz w:val="24"/>
                <w:szCs w:val="24"/>
                <w:highlight w:val="none"/>
              </w:rPr>
            </w:pPr>
          </w:p>
        </w:tc>
        <w:tc>
          <w:tcPr>
            <w:tcW w:w="938" w:type="dxa"/>
            <w:noWrap w:val="0"/>
            <w:vAlign w:val="center"/>
          </w:tcPr>
          <w:p w14:paraId="74D42BB2">
            <w:pPr>
              <w:pageBreakBefore w:val="0"/>
              <w:spacing w:line="400" w:lineRule="exact"/>
              <w:ind w:left="0" w:right="0"/>
              <w:jc w:val="center"/>
              <w:rPr>
                <w:rFonts w:hint="eastAsia" w:ascii="宋体" w:hAnsi="宋体"/>
                <w:sz w:val="24"/>
                <w:szCs w:val="24"/>
                <w:highlight w:val="none"/>
              </w:rPr>
            </w:pPr>
          </w:p>
        </w:tc>
        <w:tc>
          <w:tcPr>
            <w:tcW w:w="980" w:type="dxa"/>
            <w:noWrap w:val="0"/>
            <w:vAlign w:val="center"/>
          </w:tcPr>
          <w:p w14:paraId="5CC9C648">
            <w:pPr>
              <w:pageBreakBefore w:val="0"/>
              <w:spacing w:line="400" w:lineRule="exact"/>
              <w:ind w:left="0" w:right="0"/>
              <w:jc w:val="center"/>
              <w:rPr>
                <w:rFonts w:hint="eastAsia" w:ascii="宋体" w:hAnsi="宋体"/>
                <w:sz w:val="24"/>
                <w:szCs w:val="24"/>
                <w:highlight w:val="none"/>
              </w:rPr>
            </w:pPr>
          </w:p>
        </w:tc>
        <w:tc>
          <w:tcPr>
            <w:tcW w:w="1106" w:type="dxa"/>
            <w:noWrap w:val="0"/>
            <w:vAlign w:val="top"/>
          </w:tcPr>
          <w:p w14:paraId="1FFDB63E">
            <w:pPr>
              <w:pageBreakBefore w:val="0"/>
              <w:spacing w:line="400" w:lineRule="exact"/>
              <w:ind w:left="0" w:right="0"/>
              <w:jc w:val="center"/>
              <w:rPr>
                <w:rFonts w:hint="eastAsia" w:ascii="宋体" w:hAnsi="宋体"/>
                <w:sz w:val="24"/>
                <w:szCs w:val="24"/>
                <w:highlight w:val="none"/>
              </w:rPr>
            </w:pPr>
          </w:p>
        </w:tc>
        <w:tc>
          <w:tcPr>
            <w:tcW w:w="1385" w:type="dxa"/>
            <w:noWrap w:val="0"/>
            <w:vAlign w:val="center"/>
          </w:tcPr>
          <w:p w14:paraId="73280E81">
            <w:pPr>
              <w:pageBreakBefore w:val="0"/>
              <w:spacing w:line="400" w:lineRule="exact"/>
              <w:ind w:left="0" w:right="0"/>
              <w:jc w:val="center"/>
              <w:rPr>
                <w:rFonts w:hint="eastAsia" w:ascii="宋体" w:hAnsi="宋体"/>
                <w:sz w:val="24"/>
                <w:szCs w:val="24"/>
                <w:highlight w:val="none"/>
              </w:rPr>
            </w:pPr>
          </w:p>
        </w:tc>
        <w:tc>
          <w:tcPr>
            <w:tcW w:w="924" w:type="dxa"/>
            <w:noWrap w:val="0"/>
            <w:vAlign w:val="center"/>
          </w:tcPr>
          <w:p w14:paraId="325119E9">
            <w:pPr>
              <w:pageBreakBefore w:val="0"/>
              <w:spacing w:line="400" w:lineRule="exact"/>
              <w:ind w:left="0" w:right="0"/>
              <w:jc w:val="center"/>
              <w:rPr>
                <w:rFonts w:hint="eastAsia" w:ascii="宋体" w:hAnsi="宋体"/>
                <w:sz w:val="24"/>
                <w:szCs w:val="24"/>
                <w:highlight w:val="none"/>
              </w:rPr>
            </w:pPr>
          </w:p>
        </w:tc>
        <w:tc>
          <w:tcPr>
            <w:tcW w:w="1008" w:type="dxa"/>
            <w:noWrap w:val="0"/>
            <w:vAlign w:val="center"/>
          </w:tcPr>
          <w:p w14:paraId="00DC3B4F">
            <w:pPr>
              <w:pageBreakBefore w:val="0"/>
              <w:spacing w:line="400" w:lineRule="exact"/>
              <w:ind w:left="0" w:right="0"/>
              <w:jc w:val="center"/>
              <w:rPr>
                <w:rFonts w:hint="eastAsia" w:ascii="宋体" w:hAnsi="宋体"/>
                <w:sz w:val="24"/>
                <w:szCs w:val="24"/>
                <w:highlight w:val="none"/>
              </w:rPr>
            </w:pPr>
          </w:p>
        </w:tc>
        <w:tc>
          <w:tcPr>
            <w:tcW w:w="966" w:type="dxa"/>
            <w:noWrap w:val="0"/>
            <w:vAlign w:val="center"/>
          </w:tcPr>
          <w:p w14:paraId="3062911A">
            <w:pPr>
              <w:pageBreakBefore w:val="0"/>
              <w:spacing w:line="400" w:lineRule="exact"/>
              <w:ind w:left="0" w:right="0"/>
              <w:jc w:val="center"/>
              <w:rPr>
                <w:rFonts w:hint="eastAsia" w:ascii="宋体" w:hAnsi="宋体"/>
                <w:sz w:val="24"/>
                <w:szCs w:val="24"/>
                <w:highlight w:val="none"/>
              </w:rPr>
            </w:pPr>
          </w:p>
        </w:tc>
      </w:tr>
      <w:tr w14:paraId="5EDBA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500" w:type="dxa"/>
            <w:noWrap w:val="0"/>
            <w:vAlign w:val="top"/>
          </w:tcPr>
          <w:p w14:paraId="49F0FBE4">
            <w:pPr>
              <w:pageBreakBefore w:val="0"/>
              <w:spacing w:line="400" w:lineRule="exact"/>
              <w:ind w:left="0" w:right="0"/>
              <w:jc w:val="center"/>
              <w:rPr>
                <w:rFonts w:hint="eastAsia" w:ascii="宋体" w:hAnsi="宋体"/>
                <w:sz w:val="24"/>
                <w:szCs w:val="24"/>
                <w:highlight w:val="none"/>
              </w:rPr>
            </w:pPr>
          </w:p>
        </w:tc>
        <w:tc>
          <w:tcPr>
            <w:tcW w:w="7797" w:type="dxa"/>
            <w:gridSpan w:val="8"/>
            <w:noWrap w:val="0"/>
            <w:vAlign w:val="center"/>
          </w:tcPr>
          <w:p w14:paraId="78757029">
            <w:pPr>
              <w:pageBreakBefore w:val="0"/>
              <w:spacing w:line="400" w:lineRule="exact"/>
              <w:ind w:left="0" w:right="0"/>
              <w:jc w:val="center"/>
              <w:rPr>
                <w:rFonts w:hint="eastAsia" w:ascii="宋体" w:hAnsi="宋体"/>
                <w:sz w:val="24"/>
                <w:szCs w:val="24"/>
                <w:highlight w:val="none"/>
              </w:rPr>
            </w:pPr>
            <w:r>
              <w:rPr>
                <w:rFonts w:hint="eastAsia" w:ascii="宋体" w:hAnsi="宋体"/>
                <w:sz w:val="24"/>
                <w:szCs w:val="24"/>
                <w:highlight w:val="none"/>
              </w:rPr>
              <w:t>投标总报价（人民币：元）</w:t>
            </w:r>
          </w:p>
        </w:tc>
        <w:tc>
          <w:tcPr>
            <w:tcW w:w="966" w:type="dxa"/>
            <w:noWrap w:val="0"/>
            <w:vAlign w:val="top"/>
          </w:tcPr>
          <w:p w14:paraId="3FB1E9F7">
            <w:pPr>
              <w:pageBreakBefore w:val="0"/>
              <w:spacing w:line="400" w:lineRule="exact"/>
              <w:ind w:left="0" w:right="0"/>
              <w:rPr>
                <w:rFonts w:hint="eastAsia" w:ascii="宋体" w:hAnsi="宋体"/>
                <w:sz w:val="24"/>
                <w:szCs w:val="24"/>
                <w:highlight w:val="none"/>
              </w:rPr>
            </w:pPr>
          </w:p>
        </w:tc>
      </w:tr>
    </w:tbl>
    <w:p w14:paraId="49571792">
      <w:pPr>
        <w:pageBreakBefore w:val="0"/>
        <w:spacing w:line="400" w:lineRule="exact"/>
        <w:ind w:left="0" w:right="0" w:firstLine="480"/>
        <w:rPr>
          <w:rFonts w:hint="eastAsia" w:ascii="宋体" w:hAnsi="宋体"/>
          <w:b/>
          <w:sz w:val="24"/>
          <w:szCs w:val="24"/>
          <w:highlight w:val="none"/>
        </w:rPr>
      </w:pPr>
      <w:r>
        <w:rPr>
          <w:rFonts w:hint="eastAsia" w:ascii="宋体" w:hAnsi="宋体"/>
          <w:sz w:val="24"/>
          <w:szCs w:val="24"/>
          <w:highlight w:val="none"/>
        </w:rPr>
        <w:t xml:space="preserve">                  </w:t>
      </w:r>
    </w:p>
    <w:p w14:paraId="52A91AA5">
      <w:pPr>
        <w:pageBreakBefore w:val="0"/>
        <w:spacing w:line="400" w:lineRule="exact"/>
        <w:ind w:left="0" w:right="0"/>
        <w:rPr>
          <w:rFonts w:ascii="宋体" w:hAnsi="宋体"/>
          <w:sz w:val="24"/>
          <w:szCs w:val="24"/>
          <w:highlight w:val="none"/>
        </w:rPr>
      </w:pPr>
      <w:r>
        <w:rPr>
          <w:rFonts w:hint="eastAsia" w:ascii="宋体" w:hAnsi="宋体"/>
          <w:sz w:val="24"/>
          <w:szCs w:val="24"/>
          <w:highlight w:val="none"/>
        </w:rPr>
        <w:t>备注：</w:t>
      </w:r>
    </w:p>
    <w:p w14:paraId="4E4B680C">
      <w:pPr>
        <w:pageBreakBefore w:val="0"/>
        <w:spacing w:line="400" w:lineRule="exact"/>
        <w:ind w:left="0" w:right="0"/>
        <w:rPr>
          <w:rFonts w:ascii="宋体" w:hAnsi="宋体"/>
          <w:sz w:val="24"/>
          <w:szCs w:val="21"/>
          <w:highlight w:val="none"/>
        </w:rPr>
      </w:pPr>
      <w:r>
        <w:rPr>
          <w:rFonts w:hint="eastAsia" w:ascii="宋体" w:hAnsi="宋体"/>
          <w:sz w:val="24"/>
          <w:szCs w:val="24"/>
          <w:highlight w:val="none"/>
        </w:rPr>
        <w:t>1.投标报价</w:t>
      </w:r>
      <w:r>
        <w:rPr>
          <w:rFonts w:hint="eastAsia" w:ascii="宋体" w:hAnsi="宋体"/>
          <w:sz w:val="24"/>
          <w:szCs w:val="21"/>
          <w:highlight w:val="none"/>
        </w:rPr>
        <w:t>采用总承包方式，“投标总报价”应包括所投货物（包含与货物相关的服务）费用、安装调试费、测试验收费、培训费、运行维护费用、税金、国际（如果</w:t>
      </w:r>
      <w:r>
        <w:rPr>
          <w:rFonts w:ascii="宋体" w:hAnsi="宋体"/>
          <w:sz w:val="24"/>
          <w:szCs w:val="21"/>
          <w:highlight w:val="none"/>
        </w:rPr>
        <w:t>有</w:t>
      </w:r>
      <w:r>
        <w:rPr>
          <w:rFonts w:hint="eastAsia" w:ascii="宋体" w:hAnsi="宋体"/>
          <w:sz w:val="24"/>
          <w:szCs w:val="21"/>
          <w:highlight w:val="none"/>
        </w:rPr>
        <w:t>）国内运输保险、报关清关（如果</w:t>
      </w:r>
      <w:r>
        <w:rPr>
          <w:rFonts w:ascii="宋体" w:hAnsi="宋体"/>
          <w:sz w:val="24"/>
          <w:szCs w:val="21"/>
          <w:highlight w:val="none"/>
        </w:rPr>
        <w:t>有</w:t>
      </w:r>
      <w:r>
        <w:rPr>
          <w:rFonts w:hint="eastAsia" w:ascii="宋体" w:hAnsi="宋体"/>
          <w:sz w:val="24"/>
          <w:szCs w:val="21"/>
          <w:highlight w:val="none"/>
        </w:rPr>
        <w:t>）、开证（如果</w:t>
      </w:r>
      <w:r>
        <w:rPr>
          <w:rFonts w:ascii="宋体" w:hAnsi="宋体"/>
          <w:sz w:val="24"/>
          <w:szCs w:val="21"/>
          <w:highlight w:val="none"/>
        </w:rPr>
        <w:t>有</w:t>
      </w:r>
      <w:r>
        <w:rPr>
          <w:rFonts w:hint="eastAsia" w:ascii="宋体" w:hAnsi="宋体"/>
          <w:sz w:val="24"/>
          <w:szCs w:val="21"/>
          <w:highlight w:val="none"/>
        </w:rPr>
        <w:t>）、办理全套免税手续费用（如果</w:t>
      </w:r>
      <w:r>
        <w:rPr>
          <w:rFonts w:ascii="宋体" w:hAnsi="宋体"/>
          <w:sz w:val="24"/>
          <w:szCs w:val="21"/>
          <w:highlight w:val="none"/>
        </w:rPr>
        <w:t>有</w:t>
      </w:r>
      <w:r>
        <w:rPr>
          <w:rFonts w:hint="eastAsia" w:ascii="宋体" w:hAnsi="宋体"/>
          <w:sz w:val="24"/>
          <w:szCs w:val="21"/>
          <w:highlight w:val="none"/>
        </w:rPr>
        <w:t>）及其他有关的为完成本项目发生的所有费用，招标文件中另有规定的除外。</w:t>
      </w:r>
    </w:p>
    <w:p w14:paraId="7BDE6AFA">
      <w:pPr>
        <w:pageBreakBefore w:val="0"/>
        <w:spacing w:line="400" w:lineRule="exact"/>
        <w:ind w:left="0" w:right="0"/>
        <w:rPr>
          <w:rFonts w:ascii="宋体" w:hAnsi="宋体"/>
          <w:sz w:val="24"/>
          <w:szCs w:val="21"/>
          <w:highlight w:val="none"/>
        </w:rPr>
      </w:pPr>
      <w:r>
        <w:rPr>
          <w:rFonts w:hint="eastAsia" w:ascii="宋体" w:hAnsi="宋体"/>
          <w:sz w:val="24"/>
          <w:szCs w:val="21"/>
          <w:highlight w:val="none"/>
        </w:rPr>
        <w:t>2.</w:t>
      </w:r>
      <w:r>
        <w:rPr>
          <w:rFonts w:hint="eastAsia" w:ascii="Times New Roman" w:hAnsi="Times New Roman"/>
          <w:szCs w:val="21"/>
          <w:highlight w:val="none"/>
        </w:rPr>
        <w:t>“</w:t>
      </w:r>
      <w:r>
        <w:rPr>
          <w:rFonts w:hint="eastAsia" w:ascii="宋体" w:hAnsi="宋体"/>
          <w:sz w:val="24"/>
          <w:szCs w:val="21"/>
          <w:highlight w:val="none"/>
        </w:rPr>
        <w:t>投标分项报价表</w:t>
      </w:r>
      <w:r>
        <w:rPr>
          <w:rFonts w:hint="eastAsia" w:ascii="Times New Roman" w:hAnsi="Times New Roman"/>
          <w:szCs w:val="21"/>
          <w:highlight w:val="none"/>
        </w:rPr>
        <w:t>”</w:t>
      </w:r>
      <w:r>
        <w:rPr>
          <w:rFonts w:hint="eastAsia" w:ascii="宋体" w:hAnsi="宋体"/>
          <w:sz w:val="24"/>
          <w:szCs w:val="21"/>
          <w:highlight w:val="none"/>
        </w:rPr>
        <w:t>中“投标总报价”数额应当与“开标一览表”中“投标总报价”数额一致。</w:t>
      </w:r>
    </w:p>
    <w:p w14:paraId="71908C91">
      <w:pPr>
        <w:pageBreakBefore w:val="0"/>
        <w:widowControl/>
        <w:spacing w:line="400" w:lineRule="exact"/>
        <w:ind w:left="0" w:right="0"/>
        <w:jc w:val="left"/>
        <w:rPr>
          <w:rFonts w:ascii="宋体" w:hAnsi="宋体" w:cs="Arial"/>
          <w:b/>
          <w:bCs/>
          <w:color w:val="000000"/>
          <w:highlight w:val="none"/>
        </w:rPr>
      </w:pPr>
    </w:p>
    <w:p w14:paraId="21F3738F">
      <w:pPr>
        <w:pageBreakBefore w:val="0"/>
        <w:widowControl/>
        <w:spacing w:line="400" w:lineRule="exact"/>
        <w:ind w:left="0" w:right="0"/>
        <w:jc w:val="left"/>
        <w:rPr>
          <w:rFonts w:ascii="宋体" w:hAnsi="宋体" w:cs="Arial"/>
          <w:b/>
          <w:bCs/>
          <w:color w:val="000000"/>
          <w:highlight w:val="none"/>
        </w:rPr>
      </w:pPr>
    </w:p>
    <w:p w14:paraId="2981497D">
      <w:pPr>
        <w:pageBreakBefore w:val="0"/>
        <w:spacing w:line="400" w:lineRule="exact"/>
        <w:ind w:left="0" w:right="0"/>
        <w:jc w:val="center"/>
        <w:rPr>
          <w:rFonts w:ascii="黑体" w:hAnsi="黑体" w:eastAsia="黑体"/>
          <w:b/>
          <w:sz w:val="32"/>
          <w:szCs w:val="32"/>
          <w:highlight w:val="none"/>
        </w:rPr>
      </w:pPr>
    </w:p>
    <w:p w14:paraId="5917C02C">
      <w:pPr>
        <w:pageBreakBefore w:val="0"/>
        <w:spacing w:line="400" w:lineRule="exact"/>
        <w:ind w:left="0" w:right="0"/>
        <w:jc w:val="center"/>
        <w:rPr>
          <w:rFonts w:ascii="黑体" w:hAnsi="黑体" w:eastAsia="黑体"/>
          <w:b/>
          <w:sz w:val="32"/>
          <w:szCs w:val="32"/>
          <w:highlight w:val="none"/>
        </w:rPr>
      </w:pPr>
    </w:p>
    <w:p w14:paraId="0D93BD8D">
      <w:pPr>
        <w:pageBreakBefore w:val="0"/>
        <w:spacing w:line="400" w:lineRule="exact"/>
        <w:ind w:left="0" w:right="0"/>
        <w:jc w:val="center"/>
        <w:rPr>
          <w:rFonts w:ascii="黑体" w:hAnsi="黑体" w:eastAsia="黑体"/>
          <w:b/>
          <w:sz w:val="32"/>
          <w:szCs w:val="32"/>
          <w:highlight w:val="none"/>
        </w:rPr>
      </w:pPr>
    </w:p>
    <w:p w14:paraId="08438561">
      <w:pPr>
        <w:pageBreakBefore w:val="0"/>
        <w:spacing w:line="400" w:lineRule="exact"/>
        <w:ind w:left="0" w:right="0"/>
        <w:jc w:val="center"/>
        <w:rPr>
          <w:rFonts w:ascii="黑体" w:hAnsi="黑体" w:eastAsia="黑体"/>
          <w:b/>
          <w:sz w:val="32"/>
          <w:szCs w:val="32"/>
          <w:highlight w:val="none"/>
        </w:rPr>
      </w:pPr>
    </w:p>
    <w:p w14:paraId="27A54A6A">
      <w:pPr>
        <w:pageBreakBefore w:val="0"/>
        <w:spacing w:line="400" w:lineRule="exact"/>
        <w:ind w:left="0" w:right="0"/>
        <w:jc w:val="center"/>
        <w:rPr>
          <w:rFonts w:ascii="黑体" w:hAnsi="黑体" w:eastAsia="黑体"/>
          <w:b/>
          <w:sz w:val="32"/>
          <w:szCs w:val="32"/>
          <w:highlight w:val="none"/>
        </w:rPr>
      </w:pPr>
    </w:p>
    <w:p w14:paraId="6FEC83D5">
      <w:pPr>
        <w:pageBreakBefore w:val="0"/>
        <w:spacing w:line="400" w:lineRule="exact"/>
        <w:ind w:left="0" w:right="0"/>
        <w:jc w:val="center"/>
        <w:rPr>
          <w:rFonts w:ascii="黑体" w:hAnsi="黑体" w:eastAsia="黑体"/>
          <w:b/>
          <w:sz w:val="32"/>
          <w:szCs w:val="32"/>
          <w:highlight w:val="none"/>
        </w:rPr>
      </w:pPr>
    </w:p>
    <w:p w14:paraId="2928F957">
      <w:pPr>
        <w:pageBreakBefore w:val="0"/>
        <w:spacing w:line="400" w:lineRule="exact"/>
        <w:ind w:left="0" w:right="0"/>
        <w:rPr>
          <w:rFonts w:hint="eastAsia" w:ascii="黑体" w:hAnsi="黑体" w:eastAsia="黑体"/>
          <w:b/>
          <w:sz w:val="32"/>
          <w:szCs w:val="32"/>
          <w:highlight w:val="none"/>
        </w:rPr>
      </w:pPr>
      <w:r>
        <w:rPr>
          <w:rFonts w:hint="eastAsia" w:ascii="黑体" w:hAnsi="黑体" w:eastAsia="黑体"/>
          <w:b/>
          <w:sz w:val="32"/>
          <w:szCs w:val="32"/>
          <w:highlight w:val="none"/>
        </w:rPr>
        <w:br w:type="page" w:clear="all"/>
      </w:r>
    </w:p>
    <w:p w14:paraId="02490D15">
      <w:pPr>
        <w:pageBreakBefore w:val="0"/>
        <w:spacing w:line="400" w:lineRule="exact"/>
        <w:ind w:left="0" w:right="0"/>
        <w:jc w:val="center"/>
        <w:rPr>
          <w:rFonts w:ascii="黑体" w:hAnsi="黑体" w:eastAsia="黑体"/>
          <w:b/>
          <w:sz w:val="32"/>
          <w:szCs w:val="32"/>
          <w:highlight w:val="none"/>
        </w:rPr>
      </w:pPr>
      <w:r>
        <w:rPr>
          <w:rFonts w:hint="eastAsia" w:ascii="黑体" w:hAnsi="黑体" w:eastAsia="黑体"/>
          <w:b/>
          <w:sz w:val="32"/>
          <w:szCs w:val="32"/>
          <w:highlight w:val="none"/>
        </w:rPr>
        <w:t>十</w:t>
      </w:r>
      <w:r>
        <w:rPr>
          <w:rFonts w:hint="eastAsia" w:ascii="黑体" w:hAnsi="黑体" w:eastAsia="黑体"/>
          <w:b/>
          <w:sz w:val="32"/>
          <w:szCs w:val="32"/>
          <w:highlight w:val="none"/>
          <w:lang w:val="en-US" w:eastAsia="zh-CN"/>
        </w:rPr>
        <w:t>二</w:t>
      </w:r>
      <w:r>
        <w:rPr>
          <w:rFonts w:hint="eastAsia" w:ascii="黑体" w:hAnsi="黑体" w:eastAsia="黑体"/>
          <w:b/>
          <w:sz w:val="32"/>
          <w:szCs w:val="32"/>
          <w:highlight w:val="none"/>
        </w:rPr>
        <w:t>、技术要求响应及偏离表</w:t>
      </w:r>
    </w:p>
    <w:tbl>
      <w:tblPr>
        <w:tblStyle w:val="5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54675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406526E6">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序号</w:t>
            </w:r>
          </w:p>
        </w:tc>
        <w:tc>
          <w:tcPr>
            <w:tcW w:w="3291" w:type="dxa"/>
            <w:noWrap w:val="0"/>
            <w:vAlign w:val="center"/>
          </w:tcPr>
          <w:p w14:paraId="49ACA300">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招标文件要求</w:t>
            </w:r>
          </w:p>
        </w:tc>
        <w:tc>
          <w:tcPr>
            <w:tcW w:w="2852" w:type="dxa"/>
            <w:noWrap w:val="0"/>
            <w:vAlign w:val="center"/>
          </w:tcPr>
          <w:p w14:paraId="580B52C9">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投标响应情况</w:t>
            </w:r>
          </w:p>
        </w:tc>
        <w:tc>
          <w:tcPr>
            <w:tcW w:w="1308" w:type="dxa"/>
            <w:noWrap w:val="0"/>
            <w:vAlign w:val="center"/>
          </w:tcPr>
          <w:p w14:paraId="4FA79418">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超出、符合或偏离</w:t>
            </w:r>
          </w:p>
        </w:tc>
        <w:tc>
          <w:tcPr>
            <w:tcW w:w="1173" w:type="dxa"/>
            <w:noWrap w:val="0"/>
            <w:vAlign w:val="center"/>
          </w:tcPr>
          <w:p w14:paraId="3CA940D2">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证明</w:t>
            </w:r>
          </w:p>
          <w:p w14:paraId="427A2B24">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材料</w:t>
            </w:r>
          </w:p>
        </w:tc>
      </w:tr>
      <w:tr w14:paraId="33D1E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47E83C0">
            <w:pPr>
              <w:pageBreakBefore w:val="0"/>
              <w:spacing w:line="400" w:lineRule="exact"/>
              <w:ind w:left="0" w:right="0"/>
              <w:jc w:val="center"/>
              <w:rPr>
                <w:rFonts w:ascii="宋体" w:hAnsi="宋体"/>
                <w:sz w:val="24"/>
                <w:szCs w:val="24"/>
                <w:highlight w:val="none"/>
              </w:rPr>
            </w:pPr>
          </w:p>
        </w:tc>
        <w:tc>
          <w:tcPr>
            <w:tcW w:w="3291" w:type="dxa"/>
            <w:noWrap w:val="0"/>
          </w:tcPr>
          <w:p w14:paraId="22BCDDC7">
            <w:pPr>
              <w:pageBreakBefore w:val="0"/>
              <w:spacing w:line="400" w:lineRule="exact"/>
              <w:ind w:left="0" w:right="0"/>
              <w:jc w:val="center"/>
              <w:rPr>
                <w:rFonts w:ascii="宋体" w:hAnsi="宋体"/>
                <w:sz w:val="24"/>
                <w:szCs w:val="24"/>
                <w:highlight w:val="none"/>
              </w:rPr>
            </w:pPr>
          </w:p>
        </w:tc>
        <w:tc>
          <w:tcPr>
            <w:tcW w:w="2852" w:type="dxa"/>
            <w:noWrap w:val="0"/>
          </w:tcPr>
          <w:p w14:paraId="64CC294C">
            <w:pPr>
              <w:pageBreakBefore w:val="0"/>
              <w:spacing w:line="400" w:lineRule="exact"/>
              <w:ind w:left="0" w:right="0"/>
              <w:jc w:val="center"/>
              <w:rPr>
                <w:rFonts w:ascii="宋体" w:hAnsi="宋体"/>
                <w:sz w:val="24"/>
                <w:szCs w:val="24"/>
                <w:highlight w:val="none"/>
              </w:rPr>
            </w:pPr>
          </w:p>
        </w:tc>
        <w:tc>
          <w:tcPr>
            <w:tcW w:w="1308" w:type="dxa"/>
            <w:noWrap w:val="0"/>
          </w:tcPr>
          <w:p w14:paraId="7532C230">
            <w:pPr>
              <w:pageBreakBefore w:val="0"/>
              <w:spacing w:line="400" w:lineRule="exact"/>
              <w:ind w:left="0" w:right="0"/>
              <w:jc w:val="center"/>
              <w:rPr>
                <w:rFonts w:ascii="宋体" w:hAnsi="宋体"/>
                <w:sz w:val="24"/>
                <w:szCs w:val="24"/>
                <w:highlight w:val="none"/>
              </w:rPr>
            </w:pPr>
          </w:p>
        </w:tc>
        <w:tc>
          <w:tcPr>
            <w:tcW w:w="1173" w:type="dxa"/>
            <w:noWrap w:val="0"/>
          </w:tcPr>
          <w:p w14:paraId="2EC1DF32">
            <w:pPr>
              <w:pageBreakBefore w:val="0"/>
              <w:spacing w:line="400" w:lineRule="exact"/>
              <w:ind w:left="0" w:right="0"/>
              <w:jc w:val="center"/>
              <w:rPr>
                <w:rFonts w:ascii="宋体" w:hAnsi="宋体"/>
                <w:sz w:val="24"/>
                <w:szCs w:val="24"/>
                <w:highlight w:val="none"/>
              </w:rPr>
            </w:pPr>
          </w:p>
        </w:tc>
      </w:tr>
      <w:tr w14:paraId="55081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26F2681">
            <w:pPr>
              <w:pageBreakBefore w:val="0"/>
              <w:spacing w:line="400" w:lineRule="exact"/>
              <w:ind w:left="0" w:right="0"/>
              <w:jc w:val="center"/>
              <w:rPr>
                <w:rFonts w:ascii="宋体" w:hAnsi="宋体"/>
                <w:sz w:val="24"/>
                <w:szCs w:val="24"/>
                <w:highlight w:val="none"/>
              </w:rPr>
            </w:pPr>
          </w:p>
        </w:tc>
        <w:tc>
          <w:tcPr>
            <w:tcW w:w="3291" w:type="dxa"/>
            <w:noWrap w:val="0"/>
          </w:tcPr>
          <w:p w14:paraId="2814B360">
            <w:pPr>
              <w:pageBreakBefore w:val="0"/>
              <w:spacing w:line="400" w:lineRule="exact"/>
              <w:ind w:left="0" w:right="0"/>
              <w:jc w:val="center"/>
              <w:rPr>
                <w:rFonts w:ascii="宋体" w:hAnsi="宋体"/>
                <w:sz w:val="24"/>
                <w:szCs w:val="24"/>
                <w:highlight w:val="none"/>
              </w:rPr>
            </w:pPr>
          </w:p>
        </w:tc>
        <w:tc>
          <w:tcPr>
            <w:tcW w:w="2852" w:type="dxa"/>
            <w:noWrap w:val="0"/>
          </w:tcPr>
          <w:p w14:paraId="04EDC4BB">
            <w:pPr>
              <w:pageBreakBefore w:val="0"/>
              <w:spacing w:line="400" w:lineRule="exact"/>
              <w:ind w:left="0" w:right="0"/>
              <w:jc w:val="center"/>
              <w:rPr>
                <w:rFonts w:ascii="宋体" w:hAnsi="宋体"/>
                <w:sz w:val="24"/>
                <w:szCs w:val="24"/>
                <w:highlight w:val="none"/>
              </w:rPr>
            </w:pPr>
          </w:p>
        </w:tc>
        <w:tc>
          <w:tcPr>
            <w:tcW w:w="1308" w:type="dxa"/>
            <w:noWrap w:val="0"/>
          </w:tcPr>
          <w:p w14:paraId="469F38C7">
            <w:pPr>
              <w:pageBreakBefore w:val="0"/>
              <w:spacing w:line="400" w:lineRule="exact"/>
              <w:ind w:left="0" w:right="0"/>
              <w:jc w:val="center"/>
              <w:rPr>
                <w:rFonts w:ascii="宋体" w:hAnsi="宋体"/>
                <w:sz w:val="24"/>
                <w:szCs w:val="24"/>
                <w:highlight w:val="none"/>
              </w:rPr>
            </w:pPr>
          </w:p>
        </w:tc>
        <w:tc>
          <w:tcPr>
            <w:tcW w:w="1173" w:type="dxa"/>
            <w:noWrap w:val="0"/>
          </w:tcPr>
          <w:p w14:paraId="452A6BDD">
            <w:pPr>
              <w:pageBreakBefore w:val="0"/>
              <w:spacing w:line="400" w:lineRule="exact"/>
              <w:ind w:left="0" w:right="0"/>
              <w:jc w:val="center"/>
              <w:rPr>
                <w:rFonts w:ascii="宋体" w:hAnsi="宋体"/>
                <w:sz w:val="24"/>
                <w:szCs w:val="24"/>
                <w:highlight w:val="none"/>
              </w:rPr>
            </w:pPr>
          </w:p>
        </w:tc>
      </w:tr>
      <w:tr w14:paraId="50C38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FA84056">
            <w:pPr>
              <w:pageBreakBefore w:val="0"/>
              <w:spacing w:line="400" w:lineRule="exact"/>
              <w:ind w:left="0" w:right="0"/>
              <w:jc w:val="center"/>
              <w:rPr>
                <w:rFonts w:ascii="宋体" w:hAnsi="宋体"/>
                <w:sz w:val="24"/>
                <w:szCs w:val="24"/>
                <w:highlight w:val="none"/>
              </w:rPr>
            </w:pPr>
          </w:p>
        </w:tc>
        <w:tc>
          <w:tcPr>
            <w:tcW w:w="3291" w:type="dxa"/>
            <w:noWrap w:val="0"/>
          </w:tcPr>
          <w:p w14:paraId="5A5CECEA">
            <w:pPr>
              <w:pageBreakBefore w:val="0"/>
              <w:spacing w:line="400" w:lineRule="exact"/>
              <w:ind w:left="0" w:right="0"/>
              <w:jc w:val="center"/>
              <w:rPr>
                <w:rFonts w:ascii="宋体" w:hAnsi="宋体"/>
                <w:sz w:val="24"/>
                <w:szCs w:val="24"/>
                <w:highlight w:val="none"/>
              </w:rPr>
            </w:pPr>
          </w:p>
        </w:tc>
        <w:tc>
          <w:tcPr>
            <w:tcW w:w="2852" w:type="dxa"/>
            <w:noWrap w:val="0"/>
          </w:tcPr>
          <w:p w14:paraId="5C26DBC7">
            <w:pPr>
              <w:pageBreakBefore w:val="0"/>
              <w:spacing w:line="400" w:lineRule="exact"/>
              <w:ind w:left="0" w:right="0"/>
              <w:jc w:val="center"/>
              <w:rPr>
                <w:rFonts w:ascii="宋体" w:hAnsi="宋体"/>
                <w:sz w:val="24"/>
                <w:szCs w:val="24"/>
                <w:highlight w:val="none"/>
              </w:rPr>
            </w:pPr>
          </w:p>
        </w:tc>
        <w:tc>
          <w:tcPr>
            <w:tcW w:w="1308" w:type="dxa"/>
            <w:noWrap w:val="0"/>
          </w:tcPr>
          <w:p w14:paraId="077766D1">
            <w:pPr>
              <w:pageBreakBefore w:val="0"/>
              <w:spacing w:line="400" w:lineRule="exact"/>
              <w:ind w:left="0" w:right="0"/>
              <w:jc w:val="center"/>
              <w:rPr>
                <w:rFonts w:ascii="宋体" w:hAnsi="宋体"/>
                <w:sz w:val="24"/>
                <w:szCs w:val="24"/>
                <w:highlight w:val="none"/>
              </w:rPr>
            </w:pPr>
          </w:p>
        </w:tc>
        <w:tc>
          <w:tcPr>
            <w:tcW w:w="1173" w:type="dxa"/>
            <w:noWrap w:val="0"/>
          </w:tcPr>
          <w:p w14:paraId="27383259">
            <w:pPr>
              <w:pageBreakBefore w:val="0"/>
              <w:spacing w:line="400" w:lineRule="exact"/>
              <w:ind w:left="0" w:right="0"/>
              <w:jc w:val="center"/>
              <w:rPr>
                <w:rFonts w:ascii="宋体" w:hAnsi="宋体"/>
                <w:sz w:val="24"/>
                <w:szCs w:val="24"/>
                <w:highlight w:val="none"/>
              </w:rPr>
            </w:pPr>
          </w:p>
        </w:tc>
      </w:tr>
      <w:tr w14:paraId="147DA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27D6B97">
            <w:pPr>
              <w:pageBreakBefore w:val="0"/>
              <w:spacing w:line="400" w:lineRule="exact"/>
              <w:ind w:left="0" w:right="0"/>
              <w:jc w:val="center"/>
              <w:rPr>
                <w:rFonts w:ascii="宋体" w:hAnsi="宋体"/>
                <w:sz w:val="24"/>
                <w:szCs w:val="24"/>
                <w:highlight w:val="none"/>
              </w:rPr>
            </w:pPr>
          </w:p>
        </w:tc>
        <w:tc>
          <w:tcPr>
            <w:tcW w:w="3291" w:type="dxa"/>
            <w:noWrap w:val="0"/>
          </w:tcPr>
          <w:p w14:paraId="043ECD1F">
            <w:pPr>
              <w:pageBreakBefore w:val="0"/>
              <w:spacing w:line="400" w:lineRule="exact"/>
              <w:ind w:left="0" w:right="0"/>
              <w:jc w:val="center"/>
              <w:rPr>
                <w:rFonts w:ascii="宋体" w:hAnsi="宋体"/>
                <w:sz w:val="24"/>
                <w:szCs w:val="24"/>
                <w:highlight w:val="none"/>
              </w:rPr>
            </w:pPr>
          </w:p>
        </w:tc>
        <w:tc>
          <w:tcPr>
            <w:tcW w:w="2852" w:type="dxa"/>
            <w:noWrap w:val="0"/>
          </w:tcPr>
          <w:p w14:paraId="67F210A9">
            <w:pPr>
              <w:pageBreakBefore w:val="0"/>
              <w:spacing w:line="400" w:lineRule="exact"/>
              <w:ind w:left="0" w:right="0"/>
              <w:jc w:val="center"/>
              <w:rPr>
                <w:rFonts w:ascii="宋体" w:hAnsi="宋体"/>
                <w:sz w:val="24"/>
                <w:szCs w:val="24"/>
                <w:highlight w:val="none"/>
              </w:rPr>
            </w:pPr>
          </w:p>
        </w:tc>
        <w:tc>
          <w:tcPr>
            <w:tcW w:w="1308" w:type="dxa"/>
            <w:noWrap w:val="0"/>
          </w:tcPr>
          <w:p w14:paraId="7BBE3C9A">
            <w:pPr>
              <w:pageBreakBefore w:val="0"/>
              <w:spacing w:line="400" w:lineRule="exact"/>
              <w:ind w:left="0" w:right="0"/>
              <w:jc w:val="center"/>
              <w:rPr>
                <w:rFonts w:ascii="宋体" w:hAnsi="宋体"/>
                <w:sz w:val="24"/>
                <w:szCs w:val="24"/>
                <w:highlight w:val="none"/>
              </w:rPr>
            </w:pPr>
          </w:p>
        </w:tc>
        <w:tc>
          <w:tcPr>
            <w:tcW w:w="1173" w:type="dxa"/>
            <w:noWrap w:val="0"/>
          </w:tcPr>
          <w:p w14:paraId="3CC13A3E">
            <w:pPr>
              <w:pageBreakBefore w:val="0"/>
              <w:spacing w:line="400" w:lineRule="exact"/>
              <w:ind w:left="0" w:right="0"/>
              <w:jc w:val="center"/>
              <w:rPr>
                <w:rFonts w:ascii="宋体" w:hAnsi="宋体"/>
                <w:sz w:val="24"/>
                <w:szCs w:val="24"/>
                <w:highlight w:val="none"/>
              </w:rPr>
            </w:pPr>
          </w:p>
        </w:tc>
      </w:tr>
      <w:tr w14:paraId="481A8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2C537A3">
            <w:pPr>
              <w:pageBreakBefore w:val="0"/>
              <w:spacing w:line="400" w:lineRule="exact"/>
              <w:ind w:left="0" w:right="0"/>
              <w:jc w:val="center"/>
              <w:rPr>
                <w:rFonts w:ascii="宋体" w:hAnsi="宋体"/>
                <w:sz w:val="24"/>
                <w:szCs w:val="24"/>
                <w:highlight w:val="none"/>
              </w:rPr>
            </w:pPr>
          </w:p>
        </w:tc>
        <w:tc>
          <w:tcPr>
            <w:tcW w:w="3291" w:type="dxa"/>
            <w:noWrap w:val="0"/>
          </w:tcPr>
          <w:p w14:paraId="4AB02599">
            <w:pPr>
              <w:pageBreakBefore w:val="0"/>
              <w:spacing w:line="400" w:lineRule="exact"/>
              <w:ind w:left="0" w:right="0"/>
              <w:jc w:val="center"/>
              <w:rPr>
                <w:rFonts w:ascii="宋体" w:hAnsi="宋体"/>
                <w:sz w:val="24"/>
                <w:szCs w:val="24"/>
                <w:highlight w:val="none"/>
              </w:rPr>
            </w:pPr>
          </w:p>
        </w:tc>
        <w:tc>
          <w:tcPr>
            <w:tcW w:w="2852" w:type="dxa"/>
            <w:noWrap w:val="0"/>
          </w:tcPr>
          <w:p w14:paraId="77F99D87">
            <w:pPr>
              <w:pageBreakBefore w:val="0"/>
              <w:spacing w:line="400" w:lineRule="exact"/>
              <w:ind w:left="0" w:right="0"/>
              <w:jc w:val="center"/>
              <w:rPr>
                <w:rFonts w:ascii="宋体" w:hAnsi="宋体"/>
                <w:sz w:val="24"/>
                <w:szCs w:val="24"/>
                <w:highlight w:val="none"/>
              </w:rPr>
            </w:pPr>
          </w:p>
        </w:tc>
        <w:tc>
          <w:tcPr>
            <w:tcW w:w="1308" w:type="dxa"/>
            <w:noWrap w:val="0"/>
          </w:tcPr>
          <w:p w14:paraId="03A389F6">
            <w:pPr>
              <w:pageBreakBefore w:val="0"/>
              <w:spacing w:line="400" w:lineRule="exact"/>
              <w:ind w:left="0" w:right="0"/>
              <w:jc w:val="center"/>
              <w:rPr>
                <w:rFonts w:ascii="宋体" w:hAnsi="宋体"/>
                <w:sz w:val="24"/>
                <w:szCs w:val="24"/>
                <w:highlight w:val="none"/>
              </w:rPr>
            </w:pPr>
          </w:p>
        </w:tc>
        <w:tc>
          <w:tcPr>
            <w:tcW w:w="1173" w:type="dxa"/>
            <w:noWrap w:val="0"/>
          </w:tcPr>
          <w:p w14:paraId="5E4906B5">
            <w:pPr>
              <w:pageBreakBefore w:val="0"/>
              <w:spacing w:line="400" w:lineRule="exact"/>
              <w:ind w:left="0" w:right="0"/>
              <w:jc w:val="center"/>
              <w:rPr>
                <w:rFonts w:ascii="宋体" w:hAnsi="宋体"/>
                <w:sz w:val="24"/>
                <w:szCs w:val="24"/>
                <w:highlight w:val="none"/>
              </w:rPr>
            </w:pPr>
          </w:p>
        </w:tc>
      </w:tr>
      <w:tr w14:paraId="372B7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03428A87">
            <w:pPr>
              <w:pageBreakBefore w:val="0"/>
              <w:spacing w:line="400" w:lineRule="exact"/>
              <w:ind w:left="0" w:right="0"/>
              <w:jc w:val="center"/>
              <w:rPr>
                <w:rFonts w:ascii="宋体" w:hAnsi="宋体"/>
                <w:sz w:val="24"/>
                <w:szCs w:val="24"/>
                <w:highlight w:val="none"/>
              </w:rPr>
            </w:pPr>
          </w:p>
        </w:tc>
        <w:tc>
          <w:tcPr>
            <w:tcW w:w="3291" w:type="dxa"/>
            <w:noWrap w:val="0"/>
          </w:tcPr>
          <w:p w14:paraId="18504420">
            <w:pPr>
              <w:pageBreakBefore w:val="0"/>
              <w:spacing w:line="400" w:lineRule="exact"/>
              <w:ind w:left="0" w:right="0"/>
              <w:jc w:val="center"/>
              <w:rPr>
                <w:rFonts w:ascii="宋体" w:hAnsi="宋体"/>
                <w:sz w:val="24"/>
                <w:szCs w:val="24"/>
                <w:highlight w:val="none"/>
              </w:rPr>
            </w:pPr>
          </w:p>
        </w:tc>
        <w:tc>
          <w:tcPr>
            <w:tcW w:w="2852" w:type="dxa"/>
            <w:noWrap w:val="0"/>
          </w:tcPr>
          <w:p w14:paraId="51D1F988">
            <w:pPr>
              <w:pageBreakBefore w:val="0"/>
              <w:spacing w:line="400" w:lineRule="exact"/>
              <w:ind w:left="0" w:right="0"/>
              <w:jc w:val="center"/>
              <w:rPr>
                <w:rFonts w:ascii="宋体" w:hAnsi="宋体"/>
                <w:sz w:val="24"/>
                <w:szCs w:val="24"/>
                <w:highlight w:val="none"/>
              </w:rPr>
            </w:pPr>
          </w:p>
        </w:tc>
        <w:tc>
          <w:tcPr>
            <w:tcW w:w="1308" w:type="dxa"/>
            <w:noWrap w:val="0"/>
          </w:tcPr>
          <w:p w14:paraId="0C0EF48F">
            <w:pPr>
              <w:pageBreakBefore w:val="0"/>
              <w:spacing w:line="400" w:lineRule="exact"/>
              <w:ind w:left="0" w:right="0"/>
              <w:jc w:val="center"/>
              <w:rPr>
                <w:rFonts w:ascii="宋体" w:hAnsi="宋体"/>
                <w:sz w:val="24"/>
                <w:szCs w:val="24"/>
                <w:highlight w:val="none"/>
              </w:rPr>
            </w:pPr>
          </w:p>
        </w:tc>
        <w:tc>
          <w:tcPr>
            <w:tcW w:w="1173" w:type="dxa"/>
            <w:noWrap w:val="0"/>
          </w:tcPr>
          <w:p w14:paraId="0E56FC54">
            <w:pPr>
              <w:pageBreakBefore w:val="0"/>
              <w:spacing w:line="400" w:lineRule="exact"/>
              <w:ind w:left="0" w:right="0"/>
              <w:jc w:val="center"/>
              <w:rPr>
                <w:rFonts w:ascii="宋体" w:hAnsi="宋体"/>
                <w:sz w:val="24"/>
                <w:szCs w:val="24"/>
                <w:highlight w:val="none"/>
              </w:rPr>
            </w:pPr>
          </w:p>
        </w:tc>
      </w:tr>
      <w:tr w14:paraId="1B53D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051A6248">
            <w:pPr>
              <w:pageBreakBefore w:val="0"/>
              <w:spacing w:line="400" w:lineRule="exact"/>
              <w:ind w:left="0" w:right="0"/>
              <w:jc w:val="center"/>
              <w:rPr>
                <w:rFonts w:ascii="宋体" w:hAnsi="宋体"/>
                <w:sz w:val="24"/>
                <w:szCs w:val="24"/>
                <w:highlight w:val="none"/>
              </w:rPr>
            </w:pPr>
          </w:p>
        </w:tc>
        <w:tc>
          <w:tcPr>
            <w:tcW w:w="3291" w:type="dxa"/>
            <w:noWrap w:val="0"/>
          </w:tcPr>
          <w:p w14:paraId="34878E88">
            <w:pPr>
              <w:pageBreakBefore w:val="0"/>
              <w:spacing w:line="400" w:lineRule="exact"/>
              <w:ind w:left="0" w:right="0"/>
              <w:jc w:val="center"/>
              <w:rPr>
                <w:rFonts w:ascii="宋体" w:hAnsi="宋体"/>
                <w:sz w:val="24"/>
                <w:szCs w:val="24"/>
                <w:highlight w:val="none"/>
              </w:rPr>
            </w:pPr>
          </w:p>
        </w:tc>
        <w:tc>
          <w:tcPr>
            <w:tcW w:w="2852" w:type="dxa"/>
            <w:noWrap w:val="0"/>
          </w:tcPr>
          <w:p w14:paraId="07D013B0">
            <w:pPr>
              <w:pageBreakBefore w:val="0"/>
              <w:spacing w:line="400" w:lineRule="exact"/>
              <w:ind w:left="0" w:right="0"/>
              <w:jc w:val="center"/>
              <w:rPr>
                <w:rFonts w:ascii="宋体" w:hAnsi="宋体"/>
                <w:sz w:val="24"/>
                <w:szCs w:val="24"/>
                <w:highlight w:val="none"/>
              </w:rPr>
            </w:pPr>
          </w:p>
        </w:tc>
        <w:tc>
          <w:tcPr>
            <w:tcW w:w="1308" w:type="dxa"/>
            <w:noWrap w:val="0"/>
          </w:tcPr>
          <w:p w14:paraId="7597E452">
            <w:pPr>
              <w:pageBreakBefore w:val="0"/>
              <w:spacing w:line="400" w:lineRule="exact"/>
              <w:ind w:left="0" w:right="0"/>
              <w:jc w:val="center"/>
              <w:rPr>
                <w:rFonts w:ascii="宋体" w:hAnsi="宋体"/>
                <w:sz w:val="24"/>
                <w:szCs w:val="24"/>
                <w:highlight w:val="none"/>
              </w:rPr>
            </w:pPr>
          </w:p>
        </w:tc>
        <w:tc>
          <w:tcPr>
            <w:tcW w:w="1173" w:type="dxa"/>
            <w:noWrap w:val="0"/>
          </w:tcPr>
          <w:p w14:paraId="45395D01">
            <w:pPr>
              <w:pageBreakBefore w:val="0"/>
              <w:spacing w:line="400" w:lineRule="exact"/>
              <w:ind w:left="0" w:right="0"/>
              <w:jc w:val="center"/>
              <w:rPr>
                <w:rFonts w:ascii="宋体" w:hAnsi="宋体"/>
                <w:sz w:val="24"/>
                <w:szCs w:val="24"/>
                <w:highlight w:val="none"/>
              </w:rPr>
            </w:pPr>
          </w:p>
        </w:tc>
      </w:tr>
      <w:tr w14:paraId="36EBF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02FFFFF1">
            <w:pPr>
              <w:pageBreakBefore w:val="0"/>
              <w:spacing w:line="400" w:lineRule="exact"/>
              <w:ind w:left="0" w:right="0"/>
              <w:jc w:val="center"/>
              <w:rPr>
                <w:rFonts w:ascii="宋体" w:hAnsi="宋体"/>
                <w:sz w:val="24"/>
                <w:szCs w:val="24"/>
                <w:highlight w:val="none"/>
              </w:rPr>
            </w:pPr>
          </w:p>
        </w:tc>
        <w:tc>
          <w:tcPr>
            <w:tcW w:w="3291" w:type="dxa"/>
            <w:noWrap w:val="0"/>
          </w:tcPr>
          <w:p w14:paraId="6F5B5D40">
            <w:pPr>
              <w:pageBreakBefore w:val="0"/>
              <w:spacing w:line="400" w:lineRule="exact"/>
              <w:ind w:left="0" w:right="0"/>
              <w:jc w:val="center"/>
              <w:rPr>
                <w:rFonts w:ascii="宋体" w:hAnsi="宋体"/>
                <w:sz w:val="24"/>
                <w:szCs w:val="24"/>
                <w:highlight w:val="none"/>
              </w:rPr>
            </w:pPr>
            <w:r>
              <w:rPr>
                <w:rFonts w:ascii="宋体" w:hAnsi="宋体"/>
                <w:sz w:val="24"/>
                <w:szCs w:val="24"/>
                <w:highlight w:val="none"/>
              </w:rPr>
              <w:t>……</w:t>
            </w:r>
          </w:p>
        </w:tc>
        <w:tc>
          <w:tcPr>
            <w:tcW w:w="2852" w:type="dxa"/>
            <w:noWrap w:val="0"/>
          </w:tcPr>
          <w:p w14:paraId="34479E87">
            <w:pPr>
              <w:pageBreakBefore w:val="0"/>
              <w:spacing w:line="400" w:lineRule="exact"/>
              <w:ind w:left="0" w:right="0"/>
              <w:jc w:val="center"/>
              <w:rPr>
                <w:rFonts w:ascii="宋体" w:hAnsi="宋体"/>
                <w:sz w:val="24"/>
                <w:szCs w:val="24"/>
                <w:highlight w:val="none"/>
              </w:rPr>
            </w:pPr>
          </w:p>
        </w:tc>
        <w:tc>
          <w:tcPr>
            <w:tcW w:w="1308" w:type="dxa"/>
            <w:noWrap w:val="0"/>
          </w:tcPr>
          <w:p w14:paraId="6C0D452B">
            <w:pPr>
              <w:pageBreakBefore w:val="0"/>
              <w:spacing w:line="400" w:lineRule="exact"/>
              <w:ind w:left="0" w:right="0"/>
              <w:jc w:val="center"/>
              <w:rPr>
                <w:rFonts w:ascii="宋体" w:hAnsi="宋体"/>
                <w:sz w:val="24"/>
                <w:szCs w:val="24"/>
                <w:highlight w:val="none"/>
              </w:rPr>
            </w:pPr>
          </w:p>
        </w:tc>
        <w:tc>
          <w:tcPr>
            <w:tcW w:w="1173" w:type="dxa"/>
            <w:noWrap w:val="0"/>
          </w:tcPr>
          <w:p w14:paraId="2DF64D8B">
            <w:pPr>
              <w:pageBreakBefore w:val="0"/>
              <w:spacing w:line="400" w:lineRule="exact"/>
              <w:ind w:left="0" w:right="0"/>
              <w:jc w:val="center"/>
              <w:rPr>
                <w:rFonts w:ascii="宋体" w:hAnsi="宋体"/>
                <w:sz w:val="24"/>
                <w:szCs w:val="24"/>
                <w:highlight w:val="none"/>
              </w:rPr>
            </w:pPr>
          </w:p>
        </w:tc>
      </w:tr>
    </w:tbl>
    <w:p w14:paraId="612737C2">
      <w:pPr>
        <w:pageBreakBefore w:val="0"/>
        <w:spacing w:line="400" w:lineRule="exact"/>
        <w:ind w:left="0" w:right="0"/>
        <w:rPr>
          <w:rFonts w:ascii="宋体" w:hAnsi="宋体"/>
          <w:sz w:val="24"/>
          <w:szCs w:val="24"/>
          <w:highlight w:val="none"/>
        </w:rPr>
      </w:pPr>
      <w:r>
        <w:rPr>
          <w:rFonts w:hint="eastAsia" w:ascii="宋体" w:hAnsi="宋体"/>
          <w:sz w:val="24"/>
          <w:szCs w:val="24"/>
          <w:highlight w:val="none"/>
        </w:rPr>
        <w:t>注： 行数不够，可自行添加。</w:t>
      </w:r>
    </w:p>
    <w:p w14:paraId="23C75762">
      <w:pPr>
        <w:pageBreakBefore w:val="0"/>
        <w:spacing w:line="400" w:lineRule="exact"/>
        <w:ind w:left="0" w:right="0"/>
        <w:jc w:val="center"/>
        <w:rPr>
          <w:rFonts w:ascii="黑体" w:hAnsi="Arial" w:eastAsia="黑体"/>
          <w:b/>
          <w:sz w:val="36"/>
          <w:highlight w:val="none"/>
        </w:rPr>
      </w:pPr>
    </w:p>
    <w:p w14:paraId="60194357">
      <w:pPr>
        <w:pageBreakBefore w:val="0"/>
        <w:spacing w:line="400" w:lineRule="exact"/>
        <w:ind w:left="0" w:right="0"/>
        <w:jc w:val="center"/>
        <w:rPr>
          <w:rFonts w:ascii="黑体" w:hAnsi="Arial" w:eastAsia="黑体"/>
          <w:b/>
          <w:sz w:val="36"/>
          <w:highlight w:val="none"/>
        </w:rPr>
      </w:pPr>
    </w:p>
    <w:p w14:paraId="27C27ED0">
      <w:pPr>
        <w:pageBreakBefore w:val="0"/>
        <w:spacing w:line="400" w:lineRule="exact"/>
        <w:ind w:left="0" w:right="0"/>
        <w:jc w:val="center"/>
        <w:rPr>
          <w:rFonts w:ascii="黑体" w:hAnsi="Arial" w:eastAsia="黑体"/>
          <w:b/>
          <w:sz w:val="36"/>
          <w:highlight w:val="none"/>
        </w:rPr>
      </w:pPr>
    </w:p>
    <w:p w14:paraId="3346EDA5">
      <w:pPr>
        <w:pageBreakBefore w:val="0"/>
        <w:spacing w:line="400" w:lineRule="exact"/>
        <w:ind w:left="0" w:right="0"/>
        <w:jc w:val="center"/>
        <w:rPr>
          <w:rFonts w:ascii="黑体" w:hAnsi="Arial" w:eastAsia="黑体"/>
          <w:b/>
          <w:sz w:val="36"/>
          <w:highlight w:val="none"/>
        </w:rPr>
      </w:pPr>
    </w:p>
    <w:p w14:paraId="1A6D3FB9">
      <w:pPr>
        <w:pageBreakBefore w:val="0"/>
        <w:spacing w:line="400" w:lineRule="exact"/>
        <w:ind w:left="0" w:right="0"/>
        <w:rPr>
          <w:rFonts w:ascii="黑体" w:hAnsi="Arial" w:eastAsia="黑体"/>
          <w:sz w:val="32"/>
          <w:highlight w:val="none"/>
        </w:rPr>
      </w:pPr>
    </w:p>
    <w:p w14:paraId="151B119E">
      <w:pPr>
        <w:pageBreakBefore w:val="0"/>
        <w:spacing w:line="400" w:lineRule="exact"/>
        <w:ind w:left="0" w:right="0"/>
        <w:rPr>
          <w:rFonts w:ascii="黑体" w:hAnsi="Arial" w:eastAsia="黑体"/>
          <w:sz w:val="32"/>
          <w:highlight w:val="none"/>
        </w:rPr>
      </w:pPr>
    </w:p>
    <w:p w14:paraId="415C080B">
      <w:pPr>
        <w:pageBreakBefore w:val="0"/>
        <w:spacing w:line="400" w:lineRule="exact"/>
        <w:ind w:left="0" w:right="0"/>
        <w:rPr>
          <w:rFonts w:ascii="黑体" w:hAnsi="Arial" w:eastAsia="黑体"/>
          <w:sz w:val="32"/>
          <w:highlight w:val="none"/>
        </w:rPr>
      </w:pPr>
    </w:p>
    <w:p w14:paraId="52E19848">
      <w:pPr>
        <w:pageBreakBefore w:val="0"/>
        <w:spacing w:line="400" w:lineRule="exact"/>
        <w:ind w:left="0" w:right="0"/>
        <w:rPr>
          <w:rFonts w:ascii="黑体" w:hAnsi="Arial" w:eastAsia="黑体"/>
          <w:sz w:val="32"/>
          <w:highlight w:val="none"/>
        </w:rPr>
      </w:pPr>
    </w:p>
    <w:p w14:paraId="38AED77F">
      <w:pPr>
        <w:pageBreakBefore w:val="0"/>
        <w:spacing w:line="400" w:lineRule="exact"/>
        <w:ind w:left="0" w:right="0"/>
        <w:rPr>
          <w:rFonts w:ascii="黑体" w:hAnsi="Arial" w:eastAsia="黑体"/>
          <w:sz w:val="32"/>
          <w:highlight w:val="none"/>
        </w:rPr>
      </w:pPr>
    </w:p>
    <w:p w14:paraId="6F100324">
      <w:pPr>
        <w:pageBreakBefore w:val="0"/>
        <w:spacing w:line="400" w:lineRule="exact"/>
        <w:ind w:left="0" w:right="0"/>
        <w:rPr>
          <w:rFonts w:ascii="黑体" w:hAnsi="Arial" w:eastAsia="黑体"/>
          <w:sz w:val="32"/>
          <w:highlight w:val="none"/>
        </w:rPr>
      </w:pPr>
    </w:p>
    <w:bookmarkEnd w:id="111"/>
    <w:p w14:paraId="22461158">
      <w:pPr>
        <w:pageBreakBefore w:val="0"/>
        <w:spacing w:line="400" w:lineRule="exact"/>
        <w:ind w:left="0" w:right="0"/>
        <w:rPr>
          <w:rFonts w:ascii="黑体" w:hAnsi="Arial" w:eastAsia="黑体"/>
          <w:sz w:val="32"/>
          <w:highlight w:val="none"/>
        </w:rPr>
      </w:pPr>
    </w:p>
    <w:p w14:paraId="40484FBB">
      <w:pPr>
        <w:rPr>
          <w:rFonts w:hint="eastAsia" w:ascii="黑体" w:hAnsi="黑体" w:eastAsia="黑体"/>
          <w:b/>
          <w:sz w:val="32"/>
          <w:szCs w:val="32"/>
          <w:highlight w:val="none"/>
        </w:rPr>
      </w:pPr>
      <w:bookmarkStart w:id="116" w:name="_Hlt26955054"/>
      <w:bookmarkEnd w:id="116"/>
      <w:r>
        <w:rPr>
          <w:rFonts w:hint="eastAsia" w:ascii="黑体" w:hAnsi="黑体" w:eastAsia="黑体"/>
          <w:b/>
          <w:sz w:val="32"/>
          <w:szCs w:val="32"/>
          <w:highlight w:val="none"/>
        </w:rPr>
        <w:br w:type="page" w:clear="all"/>
      </w:r>
    </w:p>
    <w:p w14:paraId="7AF79AF1">
      <w:pPr>
        <w:pageBreakBefore w:val="0"/>
        <w:spacing w:line="400" w:lineRule="exact"/>
        <w:ind w:left="0" w:right="0"/>
        <w:jc w:val="center"/>
        <w:rPr>
          <w:rFonts w:hint="eastAsia" w:ascii="黑体" w:hAnsi="黑体" w:eastAsia="黑体"/>
          <w:b/>
          <w:sz w:val="32"/>
          <w:szCs w:val="32"/>
          <w:highlight w:val="none"/>
          <w:lang w:val="en-US" w:eastAsia="zh-CN"/>
        </w:rPr>
      </w:pPr>
      <w:r>
        <w:rPr>
          <w:rFonts w:hint="eastAsia" w:ascii="黑体" w:hAnsi="黑体" w:eastAsia="黑体"/>
          <w:b/>
          <w:sz w:val="32"/>
          <w:szCs w:val="32"/>
          <w:highlight w:val="none"/>
        </w:rPr>
        <w:t>十</w:t>
      </w:r>
      <w:r>
        <w:rPr>
          <w:rFonts w:hint="eastAsia" w:ascii="黑体" w:hAnsi="黑体" w:eastAsia="黑体"/>
          <w:b/>
          <w:sz w:val="32"/>
          <w:szCs w:val="32"/>
          <w:highlight w:val="none"/>
          <w:lang w:val="en-US" w:eastAsia="zh-CN"/>
        </w:rPr>
        <w:t>三</w:t>
      </w:r>
      <w:r>
        <w:rPr>
          <w:rFonts w:hint="eastAsia" w:ascii="黑体" w:hAnsi="黑体" w:eastAsia="黑体"/>
          <w:b/>
          <w:sz w:val="32"/>
          <w:szCs w:val="32"/>
          <w:highlight w:val="none"/>
        </w:rPr>
        <w:t>、商务要求响应及偏离表</w:t>
      </w:r>
      <w:r>
        <w:rPr>
          <w:rFonts w:hint="eastAsia" w:ascii="黑体" w:hAnsi="黑体" w:eastAsia="黑体"/>
          <w:b/>
          <w:sz w:val="32"/>
          <w:szCs w:val="32"/>
          <w:highlight w:val="none"/>
          <w:lang w:val="en-US" w:eastAsia="zh-CN"/>
        </w:rPr>
        <w:t xml:space="preserve"> </w:t>
      </w:r>
    </w:p>
    <w:tbl>
      <w:tblPr>
        <w:tblStyle w:val="5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26DE3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noWrap w:val="0"/>
            <w:vAlign w:val="center"/>
          </w:tcPr>
          <w:p w14:paraId="3E135189">
            <w:pPr>
              <w:pageBreakBefore w:val="0"/>
              <w:spacing w:line="400" w:lineRule="exact"/>
              <w:ind w:left="0" w:right="0"/>
              <w:jc w:val="center"/>
              <w:rPr>
                <w:rFonts w:ascii="宋体" w:hAnsi="宋体"/>
                <w:sz w:val="24"/>
                <w:szCs w:val="24"/>
                <w:highlight w:val="none"/>
              </w:rPr>
            </w:pPr>
            <w:bookmarkStart w:id="117" w:name="_Hlt26671343"/>
            <w:bookmarkEnd w:id="117"/>
            <w:bookmarkStart w:id="118" w:name="_Hlt26782999"/>
            <w:bookmarkEnd w:id="118"/>
            <w:bookmarkStart w:id="119" w:name="_Hlt26955056"/>
            <w:bookmarkEnd w:id="119"/>
            <w:bookmarkStart w:id="120" w:name="_Hlt26955064"/>
            <w:bookmarkEnd w:id="120"/>
            <w:bookmarkStart w:id="121" w:name="_Hlt24879081"/>
            <w:bookmarkEnd w:id="121"/>
            <w:bookmarkStart w:id="122" w:name="_Hlt26609391"/>
            <w:bookmarkEnd w:id="122"/>
            <w:bookmarkStart w:id="123" w:name="_Hlt26580838"/>
            <w:bookmarkEnd w:id="123"/>
            <w:bookmarkStart w:id="124" w:name="_Hlt26671372"/>
            <w:bookmarkEnd w:id="124"/>
            <w:r>
              <w:rPr>
                <w:rFonts w:hint="eastAsia" w:ascii="宋体" w:hAnsi="宋体"/>
                <w:sz w:val="24"/>
                <w:szCs w:val="24"/>
                <w:highlight w:val="none"/>
              </w:rPr>
              <w:t>序号</w:t>
            </w:r>
          </w:p>
        </w:tc>
        <w:tc>
          <w:tcPr>
            <w:tcW w:w="2688" w:type="dxa"/>
            <w:noWrap w:val="0"/>
            <w:vAlign w:val="center"/>
          </w:tcPr>
          <w:p w14:paraId="1AE3B911">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招标文件要求</w:t>
            </w:r>
          </w:p>
        </w:tc>
        <w:tc>
          <w:tcPr>
            <w:tcW w:w="2883" w:type="dxa"/>
            <w:noWrap w:val="0"/>
            <w:vAlign w:val="center"/>
          </w:tcPr>
          <w:p w14:paraId="343122C7">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投标响应情况</w:t>
            </w:r>
          </w:p>
        </w:tc>
        <w:tc>
          <w:tcPr>
            <w:tcW w:w="1302" w:type="dxa"/>
            <w:noWrap w:val="0"/>
            <w:vAlign w:val="center"/>
          </w:tcPr>
          <w:p w14:paraId="2B94893A">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超出、符合或偏离</w:t>
            </w:r>
          </w:p>
        </w:tc>
        <w:tc>
          <w:tcPr>
            <w:tcW w:w="1614" w:type="dxa"/>
            <w:noWrap w:val="0"/>
            <w:vAlign w:val="center"/>
          </w:tcPr>
          <w:p w14:paraId="50CDDB2D">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证明</w:t>
            </w:r>
          </w:p>
          <w:p w14:paraId="430CE8CB">
            <w:pPr>
              <w:pageBreakBefore w:val="0"/>
              <w:spacing w:line="400" w:lineRule="exact"/>
              <w:ind w:left="0" w:right="0"/>
              <w:jc w:val="center"/>
              <w:rPr>
                <w:rFonts w:ascii="宋体" w:hAnsi="宋体"/>
                <w:sz w:val="24"/>
                <w:szCs w:val="24"/>
                <w:highlight w:val="none"/>
              </w:rPr>
            </w:pPr>
            <w:r>
              <w:rPr>
                <w:rFonts w:hint="eastAsia" w:ascii="宋体" w:hAnsi="宋体"/>
                <w:sz w:val="24"/>
                <w:szCs w:val="24"/>
                <w:highlight w:val="none"/>
              </w:rPr>
              <w:t>材料</w:t>
            </w:r>
          </w:p>
        </w:tc>
      </w:tr>
      <w:tr w14:paraId="4594D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2169C17D">
            <w:pPr>
              <w:pageBreakBefore w:val="0"/>
              <w:spacing w:line="400" w:lineRule="exact"/>
              <w:ind w:left="0" w:right="0"/>
              <w:jc w:val="center"/>
              <w:rPr>
                <w:rFonts w:ascii="宋体" w:hAnsi="宋体"/>
                <w:sz w:val="24"/>
                <w:szCs w:val="24"/>
                <w:highlight w:val="none"/>
              </w:rPr>
            </w:pPr>
          </w:p>
        </w:tc>
        <w:tc>
          <w:tcPr>
            <w:tcW w:w="2688" w:type="dxa"/>
            <w:noWrap w:val="0"/>
          </w:tcPr>
          <w:p w14:paraId="1C0E7F4F">
            <w:pPr>
              <w:pageBreakBefore w:val="0"/>
              <w:spacing w:line="400" w:lineRule="exact"/>
              <w:ind w:left="0" w:right="0"/>
              <w:jc w:val="center"/>
              <w:rPr>
                <w:rFonts w:ascii="宋体" w:hAnsi="宋体"/>
                <w:sz w:val="24"/>
                <w:szCs w:val="24"/>
                <w:highlight w:val="none"/>
              </w:rPr>
            </w:pPr>
          </w:p>
        </w:tc>
        <w:tc>
          <w:tcPr>
            <w:tcW w:w="2883" w:type="dxa"/>
            <w:noWrap w:val="0"/>
          </w:tcPr>
          <w:p w14:paraId="740924E5">
            <w:pPr>
              <w:pageBreakBefore w:val="0"/>
              <w:spacing w:line="400" w:lineRule="exact"/>
              <w:ind w:left="0" w:right="0"/>
              <w:jc w:val="center"/>
              <w:rPr>
                <w:rFonts w:ascii="宋体" w:hAnsi="宋体"/>
                <w:sz w:val="24"/>
                <w:szCs w:val="24"/>
                <w:highlight w:val="none"/>
              </w:rPr>
            </w:pPr>
          </w:p>
        </w:tc>
        <w:tc>
          <w:tcPr>
            <w:tcW w:w="1302" w:type="dxa"/>
            <w:noWrap w:val="0"/>
          </w:tcPr>
          <w:p w14:paraId="16AAE1A7">
            <w:pPr>
              <w:pageBreakBefore w:val="0"/>
              <w:spacing w:line="400" w:lineRule="exact"/>
              <w:ind w:left="0" w:right="0"/>
              <w:jc w:val="center"/>
              <w:rPr>
                <w:rFonts w:ascii="宋体" w:hAnsi="宋体"/>
                <w:sz w:val="24"/>
                <w:szCs w:val="24"/>
                <w:highlight w:val="none"/>
              </w:rPr>
            </w:pPr>
          </w:p>
        </w:tc>
        <w:tc>
          <w:tcPr>
            <w:tcW w:w="1614" w:type="dxa"/>
            <w:noWrap w:val="0"/>
          </w:tcPr>
          <w:p w14:paraId="2F198022">
            <w:pPr>
              <w:pageBreakBefore w:val="0"/>
              <w:spacing w:line="400" w:lineRule="exact"/>
              <w:ind w:left="0" w:right="0"/>
              <w:jc w:val="center"/>
              <w:rPr>
                <w:rFonts w:ascii="宋体" w:hAnsi="宋体"/>
                <w:sz w:val="24"/>
                <w:szCs w:val="24"/>
                <w:highlight w:val="none"/>
              </w:rPr>
            </w:pPr>
          </w:p>
        </w:tc>
      </w:tr>
      <w:tr w14:paraId="42C7C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4215EFF4">
            <w:pPr>
              <w:pageBreakBefore w:val="0"/>
              <w:spacing w:line="400" w:lineRule="exact"/>
              <w:ind w:left="0" w:right="0"/>
              <w:jc w:val="center"/>
              <w:rPr>
                <w:rFonts w:ascii="宋体" w:hAnsi="宋体"/>
                <w:sz w:val="24"/>
                <w:szCs w:val="24"/>
                <w:highlight w:val="none"/>
              </w:rPr>
            </w:pPr>
          </w:p>
        </w:tc>
        <w:tc>
          <w:tcPr>
            <w:tcW w:w="2688" w:type="dxa"/>
            <w:noWrap w:val="0"/>
          </w:tcPr>
          <w:p w14:paraId="67B04988">
            <w:pPr>
              <w:pageBreakBefore w:val="0"/>
              <w:spacing w:line="400" w:lineRule="exact"/>
              <w:ind w:left="0" w:right="0"/>
              <w:jc w:val="center"/>
              <w:rPr>
                <w:rFonts w:ascii="宋体" w:hAnsi="宋体"/>
                <w:sz w:val="24"/>
                <w:szCs w:val="24"/>
                <w:highlight w:val="none"/>
              </w:rPr>
            </w:pPr>
          </w:p>
        </w:tc>
        <w:tc>
          <w:tcPr>
            <w:tcW w:w="2883" w:type="dxa"/>
            <w:noWrap w:val="0"/>
          </w:tcPr>
          <w:p w14:paraId="7509A719">
            <w:pPr>
              <w:pageBreakBefore w:val="0"/>
              <w:spacing w:line="400" w:lineRule="exact"/>
              <w:ind w:left="0" w:right="0"/>
              <w:jc w:val="center"/>
              <w:rPr>
                <w:rFonts w:ascii="宋体" w:hAnsi="宋体"/>
                <w:sz w:val="24"/>
                <w:szCs w:val="24"/>
                <w:highlight w:val="none"/>
              </w:rPr>
            </w:pPr>
          </w:p>
        </w:tc>
        <w:tc>
          <w:tcPr>
            <w:tcW w:w="1302" w:type="dxa"/>
            <w:noWrap w:val="0"/>
          </w:tcPr>
          <w:p w14:paraId="27FF7D35">
            <w:pPr>
              <w:pageBreakBefore w:val="0"/>
              <w:spacing w:line="400" w:lineRule="exact"/>
              <w:ind w:left="0" w:right="0"/>
              <w:jc w:val="center"/>
              <w:rPr>
                <w:rFonts w:ascii="宋体" w:hAnsi="宋体"/>
                <w:sz w:val="24"/>
                <w:szCs w:val="24"/>
                <w:highlight w:val="none"/>
              </w:rPr>
            </w:pPr>
          </w:p>
        </w:tc>
        <w:tc>
          <w:tcPr>
            <w:tcW w:w="1614" w:type="dxa"/>
            <w:noWrap w:val="0"/>
          </w:tcPr>
          <w:p w14:paraId="76876072">
            <w:pPr>
              <w:pageBreakBefore w:val="0"/>
              <w:spacing w:line="400" w:lineRule="exact"/>
              <w:ind w:left="0" w:right="0"/>
              <w:jc w:val="center"/>
              <w:rPr>
                <w:rFonts w:ascii="宋体" w:hAnsi="宋体"/>
                <w:sz w:val="24"/>
                <w:szCs w:val="24"/>
                <w:highlight w:val="none"/>
              </w:rPr>
            </w:pPr>
          </w:p>
        </w:tc>
      </w:tr>
      <w:tr w14:paraId="446A4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303994DA">
            <w:pPr>
              <w:pageBreakBefore w:val="0"/>
              <w:spacing w:line="400" w:lineRule="exact"/>
              <w:ind w:left="0" w:right="0"/>
              <w:jc w:val="center"/>
              <w:rPr>
                <w:rFonts w:ascii="宋体" w:hAnsi="宋体"/>
                <w:sz w:val="24"/>
                <w:szCs w:val="24"/>
                <w:highlight w:val="none"/>
              </w:rPr>
            </w:pPr>
          </w:p>
        </w:tc>
        <w:tc>
          <w:tcPr>
            <w:tcW w:w="2688" w:type="dxa"/>
            <w:noWrap w:val="0"/>
          </w:tcPr>
          <w:p w14:paraId="2A6BC749">
            <w:pPr>
              <w:pageBreakBefore w:val="0"/>
              <w:spacing w:line="400" w:lineRule="exact"/>
              <w:ind w:left="0" w:right="0"/>
              <w:jc w:val="center"/>
              <w:rPr>
                <w:rFonts w:ascii="宋体" w:hAnsi="宋体"/>
                <w:sz w:val="24"/>
                <w:szCs w:val="24"/>
                <w:highlight w:val="none"/>
              </w:rPr>
            </w:pPr>
          </w:p>
        </w:tc>
        <w:tc>
          <w:tcPr>
            <w:tcW w:w="2883" w:type="dxa"/>
            <w:noWrap w:val="0"/>
          </w:tcPr>
          <w:p w14:paraId="2EA95EE5">
            <w:pPr>
              <w:pageBreakBefore w:val="0"/>
              <w:spacing w:line="400" w:lineRule="exact"/>
              <w:ind w:left="0" w:right="0"/>
              <w:jc w:val="center"/>
              <w:rPr>
                <w:rFonts w:ascii="宋体" w:hAnsi="宋体"/>
                <w:sz w:val="24"/>
                <w:szCs w:val="24"/>
                <w:highlight w:val="none"/>
              </w:rPr>
            </w:pPr>
          </w:p>
        </w:tc>
        <w:tc>
          <w:tcPr>
            <w:tcW w:w="1302" w:type="dxa"/>
            <w:noWrap w:val="0"/>
          </w:tcPr>
          <w:p w14:paraId="49175560">
            <w:pPr>
              <w:pageBreakBefore w:val="0"/>
              <w:spacing w:line="400" w:lineRule="exact"/>
              <w:ind w:left="0" w:right="0"/>
              <w:jc w:val="center"/>
              <w:rPr>
                <w:rFonts w:ascii="宋体" w:hAnsi="宋体"/>
                <w:sz w:val="24"/>
                <w:szCs w:val="24"/>
                <w:highlight w:val="none"/>
              </w:rPr>
            </w:pPr>
          </w:p>
        </w:tc>
        <w:tc>
          <w:tcPr>
            <w:tcW w:w="1614" w:type="dxa"/>
            <w:noWrap w:val="0"/>
          </w:tcPr>
          <w:p w14:paraId="357327E6">
            <w:pPr>
              <w:pageBreakBefore w:val="0"/>
              <w:spacing w:line="400" w:lineRule="exact"/>
              <w:ind w:left="0" w:right="0"/>
              <w:jc w:val="center"/>
              <w:rPr>
                <w:rFonts w:ascii="宋体" w:hAnsi="宋体"/>
                <w:sz w:val="24"/>
                <w:szCs w:val="24"/>
                <w:highlight w:val="none"/>
              </w:rPr>
            </w:pPr>
          </w:p>
        </w:tc>
      </w:tr>
      <w:tr w14:paraId="0A282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0777CE13">
            <w:pPr>
              <w:pageBreakBefore w:val="0"/>
              <w:spacing w:line="400" w:lineRule="exact"/>
              <w:ind w:left="0" w:right="0"/>
              <w:jc w:val="center"/>
              <w:rPr>
                <w:rFonts w:ascii="宋体" w:hAnsi="宋体"/>
                <w:sz w:val="24"/>
                <w:szCs w:val="24"/>
                <w:highlight w:val="none"/>
              </w:rPr>
            </w:pPr>
          </w:p>
        </w:tc>
        <w:tc>
          <w:tcPr>
            <w:tcW w:w="2688" w:type="dxa"/>
            <w:noWrap w:val="0"/>
          </w:tcPr>
          <w:p w14:paraId="76A4E7CA">
            <w:pPr>
              <w:pageBreakBefore w:val="0"/>
              <w:spacing w:line="400" w:lineRule="exact"/>
              <w:ind w:left="0" w:right="0"/>
              <w:jc w:val="center"/>
              <w:rPr>
                <w:rFonts w:ascii="宋体" w:hAnsi="宋体"/>
                <w:sz w:val="24"/>
                <w:szCs w:val="24"/>
                <w:highlight w:val="none"/>
              </w:rPr>
            </w:pPr>
          </w:p>
        </w:tc>
        <w:tc>
          <w:tcPr>
            <w:tcW w:w="2883" w:type="dxa"/>
            <w:noWrap w:val="0"/>
          </w:tcPr>
          <w:p w14:paraId="0E0DBC1B">
            <w:pPr>
              <w:pageBreakBefore w:val="0"/>
              <w:spacing w:line="400" w:lineRule="exact"/>
              <w:ind w:left="0" w:right="0"/>
              <w:jc w:val="center"/>
              <w:rPr>
                <w:rFonts w:ascii="宋体" w:hAnsi="宋体"/>
                <w:sz w:val="24"/>
                <w:szCs w:val="24"/>
                <w:highlight w:val="none"/>
              </w:rPr>
            </w:pPr>
          </w:p>
        </w:tc>
        <w:tc>
          <w:tcPr>
            <w:tcW w:w="1302" w:type="dxa"/>
            <w:noWrap w:val="0"/>
          </w:tcPr>
          <w:p w14:paraId="2422A31D">
            <w:pPr>
              <w:pageBreakBefore w:val="0"/>
              <w:spacing w:line="400" w:lineRule="exact"/>
              <w:ind w:left="0" w:right="0"/>
              <w:jc w:val="center"/>
              <w:rPr>
                <w:rFonts w:ascii="宋体" w:hAnsi="宋体"/>
                <w:sz w:val="24"/>
                <w:szCs w:val="24"/>
                <w:highlight w:val="none"/>
              </w:rPr>
            </w:pPr>
          </w:p>
        </w:tc>
        <w:tc>
          <w:tcPr>
            <w:tcW w:w="1614" w:type="dxa"/>
            <w:noWrap w:val="0"/>
          </w:tcPr>
          <w:p w14:paraId="499AEA49">
            <w:pPr>
              <w:pageBreakBefore w:val="0"/>
              <w:spacing w:line="400" w:lineRule="exact"/>
              <w:ind w:left="0" w:right="0"/>
              <w:jc w:val="center"/>
              <w:rPr>
                <w:rFonts w:ascii="宋体" w:hAnsi="宋体"/>
                <w:sz w:val="24"/>
                <w:szCs w:val="24"/>
                <w:highlight w:val="none"/>
              </w:rPr>
            </w:pPr>
          </w:p>
        </w:tc>
      </w:tr>
      <w:tr w14:paraId="328AE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6D6E745B">
            <w:pPr>
              <w:pageBreakBefore w:val="0"/>
              <w:spacing w:line="400" w:lineRule="exact"/>
              <w:ind w:left="0" w:right="0"/>
              <w:jc w:val="center"/>
              <w:rPr>
                <w:rFonts w:ascii="宋体" w:hAnsi="宋体"/>
                <w:sz w:val="24"/>
                <w:szCs w:val="24"/>
                <w:highlight w:val="none"/>
              </w:rPr>
            </w:pPr>
          </w:p>
        </w:tc>
        <w:tc>
          <w:tcPr>
            <w:tcW w:w="2688" w:type="dxa"/>
            <w:noWrap w:val="0"/>
          </w:tcPr>
          <w:p w14:paraId="2ECE6440">
            <w:pPr>
              <w:pageBreakBefore w:val="0"/>
              <w:spacing w:line="400" w:lineRule="exact"/>
              <w:ind w:left="0" w:right="0"/>
              <w:jc w:val="center"/>
              <w:rPr>
                <w:rFonts w:ascii="宋体" w:hAnsi="宋体"/>
                <w:sz w:val="24"/>
                <w:szCs w:val="24"/>
                <w:highlight w:val="none"/>
              </w:rPr>
            </w:pPr>
          </w:p>
        </w:tc>
        <w:tc>
          <w:tcPr>
            <w:tcW w:w="2883" w:type="dxa"/>
            <w:noWrap w:val="0"/>
          </w:tcPr>
          <w:p w14:paraId="3E252385">
            <w:pPr>
              <w:pageBreakBefore w:val="0"/>
              <w:spacing w:line="400" w:lineRule="exact"/>
              <w:ind w:left="0" w:right="0"/>
              <w:jc w:val="center"/>
              <w:rPr>
                <w:rFonts w:ascii="宋体" w:hAnsi="宋体"/>
                <w:sz w:val="24"/>
                <w:szCs w:val="24"/>
                <w:highlight w:val="none"/>
              </w:rPr>
            </w:pPr>
          </w:p>
        </w:tc>
        <w:tc>
          <w:tcPr>
            <w:tcW w:w="1302" w:type="dxa"/>
            <w:noWrap w:val="0"/>
          </w:tcPr>
          <w:p w14:paraId="1A6849E0">
            <w:pPr>
              <w:pageBreakBefore w:val="0"/>
              <w:spacing w:line="400" w:lineRule="exact"/>
              <w:ind w:left="0" w:right="0"/>
              <w:jc w:val="center"/>
              <w:rPr>
                <w:rFonts w:ascii="宋体" w:hAnsi="宋体"/>
                <w:sz w:val="24"/>
                <w:szCs w:val="24"/>
                <w:highlight w:val="none"/>
              </w:rPr>
            </w:pPr>
          </w:p>
        </w:tc>
        <w:tc>
          <w:tcPr>
            <w:tcW w:w="1614" w:type="dxa"/>
            <w:noWrap w:val="0"/>
          </w:tcPr>
          <w:p w14:paraId="1505827C">
            <w:pPr>
              <w:pageBreakBefore w:val="0"/>
              <w:spacing w:line="400" w:lineRule="exact"/>
              <w:ind w:left="0" w:right="0"/>
              <w:jc w:val="center"/>
              <w:rPr>
                <w:rFonts w:ascii="宋体" w:hAnsi="宋体"/>
                <w:sz w:val="24"/>
                <w:szCs w:val="24"/>
                <w:highlight w:val="none"/>
              </w:rPr>
            </w:pPr>
          </w:p>
        </w:tc>
      </w:tr>
      <w:tr w14:paraId="6B0B5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6553FB45">
            <w:pPr>
              <w:pageBreakBefore w:val="0"/>
              <w:spacing w:line="400" w:lineRule="exact"/>
              <w:ind w:left="0" w:right="0"/>
              <w:jc w:val="center"/>
              <w:rPr>
                <w:rFonts w:ascii="宋体" w:hAnsi="宋体"/>
                <w:sz w:val="24"/>
                <w:szCs w:val="24"/>
                <w:highlight w:val="none"/>
              </w:rPr>
            </w:pPr>
          </w:p>
        </w:tc>
        <w:tc>
          <w:tcPr>
            <w:tcW w:w="2688" w:type="dxa"/>
            <w:noWrap w:val="0"/>
          </w:tcPr>
          <w:p w14:paraId="0F552842">
            <w:pPr>
              <w:pageBreakBefore w:val="0"/>
              <w:spacing w:line="400" w:lineRule="exact"/>
              <w:ind w:left="0" w:right="0"/>
              <w:jc w:val="center"/>
              <w:rPr>
                <w:rFonts w:ascii="宋体" w:hAnsi="宋体"/>
                <w:sz w:val="24"/>
                <w:szCs w:val="24"/>
                <w:highlight w:val="none"/>
              </w:rPr>
            </w:pPr>
          </w:p>
        </w:tc>
        <w:tc>
          <w:tcPr>
            <w:tcW w:w="2883" w:type="dxa"/>
            <w:noWrap w:val="0"/>
          </w:tcPr>
          <w:p w14:paraId="2934D2F1">
            <w:pPr>
              <w:pageBreakBefore w:val="0"/>
              <w:spacing w:line="400" w:lineRule="exact"/>
              <w:ind w:left="0" w:right="0"/>
              <w:jc w:val="center"/>
              <w:rPr>
                <w:rFonts w:ascii="宋体" w:hAnsi="宋体"/>
                <w:sz w:val="24"/>
                <w:szCs w:val="24"/>
                <w:highlight w:val="none"/>
              </w:rPr>
            </w:pPr>
          </w:p>
        </w:tc>
        <w:tc>
          <w:tcPr>
            <w:tcW w:w="1302" w:type="dxa"/>
            <w:noWrap w:val="0"/>
          </w:tcPr>
          <w:p w14:paraId="417C3BEC">
            <w:pPr>
              <w:pageBreakBefore w:val="0"/>
              <w:spacing w:line="400" w:lineRule="exact"/>
              <w:ind w:left="0" w:right="0"/>
              <w:jc w:val="center"/>
              <w:rPr>
                <w:rFonts w:ascii="宋体" w:hAnsi="宋体"/>
                <w:sz w:val="24"/>
                <w:szCs w:val="24"/>
                <w:highlight w:val="none"/>
              </w:rPr>
            </w:pPr>
          </w:p>
        </w:tc>
        <w:tc>
          <w:tcPr>
            <w:tcW w:w="1614" w:type="dxa"/>
            <w:noWrap w:val="0"/>
          </w:tcPr>
          <w:p w14:paraId="3F8D15E8">
            <w:pPr>
              <w:pageBreakBefore w:val="0"/>
              <w:spacing w:line="400" w:lineRule="exact"/>
              <w:ind w:left="0" w:right="0"/>
              <w:jc w:val="center"/>
              <w:rPr>
                <w:rFonts w:ascii="宋体" w:hAnsi="宋体"/>
                <w:sz w:val="24"/>
                <w:szCs w:val="24"/>
                <w:highlight w:val="none"/>
              </w:rPr>
            </w:pPr>
          </w:p>
        </w:tc>
      </w:tr>
      <w:tr w14:paraId="27A37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3B7F690C">
            <w:pPr>
              <w:pageBreakBefore w:val="0"/>
              <w:spacing w:line="400" w:lineRule="exact"/>
              <w:ind w:left="0" w:right="0"/>
              <w:jc w:val="center"/>
              <w:rPr>
                <w:rFonts w:ascii="宋体" w:hAnsi="宋体"/>
                <w:sz w:val="24"/>
                <w:szCs w:val="24"/>
                <w:highlight w:val="none"/>
              </w:rPr>
            </w:pPr>
          </w:p>
        </w:tc>
        <w:tc>
          <w:tcPr>
            <w:tcW w:w="2688" w:type="dxa"/>
            <w:noWrap w:val="0"/>
          </w:tcPr>
          <w:p w14:paraId="3F06D844">
            <w:pPr>
              <w:pageBreakBefore w:val="0"/>
              <w:spacing w:line="400" w:lineRule="exact"/>
              <w:ind w:left="0" w:right="0"/>
              <w:jc w:val="center"/>
              <w:rPr>
                <w:rFonts w:ascii="宋体" w:hAnsi="宋体"/>
                <w:sz w:val="24"/>
                <w:szCs w:val="24"/>
                <w:highlight w:val="none"/>
              </w:rPr>
            </w:pPr>
          </w:p>
        </w:tc>
        <w:tc>
          <w:tcPr>
            <w:tcW w:w="2883" w:type="dxa"/>
            <w:noWrap w:val="0"/>
          </w:tcPr>
          <w:p w14:paraId="45FEA4F9">
            <w:pPr>
              <w:pageBreakBefore w:val="0"/>
              <w:spacing w:line="400" w:lineRule="exact"/>
              <w:ind w:left="0" w:right="0"/>
              <w:jc w:val="center"/>
              <w:rPr>
                <w:rFonts w:ascii="宋体" w:hAnsi="宋体"/>
                <w:sz w:val="24"/>
                <w:szCs w:val="24"/>
                <w:highlight w:val="none"/>
              </w:rPr>
            </w:pPr>
          </w:p>
        </w:tc>
        <w:tc>
          <w:tcPr>
            <w:tcW w:w="1302" w:type="dxa"/>
            <w:noWrap w:val="0"/>
          </w:tcPr>
          <w:p w14:paraId="4AEAF881">
            <w:pPr>
              <w:pageBreakBefore w:val="0"/>
              <w:spacing w:line="400" w:lineRule="exact"/>
              <w:ind w:left="0" w:right="0"/>
              <w:jc w:val="center"/>
              <w:rPr>
                <w:rFonts w:ascii="宋体" w:hAnsi="宋体"/>
                <w:sz w:val="24"/>
                <w:szCs w:val="24"/>
                <w:highlight w:val="none"/>
              </w:rPr>
            </w:pPr>
          </w:p>
        </w:tc>
        <w:tc>
          <w:tcPr>
            <w:tcW w:w="1614" w:type="dxa"/>
            <w:noWrap w:val="0"/>
          </w:tcPr>
          <w:p w14:paraId="110AA6E8">
            <w:pPr>
              <w:pageBreakBefore w:val="0"/>
              <w:spacing w:line="400" w:lineRule="exact"/>
              <w:ind w:left="0" w:right="0"/>
              <w:jc w:val="center"/>
              <w:rPr>
                <w:rFonts w:ascii="宋体" w:hAnsi="宋体"/>
                <w:sz w:val="24"/>
                <w:szCs w:val="24"/>
                <w:highlight w:val="none"/>
              </w:rPr>
            </w:pPr>
          </w:p>
        </w:tc>
      </w:tr>
      <w:tr w14:paraId="5D89A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6C717532">
            <w:pPr>
              <w:pageBreakBefore w:val="0"/>
              <w:spacing w:line="400" w:lineRule="exact"/>
              <w:ind w:left="0" w:right="0"/>
              <w:jc w:val="center"/>
              <w:rPr>
                <w:rFonts w:ascii="宋体" w:hAnsi="宋体"/>
                <w:sz w:val="24"/>
                <w:szCs w:val="24"/>
                <w:highlight w:val="none"/>
              </w:rPr>
            </w:pPr>
          </w:p>
        </w:tc>
        <w:tc>
          <w:tcPr>
            <w:tcW w:w="2688" w:type="dxa"/>
            <w:noWrap w:val="0"/>
          </w:tcPr>
          <w:p w14:paraId="393AFEF5">
            <w:pPr>
              <w:pageBreakBefore w:val="0"/>
              <w:spacing w:line="400" w:lineRule="exact"/>
              <w:ind w:left="0" w:right="0"/>
              <w:jc w:val="center"/>
              <w:rPr>
                <w:rFonts w:ascii="宋体" w:hAnsi="宋体"/>
                <w:sz w:val="24"/>
                <w:szCs w:val="24"/>
                <w:highlight w:val="none"/>
              </w:rPr>
            </w:pPr>
          </w:p>
        </w:tc>
        <w:tc>
          <w:tcPr>
            <w:tcW w:w="2883" w:type="dxa"/>
            <w:noWrap w:val="0"/>
          </w:tcPr>
          <w:p w14:paraId="0615B562">
            <w:pPr>
              <w:pageBreakBefore w:val="0"/>
              <w:spacing w:line="400" w:lineRule="exact"/>
              <w:ind w:left="0" w:right="0"/>
              <w:jc w:val="center"/>
              <w:rPr>
                <w:rFonts w:ascii="宋体" w:hAnsi="宋体"/>
                <w:sz w:val="24"/>
                <w:szCs w:val="24"/>
                <w:highlight w:val="none"/>
              </w:rPr>
            </w:pPr>
          </w:p>
        </w:tc>
        <w:tc>
          <w:tcPr>
            <w:tcW w:w="1302" w:type="dxa"/>
            <w:noWrap w:val="0"/>
          </w:tcPr>
          <w:p w14:paraId="62CE8349">
            <w:pPr>
              <w:pageBreakBefore w:val="0"/>
              <w:spacing w:line="400" w:lineRule="exact"/>
              <w:ind w:left="0" w:right="0"/>
              <w:jc w:val="center"/>
              <w:rPr>
                <w:rFonts w:ascii="宋体" w:hAnsi="宋体"/>
                <w:sz w:val="24"/>
                <w:szCs w:val="24"/>
                <w:highlight w:val="none"/>
              </w:rPr>
            </w:pPr>
          </w:p>
        </w:tc>
        <w:tc>
          <w:tcPr>
            <w:tcW w:w="1614" w:type="dxa"/>
            <w:noWrap w:val="0"/>
          </w:tcPr>
          <w:p w14:paraId="22C77688">
            <w:pPr>
              <w:pageBreakBefore w:val="0"/>
              <w:spacing w:line="400" w:lineRule="exact"/>
              <w:ind w:left="0" w:right="0"/>
              <w:jc w:val="center"/>
              <w:rPr>
                <w:rFonts w:ascii="宋体" w:hAnsi="宋体"/>
                <w:sz w:val="24"/>
                <w:szCs w:val="24"/>
                <w:highlight w:val="none"/>
              </w:rPr>
            </w:pPr>
          </w:p>
        </w:tc>
      </w:tr>
    </w:tbl>
    <w:p w14:paraId="1B69887A">
      <w:pPr>
        <w:pageBreakBefore w:val="0"/>
        <w:spacing w:line="400" w:lineRule="exact"/>
        <w:ind w:left="0" w:right="0"/>
        <w:rPr>
          <w:rFonts w:ascii="宋体" w:hAnsi="宋体"/>
          <w:sz w:val="24"/>
          <w:szCs w:val="24"/>
          <w:highlight w:val="none"/>
        </w:rPr>
      </w:pPr>
      <w:r>
        <w:rPr>
          <w:rFonts w:hint="eastAsia" w:ascii="宋体" w:hAnsi="宋体"/>
          <w:sz w:val="24"/>
          <w:szCs w:val="24"/>
          <w:highlight w:val="none"/>
        </w:rPr>
        <w:t>注： 行数不够，可自行添加。</w:t>
      </w:r>
    </w:p>
    <w:p w14:paraId="63BB9011">
      <w:pPr>
        <w:pageBreakBefore w:val="0"/>
        <w:spacing w:line="400" w:lineRule="exact"/>
        <w:ind w:left="0" w:right="0"/>
        <w:rPr>
          <w:rFonts w:ascii="宋体" w:hAnsi="宋体"/>
          <w:sz w:val="24"/>
          <w:highlight w:val="none"/>
        </w:rPr>
      </w:pPr>
    </w:p>
    <w:p w14:paraId="48088E8E">
      <w:pPr>
        <w:pageBreakBefore w:val="0"/>
        <w:spacing w:line="400" w:lineRule="exact"/>
        <w:ind w:left="0" w:right="0"/>
        <w:rPr>
          <w:rFonts w:ascii="仿宋_GB2312" w:hAnsi="Arial"/>
          <w:sz w:val="30"/>
          <w:highlight w:val="none"/>
        </w:rPr>
      </w:pPr>
    </w:p>
    <w:p w14:paraId="22375AA8">
      <w:pPr>
        <w:pStyle w:val="62"/>
        <w:pageBreakBefore w:val="0"/>
        <w:spacing w:line="400" w:lineRule="exact"/>
        <w:ind w:left="0" w:right="0" w:firstLine="0"/>
        <w:rPr>
          <w:rFonts w:ascii="宋体" w:hAnsi="宋体"/>
          <w:sz w:val="24"/>
          <w:highlight w:val="none"/>
        </w:rPr>
      </w:pPr>
      <w:bookmarkStart w:id="125" w:name="_Hlt26671374"/>
      <w:bookmarkEnd w:id="125"/>
      <w:bookmarkStart w:id="126" w:name="_Hlt26609389"/>
      <w:bookmarkEnd w:id="126"/>
      <w:bookmarkStart w:id="127" w:name="_Toc462564146"/>
      <w:bookmarkEnd w:id="127"/>
      <w:bookmarkStart w:id="128" w:name="_Hlt26955066"/>
      <w:bookmarkEnd w:id="128"/>
    </w:p>
    <w:p w14:paraId="0002504A">
      <w:pPr>
        <w:pageBreakBefore w:val="0"/>
        <w:spacing w:line="400" w:lineRule="exact"/>
        <w:ind w:left="0" w:right="0"/>
        <w:jc w:val="center"/>
        <w:rPr>
          <w:rFonts w:ascii="黑体" w:hAnsi="黑体" w:eastAsia="黑体"/>
          <w:b/>
          <w:sz w:val="32"/>
          <w:szCs w:val="32"/>
          <w:highlight w:val="none"/>
        </w:rPr>
      </w:pPr>
      <w:bookmarkStart w:id="129" w:name="_格式2__法定代表人授权书"/>
      <w:bookmarkEnd w:id="129"/>
    </w:p>
    <w:p w14:paraId="202982F9">
      <w:pPr>
        <w:pageBreakBefore w:val="0"/>
        <w:spacing w:line="400" w:lineRule="exact"/>
        <w:ind w:left="0" w:right="0"/>
        <w:jc w:val="center"/>
        <w:rPr>
          <w:rFonts w:ascii="黑体" w:hAnsi="黑体" w:eastAsia="黑体"/>
          <w:b/>
          <w:sz w:val="32"/>
          <w:szCs w:val="32"/>
          <w:highlight w:val="none"/>
        </w:rPr>
      </w:pPr>
    </w:p>
    <w:p w14:paraId="2D3B0FC2">
      <w:pPr>
        <w:pageBreakBefore w:val="0"/>
        <w:spacing w:line="400" w:lineRule="exact"/>
        <w:ind w:left="0" w:right="0"/>
        <w:rPr>
          <w:rFonts w:ascii="黑体" w:hAnsi="黑体" w:eastAsia="黑体"/>
          <w:b/>
          <w:sz w:val="32"/>
          <w:szCs w:val="32"/>
          <w:highlight w:val="none"/>
        </w:rPr>
      </w:pPr>
    </w:p>
    <w:p w14:paraId="37D725E0">
      <w:pPr>
        <w:pageBreakBefore w:val="0"/>
        <w:spacing w:line="400" w:lineRule="exact"/>
        <w:ind w:left="0" w:right="0"/>
        <w:rPr>
          <w:rFonts w:ascii="黑体" w:hAnsi="黑体" w:eastAsia="黑体"/>
          <w:b/>
          <w:sz w:val="32"/>
          <w:szCs w:val="32"/>
          <w:highlight w:val="none"/>
        </w:rPr>
      </w:pPr>
    </w:p>
    <w:p w14:paraId="75A8B9C9">
      <w:pPr>
        <w:pageBreakBefore w:val="0"/>
        <w:spacing w:line="400" w:lineRule="exact"/>
        <w:ind w:left="0" w:right="0"/>
        <w:rPr>
          <w:rFonts w:ascii="黑体" w:hAnsi="黑体" w:eastAsia="黑体"/>
          <w:b/>
          <w:sz w:val="32"/>
          <w:szCs w:val="32"/>
          <w:highlight w:val="none"/>
        </w:rPr>
      </w:pPr>
    </w:p>
    <w:p w14:paraId="47BAE781">
      <w:pPr>
        <w:pageBreakBefore w:val="0"/>
        <w:spacing w:line="400" w:lineRule="exact"/>
        <w:ind w:left="0" w:right="0"/>
        <w:rPr>
          <w:rFonts w:ascii="黑体" w:hAnsi="黑体" w:eastAsia="黑体"/>
          <w:b/>
          <w:sz w:val="32"/>
          <w:szCs w:val="32"/>
          <w:highlight w:val="none"/>
        </w:rPr>
      </w:pPr>
    </w:p>
    <w:p w14:paraId="61D32F89">
      <w:pPr>
        <w:pageBreakBefore w:val="0"/>
        <w:spacing w:line="400" w:lineRule="exact"/>
        <w:ind w:left="0" w:right="0"/>
        <w:rPr>
          <w:rFonts w:ascii="黑体" w:hAnsi="黑体" w:eastAsia="黑体"/>
          <w:b/>
          <w:sz w:val="32"/>
          <w:szCs w:val="32"/>
          <w:highlight w:val="none"/>
        </w:rPr>
      </w:pPr>
    </w:p>
    <w:p w14:paraId="49C5E555">
      <w:pPr>
        <w:pageBreakBefore w:val="0"/>
        <w:spacing w:line="400" w:lineRule="exact"/>
        <w:ind w:left="0" w:right="0"/>
        <w:rPr>
          <w:rFonts w:ascii="黑体" w:hAnsi="黑体" w:eastAsia="黑体"/>
          <w:b/>
          <w:sz w:val="32"/>
          <w:szCs w:val="32"/>
          <w:highlight w:val="none"/>
        </w:rPr>
      </w:pPr>
    </w:p>
    <w:p w14:paraId="7CC340BD">
      <w:pPr>
        <w:pageBreakBefore w:val="0"/>
        <w:spacing w:line="400" w:lineRule="exact"/>
        <w:ind w:left="0" w:right="0"/>
        <w:rPr>
          <w:rFonts w:ascii="黑体" w:hAnsi="黑体" w:eastAsia="黑体"/>
          <w:b/>
          <w:sz w:val="32"/>
          <w:szCs w:val="32"/>
          <w:highlight w:val="none"/>
        </w:rPr>
      </w:pPr>
    </w:p>
    <w:p w14:paraId="5DF2A7C1">
      <w:pPr>
        <w:pageBreakBefore w:val="0"/>
        <w:spacing w:line="400" w:lineRule="exact"/>
        <w:ind w:left="0" w:right="0"/>
        <w:rPr>
          <w:rFonts w:ascii="黑体" w:hAnsi="黑体" w:eastAsia="黑体"/>
          <w:b/>
          <w:sz w:val="32"/>
          <w:szCs w:val="32"/>
          <w:highlight w:val="none"/>
        </w:rPr>
      </w:pPr>
    </w:p>
    <w:p w14:paraId="29D03769">
      <w:pP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br w:type="page" w:clear="all"/>
      </w:r>
    </w:p>
    <w:p w14:paraId="0DE59155">
      <w:pPr>
        <w:pageBreakBefore w:val="0"/>
        <w:spacing w:line="400" w:lineRule="exact"/>
        <w:ind w:left="0" w:right="0"/>
        <w:rPr>
          <w:rFonts w:ascii="黑体" w:hAnsi="黑体" w:eastAsia="黑体"/>
          <w:b/>
          <w:i/>
          <w:sz w:val="32"/>
          <w:szCs w:val="32"/>
          <w:highlight w:val="none"/>
          <w:u w:val="single"/>
        </w:rPr>
      </w:pPr>
      <w:r>
        <w:rPr>
          <w:rFonts w:hint="eastAsia" w:ascii="黑体" w:hAnsi="黑体" w:eastAsia="黑体"/>
          <w:b/>
          <w:i/>
          <w:sz w:val="32"/>
          <w:szCs w:val="32"/>
          <w:highlight w:val="none"/>
          <w:u w:val="single"/>
        </w:rPr>
        <w:t>十</w:t>
      </w:r>
      <w:r>
        <w:rPr>
          <w:rFonts w:hint="eastAsia" w:ascii="黑体" w:hAnsi="黑体" w:eastAsia="黑体"/>
          <w:b/>
          <w:i/>
          <w:sz w:val="32"/>
          <w:szCs w:val="32"/>
          <w:highlight w:val="none"/>
          <w:u w:val="single"/>
          <w:lang w:val="en-US" w:eastAsia="zh-CN"/>
        </w:rPr>
        <w:t>四</w:t>
      </w:r>
      <w:r>
        <w:rPr>
          <w:rFonts w:hint="eastAsia" w:ascii="黑体" w:hAnsi="黑体" w:eastAsia="黑体"/>
          <w:b/>
          <w:i/>
          <w:sz w:val="32"/>
          <w:szCs w:val="32"/>
          <w:highlight w:val="none"/>
          <w:u w:val="single"/>
        </w:rPr>
        <w:t>、开标一览表</w:t>
      </w:r>
    </w:p>
    <w:p w14:paraId="5C695AE2">
      <w:pPr>
        <w:pageBreakBefore w:val="0"/>
        <w:spacing w:line="400" w:lineRule="exact"/>
        <w:ind w:left="0" w:right="0" w:firstLine="480"/>
        <w:rPr>
          <w:rFonts w:ascii="宋体" w:hAnsi="宋体"/>
          <w:sz w:val="24"/>
          <w:szCs w:val="24"/>
          <w:highlight w:val="none"/>
        </w:rPr>
      </w:pPr>
      <w:r>
        <w:rPr>
          <w:rFonts w:hint="eastAsia" w:ascii="宋体" w:hAnsi="宋体"/>
          <w:sz w:val="24"/>
          <w:szCs w:val="24"/>
          <w:highlight w:val="none"/>
        </w:rPr>
        <w:t>投标人全称（加盖CA电子签章）：</w:t>
      </w:r>
    </w:p>
    <w:p w14:paraId="0C938F9F">
      <w:pPr>
        <w:pageBreakBefore w:val="0"/>
        <w:spacing w:line="400" w:lineRule="exact"/>
        <w:ind w:left="0" w:right="0" w:firstLine="480"/>
        <w:rPr>
          <w:sz w:val="24"/>
          <w:szCs w:val="24"/>
          <w:highlight w:val="none"/>
        </w:rPr>
      </w:pPr>
      <w:r>
        <w:rPr>
          <w:rFonts w:hint="eastAsia" w:ascii="宋体" w:hAnsi="宋体"/>
          <w:sz w:val="24"/>
          <w:szCs w:val="24"/>
          <w:highlight w:val="none"/>
        </w:rPr>
        <w:t>项目名称：</w:t>
      </w:r>
    </w:p>
    <w:p w14:paraId="5EA7785C">
      <w:pPr>
        <w:pageBreakBefore w:val="0"/>
        <w:spacing w:line="400" w:lineRule="exact"/>
        <w:ind w:left="0" w:right="0" w:firstLine="480"/>
        <w:rPr>
          <w:rFonts w:ascii="宋体" w:hAnsi="宋体"/>
          <w:sz w:val="24"/>
          <w:szCs w:val="24"/>
          <w:highlight w:val="none"/>
        </w:rPr>
      </w:pPr>
      <w:r>
        <w:rPr>
          <w:rFonts w:hint="eastAsia" w:ascii="宋体" w:hAnsi="宋体"/>
          <w:sz w:val="24"/>
          <w:szCs w:val="24"/>
          <w:highlight w:val="none"/>
        </w:rPr>
        <w:t>项目编号：                                   分包号：</w:t>
      </w:r>
    </w:p>
    <w:tbl>
      <w:tblPr>
        <w:tblStyle w:val="51"/>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22E6E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5EE07BDE">
            <w:pPr>
              <w:pageBreakBefore w:val="0"/>
              <w:spacing w:line="400" w:lineRule="exact"/>
              <w:ind w:left="0" w:right="0"/>
              <w:jc w:val="center"/>
              <w:rPr>
                <w:rFonts w:ascii="宋体" w:hAnsi="宋体"/>
                <w:sz w:val="24"/>
                <w:szCs w:val="24"/>
                <w:highlight w:val="none"/>
              </w:rPr>
            </w:pPr>
            <w:r>
              <w:rPr>
                <w:rFonts w:hint="eastAsia" w:ascii="宋体" w:hAnsi="宋体" w:cs="宋体"/>
                <w:sz w:val="24"/>
                <w:szCs w:val="24"/>
                <w:highlight w:val="none"/>
              </w:rPr>
              <w:t>投标报价（单价，元/头份）</w:t>
            </w:r>
          </w:p>
        </w:tc>
      </w:tr>
      <w:tr w14:paraId="6DD19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8206" w:type="dxa"/>
            <w:vMerge w:val="restart"/>
            <w:noWrap w:val="0"/>
            <w:vAlign w:val="center"/>
          </w:tcPr>
          <w:p w14:paraId="27897647">
            <w:pPr>
              <w:pStyle w:val="233"/>
              <w:pageBreakBefore w:val="0"/>
              <w:spacing w:before="0" w:after="0" w:line="400" w:lineRule="exact"/>
              <w:ind w:left="0" w:right="0" w:firstLine="0"/>
              <w:rPr>
                <w:rFonts w:ascii="宋体" w:hAnsi="宋体" w:cs="宋体"/>
                <w:highlight w:val="none"/>
              </w:rPr>
            </w:pPr>
            <w:r>
              <w:rPr>
                <w:rFonts w:hint="eastAsia" w:ascii="宋体" w:hAnsi="宋体" w:cs="宋体"/>
                <w:highlight w:val="none"/>
              </w:rPr>
              <w:t>大写：                              （人民币：元）</w:t>
            </w:r>
          </w:p>
        </w:tc>
      </w:tr>
      <w:tr w14:paraId="33BFE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44865062">
            <w:pPr>
              <w:pStyle w:val="233"/>
              <w:pageBreakBefore w:val="0"/>
              <w:spacing w:before="0" w:after="0" w:line="400" w:lineRule="exact"/>
              <w:ind w:left="0" w:right="0" w:firstLine="0"/>
              <w:rPr>
                <w:rFonts w:ascii="宋体" w:hAnsi="宋体"/>
                <w:szCs w:val="21"/>
                <w:highlight w:val="none"/>
              </w:rPr>
            </w:pPr>
            <w:r>
              <w:rPr>
                <w:rFonts w:hint="eastAsia" w:ascii="宋体" w:hAnsi="宋体" w:cs="宋体"/>
                <w:highlight w:val="none"/>
              </w:rPr>
              <w:t>小写：                             （人民币：元）</w:t>
            </w:r>
          </w:p>
        </w:tc>
      </w:tr>
    </w:tbl>
    <w:p w14:paraId="7DBDAD2A">
      <w:pPr>
        <w:pageBreakBefore w:val="0"/>
        <w:spacing w:line="400" w:lineRule="exact"/>
        <w:ind w:left="0" w:right="0"/>
        <w:rPr>
          <w:rFonts w:ascii="宋体" w:hAnsi="宋体"/>
          <w:sz w:val="24"/>
          <w:szCs w:val="24"/>
          <w:highlight w:val="none"/>
        </w:rPr>
      </w:pPr>
    </w:p>
    <w:p w14:paraId="64BDFD11">
      <w:pPr>
        <w:pageBreakBefore w:val="0"/>
        <w:spacing w:line="400" w:lineRule="exact"/>
        <w:ind w:left="0" w:right="0" w:firstLine="480"/>
        <w:rPr>
          <w:rFonts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w:t>
      </w:r>
    </w:p>
    <w:p w14:paraId="00ED9478">
      <w:pPr>
        <w:pageBreakBefore w:val="0"/>
        <w:spacing w:line="400" w:lineRule="exact"/>
        <w:ind w:left="0" w:right="0" w:firstLine="480"/>
        <w:rPr>
          <w:rFonts w:ascii="宋体" w:hAnsi="宋体"/>
          <w:sz w:val="24"/>
          <w:szCs w:val="24"/>
          <w:highlight w:val="none"/>
        </w:rPr>
      </w:pPr>
    </w:p>
    <w:p w14:paraId="1735830A">
      <w:pPr>
        <w:pageBreakBefore w:val="0"/>
        <w:spacing w:line="400" w:lineRule="exact"/>
        <w:ind w:left="0" w:right="0" w:firstLine="480"/>
        <w:rPr>
          <w:rFonts w:ascii="宋体" w:hAnsi="宋体"/>
          <w:sz w:val="24"/>
          <w:szCs w:val="24"/>
          <w:highlight w:val="none"/>
        </w:rPr>
      </w:pPr>
    </w:p>
    <w:p w14:paraId="1B6AF8F3">
      <w:pPr>
        <w:pageBreakBefore w:val="0"/>
        <w:spacing w:line="400" w:lineRule="exact"/>
        <w:ind w:left="0" w:right="0"/>
        <w:jc w:val="center"/>
        <w:rPr>
          <w:rFonts w:ascii="宋体" w:hAnsi="宋体" w:cs="仿宋"/>
          <w:b/>
          <w:bCs/>
          <w:sz w:val="32"/>
          <w:szCs w:val="32"/>
          <w:highlight w:val="none"/>
        </w:rPr>
      </w:pPr>
    </w:p>
    <w:p w14:paraId="582E6592">
      <w:pPr>
        <w:pageBreakBefore w:val="0"/>
        <w:spacing w:line="400" w:lineRule="exact"/>
        <w:ind w:left="0" w:right="0"/>
        <w:rPr>
          <w:rFonts w:ascii="黑体" w:hAnsi="黑体" w:eastAsia="黑体"/>
          <w:b/>
          <w:i w:val="0"/>
          <w:iCs/>
          <w:sz w:val="32"/>
          <w:szCs w:val="32"/>
          <w:highlight w:val="none"/>
          <w:u w:val="none"/>
        </w:rPr>
      </w:pPr>
      <w:r>
        <w:rPr>
          <w:rFonts w:hint="eastAsia" w:ascii="黑体" w:hAnsi="黑体" w:eastAsia="黑体"/>
          <w:b/>
          <w:i w:val="0"/>
          <w:iCs/>
          <w:sz w:val="32"/>
          <w:szCs w:val="32"/>
          <w:highlight w:val="none"/>
          <w:u w:val="none"/>
        </w:rPr>
        <w:t>十</w:t>
      </w:r>
      <w:r>
        <w:rPr>
          <w:rFonts w:hint="eastAsia" w:ascii="黑体" w:hAnsi="黑体" w:eastAsia="黑体"/>
          <w:b/>
          <w:i w:val="0"/>
          <w:iCs/>
          <w:sz w:val="32"/>
          <w:szCs w:val="32"/>
          <w:highlight w:val="none"/>
          <w:u w:val="none"/>
          <w:lang w:val="en-US" w:eastAsia="zh-CN"/>
        </w:rPr>
        <w:t>五</w:t>
      </w:r>
      <w:r>
        <w:rPr>
          <w:rFonts w:hint="eastAsia" w:ascii="黑体" w:hAnsi="黑体" w:eastAsia="黑体"/>
          <w:b/>
          <w:i w:val="0"/>
          <w:iCs/>
          <w:sz w:val="32"/>
          <w:szCs w:val="32"/>
          <w:highlight w:val="none"/>
          <w:u w:val="none"/>
        </w:rPr>
        <w:t>、主要标的信息</w:t>
      </w:r>
    </w:p>
    <w:p w14:paraId="1077647A">
      <w:pPr>
        <w:pageBreakBefore w:val="0"/>
        <w:spacing w:line="400" w:lineRule="exact"/>
        <w:ind w:left="0" w:right="0"/>
        <w:jc w:val="center"/>
        <w:rPr>
          <w:rFonts w:ascii="宋体" w:hAnsi="宋体"/>
          <w:b/>
          <w:highlight w:val="none"/>
        </w:rPr>
      </w:pPr>
      <w:r>
        <w:rPr>
          <w:rFonts w:hint="eastAsia" w:ascii="宋体" w:hAnsi="宋体"/>
          <w:b/>
          <w:highlight w:val="none"/>
        </w:rPr>
        <w:t>主要标的信息（中标后将公示）</w:t>
      </w:r>
    </w:p>
    <w:p w14:paraId="0CDB878A">
      <w:pPr>
        <w:pageBreakBefore w:val="0"/>
        <w:spacing w:line="400" w:lineRule="exact"/>
        <w:ind w:left="0" w:right="0"/>
        <w:rPr>
          <w:rFonts w:ascii="宋体" w:hAnsi="宋体"/>
          <w:b/>
          <w:highlight w:val="none"/>
        </w:rPr>
      </w:pPr>
      <w:r>
        <w:rPr>
          <w:rFonts w:hint="eastAsia" w:ascii="宋体" w:hAnsi="宋体"/>
          <w:highlight w:val="none"/>
        </w:rPr>
        <w:t>投标人全称：</w:t>
      </w:r>
    </w:p>
    <w:tbl>
      <w:tblPr>
        <w:tblStyle w:val="51"/>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1"/>
        <w:gridCol w:w="3780"/>
      </w:tblGrid>
      <w:tr w14:paraId="3E277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1" w:type="dxa"/>
            <w:noWrap w:val="0"/>
          </w:tcPr>
          <w:p w14:paraId="328AC9A4">
            <w:pPr>
              <w:pageBreakBefore w:val="0"/>
              <w:spacing w:line="400" w:lineRule="exact"/>
              <w:ind w:left="0" w:right="0"/>
              <w:jc w:val="center"/>
              <w:rPr>
                <w:rFonts w:ascii="宋体" w:hAnsi="宋体" w:cs="宋体"/>
                <w:highlight w:val="none"/>
              </w:rPr>
            </w:pPr>
            <w:r>
              <w:rPr>
                <w:rFonts w:hint="eastAsia" w:ascii="宋体" w:hAnsi="宋体" w:cs="宋体"/>
                <w:highlight w:val="none"/>
              </w:rPr>
              <w:t>货物类</w:t>
            </w:r>
          </w:p>
        </w:tc>
        <w:tc>
          <w:tcPr>
            <w:tcW w:w="3780" w:type="dxa"/>
            <w:noWrap w:val="0"/>
          </w:tcPr>
          <w:p w14:paraId="0121B78B">
            <w:pPr>
              <w:pageBreakBefore w:val="0"/>
              <w:spacing w:line="400" w:lineRule="exact"/>
              <w:ind w:left="0" w:right="0"/>
              <w:jc w:val="center"/>
              <w:rPr>
                <w:rFonts w:ascii="宋体" w:hAnsi="宋体" w:cs="宋体"/>
                <w:highlight w:val="none"/>
              </w:rPr>
            </w:pPr>
            <w:r>
              <w:rPr>
                <w:rFonts w:hint="eastAsia" w:ascii="宋体" w:hAnsi="宋体" w:cs="宋体"/>
                <w:highlight w:val="none"/>
              </w:rPr>
              <w:t>服务类</w:t>
            </w:r>
          </w:p>
        </w:tc>
      </w:tr>
      <w:tr w14:paraId="2A628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3901" w:type="dxa"/>
            <w:noWrap w:val="0"/>
          </w:tcPr>
          <w:p w14:paraId="3BE6C2E1">
            <w:pPr>
              <w:pageBreakBefore w:val="0"/>
              <w:spacing w:line="400" w:lineRule="exact"/>
              <w:ind w:left="0" w:right="0"/>
              <w:rPr>
                <w:rFonts w:ascii="宋体" w:hAnsi="宋体" w:cs="宋体"/>
                <w:highlight w:val="none"/>
              </w:rPr>
            </w:pPr>
            <w:r>
              <w:rPr>
                <w:rFonts w:hint="eastAsia" w:ascii="宋体" w:hAnsi="宋体" w:cs="宋体"/>
                <w:highlight w:val="none"/>
              </w:rPr>
              <w:t>名称：</w:t>
            </w:r>
          </w:p>
          <w:p w14:paraId="69950D4E">
            <w:pPr>
              <w:pageBreakBefore w:val="0"/>
              <w:spacing w:line="400" w:lineRule="exact"/>
              <w:ind w:left="0" w:right="0"/>
              <w:rPr>
                <w:rFonts w:ascii="宋体" w:hAnsi="宋体" w:cs="宋体"/>
                <w:highlight w:val="none"/>
              </w:rPr>
            </w:pPr>
            <w:r>
              <w:rPr>
                <w:rFonts w:hint="eastAsia" w:ascii="宋体" w:hAnsi="宋体" w:cs="宋体"/>
                <w:highlight w:val="none"/>
              </w:rPr>
              <w:t>品牌（如有）：</w:t>
            </w:r>
          </w:p>
          <w:p w14:paraId="01D06CAD">
            <w:pPr>
              <w:pageBreakBefore w:val="0"/>
              <w:spacing w:line="400" w:lineRule="exact"/>
              <w:ind w:left="0" w:right="0"/>
              <w:rPr>
                <w:rFonts w:ascii="宋体" w:hAnsi="宋体" w:cs="宋体"/>
                <w:highlight w:val="none"/>
              </w:rPr>
            </w:pPr>
            <w:r>
              <w:rPr>
                <w:rFonts w:hint="eastAsia" w:ascii="宋体" w:hAnsi="宋体" w:cs="宋体"/>
                <w:highlight w:val="none"/>
              </w:rPr>
              <w:t>规格型号：</w:t>
            </w:r>
          </w:p>
          <w:p w14:paraId="04459209">
            <w:pPr>
              <w:pageBreakBefore w:val="0"/>
              <w:spacing w:line="400" w:lineRule="exact"/>
              <w:ind w:left="0" w:right="0"/>
              <w:rPr>
                <w:rFonts w:ascii="宋体" w:hAnsi="宋体" w:cs="宋体"/>
                <w:highlight w:val="none"/>
              </w:rPr>
            </w:pPr>
            <w:r>
              <w:rPr>
                <w:rFonts w:hint="eastAsia" w:ascii="宋体" w:hAnsi="宋体" w:cs="宋体"/>
                <w:highlight w:val="none"/>
              </w:rPr>
              <w:t>数量：</w:t>
            </w:r>
          </w:p>
          <w:p w14:paraId="6A814C5B">
            <w:pPr>
              <w:pageBreakBefore w:val="0"/>
              <w:spacing w:line="400" w:lineRule="exact"/>
              <w:ind w:left="0" w:right="0"/>
              <w:rPr>
                <w:rFonts w:ascii="宋体" w:hAnsi="宋体" w:cs="宋体"/>
                <w:highlight w:val="none"/>
              </w:rPr>
            </w:pPr>
            <w:r>
              <w:rPr>
                <w:rFonts w:hint="eastAsia" w:ascii="宋体" w:hAnsi="宋体" w:cs="宋体"/>
                <w:highlight w:val="none"/>
              </w:rPr>
              <w:t>单价：</w:t>
            </w:r>
          </w:p>
        </w:tc>
        <w:tc>
          <w:tcPr>
            <w:tcW w:w="3780" w:type="dxa"/>
            <w:noWrap w:val="0"/>
          </w:tcPr>
          <w:p w14:paraId="35377B38">
            <w:pPr>
              <w:pageBreakBefore w:val="0"/>
              <w:spacing w:line="400" w:lineRule="exact"/>
              <w:ind w:left="0" w:right="0"/>
              <w:rPr>
                <w:rFonts w:ascii="宋体" w:hAnsi="宋体" w:cs="宋体"/>
                <w:highlight w:val="none"/>
              </w:rPr>
            </w:pPr>
            <w:r>
              <w:rPr>
                <w:rFonts w:hint="eastAsia" w:ascii="宋体" w:hAnsi="宋体" w:cs="宋体"/>
                <w:highlight w:val="none"/>
              </w:rPr>
              <w:t>名称：</w:t>
            </w:r>
          </w:p>
          <w:p w14:paraId="625920A7">
            <w:pPr>
              <w:pageBreakBefore w:val="0"/>
              <w:spacing w:line="400" w:lineRule="exact"/>
              <w:ind w:left="0" w:right="0"/>
              <w:rPr>
                <w:rFonts w:ascii="宋体" w:hAnsi="宋体" w:cs="宋体"/>
                <w:highlight w:val="none"/>
              </w:rPr>
            </w:pPr>
            <w:r>
              <w:rPr>
                <w:rFonts w:hint="eastAsia" w:ascii="宋体" w:hAnsi="宋体" w:cs="宋体"/>
                <w:highlight w:val="none"/>
              </w:rPr>
              <w:t>服务范围：</w:t>
            </w:r>
          </w:p>
          <w:p w14:paraId="2F583009">
            <w:pPr>
              <w:pageBreakBefore w:val="0"/>
              <w:spacing w:line="400" w:lineRule="exact"/>
              <w:ind w:left="0" w:right="0"/>
              <w:rPr>
                <w:rFonts w:ascii="宋体" w:hAnsi="宋体" w:cs="宋体"/>
                <w:highlight w:val="none"/>
                <w:u w:val="single"/>
              </w:rPr>
            </w:pPr>
            <w:r>
              <w:rPr>
                <w:rFonts w:hint="eastAsia" w:ascii="宋体" w:hAnsi="宋体" w:cs="宋体"/>
                <w:highlight w:val="none"/>
              </w:rPr>
              <w:t>服务要求：</w:t>
            </w:r>
          </w:p>
          <w:p w14:paraId="7298CC5D">
            <w:pPr>
              <w:pageBreakBefore w:val="0"/>
              <w:spacing w:line="400" w:lineRule="exact"/>
              <w:ind w:left="0" w:right="0"/>
              <w:rPr>
                <w:rFonts w:ascii="宋体" w:hAnsi="宋体" w:cs="宋体"/>
                <w:highlight w:val="none"/>
                <w:u w:val="single"/>
              </w:rPr>
            </w:pPr>
            <w:r>
              <w:rPr>
                <w:rFonts w:hint="eastAsia" w:ascii="宋体" w:hAnsi="宋体" w:cs="宋体"/>
                <w:highlight w:val="none"/>
              </w:rPr>
              <w:t>服务时间：</w:t>
            </w:r>
          </w:p>
          <w:p w14:paraId="4AE49C30">
            <w:pPr>
              <w:pageBreakBefore w:val="0"/>
              <w:spacing w:line="400" w:lineRule="exact"/>
              <w:ind w:left="0" w:right="0"/>
              <w:rPr>
                <w:rFonts w:ascii="宋体" w:hAnsi="宋体" w:cs="宋体"/>
                <w:highlight w:val="none"/>
              </w:rPr>
            </w:pPr>
            <w:r>
              <w:rPr>
                <w:rFonts w:hint="eastAsia" w:ascii="宋体" w:hAnsi="宋体" w:cs="宋体"/>
                <w:highlight w:val="none"/>
              </w:rPr>
              <w:t>服务标准：</w:t>
            </w:r>
          </w:p>
        </w:tc>
      </w:tr>
    </w:tbl>
    <w:p w14:paraId="5BB77E53">
      <w:pPr>
        <w:pageBreakBefore w:val="0"/>
        <w:spacing w:line="400" w:lineRule="exact"/>
        <w:ind w:left="0" w:right="0"/>
        <w:jc w:val="center"/>
        <w:rPr>
          <w:rFonts w:ascii="宋体" w:hAnsi="宋体" w:cs="仿宋"/>
          <w:b/>
          <w:bCs/>
          <w:sz w:val="32"/>
          <w:szCs w:val="32"/>
          <w:highlight w:val="none"/>
        </w:rPr>
      </w:pPr>
    </w:p>
    <w:p w14:paraId="6371DB61">
      <w:pPr>
        <w:pageBreakBefore w:val="0"/>
        <w:spacing w:line="400" w:lineRule="exact"/>
        <w:ind w:left="0" w:right="0"/>
        <w:jc w:val="center"/>
        <w:rPr>
          <w:rFonts w:ascii="宋体" w:hAnsi="宋体" w:cs="仿宋"/>
          <w:b/>
          <w:bCs/>
          <w:sz w:val="32"/>
          <w:szCs w:val="32"/>
          <w:highlight w:val="none"/>
        </w:rPr>
      </w:pPr>
    </w:p>
    <w:p w14:paraId="65955708">
      <w:pPr>
        <w:pageBreakBefore w:val="0"/>
        <w:spacing w:line="400" w:lineRule="exact"/>
        <w:ind w:left="0" w:right="0"/>
        <w:jc w:val="center"/>
        <w:rPr>
          <w:rFonts w:ascii="宋体" w:hAnsi="宋体" w:cs="仿宋"/>
          <w:b/>
          <w:bCs/>
          <w:sz w:val="32"/>
          <w:szCs w:val="32"/>
          <w:highlight w:val="none"/>
        </w:rPr>
      </w:pPr>
    </w:p>
    <w:p w14:paraId="6460FFF5">
      <w:pPr>
        <w:pageBreakBefore w:val="0"/>
        <w:spacing w:line="400" w:lineRule="exact"/>
        <w:ind w:left="0" w:right="0"/>
        <w:jc w:val="center"/>
        <w:rPr>
          <w:rFonts w:ascii="宋体" w:hAnsi="宋体" w:cs="仿宋"/>
          <w:b/>
          <w:bCs/>
          <w:sz w:val="32"/>
          <w:szCs w:val="32"/>
          <w:highlight w:val="none"/>
        </w:rPr>
      </w:pPr>
    </w:p>
    <w:p w14:paraId="47A5DFE6">
      <w:pPr>
        <w:pageBreakBefore w:val="0"/>
        <w:spacing w:line="400" w:lineRule="exact"/>
        <w:ind w:left="0" w:right="0"/>
        <w:jc w:val="center"/>
        <w:rPr>
          <w:rFonts w:ascii="宋体" w:hAnsi="宋体" w:cs="仿宋"/>
          <w:b/>
          <w:bCs/>
          <w:sz w:val="32"/>
          <w:szCs w:val="32"/>
          <w:highlight w:val="none"/>
        </w:rPr>
      </w:pPr>
    </w:p>
    <w:p w14:paraId="3A4DC15E">
      <w:pPr>
        <w:pageBreakBefore w:val="0"/>
        <w:spacing w:line="400" w:lineRule="exact"/>
        <w:ind w:left="0" w:right="0"/>
        <w:jc w:val="center"/>
        <w:rPr>
          <w:rFonts w:ascii="宋体" w:hAnsi="宋体" w:cs="仿宋"/>
          <w:b/>
          <w:bCs/>
          <w:sz w:val="32"/>
          <w:szCs w:val="32"/>
          <w:highlight w:val="none"/>
        </w:rPr>
      </w:pPr>
    </w:p>
    <w:p w14:paraId="00E0FA26">
      <w:pPr>
        <w:pageBreakBefore w:val="0"/>
        <w:spacing w:line="400" w:lineRule="exact"/>
        <w:ind w:left="0" w:right="0"/>
        <w:rPr>
          <w:rFonts w:ascii="宋体" w:hAnsi="宋体"/>
          <w:color w:val="000000" w:themeColor="text1"/>
          <w:highlight w:val="none"/>
          <w14:textFill>
            <w14:solidFill>
              <w14:schemeClr w14:val="tx1"/>
            </w14:solidFill>
          </w14:textFill>
        </w:rPr>
      </w:pPr>
    </w:p>
    <w:sectPr>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1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45E5ACD-CD38-4F6E-9BAE-4BE096DE9132}"/>
  </w:font>
  <w:font w:name="黑体">
    <w:panose1 w:val="02010609060101010101"/>
    <w:charset w:val="86"/>
    <w:family w:val="auto"/>
    <w:pitch w:val="default"/>
    <w:sig w:usb0="800002BF" w:usb1="38CF7CFA" w:usb2="00000016" w:usb3="00000000" w:csb0="00040001" w:csb1="00000000"/>
    <w:embedRegular r:id="rId2" w:fontKey="{C2430C32-F7B0-435A-90AA-A519E612B43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A0AF26A-C788-482F-8B0D-ACA90C02EFBB}"/>
  </w:font>
  <w:font w:name="Cambria">
    <w:panose1 w:val="02040503050406030204"/>
    <w:charset w:val="00"/>
    <w:family w:val="auto"/>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embedRegular r:id="rId4" w:fontKey="{89AD1370-1DE4-48C5-81DE-78D11A56E64C}"/>
  </w:font>
  <w:font w:name="楷体_GB2312">
    <w:panose1 w:val="02010609030101010101"/>
    <w:charset w:val="86"/>
    <w:family w:val="auto"/>
    <w:pitch w:val="default"/>
    <w:sig w:usb0="00000001" w:usb1="080E0000" w:usb2="00000000" w:usb3="00000000" w:csb0="00040000" w:csb1="00000000"/>
  </w:font>
  <w:font w:name="方正楷体_GBK">
    <w:altName w:val="微软雅黑"/>
    <w:panose1 w:val="020B0503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00000000" w:csb1="00000000"/>
  </w:font>
  <w:font w:name="方正姚体">
    <w:altName w:val="Verdana"/>
    <w:panose1 w:val="0201060103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embedRegular r:id="rId5" w:fontKey="{FC30DFB0-1EE5-4A36-9FEF-7F86327E904D}"/>
  </w:font>
  <w:font w:name="方正小标宋_GBK">
    <w:altName w:val="微软雅黑"/>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幼圆">
    <w:altName w:val="Yu Gothic UI"/>
    <w:panose1 w:val="02010509060101010101"/>
    <w:charset w:val="00"/>
    <w:family w:val="auto"/>
    <w:pitch w:val="default"/>
    <w:sig w:usb0="00000000" w:usb1="00000000" w:usb2="00000000" w:usb3="00000000" w:csb0="00000000" w:csb1="00000000"/>
    <w:embedRegular r:id="rId6" w:fontKey="{9B12D058-635C-4735-AC50-374A34133CDA}"/>
  </w:font>
  <w:font w:name="宋体_GB2312">
    <w:altName w:val="宋体"/>
    <w:panose1 w:val="02010600030101010101"/>
    <w:charset w:val="00"/>
    <w:family w:val="auto"/>
    <w:pitch w:val="default"/>
    <w:sig w:usb0="00000000" w:usb1="00000000" w:usb2="00000000" w:usb3="00000000" w:csb0="00000000" w:csb1="00000000"/>
    <w:embedRegular r:id="rId7" w:fontKey="{AA7F2204-41D6-41DF-B22D-6ADD28DD4E6C}"/>
  </w:font>
  <w:font w:name="MS Mincho">
    <w:altName w:val="Segoe Print"/>
    <w:panose1 w:val="02020603050405090304"/>
    <w:charset w:val="00"/>
    <w:family w:val="auto"/>
    <w:pitch w:val="default"/>
    <w:sig w:usb0="00000000" w:usb1="00000000" w:usb2="00000000" w:usb3="00000000" w:csb0="00000000" w:csb1="00000000"/>
    <w:embedRegular r:id="rId8" w:fontKey="{752D70C3-CEB7-424D-93BE-7FE7B6B6980A}"/>
  </w:font>
  <w:font w:name="微软雅黑">
    <w:panose1 w:val="020B0503020204020204"/>
    <w:charset w:val="86"/>
    <w:family w:val="auto"/>
    <w:pitch w:val="default"/>
    <w:sig w:usb0="80000287" w:usb1="2ACF3C50" w:usb2="00000016" w:usb3="00000000" w:csb0="0004001F" w:csb1="00000000"/>
    <w:embedRegular r:id="rId9" w:fontKey="{45E5FA26-DCFA-4723-809B-D848DA4EEB35}"/>
  </w:font>
  <w:font w:name="等线">
    <w:panose1 w:val="02010600030101010101"/>
    <w:charset w:val="86"/>
    <w:family w:val="auto"/>
    <w:pitch w:val="default"/>
    <w:sig w:usb0="A00002BF" w:usb1="38CF7CFA" w:usb2="00000016" w:usb3="00000000" w:csb0="0004000F" w:csb1="00000000"/>
    <w:embedRegular r:id="rId10" w:fontKey="{26414128-8FE0-4838-925B-2EBBAEA4EE79}"/>
  </w:font>
  <w:font w:name="方正仿宋_GBK">
    <w:panose1 w:val="02000000000000000000"/>
    <w:charset w:val="86"/>
    <w:family w:val="auto"/>
    <w:pitch w:val="default"/>
    <w:sig w:usb0="A00002BF" w:usb1="38CF7CFA" w:usb2="00082016" w:usb3="00000000" w:csb0="00040001" w:csb1="00000000"/>
    <w:embedRegular r:id="rId11" w:fontKey="{5343F2C9-5CC4-46D7-A542-8BEE83AA0339}"/>
  </w:font>
  <w:font w:name="经典仿宋简">
    <w:altName w:val="仿宋"/>
    <w:panose1 w:val="020B0503020202020204"/>
    <w:charset w:val="00"/>
    <w:family w:val="auto"/>
    <w:pitch w:val="default"/>
    <w:sig w:usb0="00000000" w:usb1="00000000" w:usb2="00000000" w:usb3="00000000" w:csb0="00000000" w:csb1="00000000"/>
    <w:embedRegular r:id="rId12" w:fontKey="{4CDA44C3-93B8-476C-80E8-D76FDE6BF96D}"/>
  </w:font>
  <w:font w:name="楷体">
    <w:panose1 w:val="02010609060101010101"/>
    <w:charset w:val="86"/>
    <w:family w:val="auto"/>
    <w:pitch w:val="default"/>
    <w:sig w:usb0="800002BF" w:usb1="38CF7CFA" w:usb2="00000016" w:usb3="00000000" w:csb0="00040001" w:csb1="00000000"/>
    <w:embedRegular r:id="rId13" w:fontKey="{CA07E61B-F02C-422A-BDA4-A066FAECBD65}"/>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embedRegular r:id="rId14" w:fontKey="{DA06E497-E53C-4006-9ACD-24DF4C6FD236}"/>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auto"/>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45CA6">
    <w:pPr>
      <w:pStyle w:val="30"/>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78</w:t>
    </w:r>
    <w:r>
      <w:rPr>
        <w:rFonts w:ascii="宋体_GB2312" w:eastAsia="宋体_GB23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4662A">
    <w:pPr>
      <w:pStyle w:val="30"/>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78</w:t>
    </w:r>
    <w:r>
      <w:rPr>
        <w:rFonts w:ascii="宋体_GB2312" w:eastAsia="宋体_GB2312"/>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EAF7D">
    <w:pPr>
      <w:pStyle w:val="32"/>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74B6B">
    <w:pPr>
      <w:pStyle w:val="32"/>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4"/>
      <w:numFmt w:val="decimal"/>
      <w:lvlText w:val="%1、"/>
      <w:lvlJc w:val="left"/>
      <w:pPr>
        <w:ind w:left="675" w:hanging="360"/>
      </w:pPr>
      <w:rPr>
        <w:rFonts w:hint="default"/>
      </w:r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pStyle w:val="325"/>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1">
    <w:nsid w:val="BF205925"/>
    <w:multiLevelType w:val="multilevel"/>
    <w:tmpl w:val="BF205925"/>
    <w:lvl w:ilvl="0" w:tentative="0">
      <w:start w:val="7"/>
      <w:numFmt w:val="decimal"/>
      <w:pStyle w:val="304"/>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1"/>
      <w:numFmt w:val="decimal"/>
      <w:pStyle w:val="337"/>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4"/>
      <w:numFmt w:val="japaneseCounting"/>
      <w:lvlText w:val="第%1章"/>
      <w:lvlJc w:val="left"/>
      <w:pPr>
        <w:tabs>
          <w:tab w:val="left" w:pos="1275"/>
        </w:tabs>
        <w:ind w:left="1275" w:hanging="1275"/>
      </w:pPr>
      <w:rPr>
        <w:rFonts w:hint="eastAsia"/>
      </w:rPr>
    </w:lvl>
    <w:lvl w:ilvl="1" w:tentative="0">
      <w:start w:val="1"/>
      <w:numFmt w:val="japaneseCounting"/>
      <w:lvlText w:val="%2、"/>
      <w:lvlJc w:val="left"/>
      <w:pPr>
        <w:tabs>
          <w:tab w:val="left" w:pos="840"/>
        </w:tabs>
        <w:ind w:left="840" w:hanging="420"/>
      </w:pPr>
      <w:rPr>
        <w:rFonts w:hint="default"/>
        <w:b/>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9"/>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D7F9FE59"/>
    <w:multiLevelType w:val="multilevel"/>
    <w:tmpl w:val="D7F9FE59"/>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CBA6B53"/>
    <w:multiLevelType w:val="multilevel"/>
    <w:tmpl w:val="DCBA6B53"/>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4B5D9F5"/>
    <w:multiLevelType w:val="multilevel"/>
    <w:tmpl w:val="F4B5D9F5"/>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decimal"/>
      <w:lvlText w:val="%1."/>
      <w:lvlJc w:val="left"/>
      <w:pPr>
        <w:tabs>
          <w:tab w:val="left" w:pos="2910"/>
        </w:tabs>
        <w:ind w:left="2910" w:hanging="375"/>
      </w:pPr>
    </w:lvl>
    <w:lvl w:ilvl="1" w:tentative="0">
      <w:start w:val="2"/>
      <w:numFmt w:val="bullet"/>
      <w:lvlText w:val=""/>
      <w:lvlJc w:val="left"/>
      <w:pPr>
        <w:tabs>
          <w:tab w:val="left" w:pos="3315"/>
        </w:tabs>
        <w:ind w:left="3315" w:hanging="360"/>
      </w:pPr>
      <w:rPr>
        <w:rFonts w:hint="default" w:ascii="Wingdings" w:hAnsi="Wingdings" w:eastAsia="宋体" w:cs="Times New Roman"/>
      </w:rPr>
    </w:lvl>
    <w:lvl w:ilvl="2" w:tentative="0">
      <w:start w:val="1"/>
      <w:numFmt w:val="lowerRoman"/>
      <w:lvlText w:val="%3."/>
      <w:lvlJc w:val="right"/>
      <w:pPr>
        <w:tabs>
          <w:tab w:val="left" w:pos="3795"/>
        </w:tabs>
        <w:ind w:left="3795" w:hanging="420"/>
      </w:pPr>
    </w:lvl>
    <w:lvl w:ilvl="3" w:tentative="0">
      <w:start w:val="1"/>
      <w:numFmt w:val="decimal"/>
      <w:lvlText w:val="%4."/>
      <w:lvlJc w:val="left"/>
      <w:pPr>
        <w:tabs>
          <w:tab w:val="left" w:pos="4215"/>
        </w:tabs>
        <w:ind w:left="4215" w:hanging="420"/>
      </w:pPr>
    </w:lvl>
    <w:lvl w:ilvl="4" w:tentative="0">
      <w:start w:val="1"/>
      <w:numFmt w:val="bullet"/>
      <w:lvlText w:val=""/>
      <w:lvlJc w:val="left"/>
      <w:pPr>
        <w:tabs>
          <w:tab w:val="left" w:pos="4635"/>
        </w:tabs>
        <w:ind w:left="4635" w:hanging="420"/>
      </w:pPr>
      <w:rPr>
        <w:rFonts w:hint="default" w:ascii="Wingdings" w:hAnsi="Wingdings"/>
      </w:rPr>
    </w:lvl>
    <w:lvl w:ilvl="5" w:tentative="0">
      <w:start w:val="1"/>
      <w:numFmt w:val="upperLetter"/>
      <w:pStyle w:val="10"/>
      <w:lvlText w:val="%6."/>
      <w:lvlJc w:val="left"/>
      <w:pPr>
        <w:tabs>
          <w:tab w:val="left" w:pos="4995"/>
        </w:tabs>
        <w:ind w:left="4995" w:hanging="360"/>
      </w:pPr>
    </w:lvl>
    <w:lvl w:ilvl="6" w:tentative="0">
      <w:start w:val="1"/>
      <w:numFmt w:val="upperLetter"/>
      <w:lvlText w:val="%7．"/>
      <w:lvlJc w:val="left"/>
      <w:pPr>
        <w:tabs>
          <w:tab w:val="left" w:pos="5415"/>
        </w:tabs>
        <w:ind w:left="5415" w:hanging="360"/>
      </w:pPr>
    </w:lvl>
    <w:lvl w:ilvl="7" w:tentative="0">
      <w:start w:val="1"/>
      <w:numFmt w:val="decimal"/>
      <w:lvlText w:val="%8)"/>
      <w:lvlJc w:val="left"/>
      <w:pPr>
        <w:tabs>
          <w:tab w:val="left" w:pos="6195"/>
        </w:tabs>
        <w:ind w:left="6195" w:hanging="720"/>
      </w:pPr>
    </w:lvl>
    <w:lvl w:ilvl="8" w:tentative="0">
      <w:start w:val="1"/>
      <w:numFmt w:val="decimal"/>
      <w:lvlText w:val="%9."/>
      <w:lvlJc w:val="left"/>
      <w:pPr>
        <w:tabs>
          <w:tab w:val="left" w:pos="6480"/>
        </w:tabs>
        <w:ind w:left="6480" w:hanging="360"/>
      </w:pPr>
    </w:lvl>
  </w:abstractNum>
  <w:abstractNum w:abstractNumId="8">
    <w:nsid w:val="0248C179"/>
    <w:multiLevelType w:val="multilevel"/>
    <w:tmpl w:val="0248C179"/>
    <w:lvl w:ilvl="0" w:tentative="0">
      <w:start w:val="1"/>
      <w:numFmt w:val="decimal"/>
      <w:pStyle w:val="319"/>
      <w:lvlText w:val="%1、"/>
      <w:lvlJc w:val="left"/>
      <w:pPr>
        <w:tabs>
          <w:tab w:val="left" w:pos="312"/>
        </w:tabs>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1"/>
      <w:numFmt w:val="bullet"/>
      <w:pStyle w:val="311"/>
      <w:lvlText w:val=""/>
      <w:lvlJc w:val="left"/>
      <w:pPr>
        <w:tabs>
          <w:tab w:val="left" w:pos="840"/>
        </w:tabs>
        <w:ind w:left="840" w:hanging="420"/>
      </w:pPr>
      <w:rPr>
        <w:rFonts w:hint="default" w:ascii="Wingdings" w:hAnsi="Wingdings"/>
      </w:rPr>
    </w:lvl>
    <w:lvl w:ilvl="1" w:tentative="0">
      <w:start w:val="1"/>
      <w:numFmt w:val="bullet"/>
      <w:pStyle w:val="312"/>
      <w:lvlText w:val=""/>
      <w:lvlJc w:val="left"/>
      <w:pPr>
        <w:tabs>
          <w:tab w:val="left" w:pos="840"/>
        </w:tabs>
        <w:ind w:left="840" w:hanging="420"/>
      </w:pPr>
      <w:rPr>
        <w:rFonts w:hint="default" w:ascii="Wingdings" w:hAnsi="Wingdings"/>
      </w:rPr>
    </w:lvl>
    <w:lvl w:ilvl="2" w:tentative="0">
      <w:start w:val="1"/>
      <w:numFmt w:val="bullet"/>
      <w:pStyle w:val="305"/>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decimal"/>
      <w:lvlText w:val="（%5）"/>
      <w:lvlJc w:val="left"/>
      <w:pPr>
        <w:tabs>
          <w:tab w:val="left" w:pos="2337"/>
        </w:tabs>
        <w:ind w:left="2337" w:hanging="657"/>
      </w:pPr>
    </w:lvl>
    <w:lvl w:ilvl="5" w:tentative="0">
      <w:start w:val="1"/>
      <w:numFmt w:val="decimal"/>
      <w:lvlText w:val="%6、"/>
      <w:lvlJc w:val="left"/>
      <w:pPr>
        <w:tabs>
          <w:tab w:val="left" w:pos="2895"/>
        </w:tabs>
        <w:ind w:left="2895" w:hanging="795"/>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2470EC97"/>
    <w:multiLevelType w:val="multilevel"/>
    <w:tmpl w:val="2470EC97"/>
    <w:lvl w:ilvl="0" w:tentative="0">
      <w:start w:val="6"/>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A8F537B"/>
    <w:multiLevelType w:val="multilevel"/>
    <w:tmpl w:val="2A8F537B"/>
    <w:lvl w:ilvl="0" w:tentative="0">
      <w:start w:val="1"/>
      <w:numFmt w:val="decimal"/>
      <w:pStyle w:val="327"/>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9ADCABA"/>
    <w:multiLevelType w:val="multilevel"/>
    <w:tmpl w:val="59ADCABA"/>
    <w:lvl w:ilvl="0" w:tentative="0">
      <w:start w:val="1"/>
      <w:numFmt w:val="bullet"/>
      <w:pStyle w:val="21"/>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A241D34"/>
    <w:multiLevelType w:val="multilevel"/>
    <w:tmpl w:val="5A241D34"/>
    <w:lvl w:ilvl="0" w:tentative="0">
      <w:start w:val="1"/>
      <w:numFmt w:val="bullet"/>
      <w:pStyle w:val="33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4">
    <w:nsid w:val="72183CF9"/>
    <w:multiLevelType w:val="multilevel"/>
    <w:tmpl w:val="72183CF9"/>
    <w:lvl w:ilvl="0" w:tentative="0">
      <w:start w:val="1"/>
      <w:numFmt w:val="bullet"/>
      <w:pStyle w:val="318"/>
      <w:lvlText w:val=""/>
      <w:lvlJc w:val="left"/>
      <w:pPr>
        <w:tabs>
          <w:tab w:val="left" w:pos="900"/>
        </w:tabs>
        <w:ind w:left="900" w:hanging="420"/>
      </w:pPr>
      <w:rPr>
        <w:rFonts w:hint="default" w:ascii="Wingdings" w:hAnsi="Wingdings"/>
      </w:rPr>
    </w:lvl>
    <w:lvl w:ilvl="1" w:tentative="0">
      <w:start w:val="1"/>
      <w:numFmt w:val="decimal"/>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7"/>
  </w:num>
  <w:num w:numId="2">
    <w:abstractNumId w:val="12"/>
  </w:num>
  <w:num w:numId="3">
    <w:abstractNumId w:val="3"/>
  </w:num>
  <w:num w:numId="4">
    <w:abstractNumId w:val="1"/>
    <w:lvlOverride w:ilvl="0">
      <w:startOverride w:val="7"/>
    </w:lvlOverride>
  </w:num>
  <w:num w:numId="5">
    <w:abstractNumId w:val="9"/>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8"/>
  </w:num>
  <w:num w:numId="8">
    <w:abstractNumId w:val="0"/>
  </w:num>
  <w:num w:numId="9">
    <w:abstractNumId w:val="11"/>
  </w:num>
  <w:num w:numId="10">
    <w:abstractNumId w:val="13"/>
  </w:num>
  <w:num w:numId="11">
    <w:abstractNumId w:val="2"/>
  </w:num>
  <w:num w:numId="12">
    <w:abstractNumId w:val="6"/>
  </w:num>
  <w:num w:numId="13">
    <w:abstractNumId w:val="10"/>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wZGVjNDUyNWYwMjJjMTRiMGUyZGU2M2UyMmYyOTQifQ=="/>
  </w:docVars>
  <w:rsids>
    <w:rsidRoot w:val="00000000"/>
    <w:rsid w:val="00A81D22"/>
    <w:rsid w:val="00B2494E"/>
    <w:rsid w:val="012327DF"/>
    <w:rsid w:val="015E4AD6"/>
    <w:rsid w:val="03F92894"/>
    <w:rsid w:val="048C54B6"/>
    <w:rsid w:val="04D1689A"/>
    <w:rsid w:val="078E7C6D"/>
    <w:rsid w:val="08634780"/>
    <w:rsid w:val="08722197"/>
    <w:rsid w:val="08907C6B"/>
    <w:rsid w:val="095C18FB"/>
    <w:rsid w:val="09BB3624"/>
    <w:rsid w:val="0A0B7430"/>
    <w:rsid w:val="0A584B8B"/>
    <w:rsid w:val="0BB5796C"/>
    <w:rsid w:val="0D6C2329"/>
    <w:rsid w:val="0DA62C34"/>
    <w:rsid w:val="0DE01784"/>
    <w:rsid w:val="11FA1437"/>
    <w:rsid w:val="139C7D04"/>
    <w:rsid w:val="139D4FEA"/>
    <w:rsid w:val="15FA4976"/>
    <w:rsid w:val="17101AC0"/>
    <w:rsid w:val="18B828C6"/>
    <w:rsid w:val="1A293A7B"/>
    <w:rsid w:val="1A7E5B96"/>
    <w:rsid w:val="1AE43998"/>
    <w:rsid w:val="1B3921C7"/>
    <w:rsid w:val="1CAF29EB"/>
    <w:rsid w:val="1CC47A8B"/>
    <w:rsid w:val="1DC51D0D"/>
    <w:rsid w:val="20697CA4"/>
    <w:rsid w:val="2099122F"/>
    <w:rsid w:val="21082146"/>
    <w:rsid w:val="225D482A"/>
    <w:rsid w:val="22A044ED"/>
    <w:rsid w:val="2572486D"/>
    <w:rsid w:val="262F59FD"/>
    <w:rsid w:val="276A122F"/>
    <w:rsid w:val="29027FDA"/>
    <w:rsid w:val="2996630C"/>
    <w:rsid w:val="2A273338"/>
    <w:rsid w:val="2B3109E2"/>
    <w:rsid w:val="2B4F24F4"/>
    <w:rsid w:val="2CBD1932"/>
    <w:rsid w:val="2CCE0D54"/>
    <w:rsid w:val="2E9D013C"/>
    <w:rsid w:val="2F513423"/>
    <w:rsid w:val="2FB91C4D"/>
    <w:rsid w:val="30890978"/>
    <w:rsid w:val="31003190"/>
    <w:rsid w:val="31462D0D"/>
    <w:rsid w:val="31C14142"/>
    <w:rsid w:val="32BE5C76"/>
    <w:rsid w:val="32CF7070"/>
    <w:rsid w:val="330C4888"/>
    <w:rsid w:val="336F654B"/>
    <w:rsid w:val="34B27E46"/>
    <w:rsid w:val="34FA62E8"/>
    <w:rsid w:val="35A41DB0"/>
    <w:rsid w:val="35B75089"/>
    <w:rsid w:val="366E5306"/>
    <w:rsid w:val="37054AD1"/>
    <w:rsid w:val="378E510E"/>
    <w:rsid w:val="384D2BD3"/>
    <w:rsid w:val="38911831"/>
    <w:rsid w:val="38B8629F"/>
    <w:rsid w:val="39847293"/>
    <w:rsid w:val="3A3C2EFF"/>
    <w:rsid w:val="3ACD09D8"/>
    <w:rsid w:val="3C535E65"/>
    <w:rsid w:val="3CBD0327"/>
    <w:rsid w:val="3DF76A84"/>
    <w:rsid w:val="3EDB2CE7"/>
    <w:rsid w:val="3F4076D7"/>
    <w:rsid w:val="3FC523E1"/>
    <w:rsid w:val="40B97B50"/>
    <w:rsid w:val="40BD03D8"/>
    <w:rsid w:val="42C010D9"/>
    <w:rsid w:val="447E778D"/>
    <w:rsid w:val="45723C79"/>
    <w:rsid w:val="4594599D"/>
    <w:rsid w:val="45C90E3A"/>
    <w:rsid w:val="47353A68"/>
    <w:rsid w:val="47E85C15"/>
    <w:rsid w:val="486647BC"/>
    <w:rsid w:val="48EC5AF0"/>
    <w:rsid w:val="49804BB7"/>
    <w:rsid w:val="49AB6003"/>
    <w:rsid w:val="4A2F038B"/>
    <w:rsid w:val="4A3B6D2F"/>
    <w:rsid w:val="4AC46D25"/>
    <w:rsid w:val="4C942727"/>
    <w:rsid w:val="4CE0596C"/>
    <w:rsid w:val="4EF94AC3"/>
    <w:rsid w:val="4FB56C3C"/>
    <w:rsid w:val="5023004A"/>
    <w:rsid w:val="50CA4969"/>
    <w:rsid w:val="51230768"/>
    <w:rsid w:val="520C748A"/>
    <w:rsid w:val="52320A18"/>
    <w:rsid w:val="532742F5"/>
    <w:rsid w:val="53430EFE"/>
    <w:rsid w:val="548B4F1C"/>
    <w:rsid w:val="56177F93"/>
    <w:rsid w:val="568277C4"/>
    <w:rsid w:val="568455BA"/>
    <w:rsid w:val="56E30533"/>
    <w:rsid w:val="57423DC1"/>
    <w:rsid w:val="584228C4"/>
    <w:rsid w:val="591F49F0"/>
    <w:rsid w:val="59490314"/>
    <w:rsid w:val="59D14FBA"/>
    <w:rsid w:val="5BBE331C"/>
    <w:rsid w:val="5C4750C0"/>
    <w:rsid w:val="5C734107"/>
    <w:rsid w:val="5CAD3BDC"/>
    <w:rsid w:val="5D335644"/>
    <w:rsid w:val="6008100A"/>
    <w:rsid w:val="60932FCA"/>
    <w:rsid w:val="60AF592A"/>
    <w:rsid w:val="611834CF"/>
    <w:rsid w:val="61712209"/>
    <w:rsid w:val="62185A8F"/>
    <w:rsid w:val="62F05179"/>
    <w:rsid w:val="631321A0"/>
    <w:rsid w:val="636E31CF"/>
    <w:rsid w:val="64373C6C"/>
    <w:rsid w:val="65DE68A9"/>
    <w:rsid w:val="67206C39"/>
    <w:rsid w:val="68531926"/>
    <w:rsid w:val="6B3B6738"/>
    <w:rsid w:val="6B8F210E"/>
    <w:rsid w:val="6B9B71D6"/>
    <w:rsid w:val="6C2B1798"/>
    <w:rsid w:val="6EAC030F"/>
    <w:rsid w:val="6F07237B"/>
    <w:rsid w:val="72E81419"/>
    <w:rsid w:val="7342700B"/>
    <w:rsid w:val="74FE5218"/>
    <w:rsid w:val="750B3B58"/>
    <w:rsid w:val="78650950"/>
    <w:rsid w:val="79420C91"/>
    <w:rsid w:val="797A667D"/>
    <w:rsid w:val="7ABB21C4"/>
    <w:rsid w:val="7C156B31"/>
    <w:rsid w:val="7ECB2177"/>
    <w:rsid w:val="7EF325C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0" w:semiHidden="0" w:name="toc 1"/>
    <w:lsdException w:qFormat="1" w:uiPriority="0"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iPriority="0" w:semiHidden="0" w:name="Normal Indent"/>
    <w:lsdException w:qFormat="1"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222"/>
    <w:qFormat/>
    <w:uiPriority w:val="9"/>
    <w:pPr>
      <w:keepNext/>
      <w:keepLines/>
      <w:spacing w:before="340" w:after="330" w:line="578" w:lineRule="auto"/>
      <w:outlineLvl w:val="0"/>
    </w:pPr>
    <w:rPr>
      <w:b/>
      <w:bCs/>
      <w:sz w:val="44"/>
      <w:szCs w:val="44"/>
    </w:rPr>
  </w:style>
  <w:style w:type="paragraph" w:styleId="4">
    <w:name w:val="heading 2"/>
    <w:basedOn w:val="1"/>
    <w:next w:val="1"/>
    <w:link w:val="236"/>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44"/>
    <w:unhideWhenUsed/>
    <w:qFormat/>
    <w:uiPriority w:val="0"/>
    <w:pPr>
      <w:keepNext/>
      <w:keepLines/>
      <w:spacing w:before="260" w:after="260" w:line="416" w:lineRule="auto"/>
      <w:outlineLvl w:val="2"/>
    </w:pPr>
    <w:rPr>
      <w:rFonts w:asciiTheme="minorHAnsi" w:hAnsiTheme="minorHAnsi" w:eastAsiaTheme="minorEastAsia" w:cstheme="minorBidi"/>
      <w:b/>
      <w:bCs/>
      <w:sz w:val="32"/>
      <w:szCs w:val="32"/>
    </w:rPr>
  </w:style>
  <w:style w:type="paragraph" w:styleId="6">
    <w:name w:val="heading 4"/>
    <w:basedOn w:val="1"/>
    <w:next w:val="7"/>
    <w:link w:val="227"/>
    <w:qFormat/>
    <w:uiPriority w:val="0"/>
    <w:pPr>
      <w:spacing w:before="280" w:after="290" w:line="377" w:lineRule="auto"/>
      <w:outlineLvl w:val="3"/>
    </w:pPr>
    <w:rPr>
      <w:rFonts w:ascii="Arial" w:hAnsi="Arial" w:eastAsia="黑体"/>
      <w:b/>
      <w:bCs/>
      <w:sz w:val="28"/>
      <w:szCs w:val="28"/>
    </w:rPr>
  </w:style>
  <w:style w:type="paragraph" w:styleId="8">
    <w:name w:val="heading 5"/>
    <w:basedOn w:val="1"/>
    <w:next w:val="1"/>
    <w:link w:val="246"/>
    <w:qFormat/>
    <w:uiPriority w:val="0"/>
    <w:pPr>
      <w:keepNext/>
      <w:outlineLvl w:val="4"/>
    </w:pPr>
    <w:rPr>
      <w:rFonts w:ascii="宋体" w:hAnsi="宋体"/>
      <w:b/>
      <w:bCs/>
      <w:szCs w:val="24"/>
    </w:rPr>
  </w:style>
  <w:style w:type="paragraph" w:styleId="9">
    <w:name w:val="heading 6"/>
    <w:basedOn w:val="1"/>
    <w:next w:val="1"/>
    <w:link w:val="289"/>
    <w:qFormat/>
    <w:uiPriority w:val="0"/>
    <w:pPr>
      <w:keepNext/>
      <w:keepLines/>
      <w:spacing w:before="240" w:after="64" w:line="320" w:lineRule="atLeast"/>
      <w:jc w:val="left"/>
      <w:outlineLvl w:val="5"/>
    </w:pPr>
    <w:rPr>
      <w:rFonts w:ascii="Arial" w:hAnsi="Arial" w:eastAsia="黑体"/>
      <w:b/>
      <w:bCs/>
      <w:sz w:val="24"/>
      <w:szCs w:val="24"/>
    </w:rPr>
  </w:style>
  <w:style w:type="paragraph" w:styleId="10">
    <w:name w:val="heading 7"/>
    <w:basedOn w:val="1"/>
    <w:next w:val="1"/>
    <w:link w:val="290"/>
    <w:qFormat/>
    <w:uiPriority w:val="0"/>
    <w:pPr>
      <w:keepNext/>
      <w:numPr>
        <w:ilvl w:val="5"/>
        <w:numId w:val="1"/>
      </w:numPr>
      <w:tabs>
        <w:tab w:val="left" w:pos="851"/>
      </w:tabs>
      <w:spacing w:line="300" w:lineRule="auto"/>
      <w:ind w:left="842" w:hanging="401"/>
      <w:jc w:val="left"/>
      <w:outlineLvl w:val="6"/>
    </w:pPr>
    <w:rPr>
      <w:rFonts w:ascii="Arial" w:hAnsi="Arial" w:cs="Arial"/>
      <w:b/>
      <w:bCs/>
      <w:szCs w:val="20"/>
    </w:rPr>
  </w:style>
  <w:style w:type="paragraph" w:styleId="11">
    <w:name w:val="heading 8"/>
    <w:basedOn w:val="1"/>
    <w:next w:val="1"/>
    <w:link w:val="291"/>
    <w:qFormat/>
    <w:uiPriority w:val="0"/>
    <w:pPr>
      <w:keepNext/>
      <w:keepLines/>
      <w:spacing w:before="240" w:after="64" w:line="320" w:lineRule="atLeast"/>
      <w:jc w:val="left"/>
      <w:outlineLvl w:val="7"/>
    </w:pPr>
    <w:rPr>
      <w:rFonts w:ascii="Arial" w:hAnsi="Arial" w:eastAsia="黑体"/>
      <w:sz w:val="24"/>
      <w:szCs w:val="24"/>
    </w:rPr>
  </w:style>
  <w:style w:type="paragraph" w:styleId="12">
    <w:name w:val="heading 9"/>
    <w:basedOn w:val="1"/>
    <w:next w:val="1"/>
    <w:link w:val="292"/>
    <w:qFormat/>
    <w:uiPriority w:val="0"/>
    <w:pPr>
      <w:keepNext/>
      <w:keepLines/>
      <w:spacing w:before="240" w:after="64" w:line="320" w:lineRule="atLeast"/>
      <w:jc w:val="left"/>
      <w:outlineLvl w:val="8"/>
    </w:pPr>
    <w:rPr>
      <w:rFonts w:ascii="Arial" w:hAnsi="Arial" w:eastAsia="黑体"/>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customStyle="1" w:styleId="2">
    <w:name w:val="正文（缩进）"/>
    <w:basedOn w:val="1"/>
    <w:next w:val="1"/>
    <w:qFormat/>
    <w:uiPriority w:val="0"/>
    <w:pPr>
      <w:tabs>
        <w:tab w:val="left" w:pos="840"/>
      </w:tabs>
      <w:spacing w:line="360" w:lineRule="auto"/>
      <w:ind w:firstLine="480"/>
    </w:pPr>
    <w:rPr>
      <w:rFonts w:ascii="宋体" w:hAnsi="宋体"/>
      <w:sz w:val="24"/>
      <w:szCs w:val="24"/>
    </w:rPr>
  </w:style>
  <w:style w:type="paragraph" w:styleId="7">
    <w:name w:val="Normal Indent"/>
    <w:basedOn w:val="1"/>
    <w:link w:val="223"/>
    <w:unhideWhenUsed/>
    <w:qFormat/>
    <w:uiPriority w:val="0"/>
    <w:pPr>
      <w:ind w:firstLine="420"/>
    </w:pPr>
  </w:style>
  <w:style w:type="paragraph" w:styleId="13">
    <w:name w:val="toc 7"/>
    <w:basedOn w:val="1"/>
    <w:next w:val="1"/>
    <w:semiHidden/>
    <w:qFormat/>
    <w:uiPriority w:val="0"/>
    <w:pPr>
      <w:ind w:left="2520"/>
    </w:pPr>
    <w:rPr>
      <w:szCs w:val="24"/>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5"/>
    <w:qFormat/>
    <w:uiPriority w:val="0"/>
    <w:rPr>
      <w:rFonts w:ascii="宋体"/>
      <w:sz w:val="18"/>
      <w:szCs w:val="18"/>
    </w:rPr>
  </w:style>
  <w:style w:type="paragraph" w:styleId="16">
    <w:name w:val="annotation text"/>
    <w:basedOn w:val="1"/>
    <w:link w:val="217"/>
    <w:qFormat/>
    <w:uiPriority w:val="0"/>
    <w:pPr>
      <w:jc w:val="left"/>
    </w:pPr>
  </w:style>
  <w:style w:type="paragraph" w:styleId="17">
    <w:name w:val="Body Text 3"/>
    <w:basedOn w:val="1"/>
    <w:link w:val="247"/>
    <w:qFormat/>
    <w:uiPriority w:val="0"/>
    <w:rPr>
      <w:rFonts w:ascii="仿宋_GB2312" w:hAnsi="Arial" w:eastAsia="仿宋_GB2312"/>
      <w:sz w:val="32"/>
      <w:szCs w:val="20"/>
    </w:rPr>
  </w:style>
  <w:style w:type="paragraph" w:styleId="18">
    <w:name w:val="Body Text"/>
    <w:basedOn w:val="1"/>
    <w:next w:val="19"/>
    <w:link w:val="224"/>
    <w:qFormat/>
    <w:uiPriority w:val="0"/>
    <w:rPr>
      <w:rFonts w:ascii="楷体_GB2312" w:hAnsi="Arial" w:eastAsia="楷体_GB2312"/>
      <w:sz w:val="28"/>
      <w:szCs w:val="28"/>
    </w:rPr>
  </w:style>
  <w:style w:type="paragraph" w:styleId="19">
    <w:name w:val="toc 8"/>
    <w:basedOn w:val="1"/>
    <w:next w:val="1"/>
    <w:semiHidden/>
    <w:qFormat/>
    <w:uiPriority w:val="0"/>
    <w:pPr>
      <w:ind w:left="2940"/>
    </w:pPr>
    <w:rPr>
      <w:szCs w:val="24"/>
    </w:rPr>
  </w:style>
  <w:style w:type="paragraph" w:styleId="20">
    <w:name w:val="Body Text Indent"/>
    <w:basedOn w:val="1"/>
    <w:link w:val="216"/>
    <w:qFormat/>
    <w:uiPriority w:val="99"/>
    <w:pPr>
      <w:spacing w:after="120"/>
      <w:ind w:left="420"/>
    </w:pPr>
  </w:style>
  <w:style w:type="paragraph" w:styleId="21">
    <w:name w:val="List Bullet 2"/>
    <w:basedOn w:val="1"/>
    <w:unhideWhenUsed/>
    <w:qFormat/>
    <w:uiPriority w:val="0"/>
    <w:pPr>
      <w:numPr>
        <w:ilvl w:val="0"/>
        <w:numId w:val="2"/>
      </w:numPr>
    </w:pPr>
    <w:rPr>
      <w:szCs w:val="24"/>
    </w:rPr>
  </w:style>
  <w:style w:type="paragraph" w:styleId="22">
    <w:name w:val="index 4"/>
    <w:basedOn w:val="1"/>
    <w:next w:val="1"/>
    <w:unhideWhenUsed/>
    <w:qFormat/>
    <w:uiPriority w:val="0"/>
    <w:pPr>
      <w:ind w:left="600"/>
    </w:pPr>
    <w:rPr>
      <w:rFonts w:ascii="Calibri" w:hAnsi="Calibri" w:eastAsia="Calibri" w:cs="宋体"/>
      <w:sz w:val="20"/>
      <w:szCs w:val="20"/>
      <w:lang w:val="zh-CN"/>
    </w:rPr>
  </w:style>
  <w:style w:type="paragraph" w:styleId="23">
    <w:name w:val="toc 5"/>
    <w:basedOn w:val="1"/>
    <w:next w:val="1"/>
    <w:semiHidden/>
    <w:qFormat/>
    <w:uiPriority w:val="0"/>
    <w:pPr>
      <w:ind w:left="1680"/>
    </w:pPr>
    <w:rPr>
      <w:szCs w:val="24"/>
    </w:rPr>
  </w:style>
  <w:style w:type="paragraph" w:styleId="24">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5">
    <w:name w:val="Plain Text"/>
    <w:basedOn w:val="1"/>
    <w:link w:val="221"/>
    <w:qFormat/>
    <w:uiPriority w:val="0"/>
    <w:rPr>
      <w:rFonts w:ascii="宋体" w:hAnsi="Courier New"/>
      <w:sz w:val="20"/>
      <w:szCs w:val="21"/>
    </w:rPr>
  </w:style>
  <w:style w:type="paragraph" w:styleId="26">
    <w:name w:val="Date"/>
    <w:basedOn w:val="1"/>
    <w:next w:val="1"/>
    <w:link w:val="240"/>
    <w:qFormat/>
    <w:uiPriority w:val="0"/>
    <w:pPr>
      <w:ind w:left="100"/>
    </w:pPr>
  </w:style>
  <w:style w:type="paragraph" w:styleId="27">
    <w:name w:val="Body Text Indent 2"/>
    <w:basedOn w:val="1"/>
    <w:link w:val="248"/>
    <w:qFormat/>
    <w:uiPriority w:val="0"/>
    <w:pPr>
      <w:ind w:firstLine="560"/>
    </w:pPr>
    <w:rPr>
      <w:rFonts w:ascii="宋体" w:hAnsi="宋体"/>
      <w:sz w:val="28"/>
      <w:szCs w:val="24"/>
    </w:rPr>
  </w:style>
  <w:style w:type="paragraph" w:styleId="28">
    <w:name w:val="endnote text"/>
    <w:basedOn w:val="1"/>
    <w:link w:val="207"/>
    <w:semiHidden/>
    <w:unhideWhenUsed/>
    <w:qFormat/>
    <w:uiPriority w:val="99"/>
    <w:pPr>
      <w:spacing w:after="0" w:line="240" w:lineRule="auto"/>
    </w:pPr>
    <w:rPr>
      <w:sz w:val="20"/>
    </w:rPr>
  </w:style>
  <w:style w:type="paragraph" w:styleId="29">
    <w:name w:val="Balloon Text"/>
    <w:basedOn w:val="1"/>
    <w:link w:val="220"/>
    <w:unhideWhenUsed/>
    <w:qFormat/>
    <w:uiPriority w:val="0"/>
    <w:rPr>
      <w:sz w:val="18"/>
      <w:szCs w:val="18"/>
    </w:rPr>
  </w:style>
  <w:style w:type="paragraph" w:styleId="30">
    <w:name w:val="footer"/>
    <w:basedOn w:val="1"/>
    <w:link w:val="219"/>
    <w:unhideWhenUsed/>
    <w:qFormat/>
    <w:uiPriority w:val="0"/>
    <w:pPr>
      <w:tabs>
        <w:tab w:val="center" w:pos="4153"/>
        <w:tab w:val="right" w:pos="8306"/>
      </w:tabs>
      <w:jc w:val="left"/>
    </w:pPr>
    <w:rPr>
      <w:sz w:val="18"/>
      <w:szCs w:val="18"/>
    </w:rPr>
  </w:style>
  <w:style w:type="paragraph" w:styleId="31">
    <w:name w:val="envelope return"/>
    <w:basedOn w:val="1"/>
    <w:qFormat/>
    <w:uiPriority w:val="0"/>
    <w:rPr>
      <w:rFonts w:ascii="Arial" w:hAnsi="Arial"/>
    </w:rPr>
  </w:style>
  <w:style w:type="paragraph" w:styleId="32">
    <w:name w:val="header"/>
    <w:basedOn w:val="1"/>
    <w:link w:val="218"/>
    <w:unhideWhenUsed/>
    <w:qFormat/>
    <w:uiPriority w:val="0"/>
    <w:pPr>
      <w:pBdr>
        <w:bottom w:val="single" w:color="auto" w:sz="6" w:space="1"/>
      </w:pBdr>
      <w:tabs>
        <w:tab w:val="center" w:pos="4153"/>
        <w:tab w:val="right" w:pos="8306"/>
      </w:tabs>
      <w:jc w:val="center"/>
    </w:pPr>
    <w:rPr>
      <w:sz w:val="18"/>
      <w:szCs w:val="18"/>
    </w:rPr>
  </w:style>
  <w:style w:type="paragraph" w:styleId="33">
    <w:name w:val="toc 1"/>
    <w:basedOn w:val="1"/>
    <w:next w:val="1"/>
    <w:unhideWhenUsed/>
    <w:qFormat/>
    <w:uiPriority w:val="0"/>
  </w:style>
  <w:style w:type="paragraph" w:styleId="34">
    <w:name w:val="toc 4"/>
    <w:basedOn w:val="1"/>
    <w:next w:val="1"/>
    <w:semiHidden/>
    <w:qFormat/>
    <w:uiPriority w:val="0"/>
    <w:pPr>
      <w:ind w:left="1260"/>
    </w:pPr>
    <w:rPr>
      <w:szCs w:val="24"/>
    </w:rPr>
  </w:style>
  <w:style w:type="paragraph" w:styleId="35">
    <w:name w:val="Subtitle"/>
    <w:basedOn w:val="1"/>
    <w:next w:val="1"/>
    <w:link w:val="249"/>
    <w:qFormat/>
    <w:uiPriority w:val="0"/>
    <w:pPr>
      <w:spacing w:before="240" w:after="60" w:line="312" w:lineRule="auto"/>
      <w:jc w:val="center"/>
      <w:outlineLvl w:val="1"/>
    </w:pPr>
    <w:rPr>
      <w:rFonts w:ascii="Cambria" w:hAnsi="Cambria"/>
      <w:b/>
      <w:bCs/>
      <w:sz w:val="32"/>
      <w:szCs w:val="32"/>
    </w:rPr>
  </w:style>
  <w:style w:type="paragraph" w:styleId="36">
    <w:name w:val="List"/>
    <w:basedOn w:val="1"/>
    <w:unhideWhenUsed/>
    <w:qFormat/>
    <w:uiPriority w:val="0"/>
    <w:pPr>
      <w:ind w:left="200" w:hanging="200"/>
    </w:pPr>
    <w:rPr>
      <w:rFonts w:asciiTheme="minorHAnsi" w:hAnsiTheme="minorHAnsi" w:eastAsiaTheme="minorEastAsia" w:cstheme="minorBidi"/>
    </w:rPr>
  </w:style>
  <w:style w:type="paragraph" w:styleId="37">
    <w:name w:val="footnote text"/>
    <w:basedOn w:val="1"/>
    <w:link w:val="206"/>
    <w:semiHidden/>
    <w:unhideWhenUsed/>
    <w:qFormat/>
    <w:uiPriority w:val="99"/>
    <w:pPr>
      <w:spacing w:after="40" w:line="240" w:lineRule="auto"/>
    </w:pPr>
    <w:rPr>
      <w:sz w:val="18"/>
    </w:rPr>
  </w:style>
  <w:style w:type="paragraph" w:styleId="38">
    <w:name w:val="toc 6"/>
    <w:basedOn w:val="1"/>
    <w:next w:val="1"/>
    <w:semiHidden/>
    <w:qFormat/>
    <w:uiPriority w:val="0"/>
    <w:pPr>
      <w:ind w:left="2100"/>
    </w:pPr>
    <w:rPr>
      <w:szCs w:val="24"/>
    </w:rPr>
  </w:style>
  <w:style w:type="paragraph" w:styleId="39">
    <w:name w:val="Body Text Indent 3"/>
    <w:basedOn w:val="1"/>
    <w:link w:val="250"/>
    <w:qFormat/>
    <w:uiPriority w:val="0"/>
    <w:pPr>
      <w:ind w:firstLine="523"/>
    </w:pPr>
    <w:rPr>
      <w:rFonts w:ascii="仿宋_GB2312" w:hAnsi="宋体" w:eastAsia="仿宋_GB2312"/>
      <w:sz w:val="24"/>
      <w:szCs w:val="24"/>
    </w:rPr>
  </w:style>
  <w:style w:type="paragraph" w:styleId="40">
    <w:name w:val="table of figures"/>
    <w:basedOn w:val="1"/>
    <w:next w:val="1"/>
    <w:unhideWhenUsed/>
    <w:qFormat/>
    <w:uiPriority w:val="99"/>
    <w:pPr>
      <w:spacing w:after="0" w:afterAutospacing="0"/>
    </w:pPr>
  </w:style>
  <w:style w:type="paragraph" w:styleId="41">
    <w:name w:val="toc 2"/>
    <w:basedOn w:val="1"/>
    <w:next w:val="1"/>
    <w:unhideWhenUsed/>
    <w:qFormat/>
    <w:uiPriority w:val="0"/>
    <w:pPr>
      <w:ind w:left="420"/>
    </w:pPr>
  </w:style>
  <w:style w:type="paragraph" w:styleId="42">
    <w:name w:val="toc 9"/>
    <w:basedOn w:val="1"/>
    <w:next w:val="1"/>
    <w:semiHidden/>
    <w:qFormat/>
    <w:uiPriority w:val="0"/>
    <w:pPr>
      <w:ind w:left="3360"/>
    </w:pPr>
    <w:rPr>
      <w:szCs w:val="24"/>
    </w:rPr>
  </w:style>
  <w:style w:type="paragraph" w:styleId="43">
    <w:name w:val="Body Text 2"/>
    <w:basedOn w:val="1"/>
    <w:link w:val="251"/>
    <w:qFormat/>
    <w:uiPriority w:val="0"/>
    <w:pPr>
      <w:jc w:val="center"/>
    </w:pPr>
    <w:rPr>
      <w:rFonts w:ascii="仿宋_GB2312" w:eastAsia="仿宋_GB2312"/>
      <w:sz w:val="44"/>
      <w:szCs w:val="24"/>
    </w:rPr>
  </w:style>
  <w:style w:type="paragraph" w:styleId="44">
    <w:name w:val="HTML Preformatted"/>
    <w:basedOn w:val="1"/>
    <w:link w:val="25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paragraph" w:styleId="45">
    <w:name w:val="Normal (Web)"/>
    <w:basedOn w:val="1"/>
    <w:unhideWhenUsed/>
    <w:qFormat/>
    <w:uiPriority w:val="0"/>
    <w:pPr>
      <w:widowControl/>
      <w:spacing w:before="100" w:beforeAutospacing="1" w:after="100" w:afterAutospacing="1"/>
      <w:jc w:val="left"/>
    </w:pPr>
    <w:rPr>
      <w:rFonts w:ascii="宋体" w:hAnsi="宋体" w:cs="宋体"/>
      <w:sz w:val="24"/>
      <w:szCs w:val="24"/>
    </w:rPr>
  </w:style>
  <w:style w:type="paragraph" w:styleId="46">
    <w:name w:val="index 1"/>
    <w:basedOn w:val="1"/>
    <w:next w:val="1"/>
    <w:semiHidden/>
    <w:qFormat/>
    <w:uiPriority w:val="0"/>
    <w:rPr>
      <w:rFonts w:ascii="宋体" w:hAnsi="宋体"/>
      <w:szCs w:val="18"/>
    </w:rPr>
  </w:style>
  <w:style w:type="paragraph" w:styleId="47">
    <w:name w:val="Title"/>
    <w:basedOn w:val="1"/>
    <w:next w:val="1"/>
    <w:link w:val="288"/>
    <w:qFormat/>
    <w:uiPriority w:val="10"/>
    <w:pPr>
      <w:spacing w:before="240" w:after="60"/>
      <w:jc w:val="center"/>
      <w:outlineLvl w:val="0"/>
    </w:pPr>
    <w:rPr>
      <w:rFonts w:asciiTheme="majorHAnsi" w:hAnsiTheme="majorHAnsi" w:eastAsiaTheme="majorEastAsia" w:cstheme="majorBidi"/>
      <w:b/>
      <w:bCs/>
      <w:sz w:val="32"/>
      <w:szCs w:val="32"/>
    </w:rPr>
  </w:style>
  <w:style w:type="paragraph" w:styleId="48">
    <w:name w:val="annotation subject"/>
    <w:basedOn w:val="16"/>
    <w:next w:val="16"/>
    <w:link w:val="225"/>
    <w:qFormat/>
    <w:uiPriority w:val="0"/>
    <w:rPr>
      <w:b/>
      <w:bCs/>
    </w:rPr>
  </w:style>
  <w:style w:type="paragraph" w:styleId="49">
    <w:name w:val="Body Text First Indent"/>
    <w:basedOn w:val="18"/>
    <w:link w:val="253"/>
    <w:qFormat/>
    <w:uiPriority w:val="0"/>
    <w:pPr>
      <w:ind w:firstLine="420"/>
    </w:pPr>
    <w:rPr>
      <w:szCs w:val="20"/>
    </w:rPr>
  </w:style>
  <w:style w:type="paragraph" w:styleId="50">
    <w:name w:val="Body Text First Indent 2"/>
    <w:basedOn w:val="20"/>
    <w:link w:val="242"/>
    <w:unhideWhenUsed/>
    <w:qFormat/>
    <w:uiPriority w:val="99"/>
    <w:pPr>
      <w:ind w:firstLine="420"/>
    </w:pPr>
    <w:rPr>
      <w:rFonts w:asciiTheme="minorHAnsi" w:hAnsiTheme="minorHAnsi" w:eastAsiaTheme="minorEastAsia" w:cstheme="minorBidi"/>
    </w:rPr>
  </w:style>
  <w:style w:type="table" w:styleId="52">
    <w:name w:val="Table Grid"/>
    <w:basedOn w:val="51"/>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4">
    <w:name w:val="Strong"/>
    <w:qFormat/>
    <w:uiPriority w:val="0"/>
    <w:rPr>
      <w:b/>
      <w:bCs/>
    </w:rPr>
  </w:style>
  <w:style w:type="character" w:styleId="55">
    <w:name w:val="endnote reference"/>
    <w:basedOn w:val="53"/>
    <w:semiHidden/>
    <w:unhideWhenUsed/>
    <w:qFormat/>
    <w:uiPriority w:val="99"/>
    <w:rPr>
      <w:vertAlign w:val="superscript"/>
    </w:rPr>
  </w:style>
  <w:style w:type="character" w:styleId="56">
    <w:name w:val="page number"/>
    <w:basedOn w:val="53"/>
    <w:qFormat/>
    <w:uiPriority w:val="0"/>
  </w:style>
  <w:style w:type="character" w:styleId="57">
    <w:name w:val="FollowedHyperlink"/>
    <w:qFormat/>
    <w:uiPriority w:val="99"/>
    <w:rPr>
      <w:color w:val="800080"/>
      <w:u w:val="single"/>
    </w:rPr>
  </w:style>
  <w:style w:type="character" w:styleId="58">
    <w:name w:val="Emphasis"/>
    <w:basedOn w:val="53"/>
    <w:qFormat/>
    <w:uiPriority w:val="20"/>
    <w:rPr>
      <w:i/>
      <w:iCs/>
    </w:rPr>
  </w:style>
  <w:style w:type="character" w:styleId="59">
    <w:name w:val="Hyperlink"/>
    <w:unhideWhenUsed/>
    <w:qFormat/>
    <w:uiPriority w:val="99"/>
    <w:rPr>
      <w:color w:val="0000FF"/>
      <w:u w:val="single"/>
    </w:rPr>
  </w:style>
  <w:style w:type="character" w:styleId="60">
    <w:name w:val="annotation reference"/>
    <w:qFormat/>
    <w:uiPriority w:val="0"/>
    <w:rPr>
      <w:sz w:val="21"/>
      <w:szCs w:val="21"/>
    </w:rPr>
  </w:style>
  <w:style w:type="character" w:styleId="61">
    <w:name w:val="footnote reference"/>
    <w:basedOn w:val="53"/>
    <w:unhideWhenUsed/>
    <w:qFormat/>
    <w:uiPriority w:val="99"/>
    <w:rPr>
      <w:vertAlign w:val="superscript"/>
    </w:rPr>
  </w:style>
  <w:style w:type="paragraph" w:customStyle="1" w:styleId="62">
    <w:name w:val="正文缩进1"/>
    <w:basedOn w:val="1"/>
    <w:qFormat/>
    <w:uiPriority w:val="0"/>
    <w:pPr>
      <w:widowControl/>
      <w:ind w:firstLine="420"/>
      <w:jc w:val="left"/>
    </w:pPr>
    <w:rPr>
      <w:szCs w:val="24"/>
    </w:rPr>
  </w:style>
  <w:style w:type="character" w:customStyle="1" w:styleId="63">
    <w:name w:val="Heading 1 Char"/>
    <w:basedOn w:val="53"/>
    <w:qFormat/>
    <w:uiPriority w:val="9"/>
    <w:rPr>
      <w:rFonts w:ascii="Arial" w:hAnsi="Arial" w:eastAsia="Arial" w:cs="Arial"/>
      <w:sz w:val="40"/>
      <w:szCs w:val="40"/>
    </w:rPr>
  </w:style>
  <w:style w:type="character" w:customStyle="1" w:styleId="64">
    <w:name w:val="Heading 2 Char"/>
    <w:basedOn w:val="53"/>
    <w:qFormat/>
    <w:uiPriority w:val="9"/>
    <w:rPr>
      <w:rFonts w:ascii="Arial" w:hAnsi="Arial" w:eastAsia="Arial" w:cs="Arial"/>
      <w:sz w:val="34"/>
    </w:rPr>
  </w:style>
  <w:style w:type="character" w:customStyle="1" w:styleId="65">
    <w:name w:val="Heading 3 Char"/>
    <w:basedOn w:val="53"/>
    <w:qFormat/>
    <w:uiPriority w:val="9"/>
    <w:rPr>
      <w:rFonts w:ascii="Arial" w:hAnsi="Arial" w:eastAsia="Arial" w:cs="Arial"/>
      <w:sz w:val="30"/>
      <w:szCs w:val="30"/>
    </w:rPr>
  </w:style>
  <w:style w:type="character" w:customStyle="1" w:styleId="66">
    <w:name w:val="Heading 4 Char"/>
    <w:basedOn w:val="53"/>
    <w:qFormat/>
    <w:uiPriority w:val="9"/>
    <w:rPr>
      <w:rFonts w:ascii="Arial" w:hAnsi="Arial" w:eastAsia="Arial" w:cs="Arial"/>
      <w:b/>
      <w:bCs/>
      <w:sz w:val="26"/>
      <w:szCs w:val="26"/>
    </w:rPr>
  </w:style>
  <w:style w:type="character" w:customStyle="1" w:styleId="67">
    <w:name w:val="Heading 5 Char"/>
    <w:basedOn w:val="53"/>
    <w:qFormat/>
    <w:uiPriority w:val="9"/>
    <w:rPr>
      <w:rFonts w:ascii="Arial" w:hAnsi="Arial" w:eastAsia="Arial" w:cs="Arial"/>
      <w:b/>
      <w:bCs/>
      <w:sz w:val="24"/>
      <w:szCs w:val="24"/>
    </w:rPr>
  </w:style>
  <w:style w:type="character" w:customStyle="1" w:styleId="68">
    <w:name w:val="Heading 6 Char"/>
    <w:basedOn w:val="53"/>
    <w:qFormat/>
    <w:uiPriority w:val="9"/>
    <w:rPr>
      <w:rFonts w:ascii="Arial" w:hAnsi="Arial" w:eastAsia="Arial" w:cs="Arial"/>
      <w:b/>
      <w:bCs/>
      <w:sz w:val="22"/>
      <w:szCs w:val="22"/>
    </w:rPr>
  </w:style>
  <w:style w:type="character" w:customStyle="1" w:styleId="69">
    <w:name w:val="Heading 7 Char"/>
    <w:basedOn w:val="53"/>
    <w:qFormat/>
    <w:uiPriority w:val="9"/>
    <w:rPr>
      <w:rFonts w:ascii="Arial" w:hAnsi="Arial" w:eastAsia="Arial" w:cs="Arial"/>
      <w:b/>
      <w:bCs/>
      <w:i/>
      <w:iCs/>
      <w:sz w:val="22"/>
      <w:szCs w:val="22"/>
    </w:rPr>
  </w:style>
  <w:style w:type="character" w:customStyle="1" w:styleId="70">
    <w:name w:val="Heading 8 Char"/>
    <w:basedOn w:val="53"/>
    <w:qFormat/>
    <w:uiPriority w:val="9"/>
    <w:rPr>
      <w:rFonts w:ascii="Arial" w:hAnsi="Arial" w:eastAsia="Arial" w:cs="Arial"/>
      <w:i/>
      <w:iCs/>
      <w:sz w:val="22"/>
      <w:szCs w:val="22"/>
    </w:rPr>
  </w:style>
  <w:style w:type="character" w:customStyle="1" w:styleId="71">
    <w:name w:val="Heading 9 Char"/>
    <w:basedOn w:val="53"/>
    <w:qFormat/>
    <w:uiPriority w:val="9"/>
    <w:rPr>
      <w:rFonts w:ascii="Arial" w:hAnsi="Arial" w:eastAsia="Arial" w:cs="Arial"/>
      <w:i/>
      <w:iCs/>
      <w:sz w:val="21"/>
      <w:szCs w:val="21"/>
    </w:rPr>
  </w:style>
  <w:style w:type="character" w:customStyle="1" w:styleId="72">
    <w:name w:val="Title Char"/>
    <w:basedOn w:val="53"/>
    <w:qFormat/>
    <w:uiPriority w:val="10"/>
    <w:rPr>
      <w:sz w:val="48"/>
      <w:szCs w:val="48"/>
    </w:rPr>
  </w:style>
  <w:style w:type="character" w:customStyle="1" w:styleId="73">
    <w:name w:val="Subtitle Char"/>
    <w:basedOn w:val="53"/>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Quote Char"/>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7">
    <w:name w:val="Intense Quote Char"/>
    <w:link w:val="76"/>
    <w:qFormat/>
    <w:uiPriority w:val="30"/>
    <w:rPr>
      <w:i/>
    </w:rPr>
  </w:style>
  <w:style w:type="character" w:customStyle="1" w:styleId="78">
    <w:name w:val="Header Char"/>
    <w:basedOn w:val="53"/>
    <w:qFormat/>
    <w:uiPriority w:val="99"/>
  </w:style>
  <w:style w:type="character" w:customStyle="1" w:styleId="79">
    <w:name w:val="Footer Char"/>
    <w:basedOn w:val="53"/>
    <w:qFormat/>
    <w:uiPriority w:val="99"/>
  </w:style>
  <w:style w:type="character" w:customStyle="1" w:styleId="80">
    <w:name w:val="Caption Char"/>
    <w:qFormat/>
    <w:uiPriority w:val="99"/>
  </w:style>
  <w:style w:type="table" w:customStyle="1" w:styleId="81">
    <w:name w:val="Table Grid Light"/>
    <w:basedOn w:val="5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Plain Table 1"/>
    <w:basedOn w:val="5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basedOn w:val="5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basedOn w:val="5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basedOn w:val="5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basedOn w:val="5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basedOn w:val="5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5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5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5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5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5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5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Grid Table 2"/>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5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5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5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5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5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5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3"/>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5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5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5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5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5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5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4"/>
    <w:basedOn w:val="5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5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5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5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5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5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5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5 Dark"/>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Grid Table 6 Colorful"/>
    <w:basedOn w:val="5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5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5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5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6 Colorful - Accent 4"/>
    <w:basedOn w:val="5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5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basedOn w:val="5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Grid Table 7 Colorful"/>
    <w:basedOn w:val="5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5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5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5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7 Colorful - Accent 4"/>
    <w:basedOn w:val="5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5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basedOn w:val="5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List Table 1 Light"/>
    <w:basedOn w:val="5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5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5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5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5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5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5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List Table 2"/>
    <w:basedOn w:val="5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5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5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5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5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5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5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3"/>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5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5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5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5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5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5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List Table 4"/>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5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51"/>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51"/>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5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5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5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5 Dark"/>
    <w:basedOn w:val="5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5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5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5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5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5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5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List Table 6 Colorful"/>
    <w:basedOn w:val="5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5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basedOn w:val="5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5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5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5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5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st Table 7 Colorful"/>
    <w:basedOn w:val="5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5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basedOn w:val="51"/>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51"/>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51"/>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51"/>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5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5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5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5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5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5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5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5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5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5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5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5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5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5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5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5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5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5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5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5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5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5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link w:val="37"/>
    <w:qFormat/>
    <w:uiPriority w:val="99"/>
    <w:rPr>
      <w:sz w:val="18"/>
    </w:rPr>
  </w:style>
  <w:style w:type="character" w:customStyle="1" w:styleId="207">
    <w:name w:val="Endnote Text Char"/>
    <w:link w:val="28"/>
    <w:qFormat/>
    <w:uiPriority w:val="99"/>
    <w:rPr>
      <w:sz w:val="20"/>
    </w:rPr>
  </w:style>
  <w:style w:type="paragraph" w:customStyle="1" w:styleId="208">
    <w:name w:val="TOC Heading"/>
    <w:unhideWhenUsed/>
    <w:qFormat/>
    <w:uiPriority w:val="39"/>
    <w:rPr>
      <w:rFonts w:hint="default" w:ascii="Times New Roman" w:hAnsi="Times New Roman" w:eastAsia="宋体" w:cs="Times New Roman"/>
    </w:rPr>
  </w:style>
  <w:style w:type="paragraph" w:customStyle="1" w:styleId="209">
    <w:name w:val="Default"/>
    <w:next w:val="1"/>
    <w:qFormat/>
    <w:uiPriority w:val="0"/>
    <w:pPr>
      <w:widowControl w:val="0"/>
      <w:numPr>
        <w:ilvl w:val="4"/>
        <w:numId w:val="3"/>
      </w:numPr>
      <w:tabs>
        <w:tab w:val="clear" w:pos="2100"/>
      </w:tabs>
      <w:ind w:left="0" w:firstLine="0"/>
    </w:pPr>
    <w:rPr>
      <w:rFonts w:hint="default" w:ascii="Calibri" w:hAnsi="Calibri" w:eastAsia="宋体" w:cs="Times New Roman"/>
      <w:lang w:val="en-US" w:eastAsia="zh-CN" w:bidi="ar-SA"/>
    </w:rPr>
  </w:style>
  <w:style w:type="paragraph" w:customStyle="1" w:styleId="210">
    <w:name w:val="标题 41"/>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11">
    <w:name w:val="彩色列表1"/>
    <w:basedOn w:val="1"/>
    <w:qFormat/>
    <w:uiPriority w:val="0"/>
    <w:pPr>
      <w:ind w:firstLine="420"/>
    </w:pPr>
    <w:rPr>
      <w:szCs w:val="24"/>
    </w:rPr>
  </w:style>
  <w:style w:type="paragraph" w:customStyle="1" w:styleId="212">
    <w:name w:val="正文首行缩进 21"/>
    <w:basedOn w:val="213"/>
    <w:next w:val="1"/>
    <w:unhideWhenUsed/>
    <w:qFormat/>
    <w:uiPriority w:val="99"/>
    <w:pPr>
      <w:widowControl/>
      <w:spacing w:after="120"/>
      <w:ind w:left="420" w:firstLine="420"/>
    </w:pPr>
    <w:rPr>
      <w:rFonts w:ascii="Calibri" w:eastAsia="方正楷体_GBK"/>
      <w:sz w:val="21"/>
      <w:szCs w:val="21"/>
    </w:rPr>
  </w:style>
  <w:style w:type="paragraph" w:customStyle="1" w:styleId="213">
    <w:name w:val="正文文本缩进1"/>
    <w:basedOn w:val="1"/>
    <w:next w:val="214"/>
    <w:qFormat/>
    <w:uiPriority w:val="0"/>
    <w:pPr>
      <w:ind w:firstLine="645"/>
    </w:pPr>
    <w:rPr>
      <w:rFonts w:ascii="Courier New" w:eastAsia="Courier New"/>
      <w:sz w:val="32"/>
      <w:szCs w:val="20"/>
    </w:rPr>
  </w:style>
  <w:style w:type="paragraph" w:customStyle="1" w:styleId="214">
    <w:name w:val="寄信人地址1"/>
    <w:basedOn w:val="1"/>
    <w:qFormat/>
    <w:uiPriority w:val="99"/>
    <w:rPr>
      <w:rFonts w:ascii="Arial" w:hAnsi="Arial" w:cs="Arial"/>
    </w:rPr>
  </w:style>
  <w:style w:type="character" w:customStyle="1" w:styleId="215">
    <w:name w:val="文档结构图 Char"/>
    <w:link w:val="15"/>
    <w:qFormat/>
    <w:uiPriority w:val="0"/>
    <w:rPr>
      <w:rFonts w:ascii="宋体"/>
      <w:sz w:val="18"/>
      <w:szCs w:val="18"/>
    </w:rPr>
  </w:style>
  <w:style w:type="character" w:customStyle="1" w:styleId="216">
    <w:name w:val="正文文本缩进 Char"/>
    <w:link w:val="20"/>
    <w:qFormat/>
    <w:uiPriority w:val="99"/>
    <w:rPr>
      <w:sz w:val="21"/>
      <w:szCs w:val="22"/>
      <w:lang w:bidi="ar-SA"/>
    </w:rPr>
  </w:style>
  <w:style w:type="character" w:customStyle="1" w:styleId="217">
    <w:name w:val="批注文字 Char"/>
    <w:link w:val="16"/>
    <w:qFormat/>
    <w:uiPriority w:val="0"/>
    <w:rPr>
      <w:sz w:val="21"/>
      <w:szCs w:val="22"/>
    </w:rPr>
  </w:style>
  <w:style w:type="character" w:customStyle="1" w:styleId="218">
    <w:name w:val="页眉 Char"/>
    <w:link w:val="32"/>
    <w:qFormat/>
    <w:uiPriority w:val="0"/>
    <w:rPr>
      <w:sz w:val="18"/>
      <w:szCs w:val="18"/>
      <w:lang w:bidi="ar-SA"/>
    </w:rPr>
  </w:style>
  <w:style w:type="character" w:customStyle="1" w:styleId="219">
    <w:name w:val="页脚 Char"/>
    <w:link w:val="30"/>
    <w:qFormat/>
    <w:uiPriority w:val="0"/>
    <w:rPr>
      <w:sz w:val="18"/>
      <w:szCs w:val="18"/>
      <w:lang w:bidi="ar-SA"/>
    </w:rPr>
  </w:style>
  <w:style w:type="character" w:customStyle="1" w:styleId="220">
    <w:name w:val="批注框文本 Char"/>
    <w:link w:val="29"/>
    <w:qFormat/>
    <w:uiPriority w:val="0"/>
    <w:rPr>
      <w:sz w:val="18"/>
      <w:szCs w:val="18"/>
      <w:lang w:bidi="ar-SA"/>
    </w:rPr>
  </w:style>
  <w:style w:type="character" w:customStyle="1" w:styleId="221">
    <w:name w:val="纯文本 Char"/>
    <w:link w:val="25"/>
    <w:qFormat/>
    <w:uiPriority w:val="0"/>
    <w:rPr>
      <w:rFonts w:ascii="宋体" w:hAnsi="Courier New" w:eastAsia="宋体"/>
      <w:szCs w:val="21"/>
      <w:lang w:bidi="ar-SA"/>
    </w:rPr>
  </w:style>
  <w:style w:type="character" w:customStyle="1" w:styleId="222">
    <w:name w:val="标题 1 Char"/>
    <w:link w:val="3"/>
    <w:qFormat/>
    <w:uiPriority w:val="9"/>
    <w:rPr>
      <w:rFonts w:eastAsia="宋体"/>
      <w:b/>
      <w:bCs/>
      <w:sz w:val="44"/>
      <w:szCs w:val="44"/>
      <w:lang w:bidi="ar-SA"/>
    </w:rPr>
  </w:style>
  <w:style w:type="character" w:customStyle="1" w:styleId="223">
    <w:name w:val="正文缩进 Char"/>
    <w:link w:val="7"/>
    <w:qFormat/>
    <w:uiPriority w:val="0"/>
    <w:rPr>
      <w:rFonts w:eastAsia="宋体"/>
      <w:sz w:val="21"/>
      <w:szCs w:val="22"/>
      <w:lang w:val="en-US" w:eastAsia="zh-CN" w:bidi="ar-SA"/>
    </w:rPr>
  </w:style>
  <w:style w:type="character" w:customStyle="1" w:styleId="224">
    <w:name w:val="正文文本 Char"/>
    <w:link w:val="18"/>
    <w:qFormat/>
    <w:uiPriority w:val="0"/>
    <w:rPr>
      <w:rFonts w:ascii="楷体_GB2312" w:hAnsi="Arial" w:eastAsia="楷体_GB2312"/>
      <w:sz w:val="28"/>
      <w:szCs w:val="28"/>
      <w:lang w:bidi="ar-SA"/>
    </w:rPr>
  </w:style>
  <w:style w:type="character" w:customStyle="1" w:styleId="225">
    <w:name w:val="批注主题 Char"/>
    <w:link w:val="48"/>
    <w:qFormat/>
    <w:uiPriority w:val="0"/>
    <w:rPr>
      <w:b/>
      <w:bCs/>
      <w:sz w:val="21"/>
      <w:szCs w:val="22"/>
    </w:rPr>
  </w:style>
  <w:style w:type="character" w:customStyle="1" w:styleId="226">
    <w:name w:val="style41"/>
    <w:qFormat/>
    <w:uiPriority w:val="0"/>
    <w:rPr>
      <w:color w:val="0B50A4"/>
    </w:rPr>
  </w:style>
  <w:style w:type="character" w:customStyle="1" w:styleId="227">
    <w:name w:val="标题 4 Char"/>
    <w:link w:val="6"/>
    <w:qFormat/>
    <w:uiPriority w:val="0"/>
    <w:rPr>
      <w:rFonts w:ascii="Arial" w:hAnsi="Arial" w:eastAsia="黑体"/>
      <w:b/>
      <w:bCs/>
      <w:sz w:val="28"/>
      <w:szCs w:val="28"/>
      <w:lang w:bidi="ar-SA"/>
    </w:rPr>
  </w:style>
  <w:style w:type="character" w:customStyle="1" w:styleId="228">
    <w:name w:val="列出段落 Char"/>
    <w:link w:val="229"/>
    <w:qFormat/>
    <w:uiPriority w:val="0"/>
    <w:rPr>
      <w:sz w:val="24"/>
      <w:szCs w:val="24"/>
      <w:lang w:eastAsia="en-US" w:bidi="en-US"/>
    </w:rPr>
  </w:style>
  <w:style w:type="paragraph" w:customStyle="1" w:styleId="229">
    <w:name w:val="列出段落1"/>
    <w:basedOn w:val="1"/>
    <w:link w:val="228"/>
    <w:qFormat/>
    <w:uiPriority w:val="34"/>
    <w:pPr>
      <w:widowControl/>
      <w:ind w:left="720"/>
      <w:contextualSpacing/>
      <w:jc w:val="left"/>
    </w:pPr>
    <w:rPr>
      <w:sz w:val="24"/>
      <w:szCs w:val="24"/>
      <w:lang w:eastAsia="en-US" w:bidi="en-US"/>
    </w:rPr>
  </w:style>
  <w:style w:type="paragraph" w:customStyle="1" w:styleId="230">
    <w:name w:val="p0"/>
    <w:basedOn w:val="1"/>
    <w:qFormat/>
    <w:uiPriority w:val="0"/>
    <w:pPr>
      <w:widowControl/>
    </w:pPr>
    <w:rPr>
      <w:szCs w:val="21"/>
    </w:rPr>
  </w:style>
  <w:style w:type="paragraph" w:customStyle="1" w:styleId="231">
    <w:name w:val="正文空2格  1."/>
    <w:basedOn w:val="1"/>
    <w:qFormat/>
    <w:uiPriority w:val="0"/>
    <w:pPr>
      <w:ind w:firstLine="480"/>
    </w:pPr>
    <w:rPr>
      <w:rFonts w:cs="宋体"/>
      <w:sz w:val="28"/>
      <w:szCs w:val="20"/>
    </w:rPr>
  </w:style>
  <w:style w:type="paragraph" w:customStyle="1" w:styleId="232">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23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34">
    <w:name w:val="Char"/>
    <w:basedOn w:val="1"/>
    <w:qFormat/>
    <w:uiPriority w:val="0"/>
    <w:pPr>
      <w:tabs>
        <w:tab w:val="left" w:pos="360"/>
      </w:tabs>
      <w:ind w:firstLine="200"/>
    </w:pPr>
    <w:rPr>
      <w:sz w:val="28"/>
      <w:szCs w:val="30"/>
    </w:rPr>
  </w:style>
  <w:style w:type="paragraph" w:styleId="235">
    <w:name w:val="List Paragraph"/>
    <w:basedOn w:val="1"/>
    <w:qFormat/>
    <w:uiPriority w:val="34"/>
    <w:pPr>
      <w:ind w:firstLine="420"/>
    </w:pPr>
    <w:rPr>
      <w:szCs w:val="21"/>
    </w:rPr>
  </w:style>
  <w:style w:type="character" w:customStyle="1" w:styleId="236">
    <w:name w:val="标题 2 Char"/>
    <w:basedOn w:val="53"/>
    <w:link w:val="4"/>
    <w:qFormat/>
    <w:uiPriority w:val="0"/>
    <w:rPr>
      <w:rFonts w:asciiTheme="majorHAnsi" w:hAnsiTheme="majorHAnsi" w:eastAsiaTheme="majorEastAsia" w:cstheme="majorBidi"/>
      <w:b/>
      <w:bCs/>
      <w:sz w:val="32"/>
      <w:szCs w:val="32"/>
    </w:rPr>
  </w:style>
  <w:style w:type="character" w:customStyle="1" w:styleId="237">
    <w:name w:val="qowt-font2"/>
    <w:basedOn w:val="53"/>
    <w:qFormat/>
    <w:uiPriority w:val="0"/>
  </w:style>
  <w:style w:type="paragraph" w:customStyle="1" w:styleId="238">
    <w:name w:val="qowt-stl-正文"/>
    <w:basedOn w:val="1"/>
    <w:qFormat/>
    <w:uiPriority w:val="0"/>
    <w:pPr>
      <w:widowControl/>
      <w:spacing w:before="100" w:beforeAutospacing="1" w:after="100" w:afterAutospacing="1"/>
      <w:jc w:val="left"/>
    </w:pPr>
    <w:rPr>
      <w:rFonts w:ascii="宋体" w:hAnsi="宋体" w:cs="宋体"/>
      <w:sz w:val="24"/>
      <w:szCs w:val="24"/>
    </w:rPr>
  </w:style>
  <w:style w:type="character" w:customStyle="1" w:styleId="239">
    <w:name w:val="纯文本 Char1"/>
    <w:qFormat/>
    <w:uiPriority w:val="99"/>
    <w:rPr>
      <w:rFonts w:ascii="宋体" w:hAnsi="Courier New"/>
    </w:rPr>
  </w:style>
  <w:style w:type="character" w:customStyle="1" w:styleId="240">
    <w:name w:val="日期 Char"/>
    <w:basedOn w:val="53"/>
    <w:link w:val="26"/>
    <w:qFormat/>
    <w:uiPriority w:val="99"/>
    <w:rPr>
      <w:sz w:val="21"/>
      <w:szCs w:val="22"/>
    </w:rPr>
  </w:style>
  <w:style w:type="character" w:customStyle="1" w:styleId="241">
    <w:name w:val="NormalCharacter"/>
    <w:qFormat/>
    <w:uiPriority w:val="0"/>
    <w:rPr>
      <w:rFonts w:ascii="Calibri" w:hAnsi="Calibri" w:eastAsia="宋体" w:cs="Times New Roman"/>
      <w:sz w:val="21"/>
      <w:szCs w:val="22"/>
      <w:lang w:val="en-US" w:eastAsia="zh-CN" w:bidi="ar-SA"/>
    </w:rPr>
  </w:style>
  <w:style w:type="character" w:customStyle="1" w:styleId="242">
    <w:name w:val="正文首行缩进 2 Char"/>
    <w:basedOn w:val="216"/>
    <w:link w:val="50"/>
    <w:qFormat/>
    <w:uiPriority w:val="99"/>
    <w:rPr>
      <w:rFonts w:asciiTheme="minorHAnsi" w:hAnsiTheme="minorHAnsi" w:eastAsiaTheme="minorEastAsia" w:cstheme="minorBidi"/>
      <w:sz w:val="21"/>
      <w:szCs w:val="22"/>
      <w:lang w:bidi="ar-SA"/>
    </w:rPr>
  </w:style>
  <w:style w:type="paragraph" w:styleId="243">
    <w:name w:val="No Spacing"/>
    <w:qFormat/>
    <w:uiPriority w:val="1"/>
    <w:pPr>
      <w:widowControl w:val="0"/>
      <w:jc w:val="both"/>
    </w:pPr>
    <w:rPr>
      <w:rFonts w:hint="default" w:asciiTheme="minorHAnsi" w:hAnsiTheme="minorHAnsi" w:eastAsiaTheme="minorEastAsia" w:cstheme="minorBidi"/>
      <w:sz w:val="21"/>
      <w:szCs w:val="22"/>
      <w:lang w:val="en-US" w:eastAsia="zh-CN" w:bidi="ar-SA"/>
    </w:rPr>
  </w:style>
  <w:style w:type="character" w:customStyle="1" w:styleId="244">
    <w:name w:val="标题 3 Char"/>
    <w:basedOn w:val="53"/>
    <w:link w:val="5"/>
    <w:qFormat/>
    <w:uiPriority w:val="0"/>
    <w:rPr>
      <w:rFonts w:asciiTheme="minorHAnsi" w:hAnsiTheme="minorHAnsi" w:eastAsiaTheme="minorEastAsia" w:cstheme="minorBidi"/>
      <w:b/>
      <w:bCs/>
      <w:sz w:val="32"/>
      <w:szCs w:val="32"/>
    </w:rPr>
  </w:style>
  <w:style w:type="paragraph" w:customStyle="1" w:styleId="245">
    <w:name w:val="（1）"/>
    <w:basedOn w:val="1"/>
    <w:qFormat/>
    <w:uiPriority w:val="0"/>
    <w:pPr>
      <w:spacing w:line="360" w:lineRule="auto"/>
    </w:pPr>
    <w:rPr>
      <w:rFonts w:ascii="宋体" w:hAnsi="宋体" w:eastAsiaTheme="minorEastAsia" w:cstheme="minorBidi"/>
      <w:sz w:val="24"/>
      <w:szCs w:val="24"/>
      <w:lang w:val="zh-CN"/>
    </w:rPr>
  </w:style>
  <w:style w:type="character" w:customStyle="1" w:styleId="246">
    <w:name w:val="标题 5 Char"/>
    <w:basedOn w:val="53"/>
    <w:link w:val="8"/>
    <w:qFormat/>
    <w:uiPriority w:val="0"/>
    <w:rPr>
      <w:rFonts w:ascii="宋体" w:hAnsi="宋体"/>
      <w:b/>
      <w:bCs/>
      <w:sz w:val="21"/>
      <w:szCs w:val="24"/>
    </w:rPr>
  </w:style>
  <w:style w:type="character" w:customStyle="1" w:styleId="247">
    <w:name w:val="正文文本 3 Char"/>
    <w:basedOn w:val="53"/>
    <w:link w:val="17"/>
    <w:qFormat/>
    <w:uiPriority w:val="0"/>
    <w:rPr>
      <w:rFonts w:ascii="仿宋_GB2312" w:hAnsi="Arial" w:eastAsia="仿宋_GB2312"/>
      <w:sz w:val="32"/>
    </w:rPr>
  </w:style>
  <w:style w:type="character" w:customStyle="1" w:styleId="248">
    <w:name w:val="正文文本缩进 2 Char"/>
    <w:basedOn w:val="53"/>
    <w:link w:val="27"/>
    <w:qFormat/>
    <w:uiPriority w:val="0"/>
    <w:rPr>
      <w:rFonts w:ascii="宋体" w:hAnsi="宋体"/>
      <w:sz w:val="28"/>
      <w:szCs w:val="24"/>
    </w:rPr>
  </w:style>
  <w:style w:type="character" w:customStyle="1" w:styleId="249">
    <w:name w:val="副标题 Char"/>
    <w:basedOn w:val="53"/>
    <w:link w:val="35"/>
    <w:qFormat/>
    <w:uiPriority w:val="0"/>
    <w:rPr>
      <w:rFonts w:ascii="Cambria" w:hAnsi="Cambria"/>
      <w:b/>
      <w:bCs/>
      <w:sz w:val="32"/>
      <w:szCs w:val="32"/>
    </w:rPr>
  </w:style>
  <w:style w:type="character" w:customStyle="1" w:styleId="250">
    <w:name w:val="正文文本缩进 3 Char"/>
    <w:basedOn w:val="53"/>
    <w:link w:val="39"/>
    <w:qFormat/>
    <w:uiPriority w:val="0"/>
    <w:rPr>
      <w:rFonts w:ascii="仿宋_GB2312" w:hAnsi="宋体" w:eastAsia="仿宋_GB2312"/>
      <w:sz w:val="24"/>
      <w:szCs w:val="24"/>
    </w:rPr>
  </w:style>
  <w:style w:type="character" w:customStyle="1" w:styleId="251">
    <w:name w:val="正文文本 2 Char"/>
    <w:basedOn w:val="53"/>
    <w:link w:val="43"/>
    <w:qFormat/>
    <w:uiPriority w:val="0"/>
    <w:rPr>
      <w:rFonts w:ascii="仿宋_GB2312" w:eastAsia="仿宋_GB2312"/>
      <w:sz w:val="44"/>
      <w:szCs w:val="24"/>
    </w:rPr>
  </w:style>
  <w:style w:type="character" w:customStyle="1" w:styleId="252">
    <w:name w:val="HTML 预设格式 Char"/>
    <w:basedOn w:val="53"/>
    <w:link w:val="44"/>
    <w:qFormat/>
    <w:uiPriority w:val="0"/>
    <w:rPr>
      <w:rFonts w:ascii="黑体" w:hAnsi="Courier New" w:eastAsia="黑体" w:cs="Courier New"/>
    </w:rPr>
  </w:style>
  <w:style w:type="character" w:customStyle="1" w:styleId="253">
    <w:name w:val="正文首行缩进 Char"/>
    <w:basedOn w:val="224"/>
    <w:link w:val="49"/>
    <w:qFormat/>
    <w:uiPriority w:val="0"/>
    <w:rPr>
      <w:rFonts w:ascii="楷体_GB2312" w:hAnsi="Arial" w:eastAsia="楷体_GB2312"/>
      <w:sz w:val="28"/>
      <w:szCs w:val="28"/>
      <w:lang w:bidi="ar-SA"/>
    </w:rPr>
  </w:style>
  <w:style w:type="character" w:customStyle="1" w:styleId="254">
    <w:name w:val="纯文本 字符"/>
    <w:qFormat/>
    <w:uiPriority w:val="0"/>
    <w:rPr>
      <w:rFonts w:ascii="宋体" w:hAnsi="Courier New"/>
      <w:sz w:val="21"/>
    </w:rPr>
  </w:style>
  <w:style w:type="character" w:customStyle="1" w:styleId="255">
    <w:name w:val="标题 1 字符"/>
    <w:qFormat/>
    <w:uiPriority w:val="9"/>
    <w:rPr>
      <w:rFonts w:ascii="楷体_GB2312" w:eastAsia="楷体_GB2312"/>
      <w:sz w:val="28"/>
      <w:lang w:val="en-US" w:eastAsia="zh-CN" w:bidi="ar-SA"/>
    </w:rPr>
  </w:style>
  <w:style w:type="character" w:customStyle="1" w:styleId="256">
    <w:name w:val="jj1"/>
    <w:qFormat/>
    <w:uiPriority w:val="0"/>
    <w:rPr>
      <w:sz w:val="20"/>
      <w:szCs w:val="20"/>
      <w:u w:val="none"/>
    </w:rPr>
  </w:style>
  <w:style w:type="character" w:customStyle="1" w:styleId="257">
    <w:name w:val="标题2 Char"/>
    <w:qFormat/>
    <w:uiPriority w:val="0"/>
    <w:rPr>
      <w:rFonts w:ascii="方正楷体_GBK" w:hAnsi="Book Antiqua" w:eastAsia="方正楷体_GBK"/>
      <w:sz w:val="32"/>
      <w:lang w:val="en-US" w:eastAsia="zh-CN" w:bidi="ar-SA"/>
    </w:rPr>
  </w:style>
  <w:style w:type="paragraph" w:customStyle="1" w:styleId="258">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59">
    <w:name w:val="Char Char Char Char1 Char Char"/>
    <w:basedOn w:val="1"/>
    <w:qFormat/>
    <w:uiPriority w:val="0"/>
    <w:pPr>
      <w:tabs>
        <w:tab w:val="left" w:pos="360"/>
      </w:tabs>
    </w:pPr>
    <w:rPr>
      <w:sz w:val="24"/>
      <w:szCs w:val="24"/>
    </w:rPr>
  </w:style>
  <w:style w:type="paragraph" w:customStyle="1" w:styleId="260">
    <w:name w:val="Char Char Char Char1 Char Char Char"/>
    <w:basedOn w:val="15"/>
    <w:qFormat/>
    <w:uiPriority w:val="0"/>
    <w:pPr>
      <w:shd w:val="clear" w:color="auto" w:fill="000080"/>
      <w:spacing w:line="360" w:lineRule="auto"/>
    </w:pPr>
    <w:rPr>
      <w:rFonts w:ascii="Tahoma" w:hAnsi="Tahoma"/>
      <w:sz w:val="24"/>
      <w:szCs w:val="24"/>
    </w:rPr>
  </w:style>
  <w:style w:type="paragraph" w:customStyle="1" w:styleId="261">
    <w:name w:val="Char Char Char Char"/>
    <w:basedOn w:val="15"/>
    <w:qFormat/>
    <w:uiPriority w:val="0"/>
    <w:pPr>
      <w:shd w:val="clear" w:color="auto" w:fill="000080"/>
      <w:spacing w:line="360" w:lineRule="auto"/>
    </w:pPr>
    <w:rPr>
      <w:rFonts w:ascii="Tahoma" w:hAnsi="Tahoma"/>
      <w:sz w:val="24"/>
      <w:szCs w:val="24"/>
    </w:rPr>
  </w:style>
  <w:style w:type="paragraph" w:customStyle="1" w:styleId="262">
    <w:name w:val="第四级"/>
    <w:basedOn w:val="1"/>
    <w:next w:val="1"/>
    <w:qFormat/>
    <w:uiPriority w:val="0"/>
    <w:pPr>
      <w:tabs>
        <w:tab w:val="left" w:pos="1134"/>
      </w:tabs>
      <w:spacing w:line="360" w:lineRule="auto"/>
    </w:pPr>
    <w:rPr>
      <w:rFonts w:ascii="宋体" w:hAnsi="宋体" w:eastAsia="仿宋"/>
      <w:sz w:val="28"/>
      <w:szCs w:val="21"/>
    </w:rPr>
  </w:style>
  <w:style w:type="paragraph" w:customStyle="1" w:styleId="263">
    <w:name w:val="正文 1.1"/>
    <w:basedOn w:val="1"/>
    <w:next w:val="264"/>
    <w:qFormat/>
    <w:uiPriority w:val="0"/>
    <w:pPr>
      <w:spacing w:line="360" w:lineRule="auto"/>
      <w:ind w:left="980" w:hanging="980"/>
      <w:outlineLvl w:val="1"/>
    </w:pPr>
    <w:rPr>
      <w:rFonts w:ascii="仿宋" w:hAnsi="仿宋" w:eastAsia="仿宋"/>
      <w:b/>
      <w:sz w:val="28"/>
      <w:szCs w:val="21"/>
    </w:rPr>
  </w:style>
  <w:style w:type="paragraph" w:customStyle="1" w:styleId="264">
    <w:name w:val="正文 1.1.1"/>
    <w:basedOn w:val="1"/>
    <w:next w:val="1"/>
    <w:qFormat/>
    <w:uiPriority w:val="0"/>
    <w:pPr>
      <w:tabs>
        <w:tab w:val="left" w:pos="851"/>
      </w:tabs>
      <w:spacing w:line="360" w:lineRule="auto"/>
      <w:outlineLvl w:val="2"/>
    </w:pPr>
    <w:rPr>
      <w:rFonts w:ascii="宋体" w:hAnsi="宋体"/>
      <w:color w:val="000000"/>
      <w:sz w:val="28"/>
      <w:szCs w:val="21"/>
    </w:rPr>
  </w:style>
  <w:style w:type="paragraph" w:customStyle="1" w:styleId="265">
    <w:name w:val="Coms Alinea"/>
    <w:qFormat/>
    <w:uiPriority w:val="0"/>
    <w:pPr>
      <w:widowControl w:val="0"/>
    </w:pPr>
    <w:rPr>
      <w:rFonts w:hint="default" w:ascii="Arial" w:hAnsi="Arial" w:eastAsia="宋体" w:cs="Arial"/>
      <w:lang w:val="en-US" w:eastAsia="zh-CN" w:bidi="ar-SA"/>
    </w:rPr>
  </w:style>
  <w:style w:type="paragraph" w:customStyle="1" w:styleId="266">
    <w:name w:val="标题1"/>
    <w:basedOn w:val="1"/>
    <w:next w:val="1"/>
    <w:qFormat/>
    <w:uiPriority w:val="0"/>
    <w:pPr>
      <w:tabs>
        <w:tab w:val="left" w:pos="9193"/>
        <w:tab w:val="left" w:pos="9827"/>
      </w:tabs>
      <w:spacing w:line="700" w:lineRule="atLeast"/>
      <w:jc w:val="center"/>
    </w:pPr>
    <w:rPr>
      <w:rFonts w:eastAsia="方正小标宋_GBK"/>
      <w:sz w:val="44"/>
      <w:szCs w:val="24"/>
    </w:rPr>
  </w:style>
  <w:style w:type="paragraph" w:customStyle="1" w:styleId="267">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268">
    <w:name w:val="列出段落2"/>
    <w:basedOn w:val="1"/>
    <w:qFormat/>
    <w:uiPriority w:val="34"/>
    <w:pPr>
      <w:ind w:firstLine="420"/>
    </w:pPr>
    <w:rPr>
      <w:rFonts w:ascii="Calibri" w:hAnsi="Calibri"/>
    </w:rPr>
  </w:style>
  <w:style w:type="paragraph" w:customStyle="1" w:styleId="269">
    <w:name w:val="Char1"/>
    <w:basedOn w:val="1"/>
    <w:qFormat/>
    <w:uiPriority w:val="0"/>
    <w:pPr>
      <w:tabs>
        <w:tab w:val="left" w:pos="360"/>
      </w:tabs>
      <w:ind w:firstLine="561"/>
      <w:jc w:val="left"/>
    </w:pPr>
    <w:rPr>
      <w:sz w:val="24"/>
      <w:szCs w:val="24"/>
    </w:rPr>
  </w:style>
  <w:style w:type="paragraph" w:customStyle="1" w:styleId="270">
    <w:name w:val="BioQuote Tekst"/>
    <w:basedOn w:val="1"/>
    <w:qFormat/>
    <w:uiPriority w:val="0"/>
    <w:pPr>
      <w:ind w:right="-1"/>
    </w:pPr>
    <w:rPr>
      <w:rFonts w:ascii="Arial" w:hAnsi="Arial"/>
      <w:sz w:val="22"/>
      <w:szCs w:val="20"/>
      <w:lang w:eastAsia="en-US"/>
    </w:rPr>
  </w:style>
  <w:style w:type="paragraph" w:customStyle="1" w:styleId="271">
    <w:name w:val="标题2"/>
    <w:basedOn w:val="1"/>
    <w:next w:val="1"/>
    <w:qFormat/>
    <w:uiPriority w:val="0"/>
    <w:pPr>
      <w:jc w:val="center"/>
    </w:pPr>
    <w:rPr>
      <w:rFonts w:eastAsia="方正楷体_GBK"/>
      <w:szCs w:val="24"/>
    </w:rPr>
  </w:style>
  <w:style w:type="paragraph" w:customStyle="1" w:styleId="272">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73">
    <w:name w:val="Table Text"/>
    <w:qFormat/>
    <w:uiPriority w:val="0"/>
    <w:pPr>
      <w:spacing w:after="80"/>
      <w:jc w:val="center"/>
    </w:pPr>
    <w:rPr>
      <w:rFonts w:hint="default" w:ascii="仿宋_GB2312" w:hAnsi="宋体" w:eastAsia="仿宋_GB2312" w:cs="Times New Roman"/>
      <w:sz w:val="24"/>
      <w:lang w:val="en-US" w:eastAsia="zh-CN" w:bidi="ar-SA"/>
    </w:rPr>
  </w:style>
  <w:style w:type="paragraph" w:customStyle="1" w:styleId="274">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75">
    <w:name w:val="标题3"/>
    <w:basedOn w:val="1"/>
    <w:next w:val="1"/>
    <w:qFormat/>
    <w:uiPriority w:val="0"/>
    <w:rPr>
      <w:rFonts w:eastAsia="方正黑体_GBK"/>
      <w:szCs w:val="24"/>
    </w:rPr>
  </w:style>
  <w:style w:type="paragraph" w:customStyle="1" w:styleId="276">
    <w:name w:val="正文 第一章"/>
    <w:basedOn w:val="1"/>
    <w:next w:val="263"/>
    <w:qFormat/>
    <w:uiPriority w:val="0"/>
    <w:pPr>
      <w:pageBreakBefore/>
      <w:spacing w:before="240" w:after="240" w:line="480" w:lineRule="auto"/>
      <w:ind w:left="9351" w:hanging="420"/>
      <w:jc w:val="center"/>
      <w:outlineLvl w:val="0"/>
    </w:pPr>
    <w:rPr>
      <w:rFonts w:ascii="黑体" w:hAnsi="宋体" w:eastAsia="黑体"/>
      <w:sz w:val="36"/>
      <w:szCs w:val="21"/>
    </w:rPr>
  </w:style>
  <w:style w:type="paragraph" w:customStyle="1" w:styleId="277">
    <w:name w:val="默认段落字体 Para Char Char Char Char Char Char Char Char Char1 Char Char Char Char Char Char Char"/>
    <w:basedOn w:val="15"/>
    <w:qFormat/>
    <w:uiPriority w:val="0"/>
    <w:pPr>
      <w:shd w:val="clear" w:color="auto" w:fill="000080"/>
    </w:pPr>
    <w:rPr>
      <w:rFonts w:ascii="Tahoma" w:hAnsi="Tahoma"/>
      <w:sz w:val="24"/>
      <w:szCs w:val="24"/>
    </w:rPr>
  </w:style>
  <w:style w:type="character" w:customStyle="1" w:styleId="278">
    <w:name w:val="日期 字符"/>
    <w:qFormat/>
    <w:uiPriority w:val="99"/>
    <w:rPr>
      <w:rFonts w:eastAsia="宋体"/>
      <w:sz w:val="24"/>
      <w:lang w:val="en-US" w:eastAsia="zh-CN" w:bidi="ar-SA"/>
    </w:rPr>
  </w:style>
  <w:style w:type="character" w:customStyle="1" w:styleId="279">
    <w:name w:val="正文文本 字符"/>
    <w:basedOn w:val="53"/>
    <w:qFormat/>
    <w:uiPriority w:val="0"/>
    <w:rPr>
      <w:rFonts w:ascii="楷体_GB2312" w:hAnsi="Arial" w:eastAsia="楷体_GB2312"/>
      <w:sz w:val="28"/>
    </w:rPr>
  </w:style>
  <w:style w:type="paragraph" w:customStyle="1" w:styleId="280">
    <w:name w:val="列出段落21"/>
    <w:basedOn w:val="1"/>
    <w:qFormat/>
    <w:uiPriority w:val="99"/>
    <w:pPr>
      <w:ind w:firstLine="420"/>
    </w:pPr>
    <w:rPr>
      <w:szCs w:val="21"/>
    </w:rPr>
  </w:style>
  <w:style w:type="paragraph" w:customStyle="1" w:styleId="281">
    <w:name w:val="列出段落3"/>
    <w:basedOn w:val="1"/>
    <w:qFormat/>
    <w:uiPriority w:val="34"/>
    <w:pPr>
      <w:ind w:firstLine="420"/>
    </w:pPr>
  </w:style>
  <w:style w:type="paragraph" w:customStyle="1" w:styleId="282">
    <w:name w:val="Body text|1"/>
    <w:basedOn w:val="1"/>
    <w:qFormat/>
    <w:uiPriority w:val="0"/>
    <w:pPr>
      <w:spacing w:line="353" w:lineRule="auto"/>
      <w:ind w:firstLine="400"/>
    </w:pPr>
    <w:rPr>
      <w:rFonts w:ascii="宋体" w:hAnsi="宋体" w:cs="宋体"/>
      <w:sz w:val="22"/>
      <w:lang w:val="zh-TW" w:eastAsia="zh-TW" w:bidi="zh-TW"/>
    </w:rPr>
  </w:style>
  <w:style w:type="paragraph" w:customStyle="1" w:styleId="283">
    <w:name w:val="Table Paragraph"/>
    <w:basedOn w:val="1"/>
    <w:qFormat/>
    <w:uiPriority w:val="0"/>
    <w:pPr>
      <w:jc w:val="left"/>
    </w:pPr>
    <w:rPr>
      <w:rFonts w:ascii="Arial Unicode MS" w:hAnsi="Arial Unicode MS" w:eastAsia="Arial Unicode MS" w:cs="Arial Unicode MS"/>
      <w:sz w:val="22"/>
      <w:lang w:val="zh-CN" w:bidi="zh-CN"/>
    </w:rPr>
  </w:style>
  <w:style w:type="character" w:customStyle="1" w:styleId="284">
    <w:name w:val="标题 2 字符"/>
    <w:basedOn w:val="53"/>
    <w:qFormat/>
    <w:uiPriority w:val="0"/>
    <w:rPr>
      <w:rFonts w:ascii="Arial" w:hAnsi="Arial" w:eastAsia="幼圆"/>
      <w:b/>
      <w:sz w:val="44"/>
    </w:rPr>
  </w:style>
  <w:style w:type="character" w:customStyle="1" w:styleId="285">
    <w:name w:val="10"/>
    <w:basedOn w:val="53"/>
    <w:qFormat/>
    <w:uiPriority w:val="0"/>
    <w:rPr>
      <w:rFonts w:hint="default" w:ascii="Calibri" w:hAnsi="Calibri" w:cs="Calibri"/>
    </w:rPr>
  </w:style>
  <w:style w:type="character" w:customStyle="1" w:styleId="286">
    <w:name w:val="16"/>
    <w:basedOn w:val="53"/>
    <w:qFormat/>
    <w:uiPriority w:val="0"/>
    <w:rPr>
      <w:rFonts w:hint="default" w:ascii="Calibri" w:hAnsi="Calibri" w:cs="Calibri"/>
    </w:rPr>
  </w:style>
  <w:style w:type="character" w:customStyle="1" w:styleId="287">
    <w:name w:val="15"/>
    <w:basedOn w:val="53"/>
    <w:qFormat/>
    <w:uiPriority w:val="0"/>
    <w:rPr>
      <w:rFonts w:hint="default" w:ascii="Calibri" w:hAnsi="Calibri" w:cs="Calibri"/>
      <w:b/>
      <w:bCs/>
    </w:rPr>
  </w:style>
  <w:style w:type="character" w:customStyle="1" w:styleId="288">
    <w:name w:val="标题 Char"/>
    <w:basedOn w:val="53"/>
    <w:link w:val="47"/>
    <w:qFormat/>
    <w:uiPriority w:val="10"/>
    <w:rPr>
      <w:rFonts w:asciiTheme="majorHAnsi" w:hAnsiTheme="majorHAnsi" w:eastAsiaTheme="majorEastAsia" w:cstheme="majorBidi"/>
      <w:b/>
      <w:bCs/>
      <w:sz w:val="32"/>
      <w:szCs w:val="32"/>
    </w:rPr>
  </w:style>
  <w:style w:type="character" w:customStyle="1" w:styleId="289">
    <w:name w:val="标题 6 Char"/>
    <w:basedOn w:val="53"/>
    <w:link w:val="9"/>
    <w:qFormat/>
    <w:uiPriority w:val="0"/>
    <w:rPr>
      <w:rFonts w:ascii="Arial" w:hAnsi="Arial" w:eastAsia="黑体"/>
      <w:b/>
      <w:bCs/>
      <w:sz w:val="24"/>
      <w:szCs w:val="24"/>
    </w:rPr>
  </w:style>
  <w:style w:type="character" w:customStyle="1" w:styleId="290">
    <w:name w:val="标题 7 Char"/>
    <w:basedOn w:val="53"/>
    <w:link w:val="10"/>
    <w:qFormat/>
    <w:uiPriority w:val="0"/>
    <w:rPr>
      <w:rFonts w:ascii="Arial" w:hAnsi="Arial" w:cs="Arial"/>
      <w:b/>
      <w:bCs/>
      <w:sz w:val="21"/>
    </w:rPr>
  </w:style>
  <w:style w:type="character" w:customStyle="1" w:styleId="291">
    <w:name w:val="标题 8 Char"/>
    <w:basedOn w:val="53"/>
    <w:link w:val="11"/>
    <w:qFormat/>
    <w:uiPriority w:val="0"/>
    <w:rPr>
      <w:rFonts w:ascii="Arial" w:hAnsi="Arial" w:eastAsia="黑体"/>
      <w:sz w:val="24"/>
      <w:szCs w:val="24"/>
    </w:rPr>
  </w:style>
  <w:style w:type="character" w:customStyle="1" w:styleId="292">
    <w:name w:val="标题 9 Char"/>
    <w:basedOn w:val="53"/>
    <w:link w:val="12"/>
    <w:qFormat/>
    <w:uiPriority w:val="0"/>
    <w:rPr>
      <w:rFonts w:ascii="Arial" w:hAnsi="Arial" w:eastAsia="黑体"/>
      <w:sz w:val="21"/>
      <w:szCs w:val="21"/>
    </w:rPr>
  </w:style>
  <w:style w:type="paragraph" w:customStyle="1" w:styleId="293">
    <w:name w:val="标题4"/>
    <w:basedOn w:val="6"/>
    <w:qFormat/>
    <w:uiPriority w:val="0"/>
    <w:pPr>
      <w:tabs>
        <w:tab w:val="left" w:pos="0"/>
      </w:tabs>
      <w:spacing w:before="0" w:after="0" w:line="360" w:lineRule="auto"/>
    </w:pPr>
    <w:rPr>
      <w:rFonts w:eastAsia="仿宋_GB2312"/>
      <w:b w:val="0"/>
      <w:sz w:val="30"/>
      <w:szCs w:val="30"/>
    </w:rPr>
  </w:style>
  <w:style w:type="paragraph" w:customStyle="1" w:styleId="294">
    <w:name w:val="正文（模板）"/>
    <w:link w:val="295"/>
    <w:qFormat/>
    <w:uiPriority w:val="0"/>
    <w:pPr>
      <w:spacing w:line="360" w:lineRule="auto"/>
      <w:ind w:firstLine="480"/>
      <w:jc w:val="both"/>
    </w:pPr>
    <w:rPr>
      <w:rFonts w:hint="default" w:ascii="宋体" w:hAnsi="宋体" w:eastAsia="Times New Roman" w:cs="Times New Roman"/>
      <w:sz w:val="24"/>
      <w:szCs w:val="24"/>
      <w:lang w:val="en-US" w:eastAsia="zh-CN" w:bidi="ar-SA"/>
    </w:rPr>
  </w:style>
  <w:style w:type="character" w:customStyle="1" w:styleId="295">
    <w:name w:val="正文（模板） Char Char"/>
    <w:link w:val="294"/>
    <w:qFormat/>
    <w:uiPriority w:val="0"/>
    <w:rPr>
      <w:rFonts w:ascii="宋体" w:hAnsi="宋体" w:eastAsia="Times New Roman"/>
      <w:sz w:val="24"/>
      <w:szCs w:val="24"/>
    </w:rPr>
  </w:style>
  <w:style w:type="paragraph" w:customStyle="1" w:styleId="296">
    <w:name w:val="Char Char Char Char Char Char Char Char Char"/>
    <w:basedOn w:val="1"/>
    <w:next w:val="297"/>
    <w:qFormat/>
    <w:uiPriority w:val="0"/>
    <w:pPr>
      <w:ind w:left="360" w:firstLine="5784"/>
    </w:pPr>
  </w:style>
  <w:style w:type="paragraph" w:customStyle="1" w:styleId="297">
    <w:name w:val="正文文本 21"/>
    <w:basedOn w:val="1"/>
    <w:next w:val="298"/>
    <w:semiHidden/>
    <w:unhideWhenUsed/>
    <w:qFormat/>
    <w:uiPriority w:val="99"/>
    <w:pPr>
      <w:spacing w:after="120" w:line="480" w:lineRule="auto"/>
    </w:pPr>
  </w:style>
  <w:style w:type="paragraph" w:customStyle="1" w:styleId="298">
    <w:name w:val="默认段落字体 Para Char Char Char Char Char Char Char"/>
    <w:basedOn w:val="1"/>
    <w:next w:val="299"/>
    <w:qFormat/>
    <w:uiPriority w:val="99"/>
    <w:pPr>
      <w:ind w:firstLine="200"/>
    </w:pPr>
    <w:rPr>
      <w:rFonts w:cs="Arial"/>
    </w:rPr>
  </w:style>
  <w:style w:type="paragraph" w:customStyle="1" w:styleId="299">
    <w:name w:val="样式 首行缩进:  2 字符"/>
    <w:basedOn w:val="1"/>
    <w:next w:val="300"/>
    <w:qFormat/>
    <w:uiPriority w:val="0"/>
    <w:pPr>
      <w:spacing w:line="360" w:lineRule="auto"/>
      <w:ind w:left="480" w:firstLine="5856"/>
    </w:pPr>
  </w:style>
  <w:style w:type="paragraph" w:customStyle="1" w:styleId="300">
    <w:name w:val="样式 段后: 0.25 行"/>
    <w:basedOn w:val="1"/>
    <w:next w:val="301"/>
    <w:qFormat/>
    <w:uiPriority w:val="0"/>
    <w:pPr>
      <w:widowControl/>
      <w:spacing w:line="300" w:lineRule="auto"/>
      <w:ind w:left="420" w:firstLine="5796"/>
    </w:pPr>
  </w:style>
  <w:style w:type="paragraph" w:customStyle="1" w:styleId="301">
    <w:name w:val="正文 New New New New New New New New New New New New New New"/>
    <w:next w:val="42"/>
    <w:qFormat/>
    <w:uiPriority w:val="0"/>
    <w:pPr>
      <w:widowControl w:val="0"/>
      <w:ind w:firstLine="2048"/>
      <w:jc w:val="both"/>
    </w:pPr>
    <w:rPr>
      <w:rFonts w:hint="default" w:ascii="Calibri" w:hAnsi="Calibri" w:eastAsia="宋体" w:cs="Times New Roman"/>
      <w:lang w:val="en-US" w:eastAsia="zh-CN" w:bidi="ar-SA"/>
    </w:rPr>
  </w:style>
  <w:style w:type="paragraph" w:customStyle="1" w:styleId="302">
    <w:name w:val="Char11"/>
    <w:basedOn w:val="1"/>
    <w:qFormat/>
    <w:uiPriority w:val="0"/>
    <w:rPr>
      <w:rFonts w:ascii="仿宋_GB2312" w:hAnsi="Calibri" w:eastAsia="仿宋_GB2312"/>
      <w:b/>
      <w:sz w:val="32"/>
      <w:szCs w:val="32"/>
    </w:rPr>
  </w:style>
  <w:style w:type="paragraph" w:customStyle="1" w:styleId="303">
    <w:name w:val="xl24"/>
    <w:basedOn w:val="1"/>
    <w:qFormat/>
    <w:uiPriority w:val="0"/>
    <w:pPr>
      <w:widowControl/>
      <w:spacing w:before="100" w:after="100"/>
      <w:jc w:val="center"/>
    </w:pPr>
    <w:rPr>
      <w:rFonts w:ascii="宋体" w:hAnsi="宋体"/>
      <w:sz w:val="24"/>
      <w:szCs w:val="20"/>
    </w:rPr>
  </w:style>
  <w:style w:type="paragraph" w:customStyle="1" w:styleId="304">
    <w:name w:val="项目符号1 Char"/>
    <w:basedOn w:val="1"/>
    <w:qFormat/>
    <w:uiPriority w:val="0"/>
    <w:pPr>
      <w:numPr>
        <w:ilvl w:val="0"/>
        <w:numId w:val="4"/>
      </w:numPr>
      <w:spacing w:line="360" w:lineRule="auto"/>
      <w:ind w:firstLine="200"/>
      <w:jc w:val="left"/>
    </w:pPr>
    <w:rPr>
      <w:rFonts w:ascii="Calibri" w:hAnsi="Calibri"/>
      <w:sz w:val="24"/>
      <w:szCs w:val="24"/>
    </w:rPr>
  </w:style>
  <w:style w:type="paragraph" w:customStyle="1" w:styleId="305">
    <w:name w:val="文档标题6"/>
    <w:basedOn w:val="9"/>
    <w:next w:val="1"/>
    <w:qFormat/>
    <w:uiPriority w:val="0"/>
    <w:pPr>
      <w:numPr>
        <w:ilvl w:val="2"/>
        <w:numId w:val="5"/>
      </w:numPr>
      <w:tabs>
        <w:tab w:val="left" w:pos="1134"/>
        <w:tab w:val="left" w:pos="2880"/>
      </w:tabs>
      <w:spacing w:line="314" w:lineRule="auto"/>
      <w:ind w:left="1134" w:hanging="1134"/>
      <w:jc w:val="both"/>
    </w:pPr>
    <w:rPr>
      <w:rFonts w:eastAsia="宋体"/>
    </w:rPr>
  </w:style>
  <w:style w:type="paragraph" w:customStyle="1" w:styleId="306">
    <w:name w:val="Char Char1 Char Char Char Char Char Char Char"/>
    <w:basedOn w:val="1"/>
    <w:qFormat/>
    <w:uiPriority w:val="0"/>
    <w:rPr>
      <w:rFonts w:ascii="Tahoma" w:hAnsi="Tahoma"/>
      <w:sz w:val="24"/>
      <w:szCs w:val="20"/>
    </w:rPr>
  </w:style>
  <w:style w:type="paragraph" w:customStyle="1" w:styleId="307">
    <w:name w:val="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308">
    <w:name w:val="智的方案标题2"/>
    <w:basedOn w:val="1"/>
    <w:qFormat/>
    <w:uiPriority w:val="0"/>
    <w:pPr>
      <w:ind w:firstLine="482"/>
    </w:pPr>
    <w:rPr>
      <w:rFonts w:ascii="Calibri" w:hAnsi="Calibri"/>
      <w:b/>
      <w:sz w:val="24"/>
      <w:szCs w:val="24"/>
    </w:rPr>
  </w:style>
  <w:style w:type="paragraph" w:customStyle="1" w:styleId="309">
    <w:name w:val="标题5"/>
    <w:basedOn w:val="8"/>
    <w:qFormat/>
    <w:uiPriority w:val="0"/>
    <w:pPr>
      <w:keepNext w:val="0"/>
      <w:tabs>
        <w:tab w:val="left" w:pos="0"/>
      </w:tabs>
      <w:spacing w:line="360" w:lineRule="auto"/>
    </w:pPr>
    <w:rPr>
      <w:rFonts w:ascii="Times New Roman" w:hAnsi="Calibri" w:eastAsia="仿宋_GB2312"/>
      <w:b w:val="0"/>
      <w:sz w:val="30"/>
      <w:szCs w:val="30"/>
    </w:rPr>
  </w:style>
  <w:style w:type="paragraph" w:customStyle="1" w:styleId="310">
    <w:name w:val="文档标题3"/>
    <w:basedOn w:val="5"/>
    <w:next w:val="1"/>
    <w:qFormat/>
    <w:uiPriority w:val="0"/>
    <w:pPr>
      <w:tabs>
        <w:tab w:val="left" w:pos="709"/>
        <w:tab w:val="left" w:pos="2100"/>
      </w:tabs>
      <w:spacing w:line="412" w:lineRule="auto"/>
      <w:ind w:left="709" w:hanging="709"/>
    </w:pPr>
    <w:rPr>
      <w:rFonts w:ascii="Times New Roman" w:hAnsi="Times New Roman" w:eastAsia="宋体" w:cs="Times New Roman"/>
    </w:rPr>
  </w:style>
  <w:style w:type="paragraph" w:customStyle="1" w:styleId="311">
    <w:name w:val="样式1"/>
    <w:basedOn w:val="1"/>
    <w:qFormat/>
    <w:uiPriority w:val="0"/>
    <w:pPr>
      <w:numPr>
        <w:ilvl w:val="0"/>
        <w:numId w:val="5"/>
      </w:numPr>
      <w:tabs>
        <w:tab w:val="clear" w:pos="840"/>
      </w:tabs>
      <w:spacing w:before="120" w:after="120" w:line="300" w:lineRule="auto"/>
      <w:ind w:left="0" w:firstLine="0"/>
    </w:pPr>
    <w:rPr>
      <w:rFonts w:ascii="宋体" w:hAnsi="宋体"/>
      <w:b/>
      <w:sz w:val="24"/>
      <w:szCs w:val="20"/>
    </w:rPr>
  </w:style>
  <w:style w:type="paragraph" w:customStyle="1" w:styleId="312">
    <w:name w:val="编号1"/>
    <w:basedOn w:val="1"/>
    <w:next w:val="1"/>
    <w:qFormat/>
    <w:uiPriority w:val="0"/>
    <w:pPr>
      <w:numPr>
        <w:ilvl w:val="1"/>
        <w:numId w:val="5"/>
      </w:numPr>
      <w:spacing w:line="360" w:lineRule="auto"/>
      <w:ind w:right="100"/>
      <w:jc w:val="left"/>
    </w:pPr>
    <w:rPr>
      <w:rFonts w:ascii="Calibri" w:hAnsi="Calibri"/>
      <w:sz w:val="24"/>
      <w:szCs w:val="24"/>
    </w:rPr>
  </w:style>
  <w:style w:type="paragraph" w:customStyle="1" w:styleId="313">
    <w:name w:val="文档标题5"/>
    <w:basedOn w:val="8"/>
    <w:next w:val="1"/>
    <w:qFormat/>
    <w:uiPriority w:val="0"/>
    <w:pPr>
      <w:keepLines/>
      <w:tabs>
        <w:tab w:val="left" w:pos="992"/>
        <w:tab w:val="left" w:pos="2160"/>
      </w:tabs>
      <w:spacing w:before="280" w:after="290" w:line="372" w:lineRule="auto"/>
      <w:ind w:left="992" w:hanging="992"/>
    </w:pPr>
    <w:rPr>
      <w:rFonts w:ascii="Times New Roman" w:hAnsi="Calibri"/>
      <w:sz w:val="28"/>
      <w:szCs w:val="28"/>
    </w:rPr>
  </w:style>
  <w:style w:type="paragraph" w:customStyle="1" w:styleId="314">
    <w:name w:val="文档标题2"/>
    <w:basedOn w:val="4"/>
    <w:next w:val="1"/>
    <w:qFormat/>
    <w:uiPriority w:val="0"/>
    <w:pPr>
      <w:tabs>
        <w:tab w:val="left" w:pos="567"/>
      </w:tabs>
      <w:spacing w:line="410" w:lineRule="auto"/>
      <w:ind w:left="567" w:hanging="567"/>
    </w:pPr>
    <w:rPr>
      <w:rFonts w:ascii="Arial" w:hAnsi="Arial" w:eastAsia="宋体" w:cs="Times New Roman"/>
      <w:sz w:val="36"/>
      <w:szCs w:val="36"/>
    </w:rPr>
  </w:style>
  <w:style w:type="paragraph" w:customStyle="1" w:styleId="315">
    <w:name w:val="纯文本1"/>
    <w:basedOn w:val="1"/>
    <w:qFormat/>
    <w:uiPriority w:val="0"/>
    <w:rPr>
      <w:rFonts w:ascii="宋体" w:hAnsi="Courier New" w:eastAsia="楷体_GB2312"/>
      <w:sz w:val="28"/>
      <w:szCs w:val="20"/>
    </w:rPr>
  </w:style>
  <w:style w:type="paragraph" w:customStyle="1" w:styleId="316">
    <w:name w:val=".y.."/>
    <w:basedOn w:val="209"/>
    <w:next w:val="209"/>
    <w:qFormat/>
    <w:uiPriority w:val="0"/>
    <w:pPr/>
    <w:rPr>
      <w:szCs w:val="24"/>
    </w:rPr>
  </w:style>
  <w:style w:type="paragraph" w:customStyle="1" w:styleId="317">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sz w:val="30"/>
      <w:szCs w:val="20"/>
    </w:rPr>
  </w:style>
  <w:style w:type="paragraph" w:customStyle="1" w:styleId="318">
    <w:name w:val="项目排列"/>
    <w:basedOn w:val="1"/>
    <w:qFormat/>
    <w:uiPriority w:val="0"/>
    <w:pPr>
      <w:numPr>
        <w:ilvl w:val="0"/>
        <w:numId w:val="6"/>
      </w:numPr>
      <w:spacing w:line="300" w:lineRule="auto"/>
    </w:pPr>
    <w:rPr>
      <w:rFonts w:ascii="Calibri" w:hAnsi="Calibri"/>
      <w:sz w:val="24"/>
      <w:szCs w:val="24"/>
    </w:rPr>
  </w:style>
  <w:style w:type="paragraph" w:customStyle="1" w:styleId="319">
    <w:name w:val="正文（标记）"/>
    <w:basedOn w:val="1"/>
    <w:qFormat/>
    <w:uiPriority w:val="0"/>
    <w:pPr>
      <w:numPr>
        <w:ilvl w:val="0"/>
        <w:numId w:val="7"/>
      </w:numPr>
      <w:ind w:left="3360"/>
    </w:pPr>
    <w:rPr>
      <w:rFonts w:ascii="Calibri" w:hAnsi="Calibri"/>
      <w:sz w:val="24"/>
      <w:szCs w:val="24"/>
    </w:rPr>
  </w:style>
  <w:style w:type="paragraph" w:customStyle="1" w:styleId="320">
    <w:name w:val="文档标题4"/>
    <w:basedOn w:val="6"/>
    <w:next w:val="1"/>
    <w:qFormat/>
    <w:uiPriority w:val="0"/>
    <w:pPr>
      <w:keepNext/>
      <w:keepLines/>
      <w:tabs>
        <w:tab w:val="left" w:pos="851"/>
        <w:tab w:val="left" w:pos="1440"/>
      </w:tabs>
      <w:spacing w:line="372" w:lineRule="auto"/>
      <w:ind w:left="851" w:hanging="851"/>
    </w:pPr>
    <w:rPr>
      <w:rFonts w:eastAsia="宋体"/>
      <w:sz w:val="30"/>
    </w:rPr>
  </w:style>
  <w:style w:type="paragraph" w:customStyle="1" w:styleId="321">
    <w:name w:val="样式 小四 段前: 6 磅 段后: 6 磅 行距: 1.5 倍行距"/>
    <w:basedOn w:val="1"/>
    <w:qFormat/>
    <w:uiPriority w:val="0"/>
    <w:pPr>
      <w:spacing w:before="120" w:after="120" w:line="360" w:lineRule="auto"/>
      <w:ind w:firstLine="480"/>
    </w:pPr>
    <w:rPr>
      <w:rFonts w:ascii="宋体" w:hAnsi="宋体" w:cs="宋体"/>
      <w:sz w:val="24"/>
      <w:szCs w:val="20"/>
    </w:rPr>
  </w:style>
  <w:style w:type="paragraph" w:customStyle="1" w:styleId="322">
    <w:name w:val="标题8"/>
    <w:basedOn w:val="11"/>
    <w:qFormat/>
    <w:uiPriority w:val="0"/>
    <w:pPr>
      <w:keepNext w:val="0"/>
      <w:keepLines w:val="0"/>
      <w:tabs>
        <w:tab w:val="left" w:pos="0"/>
      </w:tabs>
      <w:spacing w:before="0" w:after="0" w:line="360" w:lineRule="auto"/>
      <w:ind w:firstLine="200"/>
      <w:jc w:val="both"/>
    </w:pPr>
    <w:rPr>
      <w:rFonts w:eastAsia="仿宋_GB2312"/>
      <w:sz w:val="30"/>
    </w:rPr>
  </w:style>
  <w:style w:type="paragraph" w:customStyle="1" w:styleId="323">
    <w:name w:val="列出段落11"/>
    <w:basedOn w:val="1"/>
    <w:qFormat/>
    <w:uiPriority w:val="34"/>
    <w:pPr>
      <w:ind w:firstLine="420"/>
    </w:pPr>
    <w:rPr>
      <w:rFonts w:ascii="Calibri" w:hAnsi="Calibri"/>
    </w:rPr>
  </w:style>
  <w:style w:type="paragraph" w:customStyle="1" w:styleId="324">
    <w:name w:val="标题6"/>
    <w:basedOn w:val="9"/>
    <w:qFormat/>
    <w:uiPriority w:val="0"/>
    <w:pPr>
      <w:keepNext w:val="0"/>
      <w:keepLines w:val="0"/>
      <w:tabs>
        <w:tab w:val="left" w:pos="0"/>
      </w:tabs>
      <w:spacing w:before="0" w:after="0" w:line="360" w:lineRule="auto"/>
      <w:ind w:firstLine="200"/>
      <w:jc w:val="both"/>
    </w:pPr>
    <w:rPr>
      <w:rFonts w:eastAsia="仿宋_GB2312"/>
      <w:b w:val="0"/>
      <w:sz w:val="30"/>
    </w:rPr>
  </w:style>
  <w:style w:type="paragraph" w:customStyle="1" w:styleId="325">
    <w:name w:val="（空）多级符号"/>
    <w:basedOn w:val="1"/>
    <w:qFormat/>
    <w:uiPriority w:val="0"/>
    <w:pPr>
      <w:numPr>
        <w:ilvl w:val="4"/>
        <w:numId w:val="8"/>
      </w:numPr>
      <w:tabs>
        <w:tab w:val="left" w:pos="0"/>
        <w:tab w:val="left" w:pos="360"/>
      </w:tabs>
      <w:spacing w:line="360" w:lineRule="auto"/>
    </w:pPr>
    <w:rPr>
      <w:rFonts w:ascii="仿宋_GB2312" w:hAnsi="宋体" w:eastAsia="仿宋_GB2312"/>
      <w:sz w:val="28"/>
      <w:szCs w:val="28"/>
    </w:rPr>
  </w:style>
  <w:style w:type="paragraph" w:customStyle="1" w:styleId="326">
    <w:name w:val="xl25"/>
    <w:basedOn w:val="1"/>
    <w:qFormat/>
    <w:uiPriority w:val="0"/>
    <w:pPr>
      <w:widowControl/>
      <w:pBdr>
        <w:bottom w:val="single" w:color="auto" w:sz="4" w:space="0"/>
        <w:right w:val="single" w:color="auto" w:sz="4" w:space="0"/>
      </w:pBdr>
      <w:spacing w:before="100" w:beforeAutospacing="1" w:after="100" w:afterAutospacing="1"/>
    </w:pPr>
    <w:rPr>
      <w:rFonts w:ascii="Arial Unicode MS" w:hAnsi="Arial Unicode MS" w:eastAsia="Arial Unicode MS"/>
      <w:szCs w:val="21"/>
    </w:rPr>
  </w:style>
  <w:style w:type="paragraph" w:customStyle="1" w:styleId="327">
    <w:name w:val="标题9"/>
    <w:basedOn w:val="12"/>
    <w:qFormat/>
    <w:uiPriority w:val="0"/>
    <w:pPr>
      <w:keepNext w:val="0"/>
      <w:keepLines w:val="0"/>
      <w:numPr>
        <w:ilvl w:val="0"/>
        <w:numId w:val="9"/>
      </w:numPr>
      <w:tabs>
        <w:tab w:val="left" w:pos="0"/>
      </w:tabs>
      <w:spacing w:before="0" w:after="0" w:line="360" w:lineRule="auto"/>
      <w:ind w:firstLine="200"/>
      <w:jc w:val="both"/>
    </w:pPr>
    <w:rPr>
      <w:rFonts w:eastAsia="仿宋_GB2312"/>
      <w:sz w:val="30"/>
    </w:rPr>
  </w:style>
  <w:style w:type="paragraph" w:customStyle="1" w:styleId="328">
    <w:name w:val="无间隔1"/>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29">
    <w:name w:val="Blockquote"/>
    <w:basedOn w:val="1"/>
    <w:qFormat/>
    <w:uiPriority w:val="0"/>
    <w:pPr>
      <w:spacing w:before="100" w:after="100"/>
      <w:ind w:left="360" w:right="360"/>
      <w:jc w:val="left"/>
    </w:pPr>
    <w:rPr>
      <w:rFonts w:ascii="Calibri" w:hAnsi="Calibri"/>
      <w:sz w:val="24"/>
      <w:szCs w:val="20"/>
    </w:rPr>
  </w:style>
  <w:style w:type="paragraph" w:customStyle="1" w:styleId="330">
    <w:name w:val="文档标题1"/>
    <w:basedOn w:val="3"/>
    <w:next w:val="1"/>
    <w:qFormat/>
    <w:uiPriority w:val="0"/>
    <w:pPr>
      <w:tabs>
        <w:tab w:val="left" w:pos="425"/>
      </w:tabs>
      <w:spacing w:line="576" w:lineRule="auto"/>
      <w:ind w:left="425" w:hanging="425"/>
    </w:pPr>
    <w:rPr>
      <w:rFonts w:ascii="Calibri" w:hAnsi="Calibri"/>
    </w:rPr>
  </w:style>
  <w:style w:type="paragraph" w:customStyle="1" w:styleId="331">
    <w:name w:val="Char Char 字元 字元 字元 Char Char Char Char"/>
    <w:basedOn w:val="1"/>
    <w:qFormat/>
    <w:uiPriority w:val="0"/>
    <w:pPr>
      <w:spacing w:line="360" w:lineRule="auto"/>
    </w:pPr>
    <w:rPr>
      <w:rFonts w:ascii="Calibri" w:hAnsi="Calibri"/>
      <w:sz w:val="24"/>
      <w:szCs w:val="20"/>
    </w:rPr>
  </w:style>
  <w:style w:type="character" w:customStyle="1" w:styleId="332">
    <w:name w:val="正文（缩进） Char"/>
    <w:qFormat/>
    <w:uiPriority w:val="0"/>
    <w:rPr>
      <w:rFonts w:ascii="宋体" w:hAnsi="宋体" w:eastAsia="宋体"/>
      <w:sz w:val="24"/>
      <w:szCs w:val="24"/>
      <w:lang w:val="en-US" w:eastAsia="zh-CN" w:bidi="ar-SA"/>
    </w:rPr>
  </w:style>
  <w:style w:type="character" w:customStyle="1" w:styleId="333">
    <w:name w:val="Char Char5"/>
    <w:qFormat/>
    <w:uiPriority w:val="0"/>
    <w:rPr>
      <w:rFonts w:eastAsia="宋体"/>
    </w:rPr>
  </w:style>
  <w:style w:type="character" w:customStyle="1" w:styleId="334">
    <w:name w:val="正文（标记） Char2"/>
    <w:qFormat/>
    <w:uiPriority w:val="0"/>
    <w:rPr>
      <w:rFonts w:eastAsia="宋体"/>
      <w:sz w:val="24"/>
      <w:szCs w:val="24"/>
      <w:lang w:val="en-US" w:eastAsia="zh-CN" w:bidi="ar-SA"/>
    </w:rPr>
  </w:style>
  <w:style w:type="character" w:customStyle="1" w:styleId="335">
    <w:name w:val="样式 小四 段前: 6 磅 段后: 6 磅 行距: 1.5 倍行距 Char"/>
    <w:qFormat/>
    <w:uiPriority w:val="0"/>
    <w:rPr>
      <w:rFonts w:ascii="宋体" w:hAnsi="宋体" w:eastAsia="宋体" w:cs="宋体"/>
      <w:sz w:val="24"/>
      <w:lang w:val="en-US" w:eastAsia="zh-CN" w:bidi="ar-SA"/>
    </w:rPr>
  </w:style>
  <w:style w:type="paragraph" w:customStyle="1" w:styleId="336">
    <w:name w:val="编号，小四"/>
    <w:basedOn w:val="1"/>
    <w:qFormat/>
    <w:uiPriority w:val="0"/>
    <w:pPr>
      <w:numPr>
        <w:ilvl w:val="0"/>
        <w:numId w:val="10"/>
      </w:numPr>
      <w:spacing w:line="360" w:lineRule="auto"/>
      <w:ind w:left="0" w:firstLine="0"/>
    </w:pPr>
    <w:rPr>
      <w:rFonts w:ascii="宋体" w:hAnsi="宋体"/>
      <w:sz w:val="24"/>
      <w:szCs w:val="20"/>
    </w:rPr>
  </w:style>
  <w:style w:type="paragraph" w:customStyle="1" w:styleId="337">
    <w:name w:val="编号5"/>
    <w:basedOn w:val="336"/>
    <w:next w:val="1"/>
    <w:qFormat/>
    <w:uiPriority w:val="99"/>
    <w:pPr>
      <w:numPr>
        <w:ilvl w:val="0"/>
        <w:numId w:val="11"/>
      </w:numPr>
      <w:ind w:left="0" w:firstLine="0"/>
    </w:pPr>
  </w:style>
  <w:style w:type="paragraph" w:customStyle="1" w:styleId="338">
    <w:name w:val="正文1"/>
    <w:basedOn w:val="1"/>
    <w:qFormat/>
    <w:uiPriority w:val="0"/>
    <w:pPr>
      <w:spacing w:line="360" w:lineRule="auto"/>
      <w:ind w:firstLine="480"/>
    </w:pPr>
    <w:rPr>
      <w:rFonts w:ascii="宋体" w:hAnsi="宋体"/>
      <w:sz w:val="24"/>
      <w:szCs w:val="20"/>
    </w:rPr>
  </w:style>
  <w:style w:type="character" w:customStyle="1" w:styleId="339">
    <w:name w:val="ca-21"/>
    <w:qFormat/>
    <w:uiPriority w:val="0"/>
    <w:rPr>
      <w:rFonts w:ascii="宋体" w:eastAsia="宋体"/>
      <w:sz w:val="21"/>
    </w:rPr>
  </w:style>
  <w:style w:type="paragraph" w:customStyle="1" w:styleId="340">
    <w:name w:val="UserStyle_1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sz w:val="18"/>
      <w:szCs w:val="18"/>
    </w:rPr>
  </w:style>
  <w:style w:type="character" w:customStyle="1" w:styleId="341">
    <w:name w:val="font11"/>
    <w:basedOn w:val="53"/>
    <w:qFormat/>
    <w:uiPriority w:val="0"/>
    <w:rPr>
      <w:rFonts w:hint="eastAsia" w:ascii="宋体" w:hAnsi="宋体" w:eastAsia="宋体" w:cs="宋体"/>
      <w:color w:val="000000"/>
      <w:sz w:val="20"/>
      <w:szCs w:val="20"/>
      <w:u w:val="none"/>
    </w:rPr>
  </w:style>
  <w:style w:type="character" w:customStyle="1" w:styleId="342">
    <w:name w:val="font51"/>
    <w:basedOn w:val="53"/>
    <w:qFormat/>
    <w:uiPriority w:val="0"/>
    <w:rPr>
      <w:rFonts w:hint="eastAsia" w:ascii="宋体" w:hAnsi="宋体" w:eastAsia="宋体" w:cs="宋体"/>
      <w:color w:val="FF0000"/>
      <w:sz w:val="20"/>
      <w:szCs w:val="20"/>
      <w:u w:val="none"/>
    </w:rPr>
  </w:style>
  <w:style w:type="character" w:customStyle="1" w:styleId="343">
    <w:name w:val="font31"/>
    <w:basedOn w:val="53"/>
    <w:qFormat/>
    <w:uiPriority w:val="0"/>
    <w:rPr>
      <w:rFonts w:hint="eastAsia" w:ascii="宋体" w:hAnsi="宋体" w:eastAsia="宋体" w:cs="宋体"/>
      <w:color w:val="FF0000"/>
      <w:sz w:val="20"/>
      <w:szCs w:val="20"/>
      <w:u w:val="none"/>
    </w:rPr>
  </w:style>
  <w:style w:type="paragraph" w:customStyle="1" w:styleId="344">
    <w:name w:val="标题 31"/>
    <w:basedOn w:val="1"/>
    <w:next w:val="1"/>
    <w:qFormat/>
    <w:uiPriority w:val="0"/>
    <w:pPr>
      <w:keepNext/>
      <w:keepLines/>
      <w:spacing w:before="260" w:after="260" w:line="416" w:lineRule="auto"/>
      <w:outlineLvl w:val="2"/>
    </w:pPr>
    <w:rPr>
      <w:b/>
      <w:bCs/>
      <w:sz w:val="32"/>
      <w:szCs w:val="32"/>
    </w:rPr>
  </w:style>
  <w:style w:type="paragraph" w:customStyle="1" w:styleId="345">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346">
    <w:name w:val="标题 11"/>
    <w:basedOn w:val="1"/>
    <w:next w:val="1"/>
    <w:qFormat/>
    <w:uiPriority w:val="0"/>
    <w:pPr>
      <w:keepNext/>
      <w:jc w:val="center"/>
      <w:outlineLvl w:val="0"/>
    </w:pPr>
    <w:rPr>
      <w:rFonts w:ascii="楷体_GB2312" w:eastAsia="楷体_GB2312"/>
      <w:sz w:val="28"/>
      <w:szCs w:val="28"/>
    </w:rPr>
  </w:style>
  <w:style w:type="table" w:customStyle="1" w:styleId="347">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EF954E8-8053-4A5C-A5B3-152DC96C43D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42</Pages>
  <Words>22644</Words>
  <Characters>24498</Characters>
  <TotalTime>16</TotalTime>
  <ScaleCrop>false</ScaleCrop>
  <LinksUpToDate>false</LinksUpToDate>
  <CharactersWithSpaces>27174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2023-04-26T03:03:00Z</dcterms:created>
  <dc:creator>Administrator</dc:creator>
  <cp:lastModifiedBy>雨儿</cp:lastModifiedBy>
  <dcterms:modified xsi:type="dcterms:W3CDTF">2024-11-27T08:03:57Z</dcterms:modified>
  <cp:revision>460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91FAD11DEA704B998AB5E04E590CF27F_13</vt:lpwstr>
  </property>
</Properties>
</file>