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96058">
      <w:pPr>
        <w:spacing w:line="360" w:lineRule="auto"/>
        <w:ind w:left="660"/>
        <w:rPr>
          <w:rFonts w:hint="eastAsia" w:hAnsi="宋体" w:cs="宋体"/>
          <w:bCs/>
          <w:sz w:val="30"/>
          <w:highlight w:val="none"/>
        </w:rPr>
      </w:pPr>
    </w:p>
    <w:p w14:paraId="5B123E0E">
      <w:pPr>
        <w:spacing w:line="360" w:lineRule="auto"/>
        <w:jc w:val="center"/>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无 锡 市 政 府 采 购</w:t>
      </w:r>
    </w:p>
    <w:p w14:paraId="02870DF1">
      <w:pPr>
        <w:spacing w:line="360" w:lineRule="auto"/>
        <w:rPr>
          <w:rFonts w:hint="eastAsia" w:hAnsi="宋体" w:cs="宋体"/>
          <w:bCs/>
          <w:sz w:val="30"/>
          <w:highlight w:val="none"/>
        </w:rPr>
      </w:pPr>
    </w:p>
    <w:p w14:paraId="48039527">
      <w:pPr>
        <w:spacing w:line="360" w:lineRule="auto"/>
        <w:rPr>
          <w:rFonts w:hint="eastAsia" w:hAnsi="宋体" w:cs="宋体"/>
          <w:bCs/>
          <w:sz w:val="30"/>
          <w:highlight w:val="none"/>
        </w:rPr>
      </w:pPr>
    </w:p>
    <w:p w14:paraId="2FFAF69D">
      <w:pPr>
        <w:spacing w:line="360" w:lineRule="auto"/>
        <w:jc w:val="center"/>
        <w:rPr>
          <w:rFonts w:hint="eastAsia" w:hAnsi="宋体" w:cs="宋体"/>
          <w:bCs/>
          <w:spacing w:val="20"/>
          <w:sz w:val="52"/>
          <w:szCs w:val="52"/>
          <w:highlight w:val="none"/>
        </w:rPr>
      </w:pPr>
    </w:p>
    <w:p w14:paraId="7DF9B897">
      <w:pPr>
        <w:pStyle w:val="195"/>
        <w:rPr>
          <w:rFonts w:hint="eastAsia"/>
          <w:highlight w:val="none"/>
        </w:rPr>
      </w:pPr>
    </w:p>
    <w:p w14:paraId="5C0EBC67">
      <w:pPr>
        <w:pStyle w:val="195"/>
        <w:rPr>
          <w:rFonts w:hint="eastAsia"/>
          <w:highlight w:val="none"/>
        </w:rPr>
      </w:pPr>
    </w:p>
    <w:p w14:paraId="33213D29">
      <w:pPr>
        <w:pStyle w:val="18"/>
        <w:rPr>
          <w:rFonts w:hint="eastAsia"/>
          <w:highlight w:val="none"/>
        </w:rPr>
      </w:pPr>
    </w:p>
    <w:p w14:paraId="59D753BD">
      <w:pPr>
        <w:pStyle w:val="195"/>
        <w:rPr>
          <w:rFonts w:hint="eastAsia"/>
          <w:highlight w:val="none"/>
        </w:rPr>
      </w:pPr>
    </w:p>
    <w:p w14:paraId="28269262">
      <w:pPr>
        <w:spacing w:line="360" w:lineRule="auto"/>
        <w:jc w:val="center"/>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公   开</w:t>
      </w:r>
    </w:p>
    <w:p w14:paraId="62249D6D">
      <w:pPr>
        <w:spacing w:line="360" w:lineRule="auto"/>
        <w:jc w:val="center"/>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YL9/61wAAAAkBAAAPAAAAAAAAAAEAIAAAACIAAABkcnMvZG93&#10;bnJldi54bWxQSwECFAAUAAAACACHTuJAFy0prAECAAAEBAAADgAAAAAAAAABACAAAAAmAQAAZHJz&#10;L2Uyb0RvYy54bWxQSwUGAAAAAAYABgBZAQAAmQUAAAAA&#10;">
                <v:fill on="f" focussize="0,0"/>
                <v:stroke color="#000000" joinstyle="round"/>
                <v:imagedata o:title=""/>
                <o:lock v:ext="edit" aspectratio="f"/>
              </v:line>
            </w:pict>
          </mc:Fallback>
        </mc:AlternateContent>
      </w:r>
      <w:r>
        <w:rPr>
          <w:rFonts w:hint="eastAsia" w:ascii="黑体" w:hAnsi="黑体" w:eastAsia="黑体" w:cs="宋体"/>
          <w:bCs/>
          <w:spacing w:val="20"/>
          <w:sz w:val="52"/>
          <w:szCs w:val="52"/>
          <w:highlight w:val="none"/>
        </w:rPr>
        <w:t>招  标  文  件</w:t>
      </w:r>
    </w:p>
    <w:p w14:paraId="29EC96F5">
      <w:pPr>
        <w:pStyle w:val="197"/>
        <w:ind w:firstLine="600"/>
        <w:rPr>
          <w:rFonts w:hint="eastAsia" w:hAnsi="宋体" w:cs="宋体"/>
          <w:bCs/>
          <w:sz w:val="30"/>
          <w:szCs w:val="30"/>
          <w:highlight w:val="none"/>
        </w:rPr>
      </w:pPr>
    </w:p>
    <w:p w14:paraId="28936917">
      <w:pPr>
        <w:pStyle w:val="197"/>
        <w:ind w:firstLine="600"/>
        <w:rPr>
          <w:rFonts w:hint="eastAsia" w:hAnsi="宋体" w:cs="宋体"/>
          <w:bCs/>
          <w:sz w:val="30"/>
          <w:szCs w:val="30"/>
          <w:highlight w:val="none"/>
        </w:rPr>
      </w:pPr>
    </w:p>
    <w:p w14:paraId="0727CE06">
      <w:pPr>
        <w:pStyle w:val="197"/>
        <w:ind w:firstLine="600"/>
        <w:rPr>
          <w:rFonts w:hint="eastAsia" w:hAnsi="宋体" w:cs="宋体"/>
          <w:bCs/>
          <w:sz w:val="30"/>
          <w:szCs w:val="30"/>
          <w:highlight w:val="none"/>
        </w:rPr>
      </w:pPr>
    </w:p>
    <w:p w14:paraId="037E9F33">
      <w:pPr>
        <w:pStyle w:val="197"/>
        <w:ind w:firstLine="600"/>
        <w:rPr>
          <w:rFonts w:hint="eastAsia" w:hAnsi="宋体" w:cs="宋体"/>
          <w:bCs/>
          <w:sz w:val="30"/>
          <w:szCs w:val="30"/>
          <w:highlight w:val="none"/>
        </w:rPr>
      </w:pPr>
    </w:p>
    <w:p w14:paraId="21972616">
      <w:pPr>
        <w:pStyle w:val="197"/>
        <w:ind w:firstLine="600"/>
        <w:rPr>
          <w:rFonts w:hint="eastAsia" w:hAnsi="宋体" w:cs="宋体"/>
          <w:bCs/>
          <w:sz w:val="30"/>
          <w:szCs w:val="30"/>
          <w:highlight w:val="none"/>
        </w:rPr>
      </w:pPr>
    </w:p>
    <w:p w14:paraId="578DEA5A">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政府采购编号：</w:t>
      </w:r>
      <w:r>
        <w:rPr>
          <w:rFonts w:hint="eastAsia" w:ascii="黑体" w:hAnsi="黑体" w:eastAsia="黑体" w:cs="宋体"/>
          <w:bCs/>
          <w:sz w:val="30"/>
          <w:szCs w:val="30"/>
          <w:highlight w:val="none"/>
          <w:lang w:eastAsia="zh-CN"/>
        </w:rPr>
        <w:t>JSZC－320214－ZRJJ－G2025－0002</w:t>
      </w:r>
    </w:p>
    <w:p w14:paraId="24085FDA">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采购项目名称：</w:t>
      </w:r>
      <w:r>
        <w:rPr>
          <w:rFonts w:hint="eastAsia" w:ascii="黑体" w:hAnsi="黑体" w:eastAsia="黑体" w:cs="宋体"/>
          <w:bCs/>
          <w:sz w:val="30"/>
          <w:szCs w:val="30"/>
          <w:highlight w:val="none"/>
          <w:lang w:eastAsia="zh-CN"/>
        </w:rPr>
        <w:t>旺庄街道天山路派出所食堂食材配送项目</w:t>
      </w:r>
    </w:p>
    <w:p w14:paraId="41AFB27B">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   购   人：</w:t>
      </w:r>
      <w:r>
        <w:rPr>
          <w:rFonts w:hint="eastAsia" w:ascii="黑体" w:hAnsi="黑体" w:eastAsia="黑体" w:cs="宋体"/>
          <w:bCs/>
          <w:sz w:val="30"/>
          <w:szCs w:val="30"/>
          <w:highlight w:val="none"/>
          <w:lang w:eastAsia="zh-CN"/>
        </w:rPr>
        <w:t>无锡市新吴区人民政府旺庄街道办事处</w:t>
      </w:r>
    </w:p>
    <w:p w14:paraId="521111F8">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采购代理机构：</w:t>
      </w:r>
      <w:r>
        <w:rPr>
          <w:rFonts w:hint="eastAsia" w:ascii="黑体" w:hAnsi="黑体" w:eastAsia="黑体" w:cs="宋体"/>
          <w:bCs/>
          <w:sz w:val="30"/>
          <w:szCs w:val="30"/>
          <w:highlight w:val="none"/>
          <w:lang w:eastAsia="zh-CN"/>
        </w:rPr>
        <w:t>无锡彰誉技术咨询有限公司</w:t>
      </w:r>
    </w:p>
    <w:p w14:paraId="0C72AC19">
      <w:pPr>
        <w:spacing w:line="480" w:lineRule="auto"/>
        <w:ind w:firstLine="837"/>
        <w:rPr>
          <w:rFonts w:hint="eastAsia" w:ascii="黑体" w:hAnsi="黑体" w:eastAsia="黑体" w:cs="宋体"/>
          <w:bCs/>
          <w:sz w:val="30"/>
          <w:szCs w:val="30"/>
          <w:highlight w:val="none"/>
        </w:rPr>
      </w:pPr>
    </w:p>
    <w:p w14:paraId="3CB7DB14">
      <w:pPr>
        <w:pStyle w:val="45"/>
        <w:rPr>
          <w:rFonts w:hint="eastAsia" w:ascii="黑体" w:hAnsi="黑体" w:eastAsia="黑体" w:cs="宋体"/>
          <w:bCs/>
          <w:sz w:val="30"/>
          <w:szCs w:val="30"/>
          <w:highlight w:val="none"/>
        </w:rPr>
      </w:pPr>
    </w:p>
    <w:p w14:paraId="445A8F5D">
      <w:pPr>
        <w:rPr>
          <w:rFonts w:hint="eastAsia"/>
          <w:highlight w:val="none"/>
        </w:rPr>
      </w:pPr>
    </w:p>
    <w:p w14:paraId="4B307378">
      <w:pPr>
        <w:spacing w:line="360" w:lineRule="auto"/>
        <w:jc w:val="both"/>
        <w:rPr>
          <w:rFonts w:ascii="黑体" w:hAnsi="华文中宋" w:eastAsia="黑体"/>
          <w:bCs/>
          <w:sz w:val="36"/>
          <w:szCs w:val="36"/>
          <w:highlight w:val="none"/>
        </w:rPr>
      </w:pPr>
      <w:r>
        <w:rPr>
          <w:rFonts w:hint="eastAsia" w:ascii="黑体" w:hAnsi="华文中宋" w:eastAsia="黑体"/>
          <w:bCs/>
          <w:sz w:val="36"/>
          <w:szCs w:val="36"/>
          <w:highlight w:val="none"/>
        </w:rPr>
        <w:t>二○二</w:t>
      </w:r>
      <w:r>
        <w:rPr>
          <w:rFonts w:hint="eastAsia" w:ascii="黑体" w:hAnsi="华文中宋" w:eastAsia="黑体"/>
          <w:bCs/>
          <w:sz w:val="36"/>
          <w:szCs w:val="36"/>
          <w:highlight w:val="none"/>
          <w:lang w:val="en-US" w:eastAsia="zh-CN"/>
        </w:rPr>
        <w:t>五</w:t>
      </w:r>
      <w:r>
        <w:rPr>
          <w:rFonts w:hint="eastAsia" w:ascii="黑体" w:hAnsi="华文中宋" w:eastAsia="黑体"/>
          <w:bCs/>
          <w:sz w:val="36"/>
          <w:szCs w:val="36"/>
          <w:highlight w:val="none"/>
        </w:rPr>
        <w:t>年</w:t>
      </w:r>
      <w:r>
        <w:rPr>
          <w:rFonts w:hint="eastAsia" w:ascii="黑体" w:hAnsi="华文中宋" w:eastAsia="黑体"/>
          <w:bCs/>
          <w:sz w:val="36"/>
          <w:szCs w:val="36"/>
          <w:highlight w:val="none"/>
          <w:lang w:val="en-US" w:eastAsia="zh-CN"/>
        </w:rPr>
        <w:t>四</w:t>
      </w:r>
      <w:r>
        <w:rPr>
          <w:rFonts w:hint="eastAsia" w:ascii="黑体" w:hAnsi="华文中宋" w:eastAsia="黑体"/>
          <w:bCs/>
          <w:sz w:val="36"/>
          <w:szCs w:val="36"/>
          <w:highlight w:val="none"/>
        </w:rPr>
        <w:t>月</w:t>
      </w:r>
    </w:p>
    <w:p w14:paraId="062D4FD9">
      <w:pPr>
        <w:spacing w:line="360" w:lineRule="auto"/>
        <w:jc w:val="center"/>
        <w:rPr>
          <w:rStyle w:val="42"/>
          <w:rFonts w:hint="eastAsia" w:ascii="宋体" w:hAnsi="宋体" w:cs="宋体"/>
          <w:sz w:val="48"/>
          <w:szCs w:val="48"/>
          <w:highlight w:val="none"/>
        </w:rPr>
      </w:pPr>
      <w:r>
        <w:rPr>
          <w:rStyle w:val="42"/>
          <w:rFonts w:hint="eastAsia" w:ascii="宋体" w:hAnsi="宋体" w:cs="宋体"/>
          <w:bCs/>
          <w:sz w:val="48"/>
          <w:highlight w:val="none"/>
        </w:rPr>
        <w:t>目  录</w:t>
      </w:r>
    </w:p>
    <w:p w14:paraId="5AC9CA07">
      <w:pPr>
        <w:spacing w:line="360" w:lineRule="auto"/>
        <w:jc w:val="center"/>
        <w:rPr>
          <w:rFonts w:hint="eastAsia" w:hAnsi="宋体" w:cs="宋体"/>
          <w:bCs/>
          <w:sz w:val="30"/>
          <w:highlight w:val="none"/>
        </w:rPr>
      </w:pPr>
    </w:p>
    <w:p w14:paraId="54AE8EFF">
      <w:pPr>
        <w:spacing w:line="720" w:lineRule="auto"/>
        <w:ind w:firstLine="630"/>
        <w:rPr>
          <w:rFonts w:hint="eastAsia" w:hAnsi="宋体" w:cs="宋体"/>
          <w:bCs/>
          <w:sz w:val="30"/>
          <w:szCs w:val="30"/>
          <w:highlight w:val="none"/>
        </w:rPr>
      </w:pPr>
      <w:r>
        <w:rPr>
          <w:rFonts w:hint="eastAsia" w:hAnsi="宋体" w:cs="宋体"/>
          <w:bCs/>
          <w:sz w:val="30"/>
          <w:szCs w:val="30"/>
          <w:highlight w:val="none"/>
          <w:lang w:eastAsia="zh-CN"/>
        </w:rPr>
        <w:t>一、</w:t>
      </w:r>
      <w:r>
        <w:rPr>
          <w:rFonts w:hint="eastAsia" w:hAnsi="宋体" w:cs="宋体"/>
          <w:bCs/>
          <w:sz w:val="30"/>
          <w:szCs w:val="30"/>
          <w:highlight w:val="none"/>
        </w:rPr>
        <w:t>投标供应商须知前附表</w:t>
      </w:r>
    </w:p>
    <w:p w14:paraId="1BF25C34">
      <w:pPr>
        <w:spacing w:line="720" w:lineRule="auto"/>
        <w:ind w:firstLine="630"/>
        <w:rPr>
          <w:rFonts w:hint="eastAsia" w:hAnsi="宋体" w:cs="宋体"/>
          <w:bCs/>
          <w:sz w:val="30"/>
          <w:szCs w:val="30"/>
          <w:highlight w:val="none"/>
        </w:rPr>
      </w:pPr>
      <w:r>
        <w:rPr>
          <w:rFonts w:hint="eastAsia" w:hAnsi="宋体" w:cs="宋体"/>
          <w:bCs/>
          <w:sz w:val="30"/>
          <w:szCs w:val="30"/>
          <w:highlight w:val="none"/>
          <w:lang w:eastAsia="zh-CN"/>
        </w:rPr>
        <w:t>二、</w:t>
      </w:r>
      <w:r>
        <w:rPr>
          <w:rFonts w:hint="eastAsia" w:hAnsi="宋体" w:cs="宋体"/>
          <w:bCs/>
          <w:sz w:val="30"/>
          <w:szCs w:val="30"/>
          <w:highlight w:val="none"/>
        </w:rPr>
        <w:t>投标供应商须知</w:t>
      </w:r>
    </w:p>
    <w:p w14:paraId="36AE8CB4">
      <w:pPr>
        <w:spacing w:line="720" w:lineRule="auto"/>
        <w:ind w:firstLine="630"/>
        <w:rPr>
          <w:rFonts w:hint="eastAsia" w:hAnsi="宋体" w:eastAsia="宋体" w:cs="宋体"/>
          <w:bCs/>
          <w:sz w:val="30"/>
          <w:szCs w:val="30"/>
          <w:highlight w:val="none"/>
          <w:lang w:eastAsia="zh-CN"/>
        </w:rPr>
      </w:pPr>
      <w:r>
        <w:rPr>
          <w:rFonts w:hint="eastAsia" w:hAnsi="宋体" w:cs="宋体"/>
          <w:bCs/>
          <w:sz w:val="30"/>
          <w:szCs w:val="30"/>
          <w:highlight w:val="none"/>
          <w:lang w:eastAsia="zh-CN"/>
        </w:rPr>
        <w:t>三、采购需求</w:t>
      </w:r>
    </w:p>
    <w:p w14:paraId="66DD4484">
      <w:pPr>
        <w:spacing w:line="720" w:lineRule="auto"/>
        <w:ind w:firstLine="630"/>
        <w:rPr>
          <w:rFonts w:hint="eastAsia" w:hAnsi="宋体" w:cs="宋体"/>
          <w:bCs/>
          <w:sz w:val="30"/>
          <w:szCs w:val="30"/>
          <w:highlight w:val="none"/>
        </w:rPr>
      </w:pPr>
      <w:r>
        <w:rPr>
          <w:rFonts w:hint="eastAsia" w:hAnsi="宋体" w:cs="宋体"/>
          <w:bCs/>
          <w:sz w:val="30"/>
          <w:szCs w:val="30"/>
          <w:highlight w:val="none"/>
          <w:lang w:eastAsia="zh-CN"/>
        </w:rPr>
        <w:t>四、</w:t>
      </w:r>
      <w:r>
        <w:rPr>
          <w:rFonts w:hint="eastAsia" w:hAnsi="宋体" w:cs="宋体"/>
          <w:bCs/>
          <w:sz w:val="30"/>
          <w:szCs w:val="30"/>
          <w:highlight w:val="none"/>
        </w:rPr>
        <w:t>合同书（格式文本）</w:t>
      </w:r>
    </w:p>
    <w:p w14:paraId="45BEC80B">
      <w:pPr>
        <w:spacing w:line="720" w:lineRule="auto"/>
        <w:ind w:firstLine="630"/>
        <w:rPr>
          <w:rFonts w:hint="eastAsia" w:hAnsi="宋体" w:cs="宋体"/>
          <w:bCs/>
          <w:sz w:val="28"/>
          <w:szCs w:val="28"/>
          <w:highlight w:val="none"/>
        </w:rPr>
      </w:pPr>
      <w:r>
        <w:rPr>
          <w:rFonts w:hint="eastAsia" w:hAnsi="宋体" w:cs="宋体"/>
          <w:bCs/>
          <w:sz w:val="30"/>
          <w:szCs w:val="30"/>
          <w:highlight w:val="none"/>
          <w:lang w:eastAsia="zh-CN"/>
        </w:rPr>
        <w:t>五、</w:t>
      </w:r>
      <w:r>
        <w:rPr>
          <w:rFonts w:hint="eastAsia" w:hAnsi="宋体" w:cs="宋体"/>
          <w:bCs/>
          <w:sz w:val="30"/>
          <w:szCs w:val="30"/>
          <w:highlight w:val="none"/>
        </w:rPr>
        <w:t>附件（投标文件格式）</w:t>
      </w:r>
    </w:p>
    <w:p w14:paraId="16B8B433">
      <w:pPr>
        <w:widowControl/>
        <w:spacing w:line="360" w:lineRule="auto"/>
        <w:rPr>
          <w:rFonts w:hint="eastAsia" w:hAnsi="宋体" w:cs="宋体"/>
          <w:b/>
          <w:sz w:val="24"/>
          <w:highlight w:val="none"/>
        </w:rPr>
      </w:pPr>
    </w:p>
    <w:p w14:paraId="18AF8862">
      <w:pPr>
        <w:widowControl/>
        <w:spacing w:line="360" w:lineRule="auto"/>
        <w:rPr>
          <w:rFonts w:hint="eastAsia" w:hAnsi="宋体" w:cs="宋体"/>
          <w:b/>
          <w:sz w:val="24"/>
          <w:highlight w:val="none"/>
        </w:rPr>
      </w:pPr>
    </w:p>
    <w:p w14:paraId="25668673">
      <w:pPr>
        <w:widowControl/>
        <w:spacing w:line="360" w:lineRule="auto"/>
        <w:rPr>
          <w:rFonts w:hint="eastAsia" w:hAnsi="宋体" w:cs="宋体"/>
          <w:b/>
          <w:sz w:val="24"/>
          <w:highlight w:val="none"/>
        </w:rPr>
      </w:pPr>
    </w:p>
    <w:p w14:paraId="3C960436">
      <w:pPr>
        <w:widowControl/>
        <w:spacing w:line="360" w:lineRule="auto"/>
        <w:rPr>
          <w:rFonts w:hint="eastAsia" w:hAnsi="宋体" w:cs="宋体"/>
          <w:b/>
          <w:sz w:val="24"/>
          <w:highlight w:val="none"/>
        </w:rPr>
      </w:pPr>
    </w:p>
    <w:p w14:paraId="184856B8">
      <w:pPr>
        <w:widowControl/>
        <w:spacing w:line="360" w:lineRule="auto"/>
        <w:rPr>
          <w:rFonts w:hint="eastAsia" w:hAnsi="宋体" w:cs="宋体"/>
          <w:b/>
          <w:sz w:val="24"/>
          <w:highlight w:val="none"/>
        </w:rPr>
      </w:pPr>
    </w:p>
    <w:p w14:paraId="6CE7C02E">
      <w:pPr>
        <w:widowControl/>
        <w:spacing w:before="470" w:line="360" w:lineRule="auto"/>
        <w:rPr>
          <w:rFonts w:hint="eastAsia" w:hAnsi="宋体" w:cs="宋体"/>
          <w:b/>
          <w:sz w:val="24"/>
          <w:highlight w:val="none"/>
        </w:rPr>
      </w:pPr>
    </w:p>
    <w:p w14:paraId="77A89EAB">
      <w:pPr>
        <w:widowControl/>
        <w:spacing w:before="470" w:line="360" w:lineRule="auto"/>
        <w:rPr>
          <w:rFonts w:hint="eastAsia" w:hAnsi="宋体" w:cs="宋体"/>
          <w:b/>
          <w:sz w:val="24"/>
          <w:highlight w:val="none"/>
        </w:rPr>
      </w:pPr>
    </w:p>
    <w:p w14:paraId="2F9A23F5">
      <w:pPr>
        <w:spacing w:line="360" w:lineRule="auto"/>
        <w:jc w:val="center"/>
        <w:rPr>
          <w:rFonts w:hint="eastAsia" w:hAnsi="宋体" w:cs="宋体"/>
          <w:b/>
          <w:bCs/>
          <w:sz w:val="32"/>
          <w:szCs w:val="32"/>
          <w:highlight w:val="none"/>
        </w:rPr>
      </w:pPr>
      <w:r>
        <w:rPr>
          <w:rFonts w:hint="eastAsia" w:hAnsi="宋体" w:cs="宋体"/>
          <w:b/>
          <w:sz w:val="24"/>
          <w:highlight w:val="none"/>
        </w:rPr>
        <w:br w:type="page" w:clear="all"/>
      </w:r>
      <w:r>
        <w:rPr>
          <w:rFonts w:hint="eastAsia" w:hAnsi="宋体" w:cs="宋体"/>
          <w:b/>
          <w:sz w:val="24"/>
          <w:highlight w:val="none"/>
          <w:lang w:eastAsia="zh-CN"/>
        </w:rPr>
        <w:t>一、</w:t>
      </w:r>
      <w:r>
        <w:rPr>
          <w:rFonts w:hint="eastAsia" w:hAnsi="宋体" w:cs="宋体"/>
          <w:b/>
          <w:bCs/>
          <w:sz w:val="32"/>
          <w:szCs w:val="32"/>
          <w:highlight w:val="none"/>
        </w:rPr>
        <w:t>投标供应商须知前附表</w:t>
      </w:r>
    </w:p>
    <w:p w14:paraId="18E1746D">
      <w:pPr>
        <w:spacing w:line="360" w:lineRule="auto"/>
        <w:ind w:firstLine="480"/>
        <w:rPr>
          <w:rFonts w:hint="eastAsia" w:hAnsi="宋体" w:eastAsia="宋体" w:cs="宋体"/>
          <w:bCs/>
          <w:sz w:val="24"/>
          <w:highlight w:val="none"/>
          <w:lang w:eastAsia="zh-CN"/>
        </w:rPr>
      </w:pPr>
      <w:r>
        <w:rPr>
          <w:rFonts w:hint="eastAsia" w:hAnsi="宋体" w:cs="宋体"/>
          <w:bCs/>
          <w:sz w:val="24"/>
          <w:highlight w:val="none"/>
          <w:lang w:eastAsia="zh-CN"/>
        </w:rPr>
        <w:t>无锡彰誉技术咨询有限公司</w:t>
      </w:r>
      <w:r>
        <w:rPr>
          <w:rFonts w:hint="eastAsia" w:hAnsi="宋体" w:cs="宋体"/>
          <w:bCs/>
          <w:sz w:val="24"/>
          <w:highlight w:val="none"/>
        </w:rPr>
        <w:t>受</w:t>
      </w:r>
      <w:r>
        <w:rPr>
          <w:rFonts w:hint="eastAsia" w:hAnsi="宋体" w:cs="宋体"/>
          <w:bCs/>
          <w:sz w:val="24"/>
          <w:highlight w:val="none"/>
          <w:lang w:eastAsia="zh-CN"/>
        </w:rPr>
        <w:t>无锡市新吴区人民政府旺庄街道办事处</w:t>
      </w:r>
      <w:r>
        <w:rPr>
          <w:rFonts w:hint="eastAsia" w:hAnsi="宋体" w:cs="宋体"/>
          <w:bCs/>
          <w:sz w:val="24"/>
          <w:highlight w:val="none"/>
        </w:rPr>
        <w:t>的委托，对其</w:t>
      </w:r>
      <w:r>
        <w:rPr>
          <w:rFonts w:hint="eastAsia" w:hAnsi="宋体" w:cs="宋体"/>
          <w:bCs/>
          <w:sz w:val="24"/>
          <w:highlight w:val="none"/>
          <w:lang w:eastAsia="zh-CN"/>
        </w:rPr>
        <w:t>旺庄街道天山路派出所食堂食材配送项目</w:t>
      </w:r>
      <w:r>
        <w:rPr>
          <w:rFonts w:hint="eastAsia" w:hAnsi="宋体" w:cs="宋体"/>
          <w:bCs/>
          <w:sz w:val="24"/>
          <w:highlight w:val="none"/>
        </w:rPr>
        <w:t>进行公开招标，欢迎你单位参加投标并提请注意下列附表中的相关事项</w:t>
      </w:r>
      <w:r>
        <w:rPr>
          <w:rFonts w:hint="eastAsia" w:hAnsi="宋体" w:cs="宋体"/>
          <w:bCs/>
          <w:sz w:val="24"/>
          <w:highlight w:val="none"/>
          <w:lang w:eastAsia="zh-CN"/>
        </w:rPr>
        <w:t>：</w:t>
      </w:r>
    </w:p>
    <w:tbl>
      <w:tblPr>
        <w:tblStyle w:val="38"/>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41"/>
      </w:tblGrid>
      <w:tr w14:paraId="7B0D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35" w:type="dxa"/>
            <w:noWrap w:val="0"/>
            <w:vAlign w:val="top"/>
          </w:tcPr>
          <w:p w14:paraId="487E1B1C">
            <w:pPr>
              <w:spacing w:line="360" w:lineRule="auto"/>
              <w:jc w:val="center"/>
              <w:rPr>
                <w:rFonts w:hint="eastAsia" w:hAnsi="宋体" w:cs="宋体"/>
                <w:bCs/>
                <w:sz w:val="24"/>
                <w:highlight w:val="none"/>
              </w:rPr>
            </w:pPr>
            <w:r>
              <w:rPr>
                <w:rFonts w:hint="eastAsia" w:hAnsi="宋体" w:cs="宋体"/>
                <w:bCs/>
                <w:sz w:val="24"/>
                <w:highlight w:val="none"/>
              </w:rPr>
              <w:t>序号</w:t>
            </w:r>
          </w:p>
        </w:tc>
        <w:tc>
          <w:tcPr>
            <w:tcW w:w="8941" w:type="dxa"/>
            <w:noWrap w:val="0"/>
            <w:vAlign w:val="top"/>
          </w:tcPr>
          <w:p w14:paraId="4763EFEF">
            <w:pPr>
              <w:spacing w:line="360" w:lineRule="auto"/>
              <w:jc w:val="center"/>
              <w:rPr>
                <w:rFonts w:hint="eastAsia" w:hAnsi="宋体" w:cs="宋体"/>
                <w:bCs/>
                <w:sz w:val="24"/>
                <w:highlight w:val="none"/>
              </w:rPr>
            </w:pPr>
            <w:r>
              <w:rPr>
                <w:rFonts w:hint="eastAsia" w:hAnsi="宋体" w:cs="宋体"/>
                <w:bCs/>
                <w:sz w:val="24"/>
                <w:highlight w:val="none"/>
              </w:rPr>
              <w:t>内    容</w:t>
            </w:r>
          </w:p>
        </w:tc>
      </w:tr>
      <w:tr w14:paraId="1C5B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35" w:type="dxa"/>
            <w:noWrap w:val="0"/>
            <w:vAlign w:val="center"/>
          </w:tcPr>
          <w:p w14:paraId="306540DD">
            <w:pPr>
              <w:spacing w:line="360" w:lineRule="auto"/>
              <w:jc w:val="center"/>
              <w:rPr>
                <w:rFonts w:hint="eastAsia" w:hAnsi="宋体" w:cs="宋体"/>
                <w:bCs/>
                <w:sz w:val="24"/>
                <w:highlight w:val="none"/>
              </w:rPr>
            </w:pPr>
            <w:r>
              <w:rPr>
                <w:rFonts w:hint="eastAsia" w:hAnsi="宋体" w:cs="宋体"/>
                <w:bCs/>
                <w:sz w:val="24"/>
                <w:highlight w:val="none"/>
              </w:rPr>
              <w:t>1</w:t>
            </w:r>
          </w:p>
        </w:tc>
        <w:tc>
          <w:tcPr>
            <w:tcW w:w="8941" w:type="dxa"/>
            <w:noWrap w:val="0"/>
            <w:vAlign w:val="top"/>
          </w:tcPr>
          <w:p w14:paraId="4D52C3B0">
            <w:pPr>
              <w:spacing w:line="360" w:lineRule="auto"/>
              <w:rPr>
                <w:rFonts w:hint="eastAsia" w:hAnsi="宋体" w:eastAsia="宋体" w:cs="宋体"/>
                <w:bCs/>
                <w:sz w:val="24"/>
                <w:highlight w:val="none"/>
                <w:lang w:eastAsia="zh-CN"/>
              </w:rPr>
            </w:pPr>
            <w:r>
              <w:rPr>
                <w:rFonts w:hint="eastAsia" w:hAnsi="宋体" w:cs="宋体"/>
                <w:bCs/>
                <w:sz w:val="24"/>
                <w:highlight w:val="none"/>
              </w:rPr>
              <w:t>采购项目名称：</w:t>
            </w:r>
            <w:r>
              <w:rPr>
                <w:rFonts w:hint="eastAsia" w:hAnsi="宋体" w:cs="宋体"/>
                <w:bCs/>
                <w:sz w:val="24"/>
                <w:highlight w:val="none"/>
                <w:lang w:eastAsia="zh-CN"/>
              </w:rPr>
              <w:t>旺庄街道天山路派出所食堂食材配送项目</w:t>
            </w:r>
          </w:p>
          <w:p w14:paraId="64469B21">
            <w:pPr>
              <w:spacing w:line="360" w:lineRule="auto"/>
              <w:rPr>
                <w:rFonts w:hint="eastAsia" w:hAnsi="宋体" w:eastAsia="宋体" w:cs="宋体"/>
                <w:bCs/>
                <w:sz w:val="24"/>
                <w:highlight w:val="none"/>
                <w:lang w:eastAsia="zh-CN"/>
              </w:rPr>
            </w:pPr>
            <w:r>
              <w:rPr>
                <w:rFonts w:hint="eastAsia" w:hAnsi="宋体" w:cs="宋体"/>
                <w:bCs/>
                <w:sz w:val="24"/>
                <w:highlight w:val="none"/>
              </w:rPr>
              <w:t>政府采购编号：</w:t>
            </w:r>
            <w:r>
              <w:rPr>
                <w:rFonts w:hint="eastAsia" w:hAnsi="宋体" w:cs="宋体"/>
                <w:sz w:val="24"/>
                <w:highlight w:val="none"/>
                <w:lang w:eastAsia="zh-CN"/>
              </w:rPr>
              <w:t>JSZC－320214－ZRJJ－G2025－0002</w:t>
            </w:r>
          </w:p>
          <w:p w14:paraId="658A13C7">
            <w:pPr>
              <w:spacing w:line="360" w:lineRule="auto"/>
              <w:rPr>
                <w:rFonts w:hint="eastAsia" w:hAnsi="宋体" w:eastAsia="宋体" w:cs="宋体"/>
                <w:bCs/>
                <w:sz w:val="24"/>
                <w:highlight w:val="none"/>
                <w:lang w:eastAsia="zh-CN"/>
              </w:rPr>
            </w:pPr>
            <w:r>
              <w:rPr>
                <w:rFonts w:hint="eastAsia" w:hAnsi="宋体" w:cs="宋体"/>
                <w:bCs/>
                <w:sz w:val="24"/>
                <w:highlight w:val="none"/>
              </w:rPr>
              <w:t>采   购   人：</w:t>
            </w:r>
            <w:r>
              <w:rPr>
                <w:rFonts w:hint="eastAsia" w:hAnsi="宋体" w:cs="宋体"/>
                <w:bCs/>
                <w:sz w:val="24"/>
                <w:highlight w:val="none"/>
                <w:lang w:eastAsia="zh-CN"/>
              </w:rPr>
              <w:t>无锡市新吴区人民政府旺庄街道办事处</w:t>
            </w:r>
          </w:p>
        </w:tc>
      </w:tr>
      <w:tr w14:paraId="5062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735" w:type="dxa"/>
            <w:noWrap w:val="0"/>
            <w:vAlign w:val="center"/>
          </w:tcPr>
          <w:p w14:paraId="2812C505">
            <w:pPr>
              <w:spacing w:line="360" w:lineRule="auto"/>
              <w:jc w:val="center"/>
              <w:rPr>
                <w:rFonts w:hint="eastAsia" w:hAnsi="宋体" w:cs="宋体"/>
                <w:bCs/>
                <w:sz w:val="24"/>
                <w:highlight w:val="none"/>
              </w:rPr>
            </w:pPr>
            <w:r>
              <w:rPr>
                <w:rFonts w:hint="eastAsia" w:hAnsi="宋体" w:cs="宋体"/>
                <w:bCs/>
                <w:sz w:val="24"/>
                <w:highlight w:val="none"/>
              </w:rPr>
              <w:t>2</w:t>
            </w:r>
          </w:p>
        </w:tc>
        <w:tc>
          <w:tcPr>
            <w:tcW w:w="8941" w:type="dxa"/>
            <w:noWrap w:val="0"/>
            <w:vAlign w:val="top"/>
          </w:tcPr>
          <w:p w14:paraId="3786555A">
            <w:pPr>
              <w:spacing w:line="360" w:lineRule="auto"/>
              <w:rPr>
                <w:rFonts w:hint="eastAsia" w:hAnsi="宋体" w:eastAsia="宋体" w:cs="宋体"/>
                <w:bCs/>
                <w:sz w:val="24"/>
                <w:highlight w:val="none"/>
                <w:lang w:eastAsia="zh-CN"/>
              </w:rPr>
            </w:pPr>
            <w:r>
              <w:rPr>
                <w:rFonts w:hint="eastAsia" w:hAnsi="宋体" w:cs="宋体"/>
                <w:bCs/>
                <w:sz w:val="24"/>
                <w:highlight w:val="none"/>
              </w:rPr>
              <w:t>采购代理机构：</w:t>
            </w:r>
            <w:r>
              <w:rPr>
                <w:rFonts w:hint="eastAsia" w:hAnsi="宋体" w:cs="宋体"/>
                <w:bCs/>
                <w:sz w:val="24"/>
                <w:highlight w:val="none"/>
                <w:lang w:eastAsia="zh-CN"/>
              </w:rPr>
              <w:t>无锡彰誉技术咨询有限公司</w:t>
            </w:r>
          </w:p>
          <w:p w14:paraId="35666210">
            <w:pPr>
              <w:spacing w:line="360" w:lineRule="auto"/>
              <w:rPr>
                <w:rFonts w:hint="eastAsia" w:hAnsi="宋体" w:eastAsia="宋体" w:cs="宋体"/>
                <w:bCs/>
                <w:sz w:val="24"/>
                <w:highlight w:val="none"/>
                <w:lang w:eastAsia="zh-CN"/>
              </w:rPr>
            </w:pPr>
            <w:r>
              <w:rPr>
                <w:rFonts w:hint="eastAsia" w:hAnsi="宋体" w:cs="宋体"/>
                <w:bCs/>
                <w:sz w:val="24"/>
                <w:highlight w:val="none"/>
              </w:rPr>
              <w:t>地        址：</w:t>
            </w:r>
            <w:r>
              <w:rPr>
                <w:rFonts w:hint="eastAsia" w:hAnsi="宋体" w:cs="宋体"/>
                <w:bCs/>
                <w:sz w:val="24"/>
                <w:highlight w:val="none"/>
                <w:lang w:eastAsia="zh-CN"/>
              </w:rPr>
              <w:t>无锡市锡山区长泰国际社区南A区83-1</w:t>
            </w:r>
          </w:p>
        </w:tc>
      </w:tr>
      <w:tr w14:paraId="4819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6A45395B">
            <w:pPr>
              <w:spacing w:line="360" w:lineRule="auto"/>
              <w:jc w:val="center"/>
              <w:rPr>
                <w:rFonts w:hint="eastAsia" w:hAnsi="宋体" w:cs="宋体"/>
                <w:bCs/>
                <w:sz w:val="24"/>
                <w:highlight w:val="none"/>
              </w:rPr>
            </w:pPr>
            <w:r>
              <w:rPr>
                <w:rFonts w:hint="eastAsia" w:hAnsi="宋体" w:cs="宋体"/>
                <w:bCs/>
                <w:sz w:val="24"/>
                <w:highlight w:val="none"/>
              </w:rPr>
              <w:t>3</w:t>
            </w:r>
          </w:p>
        </w:tc>
        <w:tc>
          <w:tcPr>
            <w:tcW w:w="8941" w:type="dxa"/>
            <w:noWrap w:val="0"/>
            <w:vAlign w:val="top"/>
          </w:tcPr>
          <w:p w14:paraId="079B34AE">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rPr>
              <w:t>采购内容：</w:t>
            </w:r>
            <w:r>
              <w:rPr>
                <w:rFonts w:hint="eastAsia" w:hAnsi="宋体" w:cs="宋体"/>
                <w:bCs/>
                <w:color w:val="auto"/>
                <w:sz w:val="24"/>
                <w:highlight w:val="none"/>
                <w:lang w:eastAsia="zh-CN"/>
              </w:rPr>
              <w:t>委托第三方提供无锡市新吴区旺庄街道天山路派出所食堂原材料供应、运输、卸货（采购方指定地点）等配送工作以及其他相关配套服务，</w:t>
            </w:r>
            <w:r>
              <w:rPr>
                <w:rFonts w:hint="eastAsia" w:hAnsi="宋体" w:cs="宋体"/>
                <w:bCs/>
                <w:color w:val="auto"/>
                <w:sz w:val="24"/>
                <w:highlight w:val="none"/>
                <w:lang w:val="en-US" w:eastAsia="zh-CN"/>
              </w:rPr>
              <w:t>配送食材包括：肉禽类、</w:t>
            </w:r>
            <w:r>
              <w:rPr>
                <w:rFonts w:hint="eastAsia" w:hAnsi="宋体" w:cs="宋体"/>
                <w:bCs/>
                <w:color w:val="auto"/>
                <w:sz w:val="24"/>
                <w:highlight w:val="none"/>
                <w:lang w:eastAsia="zh-CN"/>
              </w:rPr>
              <w:t>冻品类、禽蛋类、</w:t>
            </w:r>
            <w:r>
              <w:rPr>
                <w:rFonts w:hint="eastAsia" w:hAnsi="宋体" w:cs="宋体"/>
                <w:bCs/>
                <w:color w:val="auto"/>
                <w:sz w:val="24"/>
                <w:highlight w:val="none"/>
                <w:lang w:val="en-US" w:eastAsia="zh-CN"/>
              </w:rPr>
              <w:t>调味品类、副食品类、蔬菜类、豆制品类、水产类（鲜活和冷冻）、</w:t>
            </w:r>
            <w:r>
              <w:rPr>
                <w:rFonts w:hint="eastAsia" w:hAnsi="宋体" w:cs="宋体"/>
                <w:bCs/>
                <w:color w:val="auto"/>
                <w:sz w:val="24"/>
                <w:highlight w:val="none"/>
                <w:lang w:eastAsia="zh-CN"/>
              </w:rPr>
              <w:t>粮油类（大米、油</w:t>
            </w:r>
            <w:r>
              <w:rPr>
                <w:rFonts w:hint="eastAsia" w:hAnsi="宋体" w:cs="宋体"/>
                <w:bCs/>
                <w:color w:val="auto"/>
                <w:sz w:val="24"/>
                <w:highlight w:val="none"/>
                <w:lang w:val="en-US" w:eastAsia="zh-CN"/>
              </w:rPr>
              <w:t>等</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点心类（油条、面包、饼干等）、乳制品类（酸奶、牛奶等）、水果类等全品类</w:t>
            </w:r>
            <w:r>
              <w:rPr>
                <w:rFonts w:hint="eastAsia" w:hAnsi="宋体" w:cs="宋体"/>
                <w:bCs/>
                <w:color w:val="auto"/>
                <w:sz w:val="24"/>
                <w:highlight w:val="none"/>
                <w:lang w:eastAsia="zh-CN"/>
              </w:rPr>
              <w:t xml:space="preserve">（具体要求详见采购文件“第三部分 </w:t>
            </w:r>
            <w:r>
              <w:rPr>
                <w:rFonts w:hint="eastAsia" w:hAnsi="宋体" w:cs="宋体"/>
                <w:bCs/>
                <w:color w:val="auto"/>
                <w:sz w:val="24"/>
                <w:highlight w:val="none"/>
                <w:lang w:val="en-US" w:eastAsia="zh-CN"/>
              </w:rPr>
              <w:t>采购需求</w:t>
            </w:r>
            <w:r>
              <w:rPr>
                <w:rFonts w:hint="eastAsia" w:hAnsi="宋体" w:cs="宋体"/>
                <w:bCs/>
                <w:color w:val="auto"/>
                <w:sz w:val="24"/>
                <w:highlight w:val="none"/>
                <w:lang w:eastAsia="zh-CN"/>
              </w:rPr>
              <w:t>”）。</w:t>
            </w:r>
          </w:p>
          <w:p w14:paraId="0BCABF3D">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质量标准：</w:t>
            </w:r>
            <w:r>
              <w:rPr>
                <w:rFonts w:hint="eastAsia" w:hAnsi="宋体" w:cs="宋体"/>
                <w:bCs/>
                <w:color w:val="auto"/>
                <w:sz w:val="24"/>
                <w:highlight w:val="none"/>
                <w:lang w:val="en-US" w:eastAsia="zh-CN"/>
              </w:rPr>
              <w:t>食材符合国家相关食品安全卫生标准；服务达到采购人要求</w:t>
            </w:r>
            <w:r>
              <w:rPr>
                <w:rFonts w:hint="eastAsia" w:hAnsi="宋体" w:cs="宋体"/>
                <w:bCs/>
                <w:color w:val="auto"/>
                <w:sz w:val="24"/>
                <w:highlight w:val="none"/>
                <w:lang w:eastAsia="zh-CN"/>
              </w:rPr>
              <w:t>。</w:t>
            </w:r>
          </w:p>
          <w:p w14:paraId="5902AEE9">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服务期限：合同签订后24个月。</w:t>
            </w:r>
            <w:r>
              <w:rPr>
                <w:rFonts w:hint="eastAsia" w:hAnsi="宋体" w:cs="宋体"/>
                <w:bCs/>
                <w:color w:val="auto"/>
                <w:sz w:val="24"/>
                <w:highlight w:val="none"/>
                <w:lang w:val="en-US" w:eastAsia="zh-CN"/>
              </w:rPr>
              <w:t>合同实行一年一签方式，</w:t>
            </w:r>
            <w:r>
              <w:rPr>
                <w:rFonts w:hint="eastAsia" w:hAnsi="宋体" w:cs="宋体"/>
                <w:bCs/>
                <w:color w:val="auto"/>
                <w:sz w:val="24"/>
                <w:highlight w:val="none"/>
                <w:lang w:eastAsia="zh-CN"/>
              </w:rPr>
              <w:t>合同履约期间，须严格遵守采购人的考核标准，如考核评价未达到采购人要求，采购人有权无条件单方面终止合同。</w:t>
            </w:r>
          </w:p>
          <w:p w14:paraId="31DF2189">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采购预算：</w:t>
            </w:r>
            <w:r>
              <w:rPr>
                <w:rFonts w:hint="eastAsia" w:hAnsi="宋体" w:cs="宋体"/>
                <w:bCs/>
                <w:color w:val="auto"/>
                <w:sz w:val="24"/>
                <w:highlight w:val="none"/>
                <w:lang w:val="en-US" w:eastAsia="zh-CN"/>
              </w:rPr>
              <w:t>133.812</w:t>
            </w:r>
            <w:r>
              <w:rPr>
                <w:rFonts w:hint="eastAsia" w:hAnsi="宋体" w:cs="宋体"/>
                <w:bCs/>
                <w:color w:val="auto"/>
                <w:sz w:val="24"/>
                <w:highlight w:val="none"/>
                <w:lang w:eastAsia="zh-CN"/>
              </w:rPr>
              <w:t>万元</w:t>
            </w:r>
            <w:r>
              <w:rPr>
                <w:rFonts w:hint="eastAsia" w:hAnsi="宋体" w:cs="宋体"/>
                <w:bCs/>
                <w:color w:val="auto"/>
                <w:sz w:val="24"/>
                <w:highlight w:val="none"/>
                <w:lang w:val="en-US" w:eastAsia="zh-CN"/>
              </w:rPr>
              <w:t>/2年；66.906</w:t>
            </w:r>
            <w:r>
              <w:rPr>
                <w:rFonts w:hint="eastAsia" w:hAnsi="宋体" w:cs="宋体"/>
                <w:bCs/>
                <w:color w:val="auto"/>
                <w:sz w:val="24"/>
                <w:highlight w:val="none"/>
                <w:lang w:eastAsia="zh-CN"/>
              </w:rPr>
              <w:t>万元</w:t>
            </w:r>
            <w:r>
              <w:rPr>
                <w:rFonts w:hint="eastAsia" w:hAnsi="宋体" w:cs="宋体"/>
                <w:bCs/>
                <w:color w:val="auto"/>
                <w:sz w:val="24"/>
                <w:highlight w:val="none"/>
                <w:lang w:val="en-US" w:eastAsia="zh-CN"/>
              </w:rPr>
              <w:t>/年</w:t>
            </w:r>
            <w:r>
              <w:rPr>
                <w:rFonts w:hint="eastAsia" w:hAnsi="宋体" w:cs="宋体"/>
                <w:bCs/>
                <w:color w:val="auto"/>
                <w:sz w:val="24"/>
                <w:highlight w:val="none"/>
                <w:lang w:eastAsia="zh-CN"/>
              </w:rPr>
              <w:t>。</w:t>
            </w:r>
          </w:p>
          <w:p w14:paraId="383EAA0A">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最高限价：本项目</w:t>
            </w:r>
            <w:r>
              <w:rPr>
                <w:rFonts w:hint="eastAsia" w:hAnsi="宋体" w:cs="宋体"/>
                <w:bCs/>
                <w:color w:val="auto"/>
                <w:sz w:val="24"/>
                <w:highlight w:val="none"/>
                <w:lang w:val="en-US" w:eastAsia="zh-CN"/>
              </w:rPr>
              <w:t>报价采用</w:t>
            </w:r>
            <w:r>
              <w:rPr>
                <w:rFonts w:hint="eastAsia" w:hAnsi="宋体" w:cs="宋体"/>
                <w:bCs/>
                <w:color w:val="auto"/>
                <w:sz w:val="24"/>
                <w:highlight w:val="none"/>
                <w:lang w:eastAsia="zh-CN"/>
              </w:rPr>
              <w:t>优惠率</w:t>
            </w:r>
            <w:r>
              <w:rPr>
                <w:rFonts w:hint="eastAsia" w:hAnsi="宋体" w:cs="宋体"/>
                <w:bCs/>
                <w:color w:val="auto"/>
                <w:sz w:val="24"/>
                <w:highlight w:val="none"/>
                <w:lang w:val="en-US" w:eastAsia="zh-CN"/>
              </w:rPr>
              <w:t>（折扣率=1－优惠率）</w:t>
            </w:r>
            <w:r>
              <w:rPr>
                <w:rFonts w:hint="eastAsia" w:hAnsi="宋体" w:cs="宋体"/>
                <w:bCs/>
                <w:color w:val="auto"/>
                <w:sz w:val="24"/>
                <w:highlight w:val="none"/>
                <w:lang w:eastAsia="zh-CN"/>
              </w:rPr>
              <w:t>。食材采购及配送费用</w:t>
            </w:r>
            <w:r>
              <w:rPr>
                <w:rFonts w:hint="eastAsia" w:hAnsi="宋体" w:cs="宋体"/>
                <w:bCs/>
                <w:color w:val="auto"/>
                <w:sz w:val="24"/>
                <w:highlight w:val="none"/>
                <w:lang w:val="en-US" w:eastAsia="zh-CN"/>
              </w:rPr>
              <w:t>设最高折扣率：90%（即优惠率不得低于10%）</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供应商投标</w:t>
            </w:r>
            <w:r>
              <w:rPr>
                <w:rFonts w:hint="eastAsia" w:hAnsi="宋体" w:cs="宋体"/>
                <w:bCs/>
                <w:color w:val="auto"/>
                <w:sz w:val="24"/>
                <w:highlight w:val="none"/>
                <w:lang w:val="en-US" w:eastAsia="zh-CN"/>
              </w:rPr>
              <w:t>折扣率</w:t>
            </w:r>
            <w:r>
              <w:rPr>
                <w:rFonts w:hint="eastAsia" w:hAnsi="宋体" w:cs="宋体"/>
                <w:bCs/>
                <w:color w:val="auto"/>
                <w:sz w:val="24"/>
                <w:highlight w:val="none"/>
                <w:lang w:eastAsia="zh-CN"/>
              </w:rPr>
              <w:t>不得超过上述最高</w:t>
            </w:r>
            <w:r>
              <w:rPr>
                <w:rFonts w:hint="eastAsia" w:hAnsi="宋体" w:cs="宋体"/>
                <w:bCs/>
                <w:color w:val="auto"/>
                <w:sz w:val="24"/>
                <w:highlight w:val="none"/>
                <w:lang w:val="en-US" w:eastAsia="zh-CN"/>
              </w:rPr>
              <w:t>折扣率</w:t>
            </w:r>
            <w:r>
              <w:rPr>
                <w:rFonts w:hint="eastAsia" w:hAnsi="宋体" w:cs="宋体"/>
                <w:bCs/>
                <w:color w:val="auto"/>
                <w:sz w:val="24"/>
                <w:highlight w:val="none"/>
                <w:lang w:eastAsia="zh-CN"/>
              </w:rPr>
              <w:t>，否则按无效投标处理。注：所有产品采用同一折扣率，</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供应商自行考虑</w:t>
            </w:r>
            <w:r>
              <w:rPr>
                <w:rFonts w:hint="eastAsia" w:hAnsi="宋体" w:cs="宋体"/>
                <w:bCs/>
                <w:color w:val="auto"/>
                <w:sz w:val="24"/>
                <w:highlight w:val="none"/>
                <w:lang w:val="en-US" w:eastAsia="zh-CN"/>
              </w:rPr>
              <w:t>价格</w:t>
            </w:r>
            <w:r>
              <w:rPr>
                <w:rFonts w:hint="eastAsia" w:hAnsi="宋体" w:cs="宋体"/>
                <w:bCs/>
                <w:color w:val="auto"/>
                <w:sz w:val="24"/>
                <w:highlight w:val="none"/>
                <w:lang w:eastAsia="zh-CN"/>
              </w:rPr>
              <w:t>平衡。 </w:t>
            </w:r>
          </w:p>
          <w:p w14:paraId="380D5726">
            <w:pPr>
              <w:adjustRightInd w:val="0"/>
              <w:snapToGrid w:val="0"/>
              <w:spacing w:line="360" w:lineRule="auto"/>
              <w:rPr>
                <w:rFonts w:hAnsi="宋体" w:cs="宋体"/>
                <w:color w:val="auto"/>
                <w:sz w:val="24"/>
                <w:highlight w:val="none"/>
              </w:rPr>
            </w:pPr>
            <w:r>
              <w:rPr>
                <w:rFonts w:hint="eastAsia" w:hAnsi="宋体" w:cs="宋体"/>
                <w:color w:val="auto"/>
                <w:sz w:val="24"/>
                <w:highlight w:val="none"/>
              </w:rPr>
              <w:t>验收标准：按采购文件要求进行验收，须无条件配合。</w:t>
            </w:r>
          </w:p>
          <w:p w14:paraId="573904F1">
            <w:pPr>
              <w:adjustRightInd w:val="0"/>
              <w:snapToGrid w:val="0"/>
              <w:spacing w:line="360" w:lineRule="auto"/>
              <w:rPr>
                <w:color w:val="auto"/>
                <w:highlight w:val="none"/>
              </w:rPr>
            </w:pPr>
            <w:r>
              <w:rPr>
                <w:rFonts w:hint="eastAsia" w:hAnsi="宋体" w:cs="宋体"/>
                <w:bCs/>
                <w:color w:val="auto"/>
                <w:sz w:val="24"/>
                <w:highlight w:val="none"/>
              </w:rPr>
              <w:t>本项目是否专门面向中小企业：是</w:t>
            </w:r>
            <w:r>
              <w:rPr>
                <w:rFonts w:hint="eastAsia" w:hAnsi="宋体" w:cs="宋体"/>
                <w:color w:val="auto"/>
                <w:sz w:val="24"/>
                <w:highlight w:val="none"/>
              </w:rPr>
              <w:t>（含监狱企业、残疾人福利性单位）</w:t>
            </w:r>
            <w:r>
              <w:rPr>
                <w:rFonts w:hint="eastAsia" w:hAnsi="宋体" w:cs="宋体"/>
                <w:bCs/>
                <w:color w:val="auto"/>
                <w:sz w:val="24"/>
                <w:highlight w:val="none"/>
              </w:rPr>
              <w:t>。</w:t>
            </w:r>
          </w:p>
          <w:p w14:paraId="46A33E44">
            <w:pPr>
              <w:spacing w:line="360" w:lineRule="auto"/>
              <w:rPr>
                <w:rFonts w:hint="eastAsia" w:hAnsi="宋体" w:cs="宋体"/>
                <w:bCs/>
                <w:sz w:val="24"/>
                <w:highlight w:val="none"/>
              </w:rPr>
            </w:pPr>
            <w:r>
              <w:rPr>
                <w:rFonts w:hint="eastAsia" w:hAnsi="宋体" w:cs="宋体"/>
                <w:bCs/>
                <w:color w:val="auto"/>
                <w:sz w:val="24"/>
                <w:highlight w:val="none"/>
              </w:rPr>
              <w:t>本项目所属行业：</w:t>
            </w:r>
            <w:r>
              <w:rPr>
                <w:rFonts w:hint="eastAsia" w:hAnsi="宋体" w:cs="宋体"/>
                <w:bCs/>
                <w:color w:val="auto"/>
                <w:sz w:val="24"/>
                <w:highlight w:val="none"/>
                <w:lang w:val="en-US" w:eastAsia="zh-CN"/>
              </w:rPr>
              <w:t>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6C14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39F409CF">
            <w:pPr>
              <w:spacing w:line="360" w:lineRule="auto"/>
              <w:jc w:val="center"/>
              <w:rPr>
                <w:rFonts w:hint="eastAsia" w:hAnsi="宋体" w:cs="宋体"/>
                <w:bCs/>
                <w:sz w:val="24"/>
                <w:highlight w:val="none"/>
              </w:rPr>
            </w:pPr>
            <w:r>
              <w:rPr>
                <w:rFonts w:hint="eastAsia" w:hAnsi="宋体" w:cs="宋体"/>
                <w:bCs/>
                <w:sz w:val="24"/>
                <w:highlight w:val="none"/>
              </w:rPr>
              <w:t>4</w:t>
            </w:r>
          </w:p>
        </w:tc>
        <w:tc>
          <w:tcPr>
            <w:tcW w:w="8941" w:type="dxa"/>
            <w:noWrap w:val="0"/>
            <w:vAlign w:val="top"/>
          </w:tcPr>
          <w:p w14:paraId="1329A4F4">
            <w:pPr>
              <w:spacing w:line="360" w:lineRule="auto"/>
              <w:rPr>
                <w:rFonts w:hint="eastAsia" w:hAnsi="宋体" w:cs="宋体"/>
                <w:bCs/>
                <w:sz w:val="24"/>
                <w:highlight w:val="none"/>
              </w:rPr>
            </w:pPr>
            <w:r>
              <w:rPr>
                <w:rFonts w:hint="eastAsia" w:hAnsi="宋体" w:cs="宋体"/>
                <w:sz w:val="24"/>
                <w:highlight w:val="none"/>
              </w:rPr>
              <w:t>投标供应商</w:t>
            </w:r>
            <w:r>
              <w:rPr>
                <w:rFonts w:hint="eastAsia" w:hAnsi="宋体" w:cs="宋体"/>
                <w:sz w:val="24"/>
                <w:highlight w:val="none"/>
                <w:lang w:val="en-US" w:eastAsia="zh-CN"/>
              </w:rPr>
              <w:t>资格要求</w:t>
            </w:r>
            <w:r>
              <w:rPr>
                <w:rFonts w:hint="eastAsia" w:hAnsi="宋体" w:cs="宋体"/>
                <w:bCs/>
                <w:sz w:val="24"/>
                <w:highlight w:val="none"/>
              </w:rPr>
              <w:t>：</w:t>
            </w:r>
          </w:p>
          <w:p w14:paraId="677D95DC">
            <w:pPr>
              <w:spacing w:line="360" w:lineRule="auto"/>
              <w:rPr>
                <w:rFonts w:hint="eastAsia" w:hAnsi="宋体" w:cs="宋体"/>
                <w:b/>
                <w:bCs w:val="0"/>
                <w:color w:val="auto"/>
                <w:sz w:val="24"/>
                <w:highlight w:val="none"/>
              </w:rPr>
            </w:pPr>
            <w:r>
              <w:rPr>
                <w:rFonts w:hint="eastAsia" w:hAnsi="宋体" w:cs="宋体"/>
                <w:b/>
                <w:bCs w:val="0"/>
                <w:sz w:val="24"/>
                <w:highlight w:val="none"/>
                <w:lang w:val="en-US" w:eastAsia="zh-CN"/>
              </w:rPr>
              <w:t>1、</w:t>
            </w:r>
            <w:r>
              <w:rPr>
                <w:rFonts w:hint="eastAsia" w:hAnsi="宋体" w:cs="宋体"/>
                <w:b/>
                <w:bCs w:val="0"/>
                <w:color w:val="auto"/>
                <w:sz w:val="24"/>
                <w:highlight w:val="none"/>
                <w:lang w:val="en-US" w:eastAsia="zh-CN"/>
              </w:rPr>
              <w:t>符合政府采购法第二十二条第一款规定的条件，并依照政府采购法实施条例第十七条规定提供材料：</w:t>
            </w:r>
          </w:p>
          <w:p w14:paraId="7005DAE8">
            <w:pPr>
              <w:spacing w:line="360" w:lineRule="auto"/>
              <w:rPr>
                <w:rFonts w:hint="eastAsia" w:hAnsi="宋体" w:cs="宋体"/>
                <w:bCs/>
                <w:sz w:val="24"/>
                <w:highlight w:val="none"/>
              </w:rPr>
            </w:pPr>
            <w:r>
              <w:rPr>
                <w:rFonts w:hint="eastAsia" w:hAnsi="宋体" w:cs="宋体"/>
                <w:bCs/>
                <w:sz w:val="24"/>
                <w:highlight w:val="none"/>
              </w:rPr>
              <w:t>（1）</w:t>
            </w:r>
            <w:r>
              <w:rPr>
                <w:rFonts w:hint="eastAsia" w:ascii="Times New Roman" w:hAnsi="宋体" w:cs="宋体"/>
                <w:bCs/>
                <w:color w:val="auto"/>
                <w:sz w:val="24"/>
                <w:highlight w:val="none"/>
              </w:rPr>
              <w:t>具有独立承担民事责任的能力</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提供营业执照副本或事业单位法人证书或民办非企业单位登记证书或社会团体法人登记证书或基金会法人登记证书等证明文件</w:t>
            </w:r>
            <w:r>
              <w:rPr>
                <w:rFonts w:hint="eastAsia" w:ascii="Times New Roman" w:hAnsi="宋体" w:cs="宋体"/>
                <w:bCs/>
                <w:color w:val="auto"/>
                <w:sz w:val="24"/>
                <w:highlight w:val="none"/>
                <w:lang w:eastAsia="zh-CN"/>
              </w:rPr>
              <w:t>】</w:t>
            </w:r>
          </w:p>
          <w:p w14:paraId="09F906D9">
            <w:pPr>
              <w:spacing w:line="360" w:lineRule="auto"/>
              <w:rPr>
                <w:rFonts w:hint="eastAsia" w:ascii="Times New Roman" w:hAnsi="宋体" w:eastAsia="宋体" w:cs="宋体"/>
                <w:bCs/>
                <w:color w:val="auto"/>
                <w:sz w:val="24"/>
                <w:highlight w:val="none"/>
                <w:lang w:eastAsia="zh-CN"/>
              </w:rPr>
            </w:pPr>
            <w:r>
              <w:rPr>
                <w:rFonts w:hint="eastAsia" w:hAnsi="宋体" w:cs="宋体"/>
                <w:bCs/>
                <w:sz w:val="24"/>
                <w:highlight w:val="none"/>
              </w:rPr>
              <w:t>（2）</w:t>
            </w:r>
            <w:r>
              <w:rPr>
                <w:rFonts w:hint="eastAsia" w:ascii="Times New Roman" w:hAnsi="宋体" w:cs="宋体"/>
                <w:bCs/>
                <w:color w:val="auto"/>
                <w:sz w:val="24"/>
                <w:highlight w:val="none"/>
              </w:rPr>
              <w:t>具有良好的商业信誉和健全的财务会计制度</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提供近一年中任意一个月份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cs="宋体"/>
                <w:bCs/>
                <w:color w:val="auto"/>
                <w:sz w:val="24"/>
                <w:highlight w:val="none"/>
              </w:rPr>
              <w:t>的财务状况报告</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资产负债表和利润表</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或由会计师事务所出具的近两年中任意一个年度的财务审计报告</w:t>
            </w:r>
            <w:r>
              <w:rPr>
                <w:rFonts w:hint="eastAsia" w:ascii="Times New Roman" w:hAnsi="宋体" w:cs="宋体"/>
                <w:bCs/>
                <w:color w:val="auto"/>
                <w:sz w:val="24"/>
                <w:highlight w:val="none"/>
                <w:lang w:eastAsia="zh-CN"/>
              </w:rPr>
              <w:t>】</w:t>
            </w:r>
          </w:p>
          <w:p w14:paraId="4A164BDA">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3</w:t>
            </w:r>
            <w:r>
              <w:rPr>
                <w:rFonts w:hint="eastAsia" w:hAnsi="宋体" w:cs="宋体"/>
                <w:bCs/>
                <w:color w:val="auto"/>
                <w:sz w:val="24"/>
                <w:highlight w:val="none"/>
                <w:lang w:eastAsia="zh-CN"/>
              </w:rPr>
              <w:t>）具有依法缴纳税收和社会保障资金的良好记录；【提供</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）的依法缴纳税收和社会保障资金的相关材料（提供相关主管部门证明或银行代扣证明，或者提供依法免税的主管部门出具的相应证明材料、不需要缴纳社会保障资金的主管部门出具的证明材料）】</w:t>
            </w:r>
          </w:p>
          <w:p w14:paraId="2B9B8E9E">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w:t>
            </w:r>
            <w:r>
              <w:rPr>
                <w:rFonts w:hint="eastAsia" w:hAnsi="宋体" w:cs="宋体"/>
                <w:bCs/>
                <w:color w:val="auto"/>
                <w:sz w:val="24"/>
                <w:highlight w:val="none"/>
              </w:rPr>
              <w:t>具备履行合同所必需的设备和专业技术能力</w:t>
            </w:r>
            <w:r>
              <w:rPr>
                <w:rFonts w:hint="eastAsia" w:hAnsi="宋体" w:cs="宋体"/>
                <w:bCs/>
                <w:color w:val="auto"/>
                <w:sz w:val="24"/>
                <w:highlight w:val="none"/>
                <w:lang w:eastAsia="zh-CN"/>
              </w:rPr>
              <w:t>；</w:t>
            </w:r>
          </w:p>
          <w:p w14:paraId="60CD27F3">
            <w:pPr>
              <w:spacing w:line="360" w:lineRule="auto"/>
              <w:rPr>
                <w:rFonts w:hint="eastAsia" w:hAnsi="宋体" w:cs="宋体"/>
                <w:bCs/>
                <w:color w:val="auto"/>
                <w:sz w:val="24"/>
                <w:highlight w:val="none"/>
                <w:lang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5</w:t>
            </w:r>
            <w:r>
              <w:rPr>
                <w:rFonts w:hint="eastAsia" w:hAnsi="宋体" w:cs="宋体"/>
                <w:bCs/>
                <w:color w:val="auto"/>
                <w:sz w:val="24"/>
                <w:highlight w:val="none"/>
              </w:rPr>
              <w:t>）参加政府采购活动前3年内在经营活动中没有重大违法记录</w:t>
            </w:r>
            <w:r>
              <w:rPr>
                <w:rFonts w:hint="eastAsia" w:hAnsi="宋体" w:cs="宋体"/>
                <w:bCs/>
                <w:color w:val="auto"/>
                <w:sz w:val="24"/>
                <w:highlight w:val="none"/>
                <w:lang w:eastAsia="zh-CN"/>
              </w:rPr>
              <w:t>；</w:t>
            </w:r>
          </w:p>
          <w:p w14:paraId="37F286F8">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6</w:t>
            </w:r>
            <w:r>
              <w:rPr>
                <w:rFonts w:hint="eastAsia" w:hAnsi="宋体" w:cs="宋体"/>
                <w:bCs/>
                <w:color w:val="auto"/>
                <w:sz w:val="24"/>
                <w:highlight w:val="none"/>
                <w:lang w:eastAsia="zh-CN"/>
              </w:rPr>
              <w:t>）法律、行政法规规定的其他条件；</w:t>
            </w:r>
          </w:p>
          <w:p w14:paraId="6C3066FF">
            <w:pPr>
              <w:spacing w:line="360" w:lineRule="auto"/>
              <w:rPr>
                <w:rFonts w:hint="eastAsia" w:hAnsi="宋体" w:cs="宋体"/>
                <w:bCs/>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7</w:t>
            </w:r>
            <w:r>
              <w:rPr>
                <w:rFonts w:hint="eastAsia" w:hAnsi="宋体" w:cs="宋体"/>
                <w:bCs/>
                <w:color w:val="auto"/>
                <w:sz w:val="24"/>
                <w:highlight w:val="none"/>
              </w:rPr>
              <w:t>）</w:t>
            </w:r>
            <w:r>
              <w:rPr>
                <w:rFonts w:hint="eastAsia" w:hAnsi="宋体" w:cs="宋体"/>
                <w:bCs/>
                <w:sz w:val="24"/>
                <w:highlight w:val="none"/>
              </w:rPr>
              <w:t>本项目不接受联合体投标。</w:t>
            </w:r>
          </w:p>
          <w:p w14:paraId="18DF27D3">
            <w:pPr>
              <w:spacing w:line="360" w:lineRule="auto"/>
              <w:rPr>
                <w:rFonts w:hint="eastAsia" w:ascii="Times New Roman" w:hAnsi="宋体" w:cs="宋体"/>
                <w:bCs/>
                <w:color w:val="auto"/>
                <w:sz w:val="24"/>
                <w:highlight w:val="none"/>
                <w:lang w:eastAsia="zh-CN"/>
              </w:rPr>
            </w:pPr>
            <w:r>
              <w:rPr>
                <w:rFonts w:hint="eastAsia" w:ascii="Times New Roman" w:hAnsi="宋体" w:cs="宋体"/>
                <w:bCs/>
                <w:color w:val="auto"/>
                <w:sz w:val="24"/>
                <w:highlight w:val="none"/>
                <w:lang w:val="en-US" w:eastAsia="zh-CN"/>
              </w:rPr>
              <w:t>2、</w:t>
            </w:r>
            <w:r>
              <w:rPr>
                <w:rFonts w:hint="eastAsia" w:ascii="Times New Roman" w:hAnsi="宋体" w:cs="宋体"/>
                <w:b/>
                <w:bCs w:val="0"/>
                <w:color w:val="auto"/>
                <w:sz w:val="24"/>
                <w:highlight w:val="none"/>
                <w:lang w:eastAsia="zh-CN"/>
              </w:rPr>
              <w:t>落实政府采购政策需满足的资格要求：</w:t>
            </w:r>
            <w:r>
              <w:rPr>
                <w:rFonts w:hint="eastAsia" w:ascii="Times New Roman" w:hAnsi="宋体" w:cs="宋体"/>
                <w:bCs/>
                <w:color w:val="auto"/>
                <w:sz w:val="24"/>
                <w:highlight w:val="none"/>
                <w:lang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w:t>
            </w:r>
            <w:r>
              <w:rPr>
                <w:rFonts w:hint="eastAsia" w:hAnsi="宋体" w:cs="宋体"/>
                <w:bCs/>
                <w:color w:val="auto"/>
                <w:sz w:val="24"/>
                <w:highlight w:val="none"/>
                <w:lang w:eastAsia="zh-CN"/>
              </w:rPr>
              <w:t>〔2014〕68号</w:t>
            </w:r>
            <w:r>
              <w:rPr>
                <w:rFonts w:hint="eastAsia" w:ascii="Times New Roman" w:hAnsi="宋体" w:cs="宋体"/>
                <w:bCs/>
                <w:color w:val="auto"/>
                <w:sz w:val="24"/>
                <w:highlight w:val="none"/>
                <w:lang w:eastAsia="zh-CN"/>
              </w:rPr>
              <w:t>）的规定提供由省级以上监狱管理局、戒毒管理局（含新疆生产建设兵团）出具的属于监狱企业的证明文件复印件；投标供应商如为残疾人福利性单位的提供《残疾人福利性单位声明函》。</w:t>
            </w:r>
          </w:p>
          <w:p w14:paraId="0C447A65">
            <w:pPr>
              <w:spacing w:line="360" w:lineRule="auto"/>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lang w:val="en-US" w:eastAsia="zh-CN"/>
              </w:rPr>
              <w:t>3、特定</w:t>
            </w:r>
            <w:r>
              <w:rPr>
                <w:rFonts w:hint="eastAsia" w:ascii="Times New Roman" w:hAnsi="宋体" w:eastAsia="宋体" w:cs="宋体"/>
                <w:b/>
                <w:bCs w:val="0"/>
                <w:sz w:val="24"/>
                <w:highlight w:val="none"/>
              </w:rPr>
              <w:t>资格要求：</w:t>
            </w:r>
          </w:p>
          <w:p w14:paraId="7AA0A37E">
            <w:pPr>
              <w:spacing w:line="360" w:lineRule="auto"/>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1</w:t>
            </w:r>
            <w:r>
              <w:rPr>
                <w:rFonts w:hint="eastAsia" w:ascii="Times New Roman" w:hAnsi="宋体" w:eastAsia="宋体" w:cs="宋体"/>
                <w:bCs/>
                <w:sz w:val="24"/>
                <w:highlight w:val="none"/>
                <w:lang w:eastAsia="zh-CN"/>
              </w:rPr>
              <w:t>）</w:t>
            </w:r>
            <w:r>
              <w:rPr>
                <w:rFonts w:hint="eastAsia" w:hAnsi="宋体" w:cs="宋体"/>
                <w:bCs/>
                <w:color w:val="auto"/>
                <w:sz w:val="24"/>
              </w:rPr>
              <w:t>提供合法有效的《食品生产许可证》</w:t>
            </w:r>
            <w:r>
              <w:rPr>
                <w:rFonts w:hint="eastAsia" w:hAnsi="宋体" w:cs="宋体"/>
                <w:bCs/>
                <w:color w:val="auto"/>
                <w:sz w:val="24"/>
                <w:lang w:val="en-US" w:eastAsia="zh-CN"/>
              </w:rPr>
              <w:t>或</w:t>
            </w:r>
            <w:r>
              <w:rPr>
                <w:rFonts w:hint="eastAsia" w:hAnsi="宋体" w:cs="宋体"/>
                <w:bCs/>
                <w:color w:val="auto"/>
                <w:sz w:val="24"/>
              </w:rPr>
              <w:t>《食品经营许可证》或《食品流通许可证》</w:t>
            </w:r>
            <w:r>
              <w:rPr>
                <w:rFonts w:hint="eastAsia" w:hAnsi="宋体" w:cs="宋体"/>
                <w:bCs/>
                <w:color w:val="auto"/>
                <w:sz w:val="24"/>
                <w:lang w:eastAsia="zh-CN"/>
              </w:rPr>
              <w:t>；</w:t>
            </w:r>
          </w:p>
          <w:p w14:paraId="1F985FE4">
            <w:pPr>
              <w:spacing w:line="360" w:lineRule="auto"/>
              <w:rPr>
                <w:rFonts w:hint="eastAsia" w:ascii="Times New Roman" w:hAnsi="宋体" w:eastAsia="宋体" w:cs="宋体"/>
                <w:bCs/>
                <w:sz w:val="24"/>
                <w:highlight w:val="none"/>
              </w:rPr>
            </w:pP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2</w:t>
            </w:r>
            <w:r>
              <w:rPr>
                <w:rFonts w:hint="eastAsia" w:ascii="Times New Roman" w:hAnsi="宋体" w:eastAsia="宋体" w:cs="宋体"/>
                <w:bCs/>
                <w:sz w:val="24"/>
                <w:highlight w:val="none"/>
                <w:lang w:eastAsia="zh-CN"/>
              </w:rPr>
              <w:t>）</w:t>
            </w:r>
            <w:r>
              <w:rPr>
                <w:rFonts w:hint="eastAsia" w:ascii="Times New Roman" w:hAnsi="宋体" w:eastAsia="宋体" w:cs="宋体"/>
                <w:bCs/>
                <w:sz w:val="24"/>
                <w:highlight w:val="none"/>
                <w:lang w:val="en-US" w:eastAsia="zh-CN"/>
              </w:rPr>
              <w:t>供应商</w:t>
            </w:r>
            <w:r>
              <w:rPr>
                <w:rFonts w:hint="eastAsia" w:hAnsi="宋体" w:cs="宋体"/>
                <w:bCs/>
                <w:sz w:val="24"/>
                <w:highlight w:val="none"/>
                <w:lang w:val="en-US" w:eastAsia="zh-CN"/>
              </w:rPr>
              <w:t>未</w:t>
            </w:r>
            <w:r>
              <w:rPr>
                <w:rFonts w:hint="eastAsia" w:hAnsi="宋体" w:cs="宋体"/>
                <w:bCs/>
                <w:sz w:val="24"/>
                <w:highlight w:val="none"/>
              </w:rPr>
              <w:t>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列入失信被执行人、重大税收违法案件当事人名单、政府采购严重违法失信行为记录名单的</w:t>
            </w:r>
            <w:r>
              <w:rPr>
                <w:rFonts w:hint="eastAsia" w:ascii="Times New Roman" w:hAnsi="宋体" w:eastAsia="宋体" w:cs="宋体"/>
                <w:bCs/>
                <w:sz w:val="24"/>
                <w:highlight w:val="none"/>
                <w:lang w:eastAsia="zh-CN"/>
              </w:rPr>
              <w:t>。（有上述处罚记录但处罚期已届满的，视为无记录，以代理机构评标当日查询结果为准）</w:t>
            </w:r>
          </w:p>
          <w:p w14:paraId="4426E91C">
            <w:pPr>
              <w:spacing w:line="360" w:lineRule="auto"/>
              <w:rPr>
                <w:rFonts w:hint="eastAsia" w:ascii="Times New Roman" w:hAnsi="宋体" w:eastAsia="宋体" w:cs="宋体"/>
                <w:bCs/>
                <w:sz w:val="24"/>
                <w:highlight w:val="none"/>
                <w:lang w:eastAsia="zh-CN"/>
              </w:rPr>
            </w:pPr>
            <w:r>
              <w:rPr>
                <w:rFonts w:hint="eastAsia" w:hAnsi="宋体" w:cs="宋体"/>
                <w:bCs/>
                <w:color w:val="auto"/>
                <w:sz w:val="24"/>
                <w:highlight w:val="none"/>
              </w:rPr>
              <w:t>备注：</w:t>
            </w:r>
            <w:r>
              <w:rPr>
                <w:rFonts w:hint="eastAsia" w:hAnsi="宋体" w:cs="宋体"/>
                <w:bCs/>
                <w:color w:val="auto"/>
                <w:sz w:val="24"/>
                <w:highlight w:val="none"/>
                <w:lang w:val="en-US" w:eastAsia="zh-CN"/>
              </w:rPr>
              <w:t>①</w:t>
            </w:r>
            <w:r>
              <w:rPr>
                <w:rFonts w:hint="eastAsia" w:ascii="Times New Roman" w:hAnsi="宋体" w:eastAsia="宋体" w:cs="宋体"/>
                <w:bCs/>
                <w:sz w:val="24"/>
                <w:highlight w:val="none"/>
                <w:lang w:eastAsia="zh-CN"/>
              </w:rPr>
              <w:t>单位负责人为同一人或者存在直接控股、管理关系的不同供应商，不得参加同</w:t>
            </w:r>
            <w:r>
              <w:rPr>
                <w:rFonts w:hint="eastAsia" w:ascii="Times New Roman" w:hAnsi="宋体" w:eastAsia="宋体" w:cs="宋体"/>
                <w:bCs/>
                <w:sz w:val="24"/>
                <w:highlight w:val="none"/>
                <w:lang w:val="en-US" w:eastAsia="zh-CN"/>
              </w:rPr>
              <w:t>一</w:t>
            </w:r>
            <w:r>
              <w:rPr>
                <w:rFonts w:hint="eastAsia" w:ascii="Times New Roman" w:hAnsi="宋体" w:eastAsia="宋体" w:cs="宋体"/>
                <w:bCs/>
                <w:sz w:val="24"/>
                <w:highlight w:val="none"/>
                <w:lang w:eastAsia="zh-CN"/>
              </w:rPr>
              <w:t>合同项下的政府采购活动；除单一来源采购项目外，为本项目提供整体设计、规范编制或者项目管理、监理、检测等服务的供应商，不得再参加该项目的其他采购活动。</w:t>
            </w:r>
          </w:p>
          <w:p w14:paraId="5DBECBC3">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1259072">
            <w:pPr>
              <w:numPr>
                <w:ilvl w:val="0"/>
                <w:numId w:val="0"/>
              </w:num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3B24134">
            <w:pPr>
              <w:spacing w:line="360" w:lineRule="auto"/>
              <w:rPr>
                <w:rFonts w:hint="eastAsia" w:hAnsi="宋体" w:cs="宋体"/>
                <w:bCs/>
                <w:sz w:val="24"/>
                <w:highlight w:val="none"/>
              </w:rPr>
            </w:pPr>
            <w:r>
              <w:rPr>
                <w:rFonts w:hint="eastAsia" w:hAnsi="宋体" w:cs="宋体"/>
                <w:bCs/>
                <w:color w:val="auto"/>
                <w:sz w:val="24"/>
                <w:highlight w:val="none"/>
                <w:lang w:val="en-US" w:eastAsia="zh-CN"/>
              </w:rPr>
              <w:t>④采购人有权对以上资格条件进行核查，如投标供应商有弄虚作假行为或不具备以上条件的将取消其投标资格。</w:t>
            </w:r>
          </w:p>
        </w:tc>
      </w:tr>
      <w:tr w14:paraId="00DE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77B8FE5C">
            <w:pPr>
              <w:spacing w:line="360" w:lineRule="auto"/>
              <w:jc w:val="center"/>
              <w:rPr>
                <w:rFonts w:hint="eastAsia" w:hAnsi="宋体" w:cs="宋体"/>
                <w:bCs/>
                <w:sz w:val="24"/>
                <w:highlight w:val="none"/>
              </w:rPr>
            </w:pPr>
            <w:r>
              <w:rPr>
                <w:rFonts w:hint="eastAsia" w:hAnsi="宋体" w:cs="宋体"/>
                <w:bCs/>
                <w:sz w:val="24"/>
                <w:highlight w:val="none"/>
              </w:rPr>
              <w:t>5</w:t>
            </w:r>
          </w:p>
        </w:tc>
        <w:tc>
          <w:tcPr>
            <w:tcW w:w="8941" w:type="dxa"/>
            <w:noWrap w:val="0"/>
            <w:vAlign w:val="top"/>
          </w:tcPr>
          <w:p w14:paraId="33DC4DD3">
            <w:pPr>
              <w:spacing w:line="360" w:lineRule="auto"/>
              <w:rPr>
                <w:rFonts w:hint="eastAsia" w:hAnsi="宋体" w:eastAsia="宋体" w:cs="宋体"/>
                <w:bCs/>
                <w:sz w:val="24"/>
                <w:highlight w:val="none"/>
                <w:lang w:eastAsia="zh-CN"/>
              </w:rPr>
            </w:pPr>
            <w:r>
              <w:rPr>
                <w:rFonts w:hint="eastAsia" w:hAnsi="宋体" w:cs="宋体"/>
                <w:bCs/>
                <w:sz w:val="24"/>
                <w:highlight w:val="none"/>
              </w:rPr>
              <w:t>采购文件获取信息</w:t>
            </w:r>
            <w:r>
              <w:rPr>
                <w:rFonts w:hint="eastAsia" w:hAnsi="宋体" w:cs="宋体"/>
                <w:bCs/>
                <w:sz w:val="24"/>
                <w:highlight w:val="none"/>
                <w:lang w:eastAsia="zh-CN"/>
              </w:rPr>
              <w:t>：</w:t>
            </w:r>
          </w:p>
          <w:p w14:paraId="207727B1">
            <w:pPr>
              <w:spacing w:line="360" w:lineRule="auto"/>
              <w:rPr>
                <w:rFonts w:hint="eastAsia" w:hAnsi="宋体" w:cs="宋体"/>
                <w:bCs/>
                <w:sz w:val="24"/>
                <w:highlight w:val="none"/>
              </w:rPr>
            </w:pPr>
            <w:r>
              <w:rPr>
                <w:rFonts w:hint="eastAsia" w:hAnsi="宋体" w:cs="宋体"/>
                <w:bCs/>
                <w:sz w:val="24"/>
                <w:highlight w:val="none"/>
              </w:rPr>
              <w:t>1</w:t>
            </w:r>
            <w:r>
              <w:rPr>
                <w:rFonts w:hint="eastAsia" w:hAnsi="宋体" w:cs="宋体"/>
                <w:bCs/>
                <w:sz w:val="24"/>
                <w:highlight w:val="none"/>
                <w:lang w:eastAsia="zh-CN"/>
              </w:rPr>
              <w:t>、</w:t>
            </w:r>
            <w:r>
              <w:rPr>
                <w:rFonts w:hint="eastAsia" w:hAnsi="宋体" w:cs="宋体"/>
                <w:bCs/>
                <w:sz w:val="24"/>
                <w:highlight w:val="none"/>
              </w:rPr>
              <w:t>采购文件获取时间</w:t>
            </w:r>
            <w:r>
              <w:rPr>
                <w:rFonts w:hint="eastAsia" w:hAnsi="宋体" w:cs="宋体"/>
                <w:bCs/>
                <w:sz w:val="24"/>
                <w:highlight w:val="none"/>
                <w:lang w:eastAsia="zh-CN"/>
              </w:rPr>
              <w:t>：</w:t>
            </w:r>
            <w:r>
              <w:rPr>
                <w:rFonts w:hint="eastAsia" w:hAnsi="宋体" w:cs="宋体"/>
                <w:bCs/>
                <w:sz w:val="24"/>
                <w:highlight w:val="none"/>
              </w:rPr>
              <w:t>自本公告发布之日起五个工作日内（法定假日除外）。五个工作日后仍可下载招标文件，但不作为供应商权益受到损害的证明材料和依据。</w:t>
            </w:r>
          </w:p>
          <w:p w14:paraId="2A61AA16">
            <w:pPr>
              <w:spacing w:line="360" w:lineRule="auto"/>
              <w:rPr>
                <w:rFonts w:hint="eastAsia" w:hAnsi="宋体" w:cs="宋体"/>
                <w:bCs/>
                <w:sz w:val="24"/>
                <w:highlight w:val="none"/>
              </w:rPr>
            </w:pPr>
            <w:r>
              <w:rPr>
                <w:rFonts w:hint="eastAsia" w:hAnsi="宋体" w:cs="宋体"/>
                <w:bCs/>
                <w:sz w:val="24"/>
                <w:highlight w:val="none"/>
              </w:rPr>
              <w:t>2、获取方式：本项目采用网上注册登记方式，网上注册登记成功后系统内免费下载。</w:t>
            </w:r>
          </w:p>
          <w:p w14:paraId="07726F33">
            <w:pPr>
              <w:spacing w:line="360" w:lineRule="auto"/>
              <w:rPr>
                <w:rFonts w:hint="eastAsia" w:hAnsi="宋体" w:cs="宋体"/>
                <w:bCs/>
                <w:sz w:val="24"/>
                <w:highlight w:val="none"/>
              </w:rPr>
            </w:pPr>
            <w:r>
              <w:rPr>
                <w:rFonts w:hint="eastAsia" w:hAnsi="宋体" w:cs="宋体"/>
                <w:bCs/>
                <w:sz w:val="24"/>
                <w:highlight w:val="none"/>
              </w:rPr>
              <w:t>3、潜在报价供应商如确定投标，可在无锡政府采购网</w:t>
            </w:r>
            <w:r>
              <w:rPr>
                <w:rFonts w:hint="eastAsia" w:hAnsi="宋体" w:cs="宋体"/>
                <w:bCs/>
                <w:sz w:val="24"/>
                <w:highlight w:val="none"/>
                <w:lang w:eastAsia="zh-CN"/>
              </w:rPr>
              <w:t>－</w:t>
            </w:r>
            <w:r>
              <w:rPr>
                <w:rFonts w:hint="eastAsia" w:hAnsi="宋体" w:cs="宋体"/>
                <w:bCs/>
                <w:sz w:val="24"/>
                <w:highlight w:val="none"/>
              </w:rPr>
              <w:t>江苏省政府采购（苏采云）平台或“江苏政府采购网</w:t>
            </w:r>
            <w:r>
              <w:rPr>
                <w:rFonts w:hint="eastAsia" w:hAnsi="宋体" w:cs="宋体"/>
                <w:bCs/>
                <w:sz w:val="24"/>
                <w:highlight w:val="none"/>
                <w:lang w:eastAsia="zh-CN"/>
              </w:rPr>
              <w:t>－</w:t>
            </w:r>
            <w:r>
              <w:rPr>
                <w:rFonts w:hint="eastAsia" w:hAnsi="宋体" w:cs="宋体"/>
                <w:bCs/>
                <w:sz w:val="24"/>
                <w:highlight w:val="none"/>
              </w:rPr>
              <w:t>苏采云”（http://jszfcg.jscz.gov.cn/jszc/login）中免费下载</w:t>
            </w:r>
            <w:r>
              <w:rPr>
                <w:rFonts w:hint="eastAsia" w:hAnsi="宋体" w:cs="宋体"/>
                <w:bCs/>
                <w:sz w:val="24"/>
                <w:highlight w:val="none"/>
                <w:lang w:val="en-US" w:eastAsia="zh-CN"/>
              </w:rPr>
              <w:t>采购</w:t>
            </w:r>
            <w:r>
              <w:rPr>
                <w:rFonts w:hint="eastAsia" w:hAnsi="宋体" w:cs="宋体"/>
                <w:bCs/>
                <w:sz w:val="24"/>
                <w:highlight w:val="none"/>
              </w:rPr>
              <w:t>文件（具体操作流程详见《“苏采云”系统供应商操作手册》），完成项目</w:t>
            </w:r>
            <w:r>
              <w:rPr>
                <w:rFonts w:hint="eastAsia" w:hAnsi="宋体" w:cs="宋体"/>
                <w:bCs/>
                <w:sz w:val="24"/>
                <w:highlight w:val="none"/>
                <w:lang w:val="en-US" w:eastAsia="zh-CN"/>
              </w:rPr>
              <w:t>采购</w:t>
            </w:r>
            <w:r>
              <w:rPr>
                <w:rFonts w:hint="eastAsia" w:hAnsi="宋体" w:cs="宋体"/>
                <w:bCs/>
                <w:sz w:val="24"/>
                <w:highlight w:val="none"/>
              </w:rPr>
              <w:t>文件获取，方可按要求制作、上传响应文件，对</w:t>
            </w:r>
            <w:r>
              <w:rPr>
                <w:rFonts w:hint="eastAsia" w:hAnsi="宋体" w:cs="宋体"/>
                <w:bCs/>
                <w:sz w:val="24"/>
                <w:highlight w:val="none"/>
                <w:lang w:val="en-US" w:eastAsia="zh-CN"/>
              </w:rPr>
              <w:t>采购</w:t>
            </w:r>
            <w:r>
              <w:rPr>
                <w:rFonts w:hint="eastAsia" w:hAnsi="宋体" w:cs="宋体"/>
                <w:bCs/>
                <w:sz w:val="24"/>
                <w:highlight w:val="none"/>
              </w:rPr>
              <w:t>文件各项内容做出实质性响应，否则其响应文件无效。</w:t>
            </w:r>
          </w:p>
          <w:p w14:paraId="53F930DA">
            <w:pPr>
              <w:spacing w:line="360" w:lineRule="auto"/>
              <w:rPr>
                <w:rFonts w:hAnsi="宋体" w:cs="宋体"/>
                <w:sz w:val="24"/>
                <w:highlight w:val="none"/>
              </w:rPr>
            </w:pPr>
            <w:r>
              <w:rPr>
                <w:rFonts w:hint="eastAsia" w:hAnsi="宋体" w:cs="宋体"/>
                <w:bCs/>
                <w:sz w:val="24"/>
                <w:highlight w:val="none"/>
              </w:rPr>
              <w:t>4、报价供应商应承担其编制响应文件以及递交响应文件所涉及的一切费用。无论投标结果如何，采购人对上述费用不负任何责任。</w:t>
            </w:r>
          </w:p>
        </w:tc>
      </w:tr>
      <w:tr w14:paraId="652E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4DB13289">
            <w:pPr>
              <w:spacing w:line="360" w:lineRule="auto"/>
              <w:jc w:val="center"/>
              <w:rPr>
                <w:rFonts w:hint="eastAsia" w:hAnsi="宋体" w:cs="宋体"/>
                <w:bCs/>
                <w:sz w:val="24"/>
                <w:highlight w:val="none"/>
              </w:rPr>
            </w:pPr>
            <w:r>
              <w:rPr>
                <w:rFonts w:hint="eastAsia" w:hAnsi="宋体" w:cs="宋体"/>
                <w:bCs/>
                <w:sz w:val="24"/>
                <w:highlight w:val="none"/>
              </w:rPr>
              <w:t>6</w:t>
            </w:r>
          </w:p>
        </w:tc>
        <w:tc>
          <w:tcPr>
            <w:tcW w:w="8941" w:type="dxa"/>
            <w:noWrap w:val="0"/>
            <w:vAlign w:val="top"/>
          </w:tcPr>
          <w:p w14:paraId="7CA35705">
            <w:pPr>
              <w:widowControl/>
              <w:spacing w:line="360" w:lineRule="auto"/>
              <w:ind w:left="0" w:firstLine="0"/>
              <w:rPr>
                <w:rFonts w:hint="eastAsia" w:hAnsi="宋体" w:cs="宋体"/>
                <w:sz w:val="24"/>
                <w:highlight w:val="none"/>
              </w:rPr>
            </w:pPr>
            <w:r>
              <w:rPr>
                <w:rFonts w:hint="eastAsia" w:hAnsi="宋体" w:cs="宋体"/>
                <w:sz w:val="24"/>
                <w:highlight w:val="none"/>
              </w:rPr>
              <w:t>投标人提疑截止时间：202</w:t>
            </w:r>
            <w:r>
              <w:rPr>
                <w:rFonts w:hint="eastAsia" w:hAnsi="宋体" w:cs="宋体"/>
                <w:sz w:val="24"/>
                <w:highlight w:val="none"/>
                <w:lang w:val="en-US" w:eastAsia="zh-CN"/>
              </w:rPr>
              <w:t>5</w:t>
            </w:r>
            <w:r>
              <w:rPr>
                <w:rFonts w:hint="eastAsia" w:hAnsi="宋体" w:cs="宋体"/>
                <w:sz w:val="24"/>
                <w:highlight w:val="none"/>
              </w:rPr>
              <w:t>年</w:t>
            </w:r>
            <w:r>
              <w:rPr>
                <w:rFonts w:hint="eastAsia" w:hAnsi="宋体" w:cs="宋体"/>
                <w:sz w:val="24"/>
                <w:highlight w:val="none"/>
                <w:lang w:val="en-US" w:eastAsia="zh-CN"/>
              </w:rPr>
              <w:t>4</w:t>
            </w:r>
            <w:r>
              <w:rPr>
                <w:rFonts w:hint="eastAsia" w:hAnsi="宋体" w:cs="宋体"/>
                <w:sz w:val="24"/>
                <w:highlight w:val="none"/>
              </w:rPr>
              <w:t>月</w:t>
            </w:r>
            <w:r>
              <w:rPr>
                <w:rFonts w:hint="eastAsia" w:hAnsi="宋体" w:cs="宋体"/>
                <w:sz w:val="24"/>
                <w:highlight w:val="none"/>
                <w:lang w:val="en-US" w:eastAsia="zh-CN"/>
              </w:rPr>
              <w:t>28</w:t>
            </w:r>
            <w:r>
              <w:rPr>
                <w:rFonts w:hint="eastAsia" w:hAnsi="宋体" w:cs="宋体"/>
                <w:sz w:val="24"/>
                <w:highlight w:val="none"/>
              </w:rPr>
              <w:t>日10:00时前，以电子邮件形式发送给采购代理机构。</w:t>
            </w:r>
          </w:p>
          <w:p w14:paraId="01436BC9">
            <w:pPr>
              <w:widowControl/>
              <w:spacing w:line="360" w:lineRule="auto"/>
              <w:ind w:left="0" w:firstLine="0"/>
              <w:rPr>
                <w:rFonts w:hint="eastAsia" w:hAnsi="宋体" w:cs="宋体"/>
                <w:sz w:val="24"/>
                <w:highlight w:val="none"/>
              </w:rPr>
            </w:pPr>
            <w:r>
              <w:rPr>
                <w:rFonts w:hint="eastAsia" w:hAnsi="宋体" w:cs="宋体"/>
                <w:sz w:val="24"/>
                <w:highlight w:val="none"/>
              </w:rPr>
              <w:t>答疑时间：202</w:t>
            </w:r>
            <w:r>
              <w:rPr>
                <w:rFonts w:hint="eastAsia" w:hAnsi="宋体" w:cs="宋体"/>
                <w:sz w:val="24"/>
                <w:highlight w:val="none"/>
                <w:lang w:val="en-US" w:eastAsia="zh-CN"/>
              </w:rPr>
              <w:t>5</w:t>
            </w:r>
            <w:r>
              <w:rPr>
                <w:rFonts w:hint="eastAsia" w:hAnsi="宋体" w:cs="宋体"/>
                <w:sz w:val="24"/>
                <w:highlight w:val="none"/>
              </w:rPr>
              <w:t>年</w:t>
            </w:r>
            <w:r>
              <w:rPr>
                <w:rFonts w:hint="eastAsia" w:hAnsi="宋体" w:cs="宋体"/>
                <w:sz w:val="24"/>
                <w:highlight w:val="none"/>
                <w:lang w:val="en-US" w:eastAsia="zh-CN"/>
              </w:rPr>
              <w:t>4</w:t>
            </w:r>
            <w:r>
              <w:rPr>
                <w:rFonts w:hint="eastAsia" w:hAnsi="宋体" w:cs="宋体"/>
                <w:sz w:val="24"/>
                <w:highlight w:val="none"/>
              </w:rPr>
              <w:t>月</w:t>
            </w:r>
            <w:r>
              <w:rPr>
                <w:rFonts w:hint="eastAsia" w:hAnsi="宋体" w:cs="宋体"/>
                <w:sz w:val="24"/>
                <w:highlight w:val="none"/>
                <w:lang w:val="en-US" w:eastAsia="zh-CN"/>
              </w:rPr>
              <w:t>28</w:t>
            </w:r>
            <w:r>
              <w:rPr>
                <w:rFonts w:hint="eastAsia" w:hAnsi="宋体" w:cs="宋体"/>
                <w:sz w:val="24"/>
                <w:highlight w:val="none"/>
              </w:rPr>
              <w:t>日1</w:t>
            </w:r>
            <w:r>
              <w:rPr>
                <w:rFonts w:hint="eastAsia" w:hAnsi="宋体" w:cs="宋体"/>
                <w:sz w:val="24"/>
                <w:highlight w:val="none"/>
                <w:lang w:val="en-US" w:eastAsia="zh-CN"/>
              </w:rPr>
              <w:t>7</w:t>
            </w:r>
            <w:r>
              <w:rPr>
                <w:rFonts w:hint="eastAsia" w:hAnsi="宋体" w:cs="宋体"/>
                <w:sz w:val="24"/>
                <w:highlight w:val="none"/>
              </w:rPr>
              <w:t>:00时，采购代理机构以电子邮件形式告知各投标单位。</w:t>
            </w:r>
          </w:p>
        </w:tc>
      </w:tr>
      <w:tr w14:paraId="5A92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39EFDA85">
            <w:pPr>
              <w:spacing w:line="360" w:lineRule="auto"/>
              <w:jc w:val="center"/>
              <w:rPr>
                <w:rFonts w:hint="eastAsia" w:hAnsi="宋体" w:cs="宋体"/>
                <w:bCs/>
                <w:sz w:val="24"/>
                <w:highlight w:val="none"/>
              </w:rPr>
            </w:pPr>
            <w:r>
              <w:rPr>
                <w:rFonts w:hint="eastAsia" w:hAnsi="宋体" w:cs="宋体"/>
                <w:bCs/>
                <w:sz w:val="24"/>
                <w:highlight w:val="none"/>
              </w:rPr>
              <w:t>7</w:t>
            </w:r>
          </w:p>
        </w:tc>
        <w:tc>
          <w:tcPr>
            <w:tcW w:w="8941" w:type="dxa"/>
            <w:noWrap w:val="0"/>
            <w:vAlign w:val="center"/>
          </w:tcPr>
          <w:p w14:paraId="060309FE">
            <w:pPr>
              <w:pStyle w:val="15"/>
              <w:tabs>
                <w:tab w:val="left" w:pos="360"/>
              </w:tabs>
              <w:spacing w:line="360" w:lineRule="auto"/>
              <w:rPr>
                <w:rFonts w:hint="eastAsia" w:ascii="宋体" w:hAnsi="宋体" w:cs="宋体"/>
                <w:bCs/>
                <w:sz w:val="24"/>
                <w:highlight w:val="none"/>
              </w:rPr>
            </w:pPr>
            <w:r>
              <w:rPr>
                <w:rFonts w:hint="eastAsia" w:ascii="宋体" w:hAnsi="宋体" w:eastAsia="宋体" w:cs="宋体"/>
                <w:sz w:val="24"/>
                <w:szCs w:val="24"/>
                <w:highlight w:val="none"/>
              </w:rPr>
              <w:t>本项目无需</w:t>
            </w:r>
            <w:r>
              <w:rPr>
                <w:rFonts w:hint="eastAsia" w:ascii="宋体" w:hAnsi="宋体" w:eastAsia="宋体" w:cs="宋体"/>
                <w:sz w:val="24"/>
                <w:szCs w:val="24"/>
                <w:highlight w:val="none"/>
                <w:lang w:eastAsia="zh-CN"/>
              </w:rPr>
              <w:t>提交</w:t>
            </w:r>
            <w:r>
              <w:rPr>
                <w:rFonts w:hint="eastAsia" w:ascii="宋体" w:hAnsi="宋体" w:eastAsia="宋体" w:cs="宋体"/>
                <w:sz w:val="24"/>
                <w:szCs w:val="24"/>
                <w:highlight w:val="none"/>
              </w:rPr>
              <w:t>投标保证金。</w:t>
            </w:r>
          </w:p>
        </w:tc>
      </w:tr>
      <w:tr w14:paraId="3129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31C76C72">
            <w:pPr>
              <w:spacing w:line="360" w:lineRule="auto"/>
              <w:jc w:val="center"/>
              <w:rPr>
                <w:rFonts w:hint="eastAsia" w:hAnsi="宋体" w:cs="宋体"/>
                <w:bCs/>
                <w:sz w:val="24"/>
                <w:highlight w:val="none"/>
              </w:rPr>
            </w:pPr>
            <w:r>
              <w:rPr>
                <w:rFonts w:hint="eastAsia" w:hAnsi="宋体" w:cs="宋体"/>
                <w:bCs/>
                <w:sz w:val="24"/>
                <w:highlight w:val="none"/>
              </w:rPr>
              <w:t>8</w:t>
            </w:r>
          </w:p>
        </w:tc>
        <w:tc>
          <w:tcPr>
            <w:tcW w:w="8941" w:type="dxa"/>
            <w:noWrap w:val="0"/>
            <w:vAlign w:val="center"/>
          </w:tcPr>
          <w:p w14:paraId="36313DF1">
            <w:pPr>
              <w:spacing w:line="360" w:lineRule="auto"/>
              <w:rPr>
                <w:rFonts w:hint="eastAsia" w:hAnsi="宋体" w:cs="宋体"/>
                <w:bCs/>
                <w:sz w:val="24"/>
                <w:highlight w:val="none"/>
              </w:rPr>
            </w:pPr>
            <w:r>
              <w:rPr>
                <w:rFonts w:hint="eastAsia" w:hAnsi="宋体" w:cs="宋体"/>
                <w:bCs/>
                <w:sz w:val="24"/>
                <w:highlight w:val="none"/>
              </w:rPr>
              <w:t>投标有效期：开标之日起90天</w:t>
            </w:r>
          </w:p>
        </w:tc>
      </w:tr>
      <w:tr w14:paraId="7683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35" w:type="dxa"/>
            <w:noWrap w:val="0"/>
            <w:vAlign w:val="center"/>
          </w:tcPr>
          <w:p w14:paraId="2FCEC2E3">
            <w:pPr>
              <w:spacing w:line="360" w:lineRule="auto"/>
              <w:jc w:val="center"/>
              <w:rPr>
                <w:rFonts w:hint="eastAsia" w:hAnsi="宋体" w:cs="宋体"/>
                <w:bCs/>
                <w:sz w:val="24"/>
                <w:highlight w:val="none"/>
              </w:rPr>
            </w:pPr>
            <w:r>
              <w:rPr>
                <w:rFonts w:hint="eastAsia" w:hAnsi="宋体" w:cs="宋体"/>
                <w:bCs/>
                <w:sz w:val="24"/>
                <w:highlight w:val="none"/>
              </w:rPr>
              <w:t>9</w:t>
            </w:r>
          </w:p>
        </w:tc>
        <w:tc>
          <w:tcPr>
            <w:tcW w:w="8941" w:type="dxa"/>
            <w:noWrap w:val="0"/>
            <w:vAlign w:val="top"/>
          </w:tcPr>
          <w:p w14:paraId="0D3572CF">
            <w:pPr>
              <w:spacing w:line="360" w:lineRule="auto"/>
              <w:rPr>
                <w:rFonts w:hint="eastAsia" w:hAnsi="宋体" w:eastAsia="宋体" w:cs="宋体"/>
                <w:bCs/>
                <w:sz w:val="24"/>
                <w:highlight w:val="none"/>
                <w:lang w:eastAsia="zh-CN"/>
              </w:rPr>
            </w:pPr>
            <w:r>
              <w:rPr>
                <w:rFonts w:hint="eastAsia" w:hAnsi="宋体" w:cs="宋体"/>
                <w:bCs/>
                <w:sz w:val="24"/>
                <w:highlight w:val="none"/>
              </w:rPr>
              <w:t>网上投标截止时间：202</w:t>
            </w:r>
            <w:r>
              <w:rPr>
                <w:rFonts w:hint="eastAsia" w:hAnsi="宋体" w:cs="宋体"/>
                <w:bCs/>
                <w:sz w:val="24"/>
                <w:highlight w:val="none"/>
                <w:lang w:val="en-US" w:eastAsia="zh-CN"/>
              </w:rPr>
              <w:t>5</w:t>
            </w:r>
            <w:r>
              <w:rPr>
                <w:rFonts w:hint="eastAsia" w:hAnsi="宋体" w:cs="宋体"/>
                <w:bCs/>
                <w:sz w:val="24"/>
                <w:highlight w:val="none"/>
              </w:rPr>
              <w:t>年</w:t>
            </w:r>
            <w:r>
              <w:rPr>
                <w:rFonts w:hint="eastAsia" w:hAnsi="宋体" w:cs="宋体"/>
                <w:bCs/>
                <w:sz w:val="24"/>
                <w:highlight w:val="none"/>
                <w:lang w:val="en-US" w:eastAsia="zh-CN"/>
              </w:rPr>
              <w:t>5</w:t>
            </w:r>
            <w:r>
              <w:rPr>
                <w:rFonts w:hint="eastAsia" w:hAnsi="宋体" w:cs="宋体"/>
                <w:bCs/>
                <w:sz w:val="24"/>
                <w:highlight w:val="none"/>
              </w:rPr>
              <w:t>月</w:t>
            </w:r>
            <w:r>
              <w:rPr>
                <w:rFonts w:hint="eastAsia" w:hAnsi="宋体" w:cs="宋体"/>
                <w:bCs/>
                <w:sz w:val="24"/>
                <w:highlight w:val="none"/>
                <w:lang w:val="en-US" w:eastAsia="zh-CN"/>
              </w:rPr>
              <w:t>14</w:t>
            </w:r>
            <w:r>
              <w:rPr>
                <w:rFonts w:hint="eastAsia" w:hAnsi="宋体" w:cs="宋体"/>
                <w:bCs/>
                <w:sz w:val="24"/>
                <w:highlight w:val="none"/>
              </w:rPr>
              <w:t>日</w:t>
            </w:r>
            <w:r>
              <w:rPr>
                <w:rFonts w:hint="eastAsia" w:hAnsi="宋体" w:cs="宋体"/>
                <w:bCs/>
                <w:sz w:val="24"/>
                <w:highlight w:val="none"/>
                <w:lang w:val="en-US" w:eastAsia="zh-CN"/>
              </w:rPr>
              <w:t>13:30</w:t>
            </w:r>
            <w:r>
              <w:rPr>
                <w:rFonts w:hint="eastAsia" w:hAnsi="宋体" w:cs="宋体"/>
                <w:bCs/>
                <w:sz w:val="24"/>
                <w:highlight w:val="none"/>
              </w:rPr>
              <w:t>（投标截止时间后的投标文件恕不接受）</w:t>
            </w:r>
            <w:r>
              <w:rPr>
                <w:rFonts w:hint="eastAsia" w:hAnsi="宋体" w:cs="宋体"/>
                <w:bCs/>
                <w:sz w:val="24"/>
                <w:highlight w:val="none"/>
                <w:lang w:eastAsia="zh-CN"/>
              </w:rPr>
              <w:t>。</w:t>
            </w:r>
          </w:p>
          <w:p w14:paraId="7B57D240">
            <w:pPr>
              <w:spacing w:line="360" w:lineRule="auto"/>
              <w:rPr>
                <w:rFonts w:hint="eastAsia" w:hAnsi="宋体" w:cs="宋体"/>
                <w:bCs/>
                <w:sz w:val="24"/>
                <w:highlight w:val="none"/>
              </w:rPr>
            </w:pPr>
            <w:r>
              <w:rPr>
                <w:rFonts w:hint="eastAsia" w:hAnsi="宋体" w:cs="宋体"/>
                <w:bCs/>
                <w:sz w:val="24"/>
                <w:highlight w:val="none"/>
              </w:rPr>
              <w:t>网上投标解密时间：202</w:t>
            </w:r>
            <w:r>
              <w:rPr>
                <w:rFonts w:hint="eastAsia" w:hAnsi="宋体" w:cs="宋体"/>
                <w:bCs/>
                <w:sz w:val="24"/>
                <w:highlight w:val="none"/>
                <w:lang w:val="en-US" w:eastAsia="zh-CN"/>
              </w:rPr>
              <w:t>5</w:t>
            </w:r>
            <w:r>
              <w:rPr>
                <w:rFonts w:hint="eastAsia" w:hAnsi="宋体" w:cs="宋体"/>
                <w:bCs/>
                <w:sz w:val="24"/>
                <w:highlight w:val="none"/>
              </w:rPr>
              <w:t>年</w:t>
            </w:r>
            <w:r>
              <w:rPr>
                <w:rFonts w:hint="eastAsia" w:hAnsi="宋体" w:cs="宋体"/>
                <w:bCs/>
                <w:sz w:val="24"/>
                <w:highlight w:val="none"/>
                <w:lang w:val="en-US" w:eastAsia="zh-CN"/>
              </w:rPr>
              <w:t>5</w:t>
            </w:r>
            <w:r>
              <w:rPr>
                <w:rFonts w:hint="eastAsia" w:hAnsi="宋体" w:cs="宋体"/>
                <w:bCs/>
                <w:sz w:val="24"/>
                <w:highlight w:val="none"/>
              </w:rPr>
              <w:t>月</w:t>
            </w:r>
            <w:r>
              <w:rPr>
                <w:rFonts w:hint="eastAsia" w:hAnsi="宋体" w:cs="宋体"/>
                <w:bCs/>
                <w:sz w:val="24"/>
                <w:highlight w:val="none"/>
                <w:lang w:val="en-US" w:eastAsia="zh-CN"/>
              </w:rPr>
              <w:t>14</w:t>
            </w:r>
            <w:r>
              <w:rPr>
                <w:rFonts w:hint="eastAsia" w:hAnsi="宋体" w:cs="宋体"/>
                <w:bCs/>
                <w:sz w:val="24"/>
                <w:highlight w:val="none"/>
              </w:rPr>
              <w:t>日</w:t>
            </w:r>
            <w:r>
              <w:rPr>
                <w:rFonts w:hint="eastAsia" w:hAnsi="宋体" w:cs="宋体"/>
                <w:bCs/>
                <w:sz w:val="24"/>
                <w:highlight w:val="none"/>
                <w:lang w:val="en-US" w:eastAsia="zh-CN"/>
              </w:rPr>
              <w:t>13:30</w:t>
            </w:r>
            <w:r>
              <w:rPr>
                <w:rFonts w:hint="eastAsia" w:hAnsi="宋体" w:cs="宋体"/>
                <w:bCs/>
                <w:sz w:val="24"/>
                <w:highlight w:val="none"/>
              </w:rPr>
              <w:t>，开启解密后</w:t>
            </w:r>
            <w:r>
              <w:rPr>
                <w:rFonts w:hint="eastAsia" w:hAnsi="宋体" w:cs="宋体"/>
                <w:bCs/>
                <w:sz w:val="24"/>
                <w:highlight w:val="none"/>
                <w:lang w:val="en-US" w:eastAsia="zh-CN"/>
              </w:rPr>
              <w:t>30</w:t>
            </w:r>
            <w:r>
              <w:rPr>
                <w:rFonts w:hint="eastAsia" w:hAnsi="宋体" w:cs="宋体"/>
                <w:bCs/>
                <w:sz w:val="24"/>
                <w:highlight w:val="none"/>
              </w:rPr>
              <w:t>分钟。</w:t>
            </w:r>
          </w:p>
          <w:p w14:paraId="553DF94B">
            <w:pPr>
              <w:spacing w:line="360" w:lineRule="auto"/>
              <w:rPr>
                <w:rFonts w:hint="eastAsia" w:hAnsi="宋体" w:cs="宋体"/>
                <w:sz w:val="24"/>
                <w:highlight w:val="none"/>
              </w:rPr>
            </w:pPr>
            <w:r>
              <w:rPr>
                <w:rFonts w:hint="eastAsia" w:hAnsi="宋体" w:cs="宋体"/>
                <w:sz w:val="24"/>
                <w:highlight w:val="none"/>
              </w:rPr>
              <w:t>响应文件提交地点：</w:t>
            </w:r>
            <w:r>
              <w:rPr>
                <w:rFonts w:hint="eastAsia" w:hAnsi="宋体" w:cs="宋体"/>
                <w:color w:val="000000"/>
                <w:sz w:val="24"/>
                <w:szCs w:val="24"/>
                <w:highlight w:val="none"/>
                <w:shd w:val="clear" w:color="auto" w:fill="FFFFFF"/>
              </w:rPr>
              <w:t>江苏省政府采购（苏采云）平台投标，线上不见面开标。</w:t>
            </w:r>
          </w:p>
          <w:p w14:paraId="275F66AD">
            <w:pPr>
              <w:spacing w:line="360" w:lineRule="auto"/>
              <w:rPr>
                <w:rFonts w:hAnsi="宋体" w:cs="宋体"/>
                <w:b/>
                <w:bCs/>
                <w:sz w:val="24"/>
                <w:highlight w:val="none"/>
              </w:rPr>
            </w:pPr>
            <w:r>
              <w:rPr>
                <w:rFonts w:hint="eastAsia" w:hAnsi="宋体" w:cs="宋体"/>
                <w:b/>
                <w:bCs/>
                <w:sz w:val="24"/>
                <w:highlight w:val="none"/>
              </w:rPr>
              <w:t>特别提醒：</w:t>
            </w:r>
          </w:p>
          <w:p w14:paraId="1A24AAC8">
            <w:pPr>
              <w:spacing w:line="360" w:lineRule="auto"/>
              <w:rPr>
                <w:rFonts w:hint="eastAsia" w:hAnsi="宋体"/>
                <w:b/>
                <w:color w:val="000000"/>
                <w:sz w:val="24"/>
                <w:highlight w:val="none"/>
              </w:rPr>
            </w:pPr>
            <w:r>
              <w:rPr>
                <w:rFonts w:hint="eastAsia" w:hAnsi="宋体"/>
                <w:b/>
                <w:color w:val="000000"/>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具体操作流程详见《“苏采云”系统供应商操作</w:t>
            </w:r>
            <w:r>
              <w:rPr>
                <w:rFonts w:hint="eastAsia" w:hAnsi="宋体"/>
                <w:b/>
                <w:color w:val="000000"/>
                <w:sz w:val="24"/>
                <w:highlight w:val="none"/>
              </w:rPr>
              <w:t>手册》。开标现场有疑问可联系代理机构：</w:t>
            </w:r>
            <w:r>
              <w:rPr>
                <w:rFonts w:hint="eastAsia" w:hAnsi="宋体"/>
                <w:b/>
                <w:color w:val="000000"/>
                <w:sz w:val="24"/>
                <w:highlight w:val="none"/>
                <w:lang w:val="en-US" w:eastAsia="zh-CN"/>
              </w:rPr>
              <w:t>13809087601</w:t>
            </w:r>
            <w:r>
              <w:rPr>
                <w:rFonts w:hint="eastAsia" w:hAnsi="宋体"/>
                <w:b/>
                <w:color w:val="000000"/>
                <w:sz w:val="24"/>
                <w:highlight w:val="none"/>
              </w:rPr>
              <w:t>。</w:t>
            </w:r>
          </w:p>
          <w:p w14:paraId="582CBAD6">
            <w:pPr>
              <w:spacing w:line="360" w:lineRule="auto"/>
              <w:rPr>
                <w:rFonts w:hint="eastAsia"/>
                <w:highlight w:val="none"/>
              </w:rPr>
            </w:pPr>
            <w:r>
              <w:rPr>
                <w:rFonts w:hint="eastAsia" w:hAnsi="宋体"/>
                <w:b/>
                <w:color w:val="000000"/>
                <w:sz w:val="24"/>
                <w:highlight w:val="none"/>
                <w:lang w:val="en-US" w:eastAsia="zh-CN"/>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p>
        </w:tc>
      </w:tr>
      <w:tr w14:paraId="6522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58A88790">
            <w:pPr>
              <w:spacing w:line="360" w:lineRule="auto"/>
              <w:jc w:val="center"/>
              <w:rPr>
                <w:rFonts w:hint="eastAsia" w:hAnsi="宋体" w:cs="宋体"/>
                <w:bCs/>
                <w:sz w:val="24"/>
                <w:highlight w:val="none"/>
              </w:rPr>
            </w:pPr>
            <w:r>
              <w:rPr>
                <w:rFonts w:hint="eastAsia" w:hAnsi="宋体" w:cs="宋体"/>
                <w:bCs/>
                <w:sz w:val="24"/>
                <w:highlight w:val="none"/>
              </w:rPr>
              <w:t>10</w:t>
            </w:r>
          </w:p>
        </w:tc>
        <w:tc>
          <w:tcPr>
            <w:tcW w:w="8941" w:type="dxa"/>
            <w:noWrap w:val="0"/>
            <w:vAlign w:val="top"/>
          </w:tcPr>
          <w:p w14:paraId="4ADB84CC">
            <w:pPr>
              <w:spacing w:line="360" w:lineRule="auto"/>
              <w:rPr>
                <w:rFonts w:hint="eastAsia" w:hAnsi="宋体" w:cs="宋体"/>
                <w:bCs/>
                <w:sz w:val="24"/>
                <w:highlight w:val="none"/>
              </w:rPr>
            </w:pPr>
            <w:r>
              <w:rPr>
                <w:rFonts w:hint="eastAsia" w:hAnsi="宋体" w:cs="宋体"/>
                <w:bCs/>
                <w:sz w:val="24"/>
                <w:highlight w:val="none"/>
              </w:rPr>
              <w:t>开标时间：202</w:t>
            </w:r>
            <w:r>
              <w:rPr>
                <w:rFonts w:hint="eastAsia" w:hAnsi="宋体" w:cs="宋体"/>
                <w:bCs/>
                <w:sz w:val="24"/>
                <w:highlight w:val="none"/>
                <w:lang w:val="en-US" w:eastAsia="zh-CN"/>
              </w:rPr>
              <w:t>5</w:t>
            </w:r>
            <w:r>
              <w:rPr>
                <w:rFonts w:hint="eastAsia" w:hAnsi="宋体" w:cs="宋体"/>
                <w:bCs/>
                <w:sz w:val="24"/>
                <w:highlight w:val="none"/>
              </w:rPr>
              <w:t>年</w:t>
            </w:r>
            <w:r>
              <w:rPr>
                <w:rFonts w:hint="eastAsia" w:hAnsi="宋体" w:cs="宋体"/>
                <w:bCs/>
                <w:sz w:val="24"/>
                <w:highlight w:val="none"/>
                <w:lang w:val="en-US" w:eastAsia="zh-CN"/>
              </w:rPr>
              <w:t>5</w:t>
            </w:r>
            <w:r>
              <w:rPr>
                <w:rFonts w:hint="eastAsia" w:hAnsi="宋体" w:cs="宋体"/>
                <w:bCs/>
                <w:sz w:val="24"/>
                <w:highlight w:val="none"/>
              </w:rPr>
              <w:t>月</w:t>
            </w:r>
            <w:r>
              <w:rPr>
                <w:rFonts w:hint="eastAsia" w:hAnsi="宋体" w:cs="宋体"/>
                <w:bCs/>
                <w:sz w:val="24"/>
                <w:highlight w:val="none"/>
                <w:lang w:val="en-US" w:eastAsia="zh-CN"/>
              </w:rPr>
              <w:t>14</w:t>
            </w:r>
            <w:r>
              <w:rPr>
                <w:rFonts w:hint="eastAsia" w:hAnsi="宋体" w:cs="宋体"/>
                <w:bCs/>
                <w:sz w:val="24"/>
                <w:highlight w:val="none"/>
              </w:rPr>
              <w:t>日</w:t>
            </w:r>
            <w:r>
              <w:rPr>
                <w:rFonts w:hint="eastAsia" w:hAnsi="宋体" w:cs="宋体"/>
                <w:bCs/>
                <w:sz w:val="24"/>
                <w:highlight w:val="none"/>
                <w:lang w:val="en-US" w:eastAsia="zh-CN"/>
              </w:rPr>
              <w:t>13:30</w:t>
            </w:r>
          </w:p>
          <w:p w14:paraId="09A84D2D">
            <w:pPr>
              <w:spacing w:line="360" w:lineRule="auto"/>
              <w:rPr>
                <w:rFonts w:hint="eastAsia" w:hAnsi="宋体" w:eastAsia="宋体" w:cs="宋体"/>
                <w:sz w:val="24"/>
                <w:highlight w:val="none"/>
                <w:lang w:val="en-US" w:eastAsia="zh-CN"/>
              </w:rPr>
            </w:pPr>
            <w:r>
              <w:rPr>
                <w:rFonts w:hint="eastAsia" w:hAnsi="宋体" w:cs="宋体"/>
                <w:bCs/>
                <w:sz w:val="24"/>
                <w:highlight w:val="none"/>
              </w:rPr>
              <w:t>开标地点：</w:t>
            </w:r>
            <w:r>
              <w:rPr>
                <w:rFonts w:hint="eastAsia" w:hAnsi="宋体" w:cs="宋体"/>
                <w:sz w:val="24"/>
                <w:highlight w:val="none"/>
              </w:rPr>
              <w:t>无锡市公共资源交易中心</w:t>
            </w:r>
            <w:r>
              <w:rPr>
                <w:rFonts w:hint="eastAsia" w:hAnsi="宋体" w:cs="宋体"/>
                <w:sz w:val="24"/>
                <w:highlight w:val="none"/>
                <w:lang w:val="en-US" w:eastAsia="zh-CN"/>
              </w:rPr>
              <w:t>新吴</w:t>
            </w:r>
            <w:r>
              <w:rPr>
                <w:rFonts w:hint="eastAsia" w:hAnsi="宋体" w:cs="宋体"/>
                <w:sz w:val="24"/>
                <w:highlight w:val="none"/>
              </w:rPr>
              <w:t>分中心开标室</w:t>
            </w:r>
            <w:r>
              <w:rPr>
                <w:rFonts w:hint="eastAsia" w:hAnsi="宋体" w:cs="宋体"/>
                <w:sz w:val="24"/>
                <w:highlight w:val="none"/>
                <w:lang w:val="en-US" w:eastAsia="zh-CN"/>
              </w:rPr>
              <w:t>一</w:t>
            </w:r>
            <w:r>
              <w:rPr>
                <w:rFonts w:hint="eastAsia" w:hAnsi="宋体" w:cs="宋体"/>
                <w:sz w:val="24"/>
                <w:highlight w:val="none"/>
              </w:rPr>
              <w:t>（新吴区交大联云科技园停车场1楼）</w:t>
            </w:r>
          </w:p>
        </w:tc>
      </w:tr>
      <w:tr w14:paraId="3101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noWrap w:val="0"/>
            <w:vAlign w:val="center"/>
          </w:tcPr>
          <w:p w14:paraId="2F01D807">
            <w:pPr>
              <w:spacing w:line="360" w:lineRule="auto"/>
              <w:jc w:val="center"/>
              <w:rPr>
                <w:rFonts w:hint="eastAsia" w:hAnsi="宋体" w:cs="宋体"/>
                <w:bCs/>
                <w:sz w:val="24"/>
                <w:highlight w:val="none"/>
              </w:rPr>
            </w:pPr>
            <w:r>
              <w:rPr>
                <w:rFonts w:hint="eastAsia" w:hAnsi="宋体" w:cs="宋体"/>
                <w:bCs/>
                <w:sz w:val="24"/>
                <w:highlight w:val="none"/>
              </w:rPr>
              <w:t>11</w:t>
            </w:r>
          </w:p>
        </w:tc>
        <w:tc>
          <w:tcPr>
            <w:tcW w:w="8941" w:type="dxa"/>
            <w:noWrap w:val="0"/>
            <w:vAlign w:val="top"/>
          </w:tcPr>
          <w:p w14:paraId="6E854C35">
            <w:pPr>
              <w:spacing w:line="360" w:lineRule="auto"/>
              <w:rPr>
                <w:rFonts w:hint="eastAsia" w:hAnsi="宋体" w:cs="宋体"/>
                <w:bCs/>
                <w:sz w:val="24"/>
                <w:highlight w:val="none"/>
              </w:rPr>
            </w:pPr>
            <w:r>
              <w:rPr>
                <w:rFonts w:hint="eastAsia" w:hAnsi="宋体" w:cs="宋体"/>
                <w:bCs/>
                <w:sz w:val="24"/>
                <w:highlight w:val="none"/>
                <w:lang w:val="en-US" w:eastAsia="zh-CN"/>
              </w:rPr>
              <w:t>评标</w:t>
            </w:r>
            <w:r>
              <w:rPr>
                <w:rFonts w:hint="eastAsia" w:hAnsi="宋体" w:cs="宋体"/>
                <w:bCs/>
                <w:sz w:val="24"/>
                <w:highlight w:val="none"/>
              </w:rPr>
              <w:t>时间：202</w:t>
            </w:r>
            <w:r>
              <w:rPr>
                <w:rFonts w:hint="eastAsia" w:hAnsi="宋体" w:cs="宋体"/>
                <w:bCs/>
                <w:sz w:val="24"/>
                <w:highlight w:val="none"/>
                <w:lang w:val="en-US" w:eastAsia="zh-CN"/>
              </w:rPr>
              <w:t>5</w:t>
            </w:r>
            <w:r>
              <w:rPr>
                <w:rFonts w:hint="eastAsia" w:hAnsi="宋体" w:cs="宋体"/>
                <w:bCs/>
                <w:sz w:val="24"/>
                <w:highlight w:val="none"/>
              </w:rPr>
              <w:t>年</w:t>
            </w:r>
            <w:r>
              <w:rPr>
                <w:rFonts w:hint="eastAsia" w:hAnsi="宋体" w:cs="宋体"/>
                <w:bCs/>
                <w:sz w:val="24"/>
                <w:highlight w:val="none"/>
                <w:lang w:val="en-US" w:eastAsia="zh-CN"/>
              </w:rPr>
              <w:t>5</w:t>
            </w:r>
            <w:r>
              <w:rPr>
                <w:rFonts w:hint="eastAsia" w:hAnsi="宋体" w:cs="宋体"/>
                <w:bCs/>
                <w:sz w:val="24"/>
                <w:highlight w:val="none"/>
              </w:rPr>
              <w:t>月</w:t>
            </w:r>
            <w:r>
              <w:rPr>
                <w:rFonts w:hint="eastAsia" w:hAnsi="宋体" w:cs="宋体"/>
                <w:bCs/>
                <w:sz w:val="24"/>
                <w:highlight w:val="none"/>
                <w:lang w:val="en-US" w:eastAsia="zh-CN"/>
              </w:rPr>
              <w:t>14</w:t>
            </w:r>
            <w:r>
              <w:rPr>
                <w:rFonts w:hint="eastAsia" w:hAnsi="宋体" w:cs="宋体"/>
                <w:bCs/>
                <w:sz w:val="24"/>
                <w:highlight w:val="none"/>
              </w:rPr>
              <w:t>日</w:t>
            </w:r>
            <w:r>
              <w:rPr>
                <w:rFonts w:hint="eastAsia" w:hAnsi="宋体" w:cs="宋体"/>
                <w:bCs/>
                <w:sz w:val="24"/>
                <w:highlight w:val="none"/>
                <w:lang w:val="en-US" w:eastAsia="zh-CN"/>
              </w:rPr>
              <w:t>开标</w:t>
            </w:r>
            <w:r>
              <w:rPr>
                <w:rFonts w:hint="eastAsia" w:hAnsi="宋体" w:cs="宋体"/>
                <w:bCs/>
                <w:sz w:val="24"/>
                <w:highlight w:val="none"/>
              </w:rPr>
              <w:t>结束</w:t>
            </w:r>
          </w:p>
          <w:p w14:paraId="48321B7D">
            <w:pPr>
              <w:spacing w:line="360" w:lineRule="auto"/>
              <w:rPr>
                <w:rFonts w:hint="eastAsia" w:hAnsi="宋体" w:cs="宋体"/>
                <w:bCs/>
                <w:sz w:val="24"/>
                <w:highlight w:val="none"/>
              </w:rPr>
            </w:pPr>
            <w:r>
              <w:rPr>
                <w:rFonts w:hint="eastAsia" w:hAnsi="宋体" w:cs="宋体"/>
                <w:bCs/>
                <w:sz w:val="24"/>
                <w:highlight w:val="none"/>
                <w:lang w:val="en-US" w:eastAsia="zh-CN"/>
              </w:rPr>
              <w:t>评标</w:t>
            </w:r>
            <w:r>
              <w:rPr>
                <w:rFonts w:hint="eastAsia" w:hAnsi="宋体" w:cs="宋体"/>
                <w:bCs/>
                <w:sz w:val="24"/>
                <w:highlight w:val="none"/>
              </w:rPr>
              <w:t>地点：</w:t>
            </w:r>
            <w:r>
              <w:rPr>
                <w:rFonts w:hint="eastAsia" w:hAnsi="宋体" w:cs="宋体"/>
                <w:sz w:val="24"/>
                <w:highlight w:val="none"/>
              </w:rPr>
              <w:t>无锡市公共资源交易中心</w:t>
            </w:r>
            <w:r>
              <w:rPr>
                <w:rFonts w:hint="eastAsia" w:hAnsi="宋体" w:cs="宋体"/>
                <w:sz w:val="24"/>
                <w:highlight w:val="none"/>
                <w:lang w:val="en-US" w:eastAsia="zh-CN"/>
              </w:rPr>
              <w:t>新吴</w:t>
            </w:r>
            <w:r>
              <w:rPr>
                <w:rFonts w:hint="eastAsia" w:hAnsi="宋体" w:cs="宋体"/>
                <w:sz w:val="24"/>
                <w:highlight w:val="none"/>
              </w:rPr>
              <w:t>分中心评标室</w:t>
            </w:r>
            <w:r>
              <w:rPr>
                <w:rFonts w:hint="eastAsia" w:hAnsi="宋体" w:cs="宋体"/>
                <w:sz w:val="24"/>
                <w:highlight w:val="none"/>
                <w:lang w:val="en-US" w:eastAsia="zh-CN"/>
              </w:rPr>
              <w:t>三</w:t>
            </w:r>
            <w:r>
              <w:rPr>
                <w:rFonts w:hint="eastAsia" w:hAnsi="宋体" w:cs="宋体"/>
                <w:sz w:val="24"/>
                <w:highlight w:val="none"/>
              </w:rPr>
              <w:t>（</w:t>
            </w:r>
            <w:r>
              <w:rPr>
                <w:rFonts w:hint="eastAsia" w:hAnsi="宋体" w:cs="宋体"/>
                <w:sz w:val="24"/>
                <w:highlight w:val="none"/>
                <w:lang w:eastAsia="zh-CN"/>
              </w:rPr>
              <w:t>新吴区交大联云科技园停车场1楼</w:t>
            </w:r>
            <w:r>
              <w:rPr>
                <w:rFonts w:hint="eastAsia" w:hAnsi="宋体" w:cs="宋体"/>
                <w:sz w:val="24"/>
                <w:highlight w:val="none"/>
              </w:rPr>
              <w:t>）</w:t>
            </w:r>
          </w:p>
        </w:tc>
      </w:tr>
      <w:tr w14:paraId="1E73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35" w:type="dxa"/>
            <w:noWrap w:val="0"/>
            <w:vAlign w:val="center"/>
          </w:tcPr>
          <w:p w14:paraId="51387C7B">
            <w:pPr>
              <w:spacing w:line="360" w:lineRule="auto"/>
              <w:jc w:val="center"/>
              <w:rPr>
                <w:rFonts w:hint="eastAsia" w:hAnsi="宋体" w:cs="宋体"/>
                <w:bCs/>
                <w:sz w:val="24"/>
                <w:highlight w:val="none"/>
              </w:rPr>
            </w:pPr>
            <w:r>
              <w:rPr>
                <w:rFonts w:hint="eastAsia" w:hAnsi="宋体" w:cs="宋体"/>
                <w:bCs/>
                <w:sz w:val="24"/>
                <w:highlight w:val="none"/>
              </w:rPr>
              <w:t>12</w:t>
            </w:r>
          </w:p>
        </w:tc>
        <w:tc>
          <w:tcPr>
            <w:tcW w:w="8941" w:type="dxa"/>
            <w:noWrap w:val="0"/>
            <w:vAlign w:val="center"/>
          </w:tcPr>
          <w:p w14:paraId="6CB25B02">
            <w:pPr>
              <w:spacing w:line="360" w:lineRule="auto"/>
              <w:rPr>
                <w:rFonts w:hAnsi="宋体" w:cs="宋体"/>
                <w:bCs/>
                <w:color w:val="auto"/>
                <w:sz w:val="24"/>
                <w:highlight w:val="none"/>
              </w:rPr>
            </w:pPr>
            <w:r>
              <w:rPr>
                <w:rFonts w:hint="eastAsia" w:hAnsi="宋体" w:cs="宋体"/>
                <w:bCs/>
                <w:color w:val="auto"/>
                <w:sz w:val="24"/>
                <w:highlight w:val="none"/>
              </w:rPr>
              <w:t>本</w:t>
            </w:r>
            <w:r>
              <w:rPr>
                <w:rFonts w:hint="eastAsia" w:hAnsi="宋体" w:cs="宋体"/>
                <w:bCs/>
                <w:color w:val="auto"/>
                <w:sz w:val="24"/>
                <w:highlight w:val="none"/>
                <w:lang w:val="en-US" w:eastAsia="zh-CN"/>
              </w:rPr>
              <w:t>项目</w:t>
            </w:r>
            <w:r>
              <w:rPr>
                <w:rFonts w:hint="eastAsia" w:hAnsi="宋体" w:cs="宋体"/>
                <w:bCs/>
                <w:color w:val="auto"/>
                <w:sz w:val="24"/>
                <w:highlight w:val="none"/>
              </w:rPr>
              <w:t>采用《无锡市政府采购交易管理系统》进行采购活动，采购文件发布、报价、评审和中标结果发布全程电子化。</w:t>
            </w:r>
          </w:p>
          <w:p w14:paraId="090772B7">
            <w:pPr>
              <w:spacing w:line="360" w:lineRule="auto"/>
              <w:rPr>
                <w:rFonts w:hAnsi="宋体" w:cs="宋体"/>
                <w:bCs/>
                <w:color w:val="auto"/>
                <w:sz w:val="24"/>
                <w:highlight w:val="none"/>
              </w:rPr>
            </w:pPr>
            <w:r>
              <w:rPr>
                <w:rFonts w:hint="eastAsia" w:hAnsi="宋体" w:cs="宋体"/>
                <w:bCs/>
                <w:color w:val="auto"/>
                <w:sz w:val="24"/>
                <w:highlight w:val="none"/>
              </w:rPr>
              <w:t>供应商主体信息库注册：</w:t>
            </w:r>
          </w:p>
          <w:p w14:paraId="2C0F7B0F">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1</w:t>
            </w:r>
            <w:r>
              <w:rPr>
                <w:rFonts w:hint="eastAsia" w:hAnsi="宋体" w:cs="宋体"/>
                <w:bCs/>
                <w:color w:val="auto"/>
                <w:sz w:val="24"/>
                <w:highlight w:val="none"/>
                <w:lang w:eastAsia="zh-CN"/>
              </w:rPr>
              <w:t>、</w:t>
            </w:r>
            <w:r>
              <w:rPr>
                <w:rFonts w:hint="eastAsia" w:hAnsi="宋体" w:cs="宋体"/>
                <w:bCs/>
                <w:color w:val="auto"/>
                <w:sz w:val="24"/>
                <w:highlight w:val="none"/>
              </w:rPr>
              <w:t>潜在报价供应商访问江苏省政府采购（苏采云）平台的网络地址和方法</w:t>
            </w:r>
            <w:r>
              <w:rPr>
                <w:rFonts w:hint="eastAsia" w:hAnsi="宋体" w:cs="宋体"/>
                <w:bCs/>
                <w:color w:val="auto"/>
                <w:sz w:val="24"/>
                <w:highlight w:val="none"/>
                <w:lang w:eastAsia="zh-CN"/>
              </w:rPr>
              <w:t>：</w:t>
            </w:r>
          </w:p>
          <w:p w14:paraId="6D682C2B">
            <w:pPr>
              <w:spacing w:line="360" w:lineRule="auto"/>
              <w:rPr>
                <w:rFonts w:hint="eastAsia" w:hAnsi="宋体" w:cs="宋体"/>
                <w:bCs/>
                <w:color w:val="auto"/>
                <w:sz w:val="24"/>
                <w:highlight w:val="none"/>
              </w:rPr>
            </w:pPr>
            <w:r>
              <w:rPr>
                <w:rFonts w:hint="eastAsia" w:hAnsi="宋体" w:cs="宋体"/>
                <w:bCs/>
                <w:color w:val="auto"/>
                <w:sz w:val="24"/>
                <w:highlight w:val="none"/>
              </w:rPr>
              <w:t>（1）供应商访问江苏省政府采购（苏采云）平台的方法：“苏采云”系统用户注册</w:t>
            </w:r>
            <w:r>
              <w:rPr>
                <w:rFonts w:hint="eastAsia" w:hAnsi="宋体" w:cs="宋体"/>
                <w:bCs/>
                <w:color w:val="auto"/>
                <w:sz w:val="24"/>
                <w:highlight w:val="none"/>
                <w:lang w:eastAsia="zh-CN"/>
              </w:rPr>
              <w:t>－</w:t>
            </w:r>
            <w:r>
              <w:rPr>
                <w:rFonts w:hint="eastAsia" w:hAnsi="宋体" w:cs="宋体"/>
                <w:bCs/>
                <w:color w:val="auto"/>
                <w:sz w:val="24"/>
                <w:highlight w:val="none"/>
              </w:rPr>
              <w:t>获取“CA数字证书”</w:t>
            </w:r>
            <w:r>
              <w:rPr>
                <w:rFonts w:hint="eastAsia" w:hAnsi="宋体" w:cs="宋体"/>
                <w:bCs/>
                <w:color w:val="auto"/>
                <w:sz w:val="24"/>
                <w:highlight w:val="none"/>
                <w:lang w:eastAsia="zh-CN"/>
              </w:rPr>
              <w:t>－</w:t>
            </w:r>
            <w:r>
              <w:rPr>
                <w:rFonts w:hint="eastAsia" w:hAnsi="宋体" w:cs="宋体"/>
                <w:bCs/>
                <w:color w:val="auto"/>
                <w:sz w:val="24"/>
                <w:highlight w:val="none"/>
              </w:rPr>
              <w:t>CA绑定与登录</w:t>
            </w:r>
            <w:r>
              <w:rPr>
                <w:rFonts w:hint="eastAsia" w:hAnsi="宋体" w:cs="宋体"/>
                <w:bCs/>
                <w:color w:val="auto"/>
                <w:sz w:val="24"/>
                <w:highlight w:val="none"/>
                <w:lang w:eastAsia="zh-CN"/>
              </w:rPr>
              <w:t>－</w:t>
            </w:r>
            <w:r>
              <w:rPr>
                <w:rFonts w:hint="eastAsia" w:hAnsi="宋体" w:cs="宋体"/>
                <w:bCs/>
                <w:color w:val="auto"/>
                <w:sz w:val="24"/>
                <w:highlight w:val="none"/>
              </w:rPr>
              <w:t>网上获取</w:t>
            </w:r>
            <w:r>
              <w:rPr>
                <w:rFonts w:hint="eastAsia" w:hAnsi="宋体" w:cs="宋体"/>
                <w:bCs/>
                <w:color w:val="auto"/>
                <w:sz w:val="24"/>
                <w:highlight w:val="none"/>
                <w:lang w:eastAsia="zh-CN"/>
              </w:rPr>
              <w:t>－</w:t>
            </w:r>
            <w:r>
              <w:rPr>
                <w:rFonts w:hint="eastAsia" w:hAnsi="宋体" w:cs="宋体"/>
                <w:bCs/>
                <w:color w:val="auto"/>
                <w:sz w:val="24"/>
                <w:highlight w:val="none"/>
              </w:rPr>
              <w:t>下载采购文件</w:t>
            </w:r>
            <w:r>
              <w:rPr>
                <w:rFonts w:hint="eastAsia" w:hAnsi="宋体" w:cs="宋体"/>
                <w:bCs/>
                <w:color w:val="auto"/>
                <w:sz w:val="24"/>
                <w:highlight w:val="none"/>
                <w:lang w:eastAsia="zh-CN"/>
              </w:rPr>
              <w:t>－</w:t>
            </w:r>
            <w:r>
              <w:rPr>
                <w:rFonts w:hint="eastAsia" w:hAnsi="宋体" w:cs="宋体"/>
                <w:bCs/>
                <w:color w:val="auto"/>
                <w:sz w:val="24"/>
                <w:highlight w:val="none"/>
              </w:rPr>
              <w:t>将采购文件导入政府采购客户端工具</w:t>
            </w:r>
            <w:r>
              <w:rPr>
                <w:rFonts w:hint="eastAsia" w:hAnsi="宋体" w:cs="宋体"/>
                <w:bCs/>
                <w:color w:val="auto"/>
                <w:sz w:val="24"/>
                <w:highlight w:val="none"/>
                <w:lang w:eastAsia="zh-CN"/>
              </w:rPr>
              <w:t>－</w:t>
            </w:r>
            <w:r>
              <w:rPr>
                <w:rFonts w:hint="eastAsia" w:hAnsi="宋体" w:cs="宋体"/>
                <w:bCs/>
                <w:color w:val="auto"/>
                <w:sz w:val="24"/>
                <w:highlight w:val="none"/>
              </w:rPr>
              <w:t>制作响应文件</w:t>
            </w:r>
            <w:r>
              <w:rPr>
                <w:rFonts w:hint="eastAsia" w:hAnsi="宋体" w:cs="宋体"/>
                <w:bCs/>
                <w:color w:val="auto"/>
                <w:sz w:val="24"/>
                <w:highlight w:val="none"/>
                <w:lang w:eastAsia="zh-CN"/>
              </w:rPr>
              <w:t>－</w:t>
            </w:r>
            <w:r>
              <w:rPr>
                <w:rFonts w:hint="eastAsia" w:hAnsi="宋体" w:cs="宋体"/>
                <w:bCs/>
                <w:color w:val="auto"/>
                <w:sz w:val="24"/>
                <w:highlight w:val="none"/>
              </w:rPr>
              <w:t>导出加密的响应文件（后缀名为zip）</w:t>
            </w:r>
            <w:r>
              <w:rPr>
                <w:rFonts w:hint="eastAsia" w:hAnsi="宋体" w:cs="宋体"/>
                <w:bCs/>
                <w:color w:val="auto"/>
                <w:sz w:val="24"/>
                <w:highlight w:val="none"/>
                <w:lang w:eastAsia="zh-CN"/>
              </w:rPr>
              <w:t>－</w:t>
            </w:r>
            <w:r>
              <w:rPr>
                <w:rFonts w:hint="eastAsia" w:hAnsi="宋体" w:cs="宋体"/>
                <w:bCs/>
                <w:color w:val="auto"/>
                <w:sz w:val="24"/>
                <w:highlight w:val="none"/>
              </w:rPr>
              <w:t>通过“苏采云”系统上传响应文件。具体见《“苏采云”系统供应商操作手册》。</w:t>
            </w:r>
          </w:p>
          <w:p w14:paraId="055FF2AA">
            <w:pPr>
              <w:spacing w:line="360" w:lineRule="auto"/>
              <w:rPr>
                <w:rFonts w:hint="eastAsia" w:hAnsi="宋体" w:cs="宋体"/>
                <w:bCs/>
                <w:color w:val="auto"/>
                <w:sz w:val="24"/>
                <w:highlight w:val="none"/>
              </w:rPr>
            </w:pPr>
            <w:r>
              <w:rPr>
                <w:rFonts w:hint="eastAsia" w:hAnsi="宋体" w:cs="宋体"/>
                <w:bCs/>
                <w:color w:val="auto"/>
                <w:sz w:val="24"/>
                <w:highlight w:val="none"/>
              </w:rPr>
              <w:t>（2）访问“无锡政府采购网”点击“江苏省政府采购（苏采云平台）”</w:t>
            </w:r>
            <w:r>
              <w:rPr>
                <w:rFonts w:hint="eastAsia" w:hAnsi="宋体" w:cs="宋体"/>
                <w:bCs/>
                <w:color w:val="auto"/>
                <w:sz w:val="24"/>
                <w:highlight w:val="none"/>
                <w:lang w:eastAsia="zh-CN"/>
              </w:rPr>
              <w:t>－</w:t>
            </w:r>
            <w:r>
              <w:rPr>
                <w:rFonts w:hint="eastAsia" w:hAnsi="宋体" w:cs="宋体"/>
                <w:bCs/>
                <w:color w:val="auto"/>
                <w:sz w:val="24"/>
                <w:highlight w:val="none"/>
              </w:rPr>
              <w:t xml:space="preserve">“用户注册”按钮，进行账号注册并填写申请信息，也可以直接通过苏采云 </w:t>
            </w:r>
            <w:r>
              <w:rPr>
                <w:rFonts w:hint="eastAsia" w:hAnsi="宋体" w:cs="宋体"/>
                <w:bCs/>
                <w:color w:val="auto"/>
                <w:sz w:val="24"/>
                <w:highlight w:val="none"/>
                <w:lang w:eastAsia="zh-CN"/>
              </w:rPr>
              <w:t>（</w:t>
            </w:r>
            <w:r>
              <w:rPr>
                <w:rFonts w:hint="eastAsia" w:hAnsi="宋体" w:cs="宋体"/>
                <w:bCs/>
                <w:color w:val="auto"/>
                <w:sz w:val="24"/>
                <w:highlight w:val="none"/>
              </w:rPr>
              <w:t>http://jszfcg.jsczt.cn/</w:t>
            </w:r>
            <w:r>
              <w:rPr>
                <w:rFonts w:hint="eastAsia" w:hAnsi="宋体" w:cs="宋体"/>
                <w:bCs/>
                <w:color w:val="auto"/>
                <w:sz w:val="24"/>
                <w:highlight w:val="none"/>
                <w:lang w:eastAsia="zh-CN"/>
              </w:rPr>
              <w:t>）</w:t>
            </w:r>
            <w:r>
              <w:rPr>
                <w:rFonts w:hint="eastAsia" w:hAnsi="宋体" w:cs="宋体"/>
                <w:bCs/>
                <w:color w:val="auto"/>
                <w:sz w:val="24"/>
                <w:highlight w:val="none"/>
              </w:rPr>
              <w:t>进入注册界面。</w:t>
            </w:r>
          </w:p>
          <w:p w14:paraId="23E925EE">
            <w:pPr>
              <w:spacing w:line="360" w:lineRule="auto"/>
              <w:rPr>
                <w:rFonts w:hint="eastAsia" w:hAnsi="宋体" w:cs="宋体"/>
                <w:bCs/>
                <w:color w:val="auto"/>
                <w:sz w:val="24"/>
                <w:highlight w:val="none"/>
              </w:rPr>
            </w:pPr>
            <w:r>
              <w:rPr>
                <w:rFonts w:hint="eastAsia" w:hAnsi="宋体" w:cs="宋体"/>
                <w:bCs/>
                <w:color w:val="auto"/>
                <w:sz w:val="24"/>
                <w:highlight w:val="none"/>
              </w:rPr>
              <w:t>（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C7371BF">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（4）CA驱动下载：在“江苏省政府采购（苏采云）平台”</w:t>
            </w:r>
            <w:r>
              <w:rPr>
                <w:rFonts w:hint="eastAsia" w:hAnsi="宋体" w:cs="宋体"/>
                <w:bCs/>
                <w:color w:val="auto"/>
                <w:sz w:val="24"/>
                <w:highlight w:val="none"/>
                <w:lang w:eastAsia="zh-CN"/>
              </w:rPr>
              <w:t>账号登录</w:t>
            </w:r>
            <w:r>
              <w:rPr>
                <w:rFonts w:hint="eastAsia" w:hAnsi="宋体" w:cs="宋体"/>
                <w:bCs/>
                <w:color w:val="auto"/>
                <w:sz w:val="24"/>
                <w:highlight w:val="none"/>
              </w:rPr>
              <w:t>页面，点击“驱动下载”链接中的“政务CA、方正签章控件驱动安装包及安装说明”可以直接下载驱动安装包，安装包中附有驱动安装手册</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技术服务电话：0510－81827781（服务时间：工作日9:00－11:30，13:00－17:00）。</w:t>
            </w:r>
          </w:p>
          <w:p w14:paraId="3DBB2CA0">
            <w:pPr>
              <w:spacing w:line="360" w:lineRule="auto"/>
              <w:rPr>
                <w:rFonts w:hint="eastAsia" w:hAnsi="宋体" w:cs="宋体"/>
                <w:bCs/>
                <w:color w:val="auto"/>
                <w:sz w:val="24"/>
                <w:highlight w:val="none"/>
              </w:rPr>
            </w:pPr>
            <w:r>
              <w:rPr>
                <w:rFonts w:hint="eastAsia" w:hAnsi="宋体" w:cs="宋体"/>
                <w:bCs/>
                <w:color w:val="auto"/>
                <w:sz w:val="24"/>
                <w:highlight w:val="none"/>
              </w:rPr>
              <w:t>（5）采购文件、供应商操作手册及政府采购客户端工具可通过“苏采云”系统</w:t>
            </w:r>
            <w:r>
              <w:rPr>
                <w:rFonts w:hint="eastAsia" w:hAnsi="宋体" w:cs="宋体"/>
                <w:bCs/>
                <w:color w:val="auto"/>
                <w:sz w:val="24"/>
                <w:highlight w:val="none"/>
                <w:lang w:eastAsia="zh-CN"/>
              </w:rPr>
              <w:t>－</w:t>
            </w:r>
            <w:r>
              <w:rPr>
                <w:rFonts w:hint="eastAsia" w:hAnsi="宋体" w:cs="宋体"/>
                <w:bCs/>
                <w:color w:val="auto"/>
                <w:sz w:val="24"/>
                <w:highlight w:val="none"/>
              </w:rPr>
              <w:t>已获取项目—获取详情页面内相应链接进行下载。</w:t>
            </w:r>
          </w:p>
          <w:p w14:paraId="744A5D77">
            <w:pPr>
              <w:spacing w:line="360" w:lineRule="auto"/>
              <w:rPr>
                <w:rFonts w:hint="eastAsia" w:hAnsi="宋体" w:cs="宋体"/>
                <w:bCs/>
                <w:color w:val="auto"/>
                <w:sz w:val="24"/>
                <w:highlight w:val="none"/>
              </w:rPr>
            </w:pPr>
            <w:r>
              <w:rPr>
                <w:rFonts w:hint="eastAsia" w:hAnsi="宋体" w:cs="宋体"/>
                <w:bCs/>
                <w:color w:val="auto"/>
                <w:sz w:val="24"/>
                <w:highlight w:val="none"/>
              </w:rPr>
              <w:t>（6）政府采购客户端工具及“苏采云”系统供应商操作手册可访问江苏政府采购网</w:t>
            </w:r>
            <w:r>
              <w:rPr>
                <w:rFonts w:hint="eastAsia" w:hAnsi="宋体" w:cs="宋体"/>
                <w:bCs/>
                <w:color w:val="auto"/>
                <w:sz w:val="24"/>
                <w:highlight w:val="none"/>
                <w:lang w:eastAsia="zh-CN"/>
              </w:rPr>
              <w:t>－</w:t>
            </w:r>
            <w:r>
              <w:rPr>
                <w:rFonts w:hint="eastAsia" w:hAnsi="宋体" w:cs="宋体"/>
                <w:bCs/>
                <w:color w:val="auto"/>
                <w:sz w:val="24"/>
                <w:highlight w:val="none"/>
              </w:rPr>
              <w:t>办事指南</w:t>
            </w:r>
            <w:r>
              <w:rPr>
                <w:rFonts w:hint="eastAsia" w:hAnsi="宋体" w:cs="宋体"/>
                <w:bCs/>
                <w:color w:val="auto"/>
                <w:sz w:val="24"/>
                <w:highlight w:val="none"/>
                <w:lang w:eastAsia="zh-CN"/>
              </w:rPr>
              <w:t>－</w:t>
            </w:r>
            <w:r>
              <w:rPr>
                <w:rFonts w:hint="eastAsia" w:hAnsi="宋体" w:cs="宋体"/>
                <w:bCs/>
                <w:color w:val="auto"/>
                <w:sz w:val="24"/>
                <w:highlight w:val="none"/>
              </w:rPr>
              <w:t>“资料下载”进行下载《“苏采云”系统供应商操作手册及政府采购客户端工具》或可至无锡政府采购网</w:t>
            </w:r>
            <w:r>
              <w:rPr>
                <w:rFonts w:hint="eastAsia" w:hAnsi="宋体" w:cs="宋体"/>
                <w:bCs/>
                <w:color w:val="auto"/>
                <w:sz w:val="24"/>
                <w:highlight w:val="none"/>
                <w:lang w:eastAsia="zh-CN"/>
              </w:rPr>
              <w:t>－</w:t>
            </w:r>
            <w:r>
              <w:rPr>
                <w:rFonts w:hint="eastAsia" w:hAnsi="宋体" w:cs="宋体"/>
                <w:bCs/>
                <w:color w:val="auto"/>
                <w:sz w:val="24"/>
                <w:highlight w:val="none"/>
              </w:rPr>
              <w:t>下载专区</w:t>
            </w:r>
            <w:r>
              <w:rPr>
                <w:rFonts w:hint="eastAsia" w:hAnsi="宋体" w:cs="宋体"/>
                <w:bCs/>
                <w:color w:val="auto"/>
                <w:sz w:val="24"/>
                <w:highlight w:val="none"/>
                <w:lang w:eastAsia="zh-CN"/>
              </w:rPr>
              <w:t>－</w:t>
            </w:r>
            <w:r>
              <w:rPr>
                <w:rFonts w:hint="eastAsia" w:hAnsi="宋体" w:cs="宋体"/>
                <w:bCs/>
                <w:color w:val="auto"/>
                <w:sz w:val="24"/>
                <w:highlight w:val="none"/>
              </w:rPr>
              <w:t>“苏采云”栏目下载《“苏采云”系统供应商操作手册》。</w:t>
            </w:r>
          </w:p>
          <w:p w14:paraId="425F00BD">
            <w:pPr>
              <w:spacing w:line="360" w:lineRule="auto"/>
              <w:rPr>
                <w:rFonts w:hint="eastAsia" w:hAnsi="宋体" w:cs="宋体"/>
                <w:bCs/>
                <w:color w:val="auto"/>
                <w:sz w:val="24"/>
                <w:highlight w:val="none"/>
              </w:rPr>
            </w:pPr>
            <w:r>
              <w:rPr>
                <w:rFonts w:hint="eastAsia" w:hAnsi="宋体" w:cs="宋体"/>
                <w:bCs/>
                <w:color w:val="auto"/>
                <w:sz w:val="24"/>
                <w:highlight w:val="none"/>
              </w:rPr>
              <w:t>（7）采购代理机构将数据电文形式的采购文件加载至“苏采云”系统，供潜在供应商下载或者查阅。</w:t>
            </w:r>
          </w:p>
          <w:p w14:paraId="6FA86AFC">
            <w:pPr>
              <w:spacing w:line="360" w:lineRule="auto"/>
              <w:rPr>
                <w:rFonts w:hint="eastAsia" w:hAnsi="宋体" w:cs="宋体"/>
                <w:bCs/>
                <w:color w:val="auto"/>
                <w:sz w:val="24"/>
                <w:highlight w:val="none"/>
              </w:rPr>
            </w:pPr>
            <w:r>
              <w:rPr>
                <w:rFonts w:hint="eastAsia" w:hAnsi="宋体" w:cs="宋体"/>
                <w:bCs/>
                <w:color w:val="auto"/>
                <w:sz w:val="24"/>
                <w:highlight w:val="none"/>
              </w:rPr>
              <w:t>（8）苏采云系统应使用谷歌浏览器参与不见面开标。</w:t>
            </w:r>
          </w:p>
          <w:p w14:paraId="7590E5C9">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资料下载</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苏采云</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fldChar w:fldCharType="begin"/>
            </w:r>
            <w:r>
              <w:rPr>
                <w:rFonts w:hint="eastAsia" w:hAnsi="宋体" w:cs="宋体"/>
                <w:bCs/>
                <w:color w:val="auto"/>
                <w:sz w:val="24"/>
                <w:highlight w:val="none"/>
                <w:lang w:val="en-US" w:eastAsia="zh-CN"/>
              </w:rPr>
              <w:instrText xml:space="preserve">HYPERLINK "http://cz.wuxi.gov.cn/doc/2023/10/11/4080287.shtml" \t "_blank" \o "\“苏采云\”系统供应商操作手册"</w:instrText>
            </w:r>
            <w:r>
              <w:rPr>
                <w:rFonts w:hint="eastAsia" w:hAnsi="宋体" w:cs="宋体"/>
                <w:bCs/>
                <w:color w:val="auto"/>
                <w:sz w:val="24"/>
                <w:highlight w:val="none"/>
                <w:lang w:val="en-US" w:eastAsia="zh-CN"/>
              </w:rPr>
              <w:fldChar w:fldCharType="separate"/>
            </w:r>
            <w:r>
              <w:rPr>
                <w:rFonts w:hint="eastAsia" w:hAnsi="宋体" w:cs="宋体"/>
                <w:bCs/>
                <w:color w:val="auto"/>
                <w:sz w:val="24"/>
                <w:highlight w:val="none"/>
                <w:lang w:val="en-US" w:eastAsia="zh-CN"/>
              </w:rPr>
              <w:t>“苏采云”系统供应商操作手册</w:t>
            </w:r>
            <w:r>
              <w:rPr>
                <w:rFonts w:hint="eastAsia" w:hAnsi="宋体" w:cs="宋体"/>
                <w:bCs/>
                <w:color w:val="auto"/>
                <w:sz w:val="24"/>
                <w:highlight w:val="none"/>
                <w:lang w:val="en-US" w:eastAsia="zh-CN"/>
              </w:rPr>
              <w:fldChar w:fldCharType="end"/>
            </w:r>
            <w:r>
              <w:rPr>
                <w:rFonts w:hint="eastAsia" w:hAnsi="宋体" w:cs="宋体"/>
                <w:bCs/>
                <w:color w:val="auto"/>
                <w:sz w:val="24"/>
                <w:highlight w:val="none"/>
                <w:lang w:val="en-US" w:eastAsia="zh-CN"/>
              </w:rPr>
              <w:t>。技术支持QQ：孙先生：442456465；王先生：1476328133。</w:t>
            </w:r>
          </w:p>
          <w:p w14:paraId="150864AB">
            <w:pPr>
              <w:spacing w:line="360" w:lineRule="auto"/>
              <w:rPr>
                <w:rFonts w:hAnsi="宋体" w:cs="宋体"/>
                <w:bCs/>
                <w:color w:val="auto"/>
                <w:sz w:val="24"/>
                <w:highlight w:val="none"/>
              </w:rPr>
            </w:pPr>
            <w:r>
              <w:rPr>
                <w:rFonts w:hint="eastAsia" w:hAnsi="宋体" w:cs="宋体"/>
                <w:bCs/>
                <w:color w:val="auto"/>
                <w:sz w:val="24"/>
                <w:highlight w:val="none"/>
                <w:lang w:val="en-US" w:eastAsia="zh-CN"/>
              </w:rPr>
              <w:t>3</w:t>
            </w:r>
            <w:r>
              <w:rPr>
                <w:rFonts w:hint="eastAsia" w:hAnsi="宋体" w:cs="宋体"/>
                <w:bCs/>
                <w:color w:val="auto"/>
                <w:sz w:val="24"/>
                <w:highlight w:val="none"/>
                <w:lang w:eastAsia="zh-CN"/>
              </w:rPr>
              <w:t>、</w:t>
            </w:r>
            <w:r>
              <w:rPr>
                <w:rFonts w:hint="eastAsia" w:hAnsi="宋体" w:cs="宋体"/>
                <w:bCs/>
                <w:color w:val="auto"/>
                <w:sz w:val="24"/>
                <w:highlight w:val="none"/>
              </w:rPr>
              <w:t>有关本次招标的事项若存在变动或修改，敬请及时关注“无锡政府采购网</w:t>
            </w:r>
            <w:r>
              <w:rPr>
                <w:rFonts w:hint="eastAsia" w:hAnsi="宋体" w:cs="宋体"/>
                <w:bCs/>
                <w:color w:val="auto"/>
                <w:sz w:val="24"/>
                <w:highlight w:val="none"/>
                <w:lang w:eastAsia="zh-CN"/>
              </w:rPr>
              <w:t>”“</w:t>
            </w:r>
            <w:r>
              <w:rPr>
                <w:rFonts w:hint="eastAsia" w:hAnsi="宋体" w:cs="宋体"/>
                <w:bCs/>
                <w:color w:val="auto"/>
                <w:sz w:val="24"/>
                <w:highlight w:val="none"/>
              </w:rPr>
              <w:t>江苏政府采购网”发布的信息。</w:t>
            </w:r>
          </w:p>
          <w:p w14:paraId="3AEEED2F">
            <w:pPr>
              <w:spacing w:line="360" w:lineRule="auto"/>
              <w:rPr>
                <w:rFonts w:hint="eastAsia" w:hAnsi="宋体" w:cs="宋体"/>
                <w:bCs/>
                <w:sz w:val="24"/>
                <w:highlight w:val="none"/>
              </w:rPr>
            </w:pP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w:t>
            </w:r>
            <w:r>
              <w:rPr>
                <w:rFonts w:hint="eastAsia" w:hAnsi="宋体" w:cs="宋体"/>
                <w:bCs/>
                <w:color w:val="auto"/>
                <w:sz w:val="24"/>
                <w:highlight w:val="none"/>
              </w:rPr>
              <w:t>如投标人未按上述要求操作，由此所产生的损失及风险由投标人自行承担。</w:t>
            </w:r>
          </w:p>
        </w:tc>
      </w:tr>
      <w:tr w14:paraId="6912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5A84089B">
            <w:pPr>
              <w:spacing w:line="360" w:lineRule="auto"/>
              <w:jc w:val="center"/>
              <w:rPr>
                <w:rFonts w:hint="eastAsia" w:hAnsi="宋体" w:cs="宋体"/>
                <w:bCs/>
                <w:sz w:val="24"/>
                <w:highlight w:val="none"/>
              </w:rPr>
            </w:pPr>
            <w:r>
              <w:rPr>
                <w:rFonts w:hint="eastAsia" w:hAnsi="宋体" w:cs="宋体"/>
                <w:bCs/>
                <w:sz w:val="24"/>
                <w:highlight w:val="none"/>
              </w:rPr>
              <w:t>13</w:t>
            </w:r>
          </w:p>
        </w:tc>
        <w:tc>
          <w:tcPr>
            <w:tcW w:w="8941" w:type="dxa"/>
            <w:noWrap w:val="0"/>
            <w:vAlign w:val="top"/>
          </w:tcPr>
          <w:p w14:paraId="185D0362">
            <w:pPr>
              <w:widowControl/>
              <w:spacing w:line="360" w:lineRule="auto"/>
              <w:rPr>
                <w:rFonts w:hint="eastAsia" w:hAnsi="宋体" w:cs="宋体"/>
                <w:sz w:val="24"/>
                <w:highlight w:val="none"/>
              </w:rPr>
            </w:pPr>
            <w:r>
              <w:rPr>
                <w:rFonts w:hint="eastAsia" w:hAnsi="宋体" w:cs="宋体"/>
                <w:sz w:val="24"/>
                <w:highlight w:val="none"/>
              </w:rPr>
              <w:t>有关本次采购活动程序方面的问题，可来人、来函或电话联系。</w:t>
            </w:r>
          </w:p>
          <w:p w14:paraId="73DE2374">
            <w:pPr>
              <w:widowControl/>
              <w:spacing w:line="360" w:lineRule="auto"/>
              <w:rPr>
                <w:rFonts w:hint="eastAsia" w:hAnsi="宋体" w:eastAsia="宋体" w:cs="宋体"/>
                <w:sz w:val="24"/>
                <w:highlight w:val="none"/>
                <w:lang w:eastAsia="zh-CN"/>
              </w:rPr>
            </w:pPr>
            <w:r>
              <w:rPr>
                <w:rFonts w:hint="eastAsia" w:hAnsi="宋体" w:cs="宋体"/>
                <w:sz w:val="24"/>
                <w:highlight w:val="none"/>
              </w:rPr>
              <w:t>代理机构：</w:t>
            </w:r>
            <w:r>
              <w:rPr>
                <w:rFonts w:hint="eastAsia" w:hAnsi="宋体" w:cs="宋体"/>
                <w:sz w:val="24"/>
                <w:highlight w:val="none"/>
                <w:lang w:eastAsia="zh-CN"/>
              </w:rPr>
              <w:t>无锡彰誉技术咨询有限公司</w:t>
            </w:r>
          </w:p>
          <w:p w14:paraId="36D445DA">
            <w:pPr>
              <w:widowControl/>
              <w:spacing w:line="360" w:lineRule="auto"/>
              <w:rPr>
                <w:rFonts w:hint="eastAsia" w:hAnsi="宋体" w:cs="宋体"/>
                <w:sz w:val="24"/>
                <w:highlight w:val="none"/>
                <w:lang w:eastAsia="zh-CN"/>
              </w:rPr>
            </w:pPr>
            <w:r>
              <w:rPr>
                <w:rFonts w:hint="eastAsia" w:hAnsi="宋体" w:cs="宋体"/>
                <w:sz w:val="24"/>
                <w:highlight w:val="none"/>
              </w:rPr>
              <w:t>联系地址：</w:t>
            </w:r>
            <w:r>
              <w:rPr>
                <w:rFonts w:hint="eastAsia" w:hAnsi="宋体" w:cs="宋体"/>
                <w:sz w:val="24"/>
                <w:highlight w:val="none"/>
                <w:lang w:eastAsia="zh-CN"/>
              </w:rPr>
              <w:t>无锡市锡山区长泰国际社区南A区83-1</w:t>
            </w:r>
          </w:p>
          <w:p w14:paraId="74AF76D0">
            <w:pPr>
              <w:widowControl/>
              <w:spacing w:line="360" w:lineRule="auto"/>
              <w:rPr>
                <w:rFonts w:hint="default" w:hAnsi="宋体" w:eastAsia="宋体" w:cs="宋体"/>
                <w:sz w:val="24"/>
                <w:highlight w:val="none"/>
                <w:lang w:val="en-US" w:eastAsia="zh-CN"/>
              </w:rPr>
            </w:pPr>
            <w:r>
              <w:rPr>
                <w:rFonts w:hint="eastAsia" w:hAnsi="宋体" w:cs="宋体"/>
                <w:sz w:val="24"/>
                <w:highlight w:val="none"/>
              </w:rPr>
              <w:t>联系人：</w:t>
            </w:r>
            <w:r>
              <w:rPr>
                <w:rFonts w:hint="eastAsia" w:hAnsi="宋体" w:cs="宋体"/>
                <w:sz w:val="24"/>
                <w:highlight w:val="none"/>
                <w:lang w:val="en-US" w:eastAsia="zh-CN"/>
              </w:rPr>
              <w:t>朱君妍、章克礼</w:t>
            </w:r>
          </w:p>
          <w:p w14:paraId="372EBFA7">
            <w:pPr>
              <w:widowControl/>
              <w:spacing w:line="360" w:lineRule="auto"/>
              <w:rPr>
                <w:rFonts w:hint="default" w:hAnsi="宋体" w:eastAsia="宋体" w:cs="宋体"/>
                <w:sz w:val="24"/>
                <w:highlight w:val="none"/>
                <w:lang w:val="en-US" w:eastAsia="zh-CN"/>
              </w:rPr>
            </w:pPr>
            <w:r>
              <w:rPr>
                <w:rFonts w:hint="eastAsia" w:hAnsi="宋体" w:cs="宋体"/>
                <w:sz w:val="24"/>
                <w:highlight w:val="none"/>
              </w:rPr>
              <w:t>联系电话：0510</w:t>
            </w:r>
            <w:r>
              <w:rPr>
                <w:rFonts w:hint="eastAsia" w:hAnsi="宋体" w:cs="宋体"/>
                <w:sz w:val="24"/>
                <w:highlight w:val="none"/>
                <w:lang w:eastAsia="zh-CN"/>
              </w:rPr>
              <w:t>－</w:t>
            </w:r>
            <w:r>
              <w:rPr>
                <w:rFonts w:hint="eastAsia" w:hAnsi="宋体" w:cs="宋体"/>
                <w:sz w:val="24"/>
                <w:highlight w:val="none"/>
              </w:rPr>
              <w:t>88</w:t>
            </w:r>
            <w:r>
              <w:rPr>
                <w:rFonts w:hint="eastAsia" w:hAnsi="宋体" w:cs="宋体"/>
                <w:sz w:val="24"/>
                <w:highlight w:val="none"/>
                <w:lang w:val="en-US" w:eastAsia="zh-CN"/>
              </w:rPr>
              <w:t>710616</w:t>
            </w:r>
          </w:p>
          <w:p w14:paraId="0B620CD3">
            <w:pPr>
              <w:widowControl/>
              <w:spacing w:line="360" w:lineRule="auto"/>
              <w:rPr>
                <w:rFonts w:hAnsi="宋体" w:cs="宋体"/>
                <w:bCs/>
                <w:sz w:val="24"/>
                <w:highlight w:val="none"/>
              </w:rPr>
            </w:pPr>
            <w:r>
              <w:rPr>
                <w:rFonts w:hint="eastAsia" w:hAnsi="宋体" w:cs="宋体"/>
                <w:sz w:val="24"/>
                <w:highlight w:val="none"/>
              </w:rPr>
              <w:t>电子邮件地址：</w:t>
            </w:r>
            <w:r>
              <w:rPr>
                <w:rFonts w:hint="eastAsia" w:hAnsi="宋体" w:cs="宋体"/>
                <w:sz w:val="24"/>
                <w:highlight w:val="none"/>
                <w:lang w:val="en-US" w:eastAsia="zh-CN"/>
              </w:rPr>
              <w:t>944384299</w:t>
            </w:r>
            <w:r>
              <w:rPr>
                <w:rFonts w:hint="eastAsia" w:hAnsi="宋体" w:cs="宋体"/>
                <w:sz w:val="24"/>
                <w:highlight w:val="none"/>
              </w:rPr>
              <w:t>@qq.com</w:t>
            </w:r>
          </w:p>
        </w:tc>
      </w:tr>
      <w:tr w14:paraId="692F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20924308">
            <w:pPr>
              <w:spacing w:line="360" w:lineRule="auto"/>
              <w:jc w:val="center"/>
              <w:rPr>
                <w:rFonts w:hint="default" w:hAnsi="宋体" w:eastAsia="宋体" w:cs="宋体"/>
                <w:bCs/>
                <w:sz w:val="24"/>
                <w:highlight w:val="none"/>
                <w:lang w:val="en-US" w:eastAsia="zh-CN"/>
              </w:rPr>
            </w:pPr>
            <w:r>
              <w:rPr>
                <w:rFonts w:hint="eastAsia" w:hAnsi="宋体" w:cs="宋体"/>
                <w:bCs/>
                <w:sz w:val="24"/>
                <w:highlight w:val="none"/>
                <w:lang w:val="en-US" w:eastAsia="zh-CN"/>
              </w:rPr>
              <w:t>14</w:t>
            </w:r>
          </w:p>
        </w:tc>
        <w:tc>
          <w:tcPr>
            <w:tcW w:w="8941" w:type="dxa"/>
            <w:noWrap w:val="0"/>
            <w:vAlign w:val="top"/>
          </w:tcPr>
          <w:p w14:paraId="3A6976AB">
            <w:pPr>
              <w:widowControl/>
              <w:spacing w:line="360" w:lineRule="auto"/>
              <w:rPr>
                <w:rFonts w:hint="eastAsia" w:hAnsi="宋体" w:eastAsia="宋体" w:cs="宋体"/>
                <w:color w:val="auto"/>
                <w:sz w:val="24"/>
                <w:highlight w:val="none"/>
                <w:lang w:eastAsia="zh-CN"/>
              </w:rPr>
            </w:pPr>
            <w:r>
              <w:rPr>
                <w:rFonts w:hint="eastAsia" w:hAnsi="宋体" w:cs="宋体"/>
                <w:color w:val="auto"/>
                <w:sz w:val="24"/>
                <w:highlight w:val="none"/>
              </w:rPr>
              <w:t>投标文件制作要求</w:t>
            </w:r>
            <w:r>
              <w:rPr>
                <w:rFonts w:hint="eastAsia" w:hAnsi="宋体" w:cs="宋体"/>
                <w:color w:val="auto"/>
                <w:sz w:val="24"/>
                <w:highlight w:val="none"/>
                <w:lang w:eastAsia="zh-CN"/>
              </w:rPr>
              <w:t>：</w:t>
            </w:r>
          </w:p>
          <w:p w14:paraId="30BFA94C">
            <w:pPr>
              <w:widowControl/>
              <w:spacing w:line="360" w:lineRule="auto"/>
              <w:rPr>
                <w:rFonts w:hint="eastAsia" w:hAnsi="宋体" w:eastAsia="宋体" w:cs="宋体"/>
                <w:color w:val="auto"/>
                <w:sz w:val="24"/>
                <w:highlight w:val="none"/>
                <w:lang w:eastAsia="zh-CN"/>
              </w:rPr>
            </w:pPr>
            <w:r>
              <w:rPr>
                <w:rFonts w:hint="eastAsia" w:hAnsi="宋体" w:cs="宋体"/>
                <w:color w:val="auto"/>
                <w:sz w:val="24"/>
                <w:highlight w:val="none"/>
                <w:lang w:val="en-US" w:eastAsia="zh-CN"/>
              </w:rPr>
              <w:t>1、</w:t>
            </w:r>
            <w:r>
              <w:rPr>
                <w:rFonts w:hint="eastAsia" w:hAnsi="宋体" w:cs="宋体"/>
                <w:color w:val="auto"/>
                <w:sz w:val="24"/>
                <w:highlight w:val="none"/>
              </w:rPr>
              <w:t>本项目采用全流程不见面开标形式进行采购。供应商无需委派授权代表到场，无需递交纸质响应文件。</w:t>
            </w:r>
          </w:p>
          <w:p w14:paraId="21858802">
            <w:pPr>
              <w:widowControl/>
              <w:spacing w:line="360" w:lineRule="auto"/>
              <w:rPr>
                <w:rFonts w:hint="eastAsia" w:hAnsi="宋体" w:cs="宋体"/>
                <w:color w:val="auto"/>
                <w:sz w:val="24"/>
                <w:highlight w:val="none"/>
              </w:rPr>
            </w:pPr>
            <w:r>
              <w:rPr>
                <w:rFonts w:hint="eastAsia" w:hAnsi="宋体" w:cs="宋体"/>
                <w:color w:val="auto"/>
                <w:sz w:val="24"/>
                <w:highlight w:val="none"/>
                <w:lang w:val="en-US" w:eastAsia="zh-CN"/>
              </w:rPr>
              <w:t>2、</w:t>
            </w:r>
            <w:r>
              <w:rPr>
                <w:rFonts w:hint="eastAsia" w:hAnsi="宋体" w:cs="宋体"/>
                <w:color w:val="auto"/>
                <w:sz w:val="24"/>
                <w:highlight w:val="none"/>
              </w:rPr>
              <w:t>中标供应商在收到中标通知书后与采购人签订合同前</w:t>
            </w:r>
            <w:r>
              <w:rPr>
                <w:rFonts w:hint="eastAsia" w:hAnsi="宋体" w:cs="宋体"/>
                <w:color w:val="auto"/>
                <w:sz w:val="24"/>
                <w:highlight w:val="none"/>
                <w:lang w:eastAsia="zh-CN"/>
              </w:rPr>
              <w:t>，</w:t>
            </w:r>
            <w:r>
              <w:rPr>
                <w:rFonts w:hint="eastAsia" w:hAnsi="宋体" w:cs="宋体"/>
                <w:color w:val="auto"/>
                <w:sz w:val="24"/>
                <w:highlight w:val="none"/>
              </w:rPr>
              <w:t>必须提供与系统中电子投标文件一致的纸质投标文件一式</w:t>
            </w:r>
            <w:r>
              <w:rPr>
                <w:rFonts w:hint="eastAsia" w:hAnsi="宋体" w:cs="宋体"/>
                <w:color w:val="auto"/>
                <w:sz w:val="24"/>
                <w:highlight w:val="none"/>
                <w:lang w:val="en-US" w:eastAsia="zh-CN"/>
              </w:rPr>
              <w:t>两份</w:t>
            </w:r>
            <w:r>
              <w:rPr>
                <w:rFonts w:hint="eastAsia" w:hAnsi="宋体" w:cs="宋体"/>
                <w:color w:val="auto"/>
                <w:sz w:val="24"/>
                <w:highlight w:val="none"/>
              </w:rPr>
              <w:t>。</w:t>
            </w:r>
          </w:p>
          <w:p w14:paraId="176D2D49">
            <w:pPr>
              <w:widowControl/>
              <w:spacing w:line="360" w:lineRule="auto"/>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供应商请仔细阅读供应商注册流程和公开招标文件中关于电子开评标等相关事项</w:t>
            </w:r>
            <w:r>
              <w:rPr>
                <w:rFonts w:hint="eastAsia" w:hAnsi="宋体" w:cs="宋体"/>
                <w:color w:val="auto"/>
                <w:sz w:val="24"/>
                <w:highlight w:val="none"/>
                <w:lang w:eastAsia="zh-CN"/>
              </w:rPr>
              <w:t>，</w:t>
            </w:r>
            <w:r>
              <w:rPr>
                <w:rFonts w:hint="eastAsia" w:hAnsi="宋体" w:cs="宋体"/>
                <w:color w:val="auto"/>
                <w:sz w:val="24"/>
                <w:highlight w:val="none"/>
              </w:rPr>
              <w:t>如有问题可发送邮件或移动电话咨询。</w:t>
            </w:r>
          </w:p>
          <w:p w14:paraId="73029443">
            <w:pPr>
              <w:widowControl/>
              <w:spacing w:line="360" w:lineRule="auto"/>
              <w:rPr>
                <w:rFonts w:hint="eastAsia" w:hAnsi="宋体" w:cs="宋体"/>
                <w:sz w:val="24"/>
                <w:highlight w:val="none"/>
              </w:rPr>
            </w:pPr>
            <w:r>
              <w:rPr>
                <w:rFonts w:hint="eastAsia" w:hAnsi="宋体" w:cs="宋体"/>
                <w:color w:val="auto"/>
                <w:sz w:val="24"/>
                <w:highlight w:val="none"/>
              </w:rPr>
              <w:t>4</w:t>
            </w:r>
            <w:r>
              <w:rPr>
                <w:rFonts w:hint="eastAsia" w:hAnsi="宋体" w:cs="宋体"/>
                <w:color w:val="auto"/>
                <w:sz w:val="24"/>
                <w:highlight w:val="none"/>
                <w:lang w:eastAsia="zh-CN"/>
              </w:rPr>
              <w:t>、</w:t>
            </w:r>
            <w:r>
              <w:rPr>
                <w:rFonts w:hint="eastAsia" w:hAnsi="宋体" w:cs="宋体"/>
                <w:color w:val="auto"/>
                <w:sz w:val="24"/>
                <w:highlight w:val="none"/>
              </w:rPr>
              <w:t>本</w:t>
            </w:r>
            <w:r>
              <w:rPr>
                <w:rFonts w:hint="eastAsia" w:hAnsi="宋体" w:cs="宋体"/>
                <w:color w:val="auto"/>
                <w:sz w:val="24"/>
                <w:highlight w:val="none"/>
                <w:lang w:val="en-US" w:eastAsia="zh-CN"/>
              </w:rPr>
              <w:t>项目采用“苏采云”系统</w:t>
            </w:r>
            <w:r>
              <w:rPr>
                <w:rFonts w:hint="eastAsia" w:hAnsi="宋体" w:cs="宋体"/>
                <w:color w:val="auto"/>
                <w:sz w:val="24"/>
                <w:highlight w:val="none"/>
              </w:rPr>
              <w:t>进行采购活动，采购文件发布、报价、评审和中标结果发布全程电子化。</w:t>
            </w:r>
          </w:p>
        </w:tc>
      </w:tr>
      <w:tr w14:paraId="1004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B77A26C">
            <w:pPr>
              <w:spacing w:line="360" w:lineRule="auto"/>
              <w:jc w:val="center"/>
              <w:rPr>
                <w:rFonts w:hint="default" w:hAnsi="宋体" w:cs="宋体"/>
                <w:bCs/>
                <w:sz w:val="24"/>
                <w:highlight w:val="none"/>
                <w:lang w:val="en-US" w:eastAsia="zh-CN"/>
              </w:rPr>
            </w:pPr>
            <w:r>
              <w:rPr>
                <w:rFonts w:hint="eastAsia" w:hAnsi="宋体" w:cs="宋体"/>
                <w:bCs/>
                <w:sz w:val="24"/>
                <w:highlight w:val="none"/>
                <w:lang w:val="en-US" w:eastAsia="zh-CN"/>
              </w:rPr>
              <w:t>15</w:t>
            </w:r>
          </w:p>
        </w:tc>
        <w:tc>
          <w:tcPr>
            <w:tcW w:w="8941" w:type="dxa"/>
            <w:noWrap w:val="0"/>
            <w:vAlign w:val="center"/>
          </w:tcPr>
          <w:p w14:paraId="29191FC7">
            <w:pPr>
              <w:widowControl/>
              <w:spacing w:line="360" w:lineRule="auto"/>
              <w:rPr>
                <w:rFonts w:hint="eastAsia" w:hAnsi="宋体" w:cs="宋体"/>
                <w:sz w:val="24"/>
                <w:highlight w:val="none"/>
              </w:rPr>
            </w:pPr>
            <w:r>
              <w:rPr>
                <w:rFonts w:hint="eastAsia" w:hAnsi="宋体" w:cs="宋体"/>
                <w:color w:val="auto"/>
                <w:sz w:val="24"/>
                <w:highlight w:val="none"/>
              </w:rPr>
              <w:t>评标委员会组成</w:t>
            </w:r>
            <w:r>
              <w:rPr>
                <w:rFonts w:hint="eastAsia" w:hAnsi="宋体" w:cs="宋体"/>
                <w:color w:val="auto"/>
                <w:sz w:val="24"/>
                <w:highlight w:val="none"/>
                <w:lang w:eastAsia="zh-CN"/>
              </w:rPr>
              <w:t>：</w:t>
            </w:r>
            <w:r>
              <w:rPr>
                <w:rFonts w:hint="eastAsia" w:hAnsi="宋体" w:cs="宋体"/>
                <w:color w:val="auto"/>
                <w:sz w:val="24"/>
                <w:highlight w:val="none"/>
              </w:rPr>
              <w:t>评标委员会成员人数为5人</w:t>
            </w:r>
            <w:r>
              <w:rPr>
                <w:rFonts w:hint="eastAsia" w:hAnsi="宋体" w:cs="宋体"/>
                <w:color w:val="auto"/>
                <w:sz w:val="24"/>
                <w:highlight w:val="none"/>
                <w:lang w:eastAsia="zh-CN"/>
              </w:rPr>
              <w:t>（</w:t>
            </w:r>
            <w:r>
              <w:rPr>
                <w:rFonts w:hint="eastAsia" w:hAnsi="宋体" w:cs="宋体"/>
                <w:color w:val="auto"/>
                <w:sz w:val="24"/>
                <w:highlight w:val="none"/>
                <w:lang w:val="en-US" w:eastAsia="zh-CN"/>
              </w:rPr>
              <w:t>含</w:t>
            </w:r>
            <w:r>
              <w:rPr>
                <w:rFonts w:hint="eastAsia" w:hAnsi="宋体" w:cs="宋体"/>
                <w:color w:val="auto"/>
                <w:sz w:val="24"/>
                <w:highlight w:val="none"/>
                <w:lang w:eastAsia="zh-CN"/>
              </w:rPr>
              <w:t>）</w:t>
            </w:r>
            <w:r>
              <w:rPr>
                <w:rFonts w:hint="eastAsia" w:hAnsi="宋体" w:cs="宋体"/>
                <w:color w:val="auto"/>
                <w:sz w:val="24"/>
                <w:highlight w:val="none"/>
              </w:rPr>
              <w:t>以上单数，由采购人依法组建</w:t>
            </w:r>
            <w:r>
              <w:rPr>
                <w:rFonts w:hint="eastAsia" w:hAnsi="宋体" w:cs="宋体"/>
                <w:color w:val="auto"/>
                <w:sz w:val="24"/>
                <w:highlight w:val="none"/>
                <w:lang w:eastAsia="zh-CN"/>
              </w:rPr>
              <w:t>。</w:t>
            </w:r>
          </w:p>
        </w:tc>
      </w:tr>
      <w:tr w14:paraId="1B99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DF66772">
            <w:pPr>
              <w:spacing w:line="360" w:lineRule="auto"/>
              <w:jc w:val="center"/>
              <w:rPr>
                <w:rFonts w:hint="default" w:hAnsi="宋体" w:eastAsia="宋体" w:cs="宋体"/>
                <w:bCs/>
                <w:sz w:val="24"/>
                <w:highlight w:val="none"/>
                <w:lang w:val="en-US" w:eastAsia="zh-CN"/>
              </w:rPr>
            </w:pPr>
            <w:r>
              <w:rPr>
                <w:rFonts w:hint="eastAsia" w:hAnsi="宋体" w:cs="宋体"/>
                <w:bCs/>
                <w:sz w:val="24"/>
                <w:highlight w:val="none"/>
                <w:lang w:val="en-US" w:eastAsia="zh-CN"/>
              </w:rPr>
              <w:t>16</w:t>
            </w:r>
          </w:p>
        </w:tc>
        <w:tc>
          <w:tcPr>
            <w:tcW w:w="8941" w:type="dxa"/>
            <w:noWrap w:val="0"/>
            <w:vAlign w:val="center"/>
          </w:tcPr>
          <w:p w14:paraId="4FF11DBA">
            <w:pPr>
              <w:widowControl/>
              <w:spacing w:line="360" w:lineRule="auto"/>
              <w:rPr>
                <w:rFonts w:hint="eastAsia" w:hAnsi="宋体" w:cs="宋体"/>
                <w:sz w:val="24"/>
                <w:highlight w:val="none"/>
              </w:rPr>
            </w:pPr>
            <w:r>
              <w:rPr>
                <w:rFonts w:hint="eastAsia" w:hAnsi="宋体" w:cs="宋体"/>
                <w:color w:val="auto"/>
                <w:sz w:val="24"/>
                <w:highlight w:val="none"/>
              </w:rPr>
              <w:t>中标标准：在最大限度满足采购文件实质性要求前提下，按照采购文件中明确的价格、技术、财务状况、信誉、业绩、服务等因素和评分标准，对每个供应商进行综合评审后，以评审总得分最高的供应商作为中标候选供应商。</w:t>
            </w:r>
          </w:p>
        </w:tc>
      </w:tr>
      <w:tr w14:paraId="3299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10145A71">
            <w:pPr>
              <w:adjustRightInd w:val="0"/>
              <w:snapToGrid w:val="0"/>
              <w:spacing w:line="360" w:lineRule="auto"/>
              <w:jc w:val="center"/>
              <w:rPr>
                <w:rFonts w:hint="default" w:hAnsi="宋体" w:eastAsia="宋体" w:cs="宋体"/>
                <w:bCs/>
                <w:sz w:val="24"/>
                <w:highlight w:val="none"/>
                <w:lang w:val="en-US" w:eastAsia="zh-CN"/>
              </w:rPr>
            </w:pPr>
            <w:r>
              <w:rPr>
                <w:rFonts w:hint="eastAsia" w:hAnsi="宋体" w:cs="宋体"/>
                <w:bCs/>
                <w:color w:val="auto"/>
                <w:sz w:val="24"/>
                <w:highlight w:val="none"/>
                <w:lang w:val="en-US" w:eastAsia="zh-CN"/>
              </w:rPr>
              <w:t>17</w:t>
            </w:r>
          </w:p>
        </w:tc>
        <w:tc>
          <w:tcPr>
            <w:tcW w:w="8941" w:type="dxa"/>
            <w:noWrap w:val="0"/>
            <w:vAlign w:val="center"/>
          </w:tcPr>
          <w:p w14:paraId="3E18B30F">
            <w:pPr>
              <w:widowControl/>
              <w:topLinePunct/>
              <w:spacing w:line="360" w:lineRule="auto"/>
              <w:rPr>
                <w:rFonts w:hint="eastAsia" w:hAnsi="宋体" w:cs="宋体"/>
                <w:sz w:val="24"/>
                <w:highlight w:val="none"/>
              </w:rPr>
            </w:pPr>
            <w:r>
              <w:rPr>
                <w:rFonts w:hint="eastAsia" w:hAnsi="宋体" w:cs="宋体"/>
                <w:color w:val="auto"/>
                <w:sz w:val="24"/>
                <w:highlight w:val="none"/>
              </w:rPr>
              <w:t>投标保证金</w:t>
            </w:r>
            <w:r>
              <w:rPr>
                <w:rFonts w:hint="eastAsia" w:hAnsi="宋体" w:cs="宋体"/>
                <w:color w:val="auto"/>
                <w:sz w:val="24"/>
                <w:highlight w:val="none"/>
                <w:lang w:eastAsia="zh-CN"/>
              </w:rPr>
              <w:t>：</w:t>
            </w:r>
            <w:r>
              <w:rPr>
                <w:rFonts w:hint="eastAsia" w:hAnsi="宋体" w:cs="宋体"/>
                <w:color w:val="auto"/>
                <w:sz w:val="24"/>
                <w:highlight w:val="none"/>
              </w:rPr>
              <w:t>本项目不收取投标保证金</w:t>
            </w:r>
            <w:r>
              <w:rPr>
                <w:rFonts w:hint="eastAsia" w:hAnsi="宋体" w:cs="宋体"/>
                <w:color w:val="auto"/>
                <w:sz w:val="24"/>
                <w:highlight w:val="none"/>
                <w:lang w:eastAsia="zh-CN"/>
              </w:rPr>
              <w:t>。</w:t>
            </w:r>
          </w:p>
        </w:tc>
      </w:tr>
      <w:tr w14:paraId="55D6E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5" w:type="dxa"/>
            <w:noWrap w:val="0"/>
            <w:vAlign w:val="center"/>
          </w:tcPr>
          <w:p w14:paraId="796F5572">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18</w:t>
            </w:r>
          </w:p>
        </w:tc>
        <w:tc>
          <w:tcPr>
            <w:tcW w:w="8941" w:type="dxa"/>
            <w:noWrap w:val="0"/>
            <w:vAlign w:val="center"/>
          </w:tcPr>
          <w:p w14:paraId="1926520A">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履约保证金</w:t>
            </w:r>
            <w:r>
              <w:rPr>
                <w:rFonts w:hint="eastAsia" w:hAnsi="宋体" w:cs="宋体"/>
                <w:color w:val="auto"/>
                <w:sz w:val="24"/>
                <w:highlight w:val="none"/>
                <w:lang w:eastAsia="zh-CN"/>
              </w:rPr>
              <w:t>：</w:t>
            </w:r>
            <w:r>
              <w:rPr>
                <w:rFonts w:hint="eastAsia" w:hAnsi="宋体" w:cs="宋体"/>
                <w:color w:val="auto"/>
                <w:sz w:val="24"/>
                <w:highlight w:val="none"/>
              </w:rPr>
              <w:t>本项目不收取履约保证金。</w:t>
            </w:r>
          </w:p>
        </w:tc>
      </w:tr>
      <w:tr w14:paraId="7C46F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5A330B17">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19</w:t>
            </w:r>
          </w:p>
        </w:tc>
        <w:tc>
          <w:tcPr>
            <w:tcW w:w="8941" w:type="dxa"/>
            <w:noWrap w:val="0"/>
            <w:vAlign w:val="center"/>
          </w:tcPr>
          <w:p w14:paraId="378A730F">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本项目监督管理部门</w:t>
            </w:r>
            <w:r>
              <w:rPr>
                <w:rFonts w:hint="eastAsia" w:hAnsi="宋体" w:cs="宋体"/>
                <w:color w:val="auto"/>
                <w:sz w:val="24"/>
                <w:highlight w:val="none"/>
                <w:lang w:eastAsia="zh-CN"/>
              </w:rPr>
              <w:t>：</w:t>
            </w:r>
            <w:r>
              <w:rPr>
                <w:rFonts w:hint="eastAsia" w:hAnsi="宋体" w:cs="宋体"/>
                <w:color w:val="auto"/>
                <w:sz w:val="24"/>
                <w:highlight w:val="none"/>
              </w:rPr>
              <w:t>无锡市</w:t>
            </w:r>
            <w:r>
              <w:rPr>
                <w:rFonts w:hint="eastAsia" w:hAnsi="宋体" w:cs="宋体"/>
                <w:color w:val="auto"/>
                <w:sz w:val="24"/>
                <w:highlight w:val="none"/>
                <w:lang w:val="en-US" w:eastAsia="zh-CN"/>
              </w:rPr>
              <w:t>新吴区</w:t>
            </w:r>
            <w:r>
              <w:rPr>
                <w:rFonts w:hint="eastAsia" w:hAnsi="宋体" w:cs="宋体"/>
                <w:color w:val="auto"/>
                <w:sz w:val="24"/>
                <w:highlight w:val="none"/>
              </w:rPr>
              <w:t>财政局</w:t>
            </w:r>
            <w:r>
              <w:rPr>
                <w:rFonts w:hint="eastAsia" w:hAnsi="宋体" w:cs="宋体"/>
                <w:color w:val="auto"/>
                <w:sz w:val="24"/>
                <w:highlight w:val="none"/>
                <w:lang w:eastAsia="zh-CN"/>
              </w:rPr>
              <w:t>。</w:t>
            </w:r>
          </w:p>
        </w:tc>
      </w:tr>
      <w:tr w14:paraId="5E26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FF87810">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20</w:t>
            </w:r>
          </w:p>
        </w:tc>
        <w:tc>
          <w:tcPr>
            <w:tcW w:w="8941" w:type="dxa"/>
            <w:noWrap w:val="0"/>
            <w:vAlign w:val="center"/>
          </w:tcPr>
          <w:p w14:paraId="0113BEC8">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rPr>
              <w:t>根据采购项目特点或政策需要补充的其他新增内容</w:t>
            </w:r>
            <w:r>
              <w:rPr>
                <w:rFonts w:hint="eastAsia" w:ascii="Times New Roman" w:hAnsi="宋体" w:cs="宋体"/>
                <w:color w:val="auto"/>
                <w:sz w:val="24"/>
                <w:highlight w:val="none"/>
                <w:lang w:eastAsia="zh-CN"/>
              </w:rPr>
              <w:t>：</w:t>
            </w:r>
          </w:p>
          <w:p w14:paraId="594FF382">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1、</w:t>
            </w:r>
            <w:r>
              <w:rPr>
                <w:rFonts w:hint="eastAsia" w:ascii="Times New Roman" w:hAnsi="宋体" w:cs="宋体"/>
                <w:color w:val="auto"/>
                <w:sz w:val="24"/>
                <w:highlight w:val="none"/>
                <w:lang w:eastAsia="zh-CN"/>
              </w:rPr>
              <w:t>除招标文件中有特殊要求外：投标文件中所使用的计量单位，应采用中华人民共和国法定计量单位及通用图形符号；投标语言：中文（有关产品型号、专用名词等可除外）；投标币种：人民币。</w:t>
            </w:r>
          </w:p>
          <w:p w14:paraId="69F47BA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2、</w:t>
            </w:r>
            <w:r>
              <w:rPr>
                <w:rFonts w:hint="eastAsia" w:ascii="Times New Roman" w:hAnsi="宋体" w:cs="宋体"/>
                <w:color w:val="auto"/>
                <w:sz w:val="24"/>
                <w:highlight w:val="none"/>
                <w:lang w:eastAsia="zh-CN"/>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072C9F51">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3、</w:t>
            </w:r>
            <w:r>
              <w:rPr>
                <w:rFonts w:hint="eastAsia" w:ascii="Times New Roman" w:hAnsi="宋体" w:cs="宋体"/>
                <w:color w:val="auto"/>
                <w:sz w:val="24"/>
                <w:highlight w:val="none"/>
                <w:lang w:eastAsia="zh-CN"/>
              </w:rPr>
              <w:t>投标供应商不得有下列法律禁止的行为，情节严重的由有权机关</w:t>
            </w:r>
            <w:r>
              <w:rPr>
                <w:rFonts w:hint="eastAsia" w:hAnsi="宋体" w:cs="宋体"/>
                <w:color w:val="auto"/>
                <w:sz w:val="24"/>
                <w:highlight w:val="none"/>
                <w:lang w:eastAsia="zh-CN"/>
              </w:rPr>
              <w:t>依法</w:t>
            </w:r>
            <w:r>
              <w:rPr>
                <w:rFonts w:hint="eastAsia" w:ascii="Times New Roman" w:hAnsi="宋体" w:cs="宋体"/>
                <w:color w:val="auto"/>
                <w:sz w:val="24"/>
                <w:highlight w:val="none"/>
                <w:lang w:eastAsia="zh-CN"/>
              </w:rPr>
              <w:t>追究其法律责任：</w:t>
            </w:r>
          </w:p>
          <w:p w14:paraId="448298A3">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w:t>
            </w:r>
            <w:r>
              <w:rPr>
                <w:rFonts w:hint="eastAsia" w:ascii="Times New Roman" w:hAnsi="宋体" w:cs="宋体"/>
                <w:color w:val="auto"/>
                <w:sz w:val="24"/>
                <w:highlight w:val="none"/>
                <w:lang w:eastAsia="zh-CN"/>
              </w:rPr>
              <w:t>）采取不正当手段诋毁、排挤其他供应商的；</w:t>
            </w:r>
          </w:p>
          <w:p w14:paraId="2608A052">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2</w:t>
            </w:r>
            <w:r>
              <w:rPr>
                <w:rFonts w:hint="eastAsia" w:ascii="Times New Roman" w:hAnsi="宋体" w:cs="宋体"/>
                <w:color w:val="auto"/>
                <w:sz w:val="24"/>
                <w:highlight w:val="none"/>
                <w:lang w:eastAsia="zh-CN"/>
              </w:rPr>
              <w:t>）与采购人、其他供应商或者采购代理机构恶意串通的；</w:t>
            </w:r>
          </w:p>
          <w:p w14:paraId="0AF931B4">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3</w:t>
            </w:r>
            <w:r>
              <w:rPr>
                <w:rFonts w:hint="eastAsia" w:ascii="Times New Roman" w:hAnsi="宋体" w:cs="宋体"/>
                <w:color w:val="auto"/>
                <w:sz w:val="24"/>
                <w:highlight w:val="none"/>
                <w:lang w:eastAsia="zh-CN"/>
              </w:rPr>
              <w:t>）向采购人、代理机构、评标委员会行贿或者提供其他不正当利益的；</w:t>
            </w:r>
          </w:p>
          <w:p w14:paraId="098B5FB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4</w:t>
            </w:r>
            <w:r>
              <w:rPr>
                <w:rFonts w:hint="eastAsia" w:ascii="Times New Roman" w:hAnsi="宋体" w:cs="宋体"/>
                <w:color w:val="auto"/>
                <w:sz w:val="24"/>
                <w:highlight w:val="none"/>
                <w:lang w:eastAsia="zh-CN"/>
              </w:rPr>
              <w:t>）以他人名义投标或者其他方式弄虚作假，骗取中标；</w:t>
            </w:r>
          </w:p>
          <w:p w14:paraId="65516200">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5</w:t>
            </w:r>
            <w:r>
              <w:rPr>
                <w:rFonts w:hint="eastAsia" w:ascii="Times New Roman" w:hAnsi="宋体" w:cs="宋体"/>
                <w:color w:val="auto"/>
                <w:sz w:val="24"/>
                <w:highlight w:val="none"/>
                <w:lang w:eastAsia="zh-CN"/>
              </w:rPr>
              <w:t>）在采购过程中与采购人进行协商谈判的；</w:t>
            </w:r>
          </w:p>
          <w:p w14:paraId="51CED2B1">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6</w:t>
            </w:r>
            <w:r>
              <w:rPr>
                <w:rFonts w:hint="eastAsia" w:ascii="Times New Roman" w:hAnsi="宋体" w:cs="宋体"/>
                <w:color w:val="auto"/>
                <w:sz w:val="24"/>
                <w:highlight w:val="none"/>
                <w:lang w:eastAsia="zh-CN"/>
              </w:rPr>
              <w:t>）提供虚假证明材料谋取中标的；</w:t>
            </w:r>
          </w:p>
          <w:p w14:paraId="79A4EFFA">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7</w:t>
            </w:r>
            <w:r>
              <w:rPr>
                <w:rFonts w:hint="eastAsia" w:ascii="Times New Roman" w:hAnsi="宋体" w:cs="宋体"/>
                <w:color w:val="auto"/>
                <w:sz w:val="24"/>
                <w:highlight w:val="none"/>
                <w:lang w:eastAsia="zh-CN"/>
              </w:rPr>
              <w:t>）中标后无正当理由拒不与采购人签订合同的；</w:t>
            </w:r>
          </w:p>
          <w:p w14:paraId="45BF096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8</w:t>
            </w:r>
            <w:r>
              <w:rPr>
                <w:rFonts w:hint="eastAsia" w:ascii="Times New Roman" w:hAnsi="宋体" w:cs="宋体"/>
                <w:color w:val="auto"/>
                <w:sz w:val="24"/>
                <w:highlight w:val="none"/>
                <w:lang w:eastAsia="zh-CN"/>
              </w:rPr>
              <w:t>）未按照采购文件确定的事项签订合同；</w:t>
            </w:r>
          </w:p>
          <w:p w14:paraId="4C33AFE4">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9</w:t>
            </w:r>
            <w:r>
              <w:rPr>
                <w:rFonts w:hint="eastAsia" w:ascii="Times New Roman" w:hAnsi="宋体" w:cs="宋体"/>
                <w:color w:val="auto"/>
                <w:sz w:val="24"/>
                <w:highlight w:val="none"/>
                <w:lang w:eastAsia="zh-CN"/>
              </w:rPr>
              <w:t>）将采购合同转包；</w:t>
            </w:r>
          </w:p>
          <w:p w14:paraId="24D72A2B">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10</w:t>
            </w:r>
            <w:r>
              <w:rPr>
                <w:rFonts w:hint="eastAsia" w:ascii="Times New Roman" w:hAnsi="宋体" w:cs="宋体"/>
                <w:color w:val="auto"/>
                <w:sz w:val="24"/>
                <w:highlight w:val="none"/>
                <w:lang w:eastAsia="zh-CN"/>
              </w:rPr>
              <w:t>）擅自变更、中止或者终止采购合同；</w:t>
            </w:r>
          </w:p>
          <w:p w14:paraId="64884D99">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11</w:t>
            </w:r>
            <w:r>
              <w:rPr>
                <w:rFonts w:hint="eastAsia" w:ascii="Times New Roman" w:hAnsi="宋体" w:cs="宋体"/>
                <w:color w:val="auto"/>
                <w:sz w:val="24"/>
                <w:highlight w:val="none"/>
                <w:lang w:eastAsia="zh-CN"/>
              </w:rPr>
              <w:t>）拒绝有关部门监督检查或者提供虚假情况的。</w:t>
            </w:r>
          </w:p>
          <w:p w14:paraId="505FCB73">
            <w:pPr>
              <w:widowControl/>
              <w:spacing w:line="360" w:lineRule="auto"/>
              <w:rPr>
                <w:rFonts w:hint="eastAsia" w:hAnsi="宋体" w:cs="宋体"/>
                <w:color w:val="auto"/>
                <w:sz w:val="24"/>
                <w:highlight w:val="none"/>
              </w:rPr>
            </w:pPr>
            <w:r>
              <w:rPr>
                <w:rFonts w:hint="eastAsia" w:ascii="Times New Roman" w:hAnsi="宋体" w:cs="宋体"/>
                <w:color w:val="auto"/>
                <w:sz w:val="24"/>
                <w:highlight w:val="none"/>
                <w:lang w:val="en-US" w:eastAsia="zh-CN"/>
              </w:rPr>
              <w:t>4、</w:t>
            </w:r>
            <w:r>
              <w:rPr>
                <w:rFonts w:hint="eastAsia" w:ascii="Times New Roman" w:hAnsi="宋体" w:cs="宋体"/>
                <w:color w:val="auto"/>
                <w:sz w:val="24"/>
                <w:highlight w:val="none"/>
                <w:lang w:eastAsia="zh-CN"/>
              </w:rPr>
              <w:t>本次采购</w:t>
            </w:r>
            <w:r>
              <w:rPr>
                <w:rFonts w:hint="eastAsia" w:hAnsi="宋体" w:cs="宋体"/>
                <w:color w:val="auto"/>
                <w:sz w:val="24"/>
                <w:highlight w:val="none"/>
                <w:lang w:eastAsia="zh-CN"/>
              </w:rPr>
              <w:t>属于</w:t>
            </w:r>
            <w:r>
              <w:rPr>
                <w:rFonts w:hint="eastAsia" w:ascii="Times New Roman" w:hAnsi="宋体" w:cs="宋体"/>
                <w:color w:val="auto"/>
                <w:sz w:val="24"/>
                <w:highlight w:val="none"/>
                <w:lang w:val="en-US" w:eastAsia="zh-CN"/>
              </w:rPr>
              <w:t>服务类项目</w:t>
            </w:r>
            <w:r>
              <w:rPr>
                <w:rFonts w:hint="eastAsia" w:ascii="Times New Roman" w:hAnsi="宋体" w:cs="宋体"/>
                <w:color w:val="auto"/>
                <w:sz w:val="24"/>
                <w:highlight w:val="none"/>
                <w:lang w:eastAsia="zh-CN"/>
              </w:rPr>
              <w:t>，采购人、代理机构、投标供应商、评标委员会的相关行为均受《中华人民共和国政府采购法</w:t>
            </w:r>
            <w:r>
              <w:rPr>
                <w:rFonts w:hint="eastAsia" w:hAnsi="宋体" w:cs="宋体"/>
                <w:color w:val="auto"/>
                <w:sz w:val="24"/>
                <w:highlight w:val="none"/>
                <w:lang w:eastAsia="zh-CN"/>
              </w:rPr>
              <w:t>》《</w:t>
            </w:r>
            <w:r>
              <w:rPr>
                <w:rFonts w:hint="eastAsia" w:ascii="Times New Roman" w:hAnsi="宋体" w:cs="宋体"/>
                <w:color w:val="auto"/>
                <w:sz w:val="24"/>
                <w:highlight w:val="none"/>
                <w:lang w:eastAsia="zh-CN"/>
              </w:rPr>
              <w:t>中华人民共和国政府采购法实施条例》、财政部规</w:t>
            </w:r>
            <w:r>
              <w:rPr>
                <w:rFonts w:hint="eastAsia" w:hAnsi="宋体" w:cs="宋体"/>
                <w:color w:val="auto"/>
                <w:sz w:val="24"/>
                <w:highlight w:val="none"/>
                <w:lang w:eastAsia="zh-CN"/>
              </w:rPr>
              <w:t>章以</w:t>
            </w:r>
            <w:r>
              <w:rPr>
                <w:rFonts w:hint="eastAsia" w:ascii="Times New Roman" w:hAnsi="宋体" w:cs="宋体"/>
                <w:color w:val="auto"/>
                <w:sz w:val="24"/>
                <w:highlight w:val="none"/>
                <w:lang w:eastAsia="zh-CN"/>
              </w:rPr>
              <w:t>及政府采购项目所在地有关法律的约束，其权利受到上述法律法规的保护。</w:t>
            </w:r>
          </w:p>
        </w:tc>
      </w:tr>
    </w:tbl>
    <w:p w14:paraId="4FBB5210">
      <w:pPr>
        <w:spacing w:line="360" w:lineRule="auto"/>
        <w:jc w:val="center"/>
        <w:rPr>
          <w:rFonts w:hint="eastAsia" w:hAnsi="宋体" w:cs="宋体"/>
          <w:b/>
          <w:bCs/>
          <w:sz w:val="32"/>
          <w:szCs w:val="32"/>
          <w:highlight w:val="none"/>
        </w:rPr>
      </w:pPr>
    </w:p>
    <w:p w14:paraId="6661E841">
      <w:pPr>
        <w:spacing w:line="360" w:lineRule="auto"/>
        <w:jc w:val="center"/>
        <w:rPr>
          <w:rFonts w:hint="eastAsia" w:hAnsi="宋体" w:cs="宋体"/>
          <w:b/>
          <w:bCs/>
          <w:sz w:val="32"/>
          <w:szCs w:val="32"/>
          <w:highlight w:val="none"/>
        </w:rPr>
      </w:pPr>
    </w:p>
    <w:p w14:paraId="18CAA1A9">
      <w:pPr>
        <w:pStyle w:val="45"/>
        <w:rPr>
          <w:rFonts w:hint="eastAsia" w:hAnsi="宋体" w:cs="宋体"/>
          <w:b/>
          <w:bCs/>
          <w:sz w:val="32"/>
          <w:szCs w:val="32"/>
          <w:highlight w:val="none"/>
        </w:rPr>
      </w:pPr>
    </w:p>
    <w:p w14:paraId="7D39B16A">
      <w:pPr>
        <w:rPr>
          <w:rFonts w:hint="eastAsia" w:hAnsi="宋体" w:cs="宋体"/>
          <w:b/>
          <w:bCs/>
          <w:sz w:val="32"/>
          <w:szCs w:val="32"/>
          <w:highlight w:val="none"/>
        </w:rPr>
      </w:pPr>
    </w:p>
    <w:p w14:paraId="5A34A43E">
      <w:pPr>
        <w:rPr>
          <w:rFonts w:hint="eastAsia" w:hAnsi="宋体" w:cs="宋体"/>
          <w:b/>
          <w:bCs/>
          <w:sz w:val="32"/>
          <w:szCs w:val="32"/>
          <w:highlight w:val="none"/>
        </w:rPr>
      </w:pPr>
    </w:p>
    <w:p w14:paraId="0EE800E1">
      <w:pPr>
        <w:rPr>
          <w:rFonts w:hint="eastAsia" w:hAnsi="宋体" w:cs="宋体"/>
          <w:b/>
          <w:bCs/>
          <w:sz w:val="32"/>
          <w:szCs w:val="32"/>
          <w:highlight w:val="none"/>
        </w:rPr>
      </w:pPr>
    </w:p>
    <w:p w14:paraId="2F595467">
      <w:pPr>
        <w:rPr>
          <w:rFonts w:hint="eastAsia" w:hAnsi="宋体" w:cs="宋体"/>
          <w:b/>
          <w:bCs/>
          <w:sz w:val="32"/>
          <w:szCs w:val="32"/>
          <w:highlight w:val="none"/>
        </w:rPr>
      </w:pPr>
    </w:p>
    <w:p w14:paraId="721B6676">
      <w:pPr>
        <w:jc w:val="center"/>
        <w:rPr>
          <w:rFonts w:hint="eastAsia" w:hAnsi="宋体" w:cs="宋体"/>
          <w:b/>
          <w:bCs/>
          <w:sz w:val="32"/>
          <w:szCs w:val="32"/>
          <w:highlight w:val="none"/>
        </w:rPr>
      </w:pPr>
      <w:r>
        <w:rPr>
          <w:rFonts w:hint="eastAsia" w:hAnsi="宋体" w:cs="宋体"/>
          <w:b/>
          <w:bCs/>
          <w:sz w:val="32"/>
          <w:szCs w:val="32"/>
          <w:highlight w:val="none"/>
          <w:lang w:eastAsia="zh-CN"/>
        </w:rPr>
        <w:t>二、</w:t>
      </w:r>
      <w:r>
        <w:rPr>
          <w:rFonts w:hint="eastAsia" w:hAnsi="宋体" w:cs="宋体"/>
          <w:b/>
          <w:bCs/>
          <w:sz w:val="32"/>
          <w:szCs w:val="32"/>
          <w:highlight w:val="none"/>
        </w:rPr>
        <w:t>投标供应商须知</w:t>
      </w:r>
    </w:p>
    <w:p w14:paraId="06393227">
      <w:pPr>
        <w:numPr>
          <w:ilvl w:val="0"/>
          <w:numId w:val="3"/>
        </w:numPr>
        <w:tabs>
          <w:tab w:val="left" w:pos="735"/>
          <w:tab w:val="clear" w:pos="855"/>
        </w:tabs>
        <w:spacing w:line="360" w:lineRule="auto"/>
        <w:ind w:left="0" w:firstLine="480"/>
        <w:rPr>
          <w:rFonts w:hAnsi="宋体" w:cs="宋体"/>
          <w:bCs/>
          <w:color w:val="auto"/>
          <w:sz w:val="24"/>
          <w:highlight w:val="none"/>
        </w:rPr>
      </w:pPr>
      <w:r>
        <w:rPr>
          <w:rFonts w:hint="eastAsia" w:hAnsi="宋体" w:cs="宋体"/>
          <w:bCs/>
          <w:color w:val="auto"/>
          <w:sz w:val="24"/>
          <w:highlight w:val="none"/>
        </w:rPr>
        <w:t>遵循原则：</w:t>
      </w:r>
    </w:p>
    <w:p w14:paraId="5DCC1014">
      <w:pPr>
        <w:spacing w:line="360" w:lineRule="auto"/>
        <w:ind w:firstLine="480"/>
        <w:rPr>
          <w:rFonts w:hAnsi="宋体" w:cs="宋体"/>
          <w:bCs/>
          <w:color w:val="auto"/>
          <w:sz w:val="24"/>
          <w:highlight w:val="none"/>
        </w:rPr>
      </w:pPr>
      <w:r>
        <w:rPr>
          <w:rFonts w:hint="eastAsia" w:hAnsi="宋体" w:cs="宋体"/>
          <w:bCs/>
          <w:color w:val="auto"/>
          <w:sz w:val="24"/>
          <w:highlight w:val="none"/>
        </w:rPr>
        <w:t>公开透明原则、公平竞争原则、公正原则和诚实信用原则。</w:t>
      </w:r>
    </w:p>
    <w:p w14:paraId="70AB2095">
      <w:pPr>
        <w:numPr>
          <w:ilvl w:val="0"/>
          <w:numId w:val="3"/>
        </w:numPr>
        <w:tabs>
          <w:tab w:val="left" w:pos="735"/>
          <w:tab w:val="clear" w:pos="855"/>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采购文件：</w:t>
      </w:r>
    </w:p>
    <w:p w14:paraId="5D3C66B3">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1、采购文件包括文件目录所列全部内容，投标供应商应仔细阅读，并在投标文件中充分响应采购文件的所有要求。</w:t>
      </w:r>
    </w:p>
    <w:p w14:paraId="04C5A81F">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2、</w:t>
      </w:r>
      <w:r>
        <w:rPr>
          <w:rFonts w:hint="eastAsia" w:ascii="宋体" w:hAnsi="宋体"/>
          <w:bCs/>
          <w:color w:val="000000"/>
          <w:sz w:val="24"/>
          <w:szCs w:val="24"/>
          <w:highlight w:val="none"/>
        </w:rPr>
        <w:t>投标人应在无锡政府采购网（https://cz.wuxi.gov.cn/ztzl/zfcg/index.shtml，下同）或登录</w:t>
      </w:r>
      <w:r>
        <w:rPr>
          <w:rFonts w:ascii="宋体" w:hAnsi="宋体"/>
          <w:color w:val="000000"/>
          <w:sz w:val="24"/>
          <w:szCs w:val="24"/>
          <w:highlight w:val="none"/>
        </w:rPr>
        <w:t>江苏省政府采购（苏采云）平台</w:t>
      </w:r>
      <w:r>
        <w:rPr>
          <w:rFonts w:hint="eastAsia" w:ascii="宋体" w:hAnsi="宋体"/>
          <w:bCs/>
          <w:color w:val="000000"/>
          <w:sz w:val="24"/>
          <w:szCs w:val="24"/>
          <w:highlight w:val="none"/>
        </w:rPr>
        <w:t>下载</w:t>
      </w:r>
      <w:r>
        <w:rPr>
          <w:rFonts w:hint="eastAsia" w:ascii="宋体" w:hAnsi="宋体"/>
          <w:color w:val="000000"/>
          <w:sz w:val="24"/>
          <w:szCs w:val="24"/>
          <w:highlight w:val="none"/>
        </w:rPr>
        <w:t>采购文件</w:t>
      </w:r>
      <w:r>
        <w:rPr>
          <w:rFonts w:hint="eastAsia" w:ascii="宋体" w:hAnsi="宋体"/>
          <w:bCs/>
          <w:color w:val="000000"/>
          <w:sz w:val="24"/>
          <w:szCs w:val="24"/>
          <w:highlight w:val="none"/>
        </w:rPr>
        <w:t>及有关资料，</w:t>
      </w:r>
      <w:r>
        <w:rPr>
          <w:rFonts w:hint="eastAsia" w:ascii="宋体" w:hAnsi="宋体"/>
          <w:color w:val="000000"/>
          <w:sz w:val="24"/>
          <w:szCs w:val="24"/>
          <w:highlight w:val="none"/>
        </w:rPr>
        <w:t>按要求制作、上传投标文件，</w:t>
      </w:r>
      <w:r>
        <w:rPr>
          <w:rFonts w:hint="eastAsia" w:ascii="宋体" w:hAnsi="宋体"/>
          <w:bCs/>
          <w:color w:val="000000"/>
          <w:sz w:val="24"/>
          <w:szCs w:val="24"/>
          <w:highlight w:val="none"/>
        </w:rPr>
        <w:t>对</w:t>
      </w:r>
      <w:r>
        <w:rPr>
          <w:rFonts w:hint="eastAsia" w:ascii="宋体" w:hAnsi="宋体"/>
          <w:color w:val="000000"/>
          <w:sz w:val="24"/>
          <w:szCs w:val="24"/>
          <w:highlight w:val="none"/>
        </w:rPr>
        <w:t>采购文件</w:t>
      </w:r>
      <w:r>
        <w:rPr>
          <w:rFonts w:hint="eastAsia" w:ascii="宋体" w:hAnsi="宋体"/>
          <w:bCs/>
          <w:color w:val="000000"/>
          <w:sz w:val="24"/>
          <w:szCs w:val="24"/>
          <w:highlight w:val="none"/>
        </w:rPr>
        <w:t>各项内容做出实质性响应，否则投标无效</w:t>
      </w:r>
      <w:r>
        <w:rPr>
          <w:rFonts w:hint="eastAsia" w:hAnsi="宋体" w:cs="宋体"/>
          <w:bCs/>
          <w:color w:val="auto"/>
          <w:sz w:val="24"/>
          <w:highlight w:val="none"/>
        </w:rPr>
        <w:t>。</w:t>
      </w:r>
    </w:p>
    <w:p w14:paraId="2C7BD778">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3、招标文件中的“法定代表人”是指投标人的营业执照的“法定代表人”或相关部门的登记证明文件中的“负责人”。</w:t>
      </w:r>
    </w:p>
    <w:p w14:paraId="752B4417">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4、采购文件仅作为本次招投标使用。</w:t>
      </w:r>
    </w:p>
    <w:p w14:paraId="64D582F4">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（三）采购文件的解释：</w:t>
      </w:r>
    </w:p>
    <w:p w14:paraId="0BE20839">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1、投标供应商如有需要对采购文件要求澄清或修改的问题，请以书面或电子邮件提出，并按“投标供应商须知前附表”规定的时间将书面形式或电子邮件形式至</w:t>
      </w:r>
      <w:r>
        <w:rPr>
          <w:rFonts w:hint="eastAsia" w:hAnsi="宋体" w:cs="宋体"/>
          <w:bCs/>
          <w:color w:val="auto"/>
          <w:sz w:val="24"/>
          <w:highlight w:val="none"/>
          <w:lang w:eastAsia="zh-CN"/>
        </w:rPr>
        <w:t>无锡彰誉技术咨询有限公司</w:t>
      </w:r>
      <w:r>
        <w:rPr>
          <w:rFonts w:hint="eastAsia" w:hAnsi="宋体" w:cs="宋体"/>
          <w:bCs/>
          <w:color w:val="auto"/>
          <w:sz w:val="24"/>
          <w:highlight w:val="none"/>
        </w:rPr>
        <w:t>，联系方式详见投标供应商须知前附表。</w:t>
      </w:r>
    </w:p>
    <w:p w14:paraId="3ABC1C92">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2、采购人、</w:t>
      </w:r>
      <w:r>
        <w:rPr>
          <w:rFonts w:hint="eastAsia" w:hAnsi="宋体" w:cs="宋体"/>
          <w:bCs/>
          <w:color w:val="auto"/>
          <w:sz w:val="24"/>
          <w:highlight w:val="none"/>
          <w:lang w:eastAsia="zh-CN"/>
        </w:rPr>
        <w:t>无锡彰誉技术咨询有限公司</w:t>
      </w:r>
      <w:r>
        <w:rPr>
          <w:rFonts w:hint="eastAsia" w:hAnsi="宋体" w:cs="宋体"/>
          <w:bCs/>
          <w:color w:val="auto"/>
          <w:sz w:val="24"/>
          <w:highlight w:val="none"/>
        </w:rPr>
        <w:t>将按“投标供应商须知前附表”规定的时间对投标供应商针对采购文件书面提出的要求澄清的问题进行答疑。</w:t>
      </w:r>
    </w:p>
    <w:p w14:paraId="0767F817">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3、本文件的最终解释权归采购人。</w:t>
      </w:r>
    </w:p>
    <w:p w14:paraId="34E347C8">
      <w:pPr>
        <w:spacing w:line="360" w:lineRule="auto"/>
        <w:ind w:firstLine="480"/>
        <w:rPr>
          <w:rFonts w:hAnsi="宋体" w:cs="宋体"/>
          <w:bCs/>
          <w:color w:val="auto"/>
          <w:sz w:val="24"/>
          <w:highlight w:val="none"/>
        </w:rPr>
      </w:pPr>
      <w:r>
        <w:rPr>
          <w:rFonts w:hint="eastAsia" w:hAnsi="宋体" w:cs="宋体"/>
          <w:bCs/>
          <w:color w:val="auto"/>
          <w:sz w:val="24"/>
          <w:highlight w:val="none"/>
        </w:rPr>
        <w:t>（四）采购文件的补充或修正：</w:t>
      </w:r>
    </w:p>
    <w:p w14:paraId="19E77E79">
      <w:pPr>
        <w:tabs>
          <w:tab w:val="left" w:pos="525"/>
          <w:tab w:val="left" w:pos="945"/>
        </w:tabs>
        <w:spacing w:line="360" w:lineRule="auto"/>
        <w:ind w:firstLine="480"/>
        <w:rPr>
          <w:rFonts w:hAnsi="宋体" w:cs="宋体"/>
          <w:bCs/>
          <w:color w:val="auto"/>
          <w:sz w:val="24"/>
          <w:highlight w:val="none"/>
        </w:rPr>
      </w:pPr>
      <w:r>
        <w:rPr>
          <w:rFonts w:hint="eastAsia" w:hAnsi="宋体" w:cs="宋体"/>
          <w:bCs/>
          <w:color w:val="auto"/>
          <w:sz w:val="24"/>
          <w:highlight w:val="none"/>
        </w:rPr>
        <w:t>1、采购人或者采购代理机构可以对已发出的采购文件进行必要的澄清或者修改，澄清或者修改将在无锡政府采购网上发布澄清公告。澄清或者修改的内容为采购文件的组成部分，与采购文件具有同等约束力。</w:t>
      </w:r>
    </w:p>
    <w:p w14:paraId="1152DB9F">
      <w:pPr>
        <w:tabs>
          <w:tab w:val="left" w:pos="525"/>
          <w:tab w:val="left" w:pos="945"/>
        </w:tabs>
        <w:spacing w:line="360" w:lineRule="auto"/>
        <w:ind w:firstLine="480"/>
        <w:rPr>
          <w:rFonts w:hAnsi="宋体" w:cs="宋体"/>
          <w:bCs/>
          <w:color w:val="auto"/>
          <w:sz w:val="24"/>
          <w:highlight w:val="none"/>
        </w:rPr>
      </w:pPr>
      <w:r>
        <w:rPr>
          <w:rFonts w:hint="eastAsia" w:hAnsi="宋体" w:cs="宋体"/>
          <w:bCs/>
          <w:color w:val="auto"/>
          <w:sz w:val="24"/>
          <w:highlight w:val="none"/>
        </w:rPr>
        <w:t>2、澄清或者修改的内容可能影响投标文件编制的，采购人或者采购代理机构将在投标截止时间至少15日前，在无锡政府采购网上发布更正公告；不足15日的，采购人或者采购代理机构将顺延提交投标文件的截止时间。</w:t>
      </w:r>
    </w:p>
    <w:p w14:paraId="2A492505">
      <w:pPr>
        <w:numPr>
          <w:ilvl w:val="0"/>
          <w:numId w:val="0"/>
        </w:numPr>
        <w:tabs>
          <w:tab w:val="left" w:pos="525"/>
          <w:tab w:val="left" w:pos="945"/>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0EF8D158">
      <w:pPr>
        <w:numPr>
          <w:ilvl w:val="0"/>
          <w:numId w:val="0"/>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五</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投标文件的组成：</w:t>
      </w:r>
    </w:p>
    <w:p w14:paraId="4E0751C8">
      <w:pPr>
        <w:numPr>
          <w:ilvl w:val="0"/>
          <w:numId w:val="0"/>
        </w:numPr>
        <w:spacing w:line="360" w:lineRule="auto"/>
        <w:ind w:firstLine="480"/>
        <w:rPr>
          <w:rFonts w:hint="eastAsia" w:ascii="宋体" w:hAnsi="宋体" w:eastAsia="宋体" w:cs="宋体"/>
          <w:bCs/>
          <w:color w:val="auto"/>
          <w:sz w:val="24"/>
          <w:highlight w:val="none"/>
          <w:lang w:eastAsia="zh-CN"/>
        </w:rPr>
      </w:pPr>
      <w:r>
        <w:rPr>
          <w:rFonts w:hint="eastAsia" w:ascii="宋体" w:hAnsi="宋体"/>
          <w:b/>
          <w:sz w:val="24"/>
        </w:rPr>
        <w:t>投标文件由</w:t>
      </w:r>
      <w:r>
        <w:rPr>
          <w:rFonts w:hint="eastAsia" w:ascii="宋体" w:hAnsi="宋体"/>
          <w:b/>
          <w:sz w:val="24"/>
          <w:lang w:val="en-US" w:eastAsia="zh-CN"/>
        </w:rPr>
        <w:t>商务标明标（资格、资信证明文件</w:t>
      </w:r>
      <w:r>
        <w:rPr>
          <w:rFonts w:hint="eastAsia" w:ascii="宋体" w:hAnsi="宋体"/>
          <w:b/>
          <w:sz w:val="24"/>
        </w:rPr>
        <w:t>、</w:t>
      </w:r>
      <w:r>
        <w:rPr>
          <w:rFonts w:hint="eastAsia" w:ascii="宋体" w:hAnsi="宋体"/>
          <w:b/>
          <w:sz w:val="24"/>
          <w:lang w:val="en-US" w:eastAsia="zh-CN"/>
        </w:rPr>
        <w:t>投标函）及技术标明标两</w:t>
      </w:r>
      <w:r>
        <w:rPr>
          <w:rFonts w:hint="eastAsia" w:ascii="宋体" w:hAnsi="宋体"/>
          <w:b/>
          <w:sz w:val="24"/>
        </w:rPr>
        <w:t>部分组成</w:t>
      </w:r>
      <w:r>
        <w:rPr>
          <w:rFonts w:hint="eastAsia" w:ascii="宋体" w:hAnsi="宋体"/>
          <w:b/>
          <w:sz w:val="24"/>
          <w:lang w:eastAsia="zh-CN"/>
        </w:rPr>
        <w:t>：</w:t>
      </w:r>
    </w:p>
    <w:p w14:paraId="7D405348">
      <w:pPr>
        <w:tabs>
          <w:tab w:val="left" w:pos="1050"/>
        </w:tabs>
        <w:spacing w:line="360" w:lineRule="auto"/>
        <w:ind w:firstLine="480"/>
        <w:rPr>
          <w:rFonts w:hint="eastAsia" w:hAnsi="宋体" w:eastAsia="宋体" w:cs="宋体"/>
          <w:b/>
          <w:bCs w:val="0"/>
          <w:sz w:val="24"/>
          <w:highlight w:val="none"/>
          <w:lang w:eastAsia="zh-CN"/>
        </w:rPr>
      </w:pPr>
      <w:r>
        <w:rPr>
          <w:rFonts w:hint="eastAsia" w:hAnsi="宋体" w:cs="宋体"/>
          <w:b/>
          <w:bCs w:val="0"/>
          <w:sz w:val="24"/>
          <w:highlight w:val="none"/>
        </w:rPr>
        <w:t>第一部分 商务标部分</w:t>
      </w:r>
      <w:r>
        <w:rPr>
          <w:rFonts w:hint="eastAsia" w:hAnsi="宋体" w:cs="宋体"/>
          <w:b/>
          <w:bCs w:val="0"/>
          <w:sz w:val="24"/>
          <w:highlight w:val="none"/>
          <w:lang w:eastAsia="zh-CN"/>
        </w:rPr>
        <w:t>（</w:t>
      </w:r>
      <w:r>
        <w:rPr>
          <w:rFonts w:hint="eastAsia" w:hAnsi="宋体" w:cs="宋体"/>
          <w:b/>
          <w:bCs w:val="0"/>
          <w:sz w:val="24"/>
          <w:highlight w:val="none"/>
          <w:lang w:val="en-US" w:eastAsia="zh-CN"/>
        </w:rPr>
        <w:t>明标</w:t>
      </w:r>
      <w:r>
        <w:rPr>
          <w:rFonts w:hint="eastAsia" w:hAnsi="宋体" w:cs="宋体"/>
          <w:b/>
          <w:bCs w:val="0"/>
          <w:sz w:val="24"/>
          <w:highlight w:val="none"/>
          <w:lang w:eastAsia="zh-CN"/>
        </w:rPr>
        <w:t>）</w:t>
      </w:r>
    </w:p>
    <w:p w14:paraId="6A9C3B5C">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1、资格、资信证明文件</w:t>
      </w:r>
    </w:p>
    <w:p w14:paraId="710C8822">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1）关于资格的声明函（格式见附件）；</w:t>
      </w:r>
    </w:p>
    <w:p w14:paraId="3E2CC634">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2）</w:t>
      </w:r>
      <w:r>
        <w:rPr>
          <w:rFonts w:hint="eastAsia" w:ascii="Times New Roman" w:hAnsi="宋体" w:eastAsia="宋体" w:cs="宋体"/>
          <w:bCs/>
          <w:color w:val="auto"/>
          <w:sz w:val="24"/>
          <w:highlight w:val="none"/>
        </w:rPr>
        <w:t>具有独立承担民事责任能力的投标供应商营业执照副本或事业单位法人证书或民办非企业单位登记证书或社会团体法人登记证书或基金会法人登记证书原件扫描件</w:t>
      </w:r>
      <w:r>
        <w:rPr>
          <w:rFonts w:hint="eastAsia" w:ascii="Times New Roman" w:hAnsi="宋体" w:cs="宋体"/>
          <w:bCs/>
          <w:color w:val="auto"/>
          <w:sz w:val="24"/>
          <w:highlight w:val="none"/>
          <w:lang w:eastAsia="zh-CN"/>
        </w:rPr>
        <w:t>（</w:t>
      </w:r>
      <w:r>
        <w:rPr>
          <w:rFonts w:hint="eastAsia" w:ascii="Times New Roman" w:hAnsi="宋体" w:eastAsia="宋体" w:cs="宋体"/>
          <w:bCs/>
          <w:color w:val="auto"/>
          <w:sz w:val="24"/>
          <w:highlight w:val="none"/>
        </w:rPr>
        <w:t>投标供应商</w:t>
      </w:r>
      <w:r>
        <w:rPr>
          <w:rFonts w:hint="eastAsia" w:hAnsi="宋体" w:cs="宋体"/>
          <w:bCs/>
          <w:color w:val="auto"/>
          <w:sz w:val="24"/>
          <w:highlight w:val="none"/>
          <w:lang w:eastAsia="zh-CN"/>
        </w:rPr>
        <w:t>如</w:t>
      </w:r>
      <w:r>
        <w:rPr>
          <w:rFonts w:hint="eastAsia" w:ascii="Times New Roman" w:hAnsi="宋体" w:eastAsia="宋体" w:cs="宋体"/>
          <w:bCs/>
          <w:color w:val="auto"/>
          <w:sz w:val="24"/>
          <w:highlight w:val="none"/>
        </w:rPr>
        <w:t>允许以分支机构身份参加投标的，提供投标供应商分支机构的营业执照原件扫描件</w:t>
      </w:r>
      <w:r>
        <w:rPr>
          <w:rFonts w:hint="eastAsia" w:ascii="Times New Roman" w:hAnsi="宋体" w:cs="宋体"/>
          <w:bCs/>
          <w:color w:val="auto"/>
          <w:sz w:val="24"/>
          <w:highlight w:val="none"/>
          <w:lang w:eastAsia="zh-CN"/>
        </w:rPr>
        <w:t>）</w:t>
      </w:r>
      <w:r>
        <w:rPr>
          <w:rFonts w:hint="eastAsia" w:ascii="Times New Roman" w:hAnsi="宋体" w:eastAsia="宋体" w:cs="宋体"/>
          <w:bCs/>
          <w:sz w:val="24"/>
          <w:highlight w:val="none"/>
        </w:rPr>
        <w:t>；</w:t>
      </w:r>
    </w:p>
    <w:p w14:paraId="25C38CEC">
      <w:pPr>
        <w:tabs>
          <w:tab w:val="left" w:pos="1050"/>
        </w:tabs>
        <w:spacing w:line="360" w:lineRule="auto"/>
        <w:ind w:firstLine="480"/>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val="en-US" w:eastAsia="zh-CN"/>
        </w:rPr>
        <w:t>3）</w:t>
      </w:r>
      <w:r>
        <w:rPr>
          <w:rFonts w:hint="eastAsia" w:hAnsi="宋体" w:cs="宋体"/>
          <w:bCs/>
          <w:sz w:val="24"/>
          <w:highlight w:val="none"/>
          <w:lang w:val="en-US" w:eastAsia="zh-CN"/>
        </w:rPr>
        <w:t>投标</w:t>
      </w:r>
      <w:r>
        <w:rPr>
          <w:rFonts w:hint="eastAsia" w:ascii="Times New Roman" w:hAnsi="宋体" w:eastAsia="宋体" w:cs="宋体"/>
          <w:bCs/>
          <w:sz w:val="24"/>
          <w:highlight w:val="none"/>
          <w:lang w:val="en-US" w:eastAsia="zh-CN"/>
        </w:rPr>
        <w:t>供应商</w:t>
      </w:r>
      <w:r>
        <w:rPr>
          <w:rFonts w:hint="eastAsia" w:ascii="Times New Roman" w:hAnsi="宋体" w:eastAsia="宋体" w:cs="宋体"/>
          <w:bCs/>
          <w:sz w:val="24"/>
          <w:highlight w:val="none"/>
        </w:rPr>
        <w:t>有效期内的餐饮服务许可证或者食品经营许可证或食品流通许可证</w:t>
      </w:r>
      <w:r>
        <w:rPr>
          <w:rFonts w:hint="eastAsia" w:hAnsi="宋体" w:cs="宋体"/>
          <w:bCs/>
          <w:sz w:val="24"/>
          <w:highlight w:val="none"/>
          <w:lang w:eastAsia="zh-CN"/>
        </w:rPr>
        <w:t>（</w:t>
      </w:r>
      <w:r>
        <w:rPr>
          <w:rFonts w:hint="eastAsia" w:hAnsi="宋体" w:cs="宋体"/>
          <w:bCs/>
          <w:sz w:val="24"/>
          <w:highlight w:val="none"/>
          <w:lang w:val="en-US" w:eastAsia="zh-CN"/>
        </w:rPr>
        <w:t>提供证书原件扫描件</w:t>
      </w:r>
      <w:r>
        <w:rPr>
          <w:rFonts w:hint="eastAsia" w:hAnsi="宋体" w:cs="宋体"/>
          <w:bCs/>
          <w:sz w:val="24"/>
          <w:highlight w:val="none"/>
          <w:lang w:eastAsia="zh-CN"/>
        </w:rPr>
        <w:t>）</w:t>
      </w:r>
      <w:r>
        <w:rPr>
          <w:rFonts w:hint="eastAsia" w:ascii="Times New Roman" w:hAnsi="宋体" w:eastAsia="宋体" w:cs="宋体"/>
          <w:bCs/>
          <w:sz w:val="24"/>
          <w:highlight w:val="none"/>
          <w:lang w:eastAsia="zh-CN"/>
        </w:rPr>
        <w:t>；</w:t>
      </w:r>
    </w:p>
    <w:p w14:paraId="425638A5">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4）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p>
    <w:p w14:paraId="3F174C22">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5）投标供应商法定代表人、法定代表人授权代表身份证原件扫描件（注：身份证应为正面、反面）；</w:t>
      </w:r>
    </w:p>
    <w:p w14:paraId="0F175B6E">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6）投标供应商提供</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eastAsia="宋体" w:cs="宋体"/>
          <w:bCs/>
          <w:color w:val="auto"/>
          <w:sz w:val="24"/>
          <w:highlight w:val="none"/>
          <w:lang w:val="en-US" w:eastAsia="zh-CN"/>
        </w:rPr>
        <w:t>的财务状况报告（资产负债表和利润表）或由会计师事务所出具的近两年中任意一个年度的财务审计报告原件扫描件；</w:t>
      </w:r>
    </w:p>
    <w:p w14:paraId="0538A896">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7）投标供应商</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eastAsia="宋体" w:cs="宋体"/>
          <w:bCs/>
          <w:color w:val="auto"/>
          <w:sz w:val="24"/>
          <w:highlight w:val="none"/>
          <w:lang w:val="en-US" w:eastAsia="zh-CN"/>
        </w:rPr>
        <w:t>的依法缴纳税收的相关材料（提供相关主管部门证明或银行代扣证明，或者提供依法免税的主管部门出具的相应证明材料）扫描件；</w:t>
      </w:r>
    </w:p>
    <w:p w14:paraId="36FDDFC9">
      <w:pPr>
        <w:tabs>
          <w:tab w:val="left" w:pos="1050"/>
        </w:tabs>
        <w:spacing w:line="360" w:lineRule="auto"/>
        <w:ind w:firstLine="480"/>
        <w:rPr>
          <w:rFonts w:hint="eastAsia" w:hAnsi="宋体" w:cs="宋体"/>
          <w:bCs/>
          <w:sz w:val="24"/>
          <w:highlight w:val="none"/>
          <w:lang w:eastAsia="zh-CN"/>
        </w:rPr>
      </w:pPr>
      <w:r>
        <w:rPr>
          <w:rFonts w:hint="eastAsia" w:hAnsi="宋体" w:cs="宋体"/>
          <w:bCs/>
          <w:sz w:val="24"/>
          <w:highlight w:val="none"/>
          <w:lang w:val="en-US" w:eastAsia="zh-CN"/>
        </w:rPr>
        <w:t>8</w:t>
      </w:r>
      <w:r>
        <w:rPr>
          <w:rFonts w:hint="eastAsia" w:hAnsi="宋体" w:cs="宋体"/>
          <w:bCs/>
          <w:sz w:val="24"/>
          <w:highlight w:val="none"/>
          <w:lang w:eastAsia="zh-CN"/>
        </w:rPr>
        <w:t>）投标供应商</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hAnsi="宋体" w:cs="宋体"/>
          <w:bCs/>
          <w:sz w:val="24"/>
          <w:highlight w:val="none"/>
          <w:lang w:eastAsia="zh-CN"/>
        </w:rPr>
        <w:t>的依法缴纳社会保障资金的相关材料（提供相关主管部门证明或银行代扣证明，或者提供依法不需要缴纳社会保障资金的主管部门出具的证明材料）扫描件；</w:t>
      </w:r>
    </w:p>
    <w:p w14:paraId="31C37871">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w:t>
      </w:r>
      <w:r>
        <w:rPr>
          <w:rFonts w:hint="eastAsia" w:hAnsi="宋体" w:cs="宋体"/>
          <w:bCs/>
          <w:color w:val="auto"/>
          <w:sz w:val="24"/>
          <w:highlight w:val="none"/>
        </w:rPr>
        <w:t>投标供应商应为中型企业/小型企业/微型企业/监狱企业/残疾人福利企业，投标供应商如为中小微企业的必须提供《中小企业声明函》，格式见附件</w:t>
      </w:r>
      <w:r>
        <w:rPr>
          <w:rFonts w:hint="eastAsia" w:hAnsi="宋体" w:cs="宋体"/>
          <w:bCs/>
          <w:color w:val="auto"/>
          <w:sz w:val="24"/>
          <w:highlight w:val="none"/>
          <w:lang w:eastAsia="zh-CN"/>
        </w:rPr>
        <w:t>；</w:t>
      </w:r>
      <w:r>
        <w:rPr>
          <w:rFonts w:hint="eastAsia" w:hAnsi="宋体" w:cs="宋体"/>
          <w:bCs/>
          <w:color w:val="auto"/>
          <w:sz w:val="24"/>
          <w:highlight w:val="none"/>
        </w:rPr>
        <w:t>投标供应商如为监狱和戒毒企业的，按照财政部《司法部关于政府采购支持监狱企业发展有关问题》</w:t>
      </w:r>
      <w:r>
        <w:rPr>
          <w:rFonts w:hint="eastAsia" w:hAnsi="宋体" w:cs="宋体"/>
          <w:bCs/>
          <w:color w:val="auto"/>
          <w:sz w:val="24"/>
          <w:highlight w:val="none"/>
          <w:lang w:eastAsia="zh-CN"/>
        </w:rPr>
        <w:t>（</w:t>
      </w:r>
      <w:r>
        <w:rPr>
          <w:rFonts w:hint="eastAsia" w:hAnsi="宋体" w:cs="宋体"/>
          <w:bCs/>
          <w:color w:val="auto"/>
          <w:sz w:val="24"/>
          <w:highlight w:val="none"/>
        </w:rPr>
        <w:t>财库</w:t>
      </w:r>
      <w:r>
        <w:rPr>
          <w:rFonts w:hint="eastAsia" w:hAnsi="宋体" w:cs="宋体"/>
          <w:bCs/>
          <w:color w:val="auto"/>
          <w:sz w:val="24"/>
          <w:highlight w:val="none"/>
          <w:lang w:eastAsia="zh-CN"/>
        </w:rPr>
        <w:t>（</w:t>
      </w:r>
      <w:r>
        <w:rPr>
          <w:rFonts w:hint="eastAsia" w:hAnsi="宋体" w:cs="宋体"/>
          <w:bCs/>
          <w:color w:val="auto"/>
          <w:sz w:val="24"/>
          <w:highlight w:val="none"/>
        </w:rPr>
        <w:t>2014</w:t>
      </w:r>
      <w:r>
        <w:rPr>
          <w:rFonts w:hint="eastAsia" w:hAnsi="宋体" w:cs="宋体"/>
          <w:bCs/>
          <w:color w:val="auto"/>
          <w:sz w:val="24"/>
          <w:highlight w:val="none"/>
          <w:lang w:eastAsia="zh-CN"/>
        </w:rPr>
        <w:t>）</w:t>
      </w:r>
      <w:r>
        <w:rPr>
          <w:rFonts w:hint="eastAsia" w:hAnsi="宋体" w:cs="宋体"/>
          <w:bCs/>
          <w:color w:val="auto"/>
          <w:sz w:val="24"/>
          <w:highlight w:val="none"/>
        </w:rPr>
        <w:t>68 号</w:t>
      </w:r>
      <w:r>
        <w:rPr>
          <w:rFonts w:hint="eastAsia" w:hAnsi="宋体" w:cs="宋体"/>
          <w:bCs/>
          <w:color w:val="auto"/>
          <w:sz w:val="24"/>
          <w:highlight w:val="none"/>
          <w:lang w:eastAsia="zh-CN"/>
        </w:rPr>
        <w:t>）</w:t>
      </w:r>
      <w:r>
        <w:rPr>
          <w:rFonts w:hint="eastAsia" w:hAnsi="宋体" w:cs="宋体"/>
          <w:bCs/>
          <w:color w:val="auto"/>
          <w:sz w:val="24"/>
          <w:highlight w:val="none"/>
        </w:rPr>
        <w:t>的规定提供由省级以上监狱管理局、戒毒管理局</w:t>
      </w:r>
      <w:r>
        <w:rPr>
          <w:rFonts w:hint="eastAsia" w:hAnsi="宋体" w:cs="宋体"/>
          <w:bCs/>
          <w:color w:val="auto"/>
          <w:sz w:val="24"/>
          <w:highlight w:val="none"/>
          <w:lang w:eastAsia="zh-CN"/>
        </w:rPr>
        <w:t>（</w:t>
      </w:r>
      <w:r>
        <w:rPr>
          <w:rFonts w:hint="eastAsia" w:hAnsi="宋体" w:cs="宋体"/>
          <w:bCs/>
          <w:color w:val="auto"/>
          <w:sz w:val="24"/>
          <w:highlight w:val="none"/>
        </w:rPr>
        <w:t>含新疆生产建设兵团</w:t>
      </w:r>
      <w:r>
        <w:rPr>
          <w:rFonts w:hint="eastAsia" w:hAnsi="宋体" w:cs="宋体"/>
          <w:bCs/>
          <w:color w:val="auto"/>
          <w:sz w:val="24"/>
          <w:highlight w:val="none"/>
          <w:lang w:eastAsia="zh-CN"/>
        </w:rPr>
        <w:t>）</w:t>
      </w:r>
      <w:r>
        <w:rPr>
          <w:rFonts w:hint="eastAsia" w:hAnsi="宋体" w:cs="宋体"/>
          <w:bCs/>
          <w:color w:val="auto"/>
          <w:sz w:val="24"/>
          <w:highlight w:val="none"/>
        </w:rPr>
        <w:t>出具的属于监狱企业的证明文件复印件</w:t>
      </w:r>
      <w:r>
        <w:rPr>
          <w:rFonts w:hint="eastAsia" w:hAnsi="宋体" w:cs="宋体"/>
          <w:bCs/>
          <w:color w:val="auto"/>
          <w:sz w:val="24"/>
          <w:highlight w:val="none"/>
          <w:lang w:eastAsia="zh-CN"/>
        </w:rPr>
        <w:t>；</w:t>
      </w:r>
      <w:r>
        <w:rPr>
          <w:rFonts w:hint="eastAsia" w:hAnsi="宋体" w:cs="宋体"/>
          <w:bCs/>
          <w:color w:val="auto"/>
          <w:sz w:val="24"/>
          <w:highlight w:val="none"/>
        </w:rPr>
        <w:t>投标供应商如为残疾人福利性单位的必须提供《残疾人福利性单位声明函》（格式见附件）</w:t>
      </w:r>
      <w:r>
        <w:rPr>
          <w:rFonts w:hint="eastAsia" w:hAnsi="宋体" w:cs="宋体"/>
          <w:bCs/>
          <w:sz w:val="24"/>
          <w:highlight w:val="none"/>
        </w:rPr>
        <w:t>；</w:t>
      </w:r>
    </w:p>
    <w:p w14:paraId="744E348B">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val="en-US" w:eastAsia="zh-CN"/>
        </w:rPr>
        <w:t>10</w:t>
      </w:r>
      <w:r>
        <w:rPr>
          <w:rFonts w:hint="eastAsia" w:hAnsi="宋体" w:cs="宋体"/>
          <w:bCs/>
          <w:sz w:val="24"/>
          <w:highlight w:val="none"/>
        </w:rPr>
        <w:t>）承诺书一/二/三（格式见附件）。</w:t>
      </w:r>
    </w:p>
    <w:p w14:paraId="31613C4E">
      <w:pPr>
        <w:tabs>
          <w:tab w:val="left" w:pos="1050"/>
        </w:tabs>
        <w:spacing w:line="360" w:lineRule="auto"/>
        <w:ind w:firstLine="480"/>
        <w:rPr>
          <w:rFonts w:hAnsi="宋体" w:cs="宋体"/>
          <w:bCs/>
          <w:sz w:val="24"/>
          <w:highlight w:val="none"/>
        </w:rPr>
      </w:pPr>
      <w:r>
        <w:rPr>
          <w:rFonts w:hAnsi="宋体" w:cs="宋体"/>
          <w:bCs/>
          <w:sz w:val="24"/>
          <w:highlight w:val="none"/>
        </w:rPr>
        <w:t>注：上述证明文件中的资格、资信证明文件必须全部提供</w:t>
      </w:r>
      <w:r>
        <w:rPr>
          <w:rFonts w:hint="eastAsia" w:hAnsi="宋体" w:cs="宋体"/>
          <w:bCs/>
          <w:sz w:val="24"/>
          <w:highlight w:val="none"/>
          <w:lang w:eastAsia="zh-CN"/>
        </w:rPr>
        <w:t>（</w:t>
      </w:r>
      <w:r>
        <w:rPr>
          <w:rFonts w:hint="eastAsia" w:hAnsi="宋体" w:cs="宋体"/>
          <w:bCs/>
          <w:sz w:val="24"/>
          <w:highlight w:val="none"/>
          <w:lang w:val="en-US" w:eastAsia="zh-CN"/>
        </w:rPr>
        <w:t>原件扫描件上传</w:t>
      </w:r>
      <w:r>
        <w:rPr>
          <w:rFonts w:hint="eastAsia" w:hAnsi="宋体" w:cs="宋体"/>
          <w:bCs/>
          <w:sz w:val="24"/>
          <w:highlight w:val="none"/>
          <w:lang w:eastAsia="zh-CN"/>
        </w:rPr>
        <w:t>）</w:t>
      </w:r>
      <w:r>
        <w:rPr>
          <w:rFonts w:hAnsi="宋体" w:cs="宋体"/>
          <w:bCs/>
          <w:sz w:val="24"/>
          <w:highlight w:val="none"/>
        </w:rPr>
        <w:t>。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或其他</w:t>
      </w:r>
      <w:r>
        <w:rPr>
          <w:rFonts w:hAnsi="宋体" w:cs="宋体"/>
          <w:bCs/>
          <w:sz w:val="24"/>
          <w:highlight w:val="none"/>
        </w:rPr>
        <w:t>可在中国大陆有效居留的许可证明。供应商所提交的资格、资信证明文件的完整与否，将直接影响其响应文件的审核结果。</w:t>
      </w:r>
    </w:p>
    <w:p w14:paraId="1ADAB6B5">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2、投标函部分（格式见附件）</w:t>
      </w:r>
    </w:p>
    <w:p w14:paraId="60A8BEB4">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（1）投标函</w:t>
      </w:r>
    </w:p>
    <w:p w14:paraId="72AA7A81">
      <w:pPr>
        <w:tabs>
          <w:tab w:val="left" w:pos="1050"/>
        </w:tabs>
        <w:spacing w:line="360" w:lineRule="auto"/>
        <w:ind w:firstLine="480"/>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rPr>
        <w:t>（2）</w:t>
      </w:r>
      <w:r>
        <w:rPr>
          <w:rFonts w:hint="eastAsia" w:ascii="Times New Roman" w:hAnsi="宋体" w:eastAsia="宋体" w:cs="宋体"/>
          <w:bCs/>
          <w:sz w:val="24"/>
          <w:highlight w:val="none"/>
          <w:lang w:eastAsia="zh-CN"/>
        </w:rPr>
        <w:t>开标一览表</w:t>
      </w:r>
    </w:p>
    <w:p w14:paraId="4F0D5E9E">
      <w:pPr>
        <w:tabs>
          <w:tab w:val="left" w:pos="1050"/>
        </w:tabs>
        <w:spacing w:line="360" w:lineRule="auto"/>
        <w:ind w:firstLine="480"/>
        <w:rPr>
          <w:rFonts w:hint="default" w:ascii="Times New Roman" w:hAnsi="宋体" w:eastAsia="宋体" w:cs="宋体"/>
          <w:bCs/>
          <w:sz w:val="24"/>
          <w:highlight w:val="none"/>
          <w:lang w:val="en-US"/>
        </w:rPr>
      </w:pPr>
      <w:r>
        <w:rPr>
          <w:rFonts w:hint="eastAsia" w:ascii="Times New Roman" w:hAnsi="宋体" w:eastAsia="宋体" w:cs="宋体"/>
          <w:bCs/>
          <w:sz w:val="24"/>
          <w:highlight w:val="none"/>
          <w:lang w:eastAsia="zh-CN"/>
        </w:rPr>
        <w:t>（</w:t>
      </w:r>
      <w:r>
        <w:rPr>
          <w:rFonts w:hint="eastAsia" w:ascii="Times New Roman" w:hAnsi="宋体" w:eastAsia="宋体" w:cs="宋体"/>
          <w:bCs/>
          <w:sz w:val="24"/>
          <w:highlight w:val="none"/>
          <w:lang w:val="en-US" w:eastAsia="zh-CN"/>
        </w:rPr>
        <w:t>3</w:t>
      </w: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投标偏离表</w:t>
      </w:r>
    </w:p>
    <w:p w14:paraId="3B2706DB">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w:t>
      </w:r>
      <w:r>
        <w:rPr>
          <w:rFonts w:hint="eastAsia" w:hAnsi="宋体" w:cs="宋体"/>
          <w:bCs/>
          <w:sz w:val="24"/>
          <w:highlight w:val="none"/>
          <w:lang w:val="en-US" w:eastAsia="zh-CN"/>
        </w:rPr>
        <w:t>4</w:t>
      </w:r>
      <w:r>
        <w:rPr>
          <w:rFonts w:hint="eastAsia" w:ascii="Times New Roman" w:hAnsi="宋体" w:eastAsia="宋体" w:cs="宋体"/>
          <w:bCs/>
          <w:sz w:val="24"/>
          <w:highlight w:val="none"/>
        </w:rPr>
        <w:t>）</w:t>
      </w:r>
      <w:r>
        <w:rPr>
          <w:rFonts w:hint="eastAsia" w:ascii="Times New Roman" w:hAnsi="宋体" w:eastAsia="宋体" w:cs="宋体"/>
          <w:bCs/>
          <w:sz w:val="24"/>
          <w:highlight w:val="none"/>
          <w:lang w:eastAsia="zh-CN"/>
        </w:rPr>
        <w:t>类似项目业绩</w:t>
      </w:r>
    </w:p>
    <w:p w14:paraId="0E4A000E">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w:t>
      </w:r>
      <w:r>
        <w:rPr>
          <w:rFonts w:hint="eastAsia" w:hAnsi="宋体" w:cs="宋体"/>
          <w:bCs/>
          <w:sz w:val="24"/>
          <w:highlight w:val="none"/>
          <w:lang w:val="en-US" w:eastAsia="zh-CN"/>
        </w:rPr>
        <w:t>5</w:t>
      </w:r>
      <w:r>
        <w:rPr>
          <w:rFonts w:hint="eastAsia" w:ascii="Times New Roman" w:hAnsi="宋体" w:eastAsia="宋体" w:cs="宋体"/>
          <w:bCs/>
          <w:sz w:val="24"/>
          <w:highlight w:val="none"/>
        </w:rPr>
        <w:t>）投标供应商简介和经营情况说明</w:t>
      </w:r>
    </w:p>
    <w:p w14:paraId="5A8A2D3C">
      <w:pPr>
        <w:tabs>
          <w:tab w:val="left" w:pos="1050"/>
        </w:tabs>
        <w:spacing w:line="360" w:lineRule="auto"/>
        <w:ind w:firstLine="480"/>
        <w:rPr>
          <w:rFonts w:hint="eastAsia" w:ascii="宋体" w:hAnsi="宋体" w:eastAsia="宋体" w:cs="宋体"/>
          <w:b/>
          <w:bCs w:val="0"/>
          <w:sz w:val="24"/>
          <w:highlight w:val="none"/>
        </w:rPr>
      </w:pPr>
      <w:r>
        <w:rPr>
          <w:rFonts w:hint="eastAsia" w:ascii="宋体" w:hAnsi="宋体" w:eastAsia="宋体" w:cs="宋体"/>
          <w:bCs/>
          <w:sz w:val="24"/>
          <w:highlight w:val="none"/>
        </w:rPr>
        <w:t xml:space="preserve">第二部分 </w:t>
      </w:r>
      <w:r>
        <w:rPr>
          <w:rFonts w:hint="eastAsia" w:ascii="宋体" w:hAnsi="宋体" w:eastAsia="宋体" w:cs="宋体"/>
          <w:b/>
          <w:bCs w:val="0"/>
          <w:sz w:val="24"/>
          <w:highlight w:val="none"/>
        </w:rPr>
        <w:t>技术标部分</w:t>
      </w: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明标</w:t>
      </w:r>
      <w:r>
        <w:rPr>
          <w:rFonts w:hint="eastAsia" w:ascii="宋体" w:hAnsi="宋体" w:cs="宋体"/>
          <w:b/>
          <w:bCs w:val="0"/>
          <w:sz w:val="24"/>
          <w:highlight w:val="none"/>
          <w:lang w:eastAsia="zh-CN"/>
        </w:rPr>
        <w:t>）</w:t>
      </w:r>
      <w:r>
        <w:rPr>
          <w:rFonts w:hint="eastAsia" w:ascii="宋体" w:hAnsi="宋体" w:eastAsia="宋体" w:cs="宋体"/>
          <w:b/>
          <w:bCs w:val="0"/>
          <w:sz w:val="24"/>
          <w:highlight w:val="none"/>
        </w:rPr>
        <w:t>（格式自拟</w:t>
      </w:r>
      <w:r>
        <w:rPr>
          <w:rFonts w:hint="eastAsia" w:ascii="宋体" w:hAnsi="宋体" w:eastAsia="宋体" w:cs="宋体"/>
          <w:b/>
          <w:bCs w:val="0"/>
          <w:sz w:val="24"/>
          <w:highlight w:val="none"/>
          <w:lang w:eastAsia="zh-CN"/>
        </w:rPr>
        <w:t>，</w:t>
      </w:r>
      <w:r>
        <w:rPr>
          <w:rFonts w:hint="eastAsia" w:ascii="宋体" w:hAnsi="宋体" w:eastAsia="宋体" w:cs="宋体"/>
          <w:b/>
          <w:bCs w:val="0"/>
          <w:sz w:val="24"/>
          <w:highlight w:val="none"/>
          <w:lang w:val="en-US" w:eastAsia="zh-CN"/>
        </w:rPr>
        <w:t>内容根据评分标准编制</w:t>
      </w:r>
      <w:r>
        <w:rPr>
          <w:rFonts w:hint="eastAsia" w:ascii="宋体" w:hAnsi="宋体" w:eastAsia="宋体" w:cs="宋体"/>
          <w:b/>
          <w:bCs w:val="0"/>
          <w:sz w:val="24"/>
          <w:highlight w:val="none"/>
        </w:rPr>
        <w:t>）</w:t>
      </w:r>
    </w:p>
    <w:p w14:paraId="5C7E1D86">
      <w:pPr>
        <w:tabs>
          <w:tab w:val="left" w:pos="1050"/>
        </w:tabs>
        <w:spacing w:line="360" w:lineRule="auto"/>
        <w:ind w:firstLine="482"/>
        <w:rPr>
          <w:rFonts w:hint="eastAsia" w:hAnsi="宋体" w:cs="宋体"/>
          <w:b/>
          <w:sz w:val="24"/>
          <w:highlight w:val="none"/>
        </w:rPr>
      </w:pPr>
      <w:r>
        <w:rPr>
          <w:rFonts w:hint="eastAsia" w:hAnsi="宋体" w:cs="宋体"/>
          <w:b/>
          <w:sz w:val="24"/>
          <w:highlight w:val="none"/>
        </w:rPr>
        <w:t>注：参加投标的中小企业</w:t>
      </w:r>
      <w:r>
        <w:rPr>
          <w:rFonts w:hint="eastAsia" w:hAnsi="宋体" w:cs="宋体"/>
          <w:b/>
          <w:sz w:val="24"/>
          <w:highlight w:val="none"/>
          <w:lang w:eastAsia="zh-CN"/>
        </w:rPr>
        <w:t>，</w:t>
      </w:r>
      <w:r>
        <w:rPr>
          <w:rFonts w:hint="eastAsia" w:hAnsi="宋体" w:cs="宋体"/>
          <w:b/>
          <w:sz w:val="24"/>
          <w:highlight w:val="none"/>
        </w:rPr>
        <w:t>应当按照《政府采购促进中小企业发展管理办法》（财库</w:t>
      </w:r>
      <w:r>
        <w:rPr>
          <w:rFonts w:hint="eastAsia" w:hAnsi="宋体" w:cs="宋体"/>
          <w:b/>
          <w:sz w:val="24"/>
          <w:highlight w:val="none"/>
          <w:lang w:eastAsia="zh-CN"/>
        </w:rPr>
        <w:t>〔2020〕46号）</w:t>
      </w:r>
      <w:r>
        <w:rPr>
          <w:rFonts w:hint="eastAsia" w:hAnsi="宋体" w:cs="宋体"/>
          <w:b/>
          <w:sz w:val="24"/>
          <w:highlight w:val="none"/>
        </w:rPr>
        <w:t>的规定提供《中小企业声明函》</w:t>
      </w:r>
      <w:r>
        <w:rPr>
          <w:rFonts w:hint="eastAsia" w:hAnsi="宋体" w:cs="宋体"/>
          <w:b/>
          <w:sz w:val="24"/>
          <w:highlight w:val="none"/>
          <w:lang w:eastAsia="zh-CN"/>
        </w:rPr>
        <w:t>（</w:t>
      </w:r>
      <w:r>
        <w:rPr>
          <w:rFonts w:hint="eastAsia" w:hAnsi="宋体" w:cs="宋体"/>
          <w:b/>
          <w:sz w:val="24"/>
          <w:highlight w:val="none"/>
        </w:rPr>
        <w:t>格式见附件</w:t>
      </w:r>
      <w:r>
        <w:rPr>
          <w:rFonts w:hint="eastAsia" w:hAnsi="宋体" w:cs="宋体"/>
          <w:b/>
          <w:sz w:val="24"/>
          <w:highlight w:val="none"/>
          <w:lang w:eastAsia="zh-CN"/>
        </w:rPr>
        <w:t>）（</w:t>
      </w:r>
      <w:r>
        <w:rPr>
          <w:rFonts w:hint="eastAsia" w:hAnsi="宋体" w:cs="宋体"/>
          <w:b/>
          <w:sz w:val="24"/>
          <w:highlight w:val="none"/>
        </w:rPr>
        <w:t>中小企业划型标准详见《关于印发中小企业划型标准规定的通知》工信部联企业</w:t>
      </w:r>
      <w:r>
        <w:rPr>
          <w:rFonts w:hint="eastAsia" w:hAnsi="宋体" w:cs="宋体"/>
          <w:b/>
          <w:sz w:val="24"/>
          <w:highlight w:val="none"/>
          <w:lang w:eastAsia="zh-CN"/>
        </w:rPr>
        <w:t>（〔2011〕300号）</w:t>
      </w:r>
      <w:r>
        <w:rPr>
          <w:rFonts w:hint="eastAsia" w:hAnsi="宋体" w:cs="宋体"/>
          <w:b/>
          <w:sz w:val="24"/>
          <w:highlight w:val="none"/>
        </w:rPr>
        <w:t>。按属于小、微型企业产品</w:t>
      </w:r>
      <w:r>
        <w:rPr>
          <w:rFonts w:hint="eastAsia" w:hAnsi="宋体" w:cs="宋体"/>
          <w:b/>
          <w:sz w:val="24"/>
          <w:highlight w:val="none"/>
          <w:lang w:eastAsia="zh-CN"/>
        </w:rPr>
        <w:t>投标偏离表</w:t>
      </w:r>
      <w:r>
        <w:rPr>
          <w:rFonts w:hint="eastAsia" w:hAnsi="宋体" w:cs="宋体"/>
          <w:b/>
          <w:sz w:val="24"/>
          <w:highlight w:val="none"/>
        </w:rPr>
        <w:t>认真填写</w:t>
      </w:r>
      <w:r>
        <w:rPr>
          <w:rFonts w:hint="eastAsia" w:hAnsi="宋体" w:cs="宋体"/>
          <w:b/>
          <w:sz w:val="24"/>
          <w:highlight w:val="none"/>
          <w:lang w:eastAsia="zh-CN"/>
        </w:rPr>
        <w:t>）</w:t>
      </w:r>
      <w:r>
        <w:rPr>
          <w:rFonts w:hint="eastAsia" w:hAnsi="宋体" w:cs="宋体"/>
          <w:b/>
          <w:sz w:val="24"/>
          <w:highlight w:val="none"/>
        </w:rPr>
        <w:t>或参加投标的监狱企业，应当按照《关于政府采购支持监狱企业发展有关问题的通知》</w:t>
      </w:r>
      <w:r>
        <w:rPr>
          <w:rFonts w:hint="eastAsia" w:hAnsi="宋体" w:cs="宋体"/>
          <w:b/>
          <w:sz w:val="24"/>
          <w:highlight w:val="none"/>
          <w:lang w:eastAsia="zh-CN"/>
        </w:rPr>
        <w:t>（</w:t>
      </w:r>
      <w:r>
        <w:rPr>
          <w:rFonts w:hint="eastAsia" w:hAnsi="宋体" w:cs="宋体"/>
          <w:b/>
          <w:sz w:val="24"/>
          <w:highlight w:val="none"/>
        </w:rPr>
        <w:t>财库</w:t>
      </w:r>
      <w:r>
        <w:rPr>
          <w:rFonts w:hint="eastAsia" w:hAnsi="宋体" w:cs="宋体"/>
          <w:b/>
          <w:sz w:val="24"/>
          <w:highlight w:val="none"/>
          <w:lang w:eastAsia="zh-CN"/>
        </w:rPr>
        <w:t>〔2014〕68号）</w:t>
      </w:r>
      <w:r>
        <w:rPr>
          <w:rFonts w:hint="eastAsia" w:hAnsi="宋体" w:cs="宋体"/>
          <w:b/>
          <w:sz w:val="24"/>
          <w:highlight w:val="none"/>
        </w:rPr>
        <w:t>的规定提供由省级以上监狱管理局、戒毒管理局</w:t>
      </w:r>
      <w:r>
        <w:rPr>
          <w:rFonts w:hint="eastAsia" w:hAnsi="宋体" w:cs="宋体"/>
          <w:b/>
          <w:sz w:val="24"/>
          <w:highlight w:val="none"/>
          <w:lang w:eastAsia="zh-CN"/>
        </w:rPr>
        <w:t>（</w:t>
      </w:r>
      <w:r>
        <w:rPr>
          <w:rFonts w:hint="eastAsia" w:hAnsi="宋体" w:cs="宋体"/>
          <w:b/>
          <w:sz w:val="24"/>
          <w:highlight w:val="none"/>
        </w:rPr>
        <w:t>含新疆生产建设兵团</w:t>
      </w:r>
      <w:r>
        <w:rPr>
          <w:rFonts w:hint="eastAsia" w:hAnsi="宋体" w:cs="宋体"/>
          <w:b/>
          <w:sz w:val="24"/>
          <w:highlight w:val="none"/>
          <w:lang w:eastAsia="zh-CN"/>
        </w:rPr>
        <w:t>）</w:t>
      </w:r>
      <w:r>
        <w:rPr>
          <w:rFonts w:hint="eastAsia" w:hAnsi="宋体" w:cs="宋体"/>
          <w:b/>
          <w:sz w:val="24"/>
          <w:highlight w:val="none"/>
        </w:rPr>
        <w:t>出具的属于监狱企业的证明文件。或参加投标的残疾人福利性单位，应当按照《财政部、民政部、中国残疾人联合会关于促进残疾人就业政府采购政策的通知》</w:t>
      </w:r>
      <w:r>
        <w:rPr>
          <w:rFonts w:hint="eastAsia" w:hAnsi="宋体" w:cs="宋体"/>
          <w:b/>
          <w:sz w:val="24"/>
          <w:highlight w:val="none"/>
          <w:lang w:eastAsia="zh-CN"/>
        </w:rPr>
        <w:t>（</w:t>
      </w:r>
      <w:r>
        <w:rPr>
          <w:rFonts w:hint="eastAsia" w:hAnsi="宋体" w:cs="宋体"/>
          <w:b/>
          <w:sz w:val="24"/>
          <w:highlight w:val="none"/>
        </w:rPr>
        <w:t>财库</w:t>
      </w:r>
      <w:r>
        <w:rPr>
          <w:rFonts w:hint="eastAsia" w:hAnsi="宋体" w:cs="宋体"/>
          <w:b/>
          <w:sz w:val="24"/>
          <w:highlight w:val="none"/>
          <w:lang w:eastAsia="zh-CN"/>
        </w:rPr>
        <w:t>〔2017〕141号）</w:t>
      </w:r>
      <w:r>
        <w:rPr>
          <w:rFonts w:hint="eastAsia" w:hAnsi="宋体" w:cs="宋体"/>
          <w:b/>
          <w:sz w:val="24"/>
          <w:highlight w:val="none"/>
        </w:rPr>
        <w:t>的规定提供《残疾人福利性单位声明函》。</w:t>
      </w:r>
    </w:p>
    <w:p w14:paraId="3682FE6B">
      <w:pPr>
        <w:spacing w:line="360" w:lineRule="auto"/>
        <w:ind w:firstLine="480"/>
        <w:rPr>
          <w:rFonts w:hint="eastAsia" w:hAnsi="宋体" w:cs="宋体"/>
          <w:sz w:val="24"/>
          <w:highlight w:val="none"/>
        </w:rPr>
      </w:pPr>
      <w:r>
        <w:rPr>
          <w:rFonts w:hint="eastAsia" w:hAnsi="宋体" w:cs="宋体"/>
          <w:sz w:val="24"/>
          <w:highlight w:val="none"/>
        </w:rPr>
        <w:t>（六）投标报价说明：</w:t>
      </w:r>
    </w:p>
    <w:p w14:paraId="4F0F9E1B">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rPr>
        <w:t>1、供应商报价应包括完成</w:t>
      </w:r>
      <w:r>
        <w:rPr>
          <w:rFonts w:hint="eastAsia" w:hAnsi="宋体"/>
          <w:sz w:val="24"/>
        </w:rPr>
        <w:t>本项目配送任务所产生的食材原材料、运输、装卸、人工（含人员工资、社保、保险、各类福利费用等）、车辆设备使用、检测、税费、利润、管理费等费用</w:t>
      </w:r>
      <w:r>
        <w:rPr>
          <w:rFonts w:hint="eastAsia" w:hAnsi="宋体" w:cs="宋体"/>
          <w:sz w:val="24"/>
        </w:rPr>
        <w:t>以及合同明显或暗示的所有一般风险、责任和义务费用。供应商在编制投标报价时应考虑价格上涨、政策性调整等一切因素，合同协议书一经签订，除合同另有规定外，约定折扣率</w:t>
      </w:r>
      <w:r>
        <w:rPr>
          <w:rFonts w:hint="eastAsia" w:hAnsi="宋体" w:cs="宋体"/>
          <w:sz w:val="24"/>
          <w:lang w:eastAsia="zh-CN"/>
        </w:rPr>
        <w:t>（</w:t>
      </w:r>
      <w:r>
        <w:rPr>
          <w:rFonts w:hint="eastAsia" w:hAnsi="宋体" w:cs="宋体"/>
          <w:sz w:val="24"/>
          <w:lang w:val="en-US" w:eastAsia="zh-CN"/>
        </w:rPr>
        <w:t>优惠率</w:t>
      </w:r>
      <w:r>
        <w:rPr>
          <w:rFonts w:hint="eastAsia" w:hAnsi="宋体" w:cs="宋体"/>
          <w:sz w:val="24"/>
          <w:lang w:eastAsia="zh-CN"/>
        </w:rPr>
        <w:t>）</w:t>
      </w:r>
      <w:r>
        <w:rPr>
          <w:rFonts w:hint="eastAsia" w:hAnsi="宋体" w:cs="宋体"/>
          <w:sz w:val="24"/>
        </w:rPr>
        <w:t>一概不予调整</w:t>
      </w:r>
      <w:r>
        <w:rPr>
          <w:rFonts w:hint="eastAsia" w:ascii="Times New Roman" w:hAnsi="宋体" w:eastAsia="宋体" w:cs="宋体"/>
          <w:sz w:val="24"/>
          <w:highlight w:val="none"/>
        </w:rPr>
        <w:t>。</w:t>
      </w:r>
    </w:p>
    <w:p w14:paraId="0440314E">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2、</w:t>
      </w:r>
      <w:r>
        <w:rPr>
          <w:rFonts w:hint="eastAsia" w:hAnsi="宋体" w:cs="宋体"/>
          <w:sz w:val="24"/>
          <w:highlight w:val="none"/>
          <w:lang w:val="en-US" w:eastAsia="zh-CN"/>
        </w:rPr>
        <w:t>本次报价采用优惠率</w:t>
      </w:r>
      <w:r>
        <w:rPr>
          <w:rFonts w:hint="eastAsia" w:hAnsi="宋体" w:cs="宋体"/>
          <w:color w:val="auto"/>
          <w:sz w:val="24"/>
          <w:highlight w:val="none"/>
          <w:lang w:val="en-US" w:eastAsia="zh-CN"/>
        </w:rPr>
        <w:t>（折扣率=1－优惠率）</w:t>
      </w:r>
      <w:r>
        <w:rPr>
          <w:rFonts w:hint="eastAsia" w:ascii="Times New Roman" w:hAnsi="宋体" w:eastAsia="宋体" w:cs="宋体"/>
          <w:sz w:val="24"/>
          <w:highlight w:val="none"/>
        </w:rPr>
        <w:t>。</w:t>
      </w:r>
      <w:r>
        <w:rPr>
          <w:rFonts w:hint="eastAsia" w:hAnsi="宋体" w:cs="宋体"/>
          <w:sz w:val="24"/>
          <w:highlight w:val="none"/>
          <w:lang w:val="en-US" w:eastAsia="zh-CN"/>
        </w:rPr>
        <w:t>最终</w:t>
      </w:r>
      <w:r>
        <w:rPr>
          <w:rFonts w:hint="eastAsia" w:hAnsi="宋体" w:cs="宋体"/>
          <w:color w:val="auto"/>
          <w:sz w:val="24"/>
          <w:highlight w:val="none"/>
        </w:rPr>
        <w:t>以无锡市发展和改革委员会官网专题专栏中民生价费近期公示价格的平均价格*投标折扣率进行结算。</w:t>
      </w:r>
      <w:r>
        <w:rPr>
          <w:rFonts w:hint="eastAsia" w:hAnsi="宋体" w:cs="宋体"/>
          <w:color w:val="auto"/>
          <w:sz w:val="24"/>
          <w:szCs w:val="24"/>
          <w:highlight w:val="none"/>
        </w:rPr>
        <w:t xml:space="preserve">  </w:t>
      </w:r>
    </w:p>
    <w:p w14:paraId="7910EABD">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3、</w:t>
      </w:r>
      <w:r>
        <w:rPr>
          <w:rFonts w:hint="eastAsia" w:ascii="Times New Roman" w:hAnsi="宋体" w:eastAsia="宋体" w:cs="宋体"/>
          <w:sz w:val="24"/>
          <w:highlight w:val="none"/>
        </w:rPr>
        <w:t>除非采购人对采购文件予以修改，投标人应按采购人提供的项目要求，填报</w:t>
      </w:r>
      <w:r>
        <w:rPr>
          <w:rFonts w:hint="eastAsia" w:ascii="Times New Roman" w:hAnsi="宋体" w:eastAsia="宋体" w:cs="宋体"/>
          <w:sz w:val="24"/>
          <w:highlight w:val="none"/>
          <w:lang w:val="en-US" w:eastAsia="zh-CN"/>
        </w:rPr>
        <w:t>价格</w:t>
      </w:r>
      <w:r>
        <w:rPr>
          <w:rFonts w:hint="eastAsia" w:hAnsi="宋体" w:cs="宋体"/>
          <w:sz w:val="24"/>
          <w:highlight w:val="none"/>
          <w:lang w:val="en-US" w:eastAsia="zh-CN"/>
        </w:rPr>
        <w:t>（优惠率）</w:t>
      </w:r>
      <w:r>
        <w:rPr>
          <w:rFonts w:hint="eastAsia" w:ascii="Times New Roman" w:hAnsi="宋体" w:eastAsia="宋体" w:cs="宋体"/>
          <w:sz w:val="24"/>
          <w:highlight w:val="none"/>
        </w:rPr>
        <w:t>。</w:t>
      </w:r>
    </w:p>
    <w:p w14:paraId="2FAED5DC">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4</w:t>
      </w:r>
      <w:r>
        <w:rPr>
          <w:rFonts w:hint="eastAsia" w:ascii="Times New Roman" w:hAnsi="宋体" w:eastAsia="宋体" w:cs="宋体"/>
          <w:sz w:val="24"/>
          <w:highlight w:val="none"/>
        </w:rPr>
        <w:t>、经评标委员会认定投标供应商的投标报价明显低于其他通过符合性审</w:t>
      </w:r>
      <w:r>
        <w:rPr>
          <w:rFonts w:hint="eastAsia" w:hAnsi="宋体" w:cs="宋体"/>
          <w:sz w:val="24"/>
          <w:highlight w:val="none"/>
          <w:lang w:eastAsia="zh-CN"/>
        </w:rPr>
        <w:t>查的</w:t>
      </w:r>
      <w:r>
        <w:rPr>
          <w:rFonts w:hint="eastAsia" w:ascii="Times New Roman" w:hAnsi="宋体" w:eastAsia="宋体" w:cs="宋体"/>
          <w:sz w:val="24"/>
          <w:highlight w:val="none"/>
        </w:rPr>
        <w:t>投标供应商的报价，有可能影响产品质量或者不能诚信履约，要求其在合理的时间</w:t>
      </w:r>
      <w:r>
        <w:rPr>
          <w:rFonts w:hint="eastAsia" w:ascii="Times New Roman" w:hAnsi="宋体" w:eastAsia="宋体" w:cs="宋体"/>
          <w:sz w:val="24"/>
          <w:highlight w:val="none"/>
          <w:lang w:val="en-US" w:eastAsia="zh-CN"/>
        </w:rPr>
        <w:t>内（自江苏省政府采购（苏采云）平台通知之时起一小时内）</w:t>
      </w:r>
      <w:r>
        <w:rPr>
          <w:rFonts w:hint="eastAsia" w:ascii="Times New Roman" w:hAnsi="宋体" w:eastAsia="宋体" w:cs="宋体"/>
          <w:sz w:val="24"/>
          <w:highlight w:val="none"/>
        </w:rPr>
        <w:t>提供书面说明，并提交相关证明材料。投标供应商不能证明其报价合理性的，评标委员</w:t>
      </w:r>
      <w:r>
        <w:rPr>
          <w:rFonts w:hint="eastAsia" w:hAnsi="宋体" w:cs="宋体"/>
          <w:sz w:val="24"/>
          <w:highlight w:val="none"/>
          <w:lang w:eastAsia="zh-CN"/>
        </w:rPr>
        <w:t>会应</w:t>
      </w:r>
      <w:r>
        <w:rPr>
          <w:rFonts w:hint="eastAsia" w:ascii="Times New Roman" w:hAnsi="宋体" w:eastAsia="宋体" w:cs="宋体"/>
          <w:sz w:val="24"/>
          <w:highlight w:val="none"/>
        </w:rPr>
        <w:t>当将其作为无效标书处理。</w:t>
      </w:r>
    </w:p>
    <w:p w14:paraId="3FB11F45">
      <w:pPr>
        <w:spacing w:line="360" w:lineRule="auto"/>
        <w:ind w:firstLine="480"/>
        <w:rPr>
          <w:rFonts w:hint="eastAsia" w:hAnsi="宋体" w:cs="宋体"/>
          <w:bCs/>
          <w:sz w:val="24"/>
          <w:highlight w:val="none"/>
        </w:rPr>
      </w:pPr>
      <w:r>
        <w:rPr>
          <w:rFonts w:hint="eastAsia" w:hAnsi="宋体" w:cs="宋体"/>
          <w:bCs/>
          <w:sz w:val="24"/>
          <w:highlight w:val="none"/>
        </w:rPr>
        <w:t>（七）投标文件的要求：</w:t>
      </w:r>
    </w:p>
    <w:p w14:paraId="35332249">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1、所有文件、往来函件均应使用简体中文（规格、型号辅助符号除外）。</w:t>
      </w:r>
    </w:p>
    <w:p w14:paraId="0CD0E2F2">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2、投标文件由投标供应商按给定格式如实填写（编写），须有法人（盖章）、法定代表人或法定代表人授权代表签字或盖章，方为有效，未尽事宜可自行补充。</w:t>
      </w:r>
    </w:p>
    <w:p w14:paraId="555A572E">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3、投标供应商报价一律以人民币为报价结算货币，结算单位为“元”。</w:t>
      </w:r>
    </w:p>
    <w:p w14:paraId="3739F3CC">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4、投标文件格式部分，应由投标供应商按给定格式提供，不得更改。</w:t>
      </w:r>
    </w:p>
    <w:p w14:paraId="18C46969">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5、投标文件不应有涂改、增删和潦草之处，如有必须修改时，修改处必须有法人、法定代表人或法定代表人授权代表的签章。</w:t>
      </w:r>
    </w:p>
    <w:p w14:paraId="46CF9EFE">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6、投标费用自理。</w:t>
      </w:r>
    </w:p>
    <w:p w14:paraId="54E545E6">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7、投标人应由其法定代表人或法定代表人授权代表在规定的网上投标时间内，凭CA数字证书</w:t>
      </w:r>
      <w:r>
        <w:rPr>
          <w:rFonts w:hint="eastAsia" w:hAnsi="宋体" w:cs="宋体"/>
          <w:bCs/>
          <w:sz w:val="24"/>
          <w:highlight w:val="none"/>
          <w:lang w:eastAsia="zh-CN"/>
        </w:rPr>
        <w:t>登录</w:t>
      </w:r>
      <w:r>
        <w:rPr>
          <w:rFonts w:hint="eastAsia" w:hAnsi="宋体" w:cs="宋体"/>
          <w:bCs/>
          <w:sz w:val="24"/>
          <w:highlight w:val="none"/>
        </w:rPr>
        <w:t>政府采购交易管理一体化系统获取采购文件，在投标客户端制作投标文件（电子数据），并在投标截止时间之前上传投标文件。</w:t>
      </w:r>
    </w:p>
    <w:p w14:paraId="5383E71F">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8、投标人应对CA数字证书妥善保管，如被他人盗用投标，后果自负。</w:t>
      </w:r>
    </w:p>
    <w:p w14:paraId="6781AFFD">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9、投标人按采购文件规定的网上解密时间进行解密，如未按时解密后果自负。</w:t>
      </w:r>
    </w:p>
    <w:p w14:paraId="22CA8200">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10、投标人应当对采购文件提出的要求和条件作出实质性响应，并在电子投标系统逐条应答。</w:t>
      </w:r>
    </w:p>
    <w:p w14:paraId="603EB44F">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11、投标人应对要求提供的资格证明文件（如资质证书、资格证书）、技术资料（如白皮书、彩页、手册、检测报告等）扫描上传至投标系统。</w:t>
      </w:r>
    </w:p>
    <w:p w14:paraId="56454C62">
      <w:pPr>
        <w:spacing w:line="360" w:lineRule="auto"/>
        <w:ind w:firstLine="480"/>
        <w:rPr>
          <w:rFonts w:hint="eastAsia" w:hAnsi="宋体" w:cs="宋体"/>
          <w:bCs/>
          <w:sz w:val="24"/>
          <w:highlight w:val="none"/>
          <w:lang w:val="en-US" w:eastAsia="zh-CN"/>
        </w:rPr>
      </w:pPr>
      <w:r>
        <w:rPr>
          <w:rFonts w:hint="eastAsia" w:hAnsi="宋体" w:cs="宋体"/>
          <w:bCs/>
          <w:sz w:val="24"/>
          <w:highlight w:val="none"/>
          <w:lang w:val="en-US" w:eastAsia="zh-CN"/>
        </w:rPr>
        <w:t>（八）网上投标：</w:t>
      </w:r>
    </w:p>
    <w:p w14:paraId="152F0CA0">
      <w:pPr>
        <w:spacing w:line="360" w:lineRule="auto"/>
        <w:ind w:firstLine="480"/>
        <w:rPr>
          <w:rFonts w:hint="eastAsia" w:hAnsi="宋体" w:cs="宋体"/>
          <w:bCs/>
          <w:sz w:val="24"/>
          <w:highlight w:val="none"/>
        </w:rPr>
      </w:pPr>
      <w:r>
        <w:rPr>
          <w:rFonts w:hint="eastAsia" w:hAnsi="宋体" w:cs="宋体"/>
          <w:bCs/>
          <w:sz w:val="24"/>
          <w:highlight w:val="none"/>
          <w:lang w:val="en-US" w:eastAsia="zh-CN"/>
        </w:rPr>
        <w:t>1、</w:t>
      </w:r>
      <w:r>
        <w:rPr>
          <w:rFonts w:hint="eastAsia" w:hAnsi="宋体" w:cs="宋体"/>
          <w:bCs/>
          <w:sz w:val="24"/>
          <w:highlight w:val="none"/>
        </w:rPr>
        <w:t>供应商应通过苏采云平台，在投标文件提交截止时间前制作并上传电子投标文件。供应商上传电子投标文件的时间不得迟于招标公告中规定的截止时间。供应商应</w:t>
      </w:r>
      <w:r>
        <w:rPr>
          <w:rFonts w:hint="eastAsia" w:hAnsi="宋体" w:cs="宋体"/>
          <w:bCs/>
          <w:sz w:val="24"/>
          <w:highlight w:val="none"/>
          <w:lang w:eastAsia="zh-CN"/>
        </w:rPr>
        <w:t>充分考虑</w:t>
      </w:r>
      <w:r>
        <w:rPr>
          <w:rFonts w:hint="eastAsia" w:hAnsi="宋体" w:cs="宋体"/>
          <w:bCs/>
          <w:sz w:val="24"/>
          <w:highlight w:val="none"/>
        </w:rPr>
        <w:t>网络环境、网络带宽等风险因素，如因供应商自身原因造成的电子投标文件上传不</w:t>
      </w:r>
      <w:r>
        <w:rPr>
          <w:rFonts w:hint="eastAsia" w:hAnsi="宋体" w:cs="宋体"/>
          <w:bCs/>
          <w:sz w:val="24"/>
          <w:highlight w:val="none"/>
          <w:lang w:eastAsia="zh-CN"/>
        </w:rPr>
        <w:t>成功地做</w:t>
      </w:r>
      <w:r>
        <w:rPr>
          <w:rFonts w:hint="eastAsia" w:hAnsi="宋体" w:cs="宋体"/>
          <w:bCs/>
          <w:sz w:val="24"/>
          <w:highlight w:val="none"/>
        </w:rPr>
        <w:t>无效响应处理。</w:t>
      </w:r>
    </w:p>
    <w:p w14:paraId="643FCEEB">
      <w:pPr>
        <w:spacing w:line="360" w:lineRule="auto"/>
        <w:ind w:firstLine="480"/>
        <w:rPr>
          <w:rFonts w:hint="eastAsia" w:hAnsi="宋体" w:cs="宋体"/>
          <w:bCs/>
          <w:sz w:val="24"/>
          <w:highlight w:val="none"/>
        </w:rPr>
      </w:pPr>
      <w:r>
        <w:rPr>
          <w:rFonts w:hint="eastAsia" w:hAnsi="宋体" w:cs="宋体"/>
          <w:bCs/>
          <w:sz w:val="24"/>
          <w:highlight w:val="none"/>
          <w:lang w:val="en-US" w:eastAsia="zh-CN"/>
        </w:rPr>
        <w:t>2、</w:t>
      </w:r>
      <w:r>
        <w:rPr>
          <w:rFonts w:hint="eastAsia" w:hAnsi="宋体" w:cs="宋体"/>
          <w:bCs/>
          <w:sz w:val="24"/>
          <w:highlight w:val="none"/>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w:t>
      </w:r>
      <w:r>
        <w:rPr>
          <w:rFonts w:hint="eastAsia" w:hAnsi="宋体" w:cs="宋体"/>
          <w:bCs/>
          <w:sz w:val="24"/>
          <w:highlight w:val="none"/>
          <w:lang w:eastAsia="zh-CN"/>
        </w:rPr>
        <w:t>：</w:t>
      </w:r>
      <w:r>
        <w:rPr>
          <w:rFonts w:hint="eastAsia" w:hAnsi="宋体" w:cs="宋体"/>
          <w:bCs/>
          <w:sz w:val="24"/>
          <w:highlight w:val="none"/>
        </w:rPr>
        <w:t>无。</w:t>
      </w:r>
    </w:p>
    <w:p w14:paraId="07525F10">
      <w:pPr>
        <w:spacing w:line="360" w:lineRule="auto"/>
        <w:ind w:firstLine="480"/>
        <w:rPr>
          <w:rFonts w:hint="eastAsia" w:hAnsi="宋体" w:cs="宋体"/>
          <w:bCs/>
          <w:sz w:val="24"/>
          <w:highlight w:val="none"/>
        </w:rPr>
      </w:pPr>
      <w:r>
        <w:rPr>
          <w:rFonts w:hint="eastAsia" w:hAnsi="宋体" w:cs="宋体"/>
          <w:bCs/>
          <w:sz w:val="24"/>
          <w:highlight w:val="none"/>
          <w:lang w:val="en-US" w:eastAsia="zh-CN"/>
        </w:rPr>
        <w:t>3、</w:t>
      </w:r>
      <w:r>
        <w:rPr>
          <w:rFonts w:hint="eastAsia" w:hAnsi="宋体" w:cs="宋体"/>
          <w:bCs/>
          <w:sz w:val="24"/>
          <w:highlight w:val="none"/>
        </w:rPr>
        <w:t>供应商应当参加投标文件开启和在苏采云平台规定的时间内对电子投标文件进行解密。供应商在投标文件开启过程中</w:t>
      </w:r>
      <w:r>
        <w:rPr>
          <w:rFonts w:hint="eastAsia" w:hAnsi="宋体" w:cs="宋体"/>
          <w:bCs/>
          <w:sz w:val="24"/>
          <w:highlight w:val="none"/>
          <w:lang w:eastAsia="zh-CN"/>
        </w:rPr>
        <w:t>涉及的</w:t>
      </w:r>
      <w:r>
        <w:rPr>
          <w:rFonts w:hint="eastAsia" w:hAnsi="宋体" w:cs="宋体"/>
          <w:bCs/>
          <w:sz w:val="24"/>
          <w:highlight w:val="none"/>
        </w:rPr>
        <w:t>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BD3B0BC">
      <w:pPr>
        <w:spacing w:line="360" w:lineRule="auto"/>
        <w:ind w:firstLine="480"/>
        <w:rPr>
          <w:rFonts w:hint="eastAsia" w:hAnsi="宋体" w:cs="宋体"/>
          <w:bCs/>
          <w:sz w:val="24"/>
          <w:highlight w:val="none"/>
          <w:lang w:val="en-US" w:eastAsia="zh-CN"/>
        </w:rPr>
      </w:pPr>
      <w:r>
        <w:rPr>
          <w:rFonts w:hint="eastAsia" w:hAnsi="宋体" w:cs="宋体"/>
          <w:bCs/>
          <w:sz w:val="24"/>
          <w:highlight w:val="none"/>
          <w:lang w:val="en-US" w:eastAsia="zh-CN"/>
        </w:rPr>
        <w:t>4、</w:t>
      </w:r>
      <w:r>
        <w:rPr>
          <w:rFonts w:hint="eastAsia" w:hAnsi="宋体" w:cs="宋体"/>
          <w:bCs/>
          <w:sz w:val="24"/>
          <w:highlight w:val="none"/>
        </w:rPr>
        <w:t>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5A311584">
      <w:pPr>
        <w:spacing w:line="360" w:lineRule="auto"/>
        <w:ind w:firstLine="480"/>
        <w:rPr>
          <w:rFonts w:hint="eastAsia" w:hAnsi="宋体" w:cs="宋体"/>
          <w:bCs/>
          <w:sz w:val="24"/>
          <w:highlight w:val="none"/>
        </w:rPr>
      </w:pPr>
      <w:r>
        <w:rPr>
          <w:rFonts w:hint="eastAsia" w:hAnsi="宋体" w:cs="宋体"/>
          <w:bCs/>
          <w:sz w:val="24"/>
          <w:highlight w:val="none"/>
          <w:lang w:val="en-US" w:eastAsia="zh-CN"/>
        </w:rPr>
        <w:t>5、投标供应商</w:t>
      </w:r>
      <w:r>
        <w:rPr>
          <w:rFonts w:hint="eastAsia" w:hAnsi="宋体" w:cs="宋体"/>
          <w:bCs/>
          <w:sz w:val="24"/>
          <w:highlight w:val="none"/>
        </w:rPr>
        <w:t>应对CA数字证书妥善保管，如被他人盗用投标，后果自负。</w:t>
      </w:r>
    </w:p>
    <w:p w14:paraId="6545B666">
      <w:pPr>
        <w:spacing w:line="360" w:lineRule="auto"/>
        <w:ind w:firstLine="480"/>
        <w:rPr>
          <w:rFonts w:hint="eastAsia" w:hAnsi="宋体" w:cs="宋体"/>
          <w:bCs/>
          <w:sz w:val="24"/>
          <w:highlight w:val="none"/>
        </w:rPr>
      </w:pPr>
      <w:r>
        <w:rPr>
          <w:rFonts w:hint="eastAsia" w:hAnsi="宋体" w:cs="宋体"/>
          <w:bCs/>
          <w:sz w:val="24"/>
          <w:highlight w:val="none"/>
          <w:lang w:val="en-US" w:eastAsia="zh-CN"/>
        </w:rPr>
        <w:t>6、投标供应商</w:t>
      </w:r>
      <w:r>
        <w:rPr>
          <w:rFonts w:hint="eastAsia" w:hAnsi="宋体" w:cs="宋体"/>
          <w:bCs/>
          <w:sz w:val="24"/>
          <w:highlight w:val="none"/>
        </w:rPr>
        <w:t>应当对</w:t>
      </w:r>
      <w:r>
        <w:rPr>
          <w:rFonts w:hint="eastAsia" w:hAnsi="宋体" w:cs="宋体"/>
          <w:bCs/>
          <w:sz w:val="24"/>
          <w:highlight w:val="none"/>
          <w:lang w:val="en-US" w:eastAsia="zh-CN"/>
        </w:rPr>
        <w:t>采购</w:t>
      </w:r>
      <w:r>
        <w:rPr>
          <w:rFonts w:hint="eastAsia" w:hAnsi="宋体" w:cs="宋体"/>
          <w:bCs/>
          <w:sz w:val="24"/>
          <w:highlight w:val="none"/>
        </w:rPr>
        <w:t>文件提出的要求和条件作出实质性响应，并在电子投标系统逐条应答。</w:t>
      </w:r>
    </w:p>
    <w:p w14:paraId="699B83EB">
      <w:pPr>
        <w:spacing w:line="360" w:lineRule="auto"/>
        <w:ind w:firstLine="480"/>
        <w:rPr>
          <w:rFonts w:hint="eastAsia" w:hAnsi="宋体" w:cs="宋体"/>
          <w:bCs/>
          <w:sz w:val="24"/>
          <w:highlight w:val="none"/>
        </w:rPr>
      </w:pPr>
      <w:r>
        <w:rPr>
          <w:rFonts w:hint="eastAsia" w:hAnsi="宋体" w:cs="宋体"/>
          <w:bCs/>
          <w:sz w:val="24"/>
          <w:highlight w:val="none"/>
          <w:lang w:val="en-US" w:eastAsia="zh-CN"/>
        </w:rPr>
        <w:t>7、投标供应商</w:t>
      </w:r>
      <w:r>
        <w:rPr>
          <w:rFonts w:hint="eastAsia" w:hAnsi="宋体" w:cs="宋体"/>
          <w:bCs/>
          <w:sz w:val="24"/>
          <w:highlight w:val="none"/>
        </w:rPr>
        <w:t>对要求提供的资格证明文件（如资质证书、资格证书）、技术资料（如白皮书、彩页、手册、检测报告等）扫描上传至投标系统。</w:t>
      </w:r>
    </w:p>
    <w:p w14:paraId="452E485B">
      <w:pPr>
        <w:spacing w:line="360" w:lineRule="auto"/>
        <w:ind w:firstLine="48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九</w:t>
      </w:r>
      <w:r>
        <w:rPr>
          <w:rFonts w:hint="eastAsia" w:hAnsi="宋体" w:cs="宋体"/>
          <w:bCs/>
          <w:sz w:val="24"/>
          <w:highlight w:val="none"/>
        </w:rPr>
        <w:t>） 无效投标文件的确认：</w:t>
      </w:r>
    </w:p>
    <w:p w14:paraId="1BD1535C">
      <w:pPr>
        <w:spacing w:line="360" w:lineRule="auto"/>
        <w:ind w:firstLine="480"/>
        <w:outlineLvl w:val="0"/>
        <w:rPr>
          <w:rFonts w:hint="eastAsia" w:hAnsi="宋体" w:cs="宋体"/>
          <w:bCs/>
          <w:sz w:val="24"/>
          <w:highlight w:val="none"/>
        </w:rPr>
      </w:pPr>
      <w:r>
        <w:rPr>
          <w:rFonts w:hint="eastAsia" w:hAnsi="宋体" w:cs="宋体"/>
          <w:bCs/>
          <w:sz w:val="24"/>
          <w:highlight w:val="none"/>
        </w:rPr>
        <w:t>投标供应商有下列情况之一者，其投标文件无效：</w:t>
      </w:r>
    </w:p>
    <w:p w14:paraId="0B0C22E9">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w:t>
      </w:r>
      <w:r>
        <w:rPr>
          <w:rFonts w:hint="eastAsia" w:hAnsi="宋体" w:cs="宋体"/>
          <w:bCs/>
          <w:sz w:val="24"/>
          <w:highlight w:val="none"/>
        </w:rPr>
        <w:t>未按规定在无锡市政府采购供应商主体信息库注册的</w:t>
      </w:r>
      <w:r>
        <w:rPr>
          <w:rFonts w:hint="eastAsia" w:hAnsi="宋体" w:cs="宋体"/>
          <w:bCs/>
          <w:sz w:val="24"/>
          <w:highlight w:val="none"/>
          <w:lang w:val="en-US" w:eastAsia="zh-CN"/>
        </w:rPr>
        <w:t>；</w:t>
      </w:r>
    </w:p>
    <w:p w14:paraId="1BB1323C">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2、电子</w:t>
      </w:r>
      <w:r>
        <w:rPr>
          <w:rFonts w:hint="eastAsia" w:hAnsi="宋体" w:cs="宋体"/>
          <w:bCs/>
          <w:sz w:val="24"/>
          <w:highlight w:val="none"/>
        </w:rPr>
        <w:t>投标文件未按规定期限投标的，纸质投标文件（如有）未按规定的期限、地点送达的</w:t>
      </w:r>
      <w:r>
        <w:rPr>
          <w:rFonts w:hint="eastAsia" w:hAnsi="宋体" w:cs="宋体"/>
          <w:bCs/>
          <w:sz w:val="24"/>
          <w:highlight w:val="none"/>
          <w:lang w:val="en-US" w:eastAsia="zh-CN"/>
        </w:rPr>
        <w:t>；</w:t>
      </w:r>
    </w:p>
    <w:p w14:paraId="36AB40BD">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w:t>
      </w:r>
      <w:r>
        <w:rPr>
          <w:rFonts w:hint="eastAsia" w:hAnsi="宋体" w:cs="宋体"/>
          <w:bCs/>
          <w:sz w:val="24"/>
          <w:highlight w:val="none"/>
        </w:rPr>
        <w:t>电子投标文件未按</w:t>
      </w:r>
      <w:r>
        <w:rPr>
          <w:rFonts w:hint="eastAsia" w:hAnsi="宋体" w:cs="宋体"/>
          <w:bCs/>
          <w:sz w:val="24"/>
          <w:highlight w:val="none"/>
          <w:lang w:val="en-US" w:eastAsia="zh-CN"/>
        </w:rPr>
        <w:t>采购</w:t>
      </w:r>
      <w:r>
        <w:rPr>
          <w:rFonts w:hint="eastAsia" w:hAnsi="宋体" w:cs="宋体"/>
          <w:bCs/>
          <w:sz w:val="24"/>
          <w:highlight w:val="none"/>
        </w:rPr>
        <w:t>文件要求签章的</w:t>
      </w:r>
      <w:r>
        <w:rPr>
          <w:rFonts w:hint="eastAsia" w:hAnsi="宋体" w:cs="宋体"/>
          <w:bCs/>
          <w:sz w:val="24"/>
          <w:highlight w:val="none"/>
          <w:lang w:val="en-US" w:eastAsia="zh-CN"/>
        </w:rPr>
        <w:t>；</w:t>
      </w:r>
    </w:p>
    <w:p w14:paraId="226ED0A6">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4、</w:t>
      </w:r>
      <w:r>
        <w:rPr>
          <w:rFonts w:hint="eastAsia" w:hAnsi="宋体" w:cs="宋体"/>
          <w:bCs/>
          <w:sz w:val="24"/>
          <w:highlight w:val="none"/>
        </w:rPr>
        <w:t>在苏采云平台规定的时间内未成功解密电子响应文件的</w:t>
      </w:r>
      <w:r>
        <w:rPr>
          <w:rFonts w:hint="eastAsia" w:hAnsi="宋体" w:cs="宋体"/>
          <w:bCs/>
          <w:sz w:val="24"/>
          <w:highlight w:val="none"/>
          <w:lang w:val="en-US" w:eastAsia="zh-CN"/>
        </w:rPr>
        <w:t>；</w:t>
      </w:r>
    </w:p>
    <w:p w14:paraId="5CBE001B">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5、</w:t>
      </w:r>
      <w:r>
        <w:rPr>
          <w:rFonts w:hint="eastAsia" w:hAnsi="宋体" w:cs="宋体"/>
          <w:bCs/>
          <w:sz w:val="24"/>
          <w:highlight w:val="none"/>
        </w:rPr>
        <w:t>未按</w:t>
      </w:r>
      <w:r>
        <w:rPr>
          <w:rFonts w:hint="eastAsia" w:hAnsi="宋体" w:cs="宋体"/>
          <w:bCs/>
          <w:sz w:val="24"/>
          <w:highlight w:val="none"/>
          <w:lang w:val="en-US" w:eastAsia="zh-CN"/>
        </w:rPr>
        <w:t>采购</w:t>
      </w:r>
      <w:r>
        <w:rPr>
          <w:rFonts w:hint="eastAsia" w:hAnsi="宋体" w:cs="宋体"/>
          <w:bCs/>
          <w:sz w:val="24"/>
          <w:highlight w:val="none"/>
        </w:rPr>
        <w:t>文件要求解密电子投标文件的</w:t>
      </w:r>
      <w:r>
        <w:rPr>
          <w:rFonts w:hint="eastAsia" w:hAnsi="宋体" w:cs="宋体"/>
          <w:bCs/>
          <w:sz w:val="24"/>
          <w:highlight w:val="none"/>
          <w:lang w:val="en-US" w:eastAsia="zh-CN"/>
        </w:rPr>
        <w:t>；</w:t>
      </w:r>
    </w:p>
    <w:p w14:paraId="073C1A8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6、</w:t>
      </w:r>
      <w:r>
        <w:rPr>
          <w:rFonts w:hint="eastAsia" w:hAnsi="宋体" w:cs="宋体"/>
          <w:bCs/>
          <w:sz w:val="24"/>
          <w:highlight w:val="none"/>
          <w:lang w:eastAsia="zh-CN"/>
        </w:rPr>
        <w:t>投标供应商</w:t>
      </w:r>
      <w:r>
        <w:rPr>
          <w:rFonts w:hint="eastAsia" w:hAnsi="宋体" w:cs="宋体"/>
          <w:bCs/>
          <w:sz w:val="24"/>
          <w:highlight w:val="none"/>
        </w:rPr>
        <w:t>的法定代表人授权代表，无法定代表人授权委托书的；</w:t>
      </w:r>
    </w:p>
    <w:p w14:paraId="50228DB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7、项目（标段）投标总价</w:t>
      </w:r>
      <w:r>
        <w:rPr>
          <w:rFonts w:hint="eastAsia" w:hAnsi="宋体" w:cs="宋体"/>
          <w:bCs/>
          <w:sz w:val="24"/>
          <w:highlight w:val="none"/>
        </w:rPr>
        <w:t>超过</w:t>
      </w:r>
      <w:r>
        <w:rPr>
          <w:rFonts w:hint="eastAsia" w:hAnsi="宋体" w:cs="宋体"/>
          <w:bCs/>
          <w:sz w:val="24"/>
          <w:highlight w:val="none"/>
          <w:lang w:val="en-US" w:eastAsia="zh-CN"/>
        </w:rPr>
        <w:t>本项目（标段）</w:t>
      </w:r>
      <w:r>
        <w:rPr>
          <w:rFonts w:hint="eastAsia" w:hAnsi="宋体" w:cs="宋体"/>
          <w:bCs/>
          <w:sz w:val="24"/>
          <w:highlight w:val="none"/>
        </w:rPr>
        <w:t>最高限价的；</w:t>
      </w:r>
    </w:p>
    <w:p w14:paraId="1702508A">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8、</w:t>
      </w:r>
      <w:r>
        <w:rPr>
          <w:rFonts w:hint="eastAsia" w:hAnsi="宋体" w:cs="宋体"/>
          <w:bCs/>
          <w:sz w:val="24"/>
          <w:highlight w:val="none"/>
        </w:rPr>
        <w:t>以联合体形式参加政府采购活动的各方再单独参加或者与其他供应商另外组成联合体参加同一合同项下的政府采购活动的。</w:t>
      </w:r>
    </w:p>
    <w:p w14:paraId="2EAC61F9">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除单一来源采购项目外，为本项目提供整体设计、规范编制或者项目管理、监理、检测等服务的；</w:t>
      </w:r>
    </w:p>
    <w:p w14:paraId="6072504C">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10、</w:t>
      </w:r>
      <w:r>
        <w:rPr>
          <w:rFonts w:hint="eastAsia" w:hAnsi="宋体" w:cs="宋体"/>
          <w:bCs/>
          <w:sz w:val="24"/>
          <w:highlight w:val="none"/>
        </w:rPr>
        <w:t>不具备</w:t>
      </w:r>
      <w:r>
        <w:rPr>
          <w:rFonts w:hint="eastAsia" w:hAnsi="宋体" w:cs="宋体"/>
          <w:bCs/>
          <w:sz w:val="24"/>
          <w:highlight w:val="none"/>
          <w:lang w:eastAsia="zh-CN"/>
        </w:rPr>
        <w:t>采购文件</w:t>
      </w:r>
      <w:r>
        <w:rPr>
          <w:rFonts w:hint="eastAsia" w:hAnsi="宋体" w:cs="宋体"/>
          <w:bCs/>
          <w:sz w:val="24"/>
          <w:highlight w:val="none"/>
        </w:rPr>
        <w:t>中规定的资格要求</w:t>
      </w:r>
      <w:r>
        <w:rPr>
          <w:rFonts w:hint="eastAsia" w:hAnsi="宋体" w:cs="宋体"/>
          <w:bCs/>
          <w:sz w:val="24"/>
          <w:highlight w:val="none"/>
          <w:lang w:val="en-US" w:eastAsia="zh-CN"/>
        </w:rPr>
        <w:t>或</w:t>
      </w:r>
      <w:r>
        <w:rPr>
          <w:rFonts w:hint="eastAsia" w:hAnsi="宋体" w:cs="宋体"/>
          <w:bCs/>
          <w:sz w:val="24"/>
          <w:highlight w:val="none"/>
        </w:rPr>
        <w:t>未按</w:t>
      </w:r>
      <w:r>
        <w:rPr>
          <w:rFonts w:hint="eastAsia" w:hAnsi="宋体" w:cs="宋体"/>
          <w:bCs/>
          <w:sz w:val="24"/>
          <w:highlight w:val="none"/>
          <w:lang w:eastAsia="zh-CN"/>
        </w:rPr>
        <w:t>采购文件</w:t>
      </w:r>
      <w:r>
        <w:rPr>
          <w:rFonts w:hint="eastAsia" w:hAnsi="宋体" w:cs="宋体"/>
          <w:bCs/>
          <w:sz w:val="24"/>
          <w:highlight w:val="none"/>
        </w:rPr>
        <w:t>规定的要求提供资格、资信证明文件的；</w:t>
      </w:r>
    </w:p>
    <w:p w14:paraId="7C89359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11、</w:t>
      </w:r>
      <w:r>
        <w:rPr>
          <w:rFonts w:hint="eastAsia" w:hAnsi="宋体" w:cs="宋体"/>
          <w:bCs/>
          <w:sz w:val="24"/>
          <w:highlight w:val="none"/>
        </w:rPr>
        <w:t>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列入失信被执行人、重大税收违法案件当事人名单、政府采购严重违法失信行为记录名单的</w:t>
      </w:r>
      <w:r>
        <w:rPr>
          <w:rFonts w:hint="eastAsia" w:hAnsi="宋体" w:cs="宋体"/>
          <w:bCs/>
          <w:sz w:val="24"/>
          <w:highlight w:val="none"/>
          <w:lang w:val="en-US" w:eastAsia="zh-CN"/>
        </w:rPr>
        <w:t>；</w:t>
      </w:r>
    </w:p>
    <w:p w14:paraId="1CA750CF">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12、</w:t>
      </w:r>
      <w:r>
        <w:rPr>
          <w:rFonts w:hint="eastAsia" w:hAnsi="宋体" w:cs="宋体"/>
          <w:bCs/>
          <w:sz w:val="24"/>
          <w:highlight w:val="none"/>
        </w:rPr>
        <w:t>投标文件未按</w:t>
      </w:r>
      <w:r>
        <w:rPr>
          <w:rFonts w:hint="eastAsia" w:hAnsi="宋体" w:cs="宋体"/>
          <w:bCs/>
          <w:sz w:val="24"/>
          <w:highlight w:val="none"/>
          <w:lang w:val="en-US" w:eastAsia="zh-CN"/>
        </w:rPr>
        <w:t>采购</w:t>
      </w:r>
      <w:r>
        <w:rPr>
          <w:rFonts w:hint="eastAsia" w:hAnsi="宋体" w:cs="宋体"/>
          <w:bCs/>
          <w:sz w:val="24"/>
          <w:highlight w:val="none"/>
        </w:rPr>
        <w:t>文件规定的内容和要求填写的；没有在投标系统指定位置上传对应文件、材料的；</w:t>
      </w:r>
    </w:p>
    <w:p w14:paraId="34ACD04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13、</w:t>
      </w:r>
      <w:r>
        <w:rPr>
          <w:rFonts w:hint="eastAsia" w:hAnsi="宋体" w:cs="宋体"/>
          <w:bCs/>
          <w:sz w:val="24"/>
          <w:highlight w:val="none"/>
        </w:rPr>
        <w:t>投标文件图片、字迹模糊不清、无法辨认的</w:t>
      </w:r>
      <w:r>
        <w:rPr>
          <w:rFonts w:hint="eastAsia" w:hAnsi="宋体" w:cs="宋体"/>
          <w:bCs/>
          <w:sz w:val="24"/>
          <w:highlight w:val="none"/>
          <w:lang w:val="en-US" w:eastAsia="zh-CN"/>
        </w:rPr>
        <w:t>；</w:t>
      </w:r>
    </w:p>
    <w:p w14:paraId="7D07D6D4">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14、</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的单位负责人为同一人或者存在直接控股、管理关系的；</w:t>
      </w:r>
    </w:p>
    <w:p w14:paraId="2A407BCC">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15、投标文件</w:t>
      </w:r>
      <w:r>
        <w:rPr>
          <w:rFonts w:hint="eastAsia" w:hAnsi="宋体" w:cs="宋体"/>
          <w:bCs/>
          <w:sz w:val="24"/>
          <w:highlight w:val="none"/>
        </w:rPr>
        <w:t>中有</w:t>
      </w:r>
      <w:r>
        <w:rPr>
          <w:rFonts w:hint="eastAsia" w:hAnsi="宋体" w:cs="宋体"/>
          <w:bCs/>
          <w:sz w:val="24"/>
          <w:highlight w:val="none"/>
          <w:lang w:val="en-US" w:eastAsia="zh-CN"/>
        </w:rPr>
        <w:t>采购</w:t>
      </w:r>
      <w:r>
        <w:rPr>
          <w:rFonts w:hint="eastAsia" w:hAnsi="宋体" w:cs="宋体"/>
          <w:bCs/>
          <w:sz w:val="24"/>
          <w:highlight w:val="none"/>
          <w:lang w:eastAsia="zh-CN"/>
        </w:rPr>
        <w:t>文件</w:t>
      </w:r>
      <w:r>
        <w:rPr>
          <w:rFonts w:hint="eastAsia" w:hAnsi="宋体" w:cs="宋体"/>
          <w:bCs/>
          <w:sz w:val="24"/>
          <w:highlight w:val="none"/>
        </w:rPr>
        <w:t>未允许提供的选择性内容；</w:t>
      </w:r>
    </w:p>
    <w:p w14:paraId="43DDE07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16、</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的投标文件</w:t>
      </w:r>
      <w:r>
        <w:rPr>
          <w:rFonts w:hint="eastAsia" w:hAnsi="宋体" w:cs="宋体"/>
          <w:bCs/>
          <w:sz w:val="24"/>
          <w:highlight w:val="none"/>
        </w:rPr>
        <w:t>相互混装的；</w:t>
      </w:r>
    </w:p>
    <w:p w14:paraId="4D55E44E">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17、</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委托同一单位或者个人办理投标事宜</w:t>
      </w:r>
      <w:r>
        <w:rPr>
          <w:rFonts w:hint="eastAsia" w:hAnsi="宋体" w:cs="宋体"/>
          <w:bCs/>
          <w:sz w:val="24"/>
          <w:highlight w:val="none"/>
          <w:lang w:val="en-US" w:eastAsia="zh-CN"/>
        </w:rPr>
        <w:t>的；</w:t>
      </w:r>
    </w:p>
    <w:p w14:paraId="47D0037A">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18、</w:t>
      </w:r>
      <w:r>
        <w:rPr>
          <w:rFonts w:hint="eastAsia" w:hAnsi="宋体" w:cs="宋体"/>
          <w:bCs/>
          <w:sz w:val="24"/>
          <w:highlight w:val="none"/>
        </w:rPr>
        <w:t>不同投标</w:t>
      </w:r>
      <w:r>
        <w:rPr>
          <w:rFonts w:hint="eastAsia" w:hAnsi="宋体" w:cs="宋体"/>
          <w:bCs/>
          <w:sz w:val="24"/>
          <w:highlight w:val="none"/>
          <w:lang w:val="en-US" w:eastAsia="zh-CN"/>
        </w:rPr>
        <w:t>供应商</w:t>
      </w:r>
      <w:r>
        <w:rPr>
          <w:rFonts w:hint="eastAsia" w:hAnsi="宋体" w:cs="宋体"/>
          <w:bCs/>
          <w:sz w:val="24"/>
          <w:highlight w:val="none"/>
        </w:rPr>
        <w:t>的投标文件由同一单位或者个人编制的；</w:t>
      </w:r>
    </w:p>
    <w:p w14:paraId="3419145E">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19、</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聘请同一人为其投标提供技术或经济咨询服务的；</w:t>
      </w:r>
    </w:p>
    <w:p w14:paraId="49914974">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20、</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投标文件</w:t>
      </w:r>
      <w:r>
        <w:rPr>
          <w:rFonts w:hint="eastAsia" w:hAnsi="宋体" w:cs="宋体"/>
          <w:bCs/>
          <w:sz w:val="24"/>
          <w:highlight w:val="none"/>
        </w:rPr>
        <w:t>内容存在非正常一致、项目组成员出现同一人、</w:t>
      </w:r>
      <w:r>
        <w:rPr>
          <w:rFonts w:hint="eastAsia" w:hAnsi="宋体" w:cs="宋体"/>
          <w:bCs/>
          <w:sz w:val="24"/>
          <w:highlight w:val="none"/>
          <w:lang w:val="en-US" w:eastAsia="zh-CN"/>
        </w:rPr>
        <w:t>投标</w:t>
      </w:r>
      <w:r>
        <w:rPr>
          <w:rFonts w:hint="eastAsia" w:hAnsi="宋体" w:cs="宋体"/>
          <w:bCs/>
          <w:sz w:val="24"/>
          <w:highlight w:val="none"/>
          <w:lang w:eastAsia="zh-CN"/>
        </w:rPr>
        <w:t>文件</w:t>
      </w:r>
      <w:r>
        <w:rPr>
          <w:rFonts w:hint="eastAsia" w:hAnsi="宋体" w:cs="宋体"/>
          <w:bCs/>
          <w:sz w:val="24"/>
          <w:highlight w:val="none"/>
        </w:rPr>
        <w:t>中错误（或异常）一致或雷同、电子文档信息一致或雷同的；</w:t>
      </w:r>
    </w:p>
    <w:p w14:paraId="3F0F5A6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21、</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的投标</w:t>
      </w:r>
      <w:r>
        <w:rPr>
          <w:rFonts w:hint="eastAsia" w:hAnsi="宋体" w:cs="宋体"/>
          <w:bCs/>
          <w:sz w:val="24"/>
          <w:highlight w:val="none"/>
        </w:rPr>
        <w:t>报价呈规律性</w:t>
      </w:r>
      <w:r>
        <w:rPr>
          <w:rFonts w:hint="eastAsia" w:hAnsi="宋体" w:cs="宋体"/>
          <w:bCs/>
          <w:sz w:val="24"/>
          <w:highlight w:val="none"/>
          <w:lang w:val="en-US" w:eastAsia="zh-CN"/>
        </w:rPr>
        <w:t>差异的</w:t>
      </w:r>
      <w:r>
        <w:rPr>
          <w:rFonts w:hint="eastAsia" w:hAnsi="宋体" w:cs="宋体"/>
          <w:bCs/>
          <w:sz w:val="24"/>
          <w:highlight w:val="none"/>
        </w:rPr>
        <w:t>，故意哄抬价格或压价等</w:t>
      </w:r>
      <w:r>
        <w:rPr>
          <w:rFonts w:hint="eastAsia" w:hAnsi="宋体" w:cs="宋体"/>
          <w:bCs/>
          <w:sz w:val="24"/>
          <w:highlight w:val="none"/>
          <w:lang w:eastAsia="zh-CN"/>
        </w:rPr>
        <w:t>其他</w:t>
      </w:r>
      <w:r>
        <w:rPr>
          <w:rFonts w:hint="eastAsia" w:hAnsi="宋体" w:cs="宋体"/>
          <w:bCs/>
          <w:sz w:val="24"/>
          <w:highlight w:val="none"/>
        </w:rPr>
        <w:t>恶意串通投标的；</w:t>
      </w:r>
    </w:p>
    <w:p w14:paraId="610C5E5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22、</w:t>
      </w:r>
      <w:r>
        <w:rPr>
          <w:rFonts w:hint="eastAsia" w:hAnsi="宋体" w:cs="宋体"/>
          <w:bCs/>
          <w:sz w:val="24"/>
          <w:highlight w:val="none"/>
        </w:rPr>
        <w:t>提供虚假材料的（包括工商营业执照、财务报表、资格、资信证明文件等）；</w:t>
      </w:r>
    </w:p>
    <w:p w14:paraId="731C6225">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23、投标</w:t>
      </w:r>
      <w:r>
        <w:rPr>
          <w:rFonts w:hint="eastAsia" w:hAnsi="宋体" w:cs="宋体"/>
          <w:bCs/>
          <w:sz w:val="24"/>
          <w:highlight w:val="none"/>
          <w:lang w:eastAsia="zh-CN"/>
        </w:rPr>
        <w:t>文件</w:t>
      </w:r>
      <w:r>
        <w:rPr>
          <w:rFonts w:hint="eastAsia" w:hAnsi="宋体" w:cs="宋体"/>
          <w:bCs/>
          <w:sz w:val="24"/>
          <w:highlight w:val="none"/>
        </w:rPr>
        <w:t>中同一方案有选择性报价且未声明以哪一个为准的；</w:t>
      </w:r>
    </w:p>
    <w:p w14:paraId="19C3FEC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24、投标</w:t>
      </w:r>
      <w:r>
        <w:rPr>
          <w:rFonts w:hint="eastAsia" w:hAnsi="宋体" w:cs="宋体"/>
          <w:bCs/>
          <w:sz w:val="24"/>
          <w:highlight w:val="none"/>
          <w:lang w:eastAsia="zh-CN"/>
        </w:rPr>
        <w:t>供应商</w:t>
      </w:r>
      <w:r>
        <w:rPr>
          <w:rFonts w:hint="eastAsia" w:hAnsi="宋体" w:cs="宋体"/>
          <w:bCs/>
          <w:sz w:val="24"/>
          <w:highlight w:val="none"/>
        </w:rPr>
        <w:t>的</w:t>
      </w:r>
      <w:r>
        <w:rPr>
          <w:rFonts w:hint="eastAsia" w:hAnsi="宋体" w:cs="宋体"/>
          <w:bCs/>
          <w:sz w:val="24"/>
          <w:highlight w:val="none"/>
          <w:lang w:val="en-US" w:eastAsia="zh-CN"/>
        </w:rPr>
        <w:t>投标</w:t>
      </w:r>
      <w:r>
        <w:rPr>
          <w:rFonts w:hint="eastAsia" w:hAnsi="宋体" w:cs="宋体"/>
          <w:bCs/>
          <w:sz w:val="24"/>
          <w:highlight w:val="none"/>
        </w:rPr>
        <w:t>报价畸高或畸低，投标总报价与各分项报价不能相互对应，在询标时没有合理的解释或者不能提供计算依据和报价依据的；</w:t>
      </w:r>
    </w:p>
    <w:p w14:paraId="3F26D6A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25、</w:t>
      </w:r>
      <w:r>
        <w:rPr>
          <w:rFonts w:hint="eastAsia" w:hAnsi="宋体" w:cs="宋体"/>
          <w:bCs/>
          <w:sz w:val="24"/>
          <w:highlight w:val="none"/>
        </w:rPr>
        <w:t>未按要求提供技术文件的；</w:t>
      </w:r>
    </w:p>
    <w:p w14:paraId="6970D86A">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26、</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w:t>
      </w:r>
      <w:r>
        <w:rPr>
          <w:rFonts w:hint="eastAsia" w:hAnsi="宋体" w:cs="宋体"/>
          <w:bCs/>
          <w:sz w:val="24"/>
          <w:highlight w:val="none"/>
          <w:lang w:val="en-US" w:eastAsia="zh-CN"/>
        </w:rPr>
        <w:t>响应文件</w:t>
      </w:r>
      <w:r>
        <w:rPr>
          <w:rFonts w:hint="eastAsia" w:hAnsi="宋体" w:cs="宋体"/>
          <w:bCs/>
          <w:sz w:val="24"/>
          <w:highlight w:val="none"/>
        </w:rPr>
        <w:t>的装订形式、纸张情况、目录序号、排版格式、文字风格等存在明显的相似性或一致性，特征显示由同一单位或者同一个人编制的；</w:t>
      </w:r>
    </w:p>
    <w:p w14:paraId="41D1503D">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27、</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的委托代理人、项目负责人以及其他相关人员有在同一个单位缴纳社会保险</w:t>
      </w:r>
      <w:r>
        <w:rPr>
          <w:rFonts w:hint="eastAsia" w:hAnsi="宋体" w:cs="宋体"/>
          <w:bCs/>
          <w:sz w:val="24"/>
          <w:highlight w:val="none"/>
          <w:lang w:val="en-US" w:eastAsia="zh-CN"/>
        </w:rPr>
        <w:t>的；</w:t>
      </w:r>
    </w:p>
    <w:p w14:paraId="7B4D9B07">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28、</w:t>
      </w:r>
      <w:r>
        <w:rPr>
          <w:rFonts w:hint="eastAsia" w:hAnsi="宋体" w:cs="宋体"/>
          <w:bCs/>
          <w:sz w:val="24"/>
          <w:highlight w:val="none"/>
        </w:rPr>
        <w:t>同一</w:t>
      </w:r>
      <w:r>
        <w:rPr>
          <w:rFonts w:hint="eastAsia" w:hAnsi="宋体" w:cs="宋体"/>
          <w:bCs/>
          <w:sz w:val="24"/>
          <w:highlight w:val="none"/>
          <w:lang w:val="en-US" w:eastAsia="zh-CN"/>
        </w:rPr>
        <w:t>投标文件</w:t>
      </w:r>
      <w:r>
        <w:rPr>
          <w:rFonts w:hint="eastAsia" w:hAnsi="宋体" w:cs="宋体"/>
          <w:bCs/>
          <w:sz w:val="24"/>
          <w:highlight w:val="none"/>
        </w:rPr>
        <w:t>中单位名称落款与公章不是同一单位的；</w:t>
      </w:r>
    </w:p>
    <w:p w14:paraId="2F507A6C">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29、</w:t>
      </w:r>
      <w:r>
        <w:rPr>
          <w:rFonts w:hint="eastAsia" w:hAnsi="宋体" w:cs="宋体"/>
          <w:bCs/>
          <w:sz w:val="24"/>
          <w:highlight w:val="none"/>
        </w:rPr>
        <w:t>评标委员会认为供应商的报价明显低于其他通过符合性审</w:t>
      </w:r>
      <w:r>
        <w:rPr>
          <w:rFonts w:hint="eastAsia" w:hAnsi="宋体" w:cs="宋体"/>
          <w:bCs/>
          <w:sz w:val="24"/>
          <w:highlight w:val="none"/>
          <w:lang w:eastAsia="zh-CN"/>
        </w:rPr>
        <w:t>查的</w:t>
      </w:r>
      <w:r>
        <w:rPr>
          <w:rFonts w:hint="eastAsia" w:hAnsi="宋体" w:cs="宋体"/>
          <w:bCs/>
          <w:sz w:val="24"/>
          <w:highlight w:val="none"/>
        </w:rPr>
        <w:t>供应商的报价，有可能影响产品质量或者不能诚信履约的，应当要求其在</w:t>
      </w:r>
      <w:r>
        <w:rPr>
          <w:rFonts w:hint="eastAsia" w:hAnsi="宋体" w:cs="宋体"/>
          <w:bCs/>
          <w:sz w:val="24"/>
          <w:highlight w:val="none"/>
          <w:lang w:val="en-US" w:eastAsia="zh-CN"/>
        </w:rPr>
        <w:t>30分钟</w:t>
      </w:r>
      <w:r>
        <w:rPr>
          <w:rFonts w:hint="eastAsia" w:hAnsi="宋体" w:cs="宋体"/>
          <w:bCs/>
          <w:sz w:val="24"/>
          <w:highlight w:val="none"/>
        </w:rPr>
        <w:t>内通过苏采云平台（使用“CA数字证书”</w:t>
      </w:r>
      <w:r>
        <w:rPr>
          <w:rFonts w:hint="eastAsia" w:hAnsi="宋体" w:cs="宋体"/>
          <w:bCs/>
          <w:sz w:val="24"/>
          <w:highlight w:val="none"/>
          <w:lang w:eastAsia="zh-CN"/>
        </w:rPr>
        <w:t>，</w:t>
      </w:r>
      <w:r>
        <w:rPr>
          <w:rFonts w:hint="eastAsia" w:hAnsi="宋体" w:cs="宋体"/>
          <w:bCs/>
          <w:sz w:val="24"/>
          <w:highlight w:val="none"/>
        </w:rPr>
        <w:t>加盖电子签章）提供书面说明，必要时提交相关证明材料；供应商不能证明其报价合理性的，评标委员会应当将其作为无效响应处理；</w:t>
      </w:r>
    </w:p>
    <w:p w14:paraId="52EF3AD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30、不同投标供应商的投标文件由同一台电脑编制或者同一把数字证书加密锁加密或者同一台附属设备打印的；</w:t>
      </w:r>
    </w:p>
    <w:p w14:paraId="1CF107A0">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31、各投标供应商的投标文件上传使用的MAC地址和IP地址一致的，不同投标文件留有相同标记标识、存在两处以上一致性错误或雷同等情况，视为投标供应商相互围标、串标，其投标无效；</w:t>
      </w:r>
    </w:p>
    <w:p w14:paraId="6D0A67F1">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32、投标</w:t>
      </w:r>
      <w:r>
        <w:rPr>
          <w:rFonts w:hint="eastAsia" w:hAnsi="宋体" w:cs="宋体"/>
          <w:bCs/>
          <w:sz w:val="24"/>
          <w:highlight w:val="none"/>
        </w:rPr>
        <w:t>文件对</w:t>
      </w:r>
      <w:r>
        <w:rPr>
          <w:rFonts w:hint="eastAsia" w:hAnsi="宋体" w:cs="宋体"/>
          <w:bCs/>
          <w:sz w:val="24"/>
          <w:highlight w:val="none"/>
          <w:lang w:val="en-US" w:eastAsia="zh-CN"/>
        </w:rPr>
        <w:t>采购</w:t>
      </w:r>
      <w:r>
        <w:rPr>
          <w:rFonts w:hint="eastAsia" w:hAnsi="宋体" w:cs="宋体"/>
          <w:bCs/>
          <w:sz w:val="24"/>
          <w:highlight w:val="none"/>
        </w:rPr>
        <w:t>文件采购需求中</w:t>
      </w:r>
      <w:r>
        <w:rPr>
          <w:rFonts w:hint="eastAsia" w:hAnsi="宋体" w:cs="宋体"/>
          <w:bCs/>
          <w:sz w:val="24"/>
          <w:highlight w:val="none"/>
          <w:lang w:val="en-US" w:eastAsia="zh-CN"/>
        </w:rPr>
        <w:t>工期、质量</w:t>
      </w:r>
      <w:r>
        <w:rPr>
          <w:rFonts w:hint="eastAsia" w:hAnsi="宋体" w:cs="宋体"/>
          <w:bCs/>
          <w:sz w:val="24"/>
          <w:highlight w:val="none"/>
        </w:rPr>
        <w:t>的要求、标准未实质性响应的；</w:t>
      </w:r>
    </w:p>
    <w:p w14:paraId="4657EB7B">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33、投标文件</w:t>
      </w:r>
      <w:r>
        <w:rPr>
          <w:rFonts w:hint="eastAsia" w:hAnsi="宋体" w:cs="宋体"/>
          <w:bCs/>
          <w:sz w:val="24"/>
          <w:highlight w:val="none"/>
          <w:lang w:eastAsia="zh-CN"/>
        </w:rPr>
        <w:t>含有采购人不能接受的附加条件的；</w:t>
      </w:r>
    </w:p>
    <w:p w14:paraId="10CCC6F5">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34、投标文件</w:t>
      </w:r>
      <w:r>
        <w:rPr>
          <w:rFonts w:hint="eastAsia" w:hAnsi="宋体" w:cs="宋体"/>
          <w:bCs/>
          <w:sz w:val="24"/>
          <w:highlight w:val="none"/>
          <w:lang w:eastAsia="zh-CN"/>
        </w:rPr>
        <w:t>报价出现前后不一致，</w:t>
      </w:r>
      <w:r>
        <w:rPr>
          <w:rFonts w:hint="eastAsia" w:hAnsi="宋体" w:cs="宋体"/>
          <w:bCs/>
          <w:sz w:val="24"/>
          <w:highlight w:val="none"/>
          <w:lang w:val="en-US" w:eastAsia="zh-CN"/>
        </w:rPr>
        <w:t>投标</w:t>
      </w:r>
      <w:r>
        <w:rPr>
          <w:rFonts w:hint="eastAsia" w:hAnsi="宋体" w:cs="宋体"/>
          <w:bCs/>
          <w:sz w:val="24"/>
          <w:highlight w:val="none"/>
          <w:lang w:eastAsia="zh-CN"/>
        </w:rPr>
        <w:t>供应商拒不确认修正后的报价的；</w:t>
      </w:r>
    </w:p>
    <w:p w14:paraId="32F1C15E">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35、</w:t>
      </w:r>
      <w:r>
        <w:rPr>
          <w:rFonts w:hint="eastAsia" w:hAnsi="宋体" w:cs="宋体"/>
          <w:bCs/>
          <w:sz w:val="24"/>
          <w:highlight w:val="none"/>
          <w:lang w:eastAsia="zh-CN"/>
        </w:rPr>
        <w:t>未通过</w:t>
      </w:r>
      <w:r>
        <w:rPr>
          <w:rFonts w:hint="eastAsia" w:hAnsi="宋体" w:cs="宋体"/>
          <w:bCs/>
          <w:sz w:val="24"/>
          <w:highlight w:val="none"/>
          <w:lang w:val="en-US" w:eastAsia="zh-CN"/>
        </w:rPr>
        <w:t>投标文件</w:t>
      </w:r>
      <w:r>
        <w:rPr>
          <w:rFonts w:hint="eastAsia" w:hAnsi="宋体" w:cs="宋体"/>
          <w:bCs/>
          <w:sz w:val="24"/>
          <w:highlight w:val="none"/>
          <w:lang w:eastAsia="zh-CN"/>
        </w:rPr>
        <w:t>资格性检查、</w:t>
      </w:r>
      <w:r>
        <w:rPr>
          <w:rFonts w:hint="eastAsia" w:hAnsi="宋体" w:cs="宋体"/>
          <w:bCs/>
          <w:sz w:val="24"/>
          <w:highlight w:val="none"/>
          <w:lang w:val="en-US" w:eastAsia="zh-CN"/>
        </w:rPr>
        <w:t>投标文件</w:t>
      </w:r>
      <w:r>
        <w:rPr>
          <w:rFonts w:hint="eastAsia" w:hAnsi="宋体" w:cs="宋体"/>
          <w:bCs/>
          <w:sz w:val="24"/>
          <w:highlight w:val="none"/>
          <w:lang w:eastAsia="zh-CN"/>
        </w:rPr>
        <w:t>符合性检查的；</w:t>
      </w:r>
    </w:p>
    <w:p w14:paraId="1C496FF0">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36、投标</w:t>
      </w:r>
      <w:r>
        <w:rPr>
          <w:rFonts w:hint="eastAsia" w:hAnsi="宋体" w:cs="宋体"/>
          <w:bCs/>
          <w:sz w:val="24"/>
          <w:highlight w:val="none"/>
          <w:lang w:eastAsia="zh-CN"/>
        </w:rPr>
        <w:t>供应商未遵循公平竞争的原则，恶意串通，妨碍其他</w:t>
      </w:r>
      <w:r>
        <w:rPr>
          <w:rFonts w:hint="eastAsia" w:hAnsi="宋体" w:cs="宋体"/>
          <w:bCs/>
          <w:sz w:val="24"/>
          <w:highlight w:val="none"/>
          <w:lang w:val="en-US" w:eastAsia="zh-CN"/>
        </w:rPr>
        <w:t>投标</w:t>
      </w:r>
      <w:r>
        <w:rPr>
          <w:rFonts w:hint="eastAsia" w:hAnsi="宋体" w:cs="宋体"/>
          <w:bCs/>
          <w:sz w:val="24"/>
          <w:highlight w:val="none"/>
          <w:lang w:eastAsia="zh-CN"/>
        </w:rPr>
        <w:t>供应商的竞争行为，损害采购人或者其他</w:t>
      </w:r>
      <w:r>
        <w:rPr>
          <w:rFonts w:hint="eastAsia" w:hAnsi="宋体" w:cs="宋体"/>
          <w:bCs/>
          <w:sz w:val="24"/>
          <w:highlight w:val="none"/>
          <w:lang w:val="en-US" w:eastAsia="zh-CN"/>
        </w:rPr>
        <w:t>投标</w:t>
      </w:r>
      <w:r>
        <w:rPr>
          <w:rFonts w:hint="eastAsia" w:hAnsi="宋体" w:cs="宋体"/>
          <w:bCs/>
          <w:sz w:val="24"/>
          <w:highlight w:val="none"/>
          <w:lang w:eastAsia="zh-CN"/>
        </w:rPr>
        <w:t>供应商的合法权益的；</w:t>
      </w:r>
    </w:p>
    <w:p w14:paraId="5E81F536">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37、</w:t>
      </w:r>
      <w:r>
        <w:rPr>
          <w:rFonts w:hint="eastAsia" w:hAnsi="宋体" w:cs="宋体"/>
          <w:bCs/>
          <w:sz w:val="24"/>
          <w:highlight w:val="none"/>
          <w:lang w:eastAsia="zh-CN"/>
        </w:rPr>
        <w:t>商务标和技术标未</w:t>
      </w:r>
      <w:r>
        <w:rPr>
          <w:rFonts w:hint="eastAsia" w:hAnsi="宋体" w:cs="宋体"/>
          <w:bCs/>
          <w:sz w:val="24"/>
          <w:highlight w:val="none"/>
          <w:lang w:val="en-US" w:eastAsia="zh-CN"/>
        </w:rPr>
        <w:t>按采购文件要求制作，</w:t>
      </w:r>
      <w:r>
        <w:rPr>
          <w:rFonts w:hint="eastAsia" w:hAnsi="宋体" w:cs="宋体"/>
          <w:bCs/>
          <w:sz w:val="24"/>
          <w:highlight w:val="none"/>
          <w:lang w:eastAsia="zh-CN"/>
        </w:rPr>
        <w:t>未加盖</w:t>
      </w:r>
      <w:r>
        <w:rPr>
          <w:rFonts w:hint="eastAsia" w:hAnsi="宋体" w:cs="宋体"/>
          <w:bCs/>
          <w:sz w:val="24"/>
          <w:highlight w:val="none"/>
          <w:lang w:val="en-US" w:eastAsia="zh-CN"/>
        </w:rPr>
        <w:t>投标</w:t>
      </w:r>
      <w:r>
        <w:rPr>
          <w:rFonts w:hint="eastAsia" w:hAnsi="宋体" w:cs="宋体"/>
          <w:bCs/>
          <w:sz w:val="24"/>
          <w:highlight w:val="none"/>
          <w:lang w:eastAsia="zh-CN"/>
        </w:rPr>
        <w:t>供应商公章及法定代表人或授权代表签字或盖章的；</w:t>
      </w:r>
    </w:p>
    <w:p w14:paraId="3A6F0847">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38、投标文件内容不全或不符合采购文件中规定的其他实质性要求的；</w:t>
      </w:r>
    </w:p>
    <w:p w14:paraId="1D38046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39、</w:t>
      </w:r>
      <w:r>
        <w:rPr>
          <w:rFonts w:hint="eastAsia" w:hAnsi="宋体" w:cs="宋体"/>
          <w:bCs/>
          <w:sz w:val="24"/>
          <w:highlight w:val="none"/>
          <w:lang w:eastAsia="zh-CN"/>
        </w:rPr>
        <w:t>法律法规和</w:t>
      </w:r>
      <w:r>
        <w:rPr>
          <w:rFonts w:hint="eastAsia" w:hAnsi="宋体" w:cs="宋体"/>
          <w:bCs/>
          <w:sz w:val="24"/>
          <w:highlight w:val="none"/>
          <w:lang w:val="en-US" w:eastAsia="zh-CN"/>
        </w:rPr>
        <w:t>采购文件</w:t>
      </w:r>
      <w:r>
        <w:rPr>
          <w:rFonts w:hint="eastAsia" w:hAnsi="宋体" w:cs="宋体"/>
          <w:bCs/>
          <w:sz w:val="24"/>
          <w:highlight w:val="none"/>
          <w:lang w:eastAsia="zh-CN"/>
        </w:rPr>
        <w:t>规定的其他无效情形。</w:t>
      </w:r>
    </w:p>
    <w:p w14:paraId="1344062D">
      <w:pPr>
        <w:spacing w:line="360" w:lineRule="auto"/>
        <w:ind w:firstLine="480"/>
        <w:outlineLvl w:val="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十</w:t>
      </w:r>
      <w:r>
        <w:rPr>
          <w:rFonts w:hint="eastAsia" w:hAnsi="宋体" w:cs="宋体"/>
          <w:bCs/>
          <w:sz w:val="24"/>
          <w:highlight w:val="none"/>
        </w:rPr>
        <w:t>）开标、评标：</w:t>
      </w:r>
    </w:p>
    <w:p w14:paraId="65044D4B">
      <w:pPr>
        <w:spacing w:line="360" w:lineRule="auto"/>
        <w:ind w:firstLine="480" w:firstLineChars="200"/>
        <w:outlineLvl w:val="0"/>
        <w:rPr>
          <w:rFonts w:hint="eastAsia" w:hAnsi="宋体" w:eastAsia="宋体"/>
          <w:color w:val="000000"/>
          <w:sz w:val="24"/>
          <w:szCs w:val="24"/>
          <w:highlight w:val="none"/>
          <w:lang w:eastAsia="zh-CN"/>
        </w:rPr>
      </w:pPr>
      <w:r>
        <w:rPr>
          <w:rFonts w:hint="eastAsia" w:hAnsi="宋体"/>
          <w:color w:val="000000"/>
          <w:sz w:val="24"/>
          <w:szCs w:val="24"/>
          <w:highlight w:val="none"/>
        </w:rPr>
        <w:t>1、所有投标单位在采购文件规定的时间内解密各自投标文件</w:t>
      </w:r>
      <w:r>
        <w:rPr>
          <w:rFonts w:hint="eastAsia" w:hAnsi="宋体"/>
          <w:color w:val="000000"/>
          <w:sz w:val="24"/>
          <w:szCs w:val="24"/>
          <w:highlight w:val="none"/>
          <w:lang w:eastAsia="zh-CN"/>
        </w:rPr>
        <w:t>。</w:t>
      </w:r>
    </w:p>
    <w:p w14:paraId="7216BB51">
      <w:pPr>
        <w:spacing w:line="360" w:lineRule="auto"/>
        <w:ind w:firstLine="480"/>
        <w:outlineLvl w:val="0"/>
        <w:rPr>
          <w:rFonts w:hint="eastAsia" w:hAnsi="宋体" w:eastAsia="宋体"/>
          <w:color w:val="000000"/>
          <w:sz w:val="24"/>
          <w:szCs w:val="24"/>
          <w:highlight w:val="none"/>
          <w:lang w:eastAsia="zh-CN"/>
        </w:rPr>
      </w:pPr>
      <w:r>
        <w:rPr>
          <w:rFonts w:hint="eastAsia" w:hAnsi="宋体"/>
          <w:color w:val="000000"/>
          <w:sz w:val="24"/>
          <w:szCs w:val="24"/>
          <w:highlight w:val="none"/>
        </w:rPr>
        <w:t>2、投标截止时间后参加投标的供应商或解密投标文件的供应商不足三家的，不开标</w:t>
      </w:r>
      <w:r>
        <w:rPr>
          <w:rFonts w:hint="eastAsia" w:hAnsi="宋体"/>
          <w:color w:val="000000"/>
          <w:sz w:val="24"/>
          <w:szCs w:val="24"/>
          <w:highlight w:val="none"/>
          <w:lang w:eastAsia="zh-CN"/>
        </w:rPr>
        <w:t>；</w:t>
      </w:r>
      <w:r>
        <w:rPr>
          <w:rFonts w:hint="eastAsia" w:hAnsi="宋体"/>
          <w:color w:val="000000"/>
          <w:sz w:val="24"/>
          <w:szCs w:val="24"/>
          <w:highlight w:val="none"/>
        </w:rPr>
        <w:t>开标后，所有投标供应商可在线上开标大厅中看到所有投标人的投标报价</w:t>
      </w:r>
      <w:r>
        <w:rPr>
          <w:rFonts w:hint="eastAsia" w:hAnsi="宋体"/>
          <w:color w:val="000000"/>
          <w:sz w:val="24"/>
          <w:szCs w:val="24"/>
          <w:highlight w:val="none"/>
          <w:lang w:eastAsia="zh-CN"/>
        </w:rPr>
        <w:t>。</w:t>
      </w:r>
    </w:p>
    <w:p w14:paraId="46453850">
      <w:pPr>
        <w:spacing w:line="360" w:lineRule="auto"/>
        <w:ind w:firstLine="480"/>
        <w:outlineLvl w:val="0"/>
        <w:rPr>
          <w:rFonts w:hint="eastAsia" w:hAnsi="宋体"/>
          <w:color w:val="000000"/>
          <w:sz w:val="24"/>
          <w:szCs w:val="24"/>
          <w:highlight w:val="none"/>
          <w:lang w:val="en-US" w:eastAsia="zh-CN"/>
        </w:rPr>
      </w:pPr>
      <w:r>
        <w:rPr>
          <w:rFonts w:hint="eastAsia" w:hAnsi="宋体"/>
          <w:color w:val="000000"/>
          <w:sz w:val="24"/>
          <w:szCs w:val="24"/>
          <w:highlight w:val="none"/>
        </w:rPr>
        <w:t>3、</w:t>
      </w:r>
      <w:r>
        <w:rPr>
          <w:rFonts w:hint="eastAsia" w:hAnsi="宋体"/>
          <w:color w:val="000000"/>
          <w:sz w:val="24"/>
          <w:szCs w:val="24"/>
          <w:highlight w:val="none"/>
          <w:lang w:val="en-US" w:eastAsia="zh-CN"/>
        </w:rPr>
        <w:t>解密后，供应商须自行准备设备（包括但不限于笔记本电脑、无线网络、CA锁）登录“</w:t>
      </w:r>
      <w:r>
        <w:rPr>
          <w:rFonts w:hint="eastAsia" w:hAnsi="宋体"/>
          <w:color w:val="000000"/>
          <w:sz w:val="24"/>
          <w:szCs w:val="24"/>
          <w:highlight w:val="none"/>
          <w:lang w:eastAsia="zh-CN"/>
        </w:rPr>
        <w:t>江苏省政府采购（苏采云）平台</w:t>
      </w:r>
      <w:r>
        <w:rPr>
          <w:rFonts w:hint="eastAsia" w:hAnsi="宋体"/>
          <w:color w:val="000000"/>
          <w:sz w:val="24"/>
          <w:szCs w:val="24"/>
          <w:highlight w:val="none"/>
          <w:lang w:val="en-US" w:eastAsia="zh-CN"/>
        </w:rPr>
        <w:t>”，按采购文件规定时间解密后，在评审过程中保持在线，等待评标委员会的询问，并等待评审结果，中途不得离开。如未按要求应答，由此所产生的损失及风险由供应商自行承担。</w:t>
      </w:r>
    </w:p>
    <w:p w14:paraId="532B9794">
      <w:pPr>
        <w:spacing w:line="360" w:lineRule="auto"/>
        <w:ind w:firstLine="480"/>
        <w:outlineLvl w:val="0"/>
        <w:rPr>
          <w:rFonts w:hint="eastAsia" w:hAnsi="宋体"/>
          <w:color w:val="000000"/>
          <w:sz w:val="24"/>
          <w:szCs w:val="24"/>
          <w:highlight w:val="none"/>
        </w:rPr>
      </w:pPr>
      <w:r>
        <w:rPr>
          <w:rFonts w:hint="eastAsia" w:hAnsi="宋体"/>
          <w:color w:val="000000"/>
          <w:sz w:val="24"/>
          <w:szCs w:val="24"/>
          <w:highlight w:val="none"/>
          <w:lang w:val="en-US" w:eastAsia="zh-CN"/>
        </w:rPr>
        <w:t>4、</w:t>
      </w:r>
      <w:r>
        <w:rPr>
          <w:rFonts w:hint="eastAsia" w:hAnsi="宋体"/>
          <w:color w:val="000000"/>
          <w:sz w:val="24"/>
          <w:szCs w:val="24"/>
          <w:highlight w:val="none"/>
        </w:rPr>
        <w:t>开标时，投标文件报价出现前后不一致的，按照下列规定修正：</w:t>
      </w:r>
    </w:p>
    <w:p w14:paraId="6A37B5BC">
      <w:pPr>
        <w:spacing w:line="360" w:lineRule="auto"/>
        <w:ind w:firstLine="480"/>
        <w:outlineLvl w:val="0"/>
        <w:rPr>
          <w:rFonts w:hint="eastAsia" w:hAnsi="Calibri"/>
          <w:color w:val="000000"/>
          <w:sz w:val="24"/>
          <w:szCs w:val="24"/>
          <w:highlight w:val="none"/>
        </w:rPr>
      </w:pPr>
      <w:r>
        <w:rPr>
          <w:rFonts w:hint="eastAsia" w:hAnsi="Calibri"/>
          <w:color w:val="000000"/>
          <w:sz w:val="24"/>
          <w:szCs w:val="24"/>
          <w:highlight w:val="none"/>
        </w:rPr>
        <w:t>（1）投标文件中开标一览表（报价表）内容与投标文件中相应内容不一致的，以开标一览表（报价表）为准；</w:t>
      </w:r>
    </w:p>
    <w:p w14:paraId="4D8AEF91">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（2）大写金额和小写金额不一致的，以大写金额为准；</w:t>
      </w:r>
    </w:p>
    <w:p w14:paraId="2463B63E">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（3）单价金额小数点或者百分比有明显错位的，以开标一览表的总价为准，并修改单价；</w:t>
      </w:r>
    </w:p>
    <w:p w14:paraId="6548C3FD">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（4）总价金额与按单价汇总金额不一致的，以单价金额计算结果为准。</w:t>
      </w:r>
    </w:p>
    <w:p w14:paraId="4EF213F6">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0A77A370">
      <w:pPr>
        <w:tabs>
          <w:tab w:val="left" w:pos="525"/>
          <w:tab w:val="left" w:pos="945"/>
        </w:tabs>
        <w:spacing w:line="360" w:lineRule="auto"/>
        <w:ind w:firstLine="480"/>
        <w:rPr>
          <w:rFonts w:hint="eastAsia" w:hAnsi="宋体"/>
          <w:color w:val="000000"/>
          <w:sz w:val="24"/>
          <w:szCs w:val="24"/>
          <w:highlight w:val="none"/>
        </w:rPr>
      </w:pPr>
      <w:r>
        <w:rPr>
          <w:rFonts w:hint="eastAsia" w:hAnsi="宋体"/>
          <w:color w:val="000000"/>
          <w:sz w:val="24"/>
          <w:szCs w:val="24"/>
          <w:highlight w:val="none"/>
          <w:lang w:val="en-US" w:eastAsia="zh-CN"/>
        </w:rPr>
        <w:t>5、</w:t>
      </w:r>
      <w:r>
        <w:rPr>
          <w:rFonts w:hint="eastAsia" w:hAnsi="宋体"/>
          <w:color w:val="000000"/>
          <w:sz w:val="24"/>
          <w:szCs w:val="24"/>
          <w:highlight w:val="none"/>
        </w:rPr>
        <w:t>电子投标</w:t>
      </w:r>
      <w:r>
        <w:rPr>
          <w:rFonts w:hint="eastAsia" w:hAnsi="宋体"/>
          <w:color w:val="000000"/>
          <w:sz w:val="24"/>
          <w:szCs w:val="24"/>
          <w:highlight w:val="none"/>
          <w:lang w:val="en-US" w:eastAsia="zh-CN"/>
        </w:rPr>
        <w:t>响应</w:t>
      </w:r>
      <w:r>
        <w:rPr>
          <w:rFonts w:hint="eastAsia" w:hAnsi="宋体"/>
          <w:color w:val="000000"/>
          <w:sz w:val="24"/>
          <w:szCs w:val="24"/>
          <w:highlight w:val="none"/>
        </w:rPr>
        <w:t>文件与纸质投标</w:t>
      </w:r>
      <w:r>
        <w:rPr>
          <w:rFonts w:hint="eastAsia" w:hAnsi="宋体"/>
          <w:color w:val="000000"/>
          <w:sz w:val="24"/>
          <w:szCs w:val="24"/>
          <w:highlight w:val="none"/>
          <w:lang w:val="en-US" w:eastAsia="zh-CN"/>
        </w:rPr>
        <w:t>响应</w:t>
      </w:r>
      <w:r>
        <w:rPr>
          <w:rFonts w:hint="eastAsia" w:hAnsi="宋体"/>
          <w:color w:val="000000"/>
          <w:sz w:val="24"/>
          <w:szCs w:val="24"/>
          <w:highlight w:val="none"/>
        </w:rPr>
        <w:t>文件（如有）不符的，以电子投标文件为准。</w:t>
      </w:r>
    </w:p>
    <w:p w14:paraId="165E0962">
      <w:pPr>
        <w:tabs>
          <w:tab w:val="left" w:pos="525"/>
          <w:tab w:val="left" w:pos="945"/>
        </w:tabs>
        <w:spacing w:line="360" w:lineRule="auto"/>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6、</w:t>
      </w:r>
      <w:r>
        <w:rPr>
          <w:rFonts w:hint="eastAsia" w:hAnsi="宋体"/>
          <w:color w:val="000000"/>
          <w:sz w:val="24"/>
          <w:szCs w:val="24"/>
          <w:highlight w:val="none"/>
        </w:rPr>
        <w:t>对不同文字文本投标文件的解释发生异议的，以中文文本为准</w:t>
      </w:r>
      <w:r>
        <w:rPr>
          <w:rFonts w:hint="eastAsia" w:hAnsi="宋体"/>
          <w:color w:val="000000"/>
          <w:sz w:val="24"/>
          <w:szCs w:val="24"/>
          <w:highlight w:val="none"/>
          <w:lang w:eastAsia="zh-CN"/>
        </w:rPr>
        <w:t>。</w:t>
      </w:r>
    </w:p>
    <w:p w14:paraId="0AA09CC9">
      <w:pPr>
        <w:tabs>
          <w:tab w:val="left" w:pos="525"/>
          <w:tab w:val="left" w:pos="945"/>
        </w:tabs>
        <w:spacing w:line="360" w:lineRule="auto"/>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7、</w:t>
      </w:r>
      <w:r>
        <w:rPr>
          <w:rFonts w:hint="eastAsia" w:hAnsi="宋体"/>
          <w:color w:val="000000"/>
          <w:sz w:val="24"/>
          <w:szCs w:val="24"/>
          <w:highlight w:val="none"/>
        </w:rPr>
        <w:t>投标人未参加开标的，视同认可开标结果。</w:t>
      </w:r>
    </w:p>
    <w:p w14:paraId="2B03F7FC">
      <w:pPr>
        <w:tabs>
          <w:tab w:val="left" w:pos="525"/>
          <w:tab w:val="left" w:pos="945"/>
        </w:tabs>
        <w:spacing w:line="360" w:lineRule="auto"/>
        <w:ind w:firstLine="480"/>
        <w:rPr>
          <w:rFonts w:hint="eastAsia" w:hAnsi="Calibri" w:eastAsia="宋体"/>
          <w:color w:val="000000"/>
          <w:sz w:val="24"/>
          <w:szCs w:val="24"/>
          <w:highlight w:val="none"/>
          <w:lang w:eastAsia="zh-CN"/>
        </w:rPr>
      </w:pPr>
      <w:r>
        <w:rPr>
          <w:rFonts w:hint="eastAsia" w:hAnsi="宋体"/>
          <w:color w:val="000000"/>
          <w:sz w:val="24"/>
          <w:szCs w:val="24"/>
          <w:highlight w:val="none"/>
          <w:lang w:val="en-US" w:eastAsia="zh-CN"/>
        </w:rPr>
        <w:t>8</w:t>
      </w:r>
      <w:r>
        <w:rPr>
          <w:rFonts w:hint="eastAsia" w:hAnsi="宋体"/>
          <w:color w:val="000000"/>
          <w:sz w:val="24"/>
          <w:szCs w:val="24"/>
          <w:highlight w:val="none"/>
        </w:rPr>
        <w:t>、评标程序</w:t>
      </w:r>
      <w:r>
        <w:rPr>
          <w:rFonts w:hint="eastAsia" w:hAnsi="宋体"/>
          <w:color w:val="000000"/>
          <w:sz w:val="24"/>
          <w:szCs w:val="24"/>
          <w:highlight w:val="none"/>
          <w:lang w:eastAsia="zh-CN"/>
        </w:rPr>
        <w:t>：</w:t>
      </w:r>
    </w:p>
    <w:p w14:paraId="71796242">
      <w:pPr>
        <w:tabs>
          <w:tab w:val="left" w:pos="94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评标工作由</w:t>
      </w:r>
      <w:r>
        <w:rPr>
          <w:rFonts w:hint="eastAsia" w:hAnsi="宋体"/>
          <w:color w:val="000000"/>
          <w:sz w:val="24"/>
          <w:szCs w:val="24"/>
          <w:highlight w:val="none"/>
          <w:lang w:eastAsia="zh-CN"/>
        </w:rPr>
        <w:t>无锡彰誉技术咨询有限公司</w:t>
      </w:r>
      <w:r>
        <w:rPr>
          <w:rFonts w:hint="eastAsia" w:hAnsi="宋体"/>
          <w:color w:val="000000"/>
          <w:sz w:val="24"/>
          <w:szCs w:val="24"/>
          <w:highlight w:val="none"/>
        </w:rPr>
        <w:t>负责组织，具体评标事务由依法组建的评标委员会负责。</w:t>
      </w:r>
    </w:p>
    <w:p w14:paraId="529A871C">
      <w:pPr>
        <w:tabs>
          <w:tab w:val="left" w:pos="630"/>
          <w:tab w:val="left" w:pos="945"/>
          <w:tab w:val="left" w:pos="115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（1）投标文件初审。初审分为资格性检查和符合性检查。</w:t>
      </w:r>
    </w:p>
    <w:p w14:paraId="4726BF64">
      <w:pPr>
        <w:tabs>
          <w:tab w:val="left" w:pos="525"/>
          <w:tab w:val="left" w:pos="630"/>
          <w:tab w:val="left" w:pos="945"/>
          <w:tab w:val="left" w:pos="136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①资格性检查。采购人依据法律法规和采购文件的规定，对投标文件中的资格证明、投标（报价）承诺函等进行审查；通过“信用中国”网站（</w:t>
      </w:r>
      <w:r>
        <w:rPr>
          <w:sz w:val="21"/>
          <w:szCs w:val="24"/>
          <w:highlight w:val="none"/>
        </w:rPr>
        <w:fldChar w:fldCharType="begin"/>
      </w:r>
      <w:r>
        <w:rPr>
          <w:sz w:val="21"/>
          <w:szCs w:val="24"/>
          <w:highlight w:val="none"/>
        </w:rPr>
        <w:instrText xml:space="preserve"> HYPERLINK "http://www.creditchina.gov.cn" </w:instrText>
      </w:r>
      <w:r>
        <w:rPr>
          <w:sz w:val="21"/>
          <w:szCs w:val="24"/>
          <w:highlight w:val="none"/>
        </w:rPr>
        <w:fldChar w:fldCharType="separate"/>
      </w:r>
      <w:r>
        <w:rPr>
          <w:rFonts w:hint="eastAsia" w:hAnsi="宋体"/>
          <w:color w:val="000000"/>
          <w:sz w:val="24"/>
          <w:szCs w:val="24"/>
          <w:highlight w:val="none"/>
        </w:rPr>
        <w:t>www.creditchina.gov.cn</w:t>
      </w:r>
      <w:r>
        <w:rPr>
          <w:rFonts w:hint="eastAsia" w:hAnsi="宋体"/>
          <w:color w:val="000000"/>
          <w:sz w:val="24"/>
          <w:szCs w:val="24"/>
          <w:highlight w:val="none"/>
        </w:rPr>
        <w:fldChar w:fldCharType="end"/>
      </w:r>
      <w:r>
        <w:rPr>
          <w:rFonts w:hint="eastAsia" w:hAnsi="宋体"/>
          <w:color w:val="000000"/>
          <w:sz w:val="24"/>
          <w:szCs w:val="24"/>
          <w:highlight w:val="none"/>
        </w:rPr>
        <w:t>）、中国政府采购网</w:t>
      </w:r>
      <w:r>
        <w:rPr>
          <w:rFonts w:hint="eastAsia" w:hAnsi="宋体"/>
          <w:color w:val="000000"/>
          <w:sz w:val="24"/>
          <w:szCs w:val="24"/>
          <w:highlight w:val="none"/>
          <w:lang w:eastAsia="zh-CN"/>
        </w:rPr>
        <w:t>（</w:t>
      </w:r>
      <w:r>
        <w:rPr>
          <w:rFonts w:hint="eastAsia" w:hAnsi="宋体"/>
          <w:color w:val="000000"/>
          <w:sz w:val="24"/>
          <w:szCs w:val="24"/>
          <w:highlight w:val="none"/>
        </w:rPr>
        <w:t>www.ccgp.gov.cn</w:t>
      </w:r>
      <w:r>
        <w:rPr>
          <w:rFonts w:hint="eastAsia" w:hAnsi="宋体"/>
          <w:color w:val="000000"/>
          <w:sz w:val="24"/>
          <w:szCs w:val="24"/>
          <w:highlight w:val="none"/>
          <w:lang w:eastAsia="zh-CN"/>
        </w:rPr>
        <w:t>）</w:t>
      </w:r>
      <w:r>
        <w:rPr>
          <w:rFonts w:hint="eastAsia" w:hAnsi="宋体"/>
          <w:color w:val="000000"/>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6ADD4D7">
      <w:pPr>
        <w:tabs>
          <w:tab w:val="left" w:pos="525"/>
          <w:tab w:val="left" w:pos="630"/>
          <w:tab w:val="left" w:pos="945"/>
          <w:tab w:val="left" w:pos="136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②符合性检查。评标委员会依据采购文件的规定，从投标文件的有效性、完整性和对采购文件的响应程度进行审查，以确定是否对采购文件的实质性要求作出响应。</w:t>
      </w:r>
    </w:p>
    <w:p w14:paraId="4E317716">
      <w:pPr>
        <w:tabs>
          <w:tab w:val="left" w:pos="525"/>
          <w:tab w:val="left" w:pos="945"/>
          <w:tab w:val="left" w:pos="1155"/>
        </w:tabs>
        <w:spacing w:line="360" w:lineRule="auto"/>
        <w:ind w:firstLine="480" w:firstLineChars="200"/>
        <w:rPr>
          <w:rFonts w:hint="eastAsia" w:hAnsi="Calibri"/>
          <w:color w:val="000000"/>
          <w:sz w:val="24"/>
          <w:szCs w:val="24"/>
          <w:highlight w:val="none"/>
        </w:rPr>
      </w:pPr>
      <w:r>
        <w:rPr>
          <w:rFonts w:hint="eastAsia" w:hAnsi="宋体"/>
          <w:color w:val="000000"/>
          <w:sz w:val="24"/>
          <w:szCs w:val="24"/>
          <w:highlight w:val="none"/>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28FE4465">
      <w:pPr>
        <w:tabs>
          <w:tab w:val="left" w:pos="840"/>
          <w:tab w:val="left" w:pos="1050"/>
        </w:tabs>
        <w:spacing w:line="360" w:lineRule="auto"/>
        <w:ind w:firstLine="480" w:firstLineChars="200"/>
        <w:rPr>
          <w:rFonts w:hAnsi="宋体"/>
          <w:bCs/>
          <w:sz w:val="24"/>
          <w:highlight w:val="none"/>
        </w:rPr>
      </w:pPr>
      <w:r>
        <w:rPr>
          <w:rFonts w:hint="eastAsia" w:hAnsi="宋体"/>
          <w:color w:val="000000"/>
          <w:sz w:val="24"/>
          <w:szCs w:val="24"/>
          <w:highlight w:val="none"/>
        </w:rPr>
        <w:t>（3）比较与评价。按采购文件中规定的评标方法和标准，对资格性检查和符合性检查合格的投标文件进行商务和技术评估，综合比较与评价。</w:t>
      </w:r>
    </w:p>
    <w:p w14:paraId="10EEA2DD">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lang w:val="en-US" w:eastAsia="zh-CN"/>
        </w:rPr>
        <w:t>9</w:t>
      </w:r>
      <w:r>
        <w:rPr>
          <w:rFonts w:hint="eastAsia" w:hAnsi="宋体"/>
          <w:bCs/>
          <w:sz w:val="24"/>
          <w:highlight w:val="none"/>
        </w:rPr>
        <w:t>、评标方法和主要因素：</w:t>
      </w:r>
    </w:p>
    <w:p w14:paraId="4D82266B">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rPr>
        <w:t>比较与评价采用综合评分法（计分均保留2位小数）。</w:t>
      </w:r>
    </w:p>
    <w:p w14:paraId="69FEE569">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w:t>
      </w:r>
      <w:r>
        <w:rPr>
          <w:rFonts w:hint="eastAsia" w:hAnsi="宋体"/>
          <w:bCs/>
          <w:sz w:val="24"/>
          <w:highlight w:val="none"/>
          <w:lang w:val="en-US" w:eastAsia="zh-CN"/>
        </w:rPr>
        <w:t>供应商</w:t>
      </w:r>
      <w:r>
        <w:rPr>
          <w:rFonts w:hint="eastAsia" w:hAnsi="宋体"/>
          <w:bCs/>
          <w:sz w:val="24"/>
          <w:highlight w:val="none"/>
        </w:rPr>
        <w:t>为中标候选人。若总得分相同，按报价得分由高到低顺序排列；总得分且报价得分相同，按技术部分得分由高到低顺序排列。</w:t>
      </w:r>
    </w:p>
    <w:p w14:paraId="60224B6E">
      <w:pPr>
        <w:spacing w:line="360" w:lineRule="auto"/>
        <w:ind w:firstLine="480"/>
        <w:rPr>
          <w:rFonts w:hAnsi="宋体"/>
          <w:sz w:val="24"/>
          <w:szCs w:val="24"/>
          <w:highlight w:val="none"/>
        </w:rPr>
      </w:pPr>
      <w:r>
        <w:rPr>
          <w:rFonts w:hint="eastAsia" w:hAnsi="宋体"/>
          <w:sz w:val="24"/>
          <w:szCs w:val="24"/>
          <w:highlight w:val="none"/>
        </w:rPr>
        <w:t>（一）评分项目及分值（总分100分，计分均保留2位小数）</w:t>
      </w:r>
    </w:p>
    <w:p w14:paraId="6B098B44">
      <w:pPr>
        <w:spacing w:line="360" w:lineRule="auto"/>
        <w:ind w:firstLine="472"/>
        <w:rPr>
          <w:rFonts w:hint="eastAsia" w:hAnsi="宋体"/>
          <w:b/>
          <w:sz w:val="24"/>
          <w:szCs w:val="24"/>
          <w:highlight w:val="none"/>
        </w:rPr>
      </w:pPr>
      <w:r>
        <w:rPr>
          <w:rFonts w:hint="eastAsia" w:hAnsi="宋体"/>
          <w:b/>
          <w:sz w:val="24"/>
          <w:szCs w:val="24"/>
          <w:highlight w:val="none"/>
        </w:rPr>
        <w:t>（1）</w:t>
      </w:r>
      <w:r>
        <w:rPr>
          <w:rFonts w:hint="eastAsia" w:hAnsi="宋体"/>
          <w:b/>
          <w:sz w:val="24"/>
          <w:szCs w:val="24"/>
          <w:highlight w:val="none"/>
          <w:lang w:val="en-US" w:eastAsia="zh-CN"/>
        </w:rPr>
        <w:t>投标</w:t>
      </w:r>
      <w:r>
        <w:rPr>
          <w:rFonts w:hint="eastAsia" w:hAnsi="宋体"/>
          <w:b/>
          <w:sz w:val="24"/>
          <w:szCs w:val="24"/>
          <w:highlight w:val="none"/>
        </w:rPr>
        <w:t>报价</w:t>
      </w:r>
      <w:r>
        <w:rPr>
          <w:rFonts w:hint="eastAsia" w:hAnsi="宋体"/>
          <w:b/>
          <w:sz w:val="24"/>
          <w:szCs w:val="24"/>
          <w:highlight w:val="none"/>
          <w:lang w:eastAsia="zh-CN"/>
        </w:rPr>
        <w:t>（</w:t>
      </w:r>
      <w:r>
        <w:rPr>
          <w:rFonts w:hint="eastAsia" w:hAnsi="宋体"/>
          <w:b/>
          <w:sz w:val="24"/>
          <w:szCs w:val="24"/>
          <w:highlight w:val="none"/>
          <w:lang w:val="en-US" w:eastAsia="zh-CN"/>
        </w:rPr>
        <w:t>明标</w:t>
      </w:r>
      <w:r>
        <w:rPr>
          <w:rFonts w:hint="eastAsia" w:hAnsi="宋体"/>
          <w:b/>
          <w:sz w:val="24"/>
          <w:szCs w:val="24"/>
          <w:highlight w:val="none"/>
          <w:lang w:eastAsia="zh-CN"/>
        </w:rPr>
        <w:t>）</w:t>
      </w:r>
      <w:r>
        <w:rPr>
          <w:rFonts w:hint="eastAsia" w:hAnsi="宋体"/>
          <w:b/>
          <w:sz w:val="24"/>
          <w:szCs w:val="24"/>
          <w:highlight w:val="none"/>
        </w:rPr>
        <w:t xml:space="preserve">                              </w:t>
      </w:r>
      <w:r>
        <w:rPr>
          <w:rFonts w:hint="eastAsia" w:hAnsi="宋体"/>
          <w:b/>
          <w:sz w:val="24"/>
          <w:szCs w:val="24"/>
          <w:highlight w:val="none"/>
          <w:lang w:val="en-US" w:eastAsia="zh-CN"/>
        </w:rPr>
        <w:t xml:space="preserve">   30</w:t>
      </w:r>
      <w:r>
        <w:rPr>
          <w:rFonts w:hint="eastAsia" w:hAnsi="宋体"/>
          <w:b/>
          <w:sz w:val="24"/>
          <w:szCs w:val="24"/>
          <w:highlight w:val="none"/>
        </w:rPr>
        <w:t>分</w:t>
      </w:r>
    </w:p>
    <w:p w14:paraId="5C5238A4">
      <w:pPr>
        <w:spacing w:line="360" w:lineRule="auto"/>
        <w:ind w:firstLine="472"/>
        <w:rPr>
          <w:rFonts w:hint="eastAsia" w:hAnsi="宋体"/>
          <w:b/>
          <w:sz w:val="24"/>
          <w:szCs w:val="24"/>
          <w:highlight w:val="none"/>
        </w:rPr>
      </w:pPr>
      <w:r>
        <w:rPr>
          <w:rFonts w:hint="eastAsia" w:hAnsi="宋体"/>
          <w:b/>
          <w:sz w:val="24"/>
          <w:szCs w:val="24"/>
          <w:highlight w:val="none"/>
        </w:rPr>
        <w:t>（2）</w:t>
      </w:r>
      <w:r>
        <w:rPr>
          <w:rFonts w:hint="eastAsia" w:hAnsi="宋体"/>
          <w:b/>
          <w:color w:val="auto"/>
          <w:kern w:val="2"/>
          <w:sz w:val="24"/>
          <w:highlight w:val="none"/>
        </w:rPr>
        <w:t>投标供应商评价</w:t>
      </w:r>
      <w:r>
        <w:rPr>
          <w:rFonts w:hint="eastAsia" w:hAnsi="宋体"/>
          <w:b/>
          <w:sz w:val="24"/>
          <w:szCs w:val="24"/>
          <w:highlight w:val="none"/>
          <w:lang w:eastAsia="zh-CN"/>
        </w:rPr>
        <w:t>（</w:t>
      </w:r>
      <w:r>
        <w:rPr>
          <w:rFonts w:hint="eastAsia" w:hAnsi="宋体"/>
          <w:b/>
          <w:sz w:val="24"/>
          <w:szCs w:val="24"/>
          <w:highlight w:val="none"/>
          <w:lang w:val="en-US" w:eastAsia="zh-CN"/>
        </w:rPr>
        <w:t>明标</w:t>
      </w:r>
      <w:r>
        <w:rPr>
          <w:rFonts w:hint="eastAsia" w:hAnsi="宋体"/>
          <w:b/>
          <w:sz w:val="24"/>
          <w:szCs w:val="24"/>
          <w:highlight w:val="none"/>
          <w:lang w:eastAsia="zh-CN"/>
        </w:rPr>
        <w:t>）</w:t>
      </w:r>
      <w:r>
        <w:rPr>
          <w:rFonts w:hint="eastAsia" w:hAnsi="宋体"/>
          <w:b/>
          <w:sz w:val="24"/>
          <w:szCs w:val="24"/>
          <w:highlight w:val="none"/>
        </w:rPr>
        <w:t xml:space="preserve">                         </w:t>
      </w:r>
      <w:r>
        <w:rPr>
          <w:rFonts w:hint="eastAsia" w:hAnsi="宋体"/>
          <w:b/>
          <w:sz w:val="24"/>
          <w:szCs w:val="24"/>
          <w:highlight w:val="none"/>
          <w:lang w:val="en-US" w:eastAsia="zh-CN"/>
        </w:rPr>
        <w:t xml:space="preserve">  16</w:t>
      </w:r>
      <w:r>
        <w:rPr>
          <w:rFonts w:hint="eastAsia" w:hAnsi="宋体"/>
          <w:b/>
          <w:sz w:val="24"/>
          <w:szCs w:val="24"/>
          <w:highlight w:val="none"/>
        </w:rPr>
        <w:t>分</w:t>
      </w:r>
    </w:p>
    <w:p w14:paraId="6BA8C431">
      <w:pPr>
        <w:spacing w:line="360" w:lineRule="auto"/>
        <w:ind w:firstLine="472"/>
        <w:rPr>
          <w:rFonts w:hint="eastAsia" w:hAnsi="宋体"/>
          <w:b/>
          <w:sz w:val="24"/>
          <w:szCs w:val="24"/>
          <w:highlight w:val="none"/>
        </w:rPr>
      </w:pPr>
      <w:r>
        <w:rPr>
          <w:rFonts w:hint="eastAsia" w:hAnsi="宋体"/>
          <w:b/>
          <w:sz w:val="24"/>
          <w:szCs w:val="24"/>
          <w:highlight w:val="none"/>
        </w:rPr>
        <w:t>（3）技术文件</w:t>
      </w:r>
      <w:r>
        <w:rPr>
          <w:rFonts w:hint="eastAsia" w:hAnsi="宋体"/>
          <w:b/>
          <w:sz w:val="24"/>
          <w:szCs w:val="24"/>
          <w:highlight w:val="none"/>
          <w:lang w:eastAsia="zh-CN"/>
        </w:rPr>
        <w:t>（</w:t>
      </w:r>
      <w:r>
        <w:rPr>
          <w:rFonts w:hint="eastAsia" w:hAnsi="宋体"/>
          <w:b/>
          <w:sz w:val="24"/>
          <w:szCs w:val="24"/>
          <w:highlight w:val="none"/>
          <w:lang w:val="en-US" w:eastAsia="zh-CN"/>
        </w:rPr>
        <w:t>明标</w:t>
      </w:r>
      <w:r>
        <w:rPr>
          <w:rFonts w:hint="eastAsia" w:hAnsi="宋体"/>
          <w:b/>
          <w:sz w:val="24"/>
          <w:szCs w:val="24"/>
          <w:highlight w:val="none"/>
          <w:lang w:eastAsia="zh-CN"/>
        </w:rPr>
        <w:t>）</w:t>
      </w:r>
      <w:r>
        <w:rPr>
          <w:rFonts w:hint="eastAsia" w:hAnsi="宋体"/>
          <w:b/>
          <w:sz w:val="24"/>
          <w:szCs w:val="24"/>
          <w:highlight w:val="none"/>
        </w:rPr>
        <w:t xml:space="preserve">                                 </w:t>
      </w:r>
      <w:r>
        <w:rPr>
          <w:rFonts w:hint="eastAsia" w:hAnsi="宋体"/>
          <w:b/>
          <w:sz w:val="24"/>
          <w:szCs w:val="24"/>
          <w:highlight w:val="none"/>
          <w:lang w:val="en-US" w:eastAsia="zh-CN"/>
        </w:rPr>
        <w:t>54</w:t>
      </w:r>
      <w:r>
        <w:rPr>
          <w:rFonts w:hint="eastAsia" w:hAnsi="宋体"/>
          <w:b/>
          <w:sz w:val="24"/>
          <w:szCs w:val="24"/>
          <w:highlight w:val="none"/>
        </w:rPr>
        <w:t>分</w:t>
      </w:r>
    </w:p>
    <w:p w14:paraId="4829A710">
      <w:pPr>
        <w:spacing w:line="360" w:lineRule="auto"/>
        <w:ind w:right="-81" w:firstLine="480" w:firstLineChars="200"/>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（二</w:t>
      </w:r>
      <w:r>
        <w:rPr>
          <w:rFonts w:hint="eastAsia" w:ascii="宋体" w:hAnsi="宋体" w:eastAsia="宋体" w:cs="Times New Roman"/>
          <w:sz w:val="24"/>
          <w:szCs w:val="20"/>
          <w:highlight w:val="none"/>
          <w:lang w:eastAsia="zh-CN"/>
        </w:rPr>
        <w:t>）</w:t>
      </w:r>
      <w:r>
        <w:rPr>
          <w:rFonts w:hint="eastAsia" w:ascii="宋体" w:hAnsi="宋体" w:eastAsia="宋体" w:cs="Times New Roman"/>
          <w:sz w:val="24"/>
          <w:szCs w:val="20"/>
          <w:highlight w:val="none"/>
        </w:rPr>
        <w:t>各项目评分标准</w:t>
      </w:r>
    </w:p>
    <w:p w14:paraId="5977D73A">
      <w:pPr>
        <w:tabs>
          <w:tab w:val="left" w:pos="840"/>
          <w:tab w:val="left" w:pos="1050"/>
        </w:tabs>
        <w:spacing w:line="360" w:lineRule="auto"/>
        <w:ind w:firstLine="482" w:firstLineChars="200"/>
        <w:rPr>
          <w:rFonts w:hAnsi="宋体"/>
          <w:b/>
          <w:color w:val="auto"/>
          <w:kern w:val="2"/>
          <w:sz w:val="24"/>
          <w:highlight w:val="none"/>
        </w:rPr>
      </w:pPr>
      <w:r>
        <w:rPr>
          <w:rFonts w:hint="eastAsia" w:hAnsi="宋体"/>
          <w:b/>
          <w:color w:val="auto"/>
          <w:kern w:val="2"/>
          <w:sz w:val="24"/>
          <w:highlight w:val="none"/>
        </w:rPr>
        <w:t>1、投标报价</w:t>
      </w:r>
      <w:r>
        <w:rPr>
          <w:rFonts w:hint="eastAsia" w:hAnsi="宋体"/>
          <w:b/>
          <w:color w:val="auto"/>
          <w:kern w:val="2"/>
          <w:sz w:val="24"/>
          <w:highlight w:val="none"/>
          <w:lang w:eastAsia="zh-CN"/>
        </w:rPr>
        <w:t>（</w:t>
      </w:r>
      <w:r>
        <w:rPr>
          <w:rFonts w:hint="eastAsia" w:hAnsi="宋体"/>
          <w:b/>
          <w:color w:val="auto"/>
          <w:kern w:val="2"/>
          <w:sz w:val="24"/>
          <w:highlight w:val="none"/>
          <w:lang w:val="en-US" w:eastAsia="zh-CN"/>
        </w:rPr>
        <w:t>明标</w:t>
      </w:r>
      <w:r>
        <w:rPr>
          <w:rFonts w:hint="eastAsia" w:hAnsi="宋体"/>
          <w:b/>
          <w:color w:val="auto"/>
          <w:kern w:val="2"/>
          <w:sz w:val="24"/>
          <w:highlight w:val="none"/>
          <w:lang w:eastAsia="zh-CN"/>
        </w:rPr>
        <w:t>）</w:t>
      </w:r>
      <w:r>
        <w:rPr>
          <w:rFonts w:hint="eastAsia" w:hAnsi="宋体"/>
          <w:b/>
          <w:color w:val="auto"/>
          <w:kern w:val="2"/>
          <w:sz w:val="24"/>
          <w:highlight w:val="none"/>
        </w:rPr>
        <w:t>（</w:t>
      </w:r>
      <w:r>
        <w:rPr>
          <w:rFonts w:hint="eastAsia" w:hAnsi="宋体"/>
          <w:b/>
          <w:color w:val="auto"/>
          <w:kern w:val="2"/>
          <w:sz w:val="24"/>
          <w:highlight w:val="none"/>
          <w:lang w:val="en-US" w:eastAsia="zh-CN"/>
        </w:rPr>
        <w:t>30</w:t>
      </w:r>
      <w:r>
        <w:rPr>
          <w:rFonts w:hint="eastAsia" w:hAnsi="宋体"/>
          <w:b/>
          <w:color w:val="auto"/>
          <w:kern w:val="2"/>
          <w:sz w:val="24"/>
          <w:highlight w:val="none"/>
        </w:rPr>
        <w:t>分）：</w:t>
      </w:r>
    </w:p>
    <w:p w14:paraId="68F3D9BE">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各投标</w:t>
      </w:r>
      <w:r>
        <w:rPr>
          <w:rFonts w:hint="eastAsia" w:hAnsi="宋体"/>
          <w:bCs/>
          <w:color w:val="auto"/>
          <w:kern w:val="2"/>
          <w:sz w:val="24"/>
          <w:highlight w:val="none"/>
          <w:lang w:val="en-US" w:eastAsia="zh-CN"/>
        </w:rPr>
        <w:t>供应商</w:t>
      </w:r>
      <w:r>
        <w:rPr>
          <w:rFonts w:hint="eastAsia" w:hAnsi="宋体"/>
          <w:bCs/>
          <w:color w:val="auto"/>
          <w:kern w:val="2"/>
          <w:sz w:val="24"/>
          <w:highlight w:val="none"/>
        </w:rPr>
        <w:t>按照无锡市发展和改革委员会官网专题专栏中民生价费近期公示价格的平均价格的</w:t>
      </w:r>
      <w:r>
        <w:rPr>
          <w:rFonts w:hint="eastAsia" w:hAnsi="宋体"/>
          <w:bCs/>
          <w:color w:val="auto"/>
          <w:kern w:val="2"/>
          <w:sz w:val="24"/>
          <w:highlight w:val="none"/>
          <w:lang w:val="en-US" w:eastAsia="zh-CN"/>
        </w:rPr>
        <w:t>优惠</w:t>
      </w:r>
      <w:r>
        <w:rPr>
          <w:rFonts w:hint="eastAsia" w:hAnsi="宋体"/>
          <w:bCs/>
          <w:color w:val="auto"/>
          <w:kern w:val="2"/>
          <w:sz w:val="24"/>
          <w:highlight w:val="none"/>
        </w:rPr>
        <w:t>率进行报价，</w:t>
      </w:r>
      <w:r>
        <w:rPr>
          <w:rFonts w:hint="eastAsia" w:hAnsi="宋体"/>
          <w:bCs/>
          <w:color w:val="auto"/>
          <w:kern w:val="2"/>
          <w:sz w:val="24"/>
          <w:highlight w:val="none"/>
          <w:lang w:val="en-US" w:eastAsia="zh-CN"/>
        </w:rPr>
        <w:t>本项目</w:t>
      </w:r>
      <w:r>
        <w:rPr>
          <w:rFonts w:hint="eastAsia" w:hAnsi="宋体" w:cs="宋体"/>
          <w:bCs/>
          <w:color w:val="auto"/>
          <w:sz w:val="24"/>
          <w:highlight w:val="none"/>
        </w:rPr>
        <w:t>食材采购及配送</w:t>
      </w:r>
      <w:r>
        <w:rPr>
          <w:rFonts w:hint="eastAsia" w:hAnsi="宋体" w:cs="宋体"/>
          <w:color w:val="auto"/>
          <w:sz w:val="24"/>
          <w:highlight w:val="none"/>
        </w:rPr>
        <w:t>费用</w:t>
      </w:r>
      <w:r>
        <w:rPr>
          <w:rFonts w:hint="eastAsia" w:hAnsi="宋体" w:cs="宋体"/>
          <w:color w:val="auto"/>
          <w:sz w:val="24"/>
          <w:highlight w:val="none"/>
          <w:lang w:eastAsia="zh-CN"/>
        </w:rPr>
        <w:t>设定</w:t>
      </w:r>
      <w:r>
        <w:rPr>
          <w:rFonts w:hint="eastAsia" w:hAnsi="宋体" w:cs="宋体"/>
          <w:color w:val="auto"/>
          <w:sz w:val="24"/>
          <w:highlight w:val="none"/>
          <w:lang w:val="en-US" w:eastAsia="zh-CN"/>
        </w:rPr>
        <w:t>最高折扣率：90%（即优惠率不得低于10%）</w:t>
      </w:r>
      <w:r>
        <w:rPr>
          <w:rFonts w:hint="eastAsia" w:hAnsi="宋体"/>
          <w:bCs/>
          <w:color w:val="auto"/>
          <w:kern w:val="2"/>
          <w:sz w:val="24"/>
          <w:highlight w:val="none"/>
        </w:rPr>
        <w:t>，</w:t>
      </w:r>
      <w:r>
        <w:rPr>
          <w:rFonts w:hint="eastAsia" w:hAnsi="宋体"/>
          <w:bCs/>
          <w:color w:val="auto"/>
          <w:kern w:val="2"/>
          <w:sz w:val="24"/>
          <w:highlight w:val="none"/>
          <w:lang w:val="en-US" w:eastAsia="zh-CN"/>
        </w:rPr>
        <w:t>投标折扣率的数值不得高于90（即优惠</w:t>
      </w:r>
      <w:r>
        <w:rPr>
          <w:rFonts w:hint="eastAsia" w:hAnsi="宋体"/>
          <w:bCs/>
          <w:color w:val="auto"/>
          <w:kern w:val="2"/>
          <w:sz w:val="24"/>
          <w:highlight w:val="none"/>
        </w:rPr>
        <w:t>率</w:t>
      </w:r>
      <w:r>
        <w:rPr>
          <w:rFonts w:hint="eastAsia" w:hAnsi="宋体"/>
          <w:bCs/>
          <w:color w:val="auto"/>
          <w:kern w:val="2"/>
          <w:sz w:val="24"/>
          <w:highlight w:val="none"/>
          <w:lang w:val="en-US" w:eastAsia="zh-CN"/>
        </w:rPr>
        <w:t>的</w:t>
      </w:r>
      <w:r>
        <w:rPr>
          <w:rFonts w:hint="eastAsia" w:hAnsi="宋体"/>
          <w:bCs/>
          <w:color w:val="auto"/>
          <w:kern w:val="2"/>
          <w:sz w:val="24"/>
          <w:highlight w:val="none"/>
        </w:rPr>
        <w:t>数值不得</w:t>
      </w:r>
      <w:r>
        <w:rPr>
          <w:rFonts w:hint="eastAsia" w:hAnsi="宋体"/>
          <w:bCs/>
          <w:color w:val="auto"/>
          <w:kern w:val="2"/>
          <w:sz w:val="24"/>
          <w:highlight w:val="none"/>
          <w:lang w:val="en-US" w:eastAsia="zh-CN"/>
        </w:rPr>
        <w:t>低于10）</w:t>
      </w:r>
      <w:r>
        <w:rPr>
          <w:rFonts w:hint="eastAsia" w:hAnsi="宋体"/>
          <w:bCs/>
          <w:color w:val="auto"/>
          <w:kern w:val="2"/>
          <w:sz w:val="24"/>
          <w:highlight w:val="none"/>
        </w:rPr>
        <w:t>（数值越小，让利越少），否则按无效投标处理。</w:t>
      </w:r>
    </w:p>
    <w:p w14:paraId="4533FA12">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lang w:val="en-US" w:eastAsia="zh-CN"/>
        </w:rPr>
        <w:t>食材</w:t>
      </w:r>
      <w:r>
        <w:rPr>
          <w:rFonts w:hint="eastAsia" w:hAnsi="宋体"/>
          <w:bCs/>
          <w:color w:val="auto"/>
          <w:kern w:val="2"/>
          <w:sz w:val="24"/>
          <w:highlight w:val="none"/>
        </w:rPr>
        <w:t>结算价=</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w:t>
      </w:r>
      <w:r>
        <w:rPr>
          <w:rFonts w:hint="eastAsia" w:hAnsi="宋体"/>
          <w:bCs/>
          <w:color w:val="auto"/>
          <w:kern w:val="2"/>
          <w:sz w:val="24"/>
          <w:highlight w:val="none"/>
          <w:lang w:val="en-US" w:eastAsia="zh-CN"/>
        </w:rPr>
        <w:t>折扣率</w:t>
      </w:r>
      <w:r>
        <w:rPr>
          <w:rFonts w:hint="eastAsia" w:hAnsi="宋体"/>
          <w:bCs/>
          <w:color w:val="auto"/>
          <w:kern w:val="2"/>
          <w:sz w:val="24"/>
          <w:highlight w:val="none"/>
        </w:rPr>
        <w:t>（1</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优惠</w:t>
      </w:r>
      <w:r>
        <w:rPr>
          <w:rFonts w:hint="eastAsia" w:hAnsi="宋体"/>
          <w:bCs/>
          <w:color w:val="auto"/>
          <w:kern w:val="2"/>
          <w:sz w:val="24"/>
          <w:highlight w:val="none"/>
        </w:rPr>
        <w:t>率）。假设</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单价为100元，当</w:t>
      </w:r>
      <w:r>
        <w:rPr>
          <w:rFonts w:hint="eastAsia" w:hAnsi="宋体"/>
          <w:bCs/>
          <w:color w:val="auto"/>
          <w:kern w:val="2"/>
          <w:sz w:val="24"/>
          <w:highlight w:val="none"/>
          <w:lang w:val="en-US" w:eastAsia="zh-CN"/>
        </w:rPr>
        <w:t>优惠</w:t>
      </w:r>
      <w:r>
        <w:rPr>
          <w:rFonts w:hint="eastAsia" w:hAnsi="宋体"/>
          <w:bCs/>
          <w:color w:val="auto"/>
          <w:kern w:val="2"/>
          <w:sz w:val="24"/>
          <w:highlight w:val="none"/>
        </w:rPr>
        <w:t>率为</w:t>
      </w:r>
      <w:r>
        <w:rPr>
          <w:rFonts w:hint="eastAsia" w:hAnsi="宋体"/>
          <w:bCs/>
          <w:color w:val="auto"/>
          <w:kern w:val="2"/>
          <w:sz w:val="24"/>
          <w:highlight w:val="none"/>
          <w:lang w:val="en-US" w:eastAsia="zh-CN"/>
        </w:rPr>
        <w:t>11</w:t>
      </w:r>
      <w:r>
        <w:rPr>
          <w:rFonts w:hint="eastAsia" w:hAnsi="宋体"/>
          <w:bCs/>
          <w:color w:val="auto"/>
          <w:kern w:val="2"/>
          <w:sz w:val="24"/>
          <w:highlight w:val="none"/>
        </w:rPr>
        <w:t>%</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即折扣率89%</w:t>
      </w:r>
      <w:r>
        <w:rPr>
          <w:rFonts w:hint="eastAsia" w:hAnsi="宋体"/>
          <w:bCs/>
          <w:color w:val="auto"/>
          <w:kern w:val="2"/>
          <w:sz w:val="24"/>
          <w:highlight w:val="none"/>
          <w:lang w:eastAsia="zh-CN"/>
        </w:rPr>
        <w:t>）</w:t>
      </w:r>
      <w:r>
        <w:rPr>
          <w:rFonts w:hint="eastAsia" w:hAnsi="宋体"/>
          <w:bCs/>
          <w:color w:val="auto"/>
          <w:kern w:val="2"/>
          <w:sz w:val="24"/>
          <w:highlight w:val="none"/>
        </w:rPr>
        <w:t>，则结算时该</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w:t>
      </w:r>
      <w:r>
        <w:rPr>
          <w:rFonts w:hint="eastAsia" w:hAnsi="宋体"/>
          <w:bCs/>
          <w:color w:val="auto"/>
          <w:kern w:val="2"/>
          <w:sz w:val="24"/>
          <w:highlight w:val="none"/>
          <w:lang w:val="en-US" w:eastAsia="zh-CN"/>
        </w:rPr>
        <w:t>89</w:t>
      </w:r>
      <w:r>
        <w:rPr>
          <w:rFonts w:hint="eastAsia" w:hAnsi="宋体"/>
          <w:bCs/>
          <w:color w:val="auto"/>
          <w:kern w:val="2"/>
          <w:sz w:val="24"/>
          <w:highlight w:val="none"/>
        </w:rPr>
        <w:t>元；</w:t>
      </w:r>
      <w:r>
        <w:rPr>
          <w:rFonts w:hint="eastAsia" w:hAnsi="宋体"/>
          <w:bCs/>
          <w:color w:val="auto"/>
          <w:kern w:val="2"/>
          <w:sz w:val="24"/>
          <w:highlight w:val="none"/>
          <w:lang w:val="en-US" w:eastAsia="zh-CN"/>
        </w:rPr>
        <w:t>优惠</w:t>
      </w:r>
      <w:r>
        <w:rPr>
          <w:rFonts w:hint="eastAsia" w:hAnsi="宋体"/>
          <w:bCs/>
          <w:color w:val="auto"/>
          <w:kern w:val="2"/>
          <w:sz w:val="24"/>
          <w:highlight w:val="none"/>
        </w:rPr>
        <w:t>率为</w:t>
      </w:r>
      <w:r>
        <w:rPr>
          <w:rFonts w:hint="eastAsia" w:hAnsi="宋体"/>
          <w:bCs/>
          <w:color w:val="auto"/>
          <w:kern w:val="2"/>
          <w:sz w:val="24"/>
          <w:highlight w:val="none"/>
          <w:lang w:val="en-US" w:eastAsia="zh-CN"/>
        </w:rPr>
        <w:t>12</w:t>
      </w:r>
      <w:r>
        <w:rPr>
          <w:rFonts w:hint="eastAsia" w:hAnsi="宋体"/>
          <w:bCs/>
          <w:color w:val="auto"/>
          <w:kern w:val="2"/>
          <w:sz w:val="24"/>
          <w:highlight w:val="none"/>
        </w:rPr>
        <w:t>%</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即折扣率88%</w:t>
      </w:r>
      <w:r>
        <w:rPr>
          <w:rFonts w:hint="eastAsia" w:hAnsi="宋体"/>
          <w:bCs/>
          <w:color w:val="auto"/>
          <w:kern w:val="2"/>
          <w:sz w:val="24"/>
          <w:highlight w:val="none"/>
          <w:lang w:eastAsia="zh-CN"/>
        </w:rPr>
        <w:t>）</w:t>
      </w:r>
      <w:r>
        <w:rPr>
          <w:rFonts w:hint="eastAsia" w:hAnsi="宋体"/>
          <w:bCs/>
          <w:color w:val="auto"/>
          <w:kern w:val="2"/>
          <w:sz w:val="24"/>
          <w:highlight w:val="none"/>
        </w:rPr>
        <w:t>，则结算时该</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w:t>
      </w:r>
      <w:r>
        <w:rPr>
          <w:rFonts w:hint="eastAsia" w:hAnsi="宋体"/>
          <w:bCs/>
          <w:color w:val="auto"/>
          <w:kern w:val="2"/>
          <w:sz w:val="24"/>
          <w:highlight w:val="none"/>
          <w:lang w:val="en-US" w:eastAsia="zh-CN"/>
        </w:rPr>
        <w:t>88</w:t>
      </w:r>
      <w:r>
        <w:rPr>
          <w:rFonts w:hint="eastAsia" w:hAnsi="宋体"/>
          <w:bCs/>
          <w:color w:val="auto"/>
          <w:kern w:val="2"/>
          <w:sz w:val="24"/>
          <w:highlight w:val="none"/>
        </w:rPr>
        <w:t>元，以此类推。</w:t>
      </w:r>
    </w:p>
    <w:p w14:paraId="12452348">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价格分采用低价优先法计算，即满足招标文件要求且报价最低的投标报价为基准价，其价格分为满分。其他投标供应商的报价统一按照下列公式计算：</w:t>
      </w:r>
    </w:p>
    <w:p w14:paraId="446A68D6">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投标报价得分=评标基准价／</w:t>
      </w:r>
      <w:r>
        <w:rPr>
          <w:rFonts w:hint="eastAsia" w:hAnsi="宋体"/>
          <w:bCs/>
          <w:color w:val="auto"/>
          <w:kern w:val="2"/>
          <w:sz w:val="24"/>
          <w:highlight w:val="none"/>
          <w:lang w:val="en-US" w:eastAsia="zh-CN"/>
        </w:rPr>
        <w:t>投标报价</w:t>
      </w:r>
      <w:r>
        <w:rPr>
          <w:rFonts w:hint="eastAsia" w:hAnsi="宋体"/>
          <w:bCs/>
          <w:color w:val="auto"/>
          <w:kern w:val="2"/>
          <w:sz w:val="24"/>
          <w:highlight w:val="none"/>
        </w:rPr>
        <w:t>×价格权值×100。</w:t>
      </w:r>
    </w:p>
    <w:p w14:paraId="7C56134E">
      <w:pPr>
        <w:tabs>
          <w:tab w:val="left" w:pos="840"/>
          <w:tab w:val="left" w:pos="1050"/>
        </w:tabs>
        <w:spacing w:line="360" w:lineRule="auto"/>
        <w:ind w:firstLine="482" w:firstLineChars="200"/>
        <w:rPr>
          <w:rFonts w:hint="eastAsia" w:hAnsi="宋体"/>
          <w:b/>
          <w:bCs w:val="0"/>
          <w:color w:val="auto"/>
          <w:kern w:val="2"/>
          <w:sz w:val="24"/>
          <w:highlight w:val="none"/>
        </w:rPr>
      </w:pPr>
      <w:r>
        <w:rPr>
          <w:rFonts w:hint="eastAsia" w:hAnsi="宋体"/>
          <w:b/>
          <w:bCs w:val="0"/>
          <w:color w:val="auto"/>
          <w:kern w:val="2"/>
          <w:sz w:val="24"/>
          <w:highlight w:val="none"/>
          <w:lang w:val="en-US" w:eastAsia="zh-CN"/>
        </w:rPr>
        <w:t>注：上述参与评审的投标报价指的是投标折扣率，投标折扣率=1－投标优惠率。</w:t>
      </w:r>
    </w:p>
    <w:p w14:paraId="5B040DA3">
      <w:pPr>
        <w:tabs>
          <w:tab w:val="left" w:pos="840"/>
          <w:tab w:val="left" w:pos="1050"/>
        </w:tabs>
        <w:spacing w:line="360" w:lineRule="auto"/>
        <w:ind w:firstLine="482" w:firstLineChars="200"/>
        <w:rPr>
          <w:rFonts w:hint="eastAsia" w:hAnsi="宋体" w:eastAsia="宋体"/>
          <w:b/>
          <w:color w:val="auto"/>
          <w:kern w:val="2"/>
          <w:sz w:val="24"/>
          <w:highlight w:val="none"/>
          <w:lang w:eastAsia="zh-CN"/>
        </w:rPr>
      </w:pPr>
      <w:r>
        <w:rPr>
          <w:rFonts w:hint="eastAsia" w:hAnsi="宋体"/>
          <w:b/>
          <w:color w:val="auto"/>
          <w:kern w:val="2"/>
          <w:sz w:val="24"/>
          <w:highlight w:val="none"/>
        </w:rPr>
        <w:t>2、投标供应商评价</w:t>
      </w:r>
      <w:r>
        <w:rPr>
          <w:rFonts w:hint="eastAsia" w:hAnsi="宋体"/>
          <w:b/>
          <w:color w:val="auto"/>
          <w:kern w:val="2"/>
          <w:sz w:val="24"/>
          <w:highlight w:val="none"/>
          <w:lang w:eastAsia="zh-CN"/>
        </w:rPr>
        <w:t>（</w:t>
      </w:r>
      <w:r>
        <w:rPr>
          <w:rFonts w:hint="eastAsia" w:hAnsi="宋体"/>
          <w:b/>
          <w:color w:val="auto"/>
          <w:kern w:val="2"/>
          <w:sz w:val="24"/>
          <w:highlight w:val="none"/>
          <w:lang w:val="en-US" w:eastAsia="zh-CN"/>
        </w:rPr>
        <w:t>明标</w:t>
      </w:r>
      <w:r>
        <w:rPr>
          <w:rFonts w:hint="eastAsia" w:hAnsi="宋体"/>
          <w:b/>
          <w:color w:val="auto"/>
          <w:kern w:val="2"/>
          <w:sz w:val="24"/>
          <w:highlight w:val="none"/>
          <w:lang w:eastAsia="zh-CN"/>
        </w:rPr>
        <w:t>）</w:t>
      </w:r>
      <w:r>
        <w:rPr>
          <w:rFonts w:hint="eastAsia" w:hAnsi="宋体"/>
          <w:b/>
          <w:color w:val="auto"/>
          <w:kern w:val="2"/>
          <w:sz w:val="24"/>
          <w:highlight w:val="none"/>
        </w:rPr>
        <w:t>（</w:t>
      </w:r>
      <w:r>
        <w:rPr>
          <w:rFonts w:hint="eastAsia" w:hAnsi="宋体"/>
          <w:b/>
          <w:color w:val="auto"/>
          <w:kern w:val="2"/>
          <w:sz w:val="24"/>
          <w:highlight w:val="none"/>
          <w:lang w:val="en-US" w:eastAsia="zh-CN"/>
        </w:rPr>
        <w:t>16</w:t>
      </w:r>
      <w:r>
        <w:rPr>
          <w:rFonts w:hint="eastAsia" w:hAnsi="宋体"/>
          <w:b/>
          <w:color w:val="auto"/>
          <w:kern w:val="2"/>
          <w:sz w:val="24"/>
          <w:highlight w:val="none"/>
        </w:rPr>
        <w:t>分）</w:t>
      </w:r>
      <w:r>
        <w:rPr>
          <w:rFonts w:hint="eastAsia" w:hAnsi="宋体"/>
          <w:b/>
          <w:color w:val="auto"/>
          <w:kern w:val="2"/>
          <w:sz w:val="24"/>
          <w:highlight w:val="none"/>
          <w:lang w:eastAsia="zh-CN"/>
        </w:rPr>
        <w:t>：</w:t>
      </w:r>
    </w:p>
    <w:p w14:paraId="03805D90">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eastAsia="zh-CN"/>
        </w:rPr>
      </w:pPr>
      <w:r>
        <w:rPr>
          <w:rFonts w:hint="eastAsia" w:ascii="Times New Roman" w:hAnsi="宋体" w:eastAsia="宋体" w:cs="Times New Roman"/>
          <w:bCs/>
          <w:color w:val="auto"/>
          <w:kern w:val="2"/>
          <w:sz w:val="24"/>
          <w:highlight w:val="none"/>
        </w:rPr>
        <w:t>1）企业业绩（</w:t>
      </w:r>
      <w:r>
        <w:rPr>
          <w:rFonts w:hint="eastAsia" w:hAnsi="宋体" w:cs="Times New Roman"/>
          <w:bCs/>
          <w:color w:val="auto"/>
          <w:kern w:val="2"/>
          <w:sz w:val="24"/>
          <w:highlight w:val="none"/>
          <w:lang w:val="en-US" w:eastAsia="zh-CN"/>
        </w:rPr>
        <w:t>4</w:t>
      </w:r>
      <w:r>
        <w:rPr>
          <w:rFonts w:hint="eastAsia" w:ascii="Times New Roman" w:hAnsi="宋体" w:eastAsia="宋体" w:cs="Times New Roman"/>
          <w:bCs/>
          <w:color w:val="auto"/>
          <w:kern w:val="2"/>
          <w:sz w:val="24"/>
          <w:highlight w:val="none"/>
        </w:rPr>
        <w:t>分）：投标供应商自202</w:t>
      </w:r>
      <w:r>
        <w:rPr>
          <w:rFonts w:hint="eastAsia" w:ascii="Times New Roman" w:hAnsi="宋体" w:eastAsia="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年</w:t>
      </w:r>
      <w:r>
        <w:rPr>
          <w:rFonts w:hint="eastAsia" w:ascii="Times New Roman" w:hAnsi="宋体" w:eastAsia="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月1日（含）以来（以合同签订日期为准）承担过类似</w:t>
      </w:r>
      <w:r>
        <w:rPr>
          <w:rFonts w:hint="eastAsia" w:ascii="Times New Roman" w:hAnsi="宋体" w:eastAsia="宋体" w:cs="Times New Roman"/>
          <w:bCs/>
          <w:color w:val="auto"/>
          <w:kern w:val="2"/>
          <w:sz w:val="24"/>
          <w:highlight w:val="none"/>
          <w:lang w:val="en-US" w:eastAsia="zh-CN"/>
        </w:rPr>
        <w:t>食材配送服务</w:t>
      </w:r>
      <w:r>
        <w:rPr>
          <w:rFonts w:hint="eastAsia" w:ascii="Times New Roman" w:hAnsi="宋体" w:eastAsia="宋体" w:cs="Times New Roman"/>
          <w:bCs/>
          <w:color w:val="auto"/>
          <w:kern w:val="2"/>
          <w:sz w:val="24"/>
          <w:highlight w:val="none"/>
        </w:rPr>
        <w:t>项目，每提供一份业绩得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rPr>
        <w:t>分，本项最高得</w:t>
      </w:r>
      <w:r>
        <w:rPr>
          <w:rFonts w:hint="eastAsia" w:hAnsi="宋体" w:cs="Times New Roman"/>
          <w:bCs/>
          <w:color w:val="auto"/>
          <w:kern w:val="2"/>
          <w:sz w:val="24"/>
          <w:highlight w:val="none"/>
          <w:lang w:val="en-US" w:eastAsia="zh-CN"/>
        </w:rPr>
        <w:t>4</w:t>
      </w:r>
      <w:r>
        <w:rPr>
          <w:rFonts w:hint="eastAsia" w:ascii="Times New Roman" w:hAnsi="宋体" w:eastAsia="宋体" w:cs="Times New Roman"/>
          <w:bCs/>
          <w:color w:val="auto"/>
          <w:kern w:val="2"/>
          <w:sz w:val="24"/>
          <w:highlight w:val="none"/>
        </w:rPr>
        <w:t>分。</w:t>
      </w:r>
      <w:r>
        <w:rPr>
          <w:rFonts w:hint="eastAsia" w:hAnsi="宋体"/>
          <w:bCs/>
          <w:color w:val="auto"/>
          <w:kern w:val="2"/>
          <w:sz w:val="24"/>
          <w:highlight w:val="none"/>
        </w:rPr>
        <w:t>【提供</w:t>
      </w:r>
      <w:r>
        <w:rPr>
          <w:rFonts w:hint="eastAsia" w:hAnsi="宋体"/>
          <w:bCs/>
          <w:color w:val="auto"/>
          <w:kern w:val="2"/>
          <w:sz w:val="24"/>
          <w:highlight w:val="none"/>
          <w:lang w:val="en-US" w:eastAsia="zh-CN"/>
        </w:rPr>
        <w:t>有效的</w:t>
      </w:r>
      <w:r>
        <w:rPr>
          <w:rFonts w:hint="eastAsia" w:hAnsi="宋体"/>
          <w:bCs/>
          <w:color w:val="auto"/>
          <w:kern w:val="2"/>
          <w:sz w:val="24"/>
          <w:highlight w:val="none"/>
        </w:rPr>
        <w:t>合同原件扫描件上传至投标文件中，</w:t>
      </w:r>
      <w:r>
        <w:rPr>
          <w:rFonts w:hint="eastAsia" w:ascii="宋体" w:hAnsi="宋体" w:cs="宋体"/>
          <w:bCs/>
          <w:color w:val="auto"/>
          <w:sz w:val="24"/>
          <w:szCs w:val="24"/>
          <w:highlight w:val="none"/>
          <w:lang w:val="en-US" w:eastAsia="zh-CN"/>
        </w:rPr>
        <w:t>不提供或</w:t>
      </w:r>
      <w:r>
        <w:rPr>
          <w:rFonts w:hint="eastAsia" w:ascii="宋体" w:hAnsi="宋体" w:cs="宋体"/>
          <w:bCs/>
          <w:color w:val="auto"/>
          <w:sz w:val="24"/>
          <w:szCs w:val="24"/>
          <w:highlight w:val="none"/>
        </w:rPr>
        <w:t>未按要求提供不得分</w:t>
      </w:r>
      <w:r>
        <w:rPr>
          <w:rFonts w:hint="eastAsia" w:hAnsi="宋体"/>
          <w:bCs/>
          <w:color w:val="auto"/>
          <w:kern w:val="2"/>
          <w:sz w:val="24"/>
          <w:highlight w:val="none"/>
        </w:rPr>
        <w:t>】</w:t>
      </w:r>
    </w:p>
    <w:p w14:paraId="1C68A194">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2）企业证书（4分）：投标供应商具备有效期内的质量管理体系认证证书、环境管理体系认证证书、职业健康安全管理体系认证证书、食品安全管理体系认证证书，每提供1份得1分，本项最高得4分。【提供有效的证书原件扫描件上传至投标文件中，不提供或未按要求提供不得分】</w:t>
      </w:r>
    </w:p>
    <w:p w14:paraId="2E0B156B">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3）冷库（2分）：投标供应商</w:t>
      </w:r>
      <w:r>
        <w:rPr>
          <w:rFonts w:hint="eastAsia" w:hAnsi="宋体" w:cs="Times New Roman"/>
          <w:bCs/>
          <w:color w:val="auto"/>
          <w:kern w:val="2"/>
          <w:sz w:val="24"/>
          <w:highlight w:val="none"/>
          <w:lang w:val="en-US" w:eastAsia="zh-CN"/>
        </w:rPr>
        <w:t>具备</w:t>
      </w:r>
      <w:r>
        <w:rPr>
          <w:rFonts w:hint="eastAsia" w:ascii="Times New Roman" w:hAnsi="宋体" w:eastAsia="宋体" w:cs="Times New Roman"/>
          <w:bCs/>
          <w:color w:val="auto"/>
          <w:kern w:val="2"/>
          <w:sz w:val="24"/>
          <w:highlight w:val="none"/>
          <w:lang w:val="en-US" w:eastAsia="zh-CN"/>
        </w:rPr>
        <w:t>冷库的得2分，本项最高得2分</w:t>
      </w:r>
      <w:r>
        <w:rPr>
          <w:rFonts w:hint="eastAsia" w:hAnsi="宋体" w:cs="Times New Roman"/>
          <w:bCs/>
          <w:color w:val="auto"/>
          <w:kern w:val="2"/>
          <w:sz w:val="24"/>
          <w:highlight w:val="none"/>
          <w:lang w:val="en-US" w:eastAsia="zh-CN"/>
        </w:rPr>
        <w:t>。</w:t>
      </w:r>
      <w:r>
        <w:rPr>
          <w:rFonts w:hint="eastAsia" w:ascii="Times New Roman" w:hAnsi="宋体" w:eastAsia="宋体" w:cs="Times New Roman"/>
          <w:bCs/>
          <w:color w:val="auto"/>
          <w:kern w:val="2"/>
          <w:sz w:val="24"/>
          <w:highlight w:val="none"/>
          <w:lang w:val="en-US" w:eastAsia="zh-CN"/>
        </w:rPr>
        <w:t>【自有的提供产权证明材料、现场照片原件扫描件上传至投标文件中；租赁的提供租赁合同（须在有效租赁期内）、现场照片原件扫描件上传至投标文件中；不提供或未按要求提供不得分】</w:t>
      </w:r>
    </w:p>
    <w:p w14:paraId="76B0455D">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4）配备车辆（</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分）：投标供应商在满足采购文件“第三部分 采购需求”（至少配备冷链运输车1辆）的基础上，每增加投入冷链运输车一辆的得</w:t>
      </w:r>
      <w:r>
        <w:rPr>
          <w:rFonts w:hint="eastAsia" w:hAnsi="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lang w:val="en-US" w:eastAsia="zh-CN"/>
        </w:rPr>
        <w:t>分，本项最高得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w:t>
      </w:r>
      <w:r>
        <w:rPr>
          <w:rFonts w:hint="eastAsia" w:ascii="Times New Roman" w:hAnsi="宋体" w:eastAsia="宋体" w:cs="Times New Roman"/>
          <w:bCs/>
          <w:color w:val="auto"/>
          <w:kern w:val="2"/>
          <w:sz w:val="24"/>
          <w:highlight w:val="none"/>
          <w:lang w:val="zh-TW" w:eastAsia="zh-CN"/>
        </w:rPr>
        <w:t>【</w:t>
      </w:r>
      <w:r>
        <w:rPr>
          <w:rFonts w:hint="eastAsia" w:ascii="Times New Roman" w:hAnsi="宋体" w:eastAsia="宋体" w:cs="Times New Roman"/>
          <w:bCs/>
          <w:color w:val="auto"/>
          <w:kern w:val="2"/>
          <w:sz w:val="24"/>
          <w:highlight w:val="none"/>
          <w:lang w:val="zh-TW" w:eastAsia="zh-TW"/>
        </w:rPr>
        <w:t>提供车辆登记证、车辆照片、行驶证</w:t>
      </w:r>
      <w:r>
        <w:rPr>
          <w:rFonts w:hint="eastAsia" w:ascii="Times New Roman" w:hAnsi="宋体" w:eastAsia="宋体" w:cs="Times New Roman"/>
          <w:bCs/>
          <w:color w:val="auto"/>
          <w:kern w:val="2"/>
          <w:sz w:val="24"/>
          <w:highlight w:val="none"/>
          <w:lang w:val="en-US" w:eastAsia="zh-CN"/>
        </w:rPr>
        <w:t>扫描件，租赁的另须提供租赁合同（须在有效租赁期内）原件扫描件上传至投标文件中，不提供或未按要求提供不得分】</w:t>
      </w:r>
    </w:p>
    <w:p w14:paraId="149021F7">
      <w:pPr>
        <w:tabs>
          <w:tab w:val="left" w:pos="840"/>
          <w:tab w:val="left" w:pos="1050"/>
        </w:tabs>
        <w:spacing w:line="360" w:lineRule="auto"/>
        <w:ind w:firstLine="480" w:firstLineChars="200"/>
        <w:rPr>
          <w:rFonts w:hint="default" w:ascii="Times New Roman" w:hAnsi="宋体" w:eastAsia="宋体" w:cs="Times New Roman"/>
          <w:bCs/>
          <w:color w:val="auto"/>
          <w:kern w:val="2"/>
          <w:sz w:val="24"/>
          <w:highlight w:val="none"/>
          <w:lang w:val="en-US" w:eastAsia="zh-CN"/>
        </w:rPr>
      </w:pPr>
      <w:r>
        <w:rPr>
          <w:rFonts w:hint="eastAsia" w:hAnsi="宋体" w:cs="Times New Roman"/>
          <w:bCs/>
          <w:color w:val="auto"/>
          <w:kern w:val="2"/>
          <w:sz w:val="24"/>
          <w:highlight w:val="none"/>
          <w:lang w:val="en-US" w:eastAsia="zh-CN"/>
        </w:rPr>
        <w:t>5）操作场地（2分）：</w:t>
      </w:r>
      <w:r>
        <w:rPr>
          <w:rFonts w:hint="eastAsia" w:ascii="Times New Roman" w:hAnsi="宋体" w:eastAsia="宋体" w:cs="Times New Roman"/>
          <w:bCs/>
          <w:color w:val="auto"/>
          <w:kern w:val="2"/>
          <w:sz w:val="24"/>
          <w:highlight w:val="none"/>
          <w:lang w:val="en-US" w:eastAsia="zh-CN"/>
        </w:rPr>
        <w:t>投标供应商具备操作场地的得2分</w:t>
      </w:r>
      <w:r>
        <w:rPr>
          <w:rFonts w:hint="eastAsia" w:hAnsi="宋体" w:cs="Times New Roman"/>
          <w:bCs/>
          <w:color w:val="auto"/>
          <w:kern w:val="2"/>
          <w:sz w:val="24"/>
          <w:highlight w:val="none"/>
          <w:lang w:val="en-US" w:eastAsia="zh-CN"/>
        </w:rPr>
        <w:t>。</w:t>
      </w:r>
      <w:r>
        <w:rPr>
          <w:rFonts w:hint="eastAsia" w:ascii="Times New Roman" w:hAnsi="宋体" w:eastAsia="宋体" w:cs="Times New Roman"/>
          <w:bCs/>
          <w:color w:val="auto"/>
          <w:kern w:val="2"/>
          <w:sz w:val="24"/>
          <w:highlight w:val="none"/>
          <w:lang w:val="en-US" w:eastAsia="zh-CN"/>
        </w:rPr>
        <w:t>【自有的提供房屋产权证原件复印件加盖公章放入投标文件；租赁的提供房屋产权证及租赁合同原件复印件加盖公章放入投标文件。未按要求提供不得分】</w:t>
      </w:r>
    </w:p>
    <w:p w14:paraId="570F83F1">
      <w:pPr>
        <w:tabs>
          <w:tab w:val="left" w:pos="840"/>
          <w:tab w:val="left" w:pos="1050"/>
        </w:tabs>
        <w:spacing w:line="360" w:lineRule="auto"/>
        <w:ind w:firstLine="480" w:firstLineChars="200"/>
        <w:rPr>
          <w:rFonts w:hint="default" w:ascii="Times New Roman" w:hAnsi="宋体" w:eastAsia="宋体" w:cs="Times New Roman"/>
          <w:bCs/>
          <w:color w:val="auto"/>
          <w:kern w:val="2"/>
          <w:sz w:val="24"/>
          <w:highlight w:val="none"/>
          <w:lang w:val="en-US" w:eastAsia="zh-CN"/>
        </w:rPr>
      </w:pPr>
      <w:r>
        <w:rPr>
          <w:rFonts w:hint="eastAsia" w:hAnsi="宋体" w:cs="Times New Roman"/>
          <w:bCs/>
          <w:color w:val="auto"/>
          <w:kern w:val="2"/>
          <w:sz w:val="24"/>
          <w:highlight w:val="none"/>
          <w:lang w:val="en-US" w:eastAsia="zh-CN"/>
        </w:rPr>
        <w:t>6</w:t>
      </w:r>
      <w:r>
        <w:rPr>
          <w:rFonts w:hint="eastAsia" w:ascii="Times New Roman" w:hAnsi="宋体" w:eastAsia="宋体" w:cs="Times New Roman"/>
          <w:bCs/>
          <w:color w:val="auto"/>
          <w:kern w:val="2"/>
          <w:sz w:val="24"/>
          <w:highlight w:val="none"/>
          <w:lang w:val="en-US" w:eastAsia="zh-CN"/>
        </w:rPr>
        <w:t>）相关保险（2分）：投标供应商投保《食品安全责任险》且保单金额不低于</w:t>
      </w:r>
      <w:r>
        <w:rPr>
          <w:rFonts w:hint="eastAsia" w:hAnsi="宋体" w:cs="Times New Roman"/>
          <w:bCs/>
          <w:color w:val="auto"/>
          <w:kern w:val="2"/>
          <w:sz w:val="24"/>
          <w:highlight w:val="none"/>
          <w:lang w:val="en-US" w:eastAsia="zh-CN"/>
        </w:rPr>
        <w:t>5</w:t>
      </w:r>
      <w:r>
        <w:rPr>
          <w:rFonts w:hint="eastAsia" w:ascii="Times New Roman" w:hAnsi="宋体" w:eastAsia="宋体" w:cs="Times New Roman"/>
          <w:bCs/>
          <w:color w:val="auto"/>
          <w:kern w:val="2"/>
          <w:sz w:val="24"/>
          <w:highlight w:val="none"/>
          <w:lang w:val="en-US" w:eastAsia="zh-CN"/>
        </w:rPr>
        <w:t>00万元的得2分，本项最高得2分。【提供保险单（须在有效保险期内）或相关承诺书（承诺中标后购买，加盖投标供应商公章）原件扫描件上传至投标文件中；不提供或未按要求提供不得分】</w:t>
      </w:r>
    </w:p>
    <w:p w14:paraId="01C499FD">
      <w:pPr>
        <w:tabs>
          <w:tab w:val="left" w:pos="840"/>
          <w:tab w:val="left" w:pos="1050"/>
        </w:tabs>
        <w:spacing w:line="360" w:lineRule="auto"/>
        <w:ind w:firstLine="482" w:firstLineChars="200"/>
        <w:rPr>
          <w:rFonts w:hint="eastAsia" w:hAnsi="宋体" w:eastAsia="宋体"/>
          <w:b/>
          <w:color w:val="auto"/>
          <w:kern w:val="2"/>
          <w:sz w:val="24"/>
          <w:highlight w:val="none"/>
          <w:lang w:eastAsia="zh-CN"/>
        </w:rPr>
      </w:pPr>
      <w:r>
        <w:rPr>
          <w:rFonts w:hint="eastAsia" w:hAnsi="宋体"/>
          <w:b/>
          <w:color w:val="auto"/>
          <w:kern w:val="2"/>
          <w:sz w:val="24"/>
          <w:highlight w:val="none"/>
        </w:rPr>
        <w:t>3、技术部分</w:t>
      </w:r>
      <w:r>
        <w:rPr>
          <w:rFonts w:hint="eastAsia" w:hAnsi="宋体"/>
          <w:b/>
          <w:color w:val="auto"/>
          <w:kern w:val="2"/>
          <w:sz w:val="24"/>
          <w:highlight w:val="none"/>
          <w:lang w:eastAsia="zh-CN"/>
        </w:rPr>
        <w:t>（</w:t>
      </w:r>
      <w:r>
        <w:rPr>
          <w:rFonts w:hint="eastAsia" w:hAnsi="宋体"/>
          <w:b/>
          <w:color w:val="auto"/>
          <w:kern w:val="2"/>
          <w:sz w:val="24"/>
          <w:highlight w:val="none"/>
          <w:lang w:val="en-US" w:eastAsia="zh-CN"/>
        </w:rPr>
        <w:t>明标</w:t>
      </w:r>
      <w:r>
        <w:rPr>
          <w:rFonts w:hint="eastAsia" w:hAnsi="宋体"/>
          <w:b/>
          <w:color w:val="auto"/>
          <w:kern w:val="2"/>
          <w:sz w:val="24"/>
          <w:highlight w:val="none"/>
          <w:lang w:eastAsia="zh-CN"/>
        </w:rPr>
        <w:t>）</w:t>
      </w:r>
      <w:r>
        <w:rPr>
          <w:rFonts w:hint="eastAsia" w:hAnsi="宋体"/>
          <w:b/>
          <w:color w:val="auto"/>
          <w:kern w:val="2"/>
          <w:sz w:val="24"/>
          <w:highlight w:val="none"/>
        </w:rPr>
        <w:t>（</w:t>
      </w:r>
      <w:r>
        <w:rPr>
          <w:rFonts w:hint="eastAsia" w:hAnsi="宋体"/>
          <w:b/>
          <w:color w:val="auto"/>
          <w:kern w:val="2"/>
          <w:sz w:val="24"/>
          <w:highlight w:val="none"/>
          <w:lang w:val="en-US" w:eastAsia="zh-CN"/>
        </w:rPr>
        <w:t>54</w:t>
      </w:r>
      <w:r>
        <w:rPr>
          <w:rFonts w:hint="eastAsia" w:hAnsi="宋体"/>
          <w:b/>
          <w:color w:val="auto"/>
          <w:kern w:val="2"/>
          <w:sz w:val="24"/>
          <w:highlight w:val="none"/>
        </w:rPr>
        <w:t>分）</w:t>
      </w:r>
      <w:r>
        <w:rPr>
          <w:rFonts w:hint="eastAsia" w:hAnsi="宋体"/>
          <w:b/>
          <w:color w:val="auto"/>
          <w:kern w:val="2"/>
          <w:sz w:val="24"/>
          <w:highlight w:val="none"/>
          <w:lang w:eastAsia="zh-CN"/>
        </w:rPr>
        <w:t>：</w:t>
      </w:r>
    </w:p>
    <w:p w14:paraId="7B611D1B">
      <w:pPr>
        <w:spacing w:line="360" w:lineRule="auto"/>
        <w:ind w:right="-81" w:firstLine="482"/>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1）针对本项目所制定的</w:t>
      </w:r>
      <w:r>
        <w:rPr>
          <w:rFonts w:hint="eastAsia" w:ascii="宋体" w:hAnsi="宋体" w:eastAsia="宋体" w:cs="Times New Roman"/>
          <w:b w:val="0"/>
          <w:bCs/>
          <w:sz w:val="24"/>
          <w:szCs w:val="24"/>
          <w:highlight w:val="none"/>
          <w:lang w:val="en-US" w:eastAsia="zh-CN"/>
        </w:rPr>
        <w:t>配送</w:t>
      </w:r>
      <w:r>
        <w:rPr>
          <w:rFonts w:hint="eastAsia" w:ascii="宋体" w:hAnsi="宋体" w:eastAsia="宋体" w:cs="Times New Roman"/>
          <w:b w:val="0"/>
          <w:bCs/>
          <w:sz w:val="24"/>
          <w:szCs w:val="24"/>
          <w:highlight w:val="none"/>
        </w:rPr>
        <w:t>服务方案</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16</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eastAsia="宋体" w:cs="Times New Roman"/>
          <w:b w:val="0"/>
          <w:bCs/>
          <w:sz w:val="24"/>
          <w:szCs w:val="24"/>
          <w:highlight w:val="none"/>
          <w:lang w:val="en-US" w:eastAsia="zh-CN"/>
        </w:rPr>
        <w:t>货源</w:t>
      </w:r>
      <w:r>
        <w:rPr>
          <w:rFonts w:hint="eastAsia" w:ascii="宋体" w:hAnsi="宋体" w:cs="Times New Roman"/>
          <w:b w:val="0"/>
          <w:bCs/>
          <w:sz w:val="24"/>
          <w:szCs w:val="24"/>
          <w:highlight w:val="none"/>
          <w:lang w:val="en-US" w:eastAsia="zh-CN"/>
        </w:rPr>
        <w:t>的</w:t>
      </w:r>
      <w:r>
        <w:rPr>
          <w:rFonts w:hint="eastAsia" w:ascii="宋体" w:hAnsi="宋体" w:eastAsia="宋体" w:cs="Times New Roman"/>
          <w:b w:val="0"/>
          <w:bCs/>
          <w:sz w:val="24"/>
          <w:szCs w:val="24"/>
          <w:highlight w:val="none"/>
          <w:lang w:val="en-US" w:eastAsia="zh-CN"/>
        </w:rPr>
        <w:t>采购渠道</w:t>
      </w:r>
      <w:r>
        <w:rPr>
          <w:rFonts w:hint="eastAsia" w:ascii="宋体" w:hAnsi="宋体" w:cs="Times New Roman"/>
          <w:b w:val="0"/>
          <w:bCs/>
          <w:sz w:val="24"/>
          <w:szCs w:val="24"/>
          <w:highlight w:val="none"/>
          <w:lang w:val="en-US" w:eastAsia="zh-CN"/>
        </w:rPr>
        <w:t>、保存、加工方式、包装流程等介绍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；②</w:t>
      </w:r>
      <w:r>
        <w:rPr>
          <w:rFonts w:hint="eastAsia" w:ascii="宋体" w:hAnsi="宋体" w:cs="Times New Roman"/>
          <w:b w:val="0"/>
          <w:bCs/>
          <w:sz w:val="24"/>
          <w:szCs w:val="24"/>
          <w:highlight w:val="none"/>
          <w:lang w:val="en-US" w:eastAsia="zh-CN"/>
        </w:rPr>
        <w:t>拟派本项目人员的岗位职责划分及对应工作安排</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；③</w:t>
      </w:r>
      <w:r>
        <w:rPr>
          <w:rFonts w:hint="eastAsia" w:ascii="宋体" w:hAnsi="宋体" w:cs="Times New Roman"/>
          <w:b w:val="0"/>
          <w:bCs/>
          <w:sz w:val="24"/>
          <w:szCs w:val="24"/>
          <w:highlight w:val="none"/>
          <w:lang w:val="en-US" w:eastAsia="zh-CN"/>
        </w:rPr>
        <w:t>配送流程：包括食品配送工作计划，车辆行驶路线，车辆到达目的地后的卸货及人员对接，送货清单的格式以及与业主相关人员的交接验收流程介绍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；④保障供货的相关措施：包括突发情况下的临时供货保障承诺</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296E0C54">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16</w:t>
      </w:r>
      <w:r>
        <w:rPr>
          <w:rFonts w:hint="eastAsia" w:ascii="Times New Roman" w:hAnsi="宋体" w:eastAsia="宋体" w:cs="Times New Roman"/>
          <w:b/>
          <w:bCs w:val="0"/>
          <w:color w:val="auto"/>
          <w:kern w:val="2"/>
          <w:sz w:val="24"/>
          <w:highlight w:val="none"/>
          <w:lang w:val="en-US" w:eastAsia="zh-CN"/>
        </w:rPr>
        <w:t>分。</w:t>
      </w:r>
    </w:p>
    <w:p w14:paraId="7A5996AB">
      <w:pPr>
        <w:numPr>
          <w:ilvl w:val="0"/>
          <w:numId w:val="4"/>
        </w:numPr>
        <w:spacing w:line="360" w:lineRule="auto"/>
        <w:ind w:right="-81" w:firstLine="482"/>
        <w:rPr>
          <w:rFonts w:hint="eastAsia" w:ascii="宋体" w:hAnsi="宋体" w:eastAsia="宋体" w:cs="Times New Roman"/>
          <w:b w:val="0"/>
          <w:bCs/>
          <w:sz w:val="24"/>
          <w:szCs w:val="24"/>
          <w:highlight w:val="none"/>
          <w:lang w:eastAsia="zh-CN"/>
        </w:rPr>
      </w:pPr>
      <w:r>
        <w:rPr>
          <w:rFonts w:hint="eastAsia" w:ascii="宋体" w:hAnsi="宋体" w:cs="Times New Roman"/>
          <w:b w:val="0"/>
          <w:bCs/>
          <w:sz w:val="24"/>
          <w:szCs w:val="24"/>
          <w:highlight w:val="none"/>
          <w:lang w:val="en-US" w:eastAsia="zh-CN"/>
        </w:rPr>
        <w:t>企业日常管理制度和工作标准</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18</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：①企业质量管理制度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；②企业卫生管理制度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；③</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HYPERLINK "http://www.baidu.com/link?url=GFWVaCbDr5VRnEYhvCwpuMPbaViZvkEvbyWfzohj23O3uXrHK8FQ377J20co2bu5o1S3VfilDg_SgyWaEjIh-a" \t "https://www.baidu.com/_blank"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食品索证索票和进货台账制度</w:t>
      </w:r>
      <w:r>
        <w:rPr>
          <w:rFonts w:hint="eastAsia" w:ascii="宋体" w:hAnsi="宋体" w:cs="Times New Roman"/>
          <w:b w:val="0"/>
          <w:bCs/>
          <w:sz w:val="24"/>
          <w:szCs w:val="24"/>
          <w:highlight w:val="none"/>
          <w:lang w:val="en-US" w:eastAsia="zh-CN"/>
        </w:rPr>
        <w:fldChar w:fldCharType="end"/>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 4 \* GB3 \* MERGEFORMAT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④</w:t>
      </w:r>
      <w:r>
        <w:rPr>
          <w:rFonts w:hint="eastAsia" w:ascii="宋体" w:hAnsi="宋体" w:cs="Times New Roman"/>
          <w:b w:val="0"/>
          <w:bCs/>
          <w:sz w:val="24"/>
          <w:szCs w:val="24"/>
          <w:highlight w:val="none"/>
          <w:lang w:val="en-US" w:eastAsia="zh-CN"/>
        </w:rPr>
        <w:fldChar w:fldCharType="end"/>
      </w:r>
      <w:r>
        <w:rPr>
          <w:rFonts w:hint="eastAsia" w:ascii="宋体" w:hAnsi="宋体" w:cs="Times New Roman"/>
          <w:b w:val="0"/>
          <w:bCs/>
          <w:sz w:val="24"/>
          <w:szCs w:val="24"/>
          <w:highlight w:val="none"/>
          <w:lang w:val="en-US" w:eastAsia="zh-CN"/>
        </w:rPr>
        <w:t>人员考核方案：包括考核方式‌、‌考核标准‌等</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；⑤食品留样制度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；⑥企业管理流程图：每个流程节点具体落实到每个岗位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p>
    <w:p w14:paraId="05D1323B">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w:t>
      </w:r>
      <w:r>
        <w:rPr>
          <w:rFonts w:hint="eastAsia" w:ascii="宋体" w:hAnsi="宋体" w:cs="Times New Roman"/>
          <w:b/>
          <w:bCs w:val="0"/>
          <w:sz w:val="24"/>
          <w:szCs w:val="24"/>
          <w:highlight w:val="none"/>
          <w:lang w:val="en-US" w:eastAsia="zh-CN"/>
        </w:rPr>
        <w:t>3</w:t>
      </w:r>
      <w:r>
        <w:rPr>
          <w:rFonts w:hint="eastAsia" w:ascii="宋体" w:hAnsi="宋体" w:eastAsia="宋体" w:cs="Times New Roman"/>
          <w:b/>
          <w:bCs w:val="0"/>
          <w:sz w:val="24"/>
          <w:szCs w:val="24"/>
          <w:highlight w:val="none"/>
          <w:lang w:val="en-US" w:eastAsia="zh-CN"/>
        </w:rPr>
        <w:t>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18</w:t>
      </w:r>
      <w:r>
        <w:rPr>
          <w:rFonts w:hint="eastAsia" w:ascii="Times New Roman" w:hAnsi="宋体" w:eastAsia="宋体" w:cs="Times New Roman"/>
          <w:b/>
          <w:bCs w:val="0"/>
          <w:color w:val="auto"/>
          <w:kern w:val="2"/>
          <w:sz w:val="24"/>
          <w:highlight w:val="none"/>
          <w:lang w:val="en-US" w:eastAsia="zh-CN"/>
        </w:rPr>
        <w:t>分。</w:t>
      </w:r>
    </w:p>
    <w:p w14:paraId="7D9CA915">
      <w:pPr>
        <w:numPr>
          <w:ilvl w:val="0"/>
          <w:numId w:val="4"/>
        </w:numPr>
        <w:spacing w:line="360" w:lineRule="auto"/>
        <w:ind w:left="0" w:leftChars="0" w:right="-81"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食品质量保障措施</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12</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cs="Times New Roman"/>
          <w:b w:val="0"/>
          <w:bCs/>
          <w:sz w:val="24"/>
          <w:szCs w:val="24"/>
          <w:highlight w:val="none"/>
          <w:lang w:val="en-US" w:eastAsia="zh-CN"/>
        </w:rPr>
        <w:t>食品的</w:t>
      </w:r>
      <w:r>
        <w:rPr>
          <w:rFonts w:hint="eastAsia" w:ascii="宋体" w:hAnsi="宋体" w:eastAsia="宋体" w:cs="Times New Roman"/>
          <w:b w:val="0"/>
          <w:bCs/>
          <w:sz w:val="24"/>
          <w:szCs w:val="24"/>
          <w:highlight w:val="none"/>
          <w:lang w:val="en-US" w:eastAsia="zh-CN"/>
        </w:rPr>
        <w:t>来源、加工、包装</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保存、运输环节的质量</w:t>
      </w:r>
      <w:r>
        <w:rPr>
          <w:rFonts w:hint="eastAsia" w:ascii="宋体" w:hAnsi="宋体" w:cs="Times New Roman"/>
          <w:b w:val="0"/>
          <w:bCs/>
          <w:sz w:val="24"/>
          <w:szCs w:val="24"/>
          <w:highlight w:val="none"/>
          <w:lang w:val="en-US" w:eastAsia="zh-CN"/>
        </w:rPr>
        <w:t>控制措施</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w:t>
      </w:r>
      <w:r>
        <w:rPr>
          <w:rFonts w:hint="eastAsia" w:ascii="宋体" w:hAnsi="宋体" w:cs="Times New Roman"/>
          <w:b w:val="0"/>
          <w:bCs/>
          <w:sz w:val="24"/>
          <w:szCs w:val="24"/>
          <w:highlight w:val="none"/>
          <w:lang w:val="en-US" w:eastAsia="zh-CN"/>
        </w:rPr>
        <w:t>②</w:t>
      </w:r>
      <w:r>
        <w:rPr>
          <w:rFonts w:hint="eastAsia" w:ascii="宋体" w:hAnsi="宋体" w:eastAsia="宋体" w:cs="Times New Roman"/>
          <w:b w:val="0"/>
          <w:bCs/>
          <w:sz w:val="24"/>
          <w:szCs w:val="24"/>
          <w:highlight w:val="none"/>
          <w:lang w:val="en-US" w:eastAsia="zh-CN"/>
        </w:rPr>
        <w:t>食品</w:t>
      </w:r>
      <w:r>
        <w:rPr>
          <w:rFonts w:hint="eastAsia" w:ascii="宋体" w:hAnsi="宋体" w:cs="Times New Roman"/>
          <w:b w:val="0"/>
          <w:bCs/>
          <w:sz w:val="24"/>
          <w:szCs w:val="24"/>
          <w:highlight w:val="none"/>
          <w:lang w:val="en-US" w:eastAsia="zh-CN"/>
        </w:rPr>
        <w:t>的卫生、</w:t>
      </w:r>
      <w:r>
        <w:rPr>
          <w:rFonts w:hint="eastAsia" w:ascii="宋体" w:hAnsi="宋体" w:eastAsia="宋体" w:cs="Times New Roman"/>
          <w:b w:val="0"/>
          <w:bCs/>
          <w:sz w:val="24"/>
          <w:szCs w:val="24"/>
          <w:highlight w:val="none"/>
          <w:lang w:val="en-US" w:eastAsia="zh-CN"/>
        </w:rPr>
        <w:t>安全追溯体系（</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；③</w:t>
      </w:r>
      <w:r>
        <w:rPr>
          <w:rFonts w:hint="eastAsia" w:ascii="宋体" w:hAnsi="宋体" w:eastAsia="宋体" w:cs="Times New Roman"/>
          <w:b w:val="0"/>
          <w:bCs/>
          <w:sz w:val="24"/>
          <w:szCs w:val="24"/>
          <w:highlight w:val="none"/>
          <w:lang w:val="en-US" w:eastAsia="zh-CN"/>
        </w:rPr>
        <w:t>食品召回机制</w:t>
      </w:r>
      <w:r>
        <w:rPr>
          <w:rFonts w:hint="eastAsia" w:ascii="宋体" w:hAnsi="宋体" w:cs="Times New Roman"/>
          <w:b w:val="0"/>
          <w:bCs/>
          <w:sz w:val="24"/>
          <w:szCs w:val="24"/>
          <w:highlight w:val="none"/>
          <w:lang w:val="en-US" w:eastAsia="zh-CN"/>
        </w:rPr>
        <w:t>及</w:t>
      </w:r>
      <w:r>
        <w:rPr>
          <w:rFonts w:hint="eastAsia" w:ascii="宋体" w:hAnsi="宋体" w:eastAsia="宋体" w:cs="Times New Roman"/>
          <w:b w:val="0"/>
          <w:bCs/>
          <w:sz w:val="24"/>
          <w:szCs w:val="24"/>
          <w:highlight w:val="none"/>
          <w:lang w:val="en-US" w:eastAsia="zh-CN"/>
        </w:rPr>
        <w:t>召回后</w:t>
      </w:r>
      <w:r>
        <w:rPr>
          <w:rFonts w:hint="eastAsia" w:ascii="宋体" w:hAnsi="宋体" w:cs="Times New Roman"/>
          <w:b w:val="0"/>
          <w:bCs/>
          <w:sz w:val="24"/>
          <w:szCs w:val="24"/>
          <w:highlight w:val="none"/>
          <w:lang w:val="en-US" w:eastAsia="zh-CN"/>
        </w:rPr>
        <w:t>的</w:t>
      </w:r>
      <w:r>
        <w:rPr>
          <w:rFonts w:hint="eastAsia" w:ascii="宋体" w:hAnsi="宋体" w:eastAsia="宋体" w:cs="Times New Roman"/>
          <w:b w:val="0"/>
          <w:bCs/>
          <w:sz w:val="24"/>
          <w:szCs w:val="24"/>
          <w:highlight w:val="none"/>
          <w:lang w:val="en-US" w:eastAsia="zh-CN"/>
        </w:rPr>
        <w:t>处理措施（</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6404FCBC">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12</w:t>
      </w:r>
      <w:r>
        <w:rPr>
          <w:rFonts w:hint="eastAsia" w:ascii="Times New Roman" w:hAnsi="宋体" w:eastAsia="宋体" w:cs="Times New Roman"/>
          <w:b/>
          <w:bCs w:val="0"/>
          <w:color w:val="auto"/>
          <w:kern w:val="2"/>
          <w:sz w:val="24"/>
          <w:highlight w:val="none"/>
          <w:lang w:val="en-US" w:eastAsia="zh-CN"/>
        </w:rPr>
        <w:t>分。</w:t>
      </w:r>
    </w:p>
    <w:p w14:paraId="15AE6B0F">
      <w:pPr>
        <w:numPr>
          <w:ilvl w:val="0"/>
          <w:numId w:val="4"/>
        </w:numPr>
        <w:spacing w:line="360" w:lineRule="auto"/>
        <w:ind w:left="0" w:leftChars="0" w:right="-81"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应急措施</w:t>
      </w:r>
      <w:r>
        <w:rPr>
          <w:rFonts w:hint="eastAsia" w:ascii="宋体" w:hAnsi="宋体" w:eastAsia="宋体" w:cs="Times New Roman"/>
          <w:b w:val="0"/>
          <w:bCs/>
          <w:sz w:val="24"/>
          <w:szCs w:val="24"/>
          <w:highlight w:val="none"/>
          <w:lang w:val="en-US" w:eastAsia="zh-CN"/>
        </w:rPr>
        <w:t>方案（</w:t>
      </w:r>
      <w:r>
        <w:rPr>
          <w:rFonts w:hint="eastAsia" w:ascii="宋体" w:hAnsi="宋体" w:cs="Times New Roman"/>
          <w:b w:val="0"/>
          <w:bCs/>
          <w:sz w:val="24"/>
          <w:szCs w:val="24"/>
          <w:highlight w:val="none"/>
          <w:lang w:val="en-US" w:eastAsia="zh-CN"/>
        </w:rPr>
        <w:t>8</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cs="Times New Roman"/>
          <w:b w:val="0"/>
          <w:bCs/>
          <w:sz w:val="24"/>
          <w:szCs w:val="24"/>
          <w:highlight w:val="none"/>
          <w:lang w:val="en-US" w:eastAsia="zh-CN"/>
        </w:rPr>
        <w:t>发生水电气短缺、人员触电、火灾、意外伤害、治安事件、机械人员伤亡、食物中毒等情况</w:t>
      </w:r>
      <w:r>
        <w:rPr>
          <w:rFonts w:hint="eastAsia" w:ascii="宋体" w:hAnsi="宋体" w:cs="宋体"/>
          <w:sz w:val="24"/>
          <w:szCs w:val="24"/>
          <w:lang w:val="en-US" w:eastAsia="zh-CN"/>
        </w:rPr>
        <w:t>的</w:t>
      </w:r>
      <w:r>
        <w:rPr>
          <w:rFonts w:hint="eastAsia" w:ascii="宋体" w:hAnsi="宋体" w:cs="Times New Roman"/>
          <w:b w:val="0"/>
          <w:bCs/>
          <w:sz w:val="24"/>
          <w:szCs w:val="24"/>
          <w:highlight w:val="none"/>
          <w:lang w:val="en-US" w:eastAsia="zh-CN"/>
        </w:rPr>
        <w:t>应急预案：包括应急服务响应时间，应急后备人员及相关设施设备的保障措施，与相关部门的协调措施等</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；②应急情况发生后的整改措施及完善机制</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49EE6036">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8</w:t>
      </w:r>
      <w:r>
        <w:rPr>
          <w:rFonts w:hint="eastAsia" w:ascii="Times New Roman" w:hAnsi="宋体" w:eastAsia="宋体" w:cs="Times New Roman"/>
          <w:b/>
          <w:bCs w:val="0"/>
          <w:color w:val="auto"/>
          <w:kern w:val="2"/>
          <w:sz w:val="24"/>
          <w:highlight w:val="none"/>
          <w:lang w:val="en-US" w:eastAsia="zh-CN"/>
        </w:rPr>
        <w:t>分。</w:t>
      </w:r>
    </w:p>
    <w:p w14:paraId="32E19CE7">
      <w:pPr>
        <w:spacing w:line="360" w:lineRule="auto"/>
        <w:ind w:right="-81" w:firstLine="482"/>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备注：针对评分标准中评分的每一条，投标</w:t>
      </w:r>
      <w:r>
        <w:rPr>
          <w:rFonts w:hint="eastAsia" w:ascii="宋体" w:hAnsi="宋体" w:eastAsia="宋体" w:cs="Times New Roman"/>
          <w:b w:val="0"/>
          <w:bCs/>
          <w:sz w:val="24"/>
          <w:szCs w:val="24"/>
          <w:highlight w:val="none"/>
          <w:lang w:val="en-US" w:eastAsia="zh-CN"/>
        </w:rPr>
        <w:t>供应商</w:t>
      </w:r>
      <w:r>
        <w:rPr>
          <w:rFonts w:hint="eastAsia" w:ascii="宋体" w:hAnsi="宋体" w:eastAsia="宋体" w:cs="Times New Roman"/>
          <w:b w:val="0"/>
          <w:bCs/>
          <w:sz w:val="24"/>
          <w:szCs w:val="24"/>
          <w:highlight w:val="none"/>
        </w:rPr>
        <w:t>均应在投标文件中提供对应资料，不提供相关资料的视为不具备该项得分的条件。</w:t>
      </w:r>
    </w:p>
    <w:p w14:paraId="4361BBE3">
      <w:pPr>
        <w:numPr>
          <w:ilvl w:val="0"/>
          <w:numId w:val="0"/>
        </w:numPr>
        <w:spacing w:line="360" w:lineRule="auto"/>
        <w:ind w:right="-81" w:firstLine="482"/>
        <w:rPr>
          <w:rFonts w:hint="eastAsia" w:hAnsi="宋体"/>
          <w:b/>
          <w:bCs/>
          <w:sz w:val="24"/>
          <w:highlight w:val="none"/>
        </w:rPr>
      </w:pPr>
      <w:r>
        <w:rPr>
          <w:rFonts w:hint="eastAsia" w:hAnsi="宋体"/>
          <w:b/>
          <w:bCs/>
          <w:sz w:val="24"/>
          <w:highlight w:val="none"/>
          <w:lang w:val="en-US" w:eastAsia="zh-CN"/>
        </w:rPr>
        <w:t>10、</w:t>
      </w:r>
      <w:r>
        <w:rPr>
          <w:rFonts w:hint="eastAsia" w:hAnsi="宋体"/>
          <w:b/>
          <w:bCs/>
          <w:sz w:val="24"/>
          <w:highlight w:val="none"/>
        </w:rPr>
        <w:t>评标说明</w:t>
      </w:r>
    </w:p>
    <w:p w14:paraId="099C0B94">
      <w:pPr>
        <w:spacing w:line="360" w:lineRule="auto"/>
        <w:ind w:right="-81" w:firstLine="480"/>
        <w:outlineLvl w:val="9"/>
        <w:rPr>
          <w:rFonts w:hint="eastAsia" w:hAnsi="宋体"/>
          <w:sz w:val="24"/>
          <w:highlight w:val="none"/>
        </w:rPr>
      </w:pPr>
      <w:r>
        <w:rPr>
          <w:rFonts w:hint="eastAsia" w:hAnsi="宋体"/>
          <w:sz w:val="24"/>
          <w:highlight w:val="none"/>
          <w:lang w:val="en-US" w:eastAsia="zh-CN"/>
        </w:rPr>
        <w:t>10</w:t>
      </w:r>
      <w:r>
        <w:rPr>
          <w:rFonts w:hint="eastAsia" w:hAnsi="宋体"/>
          <w:sz w:val="24"/>
          <w:highlight w:val="none"/>
        </w:rPr>
        <w:t>.1 未列入本评分细则的其他条件不作为评分内容。</w:t>
      </w:r>
    </w:p>
    <w:p w14:paraId="0CEECE76">
      <w:pPr>
        <w:spacing w:line="360" w:lineRule="auto"/>
        <w:ind w:right="-81" w:firstLine="480"/>
        <w:rPr>
          <w:rFonts w:hint="eastAsia" w:hAnsi="宋体"/>
          <w:sz w:val="24"/>
          <w:highlight w:val="none"/>
        </w:rPr>
      </w:pPr>
      <w:r>
        <w:rPr>
          <w:rFonts w:hint="eastAsia" w:hAnsi="宋体"/>
          <w:sz w:val="24"/>
          <w:highlight w:val="none"/>
          <w:lang w:val="en-US" w:eastAsia="zh-CN"/>
        </w:rPr>
        <w:t>10</w:t>
      </w:r>
      <w:r>
        <w:rPr>
          <w:rFonts w:hint="eastAsia" w:hAnsi="宋体"/>
          <w:sz w:val="24"/>
          <w:highlight w:val="none"/>
        </w:rPr>
        <w:t>.2 评委为</w:t>
      </w:r>
      <w:r>
        <w:rPr>
          <w:rFonts w:hint="eastAsia" w:hAnsi="宋体"/>
          <w:sz w:val="24"/>
          <w:highlight w:val="none"/>
          <w:lang w:val="en-US" w:eastAsia="zh-CN"/>
        </w:rPr>
        <w:t>5</w:t>
      </w:r>
      <w:r>
        <w:rPr>
          <w:rFonts w:hint="eastAsia" w:hAnsi="宋体"/>
          <w:sz w:val="24"/>
          <w:highlight w:val="none"/>
        </w:rPr>
        <w:t>人以上的单数（含</w:t>
      </w:r>
      <w:r>
        <w:rPr>
          <w:rFonts w:hint="eastAsia" w:hAnsi="宋体"/>
          <w:sz w:val="24"/>
          <w:highlight w:val="none"/>
          <w:lang w:val="en-US" w:eastAsia="zh-CN"/>
        </w:rPr>
        <w:t>5</w:t>
      </w:r>
      <w:r>
        <w:rPr>
          <w:rFonts w:hint="eastAsia" w:hAnsi="宋体"/>
          <w:sz w:val="24"/>
          <w:highlight w:val="none"/>
        </w:rPr>
        <w:t>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w:t>
      </w:r>
      <w:r>
        <w:rPr>
          <w:rFonts w:hint="eastAsia" w:hAnsi="宋体"/>
          <w:sz w:val="24"/>
          <w:highlight w:val="none"/>
          <w:lang w:val="en-US" w:eastAsia="zh-CN"/>
        </w:rPr>
        <w:t>评审</w:t>
      </w:r>
      <w:r>
        <w:rPr>
          <w:rFonts w:hint="eastAsia" w:hAnsi="宋体"/>
          <w:sz w:val="24"/>
          <w:highlight w:val="none"/>
        </w:rPr>
        <w:t>得分最高的投标</w:t>
      </w:r>
      <w:r>
        <w:rPr>
          <w:rFonts w:hint="eastAsia" w:hAnsi="宋体"/>
          <w:sz w:val="24"/>
          <w:highlight w:val="none"/>
          <w:lang w:val="en-US" w:eastAsia="zh-CN"/>
        </w:rPr>
        <w:t>供应商</w:t>
      </w:r>
      <w:r>
        <w:rPr>
          <w:rFonts w:hint="eastAsia" w:hAnsi="宋体"/>
          <w:sz w:val="24"/>
          <w:highlight w:val="none"/>
        </w:rPr>
        <w:t>为中标候选人，评分办法及评分细则的解释权</w:t>
      </w:r>
      <w:r>
        <w:rPr>
          <w:rFonts w:hint="eastAsia" w:hAnsi="宋体"/>
          <w:sz w:val="24"/>
          <w:highlight w:val="none"/>
          <w:lang w:eastAsia="zh-CN"/>
        </w:rPr>
        <w:t>属于</w:t>
      </w:r>
      <w:r>
        <w:rPr>
          <w:rFonts w:hint="eastAsia" w:hAnsi="宋体"/>
          <w:sz w:val="24"/>
          <w:highlight w:val="none"/>
        </w:rPr>
        <w:t>采购人。未列入本评分细则的其他条件不作为评分内容。</w:t>
      </w:r>
    </w:p>
    <w:p w14:paraId="070C210A">
      <w:pPr>
        <w:numPr>
          <w:ilvl w:val="0"/>
          <w:numId w:val="0"/>
        </w:numPr>
        <w:spacing w:line="360" w:lineRule="auto"/>
        <w:ind w:right="-81" w:firstLine="480"/>
        <w:outlineLvl w:val="9"/>
        <w:rPr>
          <w:rFonts w:hint="eastAsia" w:hAnsi="宋体"/>
          <w:bCs/>
          <w:sz w:val="24"/>
          <w:highlight w:val="none"/>
        </w:rPr>
      </w:pPr>
      <w:r>
        <w:rPr>
          <w:rFonts w:hint="eastAsia" w:hAnsi="宋体"/>
          <w:bCs/>
          <w:sz w:val="24"/>
          <w:highlight w:val="none"/>
          <w:lang w:eastAsia="zh-CN"/>
        </w:rPr>
        <w:t>（</w:t>
      </w:r>
      <w:r>
        <w:rPr>
          <w:rFonts w:hint="eastAsia" w:hAnsi="宋体"/>
          <w:bCs/>
          <w:sz w:val="24"/>
          <w:highlight w:val="none"/>
          <w:lang w:val="en-US" w:eastAsia="zh-CN"/>
        </w:rPr>
        <w:t>十一</w:t>
      </w:r>
      <w:r>
        <w:rPr>
          <w:rFonts w:hint="eastAsia" w:hAnsi="宋体"/>
          <w:bCs/>
          <w:sz w:val="24"/>
          <w:highlight w:val="none"/>
          <w:lang w:eastAsia="zh-CN"/>
        </w:rPr>
        <w:t>）</w:t>
      </w:r>
      <w:r>
        <w:rPr>
          <w:rFonts w:hint="eastAsia" w:hAnsi="宋体"/>
          <w:bCs/>
          <w:sz w:val="24"/>
          <w:highlight w:val="none"/>
        </w:rPr>
        <w:t>确定中标人：</w:t>
      </w:r>
    </w:p>
    <w:p w14:paraId="7076FB1A">
      <w:pPr>
        <w:numPr>
          <w:ilvl w:val="0"/>
          <w:numId w:val="5"/>
        </w:numPr>
        <w:spacing w:line="360" w:lineRule="auto"/>
        <w:ind w:right="-81" w:firstLine="480"/>
        <w:rPr>
          <w:rFonts w:hint="eastAsia" w:hAnsi="宋体"/>
          <w:sz w:val="24"/>
          <w:highlight w:val="none"/>
        </w:rPr>
      </w:pPr>
      <w:r>
        <w:rPr>
          <w:rFonts w:hint="eastAsia" w:hAnsi="宋体"/>
          <w:sz w:val="24"/>
          <w:highlight w:val="none"/>
        </w:rPr>
        <w:t>评标委员会根据采购文件规定的评标方法和评标标准进行评审，自评审结束之日起</w:t>
      </w:r>
      <w:r>
        <w:rPr>
          <w:rFonts w:hAnsi="宋体"/>
          <w:sz w:val="24"/>
          <w:highlight w:val="none"/>
        </w:rPr>
        <w:t>2</w:t>
      </w:r>
      <w:r>
        <w:rPr>
          <w:rFonts w:hint="eastAsia" w:hAnsi="宋体"/>
          <w:sz w:val="24"/>
          <w:highlight w:val="none"/>
        </w:rPr>
        <w:t>个工作日内将评审报告送交采购人。采购人自收到评审报告之日起</w:t>
      </w:r>
      <w:r>
        <w:rPr>
          <w:rFonts w:hAnsi="宋体"/>
          <w:sz w:val="24"/>
          <w:highlight w:val="none"/>
        </w:rPr>
        <w:t>5</w:t>
      </w:r>
      <w:r>
        <w:rPr>
          <w:rFonts w:hint="eastAsia" w:hAnsi="宋体"/>
          <w:sz w:val="24"/>
          <w:highlight w:val="none"/>
        </w:rPr>
        <w:t>个工作日内在评审报告推荐的中标候选人为中标人。</w:t>
      </w:r>
      <w:r>
        <w:rPr>
          <w:rFonts w:hint="eastAsia" w:hAnsi="宋体"/>
          <w:sz w:val="24"/>
          <w:highlight w:val="none"/>
          <w:lang w:eastAsia="zh-CN"/>
        </w:rPr>
        <w:t>无锡彰誉技术咨询有限公司</w:t>
      </w:r>
      <w:r>
        <w:rPr>
          <w:rFonts w:hint="eastAsia" w:hAnsi="宋体"/>
          <w:sz w:val="24"/>
          <w:highlight w:val="none"/>
        </w:rPr>
        <w:t>自中标人确定之日起</w:t>
      </w:r>
      <w:r>
        <w:rPr>
          <w:rFonts w:hAnsi="宋体"/>
          <w:sz w:val="24"/>
          <w:highlight w:val="none"/>
        </w:rPr>
        <w:t>2</w:t>
      </w:r>
      <w:r>
        <w:rPr>
          <w:rFonts w:hint="eastAsia" w:hAnsi="宋体"/>
          <w:sz w:val="24"/>
          <w:highlight w:val="none"/>
        </w:rPr>
        <w:t>个工作日内，发出中标通知书，并在财政部门指定的政府采购信息发布媒体无锡政府采购网站发布公告中标公告。如有质疑，按《中华人民共和国政府采购法</w:t>
      </w:r>
      <w:r>
        <w:rPr>
          <w:rFonts w:hint="eastAsia" w:hAnsi="宋体"/>
          <w:sz w:val="24"/>
          <w:highlight w:val="none"/>
          <w:lang w:eastAsia="zh-CN"/>
        </w:rPr>
        <w:t>》《</w:t>
      </w:r>
      <w:r>
        <w:rPr>
          <w:rFonts w:hint="eastAsia" w:hAnsi="宋体"/>
          <w:sz w:val="24"/>
          <w:highlight w:val="none"/>
        </w:rPr>
        <w:t>中华人民共和国政府采购法实施条例》、财政部《政府采购货物和服务招标投标管理办法》等有关法规处理。</w:t>
      </w:r>
    </w:p>
    <w:p w14:paraId="4E72DD8A">
      <w:pPr>
        <w:numPr>
          <w:ilvl w:val="0"/>
          <w:numId w:val="6"/>
        </w:numPr>
        <w:spacing w:line="360" w:lineRule="auto"/>
        <w:ind w:right="-81" w:firstLine="480"/>
        <w:rPr>
          <w:rFonts w:hint="eastAsia" w:hAnsi="宋体"/>
          <w:bCs/>
          <w:sz w:val="24"/>
          <w:highlight w:val="none"/>
        </w:rPr>
      </w:pPr>
      <w:r>
        <w:rPr>
          <w:rFonts w:hint="eastAsia" w:hAnsi="宋体"/>
          <w:bCs/>
          <w:sz w:val="24"/>
          <w:highlight w:val="none"/>
        </w:rPr>
        <w:t>投标、开标及定标的整个过程均由区政府采购监管部门的监督。</w:t>
      </w:r>
    </w:p>
    <w:p w14:paraId="0B58A291">
      <w:pPr>
        <w:numPr>
          <w:ilvl w:val="0"/>
          <w:numId w:val="7"/>
        </w:numPr>
        <w:spacing w:line="360" w:lineRule="auto"/>
        <w:ind w:right="-81" w:firstLine="480"/>
        <w:rPr>
          <w:rFonts w:hint="eastAsia" w:hAnsi="宋体"/>
          <w:sz w:val="24"/>
          <w:highlight w:val="none"/>
        </w:rPr>
      </w:pPr>
      <w:r>
        <w:rPr>
          <w:rFonts w:hint="eastAsia" w:hAnsi="宋体"/>
          <w:sz w:val="24"/>
          <w:highlight w:val="none"/>
        </w:rPr>
        <w:t>在中标公示的同时，</w:t>
      </w:r>
      <w:r>
        <w:rPr>
          <w:rFonts w:hint="eastAsia" w:hAnsi="宋体"/>
          <w:sz w:val="24"/>
          <w:highlight w:val="none"/>
          <w:lang w:eastAsia="zh-CN"/>
        </w:rPr>
        <w:t>无锡彰誉技术咨询有限公司</w:t>
      </w:r>
      <w:r>
        <w:rPr>
          <w:rFonts w:hint="eastAsia" w:hAnsi="宋体"/>
          <w:sz w:val="24"/>
          <w:highlight w:val="none"/>
        </w:rPr>
        <w:t>将向中标供应商发出中标通知书。</w:t>
      </w:r>
    </w:p>
    <w:p w14:paraId="500B8598">
      <w:pPr>
        <w:numPr>
          <w:ilvl w:val="0"/>
          <w:numId w:val="0"/>
        </w:numPr>
        <w:spacing w:line="360" w:lineRule="auto"/>
        <w:ind w:right="-81" w:firstLine="480"/>
        <w:outlineLvl w:val="9"/>
        <w:rPr>
          <w:rFonts w:hint="eastAsia" w:hAnsi="宋体"/>
          <w:sz w:val="24"/>
          <w:highlight w:val="none"/>
        </w:rPr>
      </w:pPr>
      <w:r>
        <w:rPr>
          <w:rFonts w:hint="eastAsia" w:hAnsi="宋体"/>
          <w:sz w:val="24"/>
          <w:highlight w:val="none"/>
          <w:lang w:eastAsia="zh-CN"/>
        </w:rPr>
        <w:t>（</w:t>
      </w:r>
      <w:r>
        <w:rPr>
          <w:rFonts w:hint="eastAsia" w:hAnsi="宋体"/>
          <w:sz w:val="24"/>
          <w:highlight w:val="none"/>
          <w:lang w:val="en-US" w:eastAsia="zh-CN"/>
        </w:rPr>
        <w:t>十二</w:t>
      </w:r>
      <w:r>
        <w:rPr>
          <w:rFonts w:hint="eastAsia" w:hAnsi="宋体"/>
          <w:sz w:val="24"/>
          <w:highlight w:val="none"/>
          <w:lang w:eastAsia="zh-CN"/>
        </w:rPr>
        <w:t>）</w:t>
      </w:r>
      <w:r>
        <w:rPr>
          <w:rFonts w:hint="eastAsia" w:hAnsi="宋体"/>
          <w:sz w:val="24"/>
          <w:highlight w:val="none"/>
        </w:rPr>
        <w:t>废标的确认：</w:t>
      </w:r>
    </w:p>
    <w:p w14:paraId="7ACB806B">
      <w:pPr>
        <w:spacing w:line="360" w:lineRule="auto"/>
        <w:ind w:left="0" w:right="-81" w:firstLine="480"/>
        <w:outlineLvl w:val="9"/>
        <w:rPr>
          <w:rFonts w:hint="eastAsia" w:hAnsi="宋体"/>
          <w:sz w:val="24"/>
          <w:highlight w:val="none"/>
        </w:rPr>
      </w:pPr>
      <w:r>
        <w:rPr>
          <w:rFonts w:hint="eastAsia" w:hAnsi="宋体"/>
          <w:sz w:val="24"/>
          <w:highlight w:val="none"/>
        </w:rPr>
        <w:t>在招标采购中，出现下列情况之一的，应予废标：</w:t>
      </w:r>
    </w:p>
    <w:p w14:paraId="03B5C39E">
      <w:pPr>
        <w:numPr>
          <w:ilvl w:val="0"/>
          <w:numId w:val="8"/>
        </w:numPr>
        <w:spacing w:line="360" w:lineRule="auto"/>
        <w:ind w:left="480" w:right="-81" w:firstLine="0"/>
        <w:outlineLvl w:val="9"/>
        <w:rPr>
          <w:rFonts w:hint="eastAsia" w:hAnsi="宋体"/>
          <w:sz w:val="24"/>
          <w:highlight w:val="none"/>
        </w:rPr>
      </w:pPr>
      <w:r>
        <w:rPr>
          <w:rFonts w:hint="eastAsia" w:hAnsi="宋体"/>
          <w:sz w:val="24"/>
          <w:highlight w:val="none"/>
        </w:rPr>
        <w:t>符合专业条件的投标人或者对采购文件作出实质性响应的投标人不足三家；</w:t>
      </w:r>
    </w:p>
    <w:p w14:paraId="03924490">
      <w:pPr>
        <w:numPr>
          <w:ilvl w:val="0"/>
          <w:numId w:val="9"/>
        </w:numPr>
        <w:spacing w:line="360" w:lineRule="auto"/>
        <w:ind w:left="480" w:right="-81" w:firstLine="0"/>
        <w:outlineLvl w:val="9"/>
        <w:rPr>
          <w:rFonts w:hint="eastAsia" w:hAnsi="宋体"/>
          <w:sz w:val="24"/>
          <w:highlight w:val="none"/>
        </w:rPr>
      </w:pPr>
      <w:r>
        <w:rPr>
          <w:rFonts w:hint="eastAsia" w:hAnsi="宋体"/>
          <w:sz w:val="24"/>
          <w:highlight w:val="none"/>
        </w:rPr>
        <w:t>出现影响采购公正的违法、违规行为；</w:t>
      </w:r>
    </w:p>
    <w:p w14:paraId="17630414">
      <w:pPr>
        <w:numPr>
          <w:ilvl w:val="0"/>
          <w:numId w:val="10"/>
        </w:numPr>
        <w:spacing w:line="360" w:lineRule="auto"/>
        <w:ind w:left="480" w:right="-81" w:firstLine="0"/>
        <w:outlineLvl w:val="9"/>
        <w:rPr>
          <w:rFonts w:hint="eastAsia" w:hAnsi="宋体"/>
          <w:sz w:val="24"/>
          <w:highlight w:val="none"/>
        </w:rPr>
      </w:pPr>
      <w:r>
        <w:rPr>
          <w:rFonts w:hint="eastAsia" w:hAnsi="宋体"/>
          <w:sz w:val="24"/>
          <w:highlight w:val="none"/>
        </w:rPr>
        <w:t>投标人的报价均超过采购预算，采购人不能支付的；</w:t>
      </w:r>
    </w:p>
    <w:p w14:paraId="69955876">
      <w:pPr>
        <w:numPr>
          <w:ilvl w:val="0"/>
          <w:numId w:val="11"/>
        </w:numPr>
        <w:spacing w:line="360" w:lineRule="auto"/>
        <w:ind w:left="480" w:right="-81" w:firstLine="0"/>
        <w:outlineLvl w:val="9"/>
        <w:rPr>
          <w:rFonts w:hAnsi="宋体"/>
          <w:sz w:val="24"/>
          <w:highlight w:val="none"/>
        </w:rPr>
      </w:pPr>
      <w:r>
        <w:rPr>
          <w:rFonts w:hint="eastAsia" w:hAnsi="宋体"/>
          <w:sz w:val="24"/>
          <w:highlight w:val="none"/>
        </w:rPr>
        <w:t>因重大变故，采购任务取消。</w:t>
      </w:r>
    </w:p>
    <w:p w14:paraId="22600BFE">
      <w:pPr>
        <w:numPr>
          <w:ilvl w:val="-1"/>
          <w:numId w:val="0"/>
        </w:numPr>
        <w:spacing w:line="360" w:lineRule="auto"/>
        <w:ind w:left="480" w:right="-81" w:firstLine="0"/>
        <w:outlineLvl w:val="9"/>
        <w:rPr>
          <w:rFonts w:hAnsi="宋体"/>
          <w:sz w:val="24"/>
          <w:highlight w:val="none"/>
        </w:rPr>
      </w:pPr>
      <w:r>
        <w:rPr>
          <w:rFonts w:hint="eastAsia" w:hAnsi="宋体"/>
          <w:sz w:val="24"/>
          <w:highlight w:val="none"/>
        </w:rPr>
        <w:t>（十</w:t>
      </w:r>
      <w:r>
        <w:rPr>
          <w:rFonts w:hint="eastAsia" w:hAnsi="宋体"/>
          <w:sz w:val="24"/>
          <w:highlight w:val="none"/>
          <w:lang w:val="en-US" w:eastAsia="zh-CN"/>
        </w:rPr>
        <w:t>三</w:t>
      </w:r>
      <w:r>
        <w:rPr>
          <w:rFonts w:hint="eastAsia" w:hAnsi="宋体"/>
          <w:sz w:val="24"/>
          <w:highlight w:val="none"/>
        </w:rPr>
        <w:t>）履约保证金：</w:t>
      </w:r>
    </w:p>
    <w:p w14:paraId="661DFFE0">
      <w:pPr>
        <w:spacing w:line="360" w:lineRule="auto"/>
        <w:ind w:left="0" w:firstLine="480"/>
        <w:outlineLvl w:val="0"/>
        <w:rPr>
          <w:rFonts w:hAnsi="宋体"/>
          <w:sz w:val="24"/>
          <w:highlight w:val="none"/>
        </w:rPr>
      </w:pPr>
      <w:r>
        <w:rPr>
          <w:rFonts w:hint="eastAsia" w:hAnsi="宋体"/>
          <w:sz w:val="24"/>
          <w:highlight w:val="none"/>
        </w:rPr>
        <w:t>1.履约保证金应按照采购文件规定的数额和办法</w:t>
      </w:r>
      <w:r>
        <w:rPr>
          <w:rFonts w:hint="eastAsia" w:hAnsi="宋体"/>
          <w:sz w:val="24"/>
          <w:highlight w:val="none"/>
          <w:lang w:eastAsia="zh-CN"/>
        </w:rPr>
        <w:t>缴纳</w:t>
      </w:r>
      <w:r>
        <w:rPr>
          <w:rFonts w:hint="eastAsia" w:hAnsi="宋体"/>
          <w:sz w:val="24"/>
          <w:highlight w:val="none"/>
        </w:rPr>
        <w:t>。</w:t>
      </w:r>
    </w:p>
    <w:p w14:paraId="115BB8E3">
      <w:pPr>
        <w:spacing w:line="360" w:lineRule="auto"/>
        <w:ind w:left="0" w:firstLine="480"/>
        <w:outlineLvl w:val="0"/>
        <w:rPr>
          <w:rFonts w:hAnsi="宋体"/>
          <w:sz w:val="24"/>
          <w:highlight w:val="none"/>
        </w:rPr>
      </w:pPr>
      <w:r>
        <w:rPr>
          <w:rFonts w:hint="eastAsia" w:hAnsi="宋体"/>
          <w:sz w:val="24"/>
          <w:highlight w:val="none"/>
        </w:rPr>
        <w:t>2.如投标人未按</w:t>
      </w:r>
      <w:r>
        <w:rPr>
          <w:rFonts w:hint="eastAsia" w:hAnsi="宋体"/>
          <w:sz w:val="24"/>
          <w:highlight w:val="none"/>
          <w:lang w:eastAsia="zh-CN"/>
        </w:rPr>
        <w:t>采购人</w:t>
      </w:r>
      <w:r>
        <w:rPr>
          <w:rFonts w:hint="eastAsia" w:hAnsi="宋体"/>
          <w:sz w:val="24"/>
          <w:highlight w:val="none"/>
        </w:rPr>
        <w:t>要求履约，则履约保证金将作为违约金不予退还。</w:t>
      </w:r>
    </w:p>
    <w:p w14:paraId="4BDE1C57">
      <w:pPr>
        <w:spacing w:line="360" w:lineRule="auto"/>
        <w:ind w:left="0" w:firstLine="480"/>
        <w:outlineLvl w:val="0"/>
        <w:rPr>
          <w:rFonts w:hAnsi="宋体"/>
          <w:sz w:val="24"/>
          <w:highlight w:val="none"/>
        </w:rPr>
      </w:pPr>
      <w:r>
        <w:rPr>
          <w:rFonts w:hint="eastAsia" w:hAnsi="宋体"/>
          <w:sz w:val="24"/>
          <w:highlight w:val="none"/>
        </w:rPr>
        <w:t>3.中标供应商的履约保证金将在本项目招标内容履约结束后无息退还。</w:t>
      </w:r>
    </w:p>
    <w:p w14:paraId="591CC351">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四</w:t>
      </w:r>
      <w:r>
        <w:rPr>
          <w:rFonts w:hint="eastAsia" w:hAnsi="宋体"/>
          <w:sz w:val="24"/>
          <w:highlight w:val="none"/>
        </w:rPr>
        <w:t>）中标无效的确认：</w:t>
      </w:r>
    </w:p>
    <w:p w14:paraId="1A43BF82">
      <w:pPr>
        <w:spacing w:line="360" w:lineRule="auto"/>
        <w:ind w:left="-2" w:firstLine="420"/>
        <w:outlineLvl w:val="0"/>
        <w:rPr>
          <w:rFonts w:hAnsi="宋体"/>
          <w:sz w:val="24"/>
          <w:highlight w:val="none"/>
        </w:rPr>
      </w:pPr>
      <w:r>
        <w:rPr>
          <w:rFonts w:hint="eastAsia" w:hAnsi="宋体"/>
          <w:sz w:val="24"/>
          <w:highlight w:val="none"/>
        </w:rPr>
        <w:t>（1）提供虚假材料谋取中标的；</w:t>
      </w:r>
    </w:p>
    <w:p w14:paraId="1145063E">
      <w:pPr>
        <w:spacing w:line="360" w:lineRule="auto"/>
        <w:ind w:left="-2" w:firstLine="420"/>
        <w:outlineLvl w:val="0"/>
        <w:rPr>
          <w:rFonts w:hAnsi="宋体"/>
          <w:sz w:val="24"/>
          <w:highlight w:val="none"/>
        </w:rPr>
      </w:pPr>
      <w:r>
        <w:rPr>
          <w:rFonts w:hint="eastAsia" w:hAnsi="宋体"/>
          <w:sz w:val="24"/>
          <w:highlight w:val="none"/>
        </w:rPr>
        <w:t>（2）采取不正当手段诋毁、排挤其他投标人的；</w:t>
      </w:r>
    </w:p>
    <w:p w14:paraId="625358FF">
      <w:pPr>
        <w:spacing w:line="360" w:lineRule="auto"/>
        <w:ind w:left="-2" w:firstLine="420"/>
        <w:outlineLvl w:val="0"/>
        <w:rPr>
          <w:rFonts w:hAnsi="宋体"/>
          <w:sz w:val="24"/>
          <w:highlight w:val="none"/>
        </w:rPr>
      </w:pPr>
      <w:r>
        <w:rPr>
          <w:rFonts w:hint="eastAsia" w:hAnsi="宋体"/>
          <w:sz w:val="24"/>
          <w:highlight w:val="none"/>
        </w:rPr>
        <w:t>（3）与招标采购单位、其他投标人恶意串通的；</w:t>
      </w:r>
    </w:p>
    <w:p w14:paraId="432F8074">
      <w:pPr>
        <w:spacing w:line="360" w:lineRule="auto"/>
        <w:ind w:left="-2" w:firstLine="420"/>
        <w:outlineLvl w:val="0"/>
        <w:rPr>
          <w:rFonts w:hAnsi="宋体"/>
          <w:sz w:val="24"/>
          <w:highlight w:val="none"/>
        </w:rPr>
      </w:pPr>
      <w:r>
        <w:rPr>
          <w:rFonts w:hint="eastAsia" w:hAnsi="宋体"/>
          <w:sz w:val="24"/>
          <w:highlight w:val="none"/>
        </w:rPr>
        <w:t>（4）向采购人行贿或者提供其他不正当利益的；</w:t>
      </w:r>
    </w:p>
    <w:p w14:paraId="27D4F3F7">
      <w:pPr>
        <w:spacing w:line="360" w:lineRule="auto"/>
        <w:ind w:left="-2" w:firstLine="420"/>
        <w:outlineLvl w:val="0"/>
        <w:rPr>
          <w:rFonts w:hAnsi="宋体"/>
          <w:sz w:val="24"/>
          <w:highlight w:val="none"/>
        </w:rPr>
      </w:pPr>
      <w:r>
        <w:rPr>
          <w:rFonts w:hint="eastAsia" w:hAnsi="宋体"/>
          <w:sz w:val="24"/>
          <w:highlight w:val="none"/>
        </w:rPr>
        <w:t>（5）在招标过程中与采购人进行协商谈判、不按照采购文件和</w:t>
      </w:r>
      <w:r>
        <w:rPr>
          <w:rFonts w:hint="eastAsia" w:hAnsi="宋体"/>
          <w:sz w:val="24"/>
          <w:highlight w:val="none"/>
          <w:lang w:eastAsia="zh-CN"/>
        </w:rPr>
        <w:t>中标供应商</w:t>
      </w:r>
      <w:r>
        <w:rPr>
          <w:rFonts w:hint="eastAsia" w:hAnsi="宋体"/>
          <w:sz w:val="24"/>
          <w:highlight w:val="none"/>
        </w:rPr>
        <w:t>的投标文件订立合同，或者与采购人另行订立背离合同实质性内容的协议的；</w:t>
      </w:r>
    </w:p>
    <w:p w14:paraId="426FACFF">
      <w:pPr>
        <w:spacing w:line="360" w:lineRule="auto"/>
        <w:ind w:left="-2" w:firstLine="420"/>
        <w:outlineLvl w:val="0"/>
        <w:rPr>
          <w:rFonts w:hAnsi="宋体"/>
          <w:sz w:val="24"/>
          <w:highlight w:val="none"/>
        </w:rPr>
      </w:pPr>
      <w:r>
        <w:rPr>
          <w:rFonts w:hint="eastAsia" w:hAnsi="宋体"/>
          <w:sz w:val="24"/>
          <w:highlight w:val="none"/>
        </w:rPr>
        <w:t>（6）拒绝有关部门监督检查或者提供虚假情况的。</w:t>
      </w:r>
    </w:p>
    <w:p w14:paraId="5398E604">
      <w:pPr>
        <w:spacing w:line="360" w:lineRule="auto"/>
        <w:ind w:left="-2" w:firstLine="420"/>
        <w:outlineLvl w:val="0"/>
        <w:rPr>
          <w:rFonts w:hAnsi="宋体"/>
          <w:sz w:val="24"/>
          <w:highlight w:val="none"/>
        </w:rPr>
      </w:pPr>
      <w:r>
        <w:rPr>
          <w:rFonts w:hint="eastAsia" w:hAnsi="宋体"/>
          <w:sz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9DC5CEB">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五</w:t>
      </w:r>
      <w:r>
        <w:rPr>
          <w:rFonts w:hint="eastAsia" w:hAnsi="宋体"/>
          <w:sz w:val="24"/>
          <w:highlight w:val="none"/>
        </w:rPr>
        <w:t>）签订、履行合同：</w:t>
      </w:r>
    </w:p>
    <w:p w14:paraId="48869446">
      <w:pPr>
        <w:tabs>
          <w:tab w:val="left" w:pos="525"/>
          <w:tab w:val="left" w:pos="1050"/>
        </w:tabs>
        <w:spacing w:line="440" w:lineRule="exact"/>
        <w:ind w:firstLine="600"/>
        <w:rPr>
          <w:bCs/>
          <w:sz w:val="24"/>
          <w:highlight w:val="none"/>
          <w:u w:val="single"/>
        </w:rPr>
      </w:pPr>
      <w:r>
        <w:rPr>
          <w:rFonts w:hint="eastAsia" w:hAnsi="宋体"/>
          <w:bCs/>
          <w:sz w:val="24"/>
          <w:highlight w:val="none"/>
        </w:rPr>
        <w:t>1.采购人应当自中标通知书发出之日起三十日内，按照采购文件和中标</w:t>
      </w:r>
      <w:r>
        <w:rPr>
          <w:rFonts w:hint="eastAsia" w:hAnsi="宋体"/>
          <w:bCs/>
          <w:sz w:val="24"/>
          <w:highlight w:val="none"/>
          <w:lang w:val="en-US" w:eastAsia="zh-CN"/>
        </w:rPr>
        <w:t>供应商</w:t>
      </w:r>
      <w:r>
        <w:rPr>
          <w:rFonts w:hint="eastAsia" w:hAnsi="宋体"/>
          <w:bCs/>
          <w:sz w:val="24"/>
          <w:highlight w:val="none"/>
        </w:rPr>
        <w:t>投标文件的约定，与</w:t>
      </w:r>
      <w:r>
        <w:rPr>
          <w:rFonts w:hint="eastAsia" w:hAnsi="宋体"/>
          <w:bCs/>
          <w:sz w:val="24"/>
          <w:highlight w:val="none"/>
          <w:lang w:eastAsia="zh-CN"/>
        </w:rPr>
        <w:t>中标供应商</w:t>
      </w:r>
      <w:r>
        <w:rPr>
          <w:rFonts w:hint="eastAsia" w:hAnsi="宋体"/>
          <w:bCs/>
          <w:sz w:val="24"/>
          <w:highlight w:val="none"/>
        </w:rPr>
        <w:t>签订书面合同。所签订的合同不得对采购文件和</w:t>
      </w:r>
      <w:r>
        <w:rPr>
          <w:rFonts w:hint="eastAsia" w:hAnsi="宋体"/>
          <w:bCs/>
          <w:sz w:val="24"/>
          <w:highlight w:val="none"/>
          <w:lang w:eastAsia="zh-CN"/>
        </w:rPr>
        <w:t>中标供应商</w:t>
      </w:r>
      <w:r>
        <w:rPr>
          <w:rFonts w:hint="eastAsia" w:hAnsi="宋体"/>
          <w:bCs/>
          <w:sz w:val="24"/>
          <w:highlight w:val="none"/>
        </w:rPr>
        <w:t>投标文件作实质性修改。采购人不得向</w:t>
      </w:r>
      <w:r>
        <w:rPr>
          <w:rFonts w:hint="eastAsia" w:hAnsi="宋体"/>
          <w:bCs/>
          <w:sz w:val="24"/>
          <w:highlight w:val="none"/>
          <w:lang w:eastAsia="zh-CN"/>
        </w:rPr>
        <w:t>中标供应商</w:t>
      </w:r>
      <w:r>
        <w:rPr>
          <w:rFonts w:hint="eastAsia" w:hAnsi="宋体"/>
          <w:bCs/>
          <w:sz w:val="24"/>
          <w:highlight w:val="none"/>
        </w:rPr>
        <w:t>提出任何不合理的要求，作为签订合同的条件，不得与</w:t>
      </w:r>
      <w:r>
        <w:rPr>
          <w:rFonts w:hint="eastAsia" w:hAnsi="宋体"/>
          <w:bCs/>
          <w:sz w:val="24"/>
          <w:highlight w:val="none"/>
          <w:lang w:eastAsia="zh-CN"/>
        </w:rPr>
        <w:t>中标供应商</w:t>
      </w:r>
      <w:r>
        <w:rPr>
          <w:rFonts w:hint="eastAsia" w:hAnsi="宋体"/>
          <w:bCs/>
          <w:sz w:val="24"/>
          <w:highlight w:val="none"/>
        </w:rPr>
        <w:t>私下订立背离合同实质性内容的协议。合同经</w:t>
      </w:r>
      <w:r>
        <w:rPr>
          <w:rFonts w:hint="eastAsia" w:hAnsi="宋体"/>
          <w:bCs/>
          <w:sz w:val="24"/>
          <w:highlight w:val="none"/>
          <w:lang w:eastAsia="zh-CN"/>
        </w:rPr>
        <w:t>无锡彰誉技术咨询有限公司</w:t>
      </w:r>
      <w:r>
        <w:rPr>
          <w:rFonts w:hint="eastAsia" w:hAnsi="宋体"/>
          <w:bCs/>
          <w:sz w:val="24"/>
          <w:highlight w:val="none"/>
        </w:rPr>
        <w:t>见证后生效。</w:t>
      </w:r>
    </w:p>
    <w:p w14:paraId="38EF4DBF">
      <w:pPr>
        <w:tabs>
          <w:tab w:val="left" w:pos="945"/>
        </w:tabs>
        <w:spacing w:line="360" w:lineRule="auto"/>
        <w:ind w:firstLine="600"/>
        <w:outlineLvl w:val="0"/>
        <w:rPr>
          <w:rFonts w:hAnsi="宋体"/>
          <w:bCs/>
          <w:sz w:val="24"/>
          <w:highlight w:val="none"/>
        </w:rPr>
      </w:pPr>
      <w:r>
        <w:rPr>
          <w:rFonts w:hint="eastAsia" w:hAnsi="宋体"/>
          <w:bCs/>
          <w:sz w:val="24"/>
          <w:highlight w:val="none"/>
        </w:rPr>
        <w:t>2</w:t>
      </w:r>
      <w:r>
        <w:rPr>
          <w:rFonts w:hint="eastAsia" w:hAnsi="宋体"/>
          <w:bCs/>
          <w:sz w:val="24"/>
          <w:highlight w:val="none"/>
          <w:lang w:val="en-US" w:eastAsia="zh-CN"/>
        </w:rPr>
        <w:t>.</w:t>
      </w:r>
      <w:r>
        <w:rPr>
          <w:rFonts w:hint="eastAsia" w:hAnsi="宋体"/>
          <w:bCs/>
          <w:sz w:val="24"/>
          <w:highlight w:val="none"/>
          <w:lang w:eastAsia="zh-CN"/>
        </w:rPr>
        <w:t>无锡彰誉技术咨询有限公司</w:t>
      </w:r>
      <w:r>
        <w:rPr>
          <w:rFonts w:hint="eastAsia" w:hAnsi="宋体"/>
          <w:bCs/>
          <w:sz w:val="24"/>
          <w:highlight w:val="none"/>
        </w:rPr>
        <w:t>监督合同的履行。中标方非因不可抗力未履行招、投标文件和合同规定的义务，一经查实，采购代理机构将根据具体情况提请政府采购管理部门作出相应处理。</w:t>
      </w:r>
    </w:p>
    <w:p w14:paraId="751A6956">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六</w:t>
      </w:r>
      <w:r>
        <w:rPr>
          <w:rFonts w:hint="eastAsia" w:hAnsi="宋体"/>
          <w:sz w:val="24"/>
          <w:highlight w:val="none"/>
        </w:rPr>
        <w:t>）政府采购信用担保</w:t>
      </w:r>
    </w:p>
    <w:p w14:paraId="4AA57AE7">
      <w:pPr>
        <w:tabs>
          <w:tab w:val="left" w:pos="525"/>
          <w:tab w:val="left" w:pos="900"/>
          <w:tab w:val="left" w:pos="1050"/>
        </w:tabs>
        <w:spacing w:line="360" w:lineRule="auto"/>
        <w:ind w:firstLine="480"/>
        <w:rPr>
          <w:rFonts w:hAnsi="宋体" w:cs="宋体"/>
          <w:sz w:val="24"/>
          <w:highlight w:val="none"/>
        </w:rPr>
      </w:pPr>
      <w:r>
        <w:rPr>
          <w:rFonts w:hint="eastAsia" w:hAnsi="宋体" w:cs="宋体"/>
          <w:sz w:val="24"/>
          <w:highlight w:val="none"/>
        </w:rPr>
        <w:t>政府采购信用担保，是由专业担保机构为供应商向采购人、代理机构、金融机构提供的保证。供应商可以根据自身情况，自行决定是否选择采用信用担保形式。</w:t>
      </w:r>
    </w:p>
    <w:p w14:paraId="3CAD9921">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（1）履约担保。</w:t>
      </w:r>
    </w:p>
    <w:p w14:paraId="6F8F9FF0">
      <w:pPr>
        <w:tabs>
          <w:tab w:val="left" w:pos="900"/>
        </w:tabs>
        <w:spacing w:line="360" w:lineRule="auto"/>
        <w:ind w:firstLine="480"/>
        <w:rPr>
          <w:rFonts w:hint="eastAsia" w:hAnsi="宋体" w:cs="宋体"/>
          <w:bCs/>
          <w:sz w:val="24"/>
          <w:highlight w:val="none"/>
        </w:rPr>
      </w:pPr>
      <w:r>
        <w:rPr>
          <w:rFonts w:hint="eastAsia" w:hAnsi="宋体" w:cs="宋体"/>
          <w:bCs/>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sz w:val="24"/>
          <w:highlight w:val="none"/>
          <w:lang w:eastAsia="zh-CN"/>
        </w:rPr>
        <w:t>，</w:t>
      </w:r>
      <w:r>
        <w:rPr>
          <w:rFonts w:hint="eastAsia" w:hAnsi="宋体" w:cs="宋体"/>
          <w:bCs/>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52A0D7D">
      <w:pPr>
        <w:tabs>
          <w:tab w:val="left" w:pos="900"/>
        </w:tabs>
        <w:spacing w:line="360" w:lineRule="auto"/>
        <w:ind w:firstLine="480"/>
        <w:rPr>
          <w:rFonts w:hAnsi="宋体" w:cs="宋体"/>
          <w:bCs/>
          <w:sz w:val="24"/>
          <w:highlight w:val="none"/>
        </w:rPr>
      </w:pPr>
      <w:r>
        <w:rPr>
          <w:rFonts w:hint="eastAsia" w:hAnsi="宋体" w:cs="宋体"/>
          <w:bCs/>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p>
    <w:p w14:paraId="38CD46E3">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（2）合同融资。</w:t>
      </w:r>
    </w:p>
    <w:p w14:paraId="5D615CF2">
      <w:pPr>
        <w:tabs>
          <w:tab w:val="left" w:pos="900"/>
        </w:tabs>
        <w:spacing w:line="360" w:lineRule="auto"/>
        <w:ind w:left="132" w:firstLine="480"/>
        <w:rPr>
          <w:rFonts w:hint="eastAsia" w:hAnsi="宋体" w:cs="宋体"/>
          <w:bCs/>
          <w:sz w:val="24"/>
          <w:highlight w:val="none"/>
        </w:rPr>
      </w:pPr>
      <w:bookmarkStart w:id="0" w:name="_Hlk65356736"/>
      <w:r>
        <w:rPr>
          <w:rFonts w:hint="eastAsia" w:hAnsi="宋体" w:cs="宋体"/>
          <w:bCs/>
          <w:sz w:val="24"/>
          <w:highlight w:val="none"/>
        </w:rPr>
        <w:t>合同融资</w:t>
      </w:r>
      <w:bookmarkEnd w:id="0"/>
      <w:r>
        <w:rPr>
          <w:rFonts w:hint="eastAsia" w:hAnsi="宋体" w:cs="宋体"/>
          <w:bCs/>
          <w:sz w:val="24"/>
          <w:highlight w:val="none"/>
        </w:rPr>
        <w:t>，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19D4877">
      <w:pPr>
        <w:tabs>
          <w:tab w:val="left" w:pos="900"/>
        </w:tabs>
        <w:spacing w:line="360" w:lineRule="auto"/>
        <w:ind w:left="132" w:firstLine="480"/>
        <w:rPr>
          <w:rFonts w:hAnsi="宋体" w:cs="宋体"/>
          <w:sz w:val="24"/>
          <w:highlight w:val="none"/>
        </w:rPr>
      </w:pPr>
      <w:r>
        <w:rPr>
          <w:rFonts w:hint="eastAsia" w:hAnsi="宋体" w:cs="宋体"/>
          <w:bCs/>
          <w:sz w:val="24"/>
          <w:highlight w:val="none"/>
        </w:rPr>
        <w:t>中标供应商可根据自身情况，自行决定是否选择采用合同融资形式，在无锡政府采购网——政采贷专栏提供的银行名录内自主选择合作银行</w:t>
      </w:r>
      <w:r>
        <w:rPr>
          <w:rFonts w:hint="eastAsia" w:hAnsi="宋体" w:cs="宋体"/>
          <w:sz w:val="24"/>
          <w:highlight w:val="none"/>
        </w:rPr>
        <w:t>。</w:t>
      </w:r>
    </w:p>
    <w:p w14:paraId="1910B23D">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（十</w:t>
      </w:r>
      <w:r>
        <w:rPr>
          <w:rFonts w:hint="eastAsia" w:ascii="宋体" w:hAnsi="宋体" w:eastAsia="宋体"/>
          <w:sz w:val="24"/>
          <w:highlight w:val="none"/>
          <w:lang w:val="en-US" w:eastAsia="zh-CN"/>
        </w:rPr>
        <w:t>七</w:t>
      </w:r>
      <w:r>
        <w:rPr>
          <w:rFonts w:hint="eastAsia" w:ascii="宋体" w:hAnsi="宋体" w:eastAsia="宋体"/>
          <w:sz w:val="24"/>
          <w:highlight w:val="none"/>
        </w:rPr>
        <w:t>）政府采购合同融资：</w:t>
      </w:r>
    </w:p>
    <w:p w14:paraId="6F5489D7">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C415127">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中标供应商可根据自身情况，自行决定是否选择采用合同融资形式，在无锡政府采购网——政采贷专栏提供的银行名录内自主选择合作银行。</w:t>
      </w:r>
    </w:p>
    <w:p w14:paraId="4F5133BE">
      <w:pPr>
        <w:pStyle w:val="15"/>
        <w:spacing w:line="360" w:lineRule="auto"/>
        <w:ind w:firstLine="480"/>
        <w:rPr>
          <w:rFonts w:ascii="宋体" w:hAnsi="宋体" w:eastAsia="宋体"/>
          <w:bCs/>
          <w:sz w:val="24"/>
          <w:highlight w:val="none"/>
        </w:rPr>
      </w:pPr>
      <w:r>
        <w:rPr>
          <w:rFonts w:hint="eastAsia" w:ascii="宋体" w:hAnsi="宋体" w:eastAsia="宋体"/>
          <w:sz w:val="24"/>
          <w:highlight w:val="none"/>
        </w:rPr>
        <w:t>（十</w:t>
      </w:r>
      <w:r>
        <w:rPr>
          <w:rFonts w:hint="eastAsia" w:ascii="宋体" w:hAnsi="宋体" w:eastAsia="宋体"/>
          <w:sz w:val="24"/>
          <w:highlight w:val="none"/>
          <w:lang w:val="en-US" w:eastAsia="zh-CN"/>
        </w:rPr>
        <w:t>八</w:t>
      </w:r>
      <w:r>
        <w:rPr>
          <w:rFonts w:hint="eastAsia" w:ascii="宋体" w:hAnsi="宋体" w:eastAsia="宋体"/>
          <w:sz w:val="24"/>
          <w:highlight w:val="none"/>
        </w:rPr>
        <w:t>）代理服务费：</w:t>
      </w:r>
    </w:p>
    <w:p w14:paraId="099D5B84">
      <w:pPr>
        <w:pStyle w:val="15"/>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本项目招标代理服务费以标段中标价格为计费基数，代理费按计价</w:t>
      </w:r>
      <w:r>
        <w:rPr>
          <w:rFonts w:hint="eastAsia" w:ascii="宋体" w:hAnsi="宋体" w:eastAsia="宋体" w:cs="Times New Roman"/>
          <w:sz w:val="24"/>
          <w:highlight w:val="none"/>
          <w:lang w:eastAsia="zh-CN"/>
        </w:rPr>
        <w:t>〔2002〕1980号</w:t>
      </w:r>
      <w:r>
        <w:rPr>
          <w:rFonts w:hint="eastAsia" w:ascii="宋体" w:hAnsi="宋体" w:eastAsia="宋体" w:cs="Times New Roman"/>
          <w:sz w:val="24"/>
          <w:highlight w:val="none"/>
        </w:rPr>
        <w:t>文件根据中标价计取下浮</w:t>
      </w:r>
      <w:r>
        <w:rPr>
          <w:rFonts w:hint="eastAsia" w:ascii="宋体" w:hAnsi="宋体" w:eastAsia="宋体" w:cs="Times New Roman"/>
          <w:sz w:val="24"/>
          <w:highlight w:val="none"/>
          <w:lang w:val="en-US" w:eastAsia="zh-CN"/>
        </w:rPr>
        <w:t>4</w:t>
      </w:r>
      <w:r>
        <w:rPr>
          <w:rFonts w:hint="eastAsia" w:ascii="宋体" w:hAnsi="宋体" w:eastAsia="宋体" w:cs="Times New Roman"/>
          <w:sz w:val="24"/>
          <w:highlight w:val="none"/>
        </w:rPr>
        <w:t>0%</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服务类</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。由</w:t>
      </w:r>
      <w:r>
        <w:rPr>
          <w:rFonts w:hint="eastAsia" w:ascii="宋体" w:hAnsi="宋体" w:eastAsia="宋体" w:cs="Times New Roman"/>
          <w:sz w:val="24"/>
          <w:highlight w:val="none"/>
          <w:lang w:val="en-US" w:eastAsia="zh-CN"/>
        </w:rPr>
        <w:t>中标供应商</w:t>
      </w:r>
      <w:r>
        <w:rPr>
          <w:rFonts w:hint="eastAsia" w:ascii="宋体" w:hAnsi="宋体" w:eastAsia="宋体" w:cs="Times New Roman"/>
          <w:sz w:val="24"/>
          <w:highlight w:val="none"/>
        </w:rPr>
        <w:t>支付。</w:t>
      </w:r>
    </w:p>
    <w:p w14:paraId="29C5DEB8">
      <w:pPr>
        <w:pStyle w:val="15"/>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（十九）</w:t>
      </w:r>
      <w:r>
        <w:rPr>
          <w:rFonts w:hint="eastAsia" w:ascii="宋体" w:hAnsi="宋体" w:eastAsia="宋体" w:cs="Times New Roman"/>
          <w:sz w:val="24"/>
          <w:highlight w:val="none"/>
        </w:rPr>
        <w:t>质疑处理</w:t>
      </w:r>
    </w:p>
    <w:p w14:paraId="182D4950">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B40ED34">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1B5210A5">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（1）对可以质疑的采购文件提出质疑的，为收到采购文件之日或者采购文件公告期限届满之日；</w:t>
      </w:r>
    </w:p>
    <w:p w14:paraId="35B65F6C">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（2）对采购过程提出质疑的，为各采购程序环节结束之日；</w:t>
      </w:r>
    </w:p>
    <w:p w14:paraId="0A8B9E0E">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（3）对中标或者成交结果提出质疑的，为中标或者成交结果公告期限届满之日。</w:t>
      </w:r>
    </w:p>
    <w:p w14:paraId="37245D63">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供应商应当在法定质疑期内一次性提出针对同一采购程序环节的质疑。供应商如在法定期限内对同一采购程序环节提出多次质疑的，代理机构、采购人将只对供应商第一次质疑作出答复。</w:t>
      </w:r>
    </w:p>
    <w:p w14:paraId="63E8D89F">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32254150">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58085684">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采购人、代理机构只接收以纸质原件形式送达的质疑，质疑供应商可通过面交或邮寄方式送达（采购人和代理机构不接受未填写快递运单的快件）。</w:t>
      </w:r>
    </w:p>
    <w:p w14:paraId="1B3F2F67">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采购人、代理机构联系人、联系方式、通信地址见采购文件第一章。</w:t>
      </w:r>
    </w:p>
    <w:p w14:paraId="16D47FFE">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5、以下情形的质疑不予受理：</w:t>
      </w:r>
    </w:p>
    <w:p w14:paraId="7A903C93">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（1）内容不符合《政府采购质疑和投诉办法》第十二条规定的质疑。</w:t>
      </w:r>
    </w:p>
    <w:p w14:paraId="1C7AE925">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（2）超出政府采购法定期限的质疑。</w:t>
      </w:r>
    </w:p>
    <w:p w14:paraId="51ACE315">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（3）以传真、电子邮件等方式递交的非原件形式的质疑。</w:t>
      </w:r>
    </w:p>
    <w:p w14:paraId="1FBB72E2">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（4）未参加采购活动的供应商或在投标活动中自身权益未受到损害的供应商所提出的质疑。</w:t>
      </w:r>
    </w:p>
    <w:p w14:paraId="0DCF9711">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（5）供应商组成联合体参加投标，联合体中任何一方或多方未按要求签字、盖章、加盖公章的质疑。</w:t>
      </w:r>
    </w:p>
    <w:p w14:paraId="11A69176">
      <w:pPr>
        <w:pStyle w:val="15"/>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6A4487EF">
      <w:pPr>
        <w:spacing w:line="360" w:lineRule="auto"/>
        <w:ind w:firstLine="480"/>
        <w:rPr>
          <w:sz w:val="24"/>
          <w:highlight w:val="none"/>
        </w:rPr>
      </w:pPr>
      <w:r>
        <w:rPr>
          <w:rFonts w:hint="eastAsia" w:hAnsi="宋体"/>
          <w:sz w:val="24"/>
          <w:highlight w:val="none"/>
        </w:rPr>
        <w:t>（</w:t>
      </w:r>
      <w:r>
        <w:rPr>
          <w:rFonts w:hint="eastAsia" w:hAnsi="宋体"/>
          <w:sz w:val="24"/>
          <w:highlight w:val="none"/>
          <w:lang w:val="en-US" w:eastAsia="zh-CN"/>
        </w:rPr>
        <w:t>二十</w:t>
      </w:r>
      <w:r>
        <w:rPr>
          <w:rFonts w:hint="eastAsia" w:hAnsi="宋体"/>
          <w:sz w:val="24"/>
          <w:highlight w:val="none"/>
        </w:rPr>
        <w:t>）其他：</w:t>
      </w:r>
    </w:p>
    <w:p w14:paraId="2814FB96">
      <w:pPr>
        <w:spacing w:line="360" w:lineRule="auto"/>
        <w:ind w:firstLine="480"/>
        <w:rPr>
          <w:rFonts w:hint="eastAsia" w:hAnsi="宋体"/>
          <w:bCs/>
          <w:sz w:val="24"/>
          <w:highlight w:val="none"/>
        </w:rPr>
      </w:pPr>
      <w:r>
        <w:rPr>
          <w:rFonts w:hint="eastAsia" w:hAnsi="宋体"/>
          <w:bCs/>
          <w:sz w:val="24"/>
          <w:highlight w:val="none"/>
        </w:rPr>
        <w:t>采购文件的条款必须认真审阅，投标人应自行检查采购文件页数是否齐全。若有遗漏、重复或不清楚，需立刻通知</w:t>
      </w:r>
      <w:r>
        <w:rPr>
          <w:rFonts w:hint="eastAsia" w:hAnsi="宋体"/>
          <w:bCs/>
          <w:sz w:val="24"/>
          <w:highlight w:val="none"/>
          <w:lang w:eastAsia="zh-CN"/>
        </w:rPr>
        <w:t>采购人</w:t>
      </w:r>
      <w:r>
        <w:rPr>
          <w:rFonts w:hint="eastAsia" w:hAnsi="宋体"/>
          <w:bCs/>
          <w:sz w:val="24"/>
          <w:highlight w:val="none"/>
        </w:rPr>
        <w:t>予以更正；凡属对条款的误解所造成的投标价格失误，由投标人负责。</w:t>
      </w:r>
    </w:p>
    <w:p w14:paraId="4FC94039">
      <w:pPr>
        <w:spacing w:line="480" w:lineRule="exact"/>
        <w:rPr>
          <w:rFonts w:hAnsi="宋体" w:cs="宋体"/>
          <w:sz w:val="24"/>
          <w:szCs w:val="24"/>
          <w:highlight w:val="none"/>
        </w:rPr>
      </w:pPr>
    </w:p>
    <w:p w14:paraId="6AA72738">
      <w:pPr>
        <w:spacing w:line="480" w:lineRule="exact"/>
        <w:rPr>
          <w:rFonts w:hint="eastAsia" w:hAnsi="宋体" w:cs="宋体"/>
          <w:sz w:val="24"/>
          <w:szCs w:val="24"/>
          <w:highlight w:val="none"/>
        </w:rPr>
      </w:pPr>
    </w:p>
    <w:p w14:paraId="420AD517">
      <w:pPr>
        <w:spacing w:line="480" w:lineRule="exact"/>
        <w:rPr>
          <w:rFonts w:hint="eastAsia" w:hAnsi="宋体" w:cs="宋体"/>
          <w:sz w:val="24"/>
          <w:szCs w:val="24"/>
          <w:highlight w:val="none"/>
        </w:rPr>
      </w:pPr>
    </w:p>
    <w:p w14:paraId="0DF4CEBB">
      <w:pPr>
        <w:spacing w:line="480" w:lineRule="exact"/>
        <w:rPr>
          <w:rFonts w:hint="eastAsia" w:hAnsi="宋体" w:cs="宋体"/>
          <w:sz w:val="24"/>
          <w:szCs w:val="24"/>
          <w:highlight w:val="none"/>
        </w:rPr>
      </w:pPr>
    </w:p>
    <w:p w14:paraId="236CCB28">
      <w:pPr>
        <w:spacing w:line="480" w:lineRule="exact"/>
        <w:rPr>
          <w:rFonts w:hint="eastAsia" w:hAnsi="宋体" w:cs="宋体"/>
          <w:sz w:val="24"/>
          <w:szCs w:val="24"/>
          <w:highlight w:val="none"/>
        </w:rPr>
      </w:pPr>
    </w:p>
    <w:p w14:paraId="6086BDB7">
      <w:pPr>
        <w:spacing w:line="480" w:lineRule="exact"/>
        <w:rPr>
          <w:rFonts w:hint="eastAsia" w:hAnsi="宋体" w:cs="宋体"/>
          <w:sz w:val="24"/>
          <w:szCs w:val="24"/>
          <w:highlight w:val="none"/>
        </w:rPr>
      </w:pPr>
    </w:p>
    <w:p w14:paraId="5ADC5FBB">
      <w:pPr>
        <w:spacing w:line="480" w:lineRule="exact"/>
        <w:rPr>
          <w:rFonts w:hint="eastAsia" w:hAnsi="宋体" w:cs="宋体"/>
          <w:sz w:val="24"/>
          <w:szCs w:val="24"/>
          <w:highlight w:val="none"/>
        </w:rPr>
      </w:pPr>
    </w:p>
    <w:p w14:paraId="6F565944">
      <w:pPr>
        <w:spacing w:line="480" w:lineRule="exact"/>
        <w:rPr>
          <w:rFonts w:hint="eastAsia" w:hAnsi="宋体" w:cs="宋体"/>
          <w:sz w:val="24"/>
          <w:szCs w:val="24"/>
          <w:highlight w:val="none"/>
          <w:shd w:val="clear" w:color="auto" w:fill="FFFFFF"/>
        </w:rPr>
      </w:pPr>
      <w:r>
        <w:rPr>
          <w:rFonts w:hint="eastAsia" w:hAnsi="宋体" w:cs="宋体"/>
          <w:sz w:val="24"/>
          <w:szCs w:val="24"/>
          <w:highlight w:val="none"/>
          <w:shd w:val="clear" w:color="auto" w:fill="FFFFFF"/>
        </w:rPr>
        <w:t>附件1.政府采购履约担保函（格式）</w:t>
      </w:r>
    </w:p>
    <w:p w14:paraId="64A97139">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编号：</w:t>
      </w:r>
    </w:p>
    <w:p w14:paraId="679F7B43">
      <w:pPr>
        <w:widowControl/>
        <w:tabs>
          <w:tab w:val="left" w:pos="360"/>
          <w:tab w:val="left" w:pos="960"/>
        </w:tabs>
        <w:spacing w:line="480" w:lineRule="exact"/>
        <w:jc w:val="left"/>
        <w:rPr>
          <w:rFonts w:hAnsi="宋体" w:cs="宋体"/>
          <w:sz w:val="24"/>
          <w:szCs w:val="24"/>
          <w:highlight w:val="none"/>
          <w:u w:val="single"/>
        </w:rPr>
      </w:pPr>
      <w:r>
        <w:rPr>
          <w:rFonts w:hint="eastAsia" w:hAnsi="宋体" w:cs="宋体"/>
          <w:sz w:val="24"/>
          <w:szCs w:val="24"/>
          <w:highlight w:val="none"/>
          <w:u w:val="single"/>
        </w:rPr>
        <w:t>（采购人）：</w:t>
      </w:r>
    </w:p>
    <w:p w14:paraId="0D8CB962">
      <w:pPr>
        <w:widowControl/>
        <w:tabs>
          <w:tab w:val="left" w:pos="360"/>
          <w:tab w:val="left" w:pos="960"/>
        </w:tabs>
        <w:spacing w:line="480" w:lineRule="exact"/>
        <w:ind w:firstLine="360"/>
        <w:jc w:val="left"/>
        <w:rPr>
          <w:rFonts w:hAnsi="宋体" w:cs="宋体"/>
          <w:sz w:val="24"/>
          <w:szCs w:val="24"/>
          <w:highlight w:val="none"/>
        </w:rPr>
      </w:pPr>
    </w:p>
    <w:p w14:paraId="4EC035AA">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鉴于你方与</w:t>
      </w:r>
      <w:r>
        <w:rPr>
          <w:rFonts w:hint="eastAsia" w:hAnsi="宋体" w:cs="宋体"/>
          <w:sz w:val="24"/>
          <w:szCs w:val="24"/>
          <w:highlight w:val="none"/>
          <w:u w:val="single"/>
        </w:rPr>
        <w:t xml:space="preserve">                    （以下简称供应商）</w:t>
      </w:r>
      <w:r>
        <w:rPr>
          <w:rFonts w:hint="eastAsia" w:hAnsi="宋体" w:cs="宋体"/>
          <w:sz w:val="24"/>
          <w:szCs w:val="24"/>
          <w:highlight w:val="none"/>
        </w:rPr>
        <w:t>于年月日</w:t>
      </w:r>
      <w:r>
        <w:rPr>
          <w:rFonts w:hint="eastAsia" w:hAnsi="宋体" w:cs="宋体"/>
          <w:sz w:val="24"/>
          <w:szCs w:val="24"/>
          <w:highlight w:val="none"/>
          <w:lang w:eastAsia="zh-CN"/>
        </w:rPr>
        <w:t>签订</w:t>
      </w:r>
      <w:r>
        <w:rPr>
          <w:rFonts w:hint="eastAsia" w:hAnsi="宋体" w:cs="宋体"/>
          <w:sz w:val="24"/>
          <w:szCs w:val="24"/>
          <w:highlight w:val="none"/>
        </w:rPr>
        <w:t>编号为   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4580D1A9">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一、保证责任的情形及保证金额</w:t>
      </w:r>
    </w:p>
    <w:p w14:paraId="52A10C8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（一）在供应商出现下列情形之一时，我方承担保证责任：</w:t>
      </w:r>
    </w:p>
    <w:p w14:paraId="5B702140">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1．将中标项目转让给他人，或者在投标文件中未说明，且未经采购</w:t>
      </w:r>
      <w:r>
        <w:rPr>
          <w:rFonts w:hint="eastAsia" w:hAnsi="宋体" w:cs="宋体"/>
          <w:sz w:val="24"/>
          <w:szCs w:val="24"/>
          <w:highlight w:val="none"/>
          <w:lang w:val="en-US" w:eastAsia="zh-CN"/>
        </w:rPr>
        <w:t>人</w:t>
      </w:r>
      <w:r>
        <w:rPr>
          <w:rFonts w:hint="eastAsia" w:hAnsi="宋体" w:cs="宋体"/>
          <w:sz w:val="24"/>
          <w:szCs w:val="24"/>
          <w:highlight w:val="none"/>
        </w:rPr>
        <w:t>同意，将中标项目分包给他人的；</w:t>
      </w:r>
    </w:p>
    <w:p w14:paraId="6E9BF5E0">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2．主合同约定的应当缴纳履约保证金的情形</w:t>
      </w:r>
      <w:r>
        <w:rPr>
          <w:rFonts w:hint="eastAsia" w:hAnsi="宋体" w:cs="宋体"/>
          <w:sz w:val="24"/>
          <w:szCs w:val="24"/>
          <w:highlight w:val="none"/>
          <w:lang w:eastAsia="zh-CN"/>
        </w:rPr>
        <w:t>：</w:t>
      </w:r>
      <w:r>
        <w:rPr>
          <w:rFonts w:hint="eastAsia" w:hAnsi="宋体" w:cs="宋体"/>
          <w:sz w:val="24"/>
          <w:szCs w:val="24"/>
          <w:highlight w:val="none"/>
        </w:rPr>
        <w:t xml:space="preserve"> </w:t>
      </w:r>
    </w:p>
    <w:p w14:paraId="15601B6E">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（1）未按主合同约定的质量、数量和期限供应货物/提供服务/完成工程的；</w:t>
      </w:r>
    </w:p>
    <w:p w14:paraId="363D2B7B">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    。</w:t>
      </w:r>
    </w:p>
    <w:p w14:paraId="043C518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（二）我方的保证范围是主合同约定的合同价款总额的%数额为元（大写），币种为 。（即主合同履约保证金金额）</w:t>
      </w:r>
    </w:p>
    <w:p w14:paraId="28FE53A2">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二、保证的方式及保证期间</w:t>
      </w:r>
    </w:p>
    <w:p w14:paraId="6881C305">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我方保证的方式为：连带责任保证。</w:t>
      </w:r>
    </w:p>
    <w:p w14:paraId="752E83CD">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我方保证的期间为：自本合同生效之日起至供应商按照主合同约定的供货/完工期限届满后日内。</w:t>
      </w:r>
    </w:p>
    <w:p w14:paraId="7D6DF25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如果供应商未按主合同约定向贵方供应货物/提供服务/完成工程的，由我方在保证金额内向你方支付上述款项。</w:t>
      </w:r>
    </w:p>
    <w:p w14:paraId="0A5819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三、承担保证责任的程序</w:t>
      </w:r>
    </w:p>
    <w:p w14:paraId="5837CAB3">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1．你方要求我方承担保证责任的，应在本保函保证期间内向我方发出书面索赔通知。索赔通知应写明要求索赔的金额，支付款项应到达</w:t>
      </w:r>
      <w:r>
        <w:rPr>
          <w:rFonts w:hint="eastAsia" w:hAnsi="宋体" w:cs="宋体"/>
          <w:sz w:val="24"/>
          <w:szCs w:val="24"/>
          <w:highlight w:val="none"/>
          <w:lang w:eastAsia="zh-CN"/>
        </w:rPr>
        <w:t>的账号</w:t>
      </w:r>
      <w:r>
        <w:rPr>
          <w:rFonts w:hint="eastAsia" w:hAnsi="宋体" w:cs="宋体"/>
          <w:sz w:val="24"/>
          <w:szCs w:val="24"/>
          <w:highlight w:val="none"/>
        </w:rPr>
        <w:t>。并附有证明供应商违约事实的证明材料。</w:t>
      </w:r>
    </w:p>
    <w:p w14:paraId="7819347F">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24D6A0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 我方收到你方的书面索赔通知及相应证明材料，在工作日内进行核定后按照本保函的承诺承担保证责任。</w:t>
      </w:r>
    </w:p>
    <w:p w14:paraId="0E503A6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四、保证责任的终止</w:t>
      </w:r>
    </w:p>
    <w:p w14:paraId="024032E7">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hAnsi="宋体" w:cs="宋体"/>
          <w:sz w:val="24"/>
          <w:szCs w:val="24"/>
          <w:highlight w:val="none"/>
          <w:lang w:eastAsia="zh-CN"/>
        </w:rPr>
        <w:t>格之</w:t>
      </w:r>
      <w:r>
        <w:rPr>
          <w:rFonts w:hint="eastAsia" w:hAnsi="宋体" w:cs="宋体"/>
          <w:sz w:val="24"/>
          <w:szCs w:val="24"/>
          <w:highlight w:val="none"/>
        </w:rPr>
        <w:t>日起，我方保证责任自动终止。</w:t>
      </w:r>
    </w:p>
    <w:p w14:paraId="2E699A6F">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2．我方按照本保函向你方履行了保证责任后，自我方向你方支付款项（支付款项从我方账户划出）之日起，保证责任即终止。</w:t>
      </w:r>
    </w:p>
    <w:p w14:paraId="632CDC9A">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3．按照法律法规的规定或出现应终止我方保证责任</w:t>
      </w:r>
      <w:r>
        <w:rPr>
          <w:rFonts w:hint="eastAsia" w:hAnsi="宋体" w:cs="宋体"/>
          <w:sz w:val="24"/>
          <w:szCs w:val="24"/>
          <w:highlight w:val="none"/>
          <w:lang w:eastAsia="zh-CN"/>
        </w:rPr>
        <w:t>的其他情形</w:t>
      </w:r>
      <w:r>
        <w:rPr>
          <w:rFonts w:hint="eastAsia" w:hAnsi="宋体" w:cs="宋体"/>
          <w:sz w:val="24"/>
          <w:szCs w:val="24"/>
          <w:highlight w:val="none"/>
        </w:rPr>
        <w:t>的，我方在本保函项下的保证责任亦终止。</w:t>
      </w:r>
    </w:p>
    <w:p w14:paraId="08BF2BA3">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4．你方与供应商修改主合同，加重我方保证责任的，我方对加重部分不承担保证责任，但该等修改事先经我方书面同意的除外；你方与供应商修改主合</w:t>
      </w:r>
      <w:r>
        <w:rPr>
          <w:rFonts w:hint="eastAsia" w:hAnsi="宋体" w:cs="宋体"/>
          <w:sz w:val="24"/>
          <w:szCs w:val="24"/>
          <w:highlight w:val="none"/>
          <w:lang w:eastAsia="zh-CN"/>
        </w:rPr>
        <w:t>同的</w:t>
      </w:r>
      <w:r>
        <w:rPr>
          <w:rFonts w:hint="eastAsia" w:hAnsi="宋体" w:cs="宋体"/>
          <w:sz w:val="24"/>
          <w:szCs w:val="24"/>
          <w:highlight w:val="none"/>
        </w:rPr>
        <w:t>履行期限，我方保证期间仍依修改前的履行期限计算，但该等修改事先经我方书面同意的除外。</w:t>
      </w:r>
    </w:p>
    <w:p w14:paraId="32C5A0A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五、免责条款</w:t>
      </w:r>
    </w:p>
    <w:p w14:paraId="7CDA6AAC">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1．因你方违反主合同约定致使供应商不能履行义务的，我方不承担保证责任。</w:t>
      </w:r>
    </w:p>
    <w:p w14:paraId="3F2B3A76">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2．依照法律法规的规定或你方与供应商的另行约定，全部或者部分免除供应商应缴纳的保证金义务的，我方亦免除相应的保证责任。</w:t>
      </w:r>
    </w:p>
    <w:p w14:paraId="18AD54B5">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3．因不可抗力造成供应商不能履行供货义务的，我方不承担保证责任。</w:t>
      </w:r>
    </w:p>
    <w:p w14:paraId="07705F02">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六、争议的解决</w:t>
      </w:r>
    </w:p>
    <w:p w14:paraId="32871F84">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因本保函发生的纠纷，由你我双方协商解决，协商不成的，通过诉讼程序解决，诉讼管辖地法院为法院。</w:t>
      </w:r>
    </w:p>
    <w:p w14:paraId="7F117C1C">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七、保函的生效</w:t>
      </w:r>
    </w:p>
    <w:p w14:paraId="05C913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本保函自我方加盖公章之日起生效。</w:t>
      </w:r>
    </w:p>
    <w:p w14:paraId="6FC9A666">
      <w:pPr>
        <w:widowControl/>
        <w:tabs>
          <w:tab w:val="left" w:pos="360"/>
          <w:tab w:val="left" w:pos="960"/>
        </w:tabs>
        <w:spacing w:line="480" w:lineRule="exact"/>
        <w:ind w:firstLine="240"/>
        <w:jc w:val="left"/>
        <w:rPr>
          <w:rFonts w:hint="eastAsia" w:hAnsi="宋体" w:cs="宋体"/>
          <w:sz w:val="24"/>
          <w:szCs w:val="24"/>
          <w:highlight w:val="none"/>
        </w:rPr>
      </w:pPr>
    </w:p>
    <w:p w14:paraId="1B33A184">
      <w:pPr>
        <w:widowControl/>
        <w:tabs>
          <w:tab w:val="left" w:pos="360"/>
          <w:tab w:val="left" w:pos="960"/>
        </w:tabs>
        <w:spacing w:line="480" w:lineRule="exact"/>
        <w:ind w:firstLine="240"/>
        <w:jc w:val="left"/>
        <w:rPr>
          <w:rFonts w:hAnsi="宋体" w:cs="宋体"/>
          <w:sz w:val="24"/>
          <w:szCs w:val="24"/>
          <w:highlight w:val="none"/>
        </w:rPr>
      </w:pPr>
      <w:r>
        <w:rPr>
          <w:rFonts w:hint="eastAsia" w:hAnsi="宋体" w:cs="宋体"/>
          <w:sz w:val="24"/>
          <w:szCs w:val="24"/>
          <w:highlight w:val="none"/>
        </w:rPr>
        <w:t>保证人：（公章）</w:t>
      </w:r>
    </w:p>
    <w:p w14:paraId="259570CD">
      <w:pPr>
        <w:spacing w:line="360" w:lineRule="auto"/>
        <w:ind w:firstLine="240"/>
        <w:jc w:val="both"/>
        <w:rPr>
          <w:rFonts w:hint="eastAsia"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p>
    <w:p w14:paraId="67CB86DA">
      <w:pPr>
        <w:spacing w:line="360" w:lineRule="auto"/>
        <w:jc w:val="both"/>
        <w:rPr>
          <w:rFonts w:hint="eastAsia" w:ascii="宋体" w:hAnsi="宋体" w:cs="宋体"/>
          <w:highlight w:val="none"/>
        </w:rPr>
      </w:pPr>
    </w:p>
    <w:p w14:paraId="3029ACD6">
      <w:pPr>
        <w:spacing w:line="360" w:lineRule="auto"/>
        <w:jc w:val="both"/>
        <w:rPr>
          <w:rFonts w:hint="eastAsia" w:ascii="宋体" w:hAnsi="宋体" w:cs="宋体"/>
          <w:highlight w:val="none"/>
        </w:rPr>
      </w:pPr>
    </w:p>
    <w:p w14:paraId="238BBB13">
      <w:pPr>
        <w:spacing w:line="360" w:lineRule="auto"/>
        <w:jc w:val="both"/>
        <w:rPr>
          <w:rFonts w:hint="eastAsia" w:ascii="宋体" w:hAnsi="宋体" w:cs="宋体"/>
          <w:highlight w:val="none"/>
        </w:rPr>
      </w:pPr>
    </w:p>
    <w:p w14:paraId="69CE2333">
      <w:pPr>
        <w:spacing w:line="360" w:lineRule="auto"/>
        <w:jc w:val="both"/>
        <w:rPr>
          <w:rFonts w:hint="eastAsia" w:ascii="宋体" w:hAnsi="宋体" w:cs="宋体"/>
          <w:highlight w:val="none"/>
        </w:rPr>
      </w:pPr>
    </w:p>
    <w:p w14:paraId="79DB9663">
      <w:pPr>
        <w:numPr>
          <w:ilvl w:val="0"/>
          <w:numId w:val="12"/>
        </w:numPr>
        <w:spacing w:line="360" w:lineRule="auto"/>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采购需求</w:t>
      </w:r>
    </w:p>
    <w:p w14:paraId="2CE6F9BE">
      <w:pPr>
        <w:tabs>
          <w:tab w:val="left" w:pos="3144"/>
        </w:tabs>
        <w:spacing w:line="360" w:lineRule="auto"/>
        <w:outlineLvl w:val="0"/>
        <w:rPr>
          <w:rFonts w:hAnsi="宋体" w:cs="宋体"/>
          <w:b/>
          <w:kern w:val="2"/>
          <w:sz w:val="28"/>
          <w:szCs w:val="28"/>
        </w:rPr>
      </w:pPr>
      <w:r>
        <w:rPr>
          <w:rFonts w:hint="eastAsia" w:hAnsi="宋体" w:cs="宋体"/>
          <w:b/>
          <w:kern w:val="2"/>
          <w:sz w:val="28"/>
          <w:szCs w:val="28"/>
        </w:rPr>
        <w:t>以下内容将作为合同附件，必须满足，不得有负偏离：</w:t>
      </w:r>
    </w:p>
    <w:p w14:paraId="7D3A1B75">
      <w:pPr>
        <w:widowControl/>
        <w:tabs>
          <w:tab w:val="left" w:pos="360"/>
          <w:tab w:val="left" w:pos="960"/>
        </w:tabs>
        <w:spacing w:line="480" w:lineRule="exact"/>
        <w:jc w:val="left"/>
        <w:rPr>
          <w:rFonts w:hAnsi="宋体" w:cs="宋体"/>
          <w:b/>
          <w:bCs/>
          <w:sz w:val="24"/>
          <w:szCs w:val="24"/>
          <w:highlight w:val="none"/>
        </w:rPr>
      </w:pPr>
      <w:r>
        <w:rPr>
          <w:rFonts w:hint="eastAsia" w:hAnsi="宋体" w:cs="宋体"/>
          <w:b/>
          <w:bCs/>
          <w:sz w:val="24"/>
          <w:szCs w:val="24"/>
          <w:highlight w:val="none"/>
        </w:rPr>
        <w:t>1、项目概况：</w:t>
      </w:r>
    </w:p>
    <w:p w14:paraId="4E74A8C7">
      <w:pPr>
        <w:widowControl/>
        <w:tabs>
          <w:tab w:val="left" w:pos="360"/>
          <w:tab w:val="left" w:pos="960"/>
        </w:tabs>
        <w:spacing w:line="480" w:lineRule="exact"/>
        <w:ind w:firstLine="360" w:firstLineChars="150"/>
        <w:jc w:val="left"/>
        <w:rPr>
          <w:rFonts w:hint="eastAsia" w:hAnsi="宋体" w:eastAsia="宋体" w:cs="宋体"/>
          <w:sz w:val="24"/>
          <w:szCs w:val="24"/>
          <w:highlight w:val="none"/>
          <w:lang w:eastAsia="zh-CN"/>
        </w:rPr>
      </w:pPr>
      <w:r>
        <w:rPr>
          <w:rFonts w:hint="eastAsia" w:hAnsi="宋体" w:cs="宋体"/>
          <w:sz w:val="24"/>
          <w:szCs w:val="24"/>
          <w:highlight w:val="none"/>
        </w:rPr>
        <w:t>（1）配送地点：项目地点位于江苏省</w:t>
      </w:r>
      <w:r>
        <w:rPr>
          <w:rFonts w:hint="eastAsia" w:hAnsi="宋体" w:cs="宋体"/>
          <w:sz w:val="24"/>
          <w:szCs w:val="24"/>
          <w:highlight w:val="none"/>
          <w:lang w:val="en-US" w:eastAsia="zh-CN"/>
        </w:rPr>
        <w:t>无锡市新吴区</w:t>
      </w:r>
      <w:r>
        <w:rPr>
          <w:rFonts w:hint="eastAsia" w:hAnsi="宋体" w:cs="宋体"/>
          <w:sz w:val="24"/>
          <w:szCs w:val="24"/>
          <w:highlight w:val="none"/>
          <w:lang w:eastAsia="zh-CN"/>
        </w:rPr>
        <w:t>，</w:t>
      </w:r>
      <w:r>
        <w:rPr>
          <w:rFonts w:hint="eastAsia" w:hAnsi="宋体" w:cs="宋体"/>
          <w:sz w:val="24"/>
          <w:szCs w:val="24"/>
          <w:highlight w:val="none"/>
          <w:lang w:val="en-US" w:eastAsia="zh-CN"/>
        </w:rPr>
        <w:t>天山路派出所</w:t>
      </w:r>
      <w:r>
        <w:rPr>
          <w:rFonts w:hint="eastAsia" w:hAnsi="宋体" w:cs="宋体"/>
          <w:sz w:val="24"/>
          <w:szCs w:val="24"/>
          <w:highlight w:val="none"/>
        </w:rPr>
        <w:t>食堂</w:t>
      </w:r>
      <w:r>
        <w:rPr>
          <w:rFonts w:hint="eastAsia" w:hAnsi="宋体" w:cs="宋体"/>
          <w:sz w:val="24"/>
          <w:szCs w:val="24"/>
          <w:highlight w:val="none"/>
          <w:lang w:eastAsia="zh-CN"/>
        </w:rPr>
        <w:t>（</w:t>
      </w:r>
      <w:r>
        <w:rPr>
          <w:rFonts w:hint="eastAsia" w:hAnsi="宋体" w:cs="宋体"/>
          <w:sz w:val="24"/>
          <w:szCs w:val="24"/>
          <w:highlight w:val="none"/>
          <w:lang w:val="en-US" w:eastAsia="zh-CN"/>
        </w:rPr>
        <w:t>以采购人最终指定地点为准</w:t>
      </w:r>
      <w:r>
        <w:rPr>
          <w:rFonts w:hint="eastAsia" w:hAnsi="宋体" w:cs="宋体"/>
          <w:sz w:val="24"/>
          <w:szCs w:val="24"/>
          <w:highlight w:val="none"/>
          <w:lang w:eastAsia="zh-CN"/>
        </w:rPr>
        <w:t>）。</w:t>
      </w:r>
    </w:p>
    <w:p w14:paraId="689B6FA7">
      <w:pPr>
        <w:widowControl/>
        <w:tabs>
          <w:tab w:val="left" w:pos="360"/>
          <w:tab w:val="left" w:pos="960"/>
        </w:tabs>
        <w:spacing w:line="480" w:lineRule="exact"/>
        <w:ind w:firstLine="360" w:firstLineChars="150"/>
        <w:jc w:val="left"/>
        <w:rPr>
          <w:rFonts w:hint="eastAsia" w:hAnsi="宋体" w:cs="宋体"/>
          <w:sz w:val="24"/>
          <w:szCs w:val="24"/>
          <w:highlight w:val="none"/>
        </w:rPr>
      </w:pPr>
      <w:r>
        <w:rPr>
          <w:rFonts w:hint="eastAsia" w:hAnsi="宋体" w:cs="宋体"/>
          <w:sz w:val="24"/>
          <w:szCs w:val="24"/>
          <w:highlight w:val="none"/>
        </w:rPr>
        <w:t>（2）项目规模：</w:t>
      </w:r>
      <w:r>
        <w:rPr>
          <w:rFonts w:hint="eastAsia" w:hAnsi="宋体" w:cs="宋体"/>
          <w:sz w:val="24"/>
          <w:szCs w:val="24"/>
          <w:highlight w:val="none"/>
          <w:lang w:eastAsia="zh-CN"/>
        </w:rPr>
        <w:t>无锡市新吴区旺庄街道天山路派出所</w:t>
      </w:r>
      <w:r>
        <w:rPr>
          <w:rFonts w:hint="eastAsia" w:hAnsi="宋体" w:cs="宋体"/>
          <w:sz w:val="24"/>
          <w:szCs w:val="24"/>
          <w:highlight w:val="none"/>
          <w:lang w:val="en-US" w:eastAsia="zh-CN"/>
        </w:rPr>
        <w:t>员工人数</w:t>
      </w:r>
      <w:r>
        <w:rPr>
          <w:rFonts w:hint="eastAsia" w:hAnsi="宋体" w:cs="宋体"/>
          <w:sz w:val="24"/>
          <w:szCs w:val="24"/>
          <w:highlight w:val="none"/>
        </w:rPr>
        <w:t>约</w:t>
      </w:r>
      <w:r>
        <w:rPr>
          <w:rFonts w:hint="eastAsia" w:hAnsi="宋体" w:cs="宋体"/>
          <w:sz w:val="24"/>
          <w:szCs w:val="24"/>
          <w:highlight w:val="none"/>
          <w:lang w:val="en-US" w:eastAsia="zh-CN"/>
        </w:rPr>
        <w:t>90</w:t>
      </w:r>
      <w:r>
        <w:rPr>
          <w:rFonts w:hint="eastAsia" w:hAnsi="宋体" w:cs="宋体"/>
          <w:sz w:val="24"/>
          <w:szCs w:val="24"/>
          <w:highlight w:val="none"/>
        </w:rPr>
        <w:t>人。</w:t>
      </w:r>
    </w:p>
    <w:p w14:paraId="48C782B4">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2、食材配送要求：</w:t>
      </w:r>
    </w:p>
    <w:p w14:paraId="25E1F7EB">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（1）中标方</w:t>
      </w:r>
      <w:r>
        <w:rPr>
          <w:rFonts w:hint="eastAsia" w:hAnsi="宋体" w:cs="宋体"/>
          <w:sz w:val="24"/>
          <w:szCs w:val="24"/>
          <w:lang w:val="en-US" w:eastAsia="zh-CN"/>
        </w:rPr>
        <w:t>应提前一天规划并罗列好次日所有需配送的食材品种《送货清单》，报采购方审核确认，并于</w:t>
      </w:r>
      <w:r>
        <w:rPr>
          <w:rFonts w:hint="eastAsia" w:hAnsi="宋体" w:cs="宋体"/>
          <w:sz w:val="24"/>
          <w:szCs w:val="24"/>
        </w:rPr>
        <w:t>每天早上</w:t>
      </w:r>
      <w:r>
        <w:rPr>
          <w:rFonts w:hint="eastAsia" w:hAnsi="宋体" w:cs="宋体"/>
          <w:sz w:val="24"/>
          <w:szCs w:val="24"/>
          <w:lang w:val="en-US" w:eastAsia="zh-CN"/>
        </w:rPr>
        <w:t>7:</w:t>
      </w:r>
      <w:r>
        <w:rPr>
          <w:rFonts w:hint="eastAsia" w:hAnsi="宋体" w:cs="宋体"/>
          <w:sz w:val="24"/>
          <w:szCs w:val="24"/>
        </w:rPr>
        <w:t>00前将订单内所有食材及时送到采购方指定的地点并配送完毕，并提供《送货清单》一式叁份，采购方、中标方双方现场过秤并验收签名，作为结算凭证。因配送不及时影响食堂正常工作的，中标方须承担当日所有供货食材总金额的两倍罚款</w:t>
      </w:r>
      <w:r>
        <w:rPr>
          <w:rFonts w:hint="eastAsia" w:hAnsi="宋体" w:cs="宋体"/>
          <w:sz w:val="24"/>
          <w:szCs w:val="24"/>
          <w:lang w:eastAsia="zh-CN"/>
        </w:rPr>
        <w:t>；</w:t>
      </w:r>
      <w:r>
        <w:rPr>
          <w:rFonts w:hint="eastAsia" w:hAnsi="宋体" w:cs="宋体"/>
          <w:sz w:val="24"/>
          <w:szCs w:val="24"/>
        </w:rPr>
        <w:t>出现三次及以上上述情况的，采购方有权立即终止合同，且中标方须向采购方支付5%合同总金额的赔偿金。</w:t>
      </w:r>
    </w:p>
    <w:p w14:paraId="789BD783">
      <w:pPr>
        <w:widowControl/>
        <w:tabs>
          <w:tab w:val="left" w:pos="360"/>
          <w:tab w:val="left" w:pos="960"/>
        </w:tabs>
        <w:spacing w:line="480" w:lineRule="exact"/>
        <w:ind w:firstLine="360" w:firstLineChars="150"/>
        <w:jc w:val="left"/>
        <w:rPr>
          <w:rFonts w:hint="eastAsia" w:hAnsi="宋体" w:cs="宋体"/>
          <w:sz w:val="24"/>
          <w:szCs w:val="24"/>
        </w:rPr>
      </w:pPr>
      <w:r>
        <w:rPr>
          <w:rFonts w:hint="eastAsia" w:hAnsi="宋体" w:cs="宋体"/>
          <w:sz w:val="24"/>
          <w:szCs w:val="24"/>
        </w:rPr>
        <w:t>（2）所有品种按除箱</w:t>
      </w:r>
      <w:r>
        <w:rPr>
          <w:rFonts w:hint="eastAsia" w:hAnsi="宋体" w:cs="宋体"/>
          <w:sz w:val="24"/>
          <w:szCs w:val="24"/>
          <w:lang w:eastAsia="zh-CN"/>
        </w:rPr>
        <w:t>（</w:t>
      </w:r>
      <w:r>
        <w:rPr>
          <w:rFonts w:hint="eastAsia" w:hAnsi="宋体" w:cs="宋体"/>
          <w:sz w:val="24"/>
          <w:szCs w:val="24"/>
          <w:lang w:val="en-US" w:eastAsia="zh-CN"/>
        </w:rPr>
        <w:t>筐</w:t>
      </w:r>
      <w:r>
        <w:rPr>
          <w:rFonts w:hint="eastAsia" w:hAnsi="宋体" w:cs="宋体"/>
          <w:sz w:val="24"/>
          <w:szCs w:val="24"/>
          <w:lang w:eastAsia="zh-CN"/>
        </w:rPr>
        <w:t>）</w:t>
      </w:r>
      <w:r>
        <w:rPr>
          <w:rFonts w:hint="eastAsia" w:hAnsi="宋体" w:cs="宋体"/>
          <w:sz w:val="24"/>
          <w:szCs w:val="24"/>
        </w:rPr>
        <w:t>净重过磅，最终交易重量以双方确认的净重过磅数为准，双方签字确认作为结算凭证。</w:t>
      </w:r>
      <w:r>
        <w:rPr>
          <w:rFonts w:hint="eastAsia" w:hAnsi="宋体" w:cs="宋体"/>
          <w:sz w:val="24"/>
          <w:szCs w:val="24"/>
          <w:lang w:val="en-US" w:eastAsia="zh-CN"/>
        </w:rPr>
        <w:t>中标</w:t>
      </w:r>
      <w:r>
        <w:rPr>
          <w:rFonts w:hint="eastAsia" w:hAnsi="宋体" w:cs="宋体"/>
          <w:sz w:val="24"/>
          <w:szCs w:val="24"/>
        </w:rPr>
        <w:t>方送货人员负责将货物从车上搬到秤上过磅，然后放到平板推车上，</w:t>
      </w:r>
      <w:r>
        <w:rPr>
          <w:rFonts w:hint="eastAsia" w:hAnsi="宋体" w:cs="宋体"/>
          <w:sz w:val="24"/>
          <w:szCs w:val="24"/>
          <w:lang w:val="en-US" w:eastAsia="zh-CN"/>
        </w:rPr>
        <w:t>并</w:t>
      </w:r>
      <w:r>
        <w:rPr>
          <w:rFonts w:hint="eastAsia" w:hAnsi="宋体" w:cs="宋体"/>
          <w:sz w:val="24"/>
          <w:szCs w:val="24"/>
        </w:rPr>
        <w:t>根据</w:t>
      </w:r>
      <w:r>
        <w:rPr>
          <w:rFonts w:hint="eastAsia" w:hAnsi="宋体" w:cs="宋体"/>
          <w:sz w:val="24"/>
          <w:szCs w:val="24"/>
          <w:lang w:val="en-US" w:eastAsia="zh-CN"/>
        </w:rPr>
        <w:t>采购</w:t>
      </w:r>
      <w:r>
        <w:rPr>
          <w:rFonts w:hint="eastAsia" w:hAnsi="宋体" w:cs="宋体"/>
          <w:sz w:val="24"/>
          <w:szCs w:val="24"/>
        </w:rPr>
        <w:t>方要求将</w:t>
      </w:r>
      <w:r>
        <w:rPr>
          <w:rFonts w:hint="eastAsia" w:hAnsi="宋体" w:cs="宋体"/>
          <w:sz w:val="24"/>
          <w:szCs w:val="24"/>
          <w:lang w:val="en-US" w:eastAsia="zh-CN"/>
        </w:rPr>
        <w:t>食材</w:t>
      </w:r>
      <w:r>
        <w:rPr>
          <w:rFonts w:hint="eastAsia" w:hAnsi="宋体" w:cs="宋体"/>
          <w:sz w:val="24"/>
          <w:szCs w:val="24"/>
        </w:rPr>
        <w:t>拉到相应的使用点。</w:t>
      </w:r>
    </w:p>
    <w:p w14:paraId="267D438E">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3）中标方在收到采购方订单后，不得随意变更订单内的品种、质量、规格、数量，如因货源不足或个别品种因缺货而无法提供等因素，中标方不能满足采购方需求，需调换食材品种时，必须于接到订单后三个小时内及时知会采购方，经采购方同意后，按协商后的品种、质量、规格、数量将</w:t>
      </w:r>
      <w:r>
        <w:rPr>
          <w:rFonts w:hint="eastAsia" w:hAnsi="宋体" w:cs="宋体"/>
          <w:sz w:val="24"/>
          <w:szCs w:val="24"/>
          <w:lang w:val="en-US" w:eastAsia="zh-CN"/>
        </w:rPr>
        <w:t>食材</w:t>
      </w:r>
      <w:r>
        <w:rPr>
          <w:rFonts w:hint="eastAsia" w:hAnsi="宋体" w:cs="宋体"/>
          <w:sz w:val="24"/>
          <w:szCs w:val="24"/>
        </w:rPr>
        <w:t>于</w:t>
      </w:r>
      <w:r>
        <w:rPr>
          <w:rFonts w:hint="eastAsia" w:hAnsi="宋体" w:cs="宋体"/>
          <w:sz w:val="24"/>
          <w:szCs w:val="24"/>
          <w:lang w:val="en-US" w:eastAsia="zh-CN"/>
        </w:rPr>
        <w:t>第二天7:</w:t>
      </w:r>
      <w:r>
        <w:rPr>
          <w:rFonts w:hint="eastAsia" w:hAnsi="宋体" w:cs="宋体"/>
          <w:sz w:val="24"/>
          <w:szCs w:val="24"/>
        </w:rPr>
        <w:t>00前配送至采购方指定的地点，相关费用由中标方承担。如中标方未及时</w:t>
      </w:r>
      <w:r>
        <w:rPr>
          <w:rFonts w:hint="eastAsia" w:hAnsi="宋体" w:cs="宋体"/>
          <w:sz w:val="24"/>
          <w:szCs w:val="24"/>
          <w:lang w:eastAsia="zh-CN"/>
        </w:rPr>
        <w:t>通知</w:t>
      </w:r>
      <w:r>
        <w:rPr>
          <w:rFonts w:hint="eastAsia" w:hAnsi="宋体" w:cs="宋体"/>
          <w:sz w:val="24"/>
          <w:szCs w:val="24"/>
        </w:rPr>
        <w:t>采购方，导致无法及时供货的，中标方须承担当日所有供货食材总金额的两倍罚款，出现三次及以上上述情况的，采购方有权立即终止合同，且中标方须向采购方支付5%合同总金额的赔偿金。</w:t>
      </w:r>
    </w:p>
    <w:p w14:paraId="5255BD42">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（4）如遇特殊、紧急情况，采购方</w:t>
      </w:r>
      <w:r>
        <w:rPr>
          <w:rFonts w:hint="eastAsia" w:hAnsi="宋体" w:cs="宋体"/>
          <w:sz w:val="24"/>
          <w:szCs w:val="24"/>
          <w:lang w:eastAsia="zh-CN"/>
        </w:rPr>
        <w:t>当日</w:t>
      </w:r>
      <w:r>
        <w:rPr>
          <w:rFonts w:hint="eastAsia" w:hAnsi="宋体" w:cs="宋体"/>
          <w:sz w:val="24"/>
          <w:szCs w:val="24"/>
        </w:rPr>
        <w:t>下单，中标方在接到</w:t>
      </w:r>
      <w:r>
        <w:rPr>
          <w:rFonts w:hint="eastAsia" w:hAnsi="宋体" w:cs="宋体"/>
          <w:sz w:val="24"/>
          <w:szCs w:val="24"/>
          <w:lang w:eastAsia="zh-CN"/>
        </w:rPr>
        <w:t>当日</w:t>
      </w:r>
      <w:r>
        <w:rPr>
          <w:rFonts w:hint="eastAsia" w:hAnsi="宋体" w:cs="宋体"/>
          <w:sz w:val="24"/>
          <w:szCs w:val="24"/>
        </w:rPr>
        <w:t>的采购需求计划后，于2小时之内将所需物资配送到位。双方现场对食材数量、品质进行验收登记。除特殊原因（须提前告知采购方并经采购方认可），若中标方无法做到，采购方可视作当月一次考核不合格记录。</w:t>
      </w:r>
    </w:p>
    <w:p w14:paraId="664ED89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（5）包括非正常工作时间段在内，采购方因特殊情况或任务需要临时增加订单时，中标方应提供应急配送服务。中标方必须在接到通知2小时内将新增的食材保质保量配送至采购方指定的地点。</w:t>
      </w:r>
    </w:p>
    <w:p w14:paraId="592CFDC2">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（6）中标方供货品种及数量（除叶菜外）与</w:t>
      </w:r>
      <w:r>
        <w:rPr>
          <w:rFonts w:hint="eastAsia" w:hAnsi="宋体" w:cs="宋体"/>
          <w:sz w:val="24"/>
          <w:szCs w:val="24"/>
          <w:lang w:val="en-US" w:eastAsia="zh-CN"/>
        </w:rPr>
        <w:t>采购方</w:t>
      </w:r>
      <w:r>
        <w:rPr>
          <w:rFonts w:hint="eastAsia" w:hAnsi="宋体" w:cs="宋体"/>
          <w:sz w:val="24"/>
          <w:szCs w:val="24"/>
        </w:rPr>
        <w:t>订单要求相差不得超过5%，叶菜类品种及数量与</w:t>
      </w:r>
      <w:r>
        <w:rPr>
          <w:rFonts w:hint="eastAsia" w:hAnsi="宋体" w:cs="宋体"/>
          <w:sz w:val="24"/>
          <w:szCs w:val="24"/>
          <w:lang w:val="en-US" w:eastAsia="zh-CN"/>
        </w:rPr>
        <w:t>采购方</w:t>
      </w:r>
      <w:r>
        <w:rPr>
          <w:rFonts w:hint="eastAsia" w:hAnsi="宋体" w:cs="宋体"/>
          <w:sz w:val="24"/>
          <w:szCs w:val="24"/>
        </w:rPr>
        <w:t>订单要求相差不得超过10%。各品种数量超出规定的部分由中标方带回，不纳入结算，短缺</w:t>
      </w:r>
      <w:r>
        <w:rPr>
          <w:rFonts w:hint="eastAsia" w:hAnsi="宋体" w:cs="宋体"/>
          <w:sz w:val="24"/>
          <w:szCs w:val="24"/>
          <w:lang w:eastAsia="zh-CN"/>
        </w:rPr>
        <w:t>的部分</w:t>
      </w:r>
      <w:r>
        <w:rPr>
          <w:rFonts w:hint="eastAsia" w:hAnsi="宋体" w:cs="宋体"/>
          <w:sz w:val="24"/>
          <w:szCs w:val="24"/>
        </w:rPr>
        <w:t>由中标方补足。一经发现缺斤短两，中标方须承担当日</w:t>
      </w:r>
      <w:r>
        <w:rPr>
          <w:rFonts w:hint="eastAsia" w:hAnsi="宋体" w:cs="宋体"/>
          <w:sz w:val="24"/>
          <w:szCs w:val="24"/>
          <w:lang w:val="en-US" w:eastAsia="zh-CN"/>
        </w:rPr>
        <w:t>全部</w:t>
      </w:r>
      <w:r>
        <w:rPr>
          <w:rFonts w:hint="eastAsia" w:hAnsi="宋体" w:cs="宋体"/>
          <w:sz w:val="24"/>
          <w:szCs w:val="24"/>
        </w:rPr>
        <w:t>食材总金额30%的罚款，出现三次及以上上述情况的，采购方有权立即终止合同，且中标方须向采购方支付5%合同总金额的赔偿金。</w:t>
      </w:r>
    </w:p>
    <w:p w14:paraId="2662EBBA">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w:t>
      </w:r>
      <w:r>
        <w:rPr>
          <w:rFonts w:hint="eastAsia" w:hAnsi="宋体" w:cs="宋体"/>
          <w:sz w:val="24"/>
          <w:szCs w:val="24"/>
          <w:lang w:val="en-US" w:eastAsia="zh-CN"/>
        </w:rPr>
        <w:t>7</w:t>
      </w:r>
      <w:r>
        <w:rPr>
          <w:rFonts w:hint="eastAsia" w:hAnsi="宋体" w:cs="宋体"/>
          <w:sz w:val="24"/>
          <w:szCs w:val="24"/>
        </w:rPr>
        <w:t>）</w:t>
      </w:r>
      <w:r>
        <w:rPr>
          <w:rFonts w:hint="eastAsia" w:hAnsi="宋体" w:cs="宋体"/>
          <w:sz w:val="24"/>
          <w:szCs w:val="24"/>
          <w:lang w:val="en-US" w:eastAsia="zh-CN"/>
        </w:rPr>
        <w:t>中标方所供食材</w:t>
      </w:r>
      <w:r>
        <w:rPr>
          <w:rFonts w:hint="eastAsia" w:hAnsi="宋体" w:cs="宋体"/>
          <w:sz w:val="24"/>
          <w:szCs w:val="24"/>
        </w:rPr>
        <w:t>质量必须达到本标书所列的要求，符合国家相关食品安全卫生标准，并且品质不低于采购方</w:t>
      </w:r>
      <w:r>
        <w:rPr>
          <w:rFonts w:hint="eastAsia" w:hAnsi="宋体" w:cs="宋体"/>
          <w:sz w:val="24"/>
          <w:szCs w:val="24"/>
          <w:lang w:eastAsia="zh-CN"/>
        </w:rPr>
        <w:t>当日</w:t>
      </w:r>
      <w:r>
        <w:rPr>
          <w:rFonts w:hint="eastAsia" w:hAnsi="宋体" w:cs="宋体"/>
          <w:sz w:val="24"/>
          <w:szCs w:val="24"/>
        </w:rPr>
        <w:t>在各大食材批发市场的自购标准。中标方不得以次充好，采购方有权进行抽检，检测一次不合格的，罚</w:t>
      </w:r>
      <w:r>
        <w:rPr>
          <w:rFonts w:hint="eastAsia" w:hAnsi="宋体" w:cs="宋体"/>
          <w:sz w:val="24"/>
          <w:szCs w:val="24"/>
          <w:lang w:eastAsia="zh-CN"/>
        </w:rPr>
        <w:t>当日</w:t>
      </w:r>
      <w:r>
        <w:rPr>
          <w:rFonts w:hint="eastAsia" w:hAnsi="宋体" w:cs="宋体"/>
          <w:sz w:val="24"/>
          <w:szCs w:val="24"/>
          <w:lang w:val="en-US" w:eastAsia="zh-CN"/>
        </w:rPr>
        <w:t>全部</w:t>
      </w:r>
      <w:r>
        <w:rPr>
          <w:rFonts w:hint="eastAsia" w:hAnsi="宋体" w:cs="宋体"/>
          <w:sz w:val="24"/>
          <w:szCs w:val="24"/>
        </w:rPr>
        <w:t>食材供货费用的两倍；检测不合格满二次的，采购方有权终止合同，且中标方须向采购方支付5%合同总金额的赔偿金。</w:t>
      </w:r>
    </w:p>
    <w:p w14:paraId="486F9FF5">
      <w:pPr>
        <w:widowControl/>
        <w:tabs>
          <w:tab w:val="left" w:pos="360"/>
          <w:tab w:val="left" w:pos="960"/>
        </w:tabs>
        <w:spacing w:line="480" w:lineRule="exact"/>
        <w:ind w:firstLine="360" w:firstLineChars="150"/>
        <w:jc w:val="left"/>
        <w:rPr>
          <w:rFonts w:hint="default" w:hAnsi="宋体" w:eastAsia="宋体" w:cs="宋体"/>
          <w:sz w:val="24"/>
          <w:szCs w:val="24"/>
          <w:highlight w:val="none"/>
          <w:lang w:val="en-US" w:eastAsia="zh-CN"/>
        </w:rPr>
      </w:pPr>
      <w:r>
        <w:rPr>
          <w:rFonts w:hint="eastAsia" w:hAnsi="宋体" w:cs="宋体"/>
          <w:sz w:val="24"/>
          <w:szCs w:val="24"/>
          <w:highlight w:val="none"/>
        </w:rPr>
        <w:t>（</w:t>
      </w:r>
      <w:r>
        <w:rPr>
          <w:rFonts w:hint="eastAsia" w:hAnsi="宋体" w:cs="宋体"/>
          <w:sz w:val="24"/>
          <w:szCs w:val="24"/>
          <w:highlight w:val="none"/>
          <w:lang w:val="en-US" w:eastAsia="zh-CN"/>
        </w:rPr>
        <w:t>8</w:t>
      </w:r>
      <w:r>
        <w:rPr>
          <w:rFonts w:hint="eastAsia" w:hAnsi="宋体" w:cs="宋体"/>
          <w:sz w:val="24"/>
          <w:szCs w:val="24"/>
          <w:highlight w:val="none"/>
        </w:rPr>
        <w:t>）中标方当日供应</w:t>
      </w:r>
      <w:r>
        <w:rPr>
          <w:rFonts w:hint="eastAsia" w:hAnsi="宋体" w:cs="宋体"/>
          <w:sz w:val="24"/>
          <w:szCs w:val="24"/>
          <w:highlight w:val="none"/>
          <w:lang w:val="en-US" w:eastAsia="zh-CN"/>
        </w:rPr>
        <w:t>食材</w:t>
      </w:r>
      <w:r>
        <w:rPr>
          <w:rFonts w:hint="eastAsia" w:hAnsi="宋体" w:cs="宋体"/>
          <w:sz w:val="24"/>
          <w:szCs w:val="24"/>
          <w:highlight w:val="none"/>
        </w:rPr>
        <w:t>经采购方验收后不达标、不足量、漏供或错供时，中标方必须进行调换或补充并按合同规</w:t>
      </w:r>
      <w:r>
        <w:rPr>
          <w:rFonts w:hint="eastAsia" w:hAnsi="宋体" w:cs="宋体"/>
          <w:color w:val="auto"/>
          <w:sz w:val="24"/>
          <w:szCs w:val="24"/>
          <w:highlight w:val="none"/>
        </w:rPr>
        <w:t>定</w:t>
      </w:r>
      <w:r>
        <w:rPr>
          <w:rStyle w:val="206"/>
          <w:rFonts w:hint="eastAsia" w:cs="宋体"/>
          <w:color w:val="auto"/>
          <w:sz w:val="24"/>
          <w:highlight w:val="none"/>
          <w:lang w:val="en-US"/>
        </w:rPr>
        <w:t>接受</w:t>
      </w:r>
      <w:r>
        <w:rPr>
          <w:rFonts w:hint="eastAsia" w:hAnsi="宋体" w:cs="宋体"/>
          <w:sz w:val="24"/>
          <w:szCs w:val="24"/>
          <w:highlight w:val="none"/>
        </w:rPr>
        <w:t>处罚。中标方调换或补充的食材必须经采购方同意，按协商后的品种、质量、规格、数量将食材于</w:t>
      </w:r>
      <w:r>
        <w:rPr>
          <w:rFonts w:hint="eastAsia" w:hAnsi="宋体" w:cs="宋体"/>
          <w:sz w:val="24"/>
          <w:szCs w:val="24"/>
          <w:highlight w:val="none"/>
          <w:lang w:val="en-US" w:eastAsia="zh-CN"/>
        </w:rPr>
        <w:t>发现问题后的1小时内</w:t>
      </w:r>
      <w:r>
        <w:rPr>
          <w:rFonts w:hint="eastAsia" w:hAnsi="宋体" w:cs="宋体"/>
          <w:sz w:val="24"/>
          <w:szCs w:val="24"/>
          <w:highlight w:val="none"/>
        </w:rPr>
        <w:t>配送至</w:t>
      </w:r>
      <w:r>
        <w:rPr>
          <w:rFonts w:hint="eastAsia" w:hAnsi="宋体" w:cs="宋体"/>
          <w:sz w:val="24"/>
          <w:szCs w:val="24"/>
          <w:highlight w:val="none"/>
          <w:lang w:val="en-US" w:eastAsia="zh-CN"/>
        </w:rPr>
        <w:t>采购方食堂</w:t>
      </w:r>
      <w:r>
        <w:rPr>
          <w:rFonts w:hint="eastAsia" w:hAnsi="宋体" w:cs="宋体"/>
          <w:sz w:val="24"/>
          <w:szCs w:val="24"/>
          <w:highlight w:val="none"/>
        </w:rPr>
        <w:t>，相关费用由中标方承担</w:t>
      </w:r>
      <w:r>
        <w:rPr>
          <w:rFonts w:hint="eastAsia" w:hAnsi="宋体" w:cs="宋体"/>
          <w:sz w:val="24"/>
          <w:szCs w:val="24"/>
          <w:highlight w:val="none"/>
          <w:lang w:val="en-US" w:eastAsia="zh-CN"/>
        </w:rPr>
        <w:t>。</w:t>
      </w:r>
    </w:p>
    <w:p w14:paraId="7132607F">
      <w:pPr>
        <w:widowControl/>
        <w:tabs>
          <w:tab w:val="left" w:pos="360"/>
          <w:tab w:val="left" w:pos="960"/>
        </w:tabs>
        <w:spacing w:line="480" w:lineRule="exact"/>
        <w:ind w:firstLine="360" w:firstLineChars="150"/>
        <w:jc w:val="left"/>
        <w:rPr>
          <w:rFonts w:hint="default" w:hAnsi="宋体" w:eastAsia="宋体" w:cs="宋体"/>
          <w:sz w:val="24"/>
          <w:szCs w:val="24"/>
          <w:highlight w:val="none"/>
          <w:lang w:val="en-US" w:eastAsia="zh-CN"/>
        </w:rPr>
      </w:pPr>
      <w:r>
        <w:rPr>
          <w:rFonts w:hint="eastAsia" w:hAnsi="宋体" w:cs="宋体"/>
          <w:sz w:val="24"/>
          <w:szCs w:val="24"/>
          <w:highlight w:val="none"/>
          <w:lang w:eastAsia="zh-CN"/>
        </w:rPr>
        <w:t>（</w:t>
      </w:r>
      <w:r>
        <w:rPr>
          <w:rFonts w:hint="eastAsia" w:hAnsi="宋体" w:cs="宋体"/>
          <w:sz w:val="24"/>
          <w:szCs w:val="24"/>
          <w:highlight w:val="none"/>
          <w:lang w:val="en-US" w:eastAsia="zh-CN"/>
        </w:rPr>
        <w:t>9</w:t>
      </w:r>
      <w:r>
        <w:rPr>
          <w:rFonts w:hint="eastAsia" w:hAnsi="宋体" w:cs="宋体"/>
          <w:sz w:val="24"/>
          <w:szCs w:val="24"/>
          <w:highlight w:val="none"/>
          <w:lang w:eastAsia="zh-CN"/>
        </w:rPr>
        <w:t>）</w:t>
      </w:r>
      <w:r>
        <w:rPr>
          <w:rFonts w:hint="eastAsia" w:hAnsi="宋体" w:cs="宋体"/>
          <w:sz w:val="24"/>
          <w:szCs w:val="24"/>
          <w:highlight w:val="none"/>
          <w:lang w:val="en-US" w:eastAsia="zh-CN"/>
        </w:rPr>
        <w:t>中标方</w:t>
      </w:r>
      <w:r>
        <w:rPr>
          <w:rFonts w:hint="eastAsia" w:ascii="宋体" w:hAnsi="宋体" w:eastAsia="宋体" w:cs="宋体"/>
          <w:color w:val="000000" w:themeColor="text1"/>
          <w:sz w:val="24"/>
          <w:highlight w:val="none"/>
          <w14:textFill>
            <w14:solidFill>
              <w14:schemeClr w14:val="tx1"/>
            </w14:solidFill>
          </w14:textFill>
        </w:rPr>
        <w:t>服务人员必须</w:t>
      </w:r>
      <w:r>
        <w:rPr>
          <w:rFonts w:hint="eastAsia" w:ascii="宋体" w:hAnsi="宋体" w:eastAsia="宋体" w:cs="宋体"/>
          <w:color w:val="000000" w:themeColor="text1"/>
          <w:sz w:val="24"/>
          <w:highlight w:val="none"/>
          <w:lang w:val="en-US" w:eastAsia="zh-CN"/>
          <w14:textFill>
            <w14:solidFill>
              <w14:schemeClr w14:val="tx1"/>
            </w14:solidFill>
          </w14:textFill>
        </w:rPr>
        <w:t>通过</w:t>
      </w:r>
      <w:r>
        <w:rPr>
          <w:rFonts w:hint="eastAsia" w:ascii="宋体" w:hAnsi="宋体" w:eastAsia="宋体" w:cs="宋体"/>
          <w:color w:val="000000" w:themeColor="text1"/>
          <w:sz w:val="24"/>
          <w:highlight w:val="none"/>
          <w14:textFill>
            <w14:solidFill>
              <w14:schemeClr w14:val="tx1"/>
            </w14:solidFill>
          </w14:textFill>
        </w:rPr>
        <w:t>卫生防疫部门健康检查及卫生知识培训，持《健康证》上岗</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中标方须按规定依法为其缴纳相应社保及保险。</w:t>
      </w:r>
    </w:p>
    <w:p w14:paraId="4D1F7B00">
      <w:pPr>
        <w:widowControl/>
        <w:tabs>
          <w:tab w:val="left" w:pos="360"/>
          <w:tab w:val="left" w:pos="960"/>
        </w:tabs>
        <w:spacing w:line="480" w:lineRule="exact"/>
        <w:jc w:val="left"/>
        <w:rPr>
          <w:rFonts w:hAnsi="宋体" w:cs="宋体"/>
          <w:b/>
          <w:bCs/>
          <w:sz w:val="24"/>
          <w:szCs w:val="24"/>
          <w:highlight w:val="none"/>
        </w:rPr>
      </w:pPr>
      <w:r>
        <w:rPr>
          <w:rFonts w:hint="eastAsia" w:hAnsi="宋体" w:cs="宋体"/>
          <w:b/>
          <w:bCs/>
          <w:sz w:val="24"/>
          <w:szCs w:val="24"/>
          <w:highlight w:val="none"/>
        </w:rPr>
        <w:t>3、食材配送原材料内容和质量要求（包括但不限于）：</w:t>
      </w:r>
    </w:p>
    <w:p w14:paraId="6A3F02A4">
      <w:pPr>
        <w:widowControl/>
        <w:tabs>
          <w:tab w:val="left" w:pos="360"/>
          <w:tab w:val="left" w:pos="960"/>
        </w:tabs>
        <w:spacing w:line="480" w:lineRule="exact"/>
        <w:ind w:firstLine="360" w:firstLineChars="150"/>
        <w:jc w:val="left"/>
        <w:rPr>
          <w:rFonts w:hAnsi="宋体" w:cs="宋体"/>
          <w:sz w:val="24"/>
          <w:szCs w:val="24"/>
          <w:highlight w:val="none"/>
        </w:rPr>
      </w:pPr>
      <w:r>
        <w:rPr>
          <w:rFonts w:hint="eastAsia" w:hAnsi="宋体" w:cs="宋体"/>
          <w:color w:val="FF0000"/>
          <w:sz w:val="24"/>
          <w:szCs w:val="24"/>
          <w:highlight w:val="none"/>
        </w:rPr>
        <w:t>（一）</w:t>
      </w:r>
      <w:r>
        <w:rPr>
          <w:rFonts w:hint="eastAsia" w:hAnsi="宋体" w:cs="宋体"/>
          <w:sz w:val="24"/>
          <w:szCs w:val="24"/>
          <w:highlight w:val="none"/>
        </w:rPr>
        <w:t>猪肉、牛肉、羊肉等禽肉</w:t>
      </w:r>
    </w:p>
    <w:p w14:paraId="13146A4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①总体要求：本次采购所需标的物以鲜肉为主。投标人必须保证正规的进货渠道，所供标的物必须卫生、清洁、新鲜、无污染、不打水、无假冒伪劣、无过期变质及“三无”商品，符合《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w:t>
      </w:r>
      <w:r>
        <w:rPr>
          <w:rFonts w:hint="eastAsia" w:hAnsi="宋体" w:cs="宋体"/>
          <w:sz w:val="24"/>
          <w:szCs w:val="24"/>
          <w:lang w:eastAsia="zh-CN"/>
        </w:rPr>
        <w:t>《鲜、冻猪肉及猪副产品 第1部分：片猪肉》</w:t>
      </w:r>
      <w:r>
        <w:rPr>
          <w:rFonts w:hint="eastAsia" w:hAnsi="宋体" w:cs="宋体"/>
          <w:sz w:val="24"/>
          <w:szCs w:val="24"/>
        </w:rPr>
        <w:t>GB/T 9959.1</w:t>
      </w:r>
      <w:r>
        <w:rPr>
          <w:rFonts w:hint="eastAsia" w:hAnsi="宋体" w:cs="宋体"/>
          <w:sz w:val="24"/>
          <w:szCs w:val="24"/>
          <w:lang w:eastAsia="zh-CN"/>
        </w:rPr>
        <w:t>－</w:t>
      </w:r>
      <w:r>
        <w:rPr>
          <w:rFonts w:hint="eastAsia" w:hAnsi="宋体" w:cs="宋体"/>
          <w:sz w:val="24"/>
          <w:szCs w:val="24"/>
        </w:rPr>
        <w:t>2019 等</w:t>
      </w:r>
      <w:r>
        <w:rPr>
          <w:rFonts w:hint="eastAsia" w:hAnsi="宋体" w:cs="宋体"/>
          <w:sz w:val="24"/>
          <w:szCs w:val="24"/>
          <w:lang w:val="en-US" w:eastAsia="zh-CN"/>
        </w:rPr>
        <w:t>规定</w:t>
      </w:r>
      <w:r>
        <w:rPr>
          <w:rFonts w:hint="eastAsia" w:hAnsi="宋体" w:cs="宋体"/>
          <w:sz w:val="24"/>
          <w:szCs w:val="24"/>
        </w:rPr>
        <w:t>和国标标准。</w:t>
      </w:r>
    </w:p>
    <w:p w14:paraId="16C3E4EE">
      <w:pPr>
        <w:widowControl/>
        <w:tabs>
          <w:tab w:val="left" w:pos="360"/>
          <w:tab w:val="left" w:pos="960"/>
        </w:tabs>
        <w:spacing w:line="480" w:lineRule="exact"/>
        <w:ind w:firstLine="480" w:firstLineChars="200"/>
        <w:jc w:val="left"/>
        <w:rPr>
          <w:rFonts w:hint="eastAsia" w:hAnsi="宋体" w:eastAsia="宋体" w:cs="宋体"/>
          <w:sz w:val="24"/>
          <w:szCs w:val="24"/>
          <w:lang w:eastAsia="zh-CN"/>
        </w:rPr>
      </w:pPr>
      <w:r>
        <w:rPr>
          <w:rFonts w:hint="eastAsia" w:hAnsi="宋体" w:cs="宋体"/>
          <w:sz w:val="24"/>
          <w:szCs w:val="24"/>
        </w:rPr>
        <w:t>②具体标准：生产原料应来自非疫区，并持有产地动物防疫监督机构出具的当批次动物检验检疫合格证明和肉品品质检验合格证。严禁公（母）种猪及晚阉猪用于加工猪肉。</w:t>
      </w:r>
      <w:r>
        <w:rPr>
          <w:rStyle w:val="206"/>
          <w:rFonts w:hint="eastAsia" w:hAnsi="宋体" w:cs="宋体"/>
          <w:color w:val="000000"/>
          <w:sz w:val="24"/>
          <w:szCs w:val="24"/>
          <w:lang w:val="zh-TW" w:eastAsia="zh-TW"/>
        </w:rPr>
        <w:t>配送工具必须符合卫生要求，不得与其他货物混装，防止肉品二次污染</w:t>
      </w:r>
      <w:r>
        <w:rPr>
          <w:rFonts w:hint="eastAsia" w:hAnsi="宋体" w:cs="宋体"/>
          <w:sz w:val="24"/>
          <w:szCs w:val="24"/>
        </w:rPr>
        <w:t>（详见附表）</w:t>
      </w:r>
      <w:r>
        <w:rPr>
          <w:rFonts w:hint="eastAsia" w:hAnsi="宋体" w:cs="宋体"/>
          <w:sz w:val="24"/>
          <w:szCs w:val="24"/>
          <w:lang w:eastAsia="zh-CN"/>
        </w:rPr>
        <w:t>。</w:t>
      </w:r>
    </w:p>
    <w:p w14:paraId="792D0D0F">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③附表：猪肉相关技术指标</w:t>
      </w:r>
    </w:p>
    <w:tbl>
      <w:tblPr>
        <w:tblStyle w:val="38"/>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781"/>
        <w:gridCol w:w="1047"/>
        <w:gridCol w:w="6332"/>
        <w:gridCol w:w="828"/>
      </w:tblGrid>
      <w:tr w14:paraId="18C80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56ECDE87">
            <w:pPr>
              <w:rPr>
                <w:rFonts w:hAnsi="宋体" w:cs="宋体"/>
                <w:sz w:val="24"/>
                <w:szCs w:val="24"/>
              </w:rPr>
            </w:pPr>
            <w:r>
              <w:rPr>
                <w:rFonts w:hint="eastAsia" w:hAnsi="宋体" w:cs="宋体"/>
                <w:sz w:val="24"/>
                <w:szCs w:val="24"/>
              </w:rPr>
              <w:t>序号</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01A8B607">
            <w:pPr>
              <w:jc w:val="center"/>
              <w:rPr>
                <w:rFonts w:hAnsi="宋体" w:cs="宋体"/>
                <w:sz w:val="24"/>
                <w:szCs w:val="24"/>
              </w:rPr>
            </w:pPr>
            <w:r>
              <w:rPr>
                <w:rFonts w:hint="eastAsia" w:hAnsi="宋体" w:cs="宋体"/>
                <w:sz w:val="24"/>
                <w:szCs w:val="24"/>
              </w:rPr>
              <w:t>项目</w:t>
            </w:r>
          </w:p>
        </w:tc>
        <w:tc>
          <w:tcPr>
            <w:tcW w:w="6332" w:type="dxa"/>
            <w:tcBorders>
              <w:top w:val="single" w:color="000000" w:sz="4" w:space="0"/>
              <w:left w:val="single" w:color="000000" w:sz="4" w:space="0"/>
              <w:bottom w:val="single" w:color="000000" w:sz="4" w:space="0"/>
              <w:right w:val="single" w:color="000000" w:sz="4" w:space="0"/>
            </w:tcBorders>
            <w:vAlign w:val="center"/>
          </w:tcPr>
          <w:p w14:paraId="372245A0">
            <w:pPr>
              <w:jc w:val="center"/>
              <w:rPr>
                <w:rFonts w:hAnsi="宋体" w:cs="宋体"/>
                <w:sz w:val="24"/>
                <w:szCs w:val="24"/>
              </w:rPr>
            </w:pPr>
            <w:r>
              <w:rPr>
                <w:rFonts w:hint="eastAsia" w:hAnsi="宋体" w:cs="宋体"/>
                <w:sz w:val="24"/>
                <w:szCs w:val="24"/>
              </w:rPr>
              <w:t>标准</w:t>
            </w:r>
          </w:p>
        </w:tc>
        <w:tc>
          <w:tcPr>
            <w:tcW w:w="828" w:type="dxa"/>
            <w:tcBorders>
              <w:top w:val="single" w:color="000000" w:sz="4" w:space="0"/>
              <w:left w:val="single" w:color="000000" w:sz="4" w:space="0"/>
              <w:bottom w:val="single" w:color="000000" w:sz="4" w:space="0"/>
              <w:right w:val="single" w:color="000000" w:sz="4" w:space="0"/>
            </w:tcBorders>
            <w:vAlign w:val="center"/>
          </w:tcPr>
          <w:p w14:paraId="17E32177">
            <w:pPr>
              <w:jc w:val="center"/>
              <w:rPr>
                <w:rFonts w:hAnsi="宋体" w:cs="宋体"/>
                <w:sz w:val="24"/>
                <w:szCs w:val="24"/>
              </w:rPr>
            </w:pPr>
            <w:r>
              <w:rPr>
                <w:rFonts w:hint="eastAsia" w:hAnsi="宋体" w:cs="宋体"/>
                <w:sz w:val="24"/>
                <w:szCs w:val="24"/>
              </w:rPr>
              <w:t>备注</w:t>
            </w:r>
          </w:p>
        </w:tc>
      </w:tr>
      <w:tr w14:paraId="6BB0C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0CFA42E8">
            <w:pPr>
              <w:jc w:val="center"/>
              <w:rPr>
                <w:rFonts w:hAnsi="宋体" w:cs="宋体"/>
                <w:sz w:val="24"/>
                <w:szCs w:val="24"/>
              </w:rPr>
            </w:pPr>
            <w:r>
              <w:rPr>
                <w:rFonts w:hint="eastAsia" w:hAnsi="宋体" w:cs="宋体"/>
                <w:sz w:val="24"/>
                <w:szCs w:val="24"/>
              </w:rPr>
              <w:t>1</w:t>
            </w:r>
          </w:p>
        </w:tc>
        <w:tc>
          <w:tcPr>
            <w:tcW w:w="1828" w:type="dxa"/>
            <w:gridSpan w:val="2"/>
            <w:vMerge w:val="restart"/>
            <w:tcBorders>
              <w:top w:val="single" w:color="000000" w:sz="4" w:space="0"/>
              <w:left w:val="single" w:color="000000" w:sz="4" w:space="0"/>
              <w:right w:val="single" w:color="000000" w:sz="4" w:space="0"/>
            </w:tcBorders>
            <w:vAlign w:val="center"/>
          </w:tcPr>
          <w:p w14:paraId="468189AC">
            <w:pPr>
              <w:jc w:val="center"/>
              <w:rPr>
                <w:rFonts w:hAnsi="宋体" w:cs="宋体"/>
                <w:sz w:val="24"/>
                <w:szCs w:val="24"/>
              </w:rPr>
            </w:pPr>
            <w:r>
              <w:rPr>
                <w:rFonts w:hint="eastAsia" w:hAnsi="宋体" w:cs="宋体"/>
                <w:sz w:val="24"/>
                <w:szCs w:val="24"/>
              </w:rPr>
              <w:t>原料</w:t>
            </w:r>
          </w:p>
        </w:tc>
        <w:tc>
          <w:tcPr>
            <w:tcW w:w="6332" w:type="dxa"/>
            <w:tcBorders>
              <w:top w:val="single" w:color="000000" w:sz="4" w:space="0"/>
              <w:left w:val="single" w:color="000000" w:sz="4" w:space="0"/>
              <w:bottom w:val="single" w:color="000000" w:sz="4" w:space="0"/>
              <w:right w:val="single" w:color="000000" w:sz="4" w:space="0"/>
            </w:tcBorders>
            <w:vAlign w:val="center"/>
          </w:tcPr>
          <w:p w14:paraId="0A0EF1E2">
            <w:pPr>
              <w:jc w:val="left"/>
              <w:rPr>
                <w:rFonts w:hAnsi="宋体" w:cs="宋体"/>
                <w:sz w:val="24"/>
                <w:szCs w:val="24"/>
              </w:rPr>
            </w:pPr>
            <w:r>
              <w:rPr>
                <w:rFonts w:hint="eastAsia" w:hAnsi="宋体" w:cs="宋体"/>
                <w:sz w:val="24"/>
                <w:szCs w:val="24"/>
              </w:rPr>
              <w:t>生猪应来自非疫区，并持有产地动物防疫监督机构出具的检疫证明。</w:t>
            </w:r>
          </w:p>
        </w:tc>
        <w:tc>
          <w:tcPr>
            <w:tcW w:w="828" w:type="dxa"/>
            <w:tcBorders>
              <w:top w:val="single" w:color="000000" w:sz="4" w:space="0"/>
              <w:left w:val="single" w:color="000000" w:sz="4" w:space="0"/>
              <w:bottom w:val="single" w:color="000000" w:sz="4" w:space="0"/>
              <w:right w:val="single" w:color="000000" w:sz="4" w:space="0"/>
            </w:tcBorders>
            <w:vAlign w:val="center"/>
          </w:tcPr>
          <w:p w14:paraId="2CC6E0BB">
            <w:pPr>
              <w:rPr>
                <w:rFonts w:hAnsi="宋体" w:cs="宋体"/>
                <w:sz w:val="24"/>
                <w:szCs w:val="24"/>
              </w:rPr>
            </w:pPr>
          </w:p>
        </w:tc>
      </w:tr>
      <w:tr w14:paraId="52973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38BAE9F2">
            <w:pPr>
              <w:jc w:val="center"/>
              <w:rPr>
                <w:rFonts w:hAnsi="宋体" w:cs="宋体"/>
                <w:sz w:val="24"/>
                <w:szCs w:val="24"/>
              </w:rPr>
            </w:pPr>
            <w:r>
              <w:rPr>
                <w:rFonts w:hint="eastAsia" w:hAnsi="宋体" w:cs="宋体"/>
                <w:sz w:val="24"/>
                <w:szCs w:val="24"/>
              </w:rPr>
              <w:t>2</w:t>
            </w:r>
          </w:p>
        </w:tc>
        <w:tc>
          <w:tcPr>
            <w:tcW w:w="1828" w:type="dxa"/>
            <w:gridSpan w:val="2"/>
            <w:vMerge w:val="continue"/>
            <w:tcBorders>
              <w:left w:val="single" w:color="000000" w:sz="4" w:space="0"/>
              <w:bottom w:val="single" w:color="000000" w:sz="4" w:space="0"/>
              <w:right w:val="single" w:color="000000" w:sz="4" w:space="0"/>
            </w:tcBorders>
            <w:vAlign w:val="center"/>
          </w:tcPr>
          <w:p w14:paraId="2F15F78E">
            <w:pPr>
              <w:jc w:val="center"/>
              <w:rPr>
                <w:rFonts w:hAnsi="宋体" w:cs="宋体"/>
                <w:sz w:val="24"/>
                <w:szCs w:val="24"/>
              </w:rPr>
            </w:pPr>
          </w:p>
        </w:tc>
        <w:tc>
          <w:tcPr>
            <w:tcW w:w="6332" w:type="dxa"/>
            <w:tcBorders>
              <w:top w:val="single" w:color="000000" w:sz="4" w:space="0"/>
              <w:left w:val="single" w:color="000000" w:sz="4" w:space="0"/>
              <w:bottom w:val="single" w:color="000000" w:sz="4" w:space="0"/>
              <w:right w:val="single" w:color="000000" w:sz="4" w:space="0"/>
            </w:tcBorders>
            <w:vAlign w:val="center"/>
          </w:tcPr>
          <w:p w14:paraId="44E26856">
            <w:pPr>
              <w:jc w:val="left"/>
              <w:rPr>
                <w:rFonts w:hAnsi="宋体" w:cs="宋体"/>
                <w:sz w:val="24"/>
                <w:szCs w:val="24"/>
              </w:rPr>
            </w:pPr>
            <w:r>
              <w:rPr>
                <w:rFonts w:hint="eastAsia" w:hAnsi="宋体" w:cs="宋体"/>
                <w:sz w:val="24"/>
                <w:szCs w:val="24"/>
              </w:rPr>
              <w:t>公、母种猪及晚阉割猪不得用于加工鲜、冻片猪肉。</w:t>
            </w:r>
          </w:p>
        </w:tc>
        <w:tc>
          <w:tcPr>
            <w:tcW w:w="828" w:type="dxa"/>
            <w:tcBorders>
              <w:top w:val="single" w:color="000000" w:sz="4" w:space="0"/>
              <w:left w:val="single" w:color="000000" w:sz="4" w:space="0"/>
              <w:bottom w:val="single" w:color="000000" w:sz="4" w:space="0"/>
              <w:right w:val="single" w:color="000000" w:sz="4" w:space="0"/>
            </w:tcBorders>
            <w:vAlign w:val="center"/>
          </w:tcPr>
          <w:p w14:paraId="1F991039">
            <w:pPr>
              <w:rPr>
                <w:rFonts w:hAnsi="宋体" w:cs="宋体"/>
                <w:sz w:val="24"/>
                <w:szCs w:val="24"/>
              </w:rPr>
            </w:pPr>
          </w:p>
        </w:tc>
      </w:tr>
      <w:tr w14:paraId="19FC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4479CF4">
            <w:pPr>
              <w:jc w:val="center"/>
              <w:rPr>
                <w:rFonts w:hAnsi="宋体" w:cs="宋体"/>
                <w:sz w:val="24"/>
                <w:szCs w:val="24"/>
              </w:rPr>
            </w:pPr>
            <w:r>
              <w:rPr>
                <w:rFonts w:hint="eastAsia" w:hAnsi="宋体" w:cs="宋体"/>
                <w:sz w:val="24"/>
                <w:szCs w:val="24"/>
              </w:rPr>
              <w:t>3</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40339DAF">
            <w:pPr>
              <w:rPr>
                <w:rFonts w:hAnsi="宋体" w:cs="宋体"/>
                <w:sz w:val="24"/>
                <w:szCs w:val="24"/>
              </w:rPr>
            </w:pPr>
            <w:r>
              <w:rPr>
                <w:rFonts w:hint="eastAsia" w:hAnsi="宋体" w:cs="宋体"/>
                <w:sz w:val="24"/>
                <w:szCs w:val="24"/>
              </w:rPr>
              <w:t>屠宰加工</w:t>
            </w:r>
          </w:p>
        </w:tc>
        <w:tc>
          <w:tcPr>
            <w:tcW w:w="1047" w:type="dxa"/>
            <w:tcBorders>
              <w:top w:val="single" w:color="000000" w:sz="4" w:space="0"/>
              <w:left w:val="single" w:color="000000" w:sz="4" w:space="0"/>
              <w:bottom w:val="single" w:color="000000" w:sz="4" w:space="0"/>
              <w:right w:val="single" w:color="000000" w:sz="4" w:space="0"/>
            </w:tcBorders>
            <w:vAlign w:val="center"/>
          </w:tcPr>
          <w:p w14:paraId="1B185D7F">
            <w:pPr>
              <w:jc w:val="center"/>
              <w:rPr>
                <w:rFonts w:hAnsi="宋体" w:cs="宋体"/>
                <w:sz w:val="24"/>
                <w:szCs w:val="24"/>
              </w:rPr>
            </w:pPr>
            <w:r>
              <w:rPr>
                <w:rFonts w:hint="eastAsia" w:hAnsi="宋体" w:cs="宋体"/>
                <w:sz w:val="24"/>
                <w:szCs w:val="24"/>
              </w:rPr>
              <w:t>去头和槽头肉</w:t>
            </w:r>
          </w:p>
        </w:tc>
        <w:tc>
          <w:tcPr>
            <w:tcW w:w="6332" w:type="dxa"/>
            <w:tcBorders>
              <w:top w:val="single" w:color="000000" w:sz="4" w:space="0"/>
              <w:left w:val="single" w:color="000000" w:sz="4" w:space="0"/>
              <w:bottom w:val="single" w:color="000000" w:sz="4" w:space="0"/>
              <w:right w:val="single" w:color="000000" w:sz="4" w:space="0"/>
            </w:tcBorders>
            <w:vAlign w:val="center"/>
          </w:tcPr>
          <w:p w14:paraId="49ADEAA5">
            <w:pPr>
              <w:jc w:val="left"/>
              <w:rPr>
                <w:rFonts w:hAnsi="宋体" w:cs="宋体"/>
                <w:sz w:val="24"/>
                <w:szCs w:val="24"/>
              </w:rPr>
            </w:pPr>
            <w:r>
              <w:rPr>
                <w:rFonts w:hint="eastAsia" w:hAnsi="宋体" w:cs="宋体"/>
                <w:sz w:val="24"/>
                <w:szCs w:val="24"/>
              </w:rPr>
              <w:t>按“平头”规格割下猪头。齐第一颈椎与之垂直线割去槽头肉和血刀肉。</w:t>
            </w:r>
          </w:p>
        </w:tc>
        <w:tc>
          <w:tcPr>
            <w:tcW w:w="828" w:type="dxa"/>
            <w:tcBorders>
              <w:top w:val="single" w:color="000000" w:sz="4" w:space="0"/>
              <w:left w:val="single" w:color="000000" w:sz="4" w:space="0"/>
              <w:bottom w:val="single" w:color="000000" w:sz="4" w:space="0"/>
              <w:right w:val="single" w:color="000000" w:sz="4" w:space="0"/>
            </w:tcBorders>
            <w:vAlign w:val="center"/>
          </w:tcPr>
          <w:p w14:paraId="4CA07EA7">
            <w:pPr>
              <w:rPr>
                <w:rFonts w:hAnsi="宋体" w:cs="宋体"/>
                <w:sz w:val="24"/>
                <w:szCs w:val="24"/>
              </w:rPr>
            </w:pPr>
          </w:p>
        </w:tc>
      </w:tr>
      <w:tr w14:paraId="499AF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B9DDFA1">
            <w:pPr>
              <w:jc w:val="center"/>
              <w:rPr>
                <w:rFonts w:hAnsi="宋体" w:cs="宋体"/>
                <w:sz w:val="24"/>
                <w:szCs w:val="24"/>
              </w:rPr>
            </w:pPr>
            <w:r>
              <w:rPr>
                <w:rFonts w:hint="eastAsia" w:hAnsi="宋体" w:cs="宋体"/>
                <w:sz w:val="24"/>
                <w:szCs w:val="24"/>
              </w:rPr>
              <w:t>4</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A6D4D0C">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CD9AB47">
            <w:pPr>
              <w:jc w:val="center"/>
              <w:rPr>
                <w:rFonts w:hAnsi="宋体" w:cs="宋体"/>
                <w:sz w:val="24"/>
                <w:szCs w:val="24"/>
              </w:rPr>
            </w:pPr>
            <w:r>
              <w:rPr>
                <w:rFonts w:hint="eastAsia" w:hAnsi="宋体" w:cs="宋体"/>
                <w:sz w:val="24"/>
                <w:szCs w:val="24"/>
              </w:rPr>
              <w:t>去内脏</w:t>
            </w:r>
          </w:p>
        </w:tc>
        <w:tc>
          <w:tcPr>
            <w:tcW w:w="6332" w:type="dxa"/>
            <w:tcBorders>
              <w:top w:val="single" w:color="000000" w:sz="4" w:space="0"/>
              <w:left w:val="single" w:color="000000" w:sz="4" w:space="0"/>
              <w:bottom w:val="single" w:color="000000" w:sz="4" w:space="0"/>
              <w:right w:val="single" w:color="000000" w:sz="4" w:space="0"/>
            </w:tcBorders>
            <w:vAlign w:val="center"/>
          </w:tcPr>
          <w:p w14:paraId="0703F5F4">
            <w:pPr>
              <w:jc w:val="left"/>
              <w:rPr>
                <w:rFonts w:hAnsi="宋体" w:cs="宋体"/>
                <w:sz w:val="24"/>
                <w:szCs w:val="24"/>
              </w:rPr>
            </w:pPr>
            <w:r>
              <w:rPr>
                <w:rFonts w:hint="eastAsia" w:hAnsi="宋体" w:cs="宋体"/>
                <w:sz w:val="24"/>
                <w:szCs w:val="24"/>
              </w:rPr>
              <w:t>去除全部内脏、护心油、横膈膜和横膈膜肌、脊椎大血管、生殖器官，修净应检部位的非传染病引起的明显异常淋巴结。</w:t>
            </w:r>
          </w:p>
        </w:tc>
        <w:tc>
          <w:tcPr>
            <w:tcW w:w="828" w:type="dxa"/>
            <w:tcBorders>
              <w:top w:val="single" w:color="000000" w:sz="4" w:space="0"/>
              <w:left w:val="single" w:color="000000" w:sz="4" w:space="0"/>
              <w:bottom w:val="single" w:color="000000" w:sz="4" w:space="0"/>
              <w:right w:val="single" w:color="000000" w:sz="4" w:space="0"/>
            </w:tcBorders>
            <w:vAlign w:val="center"/>
          </w:tcPr>
          <w:p w14:paraId="1FAE403C">
            <w:pPr>
              <w:rPr>
                <w:rFonts w:hAnsi="宋体" w:cs="宋体"/>
                <w:sz w:val="24"/>
                <w:szCs w:val="24"/>
              </w:rPr>
            </w:pPr>
          </w:p>
        </w:tc>
      </w:tr>
      <w:tr w14:paraId="4E9EF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3ACC856">
            <w:pPr>
              <w:jc w:val="center"/>
              <w:rPr>
                <w:rFonts w:hAnsi="宋体" w:cs="宋体"/>
                <w:sz w:val="24"/>
                <w:szCs w:val="24"/>
              </w:rPr>
            </w:pPr>
            <w:r>
              <w:rPr>
                <w:rFonts w:hint="eastAsia" w:hAnsi="宋体" w:cs="宋体"/>
                <w:sz w:val="24"/>
                <w:szCs w:val="24"/>
              </w:rPr>
              <w:t>5</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2D9807A">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73B3D4B">
            <w:pPr>
              <w:jc w:val="center"/>
              <w:rPr>
                <w:rFonts w:hAnsi="宋体" w:cs="宋体"/>
                <w:sz w:val="24"/>
                <w:szCs w:val="24"/>
              </w:rPr>
            </w:pPr>
            <w:r>
              <w:rPr>
                <w:rFonts w:hint="eastAsia" w:hAnsi="宋体" w:cs="宋体"/>
                <w:sz w:val="24"/>
                <w:szCs w:val="24"/>
              </w:rPr>
              <w:t>去三腺</w:t>
            </w:r>
          </w:p>
        </w:tc>
        <w:tc>
          <w:tcPr>
            <w:tcW w:w="6332" w:type="dxa"/>
            <w:tcBorders>
              <w:top w:val="single" w:color="000000" w:sz="4" w:space="0"/>
              <w:left w:val="single" w:color="000000" w:sz="4" w:space="0"/>
              <w:bottom w:val="single" w:color="000000" w:sz="4" w:space="0"/>
              <w:right w:val="single" w:color="000000" w:sz="4" w:space="0"/>
            </w:tcBorders>
            <w:vAlign w:val="center"/>
          </w:tcPr>
          <w:p w14:paraId="01CB91F9">
            <w:pPr>
              <w:jc w:val="left"/>
              <w:rPr>
                <w:rFonts w:hAnsi="宋体" w:cs="宋体"/>
                <w:sz w:val="24"/>
                <w:szCs w:val="24"/>
              </w:rPr>
            </w:pPr>
            <w:r>
              <w:rPr>
                <w:rFonts w:hint="eastAsia" w:hAnsi="宋体" w:cs="宋体"/>
                <w:sz w:val="24"/>
                <w:szCs w:val="24"/>
              </w:rPr>
              <w:t>摘除甲状腺、肾上腺、病变淋巴结。</w:t>
            </w:r>
          </w:p>
        </w:tc>
        <w:tc>
          <w:tcPr>
            <w:tcW w:w="828" w:type="dxa"/>
            <w:tcBorders>
              <w:top w:val="single" w:color="000000" w:sz="4" w:space="0"/>
              <w:left w:val="single" w:color="000000" w:sz="4" w:space="0"/>
              <w:bottom w:val="single" w:color="000000" w:sz="4" w:space="0"/>
              <w:right w:val="single" w:color="000000" w:sz="4" w:space="0"/>
            </w:tcBorders>
            <w:vAlign w:val="center"/>
          </w:tcPr>
          <w:p w14:paraId="14D213F7">
            <w:pPr>
              <w:rPr>
                <w:rFonts w:hAnsi="宋体" w:cs="宋体"/>
                <w:sz w:val="24"/>
                <w:szCs w:val="24"/>
              </w:rPr>
            </w:pPr>
          </w:p>
        </w:tc>
      </w:tr>
      <w:tr w14:paraId="3863A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1323A90">
            <w:pPr>
              <w:jc w:val="center"/>
              <w:rPr>
                <w:rFonts w:hAnsi="宋体" w:cs="宋体"/>
                <w:sz w:val="24"/>
                <w:szCs w:val="24"/>
              </w:rPr>
            </w:pPr>
            <w:r>
              <w:rPr>
                <w:rFonts w:hint="eastAsia" w:hAnsi="宋体" w:cs="宋体"/>
                <w:sz w:val="24"/>
                <w:szCs w:val="24"/>
              </w:rPr>
              <w:t>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50754D69">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ADD9FB3">
            <w:pPr>
              <w:jc w:val="center"/>
              <w:rPr>
                <w:rFonts w:hAnsi="宋体" w:cs="宋体"/>
                <w:sz w:val="24"/>
                <w:szCs w:val="24"/>
              </w:rPr>
            </w:pPr>
            <w:r>
              <w:rPr>
                <w:rFonts w:hint="eastAsia" w:hAnsi="宋体" w:cs="宋体"/>
                <w:sz w:val="24"/>
                <w:szCs w:val="24"/>
              </w:rPr>
              <w:t>锯（劈）半</w:t>
            </w:r>
          </w:p>
        </w:tc>
        <w:tc>
          <w:tcPr>
            <w:tcW w:w="6332" w:type="dxa"/>
            <w:tcBorders>
              <w:top w:val="single" w:color="000000" w:sz="4" w:space="0"/>
              <w:left w:val="single" w:color="000000" w:sz="4" w:space="0"/>
              <w:bottom w:val="single" w:color="000000" w:sz="4" w:space="0"/>
              <w:right w:val="single" w:color="000000" w:sz="4" w:space="0"/>
            </w:tcBorders>
            <w:vAlign w:val="center"/>
          </w:tcPr>
          <w:p w14:paraId="009B64FF">
            <w:pPr>
              <w:jc w:val="left"/>
              <w:rPr>
                <w:rFonts w:hAnsi="宋体" w:cs="宋体"/>
                <w:sz w:val="24"/>
                <w:szCs w:val="24"/>
              </w:rPr>
            </w:pPr>
            <w:r>
              <w:rPr>
                <w:rFonts w:hint="eastAsia" w:hAnsi="宋体" w:cs="宋体"/>
                <w:sz w:val="24"/>
                <w:szCs w:val="24"/>
              </w:rPr>
              <w:t>沿脊椎中线纵向锯（劈）成两分体，每片肉整脊椎骨不允许偏差两节。</w:t>
            </w:r>
          </w:p>
        </w:tc>
        <w:tc>
          <w:tcPr>
            <w:tcW w:w="828" w:type="dxa"/>
            <w:tcBorders>
              <w:top w:val="single" w:color="000000" w:sz="4" w:space="0"/>
              <w:left w:val="single" w:color="000000" w:sz="4" w:space="0"/>
              <w:bottom w:val="single" w:color="000000" w:sz="4" w:space="0"/>
              <w:right w:val="single" w:color="000000" w:sz="4" w:space="0"/>
            </w:tcBorders>
            <w:vAlign w:val="center"/>
          </w:tcPr>
          <w:p w14:paraId="2667E0E9">
            <w:pPr>
              <w:rPr>
                <w:rFonts w:hAnsi="宋体" w:cs="宋体"/>
                <w:sz w:val="24"/>
                <w:szCs w:val="24"/>
              </w:rPr>
            </w:pPr>
          </w:p>
        </w:tc>
      </w:tr>
      <w:tr w14:paraId="109DD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539F3F4">
            <w:pPr>
              <w:jc w:val="center"/>
              <w:rPr>
                <w:rFonts w:hAnsi="宋体" w:cs="宋体"/>
                <w:sz w:val="24"/>
                <w:szCs w:val="24"/>
              </w:rPr>
            </w:pPr>
            <w:r>
              <w:rPr>
                <w:rFonts w:hint="eastAsia" w:hAnsi="宋体" w:cs="宋体"/>
                <w:sz w:val="24"/>
                <w:szCs w:val="24"/>
              </w:rPr>
              <w:t>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86CB18D">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5EFE1B8">
            <w:pPr>
              <w:jc w:val="center"/>
              <w:rPr>
                <w:rFonts w:hAnsi="宋体" w:cs="宋体"/>
                <w:sz w:val="24"/>
                <w:szCs w:val="24"/>
              </w:rPr>
            </w:pPr>
            <w:r>
              <w:rPr>
                <w:rFonts w:hint="eastAsia" w:hAnsi="宋体" w:cs="宋体"/>
                <w:sz w:val="24"/>
                <w:szCs w:val="24"/>
              </w:rPr>
              <w:t>去蹄</w:t>
            </w:r>
          </w:p>
        </w:tc>
        <w:tc>
          <w:tcPr>
            <w:tcW w:w="6332" w:type="dxa"/>
            <w:tcBorders>
              <w:top w:val="single" w:color="000000" w:sz="4" w:space="0"/>
              <w:left w:val="single" w:color="000000" w:sz="4" w:space="0"/>
              <w:bottom w:val="single" w:color="000000" w:sz="4" w:space="0"/>
              <w:right w:val="single" w:color="000000" w:sz="4" w:space="0"/>
            </w:tcBorders>
            <w:vAlign w:val="center"/>
          </w:tcPr>
          <w:p w14:paraId="18833A26">
            <w:pPr>
              <w:jc w:val="left"/>
              <w:rPr>
                <w:rFonts w:hAnsi="宋体" w:cs="宋体"/>
                <w:sz w:val="24"/>
                <w:szCs w:val="24"/>
              </w:rPr>
            </w:pPr>
            <w:r>
              <w:rPr>
                <w:rFonts w:hint="eastAsia" w:hAnsi="宋体" w:cs="宋体"/>
                <w:sz w:val="24"/>
                <w:szCs w:val="24"/>
              </w:rPr>
              <w:t>前蹄从腕关节，后蹄从跗关节处隔断。</w:t>
            </w:r>
          </w:p>
        </w:tc>
        <w:tc>
          <w:tcPr>
            <w:tcW w:w="828" w:type="dxa"/>
            <w:tcBorders>
              <w:top w:val="single" w:color="000000" w:sz="4" w:space="0"/>
              <w:left w:val="single" w:color="000000" w:sz="4" w:space="0"/>
              <w:bottom w:val="single" w:color="000000" w:sz="4" w:space="0"/>
              <w:right w:val="single" w:color="000000" w:sz="4" w:space="0"/>
            </w:tcBorders>
            <w:vAlign w:val="center"/>
          </w:tcPr>
          <w:p w14:paraId="55B0B928">
            <w:pPr>
              <w:rPr>
                <w:rFonts w:hAnsi="宋体" w:cs="宋体"/>
                <w:sz w:val="24"/>
                <w:szCs w:val="24"/>
              </w:rPr>
            </w:pPr>
          </w:p>
        </w:tc>
      </w:tr>
      <w:tr w14:paraId="21816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5C5473B">
            <w:pPr>
              <w:jc w:val="center"/>
              <w:rPr>
                <w:rFonts w:hAnsi="宋体" w:cs="宋体"/>
                <w:sz w:val="24"/>
                <w:szCs w:val="24"/>
              </w:rPr>
            </w:pPr>
            <w:r>
              <w:rPr>
                <w:rFonts w:hint="eastAsia" w:hAnsi="宋体" w:cs="宋体"/>
                <w:sz w:val="24"/>
                <w:szCs w:val="24"/>
              </w:rPr>
              <w:t>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353361D7">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5C17673">
            <w:pPr>
              <w:jc w:val="center"/>
              <w:rPr>
                <w:rFonts w:hAnsi="宋体" w:cs="宋体"/>
                <w:sz w:val="24"/>
                <w:szCs w:val="24"/>
              </w:rPr>
            </w:pPr>
            <w:r>
              <w:rPr>
                <w:rFonts w:hint="eastAsia" w:hAnsi="宋体" w:cs="宋体"/>
                <w:sz w:val="24"/>
                <w:szCs w:val="24"/>
              </w:rPr>
              <w:t>去尾</w:t>
            </w:r>
          </w:p>
        </w:tc>
        <w:tc>
          <w:tcPr>
            <w:tcW w:w="6332" w:type="dxa"/>
            <w:tcBorders>
              <w:top w:val="single" w:color="000000" w:sz="4" w:space="0"/>
              <w:left w:val="single" w:color="000000" w:sz="4" w:space="0"/>
              <w:bottom w:val="single" w:color="000000" w:sz="4" w:space="0"/>
              <w:right w:val="single" w:color="000000" w:sz="4" w:space="0"/>
            </w:tcBorders>
            <w:vAlign w:val="center"/>
          </w:tcPr>
          <w:p w14:paraId="6122C82E">
            <w:pPr>
              <w:jc w:val="left"/>
              <w:rPr>
                <w:rFonts w:hAnsi="宋体" w:cs="宋体"/>
                <w:sz w:val="24"/>
                <w:szCs w:val="24"/>
              </w:rPr>
            </w:pPr>
            <w:r>
              <w:rPr>
                <w:rFonts w:hint="eastAsia" w:hAnsi="宋体" w:cs="宋体"/>
                <w:sz w:val="24"/>
                <w:szCs w:val="24"/>
              </w:rPr>
              <w:t>齐尾根部平行割下。</w:t>
            </w:r>
          </w:p>
        </w:tc>
        <w:tc>
          <w:tcPr>
            <w:tcW w:w="828" w:type="dxa"/>
            <w:tcBorders>
              <w:top w:val="single" w:color="000000" w:sz="4" w:space="0"/>
              <w:left w:val="single" w:color="000000" w:sz="4" w:space="0"/>
              <w:bottom w:val="single" w:color="000000" w:sz="4" w:space="0"/>
              <w:right w:val="single" w:color="000000" w:sz="4" w:space="0"/>
            </w:tcBorders>
            <w:vAlign w:val="center"/>
          </w:tcPr>
          <w:p w14:paraId="2EE3F856">
            <w:pPr>
              <w:rPr>
                <w:rFonts w:hAnsi="宋体" w:cs="宋体"/>
                <w:sz w:val="24"/>
                <w:szCs w:val="24"/>
              </w:rPr>
            </w:pPr>
          </w:p>
        </w:tc>
      </w:tr>
      <w:tr w14:paraId="1140A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C27A4DF">
            <w:pPr>
              <w:jc w:val="center"/>
              <w:rPr>
                <w:rFonts w:hAnsi="宋体" w:cs="宋体"/>
                <w:sz w:val="24"/>
                <w:szCs w:val="24"/>
              </w:rPr>
            </w:pPr>
            <w:r>
              <w:rPr>
                <w:rFonts w:hint="eastAsia" w:hAnsi="宋体" w:cs="宋体"/>
                <w:sz w:val="24"/>
                <w:szCs w:val="24"/>
              </w:rPr>
              <w:t>9</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57AAF3BE">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1EBBCA6">
            <w:pPr>
              <w:jc w:val="center"/>
              <w:rPr>
                <w:rFonts w:hAnsi="宋体" w:cs="宋体"/>
                <w:sz w:val="24"/>
                <w:szCs w:val="24"/>
              </w:rPr>
            </w:pPr>
            <w:r>
              <w:rPr>
                <w:rFonts w:hint="eastAsia" w:hAnsi="宋体" w:cs="宋体"/>
                <w:sz w:val="24"/>
                <w:szCs w:val="24"/>
              </w:rPr>
              <w:t>去奶头</w:t>
            </w:r>
          </w:p>
        </w:tc>
        <w:tc>
          <w:tcPr>
            <w:tcW w:w="6332" w:type="dxa"/>
            <w:tcBorders>
              <w:top w:val="single" w:color="000000" w:sz="4" w:space="0"/>
              <w:left w:val="single" w:color="000000" w:sz="4" w:space="0"/>
              <w:bottom w:val="single" w:color="000000" w:sz="4" w:space="0"/>
              <w:right w:val="single" w:color="000000" w:sz="4" w:space="0"/>
            </w:tcBorders>
            <w:vAlign w:val="center"/>
          </w:tcPr>
          <w:p w14:paraId="2AA47899">
            <w:pPr>
              <w:jc w:val="left"/>
              <w:rPr>
                <w:rFonts w:hAnsi="宋体" w:cs="宋体"/>
                <w:sz w:val="24"/>
                <w:szCs w:val="24"/>
              </w:rPr>
            </w:pPr>
            <w:r>
              <w:rPr>
                <w:rFonts w:hint="eastAsia" w:hAnsi="宋体" w:cs="宋体"/>
                <w:sz w:val="24"/>
                <w:szCs w:val="24"/>
              </w:rPr>
              <w:t>割净奶头，</w:t>
            </w:r>
            <w:r>
              <w:rPr>
                <w:rFonts w:hint="eastAsia" w:hAnsi="宋体" w:cs="宋体"/>
                <w:sz w:val="24"/>
                <w:szCs w:val="24"/>
                <w:lang w:eastAsia="zh-CN"/>
              </w:rPr>
              <w:t>洗净</w:t>
            </w:r>
            <w:r>
              <w:rPr>
                <w:rFonts w:hint="eastAsia" w:hAnsi="宋体" w:cs="宋体"/>
                <w:sz w:val="24"/>
                <w:szCs w:val="24"/>
              </w:rPr>
              <w:t>色素沉着物，不带黄汁。</w:t>
            </w:r>
          </w:p>
        </w:tc>
        <w:tc>
          <w:tcPr>
            <w:tcW w:w="828" w:type="dxa"/>
            <w:tcBorders>
              <w:top w:val="single" w:color="000000" w:sz="4" w:space="0"/>
              <w:left w:val="single" w:color="000000" w:sz="4" w:space="0"/>
              <w:bottom w:val="single" w:color="000000" w:sz="4" w:space="0"/>
              <w:right w:val="single" w:color="000000" w:sz="4" w:space="0"/>
            </w:tcBorders>
            <w:vAlign w:val="center"/>
          </w:tcPr>
          <w:p w14:paraId="0DA5D2F7">
            <w:pPr>
              <w:rPr>
                <w:rFonts w:hAnsi="宋体" w:cs="宋体"/>
                <w:sz w:val="24"/>
                <w:szCs w:val="24"/>
              </w:rPr>
            </w:pPr>
          </w:p>
        </w:tc>
      </w:tr>
      <w:tr w14:paraId="583BF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7393224E">
            <w:pPr>
              <w:jc w:val="center"/>
              <w:rPr>
                <w:rFonts w:hAnsi="宋体" w:cs="宋体"/>
                <w:sz w:val="24"/>
                <w:szCs w:val="24"/>
              </w:rPr>
            </w:pPr>
            <w:r>
              <w:rPr>
                <w:rFonts w:hint="eastAsia" w:hAnsi="宋体" w:cs="宋体"/>
                <w:sz w:val="24"/>
                <w:szCs w:val="24"/>
              </w:rPr>
              <w:t>10</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221C385A">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BE43DB5">
            <w:pPr>
              <w:jc w:val="center"/>
              <w:rPr>
                <w:rFonts w:hAnsi="宋体" w:cs="宋体"/>
                <w:sz w:val="24"/>
                <w:szCs w:val="24"/>
              </w:rPr>
            </w:pPr>
            <w:r>
              <w:rPr>
                <w:rFonts w:hint="eastAsia" w:hAnsi="宋体" w:cs="宋体"/>
                <w:sz w:val="24"/>
                <w:szCs w:val="24"/>
              </w:rPr>
              <w:t>整修</w:t>
            </w:r>
          </w:p>
        </w:tc>
        <w:tc>
          <w:tcPr>
            <w:tcW w:w="6332" w:type="dxa"/>
            <w:tcBorders>
              <w:top w:val="single" w:color="000000" w:sz="4" w:space="0"/>
              <w:left w:val="single" w:color="000000" w:sz="4" w:space="0"/>
              <w:bottom w:val="single" w:color="000000" w:sz="4" w:space="0"/>
              <w:right w:val="single" w:color="000000" w:sz="4" w:space="0"/>
            </w:tcBorders>
            <w:vAlign w:val="center"/>
          </w:tcPr>
          <w:p w14:paraId="2A38C383">
            <w:pPr>
              <w:jc w:val="left"/>
              <w:rPr>
                <w:rFonts w:hAnsi="宋体" w:cs="宋体"/>
                <w:sz w:val="24"/>
                <w:szCs w:val="24"/>
              </w:rPr>
            </w:pPr>
            <w:r>
              <w:rPr>
                <w:rFonts w:hint="eastAsia" w:hAnsi="宋体" w:cs="宋体"/>
                <w:sz w:val="24"/>
                <w:szCs w:val="24"/>
              </w:rPr>
              <w:t>臀部和鼠蹊部的黑皮和肛门括约肌，以及肉体上的伤痕、暗痕、脓疱、皮癣、湿疹、痂皮、皮肤结节、密集红斑和表皮伤斑均应修净。每片猪肉允许表皮修割面积不超过三分之一，内伤修割面积不超过200C㎡。</w:t>
            </w:r>
          </w:p>
        </w:tc>
        <w:tc>
          <w:tcPr>
            <w:tcW w:w="828" w:type="dxa"/>
            <w:tcBorders>
              <w:top w:val="single" w:color="000000" w:sz="4" w:space="0"/>
              <w:left w:val="single" w:color="000000" w:sz="4" w:space="0"/>
              <w:bottom w:val="single" w:color="000000" w:sz="4" w:space="0"/>
              <w:right w:val="single" w:color="000000" w:sz="4" w:space="0"/>
            </w:tcBorders>
            <w:vAlign w:val="center"/>
          </w:tcPr>
          <w:p w14:paraId="287F4AF7">
            <w:pPr>
              <w:rPr>
                <w:rFonts w:hAnsi="宋体" w:cs="宋体"/>
                <w:sz w:val="24"/>
                <w:szCs w:val="24"/>
              </w:rPr>
            </w:pPr>
          </w:p>
        </w:tc>
      </w:tr>
      <w:tr w14:paraId="2A35C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78BEC5B8">
            <w:pPr>
              <w:jc w:val="center"/>
              <w:rPr>
                <w:rFonts w:hAnsi="宋体" w:cs="宋体"/>
                <w:sz w:val="24"/>
                <w:szCs w:val="24"/>
              </w:rPr>
            </w:pPr>
            <w:r>
              <w:rPr>
                <w:rFonts w:hint="eastAsia" w:hAnsi="宋体" w:cs="宋体"/>
                <w:sz w:val="24"/>
                <w:szCs w:val="24"/>
              </w:rPr>
              <w:t>11</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98B1399">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BBC1D9C">
            <w:pPr>
              <w:jc w:val="center"/>
              <w:rPr>
                <w:rFonts w:hAnsi="宋体" w:cs="宋体"/>
                <w:sz w:val="24"/>
                <w:szCs w:val="24"/>
              </w:rPr>
            </w:pPr>
            <w:r>
              <w:rPr>
                <w:rFonts w:hint="eastAsia" w:hAnsi="宋体" w:cs="宋体"/>
                <w:sz w:val="24"/>
                <w:szCs w:val="24"/>
              </w:rPr>
              <w:t>去残毛</w:t>
            </w:r>
          </w:p>
        </w:tc>
        <w:tc>
          <w:tcPr>
            <w:tcW w:w="6332" w:type="dxa"/>
            <w:tcBorders>
              <w:top w:val="single" w:color="000000" w:sz="4" w:space="0"/>
              <w:left w:val="single" w:color="000000" w:sz="4" w:space="0"/>
              <w:bottom w:val="single" w:color="000000" w:sz="4" w:space="0"/>
              <w:right w:val="single" w:color="000000" w:sz="4" w:space="0"/>
            </w:tcBorders>
            <w:vAlign w:val="center"/>
          </w:tcPr>
          <w:p w14:paraId="56ABC261">
            <w:pPr>
              <w:jc w:val="left"/>
              <w:rPr>
                <w:rFonts w:hAnsi="宋体" w:cs="宋体"/>
                <w:sz w:val="24"/>
                <w:szCs w:val="24"/>
              </w:rPr>
            </w:pPr>
            <w:r>
              <w:rPr>
                <w:rFonts w:hint="eastAsia" w:hAnsi="宋体" w:cs="宋体"/>
                <w:sz w:val="24"/>
                <w:szCs w:val="24"/>
                <w:lang w:eastAsia="zh-CN"/>
              </w:rPr>
              <w:t>去除</w:t>
            </w:r>
            <w:r>
              <w:rPr>
                <w:rFonts w:hint="eastAsia" w:hAnsi="宋体" w:cs="宋体"/>
                <w:sz w:val="24"/>
                <w:szCs w:val="24"/>
              </w:rPr>
              <w:t>残留毛绒，不准带长短毛，每片肉上的密集断毛根（包括绒毛、新生短毛）不超过64 C㎡，零星分散断毛根集中相加面积不超过100 C㎡。</w:t>
            </w:r>
          </w:p>
        </w:tc>
        <w:tc>
          <w:tcPr>
            <w:tcW w:w="828" w:type="dxa"/>
            <w:tcBorders>
              <w:top w:val="single" w:color="000000" w:sz="4" w:space="0"/>
              <w:left w:val="single" w:color="000000" w:sz="4" w:space="0"/>
              <w:bottom w:val="single" w:color="000000" w:sz="4" w:space="0"/>
              <w:right w:val="single" w:color="000000" w:sz="4" w:space="0"/>
            </w:tcBorders>
            <w:vAlign w:val="center"/>
          </w:tcPr>
          <w:p w14:paraId="03F2DD0D">
            <w:pPr>
              <w:rPr>
                <w:rFonts w:hAnsi="宋体" w:cs="宋体"/>
                <w:sz w:val="24"/>
                <w:szCs w:val="24"/>
              </w:rPr>
            </w:pPr>
          </w:p>
        </w:tc>
      </w:tr>
      <w:tr w14:paraId="6EB79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A09A70B">
            <w:pPr>
              <w:jc w:val="center"/>
              <w:rPr>
                <w:rFonts w:hAnsi="宋体" w:cs="宋体"/>
                <w:sz w:val="24"/>
                <w:szCs w:val="24"/>
              </w:rPr>
            </w:pPr>
            <w:r>
              <w:rPr>
                <w:rFonts w:hint="eastAsia" w:hAnsi="宋体" w:cs="宋体"/>
                <w:sz w:val="24"/>
                <w:szCs w:val="24"/>
              </w:rPr>
              <w:t>12</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C7738AB">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543FE08">
            <w:pPr>
              <w:jc w:val="center"/>
              <w:rPr>
                <w:rFonts w:hAnsi="宋体" w:cs="宋体"/>
                <w:sz w:val="24"/>
                <w:szCs w:val="24"/>
              </w:rPr>
            </w:pPr>
            <w:r>
              <w:rPr>
                <w:rFonts w:hint="eastAsia" w:hAnsi="宋体" w:cs="宋体"/>
                <w:sz w:val="24"/>
                <w:szCs w:val="24"/>
              </w:rPr>
              <w:t>冲洗</w:t>
            </w:r>
          </w:p>
        </w:tc>
        <w:tc>
          <w:tcPr>
            <w:tcW w:w="6332" w:type="dxa"/>
            <w:tcBorders>
              <w:top w:val="single" w:color="000000" w:sz="4" w:space="0"/>
              <w:left w:val="single" w:color="000000" w:sz="4" w:space="0"/>
              <w:bottom w:val="single" w:color="000000" w:sz="4" w:space="0"/>
              <w:right w:val="single" w:color="000000" w:sz="4" w:space="0"/>
            </w:tcBorders>
            <w:vAlign w:val="center"/>
          </w:tcPr>
          <w:p w14:paraId="35AD3762">
            <w:pPr>
              <w:jc w:val="left"/>
              <w:rPr>
                <w:rFonts w:hAnsi="宋体" w:cs="宋体"/>
                <w:sz w:val="24"/>
                <w:szCs w:val="24"/>
              </w:rPr>
            </w:pPr>
            <w:r>
              <w:rPr>
                <w:rFonts w:hint="eastAsia" w:hAnsi="宋体" w:cs="宋体"/>
                <w:sz w:val="24"/>
                <w:szCs w:val="24"/>
              </w:rPr>
              <w:t>不带浮毛、凝血块、胆污、粪污及其他污染物。</w:t>
            </w:r>
          </w:p>
        </w:tc>
        <w:tc>
          <w:tcPr>
            <w:tcW w:w="828" w:type="dxa"/>
            <w:tcBorders>
              <w:top w:val="single" w:color="000000" w:sz="4" w:space="0"/>
              <w:left w:val="single" w:color="000000" w:sz="4" w:space="0"/>
              <w:bottom w:val="single" w:color="000000" w:sz="4" w:space="0"/>
              <w:right w:val="single" w:color="000000" w:sz="4" w:space="0"/>
            </w:tcBorders>
            <w:vAlign w:val="center"/>
          </w:tcPr>
          <w:p w14:paraId="43CC05DC">
            <w:pPr>
              <w:rPr>
                <w:rFonts w:hAnsi="宋体" w:cs="宋体"/>
                <w:sz w:val="24"/>
                <w:szCs w:val="24"/>
              </w:rPr>
            </w:pPr>
          </w:p>
        </w:tc>
      </w:tr>
      <w:tr w14:paraId="24899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208019C6">
            <w:pPr>
              <w:jc w:val="center"/>
              <w:rPr>
                <w:rFonts w:hAnsi="宋体" w:cs="宋体"/>
                <w:sz w:val="24"/>
                <w:szCs w:val="24"/>
              </w:rPr>
            </w:pPr>
            <w:r>
              <w:rPr>
                <w:rFonts w:hint="eastAsia" w:hAnsi="宋体" w:cs="宋体"/>
                <w:sz w:val="24"/>
                <w:szCs w:val="24"/>
              </w:rPr>
              <w:t>13</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5DDE79B2">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5E59550">
            <w:pPr>
              <w:jc w:val="center"/>
              <w:rPr>
                <w:rFonts w:hAnsi="宋体" w:cs="宋体"/>
                <w:sz w:val="24"/>
                <w:szCs w:val="24"/>
              </w:rPr>
            </w:pPr>
            <w:r>
              <w:rPr>
                <w:rFonts w:hint="eastAsia" w:hAnsi="宋体" w:cs="宋体"/>
                <w:sz w:val="24"/>
                <w:szCs w:val="24"/>
              </w:rPr>
              <w:t>其他</w:t>
            </w:r>
          </w:p>
        </w:tc>
        <w:tc>
          <w:tcPr>
            <w:tcW w:w="6332" w:type="dxa"/>
            <w:tcBorders>
              <w:top w:val="single" w:color="000000" w:sz="4" w:space="0"/>
              <w:left w:val="single" w:color="000000" w:sz="4" w:space="0"/>
              <w:bottom w:val="single" w:color="000000" w:sz="4" w:space="0"/>
              <w:right w:val="single" w:color="000000" w:sz="4" w:space="0"/>
            </w:tcBorders>
            <w:vAlign w:val="center"/>
          </w:tcPr>
          <w:p w14:paraId="2EAE0D40">
            <w:pPr>
              <w:jc w:val="left"/>
              <w:rPr>
                <w:rFonts w:hAnsi="宋体" w:cs="宋体"/>
                <w:sz w:val="24"/>
                <w:szCs w:val="24"/>
              </w:rPr>
            </w:pPr>
            <w:r>
              <w:rPr>
                <w:rFonts w:hint="eastAsia" w:hAnsi="宋体" w:cs="宋体"/>
                <w:sz w:val="24"/>
                <w:szCs w:val="24"/>
              </w:rPr>
              <w:t>不允许有烫生、烫老、机损、全身青皮。</w:t>
            </w:r>
          </w:p>
        </w:tc>
        <w:tc>
          <w:tcPr>
            <w:tcW w:w="828" w:type="dxa"/>
            <w:tcBorders>
              <w:top w:val="single" w:color="000000" w:sz="4" w:space="0"/>
              <w:left w:val="single" w:color="000000" w:sz="4" w:space="0"/>
              <w:bottom w:val="single" w:color="000000" w:sz="4" w:space="0"/>
              <w:right w:val="single" w:color="000000" w:sz="4" w:space="0"/>
            </w:tcBorders>
            <w:vAlign w:val="center"/>
          </w:tcPr>
          <w:p w14:paraId="2E5BD5C6">
            <w:pPr>
              <w:rPr>
                <w:rFonts w:hAnsi="宋体" w:cs="宋体"/>
                <w:sz w:val="24"/>
                <w:szCs w:val="24"/>
              </w:rPr>
            </w:pPr>
          </w:p>
        </w:tc>
      </w:tr>
      <w:tr w14:paraId="28038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ACCEB4F">
            <w:pPr>
              <w:jc w:val="center"/>
              <w:rPr>
                <w:rFonts w:hAnsi="宋体" w:cs="宋体"/>
                <w:sz w:val="24"/>
                <w:szCs w:val="24"/>
              </w:rPr>
            </w:pPr>
            <w:r>
              <w:rPr>
                <w:rFonts w:hint="eastAsia" w:hAnsi="宋体" w:cs="宋体"/>
                <w:sz w:val="24"/>
                <w:szCs w:val="24"/>
              </w:rPr>
              <w:t>14</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6BFD5F1C">
            <w:pPr>
              <w:jc w:val="center"/>
              <w:rPr>
                <w:rFonts w:hAnsi="宋体" w:cs="宋体"/>
                <w:sz w:val="24"/>
                <w:szCs w:val="24"/>
              </w:rPr>
            </w:pPr>
            <w:r>
              <w:rPr>
                <w:rFonts w:hint="eastAsia" w:hAnsi="宋体" w:cs="宋体"/>
                <w:sz w:val="24"/>
                <w:szCs w:val="24"/>
              </w:rPr>
              <w:t>冷加工</w:t>
            </w:r>
          </w:p>
        </w:tc>
        <w:tc>
          <w:tcPr>
            <w:tcW w:w="6332" w:type="dxa"/>
            <w:tcBorders>
              <w:top w:val="single" w:color="000000" w:sz="4" w:space="0"/>
              <w:left w:val="single" w:color="000000" w:sz="4" w:space="0"/>
              <w:bottom w:val="single" w:color="000000" w:sz="4" w:space="0"/>
              <w:right w:val="single" w:color="000000" w:sz="4" w:space="0"/>
            </w:tcBorders>
            <w:vAlign w:val="center"/>
          </w:tcPr>
          <w:p w14:paraId="342C7F30">
            <w:pPr>
              <w:jc w:val="left"/>
              <w:rPr>
                <w:rFonts w:hAnsi="宋体" w:cs="宋体"/>
                <w:sz w:val="24"/>
                <w:szCs w:val="24"/>
              </w:rPr>
            </w:pPr>
            <w:r>
              <w:rPr>
                <w:rFonts w:hint="eastAsia" w:hAnsi="宋体" w:cs="宋体"/>
                <w:sz w:val="24"/>
                <w:szCs w:val="24"/>
              </w:rPr>
              <w:t>冷却片猪肉，屠宰</w:t>
            </w:r>
            <w:r>
              <w:rPr>
                <w:rFonts w:hint="eastAsia" w:hAnsi="宋体" w:cs="宋体"/>
                <w:color w:val="auto"/>
                <w:sz w:val="24"/>
                <w:szCs w:val="24"/>
                <w:highlight w:val="none"/>
              </w:rPr>
              <w:t>后24h内，其后腿肌肉中心温度不高于4℃，不低于0℃。</w:t>
            </w:r>
          </w:p>
        </w:tc>
        <w:tc>
          <w:tcPr>
            <w:tcW w:w="828" w:type="dxa"/>
            <w:tcBorders>
              <w:top w:val="single" w:color="000000" w:sz="4" w:space="0"/>
              <w:left w:val="single" w:color="000000" w:sz="4" w:space="0"/>
              <w:bottom w:val="single" w:color="000000" w:sz="4" w:space="0"/>
              <w:right w:val="single" w:color="000000" w:sz="4" w:space="0"/>
            </w:tcBorders>
            <w:vAlign w:val="center"/>
          </w:tcPr>
          <w:p w14:paraId="6297B191">
            <w:pPr>
              <w:rPr>
                <w:rFonts w:hAnsi="宋体" w:cs="宋体"/>
                <w:sz w:val="24"/>
                <w:szCs w:val="24"/>
              </w:rPr>
            </w:pPr>
          </w:p>
        </w:tc>
      </w:tr>
      <w:tr w14:paraId="3D1B4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293EF0AF">
            <w:pPr>
              <w:jc w:val="center"/>
              <w:rPr>
                <w:rFonts w:hAnsi="宋体" w:cs="宋体"/>
                <w:sz w:val="24"/>
                <w:szCs w:val="24"/>
              </w:rPr>
            </w:pPr>
            <w:r>
              <w:rPr>
                <w:rFonts w:hint="eastAsia" w:hAnsi="宋体" w:cs="宋体"/>
                <w:sz w:val="24"/>
                <w:szCs w:val="24"/>
              </w:rPr>
              <w:t>15</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2BAF48CF">
            <w:pPr>
              <w:rPr>
                <w:rFonts w:hAnsi="宋体" w:cs="宋体"/>
                <w:sz w:val="24"/>
                <w:szCs w:val="24"/>
              </w:rPr>
            </w:pPr>
            <w:r>
              <w:rPr>
                <w:rFonts w:hint="eastAsia" w:hAnsi="宋体" w:cs="宋体"/>
                <w:sz w:val="24"/>
                <w:szCs w:val="24"/>
              </w:rPr>
              <w:t>感官指标</w:t>
            </w:r>
          </w:p>
        </w:tc>
        <w:tc>
          <w:tcPr>
            <w:tcW w:w="1047" w:type="dxa"/>
            <w:tcBorders>
              <w:top w:val="single" w:color="000000" w:sz="4" w:space="0"/>
              <w:left w:val="single" w:color="000000" w:sz="4" w:space="0"/>
              <w:bottom w:val="single" w:color="000000" w:sz="4" w:space="0"/>
              <w:right w:val="single" w:color="000000" w:sz="4" w:space="0"/>
            </w:tcBorders>
            <w:vAlign w:val="center"/>
          </w:tcPr>
          <w:p w14:paraId="3973308D">
            <w:pPr>
              <w:jc w:val="center"/>
              <w:rPr>
                <w:rFonts w:hAnsi="宋体" w:cs="宋体"/>
                <w:sz w:val="24"/>
                <w:szCs w:val="24"/>
              </w:rPr>
            </w:pPr>
            <w:r>
              <w:rPr>
                <w:rFonts w:hint="eastAsia" w:hAnsi="宋体" w:cs="宋体"/>
                <w:sz w:val="24"/>
                <w:szCs w:val="24"/>
              </w:rPr>
              <w:t>色泽</w:t>
            </w:r>
          </w:p>
        </w:tc>
        <w:tc>
          <w:tcPr>
            <w:tcW w:w="6332" w:type="dxa"/>
            <w:tcBorders>
              <w:top w:val="single" w:color="000000" w:sz="4" w:space="0"/>
              <w:left w:val="single" w:color="000000" w:sz="4" w:space="0"/>
              <w:bottom w:val="single" w:color="000000" w:sz="4" w:space="0"/>
              <w:right w:val="single" w:color="000000" w:sz="4" w:space="0"/>
            </w:tcBorders>
            <w:vAlign w:val="center"/>
          </w:tcPr>
          <w:p w14:paraId="2A30A779">
            <w:pPr>
              <w:jc w:val="left"/>
              <w:rPr>
                <w:rFonts w:hAnsi="宋体" w:cs="宋体"/>
                <w:sz w:val="24"/>
                <w:szCs w:val="24"/>
              </w:rPr>
            </w:pPr>
            <w:r>
              <w:rPr>
                <w:rFonts w:hint="eastAsia" w:hAnsi="宋体" w:cs="宋体"/>
                <w:sz w:val="24"/>
                <w:szCs w:val="24"/>
              </w:rPr>
              <w:t>肌肉色泽鲜红或深红，有光泽；脂肪呈乳白色或粉白色。</w:t>
            </w:r>
          </w:p>
        </w:tc>
        <w:tc>
          <w:tcPr>
            <w:tcW w:w="828" w:type="dxa"/>
            <w:tcBorders>
              <w:top w:val="single" w:color="000000" w:sz="4" w:space="0"/>
              <w:left w:val="single" w:color="000000" w:sz="4" w:space="0"/>
              <w:bottom w:val="single" w:color="000000" w:sz="4" w:space="0"/>
              <w:right w:val="single" w:color="000000" w:sz="4" w:space="0"/>
            </w:tcBorders>
            <w:vAlign w:val="center"/>
          </w:tcPr>
          <w:p w14:paraId="3EEBB463">
            <w:pPr>
              <w:rPr>
                <w:rFonts w:hAnsi="宋体" w:cs="宋体"/>
                <w:sz w:val="24"/>
                <w:szCs w:val="24"/>
              </w:rPr>
            </w:pPr>
          </w:p>
        </w:tc>
      </w:tr>
      <w:tr w14:paraId="2E264124">
        <w:tblPrEx>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3B4805D">
            <w:pPr>
              <w:jc w:val="center"/>
              <w:rPr>
                <w:rFonts w:hAnsi="宋体" w:cs="宋体"/>
                <w:sz w:val="24"/>
                <w:szCs w:val="24"/>
              </w:rPr>
            </w:pPr>
            <w:r>
              <w:rPr>
                <w:rFonts w:hint="eastAsia" w:hAnsi="宋体" w:cs="宋体"/>
                <w:sz w:val="24"/>
                <w:szCs w:val="24"/>
              </w:rPr>
              <w:t>16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3B3CC8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D60CC6E">
            <w:pPr>
              <w:jc w:val="center"/>
              <w:rPr>
                <w:rFonts w:hAnsi="宋体" w:cs="宋体"/>
                <w:sz w:val="24"/>
                <w:szCs w:val="24"/>
              </w:rPr>
            </w:pPr>
            <w:r>
              <w:rPr>
                <w:rFonts w:hint="eastAsia" w:hAnsi="宋体" w:cs="宋体"/>
                <w:sz w:val="24"/>
                <w:szCs w:val="24"/>
              </w:rPr>
              <w:t>弹性      （组织状态）</w:t>
            </w:r>
          </w:p>
        </w:tc>
        <w:tc>
          <w:tcPr>
            <w:tcW w:w="6332" w:type="dxa"/>
            <w:tcBorders>
              <w:top w:val="single" w:color="000000" w:sz="4" w:space="0"/>
              <w:left w:val="single" w:color="000000" w:sz="4" w:space="0"/>
              <w:bottom w:val="single" w:color="000000" w:sz="4" w:space="0"/>
              <w:right w:val="single" w:color="000000" w:sz="4" w:space="0"/>
            </w:tcBorders>
            <w:vAlign w:val="center"/>
          </w:tcPr>
          <w:p w14:paraId="1E4A059B">
            <w:pPr>
              <w:jc w:val="left"/>
              <w:rPr>
                <w:rFonts w:hAnsi="宋体" w:cs="宋体"/>
                <w:sz w:val="24"/>
                <w:szCs w:val="24"/>
              </w:rPr>
            </w:pPr>
            <w:r>
              <w:rPr>
                <w:rFonts w:hint="eastAsia" w:hAnsi="宋体" w:cs="宋体"/>
                <w:sz w:val="24"/>
                <w:szCs w:val="24"/>
              </w:rPr>
              <w:t>指压后的凹陷立即恢复。</w:t>
            </w:r>
          </w:p>
        </w:tc>
        <w:tc>
          <w:tcPr>
            <w:tcW w:w="828" w:type="dxa"/>
            <w:tcBorders>
              <w:top w:val="single" w:color="000000" w:sz="4" w:space="0"/>
              <w:left w:val="single" w:color="000000" w:sz="4" w:space="0"/>
              <w:bottom w:val="single" w:color="000000" w:sz="4" w:space="0"/>
              <w:right w:val="single" w:color="000000" w:sz="4" w:space="0"/>
            </w:tcBorders>
            <w:vAlign w:val="center"/>
          </w:tcPr>
          <w:p w14:paraId="1D807108">
            <w:pPr>
              <w:rPr>
                <w:rFonts w:hAnsi="宋体" w:cs="宋体"/>
                <w:sz w:val="24"/>
                <w:szCs w:val="24"/>
              </w:rPr>
            </w:pPr>
          </w:p>
        </w:tc>
      </w:tr>
      <w:tr w14:paraId="245F6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47CC55DB">
            <w:pPr>
              <w:jc w:val="center"/>
              <w:rPr>
                <w:rFonts w:hAnsi="宋体" w:cs="宋体"/>
                <w:sz w:val="24"/>
                <w:szCs w:val="24"/>
              </w:rPr>
            </w:pPr>
            <w:r>
              <w:rPr>
                <w:rFonts w:hint="eastAsia" w:hAnsi="宋体" w:cs="宋体"/>
                <w:sz w:val="24"/>
                <w:szCs w:val="24"/>
              </w:rPr>
              <w:t>17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9CD717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43D891E4">
            <w:pPr>
              <w:jc w:val="center"/>
              <w:rPr>
                <w:rFonts w:hAnsi="宋体" w:cs="宋体"/>
                <w:sz w:val="24"/>
                <w:szCs w:val="24"/>
              </w:rPr>
            </w:pPr>
            <w:r>
              <w:rPr>
                <w:rFonts w:hint="eastAsia" w:hAnsi="宋体" w:cs="宋体"/>
                <w:sz w:val="24"/>
                <w:szCs w:val="24"/>
                <w:lang w:eastAsia="zh-CN"/>
              </w:rPr>
              <w:t>黏度</w:t>
            </w:r>
          </w:p>
        </w:tc>
        <w:tc>
          <w:tcPr>
            <w:tcW w:w="6332" w:type="dxa"/>
            <w:tcBorders>
              <w:top w:val="single" w:color="000000" w:sz="4" w:space="0"/>
              <w:left w:val="single" w:color="000000" w:sz="4" w:space="0"/>
              <w:bottom w:val="single" w:color="000000" w:sz="4" w:space="0"/>
              <w:right w:val="single" w:color="000000" w:sz="4" w:space="0"/>
            </w:tcBorders>
            <w:vAlign w:val="center"/>
          </w:tcPr>
          <w:p w14:paraId="3CB5E95C">
            <w:pPr>
              <w:jc w:val="left"/>
              <w:rPr>
                <w:rFonts w:hAnsi="宋体" w:cs="宋体"/>
                <w:sz w:val="24"/>
                <w:szCs w:val="24"/>
              </w:rPr>
            </w:pPr>
            <w:r>
              <w:rPr>
                <w:rFonts w:hint="eastAsia" w:hAnsi="宋体" w:cs="宋体"/>
                <w:sz w:val="24"/>
                <w:szCs w:val="24"/>
              </w:rPr>
              <w:t>外表微干或微湿润，不粘手。</w:t>
            </w:r>
          </w:p>
        </w:tc>
        <w:tc>
          <w:tcPr>
            <w:tcW w:w="828" w:type="dxa"/>
            <w:tcBorders>
              <w:top w:val="single" w:color="000000" w:sz="4" w:space="0"/>
              <w:left w:val="single" w:color="000000" w:sz="4" w:space="0"/>
              <w:bottom w:val="single" w:color="000000" w:sz="4" w:space="0"/>
              <w:right w:val="single" w:color="000000" w:sz="4" w:space="0"/>
            </w:tcBorders>
            <w:vAlign w:val="center"/>
          </w:tcPr>
          <w:p w14:paraId="4D4A65E4">
            <w:pPr>
              <w:rPr>
                <w:rFonts w:hAnsi="宋体" w:cs="宋体"/>
                <w:sz w:val="24"/>
                <w:szCs w:val="24"/>
              </w:rPr>
            </w:pPr>
          </w:p>
        </w:tc>
      </w:tr>
      <w:tr w14:paraId="5155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67A2266">
            <w:pPr>
              <w:jc w:val="center"/>
              <w:rPr>
                <w:rFonts w:hAnsi="宋体" w:cs="宋体"/>
                <w:sz w:val="24"/>
                <w:szCs w:val="24"/>
              </w:rPr>
            </w:pPr>
            <w:r>
              <w:rPr>
                <w:rFonts w:hint="eastAsia" w:hAnsi="宋体" w:cs="宋体"/>
                <w:sz w:val="24"/>
                <w:szCs w:val="24"/>
              </w:rPr>
              <w:t>18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7F8170AE">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4D7A8F13">
            <w:pPr>
              <w:jc w:val="center"/>
              <w:rPr>
                <w:rFonts w:hAnsi="宋体" w:cs="宋体"/>
                <w:sz w:val="24"/>
                <w:szCs w:val="24"/>
              </w:rPr>
            </w:pPr>
            <w:r>
              <w:rPr>
                <w:rFonts w:hint="eastAsia" w:hAnsi="宋体" w:cs="宋体"/>
                <w:sz w:val="24"/>
                <w:szCs w:val="24"/>
              </w:rPr>
              <w:t>气味</w:t>
            </w:r>
          </w:p>
        </w:tc>
        <w:tc>
          <w:tcPr>
            <w:tcW w:w="6332" w:type="dxa"/>
            <w:tcBorders>
              <w:top w:val="single" w:color="000000" w:sz="4" w:space="0"/>
              <w:left w:val="single" w:color="000000" w:sz="4" w:space="0"/>
              <w:bottom w:val="single" w:color="000000" w:sz="4" w:space="0"/>
              <w:right w:val="single" w:color="000000" w:sz="4" w:space="0"/>
            </w:tcBorders>
            <w:vAlign w:val="center"/>
          </w:tcPr>
          <w:p w14:paraId="59201CE9">
            <w:pPr>
              <w:jc w:val="left"/>
              <w:rPr>
                <w:rFonts w:hAnsi="宋体" w:cs="宋体"/>
                <w:sz w:val="24"/>
                <w:szCs w:val="24"/>
              </w:rPr>
            </w:pPr>
            <w:r>
              <w:rPr>
                <w:rFonts w:hint="eastAsia" w:hAnsi="宋体" w:cs="宋体"/>
                <w:sz w:val="24"/>
                <w:szCs w:val="24"/>
              </w:rPr>
              <w:t>具有鲜猪肉正常气味。煮沸后肉汤透明澄清，脂肪团聚于液面，具有香味。</w:t>
            </w:r>
          </w:p>
        </w:tc>
        <w:tc>
          <w:tcPr>
            <w:tcW w:w="828" w:type="dxa"/>
            <w:tcBorders>
              <w:top w:val="single" w:color="000000" w:sz="4" w:space="0"/>
              <w:left w:val="single" w:color="000000" w:sz="4" w:space="0"/>
              <w:bottom w:val="single" w:color="000000" w:sz="4" w:space="0"/>
              <w:right w:val="single" w:color="000000" w:sz="4" w:space="0"/>
            </w:tcBorders>
            <w:vAlign w:val="center"/>
          </w:tcPr>
          <w:p w14:paraId="692A175E">
            <w:pPr>
              <w:rPr>
                <w:rFonts w:hAnsi="宋体" w:cs="宋体"/>
                <w:sz w:val="24"/>
                <w:szCs w:val="24"/>
              </w:rPr>
            </w:pPr>
          </w:p>
        </w:tc>
      </w:tr>
      <w:tr w14:paraId="679F5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C0D50DD">
            <w:pPr>
              <w:jc w:val="center"/>
              <w:rPr>
                <w:rFonts w:hAnsi="宋体" w:cs="宋体"/>
                <w:sz w:val="24"/>
                <w:szCs w:val="24"/>
              </w:rPr>
            </w:pPr>
            <w:r>
              <w:rPr>
                <w:rFonts w:hint="eastAsia" w:hAnsi="宋体" w:cs="宋体"/>
                <w:sz w:val="24"/>
                <w:szCs w:val="24"/>
              </w:rPr>
              <w:t>19</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7F152AD0">
            <w:pPr>
              <w:jc w:val="center"/>
              <w:rPr>
                <w:rFonts w:hAnsi="宋体" w:cs="宋体"/>
                <w:sz w:val="24"/>
                <w:szCs w:val="24"/>
              </w:rPr>
            </w:pPr>
            <w:r>
              <w:rPr>
                <w:rFonts w:hint="eastAsia" w:hAnsi="宋体" w:cs="宋体"/>
                <w:sz w:val="24"/>
                <w:szCs w:val="24"/>
              </w:rPr>
              <w:t>理化指标</w:t>
            </w:r>
          </w:p>
        </w:tc>
        <w:tc>
          <w:tcPr>
            <w:tcW w:w="6332" w:type="dxa"/>
            <w:tcBorders>
              <w:top w:val="single" w:color="000000" w:sz="4" w:space="0"/>
              <w:left w:val="single" w:color="000000" w:sz="4" w:space="0"/>
              <w:bottom w:val="single" w:color="000000" w:sz="4" w:space="0"/>
              <w:right w:val="single" w:color="000000" w:sz="4" w:space="0"/>
            </w:tcBorders>
            <w:vAlign w:val="center"/>
          </w:tcPr>
          <w:p w14:paraId="7DBAEAE0">
            <w:pPr>
              <w:jc w:val="left"/>
              <w:rPr>
                <w:rFonts w:hAnsi="宋体" w:cs="宋体"/>
                <w:sz w:val="24"/>
                <w:szCs w:val="24"/>
              </w:rPr>
            </w:pPr>
            <w:r>
              <w:rPr>
                <w:rFonts w:hint="eastAsia" w:hAnsi="宋体" w:cs="宋体"/>
                <w:sz w:val="24"/>
                <w:szCs w:val="24"/>
              </w:rPr>
              <w:t>参照GB/T 9959.1</w:t>
            </w:r>
            <w:r>
              <w:rPr>
                <w:rFonts w:hint="eastAsia" w:hAnsi="宋体" w:cs="宋体"/>
                <w:sz w:val="24"/>
                <w:szCs w:val="24"/>
                <w:lang w:eastAsia="zh-CN"/>
              </w:rPr>
              <w:t>－</w:t>
            </w:r>
            <w:r>
              <w:rPr>
                <w:rFonts w:hint="eastAsia" w:hAnsi="宋体" w:cs="宋体"/>
                <w:sz w:val="24"/>
                <w:szCs w:val="24"/>
              </w:rPr>
              <w:t>2019 国家标准</w:t>
            </w:r>
          </w:p>
        </w:tc>
        <w:tc>
          <w:tcPr>
            <w:tcW w:w="828" w:type="dxa"/>
            <w:tcBorders>
              <w:top w:val="single" w:color="000000" w:sz="4" w:space="0"/>
              <w:left w:val="single" w:color="000000" w:sz="4" w:space="0"/>
              <w:bottom w:val="single" w:color="000000" w:sz="4" w:space="0"/>
              <w:right w:val="single" w:color="000000" w:sz="4" w:space="0"/>
            </w:tcBorders>
            <w:vAlign w:val="center"/>
          </w:tcPr>
          <w:p w14:paraId="1B9F9E98">
            <w:pPr>
              <w:rPr>
                <w:rFonts w:hAnsi="宋体" w:cs="宋体"/>
                <w:sz w:val="24"/>
                <w:szCs w:val="24"/>
              </w:rPr>
            </w:pPr>
          </w:p>
        </w:tc>
      </w:tr>
      <w:tr w14:paraId="79662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67BD125">
            <w:pPr>
              <w:jc w:val="center"/>
              <w:rPr>
                <w:rFonts w:hAnsi="宋体" w:cs="宋体"/>
                <w:sz w:val="24"/>
                <w:szCs w:val="24"/>
              </w:rPr>
            </w:pPr>
            <w:r>
              <w:rPr>
                <w:rFonts w:hint="eastAsia" w:hAnsi="宋体" w:cs="宋体"/>
                <w:sz w:val="24"/>
                <w:szCs w:val="24"/>
              </w:rPr>
              <w:t>20</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574AD2B5">
            <w:pPr>
              <w:jc w:val="center"/>
              <w:rPr>
                <w:rFonts w:hAnsi="宋体" w:cs="宋体"/>
                <w:sz w:val="24"/>
                <w:szCs w:val="24"/>
              </w:rPr>
            </w:pPr>
            <w:r>
              <w:rPr>
                <w:rFonts w:hint="eastAsia" w:hAnsi="宋体" w:cs="宋体"/>
                <w:sz w:val="24"/>
                <w:szCs w:val="24"/>
              </w:rPr>
              <w:t>脂肪层厚度</w:t>
            </w:r>
          </w:p>
        </w:tc>
        <w:tc>
          <w:tcPr>
            <w:tcW w:w="6332" w:type="dxa"/>
            <w:tcBorders>
              <w:top w:val="single" w:color="000000" w:sz="4" w:space="0"/>
              <w:left w:val="single" w:color="000000" w:sz="4" w:space="0"/>
              <w:bottom w:val="single" w:color="000000" w:sz="4" w:space="0"/>
              <w:right w:val="single" w:color="000000" w:sz="4" w:space="0"/>
            </w:tcBorders>
            <w:vAlign w:val="center"/>
          </w:tcPr>
          <w:p w14:paraId="4DA8E7BC">
            <w:pPr>
              <w:rPr>
                <w:rFonts w:hAnsi="宋体" w:cs="宋体"/>
                <w:sz w:val="24"/>
                <w:szCs w:val="24"/>
              </w:rPr>
            </w:pPr>
            <w:r>
              <w:rPr>
                <w:rFonts w:hint="eastAsia" w:hAnsi="宋体" w:cs="宋体"/>
                <w:sz w:val="24"/>
                <w:szCs w:val="24"/>
              </w:rPr>
              <w:t>以鲜片猪肉的</w:t>
            </w:r>
            <w:r>
              <w:rPr>
                <w:rFonts w:hint="eastAsia" w:hAnsi="宋体" w:cs="宋体"/>
                <w:sz w:val="24"/>
                <w:szCs w:val="24"/>
                <w:lang w:eastAsia="zh-CN"/>
              </w:rPr>
              <w:t>第六，</w:t>
            </w:r>
            <w:r>
              <w:rPr>
                <w:rFonts w:hint="eastAsia" w:hAnsi="宋体" w:cs="宋体"/>
                <w:sz w:val="24"/>
                <w:szCs w:val="24"/>
              </w:rPr>
              <w:t>第七肋骨中间平行至第六胸椎刺突前下方（除皮后）的脂肪层厚度为准，脂肪层厚度在1.0</w:t>
            </w:r>
            <w:r>
              <w:rPr>
                <w:rFonts w:hint="eastAsia" w:hAnsi="宋体" w:cs="宋体"/>
                <w:sz w:val="24"/>
                <w:szCs w:val="24"/>
                <w:lang w:eastAsia="zh-CN"/>
              </w:rPr>
              <w:t>—</w:t>
            </w:r>
            <w:r>
              <w:rPr>
                <w:rFonts w:hint="eastAsia" w:hAnsi="宋体" w:cs="宋体"/>
                <w:sz w:val="24"/>
                <w:szCs w:val="24"/>
              </w:rPr>
              <w:t>2.5cm以内，鲜片猪肉重在25kg以上40kg以内。</w:t>
            </w:r>
          </w:p>
        </w:tc>
        <w:tc>
          <w:tcPr>
            <w:tcW w:w="828" w:type="dxa"/>
            <w:tcBorders>
              <w:top w:val="single" w:color="000000" w:sz="4" w:space="0"/>
              <w:left w:val="single" w:color="000000" w:sz="4" w:space="0"/>
              <w:bottom w:val="single" w:color="000000" w:sz="4" w:space="0"/>
              <w:right w:val="single" w:color="000000" w:sz="4" w:space="0"/>
            </w:tcBorders>
            <w:vAlign w:val="center"/>
          </w:tcPr>
          <w:p w14:paraId="443FFD52">
            <w:pPr>
              <w:rPr>
                <w:rFonts w:hAnsi="宋体" w:cs="宋体"/>
                <w:sz w:val="24"/>
                <w:szCs w:val="24"/>
              </w:rPr>
            </w:pPr>
          </w:p>
        </w:tc>
      </w:tr>
    </w:tbl>
    <w:p w14:paraId="08F96C0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（二）家禽类</w:t>
      </w:r>
    </w:p>
    <w:p w14:paraId="0122D2D6">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①总体要求：本次采购所需标的物以鲜肉禽为主，主要有</w:t>
      </w:r>
      <w:r>
        <w:rPr>
          <w:rStyle w:val="206"/>
          <w:rFonts w:hint="eastAsia" w:hAnsi="宋体" w:cs="宋体"/>
          <w:color w:val="000000"/>
          <w:sz w:val="24"/>
          <w:szCs w:val="24"/>
          <w:lang w:val="zh-TW" w:eastAsia="zh-TW"/>
        </w:rPr>
        <w:t>鸡产品、鸭产品、鹅产品等</w:t>
      </w:r>
      <w:r>
        <w:rPr>
          <w:rFonts w:hint="eastAsia" w:hAnsi="宋体" w:cs="宋体"/>
          <w:sz w:val="24"/>
          <w:szCs w:val="24"/>
        </w:rPr>
        <w:t>。如有特殊情况，经采购方同意可临时调整为冷却肉禽，冰层厚度不超过1毫米，单体含冰量不得超过净重3%。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w:t>
      </w:r>
      <w:r>
        <w:rPr>
          <w:rFonts w:hint="eastAsia" w:hAnsi="宋体" w:cs="宋体"/>
          <w:sz w:val="24"/>
          <w:szCs w:val="24"/>
          <w:lang w:eastAsia="zh-CN"/>
        </w:rPr>
        <w:t>《食品安全国家标准鲜（冻）畜、禽产品》GB 2707－2016</w:t>
      </w:r>
      <w:r>
        <w:rPr>
          <w:rFonts w:hint="eastAsia" w:hAnsi="宋体" w:cs="宋体"/>
          <w:sz w:val="24"/>
          <w:szCs w:val="24"/>
        </w:rPr>
        <w:t>、</w:t>
      </w:r>
      <w:r>
        <w:rPr>
          <w:rFonts w:hint="eastAsia" w:hAnsi="宋体" w:cs="宋体"/>
          <w:sz w:val="24"/>
          <w:szCs w:val="24"/>
          <w:lang w:eastAsia="zh-CN"/>
        </w:rPr>
        <w:t>《绿色食品 禽肉》</w:t>
      </w:r>
      <w:r>
        <w:rPr>
          <w:rFonts w:hint="eastAsia" w:hAnsi="宋体" w:cs="宋体"/>
          <w:sz w:val="24"/>
          <w:szCs w:val="24"/>
        </w:rPr>
        <w:t>NY/T 753</w:t>
      </w:r>
      <w:r>
        <w:rPr>
          <w:rFonts w:hint="eastAsia" w:hAnsi="宋体" w:cs="宋体"/>
          <w:sz w:val="24"/>
          <w:szCs w:val="24"/>
          <w:lang w:eastAsia="zh-CN"/>
        </w:rPr>
        <w:t>－</w:t>
      </w:r>
      <w:r>
        <w:rPr>
          <w:rFonts w:hint="eastAsia" w:hAnsi="宋体" w:cs="宋体"/>
          <w:sz w:val="24"/>
          <w:szCs w:val="24"/>
        </w:rPr>
        <w:t>2021等</w:t>
      </w:r>
      <w:r>
        <w:rPr>
          <w:rFonts w:hint="eastAsia" w:hAnsi="宋体" w:cs="宋体"/>
          <w:sz w:val="24"/>
          <w:szCs w:val="24"/>
          <w:lang w:val="en-US" w:eastAsia="zh-CN"/>
        </w:rPr>
        <w:t>规定</w:t>
      </w:r>
      <w:r>
        <w:rPr>
          <w:rFonts w:hint="eastAsia" w:hAnsi="宋体" w:cs="宋体"/>
          <w:sz w:val="24"/>
          <w:szCs w:val="24"/>
        </w:rPr>
        <w:t>和国标（行业）标准。</w:t>
      </w:r>
      <w:r>
        <w:rPr>
          <w:rStyle w:val="206"/>
          <w:rFonts w:hint="eastAsia" w:hAnsi="宋体" w:cs="宋体"/>
          <w:color w:val="000000"/>
          <w:sz w:val="24"/>
          <w:szCs w:val="24"/>
          <w:lang w:val="zh-TW" w:eastAsia="zh-TW"/>
        </w:rPr>
        <w:t>提供《动物或动物产品分销信息凭证》或《动物检疫合格证》</w:t>
      </w:r>
      <w:r>
        <w:rPr>
          <w:rStyle w:val="206"/>
          <w:rFonts w:hint="eastAsia" w:hAnsi="宋体" w:cs="宋体"/>
          <w:color w:val="000000"/>
          <w:sz w:val="24"/>
          <w:szCs w:val="24"/>
          <w:lang w:val="zh-TW"/>
        </w:rPr>
        <w:t>。</w:t>
      </w:r>
    </w:p>
    <w:p w14:paraId="180215D5">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②具体标准：标的物未经违禁物质处理，药残留量符合相关国家标准，禽体各部位应修剪外伤、血点、血污、羽毛根等，每只重量约</w:t>
      </w:r>
      <w:r>
        <w:rPr>
          <w:rFonts w:hint="eastAsia" w:hAnsi="宋体" w:cs="宋体"/>
          <w:sz w:val="24"/>
          <w:szCs w:val="24"/>
          <w:lang w:eastAsia="zh-CN"/>
        </w:rPr>
        <w:t>1.0千－2.0千</w:t>
      </w:r>
      <w:r>
        <w:rPr>
          <w:rFonts w:hint="eastAsia" w:hAnsi="宋体" w:cs="宋体"/>
          <w:sz w:val="24"/>
          <w:szCs w:val="24"/>
        </w:rPr>
        <w:t>克。（详见附表）</w:t>
      </w:r>
    </w:p>
    <w:p w14:paraId="1B975597">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③附表：肉禽类相关技术指标</w:t>
      </w:r>
    </w:p>
    <w:tbl>
      <w:tblPr>
        <w:tblStyle w:val="38"/>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933"/>
        <w:gridCol w:w="1496"/>
        <w:gridCol w:w="5604"/>
        <w:gridCol w:w="887"/>
      </w:tblGrid>
      <w:tr w14:paraId="41BE3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020886">
            <w:pPr>
              <w:pStyle w:val="204"/>
              <w:jc w:val="center"/>
              <w:rPr>
                <w:rFonts w:ascii="宋体" w:hAnsi="宋体" w:cs="宋体"/>
                <w:kern w:val="0"/>
                <w:sz w:val="24"/>
              </w:rPr>
            </w:pPr>
            <w:r>
              <w:rPr>
                <w:rFonts w:hint="eastAsia" w:ascii="宋体" w:hAnsi="宋体" w:cs="宋体"/>
                <w:kern w:val="0"/>
                <w:sz w:val="24"/>
              </w:rPr>
              <w:t>序号</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4707B6E5">
            <w:pPr>
              <w:pStyle w:val="204"/>
              <w:jc w:val="center"/>
              <w:rPr>
                <w:rFonts w:ascii="宋体" w:hAnsi="宋体" w:cs="宋体"/>
                <w:kern w:val="0"/>
                <w:sz w:val="24"/>
              </w:rPr>
            </w:pPr>
            <w:r>
              <w:rPr>
                <w:rFonts w:hint="eastAsia" w:ascii="宋体" w:hAnsi="宋体" w:cs="宋体"/>
                <w:kern w:val="0"/>
                <w:sz w:val="24"/>
              </w:rPr>
              <w:t>项目</w:t>
            </w:r>
          </w:p>
        </w:tc>
        <w:tc>
          <w:tcPr>
            <w:tcW w:w="5604" w:type="dxa"/>
            <w:tcBorders>
              <w:top w:val="single" w:color="000000" w:sz="4" w:space="0"/>
              <w:left w:val="single" w:color="000000" w:sz="4" w:space="0"/>
              <w:bottom w:val="single" w:color="000000" w:sz="4" w:space="0"/>
              <w:right w:val="single" w:color="000000" w:sz="4" w:space="0"/>
            </w:tcBorders>
            <w:vAlign w:val="center"/>
          </w:tcPr>
          <w:p w14:paraId="6A440FAC">
            <w:pPr>
              <w:pStyle w:val="204"/>
              <w:jc w:val="center"/>
              <w:rPr>
                <w:rFonts w:ascii="宋体" w:hAnsi="宋体" w:cs="宋体"/>
                <w:kern w:val="0"/>
                <w:sz w:val="24"/>
              </w:rPr>
            </w:pPr>
            <w:r>
              <w:rPr>
                <w:rFonts w:hint="eastAsia" w:ascii="宋体" w:hAnsi="宋体" w:cs="宋体"/>
                <w:kern w:val="0"/>
                <w:sz w:val="24"/>
              </w:rPr>
              <w:t>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77273C14">
            <w:pPr>
              <w:pStyle w:val="204"/>
              <w:jc w:val="center"/>
              <w:rPr>
                <w:rFonts w:ascii="宋体" w:hAnsi="宋体" w:cs="宋体"/>
                <w:kern w:val="0"/>
                <w:sz w:val="24"/>
              </w:rPr>
            </w:pPr>
            <w:r>
              <w:rPr>
                <w:rFonts w:hint="eastAsia" w:ascii="宋体" w:hAnsi="宋体" w:cs="宋体"/>
                <w:kern w:val="0"/>
                <w:sz w:val="24"/>
              </w:rPr>
              <w:t>备注</w:t>
            </w:r>
          </w:p>
        </w:tc>
      </w:tr>
      <w:tr w14:paraId="13D8B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F4E30F9">
            <w:pPr>
              <w:pStyle w:val="204"/>
              <w:jc w:val="center"/>
              <w:rPr>
                <w:rFonts w:ascii="宋体" w:hAnsi="宋体" w:cs="宋体"/>
                <w:kern w:val="0"/>
                <w:sz w:val="24"/>
              </w:rPr>
            </w:pPr>
            <w:r>
              <w:rPr>
                <w:rFonts w:hint="eastAsia" w:ascii="宋体" w:hAnsi="宋体" w:cs="宋体"/>
                <w:kern w:val="0"/>
                <w:sz w:val="24"/>
              </w:rPr>
              <w:t>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3CE50F00">
            <w:pPr>
              <w:pStyle w:val="204"/>
              <w:jc w:val="center"/>
              <w:rPr>
                <w:rFonts w:ascii="宋体" w:hAnsi="宋体" w:cs="宋体"/>
                <w:kern w:val="0"/>
                <w:sz w:val="24"/>
              </w:rPr>
            </w:pPr>
            <w:r>
              <w:rPr>
                <w:rFonts w:hint="eastAsia" w:ascii="宋体" w:hAnsi="宋体" w:cs="宋体"/>
                <w:kern w:val="0"/>
                <w:sz w:val="24"/>
              </w:rPr>
              <w:t>原料</w:t>
            </w:r>
          </w:p>
        </w:tc>
        <w:tc>
          <w:tcPr>
            <w:tcW w:w="5604" w:type="dxa"/>
            <w:tcBorders>
              <w:top w:val="single" w:color="000000" w:sz="4" w:space="0"/>
              <w:left w:val="single" w:color="000000" w:sz="4" w:space="0"/>
              <w:bottom w:val="single" w:color="000000" w:sz="4" w:space="0"/>
              <w:right w:val="single" w:color="000000" w:sz="4" w:space="0"/>
            </w:tcBorders>
            <w:vAlign w:val="center"/>
          </w:tcPr>
          <w:p w14:paraId="46BBBC02">
            <w:pPr>
              <w:pStyle w:val="204"/>
              <w:jc w:val="left"/>
              <w:rPr>
                <w:rFonts w:ascii="宋体" w:hAnsi="宋体" w:cs="宋体"/>
                <w:kern w:val="0"/>
                <w:sz w:val="24"/>
              </w:rPr>
            </w:pPr>
            <w:r>
              <w:rPr>
                <w:rFonts w:hint="eastAsia" w:ascii="宋体" w:hAnsi="宋体" w:cs="宋体"/>
                <w:kern w:val="0"/>
                <w:sz w:val="24"/>
              </w:rPr>
              <w:t>屠宰前的活禽应来自非疫区，并经检疫、检验合格。</w:t>
            </w:r>
          </w:p>
        </w:tc>
        <w:tc>
          <w:tcPr>
            <w:tcW w:w="887" w:type="dxa"/>
            <w:tcBorders>
              <w:top w:val="single" w:color="000000" w:sz="4" w:space="0"/>
              <w:left w:val="single" w:color="000000" w:sz="4" w:space="0"/>
              <w:bottom w:val="single" w:color="000000" w:sz="4" w:space="0"/>
              <w:right w:val="single" w:color="000000" w:sz="4" w:space="0"/>
            </w:tcBorders>
            <w:vAlign w:val="center"/>
          </w:tcPr>
          <w:p w14:paraId="6560E4CA">
            <w:pPr>
              <w:pStyle w:val="204"/>
              <w:jc w:val="center"/>
              <w:rPr>
                <w:rFonts w:ascii="宋体" w:hAnsi="宋体" w:cs="宋体"/>
                <w:kern w:val="0"/>
                <w:sz w:val="24"/>
              </w:rPr>
            </w:pPr>
          </w:p>
        </w:tc>
      </w:tr>
      <w:tr w14:paraId="4414A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985BBAB">
            <w:pPr>
              <w:pStyle w:val="204"/>
              <w:jc w:val="center"/>
              <w:rPr>
                <w:rFonts w:ascii="宋体" w:hAnsi="宋体" w:cs="宋体"/>
                <w:kern w:val="0"/>
                <w:sz w:val="24"/>
              </w:rPr>
            </w:pPr>
            <w:r>
              <w:rPr>
                <w:rFonts w:hint="eastAsia" w:ascii="宋体" w:hAnsi="宋体" w:cs="宋体"/>
                <w:kern w:val="0"/>
                <w:sz w:val="24"/>
              </w:rPr>
              <w:t>2</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EFE572B">
            <w:pPr>
              <w:pStyle w:val="204"/>
              <w:jc w:val="center"/>
              <w:rPr>
                <w:rFonts w:ascii="宋体" w:hAnsi="宋体" w:cs="宋体"/>
                <w:kern w:val="0"/>
                <w:sz w:val="24"/>
              </w:rPr>
            </w:pPr>
            <w:r>
              <w:rPr>
                <w:rFonts w:hint="eastAsia" w:ascii="宋体" w:hAnsi="宋体" w:cs="宋体"/>
                <w:kern w:val="0"/>
                <w:sz w:val="24"/>
              </w:rPr>
              <w:t>加工</w:t>
            </w:r>
          </w:p>
        </w:tc>
        <w:tc>
          <w:tcPr>
            <w:tcW w:w="1496" w:type="dxa"/>
            <w:tcBorders>
              <w:top w:val="single" w:color="000000" w:sz="4" w:space="0"/>
              <w:left w:val="single" w:color="000000" w:sz="4" w:space="0"/>
              <w:bottom w:val="single" w:color="000000" w:sz="4" w:space="0"/>
              <w:right w:val="single" w:color="000000" w:sz="4" w:space="0"/>
            </w:tcBorders>
            <w:vAlign w:val="center"/>
          </w:tcPr>
          <w:p w14:paraId="5D5D565A">
            <w:pPr>
              <w:pStyle w:val="204"/>
              <w:jc w:val="center"/>
              <w:rPr>
                <w:rFonts w:ascii="宋体" w:hAnsi="宋体" w:cs="宋体"/>
                <w:kern w:val="0"/>
                <w:sz w:val="24"/>
              </w:rPr>
            </w:pPr>
            <w:r>
              <w:rPr>
                <w:rFonts w:hint="eastAsia" w:ascii="宋体" w:hAnsi="宋体" w:cs="宋体"/>
                <w:kern w:val="0"/>
                <w:sz w:val="24"/>
              </w:rPr>
              <w:t>加工</w:t>
            </w:r>
          </w:p>
        </w:tc>
        <w:tc>
          <w:tcPr>
            <w:tcW w:w="5604" w:type="dxa"/>
            <w:tcBorders>
              <w:top w:val="single" w:color="000000" w:sz="4" w:space="0"/>
              <w:left w:val="single" w:color="000000" w:sz="4" w:space="0"/>
              <w:bottom w:val="single" w:color="000000" w:sz="4" w:space="0"/>
              <w:right w:val="single" w:color="000000" w:sz="4" w:space="0"/>
            </w:tcBorders>
            <w:vAlign w:val="center"/>
          </w:tcPr>
          <w:p w14:paraId="146EB143">
            <w:pPr>
              <w:pStyle w:val="204"/>
              <w:jc w:val="left"/>
              <w:rPr>
                <w:rFonts w:ascii="宋体" w:hAnsi="宋体" w:cs="宋体"/>
                <w:kern w:val="0"/>
                <w:sz w:val="24"/>
              </w:rPr>
            </w:pPr>
            <w:r>
              <w:rPr>
                <w:rFonts w:hint="eastAsia" w:ascii="宋体" w:hAnsi="宋体" w:cs="宋体"/>
                <w:kern w:val="0"/>
                <w:sz w:val="24"/>
              </w:rPr>
              <w:t>屠宰后的禽体应经检疫、检验合格后，再进行加工。</w:t>
            </w:r>
          </w:p>
        </w:tc>
        <w:tc>
          <w:tcPr>
            <w:tcW w:w="887" w:type="dxa"/>
            <w:tcBorders>
              <w:top w:val="single" w:color="000000" w:sz="4" w:space="0"/>
              <w:left w:val="single" w:color="000000" w:sz="4" w:space="0"/>
              <w:bottom w:val="single" w:color="000000" w:sz="4" w:space="0"/>
              <w:right w:val="single" w:color="000000" w:sz="4" w:space="0"/>
            </w:tcBorders>
            <w:vAlign w:val="center"/>
          </w:tcPr>
          <w:p w14:paraId="6AC1C3FD">
            <w:pPr>
              <w:pStyle w:val="204"/>
              <w:jc w:val="center"/>
              <w:rPr>
                <w:rFonts w:ascii="宋体" w:hAnsi="宋体" w:cs="宋体"/>
                <w:kern w:val="0"/>
                <w:sz w:val="24"/>
              </w:rPr>
            </w:pPr>
          </w:p>
        </w:tc>
      </w:tr>
      <w:tr w14:paraId="1EE40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0A16A74">
            <w:pPr>
              <w:pStyle w:val="204"/>
              <w:jc w:val="center"/>
              <w:rPr>
                <w:rFonts w:ascii="宋体" w:hAnsi="宋体" w:cs="宋体"/>
                <w:kern w:val="0"/>
                <w:sz w:val="24"/>
              </w:rPr>
            </w:pPr>
            <w:r>
              <w:rPr>
                <w:rFonts w:hint="eastAsia" w:ascii="宋体" w:hAnsi="宋体" w:cs="宋体"/>
                <w:kern w:val="0"/>
                <w:sz w:val="24"/>
              </w:rPr>
              <w:t>3</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6E70C798">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03DC0FD7">
            <w:pPr>
              <w:pStyle w:val="204"/>
              <w:jc w:val="center"/>
              <w:rPr>
                <w:rFonts w:ascii="宋体" w:hAnsi="宋体" w:cs="宋体"/>
                <w:kern w:val="0"/>
                <w:sz w:val="24"/>
              </w:rPr>
            </w:pPr>
            <w:r>
              <w:rPr>
                <w:rFonts w:hint="eastAsia" w:ascii="宋体" w:hAnsi="宋体" w:cs="宋体"/>
                <w:kern w:val="0"/>
                <w:sz w:val="24"/>
              </w:rPr>
              <w:t>整修</w:t>
            </w:r>
          </w:p>
        </w:tc>
        <w:tc>
          <w:tcPr>
            <w:tcW w:w="5604" w:type="dxa"/>
            <w:tcBorders>
              <w:top w:val="single" w:color="000000" w:sz="4" w:space="0"/>
              <w:left w:val="single" w:color="000000" w:sz="4" w:space="0"/>
              <w:bottom w:val="single" w:color="000000" w:sz="4" w:space="0"/>
              <w:right w:val="single" w:color="000000" w:sz="4" w:space="0"/>
            </w:tcBorders>
            <w:vAlign w:val="center"/>
          </w:tcPr>
          <w:p w14:paraId="5E8B1A0F">
            <w:pPr>
              <w:pStyle w:val="204"/>
              <w:jc w:val="left"/>
              <w:rPr>
                <w:rFonts w:ascii="宋体" w:hAnsi="宋体" w:cs="宋体"/>
                <w:kern w:val="0"/>
                <w:sz w:val="24"/>
              </w:rPr>
            </w:pPr>
            <w:r>
              <w:rPr>
                <w:rFonts w:hint="eastAsia" w:ascii="宋体" w:hAnsi="宋体" w:cs="宋体"/>
                <w:kern w:val="0"/>
                <w:sz w:val="24"/>
              </w:rPr>
              <w:t>应修除或割除禽体各部位的外伤、血点、血污、羽毛根等。</w:t>
            </w:r>
          </w:p>
        </w:tc>
        <w:tc>
          <w:tcPr>
            <w:tcW w:w="887" w:type="dxa"/>
            <w:tcBorders>
              <w:top w:val="single" w:color="000000" w:sz="4" w:space="0"/>
              <w:left w:val="single" w:color="000000" w:sz="4" w:space="0"/>
              <w:bottom w:val="single" w:color="000000" w:sz="4" w:space="0"/>
              <w:right w:val="single" w:color="000000" w:sz="4" w:space="0"/>
            </w:tcBorders>
            <w:vAlign w:val="center"/>
          </w:tcPr>
          <w:p w14:paraId="1B56520C">
            <w:pPr>
              <w:pStyle w:val="204"/>
              <w:jc w:val="center"/>
              <w:rPr>
                <w:rFonts w:ascii="宋体" w:hAnsi="宋体" w:cs="宋体"/>
                <w:kern w:val="0"/>
                <w:sz w:val="24"/>
              </w:rPr>
            </w:pPr>
          </w:p>
        </w:tc>
      </w:tr>
      <w:tr w14:paraId="4A446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B5AEEA1">
            <w:pPr>
              <w:pStyle w:val="204"/>
              <w:jc w:val="center"/>
              <w:rPr>
                <w:rFonts w:ascii="宋体" w:hAnsi="宋体" w:cs="宋体"/>
                <w:kern w:val="0"/>
                <w:sz w:val="24"/>
              </w:rPr>
            </w:pPr>
            <w:r>
              <w:rPr>
                <w:rFonts w:hint="eastAsia" w:ascii="宋体" w:hAnsi="宋体" w:cs="宋体"/>
                <w:kern w:val="0"/>
                <w:sz w:val="24"/>
              </w:rPr>
              <w:t>4</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1D62F6A">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69C05CDF">
            <w:pPr>
              <w:pStyle w:val="204"/>
              <w:jc w:val="center"/>
              <w:rPr>
                <w:rFonts w:ascii="宋体" w:hAnsi="宋体" w:cs="宋体"/>
                <w:kern w:val="0"/>
                <w:sz w:val="24"/>
              </w:rPr>
            </w:pPr>
            <w:r>
              <w:rPr>
                <w:rFonts w:hint="eastAsia" w:ascii="宋体" w:hAnsi="宋体" w:cs="宋体"/>
                <w:kern w:val="0"/>
                <w:sz w:val="24"/>
              </w:rPr>
              <w:t>分割</w:t>
            </w:r>
          </w:p>
        </w:tc>
        <w:tc>
          <w:tcPr>
            <w:tcW w:w="5604" w:type="dxa"/>
            <w:tcBorders>
              <w:top w:val="single" w:color="000000" w:sz="4" w:space="0"/>
              <w:left w:val="single" w:color="000000" w:sz="4" w:space="0"/>
              <w:bottom w:val="single" w:color="000000" w:sz="4" w:space="0"/>
              <w:right w:val="single" w:color="000000" w:sz="4" w:space="0"/>
            </w:tcBorders>
            <w:vAlign w:val="center"/>
          </w:tcPr>
          <w:p w14:paraId="348C7809">
            <w:pPr>
              <w:pStyle w:val="204"/>
              <w:jc w:val="left"/>
              <w:rPr>
                <w:rFonts w:ascii="宋体" w:hAnsi="宋体" w:cs="宋体"/>
                <w:kern w:val="0"/>
                <w:sz w:val="24"/>
              </w:rPr>
            </w:pPr>
            <w:r>
              <w:rPr>
                <w:rFonts w:hint="eastAsia" w:ascii="宋体" w:hAnsi="宋体" w:cs="宋体"/>
                <w:kern w:val="0"/>
                <w:sz w:val="24"/>
              </w:rPr>
              <w:t>分割禽体时应先预冷后分割；从放血到包装、入冷库的时间不得超过2h。</w:t>
            </w:r>
          </w:p>
        </w:tc>
        <w:tc>
          <w:tcPr>
            <w:tcW w:w="887" w:type="dxa"/>
            <w:tcBorders>
              <w:top w:val="single" w:color="000000" w:sz="4" w:space="0"/>
              <w:left w:val="single" w:color="000000" w:sz="4" w:space="0"/>
              <w:bottom w:val="single" w:color="000000" w:sz="4" w:space="0"/>
              <w:right w:val="single" w:color="000000" w:sz="4" w:space="0"/>
            </w:tcBorders>
            <w:vAlign w:val="center"/>
          </w:tcPr>
          <w:p w14:paraId="5B21F75C">
            <w:pPr>
              <w:pStyle w:val="204"/>
              <w:jc w:val="center"/>
              <w:rPr>
                <w:rFonts w:ascii="宋体" w:hAnsi="宋体" w:cs="宋体"/>
                <w:kern w:val="0"/>
                <w:sz w:val="24"/>
              </w:rPr>
            </w:pPr>
          </w:p>
        </w:tc>
      </w:tr>
      <w:tr w14:paraId="59E38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7F37CB1">
            <w:pPr>
              <w:pStyle w:val="204"/>
              <w:jc w:val="center"/>
              <w:rPr>
                <w:rFonts w:ascii="宋体" w:hAnsi="宋体" w:cs="宋体"/>
                <w:kern w:val="0"/>
                <w:sz w:val="24"/>
              </w:rPr>
            </w:pPr>
            <w:r>
              <w:rPr>
                <w:rFonts w:hint="eastAsia" w:ascii="宋体" w:hAnsi="宋体" w:cs="宋体"/>
                <w:kern w:val="0"/>
                <w:sz w:val="24"/>
              </w:rPr>
              <w:t>5</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08ED91C7">
            <w:pPr>
              <w:pStyle w:val="204"/>
              <w:jc w:val="center"/>
              <w:rPr>
                <w:rFonts w:ascii="宋体" w:hAnsi="宋体" w:cs="宋体"/>
                <w:kern w:val="0"/>
                <w:sz w:val="24"/>
              </w:rPr>
            </w:pPr>
            <w:r>
              <w:rPr>
                <w:rFonts w:hint="eastAsia" w:ascii="宋体" w:hAnsi="宋体" w:cs="宋体"/>
                <w:kern w:val="0"/>
                <w:sz w:val="24"/>
              </w:rPr>
              <w:t>感官指标</w:t>
            </w:r>
          </w:p>
        </w:tc>
        <w:tc>
          <w:tcPr>
            <w:tcW w:w="1496" w:type="dxa"/>
            <w:tcBorders>
              <w:top w:val="single" w:color="000000" w:sz="4" w:space="0"/>
              <w:left w:val="single" w:color="000000" w:sz="4" w:space="0"/>
              <w:bottom w:val="single" w:color="000000" w:sz="4" w:space="0"/>
              <w:right w:val="single" w:color="000000" w:sz="4" w:space="0"/>
            </w:tcBorders>
            <w:vAlign w:val="center"/>
          </w:tcPr>
          <w:p w14:paraId="7A94B94C">
            <w:pPr>
              <w:pStyle w:val="204"/>
              <w:jc w:val="center"/>
              <w:rPr>
                <w:rFonts w:ascii="宋体" w:hAnsi="宋体" w:cs="宋体"/>
                <w:kern w:val="0"/>
                <w:sz w:val="24"/>
              </w:rPr>
            </w:pPr>
            <w:r>
              <w:rPr>
                <w:rFonts w:hint="eastAsia" w:ascii="宋体" w:hAnsi="宋体" w:cs="宋体"/>
                <w:kern w:val="0"/>
                <w:sz w:val="24"/>
              </w:rPr>
              <w:t>色泽</w:t>
            </w:r>
          </w:p>
        </w:tc>
        <w:tc>
          <w:tcPr>
            <w:tcW w:w="5604" w:type="dxa"/>
            <w:tcBorders>
              <w:top w:val="single" w:color="000000" w:sz="4" w:space="0"/>
              <w:left w:val="single" w:color="000000" w:sz="4" w:space="0"/>
              <w:bottom w:val="single" w:color="000000" w:sz="4" w:space="0"/>
              <w:right w:val="single" w:color="000000" w:sz="4" w:space="0"/>
            </w:tcBorders>
            <w:vAlign w:val="center"/>
          </w:tcPr>
          <w:p w14:paraId="5F6811FB">
            <w:pPr>
              <w:pStyle w:val="204"/>
              <w:jc w:val="left"/>
              <w:rPr>
                <w:rFonts w:ascii="宋体" w:hAnsi="宋体" w:cs="宋体"/>
                <w:kern w:val="0"/>
                <w:sz w:val="24"/>
              </w:rPr>
            </w:pPr>
            <w:r>
              <w:rPr>
                <w:rFonts w:hint="eastAsia" w:ascii="宋体" w:hAnsi="宋体" w:cs="宋体"/>
                <w:kern w:val="0"/>
                <w:sz w:val="24"/>
              </w:rPr>
              <w:t>表皮和肌肉切面有光泽，具有禽种固有的色泽</w:t>
            </w:r>
          </w:p>
        </w:tc>
        <w:tc>
          <w:tcPr>
            <w:tcW w:w="887" w:type="dxa"/>
            <w:tcBorders>
              <w:top w:val="single" w:color="000000" w:sz="4" w:space="0"/>
              <w:left w:val="single" w:color="000000" w:sz="4" w:space="0"/>
              <w:bottom w:val="single" w:color="000000" w:sz="4" w:space="0"/>
              <w:right w:val="single" w:color="000000" w:sz="4" w:space="0"/>
            </w:tcBorders>
            <w:vAlign w:val="center"/>
          </w:tcPr>
          <w:p w14:paraId="2B6CFC86">
            <w:pPr>
              <w:pStyle w:val="204"/>
              <w:jc w:val="center"/>
              <w:rPr>
                <w:rFonts w:ascii="宋体" w:hAnsi="宋体" w:cs="宋体"/>
                <w:kern w:val="0"/>
                <w:sz w:val="24"/>
              </w:rPr>
            </w:pPr>
          </w:p>
        </w:tc>
      </w:tr>
      <w:tr w14:paraId="65BA4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8F5D093">
            <w:pPr>
              <w:pStyle w:val="204"/>
              <w:jc w:val="center"/>
              <w:rPr>
                <w:rFonts w:ascii="宋体" w:hAnsi="宋体" w:cs="宋体"/>
                <w:kern w:val="0"/>
                <w:sz w:val="24"/>
              </w:rPr>
            </w:pPr>
            <w:r>
              <w:rPr>
                <w:rFonts w:hint="eastAsia" w:ascii="宋体" w:hAnsi="宋体" w:cs="宋体"/>
                <w:kern w:val="0"/>
                <w:sz w:val="24"/>
              </w:rPr>
              <w:t>6</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3337FF6">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1AEDD5EA">
            <w:pPr>
              <w:pStyle w:val="204"/>
              <w:jc w:val="center"/>
              <w:rPr>
                <w:rFonts w:ascii="宋体" w:hAnsi="宋体" w:cs="宋体"/>
                <w:kern w:val="0"/>
                <w:sz w:val="24"/>
              </w:rPr>
            </w:pPr>
            <w:r>
              <w:rPr>
                <w:rFonts w:hint="eastAsia" w:ascii="宋体" w:hAnsi="宋体" w:cs="宋体"/>
                <w:kern w:val="0"/>
                <w:sz w:val="24"/>
              </w:rPr>
              <w:t>弹性（组织状态）</w:t>
            </w:r>
          </w:p>
        </w:tc>
        <w:tc>
          <w:tcPr>
            <w:tcW w:w="5604" w:type="dxa"/>
            <w:tcBorders>
              <w:top w:val="single" w:color="000000" w:sz="4" w:space="0"/>
              <w:left w:val="single" w:color="000000" w:sz="4" w:space="0"/>
              <w:bottom w:val="single" w:color="000000" w:sz="4" w:space="0"/>
              <w:right w:val="single" w:color="000000" w:sz="4" w:space="0"/>
            </w:tcBorders>
            <w:vAlign w:val="center"/>
          </w:tcPr>
          <w:p w14:paraId="2D839886">
            <w:pPr>
              <w:autoSpaceDE w:val="0"/>
              <w:autoSpaceDN w:val="0"/>
              <w:adjustRightInd w:val="0"/>
              <w:jc w:val="left"/>
              <w:rPr>
                <w:rFonts w:hAnsi="宋体" w:cs="宋体"/>
                <w:sz w:val="24"/>
                <w:szCs w:val="24"/>
              </w:rPr>
            </w:pPr>
            <w:r>
              <w:rPr>
                <w:rFonts w:hint="eastAsia" w:hAnsi="宋体" w:cs="宋体"/>
                <w:sz w:val="24"/>
                <w:szCs w:val="24"/>
              </w:rPr>
              <w:t>鲜肉禽肌肉有弹性，经指压后凹陷部位立即恢复原位。冻肉禽肌肉经指压后凹陷部位恢复慢，不能完全恢复原状</w:t>
            </w:r>
          </w:p>
        </w:tc>
        <w:tc>
          <w:tcPr>
            <w:tcW w:w="887" w:type="dxa"/>
            <w:tcBorders>
              <w:top w:val="single" w:color="000000" w:sz="4" w:space="0"/>
              <w:left w:val="single" w:color="000000" w:sz="4" w:space="0"/>
              <w:bottom w:val="single" w:color="000000" w:sz="4" w:space="0"/>
              <w:right w:val="single" w:color="000000" w:sz="4" w:space="0"/>
            </w:tcBorders>
            <w:vAlign w:val="center"/>
          </w:tcPr>
          <w:p w14:paraId="2C9DD742">
            <w:pPr>
              <w:pStyle w:val="204"/>
              <w:jc w:val="center"/>
              <w:rPr>
                <w:rFonts w:ascii="宋体" w:hAnsi="宋体" w:cs="宋体"/>
                <w:kern w:val="0"/>
                <w:sz w:val="24"/>
              </w:rPr>
            </w:pPr>
          </w:p>
        </w:tc>
      </w:tr>
      <w:tr w14:paraId="5D1D8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BB16543">
            <w:pPr>
              <w:pStyle w:val="204"/>
              <w:jc w:val="center"/>
              <w:rPr>
                <w:rFonts w:ascii="宋体" w:hAnsi="宋体" w:cs="宋体"/>
                <w:kern w:val="0"/>
                <w:sz w:val="24"/>
              </w:rPr>
            </w:pPr>
            <w:r>
              <w:rPr>
                <w:rFonts w:hint="eastAsia" w:ascii="宋体" w:hAnsi="宋体" w:cs="宋体"/>
                <w:kern w:val="0"/>
                <w:sz w:val="24"/>
              </w:rPr>
              <w:t>7</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0AC7557">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0D2BD4F4">
            <w:pPr>
              <w:pStyle w:val="204"/>
              <w:jc w:val="center"/>
              <w:rPr>
                <w:rFonts w:ascii="宋体" w:hAnsi="宋体" w:cs="宋体"/>
                <w:kern w:val="0"/>
                <w:sz w:val="24"/>
              </w:rPr>
            </w:pPr>
            <w:r>
              <w:rPr>
                <w:rFonts w:hint="eastAsia" w:ascii="宋体" w:hAnsi="宋体" w:cs="宋体"/>
                <w:kern w:val="0"/>
                <w:sz w:val="24"/>
              </w:rPr>
              <w:t>气味</w:t>
            </w:r>
          </w:p>
        </w:tc>
        <w:tc>
          <w:tcPr>
            <w:tcW w:w="5604" w:type="dxa"/>
            <w:tcBorders>
              <w:top w:val="single" w:color="000000" w:sz="4" w:space="0"/>
              <w:left w:val="single" w:color="000000" w:sz="4" w:space="0"/>
              <w:bottom w:val="single" w:color="000000" w:sz="4" w:space="0"/>
              <w:right w:val="single" w:color="000000" w:sz="4" w:space="0"/>
            </w:tcBorders>
            <w:vAlign w:val="center"/>
          </w:tcPr>
          <w:p w14:paraId="6CE63AA7">
            <w:pPr>
              <w:pStyle w:val="204"/>
              <w:jc w:val="left"/>
              <w:rPr>
                <w:rFonts w:ascii="宋体" w:hAnsi="宋体" w:cs="宋体"/>
                <w:kern w:val="0"/>
                <w:sz w:val="24"/>
              </w:rPr>
            </w:pPr>
            <w:r>
              <w:rPr>
                <w:rFonts w:hint="eastAsia" w:ascii="宋体" w:hAnsi="宋体" w:cs="宋体"/>
                <w:kern w:val="0"/>
                <w:sz w:val="24"/>
              </w:rPr>
              <w:t>具有禽种固有的气味，无异味。煮沸后的肉汤透明澄清，脂肪团聚于表面，具有固有香味。</w:t>
            </w:r>
          </w:p>
        </w:tc>
        <w:tc>
          <w:tcPr>
            <w:tcW w:w="887" w:type="dxa"/>
            <w:tcBorders>
              <w:top w:val="single" w:color="000000" w:sz="4" w:space="0"/>
              <w:left w:val="single" w:color="000000" w:sz="4" w:space="0"/>
              <w:bottom w:val="single" w:color="000000" w:sz="4" w:space="0"/>
              <w:right w:val="single" w:color="000000" w:sz="4" w:space="0"/>
            </w:tcBorders>
            <w:vAlign w:val="center"/>
          </w:tcPr>
          <w:p w14:paraId="6D67E6CC">
            <w:pPr>
              <w:pStyle w:val="204"/>
              <w:jc w:val="center"/>
              <w:rPr>
                <w:rFonts w:ascii="宋体" w:hAnsi="宋体" w:cs="宋体"/>
                <w:kern w:val="0"/>
                <w:sz w:val="24"/>
              </w:rPr>
            </w:pPr>
          </w:p>
        </w:tc>
      </w:tr>
      <w:tr w14:paraId="12C8D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6CA5DD">
            <w:pPr>
              <w:pStyle w:val="204"/>
              <w:jc w:val="center"/>
              <w:rPr>
                <w:rFonts w:ascii="宋体" w:hAnsi="宋体" w:cs="宋体"/>
                <w:kern w:val="0"/>
                <w:sz w:val="24"/>
                <w:highlight w:val="none"/>
              </w:rPr>
            </w:pPr>
            <w:r>
              <w:rPr>
                <w:rFonts w:hint="eastAsia" w:ascii="宋体" w:hAnsi="宋体" w:cs="宋体"/>
                <w:kern w:val="0"/>
                <w:sz w:val="24"/>
                <w:highlight w:val="none"/>
              </w:rPr>
              <w:t>8</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5576C2BF">
            <w:pPr>
              <w:widowControl/>
              <w:jc w:val="left"/>
              <w:rPr>
                <w:rFonts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57E6592">
            <w:pPr>
              <w:pStyle w:val="204"/>
              <w:jc w:val="center"/>
              <w:rPr>
                <w:rFonts w:ascii="宋体" w:hAnsi="宋体" w:cs="宋体"/>
                <w:kern w:val="0"/>
                <w:sz w:val="24"/>
                <w:highlight w:val="none"/>
              </w:rPr>
            </w:pPr>
            <w:r>
              <w:rPr>
                <w:rFonts w:hint="eastAsia" w:ascii="宋体" w:hAnsi="宋体" w:cs="宋体"/>
                <w:kern w:val="0"/>
                <w:sz w:val="24"/>
                <w:highlight w:val="none"/>
              </w:rPr>
              <w:t>淤血</w:t>
            </w:r>
          </w:p>
        </w:tc>
        <w:tc>
          <w:tcPr>
            <w:tcW w:w="5604" w:type="dxa"/>
            <w:tcBorders>
              <w:top w:val="single" w:color="000000" w:sz="4" w:space="0"/>
              <w:left w:val="single" w:color="000000" w:sz="4" w:space="0"/>
              <w:bottom w:val="single" w:color="000000" w:sz="4" w:space="0"/>
              <w:right w:val="single" w:color="000000" w:sz="4" w:space="0"/>
            </w:tcBorders>
            <w:vAlign w:val="center"/>
          </w:tcPr>
          <w:p w14:paraId="5FA64B67">
            <w:pPr>
              <w:pStyle w:val="204"/>
              <w:jc w:val="left"/>
              <w:rPr>
                <w:rFonts w:ascii="宋体" w:hAnsi="宋体" w:cs="宋体"/>
                <w:kern w:val="0"/>
                <w:sz w:val="24"/>
                <w:highlight w:val="none"/>
              </w:rPr>
            </w:pPr>
            <w:r>
              <w:rPr>
                <w:rFonts w:hint="eastAsia" w:ascii="宋体" w:hAnsi="宋体" w:cs="宋体"/>
                <w:kern w:val="0"/>
                <w:sz w:val="24"/>
                <w:highlight w:val="none"/>
              </w:rPr>
              <w:t>不允许存在淤血面积大于1 C㎡；淤血面积小于1 C㎡时，不得超过抽样量的2%。（淤血面积以单一整禽或单一分割禽体的1片淤血面积计）</w:t>
            </w:r>
          </w:p>
        </w:tc>
        <w:tc>
          <w:tcPr>
            <w:tcW w:w="887" w:type="dxa"/>
            <w:tcBorders>
              <w:top w:val="single" w:color="000000" w:sz="4" w:space="0"/>
              <w:left w:val="single" w:color="000000" w:sz="4" w:space="0"/>
              <w:bottom w:val="single" w:color="000000" w:sz="4" w:space="0"/>
              <w:right w:val="single" w:color="000000" w:sz="4" w:space="0"/>
            </w:tcBorders>
            <w:vAlign w:val="center"/>
          </w:tcPr>
          <w:p w14:paraId="098D3642">
            <w:pPr>
              <w:pStyle w:val="204"/>
              <w:jc w:val="center"/>
              <w:rPr>
                <w:rFonts w:ascii="宋体" w:hAnsi="宋体" w:cs="宋体"/>
                <w:kern w:val="0"/>
                <w:sz w:val="24"/>
                <w:highlight w:val="none"/>
              </w:rPr>
            </w:pPr>
          </w:p>
        </w:tc>
      </w:tr>
      <w:tr w14:paraId="184C6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0F3424A">
            <w:pPr>
              <w:pStyle w:val="204"/>
              <w:jc w:val="center"/>
              <w:rPr>
                <w:rFonts w:ascii="宋体" w:hAnsi="宋体" w:cs="宋体"/>
                <w:kern w:val="0"/>
                <w:sz w:val="24"/>
                <w:highlight w:val="none"/>
              </w:rPr>
            </w:pPr>
            <w:r>
              <w:rPr>
                <w:rFonts w:hint="eastAsia" w:ascii="宋体" w:hAnsi="宋体" w:cs="宋体"/>
                <w:kern w:val="0"/>
                <w:sz w:val="24"/>
                <w:highlight w:val="none"/>
              </w:rPr>
              <w:t>9</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C57D8F3">
            <w:pPr>
              <w:widowControl/>
              <w:jc w:val="left"/>
              <w:rPr>
                <w:rFonts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20B59BEF">
            <w:pPr>
              <w:pStyle w:val="204"/>
              <w:jc w:val="center"/>
              <w:rPr>
                <w:rFonts w:ascii="宋体" w:hAnsi="宋体" w:cs="宋体"/>
                <w:kern w:val="0"/>
                <w:sz w:val="24"/>
                <w:highlight w:val="none"/>
              </w:rPr>
            </w:pPr>
            <w:r>
              <w:rPr>
                <w:rFonts w:hint="eastAsia" w:ascii="宋体" w:hAnsi="宋体" w:cs="宋体"/>
                <w:kern w:val="0"/>
                <w:sz w:val="24"/>
                <w:highlight w:val="none"/>
              </w:rPr>
              <w:t>硬</w:t>
            </w:r>
            <w:r>
              <w:rPr>
                <w:rFonts w:hint="eastAsia" w:ascii="宋体" w:hAnsi="宋体" w:cs="宋体"/>
                <w:kern w:val="0"/>
                <w:sz w:val="24"/>
                <w:highlight w:val="none"/>
                <w:lang w:eastAsia="zh-CN"/>
              </w:rPr>
              <w:t>秆</w:t>
            </w:r>
            <w:r>
              <w:rPr>
                <w:rFonts w:hint="eastAsia" w:ascii="宋体" w:hAnsi="宋体" w:cs="宋体"/>
                <w:kern w:val="0"/>
                <w:sz w:val="24"/>
                <w:highlight w:val="none"/>
              </w:rPr>
              <w:t>毛/（根/10kg）</w:t>
            </w:r>
          </w:p>
        </w:tc>
        <w:tc>
          <w:tcPr>
            <w:tcW w:w="5604" w:type="dxa"/>
            <w:tcBorders>
              <w:top w:val="single" w:color="000000" w:sz="4" w:space="0"/>
              <w:left w:val="single" w:color="000000" w:sz="4" w:space="0"/>
              <w:bottom w:val="single" w:color="000000" w:sz="4" w:space="0"/>
              <w:right w:val="single" w:color="000000" w:sz="4" w:space="0"/>
            </w:tcBorders>
            <w:vAlign w:val="center"/>
          </w:tcPr>
          <w:p w14:paraId="2B7B9C5E">
            <w:pPr>
              <w:pStyle w:val="204"/>
              <w:rPr>
                <w:rFonts w:ascii="宋体" w:hAnsi="宋体" w:cs="宋体"/>
                <w:kern w:val="0"/>
                <w:sz w:val="24"/>
                <w:highlight w:val="none"/>
              </w:rPr>
            </w:pPr>
            <w:r>
              <w:rPr>
                <w:rFonts w:hint="eastAsia" w:ascii="宋体" w:hAnsi="宋体" w:cs="宋体"/>
                <w:kern w:val="0"/>
                <w:sz w:val="24"/>
                <w:highlight w:val="none"/>
              </w:rPr>
              <w:t>≤1</w:t>
            </w:r>
          </w:p>
        </w:tc>
        <w:tc>
          <w:tcPr>
            <w:tcW w:w="887" w:type="dxa"/>
            <w:tcBorders>
              <w:top w:val="single" w:color="000000" w:sz="4" w:space="0"/>
              <w:left w:val="single" w:color="000000" w:sz="4" w:space="0"/>
              <w:bottom w:val="single" w:color="000000" w:sz="4" w:space="0"/>
              <w:right w:val="single" w:color="000000" w:sz="4" w:space="0"/>
            </w:tcBorders>
            <w:vAlign w:val="center"/>
          </w:tcPr>
          <w:p w14:paraId="321E8E1A">
            <w:pPr>
              <w:pStyle w:val="204"/>
              <w:jc w:val="center"/>
              <w:rPr>
                <w:rFonts w:ascii="宋体" w:hAnsi="宋体" w:cs="宋体"/>
                <w:kern w:val="0"/>
                <w:sz w:val="24"/>
                <w:highlight w:val="none"/>
              </w:rPr>
            </w:pPr>
          </w:p>
        </w:tc>
      </w:tr>
      <w:tr w14:paraId="7E86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4DE4208">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14AB082">
            <w:pPr>
              <w:widowControl/>
              <w:jc w:val="left"/>
              <w:rPr>
                <w:rFonts w:hAnsi="宋体" w:cs="宋体"/>
                <w:color w:val="auto"/>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70EBB76C">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肉眼可见物</w:t>
            </w:r>
          </w:p>
        </w:tc>
        <w:tc>
          <w:tcPr>
            <w:tcW w:w="5604" w:type="dxa"/>
            <w:tcBorders>
              <w:top w:val="single" w:color="000000" w:sz="4" w:space="0"/>
              <w:left w:val="single" w:color="000000" w:sz="4" w:space="0"/>
              <w:bottom w:val="single" w:color="000000" w:sz="4" w:space="0"/>
              <w:right w:val="single" w:color="000000" w:sz="4" w:space="0"/>
            </w:tcBorders>
            <w:vAlign w:val="center"/>
          </w:tcPr>
          <w:p w14:paraId="300015F6">
            <w:pPr>
              <w:pStyle w:val="204"/>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不得检出</w:t>
            </w:r>
            <w:r>
              <w:rPr>
                <w:rFonts w:hint="eastAsia" w:ascii="宋体" w:hAnsi="宋体" w:cs="宋体"/>
                <w:color w:val="auto"/>
                <w:kern w:val="0"/>
                <w:sz w:val="24"/>
                <w:highlight w:val="none"/>
                <w:lang w:eastAsia="zh-CN"/>
              </w:rPr>
              <w:t>。</w:t>
            </w:r>
          </w:p>
        </w:tc>
        <w:tc>
          <w:tcPr>
            <w:tcW w:w="887" w:type="dxa"/>
            <w:tcBorders>
              <w:top w:val="single" w:color="000000" w:sz="4" w:space="0"/>
              <w:left w:val="single" w:color="000000" w:sz="4" w:space="0"/>
              <w:bottom w:val="single" w:color="000000" w:sz="4" w:space="0"/>
              <w:right w:val="single" w:color="000000" w:sz="4" w:space="0"/>
            </w:tcBorders>
            <w:vAlign w:val="center"/>
          </w:tcPr>
          <w:p w14:paraId="2C751642">
            <w:pPr>
              <w:pStyle w:val="204"/>
              <w:jc w:val="center"/>
              <w:rPr>
                <w:rFonts w:ascii="宋体" w:hAnsi="宋体" w:cs="宋体"/>
                <w:color w:val="auto"/>
                <w:kern w:val="0"/>
                <w:sz w:val="24"/>
                <w:highlight w:val="none"/>
              </w:rPr>
            </w:pPr>
          </w:p>
        </w:tc>
      </w:tr>
      <w:tr w14:paraId="2349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699B31C">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608F76F4">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理化指标</w:t>
            </w:r>
          </w:p>
        </w:tc>
        <w:tc>
          <w:tcPr>
            <w:tcW w:w="5604" w:type="dxa"/>
            <w:tcBorders>
              <w:top w:val="single" w:color="000000" w:sz="4" w:space="0"/>
              <w:left w:val="single" w:color="000000" w:sz="4" w:space="0"/>
              <w:bottom w:val="single" w:color="000000" w:sz="4" w:space="0"/>
              <w:right w:val="single" w:color="000000" w:sz="4" w:space="0"/>
            </w:tcBorders>
            <w:vAlign w:val="center"/>
          </w:tcPr>
          <w:p w14:paraId="020EB08E">
            <w:pPr>
              <w:pStyle w:val="204"/>
              <w:rPr>
                <w:rFonts w:ascii="宋体" w:hAnsi="宋体" w:cs="宋体"/>
                <w:color w:val="auto"/>
                <w:kern w:val="0"/>
                <w:sz w:val="24"/>
                <w:highlight w:val="none"/>
              </w:rPr>
            </w:pPr>
            <w:r>
              <w:rPr>
                <w:rFonts w:hint="eastAsia" w:ascii="宋体" w:hAnsi="宋体" w:cs="宋体"/>
                <w:color w:val="auto"/>
                <w:kern w:val="0"/>
                <w:sz w:val="24"/>
                <w:highlight w:val="none"/>
              </w:rPr>
              <w:t>参照GB 16869</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2005国家标准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41DD8A1E">
            <w:pPr>
              <w:pStyle w:val="204"/>
              <w:jc w:val="center"/>
              <w:rPr>
                <w:rFonts w:ascii="宋体" w:hAnsi="宋体" w:cs="宋体"/>
                <w:color w:val="auto"/>
                <w:kern w:val="0"/>
                <w:sz w:val="24"/>
                <w:highlight w:val="none"/>
              </w:rPr>
            </w:pPr>
          </w:p>
        </w:tc>
      </w:tr>
    </w:tbl>
    <w:p w14:paraId="622B82A4">
      <w:pPr>
        <w:widowControl/>
        <w:tabs>
          <w:tab w:val="left" w:pos="360"/>
          <w:tab w:val="left" w:pos="960"/>
        </w:tabs>
        <w:spacing w:line="480" w:lineRule="exact"/>
        <w:ind w:firstLine="360" w:firstLineChars="150"/>
        <w:jc w:val="left"/>
        <w:rPr>
          <w:rFonts w:hAnsi="宋体" w:cs="宋体"/>
          <w:color w:val="auto"/>
          <w:sz w:val="24"/>
          <w:szCs w:val="24"/>
          <w:highlight w:val="none"/>
        </w:rPr>
      </w:pPr>
      <w:r>
        <w:rPr>
          <w:rFonts w:hint="eastAsia" w:hAnsi="宋体" w:cs="宋体"/>
          <w:color w:val="auto"/>
          <w:sz w:val="24"/>
          <w:szCs w:val="24"/>
          <w:highlight w:val="none"/>
        </w:rPr>
        <w:t>（三）水产类</w:t>
      </w:r>
    </w:p>
    <w:p w14:paraId="5B67D09C">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活水产品为主，根据采购方需求可供部分冷冻产品。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w:t>
      </w:r>
      <w:r>
        <w:rPr>
          <w:rFonts w:hint="eastAsia" w:hAnsi="宋体" w:cs="宋体"/>
          <w:sz w:val="24"/>
          <w:szCs w:val="24"/>
          <w:lang w:eastAsia="zh-CN"/>
        </w:rPr>
        <w:t>《食品安全国家标准 鲜、冻动物性水产品》</w:t>
      </w:r>
      <w:r>
        <w:rPr>
          <w:rFonts w:hint="eastAsia" w:hAnsi="宋体" w:cs="宋体"/>
          <w:sz w:val="24"/>
          <w:szCs w:val="24"/>
        </w:rPr>
        <w:t>GB 2733</w:t>
      </w:r>
      <w:r>
        <w:rPr>
          <w:rFonts w:hint="eastAsia" w:hAnsi="宋体" w:cs="宋体"/>
          <w:sz w:val="24"/>
          <w:szCs w:val="24"/>
          <w:lang w:eastAsia="zh-CN"/>
        </w:rPr>
        <w:t>－</w:t>
      </w:r>
      <w:r>
        <w:rPr>
          <w:rFonts w:hint="eastAsia" w:hAnsi="宋体" w:cs="宋体"/>
          <w:sz w:val="24"/>
          <w:szCs w:val="24"/>
        </w:rPr>
        <w:t>2015、</w:t>
      </w:r>
      <w:r>
        <w:rPr>
          <w:rFonts w:hint="eastAsia" w:hAnsi="宋体" w:cs="宋体"/>
          <w:sz w:val="24"/>
          <w:szCs w:val="24"/>
          <w:lang w:eastAsia="zh-CN"/>
        </w:rPr>
        <w:t>《水产品流通管理技术规范》</w:t>
      </w:r>
      <w:r>
        <w:rPr>
          <w:rFonts w:hint="eastAsia" w:hAnsi="宋体" w:cs="宋体"/>
          <w:sz w:val="24"/>
          <w:szCs w:val="24"/>
        </w:rPr>
        <w:t>GB/T 24861</w:t>
      </w:r>
      <w:r>
        <w:rPr>
          <w:rFonts w:hint="eastAsia" w:hAnsi="宋体" w:cs="宋体"/>
          <w:sz w:val="24"/>
          <w:szCs w:val="24"/>
          <w:lang w:eastAsia="zh-CN"/>
        </w:rPr>
        <w:t>－</w:t>
      </w:r>
      <w:r>
        <w:rPr>
          <w:rFonts w:hint="eastAsia" w:hAnsi="宋体" w:cs="宋体"/>
          <w:sz w:val="24"/>
          <w:szCs w:val="24"/>
        </w:rPr>
        <w:t>2024等</w:t>
      </w:r>
      <w:r>
        <w:rPr>
          <w:rFonts w:hint="eastAsia" w:hAnsi="宋体" w:cs="宋体"/>
          <w:sz w:val="24"/>
          <w:szCs w:val="24"/>
          <w:lang w:val="en-US" w:eastAsia="zh-CN"/>
        </w:rPr>
        <w:t>规定</w:t>
      </w:r>
      <w:r>
        <w:rPr>
          <w:rFonts w:hint="eastAsia" w:hAnsi="宋体" w:cs="宋体"/>
          <w:sz w:val="24"/>
          <w:szCs w:val="24"/>
        </w:rPr>
        <w:t>及相应的国标（行业）标准，</w:t>
      </w:r>
      <w:r>
        <w:rPr>
          <w:rStyle w:val="206"/>
          <w:rFonts w:hint="eastAsia" w:hAnsi="宋体" w:cs="宋体"/>
          <w:color w:val="000000"/>
          <w:sz w:val="24"/>
          <w:szCs w:val="24"/>
          <w:lang w:val="zh-TW" w:eastAsia="zh-TW"/>
        </w:rPr>
        <w:t>水产调味品质量符合</w:t>
      </w:r>
      <w:r>
        <w:rPr>
          <w:rStyle w:val="206"/>
          <w:rFonts w:hint="eastAsia" w:hAnsi="宋体" w:cs="宋体"/>
          <w:color w:val="000000"/>
          <w:sz w:val="24"/>
          <w:szCs w:val="24"/>
          <w:lang w:val="zh-TW" w:eastAsia="zh-CN"/>
        </w:rPr>
        <w:t>《食品安全国家标准 水产调味品》</w:t>
      </w:r>
      <w:r>
        <w:rPr>
          <w:rFonts w:hint="eastAsia" w:hAnsi="宋体" w:cs="宋体"/>
          <w:sz w:val="24"/>
          <w:szCs w:val="24"/>
        </w:rPr>
        <w:t>GB10133－2014</w:t>
      </w:r>
      <w:r>
        <w:rPr>
          <w:rStyle w:val="206"/>
          <w:rFonts w:hint="eastAsia" w:hAnsi="宋体" w:cs="宋体"/>
          <w:color w:val="000000"/>
          <w:sz w:val="24"/>
          <w:szCs w:val="24"/>
          <w:lang w:val="zh-TW" w:eastAsia="zh-TW"/>
        </w:rPr>
        <w:t>，腌制生食动物性水产品质量符合</w:t>
      </w:r>
      <w:r>
        <w:rPr>
          <w:rStyle w:val="206"/>
          <w:rFonts w:hint="eastAsia" w:hAnsi="宋体" w:cs="宋体"/>
          <w:color w:val="000000"/>
          <w:sz w:val="24"/>
          <w:szCs w:val="24"/>
          <w:lang w:val="zh-TW" w:eastAsia="zh-CN"/>
        </w:rPr>
        <w:t>《食品安全国家标准 动物性水产制品》</w:t>
      </w:r>
      <w:r>
        <w:rPr>
          <w:rFonts w:hint="eastAsia" w:hAnsi="宋体" w:cs="宋体"/>
          <w:sz w:val="24"/>
          <w:szCs w:val="24"/>
        </w:rPr>
        <w:t>GB10136－2015</w:t>
      </w:r>
      <w:r>
        <w:rPr>
          <w:rStyle w:val="206"/>
          <w:rFonts w:hint="eastAsia" w:hAnsi="宋体" w:cs="宋体"/>
          <w:color w:val="000000"/>
          <w:sz w:val="24"/>
          <w:szCs w:val="24"/>
          <w:lang w:val="zh-TW" w:eastAsia="zh-TW"/>
        </w:rPr>
        <w:t>，藻类及其制品质量符合</w:t>
      </w:r>
      <w:r>
        <w:rPr>
          <w:rStyle w:val="206"/>
          <w:rFonts w:hint="eastAsia" w:hAnsi="宋体" w:cs="宋体"/>
          <w:color w:val="000000"/>
          <w:sz w:val="24"/>
          <w:szCs w:val="24"/>
          <w:lang w:val="zh-TW" w:eastAsia="zh-CN"/>
        </w:rPr>
        <w:t>《食品安全国家标准 藻类及其制品》</w:t>
      </w:r>
      <w:r>
        <w:rPr>
          <w:rFonts w:hint="eastAsia" w:hAnsi="宋体" w:cs="宋体"/>
          <w:sz w:val="24"/>
          <w:szCs w:val="24"/>
        </w:rPr>
        <w:t>GB19643－2016</w:t>
      </w:r>
      <w:r>
        <w:rPr>
          <w:rStyle w:val="206"/>
          <w:rFonts w:hint="eastAsia" w:hAnsi="宋体" w:cs="宋体"/>
          <w:color w:val="000000"/>
          <w:sz w:val="24"/>
          <w:szCs w:val="24"/>
          <w:lang w:val="zh-TW" w:eastAsia="zh-TW"/>
        </w:rPr>
        <w:t>。产品的感官性状、安全、稳定性等指标符合相关规定</w:t>
      </w:r>
      <w:r>
        <w:rPr>
          <w:rStyle w:val="206"/>
          <w:rFonts w:hint="eastAsia" w:hAnsi="宋体" w:cs="宋体"/>
          <w:color w:val="000000"/>
          <w:sz w:val="24"/>
          <w:szCs w:val="24"/>
          <w:lang w:val="zh-TW"/>
        </w:rPr>
        <w:t>。</w:t>
      </w:r>
    </w:p>
    <w:p w14:paraId="43EDF561">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②具体标准：如需杀好的鱼，</w:t>
      </w:r>
      <w:r>
        <w:rPr>
          <w:rFonts w:hint="eastAsia" w:hAnsi="宋体"/>
          <w:bCs/>
          <w:sz w:val="24"/>
        </w:rPr>
        <w:t>必须做到无鳞，无内脏，无腮，去除腹内黑膜，肉质新鲜</w:t>
      </w:r>
      <w:r>
        <w:rPr>
          <w:rFonts w:hint="eastAsia" w:hAnsi="宋体" w:cs="宋体"/>
          <w:sz w:val="24"/>
          <w:szCs w:val="24"/>
        </w:rPr>
        <w:t>（详见附表）。</w:t>
      </w:r>
    </w:p>
    <w:p w14:paraId="33DDD67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③附表：水产品相关技术指标</w:t>
      </w:r>
    </w:p>
    <w:tbl>
      <w:tblPr>
        <w:tblStyle w:val="38"/>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900"/>
        <w:gridCol w:w="1073"/>
        <w:gridCol w:w="6127"/>
        <w:gridCol w:w="833"/>
      </w:tblGrid>
      <w:tr w14:paraId="362F2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7E97204">
            <w:pPr>
              <w:pStyle w:val="204"/>
              <w:jc w:val="center"/>
              <w:rPr>
                <w:rFonts w:ascii="宋体" w:hAnsi="宋体" w:cs="宋体"/>
                <w:kern w:val="0"/>
                <w:sz w:val="24"/>
              </w:rPr>
            </w:pPr>
            <w:r>
              <w:rPr>
                <w:rFonts w:hint="eastAsia" w:ascii="宋体" w:hAnsi="宋体" w:cs="宋体"/>
                <w:kern w:val="0"/>
                <w:sz w:val="24"/>
              </w:rPr>
              <w:t>序号</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35C1140F">
            <w:pPr>
              <w:pStyle w:val="204"/>
              <w:jc w:val="center"/>
              <w:rPr>
                <w:rFonts w:ascii="宋体" w:hAnsi="宋体" w:cs="宋体"/>
                <w:kern w:val="0"/>
                <w:sz w:val="24"/>
              </w:rPr>
            </w:pPr>
            <w:r>
              <w:rPr>
                <w:rFonts w:hint="eastAsia" w:ascii="宋体" w:hAnsi="宋体" w:cs="宋体"/>
                <w:kern w:val="0"/>
                <w:sz w:val="24"/>
              </w:rPr>
              <w:t>项目</w:t>
            </w:r>
          </w:p>
        </w:tc>
        <w:tc>
          <w:tcPr>
            <w:tcW w:w="6127" w:type="dxa"/>
            <w:tcBorders>
              <w:top w:val="single" w:color="000000" w:sz="4" w:space="0"/>
              <w:left w:val="single" w:color="000000" w:sz="4" w:space="0"/>
              <w:bottom w:val="single" w:color="000000" w:sz="4" w:space="0"/>
              <w:right w:val="single" w:color="000000" w:sz="4" w:space="0"/>
            </w:tcBorders>
            <w:vAlign w:val="center"/>
          </w:tcPr>
          <w:p w14:paraId="5FE9D8CF">
            <w:pPr>
              <w:pStyle w:val="204"/>
              <w:jc w:val="center"/>
              <w:rPr>
                <w:rFonts w:ascii="宋体" w:hAnsi="宋体" w:cs="宋体"/>
                <w:kern w:val="0"/>
                <w:sz w:val="24"/>
              </w:rPr>
            </w:pPr>
            <w:r>
              <w:rPr>
                <w:rFonts w:hint="eastAsia" w:ascii="宋体" w:hAnsi="宋体" w:cs="宋体"/>
                <w:kern w:val="0"/>
                <w:sz w:val="24"/>
              </w:rPr>
              <w:t>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44FC5E75">
            <w:pPr>
              <w:pStyle w:val="204"/>
              <w:jc w:val="center"/>
              <w:rPr>
                <w:rFonts w:ascii="宋体" w:hAnsi="宋体" w:cs="宋体"/>
                <w:kern w:val="0"/>
                <w:sz w:val="24"/>
              </w:rPr>
            </w:pPr>
            <w:r>
              <w:rPr>
                <w:rFonts w:hint="eastAsia" w:ascii="宋体" w:hAnsi="宋体" w:cs="宋体"/>
                <w:kern w:val="0"/>
                <w:sz w:val="24"/>
              </w:rPr>
              <w:t>备注</w:t>
            </w:r>
          </w:p>
        </w:tc>
      </w:tr>
      <w:tr w14:paraId="132AC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5084F65">
            <w:pPr>
              <w:pStyle w:val="204"/>
              <w:jc w:val="center"/>
              <w:rPr>
                <w:rFonts w:ascii="宋体" w:hAnsi="宋体" w:cs="宋体"/>
                <w:kern w:val="0"/>
                <w:sz w:val="24"/>
              </w:rPr>
            </w:pPr>
            <w:r>
              <w:rPr>
                <w:rFonts w:hint="eastAsia" w:ascii="宋体" w:hAnsi="宋体" w:cs="宋体"/>
                <w:kern w:val="0"/>
                <w:sz w:val="24"/>
              </w:rPr>
              <w:t>1</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4BB4A260">
            <w:pPr>
              <w:pStyle w:val="204"/>
              <w:jc w:val="center"/>
              <w:rPr>
                <w:rFonts w:ascii="宋体" w:hAnsi="宋体" w:cs="宋体"/>
                <w:kern w:val="0"/>
                <w:sz w:val="24"/>
              </w:rPr>
            </w:pPr>
            <w:r>
              <w:rPr>
                <w:rFonts w:hint="eastAsia" w:ascii="宋体" w:hAnsi="宋体" w:cs="宋体"/>
                <w:kern w:val="0"/>
                <w:sz w:val="24"/>
              </w:rPr>
              <w:t>原料</w:t>
            </w:r>
          </w:p>
        </w:tc>
        <w:tc>
          <w:tcPr>
            <w:tcW w:w="6127" w:type="dxa"/>
            <w:tcBorders>
              <w:top w:val="single" w:color="000000" w:sz="4" w:space="0"/>
              <w:left w:val="single" w:color="000000" w:sz="4" w:space="0"/>
              <w:bottom w:val="single" w:color="000000" w:sz="4" w:space="0"/>
              <w:right w:val="single" w:color="000000" w:sz="4" w:space="0"/>
            </w:tcBorders>
            <w:vAlign w:val="center"/>
          </w:tcPr>
          <w:p w14:paraId="7AAD404B">
            <w:pPr>
              <w:pStyle w:val="204"/>
              <w:jc w:val="left"/>
              <w:rPr>
                <w:rFonts w:ascii="宋体" w:hAnsi="宋体" w:cs="宋体"/>
                <w:kern w:val="0"/>
                <w:sz w:val="24"/>
              </w:rPr>
            </w:pPr>
            <w:r>
              <w:rPr>
                <w:rFonts w:hint="eastAsia" w:ascii="宋体" w:hAnsi="宋体" w:cs="宋体"/>
                <w:kern w:val="0"/>
                <w:sz w:val="24"/>
              </w:rPr>
              <w:t>招标的水产品应无污染、无危害，其品质应符合GB 2733的规定</w:t>
            </w:r>
          </w:p>
        </w:tc>
        <w:tc>
          <w:tcPr>
            <w:tcW w:w="833" w:type="dxa"/>
            <w:tcBorders>
              <w:top w:val="single" w:color="000000" w:sz="4" w:space="0"/>
              <w:left w:val="single" w:color="000000" w:sz="4" w:space="0"/>
              <w:bottom w:val="single" w:color="000000" w:sz="4" w:space="0"/>
              <w:right w:val="single" w:color="000000" w:sz="4" w:space="0"/>
            </w:tcBorders>
            <w:vAlign w:val="center"/>
          </w:tcPr>
          <w:p w14:paraId="1D62B033">
            <w:pPr>
              <w:pStyle w:val="204"/>
              <w:jc w:val="center"/>
              <w:rPr>
                <w:rFonts w:ascii="宋体" w:hAnsi="宋体" w:cs="宋体"/>
                <w:kern w:val="0"/>
                <w:sz w:val="24"/>
              </w:rPr>
            </w:pPr>
          </w:p>
        </w:tc>
      </w:tr>
      <w:tr w14:paraId="517F5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7E72BF0E">
            <w:pPr>
              <w:pStyle w:val="204"/>
              <w:jc w:val="center"/>
              <w:rPr>
                <w:rFonts w:ascii="宋体" w:hAnsi="宋体" w:cs="宋体"/>
                <w:kern w:val="0"/>
                <w:sz w:val="24"/>
              </w:rPr>
            </w:pPr>
            <w:r>
              <w:rPr>
                <w:rFonts w:hint="eastAsia" w:ascii="宋体" w:hAnsi="宋体" w:cs="宋体"/>
                <w:kern w:val="0"/>
                <w:sz w:val="24"/>
              </w:rPr>
              <w:t>2</w:t>
            </w:r>
          </w:p>
        </w:tc>
        <w:tc>
          <w:tcPr>
            <w:tcW w:w="1973" w:type="dxa"/>
            <w:gridSpan w:val="2"/>
            <w:vMerge w:val="restart"/>
            <w:tcBorders>
              <w:top w:val="single" w:color="000000" w:sz="4" w:space="0"/>
              <w:left w:val="single" w:color="000000" w:sz="4" w:space="0"/>
              <w:right w:val="single" w:color="000000" w:sz="4" w:space="0"/>
            </w:tcBorders>
            <w:vAlign w:val="center"/>
          </w:tcPr>
          <w:p w14:paraId="7D32E8C0">
            <w:pPr>
              <w:pStyle w:val="204"/>
              <w:jc w:val="center"/>
              <w:rPr>
                <w:rFonts w:ascii="宋体" w:hAnsi="宋体" w:cs="宋体"/>
                <w:kern w:val="0"/>
                <w:sz w:val="24"/>
              </w:rPr>
            </w:pPr>
            <w:r>
              <w:rPr>
                <w:rFonts w:hint="eastAsia" w:ascii="宋体" w:hAnsi="宋体" w:cs="宋体"/>
                <w:kern w:val="0"/>
                <w:sz w:val="24"/>
              </w:rPr>
              <w:t>感官指标</w:t>
            </w:r>
          </w:p>
        </w:tc>
        <w:tc>
          <w:tcPr>
            <w:tcW w:w="6127" w:type="dxa"/>
            <w:tcBorders>
              <w:top w:val="single" w:color="000000" w:sz="4" w:space="0"/>
              <w:left w:val="single" w:color="000000" w:sz="4" w:space="0"/>
              <w:bottom w:val="single" w:color="000000" w:sz="4" w:space="0"/>
              <w:right w:val="single" w:color="000000" w:sz="4" w:space="0"/>
            </w:tcBorders>
            <w:vAlign w:val="center"/>
          </w:tcPr>
          <w:p w14:paraId="37507EC6">
            <w:pPr>
              <w:pStyle w:val="204"/>
              <w:jc w:val="left"/>
              <w:rPr>
                <w:rFonts w:ascii="宋体" w:hAnsi="宋体" w:cs="宋体"/>
                <w:kern w:val="0"/>
                <w:sz w:val="24"/>
              </w:rPr>
            </w:pPr>
            <w:r>
              <w:rPr>
                <w:rFonts w:hint="eastAsia" w:ascii="宋体" w:hAnsi="宋体" w:cs="宋体"/>
                <w:kern w:val="0"/>
                <w:sz w:val="24"/>
              </w:rPr>
              <w:t>淡水鱼、虾</w:t>
            </w:r>
            <w:r>
              <w:rPr>
                <w:rFonts w:hint="eastAsia" w:ascii="宋体" w:hAnsi="宋体" w:cs="宋体"/>
                <w:kern w:val="0"/>
                <w:sz w:val="24"/>
                <w:lang w:eastAsia="zh-CN"/>
              </w:rPr>
              <w:t>必须</w:t>
            </w:r>
            <w:r>
              <w:rPr>
                <w:rFonts w:hint="eastAsia" w:ascii="宋体" w:hAnsi="宋体" w:cs="宋体"/>
                <w:kern w:val="0"/>
                <w:sz w:val="24"/>
              </w:rPr>
              <w:t>鲜活</w:t>
            </w:r>
          </w:p>
        </w:tc>
        <w:tc>
          <w:tcPr>
            <w:tcW w:w="833" w:type="dxa"/>
            <w:tcBorders>
              <w:top w:val="single" w:color="000000" w:sz="4" w:space="0"/>
              <w:left w:val="single" w:color="000000" w:sz="4" w:space="0"/>
              <w:bottom w:val="single" w:color="000000" w:sz="4" w:space="0"/>
              <w:right w:val="single" w:color="000000" w:sz="4" w:space="0"/>
            </w:tcBorders>
            <w:vAlign w:val="center"/>
          </w:tcPr>
          <w:p w14:paraId="02FCB4F4">
            <w:pPr>
              <w:pStyle w:val="204"/>
              <w:jc w:val="center"/>
              <w:rPr>
                <w:rFonts w:ascii="宋体" w:hAnsi="宋体" w:cs="宋体"/>
                <w:kern w:val="0"/>
                <w:sz w:val="24"/>
              </w:rPr>
            </w:pPr>
          </w:p>
        </w:tc>
      </w:tr>
      <w:tr w14:paraId="709F8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7FE3209">
            <w:pPr>
              <w:pStyle w:val="204"/>
              <w:jc w:val="center"/>
              <w:rPr>
                <w:rFonts w:ascii="宋体" w:hAnsi="宋体" w:cs="宋体"/>
                <w:kern w:val="0"/>
                <w:sz w:val="24"/>
              </w:rPr>
            </w:pPr>
            <w:r>
              <w:rPr>
                <w:rFonts w:hint="eastAsia" w:ascii="宋体" w:hAnsi="宋体" w:cs="宋体"/>
                <w:kern w:val="0"/>
                <w:sz w:val="24"/>
              </w:rPr>
              <w:t>3</w:t>
            </w:r>
          </w:p>
        </w:tc>
        <w:tc>
          <w:tcPr>
            <w:tcW w:w="1973" w:type="dxa"/>
            <w:gridSpan w:val="2"/>
            <w:vMerge w:val="continue"/>
            <w:tcBorders>
              <w:left w:val="single" w:color="000000" w:sz="4" w:space="0"/>
              <w:bottom w:val="single" w:color="000000" w:sz="4" w:space="0"/>
              <w:right w:val="single" w:color="000000" w:sz="4" w:space="0"/>
            </w:tcBorders>
            <w:vAlign w:val="center"/>
          </w:tcPr>
          <w:p w14:paraId="5D1B8125">
            <w:pPr>
              <w:pStyle w:val="204"/>
              <w:rPr>
                <w:rFonts w:ascii="宋体" w:hAnsi="宋体" w:cs="宋体"/>
                <w:kern w:val="0"/>
                <w:sz w:val="24"/>
              </w:rPr>
            </w:pPr>
          </w:p>
        </w:tc>
        <w:tc>
          <w:tcPr>
            <w:tcW w:w="6127" w:type="dxa"/>
            <w:tcBorders>
              <w:top w:val="single" w:color="000000" w:sz="4" w:space="0"/>
              <w:left w:val="single" w:color="000000" w:sz="4" w:space="0"/>
              <w:bottom w:val="single" w:color="000000" w:sz="4" w:space="0"/>
              <w:right w:val="single" w:color="000000" w:sz="4" w:space="0"/>
            </w:tcBorders>
            <w:vAlign w:val="center"/>
          </w:tcPr>
          <w:p w14:paraId="315816F1">
            <w:pPr>
              <w:pStyle w:val="204"/>
              <w:jc w:val="left"/>
              <w:rPr>
                <w:rFonts w:ascii="宋体" w:hAnsi="宋体" w:cs="宋体"/>
                <w:kern w:val="0"/>
                <w:sz w:val="24"/>
              </w:rPr>
            </w:pPr>
            <w:r>
              <w:rPr>
                <w:rFonts w:hint="eastAsia" w:ascii="宋体" w:hAnsi="宋体" w:cs="宋体"/>
                <w:kern w:val="0"/>
                <w:sz w:val="24"/>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0332DEBD">
            <w:pPr>
              <w:pStyle w:val="204"/>
              <w:jc w:val="center"/>
              <w:rPr>
                <w:rFonts w:ascii="宋体" w:hAnsi="宋体" w:cs="宋体"/>
                <w:kern w:val="0"/>
                <w:sz w:val="24"/>
              </w:rPr>
            </w:pPr>
          </w:p>
        </w:tc>
      </w:tr>
      <w:tr w14:paraId="16DD5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96B2899">
            <w:pPr>
              <w:pStyle w:val="204"/>
              <w:jc w:val="center"/>
              <w:rPr>
                <w:rFonts w:ascii="宋体" w:hAnsi="宋体" w:cs="宋体"/>
                <w:kern w:val="0"/>
                <w:sz w:val="24"/>
              </w:rPr>
            </w:pPr>
            <w:r>
              <w:rPr>
                <w:rFonts w:hint="eastAsia" w:ascii="宋体" w:hAnsi="宋体" w:cs="宋体"/>
                <w:kern w:val="0"/>
                <w:sz w:val="24"/>
              </w:rPr>
              <w:t>4</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2277127E">
            <w:pPr>
              <w:pStyle w:val="204"/>
              <w:jc w:val="center"/>
              <w:rPr>
                <w:rFonts w:ascii="宋体" w:hAnsi="宋体" w:cs="宋体"/>
                <w:kern w:val="0"/>
                <w:sz w:val="24"/>
              </w:rPr>
            </w:pPr>
            <w:r>
              <w:rPr>
                <w:rFonts w:hint="eastAsia" w:ascii="宋体" w:hAnsi="宋体" w:cs="宋体"/>
                <w:kern w:val="0"/>
                <w:sz w:val="24"/>
              </w:rPr>
              <w:t>理化指标</w:t>
            </w:r>
          </w:p>
        </w:tc>
        <w:tc>
          <w:tcPr>
            <w:tcW w:w="6127" w:type="dxa"/>
            <w:tcBorders>
              <w:top w:val="single" w:color="000000" w:sz="4" w:space="0"/>
              <w:left w:val="single" w:color="000000" w:sz="4" w:space="0"/>
              <w:bottom w:val="single" w:color="000000" w:sz="4" w:space="0"/>
              <w:right w:val="single" w:color="000000" w:sz="4" w:space="0"/>
            </w:tcBorders>
            <w:vAlign w:val="center"/>
          </w:tcPr>
          <w:p w14:paraId="4214D073">
            <w:pPr>
              <w:pStyle w:val="204"/>
              <w:jc w:val="left"/>
              <w:rPr>
                <w:rFonts w:ascii="宋体" w:hAnsi="宋体" w:cs="宋体"/>
                <w:kern w:val="0"/>
                <w:sz w:val="24"/>
              </w:rPr>
            </w:pPr>
            <w:r>
              <w:rPr>
                <w:rFonts w:hint="eastAsia" w:ascii="宋体" w:hAnsi="宋体" w:cs="宋体"/>
                <w:kern w:val="0"/>
                <w:sz w:val="24"/>
              </w:rPr>
              <w:t>参照国家标准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34A0193E">
            <w:pPr>
              <w:pStyle w:val="204"/>
              <w:jc w:val="center"/>
              <w:rPr>
                <w:rFonts w:ascii="宋体" w:hAnsi="宋体" w:cs="宋体"/>
                <w:kern w:val="0"/>
                <w:sz w:val="24"/>
              </w:rPr>
            </w:pPr>
          </w:p>
        </w:tc>
      </w:tr>
      <w:tr w14:paraId="147F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F75F03B">
            <w:pPr>
              <w:pStyle w:val="204"/>
              <w:jc w:val="center"/>
              <w:rPr>
                <w:rFonts w:ascii="宋体" w:hAnsi="宋体" w:cs="宋体"/>
                <w:kern w:val="0"/>
                <w:sz w:val="24"/>
              </w:rPr>
            </w:pPr>
            <w:r>
              <w:rPr>
                <w:rFonts w:hint="eastAsia" w:ascii="宋体" w:hAnsi="宋体" w:cs="宋体"/>
                <w:kern w:val="0"/>
                <w:sz w:val="24"/>
              </w:rPr>
              <w:t>5</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38C1E917">
            <w:pPr>
              <w:pStyle w:val="204"/>
              <w:jc w:val="center"/>
              <w:rPr>
                <w:rFonts w:ascii="宋体" w:hAnsi="宋体" w:cs="宋体"/>
                <w:kern w:val="0"/>
                <w:sz w:val="24"/>
              </w:rPr>
            </w:pPr>
            <w:r>
              <w:rPr>
                <w:rFonts w:hint="eastAsia" w:ascii="宋体" w:hAnsi="宋体" w:cs="宋体"/>
                <w:kern w:val="0"/>
                <w:sz w:val="24"/>
              </w:rPr>
              <w:t>生产加工</w:t>
            </w:r>
          </w:p>
        </w:tc>
        <w:tc>
          <w:tcPr>
            <w:tcW w:w="6127" w:type="dxa"/>
            <w:tcBorders>
              <w:top w:val="single" w:color="000000" w:sz="4" w:space="0"/>
              <w:left w:val="single" w:color="000000" w:sz="4" w:space="0"/>
              <w:bottom w:val="single" w:color="000000" w:sz="4" w:space="0"/>
              <w:right w:val="single" w:color="000000" w:sz="4" w:space="0"/>
            </w:tcBorders>
            <w:vAlign w:val="center"/>
          </w:tcPr>
          <w:p w14:paraId="24EA1F70">
            <w:pPr>
              <w:pStyle w:val="204"/>
              <w:jc w:val="left"/>
              <w:rPr>
                <w:rFonts w:ascii="宋体" w:hAnsi="宋体" w:cs="宋体"/>
                <w:kern w:val="0"/>
                <w:sz w:val="24"/>
              </w:rPr>
            </w:pPr>
            <w:r>
              <w:rPr>
                <w:rFonts w:hint="eastAsia" w:ascii="宋体" w:hAnsi="宋体" w:cs="宋体"/>
                <w:kern w:val="0"/>
                <w:sz w:val="24"/>
              </w:rPr>
              <w:t>生产加工过程的卫生要求符合GB 14881</w:t>
            </w:r>
            <w:r>
              <w:rPr>
                <w:rFonts w:hint="eastAsia" w:ascii="宋体" w:hAnsi="宋体" w:cs="宋体"/>
                <w:kern w:val="0"/>
                <w:sz w:val="24"/>
                <w:lang w:eastAsia="zh-CN"/>
              </w:rPr>
              <w:t>－</w:t>
            </w:r>
            <w:r>
              <w:rPr>
                <w:rFonts w:hint="eastAsia" w:ascii="宋体" w:hAnsi="宋体" w:cs="宋体"/>
                <w:kern w:val="0"/>
                <w:sz w:val="24"/>
              </w:rPr>
              <w:t>2013</w:t>
            </w:r>
          </w:p>
        </w:tc>
        <w:tc>
          <w:tcPr>
            <w:tcW w:w="833" w:type="dxa"/>
            <w:tcBorders>
              <w:top w:val="single" w:color="000000" w:sz="4" w:space="0"/>
              <w:left w:val="single" w:color="000000" w:sz="4" w:space="0"/>
              <w:bottom w:val="single" w:color="000000" w:sz="4" w:space="0"/>
              <w:right w:val="single" w:color="000000" w:sz="4" w:space="0"/>
            </w:tcBorders>
            <w:vAlign w:val="center"/>
          </w:tcPr>
          <w:p w14:paraId="084DE824">
            <w:pPr>
              <w:pStyle w:val="204"/>
              <w:jc w:val="center"/>
              <w:rPr>
                <w:rFonts w:ascii="宋体" w:hAnsi="宋体" w:cs="宋体"/>
                <w:kern w:val="0"/>
                <w:sz w:val="24"/>
              </w:rPr>
            </w:pPr>
          </w:p>
        </w:tc>
      </w:tr>
      <w:tr w14:paraId="11A59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698B8705">
            <w:pPr>
              <w:pStyle w:val="204"/>
              <w:jc w:val="center"/>
              <w:rPr>
                <w:rFonts w:ascii="宋体" w:hAnsi="宋体" w:cs="宋体"/>
                <w:kern w:val="0"/>
                <w:sz w:val="24"/>
              </w:rPr>
            </w:pPr>
            <w:r>
              <w:rPr>
                <w:rFonts w:hint="eastAsia" w:ascii="宋体" w:hAnsi="宋体" w:cs="宋体"/>
                <w:kern w:val="0"/>
                <w:sz w:val="24"/>
              </w:rPr>
              <w:t>6</w:t>
            </w:r>
          </w:p>
        </w:tc>
        <w:tc>
          <w:tcPr>
            <w:tcW w:w="900" w:type="dxa"/>
            <w:vMerge w:val="restart"/>
            <w:tcBorders>
              <w:top w:val="single" w:color="000000" w:sz="4" w:space="0"/>
              <w:left w:val="single" w:color="000000" w:sz="4" w:space="0"/>
              <w:bottom w:val="single" w:color="000000" w:sz="4" w:space="0"/>
              <w:right w:val="single" w:color="000000" w:sz="4" w:space="0"/>
            </w:tcBorders>
            <w:vAlign w:val="center"/>
          </w:tcPr>
          <w:p w14:paraId="6E844407">
            <w:pPr>
              <w:pStyle w:val="204"/>
              <w:jc w:val="center"/>
              <w:rPr>
                <w:rFonts w:ascii="宋体" w:hAnsi="宋体" w:cs="宋体"/>
                <w:kern w:val="0"/>
                <w:sz w:val="24"/>
              </w:rPr>
            </w:pPr>
            <w:r>
              <w:rPr>
                <w:rFonts w:hint="eastAsia" w:ascii="宋体" w:hAnsi="宋体" w:cs="宋体"/>
                <w:kern w:val="0"/>
                <w:sz w:val="24"/>
              </w:rPr>
              <w:t>贮存与运输</w:t>
            </w:r>
          </w:p>
        </w:tc>
        <w:tc>
          <w:tcPr>
            <w:tcW w:w="1073" w:type="dxa"/>
            <w:tcBorders>
              <w:top w:val="single" w:color="000000" w:sz="4" w:space="0"/>
              <w:left w:val="single" w:color="000000" w:sz="4" w:space="0"/>
              <w:bottom w:val="single" w:color="000000" w:sz="4" w:space="0"/>
              <w:right w:val="single" w:color="000000" w:sz="4" w:space="0"/>
            </w:tcBorders>
            <w:vAlign w:val="center"/>
          </w:tcPr>
          <w:p w14:paraId="3A84023B">
            <w:pPr>
              <w:pStyle w:val="204"/>
              <w:jc w:val="center"/>
              <w:rPr>
                <w:rFonts w:ascii="宋体" w:hAnsi="宋体" w:cs="宋体"/>
                <w:kern w:val="0"/>
                <w:sz w:val="24"/>
              </w:rPr>
            </w:pPr>
            <w:r>
              <w:rPr>
                <w:rFonts w:hint="eastAsia" w:ascii="宋体" w:hAnsi="宋体" w:cs="宋体"/>
                <w:kern w:val="0"/>
                <w:sz w:val="24"/>
              </w:rPr>
              <w:t>贮存</w:t>
            </w:r>
          </w:p>
        </w:tc>
        <w:tc>
          <w:tcPr>
            <w:tcW w:w="6127" w:type="dxa"/>
            <w:tcBorders>
              <w:top w:val="single" w:color="000000" w:sz="4" w:space="0"/>
              <w:left w:val="single" w:color="000000" w:sz="4" w:space="0"/>
              <w:bottom w:val="single" w:color="000000" w:sz="4" w:space="0"/>
              <w:right w:val="single" w:color="000000" w:sz="4" w:space="0"/>
            </w:tcBorders>
            <w:vAlign w:val="center"/>
          </w:tcPr>
          <w:p w14:paraId="0CF444B9">
            <w:pPr>
              <w:pStyle w:val="204"/>
              <w:jc w:val="left"/>
              <w:rPr>
                <w:rFonts w:ascii="宋体" w:hAnsi="宋体" w:cs="宋体"/>
                <w:kern w:val="0"/>
                <w:sz w:val="24"/>
              </w:rPr>
            </w:pPr>
            <w:r>
              <w:rPr>
                <w:rFonts w:hint="eastAsia" w:ascii="宋体" w:hAnsi="宋体" w:cs="宋体"/>
                <w:kern w:val="0"/>
                <w:sz w:val="24"/>
              </w:rPr>
              <w:t>冷冻产品应包装完好地贮存在</w:t>
            </w:r>
            <w:r>
              <w:rPr>
                <w:rFonts w:hint="eastAsia" w:ascii="宋体" w:hAnsi="宋体" w:cs="宋体"/>
                <w:kern w:val="0"/>
                <w:sz w:val="24"/>
                <w:lang w:eastAsia="zh-CN"/>
              </w:rPr>
              <w:t>－</w:t>
            </w:r>
            <w:r>
              <w:rPr>
                <w:rFonts w:hint="eastAsia" w:ascii="宋体" w:hAnsi="宋体" w:cs="宋体"/>
                <w:kern w:val="0"/>
                <w:sz w:val="24"/>
              </w:rPr>
              <w:t>15℃至</w:t>
            </w:r>
            <w:r>
              <w:rPr>
                <w:rFonts w:hint="eastAsia" w:ascii="宋体" w:hAnsi="宋体" w:cs="宋体"/>
                <w:kern w:val="0"/>
                <w:sz w:val="24"/>
                <w:lang w:eastAsia="zh-CN"/>
              </w:rPr>
              <w:t>－</w:t>
            </w:r>
            <w:r>
              <w:rPr>
                <w:rFonts w:hint="eastAsia" w:ascii="宋体" w:hAnsi="宋体" w:cs="宋体"/>
                <w:kern w:val="0"/>
                <w:sz w:val="24"/>
              </w:rPr>
              <w:t>18℃的冷库内。贮存期不超过9个月。禁止与有毒、有害、有异味物品同库贮存</w:t>
            </w:r>
          </w:p>
        </w:tc>
        <w:tc>
          <w:tcPr>
            <w:tcW w:w="833" w:type="dxa"/>
            <w:tcBorders>
              <w:top w:val="single" w:color="000000" w:sz="4" w:space="0"/>
              <w:left w:val="single" w:color="000000" w:sz="4" w:space="0"/>
              <w:bottom w:val="single" w:color="000000" w:sz="4" w:space="0"/>
              <w:right w:val="single" w:color="000000" w:sz="4" w:space="0"/>
            </w:tcBorders>
            <w:vAlign w:val="center"/>
          </w:tcPr>
          <w:p w14:paraId="7EB12D15">
            <w:pPr>
              <w:pStyle w:val="204"/>
              <w:jc w:val="center"/>
              <w:rPr>
                <w:rFonts w:ascii="宋体" w:hAnsi="宋体" w:cs="宋体"/>
                <w:kern w:val="0"/>
                <w:sz w:val="24"/>
              </w:rPr>
            </w:pPr>
          </w:p>
        </w:tc>
      </w:tr>
      <w:tr w14:paraId="451E2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300C739C">
            <w:pPr>
              <w:pStyle w:val="204"/>
              <w:jc w:val="center"/>
              <w:rPr>
                <w:rFonts w:ascii="宋体" w:hAnsi="宋体" w:cs="宋体"/>
                <w:kern w:val="0"/>
                <w:sz w:val="24"/>
              </w:rPr>
            </w:pPr>
            <w:r>
              <w:rPr>
                <w:rFonts w:hint="eastAsia" w:ascii="宋体" w:hAnsi="宋体" w:cs="宋体"/>
                <w:kern w:val="0"/>
                <w:sz w:val="24"/>
              </w:rPr>
              <w:t>7</w:t>
            </w: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020B4D28">
            <w:pPr>
              <w:widowControl/>
              <w:jc w:val="left"/>
              <w:rPr>
                <w:rFonts w:hAnsi="宋体" w:cs="宋体"/>
                <w:sz w:val="24"/>
                <w:szCs w:val="24"/>
              </w:rPr>
            </w:pPr>
          </w:p>
        </w:tc>
        <w:tc>
          <w:tcPr>
            <w:tcW w:w="1073" w:type="dxa"/>
            <w:tcBorders>
              <w:top w:val="single" w:color="000000" w:sz="4" w:space="0"/>
              <w:left w:val="single" w:color="000000" w:sz="4" w:space="0"/>
              <w:bottom w:val="single" w:color="000000" w:sz="4" w:space="0"/>
              <w:right w:val="single" w:color="000000" w:sz="4" w:space="0"/>
            </w:tcBorders>
            <w:vAlign w:val="center"/>
          </w:tcPr>
          <w:p w14:paraId="00CAEB9B">
            <w:pPr>
              <w:pStyle w:val="204"/>
              <w:jc w:val="center"/>
              <w:rPr>
                <w:rFonts w:ascii="宋体" w:hAnsi="宋体" w:cs="宋体"/>
                <w:kern w:val="0"/>
                <w:sz w:val="24"/>
              </w:rPr>
            </w:pPr>
            <w:r>
              <w:rPr>
                <w:rFonts w:hint="eastAsia" w:ascii="宋体" w:hAnsi="宋体" w:cs="宋体"/>
                <w:kern w:val="0"/>
                <w:sz w:val="24"/>
              </w:rPr>
              <w:t>运输</w:t>
            </w:r>
          </w:p>
        </w:tc>
        <w:tc>
          <w:tcPr>
            <w:tcW w:w="6127" w:type="dxa"/>
            <w:tcBorders>
              <w:top w:val="single" w:color="000000" w:sz="4" w:space="0"/>
              <w:left w:val="single" w:color="000000" w:sz="4" w:space="0"/>
              <w:bottom w:val="single" w:color="000000" w:sz="4" w:space="0"/>
              <w:right w:val="single" w:color="000000" w:sz="4" w:space="0"/>
            </w:tcBorders>
            <w:vAlign w:val="center"/>
          </w:tcPr>
          <w:p w14:paraId="56A8FC78">
            <w:pPr>
              <w:pStyle w:val="204"/>
              <w:jc w:val="left"/>
              <w:rPr>
                <w:rFonts w:ascii="宋体" w:hAnsi="宋体" w:cs="宋体"/>
                <w:kern w:val="0"/>
                <w:sz w:val="24"/>
              </w:rPr>
            </w:pPr>
            <w:r>
              <w:rPr>
                <w:rFonts w:hint="eastAsia" w:ascii="宋体" w:hAnsi="宋体" w:cs="宋体"/>
                <w:kern w:val="0"/>
                <w:sz w:val="24"/>
              </w:rPr>
              <w:t>冷冻产品</w:t>
            </w:r>
            <w:r>
              <w:rPr>
                <w:rFonts w:hint="eastAsia" w:ascii="宋体" w:hAnsi="宋体" w:cs="宋体"/>
                <w:kern w:val="0"/>
                <w:sz w:val="24"/>
                <w:lang w:eastAsia="zh-CN"/>
              </w:rPr>
              <w:t>用</w:t>
            </w:r>
            <w:r>
              <w:rPr>
                <w:rFonts w:hint="eastAsia" w:ascii="宋体" w:hAnsi="宋体" w:cs="宋体"/>
                <w:kern w:val="0"/>
                <w:sz w:val="24"/>
              </w:rPr>
              <w:t>冷藏车运输。运输工具应清洁卫生，禁止与有毒、有害、有异味物品混运</w:t>
            </w:r>
          </w:p>
        </w:tc>
        <w:tc>
          <w:tcPr>
            <w:tcW w:w="833" w:type="dxa"/>
            <w:tcBorders>
              <w:top w:val="single" w:color="000000" w:sz="4" w:space="0"/>
              <w:left w:val="single" w:color="000000" w:sz="4" w:space="0"/>
              <w:bottom w:val="single" w:color="000000" w:sz="4" w:space="0"/>
              <w:right w:val="single" w:color="000000" w:sz="4" w:space="0"/>
            </w:tcBorders>
            <w:vAlign w:val="center"/>
          </w:tcPr>
          <w:p w14:paraId="3C427016">
            <w:pPr>
              <w:pStyle w:val="204"/>
              <w:jc w:val="center"/>
              <w:rPr>
                <w:rFonts w:ascii="宋体" w:hAnsi="宋体" w:cs="宋体"/>
                <w:kern w:val="0"/>
                <w:sz w:val="24"/>
              </w:rPr>
            </w:pPr>
          </w:p>
        </w:tc>
      </w:tr>
    </w:tbl>
    <w:p w14:paraId="22723D90">
      <w:pPr>
        <w:widowControl/>
        <w:tabs>
          <w:tab w:val="left" w:pos="360"/>
          <w:tab w:val="left" w:pos="960"/>
        </w:tabs>
        <w:spacing w:line="480" w:lineRule="exact"/>
        <w:ind w:firstLine="360" w:firstLineChars="150"/>
        <w:jc w:val="left"/>
        <w:rPr>
          <w:rFonts w:hAnsi="宋体" w:cs="宋体"/>
          <w:color w:val="auto"/>
          <w:sz w:val="24"/>
          <w:szCs w:val="24"/>
        </w:rPr>
      </w:pPr>
      <w:r>
        <w:rPr>
          <w:rFonts w:hint="eastAsia" w:hAnsi="宋体" w:cs="宋体"/>
          <w:color w:val="auto"/>
          <w:sz w:val="24"/>
          <w:szCs w:val="24"/>
        </w:rPr>
        <w:t>（四）蛋及蛋制品</w:t>
      </w:r>
    </w:p>
    <w:p w14:paraId="00D743C0">
      <w:pPr>
        <w:widowControl/>
        <w:tabs>
          <w:tab w:val="left" w:pos="360"/>
          <w:tab w:val="left" w:pos="960"/>
        </w:tabs>
        <w:spacing w:line="480" w:lineRule="exact"/>
        <w:ind w:firstLine="480" w:firstLineChars="200"/>
        <w:jc w:val="left"/>
        <w:rPr>
          <w:rFonts w:hint="eastAsia" w:hAnsi="宋体" w:cs="宋体"/>
          <w:sz w:val="24"/>
          <w:szCs w:val="24"/>
        </w:rPr>
      </w:pPr>
      <w:r>
        <w:rPr>
          <w:rFonts w:hint="eastAsia" w:hAnsi="宋体" w:cs="宋体"/>
          <w:sz w:val="24"/>
          <w:szCs w:val="24"/>
        </w:rPr>
        <w:t>①总体要求：本次采购所需标的物为鲜鸡蛋及其蛋制品。投标人保证正规的进货渠道，所供标的物必须卫生、清洁、新鲜、无污染、无假冒伪劣、无过期变质及“三无”商品，符合《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w:t>
      </w:r>
      <w:r>
        <w:rPr>
          <w:rFonts w:hint="eastAsia" w:hAnsi="宋体" w:cs="宋体"/>
          <w:sz w:val="24"/>
          <w:szCs w:val="24"/>
          <w:lang w:eastAsia="zh-CN"/>
        </w:rPr>
        <w:t>《食品安全国家标准 蛋与蛋制品》</w:t>
      </w:r>
      <w:r>
        <w:rPr>
          <w:rFonts w:hint="eastAsia" w:hAnsi="宋体" w:cs="宋体"/>
          <w:sz w:val="24"/>
          <w:szCs w:val="24"/>
        </w:rPr>
        <w:t>GB 2749</w:t>
      </w:r>
      <w:r>
        <w:rPr>
          <w:rFonts w:hint="eastAsia" w:hAnsi="宋体" w:cs="宋体"/>
          <w:sz w:val="24"/>
          <w:szCs w:val="24"/>
          <w:lang w:eastAsia="zh-CN"/>
        </w:rPr>
        <w:t>－</w:t>
      </w:r>
      <w:r>
        <w:rPr>
          <w:rFonts w:hint="eastAsia" w:hAnsi="宋体" w:cs="宋体"/>
          <w:sz w:val="24"/>
          <w:szCs w:val="24"/>
        </w:rPr>
        <w:t>2015等</w:t>
      </w:r>
      <w:r>
        <w:rPr>
          <w:rFonts w:hint="eastAsia" w:hAnsi="宋体" w:cs="宋体"/>
          <w:sz w:val="24"/>
          <w:szCs w:val="24"/>
          <w:lang w:val="en-US" w:eastAsia="zh-CN"/>
        </w:rPr>
        <w:t>规定</w:t>
      </w:r>
      <w:r>
        <w:rPr>
          <w:rFonts w:hint="eastAsia" w:hAnsi="宋体" w:cs="宋体"/>
          <w:sz w:val="24"/>
          <w:szCs w:val="24"/>
        </w:rPr>
        <w:t>及相应的国标（行业）标准。</w:t>
      </w:r>
    </w:p>
    <w:p w14:paraId="1A2214EB">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w:t>
      </w:r>
      <w:r>
        <w:rPr>
          <w:rFonts w:hint="eastAsia" w:hAnsi="宋体" w:cs="宋体"/>
          <w:kern w:val="2"/>
          <w:sz w:val="24"/>
          <w:szCs w:val="24"/>
        </w:rPr>
        <w:t>新鲜，无破损、无变质</w:t>
      </w:r>
      <w:r>
        <w:rPr>
          <w:rFonts w:hint="eastAsia" w:hAnsi="宋体" w:cs="宋体"/>
          <w:sz w:val="24"/>
          <w:szCs w:val="24"/>
        </w:rPr>
        <w:t>（详见附表）</w:t>
      </w:r>
    </w:p>
    <w:p w14:paraId="5D53DD0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③附表：禽蛋产品相关技术指标</w:t>
      </w:r>
    </w:p>
    <w:tbl>
      <w:tblPr>
        <w:tblStyle w:val="38"/>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12"/>
        <w:gridCol w:w="954"/>
        <w:gridCol w:w="6268"/>
        <w:gridCol w:w="858"/>
      </w:tblGrid>
      <w:tr w14:paraId="40E1D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3544D63">
            <w:pPr>
              <w:pStyle w:val="204"/>
              <w:jc w:val="center"/>
              <w:rPr>
                <w:rFonts w:ascii="宋体" w:hAnsi="宋体" w:cs="宋体"/>
                <w:kern w:val="0"/>
                <w:sz w:val="24"/>
              </w:rPr>
            </w:pPr>
            <w:r>
              <w:rPr>
                <w:rFonts w:hint="eastAsia" w:ascii="宋体" w:hAnsi="宋体" w:cs="宋体"/>
                <w:kern w:val="0"/>
                <w:sz w:val="24"/>
              </w:rPr>
              <w:t>序号</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2806D41D">
            <w:pPr>
              <w:pStyle w:val="204"/>
              <w:jc w:val="center"/>
              <w:rPr>
                <w:rFonts w:ascii="宋体" w:hAnsi="宋体" w:cs="宋体"/>
                <w:kern w:val="0"/>
                <w:sz w:val="24"/>
              </w:rPr>
            </w:pPr>
            <w:r>
              <w:rPr>
                <w:rFonts w:hint="eastAsia" w:ascii="宋体" w:hAnsi="宋体" w:cs="宋体"/>
                <w:kern w:val="0"/>
                <w:sz w:val="24"/>
              </w:rPr>
              <w:t>项目</w:t>
            </w:r>
          </w:p>
        </w:tc>
        <w:tc>
          <w:tcPr>
            <w:tcW w:w="6268" w:type="dxa"/>
            <w:tcBorders>
              <w:top w:val="single" w:color="000000" w:sz="4" w:space="0"/>
              <w:left w:val="single" w:color="000000" w:sz="4" w:space="0"/>
              <w:bottom w:val="single" w:color="000000" w:sz="4" w:space="0"/>
              <w:right w:val="single" w:color="000000" w:sz="4" w:space="0"/>
            </w:tcBorders>
            <w:vAlign w:val="center"/>
          </w:tcPr>
          <w:p w14:paraId="3A7640F5">
            <w:pPr>
              <w:pStyle w:val="204"/>
              <w:jc w:val="center"/>
              <w:rPr>
                <w:rFonts w:ascii="宋体" w:hAnsi="宋体" w:cs="宋体"/>
                <w:kern w:val="0"/>
                <w:sz w:val="24"/>
              </w:rPr>
            </w:pPr>
            <w:r>
              <w:rPr>
                <w:rFonts w:hint="eastAsia" w:ascii="宋体" w:hAnsi="宋体" w:cs="宋体"/>
                <w:kern w:val="0"/>
                <w:sz w:val="24"/>
              </w:rPr>
              <w:t>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53E5C758">
            <w:pPr>
              <w:pStyle w:val="204"/>
              <w:jc w:val="center"/>
              <w:rPr>
                <w:rFonts w:ascii="宋体" w:hAnsi="宋体" w:cs="宋体"/>
                <w:kern w:val="0"/>
                <w:sz w:val="24"/>
              </w:rPr>
            </w:pPr>
            <w:r>
              <w:rPr>
                <w:rFonts w:hint="eastAsia" w:ascii="宋体" w:hAnsi="宋体" w:cs="宋体"/>
                <w:kern w:val="0"/>
                <w:sz w:val="24"/>
              </w:rPr>
              <w:t>备注</w:t>
            </w:r>
          </w:p>
        </w:tc>
      </w:tr>
      <w:tr w14:paraId="791EF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1B7DBFB">
            <w:pPr>
              <w:pStyle w:val="204"/>
              <w:jc w:val="center"/>
              <w:rPr>
                <w:rFonts w:ascii="宋体" w:hAnsi="宋体" w:cs="宋体"/>
                <w:kern w:val="0"/>
                <w:sz w:val="24"/>
              </w:rPr>
            </w:pPr>
            <w:r>
              <w:rPr>
                <w:rFonts w:hint="eastAsia" w:ascii="宋体" w:hAnsi="宋体" w:cs="宋体"/>
                <w:kern w:val="0"/>
                <w:sz w:val="24"/>
              </w:rPr>
              <w:t>1</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1520DB97">
            <w:pPr>
              <w:pStyle w:val="204"/>
              <w:jc w:val="center"/>
              <w:rPr>
                <w:rFonts w:ascii="宋体" w:hAnsi="宋体" w:cs="宋体"/>
                <w:kern w:val="0"/>
                <w:sz w:val="24"/>
              </w:rPr>
            </w:pPr>
            <w:r>
              <w:rPr>
                <w:rFonts w:hint="eastAsia" w:ascii="宋体" w:hAnsi="宋体" w:cs="宋体"/>
                <w:kern w:val="0"/>
                <w:sz w:val="24"/>
              </w:rPr>
              <w:t>来源</w:t>
            </w:r>
          </w:p>
        </w:tc>
        <w:tc>
          <w:tcPr>
            <w:tcW w:w="6268" w:type="dxa"/>
            <w:tcBorders>
              <w:top w:val="single" w:color="000000" w:sz="4" w:space="0"/>
              <w:left w:val="single" w:color="000000" w:sz="4" w:space="0"/>
              <w:bottom w:val="single" w:color="000000" w:sz="4" w:space="0"/>
              <w:right w:val="single" w:color="000000" w:sz="4" w:space="0"/>
            </w:tcBorders>
            <w:vAlign w:val="center"/>
          </w:tcPr>
          <w:p w14:paraId="68D89F1D">
            <w:pPr>
              <w:pStyle w:val="204"/>
              <w:jc w:val="left"/>
              <w:rPr>
                <w:rFonts w:ascii="宋体" w:hAnsi="宋体" w:cs="宋体"/>
                <w:kern w:val="0"/>
                <w:sz w:val="24"/>
              </w:rPr>
            </w:pPr>
            <w:r>
              <w:rPr>
                <w:rFonts w:hint="eastAsia" w:ascii="宋体" w:hAnsi="宋体" w:cs="宋体"/>
                <w:kern w:val="0"/>
                <w:sz w:val="24"/>
              </w:rPr>
              <w:t>禽蛋应来自非疫区禽场，蛋禽场环境条件应符合GB/T 37108</w:t>
            </w:r>
            <w:r>
              <w:rPr>
                <w:rFonts w:hint="eastAsia" w:ascii="宋体" w:hAnsi="宋体" w:cs="宋体"/>
                <w:kern w:val="0"/>
                <w:sz w:val="24"/>
                <w:lang w:eastAsia="zh-CN"/>
              </w:rPr>
              <w:t>－</w:t>
            </w:r>
            <w:r>
              <w:rPr>
                <w:rFonts w:hint="eastAsia" w:ascii="宋体" w:hAnsi="宋体" w:cs="宋体"/>
                <w:kern w:val="0"/>
                <w:sz w:val="24"/>
              </w:rPr>
              <w:t>2018的要求。蛋禽饲养中不应使用国家禁止的兽药、饲料添加剂及其他违规药品。</w:t>
            </w:r>
          </w:p>
        </w:tc>
        <w:tc>
          <w:tcPr>
            <w:tcW w:w="858" w:type="dxa"/>
            <w:tcBorders>
              <w:top w:val="single" w:color="000000" w:sz="4" w:space="0"/>
              <w:left w:val="single" w:color="000000" w:sz="4" w:space="0"/>
              <w:bottom w:val="single" w:color="000000" w:sz="4" w:space="0"/>
              <w:right w:val="single" w:color="000000" w:sz="4" w:space="0"/>
            </w:tcBorders>
            <w:vAlign w:val="center"/>
          </w:tcPr>
          <w:p w14:paraId="6E156073">
            <w:pPr>
              <w:pStyle w:val="204"/>
              <w:rPr>
                <w:rFonts w:ascii="宋体" w:hAnsi="宋体" w:cs="宋体"/>
                <w:kern w:val="0"/>
                <w:sz w:val="24"/>
              </w:rPr>
            </w:pPr>
          </w:p>
        </w:tc>
      </w:tr>
      <w:tr w14:paraId="395F4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3790877">
            <w:pPr>
              <w:pStyle w:val="204"/>
              <w:jc w:val="center"/>
              <w:rPr>
                <w:rFonts w:ascii="宋体" w:hAnsi="宋体" w:cs="宋体"/>
                <w:kern w:val="0"/>
                <w:sz w:val="24"/>
              </w:rPr>
            </w:pPr>
            <w:r>
              <w:rPr>
                <w:rFonts w:hint="eastAsia" w:ascii="宋体" w:hAnsi="宋体" w:cs="宋体"/>
                <w:kern w:val="0"/>
                <w:sz w:val="24"/>
              </w:rPr>
              <w:t>2</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9F1061C">
            <w:pPr>
              <w:pStyle w:val="204"/>
              <w:jc w:val="center"/>
              <w:rPr>
                <w:rFonts w:ascii="宋体" w:hAnsi="宋体" w:cs="宋体"/>
                <w:kern w:val="0"/>
                <w:sz w:val="24"/>
              </w:rPr>
            </w:pPr>
            <w:r>
              <w:rPr>
                <w:rFonts w:hint="eastAsia" w:ascii="宋体" w:hAnsi="宋体" w:cs="宋体"/>
                <w:kern w:val="0"/>
                <w:sz w:val="24"/>
              </w:rPr>
              <w:t>感官指标</w:t>
            </w:r>
          </w:p>
        </w:tc>
        <w:tc>
          <w:tcPr>
            <w:tcW w:w="954" w:type="dxa"/>
            <w:tcBorders>
              <w:top w:val="single" w:color="000000" w:sz="4" w:space="0"/>
              <w:left w:val="single" w:color="000000" w:sz="4" w:space="0"/>
              <w:bottom w:val="single" w:color="000000" w:sz="4" w:space="0"/>
              <w:right w:val="single" w:color="000000" w:sz="4" w:space="0"/>
            </w:tcBorders>
            <w:vAlign w:val="center"/>
          </w:tcPr>
          <w:p w14:paraId="72FFE4D1">
            <w:pPr>
              <w:pStyle w:val="204"/>
              <w:jc w:val="center"/>
              <w:rPr>
                <w:rFonts w:ascii="宋体" w:hAnsi="宋体" w:cs="宋体"/>
                <w:kern w:val="0"/>
                <w:sz w:val="24"/>
              </w:rPr>
            </w:pPr>
            <w:r>
              <w:rPr>
                <w:rFonts w:hint="eastAsia" w:ascii="宋体" w:hAnsi="宋体" w:cs="宋体"/>
                <w:kern w:val="0"/>
                <w:sz w:val="24"/>
              </w:rPr>
              <w:t>色泽</w:t>
            </w:r>
          </w:p>
        </w:tc>
        <w:tc>
          <w:tcPr>
            <w:tcW w:w="6268" w:type="dxa"/>
            <w:tcBorders>
              <w:top w:val="single" w:color="000000" w:sz="4" w:space="0"/>
              <w:left w:val="single" w:color="000000" w:sz="4" w:space="0"/>
              <w:bottom w:val="single" w:color="000000" w:sz="4" w:space="0"/>
              <w:right w:val="single" w:color="000000" w:sz="4" w:space="0"/>
            </w:tcBorders>
            <w:vAlign w:val="center"/>
          </w:tcPr>
          <w:p w14:paraId="7D95E742">
            <w:pPr>
              <w:pStyle w:val="204"/>
              <w:jc w:val="left"/>
              <w:rPr>
                <w:rFonts w:ascii="宋体" w:hAnsi="宋体" w:cs="宋体"/>
                <w:kern w:val="0"/>
                <w:sz w:val="24"/>
              </w:rPr>
            </w:pPr>
            <w:r>
              <w:rPr>
                <w:rFonts w:hint="eastAsia" w:ascii="宋体" w:hAnsi="宋体" w:cs="宋体"/>
                <w:kern w:val="0"/>
                <w:sz w:val="24"/>
              </w:rPr>
              <w:t>具有禽蛋固有的色泽。</w:t>
            </w:r>
          </w:p>
        </w:tc>
        <w:tc>
          <w:tcPr>
            <w:tcW w:w="858" w:type="dxa"/>
            <w:tcBorders>
              <w:top w:val="single" w:color="000000" w:sz="4" w:space="0"/>
              <w:left w:val="single" w:color="000000" w:sz="4" w:space="0"/>
              <w:bottom w:val="single" w:color="000000" w:sz="4" w:space="0"/>
              <w:right w:val="single" w:color="000000" w:sz="4" w:space="0"/>
            </w:tcBorders>
            <w:vAlign w:val="center"/>
          </w:tcPr>
          <w:p w14:paraId="758C4053">
            <w:pPr>
              <w:pStyle w:val="204"/>
              <w:jc w:val="center"/>
              <w:rPr>
                <w:rFonts w:ascii="宋体" w:hAnsi="宋体" w:cs="宋体"/>
                <w:kern w:val="0"/>
                <w:sz w:val="24"/>
              </w:rPr>
            </w:pPr>
          </w:p>
        </w:tc>
      </w:tr>
      <w:tr w14:paraId="6E0CE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9FAC820">
            <w:pPr>
              <w:pStyle w:val="204"/>
              <w:jc w:val="center"/>
              <w:rPr>
                <w:rFonts w:ascii="宋体" w:hAnsi="宋体" w:cs="宋体"/>
                <w:kern w:val="0"/>
                <w:sz w:val="24"/>
              </w:rPr>
            </w:pPr>
            <w:r>
              <w:rPr>
                <w:rFonts w:hint="eastAsia" w:ascii="宋体" w:hAnsi="宋体" w:cs="宋体"/>
                <w:kern w:val="0"/>
                <w:sz w:val="24"/>
              </w:rPr>
              <w:t>3</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63B48DDD">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54ADE4B3">
            <w:pPr>
              <w:pStyle w:val="204"/>
              <w:jc w:val="center"/>
              <w:rPr>
                <w:rFonts w:ascii="宋体" w:hAnsi="宋体" w:cs="宋体"/>
                <w:kern w:val="0"/>
                <w:sz w:val="24"/>
              </w:rPr>
            </w:pPr>
            <w:r>
              <w:rPr>
                <w:rFonts w:hint="eastAsia" w:ascii="宋体" w:hAnsi="宋体" w:cs="宋体"/>
                <w:kern w:val="0"/>
                <w:sz w:val="24"/>
              </w:rPr>
              <w:t>组织形态</w:t>
            </w:r>
          </w:p>
        </w:tc>
        <w:tc>
          <w:tcPr>
            <w:tcW w:w="6268" w:type="dxa"/>
            <w:tcBorders>
              <w:top w:val="single" w:color="000000" w:sz="4" w:space="0"/>
              <w:left w:val="single" w:color="000000" w:sz="4" w:space="0"/>
              <w:bottom w:val="single" w:color="000000" w:sz="4" w:space="0"/>
              <w:right w:val="single" w:color="000000" w:sz="4" w:space="0"/>
            </w:tcBorders>
            <w:vAlign w:val="center"/>
          </w:tcPr>
          <w:p w14:paraId="5A7EFCA9">
            <w:pPr>
              <w:pStyle w:val="204"/>
              <w:jc w:val="left"/>
              <w:rPr>
                <w:rFonts w:ascii="宋体" w:hAnsi="宋体" w:cs="宋体"/>
                <w:kern w:val="0"/>
                <w:sz w:val="24"/>
              </w:rPr>
            </w:pPr>
            <w:r>
              <w:rPr>
                <w:rFonts w:hint="eastAsia" w:ascii="宋体" w:hAnsi="宋体" w:cs="宋体"/>
                <w:kern w:val="0"/>
                <w:sz w:val="24"/>
              </w:rPr>
              <w:t>蛋壳清洁、无破裂，打开后蛋黄凸起、完整、有韧性，蛋白澄清透明，稀稠分明。</w:t>
            </w:r>
          </w:p>
        </w:tc>
        <w:tc>
          <w:tcPr>
            <w:tcW w:w="858" w:type="dxa"/>
            <w:tcBorders>
              <w:top w:val="single" w:color="000000" w:sz="4" w:space="0"/>
              <w:left w:val="single" w:color="000000" w:sz="4" w:space="0"/>
              <w:bottom w:val="single" w:color="000000" w:sz="4" w:space="0"/>
              <w:right w:val="single" w:color="000000" w:sz="4" w:space="0"/>
            </w:tcBorders>
            <w:vAlign w:val="center"/>
          </w:tcPr>
          <w:p w14:paraId="3375DCC3">
            <w:pPr>
              <w:pStyle w:val="204"/>
              <w:jc w:val="center"/>
              <w:rPr>
                <w:rFonts w:ascii="宋体" w:hAnsi="宋体" w:cs="宋体"/>
                <w:kern w:val="0"/>
                <w:sz w:val="24"/>
              </w:rPr>
            </w:pPr>
          </w:p>
        </w:tc>
      </w:tr>
      <w:tr w14:paraId="198AC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D9DAC54">
            <w:pPr>
              <w:pStyle w:val="204"/>
              <w:jc w:val="center"/>
              <w:rPr>
                <w:rFonts w:ascii="宋体" w:hAnsi="宋体" w:cs="宋体"/>
                <w:kern w:val="0"/>
                <w:sz w:val="24"/>
              </w:rPr>
            </w:pPr>
            <w:r>
              <w:rPr>
                <w:rFonts w:hint="eastAsia" w:ascii="宋体" w:hAnsi="宋体" w:cs="宋体"/>
                <w:kern w:val="0"/>
                <w:sz w:val="24"/>
              </w:rPr>
              <w:t>4</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7DE39827">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26CF9EA4">
            <w:pPr>
              <w:pStyle w:val="204"/>
              <w:jc w:val="center"/>
              <w:rPr>
                <w:rFonts w:ascii="宋体" w:hAnsi="宋体" w:cs="宋体"/>
                <w:kern w:val="0"/>
                <w:sz w:val="24"/>
              </w:rPr>
            </w:pPr>
            <w:r>
              <w:rPr>
                <w:rFonts w:hint="eastAsia" w:ascii="宋体" w:hAnsi="宋体" w:cs="宋体"/>
                <w:kern w:val="0"/>
                <w:sz w:val="24"/>
              </w:rPr>
              <w:t>气味</w:t>
            </w:r>
          </w:p>
        </w:tc>
        <w:tc>
          <w:tcPr>
            <w:tcW w:w="6268" w:type="dxa"/>
            <w:tcBorders>
              <w:top w:val="single" w:color="000000" w:sz="4" w:space="0"/>
              <w:left w:val="single" w:color="000000" w:sz="4" w:space="0"/>
              <w:bottom w:val="single" w:color="000000" w:sz="4" w:space="0"/>
              <w:right w:val="single" w:color="000000" w:sz="4" w:space="0"/>
            </w:tcBorders>
            <w:vAlign w:val="center"/>
          </w:tcPr>
          <w:p w14:paraId="318CBE7D">
            <w:pPr>
              <w:pStyle w:val="204"/>
              <w:jc w:val="left"/>
              <w:rPr>
                <w:rFonts w:ascii="宋体" w:hAnsi="宋体" w:cs="宋体"/>
                <w:kern w:val="0"/>
                <w:sz w:val="24"/>
              </w:rPr>
            </w:pPr>
            <w:r>
              <w:rPr>
                <w:rFonts w:hint="eastAsia" w:ascii="宋体" w:hAnsi="宋体" w:cs="宋体"/>
                <w:kern w:val="0"/>
                <w:sz w:val="24"/>
              </w:rPr>
              <w:t>具有产品固有的气味，无异味。</w:t>
            </w:r>
          </w:p>
        </w:tc>
        <w:tc>
          <w:tcPr>
            <w:tcW w:w="858" w:type="dxa"/>
            <w:tcBorders>
              <w:top w:val="single" w:color="000000" w:sz="4" w:space="0"/>
              <w:left w:val="single" w:color="000000" w:sz="4" w:space="0"/>
              <w:bottom w:val="single" w:color="000000" w:sz="4" w:space="0"/>
              <w:right w:val="single" w:color="000000" w:sz="4" w:space="0"/>
            </w:tcBorders>
            <w:vAlign w:val="center"/>
          </w:tcPr>
          <w:p w14:paraId="62CFB0E4">
            <w:pPr>
              <w:pStyle w:val="204"/>
              <w:jc w:val="center"/>
              <w:rPr>
                <w:rFonts w:ascii="宋体" w:hAnsi="宋体" w:cs="宋体"/>
                <w:kern w:val="0"/>
                <w:sz w:val="24"/>
              </w:rPr>
            </w:pPr>
          </w:p>
        </w:tc>
      </w:tr>
      <w:tr w14:paraId="10ACD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050FC0E">
            <w:pPr>
              <w:pStyle w:val="204"/>
              <w:jc w:val="center"/>
              <w:rPr>
                <w:rFonts w:ascii="宋体" w:hAnsi="宋体" w:cs="宋体"/>
                <w:kern w:val="0"/>
                <w:sz w:val="24"/>
              </w:rPr>
            </w:pPr>
            <w:r>
              <w:rPr>
                <w:rFonts w:hint="eastAsia" w:ascii="宋体" w:hAnsi="宋体" w:cs="宋体"/>
                <w:kern w:val="0"/>
                <w:sz w:val="24"/>
              </w:rPr>
              <w:t>5</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3652C22E">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06C53292">
            <w:pPr>
              <w:pStyle w:val="204"/>
              <w:jc w:val="center"/>
              <w:rPr>
                <w:rFonts w:ascii="宋体" w:hAnsi="宋体" w:cs="宋体"/>
                <w:kern w:val="0"/>
                <w:sz w:val="24"/>
              </w:rPr>
            </w:pPr>
            <w:r>
              <w:rPr>
                <w:rFonts w:hint="eastAsia" w:ascii="宋体" w:hAnsi="宋体" w:cs="宋体"/>
                <w:kern w:val="0"/>
                <w:sz w:val="24"/>
              </w:rPr>
              <w:t>杂质</w:t>
            </w:r>
          </w:p>
        </w:tc>
        <w:tc>
          <w:tcPr>
            <w:tcW w:w="6268" w:type="dxa"/>
            <w:tcBorders>
              <w:top w:val="single" w:color="000000" w:sz="4" w:space="0"/>
              <w:left w:val="single" w:color="000000" w:sz="4" w:space="0"/>
              <w:bottom w:val="single" w:color="000000" w:sz="4" w:space="0"/>
              <w:right w:val="single" w:color="000000" w:sz="4" w:space="0"/>
            </w:tcBorders>
            <w:vAlign w:val="center"/>
          </w:tcPr>
          <w:p w14:paraId="345331D8">
            <w:pPr>
              <w:pStyle w:val="204"/>
              <w:jc w:val="left"/>
              <w:rPr>
                <w:rFonts w:ascii="宋体" w:hAnsi="宋体" w:cs="宋体"/>
                <w:kern w:val="0"/>
                <w:sz w:val="24"/>
              </w:rPr>
            </w:pPr>
            <w:r>
              <w:rPr>
                <w:rFonts w:hint="eastAsia" w:ascii="宋体" w:hAnsi="宋体" w:cs="宋体"/>
                <w:kern w:val="0"/>
                <w:sz w:val="24"/>
              </w:rPr>
              <w:t>无杂质，内容物不得有血块及其他</w:t>
            </w:r>
            <w:r>
              <w:rPr>
                <w:rFonts w:hint="eastAsia" w:ascii="宋体" w:hAnsi="宋体" w:cs="宋体"/>
                <w:kern w:val="0"/>
                <w:sz w:val="24"/>
                <w:lang w:eastAsia="zh-CN"/>
              </w:rPr>
              <w:t>软组织</w:t>
            </w:r>
            <w:r>
              <w:rPr>
                <w:rFonts w:hint="eastAsia" w:ascii="宋体" w:hAnsi="宋体" w:cs="宋体"/>
                <w:kern w:val="0"/>
                <w:sz w:val="24"/>
              </w:rPr>
              <w:t>异物。</w:t>
            </w:r>
          </w:p>
        </w:tc>
        <w:tc>
          <w:tcPr>
            <w:tcW w:w="858" w:type="dxa"/>
            <w:tcBorders>
              <w:top w:val="single" w:color="000000" w:sz="4" w:space="0"/>
              <w:left w:val="single" w:color="000000" w:sz="4" w:space="0"/>
              <w:bottom w:val="single" w:color="000000" w:sz="4" w:space="0"/>
              <w:right w:val="single" w:color="000000" w:sz="4" w:space="0"/>
            </w:tcBorders>
            <w:vAlign w:val="center"/>
          </w:tcPr>
          <w:p w14:paraId="691D16FB">
            <w:pPr>
              <w:pStyle w:val="204"/>
              <w:jc w:val="center"/>
              <w:rPr>
                <w:rFonts w:ascii="宋体" w:hAnsi="宋体" w:cs="宋体"/>
                <w:kern w:val="0"/>
                <w:sz w:val="24"/>
              </w:rPr>
            </w:pPr>
          </w:p>
        </w:tc>
      </w:tr>
      <w:tr w14:paraId="08252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11F31B3">
            <w:pPr>
              <w:pStyle w:val="204"/>
              <w:jc w:val="center"/>
              <w:rPr>
                <w:rFonts w:ascii="宋体" w:hAnsi="宋体" w:cs="宋体"/>
                <w:kern w:val="0"/>
                <w:sz w:val="24"/>
              </w:rPr>
            </w:pPr>
            <w:r>
              <w:rPr>
                <w:rFonts w:hint="eastAsia" w:ascii="宋体" w:hAnsi="宋体" w:cs="宋体"/>
                <w:kern w:val="0"/>
                <w:sz w:val="24"/>
              </w:rPr>
              <w:t>6</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3D6A6014">
            <w:pPr>
              <w:pStyle w:val="204"/>
              <w:jc w:val="center"/>
              <w:rPr>
                <w:rFonts w:ascii="宋体" w:hAnsi="宋体" w:cs="宋体"/>
                <w:kern w:val="0"/>
                <w:sz w:val="24"/>
              </w:rPr>
            </w:pPr>
            <w:r>
              <w:rPr>
                <w:rFonts w:hint="eastAsia" w:ascii="宋体" w:hAnsi="宋体" w:cs="宋体"/>
                <w:kern w:val="0"/>
                <w:sz w:val="24"/>
              </w:rPr>
              <w:t>理化指标</w:t>
            </w:r>
          </w:p>
        </w:tc>
        <w:tc>
          <w:tcPr>
            <w:tcW w:w="6268" w:type="dxa"/>
            <w:tcBorders>
              <w:top w:val="single" w:color="000000" w:sz="4" w:space="0"/>
              <w:left w:val="single" w:color="000000" w:sz="4" w:space="0"/>
              <w:bottom w:val="single" w:color="000000" w:sz="4" w:space="0"/>
              <w:right w:val="single" w:color="000000" w:sz="4" w:space="0"/>
            </w:tcBorders>
            <w:vAlign w:val="center"/>
          </w:tcPr>
          <w:p w14:paraId="61CBB555">
            <w:pPr>
              <w:pStyle w:val="204"/>
              <w:jc w:val="left"/>
              <w:rPr>
                <w:rFonts w:ascii="宋体" w:hAnsi="宋体" w:cs="宋体"/>
                <w:kern w:val="0"/>
                <w:sz w:val="24"/>
              </w:rPr>
            </w:pPr>
            <w:r>
              <w:rPr>
                <w:rFonts w:hint="eastAsia" w:ascii="宋体" w:hAnsi="宋体" w:cs="宋体"/>
                <w:kern w:val="0"/>
                <w:sz w:val="24"/>
              </w:rPr>
              <w:t>参照GB 2749</w:t>
            </w:r>
            <w:r>
              <w:rPr>
                <w:rFonts w:hint="eastAsia" w:ascii="宋体" w:hAnsi="宋体" w:cs="宋体"/>
                <w:kern w:val="0"/>
                <w:sz w:val="24"/>
                <w:lang w:eastAsia="zh-CN"/>
              </w:rPr>
              <w:t>－</w:t>
            </w:r>
            <w:r>
              <w:rPr>
                <w:rFonts w:hint="eastAsia" w:ascii="宋体" w:hAnsi="宋体" w:cs="宋体"/>
                <w:kern w:val="0"/>
                <w:sz w:val="24"/>
              </w:rPr>
              <w:t>2015国家标准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164A2E64">
            <w:pPr>
              <w:pStyle w:val="204"/>
              <w:jc w:val="center"/>
              <w:rPr>
                <w:rFonts w:ascii="宋体" w:hAnsi="宋体" w:cs="宋体"/>
                <w:kern w:val="0"/>
                <w:sz w:val="24"/>
              </w:rPr>
            </w:pPr>
          </w:p>
        </w:tc>
      </w:tr>
      <w:tr w14:paraId="21C80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749971E5">
            <w:pPr>
              <w:pStyle w:val="204"/>
              <w:jc w:val="center"/>
              <w:rPr>
                <w:rFonts w:ascii="宋体" w:hAnsi="宋体" w:cs="宋体"/>
                <w:kern w:val="0"/>
                <w:sz w:val="24"/>
              </w:rPr>
            </w:pPr>
            <w:r>
              <w:rPr>
                <w:rFonts w:hint="eastAsia" w:ascii="宋体" w:hAnsi="宋体" w:cs="宋体"/>
                <w:kern w:val="0"/>
                <w:sz w:val="24"/>
              </w:rPr>
              <w:t>7</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2F5BB19C">
            <w:pPr>
              <w:pStyle w:val="204"/>
              <w:jc w:val="center"/>
              <w:rPr>
                <w:rFonts w:ascii="宋体" w:hAnsi="宋体" w:cs="宋体"/>
                <w:kern w:val="0"/>
                <w:sz w:val="24"/>
              </w:rPr>
            </w:pPr>
            <w:r>
              <w:rPr>
                <w:rFonts w:hint="eastAsia" w:ascii="宋体" w:hAnsi="宋体" w:cs="宋体"/>
                <w:kern w:val="0"/>
                <w:sz w:val="24"/>
              </w:rPr>
              <w:t>食品添加剂</w:t>
            </w:r>
          </w:p>
        </w:tc>
        <w:tc>
          <w:tcPr>
            <w:tcW w:w="6268" w:type="dxa"/>
            <w:tcBorders>
              <w:top w:val="single" w:color="000000" w:sz="4" w:space="0"/>
              <w:left w:val="single" w:color="000000" w:sz="4" w:space="0"/>
              <w:bottom w:val="single" w:color="000000" w:sz="4" w:space="0"/>
              <w:right w:val="single" w:color="000000" w:sz="4" w:space="0"/>
            </w:tcBorders>
            <w:vAlign w:val="center"/>
          </w:tcPr>
          <w:p w14:paraId="2C18542E">
            <w:pPr>
              <w:pStyle w:val="204"/>
              <w:jc w:val="left"/>
              <w:rPr>
                <w:rFonts w:ascii="宋体" w:hAnsi="宋体" w:cs="宋体"/>
                <w:kern w:val="0"/>
                <w:sz w:val="24"/>
              </w:rPr>
            </w:pPr>
            <w:r>
              <w:rPr>
                <w:rFonts w:hint="eastAsia" w:ascii="宋体" w:hAnsi="宋体" w:cs="宋体"/>
                <w:kern w:val="0"/>
                <w:sz w:val="24"/>
              </w:rPr>
              <w:t>食品添加剂质量符合相应的标准和有关规定。食品添加剂的品种和使用量应符合GB 2760</w:t>
            </w:r>
            <w:r>
              <w:rPr>
                <w:rFonts w:hint="eastAsia" w:ascii="宋体" w:hAnsi="宋体" w:cs="宋体"/>
                <w:kern w:val="0"/>
                <w:sz w:val="24"/>
                <w:lang w:eastAsia="zh-CN"/>
              </w:rPr>
              <w:t>－</w:t>
            </w:r>
            <w:r>
              <w:rPr>
                <w:rFonts w:hint="eastAsia" w:ascii="宋体" w:hAnsi="宋体" w:cs="宋体"/>
                <w:kern w:val="0"/>
                <w:sz w:val="24"/>
              </w:rPr>
              <w:t>2024的规定。</w:t>
            </w:r>
          </w:p>
        </w:tc>
        <w:tc>
          <w:tcPr>
            <w:tcW w:w="858" w:type="dxa"/>
            <w:tcBorders>
              <w:top w:val="single" w:color="000000" w:sz="4" w:space="0"/>
              <w:left w:val="single" w:color="000000" w:sz="4" w:space="0"/>
              <w:bottom w:val="single" w:color="000000" w:sz="4" w:space="0"/>
              <w:right w:val="single" w:color="000000" w:sz="4" w:space="0"/>
            </w:tcBorders>
            <w:vAlign w:val="center"/>
          </w:tcPr>
          <w:p w14:paraId="723D947A">
            <w:pPr>
              <w:pStyle w:val="204"/>
              <w:jc w:val="center"/>
              <w:rPr>
                <w:rFonts w:ascii="宋体" w:hAnsi="宋体" w:cs="宋体"/>
                <w:kern w:val="0"/>
                <w:sz w:val="24"/>
              </w:rPr>
            </w:pPr>
          </w:p>
        </w:tc>
      </w:tr>
      <w:tr w14:paraId="39D79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733712F">
            <w:pPr>
              <w:pStyle w:val="204"/>
              <w:jc w:val="center"/>
              <w:rPr>
                <w:rFonts w:ascii="宋体" w:hAnsi="宋体" w:cs="宋体"/>
                <w:kern w:val="0"/>
                <w:sz w:val="24"/>
              </w:rPr>
            </w:pPr>
            <w:r>
              <w:rPr>
                <w:rFonts w:hint="eastAsia" w:ascii="宋体" w:hAnsi="宋体" w:cs="宋体"/>
                <w:kern w:val="0"/>
                <w:sz w:val="24"/>
              </w:rPr>
              <w:t>8</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102075CB">
            <w:pPr>
              <w:pStyle w:val="204"/>
              <w:jc w:val="center"/>
              <w:rPr>
                <w:rFonts w:ascii="宋体" w:hAnsi="宋体" w:cs="宋体"/>
                <w:kern w:val="0"/>
                <w:sz w:val="24"/>
              </w:rPr>
            </w:pPr>
            <w:r>
              <w:rPr>
                <w:rFonts w:hint="eastAsia" w:ascii="宋体" w:hAnsi="宋体" w:cs="宋体"/>
                <w:kern w:val="0"/>
                <w:sz w:val="24"/>
              </w:rPr>
              <w:t>贮存及运输</w:t>
            </w:r>
          </w:p>
        </w:tc>
        <w:tc>
          <w:tcPr>
            <w:tcW w:w="954" w:type="dxa"/>
            <w:tcBorders>
              <w:top w:val="single" w:color="000000" w:sz="4" w:space="0"/>
              <w:left w:val="single" w:color="000000" w:sz="4" w:space="0"/>
              <w:bottom w:val="single" w:color="000000" w:sz="4" w:space="0"/>
              <w:right w:val="single" w:color="000000" w:sz="4" w:space="0"/>
            </w:tcBorders>
            <w:vAlign w:val="center"/>
          </w:tcPr>
          <w:p w14:paraId="22B22EA9">
            <w:pPr>
              <w:pStyle w:val="204"/>
              <w:jc w:val="center"/>
              <w:rPr>
                <w:rFonts w:ascii="宋体" w:hAnsi="宋体" w:cs="宋体"/>
                <w:kern w:val="0"/>
                <w:sz w:val="24"/>
              </w:rPr>
            </w:pPr>
            <w:r>
              <w:rPr>
                <w:rFonts w:hint="eastAsia" w:ascii="宋体" w:hAnsi="宋体" w:cs="宋体"/>
                <w:kern w:val="0"/>
                <w:sz w:val="24"/>
              </w:rPr>
              <w:t>贮存</w:t>
            </w:r>
          </w:p>
        </w:tc>
        <w:tc>
          <w:tcPr>
            <w:tcW w:w="6268" w:type="dxa"/>
            <w:tcBorders>
              <w:top w:val="single" w:color="000000" w:sz="4" w:space="0"/>
              <w:left w:val="single" w:color="000000" w:sz="4" w:space="0"/>
              <w:bottom w:val="single" w:color="000000" w:sz="4" w:space="0"/>
              <w:right w:val="single" w:color="000000" w:sz="4" w:space="0"/>
            </w:tcBorders>
            <w:vAlign w:val="center"/>
          </w:tcPr>
          <w:p w14:paraId="4AAD6F20">
            <w:pPr>
              <w:pStyle w:val="204"/>
              <w:jc w:val="left"/>
              <w:rPr>
                <w:rFonts w:ascii="宋体" w:hAnsi="宋体" w:cs="宋体"/>
                <w:kern w:val="0"/>
                <w:sz w:val="24"/>
              </w:rPr>
            </w:pPr>
            <w:r>
              <w:rPr>
                <w:rFonts w:hint="eastAsia" w:ascii="宋体" w:hAnsi="宋体" w:cs="宋体"/>
                <w:kern w:val="0"/>
                <w:sz w:val="24"/>
              </w:rPr>
              <w:t>产品入库前破壳蛋应及时清除，产品应贮存在阴凉、干燥、通风良好的场所，贮存冷库温度为</w:t>
            </w:r>
            <w:r>
              <w:rPr>
                <w:rFonts w:hint="eastAsia" w:ascii="宋体" w:hAnsi="宋体" w:cs="宋体"/>
                <w:kern w:val="0"/>
                <w:sz w:val="24"/>
                <w:lang w:eastAsia="zh-CN"/>
              </w:rPr>
              <w:t>－</w:t>
            </w:r>
            <w:r>
              <w:rPr>
                <w:rFonts w:hint="eastAsia" w:ascii="宋体" w:hAnsi="宋体" w:cs="宋体"/>
                <w:kern w:val="0"/>
                <w:sz w:val="24"/>
              </w:rPr>
              <w:t>1℃至0℃。不得与有毒、有害、有异味、易挥发、易腐蚀的物品同处贮存。</w:t>
            </w:r>
          </w:p>
        </w:tc>
        <w:tc>
          <w:tcPr>
            <w:tcW w:w="858" w:type="dxa"/>
            <w:tcBorders>
              <w:top w:val="single" w:color="000000" w:sz="4" w:space="0"/>
              <w:left w:val="single" w:color="000000" w:sz="4" w:space="0"/>
              <w:bottom w:val="single" w:color="000000" w:sz="4" w:space="0"/>
              <w:right w:val="single" w:color="000000" w:sz="4" w:space="0"/>
            </w:tcBorders>
            <w:vAlign w:val="center"/>
          </w:tcPr>
          <w:p w14:paraId="5C5D1028">
            <w:pPr>
              <w:pStyle w:val="204"/>
              <w:jc w:val="center"/>
              <w:rPr>
                <w:rFonts w:ascii="宋体" w:hAnsi="宋体" w:cs="宋体"/>
                <w:kern w:val="0"/>
                <w:sz w:val="24"/>
              </w:rPr>
            </w:pPr>
          </w:p>
        </w:tc>
      </w:tr>
      <w:tr w14:paraId="1AD45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5AEC88E7">
            <w:pPr>
              <w:pStyle w:val="204"/>
              <w:jc w:val="center"/>
              <w:rPr>
                <w:rFonts w:ascii="宋体" w:hAnsi="宋体" w:cs="宋体"/>
                <w:kern w:val="0"/>
                <w:sz w:val="24"/>
              </w:rPr>
            </w:pPr>
            <w:r>
              <w:rPr>
                <w:rFonts w:hint="eastAsia" w:ascii="宋体" w:hAnsi="宋体" w:cs="宋体"/>
                <w:kern w:val="0"/>
                <w:sz w:val="24"/>
              </w:rPr>
              <w:t>9</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0AFF5490">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17D94011">
            <w:pPr>
              <w:pStyle w:val="204"/>
              <w:jc w:val="center"/>
              <w:rPr>
                <w:rFonts w:ascii="宋体" w:hAnsi="宋体" w:cs="宋体"/>
                <w:kern w:val="0"/>
                <w:sz w:val="24"/>
              </w:rPr>
            </w:pPr>
            <w:r>
              <w:rPr>
                <w:rFonts w:hint="eastAsia" w:ascii="宋体" w:hAnsi="宋体" w:cs="宋体"/>
                <w:kern w:val="0"/>
                <w:sz w:val="24"/>
              </w:rPr>
              <w:t>运输</w:t>
            </w:r>
          </w:p>
        </w:tc>
        <w:tc>
          <w:tcPr>
            <w:tcW w:w="6268" w:type="dxa"/>
            <w:tcBorders>
              <w:top w:val="single" w:color="000000" w:sz="4" w:space="0"/>
              <w:left w:val="single" w:color="000000" w:sz="4" w:space="0"/>
              <w:bottom w:val="single" w:color="000000" w:sz="4" w:space="0"/>
              <w:right w:val="single" w:color="000000" w:sz="4" w:space="0"/>
            </w:tcBorders>
            <w:vAlign w:val="center"/>
          </w:tcPr>
          <w:p w14:paraId="221626C3">
            <w:pPr>
              <w:pStyle w:val="204"/>
              <w:jc w:val="left"/>
              <w:rPr>
                <w:rFonts w:ascii="宋体" w:hAnsi="宋体" w:cs="宋体"/>
                <w:kern w:val="0"/>
                <w:sz w:val="24"/>
              </w:rPr>
            </w:pPr>
            <w:r>
              <w:rPr>
                <w:rFonts w:hint="eastAsia" w:ascii="宋体" w:hAnsi="宋体" w:cs="宋体"/>
                <w:kern w:val="0"/>
                <w:sz w:val="24"/>
              </w:rPr>
              <w:t>运输产品时应避免日晒、雨淋。不得与有毒、有害、有异味或影响产品质量的物品混装运输。搬运过程应轻拿轻放。</w:t>
            </w:r>
          </w:p>
        </w:tc>
        <w:tc>
          <w:tcPr>
            <w:tcW w:w="858" w:type="dxa"/>
            <w:tcBorders>
              <w:top w:val="single" w:color="000000" w:sz="4" w:space="0"/>
              <w:left w:val="single" w:color="000000" w:sz="4" w:space="0"/>
              <w:bottom w:val="single" w:color="000000" w:sz="4" w:space="0"/>
              <w:right w:val="single" w:color="000000" w:sz="4" w:space="0"/>
            </w:tcBorders>
            <w:vAlign w:val="center"/>
          </w:tcPr>
          <w:p w14:paraId="0C3C6E4C">
            <w:pPr>
              <w:pStyle w:val="204"/>
              <w:jc w:val="center"/>
              <w:rPr>
                <w:rFonts w:ascii="宋体" w:hAnsi="宋体" w:cs="宋体"/>
                <w:kern w:val="0"/>
                <w:sz w:val="24"/>
              </w:rPr>
            </w:pPr>
          </w:p>
        </w:tc>
      </w:tr>
    </w:tbl>
    <w:p w14:paraId="22DCCB53">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（五）蔬菜类：</w:t>
      </w:r>
    </w:p>
    <w:p w14:paraId="71DE3710">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本次采购所供应为日常生活常用蔬菜，投标人保证蔬菜新鲜，不得采用催熟等手段，能提供当批次蔬菜农药检测报告。投标人保证正规的进货渠道，所供标的物必须卫生、清洁、新鲜、无污染、无过期变质，符合《</w:t>
      </w:r>
      <w:r>
        <w:rPr>
          <w:rFonts w:hint="eastAsia" w:hAnsi="宋体" w:cs="宋体"/>
          <w:sz w:val="24"/>
          <w:szCs w:val="24"/>
          <w:lang w:eastAsia="zh-CN"/>
        </w:rPr>
        <w:t>中华人民共和国食品安全法</w:t>
      </w:r>
      <w:r>
        <w:rPr>
          <w:rFonts w:hint="eastAsia" w:hAnsi="宋体" w:cs="宋体"/>
          <w:sz w:val="24"/>
          <w:szCs w:val="24"/>
        </w:rPr>
        <w:t>》等</w:t>
      </w:r>
      <w:r>
        <w:rPr>
          <w:rFonts w:hint="eastAsia" w:hAnsi="宋体" w:cs="宋体"/>
          <w:sz w:val="24"/>
          <w:szCs w:val="24"/>
          <w:lang w:val="en-US" w:eastAsia="zh-CN"/>
        </w:rPr>
        <w:t>规定</w:t>
      </w:r>
      <w:r>
        <w:rPr>
          <w:rFonts w:hint="eastAsia" w:hAnsi="宋体" w:cs="宋体"/>
          <w:sz w:val="24"/>
          <w:szCs w:val="24"/>
        </w:rPr>
        <w:t>及相应的国标（行业）标准。</w:t>
      </w:r>
    </w:p>
    <w:tbl>
      <w:tblPr>
        <w:tblStyle w:val="38"/>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786"/>
        <w:gridCol w:w="6241"/>
        <w:gridCol w:w="873"/>
      </w:tblGrid>
      <w:tr w14:paraId="44F3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00" w:type="dxa"/>
            <w:vAlign w:val="center"/>
          </w:tcPr>
          <w:p w14:paraId="6DD62C08">
            <w:pPr>
              <w:jc w:val="center"/>
              <w:rPr>
                <w:rFonts w:hAnsi="宋体" w:cs="宋体"/>
                <w:sz w:val="24"/>
                <w:szCs w:val="24"/>
              </w:rPr>
            </w:pPr>
            <w:r>
              <w:rPr>
                <w:rFonts w:hint="eastAsia" w:hAnsi="宋体" w:cs="宋体"/>
                <w:sz w:val="24"/>
                <w:szCs w:val="24"/>
              </w:rPr>
              <w:t>序号</w:t>
            </w:r>
          </w:p>
        </w:tc>
        <w:tc>
          <w:tcPr>
            <w:tcW w:w="1786" w:type="dxa"/>
            <w:vAlign w:val="center"/>
          </w:tcPr>
          <w:p w14:paraId="1B912AF3">
            <w:pPr>
              <w:jc w:val="center"/>
              <w:rPr>
                <w:rFonts w:hAnsi="宋体" w:cs="宋体"/>
                <w:sz w:val="24"/>
                <w:szCs w:val="24"/>
              </w:rPr>
            </w:pPr>
            <w:r>
              <w:rPr>
                <w:rFonts w:hint="eastAsia" w:hAnsi="宋体" w:cs="宋体"/>
                <w:sz w:val="24"/>
                <w:szCs w:val="24"/>
              </w:rPr>
              <w:t>货物种类</w:t>
            </w:r>
          </w:p>
        </w:tc>
        <w:tc>
          <w:tcPr>
            <w:tcW w:w="6241" w:type="dxa"/>
            <w:vAlign w:val="center"/>
          </w:tcPr>
          <w:p w14:paraId="20AA65CD">
            <w:pPr>
              <w:jc w:val="center"/>
              <w:rPr>
                <w:rFonts w:hAnsi="宋体" w:cs="宋体"/>
                <w:sz w:val="24"/>
                <w:szCs w:val="24"/>
              </w:rPr>
            </w:pPr>
            <w:r>
              <w:rPr>
                <w:rFonts w:hint="eastAsia" w:hAnsi="宋体" w:cs="宋体"/>
                <w:sz w:val="24"/>
                <w:szCs w:val="24"/>
              </w:rPr>
              <w:t>质量要求标准</w:t>
            </w:r>
          </w:p>
        </w:tc>
        <w:tc>
          <w:tcPr>
            <w:tcW w:w="873" w:type="dxa"/>
            <w:vAlign w:val="center"/>
          </w:tcPr>
          <w:p w14:paraId="47AAE233">
            <w:pPr>
              <w:jc w:val="center"/>
              <w:rPr>
                <w:rFonts w:hAnsi="宋体" w:cs="宋体"/>
                <w:sz w:val="24"/>
                <w:szCs w:val="24"/>
              </w:rPr>
            </w:pPr>
            <w:r>
              <w:rPr>
                <w:rFonts w:hint="eastAsia" w:hAnsi="宋体" w:cs="宋体"/>
                <w:sz w:val="24"/>
                <w:szCs w:val="24"/>
              </w:rPr>
              <w:t>备注</w:t>
            </w:r>
          </w:p>
        </w:tc>
      </w:tr>
      <w:tr w14:paraId="1C8D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0" w:type="dxa"/>
            <w:vAlign w:val="center"/>
          </w:tcPr>
          <w:p w14:paraId="501610B6">
            <w:pPr>
              <w:jc w:val="center"/>
              <w:rPr>
                <w:rFonts w:hAnsi="宋体" w:cs="宋体"/>
                <w:sz w:val="24"/>
                <w:szCs w:val="24"/>
              </w:rPr>
            </w:pPr>
            <w:r>
              <w:rPr>
                <w:rFonts w:hint="eastAsia" w:hAnsi="宋体" w:cs="宋体"/>
                <w:sz w:val="24"/>
                <w:szCs w:val="24"/>
              </w:rPr>
              <w:t>1</w:t>
            </w:r>
          </w:p>
        </w:tc>
        <w:tc>
          <w:tcPr>
            <w:tcW w:w="1786" w:type="dxa"/>
            <w:vAlign w:val="center"/>
          </w:tcPr>
          <w:p w14:paraId="55072405">
            <w:pPr>
              <w:jc w:val="center"/>
              <w:rPr>
                <w:rFonts w:hAnsi="宋体" w:cs="宋体"/>
                <w:sz w:val="24"/>
                <w:szCs w:val="24"/>
              </w:rPr>
            </w:pPr>
            <w:r>
              <w:rPr>
                <w:rFonts w:hint="eastAsia" w:hAnsi="宋体" w:cs="宋体"/>
                <w:sz w:val="24"/>
                <w:szCs w:val="24"/>
              </w:rPr>
              <w:t>叶菜类</w:t>
            </w:r>
          </w:p>
        </w:tc>
        <w:tc>
          <w:tcPr>
            <w:tcW w:w="6241" w:type="dxa"/>
            <w:vAlign w:val="center"/>
          </w:tcPr>
          <w:p w14:paraId="2C1D481C">
            <w:pPr>
              <w:rPr>
                <w:rFonts w:hAnsi="宋体" w:cs="宋体"/>
                <w:sz w:val="24"/>
                <w:szCs w:val="24"/>
              </w:rPr>
            </w:pPr>
            <w:r>
              <w:rPr>
                <w:rFonts w:hint="eastAsia" w:hAnsi="宋体" w:cs="宋体"/>
                <w:sz w:val="24"/>
                <w:szCs w:val="24"/>
              </w:rPr>
              <w:t>外形正常，叶梗光滑幼嫩，不干瘪凋萎，无过多黄叶，色泽正常。去除根须，不含土，无虫害，大白菜、卷心菜切开，菜心不变黑，无腐烂情形，无明显浸水现象；农药残留不超标。</w:t>
            </w:r>
          </w:p>
        </w:tc>
        <w:tc>
          <w:tcPr>
            <w:tcW w:w="873" w:type="dxa"/>
            <w:vMerge w:val="restart"/>
            <w:vAlign w:val="center"/>
          </w:tcPr>
          <w:p w14:paraId="6B386F05">
            <w:pPr>
              <w:rPr>
                <w:rFonts w:hAnsi="宋体" w:cs="宋体"/>
                <w:sz w:val="24"/>
                <w:szCs w:val="24"/>
              </w:rPr>
            </w:pPr>
          </w:p>
        </w:tc>
      </w:tr>
      <w:tr w14:paraId="7CE7B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00" w:type="dxa"/>
            <w:vAlign w:val="center"/>
          </w:tcPr>
          <w:p w14:paraId="399964CC">
            <w:pPr>
              <w:jc w:val="center"/>
              <w:rPr>
                <w:rFonts w:hAnsi="宋体" w:cs="宋体"/>
                <w:sz w:val="24"/>
                <w:szCs w:val="24"/>
              </w:rPr>
            </w:pPr>
            <w:r>
              <w:rPr>
                <w:rFonts w:hint="eastAsia" w:hAnsi="宋体" w:cs="宋体"/>
                <w:sz w:val="24"/>
                <w:szCs w:val="24"/>
              </w:rPr>
              <w:t>2</w:t>
            </w:r>
          </w:p>
        </w:tc>
        <w:tc>
          <w:tcPr>
            <w:tcW w:w="1786" w:type="dxa"/>
            <w:vAlign w:val="center"/>
          </w:tcPr>
          <w:p w14:paraId="38E6A1FF">
            <w:pPr>
              <w:jc w:val="center"/>
              <w:rPr>
                <w:rFonts w:hAnsi="宋体" w:cs="宋体"/>
                <w:sz w:val="24"/>
                <w:szCs w:val="24"/>
              </w:rPr>
            </w:pPr>
            <w:r>
              <w:rPr>
                <w:rFonts w:hint="eastAsia" w:hAnsi="宋体" w:cs="宋体"/>
                <w:sz w:val="24"/>
                <w:szCs w:val="24"/>
              </w:rPr>
              <w:t>根茎类：如香芋、土豆、莴笋</w:t>
            </w:r>
          </w:p>
        </w:tc>
        <w:tc>
          <w:tcPr>
            <w:tcW w:w="6241" w:type="dxa"/>
            <w:vAlign w:val="center"/>
          </w:tcPr>
          <w:p w14:paraId="482D8906">
            <w:pPr>
              <w:jc w:val="left"/>
              <w:rPr>
                <w:rFonts w:hAnsi="宋体" w:cs="宋体"/>
                <w:sz w:val="24"/>
                <w:szCs w:val="24"/>
              </w:rPr>
            </w:pPr>
            <w:r>
              <w:rPr>
                <w:rFonts w:hint="eastAsia" w:hAnsi="宋体" w:cs="宋体"/>
                <w:sz w:val="24"/>
                <w:szCs w:val="24"/>
              </w:rPr>
              <w:t>无虫咬、发芽、发霉现象，新鲜，形态大小与采购人自购标准相当。农药残留不超标。</w:t>
            </w:r>
          </w:p>
        </w:tc>
        <w:tc>
          <w:tcPr>
            <w:tcW w:w="873" w:type="dxa"/>
            <w:vMerge w:val="continue"/>
            <w:vAlign w:val="center"/>
          </w:tcPr>
          <w:p w14:paraId="763181B4">
            <w:pPr>
              <w:rPr>
                <w:rFonts w:hAnsi="宋体" w:cs="宋体"/>
                <w:sz w:val="24"/>
                <w:szCs w:val="24"/>
              </w:rPr>
            </w:pPr>
          </w:p>
        </w:tc>
      </w:tr>
      <w:tr w14:paraId="1053E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00" w:type="dxa"/>
            <w:vAlign w:val="center"/>
          </w:tcPr>
          <w:p w14:paraId="352AB3DB">
            <w:pPr>
              <w:jc w:val="center"/>
              <w:rPr>
                <w:rFonts w:hAnsi="宋体" w:cs="宋体"/>
                <w:sz w:val="24"/>
                <w:szCs w:val="24"/>
              </w:rPr>
            </w:pPr>
            <w:r>
              <w:rPr>
                <w:rFonts w:hint="eastAsia" w:hAnsi="宋体" w:cs="宋体"/>
                <w:sz w:val="24"/>
                <w:szCs w:val="24"/>
              </w:rPr>
              <w:t>3</w:t>
            </w:r>
          </w:p>
        </w:tc>
        <w:tc>
          <w:tcPr>
            <w:tcW w:w="1786" w:type="dxa"/>
            <w:vAlign w:val="center"/>
          </w:tcPr>
          <w:p w14:paraId="73D47AC3">
            <w:pPr>
              <w:jc w:val="center"/>
              <w:rPr>
                <w:rFonts w:hAnsi="宋体" w:cs="宋体"/>
                <w:sz w:val="24"/>
                <w:szCs w:val="24"/>
              </w:rPr>
            </w:pPr>
            <w:r>
              <w:rPr>
                <w:rFonts w:hint="eastAsia" w:hAnsi="宋体" w:cs="宋体"/>
                <w:sz w:val="24"/>
                <w:szCs w:val="24"/>
              </w:rPr>
              <w:t>花果类：如西兰花、白菜花</w:t>
            </w:r>
          </w:p>
        </w:tc>
        <w:tc>
          <w:tcPr>
            <w:tcW w:w="6241" w:type="dxa"/>
            <w:vAlign w:val="center"/>
          </w:tcPr>
          <w:p w14:paraId="5A8ECDC4">
            <w:pPr>
              <w:jc w:val="left"/>
              <w:rPr>
                <w:rFonts w:hAnsi="宋体" w:cs="宋体"/>
                <w:sz w:val="24"/>
                <w:szCs w:val="24"/>
              </w:rPr>
            </w:pPr>
            <w:r>
              <w:rPr>
                <w:rFonts w:hint="eastAsia" w:hAnsi="宋体" w:cs="宋体"/>
                <w:sz w:val="24"/>
                <w:szCs w:val="24"/>
              </w:rPr>
              <w:t>无虫害，成熟度良好，新鲜固有的色泽鲜明，无发霉发黄。农药残留不超标。</w:t>
            </w:r>
          </w:p>
        </w:tc>
        <w:tc>
          <w:tcPr>
            <w:tcW w:w="873" w:type="dxa"/>
            <w:vMerge w:val="continue"/>
            <w:vAlign w:val="center"/>
          </w:tcPr>
          <w:p w14:paraId="0F84BB3A">
            <w:pPr>
              <w:rPr>
                <w:rFonts w:hAnsi="宋体" w:cs="宋体"/>
                <w:sz w:val="24"/>
                <w:szCs w:val="24"/>
              </w:rPr>
            </w:pPr>
          </w:p>
        </w:tc>
      </w:tr>
      <w:tr w14:paraId="1881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00" w:type="dxa"/>
            <w:vAlign w:val="center"/>
          </w:tcPr>
          <w:p w14:paraId="08AB1A8A">
            <w:pPr>
              <w:jc w:val="center"/>
              <w:rPr>
                <w:rFonts w:hAnsi="宋体" w:cs="宋体"/>
                <w:sz w:val="24"/>
                <w:szCs w:val="24"/>
              </w:rPr>
            </w:pPr>
            <w:r>
              <w:rPr>
                <w:rFonts w:hint="eastAsia" w:hAnsi="宋体" w:cs="宋体"/>
                <w:sz w:val="24"/>
                <w:szCs w:val="24"/>
              </w:rPr>
              <w:t>4</w:t>
            </w:r>
          </w:p>
        </w:tc>
        <w:tc>
          <w:tcPr>
            <w:tcW w:w="1786" w:type="dxa"/>
            <w:vAlign w:val="center"/>
          </w:tcPr>
          <w:p w14:paraId="42B9B172">
            <w:pPr>
              <w:jc w:val="center"/>
              <w:rPr>
                <w:rFonts w:hAnsi="宋体" w:cs="宋体"/>
                <w:sz w:val="24"/>
                <w:szCs w:val="24"/>
              </w:rPr>
            </w:pPr>
            <w:r>
              <w:rPr>
                <w:rFonts w:hint="eastAsia" w:hAnsi="宋体" w:cs="宋体"/>
                <w:sz w:val="24"/>
                <w:szCs w:val="24"/>
              </w:rPr>
              <w:t>瓜果类</w:t>
            </w:r>
          </w:p>
        </w:tc>
        <w:tc>
          <w:tcPr>
            <w:tcW w:w="6241" w:type="dxa"/>
            <w:vAlign w:val="center"/>
          </w:tcPr>
          <w:p w14:paraId="5EE4E75D">
            <w:pPr>
              <w:jc w:val="left"/>
              <w:rPr>
                <w:rFonts w:hAnsi="宋体" w:cs="宋体"/>
                <w:sz w:val="24"/>
                <w:szCs w:val="24"/>
              </w:rPr>
            </w:pPr>
            <w:r>
              <w:rPr>
                <w:rFonts w:hint="eastAsia" w:hAnsi="宋体" w:cs="宋体"/>
                <w:sz w:val="24"/>
                <w:szCs w:val="24"/>
              </w:rPr>
              <w:t>外表光亮无斑点，有新鲜连接的秧，形状正常、大小均匀，无软塌，成熟度适度。无腐烂，无污染，清洁、新鲜，无异味、无病虫损害。农药残留不超标。</w:t>
            </w:r>
          </w:p>
        </w:tc>
        <w:tc>
          <w:tcPr>
            <w:tcW w:w="873" w:type="dxa"/>
            <w:vMerge w:val="continue"/>
            <w:vAlign w:val="center"/>
          </w:tcPr>
          <w:p w14:paraId="5C183A8B">
            <w:pPr>
              <w:rPr>
                <w:rFonts w:hAnsi="宋体" w:cs="宋体"/>
                <w:sz w:val="24"/>
                <w:szCs w:val="24"/>
              </w:rPr>
            </w:pPr>
          </w:p>
        </w:tc>
      </w:tr>
    </w:tbl>
    <w:p w14:paraId="16D841D8">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（六）米</w:t>
      </w:r>
      <w:r>
        <w:rPr>
          <w:rFonts w:hAnsi="宋体" w:cs="宋体"/>
          <w:sz w:val="24"/>
          <w:szCs w:val="24"/>
        </w:rPr>
        <w:t>、油、</w:t>
      </w:r>
      <w:r>
        <w:rPr>
          <w:rFonts w:hint="eastAsia" w:hAnsi="宋体" w:cs="宋体"/>
          <w:sz w:val="24"/>
          <w:szCs w:val="24"/>
        </w:rPr>
        <w:t>调味品（辅料）</w:t>
      </w:r>
      <w:r>
        <w:rPr>
          <w:rFonts w:hAnsi="宋体" w:cs="宋体"/>
          <w:sz w:val="24"/>
          <w:szCs w:val="24"/>
        </w:rPr>
        <w:t>：</w:t>
      </w:r>
    </w:p>
    <w:p w14:paraId="3D2A5243">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①大米必须符合</w:t>
      </w:r>
      <w:r>
        <w:rPr>
          <w:rFonts w:hint="eastAsia" w:hAnsi="宋体" w:cs="宋体"/>
          <w:sz w:val="24"/>
          <w:szCs w:val="24"/>
          <w:lang w:eastAsia="zh-CN"/>
        </w:rPr>
        <w:t>《大米》</w:t>
      </w:r>
      <w:r>
        <w:rPr>
          <w:rFonts w:hint="eastAsia" w:hAnsi="宋体" w:cs="宋体"/>
          <w:sz w:val="24"/>
          <w:szCs w:val="24"/>
        </w:rPr>
        <w:t>CB/T 1354</w:t>
      </w:r>
      <w:r>
        <w:rPr>
          <w:rFonts w:hint="eastAsia" w:hAnsi="宋体" w:cs="宋体"/>
          <w:sz w:val="24"/>
          <w:szCs w:val="24"/>
          <w:lang w:eastAsia="zh-CN"/>
        </w:rPr>
        <w:t>－</w:t>
      </w:r>
      <w:r>
        <w:rPr>
          <w:rFonts w:hint="eastAsia" w:hAnsi="宋体" w:cs="宋体"/>
          <w:sz w:val="24"/>
          <w:szCs w:val="24"/>
        </w:rPr>
        <w:t>2018标准，并拥有“SC”生产许可编码，</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56ABE8CD">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②食用油必须符合</w:t>
      </w:r>
      <w:r>
        <w:rPr>
          <w:rFonts w:hint="eastAsia" w:hAnsi="宋体" w:cs="宋体"/>
          <w:sz w:val="24"/>
          <w:szCs w:val="24"/>
          <w:lang w:eastAsia="zh-CN"/>
        </w:rPr>
        <w:t>《食品安全国家标准</w:t>
      </w:r>
      <w:r>
        <w:rPr>
          <w:rFonts w:hint="eastAsia" w:hAnsi="宋体" w:cs="宋体"/>
          <w:sz w:val="24"/>
          <w:szCs w:val="24"/>
          <w:lang w:val="en-US" w:eastAsia="zh-CN"/>
        </w:rPr>
        <w:t xml:space="preserve"> </w:t>
      </w:r>
      <w:r>
        <w:rPr>
          <w:rFonts w:hint="eastAsia" w:hAnsi="宋体" w:cs="宋体"/>
          <w:sz w:val="24"/>
          <w:szCs w:val="24"/>
          <w:lang w:eastAsia="zh-CN"/>
        </w:rPr>
        <w:t>植物油》</w:t>
      </w:r>
      <w:r>
        <w:rPr>
          <w:rFonts w:hint="eastAsia" w:hAnsi="宋体" w:cs="宋体"/>
          <w:sz w:val="24"/>
          <w:szCs w:val="24"/>
        </w:rPr>
        <w:t>GB2716</w:t>
      </w:r>
      <w:r>
        <w:rPr>
          <w:rFonts w:hint="eastAsia" w:hAnsi="宋体" w:cs="宋体"/>
          <w:sz w:val="24"/>
          <w:szCs w:val="24"/>
          <w:lang w:eastAsia="zh-CN"/>
        </w:rPr>
        <w:t>－</w:t>
      </w:r>
      <w:r>
        <w:rPr>
          <w:rFonts w:hint="eastAsia" w:hAnsi="宋体" w:cs="宋体"/>
          <w:sz w:val="24"/>
          <w:szCs w:val="24"/>
        </w:rPr>
        <w:t>2018，必须为非转基因食用油，</w:t>
      </w:r>
      <w:r>
        <w:rPr>
          <w:rStyle w:val="206"/>
          <w:rFonts w:hint="eastAsia" w:hAnsi="宋体" w:cs="宋体"/>
          <w:color w:val="000000"/>
          <w:sz w:val="24"/>
          <w:szCs w:val="24"/>
          <w:lang w:val="zh-TW" w:eastAsia="zh-TW"/>
        </w:rPr>
        <w:t>且必须是一级成品油</w:t>
      </w:r>
      <w:r>
        <w:rPr>
          <w:rStyle w:val="206"/>
          <w:rFonts w:hint="eastAsia" w:hAnsi="宋体" w:cs="宋体"/>
          <w:color w:val="000000"/>
          <w:sz w:val="24"/>
          <w:szCs w:val="24"/>
          <w:lang w:val="zh-TW"/>
        </w:rPr>
        <w:t>，</w:t>
      </w:r>
      <w:r>
        <w:rPr>
          <w:rFonts w:hint="eastAsia" w:hAnsi="宋体" w:cs="宋体"/>
          <w:sz w:val="24"/>
          <w:szCs w:val="24"/>
        </w:rPr>
        <w:t>并拥有“SC”生产许可编码，</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1515301A">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③糖、味精、酱油、醋等调味品（辅料）必须具有“SC”生产许可编码，</w:t>
      </w:r>
      <w:r>
        <w:rPr>
          <w:rFonts w:hint="eastAsia" w:hAnsi="宋体" w:cs="宋体"/>
          <w:sz w:val="24"/>
          <w:szCs w:val="24"/>
          <w:lang w:val="zh-TW" w:eastAsia="zh-TW"/>
        </w:rPr>
        <w:t>酱油符合《中华人民共和国国家标准</w:t>
      </w:r>
      <w:r>
        <w:rPr>
          <w:rFonts w:hint="eastAsia" w:hAnsi="宋体" w:cs="宋体"/>
          <w:sz w:val="24"/>
          <w:szCs w:val="24"/>
          <w:lang w:val="zh-TW" w:eastAsia="zh-CN"/>
        </w:rPr>
        <w:t>：</w:t>
      </w:r>
      <w:r>
        <w:rPr>
          <w:rFonts w:hint="eastAsia" w:hAnsi="宋体" w:cs="宋体"/>
          <w:sz w:val="24"/>
          <w:szCs w:val="24"/>
          <w:lang w:val="zh-TW" w:eastAsia="zh-TW"/>
        </w:rPr>
        <w:t>酿造酱油》GB 18186-2000</w:t>
      </w:r>
      <w:r>
        <w:rPr>
          <w:rFonts w:hint="eastAsia" w:hAnsi="宋体" w:cs="宋体"/>
          <w:sz w:val="24"/>
          <w:szCs w:val="24"/>
          <w:lang w:val="zh-TW"/>
        </w:rPr>
        <w:t>，</w:t>
      </w:r>
      <w:r>
        <w:rPr>
          <w:rFonts w:hint="eastAsia" w:hAnsi="宋体" w:cs="宋体"/>
          <w:sz w:val="24"/>
          <w:szCs w:val="24"/>
          <w:lang w:val="zh-TW" w:eastAsia="zh-TW"/>
        </w:rPr>
        <w:t>醋符合《酿造食醋》GB/T 18187-2000</w:t>
      </w:r>
      <w:r>
        <w:rPr>
          <w:rFonts w:hint="eastAsia" w:hAnsi="宋体" w:cs="宋体"/>
          <w:sz w:val="24"/>
          <w:szCs w:val="24"/>
          <w:lang w:val="en-US" w:eastAsia="zh-CN"/>
        </w:rPr>
        <w:t>标准</w:t>
      </w:r>
      <w:r>
        <w:rPr>
          <w:rFonts w:hint="eastAsia" w:hAnsi="宋体" w:cs="宋体"/>
          <w:sz w:val="24"/>
          <w:szCs w:val="24"/>
          <w:lang w:val="zh-TW"/>
        </w:rPr>
        <w:t>，</w:t>
      </w:r>
      <w:r>
        <w:rPr>
          <w:rFonts w:hint="eastAsia" w:hAnsi="宋体" w:cs="宋体"/>
          <w:sz w:val="24"/>
          <w:szCs w:val="24"/>
          <w:lang w:val="zh-TW" w:eastAsia="zh-TW"/>
        </w:rPr>
        <w:t>食盐符合</w:t>
      </w:r>
      <w:r>
        <w:rPr>
          <w:rFonts w:hint="eastAsia" w:hAnsi="宋体" w:cs="宋体"/>
          <w:sz w:val="24"/>
          <w:szCs w:val="24"/>
          <w:lang w:val="zh-TW" w:eastAsia="zh-CN"/>
        </w:rPr>
        <w:t>《食品安全国家标准 食用盐》</w:t>
      </w:r>
      <w:r>
        <w:rPr>
          <w:rFonts w:hint="eastAsia" w:hAnsi="宋体" w:cs="宋体"/>
          <w:sz w:val="24"/>
          <w:szCs w:val="24"/>
        </w:rPr>
        <w:t>GB2721</w:t>
      </w:r>
      <w:r>
        <w:rPr>
          <w:rFonts w:hint="eastAsia" w:hAnsi="宋体" w:cs="宋体"/>
          <w:sz w:val="24"/>
          <w:szCs w:val="24"/>
          <w:lang w:eastAsia="zh-CN"/>
        </w:rPr>
        <w:t>－</w:t>
      </w:r>
      <w:r>
        <w:rPr>
          <w:rFonts w:hint="eastAsia" w:hAnsi="宋体" w:cs="宋体"/>
          <w:sz w:val="24"/>
          <w:szCs w:val="24"/>
        </w:rPr>
        <w:t>2015</w:t>
      </w:r>
      <w:r>
        <w:rPr>
          <w:rFonts w:hint="eastAsia" w:hAnsi="宋体" w:cs="宋体"/>
          <w:sz w:val="24"/>
          <w:szCs w:val="24"/>
          <w:lang w:val="zh-TW"/>
        </w:rPr>
        <w:t>，</w:t>
      </w:r>
      <w:r>
        <w:rPr>
          <w:rFonts w:hint="eastAsia" w:hAnsi="宋体" w:cs="宋体"/>
          <w:sz w:val="24"/>
          <w:szCs w:val="24"/>
          <w:lang w:val="zh-TW" w:eastAsia="zh-TW"/>
        </w:rPr>
        <w:t>食糖符合</w:t>
      </w:r>
      <w:r>
        <w:rPr>
          <w:rFonts w:hint="eastAsia" w:hAnsi="宋体" w:cs="宋体"/>
          <w:sz w:val="24"/>
          <w:szCs w:val="24"/>
          <w:lang w:val="zh-TW" w:eastAsia="zh-CN"/>
        </w:rPr>
        <w:t>《食品安全国家标准 食糖》</w:t>
      </w:r>
      <w:r>
        <w:rPr>
          <w:rFonts w:hint="eastAsia" w:hAnsi="宋体" w:cs="宋体"/>
          <w:sz w:val="24"/>
          <w:szCs w:val="24"/>
        </w:rPr>
        <w:t>GB13104</w:t>
      </w:r>
      <w:r>
        <w:rPr>
          <w:rFonts w:hint="eastAsia" w:hAnsi="宋体" w:cs="宋体"/>
          <w:sz w:val="24"/>
          <w:szCs w:val="24"/>
          <w:lang w:eastAsia="zh-CN"/>
        </w:rPr>
        <w:t>－</w:t>
      </w:r>
      <w:r>
        <w:rPr>
          <w:rFonts w:hint="eastAsia" w:hAnsi="宋体" w:cs="宋体"/>
          <w:sz w:val="24"/>
          <w:szCs w:val="24"/>
        </w:rPr>
        <w:t>2014</w:t>
      </w:r>
      <w:r>
        <w:rPr>
          <w:rFonts w:hint="eastAsia" w:hAnsi="宋体" w:cs="宋体"/>
          <w:sz w:val="24"/>
          <w:szCs w:val="24"/>
          <w:lang w:val="zh-TW"/>
        </w:rPr>
        <w:t>，黄酒</w:t>
      </w:r>
      <w:r>
        <w:rPr>
          <w:rFonts w:hint="eastAsia" w:hAnsi="宋体" w:cs="宋体"/>
          <w:sz w:val="24"/>
          <w:szCs w:val="24"/>
          <w:lang w:val="zh-TW" w:eastAsia="zh-TW"/>
        </w:rPr>
        <w:t>符合</w:t>
      </w:r>
      <w:r>
        <w:rPr>
          <w:rFonts w:hint="eastAsia" w:hAnsi="宋体" w:cs="宋体"/>
          <w:sz w:val="24"/>
          <w:szCs w:val="24"/>
          <w:lang w:val="zh-TW" w:eastAsia="zh-CN"/>
        </w:rPr>
        <w:t>《黄酒》</w:t>
      </w:r>
      <w:r>
        <w:rPr>
          <w:rFonts w:hint="eastAsia" w:hAnsi="宋体" w:cs="宋体"/>
          <w:sz w:val="24"/>
          <w:szCs w:val="24"/>
          <w:lang w:val="zh-TW"/>
        </w:rPr>
        <w:t>GB/T 13662</w:t>
      </w:r>
      <w:r>
        <w:rPr>
          <w:rFonts w:hint="eastAsia" w:hAnsi="宋体" w:cs="宋体"/>
          <w:sz w:val="24"/>
          <w:szCs w:val="24"/>
          <w:lang w:eastAsia="zh-CN"/>
        </w:rPr>
        <w:t>－</w:t>
      </w:r>
      <w:r>
        <w:rPr>
          <w:rFonts w:hint="eastAsia" w:hAnsi="宋体" w:cs="宋体"/>
          <w:sz w:val="24"/>
          <w:szCs w:val="24"/>
          <w:lang w:val="zh-TW"/>
        </w:rPr>
        <w:t>2018</w:t>
      </w:r>
      <w:r>
        <w:rPr>
          <w:rFonts w:hint="eastAsia" w:hAnsi="宋体" w:cs="宋体"/>
          <w:sz w:val="24"/>
          <w:szCs w:val="24"/>
          <w:lang w:val="en-US" w:eastAsia="zh-CN"/>
        </w:rPr>
        <w:t>标准</w:t>
      </w:r>
      <w:r>
        <w:rPr>
          <w:rFonts w:hint="eastAsia" w:hAnsi="宋体" w:cs="宋体"/>
          <w:sz w:val="24"/>
          <w:szCs w:val="24"/>
          <w:lang w:val="zh-TW"/>
        </w:rPr>
        <w:t>，</w:t>
      </w:r>
      <w:r>
        <w:rPr>
          <w:rFonts w:hint="eastAsia" w:hAnsi="宋体" w:cs="宋体"/>
          <w:sz w:val="24"/>
          <w:szCs w:val="24"/>
          <w:lang w:val="zh-TW" w:eastAsia="zh-TW"/>
        </w:rPr>
        <w:t>淀粉类符合《木薯淀粉》GB/T29343</w:t>
      </w:r>
      <w:r>
        <w:rPr>
          <w:rFonts w:hint="eastAsia" w:hAnsi="宋体" w:cs="宋体"/>
          <w:sz w:val="24"/>
          <w:szCs w:val="24"/>
          <w:lang w:eastAsia="zh-CN"/>
        </w:rPr>
        <w:t>－</w:t>
      </w:r>
      <w:r>
        <w:rPr>
          <w:rFonts w:hint="eastAsia" w:hAnsi="宋体" w:cs="宋体"/>
          <w:sz w:val="24"/>
          <w:szCs w:val="24"/>
          <w:lang w:val="zh-TW" w:eastAsia="zh-TW"/>
        </w:rPr>
        <w:t>2012</w:t>
      </w:r>
      <w:r>
        <w:rPr>
          <w:rFonts w:hint="eastAsia" w:hAnsi="宋体" w:cs="宋体"/>
          <w:sz w:val="24"/>
          <w:szCs w:val="24"/>
          <w:lang w:val="en-US" w:eastAsia="zh-CN"/>
        </w:rPr>
        <w:t>标准</w:t>
      </w:r>
      <w:r>
        <w:rPr>
          <w:rFonts w:hint="eastAsia" w:hAnsi="宋体" w:cs="宋体"/>
          <w:sz w:val="24"/>
          <w:szCs w:val="24"/>
          <w:lang w:val="zh-TW"/>
        </w:rPr>
        <w:t>，</w:t>
      </w:r>
      <w:r>
        <w:rPr>
          <w:rFonts w:hint="eastAsia" w:hAnsi="宋体" w:cs="宋体"/>
          <w:sz w:val="24"/>
          <w:szCs w:val="24"/>
          <w:lang w:val="zh-TW" w:eastAsia="zh-TW"/>
        </w:rPr>
        <w:t>麻油符合</w:t>
      </w:r>
      <w:r>
        <w:rPr>
          <w:rFonts w:hint="eastAsia" w:hAnsi="宋体" w:cs="宋体"/>
          <w:sz w:val="24"/>
          <w:szCs w:val="24"/>
          <w:lang w:val="zh-TW" w:eastAsia="zh-CN"/>
        </w:rPr>
        <w:t>《</w:t>
      </w:r>
      <w:r>
        <w:rPr>
          <w:rFonts w:hint="eastAsia" w:hAnsi="宋体" w:cs="宋体"/>
          <w:sz w:val="24"/>
          <w:szCs w:val="24"/>
          <w:lang w:val="en-US" w:eastAsia="zh-CN"/>
        </w:rPr>
        <w:t>芝麻油</w:t>
      </w:r>
      <w:r>
        <w:rPr>
          <w:rFonts w:hint="eastAsia" w:hAnsi="宋体" w:cs="宋体"/>
          <w:sz w:val="24"/>
          <w:szCs w:val="24"/>
          <w:lang w:val="zh-TW" w:eastAsia="zh-CN"/>
        </w:rPr>
        <w:t>》GB/T 8233-2018</w:t>
      </w:r>
      <w:r>
        <w:rPr>
          <w:rFonts w:hint="eastAsia" w:hAnsi="宋体" w:cs="宋体"/>
          <w:sz w:val="24"/>
          <w:szCs w:val="24"/>
          <w:lang w:val="en-US" w:eastAsia="zh-CN"/>
        </w:rPr>
        <w:t>标准</w:t>
      </w:r>
      <w:r>
        <w:rPr>
          <w:rFonts w:hint="eastAsia" w:hAnsi="宋体" w:cs="宋体"/>
          <w:sz w:val="24"/>
          <w:szCs w:val="24"/>
          <w:lang w:val="zh-TW"/>
        </w:rPr>
        <w:t>，</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16543950">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④油面筋、粉丝、腐竹等南北辅料包装袋必须明确</w:t>
      </w:r>
      <w:r>
        <w:rPr>
          <w:rFonts w:hint="eastAsia" w:hAnsi="宋体" w:cs="宋体"/>
          <w:sz w:val="24"/>
          <w:szCs w:val="24"/>
          <w:lang w:eastAsia="zh-CN"/>
        </w:rPr>
        <w:t>标</w:t>
      </w:r>
      <w:r>
        <w:rPr>
          <w:rFonts w:hint="eastAsia" w:hAnsi="宋体" w:cs="宋体"/>
          <w:sz w:val="24"/>
          <w:szCs w:val="24"/>
        </w:rPr>
        <w:t>明厂家、保质期限、生产日期等有效证明食品安全的信息。</w:t>
      </w:r>
    </w:p>
    <w:p w14:paraId="6344175B">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总体要求：符合最新国标规范标准，送货时应附有检测报告。投标人保证正规的进货渠道，所供标的物必须卫生、清洁、新鲜、无污染、无假冒伪劣、无过期变质及“三无”商品，符合《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》等法规要求及相应的国标（行业）标准。</w:t>
      </w:r>
    </w:p>
    <w:p w14:paraId="792547C6">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（七）豆制品：</w:t>
      </w:r>
    </w:p>
    <w:p w14:paraId="569EDB4C">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豆腐、豆腐干、百叶、素鸡等；须保证食材干净，按统一标准加工、码放整齐、无须二次处理可以直接进行熟加工。百叶丝、百叶结统归为百叶类，单价相同；豆制品采用无锡“阿三”或“阿四”或祖名品牌。投标人保证正规的进货渠道，所供标的物必须卫生、清洁、新鲜、无污染、无假冒伪劣、无过期变质及“三无”商品。</w:t>
      </w:r>
      <w:r>
        <w:rPr>
          <w:rStyle w:val="206"/>
          <w:rFonts w:hint="eastAsia" w:hAnsi="宋体" w:cs="宋体"/>
          <w:color w:val="000000"/>
          <w:sz w:val="24"/>
          <w:szCs w:val="24"/>
          <w:lang w:val="zh-TW" w:eastAsia="zh-TW"/>
        </w:rPr>
        <w:t>豆制品质量必须符合</w:t>
      </w:r>
      <w:r>
        <w:rPr>
          <w:rStyle w:val="206"/>
          <w:rFonts w:hint="eastAsia" w:hAnsi="宋体" w:cs="宋体"/>
          <w:color w:val="000000"/>
          <w:sz w:val="24"/>
          <w:szCs w:val="24"/>
          <w:lang w:val="zh-TW" w:eastAsia="zh-CN"/>
        </w:rPr>
        <w:t>《食品安全国家标准 豆制品》</w:t>
      </w:r>
      <w:r>
        <w:rPr>
          <w:rStyle w:val="207"/>
          <w:rFonts w:hint="eastAsia"/>
          <w:color w:val="000000"/>
        </w:rPr>
        <w:t>GB2712－2014</w:t>
      </w:r>
      <w:r>
        <w:rPr>
          <w:rStyle w:val="206"/>
          <w:rFonts w:hint="eastAsia" w:hAnsi="宋体" w:cs="宋体"/>
          <w:color w:val="000000"/>
          <w:sz w:val="24"/>
          <w:szCs w:val="24"/>
          <w:lang w:val="zh-TW" w:eastAsia="zh-TW"/>
        </w:rPr>
        <w:t>，面筋制品质量必须符合《食品安全国家标准 面筋制品》</w:t>
      </w:r>
      <w:r>
        <w:rPr>
          <w:rStyle w:val="207"/>
          <w:rFonts w:hint="eastAsia"/>
          <w:color w:val="000000"/>
        </w:rPr>
        <w:t>GB2711－2014</w:t>
      </w:r>
      <w:r>
        <w:rPr>
          <w:rStyle w:val="206"/>
          <w:rFonts w:hint="eastAsia" w:hAnsi="宋体" w:cs="宋体"/>
          <w:color w:val="000000"/>
          <w:sz w:val="24"/>
          <w:szCs w:val="24"/>
          <w:lang w:val="zh-TW" w:eastAsia="zh-TW"/>
        </w:rPr>
        <w:t>，对豆制品的有关安全健康指标符合国家规定，并具有</w:t>
      </w:r>
      <w:r>
        <w:rPr>
          <w:rStyle w:val="207"/>
          <w:rFonts w:hint="eastAsia"/>
          <w:color w:val="000000"/>
        </w:rPr>
        <w:t>“QS”</w:t>
      </w:r>
      <w:r>
        <w:rPr>
          <w:rStyle w:val="206"/>
          <w:rFonts w:hint="eastAsia" w:hAnsi="宋体" w:cs="宋体"/>
          <w:color w:val="000000"/>
          <w:sz w:val="24"/>
          <w:szCs w:val="24"/>
          <w:lang w:val="zh-TW" w:eastAsia="zh-TW"/>
        </w:rPr>
        <w:t>食品质量安全认证</w:t>
      </w:r>
      <w:r>
        <w:rPr>
          <w:rStyle w:val="206"/>
          <w:rFonts w:hint="eastAsia" w:hAnsi="宋体" w:cs="宋体"/>
          <w:color w:val="000000"/>
          <w:sz w:val="24"/>
          <w:szCs w:val="24"/>
          <w:lang w:val="zh-TW"/>
        </w:rPr>
        <w:t>。</w:t>
      </w:r>
    </w:p>
    <w:p w14:paraId="1F93779B">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（八）水果：</w:t>
      </w:r>
    </w:p>
    <w:p w14:paraId="384F8F10">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rPr>
        <w:t>配送</w:t>
      </w:r>
      <w:r>
        <w:rPr>
          <w:rStyle w:val="206"/>
          <w:rFonts w:hint="eastAsia" w:hAnsi="宋体" w:cs="宋体"/>
          <w:color w:val="000000"/>
          <w:sz w:val="24"/>
          <w:lang w:val="zh-TW" w:eastAsia="zh-TW"/>
        </w:rPr>
        <w:t>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206"/>
          <w:rFonts w:hint="eastAsia" w:cs="宋体"/>
          <w:color w:val="000000"/>
          <w:sz w:val="24"/>
          <w:lang w:val="zh-TW"/>
        </w:rPr>
        <w:t>。</w:t>
      </w:r>
    </w:p>
    <w:p w14:paraId="7BDCF39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lang w:val="zh-TW"/>
        </w:rPr>
        <w:t>（</w:t>
      </w:r>
      <w:r>
        <w:rPr>
          <w:rFonts w:hint="eastAsia" w:hAnsi="宋体" w:cs="宋体"/>
          <w:sz w:val="24"/>
          <w:szCs w:val="24"/>
        </w:rPr>
        <w:t>九</w:t>
      </w:r>
      <w:r>
        <w:rPr>
          <w:rFonts w:hint="eastAsia" w:hAnsi="宋体" w:cs="宋体"/>
          <w:sz w:val="24"/>
          <w:szCs w:val="24"/>
          <w:lang w:val="zh-TW"/>
        </w:rPr>
        <w:t>）点心</w:t>
      </w:r>
      <w:r>
        <w:rPr>
          <w:rFonts w:hint="eastAsia" w:hAnsi="宋体" w:cs="宋体"/>
          <w:sz w:val="24"/>
          <w:szCs w:val="24"/>
        </w:rPr>
        <w:t>类：</w:t>
      </w:r>
    </w:p>
    <w:p w14:paraId="67149616">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lang w:val="zh-TW"/>
        </w:rPr>
        <w:t>符合国家食品安全标准，并且应保证原材料新鲜、无污染；运送过程中保证周转箱干净卫生；点心品种定期更新；杜绝出现腐败变质食品。</w:t>
      </w:r>
    </w:p>
    <w:p w14:paraId="4920B66B">
      <w:pPr>
        <w:widowControl/>
        <w:tabs>
          <w:tab w:val="left" w:pos="360"/>
          <w:tab w:val="left" w:pos="960"/>
        </w:tabs>
        <w:spacing w:line="480" w:lineRule="exact"/>
        <w:ind w:firstLine="360" w:firstLineChars="150"/>
        <w:jc w:val="left"/>
        <w:rPr>
          <w:rFonts w:hAnsi="宋体" w:cs="宋体"/>
          <w:sz w:val="24"/>
          <w:szCs w:val="24"/>
          <w:lang w:val="zh-TW"/>
        </w:rPr>
      </w:pPr>
      <w:r>
        <w:rPr>
          <w:rFonts w:hint="eastAsia" w:hAnsi="宋体" w:cs="宋体"/>
          <w:sz w:val="24"/>
          <w:szCs w:val="24"/>
          <w:lang w:val="zh-TW"/>
        </w:rPr>
        <w:t>（</w:t>
      </w:r>
      <w:r>
        <w:rPr>
          <w:rFonts w:hint="eastAsia" w:hAnsi="宋体" w:cs="宋体"/>
          <w:sz w:val="24"/>
          <w:szCs w:val="24"/>
        </w:rPr>
        <w:t>十</w:t>
      </w:r>
      <w:r>
        <w:rPr>
          <w:rFonts w:hint="eastAsia" w:hAnsi="宋体" w:cs="宋体"/>
          <w:sz w:val="24"/>
          <w:szCs w:val="24"/>
          <w:lang w:val="zh-TW"/>
        </w:rPr>
        <w:t>）乳制品类：</w:t>
      </w:r>
    </w:p>
    <w:p w14:paraId="5564CF95">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lang w:val="zh-TW"/>
        </w:rPr>
        <w:t>封口平整，无破包、夹包、漏包，无污染。有品名、产地、厂名、生产日期、中文标识及原料说明。生产日期新，无过期产品，不混有异物、</w:t>
      </w:r>
      <w:r>
        <w:rPr>
          <w:rStyle w:val="206"/>
          <w:rFonts w:hint="eastAsia" w:cs="宋体"/>
          <w:color w:val="000000"/>
          <w:sz w:val="24"/>
        </w:rPr>
        <w:t>无毒无害</w:t>
      </w:r>
      <w:r>
        <w:rPr>
          <w:rStyle w:val="206"/>
          <w:rFonts w:hint="eastAsia" w:cs="宋体"/>
          <w:color w:val="000000"/>
          <w:sz w:val="24"/>
          <w:lang w:val="zh-TW"/>
        </w:rPr>
        <w:t>。</w:t>
      </w:r>
    </w:p>
    <w:p w14:paraId="6E0D6AE8">
      <w:pPr>
        <w:widowControl/>
        <w:tabs>
          <w:tab w:val="left" w:pos="360"/>
          <w:tab w:val="left" w:pos="960"/>
        </w:tabs>
        <w:spacing w:line="480" w:lineRule="exact"/>
        <w:ind w:firstLine="482" w:firstLineChars="200"/>
        <w:jc w:val="left"/>
        <w:rPr>
          <w:rFonts w:hAnsi="宋体" w:cs="宋体"/>
          <w:b/>
          <w:bCs/>
          <w:sz w:val="24"/>
          <w:szCs w:val="24"/>
        </w:rPr>
      </w:pPr>
      <w:r>
        <w:rPr>
          <w:rFonts w:hint="eastAsia" w:hAnsi="宋体" w:cs="宋体"/>
          <w:b/>
          <w:bCs/>
          <w:sz w:val="24"/>
          <w:szCs w:val="24"/>
        </w:rPr>
        <w:t>注：①中标方所供食材品牌必须报采购方同意；②需定期提供</w:t>
      </w:r>
      <w:r>
        <w:rPr>
          <w:rFonts w:hint="eastAsia" w:hAnsi="宋体" w:cs="宋体"/>
          <w:b/>
          <w:bCs/>
          <w:sz w:val="24"/>
          <w:szCs w:val="24"/>
          <w:lang w:val="en-US" w:eastAsia="zh-CN"/>
        </w:rPr>
        <w:t>所供食材</w:t>
      </w:r>
      <w:r>
        <w:rPr>
          <w:rFonts w:hint="eastAsia" w:hAnsi="宋体" w:cs="宋体"/>
          <w:b/>
          <w:bCs/>
          <w:sz w:val="24"/>
          <w:szCs w:val="24"/>
        </w:rPr>
        <w:t>检测报告；③上述标准，国家或行业有新规定的，执行新的规定。</w:t>
      </w:r>
    </w:p>
    <w:p w14:paraId="51702F2C">
      <w:pPr>
        <w:widowControl/>
        <w:tabs>
          <w:tab w:val="left" w:pos="360"/>
          <w:tab w:val="left" w:pos="960"/>
        </w:tabs>
        <w:spacing w:line="480" w:lineRule="exact"/>
        <w:jc w:val="left"/>
        <w:rPr>
          <w:rFonts w:hint="default" w:hAnsi="宋体" w:eastAsia="宋体" w:cs="宋体"/>
          <w:b/>
          <w:bCs/>
          <w:sz w:val="24"/>
          <w:szCs w:val="24"/>
          <w:lang w:val="en-US" w:eastAsia="zh-CN"/>
        </w:rPr>
      </w:pPr>
      <w:r>
        <w:rPr>
          <w:rFonts w:hint="eastAsia" w:hAnsi="宋体" w:cs="宋体"/>
          <w:b/>
          <w:bCs/>
          <w:sz w:val="24"/>
          <w:szCs w:val="24"/>
        </w:rPr>
        <w:t>4、</w:t>
      </w:r>
      <w:r>
        <w:rPr>
          <w:rFonts w:hint="eastAsia" w:hAnsi="宋体" w:cs="宋体"/>
          <w:b/>
          <w:bCs/>
          <w:sz w:val="24"/>
          <w:szCs w:val="24"/>
          <w:lang w:val="en-US" w:eastAsia="zh-CN"/>
        </w:rPr>
        <w:t>相关承诺（投标时无需提供）</w:t>
      </w:r>
      <w:r>
        <w:rPr>
          <w:rFonts w:hint="eastAsia" w:hAnsi="宋体" w:cs="宋体"/>
          <w:b/>
          <w:bCs/>
          <w:sz w:val="24"/>
          <w:szCs w:val="24"/>
        </w:rPr>
        <w:t>：</w:t>
      </w:r>
    </w:p>
    <w:p w14:paraId="28790603">
      <w:pPr>
        <w:widowControl/>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为保障冷冻食品的安全性，中标方须作出如下承诺：</w:t>
      </w:r>
    </w:p>
    <w:p w14:paraId="6C2094AA">
      <w:pPr>
        <w:widowControl/>
        <w:numPr>
          <w:ilvl w:val="0"/>
          <w:numId w:val="13"/>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承诺中标后配备（自有或租赁）冷藏库和冷冻库各一间。</w:t>
      </w:r>
    </w:p>
    <w:p w14:paraId="483F014C">
      <w:pPr>
        <w:widowControl/>
        <w:numPr>
          <w:ilvl w:val="0"/>
          <w:numId w:val="13"/>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承诺中标后配备冷链运输车至少1辆（自有或租赁），运输过程中保持全程均衡冷冻或冷藏状态。</w:t>
      </w:r>
    </w:p>
    <w:p w14:paraId="73C594A3">
      <w:pPr>
        <w:widowControl/>
        <w:numPr>
          <w:ilvl w:val="0"/>
          <w:numId w:val="0"/>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如中标方达不到上述承诺内容，采购方有权取消其中标资格，且中标方须向采购方支付合同总价20%的违约金。</w:t>
      </w:r>
    </w:p>
    <w:p w14:paraId="18AA8F1E">
      <w:pPr>
        <w:widowControl/>
        <w:tabs>
          <w:tab w:val="left" w:pos="360"/>
          <w:tab w:val="left" w:pos="960"/>
        </w:tabs>
        <w:spacing w:line="480" w:lineRule="exact"/>
        <w:jc w:val="left"/>
        <w:rPr>
          <w:rFonts w:hAnsi="宋体" w:cs="宋体"/>
          <w:b/>
          <w:bCs/>
          <w:color w:val="auto"/>
          <w:sz w:val="24"/>
          <w:szCs w:val="24"/>
        </w:rPr>
      </w:pPr>
      <w:r>
        <w:rPr>
          <w:rFonts w:hint="eastAsia" w:hAnsi="宋体" w:cs="宋体"/>
          <w:b/>
          <w:bCs/>
          <w:sz w:val="24"/>
          <w:szCs w:val="24"/>
        </w:rPr>
        <w:t>5、中</w:t>
      </w:r>
      <w:r>
        <w:rPr>
          <w:rFonts w:hint="eastAsia" w:hAnsi="宋体" w:cs="宋体"/>
          <w:b/>
          <w:bCs/>
          <w:color w:val="auto"/>
          <w:sz w:val="24"/>
          <w:szCs w:val="24"/>
        </w:rPr>
        <w:t>标方责任与义务：</w:t>
      </w:r>
    </w:p>
    <w:p w14:paraId="6E467A17">
      <w:pPr>
        <w:widowControl/>
        <w:tabs>
          <w:tab w:val="left" w:pos="360"/>
          <w:tab w:val="left" w:pos="960"/>
        </w:tabs>
        <w:spacing w:line="480" w:lineRule="exact"/>
        <w:ind w:firstLine="360" w:firstLineChars="150"/>
        <w:jc w:val="left"/>
        <w:rPr>
          <w:rFonts w:hAnsi="宋体" w:cs="宋体"/>
          <w:color w:val="auto"/>
          <w:sz w:val="24"/>
          <w:szCs w:val="24"/>
        </w:rPr>
      </w:pPr>
      <w:r>
        <w:rPr>
          <w:rFonts w:hint="eastAsia" w:hAnsi="宋体" w:cs="宋体"/>
          <w:color w:val="auto"/>
          <w:sz w:val="24"/>
          <w:szCs w:val="24"/>
        </w:rPr>
        <w:t>（1）保证供应</w:t>
      </w:r>
      <w:r>
        <w:rPr>
          <w:rFonts w:hint="eastAsia" w:hAnsi="宋体" w:cs="宋体"/>
          <w:color w:val="auto"/>
          <w:sz w:val="24"/>
          <w:szCs w:val="24"/>
          <w:highlight w:val="none"/>
        </w:rPr>
        <w:t>食材的及时、供应食材的优质、供应食材的多样、供应食材的新鲜度。确保每日菜肴做到勤变换，按季节及时调整时令菜。</w:t>
      </w:r>
    </w:p>
    <w:p w14:paraId="5EF14328">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（2）因食材引起的</w:t>
      </w:r>
      <w:r>
        <w:rPr>
          <w:rFonts w:hint="eastAsia" w:hAnsi="宋体" w:cs="宋体"/>
          <w:sz w:val="24"/>
          <w:szCs w:val="24"/>
          <w:lang w:eastAsia="zh-CN"/>
        </w:rPr>
        <w:t>病原</w:t>
      </w:r>
      <w:r>
        <w:rPr>
          <w:rFonts w:hint="eastAsia" w:hAnsi="宋体" w:cs="宋体"/>
          <w:sz w:val="24"/>
          <w:szCs w:val="24"/>
        </w:rPr>
        <w:t>性传播或食物中毒，一切责任由中标方负责，并承担相应的法律和经济责任。</w:t>
      </w:r>
    </w:p>
    <w:p w14:paraId="05CE937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（3）中标方未经采购方同意，不得对食材进行外加工，一经发现将作违约处理。</w:t>
      </w:r>
    </w:p>
    <w:p w14:paraId="453F5D78">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6、食品安全责任：</w:t>
      </w:r>
    </w:p>
    <w:p w14:paraId="4567142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中标方应严格遵守</w:t>
      </w:r>
      <w:r>
        <w:rPr>
          <w:rFonts w:hint="eastAsia" w:hAnsi="宋体" w:cs="宋体"/>
          <w:sz w:val="24"/>
          <w:szCs w:val="24"/>
          <w:lang w:eastAsia="zh-CN"/>
        </w:rPr>
        <w:t>《</w:t>
      </w:r>
      <w:r>
        <w:rPr>
          <w:rFonts w:hint="eastAsia" w:hAnsi="宋体" w:cs="宋体"/>
          <w:sz w:val="24"/>
          <w:szCs w:val="24"/>
          <w:lang w:val="en-US" w:eastAsia="zh-CN"/>
        </w:rPr>
        <w:t>中华人民共和国食品安全法</w:t>
      </w:r>
      <w:r>
        <w:rPr>
          <w:rFonts w:hint="eastAsia" w:hAnsi="宋体" w:cs="宋体"/>
          <w:sz w:val="24"/>
          <w:szCs w:val="24"/>
          <w:lang w:eastAsia="zh-CN"/>
        </w:rPr>
        <w:t>》</w:t>
      </w:r>
      <w:r>
        <w:rPr>
          <w:rFonts w:hint="eastAsia" w:hAnsi="宋体" w:cs="宋体"/>
          <w:sz w:val="24"/>
          <w:szCs w:val="24"/>
        </w:rPr>
        <w:t>《</w:t>
      </w:r>
      <w:r>
        <w:rPr>
          <w:rFonts w:hint="eastAsia" w:hAnsi="宋体" w:cs="宋体"/>
          <w:sz w:val="24"/>
          <w:szCs w:val="24"/>
          <w:lang w:eastAsia="zh-CN"/>
        </w:rPr>
        <w:t>中华人民共和国动物防疫法</w:t>
      </w:r>
      <w:r>
        <w:rPr>
          <w:rFonts w:hint="eastAsia" w:hAnsi="宋体" w:cs="宋体"/>
          <w:sz w:val="24"/>
          <w:szCs w:val="24"/>
        </w:rPr>
        <w:t>》</w:t>
      </w:r>
      <w:r>
        <w:rPr>
          <w:rFonts w:hint="eastAsia" w:hAnsi="宋体" w:cs="宋体"/>
          <w:sz w:val="24"/>
          <w:szCs w:val="24"/>
          <w:lang w:eastAsia="zh-CN"/>
        </w:rPr>
        <w:t>《食品生产通用卫生规范》（GB 14881—2013）、《食品安全国家标准 餐饮服务通用卫生规范》（GB 31654－2021）</w:t>
      </w:r>
      <w:r>
        <w:rPr>
          <w:rFonts w:hint="eastAsia" w:hAnsi="宋体" w:cs="宋体"/>
          <w:sz w:val="24"/>
          <w:szCs w:val="24"/>
        </w:rPr>
        <w:t>等相关规定，一经发现供应以下食品，除全部退货外，将取消其供货资格</w:t>
      </w:r>
      <w:r>
        <w:rPr>
          <w:rFonts w:hint="eastAsia" w:hAnsi="宋体" w:cs="宋体"/>
          <w:sz w:val="24"/>
          <w:szCs w:val="24"/>
          <w:lang w:eastAsia="zh-CN"/>
        </w:rPr>
        <w:t>，</w:t>
      </w:r>
      <w:r>
        <w:rPr>
          <w:rFonts w:hint="eastAsia" w:hAnsi="宋体" w:cs="宋体"/>
          <w:sz w:val="24"/>
          <w:szCs w:val="24"/>
        </w:rPr>
        <w:t>并由其承担因此造成的经济责任和法律责任： 　　</w:t>
      </w:r>
    </w:p>
    <w:p w14:paraId="661A534A">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无品名、产地、厂名、生产日期、保质期及中文标识及原料说明的预包装食品</w:t>
      </w:r>
      <w:r>
        <w:rPr>
          <w:rFonts w:hint="eastAsia" w:hAnsi="宋体" w:cs="宋体"/>
          <w:sz w:val="24"/>
          <w:szCs w:val="24"/>
        </w:rPr>
        <w:t>（</w:t>
      </w:r>
      <w:r>
        <w:rPr>
          <w:rFonts w:hAnsi="宋体" w:cs="宋体"/>
          <w:sz w:val="24"/>
          <w:szCs w:val="24"/>
        </w:rPr>
        <w:t>除蔬菜、面条等散装食品</w:t>
      </w:r>
      <w:r>
        <w:rPr>
          <w:rFonts w:hint="eastAsia" w:hAnsi="宋体" w:cs="宋体"/>
          <w:sz w:val="24"/>
          <w:szCs w:val="24"/>
        </w:rPr>
        <w:t>）；</w:t>
      </w:r>
    </w:p>
    <w:p w14:paraId="261EB206">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腐败变质、油脂酸败、霉变、生虫、污秽不洁、混有异物或者其他感官性状异常，含有毒、有害物质或者被有毒、有害物质污染，可能对人体健康有害的食品</w:t>
      </w:r>
      <w:r>
        <w:rPr>
          <w:rFonts w:hint="eastAsia" w:hAnsi="宋体" w:cs="宋体"/>
          <w:sz w:val="24"/>
          <w:szCs w:val="24"/>
        </w:rPr>
        <w:t>； 　　</w:t>
      </w:r>
    </w:p>
    <w:p w14:paraId="4C49224A">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含有毒、有害物质或者被有害物质污染，对人体健康有害的； 　　</w:t>
      </w:r>
    </w:p>
    <w:p w14:paraId="1F0F48C1">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含有致病性寄生虫、微生物或者微生物含量超过国家限定标准的； 　　</w:t>
      </w:r>
    </w:p>
    <w:p w14:paraId="3E303CD9">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未经动物检疫部门检疫、检验或者检疫、检验不合格的肉类及其制品； 　　</w:t>
      </w:r>
    </w:p>
    <w:p w14:paraId="0A2B1189">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病死、毒死或者死因不明的禽、</w:t>
      </w:r>
      <w:r>
        <w:rPr>
          <w:rFonts w:hint="eastAsia" w:hAnsi="宋体" w:cs="宋体"/>
          <w:sz w:val="24"/>
          <w:szCs w:val="24"/>
          <w:lang w:eastAsia="zh-CN"/>
        </w:rPr>
        <w:t>畜</w:t>
      </w:r>
      <w:r>
        <w:rPr>
          <w:rFonts w:hint="eastAsia" w:hAnsi="宋体" w:cs="宋体"/>
          <w:sz w:val="24"/>
          <w:szCs w:val="24"/>
        </w:rPr>
        <w:t>、兽、水产动物等及其制品，</w:t>
      </w:r>
      <w:r>
        <w:rPr>
          <w:rFonts w:hAnsi="宋体" w:cs="宋体"/>
          <w:sz w:val="24"/>
          <w:szCs w:val="24"/>
        </w:rPr>
        <w:t>不合格调味品，工业用盐，非食品原料和滥用食品添加剂，农药残留超标的水果、蔬菜等</w:t>
      </w:r>
      <w:r>
        <w:rPr>
          <w:rFonts w:hint="eastAsia" w:hAnsi="宋体" w:cs="宋体"/>
          <w:sz w:val="24"/>
          <w:szCs w:val="24"/>
        </w:rPr>
        <w:t>；</w:t>
      </w:r>
      <w:r>
        <w:rPr>
          <w:rFonts w:hAnsi="宋体" w:cs="宋体"/>
          <w:sz w:val="24"/>
          <w:szCs w:val="24"/>
        </w:rPr>
        <w:t>其他不符合食品卫生标准和要求的食品</w:t>
      </w:r>
      <w:r>
        <w:rPr>
          <w:rFonts w:hint="eastAsia" w:hAnsi="宋体" w:cs="宋体"/>
          <w:sz w:val="24"/>
          <w:szCs w:val="24"/>
        </w:rPr>
        <w:t>； 　　</w:t>
      </w:r>
    </w:p>
    <w:p w14:paraId="0D102969">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掺假、掺杂、伪造，影响营养、卫生的； 　　</w:t>
      </w:r>
    </w:p>
    <w:p w14:paraId="747CD6A3">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用非食品原料加工的，加入非食品用化学物质或者将非食品当作食品的；　　</w:t>
      </w:r>
    </w:p>
    <w:p w14:paraId="2E759C72">
      <w:pPr>
        <w:widowControl/>
        <w:numPr>
          <w:ilvl w:val="0"/>
          <w:numId w:val="14"/>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超过保质期限或不符合食品标签规定的预包装食品</w:t>
      </w:r>
      <w:r>
        <w:rPr>
          <w:rFonts w:hint="eastAsia" w:hAnsi="宋体" w:cs="宋体"/>
          <w:sz w:val="24"/>
          <w:szCs w:val="24"/>
        </w:rPr>
        <w:t>。</w:t>
      </w:r>
    </w:p>
    <w:p w14:paraId="21746E42">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7、其他说明：</w:t>
      </w:r>
    </w:p>
    <w:p w14:paraId="3A926D0A">
      <w:pPr>
        <w:widowControl/>
        <w:tabs>
          <w:tab w:val="left" w:pos="360"/>
          <w:tab w:val="left" w:pos="960"/>
        </w:tabs>
        <w:spacing w:line="480" w:lineRule="exact"/>
        <w:ind w:firstLine="360" w:firstLineChars="150"/>
        <w:jc w:val="left"/>
        <w:rPr>
          <w:rFonts w:hint="default" w:hAnsi="宋体" w:eastAsia="宋体" w:cs="宋体"/>
          <w:sz w:val="24"/>
          <w:szCs w:val="24"/>
          <w:lang w:val="en-US" w:eastAsia="zh-CN"/>
        </w:rPr>
      </w:pPr>
      <w:r>
        <w:rPr>
          <w:rFonts w:hint="eastAsia" w:hAnsi="宋体" w:cs="宋体"/>
          <w:sz w:val="24"/>
          <w:szCs w:val="24"/>
        </w:rPr>
        <w:t>（1）投标报价应充分考虑服务期内所有可能影响到报价的因素，应包含中标方为完成本项目配送任务所产生的食材原材料、运输、装卸、人工（含人员工资、社保、保险、各类福利费用等）、车辆设备使用、检测、税费、利润、管理费等费用以及合同明显或暗示的所有一般风险、责任和义务费用。如发生漏、缺、少项，都将被认为是中标人的报价让利行为，损失自负。</w:t>
      </w:r>
    </w:p>
    <w:p w14:paraId="0900A617">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（2）本项目试供期为15天，试供期内采购方主要考察中标方食材质量、服务</w:t>
      </w:r>
      <w:r>
        <w:rPr>
          <w:rFonts w:hint="eastAsia" w:hAnsi="宋体" w:cs="宋体"/>
          <w:sz w:val="24"/>
          <w:szCs w:val="24"/>
          <w:lang w:val="en-US" w:eastAsia="zh-CN"/>
        </w:rPr>
        <w:t>质量</w:t>
      </w:r>
      <w:r>
        <w:rPr>
          <w:rFonts w:hint="eastAsia" w:hAnsi="宋体" w:cs="宋体"/>
          <w:sz w:val="24"/>
          <w:szCs w:val="24"/>
        </w:rPr>
        <w:t>等方面。试供期满且经采购方综合考察认为合格的，签订正式供货合同；若试供期间出现难以磨合的问题，采购方有权终止合同，费用按实结算。</w:t>
      </w:r>
    </w:p>
    <w:p w14:paraId="3D9E1600">
      <w:pPr>
        <w:pStyle w:val="15"/>
        <w:numPr>
          <w:ilvl w:val="0"/>
          <w:numId w:val="0"/>
        </w:numPr>
        <w:rPr>
          <w:rFonts w:hint="eastAsia"/>
          <w:lang w:eastAsia="zh-CN"/>
        </w:rPr>
      </w:pPr>
    </w:p>
    <w:p w14:paraId="072DBA35">
      <w:pPr>
        <w:rPr>
          <w:rFonts w:hint="eastAsia"/>
          <w:lang w:eastAsia="zh-CN"/>
        </w:rPr>
      </w:pPr>
    </w:p>
    <w:p w14:paraId="35A25D72">
      <w:pPr>
        <w:rPr>
          <w:rFonts w:hint="eastAsia"/>
          <w:lang w:eastAsia="zh-CN"/>
        </w:rPr>
      </w:pPr>
    </w:p>
    <w:p w14:paraId="6FD9259D">
      <w:pPr>
        <w:rPr>
          <w:rFonts w:hint="eastAsia"/>
          <w:lang w:eastAsia="zh-CN"/>
        </w:rPr>
      </w:pPr>
    </w:p>
    <w:p w14:paraId="6EB8298D">
      <w:pPr>
        <w:rPr>
          <w:rFonts w:hint="eastAsia"/>
          <w:lang w:eastAsia="zh-CN"/>
        </w:rPr>
      </w:pPr>
    </w:p>
    <w:p w14:paraId="747C0F12">
      <w:pPr>
        <w:rPr>
          <w:rFonts w:hint="eastAsia"/>
          <w:lang w:eastAsia="zh-CN"/>
        </w:rPr>
      </w:pPr>
    </w:p>
    <w:p w14:paraId="1C45504B">
      <w:pPr>
        <w:rPr>
          <w:rFonts w:hint="eastAsia"/>
          <w:lang w:eastAsia="zh-CN"/>
        </w:rPr>
      </w:pPr>
    </w:p>
    <w:p w14:paraId="4DA036ED">
      <w:pPr>
        <w:rPr>
          <w:rFonts w:hint="eastAsia"/>
          <w:lang w:eastAsia="zh-CN"/>
        </w:rPr>
      </w:pPr>
    </w:p>
    <w:p w14:paraId="573ABD08">
      <w:pPr>
        <w:rPr>
          <w:rFonts w:hint="eastAsia"/>
          <w:lang w:eastAsia="zh-CN"/>
        </w:rPr>
      </w:pPr>
    </w:p>
    <w:p w14:paraId="203FEB9B">
      <w:pPr>
        <w:rPr>
          <w:rFonts w:hint="eastAsia"/>
          <w:lang w:eastAsia="zh-CN"/>
        </w:rPr>
      </w:pPr>
    </w:p>
    <w:p w14:paraId="62495267">
      <w:pPr>
        <w:rPr>
          <w:rFonts w:hint="eastAsia"/>
          <w:lang w:eastAsia="zh-CN"/>
        </w:rPr>
      </w:pPr>
    </w:p>
    <w:p w14:paraId="7468B815">
      <w:pPr>
        <w:rPr>
          <w:rFonts w:hint="eastAsia"/>
          <w:lang w:eastAsia="zh-CN"/>
        </w:rPr>
      </w:pPr>
    </w:p>
    <w:p w14:paraId="691E28EB">
      <w:pPr>
        <w:rPr>
          <w:rFonts w:hint="eastAsia"/>
          <w:lang w:eastAsia="zh-CN"/>
        </w:rPr>
      </w:pPr>
    </w:p>
    <w:p w14:paraId="5495426B">
      <w:pPr>
        <w:rPr>
          <w:rFonts w:hint="eastAsia"/>
          <w:lang w:eastAsia="zh-CN"/>
        </w:rPr>
      </w:pPr>
    </w:p>
    <w:p w14:paraId="6CAAB670">
      <w:pPr>
        <w:rPr>
          <w:rFonts w:hint="eastAsia"/>
          <w:lang w:eastAsia="zh-CN"/>
        </w:rPr>
      </w:pPr>
    </w:p>
    <w:p w14:paraId="1EF89218">
      <w:pPr>
        <w:rPr>
          <w:rFonts w:hint="eastAsia"/>
          <w:lang w:eastAsia="zh-CN"/>
        </w:rPr>
      </w:pPr>
    </w:p>
    <w:p w14:paraId="10A79925">
      <w:pPr>
        <w:rPr>
          <w:rFonts w:hint="eastAsia"/>
          <w:lang w:eastAsia="zh-CN"/>
        </w:rPr>
      </w:pPr>
    </w:p>
    <w:p w14:paraId="69D21C4E">
      <w:pPr>
        <w:rPr>
          <w:rFonts w:hint="eastAsia"/>
          <w:lang w:eastAsia="zh-CN"/>
        </w:rPr>
      </w:pPr>
    </w:p>
    <w:p w14:paraId="29E55515">
      <w:pPr>
        <w:rPr>
          <w:rFonts w:hint="eastAsia"/>
          <w:lang w:eastAsia="zh-CN"/>
        </w:rPr>
      </w:pPr>
    </w:p>
    <w:p w14:paraId="3844F33F">
      <w:pPr>
        <w:rPr>
          <w:rFonts w:hint="eastAsia"/>
          <w:lang w:eastAsia="zh-CN"/>
        </w:rPr>
      </w:pPr>
    </w:p>
    <w:p w14:paraId="2A6C9888">
      <w:pPr>
        <w:rPr>
          <w:rFonts w:hint="eastAsia"/>
          <w:lang w:eastAsia="zh-CN"/>
        </w:rPr>
      </w:pPr>
    </w:p>
    <w:p w14:paraId="16B7EB67">
      <w:pPr>
        <w:rPr>
          <w:rFonts w:hint="eastAsia"/>
          <w:lang w:eastAsia="zh-CN"/>
        </w:rPr>
      </w:pPr>
    </w:p>
    <w:p w14:paraId="796AF874">
      <w:pPr>
        <w:rPr>
          <w:rFonts w:hint="eastAsia"/>
          <w:lang w:eastAsia="zh-CN"/>
        </w:rPr>
      </w:pPr>
    </w:p>
    <w:p w14:paraId="0EF68201">
      <w:pPr>
        <w:rPr>
          <w:rFonts w:hint="eastAsia"/>
          <w:lang w:eastAsia="zh-CN"/>
        </w:rPr>
      </w:pPr>
    </w:p>
    <w:p w14:paraId="0CF71E6E">
      <w:pPr>
        <w:rPr>
          <w:rFonts w:hint="eastAsia"/>
          <w:lang w:eastAsia="zh-CN"/>
        </w:rPr>
      </w:pPr>
    </w:p>
    <w:p w14:paraId="4CD422D4">
      <w:pPr>
        <w:rPr>
          <w:rFonts w:hint="eastAsia"/>
          <w:lang w:eastAsia="zh-CN"/>
        </w:rPr>
      </w:pPr>
    </w:p>
    <w:p w14:paraId="3E69F03E">
      <w:pPr>
        <w:rPr>
          <w:rFonts w:hint="eastAsia"/>
          <w:lang w:eastAsia="zh-CN"/>
        </w:rPr>
      </w:pPr>
    </w:p>
    <w:p w14:paraId="2235CD68">
      <w:pPr>
        <w:rPr>
          <w:rFonts w:hint="eastAsia"/>
          <w:lang w:eastAsia="zh-CN"/>
        </w:rPr>
      </w:pPr>
    </w:p>
    <w:p w14:paraId="6EE25022">
      <w:pPr>
        <w:rPr>
          <w:rFonts w:hint="eastAsia"/>
          <w:lang w:eastAsia="zh-CN"/>
        </w:rPr>
      </w:pPr>
    </w:p>
    <w:p w14:paraId="3D0CF56C">
      <w:pPr>
        <w:rPr>
          <w:rFonts w:hint="eastAsia"/>
          <w:lang w:eastAsia="zh-CN"/>
        </w:rPr>
      </w:pPr>
    </w:p>
    <w:p w14:paraId="33615551">
      <w:pPr>
        <w:rPr>
          <w:rFonts w:hint="eastAsia"/>
          <w:lang w:eastAsia="zh-CN"/>
        </w:rPr>
      </w:pPr>
    </w:p>
    <w:p w14:paraId="6FA7CE6E">
      <w:pPr>
        <w:rPr>
          <w:rFonts w:hint="eastAsia"/>
          <w:lang w:eastAsia="zh-CN"/>
        </w:rPr>
      </w:pPr>
    </w:p>
    <w:p w14:paraId="1A8F0774">
      <w:pPr>
        <w:rPr>
          <w:rFonts w:hint="eastAsia"/>
          <w:lang w:eastAsia="zh-CN"/>
        </w:rPr>
      </w:pPr>
    </w:p>
    <w:p w14:paraId="47D69399">
      <w:pPr>
        <w:rPr>
          <w:rFonts w:hint="eastAsia"/>
          <w:lang w:eastAsia="zh-CN"/>
        </w:rPr>
      </w:pPr>
    </w:p>
    <w:p w14:paraId="4840664E">
      <w:pPr>
        <w:rPr>
          <w:rFonts w:hint="eastAsia"/>
          <w:lang w:eastAsia="zh-CN"/>
        </w:rPr>
      </w:pPr>
    </w:p>
    <w:p w14:paraId="3CD3B75D">
      <w:pPr>
        <w:rPr>
          <w:rFonts w:hint="eastAsia"/>
          <w:lang w:eastAsia="zh-CN"/>
        </w:rPr>
      </w:pPr>
    </w:p>
    <w:p w14:paraId="748C24DD">
      <w:pPr>
        <w:spacing w:line="360" w:lineRule="auto"/>
        <w:jc w:val="center"/>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t>四、合同书</w:t>
      </w:r>
    </w:p>
    <w:p w14:paraId="5A3F11C4">
      <w:pPr>
        <w:snapToGrid w:val="0"/>
        <w:spacing w:line="360" w:lineRule="auto"/>
        <w:rPr>
          <w:rFonts w:hint="default" w:ascii="新宋体" w:hAnsi="新宋体" w:eastAsia="新宋体" w:cs="新宋体"/>
          <w:bCs/>
          <w:color w:val="auto"/>
          <w:kern w:val="2"/>
          <w:sz w:val="24"/>
          <w:szCs w:val="24"/>
          <w:highlight w:val="none"/>
          <w:u w:val="single"/>
          <w:lang w:val="en-US" w:eastAsia="zh-CN"/>
        </w:rPr>
      </w:pPr>
      <w:bookmarkStart w:id="1" w:name="_Toc156359568"/>
      <w:r>
        <w:rPr>
          <w:rFonts w:hint="eastAsia" w:ascii="新宋体" w:hAnsi="新宋体" w:eastAsia="新宋体" w:cs="新宋体"/>
          <w:bCs/>
          <w:color w:val="auto"/>
          <w:kern w:val="2"/>
          <w:sz w:val="24"/>
          <w:szCs w:val="24"/>
          <w:highlight w:val="none"/>
          <w:lang w:eastAsia="zh-CN"/>
        </w:rPr>
        <w:t>甲方</w:t>
      </w:r>
      <w:r>
        <w:rPr>
          <w:rFonts w:hint="eastAsia" w:ascii="新宋体" w:hAnsi="新宋体" w:eastAsia="新宋体" w:cs="新宋体"/>
          <w:bCs/>
          <w:color w:val="auto"/>
          <w:kern w:val="2"/>
          <w:sz w:val="24"/>
          <w:szCs w:val="24"/>
          <w:highlight w:val="none"/>
        </w:rPr>
        <w:t>（采购人）：</w:t>
      </w:r>
      <w:r>
        <w:rPr>
          <w:rFonts w:hint="eastAsia" w:ascii="新宋体" w:hAnsi="新宋体" w:eastAsia="新宋体" w:cs="新宋体"/>
          <w:bCs/>
          <w:color w:val="auto"/>
          <w:kern w:val="2"/>
          <w:sz w:val="24"/>
          <w:szCs w:val="24"/>
          <w:highlight w:val="none"/>
          <w:u w:val="single"/>
          <w:lang w:val="en-US" w:eastAsia="zh-CN"/>
        </w:rPr>
        <w:t>无锡市新吴区人民政府旺庄街道办事处</w:t>
      </w:r>
    </w:p>
    <w:p w14:paraId="14E2E89B">
      <w:pPr>
        <w:snapToGrid w:val="0"/>
        <w:spacing w:line="360" w:lineRule="auto"/>
        <w:rPr>
          <w:rFonts w:ascii="新宋体" w:hAnsi="新宋体" w:eastAsia="新宋体" w:cs="新宋体"/>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eastAsia="zh-CN"/>
        </w:rPr>
        <w:t>乙方</w:t>
      </w:r>
      <w:r>
        <w:rPr>
          <w:rFonts w:hint="eastAsia" w:ascii="新宋体" w:hAnsi="新宋体" w:eastAsia="新宋体" w:cs="新宋体"/>
          <w:bCs/>
          <w:color w:val="auto"/>
          <w:kern w:val="2"/>
          <w:sz w:val="24"/>
          <w:szCs w:val="24"/>
          <w:highlight w:val="none"/>
        </w:rPr>
        <w:t>（中标方）：</w:t>
      </w:r>
      <w:r>
        <w:rPr>
          <w:rFonts w:hint="eastAsia" w:ascii="新宋体" w:hAnsi="新宋体" w:eastAsia="新宋体" w:cs="新宋体"/>
          <w:bCs/>
          <w:color w:val="auto"/>
          <w:kern w:val="2"/>
          <w:sz w:val="24"/>
          <w:szCs w:val="24"/>
          <w:highlight w:val="none"/>
          <w:u w:val="single"/>
        </w:rPr>
        <w:t xml:space="preserve">                         </w:t>
      </w:r>
    </w:p>
    <w:bookmarkEnd w:id="1"/>
    <w:p w14:paraId="66C45E05">
      <w:pPr>
        <w:numPr>
          <w:ilvl w:val="0"/>
          <w:numId w:val="15"/>
        </w:numPr>
        <w:snapToGrid w:val="0"/>
        <w:spacing w:line="360" w:lineRule="auto"/>
        <w:ind w:left="0" w:firstLine="525"/>
        <w:rPr>
          <w:rFonts w:ascii="新宋体" w:hAnsi="新宋体" w:eastAsia="新宋体" w:cs="新宋体"/>
          <w:bCs/>
          <w:color w:val="FF0000"/>
          <w:kern w:val="2"/>
          <w:sz w:val="24"/>
          <w:szCs w:val="24"/>
          <w:highlight w:val="yellow"/>
        </w:rPr>
      </w:pPr>
      <w:r>
        <w:rPr>
          <w:rFonts w:hint="eastAsia" w:ascii="新宋体" w:hAnsi="新宋体" w:eastAsia="新宋体" w:cs="新宋体"/>
          <w:bCs/>
          <w:kern w:val="2"/>
          <w:sz w:val="24"/>
          <w:szCs w:val="24"/>
        </w:rPr>
        <w:t>采购内容：</w:t>
      </w:r>
      <w:r>
        <w:rPr>
          <w:rFonts w:hint="eastAsia" w:ascii="新宋体" w:hAnsi="新宋体" w:eastAsia="新宋体" w:cs="新宋体"/>
          <w:bCs/>
          <w:kern w:val="2"/>
          <w:sz w:val="24"/>
          <w:szCs w:val="24"/>
          <w:u w:val="single"/>
        </w:rPr>
        <w:t>甲方委托乙方提供</w:t>
      </w:r>
      <w:r>
        <w:rPr>
          <w:rFonts w:hint="eastAsia" w:ascii="新宋体" w:hAnsi="新宋体" w:eastAsia="新宋体" w:cs="新宋体"/>
          <w:bCs/>
          <w:kern w:val="2"/>
          <w:sz w:val="24"/>
          <w:szCs w:val="24"/>
          <w:u w:val="single"/>
          <w:lang w:eastAsia="zh-CN"/>
        </w:rPr>
        <w:t>无锡市新吴区旺庄街道天山路派出所</w:t>
      </w:r>
      <w:r>
        <w:rPr>
          <w:rFonts w:hint="eastAsia" w:ascii="新宋体" w:hAnsi="新宋体" w:eastAsia="新宋体" w:cs="新宋体"/>
          <w:bCs/>
          <w:kern w:val="2"/>
          <w:sz w:val="24"/>
          <w:szCs w:val="24"/>
          <w:u w:val="single"/>
        </w:rPr>
        <w:t>食堂原材料供应、运输</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卸货</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采购方指定地点</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等配送工作以及其他相关配套服务，</w:t>
      </w:r>
      <w:r>
        <w:rPr>
          <w:rFonts w:hint="eastAsia" w:ascii="新宋体" w:hAnsi="新宋体" w:eastAsia="新宋体" w:cs="新宋体"/>
          <w:bCs/>
          <w:kern w:val="2"/>
          <w:sz w:val="24"/>
          <w:szCs w:val="24"/>
          <w:u w:val="single"/>
          <w:lang w:val="en-US" w:eastAsia="zh-CN"/>
        </w:rPr>
        <w:t>肉禽类、</w:t>
      </w:r>
      <w:r>
        <w:rPr>
          <w:rFonts w:hint="eastAsia" w:ascii="新宋体" w:hAnsi="新宋体" w:eastAsia="新宋体" w:cs="新宋体"/>
          <w:bCs/>
          <w:kern w:val="2"/>
          <w:sz w:val="24"/>
          <w:szCs w:val="24"/>
          <w:u w:val="single"/>
          <w:lang w:eastAsia="zh-CN"/>
        </w:rPr>
        <w:t>冻品类、禽蛋类、</w:t>
      </w:r>
      <w:r>
        <w:rPr>
          <w:rFonts w:hint="eastAsia" w:ascii="新宋体" w:hAnsi="新宋体" w:eastAsia="新宋体" w:cs="新宋体"/>
          <w:bCs/>
          <w:kern w:val="2"/>
          <w:sz w:val="24"/>
          <w:szCs w:val="24"/>
          <w:u w:val="single"/>
          <w:lang w:val="en-US" w:eastAsia="zh-CN"/>
        </w:rPr>
        <w:t>调味品类、副食品类、蔬菜类、豆制品类、水产类（鲜活和冷冻）、</w:t>
      </w:r>
      <w:r>
        <w:rPr>
          <w:rFonts w:hint="eastAsia" w:ascii="新宋体" w:hAnsi="新宋体" w:eastAsia="新宋体" w:cs="新宋体"/>
          <w:bCs/>
          <w:kern w:val="2"/>
          <w:sz w:val="24"/>
          <w:szCs w:val="24"/>
          <w:u w:val="single"/>
          <w:lang w:eastAsia="zh-CN"/>
        </w:rPr>
        <w:t>粮油类（大米、油</w:t>
      </w:r>
      <w:r>
        <w:rPr>
          <w:rFonts w:hint="eastAsia" w:ascii="新宋体" w:hAnsi="新宋体" w:eastAsia="新宋体" w:cs="新宋体"/>
          <w:bCs/>
          <w:kern w:val="2"/>
          <w:sz w:val="24"/>
          <w:szCs w:val="24"/>
          <w:u w:val="single"/>
          <w:lang w:val="en-US" w:eastAsia="zh-CN"/>
        </w:rPr>
        <w:t>等</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lang w:val="en-US" w:eastAsia="zh-CN"/>
        </w:rPr>
        <w:t xml:space="preserve">点心类（油条、面包、饼干等）、乳制品类（酸奶、牛奶等）、水果类等全品类                                                       </w:t>
      </w:r>
    </w:p>
    <w:p w14:paraId="01906A72">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w:t>
      </w:r>
      <w:r>
        <w:rPr>
          <w:rFonts w:hint="eastAsia" w:ascii="新宋体" w:hAnsi="新宋体" w:eastAsia="新宋体" w:cs="新宋体"/>
          <w:bCs/>
          <w:kern w:val="2"/>
          <w:sz w:val="24"/>
          <w:szCs w:val="24"/>
          <w:lang w:val="en-US" w:eastAsia="zh-CN"/>
        </w:rPr>
        <w:t>金额</w:t>
      </w:r>
      <w:r>
        <w:rPr>
          <w:rFonts w:hint="eastAsia" w:ascii="新宋体" w:hAnsi="新宋体" w:eastAsia="新宋体" w:cs="新宋体"/>
          <w:bCs/>
          <w:kern w:val="2"/>
          <w:sz w:val="24"/>
          <w:szCs w:val="24"/>
        </w:rPr>
        <w:t>：</w:t>
      </w:r>
      <w:r>
        <w:rPr>
          <w:rFonts w:hint="eastAsia" w:hAnsi="宋体" w:cs="宋体"/>
          <w:sz w:val="24"/>
          <w:szCs w:val="24"/>
          <w:u w:val="single"/>
          <w:lang w:val="en-US" w:eastAsia="zh-CN"/>
        </w:rPr>
        <w:t>中标总预算：     元/2年；本合同签订金额：    元/年；</w:t>
      </w:r>
      <w:r>
        <w:rPr>
          <w:rFonts w:hint="eastAsia" w:hAnsi="宋体" w:cs="宋体"/>
          <w:sz w:val="24"/>
          <w:szCs w:val="24"/>
          <w:u w:val="single"/>
        </w:rPr>
        <w:t>中标折扣率：</w:t>
      </w:r>
      <w:r>
        <w:rPr>
          <w:rFonts w:hint="eastAsia" w:hAnsi="宋体" w:cs="宋体"/>
          <w:sz w:val="24"/>
          <w:szCs w:val="24"/>
          <w:u w:val="single"/>
          <w:lang w:val="en-US" w:eastAsia="zh-CN"/>
        </w:rPr>
        <w:t xml:space="preserve">     （1－优惠率）</w:t>
      </w:r>
    </w:p>
    <w:p w14:paraId="2E621103">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质量要求及验收标准：</w:t>
      </w:r>
      <w:r>
        <w:rPr>
          <w:rFonts w:hint="eastAsia" w:hAnsi="宋体" w:cs="宋体"/>
          <w:bCs/>
          <w:sz w:val="24"/>
          <w:u w:val="single"/>
        </w:rPr>
        <w:t>食材</w:t>
      </w:r>
      <w:r>
        <w:rPr>
          <w:rFonts w:hint="eastAsia" w:hAnsi="宋体" w:cs="宋体"/>
          <w:sz w:val="24"/>
          <w:u w:val="single"/>
        </w:rPr>
        <w:t>符合国家相关食品安全卫生标准；服务达到甲方要求；乙方应无条件配合甲方进行验收</w:t>
      </w:r>
      <w:r>
        <w:rPr>
          <w:rFonts w:hint="eastAsia" w:hAnsi="宋体" w:cs="宋体"/>
          <w:sz w:val="24"/>
          <w:u w:val="single"/>
          <w:lang w:val="en-US" w:eastAsia="zh-CN"/>
        </w:rPr>
        <w:t xml:space="preserve">                                                       </w:t>
      </w:r>
    </w:p>
    <w:p w14:paraId="4961C414">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服务期限：</w:t>
      </w:r>
      <w:r>
        <w:rPr>
          <w:rFonts w:hint="eastAsia" w:ascii="新宋体" w:hAnsi="新宋体" w:eastAsia="新宋体" w:cs="新宋体"/>
          <w:bCs/>
          <w:kern w:val="2"/>
          <w:sz w:val="24"/>
          <w:szCs w:val="24"/>
          <w:u w:val="single"/>
          <w:lang w:val="en-US" w:eastAsia="zh-CN"/>
        </w:rPr>
        <w:t>中标总服务期限：24</w:t>
      </w:r>
      <w:r>
        <w:rPr>
          <w:rFonts w:hint="eastAsia" w:ascii="新宋体" w:hAnsi="新宋体" w:eastAsia="新宋体" w:cs="新宋体"/>
          <w:bCs/>
          <w:kern w:val="2"/>
          <w:sz w:val="24"/>
          <w:szCs w:val="24"/>
          <w:u w:val="single"/>
          <w:lang w:eastAsia="zh-CN"/>
        </w:rPr>
        <w:t>个月</w:t>
      </w:r>
      <w:r>
        <w:rPr>
          <w:rFonts w:hint="eastAsia" w:ascii="新宋体" w:hAnsi="新宋体" w:eastAsia="新宋体" w:cs="新宋体"/>
          <w:bCs/>
          <w:kern w:val="2"/>
          <w:sz w:val="24"/>
          <w:szCs w:val="24"/>
          <w:u w:val="single"/>
          <w:lang w:val="en-US" w:eastAsia="zh-CN"/>
        </w:rPr>
        <w:t>；本合同签订期限：12个月</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lang w:val="en-US" w:eastAsia="zh-CN"/>
        </w:rPr>
        <w:t>合同实行一年一签方式，</w:t>
      </w:r>
      <w:r>
        <w:rPr>
          <w:rFonts w:hint="eastAsia" w:ascii="新宋体" w:hAnsi="新宋体" w:eastAsia="新宋体" w:cs="新宋体"/>
          <w:bCs/>
          <w:kern w:val="2"/>
          <w:sz w:val="24"/>
          <w:szCs w:val="24"/>
          <w:u w:val="single"/>
          <w:lang w:eastAsia="zh-CN"/>
        </w:rPr>
        <w:t>合同履约期间，须严格遵守</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的考核标准，如考核评价未达到</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要求，</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有权无条件单方面终止合同</w:t>
      </w:r>
      <w:r>
        <w:rPr>
          <w:rFonts w:hint="eastAsia" w:ascii="新宋体" w:hAnsi="新宋体" w:eastAsia="新宋体" w:cs="新宋体"/>
          <w:bCs/>
          <w:kern w:val="2"/>
          <w:sz w:val="24"/>
          <w:szCs w:val="24"/>
          <w:u w:val="single"/>
          <w:lang w:val="en-US" w:eastAsia="zh-CN"/>
        </w:rPr>
        <w:t xml:space="preserve">                                                        </w:t>
      </w:r>
    </w:p>
    <w:p w14:paraId="283CB8BF">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交货地点和方式：</w:t>
      </w:r>
      <w:r>
        <w:rPr>
          <w:rFonts w:hint="eastAsia" w:ascii="新宋体" w:hAnsi="新宋体" w:eastAsia="新宋体" w:cs="新宋体"/>
          <w:bCs/>
          <w:kern w:val="2"/>
          <w:sz w:val="24"/>
          <w:szCs w:val="24"/>
          <w:u w:val="single"/>
        </w:rPr>
        <w:t>乙方交货地点为甲方指定地点，乙方派人派车配送，所有运输、装卸搬运费用由乙方承担。运输、装卸搬运过程中的风险由乙方承担</w:t>
      </w:r>
      <w:r>
        <w:rPr>
          <w:rFonts w:hint="eastAsia" w:ascii="新宋体" w:hAnsi="新宋体" w:eastAsia="新宋体" w:cs="新宋体"/>
          <w:bCs/>
          <w:kern w:val="2"/>
          <w:sz w:val="24"/>
          <w:szCs w:val="24"/>
          <w:u w:val="single"/>
          <w:lang w:val="en-US" w:eastAsia="zh-CN"/>
        </w:rPr>
        <w:t xml:space="preserve">                       </w:t>
      </w:r>
    </w:p>
    <w:p w14:paraId="34221073">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货款支付步骤和办法：</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2EB1EB83">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售后服务：</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5646606F">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违约责任：</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4E43BF2D">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kern w:val="2"/>
          <w:sz w:val="24"/>
          <w:szCs w:val="24"/>
        </w:rPr>
        <w:t>解决争议的方式：</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6E4C01F7">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lang w:eastAsia="zh-CN"/>
        </w:rPr>
        <w:t>其他</w:t>
      </w:r>
      <w:r>
        <w:rPr>
          <w:rFonts w:hint="eastAsia" w:ascii="新宋体" w:hAnsi="新宋体" w:eastAsia="新宋体" w:cs="新宋体"/>
          <w:bCs/>
          <w:kern w:val="2"/>
          <w:sz w:val="24"/>
          <w:szCs w:val="24"/>
        </w:rPr>
        <w:t>事项：</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382CDA2D">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合同不可分割部分：</w:t>
      </w:r>
    </w:p>
    <w:p w14:paraId="2B78E690">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采购文件、响应文件、合同条款及中标通知书，乙方在报价、评审过程中所作</w:t>
      </w:r>
      <w:r>
        <w:rPr>
          <w:rFonts w:hint="eastAsia" w:ascii="新宋体" w:hAnsi="新宋体" w:eastAsia="新宋体" w:cs="新宋体"/>
          <w:bCs/>
          <w:kern w:val="2"/>
          <w:sz w:val="24"/>
          <w:szCs w:val="24"/>
          <w:lang w:eastAsia="zh-CN"/>
        </w:rPr>
        <w:t>其他</w:t>
      </w:r>
      <w:r>
        <w:rPr>
          <w:rFonts w:hint="eastAsia" w:ascii="新宋体" w:hAnsi="新宋体" w:eastAsia="新宋体" w:cs="新宋体"/>
          <w:bCs/>
          <w:kern w:val="2"/>
          <w:sz w:val="24"/>
          <w:szCs w:val="24"/>
        </w:rPr>
        <w:t>有关承诺、声明、书面澄清等均为合同不可分割的部分，与主合同具有同等法律效力。</w:t>
      </w:r>
    </w:p>
    <w:p w14:paraId="13BECB8F">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合同备案：</w:t>
      </w:r>
    </w:p>
    <w:p w14:paraId="1CA37F8C">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合同一式</w:t>
      </w:r>
      <w:r>
        <w:rPr>
          <w:rFonts w:hint="eastAsia" w:ascii="新宋体" w:hAnsi="新宋体" w:eastAsia="新宋体" w:cs="新宋体"/>
          <w:bCs/>
          <w:kern w:val="2"/>
          <w:sz w:val="24"/>
          <w:szCs w:val="24"/>
          <w:lang w:val="en-US" w:eastAsia="zh-CN"/>
        </w:rPr>
        <w:t>捌</w:t>
      </w:r>
      <w:r>
        <w:rPr>
          <w:rFonts w:hint="eastAsia" w:ascii="新宋体" w:hAnsi="新宋体" w:eastAsia="新宋体" w:cs="新宋体"/>
          <w:bCs/>
          <w:kern w:val="2"/>
          <w:sz w:val="24"/>
          <w:szCs w:val="24"/>
        </w:rPr>
        <w:t>份，甲</w:t>
      </w:r>
      <w:r>
        <w:rPr>
          <w:rFonts w:hint="eastAsia" w:ascii="新宋体" w:hAnsi="新宋体" w:eastAsia="新宋体" w:cs="新宋体"/>
          <w:bCs/>
          <w:kern w:val="2"/>
          <w:sz w:val="24"/>
          <w:szCs w:val="24"/>
          <w:lang w:val="en-US" w:eastAsia="zh-CN"/>
        </w:rPr>
        <w:t>方执伍份，</w:t>
      </w:r>
      <w:r>
        <w:rPr>
          <w:rFonts w:hint="eastAsia" w:ascii="新宋体" w:hAnsi="新宋体" w:eastAsia="新宋体" w:cs="新宋体"/>
          <w:bCs/>
          <w:kern w:val="2"/>
          <w:sz w:val="24"/>
          <w:szCs w:val="24"/>
        </w:rPr>
        <w:t>乙方执贰份，采购代理机构</w:t>
      </w:r>
      <w:r>
        <w:rPr>
          <w:rFonts w:hint="eastAsia" w:ascii="新宋体" w:hAnsi="新宋体" w:eastAsia="新宋体" w:cs="新宋体"/>
          <w:bCs/>
          <w:kern w:val="2"/>
          <w:sz w:val="24"/>
          <w:szCs w:val="24"/>
          <w:lang w:val="en-US" w:eastAsia="zh-CN"/>
        </w:rPr>
        <w:t>执</w:t>
      </w:r>
      <w:r>
        <w:rPr>
          <w:rFonts w:hint="eastAsia" w:ascii="新宋体" w:hAnsi="新宋体" w:eastAsia="新宋体" w:cs="新宋体"/>
          <w:bCs/>
          <w:kern w:val="2"/>
          <w:sz w:val="24"/>
          <w:szCs w:val="24"/>
        </w:rPr>
        <w:t>壹份。</w:t>
      </w:r>
    </w:p>
    <w:p w14:paraId="5A7DF0D2">
      <w:pPr>
        <w:numPr>
          <w:ilvl w:val="0"/>
          <w:numId w:val="15"/>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合同生效：</w:t>
      </w:r>
    </w:p>
    <w:p w14:paraId="514FC38D">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本合同由甲乙双方签字、盖章，并经采购代理机构见证后生效。</w:t>
      </w:r>
    </w:p>
    <w:p w14:paraId="0F44000D">
      <w:pPr>
        <w:snapToGrid w:val="0"/>
        <w:spacing w:line="360" w:lineRule="auto"/>
        <w:rPr>
          <w:rFonts w:ascii="新宋体" w:hAnsi="新宋体" w:eastAsia="新宋体" w:cs="新宋体"/>
          <w:b/>
          <w:kern w:val="2"/>
          <w:sz w:val="24"/>
          <w:szCs w:val="24"/>
        </w:rPr>
      </w:pPr>
    </w:p>
    <w:p w14:paraId="408E5C68">
      <w:pPr>
        <w:snapToGrid w:val="0"/>
        <w:spacing w:line="360" w:lineRule="auto"/>
        <w:rPr>
          <w:rFonts w:ascii="新宋体" w:hAnsi="新宋体" w:eastAsia="新宋体" w:cs="新宋体"/>
          <w:b/>
          <w:kern w:val="2"/>
          <w:sz w:val="24"/>
          <w:szCs w:val="24"/>
        </w:rPr>
      </w:pPr>
    </w:p>
    <w:p w14:paraId="3DB00FF4">
      <w:pPr>
        <w:snapToGrid w:val="0"/>
        <w:spacing w:line="360" w:lineRule="auto"/>
        <w:rPr>
          <w:rFonts w:ascii="新宋体" w:hAnsi="新宋体" w:eastAsia="新宋体" w:cs="新宋体"/>
          <w:b/>
          <w:kern w:val="2"/>
          <w:sz w:val="24"/>
          <w:szCs w:val="24"/>
        </w:rPr>
      </w:pPr>
    </w:p>
    <w:p w14:paraId="34EB7574">
      <w:pPr>
        <w:snapToGrid w:val="0"/>
        <w:spacing w:line="360" w:lineRule="auto"/>
        <w:jc w:val="center"/>
        <w:rPr>
          <w:rFonts w:ascii="新宋体" w:hAnsi="新宋体" w:eastAsia="新宋体" w:cs="新宋体"/>
          <w:b/>
          <w:kern w:val="2"/>
          <w:sz w:val="24"/>
          <w:szCs w:val="24"/>
        </w:rPr>
      </w:pPr>
      <w:r>
        <w:rPr>
          <w:rFonts w:hint="eastAsia" w:ascii="新宋体" w:hAnsi="新宋体" w:eastAsia="新宋体" w:cs="新宋体"/>
          <w:b/>
          <w:kern w:val="2"/>
          <w:sz w:val="24"/>
          <w:szCs w:val="24"/>
        </w:rPr>
        <w:t>（以下无正文，合同签署页）</w:t>
      </w:r>
    </w:p>
    <w:p w14:paraId="37C729E2">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甲方（采购人）：（盖章）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乙方（中标方）：（盖章）</w:t>
      </w:r>
    </w:p>
    <w:p w14:paraId="21BFE111">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法定（授权）代表人：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法定（授权）代表人：</w:t>
      </w:r>
    </w:p>
    <w:p w14:paraId="6C32FD1F">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年月日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 xml:space="preserve">年月日                                                       </w:t>
      </w:r>
    </w:p>
    <w:p w14:paraId="54CD85A7">
      <w:pPr>
        <w:snapToGrid w:val="0"/>
        <w:spacing w:line="360" w:lineRule="auto"/>
        <w:jc w:val="left"/>
        <w:rPr>
          <w:rFonts w:ascii="新宋体" w:hAnsi="新宋体" w:eastAsia="新宋体" w:cs="新宋体"/>
          <w:bCs/>
          <w:kern w:val="2"/>
          <w:sz w:val="24"/>
          <w:szCs w:val="24"/>
        </w:rPr>
      </w:pPr>
    </w:p>
    <w:p w14:paraId="6E4CB0F0">
      <w:pPr>
        <w:snapToGrid w:val="0"/>
        <w:spacing w:line="360" w:lineRule="auto"/>
        <w:jc w:val="left"/>
        <w:rPr>
          <w:rFonts w:ascii="新宋体" w:hAnsi="新宋体" w:eastAsia="新宋体" w:cs="新宋体"/>
          <w:bCs/>
          <w:kern w:val="2"/>
          <w:sz w:val="24"/>
          <w:szCs w:val="24"/>
        </w:rPr>
      </w:pPr>
      <w:r>
        <w:rPr>
          <w:rFonts w:hint="eastAsia" w:ascii="新宋体" w:hAnsi="新宋体" w:eastAsia="新宋体" w:cs="新宋体"/>
          <w:bCs/>
          <w:kern w:val="2"/>
          <w:sz w:val="24"/>
          <w:szCs w:val="24"/>
        </w:rPr>
        <w:t>见证方：</w:t>
      </w:r>
      <w:r>
        <w:rPr>
          <w:rFonts w:hint="eastAsia" w:ascii="新宋体" w:hAnsi="新宋体" w:eastAsia="新宋体" w:cs="新宋体"/>
          <w:bCs/>
          <w:kern w:val="2"/>
          <w:sz w:val="24"/>
          <w:szCs w:val="24"/>
          <w:u w:val="single"/>
        </w:rPr>
        <w:t>无锡彰誉技术咨询有限公司</w:t>
      </w:r>
      <w:r>
        <w:rPr>
          <w:rFonts w:hint="eastAsia" w:ascii="新宋体" w:hAnsi="新宋体" w:eastAsia="新宋体" w:cs="新宋体"/>
          <w:bCs/>
          <w:kern w:val="2"/>
          <w:sz w:val="24"/>
          <w:szCs w:val="24"/>
        </w:rPr>
        <w:t>（盖章）</w:t>
      </w:r>
    </w:p>
    <w:p w14:paraId="6D951C90">
      <w:pPr>
        <w:snapToGrid w:val="0"/>
        <w:spacing w:line="360" w:lineRule="auto"/>
        <w:jc w:val="left"/>
        <w:rPr>
          <w:rFonts w:hint="eastAsia" w:ascii="新宋体" w:hAnsi="新宋体" w:eastAsia="新宋体" w:cs="新宋体"/>
          <w:bCs/>
          <w:kern w:val="2"/>
          <w:sz w:val="24"/>
          <w:szCs w:val="24"/>
        </w:rPr>
      </w:pPr>
    </w:p>
    <w:p w14:paraId="651BF338">
      <w:pPr>
        <w:snapToGrid w:val="0"/>
        <w:spacing w:line="360" w:lineRule="auto"/>
        <w:jc w:val="left"/>
        <w:rPr>
          <w:rFonts w:ascii="新宋体" w:hAnsi="新宋体" w:eastAsia="新宋体" w:cs="新宋体"/>
          <w:bCs/>
          <w:kern w:val="2"/>
          <w:sz w:val="24"/>
          <w:szCs w:val="24"/>
        </w:rPr>
      </w:pPr>
      <w:r>
        <w:rPr>
          <w:rFonts w:hint="eastAsia" w:ascii="新宋体" w:hAnsi="新宋体" w:eastAsia="新宋体" w:cs="新宋体"/>
          <w:bCs/>
          <w:kern w:val="2"/>
          <w:sz w:val="24"/>
          <w:szCs w:val="24"/>
        </w:rPr>
        <w:t>★</w:t>
      </w:r>
      <w:r>
        <w:rPr>
          <w:rFonts w:hint="eastAsia" w:ascii="新宋体" w:hAnsi="新宋体" w:eastAsia="新宋体" w:cs="新宋体"/>
          <w:b/>
          <w:bCs/>
          <w:kern w:val="2"/>
          <w:sz w:val="24"/>
          <w:szCs w:val="24"/>
        </w:rPr>
        <w:t>备注：</w:t>
      </w:r>
      <w:r>
        <w:rPr>
          <w:rFonts w:hint="eastAsia" w:ascii="新宋体" w:hAnsi="新宋体" w:eastAsia="新宋体" w:cs="新宋体"/>
          <w:bCs/>
          <w:kern w:val="2"/>
          <w:sz w:val="24"/>
          <w:szCs w:val="24"/>
        </w:rPr>
        <w:t>甲乙双方必须以本格式文本，按照合同条款拟订合同。</w:t>
      </w:r>
    </w:p>
    <w:p w14:paraId="0BF02EFE">
      <w:pPr>
        <w:snapToGrid w:val="0"/>
        <w:spacing w:line="360" w:lineRule="auto"/>
        <w:jc w:val="left"/>
        <w:rPr>
          <w:rFonts w:ascii="新宋体" w:hAnsi="新宋体" w:eastAsia="新宋体" w:cs="新宋体"/>
          <w:bCs/>
          <w:kern w:val="2"/>
          <w:sz w:val="24"/>
          <w:szCs w:val="24"/>
        </w:rPr>
      </w:pPr>
    </w:p>
    <w:p w14:paraId="4D809440">
      <w:pPr>
        <w:snapToGrid w:val="0"/>
        <w:spacing w:line="360" w:lineRule="auto"/>
        <w:jc w:val="left"/>
        <w:rPr>
          <w:rFonts w:ascii="新宋体" w:hAnsi="新宋体" w:eastAsia="新宋体" w:cs="新宋体"/>
          <w:bCs/>
          <w:kern w:val="2"/>
          <w:sz w:val="24"/>
          <w:szCs w:val="24"/>
        </w:rPr>
      </w:pPr>
    </w:p>
    <w:p w14:paraId="1BE10C29">
      <w:pPr>
        <w:snapToGrid w:val="0"/>
        <w:spacing w:line="360" w:lineRule="auto"/>
        <w:jc w:val="left"/>
        <w:rPr>
          <w:rFonts w:ascii="新宋体" w:hAnsi="新宋体" w:eastAsia="新宋体" w:cs="新宋体"/>
          <w:bCs/>
          <w:kern w:val="2"/>
          <w:sz w:val="24"/>
          <w:szCs w:val="24"/>
        </w:rPr>
      </w:pPr>
    </w:p>
    <w:p w14:paraId="085D4282">
      <w:pPr>
        <w:snapToGrid w:val="0"/>
        <w:spacing w:line="360" w:lineRule="auto"/>
        <w:jc w:val="left"/>
        <w:rPr>
          <w:rFonts w:ascii="新宋体" w:hAnsi="新宋体" w:eastAsia="新宋体" w:cs="新宋体"/>
          <w:bCs/>
          <w:kern w:val="2"/>
          <w:sz w:val="24"/>
          <w:szCs w:val="24"/>
        </w:rPr>
      </w:pPr>
    </w:p>
    <w:p w14:paraId="678A4C1F">
      <w:pPr>
        <w:snapToGrid w:val="0"/>
        <w:spacing w:line="360" w:lineRule="auto"/>
        <w:jc w:val="left"/>
        <w:rPr>
          <w:rFonts w:ascii="新宋体" w:hAnsi="新宋体" w:eastAsia="新宋体" w:cs="新宋体"/>
          <w:bCs/>
          <w:kern w:val="2"/>
          <w:sz w:val="24"/>
          <w:szCs w:val="24"/>
        </w:rPr>
      </w:pPr>
    </w:p>
    <w:p w14:paraId="45C358D8">
      <w:pPr>
        <w:snapToGrid w:val="0"/>
        <w:spacing w:line="360" w:lineRule="auto"/>
        <w:jc w:val="left"/>
        <w:rPr>
          <w:rFonts w:ascii="新宋体" w:hAnsi="新宋体" w:eastAsia="新宋体" w:cs="新宋体"/>
          <w:bCs/>
          <w:kern w:val="2"/>
          <w:sz w:val="24"/>
          <w:szCs w:val="24"/>
        </w:rPr>
      </w:pPr>
    </w:p>
    <w:p w14:paraId="180D3FB8">
      <w:pPr>
        <w:snapToGrid w:val="0"/>
        <w:spacing w:line="360" w:lineRule="auto"/>
        <w:jc w:val="left"/>
        <w:rPr>
          <w:rFonts w:ascii="新宋体" w:hAnsi="新宋体" w:eastAsia="新宋体" w:cs="新宋体"/>
          <w:bCs/>
          <w:kern w:val="2"/>
          <w:sz w:val="24"/>
          <w:szCs w:val="24"/>
        </w:rPr>
      </w:pPr>
    </w:p>
    <w:p w14:paraId="1F29A49B">
      <w:pPr>
        <w:snapToGrid w:val="0"/>
        <w:spacing w:line="360" w:lineRule="auto"/>
        <w:jc w:val="left"/>
        <w:rPr>
          <w:rFonts w:ascii="新宋体" w:hAnsi="新宋体" w:eastAsia="新宋体" w:cs="新宋体"/>
          <w:bCs/>
          <w:kern w:val="2"/>
          <w:sz w:val="24"/>
          <w:szCs w:val="24"/>
        </w:rPr>
      </w:pPr>
    </w:p>
    <w:p w14:paraId="681DB51C">
      <w:pPr>
        <w:snapToGrid w:val="0"/>
        <w:spacing w:line="360" w:lineRule="auto"/>
        <w:jc w:val="left"/>
        <w:rPr>
          <w:rFonts w:ascii="新宋体" w:hAnsi="新宋体" w:eastAsia="新宋体" w:cs="新宋体"/>
          <w:bCs/>
          <w:kern w:val="2"/>
          <w:sz w:val="24"/>
          <w:szCs w:val="24"/>
        </w:rPr>
      </w:pPr>
    </w:p>
    <w:p w14:paraId="607FB465">
      <w:pPr>
        <w:snapToGrid w:val="0"/>
        <w:spacing w:line="360" w:lineRule="auto"/>
        <w:jc w:val="left"/>
        <w:rPr>
          <w:rFonts w:ascii="新宋体" w:hAnsi="新宋体" w:eastAsia="新宋体" w:cs="新宋体"/>
          <w:bCs/>
          <w:kern w:val="2"/>
          <w:sz w:val="24"/>
          <w:szCs w:val="24"/>
        </w:rPr>
      </w:pPr>
    </w:p>
    <w:p w14:paraId="358F0AB5">
      <w:pPr>
        <w:snapToGrid w:val="0"/>
        <w:spacing w:line="360" w:lineRule="auto"/>
        <w:jc w:val="left"/>
        <w:rPr>
          <w:rFonts w:ascii="新宋体" w:hAnsi="新宋体" w:eastAsia="新宋体" w:cs="新宋体"/>
          <w:bCs/>
          <w:kern w:val="2"/>
          <w:sz w:val="24"/>
          <w:szCs w:val="24"/>
        </w:rPr>
      </w:pPr>
    </w:p>
    <w:p w14:paraId="6074FEC5">
      <w:pPr>
        <w:snapToGrid w:val="0"/>
        <w:spacing w:line="360" w:lineRule="auto"/>
        <w:jc w:val="left"/>
        <w:rPr>
          <w:rFonts w:ascii="新宋体" w:hAnsi="新宋体" w:eastAsia="新宋体" w:cs="新宋体"/>
          <w:bCs/>
          <w:kern w:val="2"/>
          <w:sz w:val="24"/>
          <w:szCs w:val="24"/>
        </w:rPr>
      </w:pPr>
    </w:p>
    <w:p w14:paraId="51966CB6">
      <w:pPr>
        <w:snapToGrid w:val="0"/>
        <w:spacing w:line="360" w:lineRule="auto"/>
        <w:jc w:val="left"/>
        <w:rPr>
          <w:rFonts w:ascii="新宋体" w:hAnsi="新宋体" w:eastAsia="新宋体" w:cs="新宋体"/>
          <w:bCs/>
          <w:kern w:val="2"/>
          <w:sz w:val="24"/>
          <w:szCs w:val="24"/>
        </w:rPr>
      </w:pPr>
    </w:p>
    <w:p w14:paraId="4D8C6BFC">
      <w:pPr>
        <w:snapToGrid w:val="0"/>
        <w:spacing w:line="360" w:lineRule="auto"/>
        <w:jc w:val="left"/>
        <w:rPr>
          <w:rFonts w:ascii="新宋体" w:hAnsi="新宋体" w:eastAsia="新宋体" w:cs="新宋体"/>
          <w:bCs/>
          <w:kern w:val="2"/>
          <w:sz w:val="24"/>
          <w:szCs w:val="24"/>
        </w:rPr>
      </w:pPr>
    </w:p>
    <w:p w14:paraId="07356A01">
      <w:pPr>
        <w:snapToGrid w:val="0"/>
        <w:spacing w:line="360" w:lineRule="auto"/>
        <w:jc w:val="left"/>
        <w:rPr>
          <w:rFonts w:ascii="新宋体" w:hAnsi="新宋体" w:eastAsia="新宋体" w:cs="新宋体"/>
          <w:bCs/>
          <w:kern w:val="2"/>
          <w:sz w:val="24"/>
          <w:szCs w:val="24"/>
        </w:rPr>
      </w:pPr>
    </w:p>
    <w:p w14:paraId="28958C61">
      <w:pPr>
        <w:snapToGrid w:val="0"/>
        <w:spacing w:line="360" w:lineRule="auto"/>
        <w:jc w:val="left"/>
        <w:rPr>
          <w:rFonts w:ascii="新宋体" w:hAnsi="新宋体" w:eastAsia="新宋体" w:cs="新宋体"/>
          <w:bCs/>
          <w:kern w:val="2"/>
          <w:sz w:val="24"/>
          <w:szCs w:val="24"/>
        </w:rPr>
      </w:pPr>
    </w:p>
    <w:p w14:paraId="43B34FD3">
      <w:pPr>
        <w:snapToGrid w:val="0"/>
        <w:spacing w:line="360" w:lineRule="auto"/>
        <w:jc w:val="left"/>
        <w:rPr>
          <w:rFonts w:ascii="新宋体" w:hAnsi="新宋体" w:eastAsia="新宋体" w:cs="新宋体"/>
          <w:bCs/>
          <w:kern w:val="2"/>
          <w:sz w:val="24"/>
          <w:szCs w:val="24"/>
        </w:rPr>
      </w:pPr>
    </w:p>
    <w:p w14:paraId="37E47335">
      <w:pPr>
        <w:snapToGrid w:val="0"/>
        <w:spacing w:line="360" w:lineRule="auto"/>
        <w:jc w:val="left"/>
        <w:rPr>
          <w:rFonts w:ascii="新宋体" w:hAnsi="新宋体" w:eastAsia="新宋体" w:cs="新宋体"/>
          <w:bCs/>
          <w:kern w:val="2"/>
          <w:sz w:val="24"/>
          <w:szCs w:val="24"/>
        </w:rPr>
      </w:pPr>
    </w:p>
    <w:p w14:paraId="04CFA49D">
      <w:pPr>
        <w:snapToGrid w:val="0"/>
        <w:spacing w:line="360" w:lineRule="auto"/>
        <w:jc w:val="left"/>
        <w:rPr>
          <w:rFonts w:ascii="新宋体" w:hAnsi="新宋体" w:eastAsia="新宋体" w:cs="新宋体"/>
          <w:bCs/>
          <w:kern w:val="2"/>
          <w:sz w:val="24"/>
          <w:szCs w:val="24"/>
        </w:rPr>
      </w:pPr>
    </w:p>
    <w:p w14:paraId="7A611080">
      <w:pPr>
        <w:snapToGrid w:val="0"/>
        <w:spacing w:line="360" w:lineRule="auto"/>
        <w:jc w:val="left"/>
        <w:rPr>
          <w:rFonts w:ascii="新宋体" w:hAnsi="新宋体" w:eastAsia="新宋体" w:cs="新宋体"/>
          <w:bCs/>
          <w:kern w:val="2"/>
          <w:sz w:val="24"/>
          <w:szCs w:val="24"/>
        </w:rPr>
      </w:pPr>
    </w:p>
    <w:p w14:paraId="71C3914E">
      <w:pPr>
        <w:snapToGrid w:val="0"/>
        <w:spacing w:line="360" w:lineRule="auto"/>
        <w:jc w:val="left"/>
        <w:rPr>
          <w:rFonts w:ascii="新宋体" w:hAnsi="新宋体" w:eastAsia="新宋体" w:cs="新宋体"/>
          <w:bCs/>
          <w:kern w:val="2"/>
          <w:sz w:val="24"/>
          <w:szCs w:val="24"/>
        </w:rPr>
      </w:pPr>
    </w:p>
    <w:p w14:paraId="17E406EE">
      <w:pPr>
        <w:snapToGrid w:val="0"/>
        <w:spacing w:line="360" w:lineRule="auto"/>
        <w:jc w:val="left"/>
        <w:rPr>
          <w:rFonts w:ascii="新宋体" w:hAnsi="新宋体" w:eastAsia="新宋体" w:cs="新宋体"/>
          <w:bCs/>
          <w:kern w:val="2"/>
          <w:sz w:val="24"/>
          <w:szCs w:val="24"/>
        </w:rPr>
      </w:pPr>
    </w:p>
    <w:p w14:paraId="7CA3E89C">
      <w:pPr>
        <w:snapToGrid w:val="0"/>
        <w:spacing w:line="360" w:lineRule="auto"/>
        <w:jc w:val="left"/>
        <w:rPr>
          <w:rFonts w:ascii="新宋体" w:hAnsi="新宋体" w:eastAsia="新宋体" w:cs="新宋体"/>
          <w:bCs/>
          <w:kern w:val="2"/>
          <w:sz w:val="24"/>
          <w:szCs w:val="24"/>
        </w:rPr>
      </w:pPr>
    </w:p>
    <w:p w14:paraId="699649B5">
      <w:pPr>
        <w:adjustRightInd w:val="0"/>
        <w:snapToGrid w:val="0"/>
        <w:spacing w:line="360" w:lineRule="auto"/>
        <w:jc w:val="center"/>
        <w:rPr>
          <w:rFonts w:hAnsi="宋体" w:cs="宋体"/>
          <w:b/>
          <w:sz w:val="32"/>
          <w:szCs w:val="32"/>
        </w:rPr>
      </w:pPr>
      <w:r>
        <w:rPr>
          <w:rFonts w:hint="eastAsia" w:hAnsi="宋体" w:cs="宋体"/>
          <w:b/>
          <w:sz w:val="32"/>
          <w:szCs w:val="32"/>
        </w:rPr>
        <w:t>合同条款</w:t>
      </w:r>
    </w:p>
    <w:p w14:paraId="5C68918D">
      <w:pPr>
        <w:snapToGrid w:val="0"/>
        <w:spacing w:line="360" w:lineRule="auto"/>
        <w:ind w:firstLine="480" w:firstLineChars="200"/>
        <w:rPr>
          <w:rFonts w:hAnsi="宋体" w:cs="宋体"/>
          <w:bCs/>
          <w:kern w:val="2"/>
          <w:sz w:val="24"/>
          <w:szCs w:val="24"/>
        </w:rPr>
      </w:pPr>
      <w:r>
        <w:rPr>
          <w:rFonts w:hint="eastAsia" w:hAnsi="宋体" w:cs="宋体"/>
          <w:bCs/>
          <w:sz w:val="24"/>
          <w:szCs w:val="24"/>
        </w:rPr>
        <w:t>根据</w:t>
      </w:r>
      <w:r>
        <w:rPr>
          <w:rFonts w:hint="eastAsia" w:hAnsi="宋体" w:cs="宋体"/>
          <w:bCs/>
          <w:sz w:val="24"/>
          <w:szCs w:val="24"/>
          <w:u w:val="single"/>
          <w:lang w:eastAsia="zh-CN"/>
        </w:rPr>
        <w:t>旺庄街道天山路派出所食堂食材配送项目</w:t>
      </w:r>
      <w:r>
        <w:rPr>
          <w:rFonts w:hint="eastAsia" w:hAnsi="宋体" w:cs="宋体"/>
          <w:bCs/>
          <w:sz w:val="24"/>
          <w:szCs w:val="24"/>
        </w:rPr>
        <w:t>采购文件和该文件的中标通知书及乙方投标文件，甲乙双方就此次采购项目及相关问题，同意按下列条款规定执行。</w:t>
      </w:r>
    </w:p>
    <w:p w14:paraId="191223EF">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组成本合同的有关文件</w:t>
      </w:r>
    </w:p>
    <w:p w14:paraId="358038C1">
      <w:pPr>
        <w:snapToGrid w:val="0"/>
        <w:spacing w:line="360" w:lineRule="auto"/>
        <w:ind w:left="560"/>
        <w:jc w:val="left"/>
        <w:rPr>
          <w:rFonts w:hint="eastAsia" w:hAnsi="宋体" w:cs="宋体"/>
          <w:bCs/>
          <w:sz w:val="24"/>
          <w:szCs w:val="24"/>
        </w:rPr>
      </w:pPr>
      <w:r>
        <w:rPr>
          <w:rFonts w:hint="eastAsia" w:hAnsi="宋体" w:cs="宋体"/>
          <w:sz w:val="24"/>
          <w:szCs w:val="24"/>
        </w:rPr>
        <w:t>根据</w:t>
      </w:r>
      <w:r>
        <w:rPr>
          <w:rFonts w:hint="eastAsia" w:hAnsi="宋体" w:cs="宋体"/>
          <w:sz w:val="24"/>
          <w:szCs w:val="24"/>
          <w:u w:val="single"/>
          <w:lang w:eastAsia="zh-CN"/>
        </w:rPr>
        <w:t>旺庄街道天山路派出所食堂食材配送项目</w:t>
      </w:r>
      <w:r>
        <w:rPr>
          <w:rFonts w:hint="eastAsia" w:hAnsi="宋体" w:cs="宋体"/>
          <w:sz w:val="24"/>
          <w:szCs w:val="24"/>
        </w:rPr>
        <w:t>采购文件</w:t>
      </w:r>
      <w:r>
        <w:rPr>
          <w:rFonts w:hint="eastAsia" w:hAnsi="宋体" w:cs="宋体"/>
          <w:bCs/>
          <w:sz w:val="24"/>
          <w:szCs w:val="24"/>
        </w:rPr>
        <w:t>、投标文件、合同条款及中</w:t>
      </w:r>
    </w:p>
    <w:p w14:paraId="1EA7CE50">
      <w:pPr>
        <w:snapToGrid w:val="0"/>
        <w:spacing w:line="360" w:lineRule="auto"/>
        <w:jc w:val="left"/>
        <w:rPr>
          <w:rFonts w:hAnsi="宋体" w:cs="宋体"/>
          <w:kern w:val="2"/>
          <w:sz w:val="24"/>
          <w:szCs w:val="24"/>
        </w:rPr>
      </w:pPr>
      <w:r>
        <w:rPr>
          <w:rFonts w:hint="eastAsia" w:hAnsi="宋体" w:cs="宋体"/>
          <w:bCs/>
          <w:sz w:val="24"/>
          <w:szCs w:val="24"/>
        </w:rPr>
        <w:t>标通知书，乙方在报价、评审过程中所作</w:t>
      </w:r>
      <w:r>
        <w:rPr>
          <w:rFonts w:hint="eastAsia" w:hAnsi="宋体" w:cs="宋体"/>
          <w:bCs/>
          <w:sz w:val="24"/>
          <w:szCs w:val="24"/>
          <w:lang w:eastAsia="zh-CN"/>
        </w:rPr>
        <w:t>其他</w:t>
      </w:r>
      <w:r>
        <w:rPr>
          <w:rFonts w:hint="eastAsia" w:hAnsi="宋体" w:cs="宋体"/>
          <w:bCs/>
          <w:sz w:val="24"/>
          <w:szCs w:val="24"/>
        </w:rPr>
        <w:t>有关承诺、声明、书面澄清等均为合同不可分割的部分，与主合同具有同等法律效力。</w:t>
      </w:r>
    </w:p>
    <w:p w14:paraId="7FBC0031">
      <w:pPr>
        <w:numPr>
          <w:ilvl w:val="0"/>
          <w:numId w:val="16"/>
        </w:numPr>
        <w:snapToGrid w:val="0"/>
        <w:spacing w:line="360" w:lineRule="auto"/>
        <w:jc w:val="left"/>
        <w:rPr>
          <w:rFonts w:hAnsi="宋体" w:cs="宋体"/>
          <w:b/>
          <w:bCs/>
          <w:kern w:val="2"/>
          <w:sz w:val="24"/>
          <w:szCs w:val="24"/>
        </w:rPr>
      </w:pPr>
      <w:r>
        <w:rPr>
          <w:rFonts w:hint="eastAsia" w:hAnsi="宋体" w:cs="宋体"/>
          <w:b/>
          <w:bCs/>
          <w:kern w:val="2"/>
          <w:sz w:val="24"/>
          <w:szCs w:val="24"/>
        </w:rPr>
        <w:t>具体服务内容</w:t>
      </w:r>
    </w:p>
    <w:p w14:paraId="4D44775F">
      <w:pPr>
        <w:snapToGrid w:val="0"/>
        <w:spacing w:line="360" w:lineRule="auto"/>
        <w:ind w:firstLine="480" w:firstLineChars="200"/>
        <w:jc w:val="left"/>
        <w:rPr>
          <w:rFonts w:hAnsi="宋体" w:cs="宋体"/>
          <w:kern w:val="2"/>
          <w:sz w:val="24"/>
          <w:szCs w:val="24"/>
        </w:rPr>
      </w:pPr>
      <w:r>
        <w:rPr>
          <w:rFonts w:hint="eastAsia" w:hAnsi="宋体" w:cs="宋体"/>
          <w:bCs/>
          <w:sz w:val="24"/>
          <w:szCs w:val="24"/>
        </w:rPr>
        <w:t>乙方受甲方委托，负责提供</w:t>
      </w:r>
      <w:r>
        <w:rPr>
          <w:rFonts w:hint="eastAsia" w:hAnsi="宋体" w:cs="宋体"/>
          <w:bCs/>
          <w:sz w:val="24"/>
          <w:szCs w:val="24"/>
          <w:lang w:eastAsia="zh-CN"/>
        </w:rPr>
        <w:t>无锡市新吴区旺庄街道天山路派出所</w:t>
      </w:r>
      <w:r>
        <w:rPr>
          <w:rFonts w:hint="eastAsia" w:hAnsi="宋体" w:cs="宋体"/>
          <w:bCs/>
          <w:sz w:val="24"/>
          <w:szCs w:val="24"/>
        </w:rPr>
        <w:t>食堂原材料供应、运输</w:t>
      </w:r>
      <w:r>
        <w:rPr>
          <w:rFonts w:hint="eastAsia" w:hAnsi="宋体" w:cs="宋体"/>
          <w:bCs/>
          <w:sz w:val="24"/>
          <w:szCs w:val="24"/>
          <w:lang w:eastAsia="zh-CN"/>
        </w:rPr>
        <w:t>、</w:t>
      </w:r>
      <w:r>
        <w:rPr>
          <w:rFonts w:hint="eastAsia" w:hAnsi="宋体" w:cs="宋体"/>
          <w:bCs/>
          <w:sz w:val="24"/>
          <w:szCs w:val="24"/>
        </w:rPr>
        <w:t>卸货</w:t>
      </w:r>
      <w:r>
        <w:rPr>
          <w:rFonts w:hint="eastAsia" w:hAnsi="宋体" w:cs="宋体"/>
          <w:bCs/>
          <w:sz w:val="24"/>
          <w:szCs w:val="24"/>
          <w:lang w:eastAsia="zh-CN"/>
        </w:rPr>
        <w:t>（</w:t>
      </w:r>
      <w:r>
        <w:rPr>
          <w:rFonts w:hint="eastAsia" w:hAnsi="宋体" w:cs="宋体"/>
          <w:bCs/>
          <w:sz w:val="24"/>
          <w:szCs w:val="24"/>
        </w:rPr>
        <w:t>采购方指定地点</w:t>
      </w:r>
      <w:r>
        <w:rPr>
          <w:rFonts w:hint="eastAsia" w:hAnsi="宋体" w:cs="宋体"/>
          <w:bCs/>
          <w:sz w:val="24"/>
          <w:szCs w:val="24"/>
          <w:lang w:eastAsia="zh-CN"/>
        </w:rPr>
        <w:t>）</w:t>
      </w:r>
      <w:r>
        <w:rPr>
          <w:rFonts w:hint="eastAsia" w:hAnsi="宋体" w:cs="宋体"/>
          <w:bCs/>
          <w:sz w:val="24"/>
          <w:szCs w:val="24"/>
        </w:rPr>
        <w:t>等配送工作以及其他相关配套服务，</w:t>
      </w:r>
      <w:r>
        <w:rPr>
          <w:rFonts w:hint="eastAsia" w:hAnsi="宋体" w:cs="宋体"/>
          <w:bCs/>
          <w:sz w:val="24"/>
          <w:szCs w:val="24"/>
          <w:lang w:val="en-US" w:eastAsia="zh-CN"/>
        </w:rPr>
        <w:t>配送食材主要包括：肉禽类、</w:t>
      </w:r>
      <w:r>
        <w:rPr>
          <w:rFonts w:hint="eastAsia" w:hAnsi="宋体" w:cs="宋体"/>
          <w:bCs/>
          <w:sz w:val="24"/>
          <w:szCs w:val="24"/>
        </w:rPr>
        <w:t>冻品类</w:t>
      </w:r>
      <w:r>
        <w:rPr>
          <w:rFonts w:hint="eastAsia" w:hAnsi="宋体" w:cs="宋体"/>
          <w:bCs/>
          <w:sz w:val="24"/>
          <w:szCs w:val="24"/>
          <w:lang w:eastAsia="zh-CN"/>
        </w:rPr>
        <w:t>、</w:t>
      </w:r>
      <w:r>
        <w:rPr>
          <w:rFonts w:hint="eastAsia" w:hAnsi="宋体" w:cs="宋体"/>
          <w:bCs/>
          <w:sz w:val="24"/>
          <w:szCs w:val="24"/>
        </w:rPr>
        <w:t>禽蛋类</w:t>
      </w:r>
      <w:r>
        <w:rPr>
          <w:rFonts w:hint="eastAsia" w:hAnsi="宋体" w:cs="宋体"/>
          <w:bCs/>
          <w:sz w:val="24"/>
          <w:szCs w:val="24"/>
          <w:lang w:eastAsia="zh-CN"/>
        </w:rPr>
        <w:t>、</w:t>
      </w:r>
      <w:r>
        <w:rPr>
          <w:rFonts w:hint="eastAsia" w:hAnsi="宋体" w:cs="宋体"/>
          <w:bCs/>
          <w:sz w:val="24"/>
          <w:szCs w:val="24"/>
          <w:lang w:val="en-US" w:eastAsia="zh-CN"/>
        </w:rPr>
        <w:t>调味品、副食品、蔬菜类、豆制品类、水产类（鲜活和冷冻）、</w:t>
      </w:r>
      <w:r>
        <w:rPr>
          <w:rFonts w:hint="eastAsia" w:hAnsi="宋体" w:cs="宋体"/>
          <w:bCs/>
          <w:sz w:val="24"/>
          <w:szCs w:val="24"/>
        </w:rPr>
        <w:t>粮油类（大米、油</w:t>
      </w:r>
      <w:r>
        <w:rPr>
          <w:rFonts w:hint="eastAsia" w:hAnsi="宋体" w:cs="宋体"/>
          <w:bCs/>
          <w:sz w:val="24"/>
          <w:szCs w:val="24"/>
          <w:lang w:val="en-US" w:eastAsia="zh-CN"/>
        </w:rPr>
        <w:t>等</w:t>
      </w:r>
      <w:r>
        <w:rPr>
          <w:rFonts w:hint="eastAsia" w:hAnsi="宋体" w:cs="宋体"/>
          <w:bCs/>
          <w:sz w:val="24"/>
          <w:szCs w:val="24"/>
        </w:rPr>
        <w:t>）</w:t>
      </w:r>
      <w:r>
        <w:rPr>
          <w:rFonts w:hint="eastAsia" w:hAnsi="宋体" w:cs="宋体"/>
          <w:bCs/>
          <w:sz w:val="24"/>
          <w:szCs w:val="24"/>
          <w:lang w:eastAsia="zh-CN"/>
        </w:rPr>
        <w:t>、</w:t>
      </w:r>
      <w:r>
        <w:rPr>
          <w:rFonts w:hint="eastAsia" w:hAnsi="宋体" w:cs="宋体"/>
          <w:bCs/>
          <w:sz w:val="24"/>
          <w:szCs w:val="24"/>
          <w:lang w:val="en-US" w:eastAsia="zh-CN"/>
        </w:rPr>
        <w:t>点心类（面包、饼干等）、乳制品类等全品类</w:t>
      </w:r>
      <w:r>
        <w:rPr>
          <w:rFonts w:hint="eastAsia" w:hAnsi="宋体" w:cs="宋体"/>
          <w:bCs/>
          <w:sz w:val="24"/>
          <w:szCs w:val="24"/>
          <w:highlight w:val="none"/>
        </w:rPr>
        <w:t>。</w:t>
      </w:r>
    </w:p>
    <w:p w14:paraId="2FC5104B">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甲方责任</w:t>
      </w:r>
    </w:p>
    <w:p w14:paraId="409F993F">
      <w:pPr>
        <w:numPr>
          <w:ilvl w:val="0"/>
          <w:numId w:val="17"/>
        </w:numPr>
        <w:snapToGrid w:val="0"/>
        <w:spacing w:line="360" w:lineRule="auto"/>
        <w:ind w:left="560"/>
        <w:jc w:val="left"/>
        <w:rPr>
          <w:rFonts w:hAnsi="宋体" w:cs="宋体"/>
          <w:sz w:val="24"/>
          <w:szCs w:val="24"/>
        </w:rPr>
      </w:pPr>
      <w:r>
        <w:rPr>
          <w:rFonts w:hint="eastAsia" w:hAnsi="宋体" w:cs="宋体"/>
          <w:sz w:val="24"/>
          <w:szCs w:val="24"/>
        </w:rPr>
        <w:t>为乙方提供便利的工作条件（运输车辆停放点、卸货点等）。</w:t>
      </w:r>
    </w:p>
    <w:p w14:paraId="0DA9C851">
      <w:pPr>
        <w:numPr>
          <w:ilvl w:val="0"/>
          <w:numId w:val="17"/>
        </w:numPr>
        <w:snapToGrid w:val="0"/>
        <w:spacing w:line="360" w:lineRule="auto"/>
        <w:ind w:left="560"/>
        <w:jc w:val="left"/>
        <w:rPr>
          <w:rFonts w:hAnsi="宋体" w:cs="宋体"/>
          <w:sz w:val="24"/>
          <w:szCs w:val="24"/>
        </w:rPr>
      </w:pPr>
      <w:r>
        <w:rPr>
          <w:rFonts w:hint="eastAsia" w:hAnsi="宋体" w:cs="宋体"/>
          <w:sz w:val="24"/>
          <w:szCs w:val="24"/>
        </w:rPr>
        <w:t>按合同约定的时间和方式向乙方支付食材采购费用。</w:t>
      </w:r>
    </w:p>
    <w:p w14:paraId="5E6BC74F">
      <w:pPr>
        <w:numPr>
          <w:ilvl w:val="0"/>
          <w:numId w:val="17"/>
        </w:numPr>
        <w:snapToGrid w:val="0"/>
        <w:spacing w:line="360" w:lineRule="auto"/>
        <w:ind w:left="560"/>
        <w:jc w:val="left"/>
        <w:rPr>
          <w:rFonts w:hAnsi="宋体" w:cs="宋体"/>
          <w:sz w:val="24"/>
          <w:szCs w:val="24"/>
        </w:rPr>
      </w:pPr>
      <w:r>
        <w:rPr>
          <w:rFonts w:hint="eastAsia" w:hAnsi="宋体" w:cs="宋体"/>
          <w:sz w:val="24"/>
          <w:szCs w:val="24"/>
        </w:rPr>
        <w:t>甲方有权对乙方所供应配送食材质量</w:t>
      </w:r>
      <w:r>
        <w:rPr>
          <w:rFonts w:hint="eastAsia" w:hAnsi="宋体" w:cs="宋体"/>
          <w:sz w:val="24"/>
          <w:szCs w:val="24"/>
          <w:lang w:eastAsia="zh-CN"/>
        </w:rPr>
        <w:t>、</w:t>
      </w:r>
      <w:r>
        <w:rPr>
          <w:rFonts w:hint="eastAsia" w:hAnsi="宋体" w:cs="宋体"/>
          <w:sz w:val="24"/>
          <w:szCs w:val="24"/>
          <w:lang w:val="en-US" w:eastAsia="zh-CN"/>
        </w:rPr>
        <w:t>服务质量</w:t>
      </w:r>
      <w:r>
        <w:rPr>
          <w:rFonts w:hint="eastAsia" w:hAnsi="宋体" w:cs="宋体"/>
          <w:sz w:val="24"/>
          <w:szCs w:val="24"/>
        </w:rPr>
        <w:t>进行考核和评估。</w:t>
      </w:r>
    </w:p>
    <w:p w14:paraId="46DB0406">
      <w:pPr>
        <w:numPr>
          <w:ilvl w:val="0"/>
          <w:numId w:val="17"/>
        </w:numPr>
        <w:snapToGrid w:val="0"/>
        <w:spacing w:line="360" w:lineRule="auto"/>
        <w:ind w:left="560"/>
        <w:jc w:val="left"/>
        <w:rPr>
          <w:rFonts w:hAnsi="宋体" w:cs="宋体"/>
          <w:sz w:val="24"/>
          <w:szCs w:val="24"/>
        </w:rPr>
      </w:pPr>
      <w:r>
        <w:rPr>
          <w:rFonts w:hint="eastAsia" w:hAnsi="宋体" w:cs="宋体"/>
          <w:sz w:val="24"/>
          <w:szCs w:val="24"/>
        </w:rPr>
        <w:t>乙方供应配送的食材送达甲方现场时，甲方派专人负责进行过秤验收，及时安排人</w:t>
      </w:r>
    </w:p>
    <w:p w14:paraId="64A93A45">
      <w:pPr>
        <w:snapToGrid w:val="0"/>
        <w:spacing w:line="360" w:lineRule="auto"/>
        <w:jc w:val="left"/>
        <w:rPr>
          <w:rFonts w:hAnsi="宋体" w:cs="宋体"/>
          <w:sz w:val="24"/>
          <w:szCs w:val="24"/>
        </w:rPr>
      </w:pPr>
      <w:r>
        <w:rPr>
          <w:rFonts w:hint="eastAsia" w:hAnsi="宋体" w:cs="宋体"/>
          <w:sz w:val="24"/>
          <w:szCs w:val="24"/>
        </w:rPr>
        <w:t>员对货物进行验收并办理相关入库手续，双方在单据上签字确认作为结算依据。</w:t>
      </w:r>
    </w:p>
    <w:p w14:paraId="561067DD">
      <w:pPr>
        <w:numPr>
          <w:ilvl w:val="0"/>
          <w:numId w:val="16"/>
        </w:numPr>
        <w:snapToGrid w:val="0"/>
        <w:spacing w:line="360" w:lineRule="auto"/>
        <w:jc w:val="left"/>
        <w:rPr>
          <w:rFonts w:hAnsi="宋体" w:cs="宋体"/>
          <w:b/>
          <w:bCs/>
          <w:sz w:val="24"/>
          <w:szCs w:val="24"/>
        </w:rPr>
      </w:pPr>
      <w:r>
        <w:rPr>
          <w:rFonts w:hint="eastAsia" w:hAnsi="宋体" w:cs="宋体"/>
          <w:b/>
          <w:bCs/>
          <w:sz w:val="24"/>
          <w:szCs w:val="24"/>
        </w:rPr>
        <w:t>乙方责任</w:t>
      </w:r>
    </w:p>
    <w:p w14:paraId="7D6A8C06">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乙方为甲方食堂食材供货商，采购内容以甲方通知订单为准，包括品种、数量、规</w:t>
      </w:r>
    </w:p>
    <w:p w14:paraId="522A51B5">
      <w:pPr>
        <w:snapToGrid w:val="0"/>
        <w:spacing w:line="360" w:lineRule="auto"/>
        <w:jc w:val="left"/>
        <w:rPr>
          <w:rFonts w:hAnsi="宋体" w:cs="宋体"/>
          <w:sz w:val="24"/>
          <w:szCs w:val="24"/>
        </w:rPr>
      </w:pPr>
      <w:r>
        <w:rPr>
          <w:rFonts w:hint="eastAsia" w:hAnsi="宋体" w:cs="宋体"/>
          <w:sz w:val="24"/>
          <w:szCs w:val="24"/>
        </w:rPr>
        <w:t>格、计量单位、价格等内容。</w:t>
      </w:r>
    </w:p>
    <w:p w14:paraId="387C90F4">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乙方严格按照合同要求供货，不得提供不合格、假冒伪劣食材；乙方应保证所采购</w:t>
      </w:r>
    </w:p>
    <w:p w14:paraId="686B09BA">
      <w:pPr>
        <w:snapToGrid w:val="0"/>
        <w:spacing w:line="360" w:lineRule="auto"/>
        <w:jc w:val="left"/>
        <w:rPr>
          <w:rFonts w:hAnsi="宋体" w:cs="宋体"/>
          <w:sz w:val="24"/>
          <w:szCs w:val="24"/>
        </w:rPr>
      </w:pPr>
      <w:r>
        <w:rPr>
          <w:rFonts w:hint="eastAsia" w:hAnsi="宋体" w:cs="宋体"/>
          <w:sz w:val="24"/>
          <w:szCs w:val="24"/>
        </w:rPr>
        <w:t>的食材质量新鲜卫生，并随货出示质量合格证和索票资料等。如发现乙方产品有质量问题，甲方有权拒收，对此造成的损失由乙方自行承担。</w:t>
      </w:r>
    </w:p>
    <w:p w14:paraId="0FDC24A4">
      <w:pPr>
        <w:numPr>
          <w:ilvl w:val="0"/>
          <w:numId w:val="18"/>
        </w:numPr>
        <w:snapToGrid w:val="0"/>
        <w:spacing w:line="360" w:lineRule="auto"/>
        <w:ind w:left="560"/>
        <w:jc w:val="left"/>
        <w:rPr>
          <w:rFonts w:hAnsi="宋体" w:cs="宋体"/>
          <w:color w:val="auto"/>
          <w:sz w:val="24"/>
          <w:szCs w:val="24"/>
          <w:highlight w:val="none"/>
        </w:rPr>
      </w:pPr>
      <w:r>
        <w:rPr>
          <w:rFonts w:hint="eastAsia" w:hAnsi="宋体" w:cs="宋体"/>
          <w:sz w:val="24"/>
          <w:szCs w:val="24"/>
        </w:rPr>
        <w:t>乙方接到甲方的正式采购订单后须及时备货</w:t>
      </w:r>
      <w:r>
        <w:rPr>
          <w:rFonts w:hint="eastAsia" w:hAnsi="宋体" w:cs="宋体"/>
          <w:color w:val="auto"/>
          <w:sz w:val="24"/>
          <w:szCs w:val="24"/>
          <w:highlight w:val="none"/>
        </w:rPr>
        <w:t>，并在接到订单</w:t>
      </w:r>
      <w:r>
        <w:rPr>
          <w:rFonts w:hint="eastAsia" w:hAnsi="宋体" w:cs="宋体"/>
          <w:color w:val="auto"/>
          <w:sz w:val="24"/>
          <w:szCs w:val="24"/>
          <w:highlight w:val="none"/>
          <w:lang w:eastAsia="zh-CN"/>
        </w:rPr>
        <w:t>后</w:t>
      </w:r>
      <w:r>
        <w:rPr>
          <w:rFonts w:hint="eastAsia" w:hAnsi="宋体" w:cs="宋体"/>
          <w:color w:val="auto"/>
          <w:sz w:val="24"/>
          <w:szCs w:val="24"/>
          <w:highlight w:val="none"/>
        </w:rPr>
        <w:t>按时保质保量配送给</w:t>
      </w:r>
    </w:p>
    <w:p w14:paraId="15C19EAE">
      <w:pPr>
        <w:numPr>
          <w:ilvl w:val="0"/>
          <w:numId w:val="0"/>
        </w:numPr>
        <w:snapToGrid w:val="0"/>
        <w:spacing w:line="360" w:lineRule="auto"/>
        <w:jc w:val="left"/>
        <w:rPr>
          <w:rFonts w:hAnsi="宋体" w:cs="宋体"/>
          <w:color w:val="auto"/>
          <w:sz w:val="24"/>
          <w:szCs w:val="24"/>
          <w:highlight w:val="none"/>
        </w:rPr>
      </w:pPr>
      <w:r>
        <w:rPr>
          <w:rFonts w:hint="eastAsia" w:hAnsi="宋体" w:cs="宋体"/>
          <w:color w:val="auto"/>
          <w:sz w:val="24"/>
          <w:szCs w:val="24"/>
          <w:highlight w:val="none"/>
        </w:rPr>
        <w:t>甲方，不得延误；乙方须按甲方的要求，对其供应配送的食材和采购渠道及配送过程严把质量关，不得以次充好。</w:t>
      </w:r>
    </w:p>
    <w:p w14:paraId="5BE8260B">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乙方严格执行《</w:t>
      </w:r>
      <w:r>
        <w:rPr>
          <w:rFonts w:hint="eastAsia" w:hAnsi="宋体" w:cs="宋体"/>
          <w:sz w:val="24"/>
          <w:szCs w:val="24"/>
          <w:lang w:eastAsia="zh-CN"/>
        </w:rPr>
        <w:t>中华人民共和国食品安全法</w:t>
      </w:r>
      <w:r>
        <w:rPr>
          <w:rFonts w:hint="eastAsia" w:hAnsi="宋体" w:cs="宋体"/>
          <w:sz w:val="24"/>
          <w:szCs w:val="24"/>
        </w:rPr>
        <w:t>》《食品生产通用卫生规范》《餐饮服</w:t>
      </w:r>
    </w:p>
    <w:p w14:paraId="3344C54A">
      <w:pPr>
        <w:numPr>
          <w:ilvl w:val="0"/>
          <w:numId w:val="0"/>
        </w:numPr>
        <w:snapToGrid w:val="0"/>
        <w:spacing w:line="360" w:lineRule="auto"/>
        <w:jc w:val="left"/>
        <w:rPr>
          <w:rFonts w:hAnsi="宋体" w:cs="宋体"/>
          <w:sz w:val="24"/>
          <w:szCs w:val="24"/>
        </w:rPr>
      </w:pPr>
      <w:r>
        <w:rPr>
          <w:rFonts w:hint="eastAsia" w:hAnsi="宋体" w:cs="宋体"/>
          <w:sz w:val="24"/>
          <w:szCs w:val="24"/>
        </w:rPr>
        <w:t>务食品安全操作规范》等其他法律法规以及江苏省和无锡市行业主管部门颁布的相关文件规定，确保食材的品控和质量。</w:t>
      </w:r>
    </w:p>
    <w:p w14:paraId="63D69F30">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乙方须严格执行国家相关法律法规，遵守甲方的各项规章制度，服从甲方的管理，</w:t>
      </w:r>
    </w:p>
    <w:p w14:paraId="3D6B9121">
      <w:pPr>
        <w:snapToGrid w:val="0"/>
        <w:spacing w:line="360" w:lineRule="auto"/>
        <w:jc w:val="left"/>
        <w:rPr>
          <w:rFonts w:hAnsi="宋体" w:cs="宋体"/>
          <w:sz w:val="24"/>
          <w:szCs w:val="24"/>
        </w:rPr>
      </w:pPr>
      <w:r>
        <w:rPr>
          <w:rFonts w:hint="eastAsia" w:hAnsi="宋体" w:cs="宋体"/>
          <w:sz w:val="24"/>
          <w:szCs w:val="24"/>
        </w:rPr>
        <w:t>自行承担经营活动中的风险。</w:t>
      </w:r>
    </w:p>
    <w:p w14:paraId="710146BF">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乙方应接受甲方的监督管理工作，对甲方提出的合理整改意见应及时采取措施，按</w:t>
      </w:r>
    </w:p>
    <w:p w14:paraId="4422D81D">
      <w:pPr>
        <w:snapToGrid w:val="0"/>
        <w:spacing w:line="360" w:lineRule="auto"/>
        <w:jc w:val="left"/>
        <w:rPr>
          <w:rFonts w:hAnsi="宋体" w:cs="宋体"/>
          <w:sz w:val="24"/>
          <w:szCs w:val="24"/>
        </w:rPr>
      </w:pPr>
      <w:r>
        <w:rPr>
          <w:rFonts w:hint="eastAsia" w:hAnsi="宋体" w:cs="宋体"/>
          <w:sz w:val="24"/>
          <w:szCs w:val="24"/>
        </w:rPr>
        <w:t>要求完成整改内容。</w:t>
      </w:r>
    </w:p>
    <w:p w14:paraId="6133326C">
      <w:pPr>
        <w:numPr>
          <w:ilvl w:val="0"/>
          <w:numId w:val="18"/>
        </w:numPr>
        <w:snapToGrid w:val="0"/>
        <w:spacing w:line="360" w:lineRule="auto"/>
        <w:ind w:left="560"/>
        <w:jc w:val="left"/>
        <w:rPr>
          <w:rFonts w:hAnsi="宋体" w:cs="宋体"/>
          <w:sz w:val="24"/>
          <w:szCs w:val="24"/>
        </w:rPr>
      </w:pPr>
      <w:r>
        <w:rPr>
          <w:rFonts w:hint="eastAsia" w:hAnsi="宋体" w:cs="宋体"/>
          <w:sz w:val="24"/>
          <w:szCs w:val="24"/>
        </w:rPr>
        <w:t>加强对车辆及人员的管理，确保服务的优质高效。</w:t>
      </w:r>
    </w:p>
    <w:p w14:paraId="37D7FA73">
      <w:pPr>
        <w:numPr>
          <w:ilvl w:val="0"/>
          <w:numId w:val="16"/>
        </w:numPr>
        <w:snapToGrid w:val="0"/>
        <w:spacing w:line="360" w:lineRule="auto"/>
        <w:jc w:val="left"/>
        <w:rPr>
          <w:rFonts w:hAnsi="宋体" w:cs="宋体"/>
          <w:b/>
          <w:bCs/>
          <w:sz w:val="24"/>
          <w:szCs w:val="24"/>
        </w:rPr>
      </w:pPr>
      <w:r>
        <w:rPr>
          <w:rFonts w:hint="eastAsia" w:hAnsi="宋体" w:cs="宋体"/>
          <w:b/>
          <w:bCs/>
          <w:sz w:val="24"/>
          <w:szCs w:val="24"/>
        </w:rPr>
        <w:t>合同价款及支付方式</w:t>
      </w:r>
    </w:p>
    <w:p w14:paraId="0EFCB36A">
      <w:pPr>
        <w:numPr>
          <w:ilvl w:val="0"/>
          <w:numId w:val="19"/>
        </w:numPr>
        <w:snapToGrid w:val="0"/>
        <w:spacing w:line="360" w:lineRule="auto"/>
        <w:ind w:left="560"/>
        <w:jc w:val="left"/>
        <w:rPr>
          <w:rFonts w:hAnsi="宋体" w:cs="宋体"/>
          <w:sz w:val="24"/>
          <w:szCs w:val="24"/>
        </w:rPr>
      </w:pPr>
      <w:r>
        <w:rPr>
          <w:rFonts w:hint="eastAsia" w:hAnsi="宋体" w:cs="宋体"/>
          <w:sz w:val="24"/>
          <w:szCs w:val="24"/>
          <w:lang w:val="en-US" w:eastAsia="zh-CN"/>
        </w:rPr>
        <w:t>本</w:t>
      </w:r>
      <w:r>
        <w:rPr>
          <w:rFonts w:hint="eastAsia" w:hAnsi="宋体" w:cs="宋体"/>
          <w:sz w:val="24"/>
          <w:szCs w:val="24"/>
        </w:rPr>
        <w:t>合同</w:t>
      </w:r>
      <w:r>
        <w:rPr>
          <w:rFonts w:hint="eastAsia" w:hAnsi="宋体" w:cs="宋体"/>
          <w:sz w:val="24"/>
          <w:szCs w:val="24"/>
          <w:lang w:val="en-US" w:eastAsia="zh-CN"/>
        </w:rPr>
        <w:t>签订金额</w:t>
      </w:r>
      <w:r>
        <w:rPr>
          <w:rFonts w:hint="eastAsia" w:hAnsi="宋体" w:cs="宋体"/>
          <w:sz w:val="24"/>
          <w:szCs w:val="24"/>
        </w:rPr>
        <w:t>：</w:t>
      </w:r>
      <w:r>
        <w:rPr>
          <w:rFonts w:hint="eastAsia" w:hAnsi="宋体" w:cs="宋体"/>
          <w:sz w:val="24"/>
          <w:szCs w:val="24"/>
          <w:u w:val="single"/>
          <w:lang w:val="en-US" w:eastAsia="zh-CN"/>
        </w:rPr>
        <w:t xml:space="preserve">       </w:t>
      </w:r>
      <w:r>
        <w:rPr>
          <w:rFonts w:hint="eastAsia" w:hAnsi="宋体" w:cs="宋体"/>
          <w:sz w:val="24"/>
          <w:szCs w:val="24"/>
        </w:rPr>
        <w:t>元/年</w:t>
      </w:r>
      <w:r>
        <w:rPr>
          <w:rFonts w:hint="eastAsia" w:hAnsi="宋体" w:cs="宋体"/>
          <w:sz w:val="24"/>
          <w:szCs w:val="24"/>
          <w:lang w:eastAsia="zh-CN"/>
        </w:rPr>
        <w:t>；</w:t>
      </w:r>
      <w:r>
        <w:rPr>
          <w:rFonts w:hint="eastAsia" w:hAnsi="宋体" w:cs="宋体"/>
          <w:sz w:val="24"/>
          <w:szCs w:val="24"/>
        </w:rPr>
        <w:t>中标折扣率：</w:t>
      </w:r>
      <w:r>
        <w:rPr>
          <w:rFonts w:hint="eastAsia" w:hAnsi="宋体" w:cs="宋体"/>
          <w:sz w:val="24"/>
          <w:szCs w:val="24"/>
          <w:u w:val="single"/>
          <w:lang w:val="en-US" w:eastAsia="zh-CN"/>
        </w:rPr>
        <w:t xml:space="preserve">       </w:t>
      </w:r>
      <w:r>
        <w:rPr>
          <w:rFonts w:hint="eastAsia" w:hAnsi="宋体" w:cs="宋体"/>
          <w:sz w:val="24"/>
          <w:szCs w:val="24"/>
          <w:lang w:eastAsia="zh-CN"/>
        </w:rPr>
        <w:t>（</w:t>
      </w:r>
      <w:r>
        <w:rPr>
          <w:rFonts w:hint="eastAsia" w:hAnsi="宋体" w:cs="宋体"/>
          <w:sz w:val="24"/>
          <w:szCs w:val="24"/>
          <w:lang w:val="en-US" w:eastAsia="zh-CN"/>
        </w:rPr>
        <w:t>1－中标优惠率</w:t>
      </w:r>
      <w:r>
        <w:rPr>
          <w:rFonts w:hint="eastAsia" w:hAnsi="宋体" w:cs="宋体"/>
          <w:sz w:val="24"/>
          <w:szCs w:val="24"/>
          <w:lang w:eastAsia="zh-CN"/>
        </w:rPr>
        <w:t>）</w:t>
      </w:r>
      <w:r>
        <w:rPr>
          <w:rFonts w:hint="eastAsia" w:hAnsi="宋体" w:cs="宋体"/>
          <w:sz w:val="24"/>
          <w:szCs w:val="24"/>
        </w:rPr>
        <w:t>，费用</w:t>
      </w:r>
    </w:p>
    <w:p w14:paraId="7902C17C">
      <w:pPr>
        <w:numPr>
          <w:ilvl w:val="0"/>
          <w:numId w:val="0"/>
        </w:numPr>
        <w:snapToGrid w:val="0"/>
        <w:spacing w:line="360" w:lineRule="auto"/>
        <w:jc w:val="left"/>
        <w:rPr>
          <w:rFonts w:hAnsi="宋体" w:cs="宋体"/>
          <w:sz w:val="24"/>
          <w:szCs w:val="24"/>
        </w:rPr>
      </w:pPr>
      <w:r>
        <w:rPr>
          <w:rFonts w:hint="eastAsia" w:hAnsi="宋体" w:cs="宋体"/>
          <w:sz w:val="24"/>
          <w:szCs w:val="24"/>
        </w:rPr>
        <w:t>按实结算；以甲、乙双方确认的签收回单为结算依据。</w:t>
      </w:r>
    </w:p>
    <w:p w14:paraId="1379BB09">
      <w:pPr>
        <w:numPr>
          <w:ilvl w:val="0"/>
          <w:numId w:val="19"/>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支付方式：合同签订生效后支付合同价款</w:t>
      </w:r>
      <w:r>
        <w:rPr>
          <w:rFonts w:hint="eastAsia" w:hAnsi="宋体" w:cs="宋体"/>
          <w:kern w:val="2"/>
          <w:sz w:val="24"/>
          <w:szCs w:val="24"/>
          <w:lang w:eastAsia="zh-CN"/>
        </w:rPr>
        <w:t>（</w:t>
      </w:r>
      <w:r>
        <w:rPr>
          <w:rFonts w:hint="eastAsia" w:hAnsi="宋体" w:cs="宋体"/>
          <w:kern w:val="2"/>
          <w:sz w:val="24"/>
          <w:szCs w:val="24"/>
          <w:lang w:val="en-US" w:eastAsia="zh-CN"/>
        </w:rPr>
        <w:t>此处合同价款指本合同签订金额*中标</w:t>
      </w:r>
    </w:p>
    <w:p w14:paraId="28D46994">
      <w:pPr>
        <w:numPr>
          <w:ilvl w:val="0"/>
          <w:numId w:val="0"/>
        </w:numPr>
        <w:snapToGrid w:val="0"/>
        <w:spacing w:line="360" w:lineRule="auto"/>
        <w:jc w:val="left"/>
        <w:rPr>
          <w:rFonts w:hint="default" w:ascii="Times New Roman" w:hAnsi="宋体" w:eastAsia="宋体" w:cs="宋体"/>
          <w:kern w:val="2"/>
          <w:sz w:val="24"/>
          <w:szCs w:val="24"/>
          <w:lang w:val="en-US" w:eastAsia="zh-CN"/>
        </w:rPr>
      </w:pPr>
      <w:r>
        <w:rPr>
          <w:rFonts w:hint="eastAsia" w:hAnsi="宋体" w:cs="宋体"/>
          <w:kern w:val="2"/>
          <w:sz w:val="24"/>
          <w:szCs w:val="24"/>
          <w:lang w:val="en-US" w:eastAsia="zh-CN"/>
        </w:rPr>
        <w:t>折扣率，即</w:t>
      </w:r>
      <w:r>
        <w:rPr>
          <w:rFonts w:hint="eastAsia" w:hAnsi="宋体" w:cs="宋体"/>
          <w:kern w:val="2"/>
          <w:sz w:val="24"/>
          <w:szCs w:val="24"/>
          <w:u w:val="single"/>
          <w:lang w:val="en-US" w:eastAsia="zh-CN"/>
        </w:rPr>
        <w:t xml:space="preserve">      </w:t>
      </w:r>
      <w:r>
        <w:rPr>
          <w:rFonts w:hint="eastAsia" w:hAnsi="宋体" w:cs="宋体"/>
          <w:kern w:val="2"/>
          <w:sz w:val="24"/>
          <w:szCs w:val="24"/>
          <w:lang w:val="en-US" w:eastAsia="zh-CN"/>
        </w:rPr>
        <w:t>元</w:t>
      </w:r>
      <w:r>
        <w:rPr>
          <w:rFonts w:hint="eastAsia" w:hAnsi="宋体" w:cs="宋体"/>
          <w:kern w:val="2"/>
          <w:sz w:val="24"/>
          <w:szCs w:val="24"/>
          <w:lang w:eastAsia="zh-CN"/>
        </w:rPr>
        <w:t>）</w:t>
      </w:r>
      <w:r>
        <w:rPr>
          <w:rFonts w:hint="eastAsia" w:ascii="Times New Roman" w:hAnsi="宋体" w:eastAsia="宋体" w:cs="宋体"/>
          <w:kern w:val="2"/>
          <w:sz w:val="24"/>
          <w:szCs w:val="24"/>
        </w:rPr>
        <w:t>的</w:t>
      </w:r>
      <w:r>
        <w:rPr>
          <w:rFonts w:hint="eastAsia" w:ascii="Times New Roman" w:hAnsi="宋体" w:eastAsia="宋体" w:cs="宋体"/>
          <w:kern w:val="2"/>
          <w:sz w:val="24"/>
          <w:szCs w:val="24"/>
          <w:lang w:val="en-US" w:eastAsia="zh-CN"/>
        </w:rPr>
        <w:t>3</w:t>
      </w:r>
      <w:r>
        <w:rPr>
          <w:rFonts w:hint="eastAsia" w:ascii="Times New Roman" w:hAnsi="宋体" w:eastAsia="宋体" w:cs="宋体"/>
          <w:kern w:val="2"/>
          <w:sz w:val="24"/>
          <w:szCs w:val="24"/>
        </w:rPr>
        <w:t>0%作为预付款</w:t>
      </w:r>
      <w:r>
        <w:rPr>
          <w:rFonts w:hint="eastAsia" w:hAnsi="宋体" w:cs="宋体"/>
          <w:kern w:val="2"/>
          <w:sz w:val="24"/>
          <w:szCs w:val="24"/>
          <w:lang w:eastAsia="zh-CN"/>
        </w:rPr>
        <w:t>（</w:t>
      </w:r>
      <w:r>
        <w:rPr>
          <w:rFonts w:hint="eastAsia" w:hAnsi="宋体" w:cs="宋体"/>
          <w:kern w:val="2"/>
          <w:sz w:val="24"/>
          <w:szCs w:val="24"/>
          <w:lang w:val="en-US" w:eastAsia="zh-CN"/>
        </w:rPr>
        <w:t>预付款为      *30%=     元</w:t>
      </w:r>
      <w:r>
        <w:rPr>
          <w:rFonts w:hint="eastAsia" w:hAnsi="宋体" w:cs="宋体"/>
          <w:kern w:val="2"/>
          <w:sz w:val="24"/>
          <w:szCs w:val="24"/>
          <w:lang w:eastAsia="zh-CN"/>
        </w:rPr>
        <w:t>），</w:t>
      </w:r>
      <w:r>
        <w:rPr>
          <w:rFonts w:hint="eastAsia" w:hAnsi="宋体" w:cs="宋体"/>
          <w:kern w:val="2"/>
          <w:sz w:val="24"/>
          <w:szCs w:val="24"/>
          <w:lang w:val="en-US" w:eastAsia="zh-CN"/>
        </w:rPr>
        <w:t>于前四个月的应付价款中平摊分别抵扣预付款金额的25%（即本合同签订金额*中标折扣*30%*25%）</w:t>
      </w:r>
      <w:r>
        <w:rPr>
          <w:rFonts w:hint="eastAsia" w:ascii="Times New Roman" w:hAnsi="宋体" w:eastAsia="宋体" w:cs="宋体"/>
          <w:kern w:val="2"/>
          <w:sz w:val="24"/>
          <w:szCs w:val="24"/>
          <w:lang w:eastAsia="zh-CN"/>
        </w:rPr>
        <w:t>；</w:t>
      </w:r>
      <w:r>
        <w:rPr>
          <w:rFonts w:hint="eastAsia" w:hAnsi="宋体" w:cs="宋体"/>
          <w:kern w:val="2"/>
          <w:sz w:val="24"/>
          <w:szCs w:val="24"/>
          <w:lang w:val="en-US" w:eastAsia="zh-CN"/>
        </w:rPr>
        <w:t>如前四个月结束后预付款尚未抵扣完，则预付款剩余部分顺延至下一个月进行100%抵扣，以此类推，直至全部扣除</w:t>
      </w:r>
      <w:r>
        <w:rPr>
          <w:rFonts w:hint="eastAsia" w:ascii="Times New Roman" w:hAnsi="宋体" w:eastAsia="宋体" w:cs="宋体"/>
          <w:kern w:val="2"/>
          <w:sz w:val="24"/>
          <w:szCs w:val="24"/>
          <w:lang w:eastAsia="zh-CN"/>
        </w:rPr>
        <w:t>；</w:t>
      </w:r>
      <w:r>
        <w:rPr>
          <w:rFonts w:hint="eastAsia" w:ascii="Times New Roman" w:hAnsi="宋体" w:eastAsia="宋体" w:cs="宋体"/>
          <w:kern w:val="2"/>
          <w:sz w:val="24"/>
          <w:szCs w:val="24"/>
          <w:lang w:val="en-US" w:eastAsia="zh-CN"/>
        </w:rPr>
        <w:t>后续款项</w:t>
      </w:r>
      <w:r>
        <w:rPr>
          <w:rFonts w:hint="eastAsia" w:ascii="Times New Roman" w:hAnsi="宋体" w:eastAsia="宋体" w:cs="宋体"/>
          <w:kern w:val="2"/>
          <w:sz w:val="24"/>
          <w:szCs w:val="24"/>
        </w:rPr>
        <w:t>每</w:t>
      </w:r>
      <w:r>
        <w:rPr>
          <w:rFonts w:hint="eastAsia" w:hAnsi="宋体" w:cs="宋体"/>
          <w:kern w:val="2"/>
          <w:sz w:val="24"/>
          <w:szCs w:val="24"/>
          <w:lang w:val="en-US" w:eastAsia="zh-CN"/>
        </w:rPr>
        <w:t>月底</w:t>
      </w:r>
      <w:r>
        <w:rPr>
          <w:rFonts w:hint="eastAsia" w:ascii="Times New Roman" w:hAnsi="宋体" w:eastAsia="宋体" w:cs="宋体"/>
          <w:kern w:val="2"/>
          <w:sz w:val="24"/>
          <w:szCs w:val="24"/>
        </w:rPr>
        <w:t>进行一次结算（结合甲方考核情况）</w:t>
      </w:r>
      <w:r>
        <w:rPr>
          <w:rFonts w:hint="eastAsia" w:hAnsi="宋体" w:cs="宋体"/>
          <w:kern w:val="2"/>
          <w:sz w:val="24"/>
          <w:szCs w:val="24"/>
          <w:lang w:eastAsia="zh-CN"/>
        </w:rPr>
        <w:t>，</w:t>
      </w:r>
      <w:r>
        <w:rPr>
          <w:rFonts w:hint="eastAsia" w:hAnsi="宋体" w:cs="宋体"/>
          <w:kern w:val="2"/>
          <w:sz w:val="24"/>
          <w:szCs w:val="24"/>
          <w:lang w:val="en-US" w:eastAsia="zh-CN"/>
        </w:rPr>
        <w:t>并于次月10日前付清</w:t>
      </w:r>
      <w:r>
        <w:rPr>
          <w:rFonts w:hint="eastAsia" w:ascii="Times New Roman" w:hAnsi="宋体" w:eastAsia="宋体" w:cs="宋体"/>
          <w:kern w:val="2"/>
          <w:sz w:val="24"/>
          <w:szCs w:val="24"/>
        </w:rPr>
        <w:t>。</w:t>
      </w:r>
      <w:r>
        <w:rPr>
          <w:rFonts w:hint="eastAsia" w:hAnsi="宋体" w:cs="宋体"/>
          <w:kern w:val="2"/>
          <w:sz w:val="24"/>
          <w:szCs w:val="24"/>
          <w:lang w:val="en-US" w:eastAsia="zh-CN"/>
        </w:rPr>
        <w:t>每次付款时，乙方须提供符合甲方财务要求的发票。</w:t>
      </w:r>
    </w:p>
    <w:p w14:paraId="7A730495">
      <w:pPr>
        <w:numPr>
          <w:ilvl w:val="0"/>
          <w:numId w:val="0"/>
        </w:numPr>
        <w:snapToGrid w:val="0"/>
        <w:spacing w:line="360" w:lineRule="auto"/>
        <w:ind w:firstLine="480" w:firstLineChars="200"/>
        <w:jc w:val="left"/>
        <w:rPr>
          <w:rFonts w:hint="eastAsia" w:hAnsi="宋体" w:cs="宋体"/>
          <w:color w:val="auto"/>
          <w:kern w:val="2"/>
          <w:sz w:val="24"/>
          <w:szCs w:val="24"/>
          <w:highlight w:val="none"/>
          <w:lang w:val="en-US" w:eastAsia="zh-CN"/>
        </w:rPr>
      </w:pPr>
      <w:r>
        <w:rPr>
          <w:rFonts w:hint="eastAsia" w:ascii="Times New Roman" w:hAnsi="宋体" w:eastAsia="宋体" w:cs="宋体"/>
          <w:kern w:val="2"/>
          <w:sz w:val="24"/>
          <w:szCs w:val="24"/>
        </w:rPr>
        <w:t>结算方式：</w:t>
      </w:r>
      <w:r>
        <w:rPr>
          <w:rFonts w:hint="eastAsia" w:hAnsi="宋体" w:cs="宋体"/>
          <w:color w:val="auto"/>
          <w:kern w:val="2"/>
          <w:sz w:val="24"/>
          <w:szCs w:val="24"/>
          <w:highlight w:val="none"/>
          <w:lang w:val="en-US" w:eastAsia="zh-CN"/>
        </w:rPr>
        <w:t>按月支付（结合甲方考核情况），</w:t>
      </w:r>
      <w:r>
        <w:rPr>
          <w:rFonts w:hint="eastAsia" w:ascii="宋体" w:hAnsi="宋体" w:eastAsia="宋体"/>
          <w:b w:val="0"/>
          <w:bCs w:val="0"/>
          <w:color w:val="000000"/>
          <w:sz w:val="24"/>
          <w:szCs w:val="24"/>
          <w:highlight w:val="none"/>
          <w:lang w:val="en-US" w:eastAsia="zh-CN"/>
        </w:rPr>
        <w:t>每月定价一次，甲方按照</w:t>
      </w:r>
      <w:r>
        <w:rPr>
          <w:rFonts w:hint="eastAsia" w:hAnsi="宋体" w:cs="宋体"/>
          <w:color w:val="auto"/>
          <w:kern w:val="2"/>
          <w:sz w:val="24"/>
          <w:szCs w:val="24"/>
          <w:highlight w:val="none"/>
          <w:lang w:val="en-US" w:eastAsia="zh-CN"/>
        </w:rPr>
        <w:t>该月无锡市发展和改革委员会官网专题专栏中民生价费近期公示价格的平均价格*中标折扣率进行结算（乙方应每日做好统计及计算工作）。若甲方所需产品当日未在无锡市发展和改革委员会网站公示产品清单内，则甲方有权可以根据实际情况选择以下一种或多种结算方法：方法一、参照近一个星期内无锡市发展和改革委员会网站公示的超市及农贸市场的食材调研价格*中标折扣率；方法二、以甲方附近农贸市场或超市的调研价*中标折扣率作为结算依据；方法三、以京东超市的零售价*中标折扣率作为结算依据；方法四、以无锡及周边地区食材批发市场的批发调研价加上合理的税费及运输费作为结算依据，税费及运输费不超过调研价的30%。市场调研由甲乙双方共同参与并确认。</w:t>
      </w:r>
    </w:p>
    <w:p w14:paraId="3050F538">
      <w:pPr>
        <w:numPr>
          <w:ilvl w:val="0"/>
          <w:numId w:val="0"/>
        </w:numPr>
        <w:snapToGrid w:val="0"/>
        <w:spacing w:line="360" w:lineRule="auto"/>
        <w:ind w:firstLine="480" w:firstLineChars="200"/>
        <w:jc w:val="left"/>
        <w:rPr>
          <w:rFonts w:hint="eastAsia" w:ascii="Times New Roman" w:hAnsi="宋体" w:eastAsia="宋体" w:cs="宋体"/>
          <w:kern w:val="2"/>
          <w:sz w:val="24"/>
          <w:szCs w:val="24"/>
        </w:rPr>
      </w:pPr>
      <w:r>
        <w:rPr>
          <w:rFonts w:hint="eastAsia" w:hAnsi="宋体" w:cs="宋体"/>
          <w:color w:val="auto"/>
          <w:kern w:val="2"/>
          <w:sz w:val="24"/>
          <w:szCs w:val="24"/>
          <w:highlight w:val="none"/>
          <w:lang w:val="en-US" w:eastAsia="zh-CN"/>
        </w:rPr>
        <w:t>每月结算价款=甲乙双方确认的食材价格*</w:t>
      </w:r>
      <w:r>
        <w:rPr>
          <w:rFonts w:hint="eastAsia" w:hAnsi="宋体" w:cs="宋体"/>
          <w:sz w:val="24"/>
          <w:szCs w:val="24"/>
        </w:rPr>
        <w:t>中标折扣率</w:t>
      </w:r>
      <w:r>
        <w:rPr>
          <w:rFonts w:hint="eastAsia" w:hAnsi="宋体" w:cs="宋体"/>
          <w:color w:val="auto"/>
          <w:kern w:val="2"/>
          <w:sz w:val="24"/>
          <w:szCs w:val="24"/>
          <w:highlight w:val="none"/>
          <w:lang w:val="en-US" w:eastAsia="zh-CN"/>
        </w:rPr>
        <w:t>*实际配送数量—当期考核累计扣款（中标折扣率在合同执行期间固定不变）。</w:t>
      </w:r>
    </w:p>
    <w:p w14:paraId="2F9A753F">
      <w:pPr>
        <w:numPr>
          <w:ilvl w:val="0"/>
          <w:numId w:val="19"/>
        </w:numPr>
        <w:snapToGrid w:val="0"/>
        <w:spacing w:line="360" w:lineRule="auto"/>
        <w:ind w:left="560"/>
        <w:jc w:val="left"/>
        <w:rPr>
          <w:rFonts w:hAnsi="宋体" w:cs="宋体"/>
          <w:b/>
          <w:bCs/>
          <w:sz w:val="24"/>
          <w:szCs w:val="24"/>
        </w:rPr>
      </w:pPr>
      <w:r>
        <w:rPr>
          <w:rFonts w:hint="eastAsia" w:hAnsi="宋体" w:cs="宋体"/>
          <w:kern w:val="2"/>
          <w:sz w:val="24"/>
          <w:szCs w:val="24"/>
        </w:rPr>
        <w:t>项目考核：</w:t>
      </w:r>
    </w:p>
    <w:p w14:paraId="245ABE63">
      <w:pPr>
        <w:numPr>
          <w:ilvl w:val="0"/>
          <w:numId w:val="20"/>
        </w:num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《食材采购及配送》按月考核。</w:t>
      </w:r>
    </w:p>
    <w:p w14:paraId="6E698A4A">
      <w:pPr>
        <w:numPr>
          <w:ilvl w:val="0"/>
          <w:numId w:val="20"/>
        </w:num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当月《食材采购及配送》考核得分高于90分的，当月《食材采购及配送》结算费用正常支付；考核得分在80</w:t>
      </w:r>
      <w:r>
        <w:rPr>
          <w:rFonts w:hint="eastAsia" w:hAnsi="宋体" w:cs="宋体"/>
          <w:kern w:val="2"/>
          <w:sz w:val="24"/>
          <w:szCs w:val="24"/>
          <w:lang w:eastAsia="zh-CN"/>
        </w:rPr>
        <w:t>～</w:t>
      </w:r>
      <w:r>
        <w:rPr>
          <w:rFonts w:hint="eastAsia" w:hAnsi="宋体" w:cs="宋体"/>
          <w:kern w:val="2"/>
          <w:sz w:val="24"/>
          <w:szCs w:val="24"/>
        </w:rPr>
        <w:t>89分之间的，当月《食材采购及配送》结算费用扣除5000元；考核得分75</w:t>
      </w:r>
      <w:r>
        <w:rPr>
          <w:rFonts w:hint="eastAsia" w:hAnsi="宋体" w:cs="宋体"/>
          <w:kern w:val="2"/>
          <w:sz w:val="24"/>
          <w:szCs w:val="24"/>
          <w:lang w:eastAsia="zh-CN"/>
        </w:rPr>
        <w:t>～</w:t>
      </w:r>
      <w:r>
        <w:rPr>
          <w:rFonts w:hint="eastAsia" w:hAnsi="宋体" w:cs="宋体"/>
          <w:kern w:val="2"/>
          <w:sz w:val="24"/>
          <w:szCs w:val="24"/>
        </w:rPr>
        <w:t>79分之间的，当月《食材采购及配送》结算费用扣除10000元；考核得分75分以下的，当月《食材采购及配送》结算费用扣除20000元。</w:t>
      </w:r>
    </w:p>
    <w:p w14:paraId="60403887">
      <w:pPr>
        <w:numPr>
          <w:ilvl w:val="0"/>
          <w:numId w:val="20"/>
        </w:numPr>
        <w:snapToGrid w:val="0"/>
        <w:spacing w:line="360" w:lineRule="auto"/>
        <w:ind w:firstLine="480" w:firstLineChars="200"/>
        <w:jc w:val="left"/>
        <w:rPr>
          <w:rFonts w:hAnsi="宋体" w:cs="宋体"/>
          <w:color w:val="auto"/>
          <w:kern w:val="2"/>
          <w:sz w:val="24"/>
          <w:szCs w:val="24"/>
          <w:highlight w:val="none"/>
        </w:rPr>
      </w:pPr>
      <w:r>
        <w:rPr>
          <w:rFonts w:hint="eastAsia" w:hAnsi="宋体" w:cs="宋体"/>
          <w:kern w:val="2"/>
          <w:sz w:val="24"/>
          <w:szCs w:val="24"/>
        </w:rPr>
        <w:t>合同履约期内</w:t>
      </w:r>
      <w:r>
        <w:rPr>
          <w:rFonts w:hint="eastAsia" w:hAnsi="宋体" w:cs="宋体"/>
          <w:color w:val="auto"/>
          <w:kern w:val="2"/>
          <w:sz w:val="24"/>
          <w:szCs w:val="24"/>
          <w:highlight w:val="none"/>
        </w:rPr>
        <w:t>，乙方须严格遵守甲方的考核标准。如果发生下列任何一种情况，甲方有权无条件单方面终止合同。若因此给甲方造成损失的，乙方除承担相应责任外，还应进行赔偿：</w:t>
      </w:r>
    </w:p>
    <w:p w14:paraId="2EF4A058">
      <w:pPr>
        <w:snapToGrid w:val="0"/>
        <w:spacing w:line="360" w:lineRule="auto"/>
        <w:ind w:firstLine="480" w:firstLineChars="200"/>
        <w:jc w:val="left"/>
        <w:rPr>
          <w:rFonts w:hAnsi="宋体" w:cs="宋体"/>
          <w:kern w:val="2"/>
          <w:sz w:val="24"/>
          <w:szCs w:val="24"/>
        </w:rPr>
      </w:pPr>
      <w:r>
        <w:rPr>
          <w:rFonts w:hint="eastAsia" w:hAnsi="宋体" w:cs="宋体"/>
          <w:color w:val="auto"/>
          <w:kern w:val="2"/>
          <w:sz w:val="24"/>
          <w:szCs w:val="24"/>
          <w:highlight w:val="none"/>
        </w:rPr>
        <w:t>①原材料问题引起的工作人员或师生食</w:t>
      </w:r>
      <w:r>
        <w:rPr>
          <w:rFonts w:hint="eastAsia" w:hAnsi="宋体" w:cs="宋体"/>
          <w:kern w:val="2"/>
          <w:sz w:val="24"/>
          <w:szCs w:val="24"/>
          <w:highlight w:val="none"/>
        </w:rPr>
        <w:t>物中毒等</w:t>
      </w:r>
      <w:r>
        <w:rPr>
          <w:rFonts w:hint="eastAsia" w:hAnsi="宋体" w:cs="宋体"/>
          <w:kern w:val="2"/>
          <w:sz w:val="24"/>
          <w:szCs w:val="24"/>
        </w:rPr>
        <w:t>食源性疾病的发生；</w:t>
      </w:r>
    </w:p>
    <w:p w14:paraId="6BF49DA3">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②月度考核半年二次或以上低于85分；</w:t>
      </w:r>
    </w:p>
    <w:p w14:paraId="3876ECB1">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③甲方满意率未达到90%及以上；</w:t>
      </w:r>
    </w:p>
    <w:p w14:paraId="6BA1B41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④被相关部门查到销售假冒伪劣商品；</w:t>
      </w:r>
    </w:p>
    <w:p w14:paraId="2635CA4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⑤所供食材价格明显高出同类产品市场10%的；</w:t>
      </w:r>
    </w:p>
    <w:p w14:paraId="2827D76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⑥经查实，将配送工作分包给他人或其他单位；</w:t>
      </w:r>
    </w:p>
    <w:p w14:paraId="71C80C0F">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⑦合同约定的其他情形。</w:t>
      </w:r>
    </w:p>
    <w:p w14:paraId="4767970C">
      <w:pPr>
        <w:numPr>
          <w:ilvl w:val="0"/>
          <w:numId w:val="16"/>
        </w:numPr>
        <w:snapToGrid w:val="0"/>
        <w:spacing w:line="360" w:lineRule="auto"/>
        <w:jc w:val="left"/>
        <w:rPr>
          <w:rFonts w:hAnsi="宋体" w:cs="宋体"/>
          <w:b/>
          <w:bCs/>
          <w:sz w:val="24"/>
          <w:szCs w:val="24"/>
        </w:rPr>
      </w:pPr>
      <w:r>
        <w:rPr>
          <w:rFonts w:hint="eastAsia" w:hAnsi="宋体" w:cs="宋体"/>
          <w:b/>
          <w:bCs/>
          <w:sz w:val="24"/>
          <w:szCs w:val="24"/>
        </w:rPr>
        <w:t>合同期限及试供期</w:t>
      </w:r>
    </w:p>
    <w:p w14:paraId="0B8E43E6">
      <w:pPr>
        <w:numPr>
          <w:ilvl w:val="0"/>
          <w:numId w:val="21"/>
        </w:numPr>
        <w:snapToGrid w:val="0"/>
        <w:spacing w:line="360" w:lineRule="auto"/>
        <w:ind w:left="560"/>
        <w:jc w:val="left"/>
        <w:rPr>
          <w:rFonts w:hAnsi="宋体" w:cs="宋体"/>
          <w:sz w:val="24"/>
          <w:szCs w:val="24"/>
        </w:rPr>
      </w:pPr>
      <w:r>
        <w:rPr>
          <w:rFonts w:hint="eastAsia" w:hAnsi="宋体" w:cs="宋体"/>
          <w:sz w:val="24"/>
          <w:szCs w:val="24"/>
        </w:rPr>
        <w:t>本项目试供期为15天，试供期内甲方主要考察</w:t>
      </w:r>
      <w:r>
        <w:rPr>
          <w:rFonts w:hint="eastAsia" w:hAnsi="宋体" w:cs="宋体"/>
          <w:sz w:val="24"/>
          <w:szCs w:val="24"/>
          <w:lang w:val="en-US" w:eastAsia="zh-CN"/>
        </w:rPr>
        <w:t>乙方</w:t>
      </w:r>
      <w:r>
        <w:rPr>
          <w:rFonts w:hint="eastAsia" w:hAnsi="宋体" w:cs="宋体"/>
          <w:sz w:val="24"/>
          <w:szCs w:val="24"/>
        </w:rPr>
        <w:t>食材质量、服务</w:t>
      </w:r>
      <w:r>
        <w:rPr>
          <w:rFonts w:hint="eastAsia" w:hAnsi="宋体" w:cs="宋体"/>
          <w:sz w:val="24"/>
          <w:szCs w:val="24"/>
          <w:lang w:val="en-US" w:eastAsia="zh-CN"/>
        </w:rPr>
        <w:t>质量</w:t>
      </w:r>
      <w:r>
        <w:rPr>
          <w:rFonts w:hint="eastAsia" w:hAnsi="宋体" w:cs="宋体"/>
          <w:sz w:val="24"/>
          <w:szCs w:val="24"/>
        </w:rPr>
        <w:t>等方面。</w:t>
      </w:r>
    </w:p>
    <w:p w14:paraId="23452BC6">
      <w:pPr>
        <w:numPr>
          <w:ilvl w:val="0"/>
          <w:numId w:val="0"/>
        </w:numPr>
        <w:snapToGrid w:val="0"/>
        <w:spacing w:line="360" w:lineRule="auto"/>
        <w:jc w:val="left"/>
        <w:rPr>
          <w:rFonts w:hAnsi="宋体" w:cs="宋体"/>
          <w:sz w:val="24"/>
          <w:szCs w:val="24"/>
        </w:rPr>
      </w:pPr>
      <w:r>
        <w:rPr>
          <w:rFonts w:hint="eastAsia" w:hAnsi="宋体" w:cs="宋体"/>
          <w:sz w:val="24"/>
          <w:szCs w:val="24"/>
        </w:rPr>
        <w:t>试供期满且经甲方综合考察认为合格的，合同继续执行（试供期计入总服务期限内）；若试供期间出现难以磨合的问题，甲方有权终止合同，费用按实结算。</w:t>
      </w:r>
    </w:p>
    <w:p w14:paraId="22016A89">
      <w:pPr>
        <w:numPr>
          <w:ilvl w:val="0"/>
          <w:numId w:val="0"/>
        </w:numPr>
        <w:snapToGrid w:val="0"/>
        <w:spacing w:line="360" w:lineRule="auto"/>
        <w:ind w:firstLine="480" w:firstLineChars="200"/>
        <w:jc w:val="left"/>
        <w:rPr>
          <w:rFonts w:hAnsi="宋体" w:cs="宋体"/>
          <w:sz w:val="24"/>
          <w:szCs w:val="24"/>
        </w:rPr>
      </w:pPr>
      <w:r>
        <w:rPr>
          <w:rFonts w:hint="eastAsia" w:hAnsi="宋体" w:cs="宋体"/>
          <w:sz w:val="24"/>
          <w:szCs w:val="24"/>
          <w:lang w:val="en-US" w:eastAsia="zh-CN"/>
        </w:rPr>
        <w:t>2、合同服务期限：</w:t>
      </w:r>
      <w:r>
        <w:rPr>
          <w:rFonts w:hint="eastAsia" w:hAnsi="宋体" w:cs="宋体"/>
          <w:sz w:val="24"/>
          <w:szCs w:val="24"/>
        </w:rPr>
        <w:t>试供期满且经甲方综合考察认为合格的，合同继续执行，</w:t>
      </w:r>
      <w:r>
        <w:rPr>
          <w:rFonts w:hint="eastAsia" w:hAnsi="宋体" w:cs="宋体"/>
          <w:sz w:val="24"/>
          <w:szCs w:val="24"/>
          <w:lang w:val="en-US" w:eastAsia="zh-CN"/>
        </w:rPr>
        <w:t>合同</w:t>
      </w:r>
      <w:r>
        <w:rPr>
          <w:rFonts w:hint="eastAsia" w:hAnsi="宋体" w:cs="宋体"/>
          <w:sz w:val="24"/>
          <w:szCs w:val="24"/>
        </w:rPr>
        <w:t>服务期限为</w:t>
      </w:r>
      <w:r>
        <w:rPr>
          <w:rFonts w:hint="eastAsia" w:hAnsi="宋体" w:cs="宋体"/>
          <w:sz w:val="24"/>
          <w:szCs w:val="24"/>
          <w:lang w:eastAsia="zh-CN"/>
        </w:rPr>
        <w:t>合同签订后24个月</w:t>
      </w:r>
      <w:r>
        <w:rPr>
          <w:rFonts w:hint="eastAsia" w:hAnsi="宋体" w:cs="宋体"/>
          <w:sz w:val="24"/>
          <w:szCs w:val="24"/>
        </w:rPr>
        <w:t>（</w:t>
      </w:r>
      <w:r>
        <w:rPr>
          <w:rFonts w:hint="eastAsia" w:hAnsi="宋体" w:cs="宋体"/>
          <w:sz w:val="24"/>
          <w:szCs w:val="24"/>
          <w:lang w:val="en-US" w:eastAsia="zh-CN"/>
        </w:rPr>
        <w:t>含试供期，即</w:t>
      </w:r>
      <w:r>
        <w:rPr>
          <w:rFonts w:hint="eastAsia" w:hAnsi="宋体" w:cs="宋体"/>
          <w:sz w:val="24"/>
          <w:szCs w:val="24"/>
        </w:rPr>
        <w:t>202</w:t>
      </w:r>
      <w:r>
        <w:rPr>
          <w:rFonts w:hint="eastAsia" w:hAnsi="宋体" w:cs="宋体"/>
          <w:sz w:val="24"/>
          <w:szCs w:val="24"/>
          <w:lang w:val="en-US" w:eastAsia="zh-CN"/>
        </w:rPr>
        <w:t>5</w:t>
      </w:r>
      <w:r>
        <w:rPr>
          <w:rFonts w:hint="eastAsia" w:hAnsi="宋体" w:cs="宋体"/>
          <w:sz w:val="24"/>
          <w:szCs w:val="24"/>
        </w:rPr>
        <w:t>年  月  日至202</w:t>
      </w:r>
      <w:r>
        <w:rPr>
          <w:rFonts w:hint="eastAsia" w:hAnsi="宋体" w:cs="宋体"/>
          <w:sz w:val="24"/>
          <w:szCs w:val="24"/>
          <w:lang w:val="en-US" w:eastAsia="zh-CN"/>
        </w:rPr>
        <w:t>7</w:t>
      </w:r>
      <w:r>
        <w:rPr>
          <w:rFonts w:hint="eastAsia" w:hAnsi="宋体" w:cs="宋体"/>
          <w:sz w:val="24"/>
          <w:szCs w:val="24"/>
        </w:rPr>
        <w:t>年  月  日）。</w:t>
      </w:r>
      <w:r>
        <w:rPr>
          <w:rFonts w:hint="eastAsia" w:hAnsi="宋体" w:cs="宋体"/>
          <w:sz w:val="24"/>
          <w:szCs w:val="24"/>
          <w:lang w:eastAsia="zh-CN"/>
        </w:rPr>
        <w:t>合同履约期间，须严格遵守</w:t>
      </w:r>
      <w:r>
        <w:rPr>
          <w:rFonts w:hint="eastAsia" w:hAnsi="宋体" w:cs="宋体"/>
          <w:sz w:val="24"/>
          <w:szCs w:val="24"/>
          <w:lang w:val="en-US" w:eastAsia="zh-CN"/>
        </w:rPr>
        <w:t>甲方</w:t>
      </w:r>
      <w:r>
        <w:rPr>
          <w:rFonts w:hint="eastAsia" w:hAnsi="宋体" w:cs="宋体"/>
          <w:sz w:val="24"/>
          <w:szCs w:val="24"/>
          <w:lang w:eastAsia="zh-CN"/>
        </w:rPr>
        <w:t>的考核标准，如考核评价未达到</w:t>
      </w:r>
      <w:r>
        <w:rPr>
          <w:rFonts w:hint="eastAsia" w:hAnsi="宋体" w:cs="宋体"/>
          <w:sz w:val="24"/>
          <w:szCs w:val="24"/>
          <w:lang w:val="en-US" w:eastAsia="zh-CN"/>
        </w:rPr>
        <w:t>甲方</w:t>
      </w:r>
      <w:r>
        <w:rPr>
          <w:rFonts w:hint="eastAsia" w:hAnsi="宋体" w:cs="宋体"/>
          <w:sz w:val="24"/>
          <w:szCs w:val="24"/>
          <w:lang w:eastAsia="zh-CN"/>
        </w:rPr>
        <w:t>要求，</w:t>
      </w:r>
      <w:r>
        <w:rPr>
          <w:rFonts w:hint="eastAsia" w:hAnsi="宋体" w:cs="宋体"/>
          <w:sz w:val="24"/>
          <w:szCs w:val="24"/>
          <w:lang w:val="en-US" w:eastAsia="zh-CN"/>
        </w:rPr>
        <w:t>甲方</w:t>
      </w:r>
      <w:r>
        <w:rPr>
          <w:rFonts w:hint="eastAsia" w:hAnsi="宋体" w:cs="宋体"/>
          <w:sz w:val="24"/>
          <w:szCs w:val="24"/>
          <w:lang w:eastAsia="zh-CN"/>
        </w:rPr>
        <w:t>有权无条件单方面终止合同</w:t>
      </w:r>
      <w:r>
        <w:rPr>
          <w:rFonts w:hint="eastAsia" w:hAnsi="宋体" w:cs="宋体"/>
          <w:sz w:val="24"/>
          <w:szCs w:val="24"/>
          <w:lang w:val="en-US" w:eastAsia="zh-CN"/>
        </w:rPr>
        <w:t>。</w:t>
      </w:r>
    </w:p>
    <w:p w14:paraId="05975389">
      <w:pPr>
        <w:numPr>
          <w:ilvl w:val="0"/>
          <w:numId w:val="16"/>
        </w:numPr>
        <w:snapToGrid w:val="0"/>
        <w:spacing w:line="360" w:lineRule="auto"/>
        <w:jc w:val="left"/>
        <w:rPr>
          <w:rFonts w:hAnsi="宋体" w:cs="宋体"/>
          <w:b/>
          <w:bCs/>
          <w:sz w:val="24"/>
          <w:szCs w:val="24"/>
        </w:rPr>
      </w:pPr>
      <w:r>
        <w:rPr>
          <w:rFonts w:hint="eastAsia" w:hAnsi="宋体" w:cs="宋体"/>
          <w:b/>
          <w:bCs/>
          <w:sz w:val="24"/>
          <w:szCs w:val="24"/>
        </w:rPr>
        <w:t>违约责任</w:t>
      </w:r>
    </w:p>
    <w:p w14:paraId="2C76CCC9">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乙方必须严格按照甲方规定的时间将当日食材送达指定食堂。若到货时间因乙方原因延误，迟到30分钟以内的，甲方给予警告处分，半个月内获警告处分3次或以上的，</w:t>
      </w:r>
      <w:r>
        <w:rPr>
          <w:rFonts w:hint="eastAsia" w:hAnsi="宋体" w:cs="宋体"/>
          <w:sz w:val="24"/>
          <w:szCs w:val="24"/>
          <w:lang w:eastAsia="zh-CN"/>
        </w:rPr>
        <w:t>扣除</w:t>
      </w:r>
      <w:r>
        <w:rPr>
          <w:rFonts w:hint="eastAsia" w:hAnsi="宋体" w:cs="宋体"/>
          <w:sz w:val="24"/>
          <w:szCs w:val="24"/>
        </w:rPr>
        <w:t>当期货款的1％；迟到30分钟以上1小时以下的，甲方按当批货款金额的5％向乙方扣罚；迟到</w:t>
      </w:r>
      <w:r>
        <w:rPr>
          <w:rFonts w:hint="eastAsia" w:hAnsi="宋体" w:cs="宋体"/>
          <w:sz w:val="24"/>
          <w:szCs w:val="24"/>
          <w:lang w:eastAsia="zh-CN"/>
        </w:rPr>
        <w:t>超过1小时</w:t>
      </w:r>
      <w:r>
        <w:rPr>
          <w:rFonts w:hint="eastAsia" w:hAnsi="宋体" w:cs="宋体"/>
          <w:sz w:val="24"/>
          <w:szCs w:val="24"/>
        </w:rPr>
        <w:t>的，并按当批货款金额的30％向乙方扣罚。</w:t>
      </w:r>
    </w:p>
    <w:p w14:paraId="5D724E0C">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乙方所送食材品质不符合本合同验收标准的，甲方有权拒收，乙方应保证在甲方指定的时间内增补</w:t>
      </w:r>
      <w:r>
        <w:rPr>
          <w:rFonts w:hint="eastAsia" w:hAnsi="宋体" w:cs="宋体"/>
          <w:sz w:val="24"/>
          <w:szCs w:val="24"/>
          <w:lang w:eastAsia="zh-CN"/>
        </w:rPr>
        <w:t>送达</w:t>
      </w:r>
      <w:r>
        <w:rPr>
          <w:rFonts w:hint="eastAsia" w:hAnsi="宋体" w:cs="宋体"/>
          <w:sz w:val="24"/>
          <w:szCs w:val="24"/>
        </w:rPr>
        <w:t>，退货后乙方不在规定时间内送达增补货物的，甲方按该品种当天货款的30％向乙方扣罚；当批不合格货物累计金额</w:t>
      </w:r>
      <w:r>
        <w:rPr>
          <w:rFonts w:hint="eastAsia" w:hAnsi="宋体" w:cs="宋体"/>
          <w:sz w:val="24"/>
          <w:szCs w:val="24"/>
          <w:lang w:eastAsia="zh-CN"/>
        </w:rPr>
        <w:t>达到</w:t>
      </w:r>
      <w:r>
        <w:rPr>
          <w:rFonts w:hint="eastAsia" w:hAnsi="宋体" w:cs="宋体"/>
          <w:sz w:val="24"/>
          <w:szCs w:val="24"/>
        </w:rPr>
        <w:t>当批总金额的20％以上的，甲方除退货外，还按当批货款的20</w:t>
      </w:r>
      <w:r>
        <w:rPr>
          <w:rFonts w:hint="eastAsia" w:hAnsi="宋体" w:cs="宋体"/>
          <w:color w:val="auto"/>
          <w:sz w:val="24"/>
          <w:szCs w:val="24"/>
        </w:rPr>
        <w:t>％向乙方扣</w:t>
      </w:r>
      <w:r>
        <w:rPr>
          <w:rFonts w:hint="eastAsia" w:hAnsi="宋体" w:cs="宋体"/>
          <w:color w:val="auto"/>
          <w:sz w:val="24"/>
          <w:szCs w:val="24"/>
          <w:highlight w:val="none"/>
        </w:rPr>
        <w:t>罚，此情况在一个月（一个结算周期内）</w:t>
      </w:r>
      <w:r>
        <w:rPr>
          <w:rFonts w:hint="eastAsia" w:hAnsi="宋体" w:cs="宋体"/>
          <w:color w:val="auto"/>
          <w:sz w:val="24"/>
          <w:szCs w:val="24"/>
        </w:rPr>
        <w:t>出现3次或以上的，乙方构成违约，甲方有权取消其供货资格（因天气恶劣等客观原因导致蔬菜整体质量下降的情况除外）。</w:t>
      </w:r>
    </w:p>
    <w:p w14:paraId="7452310D">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由于乙方所供货物的质量问题导致无锡市洛社高级中学食堂就餐人员发生食物中毒事件时，乙方应承担一切责任及医疗费用，并由相关部门追究法律责任，同时立即终止合同。扣除履约保证金。</w:t>
      </w:r>
    </w:p>
    <w:p w14:paraId="7744C83B">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所供食材质量必须符合国家相关食品安全卫生标准，乙方必须每天提供所供蔬菜的农药残留检测报告。甲方可以不定期进行抽检，抽检一次不合格的，罚当天食材供货费用的两倍，抽检不合格满三次的，甲方有权终止合同。</w:t>
      </w:r>
    </w:p>
    <w:p w14:paraId="56088EF8">
      <w:pPr>
        <w:numPr>
          <w:ilvl w:val="0"/>
          <w:numId w:val="22"/>
        </w:numPr>
        <w:snapToGrid w:val="0"/>
        <w:spacing w:line="360" w:lineRule="auto"/>
        <w:ind w:firstLine="480" w:firstLineChars="200"/>
        <w:jc w:val="left"/>
        <w:rPr>
          <w:rFonts w:hAnsi="宋体" w:cs="宋体"/>
          <w:sz w:val="24"/>
          <w:szCs w:val="24"/>
        </w:rPr>
      </w:pPr>
      <w:r>
        <w:rPr>
          <w:rFonts w:hint="eastAsia" w:hAnsi="宋体" w:cs="宋体"/>
          <w:sz w:val="24"/>
          <w:szCs w:val="24"/>
        </w:rPr>
        <w:t>乙方所供食材价格明显高出同类产品市场10%的，甲方有权与其终止合同。</w:t>
      </w:r>
    </w:p>
    <w:p w14:paraId="3CB096EE">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合同的争端及解决</w:t>
      </w:r>
    </w:p>
    <w:p w14:paraId="11D7996C">
      <w:pPr>
        <w:snapToGrid w:val="0"/>
        <w:spacing w:line="360" w:lineRule="auto"/>
        <w:ind w:firstLine="480" w:firstLineChars="200"/>
        <w:jc w:val="left"/>
        <w:rPr>
          <w:rFonts w:hAnsi="宋体" w:cs="宋体"/>
          <w:bCs/>
          <w:sz w:val="24"/>
          <w:szCs w:val="24"/>
        </w:rPr>
      </w:pPr>
      <w:r>
        <w:rPr>
          <w:rFonts w:hint="eastAsia" w:hAnsi="宋体" w:cs="宋体"/>
          <w:bCs/>
          <w:sz w:val="24"/>
          <w:szCs w:val="24"/>
        </w:rPr>
        <w:t>合同签订后甲乙双方即直接产生权利与义务的关系，合同执行过程中出现的问题应按照</w:t>
      </w:r>
    </w:p>
    <w:p w14:paraId="7AAD7CE1">
      <w:pPr>
        <w:snapToGrid w:val="0"/>
        <w:spacing w:line="360" w:lineRule="auto"/>
        <w:jc w:val="left"/>
        <w:rPr>
          <w:rFonts w:hAnsi="宋体" w:cs="宋体"/>
          <w:bCs/>
          <w:sz w:val="24"/>
          <w:szCs w:val="24"/>
        </w:rPr>
      </w:pPr>
      <w:r>
        <w:rPr>
          <w:rFonts w:hint="eastAsia" w:hAnsi="宋体" w:cs="宋体"/>
          <w:bCs/>
          <w:sz w:val="24"/>
          <w:szCs w:val="24"/>
        </w:rPr>
        <w:t>合同约定、法律法规的规定办理，在合同履行过程中，双方如有争议，由甲乙</w:t>
      </w:r>
      <w:r>
        <w:rPr>
          <w:rFonts w:hint="eastAsia" w:hAnsi="宋体" w:cs="宋体"/>
          <w:sz w:val="24"/>
          <w:szCs w:val="24"/>
        </w:rPr>
        <w:t>双方协商处理，若协商不成，</w:t>
      </w:r>
      <w:r>
        <w:rPr>
          <w:rFonts w:hint="eastAsia" w:hAnsi="宋体" w:cs="宋体"/>
          <w:bCs/>
          <w:sz w:val="24"/>
          <w:szCs w:val="24"/>
        </w:rPr>
        <w:t>可选择以下</w:t>
      </w:r>
      <w:r>
        <w:rPr>
          <w:rFonts w:hint="eastAsia" w:hAnsi="宋体" w:cs="宋体"/>
          <w:bCs/>
          <w:sz w:val="24"/>
          <w:szCs w:val="24"/>
          <w:u w:val="single"/>
        </w:rPr>
        <w:t>（2）</w:t>
      </w:r>
      <w:r>
        <w:rPr>
          <w:rFonts w:hint="eastAsia" w:hAnsi="宋体" w:cs="宋体"/>
          <w:bCs/>
          <w:sz w:val="24"/>
          <w:szCs w:val="24"/>
        </w:rPr>
        <w:t>方式处理：</w:t>
      </w:r>
    </w:p>
    <w:p w14:paraId="77065CE8">
      <w:pPr>
        <w:snapToGrid w:val="0"/>
        <w:spacing w:line="360" w:lineRule="auto"/>
        <w:ind w:firstLine="480" w:firstLineChars="200"/>
        <w:jc w:val="left"/>
        <w:rPr>
          <w:rFonts w:hAnsi="宋体" w:cs="宋体"/>
          <w:bCs/>
          <w:kern w:val="2"/>
          <w:sz w:val="24"/>
          <w:szCs w:val="24"/>
        </w:rPr>
      </w:pPr>
      <w:r>
        <w:rPr>
          <w:rFonts w:hint="eastAsia" w:hAnsi="宋体" w:cs="宋体"/>
          <w:bCs/>
          <w:sz w:val="24"/>
          <w:szCs w:val="24"/>
        </w:rPr>
        <w:t>（1）</w:t>
      </w:r>
      <w:r>
        <w:rPr>
          <w:rFonts w:hint="eastAsia" w:hAnsi="宋体" w:cs="宋体"/>
          <w:sz w:val="24"/>
          <w:szCs w:val="24"/>
        </w:rPr>
        <w:t>向无锡仲裁委员会申请仲裁。</w:t>
      </w:r>
    </w:p>
    <w:p w14:paraId="40AB80C3">
      <w:pPr>
        <w:snapToGrid w:val="0"/>
        <w:spacing w:line="360" w:lineRule="auto"/>
        <w:ind w:firstLine="480" w:firstLineChars="200"/>
        <w:jc w:val="left"/>
        <w:rPr>
          <w:rFonts w:hAnsi="宋体" w:cs="宋体"/>
          <w:sz w:val="24"/>
          <w:szCs w:val="24"/>
        </w:rPr>
      </w:pPr>
      <w:r>
        <w:rPr>
          <w:rFonts w:hint="eastAsia" w:hAnsi="宋体" w:cs="宋体"/>
          <w:bCs/>
          <w:sz w:val="24"/>
          <w:szCs w:val="24"/>
        </w:rPr>
        <w:t>（2）</w:t>
      </w:r>
      <w:r>
        <w:rPr>
          <w:rFonts w:hint="eastAsia" w:hAnsi="宋体" w:cs="宋体"/>
          <w:sz w:val="24"/>
          <w:szCs w:val="24"/>
        </w:rPr>
        <w:t>向项目所在地法院提起诉讼。</w:t>
      </w:r>
    </w:p>
    <w:p w14:paraId="66462170">
      <w:pPr>
        <w:numPr>
          <w:ilvl w:val="0"/>
          <w:numId w:val="16"/>
        </w:numPr>
        <w:snapToGrid w:val="0"/>
        <w:spacing w:line="360" w:lineRule="auto"/>
        <w:jc w:val="left"/>
        <w:rPr>
          <w:rFonts w:hAnsi="宋体" w:cs="宋体"/>
          <w:b/>
          <w:bCs/>
          <w:kern w:val="2"/>
          <w:sz w:val="24"/>
          <w:szCs w:val="24"/>
        </w:rPr>
      </w:pPr>
      <w:r>
        <w:rPr>
          <w:rFonts w:hint="eastAsia" w:hAnsi="宋体" w:cs="宋体"/>
          <w:b/>
          <w:bCs/>
          <w:sz w:val="24"/>
          <w:szCs w:val="24"/>
        </w:rPr>
        <w:t>合同生效及其他</w:t>
      </w:r>
    </w:p>
    <w:p w14:paraId="50B2A8E7">
      <w:pPr>
        <w:numPr>
          <w:ilvl w:val="0"/>
          <w:numId w:val="23"/>
        </w:numPr>
        <w:snapToGrid w:val="0"/>
        <w:spacing w:line="360" w:lineRule="auto"/>
        <w:ind w:left="560"/>
        <w:jc w:val="left"/>
        <w:rPr>
          <w:rFonts w:hAnsi="宋体" w:cs="宋体"/>
          <w:bCs/>
          <w:sz w:val="24"/>
          <w:szCs w:val="24"/>
        </w:rPr>
      </w:pPr>
      <w:r>
        <w:rPr>
          <w:rFonts w:hint="eastAsia" w:hAnsi="宋体" w:cs="宋体"/>
          <w:bCs/>
          <w:sz w:val="24"/>
          <w:szCs w:val="24"/>
        </w:rPr>
        <w:t>合同经甲乙双方代表签字并盖章，且</w:t>
      </w:r>
      <w:r>
        <w:rPr>
          <w:rFonts w:hint="eastAsia" w:hAnsi="宋体" w:cs="宋体"/>
          <w:bCs/>
          <w:sz w:val="24"/>
          <w:szCs w:val="24"/>
          <w:lang w:val="en-US" w:eastAsia="zh-CN"/>
        </w:rPr>
        <w:t>经采购</w:t>
      </w:r>
      <w:r>
        <w:rPr>
          <w:rFonts w:hint="eastAsia" w:hAnsi="宋体" w:cs="宋体"/>
          <w:bCs/>
          <w:sz w:val="24"/>
          <w:szCs w:val="24"/>
        </w:rPr>
        <w:t>代理机构见证后即生效。</w:t>
      </w:r>
    </w:p>
    <w:p w14:paraId="7870E585">
      <w:pPr>
        <w:numPr>
          <w:ilvl w:val="0"/>
          <w:numId w:val="23"/>
        </w:numPr>
        <w:snapToGrid w:val="0"/>
        <w:spacing w:line="360" w:lineRule="auto"/>
        <w:ind w:left="560"/>
        <w:jc w:val="left"/>
        <w:rPr>
          <w:rFonts w:hAnsi="宋体" w:cs="宋体"/>
          <w:bCs/>
          <w:sz w:val="24"/>
          <w:szCs w:val="24"/>
        </w:rPr>
      </w:pPr>
      <w:r>
        <w:rPr>
          <w:rFonts w:hint="eastAsia" w:hAnsi="宋体" w:cs="宋体"/>
          <w:bCs/>
          <w:sz w:val="24"/>
          <w:szCs w:val="24"/>
        </w:rPr>
        <w:t>合同在执行过程中出现的未尽事宜，双方在不违背本合同和采购文件的原则下协商</w:t>
      </w:r>
    </w:p>
    <w:p w14:paraId="4AD4745C">
      <w:pPr>
        <w:snapToGrid w:val="0"/>
        <w:spacing w:line="360" w:lineRule="auto"/>
        <w:jc w:val="left"/>
        <w:rPr>
          <w:rFonts w:hAnsi="宋体" w:cs="宋体"/>
          <w:bCs/>
          <w:sz w:val="24"/>
          <w:szCs w:val="24"/>
        </w:rPr>
      </w:pPr>
      <w:r>
        <w:rPr>
          <w:rFonts w:hint="eastAsia" w:hAnsi="宋体" w:cs="宋体"/>
          <w:bCs/>
          <w:sz w:val="24"/>
          <w:szCs w:val="24"/>
        </w:rPr>
        <w:t>解决，协商结果以书面形式签订补充协议，且补充协议与本合同具有同等效力。</w:t>
      </w:r>
    </w:p>
    <w:p w14:paraId="6FE9C1E2">
      <w:pPr>
        <w:numPr>
          <w:ilvl w:val="0"/>
          <w:numId w:val="23"/>
        </w:numPr>
        <w:snapToGrid w:val="0"/>
        <w:spacing w:line="360" w:lineRule="auto"/>
        <w:ind w:left="560"/>
        <w:jc w:val="left"/>
        <w:rPr>
          <w:rFonts w:hAnsi="宋体" w:cs="宋体"/>
          <w:bCs/>
          <w:sz w:val="24"/>
          <w:szCs w:val="24"/>
        </w:rPr>
      </w:pPr>
      <w:r>
        <w:rPr>
          <w:rFonts w:hint="eastAsia" w:hAnsi="宋体" w:cs="宋体"/>
          <w:bCs/>
          <w:sz w:val="24"/>
          <w:szCs w:val="24"/>
        </w:rPr>
        <w:t>合同中未有约定的按照有关的法律法规以及国家行业标准或技术文件规定予以解决。</w:t>
      </w:r>
    </w:p>
    <w:p w14:paraId="0ADC2766">
      <w:pPr>
        <w:numPr>
          <w:ilvl w:val="0"/>
          <w:numId w:val="23"/>
        </w:numPr>
        <w:snapToGrid w:val="0"/>
        <w:spacing w:line="360" w:lineRule="auto"/>
        <w:ind w:left="560"/>
        <w:jc w:val="left"/>
        <w:rPr>
          <w:rFonts w:hAnsi="宋体" w:cs="宋体"/>
          <w:bCs/>
          <w:kern w:val="2"/>
          <w:sz w:val="24"/>
          <w:szCs w:val="24"/>
        </w:rPr>
      </w:pPr>
      <w:r>
        <w:rPr>
          <w:rFonts w:hint="eastAsia" w:hAnsi="宋体" w:cs="宋体"/>
          <w:bCs/>
          <w:sz w:val="24"/>
          <w:szCs w:val="24"/>
        </w:rPr>
        <w:t>甲乙双方确认：对本合同条款及后果均已知悉，一致确认不存在欺诈、胁迫、乘人</w:t>
      </w:r>
    </w:p>
    <w:p w14:paraId="2C917156">
      <w:pPr>
        <w:snapToGrid w:val="0"/>
        <w:spacing w:line="360" w:lineRule="auto"/>
        <w:jc w:val="left"/>
        <w:rPr>
          <w:rFonts w:hAnsi="宋体" w:cs="宋体"/>
          <w:bCs/>
          <w:kern w:val="2"/>
          <w:sz w:val="24"/>
          <w:szCs w:val="24"/>
        </w:rPr>
      </w:pPr>
      <w:r>
        <w:rPr>
          <w:rFonts w:hint="eastAsia" w:hAnsi="宋体" w:cs="宋体"/>
          <w:bCs/>
          <w:sz w:val="24"/>
          <w:szCs w:val="24"/>
        </w:rPr>
        <w:t>之危、重大误解、显失公平等任何可能导致合同无效或被撤销的情形。</w:t>
      </w:r>
    </w:p>
    <w:p w14:paraId="39C8D7C1">
      <w:pPr>
        <w:numPr>
          <w:ilvl w:val="0"/>
          <w:numId w:val="16"/>
        </w:numPr>
        <w:snapToGrid w:val="0"/>
        <w:spacing w:line="360" w:lineRule="auto"/>
        <w:rPr>
          <w:rFonts w:hAnsi="宋体" w:cs="宋体"/>
          <w:bCs/>
          <w:sz w:val="24"/>
          <w:szCs w:val="24"/>
        </w:rPr>
      </w:pPr>
      <w:r>
        <w:rPr>
          <w:rFonts w:hint="eastAsia" w:hAnsi="宋体" w:cs="宋体"/>
          <w:b/>
          <w:bCs/>
          <w:sz w:val="24"/>
          <w:szCs w:val="24"/>
        </w:rPr>
        <w:t>双方认为需要约定</w:t>
      </w:r>
      <w:r>
        <w:rPr>
          <w:rFonts w:hint="eastAsia" w:hAnsi="宋体" w:cs="宋体"/>
          <w:b/>
          <w:bCs/>
          <w:sz w:val="24"/>
          <w:szCs w:val="24"/>
          <w:lang w:eastAsia="zh-CN"/>
        </w:rPr>
        <w:t>的其他事项</w:t>
      </w:r>
    </w:p>
    <w:p w14:paraId="1AF7B5BD">
      <w:pPr>
        <w:numPr>
          <w:ilvl w:val="0"/>
          <w:numId w:val="0"/>
        </w:numPr>
        <w:snapToGrid w:val="0"/>
        <w:spacing w:line="360" w:lineRule="auto"/>
        <w:ind w:left="560" w:leftChars="0"/>
        <w:rPr>
          <w:rFonts w:hint="eastAsia" w:hAnsi="宋体" w:eastAsia="宋体" w:cs="宋体"/>
          <w:bCs/>
          <w:sz w:val="24"/>
          <w:szCs w:val="24"/>
          <w:lang w:val="en-US" w:eastAsia="zh-CN"/>
        </w:rPr>
      </w:pPr>
      <w:r>
        <w:rPr>
          <w:rFonts w:hint="eastAsia" w:hAnsi="宋体" w:cs="宋体"/>
          <w:b/>
          <w:bCs/>
          <w:sz w:val="24"/>
          <w:szCs w:val="24"/>
          <w:lang w:val="en-US" w:eastAsia="zh-CN"/>
        </w:rPr>
        <w:t>无。</w:t>
      </w:r>
    </w:p>
    <w:p w14:paraId="4C091359">
      <w:pPr>
        <w:snapToGrid w:val="0"/>
        <w:spacing w:line="360" w:lineRule="auto"/>
        <w:jc w:val="left"/>
        <w:rPr>
          <w:rFonts w:hAnsi="宋体" w:cs="宋体"/>
          <w:b/>
          <w:bCs/>
          <w:sz w:val="24"/>
          <w:szCs w:val="24"/>
        </w:rPr>
      </w:pPr>
    </w:p>
    <w:p w14:paraId="357A7718">
      <w:pPr>
        <w:snapToGrid w:val="0"/>
        <w:spacing w:line="360" w:lineRule="auto"/>
        <w:jc w:val="both"/>
        <w:rPr>
          <w:rFonts w:hAnsi="宋体" w:cs="宋体"/>
          <w:b/>
          <w:bCs/>
          <w:sz w:val="24"/>
          <w:szCs w:val="24"/>
        </w:rPr>
      </w:pPr>
      <w:r>
        <w:rPr>
          <w:rFonts w:hint="eastAsia" w:hAnsi="宋体" w:cs="宋体"/>
          <w:b/>
          <w:bCs/>
          <w:sz w:val="24"/>
          <w:szCs w:val="24"/>
        </w:rPr>
        <w:t>（以下无正文，合同签署页）</w:t>
      </w:r>
    </w:p>
    <w:p w14:paraId="57D5C60F">
      <w:pPr>
        <w:snapToGrid w:val="0"/>
        <w:spacing w:line="360" w:lineRule="auto"/>
        <w:jc w:val="left"/>
        <w:rPr>
          <w:rFonts w:hAnsi="宋体" w:cs="宋体"/>
          <w:sz w:val="24"/>
          <w:szCs w:val="24"/>
        </w:rPr>
      </w:pPr>
      <w:r>
        <w:rPr>
          <w:rFonts w:hint="eastAsia" w:hAnsi="宋体" w:cs="宋体"/>
          <w:sz w:val="24"/>
          <w:szCs w:val="24"/>
        </w:rPr>
        <w:t xml:space="preserve">甲方：                                   乙方： </w:t>
      </w:r>
    </w:p>
    <w:p w14:paraId="24AABE4F">
      <w:pPr>
        <w:snapToGrid w:val="0"/>
        <w:spacing w:line="360" w:lineRule="auto"/>
        <w:jc w:val="left"/>
        <w:rPr>
          <w:rFonts w:hAnsi="宋体" w:cs="宋体"/>
          <w:sz w:val="24"/>
          <w:szCs w:val="24"/>
        </w:rPr>
      </w:pPr>
      <w:r>
        <w:rPr>
          <w:rFonts w:hint="eastAsia" w:hAnsi="宋体" w:cs="宋体"/>
          <w:sz w:val="24"/>
          <w:szCs w:val="24"/>
        </w:rPr>
        <w:t xml:space="preserve">法定代表人或授权代表（签字或盖章）：     法定代表人或授权代表（签字或盖章）：   </w:t>
      </w:r>
    </w:p>
    <w:p w14:paraId="5B615BBA">
      <w:pPr>
        <w:snapToGrid w:val="0"/>
        <w:spacing w:line="360" w:lineRule="auto"/>
        <w:jc w:val="left"/>
        <w:rPr>
          <w:rFonts w:hAnsi="宋体" w:cs="宋体"/>
          <w:sz w:val="24"/>
          <w:szCs w:val="24"/>
        </w:rPr>
      </w:pPr>
      <w:r>
        <w:rPr>
          <w:rFonts w:hint="eastAsia" w:hAnsi="宋体" w:cs="宋体"/>
          <w:sz w:val="24"/>
          <w:szCs w:val="24"/>
        </w:rPr>
        <w:t>签订日期：   年   月   日</w:t>
      </w:r>
    </w:p>
    <w:p w14:paraId="184BFB34">
      <w:pPr>
        <w:snapToGrid w:val="0"/>
        <w:spacing w:line="360" w:lineRule="auto"/>
        <w:jc w:val="left"/>
        <w:rPr>
          <w:rFonts w:hAnsi="宋体" w:cs="宋体"/>
          <w:bCs/>
          <w:sz w:val="24"/>
          <w:szCs w:val="24"/>
        </w:rPr>
      </w:pPr>
    </w:p>
    <w:p w14:paraId="00AEACF8">
      <w:pPr>
        <w:snapToGrid w:val="0"/>
        <w:spacing w:line="360" w:lineRule="auto"/>
        <w:jc w:val="left"/>
        <w:rPr>
          <w:rFonts w:hAnsi="宋体" w:cs="宋体"/>
          <w:bCs/>
          <w:sz w:val="24"/>
          <w:szCs w:val="24"/>
        </w:rPr>
      </w:pPr>
      <w:r>
        <w:rPr>
          <w:rFonts w:hint="eastAsia" w:hAnsi="宋体" w:cs="宋体"/>
          <w:bCs/>
          <w:sz w:val="24"/>
          <w:szCs w:val="24"/>
        </w:rPr>
        <w:t>附件：</w:t>
      </w:r>
    </w:p>
    <w:p w14:paraId="3E822984">
      <w:pPr>
        <w:snapToGrid w:val="0"/>
        <w:spacing w:line="360" w:lineRule="auto"/>
        <w:jc w:val="left"/>
        <w:rPr>
          <w:rFonts w:hAnsi="宋体" w:cs="宋体"/>
          <w:bCs/>
          <w:sz w:val="24"/>
          <w:szCs w:val="24"/>
        </w:rPr>
      </w:pPr>
      <w:r>
        <w:rPr>
          <w:rFonts w:hint="eastAsia" w:hAnsi="宋体" w:cs="宋体"/>
          <w:bCs/>
          <w:sz w:val="24"/>
          <w:szCs w:val="24"/>
        </w:rPr>
        <w:t>1、《采购文件“三.</w:t>
      </w:r>
      <w:r>
        <w:rPr>
          <w:rFonts w:hint="eastAsia" w:hAnsi="宋体" w:cs="宋体"/>
          <w:bCs/>
          <w:sz w:val="24"/>
          <w:szCs w:val="24"/>
          <w:lang w:val="en-US" w:eastAsia="zh-CN"/>
        </w:rPr>
        <w:t>采购需求</w:t>
      </w:r>
      <w:r>
        <w:rPr>
          <w:rFonts w:hint="eastAsia" w:hAnsi="宋体" w:cs="宋体"/>
          <w:bCs/>
          <w:sz w:val="24"/>
          <w:szCs w:val="24"/>
        </w:rPr>
        <w:t>”》</w:t>
      </w:r>
    </w:p>
    <w:p w14:paraId="6E470A78">
      <w:pPr>
        <w:snapToGrid w:val="0"/>
        <w:spacing w:line="360" w:lineRule="auto"/>
        <w:jc w:val="left"/>
        <w:rPr>
          <w:rFonts w:hAnsi="宋体" w:cs="宋体"/>
          <w:bCs/>
          <w:sz w:val="24"/>
          <w:szCs w:val="24"/>
        </w:rPr>
      </w:pPr>
      <w:r>
        <w:rPr>
          <w:rFonts w:hint="eastAsia" w:hAnsi="宋体" w:cs="宋体"/>
          <w:bCs/>
          <w:sz w:val="24"/>
          <w:szCs w:val="24"/>
        </w:rPr>
        <w:t>2、《食材采购及配送考核方案》</w:t>
      </w:r>
    </w:p>
    <w:p w14:paraId="1B008CB4">
      <w:pPr>
        <w:snapToGrid w:val="0"/>
        <w:spacing w:line="360" w:lineRule="auto"/>
        <w:jc w:val="left"/>
        <w:rPr>
          <w:rFonts w:hint="eastAsia" w:hAnsi="宋体" w:cs="宋体"/>
          <w:b/>
          <w:color w:val="auto"/>
          <w:sz w:val="24"/>
          <w:szCs w:val="24"/>
          <w:highlight w:val="none"/>
        </w:rPr>
      </w:pPr>
    </w:p>
    <w:p w14:paraId="41880727">
      <w:pPr>
        <w:snapToGrid w:val="0"/>
        <w:spacing w:line="360" w:lineRule="auto"/>
        <w:jc w:val="left"/>
        <w:rPr>
          <w:rFonts w:hint="eastAsia" w:hAnsi="宋体" w:cs="宋体"/>
          <w:b/>
          <w:color w:val="auto"/>
          <w:sz w:val="24"/>
          <w:szCs w:val="24"/>
          <w:highlight w:val="none"/>
        </w:rPr>
      </w:pPr>
    </w:p>
    <w:p w14:paraId="02A4ABC6">
      <w:pPr>
        <w:snapToGrid w:val="0"/>
        <w:spacing w:line="360" w:lineRule="auto"/>
        <w:jc w:val="left"/>
        <w:rPr>
          <w:rFonts w:hint="eastAsia" w:hAnsi="宋体" w:cs="宋体"/>
          <w:b/>
          <w:color w:val="auto"/>
          <w:sz w:val="24"/>
          <w:szCs w:val="24"/>
          <w:highlight w:val="none"/>
        </w:rPr>
      </w:pPr>
    </w:p>
    <w:p w14:paraId="0700DD1E">
      <w:pPr>
        <w:snapToGrid w:val="0"/>
        <w:spacing w:line="360" w:lineRule="auto"/>
        <w:jc w:val="left"/>
        <w:rPr>
          <w:rFonts w:hint="eastAsia" w:hAnsi="宋体" w:cs="宋体"/>
          <w:b/>
          <w:color w:val="auto"/>
          <w:sz w:val="24"/>
          <w:szCs w:val="24"/>
          <w:highlight w:val="none"/>
        </w:rPr>
      </w:pPr>
    </w:p>
    <w:p w14:paraId="268E65E3">
      <w:pPr>
        <w:snapToGrid w:val="0"/>
        <w:spacing w:line="360" w:lineRule="auto"/>
        <w:jc w:val="left"/>
        <w:rPr>
          <w:rFonts w:hAnsi="宋体" w:cs="宋体"/>
          <w:b/>
          <w:color w:val="auto"/>
          <w:sz w:val="24"/>
          <w:szCs w:val="24"/>
          <w:highlight w:val="none"/>
        </w:rPr>
      </w:pPr>
      <w:r>
        <w:rPr>
          <w:rFonts w:hint="eastAsia" w:hAnsi="宋体" w:cs="宋体"/>
          <w:b/>
          <w:color w:val="auto"/>
          <w:sz w:val="24"/>
          <w:szCs w:val="24"/>
          <w:highlight w:val="none"/>
        </w:rPr>
        <w:t>附件2：</w:t>
      </w:r>
    </w:p>
    <w:p w14:paraId="5D3CF569">
      <w:pPr>
        <w:snapToGrid w:val="0"/>
        <w:spacing w:line="360" w:lineRule="auto"/>
        <w:jc w:val="center"/>
        <w:rPr>
          <w:rFonts w:hint="eastAsia" w:hAnsi="宋体" w:cs="宋体"/>
          <w:b/>
          <w:color w:val="auto"/>
          <w:sz w:val="30"/>
          <w:szCs w:val="30"/>
          <w:highlight w:val="none"/>
        </w:rPr>
      </w:pPr>
      <w:r>
        <w:rPr>
          <w:rFonts w:hint="eastAsia" w:hAnsi="宋体" w:cs="宋体"/>
          <w:b/>
          <w:color w:val="auto"/>
          <w:sz w:val="30"/>
          <w:szCs w:val="30"/>
          <w:highlight w:val="none"/>
        </w:rPr>
        <w:t>食材采购及配送考核方案</w:t>
      </w:r>
    </w:p>
    <w:tbl>
      <w:tblPr>
        <w:tblStyle w:val="38"/>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1"/>
        <w:gridCol w:w="636"/>
        <w:gridCol w:w="1117"/>
        <w:gridCol w:w="667"/>
        <w:gridCol w:w="5767"/>
        <w:gridCol w:w="726"/>
      </w:tblGrid>
      <w:tr w14:paraId="026F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677B6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一级指标 </w:t>
            </w: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650FF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分值</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0D3E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69750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分值 </w:t>
            </w:r>
          </w:p>
        </w:tc>
        <w:tc>
          <w:tcPr>
            <w:tcW w:w="5767" w:type="dxa"/>
            <w:tcBorders>
              <w:top w:val="single" w:color="000000" w:sz="4" w:space="0"/>
              <w:left w:val="single" w:color="000000" w:sz="4" w:space="0"/>
              <w:bottom w:val="single" w:color="000000" w:sz="4" w:space="0"/>
              <w:right w:val="single" w:color="000000" w:sz="4" w:space="0"/>
            </w:tcBorders>
            <w:noWrap/>
            <w:vAlign w:val="center"/>
          </w:tcPr>
          <w:p w14:paraId="0A76E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考核要素和评估内容及其标准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8E11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考核评分</w:t>
            </w:r>
          </w:p>
        </w:tc>
      </w:tr>
      <w:tr w14:paraId="6F5A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restart"/>
            <w:tcBorders>
              <w:top w:val="single" w:color="000000" w:sz="4" w:space="0"/>
              <w:left w:val="single" w:color="000000" w:sz="4" w:space="0"/>
              <w:right w:val="single" w:color="000000" w:sz="4" w:space="0"/>
            </w:tcBorders>
            <w:noWrap w:val="0"/>
            <w:vAlign w:val="center"/>
          </w:tcPr>
          <w:p w14:paraId="204AA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理</w:t>
            </w:r>
          </w:p>
        </w:tc>
        <w:tc>
          <w:tcPr>
            <w:tcW w:w="636" w:type="dxa"/>
            <w:vMerge w:val="restart"/>
            <w:tcBorders>
              <w:top w:val="single" w:color="000000" w:sz="4" w:space="0"/>
              <w:left w:val="single" w:color="000000" w:sz="4" w:space="0"/>
              <w:right w:val="single" w:color="000000" w:sz="4" w:space="0"/>
            </w:tcBorders>
            <w:noWrap w:val="0"/>
            <w:vAlign w:val="center"/>
          </w:tcPr>
          <w:p w14:paraId="00D00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2A1B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准时送货</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24185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7BFD3600">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送货准时，每天所需食材一并送达</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非不可抗拒情况下延误一次扣</w:t>
            </w:r>
            <w:r>
              <w:rPr>
                <w:rFonts w:hint="eastAsia"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分，以此类推，扣完为止。发现委托其他人或其他车代送不得分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6B88127D">
            <w:pPr>
              <w:jc w:val="left"/>
              <w:rPr>
                <w:rFonts w:hint="eastAsia" w:ascii="宋体" w:hAnsi="宋体" w:eastAsia="宋体" w:cs="宋体"/>
                <w:i w:val="0"/>
                <w:iCs w:val="0"/>
                <w:color w:val="000000"/>
                <w:sz w:val="21"/>
                <w:szCs w:val="21"/>
                <w:u w:val="none"/>
              </w:rPr>
            </w:pPr>
          </w:p>
        </w:tc>
      </w:tr>
      <w:tr w14:paraId="431A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continue"/>
            <w:tcBorders>
              <w:left w:val="single" w:color="000000" w:sz="4" w:space="0"/>
              <w:right w:val="single" w:color="000000" w:sz="4" w:space="0"/>
            </w:tcBorders>
            <w:noWrap w:val="0"/>
            <w:vAlign w:val="center"/>
          </w:tcPr>
          <w:p w14:paraId="60B236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36" w:type="dxa"/>
            <w:vMerge w:val="continue"/>
            <w:tcBorders>
              <w:left w:val="single" w:color="000000" w:sz="4" w:space="0"/>
              <w:right w:val="single" w:color="000000" w:sz="4" w:space="0"/>
            </w:tcBorders>
            <w:noWrap w:val="0"/>
            <w:vAlign w:val="center"/>
          </w:tcPr>
          <w:p w14:paraId="0C9656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85D3A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运输工具</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7D1E27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4ED58EEE">
            <w:pPr>
              <w:keepNext w:val="0"/>
              <w:keepLines w:val="0"/>
              <w:widowControl/>
              <w:suppressLineNumbers w:val="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送货均使用专用冷藏车（5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10月须开启冷藏设备，其余时间视气温情况而定）。未用冷藏车或该开启冷藏设备而未开启冷藏设备发现一次扣2分，扣完为止。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77A0A57">
            <w:pPr>
              <w:jc w:val="left"/>
              <w:rPr>
                <w:rFonts w:hint="eastAsia" w:ascii="宋体" w:hAnsi="宋体" w:eastAsia="宋体" w:cs="宋体"/>
                <w:i w:val="0"/>
                <w:iCs w:val="0"/>
                <w:color w:val="000000"/>
                <w:sz w:val="21"/>
                <w:szCs w:val="21"/>
                <w:u w:val="none"/>
              </w:rPr>
            </w:pPr>
          </w:p>
        </w:tc>
      </w:tr>
      <w:tr w14:paraId="74BBC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771" w:type="dxa"/>
            <w:vMerge w:val="continue"/>
            <w:tcBorders>
              <w:left w:val="single" w:color="000000" w:sz="4" w:space="0"/>
              <w:right w:val="single" w:color="000000" w:sz="4" w:space="0"/>
            </w:tcBorders>
            <w:noWrap w:val="0"/>
            <w:vAlign w:val="center"/>
          </w:tcPr>
          <w:p w14:paraId="766DF612">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75AEC2E5">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9F282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足斤足两</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3B3CD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164F7D5A">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保证食材无短斤缺两现象。分量短缺或材质有问题，有一次扣3分，以此类推，扣完为止。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60AA2F3">
            <w:pPr>
              <w:jc w:val="left"/>
              <w:rPr>
                <w:rFonts w:hint="eastAsia" w:ascii="宋体" w:hAnsi="宋体" w:eastAsia="宋体" w:cs="宋体"/>
                <w:i w:val="0"/>
                <w:iCs w:val="0"/>
                <w:color w:val="000000"/>
                <w:sz w:val="21"/>
                <w:szCs w:val="21"/>
                <w:u w:val="none"/>
              </w:rPr>
            </w:pPr>
          </w:p>
        </w:tc>
      </w:tr>
      <w:tr w14:paraId="5E00B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71" w:type="dxa"/>
            <w:vMerge w:val="continue"/>
            <w:tcBorders>
              <w:left w:val="single" w:color="000000" w:sz="4" w:space="0"/>
              <w:right w:val="single" w:color="000000" w:sz="4" w:space="0"/>
            </w:tcBorders>
            <w:noWrap w:val="0"/>
            <w:vAlign w:val="center"/>
          </w:tcPr>
          <w:p w14:paraId="5F3A003C">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5ABA589">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C363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服务态度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4230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94784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工作人员工作认真</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服务热情周到</w:t>
            </w:r>
            <w:r>
              <w:rPr>
                <w:rFonts w:hint="eastAsia" w:hAnsi="宋体" w:cs="宋体"/>
                <w:i w:val="0"/>
                <w:iCs w:val="0"/>
                <w:color w:val="000000"/>
                <w:kern w:val="0"/>
                <w:sz w:val="21"/>
                <w:szCs w:val="21"/>
                <w:u w:val="none"/>
                <w:lang w:val="en-US" w:eastAsia="zh-CN" w:bidi="ar"/>
              </w:rPr>
              <w:t>，搬运装卸</w:t>
            </w:r>
            <w:r>
              <w:rPr>
                <w:rFonts w:hint="eastAsia" w:ascii="宋体" w:hAnsi="宋体" w:eastAsia="宋体" w:cs="宋体"/>
                <w:i w:val="0"/>
                <w:iCs w:val="0"/>
                <w:color w:val="000000"/>
                <w:kern w:val="0"/>
                <w:sz w:val="21"/>
                <w:szCs w:val="21"/>
                <w:u w:val="none"/>
                <w:lang w:val="en-US" w:eastAsia="zh-CN" w:bidi="ar"/>
              </w:rPr>
              <w:t>文明</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运送人员野蛮</w:t>
            </w:r>
            <w:r>
              <w:rPr>
                <w:rFonts w:hint="eastAsia" w:hAnsi="宋体" w:cs="宋体"/>
                <w:i w:val="0"/>
                <w:iCs w:val="0"/>
                <w:color w:val="000000"/>
                <w:kern w:val="0"/>
                <w:sz w:val="21"/>
                <w:szCs w:val="21"/>
                <w:u w:val="none"/>
                <w:lang w:val="en-US" w:eastAsia="zh-CN" w:bidi="ar"/>
              </w:rPr>
              <w:t>装卸</w:t>
            </w:r>
            <w:r>
              <w:rPr>
                <w:rFonts w:hint="eastAsia" w:ascii="宋体" w:hAnsi="宋体" w:eastAsia="宋体" w:cs="宋体"/>
                <w:i w:val="0"/>
                <w:iCs w:val="0"/>
                <w:color w:val="000000"/>
                <w:kern w:val="0"/>
                <w:sz w:val="21"/>
                <w:szCs w:val="21"/>
                <w:u w:val="none"/>
                <w:lang w:val="en-US" w:eastAsia="zh-CN" w:bidi="ar"/>
              </w:rPr>
              <w:t>或无正当理由与食堂人员争执或服务不到位</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一次扣2分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调换送货员每月2次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不含2次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以上</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有一次扣1分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380B273">
            <w:pPr>
              <w:jc w:val="left"/>
              <w:rPr>
                <w:rFonts w:hint="eastAsia" w:ascii="宋体" w:hAnsi="宋体" w:eastAsia="宋体" w:cs="宋体"/>
                <w:i w:val="0"/>
                <w:iCs w:val="0"/>
                <w:color w:val="000000"/>
                <w:sz w:val="21"/>
                <w:szCs w:val="21"/>
                <w:u w:val="none"/>
              </w:rPr>
            </w:pPr>
          </w:p>
        </w:tc>
      </w:tr>
      <w:tr w14:paraId="1675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08DCAE83">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9549C04">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6810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工作细致</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9F92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B20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配送物品清单与实际配送无</w:t>
            </w:r>
            <w:r>
              <w:rPr>
                <w:rFonts w:hint="eastAsia" w:hAnsi="宋体" w:cs="宋体"/>
                <w:i w:val="0"/>
                <w:iCs w:val="0"/>
                <w:color w:val="000000"/>
                <w:kern w:val="0"/>
                <w:sz w:val="21"/>
                <w:szCs w:val="21"/>
                <w:u w:val="none"/>
                <w:lang w:val="en-US" w:eastAsia="zh-CN" w:bidi="ar"/>
              </w:rPr>
              <w:t>错供、无漏供（每发生</w:t>
            </w:r>
            <w:r>
              <w:rPr>
                <w:rFonts w:hint="eastAsia" w:ascii="宋体" w:hAnsi="宋体" w:eastAsia="宋体" w:cs="宋体"/>
                <w:i w:val="0"/>
                <w:iCs w:val="0"/>
                <w:color w:val="000000"/>
                <w:kern w:val="0"/>
                <w:sz w:val="21"/>
                <w:szCs w:val="21"/>
                <w:u w:val="none"/>
                <w:lang w:val="en-US" w:eastAsia="zh-CN" w:bidi="ar"/>
              </w:rPr>
              <w:t>一次扣2分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FB26D04">
            <w:pPr>
              <w:jc w:val="left"/>
              <w:rPr>
                <w:rFonts w:hint="eastAsia" w:ascii="宋体" w:hAnsi="宋体" w:eastAsia="宋体" w:cs="宋体"/>
                <w:i w:val="0"/>
                <w:iCs w:val="0"/>
                <w:color w:val="000000"/>
                <w:sz w:val="21"/>
                <w:szCs w:val="21"/>
                <w:u w:val="none"/>
              </w:rPr>
            </w:pPr>
          </w:p>
        </w:tc>
      </w:tr>
      <w:tr w14:paraId="330C5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73EE99CA">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616B3837">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2CA1FC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检测资料</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F59840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C640D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一次不漏地向食堂提供有关食材的检测资料、索证资料。肉类、冻品、蔬菜</w:t>
            </w:r>
            <w:r>
              <w:rPr>
                <w:rFonts w:hint="eastAsia" w:hAnsi="宋体" w:cs="宋体"/>
                <w:i w:val="0"/>
                <w:iCs w:val="0"/>
                <w:color w:val="000000"/>
                <w:kern w:val="0"/>
                <w:sz w:val="21"/>
                <w:szCs w:val="21"/>
                <w:u w:val="none"/>
                <w:lang w:val="en-US" w:eastAsia="zh-CN" w:bidi="ar"/>
              </w:rPr>
              <w:t>等食材</w:t>
            </w:r>
            <w:r>
              <w:rPr>
                <w:rFonts w:hint="eastAsia" w:ascii="宋体" w:hAnsi="宋体" w:eastAsia="宋体" w:cs="宋体"/>
                <w:i w:val="0"/>
                <w:iCs w:val="0"/>
                <w:color w:val="000000"/>
                <w:kern w:val="0"/>
                <w:sz w:val="21"/>
                <w:szCs w:val="21"/>
                <w:u w:val="none"/>
                <w:lang w:val="en-US" w:eastAsia="zh-CN" w:bidi="ar"/>
              </w:rPr>
              <w:t>必须按规定提供，少提供一次扣2分，遗忘而后补一次扣1分，扣完为止</w:t>
            </w:r>
            <w:r>
              <w:rPr>
                <w:rFonts w:hint="eastAsia" w:hAnsi="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79F6FE7">
            <w:pPr>
              <w:jc w:val="left"/>
              <w:rPr>
                <w:rFonts w:hint="eastAsia" w:ascii="宋体" w:hAnsi="宋体" w:eastAsia="宋体" w:cs="宋体"/>
                <w:i w:val="0"/>
                <w:iCs w:val="0"/>
                <w:color w:val="000000"/>
                <w:sz w:val="21"/>
                <w:szCs w:val="21"/>
                <w:u w:val="none"/>
              </w:rPr>
            </w:pPr>
          </w:p>
        </w:tc>
      </w:tr>
      <w:tr w14:paraId="25BDC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63B596A6">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B77859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0B85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单据清晰</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34D98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A720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结算凭证</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项目齐全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机器打印清晰</w:t>
            </w:r>
            <w:r>
              <w:rPr>
                <w:rFonts w:hint="eastAsia" w:hAnsi="宋体" w:cs="宋体"/>
                <w:i w:val="0"/>
                <w:iCs w:val="0"/>
                <w:color w:val="000000"/>
                <w:kern w:val="0"/>
                <w:sz w:val="21"/>
                <w:szCs w:val="21"/>
                <w:u w:val="none"/>
                <w:lang w:val="en-US" w:eastAsia="zh-CN" w:bidi="ar"/>
              </w:rPr>
              <w:t>，流程合理规范，每有一次不符合要求扣1分，扣完为止</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1E17EA7">
            <w:pPr>
              <w:jc w:val="left"/>
              <w:rPr>
                <w:rFonts w:hint="eastAsia" w:ascii="宋体" w:hAnsi="宋体" w:eastAsia="宋体" w:cs="宋体"/>
                <w:i w:val="0"/>
                <w:iCs w:val="0"/>
                <w:color w:val="000000"/>
                <w:sz w:val="21"/>
                <w:szCs w:val="21"/>
                <w:u w:val="none"/>
              </w:rPr>
            </w:pPr>
          </w:p>
        </w:tc>
      </w:tr>
      <w:tr w14:paraId="274D0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left w:val="single" w:color="000000" w:sz="4" w:space="0"/>
              <w:right w:val="single" w:color="000000" w:sz="4" w:space="0"/>
            </w:tcBorders>
            <w:noWrap w:val="0"/>
            <w:vAlign w:val="center"/>
          </w:tcPr>
          <w:p w14:paraId="70746635">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90093DC">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75FE79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安全清洁</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5300E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266B1AF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配送人员持证上岗；运输工具、贮物筐箱等保持清洁卫生。抽查到不符要求的每次扣2分，以此类推，扣完为止。</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D2B3540">
            <w:pPr>
              <w:jc w:val="left"/>
              <w:rPr>
                <w:rFonts w:hint="eastAsia" w:ascii="宋体" w:hAnsi="宋体" w:eastAsia="宋体" w:cs="宋体"/>
                <w:i w:val="0"/>
                <w:iCs w:val="0"/>
                <w:color w:val="000000"/>
                <w:sz w:val="21"/>
                <w:szCs w:val="21"/>
                <w:u w:val="none"/>
              </w:rPr>
            </w:pPr>
          </w:p>
        </w:tc>
      </w:tr>
      <w:tr w14:paraId="657A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52B6C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质 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89F5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93A8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食材月度 综合评分 汇总</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28A6D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6AC08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每天对乙方提供的食材质量进行验收50分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验收时按分类食材验收标准每日打分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由每日得分汇总得出月度分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。月度发生一次不达标扣10分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发生三次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采购人有权终止合同。</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0B9971D">
            <w:pPr>
              <w:jc w:val="left"/>
              <w:rPr>
                <w:rFonts w:hint="eastAsia" w:ascii="宋体" w:hAnsi="宋体" w:eastAsia="宋体" w:cs="宋体"/>
                <w:i w:val="0"/>
                <w:iCs w:val="0"/>
                <w:color w:val="000000"/>
                <w:sz w:val="21"/>
                <w:szCs w:val="21"/>
                <w:u w:val="none"/>
              </w:rPr>
            </w:pPr>
          </w:p>
        </w:tc>
      </w:tr>
      <w:tr w14:paraId="6A7B6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restart"/>
            <w:tcBorders>
              <w:top w:val="single" w:color="000000" w:sz="4" w:space="0"/>
              <w:left w:val="single" w:color="000000" w:sz="4" w:space="0"/>
              <w:bottom w:val="single" w:color="000000" w:sz="4" w:space="0"/>
              <w:right w:val="single" w:color="000000" w:sz="4" w:space="0"/>
            </w:tcBorders>
            <w:noWrap w:val="0"/>
            <w:vAlign w:val="center"/>
          </w:tcPr>
          <w:p w14:paraId="3B59D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科 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97A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2320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诚信经营</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DC739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3E7EC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不得将部分商品的供应权限转让或分包给他人经营</w:t>
            </w: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如有违反不得分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并考虑取消配送资格</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4F733FF">
            <w:pPr>
              <w:jc w:val="left"/>
              <w:rPr>
                <w:rFonts w:hint="eastAsia" w:ascii="宋体" w:hAnsi="宋体" w:eastAsia="宋体" w:cs="宋体"/>
                <w:i w:val="0"/>
                <w:iCs w:val="0"/>
                <w:color w:val="000000"/>
                <w:sz w:val="21"/>
                <w:szCs w:val="21"/>
                <w:u w:val="none"/>
              </w:rPr>
            </w:pPr>
          </w:p>
        </w:tc>
      </w:tr>
      <w:tr w14:paraId="08054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18D98">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8339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E430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结算精准</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25EA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7FDA04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送货单上单价、月底结算价格与网上发布价一致</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与网上公布价有误差</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每次扣</w:t>
            </w:r>
            <w:r>
              <w:rPr>
                <w:rFonts w:hint="eastAsia"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。对上家供应商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每月结清不拖欠</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结算不及时或延时付款</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该项目不得分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738D599">
            <w:pPr>
              <w:jc w:val="left"/>
              <w:rPr>
                <w:rFonts w:hint="eastAsia" w:ascii="宋体" w:hAnsi="宋体" w:eastAsia="宋体" w:cs="宋体"/>
                <w:i w:val="0"/>
                <w:iCs w:val="0"/>
                <w:color w:val="000000"/>
                <w:sz w:val="21"/>
                <w:szCs w:val="21"/>
                <w:u w:val="none"/>
              </w:rPr>
            </w:pPr>
          </w:p>
        </w:tc>
      </w:tr>
      <w:tr w14:paraId="61F18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FBF3A">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172B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1626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联系制度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1E263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726BA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如网上没有甲方所需商品名录</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事先与甲方联系并谈妥商品的品牌、品级、规格、价格等事项</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然后发货</w:t>
            </w:r>
            <w:r>
              <w:rPr>
                <w:rFonts w:hint="eastAsia" w:hAnsi="宋体" w:cs="宋体"/>
                <w:i w:val="0"/>
                <w:iCs w:val="0"/>
                <w:color w:val="000000"/>
                <w:kern w:val="0"/>
                <w:sz w:val="21"/>
                <w:szCs w:val="21"/>
                <w:u w:val="none"/>
                <w:lang w:val="en-US" w:eastAsia="zh-CN" w:bidi="ar"/>
              </w:rPr>
              <w:t>。未按要求每次扣2分（</w:t>
            </w:r>
            <w:r>
              <w:rPr>
                <w:rFonts w:hint="eastAsia" w:ascii="宋体" w:hAnsi="宋体" w:eastAsia="宋体" w:cs="宋体"/>
                <w:i w:val="0"/>
                <w:iCs w:val="0"/>
                <w:color w:val="000000"/>
                <w:kern w:val="0"/>
                <w:sz w:val="21"/>
                <w:szCs w:val="21"/>
                <w:u w:val="none"/>
                <w:lang w:val="en-US" w:eastAsia="zh-CN" w:bidi="ar"/>
              </w:rPr>
              <w:t>中标供应商单方定价后再送货不得分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248F206">
            <w:pPr>
              <w:jc w:val="left"/>
              <w:rPr>
                <w:rFonts w:hint="eastAsia" w:ascii="宋体" w:hAnsi="宋体" w:eastAsia="宋体" w:cs="宋体"/>
                <w:i w:val="0"/>
                <w:iCs w:val="0"/>
                <w:color w:val="000000"/>
                <w:sz w:val="21"/>
                <w:szCs w:val="21"/>
                <w:u w:val="none"/>
              </w:rPr>
            </w:pPr>
          </w:p>
        </w:tc>
      </w:tr>
      <w:tr w14:paraId="2F1C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35EE82">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DDFF1">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E1BF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及时整改</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4B2B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9C9E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r>
              <w:rPr>
                <w:rFonts w:hint="eastAsia" w:hAnsi="宋体" w:cs="宋体"/>
                <w:i w:val="0"/>
                <w:iCs w:val="0"/>
                <w:color w:val="000000"/>
                <w:kern w:val="0"/>
                <w:sz w:val="21"/>
                <w:szCs w:val="21"/>
                <w:u w:val="none"/>
                <w:lang w:val="en-US" w:eastAsia="zh-CN" w:bidi="ar"/>
              </w:rPr>
              <w:t>甲方</w:t>
            </w:r>
            <w:r>
              <w:rPr>
                <w:rFonts w:hint="eastAsia" w:ascii="宋体" w:hAnsi="宋体" w:eastAsia="宋体" w:cs="宋体"/>
                <w:i w:val="0"/>
                <w:iCs w:val="0"/>
                <w:color w:val="000000"/>
                <w:kern w:val="0"/>
                <w:sz w:val="21"/>
                <w:szCs w:val="21"/>
                <w:u w:val="none"/>
                <w:lang w:val="en-US" w:eastAsia="zh-CN" w:bidi="ar"/>
              </w:rPr>
              <w:t>的意见、建议虚心接受</w:t>
            </w:r>
            <w:r>
              <w:rPr>
                <w:rFonts w:hint="eastAsia" w:hAnsi="宋体" w:cs="宋体"/>
                <w:i w:val="0"/>
                <w:iCs w:val="0"/>
                <w:color w:val="000000"/>
                <w:kern w:val="0"/>
                <w:sz w:val="21"/>
                <w:szCs w:val="21"/>
                <w:u w:val="none"/>
                <w:lang w:val="en-US" w:eastAsia="zh-CN" w:bidi="ar"/>
              </w:rPr>
              <w:t>，实施</w:t>
            </w:r>
            <w:r>
              <w:rPr>
                <w:rFonts w:hint="eastAsia" w:ascii="宋体" w:hAnsi="宋体" w:eastAsia="宋体" w:cs="宋体"/>
                <w:i w:val="0"/>
                <w:iCs w:val="0"/>
                <w:color w:val="000000"/>
                <w:kern w:val="0"/>
                <w:sz w:val="21"/>
                <w:szCs w:val="21"/>
                <w:u w:val="none"/>
                <w:lang w:val="en-US" w:eastAsia="zh-CN" w:bidi="ar"/>
              </w:rPr>
              <w:t>过程中出现的新情况新问题及时主动沟通、协调有效果</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及时整改见实效</w:t>
            </w: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整改效果不明显扣1分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未见整改效果不得分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9640F01">
            <w:pPr>
              <w:jc w:val="left"/>
              <w:rPr>
                <w:rFonts w:hint="eastAsia" w:ascii="宋体" w:hAnsi="宋体" w:eastAsia="宋体" w:cs="宋体"/>
                <w:i w:val="0"/>
                <w:iCs w:val="0"/>
                <w:color w:val="000000"/>
                <w:sz w:val="21"/>
                <w:szCs w:val="21"/>
                <w:u w:val="none"/>
              </w:rPr>
            </w:pPr>
          </w:p>
        </w:tc>
      </w:tr>
      <w:tr w14:paraId="213C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9A250F">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8F921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5A97D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应急服务</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9AA7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259CDB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如发生应急采购响应时间在接到通知后2小时内送达。</w:t>
            </w:r>
            <w:r>
              <w:rPr>
                <w:rFonts w:hint="eastAsia" w:hAnsi="宋体" w:cs="宋体"/>
                <w:i w:val="0"/>
                <w:iCs w:val="0"/>
                <w:color w:val="000000"/>
                <w:kern w:val="0"/>
                <w:sz w:val="21"/>
                <w:szCs w:val="21"/>
                <w:u w:val="none"/>
                <w:lang w:val="en-US" w:eastAsia="zh-CN" w:bidi="ar"/>
              </w:rPr>
              <w:t>未达到上述要求的每发生一次扣2分。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843B38C">
            <w:pPr>
              <w:jc w:val="left"/>
              <w:rPr>
                <w:rFonts w:hint="eastAsia" w:ascii="宋体" w:hAnsi="宋体" w:eastAsia="宋体" w:cs="宋体"/>
                <w:i w:val="0"/>
                <w:iCs w:val="0"/>
                <w:color w:val="000000"/>
                <w:sz w:val="21"/>
                <w:szCs w:val="21"/>
                <w:u w:val="none"/>
              </w:rPr>
            </w:pPr>
          </w:p>
        </w:tc>
      </w:tr>
      <w:tr w14:paraId="2870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91" w:type="dxa"/>
            <w:gridSpan w:val="4"/>
            <w:tcBorders>
              <w:top w:val="single" w:color="000000" w:sz="4" w:space="0"/>
              <w:left w:val="single" w:color="000000" w:sz="4" w:space="0"/>
              <w:bottom w:val="single" w:color="000000" w:sz="4" w:space="0"/>
              <w:right w:val="single" w:color="000000" w:sz="4" w:space="0"/>
            </w:tcBorders>
            <w:noWrap w:val="0"/>
            <w:vAlign w:val="center"/>
          </w:tcPr>
          <w:p w14:paraId="427E0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总分</w:t>
            </w:r>
            <w:r>
              <w:rPr>
                <w:rFonts w:hint="eastAsia" w:hAnsi="宋体" w:cs="宋体"/>
                <w:i w:val="0"/>
                <w:iCs w:val="0"/>
                <w:color w:val="000000"/>
                <w:kern w:val="0"/>
                <w:sz w:val="21"/>
                <w:szCs w:val="21"/>
                <w:u w:val="none"/>
                <w:lang w:val="en-US" w:eastAsia="zh-CN" w:bidi="ar"/>
              </w:rPr>
              <w:t>（100分）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106FA22">
            <w:pPr>
              <w:jc w:val="left"/>
              <w:rPr>
                <w:rFonts w:hint="eastAsia" w:ascii="宋体" w:hAnsi="宋体" w:eastAsia="宋体" w:cs="宋体"/>
                <w:i w:val="0"/>
                <w:iCs w:val="0"/>
                <w:color w:val="000000"/>
                <w:sz w:val="21"/>
                <w:szCs w:val="21"/>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AB5BEA4">
            <w:pPr>
              <w:jc w:val="left"/>
              <w:rPr>
                <w:rFonts w:hint="eastAsia" w:ascii="宋体" w:hAnsi="宋体" w:eastAsia="宋体" w:cs="宋体"/>
                <w:i w:val="0"/>
                <w:iCs w:val="0"/>
                <w:color w:val="000000"/>
                <w:sz w:val="21"/>
                <w:szCs w:val="21"/>
                <w:u w:val="none"/>
              </w:rPr>
            </w:pPr>
          </w:p>
        </w:tc>
      </w:tr>
      <w:tr w14:paraId="21606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9684" w:type="dxa"/>
            <w:gridSpan w:val="6"/>
            <w:tcBorders>
              <w:top w:val="single" w:color="000000" w:sz="4" w:space="0"/>
              <w:left w:val="single" w:color="000000" w:sz="4" w:space="0"/>
              <w:bottom w:val="single" w:color="000000" w:sz="4" w:space="0"/>
              <w:right w:val="single" w:color="000000" w:sz="4" w:space="0"/>
            </w:tcBorders>
            <w:noWrap w:val="0"/>
            <w:vAlign w:val="center"/>
          </w:tcPr>
          <w:p w14:paraId="578A126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p w14:paraId="2EDEFD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1、本次考核必须公平公正公开，扣分有明确依据，双方确认。</w:t>
            </w:r>
          </w:p>
          <w:p w14:paraId="0BCD5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2、本考核由甲方参与验收的人员每个月考核一次，必须在结账前完成。</w:t>
            </w:r>
          </w:p>
        </w:tc>
      </w:tr>
    </w:tbl>
    <w:p w14:paraId="6B201EDB">
      <w:pPr>
        <w:spacing w:line="360" w:lineRule="auto"/>
        <w:jc w:val="center"/>
        <w:rPr>
          <w:rFonts w:hint="eastAsia"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五、</w:t>
      </w:r>
      <w:r>
        <w:rPr>
          <w:rFonts w:hint="eastAsia" w:ascii="宋体" w:hAnsi="宋体" w:eastAsia="宋体" w:cs="宋体"/>
          <w:b/>
          <w:bCs/>
          <w:sz w:val="32"/>
          <w:szCs w:val="32"/>
          <w:highlight w:val="none"/>
          <w:lang w:val="en-US" w:eastAsia="zh-CN"/>
        </w:rPr>
        <w:t>附件（投标文件格式）</w:t>
      </w:r>
    </w:p>
    <w:p w14:paraId="3DC67CD9">
      <w:pPr>
        <w:spacing w:line="360" w:lineRule="auto"/>
        <w:rPr>
          <w:rFonts w:hint="eastAsia" w:hAnsi="宋体" w:cs="宋体"/>
          <w:bCs/>
          <w:sz w:val="32"/>
          <w:highlight w:val="none"/>
        </w:rPr>
      </w:pPr>
    </w:p>
    <w:p w14:paraId="19AD3ED8">
      <w:pPr>
        <w:spacing w:line="360" w:lineRule="auto"/>
        <w:rPr>
          <w:rFonts w:hint="eastAsia" w:hAnsi="宋体" w:cs="宋体"/>
          <w:bCs/>
          <w:sz w:val="32"/>
          <w:highlight w:val="none"/>
        </w:rPr>
      </w:pPr>
    </w:p>
    <w:p w14:paraId="1D260CAD">
      <w:pPr>
        <w:spacing w:line="360" w:lineRule="auto"/>
        <w:jc w:val="center"/>
        <w:rPr>
          <w:rFonts w:hint="eastAsia" w:hAnsi="宋体" w:cs="宋体"/>
          <w:bCs/>
          <w:sz w:val="52"/>
          <w:szCs w:val="52"/>
          <w:highlight w:val="none"/>
        </w:rPr>
      </w:pPr>
      <w:r>
        <w:rPr>
          <w:rFonts w:hint="eastAsia" w:hAnsi="宋体" w:cs="宋体"/>
          <w:bCs/>
          <w:sz w:val="52"/>
          <w:szCs w:val="52"/>
          <w:highlight w:val="none"/>
        </w:rPr>
        <w:t>投</w:t>
      </w:r>
    </w:p>
    <w:p w14:paraId="4D13DB57">
      <w:pPr>
        <w:spacing w:line="360" w:lineRule="auto"/>
        <w:jc w:val="center"/>
        <w:rPr>
          <w:rFonts w:hint="eastAsia" w:hAnsi="宋体" w:cs="宋体"/>
          <w:bCs/>
          <w:sz w:val="72"/>
          <w:highlight w:val="none"/>
        </w:rPr>
      </w:pPr>
    </w:p>
    <w:p w14:paraId="29A44ADF">
      <w:pPr>
        <w:spacing w:line="360" w:lineRule="auto"/>
        <w:jc w:val="center"/>
        <w:rPr>
          <w:rFonts w:hint="eastAsia" w:hAnsi="宋体" w:cs="宋体"/>
          <w:bCs/>
          <w:sz w:val="52"/>
          <w:szCs w:val="52"/>
          <w:highlight w:val="none"/>
        </w:rPr>
      </w:pPr>
      <w:r>
        <w:rPr>
          <w:rFonts w:hint="eastAsia" w:hAnsi="宋体" w:cs="宋体"/>
          <w:bCs/>
          <w:sz w:val="52"/>
          <w:szCs w:val="52"/>
          <w:highlight w:val="none"/>
        </w:rPr>
        <w:t>标</w:t>
      </w:r>
    </w:p>
    <w:p w14:paraId="695FC05A">
      <w:pPr>
        <w:spacing w:line="360" w:lineRule="auto"/>
        <w:jc w:val="center"/>
        <w:rPr>
          <w:rFonts w:hint="eastAsia" w:hAnsi="宋体" w:cs="宋体"/>
          <w:bCs/>
          <w:sz w:val="72"/>
          <w:highlight w:val="none"/>
        </w:rPr>
      </w:pPr>
    </w:p>
    <w:p w14:paraId="0006CA01">
      <w:pPr>
        <w:spacing w:line="360" w:lineRule="auto"/>
        <w:jc w:val="center"/>
        <w:rPr>
          <w:rFonts w:hint="eastAsia" w:hAnsi="宋体" w:cs="宋体"/>
          <w:bCs/>
          <w:sz w:val="52"/>
          <w:szCs w:val="52"/>
          <w:highlight w:val="none"/>
        </w:rPr>
      </w:pPr>
      <w:r>
        <w:rPr>
          <w:rFonts w:hint="eastAsia" w:hAnsi="宋体" w:cs="宋体"/>
          <w:bCs/>
          <w:sz w:val="52"/>
          <w:szCs w:val="52"/>
          <w:highlight w:val="none"/>
        </w:rPr>
        <w:t>文</w:t>
      </w:r>
    </w:p>
    <w:p w14:paraId="54ED6907">
      <w:pPr>
        <w:spacing w:line="360" w:lineRule="auto"/>
        <w:jc w:val="center"/>
        <w:rPr>
          <w:rFonts w:hint="eastAsia" w:hAnsi="宋体" w:cs="宋体"/>
          <w:bCs/>
          <w:sz w:val="72"/>
          <w:highlight w:val="none"/>
        </w:rPr>
      </w:pPr>
    </w:p>
    <w:p w14:paraId="55C363F5">
      <w:pPr>
        <w:spacing w:line="360" w:lineRule="auto"/>
        <w:jc w:val="center"/>
        <w:rPr>
          <w:rFonts w:hint="eastAsia" w:hAnsi="宋体" w:cs="宋体"/>
          <w:bCs/>
          <w:sz w:val="52"/>
          <w:szCs w:val="52"/>
          <w:highlight w:val="none"/>
        </w:rPr>
      </w:pPr>
      <w:r>
        <w:rPr>
          <w:rFonts w:hint="eastAsia" w:hAnsi="宋体" w:cs="宋体"/>
          <w:bCs/>
          <w:sz w:val="52"/>
          <w:szCs w:val="52"/>
          <w:highlight w:val="none"/>
        </w:rPr>
        <w:t>件</w:t>
      </w:r>
    </w:p>
    <w:p w14:paraId="3AF1E5F9">
      <w:pPr>
        <w:spacing w:line="360" w:lineRule="auto"/>
        <w:ind w:firstLine="2715"/>
        <w:rPr>
          <w:rFonts w:hint="eastAsia" w:hAnsi="宋体" w:cs="宋体"/>
          <w:bCs/>
          <w:sz w:val="28"/>
          <w:szCs w:val="28"/>
          <w:highlight w:val="none"/>
        </w:rPr>
      </w:pPr>
    </w:p>
    <w:p w14:paraId="32AAE245">
      <w:pPr>
        <w:pStyle w:val="195"/>
        <w:rPr>
          <w:rFonts w:hint="eastAsia"/>
          <w:highlight w:val="none"/>
        </w:rPr>
      </w:pPr>
    </w:p>
    <w:p w14:paraId="604902A5">
      <w:pPr>
        <w:pStyle w:val="195"/>
        <w:rPr>
          <w:rFonts w:hint="eastAsia"/>
          <w:highlight w:val="none"/>
        </w:rPr>
      </w:pPr>
    </w:p>
    <w:p w14:paraId="63780005">
      <w:pPr>
        <w:pStyle w:val="195"/>
        <w:rPr>
          <w:rFonts w:hint="eastAsia"/>
          <w:highlight w:val="none"/>
        </w:rPr>
      </w:pPr>
    </w:p>
    <w:p w14:paraId="394166A2">
      <w:pPr>
        <w:spacing w:line="360" w:lineRule="auto"/>
        <w:ind w:firstLine="2715"/>
        <w:rPr>
          <w:rFonts w:hint="eastAsia" w:hAnsi="宋体" w:cs="宋体"/>
          <w:bCs/>
          <w:sz w:val="28"/>
          <w:szCs w:val="28"/>
          <w:highlight w:val="none"/>
        </w:rPr>
      </w:pPr>
      <w:r>
        <w:rPr>
          <w:rFonts w:hint="eastAsia" w:hAnsi="宋体" w:cs="宋体"/>
          <w:bCs/>
          <w:sz w:val="28"/>
          <w:szCs w:val="28"/>
          <w:highlight w:val="none"/>
        </w:rPr>
        <w:t xml:space="preserve">政府采购编号：  </w:t>
      </w:r>
    </w:p>
    <w:p w14:paraId="7BD3C4ED">
      <w:pPr>
        <w:spacing w:line="360" w:lineRule="auto"/>
        <w:ind w:firstLine="2703"/>
        <w:rPr>
          <w:rFonts w:hint="eastAsia" w:hAnsi="宋体" w:cs="宋体"/>
          <w:bCs/>
          <w:sz w:val="28"/>
          <w:szCs w:val="28"/>
          <w:highlight w:val="none"/>
        </w:rPr>
      </w:pPr>
      <w:r>
        <w:rPr>
          <w:rFonts w:hint="eastAsia" w:hAnsi="宋体" w:cs="宋体"/>
          <w:bCs/>
          <w:sz w:val="28"/>
          <w:szCs w:val="28"/>
          <w:highlight w:val="none"/>
        </w:rPr>
        <w:t>采购项目名称：</w:t>
      </w:r>
    </w:p>
    <w:p w14:paraId="5E3716EE">
      <w:pPr>
        <w:spacing w:line="360" w:lineRule="auto"/>
        <w:ind w:firstLine="2703"/>
        <w:rPr>
          <w:rFonts w:hint="eastAsia" w:hAnsi="宋体" w:cs="宋体"/>
          <w:bCs/>
          <w:sz w:val="28"/>
          <w:szCs w:val="28"/>
          <w:highlight w:val="none"/>
        </w:rPr>
      </w:pPr>
      <w:r>
        <w:rPr>
          <w:rFonts w:hint="eastAsia" w:hAnsi="宋体" w:cs="宋体"/>
          <w:bCs/>
          <w:sz w:val="28"/>
          <w:szCs w:val="28"/>
          <w:highlight w:val="none"/>
        </w:rPr>
        <w:t>投标供应商：</w:t>
      </w:r>
    </w:p>
    <w:p w14:paraId="3018A43D">
      <w:pPr>
        <w:spacing w:line="360" w:lineRule="auto"/>
        <w:rPr>
          <w:rFonts w:hint="eastAsia" w:hAnsi="宋体" w:cs="宋体"/>
          <w:bCs/>
          <w:sz w:val="32"/>
          <w:highlight w:val="none"/>
        </w:rPr>
      </w:pPr>
    </w:p>
    <w:p w14:paraId="52BC4571">
      <w:pPr>
        <w:pStyle w:val="18"/>
        <w:rPr>
          <w:rFonts w:hint="eastAsia"/>
          <w:highlight w:val="none"/>
        </w:rPr>
      </w:pPr>
    </w:p>
    <w:p w14:paraId="41BA6B61">
      <w:pPr>
        <w:rPr>
          <w:rFonts w:hint="eastAsia"/>
          <w:highlight w:val="none"/>
        </w:rPr>
      </w:pPr>
    </w:p>
    <w:p w14:paraId="34896A8F">
      <w:pPr>
        <w:spacing w:line="360" w:lineRule="auto"/>
        <w:jc w:val="center"/>
        <w:rPr>
          <w:rFonts w:hint="eastAsia" w:hAnsi="宋体" w:cs="宋体"/>
          <w:bCs/>
          <w:sz w:val="36"/>
          <w:szCs w:val="36"/>
          <w:highlight w:val="none"/>
        </w:rPr>
      </w:pPr>
      <w:r>
        <w:rPr>
          <w:rFonts w:hint="eastAsia" w:hAnsi="宋体" w:cs="宋体"/>
          <w:bCs/>
          <w:sz w:val="36"/>
          <w:szCs w:val="36"/>
          <w:highlight w:val="none"/>
        </w:rPr>
        <w:t>年  月  日</w:t>
      </w:r>
    </w:p>
    <w:p w14:paraId="7842265E">
      <w:pPr>
        <w:tabs>
          <w:tab w:val="left" w:pos="7140"/>
        </w:tabs>
        <w:spacing w:line="360" w:lineRule="auto"/>
        <w:rPr>
          <w:rFonts w:hint="eastAsia" w:hAnsi="宋体" w:cs="宋体"/>
          <w:bCs/>
          <w:sz w:val="24"/>
          <w:highlight w:val="none"/>
        </w:rPr>
      </w:pPr>
    </w:p>
    <w:p w14:paraId="4953FCC7">
      <w:pPr>
        <w:tabs>
          <w:tab w:val="left" w:pos="7140"/>
        </w:tabs>
        <w:spacing w:line="360" w:lineRule="auto"/>
        <w:rPr>
          <w:rFonts w:hint="eastAsia" w:hAnsi="宋体" w:cs="宋体"/>
          <w:bCs/>
          <w:sz w:val="24"/>
          <w:highlight w:val="none"/>
        </w:rPr>
      </w:pPr>
      <w:r>
        <w:rPr>
          <w:rFonts w:hint="eastAsia" w:hAnsi="宋体" w:cs="宋体"/>
          <w:bCs/>
          <w:sz w:val="24"/>
          <w:highlight w:val="none"/>
        </w:rPr>
        <w:t>附件一：投标函（格式）</w:t>
      </w:r>
    </w:p>
    <w:p w14:paraId="0F9CF3D8">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投标函</w:t>
      </w:r>
    </w:p>
    <w:p w14:paraId="058CC65B">
      <w:pPr>
        <w:tabs>
          <w:tab w:val="left" w:pos="7140"/>
        </w:tabs>
        <w:spacing w:line="360" w:lineRule="auto"/>
        <w:rPr>
          <w:rFonts w:hint="eastAsia"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8D4D03E">
      <w:pPr>
        <w:tabs>
          <w:tab w:val="left" w:pos="7140"/>
        </w:tabs>
        <w:spacing w:line="360" w:lineRule="auto"/>
        <w:ind w:firstLine="480"/>
        <w:rPr>
          <w:rFonts w:hint="eastAsia" w:hAnsi="宋体" w:cs="宋体"/>
          <w:bCs/>
          <w:sz w:val="24"/>
          <w:highlight w:val="none"/>
        </w:rPr>
      </w:pPr>
      <w:r>
        <w:rPr>
          <w:rFonts w:hint="eastAsia" w:hAnsi="宋体" w:cs="宋体"/>
          <w:bCs/>
          <w:sz w:val="24"/>
          <w:highlight w:val="none"/>
        </w:rPr>
        <w:t>我方收到贵公司</w:t>
      </w:r>
      <w:r>
        <w:rPr>
          <w:rFonts w:hint="eastAsia" w:hAnsi="宋体" w:cs="宋体"/>
          <w:bCs/>
          <w:sz w:val="24"/>
          <w:highlight w:val="none"/>
          <w:u w:val="single"/>
        </w:rPr>
        <w:t xml:space="preserve">                  </w:t>
      </w:r>
      <w:r>
        <w:rPr>
          <w:rFonts w:hint="eastAsia" w:hAnsi="宋体" w:cs="宋体"/>
          <w:bCs/>
          <w:sz w:val="24"/>
          <w:highlight w:val="none"/>
        </w:rPr>
        <w:t>项目的采购文件，经仔细阅读和研究，我方决定参加此次投标。</w:t>
      </w:r>
    </w:p>
    <w:p w14:paraId="598D5C9C">
      <w:pPr>
        <w:tabs>
          <w:tab w:val="left" w:pos="7140"/>
        </w:tabs>
        <w:spacing w:line="360" w:lineRule="auto"/>
        <w:ind w:firstLine="480"/>
        <w:rPr>
          <w:rFonts w:hint="eastAsia" w:hAnsi="宋体" w:cs="宋体"/>
          <w:bCs/>
          <w:sz w:val="24"/>
          <w:highlight w:val="none"/>
        </w:rPr>
      </w:pPr>
      <w:r>
        <w:rPr>
          <w:rFonts w:hint="eastAsia" w:hAnsi="宋体" w:cs="宋体"/>
          <w:bCs/>
          <w:sz w:val="24"/>
          <w:highlight w:val="none"/>
        </w:rPr>
        <w:t>一、我方愿意按照采购文件的一切要求，提供本项目的投标，投标</w:t>
      </w:r>
      <w:r>
        <w:rPr>
          <w:rFonts w:hint="eastAsia" w:hAnsi="宋体" w:cs="宋体"/>
          <w:bCs/>
          <w:sz w:val="24"/>
          <w:highlight w:val="none"/>
          <w:lang w:val="en-US" w:eastAsia="zh-CN"/>
        </w:rPr>
        <w:t>报价</w:t>
      </w:r>
      <w:r>
        <w:rPr>
          <w:rFonts w:hint="eastAsia" w:hAnsi="宋体" w:cs="宋体"/>
          <w:bCs/>
          <w:sz w:val="24"/>
          <w:highlight w:val="none"/>
        </w:rPr>
        <w:t>见《开标一览表》。</w:t>
      </w:r>
    </w:p>
    <w:p w14:paraId="2264E0C8">
      <w:pPr>
        <w:tabs>
          <w:tab w:val="left" w:pos="315"/>
          <w:tab w:val="left" w:pos="735"/>
          <w:tab w:val="left" w:pos="7140"/>
        </w:tabs>
        <w:spacing w:line="360" w:lineRule="auto"/>
        <w:ind w:firstLine="480"/>
        <w:rPr>
          <w:rFonts w:hint="eastAsia" w:hAnsi="宋体" w:cs="宋体"/>
          <w:bCs/>
          <w:sz w:val="24"/>
          <w:highlight w:val="none"/>
        </w:rPr>
      </w:pPr>
      <w:r>
        <w:rPr>
          <w:rFonts w:hint="eastAsia" w:hAnsi="宋体" w:cs="宋体"/>
          <w:bCs/>
          <w:sz w:val="24"/>
          <w:highlight w:val="none"/>
        </w:rPr>
        <w:t>二、我方愿意提供采购人在采购文件中要求的文件、</w:t>
      </w:r>
      <w:r>
        <w:rPr>
          <w:rFonts w:hint="eastAsia" w:hAnsi="宋体" w:cs="宋体"/>
          <w:bCs/>
          <w:sz w:val="24"/>
          <w:szCs w:val="22"/>
          <w:highlight w:val="none"/>
        </w:rPr>
        <w:t>资料（</w:t>
      </w:r>
      <w:r>
        <w:rPr>
          <w:rFonts w:hint="eastAsia" w:hAnsi="宋体" w:cs="宋体"/>
          <w:bCs/>
          <w:sz w:val="24"/>
          <w:highlight w:val="none"/>
        </w:rPr>
        <w:t>相应内容上传至无锡市政府采购交易管理系统）。</w:t>
      </w:r>
    </w:p>
    <w:p w14:paraId="0FA06AE7">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三、我方同意</w:t>
      </w:r>
      <w:r>
        <w:rPr>
          <w:rFonts w:hint="eastAsia" w:hAnsi="宋体" w:cs="宋体"/>
          <w:bCs/>
          <w:sz w:val="24"/>
          <w:highlight w:val="none"/>
          <w:lang w:eastAsia="zh-CN"/>
        </w:rPr>
        <w:t>按照</w:t>
      </w:r>
      <w:r>
        <w:rPr>
          <w:rFonts w:hint="eastAsia" w:hAnsi="宋体" w:cs="宋体"/>
          <w:bCs/>
          <w:sz w:val="24"/>
          <w:highlight w:val="none"/>
        </w:rPr>
        <w:t>采购文件中的规定，本投标文件投标的有效期限为开标之日起90天。</w:t>
      </w:r>
    </w:p>
    <w:p w14:paraId="5AACED72">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四、如果我方的投标文件被接受，我方将履行采购文件中规定的每一项要求，按期、按质、按量，完成</w:t>
      </w:r>
      <w:r>
        <w:rPr>
          <w:rFonts w:hint="eastAsia" w:hAnsi="宋体" w:cs="宋体"/>
          <w:bCs/>
          <w:sz w:val="24"/>
          <w:highlight w:val="none"/>
          <w:lang w:val="en-US" w:eastAsia="zh-CN"/>
        </w:rPr>
        <w:t>食材配送服务</w:t>
      </w:r>
      <w:r>
        <w:rPr>
          <w:rFonts w:hint="eastAsia" w:hAnsi="宋体" w:cs="宋体"/>
          <w:bCs/>
          <w:sz w:val="24"/>
          <w:highlight w:val="none"/>
        </w:rPr>
        <w:t>任务。</w:t>
      </w:r>
    </w:p>
    <w:p w14:paraId="7BA96511">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五、我方认为贵单位有权决定中标者。</w:t>
      </w:r>
    </w:p>
    <w:p w14:paraId="71E25728">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六、我方愿意遵守《中华人民共和国政府采购法》，并</w:t>
      </w:r>
      <w:r>
        <w:rPr>
          <w:rFonts w:hint="eastAsia" w:hAnsi="宋体" w:cs="宋体"/>
          <w:bCs/>
          <w:sz w:val="24"/>
          <w:highlight w:val="none"/>
          <w:lang w:eastAsia="zh-CN"/>
        </w:rPr>
        <w:t>按照</w:t>
      </w:r>
      <w:r>
        <w:rPr>
          <w:rFonts w:hint="eastAsia" w:hAnsi="宋体" w:cs="宋体"/>
          <w:bCs/>
          <w:sz w:val="24"/>
          <w:highlight w:val="none"/>
        </w:rPr>
        <w:t>《中华人民共和国民法典》、财政部《政府采购货物和服务招标投标管理办法》</w:t>
      </w:r>
      <w:r>
        <w:rPr>
          <w:rFonts w:hint="eastAsia" w:hAnsi="宋体" w:cs="宋体"/>
          <w:sz w:val="24"/>
          <w:highlight w:val="none"/>
        </w:rPr>
        <w:t>和</w:t>
      </w:r>
      <w:r>
        <w:rPr>
          <w:rFonts w:hint="eastAsia" w:hAnsi="宋体" w:cs="宋体"/>
          <w:bCs/>
          <w:sz w:val="24"/>
          <w:highlight w:val="none"/>
        </w:rPr>
        <w:t>合同条款履行自己的全部责任。在合同履行过程中，双方如有争议，同意由</w:t>
      </w:r>
      <w:r>
        <w:rPr>
          <w:rFonts w:hint="eastAsia" w:hAnsi="宋体" w:cs="宋体"/>
          <w:bCs/>
          <w:sz w:val="24"/>
          <w:highlight w:val="none"/>
          <w:lang w:eastAsia="zh-CN"/>
        </w:rPr>
        <w:t>无锡彰誉技术咨询有限公司</w:t>
      </w:r>
      <w:r>
        <w:rPr>
          <w:rFonts w:hint="eastAsia" w:hAnsi="宋体" w:cs="宋体"/>
          <w:bCs/>
          <w:sz w:val="24"/>
          <w:highlight w:val="none"/>
        </w:rPr>
        <w:t>协调解决，并按相关法规和有关文件规定处理。</w:t>
      </w:r>
    </w:p>
    <w:p w14:paraId="35CB216D">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七、我方认可并遵守采购文件的所有规定，放弃对采购文件提出质疑的权利。</w:t>
      </w:r>
    </w:p>
    <w:p w14:paraId="3630D924">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八、如果我方被确定为中标供应商，我方愿意在见证合同时按采购文件的规定</w:t>
      </w:r>
      <w:r>
        <w:rPr>
          <w:rFonts w:hint="eastAsia" w:hAnsi="宋体" w:cs="宋体"/>
          <w:bCs/>
          <w:sz w:val="24"/>
          <w:highlight w:val="none"/>
          <w:lang w:eastAsia="zh-CN"/>
        </w:rPr>
        <w:t>缴纳</w:t>
      </w:r>
      <w:r>
        <w:rPr>
          <w:rFonts w:hint="eastAsia" w:hAnsi="宋体" w:cs="宋体"/>
          <w:bCs/>
          <w:sz w:val="24"/>
          <w:highlight w:val="none"/>
        </w:rPr>
        <w:t>履约保证金。且我方如无不可抗力，又未履行采购文件、投标文件和合同条款的，一经查实，我方愿意赔偿由此而造成的一切损失，并同意接受按采购文件的相关要求对我方进行的处理。</w:t>
      </w:r>
    </w:p>
    <w:p w14:paraId="5C1E5086">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p>
    <w:p w14:paraId="446CAB91">
      <w:pPr>
        <w:pStyle w:val="15"/>
        <w:rPr>
          <w:rFonts w:hint="eastAsia" w:ascii="宋体" w:hAnsi="宋体" w:eastAsia="宋体" w:cs="宋体"/>
          <w:bCs/>
          <w:sz w:val="24"/>
          <w:highlight w:val="none"/>
        </w:rPr>
      </w:pPr>
    </w:p>
    <w:p w14:paraId="40DAEF1B">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投标供应商（盖章）：     </w:t>
      </w:r>
    </w:p>
    <w:p w14:paraId="406CAF53">
      <w:pPr>
        <w:tabs>
          <w:tab w:val="left" w:pos="7140"/>
        </w:tabs>
        <w:spacing w:line="360" w:lineRule="auto"/>
        <w:rPr>
          <w:rFonts w:hint="eastAsia" w:hAnsi="宋体" w:cs="宋体"/>
          <w:bCs/>
          <w:sz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bCs/>
          <w:sz w:val="24"/>
          <w:highlight w:val="none"/>
        </w:rPr>
        <w:t>：</w:t>
      </w:r>
    </w:p>
    <w:p w14:paraId="10A6EDE6">
      <w:pPr>
        <w:tabs>
          <w:tab w:val="left" w:pos="7140"/>
        </w:tabs>
        <w:spacing w:line="360" w:lineRule="auto"/>
        <w:rPr>
          <w:rFonts w:hint="eastAsia" w:hAnsi="宋体" w:cs="宋体"/>
          <w:bCs/>
          <w:sz w:val="24"/>
          <w:highlight w:val="none"/>
        </w:rPr>
      </w:pPr>
      <w:r>
        <w:rPr>
          <w:rFonts w:hint="eastAsia" w:hAnsi="宋体" w:cs="宋体"/>
          <w:bCs/>
          <w:sz w:val="24"/>
          <w:highlight w:val="none"/>
        </w:rPr>
        <w:t>电话：                              传真：</w:t>
      </w:r>
    </w:p>
    <w:p w14:paraId="7D54CB9A">
      <w:pPr>
        <w:tabs>
          <w:tab w:val="left" w:pos="7140"/>
        </w:tabs>
        <w:spacing w:line="360" w:lineRule="auto"/>
        <w:rPr>
          <w:rFonts w:hint="eastAsia" w:hAnsi="宋体" w:cs="宋体"/>
          <w:bCs/>
          <w:sz w:val="24"/>
          <w:highlight w:val="none"/>
        </w:rPr>
      </w:pPr>
      <w:r>
        <w:rPr>
          <w:rFonts w:hint="eastAsia" w:hAnsi="宋体" w:cs="宋体"/>
          <w:bCs/>
          <w:sz w:val="24"/>
          <w:highlight w:val="none"/>
        </w:rPr>
        <w:t>通讯地址：                          邮编：</w:t>
      </w:r>
    </w:p>
    <w:p w14:paraId="12A1D448">
      <w:pPr>
        <w:tabs>
          <w:tab w:val="left" w:pos="7140"/>
        </w:tabs>
        <w:spacing w:line="360" w:lineRule="auto"/>
        <w:outlineLvl w:val="0"/>
        <w:rPr>
          <w:rFonts w:hAnsi="宋体" w:cs="宋体"/>
          <w:bCs/>
          <w:sz w:val="24"/>
          <w:highlight w:val="none"/>
        </w:rPr>
      </w:pPr>
    </w:p>
    <w:p w14:paraId="6078BBA2">
      <w:pPr>
        <w:tabs>
          <w:tab w:val="left" w:pos="7140"/>
        </w:tabs>
        <w:spacing w:line="360" w:lineRule="auto"/>
        <w:outlineLvl w:val="0"/>
        <w:rPr>
          <w:rFonts w:hint="eastAsia" w:hAnsi="宋体" w:cs="宋体"/>
          <w:bCs/>
          <w:sz w:val="24"/>
          <w:highlight w:val="none"/>
        </w:rPr>
      </w:pPr>
    </w:p>
    <w:p w14:paraId="3353ED86">
      <w:pPr>
        <w:pStyle w:val="195"/>
        <w:rPr>
          <w:rFonts w:hint="eastAsia" w:hAnsi="宋体" w:cs="宋体"/>
          <w:bCs/>
          <w:sz w:val="24"/>
          <w:highlight w:val="none"/>
        </w:rPr>
      </w:pPr>
    </w:p>
    <w:p w14:paraId="31071EC6">
      <w:pPr>
        <w:pStyle w:val="195"/>
        <w:rPr>
          <w:rFonts w:hint="eastAsia" w:hAnsi="宋体" w:cs="宋体"/>
          <w:bCs/>
          <w:sz w:val="24"/>
          <w:highlight w:val="none"/>
        </w:rPr>
      </w:pPr>
    </w:p>
    <w:p w14:paraId="2C2A40B8">
      <w:pPr>
        <w:tabs>
          <w:tab w:val="left" w:pos="7140"/>
        </w:tabs>
        <w:spacing w:line="360" w:lineRule="auto"/>
        <w:outlineLvl w:val="0"/>
        <w:rPr>
          <w:rFonts w:hint="eastAsia" w:hAnsi="宋体" w:cs="宋体"/>
          <w:bCs/>
          <w:sz w:val="24"/>
          <w:highlight w:val="none"/>
        </w:rPr>
      </w:pPr>
      <w:r>
        <w:rPr>
          <w:rFonts w:hint="eastAsia" w:hAnsi="宋体" w:cs="宋体"/>
          <w:bCs/>
          <w:sz w:val="24"/>
          <w:highlight w:val="none"/>
        </w:rPr>
        <w:t>附件二：关于资格的声明函（格式）</w:t>
      </w:r>
    </w:p>
    <w:p w14:paraId="5FFA3F5E">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关于资格的声明函 </w:t>
      </w:r>
    </w:p>
    <w:p w14:paraId="0002A449">
      <w:pPr>
        <w:tabs>
          <w:tab w:val="left" w:pos="7140"/>
        </w:tabs>
        <w:spacing w:line="360" w:lineRule="auto"/>
        <w:rPr>
          <w:rFonts w:hint="eastAsia"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B88B674">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我公司在参加政府采购活动前三年内在经营活动中没有重大违法记录。</w:t>
      </w:r>
    </w:p>
    <w:p w14:paraId="3AB567BC">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愿意承担由此而产生的一切后果。</w:t>
      </w:r>
    </w:p>
    <w:p w14:paraId="6201163A">
      <w:pPr>
        <w:tabs>
          <w:tab w:val="left" w:pos="7140"/>
        </w:tabs>
        <w:spacing w:line="360" w:lineRule="auto"/>
        <w:rPr>
          <w:rFonts w:hint="eastAsia" w:hAnsi="宋体" w:cs="宋体"/>
          <w:bCs/>
          <w:sz w:val="24"/>
          <w:highlight w:val="none"/>
        </w:rPr>
      </w:pPr>
    </w:p>
    <w:p w14:paraId="002946E0">
      <w:pPr>
        <w:tabs>
          <w:tab w:val="left" w:pos="7140"/>
        </w:tabs>
        <w:spacing w:line="360" w:lineRule="auto"/>
        <w:rPr>
          <w:rFonts w:hint="eastAsia" w:hAnsi="宋体" w:cs="宋体"/>
          <w:bCs/>
          <w:sz w:val="24"/>
          <w:highlight w:val="none"/>
        </w:rPr>
      </w:pPr>
    </w:p>
    <w:p w14:paraId="46CA213B">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投标供应商（盖章）：</w:t>
      </w:r>
    </w:p>
    <w:p w14:paraId="5156BAA9">
      <w:pPr>
        <w:tabs>
          <w:tab w:val="left" w:pos="7140"/>
        </w:tabs>
        <w:spacing w:line="360" w:lineRule="auto"/>
        <w:ind w:firstLine="420"/>
        <w:outlineLvl w:val="0"/>
        <w:rPr>
          <w:rFonts w:hint="eastAsia" w:hAnsi="宋体" w:cs="宋体"/>
          <w:bCs/>
          <w:sz w:val="24"/>
          <w:highlight w:val="none"/>
        </w:rPr>
      </w:pPr>
      <w:r>
        <w:rPr>
          <w:rFonts w:hint="eastAsia" w:hAnsi="宋体" w:cs="宋体"/>
          <w:bCs/>
          <w:sz w:val="24"/>
          <w:highlight w:val="none"/>
        </w:rPr>
        <w:t xml:space="preserve">                              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bCs/>
          <w:sz w:val="24"/>
          <w:highlight w:val="none"/>
        </w:rPr>
        <w:t>：</w:t>
      </w:r>
    </w:p>
    <w:p w14:paraId="546EEF5B">
      <w:pPr>
        <w:tabs>
          <w:tab w:val="left" w:pos="6300"/>
          <w:tab w:val="left" w:pos="7140"/>
        </w:tabs>
        <w:spacing w:line="360" w:lineRule="auto"/>
        <w:ind w:firstLine="4800"/>
        <w:rPr>
          <w:rFonts w:hint="eastAsia" w:hAnsi="宋体" w:cs="宋体"/>
          <w:bCs/>
          <w:sz w:val="24"/>
          <w:highlight w:val="none"/>
        </w:rPr>
      </w:pPr>
      <w:r>
        <w:rPr>
          <w:rFonts w:hint="eastAsia" w:hAnsi="宋体" w:cs="宋体"/>
          <w:bCs/>
          <w:sz w:val="24"/>
          <w:highlight w:val="none"/>
        </w:rPr>
        <w:t>日期：</w:t>
      </w:r>
    </w:p>
    <w:p w14:paraId="6197D3F1">
      <w:pPr>
        <w:pStyle w:val="23"/>
        <w:tabs>
          <w:tab w:val="left" w:pos="7140"/>
          <w:tab w:val="clear" w:pos="0"/>
          <w:tab w:val="clear" w:pos="1134"/>
        </w:tabs>
        <w:spacing w:line="360" w:lineRule="auto"/>
        <w:ind w:firstLine="0"/>
        <w:rPr>
          <w:rFonts w:hint="eastAsia"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附件三：法定代表人授权委托书（格式）</w:t>
      </w:r>
    </w:p>
    <w:p w14:paraId="2BB32306">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法定代表人授权委托书</w:t>
      </w:r>
    </w:p>
    <w:p w14:paraId="25356FC1">
      <w:pPr>
        <w:tabs>
          <w:tab w:val="left" w:pos="7140"/>
        </w:tabs>
        <w:spacing w:line="360" w:lineRule="auto"/>
        <w:rPr>
          <w:rFonts w:hint="eastAsia"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w:t>
      </w:r>
    </w:p>
    <w:p w14:paraId="1EC09ED2">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代</w:t>
      </w:r>
    </w:p>
    <w:p w14:paraId="26D9851C">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表我公司（单位）全权办理针对本项目的投标，参与评审、签约等具体工作，并签署全部</w:t>
      </w:r>
    </w:p>
    <w:p w14:paraId="339D3F15">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有关的文件、协议及合同。</w:t>
      </w:r>
    </w:p>
    <w:p w14:paraId="7B2CA993">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我公司（单位）对被授权人的签名负全部责任。</w:t>
      </w:r>
    </w:p>
    <w:p w14:paraId="44931039">
      <w:pPr>
        <w:tabs>
          <w:tab w:val="left" w:pos="7140"/>
        </w:tabs>
        <w:spacing w:line="360" w:lineRule="auto"/>
        <w:ind w:firstLine="523"/>
        <w:rPr>
          <w:rFonts w:hint="eastAsia" w:hAnsi="宋体" w:cs="宋体"/>
          <w:bCs/>
          <w:sz w:val="24"/>
          <w:highlight w:val="none"/>
        </w:rPr>
      </w:pPr>
      <w:r>
        <w:rPr>
          <w:rFonts w:hint="eastAsia" w:hAnsi="宋体" w:cs="宋体"/>
          <w:bCs/>
          <w:sz w:val="24"/>
          <w:highlight w:val="none"/>
        </w:rPr>
        <w:t>在撤销授权的书面通知送达你处以前，本授权书一直有效，被授权人签署的所有文件（在授权书有效期内签署的）不因授权的撤销而失效。</w:t>
      </w:r>
    </w:p>
    <w:p w14:paraId="34AE0E4F">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被授权人情况：</w:t>
      </w:r>
    </w:p>
    <w:p w14:paraId="2E7AEF07">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姓名：         性别：       年龄：       职务：</w:t>
      </w:r>
    </w:p>
    <w:p w14:paraId="748A719E">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身份证号码：                电话：</w:t>
      </w:r>
    </w:p>
    <w:p w14:paraId="68C7401B">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通讯地址：</w:t>
      </w:r>
    </w:p>
    <w:p w14:paraId="5771EEE4">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被授权人签名：                单位名称（盖章）：</w:t>
      </w:r>
    </w:p>
    <w:p w14:paraId="67144D66">
      <w:pPr>
        <w:tabs>
          <w:tab w:val="left" w:pos="7140"/>
        </w:tabs>
        <w:spacing w:line="360" w:lineRule="auto"/>
        <w:ind w:firstLine="420"/>
        <w:rPr>
          <w:rFonts w:hint="eastAsia" w:hAnsi="宋体" w:cs="宋体"/>
          <w:bCs/>
          <w:sz w:val="24"/>
          <w:highlight w:val="none"/>
        </w:rPr>
      </w:pPr>
      <w:r>
        <w:rPr>
          <w:rFonts w:hint="eastAsia" w:hAnsi="宋体" w:cs="宋体"/>
          <w:bCs/>
          <w:sz w:val="24"/>
          <w:highlight w:val="none"/>
        </w:rPr>
        <w:t xml:space="preserve">                       法定代表人（签字或盖章）：</w:t>
      </w:r>
    </w:p>
    <w:p w14:paraId="34D431AF">
      <w:pPr>
        <w:tabs>
          <w:tab w:val="left" w:pos="7140"/>
        </w:tabs>
        <w:spacing w:line="360" w:lineRule="auto"/>
        <w:ind w:firstLine="5520"/>
        <w:rPr>
          <w:rFonts w:hint="eastAsia" w:hAnsi="宋体" w:cs="宋体"/>
          <w:bCs/>
          <w:sz w:val="24"/>
          <w:highlight w:val="none"/>
        </w:rPr>
      </w:pPr>
      <w:r>
        <w:rPr>
          <w:rFonts w:hint="eastAsia" w:hAnsi="宋体" w:cs="宋体"/>
          <w:bCs/>
          <w:sz w:val="24"/>
          <w:highlight w:val="none"/>
        </w:rPr>
        <w:t>日期：</w:t>
      </w:r>
    </w:p>
    <w:p w14:paraId="75F90218">
      <w:pPr>
        <w:tabs>
          <w:tab w:val="left" w:pos="7140"/>
        </w:tabs>
        <w:spacing w:line="360" w:lineRule="auto"/>
        <w:ind w:firstLine="420"/>
        <w:rPr>
          <w:rFonts w:hint="eastAsia" w:hAnsi="宋体" w:cs="宋体"/>
          <w:bCs/>
          <w:sz w:val="24"/>
          <w:highlight w:val="none"/>
        </w:rPr>
      </w:pPr>
      <w:r>
        <w:rPr>
          <w:rFonts w:hint="eastAsia" w:hAnsi="宋体" w:cs="宋体"/>
          <w:bCs/>
          <w:sz w:val="24"/>
          <w:highlight w:val="none"/>
        </w:rPr>
        <mc:AlternateContent>
          <mc:Choice Requires="wps">
            <w:drawing>
              <wp:anchor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431259">
                            <w:pPr>
                              <w:jc w:val="center"/>
                              <w:rPr>
                                <w:rFonts w:hint="eastAsia" w:ascii="黑体" w:eastAsia="黑体"/>
                                <w:sz w:val="32"/>
                                <w:szCs w:val="32"/>
                              </w:rPr>
                            </w:pPr>
                          </w:p>
                          <w:p w14:paraId="4D5DD48A">
                            <w:pPr>
                              <w:jc w:val="center"/>
                              <w:rPr>
                                <w:rFonts w:hint="eastAsia"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2" o:spid="_x0000_s1026" o:spt="202" type="#_x0000_t202" style="position:absolute;left:0pt;margin-left:254.85pt;margin-top:15.6pt;height:124.8pt;width:223.85pt;z-index:251661312;mso-width-relative:page;mso-height-relative:page;" fillcolor="#FFFFFF" filled="t" stroked="t" coordsize="21600,21600" o:gfxdata="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XfDyHaAAAACgEA&#10;AA8AAAAAAAAAAQAgAAAAIgAAAGRycy9kb3ducmV2LnhtbFBLAQIUABQAAAAIAIdO4kAtltOlGAIA&#10;AEUEAAAOAAAAAAAAAAEAIAAAACkBAABkcnMvZTJvRG9jLnhtbFBLBQYAAAAABgAGAFkBAACzBQAA&#10;AAA=&#10;">
                <v:fill on="t" focussize="0,0"/>
                <v:stroke color="#000000" joinstyle="miter"/>
                <v:imagedata o:title=""/>
                <o:lock v:ext="edit" aspectratio="f"/>
                <v:textbox>
                  <w:txbxContent>
                    <w:p w14:paraId="6E431259">
                      <w:pPr>
                        <w:jc w:val="center"/>
                        <w:rPr>
                          <w:rFonts w:hint="eastAsia" w:ascii="黑体" w:eastAsia="黑体"/>
                          <w:sz w:val="32"/>
                          <w:szCs w:val="32"/>
                        </w:rPr>
                      </w:pPr>
                    </w:p>
                    <w:p w14:paraId="4D5DD48A">
                      <w:pPr>
                        <w:jc w:val="center"/>
                        <w:rPr>
                          <w:rFonts w:hint="eastAsia"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hAnsi="宋体" w:cs="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1C2EC3">
                            <w:pPr>
                              <w:jc w:val="center"/>
                              <w:rPr>
                                <w:rFonts w:hint="eastAsia" w:ascii="黑体" w:eastAsia="黑体"/>
                                <w:sz w:val="32"/>
                                <w:szCs w:val="32"/>
                              </w:rPr>
                            </w:pPr>
                          </w:p>
                          <w:p w14:paraId="6D6639EE">
                            <w:pPr>
                              <w:jc w:val="center"/>
                              <w:rPr>
                                <w:rFonts w:hint="eastAsia"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3" o:spid="_x0000_s1026" o:spt="202" type="#_x0000_t202" style="position:absolute;left:0pt;margin-left:9pt;margin-top:15.6pt;height:124.8pt;width:225.75pt;z-index:251660288;mso-width-relative:page;mso-height-relative:page;" fillcolor="#FFFFFF" filled="t" stroked="t" coordsize="21600,21600" o:gfxdata="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JJQCjYAAAACQEAAA8A&#10;AAAAAAAAAQAgAAAAIgAAAGRycy9kb3ducmV2LnhtbFBLAQIUABQAAAAIAIdO4kA1hLqcFwIAAEUE&#10;AAAOAAAAAAAAAAEAIAAAACcBAABkcnMvZTJvRG9jLnhtbFBLBQYAAAAABgAGAFkBAACwBQAAAAA=&#10;">
                <v:fill on="t" focussize="0,0"/>
                <v:stroke color="#000000" joinstyle="miter"/>
                <v:imagedata o:title=""/>
                <o:lock v:ext="edit" aspectratio="f"/>
                <v:textbox>
                  <w:txbxContent>
                    <w:p w14:paraId="2C1C2EC3">
                      <w:pPr>
                        <w:jc w:val="center"/>
                        <w:rPr>
                          <w:rFonts w:hint="eastAsia" w:ascii="黑体" w:eastAsia="黑体"/>
                          <w:sz w:val="32"/>
                          <w:szCs w:val="32"/>
                        </w:rPr>
                      </w:pPr>
                    </w:p>
                    <w:p w14:paraId="6D6639EE">
                      <w:pPr>
                        <w:jc w:val="center"/>
                        <w:rPr>
                          <w:rFonts w:hint="eastAsia" w:ascii="黑体" w:eastAsia="黑体"/>
                          <w:sz w:val="32"/>
                          <w:szCs w:val="32"/>
                        </w:rPr>
                      </w:pPr>
                      <w:r>
                        <w:rPr>
                          <w:rFonts w:hint="eastAsia" w:ascii="黑体" w:eastAsia="黑体"/>
                          <w:sz w:val="32"/>
                          <w:szCs w:val="32"/>
                        </w:rPr>
                        <w:t>法定代表人身份证复印件</w:t>
                      </w:r>
                    </w:p>
                  </w:txbxContent>
                </v:textbox>
              </v:shape>
            </w:pict>
          </mc:Fallback>
        </mc:AlternateContent>
      </w:r>
    </w:p>
    <w:p w14:paraId="26AC0324">
      <w:pPr>
        <w:tabs>
          <w:tab w:val="left" w:pos="7140"/>
        </w:tabs>
        <w:spacing w:line="360" w:lineRule="auto"/>
        <w:ind w:firstLine="420"/>
        <w:rPr>
          <w:rFonts w:hint="eastAsia" w:hAnsi="宋体" w:cs="宋体"/>
          <w:bCs/>
          <w:sz w:val="24"/>
          <w:highlight w:val="none"/>
        </w:rPr>
      </w:pPr>
    </w:p>
    <w:p w14:paraId="0E1530E1">
      <w:pPr>
        <w:tabs>
          <w:tab w:val="left" w:pos="7140"/>
        </w:tabs>
        <w:spacing w:line="360" w:lineRule="auto"/>
        <w:rPr>
          <w:rFonts w:hint="eastAsia" w:hAnsi="宋体" w:cs="宋体"/>
          <w:bCs/>
          <w:sz w:val="24"/>
          <w:highlight w:val="none"/>
        </w:rPr>
      </w:pPr>
    </w:p>
    <w:p w14:paraId="03630E52">
      <w:pPr>
        <w:tabs>
          <w:tab w:val="left" w:pos="7140"/>
        </w:tabs>
        <w:spacing w:line="360" w:lineRule="auto"/>
        <w:rPr>
          <w:rFonts w:hint="eastAsia"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附件四：开标一览表（格式）</w:t>
      </w:r>
    </w:p>
    <w:p w14:paraId="53D74403">
      <w:pPr>
        <w:spacing w:line="360" w:lineRule="auto"/>
        <w:jc w:val="center"/>
        <w:rPr>
          <w:rFonts w:hint="eastAsia" w:hAnsi="宋体" w:eastAsia="宋体" w:cs="宋体"/>
          <w:bCs/>
          <w:sz w:val="28"/>
          <w:szCs w:val="28"/>
          <w:highlight w:val="none"/>
          <w:lang w:eastAsia="zh-CN"/>
        </w:rPr>
      </w:pPr>
      <w:r>
        <w:rPr>
          <w:rFonts w:hint="eastAsia" w:hAnsi="宋体" w:cs="宋体"/>
          <w:bCs/>
          <w:sz w:val="28"/>
          <w:szCs w:val="28"/>
          <w:highlight w:val="none"/>
          <w:lang w:eastAsia="zh-CN" w:bidi="ar"/>
        </w:rPr>
        <w:t>开标一览表</w:t>
      </w:r>
    </w:p>
    <w:p w14:paraId="526D6FE5">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p>
    <w:p w14:paraId="52357ACA">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政府采购编号：</w:t>
      </w:r>
      <w:r>
        <w:rPr>
          <w:rFonts w:hint="eastAsia" w:hAnsi="宋体" w:cs="宋体"/>
          <w:bCs/>
          <w:sz w:val="24"/>
          <w:szCs w:val="24"/>
          <w:highlight w:val="none"/>
          <w:lang w:eastAsia="zh-CN" w:bidi="ar"/>
        </w:rPr>
        <w:t>JSZC－320214－ZRJJ－G2025－0002</w:t>
      </w:r>
      <w:r>
        <w:rPr>
          <w:rFonts w:hint="eastAsia" w:hAnsi="宋体" w:cs="宋体"/>
          <w:bCs/>
          <w:sz w:val="24"/>
          <w:szCs w:val="24"/>
          <w:highlight w:val="none"/>
          <w:lang w:bidi="ar"/>
        </w:rPr>
        <w:t xml:space="preserve"> </w:t>
      </w:r>
    </w:p>
    <w:tbl>
      <w:tblPr>
        <w:tblStyle w:val="38"/>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15"/>
        <w:gridCol w:w="6973"/>
      </w:tblGrid>
      <w:tr w14:paraId="2C06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12" w:type="dxa"/>
            <w:tcBorders>
              <w:top w:val="single" w:color="auto" w:sz="4" w:space="0"/>
              <w:left w:val="single" w:color="auto" w:sz="4" w:space="0"/>
              <w:bottom w:val="single" w:color="auto" w:sz="4" w:space="0"/>
              <w:right w:val="single" w:color="auto" w:sz="4" w:space="0"/>
            </w:tcBorders>
            <w:vAlign w:val="center"/>
          </w:tcPr>
          <w:p w14:paraId="4B1E5F13">
            <w:pPr>
              <w:spacing w:line="400" w:lineRule="exact"/>
              <w:jc w:val="center"/>
              <w:rPr>
                <w:rFonts w:hAnsi="宋体" w:cs="宋体"/>
                <w:color w:val="auto"/>
                <w:sz w:val="24"/>
                <w:szCs w:val="24"/>
                <w:highlight w:val="none"/>
              </w:rPr>
            </w:pPr>
            <w:r>
              <w:rPr>
                <w:rFonts w:hint="eastAsia" w:hAnsi="宋体" w:cs="宋体"/>
                <w:bCs/>
                <w:color w:val="auto"/>
                <w:sz w:val="24"/>
                <w:szCs w:val="24"/>
                <w:highlight w:val="none"/>
              </w:rPr>
              <w:t>序号</w:t>
            </w:r>
          </w:p>
        </w:tc>
        <w:tc>
          <w:tcPr>
            <w:tcW w:w="2115" w:type="dxa"/>
            <w:tcBorders>
              <w:top w:val="single" w:color="auto" w:sz="4" w:space="0"/>
              <w:left w:val="single" w:color="auto" w:sz="4" w:space="0"/>
              <w:bottom w:val="single" w:color="auto" w:sz="4" w:space="0"/>
              <w:right w:val="single" w:color="auto" w:sz="4" w:space="0"/>
            </w:tcBorders>
            <w:vAlign w:val="center"/>
          </w:tcPr>
          <w:p w14:paraId="5200BECF">
            <w:pPr>
              <w:spacing w:line="400" w:lineRule="exact"/>
              <w:jc w:val="center"/>
              <w:rPr>
                <w:rFonts w:hAnsi="宋体" w:cs="宋体"/>
                <w:color w:val="auto"/>
                <w:sz w:val="24"/>
                <w:szCs w:val="24"/>
                <w:highlight w:val="none"/>
              </w:rPr>
            </w:pPr>
            <w:r>
              <w:rPr>
                <w:rFonts w:hint="eastAsia" w:hAnsi="宋体" w:cs="宋体"/>
                <w:color w:val="auto"/>
                <w:sz w:val="24"/>
                <w:szCs w:val="24"/>
                <w:highlight w:val="none"/>
              </w:rPr>
              <w:t>名称</w:t>
            </w:r>
          </w:p>
        </w:tc>
        <w:tc>
          <w:tcPr>
            <w:tcW w:w="6973" w:type="dxa"/>
            <w:tcBorders>
              <w:top w:val="single" w:color="auto" w:sz="4" w:space="0"/>
              <w:left w:val="single" w:color="auto" w:sz="4" w:space="0"/>
              <w:bottom w:val="single" w:color="auto" w:sz="4" w:space="0"/>
              <w:right w:val="single" w:color="auto" w:sz="4" w:space="0"/>
            </w:tcBorders>
            <w:vAlign w:val="center"/>
          </w:tcPr>
          <w:p w14:paraId="2FCBB1D0">
            <w:pPr>
              <w:spacing w:line="400" w:lineRule="exact"/>
              <w:jc w:val="center"/>
              <w:rPr>
                <w:rFonts w:hAnsi="宋体" w:cs="宋体"/>
                <w:bCs/>
                <w:color w:val="auto"/>
                <w:sz w:val="24"/>
                <w:szCs w:val="24"/>
                <w:highlight w:val="none"/>
              </w:rPr>
            </w:pPr>
            <w:r>
              <w:rPr>
                <w:rFonts w:hint="eastAsia" w:hAnsi="宋体" w:cs="宋体"/>
                <w:bCs/>
                <w:color w:val="auto"/>
                <w:sz w:val="24"/>
                <w:szCs w:val="24"/>
                <w:highlight w:val="none"/>
              </w:rPr>
              <w:t>承诺内容</w:t>
            </w:r>
          </w:p>
        </w:tc>
      </w:tr>
      <w:tr w14:paraId="218B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712" w:type="dxa"/>
            <w:vMerge w:val="restart"/>
            <w:tcBorders>
              <w:top w:val="single" w:color="auto" w:sz="4" w:space="0"/>
              <w:left w:val="single" w:color="auto" w:sz="4" w:space="0"/>
              <w:right w:val="single" w:color="auto" w:sz="4" w:space="0"/>
            </w:tcBorders>
            <w:vAlign w:val="center"/>
          </w:tcPr>
          <w:p w14:paraId="0BD71A6F">
            <w:pPr>
              <w:jc w:val="center"/>
              <w:rPr>
                <w:rFonts w:hAnsi="宋体" w:cs="宋体"/>
                <w:color w:val="auto"/>
                <w:sz w:val="24"/>
                <w:szCs w:val="24"/>
                <w:highlight w:val="none"/>
              </w:rPr>
            </w:pPr>
            <w:r>
              <w:rPr>
                <w:rFonts w:hint="eastAsia" w:hAnsi="宋体" w:cs="宋体"/>
                <w:color w:val="auto"/>
                <w:sz w:val="24"/>
                <w:szCs w:val="24"/>
                <w:highlight w:val="none"/>
              </w:rPr>
              <w:t>1</w:t>
            </w:r>
          </w:p>
        </w:tc>
        <w:tc>
          <w:tcPr>
            <w:tcW w:w="2115" w:type="dxa"/>
            <w:vMerge w:val="restart"/>
            <w:tcBorders>
              <w:top w:val="single" w:color="auto" w:sz="4" w:space="0"/>
              <w:left w:val="single" w:color="auto" w:sz="4" w:space="0"/>
              <w:right w:val="single" w:color="auto" w:sz="4" w:space="0"/>
            </w:tcBorders>
            <w:vAlign w:val="center"/>
          </w:tcPr>
          <w:p w14:paraId="3B7563B2">
            <w:pPr>
              <w:widowControl/>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rPr>
              <w:t>投标</w:t>
            </w:r>
            <w:r>
              <w:rPr>
                <w:rFonts w:hint="eastAsia" w:hAnsi="宋体" w:cs="宋体"/>
                <w:color w:val="auto"/>
                <w:sz w:val="24"/>
                <w:szCs w:val="24"/>
                <w:highlight w:val="none"/>
                <w:lang w:val="en-US" w:eastAsia="zh-CN"/>
              </w:rPr>
              <w:t>报价</w:t>
            </w:r>
          </w:p>
        </w:tc>
        <w:tc>
          <w:tcPr>
            <w:tcW w:w="6973" w:type="dxa"/>
            <w:tcBorders>
              <w:top w:val="single" w:color="auto" w:sz="4" w:space="0"/>
              <w:left w:val="single" w:color="auto" w:sz="4" w:space="0"/>
              <w:bottom w:val="single" w:color="auto" w:sz="4" w:space="0"/>
              <w:right w:val="single" w:color="auto" w:sz="4" w:space="0"/>
            </w:tcBorders>
            <w:vAlign w:val="center"/>
          </w:tcPr>
          <w:p w14:paraId="6F0CF032">
            <w:pPr>
              <w:widowControl/>
              <w:jc w:val="left"/>
              <w:rPr>
                <w:rFonts w:hAnsi="宋体" w:cs="宋体"/>
                <w:color w:val="auto"/>
                <w:sz w:val="24"/>
                <w:szCs w:val="24"/>
                <w:highlight w:val="none"/>
              </w:rPr>
            </w:pPr>
            <w:r>
              <w:rPr>
                <w:rFonts w:hint="eastAsia" w:hAnsi="宋体" w:cs="宋体"/>
                <w:color w:val="auto"/>
                <w:sz w:val="24"/>
                <w:szCs w:val="24"/>
                <w:highlight w:val="none"/>
                <w:lang w:val="en-US" w:eastAsia="zh-CN"/>
              </w:rPr>
              <w:t>优惠率：</w:t>
            </w:r>
            <w:r>
              <w:rPr>
                <w:rFonts w:hint="eastAsia" w:hAnsi="宋体" w:cs="宋体"/>
                <w:color w:val="auto"/>
                <w:sz w:val="24"/>
                <w:highlight w:val="none"/>
                <w:u w:val="single"/>
              </w:rPr>
              <w:t xml:space="preserve">   </w:t>
            </w:r>
            <w:r>
              <w:rPr>
                <w:rFonts w:hint="eastAsia" w:hAnsi="宋体" w:cs="宋体"/>
                <w:color w:val="auto"/>
                <w:sz w:val="24"/>
                <w:highlight w:val="none"/>
              </w:rPr>
              <w:t>%</w:t>
            </w:r>
          </w:p>
        </w:tc>
      </w:tr>
      <w:tr w14:paraId="75E8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712" w:type="dxa"/>
            <w:vMerge w:val="continue"/>
            <w:tcBorders>
              <w:left w:val="single" w:color="auto" w:sz="4" w:space="0"/>
              <w:bottom w:val="single" w:color="auto" w:sz="4" w:space="0"/>
              <w:right w:val="single" w:color="auto" w:sz="4" w:space="0"/>
            </w:tcBorders>
            <w:vAlign w:val="center"/>
          </w:tcPr>
          <w:p w14:paraId="36943A3A">
            <w:pPr>
              <w:jc w:val="center"/>
              <w:rPr>
                <w:rFonts w:hAnsi="宋体" w:cs="宋体"/>
                <w:color w:val="auto"/>
                <w:sz w:val="24"/>
                <w:szCs w:val="24"/>
                <w:highlight w:val="none"/>
              </w:rPr>
            </w:pPr>
          </w:p>
        </w:tc>
        <w:tc>
          <w:tcPr>
            <w:tcW w:w="2115" w:type="dxa"/>
            <w:vMerge w:val="continue"/>
            <w:tcBorders>
              <w:left w:val="single" w:color="auto" w:sz="4" w:space="0"/>
              <w:bottom w:val="single" w:color="auto" w:sz="4" w:space="0"/>
              <w:right w:val="single" w:color="auto" w:sz="4" w:space="0"/>
            </w:tcBorders>
            <w:vAlign w:val="center"/>
          </w:tcPr>
          <w:p w14:paraId="65BC6FC7">
            <w:pPr>
              <w:widowControl/>
              <w:jc w:val="center"/>
              <w:rPr>
                <w:rFonts w:hint="eastAsia" w:hAnsi="宋体" w:cs="宋体"/>
                <w:bCs/>
                <w:color w:val="auto"/>
                <w:sz w:val="24"/>
                <w:highlight w:val="none"/>
              </w:rPr>
            </w:pPr>
          </w:p>
        </w:tc>
        <w:tc>
          <w:tcPr>
            <w:tcW w:w="6973" w:type="dxa"/>
            <w:tcBorders>
              <w:top w:val="single" w:color="auto" w:sz="4" w:space="0"/>
              <w:left w:val="single" w:color="auto" w:sz="4" w:space="0"/>
              <w:bottom w:val="single" w:color="auto" w:sz="4" w:space="0"/>
              <w:right w:val="single" w:color="auto" w:sz="4" w:space="0"/>
            </w:tcBorders>
            <w:vAlign w:val="center"/>
          </w:tcPr>
          <w:p w14:paraId="1D71995C">
            <w:pPr>
              <w:widowControl/>
              <w:jc w:val="left"/>
              <w:rPr>
                <w:rFonts w:hint="eastAsia" w:hAnsi="宋体" w:cs="宋体"/>
                <w:color w:val="auto"/>
                <w:sz w:val="24"/>
                <w:szCs w:val="24"/>
                <w:highlight w:val="none"/>
              </w:rPr>
            </w:pPr>
            <w:r>
              <w:rPr>
                <w:rFonts w:hint="eastAsia" w:hAnsi="宋体" w:cs="宋体"/>
                <w:color w:val="auto"/>
                <w:sz w:val="24"/>
                <w:highlight w:val="none"/>
              </w:rPr>
              <w:t>投标折扣率：</w:t>
            </w:r>
            <w:r>
              <w:rPr>
                <w:rFonts w:hint="eastAsia" w:hAnsi="宋体" w:cs="宋体"/>
                <w:color w:val="auto"/>
                <w:sz w:val="24"/>
                <w:highlight w:val="none"/>
                <w:u w:val="single"/>
              </w:rPr>
              <w:t xml:space="preserve">   </w:t>
            </w:r>
            <w:r>
              <w:rPr>
                <w:rFonts w:hint="eastAsia" w:hAnsi="宋体" w:cs="宋体"/>
                <w:color w:val="auto"/>
                <w:sz w:val="24"/>
                <w:highlight w:val="none"/>
              </w:rPr>
              <w:t>%</w:t>
            </w:r>
            <w:r>
              <w:rPr>
                <w:rFonts w:hint="eastAsia" w:hAnsi="宋体" w:cs="宋体"/>
                <w:color w:val="auto"/>
                <w:sz w:val="24"/>
                <w:highlight w:val="none"/>
                <w:lang w:eastAsia="zh-CN"/>
              </w:rPr>
              <w:t>（</w:t>
            </w:r>
            <w:r>
              <w:rPr>
                <w:rFonts w:hint="eastAsia" w:hAnsi="宋体" w:cs="宋体"/>
                <w:color w:val="auto"/>
                <w:sz w:val="24"/>
                <w:highlight w:val="none"/>
                <w:lang w:val="en-US" w:eastAsia="zh-CN"/>
              </w:rPr>
              <w:t>1－优惠率</w:t>
            </w:r>
            <w:r>
              <w:rPr>
                <w:rFonts w:hint="eastAsia" w:hAnsi="宋体" w:cs="宋体"/>
                <w:color w:val="auto"/>
                <w:sz w:val="24"/>
                <w:highlight w:val="none"/>
                <w:lang w:eastAsia="zh-CN"/>
              </w:rPr>
              <w:t>）</w:t>
            </w:r>
          </w:p>
        </w:tc>
      </w:tr>
      <w:tr w14:paraId="63D1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1E4B9FA5">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2</w:t>
            </w:r>
          </w:p>
        </w:tc>
        <w:tc>
          <w:tcPr>
            <w:tcW w:w="2115" w:type="dxa"/>
            <w:tcBorders>
              <w:top w:val="single" w:color="auto" w:sz="4" w:space="0"/>
              <w:left w:val="single" w:color="auto" w:sz="4" w:space="0"/>
              <w:bottom w:val="single" w:color="auto" w:sz="4" w:space="0"/>
              <w:right w:val="single" w:color="auto" w:sz="4" w:space="0"/>
            </w:tcBorders>
            <w:vAlign w:val="center"/>
          </w:tcPr>
          <w:p w14:paraId="0BEFCCF4">
            <w:pPr>
              <w:widowControl/>
              <w:jc w:val="center"/>
              <w:rPr>
                <w:rFonts w:hAnsi="宋体" w:cs="宋体"/>
                <w:color w:val="auto"/>
                <w:sz w:val="24"/>
                <w:szCs w:val="24"/>
                <w:highlight w:val="none"/>
              </w:rPr>
            </w:pPr>
            <w:r>
              <w:rPr>
                <w:rFonts w:hint="eastAsia" w:hAnsi="宋体" w:cs="宋体"/>
                <w:color w:val="auto"/>
                <w:sz w:val="24"/>
                <w:szCs w:val="24"/>
                <w:highlight w:val="none"/>
              </w:rPr>
              <w:t>服务期限</w:t>
            </w:r>
          </w:p>
        </w:tc>
        <w:tc>
          <w:tcPr>
            <w:tcW w:w="6973" w:type="dxa"/>
            <w:tcBorders>
              <w:top w:val="single" w:color="auto" w:sz="4" w:space="0"/>
              <w:left w:val="single" w:color="auto" w:sz="4" w:space="0"/>
              <w:bottom w:val="single" w:color="auto" w:sz="4" w:space="0"/>
              <w:right w:val="single" w:color="auto" w:sz="4" w:space="0"/>
            </w:tcBorders>
            <w:vAlign w:val="center"/>
          </w:tcPr>
          <w:p w14:paraId="110C10B9">
            <w:pPr>
              <w:widowControl/>
              <w:jc w:val="left"/>
              <w:rPr>
                <w:rFonts w:hint="eastAsia" w:hAnsi="宋体" w:eastAsia="宋体" w:cs="宋体"/>
                <w:color w:val="auto"/>
                <w:sz w:val="24"/>
                <w:szCs w:val="24"/>
                <w:highlight w:val="none"/>
                <w:lang w:eastAsia="zh-CN"/>
              </w:rPr>
            </w:pPr>
            <w:r>
              <w:rPr>
                <w:rFonts w:hint="eastAsia" w:hAnsi="宋体" w:cs="宋体"/>
                <w:bCs/>
                <w:color w:val="auto"/>
                <w:sz w:val="24"/>
                <w:highlight w:val="none"/>
                <w:lang w:eastAsia="zh-CN"/>
              </w:rPr>
              <w:t>合同签订后24个月。</w:t>
            </w:r>
            <w:r>
              <w:rPr>
                <w:rFonts w:hint="eastAsia" w:hAnsi="宋体" w:cs="宋体"/>
                <w:bCs/>
                <w:color w:val="auto"/>
                <w:sz w:val="24"/>
                <w:highlight w:val="none"/>
                <w:lang w:val="en-US" w:eastAsia="zh-CN"/>
              </w:rPr>
              <w:t>合同实行一年一签方式，</w:t>
            </w:r>
            <w:r>
              <w:rPr>
                <w:rFonts w:hint="eastAsia" w:hAnsi="宋体" w:cs="宋体"/>
                <w:bCs/>
                <w:color w:val="auto"/>
                <w:sz w:val="24"/>
                <w:highlight w:val="none"/>
                <w:lang w:eastAsia="zh-CN"/>
              </w:rPr>
              <w:t>合同履约期间，须严格遵守采购人的考核标准，如考核评价未达到采购人要求，采购人有权无条件单方面终止合同。</w:t>
            </w:r>
          </w:p>
        </w:tc>
      </w:tr>
      <w:tr w14:paraId="3727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vAlign w:val="center"/>
          </w:tcPr>
          <w:p w14:paraId="302E8F03">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3</w:t>
            </w:r>
          </w:p>
        </w:tc>
        <w:tc>
          <w:tcPr>
            <w:tcW w:w="2115" w:type="dxa"/>
            <w:tcBorders>
              <w:top w:val="single" w:color="auto" w:sz="4" w:space="0"/>
              <w:left w:val="single" w:color="auto" w:sz="4" w:space="0"/>
              <w:bottom w:val="single" w:color="auto" w:sz="4" w:space="0"/>
              <w:right w:val="single" w:color="auto" w:sz="4" w:space="0"/>
            </w:tcBorders>
            <w:vAlign w:val="center"/>
          </w:tcPr>
          <w:p w14:paraId="313117A8">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质量标准</w:t>
            </w:r>
          </w:p>
        </w:tc>
        <w:tc>
          <w:tcPr>
            <w:tcW w:w="6973" w:type="dxa"/>
            <w:tcBorders>
              <w:top w:val="single" w:color="auto" w:sz="4" w:space="0"/>
              <w:left w:val="single" w:color="auto" w:sz="4" w:space="0"/>
              <w:bottom w:val="single" w:color="auto" w:sz="4" w:space="0"/>
              <w:right w:val="single" w:color="auto" w:sz="4" w:space="0"/>
            </w:tcBorders>
            <w:vAlign w:val="center"/>
          </w:tcPr>
          <w:p w14:paraId="5C9DAF86">
            <w:pPr>
              <w:widowControl/>
              <w:jc w:val="left"/>
              <w:rPr>
                <w:rFonts w:hint="eastAsia" w:ascii="Times New Roman" w:hAnsi="宋体" w:cs="宋体"/>
                <w:color w:val="auto"/>
                <w:kern w:val="2"/>
                <w:sz w:val="24"/>
                <w:szCs w:val="24"/>
                <w:highlight w:val="none"/>
              </w:rPr>
            </w:pPr>
            <w:r>
              <w:rPr>
                <w:rFonts w:hint="eastAsia" w:hAnsi="宋体" w:cs="宋体"/>
                <w:color w:val="auto"/>
                <w:kern w:val="2"/>
                <w:sz w:val="24"/>
                <w:szCs w:val="24"/>
                <w:highlight w:val="none"/>
                <w:lang w:val="en-US" w:eastAsia="zh-CN"/>
              </w:rPr>
              <w:t>食材符合国家相关食品安全卫生标准；服务达到采购人要求</w:t>
            </w:r>
            <w:r>
              <w:rPr>
                <w:rFonts w:hint="eastAsia" w:ascii="Times New Roman" w:hAnsi="宋体" w:cs="宋体"/>
                <w:color w:val="auto"/>
                <w:kern w:val="2"/>
                <w:sz w:val="24"/>
                <w:szCs w:val="24"/>
                <w:highlight w:val="none"/>
              </w:rPr>
              <w:t>。</w:t>
            </w:r>
          </w:p>
        </w:tc>
      </w:tr>
      <w:tr w14:paraId="6E34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357DC00F">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4</w:t>
            </w:r>
          </w:p>
        </w:tc>
        <w:tc>
          <w:tcPr>
            <w:tcW w:w="2115" w:type="dxa"/>
            <w:tcBorders>
              <w:top w:val="single" w:color="auto" w:sz="4" w:space="0"/>
              <w:left w:val="single" w:color="auto" w:sz="4" w:space="0"/>
              <w:bottom w:val="single" w:color="auto" w:sz="4" w:space="0"/>
              <w:right w:val="single" w:color="auto" w:sz="4" w:space="0"/>
            </w:tcBorders>
            <w:vAlign w:val="center"/>
          </w:tcPr>
          <w:p w14:paraId="7BA10F4C">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验收标准</w:t>
            </w:r>
          </w:p>
        </w:tc>
        <w:tc>
          <w:tcPr>
            <w:tcW w:w="6973" w:type="dxa"/>
            <w:tcBorders>
              <w:top w:val="single" w:color="auto" w:sz="4" w:space="0"/>
              <w:left w:val="single" w:color="auto" w:sz="4" w:space="0"/>
              <w:bottom w:val="single" w:color="auto" w:sz="4" w:space="0"/>
              <w:right w:val="single" w:color="auto" w:sz="4" w:space="0"/>
            </w:tcBorders>
            <w:vAlign w:val="center"/>
          </w:tcPr>
          <w:p w14:paraId="5A3EF46C">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按采购文件要求进行验收，须无条件配合。</w:t>
            </w:r>
          </w:p>
        </w:tc>
      </w:tr>
      <w:tr w14:paraId="432E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55EF247B">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5</w:t>
            </w:r>
          </w:p>
        </w:tc>
        <w:tc>
          <w:tcPr>
            <w:tcW w:w="2115" w:type="dxa"/>
            <w:tcBorders>
              <w:top w:val="single" w:color="auto" w:sz="4" w:space="0"/>
              <w:left w:val="single" w:color="auto" w:sz="4" w:space="0"/>
              <w:bottom w:val="single" w:color="auto" w:sz="4" w:space="0"/>
              <w:right w:val="single" w:color="auto" w:sz="4" w:space="0"/>
            </w:tcBorders>
            <w:vAlign w:val="center"/>
          </w:tcPr>
          <w:p w14:paraId="38DCDE75">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项目负责人</w:t>
            </w:r>
          </w:p>
        </w:tc>
        <w:tc>
          <w:tcPr>
            <w:tcW w:w="6973" w:type="dxa"/>
            <w:tcBorders>
              <w:top w:val="single" w:color="auto" w:sz="4" w:space="0"/>
              <w:left w:val="single" w:color="auto" w:sz="4" w:space="0"/>
              <w:bottom w:val="single" w:color="auto" w:sz="4" w:space="0"/>
              <w:right w:val="single" w:color="auto" w:sz="4" w:space="0"/>
            </w:tcBorders>
            <w:vAlign w:val="center"/>
          </w:tcPr>
          <w:p w14:paraId="721DC834">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姓名：</w:t>
            </w:r>
          </w:p>
          <w:p w14:paraId="5B5CBE38">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联系方式：</w:t>
            </w:r>
          </w:p>
        </w:tc>
      </w:tr>
      <w:tr w14:paraId="6AE4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3B861485">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6</w:t>
            </w:r>
          </w:p>
        </w:tc>
        <w:tc>
          <w:tcPr>
            <w:tcW w:w="2115" w:type="dxa"/>
            <w:tcBorders>
              <w:top w:val="single" w:color="auto" w:sz="4" w:space="0"/>
              <w:left w:val="single" w:color="auto" w:sz="4" w:space="0"/>
              <w:bottom w:val="single" w:color="auto" w:sz="4" w:space="0"/>
              <w:right w:val="single" w:color="auto" w:sz="4" w:space="0"/>
            </w:tcBorders>
            <w:vAlign w:val="center"/>
          </w:tcPr>
          <w:p w14:paraId="2923586D">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其他优惠服务、措施或承诺内容</w:t>
            </w:r>
          </w:p>
        </w:tc>
        <w:tc>
          <w:tcPr>
            <w:tcW w:w="6973" w:type="dxa"/>
            <w:tcBorders>
              <w:top w:val="single" w:color="auto" w:sz="4" w:space="0"/>
              <w:left w:val="single" w:color="auto" w:sz="4" w:space="0"/>
              <w:bottom w:val="single" w:color="auto" w:sz="4" w:space="0"/>
              <w:right w:val="single" w:color="auto" w:sz="4" w:space="0"/>
            </w:tcBorders>
            <w:vAlign w:val="center"/>
          </w:tcPr>
          <w:p w14:paraId="1C5CBDE3">
            <w:pPr>
              <w:widowControl/>
              <w:jc w:val="left"/>
              <w:rPr>
                <w:rFonts w:hint="eastAsia" w:ascii="Times New Roman" w:hAnsi="宋体" w:cs="宋体"/>
                <w:color w:val="auto"/>
                <w:kern w:val="2"/>
                <w:sz w:val="24"/>
                <w:szCs w:val="24"/>
                <w:highlight w:val="none"/>
              </w:rPr>
            </w:pPr>
          </w:p>
        </w:tc>
      </w:tr>
    </w:tbl>
    <w:p w14:paraId="12D8F7DC">
      <w:pPr>
        <w:pStyle w:val="198"/>
        <w:spacing w:line="360" w:lineRule="auto"/>
        <w:ind w:left="0" w:leftChars="0" w:firstLine="0" w:firstLineChars="0"/>
        <w:rPr>
          <w:rFonts w:hint="default" w:eastAsia="宋体"/>
          <w:color w:val="000000" w:themeColor="text1"/>
          <w:lang w:val="en-US" w:eastAsia="zh-CN"/>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注：评审时，投标报价一律按</w:t>
      </w:r>
      <w:r>
        <w:rPr>
          <w:rFonts w:hint="eastAsia" w:ascii="宋体" w:hAnsi="宋体" w:cs="宋体"/>
          <w:bCs/>
          <w:color w:val="000000" w:themeColor="text1"/>
          <w:sz w:val="24"/>
          <w:szCs w:val="22"/>
          <w:highlight w:val="none"/>
          <w:u w:val="single"/>
          <w:lang w:val="en-US" w:eastAsia="zh-CN"/>
          <w14:textFill>
            <w14:solidFill>
              <w14:schemeClr w14:val="tx1"/>
            </w14:solidFill>
          </w14:textFill>
        </w:rPr>
        <w:t>1－优惠率</w:t>
      </w:r>
      <w:r>
        <w:rPr>
          <w:rFonts w:hint="eastAsia" w:ascii="宋体" w:hAnsi="宋体" w:cs="宋体"/>
          <w:bCs/>
          <w:color w:val="000000" w:themeColor="text1"/>
          <w:sz w:val="24"/>
          <w:szCs w:val="22"/>
          <w:highlight w:val="none"/>
          <w:lang w:val="en-US" w:eastAsia="zh-CN"/>
          <w14:textFill>
            <w14:solidFill>
              <w14:schemeClr w14:val="tx1"/>
            </w14:solidFill>
          </w14:textFill>
        </w:rPr>
        <w:t>计算。例如：投标供应商投标报价（优惠率）为10%，计算报价得分时，按1－优惠率=1－10%=90%计算。</w:t>
      </w:r>
    </w:p>
    <w:p w14:paraId="6056B138">
      <w:pPr>
        <w:pStyle w:val="36"/>
        <w:ind w:right="33" w:firstLine="0"/>
        <w:rPr>
          <w:rFonts w:hint="eastAsia" w:hAnsi="宋体" w:cs="宋体"/>
          <w:bCs/>
          <w:sz w:val="24"/>
          <w:highlight w:val="none"/>
        </w:rPr>
      </w:pPr>
    </w:p>
    <w:p w14:paraId="678F5B2B">
      <w:pPr>
        <w:pStyle w:val="36"/>
        <w:ind w:right="33" w:firstLine="0"/>
        <w:rPr>
          <w:rFonts w:hint="eastAsia" w:hAnsi="宋体" w:cs="宋体"/>
          <w:sz w:val="24"/>
          <w:szCs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2099F42E">
      <w:pPr>
        <w:spacing w:before="5"/>
        <w:rPr>
          <w:rFonts w:hint="eastAsia" w:hAnsi="宋体" w:cs="宋体"/>
          <w:sz w:val="24"/>
          <w:szCs w:val="24"/>
          <w:highlight w:val="none"/>
        </w:rPr>
      </w:pPr>
      <w:r>
        <w:rPr>
          <w:rFonts w:hint="eastAsia" w:hAnsi="宋体" w:cs="宋体"/>
          <w:sz w:val="24"/>
          <w:szCs w:val="24"/>
          <w:highlight w:val="none"/>
          <w:lang w:bidi="ar"/>
        </w:rPr>
        <w:t>日期：    年    月    日</w:t>
      </w:r>
    </w:p>
    <w:p w14:paraId="26F4E2EF">
      <w:pPr>
        <w:tabs>
          <w:tab w:val="left" w:pos="7140"/>
        </w:tabs>
        <w:spacing w:line="360" w:lineRule="auto"/>
        <w:rPr>
          <w:rFonts w:hint="eastAsia" w:hAnsi="宋体" w:cs="宋体"/>
          <w:sz w:val="24"/>
          <w:highlight w:val="none"/>
        </w:rPr>
      </w:pPr>
    </w:p>
    <w:p w14:paraId="5A6962FC">
      <w:pPr>
        <w:spacing w:line="360" w:lineRule="auto"/>
        <w:jc w:val="left"/>
        <w:rPr>
          <w:rFonts w:hint="eastAsia" w:hAnsi="宋体" w:cs="宋体"/>
          <w:sz w:val="24"/>
          <w:highlight w:val="none"/>
        </w:rPr>
      </w:pPr>
    </w:p>
    <w:p w14:paraId="2CD16961">
      <w:pPr>
        <w:spacing w:line="360" w:lineRule="auto"/>
        <w:jc w:val="left"/>
        <w:rPr>
          <w:rFonts w:hint="eastAsia" w:hAnsi="宋体" w:cs="宋体"/>
          <w:sz w:val="24"/>
          <w:highlight w:val="none"/>
        </w:rPr>
      </w:pPr>
    </w:p>
    <w:p w14:paraId="0352206A">
      <w:pPr>
        <w:spacing w:line="360" w:lineRule="auto"/>
        <w:jc w:val="left"/>
        <w:rPr>
          <w:rFonts w:hint="eastAsia" w:hAnsi="宋体" w:cs="宋体"/>
          <w:sz w:val="24"/>
          <w:highlight w:val="none"/>
        </w:rPr>
      </w:pPr>
    </w:p>
    <w:p w14:paraId="5960ED65">
      <w:pPr>
        <w:spacing w:line="360" w:lineRule="auto"/>
        <w:jc w:val="left"/>
        <w:rPr>
          <w:rFonts w:hint="eastAsia" w:hAnsi="宋体" w:cs="宋体"/>
          <w:sz w:val="24"/>
          <w:highlight w:val="none"/>
        </w:rPr>
      </w:pPr>
    </w:p>
    <w:p w14:paraId="248A41A6">
      <w:pPr>
        <w:spacing w:line="360" w:lineRule="auto"/>
        <w:jc w:val="left"/>
        <w:rPr>
          <w:rFonts w:hint="eastAsia" w:hAnsi="宋体" w:cs="宋体"/>
          <w:sz w:val="24"/>
          <w:highlight w:val="none"/>
        </w:rPr>
      </w:pPr>
    </w:p>
    <w:p w14:paraId="273722F9">
      <w:pPr>
        <w:spacing w:line="360" w:lineRule="auto"/>
        <w:jc w:val="left"/>
        <w:rPr>
          <w:rFonts w:hint="eastAsia" w:hAnsi="宋体" w:cs="宋体"/>
          <w:sz w:val="24"/>
          <w:highlight w:val="none"/>
        </w:rPr>
      </w:pPr>
    </w:p>
    <w:p w14:paraId="3CA6E46D">
      <w:pPr>
        <w:spacing w:line="360" w:lineRule="auto"/>
        <w:jc w:val="left"/>
        <w:rPr>
          <w:rFonts w:hint="eastAsia" w:hAnsi="宋体" w:cs="宋体"/>
          <w:sz w:val="24"/>
          <w:highlight w:val="none"/>
        </w:rPr>
      </w:pPr>
    </w:p>
    <w:p w14:paraId="28EF1553">
      <w:pPr>
        <w:spacing w:line="360" w:lineRule="auto"/>
        <w:jc w:val="left"/>
        <w:rPr>
          <w:rFonts w:hint="eastAsia" w:hAnsi="宋体" w:cs="宋体"/>
          <w:sz w:val="24"/>
          <w:highlight w:val="none"/>
        </w:rPr>
      </w:pPr>
      <w:r>
        <w:rPr>
          <w:rFonts w:hint="eastAsia" w:hAnsi="宋体" w:cs="宋体"/>
          <w:sz w:val="24"/>
          <w:highlight w:val="none"/>
        </w:rPr>
        <w:t>附件</w:t>
      </w:r>
      <w:r>
        <w:rPr>
          <w:rFonts w:hint="eastAsia" w:hAnsi="宋体" w:cs="宋体"/>
          <w:sz w:val="24"/>
          <w:highlight w:val="none"/>
          <w:lang w:val="en-US" w:eastAsia="zh-CN"/>
        </w:rPr>
        <w:t>五</w:t>
      </w:r>
      <w:r>
        <w:rPr>
          <w:rFonts w:hint="eastAsia" w:hAnsi="宋体" w:cs="宋体"/>
          <w:sz w:val="24"/>
          <w:highlight w:val="none"/>
        </w:rPr>
        <w:t>：</w:t>
      </w:r>
      <w:r>
        <w:rPr>
          <w:rFonts w:hint="eastAsia" w:hAnsi="宋体" w:cs="宋体"/>
          <w:sz w:val="24"/>
          <w:highlight w:val="none"/>
          <w:lang w:val="en-US" w:eastAsia="zh-CN"/>
        </w:rPr>
        <w:t>投标偏离表</w:t>
      </w:r>
      <w:r>
        <w:rPr>
          <w:rFonts w:hint="eastAsia" w:hAnsi="宋体" w:cs="宋体"/>
          <w:sz w:val="24"/>
          <w:highlight w:val="none"/>
        </w:rPr>
        <w:t>（格式）</w:t>
      </w:r>
    </w:p>
    <w:p w14:paraId="18AD334B">
      <w:pPr>
        <w:spacing w:line="360" w:lineRule="auto"/>
        <w:jc w:val="center"/>
        <w:rPr>
          <w:rFonts w:hint="eastAsia" w:hAnsi="宋体" w:eastAsia="宋体" w:cs="宋体"/>
          <w:bCs/>
          <w:sz w:val="28"/>
          <w:szCs w:val="28"/>
          <w:highlight w:val="none"/>
          <w:lang w:val="en-US" w:eastAsia="zh-CN" w:bidi="ar"/>
        </w:rPr>
      </w:pPr>
      <w:r>
        <w:rPr>
          <w:rFonts w:hint="eastAsia" w:hAnsi="宋体" w:cs="宋体"/>
          <w:bCs/>
          <w:sz w:val="28"/>
          <w:szCs w:val="28"/>
          <w:highlight w:val="none"/>
          <w:lang w:val="en-US" w:eastAsia="zh-CN" w:bidi="ar"/>
        </w:rPr>
        <w:t>投标偏离表</w:t>
      </w:r>
    </w:p>
    <w:p w14:paraId="2054ED54">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p>
    <w:p w14:paraId="242F99B9">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政府采购编号：</w:t>
      </w:r>
      <w:r>
        <w:rPr>
          <w:rFonts w:hint="eastAsia" w:hAnsi="宋体" w:cs="宋体"/>
          <w:bCs/>
          <w:sz w:val="24"/>
          <w:szCs w:val="24"/>
          <w:highlight w:val="none"/>
          <w:lang w:eastAsia="zh-CN" w:bidi="ar"/>
        </w:rPr>
        <w:t>JSZC－320214－ZRJJ－G2025－0002</w:t>
      </w:r>
      <w:r>
        <w:rPr>
          <w:rFonts w:hint="eastAsia" w:hAnsi="宋体" w:cs="宋体"/>
          <w:bCs/>
          <w:sz w:val="24"/>
          <w:szCs w:val="24"/>
          <w:highlight w:val="none"/>
          <w:lang w:bidi="ar"/>
        </w:rPr>
        <w:t xml:space="preserve"> </w:t>
      </w:r>
    </w:p>
    <w:tbl>
      <w:tblPr>
        <w:tblStyle w:val="38"/>
        <w:tblW w:w="9832" w:type="dxa"/>
        <w:tblInd w:w="38" w:type="dxa"/>
        <w:tblLayout w:type="fixed"/>
        <w:tblCellMar>
          <w:top w:w="15" w:type="dxa"/>
          <w:left w:w="15" w:type="dxa"/>
          <w:bottom w:w="0" w:type="dxa"/>
          <w:right w:w="15" w:type="dxa"/>
        </w:tblCellMar>
      </w:tblPr>
      <w:tblGrid>
        <w:gridCol w:w="1852"/>
        <w:gridCol w:w="2835"/>
        <w:gridCol w:w="2835"/>
        <w:gridCol w:w="2310"/>
      </w:tblGrid>
      <w:tr w14:paraId="41D3279F">
        <w:tblPrEx>
          <w:tblCellMar>
            <w:top w:w="15" w:type="dxa"/>
            <w:left w:w="15" w:type="dxa"/>
            <w:bottom w:w="0" w:type="dxa"/>
            <w:right w:w="15" w:type="dxa"/>
          </w:tblCellMar>
        </w:tblPrEx>
        <w:trPr>
          <w:cantSplit/>
          <w:trHeight w:val="555"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C0A1D0">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24313A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CC3A76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9479EC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偏离说明</w:t>
            </w:r>
          </w:p>
        </w:tc>
      </w:tr>
      <w:tr w14:paraId="43219EDC">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503DB63">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9442172">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9E77CA1">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C4C771F">
            <w:pPr>
              <w:jc w:val="center"/>
              <w:rPr>
                <w:rFonts w:hint="eastAsia" w:ascii="宋体" w:hAnsi="宋体" w:eastAsia="宋体" w:cs="宋体"/>
                <w:bCs/>
                <w:color w:val="000000" w:themeColor="text1"/>
                <w:highlight w:val="none"/>
                <w14:textFill>
                  <w14:solidFill>
                    <w14:schemeClr w14:val="tx1"/>
                  </w14:solidFill>
                </w14:textFill>
              </w:rPr>
            </w:pPr>
          </w:p>
        </w:tc>
      </w:tr>
      <w:tr w14:paraId="65D937A5">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0E21D5">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E91B48">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529C771">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9AE1798">
            <w:pPr>
              <w:jc w:val="center"/>
              <w:rPr>
                <w:rFonts w:hint="eastAsia" w:ascii="宋体" w:hAnsi="宋体" w:eastAsia="宋体" w:cs="宋体"/>
                <w:bCs/>
                <w:color w:val="000000" w:themeColor="text1"/>
                <w:highlight w:val="none"/>
                <w14:textFill>
                  <w14:solidFill>
                    <w14:schemeClr w14:val="tx1"/>
                  </w14:solidFill>
                </w14:textFill>
              </w:rPr>
            </w:pPr>
          </w:p>
        </w:tc>
      </w:tr>
      <w:tr w14:paraId="24553A17">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E104F1">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06277E3">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987394">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23C68BE">
            <w:pPr>
              <w:jc w:val="center"/>
              <w:rPr>
                <w:rFonts w:hint="eastAsia" w:ascii="宋体" w:hAnsi="宋体" w:eastAsia="宋体" w:cs="宋体"/>
                <w:bCs/>
                <w:color w:val="000000" w:themeColor="text1"/>
                <w:highlight w:val="none"/>
                <w14:textFill>
                  <w14:solidFill>
                    <w14:schemeClr w14:val="tx1"/>
                  </w14:solidFill>
                </w14:textFill>
              </w:rPr>
            </w:pPr>
          </w:p>
        </w:tc>
      </w:tr>
    </w:tbl>
    <w:p w14:paraId="627BF1AF">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法定代表人或授权代表（签字或</w:t>
      </w:r>
      <w:r>
        <w:rPr>
          <w:rFonts w:hint="eastAsia" w:hAnsi="宋体" w:cs="宋体"/>
          <w:bCs/>
          <w:color w:val="auto"/>
          <w:sz w:val="24"/>
          <w:highlight w:val="none"/>
        </w:rPr>
        <w:t>盖章）</w:t>
      </w:r>
      <w:r>
        <w:rPr>
          <w:rFonts w:hint="eastAsia" w:hAnsi="宋体" w:cs="宋体"/>
          <w:b/>
          <w:bCs/>
          <w:color w:val="auto"/>
          <w:sz w:val="24"/>
          <w:szCs w:val="24"/>
          <w:highlight w:val="none"/>
        </w:rPr>
        <w:t>：</w:t>
      </w:r>
    </w:p>
    <w:p w14:paraId="30F79729">
      <w:pPr>
        <w:spacing w:before="5"/>
        <w:rPr>
          <w:rFonts w:ascii="Times New Roman"/>
          <w:b/>
          <w:bCs/>
          <w:color w:val="auto"/>
          <w:sz w:val="24"/>
          <w:szCs w:val="24"/>
          <w:highlight w:val="none"/>
        </w:rPr>
      </w:pPr>
      <w:r>
        <w:rPr>
          <w:rFonts w:hint="eastAsia" w:hAnsi="宋体" w:cs="宋体"/>
          <w:b/>
          <w:bCs/>
          <w:color w:val="auto"/>
          <w:sz w:val="24"/>
          <w:szCs w:val="24"/>
          <w:highlight w:val="none"/>
        </w:rPr>
        <w:t>日期：    年      月     日</w:t>
      </w:r>
    </w:p>
    <w:p w14:paraId="1E3A8C07">
      <w:pPr>
        <w:rPr>
          <w:rFonts w:hint="eastAsia" w:ascii="宋体" w:hAnsi="宋体" w:eastAsia="宋体" w:cs="宋体"/>
          <w:bCs/>
          <w:color w:val="000000" w:themeColor="text1"/>
          <w:sz w:val="30"/>
          <w:highlight w:val="none"/>
          <w14:textFill>
            <w14:solidFill>
              <w14:schemeClr w14:val="tx1"/>
            </w14:solidFill>
          </w14:textFill>
        </w:rPr>
      </w:pPr>
    </w:p>
    <w:p w14:paraId="7DC1D765">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注：</w:t>
      </w:r>
    </w:p>
    <w:p w14:paraId="3D3B7D78">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（1）本表不得删除；</w:t>
      </w:r>
    </w:p>
    <w:p w14:paraId="04A1720D">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（2）如无任何服务偏离，请于本表 “偏离说明”中注明“无偏离”；</w:t>
      </w:r>
    </w:p>
    <w:p w14:paraId="1B428191">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（3）如有服务偏离项，请于本表中列明偏离内容，如需要可自行延长，其余无偏离内容不须赘述。</w:t>
      </w:r>
    </w:p>
    <w:p w14:paraId="2F549B91">
      <w:pPr>
        <w:outlineLvl w:val="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4E7BCEEF">
      <w:pPr>
        <w:outlineLvl w:val="0"/>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（5）表格不够可自行延长，但不得改变文本格式。</w:t>
      </w:r>
    </w:p>
    <w:p w14:paraId="58ECD0DE">
      <w:pPr>
        <w:pStyle w:val="36"/>
        <w:widowControl w:val="0"/>
        <w:spacing w:before="0" w:beforeAutospacing="0" w:after="0" w:afterAutospacing="0"/>
        <w:jc w:val="both"/>
        <w:rPr>
          <w:rFonts w:cs="宋体"/>
          <w:bCs/>
          <w:color w:val="auto"/>
          <w:kern w:val="2"/>
          <w:sz w:val="28"/>
          <w:szCs w:val="28"/>
          <w:highlight w:val="none"/>
        </w:rPr>
      </w:pPr>
      <w:r>
        <w:rPr>
          <w:rFonts w:hint="eastAsia" w:cs="宋体"/>
          <w:bCs/>
          <w:color w:val="auto"/>
          <w:kern w:val="2"/>
          <w:sz w:val="28"/>
          <w:szCs w:val="28"/>
          <w:highlight w:val="none"/>
        </w:rPr>
        <w:t xml:space="preserve"> </w:t>
      </w:r>
    </w:p>
    <w:p w14:paraId="46869F34">
      <w:pPr>
        <w:spacing w:line="360" w:lineRule="auto"/>
        <w:rPr>
          <w:rFonts w:hint="eastAsia" w:ascii="Times New Roman" w:hAnsi="宋体" w:eastAsia="宋体" w:cs="宋体"/>
          <w:bCs/>
          <w:sz w:val="24"/>
          <w:szCs w:val="24"/>
          <w:highlight w:val="none"/>
          <w:lang w:bidi="ar"/>
        </w:rPr>
      </w:pPr>
    </w:p>
    <w:p w14:paraId="2F850D69">
      <w:pPr>
        <w:rPr>
          <w:rFonts w:hint="eastAsia" w:hAnsi="宋体" w:cs="宋体"/>
          <w:sz w:val="24"/>
          <w:highlight w:val="none"/>
        </w:rPr>
      </w:pPr>
    </w:p>
    <w:p w14:paraId="2E6A77AB">
      <w:pPr>
        <w:spacing w:line="360" w:lineRule="auto"/>
        <w:jc w:val="left"/>
        <w:rPr>
          <w:rFonts w:hAnsi="宋体" w:cs="宋体"/>
          <w:sz w:val="24"/>
          <w:szCs w:val="24"/>
          <w:highlight w:val="none"/>
        </w:rPr>
      </w:pPr>
    </w:p>
    <w:p w14:paraId="7C270AC8">
      <w:pPr>
        <w:spacing w:line="360" w:lineRule="auto"/>
        <w:jc w:val="left"/>
        <w:rPr>
          <w:rFonts w:hint="eastAsia" w:hAnsi="宋体" w:cs="宋体"/>
          <w:sz w:val="24"/>
          <w:szCs w:val="24"/>
          <w:highlight w:val="none"/>
        </w:rPr>
      </w:pPr>
    </w:p>
    <w:p w14:paraId="6271611F">
      <w:pPr>
        <w:spacing w:line="360" w:lineRule="auto"/>
        <w:jc w:val="left"/>
        <w:rPr>
          <w:rFonts w:hint="eastAsia" w:hAnsi="宋体" w:cs="宋体"/>
          <w:sz w:val="24"/>
          <w:szCs w:val="24"/>
          <w:highlight w:val="none"/>
        </w:rPr>
      </w:pPr>
    </w:p>
    <w:p w14:paraId="3B984337">
      <w:pPr>
        <w:spacing w:line="360" w:lineRule="auto"/>
        <w:jc w:val="left"/>
        <w:rPr>
          <w:rFonts w:hint="eastAsia" w:hAnsi="宋体" w:cs="宋体"/>
          <w:sz w:val="24"/>
          <w:szCs w:val="24"/>
          <w:highlight w:val="none"/>
        </w:rPr>
      </w:pPr>
    </w:p>
    <w:p w14:paraId="13720CF7">
      <w:pPr>
        <w:spacing w:line="360" w:lineRule="auto"/>
        <w:jc w:val="left"/>
        <w:rPr>
          <w:rFonts w:hint="eastAsia" w:hAnsi="宋体" w:cs="宋体"/>
          <w:sz w:val="24"/>
          <w:szCs w:val="24"/>
          <w:highlight w:val="none"/>
        </w:rPr>
      </w:pPr>
    </w:p>
    <w:p w14:paraId="2F2BB6EC">
      <w:pPr>
        <w:spacing w:line="360" w:lineRule="auto"/>
        <w:jc w:val="left"/>
        <w:rPr>
          <w:rFonts w:hint="eastAsia" w:hAnsi="宋体" w:cs="宋体"/>
          <w:sz w:val="24"/>
          <w:szCs w:val="24"/>
          <w:highlight w:val="none"/>
        </w:rPr>
      </w:pPr>
    </w:p>
    <w:p w14:paraId="25D451D2">
      <w:pPr>
        <w:spacing w:line="360" w:lineRule="auto"/>
        <w:jc w:val="left"/>
        <w:rPr>
          <w:rFonts w:hint="eastAsia" w:hAnsi="宋体" w:cs="宋体"/>
          <w:sz w:val="24"/>
          <w:szCs w:val="24"/>
          <w:highlight w:val="none"/>
        </w:rPr>
      </w:pPr>
    </w:p>
    <w:p w14:paraId="079C74C0">
      <w:pPr>
        <w:spacing w:line="360" w:lineRule="auto"/>
        <w:jc w:val="left"/>
        <w:rPr>
          <w:rFonts w:hint="eastAsia" w:hAnsi="宋体" w:cs="宋体"/>
          <w:sz w:val="24"/>
          <w:szCs w:val="24"/>
          <w:highlight w:val="none"/>
        </w:rPr>
      </w:pPr>
    </w:p>
    <w:p w14:paraId="1F39E3F8">
      <w:pPr>
        <w:spacing w:line="360" w:lineRule="auto"/>
        <w:jc w:val="left"/>
        <w:rPr>
          <w:rFonts w:hint="eastAsia" w:hAnsi="宋体" w:cs="宋体"/>
          <w:sz w:val="24"/>
          <w:szCs w:val="24"/>
          <w:highlight w:val="none"/>
        </w:rPr>
      </w:pPr>
    </w:p>
    <w:p w14:paraId="591F0DC7">
      <w:pPr>
        <w:pStyle w:val="45"/>
        <w:rPr>
          <w:rFonts w:hint="eastAsia"/>
          <w:highlight w:val="none"/>
        </w:rPr>
      </w:pPr>
    </w:p>
    <w:p w14:paraId="461B06DC">
      <w:pPr>
        <w:spacing w:line="360" w:lineRule="auto"/>
        <w:jc w:val="left"/>
        <w:rPr>
          <w:rFonts w:hint="eastAsia" w:hAnsi="宋体" w:cs="宋体"/>
          <w:sz w:val="24"/>
          <w:szCs w:val="24"/>
          <w:highlight w:val="none"/>
        </w:rPr>
      </w:pPr>
      <w:r>
        <w:rPr>
          <w:rFonts w:hint="eastAsia" w:hAnsi="宋体" w:cs="宋体"/>
          <w:sz w:val="24"/>
          <w:highlight w:val="none"/>
        </w:rPr>
        <w:t>附件</w:t>
      </w:r>
      <w:r>
        <w:rPr>
          <w:rFonts w:hint="eastAsia" w:hAnsi="宋体" w:cs="宋体"/>
          <w:sz w:val="24"/>
          <w:highlight w:val="none"/>
          <w:lang w:val="en-US" w:eastAsia="zh-CN"/>
        </w:rPr>
        <w:t>六</w:t>
      </w:r>
      <w:r>
        <w:rPr>
          <w:rFonts w:hint="eastAsia" w:hAnsi="宋体" w:cs="宋体"/>
          <w:sz w:val="24"/>
          <w:highlight w:val="none"/>
        </w:rPr>
        <w:t>：</w:t>
      </w:r>
      <w:r>
        <w:rPr>
          <w:rFonts w:hint="eastAsia" w:hAnsi="宋体" w:cs="宋体"/>
          <w:bCs/>
          <w:sz w:val="24"/>
          <w:highlight w:val="none"/>
          <w:lang w:eastAsia="zh-CN"/>
        </w:rPr>
        <w:t>类似项目业绩</w:t>
      </w:r>
      <w:r>
        <w:rPr>
          <w:rFonts w:hint="eastAsia" w:hAnsi="宋体" w:cs="宋体"/>
          <w:bCs/>
          <w:sz w:val="24"/>
          <w:highlight w:val="none"/>
        </w:rPr>
        <w:t>（格式）</w:t>
      </w:r>
    </w:p>
    <w:p w14:paraId="726BCB2A">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类似项目业绩</w:t>
      </w:r>
    </w:p>
    <w:p w14:paraId="7E12FFEA">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供应商名称（盖章）：                                     </w:t>
      </w:r>
    </w:p>
    <w:p w14:paraId="65E3BDC4">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政府采购编号：</w:t>
      </w:r>
      <w:r>
        <w:rPr>
          <w:rFonts w:hint="eastAsia" w:hAnsi="宋体" w:cs="宋体"/>
          <w:bCs/>
          <w:sz w:val="24"/>
          <w:szCs w:val="24"/>
          <w:highlight w:val="none"/>
          <w:lang w:eastAsia="zh-CN" w:bidi="ar"/>
        </w:rPr>
        <w:t>JSZC－320214－ZRJJ－G2025－0002</w:t>
      </w:r>
      <w:r>
        <w:rPr>
          <w:rFonts w:hint="eastAsia" w:hAnsi="宋体" w:cs="宋体"/>
          <w:bCs/>
          <w:sz w:val="24"/>
          <w:szCs w:val="24"/>
          <w:highlight w:val="none"/>
          <w:lang w:bidi="ar"/>
        </w:rPr>
        <w:t xml:space="preserve"> </w:t>
      </w:r>
      <w:r>
        <w:rPr>
          <w:rFonts w:hint="eastAsia" w:ascii="Times New Roman" w:hAnsi="宋体" w:eastAsia="宋体" w:cs="宋体"/>
          <w:bCs/>
          <w:sz w:val="24"/>
          <w:szCs w:val="24"/>
          <w:highlight w:val="none"/>
          <w:lang w:bidi="ar"/>
        </w:rPr>
        <w:t xml:space="preserve">   </w:t>
      </w:r>
    </w:p>
    <w:tbl>
      <w:tblPr>
        <w:tblStyle w:val="38"/>
        <w:tblpPr w:leftFromText="180" w:rightFromText="180" w:vertAnchor="text" w:horzAnchor="page" w:tblpX="1291" w:tblpY="297"/>
        <w:tblW w:w="96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360"/>
        <w:gridCol w:w="1627"/>
        <w:gridCol w:w="1443"/>
        <w:gridCol w:w="1352"/>
        <w:gridCol w:w="1399"/>
        <w:gridCol w:w="1367"/>
      </w:tblGrid>
      <w:tr w14:paraId="7871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1B814B79">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序号</w:t>
            </w:r>
          </w:p>
        </w:tc>
        <w:tc>
          <w:tcPr>
            <w:tcW w:w="1360" w:type="dxa"/>
            <w:noWrap w:val="0"/>
            <w:vAlign w:val="center"/>
          </w:tcPr>
          <w:p w14:paraId="40902BA2">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项目名称</w:t>
            </w:r>
          </w:p>
        </w:tc>
        <w:tc>
          <w:tcPr>
            <w:tcW w:w="1627" w:type="dxa"/>
            <w:noWrap w:val="0"/>
            <w:vAlign w:val="center"/>
          </w:tcPr>
          <w:p w14:paraId="4EA47226">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项目负责人</w:t>
            </w:r>
          </w:p>
        </w:tc>
        <w:tc>
          <w:tcPr>
            <w:tcW w:w="1443" w:type="dxa"/>
            <w:noWrap w:val="0"/>
            <w:vAlign w:val="center"/>
          </w:tcPr>
          <w:p w14:paraId="613E15EF">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业主单位</w:t>
            </w:r>
          </w:p>
        </w:tc>
        <w:tc>
          <w:tcPr>
            <w:tcW w:w="1352" w:type="dxa"/>
            <w:noWrap w:val="0"/>
            <w:vAlign w:val="center"/>
          </w:tcPr>
          <w:p w14:paraId="37A4B36E">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签订时间</w:t>
            </w:r>
          </w:p>
        </w:tc>
        <w:tc>
          <w:tcPr>
            <w:tcW w:w="1399" w:type="dxa"/>
            <w:noWrap w:val="0"/>
            <w:vAlign w:val="center"/>
          </w:tcPr>
          <w:p w14:paraId="10C3A4B1">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合同金额</w:t>
            </w:r>
          </w:p>
        </w:tc>
        <w:tc>
          <w:tcPr>
            <w:tcW w:w="1367" w:type="dxa"/>
            <w:noWrap w:val="0"/>
            <w:vAlign w:val="center"/>
          </w:tcPr>
          <w:p w14:paraId="4DB5E5B0">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完成情况</w:t>
            </w:r>
          </w:p>
        </w:tc>
      </w:tr>
      <w:tr w14:paraId="2323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7D73FD8F">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1</w:t>
            </w:r>
          </w:p>
        </w:tc>
        <w:tc>
          <w:tcPr>
            <w:tcW w:w="1360" w:type="dxa"/>
            <w:noWrap w:val="0"/>
            <w:vAlign w:val="center"/>
          </w:tcPr>
          <w:p w14:paraId="295DFE2F">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3CAF29FE">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5FAC32D9">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5F119782">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3D936FD2">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00A40514">
            <w:pPr>
              <w:spacing w:line="360" w:lineRule="auto"/>
              <w:rPr>
                <w:rFonts w:hint="eastAsia" w:ascii="Times New Roman" w:hAnsi="宋体" w:eastAsia="宋体" w:cs="宋体"/>
                <w:bCs/>
                <w:sz w:val="24"/>
                <w:szCs w:val="24"/>
                <w:highlight w:val="none"/>
                <w:lang w:bidi="ar"/>
              </w:rPr>
            </w:pPr>
          </w:p>
        </w:tc>
      </w:tr>
      <w:tr w14:paraId="4C1B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661D02AB">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2</w:t>
            </w:r>
          </w:p>
        </w:tc>
        <w:tc>
          <w:tcPr>
            <w:tcW w:w="1360" w:type="dxa"/>
            <w:noWrap w:val="0"/>
            <w:vAlign w:val="center"/>
          </w:tcPr>
          <w:p w14:paraId="520CB5F9">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699CC87A">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614B4547">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6FD6111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1410AB9B">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6AFFA56A">
            <w:pPr>
              <w:spacing w:line="360" w:lineRule="auto"/>
              <w:rPr>
                <w:rFonts w:hint="eastAsia" w:ascii="Times New Roman" w:hAnsi="宋体" w:eastAsia="宋体" w:cs="宋体"/>
                <w:bCs/>
                <w:sz w:val="24"/>
                <w:szCs w:val="24"/>
                <w:highlight w:val="none"/>
                <w:lang w:bidi="ar"/>
              </w:rPr>
            </w:pPr>
          </w:p>
        </w:tc>
      </w:tr>
      <w:tr w14:paraId="1DAB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64EC573C">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3</w:t>
            </w:r>
          </w:p>
        </w:tc>
        <w:tc>
          <w:tcPr>
            <w:tcW w:w="1360" w:type="dxa"/>
            <w:noWrap w:val="0"/>
            <w:vAlign w:val="center"/>
          </w:tcPr>
          <w:p w14:paraId="12B92C5F">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31BD2733">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10515794">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3B49F366">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11838FED">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09CEC7DD">
            <w:pPr>
              <w:spacing w:line="360" w:lineRule="auto"/>
              <w:rPr>
                <w:rFonts w:hint="eastAsia" w:ascii="Times New Roman" w:hAnsi="宋体" w:eastAsia="宋体" w:cs="宋体"/>
                <w:bCs/>
                <w:sz w:val="24"/>
                <w:szCs w:val="24"/>
                <w:highlight w:val="none"/>
                <w:lang w:bidi="ar"/>
              </w:rPr>
            </w:pPr>
          </w:p>
        </w:tc>
      </w:tr>
      <w:tr w14:paraId="21B1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2036EA73">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4</w:t>
            </w:r>
          </w:p>
        </w:tc>
        <w:tc>
          <w:tcPr>
            <w:tcW w:w="1360" w:type="dxa"/>
            <w:noWrap w:val="0"/>
            <w:vAlign w:val="center"/>
          </w:tcPr>
          <w:p w14:paraId="3506B919">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1C9A2728">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1D8521B4">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45AC197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69521D5B">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6A276CB5">
            <w:pPr>
              <w:spacing w:line="360" w:lineRule="auto"/>
              <w:rPr>
                <w:rFonts w:hint="eastAsia" w:ascii="Times New Roman" w:hAnsi="宋体" w:eastAsia="宋体" w:cs="宋体"/>
                <w:bCs/>
                <w:sz w:val="24"/>
                <w:szCs w:val="24"/>
                <w:highlight w:val="none"/>
                <w:lang w:bidi="ar"/>
              </w:rPr>
            </w:pPr>
          </w:p>
        </w:tc>
      </w:tr>
      <w:tr w14:paraId="5989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1FF3D19E">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5</w:t>
            </w:r>
          </w:p>
        </w:tc>
        <w:tc>
          <w:tcPr>
            <w:tcW w:w="1360" w:type="dxa"/>
            <w:noWrap w:val="0"/>
            <w:vAlign w:val="center"/>
          </w:tcPr>
          <w:p w14:paraId="3E6FF07A">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2FE951A3">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46E2DFFD">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7E2F51C9">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57492D9C">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2B433EF3">
            <w:pPr>
              <w:spacing w:line="360" w:lineRule="auto"/>
              <w:rPr>
                <w:rFonts w:hint="eastAsia" w:ascii="Times New Roman" w:hAnsi="宋体" w:eastAsia="宋体" w:cs="宋体"/>
                <w:bCs/>
                <w:sz w:val="24"/>
                <w:szCs w:val="24"/>
                <w:highlight w:val="none"/>
                <w:lang w:bidi="ar"/>
              </w:rPr>
            </w:pPr>
          </w:p>
        </w:tc>
      </w:tr>
      <w:tr w14:paraId="230D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42CEA12A">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w:t>
            </w:r>
          </w:p>
        </w:tc>
        <w:tc>
          <w:tcPr>
            <w:tcW w:w="1360" w:type="dxa"/>
            <w:noWrap w:val="0"/>
            <w:vAlign w:val="center"/>
          </w:tcPr>
          <w:p w14:paraId="2BF0028A">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205604C6">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2C679F13">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27992FD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5765BB6C">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44993CA5">
            <w:pPr>
              <w:spacing w:line="360" w:lineRule="auto"/>
              <w:rPr>
                <w:rFonts w:hint="eastAsia" w:ascii="Times New Roman" w:hAnsi="宋体" w:eastAsia="宋体" w:cs="宋体"/>
                <w:bCs/>
                <w:sz w:val="24"/>
                <w:szCs w:val="24"/>
                <w:highlight w:val="none"/>
                <w:lang w:bidi="ar"/>
              </w:rPr>
            </w:pPr>
          </w:p>
        </w:tc>
      </w:tr>
    </w:tbl>
    <w:p w14:paraId="48CE6FF5">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法定代表人或授权代表（签字或</w:t>
      </w:r>
      <w:r>
        <w:rPr>
          <w:rFonts w:hint="eastAsia" w:hAnsi="宋体" w:cs="宋体"/>
          <w:bCs/>
          <w:color w:val="auto"/>
          <w:sz w:val="24"/>
          <w:highlight w:val="none"/>
        </w:rPr>
        <w:t>盖章）</w:t>
      </w:r>
      <w:r>
        <w:rPr>
          <w:rFonts w:hint="eastAsia" w:hAnsi="宋体" w:cs="宋体"/>
          <w:b/>
          <w:bCs/>
          <w:color w:val="auto"/>
          <w:sz w:val="24"/>
          <w:szCs w:val="24"/>
          <w:highlight w:val="none"/>
        </w:rPr>
        <w:t>：</w:t>
      </w:r>
    </w:p>
    <w:p w14:paraId="6C7BEFAF">
      <w:pPr>
        <w:spacing w:before="5"/>
        <w:rPr>
          <w:rFonts w:ascii="Times New Roman"/>
          <w:b/>
          <w:bCs/>
          <w:color w:val="auto"/>
          <w:sz w:val="24"/>
          <w:szCs w:val="24"/>
          <w:highlight w:val="none"/>
        </w:rPr>
      </w:pPr>
      <w:r>
        <w:rPr>
          <w:rFonts w:hint="eastAsia" w:hAnsi="宋体" w:cs="宋体"/>
          <w:b/>
          <w:bCs/>
          <w:color w:val="auto"/>
          <w:sz w:val="24"/>
          <w:szCs w:val="24"/>
          <w:highlight w:val="none"/>
        </w:rPr>
        <w:t>日期：    年      月     日</w:t>
      </w:r>
    </w:p>
    <w:p w14:paraId="79CA1FB8">
      <w:pPr>
        <w:spacing w:line="440" w:lineRule="exact"/>
        <w:rPr>
          <w:rFonts w:hAnsi="宋体" w:cs="宋体"/>
          <w:color w:val="auto"/>
          <w:sz w:val="24"/>
          <w:highlight w:val="none"/>
        </w:rPr>
      </w:pPr>
    </w:p>
    <w:p w14:paraId="76079CA2">
      <w:pPr>
        <w:spacing w:line="440" w:lineRule="exact"/>
        <w:rPr>
          <w:rFonts w:hAnsi="宋体" w:cs="宋体"/>
          <w:color w:val="auto"/>
          <w:sz w:val="24"/>
          <w:highlight w:val="none"/>
        </w:rPr>
      </w:pPr>
      <w:r>
        <w:rPr>
          <w:rFonts w:hint="eastAsia" w:hAnsi="宋体" w:cs="宋体"/>
          <w:color w:val="auto"/>
          <w:sz w:val="24"/>
          <w:highlight w:val="none"/>
        </w:rPr>
        <w:t>备注：表格不够可自行扩展。</w:t>
      </w:r>
    </w:p>
    <w:p w14:paraId="4EFF89E7">
      <w:pPr>
        <w:spacing w:line="480" w:lineRule="auto"/>
        <w:rPr>
          <w:rFonts w:hint="eastAsia" w:hAnsi="宋体" w:cs="宋体"/>
          <w:bCs/>
          <w:sz w:val="24"/>
          <w:szCs w:val="24"/>
          <w:highlight w:val="none"/>
        </w:rPr>
      </w:pPr>
      <w:r>
        <w:rPr>
          <w:rFonts w:hint="eastAsia" w:hAnsi="宋体" w:cs="宋体"/>
          <w:bCs/>
          <w:sz w:val="24"/>
          <w:szCs w:val="24"/>
          <w:highlight w:val="none"/>
          <w:lang w:bidi="ar"/>
        </w:rPr>
        <w:t xml:space="preserve"> </w:t>
      </w:r>
    </w:p>
    <w:p w14:paraId="64EBBD1C">
      <w:pPr>
        <w:spacing w:line="480" w:lineRule="auto"/>
        <w:rPr>
          <w:rFonts w:hint="eastAsia" w:hAnsi="宋体"/>
          <w:bCs/>
          <w:sz w:val="24"/>
          <w:szCs w:val="24"/>
          <w:highlight w:val="none"/>
        </w:rPr>
      </w:pPr>
    </w:p>
    <w:p w14:paraId="3EADDE46">
      <w:pPr>
        <w:spacing w:line="360" w:lineRule="auto"/>
        <w:jc w:val="left"/>
        <w:rPr>
          <w:rFonts w:hint="eastAsia" w:hAnsi="宋体" w:cs="宋体"/>
          <w:sz w:val="24"/>
          <w:highlight w:val="none"/>
        </w:rPr>
      </w:pPr>
    </w:p>
    <w:p w14:paraId="47BE4E18">
      <w:pPr>
        <w:spacing w:line="360" w:lineRule="auto"/>
        <w:jc w:val="left"/>
        <w:rPr>
          <w:rFonts w:hint="eastAsia" w:hAnsi="宋体" w:cs="宋体"/>
          <w:sz w:val="24"/>
          <w:highlight w:val="none"/>
        </w:rPr>
      </w:pPr>
    </w:p>
    <w:p w14:paraId="5F1AAF5A">
      <w:pPr>
        <w:pStyle w:val="15"/>
        <w:rPr>
          <w:rFonts w:hint="eastAsia" w:hAnsi="宋体" w:cs="宋体"/>
          <w:sz w:val="24"/>
          <w:highlight w:val="none"/>
        </w:rPr>
      </w:pPr>
    </w:p>
    <w:p w14:paraId="3331BD07">
      <w:pPr>
        <w:pStyle w:val="30"/>
        <w:numPr>
          <w:ilvl w:val="0"/>
          <w:numId w:val="0"/>
        </w:numPr>
        <w:rPr>
          <w:rFonts w:hint="eastAsia" w:hAnsi="宋体" w:cs="宋体"/>
          <w:sz w:val="24"/>
          <w:highlight w:val="none"/>
        </w:rPr>
      </w:pPr>
    </w:p>
    <w:p w14:paraId="4ADC88D7">
      <w:pPr>
        <w:pStyle w:val="30"/>
        <w:numPr>
          <w:ilvl w:val="0"/>
          <w:numId w:val="0"/>
        </w:numPr>
        <w:rPr>
          <w:rFonts w:hint="eastAsia" w:hAnsi="宋体" w:cs="宋体"/>
          <w:sz w:val="24"/>
          <w:highlight w:val="none"/>
        </w:rPr>
      </w:pPr>
    </w:p>
    <w:p w14:paraId="1E038993">
      <w:pPr>
        <w:pStyle w:val="30"/>
        <w:numPr>
          <w:ilvl w:val="0"/>
          <w:numId w:val="0"/>
        </w:numPr>
        <w:rPr>
          <w:rFonts w:hint="eastAsia" w:hAnsi="宋体" w:cs="宋体"/>
          <w:sz w:val="24"/>
          <w:highlight w:val="none"/>
        </w:rPr>
      </w:pPr>
    </w:p>
    <w:p w14:paraId="1FEE26D8">
      <w:pPr>
        <w:pStyle w:val="30"/>
        <w:numPr>
          <w:ilvl w:val="0"/>
          <w:numId w:val="0"/>
        </w:numPr>
        <w:rPr>
          <w:rFonts w:hint="eastAsia" w:hAnsi="宋体" w:cs="宋体"/>
          <w:sz w:val="24"/>
          <w:highlight w:val="none"/>
        </w:rPr>
      </w:pPr>
    </w:p>
    <w:p w14:paraId="4C74B7EB">
      <w:pPr>
        <w:pStyle w:val="30"/>
        <w:numPr>
          <w:ilvl w:val="0"/>
          <w:numId w:val="0"/>
        </w:numPr>
        <w:rPr>
          <w:rFonts w:hint="eastAsia" w:hAnsi="宋体" w:cs="宋体"/>
          <w:sz w:val="24"/>
          <w:highlight w:val="none"/>
        </w:rPr>
      </w:pPr>
    </w:p>
    <w:p w14:paraId="71AA41A8">
      <w:pPr>
        <w:pStyle w:val="30"/>
        <w:numPr>
          <w:ilvl w:val="0"/>
          <w:numId w:val="0"/>
        </w:numPr>
        <w:rPr>
          <w:rFonts w:hint="eastAsia" w:hAnsi="宋体" w:cs="宋体"/>
          <w:sz w:val="24"/>
          <w:highlight w:val="none"/>
        </w:rPr>
      </w:pPr>
    </w:p>
    <w:p w14:paraId="6FB65F0B">
      <w:pPr>
        <w:pStyle w:val="30"/>
        <w:numPr>
          <w:ilvl w:val="0"/>
          <w:numId w:val="0"/>
        </w:numPr>
        <w:rPr>
          <w:rFonts w:hint="eastAsia" w:hAnsi="宋体" w:cs="宋体"/>
          <w:sz w:val="24"/>
          <w:highlight w:val="none"/>
        </w:rPr>
      </w:pPr>
    </w:p>
    <w:p w14:paraId="1B777147">
      <w:pPr>
        <w:pStyle w:val="30"/>
        <w:numPr>
          <w:ilvl w:val="0"/>
          <w:numId w:val="0"/>
        </w:numPr>
        <w:rPr>
          <w:rFonts w:hint="eastAsia" w:hAnsi="宋体" w:cs="宋体"/>
          <w:sz w:val="24"/>
          <w:highlight w:val="none"/>
        </w:rPr>
      </w:pPr>
    </w:p>
    <w:p w14:paraId="216192DB">
      <w:pPr>
        <w:pStyle w:val="30"/>
        <w:numPr>
          <w:ilvl w:val="0"/>
          <w:numId w:val="0"/>
        </w:numPr>
        <w:rPr>
          <w:rFonts w:hint="eastAsia" w:hAnsi="宋体" w:cs="宋体"/>
          <w:sz w:val="24"/>
          <w:highlight w:val="none"/>
        </w:rPr>
      </w:pPr>
    </w:p>
    <w:p w14:paraId="06722FA1">
      <w:pPr>
        <w:pStyle w:val="30"/>
        <w:numPr>
          <w:ilvl w:val="0"/>
          <w:numId w:val="0"/>
        </w:numPr>
        <w:rPr>
          <w:rFonts w:hint="eastAsia" w:hAnsi="宋体" w:cs="宋体"/>
          <w:sz w:val="24"/>
          <w:highlight w:val="none"/>
        </w:rPr>
      </w:pPr>
    </w:p>
    <w:p w14:paraId="493C07BA">
      <w:pPr>
        <w:pStyle w:val="30"/>
        <w:numPr>
          <w:ilvl w:val="0"/>
          <w:numId w:val="0"/>
        </w:numPr>
        <w:rPr>
          <w:rFonts w:hint="eastAsia" w:hAnsi="宋体" w:cs="宋体"/>
          <w:sz w:val="24"/>
          <w:highlight w:val="none"/>
        </w:rPr>
      </w:pPr>
    </w:p>
    <w:p w14:paraId="02FE3269">
      <w:pPr>
        <w:spacing w:line="360" w:lineRule="auto"/>
        <w:jc w:val="left"/>
        <w:rPr>
          <w:rFonts w:hint="eastAsia" w:hAnsi="宋体" w:cs="宋体"/>
          <w:sz w:val="24"/>
          <w:szCs w:val="24"/>
          <w:highlight w:val="none"/>
        </w:rPr>
      </w:pPr>
      <w:r>
        <w:rPr>
          <w:rFonts w:hint="eastAsia" w:hAnsi="宋体" w:cs="宋体"/>
          <w:sz w:val="24"/>
          <w:highlight w:val="none"/>
        </w:rPr>
        <w:t>附件</w:t>
      </w:r>
      <w:r>
        <w:rPr>
          <w:rFonts w:hint="eastAsia" w:hAnsi="宋体" w:cs="宋体"/>
          <w:sz w:val="24"/>
          <w:highlight w:val="none"/>
          <w:lang w:val="en-US" w:eastAsia="zh-CN"/>
        </w:rPr>
        <w:t>七</w:t>
      </w:r>
      <w:r>
        <w:rPr>
          <w:rFonts w:hint="eastAsia" w:hAnsi="宋体" w:cs="宋体"/>
          <w:sz w:val="24"/>
          <w:highlight w:val="none"/>
        </w:rPr>
        <w:t>：承诺书（格式）</w:t>
      </w:r>
    </w:p>
    <w:p w14:paraId="1D9515D5">
      <w:pPr>
        <w:spacing w:before="72" w:after="72"/>
        <w:jc w:val="center"/>
        <w:rPr>
          <w:rFonts w:hint="eastAsia" w:hAnsi="宋体" w:eastAsia="宋体" w:cs="宋体"/>
          <w:b/>
          <w:bCs/>
          <w:sz w:val="28"/>
          <w:szCs w:val="28"/>
          <w:highlight w:val="none"/>
          <w:lang w:eastAsia="zh-CN"/>
        </w:rPr>
      </w:pPr>
      <w:r>
        <w:rPr>
          <w:rFonts w:hint="eastAsia" w:hAnsi="宋体" w:cs="宋体"/>
          <w:b/>
          <w:bCs/>
          <w:sz w:val="28"/>
          <w:szCs w:val="28"/>
          <w:highlight w:val="none"/>
          <w:lang w:bidi="ar"/>
        </w:rPr>
        <w:t>承诺书一</w:t>
      </w:r>
      <w:r>
        <w:rPr>
          <w:rFonts w:hint="eastAsia" w:hAnsi="宋体" w:cs="宋体"/>
          <w:b/>
          <w:bCs/>
          <w:sz w:val="28"/>
          <w:szCs w:val="28"/>
          <w:highlight w:val="none"/>
          <w:lang w:eastAsia="zh-CN" w:bidi="ar"/>
        </w:rPr>
        <w:t>（</w:t>
      </w:r>
      <w:r>
        <w:rPr>
          <w:rFonts w:hint="eastAsia" w:hAnsi="宋体" w:cs="宋体"/>
          <w:b/>
          <w:bCs/>
          <w:sz w:val="28"/>
          <w:szCs w:val="28"/>
          <w:highlight w:val="none"/>
          <w:lang w:bidi="ar"/>
        </w:rPr>
        <w:t>格式</w:t>
      </w:r>
      <w:r>
        <w:rPr>
          <w:rFonts w:hint="eastAsia" w:hAnsi="宋体" w:cs="宋体"/>
          <w:b/>
          <w:bCs/>
          <w:sz w:val="28"/>
          <w:szCs w:val="28"/>
          <w:highlight w:val="none"/>
          <w:lang w:eastAsia="zh-CN" w:bidi="ar"/>
        </w:rPr>
        <w:t>）</w:t>
      </w:r>
    </w:p>
    <w:p w14:paraId="6796C340">
      <w:pPr>
        <w:spacing w:line="360" w:lineRule="auto"/>
        <w:rPr>
          <w:rFonts w:hint="eastAsia" w:hAnsi="宋体" w:eastAsia="宋体" w:cs="宋体"/>
          <w:sz w:val="24"/>
          <w:szCs w:val="24"/>
          <w:highlight w:val="none"/>
          <w:lang w:eastAsia="zh-CN"/>
        </w:rPr>
      </w:pPr>
      <w:r>
        <w:rPr>
          <w:rFonts w:hint="eastAsia" w:hAnsi="宋体" w:cs="宋体"/>
          <w:sz w:val="24"/>
          <w:szCs w:val="24"/>
          <w:highlight w:val="none"/>
          <w:lang w:bidi="ar"/>
        </w:rPr>
        <w:t>致：</w:t>
      </w:r>
      <w:r>
        <w:rPr>
          <w:rFonts w:hint="eastAsia" w:hAnsi="宋体" w:cs="宋体"/>
          <w:sz w:val="24"/>
          <w:szCs w:val="24"/>
          <w:highlight w:val="none"/>
          <w:u w:val="single"/>
          <w:lang w:eastAsia="zh-CN" w:bidi="ar"/>
        </w:rPr>
        <w:t>无锡市新吴区人民政府旺庄街道办事处</w:t>
      </w:r>
    </w:p>
    <w:p w14:paraId="6EB13799">
      <w:pPr>
        <w:spacing w:before="240" w:line="360" w:lineRule="auto"/>
        <w:ind w:firstLine="480"/>
        <w:rPr>
          <w:rFonts w:hint="eastAsia" w:hAnsi="宋体" w:cs="宋体"/>
          <w:sz w:val="24"/>
          <w:szCs w:val="24"/>
          <w:highlight w:val="none"/>
        </w:rPr>
      </w:pPr>
      <w:r>
        <w:rPr>
          <w:rFonts w:hint="eastAsia" w:hAnsi="宋体" w:cs="宋体"/>
          <w:sz w:val="24"/>
          <w:szCs w:val="24"/>
          <w:highlight w:val="none"/>
          <w:lang w:bidi="ar"/>
        </w:rPr>
        <w:t>我公司（单位）自愿参加贵单位（公司）</w:t>
      </w:r>
      <w:r>
        <w:rPr>
          <w:rFonts w:hint="eastAsia" w:hAnsi="宋体" w:cs="宋体"/>
          <w:bCs/>
          <w:color w:val="0000FF"/>
          <w:sz w:val="24"/>
          <w:szCs w:val="24"/>
          <w:highlight w:val="none"/>
          <w:u w:val="single"/>
          <w:lang w:eastAsia="zh-CN" w:bidi="ar"/>
        </w:rPr>
        <w:t>JSZC－320214－ZRJJ－G2025－0002</w:t>
      </w:r>
      <w:r>
        <w:rPr>
          <w:rFonts w:hint="eastAsia" w:hAnsi="宋体" w:cs="宋体"/>
          <w:sz w:val="24"/>
          <w:szCs w:val="24"/>
          <w:highlight w:val="none"/>
          <w:lang w:bidi="ar"/>
        </w:rPr>
        <w:t>项目的投标，并接受对我公司（单位）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p>
    <w:p w14:paraId="0EC0BE53">
      <w:pPr>
        <w:spacing w:before="240" w:line="360" w:lineRule="auto"/>
        <w:ind w:firstLine="480"/>
        <w:rPr>
          <w:rFonts w:hint="eastAsia" w:hAnsi="宋体" w:cs="宋体"/>
          <w:sz w:val="24"/>
          <w:szCs w:val="24"/>
          <w:highlight w:val="none"/>
        </w:rPr>
      </w:pPr>
      <w:r>
        <w:rPr>
          <w:rFonts w:hint="eastAsia" w:hAnsi="宋体" w:cs="宋体"/>
          <w:sz w:val="24"/>
          <w:szCs w:val="24"/>
          <w:highlight w:val="none"/>
          <w:lang w:bidi="ar"/>
        </w:rPr>
        <w:t xml:space="preserve"> </w:t>
      </w:r>
    </w:p>
    <w:p w14:paraId="1DF5F9EE">
      <w:pPr>
        <w:spacing w:before="240" w:line="360" w:lineRule="auto"/>
        <w:ind w:right="480" w:firstLine="3480"/>
        <w:rPr>
          <w:rFonts w:hint="eastAsia" w:hAnsi="宋体" w:cs="宋体"/>
          <w:sz w:val="24"/>
          <w:szCs w:val="24"/>
          <w:highlight w:val="none"/>
        </w:rPr>
      </w:pPr>
      <w:r>
        <w:rPr>
          <w:rFonts w:hint="eastAsia" w:hAnsi="宋体" w:cs="宋体"/>
          <w:sz w:val="24"/>
          <w:szCs w:val="24"/>
          <w:highlight w:val="none"/>
          <w:lang w:bidi="ar"/>
        </w:rPr>
        <w:t>供应商：（公章）</w:t>
      </w:r>
    </w:p>
    <w:p w14:paraId="43118C35">
      <w:pPr>
        <w:spacing w:before="240" w:line="360" w:lineRule="auto"/>
        <w:ind w:firstLine="480"/>
        <w:jc w:val="center"/>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704AA218">
      <w:pPr>
        <w:spacing w:before="240" w:line="360" w:lineRule="auto"/>
        <w:ind w:right="480" w:firstLine="480"/>
        <w:jc w:val="center"/>
        <w:rPr>
          <w:rFonts w:hint="eastAsia" w:hAnsi="宋体" w:cs="宋体"/>
          <w:sz w:val="24"/>
          <w:szCs w:val="24"/>
          <w:highlight w:val="none"/>
        </w:rPr>
      </w:pPr>
      <w:r>
        <w:rPr>
          <w:rFonts w:hint="eastAsia" w:hAnsi="宋体" w:cs="宋体"/>
          <w:sz w:val="24"/>
          <w:szCs w:val="24"/>
          <w:highlight w:val="none"/>
          <w:lang w:bidi="ar"/>
        </w:rPr>
        <w:t xml:space="preserve">                                              年    月    日   </w:t>
      </w:r>
    </w:p>
    <w:p w14:paraId="4A5A85EA">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3F327FF0">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60285810">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1BEEF258">
      <w:pPr>
        <w:rPr>
          <w:rFonts w:hint="eastAsia" w:hAnsi="宋体" w:cs="宋体"/>
          <w:sz w:val="24"/>
          <w:szCs w:val="24"/>
          <w:highlight w:val="none"/>
        </w:rPr>
      </w:pPr>
      <w:r>
        <w:rPr>
          <w:rFonts w:hint="eastAsia" w:hAnsi="宋体" w:cs="宋体"/>
          <w:sz w:val="24"/>
          <w:szCs w:val="24"/>
          <w:highlight w:val="none"/>
          <w:lang w:bidi="ar"/>
        </w:rPr>
        <w:t xml:space="preserve"> </w:t>
      </w:r>
    </w:p>
    <w:p w14:paraId="6F9FF3F9">
      <w:pPr>
        <w:rPr>
          <w:rFonts w:ascii="宋体" w:hAnsi="宋体" w:eastAsia="楷体_GB2312" w:cs="楷体_GB2312"/>
          <w:bCs/>
          <w:sz w:val="24"/>
          <w:szCs w:val="24"/>
          <w:highlight w:val="none"/>
        </w:rPr>
      </w:pPr>
      <w:r>
        <w:rPr>
          <w:rFonts w:ascii="宋体" w:hAnsi="宋体" w:eastAsia="楷体_GB2312" w:cs="楷体_GB2312"/>
          <w:bCs/>
          <w:sz w:val="24"/>
          <w:szCs w:val="24"/>
          <w:highlight w:val="none"/>
        </w:rPr>
        <w:t xml:space="preserve"> </w:t>
      </w:r>
    </w:p>
    <w:p w14:paraId="016F9677">
      <w:pPr>
        <w:pStyle w:val="25"/>
        <w:rPr>
          <w:rFonts w:ascii="宋体" w:hAnsi="宋体" w:eastAsia="楷体_GB2312" w:cs="楷体_GB2312"/>
          <w:bCs/>
          <w:sz w:val="24"/>
          <w:szCs w:val="24"/>
          <w:highlight w:val="none"/>
        </w:rPr>
      </w:pPr>
    </w:p>
    <w:p w14:paraId="1DB04268">
      <w:pPr>
        <w:pStyle w:val="196"/>
        <w:rPr>
          <w:highlight w:val="none"/>
        </w:rPr>
      </w:pPr>
    </w:p>
    <w:p w14:paraId="5F5E8612">
      <w:pPr>
        <w:pStyle w:val="15"/>
        <w:rPr>
          <w:rFonts w:hint="eastAsia"/>
          <w:highlight w:val="none"/>
        </w:rPr>
      </w:pPr>
    </w:p>
    <w:p w14:paraId="5A09C328">
      <w:pPr>
        <w:rPr>
          <w:rFonts w:hint="eastAsia"/>
          <w:highlight w:val="none"/>
        </w:rPr>
      </w:pPr>
    </w:p>
    <w:p w14:paraId="783782A0">
      <w:pPr>
        <w:pStyle w:val="18"/>
        <w:rPr>
          <w:rFonts w:hint="eastAsia"/>
          <w:highlight w:val="none"/>
        </w:rPr>
      </w:pPr>
    </w:p>
    <w:p w14:paraId="03311DC6">
      <w:pPr>
        <w:rPr>
          <w:rFonts w:hint="eastAsia"/>
          <w:highlight w:val="none"/>
        </w:rPr>
      </w:pPr>
    </w:p>
    <w:p w14:paraId="64F9083C">
      <w:pPr>
        <w:pStyle w:val="18"/>
        <w:rPr>
          <w:rFonts w:hint="eastAsia"/>
          <w:highlight w:val="none"/>
        </w:rPr>
      </w:pPr>
    </w:p>
    <w:p w14:paraId="3CE8C7AB">
      <w:pPr>
        <w:spacing w:before="0" w:after="0"/>
        <w:jc w:val="center"/>
        <w:rPr>
          <w:rFonts w:hint="eastAsia" w:hAnsi="宋体" w:cs="宋体"/>
          <w:b/>
          <w:bCs/>
          <w:sz w:val="28"/>
          <w:szCs w:val="28"/>
          <w:highlight w:val="none"/>
          <w:lang w:bidi="ar"/>
        </w:rPr>
      </w:pPr>
      <w:r>
        <w:rPr>
          <w:rFonts w:hint="eastAsia" w:hAnsi="宋体" w:cs="宋体"/>
          <w:b/>
          <w:bCs/>
          <w:sz w:val="28"/>
          <w:szCs w:val="28"/>
          <w:highlight w:val="none"/>
          <w:lang w:bidi="ar"/>
        </w:rPr>
        <w:t>承诺书二（格式）</w:t>
      </w:r>
    </w:p>
    <w:p w14:paraId="284B7394">
      <w:pPr>
        <w:spacing w:line="360" w:lineRule="auto"/>
        <w:rPr>
          <w:rFonts w:hint="eastAsia" w:ascii="Times New Roman" w:hAnsi="宋体" w:eastAsia="宋体" w:cs="宋体"/>
          <w:sz w:val="24"/>
          <w:szCs w:val="24"/>
          <w:highlight w:val="none"/>
          <w:lang w:eastAsia="zh-CN" w:bidi="ar"/>
        </w:rPr>
      </w:pPr>
      <w:r>
        <w:rPr>
          <w:rFonts w:hint="eastAsia" w:ascii="Times New Roman" w:hAnsi="宋体" w:eastAsia="宋体" w:cs="宋体"/>
          <w:sz w:val="24"/>
          <w:szCs w:val="24"/>
          <w:highlight w:val="none"/>
          <w:lang w:bidi="ar"/>
        </w:rPr>
        <w:t>致：</w:t>
      </w:r>
      <w:r>
        <w:rPr>
          <w:rFonts w:hint="eastAsia" w:hAnsi="宋体" w:cs="宋体"/>
          <w:sz w:val="24"/>
          <w:szCs w:val="24"/>
          <w:highlight w:val="none"/>
          <w:u w:val="single"/>
          <w:lang w:eastAsia="zh-CN" w:bidi="ar"/>
        </w:rPr>
        <w:t>无锡市新吴区人民政府旺庄街道办事处</w:t>
      </w:r>
    </w:p>
    <w:p w14:paraId="1DF694CA">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我公司（单位）（供应商名称）在此承诺：</w:t>
      </w:r>
    </w:p>
    <w:p w14:paraId="4124A06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1</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本公司（单位）具备履行合同所必需的设备和专业技术能力；</w:t>
      </w:r>
    </w:p>
    <w:p w14:paraId="03A82387">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2</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本公司（单位）未被“信用中国”网站（</w:t>
      </w:r>
      <w:r>
        <w:rPr>
          <w:rFonts w:hint="eastAsia" w:ascii="Times New Roman" w:hAnsi="宋体" w:eastAsia="宋体" w:cs="宋体"/>
          <w:sz w:val="24"/>
          <w:szCs w:val="24"/>
          <w:highlight w:val="none"/>
          <w:lang w:bidi="ar"/>
        </w:rPr>
        <w:fldChar w:fldCharType="begin"/>
      </w:r>
      <w:r>
        <w:rPr>
          <w:rFonts w:hint="eastAsia" w:ascii="Times New Roman" w:hAnsi="宋体" w:eastAsia="宋体" w:cs="宋体"/>
          <w:sz w:val="24"/>
          <w:szCs w:val="24"/>
          <w:highlight w:val="none"/>
          <w:lang w:bidi="ar"/>
        </w:rPr>
        <w:instrText xml:space="preserve"> HYPERLINK "http://www.creditchina.gov.cn" </w:instrText>
      </w:r>
      <w:r>
        <w:rPr>
          <w:rFonts w:hint="eastAsia" w:ascii="Times New Roman" w:hAnsi="宋体" w:eastAsia="宋体" w:cs="宋体"/>
          <w:sz w:val="24"/>
          <w:szCs w:val="24"/>
          <w:highlight w:val="none"/>
          <w:lang w:bidi="ar"/>
        </w:rPr>
        <w:fldChar w:fldCharType="separate"/>
      </w:r>
      <w:r>
        <w:rPr>
          <w:rFonts w:hint="eastAsia" w:ascii="Times New Roman" w:hAnsi="宋体" w:eastAsia="宋体" w:cs="宋体"/>
          <w:sz w:val="24"/>
          <w:szCs w:val="24"/>
          <w:highlight w:val="none"/>
          <w:lang w:bidi="ar"/>
        </w:rPr>
        <w:t>www.creditchina.gov.cn</w:t>
      </w:r>
      <w:r>
        <w:rPr>
          <w:rFonts w:hint="eastAsia" w:ascii="Times New Roman" w:hAnsi="宋体" w:eastAsia="宋体" w:cs="宋体"/>
          <w:sz w:val="24"/>
          <w:szCs w:val="24"/>
          <w:highlight w:val="none"/>
          <w:lang w:bidi="ar"/>
        </w:rPr>
        <w:fldChar w:fldCharType="end"/>
      </w:r>
      <w:r>
        <w:rPr>
          <w:rFonts w:hint="eastAsia" w:ascii="Times New Roman" w:hAnsi="宋体" w:eastAsia="宋体" w:cs="宋体"/>
          <w:sz w:val="24"/>
          <w:szCs w:val="24"/>
          <w:highlight w:val="none"/>
          <w:lang w:bidi="ar"/>
        </w:rPr>
        <w:t>）、“中国政府采购网”网站（www.ccgp.gov.cn</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列入失信被执行人、重大税收违法案件当事人名单、政府采购严重违法失信行为记录名单。</w:t>
      </w:r>
    </w:p>
    <w:p w14:paraId="4E79BBED">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3、本公司（单位）在参加本项目采购活动前三年内在经营活动中没有重大违法记录；</w:t>
      </w:r>
    </w:p>
    <w:p w14:paraId="42848DDE">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4、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p>
    <w:p w14:paraId="5013FBE6">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如违背上述承诺，本公司（单位）将承担一切法律责任。</w:t>
      </w:r>
    </w:p>
    <w:p w14:paraId="737A9905">
      <w:pPr>
        <w:rPr>
          <w:rFonts w:hint="eastAsia" w:hAnsi="宋体" w:cs="宋体"/>
          <w:sz w:val="24"/>
          <w:szCs w:val="24"/>
          <w:highlight w:val="none"/>
        </w:rPr>
      </w:pPr>
    </w:p>
    <w:p w14:paraId="024B6F11">
      <w:pPr>
        <w:rPr>
          <w:rFonts w:ascii="Times New Roman"/>
          <w:sz w:val="21"/>
          <w:szCs w:val="21"/>
          <w:highlight w:val="none"/>
        </w:rPr>
      </w:pPr>
      <w:r>
        <w:rPr>
          <w:rFonts w:ascii="Times New Roman"/>
          <w:sz w:val="21"/>
          <w:szCs w:val="21"/>
          <w:highlight w:val="none"/>
          <w:lang w:bidi="ar"/>
        </w:rPr>
        <w:t xml:space="preserve"> </w:t>
      </w:r>
    </w:p>
    <w:p w14:paraId="4A743BBA">
      <w:pPr>
        <w:spacing w:before="240" w:line="240" w:lineRule="auto"/>
        <w:ind w:right="480" w:firstLine="3480"/>
        <w:rPr>
          <w:rFonts w:hint="eastAsia" w:hAnsi="宋体" w:cs="宋体"/>
          <w:sz w:val="24"/>
          <w:szCs w:val="24"/>
          <w:highlight w:val="none"/>
        </w:rPr>
      </w:pPr>
      <w:r>
        <w:rPr>
          <w:rFonts w:hint="eastAsia" w:hAnsi="宋体" w:cs="宋体"/>
          <w:sz w:val="24"/>
          <w:szCs w:val="24"/>
          <w:highlight w:val="none"/>
          <w:lang w:bidi="ar"/>
        </w:rPr>
        <w:t>供应商：（公章）</w:t>
      </w:r>
    </w:p>
    <w:p w14:paraId="517D0BE0">
      <w:pPr>
        <w:spacing w:before="240" w:line="240" w:lineRule="auto"/>
        <w:ind w:firstLine="480"/>
        <w:jc w:val="center"/>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66F313F7">
      <w:pPr>
        <w:spacing w:before="240" w:line="240" w:lineRule="auto"/>
        <w:ind w:right="480" w:firstLine="480"/>
        <w:jc w:val="center"/>
        <w:rPr>
          <w:rFonts w:hint="eastAsia" w:hAnsi="宋体" w:cs="宋体"/>
          <w:sz w:val="24"/>
          <w:szCs w:val="24"/>
          <w:highlight w:val="none"/>
        </w:rPr>
      </w:pPr>
      <w:r>
        <w:rPr>
          <w:rFonts w:hint="eastAsia" w:hAnsi="宋体" w:cs="宋体"/>
          <w:sz w:val="24"/>
          <w:szCs w:val="24"/>
          <w:highlight w:val="none"/>
          <w:lang w:bidi="ar"/>
        </w:rPr>
        <w:t xml:space="preserve">                                              年    月    日   </w:t>
      </w:r>
    </w:p>
    <w:p w14:paraId="75E599FA">
      <w:pPr>
        <w:spacing w:before="240" w:line="360" w:lineRule="auto"/>
        <w:ind w:firstLine="480"/>
        <w:jc w:val="right"/>
        <w:rPr>
          <w:rFonts w:hint="eastAsia" w:hAnsi="宋体" w:cs="宋体"/>
          <w:sz w:val="24"/>
          <w:szCs w:val="24"/>
          <w:highlight w:val="none"/>
          <w:lang w:bidi="ar"/>
        </w:rPr>
      </w:pPr>
    </w:p>
    <w:p w14:paraId="391D9BE9">
      <w:pPr>
        <w:spacing w:before="240" w:line="360" w:lineRule="auto"/>
        <w:ind w:firstLine="480"/>
        <w:jc w:val="right"/>
        <w:rPr>
          <w:rFonts w:hint="eastAsia" w:hAnsi="宋体" w:cs="宋体"/>
          <w:sz w:val="24"/>
          <w:szCs w:val="24"/>
          <w:highlight w:val="none"/>
          <w:lang w:bidi="ar"/>
        </w:rPr>
      </w:pPr>
    </w:p>
    <w:p w14:paraId="29C3CA8F">
      <w:pPr>
        <w:spacing w:before="240" w:line="360" w:lineRule="auto"/>
        <w:ind w:firstLine="480"/>
        <w:jc w:val="right"/>
        <w:rPr>
          <w:rFonts w:hint="eastAsia" w:hAnsi="宋体" w:cs="宋体"/>
          <w:sz w:val="24"/>
          <w:szCs w:val="24"/>
          <w:highlight w:val="none"/>
          <w:lang w:bidi="ar"/>
        </w:rPr>
      </w:pPr>
    </w:p>
    <w:p w14:paraId="0F43F78D">
      <w:pPr>
        <w:spacing w:before="240" w:line="360" w:lineRule="auto"/>
        <w:ind w:firstLine="480"/>
        <w:jc w:val="right"/>
        <w:rPr>
          <w:rFonts w:hint="eastAsia" w:hAnsi="宋体" w:cs="宋体"/>
          <w:sz w:val="24"/>
          <w:szCs w:val="24"/>
          <w:highlight w:val="none"/>
          <w:lang w:bidi="ar"/>
        </w:rPr>
      </w:pPr>
    </w:p>
    <w:p w14:paraId="76EC726E">
      <w:pPr>
        <w:pStyle w:val="18"/>
        <w:rPr>
          <w:rFonts w:hint="eastAsia" w:hAnsi="宋体" w:cs="宋体"/>
          <w:sz w:val="24"/>
          <w:szCs w:val="24"/>
          <w:highlight w:val="none"/>
          <w:lang w:bidi="ar"/>
        </w:rPr>
      </w:pPr>
    </w:p>
    <w:p w14:paraId="4CDE30CD">
      <w:pPr>
        <w:rPr>
          <w:rFonts w:hint="eastAsia" w:hAnsi="宋体" w:cs="宋体"/>
          <w:sz w:val="24"/>
          <w:szCs w:val="24"/>
          <w:highlight w:val="none"/>
          <w:lang w:bidi="ar"/>
        </w:rPr>
      </w:pPr>
    </w:p>
    <w:p w14:paraId="1D221B86">
      <w:pPr>
        <w:pStyle w:val="18"/>
        <w:rPr>
          <w:rFonts w:hint="eastAsia" w:hAnsi="宋体" w:cs="宋体"/>
          <w:sz w:val="24"/>
          <w:szCs w:val="24"/>
          <w:highlight w:val="none"/>
          <w:lang w:bidi="ar"/>
        </w:rPr>
      </w:pPr>
    </w:p>
    <w:p w14:paraId="3D46D023">
      <w:pPr>
        <w:rPr>
          <w:rFonts w:hint="eastAsia" w:hAnsi="宋体" w:cs="宋体"/>
          <w:sz w:val="24"/>
          <w:szCs w:val="24"/>
          <w:highlight w:val="none"/>
          <w:lang w:bidi="ar"/>
        </w:rPr>
      </w:pPr>
    </w:p>
    <w:p w14:paraId="090503E1">
      <w:pPr>
        <w:pStyle w:val="18"/>
        <w:rPr>
          <w:rFonts w:hint="eastAsia" w:hAnsi="宋体" w:cs="宋体"/>
          <w:sz w:val="24"/>
          <w:szCs w:val="24"/>
          <w:highlight w:val="none"/>
          <w:lang w:bidi="ar"/>
        </w:rPr>
      </w:pPr>
    </w:p>
    <w:p w14:paraId="67E8AC05">
      <w:pPr>
        <w:rPr>
          <w:rFonts w:hint="eastAsia" w:hAnsi="宋体" w:cs="宋体"/>
          <w:sz w:val="24"/>
          <w:szCs w:val="24"/>
          <w:highlight w:val="none"/>
          <w:lang w:bidi="ar"/>
        </w:rPr>
      </w:pPr>
    </w:p>
    <w:p w14:paraId="01CEAC11">
      <w:pPr>
        <w:pStyle w:val="18"/>
        <w:rPr>
          <w:rFonts w:hint="eastAsia" w:hAnsi="宋体" w:cs="宋体"/>
          <w:sz w:val="24"/>
          <w:szCs w:val="24"/>
          <w:highlight w:val="none"/>
          <w:lang w:bidi="ar"/>
        </w:rPr>
      </w:pPr>
    </w:p>
    <w:p w14:paraId="4A7191CD">
      <w:pPr>
        <w:rPr>
          <w:rFonts w:hint="eastAsia"/>
          <w:highlight w:val="none"/>
        </w:rPr>
      </w:pPr>
    </w:p>
    <w:p w14:paraId="5E00E0FC">
      <w:pPr>
        <w:pStyle w:val="25"/>
        <w:rPr>
          <w:rFonts w:hint="eastAsia"/>
          <w:highlight w:val="none"/>
        </w:rPr>
      </w:pPr>
    </w:p>
    <w:p w14:paraId="3709F942">
      <w:pPr>
        <w:spacing w:before="72" w:after="72"/>
        <w:jc w:val="center"/>
        <w:rPr>
          <w:rFonts w:hint="eastAsia" w:hAnsi="宋体" w:cs="宋体"/>
          <w:b/>
          <w:bCs/>
          <w:sz w:val="28"/>
          <w:szCs w:val="28"/>
          <w:highlight w:val="none"/>
        </w:rPr>
      </w:pPr>
    </w:p>
    <w:p w14:paraId="67C1048F">
      <w:pPr>
        <w:spacing w:before="72" w:after="72"/>
        <w:jc w:val="center"/>
        <w:rPr>
          <w:rFonts w:hint="eastAsia" w:hAnsi="宋体" w:cs="宋体"/>
          <w:b/>
          <w:bCs/>
          <w:sz w:val="28"/>
          <w:szCs w:val="28"/>
          <w:highlight w:val="none"/>
          <w:lang w:bidi="ar"/>
        </w:rPr>
      </w:pPr>
      <w:r>
        <w:rPr>
          <w:rFonts w:hint="eastAsia" w:hAnsi="宋体" w:cs="宋体"/>
          <w:b/>
          <w:bCs/>
          <w:sz w:val="28"/>
          <w:szCs w:val="28"/>
          <w:highlight w:val="none"/>
          <w:lang w:bidi="ar"/>
        </w:rPr>
        <w:t>承诺书</w:t>
      </w:r>
      <w:r>
        <w:rPr>
          <w:rFonts w:hint="eastAsia" w:hAnsi="宋体" w:cs="宋体"/>
          <w:b/>
          <w:bCs/>
          <w:sz w:val="28"/>
          <w:szCs w:val="28"/>
          <w:highlight w:val="none"/>
          <w:lang w:val="en-US" w:eastAsia="zh-CN" w:bidi="ar"/>
        </w:rPr>
        <w:t>三</w:t>
      </w:r>
      <w:r>
        <w:rPr>
          <w:rFonts w:hint="eastAsia" w:hAnsi="宋体" w:cs="宋体"/>
          <w:b/>
          <w:bCs/>
          <w:sz w:val="28"/>
          <w:szCs w:val="28"/>
          <w:highlight w:val="none"/>
          <w:lang w:bidi="ar"/>
        </w:rPr>
        <w:t>（廉洁承诺书格式）</w:t>
      </w:r>
    </w:p>
    <w:p w14:paraId="380CCBBF">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为了积极配合贵单位平台的采购工作，有效遏制不公平竞争和违规违纪问题的发生，确保采购工作的公平、公正、公开，我们保证认真贯彻《</w:t>
      </w:r>
      <w:r>
        <w:rPr>
          <w:rFonts w:hint="eastAsia" w:hAnsi="宋体" w:cs="宋体"/>
          <w:sz w:val="24"/>
          <w:szCs w:val="24"/>
          <w:highlight w:val="none"/>
          <w:lang w:eastAsia="zh-CN" w:bidi="ar"/>
        </w:rPr>
        <w:t>中华人民共和国政府采购法</w:t>
      </w:r>
      <w:r>
        <w:rPr>
          <w:rFonts w:hint="eastAsia" w:ascii="Times New Roman" w:hAnsi="宋体" w:eastAsia="宋体" w:cs="宋体"/>
          <w:sz w:val="24"/>
          <w:szCs w:val="24"/>
          <w:highlight w:val="none"/>
          <w:lang w:bidi="ar"/>
        </w:rPr>
        <w:t>》等相关规定以及相关廉洁要求，特向贵单位承诺如下事项：</w:t>
      </w:r>
    </w:p>
    <w:p w14:paraId="3070261E">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1、自觉遵守国家法律法规及有关廉政建设制度。</w:t>
      </w:r>
    </w:p>
    <w:p w14:paraId="194CCD1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2、主动了解招投标纪律，积极配合执行招投标廉政建设的有关规定。</w:t>
      </w:r>
    </w:p>
    <w:p w14:paraId="5C3FA9F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3、不使用不正当手段妨碍、排挤其他供应商或串通投标。</w:t>
      </w:r>
    </w:p>
    <w:p w14:paraId="0EAD299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4、按照采购文件规定的方式进行投标，不隐瞒本单位投标资质的真实情况，投标资质符合规定。</w:t>
      </w:r>
    </w:p>
    <w:p w14:paraId="364B86A2">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4ADCA2CB">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6、不向</w:t>
      </w:r>
      <w:r>
        <w:rPr>
          <w:rFonts w:hint="eastAsia" w:hAnsi="宋体" w:cs="宋体"/>
          <w:sz w:val="24"/>
          <w:szCs w:val="24"/>
          <w:highlight w:val="none"/>
          <w:lang w:val="en-US" w:eastAsia="zh-CN" w:bidi="ar"/>
        </w:rPr>
        <w:t>涉及</w:t>
      </w:r>
      <w:r>
        <w:rPr>
          <w:rFonts w:hint="eastAsia" w:ascii="Times New Roman" w:hAnsi="宋体" w:eastAsia="宋体" w:cs="宋体"/>
          <w:sz w:val="24"/>
          <w:szCs w:val="24"/>
          <w:highlight w:val="none"/>
          <w:lang w:bidi="ar"/>
        </w:rPr>
        <w:t>采购的单位及个人购置或</w:t>
      </w:r>
      <w:r>
        <w:rPr>
          <w:rFonts w:hint="eastAsia" w:hAnsi="宋体" w:cs="宋体"/>
          <w:sz w:val="24"/>
          <w:szCs w:val="24"/>
          <w:highlight w:val="none"/>
          <w:lang w:eastAsia="zh-CN" w:bidi="ar"/>
        </w:rPr>
        <w:t>提供通信</w:t>
      </w:r>
      <w:r>
        <w:rPr>
          <w:rFonts w:hint="eastAsia" w:ascii="Times New Roman" w:hAnsi="宋体" w:eastAsia="宋体" w:cs="宋体"/>
          <w:sz w:val="24"/>
          <w:szCs w:val="24"/>
          <w:highlight w:val="none"/>
          <w:lang w:bidi="ar"/>
        </w:rPr>
        <w:t>工具、交通工具和高档办公用品等。</w:t>
      </w:r>
    </w:p>
    <w:p w14:paraId="6E9E7874">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7、不向涉及采购的单位及个人的配偶、子女、亲属分包此次采购项目。</w:t>
      </w:r>
    </w:p>
    <w:p w14:paraId="59B19CF2">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8、不向涉及采购的单位及个人支付好处费、介绍费。</w:t>
      </w:r>
    </w:p>
    <w:p w14:paraId="68AE2F1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9、一旦发现相关人员在采购过程中有索要财物等不廉洁行为，坚决予以抵制，并及时向贵单位纪检监察室举报。</w:t>
      </w:r>
    </w:p>
    <w:p w14:paraId="1FAE20B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我们若违反上述承诺，愿</w:t>
      </w:r>
      <w:r>
        <w:rPr>
          <w:rFonts w:hint="eastAsia" w:hAnsi="宋体" w:cs="宋体"/>
          <w:sz w:val="24"/>
          <w:szCs w:val="24"/>
          <w:highlight w:val="none"/>
          <w:lang w:eastAsia="zh-CN" w:bidi="ar"/>
        </w:rPr>
        <w:t>接受</w:t>
      </w:r>
      <w:r>
        <w:rPr>
          <w:rFonts w:hint="eastAsia" w:ascii="Times New Roman" w:hAnsi="宋体" w:eastAsia="宋体" w:cs="宋体"/>
          <w:sz w:val="24"/>
          <w:szCs w:val="24"/>
          <w:highlight w:val="none"/>
          <w:lang w:bidi="ar"/>
        </w:rPr>
        <w:t>取消投标资格及其他任何形式的处理。</w:t>
      </w:r>
    </w:p>
    <w:p w14:paraId="0CCB5AD1">
      <w:pPr>
        <w:spacing w:before="0" w:line="520" w:lineRule="exact"/>
        <w:ind w:right="0" w:firstLine="480"/>
        <w:jc w:val="right"/>
        <w:rPr>
          <w:rFonts w:hint="eastAsia" w:ascii="宋体" w:hAnsi="宋体" w:eastAsia="宋体" w:cs="宋体"/>
          <w:sz w:val="24"/>
          <w:szCs w:val="24"/>
          <w:highlight w:val="none"/>
          <w:lang w:bidi="ar"/>
        </w:rPr>
      </w:pPr>
    </w:p>
    <w:p w14:paraId="3FC25CB9">
      <w:pPr>
        <w:spacing w:before="0" w:line="520" w:lineRule="exact"/>
        <w:ind w:right="0" w:firstLine="480"/>
        <w:jc w:val="righ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供应商：（公章）</w:t>
      </w:r>
    </w:p>
    <w:p w14:paraId="629F4C14">
      <w:pPr>
        <w:spacing w:before="0" w:line="520" w:lineRule="exact"/>
        <w:ind w:firstLine="480"/>
        <w:jc w:val="right"/>
        <w:rPr>
          <w:rFonts w:hint="eastAsia" w:ascii="宋体" w:hAnsi="宋体" w:eastAsia="宋体" w:cs="宋体"/>
          <w:sz w:val="24"/>
          <w:szCs w:val="24"/>
          <w:highlight w:val="none"/>
          <w:lang w:bidi="ar"/>
        </w:rPr>
      </w:pPr>
      <w:r>
        <w:rPr>
          <w:rFonts w:hint="eastAsia" w:ascii="宋体" w:hAnsi="宋体" w:eastAsia="宋体" w:cs="宋体"/>
          <w:bCs w:val="0"/>
          <w:sz w:val="24"/>
          <w:szCs w:val="24"/>
          <w:highlight w:val="none"/>
          <w:lang w:bidi="ar"/>
        </w:rPr>
        <w:t>法定代表人或授权代表</w:t>
      </w:r>
      <w:r>
        <w:rPr>
          <w:rFonts w:hint="eastAsia" w:ascii="宋体" w:hAnsi="宋体" w:eastAsia="宋体" w:cs="宋体"/>
          <w:bCs w:val="0"/>
          <w:sz w:val="24"/>
          <w:szCs w:val="24"/>
          <w:highlight w:val="none"/>
          <w:lang w:eastAsia="zh-CN" w:bidi="ar"/>
        </w:rPr>
        <w:t>（</w:t>
      </w:r>
      <w:r>
        <w:rPr>
          <w:rFonts w:hint="eastAsia" w:ascii="宋体" w:hAnsi="宋体" w:eastAsia="宋体" w:cs="宋体"/>
          <w:bCs w:val="0"/>
          <w:sz w:val="24"/>
          <w:szCs w:val="24"/>
          <w:highlight w:val="none"/>
          <w:lang w:bidi="ar"/>
        </w:rPr>
        <w:t>签字或盖章</w:t>
      </w:r>
      <w:r>
        <w:rPr>
          <w:rFonts w:hint="eastAsia" w:ascii="宋体" w:hAnsi="宋体" w:eastAsia="宋体" w:cs="宋体"/>
          <w:bCs w:val="0"/>
          <w:sz w:val="24"/>
          <w:szCs w:val="24"/>
          <w:highlight w:val="none"/>
          <w:lang w:eastAsia="zh-CN" w:bidi="ar"/>
        </w:rPr>
        <w:t>）</w:t>
      </w:r>
      <w:r>
        <w:rPr>
          <w:rFonts w:hint="eastAsia" w:ascii="宋体" w:hAnsi="宋体" w:eastAsia="宋体" w:cs="宋体"/>
          <w:sz w:val="24"/>
          <w:szCs w:val="24"/>
          <w:highlight w:val="none"/>
          <w:lang w:bidi="ar"/>
        </w:rPr>
        <w:t xml:space="preserve">：           </w:t>
      </w:r>
    </w:p>
    <w:p w14:paraId="5FDF4241">
      <w:pPr>
        <w:spacing w:before="0" w:line="520" w:lineRule="exact"/>
        <w:ind w:right="0" w:firstLine="480"/>
        <w:jc w:val="right"/>
        <w:rPr>
          <w:rFonts w:hint="eastAsia" w:hAnsi="宋体" w:cs="宋体"/>
          <w:sz w:val="24"/>
          <w:szCs w:val="24"/>
          <w:highlight w:val="none"/>
        </w:rPr>
      </w:pPr>
      <w:r>
        <w:rPr>
          <w:rFonts w:hint="eastAsia" w:ascii="宋体" w:hAnsi="宋体" w:eastAsia="宋体" w:cs="宋体"/>
          <w:sz w:val="24"/>
          <w:szCs w:val="24"/>
          <w:highlight w:val="none"/>
          <w:lang w:bidi="ar"/>
        </w:rPr>
        <w:t xml:space="preserve">                                              年    月    日  </w:t>
      </w:r>
      <w:r>
        <w:rPr>
          <w:rFonts w:hint="eastAsia" w:hAnsi="宋体" w:cs="宋体"/>
          <w:sz w:val="24"/>
          <w:szCs w:val="24"/>
          <w:highlight w:val="none"/>
          <w:lang w:bidi="ar"/>
        </w:rPr>
        <w:t xml:space="preserve"> </w:t>
      </w:r>
    </w:p>
    <w:p w14:paraId="6A8BCA3D">
      <w:pPr>
        <w:pStyle w:val="6"/>
        <w:widowControl/>
        <w:numPr>
          <w:ilvl w:val="0"/>
          <w:numId w:val="0"/>
        </w:numPr>
        <w:rPr>
          <w:rFonts w:hint="eastAsia" w:ascii="宋体" w:hAnsi="宋体" w:eastAsia="楷体_GB2312" w:cs="宋体"/>
          <w:sz w:val="24"/>
          <w:szCs w:val="24"/>
          <w:highlight w:val="none"/>
        </w:rPr>
      </w:pPr>
    </w:p>
    <w:p w14:paraId="368E854C">
      <w:pPr>
        <w:rPr>
          <w:rFonts w:hint="eastAsia" w:hAnsi="宋体" w:cs="宋体"/>
          <w:sz w:val="24"/>
          <w:szCs w:val="24"/>
          <w:highlight w:val="none"/>
        </w:rPr>
      </w:pPr>
      <w:r>
        <w:rPr>
          <w:rFonts w:hint="eastAsia" w:hAnsi="宋体" w:cs="宋体"/>
          <w:sz w:val="24"/>
          <w:szCs w:val="24"/>
          <w:highlight w:val="none"/>
          <w:lang w:bidi="ar"/>
        </w:rPr>
        <w:t xml:space="preserve"> </w:t>
      </w:r>
    </w:p>
    <w:p w14:paraId="420873F9">
      <w:pPr>
        <w:rPr>
          <w:rFonts w:hint="eastAsia" w:hAnsi="宋体" w:cs="宋体"/>
          <w:sz w:val="24"/>
          <w:szCs w:val="24"/>
          <w:highlight w:val="none"/>
          <w:lang w:bidi="ar"/>
        </w:rPr>
      </w:pPr>
    </w:p>
    <w:p w14:paraId="0288D33B">
      <w:pPr>
        <w:pStyle w:val="15"/>
        <w:rPr>
          <w:rFonts w:hint="eastAsia"/>
          <w:highlight w:val="none"/>
        </w:rPr>
      </w:pPr>
    </w:p>
    <w:p w14:paraId="0DE0C6D8">
      <w:pPr>
        <w:rPr>
          <w:rFonts w:hint="eastAsia"/>
          <w:highlight w:val="none"/>
        </w:rPr>
      </w:pPr>
    </w:p>
    <w:p w14:paraId="2BE6334D">
      <w:pPr>
        <w:pStyle w:val="18"/>
        <w:rPr>
          <w:rFonts w:hint="eastAsia"/>
          <w:highlight w:val="none"/>
        </w:rPr>
      </w:pPr>
    </w:p>
    <w:p w14:paraId="4AD8A8A3">
      <w:pPr>
        <w:rPr>
          <w:rFonts w:hint="eastAsia"/>
          <w:highlight w:val="none"/>
        </w:rPr>
      </w:pPr>
    </w:p>
    <w:p w14:paraId="50953755">
      <w:pPr>
        <w:pStyle w:val="18"/>
        <w:rPr>
          <w:rFonts w:hint="eastAsia"/>
          <w:highlight w:val="none"/>
        </w:rPr>
      </w:pPr>
    </w:p>
    <w:p w14:paraId="10299D66">
      <w:pPr>
        <w:pStyle w:val="30"/>
        <w:numPr>
          <w:ilvl w:val="0"/>
          <w:numId w:val="0"/>
        </w:numPr>
        <w:rPr>
          <w:rFonts w:hint="eastAsia" w:hAnsi="宋体" w:cs="宋体"/>
          <w:sz w:val="24"/>
          <w:szCs w:val="24"/>
          <w:highlight w:val="none"/>
          <w:lang w:val="en-US"/>
        </w:rPr>
      </w:pPr>
      <w:r>
        <w:rPr>
          <w:rFonts w:hint="eastAsia" w:hAnsi="宋体" w:cs="宋体"/>
          <w:sz w:val="24"/>
          <w:szCs w:val="24"/>
          <w:highlight w:val="none"/>
          <w:lang w:val="en-US"/>
        </w:rPr>
        <w:t>附件</w:t>
      </w:r>
      <w:r>
        <w:rPr>
          <w:rFonts w:hint="eastAsia" w:hAnsi="宋体" w:cs="宋体"/>
          <w:sz w:val="24"/>
          <w:szCs w:val="24"/>
          <w:highlight w:val="none"/>
          <w:lang w:val="en-US" w:eastAsia="zh-CN"/>
        </w:rPr>
        <w:t>八</w:t>
      </w:r>
      <w:r>
        <w:rPr>
          <w:rFonts w:hint="eastAsia" w:hAnsi="宋体" w:cs="宋体"/>
          <w:sz w:val="24"/>
          <w:szCs w:val="24"/>
          <w:highlight w:val="none"/>
          <w:lang w:val="en-US"/>
        </w:rPr>
        <w:t>：供应商简介和经营情况说明</w:t>
      </w:r>
    </w:p>
    <w:p w14:paraId="55F7AFD9">
      <w:pPr>
        <w:spacing w:before="72" w:after="72"/>
        <w:jc w:val="center"/>
        <w:rPr>
          <w:rFonts w:hint="eastAsia" w:ascii="Times New Roman" w:hAnsi="宋体" w:eastAsia="宋体" w:cs="宋体"/>
          <w:b/>
          <w:bCs/>
          <w:sz w:val="28"/>
          <w:szCs w:val="28"/>
          <w:highlight w:val="none"/>
          <w:lang w:bidi="ar"/>
        </w:rPr>
      </w:pPr>
      <w:r>
        <w:rPr>
          <w:rFonts w:hint="eastAsia" w:ascii="Times New Roman" w:hAnsi="宋体" w:eastAsia="宋体" w:cs="宋体"/>
          <w:b/>
          <w:bCs/>
          <w:sz w:val="28"/>
          <w:szCs w:val="28"/>
          <w:highlight w:val="none"/>
          <w:lang w:bidi="ar"/>
        </w:rPr>
        <w:t>供应商简介和经营情况说明</w:t>
      </w:r>
    </w:p>
    <w:tbl>
      <w:tblPr>
        <w:tblStyle w:val="38"/>
        <w:tblW w:w="0" w:type="auto"/>
        <w:tblInd w:w="9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19"/>
        <w:gridCol w:w="2259"/>
        <w:gridCol w:w="2065"/>
        <w:gridCol w:w="2975"/>
      </w:tblGrid>
      <w:tr w14:paraId="16136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15785EA7">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法定代表人</w:t>
            </w:r>
          </w:p>
        </w:tc>
        <w:tc>
          <w:tcPr>
            <w:tcW w:w="2259" w:type="dxa"/>
            <w:tcBorders>
              <w:top w:val="single" w:color="auto" w:sz="6" w:space="0"/>
              <w:left w:val="nil"/>
              <w:bottom w:val="single" w:color="auto" w:sz="6" w:space="0"/>
              <w:right w:val="single" w:color="auto" w:sz="6" w:space="0"/>
            </w:tcBorders>
            <w:noWrap w:val="0"/>
            <w:vAlign w:val="top"/>
          </w:tcPr>
          <w:p w14:paraId="62CD2832">
            <w:pPr>
              <w:widowControl/>
              <w:spacing w:line="400" w:lineRule="exact"/>
              <w:ind w:firstLine="480"/>
              <w:jc w:val="center"/>
              <w:rPr>
                <w:rFonts w:hint="eastAsia" w:hAnsi="宋体" w:cs="宋体"/>
                <w:sz w:val="24"/>
                <w:szCs w:val="24"/>
                <w:highlight w:val="none"/>
              </w:rPr>
            </w:pPr>
          </w:p>
        </w:tc>
        <w:tc>
          <w:tcPr>
            <w:tcW w:w="2065" w:type="dxa"/>
            <w:tcBorders>
              <w:top w:val="single" w:color="auto" w:sz="6" w:space="0"/>
              <w:left w:val="nil"/>
              <w:bottom w:val="single" w:color="auto" w:sz="6" w:space="0"/>
              <w:right w:val="single" w:color="auto" w:sz="6" w:space="0"/>
            </w:tcBorders>
            <w:noWrap w:val="0"/>
            <w:vAlign w:val="top"/>
          </w:tcPr>
          <w:p w14:paraId="17EDC4B4">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成立日期</w:t>
            </w:r>
          </w:p>
        </w:tc>
        <w:tc>
          <w:tcPr>
            <w:tcW w:w="2975" w:type="dxa"/>
            <w:tcBorders>
              <w:top w:val="single" w:color="auto" w:sz="6" w:space="0"/>
              <w:left w:val="nil"/>
              <w:bottom w:val="single" w:color="auto" w:sz="6" w:space="0"/>
              <w:right w:val="single" w:color="auto" w:sz="6" w:space="0"/>
            </w:tcBorders>
            <w:noWrap w:val="0"/>
            <w:vAlign w:val="top"/>
          </w:tcPr>
          <w:p w14:paraId="190C3E05">
            <w:pPr>
              <w:widowControl/>
              <w:spacing w:line="400" w:lineRule="exact"/>
              <w:ind w:firstLine="480"/>
              <w:jc w:val="center"/>
              <w:rPr>
                <w:rFonts w:hint="eastAsia" w:hAnsi="宋体" w:cs="宋体"/>
                <w:sz w:val="24"/>
                <w:szCs w:val="24"/>
                <w:highlight w:val="none"/>
              </w:rPr>
            </w:pPr>
          </w:p>
        </w:tc>
      </w:tr>
      <w:tr w14:paraId="2FD0E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5FCF7C1E">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企业地址</w:t>
            </w:r>
          </w:p>
        </w:tc>
        <w:tc>
          <w:tcPr>
            <w:tcW w:w="2259" w:type="dxa"/>
            <w:tcBorders>
              <w:top w:val="single" w:color="auto" w:sz="6" w:space="0"/>
              <w:left w:val="nil"/>
              <w:bottom w:val="single" w:color="auto" w:sz="6" w:space="0"/>
              <w:right w:val="single" w:color="auto" w:sz="6" w:space="0"/>
            </w:tcBorders>
            <w:noWrap w:val="0"/>
            <w:vAlign w:val="top"/>
          </w:tcPr>
          <w:p w14:paraId="464B77A3">
            <w:pPr>
              <w:widowControl/>
              <w:spacing w:line="400" w:lineRule="exact"/>
              <w:ind w:firstLine="480"/>
              <w:jc w:val="center"/>
              <w:rPr>
                <w:rFonts w:hint="eastAsia" w:hAnsi="宋体" w:cs="宋体"/>
                <w:sz w:val="24"/>
                <w:szCs w:val="24"/>
                <w:highlight w:val="none"/>
              </w:rPr>
            </w:pPr>
          </w:p>
        </w:tc>
        <w:tc>
          <w:tcPr>
            <w:tcW w:w="2065" w:type="dxa"/>
            <w:tcBorders>
              <w:top w:val="single" w:color="auto" w:sz="6" w:space="0"/>
              <w:left w:val="nil"/>
              <w:bottom w:val="single" w:color="auto" w:sz="6" w:space="0"/>
              <w:right w:val="single" w:color="auto" w:sz="6" w:space="0"/>
            </w:tcBorders>
            <w:noWrap w:val="0"/>
            <w:vAlign w:val="top"/>
          </w:tcPr>
          <w:p w14:paraId="78E9EC14">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注册资本</w:t>
            </w:r>
          </w:p>
        </w:tc>
        <w:tc>
          <w:tcPr>
            <w:tcW w:w="2975" w:type="dxa"/>
            <w:tcBorders>
              <w:top w:val="single" w:color="auto" w:sz="6" w:space="0"/>
              <w:left w:val="nil"/>
              <w:bottom w:val="single" w:color="auto" w:sz="6" w:space="0"/>
              <w:right w:val="single" w:color="auto" w:sz="6" w:space="0"/>
            </w:tcBorders>
            <w:noWrap w:val="0"/>
            <w:vAlign w:val="top"/>
          </w:tcPr>
          <w:p w14:paraId="612ED620">
            <w:pPr>
              <w:widowControl/>
              <w:spacing w:line="400" w:lineRule="exact"/>
              <w:ind w:firstLine="840"/>
              <w:jc w:val="center"/>
              <w:rPr>
                <w:rFonts w:hint="eastAsia" w:hAnsi="宋体" w:cs="宋体"/>
                <w:sz w:val="24"/>
                <w:szCs w:val="24"/>
                <w:highlight w:val="none"/>
              </w:rPr>
            </w:pPr>
            <w:r>
              <w:rPr>
                <w:rFonts w:hint="eastAsia" w:hAnsi="宋体" w:cs="宋体"/>
                <w:sz w:val="24"/>
                <w:szCs w:val="24"/>
                <w:highlight w:val="none"/>
                <w:lang w:bidi="ar"/>
              </w:rPr>
              <w:t>万元</w:t>
            </w:r>
          </w:p>
        </w:tc>
      </w:tr>
      <w:tr w14:paraId="60532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7299C829">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经营范围</w:t>
            </w:r>
          </w:p>
        </w:tc>
        <w:tc>
          <w:tcPr>
            <w:tcW w:w="7299" w:type="dxa"/>
            <w:gridSpan w:val="3"/>
            <w:tcBorders>
              <w:top w:val="single" w:color="auto" w:sz="6" w:space="0"/>
              <w:left w:val="nil"/>
              <w:bottom w:val="single" w:color="auto" w:sz="6" w:space="0"/>
              <w:right w:val="single" w:color="auto" w:sz="6" w:space="0"/>
            </w:tcBorders>
            <w:noWrap w:val="0"/>
            <w:vAlign w:val="top"/>
          </w:tcPr>
          <w:p w14:paraId="516EDD89">
            <w:pPr>
              <w:widowControl/>
              <w:spacing w:line="400" w:lineRule="exact"/>
              <w:ind w:firstLine="480"/>
              <w:jc w:val="center"/>
              <w:rPr>
                <w:rFonts w:hint="eastAsia" w:hAnsi="宋体" w:cs="宋体"/>
                <w:sz w:val="24"/>
                <w:szCs w:val="24"/>
                <w:highlight w:val="none"/>
              </w:rPr>
            </w:pPr>
          </w:p>
        </w:tc>
      </w:tr>
      <w:tr w14:paraId="0D942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4CA22692">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职工人数</w:t>
            </w:r>
          </w:p>
        </w:tc>
        <w:tc>
          <w:tcPr>
            <w:tcW w:w="7299" w:type="dxa"/>
            <w:gridSpan w:val="3"/>
            <w:tcBorders>
              <w:top w:val="single" w:color="auto" w:sz="6" w:space="0"/>
              <w:left w:val="nil"/>
              <w:bottom w:val="single" w:color="auto" w:sz="6" w:space="0"/>
              <w:right w:val="single" w:color="auto" w:sz="6" w:space="0"/>
            </w:tcBorders>
            <w:noWrap w:val="0"/>
            <w:vAlign w:val="top"/>
          </w:tcPr>
          <w:p w14:paraId="2949CA9A">
            <w:pPr>
              <w:widowControl/>
              <w:spacing w:line="400" w:lineRule="exact"/>
              <w:rPr>
                <w:rFonts w:hint="eastAsia" w:hAnsi="宋体" w:cs="宋体"/>
                <w:sz w:val="24"/>
                <w:szCs w:val="24"/>
                <w:highlight w:val="none"/>
              </w:rPr>
            </w:pPr>
          </w:p>
        </w:tc>
      </w:tr>
      <w:tr w14:paraId="525D6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73563DB1">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办公面积</w:t>
            </w:r>
          </w:p>
          <w:p w14:paraId="146B5466">
            <w:pPr>
              <w:widowControl/>
              <w:spacing w:line="400" w:lineRule="exact"/>
              <w:ind w:firstLine="480"/>
              <w:rPr>
                <w:rFonts w:hint="eastAsia" w:hAnsi="宋体" w:cs="宋体"/>
                <w:sz w:val="24"/>
                <w:szCs w:val="24"/>
                <w:highlight w:val="none"/>
              </w:rPr>
            </w:pPr>
          </w:p>
        </w:tc>
        <w:tc>
          <w:tcPr>
            <w:tcW w:w="2259" w:type="dxa"/>
            <w:tcBorders>
              <w:top w:val="single" w:color="auto" w:sz="6" w:space="0"/>
              <w:left w:val="nil"/>
              <w:bottom w:val="single" w:color="auto" w:sz="6" w:space="0"/>
              <w:right w:val="single" w:color="auto" w:sz="6" w:space="0"/>
            </w:tcBorders>
            <w:noWrap w:val="0"/>
            <w:vAlign w:val="top"/>
          </w:tcPr>
          <w:p w14:paraId="7177021E">
            <w:pPr>
              <w:widowControl/>
              <w:spacing w:line="400" w:lineRule="exact"/>
              <w:ind w:firstLine="480"/>
              <w:jc w:val="center"/>
              <w:rPr>
                <w:rFonts w:hint="eastAsia" w:hAnsi="宋体" w:cs="宋体"/>
                <w:sz w:val="24"/>
                <w:szCs w:val="24"/>
                <w:highlight w:val="none"/>
              </w:rPr>
            </w:pPr>
            <w:r>
              <w:rPr>
                <w:rFonts w:hint="eastAsia" w:hAnsi="宋体" w:cs="宋体"/>
                <w:sz w:val="24"/>
                <w:szCs w:val="24"/>
                <w:highlight w:val="none"/>
                <w:lang w:bidi="ar"/>
              </w:rPr>
              <w:t>平方米</w:t>
            </w:r>
          </w:p>
        </w:tc>
        <w:tc>
          <w:tcPr>
            <w:tcW w:w="2065" w:type="dxa"/>
            <w:tcBorders>
              <w:top w:val="single" w:color="auto" w:sz="6" w:space="0"/>
              <w:left w:val="nil"/>
              <w:bottom w:val="single" w:color="auto" w:sz="6" w:space="0"/>
              <w:right w:val="single" w:color="auto" w:sz="6" w:space="0"/>
            </w:tcBorders>
            <w:noWrap w:val="0"/>
            <w:vAlign w:val="top"/>
          </w:tcPr>
          <w:p w14:paraId="2881B04A">
            <w:pPr>
              <w:widowControl/>
              <w:spacing w:line="400" w:lineRule="exact"/>
              <w:rPr>
                <w:rFonts w:hint="eastAsia" w:hAnsi="宋体" w:cs="宋体"/>
                <w:sz w:val="24"/>
                <w:szCs w:val="24"/>
                <w:highlight w:val="none"/>
              </w:rPr>
            </w:pPr>
            <w:r>
              <w:rPr>
                <w:rFonts w:hint="eastAsia" w:hAnsi="宋体" w:cs="宋体"/>
                <w:sz w:val="24"/>
                <w:szCs w:val="24"/>
                <w:highlight w:val="none"/>
                <w:lang w:bidi="ar"/>
              </w:rPr>
              <w:t>其中：</w:t>
            </w:r>
          </w:p>
        </w:tc>
        <w:tc>
          <w:tcPr>
            <w:tcW w:w="2975" w:type="dxa"/>
            <w:tcBorders>
              <w:top w:val="single" w:color="auto" w:sz="6" w:space="0"/>
              <w:left w:val="nil"/>
              <w:bottom w:val="single" w:color="auto" w:sz="6" w:space="0"/>
              <w:right w:val="single" w:color="auto" w:sz="6" w:space="0"/>
            </w:tcBorders>
            <w:noWrap w:val="0"/>
            <w:vAlign w:val="top"/>
          </w:tcPr>
          <w:p w14:paraId="2587B0E8">
            <w:pPr>
              <w:widowControl/>
              <w:spacing w:line="400" w:lineRule="exact"/>
              <w:rPr>
                <w:rFonts w:hint="eastAsia" w:hAnsi="宋体" w:cs="宋体"/>
                <w:sz w:val="24"/>
                <w:szCs w:val="24"/>
                <w:highlight w:val="none"/>
              </w:rPr>
            </w:pPr>
            <w:r>
              <w:rPr>
                <w:rFonts w:hint="eastAsia" w:hAnsi="宋体" w:cs="宋体"/>
                <w:sz w:val="24"/>
                <w:szCs w:val="24"/>
                <w:highlight w:val="none"/>
                <w:lang w:bidi="ar"/>
              </w:rPr>
              <w:t>自有面积    平方米</w:t>
            </w:r>
          </w:p>
          <w:p w14:paraId="155503C9">
            <w:pPr>
              <w:widowControl/>
              <w:spacing w:line="400" w:lineRule="exact"/>
              <w:rPr>
                <w:rFonts w:hint="eastAsia" w:hAnsi="宋体" w:cs="宋体"/>
                <w:sz w:val="24"/>
                <w:szCs w:val="24"/>
                <w:highlight w:val="none"/>
              </w:rPr>
            </w:pPr>
            <w:r>
              <w:rPr>
                <w:rFonts w:hint="eastAsia" w:hAnsi="宋体" w:cs="宋体"/>
                <w:sz w:val="24"/>
                <w:szCs w:val="24"/>
                <w:highlight w:val="none"/>
                <w:lang w:bidi="ar"/>
              </w:rPr>
              <w:t>承租面积    平方米</w:t>
            </w:r>
          </w:p>
        </w:tc>
      </w:tr>
      <w:tr w14:paraId="449D4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6E174056">
            <w:pPr>
              <w:widowControl/>
              <w:spacing w:line="400" w:lineRule="exact"/>
              <w:rPr>
                <w:rFonts w:hint="eastAsia" w:hAnsi="宋体" w:cs="宋体"/>
                <w:sz w:val="24"/>
                <w:szCs w:val="24"/>
                <w:highlight w:val="none"/>
              </w:rPr>
            </w:pPr>
            <w:r>
              <w:rPr>
                <w:rFonts w:hint="eastAsia" w:hAnsi="宋体" w:cs="宋体"/>
                <w:sz w:val="24"/>
                <w:szCs w:val="24"/>
                <w:highlight w:val="none"/>
                <w:lang w:bidi="ar"/>
              </w:rPr>
              <w:t>单位简历及内设机构情况</w:t>
            </w:r>
          </w:p>
        </w:tc>
        <w:tc>
          <w:tcPr>
            <w:tcW w:w="5040" w:type="dxa"/>
            <w:gridSpan w:val="2"/>
            <w:tcBorders>
              <w:top w:val="single" w:color="auto" w:sz="6" w:space="0"/>
              <w:left w:val="nil"/>
              <w:bottom w:val="single" w:color="auto" w:sz="6" w:space="0"/>
              <w:right w:val="single" w:color="auto" w:sz="6" w:space="0"/>
            </w:tcBorders>
            <w:noWrap w:val="0"/>
            <w:vAlign w:val="top"/>
          </w:tcPr>
          <w:p w14:paraId="694C4280">
            <w:pPr>
              <w:widowControl/>
              <w:spacing w:line="400" w:lineRule="exact"/>
              <w:ind w:firstLine="480"/>
              <w:jc w:val="center"/>
              <w:rPr>
                <w:rFonts w:hint="eastAsia" w:hAnsi="宋体" w:cs="宋体"/>
                <w:sz w:val="24"/>
                <w:szCs w:val="24"/>
                <w:highlight w:val="none"/>
              </w:rPr>
            </w:pPr>
          </w:p>
        </w:tc>
      </w:tr>
      <w:tr w14:paraId="703BF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5204F0BF">
            <w:pPr>
              <w:widowControl/>
              <w:spacing w:line="400" w:lineRule="exact"/>
              <w:rPr>
                <w:rFonts w:hint="eastAsia" w:hAnsi="宋体" w:cs="宋体"/>
                <w:sz w:val="24"/>
                <w:szCs w:val="24"/>
                <w:highlight w:val="none"/>
              </w:rPr>
            </w:pPr>
            <w:r>
              <w:rPr>
                <w:rFonts w:hint="eastAsia" w:hAnsi="宋体" w:cs="宋体"/>
                <w:sz w:val="24"/>
                <w:szCs w:val="24"/>
                <w:highlight w:val="none"/>
                <w:lang w:bidi="ar"/>
              </w:rPr>
              <w:t>单位优势及特长</w:t>
            </w:r>
          </w:p>
        </w:tc>
        <w:tc>
          <w:tcPr>
            <w:tcW w:w="5040" w:type="dxa"/>
            <w:gridSpan w:val="2"/>
            <w:tcBorders>
              <w:top w:val="single" w:color="auto" w:sz="6" w:space="0"/>
              <w:left w:val="nil"/>
              <w:bottom w:val="single" w:color="auto" w:sz="6" w:space="0"/>
              <w:right w:val="single" w:color="auto" w:sz="6" w:space="0"/>
            </w:tcBorders>
            <w:noWrap w:val="0"/>
            <w:vAlign w:val="top"/>
          </w:tcPr>
          <w:p w14:paraId="60669DE5">
            <w:pPr>
              <w:widowControl/>
              <w:spacing w:line="400" w:lineRule="exact"/>
              <w:ind w:firstLine="480"/>
              <w:jc w:val="center"/>
              <w:rPr>
                <w:rFonts w:hint="eastAsia" w:hAnsi="宋体" w:cs="宋体"/>
                <w:sz w:val="24"/>
                <w:szCs w:val="24"/>
                <w:highlight w:val="none"/>
              </w:rPr>
            </w:pPr>
          </w:p>
        </w:tc>
      </w:tr>
      <w:tr w14:paraId="4669D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6F2E750B">
            <w:pPr>
              <w:widowControl/>
              <w:spacing w:line="400" w:lineRule="exact"/>
              <w:rPr>
                <w:rFonts w:hint="eastAsia" w:hAnsi="宋体" w:cs="宋体"/>
                <w:sz w:val="24"/>
                <w:szCs w:val="24"/>
                <w:highlight w:val="none"/>
              </w:rPr>
            </w:pPr>
            <w:r>
              <w:rPr>
                <w:rFonts w:hint="eastAsia" w:hAnsi="宋体" w:cs="宋体"/>
                <w:sz w:val="24"/>
                <w:szCs w:val="24"/>
                <w:highlight w:val="none"/>
                <w:lang w:bidi="ar"/>
              </w:rPr>
              <w:t>近三年来完成或正在履行的重大合同情况</w:t>
            </w:r>
          </w:p>
        </w:tc>
        <w:tc>
          <w:tcPr>
            <w:tcW w:w="5040" w:type="dxa"/>
            <w:gridSpan w:val="2"/>
            <w:tcBorders>
              <w:top w:val="single" w:color="auto" w:sz="6" w:space="0"/>
              <w:left w:val="nil"/>
              <w:bottom w:val="single" w:color="auto" w:sz="6" w:space="0"/>
              <w:right w:val="single" w:color="auto" w:sz="6" w:space="0"/>
            </w:tcBorders>
            <w:noWrap w:val="0"/>
            <w:vAlign w:val="top"/>
          </w:tcPr>
          <w:p w14:paraId="4097746A">
            <w:pPr>
              <w:widowControl/>
              <w:spacing w:line="400" w:lineRule="exact"/>
              <w:ind w:firstLine="480"/>
              <w:jc w:val="center"/>
              <w:rPr>
                <w:rFonts w:hint="eastAsia" w:hAnsi="宋体" w:cs="宋体"/>
                <w:sz w:val="24"/>
                <w:szCs w:val="24"/>
                <w:highlight w:val="none"/>
              </w:rPr>
            </w:pPr>
          </w:p>
        </w:tc>
      </w:tr>
      <w:tr w14:paraId="1EE9A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15C6E9C2">
            <w:pPr>
              <w:widowControl/>
              <w:spacing w:line="400" w:lineRule="exact"/>
              <w:rPr>
                <w:rFonts w:hint="eastAsia" w:hAnsi="宋体" w:cs="宋体"/>
                <w:sz w:val="24"/>
                <w:szCs w:val="24"/>
                <w:highlight w:val="none"/>
              </w:rPr>
            </w:pPr>
            <w:r>
              <w:rPr>
                <w:rFonts w:hint="eastAsia" w:hAnsi="宋体" w:cs="宋体"/>
                <w:bCs/>
                <w:sz w:val="24"/>
                <w:szCs w:val="24"/>
                <w:highlight w:val="none"/>
                <w:lang w:bidi="ar"/>
              </w:rPr>
              <w:t>近三年来受行业主管部门考核评价及业主评价意见</w:t>
            </w:r>
          </w:p>
        </w:tc>
        <w:tc>
          <w:tcPr>
            <w:tcW w:w="5040" w:type="dxa"/>
            <w:gridSpan w:val="2"/>
            <w:tcBorders>
              <w:top w:val="single" w:color="auto" w:sz="6" w:space="0"/>
              <w:left w:val="nil"/>
              <w:bottom w:val="single" w:color="auto" w:sz="6" w:space="0"/>
              <w:right w:val="single" w:color="auto" w:sz="6" w:space="0"/>
            </w:tcBorders>
            <w:noWrap w:val="0"/>
            <w:vAlign w:val="top"/>
          </w:tcPr>
          <w:p w14:paraId="2067221B">
            <w:pPr>
              <w:widowControl/>
              <w:spacing w:line="400" w:lineRule="exact"/>
              <w:ind w:firstLine="480"/>
              <w:jc w:val="center"/>
              <w:rPr>
                <w:rFonts w:hint="eastAsia" w:hAnsi="宋体" w:cs="宋体"/>
                <w:sz w:val="24"/>
                <w:szCs w:val="24"/>
                <w:highlight w:val="none"/>
              </w:rPr>
            </w:pPr>
          </w:p>
        </w:tc>
      </w:tr>
      <w:tr w14:paraId="3603B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5D88885D">
            <w:pPr>
              <w:widowControl/>
              <w:spacing w:line="400" w:lineRule="exact"/>
              <w:rPr>
                <w:rFonts w:hint="eastAsia" w:hAnsi="宋体" w:cs="宋体"/>
                <w:sz w:val="24"/>
                <w:szCs w:val="24"/>
                <w:highlight w:val="none"/>
              </w:rPr>
            </w:pPr>
            <w:r>
              <w:rPr>
                <w:rFonts w:hint="eastAsia" w:hAnsi="宋体" w:cs="宋体"/>
                <w:sz w:val="24"/>
                <w:szCs w:val="24"/>
                <w:highlight w:val="none"/>
                <w:lang w:bidi="ar"/>
              </w:rPr>
              <w:t>最近3年内有无因违纪</w:t>
            </w:r>
            <w:r>
              <w:rPr>
                <w:rFonts w:hint="eastAsia" w:hAnsi="宋体" w:cs="宋体"/>
                <w:sz w:val="24"/>
                <w:szCs w:val="24"/>
                <w:highlight w:val="none"/>
                <w:lang w:eastAsia="zh-CN" w:bidi="ar"/>
              </w:rPr>
              <w:t>或</w:t>
            </w:r>
            <w:r>
              <w:rPr>
                <w:rFonts w:hint="eastAsia" w:hAnsi="宋体" w:cs="宋体"/>
                <w:sz w:val="24"/>
                <w:szCs w:val="24"/>
                <w:highlight w:val="none"/>
                <w:lang w:bidi="ar"/>
              </w:rPr>
              <w:t>其他原因被投诉或起诉的情况及说明</w:t>
            </w:r>
          </w:p>
        </w:tc>
        <w:tc>
          <w:tcPr>
            <w:tcW w:w="5040" w:type="dxa"/>
            <w:gridSpan w:val="2"/>
            <w:tcBorders>
              <w:top w:val="single" w:color="auto" w:sz="6" w:space="0"/>
              <w:left w:val="nil"/>
              <w:bottom w:val="single" w:color="auto" w:sz="6" w:space="0"/>
              <w:right w:val="single" w:color="auto" w:sz="6" w:space="0"/>
            </w:tcBorders>
            <w:noWrap w:val="0"/>
            <w:vAlign w:val="top"/>
          </w:tcPr>
          <w:p w14:paraId="26AACFC5">
            <w:pPr>
              <w:widowControl/>
              <w:spacing w:line="400" w:lineRule="exact"/>
              <w:ind w:firstLine="480"/>
              <w:jc w:val="center"/>
              <w:rPr>
                <w:rFonts w:hint="eastAsia" w:hAnsi="宋体" w:cs="宋体"/>
                <w:sz w:val="24"/>
                <w:szCs w:val="24"/>
                <w:highlight w:val="none"/>
              </w:rPr>
            </w:pPr>
            <w:r>
              <w:rPr>
                <w:rFonts w:hint="eastAsia" w:hAnsi="宋体" w:cs="宋体"/>
                <w:sz w:val="24"/>
                <w:szCs w:val="24"/>
                <w:highlight w:val="none"/>
                <w:lang w:bidi="ar"/>
              </w:rPr>
              <w:t>（包括解决方式和结果）</w:t>
            </w:r>
          </w:p>
        </w:tc>
      </w:tr>
      <w:tr w14:paraId="5898A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2FA562AF">
            <w:pPr>
              <w:widowControl/>
              <w:spacing w:line="400" w:lineRule="exact"/>
              <w:rPr>
                <w:rFonts w:hint="eastAsia" w:hAnsi="宋体" w:cs="宋体"/>
                <w:sz w:val="24"/>
                <w:szCs w:val="24"/>
                <w:highlight w:val="none"/>
              </w:rPr>
            </w:pPr>
            <w:r>
              <w:rPr>
                <w:rFonts w:hint="eastAsia" w:hAnsi="宋体" w:cs="宋体"/>
                <w:sz w:val="24"/>
                <w:szCs w:val="24"/>
                <w:highlight w:val="none"/>
                <w:lang w:bidi="ar"/>
              </w:rPr>
              <w:t>最近3年内主要负责人有无因经济犯罪被司法机关追究的情况及说明</w:t>
            </w:r>
          </w:p>
        </w:tc>
        <w:tc>
          <w:tcPr>
            <w:tcW w:w="5040" w:type="dxa"/>
            <w:gridSpan w:val="2"/>
            <w:tcBorders>
              <w:top w:val="single" w:color="auto" w:sz="6" w:space="0"/>
              <w:left w:val="nil"/>
              <w:bottom w:val="single" w:color="auto" w:sz="6" w:space="0"/>
              <w:right w:val="single" w:color="auto" w:sz="6" w:space="0"/>
            </w:tcBorders>
            <w:noWrap w:val="0"/>
            <w:vAlign w:val="top"/>
          </w:tcPr>
          <w:p w14:paraId="4655E206">
            <w:pPr>
              <w:spacing w:line="360" w:lineRule="auto"/>
              <w:ind w:firstLine="480"/>
              <w:jc w:val="center"/>
              <w:rPr>
                <w:rFonts w:hint="eastAsia" w:hAnsi="宋体" w:cs="宋体"/>
                <w:sz w:val="24"/>
                <w:szCs w:val="24"/>
                <w:highlight w:val="none"/>
              </w:rPr>
            </w:pPr>
          </w:p>
        </w:tc>
      </w:tr>
      <w:tr w14:paraId="4F342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38A91409">
            <w:pPr>
              <w:widowControl/>
              <w:spacing w:line="400" w:lineRule="exact"/>
              <w:rPr>
                <w:rFonts w:hint="eastAsia" w:hAnsi="宋体" w:cs="宋体"/>
                <w:sz w:val="24"/>
                <w:szCs w:val="24"/>
                <w:highlight w:val="none"/>
              </w:rPr>
            </w:pPr>
            <w:r>
              <w:rPr>
                <w:rFonts w:hint="eastAsia" w:hAnsi="宋体" w:cs="宋体"/>
                <w:sz w:val="24"/>
                <w:szCs w:val="24"/>
                <w:highlight w:val="none"/>
                <w:lang w:bidi="ar"/>
              </w:rPr>
              <w:t>其他需要说明的情况</w:t>
            </w:r>
          </w:p>
        </w:tc>
        <w:tc>
          <w:tcPr>
            <w:tcW w:w="5040" w:type="dxa"/>
            <w:gridSpan w:val="2"/>
            <w:tcBorders>
              <w:top w:val="single" w:color="auto" w:sz="6" w:space="0"/>
              <w:left w:val="nil"/>
              <w:bottom w:val="single" w:color="auto" w:sz="6" w:space="0"/>
              <w:right w:val="single" w:color="auto" w:sz="6" w:space="0"/>
            </w:tcBorders>
            <w:noWrap w:val="0"/>
            <w:vAlign w:val="top"/>
          </w:tcPr>
          <w:p w14:paraId="77A49B57">
            <w:pPr>
              <w:widowControl/>
              <w:spacing w:line="400" w:lineRule="exact"/>
              <w:ind w:firstLine="480"/>
              <w:jc w:val="center"/>
              <w:rPr>
                <w:rFonts w:hint="eastAsia" w:hAnsi="宋体" w:cs="宋体"/>
                <w:sz w:val="24"/>
                <w:szCs w:val="24"/>
                <w:highlight w:val="none"/>
              </w:rPr>
            </w:pPr>
          </w:p>
        </w:tc>
      </w:tr>
    </w:tbl>
    <w:p w14:paraId="16594AE9">
      <w:pPr>
        <w:pStyle w:val="36"/>
        <w:widowControl w:val="0"/>
        <w:spacing w:before="0" w:beforeAutospacing="0" w:after="0" w:afterAutospacing="0"/>
        <w:ind w:firstLine="0"/>
        <w:jc w:val="both"/>
        <w:rPr>
          <w:rFonts w:hint="eastAsia" w:cs="宋体"/>
          <w:szCs w:val="24"/>
          <w:highlight w:val="none"/>
        </w:rPr>
      </w:pPr>
      <w:r>
        <w:rPr>
          <w:rFonts w:hint="eastAsia" w:cs="宋体"/>
          <w:szCs w:val="24"/>
          <w:highlight w:val="none"/>
          <w:lang w:bidi="ar"/>
        </w:rPr>
        <w:t>单位名称（盖章）</w:t>
      </w:r>
    </w:p>
    <w:p w14:paraId="428B2C28">
      <w:pPr>
        <w:rPr>
          <w:rFonts w:hint="eastAsia" w:hAnsi="宋体" w:cs="宋体"/>
          <w:sz w:val="24"/>
          <w:szCs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w:t>
      </w:r>
    </w:p>
    <w:p w14:paraId="6C117DC8">
      <w:pPr>
        <w:pStyle w:val="36"/>
        <w:widowControl w:val="0"/>
        <w:spacing w:line="360" w:lineRule="auto"/>
        <w:ind w:right="34"/>
        <w:rPr>
          <w:rFonts w:hint="eastAsia" w:cs="宋体"/>
          <w:szCs w:val="24"/>
          <w:highlight w:val="none"/>
        </w:rPr>
      </w:pPr>
      <w:r>
        <w:rPr>
          <w:rFonts w:hint="eastAsia" w:cs="宋体"/>
          <w:szCs w:val="24"/>
          <w:highlight w:val="none"/>
          <w:lang w:bidi="ar"/>
        </w:rPr>
        <w:t xml:space="preserve"> </w:t>
      </w:r>
    </w:p>
    <w:p w14:paraId="78FB2C34">
      <w:pPr>
        <w:pStyle w:val="36"/>
        <w:widowControl w:val="0"/>
        <w:spacing w:line="360" w:lineRule="auto"/>
        <w:ind w:right="34"/>
        <w:rPr>
          <w:rFonts w:hint="eastAsia" w:cs="宋体"/>
          <w:szCs w:val="24"/>
          <w:highlight w:val="none"/>
        </w:rPr>
      </w:pPr>
      <w:r>
        <w:rPr>
          <w:rFonts w:hint="eastAsia" w:cs="宋体"/>
          <w:szCs w:val="24"/>
          <w:highlight w:val="none"/>
          <w:lang w:bidi="ar"/>
        </w:rPr>
        <w:t xml:space="preserve"> </w:t>
      </w:r>
    </w:p>
    <w:p w14:paraId="74F2B99E">
      <w:pPr>
        <w:pStyle w:val="36"/>
        <w:widowControl w:val="0"/>
        <w:spacing w:line="360" w:lineRule="auto"/>
        <w:ind w:right="34"/>
        <w:rPr>
          <w:rFonts w:hint="eastAsia" w:cs="宋体"/>
          <w:szCs w:val="24"/>
          <w:highlight w:val="none"/>
        </w:rPr>
      </w:pPr>
    </w:p>
    <w:p w14:paraId="7D6F27BD">
      <w:pPr>
        <w:pStyle w:val="36"/>
        <w:widowControl w:val="0"/>
        <w:spacing w:line="360" w:lineRule="auto"/>
        <w:ind w:right="34"/>
        <w:rPr>
          <w:rFonts w:hint="eastAsia" w:cs="宋体"/>
          <w:szCs w:val="24"/>
          <w:highlight w:val="none"/>
        </w:rPr>
      </w:pPr>
    </w:p>
    <w:p w14:paraId="1ED9E436">
      <w:pPr>
        <w:pStyle w:val="36"/>
        <w:widowControl w:val="0"/>
        <w:spacing w:line="360" w:lineRule="auto"/>
        <w:ind w:right="34"/>
        <w:rPr>
          <w:rFonts w:hint="eastAsia" w:cs="宋体"/>
          <w:szCs w:val="24"/>
          <w:highlight w:val="none"/>
        </w:rPr>
      </w:pPr>
    </w:p>
    <w:p w14:paraId="2FE0D320">
      <w:pPr>
        <w:pStyle w:val="36"/>
        <w:widowControl w:val="0"/>
        <w:spacing w:line="360" w:lineRule="auto"/>
        <w:ind w:right="34"/>
        <w:rPr>
          <w:rFonts w:hint="eastAsia" w:cs="宋体"/>
          <w:szCs w:val="24"/>
          <w:highlight w:val="none"/>
        </w:rPr>
      </w:pPr>
    </w:p>
    <w:p w14:paraId="2ED82CEF">
      <w:pPr>
        <w:pStyle w:val="30"/>
        <w:numPr>
          <w:ilvl w:val="0"/>
          <w:numId w:val="0"/>
        </w:numPr>
        <w:rPr>
          <w:rFonts w:hAnsi="宋体" w:cs="宋体"/>
          <w:sz w:val="24"/>
          <w:szCs w:val="24"/>
          <w:highlight w:val="none"/>
          <w:lang w:val="en-US"/>
        </w:rPr>
      </w:pPr>
    </w:p>
    <w:p w14:paraId="6060BAC1">
      <w:pPr>
        <w:pStyle w:val="4"/>
        <w:tabs>
          <w:tab w:val="left" w:pos="28"/>
        </w:tabs>
        <w:spacing w:before="0" w:after="0" w:line="360" w:lineRule="auto"/>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附件</w:t>
      </w:r>
      <w:r>
        <w:rPr>
          <w:rFonts w:hint="eastAsia" w:ascii="宋体" w:hAnsi="宋体" w:eastAsia="宋体" w:cs="宋体"/>
          <w:b w:val="0"/>
          <w:sz w:val="24"/>
          <w:szCs w:val="24"/>
          <w:highlight w:val="none"/>
          <w:lang w:val="en-US" w:eastAsia="zh-CN"/>
        </w:rPr>
        <w:t>九</w:t>
      </w:r>
      <w:r>
        <w:rPr>
          <w:rFonts w:hint="eastAsia" w:ascii="宋体" w:hAnsi="宋体" w:eastAsia="宋体" w:cs="宋体"/>
          <w:b w:val="0"/>
          <w:sz w:val="24"/>
          <w:szCs w:val="24"/>
          <w:highlight w:val="none"/>
        </w:rPr>
        <w:t>：中小企业声明函（格式）</w:t>
      </w:r>
    </w:p>
    <w:p w14:paraId="32CE55C9">
      <w:pPr>
        <w:spacing w:before="72" w:after="72"/>
        <w:jc w:val="center"/>
        <w:rPr>
          <w:rFonts w:hint="eastAsia" w:hAnsi="宋体" w:cs="宋体"/>
          <w:b/>
          <w:bCs/>
          <w:sz w:val="28"/>
          <w:szCs w:val="28"/>
          <w:highlight w:val="none"/>
        </w:rPr>
      </w:pPr>
      <w:r>
        <w:rPr>
          <w:rFonts w:hint="eastAsia" w:hAnsi="宋体" w:cs="宋体"/>
          <w:b/>
          <w:bCs/>
          <w:sz w:val="28"/>
          <w:szCs w:val="28"/>
          <w:highlight w:val="none"/>
          <w:lang w:bidi="ar"/>
        </w:rPr>
        <w:t>中小企业声明函</w:t>
      </w:r>
    </w:p>
    <w:p w14:paraId="7854089D">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本公司（联合体）郑重声明，根据《政府采购促进中小企业发展管理办法》（财库﹝2020﹞46 号）的规定，本公司参加</w:t>
      </w:r>
      <w:r>
        <w:rPr>
          <w:rFonts w:hint="eastAsia" w:hAnsi="宋体" w:cs="宋体"/>
          <w:bCs/>
          <w:sz w:val="24"/>
          <w:szCs w:val="24"/>
          <w:highlight w:val="none"/>
          <w:u w:val="single"/>
          <w:lang w:bidi="ar"/>
        </w:rPr>
        <w:t>（单位名称）</w:t>
      </w:r>
      <w:r>
        <w:rPr>
          <w:rFonts w:hint="eastAsia" w:hAnsi="宋体" w:cs="宋体"/>
          <w:bCs/>
          <w:sz w:val="24"/>
          <w:szCs w:val="24"/>
          <w:highlight w:val="none"/>
          <w:lang w:bidi="ar"/>
        </w:rPr>
        <w:t>的</w:t>
      </w:r>
      <w:r>
        <w:rPr>
          <w:rFonts w:hint="eastAsia" w:hAnsi="宋体" w:cs="宋体"/>
          <w:bCs/>
          <w:sz w:val="24"/>
          <w:szCs w:val="24"/>
          <w:highlight w:val="none"/>
          <w:u w:val="single"/>
          <w:lang w:bidi="ar"/>
        </w:rPr>
        <w:t>（项目名称）</w:t>
      </w:r>
      <w:r>
        <w:rPr>
          <w:rFonts w:hint="eastAsia" w:hAnsi="宋体" w:cs="宋体"/>
          <w:bCs/>
          <w:sz w:val="24"/>
          <w:szCs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3435DFB0">
      <w:pPr>
        <w:keepNext w:val="0"/>
        <w:keepLines w:val="0"/>
        <w:pageBreakBefore w:val="0"/>
        <w:widowControl w:val="0"/>
        <w:numPr>
          <w:ilvl w:val="0"/>
          <w:numId w:val="24"/>
        </w:numPr>
        <w:spacing w:line="360" w:lineRule="auto"/>
        <w:ind w:firstLine="480"/>
        <w:rPr>
          <w:rFonts w:hint="eastAsia" w:hAnsi="宋体" w:cs="宋体"/>
          <w:bCs/>
          <w:sz w:val="24"/>
          <w:szCs w:val="24"/>
          <w:highlight w:val="none"/>
        </w:rPr>
      </w:pPr>
      <w:r>
        <w:rPr>
          <w:rFonts w:hint="eastAsia" w:hAnsi="宋体" w:cs="宋体"/>
          <w:bCs/>
          <w:sz w:val="24"/>
          <w:szCs w:val="24"/>
          <w:highlight w:val="none"/>
          <w:u w:val="single"/>
          <w:lang w:bidi="ar"/>
        </w:rPr>
        <w:t>（标的名称）</w:t>
      </w:r>
      <w:r>
        <w:rPr>
          <w:rFonts w:hint="eastAsia" w:hAnsi="宋体" w:cs="宋体"/>
          <w:bCs/>
          <w:sz w:val="24"/>
          <w:szCs w:val="24"/>
          <w:highlight w:val="none"/>
          <w:lang w:bidi="ar"/>
        </w:rPr>
        <w:t xml:space="preserve"> ，属于</w:t>
      </w:r>
      <w:r>
        <w:rPr>
          <w:rFonts w:hint="eastAsia" w:hAnsi="宋体" w:cs="宋体"/>
          <w:bCs/>
          <w:sz w:val="24"/>
          <w:szCs w:val="24"/>
          <w:highlight w:val="none"/>
          <w:u w:val="single"/>
          <w:lang w:bidi="ar"/>
        </w:rPr>
        <w:t>（采购文件中明确的所属行业）</w:t>
      </w:r>
      <w:r>
        <w:rPr>
          <w:rFonts w:hint="eastAsia" w:hAnsi="宋体" w:cs="宋体"/>
          <w:bCs/>
          <w:sz w:val="24"/>
          <w:szCs w:val="24"/>
          <w:highlight w:val="none"/>
          <w:lang w:bidi="ar"/>
        </w:rPr>
        <w:t>；承建（承接）企业为</w:t>
      </w:r>
      <w:r>
        <w:rPr>
          <w:rFonts w:hint="eastAsia" w:hAnsi="宋体" w:cs="宋体"/>
          <w:bCs/>
          <w:sz w:val="24"/>
          <w:szCs w:val="24"/>
          <w:highlight w:val="none"/>
          <w:u w:val="single"/>
          <w:lang w:bidi="ar"/>
        </w:rPr>
        <w:t>（企业名称）</w:t>
      </w:r>
      <w:r>
        <w:rPr>
          <w:rFonts w:hint="eastAsia" w:hAnsi="宋体" w:cs="宋体"/>
          <w:bCs/>
          <w:sz w:val="24"/>
          <w:szCs w:val="24"/>
          <w:highlight w:val="none"/>
          <w:lang w:bidi="ar"/>
        </w:rPr>
        <w:t>，从业人员</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人，营业收入为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万元，资产总额为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万元，属于</w:t>
      </w:r>
      <w:r>
        <w:rPr>
          <w:rFonts w:hint="eastAsia" w:hAnsi="宋体" w:cs="宋体"/>
          <w:bCs/>
          <w:sz w:val="24"/>
          <w:szCs w:val="24"/>
          <w:highlight w:val="none"/>
          <w:u w:val="single"/>
          <w:lang w:bidi="ar"/>
        </w:rPr>
        <w:t xml:space="preserve">（中型企业、小型企业、微型企业）； </w:t>
      </w:r>
    </w:p>
    <w:p w14:paraId="767DAE9F">
      <w:pPr>
        <w:keepNext w:val="0"/>
        <w:keepLines w:val="0"/>
        <w:pageBreakBefore w:val="0"/>
        <w:widowControl w:val="0"/>
        <w:numPr>
          <w:ilvl w:val="0"/>
          <w:numId w:val="24"/>
        </w:numPr>
        <w:spacing w:line="360" w:lineRule="auto"/>
        <w:ind w:firstLine="480"/>
        <w:rPr>
          <w:rFonts w:hint="eastAsia" w:cs="宋体"/>
          <w:szCs w:val="24"/>
          <w:highlight w:val="none"/>
        </w:rPr>
      </w:pPr>
      <w:r>
        <w:rPr>
          <w:rFonts w:hint="eastAsia" w:hAnsi="宋体" w:cs="宋体"/>
          <w:bCs/>
          <w:sz w:val="24"/>
          <w:szCs w:val="24"/>
          <w:highlight w:val="none"/>
          <w:u w:val="single"/>
          <w:lang w:bidi="ar"/>
        </w:rPr>
        <w:t>（标的名称） ，属于（采购文件中明确的所属行业）；承建（承接）企业为（企业名称），从业人员   人，营业收入为     万元，资产总额为   万元，属于（中型企业、小型企业、微型企业）；</w:t>
      </w:r>
    </w:p>
    <w:p w14:paraId="19D3EC19">
      <w:pPr>
        <w:keepNext w:val="0"/>
        <w:keepLines w:val="0"/>
        <w:pageBreakBefore w:val="0"/>
        <w:widowControl w:val="0"/>
        <w:numPr>
          <w:ilvl w:val="0"/>
          <w:numId w:val="0"/>
        </w:numPr>
        <w:spacing w:line="360" w:lineRule="auto"/>
        <w:ind w:firstLine="210"/>
        <w:rPr>
          <w:rFonts w:hint="eastAsia" w:cs="宋体"/>
          <w:szCs w:val="24"/>
          <w:highlight w:val="none"/>
        </w:rPr>
      </w:pPr>
      <w:r>
        <w:rPr>
          <w:rFonts w:hint="eastAsia" w:cs="宋体"/>
          <w:bCs/>
          <w:szCs w:val="24"/>
          <w:highlight w:val="none"/>
          <w:lang w:bidi="ar"/>
        </w:rPr>
        <w:t>……</w:t>
      </w:r>
    </w:p>
    <w:p w14:paraId="0C859613">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以上企业，不属于大企业的分支机构，不存在控股股东为大企业的情形，也不存在与大</w:t>
      </w:r>
      <w:bookmarkStart w:id="2" w:name="_GoBack"/>
      <w:bookmarkEnd w:id="2"/>
      <w:r>
        <w:rPr>
          <w:rFonts w:hint="eastAsia" w:hAnsi="宋体" w:cs="宋体"/>
          <w:bCs/>
          <w:sz w:val="24"/>
          <w:szCs w:val="24"/>
          <w:highlight w:val="none"/>
          <w:lang w:bidi="ar"/>
        </w:rPr>
        <w:t>企业的负责人为同一人的情形。</w:t>
      </w:r>
    </w:p>
    <w:p w14:paraId="635C9481">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 xml:space="preserve">本企业对上述声明内容的真实性负责。如有虚假，将依法承担相应责任。 </w:t>
      </w:r>
    </w:p>
    <w:p w14:paraId="247D70EC">
      <w:pPr>
        <w:spacing w:line="580" w:lineRule="exact"/>
        <w:ind w:firstLine="480"/>
        <w:rPr>
          <w:rFonts w:hint="eastAsia" w:hAnsi="宋体" w:cs="宋体"/>
          <w:bCs/>
          <w:sz w:val="24"/>
          <w:szCs w:val="24"/>
          <w:highlight w:val="none"/>
        </w:rPr>
      </w:pPr>
      <w:r>
        <w:rPr>
          <w:rFonts w:hint="eastAsia" w:hAnsi="宋体" w:cs="宋体"/>
          <w:bCs/>
          <w:sz w:val="24"/>
          <w:szCs w:val="24"/>
          <w:highlight w:val="none"/>
          <w:lang w:bidi="ar"/>
        </w:rPr>
        <w:t xml:space="preserve"> </w:t>
      </w:r>
    </w:p>
    <w:p w14:paraId="4B398A82">
      <w:pPr>
        <w:spacing w:line="580" w:lineRule="exact"/>
        <w:ind w:firstLine="480"/>
        <w:jc w:val="center"/>
        <w:rPr>
          <w:rFonts w:hint="eastAsia" w:hAnsi="宋体" w:cs="宋体"/>
          <w:bCs/>
          <w:sz w:val="24"/>
          <w:szCs w:val="24"/>
          <w:highlight w:val="none"/>
        </w:rPr>
      </w:pPr>
      <w:r>
        <w:rPr>
          <w:rFonts w:hint="eastAsia" w:hAnsi="宋体" w:cs="宋体"/>
          <w:bCs/>
          <w:sz w:val="24"/>
          <w:szCs w:val="24"/>
          <w:highlight w:val="none"/>
          <w:lang w:bidi="ar"/>
        </w:rPr>
        <w:t>企业名称（盖章）：</w:t>
      </w:r>
    </w:p>
    <w:p w14:paraId="25B4B8B7">
      <w:pPr>
        <w:spacing w:line="580" w:lineRule="exact"/>
        <w:ind w:firstLine="480"/>
        <w:jc w:val="center"/>
        <w:rPr>
          <w:rFonts w:hint="eastAsia" w:hAnsi="宋体" w:cs="宋体"/>
          <w:bCs/>
          <w:sz w:val="24"/>
          <w:szCs w:val="24"/>
          <w:highlight w:val="none"/>
        </w:rPr>
      </w:pPr>
      <w:r>
        <w:rPr>
          <w:rFonts w:hint="eastAsia" w:hAnsi="宋体" w:cs="宋体"/>
          <w:bCs/>
          <w:sz w:val="24"/>
          <w:szCs w:val="24"/>
          <w:highlight w:val="none"/>
          <w:lang w:bidi="ar"/>
        </w:rPr>
        <w:t>日 期：</w:t>
      </w:r>
    </w:p>
    <w:p w14:paraId="47FEAD38">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bidi="ar"/>
        </w:rPr>
        <w:t>注：1、从业人员、营业收入、资产总额填报上一年度数据，无上一年度数据的新成立企业可不填报。2</w:t>
      </w:r>
      <w:r>
        <w:rPr>
          <w:rFonts w:hint="eastAsia" w:ascii="宋体" w:hAnsi="宋体" w:eastAsia="宋体" w:cs="宋体"/>
          <w:bCs/>
          <w:sz w:val="22"/>
          <w:szCs w:val="22"/>
          <w:highlight w:val="none"/>
          <w:lang w:eastAsia="zh-CN" w:bidi="ar"/>
        </w:rPr>
        <w:t>、</w:t>
      </w:r>
      <w:r>
        <w:rPr>
          <w:rFonts w:hint="eastAsia" w:ascii="宋体" w:hAnsi="宋体" w:eastAsia="宋体" w:cs="宋体"/>
          <w:bCs/>
          <w:sz w:val="22"/>
          <w:szCs w:val="22"/>
          <w:highlight w:val="none"/>
          <w:lang w:bidi="ar"/>
        </w:rPr>
        <w:t>中标供应商的《中小企业声明函》将随中标公告进行公示。供应商按照本办法规定提供声明函内容不实的，属于提供虚假材料谋取中标，依照《中华人民共和国政府采购法》等国家有关规定追究相应责任。</w:t>
      </w:r>
    </w:p>
    <w:p w14:paraId="6164695B">
      <w:pPr>
        <w:pStyle w:val="4"/>
        <w:rPr>
          <w:rFonts w:hint="eastAsia" w:ascii="宋体" w:hAnsi="宋体" w:eastAsia="宋体" w:cs="宋体"/>
          <w:b w:val="0"/>
          <w:bCs w:val="0"/>
          <w:sz w:val="24"/>
          <w:szCs w:val="20"/>
          <w:highlight w:val="none"/>
        </w:rPr>
      </w:pPr>
    </w:p>
    <w:p w14:paraId="0DB15733">
      <w:pPr>
        <w:rPr>
          <w:rFonts w:hint="eastAsia" w:ascii="宋体" w:hAnsi="宋体" w:eastAsia="宋体" w:cs="宋体"/>
          <w:b w:val="0"/>
          <w:bCs w:val="0"/>
          <w:sz w:val="24"/>
          <w:szCs w:val="20"/>
          <w:highlight w:val="none"/>
        </w:rPr>
      </w:pPr>
    </w:p>
    <w:p w14:paraId="56DD4867">
      <w:pPr>
        <w:pStyle w:val="18"/>
        <w:rPr>
          <w:rFonts w:hint="eastAsia" w:ascii="宋体" w:hAnsi="宋体" w:eastAsia="宋体" w:cs="宋体"/>
          <w:b w:val="0"/>
          <w:bCs w:val="0"/>
          <w:sz w:val="24"/>
          <w:szCs w:val="20"/>
          <w:highlight w:val="none"/>
        </w:rPr>
      </w:pPr>
    </w:p>
    <w:p w14:paraId="34BDDBE6">
      <w:pPr>
        <w:rPr>
          <w:rFonts w:hint="eastAsia"/>
          <w:highlight w:val="none"/>
        </w:rPr>
      </w:pPr>
    </w:p>
    <w:p w14:paraId="72EE5FDA">
      <w:pPr>
        <w:pStyle w:val="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附件十：残疾人福利性单位声明函（格式）</w:t>
      </w:r>
    </w:p>
    <w:p w14:paraId="0C91FDDB">
      <w:pPr>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残疾人福利性单位声明函</w:t>
      </w:r>
    </w:p>
    <w:p w14:paraId="5D6E02BE">
      <w:pPr>
        <w:spacing w:line="580" w:lineRule="exact"/>
        <w:ind w:firstLine="480"/>
        <w:rPr>
          <w:rFonts w:hint="eastAsia" w:hAnsi="宋体" w:cs="宋体"/>
          <w:bCs/>
          <w:sz w:val="24"/>
          <w:szCs w:val="24"/>
          <w:highlight w:val="none"/>
        </w:rPr>
      </w:pPr>
      <w:r>
        <w:rPr>
          <w:rFonts w:hint="eastAsia" w:hAnsi="宋体" w:cs="宋体"/>
          <w:bCs/>
          <w:sz w:val="24"/>
          <w:szCs w:val="24"/>
          <w:highlight w:val="none"/>
        </w:rPr>
        <w:t>本单位郑重声明，根据《财政部 民政部 中国残疾人联合会关于促进残疾人就业政府采购政策的通知》（财库</w:t>
      </w:r>
      <w:r>
        <w:rPr>
          <w:rFonts w:hint="eastAsia" w:hAnsi="宋体" w:cs="宋体"/>
          <w:bCs/>
          <w:sz w:val="24"/>
          <w:szCs w:val="24"/>
          <w:highlight w:val="none"/>
          <w:lang w:eastAsia="zh-CN"/>
        </w:rPr>
        <w:t>〔2017〕141号</w:t>
      </w:r>
      <w:r>
        <w:rPr>
          <w:rFonts w:hint="eastAsia" w:hAnsi="宋体" w:cs="宋体"/>
          <w:bCs/>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92DD75">
      <w:pPr>
        <w:spacing w:line="580" w:lineRule="exact"/>
        <w:ind w:firstLine="480"/>
        <w:rPr>
          <w:rFonts w:hint="eastAsia" w:hAnsi="宋体" w:cs="宋体"/>
          <w:bCs/>
          <w:sz w:val="24"/>
          <w:szCs w:val="24"/>
          <w:highlight w:val="none"/>
        </w:rPr>
      </w:pPr>
      <w:r>
        <w:rPr>
          <w:rFonts w:hint="eastAsia" w:hAnsi="宋体" w:cs="宋体"/>
          <w:bCs/>
          <w:sz w:val="24"/>
          <w:szCs w:val="24"/>
          <w:highlight w:val="none"/>
        </w:rPr>
        <w:t>本单位对上述声明的真实性负责。如有虚假，将依法承担相应责任。</w:t>
      </w:r>
    </w:p>
    <w:p w14:paraId="5A65AD84">
      <w:pPr>
        <w:spacing w:line="580" w:lineRule="exact"/>
        <w:ind w:firstLine="480"/>
        <w:rPr>
          <w:rFonts w:hint="eastAsia" w:hAnsi="宋体" w:cs="宋体"/>
          <w:bCs/>
          <w:sz w:val="24"/>
          <w:szCs w:val="24"/>
          <w:highlight w:val="none"/>
        </w:rPr>
      </w:pPr>
      <w:r>
        <w:rPr>
          <w:rFonts w:hint="eastAsia" w:hAnsi="宋体" w:cs="宋体"/>
          <w:bCs/>
          <w:sz w:val="24"/>
          <w:szCs w:val="24"/>
          <w:highlight w:val="none"/>
        </w:rPr>
        <w:t> </w:t>
      </w:r>
    </w:p>
    <w:p w14:paraId="16715B41">
      <w:pPr>
        <w:spacing w:line="580" w:lineRule="exact"/>
        <w:ind w:firstLine="420"/>
        <w:rPr>
          <w:rFonts w:hint="eastAsia" w:hAnsi="宋体" w:cs="宋体"/>
          <w:bCs/>
          <w:highlight w:val="none"/>
        </w:rPr>
      </w:pPr>
      <w:r>
        <w:rPr>
          <w:rFonts w:hint="eastAsia" w:hAnsi="宋体" w:cs="宋体"/>
          <w:bCs/>
          <w:highlight w:val="none"/>
        </w:rPr>
        <w:t> </w:t>
      </w:r>
    </w:p>
    <w:p w14:paraId="3674833B">
      <w:pPr>
        <w:spacing w:line="580" w:lineRule="exact"/>
        <w:ind w:firstLine="420"/>
        <w:rPr>
          <w:rFonts w:hint="eastAsia" w:hAnsi="宋体" w:cs="宋体"/>
          <w:bCs/>
          <w:sz w:val="24"/>
          <w:szCs w:val="24"/>
          <w:highlight w:val="none"/>
        </w:rPr>
      </w:pPr>
      <w:r>
        <w:rPr>
          <w:rFonts w:hint="eastAsia" w:hAnsi="宋体" w:cs="宋体"/>
          <w:bCs/>
          <w:highlight w:val="none"/>
        </w:rPr>
        <w:t xml:space="preserve">                                                                                      </w:t>
      </w:r>
      <w:r>
        <w:rPr>
          <w:rFonts w:hint="eastAsia" w:hAnsi="宋体" w:cs="宋体"/>
          <w:bCs/>
          <w:sz w:val="24"/>
          <w:szCs w:val="24"/>
          <w:highlight w:val="none"/>
        </w:rPr>
        <w:t>单位名称（盖章）：</w:t>
      </w:r>
    </w:p>
    <w:p w14:paraId="1CCE700C">
      <w:pPr>
        <w:spacing w:line="580" w:lineRule="exact"/>
        <w:rPr>
          <w:rFonts w:hint="eastAsia" w:hAnsi="宋体" w:cs="宋体"/>
          <w:bCs/>
          <w:sz w:val="24"/>
          <w:szCs w:val="24"/>
          <w:highlight w:val="none"/>
        </w:rPr>
      </w:pPr>
      <w:r>
        <w:rPr>
          <w:rFonts w:hint="eastAsia" w:hAnsi="宋体" w:cs="宋体"/>
          <w:bCs/>
          <w:sz w:val="24"/>
          <w:szCs w:val="24"/>
          <w:highlight w:val="none"/>
        </w:rPr>
        <w:t>                               日  期：</w:t>
      </w:r>
    </w:p>
    <w:p w14:paraId="203D8A6E">
      <w:pPr>
        <w:spacing w:line="360" w:lineRule="auto"/>
        <w:rPr>
          <w:rFonts w:hint="eastAsia" w:hAnsi="宋体" w:cs="宋体"/>
          <w:sz w:val="24"/>
          <w:highlight w:val="none"/>
        </w:rPr>
      </w:pPr>
    </w:p>
    <w:p w14:paraId="086677C7">
      <w:pPr>
        <w:spacing w:line="360" w:lineRule="auto"/>
        <w:outlineLvl w:val="0"/>
        <w:rPr>
          <w:rFonts w:hint="eastAsia" w:hAnsi="宋体" w:cs="宋体"/>
          <w:bCs/>
          <w:szCs w:val="21"/>
          <w:highlight w:val="none"/>
        </w:rPr>
      </w:pPr>
    </w:p>
    <w:p w14:paraId="56D8F3A1">
      <w:pPr>
        <w:pStyle w:val="13"/>
        <w:ind w:left="680"/>
        <w:rPr>
          <w:rFonts w:hint="eastAsia" w:hAnsi="宋体" w:cs="宋体"/>
          <w:bCs/>
          <w:szCs w:val="21"/>
          <w:highlight w:val="none"/>
        </w:rPr>
      </w:pPr>
    </w:p>
    <w:p w14:paraId="556392E3">
      <w:pPr>
        <w:rPr>
          <w:rFonts w:hint="eastAsia" w:hAnsi="宋体" w:cs="宋体"/>
          <w:bCs/>
          <w:szCs w:val="21"/>
          <w:highlight w:val="none"/>
        </w:rPr>
      </w:pPr>
    </w:p>
    <w:p w14:paraId="075DE116">
      <w:pPr>
        <w:pStyle w:val="13"/>
        <w:ind w:left="680"/>
        <w:rPr>
          <w:rFonts w:hint="eastAsia" w:hAnsi="宋体" w:cs="宋体"/>
          <w:bCs/>
          <w:szCs w:val="21"/>
          <w:highlight w:val="none"/>
        </w:rPr>
      </w:pPr>
    </w:p>
    <w:p w14:paraId="203AA84B">
      <w:pPr>
        <w:rPr>
          <w:rFonts w:hint="eastAsia" w:hAnsi="宋体" w:cs="宋体"/>
          <w:bCs/>
          <w:szCs w:val="21"/>
          <w:highlight w:val="none"/>
        </w:rPr>
      </w:pPr>
    </w:p>
    <w:p w14:paraId="592C9823">
      <w:pPr>
        <w:pStyle w:val="13"/>
        <w:ind w:left="680"/>
        <w:rPr>
          <w:rFonts w:hint="eastAsia" w:hAnsi="宋体" w:cs="宋体"/>
          <w:bCs/>
          <w:szCs w:val="21"/>
          <w:highlight w:val="none"/>
        </w:rPr>
      </w:pPr>
    </w:p>
    <w:p w14:paraId="658104BB">
      <w:pPr>
        <w:pStyle w:val="13"/>
        <w:ind w:left="680"/>
        <w:rPr>
          <w:rFonts w:hint="eastAsia" w:hAnsi="宋体" w:cs="宋体"/>
          <w:bCs/>
          <w:szCs w:val="21"/>
          <w:highlight w:val="none"/>
        </w:rPr>
      </w:pPr>
    </w:p>
    <w:p w14:paraId="039EF85B">
      <w:pPr>
        <w:pStyle w:val="13"/>
        <w:ind w:left="680"/>
        <w:rPr>
          <w:rFonts w:hint="eastAsia" w:hAnsi="宋体" w:cs="宋体"/>
          <w:bCs/>
          <w:szCs w:val="21"/>
          <w:highlight w:val="none"/>
        </w:rPr>
      </w:pPr>
    </w:p>
    <w:p w14:paraId="03DF567C">
      <w:pPr>
        <w:rPr>
          <w:highlight w:val="none"/>
        </w:rPr>
      </w:pPr>
    </w:p>
    <w:p w14:paraId="2B0DF051">
      <w:pPr>
        <w:pStyle w:val="18"/>
        <w:rPr>
          <w:highlight w:val="none"/>
        </w:rPr>
      </w:pPr>
    </w:p>
    <w:p w14:paraId="2BB6ABD5">
      <w:pPr>
        <w:rPr>
          <w:highlight w:val="none"/>
        </w:rPr>
      </w:pPr>
    </w:p>
    <w:p w14:paraId="6E09B50C">
      <w:pPr>
        <w:pStyle w:val="18"/>
        <w:rPr>
          <w:highlight w:val="none"/>
        </w:rPr>
      </w:pPr>
    </w:p>
    <w:p w14:paraId="3F4A5B7E">
      <w:pPr>
        <w:rPr>
          <w:highlight w:val="none"/>
        </w:rPr>
      </w:pPr>
    </w:p>
    <w:p w14:paraId="3AE59417">
      <w:pPr>
        <w:pStyle w:val="18"/>
        <w:rPr>
          <w:highlight w:val="none"/>
        </w:rPr>
      </w:pPr>
    </w:p>
    <w:p w14:paraId="40AC6D97">
      <w:pPr>
        <w:rPr>
          <w:highlight w:val="none"/>
        </w:rPr>
      </w:pPr>
    </w:p>
    <w:p w14:paraId="0C1B4A38">
      <w:pPr>
        <w:pStyle w:val="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附件十</w:t>
      </w:r>
      <w:r>
        <w:rPr>
          <w:rFonts w:hint="eastAsia" w:ascii="宋体" w:hAnsi="宋体" w:eastAsia="宋体" w:cs="宋体"/>
          <w:b w:val="0"/>
          <w:bCs w:val="0"/>
          <w:sz w:val="24"/>
          <w:szCs w:val="20"/>
          <w:highlight w:val="none"/>
          <w:lang w:val="en-US" w:eastAsia="zh-CN"/>
        </w:rPr>
        <w:t>一</w:t>
      </w:r>
      <w:r>
        <w:rPr>
          <w:rFonts w:hint="eastAsia" w:ascii="宋体" w:hAnsi="宋体" w:eastAsia="宋体" w:cs="宋体"/>
          <w:b w:val="0"/>
          <w:bCs w:val="0"/>
          <w:sz w:val="24"/>
          <w:szCs w:val="20"/>
          <w:highlight w:val="none"/>
        </w:rPr>
        <w:t>：证明文件</w:t>
      </w:r>
    </w:p>
    <w:p w14:paraId="7DFB3AEB">
      <w:pPr>
        <w:spacing w:before="120" w:after="120" w:line="420" w:lineRule="exact"/>
        <w:outlineLvl w:val="0"/>
        <w:rPr>
          <w:rFonts w:hint="eastAsia" w:hAnsi="宋体" w:cs="宋体"/>
          <w:sz w:val="24"/>
          <w:highlight w:val="none"/>
        </w:rPr>
      </w:pPr>
      <w:r>
        <w:rPr>
          <w:rFonts w:hint="eastAsia" w:hAnsi="宋体" w:cs="宋体"/>
          <w:sz w:val="24"/>
          <w:highlight w:val="none"/>
        </w:rPr>
        <w:t>1、资格、资信证明文件</w:t>
      </w:r>
    </w:p>
    <w:p w14:paraId="497A161F">
      <w:pPr>
        <w:spacing w:before="120" w:after="120" w:line="420" w:lineRule="exact"/>
        <w:outlineLvl w:val="0"/>
        <w:rPr>
          <w:rFonts w:hint="eastAsia" w:hAnsi="宋体" w:cs="宋体"/>
          <w:sz w:val="24"/>
          <w:highlight w:val="none"/>
        </w:rPr>
      </w:pPr>
      <w:r>
        <w:rPr>
          <w:rFonts w:hint="eastAsia" w:hAnsi="宋体" w:cs="宋体"/>
          <w:sz w:val="24"/>
          <w:highlight w:val="none"/>
        </w:rPr>
        <w:t>注：采购文件中要求的资格、资信证明文件原件扫描件附在此处。</w:t>
      </w:r>
    </w:p>
    <w:p w14:paraId="60CF3832">
      <w:pPr>
        <w:spacing w:before="120" w:after="120" w:line="420" w:lineRule="exact"/>
        <w:outlineLvl w:val="0"/>
        <w:rPr>
          <w:rFonts w:hint="eastAsia" w:hAnsi="宋体" w:cs="宋体"/>
          <w:sz w:val="24"/>
          <w:highlight w:val="none"/>
        </w:rPr>
      </w:pPr>
      <w:r>
        <w:rPr>
          <w:rFonts w:hint="eastAsia" w:hAnsi="宋体" w:cs="宋体"/>
          <w:sz w:val="24"/>
          <w:highlight w:val="none"/>
        </w:rPr>
        <w:t>2、</w:t>
      </w:r>
      <w:r>
        <w:rPr>
          <w:rFonts w:hint="eastAsia" w:hAnsi="宋体" w:cs="宋体"/>
          <w:bCs/>
          <w:sz w:val="24"/>
          <w:highlight w:val="none"/>
        </w:rPr>
        <w:t>补充性文件</w:t>
      </w:r>
    </w:p>
    <w:p w14:paraId="41C99FD3">
      <w:pPr>
        <w:spacing w:before="120" w:after="120" w:line="420" w:lineRule="exact"/>
        <w:outlineLvl w:val="0"/>
        <w:rPr>
          <w:rFonts w:hint="eastAsia" w:hAnsi="宋体" w:cs="宋体"/>
          <w:sz w:val="24"/>
          <w:highlight w:val="none"/>
        </w:rPr>
      </w:pPr>
      <w:r>
        <w:rPr>
          <w:rFonts w:hint="eastAsia" w:hAnsi="宋体" w:cs="宋体"/>
          <w:sz w:val="24"/>
          <w:highlight w:val="none"/>
        </w:rPr>
        <w:t>注：评分细则中要求的证明文件原件扫描件附在此处。</w:t>
      </w:r>
    </w:p>
    <w:p w14:paraId="5E55936B">
      <w:pPr>
        <w:pStyle w:val="18"/>
        <w:ind w:left="0" w:firstLine="0"/>
        <w:rPr>
          <w:highlight w:val="none"/>
        </w:rPr>
      </w:pPr>
    </w:p>
    <w:sectPr>
      <w:footerReference r:id="rId3" w:type="default"/>
      <w:pgSz w:w="11906" w:h="16838"/>
      <w:pgMar w:top="1134" w:right="1134" w:bottom="1134" w:left="1134" w:header="851" w:footer="992" w:gutter="0"/>
      <w:cols w:space="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libri-Bold">
    <w:altName w:val="Calibri"/>
    <w:panose1 w:val="020F050202020403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F3AE">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5209D03E">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IS7kBQ/AgAAeQQAAA4AAAAAAAAAAQAgAAAAHwEAAGRycy9l&#10;Mm9Eb2MueG1sUEsFBgAAAAAGAAYAWQEAANAFAAAAAA==&#10;">
              <v:fill on="f" focussize="0,0"/>
              <v:stroke on="f" weight="0.5pt" joinstyle="miter"/>
              <v:imagedata o:title=""/>
              <o:lock v:ext="edit" aspectratio="f"/>
              <v:textbox inset="0mm,0mm,0mm,0mm" style="mso-fit-shape-to-text:t;">
                <w:txbxContent>
                  <w:p w14:paraId="5209D03E">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949EC"/>
    <w:multiLevelType w:val="singleLevel"/>
    <w:tmpl w:val="868949EC"/>
    <w:lvl w:ilvl="0" w:tentative="0">
      <w:start w:val="1"/>
      <w:numFmt w:val="decimal"/>
      <w:suff w:val="nothing"/>
      <w:lvlText w:val="%1、"/>
      <w:lvlJc w:val="left"/>
    </w:lvl>
  </w:abstractNum>
  <w:abstractNum w:abstractNumId="1">
    <w:nsid w:val="8C7CD9FA"/>
    <w:multiLevelType w:val="singleLevel"/>
    <w:tmpl w:val="8C7CD9FA"/>
    <w:lvl w:ilvl="0" w:tentative="0">
      <w:start w:val="1"/>
      <w:numFmt w:val="decimal"/>
      <w:suff w:val="nothing"/>
      <w:lvlText w:val="（%1）"/>
      <w:lvlJc w:val="left"/>
    </w:lvl>
  </w:abstractNum>
  <w:abstractNum w:abstractNumId="2">
    <w:nsid w:val="9239341B"/>
    <w:multiLevelType w:val="multilevel"/>
    <w:tmpl w:val="9239341B"/>
    <w:lvl w:ilvl="0" w:tentative="0">
      <w:start w:val="3"/>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A937532F"/>
    <w:multiLevelType w:val="singleLevel"/>
    <w:tmpl w:val="A937532F"/>
    <w:lvl w:ilvl="0" w:tentative="0">
      <w:start w:val="1"/>
      <w:numFmt w:val="decimal"/>
      <w:suff w:val="nothing"/>
      <w:lvlText w:val="%1、"/>
      <w:lvlJc w:val="left"/>
    </w:lvl>
  </w:abstractNum>
  <w:abstractNum w:abstractNumId="4">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CF092B84"/>
    <w:multiLevelType w:val="multilevel"/>
    <w:tmpl w:val="CF092B84"/>
    <w:lvl w:ilvl="0" w:tentative="0">
      <w:start w:val="1"/>
      <w:numFmt w:val="bullet"/>
      <w:pStyle w:val="3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D797D50B"/>
    <w:multiLevelType w:val="singleLevel"/>
    <w:tmpl w:val="D797D50B"/>
    <w:lvl w:ilvl="0" w:tentative="0">
      <w:start w:val="1"/>
      <w:numFmt w:val="decimal"/>
      <w:suff w:val="nothing"/>
      <w:lvlText w:val="%1、"/>
      <w:lvlJc w:val="left"/>
    </w:lvl>
  </w:abstractNum>
  <w:abstractNum w:abstractNumId="8">
    <w:nsid w:val="DBF593AB"/>
    <w:multiLevelType w:val="multilevel"/>
    <w:tmpl w:val="DBF593AB"/>
    <w:lvl w:ilvl="0" w:tentative="0">
      <w:start w:val="1"/>
      <w:numFmt w:val="japaneseCounting"/>
      <w:lvlText w:val="第%1条"/>
      <w:lvlJc w:val="left"/>
      <w:pPr>
        <w:tabs>
          <w:tab w:val="left" w:pos="1505"/>
        </w:tabs>
        <w:ind w:left="1505" w:hanging="945"/>
      </w:pPr>
      <w:rPr>
        <w:rFonts w:hint="eastAsia" w:ascii="宋体" w:hAnsi="宋体" w:eastAsia="宋体" w:cs="宋体"/>
      </w:rPr>
    </w:lvl>
    <w:lvl w:ilvl="1" w:tentative="0">
      <w:start w:val="1"/>
      <w:numFmt w:val="decimal"/>
      <w:lvlText w:val="%2、"/>
      <w:lvlJc w:val="left"/>
      <w:pPr>
        <w:tabs>
          <w:tab w:val="left" w:pos="1340"/>
        </w:tabs>
        <w:ind w:left="1340" w:hanging="360"/>
      </w:pPr>
      <w:rPr>
        <w:rFonts w:hint="eastAsia" w:ascii="宋体" w:hAnsi="宋体" w:eastAsia="宋体" w:cs="宋体"/>
      </w:rPr>
    </w:lvl>
    <w:lvl w:ilvl="2" w:tentative="0">
      <w:start w:val="1"/>
      <w:numFmt w:val="japaneseCounting"/>
      <w:lvlText w:val="%3、"/>
      <w:lvlJc w:val="left"/>
      <w:pPr>
        <w:tabs>
          <w:tab w:val="left" w:pos="1820"/>
        </w:tabs>
        <w:ind w:left="1820" w:hanging="420"/>
      </w:pPr>
      <w:rPr>
        <w:rFonts w:hint="eastAsia" w:ascii="宋体" w:hAnsi="宋体" w:eastAsia="宋体" w:cs="宋体"/>
      </w:rPr>
    </w:lvl>
    <w:lvl w:ilvl="3" w:tentative="0">
      <w:start w:val="1"/>
      <w:numFmt w:val="decimal"/>
      <w:lvlText w:val="%4."/>
      <w:lvlJc w:val="left"/>
      <w:pPr>
        <w:tabs>
          <w:tab w:val="left" w:pos="2240"/>
        </w:tabs>
        <w:ind w:left="2240" w:hanging="420"/>
      </w:pPr>
      <w:rPr>
        <w:rFonts w:hint="default" w:ascii="Times New Roman" w:hAnsi="Times New Roman" w:cs="Times New Roman"/>
      </w:rPr>
    </w:lvl>
    <w:lvl w:ilvl="4" w:tentative="0">
      <w:start w:val="1"/>
      <w:numFmt w:val="lowerLetter"/>
      <w:lvlText w:val="%5)"/>
      <w:lvlJc w:val="left"/>
      <w:pPr>
        <w:tabs>
          <w:tab w:val="left" w:pos="2660"/>
        </w:tabs>
        <w:ind w:left="2660" w:hanging="420"/>
      </w:pPr>
      <w:rPr>
        <w:rFonts w:hint="default" w:ascii="Times New Roman" w:hAnsi="Times New Roman" w:cs="Times New Roman"/>
      </w:rPr>
    </w:lvl>
    <w:lvl w:ilvl="5" w:tentative="0">
      <w:start w:val="1"/>
      <w:numFmt w:val="lowerRoman"/>
      <w:lvlText w:val="%6."/>
      <w:lvlJc w:val="right"/>
      <w:pPr>
        <w:tabs>
          <w:tab w:val="left" w:pos="3080"/>
        </w:tabs>
        <w:ind w:left="3080" w:hanging="420"/>
      </w:pPr>
      <w:rPr>
        <w:rFonts w:hint="default" w:ascii="Times New Roman" w:hAnsi="Times New Roman" w:cs="Times New Roman"/>
      </w:rPr>
    </w:lvl>
    <w:lvl w:ilvl="6" w:tentative="0">
      <w:start w:val="1"/>
      <w:numFmt w:val="decimal"/>
      <w:lvlText w:val="%7."/>
      <w:lvlJc w:val="left"/>
      <w:pPr>
        <w:tabs>
          <w:tab w:val="left" w:pos="3500"/>
        </w:tabs>
        <w:ind w:left="3500" w:hanging="420"/>
      </w:pPr>
      <w:rPr>
        <w:rFonts w:hint="default" w:ascii="Times New Roman" w:hAnsi="Times New Roman" w:cs="Times New Roman"/>
      </w:rPr>
    </w:lvl>
    <w:lvl w:ilvl="7" w:tentative="0">
      <w:start w:val="1"/>
      <w:numFmt w:val="lowerLetter"/>
      <w:lvlText w:val="%8)"/>
      <w:lvlJc w:val="left"/>
      <w:pPr>
        <w:tabs>
          <w:tab w:val="left" w:pos="3920"/>
        </w:tabs>
        <w:ind w:left="3920" w:hanging="420"/>
      </w:pPr>
      <w:rPr>
        <w:rFonts w:hint="default" w:ascii="Times New Roman" w:hAnsi="Times New Roman" w:cs="Times New Roman"/>
      </w:rPr>
    </w:lvl>
    <w:lvl w:ilvl="8" w:tentative="0">
      <w:start w:val="1"/>
      <w:numFmt w:val="lowerRoman"/>
      <w:lvlText w:val="%9."/>
      <w:lvlJc w:val="right"/>
      <w:pPr>
        <w:tabs>
          <w:tab w:val="left" w:pos="4340"/>
        </w:tabs>
        <w:ind w:left="4340" w:hanging="420"/>
      </w:pPr>
      <w:rPr>
        <w:rFonts w:hint="default" w:ascii="Times New Roman" w:hAnsi="Times New Roman" w:cs="Times New Roman"/>
      </w:rPr>
    </w:lvl>
  </w:abstractNum>
  <w:abstractNum w:abstractNumId="9">
    <w:nsid w:val="E2D1744B"/>
    <w:multiLevelType w:val="singleLevel"/>
    <w:tmpl w:val="E2D1744B"/>
    <w:lvl w:ilvl="0" w:tentative="0">
      <w:start w:val="1"/>
      <w:numFmt w:val="decimal"/>
      <w:suff w:val="nothing"/>
      <w:lvlText w:val="%1）"/>
      <w:lvlJc w:val="left"/>
    </w:lvl>
  </w:abstractNum>
  <w:abstractNum w:abstractNumId="10">
    <w:nsid w:val="F65C3654"/>
    <w:multiLevelType w:val="singleLevel"/>
    <w:tmpl w:val="F65C3654"/>
    <w:lvl w:ilvl="0" w:tentative="0">
      <w:start w:val="1"/>
      <w:numFmt w:val="decimal"/>
      <w:suff w:val="nothing"/>
      <w:lvlText w:val="%1、"/>
      <w:lvlJc w:val="left"/>
    </w:lvl>
  </w:abstractNum>
  <w:abstractNum w:abstractNumId="11">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0248C179"/>
    <w:multiLevelType w:val="multilevel"/>
    <w:tmpl w:val="0248C179"/>
    <w:lvl w:ilvl="0" w:tentative="0">
      <w:start w:val="2"/>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3D62ECE"/>
    <w:multiLevelType w:val="multilevel"/>
    <w:tmpl w:val="03D62EC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08FB573F"/>
    <w:multiLevelType w:val="singleLevel"/>
    <w:tmpl w:val="08FB573F"/>
    <w:lvl w:ilvl="0" w:tentative="0">
      <w:start w:val="3"/>
      <w:numFmt w:val="chineseCounting"/>
      <w:suff w:val="nothing"/>
      <w:lvlText w:val="%1．"/>
      <w:lvlJc w:val="left"/>
      <w:rPr>
        <w:rFonts w:hint="eastAsia"/>
      </w:rPr>
    </w:lvl>
  </w:abstractNum>
  <w:abstractNum w:abstractNumId="15">
    <w:nsid w:val="17A010AC"/>
    <w:multiLevelType w:val="singleLevel"/>
    <w:tmpl w:val="17A010AC"/>
    <w:lvl w:ilvl="0" w:tentative="0">
      <w:start w:val="2"/>
      <w:numFmt w:val="decimal"/>
      <w:suff w:val="nothing"/>
      <w:lvlText w:val="%1）"/>
      <w:lvlJc w:val="left"/>
    </w:lvl>
  </w:abstractNum>
  <w:abstractNum w:abstractNumId="16">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A8F537B"/>
    <w:multiLevelType w:val="multilevel"/>
    <w:tmpl w:val="2A8F537B"/>
    <w:lvl w:ilvl="0" w:tentative="0">
      <w:start w:val="4"/>
      <w:numFmt w:val="decimal"/>
      <w:suff w:val="space"/>
      <w:lvlText w:val="%1."/>
      <w:lvlJc w:val="left"/>
      <w:pPr>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365A1BEA"/>
    <w:multiLevelType w:val="singleLevel"/>
    <w:tmpl w:val="365A1BEA"/>
    <w:lvl w:ilvl="0" w:tentative="0">
      <w:start w:val="1"/>
      <w:numFmt w:val="decimal"/>
      <w:suff w:val="nothing"/>
      <w:lvlText w:val="%1、"/>
      <w:lvlJc w:val="left"/>
    </w:lvl>
  </w:abstractNum>
  <w:abstractNum w:abstractNumId="19">
    <w:nsid w:val="527C08F6"/>
    <w:multiLevelType w:val="multilevel"/>
    <w:tmpl w:val="527C08F6"/>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20">
    <w:nsid w:val="531A8577"/>
    <w:multiLevelType w:val="singleLevel"/>
    <w:tmpl w:val="531A8577"/>
    <w:lvl w:ilvl="0" w:tentative="0">
      <w:start w:val="1"/>
      <w:numFmt w:val="decimal"/>
      <w:suff w:val="nothing"/>
      <w:lvlText w:val="（%1）"/>
      <w:lvlJc w:val="left"/>
    </w:lvl>
  </w:abstractNum>
  <w:abstractNum w:abstractNumId="21">
    <w:nsid w:val="59ADCABA"/>
    <w:multiLevelType w:val="multilevel"/>
    <w:tmpl w:val="59ADCABA"/>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22">
    <w:nsid w:val="632EA21C"/>
    <w:multiLevelType w:val="singleLevel"/>
    <w:tmpl w:val="632EA21C"/>
    <w:lvl w:ilvl="0" w:tentative="0">
      <w:start w:val="1"/>
      <w:numFmt w:val="decimal"/>
      <w:suff w:val="nothing"/>
      <w:lvlText w:val="%1、"/>
      <w:lvlJc w:val="left"/>
    </w:lvl>
  </w:abstractNum>
  <w:abstractNum w:abstractNumId="23">
    <w:nsid w:val="72183CF9"/>
    <w:multiLevelType w:val="multilevel"/>
    <w:tmpl w:val="72183CF9"/>
    <w:lvl w:ilvl="0" w:tentative="0">
      <w:start w:val="1"/>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21"/>
  </w:num>
  <w:num w:numId="4">
    <w:abstractNumId w:val="15"/>
  </w:num>
  <w:num w:numId="5">
    <w:abstractNumId w:val="4"/>
  </w:num>
  <w:num w:numId="6">
    <w:abstractNumId w:val="13"/>
  </w:num>
  <w:num w:numId="7">
    <w:abstractNumId w:val="16"/>
  </w:num>
  <w:num w:numId="8">
    <w:abstractNumId w:val="23"/>
  </w:num>
  <w:num w:numId="9">
    <w:abstractNumId w:val="12"/>
  </w:num>
  <w:num w:numId="10">
    <w:abstractNumId w:val="2"/>
  </w:num>
  <w:num w:numId="11">
    <w:abstractNumId w:val="17"/>
  </w:num>
  <w:num w:numId="12">
    <w:abstractNumId w:val="14"/>
  </w:num>
  <w:num w:numId="13">
    <w:abstractNumId w:val="20"/>
  </w:num>
  <w:num w:numId="14">
    <w:abstractNumId w:val="1"/>
  </w:num>
  <w:num w:numId="15">
    <w:abstractNumId w:val="19"/>
  </w:num>
  <w:num w:numId="16">
    <w:abstractNumId w:val="8"/>
  </w:num>
  <w:num w:numId="17">
    <w:abstractNumId w:val="7"/>
  </w:num>
  <w:num w:numId="18">
    <w:abstractNumId w:val="22"/>
  </w:num>
  <w:num w:numId="19">
    <w:abstractNumId w:val="18"/>
  </w:num>
  <w:num w:numId="20">
    <w:abstractNumId w:val="9"/>
  </w:num>
  <w:num w:numId="21">
    <w:abstractNumId w:val="3"/>
  </w:num>
  <w:num w:numId="22">
    <w:abstractNumId w:val="0"/>
  </w:num>
  <w:num w:numId="23">
    <w:abstractNumId w:val="1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58"/>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YjlhYWNiMzE0NDNiOTUzMzVjYmNkYWMzNDgxYjMifQ=="/>
  </w:docVars>
  <w:rsids>
    <w:rsidRoot w:val="00000000"/>
    <w:rsid w:val="00A02ACD"/>
    <w:rsid w:val="04874A13"/>
    <w:rsid w:val="059972CE"/>
    <w:rsid w:val="05B84705"/>
    <w:rsid w:val="081E2778"/>
    <w:rsid w:val="0AE9161A"/>
    <w:rsid w:val="0CC25215"/>
    <w:rsid w:val="0D9023F2"/>
    <w:rsid w:val="0E4B2712"/>
    <w:rsid w:val="0E985134"/>
    <w:rsid w:val="10243121"/>
    <w:rsid w:val="12A80119"/>
    <w:rsid w:val="12C05AAE"/>
    <w:rsid w:val="13014DA1"/>
    <w:rsid w:val="138C0151"/>
    <w:rsid w:val="14803849"/>
    <w:rsid w:val="16F113CF"/>
    <w:rsid w:val="1881730F"/>
    <w:rsid w:val="1F2A7ECD"/>
    <w:rsid w:val="203D202F"/>
    <w:rsid w:val="21710216"/>
    <w:rsid w:val="23A14B39"/>
    <w:rsid w:val="2424162C"/>
    <w:rsid w:val="24F77656"/>
    <w:rsid w:val="261E7A42"/>
    <w:rsid w:val="26527C97"/>
    <w:rsid w:val="28C36616"/>
    <w:rsid w:val="2A652F8F"/>
    <w:rsid w:val="2B305EDD"/>
    <w:rsid w:val="2BC16BAE"/>
    <w:rsid w:val="2C843C7F"/>
    <w:rsid w:val="2CAA31E4"/>
    <w:rsid w:val="2CC917FF"/>
    <w:rsid w:val="2F153715"/>
    <w:rsid w:val="30B13B5F"/>
    <w:rsid w:val="32150946"/>
    <w:rsid w:val="3B2F3B7E"/>
    <w:rsid w:val="3EAA48DB"/>
    <w:rsid w:val="41591F9F"/>
    <w:rsid w:val="42814B07"/>
    <w:rsid w:val="42CC2300"/>
    <w:rsid w:val="45063BDF"/>
    <w:rsid w:val="47686044"/>
    <w:rsid w:val="49421B34"/>
    <w:rsid w:val="4BE0229A"/>
    <w:rsid w:val="4DE83E83"/>
    <w:rsid w:val="52F419E2"/>
    <w:rsid w:val="5F145AAC"/>
    <w:rsid w:val="60CE2F75"/>
    <w:rsid w:val="63000E96"/>
    <w:rsid w:val="63B90887"/>
    <w:rsid w:val="68DE0F1D"/>
    <w:rsid w:val="6F125A01"/>
    <w:rsid w:val="6F3E67F6"/>
    <w:rsid w:val="70683952"/>
    <w:rsid w:val="731F005C"/>
    <w:rsid w:val="75677DFD"/>
    <w:rsid w:val="75847B2C"/>
    <w:rsid w:val="7764464D"/>
    <w:rsid w:val="785A0F29"/>
    <w:rsid w:val="79F27286"/>
    <w:rsid w:val="7D390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6"/>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autoRedefine/>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widowControl/>
      <w:ind w:firstLine="420"/>
      <w:jc w:val="left"/>
    </w:pPr>
    <w:rPr>
      <w:sz w:val="20"/>
      <w:szCs w:val="20"/>
    </w:rPr>
  </w:style>
  <w:style w:type="paragraph" w:styleId="12">
    <w:name w:val="toc 7"/>
    <w:basedOn w:val="1"/>
    <w:next w:val="1"/>
    <w:autoRedefine/>
    <w:unhideWhenUsed/>
    <w:qFormat/>
    <w:uiPriority w:val="39"/>
    <w:pPr>
      <w:spacing w:after="57"/>
      <w:ind w:left="1701" w:right="0" w:firstLine="0"/>
    </w:pPr>
  </w:style>
  <w:style w:type="paragraph" w:styleId="13">
    <w:name w:val="table of authorities"/>
    <w:basedOn w:val="1"/>
    <w:next w:val="1"/>
    <w:autoRedefine/>
    <w:qFormat/>
    <w:uiPriority w:val="0"/>
    <w:pPr>
      <w:ind w:left="420"/>
    </w:pPr>
  </w:style>
  <w:style w:type="paragraph" w:styleId="14">
    <w:name w:val="caption"/>
    <w:basedOn w:val="1"/>
    <w:next w:val="1"/>
    <w:autoRedefine/>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autoRedefine/>
    <w:qFormat/>
    <w:uiPriority w:val="0"/>
    <w:rPr>
      <w:rFonts w:ascii="仿宋_GB2312" w:eastAsia="仿宋_GB2312"/>
      <w:sz w:val="28"/>
      <w:szCs w:val="20"/>
    </w:rPr>
  </w:style>
  <w:style w:type="paragraph" w:styleId="16">
    <w:name w:val="Body Text Indent"/>
    <w:basedOn w:val="1"/>
    <w:next w:val="17"/>
    <w:autoRedefine/>
    <w:qFormat/>
    <w:uiPriority w:val="0"/>
    <w:pPr>
      <w:widowControl/>
      <w:spacing w:line="300" w:lineRule="auto"/>
      <w:ind w:left="156"/>
    </w:pPr>
    <w:rPr>
      <w:rFonts w:ascii="仿宋_GB2312" w:eastAsia="仿宋_GB2312"/>
      <w:sz w:val="28"/>
      <w:szCs w:val="20"/>
    </w:rPr>
  </w:style>
  <w:style w:type="paragraph" w:styleId="17">
    <w:name w:val="Body Text First Indent 2"/>
    <w:basedOn w:val="16"/>
    <w:next w:val="1"/>
    <w:autoRedefine/>
    <w:qFormat/>
    <w:uiPriority w:val="0"/>
    <w:pPr>
      <w:widowControl w:val="0"/>
      <w:spacing w:after="120" w:line="240" w:lineRule="auto"/>
      <w:ind w:left="420" w:firstLine="420"/>
    </w:pPr>
    <w:rPr>
      <w:rFonts w:ascii="Times New Roman" w:eastAsia="宋体"/>
      <w:sz w:val="21"/>
      <w:szCs w:val="24"/>
    </w:rPr>
  </w:style>
  <w:style w:type="paragraph" w:styleId="18">
    <w:name w:val="index 4"/>
    <w:basedOn w:val="1"/>
    <w:next w:val="1"/>
    <w:autoRedefine/>
    <w:qFormat/>
    <w:uiPriority w:val="0"/>
    <w:pPr>
      <w:keepNext w:val="0"/>
      <w:keepLines w:val="0"/>
      <w:widowControl w:val="0"/>
      <w:suppressLineNumbers w:val="0"/>
      <w:ind w:left="1260"/>
      <w:jc w:val="both"/>
    </w:pPr>
    <w:rPr>
      <w:rFonts w:hint="default" w:ascii="Times New Roman" w:hAnsi="Times New Roman" w:eastAsia="楷体_GB2312" w:cs="Times New Roman"/>
      <w:sz w:val="26"/>
      <w:szCs w:val="26"/>
      <w:lang w:val="en-US" w:eastAsia="zh-CN" w:bidi="ar"/>
    </w:rPr>
  </w:style>
  <w:style w:type="paragraph" w:styleId="19">
    <w:name w:val="toc 5"/>
    <w:basedOn w:val="1"/>
    <w:next w:val="1"/>
    <w:autoRedefine/>
    <w:unhideWhenUsed/>
    <w:qFormat/>
    <w:uiPriority w:val="39"/>
    <w:pPr>
      <w:spacing w:after="57"/>
      <w:ind w:left="1134" w:right="0" w:firstLine="0"/>
    </w:pPr>
  </w:style>
  <w:style w:type="paragraph" w:styleId="20">
    <w:name w:val="toc 3"/>
    <w:basedOn w:val="1"/>
    <w:next w:val="1"/>
    <w:autoRedefine/>
    <w:unhideWhenUsed/>
    <w:qFormat/>
    <w:uiPriority w:val="39"/>
    <w:pPr>
      <w:spacing w:after="57"/>
      <w:ind w:left="567" w:right="0" w:firstLine="0"/>
    </w:pPr>
  </w:style>
  <w:style w:type="paragraph" w:styleId="21">
    <w:name w:val="Plain Text"/>
    <w:basedOn w:val="1"/>
    <w:autoRedefine/>
    <w:qFormat/>
    <w:uiPriority w:val="0"/>
    <w:rPr>
      <w:rFonts w:ascii="宋体" w:hAnsi="Courier New" w:eastAsia="宋体" w:cs="Times New Roman"/>
      <w:szCs w:val="20"/>
    </w:rPr>
  </w:style>
  <w:style w:type="paragraph" w:styleId="22">
    <w:name w:val="toc 8"/>
    <w:basedOn w:val="1"/>
    <w:next w:val="1"/>
    <w:autoRedefine/>
    <w:unhideWhenUsed/>
    <w:qFormat/>
    <w:uiPriority w:val="39"/>
    <w:pPr>
      <w:spacing w:after="57"/>
      <w:ind w:left="1984" w:right="0" w:firstLine="0"/>
    </w:pPr>
  </w:style>
  <w:style w:type="paragraph" w:styleId="23">
    <w:name w:val="Body Text Indent 2"/>
    <w:basedOn w:val="1"/>
    <w:autoRedefine/>
    <w:qFormat/>
    <w:uiPriority w:val="0"/>
    <w:pPr>
      <w:tabs>
        <w:tab w:val="left" w:pos="0"/>
        <w:tab w:val="left" w:pos="1134"/>
      </w:tabs>
      <w:spacing w:line="400" w:lineRule="exact"/>
      <w:ind w:firstLine="559"/>
    </w:pPr>
    <w:rPr>
      <w:rFonts w:ascii="楷体_GB2312" w:eastAsia="楷体_GB2312"/>
      <w:sz w:val="24"/>
    </w:rPr>
  </w:style>
  <w:style w:type="paragraph" w:styleId="24">
    <w:name w:val="endnote text"/>
    <w:basedOn w:val="1"/>
    <w:link w:val="191"/>
    <w:autoRedefine/>
    <w:semiHidden/>
    <w:unhideWhenUsed/>
    <w:qFormat/>
    <w:uiPriority w:val="99"/>
    <w:pPr>
      <w:spacing w:after="0" w:line="240" w:lineRule="auto"/>
    </w:pPr>
    <w:rPr>
      <w:sz w:val="20"/>
    </w:rPr>
  </w:style>
  <w:style w:type="paragraph" w:styleId="25">
    <w:name w:val="footer"/>
    <w:basedOn w:val="1"/>
    <w:autoRedefine/>
    <w:qFormat/>
    <w:uiPriority w:val="99"/>
    <w:pPr>
      <w:tabs>
        <w:tab w:val="center" w:pos="4153"/>
        <w:tab w:val="right" w:pos="8306"/>
      </w:tabs>
      <w:jc w:val="left"/>
    </w:pPr>
    <w:rPr>
      <w:rFonts w:ascii="Tahoma" w:hAnsi="Tahoma"/>
      <w:sz w:val="18"/>
      <w:szCs w:val="18"/>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7">
    <w:name w:val="toc 1"/>
    <w:basedOn w:val="1"/>
    <w:next w:val="1"/>
    <w:autoRedefine/>
    <w:unhideWhenUsed/>
    <w:qFormat/>
    <w:uiPriority w:val="39"/>
    <w:pPr>
      <w:spacing w:before="120" w:after="120"/>
      <w:jc w:val="left"/>
    </w:pPr>
    <w:rPr>
      <w:b/>
      <w:bCs/>
      <w:caps/>
      <w:sz w:val="20"/>
      <w:szCs w:val="20"/>
    </w:rPr>
  </w:style>
  <w:style w:type="paragraph" w:styleId="28">
    <w:name w:val="toc 4"/>
    <w:basedOn w:val="1"/>
    <w:next w:val="1"/>
    <w:autoRedefine/>
    <w:unhideWhenUsed/>
    <w:qFormat/>
    <w:uiPriority w:val="39"/>
    <w:pPr>
      <w:spacing w:after="57"/>
      <w:ind w:left="850" w:right="0" w:firstLine="0"/>
    </w:pPr>
  </w:style>
  <w:style w:type="paragraph" w:styleId="29">
    <w:name w:val="Subtitle"/>
    <w:basedOn w:val="1"/>
    <w:next w:val="1"/>
    <w:link w:val="57"/>
    <w:autoRedefine/>
    <w:qFormat/>
    <w:uiPriority w:val="11"/>
    <w:pPr>
      <w:spacing w:before="200" w:after="200"/>
    </w:pPr>
    <w:rPr>
      <w:sz w:val="24"/>
      <w:szCs w:val="24"/>
    </w:rPr>
  </w:style>
  <w:style w:type="paragraph" w:styleId="30">
    <w:name w:val="List"/>
    <w:basedOn w:val="1"/>
    <w:autoRedefine/>
    <w:qFormat/>
    <w:uiPriority w:val="0"/>
    <w:pPr>
      <w:numPr>
        <w:ilvl w:val="0"/>
        <w:numId w:val="2"/>
      </w:numPr>
      <w:spacing w:after="20" w:line="288" w:lineRule="auto"/>
    </w:pPr>
    <w:rPr>
      <w:szCs w:val="20"/>
      <w:lang w:val="en-GB"/>
    </w:rPr>
  </w:style>
  <w:style w:type="paragraph" w:styleId="31">
    <w:name w:val="footnote text"/>
    <w:basedOn w:val="1"/>
    <w:link w:val="190"/>
    <w:autoRedefine/>
    <w:semiHidden/>
    <w:unhideWhenUsed/>
    <w:qFormat/>
    <w:uiPriority w:val="99"/>
    <w:pPr>
      <w:spacing w:after="40" w:line="240" w:lineRule="auto"/>
    </w:pPr>
    <w:rPr>
      <w:sz w:val="18"/>
    </w:rPr>
  </w:style>
  <w:style w:type="paragraph" w:styleId="32">
    <w:name w:val="toc 6"/>
    <w:basedOn w:val="1"/>
    <w:next w:val="1"/>
    <w:autoRedefine/>
    <w:unhideWhenUsed/>
    <w:qFormat/>
    <w:uiPriority w:val="39"/>
    <w:pPr>
      <w:spacing w:after="57"/>
      <w:ind w:left="1417" w:right="0" w:firstLine="0"/>
    </w:pPr>
  </w:style>
  <w:style w:type="paragraph" w:styleId="33">
    <w:name w:val="table of figures"/>
    <w:basedOn w:val="1"/>
    <w:next w:val="1"/>
    <w:autoRedefine/>
    <w:unhideWhenUsed/>
    <w:qFormat/>
    <w:uiPriority w:val="99"/>
    <w:pPr>
      <w:spacing w:after="0" w:afterAutospacing="0"/>
    </w:pPr>
  </w:style>
  <w:style w:type="paragraph" w:styleId="34">
    <w:name w:val="toc 2"/>
    <w:basedOn w:val="1"/>
    <w:next w:val="1"/>
    <w:autoRedefine/>
    <w:unhideWhenUsed/>
    <w:qFormat/>
    <w:uiPriority w:val="39"/>
    <w:pPr>
      <w:spacing w:after="57"/>
      <w:ind w:left="283" w:right="0" w:firstLine="0"/>
    </w:pPr>
  </w:style>
  <w:style w:type="paragraph" w:styleId="35">
    <w:name w:val="toc 9"/>
    <w:basedOn w:val="1"/>
    <w:next w:val="1"/>
    <w:autoRedefine/>
    <w:unhideWhenUsed/>
    <w:qFormat/>
    <w:uiPriority w:val="39"/>
    <w:pPr>
      <w:spacing w:after="57"/>
      <w:ind w:left="2268" w:right="0" w:firstLine="0"/>
    </w:pPr>
  </w:style>
  <w:style w:type="paragraph" w:styleId="36">
    <w:name w:val="Normal (Web)"/>
    <w:basedOn w:val="1"/>
    <w:autoRedefine/>
    <w:qFormat/>
    <w:uiPriority w:val="0"/>
    <w:pPr>
      <w:widowControl/>
      <w:spacing w:before="100" w:beforeAutospacing="1" w:after="100" w:afterAutospacing="1" w:line="288" w:lineRule="auto"/>
      <w:ind w:firstLine="420"/>
      <w:jc w:val="left"/>
    </w:pPr>
    <w:rPr>
      <w:rFonts w:ascii="宋体" w:hAnsi="宋体"/>
      <w:sz w:val="24"/>
    </w:rPr>
  </w:style>
  <w:style w:type="paragraph" w:styleId="37">
    <w:name w:val="Title"/>
    <w:basedOn w:val="1"/>
    <w:autoRedefine/>
    <w:qFormat/>
    <w:uiPriority w:val="0"/>
    <w:pPr>
      <w:spacing w:before="240" w:after="60" w:line="288" w:lineRule="auto"/>
      <w:ind w:firstLine="420"/>
      <w:jc w:val="center"/>
      <w:outlineLvl w:val="0"/>
    </w:pPr>
    <w:rPr>
      <w:rFonts w:ascii="Arial" w:hAnsi="Arial" w:cs="Arial"/>
      <w:b/>
      <w:bCs/>
      <w:sz w:val="32"/>
      <w:szCs w:val="32"/>
    </w:rPr>
  </w:style>
  <w:style w:type="table" w:styleId="39">
    <w:name w:val="Table Grid"/>
    <w:basedOn w:val="3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autoRedefine/>
    <w:semiHidden/>
    <w:unhideWhenUsed/>
    <w:qFormat/>
    <w:uiPriority w:val="99"/>
    <w:rPr>
      <w:vertAlign w:val="superscript"/>
    </w:rPr>
  </w:style>
  <w:style w:type="character" w:styleId="42">
    <w:name w:val="FollowedHyperlink"/>
    <w:autoRedefine/>
    <w:qFormat/>
    <w:uiPriority w:val="0"/>
    <w:rPr>
      <w:rFonts w:ascii="Tahoma" w:hAnsi="Tahoma" w:cs="仿宋_GB2312"/>
      <w:color w:val="auto"/>
      <w:sz w:val="24"/>
      <w:szCs w:val="28"/>
      <w:u w:val="none"/>
    </w:rPr>
  </w:style>
  <w:style w:type="character" w:styleId="43">
    <w:name w:val="Hyperlink"/>
    <w:autoRedefine/>
    <w:qFormat/>
    <w:uiPriority w:val="0"/>
    <w:rPr>
      <w:rFonts w:ascii="Tahoma" w:hAnsi="Tahoma" w:cs="仿宋_GB2312"/>
      <w:color w:val="0000FF"/>
      <w:sz w:val="24"/>
      <w:szCs w:val="28"/>
      <w:u w:val="single"/>
    </w:rPr>
  </w:style>
  <w:style w:type="character" w:styleId="44">
    <w:name w:val="footnote reference"/>
    <w:basedOn w:val="40"/>
    <w:autoRedefine/>
    <w:unhideWhenUsed/>
    <w:qFormat/>
    <w:uiPriority w:val="99"/>
    <w:rPr>
      <w:vertAlign w:val="superscript"/>
    </w:rPr>
  </w:style>
  <w:style w:type="paragraph" w:customStyle="1" w:styleId="45">
    <w:name w:val="引文目录1"/>
    <w:basedOn w:val="1"/>
    <w:next w:val="1"/>
    <w:autoRedefine/>
    <w:qFormat/>
    <w:uiPriority w:val="0"/>
    <w:pPr>
      <w:ind w:left="420" w:leftChars="200"/>
    </w:pPr>
  </w:style>
  <w:style w:type="character" w:customStyle="1" w:styleId="46">
    <w:name w:val="Heading 1 Char"/>
    <w:basedOn w:val="40"/>
    <w:link w:val="2"/>
    <w:autoRedefine/>
    <w:qFormat/>
    <w:uiPriority w:val="9"/>
    <w:rPr>
      <w:rFonts w:ascii="Arial" w:hAnsi="Arial" w:eastAsia="Arial" w:cs="Arial"/>
      <w:sz w:val="40"/>
      <w:szCs w:val="40"/>
    </w:rPr>
  </w:style>
  <w:style w:type="character" w:customStyle="1" w:styleId="47">
    <w:name w:val="Heading 2 Char"/>
    <w:basedOn w:val="40"/>
    <w:link w:val="3"/>
    <w:autoRedefine/>
    <w:qFormat/>
    <w:uiPriority w:val="9"/>
    <w:rPr>
      <w:rFonts w:ascii="Arial" w:hAnsi="Arial" w:eastAsia="Arial" w:cs="Arial"/>
      <w:sz w:val="34"/>
    </w:rPr>
  </w:style>
  <w:style w:type="character" w:customStyle="1" w:styleId="48">
    <w:name w:val="Heading 3 Char"/>
    <w:basedOn w:val="40"/>
    <w:autoRedefine/>
    <w:qFormat/>
    <w:uiPriority w:val="9"/>
    <w:rPr>
      <w:rFonts w:ascii="Arial" w:hAnsi="Arial" w:eastAsia="Arial" w:cs="Arial"/>
      <w:sz w:val="30"/>
      <w:szCs w:val="30"/>
    </w:rPr>
  </w:style>
  <w:style w:type="character" w:customStyle="1" w:styleId="49">
    <w:name w:val="Heading 4 Char"/>
    <w:basedOn w:val="40"/>
    <w:autoRedefine/>
    <w:qFormat/>
    <w:uiPriority w:val="9"/>
    <w:rPr>
      <w:rFonts w:ascii="Arial" w:hAnsi="Arial" w:eastAsia="Arial" w:cs="Arial"/>
      <w:b/>
      <w:bCs/>
      <w:sz w:val="26"/>
      <w:szCs w:val="26"/>
    </w:rPr>
  </w:style>
  <w:style w:type="character" w:customStyle="1" w:styleId="50">
    <w:name w:val="Heading 5 Char"/>
    <w:basedOn w:val="40"/>
    <w:link w:val="7"/>
    <w:autoRedefine/>
    <w:qFormat/>
    <w:uiPriority w:val="9"/>
    <w:rPr>
      <w:rFonts w:ascii="Arial" w:hAnsi="Arial" w:eastAsia="Arial" w:cs="Arial"/>
      <w:b/>
      <w:bCs/>
      <w:sz w:val="24"/>
      <w:szCs w:val="24"/>
    </w:rPr>
  </w:style>
  <w:style w:type="character" w:customStyle="1" w:styleId="51">
    <w:name w:val="Heading 6 Char"/>
    <w:basedOn w:val="40"/>
    <w:link w:val="8"/>
    <w:autoRedefine/>
    <w:qFormat/>
    <w:uiPriority w:val="9"/>
    <w:rPr>
      <w:rFonts w:ascii="Arial" w:hAnsi="Arial" w:eastAsia="Arial" w:cs="Arial"/>
      <w:b/>
      <w:bCs/>
      <w:sz w:val="22"/>
      <w:szCs w:val="22"/>
    </w:rPr>
  </w:style>
  <w:style w:type="character" w:customStyle="1" w:styleId="52">
    <w:name w:val="Heading 7 Char"/>
    <w:basedOn w:val="40"/>
    <w:link w:val="9"/>
    <w:autoRedefine/>
    <w:qFormat/>
    <w:uiPriority w:val="9"/>
    <w:rPr>
      <w:rFonts w:ascii="Arial" w:hAnsi="Arial" w:eastAsia="Arial" w:cs="Arial"/>
      <w:b/>
      <w:bCs/>
      <w:i/>
      <w:iCs/>
      <w:sz w:val="22"/>
      <w:szCs w:val="22"/>
    </w:rPr>
  </w:style>
  <w:style w:type="character" w:customStyle="1" w:styleId="53">
    <w:name w:val="Heading 8 Char"/>
    <w:basedOn w:val="40"/>
    <w:link w:val="10"/>
    <w:autoRedefine/>
    <w:qFormat/>
    <w:uiPriority w:val="9"/>
    <w:rPr>
      <w:rFonts w:ascii="Arial" w:hAnsi="Arial" w:eastAsia="Arial" w:cs="Arial"/>
      <w:i/>
      <w:iCs/>
      <w:sz w:val="22"/>
      <w:szCs w:val="22"/>
    </w:rPr>
  </w:style>
  <w:style w:type="character" w:customStyle="1" w:styleId="54">
    <w:name w:val="Heading 9 Char"/>
    <w:basedOn w:val="40"/>
    <w:link w:val="11"/>
    <w:autoRedefine/>
    <w:qFormat/>
    <w:uiPriority w:val="9"/>
    <w:rPr>
      <w:rFonts w:ascii="Arial" w:hAnsi="Arial" w:eastAsia="Arial" w:cs="Arial"/>
      <w:i/>
      <w:iCs/>
      <w:sz w:val="21"/>
      <w:szCs w:val="21"/>
    </w:rPr>
  </w:style>
  <w:style w:type="paragraph" w:styleId="55">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40"/>
    <w:autoRedefine/>
    <w:qFormat/>
    <w:uiPriority w:val="10"/>
    <w:rPr>
      <w:sz w:val="48"/>
      <w:szCs w:val="48"/>
    </w:rPr>
  </w:style>
  <w:style w:type="character" w:customStyle="1" w:styleId="57">
    <w:name w:val="Subtitle Char"/>
    <w:basedOn w:val="40"/>
    <w:link w:val="29"/>
    <w:autoRedefine/>
    <w:qFormat/>
    <w:uiPriority w:val="11"/>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Quote Char"/>
    <w:link w:val="58"/>
    <w:autoRedefine/>
    <w:qFormat/>
    <w:uiPriority w:val="29"/>
    <w:rPr>
      <w:i/>
    </w:rPr>
  </w:style>
  <w:style w:type="paragraph" w:styleId="60">
    <w:name w:val="Intense Quote"/>
    <w:basedOn w:val="1"/>
    <w:next w:val="1"/>
    <w:link w:val="6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autoRedefine/>
    <w:qFormat/>
    <w:uiPriority w:val="30"/>
    <w:rPr>
      <w:i/>
    </w:rPr>
  </w:style>
  <w:style w:type="character" w:customStyle="1" w:styleId="62">
    <w:name w:val="Header Char"/>
    <w:basedOn w:val="40"/>
    <w:autoRedefine/>
    <w:qFormat/>
    <w:uiPriority w:val="99"/>
  </w:style>
  <w:style w:type="character" w:customStyle="1" w:styleId="63">
    <w:name w:val="Footer Char"/>
    <w:basedOn w:val="40"/>
    <w:autoRedefine/>
    <w:qFormat/>
    <w:uiPriority w:val="99"/>
  </w:style>
  <w:style w:type="character" w:customStyle="1" w:styleId="64">
    <w:name w:val="Caption Char"/>
    <w:autoRedefine/>
    <w:qFormat/>
    <w:uiPriority w:val="99"/>
  </w:style>
  <w:style w:type="table" w:customStyle="1" w:styleId="65">
    <w:name w:val="Table Grid Light"/>
    <w:basedOn w:val="3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8"/>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8"/>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8"/>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8"/>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8"/>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3">
    <w:name w:val="Grid Table 1 Light - Accent 2"/>
    <w:basedOn w:val="38"/>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4">
    <w:name w:val="Grid Table 1 Light - Accent 3"/>
    <w:basedOn w:val="38"/>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5">
    <w:name w:val="Grid Table 1 Light - Accent 4"/>
    <w:basedOn w:val="38"/>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6">
    <w:name w:val="Grid Table 1 Light - Accent 5"/>
    <w:basedOn w:val="38"/>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7">
    <w:name w:val="Grid Table 1 Light - Accent 6"/>
    <w:basedOn w:val="38"/>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8">
    <w:name w:val="Grid Table 2"/>
    <w:basedOn w:val="3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0">
    <w:name w:val="Grid Table 2 - Accent 2"/>
    <w:basedOn w:val="38"/>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1">
    <w:name w:val="Grid Table 2 - Accent 3"/>
    <w:basedOn w:val="38"/>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2">
    <w:name w:val="Grid Table 2 - Accent 4"/>
    <w:basedOn w:val="38"/>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3">
    <w:name w:val="Grid Table 2 - Accent 5"/>
    <w:basedOn w:val="38"/>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4">
    <w:name w:val="Grid Table 2 - Accent 6"/>
    <w:basedOn w:val="38"/>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5">
    <w:name w:val="Grid Table 3"/>
    <w:basedOn w:val="3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7">
    <w:name w:val="Grid Table 3 - Accent 2"/>
    <w:basedOn w:val="38"/>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8">
    <w:name w:val="Grid Table 3 - Accent 3"/>
    <w:basedOn w:val="38"/>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9">
    <w:name w:val="Grid Table 3 - Accent 4"/>
    <w:basedOn w:val="38"/>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0">
    <w:name w:val="Grid Table 3 - Accent 5"/>
    <w:basedOn w:val="38"/>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1">
    <w:name w:val="Grid Table 3 - Accent 6"/>
    <w:basedOn w:val="38"/>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2">
    <w:name w:val="Grid Table 4"/>
    <w:basedOn w:val="38"/>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autoRedefine/>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4">
    <w:name w:val="Grid Table 4 - Accent 2"/>
    <w:basedOn w:val="38"/>
    <w:autoRedefine/>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5">
    <w:name w:val="Grid Table 4 - Accent 3"/>
    <w:basedOn w:val="38"/>
    <w:autoRedefine/>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6">
    <w:name w:val="Grid Table 4 - Accent 4"/>
    <w:basedOn w:val="38"/>
    <w:autoRedefine/>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7">
    <w:name w:val="Grid Table 4 - Accent 5"/>
    <w:basedOn w:val="38"/>
    <w:autoRedefine/>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8">
    <w:name w:val="Grid Table 4 - Accent 6"/>
    <w:basedOn w:val="38"/>
    <w:autoRedefine/>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9">
    <w:name w:val="Grid Table 5 Dark"/>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1">
    <w:name w:val="Grid Table 5 Dark - Accent 2"/>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2">
    <w:name w:val="Grid Table 5 Dark - Accent 3"/>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3">
    <w:name w:val="Grid Table 5 Dark- Accent 4"/>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4">
    <w:name w:val="Grid Table 5 Dark - Accent 5"/>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5">
    <w:name w:val="Grid Table 5 Dark - Accent 6"/>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6">
    <w:name w:val="Grid Table 6 Colorful"/>
    <w:basedOn w:val="38"/>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autoRedefine/>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autoRedefine/>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8"/>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autoRedefine/>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2">
    <w:name w:val="Grid Table 6 Colorful - Accent 6"/>
    <w:basedOn w:val="38"/>
    <w:autoRedefine/>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3">
    <w:name w:val="Grid Table 7 Colorful"/>
    <w:basedOn w:val="38"/>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autoRedefine/>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autoRedefine/>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autoRedefine/>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8"/>
    <w:autoRedefine/>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autoRedefine/>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9">
    <w:name w:val="Grid Table 7 Colorful - Accent 6"/>
    <w:basedOn w:val="38"/>
    <w:autoRedefine/>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0">
    <w:name w:val="List Table 1 Light"/>
    <w:basedOn w:val="38"/>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autoRedefine/>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2">
    <w:name w:val="List Table 1 Light - Accent 2"/>
    <w:basedOn w:val="38"/>
    <w:autoRedefine/>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3">
    <w:name w:val="List Table 1 Light - Accent 3"/>
    <w:basedOn w:val="38"/>
    <w:autoRedefine/>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4">
    <w:name w:val="List Table 1 Light - Accent 4"/>
    <w:basedOn w:val="38"/>
    <w:autoRedefine/>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5">
    <w:name w:val="List Table 1 Light - Accent 5"/>
    <w:basedOn w:val="38"/>
    <w:autoRedefine/>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6">
    <w:name w:val="List Table 1 Light - Accent 6"/>
    <w:basedOn w:val="38"/>
    <w:autoRedefine/>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7">
    <w:name w:val="List Table 2"/>
    <w:basedOn w:val="38"/>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autoRedefine/>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9">
    <w:name w:val="List Table 2 - Accent 2"/>
    <w:basedOn w:val="38"/>
    <w:autoRedefine/>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0">
    <w:name w:val="List Table 2 - Accent 3"/>
    <w:basedOn w:val="38"/>
    <w:autoRedefine/>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1">
    <w:name w:val="List Table 2 - Accent 4"/>
    <w:basedOn w:val="38"/>
    <w:autoRedefine/>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2">
    <w:name w:val="List Table 2 - Accent 5"/>
    <w:basedOn w:val="38"/>
    <w:autoRedefine/>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3">
    <w:name w:val="List Table 2 - Accent 6"/>
    <w:basedOn w:val="38"/>
    <w:autoRedefine/>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4">
    <w:name w:val="List Table 3"/>
    <w:basedOn w:val="3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autoRedefine/>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6">
    <w:name w:val="List Table 3 - Accent 2"/>
    <w:basedOn w:val="38"/>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7">
    <w:name w:val="List Table 3 - Accent 3"/>
    <w:basedOn w:val="38"/>
    <w:autoRedefine/>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8">
    <w:name w:val="List Table 3 - Accent 4"/>
    <w:basedOn w:val="38"/>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9">
    <w:name w:val="List Table 3 - Accent 5"/>
    <w:basedOn w:val="38"/>
    <w:autoRedefine/>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0">
    <w:name w:val="List Table 3 - Accent 6"/>
    <w:basedOn w:val="38"/>
    <w:autoRedefine/>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1">
    <w:name w:val="List Table 4"/>
    <w:basedOn w:val="3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autoRedefine/>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3">
    <w:name w:val="List Table 4 - Accent 2"/>
    <w:basedOn w:val="38"/>
    <w:autoRedefine/>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4">
    <w:name w:val="List Table 4 - Accent 3"/>
    <w:basedOn w:val="38"/>
    <w:autoRedefine/>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5">
    <w:name w:val="List Table 4 - Accent 4"/>
    <w:basedOn w:val="38"/>
    <w:autoRedefine/>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6">
    <w:name w:val="List Table 4 - Accent 5"/>
    <w:basedOn w:val="38"/>
    <w:autoRedefine/>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7">
    <w:name w:val="List Table 4 - Accent 6"/>
    <w:basedOn w:val="38"/>
    <w:autoRedefine/>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8">
    <w:name w:val="List Table 5 Dark"/>
    <w:basedOn w:val="38"/>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autoRedefine/>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0">
    <w:name w:val="List Table 5 Dark - Accent 2"/>
    <w:basedOn w:val="38"/>
    <w:autoRedefine/>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1">
    <w:name w:val="List Table 5 Dark - Accent 3"/>
    <w:basedOn w:val="38"/>
    <w:autoRedefine/>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2">
    <w:name w:val="List Table 5 Dark - Accent 4"/>
    <w:basedOn w:val="38"/>
    <w:autoRedefine/>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3">
    <w:name w:val="List Table 5 Dark - Accent 5"/>
    <w:basedOn w:val="38"/>
    <w:autoRedefine/>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4">
    <w:name w:val="List Table 5 Dark - Accent 6"/>
    <w:basedOn w:val="38"/>
    <w:autoRedefine/>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5">
    <w:name w:val="List Table 6 Colorful"/>
    <w:basedOn w:val="38"/>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autoRedefine/>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7">
    <w:name w:val="List Table 6 Colorful - Accent 2"/>
    <w:basedOn w:val="38"/>
    <w:autoRedefine/>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autoRedefine/>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autoRedefine/>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autoRedefine/>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autoRedefine/>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8"/>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autoRedefine/>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4">
    <w:name w:val="List Table 7 Colorful - Accent 2"/>
    <w:basedOn w:val="38"/>
    <w:autoRedefine/>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autoRedefine/>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autoRedefine/>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autoRedefine/>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autoRedefine/>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autoRedefine/>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1">
    <w:name w:val="Lined - Accent 2"/>
    <w:basedOn w:val="38"/>
    <w:autoRedefine/>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2">
    <w:name w:val="Lined - Accent 3"/>
    <w:basedOn w:val="38"/>
    <w:autoRedefine/>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3">
    <w:name w:val="Lined - Accent 4"/>
    <w:basedOn w:val="38"/>
    <w:autoRedefine/>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4">
    <w:name w:val="Lined - Accent 5"/>
    <w:basedOn w:val="38"/>
    <w:autoRedefine/>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5">
    <w:name w:val="Lined - Accent 6"/>
    <w:basedOn w:val="38"/>
    <w:autoRedefine/>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6">
    <w:name w:val="Bordered &amp; Lined - Accent"/>
    <w:basedOn w:val="38"/>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autoRedefine/>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8">
    <w:name w:val="Bordered &amp; Lined - Accent 2"/>
    <w:basedOn w:val="38"/>
    <w:autoRedefine/>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9">
    <w:name w:val="Bordered &amp; Lined - Accent 3"/>
    <w:basedOn w:val="38"/>
    <w:autoRedefine/>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0">
    <w:name w:val="Bordered &amp; Lined - Accent 4"/>
    <w:basedOn w:val="38"/>
    <w:autoRedefine/>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1">
    <w:name w:val="Bordered &amp; Lined - Accent 5"/>
    <w:basedOn w:val="38"/>
    <w:autoRedefine/>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2">
    <w:name w:val="Bordered &amp; Lined - Accent 6"/>
    <w:basedOn w:val="38"/>
    <w:autoRedefine/>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3">
    <w:name w:val="Bordered"/>
    <w:basedOn w:val="38"/>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5">
    <w:name w:val="Bordered - Accent 2"/>
    <w:basedOn w:val="38"/>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6">
    <w:name w:val="Bordered - Accent 3"/>
    <w:basedOn w:val="38"/>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7">
    <w:name w:val="Bordered - Accent 4"/>
    <w:basedOn w:val="38"/>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8">
    <w:name w:val="Bordered - Accent 5"/>
    <w:basedOn w:val="38"/>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9">
    <w:name w:val="Bordered - Accent 6"/>
    <w:basedOn w:val="38"/>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0">
    <w:name w:val="Footnote Text Char"/>
    <w:link w:val="31"/>
    <w:autoRedefine/>
    <w:qFormat/>
    <w:uiPriority w:val="99"/>
    <w:rPr>
      <w:sz w:val="18"/>
    </w:rPr>
  </w:style>
  <w:style w:type="character" w:customStyle="1" w:styleId="191">
    <w:name w:val="Endnote Text Char"/>
    <w:link w:val="24"/>
    <w:autoRedefine/>
    <w:qFormat/>
    <w:uiPriority w:val="99"/>
    <w:rPr>
      <w:sz w:val="20"/>
    </w:rPr>
  </w:style>
  <w:style w:type="paragraph" w:customStyle="1" w:styleId="192">
    <w:name w:val="TOC Heading"/>
    <w:autoRedefine/>
    <w:unhideWhenUsed/>
    <w:qFormat/>
    <w:uiPriority w:val="39"/>
    <w:rPr>
      <w:rFonts w:hint="default" w:ascii="Times New Roman" w:hAnsi="Times New Roman" w:eastAsia="宋体" w:cs="Times New Roman"/>
    </w:rPr>
  </w:style>
  <w:style w:type="paragraph" w:customStyle="1" w:styleId="193">
    <w:name w:val="标题 41"/>
    <w:basedOn w:val="1"/>
    <w:next w:val="1"/>
    <w:autoRedefine/>
    <w:qFormat/>
    <w:uiPriority w:val="0"/>
    <w:pPr>
      <w:keepNext/>
      <w:jc w:val="center"/>
      <w:outlineLvl w:val="3"/>
    </w:pPr>
    <w:rPr>
      <w:rFonts w:eastAsia="楷体_GB2312"/>
      <w:b/>
      <w:bCs/>
      <w:sz w:val="13"/>
    </w:rPr>
  </w:style>
  <w:style w:type="paragraph" w:customStyle="1" w:styleId="194">
    <w:name w:val="正文文本1"/>
    <w:basedOn w:val="1"/>
    <w:next w:val="1"/>
    <w:autoRedefine/>
    <w:qFormat/>
    <w:uiPriority w:val="0"/>
    <w:rPr>
      <w:rFonts w:ascii="仿宋_GB2312" w:hAnsi="Times New Roman" w:eastAsia="仿宋_GB2312"/>
      <w:sz w:val="28"/>
      <w:szCs w:val="20"/>
    </w:rPr>
  </w:style>
  <w:style w:type="paragraph" w:customStyle="1" w:styleId="195">
    <w:name w:val="List Paragraph"/>
    <w:basedOn w:val="1"/>
    <w:autoRedefine/>
    <w:qFormat/>
    <w:uiPriority w:val="34"/>
    <w:pPr>
      <w:ind w:firstLine="420"/>
    </w:pPr>
    <w:rPr>
      <w:rFonts w:ascii="Calibri" w:hAnsi="Calibri"/>
      <w:szCs w:val="22"/>
    </w:rPr>
  </w:style>
  <w:style w:type="paragraph" w:customStyle="1" w:styleId="196">
    <w:name w:val="TOC Heading1"/>
    <w:next w:val="1"/>
    <w:autoRedefine/>
    <w:qFormat/>
    <w:uiPriority w:val="0"/>
    <w:rPr>
      <w:rFonts w:hint="default" w:ascii="Calibri-Bold" w:hAnsi="Calibri-Bold" w:eastAsia="宋体" w:cs="Times New Roman"/>
      <w:sz w:val="32"/>
      <w:lang w:val="en-US" w:eastAsia="zh-CN" w:bidi="ar-SA"/>
    </w:rPr>
  </w:style>
  <w:style w:type="paragraph" w:customStyle="1" w:styleId="197">
    <w:name w:val="_Style 1"/>
    <w:basedOn w:val="1"/>
    <w:autoRedefine/>
    <w:qFormat/>
    <w:uiPriority w:val="0"/>
    <w:pPr>
      <w:ind w:firstLine="420"/>
    </w:pPr>
    <w:rPr>
      <w:rFonts w:ascii="Times New Roman" w:hAnsi="Times New Roman"/>
      <w:sz w:val="20"/>
    </w:rPr>
  </w:style>
  <w:style w:type="paragraph" w:customStyle="1" w:styleId="198">
    <w:name w:val="列出段落1"/>
    <w:basedOn w:val="1"/>
    <w:autoRedefine/>
    <w:qFormat/>
    <w:uiPriority w:val="0"/>
    <w:pPr>
      <w:ind w:firstLine="420"/>
    </w:pPr>
    <w:rPr>
      <w:rFonts w:ascii="Calibri" w:hAnsi="Calibri"/>
      <w:color w:val="000000"/>
      <w:spacing w:val="-8"/>
      <w:szCs w:val="22"/>
    </w:rPr>
  </w:style>
  <w:style w:type="paragraph" w:customStyle="1" w:styleId="199">
    <w:name w:val="样式 小四 段前: 5 磅 段后: 5 磅 首行缩进: 2 字符"/>
    <w:basedOn w:val="1"/>
    <w:autoRedefine/>
    <w:qFormat/>
    <w:uiPriority w:val="0"/>
    <w:pPr>
      <w:keepNext w:val="0"/>
      <w:keepLines w:val="0"/>
      <w:widowControl w:val="0"/>
      <w:suppressLineNumbers w:val="0"/>
      <w:spacing w:before="0" w:beforeAutospacing="0" w:after="0" w:afterAutospacing="0" w:line="360" w:lineRule="auto"/>
      <w:ind w:left="0" w:right="0"/>
      <w:jc w:val="center"/>
    </w:pPr>
    <w:rPr>
      <w:rFonts w:hint="eastAsia" w:ascii="宋体" w:hAnsi="宋体" w:eastAsia="宋体" w:cs="宋体"/>
      <w:bCs/>
      <w:color w:val="FF0000"/>
      <w:sz w:val="24"/>
      <w:szCs w:val="24"/>
      <w:lang w:val="en-US" w:eastAsia="zh-CN" w:bidi="ar"/>
    </w:rPr>
  </w:style>
  <w:style w:type="character" w:customStyle="1" w:styleId="200">
    <w:name w:val="font41"/>
    <w:basedOn w:val="40"/>
    <w:autoRedefine/>
    <w:qFormat/>
    <w:uiPriority w:val="0"/>
    <w:rPr>
      <w:rFonts w:hint="eastAsia" w:ascii="宋体" w:hAnsi="宋体" w:eastAsia="宋体" w:cs="宋体"/>
      <w:color w:val="000000"/>
      <w:sz w:val="24"/>
      <w:szCs w:val="24"/>
      <w:u w:val="none"/>
    </w:rPr>
  </w:style>
  <w:style w:type="paragraph" w:customStyle="1" w:styleId="201">
    <w:name w:val="Body text|1"/>
    <w:basedOn w:val="1"/>
    <w:autoRedefine/>
    <w:qFormat/>
    <w:uiPriority w:val="0"/>
    <w:pPr>
      <w:widowControl w:val="0"/>
      <w:shd w:val="clear" w:color="auto" w:fill="auto"/>
      <w:spacing w:line="432" w:lineRule="auto"/>
      <w:ind w:firstLine="400"/>
    </w:pPr>
    <w:rPr>
      <w:rFonts w:ascii="宋体" w:hAnsi="宋体" w:eastAsia="宋体" w:cs="宋体"/>
      <w:sz w:val="22"/>
      <w:szCs w:val="22"/>
      <w:u w:val="none"/>
      <w:shd w:val="clear" w:color="auto" w:fill="auto"/>
      <w:lang w:val="zh-TW" w:eastAsia="zh-TW" w:bidi="zh-TW"/>
    </w:rPr>
  </w:style>
  <w:style w:type="paragraph" w:customStyle="1" w:styleId="202">
    <w:name w:val="Other|1"/>
    <w:basedOn w:val="1"/>
    <w:autoRedefine/>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character" w:customStyle="1" w:styleId="203">
    <w:name w:val="font01"/>
    <w:basedOn w:val="40"/>
    <w:autoRedefine/>
    <w:qFormat/>
    <w:uiPriority w:val="0"/>
    <w:rPr>
      <w:rFonts w:hint="eastAsia" w:ascii="宋体" w:hAnsi="宋体" w:eastAsia="宋体" w:cs="宋体"/>
      <w:color w:val="000000"/>
      <w:sz w:val="22"/>
      <w:szCs w:val="22"/>
      <w:u w:val="none"/>
    </w:rPr>
  </w:style>
  <w:style w:type="paragraph" w:customStyle="1" w:styleId="204">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List Paragraph1"/>
    <w:basedOn w:val="1"/>
    <w:autoRedefine/>
    <w:qFormat/>
    <w:uiPriority w:val="0"/>
    <w:pPr>
      <w:ind w:firstLine="420" w:firstLineChars="200"/>
    </w:pPr>
    <w:rPr>
      <w:rFonts w:ascii="Calibri" w:hAnsi="Calibri"/>
      <w:kern w:val="2"/>
      <w:sz w:val="21"/>
      <w:szCs w:val="21"/>
    </w:rPr>
  </w:style>
  <w:style w:type="character" w:customStyle="1" w:styleId="206">
    <w:name w:val="无"/>
    <w:link w:val="1"/>
    <w:qFormat/>
    <w:uiPriority w:val="0"/>
    <w:rPr>
      <w:rFonts w:hint="default" w:ascii="Times New Roman" w:hAnsi="Times New Roman" w:eastAsia="宋体" w:cs="Times New Roman"/>
      <w:sz w:val="21"/>
      <w:szCs w:val="24"/>
      <w:lang w:val="en-US" w:eastAsia="zh-CN" w:bidi="ar-SA"/>
    </w:rPr>
  </w:style>
  <w:style w:type="character" w:customStyle="1" w:styleId="207">
    <w:name w:val="Hyperlink.0"/>
    <w:basedOn w:val="206"/>
    <w:qFormat/>
    <w:uiPriority w:val="0"/>
    <w:rPr>
      <w:rFonts w:ascii="宋体" w:hAnsi="宋体" w:eastAsia="宋体" w:cs="宋体"/>
      <w:sz w:val="24"/>
      <w:szCs w:val="24"/>
      <w:lang w:val="en-US"/>
    </w:rPr>
  </w:style>
  <w:style w:type="paragraph" w:customStyle="1" w:styleId="208">
    <w:name w:val="普通(网站)1"/>
    <w:basedOn w:val="1"/>
    <w:qFormat/>
    <w:uiPriority w:val="0"/>
    <w:pPr>
      <w:widowControl/>
      <w:spacing w:before="100" w:beforeAutospacing="1" w:after="100" w:afterAutospacing="1" w:line="288" w:lineRule="auto"/>
      <w:ind w:firstLine="420"/>
      <w:jc w:val="left"/>
    </w:pPr>
    <w:rPr>
      <w:rFonts w:hAnsi="宋体"/>
      <w:sz w:val="24"/>
      <w:szCs w:val="24"/>
    </w:rPr>
  </w:style>
  <w:style w:type="paragraph" w:customStyle="1" w:styleId="209">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IT</Company>
  <Pages>56</Pages>
  <Words>23083</Words>
  <Characters>23790</Characters>
  <TotalTime>2</TotalTime>
  <ScaleCrop>false</ScaleCrop>
  <LinksUpToDate>false</LinksUpToDate>
  <CharactersWithSpaces>24003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2023-10-10T05:37:00Z</dcterms:created>
  <dc:creator>非飞。</dc:creator>
  <cp:lastModifiedBy>非飞。</cp:lastModifiedBy>
  <cp:lastPrinted>2024-12-27T03:20:00Z</cp:lastPrinted>
  <dcterms:modified xsi:type="dcterms:W3CDTF">2025-04-15T01:16:38Z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0ACED16E1F684ED1A9B128D6CF0D8B25_13</vt:lpwstr>
  </property>
  <property fmtid="{D5CDD505-2E9C-101B-9397-08002B2CF9AE}" pid="4" name="KSOTemplateDocerSaveRecord">
    <vt:lpwstr>eyJoZGlkIjoiN2JhYjlhYWNiMzE0NDNiOTUzMzVjYmNkYWMzNDgxYjMiLCJ1c2VySWQiOiIyMzE4NDQ0MDkifQ==</vt:lpwstr>
  </property>
</Properties>
</file>